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D763E50" w14:textId="55ACB864" w:rsidR="00E04D6A" w:rsidRDefault="00E04D6A" w:rsidP="0052345C">
      <w:pPr>
        <w:pStyle w:val="Title"/>
        <w:spacing w:line="240" w:lineRule="atLeast"/>
      </w:pPr>
      <w:bookmarkStart w:id="0" w:name="_Toc106305998"/>
      <w:r>
        <w:t>Our Catchments, Our Communities</w:t>
      </w:r>
    </w:p>
    <w:p w14:paraId="4EE6D1DF" w14:textId="2D9EBAEF" w:rsidR="00A50FCA" w:rsidRDefault="00937973" w:rsidP="0052345C">
      <w:pPr>
        <w:pStyle w:val="Title"/>
        <w:spacing w:line="240" w:lineRule="atLeast"/>
      </w:pPr>
      <w:r>
        <w:t xml:space="preserve">Leadership Development Grants </w:t>
      </w:r>
      <w:r w:rsidR="00A50FCA">
        <w:t>202</w:t>
      </w:r>
      <w:r w:rsidR="009F62AC">
        <w:t>6</w:t>
      </w:r>
    </w:p>
    <w:p w14:paraId="14416434" w14:textId="3C3502CD" w:rsidR="00254F12" w:rsidRPr="00862057" w:rsidRDefault="00607FA2" w:rsidP="0052345C">
      <w:pPr>
        <w:pStyle w:val="Subtitle"/>
        <w:spacing w:line="240" w:lineRule="atLeast"/>
      </w:pPr>
      <w:r w:rsidRPr="00607FA2">
        <w:t>Application Guidelines</w:t>
      </w:r>
      <w:r w:rsidR="00851D39">
        <w:rPr>
          <w:noProof/>
        </w:rPr>
        <w:drawing>
          <wp:anchor distT="0" distB="0" distL="114300" distR="114300" simplePos="0" relativeHeight="251658252" behindDoc="0" locked="1" layoutInCell="1" allowOverlap="1" wp14:anchorId="735B6A23" wp14:editId="0E505988">
            <wp:simplePos x="0" y="0"/>
            <wp:positionH relativeFrom="page">
              <wp:posOffset>6515735</wp:posOffset>
            </wp:positionH>
            <wp:positionV relativeFrom="page">
              <wp:posOffset>7127875</wp:posOffset>
            </wp:positionV>
            <wp:extent cx="1051200" cy="2228400"/>
            <wp:effectExtent l="0" t="0" r="0" b="635"/>
            <wp:wrapNone/>
            <wp:docPr id="47" name="Picture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Cover_Triangle_WC">
                      <a:extLst>
                        <a:ext uri="{C183D7F6-B498-43B3-948B-1728B52AA6E4}">
                          <adec:decorative xmlns:adec="http://schemas.microsoft.com/office/drawing/2017/decorative" val="1"/>
                        </a:ext>
                      </a:extLst>
                    </pic:cNvPr>
                    <pic:cNvPicPr/>
                  </pic:nvPicPr>
                  <pic:blipFill>
                    <a:blip r:embed="rId15"/>
                    <a:stretch>
                      <a:fillRect/>
                    </a:stretch>
                  </pic:blipFill>
                  <pic:spPr>
                    <a:xfrm>
                      <a:off x="0" y="0"/>
                      <a:ext cx="1051200" cy="2228400"/>
                    </a:xfrm>
                    <a:prstGeom prst="rect">
                      <a:avLst/>
                    </a:prstGeom>
                  </pic:spPr>
                </pic:pic>
              </a:graphicData>
            </a:graphic>
            <wp14:sizeRelH relativeFrom="page">
              <wp14:pctWidth>0</wp14:pctWidth>
            </wp14:sizeRelH>
            <wp14:sizeRelV relativeFrom="page">
              <wp14:pctHeight>0</wp14:pctHeight>
            </wp14:sizeRelV>
          </wp:anchor>
        </w:drawing>
      </w:r>
    </w:p>
    <w:p w14:paraId="4743C81F" w14:textId="77777777" w:rsidR="00254F12" w:rsidRPr="004C1F02" w:rsidRDefault="00254F12" w:rsidP="004E51DB">
      <w:pPr>
        <w:pStyle w:val="xVicLogo"/>
        <w:framePr w:wrap="around"/>
      </w:pPr>
      <w:r w:rsidRPr="004C1F02">
        <w:rPr>
          <w:noProof/>
        </w:rPr>
        <w:drawing>
          <wp:inline distT="0" distB="0" distL="0" distR="0" wp14:anchorId="05B526CA" wp14:editId="119DC19E">
            <wp:extent cx="1738080" cy="444948"/>
            <wp:effectExtent l="0" t="0" r="0" b="0"/>
            <wp:docPr id="36" name="Graphic 36" descr="The State of Victoria Department of Energy, Environment and Climate Ac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over_Logo_StateGovt" descr="The State of Victoria Department of Energy, Environment and Climate Action">
                      <a:extLst>
                        <a:ext uri="{C183D7F6-B498-43B3-948B-1728B52AA6E4}">
                          <adec:decorative xmlns:adec="http://schemas.microsoft.com/office/drawing/2017/decorative" val="0"/>
                        </a:ext>
                      </a:extLst>
                    </pic:cNvPr>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0" y="0"/>
                      <a:ext cx="1738080" cy="444948"/>
                    </a:xfrm>
                    <a:prstGeom prst="rect">
                      <a:avLst/>
                    </a:prstGeom>
                  </pic:spPr>
                </pic:pic>
              </a:graphicData>
            </a:graphic>
          </wp:inline>
        </w:drawing>
      </w:r>
    </w:p>
    <w:p w14:paraId="3FC146A5" w14:textId="5D2828A1" w:rsidR="00254F12" w:rsidRPr="004C1F02" w:rsidRDefault="00F3240A" w:rsidP="004C1F02">
      <w:pPr>
        <w:sectPr w:rsidR="00254F12" w:rsidRPr="004C1F02" w:rsidSect="00CD157B">
          <w:footerReference w:type="even" r:id="rId18"/>
          <w:footerReference w:type="default" r:id="rId19"/>
          <w:footerReference w:type="first" r:id="rId20"/>
          <w:type w:val="continuous"/>
          <w:pgSz w:w="11907" w:h="16839" w:code="9"/>
          <w:pgMar w:top="737" w:right="850" w:bottom="850" w:left="850" w:header="283" w:footer="283" w:gutter="0"/>
          <w:cols w:space="454"/>
          <w:noEndnote/>
          <w:titlePg/>
          <w:docGrid w:linePitch="360"/>
        </w:sectPr>
      </w:pPr>
      <w:r>
        <w:rPr>
          <w:noProof/>
        </w:rPr>
        <w:drawing>
          <wp:anchor distT="0" distB="0" distL="114300" distR="114300" simplePos="0" relativeHeight="251658256" behindDoc="1" locked="0" layoutInCell="1" allowOverlap="1" wp14:anchorId="1CD08243" wp14:editId="76A17CA9">
            <wp:simplePos x="0" y="0"/>
            <wp:positionH relativeFrom="column">
              <wp:posOffset>278765</wp:posOffset>
            </wp:positionH>
            <wp:positionV relativeFrom="page">
              <wp:posOffset>9683695</wp:posOffset>
            </wp:positionV>
            <wp:extent cx="795655" cy="627380"/>
            <wp:effectExtent l="0" t="0" r="4445" b="1270"/>
            <wp:wrapTight wrapText="bothSides">
              <wp:wrapPolygon edited="0">
                <wp:start x="9826" y="0"/>
                <wp:lineTo x="0" y="1312"/>
                <wp:lineTo x="0" y="17709"/>
                <wp:lineTo x="8792" y="20988"/>
                <wp:lineTo x="14998" y="20988"/>
                <wp:lineTo x="21204" y="20988"/>
                <wp:lineTo x="21204" y="4591"/>
                <wp:lineTo x="16032" y="0"/>
                <wp:lineTo x="9826" y="0"/>
              </wp:wrapPolygon>
            </wp:wrapTight>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95655" cy="627380"/>
                    </a:xfrm>
                    <a:prstGeom prst="rect">
                      <a:avLst/>
                    </a:prstGeom>
                  </pic:spPr>
                </pic:pic>
              </a:graphicData>
            </a:graphic>
            <wp14:sizeRelH relativeFrom="page">
              <wp14:pctWidth>0</wp14:pctWidth>
            </wp14:sizeRelH>
            <wp14:sizeRelV relativeFrom="page">
              <wp14:pctHeight>0</wp14:pctHeight>
            </wp14:sizeRelV>
          </wp:anchor>
        </w:drawing>
      </w:r>
      <w:r w:rsidR="00985DB8" w:rsidRPr="004C1F02">
        <w:rPr>
          <w:noProof/>
        </w:rPr>
        <w:drawing>
          <wp:anchor distT="0" distB="0" distL="114300" distR="114300" simplePos="0" relativeHeight="251658254" behindDoc="1" locked="1" layoutInCell="1" allowOverlap="1" wp14:anchorId="6C1980A5" wp14:editId="29692743">
            <wp:simplePos x="0" y="0"/>
            <wp:positionH relativeFrom="page">
              <wp:posOffset>2509520</wp:posOffset>
            </wp:positionH>
            <wp:positionV relativeFrom="page">
              <wp:posOffset>8457565</wp:posOffset>
            </wp:positionV>
            <wp:extent cx="2322000" cy="2232000"/>
            <wp:effectExtent l="0" t="0" r="2540" b="0"/>
            <wp:wrapNone/>
            <wp:docPr id="8" name="Graphic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ver_RibbonElement3">
                      <a:extLst>
                        <a:ext uri="{C183D7F6-B498-43B3-948B-1728B52AA6E4}">
                          <adec:decorative xmlns:adec="http://schemas.microsoft.com/office/drawing/2017/decorative" val="1"/>
                        </a:ext>
                      </a:extLst>
                    </pic:cNvPr>
                    <pic:cNvPicPr/>
                  </pic:nvPicPr>
                  <pic:blipFill>
                    <a:blip r:embed="rId22">
                      <a:extLst>
                        <a:ext uri="{96DAC541-7B7A-43D3-8B79-37D633B846F1}">
                          <asvg:svgBlip xmlns:asvg="http://schemas.microsoft.com/office/drawing/2016/SVG/main" r:embed="rId23"/>
                        </a:ext>
                      </a:extLst>
                    </a:blip>
                    <a:stretch>
                      <a:fillRect/>
                    </a:stretch>
                  </pic:blipFill>
                  <pic:spPr>
                    <a:xfrm>
                      <a:off x="0" y="0"/>
                      <a:ext cx="2322000" cy="2232000"/>
                    </a:xfrm>
                    <a:prstGeom prst="rect">
                      <a:avLst/>
                    </a:prstGeom>
                  </pic:spPr>
                </pic:pic>
              </a:graphicData>
            </a:graphic>
            <wp14:sizeRelH relativeFrom="margin">
              <wp14:pctWidth>0</wp14:pctWidth>
            </wp14:sizeRelH>
            <wp14:sizeRelV relativeFrom="margin">
              <wp14:pctHeight>0</wp14:pctHeight>
            </wp14:sizeRelV>
          </wp:anchor>
        </w:drawing>
      </w:r>
      <w:r w:rsidR="00872D01" w:rsidRPr="004C1F02">
        <w:rPr>
          <w:noProof/>
        </w:rPr>
        <mc:AlternateContent>
          <mc:Choice Requires="wps">
            <w:drawing>
              <wp:anchor distT="0" distB="0" distL="114300" distR="114300" simplePos="0" relativeHeight="251658241" behindDoc="1" locked="1" layoutInCell="1" allowOverlap="1" wp14:anchorId="42140FC7" wp14:editId="16AE285A">
                <wp:simplePos x="0" y="0"/>
                <wp:positionH relativeFrom="page">
                  <wp:posOffset>0</wp:posOffset>
                </wp:positionH>
                <wp:positionV relativeFrom="page">
                  <wp:posOffset>2228850</wp:posOffset>
                </wp:positionV>
                <wp:extent cx="7563600" cy="7120800"/>
                <wp:effectExtent l="0" t="0" r="0" b="0"/>
                <wp:wrapNone/>
                <wp:docPr id="16" name="Freeform: Shape 16"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3600" cy="7120800"/>
                        </a:xfrm>
                        <a:custGeom>
                          <a:avLst/>
                          <a:gdLst>
                            <a:gd name="connsiteX0" fmla="*/ 0 w 7563408"/>
                            <a:gd name="connsiteY0" fmla="*/ 0 h 7131432"/>
                            <a:gd name="connsiteX1" fmla="*/ 0 w 7563408"/>
                            <a:gd name="connsiteY1" fmla="*/ 7131433 h 7131432"/>
                            <a:gd name="connsiteX2" fmla="*/ 4832160 w 7563408"/>
                            <a:gd name="connsiteY2" fmla="*/ 7131433 h 7131432"/>
                            <a:gd name="connsiteX3" fmla="*/ 7563408 w 7563408"/>
                            <a:gd name="connsiteY3" fmla="*/ 1337144 h 7131432"/>
                            <a:gd name="connsiteX4" fmla="*/ 7563408 w 7563408"/>
                            <a:gd name="connsiteY4" fmla="*/ 0 h 7131432"/>
                            <a:gd name="connsiteX5" fmla="*/ 0 w 7563408"/>
                            <a:gd name="connsiteY5" fmla="*/ 0 h 71314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563408" h="7131432">
                              <a:moveTo>
                                <a:pt x="0" y="0"/>
                              </a:moveTo>
                              <a:lnTo>
                                <a:pt x="0" y="7131433"/>
                              </a:lnTo>
                              <a:lnTo>
                                <a:pt x="4832160" y="7131433"/>
                              </a:lnTo>
                              <a:lnTo>
                                <a:pt x="7563408" y="1337144"/>
                              </a:lnTo>
                              <a:lnTo>
                                <a:pt x="7563408" y="0"/>
                              </a:lnTo>
                              <a:lnTo>
                                <a:pt x="0" y="0"/>
                              </a:lnTo>
                              <a:close/>
                            </a:path>
                          </a:pathLst>
                        </a:custGeom>
                        <a:solidFill>
                          <a:schemeClr val="dk2"/>
                        </a:solidFill>
                        <a:ln w="1269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svg="http://schemas.microsoft.com/office/drawing/2016/SVG/main" xmlns:arto="http://schemas.microsoft.com/office/word/2006/arto">
            <w:pict>
              <v:shape id="Freeform: Shape 16" style="position:absolute;margin-left:0;margin-top:175.5pt;width:595.55pt;height:560.7pt;z-index:-251658239;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7563408,7131432" o:spid="_x0000_s1026" fillcolor="#201547 [3202]" stroked="f" strokeweight=".35264mm" path="m,l,7131433r4832160,l7563408,1337144,7563408,,,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" w14:anchorId="4C689465">
                <v:stroke joinstyle="miter"/>
                <v:path arrowok="t" o:connecttype="custom" o:connectlocs="0,0;0,7120801;4832283,7120801;7563600,1335150;7563600,0;0,0" o:connectangles="0,0,0,0,0,0"/>
                <w10:wrap anchorx="page" anchory="page"/>
                <w10:anchorlock/>
              </v:shape>
            </w:pict>
          </mc:Fallback>
        </mc:AlternateContent>
      </w:r>
      <w:r w:rsidR="008B1109">
        <w:rPr>
          <w:noProof/>
        </w:rPr>
        <mc:AlternateContent>
          <mc:Choice Requires="wps">
            <w:drawing>
              <wp:anchor distT="0" distB="0" distL="114300" distR="114300" simplePos="0" relativeHeight="251658250" behindDoc="1" locked="1" layoutInCell="1" allowOverlap="1" wp14:anchorId="324EBD1E" wp14:editId="11B9F920">
                <wp:simplePos x="0" y="0"/>
                <wp:positionH relativeFrom="page">
                  <wp:posOffset>0</wp:posOffset>
                </wp:positionH>
                <wp:positionV relativeFrom="page">
                  <wp:posOffset>2228850</wp:posOffset>
                </wp:positionV>
                <wp:extent cx="9435465" cy="442595"/>
                <wp:effectExtent l="0" t="0" r="0" b="0"/>
                <wp:wrapNone/>
                <wp:docPr id="18" name="Freeform: Shape 18"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435465" cy="442595"/>
                        </a:xfrm>
                        <a:custGeom>
                          <a:avLst/>
                          <a:gdLst>
                            <a:gd name="connsiteX0" fmla="*/ 0 w 9435280"/>
                            <a:gd name="connsiteY0" fmla="*/ 0 h 443520"/>
                            <a:gd name="connsiteX1" fmla="*/ 9435280 w 9435280"/>
                            <a:gd name="connsiteY1" fmla="*/ 0 h 443520"/>
                            <a:gd name="connsiteX2" fmla="*/ 9226217 w 9435280"/>
                            <a:gd name="connsiteY2" fmla="*/ 443520 h 443520"/>
                            <a:gd name="connsiteX3" fmla="*/ 0 w 9435280"/>
                            <a:gd name="connsiteY3" fmla="*/ 443520 h 443520"/>
                          </a:gdLst>
                          <a:ahLst/>
                          <a:cxnLst>
                            <a:cxn ang="0">
                              <a:pos x="connsiteX0" y="connsiteY0"/>
                            </a:cxn>
                            <a:cxn ang="0">
                              <a:pos x="connsiteX1" y="connsiteY1"/>
                            </a:cxn>
                            <a:cxn ang="0">
                              <a:pos x="connsiteX2" y="connsiteY2"/>
                            </a:cxn>
                            <a:cxn ang="0">
                              <a:pos x="connsiteX3" y="connsiteY3"/>
                            </a:cxn>
                          </a:cxnLst>
                          <a:rect l="l" t="t" r="r" b="b"/>
                          <a:pathLst>
                            <a:path w="9435280" h="443520">
                              <a:moveTo>
                                <a:pt x="0" y="0"/>
                              </a:moveTo>
                              <a:lnTo>
                                <a:pt x="9435280" y="0"/>
                              </a:lnTo>
                              <a:lnTo>
                                <a:pt x="9226217" y="443520"/>
                              </a:lnTo>
                              <a:lnTo>
                                <a:pt x="0" y="443520"/>
                              </a:lnTo>
                              <a:close/>
                            </a:path>
                          </a:pathLst>
                        </a:custGeom>
                        <a:solidFill>
                          <a:schemeClr val="tx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svg="http://schemas.microsoft.com/office/drawing/2016/SVG/main" xmlns:arto="http://schemas.microsoft.com/office/word/2006/arto">
            <w:pict>
              <v:shape id="Freeform: Shape 18" style="position:absolute;margin-left:0;margin-top:175.5pt;width:742.95pt;height:34.85pt;z-index:-25165822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9435280,443520" o:spid="_x0000_s1026" fillcolor="#201547 [3215]" stroked="f" path="m,l9435280,,9226217,443520,,44352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" w14:anchorId="03D8FF7A">
                <v:stroke joinstyle="miter"/>
                <v:path arrowok="t" o:connecttype="custom" o:connectlocs="0,0;9435465,0;9226398,442595;0,442595" o:connectangles="0,0,0,0"/>
                <w10:wrap anchorx="page" anchory="page"/>
                <w10:anchorlock/>
              </v:shape>
            </w:pict>
          </mc:Fallback>
        </mc:AlternateContent>
      </w:r>
      <w:r w:rsidR="00B8541F" w:rsidRPr="004C1F02">
        <w:rPr>
          <w:noProof/>
        </w:rPr>
        <mc:AlternateContent>
          <mc:Choice Requires="wps">
            <w:drawing>
              <wp:anchor distT="0" distB="0" distL="114300" distR="114300" simplePos="0" relativeHeight="251658249" behindDoc="1" locked="1" layoutInCell="1" allowOverlap="1" wp14:anchorId="2696F035" wp14:editId="0762EDB2">
                <wp:simplePos x="0" y="0"/>
                <wp:positionH relativeFrom="page">
                  <wp:posOffset>0</wp:posOffset>
                </wp:positionH>
                <wp:positionV relativeFrom="page">
                  <wp:posOffset>2228850</wp:posOffset>
                </wp:positionV>
                <wp:extent cx="4413600" cy="3567600"/>
                <wp:effectExtent l="0" t="0" r="0" b="0"/>
                <wp:wrapNone/>
                <wp:docPr id="13" name="Freeform: Shape 13"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413600" cy="3567600"/>
                        </a:xfrm>
                        <a:custGeom>
                          <a:avLst/>
                          <a:gdLst>
                            <a:gd name="connsiteX0" fmla="*/ 0 w 4413050"/>
                            <a:gd name="connsiteY0" fmla="*/ 0 h 3566624"/>
                            <a:gd name="connsiteX1" fmla="*/ 0 w 4413050"/>
                            <a:gd name="connsiteY1" fmla="*/ 3566625 h 3566624"/>
                            <a:gd name="connsiteX2" fmla="*/ 2731785 w 4413050"/>
                            <a:gd name="connsiteY2" fmla="*/ 3566625 h 3566624"/>
                            <a:gd name="connsiteX3" fmla="*/ 4413050 w 4413050"/>
                            <a:gd name="connsiteY3" fmla="*/ 0 h 3566624"/>
                            <a:gd name="connsiteX4" fmla="*/ 0 w 4413050"/>
                            <a:gd name="connsiteY4" fmla="*/ 0 h 356662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413050" h="3566624">
                              <a:moveTo>
                                <a:pt x="0" y="0"/>
                              </a:moveTo>
                              <a:lnTo>
                                <a:pt x="0" y="3566625"/>
                              </a:lnTo>
                              <a:lnTo>
                                <a:pt x="2731785" y="3566625"/>
                              </a:lnTo>
                              <a:lnTo>
                                <a:pt x="4413050" y="0"/>
                              </a:lnTo>
                              <a:lnTo>
                                <a:pt x="0" y="0"/>
                              </a:lnTo>
                              <a:close/>
                            </a:path>
                          </a:pathLst>
                        </a:custGeom>
                        <a:blipFill dpi="0" rotWithShape="1">
                          <a:blip r:embed="rId24" cstate="print">
                            <a:extLst>
                              <a:ext uri="{28A0092B-C50C-407E-A947-70E740481C1C}">
                                <a14:useLocalDpi xmlns:a14="http://schemas.microsoft.com/office/drawing/2010/main" val="0"/>
                              </a:ext>
                            </a:extLst>
                          </a:blip>
                          <a:srcRect/>
                          <a:stretch>
                            <a:fillRect t="-84" b="-84"/>
                          </a:stretch>
                        </a:blipFill>
                        <a:ln w="12682"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svg="http://schemas.microsoft.com/office/drawing/2016/SVG/main" xmlns:arto="http://schemas.microsoft.com/office/word/2006/arto">
            <w:pict>
              <v:shape id="Freeform: Shape 13" style="position:absolute;margin-left:0;margin-top:175.5pt;width:347.55pt;height:280.9pt;z-index:-251658229;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4413050,3566624" o:spid="_x0000_s1026" stroked="f" strokeweight=".35228mm" path="m,l,3566625r2731785,l4413050,,,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" w14:anchorId="0EE538E3">
                <v:fill type="frame" o:title="" recolor="t" rotate="t" r:id="rId29"/>
                <v:stroke joinstyle="miter"/>
                <v:path arrowok="t" o:connecttype="custom" o:connectlocs="0,0;0,3567601;2732125,3567601;4413600,0;0,0" o:connectangles="0,0,0,0,0"/>
                <w10:wrap anchorx="page" anchory="page"/>
                <w10:anchorlock/>
              </v:shape>
            </w:pict>
          </mc:Fallback>
        </mc:AlternateContent>
      </w:r>
      <w:r w:rsidR="00254F12" w:rsidRPr="004C1F02">
        <w:rPr>
          <w:noProof/>
        </w:rPr>
        <mc:AlternateContent>
          <mc:Choice Requires="wps">
            <w:drawing>
              <wp:anchor distT="0" distB="0" distL="114300" distR="114300" simplePos="0" relativeHeight="251658242" behindDoc="1" locked="1" layoutInCell="1" allowOverlap="1" wp14:anchorId="4FA9E4F9" wp14:editId="65B5B80E">
                <wp:simplePos x="0" y="0"/>
                <wp:positionH relativeFrom="page">
                  <wp:posOffset>0</wp:posOffset>
                </wp:positionH>
                <wp:positionV relativeFrom="page">
                  <wp:posOffset>5800725</wp:posOffset>
                </wp:positionV>
                <wp:extent cx="6501600" cy="3542400"/>
                <wp:effectExtent l="0" t="0" r="0" b="0"/>
                <wp:wrapNone/>
                <wp:docPr id="14" name="Freeform: Shape 14"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501600" cy="3542400"/>
                        </a:xfrm>
                        <a:custGeom>
                          <a:avLst/>
                          <a:gdLst>
                            <a:gd name="connsiteX0" fmla="*/ 0 w 6501736"/>
                            <a:gd name="connsiteY0" fmla="*/ 0 h 3559192"/>
                            <a:gd name="connsiteX1" fmla="*/ 6501736 w 6501736"/>
                            <a:gd name="connsiteY1" fmla="*/ 0 h 3559192"/>
                            <a:gd name="connsiteX2" fmla="*/ 4824067 w 6501736"/>
                            <a:gd name="connsiteY2" fmla="*/ 3559192 h 3559192"/>
                            <a:gd name="connsiteX3" fmla="*/ 0 w 6501736"/>
                            <a:gd name="connsiteY3" fmla="*/ 3559192 h 3559192"/>
                          </a:gdLst>
                          <a:ahLst/>
                          <a:cxnLst>
                            <a:cxn ang="0">
                              <a:pos x="connsiteX0" y="connsiteY0"/>
                            </a:cxn>
                            <a:cxn ang="0">
                              <a:pos x="connsiteX1" y="connsiteY1"/>
                            </a:cxn>
                            <a:cxn ang="0">
                              <a:pos x="connsiteX2" y="connsiteY2"/>
                            </a:cxn>
                            <a:cxn ang="0">
                              <a:pos x="connsiteX3" y="connsiteY3"/>
                            </a:cxn>
                          </a:cxnLst>
                          <a:rect l="l" t="t" r="r" b="b"/>
                          <a:pathLst>
                            <a:path w="6501736" h="3559192">
                              <a:moveTo>
                                <a:pt x="0" y="0"/>
                              </a:moveTo>
                              <a:lnTo>
                                <a:pt x="6501736" y="0"/>
                              </a:lnTo>
                              <a:lnTo>
                                <a:pt x="4824067" y="3559192"/>
                              </a:lnTo>
                              <a:lnTo>
                                <a:pt x="0" y="3559192"/>
                              </a:lnTo>
                              <a:close/>
                            </a:path>
                          </a:pathLst>
                        </a:custGeom>
                        <a:blipFill dpi="0" rotWithShape="1">
                          <a:blip r:embed="rId30" cstate="print">
                            <a:extLst>
                              <a:ext uri="{28A0092B-C50C-407E-A947-70E740481C1C}">
                                <a14:useLocalDpi xmlns:a14="http://schemas.microsoft.com/office/drawing/2010/main" val="0"/>
                              </a:ext>
                            </a:extLst>
                          </a:blip>
                          <a:srcRect/>
                          <a:stretch>
                            <a:fillRect l="-10" r="-10"/>
                          </a:stretch>
                        </a:blipFill>
                        <a:ln w="12673"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svg="http://schemas.microsoft.com/office/drawing/2016/SVG/main" xmlns:arto="http://schemas.microsoft.com/office/word/2006/arto">
            <w:pict>
              <v:shape id="Freeform: Shape 14" style="position:absolute;margin-left:0;margin-top:456.75pt;width:511.95pt;height:278.95pt;z-index:-25165823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6501736,3559192" o:spid="_x0000_s1026" stroked="f" strokeweight=".35203mm" path="m,l6501736,,4824067,3559192,,3559192,,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" w14:anchorId="281E14DE">
                <v:fill type="frame" o:title="" recolor="t" rotate="t" r:id="rId31"/>
                <v:stroke joinstyle="miter"/>
                <v:path arrowok="t" o:connecttype="custom" o:connectlocs="0,0;6501600,0;4823966,3542400;0,3542400" o:connectangles="0,0,0,0"/>
                <w10:wrap anchorx="page" anchory="page"/>
                <w10:anchorlock/>
              </v:shape>
            </w:pict>
          </mc:Fallback>
        </mc:AlternateContent>
      </w:r>
      <w:r w:rsidR="00254F12" w:rsidRPr="004C1F02">
        <w:rPr>
          <w:noProof/>
        </w:rPr>
        <mc:AlternateContent>
          <mc:Choice Requires="wps">
            <w:drawing>
              <wp:anchor distT="0" distB="0" distL="114300" distR="114300" simplePos="0" relativeHeight="251658243" behindDoc="1" locked="1" layoutInCell="1" allowOverlap="1" wp14:anchorId="055C4EBE" wp14:editId="707F7B9A">
                <wp:simplePos x="0" y="0"/>
                <wp:positionH relativeFrom="page">
                  <wp:posOffset>0</wp:posOffset>
                </wp:positionH>
                <wp:positionV relativeFrom="page">
                  <wp:posOffset>2228850</wp:posOffset>
                </wp:positionV>
                <wp:extent cx="7563600" cy="3571200"/>
                <wp:effectExtent l="0" t="0" r="0" b="0"/>
                <wp:wrapNone/>
                <wp:docPr id="15" name="Freeform: Shape 15" hidden="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3600" cy="3571200"/>
                        </a:xfrm>
                        <a:custGeom>
                          <a:avLst/>
                          <a:gdLst>
                            <a:gd name="connsiteX0" fmla="*/ 0 w 7563430"/>
                            <a:gd name="connsiteY0" fmla="*/ 0 h 3566624"/>
                            <a:gd name="connsiteX1" fmla="*/ 0 w 7563430"/>
                            <a:gd name="connsiteY1" fmla="*/ 3566625 h 3566624"/>
                            <a:gd name="connsiteX2" fmla="*/ 6513035 w 7563430"/>
                            <a:gd name="connsiteY2" fmla="*/ 3566625 h 3566624"/>
                            <a:gd name="connsiteX3" fmla="*/ 7563431 w 7563430"/>
                            <a:gd name="connsiteY3" fmla="*/ 1337484 h 3566624"/>
                            <a:gd name="connsiteX4" fmla="*/ 7563431 w 7563430"/>
                            <a:gd name="connsiteY4" fmla="*/ 0 h 3566624"/>
                            <a:gd name="connsiteX5" fmla="*/ 0 w 7563430"/>
                            <a:gd name="connsiteY5" fmla="*/ 0 h 356662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563430" h="3566624">
                              <a:moveTo>
                                <a:pt x="0" y="0"/>
                              </a:moveTo>
                              <a:lnTo>
                                <a:pt x="0" y="3566625"/>
                              </a:lnTo>
                              <a:lnTo>
                                <a:pt x="6513035" y="3566625"/>
                              </a:lnTo>
                              <a:lnTo>
                                <a:pt x="7563431" y="1337484"/>
                              </a:lnTo>
                              <a:lnTo>
                                <a:pt x="7563431" y="0"/>
                              </a:lnTo>
                              <a:lnTo>
                                <a:pt x="0" y="0"/>
                              </a:lnTo>
                              <a:close/>
                            </a:path>
                          </a:pathLst>
                        </a:custGeom>
                        <a:blipFill dpi="0" rotWithShape="1">
                          <a:blip r:embed="rId32" cstate="print">
                            <a:extLst>
                              <a:ext uri="{28A0092B-C50C-407E-A947-70E740481C1C}">
                                <a14:useLocalDpi xmlns:a14="http://schemas.microsoft.com/office/drawing/2010/main" val="0"/>
                              </a:ext>
                            </a:extLst>
                          </a:blip>
                          <a:srcRect/>
                          <a:stretch>
                            <a:fillRect t="-19" b="-19"/>
                          </a:stretch>
                        </a:blipFill>
                        <a:ln w="1269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svg="http://schemas.microsoft.com/office/drawing/2016/SVG/main" xmlns:arto="http://schemas.microsoft.com/office/word/2006/arto">
            <w:pict>
              <v:shape id="Freeform: Shape 15" style="position:absolute;margin-left:0;margin-top:175.5pt;width:595.55pt;height:281.2pt;z-index:-251658237;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alt="&quot;&quot;" coordsize="7563430,3566624" o:spid="_x0000_s1026" stroked="f" strokeweight=".35264mm" path="m,l,3566625r6513035,l7563431,1337484,7563431,,,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" w14:anchorId="483E5CF4">
                <v:fill type="frame" o:title="" recolor="t" rotate="t" r:id="rId33"/>
                <v:stroke joinstyle="miter"/>
                <v:path arrowok="t" o:connecttype="custom" o:connectlocs="0,0;0,3571201;6513181,3571201;7563601,1339200;7563601,0;0,0" o:connectangles="0,0,0,0,0,0"/>
                <w10:wrap anchorx="page" anchory="page"/>
                <w10:anchorlock/>
              </v:shape>
            </w:pict>
          </mc:Fallback>
        </mc:AlternateContent>
      </w:r>
      <w:r w:rsidR="00254F12" w:rsidRPr="004C1F02">
        <w:rPr>
          <w:noProof/>
        </w:rPr>
        <mc:AlternateContent>
          <mc:Choice Requires="wps">
            <w:drawing>
              <wp:anchor distT="0" distB="0" distL="114300" distR="114300" simplePos="0" relativeHeight="251658245" behindDoc="1" locked="1" layoutInCell="1" allowOverlap="1" wp14:anchorId="2030F6C1" wp14:editId="1177198A">
                <wp:simplePos x="0" y="0"/>
                <wp:positionH relativeFrom="page">
                  <wp:posOffset>0</wp:posOffset>
                </wp:positionH>
                <wp:positionV relativeFrom="page">
                  <wp:align>bottom</wp:align>
                </wp:positionV>
                <wp:extent cx="5256000" cy="1346400"/>
                <wp:effectExtent l="0" t="0" r="1905" b="6350"/>
                <wp:wrapNone/>
                <wp:docPr id="39" name="Rectangle 3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56000" cy="13464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svg="http://schemas.microsoft.com/office/drawing/2016/SVG/main" xmlns:arto="http://schemas.microsoft.com/office/word/2006/arto">
            <w:pict>
              <v:rect id="Rectangle 39" style="position:absolute;margin-left:0;margin-top:0;width:413.85pt;height:106pt;z-index:-251658234;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middle" alt="&quot;&quot;" o:spid="_x0000_s1026" fillcolor="white [3212]" stroked="f" strokeweight="2pt" w14:anchorId="594B5CA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">
                <w10:wrap anchorx="page" anchory="page"/>
                <w10:anchorlock/>
              </v:rect>
            </w:pict>
          </mc:Fallback>
        </mc:AlternateContent>
      </w:r>
      <w:r w:rsidR="00254F12" w:rsidRPr="004C1F02">
        <w:rPr>
          <w:noProof/>
        </w:rPr>
        <mc:AlternateContent>
          <mc:Choice Requires="wpc">
            <w:drawing>
              <wp:anchor distT="0" distB="0" distL="114300" distR="114300" simplePos="0" relativeHeight="251658248" behindDoc="0" locked="1" layoutInCell="1" allowOverlap="1" wp14:anchorId="211B8B4A" wp14:editId="38BB6CA7">
                <wp:simplePos x="0" y="0"/>
                <wp:positionH relativeFrom="page">
                  <wp:align>left</wp:align>
                </wp:positionH>
                <wp:positionV relativeFrom="page">
                  <wp:align>bottom</wp:align>
                </wp:positionV>
                <wp:extent cx="2275205" cy="899795"/>
                <wp:effectExtent l="0" t="0" r="10795" b="0"/>
                <wp:wrapNone/>
                <wp:docPr id="22" name="Canvas 22"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27" name="Cover_TextBoxWeb"/>
                        <wps:cNvSpPr txBox="1"/>
                        <wps:spPr>
                          <a:xfrm>
                            <a:off x="540385" y="125730"/>
                            <a:ext cx="1735200" cy="360000"/>
                          </a:xfrm>
                          <a:prstGeom prst="rect">
                            <a:avLst/>
                          </a:prstGeom>
                          <a:noFill/>
                          <a:ln w="6350">
                            <a:noFill/>
                          </a:ln>
                        </wps:spPr>
                        <wps:txbx>
                          <w:txbxContent>
                            <w:p w14:paraId="64152CFF" w14:textId="135D7637" w:rsidR="00254F12" w:rsidRPr="00FA0BCA" w:rsidRDefault="00254F12" w:rsidP="00254F12">
                              <w:pPr>
                                <w:pStyle w:val="xWebCoverPage"/>
                              </w:pPr>
                              <w:hyperlink r:id="rId34" w:history="1">
                                <w:r w:rsidRPr="00FA0BCA">
                                  <w:t>deeca.vic.gov.au</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w14:anchorId="211B8B4A" id="Canvas 22" o:spid="_x0000_s1026" editas="canvas" alt="&quot;&quot;" style="position:absolute;margin-left:0;margin-top:0;width:179.15pt;height:70.85pt;z-index:251658248;visibility:hidden;mso-position-horizontal:left;mso-position-horizontal-relative:page;mso-position-vertical:bottom;mso-position-vertical-relative:page;mso-width-relative:margin;mso-height-relative:margin" coordsize="22752,8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alt="&quot;&quot;" style="position:absolute;width:22752;height:8997;visibility:hidden;mso-wrap-style:square">
                  <v:fill o:detectmouseclick="t"/>
                  <v:path o:connecttype="none"/>
                </v:shape>
                <v:shapetype id="_x0000_t202" coordsize="21600,21600" o:spt="202" path="m,l,21600r21600,l21600,xe">
                  <v:stroke joinstyle="miter"/>
                  <v:path gradientshapeok="t" o:connecttype="rect"/>
                </v:shapetype>
                <v:shape id="Cover_TextBoxWeb" o:spid="_x0000_s1028" type="#_x0000_t202" style="position:absolute;left:5403;top:1257;width:17352;height:3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" filled="f" stroked="f" strokeweight=".5pt">
                  <v:textbox inset="0,0,0,0">
                    <w:txbxContent>
                      <w:p w14:paraId="64152CFF" w14:textId="135D7637" w:rsidR="00254F12" w:rsidRPr="00FA0BCA" w:rsidRDefault="00254F12" w:rsidP="00254F12">
                        <w:pPr>
                          <w:pStyle w:val="xWebCoverPage"/>
                        </w:pPr>
                        <w:hyperlink r:id="rId35" w:history="1">
                          <w:r w:rsidRPr="00FA0BCA">
                            <w:t>deeca.vic.gov.au</w:t>
                          </w:r>
                        </w:hyperlink>
                      </w:p>
                    </w:txbxContent>
                  </v:textbox>
                </v:shape>
                <w10:wrap anchorx="page" anchory="page"/>
                <w10:anchorlock/>
              </v:group>
            </w:pict>
          </mc:Fallback>
        </mc:AlternateContent>
      </w:r>
      <w:r w:rsidR="00254F12" w:rsidRPr="004C1F02">
        <w:rPr>
          <w:noProof/>
        </w:rPr>
        <w:drawing>
          <wp:anchor distT="0" distB="0" distL="114300" distR="114300" simplePos="0" relativeHeight="251658251" behindDoc="0" locked="1" layoutInCell="1" allowOverlap="1" wp14:anchorId="0944032F" wp14:editId="54FB9484">
            <wp:simplePos x="0" y="0"/>
            <wp:positionH relativeFrom="page">
              <wp:posOffset>6515735</wp:posOffset>
            </wp:positionH>
            <wp:positionV relativeFrom="page">
              <wp:posOffset>7127875</wp:posOffset>
            </wp:positionV>
            <wp:extent cx="1058400" cy="2228400"/>
            <wp:effectExtent l="0" t="0" r="8890" b="635"/>
            <wp:wrapNone/>
            <wp:docPr id="9" name="Graphic 9" hidden="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ver_Triangle_None" hidden="1">
                      <a:extLst>
                        <a:ext uri="{C183D7F6-B498-43B3-948B-1728B52AA6E4}">
                          <adec:decorative xmlns:adec="http://schemas.microsoft.com/office/drawing/2017/decorative" val="1"/>
                        </a:ext>
                      </a:extLst>
                    </pic:cNvPr>
                    <pic:cNvPicPr/>
                  </pic:nvPicPr>
                  <pic:blipFill>
                    <a:blip r:embed="rId36">
                      <a:extLst>
                        <a:ext uri="{96DAC541-7B7A-43D3-8B79-37D633B846F1}">
                          <asvg:svgBlip xmlns:asvg="http://schemas.microsoft.com/office/drawing/2016/SVG/main" r:embed="rId37"/>
                        </a:ext>
                      </a:extLst>
                    </a:blip>
                    <a:stretch>
                      <a:fillRect/>
                    </a:stretch>
                  </pic:blipFill>
                  <pic:spPr>
                    <a:xfrm>
                      <a:off x="0" y="0"/>
                      <a:ext cx="1058400" cy="2228400"/>
                    </a:xfrm>
                    <a:prstGeom prst="rect">
                      <a:avLst/>
                    </a:prstGeom>
                  </pic:spPr>
                </pic:pic>
              </a:graphicData>
            </a:graphic>
            <wp14:sizeRelH relativeFrom="margin">
              <wp14:pctWidth>0</wp14:pctWidth>
            </wp14:sizeRelH>
            <wp14:sizeRelV relativeFrom="margin">
              <wp14:pctHeight>0</wp14:pctHeight>
            </wp14:sizeRelV>
          </wp:anchor>
        </w:drawing>
      </w:r>
      <w:r w:rsidR="00254F12" w:rsidRPr="004C1F02">
        <w:rPr>
          <w:noProof/>
        </w:rPr>
        <w:drawing>
          <wp:anchor distT="0" distB="0" distL="114300" distR="114300" simplePos="0" relativeHeight="251658246" behindDoc="1" locked="1" layoutInCell="1" allowOverlap="1" wp14:anchorId="1B6119E7" wp14:editId="772B759A">
            <wp:simplePos x="0" y="0"/>
            <wp:positionH relativeFrom="page">
              <wp:posOffset>4406900</wp:posOffset>
            </wp:positionH>
            <wp:positionV relativeFrom="page">
              <wp:posOffset>8457565</wp:posOffset>
            </wp:positionV>
            <wp:extent cx="838800" cy="889200"/>
            <wp:effectExtent l="0" t="0" r="0" b="6350"/>
            <wp:wrapNone/>
            <wp:docPr id="7" name="Graphic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ver_RibbonElement2">
                      <a:extLst>
                        <a:ext uri="{C183D7F6-B498-43B3-948B-1728B52AA6E4}">
                          <adec:decorative xmlns:adec="http://schemas.microsoft.com/office/drawing/2017/decorative" val="1"/>
                        </a:ext>
                      </a:extLst>
                    </pic:cNvPr>
                    <pic:cNvPicPr/>
                  </pic:nvPicPr>
                  <pic:blipFill>
                    <a:blip r:embed="rId38">
                      <a:extLst>
                        <a:ext uri="{96DAC541-7B7A-43D3-8B79-37D633B846F1}">
                          <asvg:svgBlip xmlns:asvg="http://schemas.microsoft.com/office/drawing/2016/SVG/main" r:embed="rId39"/>
                        </a:ext>
                      </a:extLst>
                    </a:blip>
                    <a:stretch>
                      <a:fillRect/>
                    </a:stretch>
                  </pic:blipFill>
                  <pic:spPr>
                    <a:xfrm>
                      <a:off x="0" y="0"/>
                      <a:ext cx="838800" cy="889200"/>
                    </a:xfrm>
                    <a:prstGeom prst="rect">
                      <a:avLst/>
                    </a:prstGeom>
                  </pic:spPr>
                </pic:pic>
              </a:graphicData>
            </a:graphic>
            <wp14:sizeRelH relativeFrom="margin">
              <wp14:pctWidth>0</wp14:pctWidth>
            </wp14:sizeRelH>
            <wp14:sizeRelV relativeFrom="margin">
              <wp14:pctHeight>0</wp14:pctHeight>
            </wp14:sizeRelV>
          </wp:anchor>
        </w:drawing>
      </w:r>
      <w:r w:rsidR="00254F12" w:rsidRPr="004C1F02">
        <w:rPr>
          <w:noProof/>
        </w:rPr>
        <w:drawing>
          <wp:anchor distT="0" distB="0" distL="114300" distR="114300" simplePos="0" relativeHeight="251658244" behindDoc="1" locked="1" layoutInCell="1" allowOverlap="1" wp14:anchorId="594B881C" wp14:editId="41B17B0E">
            <wp:simplePos x="0" y="0"/>
            <wp:positionH relativeFrom="page">
              <wp:posOffset>3989070</wp:posOffset>
            </wp:positionH>
            <wp:positionV relativeFrom="page">
              <wp:posOffset>7567930</wp:posOffset>
            </wp:positionV>
            <wp:extent cx="2098800" cy="1778400"/>
            <wp:effectExtent l="0" t="0" r="0" b="0"/>
            <wp:wrapNone/>
            <wp:docPr id="6" name="Graphic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ver_RibbonElement4">
                      <a:extLst>
                        <a:ext uri="{C183D7F6-B498-43B3-948B-1728B52AA6E4}">
                          <adec:decorative xmlns:adec="http://schemas.microsoft.com/office/drawing/2017/decorative" val="1"/>
                        </a:ext>
                      </a:extLst>
                    </pic:cNvPr>
                    <pic:cNvPicPr/>
                  </pic:nvPicPr>
                  <pic:blipFill>
                    <a:blip r:embed="rId40">
                      <a:extLst>
                        <a:ext uri="{96DAC541-7B7A-43D3-8B79-37D633B846F1}">
                          <asvg:svgBlip xmlns:asvg="http://schemas.microsoft.com/office/drawing/2016/SVG/main" r:embed="rId41"/>
                        </a:ext>
                      </a:extLst>
                    </a:blip>
                    <a:stretch>
                      <a:fillRect/>
                    </a:stretch>
                  </pic:blipFill>
                  <pic:spPr>
                    <a:xfrm>
                      <a:off x="0" y="0"/>
                      <a:ext cx="2098800" cy="1778400"/>
                    </a:xfrm>
                    <a:prstGeom prst="rect">
                      <a:avLst/>
                    </a:prstGeom>
                  </pic:spPr>
                </pic:pic>
              </a:graphicData>
            </a:graphic>
            <wp14:sizeRelH relativeFrom="margin">
              <wp14:pctWidth>0</wp14:pctWidth>
            </wp14:sizeRelH>
            <wp14:sizeRelV relativeFrom="margin">
              <wp14:pctHeight>0</wp14:pctHeight>
            </wp14:sizeRelV>
          </wp:anchor>
        </w:drawing>
      </w:r>
      <w:r w:rsidR="00254F12" w:rsidRPr="004C1F02">
        <w:rPr>
          <w:noProof/>
        </w:rPr>
        <w:drawing>
          <wp:anchor distT="0" distB="0" distL="114300" distR="114300" simplePos="0" relativeHeight="251658247" behindDoc="1" locked="1" layoutInCell="1" allowOverlap="1" wp14:anchorId="50CA9C9B" wp14:editId="07E6BBF5">
            <wp:simplePos x="0" y="0"/>
            <wp:positionH relativeFrom="page">
              <wp:posOffset>5667375</wp:posOffset>
            </wp:positionH>
            <wp:positionV relativeFrom="page">
              <wp:posOffset>7567930</wp:posOffset>
            </wp:positionV>
            <wp:extent cx="838800" cy="889200"/>
            <wp:effectExtent l="0" t="0" r="0" b="6350"/>
            <wp:wrapNone/>
            <wp:docPr id="5" name="Graphic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over_RibbonElement1">
                      <a:extLst>
                        <a:ext uri="{C183D7F6-B498-43B3-948B-1728B52AA6E4}">
                          <adec:decorative xmlns:adec="http://schemas.microsoft.com/office/drawing/2017/decorative" val="1"/>
                        </a:ext>
                      </a:extLst>
                    </pic:cNvPr>
                    <pic:cNvPicPr/>
                  </pic:nvPicPr>
                  <pic:blipFill>
                    <a:blip r:embed="rId38">
                      <a:extLst>
                        <a:ext uri="{96DAC541-7B7A-43D3-8B79-37D633B846F1}">
                          <asvg:svgBlip xmlns:asvg="http://schemas.microsoft.com/office/drawing/2016/SVG/main" r:embed="rId39"/>
                        </a:ext>
                      </a:extLst>
                    </a:blip>
                    <a:stretch>
                      <a:fillRect/>
                    </a:stretch>
                  </pic:blipFill>
                  <pic:spPr>
                    <a:xfrm>
                      <a:off x="0" y="0"/>
                      <a:ext cx="838800" cy="889200"/>
                    </a:xfrm>
                    <a:prstGeom prst="rect">
                      <a:avLst/>
                    </a:prstGeom>
                  </pic:spPr>
                </pic:pic>
              </a:graphicData>
            </a:graphic>
            <wp14:sizeRelH relativeFrom="margin">
              <wp14:pctWidth>0</wp14:pctWidth>
            </wp14:sizeRelH>
            <wp14:sizeRelV relativeFrom="margin">
              <wp14:pctHeight>0</wp14:pctHeight>
            </wp14:sizeRelV>
          </wp:anchor>
        </w:drawing>
      </w:r>
      <w:r w:rsidR="00254F12" w:rsidRPr="004C1F02">
        <w:rPr>
          <w:noProof/>
        </w:rPr>
        <w:drawing>
          <wp:anchor distT="0" distB="0" distL="114300" distR="114300" simplePos="0" relativeHeight="251658255" behindDoc="1" locked="1" layoutInCell="1" allowOverlap="1" wp14:anchorId="39C54AB8" wp14:editId="4F9C049B">
            <wp:simplePos x="0" y="0"/>
            <wp:positionH relativeFrom="page">
              <wp:posOffset>5248275</wp:posOffset>
            </wp:positionH>
            <wp:positionV relativeFrom="page">
              <wp:posOffset>3562350</wp:posOffset>
            </wp:positionV>
            <wp:extent cx="2311200" cy="4896000"/>
            <wp:effectExtent l="0" t="0" r="0" b="0"/>
            <wp:wrapNone/>
            <wp:docPr id="2" name="Graphic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ver_RibbonElement5">
                      <a:extLst>
                        <a:ext uri="{C183D7F6-B498-43B3-948B-1728B52AA6E4}">
                          <adec:decorative xmlns:adec="http://schemas.microsoft.com/office/drawing/2017/decorative" val="1"/>
                        </a:ext>
                      </a:extLst>
                    </pic:cNvPr>
                    <pic:cNvPicPr/>
                  </pic:nvPicPr>
                  <pic:blipFill>
                    <a:blip r:embed="rId42">
                      <a:extLst>
                        <a:ext uri="{28A0092B-C50C-407E-A947-70E740481C1C}">
                          <a14:useLocalDpi xmlns:a14="http://schemas.microsoft.com/office/drawing/2010/main" val="0"/>
                        </a:ext>
                        <a:ext uri="{96DAC541-7B7A-43D3-8B79-37D633B846F1}">
                          <asvg:svgBlip xmlns:asvg="http://schemas.microsoft.com/office/drawing/2016/SVG/main" r:embed="rId43"/>
                        </a:ext>
                      </a:extLst>
                    </a:blip>
                    <a:stretch>
                      <a:fillRect/>
                    </a:stretch>
                  </pic:blipFill>
                  <pic:spPr>
                    <a:xfrm>
                      <a:off x="0" y="0"/>
                      <a:ext cx="2311200" cy="4896000"/>
                    </a:xfrm>
                    <a:prstGeom prst="rect">
                      <a:avLst/>
                    </a:prstGeom>
                  </pic:spPr>
                </pic:pic>
              </a:graphicData>
            </a:graphic>
            <wp14:sizeRelH relativeFrom="page">
              <wp14:pctWidth>0</wp14:pctWidth>
            </wp14:sizeRelH>
            <wp14:sizeRelV relativeFrom="page">
              <wp14:pctHeight>0</wp14:pctHeight>
            </wp14:sizeRelV>
          </wp:anchor>
        </w:drawing>
      </w:r>
      <w:r w:rsidR="00B8541F" w:rsidRPr="004C1F02">
        <w:rPr>
          <w:noProof/>
        </w:rPr>
        <mc:AlternateContent>
          <mc:Choice Requires="wps">
            <w:drawing>
              <wp:anchor distT="0" distB="0" distL="114300" distR="114300" simplePos="0" relativeHeight="251658240" behindDoc="1" locked="1" layoutInCell="1" allowOverlap="1" wp14:anchorId="326D20FD" wp14:editId="6E4F1F1C">
                <wp:simplePos x="0" y="0"/>
                <wp:positionH relativeFrom="page">
                  <wp:align>right</wp:align>
                </wp:positionH>
                <wp:positionV relativeFrom="page">
                  <wp:posOffset>2180590</wp:posOffset>
                </wp:positionV>
                <wp:extent cx="7563485" cy="7120255"/>
                <wp:effectExtent l="0" t="0" r="0" b="4445"/>
                <wp:wrapNone/>
                <wp:docPr id="17" name="Freeform: Shape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63485" cy="7120255"/>
                        </a:xfrm>
                        <a:custGeom>
                          <a:avLst/>
                          <a:gdLst>
                            <a:gd name="connsiteX0" fmla="*/ 0 w 7563408"/>
                            <a:gd name="connsiteY0" fmla="*/ 0 h 7131432"/>
                            <a:gd name="connsiteX1" fmla="*/ 0 w 7563408"/>
                            <a:gd name="connsiteY1" fmla="*/ 7131433 h 7131432"/>
                            <a:gd name="connsiteX2" fmla="*/ 4832160 w 7563408"/>
                            <a:gd name="connsiteY2" fmla="*/ 7131433 h 7131432"/>
                            <a:gd name="connsiteX3" fmla="*/ 7563408 w 7563408"/>
                            <a:gd name="connsiteY3" fmla="*/ 1337144 h 7131432"/>
                            <a:gd name="connsiteX4" fmla="*/ 7563408 w 7563408"/>
                            <a:gd name="connsiteY4" fmla="*/ 0 h 7131432"/>
                            <a:gd name="connsiteX5" fmla="*/ 0 w 7563408"/>
                            <a:gd name="connsiteY5" fmla="*/ 0 h 71314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563408" h="7131432">
                              <a:moveTo>
                                <a:pt x="0" y="0"/>
                              </a:moveTo>
                              <a:lnTo>
                                <a:pt x="0" y="7131433"/>
                              </a:lnTo>
                              <a:lnTo>
                                <a:pt x="4832160" y="7131433"/>
                              </a:lnTo>
                              <a:lnTo>
                                <a:pt x="7563408" y="1337144"/>
                              </a:lnTo>
                              <a:lnTo>
                                <a:pt x="7563408" y="0"/>
                              </a:lnTo>
                              <a:lnTo>
                                <a:pt x="0" y="0"/>
                              </a:lnTo>
                              <a:close/>
                            </a:path>
                          </a:pathLst>
                        </a:custGeom>
                        <a:blipFill dpi="0" rotWithShape="1">
                          <a:blip r:embed="rId44" cstate="print">
                            <a:extLst>
                              <a:ext uri="{28A0092B-C50C-407E-A947-70E740481C1C}">
                                <a14:useLocalDpi xmlns:a14="http://schemas.microsoft.com/office/drawing/2010/main" val="0"/>
                              </a:ext>
                            </a:extLst>
                          </a:blip>
                          <a:srcRect/>
                          <a:stretch>
                            <a:fillRect/>
                          </a:stretch>
                        </a:blipFill>
                        <a:ln w="1269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dec="http://schemas.microsoft.com/office/drawing/2017/decorative" xmlns:pic="http://schemas.openxmlformats.org/drawingml/2006/picture" xmlns:a14="http://schemas.microsoft.com/office/drawing/2010/main" xmlns:asvg="http://schemas.microsoft.com/office/drawing/2016/SVG/main" xmlns:arto="http://schemas.microsoft.com/office/word/2006/arto">
            <w:pict>
              <v:shape id="Freeform: Shape 17" style="position:absolute;margin-left:544.35pt;margin-top:171.7pt;width:595.55pt;height:560.65pt;z-index:-251658240;visibility:visible;mso-wrap-style:square;mso-width-percent:0;mso-height-percent:0;mso-wrap-distance-left:9pt;mso-wrap-distance-top:0;mso-wrap-distance-right:9pt;mso-wrap-distance-bottom:0;mso-position-horizontal:right;mso-position-horizontal-relative:page;mso-position-vertical:absolute;mso-position-vertical-relative:page;mso-width-percent:0;mso-height-percent:0;mso-width-relative:margin;mso-height-relative:margin;v-text-anchor:middle" alt="&quot;&quot;" coordsize="7563408,7131432" o:spid="_x0000_s1026" stroked="f" strokeweight=".35264mm" path="m,l,7131433r4832160,l7563408,1337144,7563408,,,x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" w14:anchorId="429C9AFE">
                <v:fill type="frame" o:title="" recolor="t" rotate="t" r:id="rId45"/>
                <v:stroke joinstyle="miter"/>
                <v:path arrowok="t" o:connecttype="custom" o:connectlocs="0,0;0,7120256;4832209,7120256;7563485,1335048;7563485,0;0,0" o:connectangles="0,0,0,0,0,0"/>
                <w10:wrap anchorx="page" anchory="page"/>
                <w10:anchorlock/>
              </v:shape>
            </w:pict>
          </mc:Fallback>
        </mc:AlternateContent>
      </w:r>
    </w:p>
    <w:bookmarkStart w:id="1" w:name="_Hlk131848832"/>
    <w:bookmarkEnd w:id="0"/>
    <w:p w14:paraId="23EC1297" w14:textId="77777777" w:rsidR="00634601" w:rsidRDefault="00634601" w:rsidP="00634601">
      <w:pPr>
        <w:pStyle w:val="DisclaimerText"/>
        <w:framePr w:wrap="around"/>
      </w:pPr>
      <w:r>
        <w:rPr>
          <w:noProof/>
        </w:rPr>
        <w:lastRenderedPageBreak/>
        <mc:AlternateContent>
          <mc:Choice Requires="wps">
            <w:drawing>
              <wp:inline distT="0" distB="0" distL="0" distR="0" wp14:anchorId="252BBEC1" wp14:editId="1A41CAAE">
                <wp:extent cx="4512215" cy="1476000"/>
                <wp:effectExtent l="0" t="0" r="3175" b="0"/>
                <wp:docPr id="44" name="Acknowledgement" descr="We acknowledge and respect Victorian Traditional Owners as the original custodians of Victoria’s land and waters, their unique ability to care for Country and deep spiritual connection to it.&#10;We honour Elders past and present whose knowledge and wisdom has ensured the continuation of culture and traditional practices.&#10;The Department of Energy, Environment and Climate Action is committed to genuinely partnering with Victorian Traditional Owners and Victoria’s Aboriginal community to progress their aspiration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512215" cy="1476000"/>
                        </a:xfrm>
                        <a:custGeom>
                          <a:avLst/>
                          <a:gdLst>
                            <a:gd name="connsiteX0" fmla="*/ 0 w 3389661"/>
                            <a:gd name="connsiteY0" fmla="*/ 1106043 h 1106043"/>
                            <a:gd name="connsiteX1" fmla="*/ 0 w 3389661"/>
                            <a:gd name="connsiteY1" fmla="*/ 0 h 1106043"/>
                            <a:gd name="connsiteX2" fmla="*/ 3389662 w 3389661"/>
                            <a:gd name="connsiteY2" fmla="*/ 0 h 1106043"/>
                            <a:gd name="connsiteX3" fmla="*/ 2866835 w 3389661"/>
                            <a:gd name="connsiteY3" fmla="*/ 1106043 h 1106043"/>
                            <a:gd name="connsiteX4" fmla="*/ 0 w 3389661"/>
                            <a:gd name="connsiteY4" fmla="*/ 1106043 h 110604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389661" h="1106043">
                              <a:moveTo>
                                <a:pt x="0" y="1106043"/>
                              </a:moveTo>
                              <a:lnTo>
                                <a:pt x="0" y="0"/>
                              </a:lnTo>
                              <a:lnTo>
                                <a:pt x="3389662" y="0"/>
                              </a:lnTo>
                              <a:lnTo>
                                <a:pt x="2866835" y="1106043"/>
                              </a:lnTo>
                              <a:lnTo>
                                <a:pt x="0" y="1106043"/>
                              </a:lnTo>
                              <a:close/>
                            </a:path>
                          </a:pathLst>
                        </a:custGeom>
                        <a:solidFill>
                          <a:schemeClr val="tx2"/>
                        </a:solidFill>
                        <a:ln w="9525" cap="flat">
                          <a:noFill/>
                          <a:prstDash val="solid"/>
                          <a:miter/>
                        </a:ln>
                      </wps:spPr>
                      <wps:txbx>
                        <w:txbxContent>
                          <w:p w14:paraId="136B8AFC" w14:textId="77777777" w:rsidR="00634601" w:rsidRDefault="00634601" w:rsidP="00634601">
                            <w:pPr>
                              <w:pStyle w:val="SmallBodyText"/>
                            </w:pPr>
                            <w:r>
                              <w:t>We acknowledge and respect Victorian Traditional Owners as the original custodians of Victoria’s land and waters, their unique ability to care for Country and deep spiritual connection to it.</w:t>
                            </w:r>
                          </w:p>
                          <w:p w14:paraId="1FBFA29E" w14:textId="77777777" w:rsidR="00634601" w:rsidRDefault="00634601" w:rsidP="00634601">
                            <w:pPr>
                              <w:pStyle w:val="SmallBodyText"/>
                            </w:pPr>
                            <w:r>
                              <w:t xml:space="preserve">We honour Elders past and present whose knowledge and wisdom </w:t>
                            </w:r>
                            <w:r>
                              <w:br/>
                              <w:t>has ensured the continuation of culture and traditional practices.</w:t>
                            </w:r>
                          </w:p>
                          <w:p w14:paraId="15CE3C4D" w14:textId="77777777" w:rsidR="00634601" w:rsidRDefault="00634601" w:rsidP="00634601">
                            <w:pPr>
                              <w:pStyle w:val="SmallBodyText"/>
                            </w:pPr>
                            <w:r>
                              <w:t>DEECA is committed to genuinely partnering with Victorian Traditional Owners and Victoria’s Aboriginal community to progress their aspirations.</w:t>
                            </w:r>
                          </w:p>
                        </w:txbxContent>
                      </wps:txbx>
                      <wps:bodyPr rot="0" spcFirstLastPara="0" vertOverflow="overflow" horzOverflow="overflow" vert="horz" wrap="square" lIns="180000" tIns="90000" rIns="504000" bIns="108000" numCol="1" spcCol="0" rtlCol="0" fromWordArt="0" anchor="t" anchorCtr="0" forceAA="0" compatLnSpc="1">
                        <a:prstTxWarp prst="textNoShape">
                          <a:avLst/>
                        </a:prstTxWarp>
                        <a:noAutofit/>
                      </wps:bodyPr>
                    </wps:wsp>
                  </a:graphicData>
                </a:graphic>
              </wp:inline>
            </w:drawing>
          </mc:Choice>
          <mc:Fallback>
            <w:pict>
              <v:shape w14:anchorId="252BBEC1" id="Acknowledgement" o:spid="_x0000_s1029" alt="We acknowledge and respect Victorian Traditional Owners as the original custodians of Victoria’s land and waters, their unique ability to care for Country and deep spiritual connection to it.&#10;We honour Elders past and present whose knowledge and wisdom has ensured the continuation of culture and traditional practices.&#10;The Department of Energy, Environment and Climate Action is committed to genuinely partnering with Victorian Traditional Owners and Victoria’s Aboriginal community to progress their aspirations." style="width:355.3pt;height:116.2pt;visibility:visible;mso-wrap-style:square;mso-left-percent:-10001;mso-top-percent:-10001;mso-position-horizontal:absolute;mso-position-horizontal-relative:char;mso-position-vertical:absolute;mso-position-vertical-relative:line;mso-left-percent:-10001;mso-top-percent:-10001;v-text-anchor:top" coordsize="3389661,110604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" adj="-11796480,,5400" path="m,1106043l,,3389662,,2866835,1106043,,1106043xe" fillcolor="#201547 [3215]" stroked="f">
                <v:stroke joinstyle="miter"/>
                <v:formulas/>
                <v:path arrowok="t" o:connecttype="custom" o:connectlocs="0,1476000;0,0;4512216,0;3816245,1476000;0,1476000" o:connectangles="0,0,0,0,0" textboxrect="0,0,3389661,1106043"/>
                <o:lock v:ext="edit" aspectratio="t"/>
                <v:textbox inset="5mm,2.5mm,14mm,3mm">
                  <w:txbxContent>
                    <w:p w14:paraId="136B8AFC" w14:textId="77777777" w:rsidR="00634601" w:rsidRDefault="00634601" w:rsidP="00634601">
                      <w:pPr>
                        <w:pStyle w:val="SmallBodyText"/>
                      </w:pPr>
                      <w:r>
                        <w:t>We acknowledge and respect Victorian Traditional Owners as the original custodians of Victoria’s land and waters, their unique ability to care for Country and deep spiritual connection to it.</w:t>
                      </w:r>
                    </w:p>
                    <w:p w14:paraId="1FBFA29E" w14:textId="77777777" w:rsidR="00634601" w:rsidRDefault="00634601" w:rsidP="00634601">
                      <w:pPr>
                        <w:pStyle w:val="SmallBodyText"/>
                      </w:pPr>
                      <w:r>
                        <w:t xml:space="preserve">We honour Elders past and present whose knowledge and wisdom </w:t>
                      </w:r>
                      <w:r>
                        <w:br/>
                        <w:t>has ensured the continuation of culture and traditional practices.</w:t>
                      </w:r>
                    </w:p>
                    <w:p w14:paraId="15CE3C4D" w14:textId="77777777" w:rsidR="00634601" w:rsidRDefault="00634601" w:rsidP="00634601">
                      <w:pPr>
                        <w:pStyle w:val="SmallBodyText"/>
                      </w:pPr>
                      <w:r>
                        <w:t>DEECA is committed to genuinely partnering with Victorian Traditional Owners and Victoria’s Aboriginal community to progress their aspirations.</w:t>
                      </w:r>
                    </w:p>
                  </w:txbxContent>
                </v:textbox>
                <w10:anchorlock/>
              </v:shape>
            </w:pict>
          </mc:Fallback>
        </mc:AlternateContent>
      </w:r>
      <w:r w:rsidRPr="00A1582B">
        <w:rPr>
          <w:noProof/>
        </w:rPr>
        <w:t xml:space="preserve"> </w:t>
      </w:r>
      <w:r>
        <w:rPr>
          <w:noProof/>
        </w:rPr>
        <w:drawing>
          <wp:anchor distT="0" distB="0" distL="114300" distR="114300" simplePos="0" relativeHeight="251658253" behindDoc="1" locked="1" layoutInCell="1" allowOverlap="1" wp14:anchorId="69094382" wp14:editId="236FCB50">
            <wp:simplePos x="0" y="0"/>
            <wp:positionH relativeFrom="margin">
              <wp:align>right</wp:align>
            </wp:positionH>
            <wp:positionV relativeFrom="paragraph">
              <wp:posOffset>0</wp:posOffset>
            </wp:positionV>
            <wp:extent cx="2296800" cy="1476000"/>
            <wp:effectExtent l="0" t="0" r="8255" b="0"/>
            <wp:wrapNone/>
            <wp:docPr id="45" name="Acknowledgement Artwork">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cknowledgement Artwork">
                      <a:extLst>
                        <a:ext uri="{C183D7F6-B498-43B3-948B-1728B52AA6E4}">
                          <adec:decorative xmlns:adec="http://schemas.microsoft.com/office/drawing/2017/decorative" val="1"/>
                        </a:ext>
                      </a:extLst>
                    </pic:cNvPr>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296800" cy="1476000"/>
                    </a:xfrm>
                    <a:prstGeom prst="rect">
                      <a:avLst/>
                    </a:prstGeom>
                  </pic:spPr>
                </pic:pic>
              </a:graphicData>
            </a:graphic>
            <wp14:sizeRelH relativeFrom="page">
              <wp14:pctWidth>0</wp14:pctWidth>
            </wp14:sizeRelH>
            <wp14:sizeRelV relativeFrom="page">
              <wp14:pctHeight>0</wp14:pctHeight>
            </wp14:sizeRelV>
          </wp:anchor>
        </w:drawing>
      </w:r>
    </w:p>
    <w:p w14:paraId="329202AC" w14:textId="59F98004" w:rsidR="00634601" w:rsidRPr="006614E4" w:rsidRDefault="00634601" w:rsidP="00634601">
      <w:pPr>
        <w:pStyle w:val="DisclaimerTextLeft"/>
        <w:framePr w:wrap="around"/>
      </w:pPr>
      <w:r w:rsidRPr="00576720">
        <w:t>©</w:t>
      </w:r>
      <w:bookmarkStart w:id="2" w:name="_Copyright"/>
      <w:bookmarkEnd w:id="2"/>
      <w:r w:rsidRPr="00576720">
        <w:t xml:space="preserve"> The State </w:t>
      </w:r>
      <w:r w:rsidRPr="006614E4">
        <w:t xml:space="preserve">of Victoria Department of </w:t>
      </w:r>
      <w:r>
        <w:t xml:space="preserve">Energy, </w:t>
      </w:r>
      <w:r w:rsidRPr="006614E4">
        <w:t>Environment</w:t>
      </w:r>
      <w:r>
        <w:t xml:space="preserve"> a</w:t>
      </w:r>
      <w:r w:rsidRPr="006614E4">
        <w:t xml:space="preserve">nd </w:t>
      </w:r>
      <w:r>
        <w:t>Climate Action</w:t>
      </w:r>
      <w:r w:rsidRPr="006614E4">
        <w:t xml:space="preserve"> </w:t>
      </w:r>
      <w:r>
        <w:t>2026</w:t>
      </w:r>
    </w:p>
    <w:p w14:paraId="267D55D4" w14:textId="77777777" w:rsidR="00634601" w:rsidRPr="00C87F39" w:rsidRDefault="00634601" w:rsidP="00634601">
      <w:pPr>
        <w:pStyle w:val="DisclaimerTextLeftBold"/>
        <w:framePr w:wrap="around"/>
      </w:pPr>
      <w:bookmarkStart w:id="3" w:name="_CreativeCommonsMarker"/>
      <w:bookmarkStart w:id="4" w:name="_CreativeCommonsContent"/>
      <w:bookmarkEnd w:id="1"/>
      <w:bookmarkEnd w:id="3"/>
      <w:r w:rsidRPr="00C87F39">
        <w:t>Creative Commons</w:t>
      </w:r>
    </w:p>
    <w:p w14:paraId="31527B96" w14:textId="77777777" w:rsidR="00634601" w:rsidRPr="00973D7E" w:rsidRDefault="00634601" w:rsidP="00634601">
      <w:pPr>
        <w:pStyle w:val="DisclaimerTextLeft"/>
        <w:framePr w:wrap="around"/>
        <w:rPr>
          <w:rFonts w:ascii="Arial Bold" w:hAnsi="Arial Bold"/>
        </w:rPr>
      </w:pPr>
      <w:r w:rsidRPr="00973D7E">
        <w:t xml:space="preserve">This work is licensed under a Creative Commons Attribution 4.0 International licence, visit the </w:t>
      </w:r>
      <w:hyperlink r:id="rId47" w:tooltip="Creative Commons website" w:history="1">
        <w:r w:rsidRPr="00973D7E">
          <w:rPr>
            <w:rStyle w:val="Hyperlink"/>
            <w:color w:val="232222" w:themeColor="text1"/>
          </w:rPr>
          <w:t>Creative Commons website</w:t>
        </w:r>
      </w:hyperlink>
      <w:r w:rsidRPr="00973D7E">
        <w:t xml:space="preserve"> (</w:t>
      </w:r>
      <w:hyperlink r:id="rId48" w:history="1">
        <w:r w:rsidRPr="00973D7E">
          <w:rPr>
            <w:rStyle w:val="Hyperlink"/>
            <w:color w:val="232222" w:themeColor="text1"/>
            <w:u w:val="none"/>
          </w:rPr>
          <w:t>http://creativecommons.org/licenses/by/4.0/</w:t>
        </w:r>
      </w:hyperlink>
      <w:r w:rsidRPr="00973D7E">
        <w:t>).</w:t>
      </w:r>
    </w:p>
    <w:p w14:paraId="445BED9A" w14:textId="77777777" w:rsidR="00634601" w:rsidRPr="00973D7E" w:rsidRDefault="00634601" w:rsidP="00634601">
      <w:pPr>
        <w:pStyle w:val="DisclaimerTextLeft"/>
        <w:framePr w:wrap="around"/>
        <w:rPr>
          <w:strike/>
        </w:rPr>
      </w:pPr>
      <w:r w:rsidRPr="00973D7E">
        <w:t>You are free to re-use the work under that licence, on the condition that you credit the State of Victoria as author. The licence does not apply to any images, photographs or branding, including the Victorian Coat of Arms, and the Victorian Government and Department logos.</w:t>
      </w:r>
    </w:p>
    <w:p w14:paraId="15B70B0F" w14:textId="14176E41" w:rsidR="00634601" w:rsidRPr="006614E4" w:rsidRDefault="00634601" w:rsidP="00634601">
      <w:pPr>
        <w:pStyle w:val="DisclaimerTextLeft"/>
        <w:framePr w:wrap="around"/>
      </w:pPr>
      <w:r w:rsidRPr="006614E4">
        <w:t xml:space="preserve">ISBN </w:t>
      </w:r>
      <w:r w:rsidR="006C6D9D" w:rsidRPr="006C6D9D">
        <w:t>978-1-76176-809-5</w:t>
      </w:r>
      <w:r w:rsidRPr="006614E4">
        <w:t xml:space="preserve"> (pdf)</w:t>
      </w:r>
    </w:p>
    <w:p w14:paraId="2A2FF752" w14:textId="77777777" w:rsidR="00634601" w:rsidRPr="00C87F39" w:rsidRDefault="00634601" w:rsidP="00634601">
      <w:pPr>
        <w:pStyle w:val="DisclaimerTextRightBold"/>
        <w:framePr w:wrap="around"/>
      </w:pPr>
      <w:r w:rsidRPr="00C87F39">
        <w:t>Disclaimer</w:t>
      </w:r>
    </w:p>
    <w:p w14:paraId="0D2FD976" w14:textId="77777777" w:rsidR="00634601" w:rsidRPr="006614E4" w:rsidRDefault="00634601" w:rsidP="00634601">
      <w:pPr>
        <w:pStyle w:val="DisclaimerTextRight"/>
        <w:framePr w:wrap="around"/>
      </w:pPr>
      <w:r w:rsidRPr="006614E4">
        <w:t xml:space="preserve">This </w:t>
      </w:r>
      <w:r w:rsidRPr="00CB1C0B">
        <w:t>publication may be of assistance to you, but the State of Victoria and its employees do not guarantee that the publication is without flaw of any kind or is wholly appropriate for your purposes and therefore disclaims all liability for any error, loss or other consequence which may arise from you relying on any information in this publication</w:t>
      </w:r>
      <w:r w:rsidRPr="006614E4">
        <w:t>.</w:t>
      </w:r>
    </w:p>
    <w:p w14:paraId="7FB64114" w14:textId="77777777" w:rsidR="00634601" w:rsidRPr="00F15EE0" w:rsidRDefault="00634601" w:rsidP="00634601">
      <w:pPr>
        <w:pStyle w:val="DisclaimerTextRightBold12pt"/>
        <w:framePr w:wrap="around"/>
      </w:pPr>
      <w:r w:rsidRPr="00F15EE0">
        <w:t>Accessibility</w:t>
      </w:r>
    </w:p>
    <w:p w14:paraId="0DEBABD5" w14:textId="77777777" w:rsidR="00634601" w:rsidRPr="000B497E" w:rsidRDefault="00634601" w:rsidP="00634601">
      <w:pPr>
        <w:pStyle w:val="DisclaimerTextRight12pt"/>
        <w:framePr w:wrap="around"/>
      </w:pPr>
      <w:r w:rsidRPr="00CB1C0B">
        <w:t xml:space="preserve">To receive this document in an alternative format, phone the Customer Service Centre on 136 186, email </w:t>
      </w:r>
      <w:hyperlink r:id="rId49" w:history="1">
        <w:r>
          <w:rPr>
            <w:rStyle w:val="Hyperlink"/>
            <w:color w:val="232222" w:themeColor="text1"/>
            <w:szCs w:val="24"/>
          </w:rPr>
          <w:t>customer.service@deeca.vic.gov.au</w:t>
        </w:r>
      </w:hyperlink>
      <w:r w:rsidRPr="00CB1C0B">
        <w:t xml:space="preserve">, or contact National Relay Service on 133 677. Available at </w:t>
      </w:r>
      <w:hyperlink r:id="rId50" w:tooltip="Department of Energy, Environment and Climate Action website" w:history="1">
        <w:r w:rsidRPr="00CB1C0B">
          <w:rPr>
            <w:rStyle w:val="Hyperlink"/>
            <w:color w:val="232222" w:themeColor="text1"/>
            <w:szCs w:val="24"/>
          </w:rPr>
          <w:t>DEECA website</w:t>
        </w:r>
      </w:hyperlink>
      <w:r w:rsidRPr="00CB1C0B">
        <w:t xml:space="preserve"> (www.deeca.vic.gov.au)</w:t>
      </w:r>
      <w:r w:rsidRPr="000B497E">
        <w:t>.</w:t>
      </w:r>
      <w:r>
        <w:t xml:space="preserve"> </w:t>
      </w:r>
      <w:bookmarkEnd w:id="4"/>
    </w:p>
    <w:p w14:paraId="515E89EB" w14:textId="77777777" w:rsidR="00233D6B" w:rsidRDefault="00233D6B">
      <w:pPr>
        <w:sectPr w:rsidR="00233D6B" w:rsidSect="0055029B">
          <w:pgSz w:w="11907" w:h="16839" w:code="9"/>
          <w:pgMar w:top="737" w:right="1134" w:bottom="851" w:left="1134" w:header="284" w:footer="284" w:gutter="0"/>
          <w:cols w:space="454"/>
          <w:noEndnote/>
          <w:titlePg/>
          <w:docGrid w:linePitch="360"/>
        </w:sectPr>
      </w:pPr>
    </w:p>
    <w:p w14:paraId="32DDE0ED" w14:textId="77777777" w:rsidR="00233D6B" w:rsidRPr="00F7242A" w:rsidRDefault="00233D6B" w:rsidP="0052345C">
      <w:pPr>
        <w:pStyle w:val="TOCHeading"/>
        <w:spacing w:line="240" w:lineRule="atLeast"/>
      </w:pPr>
      <w:r w:rsidRPr="00474212">
        <w:lastRenderedPageBreak/>
        <w:t>Contents</w:t>
      </w:r>
      <w:bookmarkStart w:id="5" w:name="_TOCMarker"/>
      <w:bookmarkEnd w:id="5"/>
    </w:p>
    <w:p w14:paraId="7DDD156A" w14:textId="01F01E95" w:rsidR="00CB23AE" w:rsidRDefault="0017136E">
      <w:pPr>
        <w:pStyle w:val="TOC1"/>
        <w:tabs>
          <w:tab w:val="left" w:pos="454"/>
        </w:tabs>
        <w:rPr>
          <w:rFonts w:eastAsiaTheme="minorEastAsia" w:cstheme="minorBidi"/>
          <w:b w:val="0"/>
          <w:color w:val="auto"/>
          <w:kern w:val="2"/>
          <w:lang w:val="en-US" w:eastAsia="en-US"/>
          <w14:ligatures w14:val="standardContextual"/>
        </w:rPr>
      </w:pPr>
      <w:r w:rsidRPr="00347D4E">
        <w:rPr>
          <w:rFonts w:eastAsiaTheme="majorEastAsia"/>
        </w:rPr>
        <w:fldChar w:fldCharType="begin"/>
      </w:r>
      <w:r w:rsidRPr="00347D4E">
        <w:rPr>
          <w:rFonts w:eastAsiaTheme="majorEastAsia"/>
        </w:rPr>
        <w:instrText xml:space="preserve"> TOC \o "1-</w:instrText>
      </w:r>
      <w:r>
        <w:rPr>
          <w:rFonts w:eastAsiaTheme="majorEastAsia"/>
        </w:rPr>
        <w:instrText>1</w:instrText>
      </w:r>
      <w:r w:rsidRPr="00347D4E">
        <w:rPr>
          <w:rFonts w:eastAsiaTheme="majorEastAsia"/>
        </w:rPr>
        <w:instrText xml:space="preserve">" \h \z \u \t  </w:instrText>
      </w:r>
      <w:r w:rsidRPr="00347D4E">
        <w:rPr>
          <w:rFonts w:eastAsiaTheme="majorEastAsia"/>
        </w:rPr>
        <w:fldChar w:fldCharType="separate"/>
      </w:r>
      <w:hyperlink w:anchor="_Toc225422985" w:history="1">
        <w:r w:rsidR="00CB23AE" w:rsidRPr="00F34D38">
          <w:rPr>
            <w:rStyle w:val="Hyperlink"/>
          </w:rPr>
          <w:t>1.</w:t>
        </w:r>
        <w:r w:rsidR="00CB23AE">
          <w:rPr>
            <w:rFonts w:eastAsiaTheme="minorEastAsia" w:cstheme="minorBidi"/>
            <w:b w:val="0"/>
            <w:color w:val="auto"/>
            <w:kern w:val="2"/>
            <w:lang w:val="en-US" w:eastAsia="en-US"/>
            <w14:ligatures w14:val="standardContextual"/>
          </w:rPr>
          <w:tab/>
        </w:r>
        <w:r w:rsidR="00CB23AE" w:rsidRPr="00F34D38">
          <w:rPr>
            <w:rStyle w:val="Hyperlink"/>
          </w:rPr>
          <w:t>What are the Leadership Development Grants?</w:t>
        </w:r>
        <w:r w:rsidR="00CB23AE">
          <w:rPr>
            <w:webHidden/>
          </w:rPr>
          <w:tab/>
        </w:r>
        <w:r w:rsidR="00CB23AE">
          <w:rPr>
            <w:webHidden/>
          </w:rPr>
          <w:fldChar w:fldCharType="begin"/>
        </w:r>
        <w:r w:rsidR="00CB23AE">
          <w:rPr>
            <w:webHidden/>
          </w:rPr>
          <w:instrText xml:space="preserve"> PAGEREF _Toc225422985 \h </w:instrText>
        </w:r>
        <w:r w:rsidR="00CB23AE">
          <w:rPr>
            <w:webHidden/>
          </w:rPr>
        </w:r>
        <w:r w:rsidR="00CB23AE">
          <w:rPr>
            <w:webHidden/>
          </w:rPr>
          <w:fldChar w:fldCharType="separate"/>
        </w:r>
        <w:r w:rsidR="00DC74D6">
          <w:rPr>
            <w:webHidden/>
          </w:rPr>
          <w:t>2</w:t>
        </w:r>
        <w:r w:rsidR="00CB23AE">
          <w:rPr>
            <w:webHidden/>
          </w:rPr>
          <w:fldChar w:fldCharType="end"/>
        </w:r>
      </w:hyperlink>
    </w:p>
    <w:p w14:paraId="258B7ED7" w14:textId="6086D990" w:rsidR="00CB23AE" w:rsidRDefault="00CB23AE">
      <w:pPr>
        <w:pStyle w:val="TOC1"/>
        <w:tabs>
          <w:tab w:val="left" w:pos="454"/>
        </w:tabs>
        <w:rPr>
          <w:rFonts w:eastAsiaTheme="minorEastAsia" w:cstheme="minorBidi"/>
          <w:b w:val="0"/>
          <w:color w:val="auto"/>
          <w:kern w:val="2"/>
          <w:lang w:val="en-US" w:eastAsia="en-US"/>
          <w14:ligatures w14:val="standardContextual"/>
        </w:rPr>
      </w:pPr>
      <w:hyperlink w:anchor="_Toc225422986" w:history="1">
        <w:r w:rsidRPr="00F34D38">
          <w:rPr>
            <w:rStyle w:val="Hyperlink"/>
          </w:rPr>
          <w:t>2.</w:t>
        </w:r>
        <w:r>
          <w:rPr>
            <w:rFonts w:eastAsiaTheme="minorEastAsia" w:cstheme="minorBidi"/>
            <w:b w:val="0"/>
            <w:color w:val="auto"/>
            <w:kern w:val="2"/>
            <w:lang w:val="en-US" w:eastAsia="en-US"/>
            <w14:ligatures w14:val="standardContextual"/>
          </w:rPr>
          <w:tab/>
        </w:r>
        <w:r w:rsidRPr="00F34D38">
          <w:rPr>
            <w:rStyle w:val="Hyperlink"/>
          </w:rPr>
          <w:t>What are the funding details?</w:t>
        </w:r>
        <w:r>
          <w:rPr>
            <w:webHidden/>
          </w:rPr>
          <w:tab/>
        </w:r>
        <w:r>
          <w:rPr>
            <w:webHidden/>
          </w:rPr>
          <w:fldChar w:fldCharType="begin"/>
        </w:r>
        <w:r>
          <w:rPr>
            <w:webHidden/>
          </w:rPr>
          <w:instrText xml:space="preserve"> PAGEREF _Toc225422986 \h </w:instrText>
        </w:r>
        <w:r>
          <w:rPr>
            <w:webHidden/>
          </w:rPr>
        </w:r>
        <w:r>
          <w:rPr>
            <w:webHidden/>
          </w:rPr>
          <w:fldChar w:fldCharType="separate"/>
        </w:r>
        <w:r w:rsidR="00DC74D6">
          <w:rPr>
            <w:webHidden/>
          </w:rPr>
          <w:t>2</w:t>
        </w:r>
        <w:r>
          <w:rPr>
            <w:webHidden/>
          </w:rPr>
          <w:fldChar w:fldCharType="end"/>
        </w:r>
      </w:hyperlink>
    </w:p>
    <w:p w14:paraId="738DD758" w14:textId="44A12577" w:rsidR="00CB23AE" w:rsidRDefault="00CB23AE">
      <w:pPr>
        <w:pStyle w:val="TOC1"/>
        <w:tabs>
          <w:tab w:val="left" w:pos="454"/>
        </w:tabs>
        <w:rPr>
          <w:rFonts w:eastAsiaTheme="minorEastAsia" w:cstheme="minorBidi"/>
          <w:b w:val="0"/>
          <w:color w:val="auto"/>
          <w:kern w:val="2"/>
          <w:lang w:val="en-US" w:eastAsia="en-US"/>
          <w14:ligatures w14:val="standardContextual"/>
        </w:rPr>
      </w:pPr>
      <w:hyperlink w:anchor="_Toc225422987" w:history="1">
        <w:r w:rsidRPr="00F34D38">
          <w:rPr>
            <w:rStyle w:val="Hyperlink"/>
          </w:rPr>
          <w:t>3.</w:t>
        </w:r>
        <w:r>
          <w:rPr>
            <w:rFonts w:eastAsiaTheme="minorEastAsia" w:cstheme="minorBidi"/>
            <w:b w:val="0"/>
            <w:color w:val="auto"/>
            <w:kern w:val="2"/>
            <w:lang w:val="en-US" w:eastAsia="en-US"/>
            <w14:ligatures w14:val="standardContextual"/>
          </w:rPr>
          <w:tab/>
        </w:r>
        <w:r w:rsidRPr="00F34D38">
          <w:rPr>
            <w:rStyle w:val="Hyperlink"/>
          </w:rPr>
          <w:t>Who can apply?</w:t>
        </w:r>
        <w:r>
          <w:rPr>
            <w:webHidden/>
          </w:rPr>
          <w:tab/>
        </w:r>
        <w:r>
          <w:rPr>
            <w:webHidden/>
          </w:rPr>
          <w:fldChar w:fldCharType="begin"/>
        </w:r>
        <w:r>
          <w:rPr>
            <w:webHidden/>
          </w:rPr>
          <w:instrText xml:space="preserve"> PAGEREF _Toc225422987 \h </w:instrText>
        </w:r>
        <w:r>
          <w:rPr>
            <w:webHidden/>
          </w:rPr>
        </w:r>
        <w:r>
          <w:rPr>
            <w:webHidden/>
          </w:rPr>
          <w:fldChar w:fldCharType="separate"/>
        </w:r>
        <w:r w:rsidR="00DC74D6">
          <w:rPr>
            <w:webHidden/>
          </w:rPr>
          <w:t>2</w:t>
        </w:r>
        <w:r>
          <w:rPr>
            <w:webHidden/>
          </w:rPr>
          <w:fldChar w:fldCharType="end"/>
        </w:r>
      </w:hyperlink>
    </w:p>
    <w:p w14:paraId="238B319F" w14:textId="091DED9E" w:rsidR="00CB23AE" w:rsidRDefault="00CB23AE">
      <w:pPr>
        <w:pStyle w:val="TOC1"/>
        <w:tabs>
          <w:tab w:val="left" w:pos="454"/>
        </w:tabs>
        <w:rPr>
          <w:rFonts w:eastAsiaTheme="minorEastAsia" w:cstheme="minorBidi"/>
          <w:b w:val="0"/>
          <w:color w:val="auto"/>
          <w:kern w:val="2"/>
          <w:lang w:val="en-US" w:eastAsia="en-US"/>
          <w14:ligatures w14:val="standardContextual"/>
        </w:rPr>
      </w:pPr>
      <w:hyperlink w:anchor="_Toc225422988" w:history="1">
        <w:r w:rsidRPr="00F34D38">
          <w:rPr>
            <w:rStyle w:val="Hyperlink"/>
          </w:rPr>
          <w:t>4.</w:t>
        </w:r>
        <w:r>
          <w:rPr>
            <w:rFonts w:eastAsiaTheme="minorEastAsia" w:cstheme="minorBidi"/>
            <w:b w:val="0"/>
            <w:color w:val="auto"/>
            <w:kern w:val="2"/>
            <w:lang w:val="en-US" w:eastAsia="en-US"/>
            <w14:ligatures w14:val="standardContextual"/>
          </w:rPr>
          <w:tab/>
        </w:r>
        <w:r w:rsidRPr="00F34D38">
          <w:rPr>
            <w:rStyle w:val="Hyperlink"/>
          </w:rPr>
          <w:t>Who cannot apply?</w:t>
        </w:r>
        <w:r>
          <w:rPr>
            <w:webHidden/>
          </w:rPr>
          <w:tab/>
        </w:r>
        <w:r>
          <w:rPr>
            <w:webHidden/>
          </w:rPr>
          <w:fldChar w:fldCharType="begin"/>
        </w:r>
        <w:r>
          <w:rPr>
            <w:webHidden/>
          </w:rPr>
          <w:instrText xml:space="preserve"> PAGEREF _Toc225422988 \h </w:instrText>
        </w:r>
        <w:r>
          <w:rPr>
            <w:webHidden/>
          </w:rPr>
        </w:r>
        <w:r>
          <w:rPr>
            <w:webHidden/>
          </w:rPr>
          <w:fldChar w:fldCharType="separate"/>
        </w:r>
        <w:r w:rsidR="00DC74D6">
          <w:rPr>
            <w:webHidden/>
          </w:rPr>
          <w:t>3</w:t>
        </w:r>
        <w:r>
          <w:rPr>
            <w:webHidden/>
          </w:rPr>
          <w:fldChar w:fldCharType="end"/>
        </w:r>
      </w:hyperlink>
    </w:p>
    <w:p w14:paraId="2DFB74E8" w14:textId="7F7CE1C8" w:rsidR="00CB23AE" w:rsidRDefault="00CB23AE">
      <w:pPr>
        <w:pStyle w:val="TOC1"/>
        <w:tabs>
          <w:tab w:val="left" w:pos="454"/>
        </w:tabs>
        <w:rPr>
          <w:rFonts w:eastAsiaTheme="minorEastAsia" w:cstheme="minorBidi"/>
          <w:b w:val="0"/>
          <w:color w:val="auto"/>
          <w:kern w:val="2"/>
          <w:lang w:val="en-US" w:eastAsia="en-US"/>
          <w14:ligatures w14:val="standardContextual"/>
        </w:rPr>
      </w:pPr>
      <w:hyperlink w:anchor="_Toc225422989" w:history="1">
        <w:r w:rsidRPr="00F34D38">
          <w:rPr>
            <w:rStyle w:val="Hyperlink"/>
          </w:rPr>
          <w:t>5.</w:t>
        </w:r>
        <w:r>
          <w:rPr>
            <w:rFonts w:eastAsiaTheme="minorEastAsia" w:cstheme="minorBidi"/>
            <w:b w:val="0"/>
            <w:color w:val="auto"/>
            <w:kern w:val="2"/>
            <w:lang w:val="en-US" w:eastAsia="en-US"/>
            <w14:ligatures w14:val="standardContextual"/>
          </w:rPr>
          <w:tab/>
        </w:r>
        <w:r w:rsidRPr="00F34D38">
          <w:rPr>
            <w:rStyle w:val="Hyperlink"/>
          </w:rPr>
          <w:t>What might be funded?</w:t>
        </w:r>
        <w:r>
          <w:rPr>
            <w:webHidden/>
          </w:rPr>
          <w:tab/>
        </w:r>
        <w:r>
          <w:rPr>
            <w:webHidden/>
          </w:rPr>
          <w:fldChar w:fldCharType="begin"/>
        </w:r>
        <w:r>
          <w:rPr>
            <w:webHidden/>
          </w:rPr>
          <w:instrText xml:space="preserve"> PAGEREF _Toc225422989 \h </w:instrText>
        </w:r>
        <w:r>
          <w:rPr>
            <w:webHidden/>
          </w:rPr>
        </w:r>
        <w:r>
          <w:rPr>
            <w:webHidden/>
          </w:rPr>
          <w:fldChar w:fldCharType="separate"/>
        </w:r>
        <w:r w:rsidR="00DC74D6">
          <w:rPr>
            <w:webHidden/>
          </w:rPr>
          <w:t>3</w:t>
        </w:r>
        <w:r>
          <w:rPr>
            <w:webHidden/>
          </w:rPr>
          <w:fldChar w:fldCharType="end"/>
        </w:r>
      </w:hyperlink>
    </w:p>
    <w:p w14:paraId="22C0C173" w14:textId="67201FCF" w:rsidR="00CB23AE" w:rsidRDefault="00CB23AE">
      <w:pPr>
        <w:pStyle w:val="TOC1"/>
        <w:tabs>
          <w:tab w:val="left" w:pos="454"/>
        </w:tabs>
        <w:rPr>
          <w:rFonts w:eastAsiaTheme="minorEastAsia" w:cstheme="minorBidi"/>
          <w:b w:val="0"/>
          <w:color w:val="auto"/>
          <w:kern w:val="2"/>
          <w:lang w:val="en-US" w:eastAsia="en-US"/>
          <w14:ligatures w14:val="standardContextual"/>
        </w:rPr>
      </w:pPr>
      <w:hyperlink w:anchor="_Toc225422990" w:history="1">
        <w:r w:rsidRPr="00F34D38">
          <w:rPr>
            <w:rStyle w:val="Hyperlink"/>
          </w:rPr>
          <w:t>6.</w:t>
        </w:r>
        <w:r>
          <w:rPr>
            <w:rFonts w:eastAsiaTheme="minorEastAsia" w:cstheme="minorBidi"/>
            <w:b w:val="0"/>
            <w:color w:val="auto"/>
            <w:kern w:val="2"/>
            <w:lang w:val="en-US" w:eastAsia="en-US"/>
            <w14:ligatures w14:val="standardContextual"/>
          </w:rPr>
          <w:tab/>
        </w:r>
        <w:r w:rsidRPr="00F34D38">
          <w:rPr>
            <w:rStyle w:val="Hyperlink"/>
          </w:rPr>
          <w:t>What will not be funded?</w:t>
        </w:r>
        <w:r>
          <w:rPr>
            <w:webHidden/>
          </w:rPr>
          <w:tab/>
        </w:r>
        <w:r>
          <w:rPr>
            <w:webHidden/>
          </w:rPr>
          <w:fldChar w:fldCharType="begin"/>
        </w:r>
        <w:r>
          <w:rPr>
            <w:webHidden/>
          </w:rPr>
          <w:instrText xml:space="preserve"> PAGEREF _Toc225422990 \h </w:instrText>
        </w:r>
        <w:r>
          <w:rPr>
            <w:webHidden/>
          </w:rPr>
        </w:r>
        <w:r>
          <w:rPr>
            <w:webHidden/>
          </w:rPr>
          <w:fldChar w:fldCharType="separate"/>
        </w:r>
        <w:r w:rsidR="00DC74D6">
          <w:rPr>
            <w:webHidden/>
          </w:rPr>
          <w:t>3</w:t>
        </w:r>
        <w:r>
          <w:rPr>
            <w:webHidden/>
          </w:rPr>
          <w:fldChar w:fldCharType="end"/>
        </w:r>
      </w:hyperlink>
    </w:p>
    <w:p w14:paraId="57CA1219" w14:textId="5F04EB5C" w:rsidR="00CB23AE" w:rsidRDefault="00CB23AE">
      <w:pPr>
        <w:pStyle w:val="TOC1"/>
        <w:tabs>
          <w:tab w:val="left" w:pos="454"/>
        </w:tabs>
        <w:rPr>
          <w:rFonts w:eastAsiaTheme="minorEastAsia" w:cstheme="minorBidi"/>
          <w:b w:val="0"/>
          <w:color w:val="auto"/>
          <w:kern w:val="2"/>
          <w:lang w:val="en-US" w:eastAsia="en-US"/>
          <w14:ligatures w14:val="standardContextual"/>
        </w:rPr>
      </w:pPr>
      <w:hyperlink w:anchor="_Toc225422991" w:history="1">
        <w:r w:rsidRPr="00F34D38">
          <w:rPr>
            <w:rStyle w:val="Hyperlink"/>
          </w:rPr>
          <w:t>7.</w:t>
        </w:r>
        <w:r>
          <w:rPr>
            <w:rFonts w:eastAsiaTheme="minorEastAsia" w:cstheme="minorBidi"/>
            <w:b w:val="0"/>
            <w:color w:val="auto"/>
            <w:kern w:val="2"/>
            <w:lang w:val="en-US" w:eastAsia="en-US"/>
            <w14:ligatures w14:val="standardContextual"/>
          </w:rPr>
          <w:tab/>
        </w:r>
        <w:r w:rsidRPr="00F34D38">
          <w:rPr>
            <w:rStyle w:val="Hyperlink"/>
          </w:rPr>
          <w:t>What are the assessment criteria?</w:t>
        </w:r>
        <w:r>
          <w:rPr>
            <w:webHidden/>
          </w:rPr>
          <w:tab/>
        </w:r>
        <w:r>
          <w:rPr>
            <w:webHidden/>
          </w:rPr>
          <w:fldChar w:fldCharType="begin"/>
        </w:r>
        <w:r>
          <w:rPr>
            <w:webHidden/>
          </w:rPr>
          <w:instrText xml:space="preserve"> PAGEREF _Toc225422991 \h </w:instrText>
        </w:r>
        <w:r>
          <w:rPr>
            <w:webHidden/>
          </w:rPr>
        </w:r>
        <w:r>
          <w:rPr>
            <w:webHidden/>
          </w:rPr>
          <w:fldChar w:fldCharType="separate"/>
        </w:r>
        <w:r w:rsidR="00DC74D6">
          <w:rPr>
            <w:webHidden/>
          </w:rPr>
          <w:t>3</w:t>
        </w:r>
        <w:r>
          <w:rPr>
            <w:webHidden/>
          </w:rPr>
          <w:fldChar w:fldCharType="end"/>
        </w:r>
      </w:hyperlink>
    </w:p>
    <w:p w14:paraId="7E252132" w14:textId="35901BDA" w:rsidR="00CB23AE" w:rsidRDefault="00CB23AE">
      <w:pPr>
        <w:pStyle w:val="TOC1"/>
        <w:tabs>
          <w:tab w:val="left" w:pos="454"/>
        </w:tabs>
        <w:rPr>
          <w:rFonts w:eastAsiaTheme="minorEastAsia" w:cstheme="minorBidi"/>
          <w:b w:val="0"/>
          <w:color w:val="auto"/>
          <w:kern w:val="2"/>
          <w:lang w:val="en-US" w:eastAsia="en-US"/>
          <w14:ligatures w14:val="standardContextual"/>
        </w:rPr>
      </w:pPr>
      <w:hyperlink w:anchor="_Toc225422992" w:history="1">
        <w:r w:rsidRPr="00F34D38">
          <w:rPr>
            <w:rStyle w:val="Hyperlink"/>
          </w:rPr>
          <w:t>8.</w:t>
        </w:r>
        <w:r>
          <w:rPr>
            <w:rFonts w:eastAsiaTheme="minorEastAsia" w:cstheme="minorBidi"/>
            <w:b w:val="0"/>
            <w:color w:val="auto"/>
            <w:kern w:val="2"/>
            <w:lang w:val="en-US" w:eastAsia="en-US"/>
            <w14:ligatures w14:val="standardContextual"/>
          </w:rPr>
          <w:tab/>
        </w:r>
        <w:r w:rsidRPr="00F34D38">
          <w:rPr>
            <w:rStyle w:val="Hyperlink"/>
          </w:rPr>
          <w:t>What supporting documents will need to be provided?</w:t>
        </w:r>
        <w:r>
          <w:rPr>
            <w:webHidden/>
          </w:rPr>
          <w:tab/>
        </w:r>
        <w:r>
          <w:rPr>
            <w:webHidden/>
          </w:rPr>
          <w:fldChar w:fldCharType="begin"/>
        </w:r>
        <w:r>
          <w:rPr>
            <w:webHidden/>
          </w:rPr>
          <w:instrText xml:space="preserve"> PAGEREF _Toc225422992 \h </w:instrText>
        </w:r>
        <w:r>
          <w:rPr>
            <w:webHidden/>
          </w:rPr>
        </w:r>
        <w:r>
          <w:rPr>
            <w:webHidden/>
          </w:rPr>
          <w:fldChar w:fldCharType="separate"/>
        </w:r>
        <w:r w:rsidR="00DC74D6">
          <w:rPr>
            <w:webHidden/>
          </w:rPr>
          <w:t>4</w:t>
        </w:r>
        <w:r>
          <w:rPr>
            <w:webHidden/>
          </w:rPr>
          <w:fldChar w:fldCharType="end"/>
        </w:r>
      </w:hyperlink>
    </w:p>
    <w:p w14:paraId="71776C61" w14:textId="14101FED" w:rsidR="00CB23AE" w:rsidRDefault="00CB23AE">
      <w:pPr>
        <w:pStyle w:val="TOC1"/>
        <w:tabs>
          <w:tab w:val="left" w:pos="454"/>
        </w:tabs>
        <w:rPr>
          <w:rFonts w:eastAsiaTheme="minorEastAsia" w:cstheme="minorBidi"/>
          <w:b w:val="0"/>
          <w:color w:val="auto"/>
          <w:kern w:val="2"/>
          <w:lang w:val="en-US" w:eastAsia="en-US"/>
          <w14:ligatures w14:val="standardContextual"/>
        </w:rPr>
      </w:pPr>
      <w:hyperlink w:anchor="_Toc225422993" w:history="1">
        <w:r w:rsidRPr="00F34D38">
          <w:rPr>
            <w:rStyle w:val="Hyperlink"/>
            <w:rFonts w:ascii="Arial" w:hAnsi="Arial"/>
          </w:rPr>
          <w:t>9.</w:t>
        </w:r>
        <w:r>
          <w:rPr>
            <w:rFonts w:eastAsiaTheme="minorEastAsia" w:cstheme="minorBidi"/>
            <w:b w:val="0"/>
            <w:color w:val="auto"/>
            <w:kern w:val="2"/>
            <w:lang w:val="en-US" w:eastAsia="en-US"/>
            <w14:ligatures w14:val="standardContextual"/>
          </w:rPr>
          <w:tab/>
        </w:r>
        <w:r w:rsidRPr="00F34D38">
          <w:rPr>
            <w:rStyle w:val="Hyperlink"/>
          </w:rPr>
          <w:t xml:space="preserve">What are the funding </w:t>
        </w:r>
        <w:r w:rsidRPr="00F34D38">
          <w:rPr>
            <w:rStyle w:val="Hyperlink"/>
            <w:rFonts w:ascii="Arial" w:hAnsi="Arial"/>
          </w:rPr>
          <w:t>conditions?</w:t>
        </w:r>
        <w:r>
          <w:rPr>
            <w:webHidden/>
          </w:rPr>
          <w:tab/>
        </w:r>
        <w:r>
          <w:rPr>
            <w:webHidden/>
          </w:rPr>
          <w:fldChar w:fldCharType="begin"/>
        </w:r>
        <w:r>
          <w:rPr>
            <w:webHidden/>
          </w:rPr>
          <w:instrText xml:space="preserve"> PAGEREF _Toc225422993 \h </w:instrText>
        </w:r>
        <w:r>
          <w:rPr>
            <w:webHidden/>
          </w:rPr>
        </w:r>
        <w:r>
          <w:rPr>
            <w:webHidden/>
          </w:rPr>
          <w:fldChar w:fldCharType="separate"/>
        </w:r>
        <w:r w:rsidR="00DC74D6">
          <w:rPr>
            <w:webHidden/>
          </w:rPr>
          <w:t>4</w:t>
        </w:r>
        <w:r>
          <w:rPr>
            <w:webHidden/>
          </w:rPr>
          <w:fldChar w:fldCharType="end"/>
        </w:r>
      </w:hyperlink>
    </w:p>
    <w:p w14:paraId="0D85B0C4" w14:textId="39DF1420" w:rsidR="00CB23AE" w:rsidRDefault="00CB23AE" w:rsidP="00253062">
      <w:pPr>
        <w:pStyle w:val="TOC1"/>
        <w:tabs>
          <w:tab w:val="left" w:pos="450"/>
        </w:tabs>
        <w:rPr>
          <w:rFonts w:eastAsiaTheme="minorEastAsia" w:cstheme="minorBidi"/>
          <w:b w:val="0"/>
          <w:color w:val="auto"/>
          <w:kern w:val="2"/>
          <w:lang w:val="en-US" w:eastAsia="en-US"/>
          <w14:ligatures w14:val="standardContextual"/>
        </w:rPr>
      </w:pPr>
      <w:hyperlink w:anchor="_Toc225422994" w:history="1">
        <w:r w:rsidRPr="00F34D38">
          <w:rPr>
            <w:rStyle w:val="Hyperlink"/>
            <w:rFonts w:ascii="Arial" w:hAnsi="Arial"/>
          </w:rPr>
          <w:t>10.</w:t>
        </w:r>
        <w:r>
          <w:rPr>
            <w:rFonts w:eastAsiaTheme="minorEastAsia" w:cstheme="minorBidi"/>
            <w:b w:val="0"/>
            <w:color w:val="auto"/>
            <w:kern w:val="2"/>
            <w:lang w:val="en-US" w:eastAsia="en-US"/>
            <w14:ligatures w14:val="standardContextual"/>
          </w:rPr>
          <w:tab/>
        </w:r>
        <w:r w:rsidRPr="00F34D38">
          <w:rPr>
            <w:rStyle w:val="Hyperlink"/>
          </w:rPr>
          <w:t>What is the application</w:t>
        </w:r>
        <w:r w:rsidRPr="00F34D38">
          <w:rPr>
            <w:rStyle w:val="Hyperlink"/>
            <w:rFonts w:ascii="Arial" w:hAnsi="Arial"/>
          </w:rPr>
          <w:t xml:space="preserve"> process?</w:t>
        </w:r>
        <w:r>
          <w:rPr>
            <w:webHidden/>
          </w:rPr>
          <w:tab/>
        </w:r>
        <w:r>
          <w:rPr>
            <w:webHidden/>
          </w:rPr>
          <w:fldChar w:fldCharType="begin"/>
        </w:r>
        <w:r>
          <w:rPr>
            <w:webHidden/>
          </w:rPr>
          <w:instrText xml:space="preserve"> PAGEREF _Toc225422994 \h </w:instrText>
        </w:r>
        <w:r>
          <w:rPr>
            <w:webHidden/>
          </w:rPr>
        </w:r>
        <w:r>
          <w:rPr>
            <w:webHidden/>
          </w:rPr>
          <w:fldChar w:fldCharType="separate"/>
        </w:r>
        <w:r w:rsidR="00DC74D6">
          <w:rPr>
            <w:webHidden/>
          </w:rPr>
          <w:t>5</w:t>
        </w:r>
        <w:r>
          <w:rPr>
            <w:webHidden/>
          </w:rPr>
          <w:fldChar w:fldCharType="end"/>
        </w:r>
      </w:hyperlink>
    </w:p>
    <w:p w14:paraId="5CDAF57D" w14:textId="30CB4D60" w:rsidR="00CB23AE" w:rsidRDefault="00CB23AE" w:rsidP="00253062">
      <w:pPr>
        <w:pStyle w:val="TOC1"/>
        <w:tabs>
          <w:tab w:val="left" w:pos="450"/>
        </w:tabs>
        <w:rPr>
          <w:rFonts w:eastAsiaTheme="minorEastAsia" w:cstheme="minorBidi"/>
          <w:b w:val="0"/>
          <w:color w:val="auto"/>
          <w:kern w:val="2"/>
          <w:lang w:val="en-US" w:eastAsia="en-US"/>
          <w14:ligatures w14:val="standardContextual"/>
        </w:rPr>
      </w:pPr>
      <w:hyperlink w:anchor="_Toc225422995" w:history="1">
        <w:r w:rsidRPr="00F34D38">
          <w:rPr>
            <w:rStyle w:val="Hyperlink"/>
          </w:rPr>
          <w:t>11.</w:t>
        </w:r>
        <w:r>
          <w:rPr>
            <w:rFonts w:eastAsiaTheme="minorEastAsia" w:cstheme="minorBidi"/>
            <w:b w:val="0"/>
            <w:color w:val="auto"/>
            <w:kern w:val="2"/>
            <w:lang w:val="en-US" w:eastAsia="en-US"/>
            <w14:ligatures w14:val="standardContextual"/>
          </w:rPr>
          <w:tab/>
        </w:r>
        <w:r w:rsidRPr="00F34D38">
          <w:rPr>
            <w:rStyle w:val="Hyperlink"/>
          </w:rPr>
          <w:t>Additional information</w:t>
        </w:r>
        <w:r>
          <w:rPr>
            <w:webHidden/>
          </w:rPr>
          <w:tab/>
        </w:r>
        <w:r>
          <w:rPr>
            <w:webHidden/>
          </w:rPr>
          <w:fldChar w:fldCharType="begin"/>
        </w:r>
        <w:r>
          <w:rPr>
            <w:webHidden/>
          </w:rPr>
          <w:instrText xml:space="preserve"> PAGEREF _Toc225422995 \h </w:instrText>
        </w:r>
        <w:r>
          <w:rPr>
            <w:webHidden/>
          </w:rPr>
        </w:r>
        <w:r>
          <w:rPr>
            <w:webHidden/>
          </w:rPr>
          <w:fldChar w:fldCharType="separate"/>
        </w:r>
        <w:r w:rsidR="00DC74D6">
          <w:rPr>
            <w:webHidden/>
          </w:rPr>
          <w:t>5</w:t>
        </w:r>
        <w:r>
          <w:rPr>
            <w:webHidden/>
          </w:rPr>
          <w:fldChar w:fldCharType="end"/>
        </w:r>
      </w:hyperlink>
    </w:p>
    <w:p w14:paraId="5708B5A5" w14:textId="4F1D738C" w:rsidR="00CB23AE" w:rsidRDefault="00CB23AE" w:rsidP="00253062">
      <w:pPr>
        <w:pStyle w:val="TOC1"/>
        <w:tabs>
          <w:tab w:val="left" w:pos="450"/>
        </w:tabs>
        <w:rPr>
          <w:rFonts w:eastAsiaTheme="minorEastAsia" w:cstheme="minorBidi"/>
          <w:b w:val="0"/>
          <w:color w:val="auto"/>
          <w:kern w:val="2"/>
          <w:lang w:val="en-US" w:eastAsia="en-US"/>
          <w14:ligatures w14:val="standardContextual"/>
        </w:rPr>
      </w:pPr>
      <w:hyperlink w:anchor="_Toc225422996" w:history="1">
        <w:r w:rsidRPr="00F34D38">
          <w:rPr>
            <w:rStyle w:val="Hyperlink"/>
          </w:rPr>
          <w:t>12.</w:t>
        </w:r>
        <w:r>
          <w:rPr>
            <w:rFonts w:eastAsiaTheme="minorEastAsia" w:cstheme="minorBidi"/>
            <w:b w:val="0"/>
            <w:color w:val="auto"/>
            <w:kern w:val="2"/>
            <w:lang w:val="en-US" w:eastAsia="en-US"/>
            <w14:ligatures w14:val="standardContextual"/>
          </w:rPr>
          <w:tab/>
        </w:r>
        <w:r w:rsidRPr="00F34D38">
          <w:rPr>
            <w:rStyle w:val="Hyperlink"/>
          </w:rPr>
          <w:t>What is the notification process?</w:t>
        </w:r>
        <w:r>
          <w:rPr>
            <w:webHidden/>
          </w:rPr>
          <w:tab/>
        </w:r>
        <w:r>
          <w:rPr>
            <w:webHidden/>
          </w:rPr>
          <w:fldChar w:fldCharType="begin"/>
        </w:r>
        <w:r>
          <w:rPr>
            <w:webHidden/>
          </w:rPr>
          <w:instrText xml:space="preserve"> PAGEREF _Toc225422996 \h </w:instrText>
        </w:r>
        <w:r>
          <w:rPr>
            <w:webHidden/>
          </w:rPr>
        </w:r>
        <w:r>
          <w:rPr>
            <w:webHidden/>
          </w:rPr>
          <w:fldChar w:fldCharType="separate"/>
        </w:r>
        <w:r w:rsidR="00DC74D6">
          <w:rPr>
            <w:webHidden/>
          </w:rPr>
          <w:t>5</w:t>
        </w:r>
        <w:r>
          <w:rPr>
            <w:webHidden/>
          </w:rPr>
          <w:fldChar w:fldCharType="end"/>
        </w:r>
      </w:hyperlink>
    </w:p>
    <w:p w14:paraId="042D50BD" w14:textId="78DA8901" w:rsidR="00CB23AE" w:rsidRDefault="00CB23AE" w:rsidP="00253062">
      <w:pPr>
        <w:pStyle w:val="TOC1"/>
        <w:tabs>
          <w:tab w:val="left" w:pos="450"/>
        </w:tabs>
        <w:rPr>
          <w:rFonts w:eastAsiaTheme="minorEastAsia" w:cstheme="minorBidi"/>
          <w:b w:val="0"/>
          <w:color w:val="auto"/>
          <w:kern w:val="2"/>
          <w:lang w:val="en-US" w:eastAsia="en-US"/>
          <w14:ligatures w14:val="standardContextual"/>
        </w:rPr>
      </w:pPr>
      <w:hyperlink w:anchor="_Toc225422997" w:history="1">
        <w:r w:rsidRPr="00F34D38">
          <w:rPr>
            <w:rStyle w:val="Hyperlink"/>
          </w:rPr>
          <w:t>13.</w:t>
        </w:r>
        <w:r>
          <w:rPr>
            <w:rFonts w:eastAsiaTheme="minorEastAsia" w:cstheme="minorBidi"/>
            <w:b w:val="0"/>
            <w:color w:val="auto"/>
            <w:kern w:val="2"/>
            <w:lang w:val="en-US" w:eastAsia="en-US"/>
            <w14:ligatures w14:val="standardContextual"/>
          </w:rPr>
          <w:tab/>
        </w:r>
        <w:r w:rsidRPr="00F34D38">
          <w:rPr>
            <w:rStyle w:val="Hyperlink"/>
          </w:rPr>
          <w:t>Key dates</w:t>
        </w:r>
        <w:r>
          <w:rPr>
            <w:webHidden/>
          </w:rPr>
          <w:tab/>
        </w:r>
        <w:r>
          <w:rPr>
            <w:webHidden/>
          </w:rPr>
          <w:fldChar w:fldCharType="begin"/>
        </w:r>
        <w:r>
          <w:rPr>
            <w:webHidden/>
          </w:rPr>
          <w:instrText xml:space="preserve"> PAGEREF _Toc225422997 \h </w:instrText>
        </w:r>
        <w:r>
          <w:rPr>
            <w:webHidden/>
          </w:rPr>
        </w:r>
        <w:r>
          <w:rPr>
            <w:webHidden/>
          </w:rPr>
          <w:fldChar w:fldCharType="separate"/>
        </w:r>
        <w:r w:rsidR="00DC74D6">
          <w:rPr>
            <w:webHidden/>
          </w:rPr>
          <w:t>5</w:t>
        </w:r>
        <w:r>
          <w:rPr>
            <w:webHidden/>
          </w:rPr>
          <w:fldChar w:fldCharType="end"/>
        </w:r>
      </w:hyperlink>
    </w:p>
    <w:p w14:paraId="597F154F" w14:textId="0E5239DA" w:rsidR="00CB23AE" w:rsidRDefault="00CB23AE" w:rsidP="00253062">
      <w:pPr>
        <w:pStyle w:val="TOC1"/>
        <w:tabs>
          <w:tab w:val="left" w:pos="450"/>
        </w:tabs>
        <w:rPr>
          <w:rFonts w:eastAsiaTheme="minorEastAsia" w:cstheme="minorBidi"/>
          <w:b w:val="0"/>
          <w:color w:val="auto"/>
          <w:kern w:val="2"/>
          <w:lang w:val="en-US" w:eastAsia="en-US"/>
          <w14:ligatures w14:val="standardContextual"/>
        </w:rPr>
      </w:pPr>
      <w:hyperlink w:anchor="_Toc225422998" w:history="1">
        <w:r w:rsidRPr="00F34D38">
          <w:rPr>
            <w:rStyle w:val="Hyperlink"/>
          </w:rPr>
          <w:t>14.</w:t>
        </w:r>
        <w:r>
          <w:rPr>
            <w:rFonts w:eastAsiaTheme="minorEastAsia" w:cstheme="minorBidi"/>
            <w:b w:val="0"/>
            <w:color w:val="auto"/>
            <w:kern w:val="2"/>
            <w:lang w:val="en-US" w:eastAsia="en-US"/>
            <w14:ligatures w14:val="standardContextual"/>
          </w:rPr>
          <w:tab/>
        </w:r>
        <w:r w:rsidRPr="00F34D38">
          <w:rPr>
            <w:rStyle w:val="Hyperlink"/>
          </w:rPr>
          <w:t>Checklist</w:t>
        </w:r>
        <w:r>
          <w:rPr>
            <w:webHidden/>
          </w:rPr>
          <w:tab/>
        </w:r>
        <w:r>
          <w:rPr>
            <w:webHidden/>
          </w:rPr>
          <w:fldChar w:fldCharType="begin"/>
        </w:r>
        <w:r>
          <w:rPr>
            <w:webHidden/>
          </w:rPr>
          <w:instrText xml:space="preserve"> PAGEREF _Toc225422998 \h </w:instrText>
        </w:r>
        <w:r>
          <w:rPr>
            <w:webHidden/>
          </w:rPr>
        </w:r>
        <w:r>
          <w:rPr>
            <w:webHidden/>
          </w:rPr>
          <w:fldChar w:fldCharType="separate"/>
        </w:r>
        <w:r w:rsidR="00DC74D6">
          <w:rPr>
            <w:webHidden/>
          </w:rPr>
          <w:t>6</w:t>
        </w:r>
        <w:r>
          <w:rPr>
            <w:webHidden/>
          </w:rPr>
          <w:fldChar w:fldCharType="end"/>
        </w:r>
      </w:hyperlink>
    </w:p>
    <w:p w14:paraId="32ED9E79" w14:textId="7B616FCE" w:rsidR="3BF83DB5" w:rsidRDefault="0017136E" w:rsidP="00F0777D">
      <w:pPr>
        <w:pStyle w:val="TOC1"/>
        <w:ind w:left="426" w:hanging="426"/>
      </w:pPr>
      <w:r w:rsidRPr="00347D4E">
        <w:rPr>
          <w:rFonts w:eastAsiaTheme="majorEastAsia"/>
        </w:rPr>
        <w:fldChar w:fldCharType="end"/>
      </w:r>
      <w:r w:rsidR="3BF83DB5">
        <w:br w:type="page"/>
      </w:r>
    </w:p>
    <w:p w14:paraId="4E558A36" w14:textId="1854E23C" w:rsidR="0D3903A0" w:rsidRDefault="0D3903A0" w:rsidP="0D3903A0">
      <w:pPr>
        <w:pStyle w:val="BodyText"/>
      </w:pPr>
    </w:p>
    <w:p w14:paraId="69FA8AC0" w14:textId="77777777" w:rsidR="00233D6B" w:rsidRDefault="00233D6B" w:rsidP="00254F12">
      <w:pPr>
        <w:sectPr w:rsidR="00233D6B" w:rsidSect="00CD157B">
          <w:pgSz w:w="11907" w:h="16839" w:code="9"/>
          <w:pgMar w:top="1134" w:right="1134" w:bottom="1134" w:left="1134" w:header="283" w:footer="283" w:gutter="0"/>
          <w:pgNumType w:start="1"/>
          <w:cols w:space="454"/>
          <w:noEndnote/>
          <w:docGrid w:linePitch="360"/>
        </w:sectPr>
      </w:pPr>
    </w:p>
    <w:p w14:paraId="176FB342" w14:textId="03B05BE9" w:rsidR="00F512C4" w:rsidRPr="00EB6A31" w:rsidRDefault="00642DCD" w:rsidP="0052345C">
      <w:pPr>
        <w:pStyle w:val="Heading1"/>
        <w:spacing w:before="0" w:line="240" w:lineRule="atLeast"/>
      </w:pPr>
      <w:bookmarkStart w:id="6" w:name="_Toc210308396"/>
      <w:bookmarkStart w:id="7" w:name="_Toc225422985"/>
      <w:r w:rsidRPr="00EB6A31">
        <w:t>What are the Leadership Development Grants</w:t>
      </w:r>
      <w:r w:rsidR="00B355D5" w:rsidRPr="00EB6A31">
        <w:t>?</w:t>
      </w:r>
      <w:bookmarkEnd w:id="6"/>
      <w:bookmarkEnd w:id="7"/>
    </w:p>
    <w:p w14:paraId="715AB43B" w14:textId="77777777" w:rsidR="00DD7738" w:rsidRPr="00DD7738" w:rsidRDefault="00DD7738" w:rsidP="0052345C">
      <w:pPr>
        <w:pStyle w:val="BodyText"/>
      </w:pPr>
      <w:r w:rsidRPr="00DD7738">
        <w:t xml:space="preserve">The </w:t>
      </w:r>
      <w:r w:rsidRPr="007F50DF">
        <w:rPr>
          <w:i/>
          <w:iCs/>
        </w:rPr>
        <w:t>Our Catchments, Our Communities</w:t>
      </w:r>
      <w:r w:rsidRPr="00DD7738">
        <w:t xml:space="preserve"> Leadership Development Grants support catchment stewardship through the development of future leaders in integrated catchment management in Victoria. </w:t>
      </w:r>
    </w:p>
    <w:p w14:paraId="5C245540" w14:textId="3FC13EA2" w:rsidR="0096494E" w:rsidRDefault="007E6AFF" w:rsidP="0052345C">
      <w:pPr>
        <w:pStyle w:val="BodyText"/>
        <w:rPr>
          <w:b/>
        </w:rPr>
      </w:pPr>
      <w:r w:rsidRPr="00DD7738">
        <w:t xml:space="preserve">Catchment stewardship involves both individual and collective efforts in managing catchments to generate </w:t>
      </w:r>
      <w:r w:rsidR="009443B4" w:rsidRPr="00DD7738">
        <w:t>intergenerational benefits for the environment, people, and place.</w:t>
      </w:r>
      <w:r w:rsidR="002E55A5" w:rsidRPr="00DD7738">
        <w:t xml:space="preserve"> It is supported by the following guiding principles:</w:t>
      </w:r>
    </w:p>
    <w:p w14:paraId="4BC5A88D" w14:textId="234CE58B" w:rsidR="002E55A5" w:rsidRDefault="004808C9" w:rsidP="0052345C">
      <w:pPr>
        <w:pStyle w:val="ListParagraph"/>
        <w:numPr>
          <w:ilvl w:val="0"/>
          <w:numId w:val="79"/>
        </w:numPr>
        <w:ind w:left="567"/>
        <w:contextualSpacing w:val="0"/>
        <w:rPr>
          <w:lang w:eastAsia="en-US"/>
        </w:rPr>
      </w:pPr>
      <w:r>
        <w:rPr>
          <w:lang w:eastAsia="en-US"/>
        </w:rPr>
        <w:t xml:space="preserve">A collaborative planning </w:t>
      </w:r>
      <w:r w:rsidR="00D229C5">
        <w:rPr>
          <w:lang w:eastAsia="en-US"/>
        </w:rPr>
        <w:t>and delivery approach guided by a shared vision and place-based objectives.</w:t>
      </w:r>
    </w:p>
    <w:p w14:paraId="78E0078E" w14:textId="746EFB4F" w:rsidR="00D229C5" w:rsidRDefault="00E05BCB" w:rsidP="0052345C">
      <w:pPr>
        <w:pStyle w:val="ListParagraph"/>
        <w:numPr>
          <w:ilvl w:val="0"/>
          <w:numId w:val="79"/>
        </w:numPr>
        <w:ind w:left="567"/>
        <w:contextualSpacing w:val="0"/>
        <w:rPr>
          <w:lang w:eastAsia="en-US"/>
        </w:rPr>
      </w:pPr>
      <w:r>
        <w:rPr>
          <w:lang w:eastAsia="en-US"/>
        </w:rPr>
        <w:t xml:space="preserve">Support for Aboriginal self-determination and processes </w:t>
      </w:r>
      <w:r w:rsidR="00100823">
        <w:rPr>
          <w:lang w:eastAsia="en-US"/>
        </w:rPr>
        <w:t>to bridge western and indigenous approaches to governing</w:t>
      </w:r>
      <w:r w:rsidR="00291F79">
        <w:rPr>
          <w:lang w:eastAsia="en-US"/>
        </w:rPr>
        <w:t>, planning and delivery.</w:t>
      </w:r>
    </w:p>
    <w:p w14:paraId="1998320F" w14:textId="33B046EE" w:rsidR="00291F79" w:rsidRDefault="00291F79" w:rsidP="0052345C">
      <w:pPr>
        <w:pStyle w:val="ListParagraph"/>
        <w:numPr>
          <w:ilvl w:val="0"/>
          <w:numId w:val="79"/>
        </w:numPr>
        <w:ind w:left="567"/>
        <w:contextualSpacing w:val="0"/>
        <w:rPr>
          <w:lang w:eastAsia="en-US"/>
        </w:rPr>
      </w:pPr>
      <w:r>
        <w:rPr>
          <w:lang w:eastAsia="en-US"/>
        </w:rPr>
        <w:t xml:space="preserve">Values the diversity of perspectives </w:t>
      </w:r>
      <w:r w:rsidR="00C814D6">
        <w:rPr>
          <w:lang w:eastAsia="en-US"/>
        </w:rPr>
        <w:t xml:space="preserve">and knowledge </w:t>
      </w:r>
      <w:r w:rsidR="00A32392">
        <w:rPr>
          <w:lang w:eastAsia="en-US"/>
        </w:rPr>
        <w:t xml:space="preserve">including local, scientific, and traditional ecological knowledge of landscapes and </w:t>
      </w:r>
      <w:r w:rsidR="00D535DC">
        <w:rPr>
          <w:lang w:eastAsia="en-US"/>
        </w:rPr>
        <w:t>natural resources.</w:t>
      </w:r>
    </w:p>
    <w:p w14:paraId="66716EF0" w14:textId="77777777" w:rsidR="007F50DF" w:rsidRDefault="007F50DF" w:rsidP="00E91A58">
      <w:pPr>
        <w:pStyle w:val="BodyText"/>
        <w:rPr>
          <w:lang w:eastAsia="en-US"/>
        </w:rPr>
      </w:pPr>
      <w:r w:rsidRPr="007F50DF">
        <w:rPr>
          <w:lang w:eastAsia="en-US"/>
        </w:rPr>
        <w:t xml:space="preserve">Integrated catchment management is an approach or tool that supports stewardship by coordinating the management of land, water and biodiversity resources based on catchment areas. This approach incorporates environmental, economic and social considerations and seeks to ensure the long-term viability of natural resource systems and human needs across current and future generations. </w:t>
      </w:r>
    </w:p>
    <w:p w14:paraId="6FB89B5E" w14:textId="4549FBCC" w:rsidR="00DA1835" w:rsidRDefault="00DA1835" w:rsidP="00E91A58">
      <w:pPr>
        <w:pStyle w:val="BodyText"/>
        <w:rPr>
          <w:lang w:eastAsia="en-US"/>
        </w:rPr>
      </w:pPr>
      <w:r>
        <w:t xml:space="preserve">The program is aligned to the strategic directions statement </w:t>
      </w:r>
      <w:hyperlink r:id="rId51">
        <w:r w:rsidRPr="44A284D1">
          <w:rPr>
            <w:rStyle w:val="Hyperlink"/>
            <w:i/>
            <w:iCs/>
          </w:rPr>
          <w:t>Our Catchments, Our Communities. Building on the Legacy for Better Stewardship</w:t>
        </w:r>
      </w:hyperlink>
      <w:r w:rsidRPr="44A284D1">
        <w:rPr>
          <w:i/>
          <w:iCs/>
        </w:rPr>
        <w:t xml:space="preserve">, </w:t>
      </w:r>
      <w:r>
        <w:t>in particular</w:t>
      </w:r>
      <w:r w:rsidRPr="00DA1835">
        <w:t xml:space="preserve"> Priority 4</w:t>
      </w:r>
      <w:r>
        <w:t>:</w:t>
      </w:r>
      <w:r w:rsidRPr="00DA1835">
        <w:t xml:space="preserve"> Build the capacity of NRM communities – stewardship, adaptation to climate change impacts, recovery from extreme events.</w:t>
      </w:r>
    </w:p>
    <w:p w14:paraId="63162394" w14:textId="383DD2B0" w:rsidR="006B0B80" w:rsidRPr="00BE3668" w:rsidRDefault="006B0B80" w:rsidP="0052345C">
      <w:pPr>
        <w:pStyle w:val="Heading1"/>
        <w:spacing w:line="240" w:lineRule="atLeast"/>
      </w:pPr>
      <w:bookmarkStart w:id="8" w:name="_Toc225422986"/>
      <w:r w:rsidRPr="00BE3668">
        <w:t xml:space="preserve">What are the </w:t>
      </w:r>
      <w:r w:rsidR="00842035" w:rsidRPr="00BE3668">
        <w:t>f</w:t>
      </w:r>
      <w:r w:rsidRPr="00BE3668">
        <w:t xml:space="preserve">unding </w:t>
      </w:r>
      <w:r w:rsidR="00842035" w:rsidRPr="00BE3668">
        <w:t>d</w:t>
      </w:r>
      <w:r w:rsidRPr="00BE3668">
        <w:t>etails</w:t>
      </w:r>
      <w:r w:rsidR="00842035" w:rsidRPr="00BE3668">
        <w:t>?</w:t>
      </w:r>
      <w:bookmarkEnd w:id="8"/>
    </w:p>
    <w:p w14:paraId="252004F6" w14:textId="77777777" w:rsidR="000E7C14" w:rsidRDefault="000E7C14" w:rsidP="000E7C14">
      <w:pPr>
        <w:pStyle w:val="BodyText"/>
        <w:rPr>
          <w:lang w:eastAsia="en-US"/>
        </w:rPr>
      </w:pPr>
      <w:r w:rsidRPr="007F50DF">
        <w:rPr>
          <w:lang w:eastAsia="en-US"/>
        </w:rPr>
        <w:t xml:space="preserve">A total of $30,000 will be awarded across the following categories: </w:t>
      </w:r>
    </w:p>
    <w:p w14:paraId="1C4B6D2E" w14:textId="77777777" w:rsidR="007F50DF" w:rsidRPr="007F50DF" w:rsidRDefault="007F50DF" w:rsidP="00E60BC5">
      <w:pPr>
        <w:pStyle w:val="ListParagraph"/>
        <w:numPr>
          <w:ilvl w:val="0"/>
          <w:numId w:val="79"/>
        </w:numPr>
        <w:ind w:left="567"/>
        <w:contextualSpacing w:val="0"/>
        <w:rPr>
          <w:lang w:eastAsia="en-US"/>
        </w:rPr>
      </w:pPr>
      <w:r w:rsidRPr="00E60BC5">
        <w:rPr>
          <w:b/>
          <w:bCs/>
          <w:lang w:eastAsia="en-US"/>
        </w:rPr>
        <w:t>Innovation</w:t>
      </w:r>
      <w:r w:rsidRPr="007F50DF">
        <w:rPr>
          <w:lang w:eastAsia="en-US"/>
        </w:rPr>
        <w:t xml:space="preserve"> – new approaches and knowledge to address contemporary issues in integrated catchment management </w:t>
      </w:r>
    </w:p>
    <w:p w14:paraId="14A83CE1" w14:textId="77777777" w:rsidR="00CC7105" w:rsidRPr="007F50DF" w:rsidRDefault="00CC7105" w:rsidP="00E60BC5">
      <w:pPr>
        <w:pStyle w:val="ListParagraph"/>
        <w:numPr>
          <w:ilvl w:val="0"/>
          <w:numId w:val="79"/>
        </w:numPr>
        <w:ind w:left="567"/>
        <w:contextualSpacing w:val="0"/>
        <w:rPr>
          <w:lang w:eastAsia="en-US"/>
        </w:rPr>
      </w:pPr>
      <w:r w:rsidRPr="00E60BC5">
        <w:rPr>
          <w:b/>
          <w:bCs/>
          <w:lang w:eastAsia="en-US"/>
        </w:rPr>
        <w:t>Aboriginal Leadership</w:t>
      </w:r>
      <w:r w:rsidRPr="007F50DF">
        <w:rPr>
          <w:lang w:eastAsia="en-US"/>
        </w:rPr>
        <w:t xml:space="preserve"> – recognising and supporting Traditional Owners and Aboriginal Victorians as leaders</w:t>
      </w:r>
      <w:r w:rsidR="00B11FC0" w:rsidRPr="007F50DF">
        <w:rPr>
          <w:lang w:eastAsia="en-US"/>
        </w:rPr>
        <w:t xml:space="preserve"> </w:t>
      </w:r>
      <w:r w:rsidR="007F50DF" w:rsidRPr="007F50DF">
        <w:rPr>
          <w:lang w:eastAsia="en-US"/>
        </w:rPr>
        <w:t xml:space="preserve"> </w:t>
      </w:r>
    </w:p>
    <w:p w14:paraId="15343BF0" w14:textId="77777777" w:rsidR="00CC7105" w:rsidRPr="007F50DF" w:rsidRDefault="00CC7105" w:rsidP="00E60BC5">
      <w:pPr>
        <w:pStyle w:val="ListParagraph"/>
        <w:numPr>
          <w:ilvl w:val="0"/>
          <w:numId w:val="79"/>
        </w:numPr>
        <w:ind w:left="567"/>
        <w:contextualSpacing w:val="0"/>
        <w:rPr>
          <w:lang w:eastAsia="en-US"/>
        </w:rPr>
      </w:pPr>
      <w:r w:rsidRPr="00E60BC5">
        <w:rPr>
          <w:b/>
          <w:bCs/>
          <w:lang w:eastAsia="en-US"/>
        </w:rPr>
        <w:t>Women in Leadership</w:t>
      </w:r>
      <w:r w:rsidRPr="007F50DF">
        <w:rPr>
          <w:lang w:eastAsia="en-US"/>
        </w:rPr>
        <w:t xml:space="preserve"> – improving diversity and inclusion and the opportunity for women to lead</w:t>
      </w:r>
      <w:r w:rsidR="007F50DF" w:rsidRPr="007F50DF">
        <w:rPr>
          <w:lang w:eastAsia="en-US"/>
        </w:rPr>
        <w:t xml:space="preserve"> </w:t>
      </w:r>
    </w:p>
    <w:p w14:paraId="2D2D0657" w14:textId="2FC1F504" w:rsidR="0048392C" w:rsidRDefault="0048392C" w:rsidP="0048392C">
      <w:pPr>
        <w:pStyle w:val="BodyText"/>
        <w:rPr>
          <w:lang w:eastAsia="en-US"/>
        </w:rPr>
      </w:pPr>
      <w:r w:rsidRPr="007F50DF" w:rsidDel="000F133B">
        <w:rPr>
          <w:lang w:eastAsia="en-US"/>
        </w:rPr>
        <w:t xml:space="preserve">Funding of up to $10,000 per grant will be provided for travel, study, research or other activities that contribute to leadership or professional development for integrated catchment management.  </w:t>
      </w:r>
    </w:p>
    <w:p w14:paraId="4D1E5557" w14:textId="77777777" w:rsidR="00F9213B" w:rsidRPr="001E7598" w:rsidRDefault="00F9213B" w:rsidP="00F9213B">
      <w:pPr>
        <w:pStyle w:val="BodyText"/>
      </w:pPr>
      <w:r w:rsidRPr="001E7598">
        <w:t>The number of recipients under each category will be determined based on the applications and funding levels requested.</w:t>
      </w:r>
    </w:p>
    <w:p w14:paraId="0BA63A36" w14:textId="77777777" w:rsidR="00D12D78" w:rsidRDefault="00D564EE" w:rsidP="00D12D78">
      <w:pPr>
        <w:pStyle w:val="BodyText"/>
      </w:pPr>
      <w:r w:rsidRPr="00577B73">
        <w:t xml:space="preserve">Applicants are allowed to submit multiple applications under different categories. However, applicants </w:t>
      </w:r>
      <w:r>
        <w:t>can only</w:t>
      </w:r>
      <w:r w:rsidRPr="00577B73">
        <w:t xml:space="preserve"> receive one grant. </w:t>
      </w:r>
      <w:bookmarkStart w:id="9" w:name="_Hlk505165617"/>
    </w:p>
    <w:p w14:paraId="4887A0C8" w14:textId="0B926E82" w:rsidR="002C50FE" w:rsidRPr="004B5B11" w:rsidRDefault="002C50FE" w:rsidP="0052345C">
      <w:pPr>
        <w:pStyle w:val="Heading1"/>
        <w:spacing w:line="240" w:lineRule="atLeast"/>
      </w:pPr>
      <w:bookmarkStart w:id="10" w:name="_Toc225422987"/>
      <w:r w:rsidRPr="004B5B11">
        <w:t>Who can apply?</w:t>
      </w:r>
      <w:bookmarkEnd w:id="10"/>
    </w:p>
    <w:p w14:paraId="042D33A4" w14:textId="07EAB606" w:rsidR="00CC7105" w:rsidRPr="004B0295" w:rsidRDefault="00CC7105" w:rsidP="00CC7105">
      <w:pPr>
        <w:pStyle w:val="BodyText"/>
      </w:pPr>
      <w:bookmarkStart w:id="11" w:name="_Hlk505263423"/>
      <w:bookmarkEnd w:id="9"/>
      <w:r>
        <w:t xml:space="preserve">These grants provide funds for activities that support </w:t>
      </w:r>
      <w:r w:rsidRPr="00EE4B29">
        <w:rPr>
          <w:bCs/>
        </w:rPr>
        <w:t>early and mid-career individuals</w:t>
      </w:r>
      <w:r>
        <w:t xml:space="preserve"> who are seeking to tackle big challenges and make an impact in the field of integrated catchment management and/or natural resource management</w:t>
      </w:r>
      <w:r w:rsidR="00A911A3">
        <w:t xml:space="preserve"> to support improved catchment stewardship</w:t>
      </w:r>
      <w:r>
        <w:t>.</w:t>
      </w:r>
      <w:bookmarkEnd w:id="11"/>
      <w:r>
        <w:t xml:space="preserve"> </w:t>
      </w:r>
    </w:p>
    <w:p w14:paraId="470579E3" w14:textId="77777777" w:rsidR="004D116E" w:rsidRDefault="00CC7105" w:rsidP="00CC7105">
      <w:pPr>
        <w:pStyle w:val="BodyText"/>
      </w:pPr>
      <w:r>
        <w:t xml:space="preserve">The grants are open to </w:t>
      </w:r>
      <w:r w:rsidRPr="51461ABC">
        <w:rPr>
          <w:b/>
          <w:bCs/>
        </w:rPr>
        <w:t>individuals</w:t>
      </w:r>
      <w:r>
        <w:t xml:space="preserve"> </w:t>
      </w:r>
      <w:r w:rsidR="004D116E">
        <w:t>who:</w:t>
      </w:r>
    </w:p>
    <w:p w14:paraId="1E1A74DD" w14:textId="65045E86" w:rsidR="00586B50" w:rsidRDefault="005A2A20" w:rsidP="0052345C">
      <w:pPr>
        <w:pStyle w:val="BodyText"/>
        <w:numPr>
          <w:ilvl w:val="0"/>
          <w:numId w:val="78"/>
        </w:numPr>
        <w:spacing w:before="60" w:after="60"/>
        <w:ind w:left="567"/>
      </w:pPr>
      <w:r w:rsidRPr="00586B50">
        <w:t>work in the natural resource management sector</w:t>
      </w:r>
      <w:r w:rsidR="00CE4709">
        <w:t>, including:</w:t>
      </w:r>
    </w:p>
    <w:p w14:paraId="5891C274" w14:textId="512B5307" w:rsidR="00CE4709" w:rsidRDefault="00683F6D" w:rsidP="0052345C">
      <w:pPr>
        <w:pStyle w:val="BodyText"/>
        <w:numPr>
          <w:ilvl w:val="1"/>
          <w:numId w:val="78"/>
        </w:numPr>
        <w:spacing w:before="60" w:after="60"/>
      </w:pPr>
      <w:r>
        <w:t>g</w:t>
      </w:r>
      <w:r w:rsidR="00CE4709" w:rsidRPr="004B0295">
        <w:t>overnment agencies or bodies</w:t>
      </w:r>
      <w:r w:rsidR="00CE4709">
        <w:t xml:space="preserve"> </w:t>
      </w:r>
    </w:p>
    <w:p w14:paraId="6ADDBCDF" w14:textId="77777777" w:rsidR="00CE4709" w:rsidRPr="004B0295" w:rsidRDefault="00CE4709" w:rsidP="0052345C">
      <w:pPr>
        <w:pStyle w:val="BodyText"/>
        <w:numPr>
          <w:ilvl w:val="1"/>
          <w:numId w:val="78"/>
        </w:numPr>
        <w:spacing w:before="60" w:after="60"/>
      </w:pPr>
      <w:r>
        <w:t>Traditional Owner organisations</w:t>
      </w:r>
    </w:p>
    <w:p w14:paraId="57A3A3F5" w14:textId="061D1E8B" w:rsidR="00CE4709" w:rsidRPr="004B0295" w:rsidRDefault="00683F6D" w:rsidP="0052345C">
      <w:pPr>
        <w:pStyle w:val="BodyText"/>
        <w:numPr>
          <w:ilvl w:val="1"/>
          <w:numId w:val="78"/>
        </w:numPr>
        <w:spacing w:before="60" w:after="60"/>
      </w:pPr>
      <w:r>
        <w:t>p</w:t>
      </w:r>
      <w:r w:rsidR="00CE4709" w:rsidRPr="004B0295">
        <w:t>rivate sector businesses and agencies</w:t>
      </w:r>
    </w:p>
    <w:p w14:paraId="3BD5CC0A" w14:textId="26297CA9" w:rsidR="00CE4709" w:rsidRPr="004B0295" w:rsidRDefault="00683F6D" w:rsidP="0052345C">
      <w:pPr>
        <w:pStyle w:val="BodyText"/>
        <w:numPr>
          <w:ilvl w:val="1"/>
          <w:numId w:val="78"/>
        </w:numPr>
        <w:spacing w:before="60" w:after="60"/>
      </w:pPr>
      <w:r>
        <w:t>e</w:t>
      </w:r>
      <w:r w:rsidR="00CE4709">
        <w:t>ducational institutions</w:t>
      </w:r>
    </w:p>
    <w:p w14:paraId="140173E7" w14:textId="20A021C9" w:rsidR="00CE4709" w:rsidRPr="004B0295" w:rsidRDefault="00683F6D" w:rsidP="0052345C">
      <w:pPr>
        <w:pStyle w:val="BodyText"/>
        <w:numPr>
          <w:ilvl w:val="1"/>
          <w:numId w:val="78"/>
        </w:numPr>
        <w:spacing w:before="60" w:after="60"/>
      </w:pPr>
      <w:r>
        <w:t>l</w:t>
      </w:r>
      <w:r w:rsidR="00CE4709" w:rsidRPr="004B0295">
        <w:t>ocal government authorities</w:t>
      </w:r>
    </w:p>
    <w:p w14:paraId="16C81759" w14:textId="3A3CCCF3" w:rsidR="00CE4709" w:rsidRPr="004B0295" w:rsidRDefault="00683F6D" w:rsidP="0052345C">
      <w:pPr>
        <w:pStyle w:val="BodyText"/>
        <w:numPr>
          <w:ilvl w:val="1"/>
          <w:numId w:val="78"/>
        </w:numPr>
        <w:spacing w:before="60" w:after="60"/>
      </w:pPr>
      <w:r>
        <w:t>n</w:t>
      </w:r>
      <w:r w:rsidR="00CE4709" w:rsidRPr="004B0295">
        <w:t>ot-for-profit organisations</w:t>
      </w:r>
    </w:p>
    <w:p w14:paraId="15346E2D" w14:textId="498F5135" w:rsidR="00CE4709" w:rsidRPr="004B0295" w:rsidRDefault="00683F6D" w:rsidP="0052345C">
      <w:pPr>
        <w:pStyle w:val="BodyText"/>
        <w:numPr>
          <w:ilvl w:val="1"/>
          <w:numId w:val="78"/>
        </w:numPr>
        <w:spacing w:before="60" w:after="60"/>
      </w:pPr>
      <w:r>
        <w:t>n</w:t>
      </w:r>
      <w:r w:rsidR="00CE4709" w:rsidRPr="004B0295">
        <w:t>on-governmental organisations</w:t>
      </w:r>
    </w:p>
    <w:p w14:paraId="17737AB5" w14:textId="1A2B2A4F" w:rsidR="00CE4709" w:rsidRPr="004B0295" w:rsidRDefault="00683F6D" w:rsidP="0052345C">
      <w:pPr>
        <w:pStyle w:val="BodyText"/>
        <w:numPr>
          <w:ilvl w:val="1"/>
          <w:numId w:val="78"/>
        </w:numPr>
        <w:spacing w:before="60" w:after="60"/>
      </w:pPr>
      <w:r>
        <w:t>c</w:t>
      </w:r>
      <w:r w:rsidR="00CE4709" w:rsidRPr="004B0295">
        <w:t>ommunity networks and groups</w:t>
      </w:r>
      <w:r w:rsidR="005D530A">
        <w:t>.</w:t>
      </w:r>
    </w:p>
    <w:p w14:paraId="45BB07B7" w14:textId="46180FDF" w:rsidR="007E54DA" w:rsidRDefault="007E54DA" w:rsidP="0052345C">
      <w:pPr>
        <w:pStyle w:val="BodyText"/>
        <w:numPr>
          <w:ilvl w:val="0"/>
          <w:numId w:val="78"/>
        </w:numPr>
        <w:spacing w:before="60" w:after="60"/>
        <w:ind w:left="567"/>
      </w:pPr>
      <w:r w:rsidRPr="007E54DA">
        <w:t>live and work in the state of Victoria*</w:t>
      </w:r>
    </w:p>
    <w:p w14:paraId="7163EFF3" w14:textId="436700BA" w:rsidR="00452D79" w:rsidRDefault="00CC7105" w:rsidP="00B810EF">
      <w:pPr>
        <w:pStyle w:val="BodyText"/>
        <w:spacing w:before="180" w:after="60"/>
        <w:rPr>
          <w:i/>
          <w:iCs/>
        </w:rPr>
      </w:pPr>
      <w:r w:rsidRPr="00C6300B">
        <w:rPr>
          <w:i/>
          <w:iCs/>
        </w:rPr>
        <w:t xml:space="preserve">Please note: </w:t>
      </w:r>
    </w:p>
    <w:p w14:paraId="56E09E8D" w14:textId="65267FB6" w:rsidR="00452D79" w:rsidRPr="00C6300B" w:rsidRDefault="00CC7105" w:rsidP="0052345C">
      <w:pPr>
        <w:pStyle w:val="BodyText"/>
        <w:numPr>
          <w:ilvl w:val="0"/>
          <w:numId w:val="78"/>
        </w:numPr>
        <w:spacing w:before="60" w:after="60"/>
        <w:ind w:left="567"/>
        <w:rPr>
          <w:i/>
          <w:iCs/>
        </w:rPr>
      </w:pPr>
      <w:r w:rsidRPr="00C6300B">
        <w:rPr>
          <w:i/>
          <w:iCs/>
        </w:rPr>
        <w:t xml:space="preserve">only Aboriginal people and Torres Strait Islanders are eligible to apply for the Aboriginal Leadership category. </w:t>
      </w:r>
    </w:p>
    <w:p w14:paraId="21F975A8" w14:textId="644BF800" w:rsidR="002B4398" w:rsidRPr="002B4398" w:rsidRDefault="00852FE5" w:rsidP="0052345C">
      <w:pPr>
        <w:pStyle w:val="BodyText"/>
        <w:numPr>
          <w:ilvl w:val="0"/>
          <w:numId w:val="78"/>
        </w:numPr>
        <w:spacing w:before="60" w:after="60"/>
        <w:ind w:left="567"/>
        <w:rPr>
          <w:i/>
          <w:iCs/>
        </w:rPr>
      </w:pPr>
      <w:r w:rsidRPr="00DF1163">
        <w:rPr>
          <w:i/>
          <w:iCs/>
        </w:rPr>
        <w:t>*</w:t>
      </w:r>
      <w:r w:rsidR="001079E6">
        <w:rPr>
          <w:i/>
          <w:iCs/>
        </w:rPr>
        <w:t>a</w:t>
      </w:r>
      <w:r w:rsidRPr="00DF1163">
        <w:rPr>
          <w:i/>
          <w:iCs/>
        </w:rPr>
        <w:t>pplications from people living in Victorian border areas of New South Wales and South Australia, who are working in Victoria and demonstrating leadership development that will benefit Victoria, will be considered by the assessment panel.</w:t>
      </w:r>
      <w:bookmarkStart w:id="12" w:name="_Toc96525452"/>
      <w:bookmarkStart w:id="13" w:name="_Toc162008580"/>
    </w:p>
    <w:p w14:paraId="3A439B15" w14:textId="1FB1ACF3" w:rsidR="00CC7105" w:rsidRPr="00882DB9" w:rsidRDefault="00CC7105" w:rsidP="0052345C">
      <w:pPr>
        <w:pStyle w:val="Heading1"/>
        <w:spacing w:line="240" w:lineRule="atLeast"/>
      </w:pPr>
      <w:bookmarkStart w:id="14" w:name="_Toc225422988"/>
      <w:r w:rsidRPr="00882DB9">
        <w:lastRenderedPageBreak/>
        <w:t>Who cannot apply?</w:t>
      </w:r>
      <w:bookmarkEnd w:id="12"/>
      <w:bookmarkEnd w:id="13"/>
      <w:bookmarkEnd w:id="14"/>
    </w:p>
    <w:p w14:paraId="4EA15164" w14:textId="77777777" w:rsidR="00CC7105" w:rsidRPr="002F0D5C" w:rsidRDefault="00CC7105" w:rsidP="00CC7105">
      <w:pPr>
        <w:pStyle w:val="BodyText"/>
      </w:pPr>
      <w:r w:rsidRPr="002F0D5C">
        <w:t>Applications will not be accepted from:</w:t>
      </w:r>
    </w:p>
    <w:p w14:paraId="7AA9F5F8" w14:textId="0BB349A9" w:rsidR="0085001C" w:rsidRPr="002F0D5C" w:rsidRDefault="00683F6D" w:rsidP="008E7383">
      <w:pPr>
        <w:pStyle w:val="BodyText"/>
        <w:numPr>
          <w:ilvl w:val="0"/>
          <w:numId w:val="16"/>
        </w:numPr>
        <w:spacing w:before="80" w:after="80"/>
        <w:ind w:left="567" w:hanging="357"/>
      </w:pPr>
      <w:r>
        <w:t>g</w:t>
      </w:r>
      <w:r w:rsidR="0085001C" w:rsidRPr="002F0D5C">
        <w:t>roups, organisations, institutions, agencies or government bodies</w:t>
      </w:r>
    </w:p>
    <w:p w14:paraId="6F496E46" w14:textId="781D9E39" w:rsidR="00C33AE1" w:rsidRDefault="00683F6D" w:rsidP="008E7383">
      <w:pPr>
        <w:pStyle w:val="BodyText"/>
        <w:numPr>
          <w:ilvl w:val="0"/>
          <w:numId w:val="16"/>
        </w:numPr>
        <w:spacing w:before="80" w:after="80"/>
        <w:ind w:left="567" w:hanging="357"/>
      </w:pPr>
      <w:r>
        <w:t>i</w:t>
      </w:r>
      <w:r w:rsidR="00CC7105" w:rsidRPr="00836B71">
        <w:t>ndividuals</w:t>
      </w:r>
      <w:r w:rsidR="00CC7105">
        <w:t xml:space="preserve"> </w:t>
      </w:r>
      <w:r w:rsidR="00C33AE1">
        <w:t>who are:</w:t>
      </w:r>
    </w:p>
    <w:p w14:paraId="1DBC3E39" w14:textId="11D26544" w:rsidR="00CC7105" w:rsidRPr="00836B71" w:rsidRDefault="00CC7105" w:rsidP="0052345C">
      <w:pPr>
        <w:pStyle w:val="BodyText"/>
        <w:numPr>
          <w:ilvl w:val="1"/>
          <w:numId w:val="16"/>
        </w:numPr>
        <w:spacing w:before="80" w:after="80"/>
        <w:ind w:left="993" w:hanging="283"/>
      </w:pPr>
      <w:r w:rsidRPr="00836B71">
        <w:t>not affiliated with a group, organisation, institution, agency or government body</w:t>
      </w:r>
    </w:p>
    <w:p w14:paraId="3229BBDA" w14:textId="3D3F063C" w:rsidR="00CC7105" w:rsidRPr="002F0D5C" w:rsidRDefault="00CC7105" w:rsidP="0052345C">
      <w:pPr>
        <w:pStyle w:val="BodyText"/>
        <w:numPr>
          <w:ilvl w:val="1"/>
          <w:numId w:val="16"/>
        </w:numPr>
        <w:spacing w:before="80" w:after="80"/>
        <w:ind w:left="993" w:hanging="283"/>
      </w:pPr>
      <w:r w:rsidRPr="002F0D5C">
        <w:t>under 18 years of age</w:t>
      </w:r>
    </w:p>
    <w:p w14:paraId="462287C0" w14:textId="77777777" w:rsidR="00CC7105" w:rsidRPr="002F0D5C" w:rsidRDefault="00CC7105" w:rsidP="0052345C">
      <w:pPr>
        <w:pStyle w:val="BodyText"/>
        <w:numPr>
          <w:ilvl w:val="1"/>
          <w:numId w:val="16"/>
        </w:numPr>
        <w:spacing w:before="80" w:after="80"/>
        <w:ind w:left="993" w:hanging="283"/>
      </w:pPr>
      <w:r w:rsidRPr="002F0D5C">
        <w:t xml:space="preserve">Department of </w:t>
      </w:r>
      <w:r>
        <w:t xml:space="preserve">Energy, </w:t>
      </w:r>
      <w:r w:rsidRPr="002F0D5C">
        <w:t>Environment</w:t>
      </w:r>
      <w:r>
        <w:t xml:space="preserve"> and Climate Action </w:t>
      </w:r>
      <w:r w:rsidRPr="002F0D5C">
        <w:t xml:space="preserve">staff </w:t>
      </w:r>
    </w:p>
    <w:p w14:paraId="35BEACFD" w14:textId="72F621F7" w:rsidR="00852FE5" w:rsidRDefault="00852FE5" w:rsidP="0052345C">
      <w:pPr>
        <w:pStyle w:val="BodyText"/>
        <w:numPr>
          <w:ilvl w:val="1"/>
          <w:numId w:val="16"/>
        </w:numPr>
        <w:spacing w:before="80" w:after="80"/>
        <w:ind w:left="993" w:hanging="283"/>
      </w:pPr>
      <w:r>
        <w:t>residing outside of Victoria at the time of application*</w:t>
      </w:r>
    </w:p>
    <w:p w14:paraId="4B2E636E" w14:textId="77777777" w:rsidR="0048392C" w:rsidRDefault="00B31C98" w:rsidP="0052345C">
      <w:pPr>
        <w:pStyle w:val="BodyText"/>
        <w:numPr>
          <w:ilvl w:val="1"/>
          <w:numId w:val="16"/>
        </w:numPr>
        <w:spacing w:before="80" w:after="80"/>
        <w:ind w:left="993" w:hanging="283"/>
      </w:pPr>
      <w:r>
        <w:t xml:space="preserve">not a </w:t>
      </w:r>
      <w:r w:rsidR="00852FE5">
        <w:t>citizen or permanent resident of Australia</w:t>
      </w:r>
      <w:r w:rsidR="0048392C" w:rsidRPr="0048392C">
        <w:t xml:space="preserve"> </w:t>
      </w:r>
    </w:p>
    <w:p w14:paraId="6EFF3063" w14:textId="6992DAAE" w:rsidR="00852FE5" w:rsidRDefault="0048392C" w:rsidP="0052345C">
      <w:pPr>
        <w:pStyle w:val="BodyText"/>
        <w:numPr>
          <w:ilvl w:val="1"/>
          <w:numId w:val="16"/>
        </w:numPr>
        <w:spacing w:before="80" w:after="80"/>
        <w:ind w:left="993" w:hanging="283"/>
      </w:pPr>
      <w:r w:rsidRPr="002F0D5C">
        <w:t xml:space="preserve">applying for a grant on behalf of </w:t>
      </w:r>
      <w:r>
        <w:t>someone else</w:t>
      </w:r>
      <w:r w:rsidR="005D530A">
        <w:t>.</w:t>
      </w:r>
    </w:p>
    <w:p w14:paraId="01916003" w14:textId="3E63B2AE" w:rsidR="00CC7105" w:rsidRPr="00CA02B2" w:rsidRDefault="00CC7105" w:rsidP="0052345C">
      <w:pPr>
        <w:pStyle w:val="Heading1"/>
        <w:spacing w:line="240" w:lineRule="atLeast"/>
      </w:pPr>
      <w:bookmarkStart w:id="15" w:name="_What_might_be"/>
      <w:bookmarkStart w:id="16" w:name="_Toc225422989"/>
      <w:bookmarkEnd w:id="15"/>
      <w:r w:rsidRPr="00030D31">
        <w:t>What might be funded?</w:t>
      </w:r>
      <w:bookmarkEnd w:id="16"/>
    </w:p>
    <w:p w14:paraId="3E0D3DB6" w14:textId="77777777" w:rsidR="00B31C98" w:rsidRDefault="00CC7105" w:rsidP="00CC7105">
      <w:pPr>
        <w:pStyle w:val="BodyText"/>
      </w:pPr>
      <w:r w:rsidRPr="002F0D5C">
        <w:t>The grants are to be used for activities</w:t>
      </w:r>
      <w:r w:rsidR="008F5DA8">
        <w:t xml:space="preserve"> </w:t>
      </w:r>
      <w:r w:rsidRPr="002F0D5C">
        <w:t xml:space="preserve">that support leadership or professional development such as travel, study, research or training. </w:t>
      </w:r>
    </w:p>
    <w:p w14:paraId="411D0BF6" w14:textId="03013624" w:rsidR="00CC7105" w:rsidRPr="002F0D5C" w:rsidRDefault="00B31C98" w:rsidP="00CC7105">
      <w:pPr>
        <w:pStyle w:val="BodyText"/>
      </w:pPr>
      <w:r w:rsidRPr="00B31C98">
        <w:t>The following types of activities (or projects) are eligible for funding:</w:t>
      </w:r>
    </w:p>
    <w:p w14:paraId="1260B10A" w14:textId="1B0E6EEA" w:rsidR="00CC7105" w:rsidRPr="002F0D5C" w:rsidRDefault="00914AFC" w:rsidP="008E7383">
      <w:pPr>
        <w:pStyle w:val="ListParagraph"/>
        <w:numPr>
          <w:ilvl w:val="0"/>
          <w:numId w:val="79"/>
        </w:numPr>
        <w:spacing w:before="80" w:after="80"/>
        <w:ind w:left="567"/>
        <w:contextualSpacing w:val="0"/>
        <w:rPr>
          <w:lang w:eastAsia="en-US"/>
        </w:rPr>
      </w:pPr>
      <w:r>
        <w:rPr>
          <w:lang w:eastAsia="en-US"/>
        </w:rPr>
        <w:t>r</w:t>
      </w:r>
      <w:r w:rsidR="00CC7105" w:rsidRPr="002F0D5C">
        <w:rPr>
          <w:lang w:eastAsia="en-US"/>
        </w:rPr>
        <w:t>egistration costs for training</w:t>
      </w:r>
      <w:r w:rsidR="00034805">
        <w:rPr>
          <w:lang w:eastAsia="en-US"/>
        </w:rPr>
        <w:t xml:space="preserve"> </w:t>
      </w:r>
      <w:r w:rsidR="00926DED">
        <w:rPr>
          <w:lang w:eastAsia="en-US"/>
        </w:rPr>
        <w:t>and</w:t>
      </w:r>
      <w:r w:rsidR="00CC7105" w:rsidRPr="002F0D5C">
        <w:rPr>
          <w:lang w:eastAsia="en-US"/>
        </w:rPr>
        <w:t xml:space="preserve"> leadership program/s</w:t>
      </w:r>
    </w:p>
    <w:p w14:paraId="2BB0FF87" w14:textId="5E6CF7F9" w:rsidR="00934946" w:rsidRPr="00934946" w:rsidRDefault="00934946" w:rsidP="008E7383">
      <w:pPr>
        <w:pStyle w:val="ListParagraph"/>
        <w:numPr>
          <w:ilvl w:val="0"/>
          <w:numId w:val="79"/>
        </w:numPr>
        <w:spacing w:before="80" w:after="80"/>
        <w:ind w:left="567"/>
        <w:contextualSpacing w:val="0"/>
        <w:rPr>
          <w:lang w:eastAsia="en-US"/>
        </w:rPr>
      </w:pPr>
      <w:r w:rsidRPr="00934946">
        <w:rPr>
          <w:lang w:eastAsia="en-US"/>
        </w:rPr>
        <w:t xml:space="preserve">stand-alone course or module </w:t>
      </w:r>
    </w:p>
    <w:p w14:paraId="22749551" w14:textId="0EADE416" w:rsidR="00CC7105" w:rsidRPr="00D31DA6" w:rsidRDefault="00914AFC" w:rsidP="008E7383">
      <w:pPr>
        <w:pStyle w:val="ListParagraph"/>
        <w:numPr>
          <w:ilvl w:val="0"/>
          <w:numId w:val="79"/>
        </w:numPr>
        <w:spacing w:before="80" w:after="80"/>
        <w:ind w:left="567"/>
        <w:contextualSpacing w:val="0"/>
        <w:rPr>
          <w:lang w:eastAsia="en-US"/>
        </w:rPr>
      </w:pPr>
      <w:r>
        <w:rPr>
          <w:lang w:eastAsia="en-US"/>
        </w:rPr>
        <w:t>t</w:t>
      </w:r>
      <w:r w:rsidR="00CC7105" w:rsidRPr="002F0D5C">
        <w:rPr>
          <w:lang w:eastAsia="en-US"/>
        </w:rPr>
        <w:t>ravel costs</w:t>
      </w:r>
      <w:r w:rsidR="00B31C98">
        <w:rPr>
          <w:lang w:eastAsia="en-US"/>
        </w:rPr>
        <w:t xml:space="preserve">, such as </w:t>
      </w:r>
      <w:r w:rsidR="00CC7105" w:rsidRPr="002F0D5C">
        <w:rPr>
          <w:lang w:eastAsia="en-US"/>
        </w:rPr>
        <w:t>transport, accommodation, meals</w:t>
      </w:r>
      <w:r w:rsidR="00B31C98">
        <w:rPr>
          <w:lang w:eastAsia="en-US"/>
        </w:rPr>
        <w:t xml:space="preserve"> </w:t>
      </w:r>
      <w:r w:rsidR="000D4D74">
        <w:rPr>
          <w:lang w:eastAsia="en-US"/>
        </w:rPr>
        <w:br/>
      </w:r>
      <w:r w:rsidR="00B31C98" w:rsidRPr="00D31DA6">
        <w:rPr>
          <w:lang w:eastAsia="en-US"/>
        </w:rPr>
        <w:t>(</w:t>
      </w:r>
      <w:r w:rsidR="00CC7105" w:rsidRPr="00D31DA6">
        <w:rPr>
          <w:lang w:eastAsia="en-US"/>
        </w:rPr>
        <w:t>all flights must be economy class</w:t>
      </w:r>
      <w:r w:rsidR="00B31C98" w:rsidRPr="00D31DA6">
        <w:rPr>
          <w:lang w:eastAsia="en-US"/>
        </w:rPr>
        <w:t>)</w:t>
      </w:r>
    </w:p>
    <w:p w14:paraId="6D90FF3E" w14:textId="77F9FD17" w:rsidR="00CC7105" w:rsidRPr="00D31DA6" w:rsidRDefault="00914AFC" w:rsidP="008E7383">
      <w:pPr>
        <w:pStyle w:val="ListParagraph"/>
        <w:numPr>
          <w:ilvl w:val="0"/>
          <w:numId w:val="79"/>
        </w:numPr>
        <w:spacing w:before="80" w:after="80"/>
        <w:ind w:left="567"/>
        <w:contextualSpacing w:val="0"/>
        <w:rPr>
          <w:lang w:eastAsia="en-US"/>
        </w:rPr>
      </w:pPr>
      <w:r>
        <w:rPr>
          <w:lang w:eastAsia="en-US"/>
        </w:rPr>
        <w:t>c</w:t>
      </w:r>
      <w:r w:rsidR="00CC7105" w:rsidRPr="002F0D5C">
        <w:rPr>
          <w:lang w:eastAsia="en-US"/>
        </w:rPr>
        <w:t>osts associated with research</w:t>
      </w:r>
    </w:p>
    <w:p w14:paraId="6E9CDDEA" w14:textId="438508B9" w:rsidR="00CC7105" w:rsidRPr="002F0D5C" w:rsidRDefault="00914AFC" w:rsidP="008E7383">
      <w:pPr>
        <w:pStyle w:val="ListParagraph"/>
        <w:numPr>
          <w:ilvl w:val="0"/>
          <w:numId w:val="79"/>
        </w:numPr>
        <w:spacing w:before="80" w:after="80"/>
        <w:ind w:left="567"/>
        <w:contextualSpacing w:val="0"/>
        <w:rPr>
          <w:lang w:eastAsia="en-US"/>
        </w:rPr>
      </w:pPr>
      <w:r>
        <w:rPr>
          <w:lang w:eastAsia="en-US"/>
        </w:rPr>
        <w:t>m</w:t>
      </w:r>
      <w:r w:rsidR="00CC7105">
        <w:rPr>
          <w:lang w:eastAsia="en-US"/>
        </w:rPr>
        <w:t xml:space="preserve">entoring </w:t>
      </w:r>
    </w:p>
    <w:p w14:paraId="527A25F2" w14:textId="52B93937" w:rsidR="00186E99" w:rsidRPr="00691DE9" w:rsidRDefault="00914AFC" w:rsidP="008E7383">
      <w:pPr>
        <w:pStyle w:val="ListParagraph"/>
        <w:numPr>
          <w:ilvl w:val="0"/>
          <w:numId w:val="79"/>
        </w:numPr>
        <w:spacing w:before="80" w:after="80"/>
        <w:ind w:left="567"/>
        <w:contextualSpacing w:val="0"/>
        <w:rPr>
          <w:lang w:eastAsia="en-US"/>
        </w:rPr>
      </w:pPr>
      <w:r>
        <w:rPr>
          <w:lang w:eastAsia="en-US"/>
        </w:rPr>
        <w:t>a</w:t>
      </w:r>
      <w:r w:rsidR="00CC7105" w:rsidRPr="002F0D5C">
        <w:rPr>
          <w:lang w:eastAsia="en-US"/>
        </w:rPr>
        <w:t>dministrative costs associated with your professional development activity</w:t>
      </w:r>
      <w:r w:rsidR="0066024C">
        <w:rPr>
          <w:lang w:eastAsia="en-US"/>
        </w:rPr>
        <w:t xml:space="preserve">, </w:t>
      </w:r>
      <w:r w:rsidR="007558BC">
        <w:rPr>
          <w:lang w:eastAsia="en-US"/>
        </w:rPr>
        <w:t xml:space="preserve">such </w:t>
      </w:r>
      <w:r w:rsidR="004A1A5A">
        <w:rPr>
          <w:lang w:eastAsia="en-US"/>
        </w:rPr>
        <w:t xml:space="preserve">as </w:t>
      </w:r>
      <w:r w:rsidR="004A1A5A" w:rsidRPr="002F0D5C">
        <w:rPr>
          <w:lang w:eastAsia="en-US"/>
        </w:rPr>
        <w:t>communication</w:t>
      </w:r>
      <w:r w:rsidR="00CC7105" w:rsidRPr="002F0D5C">
        <w:rPr>
          <w:lang w:eastAsia="en-US"/>
        </w:rPr>
        <w:t xml:space="preserve"> materials, photocopying and printing</w:t>
      </w:r>
      <w:r w:rsidR="005D530A">
        <w:rPr>
          <w:lang w:eastAsia="en-US"/>
        </w:rPr>
        <w:t>.</w:t>
      </w:r>
    </w:p>
    <w:p w14:paraId="264A3F0F" w14:textId="277314E1" w:rsidR="00CC7105" w:rsidRPr="00B05EBA" w:rsidRDefault="00CC7105" w:rsidP="0052345C">
      <w:pPr>
        <w:pStyle w:val="Heading1"/>
        <w:spacing w:line="240" w:lineRule="atLeast"/>
      </w:pPr>
      <w:bookmarkStart w:id="17" w:name="_What_will_not"/>
      <w:bookmarkStart w:id="18" w:name="_Toc96525454"/>
      <w:bookmarkStart w:id="19" w:name="_Toc162008582"/>
      <w:bookmarkStart w:id="20" w:name="_Toc225422990"/>
      <w:bookmarkEnd w:id="17"/>
      <w:r w:rsidRPr="00B05EBA">
        <w:t>What will not be funded?</w:t>
      </w:r>
      <w:bookmarkEnd w:id="18"/>
      <w:bookmarkEnd w:id="19"/>
      <w:bookmarkEnd w:id="20"/>
    </w:p>
    <w:p w14:paraId="53D58772" w14:textId="7932CE9B" w:rsidR="002B14D5" w:rsidRPr="007B0EC8" w:rsidRDefault="002B14D5" w:rsidP="0052345C">
      <w:pPr>
        <w:pStyle w:val="BodyText"/>
        <w:spacing w:before="60" w:after="60"/>
      </w:pPr>
      <w:bookmarkStart w:id="21" w:name="_Toc442770525"/>
      <w:r w:rsidRPr="007B0EC8">
        <w:t>The program will not fund the following activities:</w:t>
      </w:r>
    </w:p>
    <w:p w14:paraId="0E0D2096" w14:textId="2D9F84EF" w:rsidR="00CC7105" w:rsidRPr="001E7598" w:rsidRDefault="008674FC" w:rsidP="008E7383">
      <w:pPr>
        <w:pStyle w:val="ListParagraph"/>
        <w:numPr>
          <w:ilvl w:val="0"/>
          <w:numId w:val="79"/>
        </w:numPr>
        <w:spacing w:before="80" w:after="80"/>
        <w:ind w:left="567"/>
        <w:contextualSpacing w:val="0"/>
        <w:rPr>
          <w:lang w:eastAsia="en-US"/>
        </w:rPr>
      </w:pPr>
      <w:r>
        <w:rPr>
          <w:lang w:eastAsia="en-US"/>
        </w:rPr>
        <w:t>s</w:t>
      </w:r>
      <w:r w:rsidR="00CC7105" w:rsidRPr="001E7598">
        <w:rPr>
          <w:lang w:eastAsia="en-US"/>
        </w:rPr>
        <w:t>upport for a career change from a non-related field</w:t>
      </w:r>
    </w:p>
    <w:p w14:paraId="28A7CD25" w14:textId="46F3BABE" w:rsidR="00CC7105" w:rsidRPr="001E7598" w:rsidRDefault="008674FC" w:rsidP="008E7383">
      <w:pPr>
        <w:pStyle w:val="ListParagraph"/>
        <w:numPr>
          <w:ilvl w:val="0"/>
          <w:numId w:val="79"/>
        </w:numPr>
        <w:spacing w:before="80" w:after="80"/>
        <w:ind w:left="567"/>
        <w:contextualSpacing w:val="0"/>
        <w:rPr>
          <w:lang w:eastAsia="en-US"/>
        </w:rPr>
      </w:pPr>
      <w:r>
        <w:rPr>
          <w:lang w:eastAsia="en-US"/>
        </w:rPr>
        <w:t>h</w:t>
      </w:r>
      <w:r w:rsidR="00CC7105" w:rsidRPr="001E7598">
        <w:rPr>
          <w:lang w:eastAsia="en-US"/>
        </w:rPr>
        <w:t>elp with gaining work experience or an internship</w:t>
      </w:r>
    </w:p>
    <w:p w14:paraId="4875D630" w14:textId="05739653" w:rsidR="00CC7105" w:rsidRPr="001E7598" w:rsidRDefault="008674FC" w:rsidP="008E7383">
      <w:pPr>
        <w:pStyle w:val="ListParagraph"/>
        <w:numPr>
          <w:ilvl w:val="0"/>
          <w:numId w:val="79"/>
        </w:numPr>
        <w:spacing w:before="80" w:after="80"/>
        <w:ind w:left="567"/>
        <w:contextualSpacing w:val="0"/>
        <w:rPr>
          <w:lang w:eastAsia="en-US"/>
        </w:rPr>
      </w:pPr>
      <w:r>
        <w:rPr>
          <w:lang w:eastAsia="en-US"/>
        </w:rPr>
        <w:t>p</w:t>
      </w:r>
      <w:r w:rsidR="00CC7105" w:rsidRPr="001E7598">
        <w:rPr>
          <w:lang w:eastAsia="en-US"/>
        </w:rPr>
        <w:t>ayments towards an existing project</w:t>
      </w:r>
    </w:p>
    <w:p w14:paraId="6BA6CFCB" w14:textId="375BDF20" w:rsidR="00CC7105" w:rsidRPr="001E7598" w:rsidRDefault="008674FC" w:rsidP="008E7383">
      <w:pPr>
        <w:pStyle w:val="ListParagraph"/>
        <w:numPr>
          <w:ilvl w:val="0"/>
          <w:numId w:val="79"/>
        </w:numPr>
        <w:spacing w:before="80" w:after="80"/>
        <w:ind w:left="567"/>
        <w:contextualSpacing w:val="0"/>
        <w:rPr>
          <w:lang w:eastAsia="en-US"/>
        </w:rPr>
      </w:pPr>
      <w:r>
        <w:rPr>
          <w:lang w:eastAsia="en-US"/>
        </w:rPr>
        <w:t>p</w:t>
      </w:r>
      <w:r w:rsidR="00CC7105" w:rsidRPr="001E7598">
        <w:rPr>
          <w:lang w:eastAsia="en-US"/>
        </w:rPr>
        <w:t>urchase of equipment</w:t>
      </w:r>
      <w:r w:rsidR="00B50039">
        <w:rPr>
          <w:lang w:eastAsia="en-US"/>
        </w:rPr>
        <w:t>,</w:t>
      </w:r>
      <w:r w:rsidR="00CC7105" w:rsidRPr="001E7598">
        <w:rPr>
          <w:lang w:eastAsia="en-US"/>
        </w:rPr>
        <w:t xml:space="preserve"> such as a laptop</w:t>
      </w:r>
      <w:r w:rsidR="007558BC">
        <w:rPr>
          <w:lang w:eastAsia="en-US"/>
        </w:rPr>
        <w:t xml:space="preserve">, </w:t>
      </w:r>
      <w:r w:rsidR="00CC7105" w:rsidRPr="001E7598">
        <w:rPr>
          <w:lang w:eastAsia="en-US"/>
        </w:rPr>
        <w:t>IT equipment</w:t>
      </w:r>
      <w:r w:rsidR="007558BC">
        <w:rPr>
          <w:lang w:eastAsia="en-US"/>
        </w:rPr>
        <w:t>, research equipment</w:t>
      </w:r>
    </w:p>
    <w:p w14:paraId="797E8F36" w14:textId="38E204E3" w:rsidR="00CC7105" w:rsidRPr="001E7598" w:rsidRDefault="008674FC" w:rsidP="008E7383">
      <w:pPr>
        <w:pStyle w:val="ListParagraph"/>
        <w:numPr>
          <w:ilvl w:val="0"/>
          <w:numId w:val="79"/>
        </w:numPr>
        <w:spacing w:before="80" w:after="80"/>
        <w:ind w:left="567"/>
        <w:contextualSpacing w:val="0"/>
        <w:rPr>
          <w:lang w:eastAsia="en-US"/>
        </w:rPr>
      </w:pPr>
      <w:r>
        <w:rPr>
          <w:lang w:eastAsia="en-US"/>
        </w:rPr>
        <w:t>s</w:t>
      </w:r>
      <w:r w:rsidR="00CC7105" w:rsidRPr="001E7598">
        <w:rPr>
          <w:lang w:eastAsia="en-US"/>
        </w:rPr>
        <w:t>alaries</w:t>
      </w:r>
    </w:p>
    <w:p w14:paraId="0748FD30" w14:textId="6457E127" w:rsidR="00CC7105" w:rsidRDefault="008674FC" w:rsidP="008E7383">
      <w:pPr>
        <w:pStyle w:val="ListParagraph"/>
        <w:numPr>
          <w:ilvl w:val="0"/>
          <w:numId w:val="79"/>
        </w:numPr>
        <w:spacing w:before="80" w:after="80"/>
        <w:ind w:left="567"/>
        <w:contextualSpacing w:val="0"/>
        <w:rPr>
          <w:lang w:eastAsia="en-US"/>
        </w:rPr>
      </w:pPr>
      <w:r>
        <w:rPr>
          <w:lang w:eastAsia="en-US"/>
        </w:rPr>
        <w:t>t</w:t>
      </w:r>
      <w:r w:rsidR="00CC7105" w:rsidRPr="000C5CB2">
        <w:rPr>
          <w:lang w:eastAsia="en-US"/>
        </w:rPr>
        <w:t>he cost of other persons travelling</w:t>
      </w:r>
      <w:r w:rsidR="0008406B" w:rsidRPr="000C5CB2">
        <w:rPr>
          <w:lang w:eastAsia="en-US"/>
        </w:rPr>
        <w:t xml:space="preserve"> (aside from mentoring activities)</w:t>
      </w:r>
      <w:r w:rsidR="00CC7105" w:rsidRPr="000C5CB2">
        <w:rPr>
          <w:lang w:eastAsia="en-US"/>
        </w:rPr>
        <w:t>, researching or studying with the grant applicant</w:t>
      </w:r>
    </w:p>
    <w:p w14:paraId="2C3146DF" w14:textId="7AF149DE" w:rsidR="00AB6830" w:rsidRPr="000C5CB2" w:rsidRDefault="00F34AA3" w:rsidP="008E7383">
      <w:pPr>
        <w:pStyle w:val="ListParagraph"/>
        <w:numPr>
          <w:ilvl w:val="0"/>
          <w:numId w:val="79"/>
        </w:numPr>
        <w:spacing w:before="80" w:after="80"/>
        <w:ind w:left="567"/>
        <w:contextualSpacing w:val="0"/>
        <w:rPr>
          <w:lang w:eastAsia="en-US"/>
        </w:rPr>
      </w:pPr>
      <w:r>
        <w:rPr>
          <w:lang w:eastAsia="en-US"/>
        </w:rPr>
        <w:t>a</w:t>
      </w:r>
      <w:r w:rsidR="00AB6830">
        <w:rPr>
          <w:lang w:eastAsia="en-US"/>
        </w:rPr>
        <w:t>ctivities being funded by another DEECA program</w:t>
      </w:r>
    </w:p>
    <w:p w14:paraId="573768C4" w14:textId="26031900" w:rsidR="00B50039" w:rsidRDefault="00F34AA3" w:rsidP="008E7383">
      <w:pPr>
        <w:pStyle w:val="ListParagraph"/>
        <w:numPr>
          <w:ilvl w:val="0"/>
          <w:numId w:val="79"/>
        </w:numPr>
        <w:spacing w:before="80" w:after="80"/>
        <w:ind w:left="567"/>
        <w:contextualSpacing w:val="0"/>
        <w:rPr>
          <w:lang w:eastAsia="en-US"/>
        </w:rPr>
      </w:pPr>
      <w:r w:rsidRPr="00D31DA6">
        <w:rPr>
          <w:lang w:eastAsia="en-US"/>
        </w:rPr>
        <w:t>m</w:t>
      </w:r>
      <w:r w:rsidR="005B665E" w:rsidRPr="00D31DA6">
        <w:rPr>
          <w:lang w:eastAsia="en-US"/>
        </w:rPr>
        <w:t>odules or courses which contribute to your undergraduate degree or post-graduate qualification from a university.</w:t>
      </w:r>
      <w:r w:rsidR="00B50039">
        <w:rPr>
          <w:lang w:eastAsia="en-US"/>
        </w:rPr>
        <w:t xml:space="preserve"> </w:t>
      </w:r>
    </w:p>
    <w:p w14:paraId="29EE4C03" w14:textId="2CBFC22D" w:rsidR="00B50039" w:rsidRPr="000C5CB2" w:rsidRDefault="00B50039" w:rsidP="0052345C">
      <w:pPr>
        <w:pStyle w:val="BodyText"/>
        <w:numPr>
          <w:ilvl w:val="1"/>
          <w:numId w:val="16"/>
        </w:numPr>
        <w:spacing w:before="80" w:after="80"/>
        <w:ind w:left="1134" w:hanging="283"/>
      </w:pPr>
      <w:r>
        <w:rPr>
          <w:rStyle w:val="normaltextrun"/>
          <w:rFonts w:ascii="Arial" w:hAnsi="Arial" w:cs="Arial"/>
          <w:shd w:val="clear" w:color="auto" w:fill="FFFFFF"/>
        </w:rPr>
        <w:t>E</w:t>
      </w:r>
      <w:r w:rsidRPr="005225CF">
        <w:rPr>
          <w:rStyle w:val="normaltextrun"/>
          <w:rFonts w:ascii="Arial" w:hAnsi="Arial" w:cs="Arial"/>
          <w:shd w:val="clear" w:color="auto" w:fill="FFFFFF"/>
        </w:rPr>
        <w:t>xception for the Aboriginal Leadership category</w:t>
      </w:r>
      <w:r>
        <w:rPr>
          <w:rStyle w:val="normaltextrun"/>
          <w:rFonts w:ascii="Arial" w:hAnsi="Arial" w:cs="Arial"/>
          <w:shd w:val="clear" w:color="auto" w:fill="FFFFFF"/>
        </w:rPr>
        <w:t xml:space="preserve">: </w:t>
      </w:r>
      <w:r w:rsidRPr="005225CF">
        <w:rPr>
          <w:rStyle w:val="normaltextrun"/>
          <w:rFonts w:ascii="Arial" w:hAnsi="Arial" w:cs="Arial"/>
          <w:shd w:val="clear" w:color="auto" w:fill="FFFFFF"/>
        </w:rPr>
        <w:t xml:space="preserve">the National Indigenous Knowledges Education Research Innovation (NIKERI) Institute, or a similar institution that specifically provides higher education units such as those listed on </w:t>
      </w:r>
      <w:hyperlink r:id="rId52" w:history="1">
        <w:r w:rsidRPr="005225CF">
          <w:rPr>
            <w:rStyle w:val="Hyperlink"/>
            <w:rFonts w:ascii="Arial" w:hAnsi="Arial" w:cs="Arial"/>
            <w:shd w:val="clear" w:color="auto" w:fill="FFFFFF"/>
          </w:rPr>
          <w:t>Indigenous Higher Education Units | National Indigenous Australians Agency (niaa.gov.au)</w:t>
        </w:r>
      </w:hyperlink>
    </w:p>
    <w:p w14:paraId="3683D531" w14:textId="77D94CCE" w:rsidR="00CC7105" w:rsidRDefault="00CC7105" w:rsidP="0052345C">
      <w:pPr>
        <w:pStyle w:val="Heading1"/>
        <w:spacing w:line="240" w:lineRule="atLeast"/>
      </w:pPr>
      <w:bookmarkStart w:id="22" w:name="_Toc96525456"/>
      <w:bookmarkStart w:id="23" w:name="_Toc162008584"/>
      <w:bookmarkStart w:id="24" w:name="_Toc225422991"/>
      <w:bookmarkStart w:id="25" w:name="_Toc479338909"/>
      <w:bookmarkStart w:id="26" w:name="_Toc442770526"/>
      <w:bookmarkEnd w:id="21"/>
      <w:r w:rsidRPr="00AA0EC7">
        <w:t>What are the assessment criteria?</w:t>
      </w:r>
      <w:bookmarkEnd w:id="22"/>
      <w:bookmarkEnd w:id="23"/>
      <w:bookmarkEnd w:id="24"/>
      <w:r w:rsidRPr="00AA0EC7">
        <w:t xml:space="preserve"> </w:t>
      </w:r>
    </w:p>
    <w:p w14:paraId="7A9677D0" w14:textId="7E6C3EBC" w:rsidR="00CC7105" w:rsidRDefault="0045104C" w:rsidP="00CC7105">
      <w:pPr>
        <w:pStyle w:val="BodyText"/>
      </w:pPr>
      <w:r>
        <w:t>E</w:t>
      </w:r>
      <w:r w:rsidR="00CC7105">
        <w:t>ligible applications will be assessed using the criteria below.</w:t>
      </w:r>
      <w:r w:rsidR="03344D91">
        <w:t xml:space="preserve"> Each criterion is given a percentage weighting to indicate its relative importance in the assessment process. Applications should address all relevant criteria.</w:t>
      </w:r>
    </w:p>
    <w:p w14:paraId="3F362BF7" w14:textId="654052CD" w:rsidR="00CC7105" w:rsidRDefault="00F25F39" w:rsidP="00D31DA6">
      <w:pPr>
        <w:pStyle w:val="ListParagraph"/>
        <w:numPr>
          <w:ilvl w:val="0"/>
          <w:numId w:val="79"/>
        </w:numPr>
        <w:ind w:left="567"/>
        <w:contextualSpacing w:val="0"/>
        <w:rPr>
          <w:lang w:eastAsia="en-US"/>
        </w:rPr>
      </w:pPr>
      <w:r w:rsidRPr="008E7383">
        <w:rPr>
          <w:b/>
          <w:bCs/>
          <w:lang w:eastAsia="en-US"/>
        </w:rPr>
        <w:t xml:space="preserve">What are the </w:t>
      </w:r>
      <w:r w:rsidR="00CC7105" w:rsidRPr="008E7383">
        <w:rPr>
          <w:b/>
          <w:bCs/>
          <w:lang w:eastAsia="en-US"/>
        </w:rPr>
        <w:t>details about your propos</w:t>
      </w:r>
      <w:r w:rsidR="004C4B00" w:rsidRPr="008E7383">
        <w:rPr>
          <w:b/>
          <w:bCs/>
          <w:lang w:eastAsia="en-US"/>
        </w:rPr>
        <w:t>al</w:t>
      </w:r>
      <w:r w:rsidR="00C90E16" w:rsidRPr="00461791">
        <w:rPr>
          <w:lang w:eastAsia="en-US"/>
        </w:rPr>
        <w:t xml:space="preserve"> </w:t>
      </w:r>
      <w:r w:rsidR="00C90E16">
        <w:rPr>
          <w:lang w:eastAsia="en-US"/>
        </w:rPr>
        <w:t xml:space="preserve">for </w:t>
      </w:r>
      <w:r w:rsidR="00CC7105">
        <w:rPr>
          <w:lang w:eastAsia="en-US"/>
        </w:rPr>
        <w:t xml:space="preserve">leadership development (70%): </w:t>
      </w:r>
    </w:p>
    <w:p w14:paraId="0BD7B45D" w14:textId="343937EA" w:rsidR="00CC7105" w:rsidRDefault="000D2F21" w:rsidP="0052345C">
      <w:pPr>
        <w:pStyle w:val="BodyText"/>
        <w:numPr>
          <w:ilvl w:val="1"/>
          <w:numId w:val="141"/>
        </w:numPr>
        <w:spacing w:before="80" w:after="80" w:line="240" w:lineRule="auto"/>
        <w:ind w:hanging="357"/>
      </w:pPr>
      <w:r>
        <w:t>w</w:t>
      </w:r>
      <w:r w:rsidR="00134DF9">
        <w:t xml:space="preserve">hat </w:t>
      </w:r>
      <w:r w:rsidR="00CC7105">
        <w:t>activities</w:t>
      </w:r>
      <w:r w:rsidR="003D599D">
        <w:t xml:space="preserve"> are you proposing</w:t>
      </w:r>
      <w:r w:rsidR="00942CDB">
        <w:t>?</w:t>
      </w:r>
      <w:r w:rsidR="00942CDB">
        <w:br/>
      </w:r>
      <w:r w:rsidR="00CC7105" w:rsidRPr="00AC4EF3">
        <w:t>(</w:t>
      </w:r>
      <w:r w:rsidR="00E243B8" w:rsidRPr="00AC4EF3">
        <w:t>e.g.</w:t>
      </w:r>
      <w:r w:rsidR="00CC7105" w:rsidRPr="00AC4EF3">
        <w:t xml:space="preserve"> travel, study, research, mentoring and/or training) </w:t>
      </w:r>
    </w:p>
    <w:p w14:paraId="6D2F0037" w14:textId="0D40EEA5" w:rsidR="00CC7105" w:rsidRDefault="000D2F21" w:rsidP="0052345C">
      <w:pPr>
        <w:pStyle w:val="BodyText"/>
        <w:numPr>
          <w:ilvl w:val="1"/>
          <w:numId w:val="141"/>
        </w:numPr>
        <w:spacing w:before="80" w:after="80" w:line="240" w:lineRule="auto"/>
        <w:ind w:hanging="357"/>
      </w:pPr>
      <w:r>
        <w:t>h</w:t>
      </w:r>
      <w:r w:rsidR="00CC7105">
        <w:t xml:space="preserve">ow will </w:t>
      </w:r>
      <w:r w:rsidR="00134DF9">
        <w:t xml:space="preserve">these activities </w:t>
      </w:r>
      <w:r w:rsidR="00A27AA6">
        <w:t xml:space="preserve">further your professional development and </w:t>
      </w:r>
      <w:r w:rsidR="00CC7105">
        <w:t xml:space="preserve">contribute to your leadership </w:t>
      </w:r>
      <w:r w:rsidR="008B038F">
        <w:t xml:space="preserve">capabilities </w:t>
      </w:r>
      <w:r w:rsidR="00CC7105">
        <w:t>in integrated catchment management in Victoria</w:t>
      </w:r>
      <w:r w:rsidR="00A27AA6">
        <w:t>?</w:t>
      </w:r>
    </w:p>
    <w:p w14:paraId="043FD5C3" w14:textId="49C7FA84" w:rsidR="00CC7105" w:rsidRDefault="00CC7105" w:rsidP="0052345C">
      <w:pPr>
        <w:pStyle w:val="BodyText"/>
        <w:numPr>
          <w:ilvl w:val="1"/>
          <w:numId w:val="141"/>
        </w:numPr>
        <w:spacing w:before="80" w:after="80" w:line="240" w:lineRule="auto"/>
        <w:ind w:hanging="357"/>
      </w:pPr>
      <w:r>
        <w:t xml:space="preserve">how others will benefit from the knowledge and experience gained, and how will </w:t>
      </w:r>
      <w:r w:rsidR="00134DF9">
        <w:t xml:space="preserve">this </w:t>
      </w:r>
      <w:r>
        <w:t>be shared with the catchment and natural resource management sector</w:t>
      </w:r>
      <w:r w:rsidR="00134DF9">
        <w:t>?</w:t>
      </w:r>
    </w:p>
    <w:p w14:paraId="583850D3" w14:textId="54F29B15" w:rsidR="00CC7105" w:rsidRDefault="00CD1E74" w:rsidP="0052345C">
      <w:pPr>
        <w:pStyle w:val="BodyText"/>
        <w:numPr>
          <w:ilvl w:val="1"/>
          <w:numId w:val="141"/>
        </w:numPr>
        <w:spacing w:before="80" w:after="80" w:line="240" w:lineRule="auto"/>
        <w:ind w:hanging="357"/>
      </w:pPr>
      <w:r>
        <w:t>a</w:t>
      </w:r>
      <w:r w:rsidR="00837CC5">
        <w:t>re</w:t>
      </w:r>
      <w:r w:rsidR="00CC7105">
        <w:t xml:space="preserve"> the proposed activities</w:t>
      </w:r>
      <w:r w:rsidR="00685713">
        <w:t xml:space="preserve"> </w:t>
      </w:r>
      <w:r w:rsidR="00CC7105">
        <w:t>achievable within the timeframe and budget</w:t>
      </w:r>
      <w:r w:rsidR="00837CC5">
        <w:t>?</w:t>
      </w:r>
    </w:p>
    <w:p w14:paraId="1D6296A1" w14:textId="3E140BD2" w:rsidR="00837CC5" w:rsidRPr="00AC4EF3" w:rsidRDefault="00837CC5" w:rsidP="00B3514F">
      <w:pPr>
        <w:pStyle w:val="BodyText"/>
        <w:numPr>
          <w:ilvl w:val="2"/>
          <w:numId w:val="141"/>
        </w:numPr>
        <w:spacing w:before="80" w:after="80" w:line="240" w:lineRule="auto"/>
        <w:ind w:left="1701" w:hanging="141"/>
      </w:pPr>
      <w:r w:rsidRPr="00AC4EF3">
        <w:t xml:space="preserve">budget details </w:t>
      </w:r>
    </w:p>
    <w:p w14:paraId="4201150B" w14:textId="06C7451F" w:rsidR="00837CC5" w:rsidRPr="00AC4EF3" w:rsidRDefault="00837CC5" w:rsidP="00B3514F">
      <w:pPr>
        <w:pStyle w:val="BodyText"/>
        <w:numPr>
          <w:ilvl w:val="2"/>
          <w:numId w:val="141"/>
        </w:numPr>
        <w:spacing w:before="80" w:after="80" w:line="240" w:lineRule="auto"/>
        <w:ind w:left="1701" w:hanging="141"/>
      </w:pPr>
      <w:r w:rsidRPr="00AC4EF3">
        <w:t>timelines and itinerary</w:t>
      </w:r>
    </w:p>
    <w:p w14:paraId="320FDBF9" w14:textId="681B4E78" w:rsidR="00D01679" w:rsidRPr="00461791" w:rsidRDefault="00237673" w:rsidP="00D31DA6">
      <w:pPr>
        <w:pStyle w:val="ListParagraph"/>
        <w:numPr>
          <w:ilvl w:val="0"/>
          <w:numId w:val="79"/>
        </w:numPr>
        <w:ind w:left="567"/>
        <w:contextualSpacing w:val="0"/>
        <w:rPr>
          <w:lang w:eastAsia="en-US"/>
        </w:rPr>
      </w:pPr>
      <w:r w:rsidRPr="008E7383">
        <w:rPr>
          <w:b/>
          <w:bCs/>
          <w:lang w:eastAsia="en-US"/>
        </w:rPr>
        <w:t xml:space="preserve">What is </w:t>
      </w:r>
      <w:r w:rsidR="00D01679" w:rsidRPr="008E7383">
        <w:rPr>
          <w:b/>
          <w:bCs/>
          <w:lang w:eastAsia="en-US"/>
        </w:rPr>
        <w:t>your aspiration to be a leader</w:t>
      </w:r>
      <w:r w:rsidR="00D01679" w:rsidRPr="00461791">
        <w:rPr>
          <w:lang w:eastAsia="en-US"/>
        </w:rPr>
        <w:t xml:space="preserve"> in integrated catchment management (15%)</w:t>
      </w:r>
    </w:p>
    <w:p w14:paraId="2E75F5AC" w14:textId="7941638D" w:rsidR="00D03979" w:rsidRPr="006B2DE4" w:rsidRDefault="00237673" w:rsidP="00D31DA6">
      <w:pPr>
        <w:pStyle w:val="ListParagraph"/>
        <w:numPr>
          <w:ilvl w:val="0"/>
          <w:numId w:val="79"/>
        </w:numPr>
        <w:ind w:left="567"/>
        <w:contextualSpacing w:val="0"/>
        <w:rPr>
          <w:lang w:eastAsia="en-US"/>
        </w:rPr>
      </w:pPr>
      <w:r w:rsidRPr="008E7383">
        <w:rPr>
          <w:b/>
          <w:bCs/>
          <w:lang w:eastAsia="en-US"/>
        </w:rPr>
        <w:t xml:space="preserve">What is </w:t>
      </w:r>
      <w:r w:rsidR="00D01679" w:rsidRPr="008E7383">
        <w:rPr>
          <w:b/>
          <w:bCs/>
          <w:lang w:eastAsia="en-US"/>
        </w:rPr>
        <w:t>your background/experience</w:t>
      </w:r>
      <w:r w:rsidR="00D01679" w:rsidRPr="00D31DA6">
        <w:rPr>
          <w:lang w:eastAsia="en-US"/>
        </w:rPr>
        <w:t xml:space="preserve"> in natural resource management</w:t>
      </w:r>
      <w:r w:rsidR="00D01679" w:rsidRPr="00F32A5E">
        <w:rPr>
          <w:lang w:eastAsia="en-US"/>
        </w:rPr>
        <w:t xml:space="preserve"> and/or integrated catchment management (15%)</w:t>
      </w:r>
    </w:p>
    <w:p w14:paraId="00415272" w14:textId="366B2177" w:rsidR="009432B2" w:rsidRDefault="009432B2" w:rsidP="0052345C">
      <w:pPr>
        <w:pStyle w:val="Heading1"/>
        <w:spacing w:line="240" w:lineRule="atLeast"/>
      </w:pPr>
      <w:bookmarkStart w:id="27" w:name="_Toc210308403"/>
      <w:bookmarkStart w:id="28" w:name="_Toc225422992"/>
      <w:r>
        <w:lastRenderedPageBreak/>
        <w:t>What supporting documents will need to be provided?</w:t>
      </w:r>
      <w:bookmarkEnd w:id="27"/>
      <w:bookmarkEnd w:id="28"/>
    </w:p>
    <w:p w14:paraId="65048972" w14:textId="77777777" w:rsidR="009432B2" w:rsidRDefault="009432B2" w:rsidP="009432B2">
      <w:pPr>
        <w:pStyle w:val="BodyText"/>
      </w:pPr>
      <w:r>
        <w:t>Please submit the following documents with your application:</w:t>
      </w:r>
    </w:p>
    <w:p w14:paraId="611FEA0E" w14:textId="77777777" w:rsidR="00461791" w:rsidRPr="00237673" w:rsidRDefault="00461791" w:rsidP="00D31DA6">
      <w:pPr>
        <w:pStyle w:val="ListParagraph"/>
        <w:numPr>
          <w:ilvl w:val="0"/>
          <w:numId w:val="79"/>
        </w:numPr>
        <w:ind w:left="567"/>
        <w:contextualSpacing w:val="0"/>
        <w:rPr>
          <w:lang w:eastAsia="en-US"/>
        </w:rPr>
      </w:pPr>
      <w:r w:rsidRPr="00237673">
        <w:rPr>
          <w:lang w:eastAsia="en-US"/>
        </w:rPr>
        <w:t>a written reference (third-party endorsement) and reference contact details</w:t>
      </w:r>
    </w:p>
    <w:p w14:paraId="1EC7F422" w14:textId="53801221" w:rsidR="00CC7105" w:rsidRDefault="00CC7105" w:rsidP="0052345C">
      <w:pPr>
        <w:pStyle w:val="Heading1"/>
        <w:spacing w:line="240" w:lineRule="atLeast"/>
        <w:rPr>
          <w:rFonts w:ascii="Arial" w:hAnsi="Arial"/>
        </w:rPr>
      </w:pPr>
      <w:bookmarkStart w:id="29" w:name="_Toc96525457"/>
      <w:bookmarkStart w:id="30" w:name="_Toc162008585"/>
      <w:bookmarkStart w:id="31" w:name="_Toc225422993"/>
      <w:r w:rsidRPr="00795C1F">
        <w:t xml:space="preserve">What are the funding </w:t>
      </w:r>
      <w:r w:rsidR="00AD2B08">
        <w:rPr>
          <w:rFonts w:ascii="Arial" w:hAnsi="Arial"/>
        </w:rPr>
        <w:t>c</w:t>
      </w:r>
      <w:r w:rsidRPr="00AA0EC7">
        <w:rPr>
          <w:rFonts w:ascii="Arial" w:hAnsi="Arial"/>
        </w:rPr>
        <w:t>onditions?</w:t>
      </w:r>
      <w:bookmarkEnd w:id="29"/>
      <w:bookmarkEnd w:id="30"/>
      <w:bookmarkEnd w:id="31"/>
    </w:p>
    <w:p w14:paraId="77ED7C90" w14:textId="49808E5F" w:rsidR="00CC7105" w:rsidRPr="009C6042" w:rsidRDefault="00CC7105" w:rsidP="0052345C">
      <w:pPr>
        <w:pStyle w:val="Heading2"/>
        <w:spacing w:line="240" w:lineRule="atLeast"/>
      </w:pPr>
      <w:r w:rsidRPr="009C6042">
        <w:t>Funding agreements</w:t>
      </w:r>
    </w:p>
    <w:p w14:paraId="16C9EB4F" w14:textId="22E6697A" w:rsidR="000326AF" w:rsidRDefault="00CC7105" w:rsidP="0026774A">
      <w:pPr>
        <w:pStyle w:val="BodyText"/>
      </w:pPr>
      <w:r w:rsidRPr="00527D58">
        <w:t xml:space="preserve">Successful applicants must enter into a funding agreement with </w:t>
      </w:r>
      <w:r>
        <w:t>DEECA</w:t>
      </w:r>
      <w:r w:rsidRPr="00527D58">
        <w:t xml:space="preserve">. The Victorian Common Funding Agreement is used for funding agreements with individuals. </w:t>
      </w:r>
    </w:p>
    <w:p w14:paraId="408E45E2" w14:textId="571FC591" w:rsidR="000326AF" w:rsidRDefault="00CC7105" w:rsidP="0026774A">
      <w:pPr>
        <w:pStyle w:val="BodyText"/>
      </w:pPr>
      <w:r w:rsidRPr="00527D58">
        <w:t xml:space="preserve">It is recommended that applicants review the terms and conditions before applying. Information about the Victorian Common Funding Agreement is available at </w:t>
      </w:r>
      <w:hyperlink r:id="rId53" w:history="1">
        <w:r w:rsidR="000326AF" w:rsidRPr="00563A3F">
          <w:rPr>
            <w:rStyle w:val="Hyperlink"/>
          </w:rPr>
          <w:t>https://www.vic.gov.au/victorian-common-funding-agreement</w:t>
        </w:r>
      </w:hyperlink>
      <w:r w:rsidR="000326AF">
        <w:t xml:space="preserve"> </w:t>
      </w:r>
      <w:r w:rsidR="00A72CE7" w:rsidRPr="0026774A">
        <w:t xml:space="preserve"> </w:t>
      </w:r>
    </w:p>
    <w:p w14:paraId="18BF2FBE" w14:textId="71A420E1" w:rsidR="00CC7105" w:rsidRDefault="00CC7105" w:rsidP="00975DCA">
      <w:pPr>
        <w:pStyle w:val="BodyText"/>
      </w:pPr>
      <w:r w:rsidRPr="00A16CDE">
        <w:t>The activity does not include using the Funding for political campaigning or advocacy activities for political parties.</w:t>
      </w:r>
    </w:p>
    <w:p w14:paraId="7D22F46D" w14:textId="77777777" w:rsidR="00B9543B" w:rsidRDefault="00B9543B" w:rsidP="00B9543B">
      <w:pPr>
        <w:pStyle w:val="Heading2"/>
        <w:spacing w:line="240" w:lineRule="atLeast"/>
        <w:rPr>
          <w:lang w:eastAsia="en-US"/>
        </w:rPr>
      </w:pPr>
      <w:r>
        <w:rPr>
          <w:lang w:eastAsia="en-US"/>
        </w:rPr>
        <w:t>Sharing learnings</w:t>
      </w:r>
    </w:p>
    <w:p w14:paraId="4107F7DA" w14:textId="77777777" w:rsidR="00B9543B" w:rsidRDefault="00B9543B" w:rsidP="00B9543B">
      <w:pPr>
        <w:pStyle w:val="BodyText"/>
        <w:rPr>
          <w:lang w:eastAsia="en-US"/>
        </w:rPr>
      </w:pPr>
      <w:r w:rsidRPr="007F50DF">
        <w:rPr>
          <w:lang w:eastAsia="en-US"/>
        </w:rPr>
        <w:t>Grant recipients are required to share the knowledge and experience gained with others to strengthen the catchment management sector.</w:t>
      </w:r>
      <w:r>
        <w:rPr>
          <w:lang w:eastAsia="en-US"/>
        </w:rPr>
        <w:t xml:space="preserve"> </w:t>
      </w:r>
    </w:p>
    <w:p w14:paraId="69BC4294" w14:textId="77777777" w:rsidR="00B9543B" w:rsidRPr="00693910" w:rsidRDefault="00B9543B" w:rsidP="00B9543B">
      <w:pPr>
        <w:pStyle w:val="BodyText"/>
        <w:spacing w:before="60"/>
        <w:contextualSpacing/>
      </w:pPr>
      <w:r>
        <w:t xml:space="preserve">DEECA may invite recipients </w:t>
      </w:r>
      <w:r w:rsidRPr="00693910">
        <w:t>to present the</w:t>
      </w:r>
      <w:r>
        <w:t>ir learnings</w:t>
      </w:r>
      <w:r w:rsidRPr="00693910">
        <w:t xml:space="preserve"> to relevant forums</w:t>
      </w:r>
      <w:r>
        <w:t xml:space="preserve"> in person or online.</w:t>
      </w:r>
      <w:r w:rsidRPr="00693910">
        <w:t xml:space="preserve"> </w:t>
      </w:r>
    </w:p>
    <w:p w14:paraId="79974D48" w14:textId="77777777" w:rsidR="00CC7105" w:rsidRPr="00F30B18" w:rsidRDefault="00CC7105" w:rsidP="0052345C">
      <w:pPr>
        <w:pStyle w:val="Heading2"/>
        <w:spacing w:line="240" w:lineRule="atLeast"/>
      </w:pPr>
      <w:r w:rsidRPr="00F30B18">
        <w:t>Legislative and regulatory requirements</w:t>
      </w:r>
    </w:p>
    <w:p w14:paraId="3C7CCB60" w14:textId="52A0BA2D" w:rsidR="00CC7105" w:rsidRPr="00693910" w:rsidRDefault="00D730EC" w:rsidP="00CC7105">
      <w:pPr>
        <w:pStyle w:val="BodyText"/>
      </w:pPr>
      <w:r w:rsidRPr="00D730EC">
        <w:t>In delivering the activity grant recipients are required to comply with all relevant Commonwealth and state/territory legislations and regulations, including but not limited to:</w:t>
      </w:r>
    </w:p>
    <w:p w14:paraId="1A930469" w14:textId="77777777" w:rsidR="00CC7105" w:rsidRPr="008E7383" w:rsidRDefault="00CC7105" w:rsidP="00D31DA6">
      <w:pPr>
        <w:pStyle w:val="ListParagraph"/>
        <w:numPr>
          <w:ilvl w:val="0"/>
          <w:numId w:val="79"/>
        </w:numPr>
        <w:ind w:left="567"/>
        <w:contextualSpacing w:val="0"/>
        <w:rPr>
          <w:i/>
          <w:iCs/>
          <w:lang w:eastAsia="en-US"/>
        </w:rPr>
      </w:pPr>
      <w:r w:rsidRPr="008E7383">
        <w:rPr>
          <w:i/>
          <w:iCs/>
          <w:lang w:eastAsia="en-US"/>
        </w:rPr>
        <w:t xml:space="preserve">The Privacy Act 1988 (Commonwealth) </w:t>
      </w:r>
    </w:p>
    <w:p w14:paraId="151CDE27" w14:textId="77777777" w:rsidR="00CC7105" w:rsidRPr="008E7383" w:rsidRDefault="00CC7105" w:rsidP="00D31DA6">
      <w:pPr>
        <w:pStyle w:val="ListParagraph"/>
        <w:numPr>
          <w:ilvl w:val="0"/>
          <w:numId w:val="79"/>
        </w:numPr>
        <w:ind w:left="567"/>
        <w:contextualSpacing w:val="0"/>
        <w:rPr>
          <w:i/>
          <w:iCs/>
          <w:lang w:eastAsia="en-US"/>
        </w:rPr>
      </w:pPr>
      <w:r w:rsidRPr="008E7383">
        <w:rPr>
          <w:i/>
          <w:iCs/>
          <w:lang w:eastAsia="en-US"/>
        </w:rPr>
        <w:t>The Freedom of Information Act 1982 (Commonwealth) (FOI Act)</w:t>
      </w:r>
    </w:p>
    <w:p w14:paraId="0F8345E1" w14:textId="77777777" w:rsidR="00CC7105" w:rsidRPr="008E7383" w:rsidRDefault="00CC7105" w:rsidP="00D31DA6">
      <w:pPr>
        <w:pStyle w:val="ListParagraph"/>
        <w:numPr>
          <w:ilvl w:val="0"/>
          <w:numId w:val="79"/>
        </w:numPr>
        <w:ind w:left="567"/>
        <w:contextualSpacing w:val="0"/>
        <w:rPr>
          <w:i/>
          <w:iCs/>
          <w:lang w:eastAsia="en-US"/>
        </w:rPr>
      </w:pPr>
      <w:r w:rsidRPr="008E7383">
        <w:rPr>
          <w:i/>
          <w:iCs/>
          <w:lang w:eastAsia="en-US"/>
        </w:rPr>
        <w:t>Occupational Health and Safety Act 2004.</w:t>
      </w:r>
    </w:p>
    <w:p w14:paraId="3A1C75B2" w14:textId="77777777" w:rsidR="00CC7105" w:rsidRDefault="00CC7105" w:rsidP="0052345C">
      <w:pPr>
        <w:pStyle w:val="Heading2"/>
        <w:spacing w:line="240" w:lineRule="atLeast"/>
      </w:pPr>
      <w:r>
        <w:t>Tax Implications</w:t>
      </w:r>
    </w:p>
    <w:p w14:paraId="07C2B62F" w14:textId="77777777" w:rsidR="00D04B0D" w:rsidRPr="00D04B0D" w:rsidRDefault="00D04B0D" w:rsidP="00975DCA">
      <w:pPr>
        <w:pStyle w:val="BodyText"/>
        <w:rPr>
          <w:b/>
          <w:bCs/>
        </w:rPr>
      </w:pPr>
      <w:r w:rsidRPr="00D04B0D">
        <w:t xml:space="preserve">Applicants should consult the Australian Taxation Office or seek professional advice on any taxation implications that may arise from this grant funding. </w:t>
      </w:r>
    </w:p>
    <w:p w14:paraId="72D1E8D4" w14:textId="77777777" w:rsidR="00D04B0D" w:rsidRDefault="00D04B0D" w:rsidP="00975DCA">
      <w:pPr>
        <w:pStyle w:val="BodyText"/>
        <w:rPr>
          <w:b/>
          <w:bCs/>
        </w:rPr>
      </w:pPr>
      <w:r w:rsidRPr="00D04B0D">
        <w:t xml:space="preserve">Successful applicants without an ABN will need to provide a completed Australian Taxation Office form ‘Statement by a Supplier’ so that no withholding tax is required from the grant payment. </w:t>
      </w:r>
    </w:p>
    <w:p w14:paraId="102C5F30" w14:textId="7EA09DC7" w:rsidR="00CC7105" w:rsidRPr="009C6042" w:rsidRDefault="00CC7105" w:rsidP="0052345C">
      <w:pPr>
        <w:pStyle w:val="Heading2"/>
        <w:spacing w:line="240" w:lineRule="atLeast"/>
      </w:pPr>
      <w:r w:rsidRPr="009C6042">
        <w:t>Acknowledging the Government’s support and promoting successes</w:t>
      </w:r>
    </w:p>
    <w:p w14:paraId="43C69D0C" w14:textId="24B7F25B" w:rsidR="00550C6E" w:rsidRPr="008923C5" w:rsidRDefault="003174D0" w:rsidP="008923C5">
      <w:pPr>
        <w:pStyle w:val="BodyText"/>
      </w:pPr>
      <w:r w:rsidRPr="008923C5">
        <w:t>Successful applicants are expected to acknowledge the Victorian Government’s support</w:t>
      </w:r>
      <w:r w:rsidR="00550C6E" w:rsidRPr="008923C5">
        <w:t>. P</w:t>
      </w:r>
      <w:r w:rsidRPr="008923C5">
        <w:t xml:space="preserve">romotional guidelines </w:t>
      </w:r>
      <w:r w:rsidR="00550C6E" w:rsidRPr="008923C5">
        <w:t xml:space="preserve">will form part of the funding agreement, and are </w:t>
      </w:r>
      <w:r w:rsidRPr="008923C5">
        <w:t xml:space="preserve">available at </w:t>
      </w:r>
      <w:hyperlink r:id="rId54" w:history="1">
        <w:r w:rsidR="008923C5" w:rsidRPr="008923C5">
          <w:rPr>
            <w:rStyle w:val="Hyperlink"/>
          </w:rPr>
          <w:t>www.deeca.vic.gov.au/grant</w:t>
        </w:r>
        <w:r w:rsidR="008923C5" w:rsidRPr="00563A3F">
          <w:rPr>
            <w:rStyle w:val="Hyperlink"/>
          </w:rPr>
          <w:t>s</w:t>
        </w:r>
      </w:hyperlink>
    </w:p>
    <w:p w14:paraId="50FB5B3B" w14:textId="4FD82741" w:rsidR="003174D0" w:rsidRDefault="003174D0" w:rsidP="008923C5">
      <w:pPr>
        <w:pStyle w:val="BodyText"/>
      </w:pPr>
      <w:r w:rsidRPr="008923C5">
        <w:t xml:space="preserve">Successful applicants must liaise with the </w:t>
      </w:r>
      <w:r w:rsidR="00550C6E" w:rsidRPr="008923C5">
        <w:t xml:space="preserve">Catchment Stewardship Team via </w:t>
      </w:r>
      <w:hyperlink r:id="rId55" w:history="1">
        <w:r w:rsidR="008923C5" w:rsidRPr="008923C5">
          <w:rPr>
            <w:rStyle w:val="Hyperlink"/>
          </w:rPr>
          <w:t>our.catchments.our.communities@deeca.vic.gov.a</w:t>
        </w:r>
        <w:r w:rsidR="008923C5" w:rsidRPr="00C47916">
          <w:rPr>
            <w:rStyle w:val="Hyperlink"/>
          </w:rPr>
          <w:t xml:space="preserve">u </w:t>
        </w:r>
      </w:hyperlink>
      <w:r w:rsidRPr="008923C5">
        <w:t xml:space="preserve"> to coordinate any public events or announcements related to the project.</w:t>
      </w:r>
      <w:r w:rsidRPr="003174D0">
        <w:t> </w:t>
      </w:r>
    </w:p>
    <w:p w14:paraId="3B216ED8" w14:textId="77777777" w:rsidR="00CC7105" w:rsidRPr="009C6042" w:rsidRDefault="00CC7105" w:rsidP="0052345C">
      <w:pPr>
        <w:pStyle w:val="Heading2"/>
        <w:spacing w:line="240" w:lineRule="atLeast"/>
      </w:pPr>
      <w:r w:rsidRPr="009C6042">
        <w:t>Payments</w:t>
      </w:r>
    </w:p>
    <w:p w14:paraId="5967423F" w14:textId="78B205CF" w:rsidR="005A560D" w:rsidRPr="005A560D" w:rsidRDefault="005A560D" w:rsidP="005A560D">
      <w:pPr>
        <w:pStyle w:val="BodyText"/>
      </w:pPr>
      <w:r w:rsidRPr="005A560D">
        <w:t xml:space="preserve">Payment will be made </w:t>
      </w:r>
      <w:r w:rsidR="008E5E23" w:rsidRPr="001E7598">
        <w:t>in one lump sum payment at the beginning of the grant period</w:t>
      </w:r>
      <w:r w:rsidR="008E5E23" w:rsidRPr="005A560D">
        <w:t xml:space="preserve"> </w:t>
      </w:r>
      <w:r w:rsidRPr="005A560D">
        <w:t>as long as:</w:t>
      </w:r>
    </w:p>
    <w:p w14:paraId="69654300" w14:textId="77777777" w:rsidR="005A560D" w:rsidRPr="005A560D" w:rsidRDefault="005A560D" w:rsidP="007C7D93">
      <w:pPr>
        <w:pStyle w:val="ListParagraph"/>
        <w:numPr>
          <w:ilvl w:val="0"/>
          <w:numId w:val="79"/>
        </w:numPr>
        <w:spacing w:before="80" w:after="80"/>
        <w:ind w:left="567"/>
        <w:contextualSpacing w:val="0"/>
        <w:rPr>
          <w:lang w:eastAsia="en-US"/>
        </w:rPr>
      </w:pPr>
      <w:r w:rsidRPr="005A560D">
        <w:rPr>
          <w:lang w:eastAsia="en-US"/>
        </w:rPr>
        <w:t>the funding agreement has been signed by both parties</w:t>
      </w:r>
    </w:p>
    <w:p w14:paraId="5A87516D" w14:textId="3F9B3784" w:rsidR="005A560D" w:rsidRPr="005A560D" w:rsidRDefault="00D14F1E" w:rsidP="007C7D93">
      <w:pPr>
        <w:pStyle w:val="ListParagraph"/>
        <w:numPr>
          <w:ilvl w:val="0"/>
          <w:numId w:val="79"/>
        </w:numPr>
        <w:spacing w:before="80" w:after="80"/>
        <w:ind w:left="567"/>
        <w:contextualSpacing w:val="0"/>
        <w:rPr>
          <w:lang w:eastAsia="en-US"/>
        </w:rPr>
      </w:pPr>
      <w:r>
        <w:rPr>
          <w:lang w:eastAsia="en-US"/>
        </w:rPr>
        <w:t>all required documentation (</w:t>
      </w:r>
      <w:r w:rsidR="00B21A3F">
        <w:rPr>
          <w:lang w:eastAsia="en-US"/>
        </w:rPr>
        <w:t>e.g.</w:t>
      </w:r>
      <w:r w:rsidR="001D3F62">
        <w:rPr>
          <w:lang w:eastAsia="en-US"/>
        </w:rPr>
        <w:t xml:space="preserve"> payment details) has been received. </w:t>
      </w:r>
    </w:p>
    <w:p w14:paraId="7CDBA67A" w14:textId="222F10C2" w:rsidR="00CC7105" w:rsidRPr="006169E9" w:rsidRDefault="00CC7105" w:rsidP="0052345C">
      <w:pPr>
        <w:pStyle w:val="Heading2"/>
        <w:spacing w:line="240" w:lineRule="atLeast"/>
      </w:pPr>
      <w:r>
        <w:t xml:space="preserve">Monitoring </w:t>
      </w:r>
      <w:r w:rsidR="00E5592F">
        <w:t xml:space="preserve">and </w:t>
      </w:r>
      <w:r w:rsidR="001160BB">
        <w:t>reporting</w:t>
      </w:r>
    </w:p>
    <w:p w14:paraId="0156D583" w14:textId="598463DD" w:rsidR="00B034A1" w:rsidRPr="00EE4B29" w:rsidRDefault="00E656A7" w:rsidP="0052345C">
      <w:pPr>
        <w:pStyle w:val="BodyText"/>
      </w:pPr>
      <w:r w:rsidRPr="00D741A7">
        <w:rPr>
          <w:rFonts w:cstheme="minorHAnsi"/>
        </w:rPr>
        <w:t xml:space="preserve">Grant recipients are required to comply with project monitoring and reporting requirements as outlined in the funding agreement. </w:t>
      </w:r>
      <w:r>
        <w:t>This may include progress reports, site inspections, completion records and acquittal documentation.</w:t>
      </w:r>
    </w:p>
    <w:p w14:paraId="5EC4E72E" w14:textId="77777777" w:rsidR="00CC7105" w:rsidRPr="00EE4B29" w:rsidRDefault="00CC7105" w:rsidP="0052345C">
      <w:pPr>
        <w:pStyle w:val="Heading2"/>
        <w:spacing w:line="240" w:lineRule="atLeast"/>
      </w:pPr>
      <w:r w:rsidRPr="00EE4B29">
        <w:t>Privacy</w:t>
      </w:r>
    </w:p>
    <w:p w14:paraId="73D743D3" w14:textId="77777777" w:rsidR="00E75154" w:rsidRPr="00EE4B29" w:rsidRDefault="00E75154" w:rsidP="00E75154">
      <w:pPr>
        <w:pStyle w:val="BodyText"/>
      </w:pPr>
      <w:r w:rsidRPr="00EE4B29">
        <w:t>Any personal information about you or a third party in your application will be collected by the department for the purposes of administering your grant application and informing Members of Parliament of successful applications. Personal information may also be disclosed to external experts, such as members of assessment panels, or other Government Departments for assessment, reporting, advice, comment or for discussion regarding alternative or collaborative grant funding opportunities. If you intend to include personal information about third parties in your application, please ensure that they are aware of the contents of this privacy statement.</w:t>
      </w:r>
    </w:p>
    <w:p w14:paraId="2451FA6D" w14:textId="77777777" w:rsidR="00E75154" w:rsidRPr="00EE4B29" w:rsidRDefault="00E75154" w:rsidP="00E75154">
      <w:pPr>
        <w:pStyle w:val="BodyText"/>
      </w:pPr>
      <w:r w:rsidRPr="00EE4B29">
        <w:lastRenderedPageBreak/>
        <w:t xml:space="preserve">Any personal information about you or a third party in your correspondence will be collected, held, managed, used, disclosed or transferred in accordance with the provisions of the </w:t>
      </w:r>
      <w:r w:rsidRPr="00EE4B29">
        <w:rPr>
          <w:i/>
          <w:iCs/>
        </w:rPr>
        <w:t>Privacy and Data Protection Act 2014</w:t>
      </w:r>
      <w:r w:rsidRPr="00EE4B29">
        <w:t xml:space="preserve"> and other applicable laws.</w:t>
      </w:r>
    </w:p>
    <w:p w14:paraId="7800FC57" w14:textId="77777777" w:rsidR="00E75154" w:rsidRPr="00EE4B29" w:rsidRDefault="00E75154" w:rsidP="00E75154">
      <w:pPr>
        <w:pStyle w:val="BodyText"/>
      </w:pPr>
      <w:r w:rsidRPr="00EE4B29">
        <w:t xml:space="preserve">DEECA is committed to protecting the privacy of personal information. You can find the DEECA Privacy Policy online at </w:t>
      </w:r>
      <w:hyperlink r:id="rId56" w:history="1">
        <w:r w:rsidRPr="00EE4B29">
          <w:rPr>
            <w:rStyle w:val="Hyperlink"/>
          </w:rPr>
          <w:t>www.deeca.vic.gov.au/privacy</w:t>
        </w:r>
      </w:hyperlink>
      <w:r w:rsidRPr="00EE4B29">
        <w:t>.</w:t>
      </w:r>
    </w:p>
    <w:p w14:paraId="58DD8027" w14:textId="77777777" w:rsidR="00E75154" w:rsidRPr="00EE4B29" w:rsidRDefault="00E75154" w:rsidP="00E75154">
      <w:pPr>
        <w:pStyle w:val="BodyText"/>
      </w:pPr>
      <w:r w:rsidRPr="00EE4B29">
        <w:t xml:space="preserve">Requests for access to information about you held by DEECA should be sent to the Manager Privacy, P.O. Box 500 East Melbourne 8002 or contact by emailing </w:t>
      </w:r>
      <w:hyperlink r:id="rId57" w:history="1">
        <w:r w:rsidRPr="00EE4B29">
          <w:rPr>
            <w:rStyle w:val="Hyperlink"/>
          </w:rPr>
          <w:t>foi.unit@deeca.vic.gov.au</w:t>
        </w:r>
      </w:hyperlink>
      <w:r w:rsidRPr="00EE4B29">
        <w:t xml:space="preserve">. </w:t>
      </w:r>
    </w:p>
    <w:p w14:paraId="18EC350E" w14:textId="77777777" w:rsidR="00CC7105" w:rsidRPr="00EE4B29" w:rsidRDefault="00CC7105" w:rsidP="0052345C">
      <w:pPr>
        <w:pStyle w:val="Heading1"/>
        <w:spacing w:line="240" w:lineRule="atLeast"/>
        <w:rPr>
          <w:rFonts w:ascii="Arial" w:hAnsi="Arial"/>
        </w:rPr>
      </w:pPr>
      <w:bookmarkStart w:id="32" w:name="_Toc225422994"/>
      <w:r w:rsidRPr="00EE4B29">
        <w:rPr>
          <w:rStyle w:val="Heading1Char"/>
        </w:rPr>
        <w:t>What is the application</w:t>
      </w:r>
      <w:r w:rsidRPr="00EE4B29">
        <w:rPr>
          <w:rFonts w:ascii="Arial" w:hAnsi="Arial"/>
        </w:rPr>
        <w:t xml:space="preserve"> process?</w:t>
      </w:r>
      <w:bookmarkEnd w:id="25"/>
      <w:bookmarkEnd w:id="32"/>
    </w:p>
    <w:p w14:paraId="37D52DA0" w14:textId="2748F6E1" w:rsidR="00CC7105" w:rsidRPr="00EE4B29" w:rsidRDefault="01B8A9EC" w:rsidP="07AFBBC2">
      <w:pPr>
        <w:pStyle w:val="BodyText"/>
        <w:rPr>
          <w:rFonts w:ascii="Arial" w:eastAsia="Arial" w:hAnsi="Arial" w:cs="Arial"/>
        </w:rPr>
      </w:pPr>
      <w:r w:rsidRPr="00EE4B29">
        <w:rPr>
          <w:rFonts w:ascii="Arial" w:eastAsia="Arial" w:hAnsi="Arial" w:cs="Arial"/>
        </w:rPr>
        <w:t xml:space="preserve">Applications are submitted online using the Grants Online portal. To apply, go to </w:t>
      </w:r>
      <w:hyperlink r:id="rId58">
        <w:r w:rsidR="00A36853">
          <w:rPr>
            <w:rStyle w:val="Hyperlink"/>
            <w:rFonts w:ascii="Arial" w:eastAsia="Arial" w:hAnsi="Arial" w:cs="Arial"/>
            <w:color w:val="222222"/>
          </w:rPr>
          <w:t>https://deeca.my.site.com/grants/s/form?id=a0hRF00000G08PNYAZ</w:t>
        </w:r>
      </w:hyperlink>
      <w:r w:rsidRPr="00EE4B29">
        <w:rPr>
          <w:rFonts w:ascii="Arial" w:eastAsia="Arial" w:hAnsi="Arial" w:cs="Arial"/>
        </w:rPr>
        <w:t xml:space="preserve"> and click on the ‘Start New Application’ button. </w:t>
      </w:r>
      <w:r w:rsidR="36DC77D8" w:rsidRPr="00EE4B29">
        <w:rPr>
          <w:rFonts w:ascii="Arial" w:eastAsia="Arial" w:hAnsi="Arial" w:cs="Arial"/>
        </w:rPr>
        <w:t>To return to a saved draft</w:t>
      </w:r>
      <w:r w:rsidR="75F3A48F" w:rsidRPr="00EE4B29">
        <w:rPr>
          <w:rFonts w:ascii="Arial" w:eastAsia="Arial" w:hAnsi="Arial" w:cs="Arial"/>
        </w:rPr>
        <w:t xml:space="preserve"> application</w:t>
      </w:r>
      <w:r w:rsidR="0721A7C4" w:rsidRPr="00EE4B29">
        <w:rPr>
          <w:rFonts w:ascii="Arial" w:eastAsia="Arial" w:hAnsi="Arial" w:cs="Arial"/>
        </w:rPr>
        <w:t xml:space="preserve">, click on the </w:t>
      </w:r>
      <w:r w:rsidR="75F3A48F" w:rsidRPr="00EE4B29">
        <w:rPr>
          <w:rFonts w:ascii="Arial" w:eastAsia="Arial" w:hAnsi="Arial" w:cs="Arial"/>
        </w:rPr>
        <w:t>'</w:t>
      </w:r>
      <w:r w:rsidR="2905AB33" w:rsidRPr="00EE4B29">
        <w:rPr>
          <w:rFonts w:ascii="Arial" w:eastAsia="Arial" w:hAnsi="Arial" w:cs="Arial"/>
        </w:rPr>
        <w:t>A</w:t>
      </w:r>
      <w:r w:rsidR="75F3A48F" w:rsidRPr="00EE4B29">
        <w:rPr>
          <w:rFonts w:ascii="Arial" w:eastAsia="Arial" w:hAnsi="Arial" w:cs="Arial"/>
        </w:rPr>
        <w:t xml:space="preserve">ccess </w:t>
      </w:r>
      <w:r w:rsidR="788CF3E7" w:rsidRPr="00EE4B29">
        <w:rPr>
          <w:rFonts w:ascii="Arial" w:eastAsia="Arial" w:hAnsi="Arial" w:cs="Arial"/>
        </w:rPr>
        <w:t>S</w:t>
      </w:r>
      <w:r w:rsidR="75F3A48F" w:rsidRPr="00EE4B29">
        <w:rPr>
          <w:rFonts w:ascii="Arial" w:eastAsia="Arial" w:hAnsi="Arial" w:cs="Arial"/>
        </w:rPr>
        <w:t xml:space="preserve">aved </w:t>
      </w:r>
      <w:r w:rsidR="2A5F941A" w:rsidRPr="00EE4B29">
        <w:rPr>
          <w:rFonts w:ascii="Arial" w:eastAsia="Arial" w:hAnsi="Arial" w:cs="Arial"/>
        </w:rPr>
        <w:t>A</w:t>
      </w:r>
      <w:r w:rsidR="75F3A48F" w:rsidRPr="00EE4B29">
        <w:rPr>
          <w:rFonts w:ascii="Arial" w:eastAsia="Arial" w:hAnsi="Arial" w:cs="Arial"/>
        </w:rPr>
        <w:t>pplication'</w:t>
      </w:r>
      <w:r w:rsidR="480A86BD" w:rsidRPr="00EE4B29">
        <w:rPr>
          <w:rFonts w:ascii="Arial" w:eastAsia="Arial" w:hAnsi="Arial" w:cs="Arial"/>
        </w:rPr>
        <w:t xml:space="preserve"> button</w:t>
      </w:r>
      <w:r w:rsidR="75F3A48F" w:rsidRPr="00EE4B29">
        <w:rPr>
          <w:rFonts w:ascii="Arial" w:eastAsia="Arial" w:hAnsi="Arial" w:cs="Arial"/>
        </w:rPr>
        <w:t xml:space="preserve"> to continue the application.</w:t>
      </w:r>
    </w:p>
    <w:p w14:paraId="44A01F00" w14:textId="77777777" w:rsidR="00027024" w:rsidRPr="00EE4B29" w:rsidRDefault="00027024" w:rsidP="00027024">
      <w:pPr>
        <w:pStyle w:val="BodyText"/>
      </w:pPr>
      <w:r w:rsidRPr="00EE4B29">
        <w:t xml:space="preserve">You will receive an application number when you submit an application online. Please quote this number in all communications with the department relating to your application. </w:t>
      </w:r>
    </w:p>
    <w:p w14:paraId="61E7C5E5" w14:textId="7EFA9E4B" w:rsidR="001C26D3" w:rsidRPr="00EE4B29" w:rsidRDefault="001C26D3" w:rsidP="001C26D3">
      <w:pPr>
        <w:pStyle w:val="BodyText"/>
        <w:rPr>
          <w:b/>
          <w:bCs/>
        </w:rPr>
      </w:pPr>
      <w:r w:rsidRPr="00EE4B29">
        <w:rPr>
          <w:b/>
          <w:bCs/>
        </w:rPr>
        <w:t xml:space="preserve">Make sure your application is submitted by </w:t>
      </w:r>
      <w:r w:rsidR="00CF6EA9" w:rsidRPr="00EE4B29">
        <w:rPr>
          <w:b/>
          <w:bCs/>
        </w:rPr>
        <w:t>5</w:t>
      </w:r>
      <w:r w:rsidRPr="00EE4B29">
        <w:rPr>
          <w:b/>
          <w:bCs/>
        </w:rPr>
        <w:t xml:space="preserve">pm AEST on </w:t>
      </w:r>
      <w:r w:rsidR="00C3463D">
        <w:rPr>
          <w:b/>
          <w:bCs/>
        </w:rPr>
        <w:t>15 June</w:t>
      </w:r>
      <w:r w:rsidR="00442106" w:rsidRPr="00EE4B29">
        <w:rPr>
          <w:b/>
          <w:bCs/>
        </w:rPr>
        <w:t xml:space="preserve"> </w:t>
      </w:r>
      <w:r w:rsidRPr="00EE4B29">
        <w:rPr>
          <w:b/>
          <w:bCs/>
        </w:rPr>
        <w:t>2026.</w:t>
      </w:r>
    </w:p>
    <w:p w14:paraId="662159C3" w14:textId="77777777" w:rsidR="006C646F" w:rsidRPr="00EE4B29" w:rsidRDefault="006C646F" w:rsidP="001C26D3">
      <w:pPr>
        <w:pStyle w:val="BodyText"/>
      </w:pPr>
      <w:r w:rsidRPr="00EE4B29">
        <w:t>Please n</w:t>
      </w:r>
      <w:r w:rsidR="001C26D3" w:rsidRPr="00EE4B29">
        <w:t xml:space="preserve">ote: </w:t>
      </w:r>
    </w:p>
    <w:p w14:paraId="35E3827B" w14:textId="648DBE2A" w:rsidR="006C646F" w:rsidRPr="00EE4B29" w:rsidRDefault="00CC5286" w:rsidP="00171BA3">
      <w:pPr>
        <w:pStyle w:val="ListParagraph"/>
        <w:numPr>
          <w:ilvl w:val="0"/>
          <w:numId w:val="79"/>
        </w:numPr>
        <w:spacing w:before="80" w:after="80"/>
        <w:ind w:left="567"/>
        <w:contextualSpacing w:val="0"/>
        <w:rPr>
          <w:lang w:eastAsia="en-US"/>
        </w:rPr>
      </w:pPr>
      <w:r>
        <w:rPr>
          <w:lang w:eastAsia="en-US"/>
        </w:rPr>
        <w:t>n</w:t>
      </w:r>
      <w:r w:rsidR="001C26D3" w:rsidRPr="00EE4B29">
        <w:rPr>
          <w:lang w:eastAsia="en-US"/>
        </w:rPr>
        <w:t xml:space="preserve">o hard copy applications will be accepted </w:t>
      </w:r>
    </w:p>
    <w:p w14:paraId="7A905D10" w14:textId="7987A3C1" w:rsidR="001C26D3" w:rsidRPr="00EE4B29" w:rsidRDefault="00265AB5" w:rsidP="00171BA3">
      <w:pPr>
        <w:pStyle w:val="ListParagraph"/>
        <w:numPr>
          <w:ilvl w:val="0"/>
          <w:numId w:val="79"/>
        </w:numPr>
        <w:spacing w:before="80" w:after="80"/>
        <w:ind w:left="567"/>
        <w:contextualSpacing w:val="0"/>
        <w:rPr>
          <w:lang w:eastAsia="en-US"/>
        </w:rPr>
      </w:pPr>
      <w:r>
        <w:rPr>
          <w:lang w:eastAsia="en-US"/>
        </w:rPr>
        <w:t>l</w:t>
      </w:r>
      <w:r w:rsidR="001C26D3" w:rsidRPr="00EE4B29">
        <w:rPr>
          <w:lang w:eastAsia="en-US"/>
        </w:rPr>
        <w:t>ate and incomplete applications will not be considered</w:t>
      </w:r>
      <w:r>
        <w:rPr>
          <w:lang w:eastAsia="en-US"/>
        </w:rPr>
        <w:t>.</w:t>
      </w:r>
    </w:p>
    <w:p w14:paraId="742BF2C5" w14:textId="3D2FDD08" w:rsidR="50F282B5" w:rsidRPr="00EE4B29" w:rsidRDefault="50F282B5" w:rsidP="0052345C">
      <w:pPr>
        <w:pStyle w:val="Heading2"/>
        <w:spacing w:line="240" w:lineRule="atLeast"/>
      </w:pPr>
      <w:r w:rsidRPr="00EE4B29">
        <w:t>Attaching required documents</w:t>
      </w:r>
    </w:p>
    <w:p w14:paraId="4E09C155" w14:textId="703F6002" w:rsidR="50F282B5" w:rsidRPr="00EE4B29" w:rsidRDefault="50F282B5" w:rsidP="3412BE46">
      <w:pPr>
        <w:pStyle w:val="BodyText"/>
      </w:pPr>
      <w:r w:rsidRPr="00EE4B29">
        <w:t>Supporting documents must be an acceptable file type, such as Word, Excel, PDF, or JPEG. The maximum file size for each file is 10MB.</w:t>
      </w:r>
    </w:p>
    <w:p w14:paraId="62AD0266" w14:textId="62D845E1" w:rsidR="50F282B5" w:rsidRPr="00EE4B29" w:rsidRDefault="50F282B5" w:rsidP="3412BE46">
      <w:pPr>
        <w:pStyle w:val="BodyText"/>
      </w:pPr>
      <w:r w:rsidRPr="00EE4B29">
        <w:t xml:space="preserve">If you have documents to submit that cannot be attached to your online application, you can email them to </w:t>
      </w:r>
      <w:hyperlink r:id="rId59" w:history="1">
        <w:r w:rsidR="003C75E7" w:rsidRPr="00EE4B29">
          <w:rPr>
            <w:rStyle w:val="Hyperlink"/>
          </w:rPr>
          <w:t>grantsinfo@deeca.vic.gov.au</w:t>
        </w:r>
      </w:hyperlink>
      <w:r w:rsidRPr="00EE4B29">
        <w:t xml:space="preserve"> quoting your application number. Attach all documents to one email, zipping the files if required.</w:t>
      </w:r>
    </w:p>
    <w:p w14:paraId="761CB278" w14:textId="47216D6D" w:rsidR="00CC7105" w:rsidRPr="00EE4B29" w:rsidRDefault="009A06F6" w:rsidP="0052345C">
      <w:pPr>
        <w:pStyle w:val="Heading1"/>
        <w:spacing w:before="0" w:line="240" w:lineRule="atLeast"/>
      </w:pPr>
      <w:bookmarkStart w:id="33" w:name="_Toc96525459"/>
      <w:bookmarkStart w:id="34" w:name="_Toc162008589"/>
      <w:bookmarkStart w:id="35" w:name="_Toc479338910"/>
      <w:r>
        <w:br w:type="column"/>
      </w:r>
      <w:bookmarkStart w:id="36" w:name="_Toc225422995"/>
      <w:r w:rsidR="00CC7105" w:rsidRPr="00EE4B29">
        <w:t>Additional information</w:t>
      </w:r>
      <w:bookmarkEnd w:id="33"/>
      <w:bookmarkEnd w:id="34"/>
      <w:bookmarkEnd w:id="36"/>
      <w:r w:rsidR="00CC7105" w:rsidRPr="00EE4B29">
        <w:t xml:space="preserve"> </w:t>
      </w:r>
    </w:p>
    <w:p w14:paraId="2856FE18" w14:textId="4A532057" w:rsidR="00A83661" w:rsidRPr="00EE4B29" w:rsidRDefault="00CC7105" w:rsidP="00CC7105">
      <w:pPr>
        <w:pStyle w:val="BodyText"/>
      </w:pPr>
      <w:r w:rsidRPr="00EE4B29">
        <w:t>Additional information is available at</w:t>
      </w:r>
      <w:r w:rsidR="00074AD4" w:rsidRPr="00EE4B29">
        <w:t>:</w:t>
      </w:r>
      <w:r w:rsidRPr="00EE4B29">
        <w:t xml:space="preserve">  </w:t>
      </w:r>
      <w:hyperlink r:id="rId60">
        <w:r w:rsidR="3B092C7C" w:rsidRPr="00EE4B29">
          <w:rPr>
            <w:rStyle w:val="Hyperlink"/>
          </w:rPr>
          <w:t>https://www.water.vic.gov.au/grants/ococ-leadership-development-grants</w:t>
        </w:r>
      </w:hyperlink>
      <w:r w:rsidRPr="00EE4B29">
        <w:t xml:space="preserve"> </w:t>
      </w:r>
    </w:p>
    <w:p w14:paraId="45F7AF16" w14:textId="53D478F4" w:rsidR="00CC7105" w:rsidRPr="00EE4B29" w:rsidRDefault="00A466E8" w:rsidP="00CC7105">
      <w:pPr>
        <w:pStyle w:val="BodyText"/>
      </w:pPr>
      <w:r w:rsidRPr="00EE4B29">
        <w:t>I</w:t>
      </w:r>
      <w:r w:rsidR="00CC7105" w:rsidRPr="00EE4B29">
        <w:t>f you have any questions</w:t>
      </w:r>
      <w:r w:rsidR="73BD856A" w:rsidRPr="00EE4B29">
        <w:t xml:space="preserve"> about the program guidelines</w:t>
      </w:r>
      <w:r w:rsidRPr="00EE4B29">
        <w:t xml:space="preserve">, please contact the Catchment Stewardship Team via: </w:t>
      </w:r>
      <w:hyperlink r:id="rId61" w:history="1">
        <w:r w:rsidRPr="00EE4B29">
          <w:rPr>
            <w:rStyle w:val="Hyperlink"/>
          </w:rPr>
          <w:t>ourcatchments.ourcommunities@deeca.vic.gov.au</w:t>
        </w:r>
      </w:hyperlink>
    </w:p>
    <w:p w14:paraId="402710BE" w14:textId="77777777" w:rsidR="00A466E8" w:rsidRPr="00EE4B29" w:rsidRDefault="00A466E8" w:rsidP="00CC7105">
      <w:pPr>
        <w:pStyle w:val="BodyText"/>
      </w:pPr>
    </w:p>
    <w:p w14:paraId="39E58669" w14:textId="77777777" w:rsidR="002C5E6C" w:rsidRPr="00EE4B29" w:rsidRDefault="002C5E6C" w:rsidP="0052345C">
      <w:pPr>
        <w:pStyle w:val="HighlightBoxText"/>
        <w:spacing w:line="240" w:lineRule="atLeast"/>
        <w:rPr>
          <w:color w:val="FFFFFF" w:themeColor="background1"/>
        </w:rPr>
      </w:pPr>
      <w:r w:rsidRPr="00EE4B29">
        <w:rPr>
          <w:color w:val="FFFFFF" w:themeColor="background1"/>
        </w:rPr>
        <w:t xml:space="preserve">If you require assistance submitting your application online, email </w:t>
      </w:r>
      <w:hyperlink r:id="rId62" w:history="1">
        <w:r w:rsidRPr="00EE4B29">
          <w:rPr>
            <w:rStyle w:val="Hyperlink"/>
            <w:color w:val="FFFFFF" w:themeColor="background1"/>
          </w:rPr>
          <w:t>grantsinfo@deeca.vic.gov.au</w:t>
        </w:r>
      </w:hyperlink>
      <w:r w:rsidRPr="00EE4B29">
        <w:rPr>
          <w:color w:val="FFFFFF" w:themeColor="background1"/>
        </w:rPr>
        <w:t>.</w:t>
      </w:r>
    </w:p>
    <w:p w14:paraId="4A04C4D2" w14:textId="2E373739" w:rsidR="00CC7105" w:rsidRPr="00EE4B29" w:rsidRDefault="00CC7105" w:rsidP="0052345C">
      <w:pPr>
        <w:pStyle w:val="Heading1"/>
        <w:spacing w:line="240" w:lineRule="atLeast"/>
      </w:pPr>
      <w:bookmarkStart w:id="37" w:name="_Toc96525460"/>
      <w:bookmarkStart w:id="38" w:name="_Toc162008590"/>
      <w:bookmarkStart w:id="39" w:name="_Toc225422996"/>
      <w:r w:rsidRPr="00EE4B29">
        <w:t>What is the notification process?</w:t>
      </w:r>
      <w:bookmarkEnd w:id="37"/>
      <w:bookmarkEnd w:id="38"/>
      <w:bookmarkEnd w:id="39"/>
      <w:r w:rsidRPr="00EE4B29">
        <w:t xml:space="preserve"> </w:t>
      </w:r>
    </w:p>
    <w:p w14:paraId="7FBC8F60" w14:textId="5DB940D8" w:rsidR="0063590D" w:rsidRPr="00EE4B29" w:rsidRDefault="0063590D" w:rsidP="004B19BB">
      <w:pPr>
        <w:pStyle w:val="BodyText"/>
      </w:pPr>
      <w:r w:rsidRPr="00EE4B29">
        <w:t xml:space="preserve">Successful and unsuccessful applicants will be notified </w:t>
      </w:r>
      <w:r w:rsidR="00896411">
        <w:t>by email</w:t>
      </w:r>
      <w:r w:rsidRPr="00EE4B29">
        <w:t xml:space="preserve"> after the assessment process is completed. All decisions are final and are not subject to further review. Unsuccessful applicants can ask for feedback on their application.</w:t>
      </w:r>
    </w:p>
    <w:p w14:paraId="3DBB5F87" w14:textId="0993E61B" w:rsidR="5F9D7300" w:rsidRPr="00EE4B29" w:rsidRDefault="00804186" w:rsidP="5516E988">
      <w:pPr>
        <w:pStyle w:val="BodyText"/>
      </w:pPr>
      <w:r w:rsidRPr="00EE4B29">
        <w:t>Recipients</w:t>
      </w:r>
      <w:r w:rsidR="2669266D" w:rsidRPr="00EE4B29">
        <w:t xml:space="preserve"> may be requested to attend an event to receive their grant certificate from the Minister or her delegate. A photo opportunity may be requested to promote the grants program.</w:t>
      </w:r>
    </w:p>
    <w:p w14:paraId="79CD5F73" w14:textId="77777777" w:rsidR="00FE23A6" w:rsidRPr="00EE4B29" w:rsidRDefault="00FE23A6" w:rsidP="0052345C">
      <w:pPr>
        <w:pStyle w:val="Heading1"/>
        <w:spacing w:line="240" w:lineRule="atLeast"/>
      </w:pPr>
      <w:bookmarkStart w:id="40" w:name="_Toc210308408"/>
      <w:bookmarkStart w:id="41" w:name="_Toc225422997"/>
      <w:r w:rsidRPr="00EE4B29">
        <w:t>Key dates</w:t>
      </w:r>
      <w:bookmarkEnd w:id="40"/>
      <w:bookmarkEnd w:id="41"/>
    </w:p>
    <w:tbl>
      <w:tblPr>
        <w:tblStyle w:val="TableGrid"/>
        <w:tblW w:w="0" w:type="auto"/>
        <w:tblLook w:val="04A0" w:firstRow="1" w:lastRow="0" w:firstColumn="1" w:lastColumn="0" w:noHBand="0" w:noVBand="1"/>
      </w:tblPr>
      <w:tblGrid>
        <w:gridCol w:w="2551"/>
        <w:gridCol w:w="2127"/>
      </w:tblGrid>
      <w:tr w:rsidR="00777F61" w:rsidRPr="00EE4B29" w14:paraId="7B6C5E15" w14:textId="77777777" w:rsidTr="00777F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1" w:type="dxa"/>
          </w:tcPr>
          <w:p w14:paraId="56D3BB75" w14:textId="77777777" w:rsidR="00FE23A6" w:rsidRPr="00EE4B29" w:rsidRDefault="00FE23A6" w:rsidP="00C022C9">
            <w:pPr>
              <w:pStyle w:val="BodyText"/>
              <w:rPr>
                <w:color w:val="FFFFFF" w:themeColor="background1"/>
              </w:rPr>
            </w:pPr>
            <w:r w:rsidRPr="00EE4B29">
              <w:rPr>
                <w:color w:val="FFFFFF" w:themeColor="background1"/>
              </w:rPr>
              <w:t>Milestone</w:t>
            </w:r>
          </w:p>
        </w:tc>
        <w:tc>
          <w:tcPr>
            <w:tcW w:w="2127" w:type="dxa"/>
          </w:tcPr>
          <w:p w14:paraId="13CB5AF0" w14:textId="77777777" w:rsidR="00FE23A6" w:rsidRPr="00EE4B29" w:rsidRDefault="00FE23A6" w:rsidP="00C022C9">
            <w:pPr>
              <w:pStyle w:val="BodyText"/>
              <w:cnfStyle w:val="100000000000" w:firstRow="1" w:lastRow="0" w:firstColumn="0" w:lastColumn="0" w:oddVBand="0" w:evenVBand="0" w:oddHBand="0" w:evenHBand="0" w:firstRowFirstColumn="0" w:firstRowLastColumn="0" w:lastRowFirstColumn="0" w:lastRowLastColumn="0"/>
              <w:rPr>
                <w:color w:val="FFFFFF" w:themeColor="background1"/>
              </w:rPr>
            </w:pPr>
            <w:r w:rsidRPr="00EE4B29">
              <w:rPr>
                <w:color w:val="FFFFFF" w:themeColor="background1"/>
              </w:rPr>
              <w:t>Date</w:t>
            </w:r>
          </w:p>
        </w:tc>
      </w:tr>
      <w:tr w:rsidR="00F060B9" w:rsidRPr="00EE4B29" w14:paraId="3B8D4B81" w14:textId="77777777" w:rsidTr="00FE23A6">
        <w:tc>
          <w:tcPr>
            <w:cnfStyle w:val="001000000000" w:firstRow="0" w:lastRow="0" w:firstColumn="1" w:lastColumn="0" w:oddVBand="0" w:evenVBand="0" w:oddHBand="0" w:evenHBand="0" w:firstRowFirstColumn="0" w:firstRowLastColumn="0" w:lastRowFirstColumn="0" w:lastRowLastColumn="0"/>
            <w:tcW w:w="2551" w:type="dxa"/>
            <w:tcBorders>
              <w:right w:val="single" w:sz="4" w:space="0" w:color="auto"/>
            </w:tcBorders>
          </w:tcPr>
          <w:p w14:paraId="0D9297EF" w14:textId="2B1EBBC7" w:rsidR="00F060B9" w:rsidRPr="00EE4B29" w:rsidRDefault="007A0E58" w:rsidP="00FE23A6">
            <w:pPr>
              <w:pStyle w:val="BodyText"/>
            </w:pPr>
            <w:r>
              <w:t>Applications open</w:t>
            </w:r>
          </w:p>
        </w:tc>
        <w:tc>
          <w:tcPr>
            <w:tcW w:w="2127" w:type="dxa"/>
            <w:tcBorders>
              <w:left w:val="single" w:sz="4" w:space="0" w:color="auto"/>
            </w:tcBorders>
          </w:tcPr>
          <w:p w14:paraId="4BDB6A64" w14:textId="5FB5C735" w:rsidR="00F060B9" w:rsidRPr="00EE4B29" w:rsidRDefault="00B810EF" w:rsidP="00FE23A6">
            <w:pPr>
              <w:pStyle w:val="BodyText"/>
              <w:cnfStyle w:val="000000000000" w:firstRow="0" w:lastRow="0" w:firstColumn="0" w:lastColumn="0" w:oddVBand="0" w:evenVBand="0" w:oddHBand="0" w:evenHBand="0" w:firstRowFirstColumn="0" w:firstRowLastColumn="0" w:lastRowFirstColumn="0" w:lastRowLastColumn="0"/>
              <w:rPr>
                <w:color w:val="222222"/>
              </w:rPr>
            </w:pPr>
            <w:r>
              <w:rPr>
                <w:color w:val="222222"/>
              </w:rPr>
              <w:t xml:space="preserve">9am, </w:t>
            </w:r>
            <w:r w:rsidR="00A964B3">
              <w:rPr>
                <w:color w:val="222222"/>
              </w:rPr>
              <w:t>1</w:t>
            </w:r>
            <w:r w:rsidR="00C3463D">
              <w:rPr>
                <w:color w:val="222222"/>
              </w:rPr>
              <w:t>8</w:t>
            </w:r>
            <w:r w:rsidR="00A964B3">
              <w:rPr>
                <w:color w:val="222222"/>
              </w:rPr>
              <w:t xml:space="preserve"> May </w:t>
            </w:r>
            <w:r w:rsidR="007A0E58">
              <w:rPr>
                <w:color w:val="222222"/>
              </w:rPr>
              <w:t>2026</w:t>
            </w:r>
          </w:p>
        </w:tc>
      </w:tr>
      <w:tr w:rsidR="00FE23A6" w:rsidRPr="00EE4B29" w14:paraId="0A322F06" w14:textId="77777777" w:rsidTr="00FE23A6">
        <w:tc>
          <w:tcPr>
            <w:cnfStyle w:val="001000000000" w:firstRow="0" w:lastRow="0" w:firstColumn="1" w:lastColumn="0" w:oddVBand="0" w:evenVBand="0" w:oddHBand="0" w:evenHBand="0" w:firstRowFirstColumn="0" w:firstRowLastColumn="0" w:lastRowFirstColumn="0" w:lastRowLastColumn="0"/>
            <w:tcW w:w="2551" w:type="dxa"/>
            <w:tcBorders>
              <w:right w:val="single" w:sz="4" w:space="0" w:color="auto"/>
            </w:tcBorders>
          </w:tcPr>
          <w:p w14:paraId="438AC163" w14:textId="77777777" w:rsidR="00FE23A6" w:rsidRPr="00EE4B29" w:rsidRDefault="00FE23A6" w:rsidP="00FE23A6">
            <w:pPr>
              <w:pStyle w:val="BodyText"/>
            </w:pPr>
            <w:r w:rsidRPr="00EE4B29">
              <w:t>Applications close</w:t>
            </w:r>
          </w:p>
        </w:tc>
        <w:tc>
          <w:tcPr>
            <w:tcW w:w="2127" w:type="dxa"/>
            <w:tcBorders>
              <w:left w:val="single" w:sz="4" w:space="0" w:color="auto"/>
            </w:tcBorders>
          </w:tcPr>
          <w:p w14:paraId="3D29DDE3" w14:textId="7BBD6651" w:rsidR="00FE23A6" w:rsidRPr="00EE4B29" w:rsidRDefault="00A964B3" w:rsidP="00FE23A6">
            <w:pPr>
              <w:pStyle w:val="BodyText"/>
              <w:cnfStyle w:val="000000000000" w:firstRow="0" w:lastRow="0" w:firstColumn="0" w:lastColumn="0" w:oddVBand="0" w:evenVBand="0" w:oddHBand="0" w:evenHBand="0" w:firstRowFirstColumn="0" w:firstRowLastColumn="0" w:lastRowFirstColumn="0" w:lastRowLastColumn="0"/>
            </w:pPr>
            <w:r>
              <w:rPr>
                <w:color w:val="222222"/>
              </w:rPr>
              <w:t xml:space="preserve">5pm, </w:t>
            </w:r>
            <w:r w:rsidR="00C3463D">
              <w:rPr>
                <w:color w:val="222222"/>
              </w:rPr>
              <w:t>15</w:t>
            </w:r>
            <w:r w:rsidR="00FE23A6" w:rsidRPr="00EE4B29">
              <w:rPr>
                <w:color w:val="222222"/>
              </w:rPr>
              <w:t xml:space="preserve"> Ju</w:t>
            </w:r>
            <w:r>
              <w:rPr>
                <w:color w:val="222222"/>
              </w:rPr>
              <w:t>ne</w:t>
            </w:r>
            <w:r w:rsidR="00FE23A6" w:rsidRPr="00EE4B29">
              <w:rPr>
                <w:color w:val="222222"/>
              </w:rPr>
              <w:t xml:space="preserve"> 2026</w:t>
            </w:r>
          </w:p>
        </w:tc>
      </w:tr>
      <w:tr w:rsidR="00FE23A6" w:rsidRPr="00EE4B29" w14:paraId="18DB3503" w14:textId="77777777" w:rsidTr="00FE23A6">
        <w:tc>
          <w:tcPr>
            <w:cnfStyle w:val="001000000000" w:firstRow="0" w:lastRow="0" w:firstColumn="1" w:lastColumn="0" w:oddVBand="0" w:evenVBand="0" w:oddHBand="0" w:evenHBand="0" w:firstRowFirstColumn="0" w:firstRowLastColumn="0" w:lastRowFirstColumn="0" w:lastRowLastColumn="0"/>
            <w:tcW w:w="2551" w:type="dxa"/>
            <w:tcBorders>
              <w:right w:val="single" w:sz="4" w:space="0" w:color="auto"/>
            </w:tcBorders>
          </w:tcPr>
          <w:p w14:paraId="4242BFB0" w14:textId="77777777" w:rsidR="00FE23A6" w:rsidRPr="00EE4B29" w:rsidRDefault="00FE23A6" w:rsidP="00FE23A6">
            <w:pPr>
              <w:pStyle w:val="BodyText"/>
            </w:pPr>
            <w:r w:rsidRPr="00EE4B29">
              <w:t>Applicants notified</w:t>
            </w:r>
          </w:p>
        </w:tc>
        <w:tc>
          <w:tcPr>
            <w:tcW w:w="2127" w:type="dxa"/>
            <w:tcBorders>
              <w:left w:val="single" w:sz="4" w:space="0" w:color="auto"/>
            </w:tcBorders>
          </w:tcPr>
          <w:p w14:paraId="15C099DB" w14:textId="074E83A0" w:rsidR="00FE23A6" w:rsidRPr="00EE4B29" w:rsidRDefault="0084375D" w:rsidP="00FE23A6">
            <w:pPr>
              <w:pStyle w:val="BodyText"/>
              <w:cnfStyle w:val="000000000000" w:firstRow="0" w:lastRow="0" w:firstColumn="0" w:lastColumn="0" w:oddVBand="0" w:evenVBand="0" w:oddHBand="0" w:evenHBand="0" w:firstRowFirstColumn="0" w:firstRowLastColumn="0" w:lastRowFirstColumn="0" w:lastRowLastColumn="0"/>
            </w:pPr>
            <w:r w:rsidRPr="00EE4B29">
              <w:rPr>
                <w:color w:val="232222" w:themeColor="text1"/>
              </w:rPr>
              <w:t>Once approved by the Minister for Water</w:t>
            </w:r>
          </w:p>
        </w:tc>
      </w:tr>
      <w:tr w:rsidR="00F15EF7" w:rsidRPr="00EE4B29" w14:paraId="609F25E0" w14:textId="77777777" w:rsidTr="00FE23A6">
        <w:tc>
          <w:tcPr>
            <w:cnfStyle w:val="001000000000" w:firstRow="0" w:lastRow="0" w:firstColumn="1" w:lastColumn="0" w:oddVBand="0" w:evenVBand="0" w:oddHBand="0" w:evenHBand="0" w:firstRowFirstColumn="0" w:firstRowLastColumn="0" w:lastRowFirstColumn="0" w:lastRowLastColumn="0"/>
            <w:tcW w:w="2551" w:type="dxa"/>
            <w:tcBorders>
              <w:right w:val="single" w:sz="4" w:space="0" w:color="auto"/>
            </w:tcBorders>
          </w:tcPr>
          <w:p w14:paraId="53BED985" w14:textId="66C16A11" w:rsidR="00F15EF7" w:rsidRPr="00EE4B29" w:rsidRDefault="00F15EF7" w:rsidP="00FE23A6">
            <w:pPr>
              <w:pStyle w:val="BodyText"/>
            </w:pPr>
            <w:r w:rsidRPr="00EE4B29">
              <w:t>Funds spen</w:t>
            </w:r>
            <w:r w:rsidR="0070796F">
              <w:t>t</w:t>
            </w:r>
            <w:r w:rsidRPr="00EE4B29">
              <w:t xml:space="preserve"> by</w:t>
            </w:r>
          </w:p>
        </w:tc>
        <w:tc>
          <w:tcPr>
            <w:tcW w:w="2127" w:type="dxa"/>
            <w:tcBorders>
              <w:left w:val="single" w:sz="4" w:space="0" w:color="auto"/>
            </w:tcBorders>
          </w:tcPr>
          <w:p w14:paraId="5BAB95D0" w14:textId="5E3B23C4" w:rsidR="00F15EF7" w:rsidRPr="00EE4B29" w:rsidDel="0084375D" w:rsidRDefault="00D14CDC" w:rsidP="00FE23A6">
            <w:pPr>
              <w:pStyle w:val="BodyText"/>
              <w:cnfStyle w:val="000000000000" w:firstRow="0" w:lastRow="0" w:firstColumn="0" w:lastColumn="0" w:oddVBand="0" w:evenVBand="0" w:oddHBand="0" w:evenHBand="0" w:firstRowFirstColumn="0" w:firstRowLastColumn="0" w:lastRowFirstColumn="0" w:lastRowLastColumn="0"/>
              <w:rPr>
                <w:color w:val="232222" w:themeColor="text1"/>
              </w:rPr>
            </w:pPr>
            <w:r>
              <w:rPr>
                <w:color w:val="232222" w:themeColor="text1"/>
              </w:rPr>
              <w:t>31</w:t>
            </w:r>
            <w:r w:rsidR="00F15EF7" w:rsidRPr="00EE4B29">
              <w:rPr>
                <w:color w:val="232222" w:themeColor="text1"/>
              </w:rPr>
              <w:t xml:space="preserve"> August 2027</w:t>
            </w:r>
          </w:p>
        </w:tc>
      </w:tr>
      <w:tr w:rsidR="00FE23A6" w14:paraId="663B1ABB" w14:textId="77777777" w:rsidTr="00FE23A6">
        <w:tc>
          <w:tcPr>
            <w:cnfStyle w:val="001000000000" w:firstRow="0" w:lastRow="0" w:firstColumn="1" w:lastColumn="0" w:oddVBand="0" w:evenVBand="0" w:oddHBand="0" w:evenHBand="0" w:firstRowFirstColumn="0" w:firstRowLastColumn="0" w:lastRowFirstColumn="0" w:lastRowLastColumn="0"/>
            <w:tcW w:w="2551" w:type="dxa"/>
            <w:tcBorders>
              <w:right w:val="single" w:sz="4" w:space="0" w:color="auto"/>
            </w:tcBorders>
          </w:tcPr>
          <w:p w14:paraId="027D0BE3" w14:textId="77777777" w:rsidR="00FE23A6" w:rsidRPr="00EE4B29" w:rsidRDefault="00FE23A6" w:rsidP="00FE23A6">
            <w:pPr>
              <w:pStyle w:val="BodyText"/>
            </w:pPr>
            <w:r w:rsidRPr="00EE4B29">
              <w:t>Activities completed and acquittal reports submitted</w:t>
            </w:r>
          </w:p>
        </w:tc>
        <w:tc>
          <w:tcPr>
            <w:tcW w:w="2127" w:type="dxa"/>
            <w:tcBorders>
              <w:left w:val="single" w:sz="4" w:space="0" w:color="auto"/>
            </w:tcBorders>
          </w:tcPr>
          <w:p w14:paraId="123DC1A9" w14:textId="0C5B26F3" w:rsidR="00FE23A6" w:rsidRPr="00EE4B29" w:rsidRDefault="00D14CDC" w:rsidP="00BF0964">
            <w:pPr>
              <w:pStyle w:val="BodyText"/>
              <w:cnfStyle w:val="000000000000" w:firstRow="0" w:lastRow="0" w:firstColumn="0" w:lastColumn="0" w:oddVBand="0" w:evenVBand="0" w:oddHBand="0" w:evenHBand="0" w:firstRowFirstColumn="0" w:firstRowLastColumn="0" w:lastRowFirstColumn="0" w:lastRowLastColumn="0"/>
              <w:rPr>
                <w:color w:val="232222" w:themeColor="text1"/>
              </w:rPr>
            </w:pPr>
            <w:r>
              <w:rPr>
                <w:color w:val="232222" w:themeColor="text1"/>
              </w:rPr>
              <w:t>31 December</w:t>
            </w:r>
            <w:r w:rsidR="00F15EF7" w:rsidRPr="00EE4B29">
              <w:rPr>
                <w:color w:val="232222" w:themeColor="text1"/>
              </w:rPr>
              <w:t xml:space="preserve"> </w:t>
            </w:r>
            <w:r w:rsidR="00FE23A6" w:rsidRPr="00EE4B29">
              <w:rPr>
                <w:color w:val="232222" w:themeColor="text1"/>
              </w:rPr>
              <w:t>2027</w:t>
            </w:r>
          </w:p>
        </w:tc>
      </w:tr>
    </w:tbl>
    <w:p w14:paraId="4E82841C" w14:textId="373D5AD6" w:rsidR="007168A6" w:rsidRPr="00565B56" w:rsidRDefault="00C901C0" w:rsidP="00414E2F">
      <w:pPr>
        <w:pStyle w:val="Heading1"/>
        <w:spacing w:before="0" w:line="240" w:lineRule="atLeast"/>
      </w:pPr>
      <w:r>
        <w:br w:type="column"/>
      </w:r>
      <w:bookmarkStart w:id="42" w:name="_Toc225422998"/>
      <w:r w:rsidR="007168A6" w:rsidRPr="00565B56">
        <w:lastRenderedPageBreak/>
        <w:t>Checklist</w:t>
      </w:r>
      <w:bookmarkEnd w:id="42"/>
    </w:p>
    <w:p w14:paraId="22AC1EAA" w14:textId="0AD6A1D9" w:rsidR="00103BD9" w:rsidRPr="00C6300B" w:rsidRDefault="001D1A0B" w:rsidP="00C6300B">
      <w:pPr>
        <w:pStyle w:val="BodyText"/>
      </w:pPr>
      <w:r>
        <w:t>B</w:t>
      </w:r>
      <w:r w:rsidR="00103BD9" w:rsidRPr="00103BD9">
        <w:t>efore applying</w:t>
      </w:r>
      <w:r w:rsidR="00103BD9">
        <w:t xml:space="preserve">, </w:t>
      </w:r>
      <w:r>
        <w:t>read these guidelines carefully</w:t>
      </w:r>
      <w:r w:rsidR="00103BD9" w:rsidRPr="00103BD9">
        <w:t xml:space="preserve"> and complete the following checklist:</w:t>
      </w:r>
    </w:p>
    <w:p w14:paraId="34F12F2F" w14:textId="10074B1E" w:rsidR="007168A6" w:rsidRPr="00C6300B" w:rsidRDefault="007168A6" w:rsidP="007168A6">
      <w:pPr>
        <w:pStyle w:val="BodyText"/>
        <w:numPr>
          <w:ilvl w:val="0"/>
          <w:numId w:val="56"/>
        </w:numPr>
        <w:ind w:left="284" w:hanging="284"/>
      </w:pPr>
      <w:r w:rsidRPr="00FB66AF">
        <w:rPr>
          <w:b/>
          <w:bCs/>
        </w:rPr>
        <w:t>Check your eligibility</w:t>
      </w:r>
      <w:r w:rsidR="00272C3E">
        <w:rPr>
          <w:b/>
          <w:bCs/>
        </w:rPr>
        <w:t xml:space="preserve"> </w:t>
      </w:r>
      <w:r w:rsidR="000A313F">
        <w:rPr>
          <w:b/>
          <w:bCs/>
        </w:rPr>
        <w:t xml:space="preserve">to apply </w:t>
      </w:r>
      <w:r w:rsidR="00272C3E" w:rsidRPr="00C6300B">
        <w:t xml:space="preserve">by reviewing the criteria in </w:t>
      </w:r>
      <w:hyperlink w:anchor="_Who_can_apply?" w:history="1">
        <w:r w:rsidR="006D7BD0">
          <w:rPr>
            <w:rStyle w:val="Hyperlink"/>
          </w:rPr>
          <w:t>3</w:t>
        </w:r>
        <w:r w:rsidR="00272C3E" w:rsidRPr="00C6300B">
          <w:rPr>
            <w:rStyle w:val="Hyperlink"/>
          </w:rPr>
          <w:t>. Who can apply</w:t>
        </w:r>
      </w:hyperlink>
      <w:r w:rsidR="00272C3E" w:rsidRPr="00C6300B">
        <w:t xml:space="preserve"> and </w:t>
      </w:r>
      <w:hyperlink w:anchor="_Who_cannot_apply?" w:history="1">
        <w:r w:rsidR="006D7BD0">
          <w:rPr>
            <w:rStyle w:val="Hyperlink"/>
          </w:rPr>
          <w:t>4</w:t>
        </w:r>
        <w:r w:rsidR="00272C3E" w:rsidRPr="00C6300B">
          <w:rPr>
            <w:rStyle w:val="Hyperlink"/>
          </w:rPr>
          <w:t>. Who can</w:t>
        </w:r>
        <w:r w:rsidR="0002108D" w:rsidRPr="0002108D">
          <w:rPr>
            <w:rStyle w:val="Hyperlink"/>
          </w:rPr>
          <w:t>no</w:t>
        </w:r>
        <w:r w:rsidR="00272C3E" w:rsidRPr="00C6300B">
          <w:rPr>
            <w:rStyle w:val="Hyperlink"/>
          </w:rPr>
          <w:t>t apply</w:t>
        </w:r>
      </w:hyperlink>
    </w:p>
    <w:p w14:paraId="1D5E680A" w14:textId="324D4361" w:rsidR="00272C3E" w:rsidRPr="00C6300B" w:rsidRDefault="000A313F" w:rsidP="00C6300B">
      <w:pPr>
        <w:pStyle w:val="BodyText"/>
        <w:numPr>
          <w:ilvl w:val="0"/>
          <w:numId w:val="56"/>
        </w:numPr>
        <w:ind w:left="284" w:hanging="284"/>
        <w:rPr>
          <w:b/>
          <w:bCs/>
        </w:rPr>
      </w:pPr>
      <w:r w:rsidRPr="005A5032">
        <w:rPr>
          <w:b/>
          <w:bCs/>
        </w:rPr>
        <w:t xml:space="preserve">Check that your </w:t>
      </w:r>
      <w:r w:rsidR="00B55EB9" w:rsidRPr="005A5032">
        <w:rPr>
          <w:b/>
          <w:bCs/>
        </w:rPr>
        <w:t>activity is eligible</w:t>
      </w:r>
      <w:r w:rsidR="00B55EB9">
        <w:t xml:space="preserve"> by reviewing the criteria in </w:t>
      </w:r>
      <w:hyperlink w:anchor="_What_might_be" w:history="1">
        <w:r w:rsidR="00CA29E0">
          <w:rPr>
            <w:rStyle w:val="Hyperlink"/>
          </w:rPr>
          <w:t>5</w:t>
        </w:r>
        <w:r w:rsidR="00B55EB9" w:rsidRPr="005A5032">
          <w:rPr>
            <w:rStyle w:val="Hyperlink"/>
          </w:rPr>
          <w:t>.</w:t>
        </w:r>
        <w:r w:rsidR="005A5032" w:rsidRPr="005A5032">
          <w:rPr>
            <w:rStyle w:val="Hyperlink"/>
          </w:rPr>
          <w:t xml:space="preserve"> </w:t>
        </w:r>
        <w:r w:rsidR="00B55EB9" w:rsidRPr="005A5032">
          <w:rPr>
            <w:rStyle w:val="Hyperlink"/>
          </w:rPr>
          <w:t>What might be funded?</w:t>
        </w:r>
      </w:hyperlink>
      <w:r w:rsidR="005A5032">
        <w:t xml:space="preserve"> and </w:t>
      </w:r>
      <w:hyperlink w:anchor="_What_will_not" w:history="1">
        <w:r w:rsidR="00A217F5">
          <w:rPr>
            <w:rStyle w:val="Hyperlink"/>
          </w:rPr>
          <w:t>6</w:t>
        </w:r>
        <w:r w:rsidR="00B55EB9" w:rsidRPr="005A5032">
          <w:rPr>
            <w:rStyle w:val="Hyperlink"/>
          </w:rPr>
          <w:t>.</w:t>
        </w:r>
        <w:r w:rsidR="005A5032">
          <w:rPr>
            <w:rStyle w:val="Hyperlink"/>
          </w:rPr>
          <w:t xml:space="preserve"> </w:t>
        </w:r>
        <w:r w:rsidR="00B55EB9" w:rsidRPr="005A5032">
          <w:rPr>
            <w:rStyle w:val="Hyperlink"/>
          </w:rPr>
          <w:t>What will not be funded?</w:t>
        </w:r>
      </w:hyperlink>
    </w:p>
    <w:p w14:paraId="332277E4" w14:textId="3859BB2F" w:rsidR="00B55EB9" w:rsidRDefault="00EC26C4" w:rsidP="007168A6">
      <w:pPr>
        <w:pStyle w:val="BodyText"/>
        <w:numPr>
          <w:ilvl w:val="0"/>
          <w:numId w:val="56"/>
        </w:numPr>
        <w:ind w:left="284" w:hanging="284"/>
        <w:rPr>
          <w:b/>
          <w:bCs/>
        </w:rPr>
      </w:pPr>
      <w:r>
        <w:rPr>
          <w:b/>
          <w:bCs/>
        </w:rPr>
        <w:t>Plan your application</w:t>
      </w:r>
    </w:p>
    <w:p w14:paraId="6DE54E29" w14:textId="2ED05350" w:rsidR="00C73F25" w:rsidRPr="00C6300B" w:rsidRDefault="00C73F25" w:rsidP="00C6300B">
      <w:pPr>
        <w:pStyle w:val="BodyText"/>
        <w:numPr>
          <w:ilvl w:val="0"/>
          <w:numId w:val="71"/>
        </w:numPr>
        <w:ind w:left="709" w:hanging="283"/>
      </w:pPr>
      <w:r w:rsidRPr="00C6300B">
        <w:t xml:space="preserve">confirm which </w:t>
      </w:r>
      <w:hyperlink w:anchor="_Funding_Categories" w:history="1">
        <w:r w:rsidRPr="00C6300B">
          <w:rPr>
            <w:rStyle w:val="Hyperlink"/>
          </w:rPr>
          <w:t>category</w:t>
        </w:r>
      </w:hyperlink>
      <w:r w:rsidRPr="00C6300B">
        <w:t xml:space="preserve"> you’re applying for </w:t>
      </w:r>
    </w:p>
    <w:p w14:paraId="10F46871" w14:textId="77777777" w:rsidR="00C73F25" w:rsidRPr="00C6300B" w:rsidRDefault="00C73F25" w:rsidP="00C6300B">
      <w:pPr>
        <w:pStyle w:val="BodyText"/>
        <w:numPr>
          <w:ilvl w:val="0"/>
          <w:numId w:val="71"/>
        </w:numPr>
        <w:ind w:left="709" w:hanging="283"/>
      </w:pPr>
      <w:r w:rsidRPr="00C6300B">
        <w:t xml:space="preserve">plan your proposed leadership development activities (including timing and budget) </w:t>
      </w:r>
    </w:p>
    <w:p w14:paraId="707ABFF1" w14:textId="5330FFE3" w:rsidR="00B96412" w:rsidRDefault="00802E10" w:rsidP="00C6300B">
      <w:pPr>
        <w:pStyle w:val="BodyText"/>
        <w:numPr>
          <w:ilvl w:val="0"/>
          <w:numId w:val="56"/>
        </w:numPr>
        <w:ind w:left="284" w:hanging="284"/>
      </w:pPr>
      <w:r w:rsidRPr="00802E10">
        <w:rPr>
          <w:b/>
          <w:bCs/>
        </w:rPr>
        <w:t>S</w:t>
      </w:r>
      <w:r w:rsidR="00C73F25" w:rsidRPr="00802E10">
        <w:rPr>
          <w:b/>
          <w:bCs/>
        </w:rPr>
        <w:t>eek a written reference</w:t>
      </w:r>
      <w:r w:rsidRPr="00C6300B">
        <w:rPr>
          <w:b/>
          <w:bCs/>
        </w:rPr>
        <w:t xml:space="preserve"> </w:t>
      </w:r>
      <w:r w:rsidRPr="00802E10">
        <w:t>or third-party</w:t>
      </w:r>
      <w:r w:rsidR="00C73F25" w:rsidRPr="00C6300B">
        <w:t xml:space="preserve"> endorsement to support your application.</w:t>
      </w:r>
      <w:bookmarkEnd w:id="26"/>
      <w:bookmarkEnd w:id="35"/>
    </w:p>
    <w:sectPr w:rsidR="00B96412" w:rsidSect="00A10892">
      <w:footerReference w:type="first" r:id="rId63"/>
      <w:type w:val="continuous"/>
      <w:pgSz w:w="11907" w:h="16839" w:code="9"/>
      <w:pgMar w:top="1134" w:right="1134" w:bottom="1134" w:left="1134" w:header="283" w:footer="283" w:gutter="0"/>
      <w:cols w:num="2" w:space="283"/>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A3A283" w14:textId="77777777" w:rsidR="009D1BBE" w:rsidRDefault="009D1BBE" w:rsidP="00CD157B">
      <w:pPr>
        <w:pStyle w:val="NoSpacing"/>
      </w:pPr>
    </w:p>
  </w:endnote>
  <w:endnote w:type="continuationSeparator" w:id="0">
    <w:p w14:paraId="0E25CD45" w14:textId="77777777" w:rsidR="009D1BBE" w:rsidRDefault="009D1BBE" w:rsidP="00CD157B">
      <w:pPr>
        <w:pStyle w:val="NoSpacing"/>
      </w:pPr>
    </w:p>
  </w:endnote>
  <w:endnote w:type="continuationNotice" w:id="1">
    <w:p w14:paraId="5695AB10" w14:textId="77777777" w:rsidR="009D1BBE" w:rsidRDefault="009D1BBE" w:rsidP="00CD157B">
      <w:pPr>
        <w:pStyle w:val="NoSpacing"/>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PGothic">
    <w:altName w:val="ＭＳ Ｐゴシック"/>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Bold">
    <w:panose1 w:val="020B0704020202020204"/>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4D41DD" w14:paraId="042A4CCF" w14:textId="77777777" w:rsidTr="00C022C9">
      <w:trPr>
        <w:trHeight w:val="397"/>
      </w:trPr>
      <w:tc>
        <w:tcPr>
          <w:tcW w:w="9071" w:type="dxa"/>
        </w:tcPr>
        <w:p w14:paraId="313BDE44" w14:textId="77777777" w:rsidR="004D41DD" w:rsidRDefault="004D41DD" w:rsidP="004D41DD">
          <w:pPr>
            <w:pStyle w:val="FooterOdd"/>
            <w:rPr>
              <w:b/>
              <w:bCs/>
              <w:color w:val="201547" w:themeColor="text2"/>
            </w:rPr>
          </w:pPr>
          <w:r>
            <w:rPr>
              <w:noProof/>
            </w:rPr>
            <mc:AlternateContent>
              <mc:Choice Requires="wps">
                <w:drawing>
                  <wp:anchor distT="0" distB="0" distL="0" distR="0" simplePos="0" relativeHeight="251658244" behindDoc="0" locked="0" layoutInCell="1" allowOverlap="1" wp14:anchorId="28E9D6B2" wp14:editId="2DDE3AC4">
                    <wp:simplePos x="1041722" y="10255170"/>
                    <wp:positionH relativeFrom="page">
                      <wp:align>center</wp:align>
                    </wp:positionH>
                    <wp:positionV relativeFrom="page">
                      <wp:align>bottom</wp:align>
                    </wp:positionV>
                    <wp:extent cx="443865" cy="443865"/>
                    <wp:effectExtent l="0" t="0" r="635" b="0"/>
                    <wp:wrapNone/>
                    <wp:docPr id="1912369345" name="Text Box 191236934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AB808F0" w14:textId="77777777" w:rsidR="004D41DD" w:rsidRPr="00CF42EC" w:rsidRDefault="004D41DD" w:rsidP="004D41DD">
                                <w:pPr>
                                  <w:spacing w:after="0"/>
                                  <w:rPr>
                                    <w:rFonts w:ascii="Calibri" w:eastAsia="Calibri" w:hAnsi="Calibri" w:cs="Calibri"/>
                                    <w:noProof/>
                                    <w:color w:val="000000"/>
                                    <w:sz w:val="24"/>
                                    <w:szCs w:val="24"/>
                                  </w:rPr>
                                </w:pPr>
                                <w:r w:rsidRPr="00CF42EC">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8E9D6B2" id="_x0000_t202" coordsize="21600,21600" o:spt="202" path="m,l,21600r21600,l21600,xe">
                    <v:stroke joinstyle="miter"/>
                    <v:path gradientshapeok="t" o:connecttype="rect"/>
                  </v:shapetype>
                  <v:shape id="Text Box 1912369345" o:spid="_x0000_s1030" type="#_x0000_t202" alt="OFFICIAL" style="position:absolute;left:0;text-align:left;margin-left:0;margin-top:0;width:34.95pt;height:34.95pt;z-index:2516582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" filled="f" stroked="f">
                    <v:textbox style="mso-fit-shape-to-text:t" inset="0,0,0,15pt">
                      <w:txbxContent>
                        <w:p w14:paraId="6AB808F0" w14:textId="77777777" w:rsidR="004D41DD" w:rsidRPr="00CF42EC" w:rsidRDefault="004D41DD" w:rsidP="004D41DD">
                          <w:pPr>
                            <w:spacing w:after="0"/>
                            <w:rPr>
                              <w:rFonts w:ascii="Calibri" w:eastAsia="Calibri" w:hAnsi="Calibri" w:cs="Calibri"/>
                              <w:noProof/>
                              <w:color w:val="000000"/>
                              <w:sz w:val="24"/>
                              <w:szCs w:val="24"/>
                            </w:rPr>
                          </w:pPr>
                          <w:r w:rsidRPr="00CF42EC">
                            <w:rPr>
                              <w:rFonts w:ascii="Calibri" w:eastAsia="Calibri" w:hAnsi="Calibri" w:cs="Calibri"/>
                              <w:noProof/>
                              <w:color w:val="000000"/>
                              <w:sz w:val="24"/>
                              <w:szCs w:val="24"/>
                            </w:rPr>
                            <w:t>OFFICIAL</w:t>
                          </w:r>
                        </w:p>
                      </w:txbxContent>
                    </v:textbox>
                    <w10:wrap anchorx="page" anchory="page"/>
                  </v:shape>
                </w:pict>
              </mc:Fallback>
            </mc:AlternateContent>
          </w:r>
          <w:r>
            <w:rPr>
              <w:b/>
              <w:bCs/>
              <w:color w:val="201547" w:themeColor="text2"/>
            </w:rPr>
            <w:t xml:space="preserve"> Leadership Development Grants 2026</w:t>
          </w:r>
        </w:p>
        <w:p w14:paraId="60CAB2F0" w14:textId="77777777" w:rsidR="004D41DD" w:rsidRPr="004D41DD" w:rsidRDefault="004D41DD" w:rsidP="004D41DD">
          <w:pPr>
            <w:pStyle w:val="Footer"/>
            <w:jc w:val="right"/>
          </w:pPr>
          <w:r>
            <w:t>Application Guidelines</w:t>
          </w:r>
        </w:p>
        <w:p w14:paraId="5B3F9207" w14:textId="77777777" w:rsidR="004D41DD" w:rsidRPr="00CB1FB7" w:rsidRDefault="004D41DD" w:rsidP="004D41DD">
          <w:pPr>
            <w:pStyle w:val="FooterOdd"/>
            <w:rPr>
              <w:b/>
            </w:rPr>
          </w:pPr>
        </w:p>
      </w:tc>
      <w:tc>
        <w:tcPr>
          <w:tcW w:w="340" w:type="dxa"/>
        </w:tcPr>
        <w:p w14:paraId="30D20583" w14:textId="77777777" w:rsidR="004D41DD" w:rsidRPr="00D55628" w:rsidRDefault="004D41DD" w:rsidP="004D41DD">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65D148FC" w14:textId="77777777" w:rsidR="004D41DD" w:rsidRPr="006679DF" w:rsidRDefault="004D41DD" w:rsidP="004D41DD">
    <w:pPr>
      <w:pStyle w:val="Footer"/>
      <w:rPr>
        <w:lang w:val="en-US"/>
      </w:rPr>
    </w:pPr>
  </w:p>
  <w:p w14:paraId="3D1A1415" w14:textId="77777777" w:rsidR="00CD157B" w:rsidRDefault="00CD157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6679DF" w14:paraId="6E0978AD" w14:textId="77777777" w:rsidTr="00C022C9">
      <w:trPr>
        <w:trHeight w:val="397"/>
      </w:trPr>
      <w:tc>
        <w:tcPr>
          <w:tcW w:w="9071" w:type="dxa"/>
        </w:tcPr>
        <w:p w14:paraId="4AB013B3" w14:textId="5E13AEA4" w:rsidR="006679DF" w:rsidRDefault="006679DF" w:rsidP="006679DF">
          <w:pPr>
            <w:pStyle w:val="FooterOdd"/>
            <w:rPr>
              <w:b/>
              <w:bCs/>
              <w:color w:val="201547" w:themeColor="text2"/>
            </w:rPr>
          </w:pPr>
          <w:r>
            <w:rPr>
              <w:noProof/>
            </w:rPr>
            <mc:AlternateContent>
              <mc:Choice Requires="wps">
                <w:drawing>
                  <wp:anchor distT="0" distB="0" distL="0" distR="0" simplePos="0" relativeHeight="251658243" behindDoc="0" locked="0" layoutInCell="1" allowOverlap="1" wp14:anchorId="7C678246" wp14:editId="29FDBA55">
                    <wp:simplePos x="1041722" y="10255170"/>
                    <wp:positionH relativeFrom="page">
                      <wp:align>center</wp:align>
                    </wp:positionH>
                    <wp:positionV relativeFrom="page">
                      <wp:align>bottom</wp:align>
                    </wp:positionV>
                    <wp:extent cx="443865" cy="443865"/>
                    <wp:effectExtent l="0" t="0" r="635" b="0"/>
                    <wp:wrapNone/>
                    <wp:docPr id="94" name="Text Box 9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5316982" w14:textId="77777777" w:rsidR="006679DF" w:rsidRPr="00CF42EC" w:rsidRDefault="006679DF" w:rsidP="006679DF">
                                <w:pPr>
                                  <w:spacing w:after="0"/>
                                  <w:rPr>
                                    <w:rFonts w:ascii="Calibri" w:eastAsia="Calibri" w:hAnsi="Calibri" w:cs="Calibri"/>
                                    <w:noProof/>
                                    <w:color w:val="000000"/>
                                    <w:sz w:val="24"/>
                                    <w:szCs w:val="24"/>
                                  </w:rPr>
                                </w:pPr>
                                <w:r w:rsidRPr="00CF42EC">
                                  <w:rPr>
                                    <w:rFonts w:ascii="Calibri" w:eastAsia="Calibri" w:hAnsi="Calibri" w:cs="Calibri"/>
                                    <w:noProof/>
                                    <w:color w:val="00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C678246" id="_x0000_t202" coordsize="21600,21600" o:spt="202" path="m,l,21600r21600,l21600,xe">
                    <v:stroke joinstyle="miter"/>
                    <v:path gradientshapeok="t" o:connecttype="rect"/>
                  </v:shapetype>
                  <v:shape id="Text Box 94" o:spid="_x0000_s1031" type="#_x0000_t202" alt="OFFICIAL" style="position:absolute;left:0;text-align:left;margin-left:0;margin-top:0;width:34.95pt;height:34.95pt;z-index:25165824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" filled="f" stroked="f">
                    <v:textbox style="mso-fit-shape-to-text:t" inset="0,0,0,15pt">
                      <w:txbxContent>
                        <w:p w14:paraId="65316982" w14:textId="77777777" w:rsidR="006679DF" w:rsidRPr="00CF42EC" w:rsidRDefault="006679DF" w:rsidP="006679DF">
                          <w:pPr>
                            <w:spacing w:after="0"/>
                            <w:rPr>
                              <w:rFonts w:ascii="Calibri" w:eastAsia="Calibri" w:hAnsi="Calibri" w:cs="Calibri"/>
                              <w:noProof/>
                              <w:color w:val="000000"/>
                              <w:sz w:val="24"/>
                              <w:szCs w:val="24"/>
                            </w:rPr>
                          </w:pPr>
                          <w:r w:rsidRPr="00CF42EC">
                            <w:rPr>
                              <w:rFonts w:ascii="Calibri" w:eastAsia="Calibri" w:hAnsi="Calibri" w:cs="Calibri"/>
                              <w:noProof/>
                              <w:color w:val="000000"/>
                              <w:sz w:val="24"/>
                              <w:szCs w:val="24"/>
                            </w:rPr>
                            <w:t>OFFICIAL</w:t>
                          </w:r>
                        </w:p>
                      </w:txbxContent>
                    </v:textbox>
                    <w10:wrap anchorx="page" anchory="page"/>
                  </v:shape>
                </w:pict>
              </mc:Fallback>
            </mc:AlternateContent>
          </w:r>
          <w:r>
            <w:rPr>
              <w:b/>
              <w:bCs/>
              <w:color w:val="201547" w:themeColor="text2"/>
            </w:rPr>
            <w:t xml:space="preserve"> Leadership Development Grants 2026</w:t>
          </w:r>
        </w:p>
        <w:p w14:paraId="26076759" w14:textId="04A7B1FA" w:rsidR="004D41DD" w:rsidRPr="004D41DD" w:rsidRDefault="004D41DD" w:rsidP="004D41DD">
          <w:pPr>
            <w:pStyle w:val="Footer"/>
            <w:jc w:val="right"/>
          </w:pPr>
          <w:r>
            <w:t>Application Guidelines</w:t>
          </w:r>
        </w:p>
        <w:p w14:paraId="0D3490DF" w14:textId="12E71F7A" w:rsidR="006679DF" w:rsidRPr="00CB1FB7" w:rsidRDefault="006679DF" w:rsidP="006679DF">
          <w:pPr>
            <w:pStyle w:val="FooterOdd"/>
            <w:rPr>
              <w:b/>
            </w:rPr>
          </w:pPr>
        </w:p>
      </w:tc>
      <w:tc>
        <w:tcPr>
          <w:tcW w:w="340" w:type="dxa"/>
        </w:tcPr>
        <w:p w14:paraId="34A661FA" w14:textId="77777777" w:rsidR="006679DF" w:rsidRPr="00D55628" w:rsidRDefault="006679DF" w:rsidP="006679DF">
          <w:pPr>
            <w:pStyle w:val="FooterOddPageNumber"/>
          </w:pPr>
          <w:r w:rsidRPr="00D55628">
            <w:fldChar w:fldCharType="begin"/>
          </w:r>
          <w:r w:rsidRPr="00D55628">
            <w:instrText xml:space="preserve"> PAGE   \* MERGEFORMAT </w:instrText>
          </w:r>
          <w:r w:rsidRPr="00D55628">
            <w:fldChar w:fldCharType="separate"/>
          </w:r>
          <w:r>
            <w:t>1</w:t>
          </w:r>
          <w:r w:rsidRPr="00D55628">
            <w:fldChar w:fldCharType="end"/>
          </w:r>
        </w:p>
      </w:tc>
    </w:tr>
  </w:tbl>
  <w:p w14:paraId="5915E7E8" w14:textId="75AF8378" w:rsidR="00CD157B" w:rsidRPr="006679DF" w:rsidRDefault="00CD157B">
    <w:pPr>
      <w:pStyle w:val="Footer"/>
      <w:rPr>
        <w:lang w:val="en-U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8807B3" w14:textId="14710C41" w:rsidR="00F94004" w:rsidRDefault="007653EF">
    <w:pPr>
      <w:pStyle w:val="Footer"/>
    </w:pPr>
    <w:r>
      <w:rPr>
        <w:noProof/>
      </w:rPr>
      <mc:AlternateContent>
        <mc:Choice Requires="wps">
          <w:drawing>
            <wp:anchor distT="0" distB="0" distL="114300" distR="114300" simplePos="0" relativeHeight="251658240" behindDoc="0" locked="0" layoutInCell="0" allowOverlap="1" wp14:anchorId="5AB06C43" wp14:editId="4FEFDD46">
              <wp:simplePos x="0" y="0"/>
              <wp:positionH relativeFrom="page">
                <wp:posOffset>0</wp:posOffset>
              </wp:positionH>
              <wp:positionV relativeFrom="page">
                <wp:posOffset>10228580</wp:posOffset>
              </wp:positionV>
              <wp:extent cx="7560945" cy="273050"/>
              <wp:effectExtent l="0" t="0" r="0" b="12700"/>
              <wp:wrapNone/>
              <wp:docPr id="21" name="Text Box 21" descr="{&quot;HashCode&quot;:-1264680268,&quot;Height&quot;:841.0,&quot;Width&quot;:595.0,&quot;Placement&quot;:&quot;Footer&quot;,&quot;Index&quot;:&quot;FirstPage&quot;,&quot;Section&quot;:1,&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F3762CD" w14:textId="77777777" w:rsidR="007653EF" w:rsidRPr="007653EF" w:rsidRDefault="007653EF" w:rsidP="007653EF">
                          <w:pPr>
                            <w:spacing w:before="0" w:after="0"/>
                            <w:jc w:val="center"/>
                            <w:rPr>
                              <w:rFonts w:ascii="Calibri" w:hAnsi="Calibri" w:cs="Calibri"/>
                              <w:color w:val="000000"/>
                              <w:sz w:val="24"/>
                            </w:rPr>
                          </w:pPr>
                          <w:r w:rsidRPr="007653EF">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type w14:anchorId="5AB06C43" id="_x0000_t202" coordsize="21600,21600" o:spt="202" path="m,l,21600r21600,l21600,xe">
              <v:stroke joinstyle="miter"/>
              <v:path gradientshapeok="t" o:connecttype="rect"/>
            </v:shapetype>
            <v:shape id="Text Box 21" o:spid="_x0000_s1032" type="#_x0000_t202" alt="{&quot;HashCode&quot;:-1264680268,&quot;Height&quot;:841.0,&quot;Width&quot;:595.0,&quot;Placement&quot;:&quot;Footer&quot;,&quot;Index&quot;:&quot;FirstPage&quot;,&quot;Section&quot;:1,&quot;Top&quot;:0.0,&quot;Left&quot;:0.0}" style="position:absolute;margin-left:0;margin-top:805.4pt;width:595.35pt;height:21.5pt;z-index:251658240;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" o:allowincell="f" filled="f" stroked="f" strokeweight=".5pt">
              <v:textbox inset=",0,,0">
                <w:txbxContent>
                  <w:p w14:paraId="5F3762CD" w14:textId="77777777" w:rsidR="007653EF" w:rsidRPr="007653EF" w:rsidRDefault="007653EF" w:rsidP="007653EF">
                    <w:pPr>
                      <w:spacing w:before="0" w:after="0"/>
                      <w:jc w:val="center"/>
                      <w:rPr>
                        <w:rFonts w:ascii="Calibri" w:hAnsi="Calibri" w:cs="Calibri"/>
                        <w:color w:val="000000"/>
                        <w:sz w:val="24"/>
                      </w:rPr>
                    </w:pPr>
                    <w:r w:rsidRPr="007653EF">
                      <w:rPr>
                        <w:rFonts w:ascii="Calibri" w:hAnsi="Calibri" w:cs="Calibri"/>
                        <w:color w:val="000000"/>
                        <w:sz w:val="24"/>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A2611F" w14:textId="5895C49D" w:rsidR="00CC7105" w:rsidRDefault="00DB73B1">
    <w:pPr>
      <w:pStyle w:val="Footer"/>
    </w:pPr>
    <w:r>
      <w:rPr>
        <w:noProof/>
      </w:rPr>
      <mc:AlternateContent>
        <mc:Choice Requires="wps">
          <w:drawing>
            <wp:anchor distT="0" distB="0" distL="114300" distR="114300" simplePos="0" relativeHeight="251658242" behindDoc="0" locked="0" layoutInCell="0" allowOverlap="1" wp14:anchorId="04A48FC8" wp14:editId="1EB1777E">
              <wp:simplePos x="0" y="9403953"/>
              <wp:positionH relativeFrom="page">
                <wp:align>center</wp:align>
              </wp:positionH>
              <wp:positionV relativeFrom="page">
                <wp:align>bottom</wp:align>
              </wp:positionV>
              <wp:extent cx="7772400" cy="463550"/>
              <wp:effectExtent l="0" t="0" r="0" b="12700"/>
              <wp:wrapNone/>
              <wp:docPr id="25" name="MSIPCM19d146db9c624ac8c634cd1d" descr="{&quot;HashCode&quot;:-1264680268,&quot;Height&quot;:9999999.0,&quot;Width&quot;:595.0,&quot;Placement&quot;:&quot;Footer&quot;,&quot;Index&quot;:&quot;FirstPage&quot;,&quot;Section&quot;:5,&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60DD630" w14:textId="24B45605" w:rsidR="00DB73B1" w:rsidRPr="00BB4AE2" w:rsidRDefault="00BB4AE2" w:rsidP="00BB4AE2">
                          <w:pPr>
                            <w:spacing w:before="0" w:after="0"/>
                            <w:jc w:val="center"/>
                            <w:rPr>
                              <w:rFonts w:ascii="Calibri" w:hAnsi="Calibri" w:cs="Calibri"/>
                              <w:color w:val="000000"/>
                              <w:sz w:val="24"/>
                            </w:rPr>
                          </w:pPr>
                          <w:r w:rsidRPr="00BB4AE2">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04A48FC8" id="_x0000_t202" coordsize="21600,21600" o:spt="202" path="m,l,21600r21600,l21600,xe">
              <v:stroke joinstyle="miter"/>
              <v:path gradientshapeok="t" o:connecttype="rect"/>
            </v:shapetype>
            <v:shape id="MSIPCM19d146db9c624ac8c634cd1d" o:spid="_x0000_s1033" type="#_x0000_t202" alt="{&quot;HashCode&quot;:-1264680268,&quot;Height&quot;:9999999.0,&quot;Width&quot;:595.0,&quot;Placement&quot;:&quot;Footer&quot;,&quot;Index&quot;:&quot;FirstPage&quot;,&quot;Section&quot;:5,&quot;Top&quot;:0.0,&quot;Left&quot;:0.0}" style="position:absolute;margin-left:0;margin-top:0;width:612pt;height:36.5pt;z-index:251658242;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" o:allowincell="f" filled="f" stroked="f" strokeweight=".5pt">
              <v:textbox inset=",0,,0">
                <w:txbxContent>
                  <w:p w14:paraId="560DD630" w14:textId="24B45605" w:rsidR="00DB73B1" w:rsidRPr="00BB4AE2" w:rsidRDefault="00BB4AE2" w:rsidP="00BB4AE2">
                    <w:pPr>
                      <w:spacing w:before="0" w:after="0"/>
                      <w:jc w:val="center"/>
                      <w:rPr>
                        <w:rFonts w:ascii="Calibri" w:hAnsi="Calibri" w:cs="Calibri"/>
                        <w:color w:val="000000"/>
                        <w:sz w:val="24"/>
                      </w:rPr>
                    </w:pPr>
                    <w:r w:rsidRPr="00BB4AE2">
                      <w:rPr>
                        <w:rFonts w:ascii="Calibri" w:hAnsi="Calibri" w:cs="Calibri"/>
                        <w:color w:val="000000"/>
                        <w:sz w:val="24"/>
                      </w:rPr>
                      <w:t>OFFICIAL</w:t>
                    </w:r>
                  </w:p>
                </w:txbxContent>
              </v:textbox>
              <w10:wrap anchorx="page" anchory="page"/>
            </v:shape>
          </w:pict>
        </mc:Fallback>
      </mc:AlternateContent>
    </w:r>
    <w:r w:rsidR="00CC7105">
      <w:rPr>
        <w:noProof/>
      </w:rPr>
      <mc:AlternateContent>
        <mc:Choice Requires="wps">
          <w:drawing>
            <wp:anchor distT="0" distB="0" distL="114300" distR="114300" simplePos="0" relativeHeight="251658241" behindDoc="0" locked="0" layoutInCell="0" allowOverlap="1" wp14:anchorId="7E64CEBC" wp14:editId="7C5C07BE">
              <wp:simplePos x="0" y="0"/>
              <wp:positionH relativeFrom="page">
                <wp:posOffset>0</wp:posOffset>
              </wp:positionH>
              <wp:positionV relativeFrom="page">
                <wp:posOffset>10229453</wp:posOffset>
              </wp:positionV>
              <wp:extent cx="7560945" cy="273050"/>
              <wp:effectExtent l="0" t="0" r="0" b="12700"/>
              <wp:wrapNone/>
              <wp:docPr id="4" name="Text Box 4" descr="{&quot;HashCode&quot;:-1264680268,&quot;Height&quot;:842.0,&quot;Width&quot;:595.0,&quot;Placement&quot;:&quot;Footer&quot;,&quot;Index&quot;:&quot;FirstPage&quot;,&quot;Section&quot;:4,&quot;Top&quot;:0.0,&quot;Left&quot;:0.0}"/>
              <wp:cNvGraphicFramePr/>
              <a:graphic xmlns:a="http://schemas.openxmlformats.org/drawingml/2006/main">
                <a:graphicData uri="http://schemas.microsoft.com/office/word/2010/wordprocessingShape">
                  <wps:wsp>
                    <wps:cNvSpPr txBox="1"/>
                    <wps:spPr>
                      <a:xfrm>
                        <a:off x="0" y="0"/>
                        <a:ext cx="7560945" cy="2730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50C0E1FE" w14:textId="77777777" w:rsidR="00CC7105" w:rsidRPr="00181694" w:rsidRDefault="00CC7105">
                          <w:pPr>
                            <w:jc w:val="center"/>
                            <w:rPr>
                              <w:rFonts w:ascii="Calibri" w:hAnsi="Calibri" w:cs="Calibri"/>
                              <w:color w:val="000000"/>
                              <w:sz w:val="24"/>
                            </w:rPr>
                          </w:pPr>
                          <w:r w:rsidRPr="00181694">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anchor>
          </w:drawing>
        </mc:Choice>
        <mc:Fallback>
          <w:pict>
            <v:shape w14:anchorId="7E64CEBC" id="Text Box 4" o:spid="_x0000_s1034" type="#_x0000_t202" alt="{&quot;HashCode&quot;:-1264680268,&quot;Height&quot;:842.0,&quot;Width&quot;:595.0,&quot;Placement&quot;:&quot;Footer&quot;,&quot;Index&quot;:&quot;FirstPage&quot;,&quot;Section&quot;:4,&quot;Top&quot;:0.0,&quot;Left&quot;:0.0}" style="position:absolute;margin-left:0;margin-top:805.45pt;width:595.35pt;height:21.5pt;z-index:251658241;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" o:allowincell="f" filled="f" stroked="f" strokeweight=".5pt">
              <v:textbox inset=",0,,0">
                <w:txbxContent>
                  <w:p w14:paraId="50C0E1FE" w14:textId="77777777" w:rsidR="00CC7105" w:rsidRPr="00181694" w:rsidRDefault="00CC7105">
                    <w:pPr>
                      <w:jc w:val="center"/>
                      <w:rPr>
                        <w:rFonts w:ascii="Calibri" w:hAnsi="Calibri" w:cs="Calibri"/>
                        <w:color w:val="000000"/>
                        <w:sz w:val="24"/>
                      </w:rPr>
                    </w:pPr>
                    <w:r w:rsidRPr="00181694">
                      <w:rPr>
                        <w:rFonts w:ascii="Calibri" w:hAnsi="Calibri" w:cs="Calibri"/>
                        <w:color w:val="000000"/>
                        <w:sz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B6200F5" w14:textId="77777777" w:rsidR="009D1BBE" w:rsidRPr="0056073C" w:rsidRDefault="009D1BBE" w:rsidP="005D764F">
      <w:pPr>
        <w:pStyle w:val="FootnoteSeparator"/>
      </w:pPr>
    </w:p>
  </w:footnote>
  <w:footnote w:type="continuationSeparator" w:id="0">
    <w:p w14:paraId="1C843990" w14:textId="77777777" w:rsidR="009D1BBE" w:rsidRPr="00CA30B7" w:rsidRDefault="009D1BBE" w:rsidP="006D5A90">
      <w:pPr>
        <w:rPr>
          <w:lang w:val="en-US"/>
        </w:rPr>
      </w:pPr>
      <w:r w:rsidRPr="00CA30B7">
        <w:rPr>
          <w:lang w:val="en-US"/>
        </w:rPr>
        <w:t>_______</w:t>
      </w:r>
    </w:p>
  </w:footnote>
  <w:footnote w:type="continuationNotice" w:id="1">
    <w:p w14:paraId="19FCB5CB" w14:textId="77777777" w:rsidR="009D1BBE" w:rsidRDefault="009D1BBE" w:rsidP="006D5A90"/>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E66F7669"/>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1A1836"/>
    <w:multiLevelType w:val="hybridMultilevel"/>
    <w:tmpl w:val="FA841D74"/>
    <w:lvl w:ilvl="0" w:tplc="379481DA">
      <w:start w:val="1"/>
      <w:numFmt w:val="bullet"/>
      <w:lvlText w:val=""/>
      <w:lvlJc w:val="left"/>
      <w:pPr>
        <w:ind w:left="720" w:hanging="360"/>
      </w:pPr>
      <w:rPr>
        <w:rFonts w:ascii="Symbol" w:hAnsi="Symbol"/>
      </w:rPr>
    </w:lvl>
    <w:lvl w:ilvl="1" w:tplc="1AC2C626">
      <w:start w:val="1"/>
      <w:numFmt w:val="bullet"/>
      <w:lvlText w:val=""/>
      <w:lvlJc w:val="left"/>
      <w:pPr>
        <w:ind w:left="720" w:hanging="360"/>
      </w:pPr>
      <w:rPr>
        <w:rFonts w:ascii="Symbol" w:hAnsi="Symbol"/>
      </w:rPr>
    </w:lvl>
    <w:lvl w:ilvl="2" w:tplc="1EA26EAC">
      <w:start w:val="1"/>
      <w:numFmt w:val="bullet"/>
      <w:lvlText w:val=""/>
      <w:lvlJc w:val="left"/>
      <w:pPr>
        <w:ind w:left="720" w:hanging="360"/>
      </w:pPr>
      <w:rPr>
        <w:rFonts w:ascii="Symbol" w:hAnsi="Symbol"/>
      </w:rPr>
    </w:lvl>
    <w:lvl w:ilvl="3" w:tplc="1D745D1E">
      <w:start w:val="1"/>
      <w:numFmt w:val="bullet"/>
      <w:lvlText w:val=""/>
      <w:lvlJc w:val="left"/>
      <w:pPr>
        <w:ind w:left="720" w:hanging="360"/>
      </w:pPr>
      <w:rPr>
        <w:rFonts w:ascii="Symbol" w:hAnsi="Symbol"/>
      </w:rPr>
    </w:lvl>
    <w:lvl w:ilvl="4" w:tplc="C92427EA">
      <w:start w:val="1"/>
      <w:numFmt w:val="bullet"/>
      <w:lvlText w:val=""/>
      <w:lvlJc w:val="left"/>
      <w:pPr>
        <w:ind w:left="720" w:hanging="360"/>
      </w:pPr>
      <w:rPr>
        <w:rFonts w:ascii="Symbol" w:hAnsi="Symbol"/>
      </w:rPr>
    </w:lvl>
    <w:lvl w:ilvl="5" w:tplc="B9F2097A">
      <w:start w:val="1"/>
      <w:numFmt w:val="bullet"/>
      <w:lvlText w:val=""/>
      <w:lvlJc w:val="left"/>
      <w:pPr>
        <w:ind w:left="720" w:hanging="360"/>
      </w:pPr>
      <w:rPr>
        <w:rFonts w:ascii="Symbol" w:hAnsi="Symbol"/>
      </w:rPr>
    </w:lvl>
    <w:lvl w:ilvl="6" w:tplc="00DE9236">
      <w:start w:val="1"/>
      <w:numFmt w:val="bullet"/>
      <w:lvlText w:val=""/>
      <w:lvlJc w:val="left"/>
      <w:pPr>
        <w:ind w:left="720" w:hanging="360"/>
      </w:pPr>
      <w:rPr>
        <w:rFonts w:ascii="Symbol" w:hAnsi="Symbol"/>
      </w:rPr>
    </w:lvl>
    <w:lvl w:ilvl="7" w:tplc="8830415A">
      <w:start w:val="1"/>
      <w:numFmt w:val="bullet"/>
      <w:lvlText w:val=""/>
      <w:lvlJc w:val="left"/>
      <w:pPr>
        <w:ind w:left="720" w:hanging="360"/>
      </w:pPr>
      <w:rPr>
        <w:rFonts w:ascii="Symbol" w:hAnsi="Symbol"/>
      </w:rPr>
    </w:lvl>
    <w:lvl w:ilvl="8" w:tplc="64B26440">
      <w:start w:val="1"/>
      <w:numFmt w:val="bullet"/>
      <w:lvlText w:val=""/>
      <w:lvlJc w:val="left"/>
      <w:pPr>
        <w:ind w:left="720" w:hanging="360"/>
      </w:pPr>
      <w:rPr>
        <w:rFonts w:ascii="Symbol" w:hAnsi="Symbol"/>
      </w:rPr>
    </w:lvl>
  </w:abstractNum>
  <w:abstractNum w:abstractNumId="2" w15:restartNumberingAfterBreak="0">
    <w:nsid w:val="0092E6D3"/>
    <w:multiLevelType w:val="hybridMultilevel"/>
    <w:tmpl w:val="E0A6C044"/>
    <w:lvl w:ilvl="0" w:tplc="60C27544">
      <w:start w:val="1"/>
      <w:numFmt w:val="bullet"/>
      <w:lvlText w:val=""/>
      <w:lvlJc w:val="left"/>
      <w:pPr>
        <w:ind w:left="1080" w:hanging="360"/>
      </w:pPr>
      <w:rPr>
        <w:rFonts w:ascii="Symbol" w:hAnsi="Symbol" w:hint="default"/>
      </w:rPr>
    </w:lvl>
    <w:lvl w:ilvl="1" w:tplc="4434DE5A">
      <w:start w:val="1"/>
      <w:numFmt w:val="bullet"/>
      <w:lvlText w:val="o"/>
      <w:lvlJc w:val="left"/>
      <w:pPr>
        <w:ind w:left="1800" w:hanging="360"/>
      </w:pPr>
      <w:rPr>
        <w:rFonts w:ascii="Courier New" w:hAnsi="Courier New" w:hint="default"/>
      </w:rPr>
    </w:lvl>
    <w:lvl w:ilvl="2" w:tplc="E5A0B97E">
      <w:start w:val="1"/>
      <w:numFmt w:val="bullet"/>
      <w:lvlText w:val=""/>
      <w:lvlJc w:val="left"/>
      <w:pPr>
        <w:ind w:left="2520" w:hanging="360"/>
      </w:pPr>
      <w:rPr>
        <w:rFonts w:ascii="Wingdings" w:hAnsi="Wingdings" w:hint="default"/>
      </w:rPr>
    </w:lvl>
    <w:lvl w:ilvl="3" w:tplc="A02E9668">
      <w:start w:val="1"/>
      <w:numFmt w:val="bullet"/>
      <w:lvlText w:val=""/>
      <w:lvlJc w:val="left"/>
      <w:pPr>
        <w:ind w:left="3240" w:hanging="360"/>
      </w:pPr>
      <w:rPr>
        <w:rFonts w:ascii="Symbol" w:hAnsi="Symbol" w:hint="default"/>
      </w:rPr>
    </w:lvl>
    <w:lvl w:ilvl="4" w:tplc="BE0C6C9E">
      <w:start w:val="1"/>
      <w:numFmt w:val="bullet"/>
      <w:lvlText w:val="o"/>
      <w:lvlJc w:val="left"/>
      <w:pPr>
        <w:ind w:left="3960" w:hanging="360"/>
      </w:pPr>
      <w:rPr>
        <w:rFonts w:ascii="Courier New" w:hAnsi="Courier New" w:hint="default"/>
      </w:rPr>
    </w:lvl>
    <w:lvl w:ilvl="5" w:tplc="48928FFE">
      <w:start w:val="1"/>
      <w:numFmt w:val="bullet"/>
      <w:lvlText w:val=""/>
      <w:lvlJc w:val="left"/>
      <w:pPr>
        <w:ind w:left="4680" w:hanging="360"/>
      </w:pPr>
      <w:rPr>
        <w:rFonts w:ascii="Wingdings" w:hAnsi="Wingdings" w:hint="default"/>
      </w:rPr>
    </w:lvl>
    <w:lvl w:ilvl="6" w:tplc="85103688">
      <w:start w:val="1"/>
      <w:numFmt w:val="bullet"/>
      <w:lvlText w:val=""/>
      <w:lvlJc w:val="left"/>
      <w:pPr>
        <w:ind w:left="5400" w:hanging="360"/>
      </w:pPr>
      <w:rPr>
        <w:rFonts w:ascii="Symbol" w:hAnsi="Symbol" w:hint="default"/>
      </w:rPr>
    </w:lvl>
    <w:lvl w:ilvl="7" w:tplc="834EC514">
      <w:start w:val="1"/>
      <w:numFmt w:val="bullet"/>
      <w:lvlText w:val="o"/>
      <w:lvlJc w:val="left"/>
      <w:pPr>
        <w:ind w:left="6120" w:hanging="360"/>
      </w:pPr>
      <w:rPr>
        <w:rFonts w:ascii="Courier New" w:hAnsi="Courier New" w:hint="default"/>
      </w:rPr>
    </w:lvl>
    <w:lvl w:ilvl="8" w:tplc="02F606D4">
      <w:start w:val="1"/>
      <w:numFmt w:val="bullet"/>
      <w:lvlText w:val=""/>
      <w:lvlJc w:val="left"/>
      <w:pPr>
        <w:ind w:left="6840" w:hanging="360"/>
      </w:pPr>
      <w:rPr>
        <w:rFonts w:ascii="Wingdings" w:hAnsi="Wingdings" w:hint="default"/>
      </w:rPr>
    </w:lvl>
  </w:abstractNum>
  <w:abstractNum w:abstractNumId="3" w15:restartNumberingAfterBreak="0">
    <w:nsid w:val="020707DE"/>
    <w:multiLevelType w:val="hybridMultilevel"/>
    <w:tmpl w:val="FED4C7A6"/>
    <w:lvl w:ilvl="0" w:tplc="438A69E0">
      <w:start w:val="1"/>
      <w:numFmt w:val="bullet"/>
      <w:lvlText w:val=""/>
      <w:lvlJc w:val="left"/>
      <w:pPr>
        <w:ind w:left="720" w:hanging="360"/>
      </w:pPr>
      <w:rPr>
        <w:rFonts w:ascii="Symbol" w:hAnsi="Symbol" w:hint="default"/>
      </w:rPr>
    </w:lvl>
    <w:lvl w:ilvl="1" w:tplc="54EEAD22" w:tentative="1">
      <w:start w:val="1"/>
      <w:numFmt w:val="bullet"/>
      <w:lvlText w:val="o"/>
      <w:lvlJc w:val="left"/>
      <w:pPr>
        <w:ind w:left="1440" w:hanging="360"/>
      </w:pPr>
      <w:rPr>
        <w:rFonts w:ascii="Courier New" w:hAnsi="Courier New" w:hint="default"/>
      </w:rPr>
    </w:lvl>
    <w:lvl w:ilvl="2" w:tplc="949CA864" w:tentative="1">
      <w:start w:val="1"/>
      <w:numFmt w:val="bullet"/>
      <w:lvlText w:val=""/>
      <w:lvlJc w:val="left"/>
      <w:pPr>
        <w:ind w:left="2160" w:hanging="360"/>
      </w:pPr>
      <w:rPr>
        <w:rFonts w:ascii="Wingdings" w:hAnsi="Wingdings" w:hint="default"/>
      </w:rPr>
    </w:lvl>
    <w:lvl w:ilvl="3" w:tplc="87EC1076" w:tentative="1">
      <w:start w:val="1"/>
      <w:numFmt w:val="bullet"/>
      <w:lvlText w:val=""/>
      <w:lvlJc w:val="left"/>
      <w:pPr>
        <w:ind w:left="2880" w:hanging="360"/>
      </w:pPr>
      <w:rPr>
        <w:rFonts w:ascii="Symbol" w:hAnsi="Symbol" w:hint="default"/>
      </w:rPr>
    </w:lvl>
    <w:lvl w:ilvl="4" w:tplc="D45C5C30" w:tentative="1">
      <w:start w:val="1"/>
      <w:numFmt w:val="bullet"/>
      <w:lvlText w:val="o"/>
      <w:lvlJc w:val="left"/>
      <w:pPr>
        <w:ind w:left="3600" w:hanging="360"/>
      </w:pPr>
      <w:rPr>
        <w:rFonts w:ascii="Courier New" w:hAnsi="Courier New" w:hint="default"/>
      </w:rPr>
    </w:lvl>
    <w:lvl w:ilvl="5" w:tplc="12605CC6" w:tentative="1">
      <w:start w:val="1"/>
      <w:numFmt w:val="bullet"/>
      <w:lvlText w:val=""/>
      <w:lvlJc w:val="left"/>
      <w:pPr>
        <w:ind w:left="4320" w:hanging="360"/>
      </w:pPr>
      <w:rPr>
        <w:rFonts w:ascii="Wingdings" w:hAnsi="Wingdings" w:hint="default"/>
      </w:rPr>
    </w:lvl>
    <w:lvl w:ilvl="6" w:tplc="A4E45E12" w:tentative="1">
      <w:start w:val="1"/>
      <w:numFmt w:val="bullet"/>
      <w:lvlText w:val=""/>
      <w:lvlJc w:val="left"/>
      <w:pPr>
        <w:ind w:left="5040" w:hanging="360"/>
      </w:pPr>
      <w:rPr>
        <w:rFonts w:ascii="Symbol" w:hAnsi="Symbol" w:hint="default"/>
      </w:rPr>
    </w:lvl>
    <w:lvl w:ilvl="7" w:tplc="2BEC76AA" w:tentative="1">
      <w:start w:val="1"/>
      <w:numFmt w:val="bullet"/>
      <w:lvlText w:val="o"/>
      <w:lvlJc w:val="left"/>
      <w:pPr>
        <w:ind w:left="5760" w:hanging="360"/>
      </w:pPr>
      <w:rPr>
        <w:rFonts w:ascii="Courier New" w:hAnsi="Courier New" w:hint="default"/>
      </w:rPr>
    </w:lvl>
    <w:lvl w:ilvl="8" w:tplc="B88C8A50" w:tentative="1">
      <w:start w:val="1"/>
      <w:numFmt w:val="bullet"/>
      <w:lvlText w:val=""/>
      <w:lvlJc w:val="left"/>
      <w:pPr>
        <w:ind w:left="6480" w:hanging="360"/>
      </w:pPr>
      <w:rPr>
        <w:rFonts w:ascii="Wingdings" w:hAnsi="Wingdings" w:hint="default"/>
      </w:rPr>
    </w:lvl>
  </w:abstractNum>
  <w:abstractNum w:abstractNumId="4" w15:restartNumberingAfterBreak="0">
    <w:nsid w:val="03744325"/>
    <w:multiLevelType w:val="hybridMultilevel"/>
    <w:tmpl w:val="4A3657D8"/>
    <w:lvl w:ilvl="0" w:tplc="6652CAD0">
      <w:start w:val="1"/>
      <w:numFmt w:val="decimal"/>
      <w:lvlText w:val=""/>
      <w:lvlJc w:val="left"/>
      <w:pPr>
        <w:ind w:left="720" w:hanging="360"/>
      </w:pPr>
    </w:lvl>
    <w:lvl w:ilvl="1" w:tplc="47645A7E">
      <w:start w:val="1"/>
      <w:numFmt w:val="lowerLetter"/>
      <w:lvlText w:val="%2."/>
      <w:lvlJc w:val="left"/>
      <w:pPr>
        <w:ind w:left="1440" w:hanging="360"/>
      </w:pPr>
    </w:lvl>
    <w:lvl w:ilvl="2" w:tplc="F12CBEA0">
      <w:start w:val="1"/>
      <w:numFmt w:val="lowerRoman"/>
      <w:lvlText w:val="%3."/>
      <w:lvlJc w:val="right"/>
      <w:pPr>
        <w:ind w:left="2160" w:hanging="180"/>
      </w:pPr>
    </w:lvl>
    <w:lvl w:ilvl="3" w:tplc="9F1C62AA">
      <w:start w:val="1"/>
      <w:numFmt w:val="decimal"/>
      <w:lvlText w:val="%4."/>
      <w:lvlJc w:val="left"/>
      <w:pPr>
        <w:ind w:left="2880" w:hanging="360"/>
      </w:pPr>
    </w:lvl>
    <w:lvl w:ilvl="4" w:tplc="B3B23A54">
      <w:start w:val="1"/>
      <w:numFmt w:val="lowerLetter"/>
      <w:lvlText w:val="%5."/>
      <w:lvlJc w:val="left"/>
      <w:pPr>
        <w:ind w:left="3600" w:hanging="360"/>
      </w:pPr>
    </w:lvl>
    <w:lvl w:ilvl="5" w:tplc="2AB822E6">
      <w:start w:val="1"/>
      <w:numFmt w:val="lowerRoman"/>
      <w:lvlText w:val="%6."/>
      <w:lvlJc w:val="right"/>
      <w:pPr>
        <w:ind w:left="4320" w:hanging="180"/>
      </w:pPr>
    </w:lvl>
    <w:lvl w:ilvl="6" w:tplc="137037F6">
      <w:start w:val="1"/>
      <w:numFmt w:val="decimal"/>
      <w:lvlText w:val="%7."/>
      <w:lvlJc w:val="left"/>
      <w:pPr>
        <w:ind w:left="5040" w:hanging="360"/>
      </w:pPr>
    </w:lvl>
    <w:lvl w:ilvl="7" w:tplc="4532FDE0">
      <w:start w:val="1"/>
      <w:numFmt w:val="lowerLetter"/>
      <w:lvlText w:val="%8."/>
      <w:lvlJc w:val="left"/>
      <w:pPr>
        <w:ind w:left="5760" w:hanging="360"/>
      </w:pPr>
    </w:lvl>
    <w:lvl w:ilvl="8" w:tplc="0FC4577C">
      <w:start w:val="1"/>
      <w:numFmt w:val="lowerRoman"/>
      <w:lvlText w:val="%9."/>
      <w:lvlJc w:val="right"/>
      <w:pPr>
        <w:ind w:left="6480" w:hanging="180"/>
      </w:pPr>
    </w:lvl>
  </w:abstractNum>
  <w:abstractNum w:abstractNumId="5" w15:restartNumberingAfterBreak="0">
    <w:nsid w:val="03B57116"/>
    <w:multiLevelType w:val="multilevel"/>
    <w:tmpl w:val="16B44AD4"/>
    <w:name w:val="TableNumbering2"/>
    <w:lvl w:ilvl="0">
      <w:start w:val="1"/>
      <w:numFmt w:val="none"/>
      <w:suff w:val="nothing"/>
      <w:lvlText w:val=""/>
      <w:lvlJc w:val="left"/>
      <w:pPr>
        <w:ind w:left="113" w:firstLine="0"/>
      </w:pPr>
      <w:rPr>
        <w:rFonts w:hint="default"/>
      </w:rPr>
    </w:lvl>
    <w:lvl w:ilvl="1">
      <w:start w:val="1"/>
      <w:numFmt w:val="decimal"/>
      <w:lvlText w:val="(%2)"/>
      <w:lvlJc w:val="left"/>
      <w:pPr>
        <w:tabs>
          <w:tab w:val="num" w:pos="284"/>
        </w:tabs>
        <w:ind w:left="284" w:hanging="284"/>
      </w:pPr>
      <w:rPr>
        <w:rFonts w:hint="default"/>
      </w:rPr>
    </w:lvl>
    <w:lvl w:ilvl="2">
      <w:start w:val="1"/>
      <w:numFmt w:val="none"/>
      <w:lvlText w:val=""/>
      <w:lvlJc w:val="left"/>
      <w:pPr>
        <w:ind w:left="340" w:hanging="340"/>
      </w:pPr>
      <w:rPr>
        <w:rFonts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6" w15:restartNumberingAfterBreak="0">
    <w:nsid w:val="04166BD5"/>
    <w:multiLevelType w:val="hybridMultilevel"/>
    <w:tmpl w:val="4142D394"/>
    <w:lvl w:ilvl="0" w:tplc="4EF6C1B2">
      <w:start w:val="1"/>
      <w:numFmt w:val="bullet"/>
      <w:lvlText w:val=""/>
      <w:lvlJc w:val="left"/>
      <w:pPr>
        <w:ind w:left="1440" w:hanging="360"/>
      </w:pPr>
      <w:rPr>
        <w:rFonts w:ascii="Symbol" w:hAnsi="Symbol"/>
      </w:rPr>
    </w:lvl>
    <w:lvl w:ilvl="1" w:tplc="4ACA849C">
      <w:start w:val="1"/>
      <w:numFmt w:val="bullet"/>
      <w:lvlText w:val=""/>
      <w:lvlJc w:val="left"/>
      <w:pPr>
        <w:ind w:left="1440" w:hanging="360"/>
      </w:pPr>
      <w:rPr>
        <w:rFonts w:ascii="Symbol" w:hAnsi="Symbol"/>
      </w:rPr>
    </w:lvl>
    <w:lvl w:ilvl="2" w:tplc="CDDE58EE">
      <w:start w:val="1"/>
      <w:numFmt w:val="bullet"/>
      <w:lvlText w:val=""/>
      <w:lvlJc w:val="left"/>
      <w:pPr>
        <w:ind w:left="1440" w:hanging="360"/>
      </w:pPr>
      <w:rPr>
        <w:rFonts w:ascii="Symbol" w:hAnsi="Symbol"/>
      </w:rPr>
    </w:lvl>
    <w:lvl w:ilvl="3" w:tplc="2E04D808">
      <w:start w:val="1"/>
      <w:numFmt w:val="bullet"/>
      <w:lvlText w:val=""/>
      <w:lvlJc w:val="left"/>
      <w:pPr>
        <w:ind w:left="1440" w:hanging="360"/>
      </w:pPr>
      <w:rPr>
        <w:rFonts w:ascii="Symbol" w:hAnsi="Symbol"/>
      </w:rPr>
    </w:lvl>
    <w:lvl w:ilvl="4" w:tplc="3CBC6564">
      <w:start w:val="1"/>
      <w:numFmt w:val="bullet"/>
      <w:lvlText w:val=""/>
      <w:lvlJc w:val="left"/>
      <w:pPr>
        <w:ind w:left="1440" w:hanging="360"/>
      </w:pPr>
      <w:rPr>
        <w:rFonts w:ascii="Symbol" w:hAnsi="Symbol"/>
      </w:rPr>
    </w:lvl>
    <w:lvl w:ilvl="5" w:tplc="10B8B0F4">
      <w:start w:val="1"/>
      <w:numFmt w:val="bullet"/>
      <w:lvlText w:val=""/>
      <w:lvlJc w:val="left"/>
      <w:pPr>
        <w:ind w:left="1440" w:hanging="360"/>
      </w:pPr>
      <w:rPr>
        <w:rFonts w:ascii="Symbol" w:hAnsi="Symbol"/>
      </w:rPr>
    </w:lvl>
    <w:lvl w:ilvl="6" w:tplc="0B5AD64C">
      <w:start w:val="1"/>
      <w:numFmt w:val="bullet"/>
      <w:lvlText w:val=""/>
      <w:lvlJc w:val="left"/>
      <w:pPr>
        <w:ind w:left="1440" w:hanging="360"/>
      </w:pPr>
      <w:rPr>
        <w:rFonts w:ascii="Symbol" w:hAnsi="Symbol"/>
      </w:rPr>
    </w:lvl>
    <w:lvl w:ilvl="7" w:tplc="D5524F22">
      <w:start w:val="1"/>
      <w:numFmt w:val="bullet"/>
      <w:lvlText w:val=""/>
      <w:lvlJc w:val="left"/>
      <w:pPr>
        <w:ind w:left="1440" w:hanging="360"/>
      </w:pPr>
      <w:rPr>
        <w:rFonts w:ascii="Symbol" w:hAnsi="Symbol"/>
      </w:rPr>
    </w:lvl>
    <w:lvl w:ilvl="8" w:tplc="37983B72">
      <w:start w:val="1"/>
      <w:numFmt w:val="bullet"/>
      <w:lvlText w:val=""/>
      <w:lvlJc w:val="left"/>
      <w:pPr>
        <w:ind w:left="1440" w:hanging="360"/>
      </w:pPr>
      <w:rPr>
        <w:rFonts w:ascii="Symbol" w:hAnsi="Symbol"/>
      </w:rPr>
    </w:lvl>
  </w:abstractNum>
  <w:abstractNum w:abstractNumId="7" w15:restartNumberingAfterBreak="0">
    <w:nsid w:val="051C3E33"/>
    <w:multiLevelType w:val="hybridMultilevel"/>
    <w:tmpl w:val="F97C8D7E"/>
    <w:lvl w:ilvl="0" w:tplc="B9BE592C">
      <w:start w:val="1"/>
      <w:numFmt w:val="bullet"/>
      <w:lvlText w:val=""/>
      <w:lvlJc w:val="left"/>
      <w:pPr>
        <w:ind w:left="720" w:hanging="360"/>
      </w:pPr>
      <w:rPr>
        <w:rFonts w:ascii="Symbol" w:hAnsi="Symbol"/>
      </w:rPr>
    </w:lvl>
    <w:lvl w:ilvl="1" w:tplc="45321A52">
      <w:start w:val="1"/>
      <w:numFmt w:val="bullet"/>
      <w:lvlText w:val=""/>
      <w:lvlJc w:val="left"/>
      <w:pPr>
        <w:ind w:left="720" w:hanging="360"/>
      </w:pPr>
      <w:rPr>
        <w:rFonts w:ascii="Symbol" w:hAnsi="Symbol"/>
      </w:rPr>
    </w:lvl>
    <w:lvl w:ilvl="2" w:tplc="0560749A">
      <w:start w:val="1"/>
      <w:numFmt w:val="bullet"/>
      <w:lvlText w:val=""/>
      <w:lvlJc w:val="left"/>
      <w:pPr>
        <w:ind w:left="720" w:hanging="360"/>
      </w:pPr>
      <w:rPr>
        <w:rFonts w:ascii="Symbol" w:hAnsi="Symbol"/>
      </w:rPr>
    </w:lvl>
    <w:lvl w:ilvl="3" w:tplc="A6EC5CF2">
      <w:start w:val="1"/>
      <w:numFmt w:val="bullet"/>
      <w:lvlText w:val=""/>
      <w:lvlJc w:val="left"/>
      <w:pPr>
        <w:ind w:left="720" w:hanging="360"/>
      </w:pPr>
      <w:rPr>
        <w:rFonts w:ascii="Symbol" w:hAnsi="Symbol"/>
      </w:rPr>
    </w:lvl>
    <w:lvl w:ilvl="4" w:tplc="0792D1FE">
      <w:start w:val="1"/>
      <w:numFmt w:val="bullet"/>
      <w:lvlText w:val=""/>
      <w:lvlJc w:val="left"/>
      <w:pPr>
        <w:ind w:left="720" w:hanging="360"/>
      </w:pPr>
      <w:rPr>
        <w:rFonts w:ascii="Symbol" w:hAnsi="Symbol"/>
      </w:rPr>
    </w:lvl>
    <w:lvl w:ilvl="5" w:tplc="80F824EE">
      <w:start w:val="1"/>
      <w:numFmt w:val="bullet"/>
      <w:lvlText w:val=""/>
      <w:lvlJc w:val="left"/>
      <w:pPr>
        <w:ind w:left="720" w:hanging="360"/>
      </w:pPr>
      <w:rPr>
        <w:rFonts w:ascii="Symbol" w:hAnsi="Symbol"/>
      </w:rPr>
    </w:lvl>
    <w:lvl w:ilvl="6" w:tplc="363E37D4">
      <w:start w:val="1"/>
      <w:numFmt w:val="bullet"/>
      <w:lvlText w:val=""/>
      <w:lvlJc w:val="left"/>
      <w:pPr>
        <w:ind w:left="720" w:hanging="360"/>
      </w:pPr>
      <w:rPr>
        <w:rFonts w:ascii="Symbol" w:hAnsi="Symbol"/>
      </w:rPr>
    </w:lvl>
    <w:lvl w:ilvl="7" w:tplc="2DFC7C78">
      <w:start w:val="1"/>
      <w:numFmt w:val="bullet"/>
      <w:lvlText w:val=""/>
      <w:lvlJc w:val="left"/>
      <w:pPr>
        <w:ind w:left="720" w:hanging="360"/>
      </w:pPr>
      <w:rPr>
        <w:rFonts w:ascii="Symbol" w:hAnsi="Symbol"/>
      </w:rPr>
    </w:lvl>
    <w:lvl w:ilvl="8" w:tplc="86EC7880">
      <w:start w:val="1"/>
      <w:numFmt w:val="bullet"/>
      <w:lvlText w:val=""/>
      <w:lvlJc w:val="left"/>
      <w:pPr>
        <w:ind w:left="720" w:hanging="360"/>
      </w:pPr>
      <w:rPr>
        <w:rFonts w:ascii="Symbol" w:hAnsi="Symbol"/>
      </w:rPr>
    </w:lvl>
  </w:abstractNum>
  <w:abstractNum w:abstractNumId="8" w15:restartNumberingAfterBreak="0">
    <w:nsid w:val="07922067"/>
    <w:multiLevelType w:val="hybridMultilevel"/>
    <w:tmpl w:val="7A883B66"/>
    <w:lvl w:ilvl="0" w:tplc="207E0C14">
      <w:start w:val="1"/>
      <w:numFmt w:val="bullet"/>
      <w:lvlText w:val=""/>
      <w:lvlJc w:val="left"/>
      <w:pPr>
        <w:ind w:left="720" w:hanging="360"/>
      </w:pPr>
      <w:rPr>
        <w:rFonts w:ascii="Symbol" w:hAnsi="Symbol"/>
      </w:rPr>
    </w:lvl>
    <w:lvl w:ilvl="1" w:tplc="A4FC0BC4">
      <w:start w:val="1"/>
      <w:numFmt w:val="bullet"/>
      <w:lvlText w:val=""/>
      <w:lvlJc w:val="left"/>
      <w:pPr>
        <w:ind w:left="720" w:hanging="360"/>
      </w:pPr>
      <w:rPr>
        <w:rFonts w:ascii="Symbol" w:hAnsi="Symbol"/>
      </w:rPr>
    </w:lvl>
    <w:lvl w:ilvl="2" w:tplc="C832DEEA">
      <w:start w:val="1"/>
      <w:numFmt w:val="bullet"/>
      <w:lvlText w:val=""/>
      <w:lvlJc w:val="left"/>
      <w:pPr>
        <w:ind w:left="720" w:hanging="360"/>
      </w:pPr>
      <w:rPr>
        <w:rFonts w:ascii="Symbol" w:hAnsi="Symbol"/>
      </w:rPr>
    </w:lvl>
    <w:lvl w:ilvl="3" w:tplc="4C14F092">
      <w:start w:val="1"/>
      <w:numFmt w:val="bullet"/>
      <w:lvlText w:val=""/>
      <w:lvlJc w:val="left"/>
      <w:pPr>
        <w:ind w:left="720" w:hanging="360"/>
      </w:pPr>
      <w:rPr>
        <w:rFonts w:ascii="Symbol" w:hAnsi="Symbol"/>
      </w:rPr>
    </w:lvl>
    <w:lvl w:ilvl="4" w:tplc="9A841F00">
      <w:start w:val="1"/>
      <w:numFmt w:val="bullet"/>
      <w:lvlText w:val=""/>
      <w:lvlJc w:val="left"/>
      <w:pPr>
        <w:ind w:left="720" w:hanging="360"/>
      </w:pPr>
      <w:rPr>
        <w:rFonts w:ascii="Symbol" w:hAnsi="Symbol"/>
      </w:rPr>
    </w:lvl>
    <w:lvl w:ilvl="5" w:tplc="BB183A48">
      <w:start w:val="1"/>
      <w:numFmt w:val="bullet"/>
      <w:lvlText w:val=""/>
      <w:lvlJc w:val="left"/>
      <w:pPr>
        <w:ind w:left="720" w:hanging="360"/>
      </w:pPr>
      <w:rPr>
        <w:rFonts w:ascii="Symbol" w:hAnsi="Symbol"/>
      </w:rPr>
    </w:lvl>
    <w:lvl w:ilvl="6" w:tplc="5B901D1C">
      <w:start w:val="1"/>
      <w:numFmt w:val="bullet"/>
      <w:lvlText w:val=""/>
      <w:lvlJc w:val="left"/>
      <w:pPr>
        <w:ind w:left="720" w:hanging="360"/>
      </w:pPr>
      <w:rPr>
        <w:rFonts w:ascii="Symbol" w:hAnsi="Symbol"/>
      </w:rPr>
    </w:lvl>
    <w:lvl w:ilvl="7" w:tplc="13DE8EA4">
      <w:start w:val="1"/>
      <w:numFmt w:val="bullet"/>
      <w:lvlText w:val=""/>
      <w:lvlJc w:val="left"/>
      <w:pPr>
        <w:ind w:left="720" w:hanging="360"/>
      </w:pPr>
      <w:rPr>
        <w:rFonts w:ascii="Symbol" w:hAnsi="Symbol"/>
      </w:rPr>
    </w:lvl>
    <w:lvl w:ilvl="8" w:tplc="ADFAFB78">
      <w:start w:val="1"/>
      <w:numFmt w:val="bullet"/>
      <w:lvlText w:val=""/>
      <w:lvlJc w:val="left"/>
      <w:pPr>
        <w:ind w:left="720" w:hanging="360"/>
      </w:pPr>
      <w:rPr>
        <w:rFonts w:ascii="Symbol" w:hAnsi="Symbol"/>
      </w:rPr>
    </w:lvl>
  </w:abstractNum>
  <w:abstractNum w:abstractNumId="9" w15:restartNumberingAfterBreak="0">
    <w:nsid w:val="08142124"/>
    <w:multiLevelType w:val="hybridMultilevel"/>
    <w:tmpl w:val="1FF8B16C"/>
    <w:lvl w:ilvl="0" w:tplc="43D24452">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9040DF4"/>
    <w:multiLevelType w:val="hybridMultilevel"/>
    <w:tmpl w:val="E7E4960A"/>
    <w:lvl w:ilvl="0" w:tplc="683416EE">
      <w:start w:val="1"/>
      <w:numFmt w:val="decimal"/>
      <w:lvlText w:val="%1."/>
      <w:lvlJc w:val="left"/>
      <w:pPr>
        <w:ind w:left="1140" w:hanging="360"/>
      </w:pPr>
    </w:lvl>
    <w:lvl w:ilvl="1" w:tplc="0AAEFBE2">
      <w:start w:val="1"/>
      <w:numFmt w:val="decimal"/>
      <w:lvlText w:val="%2."/>
      <w:lvlJc w:val="left"/>
      <w:pPr>
        <w:ind w:left="1140" w:hanging="360"/>
      </w:pPr>
    </w:lvl>
    <w:lvl w:ilvl="2" w:tplc="CCDCC152">
      <w:start w:val="1"/>
      <w:numFmt w:val="decimal"/>
      <w:lvlText w:val="%3."/>
      <w:lvlJc w:val="left"/>
      <w:pPr>
        <w:ind w:left="1140" w:hanging="360"/>
      </w:pPr>
    </w:lvl>
    <w:lvl w:ilvl="3" w:tplc="E1506CD6">
      <w:start w:val="1"/>
      <w:numFmt w:val="decimal"/>
      <w:lvlText w:val="%4."/>
      <w:lvlJc w:val="left"/>
      <w:pPr>
        <w:ind w:left="1140" w:hanging="360"/>
      </w:pPr>
    </w:lvl>
    <w:lvl w:ilvl="4" w:tplc="B6F446F2">
      <w:start w:val="1"/>
      <w:numFmt w:val="decimal"/>
      <w:lvlText w:val="%5."/>
      <w:lvlJc w:val="left"/>
      <w:pPr>
        <w:ind w:left="1140" w:hanging="360"/>
      </w:pPr>
    </w:lvl>
    <w:lvl w:ilvl="5" w:tplc="1D20D9E4">
      <w:start w:val="1"/>
      <w:numFmt w:val="decimal"/>
      <w:lvlText w:val="%6."/>
      <w:lvlJc w:val="left"/>
      <w:pPr>
        <w:ind w:left="1140" w:hanging="360"/>
      </w:pPr>
    </w:lvl>
    <w:lvl w:ilvl="6" w:tplc="83DAE966">
      <w:start w:val="1"/>
      <w:numFmt w:val="decimal"/>
      <w:lvlText w:val="%7."/>
      <w:lvlJc w:val="left"/>
      <w:pPr>
        <w:ind w:left="1140" w:hanging="360"/>
      </w:pPr>
    </w:lvl>
    <w:lvl w:ilvl="7" w:tplc="836661CE">
      <w:start w:val="1"/>
      <w:numFmt w:val="decimal"/>
      <w:lvlText w:val="%8."/>
      <w:lvlJc w:val="left"/>
      <w:pPr>
        <w:ind w:left="1140" w:hanging="360"/>
      </w:pPr>
    </w:lvl>
    <w:lvl w:ilvl="8" w:tplc="85E2BC02">
      <w:start w:val="1"/>
      <w:numFmt w:val="decimal"/>
      <w:lvlText w:val="%9."/>
      <w:lvlJc w:val="left"/>
      <w:pPr>
        <w:ind w:left="1140" w:hanging="360"/>
      </w:pPr>
    </w:lvl>
  </w:abstractNum>
  <w:abstractNum w:abstractNumId="11" w15:restartNumberingAfterBreak="0">
    <w:nsid w:val="09081DA6"/>
    <w:multiLevelType w:val="hybridMultilevel"/>
    <w:tmpl w:val="23E44436"/>
    <w:lvl w:ilvl="0" w:tplc="43D24452">
      <w:start w:val="1"/>
      <w:numFmt w:val="bullet"/>
      <w:lvlText w:val=""/>
      <w:lvlJc w:val="left"/>
      <w:pPr>
        <w:ind w:left="720" w:hanging="360"/>
      </w:pPr>
      <w:rPr>
        <w:rFonts w:ascii="Symbol" w:hAnsi="Symbol" w:hint="default"/>
      </w:rPr>
    </w:lvl>
    <w:lvl w:ilvl="1" w:tplc="8F983F8A">
      <w:start w:val="1"/>
      <w:numFmt w:val="bullet"/>
      <w:lvlText w:val="o"/>
      <w:lvlJc w:val="left"/>
      <w:pPr>
        <w:ind w:left="1440" w:hanging="360"/>
      </w:pPr>
      <w:rPr>
        <w:rFonts w:ascii="Courier New" w:hAnsi="Courier New" w:hint="default"/>
      </w:rPr>
    </w:lvl>
    <w:lvl w:ilvl="2" w:tplc="F516D88A" w:tentative="1">
      <w:start w:val="1"/>
      <w:numFmt w:val="bullet"/>
      <w:lvlText w:val=""/>
      <w:lvlJc w:val="left"/>
      <w:pPr>
        <w:ind w:left="2160" w:hanging="360"/>
      </w:pPr>
      <w:rPr>
        <w:rFonts w:ascii="Wingdings" w:hAnsi="Wingdings" w:hint="default"/>
      </w:rPr>
    </w:lvl>
    <w:lvl w:ilvl="3" w:tplc="AEA22026" w:tentative="1">
      <w:start w:val="1"/>
      <w:numFmt w:val="bullet"/>
      <w:lvlText w:val=""/>
      <w:lvlJc w:val="left"/>
      <w:pPr>
        <w:ind w:left="2880" w:hanging="360"/>
      </w:pPr>
      <w:rPr>
        <w:rFonts w:ascii="Symbol" w:hAnsi="Symbol" w:hint="default"/>
      </w:rPr>
    </w:lvl>
    <w:lvl w:ilvl="4" w:tplc="DB12C4C6" w:tentative="1">
      <w:start w:val="1"/>
      <w:numFmt w:val="bullet"/>
      <w:lvlText w:val="o"/>
      <w:lvlJc w:val="left"/>
      <w:pPr>
        <w:ind w:left="3600" w:hanging="360"/>
      </w:pPr>
      <w:rPr>
        <w:rFonts w:ascii="Courier New" w:hAnsi="Courier New" w:hint="default"/>
      </w:rPr>
    </w:lvl>
    <w:lvl w:ilvl="5" w:tplc="5210A048" w:tentative="1">
      <w:start w:val="1"/>
      <w:numFmt w:val="bullet"/>
      <w:lvlText w:val=""/>
      <w:lvlJc w:val="left"/>
      <w:pPr>
        <w:ind w:left="4320" w:hanging="360"/>
      </w:pPr>
      <w:rPr>
        <w:rFonts w:ascii="Wingdings" w:hAnsi="Wingdings" w:hint="default"/>
      </w:rPr>
    </w:lvl>
    <w:lvl w:ilvl="6" w:tplc="9376BDE8" w:tentative="1">
      <w:start w:val="1"/>
      <w:numFmt w:val="bullet"/>
      <w:lvlText w:val=""/>
      <w:lvlJc w:val="left"/>
      <w:pPr>
        <w:ind w:left="5040" w:hanging="360"/>
      </w:pPr>
      <w:rPr>
        <w:rFonts w:ascii="Symbol" w:hAnsi="Symbol" w:hint="default"/>
      </w:rPr>
    </w:lvl>
    <w:lvl w:ilvl="7" w:tplc="F1D872AA" w:tentative="1">
      <w:start w:val="1"/>
      <w:numFmt w:val="bullet"/>
      <w:lvlText w:val="o"/>
      <w:lvlJc w:val="left"/>
      <w:pPr>
        <w:ind w:left="5760" w:hanging="360"/>
      </w:pPr>
      <w:rPr>
        <w:rFonts w:ascii="Courier New" w:hAnsi="Courier New" w:hint="default"/>
      </w:rPr>
    </w:lvl>
    <w:lvl w:ilvl="8" w:tplc="5C6ADD88" w:tentative="1">
      <w:start w:val="1"/>
      <w:numFmt w:val="bullet"/>
      <w:lvlText w:val=""/>
      <w:lvlJc w:val="left"/>
      <w:pPr>
        <w:ind w:left="6480" w:hanging="360"/>
      </w:pPr>
      <w:rPr>
        <w:rFonts w:ascii="Wingdings" w:hAnsi="Wingdings" w:hint="default"/>
      </w:rPr>
    </w:lvl>
  </w:abstractNum>
  <w:abstractNum w:abstractNumId="12" w15:restartNumberingAfterBreak="0">
    <w:nsid w:val="09761773"/>
    <w:multiLevelType w:val="hybridMultilevel"/>
    <w:tmpl w:val="9ABE180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0B990B44"/>
    <w:multiLevelType w:val="multilevel"/>
    <w:tmpl w:val="A7889DD4"/>
    <w:name w:val="Bullets32"/>
    <w:lvl w:ilvl="0">
      <w:start w:val="1"/>
      <w:numFmt w:val="bullet"/>
      <w:lvlText w:val=""/>
      <w:lvlJc w:val="left"/>
      <w:pPr>
        <w:ind w:left="340" w:hanging="340"/>
      </w:pPr>
      <w:rPr>
        <w:rFonts w:ascii="Webdings" w:hAnsi="Webdings" w:hint="default"/>
        <w:position w:val="2"/>
        <w:sz w:val="16"/>
      </w:rPr>
    </w:lvl>
    <w:lvl w:ilvl="1">
      <w:start w:val="1"/>
      <w:numFmt w:val="bullet"/>
      <w:lvlText w:val="o"/>
      <w:lvlJc w:val="left"/>
      <w:pPr>
        <w:ind w:left="340" w:hanging="340"/>
      </w:pPr>
      <w:rPr>
        <w:rFonts w:ascii="Courier New" w:hAnsi="Courier New" w:cs="Courier New" w:hint="default"/>
      </w:rPr>
    </w:lvl>
    <w:lvl w:ilvl="2">
      <w:start w:val="1"/>
      <w:numFmt w:val="bullet"/>
      <w:lvlText w:val=""/>
      <w:lvlJc w:val="left"/>
      <w:pPr>
        <w:ind w:left="340" w:hanging="340"/>
      </w:pPr>
      <w:rPr>
        <w:rFonts w:ascii="Wingdings" w:hAnsi="Wingdings" w:hint="default"/>
      </w:rPr>
    </w:lvl>
    <w:lvl w:ilvl="3">
      <w:start w:val="1"/>
      <w:numFmt w:val="bullet"/>
      <w:lvlText w:val=""/>
      <w:lvlJc w:val="left"/>
      <w:pPr>
        <w:ind w:left="340" w:hanging="340"/>
      </w:pPr>
      <w:rPr>
        <w:rFonts w:ascii="Symbol" w:hAnsi="Symbol" w:hint="default"/>
      </w:rPr>
    </w:lvl>
    <w:lvl w:ilvl="4">
      <w:start w:val="1"/>
      <w:numFmt w:val="bullet"/>
      <w:lvlText w:val="o"/>
      <w:lvlJc w:val="left"/>
      <w:pPr>
        <w:ind w:left="340" w:hanging="340"/>
      </w:pPr>
      <w:rPr>
        <w:rFonts w:ascii="Courier New" w:hAnsi="Courier New" w:cs="Courier New" w:hint="default"/>
      </w:rPr>
    </w:lvl>
    <w:lvl w:ilvl="5">
      <w:start w:val="1"/>
      <w:numFmt w:val="bullet"/>
      <w:lvlText w:val=""/>
      <w:lvlJc w:val="left"/>
      <w:pPr>
        <w:ind w:left="340" w:hanging="340"/>
      </w:pPr>
      <w:rPr>
        <w:rFonts w:ascii="Wingdings" w:hAnsi="Wingdings" w:hint="default"/>
      </w:rPr>
    </w:lvl>
    <w:lvl w:ilvl="6">
      <w:start w:val="1"/>
      <w:numFmt w:val="bullet"/>
      <w:lvlText w:val=""/>
      <w:lvlJc w:val="left"/>
      <w:pPr>
        <w:ind w:left="340" w:hanging="340"/>
      </w:pPr>
      <w:rPr>
        <w:rFonts w:ascii="Symbol" w:hAnsi="Symbol" w:hint="default"/>
      </w:rPr>
    </w:lvl>
    <w:lvl w:ilvl="7">
      <w:start w:val="1"/>
      <w:numFmt w:val="bullet"/>
      <w:lvlText w:val="o"/>
      <w:lvlJc w:val="left"/>
      <w:pPr>
        <w:ind w:left="340" w:hanging="340"/>
      </w:pPr>
      <w:rPr>
        <w:rFonts w:ascii="Courier New" w:hAnsi="Courier New" w:cs="Courier New" w:hint="default"/>
      </w:rPr>
    </w:lvl>
    <w:lvl w:ilvl="8">
      <w:start w:val="1"/>
      <w:numFmt w:val="bullet"/>
      <w:lvlText w:val=""/>
      <w:lvlJc w:val="left"/>
      <w:pPr>
        <w:ind w:left="340" w:hanging="340"/>
      </w:pPr>
      <w:rPr>
        <w:rFonts w:ascii="Wingdings" w:hAnsi="Wingdings" w:hint="default"/>
      </w:rPr>
    </w:lvl>
  </w:abstractNum>
  <w:abstractNum w:abstractNumId="14" w15:restartNumberingAfterBreak="0">
    <w:nsid w:val="0C351215"/>
    <w:multiLevelType w:val="multilevel"/>
    <w:tmpl w:val="3FDEBA7A"/>
    <w:name w:val="DELWPHeadings"/>
    <w:lvl w:ilvl="0">
      <w:start w:val="1"/>
      <w:numFmt w:val="none"/>
      <w:lvlRestart w:val="0"/>
      <w:suff w:val="nothing"/>
      <w:lvlText w:val=""/>
      <w:lvlJc w:val="left"/>
      <w:pPr>
        <w:ind w:left="0" w:firstLine="0"/>
      </w:pPr>
      <w:rPr>
        <w:rFonts w:hint="default"/>
        <w:color w:val="201547" w:themeColor="text2"/>
        <w:sz w:val="40"/>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decimal"/>
      <w:lvlText w:val="%1.%2.%3.%4"/>
      <w:lvlJc w:val="left"/>
      <w:pPr>
        <w:ind w:left="765" w:hanging="765"/>
      </w:pPr>
      <w:rPr>
        <w:rFonts w:hint="default"/>
      </w:rPr>
    </w:lvl>
    <w:lvl w:ilvl="4">
      <w:start w:val="1"/>
      <w:numFmt w:val="decimal"/>
      <w:lvlText w:val="%1.%2.%3.%4.%5"/>
      <w:lvlJc w:val="left"/>
      <w:pPr>
        <w:ind w:left="765" w:hanging="765"/>
      </w:pPr>
      <w:rPr>
        <w:rFonts w:hint="default"/>
      </w:rPr>
    </w:lvl>
    <w:lvl w:ilvl="5">
      <w:start w:val="1"/>
      <w:numFmt w:val="decimal"/>
      <w:lvlText w:val="%1.%2.%3.%4.%5.%6"/>
      <w:lvlJc w:val="left"/>
      <w:pPr>
        <w:ind w:left="765" w:hanging="765"/>
      </w:pPr>
      <w:rPr>
        <w:rFonts w:hint="default"/>
      </w:rPr>
    </w:lvl>
    <w:lvl w:ilvl="6">
      <w:start w:val="1"/>
      <w:numFmt w:val="decimal"/>
      <w:lvlText w:val="%1.%2.%3.%4.%5.%6.%7."/>
      <w:lvlJc w:val="left"/>
      <w:pPr>
        <w:ind w:left="765" w:hanging="765"/>
      </w:pPr>
      <w:rPr>
        <w:rFonts w:hint="default"/>
      </w:rPr>
    </w:lvl>
    <w:lvl w:ilvl="7">
      <w:start w:val="1"/>
      <w:numFmt w:val="decimal"/>
      <w:lvlText w:val="%1.%2.%3.%4.%5.%6.%7.%8."/>
      <w:lvlJc w:val="left"/>
      <w:pPr>
        <w:ind w:left="765" w:hanging="765"/>
      </w:pPr>
      <w:rPr>
        <w:rFonts w:hint="default"/>
      </w:rPr>
    </w:lvl>
    <w:lvl w:ilvl="8">
      <w:start w:val="1"/>
      <w:numFmt w:val="decimal"/>
      <w:lvlText w:val="%1.%2.%3.%4.%5.%6.%7.%8.%9."/>
      <w:lvlJc w:val="left"/>
      <w:pPr>
        <w:ind w:left="765" w:hanging="765"/>
      </w:pPr>
      <w:rPr>
        <w:rFonts w:hint="default"/>
      </w:rPr>
    </w:lvl>
  </w:abstractNum>
  <w:abstractNum w:abstractNumId="15" w15:restartNumberingAfterBreak="0">
    <w:nsid w:val="0CAB2D1C"/>
    <w:multiLevelType w:val="hybridMultilevel"/>
    <w:tmpl w:val="8E328918"/>
    <w:lvl w:ilvl="0" w:tplc="281E90DA">
      <w:start w:val="1"/>
      <w:numFmt w:val="bullet"/>
      <w:lvlText w:val=""/>
      <w:lvlJc w:val="left"/>
      <w:pPr>
        <w:ind w:left="720" w:hanging="360"/>
      </w:pPr>
      <w:rPr>
        <w:rFonts w:ascii="Symbol" w:hAnsi="Symbol" w:hint="default"/>
      </w:rPr>
    </w:lvl>
    <w:lvl w:ilvl="1" w:tplc="875406C6" w:tentative="1">
      <w:start w:val="1"/>
      <w:numFmt w:val="bullet"/>
      <w:lvlText w:val="o"/>
      <w:lvlJc w:val="left"/>
      <w:pPr>
        <w:ind w:left="1440" w:hanging="360"/>
      </w:pPr>
      <w:rPr>
        <w:rFonts w:ascii="Courier New" w:hAnsi="Courier New" w:hint="default"/>
      </w:rPr>
    </w:lvl>
    <w:lvl w:ilvl="2" w:tplc="4FA005B6" w:tentative="1">
      <w:start w:val="1"/>
      <w:numFmt w:val="bullet"/>
      <w:lvlText w:val=""/>
      <w:lvlJc w:val="left"/>
      <w:pPr>
        <w:ind w:left="2160" w:hanging="360"/>
      </w:pPr>
      <w:rPr>
        <w:rFonts w:ascii="Wingdings" w:hAnsi="Wingdings" w:hint="default"/>
      </w:rPr>
    </w:lvl>
    <w:lvl w:ilvl="3" w:tplc="859E7B84" w:tentative="1">
      <w:start w:val="1"/>
      <w:numFmt w:val="bullet"/>
      <w:lvlText w:val=""/>
      <w:lvlJc w:val="left"/>
      <w:pPr>
        <w:ind w:left="2880" w:hanging="360"/>
      </w:pPr>
      <w:rPr>
        <w:rFonts w:ascii="Symbol" w:hAnsi="Symbol" w:hint="default"/>
      </w:rPr>
    </w:lvl>
    <w:lvl w:ilvl="4" w:tplc="112C49F4" w:tentative="1">
      <w:start w:val="1"/>
      <w:numFmt w:val="bullet"/>
      <w:lvlText w:val="o"/>
      <w:lvlJc w:val="left"/>
      <w:pPr>
        <w:ind w:left="3600" w:hanging="360"/>
      </w:pPr>
      <w:rPr>
        <w:rFonts w:ascii="Courier New" w:hAnsi="Courier New" w:hint="default"/>
      </w:rPr>
    </w:lvl>
    <w:lvl w:ilvl="5" w:tplc="8BB2AE96" w:tentative="1">
      <w:start w:val="1"/>
      <w:numFmt w:val="bullet"/>
      <w:lvlText w:val=""/>
      <w:lvlJc w:val="left"/>
      <w:pPr>
        <w:ind w:left="4320" w:hanging="360"/>
      </w:pPr>
      <w:rPr>
        <w:rFonts w:ascii="Wingdings" w:hAnsi="Wingdings" w:hint="default"/>
      </w:rPr>
    </w:lvl>
    <w:lvl w:ilvl="6" w:tplc="4768F4B4" w:tentative="1">
      <w:start w:val="1"/>
      <w:numFmt w:val="bullet"/>
      <w:lvlText w:val=""/>
      <w:lvlJc w:val="left"/>
      <w:pPr>
        <w:ind w:left="5040" w:hanging="360"/>
      </w:pPr>
      <w:rPr>
        <w:rFonts w:ascii="Symbol" w:hAnsi="Symbol" w:hint="default"/>
      </w:rPr>
    </w:lvl>
    <w:lvl w:ilvl="7" w:tplc="275E9D78" w:tentative="1">
      <w:start w:val="1"/>
      <w:numFmt w:val="bullet"/>
      <w:lvlText w:val="o"/>
      <w:lvlJc w:val="left"/>
      <w:pPr>
        <w:ind w:left="5760" w:hanging="360"/>
      </w:pPr>
      <w:rPr>
        <w:rFonts w:ascii="Courier New" w:hAnsi="Courier New" w:hint="default"/>
      </w:rPr>
    </w:lvl>
    <w:lvl w:ilvl="8" w:tplc="A1ACB15E" w:tentative="1">
      <w:start w:val="1"/>
      <w:numFmt w:val="bullet"/>
      <w:lvlText w:val=""/>
      <w:lvlJc w:val="left"/>
      <w:pPr>
        <w:ind w:left="6480" w:hanging="360"/>
      </w:pPr>
      <w:rPr>
        <w:rFonts w:ascii="Wingdings" w:hAnsi="Wingdings" w:hint="default"/>
      </w:rPr>
    </w:lvl>
  </w:abstractNum>
  <w:abstractNum w:abstractNumId="16" w15:restartNumberingAfterBreak="0">
    <w:nsid w:val="0CBA6409"/>
    <w:multiLevelType w:val="multilevel"/>
    <w:tmpl w:val="C9881CB4"/>
    <w:name w:val="TableBullets"/>
    <w:lvl w:ilvl="0">
      <w:start w:val="1"/>
      <w:numFmt w:val="bullet"/>
      <w:suff w:val="nothing"/>
      <w:lvlText w:val=""/>
      <w:lvlJc w:val="left"/>
      <w:pPr>
        <w:ind w:left="284" w:hanging="171"/>
      </w:pPr>
      <w:rPr>
        <w:rFonts w:ascii="Symbol" w:hAnsi="Symbol" w:hint="default"/>
        <w:color w:val="auto"/>
      </w:rPr>
    </w:lvl>
    <w:lvl w:ilvl="1">
      <w:start w:val="1"/>
      <w:numFmt w:val="bullet"/>
      <w:lvlText w:val="–"/>
      <w:lvlJc w:val="left"/>
      <w:pPr>
        <w:ind w:left="454" w:hanging="170"/>
      </w:pPr>
      <w:rPr>
        <w:rFonts w:ascii="Georgia" w:hAnsi="Georgia" w:hint="default"/>
        <w:color w:val="auto"/>
      </w:rPr>
    </w:lvl>
    <w:lvl w:ilvl="2">
      <w:start w:val="1"/>
      <w:numFmt w:val="bullet"/>
      <w:lvlText w:val="o"/>
      <w:lvlJc w:val="left"/>
      <w:pPr>
        <w:tabs>
          <w:tab w:val="num" w:pos="454"/>
        </w:tabs>
        <w:ind w:left="624" w:hanging="170"/>
      </w:pPr>
      <w:rPr>
        <w:rFonts w:ascii="Courier New" w:hAnsi="Courier New"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17" w15:restartNumberingAfterBreak="0">
    <w:nsid w:val="0E1D28D4"/>
    <w:multiLevelType w:val="hybridMultilevel"/>
    <w:tmpl w:val="02DC1E94"/>
    <w:lvl w:ilvl="0" w:tplc="8CD66F1A">
      <w:start w:val="1"/>
      <w:numFmt w:val="bullet"/>
      <w:lvlText w:val=""/>
      <w:lvlJc w:val="left"/>
      <w:pPr>
        <w:ind w:left="720" w:hanging="360"/>
      </w:pPr>
      <w:rPr>
        <w:rFonts w:ascii="Symbol" w:hAnsi="Symbol"/>
      </w:rPr>
    </w:lvl>
    <w:lvl w:ilvl="1" w:tplc="B05C4A34">
      <w:start w:val="1"/>
      <w:numFmt w:val="bullet"/>
      <w:lvlText w:val=""/>
      <w:lvlJc w:val="left"/>
      <w:pPr>
        <w:ind w:left="720" w:hanging="360"/>
      </w:pPr>
      <w:rPr>
        <w:rFonts w:ascii="Symbol" w:hAnsi="Symbol"/>
      </w:rPr>
    </w:lvl>
    <w:lvl w:ilvl="2" w:tplc="3C3E7140">
      <w:start w:val="1"/>
      <w:numFmt w:val="bullet"/>
      <w:lvlText w:val=""/>
      <w:lvlJc w:val="left"/>
      <w:pPr>
        <w:ind w:left="720" w:hanging="360"/>
      </w:pPr>
      <w:rPr>
        <w:rFonts w:ascii="Symbol" w:hAnsi="Symbol"/>
      </w:rPr>
    </w:lvl>
    <w:lvl w:ilvl="3" w:tplc="32123322">
      <w:start w:val="1"/>
      <w:numFmt w:val="bullet"/>
      <w:lvlText w:val=""/>
      <w:lvlJc w:val="left"/>
      <w:pPr>
        <w:ind w:left="720" w:hanging="360"/>
      </w:pPr>
      <w:rPr>
        <w:rFonts w:ascii="Symbol" w:hAnsi="Symbol"/>
      </w:rPr>
    </w:lvl>
    <w:lvl w:ilvl="4" w:tplc="EB0A981E">
      <w:start w:val="1"/>
      <w:numFmt w:val="bullet"/>
      <w:lvlText w:val=""/>
      <w:lvlJc w:val="left"/>
      <w:pPr>
        <w:ind w:left="720" w:hanging="360"/>
      </w:pPr>
      <w:rPr>
        <w:rFonts w:ascii="Symbol" w:hAnsi="Symbol"/>
      </w:rPr>
    </w:lvl>
    <w:lvl w:ilvl="5" w:tplc="551EDF76">
      <w:start w:val="1"/>
      <w:numFmt w:val="bullet"/>
      <w:lvlText w:val=""/>
      <w:lvlJc w:val="left"/>
      <w:pPr>
        <w:ind w:left="720" w:hanging="360"/>
      </w:pPr>
      <w:rPr>
        <w:rFonts w:ascii="Symbol" w:hAnsi="Symbol"/>
      </w:rPr>
    </w:lvl>
    <w:lvl w:ilvl="6" w:tplc="777AF114">
      <w:start w:val="1"/>
      <w:numFmt w:val="bullet"/>
      <w:lvlText w:val=""/>
      <w:lvlJc w:val="left"/>
      <w:pPr>
        <w:ind w:left="720" w:hanging="360"/>
      </w:pPr>
      <w:rPr>
        <w:rFonts w:ascii="Symbol" w:hAnsi="Symbol"/>
      </w:rPr>
    </w:lvl>
    <w:lvl w:ilvl="7" w:tplc="3984D4F2">
      <w:start w:val="1"/>
      <w:numFmt w:val="bullet"/>
      <w:lvlText w:val=""/>
      <w:lvlJc w:val="left"/>
      <w:pPr>
        <w:ind w:left="720" w:hanging="360"/>
      </w:pPr>
      <w:rPr>
        <w:rFonts w:ascii="Symbol" w:hAnsi="Symbol"/>
      </w:rPr>
    </w:lvl>
    <w:lvl w:ilvl="8" w:tplc="09C048A8">
      <w:start w:val="1"/>
      <w:numFmt w:val="bullet"/>
      <w:lvlText w:val=""/>
      <w:lvlJc w:val="left"/>
      <w:pPr>
        <w:ind w:left="720" w:hanging="360"/>
      </w:pPr>
      <w:rPr>
        <w:rFonts w:ascii="Symbol" w:hAnsi="Symbol"/>
      </w:rPr>
    </w:lvl>
  </w:abstractNum>
  <w:abstractNum w:abstractNumId="18" w15:restartNumberingAfterBreak="0">
    <w:nsid w:val="0EB329D1"/>
    <w:multiLevelType w:val="multilevel"/>
    <w:tmpl w:val="C180E414"/>
    <w:name w:val="Bullets3"/>
    <w:lvl w:ilvl="0">
      <w:start w:val="1"/>
      <w:numFmt w:val="bullet"/>
      <w:lvlText w:val=""/>
      <w:lvlJc w:val="left"/>
      <w:pPr>
        <w:ind w:left="340" w:hanging="340"/>
      </w:pPr>
      <w:rPr>
        <w:rFonts w:ascii="Wingdings 2" w:hAnsi="Wingdings 2" w:hint="default"/>
        <w:b/>
        <w:i w:val="0"/>
        <w:sz w:val="20"/>
      </w:rPr>
    </w:lvl>
    <w:lvl w:ilvl="1">
      <w:start w:val="1"/>
      <w:numFmt w:val="bullet"/>
      <w:lvlText w:val="o"/>
      <w:lvlJc w:val="left"/>
      <w:pPr>
        <w:ind w:left="340" w:hanging="340"/>
      </w:pPr>
      <w:rPr>
        <w:rFonts w:ascii="Courier New" w:hAnsi="Courier New" w:cs="Courier New" w:hint="default"/>
      </w:rPr>
    </w:lvl>
    <w:lvl w:ilvl="2">
      <w:start w:val="1"/>
      <w:numFmt w:val="bullet"/>
      <w:lvlText w:val=""/>
      <w:lvlJc w:val="left"/>
      <w:pPr>
        <w:ind w:left="340" w:hanging="340"/>
      </w:pPr>
      <w:rPr>
        <w:rFonts w:ascii="Wingdings" w:hAnsi="Wingdings" w:hint="default"/>
      </w:rPr>
    </w:lvl>
    <w:lvl w:ilvl="3">
      <w:start w:val="1"/>
      <w:numFmt w:val="bullet"/>
      <w:lvlText w:val=""/>
      <w:lvlJc w:val="left"/>
      <w:pPr>
        <w:ind w:left="340" w:hanging="340"/>
      </w:pPr>
      <w:rPr>
        <w:rFonts w:ascii="Symbol" w:hAnsi="Symbol" w:hint="default"/>
      </w:rPr>
    </w:lvl>
    <w:lvl w:ilvl="4">
      <w:start w:val="1"/>
      <w:numFmt w:val="bullet"/>
      <w:lvlText w:val="o"/>
      <w:lvlJc w:val="left"/>
      <w:pPr>
        <w:ind w:left="340" w:hanging="340"/>
      </w:pPr>
      <w:rPr>
        <w:rFonts w:ascii="Courier New" w:hAnsi="Courier New" w:cs="Courier New" w:hint="default"/>
      </w:rPr>
    </w:lvl>
    <w:lvl w:ilvl="5">
      <w:start w:val="1"/>
      <w:numFmt w:val="bullet"/>
      <w:lvlText w:val=""/>
      <w:lvlJc w:val="left"/>
      <w:pPr>
        <w:ind w:left="340" w:hanging="340"/>
      </w:pPr>
      <w:rPr>
        <w:rFonts w:ascii="Wingdings" w:hAnsi="Wingdings" w:hint="default"/>
      </w:rPr>
    </w:lvl>
    <w:lvl w:ilvl="6">
      <w:start w:val="1"/>
      <w:numFmt w:val="bullet"/>
      <w:lvlText w:val=""/>
      <w:lvlJc w:val="left"/>
      <w:pPr>
        <w:ind w:left="340" w:hanging="340"/>
      </w:pPr>
      <w:rPr>
        <w:rFonts w:ascii="Symbol" w:hAnsi="Symbol" w:hint="default"/>
      </w:rPr>
    </w:lvl>
    <w:lvl w:ilvl="7">
      <w:start w:val="1"/>
      <w:numFmt w:val="bullet"/>
      <w:lvlText w:val="o"/>
      <w:lvlJc w:val="left"/>
      <w:pPr>
        <w:ind w:left="340" w:hanging="340"/>
      </w:pPr>
      <w:rPr>
        <w:rFonts w:ascii="Courier New" w:hAnsi="Courier New" w:cs="Courier New" w:hint="default"/>
      </w:rPr>
    </w:lvl>
    <w:lvl w:ilvl="8">
      <w:start w:val="1"/>
      <w:numFmt w:val="bullet"/>
      <w:lvlText w:val=""/>
      <w:lvlJc w:val="left"/>
      <w:pPr>
        <w:ind w:left="340" w:hanging="340"/>
      </w:pPr>
      <w:rPr>
        <w:rFonts w:ascii="Wingdings" w:hAnsi="Wingdings" w:hint="default"/>
      </w:rPr>
    </w:lvl>
  </w:abstractNum>
  <w:abstractNum w:abstractNumId="19" w15:restartNumberingAfterBreak="0">
    <w:nsid w:val="10350277"/>
    <w:multiLevelType w:val="multilevel"/>
    <w:tmpl w:val="3BC45456"/>
    <w:name w:val="HeadingsNumbered"/>
    <w:styleLink w:val="111111"/>
    <w:lvl w:ilvl="0">
      <w:start w:val="1"/>
      <w:numFmt w:val="decimal"/>
      <w:lvlRestart w:val="0"/>
      <w:suff w:val="nothing"/>
      <w:lvlText w:val=""/>
      <w:lvlJc w:val="left"/>
      <w:pPr>
        <w:ind w:left="0" w:firstLine="0"/>
      </w:pPr>
      <w:rPr>
        <w:spacing w:val="-6"/>
        <w:sz w:val="40"/>
        <w:szCs w:val="40"/>
      </w:rPr>
    </w:lvl>
    <w:lvl w:ilvl="1">
      <w:start w:val="1"/>
      <w:numFmt w:val="decimal"/>
      <w:suff w:val="nothing"/>
      <w:lvlText w:val=""/>
      <w:lvlJc w:val="left"/>
      <w:pPr>
        <w:ind w:left="0" w:firstLine="0"/>
      </w:pPr>
      <w:rPr>
        <w:spacing w:val="-6"/>
        <w:sz w:val="24"/>
      </w:rPr>
    </w:lvl>
    <w:lvl w:ilvl="2">
      <w:start w:val="1"/>
      <w:numFmt w:val="decimal"/>
      <w:suff w:val="nothing"/>
      <w:lvlText w:val=""/>
      <w:lvlJc w:val="left"/>
      <w:pPr>
        <w:ind w:left="0" w:firstLine="0"/>
      </w:pPr>
      <w:rPr>
        <w:spacing w:val="-6"/>
        <w:sz w:val="26"/>
      </w:rPr>
    </w:lvl>
    <w:lvl w:ilvl="3">
      <w:start w:val="1"/>
      <w:numFmt w:val="decimal"/>
      <w:suff w:val="nothing"/>
      <w:lvlText w:val=""/>
      <w:lvlJc w:val="left"/>
      <w:pPr>
        <w:tabs>
          <w:tab w:val="num" w:pos="0"/>
        </w:tabs>
        <w:ind w:left="0" w:firstLine="0"/>
      </w:pPr>
      <w:rPr>
        <w:spacing w:val="-6"/>
        <w:sz w:val="24"/>
      </w:rPr>
    </w:lvl>
    <w:lvl w:ilvl="4">
      <w:start w:val="1"/>
      <w:numFmt w:val="decimal"/>
      <w:suff w:val="nothing"/>
      <w:lvlText w:val=""/>
      <w:lvlJc w:val="left"/>
      <w:pPr>
        <w:ind w:left="0" w:firstLine="0"/>
      </w:pPr>
      <w:rPr>
        <w:spacing w:val="-6"/>
        <w:sz w:val="21"/>
      </w:rPr>
    </w:lvl>
    <w:lvl w:ilvl="5">
      <w:start w:val="1"/>
      <w:numFmt w:val="lowerRoman"/>
      <w:lvlText w:val="(%6)"/>
      <w:lvlJc w:val="left"/>
      <w:pPr>
        <w:ind w:left="1191" w:hanging="1191"/>
      </w:pPr>
    </w:lvl>
    <w:lvl w:ilvl="6">
      <w:start w:val="1"/>
      <w:numFmt w:val="decimal"/>
      <w:lvlText w:val="%7."/>
      <w:lvlJc w:val="left"/>
      <w:pPr>
        <w:ind w:left="1191" w:hanging="1191"/>
      </w:pPr>
    </w:lvl>
    <w:lvl w:ilvl="7">
      <w:start w:val="1"/>
      <w:numFmt w:val="lowerLetter"/>
      <w:lvlText w:val="%8."/>
      <w:lvlJc w:val="left"/>
      <w:pPr>
        <w:ind w:left="1191" w:hanging="1191"/>
      </w:pPr>
    </w:lvl>
    <w:lvl w:ilvl="8">
      <w:start w:val="1"/>
      <w:numFmt w:val="lowerRoman"/>
      <w:lvlText w:val="%9."/>
      <w:lvlJc w:val="left"/>
      <w:pPr>
        <w:ind w:left="1191" w:hanging="1191"/>
      </w:pPr>
    </w:lvl>
  </w:abstractNum>
  <w:abstractNum w:abstractNumId="20" w15:restartNumberingAfterBreak="0">
    <w:nsid w:val="119F41B8"/>
    <w:multiLevelType w:val="hybridMultilevel"/>
    <w:tmpl w:val="F1BC74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2CD67AE"/>
    <w:multiLevelType w:val="hybridMultilevel"/>
    <w:tmpl w:val="93A830EC"/>
    <w:lvl w:ilvl="0" w:tplc="5A32B2F4">
      <w:start w:val="1"/>
      <w:numFmt w:val="bullet"/>
      <w:lvlText w:val=""/>
      <w:lvlJc w:val="left"/>
      <w:pPr>
        <w:ind w:left="1060" w:hanging="360"/>
      </w:pPr>
      <w:rPr>
        <w:rFonts w:ascii="Symbol" w:hAnsi="Symbol"/>
      </w:rPr>
    </w:lvl>
    <w:lvl w:ilvl="1" w:tplc="EC482C8C">
      <w:start w:val="1"/>
      <w:numFmt w:val="bullet"/>
      <w:lvlText w:val=""/>
      <w:lvlJc w:val="left"/>
      <w:pPr>
        <w:ind w:left="1060" w:hanging="360"/>
      </w:pPr>
      <w:rPr>
        <w:rFonts w:ascii="Symbol" w:hAnsi="Symbol"/>
      </w:rPr>
    </w:lvl>
    <w:lvl w:ilvl="2" w:tplc="56FEB912">
      <w:start w:val="1"/>
      <w:numFmt w:val="bullet"/>
      <w:lvlText w:val=""/>
      <w:lvlJc w:val="left"/>
      <w:pPr>
        <w:ind w:left="1060" w:hanging="360"/>
      </w:pPr>
      <w:rPr>
        <w:rFonts w:ascii="Symbol" w:hAnsi="Symbol"/>
      </w:rPr>
    </w:lvl>
    <w:lvl w:ilvl="3" w:tplc="5CBE797A">
      <w:start w:val="1"/>
      <w:numFmt w:val="bullet"/>
      <w:lvlText w:val=""/>
      <w:lvlJc w:val="left"/>
      <w:pPr>
        <w:ind w:left="1060" w:hanging="360"/>
      </w:pPr>
      <w:rPr>
        <w:rFonts w:ascii="Symbol" w:hAnsi="Symbol"/>
      </w:rPr>
    </w:lvl>
    <w:lvl w:ilvl="4" w:tplc="A37433E2">
      <w:start w:val="1"/>
      <w:numFmt w:val="bullet"/>
      <w:lvlText w:val=""/>
      <w:lvlJc w:val="left"/>
      <w:pPr>
        <w:ind w:left="1060" w:hanging="360"/>
      </w:pPr>
      <w:rPr>
        <w:rFonts w:ascii="Symbol" w:hAnsi="Symbol"/>
      </w:rPr>
    </w:lvl>
    <w:lvl w:ilvl="5" w:tplc="CF56C2BE">
      <w:start w:val="1"/>
      <w:numFmt w:val="bullet"/>
      <w:lvlText w:val=""/>
      <w:lvlJc w:val="left"/>
      <w:pPr>
        <w:ind w:left="1060" w:hanging="360"/>
      </w:pPr>
      <w:rPr>
        <w:rFonts w:ascii="Symbol" w:hAnsi="Symbol"/>
      </w:rPr>
    </w:lvl>
    <w:lvl w:ilvl="6" w:tplc="6CD6BDCE">
      <w:start w:val="1"/>
      <w:numFmt w:val="bullet"/>
      <w:lvlText w:val=""/>
      <w:lvlJc w:val="left"/>
      <w:pPr>
        <w:ind w:left="1060" w:hanging="360"/>
      </w:pPr>
      <w:rPr>
        <w:rFonts w:ascii="Symbol" w:hAnsi="Symbol"/>
      </w:rPr>
    </w:lvl>
    <w:lvl w:ilvl="7" w:tplc="26144F00">
      <w:start w:val="1"/>
      <w:numFmt w:val="bullet"/>
      <w:lvlText w:val=""/>
      <w:lvlJc w:val="left"/>
      <w:pPr>
        <w:ind w:left="1060" w:hanging="360"/>
      </w:pPr>
      <w:rPr>
        <w:rFonts w:ascii="Symbol" w:hAnsi="Symbol"/>
      </w:rPr>
    </w:lvl>
    <w:lvl w:ilvl="8" w:tplc="07521A08">
      <w:start w:val="1"/>
      <w:numFmt w:val="bullet"/>
      <w:lvlText w:val=""/>
      <w:lvlJc w:val="left"/>
      <w:pPr>
        <w:ind w:left="1060" w:hanging="360"/>
      </w:pPr>
      <w:rPr>
        <w:rFonts w:ascii="Symbol" w:hAnsi="Symbol"/>
      </w:rPr>
    </w:lvl>
  </w:abstractNum>
  <w:abstractNum w:abstractNumId="22" w15:restartNumberingAfterBreak="0">
    <w:nsid w:val="13415934"/>
    <w:multiLevelType w:val="hybridMultilevel"/>
    <w:tmpl w:val="E07EBD78"/>
    <w:lvl w:ilvl="0" w:tplc="26A869C0">
      <w:start w:val="1"/>
      <w:numFmt w:val="bullet"/>
      <w:lvlText w:val=""/>
      <w:lvlJc w:val="left"/>
      <w:pPr>
        <w:ind w:left="1060" w:hanging="360"/>
      </w:pPr>
      <w:rPr>
        <w:rFonts w:ascii="Symbol" w:hAnsi="Symbol"/>
      </w:rPr>
    </w:lvl>
    <w:lvl w:ilvl="1" w:tplc="6C8CA642">
      <w:start w:val="1"/>
      <w:numFmt w:val="bullet"/>
      <w:lvlText w:val=""/>
      <w:lvlJc w:val="left"/>
      <w:pPr>
        <w:ind w:left="1060" w:hanging="360"/>
      </w:pPr>
      <w:rPr>
        <w:rFonts w:ascii="Symbol" w:hAnsi="Symbol"/>
      </w:rPr>
    </w:lvl>
    <w:lvl w:ilvl="2" w:tplc="D3E0EA3A">
      <w:start w:val="1"/>
      <w:numFmt w:val="bullet"/>
      <w:lvlText w:val=""/>
      <w:lvlJc w:val="left"/>
      <w:pPr>
        <w:ind w:left="1060" w:hanging="360"/>
      </w:pPr>
      <w:rPr>
        <w:rFonts w:ascii="Symbol" w:hAnsi="Symbol"/>
      </w:rPr>
    </w:lvl>
    <w:lvl w:ilvl="3" w:tplc="5FBE6FDC">
      <w:start w:val="1"/>
      <w:numFmt w:val="bullet"/>
      <w:lvlText w:val=""/>
      <w:lvlJc w:val="left"/>
      <w:pPr>
        <w:ind w:left="1060" w:hanging="360"/>
      </w:pPr>
      <w:rPr>
        <w:rFonts w:ascii="Symbol" w:hAnsi="Symbol"/>
      </w:rPr>
    </w:lvl>
    <w:lvl w:ilvl="4" w:tplc="AAB69360">
      <w:start w:val="1"/>
      <w:numFmt w:val="bullet"/>
      <w:lvlText w:val=""/>
      <w:lvlJc w:val="left"/>
      <w:pPr>
        <w:ind w:left="1060" w:hanging="360"/>
      </w:pPr>
      <w:rPr>
        <w:rFonts w:ascii="Symbol" w:hAnsi="Symbol"/>
      </w:rPr>
    </w:lvl>
    <w:lvl w:ilvl="5" w:tplc="32B262E8">
      <w:start w:val="1"/>
      <w:numFmt w:val="bullet"/>
      <w:lvlText w:val=""/>
      <w:lvlJc w:val="left"/>
      <w:pPr>
        <w:ind w:left="1060" w:hanging="360"/>
      </w:pPr>
      <w:rPr>
        <w:rFonts w:ascii="Symbol" w:hAnsi="Symbol"/>
      </w:rPr>
    </w:lvl>
    <w:lvl w:ilvl="6" w:tplc="EBB653F6">
      <w:start w:val="1"/>
      <w:numFmt w:val="bullet"/>
      <w:lvlText w:val=""/>
      <w:lvlJc w:val="left"/>
      <w:pPr>
        <w:ind w:left="1060" w:hanging="360"/>
      </w:pPr>
      <w:rPr>
        <w:rFonts w:ascii="Symbol" w:hAnsi="Symbol"/>
      </w:rPr>
    </w:lvl>
    <w:lvl w:ilvl="7" w:tplc="8E8C10EC">
      <w:start w:val="1"/>
      <w:numFmt w:val="bullet"/>
      <w:lvlText w:val=""/>
      <w:lvlJc w:val="left"/>
      <w:pPr>
        <w:ind w:left="1060" w:hanging="360"/>
      </w:pPr>
      <w:rPr>
        <w:rFonts w:ascii="Symbol" w:hAnsi="Symbol"/>
      </w:rPr>
    </w:lvl>
    <w:lvl w:ilvl="8" w:tplc="A03EE43A">
      <w:start w:val="1"/>
      <w:numFmt w:val="bullet"/>
      <w:lvlText w:val=""/>
      <w:lvlJc w:val="left"/>
      <w:pPr>
        <w:ind w:left="1060" w:hanging="360"/>
      </w:pPr>
      <w:rPr>
        <w:rFonts w:ascii="Symbol" w:hAnsi="Symbol"/>
      </w:rPr>
    </w:lvl>
  </w:abstractNum>
  <w:abstractNum w:abstractNumId="23" w15:restartNumberingAfterBreak="0">
    <w:nsid w:val="13AE34C1"/>
    <w:multiLevelType w:val="hybridMultilevel"/>
    <w:tmpl w:val="1D8CFFE0"/>
    <w:lvl w:ilvl="0" w:tplc="F9AE117E">
      <w:start w:val="1"/>
      <w:numFmt w:val="decimal"/>
      <w:lvlText w:val="%1."/>
      <w:lvlJc w:val="left"/>
      <w:pPr>
        <w:ind w:left="1140" w:hanging="360"/>
      </w:pPr>
    </w:lvl>
    <w:lvl w:ilvl="1" w:tplc="916A3652">
      <w:start w:val="1"/>
      <w:numFmt w:val="decimal"/>
      <w:lvlText w:val="%2."/>
      <w:lvlJc w:val="left"/>
      <w:pPr>
        <w:ind w:left="1140" w:hanging="360"/>
      </w:pPr>
    </w:lvl>
    <w:lvl w:ilvl="2" w:tplc="312A7DE8">
      <w:start w:val="1"/>
      <w:numFmt w:val="decimal"/>
      <w:lvlText w:val="%3."/>
      <w:lvlJc w:val="left"/>
      <w:pPr>
        <w:ind w:left="1140" w:hanging="360"/>
      </w:pPr>
    </w:lvl>
    <w:lvl w:ilvl="3" w:tplc="B112AF0E">
      <w:start w:val="1"/>
      <w:numFmt w:val="decimal"/>
      <w:lvlText w:val="%4."/>
      <w:lvlJc w:val="left"/>
      <w:pPr>
        <w:ind w:left="1140" w:hanging="360"/>
      </w:pPr>
    </w:lvl>
    <w:lvl w:ilvl="4" w:tplc="222E900C">
      <w:start w:val="1"/>
      <w:numFmt w:val="decimal"/>
      <w:lvlText w:val="%5."/>
      <w:lvlJc w:val="left"/>
      <w:pPr>
        <w:ind w:left="1140" w:hanging="360"/>
      </w:pPr>
    </w:lvl>
    <w:lvl w:ilvl="5" w:tplc="BBC03B60">
      <w:start w:val="1"/>
      <w:numFmt w:val="decimal"/>
      <w:lvlText w:val="%6."/>
      <w:lvlJc w:val="left"/>
      <w:pPr>
        <w:ind w:left="1140" w:hanging="360"/>
      </w:pPr>
    </w:lvl>
    <w:lvl w:ilvl="6" w:tplc="1FF438E6">
      <w:start w:val="1"/>
      <w:numFmt w:val="decimal"/>
      <w:lvlText w:val="%7."/>
      <w:lvlJc w:val="left"/>
      <w:pPr>
        <w:ind w:left="1140" w:hanging="360"/>
      </w:pPr>
    </w:lvl>
    <w:lvl w:ilvl="7" w:tplc="50402664">
      <w:start w:val="1"/>
      <w:numFmt w:val="decimal"/>
      <w:lvlText w:val="%8."/>
      <w:lvlJc w:val="left"/>
      <w:pPr>
        <w:ind w:left="1140" w:hanging="360"/>
      </w:pPr>
    </w:lvl>
    <w:lvl w:ilvl="8" w:tplc="2062A75C">
      <w:start w:val="1"/>
      <w:numFmt w:val="decimal"/>
      <w:lvlText w:val="%9."/>
      <w:lvlJc w:val="left"/>
      <w:pPr>
        <w:ind w:left="1140" w:hanging="360"/>
      </w:pPr>
    </w:lvl>
  </w:abstractNum>
  <w:abstractNum w:abstractNumId="24" w15:restartNumberingAfterBreak="0">
    <w:nsid w:val="157150AD"/>
    <w:multiLevelType w:val="hybridMultilevel"/>
    <w:tmpl w:val="9BDA7036"/>
    <w:lvl w:ilvl="0" w:tplc="289687AC">
      <w:start w:val="1"/>
      <w:numFmt w:val="bullet"/>
      <w:lvlText w:val=""/>
      <w:lvlJc w:val="left"/>
      <w:pPr>
        <w:ind w:left="720" w:hanging="360"/>
      </w:pPr>
      <w:rPr>
        <w:rFonts w:ascii="Symbol" w:hAnsi="Symbol"/>
      </w:rPr>
    </w:lvl>
    <w:lvl w:ilvl="1" w:tplc="3B30F752">
      <w:start w:val="1"/>
      <w:numFmt w:val="bullet"/>
      <w:lvlText w:val=""/>
      <w:lvlJc w:val="left"/>
      <w:pPr>
        <w:ind w:left="720" w:hanging="360"/>
      </w:pPr>
      <w:rPr>
        <w:rFonts w:ascii="Symbol" w:hAnsi="Symbol"/>
      </w:rPr>
    </w:lvl>
    <w:lvl w:ilvl="2" w:tplc="C512EB06">
      <w:start w:val="1"/>
      <w:numFmt w:val="bullet"/>
      <w:lvlText w:val=""/>
      <w:lvlJc w:val="left"/>
      <w:pPr>
        <w:ind w:left="720" w:hanging="360"/>
      </w:pPr>
      <w:rPr>
        <w:rFonts w:ascii="Symbol" w:hAnsi="Symbol"/>
      </w:rPr>
    </w:lvl>
    <w:lvl w:ilvl="3" w:tplc="DBCA5CB4">
      <w:start w:val="1"/>
      <w:numFmt w:val="bullet"/>
      <w:lvlText w:val=""/>
      <w:lvlJc w:val="left"/>
      <w:pPr>
        <w:ind w:left="720" w:hanging="360"/>
      </w:pPr>
      <w:rPr>
        <w:rFonts w:ascii="Symbol" w:hAnsi="Symbol"/>
      </w:rPr>
    </w:lvl>
    <w:lvl w:ilvl="4" w:tplc="F5242042">
      <w:start w:val="1"/>
      <w:numFmt w:val="bullet"/>
      <w:lvlText w:val=""/>
      <w:lvlJc w:val="left"/>
      <w:pPr>
        <w:ind w:left="720" w:hanging="360"/>
      </w:pPr>
      <w:rPr>
        <w:rFonts w:ascii="Symbol" w:hAnsi="Symbol"/>
      </w:rPr>
    </w:lvl>
    <w:lvl w:ilvl="5" w:tplc="FAEE0728">
      <w:start w:val="1"/>
      <w:numFmt w:val="bullet"/>
      <w:lvlText w:val=""/>
      <w:lvlJc w:val="left"/>
      <w:pPr>
        <w:ind w:left="720" w:hanging="360"/>
      </w:pPr>
      <w:rPr>
        <w:rFonts w:ascii="Symbol" w:hAnsi="Symbol"/>
      </w:rPr>
    </w:lvl>
    <w:lvl w:ilvl="6" w:tplc="F712101E">
      <w:start w:val="1"/>
      <w:numFmt w:val="bullet"/>
      <w:lvlText w:val=""/>
      <w:lvlJc w:val="left"/>
      <w:pPr>
        <w:ind w:left="720" w:hanging="360"/>
      </w:pPr>
      <w:rPr>
        <w:rFonts w:ascii="Symbol" w:hAnsi="Symbol"/>
      </w:rPr>
    </w:lvl>
    <w:lvl w:ilvl="7" w:tplc="AC1C2A5E">
      <w:start w:val="1"/>
      <w:numFmt w:val="bullet"/>
      <w:lvlText w:val=""/>
      <w:lvlJc w:val="left"/>
      <w:pPr>
        <w:ind w:left="720" w:hanging="360"/>
      </w:pPr>
      <w:rPr>
        <w:rFonts w:ascii="Symbol" w:hAnsi="Symbol"/>
      </w:rPr>
    </w:lvl>
    <w:lvl w:ilvl="8" w:tplc="9DDC7112">
      <w:start w:val="1"/>
      <w:numFmt w:val="bullet"/>
      <w:lvlText w:val=""/>
      <w:lvlJc w:val="left"/>
      <w:pPr>
        <w:ind w:left="720" w:hanging="360"/>
      </w:pPr>
      <w:rPr>
        <w:rFonts w:ascii="Symbol" w:hAnsi="Symbol"/>
      </w:rPr>
    </w:lvl>
  </w:abstractNum>
  <w:abstractNum w:abstractNumId="25" w15:restartNumberingAfterBreak="0">
    <w:nsid w:val="160572D3"/>
    <w:multiLevelType w:val="hybridMultilevel"/>
    <w:tmpl w:val="9C9C829E"/>
    <w:lvl w:ilvl="0" w:tplc="6810B86E">
      <w:start w:val="1"/>
      <w:numFmt w:val="bullet"/>
      <w:lvlText w:val=""/>
      <w:lvlJc w:val="left"/>
      <w:pPr>
        <w:ind w:left="720" w:hanging="360"/>
      </w:pPr>
      <w:rPr>
        <w:rFonts w:ascii="Symbol" w:hAnsi="Symbol"/>
      </w:rPr>
    </w:lvl>
    <w:lvl w:ilvl="1" w:tplc="F852E99A">
      <w:start w:val="1"/>
      <w:numFmt w:val="bullet"/>
      <w:lvlText w:val=""/>
      <w:lvlJc w:val="left"/>
      <w:pPr>
        <w:ind w:left="720" w:hanging="360"/>
      </w:pPr>
      <w:rPr>
        <w:rFonts w:ascii="Symbol" w:hAnsi="Symbol"/>
      </w:rPr>
    </w:lvl>
    <w:lvl w:ilvl="2" w:tplc="496648DC">
      <w:start w:val="1"/>
      <w:numFmt w:val="bullet"/>
      <w:lvlText w:val=""/>
      <w:lvlJc w:val="left"/>
      <w:pPr>
        <w:ind w:left="720" w:hanging="360"/>
      </w:pPr>
      <w:rPr>
        <w:rFonts w:ascii="Symbol" w:hAnsi="Symbol"/>
      </w:rPr>
    </w:lvl>
    <w:lvl w:ilvl="3" w:tplc="9D80C224">
      <w:start w:val="1"/>
      <w:numFmt w:val="bullet"/>
      <w:lvlText w:val=""/>
      <w:lvlJc w:val="left"/>
      <w:pPr>
        <w:ind w:left="720" w:hanging="360"/>
      </w:pPr>
      <w:rPr>
        <w:rFonts w:ascii="Symbol" w:hAnsi="Symbol"/>
      </w:rPr>
    </w:lvl>
    <w:lvl w:ilvl="4" w:tplc="97F8822E">
      <w:start w:val="1"/>
      <w:numFmt w:val="bullet"/>
      <w:lvlText w:val=""/>
      <w:lvlJc w:val="left"/>
      <w:pPr>
        <w:ind w:left="720" w:hanging="360"/>
      </w:pPr>
      <w:rPr>
        <w:rFonts w:ascii="Symbol" w:hAnsi="Symbol"/>
      </w:rPr>
    </w:lvl>
    <w:lvl w:ilvl="5" w:tplc="A1C81DE8">
      <w:start w:val="1"/>
      <w:numFmt w:val="bullet"/>
      <w:lvlText w:val=""/>
      <w:lvlJc w:val="left"/>
      <w:pPr>
        <w:ind w:left="720" w:hanging="360"/>
      </w:pPr>
      <w:rPr>
        <w:rFonts w:ascii="Symbol" w:hAnsi="Symbol"/>
      </w:rPr>
    </w:lvl>
    <w:lvl w:ilvl="6" w:tplc="8FF8CB06">
      <w:start w:val="1"/>
      <w:numFmt w:val="bullet"/>
      <w:lvlText w:val=""/>
      <w:lvlJc w:val="left"/>
      <w:pPr>
        <w:ind w:left="720" w:hanging="360"/>
      </w:pPr>
      <w:rPr>
        <w:rFonts w:ascii="Symbol" w:hAnsi="Symbol"/>
      </w:rPr>
    </w:lvl>
    <w:lvl w:ilvl="7" w:tplc="5EC0623A">
      <w:start w:val="1"/>
      <w:numFmt w:val="bullet"/>
      <w:lvlText w:val=""/>
      <w:lvlJc w:val="left"/>
      <w:pPr>
        <w:ind w:left="720" w:hanging="360"/>
      </w:pPr>
      <w:rPr>
        <w:rFonts w:ascii="Symbol" w:hAnsi="Symbol"/>
      </w:rPr>
    </w:lvl>
    <w:lvl w:ilvl="8" w:tplc="E054A148">
      <w:start w:val="1"/>
      <w:numFmt w:val="bullet"/>
      <w:lvlText w:val=""/>
      <w:lvlJc w:val="left"/>
      <w:pPr>
        <w:ind w:left="720" w:hanging="360"/>
      </w:pPr>
      <w:rPr>
        <w:rFonts w:ascii="Symbol" w:hAnsi="Symbol"/>
      </w:rPr>
    </w:lvl>
  </w:abstractNum>
  <w:abstractNum w:abstractNumId="26" w15:restartNumberingAfterBreak="0">
    <w:nsid w:val="182F7069"/>
    <w:multiLevelType w:val="hybridMultilevel"/>
    <w:tmpl w:val="6F5CB60C"/>
    <w:lvl w:ilvl="0" w:tplc="7C24FB42">
      <w:start w:val="1"/>
      <w:numFmt w:val="decimal"/>
      <w:lvlText w:val="%1."/>
      <w:lvlJc w:val="left"/>
      <w:pPr>
        <w:ind w:left="1140" w:hanging="360"/>
      </w:pPr>
    </w:lvl>
    <w:lvl w:ilvl="1" w:tplc="D28003BE">
      <w:start w:val="1"/>
      <w:numFmt w:val="decimal"/>
      <w:lvlText w:val="%2."/>
      <w:lvlJc w:val="left"/>
      <w:pPr>
        <w:ind w:left="1140" w:hanging="360"/>
      </w:pPr>
    </w:lvl>
    <w:lvl w:ilvl="2" w:tplc="04A47BC8">
      <w:start w:val="1"/>
      <w:numFmt w:val="decimal"/>
      <w:lvlText w:val="%3."/>
      <w:lvlJc w:val="left"/>
      <w:pPr>
        <w:ind w:left="1140" w:hanging="360"/>
      </w:pPr>
    </w:lvl>
    <w:lvl w:ilvl="3" w:tplc="24D2E266">
      <w:start w:val="1"/>
      <w:numFmt w:val="decimal"/>
      <w:lvlText w:val="%4."/>
      <w:lvlJc w:val="left"/>
      <w:pPr>
        <w:ind w:left="1140" w:hanging="360"/>
      </w:pPr>
    </w:lvl>
    <w:lvl w:ilvl="4" w:tplc="10CE0320">
      <w:start w:val="1"/>
      <w:numFmt w:val="decimal"/>
      <w:lvlText w:val="%5."/>
      <w:lvlJc w:val="left"/>
      <w:pPr>
        <w:ind w:left="1140" w:hanging="360"/>
      </w:pPr>
    </w:lvl>
    <w:lvl w:ilvl="5" w:tplc="30F44F70">
      <w:start w:val="1"/>
      <w:numFmt w:val="decimal"/>
      <w:lvlText w:val="%6."/>
      <w:lvlJc w:val="left"/>
      <w:pPr>
        <w:ind w:left="1140" w:hanging="360"/>
      </w:pPr>
    </w:lvl>
    <w:lvl w:ilvl="6" w:tplc="F496CA44">
      <w:start w:val="1"/>
      <w:numFmt w:val="decimal"/>
      <w:lvlText w:val="%7."/>
      <w:lvlJc w:val="left"/>
      <w:pPr>
        <w:ind w:left="1140" w:hanging="360"/>
      </w:pPr>
    </w:lvl>
    <w:lvl w:ilvl="7" w:tplc="0D56E11E">
      <w:start w:val="1"/>
      <w:numFmt w:val="decimal"/>
      <w:lvlText w:val="%8."/>
      <w:lvlJc w:val="left"/>
      <w:pPr>
        <w:ind w:left="1140" w:hanging="360"/>
      </w:pPr>
    </w:lvl>
    <w:lvl w:ilvl="8" w:tplc="ECB4549E">
      <w:start w:val="1"/>
      <w:numFmt w:val="decimal"/>
      <w:lvlText w:val="%9."/>
      <w:lvlJc w:val="left"/>
      <w:pPr>
        <w:ind w:left="1140" w:hanging="360"/>
      </w:pPr>
    </w:lvl>
  </w:abstractNum>
  <w:abstractNum w:abstractNumId="27" w15:restartNumberingAfterBreak="0">
    <w:nsid w:val="19D539C0"/>
    <w:multiLevelType w:val="hybridMultilevel"/>
    <w:tmpl w:val="57D86BDA"/>
    <w:lvl w:ilvl="0" w:tplc="EB50E008">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19D7049A"/>
    <w:multiLevelType w:val="hybridMultilevel"/>
    <w:tmpl w:val="72906738"/>
    <w:lvl w:ilvl="0" w:tplc="555AED60">
      <w:start w:val="1"/>
      <w:numFmt w:val="bullet"/>
      <w:lvlText w:val=""/>
      <w:lvlJc w:val="left"/>
      <w:pPr>
        <w:ind w:left="720" w:hanging="360"/>
      </w:pPr>
      <w:rPr>
        <w:rFonts w:ascii="Symbol" w:hAnsi="Symbol"/>
      </w:rPr>
    </w:lvl>
    <w:lvl w:ilvl="1" w:tplc="114E366C">
      <w:start w:val="1"/>
      <w:numFmt w:val="bullet"/>
      <w:lvlText w:val=""/>
      <w:lvlJc w:val="left"/>
      <w:pPr>
        <w:ind w:left="720" w:hanging="360"/>
      </w:pPr>
      <w:rPr>
        <w:rFonts w:ascii="Symbol" w:hAnsi="Symbol"/>
      </w:rPr>
    </w:lvl>
    <w:lvl w:ilvl="2" w:tplc="582E484C">
      <w:start w:val="1"/>
      <w:numFmt w:val="bullet"/>
      <w:lvlText w:val=""/>
      <w:lvlJc w:val="left"/>
      <w:pPr>
        <w:ind w:left="720" w:hanging="360"/>
      </w:pPr>
      <w:rPr>
        <w:rFonts w:ascii="Symbol" w:hAnsi="Symbol"/>
      </w:rPr>
    </w:lvl>
    <w:lvl w:ilvl="3" w:tplc="F95C09E4">
      <w:start w:val="1"/>
      <w:numFmt w:val="bullet"/>
      <w:lvlText w:val=""/>
      <w:lvlJc w:val="left"/>
      <w:pPr>
        <w:ind w:left="720" w:hanging="360"/>
      </w:pPr>
      <w:rPr>
        <w:rFonts w:ascii="Symbol" w:hAnsi="Symbol"/>
      </w:rPr>
    </w:lvl>
    <w:lvl w:ilvl="4" w:tplc="C1C8A670">
      <w:start w:val="1"/>
      <w:numFmt w:val="bullet"/>
      <w:lvlText w:val=""/>
      <w:lvlJc w:val="left"/>
      <w:pPr>
        <w:ind w:left="720" w:hanging="360"/>
      </w:pPr>
      <w:rPr>
        <w:rFonts w:ascii="Symbol" w:hAnsi="Symbol"/>
      </w:rPr>
    </w:lvl>
    <w:lvl w:ilvl="5" w:tplc="B828684C">
      <w:start w:val="1"/>
      <w:numFmt w:val="bullet"/>
      <w:lvlText w:val=""/>
      <w:lvlJc w:val="left"/>
      <w:pPr>
        <w:ind w:left="720" w:hanging="360"/>
      </w:pPr>
      <w:rPr>
        <w:rFonts w:ascii="Symbol" w:hAnsi="Symbol"/>
      </w:rPr>
    </w:lvl>
    <w:lvl w:ilvl="6" w:tplc="AA5E6E2A">
      <w:start w:val="1"/>
      <w:numFmt w:val="bullet"/>
      <w:lvlText w:val=""/>
      <w:lvlJc w:val="left"/>
      <w:pPr>
        <w:ind w:left="720" w:hanging="360"/>
      </w:pPr>
      <w:rPr>
        <w:rFonts w:ascii="Symbol" w:hAnsi="Symbol"/>
      </w:rPr>
    </w:lvl>
    <w:lvl w:ilvl="7" w:tplc="D35056CE">
      <w:start w:val="1"/>
      <w:numFmt w:val="bullet"/>
      <w:lvlText w:val=""/>
      <w:lvlJc w:val="left"/>
      <w:pPr>
        <w:ind w:left="720" w:hanging="360"/>
      </w:pPr>
      <w:rPr>
        <w:rFonts w:ascii="Symbol" w:hAnsi="Symbol"/>
      </w:rPr>
    </w:lvl>
    <w:lvl w:ilvl="8" w:tplc="A6DE1AE0">
      <w:start w:val="1"/>
      <w:numFmt w:val="bullet"/>
      <w:lvlText w:val=""/>
      <w:lvlJc w:val="left"/>
      <w:pPr>
        <w:ind w:left="720" w:hanging="360"/>
      </w:pPr>
      <w:rPr>
        <w:rFonts w:ascii="Symbol" w:hAnsi="Symbol"/>
      </w:rPr>
    </w:lvl>
  </w:abstractNum>
  <w:abstractNum w:abstractNumId="29" w15:restartNumberingAfterBreak="0">
    <w:nsid w:val="1A196EB5"/>
    <w:multiLevelType w:val="hybridMultilevel"/>
    <w:tmpl w:val="B6AA43FE"/>
    <w:lvl w:ilvl="0" w:tplc="DA54824A">
      <w:start w:val="1"/>
      <w:numFmt w:val="bullet"/>
      <w:lvlText w:val=""/>
      <w:lvlJc w:val="left"/>
      <w:pPr>
        <w:ind w:left="1060" w:hanging="360"/>
      </w:pPr>
      <w:rPr>
        <w:rFonts w:ascii="Symbol" w:hAnsi="Symbol"/>
      </w:rPr>
    </w:lvl>
    <w:lvl w:ilvl="1" w:tplc="EB803110">
      <w:start w:val="1"/>
      <w:numFmt w:val="bullet"/>
      <w:lvlText w:val=""/>
      <w:lvlJc w:val="left"/>
      <w:pPr>
        <w:ind w:left="1060" w:hanging="360"/>
      </w:pPr>
      <w:rPr>
        <w:rFonts w:ascii="Symbol" w:hAnsi="Symbol"/>
      </w:rPr>
    </w:lvl>
    <w:lvl w:ilvl="2" w:tplc="B538AFF2">
      <w:start w:val="1"/>
      <w:numFmt w:val="bullet"/>
      <w:lvlText w:val=""/>
      <w:lvlJc w:val="left"/>
      <w:pPr>
        <w:ind w:left="1060" w:hanging="360"/>
      </w:pPr>
      <w:rPr>
        <w:rFonts w:ascii="Symbol" w:hAnsi="Symbol"/>
      </w:rPr>
    </w:lvl>
    <w:lvl w:ilvl="3" w:tplc="5342A438">
      <w:start w:val="1"/>
      <w:numFmt w:val="bullet"/>
      <w:lvlText w:val=""/>
      <w:lvlJc w:val="left"/>
      <w:pPr>
        <w:ind w:left="1060" w:hanging="360"/>
      </w:pPr>
      <w:rPr>
        <w:rFonts w:ascii="Symbol" w:hAnsi="Symbol"/>
      </w:rPr>
    </w:lvl>
    <w:lvl w:ilvl="4" w:tplc="64D0F97E">
      <w:start w:val="1"/>
      <w:numFmt w:val="bullet"/>
      <w:lvlText w:val=""/>
      <w:lvlJc w:val="left"/>
      <w:pPr>
        <w:ind w:left="1060" w:hanging="360"/>
      </w:pPr>
      <w:rPr>
        <w:rFonts w:ascii="Symbol" w:hAnsi="Symbol"/>
      </w:rPr>
    </w:lvl>
    <w:lvl w:ilvl="5" w:tplc="F72A9CAA">
      <w:start w:val="1"/>
      <w:numFmt w:val="bullet"/>
      <w:lvlText w:val=""/>
      <w:lvlJc w:val="left"/>
      <w:pPr>
        <w:ind w:left="1060" w:hanging="360"/>
      </w:pPr>
      <w:rPr>
        <w:rFonts w:ascii="Symbol" w:hAnsi="Symbol"/>
      </w:rPr>
    </w:lvl>
    <w:lvl w:ilvl="6" w:tplc="D14270C8">
      <w:start w:val="1"/>
      <w:numFmt w:val="bullet"/>
      <w:lvlText w:val=""/>
      <w:lvlJc w:val="left"/>
      <w:pPr>
        <w:ind w:left="1060" w:hanging="360"/>
      </w:pPr>
      <w:rPr>
        <w:rFonts w:ascii="Symbol" w:hAnsi="Symbol"/>
      </w:rPr>
    </w:lvl>
    <w:lvl w:ilvl="7" w:tplc="27E4E24E">
      <w:start w:val="1"/>
      <w:numFmt w:val="bullet"/>
      <w:lvlText w:val=""/>
      <w:lvlJc w:val="left"/>
      <w:pPr>
        <w:ind w:left="1060" w:hanging="360"/>
      </w:pPr>
      <w:rPr>
        <w:rFonts w:ascii="Symbol" w:hAnsi="Symbol"/>
      </w:rPr>
    </w:lvl>
    <w:lvl w:ilvl="8" w:tplc="7D4C41FC">
      <w:start w:val="1"/>
      <w:numFmt w:val="bullet"/>
      <w:lvlText w:val=""/>
      <w:lvlJc w:val="left"/>
      <w:pPr>
        <w:ind w:left="1060" w:hanging="360"/>
      </w:pPr>
      <w:rPr>
        <w:rFonts w:ascii="Symbol" w:hAnsi="Symbol"/>
      </w:rPr>
    </w:lvl>
  </w:abstractNum>
  <w:abstractNum w:abstractNumId="30" w15:restartNumberingAfterBreak="0">
    <w:nsid w:val="1A2C3AC6"/>
    <w:multiLevelType w:val="multilevel"/>
    <w:tmpl w:val="CD9ECA9A"/>
    <w:name w:val="List Alpha"/>
    <w:lvl w:ilvl="0">
      <w:start w:val="1"/>
      <w:numFmt w:val="lowerLetter"/>
      <w:lvlText w:val="%1."/>
      <w:lvlJc w:val="left"/>
      <w:pPr>
        <w:tabs>
          <w:tab w:val="num" w:pos="397"/>
        </w:tabs>
        <w:ind w:left="794" w:hanging="397"/>
      </w:pPr>
      <w:rPr>
        <w:rFonts w:ascii="Times New Roman" w:hAnsi="Times New Roman" w:cs="Times New Roman" w:hint="default"/>
        <w:b w:val="0"/>
        <w:bCs w:val="0"/>
        <w:i w:val="0"/>
        <w:iCs w:val="0"/>
        <w:caps w:val="0"/>
        <w:smallCaps w:val="0"/>
        <w:strike w:val="0"/>
        <w:dstrike w:val="0"/>
        <w:outline w:val="0"/>
        <w:shadow w:val="0"/>
        <w:emboss w:val="0"/>
        <w:imprint w:val="0"/>
        <w:noProof w:val="0"/>
        <w:snapToGrid w:val="0"/>
        <w:vanish w:val="0"/>
        <w:color w:val="201547" w:themeColor="text2"/>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5"/>
      <w:numFmt w:val="bullet"/>
      <w:lvlText w:val="–"/>
      <w:lvlJc w:val="left"/>
      <w:pPr>
        <w:tabs>
          <w:tab w:val="num" w:pos="680"/>
        </w:tabs>
        <w:ind w:left="680" w:hanging="340"/>
      </w:pPr>
      <w:rPr>
        <w:rFonts w:ascii="Arial" w:hAnsi="Arial" w:hint="default"/>
        <w:b w:val="0"/>
        <w:i w:val="0"/>
        <w:color w:val="201547" w:themeColor="text2"/>
        <w:position w:val="2"/>
        <w:sz w:val="20"/>
      </w:rPr>
    </w:lvl>
    <w:lvl w:ilvl="2">
      <w:start w:val="1"/>
      <w:numFmt w:val="bullet"/>
      <w:lvlText w:val="–"/>
      <w:lvlJc w:val="left"/>
      <w:pPr>
        <w:tabs>
          <w:tab w:val="num" w:pos="1361"/>
        </w:tabs>
        <w:ind w:left="1361" w:hanging="340"/>
      </w:pPr>
      <w:rPr>
        <w:rFonts w:ascii="Arial" w:hAnsi="Arial" w:hint="default"/>
        <w:color w:val="201547" w:themeColor="text2"/>
        <w:position w:val="3"/>
        <w:sz w:val="20"/>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31" w15:restartNumberingAfterBreak="0">
    <w:nsid w:val="1BAA761F"/>
    <w:multiLevelType w:val="hybridMultilevel"/>
    <w:tmpl w:val="CE8C5C70"/>
    <w:lvl w:ilvl="0" w:tplc="8B5A6C86">
      <w:start w:val="1"/>
      <w:numFmt w:val="bullet"/>
      <w:lvlText w:val=""/>
      <w:lvlJc w:val="left"/>
      <w:pPr>
        <w:ind w:left="1060" w:hanging="360"/>
      </w:pPr>
      <w:rPr>
        <w:rFonts w:ascii="Symbol" w:hAnsi="Symbol"/>
      </w:rPr>
    </w:lvl>
    <w:lvl w:ilvl="1" w:tplc="D10EA672">
      <w:start w:val="1"/>
      <w:numFmt w:val="bullet"/>
      <w:lvlText w:val=""/>
      <w:lvlJc w:val="left"/>
      <w:pPr>
        <w:ind w:left="1060" w:hanging="360"/>
      </w:pPr>
      <w:rPr>
        <w:rFonts w:ascii="Symbol" w:hAnsi="Symbol"/>
      </w:rPr>
    </w:lvl>
    <w:lvl w:ilvl="2" w:tplc="1132ED68">
      <w:start w:val="1"/>
      <w:numFmt w:val="bullet"/>
      <w:lvlText w:val=""/>
      <w:lvlJc w:val="left"/>
      <w:pPr>
        <w:ind w:left="1060" w:hanging="360"/>
      </w:pPr>
      <w:rPr>
        <w:rFonts w:ascii="Symbol" w:hAnsi="Symbol"/>
      </w:rPr>
    </w:lvl>
    <w:lvl w:ilvl="3" w:tplc="2D2EC392">
      <w:start w:val="1"/>
      <w:numFmt w:val="bullet"/>
      <w:lvlText w:val=""/>
      <w:lvlJc w:val="left"/>
      <w:pPr>
        <w:ind w:left="1060" w:hanging="360"/>
      </w:pPr>
      <w:rPr>
        <w:rFonts w:ascii="Symbol" w:hAnsi="Symbol"/>
      </w:rPr>
    </w:lvl>
    <w:lvl w:ilvl="4" w:tplc="54663334">
      <w:start w:val="1"/>
      <w:numFmt w:val="bullet"/>
      <w:lvlText w:val=""/>
      <w:lvlJc w:val="left"/>
      <w:pPr>
        <w:ind w:left="1060" w:hanging="360"/>
      </w:pPr>
      <w:rPr>
        <w:rFonts w:ascii="Symbol" w:hAnsi="Symbol"/>
      </w:rPr>
    </w:lvl>
    <w:lvl w:ilvl="5" w:tplc="B658F338">
      <w:start w:val="1"/>
      <w:numFmt w:val="bullet"/>
      <w:lvlText w:val=""/>
      <w:lvlJc w:val="left"/>
      <w:pPr>
        <w:ind w:left="1060" w:hanging="360"/>
      </w:pPr>
      <w:rPr>
        <w:rFonts w:ascii="Symbol" w:hAnsi="Symbol"/>
      </w:rPr>
    </w:lvl>
    <w:lvl w:ilvl="6" w:tplc="3A3A1658">
      <w:start w:val="1"/>
      <w:numFmt w:val="bullet"/>
      <w:lvlText w:val=""/>
      <w:lvlJc w:val="left"/>
      <w:pPr>
        <w:ind w:left="1060" w:hanging="360"/>
      </w:pPr>
      <w:rPr>
        <w:rFonts w:ascii="Symbol" w:hAnsi="Symbol"/>
      </w:rPr>
    </w:lvl>
    <w:lvl w:ilvl="7" w:tplc="A6EAF46E">
      <w:start w:val="1"/>
      <w:numFmt w:val="bullet"/>
      <w:lvlText w:val=""/>
      <w:lvlJc w:val="left"/>
      <w:pPr>
        <w:ind w:left="1060" w:hanging="360"/>
      </w:pPr>
      <w:rPr>
        <w:rFonts w:ascii="Symbol" w:hAnsi="Symbol"/>
      </w:rPr>
    </w:lvl>
    <w:lvl w:ilvl="8" w:tplc="C76AAC08">
      <w:start w:val="1"/>
      <w:numFmt w:val="bullet"/>
      <w:lvlText w:val=""/>
      <w:lvlJc w:val="left"/>
      <w:pPr>
        <w:ind w:left="1060" w:hanging="360"/>
      </w:pPr>
      <w:rPr>
        <w:rFonts w:ascii="Symbol" w:hAnsi="Symbol"/>
      </w:rPr>
    </w:lvl>
  </w:abstractNum>
  <w:abstractNum w:abstractNumId="32" w15:restartNumberingAfterBreak="0">
    <w:nsid w:val="1E2076FB"/>
    <w:multiLevelType w:val="hybridMultilevel"/>
    <w:tmpl w:val="813C57FC"/>
    <w:lvl w:ilvl="0" w:tplc="43D24452">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1E7E7400"/>
    <w:multiLevelType w:val="hybridMultilevel"/>
    <w:tmpl w:val="0E900000"/>
    <w:lvl w:ilvl="0" w:tplc="54A0EC00">
      <w:start w:val="1"/>
      <w:numFmt w:val="bullet"/>
      <w:lvlText w:val=""/>
      <w:lvlJc w:val="left"/>
      <w:pPr>
        <w:ind w:left="720" w:hanging="360"/>
      </w:pPr>
      <w:rPr>
        <w:rFonts w:ascii="Symbol" w:hAnsi="Symbol"/>
      </w:rPr>
    </w:lvl>
    <w:lvl w:ilvl="1" w:tplc="66AA03FA">
      <w:start w:val="1"/>
      <w:numFmt w:val="bullet"/>
      <w:lvlText w:val=""/>
      <w:lvlJc w:val="left"/>
      <w:pPr>
        <w:ind w:left="720" w:hanging="360"/>
      </w:pPr>
      <w:rPr>
        <w:rFonts w:ascii="Symbol" w:hAnsi="Symbol"/>
      </w:rPr>
    </w:lvl>
    <w:lvl w:ilvl="2" w:tplc="EEE8D704">
      <w:start w:val="1"/>
      <w:numFmt w:val="bullet"/>
      <w:lvlText w:val=""/>
      <w:lvlJc w:val="left"/>
      <w:pPr>
        <w:ind w:left="720" w:hanging="360"/>
      </w:pPr>
      <w:rPr>
        <w:rFonts w:ascii="Symbol" w:hAnsi="Symbol"/>
      </w:rPr>
    </w:lvl>
    <w:lvl w:ilvl="3" w:tplc="377C052E">
      <w:start w:val="1"/>
      <w:numFmt w:val="bullet"/>
      <w:lvlText w:val=""/>
      <w:lvlJc w:val="left"/>
      <w:pPr>
        <w:ind w:left="720" w:hanging="360"/>
      </w:pPr>
      <w:rPr>
        <w:rFonts w:ascii="Symbol" w:hAnsi="Symbol"/>
      </w:rPr>
    </w:lvl>
    <w:lvl w:ilvl="4" w:tplc="2AAA3480">
      <w:start w:val="1"/>
      <w:numFmt w:val="bullet"/>
      <w:lvlText w:val=""/>
      <w:lvlJc w:val="left"/>
      <w:pPr>
        <w:ind w:left="720" w:hanging="360"/>
      </w:pPr>
      <w:rPr>
        <w:rFonts w:ascii="Symbol" w:hAnsi="Symbol"/>
      </w:rPr>
    </w:lvl>
    <w:lvl w:ilvl="5" w:tplc="9D7AC50C">
      <w:start w:val="1"/>
      <w:numFmt w:val="bullet"/>
      <w:lvlText w:val=""/>
      <w:lvlJc w:val="left"/>
      <w:pPr>
        <w:ind w:left="720" w:hanging="360"/>
      </w:pPr>
      <w:rPr>
        <w:rFonts w:ascii="Symbol" w:hAnsi="Symbol"/>
      </w:rPr>
    </w:lvl>
    <w:lvl w:ilvl="6" w:tplc="E132FE44">
      <w:start w:val="1"/>
      <w:numFmt w:val="bullet"/>
      <w:lvlText w:val=""/>
      <w:lvlJc w:val="left"/>
      <w:pPr>
        <w:ind w:left="720" w:hanging="360"/>
      </w:pPr>
      <w:rPr>
        <w:rFonts w:ascii="Symbol" w:hAnsi="Symbol"/>
      </w:rPr>
    </w:lvl>
    <w:lvl w:ilvl="7" w:tplc="22C2CE60">
      <w:start w:val="1"/>
      <w:numFmt w:val="bullet"/>
      <w:lvlText w:val=""/>
      <w:lvlJc w:val="left"/>
      <w:pPr>
        <w:ind w:left="720" w:hanging="360"/>
      </w:pPr>
      <w:rPr>
        <w:rFonts w:ascii="Symbol" w:hAnsi="Symbol"/>
      </w:rPr>
    </w:lvl>
    <w:lvl w:ilvl="8" w:tplc="BF92BCE2">
      <w:start w:val="1"/>
      <w:numFmt w:val="bullet"/>
      <w:lvlText w:val=""/>
      <w:lvlJc w:val="left"/>
      <w:pPr>
        <w:ind w:left="720" w:hanging="360"/>
      </w:pPr>
      <w:rPr>
        <w:rFonts w:ascii="Symbol" w:hAnsi="Symbol"/>
      </w:rPr>
    </w:lvl>
  </w:abstractNum>
  <w:abstractNum w:abstractNumId="34" w15:restartNumberingAfterBreak="0">
    <w:nsid w:val="1FCA2E44"/>
    <w:multiLevelType w:val="hybridMultilevel"/>
    <w:tmpl w:val="45F4EF60"/>
    <w:lvl w:ilvl="0" w:tplc="B8005284">
      <w:start w:val="1"/>
      <w:numFmt w:val="bullet"/>
      <w:lvlText w:val=""/>
      <w:lvlJc w:val="left"/>
      <w:pPr>
        <w:ind w:left="1060" w:hanging="360"/>
      </w:pPr>
      <w:rPr>
        <w:rFonts w:ascii="Symbol" w:hAnsi="Symbol"/>
      </w:rPr>
    </w:lvl>
    <w:lvl w:ilvl="1" w:tplc="FAF66618">
      <w:start w:val="1"/>
      <w:numFmt w:val="bullet"/>
      <w:lvlText w:val=""/>
      <w:lvlJc w:val="left"/>
      <w:pPr>
        <w:ind w:left="1060" w:hanging="360"/>
      </w:pPr>
      <w:rPr>
        <w:rFonts w:ascii="Symbol" w:hAnsi="Symbol"/>
      </w:rPr>
    </w:lvl>
    <w:lvl w:ilvl="2" w:tplc="03DC6764">
      <w:start w:val="1"/>
      <w:numFmt w:val="bullet"/>
      <w:lvlText w:val=""/>
      <w:lvlJc w:val="left"/>
      <w:pPr>
        <w:ind w:left="1060" w:hanging="360"/>
      </w:pPr>
      <w:rPr>
        <w:rFonts w:ascii="Symbol" w:hAnsi="Symbol"/>
      </w:rPr>
    </w:lvl>
    <w:lvl w:ilvl="3" w:tplc="ED4AEF24">
      <w:start w:val="1"/>
      <w:numFmt w:val="bullet"/>
      <w:lvlText w:val=""/>
      <w:lvlJc w:val="left"/>
      <w:pPr>
        <w:ind w:left="1060" w:hanging="360"/>
      </w:pPr>
      <w:rPr>
        <w:rFonts w:ascii="Symbol" w:hAnsi="Symbol"/>
      </w:rPr>
    </w:lvl>
    <w:lvl w:ilvl="4" w:tplc="CD8CEE8A">
      <w:start w:val="1"/>
      <w:numFmt w:val="bullet"/>
      <w:lvlText w:val=""/>
      <w:lvlJc w:val="left"/>
      <w:pPr>
        <w:ind w:left="1060" w:hanging="360"/>
      </w:pPr>
      <w:rPr>
        <w:rFonts w:ascii="Symbol" w:hAnsi="Symbol"/>
      </w:rPr>
    </w:lvl>
    <w:lvl w:ilvl="5" w:tplc="C174289E">
      <w:start w:val="1"/>
      <w:numFmt w:val="bullet"/>
      <w:lvlText w:val=""/>
      <w:lvlJc w:val="left"/>
      <w:pPr>
        <w:ind w:left="1060" w:hanging="360"/>
      </w:pPr>
      <w:rPr>
        <w:rFonts w:ascii="Symbol" w:hAnsi="Symbol"/>
      </w:rPr>
    </w:lvl>
    <w:lvl w:ilvl="6" w:tplc="A852E774">
      <w:start w:val="1"/>
      <w:numFmt w:val="bullet"/>
      <w:lvlText w:val=""/>
      <w:lvlJc w:val="left"/>
      <w:pPr>
        <w:ind w:left="1060" w:hanging="360"/>
      </w:pPr>
      <w:rPr>
        <w:rFonts w:ascii="Symbol" w:hAnsi="Symbol"/>
      </w:rPr>
    </w:lvl>
    <w:lvl w:ilvl="7" w:tplc="06C638A2">
      <w:start w:val="1"/>
      <w:numFmt w:val="bullet"/>
      <w:lvlText w:val=""/>
      <w:lvlJc w:val="left"/>
      <w:pPr>
        <w:ind w:left="1060" w:hanging="360"/>
      </w:pPr>
      <w:rPr>
        <w:rFonts w:ascii="Symbol" w:hAnsi="Symbol"/>
      </w:rPr>
    </w:lvl>
    <w:lvl w:ilvl="8" w:tplc="0BFC1596">
      <w:start w:val="1"/>
      <w:numFmt w:val="bullet"/>
      <w:lvlText w:val=""/>
      <w:lvlJc w:val="left"/>
      <w:pPr>
        <w:ind w:left="1060" w:hanging="360"/>
      </w:pPr>
      <w:rPr>
        <w:rFonts w:ascii="Symbol" w:hAnsi="Symbol"/>
      </w:rPr>
    </w:lvl>
  </w:abstractNum>
  <w:abstractNum w:abstractNumId="35" w15:restartNumberingAfterBreak="0">
    <w:nsid w:val="213D5930"/>
    <w:multiLevelType w:val="hybridMultilevel"/>
    <w:tmpl w:val="A41AFBD8"/>
    <w:lvl w:ilvl="0" w:tplc="58FC391A">
      <w:start w:val="1"/>
      <w:numFmt w:val="bullet"/>
      <w:lvlText w:val=""/>
      <w:lvlJc w:val="left"/>
      <w:pPr>
        <w:ind w:left="1080" w:hanging="360"/>
      </w:pPr>
      <w:rPr>
        <w:rFonts w:ascii="Symbol" w:hAnsi="Symbol"/>
      </w:rPr>
    </w:lvl>
    <w:lvl w:ilvl="1" w:tplc="07C8001E">
      <w:start w:val="1"/>
      <w:numFmt w:val="bullet"/>
      <w:lvlText w:val=""/>
      <w:lvlJc w:val="left"/>
      <w:pPr>
        <w:ind w:left="1080" w:hanging="360"/>
      </w:pPr>
      <w:rPr>
        <w:rFonts w:ascii="Symbol" w:hAnsi="Symbol"/>
      </w:rPr>
    </w:lvl>
    <w:lvl w:ilvl="2" w:tplc="D13EB3B6">
      <w:start w:val="1"/>
      <w:numFmt w:val="bullet"/>
      <w:lvlText w:val=""/>
      <w:lvlJc w:val="left"/>
      <w:pPr>
        <w:ind w:left="1080" w:hanging="360"/>
      </w:pPr>
      <w:rPr>
        <w:rFonts w:ascii="Symbol" w:hAnsi="Symbol"/>
      </w:rPr>
    </w:lvl>
    <w:lvl w:ilvl="3" w:tplc="F18AD374">
      <w:start w:val="1"/>
      <w:numFmt w:val="bullet"/>
      <w:lvlText w:val=""/>
      <w:lvlJc w:val="left"/>
      <w:pPr>
        <w:ind w:left="1080" w:hanging="360"/>
      </w:pPr>
      <w:rPr>
        <w:rFonts w:ascii="Symbol" w:hAnsi="Symbol"/>
      </w:rPr>
    </w:lvl>
    <w:lvl w:ilvl="4" w:tplc="B2329CB6">
      <w:start w:val="1"/>
      <w:numFmt w:val="bullet"/>
      <w:lvlText w:val=""/>
      <w:lvlJc w:val="left"/>
      <w:pPr>
        <w:ind w:left="1080" w:hanging="360"/>
      </w:pPr>
      <w:rPr>
        <w:rFonts w:ascii="Symbol" w:hAnsi="Symbol"/>
      </w:rPr>
    </w:lvl>
    <w:lvl w:ilvl="5" w:tplc="949CC7A0">
      <w:start w:val="1"/>
      <w:numFmt w:val="bullet"/>
      <w:lvlText w:val=""/>
      <w:lvlJc w:val="left"/>
      <w:pPr>
        <w:ind w:left="1080" w:hanging="360"/>
      </w:pPr>
      <w:rPr>
        <w:rFonts w:ascii="Symbol" w:hAnsi="Symbol"/>
      </w:rPr>
    </w:lvl>
    <w:lvl w:ilvl="6" w:tplc="C47EC28A">
      <w:start w:val="1"/>
      <w:numFmt w:val="bullet"/>
      <w:lvlText w:val=""/>
      <w:lvlJc w:val="left"/>
      <w:pPr>
        <w:ind w:left="1080" w:hanging="360"/>
      </w:pPr>
      <w:rPr>
        <w:rFonts w:ascii="Symbol" w:hAnsi="Symbol"/>
      </w:rPr>
    </w:lvl>
    <w:lvl w:ilvl="7" w:tplc="D5DAAE02">
      <w:start w:val="1"/>
      <w:numFmt w:val="bullet"/>
      <w:lvlText w:val=""/>
      <w:lvlJc w:val="left"/>
      <w:pPr>
        <w:ind w:left="1080" w:hanging="360"/>
      </w:pPr>
      <w:rPr>
        <w:rFonts w:ascii="Symbol" w:hAnsi="Symbol"/>
      </w:rPr>
    </w:lvl>
    <w:lvl w:ilvl="8" w:tplc="16D8BEB6">
      <w:start w:val="1"/>
      <w:numFmt w:val="bullet"/>
      <w:lvlText w:val=""/>
      <w:lvlJc w:val="left"/>
      <w:pPr>
        <w:ind w:left="1080" w:hanging="360"/>
      </w:pPr>
      <w:rPr>
        <w:rFonts w:ascii="Symbol" w:hAnsi="Symbol"/>
      </w:rPr>
    </w:lvl>
  </w:abstractNum>
  <w:abstractNum w:abstractNumId="36" w15:restartNumberingAfterBreak="0">
    <w:nsid w:val="256B2587"/>
    <w:multiLevelType w:val="hybridMultilevel"/>
    <w:tmpl w:val="D368B40E"/>
    <w:lvl w:ilvl="0" w:tplc="635AC976">
      <w:start w:val="1"/>
      <w:numFmt w:val="bullet"/>
      <w:lvlText w:val=""/>
      <w:lvlJc w:val="left"/>
      <w:pPr>
        <w:ind w:left="1440" w:hanging="360"/>
      </w:pPr>
      <w:rPr>
        <w:rFonts w:ascii="Symbol" w:hAnsi="Symbol" w:hint="default"/>
      </w:rPr>
    </w:lvl>
    <w:lvl w:ilvl="1" w:tplc="5A6A0DAE" w:tentative="1">
      <w:start w:val="1"/>
      <w:numFmt w:val="bullet"/>
      <w:lvlText w:val="o"/>
      <w:lvlJc w:val="left"/>
      <w:pPr>
        <w:ind w:left="2160" w:hanging="360"/>
      </w:pPr>
      <w:rPr>
        <w:rFonts w:ascii="Courier New" w:hAnsi="Courier New" w:hint="default"/>
      </w:rPr>
    </w:lvl>
    <w:lvl w:ilvl="2" w:tplc="3A32FAE2" w:tentative="1">
      <w:start w:val="1"/>
      <w:numFmt w:val="bullet"/>
      <w:lvlText w:val=""/>
      <w:lvlJc w:val="left"/>
      <w:pPr>
        <w:ind w:left="2880" w:hanging="360"/>
      </w:pPr>
      <w:rPr>
        <w:rFonts w:ascii="Wingdings" w:hAnsi="Wingdings" w:hint="default"/>
      </w:rPr>
    </w:lvl>
    <w:lvl w:ilvl="3" w:tplc="33A83A12" w:tentative="1">
      <w:start w:val="1"/>
      <w:numFmt w:val="bullet"/>
      <w:lvlText w:val=""/>
      <w:lvlJc w:val="left"/>
      <w:pPr>
        <w:ind w:left="3600" w:hanging="360"/>
      </w:pPr>
      <w:rPr>
        <w:rFonts w:ascii="Symbol" w:hAnsi="Symbol" w:hint="default"/>
      </w:rPr>
    </w:lvl>
    <w:lvl w:ilvl="4" w:tplc="2E3295EA" w:tentative="1">
      <w:start w:val="1"/>
      <w:numFmt w:val="bullet"/>
      <w:lvlText w:val="o"/>
      <w:lvlJc w:val="left"/>
      <w:pPr>
        <w:ind w:left="4320" w:hanging="360"/>
      </w:pPr>
      <w:rPr>
        <w:rFonts w:ascii="Courier New" w:hAnsi="Courier New" w:hint="default"/>
      </w:rPr>
    </w:lvl>
    <w:lvl w:ilvl="5" w:tplc="AE22DCCE" w:tentative="1">
      <w:start w:val="1"/>
      <w:numFmt w:val="bullet"/>
      <w:lvlText w:val=""/>
      <w:lvlJc w:val="left"/>
      <w:pPr>
        <w:ind w:left="5040" w:hanging="360"/>
      </w:pPr>
      <w:rPr>
        <w:rFonts w:ascii="Wingdings" w:hAnsi="Wingdings" w:hint="default"/>
      </w:rPr>
    </w:lvl>
    <w:lvl w:ilvl="6" w:tplc="6CAA318C" w:tentative="1">
      <w:start w:val="1"/>
      <w:numFmt w:val="bullet"/>
      <w:lvlText w:val=""/>
      <w:lvlJc w:val="left"/>
      <w:pPr>
        <w:ind w:left="5760" w:hanging="360"/>
      </w:pPr>
      <w:rPr>
        <w:rFonts w:ascii="Symbol" w:hAnsi="Symbol" w:hint="default"/>
      </w:rPr>
    </w:lvl>
    <w:lvl w:ilvl="7" w:tplc="44A4AF20" w:tentative="1">
      <w:start w:val="1"/>
      <w:numFmt w:val="bullet"/>
      <w:lvlText w:val="o"/>
      <w:lvlJc w:val="left"/>
      <w:pPr>
        <w:ind w:left="6480" w:hanging="360"/>
      </w:pPr>
      <w:rPr>
        <w:rFonts w:ascii="Courier New" w:hAnsi="Courier New" w:hint="default"/>
      </w:rPr>
    </w:lvl>
    <w:lvl w:ilvl="8" w:tplc="0B529B52" w:tentative="1">
      <w:start w:val="1"/>
      <w:numFmt w:val="bullet"/>
      <w:lvlText w:val=""/>
      <w:lvlJc w:val="left"/>
      <w:pPr>
        <w:ind w:left="7200" w:hanging="360"/>
      </w:pPr>
      <w:rPr>
        <w:rFonts w:ascii="Wingdings" w:hAnsi="Wingdings" w:hint="default"/>
      </w:rPr>
    </w:lvl>
  </w:abstractNum>
  <w:abstractNum w:abstractNumId="37" w15:restartNumberingAfterBreak="0">
    <w:nsid w:val="25FF5937"/>
    <w:multiLevelType w:val="hybridMultilevel"/>
    <w:tmpl w:val="B8AC581C"/>
    <w:lvl w:ilvl="0" w:tplc="C65AE88C">
      <w:start w:val="1"/>
      <w:numFmt w:val="bullet"/>
      <w:lvlText w:val=""/>
      <w:lvlJc w:val="left"/>
      <w:pPr>
        <w:ind w:left="720" w:hanging="360"/>
      </w:pPr>
      <w:rPr>
        <w:rFonts w:ascii="Symbol" w:hAnsi="Symbol"/>
      </w:rPr>
    </w:lvl>
    <w:lvl w:ilvl="1" w:tplc="ED7C2D12">
      <w:start w:val="1"/>
      <w:numFmt w:val="bullet"/>
      <w:lvlText w:val=""/>
      <w:lvlJc w:val="left"/>
      <w:pPr>
        <w:ind w:left="720" w:hanging="360"/>
      </w:pPr>
      <w:rPr>
        <w:rFonts w:ascii="Symbol" w:hAnsi="Symbol"/>
      </w:rPr>
    </w:lvl>
    <w:lvl w:ilvl="2" w:tplc="84FC201E">
      <w:start w:val="1"/>
      <w:numFmt w:val="bullet"/>
      <w:lvlText w:val=""/>
      <w:lvlJc w:val="left"/>
      <w:pPr>
        <w:ind w:left="720" w:hanging="360"/>
      </w:pPr>
      <w:rPr>
        <w:rFonts w:ascii="Symbol" w:hAnsi="Symbol"/>
      </w:rPr>
    </w:lvl>
    <w:lvl w:ilvl="3" w:tplc="99E0BD08">
      <w:start w:val="1"/>
      <w:numFmt w:val="bullet"/>
      <w:lvlText w:val=""/>
      <w:lvlJc w:val="left"/>
      <w:pPr>
        <w:ind w:left="720" w:hanging="360"/>
      </w:pPr>
      <w:rPr>
        <w:rFonts w:ascii="Symbol" w:hAnsi="Symbol"/>
      </w:rPr>
    </w:lvl>
    <w:lvl w:ilvl="4" w:tplc="76F86F56">
      <w:start w:val="1"/>
      <w:numFmt w:val="bullet"/>
      <w:lvlText w:val=""/>
      <w:lvlJc w:val="left"/>
      <w:pPr>
        <w:ind w:left="720" w:hanging="360"/>
      </w:pPr>
      <w:rPr>
        <w:rFonts w:ascii="Symbol" w:hAnsi="Symbol"/>
      </w:rPr>
    </w:lvl>
    <w:lvl w:ilvl="5" w:tplc="9064C8BA">
      <w:start w:val="1"/>
      <w:numFmt w:val="bullet"/>
      <w:lvlText w:val=""/>
      <w:lvlJc w:val="left"/>
      <w:pPr>
        <w:ind w:left="720" w:hanging="360"/>
      </w:pPr>
      <w:rPr>
        <w:rFonts w:ascii="Symbol" w:hAnsi="Symbol"/>
      </w:rPr>
    </w:lvl>
    <w:lvl w:ilvl="6" w:tplc="0D62D38A">
      <w:start w:val="1"/>
      <w:numFmt w:val="bullet"/>
      <w:lvlText w:val=""/>
      <w:lvlJc w:val="left"/>
      <w:pPr>
        <w:ind w:left="720" w:hanging="360"/>
      </w:pPr>
      <w:rPr>
        <w:rFonts w:ascii="Symbol" w:hAnsi="Symbol"/>
      </w:rPr>
    </w:lvl>
    <w:lvl w:ilvl="7" w:tplc="058621F6">
      <w:start w:val="1"/>
      <w:numFmt w:val="bullet"/>
      <w:lvlText w:val=""/>
      <w:lvlJc w:val="left"/>
      <w:pPr>
        <w:ind w:left="720" w:hanging="360"/>
      </w:pPr>
      <w:rPr>
        <w:rFonts w:ascii="Symbol" w:hAnsi="Symbol"/>
      </w:rPr>
    </w:lvl>
    <w:lvl w:ilvl="8" w:tplc="47A2937C">
      <w:start w:val="1"/>
      <w:numFmt w:val="bullet"/>
      <w:lvlText w:val=""/>
      <w:lvlJc w:val="left"/>
      <w:pPr>
        <w:ind w:left="720" w:hanging="360"/>
      </w:pPr>
      <w:rPr>
        <w:rFonts w:ascii="Symbol" w:hAnsi="Symbol"/>
      </w:rPr>
    </w:lvl>
  </w:abstractNum>
  <w:abstractNum w:abstractNumId="38" w15:restartNumberingAfterBreak="0">
    <w:nsid w:val="26CF0BE4"/>
    <w:multiLevelType w:val="hybridMultilevel"/>
    <w:tmpl w:val="A0763E7A"/>
    <w:lvl w:ilvl="0" w:tplc="3A425A20">
      <w:start w:val="1"/>
      <w:numFmt w:val="bullet"/>
      <w:lvlText w:val=""/>
      <w:lvlJc w:val="left"/>
      <w:pPr>
        <w:ind w:left="720" w:hanging="360"/>
      </w:pPr>
      <w:rPr>
        <w:rFonts w:ascii="Symbol" w:hAnsi="Symbol"/>
      </w:rPr>
    </w:lvl>
    <w:lvl w:ilvl="1" w:tplc="E326D43E">
      <w:start w:val="1"/>
      <w:numFmt w:val="bullet"/>
      <w:lvlText w:val=""/>
      <w:lvlJc w:val="left"/>
      <w:pPr>
        <w:ind w:left="720" w:hanging="360"/>
      </w:pPr>
      <w:rPr>
        <w:rFonts w:ascii="Symbol" w:hAnsi="Symbol"/>
      </w:rPr>
    </w:lvl>
    <w:lvl w:ilvl="2" w:tplc="0F3A822E">
      <w:start w:val="1"/>
      <w:numFmt w:val="bullet"/>
      <w:lvlText w:val=""/>
      <w:lvlJc w:val="left"/>
      <w:pPr>
        <w:ind w:left="720" w:hanging="360"/>
      </w:pPr>
      <w:rPr>
        <w:rFonts w:ascii="Symbol" w:hAnsi="Symbol"/>
      </w:rPr>
    </w:lvl>
    <w:lvl w:ilvl="3" w:tplc="A7A84BAC">
      <w:start w:val="1"/>
      <w:numFmt w:val="bullet"/>
      <w:lvlText w:val=""/>
      <w:lvlJc w:val="left"/>
      <w:pPr>
        <w:ind w:left="720" w:hanging="360"/>
      </w:pPr>
      <w:rPr>
        <w:rFonts w:ascii="Symbol" w:hAnsi="Symbol"/>
      </w:rPr>
    </w:lvl>
    <w:lvl w:ilvl="4" w:tplc="76F89D14">
      <w:start w:val="1"/>
      <w:numFmt w:val="bullet"/>
      <w:lvlText w:val=""/>
      <w:lvlJc w:val="left"/>
      <w:pPr>
        <w:ind w:left="720" w:hanging="360"/>
      </w:pPr>
      <w:rPr>
        <w:rFonts w:ascii="Symbol" w:hAnsi="Symbol"/>
      </w:rPr>
    </w:lvl>
    <w:lvl w:ilvl="5" w:tplc="86528694">
      <w:start w:val="1"/>
      <w:numFmt w:val="bullet"/>
      <w:lvlText w:val=""/>
      <w:lvlJc w:val="left"/>
      <w:pPr>
        <w:ind w:left="720" w:hanging="360"/>
      </w:pPr>
      <w:rPr>
        <w:rFonts w:ascii="Symbol" w:hAnsi="Symbol"/>
      </w:rPr>
    </w:lvl>
    <w:lvl w:ilvl="6" w:tplc="47A296EE">
      <w:start w:val="1"/>
      <w:numFmt w:val="bullet"/>
      <w:lvlText w:val=""/>
      <w:lvlJc w:val="left"/>
      <w:pPr>
        <w:ind w:left="720" w:hanging="360"/>
      </w:pPr>
      <w:rPr>
        <w:rFonts w:ascii="Symbol" w:hAnsi="Symbol"/>
      </w:rPr>
    </w:lvl>
    <w:lvl w:ilvl="7" w:tplc="9AE4A306">
      <w:start w:val="1"/>
      <w:numFmt w:val="bullet"/>
      <w:lvlText w:val=""/>
      <w:lvlJc w:val="left"/>
      <w:pPr>
        <w:ind w:left="720" w:hanging="360"/>
      </w:pPr>
      <w:rPr>
        <w:rFonts w:ascii="Symbol" w:hAnsi="Symbol"/>
      </w:rPr>
    </w:lvl>
    <w:lvl w:ilvl="8" w:tplc="87149A04">
      <w:start w:val="1"/>
      <w:numFmt w:val="bullet"/>
      <w:lvlText w:val=""/>
      <w:lvlJc w:val="left"/>
      <w:pPr>
        <w:ind w:left="720" w:hanging="360"/>
      </w:pPr>
      <w:rPr>
        <w:rFonts w:ascii="Symbol" w:hAnsi="Symbol"/>
      </w:rPr>
    </w:lvl>
  </w:abstractNum>
  <w:abstractNum w:abstractNumId="39" w15:restartNumberingAfterBreak="0">
    <w:nsid w:val="27220E68"/>
    <w:multiLevelType w:val="hybridMultilevel"/>
    <w:tmpl w:val="988CBE3A"/>
    <w:lvl w:ilvl="0" w:tplc="60E0E0CA">
      <w:start w:val="1"/>
      <w:numFmt w:val="decimal"/>
      <w:lvlText w:val="%1."/>
      <w:lvlJc w:val="left"/>
      <w:pPr>
        <w:ind w:left="1140" w:hanging="360"/>
      </w:pPr>
    </w:lvl>
    <w:lvl w:ilvl="1" w:tplc="38266FFA">
      <w:start w:val="1"/>
      <w:numFmt w:val="decimal"/>
      <w:lvlText w:val="%2."/>
      <w:lvlJc w:val="left"/>
      <w:pPr>
        <w:ind w:left="1140" w:hanging="360"/>
      </w:pPr>
    </w:lvl>
    <w:lvl w:ilvl="2" w:tplc="5658F9F2">
      <w:start w:val="1"/>
      <w:numFmt w:val="decimal"/>
      <w:lvlText w:val="%3."/>
      <w:lvlJc w:val="left"/>
      <w:pPr>
        <w:ind w:left="1140" w:hanging="360"/>
      </w:pPr>
    </w:lvl>
    <w:lvl w:ilvl="3" w:tplc="7C9E18B0">
      <w:start w:val="1"/>
      <w:numFmt w:val="decimal"/>
      <w:lvlText w:val="%4."/>
      <w:lvlJc w:val="left"/>
      <w:pPr>
        <w:ind w:left="1140" w:hanging="360"/>
      </w:pPr>
    </w:lvl>
    <w:lvl w:ilvl="4" w:tplc="92CAB4F6">
      <w:start w:val="1"/>
      <w:numFmt w:val="decimal"/>
      <w:lvlText w:val="%5."/>
      <w:lvlJc w:val="left"/>
      <w:pPr>
        <w:ind w:left="1140" w:hanging="360"/>
      </w:pPr>
    </w:lvl>
    <w:lvl w:ilvl="5" w:tplc="E3B6441A">
      <w:start w:val="1"/>
      <w:numFmt w:val="decimal"/>
      <w:lvlText w:val="%6."/>
      <w:lvlJc w:val="left"/>
      <w:pPr>
        <w:ind w:left="1140" w:hanging="360"/>
      </w:pPr>
    </w:lvl>
    <w:lvl w:ilvl="6" w:tplc="F62693CA">
      <w:start w:val="1"/>
      <w:numFmt w:val="decimal"/>
      <w:lvlText w:val="%7."/>
      <w:lvlJc w:val="left"/>
      <w:pPr>
        <w:ind w:left="1140" w:hanging="360"/>
      </w:pPr>
    </w:lvl>
    <w:lvl w:ilvl="7" w:tplc="199009C4">
      <w:start w:val="1"/>
      <w:numFmt w:val="decimal"/>
      <w:lvlText w:val="%8."/>
      <w:lvlJc w:val="left"/>
      <w:pPr>
        <w:ind w:left="1140" w:hanging="360"/>
      </w:pPr>
    </w:lvl>
    <w:lvl w:ilvl="8" w:tplc="1ED2C092">
      <w:start w:val="1"/>
      <w:numFmt w:val="decimal"/>
      <w:lvlText w:val="%9."/>
      <w:lvlJc w:val="left"/>
      <w:pPr>
        <w:ind w:left="1140" w:hanging="360"/>
      </w:pPr>
    </w:lvl>
  </w:abstractNum>
  <w:abstractNum w:abstractNumId="40" w15:restartNumberingAfterBreak="0">
    <w:nsid w:val="2773251B"/>
    <w:multiLevelType w:val="multilevel"/>
    <w:tmpl w:val="8CE81736"/>
    <w:styleLink w:val="HangingList"/>
    <w:lvl w:ilvl="0">
      <w:start w:val="1"/>
      <w:numFmt w:val="upperLetter"/>
      <w:lvlText w:val="Appendix %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1" w15:restartNumberingAfterBreak="0">
    <w:nsid w:val="27884411"/>
    <w:multiLevelType w:val="hybridMultilevel"/>
    <w:tmpl w:val="27FC5426"/>
    <w:lvl w:ilvl="0" w:tplc="A5DA0C6E">
      <w:start w:val="1"/>
      <w:numFmt w:val="bullet"/>
      <w:lvlText w:val=""/>
      <w:lvlJc w:val="left"/>
      <w:pPr>
        <w:ind w:left="720" w:hanging="360"/>
      </w:pPr>
      <w:rPr>
        <w:rFonts w:ascii="Symbol" w:hAnsi="Symbol"/>
      </w:rPr>
    </w:lvl>
    <w:lvl w:ilvl="1" w:tplc="45843434">
      <w:start w:val="1"/>
      <w:numFmt w:val="bullet"/>
      <w:lvlText w:val=""/>
      <w:lvlJc w:val="left"/>
      <w:pPr>
        <w:ind w:left="720" w:hanging="360"/>
      </w:pPr>
      <w:rPr>
        <w:rFonts w:ascii="Symbol" w:hAnsi="Symbol"/>
      </w:rPr>
    </w:lvl>
    <w:lvl w:ilvl="2" w:tplc="0E38DCC2">
      <w:start w:val="1"/>
      <w:numFmt w:val="bullet"/>
      <w:lvlText w:val=""/>
      <w:lvlJc w:val="left"/>
      <w:pPr>
        <w:ind w:left="720" w:hanging="360"/>
      </w:pPr>
      <w:rPr>
        <w:rFonts w:ascii="Symbol" w:hAnsi="Symbol"/>
      </w:rPr>
    </w:lvl>
    <w:lvl w:ilvl="3" w:tplc="8DD8415A">
      <w:start w:val="1"/>
      <w:numFmt w:val="bullet"/>
      <w:lvlText w:val=""/>
      <w:lvlJc w:val="left"/>
      <w:pPr>
        <w:ind w:left="720" w:hanging="360"/>
      </w:pPr>
      <w:rPr>
        <w:rFonts w:ascii="Symbol" w:hAnsi="Symbol"/>
      </w:rPr>
    </w:lvl>
    <w:lvl w:ilvl="4" w:tplc="A8D8DE78">
      <w:start w:val="1"/>
      <w:numFmt w:val="bullet"/>
      <w:lvlText w:val=""/>
      <w:lvlJc w:val="left"/>
      <w:pPr>
        <w:ind w:left="720" w:hanging="360"/>
      </w:pPr>
      <w:rPr>
        <w:rFonts w:ascii="Symbol" w:hAnsi="Symbol"/>
      </w:rPr>
    </w:lvl>
    <w:lvl w:ilvl="5" w:tplc="4016FB2A">
      <w:start w:val="1"/>
      <w:numFmt w:val="bullet"/>
      <w:lvlText w:val=""/>
      <w:lvlJc w:val="left"/>
      <w:pPr>
        <w:ind w:left="720" w:hanging="360"/>
      </w:pPr>
      <w:rPr>
        <w:rFonts w:ascii="Symbol" w:hAnsi="Symbol"/>
      </w:rPr>
    </w:lvl>
    <w:lvl w:ilvl="6" w:tplc="1FF2F33C">
      <w:start w:val="1"/>
      <w:numFmt w:val="bullet"/>
      <w:lvlText w:val=""/>
      <w:lvlJc w:val="left"/>
      <w:pPr>
        <w:ind w:left="720" w:hanging="360"/>
      </w:pPr>
      <w:rPr>
        <w:rFonts w:ascii="Symbol" w:hAnsi="Symbol"/>
      </w:rPr>
    </w:lvl>
    <w:lvl w:ilvl="7" w:tplc="F7C0485C">
      <w:start w:val="1"/>
      <w:numFmt w:val="bullet"/>
      <w:lvlText w:val=""/>
      <w:lvlJc w:val="left"/>
      <w:pPr>
        <w:ind w:left="720" w:hanging="360"/>
      </w:pPr>
      <w:rPr>
        <w:rFonts w:ascii="Symbol" w:hAnsi="Symbol"/>
      </w:rPr>
    </w:lvl>
    <w:lvl w:ilvl="8" w:tplc="4126A196">
      <w:start w:val="1"/>
      <w:numFmt w:val="bullet"/>
      <w:lvlText w:val=""/>
      <w:lvlJc w:val="left"/>
      <w:pPr>
        <w:ind w:left="720" w:hanging="360"/>
      </w:pPr>
      <w:rPr>
        <w:rFonts w:ascii="Symbol" w:hAnsi="Symbol"/>
      </w:rPr>
    </w:lvl>
  </w:abstractNum>
  <w:abstractNum w:abstractNumId="42" w15:restartNumberingAfterBreak="0">
    <w:nsid w:val="28C42264"/>
    <w:multiLevelType w:val="hybridMultilevel"/>
    <w:tmpl w:val="18C00152"/>
    <w:lvl w:ilvl="0" w:tplc="DE261362">
      <w:start w:val="1"/>
      <w:numFmt w:val="bullet"/>
      <w:lvlText w:val=""/>
      <w:lvlJc w:val="left"/>
      <w:pPr>
        <w:ind w:left="720" w:hanging="360"/>
      </w:pPr>
      <w:rPr>
        <w:rFonts w:ascii="Symbol" w:hAnsi="Symbol"/>
      </w:rPr>
    </w:lvl>
    <w:lvl w:ilvl="1" w:tplc="1780D080">
      <w:start w:val="1"/>
      <w:numFmt w:val="bullet"/>
      <w:lvlText w:val=""/>
      <w:lvlJc w:val="left"/>
      <w:pPr>
        <w:ind w:left="720" w:hanging="360"/>
      </w:pPr>
      <w:rPr>
        <w:rFonts w:ascii="Symbol" w:hAnsi="Symbol"/>
      </w:rPr>
    </w:lvl>
    <w:lvl w:ilvl="2" w:tplc="589A6188">
      <w:start w:val="1"/>
      <w:numFmt w:val="bullet"/>
      <w:lvlText w:val=""/>
      <w:lvlJc w:val="left"/>
      <w:pPr>
        <w:ind w:left="720" w:hanging="360"/>
      </w:pPr>
      <w:rPr>
        <w:rFonts w:ascii="Symbol" w:hAnsi="Symbol"/>
      </w:rPr>
    </w:lvl>
    <w:lvl w:ilvl="3" w:tplc="077C95D0">
      <w:start w:val="1"/>
      <w:numFmt w:val="bullet"/>
      <w:lvlText w:val=""/>
      <w:lvlJc w:val="left"/>
      <w:pPr>
        <w:ind w:left="720" w:hanging="360"/>
      </w:pPr>
      <w:rPr>
        <w:rFonts w:ascii="Symbol" w:hAnsi="Symbol"/>
      </w:rPr>
    </w:lvl>
    <w:lvl w:ilvl="4" w:tplc="E7400BEA">
      <w:start w:val="1"/>
      <w:numFmt w:val="bullet"/>
      <w:lvlText w:val=""/>
      <w:lvlJc w:val="left"/>
      <w:pPr>
        <w:ind w:left="720" w:hanging="360"/>
      </w:pPr>
      <w:rPr>
        <w:rFonts w:ascii="Symbol" w:hAnsi="Symbol"/>
      </w:rPr>
    </w:lvl>
    <w:lvl w:ilvl="5" w:tplc="6FCA1F68">
      <w:start w:val="1"/>
      <w:numFmt w:val="bullet"/>
      <w:lvlText w:val=""/>
      <w:lvlJc w:val="left"/>
      <w:pPr>
        <w:ind w:left="720" w:hanging="360"/>
      </w:pPr>
      <w:rPr>
        <w:rFonts w:ascii="Symbol" w:hAnsi="Symbol"/>
      </w:rPr>
    </w:lvl>
    <w:lvl w:ilvl="6" w:tplc="63D6890C">
      <w:start w:val="1"/>
      <w:numFmt w:val="bullet"/>
      <w:lvlText w:val=""/>
      <w:lvlJc w:val="left"/>
      <w:pPr>
        <w:ind w:left="720" w:hanging="360"/>
      </w:pPr>
      <w:rPr>
        <w:rFonts w:ascii="Symbol" w:hAnsi="Symbol"/>
      </w:rPr>
    </w:lvl>
    <w:lvl w:ilvl="7" w:tplc="FEBAE13C">
      <w:start w:val="1"/>
      <w:numFmt w:val="bullet"/>
      <w:lvlText w:val=""/>
      <w:lvlJc w:val="left"/>
      <w:pPr>
        <w:ind w:left="720" w:hanging="360"/>
      </w:pPr>
      <w:rPr>
        <w:rFonts w:ascii="Symbol" w:hAnsi="Symbol"/>
      </w:rPr>
    </w:lvl>
    <w:lvl w:ilvl="8" w:tplc="3746FE42">
      <w:start w:val="1"/>
      <w:numFmt w:val="bullet"/>
      <w:lvlText w:val=""/>
      <w:lvlJc w:val="left"/>
      <w:pPr>
        <w:ind w:left="720" w:hanging="360"/>
      </w:pPr>
      <w:rPr>
        <w:rFonts w:ascii="Symbol" w:hAnsi="Symbol"/>
      </w:rPr>
    </w:lvl>
  </w:abstractNum>
  <w:abstractNum w:abstractNumId="43" w15:restartNumberingAfterBreak="0">
    <w:nsid w:val="29A018EB"/>
    <w:multiLevelType w:val="multilevel"/>
    <w:tmpl w:val="CCFC5502"/>
    <w:styleLink w:val="MyHeadings"/>
    <w:lvl w:ilvl="0">
      <w:start w:val="1"/>
      <w:numFmt w:val="lowerLetter"/>
      <w:pStyle w:val="ListAlpha"/>
      <w:lvlText w:val="%1."/>
      <w:lvlJc w:val="left"/>
      <w:pPr>
        <w:ind w:left="340" w:hanging="340"/>
      </w:pPr>
      <w:rPr>
        <w:color w:val="auto"/>
        <w:position w:val="0"/>
        <w:sz w:val="20"/>
      </w:rPr>
    </w:lvl>
    <w:lvl w:ilvl="1">
      <w:start w:val="1"/>
      <w:numFmt w:val="lowerRoman"/>
      <w:pStyle w:val="ListAlpha2"/>
      <w:lvlText w:val="%2."/>
      <w:lvlJc w:val="left"/>
      <w:pPr>
        <w:ind w:left="680" w:hanging="340"/>
      </w:pPr>
      <w:rPr>
        <w:b w:val="0"/>
        <w:i w:val="0"/>
        <w:color w:val="auto"/>
        <w:position w:val="2"/>
        <w:sz w:val="20"/>
      </w:rPr>
    </w:lvl>
    <w:lvl w:ilvl="2">
      <w:start w:val="1"/>
      <w:numFmt w:val="bullet"/>
      <w:pStyle w:val="ListAlpha3"/>
      <w:lvlText w:val="–"/>
      <w:lvlJc w:val="left"/>
      <w:pPr>
        <w:ind w:left="1020" w:hanging="340"/>
      </w:pPr>
      <w:rPr>
        <w:rFonts w:ascii="Arial" w:hAnsi="Arial" w:hint="default"/>
        <w:color w:val="auto"/>
        <w:position w:val="3"/>
        <w:sz w:val="20"/>
      </w:rPr>
    </w:lvl>
    <w:lvl w:ilvl="3">
      <w:start w:val="1"/>
      <w:numFmt w:val="decimal"/>
      <w:lvlText w:val=""/>
      <w:lvlJc w:val="left"/>
      <w:pPr>
        <w:ind w:left="1360" w:hanging="340"/>
      </w:pPr>
    </w:lvl>
    <w:lvl w:ilvl="4">
      <w:start w:val="1"/>
      <w:numFmt w:val="decimal"/>
      <w:lvlText w:val=""/>
      <w:lvlJc w:val="left"/>
      <w:pPr>
        <w:ind w:left="1700" w:hanging="340"/>
      </w:pPr>
    </w:lvl>
    <w:lvl w:ilvl="5">
      <w:start w:val="1"/>
      <w:numFmt w:val="decimal"/>
      <w:lvlText w:val=""/>
      <w:lvlJc w:val="left"/>
      <w:pPr>
        <w:ind w:left="2040" w:hanging="340"/>
      </w:pPr>
    </w:lvl>
    <w:lvl w:ilvl="6">
      <w:start w:val="1"/>
      <w:numFmt w:val="decimal"/>
      <w:lvlText w:val=""/>
      <w:lvlJc w:val="left"/>
      <w:pPr>
        <w:ind w:left="2380" w:hanging="340"/>
      </w:pPr>
    </w:lvl>
    <w:lvl w:ilvl="7">
      <w:start w:val="1"/>
      <w:numFmt w:val="decimal"/>
      <w:lvlText w:val=""/>
      <w:lvlJc w:val="left"/>
      <w:pPr>
        <w:ind w:left="2720" w:hanging="340"/>
      </w:pPr>
    </w:lvl>
    <w:lvl w:ilvl="8">
      <w:start w:val="1"/>
      <w:numFmt w:val="decimal"/>
      <w:lvlText w:val=""/>
      <w:lvlJc w:val="left"/>
      <w:pPr>
        <w:ind w:left="3060" w:hanging="340"/>
      </w:pPr>
    </w:lvl>
  </w:abstractNum>
  <w:abstractNum w:abstractNumId="44" w15:restartNumberingAfterBreak="0">
    <w:nsid w:val="2BDD09CD"/>
    <w:multiLevelType w:val="hybridMultilevel"/>
    <w:tmpl w:val="7234A5CE"/>
    <w:lvl w:ilvl="0" w:tplc="0C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 w15:restartNumberingAfterBreak="0">
    <w:nsid w:val="2F68686A"/>
    <w:multiLevelType w:val="hybridMultilevel"/>
    <w:tmpl w:val="DB04DAC6"/>
    <w:lvl w:ilvl="0" w:tplc="8272E986">
      <w:start w:val="1"/>
      <w:numFmt w:val="bullet"/>
      <w:lvlText w:val=""/>
      <w:lvlJc w:val="left"/>
      <w:pPr>
        <w:ind w:left="720" w:hanging="360"/>
      </w:pPr>
      <w:rPr>
        <w:rFonts w:ascii="Symbol" w:hAnsi="Symbol"/>
      </w:rPr>
    </w:lvl>
    <w:lvl w:ilvl="1" w:tplc="7F5A4282">
      <w:start w:val="1"/>
      <w:numFmt w:val="bullet"/>
      <w:lvlText w:val=""/>
      <w:lvlJc w:val="left"/>
      <w:pPr>
        <w:ind w:left="720" w:hanging="360"/>
      </w:pPr>
      <w:rPr>
        <w:rFonts w:ascii="Symbol" w:hAnsi="Symbol"/>
      </w:rPr>
    </w:lvl>
    <w:lvl w:ilvl="2" w:tplc="DF427AA6">
      <w:start w:val="1"/>
      <w:numFmt w:val="bullet"/>
      <w:lvlText w:val=""/>
      <w:lvlJc w:val="left"/>
      <w:pPr>
        <w:ind w:left="720" w:hanging="360"/>
      </w:pPr>
      <w:rPr>
        <w:rFonts w:ascii="Symbol" w:hAnsi="Symbol"/>
      </w:rPr>
    </w:lvl>
    <w:lvl w:ilvl="3" w:tplc="D706B43A">
      <w:start w:val="1"/>
      <w:numFmt w:val="bullet"/>
      <w:lvlText w:val=""/>
      <w:lvlJc w:val="left"/>
      <w:pPr>
        <w:ind w:left="720" w:hanging="360"/>
      </w:pPr>
      <w:rPr>
        <w:rFonts w:ascii="Symbol" w:hAnsi="Symbol"/>
      </w:rPr>
    </w:lvl>
    <w:lvl w:ilvl="4" w:tplc="CC628708">
      <w:start w:val="1"/>
      <w:numFmt w:val="bullet"/>
      <w:lvlText w:val=""/>
      <w:lvlJc w:val="left"/>
      <w:pPr>
        <w:ind w:left="720" w:hanging="360"/>
      </w:pPr>
      <w:rPr>
        <w:rFonts w:ascii="Symbol" w:hAnsi="Symbol"/>
      </w:rPr>
    </w:lvl>
    <w:lvl w:ilvl="5" w:tplc="DDA4615A">
      <w:start w:val="1"/>
      <w:numFmt w:val="bullet"/>
      <w:lvlText w:val=""/>
      <w:lvlJc w:val="left"/>
      <w:pPr>
        <w:ind w:left="720" w:hanging="360"/>
      </w:pPr>
      <w:rPr>
        <w:rFonts w:ascii="Symbol" w:hAnsi="Symbol"/>
      </w:rPr>
    </w:lvl>
    <w:lvl w:ilvl="6" w:tplc="0F489A20">
      <w:start w:val="1"/>
      <w:numFmt w:val="bullet"/>
      <w:lvlText w:val=""/>
      <w:lvlJc w:val="left"/>
      <w:pPr>
        <w:ind w:left="720" w:hanging="360"/>
      </w:pPr>
      <w:rPr>
        <w:rFonts w:ascii="Symbol" w:hAnsi="Symbol"/>
      </w:rPr>
    </w:lvl>
    <w:lvl w:ilvl="7" w:tplc="650E68A6">
      <w:start w:val="1"/>
      <w:numFmt w:val="bullet"/>
      <w:lvlText w:val=""/>
      <w:lvlJc w:val="left"/>
      <w:pPr>
        <w:ind w:left="720" w:hanging="360"/>
      </w:pPr>
      <w:rPr>
        <w:rFonts w:ascii="Symbol" w:hAnsi="Symbol"/>
      </w:rPr>
    </w:lvl>
    <w:lvl w:ilvl="8" w:tplc="3C5E6BEC">
      <w:start w:val="1"/>
      <w:numFmt w:val="bullet"/>
      <w:lvlText w:val=""/>
      <w:lvlJc w:val="left"/>
      <w:pPr>
        <w:ind w:left="720" w:hanging="360"/>
      </w:pPr>
      <w:rPr>
        <w:rFonts w:ascii="Symbol" w:hAnsi="Symbol"/>
      </w:rPr>
    </w:lvl>
  </w:abstractNum>
  <w:abstractNum w:abstractNumId="46" w15:restartNumberingAfterBreak="0">
    <w:nsid w:val="2FAB738E"/>
    <w:multiLevelType w:val="hybridMultilevel"/>
    <w:tmpl w:val="C1F0BB4C"/>
    <w:lvl w:ilvl="0" w:tplc="0340EACA">
      <w:start w:val="1"/>
      <w:numFmt w:val="bullet"/>
      <w:lvlText w:val=""/>
      <w:lvlJc w:val="left"/>
      <w:pPr>
        <w:ind w:left="720" w:hanging="360"/>
      </w:pPr>
      <w:rPr>
        <w:rFonts w:ascii="Symbol" w:hAnsi="Symbol"/>
      </w:rPr>
    </w:lvl>
    <w:lvl w:ilvl="1" w:tplc="F8B836E6">
      <w:start w:val="1"/>
      <w:numFmt w:val="bullet"/>
      <w:lvlText w:val=""/>
      <w:lvlJc w:val="left"/>
      <w:pPr>
        <w:ind w:left="720" w:hanging="360"/>
      </w:pPr>
      <w:rPr>
        <w:rFonts w:ascii="Symbol" w:hAnsi="Symbol"/>
      </w:rPr>
    </w:lvl>
    <w:lvl w:ilvl="2" w:tplc="984E909E">
      <w:start w:val="1"/>
      <w:numFmt w:val="bullet"/>
      <w:lvlText w:val=""/>
      <w:lvlJc w:val="left"/>
      <w:pPr>
        <w:ind w:left="720" w:hanging="360"/>
      </w:pPr>
      <w:rPr>
        <w:rFonts w:ascii="Symbol" w:hAnsi="Symbol"/>
      </w:rPr>
    </w:lvl>
    <w:lvl w:ilvl="3" w:tplc="7132087E">
      <w:start w:val="1"/>
      <w:numFmt w:val="bullet"/>
      <w:lvlText w:val=""/>
      <w:lvlJc w:val="left"/>
      <w:pPr>
        <w:ind w:left="720" w:hanging="360"/>
      </w:pPr>
      <w:rPr>
        <w:rFonts w:ascii="Symbol" w:hAnsi="Symbol"/>
      </w:rPr>
    </w:lvl>
    <w:lvl w:ilvl="4" w:tplc="05ACF0BA">
      <w:start w:val="1"/>
      <w:numFmt w:val="bullet"/>
      <w:lvlText w:val=""/>
      <w:lvlJc w:val="left"/>
      <w:pPr>
        <w:ind w:left="720" w:hanging="360"/>
      </w:pPr>
      <w:rPr>
        <w:rFonts w:ascii="Symbol" w:hAnsi="Symbol"/>
      </w:rPr>
    </w:lvl>
    <w:lvl w:ilvl="5" w:tplc="9CA6FC44">
      <w:start w:val="1"/>
      <w:numFmt w:val="bullet"/>
      <w:lvlText w:val=""/>
      <w:lvlJc w:val="left"/>
      <w:pPr>
        <w:ind w:left="720" w:hanging="360"/>
      </w:pPr>
      <w:rPr>
        <w:rFonts w:ascii="Symbol" w:hAnsi="Symbol"/>
      </w:rPr>
    </w:lvl>
    <w:lvl w:ilvl="6" w:tplc="71042D48">
      <w:start w:val="1"/>
      <w:numFmt w:val="bullet"/>
      <w:lvlText w:val=""/>
      <w:lvlJc w:val="left"/>
      <w:pPr>
        <w:ind w:left="720" w:hanging="360"/>
      </w:pPr>
      <w:rPr>
        <w:rFonts w:ascii="Symbol" w:hAnsi="Symbol"/>
      </w:rPr>
    </w:lvl>
    <w:lvl w:ilvl="7" w:tplc="A386B9FA">
      <w:start w:val="1"/>
      <w:numFmt w:val="bullet"/>
      <w:lvlText w:val=""/>
      <w:lvlJc w:val="left"/>
      <w:pPr>
        <w:ind w:left="720" w:hanging="360"/>
      </w:pPr>
      <w:rPr>
        <w:rFonts w:ascii="Symbol" w:hAnsi="Symbol"/>
      </w:rPr>
    </w:lvl>
    <w:lvl w:ilvl="8" w:tplc="3B14DFA8">
      <w:start w:val="1"/>
      <w:numFmt w:val="bullet"/>
      <w:lvlText w:val=""/>
      <w:lvlJc w:val="left"/>
      <w:pPr>
        <w:ind w:left="720" w:hanging="360"/>
      </w:pPr>
      <w:rPr>
        <w:rFonts w:ascii="Symbol" w:hAnsi="Symbol"/>
      </w:rPr>
    </w:lvl>
  </w:abstractNum>
  <w:abstractNum w:abstractNumId="47" w15:restartNumberingAfterBreak="0">
    <w:nsid w:val="315672CA"/>
    <w:multiLevelType w:val="multilevel"/>
    <w:tmpl w:val="E4A2E138"/>
    <w:name w:val="Table Numbering"/>
    <w:lvl w:ilvl="0">
      <w:start w:val="1"/>
      <w:numFmt w:val="decimal"/>
      <w:lvlText w:val="%1."/>
      <w:lvlJc w:val="left"/>
      <w:pPr>
        <w:tabs>
          <w:tab w:val="num" w:pos="340"/>
        </w:tabs>
        <w:ind w:left="340" w:hanging="283"/>
      </w:pPr>
      <w:rPr>
        <w:rFonts w:hint="default"/>
        <w:color w:val="252420"/>
      </w:rPr>
    </w:lvl>
    <w:lvl w:ilvl="1">
      <w:start w:val="1"/>
      <w:numFmt w:val="lowerLetter"/>
      <w:lvlText w:val="%2."/>
      <w:lvlJc w:val="left"/>
      <w:pPr>
        <w:tabs>
          <w:tab w:val="num" w:pos="624"/>
        </w:tabs>
        <w:ind w:left="624" w:hanging="284"/>
      </w:pPr>
      <w:rPr>
        <w:rFonts w:hint="default"/>
        <w:color w:val="252420"/>
      </w:rPr>
    </w:lvl>
    <w:lvl w:ilvl="2">
      <w:start w:val="1"/>
      <w:numFmt w:val="lowerRoman"/>
      <w:suff w:val="space"/>
      <w:lvlText w:val="%3."/>
      <w:lvlJc w:val="left"/>
      <w:pPr>
        <w:ind w:left="794" w:hanging="170"/>
      </w:pPr>
      <w:rPr>
        <w:rFonts w:hint="default"/>
        <w:color w:val="252420"/>
        <w:sz w:val="18"/>
      </w:rPr>
    </w:lvl>
    <w:lvl w:ilvl="3">
      <w:start w:val="1"/>
      <w:numFmt w:val="none"/>
      <w:lvlText w:val=""/>
      <w:lvlJc w:val="left"/>
      <w:pPr>
        <w:ind w:left="1682" w:hanging="906"/>
      </w:pPr>
      <w:rPr>
        <w:rFonts w:hint="default"/>
      </w:rPr>
    </w:lvl>
    <w:lvl w:ilvl="4">
      <w:start w:val="1"/>
      <w:numFmt w:val="none"/>
      <w:lvlText w:val=""/>
      <w:lvlJc w:val="left"/>
      <w:pPr>
        <w:ind w:left="1795" w:hanging="1019"/>
      </w:pPr>
      <w:rPr>
        <w:rFonts w:hint="default"/>
      </w:rPr>
    </w:lvl>
    <w:lvl w:ilvl="5">
      <w:start w:val="1"/>
      <w:numFmt w:val="none"/>
      <w:lvlText w:val=""/>
      <w:lvlJc w:val="left"/>
      <w:pPr>
        <w:ind w:left="1908" w:hanging="1132"/>
      </w:pPr>
      <w:rPr>
        <w:rFonts w:hint="default"/>
      </w:rPr>
    </w:lvl>
    <w:lvl w:ilvl="6">
      <w:start w:val="1"/>
      <w:numFmt w:val="none"/>
      <w:lvlText w:val=""/>
      <w:lvlJc w:val="left"/>
      <w:pPr>
        <w:ind w:left="2021" w:hanging="1245"/>
      </w:pPr>
      <w:rPr>
        <w:rFonts w:hint="default"/>
      </w:rPr>
    </w:lvl>
    <w:lvl w:ilvl="7">
      <w:start w:val="1"/>
      <w:numFmt w:val="none"/>
      <w:lvlText w:val=""/>
      <w:lvlJc w:val="left"/>
      <w:pPr>
        <w:tabs>
          <w:tab w:val="num" w:pos="5766"/>
        </w:tabs>
        <w:ind w:left="2134" w:hanging="1358"/>
      </w:pPr>
      <w:rPr>
        <w:rFonts w:hint="default"/>
      </w:rPr>
    </w:lvl>
    <w:lvl w:ilvl="8">
      <w:start w:val="1"/>
      <w:numFmt w:val="none"/>
      <w:lvlText w:val=""/>
      <w:lvlJc w:val="left"/>
      <w:pPr>
        <w:ind w:left="2247" w:hanging="1471"/>
      </w:pPr>
      <w:rPr>
        <w:rFonts w:hint="default"/>
      </w:rPr>
    </w:lvl>
  </w:abstractNum>
  <w:abstractNum w:abstractNumId="48" w15:restartNumberingAfterBreak="0">
    <w:nsid w:val="31F96575"/>
    <w:multiLevelType w:val="hybridMultilevel"/>
    <w:tmpl w:val="03260D0A"/>
    <w:lvl w:ilvl="0" w:tplc="B7861468">
      <w:start w:val="1"/>
      <w:numFmt w:val="bullet"/>
      <w:lvlText w:val=""/>
      <w:lvlJc w:val="left"/>
      <w:pPr>
        <w:ind w:left="1060" w:hanging="360"/>
      </w:pPr>
      <w:rPr>
        <w:rFonts w:ascii="Symbol" w:hAnsi="Symbol"/>
      </w:rPr>
    </w:lvl>
    <w:lvl w:ilvl="1" w:tplc="262E31DE">
      <w:start w:val="1"/>
      <w:numFmt w:val="bullet"/>
      <w:lvlText w:val=""/>
      <w:lvlJc w:val="left"/>
      <w:pPr>
        <w:ind w:left="1060" w:hanging="360"/>
      </w:pPr>
      <w:rPr>
        <w:rFonts w:ascii="Symbol" w:hAnsi="Symbol"/>
      </w:rPr>
    </w:lvl>
    <w:lvl w:ilvl="2" w:tplc="6C7A1110">
      <w:start w:val="1"/>
      <w:numFmt w:val="bullet"/>
      <w:lvlText w:val=""/>
      <w:lvlJc w:val="left"/>
      <w:pPr>
        <w:ind w:left="1060" w:hanging="360"/>
      </w:pPr>
      <w:rPr>
        <w:rFonts w:ascii="Symbol" w:hAnsi="Symbol"/>
      </w:rPr>
    </w:lvl>
    <w:lvl w:ilvl="3" w:tplc="166206C4">
      <w:start w:val="1"/>
      <w:numFmt w:val="bullet"/>
      <w:lvlText w:val=""/>
      <w:lvlJc w:val="left"/>
      <w:pPr>
        <w:ind w:left="1060" w:hanging="360"/>
      </w:pPr>
      <w:rPr>
        <w:rFonts w:ascii="Symbol" w:hAnsi="Symbol"/>
      </w:rPr>
    </w:lvl>
    <w:lvl w:ilvl="4" w:tplc="04DCC814">
      <w:start w:val="1"/>
      <w:numFmt w:val="bullet"/>
      <w:lvlText w:val=""/>
      <w:lvlJc w:val="left"/>
      <w:pPr>
        <w:ind w:left="1060" w:hanging="360"/>
      </w:pPr>
      <w:rPr>
        <w:rFonts w:ascii="Symbol" w:hAnsi="Symbol"/>
      </w:rPr>
    </w:lvl>
    <w:lvl w:ilvl="5" w:tplc="5E402E10">
      <w:start w:val="1"/>
      <w:numFmt w:val="bullet"/>
      <w:lvlText w:val=""/>
      <w:lvlJc w:val="left"/>
      <w:pPr>
        <w:ind w:left="1060" w:hanging="360"/>
      </w:pPr>
      <w:rPr>
        <w:rFonts w:ascii="Symbol" w:hAnsi="Symbol"/>
      </w:rPr>
    </w:lvl>
    <w:lvl w:ilvl="6" w:tplc="A926C37A">
      <w:start w:val="1"/>
      <w:numFmt w:val="bullet"/>
      <w:lvlText w:val=""/>
      <w:lvlJc w:val="left"/>
      <w:pPr>
        <w:ind w:left="1060" w:hanging="360"/>
      </w:pPr>
      <w:rPr>
        <w:rFonts w:ascii="Symbol" w:hAnsi="Symbol"/>
      </w:rPr>
    </w:lvl>
    <w:lvl w:ilvl="7" w:tplc="97261F38">
      <w:start w:val="1"/>
      <w:numFmt w:val="bullet"/>
      <w:lvlText w:val=""/>
      <w:lvlJc w:val="left"/>
      <w:pPr>
        <w:ind w:left="1060" w:hanging="360"/>
      </w:pPr>
      <w:rPr>
        <w:rFonts w:ascii="Symbol" w:hAnsi="Symbol"/>
      </w:rPr>
    </w:lvl>
    <w:lvl w:ilvl="8" w:tplc="1F9E7442">
      <w:start w:val="1"/>
      <w:numFmt w:val="bullet"/>
      <w:lvlText w:val=""/>
      <w:lvlJc w:val="left"/>
      <w:pPr>
        <w:ind w:left="1060" w:hanging="360"/>
      </w:pPr>
      <w:rPr>
        <w:rFonts w:ascii="Symbol" w:hAnsi="Symbol"/>
      </w:rPr>
    </w:lvl>
  </w:abstractNum>
  <w:abstractNum w:abstractNumId="49" w15:restartNumberingAfterBreak="0">
    <w:nsid w:val="32A11104"/>
    <w:multiLevelType w:val="hybridMultilevel"/>
    <w:tmpl w:val="FD72B87C"/>
    <w:lvl w:ilvl="0" w:tplc="1BE80D2E">
      <w:start w:val="1"/>
      <w:numFmt w:val="bullet"/>
      <w:lvlText w:val=""/>
      <w:lvlJc w:val="left"/>
      <w:pPr>
        <w:ind w:left="1060" w:hanging="360"/>
      </w:pPr>
      <w:rPr>
        <w:rFonts w:ascii="Symbol" w:hAnsi="Symbol"/>
      </w:rPr>
    </w:lvl>
    <w:lvl w:ilvl="1" w:tplc="F0D0FCEA">
      <w:start w:val="1"/>
      <w:numFmt w:val="bullet"/>
      <w:lvlText w:val=""/>
      <w:lvlJc w:val="left"/>
      <w:pPr>
        <w:ind w:left="1060" w:hanging="360"/>
      </w:pPr>
      <w:rPr>
        <w:rFonts w:ascii="Symbol" w:hAnsi="Symbol"/>
      </w:rPr>
    </w:lvl>
    <w:lvl w:ilvl="2" w:tplc="2416CBFC">
      <w:start w:val="1"/>
      <w:numFmt w:val="bullet"/>
      <w:lvlText w:val=""/>
      <w:lvlJc w:val="left"/>
      <w:pPr>
        <w:ind w:left="1060" w:hanging="360"/>
      </w:pPr>
      <w:rPr>
        <w:rFonts w:ascii="Symbol" w:hAnsi="Symbol"/>
      </w:rPr>
    </w:lvl>
    <w:lvl w:ilvl="3" w:tplc="02408A88">
      <w:start w:val="1"/>
      <w:numFmt w:val="bullet"/>
      <w:lvlText w:val=""/>
      <w:lvlJc w:val="left"/>
      <w:pPr>
        <w:ind w:left="1060" w:hanging="360"/>
      </w:pPr>
      <w:rPr>
        <w:rFonts w:ascii="Symbol" w:hAnsi="Symbol"/>
      </w:rPr>
    </w:lvl>
    <w:lvl w:ilvl="4" w:tplc="E4CE2EA6">
      <w:start w:val="1"/>
      <w:numFmt w:val="bullet"/>
      <w:lvlText w:val=""/>
      <w:lvlJc w:val="left"/>
      <w:pPr>
        <w:ind w:left="1060" w:hanging="360"/>
      </w:pPr>
      <w:rPr>
        <w:rFonts w:ascii="Symbol" w:hAnsi="Symbol"/>
      </w:rPr>
    </w:lvl>
    <w:lvl w:ilvl="5" w:tplc="19005B1A">
      <w:start w:val="1"/>
      <w:numFmt w:val="bullet"/>
      <w:lvlText w:val=""/>
      <w:lvlJc w:val="left"/>
      <w:pPr>
        <w:ind w:left="1060" w:hanging="360"/>
      </w:pPr>
      <w:rPr>
        <w:rFonts w:ascii="Symbol" w:hAnsi="Symbol"/>
      </w:rPr>
    </w:lvl>
    <w:lvl w:ilvl="6" w:tplc="7E88AB00">
      <w:start w:val="1"/>
      <w:numFmt w:val="bullet"/>
      <w:lvlText w:val=""/>
      <w:lvlJc w:val="left"/>
      <w:pPr>
        <w:ind w:left="1060" w:hanging="360"/>
      </w:pPr>
      <w:rPr>
        <w:rFonts w:ascii="Symbol" w:hAnsi="Symbol"/>
      </w:rPr>
    </w:lvl>
    <w:lvl w:ilvl="7" w:tplc="887EDAB8">
      <w:start w:val="1"/>
      <w:numFmt w:val="bullet"/>
      <w:lvlText w:val=""/>
      <w:lvlJc w:val="left"/>
      <w:pPr>
        <w:ind w:left="1060" w:hanging="360"/>
      </w:pPr>
      <w:rPr>
        <w:rFonts w:ascii="Symbol" w:hAnsi="Symbol"/>
      </w:rPr>
    </w:lvl>
    <w:lvl w:ilvl="8" w:tplc="458443BE">
      <w:start w:val="1"/>
      <w:numFmt w:val="bullet"/>
      <w:lvlText w:val=""/>
      <w:lvlJc w:val="left"/>
      <w:pPr>
        <w:ind w:left="1060" w:hanging="360"/>
      </w:pPr>
      <w:rPr>
        <w:rFonts w:ascii="Symbol" w:hAnsi="Symbol"/>
      </w:rPr>
    </w:lvl>
  </w:abstractNum>
  <w:abstractNum w:abstractNumId="50" w15:restartNumberingAfterBreak="0">
    <w:nsid w:val="333B10D5"/>
    <w:multiLevelType w:val="hybridMultilevel"/>
    <w:tmpl w:val="EDAA5928"/>
    <w:lvl w:ilvl="0" w:tplc="CBA65B3C">
      <w:start w:val="1"/>
      <w:numFmt w:val="bullet"/>
      <w:lvlText w:val=""/>
      <w:lvlJc w:val="left"/>
      <w:pPr>
        <w:ind w:left="720" w:hanging="360"/>
      </w:pPr>
      <w:rPr>
        <w:rFonts w:ascii="Symbol" w:hAnsi="Symbol"/>
      </w:rPr>
    </w:lvl>
    <w:lvl w:ilvl="1" w:tplc="9E548966">
      <w:start w:val="1"/>
      <w:numFmt w:val="bullet"/>
      <w:lvlText w:val=""/>
      <w:lvlJc w:val="left"/>
      <w:pPr>
        <w:ind w:left="720" w:hanging="360"/>
      </w:pPr>
      <w:rPr>
        <w:rFonts w:ascii="Symbol" w:hAnsi="Symbol"/>
      </w:rPr>
    </w:lvl>
    <w:lvl w:ilvl="2" w:tplc="AAC03698">
      <w:start w:val="1"/>
      <w:numFmt w:val="bullet"/>
      <w:lvlText w:val=""/>
      <w:lvlJc w:val="left"/>
      <w:pPr>
        <w:ind w:left="720" w:hanging="360"/>
      </w:pPr>
      <w:rPr>
        <w:rFonts w:ascii="Symbol" w:hAnsi="Symbol"/>
      </w:rPr>
    </w:lvl>
    <w:lvl w:ilvl="3" w:tplc="DE889AF6">
      <w:start w:val="1"/>
      <w:numFmt w:val="bullet"/>
      <w:lvlText w:val=""/>
      <w:lvlJc w:val="left"/>
      <w:pPr>
        <w:ind w:left="720" w:hanging="360"/>
      </w:pPr>
      <w:rPr>
        <w:rFonts w:ascii="Symbol" w:hAnsi="Symbol"/>
      </w:rPr>
    </w:lvl>
    <w:lvl w:ilvl="4" w:tplc="671C2E40">
      <w:start w:val="1"/>
      <w:numFmt w:val="bullet"/>
      <w:lvlText w:val=""/>
      <w:lvlJc w:val="left"/>
      <w:pPr>
        <w:ind w:left="720" w:hanging="360"/>
      </w:pPr>
      <w:rPr>
        <w:rFonts w:ascii="Symbol" w:hAnsi="Symbol"/>
      </w:rPr>
    </w:lvl>
    <w:lvl w:ilvl="5" w:tplc="D5F4810C">
      <w:start w:val="1"/>
      <w:numFmt w:val="bullet"/>
      <w:lvlText w:val=""/>
      <w:lvlJc w:val="left"/>
      <w:pPr>
        <w:ind w:left="720" w:hanging="360"/>
      </w:pPr>
      <w:rPr>
        <w:rFonts w:ascii="Symbol" w:hAnsi="Symbol"/>
      </w:rPr>
    </w:lvl>
    <w:lvl w:ilvl="6" w:tplc="4B462900">
      <w:start w:val="1"/>
      <w:numFmt w:val="bullet"/>
      <w:lvlText w:val=""/>
      <w:lvlJc w:val="left"/>
      <w:pPr>
        <w:ind w:left="720" w:hanging="360"/>
      </w:pPr>
      <w:rPr>
        <w:rFonts w:ascii="Symbol" w:hAnsi="Symbol"/>
      </w:rPr>
    </w:lvl>
    <w:lvl w:ilvl="7" w:tplc="737CE750">
      <w:start w:val="1"/>
      <w:numFmt w:val="bullet"/>
      <w:lvlText w:val=""/>
      <w:lvlJc w:val="left"/>
      <w:pPr>
        <w:ind w:left="720" w:hanging="360"/>
      </w:pPr>
      <w:rPr>
        <w:rFonts w:ascii="Symbol" w:hAnsi="Symbol"/>
      </w:rPr>
    </w:lvl>
    <w:lvl w:ilvl="8" w:tplc="A55426E4">
      <w:start w:val="1"/>
      <w:numFmt w:val="bullet"/>
      <w:lvlText w:val=""/>
      <w:lvlJc w:val="left"/>
      <w:pPr>
        <w:ind w:left="720" w:hanging="360"/>
      </w:pPr>
      <w:rPr>
        <w:rFonts w:ascii="Symbol" w:hAnsi="Symbol"/>
      </w:rPr>
    </w:lvl>
  </w:abstractNum>
  <w:abstractNum w:abstractNumId="51" w15:restartNumberingAfterBreak="0">
    <w:nsid w:val="338C2C65"/>
    <w:multiLevelType w:val="hybridMultilevel"/>
    <w:tmpl w:val="9A8C83E6"/>
    <w:lvl w:ilvl="0" w:tplc="8DF6947E">
      <w:start w:val="1"/>
      <w:numFmt w:val="bullet"/>
      <w:lvlText w:val=""/>
      <w:lvlJc w:val="left"/>
      <w:pPr>
        <w:ind w:left="720" w:hanging="360"/>
      </w:pPr>
      <w:rPr>
        <w:rFonts w:ascii="Symbol" w:hAnsi="Symbol"/>
      </w:rPr>
    </w:lvl>
    <w:lvl w:ilvl="1" w:tplc="3A2033B4">
      <w:start w:val="1"/>
      <w:numFmt w:val="bullet"/>
      <w:lvlText w:val=""/>
      <w:lvlJc w:val="left"/>
      <w:pPr>
        <w:ind w:left="720" w:hanging="360"/>
      </w:pPr>
      <w:rPr>
        <w:rFonts w:ascii="Symbol" w:hAnsi="Symbol"/>
      </w:rPr>
    </w:lvl>
    <w:lvl w:ilvl="2" w:tplc="DBC6B618">
      <w:start w:val="1"/>
      <w:numFmt w:val="bullet"/>
      <w:lvlText w:val=""/>
      <w:lvlJc w:val="left"/>
      <w:pPr>
        <w:ind w:left="720" w:hanging="360"/>
      </w:pPr>
      <w:rPr>
        <w:rFonts w:ascii="Symbol" w:hAnsi="Symbol"/>
      </w:rPr>
    </w:lvl>
    <w:lvl w:ilvl="3" w:tplc="551ED6AA">
      <w:start w:val="1"/>
      <w:numFmt w:val="bullet"/>
      <w:lvlText w:val=""/>
      <w:lvlJc w:val="left"/>
      <w:pPr>
        <w:ind w:left="720" w:hanging="360"/>
      </w:pPr>
      <w:rPr>
        <w:rFonts w:ascii="Symbol" w:hAnsi="Symbol"/>
      </w:rPr>
    </w:lvl>
    <w:lvl w:ilvl="4" w:tplc="EA2EACE0">
      <w:start w:val="1"/>
      <w:numFmt w:val="bullet"/>
      <w:lvlText w:val=""/>
      <w:lvlJc w:val="left"/>
      <w:pPr>
        <w:ind w:left="720" w:hanging="360"/>
      </w:pPr>
      <w:rPr>
        <w:rFonts w:ascii="Symbol" w:hAnsi="Symbol"/>
      </w:rPr>
    </w:lvl>
    <w:lvl w:ilvl="5" w:tplc="855EC5B2">
      <w:start w:val="1"/>
      <w:numFmt w:val="bullet"/>
      <w:lvlText w:val=""/>
      <w:lvlJc w:val="left"/>
      <w:pPr>
        <w:ind w:left="720" w:hanging="360"/>
      </w:pPr>
      <w:rPr>
        <w:rFonts w:ascii="Symbol" w:hAnsi="Symbol"/>
      </w:rPr>
    </w:lvl>
    <w:lvl w:ilvl="6" w:tplc="B9743BE6">
      <w:start w:val="1"/>
      <w:numFmt w:val="bullet"/>
      <w:lvlText w:val=""/>
      <w:lvlJc w:val="left"/>
      <w:pPr>
        <w:ind w:left="720" w:hanging="360"/>
      </w:pPr>
      <w:rPr>
        <w:rFonts w:ascii="Symbol" w:hAnsi="Symbol"/>
      </w:rPr>
    </w:lvl>
    <w:lvl w:ilvl="7" w:tplc="2F7AD014">
      <w:start w:val="1"/>
      <w:numFmt w:val="bullet"/>
      <w:lvlText w:val=""/>
      <w:lvlJc w:val="left"/>
      <w:pPr>
        <w:ind w:left="720" w:hanging="360"/>
      </w:pPr>
      <w:rPr>
        <w:rFonts w:ascii="Symbol" w:hAnsi="Symbol"/>
      </w:rPr>
    </w:lvl>
    <w:lvl w:ilvl="8" w:tplc="146E2DD2">
      <w:start w:val="1"/>
      <w:numFmt w:val="bullet"/>
      <w:lvlText w:val=""/>
      <w:lvlJc w:val="left"/>
      <w:pPr>
        <w:ind w:left="720" w:hanging="360"/>
      </w:pPr>
      <w:rPr>
        <w:rFonts w:ascii="Symbol" w:hAnsi="Symbol"/>
      </w:rPr>
    </w:lvl>
  </w:abstractNum>
  <w:abstractNum w:abstractNumId="52" w15:restartNumberingAfterBreak="0">
    <w:nsid w:val="33963998"/>
    <w:multiLevelType w:val="multilevel"/>
    <w:tmpl w:val="0C090023"/>
    <w:name w:val="NumberedHeadings2"/>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53" w15:restartNumberingAfterBreak="0">
    <w:nsid w:val="33DF3CC9"/>
    <w:multiLevelType w:val="hybridMultilevel"/>
    <w:tmpl w:val="56402EB6"/>
    <w:lvl w:ilvl="0" w:tplc="43D24452">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342242D6"/>
    <w:multiLevelType w:val="hybridMultilevel"/>
    <w:tmpl w:val="A5EE3D9E"/>
    <w:lvl w:ilvl="0" w:tplc="4FC819FE">
      <w:start w:val="1"/>
      <w:numFmt w:val="decimal"/>
      <w:lvlText w:val="%1."/>
      <w:lvlJc w:val="left"/>
      <w:pPr>
        <w:ind w:left="1140" w:hanging="360"/>
      </w:pPr>
    </w:lvl>
    <w:lvl w:ilvl="1" w:tplc="ADECECAE">
      <w:start w:val="1"/>
      <w:numFmt w:val="decimal"/>
      <w:lvlText w:val="%2."/>
      <w:lvlJc w:val="left"/>
      <w:pPr>
        <w:ind w:left="1140" w:hanging="360"/>
      </w:pPr>
    </w:lvl>
    <w:lvl w:ilvl="2" w:tplc="819E0D8A">
      <w:start w:val="1"/>
      <w:numFmt w:val="decimal"/>
      <w:lvlText w:val="%3."/>
      <w:lvlJc w:val="left"/>
      <w:pPr>
        <w:ind w:left="1140" w:hanging="360"/>
      </w:pPr>
    </w:lvl>
    <w:lvl w:ilvl="3" w:tplc="A27E6178">
      <w:start w:val="1"/>
      <w:numFmt w:val="decimal"/>
      <w:lvlText w:val="%4."/>
      <w:lvlJc w:val="left"/>
      <w:pPr>
        <w:ind w:left="1140" w:hanging="360"/>
      </w:pPr>
    </w:lvl>
    <w:lvl w:ilvl="4" w:tplc="C59457EC">
      <w:start w:val="1"/>
      <w:numFmt w:val="decimal"/>
      <w:lvlText w:val="%5."/>
      <w:lvlJc w:val="left"/>
      <w:pPr>
        <w:ind w:left="1140" w:hanging="360"/>
      </w:pPr>
    </w:lvl>
    <w:lvl w:ilvl="5" w:tplc="78EA0970">
      <w:start w:val="1"/>
      <w:numFmt w:val="decimal"/>
      <w:lvlText w:val="%6."/>
      <w:lvlJc w:val="left"/>
      <w:pPr>
        <w:ind w:left="1140" w:hanging="360"/>
      </w:pPr>
    </w:lvl>
    <w:lvl w:ilvl="6" w:tplc="88AEF416">
      <w:start w:val="1"/>
      <w:numFmt w:val="decimal"/>
      <w:lvlText w:val="%7."/>
      <w:lvlJc w:val="left"/>
      <w:pPr>
        <w:ind w:left="1140" w:hanging="360"/>
      </w:pPr>
    </w:lvl>
    <w:lvl w:ilvl="7" w:tplc="7F02CE88">
      <w:start w:val="1"/>
      <w:numFmt w:val="decimal"/>
      <w:lvlText w:val="%8."/>
      <w:lvlJc w:val="left"/>
      <w:pPr>
        <w:ind w:left="1140" w:hanging="360"/>
      </w:pPr>
    </w:lvl>
    <w:lvl w:ilvl="8" w:tplc="F54ACA78">
      <w:start w:val="1"/>
      <w:numFmt w:val="decimal"/>
      <w:lvlText w:val="%9."/>
      <w:lvlJc w:val="left"/>
      <w:pPr>
        <w:ind w:left="1140" w:hanging="360"/>
      </w:pPr>
    </w:lvl>
  </w:abstractNum>
  <w:abstractNum w:abstractNumId="55" w15:restartNumberingAfterBreak="0">
    <w:nsid w:val="34D8130C"/>
    <w:multiLevelType w:val="multilevel"/>
    <w:tmpl w:val="B9104634"/>
    <w:lvl w:ilvl="0">
      <w:start w:val="1"/>
      <w:numFmt w:val="decimal"/>
      <w:pStyle w:val="TableTextNumbered1"/>
      <w:lvlText w:val="%1."/>
      <w:lvlJc w:val="left"/>
      <w:pPr>
        <w:ind w:left="284" w:hanging="284"/>
      </w:pPr>
      <w:rPr>
        <w:rFonts w:hint="default"/>
      </w:rPr>
    </w:lvl>
    <w:lvl w:ilvl="1">
      <w:start w:val="1"/>
      <w:numFmt w:val="lowerLetter"/>
      <w:pStyle w:val="TableTextNumbered2"/>
      <w:lvlText w:val="%2."/>
      <w:lvlJc w:val="left"/>
      <w:pPr>
        <w:ind w:left="568" w:hanging="284"/>
      </w:pPr>
      <w:rPr>
        <w:rFonts w:hint="default"/>
      </w:rPr>
    </w:lvl>
    <w:lvl w:ilvl="2">
      <w:start w:val="1"/>
      <w:numFmt w:val="lowerRoman"/>
      <w:pStyle w:val="TableTextNumbered3"/>
      <w:lvlText w:val="%3."/>
      <w:lvlJc w:val="righ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56" w15:restartNumberingAfterBreak="0">
    <w:nsid w:val="359A02D4"/>
    <w:multiLevelType w:val="hybridMultilevel"/>
    <w:tmpl w:val="F97EF316"/>
    <w:lvl w:ilvl="0" w:tplc="96407B36">
      <w:start w:val="1"/>
      <w:numFmt w:val="bullet"/>
      <w:lvlText w:val=""/>
      <w:lvlJc w:val="left"/>
      <w:pPr>
        <w:ind w:left="720" w:hanging="360"/>
      </w:pPr>
      <w:rPr>
        <w:rFonts w:ascii="Symbol" w:hAnsi="Symbol" w:hint="default"/>
      </w:rPr>
    </w:lvl>
    <w:lvl w:ilvl="1" w:tplc="416E8832">
      <w:start w:val="1"/>
      <w:numFmt w:val="bullet"/>
      <w:lvlText w:val=""/>
      <w:lvlJc w:val="left"/>
      <w:pPr>
        <w:ind w:left="1440" w:hanging="360"/>
      </w:pPr>
      <w:rPr>
        <w:rFonts w:ascii="Symbol" w:hAnsi="Symbol" w:hint="default"/>
      </w:rPr>
    </w:lvl>
    <w:lvl w:ilvl="2" w:tplc="8B688704" w:tentative="1">
      <w:start w:val="1"/>
      <w:numFmt w:val="bullet"/>
      <w:lvlText w:val=""/>
      <w:lvlJc w:val="left"/>
      <w:pPr>
        <w:ind w:left="2160" w:hanging="360"/>
      </w:pPr>
      <w:rPr>
        <w:rFonts w:ascii="Wingdings" w:hAnsi="Wingdings" w:hint="default"/>
      </w:rPr>
    </w:lvl>
    <w:lvl w:ilvl="3" w:tplc="3A80CA7C" w:tentative="1">
      <w:start w:val="1"/>
      <w:numFmt w:val="bullet"/>
      <w:lvlText w:val=""/>
      <w:lvlJc w:val="left"/>
      <w:pPr>
        <w:ind w:left="2880" w:hanging="360"/>
      </w:pPr>
      <w:rPr>
        <w:rFonts w:ascii="Symbol" w:hAnsi="Symbol" w:hint="default"/>
      </w:rPr>
    </w:lvl>
    <w:lvl w:ilvl="4" w:tplc="A25073FE" w:tentative="1">
      <w:start w:val="1"/>
      <w:numFmt w:val="bullet"/>
      <w:lvlText w:val="o"/>
      <w:lvlJc w:val="left"/>
      <w:pPr>
        <w:ind w:left="3600" w:hanging="360"/>
      </w:pPr>
      <w:rPr>
        <w:rFonts w:ascii="Courier New" w:hAnsi="Courier New" w:hint="default"/>
      </w:rPr>
    </w:lvl>
    <w:lvl w:ilvl="5" w:tplc="5DC47B62" w:tentative="1">
      <w:start w:val="1"/>
      <w:numFmt w:val="bullet"/>
      <w:lvlText w:val=""/>
      <w:lvlJc w:val="left"/>
      <w:pPr>
        <w:ind w:left="4320" w:hanging="360"/>
      </w:pPr>
      <w:rPr>
        <w:rFonts w:ascii="Wingdings" w:hAnsi="Wingdings" w:hint="default"/>
      </w:rPr>
    </w:lvl>
    <w:lvl w:ilvl="6" w:tplc="CBB2F5DA" w:tentative="1">
      <w:start w:val="1"/>
      <w:numFmt w:val="bullet"/>
      <w:lvlText w:val=""/>
      <w:lvlJc w:val="left"/>
      <w:pPr>
        <w:ind w:left="5040" w:hanging="360"/>
      </w:pPr>
      <w:rPr>
        <w:rFonts w:ascii="Symbol" w:hAnsi="Symbol" w:hint="default"/>
      </w:rPr>
    </w:lvl>
    <w:lvl w:ilvl="7" w:tplc="50C8811A" w:tentative="1">
      <w:start w:val="1"/>
      <w:numFmt w:val="bullet"/>
      <w:lvlText w:val="o"/>
      <w:lvlJc w:val="left"/>
      <w:pPr>
        <w:ind w:left="5760" w:hanging="360"/>
      </w:pPr>
      <w:rPr>
        <w:rFonts w:ascii="Courier New" w:hAnsi="Courier New" w:hint="default"/>
      </w:rPr>
    </w:lvl>
    <w:lvl w:ilvl="8" w:tplc="395E149E" w:tentative="1">
      <w:start w:val="1"/>
      <w:numFmt w:val="bullet"/>
      <w:lvlText w:val=""/>
      <w:lvlJc w:val="left"/>
      <w:pPr>
        <w:ind w:left="6480" w:hanging="360"/>
      </w:pPr>
      <w:rPr>
        <w:rFonts w:ascii="Wingdings" w:hAnsi="Wingdings" w:hint="default"/>
      </w:rPr>
    </w:lvl>
  </w:abstractNum>
  <w:abstractNum w:abstractNumId="57" w15:restartNumberingAfterBreak="0">
    <w:nsid w:val="35CE5B52"/>
    <w:multiLevelType w:val="hybridMultilevel"/>
    <w:tmpl w:val="4F4A40A6"/>
    <w:lvl w:ilvl="0" w:tplc="AD587FCE">
      <w:start w:val="1"/>
      <w:numFmt w:val="bullet"/>
      <w:lvlText w:val=""/>
      <w:lvlJc w:val="left"/>
      <w:pPr>
        <w:ind w:left="720" w:hanging="360"/>
      </w:pPr>
      <w:rPr>
        <w:rFonts w:ascii="Symbol" w:hAnsi="Symbol"/>
      </w:rPr>
    </w:lvl>
    <w:lvl w:ilvl="1" w:tplc="90989BAA">
      <w:start w:val="1"/>
      <w:numFmt w:val="bullet"/>
      <w:lvlText w:val=""/>
      <w:lvlJc w:val="left"/>
      <w:pPr>
        <w:ind w:left="720" w:hanging="360"/>
      </w:pPr>
      <w:rPr>
        <w:rFonts w:ascii="Symbol" w:hAnsi="Symbol"/>
      </w:rPr>
    </w:lvl>
    <w:lvl w:ilvl="2" w:tplc="426A3DBC">
      <w:start w:val="1"/>
      <w:numFmt w:val="bullet"/>
      <w:lvlText w:val=""/>
      <w:lvlJc w:val="left"/>
      <w:pPr>
        <w:ind w:left="720" w:hanging="360"/>
      </w:pPr>
      <w:rPr>
        <w:rFonts w:ascii="Symbol" w:hAnsi="Symbol"/>
      </w:rPr>
    </w:lvl>
    <w:lvl w:ilvl="3" w:tplc="A530A834">
      <w:start w:val="1"/>
      <w:numFmt w:val="bullet"/>
      <w:lvlText w:val=""/>
      <w:lvlJc w:val="left"/>
      <w:pPr>
        <w:ind w:left="720" w:hanging="360"/>
      </w:pPr>
      <w:rPr>
        <w:rFonts w:ascii="Symbol" w:hAnsi="Symbol"/>
      </w:rPr>
    </w:lvl>
    <w:lvl w:ilvl="4" w:tplc="7716296A">
      <w:start w:val="1"/>
      <w:numFmt w:val="bullet"/>
      <w:lvlText w:val=""/>
      <w:lvlJc w:val="left"/>
      <w:pPr>
        <w:ind w:left="720" w:hanging="360"/>
      </w:pPr>
      <w:rPr>
        <w:rFonts w:ascii="Symbol" w:hAnsi="Symbol"/>
      </w:rPr>
    </w:lvl>
    <w:lvl w:ilvl="5" w:tplc="168E8566">
      <w:start w:val="1"/>
      <w:numFmt w:val="bullet"/>
      <w:lvlText w:val=""/>
      <w:lvlJc w:val="left"/>
      <w:pPr>
        <w:ind w:left="720" w:hanging="360"/>
      </w:pPr>
      <w:rPr>
        <w:rFonts w:ascii="Symbol" w:hAnsi="Symbol"/>
      </w:rPr>
    </w:lvl>
    <w:lvl w:ilvl="6" w:tplc="1674B292">
      <w:start w:val="1"/>
      <w:numFmt w:val="bullet"/>
      <w:lvlText w:val=""/>
      <w:lvlJc w:val="left"/>
      <w:pPr>
        <w:ind w:left="720" w:hanging="360"/>
      </w:pPr>
      <w:rPr>
        <w:rFonts w:ascii="Symbol" w:hAnsi="Symbol"/>
      </w:rPr>
    </w:lvl>
    <w:lvl w:ilvl="7" w:tplc="01F2E60C">
      <w:start w:val="1"/>
      <w:numFmt w:val="bullet"/>
      <w:lvlText w:val=""/>
      <w:lvlJc w:val="left"/>
      <w:pPr>
        <w:ind w:left="720" w:hanging="360"/>
      </w:pPr>
      <w:rPr>
        <w:rFonts w:ascii="Symbol" w:hAnsi="Symbol"/>
      </w:rPr>
    </w:lvl>
    <w:lvl w:ilvl="8" w:tplc="F1C4B0E8">
      <w:start w:val="1"/>
      <w:numFmt w:val="bullet"/>
      <w:lvlText w:val=""/>
      <w:lvlJc w:val="left"/>
      <w:pPr>
        <w:ind w:left="720" w:hanging="360"/>
      </w:pPr>
      <w:rPr>
        <w:rFonts w:ascii="Symbol" w:hAnsi="Symbol"/>
      </w:rPr>
    </w:lvl>
  </w:abstractNum>
  <w:abstractNum w:abstractNumId="58" w15:restartNumberingAfterBreak="0">
    <w:nsid w:val="361D3DAD"/>
    <w:multiLevelType w:val="hybridMultilevel"/>
    <w:tmpl w:val="CF14A936"/>
    <w:lvl w:ilvl="0" w:tplc="2A22D6AC">
      <w:start w:val="1"/>
      <w:numFmt w:val="decimal"/>
      <w:lvlText w:val="%1."/>
      <w:lvlJc w:val="left"/>
      <w:pPr>
        <w:ind w:left="1140" w:hanging="360"/>
      </w:pPr>
    </w:lvl>
    <w:lvl w:ilvl="1" w:tplc="330262A8">
      <w:start w:val="1"/>
      <w:numFmt w:val="decimal"/>
      <w:lvlText w:val="%2."/>
      <w:lvlJc w:val="left"/>
      <w:pPr>
        <w:ind w:left="1140" w:hanging="360"/>
      </w:pPr>
    </w:lvl>
    <w:lvl w:ilvl="2" w:tplc="5CE65E12">
      <w:start w:val="1"/>
      <w:numFmt w:val="decimal"/>
      <w:lvlText w:val="%3."/>
      <w:lvlJc w:val="left"/>
      <w:pPr>
        <w:ind w:left="1140" w:hanging="360"/>
      </w:pPr>
    </w:lvl>
    <w:lvl w:ilvl="3" w:tplc="310639B4">
      <w:start w:val="1"/>
      <w:numFmt w:val="decimal"/>
      <w:lvlText w:val="%4."/>
      <w:lvlJc w:val="left"/>
      <w:pPr>
        <w:ind w:left="1140" w:hanging="360"/>
      </w:pPr>
    </w:lvl>
    <w:lvl w:ilvl="4" w:tplc="36D4DB76">
      <w:start w:val="1"/>
      <w:numFmt w:val="decimal"/>
      <w:lvlText w:val="%5."/>
      <w:lvlJc w:val="left"/>
      <w:pPr>
        <w:ind w:left="1140" w:hanging="360"/>
      </w:pPr>
    </w:lvl>
    <w:lvl w:ilvl="5" w:tplc="BF34B218">
      <w:start w:val="1"/>
      <w:numFmt w:val="decimal"/>
      <w:lvlText w:val="%6."/>
      <w:lvlJc w:val="left"/>
      <w:pPr>
        <w:ind w:left="1140" w:hanging="360"/>
      </w:pPr>
    </w:lvl>
    <w:lvl w:ilvl="6" w:tplc="E3E8DEFA">
      <w:start w:val="1"/>
      <w:numFmt w:val="decimal"/>
      <w:lvlText w:val="%7."/>
      <w:lvlJc w:val="left"/>
      <w:pPr>
        <w:ind w:left="1140" w:hanging="360"/>
      </w:pPr>
    </w:lvl>
    <w:lvl w:ilvl="7" w:tplc="CA2EE998">
      <w:start w:val="1"/>
      <w:numFmt w:val="decimal"/>
      <w:lvlText w:val="%8."/>
      <w:lvlJc w:val="left"/>
      <w:pPr>
        <w:ind w:left="1140" w:hanging="360"/>
      </w:pPr>
    </w:lvl>
    <w:lvl w:ilvl="8" w:tplc="F6829286">
      <w:start w:val="1"/>
      <w:numFmt w:val="decimal"/>
      <w:lvlText w:val="%9."/>
      <w:lvlJc w:val="left"/>
      <w:pPr>
        <w:ind w:left="1140" w:hanging="360"/>
      </w:pPr>
    </w:lvl>
  </w:abstractNum>
  <w:abstractNum w:abstractNumId="59" w15:restartNumberingAfterBreak="0">
    <w:nsid w:val="36855328"/>
    <w:multiLevelType w:val="multilevel"/>
    <w:tmpl w:val="AF26DFFE"/>
    <w:name w:val="Numbered Headings"/>
    <w:lvl w:ilvl="0">
      <w:start w:val="1"/>
      <w:numFmt w:val="decimal"/>
      <w:lvlText w:val="%1."/>
      <w:lvlJc w:val="left"/>
      <w:pPr>
        <w:ind w:left="567" w:hanging="567"/>
      </w:pPr>
      <w:rPr>
        <w:rFonts w:hint="default"/>
      </w:rPr>
    </w:lvl>
    <w:lvl w:ilvl="1">
      <w:start w:val="1"/>
      <w:numFmt w:val="decimal"/>
      <w:lvlText w:val="%1.%2"/>
      <w:lvlJc w:val="left"/>
      <w:pPr>
        <w:ind w:left="567" w:hanging="567"/>
      </w:pPr>
      <w:rPr>
        <w:rFonts w:hint="default"/>
      </w:rPr>
    </w:lvl>
    <w:lvl w:ilvl="2">
      <w:start w:val="1"/>
      <w:numFmt w:val="decimal"/>
      <w:lvlText w:val="%1.%2.%3"/>
      <w:lvlJc w:val="left"/>
      <w:pPr>
        <w:ind w:left="567" w:hanging="567"/>
      </w:pPr>
      <w:rPr>
        <w:rFonts w:hint="default"/>
      </w:rPr>
    </w:lvl>
    <w:lvl w:ilvl="3">
      <w:start w:val="1"/>
      <w:numFmt w:val="decimal"/>
      <w:lvlText w:val="%4."/>
      <w:lvlJc w:val="left"/>
      <w:pPr>
        <w:tabs>
          <w:tab w:val="num" w:pos="340"/>
        </w:tabs>
        <w:ind w:left="567" w:hanging="567"/>
      </w:pPr>
      <w:rPr>
        <w:rFonts w:hint="default"/>
      </w:rPr>
    </w:lvl>
    <w:lvl w:ilvl="4">
      <w:start w:val="1"/>
      <w:numFmt w:val="lowerLetter"/>
      <w:lvlText w:val="%5."/>
      <w:lvlJc w:val="left"/>
      <w:pPr>
        <w:tabs>
          <w:tab w:val="num" w:pos="340"/>
        </w:tabs>
        <w:ind w:left="567" w:hanging="567"/>
      </w:pPr>
      <w:rPr>
        <w:rFonts w:hint="default"/>
      </w:rPr>
    </w:lvl>
    <w:lvl w:ilvl="5">
      <w:start w:val="1"/>
      <w:numFmt w:val="lowerRoman"/>
      <w:lvlText w:val="%6."/>
      <w:lvlJc w:val="right"/>
      <w:pPr>
        <w:tabs>
          <w:tab w:val="num" w:pos="340"/>
        </w:tabs>
        <w:ind w:left="567" w:hanging="567"/>
      </w:pPr>
      <w:rPr>
        <w:rFonts w:hint="default"/>
      </w:rPr>
    </w:lvl>
    <w:lvl w:ilvl="6">
      <w:start w:val="1"/>
      <w:numFmt w:val="decimal"/>
      <w:lvlText w:val="%7."/>
      <w:lvlJc w:val="left"/>
      <w:pPr>
        <w:tabs>
          <w:tab w:val="num" w:pos="340"/>
        </w:tabs>
        <w:ind w:left="567" w:hanging="567"/>
      </w:pPr>
      <w:rPr>
        <w:rFonts w:hint="default"/>
      </w:rPr>
    </w:lvl>
    <w:lvl w:ilvl="7">
      <w:start w:val="1"/>
      <w:numFmt w:val="lowerLetter"/>
      <w:lvlText w:val="%8."/>
      <w:lvlJc w:val="left"/>
      <w:pPr>
        <w:tabs>
          <w:tab w:val="num" w:pos="340"/>
        </w:tabs>
        <w:ind w:left="567" w:hanging="567"/>
      </w:pPr>
      <w:rPr>
        <w:rFonts w:hint="default"/>
      </w:rPr>
    </w:lvl>
    <w:lvl w:ilvl="8">
      <w:start w:val="1"/>
      <w:numFmt w:val="lowerRoman"/>
      <w:lvlText w:val="%9."/>
      <w:lvlJc w:val="right"/>
      <w:pPr>
        <w:tabs>
          <w:tab w:val="num" w:pos="340"/>
        </w:tabs>
        <w:ind w:left="567" w:hanging="567"/>
      </w:pPr>
      <w:rPr>
        <w:rFonts w:hint="default"/>
      </w:rPr>
    </w:lvl>
  </w:abstractNum>
  <w:abstractNum w:abstractNumId="60" w15:restartNumberingAfterBreak="0">
    <w:nsid w:val="383D390B"/>
    <w:multiLevelType w:val="multilevel"/>
    <w:tmpl w:val="8CE81736"/>
    <w:name w:val="ListNumbering22"/>
    <w:lvl w:ilvl="0">
      <w:start w:val="1"/>
      <w:numFmt w:val="upperLetter"/>
      <w:lvlText w:val="Appendix %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1" w15:restartNumberingAfterBreak="0">
    <w:nsid w:val="38723AD4"/>
    <w:multiLevelType w:val="multilevel"/>
    <w:tmpl w:val="5762A29A"/>
    <w:name w:val="JemenaPullOutList"/>
    <w:lvl w:ilvl="0">
      <w:start w:val="1"/>
      <w:numFmt w:val="bullet"/>
      <w:lvlText w:val=""/>
      <w:lvlJc w:val="left"/>
      <w:pPr>
        <w:tabs>
          <w:tab w:val="num" w:pos="624"/>
        </w:tabs>
        <w:ind w:left="624" w:hanging="340"/>
      </w:pPr>
      <w:rPr>
        <w:rFonts w:ascii="Wingdings" w:hAnsi="Wingdings" w:hint="default"/>
        <w:color w:val="auto"/>
        <w:sz w:val="18"/>
      </w:rPr>
    </w:lvl>
    <w:lvl w:ilvl="1">
      <w:start w:val="1"/>
      <w:numFmt w:val="bullet"/>
      <w:lvlText w:val="–"/>
      <w:lvlJc w:val="left"/>
      <w:pPr>
        <w:tabs>
          <w:tab w:val="num" w:pos="964"/>
        </w:tabs>
        <w:ind w:left="964" w:hanging="340"/>
      </w:pPr>
      <w:rPr>
        <w:rFonts w:ascii="Arial" w:hAnsi="Arial" w:hint="default"/>
        <w:color w:val="auto"/>
      </w:rPr>
    </w:lvl>
    <w:lvl w:ilvl="2">
      <w:start w:val="1"/>
      <w:numFmt w:val="bullet"/>
      <w:lvlText w:val=""/>
      <w:lvlJc w:val="left"/>
      <w:pPr>
        <w:tabs>
          <w:tab w:val="num" w:pos="1304"/>
        </w:tabs>
        <w:ind w:left="1304" w:hanging="340"/>
      </w:pPr>
      <w:rPr>
        <w:rFonts w:ascii="Symbol" w:hAnsi="Symbol" w:hint="default"/>
        <w:color w:val="auto"/>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62" w15:restartNumberingAfterBreak="0">
    <w:nsid w:val="391513C0"/>
    <w:multiLevelType w:val="hybridMultilevel"/>
    <w:tmpl w:val="A922F2DA"/>
    <w:lvl w:ilvl="0" w:tplc="523C1AB2">
      <w:start w:val="1"/>
      <w:numFmt w:val="decimal"/>
      <w:lvlText w:val="%1."/>
      <w:lvlJc w:val="left"/>
      <w:pPr>
        <w:ind w:left="1140" w:hanging="360"/>
      </w:pPr>
    </w:lvl>
    <w:lvl w:ilvl="1" w:tplc="77347ADA">
      <w:start w:val="1"/>
      <w:numFmt w:val="decimal"/>
      <w:lvlText w:val="%2."/>
      <w:lvlJc w:val="left"/>
      <w:pPr>
        <w:ind w:left="1140" w:hanging="360"/>
      </w:pPr>
    </w:lvl>
    <w:lvl w:ilvl="2" w:tplc="641E4E86">
      <w:start w:val="1"/>
      <w:numFmt w:val="decimal"/>
      <w:lvlText w:val="%3."/>
      <w:lvlJc w:val="left"/>
      <w:pPr>
        <w:ind w:left="1140" w:hanging="360"/>
      </w:pPr>
    </w:lvl>
    <w:lvl w:ilvl="3" w:tplc="D4E02FDE">
      <w:start w:val="1"/>
      <w:numFmt w:val="decimal"/>
      <w:lvlText w:val="%4."/>
      <w:lvlJc w:val="left"/>
      <w:pPr>
        <w:ind w:left="1140" w:hanging="360"/>
      </w:pPr>
    </w:lvl>
    <w:lvl w:ilvl="4" w:tplc="B762A4B4">
      <w:start w:val="1"/>
      <w:numFmt w:val="decimal"/>
      <w:lvlText w:val="%5."/>
      <w:lvlJc w:val="left"/>
      <w:pPr>
        <w:ind w:left="1140" w:hanging="360"/>
      </w:pPr>
    </w:lvl>
    <w:lvl w:ilvl="5" w:tplc="1A1C0864">
      <w:start w:val="1"/>
      <w:numFmt w:val="decimal"/>
      <w:lvlText w:val="%6."/>
      <w:lvlJc w:val="left"/>
      <w:pPr>
        <w:ind w:left="1140" w:hanging="360"/>
      </w:pPr>
    </w:lvl>
    <w:lvl w:ilvl="6" w:tplc="215C2EE4">
      <w:start w:val="1"/>
      <w:numFmt w:val="decimal"/>
      <w:lvlText w:val="%7."/>
      <w:lvlJc w:val="left"/>
      <w:pPr>
        <w:ind w:left="1140" w:hanging="360"/>
      </w:pPr>
    </w:lvl>
    <w:lvl w:ilvl="7" w:tplc="5BBCC3BA">
      <w:start w:val="1"/>
      <w:numFmt w:val="decimal"/>
      <w:lvlText w:val="%8."/>
      <w:lvlJc w:val="left"/>
      <w:pPr>
        <w:ind w:left="1140" w:hanging="360"/>
      </w:pPr>
    </w:lvl>
    <w:lvl w:ilvl="8" w:tplc="3CD88882">
      <w:start w:val="1"/>
      <w:numFmt w:val="decimal"/>
      <w:lvlText w:val="%9."/>
      <w:lvlJc w:val="left"/>
      <w:pPr>
        <w:ind w:left="1140" w:hanging="360"/>
      </w:pPr>
    </w:lvl>
  </w:abstractNum>
  <w:abstractNum w:abstractNumId="63" w15:restartNumberingAfterBreak="0">
    <w:nsid w:val="39A956E5"/>
    <w:multiLevelType w:val="hybridMultilevel"/>
    <w:tmpl w:val="D00CD580"/>
    <w:lvl w:ilvl="0" w:tplc="134CCB72">
      <w:start w:val="1"/>
      <w:numFmt w:val="decimal"/>
      <w:lvlText w:val="%1."/>
      <w:lvlJc w:val="left"/>
      <w:pPr>
        <w:ind w:left="1140" w:hanging="360"/>
      </w:pPr>
    </w:lvl>
    <w:lvl w:ilvl="1" w:tplc="5030B4DA">
      <w:start w:val="1"/>
      <w:numFmt w:val="decimal"/>
      <w:lvlText w:val="%2."/>
      <w:lvlJc w:val="left"/>
      <w:pPr>
        <w:ind w:left="1140" w:hanging="360"/>
      </w:pPr>
    </w:lvl>
    <w:lvl w:ilvl="2" w:tplc="BCC2162A">
      <w:start w:val="1"/>
      <w:numFmt w:val="decimal"/>
      <w:lvlText w:val="%3."/>
      <w:lvlJc w:val="left"/>
      <w:pPr>
        <w:ind w:left="1140" w:hanging="360"/>
      </w:pPr>
    </w:lvl>
    <w:lvl w:ilvl="3" w:tplc="CC542F5A">
      <w:start w:val="1"/>
      <w:numFmt w:val="decimal"/>
      <w:lvlText w:val="%4."/>
      <w:lvlJc w:val="left"/>
      <w:pPr>
        <w:ind w:left="1140" w:hanging="360"/>
      </w:pPr>
    </w:lvl>
    <w:lvl w:ilvl="4" w:tplc="008C3150">
      <w:start w:val="1"/>
      <w:numFmt w:val="decimal"/>
      <w:lvlText w:val="%5."/>
      <w:lvlJc w:val="left"/>
      <w:pPr>
        <w:ind w:left="1140" w:hanging="360"/>
      </w:pPr>
    </w:lvl>
    <w:lvl w:ilvl="5" w:tplc="56183D88">
      <w:start w:val="1"/>
      <w:numFmt w:val="decimal"/>
      <w:lvlText w:val="%6."/>
      <w:lvlJc w:val="left"/>
      <w:pPr>
        <w:ind w:left="1140" w:hanging="360"/>
      </w:pPr>
    </w:lvl>
    <w:lvl w:ilvl="6" w:tplc="14F2FA88">
      <w:start w:val="1"/>
      <w:numFmt w:val="decimal"/>
      <w:lvlText w:val="%7."/>
      <w:lvlJc w:val="left"/>
      <w:pPr>
        <w:ind w:left="1140" w:hanging="360"/>
      </w:pPr>
    </w:lvl>
    <w:lvl w:ilvl="7" w:tplc="BB84701A">
      <w:start w:val="1"/>
      <w:numFmt w:val="decimal"/>
      <w:lvlText w:val="%8."/>
      <w:lvlJc w:val="left"/>
      <w:pPr>
        <w:ind w:left="1140" w:hanging="360"/>
      </w:pPr>
    </w:lvl>
    <w:lvl w:ilvl="8" w:tplc="199CF95A">
      <w:start w:val="1"/>
      <w:numFmt w:val="decimal"/>
      <w:lvlText w:val="%9."/>
      <w:lvlJc w:val="left"/>
      <w:pPr>
        <w:ind w:left="1140" w:hanging="360"/>
      </w:pPr>
    </w:lvl>
  </w:abstractNum>
  <w:abstractNum w:abstractNumId="64" w15:restartNumberingAfterBreak="0">
    <w:nsid w:val="39C747CD"/>
    <w:multiLevelType w:val="multilevel"/>
    <w:tmpl w:val="FBD4A2EC"/>
    <w:name w:val="MyNumbering"/>
    <w:lvl w:ilvl="0">
      <w:start w:val="1"/>
      <w:numFmt w:val="none"/>
      <w:suff w:val="nothing"/>
      <w:lvlText w:val=""/>
      <w:lvlJc w:val="left"/>
      <w:pPr>
        <w:ind w:left="0" w:firstLine="0"/>
      </w:pPr>
      <w:rPr>
        <w:rFonts w:hint="default"/>
        <w:b w:val="0"/>
        <w:i w:val="0"/>
        <w:color w:val="201547" w:themeColor="text2"/>
        <w:sz w:val="36"/>
      </w:rPr>
    </w:lvl>
    <w:lvl w:ilvl="1">
      <w:start w:val="1"/>
      <w:numFmt w:val="decimal"/>
      <w:lvlText w:val="%2."/>
      <w:lvlJc w:val="left"/>
      <w:pPr>
        <w:tabs>
          <w:tab w:val="num" w:pos="992"/>
        </w:tabs>
        <w:ind w:left="992" w:hanging="992"/>
      </w:pPr>
      <w:rPr>
        <w:rFonts w:hint="default"/>
        <w:b/>
        <w:i w:val="0"/>
        <w:color w:val="034A97"/>
        <w:sz w:val="32"/>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65" w15:restartNumberingAfterBreak="0">
    <w:nsid w:val="39D8429F"/>
    <w:multiLevelType w:val="multilevel"/>
    <w:tmpl w:val="AC9A2892"/>
    <w:name w:val="MyNumbering"/>
    <w:lvl w:ilvl="0">
      <w:start w:val="1"/>
      <w:numFmt w:val="none"/>
      <w:suff w:val="nothing"/>
      <w:lvlText w:val="%1."/>
      <w:lvlJc w:val="left"/>
      <w:pPr>
        <w:ind w:left="0" w:firstLine="0"/>
      </w:pPr>
      <w:rPr>
        <w:rFonts w:hint="default"/>
        <w:b w:val="0"/>
        <w:i w:val="0"/>
        <w:color w:val="201547" w:themeColor="text2"/>
        <w:sz w:val="36"/>
      </w:rPr>
    </w:lvl>
    <w:lvl w:ilvl="1">
      <w:start w:val="1"/>
      <w:numFmt w:val="decimal"/>
      <w:lvlText w:val="%2."/>
      <w:lvlJc w:val="left"/>
      <w:pPr>
        <w:tabs>
          <w:tab w:val="num" w:pos="567"/>
        </w:tabs>
        <w:ind w:left="567" w:hanging="567"/>
      </w:pPr>
      <w:rPr>
        <w:rFonts w:hint="default"/>
        <w:b/>
        <w:i w:val="0"/>
        <w:color w:val="034A97"/>
        <w:sz w:val="32"/>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66" w15:restartNumberingAfterBreak="0">
    <w:nsid w:val="3A075BAB"/>
    <w:multiLevelType w:val="hybridMultilevel"/>
    <w:tmpl w:val="F0B8534A"/>
    <w:lvl w:ilvl="0" w:tplc="9D2AFF7E">
      <w:start w:val="1"/>
      <w:numFmt w:val="bullet"/>
      <w:lvlText w:val=""/>
      <w:lvlJc w:val="left"/>
      <w:pPr>
        <w:ind w:left="720" w:hanging="360"/>
      </w:pPr>
      <w:rPr>
        <w:rFonts w:ascii="Symbol" w:hAnsi="Symbol"/>
      </w:rPr>
    </w:lvl>
    <w:lvl w:ilvl="1" w:tplc="0818D5BA">
      <w:start w:val="1"/>
      <w:numFmt w:val="bullet"/>
      <w:lvlText w:val=""/>
      <w:lvlJc w:val="left"/>
      <w:pPr>
        <w:ind w:left="720" w:hanging="360"/>
      </w:pPr>
      <w:rPr>
        <w:rFonts w:ascii="Symbol" w:hAnsi="Symbol"/>
      </w:rPr>
    </w:lvl>
    <w:lvl w:ilvl="2" w:tplc="F78EB942">
      <w:start w:val="1"/>
      <w:numFmt w:val="bullet"/>
      <w:lvlText w:val=""/>
      <w:lvlJc w:val="left"/>
      <w:pPr>
        <w:ind w:left="720" w:hanging="360"/>
      </w:pPr>
      <w:rPr>
        <w:rFonts w:ascii="Symbol" w:hAnsi="Symbol"/>
      </w:rPr>
    </w:lvl>
    <w:lvl w:ilvl="3" w:tplc="C9EC1704">
      <w:start w:val="1"/>
      <w:numFmt w:val="bullet"/>
      <w:lvlText w:val=""/>
      <w:lvlJc w:val="left"/>
      <w:pPr>
        <w:ind w:left="720" w:hanging="360"/>
      </w:pPr>
      <w:rPr>
        <w:rFonts w:ascii="Symbol" w:hAnsi="Symbol"/>
      </w:rPr>
    </w:lvl>
    <w:lvl w:ilvl="4" w:tplc="3BBE3534">
      <w:start w:val="1"/>
      <w:numFmt w:val="bullet"/>
      <w:lvlText w:val=""/>
      <w:lvlJc w:val="left"/>
      <w:pPr>
        <w:ind w:left="720" w:hanging="360"/>
      </w:pPr>
      <w:rPr>
        <w:rFonts w:ascii="Symbol" w:hAnsi="Symbol"/>
      </w:rPr>
    </w:lvl>
    <w:lvl w:ilvl="5" w:tplc="7428B9FE">
      <w:start w:val="1"/>
      <w:numFmt w:val="bullet"/>
      <w:lvlText w:val=""/>
      <w:lvlJc w:val="left"/>
      <w:pPr>
        <w:ind w:left="720" w:hanging="360"/>
      </w:pPr>
      <w:rPr>
        <w:rFonts w:ascii="Symbol" w:hAnsi="Symbol"/>
      </w:rPr>
    </w:lvl>
    <w:lvl w:ilvl="6" w:tplc="DF9E3D20">
      <w:start w:val="1"/>
      <w:numFmt w:val="bullet"/>
      <w:lvlText w:val=""/>
      <w:lvlJc w:val="left"/>
      <w:pPr>
        <w:ind w:left="720" w:hanging="360"/>
      </w:pPr>
      <w:rPr>
        <w:rFonts w:ascii="Symbol" w:hAnsi="Symbol"/>
      </w:rPr>
    </w:lvl>
    <w:lvl w:ilvl="7" w:tplc="5DFE359E">
      <w:start w:val="1"/>
      <w:numFmt w:val="bullet"/>
      <w:lvlText w:val=""/>
      <w:lvlJc w:val="left"/>
      <w:pPr>
        <w:ind w:left="720" w:hanging="360"/>
      </w:pPr>
      <w:rPr>
        <w:rFonts w:ascii="Symbol" w:hAnsi="Symbol"/>
      </w:rPr>
    </w:lvl>
    <w:lvl w:ilvl="8" w:tplc="5FAA8BD4">
      <w:start w:val="1"/>
      <w:numFmt w:val="bullet"/>
      <w:lvlText w:val=""/>
      <w:lvlJc w:val="left"/>
      <w:pPr>
        <w:ind w:left="720" w:hanging="360"/>
      </w:pPr>
      <w:rPr>
        <w:rFonts w:ascii="Symbol" w:hAnsi="Symbol"/>
      </w:rPr>
    </w:lvl>
  </w:abstractNum>
  <w:abstractNum w:abstractNumId="67" w15:restartNumberingAfterBreak="0">
    <w:nsid w:val="3B0A37DE"/>
    <w:multiLevelType w:val="hybridMultilevel"/>
    <w:tmpl w:val="E618AF44"/>
    <w:lvl w:ilvl="0" w:tplc="43D24452">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15:restartNumberingAfterBreak="0">
    <w:nsid w:val="3B492393"/>
    <w:multiLevelType w:val="hybridMultilevel"/>
    <w:tmpl w:val="E760DCF0"/>
    <w:lvl w:ilvl="0" w:tplc="62527E82">
      <w:start w:val="1"/>
      <w:numFmt w:val="bullet"/>
      <w:lvlText w:val=""/>
      <w:lvlJc w:val="left"/>
      <w:pPr>
        <w:ind w:left="720" w:hanging="360"/>
      </w:pPr>
      <w:rPr>
        <w:rFonts w:ascii="Symbol" w:hAnsi="Symbol"/>
      </w:rPr>
    </w:lvl>
    <w:lvl w:ilvl="1" w:tplc="9D566878">
      <w:start w:val="1"/>
      <w:numFmt w:val="bullet"/>
      <w:lvlText w:val=""/>
      <w:lvlJc w:val="left"/>
      <w:pPr>
        <w:ind w:left="720" w:hanging="360"/>
      </w:pPr>
      <w:rPr>
        <w:rFonts w:ascii="Symbol" w:hAnsi="Symbol"/>
      </w:rPr>
    </w:lvl>
    <w:lvl w:ilvl="2" w:tplc="420C1F14">
      <w:start w:val="1"/>
      <w:numFmt w:val="bullet"/>
      <w:lvlText w:val=""/>
      <w:lvlJc w:val="left"/>
      <w:pPr>
        <w:ind w:left="720" w:hanging="360"/>
      </w:pPr>
      <w:rPr>
        <w:rFonts w:ascii="Symbol" w:hAnsi="Symbol"/>
      </w:rPr>
    </w:lvl>
    <w:lvl w:ilvl="3" w:tplc="C6568B92">
      <w:start w:val="1"/>
      <w:numFmt w:val="bullet"/>
      <w:lvlText w:val=""/>
      <w:lvlJc w:val="left"/>
      <w:pPr>
        <w:ind w:left="720" w:hanging="360"/>
      </w:pPr>
      <w:rPr>
        <w:rFonts w:ascii="Symbol" w:hAnsi="Symbol"/>
      </w:rPr>
    </w:lvl>
    <w:lvl w:ilvl="4" w:tplc="C2A274DA">
      <w:start w:val="1"/>
      <w:numFmt w:val="bullet"/>
      <w:lvlText w:val=""/>
      <w:lvlJc w:val="left"/>
      <w:pPr>
        <w:ind w:left="720" w:hanging="360"/>
      </w:pPr>
      <w:rPr>
        <w:rFonts w:ascii="Symbol" w:hAnsi="Symbol"/>
      </w:rPr>
    </w:lvl>
    <w:lvl w:ilvl="5" w:tplc="6DCE021E">
      <w:start w:val="1"/>
      <w:numFmt w:val="bullet"/>
      <w:lvlText w:val=""/>
      <w:lvlJc w:val="left"/>
      <w:pPr>
        <w:ind w:left="720" w:hanging="360"/>
      </w:pPr>
      <w:rPr>
        <w:rFonts w:ascii="Symbol" w:hAnsi="Symbol"/>
      </w:rPr>
    </w:lvl>
    <w:lvl w:ilvl="6" w:tplc="B83EC162">
      <w:start w:val="1"/>
      <w:numFmt w:val="bullet"/>
      <w:lvlText w:val=""/>
      <w:lvlJc w:val="left"/>
      <w:pPr>
        <w:ind w:left="720" w:hanging="360"/>
      </w:pPr>
      <w:rPr>
        <w:rFonts w:ascii="Symbol" w:hAnsi="Symbol"/>
      </w:rPr>
    </w:lvl>
    <w:lvl w:ilvl="7" w:tplc="8336163E">
      <w:start w:val="1"/>
      <w:numFmt w:val="bullet"/>
      <w:lvlText w:val=""/>
      <w:lvlJc w:val="left"/>
      <w:pPr>
        <w:ind w:left="720" w:hanging="360"/>
      </w:pPr>
      <w:rPr>
        <w:rFonts w:ascii="Symbol" w:hAnsi="Symbol"/>
      </w:rPr>
    </w:lvl>
    <w:lvl w:ilvl="8" w:tplc="BFF80AD0">
      <w:start w:val="1"/>
      <w:numFmt w:val="bullet"/>
      <w:lvlText w:val=""/>
      <w:lvlJc w:val="left"/>
      <w:pPr>
        <w:ind w:left="720" w:hanging="360"/>
      </w:pPr>
      <w:rPr>
        <w:rFonts w:ascii="Symbol" w:hAnsi="Symbol"/>
      </w:rPr>
    </w:lvl>
  </w:abstractNum>
  <w:abstractNum w:abstractNumId="69" w15:restartNumberingAfterBreak="0">
    <w:nsid w:val="3CA83929"/>
    <w:multiLevelType w:val="hybridMultilevel"/>
    <w:tmpl w:val="32E6FA04"/>
    <w:lvl w:ilvl="0" w:tplc="0C090003">
      <w:start w:val="1"/>
      <w:numFmt w:val="bullet"/>
      <w:lvlText w:val="o"/>
      <w:lvlJc w:val="left"/>
      <w:pPr>
        <w:ind w:left="1629" w:hanging="360"/>
      </w:pPr>
      <w:rPr>
        <w:rFonts w:ascii="Courier New" w:hAnsi="Courier New" w:cs="Courier New" w:hint="default"/>
      </w:rPr>
    </w:lvl>
    <w:lvl w:ilvl="1" w:tplc="0C090003">
      <w:start w:val="1"/>
      <w:numFmt w:val="bullet"/>
      <w:lvlText w:val="o"/>
      <w:lvlJc w:val="left"/>
      <w:pPr>
        <w:ind w:left="2349" w:hanging="360"/>
      </w:pPr>
      <w:rPr>
        <w:rFonts w:ascii="Courier New" w:hAnsi="Courier New" w:cs="Courier New" w:hint="default"/>
      </w:rPr>
    </w:lvl>
    <w:lvl w:ilvl="2" w:tplc="0C090005" w:tentative="1">
      <w:start w:val="1"/>
      <w:numFmt w:val="bullet"/>
      <w:lvlText w:val=""/>
      <w:lvlJc w:val="left"/>
      <w:pPr>
        <w:ind w:left="3069" w:hanging="360"/>
      </w:pPr>
      <w:rPr>
        <w:rFonts w:ascii="Wingdings" w:hAnsi="Wingdings" w:hint="default"/>
      </w:rPr>
    </w:lvl>
    <w:lvl w:ilvl="3" w:tplc="0C090001" w:tentative="1">
      <w:start w:val="1"/>
      <w:numFmt w:val="bullet"/>
      <w:lvlText w:val=""/>
      <w:lvlJc w:val="left"/>
      <w:pPr>
        <w:ind w:left="3789" w:hanging="360"/>
      </w:pPr>
      <w:rPr>
        <w:rFonts w:ascii="Symbol" w:hAnsi="Symbol" w:hint="default"/>
      </w:rPr>
    </w:lvl>
    <w:lvl w:ilvl="4" w:tplc="0C090003" w:tentative="1">
      <w:start w:val="1"/>
      <w:numFmt w:val="bullet"/>
      <w:lvlText w:val="o"/>
      <w:lvlJc w:val="left"/>
      <w:pPr>
        <w:ind w:left="4509" w:hanging="360"/>
      </w:pPr>
      <w:rPr>
        <w:rFonts w:ascii="Courier New" w:hAnsi="Courier New" w:cs="Courier New" w:hint="default"/>
      </w:rPr>
    </w:lvl>
    <w:lvl w:ilvl="5" w:tplc="0C090005" w:tentative="1">
      <w:start w:val="1"/>
      <w:numFmt w:val="bullet"/>
      <w:lvlText w:val=""/>
      <w:lvlJc w:val="left"/>
      <w:pPr>
        <w:ind w:left="5229" w:hanging="360"/>
      </w:pPr>
      <w:rPr>
        <w:rFonts w:ascii="Wingdings" w:hAnsi="Wingdings" w:hint="default"/>
      </w:rPr>
    </w:lvl>
    <w:lvl w:ilvl="6" w:tplc="0C090001" w:tentative="1">
      <w:start w:val="1"/>
      <w:numFmt w:val="bullet"/>
      <w:lvlText w:val=""/>
      <w:lvlJc w:val="left"/>
      <w:pPr>
        <w:ind w:left="5949" w:hanging="360"/>
      </w:pPr>
      <w:rPr>
        <w:rFonts w:ascii="Symbol" w:hAnsi="Symbol" w:hint="default"/>
      </w:rPr>
    </w:lvl>
    <w:lvl w:ilvl="7" w:tplc="0C090003" w:tentative="1">
      <w:start w:val="1"/>
      <w:numFmt w:val="bullet"/>
      <w:lvlText w:val="o"/>
      <w:lvlJc w:val="left"/>
      <w:pPr>
        <w:ind w:left="6669" w:hanging="360"/>
      </w:pPr>
      <w:rPr>
        <w:rFonts w:ascii="Courier New" w:hAnsi="Courier New" w:cs="Courier New" w:hint="default"/>
      </w:rPr>
    </w:lvl>
    <w:lvl w:ilvl="8" w:tplc="0C090005" w:tentative="1">
      <w:start w:val="1"/>
      <w:numFmt w:val="bullet"/>
      <w:lvlText w:val=""/>
      <w:lvlJc w:val="left"/>
      <w:pPr>
        <w:ind w:left="7389" w:hanging="360"/>
      </w:pPr>
      <w:rPr>
        <w:rFonts w:ascii="Wingdings" w:hAnsi="Wingdings" w:hint="default"/>
      </w:rPr>
    </w:lvl>
  </w:abstractNum>
  <w:abstractNum w:abstractNumId="70" w15:restartNumberingAfterBreak="0">
    <w:nsid w:val="3CF54D04"/>
    <w:multiLevelType w:val="hybridMultilevel"/>
    <w:tmpl w:val="BA38AD58"/>
    <w:lvl w:ilvl="0" w:tplc="9F981638">
      <w:start w:val="1"/>
      <w:numFmt w:val="bullet"/>
      <w:lvlText w:val=""/>
      <w:lvlJc w:val="left"/>
      <w:pPr>
        <w:ind w:left="720" w:hanging="360"/>
      </w:pPr>
      <w:rPr>
        <w:rFonts w:ascii="Symbol" w:hAnsi="Symbol"/>
      </w:rPr>
    </w:lvl>
    <w:lvl w:ilvl="1" w:tplc="E5CC53AC">
      <w:start w:val="1"/>
      <w:numFmt w:val="bullet"/>
      <w:lvlText w:val=""/>
      <w:lvlJc w:val="left"/>
      <w:pPr>
        <w:ind w:left="720" w:hanging="360"/>
      </w:pPr>
      <w:rPr>
        <w:rFonts w:ascii="Symbol" w:hAnsi="Symbol"/>
      </w:rPr>
    </w:lvl>
    <w:lvl w:ilvl="2" w:tplc="83582608">
      <w:start w:val="1"/>
      <w:numFmt w:val="bullet"/>
      <w:lvlText w:val=""/>
      <w:lvlJc w:val="left"/>
      <w:pPr>
        <w:ind w:left="720" w:hanging="360"/>
      </w:pPr>
      <w:rPr>
        <w:rFonts w:ascii="Symbol" w:hAnsi="Symbol"/>
      </w:rPr>
    </w:lvl>
    <w:lvl w:ilvl="3" w:tplc="6A281236">
      <w:start w:val="1"/>
      <w:numFmt w:val="bullet"/>
      <w:lvlText w:val=""/>
      <w:lvlJc w:val="left"/>
      <w:pPr>
        <w:ind w:left="720" w:hanging="360"/>
      </w:pPr>
      <w:rPr>
        <w:rFonts w:ascii="Symbol" w:hAnsi="Symbol"/>
      </w:rPr>
    </w:lvl>
    <w:lvl w:ilvl="4" w:tplc="0E4CBAAC">
      <w:start w:val="1"/>
      <w:numFmt w:val="bullet"/>
      <w:lvlText w:val=""/>
      <w:lvlJc w:val="left"/>
      <w:pPr>
        <w:ind w:left="720" w:hanging="360"/>
      </w:pPr>
      <w:rPr>
        <w:rFonts w:ascii="Symbol" w:hAnsi="Symbol"/>
      </w:rPr>
    </w:lvl>
    <w:lvl w:ilvl="5" w:tplc="067C4380">
      <w:start w:val="1"/>
      <w:numFmt w:val="bullet"/>
      <w:lvlText w:val=""/>
      <w:lvlJc w:val="left"/>
      <w:pPr>
        <w:ind w:left="720" w:hanging="360"/>
      </w:pPr>
      <w:rPr>
        <w:rFonts w:ascii="Symbol" w:hAnsi="Symbol"/>
      </w:rPr>
    </w:lvl>
    <w:lvl w:ilvl="6" w:tplc="FC0CEDA2">
      <w:start w:val="1"/>
      <w:numFmt w:val="bullet"/>
      <w:lvlText w:val=""/>
      <w:lvlJc w:val="left"/>
      <w:pPr>
        <w:ind w:left="720" w:hanging="360"/>
      </w:pPr>
      <w:rPr>
        <w:rFonts w:ascii="Symbol" w:hAnsi="Symbol"/>
      </w:rPr>
    </w:lvl>
    <w:lvl w:ilvl="7" w:tplc="FBB4AB26">
      <w:start w:val="1"/>
      <w:numFmt w:val="bullet"/>
      <w:lvlText w:val=""/>
      <w:lvlJc w:val="left"/>
      <w:pPr>
        <w:ind w:left="720" w:hanging="360"/>
      </w:pPr>
      <w:rPr>
        <w:rFonts w:ascii="Symbol" w:hAnsi="Symbol"/>
      </w:rPr>
    </w:lvl>
    <w:lvl w:ilvl="8" w:tplc="426A3D72">
      <w:start w:val="1"/>
      <w:numFmt w:val="bullet"/>
      <w:lvlText w:val=""/>
      <w:lvlJc w:val="left"/>
      <w:pPr>
        <w:ind w:left="720" w:hanging="360"/>
      </w:pPr>
      <w:rPr>
        <w:rFonts w:ascii="Symbol" w:hAnsi="Symbol"/>
      </w:rPr>
    </w:lvl>
  </w:abstractNum>
  <w:abstractNum w:abstractNumId="71" w15:restartNumberingAfterBreak="0">
    <w:nsid w:val="3D4F3439"/>
    <w:multiLevelType w:val="hybridMultilevel"/>
    <w:tmpl w:val="59580DA8"/>
    <w:lvl w:ilvl="0" w:tplc="50985524">
      <w:start w:val="1"/>
      <w:numFmt w:val="bullet"/>
      <w:lvlText w:val=""/>
      <w:lvlJc w:val="left"/>
      <w:pPr>
        <w:ind w:left="720" w:hanging="360"/>
      </w:pPr>
      <w:rPr>
        <w:rFonts w:ascii="Symbol" w:hAnsi="Symbol"/>
      </w:rPr>
    </w:lvl>
    <w:lvl w:ilvl="1" w:tplc="A76A2882">
      <w:start w:val="1"/>
      <w:numFmt w:val="bullet"/>
      <w:lvlText w:val=""/>
      <w:lvlJc w:val="left"/>
      <w:pPr>
        <w:ind w:left="720" w:hanging="360"/>
      </w:pPr>
      <w:rPr>
        <w:rFonts w:ascii="Symbol" w:hAnsi="Symbol"/>
      </w:rPr>
    </w:lvl>
    <w:lvl w:ilvl="2" w:tplc="8AA43C8C">
      <w:start w:val="1"/>
      <w:numFmt w:val="bullet"/>
      <w:lvlText w:val=""/>
      <w:lvlJc w:val="left"/>
      <w:pPr>
        <w:ind w:left="720" w:hanging="360"/>
      </w:pPr>
      <w:rPr>
        <w:rFonts w:ascii="Symbol" w:hAnsi="Symbol"/>
      </w:rPr>
    </w:lvl>
    <w:lvl w:ilvl="3" w:tplc="3738D0E0">
      <w:start w:val="1"/>
      <w:numFmt w:val="bullet"/>
      <w:lvlText w:val=""/>
      <w:lvlJc w:val="left"/>
      <w:pPr>
        <w:ind w:left="720" w:hanging="360"/>
      </w:pPr>
      <w:rPr>
        <w:rFonts w:ascii="Symbol" w:hAnsi="Symbol"/>
      </w:rPr>
    </w:lvl>
    <w:lvl w:ilvl="4" w:tplc="C32ACECC">
      <w:start w:val="1"/>
      <w:numFmt w:val="bullet"/>
      <w:lvlText w:val=""/>
      <w:lvlJc w:val="left"/>
      <w:pPr>
        <w:ind w:left="720" w:hanging="360"/>
      </w:pPr>
      <w:rPr>
        <w:rFonts w:ascii="Symbol" w:hAnsi="Symbol"/>
      </w:rPr>
    </w:lvl>
    <w:lvl w:ilvl="5" w:tplc="0DC23C3A">
      <w:start w:val="1"/>
      <w:numFmt w:val="bullet"/>
      <w:lvlText w:val=""/>
      <w:lvlJc w:val="left"/>
      <w:pPr>
        <w:ind w:left="720" w:hanging="360"/>
      </w:pPr>
      <w:rPr>
        <w:rFonts w:ascii="Symbol" w:hAnsi="Symbol"/>
      </w:rPr>
    </w:lvl>
    <w:lvl w:ilvl="6" w:tplc="F8C66D1E">
      <w:start w:val="1"/>
      <w:numFmt w:val="bullet"/>
      <w:lvlText w:val=""/>
      <w:lvlJc w:val="left"/>
      <w:pPr>
        <w:ind w:left="720" w:hanging="360"/>
      </w:pPr>
      <w:rPr>
        <w:rFonts w:ascii="Symbol" w:hAnsi="Symbol"/>
      </w:rPr>
    </w:lvl>
    <w:lvl w:ilvl="7" w:tplc="AE66064A">
      <w:start w:val="1"/>
      <w:numFmt w:val="bullet"/>
      <w:lvlText w:val=""/>
      <w:lvlJc w:val="left"/>
      <w:pPr>
        <w:ind w:left="720" w:hanging="360"/>
      </w:pPr>
      <w:rPr>
        <w:rFonts w:ascii="Symbol" w:hAnsi="Symbol"/>
      </w:rPr>
    </w:lvl>
    <w:lvl w:ilvl="8" w:tplc="9FEC8C30">
      <w:start w:val="1"/>
      <w:numFmt w:val="bullet"/>
      <w:lvlText w:val=""/>
      <w:lvlJc w:val="left"/>
      <w:pPr>
        <w:ind w:left="720" w:hanging="360"/>
      </w:pPr>
      <w:rPr>
        <w:rFonts w:ascii="Symbol" w:hAnsi="Symbol"/>
      </w:rPr>
    </w:lvl>
  </w:abstractNum>
  <w:abstractNum w:abstractNumId="72" w15:restartNumberingAfterBreak="0">
    <w:nsid w:val="3E7A0D9A"/>
    <w:multiLevelType w:val="hybridMultilevel"/>
    <w:tmpl w:val="22F458BC"/>
    <w:lvl w:ilvl="0" w:tplc="949E1840">
      <w:start w:val="1"/>
      <w:numFmt w:val="bullet"/>
      <w:lvlText w:val=""/>
      <w:lvlJc w:val="left"/>
      <w:pPr>
        <w:ind w:left="1060" w:hanging="360"/>
      </w:pPr>
      <w:rPr>
        <w:rFonts w:ascii="Symbol" w:hAnsi="Symbol"/>
      </w:rPr>
    </w:lvl>
    <w:lvl w:ilvl="1" w:tplc="A8962286">
      <w:start w:val="1"/>
      <w:numFmt w:val="bullet"/>
      <w:lvlText w:val=""/>
      <w:lvlJc w:val="left"/>
      <w:pPr>
        <w:ind w:left="1060" w:hanging="360"/>
      </w:pPr>
      <w:rPr>
        <w:rFonts w:ascii="Symbol" w:hAnsi="Symbol"/>
      </w:rPr>
    </w:lvl>
    <w:lvl w:ilvl="2" w:tplc="B74445A6">
      <w:start w:val="1"/>
      <w:numFmt w:val="bullet"/>
      <w:lvlText w:val=""/>
      <w:lvlJc w:val="left"/>
      <w:pPr>
        <w:ind w:left="1060" w:hanging="360"/>
      </w:pPr>
      <w:rPr>
        <w:rFonts w:ascii="Symbol" w:hAnsi="Symbol"/>
      </w:rPr>
    </w:lvl>
    <w:lvl w:ilvl="3" w:tplc="5A2E0FFA">
      <w:start w:val="1"/>
      <w:numFmt w:val="bullet"/>
      <w:lvlText w:val=""/>
      <w:lvlJc w:val="left"/>
      <w:pPr>
        <w:ind w:left="1060" w:hanging="360"/>
      </w:pPr>
      <w:rPr>
        <w:rFonts w:ascii="Symbol" w:hAnsi="Symbol"/>
      </w:rPr>
    </w:lvl>
    <w:lvl w:ilvl="4" w:tplc="4E987DFC">
      <w:start w:val="1"/>
      <w:numFmt w:val="bullet"/>
      <w:lvlText w:val=""/>
      <w:lvlJc w:val="left"/>
      <w:pPr>
        <w:ind w:left="1060" w:hanging="360"/>
      </w:pPr>
      <w:rPr>
        <w:rFonts w:ascii="Symbol" w:hAnsi="Symbol"/>
      </w:rPr>
    </w:lvl>
    <w:lvl w:ilvl="5" w:tplc="B3BCC98A">
      <w:start w:val="1"/>
      <w:numFmt w:val="bullet"/>
      <w:lvlText w:val=""/>
      <w:lvlJc w:val="left"/>
      <w:pPr>
        <w:ind w:left="1060" w:hanging="360"/>
      </w:pPr>
      <w:rPr>
        <w:rFonts w:ascii="Symbol" w:hAnsi="Symbol"/>
      </w:rPr>
    </w:lvl>
    <w:lvl w:ilvl="6" w:tplc="63923F0A">
      <w:start w:val="1"/>
      <w:numFmt w:val="bullet"/>
      <w:lvlText w:val=""/>
      <w:lvlJc w:val="left"/>
      <w:pPr>
        <w:ind w:left="1060" w:hanging="360"/>
      </w:pPr>
      <w:rPr>
        <w:rFonts w:ascii="Symbol" w:hAnsi="Symbol"/>
      </w:rPr>
    </w:lvl>
    <w:lvl w:ilvl="7" w:tplc="F11EA180">
      <w:start w:val="1"/>
      <w:numFmt w:val="bullet"/>
      <w:lvlText w:val=""/>
      <w:lvlJc w:val="left"/>
      <w:pPr>
        <w:ind w:left="1060" w:hanging="360"/>
      </w:pPr>
      <w:rPr>
        <w:rFonts w:ascii="Symbol" w:hAnsi="Symbol"/>
      </w:rPr>
    </w:lvl>
    <w:lvl w:ilvl="8" w:tplc="3094054E">
      <w:start w:val="1"/>
      <w:numFmt w:val="bullet"/>
      <w:lvlText w:val=""/>
      <w:lvlJc w:val="left"/>
      <w:pPr>
        <w:ind w:left="1060" w:hanging="360"/>
      </w:pPr>
      <w:rPr>
        <w:rFonts w:ascii="Symbol" w:hAnsi="Symbol"/>
      </w:rPr>
    </w:lvl>
  </w:abstractNum>
  <w:abstractNum w:abstractNumId="73" w15:restartNumberingAfterBreak="0">
    <w:nsid w:val="3E9C2B66"/>
    <w:multiLevelType w:val="hybridMultilevel"/>
    <w:tmpl w:val="3092CB7A"/>
    <w:lvl w:ilvl="0" w:tplc="43D24452">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3EDE1ED8"/>
    <w:multiLevelType w:val="hybridMultilevel"/>
    <w:tmpl w:val="56DCA3CC"/>
    <w:lvl w:ilvl="0" w:tplc="60C27544">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5" w15:restartNumberingAfterBreak="0">
    <w:nsid w:val="3F0B512B"/>
    <w:multiLevelType w:val="hybridMultilevel"/>
    <w:tmpl w:val="0F2C573E"/>
    <w:lvl w:ilvl="0" w:tplc="0C090003">
      <w:start w:val="1"/>
      <w:numFmt w:val="bullet"/>
      <w:lvlText w:val="o"/>
      <w:lvlJc w:val="left"/>
      <w:rPr>
        <w:rFonts w:ascii="Courier New" w:hAnsi="Courier New" w:cs="Courier New"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6" w15:restartNumberingAfterBreak="0">
    <w:nsid w:val="3FD045BC"/>
    <w:multiLevelType w:val="hybridMultilevel"/>
    <w:tmpl w:val="DD489962"/>
    <w:lvl w:ilvl="0" w:tplc="B7FCB5A0">
      <w:start w:val="1"/>
      <w:numFmt w:val="bullet"/>
      <w:lvlText w:val=""/>
      <w:lvlJc w:val="left"/>
      <w:pPr>
        <w:ind w:left="720" w:hanging="360"/>
      </w:pPr>
      <w:rPr>
        <w:rFonts w:ascii="Symbol" w:hAnsi="Symbol" w:hint="default"/>
      </w:rPr>
    </w:lvl>
    <w:lvl w:ilvl="1" w:tplc="4F14407A" w:tentative="1">
      <w:start w:val="1"/>
      <w:numFmt w:val="bullet"/>
      <w:lvlText w:val="o"/>
      <w:lvlJc w:val="left"/>
      <w:pPr>
        <w:ind w:left="1440" w:hanging="360"/>
      </w:pPr>
      <w:rPr>
        <w:rFonts w:ascii="Courier New" w:hAnsi="Courier New" w:hint="default"/>
      </w:rPr>
    </w:lvl>
    <w:lvl w:ilvl="2" w:tplc="EE4A23B6" w:tentative="1">
      <w:start w:val="1"/>
      <w:numFmt w:val="bullet"/>
      <w:lvlText w:val=""/>
      <w:lvlJc w:val="left"/>
      <w:pPr>
        <w:ind w:left="2160" w:hanging="360"/>
      </w:pPr>
      <w:rPr>
        <w:rFonts w:ascii="Wingdings" w:hAnsi="Wingdings" w:hint="default"/>
      </w:rPr>
    </w:lvl>
    <w:lvl w:ilvl="3" w:tplc="51080772" w:tentative="1">
      <w:start w:val="1"/>
      <w:numFmt w:val="bullet"/>
      <w:lvlText w:val=""/>
      <w:lvlJc w:val="left"/>
      <w:pPr>
        <w:ind w:left="2880" w:hanging="360"/>
      </w:pPr>
      <w:rPr>
        <w:rFonts w:ascii="Symbol" w:hAnsi="Symbol" w:hint="default"/>
      </w:rPr>
    </w:lvl>
    <w:lvl w:ilvl="4" w:tplc="17EC0EEA" w:tentative="1">
      <w:start w:val="1"/>
      <w:numFmt w:val="bullet"/>
      <w:lvlText w:val="o"/>
      <w:lvlJc w:val="left"/>
      <w:pPr>
        <w:ind w:left="3600" w:hanging="360"/>
      </w:pPr>
      <w:rPr>
        <w:rFonts w:ascii="Courier New" w:hAnsi="Courier New" w:hint="default"/>
      </w:rPr>
    </w:lvl>
    <w:lvl w:ilvl="5" w:tplc="789A3CC4" w:tentative="1">
      <w:start w:val="1"/>
      <w:numFmt w:val="bullet"/>
      <w:lvlText w:val=""/>
      <w:lvlJc w:val="left"/>
      <w:pPr>
        <w:ind w:left="4320" w:hanging="360"/>
      </w:pPr>
      <w:rPr>
        <w:rFonts w:ascii="Wingdings" w:hAnsi="Wingdings" w:hint="default"/>
      </w:rPr>
    </w:lvl>
    <w:lvl w:ilvl="6" w:tplc="B16E6C96" w:tentative="1">
      <w:start w:val="1"/>
      <w:numFmt w:val="bullet"/>
      <w:lvlText w:val=""/>
      <w:lvlJc w:val="left"/>
      <w:pPr>
        <w:ind w:left="5040" w:hanging="360"/>
      </w:pPr>
      <w:rPr>
        <w:rFonts w:ascii="Symbol" w:hAnsi="Symbol" w:hint="default"/>
      </w:rPr>
    </w:lvl>
    <w:lvl w:ilvl="7" w:tplc="5378B462" w:tentative="1">
      <w:start w:val="1"/>
      <w:numFmt w:val="bullet"/>
      <w:lvlText w:val="o"/>
      <w:lvlJc w:val="left"/>
      <w:pPr>
        <w:ind w:left="5760" w:hanging="360"/>
      </w:pPr>
      <w:rPr>
        <w:rFonts w:ascii="Courier New" w:hAnsi="Courier New" w:hint="default"/>
      </w:rPr>
    </w:lvl>
    <w:lvl w:ilvl="8" w:tplc="B4A244C8" w:tentative="1">
      <w:start w:val="1"/>
      <w:numFmt w:val="bullet"/>
      <w:lvlText w:val=""/>
      <w:lvlJc w:val="left"/>
      <w:pPr>
        <w:ind w:left="6480" w:hanging="360"/>
      </w:pPr>
      <w:rPr>
        <w:rFonts w:ascii="Wingdings" w:hAnsi="Wingdings" w:hint="default"/>
      </w:rPr>
    </w:lvl>
  </w:abstractNum>
  <w:abstractNum w:abstractNumId="77" w15:restartNumberingAfterBreak="0">
    <w:nsid w:val="40F364EF"/>
    <w:multiLevelType w:val="hybridMultilevel"/>
    <w:tmpl w:val="DBF4C008"/>
    <w:lvl w:ilvl="0" w:tplc="77A468A8">
      <w:start w:val="1"/>
      <w:numFmt w:val="decimal"/>
      <w:lvlText w:val="%1."/>
      <w:lvlJc w:val="left"/>
      <w:pPr>
        <w:ind w:left="1140" w:hanging="360"/>
      </w:pPr>
    </w:lvl>
    <w:lvl w:ilvl="1" w:tplc="6270E042">
      <w:start w:val="1"/>
      <w:numFmt w:val="decimal"/>
      <w:lvlText w:val="%2."/>
      <w:lvlJc w:val="left"/>
      <w:pPr>
        <w:ind w:left="1140" w:hanging="360"/>
      </w:pPr>
    </w:lvl>
    <w:lvl w:ilvl="2" w:tplc="C1BE3CF0">
      <w:start w:val="1"/>
      <w:numFmt w:val="decimal"/>
      <w:lvlText w:val="%3."/>
      <w:lvlJc w:val="left"/>
      <w:pPr>
        <w:ind w:left="1140" w:hanging="360"/>
      </w:pPr>
    </w:lvl>
    <w:lvl w:ilvl="3" w:tplc="21343EA0">
      <w:start w:val="1"/>
      <w:numFmt w:val="decimal"/>
      <w:lvlText w:val="%4."/>
      <w:lvlJc w:val="left"/>
      <w:pPr>
        <w:ind w:left="1140" w:hanging="360"/>
      </w:pPr>
    </w:lvl>
    <w:lvl w:ilvl="4" w:tplc="1046B788">
      <w:start w:val="1"/>
      <w:numFmt w:val="decimal"/>
      <w:lvlText w:val="%5."/>
      <w:lvlJc w:val="left"/>
      <w:pPr>
        <w:ind w:left="1140" w:hanging="360"/>
      </w:pPr>
    </w:lvl>
    <w:lvl w:ilvl="5" w:tplc="85464262">
      <w:start w:val="1"/>
      <w:numFmt w:val="decimal"/>
      <w:lvlText w:val="%6."/>
      <w:lvlJc w:val="left"/>
      <w:pPr>
        <w:ind w:left="1140" w:hanging="360"/>
      </w:pPr>
    </w:lvl>
    <w:lvl w:ilvl="6" w:tplc="2A848AD8">
      <w:start w:val="1"/>
      <w:numFmt w:val="decimal"/>
      <w:lvlText w:val="%7."/>
      <w:lvlJc w:val="left"/>
      <w:pPr>
        <w:ind w:left="1140" w:hanging="360"/>
      </w:pPr>
    </w:lvl>
    <w:lvl w:ilvl="7" w:tplc="10A83D58">
      <w:start w:val="1"/>
      <w:numFmt w:val="decimal"/>
      <w:lvlText w:val="%8."/>
      <w:lvlJc w:val="left"/>
      <w:pPr>
        <w:ind w:left="1140" w:hanging="360"/>
      </w:pPr>
    </w:lvl>
    <w:lvl w:ilvl="8" w:tplc="E0163B6C">
      <w:start w:val="1"/>
      <w:numFmt w:val="decimal"/>
      <w:lvlText w:val="%9."/>
      <w:lvlJc w:val="left"/>
      <w:pPr>
        <w:ind w:left="1140" w:hanging="360"/>
      </w:pPr>
    </w:lvl>
  </w:abstractNum>
  <w:abstractNum w:abstractNumId="78" w15:restartNumberingAfterBreak="0">
    <w:nsid w:val="41E40E75"/>
    <w:multiLevelType w:val="multilevel"/>
    <w:tmpl w:val="A0E2A1BC"/>
    <w:name w:val="MyNumbering2"/>
    <w:lvl w:ilvl="0">
      <w:start w:val="1"/>
      <w:numFmt w:val="decimal"/>
      <w:lvlText w:val="%1."/>
      <w:lvlJc w:val="left"/>
      <w:pPr>
        <w:tabs>
          <w:tab w:val="num" w:pos="0"/>
        </w:tabs>
        <w:ind w:left="0" w:hanging="680"/>
      </w:pPr>
      <w:rPr>
        <w:rFonts w:hint="default"/>
        <w:b w:val="0"/>
        <w:i w:val="0"/>
        <w:color w:val="201547" w:themeColor="text2"/>
        <w:sz w:val="36"/>
      </w:rPr>
    </w:lvl>
    <w:lvl w:ilvl="1">
      <w:start w:val="1"/>
      <w:numFmt w:val="lowerLetter"/>
      <w:lvlText w:val="%2."/>
      <w:lvlJc w:val="left"/>
      <w:pPr>
        <w:tabs>
          <w:tab w:val="num" w:pos="737"/>
        </w:tabs>
        <w:ind w:left="737" w:hanging="368"/>
      </w:pPr>
      <w:rPr>
        <w:rFonts w:hint="default"/>
        <w:color w:val="auto"/>
        <w:sz w:val="20"/>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79" w15:restartNumberingAfterBreak="0">
    <w:nsid w:val="43014766"/>
    <w:multiLevelType w:val="multilevel"/>
    <w:tmpl w:val="3642D7F2"/>
    <w:styleLink w:val="MyListNumbering"/>
    <w:lvl w:ilvl="0">
      <w:start w:val="1"/>
      <w:numFmt w:val="decimal"/>
      <w:suff w:val="space"/>
      <w:lvlText w:val="Schedule %1"/>
      <w:lvlJc w:val="left"/>
      <w:pPr>
        <w:ind w:left="0" w:firstLine="0"/>
      </w:pPr>
    </w:lvl>
    <w:lvl w:ilvl="1">
      <w:start w:val="1"/>
      <w:numFmt w:val="decimal"/>
      <w:lvlText w:val="%2."/>
      <w:lvlJc w:val="left"/>
      <w:pPr>
        <w:ind w:left="992" w:hanging="992"/>
      </w:pPr>
    </w:lvl>
    <w:lvl w:ilvl="2">
      <w:start w:val="1"/>
      <w:numFmt w:val="decimal"/>
      <w:lvlText w:val="%2.%3"/>
      <w:lvlJc w:val="left"/>
      <w:pPr>
        <w:ind w:left="992" w:hanging="992"/>
      </w:pPr>
    </w:lvl>
    <w:lvl w:ilvl="3">
      <w:start w:val="1"/>
      <w:numFmt w:val="decimal"/>
      <w:lvlText w:val="%2.%3.%4"/>
      <w:lvlJc w:val="left"/>
      <w:pPr>
        <w:ind w:left="992" w:hanging="992"/>
      </w:pPr>
    </w:lvl>
    <w:lvl w:ilvl="4">
      <w:start w:val="1"/>
      <w:numFmt w:val="decimal"/>
      <w:lvlText w:val="%2.%3.%4.%5"/>
      <w:lvlJc w:val="left"/>
      <w:pPr>
        <w:ind w:left="992" w:hanging="992"/>
      </w:pPr>
    </w:lvl>
    <w:lvl w:ilvl="5">
      <w:start w:val="1"/>
      <w:numFmt w:val="decimal"/>
      <w:lvlText w:val=""/>
      <w:lvlJc w:val="left"/>
      <w:pPr>
        <w:ind w:left="992" w:hanging="992"/>
      </w:pPr>
    </w:lvl>
    <w:lvl w:ilvl="6">
      <w:start w:val="1"/>
      <w:numFmt w:val="decimal"/>
      <w:lvlText w:val=""/>
      <w:lvlJc w:val="left"/>
      <w:pPr>
        <w:ind w:left="992" w:hanging="992"/>
      </w:pPr>
    </w:lvl>
    <w:lvl w:ilvl="7">
      <w:start w:val="1"/>
      <w:numFmt w:val="decimal"/>
      <w:lvlText w:val=""/>
      <w:lvlJc w:val="left"/>
      <w:pPr>
        <w:ind w:left="992" w:hanging="992"/>
      </w:pPr>
    </w:lvl>
    <w:lvl w:ilvl="8">
      <w:start w:val="1"/>
      <w:numFmt w:val="decimal"/>
      <w:lvlText w:val=""/>
      <w:lvlJc w:val="left"/>
      <w:pPr>
        <w:ind w:left="992" w:hanging="992"/>
      </w:pPr>
    </w:lvl>
  </w:abstractNum>
  <w:abstractNum w:abstractNumId="80" w15:restartNumberingAfterBreak="0">
    <w:nsid w:val="43DF7C2A"/>
    <w:multiLevelType w:val="hybridMultilevel"/>
    <w:tmpl w:val="5886A31C"/>
    <w:lvl w:ilvl="0" w:tplc="0548D4C6">
      <w:start w:val="1"/>
      <w:numFmt w:val="decimal"/>
      <w:lvlText w:val="%1."/>
      <w:lvlJc w:val="left"/>
      <w:pPr>
        <w:ind w:left="1140" w:hanging="360"/>
      </w:pPr>
    </w:lvl>
    <w:lvl w:ilvl="1" w:tplc="397CCFBE">
      <w:start w:val="1"/>
      <w:numFmt w:val="decimal"/>
      <w:lvlText w:val="%2."/>
      <w:lvlJc w:val="left"/>
      <w:pPr>
        <w:ind w:left="1140" w:hanging="360"/>
      </w:pPr>
    </w:lvl>
    <w:lvl w:ilvl="2" w:tplc="51C20514">
      <w:start w:val="1"/>
      <w:numFmt w:val="decimal"/>
      <w:lvlText w:val="%3."/>
      <w:lvlJc w:val="left"/>
      <w:pPr>
        <w:ind w:left="1140" w:hanging="360"/>
      </w:pPr>
    </w:lvl>
    <w:lvl w:ilvl="3" w:tplc="32A8DADA">
      <w:start w:val="1"/>
      <w:numFmt w:val="decimal"/>
      <w:lvlText w:val="%4."/>
      <w:lvlJc w:val="left"/>
      <w:pPr>
        <w:ind w:left="1140" w:hanging="360"/>
      </w:pPr>
    </w:lvl>
    <w:lvl w:ilvl="4" w:tplc="824E63E0">
      <w:start w:val="1"/>
      <w:numFmt w:val="decimal"/>
      <w:lvlText w:val="%5."/>
      <w:lvlJc w:val="left"/>
      <w:pPr>
        <w:ind w:left="1140" w:hanging="360"/>
      </w:pPr>
    </w:lvl>
    <w:lvl w:ilvl="5" w:tplc="0F54662A">
      <w:start w:val="1"/>
      <w:numFmt w:val="decimal"/>
      <w:lvlText w:val="%6."/>
      <w:lvlJc w:val="left"/>
      <w:pPr>
        <w:ind w:left="1140" w:hanging="360"/>
      </w:pPr>
    </w:lvl>
    <w:lvl w:ilvl="6" w:tplc="B92E91E0">
      <w:start w:val="1"/>
      <w:numFmt w:val="decimal"/>
      <w:lvlText w:val="%7."/>
      <w:lvlJc w:val="left"/>
      <w:pPr>
        <w:ind w:left="1140" w:hanging="360"/>
      </w:pPr>
    </w:lvl>
    <w:lvl w:ilvl="7" w:tplc="ADEA842A">
      <w:start w:val="1"/>
      <w:numFmt w:val="decimal"/>
      <w:lvlText w:val="%8."/>
      <w:lvlJc w:val="left"/>
      <w:pPr>
        <w:ind w:left="1140" w:hanging="360"/>
      </w:pPr>
    </w:lvl>
    <w:lvl w:ilvl="8" w:tplc="E6165D30">
      <w:start w:val="1"/>
      <w:numFmt w:val="decimal"/>
      <w:lvlText w:val="%9."/>
      <w:lvlJc w:val="left"/>
      <w:pPr>
        <w:ind w:left="1140" w:hanging="360"/>
      </w:pPr>
    </w:lvl>
  </w:abstractNum>
  <w:abstractNum w:abstractNumId="81" w15:restartNumberingAfterBreak="0">
    <w:nsid w:val="446465A6"/>
    <w:multiLevelType w:val="hybridMultilevel"/>
    <w:tmpl w:val="D294382C"/>
    <w:lvl w:ilvl="0" w:tplc="5240B038">
      <w:start w:val="1"/>
      <w:numFmt w:val="bullet"/>
      <w:lvlText w:val=""/>
      <w:lvlJc w:val="left"/>
      <w:pPr>
        <w:ind w:left="1060" w:hanging="360"/>
      </w:pPr>
      <w:rPr>
        <w:rFonts w:ascii="Symbol" w:hAnsi="Symbol"/>
      </w:rPr>
    </w:lvl>
    <w:lvl w:ilvl="1" w:tplc="07408EFC">
      <w:start w:val="1"/>
      <w:numFmt w:val="bullet"/>
      <w:lvlText w:val=""/>
      <w:lvlJc w:val="left"/>
      <w:pPr>
        <w:ind w:left="1060" w:hanging="360"/>
      </w:pPr>
      <w:rPr>
        <w:rFonts w:ascii="Symbol" w:hAnsi="Symbol"/>
      </w:rPr>
    </w:lvl>
    <w:lvl w:ilvl="2" w:tplc="DB1A1FF0">
      <w:start w:val="1"/>
      <w:numFmt w:val="bullet"/>
      <w:lvlText w:val=""/>
      <w:lvlJc w:val="left"/>
      <w:pPr>
        <w:ind w:left="1060" w:hanging="360"/>
      </w:pPr>
      <w:rPr>
        <w:rFonts w:ascii="Symbol" w:hAnsi="Symbol"/>
      </w:rPr>
    </w:lvl>
    <w:lvl w:ilvl="3" w:tplc="919A5B66">
      <w:start w:val="1"/>
      <w:numFmt w:val="bullet"/>
      <w:lvlText w:val=""/>
      <w:lvlJc w:val="left"/>
      <w:pPr>
        <w:ind w:left="1060" w:hanging="360"/>
      </w:pPr>
      <w:rPr>
        <w:rFonts w:ascii="Symbol" w:hAnsi="Symbol"/>
      </w:rPr>
    </w:lvl>
    <w:lvl w:ilvl="4" w:tplc="B18CB9F0">
      <w:start w:val="1"/>
      <w:numFmt w:val="bullet"/>
      <w:lvlText w:val=""/>
      <w:lvlJc w:val="left"/>
      <w:pPr>
        <w:ind w:left="1060" w:hanging="360"/>
      </w:pPr>
      <w:rPr>
        <w:rFonts w:ascii="Symbol" w:hAnsi="Symbol"/>
      </w:rPr>
    </w:lvl>
    <w:lvl w:ilvl="5" w:tplc="AF5E553A">
      <w:start w:val="1"/>
      <w:numFmt w:val="bullet"/>
      <w:lvlText w:val=""/>
      <w:lvlJc w:val="left"/>
      <w:pPr>
        <w:ind w:left="1060" w:hanging="360"/>
      </w:pPr>
      <w:rPr>
        <w:rFonts w:ascii="Symbol" w:hAnsi="Symbol"/>
      </w:rPr>
    </w:lvl>
    <w:lvl w:ilvl="6" w:tplc="F1863BB0">
      <w:start w:val="1"/>
      <w:numFmt w:val="bullet"/>
      <w:lvlText w:val=""/>
      <w:lvlJc w:val="left"/>
      <w:pPr>
        <w:ind w:left="1060" w:hanging="360"/>
      </w:pPr>
      <w:rPr>
        <w:rFonts w:ascii="Symbol" w:hAnsi="Symbol"/>
      </w:rPr>
    </w:lvl>
    <w:lvl w:ilvl="7" w:tplc="389AF29E">
      <w:start w:val="1"/>
      <w:numFmt w:val="bullet"/>
      <w:lvlText w:val=""/>
      <w:lvlJc w:val="left"/>
      <w:pPr>
        <w:ind w:left="1060" w:hanging="360"/>
      </w:pPr>
      <w:rPr>
        <w:rFonts w:ascii="Symbol" w:hAnsi="Symbol"/>
      </w:rPr>
    </w:lvl>
    <w:lvl w:ilvl="8" w:tplc="52502828">
      <w:start w:val="1"/>
      <w:numFmt w:val="bullet"/>
      <w:lvlText w:val=""/>
      <w:lvlJc w:val="left"/>
      <w:pPr>
        <w:ind w:left="1060" w:hanging="360"/>
      </w:pPr>
      <w:rPr>
        <w:rFonts w:ascii="Symbol" w:hAnsi="Symbol"/>
      </w:rPr>
    </w:lvl>
  </w:abstractNum>
  <w:abstractNum w:abstractNumId="82" w15:restartNumberingAfterBreak="0">
    <w:nsid w:val="44EE1132"/>
    <w:multiLevelType w:val="hybridMultilevel"/>
    <w:tmpl w:val="971A6C8A"/>
    <w:lvl w:ilvl="0" w:tplc="800A9F3E">
      <w:start w:val="1"/>
      <w:numFmt w:val="bullet"/>
      <w:lvlText w:val=""/>
      <w:lvlJc w:val="left"/>
      <w:pPr>
        <w:ind w:left="720" w:hanging="360"/>
      </w:pPr>
      <w:rPr>
        <w:rFonts w:ascii="Symbol" w:hAnsi="Symbol"/>
      </w:rPr>
    </w:lvl>
    <w:lvl w:ilvl="1" w:tplc="98AEF4F8">
      <w:start w:val="1"/>
      <w:numFmt w:val="bullet"/>
      <w:lvlText w:val=""/>
      <w:lvlJc w:val="left"/>
      <w:pPr>
        <w:ind w:left="720" w:hanging="360"/>
      </w:pPr>
      <w:rPr>
        <w:rFonts w:ascii="Symbol" w:hAnsi="Symbol"/>
      </w:rPr>
    </w:lvl>
    <w:lvl w:ilvl="2" w:tplc="7EF05A3E">
      <w:start w:val="1"/>
      <w:numFmt w:val="bullet"/>
      <w:lvlText w:val=""/>
      <w:lvlJc w:val="left"/>
      <w:pPr>
        <w:ind w:left="720" w:hanging="360"/>
      </w:pPr>
      <w:rPr>
        <w:rFonts w:ascii="Symbol" w:hAnsi="Symbol"/>
      </w:rPr>
    </w:lvl>
    <w:lvl w:ilvl="3" w:tplc="53FAF626">
      <w:start w:val="1"/>
      <w:numFmt w:val="bullet"/>
      <w:lvlText w:val=""/>
      <w:lvlJc w:val="left"/>
      <w:pPr>
        <w:ind w:left="720" w:hanging="360"/>
      </w:pPr>
      <w:rPr>
        <w:rFonts w:ascii="Symbol" w:hAnsi="Symbol"/>
      </w:rPr>
    </w:lvl>
    <w:lvl w:ilvl="4" w:tplc="DB060542">
      <w:start w:val="1"/>
      <w:numFmt w:val="bullet"/>
      <w:lvlText w:val=""/>
      <w:lvlJc w:val="left"/>
      <w:pPr>
        <w:ind w:left="720" w:hanging="360"/>
      </w:pPr>
      <w:rPr>
        <w:rFonts w:ascii="Symbol" w:hAnsi="Symbol"/>
      </w:rPr>
    </w:lvl>
    <w:lvl w:ilvl="5" w:tplc="1C506FDA">
      <w:start w:val="1"/>
      <w:numFmt w:val="bullet"/>
      <w:lvlText w:val=""/>
      <w:lvlJc w:val="left"/>
      <w:pPr>
        <w:ind w:left="720" w:hanging="360"/>
      </w:pPr>
      <w:rPr>
        <w:rFonts w:ascii="Symbol" w:hAnsi="Symbol"/>
      </w:rPr>
    </w:lvl>
    <w:lvl w:ilvl="6" w:tplc="5BCC3446">
      <w:start w:val="1"/>
      <w:numFmt w:val="bullet"/>
      <w:lvlText w:val=""/>
      <w:lvlJc w:val="left"/>
      <w:pPr>
        <w:ind w:left="720" w:hanging="360"/>
      </w:pPr>
      <w:rPr>
        <w:rFonts w:ascii="Symbol" w:hAnsi="Symbol"/>
      </w:rPr>
    </w:lvl>
    <w:lvl w:ilvl="7" w:tplc="D1FC45E6">
      <w:start w:val="1"/>
      <w:numFmt w:val="bullet"/>
      <w:lvlText w:val=""/>
      <w:lvlJc w:val="left"/>
      <w:pPr>
        <w:ind w:left="720" w:hanging="360"/>
      </w:pPr>
      <w:rPr>
        <w:rFonts w:ascii="Symbol" w:hAnsi="Symbol"/>
      </w:rPr>
    </w:lvl>
    <w:lvl w:ilvl="8" w:tplc="1A92D2CE">
      <w:start w:val="1"/>
      <w:numFmt w:val="bullet"/>
      <w:lvlText w:val=""/>
      <w:lvlJc w:val="left"/>
      <w:pPr>
        <w:ind w:left="720" w:hanging="360"/>
      </w:pPr>
      <w:rPr>
        <w:rFonts w:ascii="Symbol" w:hAnsi="Symbol"/>
      </w:rPr>
    </w:lvl>
  </w:abstractNum>
  <w:abstractNum w:abstractNumId="83" w15:restartNumberingAfterBreak="0">
    <w:nsid w:val="460F5D99"/>
    <w:multiLevelType w:val="hybridMultilevel"/>
    <w:tmpl w:val="FDBCD978"/>
    <w:lvl w:ilvl="0" w:tplc="4B0ED90A">
      <w:start w:val="1"/>
      <w:numFmt w:val="decimal"/>
      <w:lvlText w:val="%1."/>
      <w:lvlJc w:val="left"/>
      <w:pPr>
        <w:ind w:left="1140" w:hanging="360"/>
      </w:pPr>
    </w:lvl>
    <w:lvl w:ilvl="1" w:tplc="FB84B842">
      <w:start w:val="1"/>
      <w:numFmt w:val="decimal"/>
      <w:lvlText w:val="%2."/>
      <w:lvlJc w:val="left"/>
      <w:pPr>
        <w:ind w:left="1140" w:hanging="360"/>
      </w:pPr>
    </w:lvl>
    <w:lvl w:ilvl="2" w:tplc="496C2C98">
      <w:start w:val="1"/>
      <w:numFmt w:val="decimal"/>
      <w:lvlText w:val="%3."/>
      <w:lvlJc w:val="left"/>
      <w:pPr>
        <w:ind w:left="1140" w:hanging="360"/>
      </w:pPr>
    </w:lvl>
    <w:lvl w:ilvl="3" w:tplc="45A082D2">
      <w:start w:val="1"/>
      <w:numFmt w:val="decimal"/>
      <w:lvlText w:val="%4."/>
      <w:lvlJc w:val="left"/>
      <w:pPr>
        <w:ind w:left="1140" w:hanging="360"/>
      </w:pPr>
    </w:lvl>
    <w:lvl w:ilvl="4" w:tplc="15BA0440">
      <w:start w:val="1"/>
      <w:numFmt w:val="decimal"/>
      <w:lvlText w:val="%5."/>
      <w:lvlJc w:val="left"/>
      <w:pPr>
        <w:ind w:left="1140" w:hanging="360"/>
      </w:pPr>
    </w:lvl>
    <w:lvl w:ilvl="5" w:tplc="87AEC916">
      <w:start w:val="1"/>
      <w:numFmt w:val="decimal"/>
      <w:lvlText w:val="%6."/>
      <w:lvlJc w:val="left"/>
      <w:pPr>
        <w:ind w:left="1140" w:hanging="360"/>
      </w:pPr>
    </w:lvl>
    <w:lvl w:ilvl="6" w:tplc="ECD2D0FA">
      <w:start w:val="1"/>
      <w:numFmt w:val="decimal"/>
      <w:lvlText w:val="%7."/>
      <w:lvlJc w:val="left"/>
      <w:pPr>
        <w:ind w:left="1140" w:hanging="360"/>
      </w:pPr>
    </w:lvl>
    <w:lvl w:ilvl="7" w:tplc="9C70DE2E">
      <w:start w:val="1"/>
      <w:numFmt w:val="decimal"/>
      <w:lvlText w:val="%8."/>
      <w:lvlJc w:val="left"/>
      <w:pPr>
        <w:ind w:left="1140" w:hanging="360"/>
      </w:pPr>
    </w:lvl>
    <w:lvl w:ilvl="8" w:tplc="1BF4AFDA">
      <w:start w:val="1"/>
      <w:numFmt w:val="decimal"/>
      <w:lvlText w:val="%9."/>
      <w:lvlJc w:val="left"/>
      <w:pPr>
        <w:ind w:left="1140" w:hanging="360"/>
      </w:pPr>
    </w:lvl>
  </w:abstractNum>
  <w:abstractNum w:abstractNumId="84" w15:restartNumberingAfterBreak="0">
    <w:nsid w:val="467F2E67"/>
    <w:multiLevelType w:val="hybridMultilevel"/>
    <w:tmpl w:val="A9AE0C78"/>
    <w:lvl w:ilvl="0" w:tplc="A506781A">
      <w:start w:val="1"/>
      <w:numFmt w:val="bullet"/>
      <w:lvlText w:val=""/>
      <w:lvlJc w:val="left"/>
      <w:pPr>
        <w:ind w:left="720" w:hanging="360"/>
      </w:pPr>
      <w:rPr>
        <w:rFonts w:ascii="Symbol" w:hAnsi="Symbol"/>
      </w:rPr>
    </w:lvl>
    <w:lvl w:ilvl="1" w:tplc="0140308E">
      <w:start w:val="1"/>
      <w:numFmt w:val="bullet"/>
      <w:lvlText w:val=""/>
      <w:lvlJc w:val="left"/>
      <w:pPr>
        <w:ind w:left="720" w:hanging="360"/>
      </w:pPr>
      <w:rPr>
        <w:rFonts w:ascii="Symbol" w:hAnsi="Symbol"/>
      </w:rPr>
    </w:lvl>
    <w:lvl w:ilvl="2" w:tplc="41FCD232">
      <w:start w:val="1"/>
      <w:numFmt w:val="bullet"/>
      <w:lvlText w:val=""/>
      <w:lvlJc w:val="left"/>
      <w:pPr>
        <w:ind w:left="720" w:hanging="360"/>
      </w:pPr>
      <w:rPr>
        <w:rFonts w:ascii="Symbol" w:hAnsi="Symbol"/>
      </w:rPr>
    </w:lvl>
    <w:lvl w:ilvl="3" w:tplc="476EC940">
      <w:start w:val="1"/>
      <w:numFmt w:val="bullet"/>
      <w:lvlText w:val=""/>
      <w:lvlJc w:val="left"/>
      <w:pPr>
        <w:ind w:left="720" w:hanging="360"/>
      </w:pPr>
      <w:rPr>
        <w:rFonts w:ascii="Symbol" w:hAnsi="Symbol"/>
      </w:rPr>
    </w:lvl>
    <w:lvl w:ilvl="4" w:tplc="16A4F182">
      <w:start w:val="1"/>
      <w:numFmt w:val="bullet"/>
      <w:lvlText w:val=""/>
      <w:lvlJc w:val="left"/>
      <w:pPr>
        <w:ind w:left="720" w:hanging="360"/>
      </w:pPr>
      <w:rPr>
        <w:rFonts w:ascii="Symbol" w:hAnsi="Symbol"/>
      </w:rPr>
    </w:lvl>
    <w:lvl w:ilvl="5" w:tplc="9DF8E480">
      <w:start w:val="1"/>
      <w:numFmt w:val="bullet"/>
      <w:lvlText w:val=""/>
      <w:lvlJc w:val="left"/>
      <w:pPr>
        <w:ind w:left="720" w:hanging="360"/>
      </w:pPr>
      <w:rPr>
        <w:rFonts w:ascii="Symbol" w:hAnsi="Symbol"/>
      </w:rPr>
    </w:lvl>
    <w:lvl w:ilvl="6" w:tplc="A830E032">
      <w:start w:val="1"/>
      <w:numFmt w:val="bullet"/>
      <w:lvlText w:val=""/>
      <w:lvlJc w:val="left"/>
      <w:pPr>
        <w:ind w:left="720" w:hanging="360"/>
      </w:pPr>
      <w:rPr>
        <w:rFonts w:ascii="Symbol" w:hAnsi="Symbol"/>
      </w:rPr>
    </w:lvl>
    <w:lvl w:ilvl="7" w:tplc="65C6B3C4">
      <w:start w:val="1"/>
      <w:numFmt w:val="bullet"/>
      <w:lvlText w:val=""/>
      <w:lvlJc w:val="left"/>
      <w:pPr>
        <w:ind w:left="720" w:hanging="360"/>
      </w:pPr>
      <w:rPr>
        <w:rFonts w:ascii="Symbol" w:hAnsi="Symbol"/>
      </w:rPr>
    </w:lvl>
    <w:lvl w:ilvl="8" w:tplc="1E2CEF3A">
      <w:start w:val="1"/>
      <w:numFmt w:val="bullet"/>
      <w:lvlText w:val=""/>
      <w:lvlJc w:val="left"/>
      <w:pPr>
        <w:ind w:left="720" w:hanging="360"/>
      </w:pPr>
      <w:rPr>
        <w:rFonts w:ascii="Symbol" w:hAnsi="Symbol"/>
      </w:rPr>
    </w:lvl>
  </w:abstractNum>
  <w:abstractNum w:abstractNumId="85" w15:restartNumberingAfterBreak="0">
    <w:nsid w:val="470F606C"/>
    <w:multiLevelType w:val="hybridMultilevel"/>
    <w:tmpl w:val="9D36A872"/>
    <w:lvl w:ilvl="0" w:tplc="A7829C7C">
      <w:start w:val="1"/>
      <w:numFmt w:val="bullet"/>
      <w:lvlText w:val=""/>
      <w:lvlJc w:val="left"/>
      <w:pPr>
        <w:ind w:left="720" w:hanging="360"/>
      </w:pPr>
      <w:rPr>
        <w:rFonts w:ascii="Symbol" w:hAnsi="Symbol"/>
      </w:rPr>
    </w:lvl>
    <w:lvl w:ilvl="1" w:tplc="E02A24A2">
      <w:start w:val="1"/>
      <w:numFmt w:val="bullet"/>
      <w:lvlText w:val=""/>
      <w:lvlJc w:val="left"/>
      <w:pPr>
        <w:ind w:left="720" w:hanging="360"/>
      </w:pPr>
      <w:rPr>
        <w:rFonts w:ascii="Symbol" w:hAnsi="Symbol"/>
      </w:rPr>
    </w:lvl>
    <w:lvl w:ilvl="2" w:tplc="AF4810B4">
      <w:start w:val="1"/>
      <w:numFmt w:val="bullet"/>
      <w:lvlText w:val=""/>
      <w:lvlJc w:val="left"/>
      <w:pPr>
        <w:ind w:left="720" w:hanging="360"/>
      </w:pPr>
      <w:rPr>
        <w:rFonts w:ascii="Symbol" w:hAnsi="Symbol"/>
      </w:rPr>
    </w:lvl>
    <w:lvl w:ilvl="3" w:tplc="10EA2D4A">
      <w:start w:val="1"/>
      <w:numFmt w:val="bullet"/>
      <w:lvlText w:val=""/>
      <w:lvlJc w:val="left"/>
      <w:pPr>
        <w:ind w:left="720" w:hanging="360"/>
      </w:pPr>
      <w:rPr>
        <w:rFonts w:ascii="Symbol" w:hAnsi="Symbol"/>
      </w:rPr>
    </w:lvl>
    <w:lvl w:ilvl="4" w:tplc="D7685BE6">
      <w:start w:val="1"/>
      <w:numFmt w:val="bullet"/>
      <w:lvlText w:val=""/>
      <w:lvlJc w:val="left"/>
      <w:pPr>
        <w:ind w:left="720" w:hanging="360"/>
      </w:pPr>
      <w:rPr>
        <w:rFonts w:ascii="Symbol" w:hAnsi="Symbol"/>
      </w:rPr>
    </w:lvl>
    <w:lvl w:ilvl="5" w:tplc="E976FEBA">
      <w:start w:val="1"/>
      <w:numFmt w:val="bullet"/>
      <w:lvlText w:val=""/>
      <w:lvlJc w:val="left"/>
      <w:pPr>
        <w:ind w:left="720" w:hanging="360"/>
      </w:pPr>
      <w:rPr>
        <w:rFonts w:ascii="Symbol" w:hAnsi="Symbol"/>
      </w:rPr>
    </w:lvl>
    <w:lvl w:ilvl="6" w:tplc="C750BCD6">
      <w:start w:val="1"/>
      <w:numFmt w:val="bullet"/>
      <w:lvlText w:val=""/>
      <w:lvlJc w:val="left"/>
      <w:pPr>
        <w:ind w:left="720" w:hanging="360"/>
      </w:pPr>
      <w:rPr>
        <w:rFonts w:ascii="Symbol" w:hAnsi="Symbol"/>
      </w:rPr>
    </w:lvl>
    <w:lvl w:ilvl="7" w:tplc="DBF00D58">
      <w:start w:val="1"/>
      <w:numFmt w:val="bullet"/>
      <w:lvlText w:val=""/>
      <w:lvlJc w:val="left"/>
      <w:pPr>
        <w:ind w:left="720" w:hanging="360"/>
      </w:pPr>
      <w:rPr>
        <w:rFonts w:ascii="Symbol" w:hAnsi="Symbol"/>
      </w:rPr>
    </w:lvl>
    <w:lvl w:ilvl="8" w:tplc="66646B2E">
      <w:start w:val="1"/>
      <w:numFmt w:val="bullet"/>
      <w:lvlText w:val=""/>
      <w:lvlJc w:val="left"/>
      <w:pPr>
        <w:ind w:left="720" w:hanging="360"/>
      </w:pPr>
      <w:rPr>
        <w:rFonts w:ascii="Symbol" w:hAnsi="Symbol"/>
      </w:rPr>
    </w:lvl>
  </w:abstractNum>
  <w:abstractNum w:abstractNumId="86" w15:restartNumberingAfterBreak="0">
    <w:nsid w:val="479D069E"/>
    <w:multiLevelType w:val="hybridMultilevel"/>
    <w:tmpl w:val="3356D3F6"/>
    <w:lvl w:ilvl="0" w:tplc="1A963994">
      <w:start w:val="1"/>
      <w:numFmt w:val="decimal"/>
      <w:lvlText w:val="%1."/>
      <w:lvlJc w:val="left"/>
      <w:pPr>
        <w:ind w:left="1140" w:hanging="360"/>
      </w:pPr>
    </w:lvl>
    <w:lvl w:ilvl="1" w:tplc="2FEA7DDE">
      <w:start w:val="1"/>
      <w:numFmt w:val="decimal"/>
      <w:lvlText w:val="%2."/>
      <w:lvlJc w:val="left"/>
      <w:pPr>
        <w:ind w:left="1140" w:hanging="360"/>
      </w:pPr>
    </w:lvl>
    <w:lvl w:ilvl="2" w:tplc="30408AF0">
      <w:start w:val="1"/>
      <w:numFmt w:val="decimal"/>
      <w:lvlText w:val="%3."/>
      <w:lvlJc w:val="left"/>
      <w:pPr>
        <w:ind w:left="1140" w:hanging="360"/>
      </w:pPr>
    </w:lvl>
    <w:lvl w:ilvl="3" w:tplc="793420FC">
      <w:start w:val="1"/>
      <w:numFmt w:val="decimal"/>
      <w:lvlText w:val="%4."/>
      <w:lvlJc w:val="left"/>
      <w:pPr>
        <w:ind w:left="1140" w:hanging="360"/>
      </w:pPr>
    </w:lvl>
    <w:lvl w:ilvl="4" w:tplc="EAA42308">
      <w:start w:val="1"/>
      <w:numFmt w:val="decimal"/>
      <w:lvlText w:val="%5."/>
      <w:lvlJc w:val="left"/>
      <w:pPr>
        <w:ind w:left="1140" w:hanging="360"/>
      </w:pPr>
    </w:lvl>
    <w:lvl w:ilvl="5" w:tplc="3D1CD2D8">
      <w:start w:val="1"/>
      <w:numFmt w:val="decimal"/>
      <w:lvlText w:val="%6."/>
      <w:lvlJc w:val="left"/>
      <w:pPr>
        <w:ind w:left="1140" w:hanging="360"/>
      </w:pPr>
    </w:lvl>
    <w:lvl w:ilvl="6" w:tplc="55E0F720">
      <w:start w:val="1"/>
      <w:numFmt w:val="decimal"/>
      <w:lvlText w:val="%7."/>
      <w:lvlJc w:val="left"/>
      <w:pPr>
        <w:ind w:left="1140" w:hanging="360"/>
      </w:pPr>
    </w:lvl>
    <w:lvl w:ilvl="7" w:tplc="3CC6C22A">
      <w:start w:val="1"/>
      <w:numFmt w:val="decimal"/>
      <w:lvlText w:val="%8."/>
      <w:lvlJc w:val="left"/>
      <w:pPr>
        <w:ind w:left="1140" w:hanging="360"/>
      </w:pPr>
    </w:lvl>
    <w:lvl w:ilvl="8" w:tplc="62B08824">
      <w:start w:val="1"/>
      <w:numFmt w:val="decimal"/>
      <w:lvlText w:val="%9."/>
      <w:lvlJc w:val="left"/>
      <w:pPr>
        <w:ind w:left="1140" w:hanging="360"/>
      </w:pPr>
    </w:lvl>
  </w:abstractNum>
  <w:abstractNum w:abstractNumId="87" w15:restartNumberingAfterBreak="0">
    <w:nsid w:val="47DF0B39"/>
    <w:multiLevelType w:val="hybridMultilevel"/>
    <w:tmpl w:val="7A8E2916"/>
    <w:lvl w:ilvl="0" w:tplc="BFA21DD6">
      <w:start w:val="1"/>
      <w:numFmt w:val="bullet"/>
      <w:lvlText w:val=""/>
      <w:lvlJc w:val="left"/>
      <w:pPr>
        <w:ind w:left="720" w:hanging="360"/>
      </w:pPr>
      <w:rPr>
        <w:rFonts w:ascii="Symbol" w:hAnsi="Symbol"/>
      </w:rPr>
    </w:lvl>
    <w:lvl w:ilvl="1" w:tplc="152E05F8">
      <w:start w:val="1"/>
      <w:numFmt w:val="bullet"/>
      <w:lvlText w:val=""/>
      <w:lvlJc w:val="left"/>
      <w:pPr>
        <w:ind w:left="720" w:hanging="360"/>
      </w:pPr>
      <w:rPr>
        <w:rFonts w:ascii="Symbol" w:hAnsi="Symbol"/>
      </w:rPr>
    </w:lvl>
    <w:lvl w:ilvl="2" w:tplc="6DB096F2">
      <w:start w:val="1"/>
      <w:numFmt w:val="bullet"/>
      <w:lvlText w:val=""/>
      <w:lvlJc w:val="left"/>
      <w:pPr>
        <w:ind w:left="720" w:hanging="360"/>
      </w:pPr>
      <w:rPr>
        <w:rFonts w:ascii="Symbol" w:hAnsi="Symbol"/>
      </w:rPr>
    </w:lvl>
    <w:lvl w:ilvl="3" w:tplc="32FC54A0">
      <w:start w:val="1"/>
      <w:numFmt w:val="bullet"/>
      <w:lvlText w:val=""/>
      <w:lvlJc w:val="left"/>
      <w:pPr>
        <w:ind w:left="720" w:hanging="360"/>
      </w:pPr>
      <w:rPr>
        <w:rFonts w:ascii="Symbol" w:hAnsi="Symbol"/>
      </w:rPr>
    </w:lvl>
    <w:lvl w:ilvl="4" w:tplc="FCFAB2A2">
      <w:start w:val="1"/>
      <w:numFmt w:val="bullet"/>
      <w:lvlText w:val=""/>
      <w:lvlJc w:val="left"/>
      <w:pPr>
        <w:ind w:left="720" w:hanging="360"/>
      </w:pPr>
      <w:rPr>
        <w:rFonts w:ascii="Symbol" w:hAnsi="Symbol"/>
      </w:rPr>
    </w:lvl>
    <w:lvl w:ilvl="5" w:tplc="92D813F8">
      <w:start w:val="1"/>
      <w:numFmt w:val="bullet"/>
      <w:lvlText w:val=""/>
      <w:lvlJc w:val="left"/>
      <w:pPr>
        <w:ind w:left="720" w:hanging="360"/>
      </w:pPr>
      <w:rPr>
        <w:rFonts w:ascii="Symbol" w:hAnsi="Symbol"/>
      </w:rPr>
    </w:lvl>
    <w:lvl w:ilvl="6" w:tplc="6BC04504">
      <w:start w:val="1"/>
      <w:numFmt w:val="bullet"/>
      <w:lvlText w:val=""/>
      <w:lvlJc w:val="left"/>
      <w:pPr>
        <w:ind w:left="720" w:hanging="360"/>
      </w:pPr>
      <w:rPr>
        <w:rFonts w:ascii="Symbol" w:hAnsi="Symbol"/>
      </w:rPr>
    </w:lvl>
    <w:lvl w:ilvl="7" w:tplc="0A2CBCE4">
      <w:start w:val="1"/>
      <w:numFmt w:val="bullet"/>
      <w:lvlText w:val=""/>
      <w:lvlJc w:val="left"/>
      <w:pPr>
        <w:ind w:left="720" w:hanging="360"/>
      </w:pPr>
      <w:rPr>
        <w:rFonts w:ascii="Symbol" w:hAnsi="Symbol"/>
      </w:rPr>
    </w:lvl>
    <w:lvl w:ilvl="8" w:tplc="209EA04C">
      <w:start w:val="1"/>
      <w:numFmt w:val="bullet"/>
      <w:lvlText w:val=""/>
      <w:lvlJc w:val="left"/>
      <w:pPr>
        <w:ind w:left="720" w:hanging="360"/>
      </w:pPr>
      <w:rPr>
        <w:rFonts w:ascii="Symbol" w:hAnsi="Symbol"/>
      </w:rPr>
    </w:lvl>
  </w:abstractNum>
  <w:abstractNum w:abstractNumId="88" w15:restartNumberingAfterBreak="0">
    <w:nsid w:val="48121EC2"/>
    <w:multiLevelType w:val="hybridMultilevel"/>
    <w:tmpl w:val="823CC7CE"/>
    <w:lvl w:ilvl="0" w:tplc="D2EE6F5E">
      <w:start w:val="1"/>
      <w:numFmt w:val="bullet"/>
      <w:lvlText w:val=""/>
      <w:lvlJc w:val="left"/>
      <w:pPr>
        <w:ind w:left="720" w:hanging="360"/>
      </w:pPr>
      <w:rPr>
        <w:rFonts w:ascii="Symbol" w:hAnsi="Symbol"/>
      </w:rPr>
    </w:lvl>
    <w:lvl w:ilvl="1" w:tplc="E384F0AA">
      <w:start w:val="1"/>
      <w:numFmt w:val="bullet"/>
      <w:lvlText w:val=""/>
      <w:lvlJc w:val="left"/>
      <w:pPr>
        <w:ind w:left="720" w:hanging="360"/>
      </w:pPr>
      <w:rPr>
        <w:rFonts w:ascii="Symbol" w:hAnsi="Symbol"/>
      </w:rPr>
    </w:lvl>
    <w:lvl w:ilvl="2" w:tplc="5974515E">
      <w:start w:val="1"/>
      <w:numFmt w:val="bullet"/>
      <w:lvlText w:val=""/>
      <w:lvlJc w:val="left"/>
      <w:pPr>
        <w:ind w:left="720" w:hanging="360"/>
      </w:pPr>
      <w:rPr>
        <w:rFonts w:ascii="Symbol" w:hAnsi="Symbol"/>
      </w:rPr>
    </w:lvl>
    <w:lvl w:ilvl="3" w:tplc="03A4E712">
      <w:start w:val="1"/>
      <w:numFmt w:val="bullet"/>
      <w:lvlText w:val=""/>
      <w:lvlJc w:val="left"/>
      <w:pPr>
        <w:ind w:left="720" w:hanging="360"/>
      </w:pPr>
      <w:rPr>
        <w:rFonts w:ascii="Symbol" w:hAnsi="Symbol"/>
      </w:rPr>
    </w:lvl>
    <w:lvl w:ilvl="4" w:tplc="537E94FE">
      <w:start w:val="1"/>
      <w:numFmt w:val="bullet"/>
      <w:lvlText w:val=""/>
      <w:lvlJc w:val="left"/>
      <w:pPr>
        <w:ind w:left="720" w:hanging="360"/>
      </w:pPr>
      <w:rPr>
        <w:rFonts w:ascii="Symbol" w:hAnsi="Symbol"/>
      </w:rPr>
    </w:lvl>
    <w:lvl w:ilvl="5" w:tplc="422C2502">
      <w:start w:val="1"/>
      <w:numFmt w:val="bullet"/>
      <w:lvlText w:val=""/>
      <w:lvlJc w:val="left"/>
      <w:pPr>
        <w:ind w:left="720" w:hanging="360"/>
      </w:pPr>
      <w:rPr>
        <w:rFonts w:ascii="Symbol" w:hAnsi="Symbol"/>
      </w:rPr>
    </w:lvl>
    <w:lvl w:ilvl="6" w:tplc="2102C1A8">
      <w:start w:val="1"/>
      <w:numFmt w:val="bullet"/>
      <w:lvlText w:val=""/>
      <w:lvlJc w:val="left"/>
      <w:pPr>
        <w:ind w:left="720" w:hanging="360"/>
      </w:pPr>
      <w:rPr>
        <w:rFonts w:ascii="Symbol" w:hAnsi="Symbol"/>
      </w:rPr>
    </w:lvl>
    <w:lvl w:ilvl="7" w:tplc="F9085D18">
      <w:start w:val="1"/>
      <w:numFmt w:val="bullet"/>
      <w:lvlText w:val=""/>
      <w:lvlJc w:val="left"/>
      <w:pPr>
        <w:ind w:left="720" w:hanging="360"/>
      </w:pPr>
      <w:rPr>
        <w:rFonts w:ascii="Symbol" w:hAnsi="Symbol"/>
      </w:rPr>
    </w:lvl>
    <w:lvl w:ilvl="8" w:tplc="C5F4CF60">
      <w:start w:val="1"/>
      <w:numFmt w:val="bullet"/>
      <w:lvlText w:val=""/>
      <w:lvlJc w:val="left"/>
      <w:pPr>
        <w:ind w:left="720" w:hanging="360"/>
      </w:pPr>
      <w:rPr>
        <w:rFonts w:ascii="Symbol" w:hAnsi="Symbol"/>
      </w:rPr>
    </w:lvl>
  </w:abstractNum>
  <w:abstractNum w:abstractNumId="89" w15:restartNumberingAfterBreak="0">
    <w:nsid w:val="498F2865"/>
    <w:multiLevelType w:val="hybridMultilevel"/>
    <w:tmpl w:val="DCE26840"/>
    <w:lvl w:ilvl="0" w:tplc="FEFCA3D4">
      <w:start w:val="1"/>
      <w:numFmt w:val="bullet"/>
      <w:lvlText w:val=""/>
      <w:lvlJc w:val="left"/>
      <w:pPr>
        <w:ind w:left="1060" w:hanging="360"/>
      </w:pPr>
      <w:rPr>
        <w:rFonts w:ascii="Symbol" w:hAnsi="Symbol"/>
      </w:rPr>
    </w:lvl>
    <w:lvl w:ilvl="1" w:tplc="8C60B00C">
      <w:start w:val="1"/>
      <w:numFmt w:val="bullet"/>
      <w:lvlText w:val=""/>
      <w:lvlJc w:val="left"/>
      <w:pPr>
        <w:ind w:left="1060" w:hanging="360"/>
      </w:pPr>
      <w:rPr>
        <w:rFonts w:ascii="Symbol" w:hAnsi="Symbol"/>
      </w:rPr>
    </w:lvl>
    <w:lvl w:ilvl="2" w:tplc="5ACCD1AC">
      <w:start w:val="1"/>
      <w:numFmt w:val="bullet"/>
      <w:lvlText w:val=""/>
      <w:lvlJc w:val="left"/>
      <w:pPr>
        <w:ind w:left="1060" w:hanging="360"/>
      </w:pPr>
      <w:rPr>
        <w:rFonts w:ascii="Symbol" w:hAnsi="Symbol"/>
      </w:rPr>
    </w:lvl>
    <w:lvl w:ilvl="3" w:tplc="47C83B10">
      <w:start w:val="1"/>
      <w:numFmt w:val="bullet"/>
      <w:lvlText w:val=""/>
      <w:lvlJc w:val="left"/>
      <w:pPr>
        <w:ind w:left="1060" w:hanging="360"/>
      </w:pPr>
      <w:rPr>
        <w:rFonts w:ascii="Symbol" w:hAnsi="Symbol"/>
      </w:rPr>
    </w:lvl>
    <w:lvl w:ilvl="4" w:tplc="49AE2CC0">
      <w:start w:val="1"/>
      <w:numFmt w:val="bullet"/>
      <w:lvlText w:val=""/>
      <w:lvlJc w:val="left"/>
      <w:pPr>
        <w:ind w:left="1060" w:hanging="360"/>
      </w:pPr>
      <w:rPr>
        <w:rFonts w:ascii="Symbol" w:hAnsi="Symbol"/>
      </w:rPr>
    </w:lvl>
    <w:lvl w:ilvl="5" w:tplc="25442EDC">
      <w:start w:val="1"/>
      <w:numFmt w:val="bullet"/>
      <w:lvlText w:val=""/>
      <w:lvlJc w:val="left"/>
      <w:pPr>
        <w:ind w:left="1060" w:hanging="360"/>
      </w:pPr>
      <w:rPr>
        <w:rFonts w:ascii="Symbol" w:hAnsi="Symbol"/>
      </w:rPr>
    </w:lvl>
    <w:lvl w:ilvl="6" w:tplc="2C6C7BAC">
      <w:start w:val="1"/>
      <w:numFmt w:val="bullet"/>
      <w:lvlText w:val=""/>
      <w:lvlJc w:val="left"/>
      <w:pPr>
        <w:ind w:left="1060" w:hanging="360"/>
      </w:pPr>
      <w:rPr>
        <w:rFonts w:ascii="Symbol" w:hAnsi="Symbol"/>
      </w:rPr>
    </w:lvl>
    <w:lvl w:ilvl="7" w:tplc="1C7E7344">
      <w:start w:val="1"/>
      <w:numFmt w:val="bullet"/>
      <w:lvlText w:val=""/>
      <w:lvlJc w:val="left"/>
      <w:pPr>
        <w:ind w:left="1060" w:hanging="360"/>
      </w:pPr>
      <w:rPr>
        <w:rFonts w:ascii="Symbol" w:hAnsi="Symbol"/>
      </w:rPr>
    </w:lvl>
    <w:lvl w:ilvl="8" w:tplc="5148979E">
      <w:start w:val="1"/>
      <w:numFmt w:val="bullet"/>
      <w:lvlText w:val=""/>
      <w:lvlJc w:val="left"/>
      <w:pPr>
        <w:ind w:left="1060" w:hanging="360"/>
      </w:pPr>
      <w:rPr>
        <w:rFonts w:ascii="Symbol" w:hAnsi="Symbol"/>
      </w:rPr>
    </w:lvl>
  </w:abstractNum>
  <w:abstractNum w:abstractNumId="90" w15:restartNumberingAfterBreak="0">
    <w:nsid w:val="49916126"/>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1" w15:restartNumberingAfterBreak="0">
    <w:nsid w:val="49BC6770"/>
    <w:multiLevelType w:val="hybridMultilevel"/>
    <w:tmpl w:val="DDD6DE82"/>
    <w:lvl w:ilvl="0" w:tplc="60C27544">
      <w:start w:val="1"/>
      <w:numFmt w:val="bullet"/>
      <w:lvlText w:val=""/>
      <w:lvlJc w:val="left"/>
      <w:pPr>
        <w:ind w:left="108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2" w15:restartNumberingAfterBreak="0">
    <w:nsid w:val="4A310643"/>
    <w:multiLevelType w:val="multilevel"/>
    <w:tmpl w:val="0E96087C"/>
    <w:lvl w:ilvl="0">
      <w:start w:val="1"/>
      <w:numFmt w:val="decimal"/>
      <w:pStyle w:val="Source"/>
      <w:lvlText w:val="Source:"/>
      <w:lvlJc w:val="left"/>
      <w:pPr>
        <w:ind w:left="680" w:hanging="68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3" w15:restartNumberingAfterBreak="0">
    <w:nsid w:val="4A5676B6"/>
    <w:multiLevelType w:val="hybridMultilevel"/>
    <w:tmpl w:val="CCE891C0"/>
    <w:lvl w:ilvl="0" w:tplc="128ABE44">
      <w:start w:val="1"/>
      <w:numFmt w:val="bullet"/>
      <w:lvlText w:val=""/>
      <w:lvlJc w:val="left"/>
      <w:pPr>
        <w:ind w:left="720" w:hanging="360"/>
      </w:pPr>
      <w:rPr>
        <w:rFonts w:ascii="Symbol" w:hAnsi="Symbol"/>
      </w:rPr>
    </w:lvl>
    <w:lvl w:ilvl="1" w:tplc="C6C62F62">
      <w:start w:val="1"/>
      <w:numFmt w:val="bullet"/>
      <w:lvlText w:val=""/>
      <w:lvlJc w:val="left"/>
      <w:pPr>
        <w:ind w:left="720" w:hanging="360"/>
      </w:pPr>
      <w:rPr>
        <w:rFonts w:ascii="Symbol" w:hAnsi="Symbol"/>
      </w:rPr>
    </w:lvl>
    <w:lvl w:ilvl="2" w:tplc="0E3ED83E">
      <w:start w:val="1"/>
      <w:numFmt w:val="bullet"/>
      <w:lvlText w:val=""/>
      <w:lvlJc w:val="left"/>
      <w:pPr>
        <w:ind w:left="720" w:hanging="360"/>
      </w:pPr>
      <w:rPr>
        <w:rFonts w:ascii="Symbol" w:hAnsi="Symbol"/>
      </w:rPr>
    </w:lvl>
    <w:lvl w:ilvl="3" w:tplc="7A78E7FA">
      <w:start w:val="1"/>
      <w:numFmt w:val="bullet"/>
      <w:lvlText w:val=""/>
      <w:lvlJc w:val="left"/>
      <w:pPr>
        <w:ind w:left="720" w:hanging="360"/>
      </w:pPr>
      <w:rPr>
        <w:rFonts w:ascii="Symbol" w:hAnsi="Symbol"/>
      </w:rPr>
    </w:lvl>
    <w:lvl w:ilvl="4" w:tplc="F3302FB8">
      <w:start w:val="1"/>
      <w:numFmt w:val="bullet"/>
      <w:lvlText w:val=""/>
      <w:lvlJc w:val="left"/>
      <w:pPr>
        <w:ind w:left="720" w:hanging="360"/>
      </w:pPr>
      <w:rPr>
        <w:rFonts w:ascii="Symbol" w:hAnsi="Symbol"/>
      </w:rPr>
    </w:lvl>
    <w:lvl w:ilvl="5" w:tplc="EF8437E0">
      <w:start w:val="1"/>
      <w:numFmt w:val="bullet"/>
      <w:lvlText w:val=""/>
      <w:lvlJc w:val="left"/>
      <w:pPr>
        <w:ind w:left="720" w:hanging="360"/>
      </w:pPr>
      <w:rPr>
        <w:rFonts w:ascii="Symbol" w:hAnsi="Symbol"/>
      </w:rPr>
    </w:lvl>
    <w:lvl w:ilvl="6" w:tplc="F6C2058C">
      <w:start w:val="1"/>
      <w:numFmt w:val="bullet"/>
      <w:lvlText w:val=""/>
      <w:lvlJc w:val="left"/>
      <w:pPr>
        <w:ind w:left="720" w:hanging="360"/>
      </w:pPr>
      <w:rPr>
        <w:rFonts w:ascii="Symbol" w:hAnsi="Symbol"/>
      </w:rPr>
    </w:lvl>
    <w:lvl w:ilvl="7" w:tplc="3134F28C">
      <w:start w:val="1"/>
      <w:numFmt w:val="bullet"/>
      <w:lvlText w:val=""/>
      <w:lvlJc w:val="left"/>
      <w:pPr>
        <w:ind w:left="720" w:hanging="360"/>
      </w:pPr>
      <w:rPr>
        <w:rFonts w:ascii="Symbol" w:hAnsi="Symbol"/>
      </w:rPr>
    </w:lvl>
    <w:lvl w:ilvl="8" w:tplc="9D207B4E">
      <w:start w:val="1"/>
      <w:numFmt w:val="bullet"/>
      <w:lvlText w:val=""/>
      <w:lvlJc w:val="left"/>
      <w:pPr>
        <w:ind w:left="720" w:hanging="360"/>
      </w:pPr>
      <w:rPr>
        <w:rFonts w:ascii="Symbol" w:hAnsi="Symbol"/>
      </w:rPr>
    </w:lvl>
  </w:abstractNum>
  <w:abstractNum w:abstractNumId="94" w15:restartNumberingAfterBreak="0">
    <w:nsid w:val="4AA27F2E"/>
    <w:multiLevelType w:val="multilevel"/>
    <w:tmpl w:val="E79AB64C"/>
    <w:name w:val="Bullets"/>
    <w:lvl w:ilvl="0">
      <w:start w:val="1"/>
      <w:numFmt w:val="bullet"/>
      <w:pStyle w:val="ListBullet"/>
      <w:lvlText w:val=""/>
      <w:lvlJc w:val="left"/>
      <w:pPr>
        <w:ind w:left="340" w:hanging="227"/>
      </w:pPr>
      <w:rPr>
        <w:rFonts w:ascii="Wingdings" w:hAnsi="Wingdings" w:hint="default"/>
        <w:color w:val="auto"/>
      </w:rPr>
    </w:lvl>
    <w:lvl w:ilvl="1">
      <w:start w:val="1"/>
      <w:numFmt w:val="bullet"/>
      <w:pStyle w:val="ListBullet2"/>
      <w:lvlText w:val="–"/>
      <w:lvlJc w:val="left"/>
      <w:pPr>
        <w:ind w:left="567" w:hanging="227"/>
      </w:pPr>
      <w:rPr>
        <w:rFonts w:ascii="Arial" w:hAnsi="Arial" w:hint="default"/>
        <w:color w:val="auto"/>
      </w:rPr>
    </w:lvl>
    <w:lvl w:ilvl="2">
      <w:start w:val="1"/>
      <w:numFmt w:val="bullet"/>
      <w:pStyle w:val="ListBullet3"/>
      <w:lvlText w:val=""/>
      <w:lvlJc w:val="left"/>
      <w:pPr>
        <w:ind w:left="794" w:hanging="227"/>
      </w:pPr>
      <w:rPr>
        <w:rFonts w:ascii="Symbol" w:hAnsi="Symbol" w:hint="default"/>
        <w:color w:val="auto"/>
        <w:position w:val="0"/>
      </w:rPr>
    </w:lvl>
    <w:lvl w:ilvl="3">
      <w:start w:val="1"/>
      <w:numFmt w:val="decimal"/>
      <w:lvlText w:val=""/>
      <w:lvlJc w:val="left"/>
      <w:pPr>
        <w:ind w:left="1021" w:hanging="227"/>
      </w:pPr>
      <w:rPr>
        <w:b/>
        <w:i w:val="0"/>
        <w:sz w:val="20"/>
      </w:rPr>
    </w:lvl>
    <w:lvl w:ilvl="4">
      <w:start w:val="1"/>
      <w:numFmt w:val="decimal"/>
      <w:lvlText w:val=""/>
      <w:lvlJc w:val="left"/>
      <w:pPr>
        <w:ind w:left="1248" w:hanging="227"/>
      </w:pPr>
      <w:rPr>
        <w:position w:val="2"/>
        <w:sz w:val="16"/>
      </w:rPr>
    </w:lvl>
    <w:lvl w:ilvl="5">
      <w:start w:val="1"/>
      <w:numFmt w:val="bullet"/>
      <w:lvlText w:val=""/>
      <w:lvlJc w:val="left"/>
      <w:pPr>
        <w:tabs>
          <w:tab w:val="num" w:pos="1927"/>
        </w:tabs>
        <w:ind w:left="1475" w:hanging="227"/>
      </w:pPr>
      <w:rPr>
        <w:rFonts w:ascii="Wingdings" w:hAnsi="Wingdings" w:hint="default"/>
      </w:rPr>
    </w:lvl>
    <w:lvl w:ilvl="6">
      <w:start w:val="1"/>
      <w:numFmt w:val="bullet"/>
      <w:lvlText w:val=""/>
      <w:lvlJc w:val="left"/>
      <w:pPr>
        <w:tabs>
          <w:tab w:val="num" w:pos="2267"/>
        </w:tabs>
        <w:ind w:left="1702" w:hanging="227"/>
      </w:pPr>
      <w:rPr>
        <w:rFonts w:ascii="Symbol" w:hAnsi="Symbol" w:hint="default"/>
      </w:rPr>
    </w:lvl>
    <w:lvl w:ilvl="7">
      <w:start w:val="1"/>
      <w:numFmt w:val="bullet"/>
      <w:lvlText w:val="o"/>
      <w:lvlJc w:val="left"/>
      <w:pPr>
        <w:tabs>
          <w:tab w:val="num" w:pos="2607"/>
        </w:tabs>
        <w:ind w:left="1929" w:hanging="227"/>
      </w:pPr>
      <w:rPr>
        <w:rFonts w:ascii="Courier New" w:hAnsi="Courier New" w:hint="default"/>
      </w:rPr>
    </w:lvl>
    <w:lvl w:ilvl="8">
      <w:start w:val="1"/>
      <w:numFmt w:val="bullet"/>
      <w:lvlText w:val=""/>
      <w:lvlJc w:val="left"/>
      <w:pPr>
        <w:tabs>
          <w:tab w:val="num" w:pos="2947"/>
        </w:tabs>
        <w:ind w:left="2156" w:hanging="227"/>
      </w:pPr>
      <w:rPr>
        <w:rFonts w:ascii="Wingdings" w:hAnsi="Wingdings" w:hint="default"/>
      </w:rPr>
    </w:lvl>
  </w:abstractNum>
  <w:abstractNum w:abstractNumId="95" w15:restartNumberingAfterBreak="0">
    <w:nsid w:val="4AE756B4"/>
    <w:multiLevelType w:val="hybridMultilevel"/>
    <w:tmpl w:val="54C0AECE"/>
    <w:lvl w:ilvl="0" w:tplc="AF70CCE0">
      <w:start w:val="31"/>
      <w:numFmt w:val="decimal"/>
      <w:lvlText w:val="%1"/>
      <w:lvlJc w:val="left"/>
      <w:pPr>
        <w:ind w:left="720" w:hanging="360"/>
      </w:pPr>
      <w:rPr>
        <w:rFonts w:hint="default"/>
        <w:color w:val="232222" w:themeColor="text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6" w15:restartNumberingAfterBreak="0">
    <w:nsid w:val="4B554AAA"/>
    <w:multiLevelType w:val="hybridMultilevel"/>
    <w:tmpl w:val="DBBAF5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4CA75856"/>
    <w:multiLevelType w:val="multilevel"/>
    <w:tmpl w:val="5A6C4500"/>
    <w:name w:val="Table Bullets List"/>
    <w:lvl w:ilvl="0">
      <w:start w:val="1"/>
      <w:numFmt w:val="bullet"/>
      <w:pStyle w:val="TableTextBullet"/>
      <w:lvlText w:val="•"/>
      <w:lvlJc w:val="left"/>
      <w:pPr>
        <w:ind w:left="198" w:hanging="198"/>
      </w:pPr>
      <w:rPr>
        <w:rFonts w:ascii="Calibri" w:hAnsi="Calibri" w:hint="default"/>
      </w:rPr>
    </w:lvl>
    <w:lvl w:ilvl="1">
      <w:start w:val="1"/>
      <w:numFmt w:val="bullet"/>
      <w:pStyle w:val="TableTextBullet2"/>
      <w:lvlText w:val="–"/>
      <w:lvlJc w:val="left"/>
      <w:pPr>
        <w:ind w:left="396" w:hanging="198"/>
      </w:pPr>
      <w:rPr>
        <w:rFonts w:ascii="Calibri" w:hAnsi="Calibri" w:hint="default"/>
      </w:rPr>
    </w:lvl>
    <w:lvl w:ilvl="2">
      <w:start w:val="1"/>
      <w:numFmt w:val="bullet"/>
      <w:pStyle w:val="TableTextBullet3"/>
      <w:lvlText w:val=""/>
      <w:lvlJc w:val="left"/>
      <w:pPr>
        <w:ind w:left="594" w:hanging="198"/>
      </w:pPr>
      <w:rPr>
        <w:rFonts w:ascii="Symbol" w:hAnsi="Symbol" w:hint="default"/>
        <w:position w:val="-3"/>
      </w:rPr>
    </w:lvl>
    <w:lvl w:ilvl="3">
      <w:start w:val="1"/>
      <w:numFmt w:val="bullet"/>
      <w:lvlText w:val=""/>
      <w:lvlJc w:val="left"/>
      <w:pPr>
        <w:ind w:left="792" w:hanging="198"/>
      </w:pPr>
      <w:rPr>
        <w:rFonts w:ascii="Symbol" w:hAnsi="Symbol" w:hint="default"/>
      </w:rPr>
    </w:lvl>
    <w:lvl w:ilvl="4">
      <w:start w:val="1"/>
      <w:numFmt w:val="bullet"/>
      <w:lvlText w:val="o"/>
      <w:lvlJc w:val="left"/>
      <w:pPr>
        <w:ind w:left="990" w:hanging="198"/>
      </w:pPr>
      <w:rPr>
        <w:rFonts w:ascii="Courier New" w:hAnsi="Courier New" w:hint="default"/>
      </w:rPr>
    </w:lvl>
    <w:lvl w:ilvl="5">
      <w:start w:val="1"/>
      <w:numFmt w:val="bullet"/>
      <w:lvlText w:val=""/>
      <w:lvlJc w:val="left"/>
      <w:pPr>
        <w:ind w:left="1188" w:hanging="198"/>
      </w:pPr>
      <w:rPr>
        <w:rFonts w:ascii="Wingdings" w:hAnsi="Wingdings" w:hint="default"/>
      </w:rPr>
    </w:lvl>
    <w:lvl w:ilvl="6">
      <w:start w:val="1"/>
      <w:numFmt w:val="bullet"/>
      <w:lvlText w:val=""/>
      <w:lvlJc w:val="left"/>
      <w:pPr>
        <w:ind w:left="1386" w:hanging="198"/>
      </w:pPr>
      <w:rPr>
        <w:rFonts w:ascii="Symbol" w:hAnsi="Symbol" w:hint="default"/>
      </w:rPr>
    </w:lvl>
    <w:lvl w:ilvl="7">
      <w:start w:val="1"/>
      <w:numFmt w:val="bullet"/>
      <w:lvlText w:val="o"/>
      <w:lvlJc w:val="left"/>
      <w:pPr>
        <w:ind w:left="1584" w:hanging="198"/>
      </w:pPr>
      <w:rPr>
        <w:rFonts w:ascii="Courier New" w:hAnsi="Courier New" w:hint="default"/>
      </w:rPr>
    </w:lvl>
    <w:lvl w:ilvl="8">
      <w:start w:val="1"/>
      <w:numFmt w:val="bullet"/>
      <w:lvlText w:val=""/>
      <w:lvlJc w:val="left"/>
      <w:pPr>
        <w:ind w:left="1782" w:hanging="198"/>
      </w:pPr>
      <w:rPr>
        <w:rFonts w:ascii="Wingdings" w:hAnsi="Wingdings" w:hint="default"/>
      </w:rPr>
    </w:lvl>
  </w:abstractNum>
  <w:abstractNum w:abstractNumId="98" w15:restartNumberingAfterBreak="0">
    <w:nsid w:val="4CAF2317"/>
    <w:multiLevelType w:val="hybridMultilevel"/>
    <w:tmpl w:val="A7E6CE06"/>
    <w:lvl w:ilvl="0" w:tplc="6DF6E264">
      <w:start w:val="1"/>
      <w:numFmt w:val="bullet"/>
      <w:lvlText w:val=""/>
      <w:lvlJc w:val="left"/>
      <w:pPr>
        <w:ind w:left="720" w:hanging="360"/>
      </w:pPr>
      <w:rPr>
        <w:rFonts w:ascii="Symbol" w:hAnsi="Symbol"/>
      </w:rPr>
    </w:lvl>
    <w:lvl w:ilvl="1" w:tplc="AF9EB4C8">
      <w:start w:val="1"/>
      <w:numFmt w:val="bullet"/>
      <w:lvlText w:val=""/>
      <w:lvlJc w:val="left"/>
      <w:pPr>
        <w:ind w:left="720" w:hanging="360"/>
      </w:pPr>
      <w:rPr>
        <w:rFonts w:ascii="Symbol" w:hAnsi="Symbol"/>
      </w:rPr>
    </w:lvl>
    <w:lvl w:ilvl="2" w:tplc="D3FAC7D6">
      <w:start w:val="1"/>
      <w:numFmt w:val="bullet"/>
      <w:lvlText w:val=""/>
      <w:lvlJc w:val="left"/>
      <w:pPr>
        <w:ind w:left="720" w:hanging="360"/>
      </w:pPr>
      <w:rPr>
        <w:rFonts w:ascii="Symbol" w:hAnsi="Symbol"/>
      </w:rPr>
    </w:lvl>
    <w:lvl w:ilvl="3" w:tplc="E132BE92">
      <w:start w:val="1"/>
      <w:numFmt w:val="bullet"/>
      <w:lvlText w:val=""/>
      <w:lvlJc w:val="left"/>
      <w:pPr>
        <w:ind w:left="720" w:hanging="360"/>
      </w:pPr>
      <w:rPr>
        <w:rFonts w:ascii="Symbol" w:hAnsi="Symbol"/>
      </w:rPr>
    </w:lvl>
    <w:lvl w:ilvl="4" w:tplc="7C66EAC8">
      <w:start w:val="1"/>
      <w:numFmt w:val="bullet"/>
      <w:lvlText w:val=""/>
      <w:lvlJc w:val="left"/>
      <w:pPr>
        <w:ind w:left="720" w:hanging="360"/>
      </w:pPr>
      <w:rPr>
        <w:rFonts w:ascii="Symbol" w:hAnsi="Symbol"/>
      </w:rPr>
    </w:lvl>
    <w:lvl w:ilvl="5" w:tplc="9C38775E">
      <w:start w:val="1"/>
      <w:numFmt w:val="bullet"/>
      <w:lvlText w:val=""/>
      <w:lvlJc w:val="left"/>
      <w:pPr>
        <w:ind w:left="720" w:hanging="360"/>
      </w:pPr>
      <w:rPr>
        <w:rFonts w:ascii="Symbol" w:hAnsi="Symbol"/>
      </w:rPr>
    </w:lvl>
    <w:lvl w:ilvl="6" w:tplc="E312DB80">
      <w:start w:val="1"/>
      <w:numFmt w:val="bullet"/>
      <w:lvlText w:val=""/>
      <w:lvlJc w:val="left"/>
      <w:pPr>
        <w:ind w:left="720" w:hanging="360"/>
      </w:pPr>
      <w:rPr>
        <w:rFonts w:ascii="Symbol" w:hAnsi="Symbol"/>
      </w:rPr>
    </w:lvl>
    <w:lvl w:ilvl="7" w:tplc="46581322">
      <w:start w:val="1"/>
      <w:numFmt w:val="bullet"/>
      <w:lvlText w:val=""/>
      <w:lvlJc w:val="left"/>
      <w:pPr>
        <w:ind w:left="720" w:hanging="360"/>
      </w:pPr>
      <w:rPr>
        <w:rFonts w:ascii="Symbol" w:hAnsi="Symbol"/>
      </w:rPr>
    </w:lvl>
    <w:lvl w:ilvl="8" w:tplc="6978B366">
      <w:start w:val="1"/>
      <w:numFmt w:val="bullet"/>
      <w:lvlText w:val=""/>
      <w:lvlJc w:val="left"/>
      <w:pPr>
        <w:ind w:left="720" w:hanging="360"/>
      </w:pPr>
      <w:rPr>
        <w:rFonts w:ascii="Symbol" w:hAnsi="Symbol"/>
      </w:rPr>
    </w:lvl>
  </w:abstractNum>
  <w:abstractNum w:abstractNumId="99" w15:restartNumberingAfterBreak="0">
    <w:nsid w:val="4CE00136"/>
    <w:multiLevelType w:val="hybridMultilevel"/>
    <w:tmpl w:val="5EF08DD4"/>
    <w:lvl w:ilvl="0" w:tplc="A4BC5F3A">
      <w:start w:val="1"/>
      <w:numFmt w:val="decimal"/>
      <w:lvlText w:val="%1."/>
      <w:lvlJc w:val="left"/>
      <w:pPr>
        <w:ind w:left="1140" w:hanging="360"/>
      </w:pPr>
    </w:lvl>
    <w:lvl w:ilvl="1" w:tplc="97CC1A9A">
      <w:start w:val="1"/>
      <w:numFmt w:val="decimal"/>
      <w:lvlText w:val="%2."/>
      <w:lvlJc w:val="left"/>
      <w:pPr>
        <w:ind w:left="1140" w:hanging="360"/>
      </w:pPr>
    </w:lvl>
    <w:lvl w:ilvl="2" w:tplc="EB2EC7D6">
      <w:start w:val="1"/>
      <w:numFmt w:val="decimal"/>
      <w:lvlText w:val="%3."/>
      <w:lvlJc w:val="left"/>
      <w:pPr>
        <w:ind w:left="1140" w:hanging="360"/>
      </w:pPr>
    </w:lvl>
    <w:lvl w:ilvl="3" w:tplc="ED346218">
      <w:start w:val="1"/>
      <w:numFmt w:val="decimal"/>
      <w:lvlText w:val="%4."/>
      <w:lvlJc w:val="left"/>
      <w:pPr>
        <w:ind w:left="1140" w:hanging="360"/>
      </w:pPr>
    </w:lvl>
    <w:lvl w:ilvl="4" w:tplc="BF6E67DC">
      <w:start w:val="1"/>
      <w:numFmt w:val="decimal"/>
      <w:lvlText w:val="%5."/>
      <w:lvlJc w:val="left"/>
      <w:pPr>
        <w:ind w:left="1140" w:hanging="360"/>
      </w:pPr>
    </w:lvl>
    <w:lvl w:ilvl="5" w:tplc="DB781884">
      <w:start w:val="1"/>
      <w:numFmt w:val="decimal"/>
      <w:lvlText w:val="%6."/>
      <w:lvlJc w:val="left"/>
      <w:pPr>
        <w:ind w:left="1140" w:hanging="360"/>
      </w:pPr>
    </w:lvl>
    <w:lvl w:ilvl="6" w:tplc="CCD80208">
      <w:start w:val="1"/>
      <w:numFmt w:val="decimal"/>
      <w:lvlText w:val="%7."/>
      <w:lvlJc w:val="left"/>
      <w:pPr>
        <w:ind w:left="1140" w:hanging="360"/>
      </w:pPr>
    </w:lvl>
    <w:lvl w:ilvl="7" w:tplc="2700700C">
      <w:start w:val="1"/>
      <w:numFmt w:val="decimal"/>
      <w:lvlText w:val="%8."/>
      <w:lvlJc w:val="left"/>
      <w:pPr>
        <w:ind w:left="1140" w:hanging="360"/>
      </w:pPr>
    </w:lvl>
    <w:lvl w:ilvl="8" w:tplc="027A5764">
      <w:start w:val="1"/>
      <w:numFmt w:val="decimal"/>
      <w:lvlText w:val="%9."/>
      <w:lvlJc w:val="left"/>
      <w:pPr>
        <w:ind w:left="1140" w:hanging="360"/>
      </w:pPr>
    </w:lvl>
  </w:abstractNum>
  <w:abstractNum w:abstractNumId="100" w15:restartNumberingAfterBreak="0">
    <w:nsid w:val="4D58007F"/>
    <w:multiLevelType w:val="hybridMultilevel"/>
    <w:tmpl w:val="832E1C1A"/>
    <w:lvl w:ilvl="0" w:tplc="682CBD02">
      <w:start w:val="1"/>
      <w:numFmt w:val="bullet"/>
      <w:lvlText w:val=""/>
      <w:lvlJc w:val="left"/>
      <w:pPr>
        <w:ind w:left="720" w:hanging="360"/>
      </w:pPr>
      <w:rPr>
        <w:rFonts w:ascii="Symbol" w:hAnsi="Symbol"/>
      </w:rPr>
    </w:lvl>
    <w:lvl w:ilvl="1" w:tplc="8A3E1244">
      <w:start w:val="1"/>
      <w:numFmt w:val="bullet"/>
      <w:lvlText w:val=""/>
      <w:lvlJc w:val="left"/>
      <w:pPr>
        <w:ind w:left="720" w:hanging="360"/>
      </w:pPr>
      <w:rPr>
        <w:rFonts w:ascii="Symbol" w:hAnsi="Symbol"/>
      </w:rPr>
    </w:lvl>
    <w:lvl w:ilvl="2" w:tplc="132C0128">
      <w:start w:val="1"/>
      <w:numFmt w:val="bullet"/>
      <w:lvlText w:val=""/>
      <w:lvlJc w:val="left"/>
      <w:pPr>
        <w:ind w:left="720" w:hanging="360"/>
      </w:pPr>
      <w:rPr>
        <w:rFonts w:ascii="Symbol" w:hAnsi="Symbol"/>
      </w:rPr>
    </w:lvl>
    <w:lvl w:ilvl="3" w:tplc="DE3406CE">
      <w:start w:val="1"/>
      <w:numFmt w:val="bullet"/>
      <w:lvlText w:val=""/>
      <w:lvlJc w:val="left"/>
      <w:pPr>
        <w:ind w:left="720" w:hanging="360"/>
      </w:pPr>
      <w:rPr>
        <w:rFonts w:ascii="Symbol" w:hAnsi="Symbol"/>
      </w:rPr>
    </w:lvl>
    <w:lvl w:ilvl="4" w:tplc="678E5074">
      <w:start w:val="1"/>
      <w:numFmt w:val="bullet"/>
      <w:lvlText w:val=""/>
      <w:lvlJc w:val="left"/>
      <w:pPr>
        <w:ind w:left="720" w:hanging="360"/>
      </w:pPr>
      <w:rPr>
        <w:rFonts w:ascii="Symbol" w:hAnsi="Symbol"/>
      </w:rPr>
    </w:lvl>
    <w:lvl w:ilvl="5" w:tplc="D18C9BAE">
      <w:start w:val="1"/>
      <w:numFmt w:val="bullet"/>
      <w:lvlText w:val=""/>
      <w:lvlJc w:val="left"/>
      <w:pPr>
        <w:ind w:left="720" w:hanging="360"/>
      </w:pPr>
      <w:rPr>
        <w:rFonts w:ascii="Symbol" w:hAnsi="Symbol"/>
      </w:rPr>
    </w:lvl>
    <w:lvl w:ilvl="6" w:tplc="F42CCE80">
      <w:start w:val="1"/>
      <w:numFmt w:val="bullet"/>
      <w:lvlText w:val=""/>
      <w:lvlJc w:val="left"/>
      <w:pPr>
        <w:ind w:left="720" w:hanging="360"/>
      </w:pPr>
      <w:rPr>
        <w:rFonts w:ascii="Symbol" w:hAnsi="Symbol"/>
      </w:rPr>
    </w:lvl>
    <w:lvl w:ilvl="7" w:tplc="C33A00A2">
      <w:start w:val="1"/>
      <w:numFmt w:val="bullet"/>
      <w:lvlText w:val=""/>
      <w:lvlJc w:val="left"/>
      <w:pPr>
        <w:ind w:left="720" w:hanging="360"/>
      </w:pPr>
      <w:rPr>
        <w:rFonts w:ascii="Symbol" w:hAnsi="Symbol"/>
      </w:rPr>
    </w:lvl>
    <w:lvl w:ilvl="8" w:tplc="C2E20AAE">
      <w:start w:val="1"/>
      <w:numFmt w:val="bullet"/>
      <w:lvlText w:val=""/>
      <w:lvlJc w:val="left"/>
      <w:pPr>
        <w:ind w:left="720" w:hanging="360"/>
      </w:pPr>
      <w:rPr>
        <w:rFonts w:ascii="Symbol" w:hAnsi="Symbol"/>
      </w:rPr>
    </w:lvl>
  </w:abstractNum>
  <w:abstractNum w:abstractNumId="101" w15:restartNumberingAfterBreak="0">
    <w:nsid w:val="4E066FFB"/>
    <w:multiLevelType w:val="hybridMultilevel"/>
    <w:tmpl w:val="602A950A"/>
    <w:lvl w:ilvl="0" w:tplc="D2FC8DBA">
      <w:start w:val="1"/>
      <w:numFmt w:val="bullet"/>
      <w:lvlText w:val=""/>
      <w:lvlJc w:val="left"/>
      <w:pPr>
        <w:ind w:left="720" w:hanging="360"/>
      </w:pPr>
      <w:rPr>
        <w:rFonts w:ascii="Symbol" w:hAnsi="Symbol" w:hint="default"/>
      </w:rPr>
    </w:lvl>
    <w:lvl w:ilvl="1" w:tplc="B016C166">
      <w:start w:val="1"/>
      <w:numFmt w:val="bullet"/>
      <w:lvlText w:val="o"/>
      <w:lvlJc w:val="left"/>
      <w:pPr>
        <w:ind w:left="1440" w:hanging="360"/>
      </w:pPr>
      <w:rPr>
        <w:rFonts w:ascii="Courier New" w:hAnsi="Courier New" w:hint="default"/>
      </w:rPr>
    </w:lvl>
    <w:lvl w:ilvl="2" w:tplc="10A03332" w:tentative="1">
      <w:start w:val="1"/>
      <w:numFmt w:val="bullet"/>
      <w:lvlText w:val=""/>
      <w:lvlJc w:val="left"/>
      <w:pPr>
        <w:ind w:left="2160" w:hanging="360"/>
      </w:pPr>
      <w:rPr>
        <w:rFonts w:ascii="Wingdings" w:hAnsi="Wingdings" w:hint="default"/>
      </w:rPr>
    </w:lvl>
    <w:lvl w:ilvl="3" w:tplc="4AD8B93A" w:tentative="1">
      <w:start w:val="1"/>
      <w:numFmt w:val="bullet"/>
      <w:lvlText w:val=""/>
      <w:lvlJc w:val="left"/>
      <w:pPr>
        <w:ind w:left="2880" w:hanging="360"/>
      </w:pPr>
      <w:rPr>
        <w:rFonts w:ascii="Symbol" w:hAnsi="Symbol" w:hint="default"/>
      </w:rPr>
    </w:lvl>
    <w:lvl w:ilvl="4" w:tplc="70D658FA" w:tentative="1">
      <w:start w:val="1"/>
      <w:numFmt w:val="bullet"/>
      <w:lvlText w:val="o"/>
      <w:lvlJc w:val="left"/>
      <w:pPr>
        <w:ind w:left="3600" w:hanging="360"/>
      </w:pPr>
      <w:rPr>
        <w:rFonts w:ascii="Courier New" w:hAnsi="Courier New" w:hint="default"/>
      </w:rPr>
    </w:lvl>
    <w:lvl w:ilvl="5" w:tplc="005406AE" w:tentative="1">
      <w:start w:val="1"/>
      <w:numFmt w:val="bullet"/>
      <w:lvlText w:val=""/>
      <w:lvlJc w:val="left"/>
      <w:pPr>
        <w:ind w:left="4320" w:hanging="360"/>
      </w:pPr>
      <w:rPr>
        <w:rFonts w:ascii="Wingdings" w:hAnsi="Wingdings" w:hint="default"/>
      </w:rPr>
    </w:lvl>
    <w:lvl w:ilvl="6" w:tplc="8D4AC126" w:tentative="1">
      <w:start w:val="1"/>
      <w:numFmt w:val="bullet"/>
      <w:lvlText w:val=""/>
      <w:lvlJc w:val="left"/>
      <w:pPr>
        <w:ind w:left="5040" w:hanging="360"/>
      </w:pPr>
      <w:rPr>
        <w:rFonts w:ascii="Symbol" w:hAnsi="Symbol" w:hint="default"/>
      </w:rPr>
    </w:lvl>
    <w:lvl w:ilvl="7" w:tplc="50B8F814" w:tentative="1">
      <w:start w:val="1"/>
      <w:numFmt w:val="bullet"/>
      <w:lvlText w:val="o"/>
      <w:lvlJc w:val="left"/>
      <w:pPr>
        <w:ind w:left="5760" w:hanging="360"/>
      </w:pPr>
      <w:rPr>
        <w:rFonts w:ascii="Courier New" w:hAnsi="Courier New" w:hint="default"/>
      </w:rPr>
    </w:lvl>
    <w:lvl w:ilvl="8" w:tplc="C868CA76" w:tentative="1">
      <w:start w:val="1"/>
      <w:numFmt w:val="bullet"/>
      <w:lvlText w:val=""/>
      <w:lvlJc w:val="left"/>
      <w:pPr>
        <w:ind w:left="6480" w:hanging="360"/>
      </w:pPr>
      <w:rPr>
        <w:rFonts w:ascii="Wingdings" w:hAnsi="Wingdings" w:hint="default"/>
      </w:rPr>
    </w:lvl>
  </w:abstractNum>
  <w:abstractNum w:abstractNumId="102" w15:restartNumberingAfterBreak="0">
    <w:nsid w:val="4EAE2985"/>
    <w:multiLevelType w:val="hybridMultilevel"/>
    <w:tmpl w:val="0EAAF1AE"/>
    <w:lvl w:ilvl="0" w:tplc="4C864470">
      <w:start w:val="1"/>
      <w:numFmt w:val="bullet"/>
      <w:lvlText w:val=""/>
      <w:lvlJc w:val="left"/>
      <w:pPr>
        <w:ind w:left="720" w:hanging="360"/>
      </w:pPr>
      <w:rPr>
        <w:rFonts w:ascii="Symbol" w:hAnsi="Symbol"/>
      </w:rPr>
    </w:lvl>
    <w:lvl w:ilvl="1" w:tplc="FD486C12">
      <w:start w:val="1"/>
      <w:numFmt w:val="bullet"/>
      <w:lvlText w:val=""/>
      <w:lvlJc w:val="left"/>
      <w:pPr>
        <w:ind w:left="720" w:hanging="360"/>
      </w:pPr>
      <w:rPr>
        <w:rFonts w:ascii="Symbol" w:hAnsi="Symbol"/>
      </w:rPr>
    </w:lvl>
    <w:lvl w:ilvl="2" w:tplc="6BF8745A">
      <w:start w:val="1"/>
      <w:numFmt w:val="bullet"/>
      <w:lvlText w:val=""/>
      <w:lvlJc w:val="left"/>
      <w:pPr>
        <w:ind w:left="720" w:hanging="360"/>
      </w:pPr>
      <w:rPr>
        <w:rFonts w:ascii="Symbol" w:hAnsi="Symbol"/>
      </w:rPr>
    </w:lvl>
    <w:lvl w:ilvl="3" w:tplc="3CD0559E">
      <w:start w:val="1"/>
      <w:numFmt w:val="bullet"/>
      <w:lvlText w:val=""/>
      <w:lvlJc w:val="left"/>
      <w:pPr>
        <w:ind w:left="720" w:hanging="360"/>
      </w:pPr>
      <w:rPr>
        <w:rFonts w:ascii="Symbol" w:hAnsi="Symbol"/>
      </w:rPr>
    </w:lvl>
    <w:lvl w:ilvl="4" w:tplc="F7AE6B9A">
      <w:start w:val="1"/>
      <w:numFmt w:val="bullet"/>
      <w:lvlText w:val=""/>
      <w:lvlJc w:val="left"/>
      <w:pPr>
        <w:ind w:left="720" w:hanging="360"/>
      </w:pPr>
      <w:rPr>
        <w:rFonts w:ascii="Symbol" w:hAnsi="Symbol"/>
      </w:rPr>
    </w:lvl>
    <w:lvl w:ilvl="5" w:tplc="792280FE">
      <w:start w:val="1"/>
      <w:numFmt w:val="bullet"/>
      <w:lvlText w:val=""/>
      <w:lvlJc w:val="left"/>
      <w:pPr>
        <w:ind w:left="720" w:hanging="360"/>
      </w:pPr>
      <w:rPr>
        <w:rFonts w:ascii="Symbol" w:hAnsi="Symbol"/>
      </w:rPr>
    </w:lvl>
    <w:lvl w:ilvl="6" w:tplc="F09AD02E">
      <w:start w:val="1"/>
      <w:numFmt w:val="bullet"/>
      <w:lvlText w:val=""/>
      <w:lvlJc w:val="left"/>
      <w:pPr>
        <w:ind w:left="720" w:hanging="360"/>
      </w:pPr>
      <w:rPr>
        <w:rFonts w:ascii="Symbol" w:hAnsi="Symbol"/>
      </w:rPr>
    </w:lvl>
    <w:lvl w:ilvl="7" w:tplc="F16C7C80">
      <w:start w:val="1"/>
      <w:numFmt w:val="bullet"/>
      <w:lvlText w:val=""/>
      <w:lvlJc w:val="left"/>
      <w:pPr>
        <w:ind w:left="720" w:hanging="360"/>
      </w:pPr>
      <w:rPr>
        <w:rFonts w:ascii="Symbol" w:hAnsi="Symbol"/>
      </w:rPr>
    </w:lvl>
    <w:lvl w:ilvl="8" w:tplc="BA2CC820">
      <w:start w:val="1"/>
      <w:numFmt w:val="bullet"/>
      <w:lvlText w:val=""/>
      <w:lvlJc w:val="left"/>
      <w:pPr>
        <w:ind w:left="720" w:hanging="360"/>
      </w:pPr>
      <w:rPr>
        <w:rFonts w:ascii="Symbol" w:hAnsi="Symbol"/>
      </w:rPr>
    </w:lvl>
  </w:abstractNum>
  <w:abstractNum w:abstractNumId="103" w15:restartNumberingAfterBreak="0">
    <w:nsid w:val="4ED748B6"/>
    <w:multiLevelType w:val="hybridMultilevel"/>
    <w:tmpl w:val="73142088"/>
    <w:lvl w:ilvl="0" w:tplc="60C27544">
      <w:start w:val="1"/>
      <w:numFmt w:val="bullet"/>
      <w:lvlText w:val=""/>
      <w:lvlJc w:val="left"/>
      <w:pPr>
        <w:ind w:left="108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4" w15:restartNumberingAfterBreak="0">
    <w:nsid w:val="4EF01645"/>
    <w:multiLevelType w:val="multilevel"/>
    <w:tmpl w:val="7D36F18C"/>
    <w:name w:val="Bullets2"/>
    <w:lvl w:ilvl="0">
      <w:start w:val="1"/>
      <w:numFmt w:val="decimal"/>
      <w:pStyle w:val="ListNumber"/>
      <w:lvlText w:val="%1."/>
      <w:lvlJc w:val="left"/>
      <w:pPr>
        <w:ind w:left="340" w:hanging="340"/>
      </w:pPr>
      <w:rPr>
        <w:rFonts w:hint="default"/>
      </w:rPr>
    </w:lvl>
    <w:lvl w:ilvl="1">
      <w:start w:val="1"/>
      <w:numFmt w:val="lowerLetter"/>
      <w:pStyle w:val="ListNumber2"/>
      <w:lvlText w:val="%2."/>
      <w:lvlJc w:val="left"/>
      <w:pPr>
        <w:ind w:left="680" w:hanging="340"/>
      </w:pPr>
      <w:rPr>
        <w:rFonts w:hint="default"/>
      </w:rPr>
    </w:lvl>
    <w:lvl w:ilvl="2">
      <w:start w:val="1"/>
      <w:numFmt w:val="lowerRoman"/>
      <w:pStyle w:val="ListNumber3"/>
      <w:lvlText w:val="%3."/>
      <w:lvlJc w:val="left"/>
      <w:pPr>
        <w:ind w:left="1020" w:hanging="340"/>
      </w:pPr>
      <w:rPr>
        <w:rFonts w:hint="default"/>
      </w:rPr>
    </w:lvl>
    <w:lvl w:ilvl="3">
      <w:start w:val="1"/>
      <w:numFmt w:val="upperLetter"/>
      <w:pStyle w:val="ListNumber4"/>
      <w:lvlText w:val="%4."/>
      <w:lvlJc w:val="left"/>
      <w:pPr>
        <w:ind w:left="1360" w:hanging="340"/>
      </w:pPr>
      <w:rPr>
        <w:rFonts w:hint="default"/>
      </w:rPr>
    </w:lvl>
    <w:lvl w:ilvl="4">
      <w:start w:val="1"/>
      <w:numFmt w:val="upperRoman"/>
      <w:pStyle w:val="ListNumber5"/>
      <w:lvlText w:val="%5."/>
      <w:lvlJc w:val="left"/>
      <w:pPr>
        <w:ind w:left="1700" w:hanging="340"/>
      </w:pPr>
      <w:rPr>
        <w:rFonts w:hint="default"/>
      </w:rPr>
    </w:lvl>
    <w:lvl w:ilvl="5">
      <w:start w:val="1"/>
      <w:numFmt w:val="lowerRoman"/>
      <w:lvlText w:val="%6."/>
      <w:lvlJc w:val="right"/>
      <w:pPr>
        <w:ind w:left="2040" w:hanging="340"/>
      </w:pPr>
      <w:rPr>
        <w:rFonts w:hint="default"/>
      </w:rPr>
    </w:lvl>
    <w:lvl w:ilvl="6">
      <w:start w:val="1"/>
      <w:numFmt w:val="decimal"/>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Roman"/>
      <w:lvlText w:val="%9."/>
      <w:lvlJc w:val="right"/>
      <w:pPr>
        <w:ind w:left="3060" w:hanging="340"/>
      </w:pPr>
      <w:rPr>
        <w:rFonts w:hint="default"/>
      </w:rPr>
    </w:lvl>
  </w:abstractNum>
  <w:abstractNum w:abstractNumId="105" w15:restartNumberingAfterBreak="0">
    <w:nsid w:val="4F996818"/>
    <w:multiLevelType w:val="hybridMultilevel"/>
    <w:tmpl w:val="5F5CE24E"/>
    <w:lvl w:ilvl="0" w:tplc="79C04B78">
      <w:start w:val="1"/>
      <w:numFmt w:val="bullet"/>
      <w:lvlText w:val=""/>
      <w:lvlJc w:val="left"/>
      <w:pPr>
        <w:ind w:left="720" w:hanging="360"/>
      </w:pPr>
      <w:rPr>
        <w:rFonts w:ascii="Symbol" w:hAnsi="Symbol"/>
      </w:rPr>
    </w:lvl>
    <w:lvl w:ilvl="1" w:tplc="B928E936">
      <w:start w:val="1"/>
      <w:numFmt w:val="bullet"/>
      <w:lvlText w:val=""/>
      <w:lvlJc w:val="left"/>
      <w:pPr>
        <w:ind w:left="720" w:hanging="360"/>
      </w:pPr>
      <w:rPr>
        <w:rFonts w:ascii="Symbol" w:hAnsi="Symbol"/>
      </w:rPr>
    </w:lvl>
    <w:lvl w:ilvl="2" w:tplc="537A0026">
      <w:start w:val="1"/>
      <w:numFmt w:val="bullet"/>
      <w:lvlText w:val=""/>
      <w:lvlJc w:val="left"/>
      <w:pPr>
        <w:ind w:left="720" w:hanging="360"/>
      </w:pPr>
      <w:rPr>
        <w:rFonts w:ascii="Symbol" w:hAnsi="Symbol"/>
      </w:rPr>
    </w:lvl>
    <w:lvl w:ilvl="3" w:tplc="343A112A">
      <w:start w:val="1"/>
      <w:numFmt w:val="bullet"/>
      <w:lvlText w:val=""/>
      <w:lvlJc w:val="left"/>
      <w:pPr>
        <w:ind w:left="720" w:hanging="360"/>
      </w:pPr>
      <w:rPr>
        <w:rFonts w:ascii="Symbol" w:hAnsi="Symbol"/>
      </w:rPr>
    </w:lvl>
    <w:lvl w:ilvl="4" w:tplc="CE32FDF0">
      <w:start w:val="1"/>
      <w:numFmt w:val="bullet"/>
      <w:lvlText w:val=""/>
      <w:lvlJc w:val="left"/>
      <w:pPr>
        <w:ind w:left="720" w:hanging="360"/>
      </w:pPr>
      <w:rPr>
        <w:rFonts w:ascii="Symbol" w:hAnsi="Symbol"/>
      </w:rPr>
    </w:lvl>
    <w:lvl w:ilvl="5" w:tplc="A9DA83B2">
      <w:start w:val="1"/>
      <w:numFmt w:val="bullet"/>
      <w:lvlText w:val=""/>
      <w:lvlJc w:val="left"/>
      <w:pPr>
        <w:ind w:left="720" w:hanging="360"/>
      </w:pPr>
      <w:rPr>
        <w:rFonts w:ascii="Symbol" w:hAnsi="Symbol"/>
      </w:rPr>
    </w:lvl>
    <w:lvl w:ilvl="6" w:tplc="B3E49E3E">
      <w:start w:val="1"/>
      <w:numFmt w:val="bullet"/>
      <w:lvlText w:val=""/>
      <w:lvlJc w:val="left"/>
      <w:pPr>
        <w:ind w:left="720" w:hanging="360"/>
      </w:pPr>
      <w:rPr>
        <w:rFonts w:ascii="Symbol" w:hAnsi="Symbol"/>
      </w:rPr>
    </w:lvl>
    <w:lvl w:ilvl="7" w:tplc="6234BE8A">
      <w:start w:val="1"/>
      <w:numFmt w:val="bullet"/>
      <w:lvlText w:val=""/>
      <w:lvlJc w:val="left"/>
      <w:pPr>
        <w:ind w:left="720" w:hanging="360"/>
      </w:pPr>
      <w:rPr>
        <w:rFonts w:ascii="Symbol" w:hAnsi="Symbol"/>
      </w:rPr>
    </w:lvl>
    <w:lvl w:ilvl="8" w:tplc="5532B618">
      <w:start w:val="1"/>
      <w:numFmt w:val="bullet"/>
      <w:lvlText w:val=""/>
      <w:lvlJc w:val="left"/>
      <w:pPr>
        <w:ind w:left="720" w:hanging="360"/>
      </w:pPr>
      <w:rPr>
        <w:rFonts w:ascii="Symbol" w:hAnsi="Symbol"/>
      </w:rPr>
    </w:lvl>
  </w:abstractNum>
  <w:abstractNum w:abstractNumId="106" w15:restartNumberingAfterBreak="0">
    <w:nsid w:val="4FB4C732"/>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7" w15:restartNumberingAfterBreak="0">
    <w:nsid w:val="51097A76"/>
    <w:multiLevelType w:val="multilevel"/>
    <w:tmpl w:val="A85A33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52456C28"/>
    <w:multiLevelType w:val="multilevel"/>
    <w:tmpl w:val="472A8ED0"/>
    <w:name w:val="U1_Legal Numbering"/>
    <w:lvl w:ilvl="0">
      <w:start w:val="1"/>
      <w:numFmt w:val="decimal"/>
      <w:lvlText w:val="%1."/>
      <w:lvlJc w:val="left"/>
      <w:pPr>
        <w:ind w:left="567" w:hanging="567"/>
      </w:pPr>
      <w:rPr>
        <w:rFonts w:hint="default"/>
      </w:rPr>
    </w:lvl>
    <w:lvl w:ilvl="1">
      <w:start w:val="1"/>
      <w:numFmt w:val="decimal"/>
      <w:lvlText w:val="%1.%2"/>
      <w:lvlJc w:val="left"/>
      <w:pPr>
        <w:ind w:left="1134" w:hanging="567"/>
      </w:pPr>
      <w:rPr>
        <w:rFonts w:hint="default"/>
      </w:rPr>
    </w:lvl>
    <w:lvl w:ilvl="2">
      <w:start w:val="1"/>
      <w:numFmt w:val="decimal"/>
      <w:lvlText w:val="%1.%2.%3"/>
      <w:lvlJc w:val="left"/>
      <w:pPr>
        <w:tabs>
          <w:tab w:val="num" w:pos="1134"/>
        </w:tabs>
        <w:ind w:left="1814" w:hanging="680"/>
      </w:pPr>
      <w:rPr>
        <w:rFonts w:hint="default"/>
      </w:rPr>
    </w:lvl>
    <w:lvl w:ilvl="3">
      <w:start w:val="1"/>
      <w:numFmt w:val="decimal"/>
      <w:suff w:val="space"/>
      <w:lvlText w:val="%1.%2.%3.%4  "/>
      <w:lvlJc w:val="left"/>
      <w:pPr>
        <w:ind w:left="2268" w:hanging="454"/>
      </w:pPr>
      <w:rPr>
        <w:rFonts w:hint="default"/>
      </w:rPr>
    </w:lvl>
    <w:lvl w:ilvl="4">
      <w:start w:val="1"/>
      <w:numFmt w:val="none"/>
      <w:suff w:val="space"/>
      <w:lvlText w:val=""/>
      <w:lvlJc w:val="left"/>
      <w:pPr>
        <w:ind w:left="2835" w:hanging="567"/>
      </w:pPr>
      <w:rPr>
        <w:rFonts w:hint="default"/>
      </w:rPr>
    </w:lvl>
    <w:lvl w:ilvl="5">
      <w:start w:val="1"/>
      <w:numFmt w:val="none"/>
      <w:suff w:val="space"/>
      <w:lvlText w:val=""/>
      <w:lvlJc w:val="left"/>
      <w:pPr>
        <w:ind w:left="3402" w:hanging="567"/>
      </w:pPr>
      <w:rPr>
        <w:rFonts w:hint="default"/>
      </w:rPr>
    </w:lvl>
    <w:lvl w:ilvl="6">
      <w:start w:val="1"/>
      <w:numFmt w:val="none"/>
      <w:suff w:val="space"/>
      <w:lvlText w:val=""/>
      <w:lvlJc w:val="left"/>
      <w:pPr>
        <w:ind w:left="3969" w:hanging="567"/>
      </w:pPr>
      <w:rPr>
        <w:rFonts w:hint="default"/>
      </w:rPr>
    </w:lvl>
    <w:lvl w:ilvl="7">
      <w:start w:val="1"/>
      <w:numFmt w:val="none"/>
      <w:suff w:val="space"/>
      <w:lvlText w:val=""/>
      <w:lvlJc w:val="left"/>
      <w:pPr>
        <w:ind w:left="4536" w:hanging="567"/>
      </w:pPr>
      <w:rPr>
        <w:rFonts w:hint="default"/>
      </w:rPr>
    </w:lvl>
    <w:lvl w:ilvl="8">
      <w:start w:val="1"/>
      <w:numFmt w:val="none"/>
      <w:suff w:val="space"/>
      <w:lvlText w:val=""/>
      <w:lvlJc w:val="left"/>
      <w:pPr>
        <w:ind w:left="5103" w:hanging="567"/>
      </w:pPr>
      <w:rPr>
        <w:rFonts w:hint="default"/>
      </w:rPr>
    </w:lvl>
  </w:abstractNum>
  <w:abstractNum w:abstractNumId="109" w15:restartNumberingAfterBreak="0">
    <w:nsid w:val="52F13234"/>
    <w:multiLevelType w:val="hybridMultilevel"/>
    <w:tmpl w:val="7CF8B070"/>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0" w15:restartNumberingAfterBreak="0">
    <w:nsid w:val="53202D54"/>
    <w:multiLevelType w:val="hybridMultilevel"/>
    <w:tmpl w:val="5F3623AC"/>
    <w:lvl w:ilvl="0" w:tplc="F57E7018">
      <w:start w:val="1"/>
      <w:numFmt w:val="bullet"/>
      <w:lvlText w:val=""/>
      <w:lvlJc w:val="left"/>
      <w:pPr>
        <w:ind w:left="720" w:hanging="360"/>
      </w:pPr>
      <w:rPr>
        <w:rFonts w:ascii="Symbol" w:hAnsi="Symbol"/>
      </w:rPr>
    </w:lvl>
    <w:lvl w:ilvl="1" w:tplc="C4300824">
      <w:start w:val="1"/>
      <w:numFmt w:val="bullet"/>
      <w:lvlText w:val=""/>
      <w:lvlJc w:val="left"/>
      <w:pPr>
        <w:ind w:left="720" w:hanging="360"/>
      </w:pPr>
      <w:rPr>
        <w:rFonts w:ascii="Symbol" w:hAnsi="Symbol"/>
      </w:rPr>
    </w:lvl>
    <w:lvl w:ilvl="2" w:tplc="ADF03D26">
      <w:start w:val="1"/>
      <w:numFmt w:val="bullet"/>
      <w:lvlText w:val=""/>
      <w:lvlJc w:val="left"/>
      <w:pPr>
        <w:ind w:left="720" w:hanging="360"/>
      </w:pPr>
      <w:rPr>
        <w:rFonts w:ascii="Symbol" w:hAnsi="Symbol"/>
      </w:rPr>
    </w:lvl>
    <w:lvl w:ilvl="3" w:tplc="24928002">
      <w:start w:val="1"/>
      <w:numFmt w:val="bullet"/>
      <w:lvlText w:val=""/>
      <w:lvlJc w:val="left"/>
      <w:pPr>
        <w:ind w:left="720" w:hanging="360"/>
      </w:pPr>
      <w:rPr>
        <w:rFonts w:ascii="Symbol" w:hAnsi="Symbol"/>
      </w:rPr>
    </w:lvl>
    <w:lvl w:ilvl="4" w:tplc="6C300D74">
      <w:start w:val="1"/>
      <w:numFmt w:val="bullet"/>
      <w:lvlText w:val=""/>
      <w:lvlJc w:val="left"/>
      <w:pPr>
        <w:ind w:left="720" w:hanging="360"/>
      </w:pPr>
      <w:rPr>
        <w:rFonts w:ascii="Symbol" w:hAnsi="Symbol"/>
      </w:rPr>
    </w:lvl>
    <w:lvl w:ilvl="5" w:tplc="61268984">
      <w:start w:val="1"/>
      <w:numFmt w:val="bullet"/>
      <w:lvlText w:val=""/>
      <w:lvlJc w:val="left"/>
      <w:pPr>
        <w:ind w:left="720" w:hanging="360"/>
      </w:pPr>
      <w:rPr>
        <w:rFonts w:ascii="Symbol" w:hAnsi="Symbol"/>
      </w:rPr>
    </w:lvl>
    <w:lvl w:ilvl="6" w:tplc="FA8672E0">
      <w:start w:val="1"/>
      <w:numFmt w:val="bullet"/>
      <w:lvlText w:val=""/>
      <w:lvlJc w:val="left"/>
      <w:pPr>
        <w:ind w:left="720" w:hanging="360"/>
      </w:pPr>
      <w:rPr>
        <w:rFonts w:ascii="Symbol" w:hAnsi="Symbol"/>
      </w:rPr>
    </w:lvl>
    <w:lvl w:ilvl="7" w:tplc="99C21140">
      <w:start w:val="1"/>
      <w:numFmt w:val="bullet"/>
      <w:lvlText w:val=""/>
      <w:lvlJc w:val="left"/>
      <w:pPr>
        <w:ind w:left="720" w:hanging="360"/>
      </w:pPr>
      <w:rPr>
        <w:rFonts w:ascii="Symbol" w:hAnsi="Symbol"/>
      </w:rPr>
    </w:lvl>
    <w:lvl w:ilvl="8" w:tplc="3CB44924">
      <w:start w:val="1"/>
      <w:numFmt w:val="bullet"/>
      <w:lvlText w:val=""/>
      <w:lvlJc w:val="left"/>
      <w:pPr>
        <w:ind w:left="720" w:hanging="360"/>
      </w:pPr>
      <w:rPr>
        <w:rFonts w:ascii="Symbol" w:hAnsi="Symbol"/>
      </w:rPr>
    </w:lvl>
  </w:abstractNum>
  <w:abstractNum w:abstractNumId="111" w15:restartNumberingAfterBreak="0">
    <w:nsid w:val="533157A3"/>
    <w:multiLevelType w:val="multilevel"/>
    <w:tmpl w:val="F056CAF2"/>
    <w:name w:val="NumberedHeadings"/>
    <w:lvl w:ilvl="0">
      <w:start w:val="1"/>
      <w:numFmt w:val="none"/>
      <w:lvlText w:val=""/>
      <w:lvlJc w:val="left"/>
      <w:pPr>
        <w:ind w:left="0" w:firstLine="0"/>
      </w:pPr>
      <w:rPr>
        <w:rFonts w:hint="default"/>
      </w:rPr>
    </w:lvl>
    <w:lvl w:ilvl="1">
      <w:start w:val="1"/>
      <w:numFmt w:val="none"/>
      <w:lvlText w:val=""/>
      <w:lvlJc w:val="left"/>
      <w:pPr>
        <w:ind w:left="0" w:firstLine="0"/>
      </w:pPr>
      <w:rPr>
        <w:rFonts w:hint="default"/>
      </w:rPr>
    </w:lvl>
    <w:lvl w:ilvl="2">
      <w:start w:val="1"/>
      <w:numFmt w:val="none"/>
      <w:lvlText w:val=""/>
      <w:lvlJc w:val="left"/>
      <w:pPr>
        <w:ind w:left="0" w:firstLine="0"/>
      </w:pPr>
      <w:rPr>
        <w:rFonts w:hint="default"/>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112" w15:restartNumberingAfterBreak="0">
    <w:nsid w:val="5364580F"/>
    <w:multiLevelType w:val="hybridMultilevel"/>
    <w:tmpl w:val="F9168914"/>
    <w:lvl w:ilvl="0" w:tplc="68EEE624">
      <w:start w:val="1"/>
      <w:numFmt w:val="decimal"/>
      <w:lvlText w:val="%1."/>
      <w:lvlJc w:val="left"/>
      <w:pPr>
        <w:ind w:left="1140" w:hanging="360"/>
      </w:pPr>
    </w:lvl>
    <w:lvl w:ilvl="1" w:tplc="97CA9FB4">
      <w:start w:val="1"/>
      <w:numFmt w:val="decimal"/>
      <w:lvlText w:val="%2."/>
      <w:lvlJc w:val="left"/>
      <w:pPr>
        <w:ind w:left="1140" w:hanging="360"/>
      </w:pPr>
    </w:lvl>
    <w:lvl w:ilvl="2" w:tplc="6B447534">
      <w:start w:val="1"/>
      <w:numFmt w:val="decimal"/>
      <w:lvlText w:val="%3."/>
      <w:lvlJc w:val="left"/>
      <w:pPr>
        <w:ind w:left="1140" w:hanging="360"/>
      </w:pPr>
    </w:lvl>
    <w:lvl w:ilvl="3" w:tplc="BC4AF41A">
      <w:start w:val="1"/>
      <w:numFmt w:val="decimal"/>
      <w:lvlText w:val="%4."/>
      <w:lvlJc w:val="left"/>
      <w:pPr>
        <w:ind w:left="1140" w:hanging="360"/>
      </w:pPr>
    </w:lvl>
    <w:lvl w:ilvl="4" w:tplc="24202E0A">
      <w:start w:val="1"/>
      <w:numFmt w:val="decimal"/>
      <w:lvlText w:val="%5."/>
      <w:lvlJc w:val="left"/>
      <w:pPr>
        <w:ind w:left="1140" w:hanging="360"/>
      </w:pPr>
    </w:lvl>
    <w:lvl w:ilvl="5" w:tplc="9056DBCC">
      <w:start w:val="1"/>
      <w:numFmt w:val="decimal"/>
      <w:lvlText w:val="%6."/>
      <w:lvlJc w:val="left"/>
      <w:pPr>
        <w:ind w:left="1140" w:hanging="360"/>
      </w:pPr>
    </w:lvl>
    <w:lvl w:ilvl="6" w:tplc="C0B2FBA2">
      <w:start w:val="1"/>
      <w:numFmt w:val="decimal"/>
      <w:lvlText w:val="%7."/>
      <w:lvlJc w:val="left"/>
      <w:pPr>
        <w:ind w:left="1140" w:hanging="360"/>
      </w:pPr>
    </w:lvl>
    <w:lvl w:ilvl="7" w:tplc="26B2BCA6">
      <w:start w:val="1"/>
      <w:numFmt w:val="decimal"/>
      <w:lvlText w:val="%8."/>
      <w:lvlJc w:val="left"/>
      <w:pPr>
        <w:ind w:left="1140" w:hanging="360"/>
      </w:pPr>
    </w:lvl>
    <w:lvl w:ilvl="8" w:tplc="CAA22DEA">
      <w:start w:val="1"/>
      <w:numFmt w:val="decimal"/>
      <w:lvlText w:val="%9."/>
      <w:lvlJc w:val="left"/>
      <w:pPr>
        <w:ind w:left="1140" w:hanging="360"/>
      </w:pPr>
    </w:lvl>
  </w:abstractNum>
  <w:abstractNum w:abstractNumId="113" w15:restartNumberingAfterBreak="0">
    <w:nsid w:val="53E714B0"/>
    <w:multiLevelType w:val="hybridMultilevel"/>
    <w:tmpl w:val="9E3A8EBA"/>
    <w:lvl w:ilvl="0" w:tplc="53CAEF32">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4" w15:restartNumberingAfterBreak="0">
    <w:nsid w:val="54ED4F67"/>
    <w:multiLevelType w:val="hybridMultilevel"/>
    <w:tmpl w:val="C3CA8FB4"/>
    <w:lvl w:ilvl="0" w:tplc="754A2C08">
      <w:start w:val="1"/>
      <w:numFmt w:val="bullet"/>
      <w:lvlText w:val=""/>
      <w:lvlJc w:val="left"/>
      <w:pPr>
        <w:ind w:left="720" w:hanging="360"/>
      </w:pPr>
      <w:rPr>
        <w:rFonts w:ascii="Symbol" w:hAnsi="Symbol"/>
      </w:rPr>
    </w:lvl>
    <w:lvl w:ilvl="1" w:tplc="A9F4AAB8">
      <w:start w:val="1"/>
      <w:numFmt w:val="bullet"/>
      <w:lvlText w:val=""/>
      <w:lvlJc w:val="left"/>
      <w:pPr>
        <w:ind w:left="720" w:hanging="360"/>
      </w:pPr>
      <w:rPr>
        <w:rFonts w:ascii="Symbol" w:hAnsi="Symbol"/>
      </w:rPr>
    </w:lvl>
    <w:lvl w:ilvl="2" w:tplc="DF2883B2">
      <w:start w:val="1"/>
      <w:numFmt w:val="bullet"/>
      <w:lvlText w:val=""/>
      <w:lvlJc w:val="left"/>
      <w:pPr>
        <w:ind w:left="720" w:hanging="360"/>
      </w:pPr>
      <w:rPr>
        <w:rFonts w:ascii="Symbol" w:hAnsi="Symbol"/>
      </w:rPr>
    </w:lvl>
    <w:lvl w:ilvl="3" w:tplc="E506C30C">
      <w:start w:val="1"/>
      <w:numFmt w:val="bullet"/>
      <w:lvlText w:val=""/>
      <w:lvlJc w:val="left"/>
      <w:pPr>
        <w:ind w:left="720" w:hanging="360"/>
      </w:pPr>
      <w:rPr>
        <w:rFonts w:ascii="Symbol" w:hAnsi="Symbol"/>
      </w:rPr>
    </w:lvl>
    <w:lvl w:ilvl="4" w:tplc="3B301A8E">
      <w:start w:val="1"/>
      <w:numFmt w:val="bullet"/>
      <w:lvlText w:val=""/>
      <w:lvlJc w:val="left"/>
      <w:pPr>
        <w:ind w:left="720" w:hanging="360"/>
      </w:pPr>
      <w:rPr>
        <w:rFonts w:ascii="Symbol" w:hAnsi="Symbol"/>
      </w:rPr>
    </w:lvl>
    <w:lvl w:ilvl="5" w:tplc="1E481A00">
      <w:start w:val="1"/>
      <w:numFmt w:val="bullet"/>
      <w:lvlText w:val=""/>
      <w:lvlJc w:val="left"/>
      <w:pPr>
        <w:ind w:left="720" w:hanging="360"/>
      </w:pPr>
      <w:rPr>
        <w:rFonts w:ascii="Symbol" w:hAnsi="Symbol"/>
      </w:rPr>
    </w:lvl>
    <w:lvl w:ilvl="6" w:tplc="C3EE0B8E">
      <w:start w:val="1"/>
      <w:numFmt w:val="bullet"/>
      <w:lvlText w:val=""/>
      <w:lvlJc w:val="left"/>
      <w:pPr>
        <w:ind w:left="720" w:hanging="360"/>
      </w:pPr>
      <w:rPr>
        <w:rFonts w:ascii="Symbol" w:hAnsi="Symbol"/>
      </w:rPr>
    </w:lvl>
    <w:lvl w:ilvl="7" w:tplc="8E2E0A78">
      <w:start w:val="1"/>
      <w:numFmt w:val="bullet"/>
      <w:lvlText w:val=""/>
      <w:lvlJc w:val="left"/>
      <w:pPr>
        <w:ind w:left="720" w:hanging="360"/>
      </w:pPr>
      <w:rPr>
        <w:rFonts w:ascii="Symbol" w:hAnsi="Symbol"/>
      </w:rPr>
    </w:lvl>
    <w:lvl w:ilvl="8" w:tplc="EDF695EC">
      <w:start w:val="1"/>
      <w:numFmt w:val="bullet"/>
      <w:lvlText w:val=""/>
      <w:lvlJc w:val="left"/>
      <w:pPr>
        <w:ind w:left="720" w:hanging="360"/>
      </w:pPr>
      <w:rPr>
        <w:rFonts w:ascii="Symbol" w:hAnsi="Symbol"/>
      </w:rPr>
    </w:lvl>
  </w:abstractNum>
  <w:abstractNum w:abstractNumId="115" w15:restartNumberingAfterBreak="0">
    <w:nsid w:val="55241C0E"/>
    <w:multiLevelType w:val="hybridMultilevel"/>
    <w:tmpl w:val="1752159A"/>
    <w:lvl w:ilvl="0" w:tplc="1B2CAA8A">
      <w:start w:val="1"/>
      <w:numFmt w:val="bullet"/>
      <w:lvlText w:val=""/>
      <w:lvlJc w:val="left"/>
      <w:pPr>
        <w:ind w:left="1440" w:hanging="360"/>
      </w:pPr>
      <w:rPr>
        <w:rFonts w:ascii="Symbol" w:hAnsi="Symbol"/>
      </w:rPr>
    </w:lvl>
    <w:lvl w:ilvl="1" w:tplc="0A4677EE">
      <w:start w:val="1"/>
      <w:numFmt w:val="bullet"/>
      <w:lvlText w:val=""/>
      <w:lvlJc w:val="left"/>
      <w:pPr>
        <w:ind w:left="1440" w:hanging="360"/>
      </w:pPr>
      <w:rPr>
        <w:rFonts w:ascii="Symbol" w:hAnsi="Symbol"/>
      </w:rPr>
    </w:lvl>
    <w:lvl w:ilvl="2" w:tplc="82AA2254">
      <w:start w:val="1"/>
      <w:numFmt w:val="bullet"/>
      <w:lvlText w:val=""/>
      <w:lvlJc w:val="left"/>
      <w:pPr>
        <w:ind w:left="1440" w:hanging="360"/>
      </w:pPr>
      <w:rPr>
        <w:rFonts w:ascii="Symbol" w:hAnsi="Symbol"/>
      </w:rPr>
    </w:lvl>
    <w:lvl w:ilvl="3" w:tplc="73E47EA4">
      <w:start w:val="1"/>
      <w:numFmt w:val="bullet"/>
      <w:lvlText w:val=""/>
      <w:lvlJc w:val="left"/>
      <w:pPr>
        <w:ind w:left="1440" w:hanging="360"/>
      </w:pPr>
      <w:rPr>
        <w:rFonts w:ascii="Symbol" w:hAnsi="Symbol"/>
      </w:rPr>
    </w:lvl>
    <w:lvl w:ilvl="4" w:tplc="ED14A9A2">
      <w:start w:val="1"/>
      <w:numFmt w:val="bullet"/>
      <w:lvlText w:val=""/>
      <w:lvlJc w:val="left"/>
      <w:pPr>
        <w:ind w:left="1440" w:hanging="360"/>
      </w:pPr>
      <w:rPr>
        <w:rFonts w:ascii="Symbol" w:hAnsi="Symbol"/>
      </w:rPr>
    </w:lvl>
    <w:lvl w:ilvl="5" w:tplc="4E2E8BC0">
      <w:start w:val="1"/>
      <w:numFmt w:val="bullet"/>
      <w:lvlText w:val=""/>
      <w:lvlJc w:val="left"/>
      <w:pPr>
        <w:ind w:left="1440" w:hanging="360"/>
      </w:pPr>
      <w:rPr>
        <w:rFonts w:ascii="Symbol" w:hAnsi="Symbol"/>
      </w:rPr>
    </w:lvl>
    <w:lvl w:ilvl="6" w:tplc="F146944E">
      <w:start w:val="1"/>
      <w:numFmt w:val="bullet"/>
      <w:lvlText w:val=""/>
      <w:lvlJc w:val="left"/>
      <w:pPr>
        <w:ind w:left="1440" w:hanging="360"/>
      </w:pPr>
      <w:rPr>
        <w:rFonts w:ascii="Symbol" w:hAnsi="Symbol"/>
      </w:rPr>
    </w:lvl>
    <w:lvl w:ilvl="7" w:tplc="D7CC25F8">
      <w:start w:val="1"/>
      <w:numFmt w:val="bullet"/>
      <w:lvlText w:val=""/>
      <w:lvlJc w:val="left"/>
      <w:pPr>
        <w:ind w:left="1440" w:hanging="360"/>
      </w:pPr>
      <w:rPr>
        <w:rFonts w:ascii="Symbol" w:hAnsi="Symbol"/>
      </w:rPr>
    </w:lvl>
    <w:lvl w:ilvl="8" w:tplc="1C8CA306">
      <w:start w:val="1"/>
      <w:numFmt w:val="bullet"/>
      <w:lvlText w:val=""/>
      <w:lvlJc w:val="left"/>
      <w:pPr>
        <w:ind w:left="1440" w:hanging="360"/>
      </w:pPr>
      <w:rPr>
        <w:rFonts w:ascii="Symbol" w:hAnsi="Symbol"/>
      </w:rPr>
    </w:lvl>
  </w:abstractNum>
  <w:abstractNum w:abstractNumId="116" w15:restartNumberingAfterBreak="0">
    <w:nsid w:val="55DF03C2"/>
    <w:multiLevelType w:val="hybridMultilevel"/>
    <w:tmpl w:val="5F64F0C8"/>
    <w:lvl w:ilvl="0" w:tplc="0C090015">
      <w:start w:val="1"/>
      <w:numFmt w:val="upperLetter"/>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7" w15:restartNumberingAfterBreak="0">
    <w:nsid w:val="56030246"/>
    <w:multiLevelType w:val="hybridMultilevel"/>
    <w:tmpl w:val="B0A2B410"/>
    <w:lvl w:ilvl="0" w:tplc="60C27544">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8" w15:restartNumberingAfterBreak="0">
    <w:nsid w:val="56A07FD6"/>
    <w:multiLevelType w:val="hybridMultilevel"/>
    <w:tmpl w:val="0BC62DB8"/>
    <w:lvl w:ilvl="0" w:tplc="EB50E008">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9" w15:restartNumberingAfterBreak="0">
    <w:nsid w:val="593A436F"/>
    <w:multiLevelType w:val="multilevel"/>
    <w:tmpl w:val="10107B4A"/>
    <w:name w:val="TableNumbering"/>
    <w:lvl w:ilvl="0">
      <w:start w:val="1"/>
      <w:numFmt w:val="none"/>
      <w:suff w:val="nothing"/>
      <w:lvlText w:val=""/>
      <w:lvlJc w:val="left"/>
      <w:pPr>
        <w:ind w:left="0" w:firstLine="0"/>
      </w:pPr>
      <w:rPr>
        <w:rFonts w:hint="default"/>
      </w:rPr>
    </w:lvl>
    <w:lvl w:ilvl="1">
      <w:start w:val="1"/>
      <w:numFmt w:val="decimal"/>
      <w:lvlText w:val="(%2)"/>
      <w:lvlJc w:val="left"/>
      <w:pPr>
        <w:ind w:left="340" w:hanging="340"/>
      </w:pPr>
      <w:rPr>
        <w:rFonts w:hint="default"/>
      </w:rPr>
    </w:lvl>
    <w:lvl w:ilvl="2">
      <w:start w:val="1"/>
      <w:numFmt w:val="none"/>
      <w:lvlText w:val=""/>
      <w:lvlJc w:val="left"/>
      <w:pPr>
        <w:ind w:left="340" w:hanging="340"/>
      </w:pPr>
      <w:rPr>
        <w:rFonts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120" w15:restartNumberingAfterBreak="0">
    <w:nsid w:val="596C5FE9"/>
    <w:multiLevelType w:val="hybridMultilevel"/>
    <w:tmpl w:val="713ECE10"/>
    <w:lvl w:ilvl="0" w:tplc="FC20005E">
      <w:start w:val="1"/>
      <w:numFmt w:val="bullet"/>
      <w:lvlText w:val=""/>
      <w:lvlJc w:val="left"/>
      <w:pPr>
        <w:ind w:left="720" w:hanging="360"/>
      </w:pPr>
      <w:rPr>
        <w:rFonts w:ascii="Symbol" w:hAnsi="Symbol"/>
      </w:rPr>
    </w:lvl>
    <w:lvl w:ilvl="1" w:tplc="5210B0DE">
      <w:start w:val="1"/>
      <w:numFmt w:val="bullet"/>
      <w:lvlText w:val=""/>
      <w:lvlJc w:val="left"/>
      <w:pPr>
        <w:ind w:left="720" w:hanging="360"/>
      </w:pPr>
      <w:rPr>
        <w:rFonts w:ascii="Symbol" w:hAnsi="Symbol"/>
      </w:rPr>
    </w:lvl>
    <w:lvl w:ilvl="2" w:tplc="BA3C3D56">
      <w:start w:val="1"/>
      <w:numFmt w:val="bullet"/>
      <w:lvlText w:val=""/>
      <w:lvlJc w:val="left"/>
      <w:pPr>
        <w:ind w:left="720" w:hanging="360"/>
      </w:pPr>
      <w:rPr>
        <w:rFonts w:ascii="Symbol" w:hAnsi="Symbol"/>
      </w:rPr>
    </w:lvl>
    <w:lvl w:ilvl="3" w:tplc="742E9338">
      <w:start w:val="1"/>
      <w:numFmt w:val="bullet"/>
      <w:lvlText w:val=""/>
      <w:lvlJc w:val="left"/>
      <w:pPr>
        <w:ind w:left="720" w:hanging="360"/>
      </w:pPr>
      <w:rPr>
        <w:rFonts w:ascii="Symbol" w:hAnsi="Symbol"/>
      </w:rPr>
    </w:lvl>
    <w:lvl w:ilvl="4" w:tplc="683C4A50">
      <w:start w:val="1"/>
      <w:numFmt w:val="bullet"/>
      <w:lvlText w:val=""/>
      <w:lvlJc w:val="left"/>
      <w:pPr>
        <w:ind w:left="720" w:hanging="360"/>
      </w:pPr>
      <w:rPr>
        <w:rFonts w:ascii="Symbol" w:hAnsi="Symbol"/>
      </w:rPr>
    </w:lvl>
    <w:lvl w:ilvl="5" w:tplc="360861CC">
      <w:start w:val="1"/>
      <w:numFmt w:val="bullet"/>
      <w:lvlText w:val=""/>
      <w:lvlJc w:val="left"/>
      <w:pPr>
        <w:ind w:left="720" w:hanging="360"/>
      </w:pPr>
      <w:rPr>
        <w:rFonts w:ascii="Symbol" w:hAnsi="Symbol"/>
      </w:rPr>
    </w:lvl>
    <w:lvl w:ilvl="6" w:tplc="3008113E">
      <w:start w:val="1"/>
      <w:numFmt w:val="bullet"/>
      <w:lvlText w:val=""/>
      <w:lvlJc w:val="left"/>
      <w:pPr>
        <w:ind w:left="720" w:hanging="360"/>
      </w:pPr>
      <w:rPr>
        <w:rFonts w:ascii="Symbol" w:hAnsi="Symbol"/>
      </w:rPr>
    </w:lvl>
    <w:lvl w:ilvl="7" w:tplc="BA782268">
      <w:start w:val="1"/>
      <w:numFmt w:val="bullet"/>
      <w:lvlText w:val=""/>
      <w:lvlJc w:val="left"/>
      <w:pPr>
        <w:ind w:left="720" w:hanging="360"/>
      </w:pPr>
      <w:rPr>
        <w:rFonts w:ascii="Symbol" w:hAnsi="Symbol"/>
      </w:rPr>
    </w:lvl>
    <w:lvl w:ilvl="8" w:tplc="5B46EC60">
      <w:start w:val="1"/>
      <w:numFmt w:val="bullet"/>
      <w:lvlText w:val=""/>
      <w:lvlJc w:val="left"/>
      <w:pPr>
        <w:ind w:left="720" w:hanging="360"/>
      </w:pPr>
      <w:rPr>
        <w:rFonts w:ascii="Symbol" w:hAnsi="Symbol"/>
      </w:rPr>
    </w:lvl>
  </w:abstractNum>
  <w:abstractNum w:abstractNumId="121" w15:restartNumberingAfterBreak="0">
    <w:nsid w:val="599D3754"/>
    <w:multiLevelType w:val="multilevel"/>
    <w:tmpl w:val="4B14CC02"/>
    <w:name w:val="AppendixTableListNumber"/>
    <w:lvl w:ilvl="0">
      <w:start w:val="1"/>
      <w:numFmt w:val="decimal"/>
      <w:suff w:val="space"/>
      <w:lvlText w:val="%1."/>
      <w:lvlJc w:val="left"/>
      <w:pPr>
        <w:ind w:left="284" w:hanging="227"/>
      </w:pPr>
      <w:rPr>
        <w:rFonts w:hint="default"/>
        <w:sz w:val="18"/>
      </w:rPr>
    </w:lvl>
    <w:lvl w:ilvl="1">
      <w:start w:val="1"/>
      <w:numFmt w:val="decimal"/>
      <w:lvlText w:val="%1.%2"/>
      <w:lvlJc w:val="left"/>
      <w:pPr>
        <w:ind w:left="794" w:hanging="794"/>
      </w:pPr>
      <w:rPr>
        <w:rFonts w:hint="default"/>
      </w:rPr>
    </w:lvl>
    <w:lvl w:ilvl="2">
      <w:start w:val="1"/>
      <w:numFmt w:val="none"/>
      <w:suff w:val="nothing"/>
      <w:lvlText w:val=""/>
      <w:lvlJc w:val="left"/>
      <w:pPr>
        <w:ind w:left="0" w:firstLine="0"/>
      </w:pPr>
      <w:rPr>
        <w:rFonts w:hint="default"/>
      </w:rPr>
    </w:lvl>
    <w:lvl w:ilvl="3">
      <w:start w:val="1"/>
      <w:numFmt w:val="upperLetter"/>
      <w:lvlText w:val="%4)"/>
      <w:lvlJc w:val="left"/>
      <w:pPr>
        <w:ind w:left="794" w:hanging="454"/>
      </w:pPr>
      <w:rPr>
        <w:rFonts w:hint="default"/>
      </w:rPr>
    </w:lvl>
    <w:lvl w:ilvl="4">
      <w:start w:val="1"/>
      <w:numFmt w:val="none"/>
      <w:lvlText w:val=""/>
      <w:lvlJc w:val="left"/>
      <w:pPr>
        <w:ind w:left="992" w:hanging="992"/>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122" w15:restartNumberingAfterBreak="0">
    <w:nsid w:val="5A0B1731"/>
    <w:multiLevelType w:val="hybridMultilevel"/>
    <w:tmpl w:val="C62077C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23" w15:restartNumberingAfterBreak="0">
    <w:nsid w:val="5A5123FC"/>
    <w:multiLevelType w:val="hybridMultilevel"/>
    <w:tmpl w:val="EAF2EE64"/>
    <w:lvl w:ilvl="0" w:tplc="53CAEF32">
      <w:start w:val="1"/>
      <w:numFmt w:val="bullet"/>
      <w:lvlText w:val=""/>
      <w:lvlJc w:val="left"/>
      <w:pPr>
        <w:ind w:left="720" w:hanging="360"/>
      </w:pPr>
      <w:rPr>
        <w:rFonts w:ascii="Symbol" w:hAnsi="Symbol" w:hint="default"/>
      </w:rPr>
    </w:lvl>
    <w:lvl w:ilvl="1" w:tplc="F8149C26">
      <w:start w:val="1"/>
      <w:numFmt w:val="bullet"/>
      <w:lvlText w:val="o"/>
      <w:lvlJc w:val="left"/>
      <w:pPr>
        <w:ind w:left="1440" w:hanging="360"/>
      </w:pPr>
      <w:rPr>
        <w:rFonts w:ascii="Courier New" w:hAnsi="Courier New" w:hint="default"/>
      </w:rPr>
    </w:lvl>
    <w:lvl w:ilvl="2" w:tplc="0E2C2B1E" w:tentative="1">
      <w:start w:val="1"/>
      <w:numFmt w:val="bullet"/>
      <w:lvlText w:val=""/>
      <w:lvlJc w:val="left"/>
      <w:pPr>
        <w:ind w:left="2160" w:hanging="360"/>
      </w:pPr>
      <w:rPr>
        <w:rFonts w:ascii="Wingdings" w:hAnsi="Wingdings" w:hint="default"/>
      </w:rPr>
    </w:lvl>
    <w:lvl w:ilvl="3" w:tplc="88CC6DA2" w:tentative="1">
      <w:start w:val="1"/>
      <w:numFmt w:val="bullet"/>
      <w:lvlText w:val=""/>
      <w:lvlJc w:val="left"/>
      <w:pPr>
        <w:ind w:left="2880" w:hanging="360"/>
      </w:pPr>
      <w:rPr>
        <w:rFonts w:ascii="Symbol" w:hAnsi="Symbol" w:hint="default"/>
      </w:rPr>
    </w:lvl>
    <w:lvl w:ilvl="4" w:tplc="72603394" w:tentative="1">
      <w:start w:val="1"/>
      <w:numFmt w:val="bullet"/>
      <w:lvlText w:val="o"/>
      <w:lvlJc w:val="left"/>
      <w:pPr>
        <w:ind w:left="3600" w:hanging="360"/>
      </w:pPr>
      <w:rPr>
        <w:rFonts w:ascii="Courier New" w:hAnsi="Courier New" w:hint="default"/>
      </w:rPr>
    </w:lvl>
    <w:lvl w:ilvl="5" w:tplc="3730B73C" w:tentative="1">
      <w:start w:val="1"/>
      <w:numFmt w:val="bullet"/>
      <w:lvlText w:val=""/>
      <w:lvlJc w:val="left"/>
      <w:pPr>
        <w:ind w:left="4320" w:hanging="360"/>
      </w:pPr>
      <w:rPr>
        <w:rFonts w:ascii="Wingdings" w:hAnsi="Wingdings" w:hint="default"/>
      </w:rPr>
    </w:lvl>
    <w:lvl w:ilvl="6" w:tplc="0BAC192C" w:tentative="1">
      <w:start w:val="1"/>
      <w:numFmt w:val="bullet"/>
      <w:lvlText w:val=""/>
      <w:lvlJc w:val="left"/>
      <w:pPr>
        <w:ind w:left="5040" w:hanging="360"/>
      </w:pPr>
      <w:rPr>
        <w:rFonts w:ascii="Symbol" w:hAnsi="Symbol" w:hint="default"/>
      </w:rPr>
    </w:lvl>
    <w:lvl w:ilvl="7" w:tplc="F67A7294" w:tentative="1">
      <w:start w:val="1"/>
      <w:numFmt w:val="bullet"/>
      <w:lvlText w:val="o"/>
      <w:lvlJc w:val="left"/>
      <w:pPr>
        <w:ind w:left="5760" w:hanging="360"/>
      </w:pPr>
      <w:rPr>
        <w:rFonts w:ascii="Courier New" w:hAnsi="Courier New" w:hint="default"/>
      </w:rPr>
    </w:lvl>
    <w:lvl w:ilvl="8" w:tplc="F92CD396" w:tentative="1">
      <w:start w:val="1"/>
      <w:numFmt w:val="bullet"/>
      <w:lvlText w:val=""/>
      <w:lvlJc w:val="left"/>
      <w:pPr>
        <w:ind w:left="6480" w:hanging="360"/>
      </w:pPr>
      <w:rPr>
        <w:rFonts w:ascii="Wingdings" w:hAnsi="Wingdings" w:hint="default"/>
      </w:rPr>
    </w:lvl>
  </w:abstractNum>
  <w:abstractNum w:abstractNumId="124" w15:restartNumberingAfterBreak="0">
    <w:nsid w:val="5AE6625A"/>
    <w:multiLevelType w:val="multilevel"/>
    <w:tmpl w:val="5FDABB82"/>
    <w:name w:val="MyHeadings"/>
    <w:lvl w:ilvl="0">
      <w:start w:val="1"/>
      <w:numFmt w:val="decimal"/>
      <w:lvlText w:val="%1 "/>
      <w:lvlJc w:val="left"/>
      <w:pPr>
        <w:tabs>
          <w:tab w:val="num" w:pos="567"/>
        </w:tabs>
        <w:ind w:left="567" w:hanging="567"/>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suff w:val="space"/>
      <w:lvlText w:val="%1.%2.%3.%4  "/>
      <w:lvlJc w:val="left"/>
      <w:pPr>
        <w:ind w:left="864" w:hanging="864"/>
      </w:pPr>
      <w:rPr>
        <w:rFonts w:hint="default"/>
      </w:rPr>
    </w:lvl>
    <w:lvl w:ilvl="4">
      <w:start w:val="1"/>
      <w:numFmt w:val="decimal"/>
      <w:suff w:val="space"/>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5" w15:restartNumberingAfterBreak="0">
    <w:nsid w:val="5B26040B"/>
    <w:multiLevelType w:val="multilevel"/>
    <w:tmpl w:val="0F3E3D4E"/>
    <w:name w:val="Lst_Notes"/>
    <w:lvl w:ilvl="0">
      <w:start w:val="1"/>
      <w:numFmt w:val="lowerLetter"/>
      <w:pStyle w:val="NoteNumbered"/>
      <w:lvlText w:val="%1."/>
      <w:lvlJc w:val="left"/>
      <w:pPr>
        <w:ind w:left="284" w:hanging="284"/>
      </w:pPr>
      <w:rPr>
        <w:rFonts w:hint="default"/>
      </w:rPr>
    </w:lvl>
    <w:lvl w:ilvl="1">
      <w:start w:val="1"/>
      <w:numFmt w:val="lowerRoman"/>
      <w:pStyle w:val="NoteNumbered2"/>
      <w:lvlText w:val="%2."/>
      <w:lvlJc w:val="left"/>
      <w:pPr>
        <w:ind w:left="568" w:hanging="284"/>
      </w:pPr>
      <w:rPr>
        <w:rFonts w:hint="default"/>
      </w:rPr>
    </w:lvl>
    <w:lvl w:ilvl="2">
      <w:start w:val="1"/>
      <w:numFmt w:val="upperLetter"/>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righ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right"/>
      <w:pPr>
        <w:ind w:left="2556" w:hanging="284"/>
      </w:pPr>
      <w:rPr>
        <w:rFonts w:hint="default"/>
      </w:rPr>
    </w:lvl>
  </w:abstractNum>
  <w:abstractNum w:abstractNumId="126" w15:restartNumberingAfterBreak="0">
    <w:nsid w:val="5B2C71EC"/>
    <w:multiLevelType w:val="hybridMultilevel"/>
    <w:tmpl w:val="79B200BA"/>
    <w:name w:val="Bullets4"/>
    <w:lvl w:ilvl="0" w:tplc="D8AAA350">
      <w:start w:val="1"/>
      <w:numFmt w:val="bullet"/>
      <w:lvlText w:val=""/>
      <w:lvlJc w:val="left"/>
      <w:pPr>
        <w:ind w:left="947" w:hanging="360"/>
      </w:pPr>
      <w:rPr>
        <w:rFonts w:ascii="Wingdings" w:hAnsi="Wingdings"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127" w15:restartNumberingAfterBreak="0">
    <w:nsid w:val="5C7D7442"/>
    <w:multiLevelType w:val="hybridMultilevel"/>
    <w:tmpl w:val="E1D42648"/>
    <w:lvl w:ilvl="0" w:tplc="8D2673E2">
      <w:numFmt w:val="bullet"/>
      <w:lvlText w:val="-"/>
      <w:lvlJc w:val="left"/>
      <w:rPr>
        <w:rFonts w:ascii="Arial" w:hAnsi="Aria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8" w15:restartNumberingAfterBreak="0">
    <w:nsid w:val="5CA73BF8"/>
    <w:multiLevelType w:val="hybridMultilevel"/>
    <w:tmpl w:val="AA3AFD2A"/>
    <w:lvl w:ilvl="0" w:tplc="EC9CA008">
      <w:start w:val="1"/>
      <w:numFmt w:val="bullet"/>
      <w:lvlText w:val=""/>
      <w:lvlJc w:val="left"/>
      <w:pPr>
        <w:ind w:left="720" w:hanging="360"/>
      </w:pPr>
      <w:rPr>
        <w:rFonts w:ascii="Symbol" w:hAnsi="Symbol"/>
      </w:rPr>
    </w:lvl>
    <w:lvl w:ilvl="1" w:tplc="E59054A8">
      <w:start w:val="1"/>
      <w:numFmt w:val="bullet"/>
      <w:lvlText w:val=""/>
      <w:lvlJc w:val="left"/>
      <w:pPr>
        <w:ind w:left="720" w:hanging="360"/>
      </w:pPr>
      <w:rPr>
        <w:rFonts w:ascii="Symbol" w:hAnsi="Symbol"/>
      </w:rPr>
    </w:lvl>
    <w:lvl w:ilvl="2" w:tplc="462A1A06">
      <w:start w:val="1"/>
      <w:numFmt w:val="bullet"/>
      <w:lvlText w:val=""/>
      <w:lvlJc w:val="left"/>
      <w:pPr>
        <w:ind w:left="720" w:hanging="360"/>
      </w:pPr>
      <w:rPr>
        <w:rFonts w:ascii="Symbol" w:hAnsi="Symbol"/>
      </w:rPr>
    </w:lvl>
    <w:lvl w:ilvl="3" w:tplc="BFD61B0C">
      <w:start w:val="1"/>
      <w:numFmt w:val="bullet"/>
      <w:lvlText w:val=""/>
      <w:lvlJc w:val="left"/>
      <w:pPr>
        <w:ind w:left="720" w:hanging="360"/>
      </w:pPr>
      <w:rPr>
        <w:rFonts w:ascii="Symbol" w:hAnsi="Symbol"/>
      </w:rPr>
    </w:lvl>
    <w:lvl w:ilvl="4" w:tplc="12B4F4FA">
      <w:start w:val="1"/>
      <w:numFmt w:val="bullet"/>
      <w:lvlText w:val=""/>
      <w:lvlJc w:val="left"/>
      <w:pPr>
        <w:ind w:left="720" w:hanging="360"/>
      </w:pPr>
      <w:rPr>
        <w:rFonts w:ascii="Symbol" w:hAnsi="Symbol"/>
      </w:rPr>
    </w:lvl>
    <w:lvl w:ilvl="5" w:tplc="9CB2F2DE">
      <w:start w:val="1"/>
      <w:numFmt w:val="bullet"/>
      <w:lvlText w:val=""/>
      <w:lvlJc w:val="left"/>
      <w:pPr>
        <w:ind w:left="720" w:hanging="360"/>
      </w:pPr>
      <w:rPr>
        <w:rFonts w:ascii="Symbol" w:hAnsi="Symbol"/>
      </w:rPr>
    </w:lvl>
    <w:lvl w:ilvl="6" w:tplc="BF7A392C">
      <w:start w:val="1"/>
      <w:numFmt w:val="bullet"/>
      <w:lvlText w:val=""/>
      <w:lvlJc w:val="left"/>
      <w:pPr>
        <w:ind w:left="720" w:hanging="360"/>
      </w:pPr>
      <w:rPr>
        <w:rFonts w:ascii="Symbol" w:hAnsi="Symbol"/>
      </w:rPr>
    </w:lvl>
    <w:lvl w:ilvl="7" w:tplc="D21E484E">
      <w:start w:val="1"/>
      <w:numFmt w:val="bullet"/>
      <w:lvlText w:val=""/>
      <w:lvlJc w:val="left"/>
      <w:pPr>
        <w:ind w:left="720" w:hanging="360"/>
      </w:pPr>
      <w:rPr>
        <w:rFonts w:ascii="Symbol" w:hAnsi="Symbol"/>
      </w:rPr>
    </w:lvl>
    <w:lvl w:ilvl="8" w:tplc="55065E02">
      <w:start w:val="1"/>
      <w:numFmt w:val="bullet"/>
      <w:lvlText w:val=""/>
      <w:lvlJc w:val="left"/>
      <w:pPr>
        <w:ind w:left="720" w:hanging="360"/>
      </w:pPr>
      <w:rPr>
        <w:rFonts w:ascii="Symbol" w:hAnsi="Symbol"/>
      </w:rPr>
    </w:lvl>
  </w:abstractNum>
  <w:abstractNum w:abstractNumId="129" w15:restartNumberingAfterBreak="0">
    <w:nsid w:val="5D0540A9"/>
    <w:multiLevelType w:val="multilevel"/>
    <w:tmpl w:val="A0824D3A"/>
    <w:styleLink w:val="Headings"/>
    <w:lvl w:ilvl="0">
      <w:start w:val="1"/>
      <w:numFmt w:val="upperLetter"/>
      <w:pStyle w:val="Heading8"/>
      <w:suff w:val="nothing"/>
      <w:lvlText w:val="Attachment %1"/>
      <w:lvlJc w:val="left"/>
      <w:pPr>
        <w:ind w:left="0" w:firstLine="0"/>
      </w:pPr>
      <w:rPr>
        <w:b w:val="0"/>
        <w:i w:val="0"/>
        <w:sz w:val="36"/>
      </w:rPr>
    </w:lvl>
    <w:lvl w:ilvl="1">
      <w:start w:val="1"/>
      <w:numFmt w:val="decimal"/>
      <w:suff w:val="space"/>
      <w:lvlText w:val="%1%2. "/>
      <w:lvlJc w:val="left"/>
      <w:pPr>
        <w:ind w:left="0" w:firstLine="0"/>
      </w:pPr>
      <w:rPr>
        <w:sz w:val="24"/>
      </w:rPr>
    </w:lvl>
    <w:lvl w:ilvl="2">
      <w:start w:val="1"/>
      <w:numFmt w:val="decimal"/>
      <w:suff w:val="space"/>
      <w:lvlText w:val="%1%2.%3 "/>
      <w:lvlJc w:val="left"/>
      <w:pPr>
        <w:ind w:left="0" w:firstLine="0"/>
      </w:pPr>
    </w:lvl>
    <w:lvl w:ilvl="3">
      <w:start w:val="1"/>
      <w:numFmt w:val="decimal"/>
      <w:suff w:val="space"/>
      <w:lvlText w:val="%1%2.%3.%4 "/>
      <w:lvlJc w:val="left"/>
      <w:pPr>
        <w:ind w:left="0" w:firstLine="0"/>
      </w:pPr>
    </w:lvl>
    <w:lvl w:ilvl="4">
      <w:start w:val="1"/>
      <w:numFmt w:val="decimal"/>
      <w:suff w:val="space"/>
      <w:lvlText w:val="%1%2.%3.%4.%5"/>
      <w:lvlJc w:val="left"/>
      <w:pPr>
        <w:ind w:left="0" w:firstLine="0"/>
      </w:pPr>
    </w:lvl>
    <w:lvl w:ilvl="5">
      <w:start w:val="1"/>
      <w:numFmt w:val="decimal"/>
      <w:lvlText w:val=""/>
      <w:lvlJc w:val="right"/>
      <w:pPr>
        <w:ind w:left="0" w:firstLine="0"/>
      </w:pPr>
    </w:lvl>
    <w:lvl w:ilvl="6">
      <w:start w:val="1"/>
      <w:numFmt w:val="decimal"/>
      <w:lvlText w:val=""/>
      <w:lvlJc w:val="left"/>
      <w:pPr>
        <w:ind w:left="0" w:firstLine="0"/>
      </w:pPr>
    </w:lvl>
    <w:lvl w:ilvl="7">
      <w:start w:val="1"/>
      <w:numFmt w:val="decimal"/>
      <w:lvlText w:val=""/>
      <w:lvlJc w:val="left"/>
      <w:pPr>
        <w:ind w:left="5760" w:hanging="5760"/>
      </w:pPr>
    </w:lvl>
    <w:lvl w:ilvl="8">
      <w:start w:val="1"/>
      <w:numFmt w:val="decimal"/>
      <w:lvlText w:val=""/>
      <w:lvlJc w:val="right"/>
      <w:pPr>
        <w:ind w:left="6480" w:hanging="6480"/>
      </w:pPr>
    </w:lvl>
  </w:abstractNum>
  <w:abstractNum w:abstractNumId="130" w15:restartNumberingAfterBreak="0">
    <w:nsid w:val="5EA70127"/>
    <w:multiLevelType w:val="hybridMultilevel"/>
    <w:tmpl w:val="E68896CE"/>
    <w:lvl w:ilvl="0" w:tplc="D102D986">
      <w:start w:val="1"/>
      <w:numFmt w:val="bullet"/>
      <w:lvlText w:val=""/>
      <w:lvlJc w:val="left"/>
      <w:pPr>
        <w:ind w:left="1060" w:hanging="360"/>
      </w:pPr>
      <w:rPr>
        <w:rFonts w:ascii="Symbol" w:hAnsi="Symbol"/>
      </w:rPr>
    </w:lvl>
    <w:lvl w:ilvl="1" w:tplc="68D677B2">
      <w:start w:val="1"/>
      <w:numFmt w:val="bullet"/>
      <w:lvlText w:val=""/>
      <w:lvlJc w:val="left"/>
      <w:pPr>
        <w:ind w:left="1060" w:hanging="360"/>
      </w:pPr>
      <w:rPr>
        <w:rFonts w:ascii="Symbol" w:hAnsi="Symbol"/>
      </w:rPr>
    </w:lvl>
    <w:lvl w:ilvl="2" w:tplc="6A12C9CE">
      <w:start w:val="1"/>
      <w:numFmt w:val="bullet"/>
      <w:lvlText w:val=""/>
      <w:lvlJc w:val="left"/>
      <w:pPr>
        <w:ind w:left="1060" w:hanging="360"/>
      </w:pPr>
      <w:rPr>
        <w:rFonts w:ascii="Symbol" w:hAnsi="Symbol"/>
      </w:rPr>
    </w:lvl>
    <w:lvl w:ilvl="3" w:tplc="7DBAB9AA">
      <w:start w:val="1"/>
      <w:numFmt w:val="bullet"/>
      <w:lvlText w:val=""/>
      <w:lvlJc w:val="left"/>
      <w:pPr>
        <w:ind w:left="1060" w:hanging="360"/>
      </w:pPr>
      <w:rPr>
        <w:rFonts w:ascii="Symbol" w:hAnsi="Symbol"/>
      </w:rPr>
    </w:lvl>
    <w:lvl w:ilvl="4" w:tplc="59AA2ACE">
      <w:start w:val="1"/>
      <w:numFmt w:val="bullet"/>
      <w:lvlText w:val=""/>
      <w:lvlJc w:val="left"/>
      <w:pPr>
        <w:ind w:left="1060" w:hanging="360"/>
      </w:pPr>
      <w:rPr>
        <w:rFonts w:ascii="Symbol" w:hAnsi="Symbol"/>
      </w:rPr>
    </w:lvl>
    <w:lvl w:ilvl="5" w:tplc="7F7644BA">
      <w:start w:val="1"/>
      <w:numFmt w:val="bullet"/>
      <w:lvlText w:val=""/>
      <w:lvlJc w:val="left"/>
      <w:pPr>
        <w:ind w:left="1060" w:hanging="360"/>
      </w:pPr>
      <w:rPr>
        <w:rFonts w:ascii="Symbol" w:hAnsi="Symbol"/>
      </w:rPr>
    </w:lvl>
    <w:lvl w:ilvl="6" w:tplc="E7126450">
      <w:start w:val="1"/>
      <w:numFmt w:val="bullet"/>
      <w:lvlText w:val=""/>
      <w:lvlJc w:val="left"/>
      <w:pPr>
        <w:ind w:left="1060" w:hanging="360"/>
      </w:pPr>
      <w:rPr>
        <w:rFonts w:ascii="Symbol" w:hAnsi="Symbol"/>
      </w:rPr>
    </w:lvl>
    <w:lvl w:ilvl="7" w:tplc="D8B41E36">
      <w:start w:val="1"/>
      <w:numFmt w:val="bullet"/>
      <w:lvlText w:val=""/>
      <w:lvlJc w:val="left"/>
      <w:pPr>
        <w:ind w:left="1060" w:hanging="360"/>
      </w:pPr>
      <w:rPr>
        <w:rFonts w:ascii="Symbol" w:hAnsi="Symbol"/>
      </w:rPr>
    </w:lvl>
    <w:lvl w:ilvl="8" w:tplc="7ED4ED18">
      <w:start w:val="1"/>
      <w:numFmt w:val="bullet"/>
      <w:lvlText w:val=""/>
      <w:lvlJc w:val="left"/>
      <w:pPr>
        <w:ind w:left="1060" w:hanging="360"/>
      </w:pPr>
      <w:rPr>
        <w:rFonts w:ascii="Symbol" w:hAnsi="Symbol"/>
      </w:rPr>
    </w:lvl>
  </w:abstractNum>
  <w:abstractNum w:abstractNumId="131" w15:restartNumberingAfterBreak="0">
    <w:nsid w:val="5F2428D3"/>
    <w:multiLevelType w:val="hybridMultilevel"/>
    <w:tmpl w:val="ADD8EE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2" w15:restartNumberingAfterBreak="0">
    <w:nsid w:val="610D009F"/>
    <w:multiLevelType w:val="hybridMultilevel"/>
    <w:tmpl w:val="13C2801A"/>
    <w:lvl w:ilvl="0" w:tplc="C24689CE">
      <w:start w:val="1"/>
      <w:numFmt w:val="decimal"/>
      <w:lvlText w:val="%1."/>
      <w:lvlJc w:val="left"/>
      <w:pPr>
        <w:ind w:left="1140" w:hanging="360"/>
      </w:pPr>
    </w:lvl>
    <w:lvl w:ilvl="1" w:tplc="2404240C">
      <w:start w:val="1"/>
      <w:numFmt w:val="decimal"/>
      <w:lvlText w:val="%2."/>
      <w:lvlJc w:val="left"/>
      <w:pPr>
        <w:ind w:left="1140" w:hanging="360"/>
      </w:pPr>
    </w:lvl>
    <w:lvl w:ilvl="2" w:tplc="650C0A0C">
      <w:start w:val="1"/>
      <w:numFmt w:val="decimal"/>
      <w:lvlText w:val="%3."/>
      <w:lvlJc w:val="left"/>
      <w:pPr>
        <w:ind w:left="1140" w:hanging="360"/>
      </w:pPr>
    </w:lvl>
    <w:lvl w:ilvl="3" w:tplc="C1789224">
      <w:start w:val="1"/>
      <w:numFmt w:val="decimal"/>
      <w:lvlText w:val="%4."/>
      <w:lvlJc w:val="left"/>
      <w:pPr>
        <w:ind w:left="1140" w:hanging="360"/>
      </w:pPr>
    </w:lvl>
    <w:lvl w:ilvl="4" w:tplc="DCCAEB60">
      <w:start w:val="1"/>
      <w:numFmt w:val="decimal"/>
      <w:lvlText w:val="%5."/>
      <w:lvlJc w:val="left"/>
      <w:pPr>
        <w:ind w:left="1140" w:hanging="360"/>
      </w:pPr>
    </w:lvl>
    <w:lvl w:ilvl="5" w:tplc="458CA11E">
      <w:start w:val="1"/>
      <w:numFmt w:val="decimal"/>
      <w:lvlText w:val="%6."/>
      <w:lvlJc w:val="left"/>
      <w:pPr>
        <w:ind w:left="1140" w:hanging="360"/>
      </w:pPr>
    </w:lvl>
    <w:lvl w:ilvl="6" w:tplc="AA0E7416">
      <w:start w:val="1"/>
      <w:numFmt w:val="decimal"/>
      <w:lvlText w:val="%7."/>
      <w:lvlJc w:val="left"/>
      <w:pPr>
        <w:ind w:left="1140" w:hanging="360"/>
      </w:pPr>
    </w:lvl>
    <w:lvl w:ilvl="7" w:tplc="D76CC3B8">
      <w:start w:val="1"/>
      <w:numFmt w:val="decimal"/>
      <w:lvlText w:val="%8."/>
      <w:lvlJc w:val="left"/>
      <w:pPr>
        <w:ind w:left="1140" w:hanging="360"/>
      </w:pPr>
    </w:lvl>
    <w:lvl w:ilvl="8" w:tplc="15E68832">
      <w:start w:val="1"/>
      <w:numFmt w:val="decimal"/>
      <w:lvlText w:val="%9."/>
      <w:lvlJc w:val="left"/>
      <w:pPr>
        <w:ind w:left="1140" w:hanging="360"/>
      </w:pPr>
    </w:lvl>
  </w:abstractNum>
  <w:abstractNum w:abstractNumId="133" w15:restartNumberingAfterBreak="0">
    <w:nsid w:val="611B24F3"/>
    <w:multiLevelType w:val="hybridMultilevel"/>
    <w:tmpl w:val="800491BA"/>
    <w:lvl w:ilvl="0" w:tplc="1E3E8334">
      <w:start w:val="1"/>
      <w:numFmt w:val="bullet"/>
      <w:lvlText w:val=""/>
      <w:lvlJc w:val="left"/>
      <w:pPr>
        <w:ind w:left="1440" w:hanging="360"/>
      </w:pPr>
      <w:rPr>
        <w:rFonts w:ascii="Symbol" w:hAnsi="Symbol"/>
      </w:rPr>
    </w:lvl>
    <w:lvl w:ilvl="1" w:tplc="F45637AC">
      <w:start w:val="1"/>
      <w:numFmt w:val="bullet"/>
      <w:lvlText w:val=""/>
      <w:lvlJc w:val="left"/>
      <w:pPr>
        <w:ind w:left="1440" w:hanging="360"/>
      </w:pPr>
      <w:rPr>
        <w:rFonts w:ascii="Symbol" w:hAnsi="Symbol"/>
      </w:rPr>
    </w:lvl>
    <w:lvl w:ilvl="2" w:tplc="421A5316">
      <w:start w:val="1"/>
      <w:numFmt w:val="bullet"/>
      <w:lvlText w:val=""/>
      <w:lvlJc w:val="left"/>
      <w:pPr>
        <w:ind w:left="1440" w:hanging="360"/>
      </w:pPr>
      <w:rPr>
        <w:rFonts w:ascii="Symbol" w:hAnsi="Symbol"/>
      </w:rPr>
    </w:lvl>
    <w:lvl w:ilvl="3" w:tplc="DDA6CA12">
      <w:start w:val="1"/>
      <w:numFmt w:val="bullet"/>
      <w:lvlText w:val=""/>
      <w:lvlJc w:val="left"/>
      <w:pPr>
        <w:ind w:left="1440" w:hanging="360"/>
      </w:pPr>
      <w:rPr>
        <w:rFonts w:ascii="Symbol" w:hAnsi="Symbol"/>
      </w:rPr>
    </w:lvl>
    <w:lvl w:ilvl="4" w:tplc="A6267C1E">
      <w:start w:val="1"/>
      <w:numFmt w:val="bullet"/>
      <w:lvlText w:val=""/>
      <w:lvlJc w:val="left"/>
      <w:pPr>
        <w:ind w:left="1440" w:hanging="360"/>
      </w:pPr>
      <w:rPr>
        <w:rFonts w:ascii="Symbol" w:hAnsi="Symbol"/>
      </w:rPr>
    </w:lvl>
    <w:lvl w:ilvl="5" w:tplc="09E61F00">
      <w:start w:val="1"/>
      <w:numFmt w:val="bullet"/>
      <w:lvlText w:val=""/>
      <w:lvlJc w:val="left"/>
      <w:pPr>
        <w:ind w:left="1440" w:hanging="360"/>
      </w:pPr>
      <w:rPr>
        <w:rFonts w:ascii="Symbol" w:hAnsi="Symbol"/>
      </w:rPr>
    </w:lvl>
    <w:lvl w:ilvl="6" w:tplc="A75CE00C">
      <w:start w:val="1"/>
      <w:numFmt w:val="bullet"/>
      <w:lvlText w:val=""/>
      <w:lvlJc w:val="left"/>
      <w:pPr>
        <w:ind w:left="1440" w:hanging="360"/>
      </w:pPr>
      <w:rPr>
        <w:rFonts w:ascii="Symbol" w:hAnsi="Symbol"/>
      </w:rPr>
    </w:lvl>
    <w:lvl w:ilvl="7" w:tplc="EBD0288C">
      <w:start w:val="1"/>
      <w:numFmt w:val="bullet"/>
      <w:lvlText w:val=""/>
      <w:lvlJc w:val="left"/>
      <w:pPr>
        <w:ind w:left="1440" w:hanging="360"/>
      </w:pPr>
      <w:rPr>
        <w:rFonts w:ascii="Symbol" w:hAnsi="Symbol"/>
      </w:rPr>
    </w:lvl>
    <w:lvl w:ilvl="8" w:tplc="D02A9A04">
      <w:start w:val="1"/>
      <w:numFmt w:val="bullet"/>
      <w:lvlText w:val=""/>
      <w:lvlJc w:val="left"/>
      <w:pPr>
        <w:ind w:left="1440" w:hanging="360"/>
      </w:pPr>
      <w:rPr>
        <w:rFonts w:ascii="Symbol" w:hAnsi="Symbol"/>
      </w:rPr>
    </w:lvl>
  </w:abstractNum>
  <w:abstractNum w:abstractNumId="134" w15:restartNumberingAfterBreak="0">
    <w:nsid w:val="635C0D07"/>
    <w:multiLevelType w:val="multilevel"/>
    <w:tmpl w:val="019052F2"/>
    <w:name w:val="Table Bullets"/>
    <w:lvl w:ilvl="0">
      <w:start w:val="1"/>
      <w:numFmt w:val="bullet"/>
      <w:lvlText w:val="·"/>
      <w:lvlJc w:val="left"/>
      <w:pPr>
        <w:ind w:left="312" w:hanging="227"/>
      </w:pPr>
      <w:rPr>
        <w:rFonts w:ascii="Symbol" w:hAnsi="Symbol" w:hint="default"/>
        <w:color w:val="201547" w:themeColor="text2"/>
      </w:rPr>
    </w:lvl>
    <w:lvl w:ilvl="1">
      <w:start w:val="1"/>
      <w:numFmt w:val="bullet"/>
      <w:lvlText w:val="–"/>
      <w:lvlJc w:val="left"/>
      <w:pPr>
        <w:ind w:left="539" w:hanging="227"/>
      </w:pPr>
      <w:rPr>
        <w:rFonts w:ascii="Arial" w:hAnsi="Arial" w:hint="default"/>
        <w:color w:val="201547" w:themeColor="text2"/>
      </w:rPr>
    </w:lvl>
    <w:lvl w:ilvl="2">
      <w:start w:val="1"/>
      <w:numFmt w:val="bullet"/>
      <w:lvlText w:val=""/>
      <w:lvlJc w:val="left"/>
      <w:pPr>
        <w:ind w:left="766" w:hanging="227"/>
      </w:pPr>
      <w:rPr>
        <w:rFonts w:ascii="Wingdings" w:hAnsi="Wingdings" w:hint="default"/>
      </w:rPr>
    </w:lvl>
    <w:lvl w:ilvl="3">
      <w:start w:val="1"/>
      <w:numFmt w:val="bullet"/>
      <w:lvlText w:val=""/>
      <w:lvlJc w:val="left"/>
      <w:pPr>
        <w:ind w:left="993" w:hanging="227"/>
      </w:pPr>
      <w:rPr>
        <w:rFonts w:ascii="Symbol" w:hAnsi="Symbol" w:hint="default"/>
      </w:rPr>
    </w:lvl>
    <w:lvl w:ilvl="4">
      <w:start w:val="1"/>
      <w:numFmt w:val="bullet"/>
      <w:lvlText w:val="o"/>
      <w:lvlJc w:val="left"/>
      <w:pPr>
        <w:ind w:left="1220" w:hanging="227"/>
      </w:pPr>
      <w:rPr>
        <w:rFonts w:ascii="Courier New" w:hAnsi="Courier New" w:cs="Courier New" w:hint="default"/>
      </w:rPr>
    </w:lvl>
    <w:lvl w:ilvl="5">
      <w:start w:val="1"/>
      <w:numFmt w:val="bullet"/>
      <w:lvlText w:val=""/>
      <w:lvlJc w:val="left"/>
      <w:pPr>
        <w:ind w:left="1447" w:hanging="227"/>
      </w:pPr>
      <w:rPr>
        <w:rFonts w:ascii="Wingdings" w:hAnsi="Wingdings" w:hint="default"/>
      </w:rPr>
    </w:lvl>
    <w:lvl w:ilvl="6">
      <w:start w:val="1"/>
      <w:numFmt w:val="bullet"/>
      <w:lvlText w:val=""/>
      <w:lvlJc w:val="left"/>
      <w:pPr>
        <w:ind w:left="1674" w:hanging="227"/>
      </w:pPr>
      <w:rPr>
        <w:rFonts w:ascii="Symbol" w:hAnsi="Symbol" w:hint="default"/>
      </w:rPr>
    </w:lvl>
    <w:lvl w:ilvl="7">
      <w:start w:val="1"/>
      <w:numFmt w:val="bullet"/>
      <w:lvlText w:val="o"/>
      <w:lvlJc w:val="left"/>
      <w:pPr>
        <w:ind w:left="1901" w:hanging="227"/>
      </w:pPr>
      <w:rPr>
        <w:rFonts w:ascii="Courier New" w:hAnsi="Courier New" w:cs="Courier New" w:hint="default"/>
      </w:rPr>
    </w:lvl>
    <w:lvl w:ilvl="8">
      <w:start w:val="1"/>
      <w:numFmt w:val="bullet"/>
      <w:lvlText w:val=""/>
      <w:lvlJc w:val="left"/>
      <w:pPr>
        <w:ind w:left="2128" w:hanging="227"/>
      </w:pPr>
      <w:rPr>
        <w:rFonts w:ascii="Wingdings" w:hAnsi="Wingdings" w:hint="default"/>
      </w:rPr>
    </w:lvl>
  </w:abstractNum>
  <w:abstractNum w:abstractNumId="135" w15:restartNumberingAfterBreak="0">
    <w:nsid w:val="63A2158D"/>
    <w:multiLevelType w:val="hybridMultilevel"/>
    <w:tmpl w:val="E56CFD84"/>
    <w:lvl w:ilvl="0" w:tplc="0C09000F">
      <w:start w:val="1"/>
      <w:numFmt w:val="decimal"/>
      <w:lvlText w:val="%1."/>
      <w:lvlJc w:val="left"/>
      <w:pPr>
        <w:ind w:left="780" w:hanging="360"/>
      </w:pPr>
    </w:lvl>
    <w:lvl w:ilvl="1" w:tplc="0C090019" w:tentative="1">
      <w:start w:val="1"/>
      <w:numFmt w:val="lowerLetter"/>
      <w:lvlText w:val="%2."/>
      <w:lvlJc w:val="left"/>
      <w:pPr>
        <w:ind w:left="1500" w:hanging="360"/>
      </w:pPr>
    </w:lvl>
    <w:lvl w:ilvl="2" w:tplc="0C09001B" w:tentative="1">
      <w:start w:val="1"/>
      <w:numFmt w:val="lowerRoman"/>
      <w:lvlText w:val="%3."/>
      <w:lvlJc w:val="right"/>
      <w:pPr>
        <w:ind w:left="2220" w:hanging="180"/>
      </w:pPr>
    </w:lvl>
    <w:lvl w:ilvl="3" w:tplc="0C09000F" w:tentative="1">
      <w:start w:val="1"/>
      <w:numFmt w:val="decimal"/>
      <w:lvlText w:val="%4."/>
      <w:lvlJc w:val="left"/>
      <w:pPr>
        <w:ind w:left="2940" w:hanging="360"/>
      </w:pPr>
    </w:lvl>
    <w:lvl w:ilvl="4" w:tplc="0C090019" w:tentative="1">
      <w:start w:val="1"/>
      <w:numFmt w:val="lowerLetter"/>
      <w:lvlText w:val="%5."/>
      <w:lvlJc w:val="left"/>
      <w:pPr>
        <w:ind w:left="3660" w:hanging="360"/>
      </w:pPr>
    </w:lvl>
    <w:lvl w:ilvl="5" w:tplc="0C09001B" w:tentative="1">
      <w:start w:val="1"/>
      <w:numFmt w:val="lowerRoman"/>
      <w:lvlText w:val="%6."/>
      <w:lvlJc w:val="right"/>
      <w:pPr>
        <w:ind w:left="4380" w:hanging="180"/>
      </w:pPr>
    </w:lvl>
    <w:lvl w:ilvl="6" w:tplc="0C09000F" w:tentative="1">
      <w:start w:val="1"/>
      <w:numFmt w:val="decimal"/>
      <w:lvlText w:val="%7."/>
      <w:lvlJc w:val="left"/>
      <w:pPr>
        <w:ind w:left="5100" w:hanging="360"/>
      </w:pPr>
    </w:lvl>
    <w:lvl w:ilvl="7" w:tplc="0C090019" w:tentative="1">
      <w:start w:val="1"/>
      <w:numFmt w:val="lowerLetter"/>
      <w:lvlText w:val="%8."/>
      <w:lvlJc w:val="left"/>
      <w:pPr>
        <w:ind w:left="5820" w:hanging="360"/>
      </w:pPr>
    </w:lvl>
    <w:lvl w:ilvl="8" w:tplc="0C09001B" w:tentative="1">
      <w:start w:val="1"/>
      <w:numFmt w:val="lowerRoman"/>
      <w:lvlText w:val="%9."/>
      <w:lvlJc w:val="right"/>
      <w:pPr>
        <w:ind w:left="6540" w:hanging="180"/>
      </w:pPr>
    </w:lvl>
  </w:abstractNum>
  <w:abstractNum w:abstractNumId="136" w15:restartNumberingAfterBreak="0">
    <w:nsid w:val="64056832"/>
    <w:multiLevelType w:val="multilevel"/>
    <w:tmpl w:val="ACEC4678"/>
    <w:lvl w:ilvl="0">
      <w:start w:val="1"/>
      <w:numFmt w:val="bullet"/>
      <w:lvlText w:val=""/>
      <w:lvlJc w:val="left"/>
      <w:pPr>
        <w:ind w:left="340" w:hanging="340"/>
      </w:pPr>
      <w:rPr>
        <w:rFonts w:ascii="Symbol" w:hAnsi="Symbol" w:hint="default"/>
      </w:rPr>
    </w:lvl>
    <w:lvl w:ilvl="1">
      <w:start w:val="1"/>
      <w:numFmt w:val="lowerLetter"/>
      <w:lvlText w:val="%2."/>
      <w:lvlJc w:val="left"/>
      <w:pPr>
        <w:ind w:left="680" w:hanging="340"/>
      </w:pPr>
      <w:rPr>
        <w:rFonts w:hint="default"/>
      </w:rPr>
    </w:lvl>
    <w:lvl w:ilvl="2">
      <w:start w:val="1"/>
      <w:numFmt w:val="lowerRoman"/>
      <w:lvlText w:val="%3."/>
      <w:lvlJc w:val="left"/>
      <w:pPr>
        <w:ind w:left="1020" w:hanging="340"/>
      </w:pPr>
      <w:rPr>
        <w:rFonts w:hint="default"/>
      </w:rPr>
    </w:lvl>
    <w:lvl w:ilvl="3">
      <w:start w:val="1"/>
      <w:numFmt w:val="upperLetter"/>
      <w:lvlText w:val="%4."/>
      <w:lvlJc w:val="left"/>
      <w:pPr>
        <w:ind w:left="1360" w:hanging="340"/>
      </w:pPr>
      <w:rPr>
        <w:rFonts w:hint="default"/>
      </w:rPr>
    </w:lvl>
    <w:lvl w:ilvl="4">
      <w:start w:val="1"/>
      <w:numFmt w:val="upperRoman"/>
      <w:lvlText w:val="%5."/>
      <w:lvlJc w:val="left"/>
      <w:pPr>
        <w:ind w:left="1700" w:hanging="340"/>
      </w:pPr>
      <w:rPr>
        <w:rFonts w:hint="default"/>
      </w:rPr>
    </w:lvl>
    <w:lvl w:ilvl="5">
      <w:start w:val="1"/>
      <w:numFmt w:val="lowerRoman"/>
      <w:lvlText w:val="%6."/>
      <w:lvlJc w:val="right"/>
      <w:pPr>
        <w:ind w:left="2040" w:hanging="340"/>
      </w:pPr>
      <w:rPr>
        <w:rFonts w:hint="default"/>
      </w:rPr>
    </w:lvl>
    <w:lvl w:ilvl="6">
      <w:start w:val="1"/>
      <w:numFmt w:val="decimal"/>
      <w:lvlText w:val="%7."/>
      <w:lvlJc w:val="left"/>
      <w:pPr>
        <w:ind w:left="2380" w:hanging="340"/>
      </w:pPr>
      <w:rPr>
        <w:rFonts w:hint="default"/>
      </w:rPr>
    </w:lvl>
    <w:lvl w:ilvl="7">
      <w:start w:val="1"/>
      <w:numFmt w:val="lowerLetter"/>
      <w:lvlText w:val="%8."/>
      <w:lvlJc w:val="left"/>
      <w:pPr>
        <w:ind w:left="2720" w:hanging="340"/>
      </w:pPr>
      <w:rPr>
        <w:rFonts w:hint="default"/>
      </w:rPr>
    </w:lvl>
    <w:lvl w:ilvl="8">
      <w:start w:val="1"/>
      <w:numFmt w:val="lowerRoman"/>
      <w:lvlText w:val="%9."/>
      <w:lvlJc w:val="right"/>
      <w:pPr>
        <w:ind w:left="3060" w:hanging="340"/>
      </w:pPr>
      <w:rPr>
        <w:rFonts w:hint="default"/>
      </w:rPr>
    </w:lvl>
  </w:abstractNum>
  <w:abstractNum w:abstractNumId="137" w15:restartNumberingAfterBreak="0">
    <w:nsid w:val="649616FA"/>
    <w:multiLevelType w:val="hybridMultilevel"/>
    <w:tmpl w:val="462A0810"/>
    <w:lvl w:ilvl="0" w:tplc="9FB2E080">
      <w:start w:val="1"/>
      <w:numFmt w:val="decimal"/>
      <w:lvlText w:val="%1."/>
      <w:lvlJc w:val="left"/>
      <w:pPr>
        <w:ind w:left="1140" w:hanging="360"/>
      </w:pPr>
    </w:lvl>
    <w:lvl w:ilvl="1" w:tplc="1CFEA95A">
      <w:start w:val="1"/>
      <w:numFmt w:val="decimal"/>
      <w:lvlText w:val="%2."/>
      <w:lvlJc w:val="left"/>
      <w:pPr>
        <w:ind w:left="1140" w:hanging="360"/>
      </w:pPr>
    </w:lvl>
    <w:lvl w:ilvl="2" w:tplc="4EACB642">
      <w:start w:val="1"/>
      <w:numFmt w:val="decimal"/>
      <w:lvlText w:val="%3."/>
      <w:lvlJc w:val="left"/>
      <w:pPr>
        <w:ind w:left="1140" w:hanging="360"/>
      </w:pPr>
    </w:lvl>
    <w:lvl w:ilvl="3" w:tplc="9FFC31CE">
      <w:start w:val="1"/>
      <w:numFmt w:val="decimal"/>
      <w:lvlText w:val="%4."/>
      <w:lvlJc w:val="left"/>
      <w:pPr>
        <w:ind w:left="1140" w:hanging="360"/>
      </w:pPr>
    </w:lvl>
    <w:lvl w:ilvl="4" w:tplc="FDE8400C">
      <w:start w:val="1"/>
      <w:numFmt w:val="decimal"/>
      <w:lvlText w:val="%5."/>
      <w:lvlJc w:val="left"/>
      <w:pPr>
        <w:ind w:left="1140" w:hanging="360"/>
      </w:pPr>
    </w:lvl>
    <w:lvl w:ilvl="5" w:tplc="5C8CE95A">
      <w:start w:val="1"/>
      <w:numFmt w:val="decimal"/>
      <w:lvlText w:val="%6."/>
      <w:lvlJc w:val="left"/>
      <w:pPr>
        <w:ind w:left="1140" w:hanging="360"/>
      </w:pPr>
    </w:lvl>
    <w:lvl w:ilvl="6" w:tplc="BB36C09A">
      <w:start w:val="1"/>
      <w:numFmt w:val="decimal"/>
      <w:lvlText w:val="%7."/>
      <w:lvlJc w:val="left"/>
      <w:pPr>
        <w:ind w:left="1140" w:hanging="360"/>
      </w:pPr>
    </w:lvl>
    <w:lvl w:ilvl="7" w:tplc="853E234A">
      <w:start w:val="1"/>
      <w:numFmt w:val="decimal"/>
      <w:lvlText w:val="%8."/>
      <w:lvlJc w:val="left"/>
      <w:pPr>
        <w:ind w:left="1140" w:hanging="360"/>
      </w:pPr>
    </w:lvl>
    <w:lvl w:ilvl="8" w:tplc="4B600BFA">
      <w:start w:val="1"/>
      <w:numFmt w:val="decimal"/>
      <w:lvlText w:val="%9."/>
      <w:lvlJc w:val="left"/>
      <w:pPr>
        <w:ind w:left="1140" w:hanging="360"/>
      </w:pPr>
    </w:lvl>
  </w:abstractNum>
  <w:abstractNum w:abstractNumId="138" w15:restartNumberingAfterBreak="0">
    <w:nsid w:val="64D21F10"/>
    <w:multiLevelType w:val="multilevel"/>
    <w:tmpl w:val="18ACFB38"/>
    <w:name w:val="HeadingsNumbered"/>
    <w:lvl w:ilvl="0">
      <w:start w:val="1"/>
      <w:numFmt w:val="decimal"/>
      <w:lvlText w:val="%1"/>
      <w:lvlJc w:val="left"/>
      <w:pPr>
        <w:ind w:left="227" w:hanging="227"/>
      </w:pPr>
      <w:rPr>
        <w:rFonts w:hint="default"/>
      </w:rPr>
    </w:lvl>
    <w:lvl w:ilvl="1">
      <w:start w:val="1"/>
      <w:numFmt w:val="lowerLetter"/>
      <w:lvlText w:val="(%2)"/>
      <w:lvlJc w:val="left"/>
      <w:pPr>
        <w:ind w:left="454" w:hanging="227"/>
      </w:pPr>
      <w:rPr>
        <w:rFonts w:hint="default"/>
      </w:rPr>
    </w:lvl>
    <w:lvl w:ilvl="2">
      <w:start w:val="1"/>
      <w:numFmt w:val="lowerRoman"/>
      <w:lvlText w:val="%3)"/>
      <w:lvlJc w:val="left"/>
      <w:pPr>
        <w:ind w:left="681" w:hanging="227"/>
      </w:pPr>
      <w:rPr>
        <w:rFonts w:hint="default"/>
      </w:rPr>
    </w:lvl>
    <w:lvl w:ilvl="3">
      <w:start w:val="1"/>
      <w:numFmt w:val="decimal"/>
      <w:lvlText w:val="(%4)"/>
      <w:lvlJc w:val="left"/>
      <w:pPr>
        <w:ind w:left="908" w:hanging="227"/>
      </w:pPr>
      <w:rPr>
        <w:rFonts w:hint="default"/>
      </w:rPr>
    </w:lvl>
    <w:lvl w:ilvl="4">
      <w:start w:val="1"/>
      <w:numFmt w:val="lowerLetter"/>
      <w:lvlText w:val="(%5)"/>
      <w:lvlJc w:val="left"/>
      <w:pPr>
        <w:ind w:left="1135" w:hanging="227"/>
      </w:pPr>
      <w:rPr>
        <w:rFonts w:hint="default"/>
      </w:rPr>
    </w:lvl>
    <w:lvl w:ilvl="5">
      <w:start w:val="1"/>
      <w:numFmt w:val="lowerRoman"/>
      <w:lvlText w:val="(%6)"/>
      <w:lvlJc w:val="left"/>
      <w:pPr>
        <w:ind w:left="1362" w:hanging="227"/>
      </w:pPr>
      <w:rPr>
        <w:rFonts w:hint="default"/>
      </w:rPr>
    </w:lvl>
    <w:lvl w:ilvl="6">
      <w:start w:val="1"/>
      <w:numFmt w:val="decimal"/>
      <w:lvlText w:val="%7."/>
      <w:lvlJc w:val="left"/>
      <w:pPr>
        <w:ind w:left="1589" w:hanging="227"/>
      </w:pPr>
      <w:rPr>
        <w:rFonts w:hint="default"/>
      </w:rPr>
    </w:lvl>
    <w:lvl w:ilvl="7">
      <w:start w:val="1"/>
      <w:numFmt w:val="lowerLetter"/>
      <w:lvlText w:val="%8."/>
      <w:lvlJc w:val="left"/>
      <w:pPr>
        <w:ind w:left="1816" w:hanging="227"/>
      </w:pPr>
      <w:rPr>
        <w:rFonts w:hint="default"/>
      </w:rPr>
    </w:lvl>
    <w:lvl w:ilvl="8">
      <w:start w:val="1"/>
      <w:numFmt w:val="lowerRoman"/>
      <w:lvlText w:val="%9."/>
      <w:lvlJc w:val="left"/>
      <w:pPr>
        <w:ind w:left="2043" w:hanging="227"/>
      </w:pPr>
      <w:rPr>
        <w:rFonts w:hint="default"/>
      </w:rPr>
    </w:lvl>
  </w:abstractNum>
  <w:abstractNum w:abstractNumId="139" w15:restartNumberingAfterBreak="0">
    <w:nsid w:val="650B1CF0"/>
    <w:multiLevelType w:val="hybridMultilevel"/>
    <w:tmpl w:val="C55CEA40"/>
    <w:lvl w:ilvl="0" w:tplc="450ADC88">
      <w:start w:val="1"/>
      <w:numFmt w:val="decimal"/>
      <w:lvlText w:val="%1."/>
      <w:lvlJc w:val="left"/>
      <w:pPr>
        <w:ind w:left="1140" w:hanging="360"/>
      </w:pPr>
    </w:lvl>
    <w:lvl w:ilvl="1" w:tplc="E1D068A6">
      <w:start w:val="1"/>
      <w:numFmt w:val="decimal"/>
      <w:lvlText w:val="%2."/>
      <w:lvlJc w:val="left"/>
      <w:pPr>
        <w:ind w:left="1140" w:hanging="360"/>
      </w:pPr>
    </w:lvl>
    <w:lvl w:ilvl="2" w:tplc="319CB588">
      <w:start w:val="1"/>
      <w:numFmt w:val="decimal"/>
      <w:lvlText w:val="%3."/>
      <w:lvlJc w:val="left"/>
      <w:pPr>
        <w:ind w:left="1140" w:hanging="360"/>
      </w:pPr>
    </w:lvl>
    <w:lvl w:ilvl="3" w:tplc="9F5ACA6C">
      <w:start w:val="1"/>
      <w:numFmt w:val="decimal"/>
      <w:lvlText w:val="%4."/>
      <w:lvlJc w:val="left"/>
      <w:pPr>
        <w:ind w:left="1140" w:hanging="360"/>
      </w:pPr>
    </w:lvl>
    <w:lvl w:ilvl="4" w:tplc="1E4CD048">
      <w:start w:val="1"/>
      <w:numFmt w:val="decimal"/>
      <w:lvlText w:val="%5."/>
      <w:lvlJc w:val="left"/>
      <w:pPr>
        <w:ind w:left="1140" w:hanging="360"/>
      </w:pPr>
    </w:lvl>
    <w:lvl w:ilvl="5" w:tplc="EFE005A8">
      <w:start w:val="1"/>
      <w:numFmt w:val="decimal"/>
      <w:lvlText w:val="%6."/>
      <w:lvlJc w:val="left"/>
      <w:pPr>
        <w:ind w:left="1140" w:hanging="360"/>
      </w:pPr>
    </w:lvl>
    <w:lvl w:ilvl="6" w:tplc="8078F232">
      <w:start w:val="1"/>
      <w:numFmt w:val="decimal"/>
      <w:lvlText w:val="%7."/>
      <w:lvlJc w:val="left"/>
      <w:pPr>
        <w:ind w:left="1140" w:hanging="360"/>
      </w:pPr>
    </w:lvl>
    <w:lvl w:ilvl="7" w:tplc="0E64943A">
      <w:start w:val="1"/>
      <w:numFmt w:val="decimal"/>
      <w:lvlText w:val="%8."/>
      <w:lvlJc w:val="left"/>
      <w:pPr>
        <w:ind w:left="1140" w:hanging="360"/>
      </w:pPr>
    </w:lvl>
    <w:lvl w:ilvl="8" w:tplc="E8628456">
      <w:start w:val="1"/>
      <w:numFmt w:val="decimal"/>
      <w:lvlText w:val="%9."/>
      <w:lvlJc w:val="left"/>
      <w:pPr>
        <w:ind w:left="1140" w:hanging="360"/>
      </w:pPr>
    </w:lvl>
  </w:abstractNum>
  <w:abstractNum w:abstractNumId="140" w15:restartNumberingAfterBreak="0">
    <w:nsid w:val="65570CA3"/>
    <w:multiLevelType w:val="multilevel"/>
    <w:tmpl w:val="12E8C1A0"/>
    <w:name w:val="Headings"/>
    <w:lvl w:ilvl="0">
      <w:start w:val="1"/>
      <w:numFmt w:val="decimal"/>
      <w:lvlText w:val="Schedule %1."/>
      <w:lvlJc w:val="left"/>
      <w:pPr>
        <w:tabs>
          <w:tab w:val="num" w:pos="992"/>
        </w:tabs>
        <w:ind w:left="992" w:hanging="992"/>
      </w:pPr>
      <w:rPr>
        <w:rFonts w:hint="default"/>
        <w:b/>
        <w:i w:val="0"/>
        <w:color w:val="201547" w:themeColor="text2"/>
        <w:sz w:val="32"/>
      </w:rPr>
    </w:lvl>
    <w:lvl w:ilvl="1">
      <w:start w:val="1"/>
      <w:numFmt w:val="decimal"/>
      <w:lvlText w:val="%2."/>
      <w:lvlJc w:val="left"/>
      <w:pPr>
        <w:tabs>
          <w:tab w:val="num" w:pos="992"/>
        </w:tabs>
        <w:ind w:left="992" w:hanging="992"/>
      </w:pPr>
      <w:rPr>
        <w:rFonts w:hint="default"/>
        <w:b w:val="0"/>
        <w:i w:val="0"/>
        <w:color w:val="201547" w:themeColor="text2"/>
        <w:sz w:val="24"/>
      </w:rPr>
    </w:lvl>
    <w:lvl w:ilvl="2">
      <w:start w:val="1"/>
      <w:numFmt w:val="decimal"/>
      <w:lvlText w:val="%2.%3"/>
      <w:lvlJc w:val="left"/>
      <w:pPr>
        <w:tabs>
          <w:tab w:val="num" w:pos="992"/>
        </w:tabs>
        <w:ind w:left="992" w:hanging="992"/>
      </w:pPr>
      <w:rPr>
        <w:rFonts w:hint="default"/>
        <w:b/>
        <w:i w:val="0"/>
        <w:color w:val="232222" w:themeColor="text1"/>
        <w:sz w:val="24"/>
      </w:rPr>
    </w:lvl>
    <w:lvl w:ilvl="3">
      <w:start w:val="1"/>
      <w:numFmt w:val="decimal"/>
      <w:lvlText w:val="%2.%3.%4"/>
      <w:lvlJc w:val="left"/>
      <w:pPr>
        <w:tabs>
          <w:tab w:val="num" w:pos="992"/>
        </w:tabs>
        <w:ind w:left="992" w:hanging="992"/>
      </w:pPr>
      <w:rPr>
        <w:rFonts w:hint="default"/>
        <w:b w:val="0"/>
        <w:i w:val="0"/>
        <w:color w:val="232222" w:themeColor="text1"/>
        <w:sz w:val="24"/>
      </w:rPr>
    </w:lvl>
    <w:lvl w:ilvl="4">
      <w:start w:val="1"/>
      <w:numFmt w:val="decimal"/>
      <w:lvlText w:val="%2.%3.%4.%5"/>
      <w:lvlJc w:val="left"/>
      <w:pPr>
        <w:tabs>
          <w:tab w:val="num" w:pos="992"/>
        </w:tabs>
        <w:ind w:left="992" w:hanging="992"/>
      </w:pPr>
      <w:rPr>
        <w:rFonts w:hint="default"/>
        <w:color w:val="232222" w:themeColor="text1"/>
        <w:sz w:val="24"/>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141" w15:restartNumberingAfterBreak="0">
    <w:nsid w:val="66D82BF3"/>
    <w:multiLevelType w:val="hybridMultilevel"/>
    <w:tmpl w:val="872AE316"/>
    <w:lvl w:ilvl="0" w:tplc="4D5AE0FC">
      <w:start w:val="1"/>
      <w:numFmt w:val="bullet"/>
      <w:lvlText w:val=""/>
      <w:lvlJc w:val="left"/>
      <w:pPr>
        <w:ind w:left="720" w:hanging="360"/>
      </w:pPr>
      <w:rPr>
        <w:rFonts w:ascii="Symbol" w:hAnsi="Symbol"/>
      </w:rPr>
    </w:lvl>
    <w:lvl w:ilvl="1" w:tplc="C77C8E46">
      <w:start w:val="1"/>
      <w:numFmt w:val="bullet"/>
      <w:lvlText w:val=""/>
      <w:lvlJc w:val="left"/>
      <w:pPr>
        <w:ind w:left="720" w:hanging="360"/>
      </w:pPr>
      <w:rPr>
        <w:rFonts w:ascii="Symbol" w:hAnsi="Symbol"/>
      </w:rPr>
    </w:lvl>
    <w:lvl w:ilvl="2" w:tplc="8472834A">
      <w:start w:val="1"/>
      <w:numFmt w:val="bullet"/>
      <w:lvlText w:val=""/>
      <w:lvlJc w:val="left"/>
      <w:pPr>
        <w:ind w:left="720" w:hanging="360"/>
      </w:pPr>
      <w:rPr>
        <w:rFonts w:ascii="Symbol" w:hAnsi="Symbol"/>
      </w:rPr>
    </w:lvl>
    <w:lvl w:ilvl="3" w:tplc="55B6C092">
      <w:start w:val="1"/>
      <w:numFmt w:val="bullet"/>
      <w:lvlText w:val=""/>
      <w:lvlJc w:val="left"/>
      <w:pPr>
        <w:ind w:left="720" w:hanging="360"/>
      </w:pPr>
      <w:rPr>
        <w:rFonts w:ascii="Symbol" w:hAnsi="Symbol"/>
      </w:rPr>
    </w:lvl>
    <w:lvl w:ilvl="4" w:tplc="1F2E84EC">
      <w:start w:val="1"/>
      <w:numFmt w:val="bullet"/>
      <w:lvlText w:val=""/>
      <w:lvlJc w:val="left"/>
      <w:pPr>
        <w:ind w:left="720" w:hanging="360"/>
      </w:pPr>
      <w:rPr>
        <w:rFonts w:ascii="Symbol" w:hAnsi="Symbol"/>
      </w:rPr>
    </w:lvl>
    <w:lvl w:ilvl="5" w:tplc="D11CBF48">
      <w:start w:val="1"/>
      <w:numFmt w:val="bullet"/>
      <w:lvlText w:val=""/>
      <w:lvlJc w:val="left"/>
      <w:pPr>
        <w:ind w:left="720" w:hanging="360"/>
      </w:pPr>
      <w:rPr>
        <w:rFonts w:ascii="Symbol" w:hAnsi="Symbol"/>
      </w:rPr>
    </w:lvl>
    <w:lvl w:ilvl="6" w:tplc="D5CA5002">
      <w:start w:val="1"/>
      <w:numFmt w:val="bullet"/>
      <w:lvlText w:val=""/>
      <w:lvlJc w:val="left"/>
      <w:pPr>
        <w:ind w:left="720" w:hanging="360"/>
      </w:pPr>
      <w:rPr>
        <w:rFonts w:ascii="Symbol" w:hAnsi="Symbol"/>
      </w:rPr>
    </w:lvl>
    <w:lvl w:ilvl="7" w:tplc="E332B278">
      <w:start w:val="1"/>
      <w:numFmt w:val="bullet"/>
      <w:lvlText w:val=""/>
      <w:lvlJc w:val="left"/>
      <w:pPr>
        <w:ind w:left="720" w:hanging="360"/>
      </w:pPr>
      <w:rPr>
        <w:rFonts w:ascii="Symbol" w:hAnsi="Symbol"/>
      </w:rPr>
    </w:lvl>
    <w:lvl w:ilvl="8" w:tplc="28FEDBB8">
      <w:start w:val="1"/>
      <w:numFmt w:val="bullet"/>
      <w:lvlText w:val=""/>
      <w:lvlJc w:val="left"/>
      <w:pPr>
        <w:ind w:left="720" w:hanging="360"/>
      </w:pPr>
      <w:rPr>
        <w:rFonts w:ascii="Symbol" w:hAnsi="Symbol"/>
      </w:rPr>
    </w:lvl>
  </w:abstractNum>
  <w:abstractNum w:abstractNumId="142" w15:restartNumberingAfterBreak="0">
    <w:nsid w:val="6AFF0D0E"/>
    <w:multiLevelType w:val="hybridMultilevel"/>
    <w:tmpl w:val="BE5C791A"/>
    <w:lvl w:ilvl="0" w:tplc="8D2673E2">
      <w:numFmt w:val="bullet"/>
      <w:lvlText w:val="-"/>
      <w:lvlJc w:val="left"/>
      <w:pPr>
        <w:ind w:left="720" w:hanging="360"/>
      </w:pPr>
      <w:rPr>
        <w:rFonts w:ascii="Arial" w:hAnsi="Arial" w:hint="default"/>
      </w:rPr>
    </w:lvl>
    <w:lvl w:ilvl="1" w:tplc="03A2A000" w:tentative="1">
      <w:start w:val="1"/>
      <w:numFmt w:val="bullet"/>
      <w:lvlText w:val="o"/>
      <w:lvlJc w:val="left"/>
      <w:pPr>
        <w:ind w:left="1440" w:hanging="360"/>
      </w:pPr>
      <w:rPr>
        <w:rFonts w:ascii="Courier New" w:hAnsi="Courier New" w:hint="default"/>
      </w:rPr>
    </w:lvl>
    <w:lvl w:ilvl="2" w:tplc="B178D0FC" w:tentative="1">
      <w:start w:val="1"/>
      <w:numFmt w:val="bullet"/>
      <w:lvlText w:val=""/>
      <w:lvlJc w:val="left"/>
      <w:pPr>
        <w:ind w:left="2160" w:hanging="360"/>
      </w:pPr>
      <w:rPr>
        <w:rFonts w:ascii="Wingdings" w:hAnsi="Wingdings" w:hint="default"/>
      </w:rPr>
    </w:lvl>
    <w:lvl w:ilvl="3" w:tplc="D3644662" w:tentative="1">
      <w:start w:val="1"/>
      <w:numFmt w:val="bullet"/>
      <w:lvlText w:val=""/>
      <w:lvlJc w:val="left"/>
      <w:pPr>
        <w:ind w:left="2880" w:hanging="360"/>
      </w:pPr>
      <w:rPr>
        <w:rFonts w:ascii="Symbol" w:hAnsi="Symbol" w:hint="default"/>
      </w:rPr>
    </w:lvl>
    <w:lvl w:ilvl="4" w:tplc="9FCE3B4C" w:tentative="1">
      <w:start w:val="1"/>
      <w:numFmt w:val="bullet"/>
      <w:lvlText w:val="o"/>
      <w:lvlJc w:val="left"/>
      <w:pPr>
        <w:ind w:left="3600" w:hanging="360"/>
      </w:pPr>
      <w:rPr>
        <w:rFonts w:ascii="Courier New" w:hAnsi="Courier New" w:hint="default"/>
      </w:rPr>
    </w:lvl>
    <w:lvl w:ilvl="5" w:tplc="3EF8376C" w:tentative="1">
      <w:start w:val="1"/>
      <w:numFmt w:val="bullet"/>
      <w:lvlText w:val=""/>
      <w:lvlJc w:val="left"/>
      <w:pPr>
        <w:ind w:left="4320" w:hanging="360"/>
      </w:pPr>
      <w:rPr>
        <w:rFonts w:ascii="Wingdings" w:hAnsi="Wingdings" w:hint="default"/>
      </w:rPr>
    </w:lvl>
    <w:lvl w:ilvl="6" w:tplc="99BAE600" w:tentative="1">
      <w:start w:val="1"/>
      <w:numFmt w:val="bullet"/>
      <w:lvlText w:val=""/>
      <w:lvlJc w:val="left"/>
      <w:pPr>
        <w:ind w:left="5040" w:hanging="360"/>
      </w:pPr>
      <w:rPr>
        <w:rFonts w:ascii="Symbol" w:hAnsi="Symbol" w:hint="default"/>
      </w:rPr>
    </w:lvl>
    <w:lvl w:ilvl="7" w:tplc="534CEB86" w:tentative="1">
      <w:start w:val="1"/>
      <w:numFmt w:val="bullet"/>
      <w:lvlText w:val="o"/>
      <w:lvlJc w:val="left"/>
      <w:pPr>
        <w:ind w:left="5760" w:hanging="360"/>
      </w:pPr>
      <w:rPr>
        <w:rFonts w:ascii="Courier New" w:hAnsi="Courier New" w:hint="default"/>
      </w:rPr>
    </w:lvl>
    <w:lvl w:ilvl="8" w:tplc="13CA9DD8" w:tentative="1">
      <w:start w:val="1"/>
      <w:numFmt w:val="bullet"/>
      <w:lvlText w:val=""/>
      <w:lvlJc w:val="left"/>
      <w:pPr>
        <w:ind w:left="6480" w:hanging="360"/>
      </w:pPr>
      <w:rPr>
        <w:rFonts w:ascii="Wingdings" w:hAnsi="Wingdings" w:hint="default"/>
      </w:rPr>
    </w:lvl>
  </w:abstractNum>
  <w:abstractNum w:abstractNumId="143" w15:restartNumberingAfterBreak="0">
    <w:nsid w:val="6C9A1DF1"/>
    <w:multiLevelType w:val="hybridMultilevel"/>
    <w:tmpl w:val="DEEEDC62"/>
    <w:lvl w:ilvl="0" w:tplc="333A9374">
      <w:start w:val="1"/>
      <w:numFmt w:val="bullet"/>
      <w:lvlText w:val=""/>
      <w:lvlJc w:val="left"/>
      <w:pPr>
        <w:ind w:left="720" w:hanging="360"/>
      </w:pPr>
      <w:rPr>
        <w:rFonts w:ascii="Symbol" w:hAnsi="Symbol"/>
      </w:rPr>
    </w:lvl>
    <w:lvl w:ilvl="1" w:tplc="59601EBC">
      <w:start w:val="1"/>
      <w:numFmt w:val="bullet"/>
      <w:lvlText w:val=""/>
      <w:lvlJc w:val="left"/>
      <w:pPr>
        <w:ind w:left="720" w:hanging="360"/>
      </w:pPr>
      <w:rPr>
        <w:rFonts w:ascii="Symbol" w:hAnsi="Symbol"/>
      </w:rPr>
    </w:lvl>
    <w:lvl w:ilvl="2" w:tplc="884C73E8">
      <w:start w:val="1"/>
      <w:numFmt w:val="bullet"/>
      <w:lvlText w:val=""/>
      <w:lvlJc w:val="left"/>
      <w:pPr>
        <w:ind w:left="720" w:hanging="360"/>
      </w:pPr>
      <w:rPr>
        <w:rFonts w:ascii="Symbol" w:hAnsi="Symbol"/>
      </w:rPr>
    </w:lvl>
    <w:lvl w:ilvl="3" w:tplc="0E58C964">
      <w:start w:val="1"/>
      <w:numFmt w:val="bullet"/>
      <w:lvlText w:val=""/>
      <w:lvlJc w:val="left"/>
      <w:pPr>
        <w:ind w:left="720" w:hanging="360"/>
      </w:pPr>
      <w:rPr>
        <w:rFonts w:ascii="Symbol" w:hAnsi="Symbol"/>
      </w:rPr>
    </w:lvl>
    <w:lvl w:ilvl="4" w:tplc="BB44B382">
      <w:start w:val="1"/>
      <w:numFmt w:val="bullet"/>
      <w:lvlText w:val=""/>
      <w:lvlJc w:val="left"/>
      <w:pPr>
        <w:ind w:left="720" w:hanging="360"/>
      </w:pPr>
      <w:rPr>
        <w:rFonts w:ascii="Symbol" w:hAnsi="Symbol"/>
      </w:rPr>
    </w:lvl>
    <w:lvl w:ilvl="5" w:tplc="EEB65612">
      <w:start w:val="1"/>
      <w:numFmt w:val="bullet"/>
      <w:lvlText w:val=""/>
      <w:lvlJc w:val="left"/>
      <w:pPr>
        <w:ind w:left="720" w:hanging="360"/>
      </w:pPr>
      <w:rPr>
        <w:rFonts w:ascii="Symbol" w:hAnsi="Symbol"/>
      </w:rPr>
    </w:lvl>
    <w:lvl w:ilvl="6" w:tplc="66F2AC1A">
      <w:start w:val="1"/>
      <w:numFmt w:val="bullet"/>
      <w:lvlText w:val=""/>
      <w:lvlJc w:val="left"/>
      <w:pPr>
        <w:ind w:left="720" w:hanging="360"/>
      </w:pPr>
      <w:rPr>
        <w:rFonts w:ascii="Symbol" w:hAnsi="Symbol"/>
      </w:rPr>
    </w:lvl>
    <w:lvl w:ilvl="7" w:tplc="DB54AF48">
      <w:start w:val="1"/>
      <w:numFmt w:val="bullet"/>
      <w:lvlText w:val=""/>
      <w:lvlJc w:val="left"/>
      <w:pPr>
        <w:ind w:left="720" w:hanging="360"/>
      </w:pPr>
      <w:rPr>
        <w:rFonts w:ascii="Symbol" w:hAnsi="Symbol"/>
      </w:rPr>
    </w:lvl>
    <w:lvl w:ilvl="8" w:tplc="05FAA246">
      <w:start w:val="1"/>
      <w:numFmt w:val="bullet"/>
      <w:lvlText w:val=""/>
      <w:lvlJc w:val="left"/>
      <w:pPr>
        <w:ind w:left="720" w:hanging="360"/>
      </w:pPr>
      <w:rPr>
        <w:rFonts w:ascii="Symbol" w:hAnsi="Symbol"/>
      </w:rPr>
    </w:lvl>
  </w:abstractNum>
  <w:abstractNum w:abstractNumId="144" w15:restartNumberingAfterBreak="0">
    <w:nsid w:val="6E016FA6"/>
    <w:multiLevelType w:val="hybridMultilevel"/>
    <w:tmpl w:val="0E9CDC82"/>
    <w:lvl w:ilvl="0" w:tplc="23DAD23C">
      <w:start w:val="1"/>
      <w:numFmt w:val="bullet"/>
      <w:lvlText w:val=""/>
      <w:lvlJc w:val="left"/>
      <w:pPr>
        <w:ind w:left="720" w:hanging="360"/>
      </w:pPr>
      <w:rPr>
        <w:rFonts w:ascii="Symbol" w:hAnsi="Symbol"/>
      </w:rPr>
    </w:lvl>
    <w:lvl w:ilvl="1" w:tplc="CC463882">
      <w:start w:val="1"/>
      <w:numFmt w:val="bullet"/>
      <w:lvlText w:val=""/>
      <w:lvlJc w:val="left"/>
      <w:pPr>
        <w:ind w:left="720" w:hanging="360"/>
      </w:pPr>
      <w:rPr>
        <w:rFonts w:ascii="Symbol" w:hAnsi="Symbol"/>
      </w:rPr>
    </w:lvl>
    <w:lvl w:ilvl="2" w:tplc="64B84B94">
      <w:start w:val="1"/>
      <w:numFmt w:val="bullet"/>
      <w:lvlText w:val=""/>
      <w:lvlJc w:val="left"/>
      <w:pPr>
        <w:ind w:left="720" w:hanging="360"/>
      </w:pPr>
      <w:rPr>
        <w:rFonts w:ascii="Symbol" w:hAnsi="Symbol"/>
      </w:rPr>
    </w:lvl>
    <w:lvl w:ilvl="3" w:tplc="DC10C9E4">
      <w:start w:val="1"/>
      <w:numFmt w:val="bullet"/>
      <w:lvlText w:val=""/>
      <w:lvlJc w:val="left"/>
      <w:pPr>
        <w:ind w:left="720" w:hanging="360"/>
      </w:pPr>
      <w:rPr>
        <w:rFonts w:ascii="Symbol" w:hAnsi="Symbol"/>
      </w:rPr>
    </w:lvl>
    <w:lvl w:ilvl="4" w:tplc="EB8E4276">
      <w:start w:val="1"/>
      <w:numFmt w:val="bullet"/>
      <w:lvlText w:val=""/>
      <w:lvlJc w:val="left"/>
      <w:pPr>
        <w:ind w:left="720" w:hanging="360"/>
      </w:pPr>
      <w:rPr>
        <w:rFonts w:ascii="Symbol" w:hAnsi="Symbol"/>
      </w:rPr>
    </w:lvl>
    <w:lvl w:ilvl="5" w:tplc="37262CCC">
      <w:start w:val="1"/>
      <w:numFmt w:val="bullet"/>
      <w:lvlText w:val=""/>
      <w:lvlJc w:val="left"/>
      <w:pPr>
        <w:ind w:left="720" w:hanging="360"/>
      </w:pPr>
      <w:rPr>
        <w:rFonts w:ascii="Symbol" w:hAnsi="Symbol"/>
      </w:rPr>
    </w:lvl>
    <w:lvl w:ilvl="6" w:tplc="F56A9982">
      <w:start w:val="1"/>
      <w:numFmt w:val="bullet"/>
      <w:lvlText w:val=""/>
      <w:lvlJc w:val="left"/>
      <w:pPr>
        <w:ind w:left="720" w:hanging="360"/>
      </w:pPr>
      <w:rPr>
        <w:rFonts w:ascii="Symbol" w:hAnsi="Symbol"/>
      </w:rPr>
    </w:lvl>
    <w:lvl w:ilvl="7" w:tplc="9FDE73C6">
      <w:start w:val="1"/>
      <w:numFmt w:val="bullet"/>
      <w:lvlText w:val=""/>
      <w:lvlJc w:val="left"/>
      <w:pPr>
        <w:ind w:left="720" w:hanging="360"/>
      </w:pPr>
      <w:rPr>
        <w:rFonts w:ascii="Symbol" w:hAnsi="Symbol"/>
      </w:rPr>
    </w:lvl>
    <w:lvl w:ilvl="8" w:tplc="0A188796">
      <w:start w:val="1"/>
      <w:numFmt w:val="bullet"/>
      <w:lvlText w:val=""/>
      <w:lvlJc w:val="left"/>
      <w:pPr>
        <w:ind w:left="720" w:hanging="360"/>
      </w:pPr>
      <w:rPr>
        <w:rFonts w:ascii="Symbol" w:hAnsi="Symbol"/>
      </w:rPr>
    </w:lvl>
  </w:abstractNum>
  <w:abstractNum w:abstractNumId="145" w15:restartNumberingAfterBreak="0">
    <w:nsid w:val="70250B03"/>
    <w:multiLevelType w:val="multilevel"/>
    <w:tmpl w:val="F3EA2326"/>
    <w:name w:val="DEPIQuoteBullets"/>
    <w:lvl w:ilvl="0">
      <w:start w:val="1"/>
      <w:numFmt w:val="bullet"/>
      <w:pStyle w:val="QuoteBullet"/>
      <w:lvlText w:val=""/>
      <w:lvlJc w:val="left"/>
      <w:pPr>
        <w:tabs>
          <w:tab w:val="num" w:pos="454"/>
        </w:tabs>
        <w:ind w:left="454" w:hanging="170"/>
      </w:pPr>
      <w:rPr>
        <w:rFonts w:ascii="Symbol" w:hAnsi="Symbol" w:hint="default"/>
        <w:b w:val="0"/>
        <w:i w:val="0"/>
        <w:color w:val="232222" w:themeColor="text1"/>
        <w:position w:val="2"/>
        <w:sz w:val="18"/>
      </w:rPr>
    </w:lvl>
    <w:lvl w:ilvl="1">
      <w:start w:val="1"/>
      <w:numFmt w:val="bullet"/>
      <w:pStyle w:val="QuoteBullet2"/>
      <w:lvlText w:val="–"/>
      <w:lvlJc w:val="left"/>
      <w:pPr>
        <w:tabs>
          <w:tab w:val="num" w:pos="624"/>
        </w:tabs>
        <w:ind w:left="624" w:hanging="170"/>
      </w:pPr>
      <w:rPr>
        <w:b w:val="0"/>
        <w:i w:val="0"/>
        <w:color w:val="auto"/>
        <w:position w:val="2"/>
        <w:sz w:val="18"/>
      </w:rPr>
    </w:lvl>
    <w:lvl w:ilvl="2">
      <w:start w:val="1"/>
      <w:numFmt w:val="bullet"/>
      <w:lvlText w:val="‒"/>
      <w:lvlJc w:val="left"/>
      <w:pPr>
        <w:tabs>
          <w:tab w:val="num" w:pos="1418"/>
        </w:tabs>
        <w:ind w:left="1418" w:hanging="283"/>
      </w:pPr>
      <w:rPr>
        <w:rFonts w:ascii="Calibri" w:hAnsi="Calibri" w:hint="default"/>
        <w:color w:val="201547" w:themeColor="text2"/>
      </w:rPr>
    </w:lvl>
    <w:lvl w:ilvl="3">
      <w:start w:val="1"/>
      <w:numFmt w:val="bullet"/>
      <w:lvlText w:val=""/>
      <w:lvlJc w:val="left"/>
      <w:pPr>
        <w:ind w:left="1136" w:firstLine="283"/>
      </w:pPr>
      <w:rPr>
        <w:rFonts w:ascii="Symbol" w:hAnsi="Symbol" w:hint="default"/>
      </w:rPr>
    </w:lvl>
    <w:lvl w:ilvl="4">
      <w:start w:val="1"/>
      <w:numFmt w:val="bullet"/>
      <w:lvlText w:val=""/>
      <w:lvlJc w:val="left"/>
      <w:pPr>
        <w:ind w:left="1420" w:firstLine="283"/>
      </w:pPr>
      <w:rPr>
        <w:rFonts w:ascii="Symbol" w:hAnsi="Symbol" w:hint="default"/>
      </w:rPr>
    </w:lvl>
    <w:lvl w:ilvl="5">
      <w:start w:val="1"/>
      <w:numFmt w:val="bullet"/>
      <w:lvlText w:val=""/>
      <w:lvlJc w:val="left"/>
      <w:pPr>
        <w:ind w:left="1704" w:firstLine="283"/>
      </w:pPr>
      <w:rPr>
        <w:rFonts w:ascii="Wingdings" w:hAnsi="Wingdings" w:hint="default"/>
      </w:rPr>
    </w:lvl>
    <w:lvl w:ilvl="6">
      <w:start w:val="1"/>
      <w:numFmt w:val="bullet"/>
      <w:lvlText w:val=""/>
      <w:lvlJc w:val="left"/>
      <w:pPr>
        <w:ind w:left="1988" w:firstLine="283"/>
      </w:pPr>
      <w:rPr>
        <w:rFonts w:ascii="Wingdings" w:hAnsi="Wingdings" w:hint="default"/>
      </w:rPr>
    </w:lvl>
    <w:lvl w:ilvl="7">
      <w:start w:val="1"/>
      <w:numFmt w:val="bullet"/>
      <w:lvlText w:val=""/>
      <w:lvlJc w:val="left"/>
      <w:pPr>
        <w:ind w:left="2272" w:firstLine="283"/>
      </w:pPr>
      <w:rPr>
        <w:rFonts w:ascii="Symbol" w:hAnsi="Symbol" w:hint="default"/>
      </w:rPr>
    </w:lvl>
    <w:lvl w:ilvl="8">
      <w:start w:val="1"/>
      <w:numFmt w:val="bullet"/>
      <w:lvlText w:val=""/>
      <w:lvlJc w:val="left"/>
      <w:pPr>
        <w:ind w:left="2556" w:firstLine="283"/>
      </w:pPr>
      <w:rPr>
        <w:rFonts w:ascii="Symbol" w:hAnsi="Symbol" w:hint="default"/>
      </w:rPr>
    </w:lvl>
  </w:abstractNum>
  <w:abstractNum w:abstractNumId="146" w15:restartNumberingAfterBreak="0">
    <w:nsid w:val="705409DF"/>
    <w:multiLevelType w:val="hybridMultilevel"/>
    <w:tmpl w:val="CE0411CA"/>
    <w:lvl w:ilvl="0" w:tplc="C7BE7486">
      <w:start w:val="1"/>
      <w:numFmt w:val="bullet"/>
      <w:lvlText w:val=""/>
      <w:lvlJc w:val="left"/>
      <w:pPr>
        <w:ind w:left="720" w:hanging="360"/>
      </w:pPr>
      <w:rPr>
        <w:rFonts w:ascii="Symbol" w:hAnsi="Symbol"/>
      </w:rPr>
    </w:lvl>
    <w:lvl w:ilvl="1" w:tplc="B3FC617E">
      <w:start w:val="1"/>
      <w:numFmt w:val="bullet"/>
      <w:lvlText w:val=""/>
      <w:lvlJc w:val="left"/>
      <w:pPr>
        <w:ind w:left="720" w:hanging="360"/>
      </w:pPr>
      <w:rPr>
        <w:rFonts w:ascii="Symbol" w:hAnsi="Symbol"/>
      </w:rPr>
    </w:lvl>
    <w:lvl w:ilvl="2" w:tplc="A6C8EC8E">
      <w:start w:val="1"/>
      <w:numFmt w:val="bullet"/>
      <w:lvlText w:val=""/>
      <w:lvlJc w:val="left"/>
      <w:pPr>
        <w:ind w:left="720" w:hanging="360"/>
      </w:pPr>
      <w:rPr>
        <w:rFonts w:ascii="Symbol" w:hAnsi="Symbol"/>
      </w:rPr>
    </w:lvl>
    <w:lvl w:ilvl="3" w:tplc="8766C370">
      <w:start w:val="1"/>
      <w:numFmt w:val="bullet"/>
      <w:lvlText w:val=""/>
      <w:lvlJc w:val="left"/>
      <w:pPr>
        <w:ind w:left="720" w:hanging="360"/>
      </w:pPr>
      <w:rPr>
        <w:rFonts w:ascii="Symbol" w:hAnsi="Symbol"/>
      </w:rPr>
    </w:lvl>
    <w:lvl w:ilvl="4" w:tplc="16EE106A">
      <w:start w:val="1"/>
      <w:numFmt w:val="bullet"/>
      <w:lvlText w:val=""/>
      <w:lvlJc w:val="left"/>
      <w:pPr>
        <w:ind w:left="720" w:hanging="360"/>
      </w:pPr>
      <w:rPr>
        <w:rFonts w:ascii="Symbol" w:hAnsi="Symbol"/>
      </w:rPr>
    </w:lvl>
    <w:lvl w:ilvl="5" w:tplc="FD1E2A08">
      <w:start w:val="1"/>
      <w:numFmt w:val="bullet"/>
      <w:lvlText w:val=""/>
      <w:lvlJc w:val="left"/>
      <w:pPr>
        <w:ind w:left="720" w:hanging="360"/>
      </w:pPr>
      <w:rPr>
        <w:rFonts w:ascii="Symbol" w:hAnsi="Symbol"/>
      </w:rPr>
    </w:lvl>
    <w:lvl w:ilvl="6" w:tplc="D908CAFC">
      <w:start w:val="1"/>
      <w:numFmt w:val="bullet"/>
      <w:lvlText w:val=""/>
      <w:lvlJc w:val="left"/>
      <w:pPr>
        <w:ind w:left="720" w:hanging="360"/>
      </w:pPr>
      <w:rPr>
        <w:rFonts w:ascii="Symbol" w:hAnsi="Symbol"/>
      </w:rPr>
    </w:lvl>
    <w:lvl w:ilvl="7" w:tplc="B044B6A6">
      <w:start w:val="1"/>
      <w:numFmt w:val="bullet"/>
      <w:lvlText w:val=""/>
      <w:lvlJc w:val="left"/>
      <w:pPr>
        <w:ind w:left="720" w:hanging="360"/>
      </w:pPr>
      <w:rPr>
        <w:rFonts w:ascii="Symbol" w:hAnsi="Symbol"/>
      </w:rPr>
    </w:lvl>
    <w:lvl w:ilvl="8" w:tplc="9094E606">
      <w:start w:val="1"/>
      <w:numFmt w:val="bullet"/>
      <w:lvlText w:val=""/>
      <w:lvlJc w:val="left"/>
      <w:pPr>
        <w:ind w:left="720" w:hanging="360"/>
      </w:pPr>
      <w:rPr>
        <w:rFonts w:ascii="Symbol" w:hAnsi="Symbol"/>
      </w:rPr>
    </w:lvl>
  </w:abstractNum>
  <w:abstractNum w:abstractNumId="147" w15:restartNumberingAfterBreak="0">
    <w:nsid w:val="70623984"/>
    <w:multiLevelType w:val="hybridMultilevel"/>
    <w:tmpl w:val="7C34565C"/>
    <w:lvl w:ilvl="0" w:tplc="A38E0AA6">
      <w:start w:val="1"/>
      <w:numFmt w:val="bullet"/>
      <w:lvlText w:val=""/>
      <w:lvlJc w:val="left"/>
      <w:pPr>
        <w:ind w:left="720" w:hanging="360"/>
      </w:pPr>
      <w:rPr>
        <w:rFonts w:ascii="Symbol" w:hAnsi="Symbol"/>
      </w:rPr>
    </w:lvl>
    <w:lvl w:ilvl="1" w:tplc="FFC498AA">
      <w:start w:val="1"/>
      <w:numFmt w:val="bullet"/>
      <w:lvlText w:val=""/>
      <w:lvlJc w:val="left"/>
      <w:pPr>
        <w:ind w:left="720" w:hanging="360"/>
      </w:pPr>
      <w:rPr>
        <w:rFonts w:ascii="Symbol" w:hAnsi="Symbol"/>
      </w:rPr>
    </w:lvl>
    <w:lvl w:ilvl="2" w:tplc="1DDC0B36">
      <w:start w:val="1"/>
      <w:numFmt w:val="bullet"/>
      <w:lvlText w:val=""/>
      <w:lvlJc w:val="left"/>
      <w:pPr>
        <w:ind w:left="720" w:hanging="360"/>
      </w:pPr>
      <w:rPr>
        <w:rFonts w:ascii="Symbol" w:hAnsi="Symbol"/>
      </w:rPr>
    </w:lvl>
    <w:lvl w:ilvl="3" w:tplc="7DC43C5C">
      <w:start w:val="1"/>
      <w:numFmt w:val="bullet"/>
      <w:lvlText w:val=""/>
      <w:lvlJc w:val="left"/>
      <w:pPr>
        <w:ind w:left="720" w:hanging="360"/>
      </w:pPr>
      <w:rPr>
        <w:rFonts w:ascii="Symbol" w:hAnsi="Symbol"/>
      </w:rPr>
    </w:lvl>
    <w:lvl w:ilvl="4" w:tplc="252676E4">
      <w:start w:val="1"/>
      <w:numFmt w:val="bullet"/>
      <w:lvlText w:val=""/>
      <w:lvlJc w:val="left"/>
      <w:pPr>
        <w:ind w:left="720" w:hanging="360"/>
      </w:pPr>
      <w:rPr>
        <w:rFonts w:ascii="Symbol" w:hAnsi="Symbol"/>
      </w:rPr>
    </w:lvl>
    <w:lvl w:ilvl="5" w:tplc="7DD6F9EC">
      <w:start w:val="1"/>
      <w:numFmt w:val="bullet"/>
      <w:lvlText w:val=""/>
      <w:lvlJc w:val="left"/>
      <w:pPr>
        <w:ind w:left="720" w:hanging="360"/>
      </w:pPr>
      <w:rPr>
        <w:rFonts w:ascii="Symbol" w:hAnsi="Symbol"/>
      </w:rPr>
    </w:lvl>
    <w:lvl w:ilvl="6" w:tplc="7C426D82">
      <w:start w:val="1"/>
      <w:numFmt w:val="bullet"/>
      <w:lvlText w:val=""/>
      <w:lvlJc w:val="left"/>
      <w:pPr>
        <w:ind w:left="720" w:hanging="360"/>
      </w:pPr>
      <w:rPr>
        <w:rFonts w:ascii="Symbol" w:hAnsi="Symbol"/>
      </w:rPr>
    </w:lvl>
    <w:lvl w:ilvl="7" w:tplc="A2A8A4BE">
      <w:start w:val="1"/>
      <w:numFmt w:val="bullet"/>
      <w:lvlText w:val=""/>
      <w:lvlJc w:val="left"/>
      <w:pPr>
        <w:ind w:left="720" w:hanging="360"/>
      </w:pPr>
      <w:rPr>
        <w:rFonts w:ascii="Symbol" w:hAnsi="Symbol"/>
      </w:rPr>
    </w:lvl>
    <w:lvl w:ilvl="8" w:tplc="A7284FD8">
      <w:start w:val="1"/>
      <w:numFmt w:val="bullet"/>
      <w:lvlText w:val=""/>
      <w:lvlJc w:val="left"/>
      <w:pPr>
        <w:ind w:left="720" w:hanging="360"/>
      </w:pPr>
      <w:rPr>
        <w:rFonts w:ascii="Symbol" w:hAnsi="Symbol"/>
      </w:rPr>
    </w:lvl>
  </w:abstractNum>
  <w:abstractNum w:abstractNumId="148" w15:restartNumberingAfterBreak="0">
    <w:nsid w:val="743C041E"/>
    <w:multiLevelType w:val="hybridMultilevel"/>
    <w:tmpl w:val="3A16A92C"/>
    <w:lvl w:ilvl="0" w:tplc="77929BEE">
      <w:start w:val="1"/>
      <w:numFmt w:val="bullet"/>
      <w:lvlText w:val=""/>
      <w:lvlJc w:val="left"/>
      <w:pPr>
        <w:ind w:left="720" w:hanging="360"/>
      </w:pPr>
      <w:rPr>
        <w:rFonts w:ascii="Symbol" w:hAnsi="Symbol"/>
      </w:rPr>
    </w:lvl>
    <w:lvl w:ilvl="1" w:tplc="5FBC28C8">
      <w:start w:val="1"/>
      <w:numFmt w:val="bullet"/>
      <w:lvlText w:val=""/>
      <w:lvlJc w:val="left"/>
      <w:pPr>
        <w:ind w:left="720" w:hanging="360"/>
      </w:pPr>
      <w:rPr>
        <w:rFonts w:ascii="Symbol" w:hAnsi="Symbol"/>
      </w:rPr>
    </w:lvl>
    <w:lvl w:ilvl="2" w:tplc="0BE8020A">
      <w:start w:val="1"/>
      <w:numFmt w:val="bullet"/>
      <w:lvlText w:val=""/>
      <w:lvlJc w:val="left"/>
      <w:pPr>
        <w:ind w:left="720" w:hanging="360"/>
      </w:pPr>
      <w:rPr>
        <w:rFonts w:ascii="Symbol" w:hAnsi="Symbol"/>
      </w:rPr>
    </w:lvl>
    <w:lvl w:ilvl="3" w:tplc="7332C886">
      <w:start w:val="1"/>
      <w:numFmt w:val="bullet"/>
      <w:lvlText w:val=""/>
      <w:lvlJc w:val="left"/>
      <w:pPr>
        <w:ind w:left="720" w:hanging="360"/>
      </w:pPr>
      <w:rPr>
        <w:rFonts w:ascii="Symbol" w:hAnsi="Symbol"/>
      </w:rPr>
    </w:lvl>
    <w:lvl w:ilvl="4" w:tplc="535C5F78">
      <w:start w:val="1"/>
      <w:numFmt w:val="bullet"/>
      <w:lvlText w:val=""/>
      <w:lvlJc w:val="left"/>
      <w:pPr>
        <w:ind w:left="720" w:hanging="360"/>
      </w:pPr>
      <w:rPr>
        <w:rFonts w:ascii="Symbol" w:hAnsi="Symbol"/>
      </w:rPr>
    </w:lvl>
    <w:lvl w:ilvl="5" w:tplc="10F60A66">
      <w:start w:val="1"/>
      <w:numFmt w:val="bullet"/>
      <w:lvlText w:val=""/>
      <w:lvlJc w:val="left"/>
      <w:pPr>
        <w:ind w:left="720" w:hanging="360"/>
      </w:pPr>
      <w:rPr>
        <w:rFonts w:ascii="Symbol" w:hAnsi="Symbol"/>
      </w:rPr>
    </w:lvl>
    <w:lvl w:ilvl="6" w:tplc="29667A9C">
      <w:start w:val="1"/>
      <w:numFmt w:val="bullet"/>
      <w:lvlText w:val=""/>
      <w:lvlJc w:val="left"/>
      <w:pPr>
        <w:ind w:left="720" w:hanging="360"/>
      </w:pPr>
      <w:rPr>
        <w:rFonts w:ascii="Symbol" w:hAnsi="Symbol"/>
      </w:rPr>
    </w:lvl>
    <w:lvl w:ilvl="7" w:tplc="4D16CF26">
      <w:start w:val="1"/>
      <w:numFmt w:val="bullet"/>
      <w:lvlText w:val=""/>
      <w:lvlJc w:val="left"/>
      <w:pPr>
        <w:ind w:left="720" w:hanging="360"/>
      </w:pPr>
      <w:rPr>
        <w:rFonts w:ascii="Symbol" w:hAnsi="Symbol"/>
      </w:rPr>
    </w:lvl>
    <w:lvl w:ilvl="8" w:tplc="59966320">
      <w:start w:val="1"/>
      <w:numFmt w:val="bullet"/>
      <w:lvlText w:val=""/>
      <w:lvlJc w:val="left"/>
      <w:pPr>
        <w:ind w:left="720" w:hanging="360"/>
      </w:pPr>
      <w:rPr>
        <w:rFonts w:ascii="Symbol" w:hAnsi="Symbol"/>
      </w:rPr>
    </w:lvl>
  </w:abstractNum>
  <w:abstractNum w:abstractNumId="149" w15:restartNumberingAfterBreak="0">
    <w:nsid w:val="74856406"/>
    <w:multiLevelType w:val="hybridMultilevel"/>
    <w:tmpl w:val="31D293A8"/>
    <w:lvl w:ilvl="0" w:tplc="3B1044E8">
      <w:start w:val="1"/>
      <w:numFmt w:val="decimal"/>
      <w:lvlText w:val="%1."/>
      <w:lvlJc w:val="left"/>
      <w:pPr>
        <w:ind w:left="1140" w:hanging="360"/>
      </w:pPr>
    </w:lvl>
    <w:lvl w:ilvl="1" w:tplc="EB70D4C6">
      <w:start w:val="1"/>
      <w:numFmt w:val="decimal"/>
      <w:lvlText w:val="%2."/>
      <w:lvlJc w:val="left"/>
      <w:pPr>
        <w:ind w:left="1140" w:hanging="360"/>
      </w:pPr>
    </w:lvl>
    <w:lvl w:ilvl="2" w:tplc="6ECCF7FC">
      <w:start w:val="1"/>
      <w:numFmt w:val="decimal"/>
      <w:lvlText w:val="%3."/>
      <w:lvlJc w:val="left"/>
      <w:pPr>
        <w:ind w:left="1140" w:hanging="360"/>
      </w:pPr>
    </w:lvl>
    <w:lvl w:ilvl="3" w:tplc="045EF6A6">
      <w:start w:val="1"/>
      <w:numFmt w:val="decimal"/>
      <w:lvlText w:val="%4."/>
      <w:lvlJc w:val="left"/>
      <w:pPr>
        <w:ind w:left="1140" w:hanging="360"/>
      </w:pPr>
    </w:lvl>
    <w:lvl w:ilvl="4" w:tplc="C780F3BC">
      <w:start w:val="1"/>
      <w:numFmt w:val="decimal"/>
      <w:lvlText w:val="%5."/>
      <w:lvlJc w:val="left"/>
      <w:pPr>
        <w:ind w:left="1140" w:hanging="360"/>
      </w:pPr>
    </w:lvl>
    <w:lvl w:ilvl="5" w:tplc="11AAF8A4">
      <w:start w:val="1"/>
      <w:numFmt w:val="decimal"/>
      <w:lvlText w:val="%6."/>
      <w:lvlJc w:val="left"/>
      <w:pPr>
        <w:ind w:left="1140" w:hanging="360"/>
      </w:pPr>
    </w:lvl>
    <w:lvl w:ilvl="6" w:tplc="2CDC3FAE">
      <w:start w:val="1"/>
      <w:numFmt w:val="decimal"/>
      <w:lvlText w:val="%7."/>
      <w:lvlJc w:val="left"/>
      <w:pPr>
        <w:ind w:left="1140" w:hanging="360"/>
      </w:pPr>
    </w:lvl>
    <w:lvl w:ilvl="7" w:tplc="528AEB22">
      <w:start w:val="1"/>
      <w:numFmt w:val="decimal"/>
      <w:lvlText w:val="%8."/>
      <w:lvlJc w:val="left"/>
      <w:pPr>
        <w:ind w:left="1140" w:hanging="360"/>
      </w:pPr>
    </w:lvl>
    <w:lvl w:ilvl="8" w:tplc="FFBEE234">
      <w:start w:val="1"/>
      <w:numFmt w:val="decimal"/>
      <w:lvlText w:val="%9."/>
      <w:lvlJc w:val="left"/>
      <w:pPr>
        <w:ind w:left="1140" w:hanging="360"/>
      </w:pPr>
    </w:lvl>
  </w:abstractNum>
  <w:abstractNum w:abstractNumId="150" w15:restartNumberingAfterBreak="0">
    <w:nsid w:val="74B87AA0"/>
    <w:multiLevelType w:val="multilevel"/>
    <w:tmpl w:val="DAE644F6"/>
    <w:name w:val="PullOutBoxBullets"/>
    <w:lvl w:ilvl="0">
      <w:start w:val="1"/>
      <w:numFmt w:val="bullet"/>
      <w:lvlText w:val="•"/>
      <w:lvlJc w:val="left"/>
      <w:pPr>
        <w:ind w:left="567" w:hanging="340"/>
      </w:pPr>
      <w:rPr>
        <w:rFonts w:ascii="Arial" w:hAnsi="Arial" w:hint="default"/>
        <w:color w:val="232222" w:themeColor="text1"/>
        <w:sz w:val="28"/>
      </w:rPr>
    </w:lvl>
    <w:lvl w:ilvl="1">
      <w:start w:val="1"/>
      <w:numFmt w:val="decimal"/>
      <w:lvlText w:val="%1.%2"/>
      <w:lvlJc w:val="left"/>
      <w:pPr>
        <w:ind w:left="794" w:hanging="794"/>
      </w:pPr>
      <w:rPr>
        <w:rFonts w:hint="default"/>
      </w:rPr>
    </w:lvl>
    <w:lvl w:ilvl="2">
      <w:start w:val="1"/>
      <w:numFmt w:val="none"/>
      <w:suff w:val="nothing"/>
      <w:lvlText w:val=""/>
      <w:lvlJc w:val="left"/>
      <w:pPr>
        <w:ind w:left="0" w:firstLine="0"/>
      </w:pPr>
      <w:rPr>
        <w:rFonts w:hint="default"/>
      </w:rPr>
    </w:lvl>
    <w:lvl w:ilvl="3">
      <w:start w:val="1"/>
      <w:numFmt w:val="upperLetter"/>
      <w:lvlText w:val="%4)"/>
      <w:lvlJc w:val="left"/>
      <w:pPr>
        <w:ind w:left="794" w:hanging="454"/>
      </w:pPr>
      <w:rPr>
        <w:rFonts w:hint="default"/>
      </w:rPr>
    </w:lvl>
    <w:lvl w:ilvl="4">
      <w:start w:val="1"/>
      <w:numFmt w:val="none"/>
      <w:lvlText w:val=""/>
      <w:lvlJc w:val="left"/>
      <w:pPr>
        <w:ind w:left="992" w:hanging="992"/>
      </w:pPr>
      <w:rPr>
        <w:rFonts w:hint="default"/>
      </w:rPr>
    </w:lvl>
    <w:lvl w:ilvl="5">
      <w:start w:val="1"/>
      <w:numFmt w:val="none"/>
      <w:lvlText w:val=""/>
      <w:lvlJc w:val="right"/>
      <w:pPr>
        <w:ind w:left="992" w:hanging="992"/>
      </w:pPr>
      <w:rPr>
        <w:rFonts w:hint="default"/>
      </w:rPr>
    </w:lvl>
    <w:lvl w:ilvl="6">
      <w:start w:val="1"/>
      <w:numFmt w:val="none"/>
      <w:lvlText w:val=""/>
      <w:lvlJc w:val="left"/>
      <w:pPr>
        <w:ind w:left="992" w:hanging="992"/>
      </w:pPr>
      <w:rPr>
        <w:rFonts w:hint="default"/>
      </w:rPr>
    </w:lvl>
    <w:lvl w:ilvl="7">
      <w:start w:val="1"/>
      <w:numFmt w:val="none"/>
      <w:lvlText w:val=""/>
      <w:lvlJc w:val="left"/>
      <w:pPr>
        <w:ind w:left="992" w:hanging="992"/>
      </w:pPr>
      <w:rPr>
        <w:rFonts w:hint="default"/>
      </w:rPr>
    </w:lvl>
    <w:lvl w:ilvl="8">
      <w:start w:val="1"/>
      <w:numFmt w:val="none"/>
      <w:lvlText w:val=""/>
      <w:lvlJc w:val="right"/>
      <w:pPr>
        <w:ind w:left="992" w:hanging="992"/>
      </w:pPr>
      <w:rPr>
        <w:rFonts w:hint="default"/>
      </w:rPr>
    </w:lvl>
  </w:abstractNum>
  <w:abstractNum w:abstractNumId="151" w15:restartNumberingAfterBreak="0">
    <w:nsid w:val="7597735D"/>
    <w:multiLevelType w:val="hybridMultilevel"/>
    <w:tmpl w:val="543E2D78"/>
    <w:lvl w:ilvl="0" w:tplc="60C27544">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2" w15:restartNumberingAfterBreak="0">
    <w:nsid w:val="75B62B5E"/>
    <w:multiLevelType w:val="multilevel"/>
    <w:tmpl w:val="F2E8571A"/>
    <w:name w:val="List Alpha2"/>
    <w:lvl w:ilvl="0">
      <w:start w:val="1"/>
      <w:numFmt w:val="lowerLetter"/>
      <w:lvlText w:val="%1."/>
      <w:lvlJc w:val="left"/>
      <w:pPr>
        <w:tabs>
          <w:tab w:val="num" w:pos="397"/>
        </w:tabs>
        <w:ind w:left="794" w:hanging="397"/>
      </w:pPr>
      <w:rPr>
        <w:rFonts w:ascii="Times New Roman" w:hAnsi="Times New Roman" w:cs="Times New Roman" w:hint="default"/>
        <w:b w:val="0"/>
        <w:bCs w:val="0"/>
        <w:i w:val="0"/>
        <w:iCs w:val="0"/>
        <w:caps w:val="0"/>
        <w:smallCaps w:val="0"/>
        <w:strike w:val="0"/>
        <w:dstrike w:val="0"/>
        <w:outline w:val="0"/>
        <w:shadow w:val="0"/>
        <w:emboss w:val="0"/>
        <w:imprint w:val="0"/>
        <w:snapToGrid w:val="0"/>
        <w:vanish w:val="0"/>
        <w:color w:val="201547" w:themeColor="text2"/>
        <w:spacing w:val="0"/>
        <w:w w:val="0"/>
        <w:kern w:val="0"/>
        <w:position w:val="0"/>
        <w:sz w:val="0"/>
        <w:szCs w:val="0"/>
        <w:u w:val="none" w:color="000000"/>
        <w:effect w:val="none"/>
        <w:vertAlign w:val="baseline"/>
        <w:em w:val="none"/>
        <w14:ligatures w14:val="none"/>
        <w14:numForm w14:val="default"/>
        <w14:numSpacing w14:val="default"/>
        <w14:stylisticSets/>
        <w14:cntxtAlts w14:val="0"/>
      </w:rPr>
    </w:lvl>
    <w:lvl w:ilvl="1">
      <w:start w:val="1"/>
      <w:numFmt w:val="lowerLetter"/>
      <w:lvlText w:val="%2."/>
      <w:lvlJc w:val="left"/>
      <w:pPr>
        <w:tabs>
          <w:tab w:val="num" w:pos="680"/>
        </w:tabs>
        <w:ind w:left="680" w:hanging="340"/>
      </w:pPr>
      <w:rPr>
        <w:rFonts w:hint="default"/>
        <w:b w:val="0"/>
        <w:i w:val="0"/>
        <w:color w:val="201547" w:themeColor="text2"/>
        <w:position w:val="2"/>
        <w:sz w:val="20"/>
      </w:rPr>
    </w:lvl>
    <w:lvl w:ilvl="2">
      <w:start w:val="1"/>
      <w:numFmt w:val="bullet"/>
      <w:lvlText w:val="–"/>
      <w:lvlJc w:val="left"/>
      <w:pPr>
        <w:tabs>
          <w:tab w:val="num" w:pos="1361"/>
        </w:tabs>
        <w:ind w:left="1361" w:hanging="340"/>
      </w:pPr>
      <w:rPr>
        <w:rFonts w:ascii="Arial" w:hAnsi="Arial" w:hint="default"/>
        <w:color w:val="201547" w:themeColor="text2"/>
        <w:position w:val="3"/>
        <w:sz w:val="20"/>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153" w15:restartNumberingAfterBreak="0">
    <w:nsid w:val="75DF3581"/>
    <w:multiLevelType w:val="hybridMultilevel"/>
    <w:tmpl w:val="9836F196"/>
    <w:lvl w:ilvl="0" w:tplc="8CD42E6C">
      <w:start w:val="1"/>
      <w:numFmt w:val="bullet"/>
      <w:lvlText w:val=""/>
      <w:lvlJc w:val="left"/>
      <w:pPr>
        <w:ind w:left="720" w:hanging="360"/>
      </w:pPr>
      <w:rPr>
        <w:rFonts w:ascii="Symbol" w:hAnsi="Symbol"/>
      </w:rPr>
    </w:lvl>
    <w:lvl w:ilvl="1" w:tplc="5CE65DF4">
      <w:start w:val="1"/>
      <w:numFmt w:val="bullet"/>
      <w:lvlText w:val=""/>
      <w:lvlJc w:val="left"/>
      <w:pPr>
        <w:ind w:left="720" w:hanging="360"/>
      </w:pPr>
      <w:rPr>
        <w:rFonts w:ascii="Symbol" w:hAnsi="Symbol"/>
      </w:rPr>
    </w:lvl>
    <w:lvl w:ilvl="2" w:tplc="D4B0DFE8">
      <w:start w:val="1"/>
      <w:numFmt w:val="bullet"/>
      <w:lvlText w:val=""/>
      <w:lvlJc w:val="left"/>
      <w:pPr>
        <w:ind w:left="720" w:hanging="360"/>
      </w:pPr>
      <w:rPr>
        <w:rFonts w:ascii="Symbol" w:hAnsi="Symbol"/>
      </w:rPr>
    </w:lvl>
    <w:lvl w:ilvl="3" w:tplc="5DD8B33C">
      <w:start w:val="1"/>
      <w:numFmt w:val="bullet"/>
      <w:lvlText w:val=""/>
      <w:lvlJc w:val="left"/>
      <w:pPr>
        <w:ind w:left="720" w:hanging="360"/>
      </w:pPr>
      <w:rPr>
        <w:rFonts w:ascii="Symbol" w:hAnsi="Symbol"/>
      </w:rPr>
    </w:lvl>
    <w:lvl w:ilvl="4" w:tplc="BD0C0368">
      <w:start w:val="1"/>
      <w:numFmt w:val="bullet"/>
      <w:lvlText w:val=""/>
      <w:lvlJc w:val="left"/>
      <w:pPr>
        <w:ind w:left="720" w:hanging="360"/>
      </w:pPr>
      <w:rPr>
        <w:rFonts w:ascii="Symbol" w:hAnsi="Symbol"/>
      </w:rPr>
    </w:lvl>
    <w:lvl w:ilvl="5" w:tplc="28325150">
      <w:start w:val="1"/>
      <w:numFmt w:val="bullet"/>
      <w:lvlText w:val=""/>
      <w:lvlJc w:val="left"/>
      <w:pPr>
        <w:ind w:left="720" w:hanging="360"/>
      </w:pPr>
      <w:rPr>
        <w:rFonts w:ascii="Symbol" w:hAnsi="Symbol"/>
      </w:rPr>
    </w:lvl>
    <w:lvl w:ilvl="6" w:tplc="C548071E">
      <w:start w:val="1"/>
      <w:numFmt w:val="bullet"/>
      <w:lvlText w:val=""/>
      <w:lvlJc w:val="left"/>
      <w:pPr>
        <w:ind w:left="720" w:hanging="360"/>
      </w:pPr>
      <w:rPr>
        <w:rFonts w:ascii="Symbol" w:hAnsi="Symbol"/>
      </w:rPr>
    </w:lvl>
    <w:lvl w:ilvl="7" w:tplc="66F40DFC">
      <w:start w:val="1"/>
      <w:numFmt w:val="bullet"/>
      <w:lvlText w:val=""/>
      <w:lvlJc w:val="left"/>
      <w:pPr>
        <w:ind w:left="720" w:hanging="360"/>
      </w:pPr>
      <w:rPr>
        <w:rFonts w:ascii="Symbol" w:hAnsi="Symbol"/>
      </w:rPr>
    </w:lvl>
    <w:lvl w:ilvl="8" w:tplc="0052AFAC">
      <w:start w:val="1"/>
      <w:numFmt w:val="bullet"/>
      <w:lvlText w:val=""/>
      <w:lvlJc w:val="left"/>
      <w:pPr>
        <w:ind w:left="720" w:hanging="360"/>
      </w:pPr>
      <w:rPr>
        <w:rFonts w:ascii="Symbol" w:hAnsi="Symbol"/>
      </w:rPr>
    </w:lvl>
  </w:abstractNum>
  <w:abstractNum w:abstractNumId="154" w15:restartNumberingAfterBreak="0">
    <w:nsid w:val="76C771A0"/>
    <w:multiLevelType w:val="hybridMultilevel"/>
    <w:tmpl w:val="A18CF210"/>
    <w:lvl w:ilvl="0" w:tplc="9224EDA0">
      <w:start w:val="1"/>
      <w:numFmt w:val="bullet"/>
      <w:lvlText w:val=""/>
      <w:lvlJc w:val="left"/>
      <w:pPr>
        <w:ind w:left="1440" w:hanging="360"/>
      </w:pPr>
      <w:rPr>
        <w:rFonts w:ascii="Symbol" w:hAnsi="Symbol" w:hint="default"/>
      </w:rPr>
    </w:lvl>
    <w:lvl w:ilvl="1" w:tplc="954CF402" w:tentative="1">
      <w:start w:val="1"/>
      <w:numFmt w:val="bullet"/>
      <w:lvlText w:val="o"/>
      <w:lvlJc w:val="left"/>
      <w:pPr>
        <w:ind w:left="2160" w:hanging="360"/>
      </w:pPr>
      <w:rPr>
        <w:rFonts w:ascii="Courier New" w:hAnsi="Courier New" w:hint="default"/>
      </w:rPr>
    </w:lvl>
    <w:lvl w:ilvl="2" w:tplc="BB1E09D4" w:tentative="1">
      <w:start w:val="1"/>
      <w:numFmt w:val="bullet"/>
      <w:lvlText w:val=""/>
      <w:lvlJc w:val="left"/>
      <w:pPr>
        <w:ind w:left="2880" w:hanging="360"/>
      </w:pPr>
      <w:rPr>
        <w:rFonts w:ascii="Wingdings" w:hAnsi="Wingdings" w:hint="default"/>
      </w:rPr>
    </w:lvl>
    <w:lvl w:ilvl="3" w:tplc="597C404E" w:tentative="1">
      <w:start w:val="1"/>
      <w:numFmt w:val="bullet"/>
      <w:lvlText w:val=""/>
      <w:lvlJc w:val="left"/>
      <w:pPr>
        <w:ind w:left="3600" w:hanging="360"/>
      </w:pPr>
      <w:rPr>
        <w:rFonts w:ascii="Symbol" w:hAnsi="Symbol" w:hint="default"/>
      </w:rPr>
    </w:lvl>
    <w:lvl w:ilvl="4" w:tplc="83141F62" w:tentative="1">
      <w:start w:val="1"/>
      <w:numFmt w:val="bullet"/>
      <w:lvlText w:val="o"/>
      <w:lvlJc w:val="left"/>
      <w:pPr>
        <w:ind w:left="4320" w:hanging="360"/>
      </w:pPr>
      <w:rPr>
        <w:rFonts w:ascii="Courier New" w:hAnsi="Courier New" w:hint="default"/>
      </w:rPr>
    </w:lvl>
    <w:lvl w:ilvl="5" w:tplc="3D405446" w:tentative="1">
      <w:start w:val="1"/>
      <w:numFmt w:val="bullet"/>
      <w:lvlText w:val=""/>
      <w:lvlJc w:val="left"/>
      <w:pPr>
        <w:ind w:left="5040" w:hanging="360"/>
      </w:pPr>
      <w:rPr>
        <w:rFonts w:ascii="Wingdings" w:hAnsi="Wingdings" w:hint="default"/>
      </w:rPr>
    </w:lvl>
    <w:lvl w:ilvl="6" w:tplc="97FC1048" w:tentative="1">
      <w:start w:val="1"/>
      <w:numFmt w:val="bullet"/>
      <w:lvlText w:val=""/>
      <w:lvlJc w:val="left"/>
      <w:pPr>
        <w:ind w:left="5760" w:hanging="360"/>
      </w:pPr>
      <w:rPr>
        <w:rFonts w:ascii="Symbol" w:hAnsi="Symbol" w:hint="default"/>
      </w:rPr>
    </w:lvl>
    <w:lvl w:ilvl="7" w:tplc="1D9AEDF2" w:tentative="1">
      <w:start w:val="1"/>
      <w:numFmt w:val="bullet"/>
      <w:lvlText w:val="o"/>
      <w:lvlJc w:val="left"/>
      <w:pPr>
        <w:ind w:left="6480" w:hanging="360"/>
      </w:pPr>
      <w:rPr>
        <w:rFonts w:ascii="Courier New" w:hAnsi="Courier New" w:hint="default"/>
      </w:rPr>
    </w:lvl>
    <w:lvl w:ilvl="8" w:tplc="F522C6A4" w:tentative="1">
      <w:start w:val="1"/>
      <w:numFmt w:val="bullet"/>
      <w:lvlText w:val=""/>
      <w:lvlJc w:val="left"/>
      <w:pPr>
        <w:ind w:left="7200" w:hanging="360"/>
      </w:pPr>
      <w:rPr>
        <w:rFonts w:ascii="Wingdings" w:hAnsi="Wingdings" w:hint="default"/>
      </w:rPr>
    </w:lvl>
  </w:abstractNum>
  <w:abstractNum w:abstractNumId="155" w15:restartNumberingAfterBreak="0">
    <w:nsid w:val="78986CA2"/>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6" w15:restartNumberingAfterBreak="0">
    <w:nsid w:val="796E4EBF"/>
    <w:multiLevelType w:val="hybridMultilevel"/>
    <w:tmpl w:val="9196AE04"/>
    <w:lvl w:ilvl="0" w:tplc="483EC2D8">
      <w:start w:val="1"/>
      <w:numFmt w:val="decimal"/>
      <w:lvlText w:val="%1."/>
      <w:lvlJc w:val="left"/>
      <w:pPr>
        <w:ind w:left="1140" w:hanging="360"/>
      </w:pPr>
    </w:lvl>
    <w:lvl w:ilvl="1" w:tplc="8F38BF94">
      <w:start w:val="1"/>
      <w:numFmt w:val="decimal"/>
      <w:lvlText w:val="%2."/>
      <w:lvlJc w:val="left"/>
      <w:pPr>
        <w:ind w:left="1140" w:hanging="360"/>
      </w:pPr>
    </w:lvl>
    <w:lvl w:ilvl="2" w:tplc="152203CE">
      <w:start w:val="1"/>
      <w:numFmt w:val="decimal"/>
      <w:lvlText w:val="%3."/>
      <w:lvlJc w:val="left"/>
      <w:pPr>
        <w:ind w:left="1140" w:hanging="360"/>
      </w:pPr>
    </w:lvl>
    <w:lvl w:ilvl="3" w:tplc="4964E606">
      <w:start w:val="1"/>
      <w:numFmt w:val="decimal"/>
      <w:lvlText w:val="%4."/>
      <w:lvlJc w:val="left"/>
      <w:pPr>
        <w:ind w:left="1140" w:hanging="360"/>
      </w:pPr>
    </w:lvl>
    <w:lvl w:ilvl="4" w:tplc="2222E57A">
      <w:start w:val="1"/>
      <w:numFmt w:val="decimal"/>
      <w:lvlText w:val="%5."/>
      <w:lvlJc w:val="left"/>
      <w:pPr>
        <w:ind w:left="1140" w:hanging="360"/>
      </w:pPr>
    </w:lvl>
    <w:lvl w:ilvl="5" w:tplc="056A0A84">
      <w:start w:val="1"/>
      <w:numFmt w:val="decimal"/>
      <w:lvlText w:val="%6."/>
      <w:lvlJc w:val="left"/>
      <w:pPr>
        <w:ind w:left="1140" w:hanging="360"/>
      </w:pPr>
    </w:lvl>
    <w:lvl w:ilvl="6" w:tplc="EA4A9F94">
      <w:start w:val="1"/>
      <w:numFmt w:val="decimal"/>
      <w:lvlText w:val="%7."/>
      <w:lvlJc w:val="left"/>
      <w:pPr>
        <w:ind w:left="1140" w:hanging="360"/>
      </w:pPr>
    </w:lvl>
    <w:lvl w:ilvl="7" w:tplc="7BCCDED2">
      <w:start w:val="1"/>
      <w:numFmt w:val="decimal"/>
      <w:lvlText w:val="%8."/>
      <w:lvlJc w:val="left"/>
      <w:pPr>
        <w:ind w:left="1140" w:hanging="360"/>
      </w:pPr>
    </w:lvl>
    <w:lvl w:ilvl="8" w:tplc="D9A2DF26">
      <w:start w:val="1"/>
      <w:numFmt w:val="decimal"/>
      <w:lvlText w:val="%9."/>
      <w:lvlJc w:val="left"/>
      <w:pPr>
        <w:ind w:left="1140" w:hanging="360"/>
      </w:pPr>
    </w:lvl>
  </w:abstractNum>
  <w:abstractNum w:abstractNumId="157" w15:restartNumberingAfterBreak="0">
    <w:nsid w:val="7ABA0DC5"/>
    <w:multiLevelType w:val="hybridMultilevel"/>
    <w:tmpl w:val="C7D24FBA"/>
    <w:lvl w:ilvl="0" w:tplc="FC4C7A44">
      <w:start w:val="1"/>
      <w:numFmt w:val="bullet"/>
      <w:lvlText w:val=""/>
      <w:lvlJc w:val="left"/>
      <w:pPr>
        <w:ind w:left="1060" w:hanging="360"/>
      </w:pPr>
      <w:rPr>
        <w:rFonts w:ascii="Symbol" w:hAnsi="Symbol"/>
      </w:rPr>
    </w:lvl>
    <w:lvl w:ilvl="1" w:tplc="0BF05FB8">
      <w:start w:val="1"/>
      <w:numFmt w:val="bullet"/>
      <w:lvlText w:val=""/>
      <w:lvlJc w:val="left"/>
      <w:pPr>
        <w:ind w:left="1060" w:hanging="360"/>
      </w:pPr>
      <w:rPr>
        <w:rFonts w:ascii="Symbol" w:hAnsi="Symbol"/>
      </w:rPr>
    </w:lvl>
    <w:lvl w:ilvl="2" w:tplc="7D04A478">
      <w:start w:val="1"/>
      <w:numFmt w:val="bullet"/>
      <w:lvlText w:val=""/>
      <w:lvlJc w:val="left"/>
      <w:pPr>
        <w:ind w:left="1060" w:hanging="360"/>
      </w:pPr>
      <w:rPr>
        <w:rFonts w:ascii="Symbol" w:hAnsi="Symbol"/>
      </w:rPr>
    </w:lvl>
    <w:lvl w:ilvl="3" w:tplc="35987B7C">
      <w:start w:val="1"/>
      <w:numFmt w:val="bullet"/>
      <w:lvlText w:val=""/>
      <w:lvlJc w:val="left"/>
      <w:pPr>
        <w:ind w:left="1060" w:hanging="360"/>
      </w:pPr>
      <w:rPr>
        <w:rFonts w:ascii="Symbol" w:hAnsi="Symbol"/>
      </w:rPr>
    </w:lvl>
    <w:lvl w:ilvl="4" w:tplc="B7FA76E8">
      <w:start w:val="1"/>
      <w:numFmt w:val="bullet"/>
      <w:lvlText w:val=""/>
      <w:lvlJc w:val="left"/>
      <w:pPr>
        <w:ind w:left="1060" w:hanging="360"/>
      </w:pPr>
      <w:rPr>
        <w:rFonts w:ascii="Symbol" w:hAnsi="Symbol"/>
      </w:rPr>
    </w:lvl>
    <w:lvl w:ilvl="5" w:tplc="29A27C9A">
      <w:start w:val="1"/>
      <w:numFmt w:val="bullet"/>
      <w:lvlText w:val=""/>
      <w:lvlJc w:val="left"/>
      <w:pPr>
        <w:ind w:left="1060" w:hanging="360"/>
      </w:pPr>
      <w:rPr>
        <w:rFonts w:ascii="Symbol" w:hAnsi="Symbol"/>
      </w:rPr>
    </w:lvl>
    <w:lvl w:ilvl="6" w:tplc="AF306310">
      <w:start w:val="1"/>
      <w:numFmt w:val="bullet"/>
      <w:lvlText w:val=""/>
      <w:lvlJc w:val="left"/>
      <w:pPr>
        <w:ind w:left="1060" w:hanging="360"/>
      </w:pPr>
      <w:rPr>
        <w:rFonts w:ascii="Symbol" w:hAnsi="Symbol"/>
      </w:rPr>
    </w:lvl>
    <w:lvl w:ilvl="7" w:tplc="D854D162">
      <w:start w:val="1"/>
      <w:numFmt w:val="bullet"/>
      <w:lvlText w:val=""/>
      <w:lvlJc w:val="left"/>
      <w:pPr>
        <w:ind w:left="1060" w:hanging="360"/>
      </w:pPr>
      <w:rPr>
        <w:rFonts w:ascii="Symbol" w:hAnsi="Symbol"/>
      </w:rPr>
    </w:lvl>
    <w:lvl w:ilvl="8" w:tplc="1DB87D76">
      <w:start w:val="1"/>
      <w:numFmt w:val="bullet"/>
      <w:lvlText w:val=""/>
      <w:lvlJc w:val="left"/>
      <w:pPr>
        <w:ind w:left="1060" w:hanging="360"/>
      </w:pPr>
      <w:rPr>
        <w:rFonts w:ascii="Symbol" w:hAnsi="Symbol"/>
      </w:rPr>
    </w:lvl>
  </w:abstractNum>
  <w:abstractNum w:abstractNumId="158" w15:restartNumberingAfterBreak="0">
    <w:nsid w:val="7B2C0C29"/>
    <w:multiLevelType w:val="hybridMultilevel"/>
    <w:tmpl w:val="8B9E903C"/>
    <w:lvl w:ilvl="0" w:tplc="43D24452">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9" w15:restartNumberingAfterBreak="0">
    <w:nsid w:val="7C30080B"/>
    <w:multiLevelType w:val="hybridMultilevel"/>
    <w:tmpl w:val="78721BC8"/>
    <w:lvl w:ilvl="0" w:tplc="60C27544">
      <w:start w:val="1"/>
      <w:numFmt w:val="bullet"/>
      <w:lvlText w:val=""/>
      <w:lvlJc w:val="left"/>
      <w:pPr>
        <w:ind w:left="114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160" w15:restartNumberingAfterBreak="0">
    <w:nsid w:val="7CB450BD"/>
    <w:multiLevelType w:val="multilevel"/>
    <w:tmpl w:val="3BC45456"/>
    <w:numStyleLink w:val="111111"/>
  </w:abstractNum>
  <w:abstractNum w:abstractNumId="161" w15:restartNumberingAfterBreak="0">
    <w:nsid w:val="7CDF56B1"/>
    <w:multiLevelType w:val="hybridMultilevel"/>
    <w:tmpl w:val="03542B24"/>
    <w:lvl w:ilvl="0" w:tplc="7C3A5436">
      <w:start w:val="1"/>
      <w:numFmt w:val="bullet"/>
      <w:lvlText w:val=""/>
      <w:lvlJc w:val="left"/>
      <w:pPr>
        <w:ind w:left="720" w:hanging="360"/>
      </w:pPr>
      <w:rPr>
        <w:rFonts w:ascii="Symbol" w:hAnsi="Symbol"/>
      </w:rPr>
    </w:lvl>
    <w:lvl w:ilvl="1" w:tplc="07D4C414">
      <w:start w:val="1"/>
      <w:numFmt w:val="bullet"/>
      <w:lvlText w:val=""/>
      <w:lvlJc w:val="left"/>
      <w:pPr>
        <w:ind w:left="720" w:hanging="360"/>
      </w:pPr>
      <w:rPr>
        <w:rFonts w:ascii="Symbol" w:hAnsi="Symbol"/>
      </w:rPr>
    </w:lvl>
    <w:lvl w:ilvl="2" w:tplc="E422A758">
      <w:start w:val="1"/>
      <w:numFmt w:val="bullet"/>
      <w:lvlText w:val=""/>
      <w:lvlJc w:val="left"/>
      <w:pPr>
        <w:ind w:left="720" w:hanging="360"/>
      </w:pPr>
      <w:rPr>
        <w:rFonts w:ascii="Symbol" w:hAnsi="Symbol"/>
      </w:rPr>
    </w:lvl>
    <w:lvl w:ilvl="3" w:tplc="4762E73E">
      <w:start w:val="1"/>
      <w:numFmt w:val="bullet"/>
      <w:lvlText w:val=""/>
      <w:lvlJc w:val="left"/>
      <w:pPr>
        <w:ind w:left="720" w:hanging="360"/>
      </w:pPr>
      <w:rPr>
        <w:rFonts w:ascii="Symbol" w:hAnsi="Symbol"/>
      </w:rPr>
    </w:lvl>
    <w:lvl w:ilvl="4" w:tplc="CCC88E2E">
      <w:start w:val="1"/>
      <w:numFmt w:val="bullet"/>
      <w:lvlText w:val=""/>
      <w:lvlJc w:val="left"/>
      <w:pPr>
        <w:ind w:left="720" w:hanging="360"/>
      </w:pPr>
      <w:rPr>
        <w:rFonts w:ascii="Symbol" w:hAnsi="Symbol"/>
      </w:rPr>
    </w:lvl>
    <w:lvl w:ilvl="5" w:tplc="19D08308">
      <w:start w:val="1"/>
      <w:numFmt w:val="bullet"/>
      <w:lvlText w:val=""/>
      <w:lvlJc w:val="left"/>
      <w:pPr>
        <w:ind w:left="720" w:hanging="360"/>
      </w:pPr>
      <w:rPr>
        <w:rFonts w:ascii="Symbol" w:hAnsi="Symbol"/>
      </w:rPr>
    </w:lvl>
    <w:lvl w:ilvl="6" w:tplc="3FE0F178">
      <w:start w:val="1"/>
      <w:numFmt w:val="bullet"/>
      <w:lvlText w:val=""/>
      <w:lvlJc w:val="left"/>
      <w:pPr>
        <w:ind w:left="720" w:hanging="360"/>
      </w:pPr>
      <w:rPr>
        <w:rFonts w:ascii="Symbol" w:hAnsi="Symbol"/>
      </w:rPr>
    </w:lvl>
    <w:lvl w:ilvl="7" w:tplc="3BAC8CB8">
      <w:start w:val="1"/>
      <w:numFmt w:val="bullet"/>
      <w:lvlText w:val=""/>
      <w:lvlJc w:val="left"/>
      <w:pPr>
        <w:ind w:left="720" w:hanging="360"/>
      </w:pPr>
      <w:rPr>
        <w:rFonts w:ascii="Symbol" w:hAnsi="Symbol"/>
      </w:rPr>
    </w:lvl>
    <w:lvl w:ilvl="8" w:tplc="17AA37D0">
      <w:start w:val="1"/>
      <w:numFmt w:val="bullet"/>
      <w:lvlText w:val=""/>
      <w:lvlJc w:val="left"/>
      <w:pPr>
        <w:ind w:left="720" w:hanging="360"/>
      </w:pPr>
      <w:rPr>
        <w:rFonts w:ascii="Symbol" w:hAnsi="Symbol"/>
      </w:rPr>
    </w:lvl>
  </w:abstractNum>
  <w:abstractNum w:abstractNumId="162" w15:restartNumberingAfterBreak="0">
    <w:nsid w:val="7D284207"/>
    <w:multiLevelType w:val="multilevel"/>
    <w:tmpl w:val="8BB62DDA"/>
    <w:name w:val="Lst_HighlightBullets"/>
    <w:lvl w:ilvl="0">
      <w:start w:val="1"/>
      <w:numFmt w:val="bullet"/>
      <w:lvlRestart w:val="0"/>
      <w:pStyle w:val="HighlightBoxBullet"/>
      <w:lvlText w:val=""/>
      <w:lvlJc w:val="left"/>
      <w:pPr>
        <w:ind w:left="454" w:hanging="227"/>
      </w:pPr>
      <w:rPr>
        <w:rFonts w:ascii="Wingdings" w:hAnsi="Wingdings" w:hint="default"/>
        <w:color w:val="201547" w:themeColor="text2"/>
        <w:sz w:val="24"/>
      </w:rPr>
    </w:lvl>
    <w:lvl w:ilvl="1">
      <w:start w:val="1"/>
      <w:numFmt w:val="bullet"/>
      <w:lvlText w:val="o"/>
      <w:lvlJc w:val="left"/>
      <w:pPr>
        <w:ind w:left="1667" w:hanging="360"/>
      </w:pPr>
      <w:rPr>
        <w:rFonts w:ascii="Courier New" w:hAnsi="Courier New"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hint="default"/>
      </w:rPr>
    </w:lvl>
    <w:lvl w:ilvl="8">
      <w:start w:val="1"/>
      <w:numFmt w:val="bullet"/>
      <w:lvlText w:val=""/>
      <w:lvlJc w:val="left"/>
      <w:pPr>
        <w:ind w:left="6707" w:hanging="360"/>
      </w:pPr>
      <w:rPr>
        <w:rFonts w:ascii="Wingdings" w:hAnsi="Wingdings" w:hint="default"/>
      </w:rPr>
    </w:lvl>
  </w:abstractNum>
  <w:abstractNum w:abstractNumId="163" w15:restartNumberingAfterBreak="0">
    <w:nsid w:val="7D2E2EB1"/>
    <w:multiLevelType w:val="hybridMultilevel"/>
    <w:tmpl w:val="0D523D32"/>
    <w:lvl w:ilvl="0" w:tplc="6F8E34A2">
      <w:start w:val="1"/>
      <w:numFmt w:val="bullet"/>
      <w:lvlText w:val=""/>
      <w:lvlJc w:val="left"/>
      <w:pPr>
        <w:ind w:left="720" w:hanging="360"/>
      </w:pPr>
      <w:rPr>
        <w:rFonts w:ascii="Symbol" w:hAnsi="Symbol" w:hint="default"/>
      </w:rPr>
    </w:lvl>
    <w:lvl w:ilvl="1" w:tplc="A00EE4F4" w:tentative="1">
      <w:start w:val="1"/>
      <w:numFmt w:val="bullet"/>
      <w:lvlText w:val="o"/>
      <w:lvlJc w:val="left"/>
      <w:pPr>
        <w:ind w:left="1440" w:hanging="360"/>
      </w:pPr>
      <w:rPr>
        <w:rFonts w:ascii="Courier New" w:hAnsi="Courier New" w:hint="default"/>
      </w:rPr>
    </w:lvl>
    <w:lvl w:ilvl="2" w:tplc="1F08E446" w:tentative="1">
      <w:start w:val="1"/>
      <w:numFmt w:val="bullet"/>
      <w:lvlText w:val=""/>
      <w:lvlJc w:val="left"/>
      <w:pPr>
        <w:ind w:left="2160" w:hanging="360"/>
      </w:pPr>
      <w:rPr>
        <w:rFonts w:ascii="Wingdings" w:hAnsi="Wingdings" w:hint="default"/>
      </w:rPr>
    </w:lvl>
    <w:lvl w:ilvl="3" w:tplc="F642C512" w:tentative="1">
      <w:start w:val="1"/>
      <w:numFmt w:val="bullet"/>
      <w:lvlText w:val=""/>
      <w:lvlJc w:val="left"/>
      <w:pPr>
        <w:ind w:left="2880" w:hanging="360"/>
      </w:pPr>
      <w:rPr>
        <w:rFonts w:ascii="Symbol" w:hAnsi="Symbol" w:hint="default"/>
      </w:rPr>
    </w:lvl>
    <w:lvl w:ilvl="4" w:tplc="EAC64E3A" w:tentative="1">
      <w:start w:val="1"/>
      <w:numFmt w:val="bullet"/>
      <w:lvlText w:val="o"/>
      <w:lvlJc w:val="left"/>
      <w:pPr>
        <w:ind w:left="3600" w:hanging="360"/>
      </w:pPr>
      <w:rPr>
        <w:rFonts w:ascii="Courier New" w:hAnsi="Courier New" w:hint="default"/>
      </w:rPr>
    </w:lvl>
    <w:lvl w:ilvl="5" w:tplc="6A1AFF3A" w:tentative="1">
      <w:start w:val="1"/>
      <w:numFmt w:val="bullet"/>
      <w:lvlText w:val=""/>
      <w:lvlJc w:val="left"/>
      <w:pPr>
        <w:ind w:left="4320" w:hanging="360"/>
      </w:pPr>
      <w:rPr>
        <w:rFonts w:ascii="Wingdings" w:hAnsi="Wingdings" w:hint="default"/>
      </w:rPr>
    </w:lvl>
    <w:lvl w:ilvl="6" w:tplc="E77C0458" w:tentative="1">
      <w:start w:val="1"/>
      <w:numFmt w:val="bullet"/>
      <w:lvlText w:val=""/>
      <w:lvlJc w:val="left"/>
      <w:pPr>
        <w:ind w:left="5040" w:hanging="360"/>
      </w:pPr>
      <w:rPr>
        <w:rFonts w:ascii="Symbol" w:hAnsi="Symbol" w:hint="default"/>
      </w:rPr>
    </w:lvl>
    <w:lvl w:ilvl="7" w:tplc="F24E5CE2" w:tentative="1">
      <w:start w:val="1"/>
      <w:numFmt w:val="bullet"/>
      <w:lvlText w:val="o"/>
      <w:lvlJc w:val="left"/>
      <w:pPr>
        <w:ind w:left="5760" w:hanging="360"/>
      </w:pPr>
      <w:rPr>
        <w:rFonts w:ascii="Courier New" w:hAnsi="Courier New" w:hint="default"/>
      </w:rPr>
    </w:lvl>
    <w:lvl w:ilvl="8" w:tplc="D9A42C78" w:tentative="1">
      <w:start w:val="1"/>
      <w:numFmt w:val="bullet"/>
      <w:lvlText w:val=""/>
      <w:lvlJc w:val="left"/>
      <w:pPr>
        <w:ind w:left="6480" w:hanging="360"/>
      </w:pPr>
      <w:rPr>
        <w:rFonts w:ascii="Wingdings" w:hAnsi="Wingdings" w:hint="default"/>
      </w:rPr>
    </w:lvl>
  </w:abstractNum>
  <w:abstractNum w:abstractNumId="164" w15:restartNumberingAfterBreak="0">
    <w:nsid w:val="7E030DAE"/>
    <w:multiLevelType w:val="multilevel"/>
    <w:tmpl w:val="30C0C6AC"/>
    <w:name w:val="MyNumbering"/>
    <w:lvl w:ilvl="0">
      <w:start w:val="1"/>
      <w:numFmt w:val="lowerRoman"/>
      <w:lvlText w:val="%1."/>
      <w:lvlJc w:val="left"/>
      <w:pPr>
        <w:ind w:left="794" w:hanging="397"/>
      </w:pPr>
      <w:rPr>
        <w:rFonts w:hint="default"/>
        <w:b w:val="0"/>
        <w:i w:val="0"/>
        <w:color w:val="201547" w:themeColor="text2"/>
        <w:sz w:val="22"/>
      </w:rPr>
    </w:lvl>
    <w:lvl w:ilvl="1">
      <w:start w:val="1"/>
      <w:numFmt w:val="lowerLetter"/>
      <w:lvlText w:val="%2."/>
      <w:lvlJc w:val="left"/>
      <w:pPr>
        <w:tabs>
          <w:tab w:val="num" w:pos="737"/>
        </w:tabs>
        <w:ind w:left="737" w:hanging="368"/>
      </w:pPr>
      <w:rPr>
        <w:rFonts w:hint="default"/>
        <w:color w:val="auto"/>
        <w:sz w:val="20"/>
      </w:rPr>
    </w:lvl>
    <w:lvl w:ilvl="2">
      <w:start w:val="1"/>
      <w:numFmt w:val="lowerRoman"/>
      <w:lvlText w:val="%3."/>
      <w:lvlJc w:val="left"/>
      <w:pPr>
        <w:tabs>
          <w:tab w:val="num" w:pos="1106"/>
        </w:tabs>
        <w:ind w:left="1106" w:hanging="369"/>
      </w:pPr>
      <w:rPr>
        <w:rFonts w:hint="default"/>
        <w:color w:val="auto"/>
        <w:sz w:val="20"/>
      </w:rPr>
    </w:lvl>
    <w:lvl w:ilvl="3">
      <w:start w:val="1"/>
      <w:numFmt w:val="none"/>
      <w:lvlText w:val=""/>
      <w:lvlJc w:val="left"/>
      <w:pPr>
        <w:tabs>
          <w:tab w:val="num" w:pos="720"/>
        </w:tabs>
        <w:ind w:left="720" w:firstLine="0"/>
      </w:pPr>
      <w:rPr>
        <w:rFonts w:hint="default"/>
      </w:rPr>
    </w:lvl>
    <w:lvl w:ilvl="4">
      <w:start w:val="1"/>
      <w:numFmt w:val="none"/>
      <w:lvlText w:val=""/>
      <w:lvlJc w:val="left"/>
      <w:pPr>
        <w:tabs>
          <w:tab w:val="num" w:pos="720"/>
        </w:tabs>
        <w:ind w:left="720" w:firstLine="0"/>
      </w:pPr>
      <w:rPr>
        <w:rFonts w:hint="default"/>
      </w:rPr>
    </w:lvl>
    <w:lvl w:ilvl="5">
      <w:start w:val="1"/>
      <w:numFmt w:val="none"/>
      <w:lvlText w:val=""/>
      <w:lvlJc w:val="right"/>
      <w:pPr>
        <w:tabs>
          <w:tab w:val="num" w:pos="720"/>
        </w:tabs>
        <w:ind w:left="720" w:firstLine="0"/>
      </w:pPr>
      <w:rPr>
        <w:rFonts w:hint="default"/>
      </w:rPr>
    </w:lvl>
    <w:lvl w:ilvl="6">
      <w:start w:val="1"/>
      <w:numFmt w:val="none"/>
      <w:lvlText w:val=""/>
      <w:lvlJc w:val="left"/>
      <w:pPr>
        <w:tabs>
          <w:tab w:val="num" w:pos="720"/>
        </w:tabs>
        <w:ind w:left="720" w:firstLine="0"/>
      </w:pPr>
      <w:rPr>
        <w:rFonts w:hint="default"/>
      </w:rPr>
    </w:lvl>
    <w:lvl w:ilvl="7">
      <w:start w:val="1"/>
      <w:numFmt w:val="none"/>
      <w:lvlText w:val=""/>
      <w:lvlJc w:val="left"/>
      <w:pPr>
        <w:tabs>
          <w:tab w:val="num" w:pos="720"/>
        </w:tabs>
        <w:ind w:left="720" w:firstLine="0"/>
      </w:pPr>
      <w:rPr>
        <w:rFonts w:hint="default"/>
      </w:rPr>
    </w:lvl>
    <w:lvl w:ilvl="8">
      <w:start w:val="1"/>
      <w:numFmt w:val="none"/>
      <w:lvlText w:val=""/>
      <w:lvlJc w:val="right"/>
      <w:pPr>
        <w:tabs>
          <w:tab w:val="num" w:pos="720"/>
        </w:tabs>
        <w:ind w:left="720" w:firstLine="0"/>
      </w:pPr>
      <w:rPr>
        <w:rFonts w:hint="default"/>
      </w:rPr>
    </w:lvl>
  </w:abstractNum>
  <w:abstractNum w:abstractNumId="165" w15:restartNumberingAfterBreak="0">
    <w:nsid w:val="7F6A6551"/>
    <w:multiLevelType w:val="hybridMultilevel"/>
    <w:tmpl w:val="83BA1278"/>
    <w:lvl w:ilvl="0" w:tplc="C398319E">
      <w:start w:val="1"/>
      <w:numFmt w:val="decimal"/>
      <w:pStyle w:val="Heading1"/>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1551458554">
    <w:abstractNumId w:val="40"/>
  </w:num>
  <w:num w:numId="2" w16cid:durableId="170411264">
    <w:abstractNumId w:val="129"/>
  </w:num>
  <w:num w:numId="3" w16cid:durableId="1872112631">
    <w:abstractNumId w:val="43"/>
  </w:num>
  <w:num w:numId="4" w16cid:durableId="336812815">
    <w:abstractNumId w:val="79"/>
  </w:num>
  <w:num w:numId="5" w16cid:durableId="1428236886">
    <w:abstractNumId w:val="94"/>
  </w:num>
  <w:num w:numId="6" w16cid:durableId="103154041">
    <w:abstractNumId w:val="104"/>
  </w:num>
  <w:num w:numId="7" w16cid:durableId="1308436166">
    <w:abstractNumId w:val="92"/>
  </w:num>
  <w:num w:numId="8" w16cid:durableId="1335643199">
    <w:abstractNumId w:val="125"/>
  </w:num>
  <w:num w:numId="9" w16cid:durableId="384449836">
    <w:abstractNumId w:val="19"/>
  </w:num>
  <w:num w:numId="10" w16cid:durableId="1160577431">
    <w:abstractNumId w:val="97"/>
  </w:num>
  <w:num w:numId="11" w16cid:durableId="1673139647">
    <w:abstractNumId w:val="55"/>
  </w:num>
  <w:num w:numId="12" w16cid:durableId="1742215375">
    <w:abstractNumId w:val="162"/>
  </w:num>
  <w:num w:numId="13" w16cid:durableId="664823544">
    <w:abstractNumId w:val="145"/>
  </w:num>
  <w:num w:numId="14" w16cid:durableId="600837527">
    <w:abstractNumId w:val="160"/>
  </w:num>
  <w:num w:numId="15" w16cid:durableId="1022903071">
    <w:abstractNumId w:val="160"/>
    <w:lvlOverride w:ilvl="0">
      <w:lvl w:ilvl="0">
        <w:start w:val="1"/>
        <w:numFmt w:val="decimal"/>
        <w:lvlText w:val="%1."/>
        <w:lvlJc w:val="left"/>
        <w:pPr>
          <w:tabs>
            <w:tab w:val="num" w:pos="360"/>
          </w:tabs>
          <w:ind w:left="360" w:hanging="360"/>
        </w:pPr>
        <w:rPr>
          <w:color w:val="201547" w:themeColor="text2"/>
          <w:sz w:val="28"/>
          <w:szCs w:val="24"/>
        </w:rPr>
      </w:lvl>
    </w:lvlOverride>
    <w:lvlOverride w:ilvl="1">
      <w:lvl w:ilvl="1">
        <w:start w:val="1"/>
        <w:numFmt w:val="decimal"/>
        <w:lvlText w:val="%1.%2."/>
        <w:lvlJc w:val="left"/>
        <w:pPr>
          <w:tabs>
            <w:tab w:val="num" w:pos="792"/>
          </w:tabs>
          <w:ind w:left="792" w:hanging="432"/>
        </w:pPr>
      </w:lvl>
    </w:lvlOverride>
    <w:lvlOverride w:ilvl="2">
      <w:lvl w:ilvl="2">
        <w:start w:val="1"/>
        <w:numFmt w:val="decimal"/>
        <w:lvlText w:val="%1.%2.%3."/>
        <w:lvlJc w:val="left"/>
        <w:pPr>
          <w:tabs>
            <w:tab w:val="num" w:pos="1440"/>
          </w:tabs>
          <w:ind w:left="1224" w:hanging="504"/>
        </w:pPr>
      </w:lvl>
    </w:lvlOverride>
    <w:lvlOverride w:ilvl="3">
      <w:lvl w:ilvl="3">
        <w:start w:val="1"/>
        <w:numFmt w:val="decimal"/>
        <w:lvlText w:val="%1.%2.%3.%4."/>
        <w:lvlJc w:val="left"/>
        <w:pPr>
          <w:tabs>
            <w:tab w:val="num" w:pos="1800"/>
          </w:tabs>
          <w:ind w:left="1728" w:hanging="648"/>
        </w:pPr>
      </w:lvl>
    </w:lvlOverride>
    <w:lvlOverride w:ilvl="4">
      <w:lvl w:ilvl="4">
        <w:start w:val="1"/>
        <w:numFmt w:val="decimal"/>
        <w:lvlText w:val="%1.%2.%3.%4.%5."/>
        <w:lvlJc w:val="left"/>
        <w:pPr>
          <w:tabs>
            <w:tab w:val="num" w:pos="2520"/>
          </w:tabs>
          <w:ind w:left="2232" w:hanging="792"/>
        </w:pPr>
      </w:lvl>
    </w:lvlOverride>
    <w:lvlOverride w:ilvl="5">
      <w:lvl w:ilvl="5">
        <w:start w:val="1"/>
        <w:numFmt w:val="decimal"/>
        <w:lvlText w:val="%1.%2.%3.%4.%5.%6."/>
        <w:lvlJc w:val="left"/>
        <w:pPr>
          <w:tabs>
            <w:tab w:val="num" w:pos="2880"/>
          </w:tabs>
          <w:ind w:left="2736" w:hanging="936"/>
        </w:pPr>
      </w:lvl>
    </w:lvlOverride>
    <w:lvlOverride w:ilvl="6">
      <w:lvl w:ilvl="6">
        <w:start w:val="1"/>
        <w:numFmt w:val="decimal"/>
        <w:lvlText w:val="%1.%2.%3.%4.%5.%6.%7."/>
        <w:lvlJc w:val="left"/>
        <w:pPr>
          <w:tabs>
            <w:tab w:val="num" w:pos="3600"/>
          </w:tabs>
          <w:ind w:left="3240" w:hanging="1080"/>
        </w:pPr>
      </w:lvl>
    </w:lvlOverride>
    <w:lvlOverride w:ilvl="7">
      <w:lvl w:ilvl="7">
        <w:start w:val="1"/>
        <w:numFmt w:val="decimal"/>
        <w:lvlText w:val="%1.%2.%3.%4.%5.%6.%7.%8."/>
        <w:lvlJc w:val="left"/>
        <w:pPr>
          <w:tabs>
            <w:tab w:val="num" w:pos="3960"/>
          </w:tabs>
          <w:ind w:left="3744" w:hanging="1224"/>
        </w:pPr>
      </w:lvl>
    </w:lvlOverride>
    <w:lvlOverride w:ilvl="8">
      <w:lvl w:ilvl="8">
        <w:start w:val="1"/>
        <w:numFmt w:val="decimal"/>
        <w:lvlText w:val="%1.%2.%3.%4.%5.%6.%7.%8.%9."/>
        <w:lvlJc w:val="left"/>
        <w:pPr>
          <w:tabs>
            <w:tab w:val="num" w:pos="4680"/>
          </w:tabs>
          <w:ind w:left="4320" w:hanging="1440"/>
        </w:pPr>
      </w:lvl>
    </w:lvlOverride>
  </w:num>
  <w:num w:numId="16" w16cid:durableId="289745555">
    <w:abstractNumId w:val="11"/>
  </w:num>
  <w:num w:numId="17" w16cid:durableId="224611729">
    <w:abstractNumId w:val="101"/>
  </w:num>
  <w:num w:numId="18" w16cid:durableId="95827512">
    <w:abstractNumId w:val="76"/>
  </w:num>
  <w:num w:numId="19" w16cid:durableId="1262488542">
    <w:abstractNumId w:val="36"/>
  </w:num>
  <w:num w:numId="20" w16cid:durableId="1964270266">
    <w:abstractNumId w:val="123"/>
  </w:num>
  <w:num w:numId="21" w16cid:durableId="1342009940">
    <w:abstractNumId w:val="163"/>
  </w:num>
  <w:num w:numId="22" w16cid:durableId="1305504748">
    <w:abstractNumId w:val="15"/>
  </w:num>
  <w:num w:numId="23" w16cid:durableId="2046710898">
    <w:abstractNumId w:val="154"/>
  </w:num>
  <w:num w:numId="24" w16cid:durableId="1021738041">
    <w:abstractNumId w:val="56"/>
  </w:num>
  <w:num w:numId="25" w16cid:durableId="1307082654">
    <w:abstractNumId w:val="4"/>
  </w:num>
  <w:num w:numId="26" w16cid:durableId="1682396574">
    <w:abstractNumId w:val="135"/>
  </w:num>
  <w:num w:numId="27" w16cid:durableId="1910192825">
    <w:abstractNumId w:val="3"/>
  </w:num>
  <w:num w:numId="28" w16cid:durableId="1323698381">
    <w:abstractNumId w:val="142"/>
  </w:num>
  <w:num w:numId="29" w16cid:durableId="894705156">
    <w:abstractNumId w:val="2"/>
  </w:num>
  <w:num w:numId="30" w16cid:durableId="983509548">
    <w:abstractNumId w:val="20"/>
  </w:num>
  <w:num w:numId="31" w16cid:durableId="172846527">
    <w:abstractNumId w:val="133"/>
  </w:num>
  <w:num w:numId="32" w16cid:durableId="532621505">
    <w:abstractNumId w:val="126"/>
  </w:num>
  <w:num w:numId="33" w16cid:durableId="269314478">
    <w:abstractNumId w:val="165"/>
  </w:num>
  <w:num w:numId="34" w16cid:durableId="1891728991">
    <w:abstractNumId w:val="113"/>
  </w:num>
  <w:num w:numId="35" w16cid:durableId="780301704">
    <w:abstractNumId w:val="27"/>
  </w:num>
  <w:num w:numId="36" w16cid:durableId="1129782484">
    <w:abstractNumId w:val="62"/>
  </w:num>
  <w:num w:numId="37" w16cid:durableId="273903401">
    <w:abstractNumId w:val="99"/>
  </w:num>
  <w:num w:numId="38" w16cid:durableId="348024557">
    <w:abstractNumId w:val="31"/>
  </w:num>
  <w:num w:numId="39" w16cid:durableId="2126994453">
    <w:abstractNumId w:val="72"/>
  </w:num>
  <w:num w:numId="40" w16cid:durableId="1168715589">
    <w:abstractNumId w:val="58"/>
  </w:num>
  <w:num w:numId="41" w16cid:durableId="1022785327">
    <w:abstractNumId w:val="130"/>
  </w:num>
  <w:num w:numId="42" w16cid:durableId="1035813493">
    <w:abstractNumId w:val="132"/>
  </w:num>
  <w:num w:numId="43" w16cid:durableId="1959600321">
    <w:abstractNumId w:val="112"/>
  </w:num>
  <w:num w:numId="44" w16cid:durableId="2026054956">
    <w:abstractNumId w:val="89"/>
  </w:num>
  <w:num w:numId="45" w16cid:durableId="217329338">
    <w:abstractNumId w:val="77"/>
  </w:num>
  <w:num w:numId="46" w16cid:durableId="644354512">
    <w:abstractNumId w:val="10"/>
  </w:num>
  <w:num w:numId="47" w16cid:durableId="353383243">
    <w:abstractNumId w:val="22"/>
  </w:num>
  <w:num w:numId="48" w16cid:durableId="1960407122">
    <w:abstractNumId w:val="29"/>
  </w:num>
  <w:num w:numId="49" w16cid:durableId="251086871">
    <w:abstractNumId w:val="21"/>
  </w:num>
  <w:num w:numId="50" w16cid:durableId="1119375991">
    <w:abstractNumId w:val="34"/>
  </w:num>
  <w:num w:numId="51" w16cid:durableId="880017553">
    <w:abstractNumId w:val="48"/>
  </w:num>
  <w:num w:numId="52" w16cid:durableId="62724332">
    <w:abstractNumId w:val="81"/>
  </w:num>
  <w:num w:numId="53" w16cid:durableId="1682780184">
    <w:abstractNumId w:val="26"/>
  </w:num>
  <w:num w:numId="54" w16cid:durableId="665010371">
    <w:abstractNumId w:val="86"/>
  </w:num>
  <w:num w:numId="55" w16cid:durableId="1393770175">
    <w:abstractNumId w:val="95"/>
  </w:num>
  <w:num w:numId="56" w16cid:durableId="1853838143">
    <w:abstractNumId w:val="118"/>
  </w:num>
  <w:num w:numId="57" w16cid:durableId="763305141">
    <w:abstractNumId w:val="159"/>
  </w:num>
  <w:num w:numId="58" w16cid:durableId="1059673962">
    <w:abstractNumId w:val="91"/>
  </w:num>
  <w:num w:numId="59" w16cid:durableId="656953427">
    <w:abstractNumId w:val="103"/>
  </w:num>
  <w:num w:numId="60" w16cid:durableId="429087180">
    <w:abstractNumId w:val="155"/>
  </w:num>
  <w:num w:numId="61" w16cid:durableId="547376828">
    <w:abstractNumId w:val="90"/>
  </w:num>
  <w:num w:numId="62" w16cid:durableId="2136753317">
    <w:abstractNumId w:val="74"/>
  </w:num>
  <w:num w:numId="63" w16cid:durableId="1182083185">
    <w:abstractNumId w:val="69"/>
  </w:num>
  <w:num w:numId="64" w16cid:durableId="726807383">
    <w:abstractNumId w:val="44"/>
  </w:num>
  <w:num w:numId="65" w16cid:durableId="1621835530">
    <w:abstractNumId w:val="116"/>
  </w:num>
  <w:num w:numId="66" w16cid:durableId="716200817">
    <w:abstractNumId w:val="107"/>
  </w:num>
  <w:num w:numId="67" w16cid:durableId="958412588">
    <w:abstractNumId w:val="106"/>
  </w:num>
  <w:num w:numId="68" w16cid:durableId="1269390681">
    <w:abstractNumId w:val="0"/>
  </w:num>
  <w:num w:numId="69" w16cid:durableId="1714303130">
    <w:abstractNumId w:val="137"/>
  </w:num>
  <w:num w:numId="70" w16cid:durableId="1810632747">
    <w:abstractNumId w:val="127"/>
  </w:num>
  <w:num w:numId="71" w16cid:durableId="576324214">
    <w:abstractNumId w:val="75"/>
  </w:num>
  <w:num w:numId="72" w16cid:durableId="1063135172">
    <w:abstractNumId w:val="73"/>
  </w:num>
  <w:num w:numId="73" w16cid:durableId="1097821989">
    <w:abstractNumId w:val="53"/>
  </w:num>
  <w:num w:numId="74" w16cid:durableId="1641688397">
    <w:abstractNumId w:val="32"/>
  </w:num>
  <w:num w:numId="75" w16cid:durableId="757099433">
    <w:abstractNumId w:val="158"/>
  </w:num>
  <w:num w:numId="76" w16cid:durableId="861936047">
    <w:abstractNumId w:val="9"/>
  </w:num>
  <w:num w:numId="77" w16cid:durableId="229342818">
    <w:abstractNumId w:val="67"/>
  </w:num>
  <w:num w:numId="78" w16cid:durableId="857276647">
    <w:abstractNumId w:val="117"/>
  </w:num>
  <w:num w:numId="79" w16cid:durableId="43454595">
    <w:abstractNumId w:val="151"/>
  </w:num>
  <w:num w:numId="80" w16cid:durableId="876429484">
    <w:abstractNumId w:val="1"/>
  </w:num>
  <w:num w:numId="81" w16cid:durableId="1848979389">
    <w:abstractNumId w:val="25"/>
  </w:num>
  <w:num w:numId="82" w16cid:durableId="1437211539">
    <w:abstractNumId w:val="82"/>
  </w:num>
  <w:num w:numId="83" w16cid:durableId="738404749">
    <w:abstractNumId w:val="105"/>
  </w:num>
  <w:num w:numId="84" w16cid:durableId="567768245">
    <w:abstractNumId w:val="51"/>
  </w:num>
  <w:num w:numId="85" w16cid:durableId="1556818002">
    <w:abstractNumId w:val="161"/>
  </w:num>
  <w:num w:numId="86" w16cid:durableId="903756141">
    <w:abstractNumId w:val="37"/>
  </w:num>
  <w:num w:numId="87" w16cid:durableId="1725762493">
    <w:abstractNumId w:val="45"/>
  </w:num>
  <w:num w:numId="88" w16cid:durableId="2088842145">
    <w:abstractNumId w:val="100"/>
  </w:num>
  <w:num w:numId="89" w16cid:durableId="778180674">
    <w:abstractNumId w:val="85"/>
  </w:num>
  <w:num w:numId="90" w16cid:durableId="1819375995">
    <w:abstractNumId w:val="120"/>
  </w:num>
  <w:num w:numId="91" w16cid:durableId="167410403">
    <w:abstractNumId w:val="87"/>
  </w:num>
  <w:num w:numId="92" w16cid:durableId="2023819929">
    <w:abstractNumId w:val="128"/>
  </w:num>
  <w:num w:numId="93" w16cid:durableId="738094185">
    <w:abstractNumId w:val="28"/>
  </w:num>
  <w:num w:numId="94" w16cid:durableId="1810978768">
    <w:abstractNumId w:val="153"/>
  </w:num>
  <w:num w:numId="95" w16cid:durableId="806045619">
    <w:abstractNumId w:val="147"/>
  </w:num>
  <w:num w:numId="96" w16cid:durableId="778522668">
    <w:abstractNumId w:val="7"/>
  </w:num>
  <w:num w:numId="97" w16cid:durableId="500046964">
    <w:abstractNumId w:val="84"/>
  </w:num>
  <w:num w:numId="98" w16cid:durableId="530726829">
    <w:abstractNumId w:val="68"/>
  </w:num>
  <w:num w:numId="99" w16cid:durableId="1156579595">
    <w:abstractNumId w:val="41"/>
  </w:num>
  <w:num w:numId="100" w16cid:durableId="1616326775">
    <w:abstractNumId w:val="70"/>
  </w:num>
  <w:num w:numId="101" w16cid:durableId="1805849433">
    <w:abstractNumId w:val="42"/>
  </w:num>
  <w:num w:numId="102" w16cid:durableId="744766347">
    <w:abstractNumId w:val="110"/>
  </w:num>
  <w:num w:numId="103" w16cid:durableId="1687822990">
    <w:abstractNumId w:val="33"/>
  </w:num>
  <w:num w:numId="104" w16cid:durableId="298994266">
    <w:abstractNumId w:val="114"/>
  </w:num>
  <w:num w:numId="105" w16cid:durableId="1752701202">
    <w:abstractNumId w:val="17"/>
  </w:num>
  <w:num w:numId="106" w16cid:durableId="1924601230">
    <w:abstractNumId w:val="66"/>
  </w:num>
  <w:num w:numId="107" w16cid:durableId="117916837">
    <w:abstractNumId w:val="38"/>
  </w:num>
  <w:num w:numId="108" w16cid:durableId="2045707862">
    <w:abstractNumId w:val="8"/>
  </w:num>
  <w:num w:numId="109" w16cid:durableId="965231728">
    <w:abstractNumId w:val="80"/>
  </w:num>
  <w:num w:numId="110" w16cid:durableId="407000471">
    <w:abstractNumId w:val="49"/>
  </w:num>
  <w:num w:numId="111" w16cid:durableId="1200970971">
    <w:abstractNumId w:val="63"/>
  </w:num>
  <w:num w:numId="112" w16cid:durableId="1379237026">
    <w:abstractNumId w:val="157"/>
  </w:num>
  <w:num w:numId="113" w16cid:durableId="1660501768">
    <w:abstractNumId w:val="83"/>
  </w:num>
  <w:num w:numId="114" w16cid:durableId="270674383">
    <w:abstractNumId w:val="23"/>
  </w:num>
  <w:num w:numId="115" w16cid:durableId="230042461">
    <w:abstractNumId w:val="39"/>
  </w:num>
  <w:num w:numId="116" w16cid:durableId="1561746411">
    <w:abstractNumId w:val="46"/>
  </w:num>
  <w:num w:numId="117" w16cid:durableId="316106957">
    <w:abstractNumId w:val="88"/>
  </w:num>
  <w:num w:numId="118" w16cid:durableId="1471828518">
    <w:abstractNumId w:val="71"/>
  </w:num>
  <w:num w:numId="119" w16cid:durableId="568462489">
    <w:abstractNumId w:val="24"/>
  </w:num>
  <w:num w:numId="120" w16cid:durableId="1937981795">
    <w:abstractNumId w:val="6"/>
  </w:num>
  <w:num w:numId="121" w16cid:durableId="2115206950">
    <w:abstractNumId w:val="102"/>
  </w:num>
  <w:num w:numId="122" w16cid:durableId="243614474">
    <w:abstractNumId w:val="148"/>
  </w:num>
  <w:num w:numId="123" w16cid:durableId="496504786">
    <w:abstractNumId w:val="57"/>
  </w:num>
  <w:num w:numId="124" w16cid:durableId="1905680419">
    <w:abstractNumId w:val="141"/>
  </w:num>
  <w:num w:numId="125" w16cid:durableId="2074960701">
    <w:abstractNumId w:val="98"/>
  </w:num>
  <w:num w:numId="126" w16cid:durableId="1542857755">
    <w:abstractNumId w:val="115"/>
  </w:num>
  <w:num w:numId="127" w16cid:durableId="1670136508">
    <w:abstractNumId w:val="93"/>
  </w:num>
  <w:num w:numId="128" w16cid:durableId="1087465076">
    <w:abstractNumId w:val="149"/>
  </w:num>
  <w:num w:numId="129" w16cid:durableId="908463903">
    <w:abstractNumId w:val="50"/>
  </w:num>
  <w:num w:numId="130" w16cid:durableId="508174613">
    <w:abstractNumId w:val="139"/>
  </w:num>
  <w:num w:numId="131" w16cid:durableId="522402915">
    <w:abstractNumId w:val="156"/>
  </w:num>
  <w:num w:numId="132" w16cid:durableId="1971789704">
    <w:abstractNumId w:val="54"/>
  </w:num>
  <w:num w:numId="133" w16cid:durableId="2052607608">
    <w:abstractNumId w:val="35"/>
  </w:num>
  <w:num w:numId="134" w16cid:durableId="1012801318">
    <w:abstractNumId w:val="109"/>
  </w:num>
  <w:num w:numId="135" w16cid:durableId="2034455265">
    <w:abstractNumId w:val="146"/>
  </w:num>
  <w:num w:numId="136" w16cid:durableId="2010860782">
    <w:abstractNumId w:val="143"/>
  </w:num>
  <w:num w:numId="137" w16cid:durableId="1950038550">
    <w:abstractNumId w:val="144"/>
  </w:num>
  <w:num w:numId="138" w16cid:durableId="564030493">
    <w:abstractNumId w:val="136"/>
  </w:num>
  <w:num w:numId="139" w16cid:durableId="473764032">
    <w:abstractNumId w:val="122"/>
  </w:num>
  <w:num w:numId="140" w16cid:durableId="649406655">
    <w:abstractNumId w:val="131"/>
  </w:num>
  <w:num w:numId="141" w16cid:durableId="482309598">
    <w:abstractNumId w:val="12"/>
  </w:num>
  <w:num w:numId="142" w16cid:durableId="1830175286">
    <w:abstractNumId w:val="96"/>
  </w:num>
  <w:numIdMacAtCleanup w:val="1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embedSystemFonts/>
  <w:stylePaneFormatFilter w:val="B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1"/>
  <w:defaultTabStop w:val="720"/>
  <w:evenAndOddHeaders/>
  <w:drawingGridHorizontalSpacing w:val="110"/>
  <w:displayHorizontalDrawingGridEvery w:val="2"/>
  <w:characterSpacingControl w:val="doNotCompress"/>
  <w:hdrShapeDefaults>
    <o:shapedefaults v:ext="edit" spidmax="2050"/>
  </w:hdrShapeDefaults>
  <w:footnotePr>
    <w:footnote w:id="-1"/>
    <w:footnote w:id="0"/>
    <w:footnote w:id="1"/>
  </w:footnotePr>
  <w:endnotePr>
    <w:pos w:val="sectEnd"/>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4Landscape" w:val="False"/>
    <w:docVar w:name="A4Portrait" w:val="True"/>
    <w:docVar w:name="Abbreviations" w:val="False"/>
    <w:docVar w:name="Audience" w:val="External"/>
    <w:docVar w:name="CoBrandNumber" w:val="0"/>
    <w:docVar w:name="ColourTheme" w:val="Colourful"/>
    <w:docVar w:name="ContentiousSubject" w:val="False"/>
    <w:docVar w:name="CoverCoBranded" w:val="False"/>
    <w:docVar w:name="CoverLayout" w:val="One"/>
    <w:docVar w:name="CoverProjectBar" w:val="False"/>
    <w:docVar w:name="CoverWebAddress" w:val="False"/>
    <w:docVar w:name="DCP" w:val="False"/>
    <w:docVar w:name="Endnote" w:val="False"/>
    <w:docVar w:name="Endnotes" w:val="True"/>
    <w:docVar w:name="Engevity-CustomTemplates" w:val="True"/>
    <w:docVar w:name="ESCaption" w:val="ES"/>
    <w:docVar w:name="FooterTextAuto" w:val="True"/>
    <w:docVar w:name="Glossary" w:val="False"/>
    <w:docVar w:name="Heading1Numbered" w:val="False"/>
    <w:docVar w:name="Heading2Numbered" w:val="False"/>
    <w:docVar w:name="Heading3Numbered" w:val="False"/>
    <w:docVar w:name="Heading4Numbered" w:val="False"/>
    <w:docVar w:name="Heading5Numbered" w:val="False"/>
    <w:docVar w:name="MasterDoc" w:val="True"/>
    <w:docVar w:name="NumberedCaptions" w:val="False"/>
    <w:docVar w:name="Overview" w:val="False"/>
    <w:docVar w:name="PageSetup" w:val="Single"/>
    <w:docVar w:name="Para" w:val="_x000d_"/>
    <w:docVar w:name="Theme Color" w:val="Water and Catchments"/>
    <w:docVar w:name="TOC" w:val="True"/>
    <w:docVar w:name="TOCNew" w:val="True"/>
    <w:docVar w:name="TOCType" w:val="Normal"/>
    <w:docVar w:name="UpdateTheme" w:val="False"/>
    <w:docVar w:name="xAppendixName" w:val="Appendix"/>
    <w:docVar w:name="xHeadingsNumbered" w:val="False"/>
    <w:docVar w:name="xTOCApp" w:val="S"/>
    <w:docVar w:name="xTOCFigure" w:val="H"/>
    <w:docVar w:name="xTOCH2" w:val="Y"/>
    <w:docVar w:name="xTOCH3" w:val="Y"/>
    <w:docVar w:name="xTOCH4" w:val="Y"/>
    <w:docVar w:name="xTOCTable" w:val="H"/>
  </w:docVars>
  <w:rsids>
    <w:rsidRoot w:val="00851D39"/>
    <w:rsid w:val="00000194"/>
    <w:rsid w:val="00000812"/>
    <w:rsid w:val="00000901"/>
    <w:rsid w:val="0000177E"/>
    <w:rsid w:val="00001D81"/>
    <w:rsid w:val="00002691"/>
    <w:rsid w:val="00002735"/>
    <w:rsid w:val="00002A56"/>
    <w:rsid w:val="00003260"/>
    <w:rsid w:val="000035F6"/>
    <w:rsid w:val="00004327"/>
    <w:rsid w:val="00004810"/>
    <w:rsid w:val="00004A68"/>
    <w:rsid w:val="00004EEE"/>
    <w:rsid w:val="000058A9"/>
    <w:rsid w:val="00005B63"/>
    <w:rsid w:val="00005CCD"/>
    <w:rsid w:val="0000611A"/>
    <w:rsid w:val="00006884"/>
    <w:rsid w:val="000068CA"/>
    <w:rsid w:val="00006BF5"/>
    <w:rsid w:val="0000736B"/>
    <w:rsid w:val="000079EF"/>
    <w:rsid w:val="00007A11"/>
    <w:rsid w:val="000105A9"/>
    <w:rsid w:val="0001071B"/>
    <w:rsid w:val="00010E8D"/>
    <w:rsid w:val="000112BF"/>
    <w:rsid w:val="00011464"/>
    <w:rsid w:val="00011C29"/>
    <w:rsid w:val="00011F46"/>
    <w:rsid w:val="0001216C"/>
    <w:rsid w:val="000125A5"/>
    <w:rsid w:val="000128AB"/>
    <w:rsid w:val="0001294B"/>
    <w:rsid w:val="00012BCD"/>
    <w:rsid w:val="00012D6E"/>
    <w:rsid w:val="00012FAF"/>
    <w:rsid w:val="0001307F"/>
    <w:rsid w:val="00013173"/>
    <w:rsid w:val="00013275"/>
    <w:rsid w:val="000133B3"/>
    <w:rsid w:val="000139F9"/>
    <w:rsid w:val="00013C91"/>
    <w:rsid w:val="000147D8"/>
    <w:rsid w:val="00014AD2"/>
    <w:rsid w:val="000152AC"/>
    <w:rsid w:val="00015655"/>
    <w:rsid w:val="000160DB"/>
    <w:rsid w:val="0001645A"/>
    <w:rsid w:val="00016877"/>
    <w:rsid w:val="00016927"/>
    <w:rsid w:val="00016F11"/>
    <w:rsid w:val="00017A37"/>
    <w:rsid w:val="00017E78"/>
    <w:rsid w:val="000200A9"/>
    <w:rsid w:val="00020166"/>
    <w:rsid w:val="00020425"/>
    <w:rsid w:val="0002048A"/>
    <w:rsid w:val="00020A83"/>
    <w:rsid w:val="00020D21"/>
    <w:rsid w:val="0002108D"/>
    <w:rsid w:val="0002284F"/>
    <w:rsid w:val="00022ED2"/>
    <w:rsid w:val="00022FC9"/>
    <w:rsid w:val="0002313E"/>
    <w:rsid w:val="00023619"/>
    <w:rsid w:val="000242F3"/>
    <w:rsid w:val="00024DE5"/>
    <w:rsid w:val="00024F9A"/>
    <w:rsid w:val="0002586C"/>
    <w:rsid w:val="000265EA"/>
    <w:rsid w:val="0002686F"/>
    <w:rsid w:val="0002698B"/>
    <w:rsid w:val="00026DA1"/>
    <w:rsid w:val="00026DC2"/>
    <w:rsid w:val="00026F6C"/>
    <w:rsid w:val="00026F8F"/>
    <w:rsid w:val="00027024"/>
    <w:rsid w:val="000273C5"/>
    <w:rsid w:val="00030105"/>
    <w:rsid w:val="00030535"/>
    <w:rsid w:val="00030A38"/>
    <w:rsid w:val="00030D31"/>
    <w:rsid w:val="00031265"/>
    <w:rsid w:val="0003160B"/>
    <w:rsid w:val="000326AF"/>
    <w:rsid w:val="0003300C"/>
    <w:rsid w:val="000332EC"/>
    <w:rsid w:val="000337A3"/>
    <w:rsid w:val="000338A7"/>
    <w:rsid w:val="000339DB"/>
    <w:rsid w:val="00033B66"/>
    <w:rsid w:val="000343D3"/>
    <w:rsid w:val="000346D1"/>
    <w:rsid w:val="00034805"/>
    <w:rsid w:val="00034B5C"/>
    <w:rsid w:val="00034E3B"/>
    <w:rsid w:val="00034E7A"/>
    <w:rsid w:val="0003503E"/>
    <w:rsid w:val="0003565D"/>
    <w:rsid w:val="00035667"/>
    <w:rsid w:val="00036064"/>
    <w:rsid w:val="000360E7"/>
    <w:rsid w:val="000360F2"/>
    <w:rsid w:val="00036D45"/>
    <w:rsid w:val="00037321"/>
    <w:rsid w:val="000374E9"/>
    <w:rsid w:val="0003779D"/>
    <w:rsid w:val="00037830"/>
    <w:rsid w:val="00037F96"/>
    <w:rsid w:val="000408B7"/>
    <w:rsid w:val="00040E63"/>
    <w:rsid w:val="00040EB4"/>
    <w:rsid w:val="00040F3F"/>
    <w:rsid w:val="000411A2"/>
    <w:rsid w:val="00041613"/>
    <w:rsid w:val="00041B06"/>
    <w:rsid w:val="00042903"/>
    <w:rsid w:val="00043E1E"/>
    <w:rsid w:val="00043F27"/>
    <w:rsid w:val="00043FEB"/>
    <w:rsid w:val="00044354"/>
    <w:rsid w:val="00044607"/>
    <w:rsid w:val="000448D7"/>
    <w:rsid w:val="00044A5B"/>
    <w:rsid w:val="000454EE"/>
    <w:rsid w:val="0004603D"/>
    <w:rsid w:val="000463DA"/>
    <w:rsid w:val="0004675A"/>
    <w:rsid w:val="00046F44"/>
    <w:rsid w:val="00047122"/>
    <w:rsid w:val="000473F4"/>
    <w:rsid w:val="00050713"/>
    <w:rsid w:val="00050F0B"/>
    <w:rsid w:val="00051144"/>
    <w:rsid w:val="00051BFC"/>
    <w:rsid w:val="00051D5C"/>
    <w:rsid w:val="00052454"/>
    <w:rsid w:val="0005252A"/>
    <w:rsid w:val="00052881"/>
    <w:rsid w:val="000528CB"/>
    <w:rsid w:val="000531C8"/>
    <w:rsid w:val="00053C58"/>
    <w:rsid w:val="00053CC3"/>
    <w:rsid w:val="0005497D"/>
    <w:rsid w:val="00054A64"/>
    <w:rsid w:val="0005525F"/>
    <w:rsid w:val="0005578D"/>
    <w:rsid w:val="00055A62"/>
    <w:rsid w:val="00055B29"/>
    <w:rsid w:val="00056024"/>
    <w:rsid w:val="00056412"/>
    <w:rsid w:val="000574CC"/>
    <w:rsid w:val="000574DD"/>
    <w:rsid w:val="00057EB4"/>
    <w:rsid w:val="00060B9F"/>
    <w:rsid w:val="000610DD"/>
    <w:rsid w:val="0006141F"/>
    <w:rsid w:val="00061D89"/>
    <w:rsid w:val="000634B5"/>
    <w:rsid w:val="000636FD"/>
    <w:rsid w:val="00063A7B"/>
    <w:rsid w:val="00064148"/>
    <w:rsid w:val="000645D3"/>
    <w:rsid w:val="00064813"/>
    <w:rsid w:val="00064F2F"/>
    <w:rsid w:val="00065ECC"/>
    <w:rsid w:val="0006651D"/>
    <w:rsid w:val="00066A4B"/>
    <w:rsid w:val="00066BD0"/>
    <w:rsid w:val="00066D49"/>
    <w:rsid w:val="0006707D"/>
    <w:rsid w:val="000672C6"/>
    <w:rsid w:val="00067859"/>
    <w:rsid w:val="00067A55"/>
    <w:rsid w:val="00067B0C"/>
    <w:rsid w:val="00067EEC"/>
    <w:rsid w:val="0007058A"/>
    <w:rsid w:val="00070773"/>
    <w:rsid w:val="0007095A"/>
    <w:rsid w:val="00070B05"/>
    <w:rsid w:val="0007166A"/>
    <w:rsid w:val="00071FC0"/>
    <w:rsid w:val="00072080"/>
    <w:rsid w:val="0007232D"/>
    <w:rsid w:val="0007247D"/>
    <w:rsid w:val="00072E7B"/>
    <w:rsid w:val="00073EF4"/>
    <w:rsid w:val="00073FC4"/>
    <w:rsid w:val="00074537"/>
    <w:rsid w:val="00074AD4"/>
    <w:rsid w:val="00074EAF"/>
    <w:rsid w:val="00074EF6"/>
    <w:rsid w:val="000751D5"/>
    <w:rsid w:val="00075748"/>
    <w:rsid w:val="000759A7"/>
    <w:rsid w:val="00075B1E"/>
    <w:rsid w:val="00075E0B"/>
    <w:rsid w:val="00076323"/>
    <w:rsid w:val="000764DD"/>
    <w:rsid w:val="00076662"/>
    <w:rsid w:val="00076B5B"/>
    <w:rsid w:val="00076CEC"/>
    <w:rsid w:val="000770EF"/>
    <w:rsid w:val="00077BDB"/>
    <w:rsid w:val="00077CE0"/>
    <w:rsid w:val="00077D57"/>
    <w:rsid w:val="00080082"/>
    <w:rsid w:val="00080816"/>
    <w:rsid w:val="000809F5"/>
    <w:rsid w:val="00080B70"/>
    <w:rsid w:val="00081106"/>
    <w:rsid w:val="00081EAF"/>
    <w:rsid w:val="000823F2"/>
    <w:rsid w:val="0008257E"/>
    <w:rsid w:val="00082701"/>
    <w:rsid w:val="000829B8"/>
    <w:rsid w:val="00082CAC"/>
    <w:rsid w:val="00082DFA"/>
    <w:rsid w:val="00082EEC"/>
    <w:rsid w:val="00082F2B"/>
    <w:rsid w:val="00083038"/>
    <w:rsid w:val="00083241"/>
    <w:rsid w:val="000838F2"/>
    <w:rsid w:val="00083A97"/>
    <w:rsid w:val="0008406B"/>
    <w:rsid w:val="0008406F"/>
    <w:rsid w:val="00084244"/>
    <w:rsid w:val="0008438B"/>
    <w:rsid w:val="000843B4"/>
    <w:rsid w:val="00084998"/>
    <w:rsid w:val="00084E2C"/>
    <w:rsid w:val="00084E5E"/>
    <w:rsid w:val="00085767"/>
    <w:rsid w:val="00085B6D"/>
    <w:rsid w:val="000860ED"/>
    <w:rsid w:val="00086400"/>
    <w:rsid w:val="0008678B"/>
    <w:rsid w:val="00086C5B"/>
    <w:rsid w:val="00087019"/>
    <w:rsid w:val="00087157"/>
    <w:rsid w:val="0008765C"/>
    <w:rsid w:val="00087AA2"/>
    <w:rsid w:val="00087CE5"/>
    <w:rsid w:val="00087DBC"/>
    <w:rsid w:val="000900D7"/>
    <w:rsid w:val="0009026C"/>
    <w:rsid w:val="00090C31"/>
    <w:rsid w:val="00090CB5"/>
    <w:rsid w:val="00090D68"/>
    <w:rsid w:val="0009112D"/>
    <w:rsid w:val="0009129D"/>
    <w:rsid w:val="000913B9"/>
    <w:rsid w:val="0009189C"/>
    <w:rsid w:val="00091C6D"/>
    <w:rsid w:val="00091E67"/>
    <w:rsid w:val="00092155"/>
    <w:rsid w:val="000922A4"/>
    <w:rsid w:val="00092469"/>
    <w:rsid w:val="00092C13"/>
    <w:rsid w:val="000931F4"/>
    <w:rsid w:val="00093AB0"/>
    <w:rsid w:val="00093DB2"/>
    <w:rsid w:val="00094652"/>
    <w:rsid w:val="00094887"/>
    <w:rsid w:val="00094C04"/>
    <w:rsid w:val="00095774"/>
    <w:rsid w:val="000957C3"/>
    <w:rsid w:val="00095B03"/>
    <w:rsid w:val="00095B19"/>
    <w:rsid w:val="00095BF8"/>
    <w:rsid w:val="00095E93"/>
    <w:rsid w:val="0009606B"/>
    <w:rsid w:val="0009618E"/>
    <w:rsid w:val="0009636C"/>
    <w:rsid w:val="00097178"/>
    <w:rsid w:val="000971A5"/>
    <w:rsid w:val="000A0105"/>
    <w:rsid w:val="000A0157"/>
    <w:rsid w:val="000A01E2"/>
    <w:rsid w:val="000A043A"/>
    <w:rsid w:val="000A058F"/>
    <w:rsid w:val="000A06F1"/>
    <w:rsid w:val="000A0740"/>
    <w:rsid w:val="000A0772"/>
    <w:rsid w:val="000A07D4"/>
    <w:rsid w:val="000A0853"/>
    <w:rsid w:val="000A0D39"/>
    <w:rsid w:val="000A0D43"/>
    <w:rsid w:val="000A0ECF"/>
    <w:rsid w:val="000A0F92"/>
    <w:rsid w:val="000A10AE"/>
    <w:rsid w:val="000A12E9"/>
    <w:rsid w:val="000A13C1"/>
    <w:rsid w:val="000A173A"/>
    <w:rsid w:val="000A1A10"/>
    <w:rsid w:val="000A25A3"/>
    <w:rsid w:val="000A2A32"/>
    <w:rsid w:val="000A2A5F"/>
    <w:rsid w:val="000A313F"/>
    <w:rsid w:val="000A3203"/>
    <w:rsid w:val="000A3E5B"/>
    <w:rsid w:val="000A43C4"/>
    <w:rsid w:val="000A4465"/>
    <w:rsid w:val="000A4DD8"/>
    <w:rsid w:val="000A513C"/>
    <w:rsid w:val="000A5285"/>
    <w:rsid w:val="000A55E9"/>
    <w:rsid w:val="000A56AA"/>
    <w:rsid w:val="000A6056"/>
    <w:rsid w:val="000A64D2"/>
    <w:rsid w:val="000A64DF"/>
    <w:rsid w:val="000A65C4"/>
    <w:rsid w:val="000A6AD7"/>
    <w:rsid w:val="000B010B"/>
    <w:rsid w:val="000B0263"/>
    <w:rsid w:val="000B02C8"/>
    <w:rsid w:val="000B07C0"/>
    <w:rsid w:val="000B1783"/>
    <w:rsid w:val="000B1FC4"/>
    <w:rsid w:val="000B1FE8"/>
    <w:rsid w:val="000B220E"/>
    <w:rsid w:val="000B2770"/>
    <w:rsid w:val="000B2AB4"/>
    <w:rsid w:val="000B3458"/>
    <w:rsid w:val="000B36D8"/>
    <w:rsid w:val="000B497E"/>
    <w:rsid w:val="000B51BB"/>
    <w:rsid w:val="000B5385"/>
    <w:rsid w:val="000B59CB"/>
    <w:rsid w:val="000B5AC1"/>
    <w:rsid w:val="000B5B6D"/>
    <w:rsid w:val="000B5D5A"/>
    <w:rsid w:val="000B6301"/>
    <w:rsid w:val="000B65EE"/>
    <w:rsid w:val="000B6910"/>
    <w:rsid w:val="000B6A5F"/>
    <w:rsid w:val="000B6D89"/>
    <w:rsid w:val="000B6E1A"/>
    <w:rsid w:val="000B74D9"/>
    <w:rsid w:val="000C02EC"/>
    <w:rsid w:val="000C036C"/>
    <w:rsid w:val="000C043D"/>
    <w:rsid w:val="000C0642"/>
    <w:rsid w:val="000C0881"/>
    <w:rsid w:val="000C08B9"/>
    <w:rsid w:val="000C233F"/>
    <w:rsid w:val="000C254D"/>
    <w:rsid w:val="000C269E"/>
    <w:rsid w:val="000C2D7C"/>
    <w:rsid w:val="000C3365"/>
    <w:rsid w:val="000C3390"/>
    <w:rsid w:val="000C3827"/>
    <w:rsid w:val="000C3BCA"/>
    <w:rsid w:val="000C4032"/>
    <w:rsid w:val="000C4237"/>
    <w:rsid w:val="000C440C"/>
    <w:rsid w:val="000C4598"/>
    <w:rsid w:val="000C46FD"/>
    <w:rsid w:val="000C4A68"/>
    <w:rsid w:val="000C4AFB"/>
    <w:rsid w:val="000C505A"/>
    <w:rsid w:val="000C5AB3"/>
    <w:rsid w:val="000C5C01"/>
    <w:rsid w:val="000C5CB2"/>
    <w:rsid w:val="000C620E"/>
    <w:rsid w:val="000C64D7"/>
    <w:rsid w:val="000C782D"/>
    <w:rsid w:val="000C7ADC"/>
    <w:rsid w:val="000C7BB4"/>
    <w:rsid w:val="000D002B"/>
    <w:rsid w:val="000D010C"/>
    <w:rsid w:val="000D01DB"/>
    <w:rsid w:val="000D02C6"/>
    <w:rsid w:val="000D038D"/>
    <w:rsid w:val="000D0471"/>
    <w:rsid w:val="000D04B1"/>
    <w:rsid w:val="000D04F8"/>
    <w:rsid w:val="000D057E"/>
    <w:rsid w:val="000D0D8B"/>
    <w:rsid w:val="000D0DDA"/>
    <w:rsid w:val="000D0FA2"/>
    <w:rsid w:val="000D1C49"/>
    <w:rsid w:val="000D1CCC"/>
    <w:rsid w:val="000D1DA0"/>
    <w:rsid w:val="000D1F50"/>
    <w:rsid w:val="000D205A"/>
    <w:rsid w:val="000D2447"/>
    <w:rsid w:val="000D2451"/>
    <w:rsid w:val="000D2A97"/>
    <w:rsid w:val="000D2B3D"/>
    <w:rsid w:val="000D2F21"/>
    <w:rsid w:val="000D319F"/>
    <w:rsid w:val="000D3381"/>
    <w:rsid w:val="000D3633"/>
    <w:rsid w:val="000D36F9"/>
    <w:rsid w:val="000D3881"/>
    <w:rsid w:val="000D3982"/>
    <w:rsid w:val="000D3CAE"/>
    <w:rsid w:val="000D487A"/>
    <w:rsid w:val="000D4AC1"/>
    <w:rsid w:val="000D4D74"/>
    <w:rsid w:val="000D4FB9"/>
    <w:rsid w:val="000D5000"/>
    <w:rsid w:val="000D5967"/>
    <w:rsid w:val="000D5CE1"/>
    <w:rsid w:val="000D5D94"/>
    <w:rsid w:val="000D6126"/>
    <w:rsid w:val="000D6417"/>
    <w:rsid w:val="000D6482"/>
    <w:rsid w:val="000D66AF"/>
    <w:rsid w:val="000D7227"/>
    <w:rsid w:val="000D73BF"/>
    <w:rsid w:val="000D73C9"/>
    <w:rsid w:val="000D745C"/>
    <w:rsid w:val="000D7514"/>
    <w:rsid w:val="000D752F"/>
    <w:rsid w:val="000D7900"/>
    <w:rsid w:val="000D7AF3"/>
    <w:rsid w:val="000D7F5B"/>
    <w:rsid w:val="000E0068"/>
    <w:rsid w:val="000E0AD7"/>
    <w:rsid w:val="000E0B0D"/>
    <w:rsid w:val="000E1777"/>
    <w:rsid w:val="000E1E29"/>
    <w:rsid w:val="000E2BFA"/>
    <w:rsid w:val="000E2E35"/>
    <w:rsid w:val="000E2F22"/>
    <w:rsid w:val="000E2F7C"/>
    <w:rsid w:val="000E3433"/>
    <w:rsid w:val="000E35EE"/>
    <w:rsid w:val="000E38AA"/>
    <w:rsid w:val="000E3C1C"/>
    <w:rsid w:val="000E3C36"/>
    <w:rsid w:val="000E4300"/>
    <w:rsid w:val="000E4946"/>
    <w:rsid w:val="000E4D36"/>
    <w:rsid w:val="000E5431"/>
    <w:rsid w:val="000E5722"/>
    <w:rsid w:val="000E57A7"/>
    <w:rsid w:val="000E5D14"/>
    <w:rsid w:val="000E60F1"/>
    <w:rsid w:val="000E6483"/>
    <w:rsid w:val="000E6D73"/>
    <w:rsid w:val="000E7420"/>
    <w:rsid w:val="000E7872"/>
    <w:rsid w:val="000E79F7"/>
    <w:rsid w:val="000E7C14"/>
    <w:rsid w:val="000E7DA1"/>
    <w:rsid w:val="000E7E4A"/>
    <w:rsid w:val="000E7F29"/>
    <w:rsid w:val="000F040F"/>
    <w:rsid w:val="000F0977"/>
    <w:rsid w:val="000F0AB0"/>
    <w:rsid w:val="000F1017"/>
    <w:rsid w:val="000F133B"/>
    <w:rsid w:val="000F1954"/>
    <w:rsid w:val="000F1B2C"/>
    <w:rsid w:val="000F1E52"/>
    <w:rsid w:val="000F26D5"/>
    <w:rsid w:val="000F2AE7"/>
    <w:rsid w:val="000F2BEC"/>
    <w:rsid w:val="000F2FCE"/>
    <w:rsid w:val="000F3362"/>
    <w:rsid w:val="000F342C"/>
    <w:rsid w:val="000F39C2"/>
    <w:rsid w:val="000F3FFF"/>
    <w:rsid w:val="000F436A"/>
    <w:rsid w:val="000F47F5"/>
    <w:rsid w:val="000F4BAE"/>
    <w:rsid w:val="000F4D26"/>
    <w:rsid w:val="000F515F"/>
    <w:rsid w:val="000F5843"/>
    <w:rsid w:val="000F59FB"/>
    <w:rsid w:val="000F5E55"/>
    <w:rsid w:val="000F5FFD"/>
    <w:rsid w:val="000F6093"/>
    <w:rsid w:val="000F661E"/>
    <w:rsid w:val="000F66F3"/>
    <w:rsid w:val="000F696C"/>
    <w:rsid w:val="000F6D88"/>
    <w:rsid w:val="000F72AB"/>
    <w:rsid w:val="000F7466"/>
    <w:rsid w:val="000F7BB5"/>
    <w:rsid w:val="000F7BD5"/>
    <w:rsid w:val="000F7C2D"/>
    <w:rsid w:val="0010018C"/>
    <w:rsid w:val="00100823"/>
    <w:rsid w:val="00101154"/>
    <w:rsid w:val="00101215"/>
    <w:rsid w:val="00101324"/>
    <w:rsid w:val="00101A91"/>
    <w:rsid w:val="00101FF8"/>
    <w:rsid w:val="001023F4"/>
    <w:rsid w:val="00102D94"/>
    <w:rsid w:val="001039CE"/>
    <w:rsid w:val="00103BD9"/>
    <w:rsid w:val="00103C12"/>
    <w:rsid w:val="001042E1"/>
    <w:rsid w:val="0010455D"/>
    <w:rsid w:val="00104C22"/>
    <w:rsid w:val="0010532E"/>
    <w:rsid w:val="0010556D"/>
    <w:rsid w:val="00105C15"/>
    <w:rsid w:val="00105FBE"/>
    <w:rsid w:val="0010671C"/>
    <w:rsid w:val="00106BF0"/>
    <w:rsid w:val="00107253"/>
    <w:rsid w:val="001079E6"/>
    <w:rsid w:val="00107C8F"/>
    <w:rsid w:val="0011038E"/>
    <w:rsid w:val="0011045B"/>
    <w:rsid w:val="00110623"/>
    <w:rsid w:val="00110760"/>
    <w:rsid w:val="0011087C"/>
    <w:rsid w:val="0011132C"/>
    <w:rsid w:val="001114CB"/>
    <w:rsid w:val="0011227B"/>
    <w:rsid w:val="0011235E"/>
    <w:rsid w:val="001129F9"/>
    <w:rsid w:val="00112A56"/>
    <w:rsid w:val="00112E08"/>
    <w:rsid w:val="00112EDB"/>
    <w:rsid w:val="00112FC9"/>
    <w:rsid w:val="00113071"/>
    <w:rsid w:val="00113189"/>
    <w:rsid w:val="00113496"/>
    <w:rsid w:val="0011371C"/>
    <w:rsid w:val="00113A48"/>
    <w:rsid w:val="00113D4F"/>
    <w:rsid w:val="00113EE7"/>
    <w:rsid w:val="0011429D"/>
    <w:rsid w:val="00114377"/>
    <w:rsid w:val="0011480F"/>
    <w:rsid w:val="0011501B"/>
    <w:rsid w:val="001151A6"/>
    <w:rsid w:val="001153CE"/>
    <w:rsid w:val="001156B1"/>
    <w:rsid w:val="0011585A"/>
    <w:rsid w:val="00115F33"/>
    <w:rsid w:val="001160BB"/>
    <w:rsid w:val="00116264"/>
    <w:rsid w:val="00116413"/>
    <w:rsid w:val="001167C6"/>
    <w:rsid w:val="001169AD"/>
    <w:rsid w:val="00116A1E"/>
    <w:rsid w:val="00116CDF"/>
    <w:rsid w:val="001176AC"/>
    <w:rsid w:val="001177D2"/>
    <w:rsid w:val="00117809"/>
    <w:rsid w:val="00120092"/>
    <w:rsid w:val="00120135"/>
    <w:rsid w:val="0012041B"/>
    <w:rsid w:val="00120B51"/>
    <w:rsid w:val="00120D59"/>
    <w:rsid w:val="001218C4"/>
    <w:rsid w:val="0012246B"/>
    <w:rsid w:val="001226B9"/>
    <w:rsid w:val="001228AC"/>
    <w:rsid w:val="001230A0"/>
    <w:rsid w:val="00123111"/>
    <w:rsid w:val="00123633"/>
    <w:rsid w:val="001242E9"/>
    <w:rsid w:val="001244D8"/>
    <w:rsid w:val="00124782"/>
    <w:rsid w:val="0012486F"/>
    <w:rsid w:val="00124952"/>
    <w:rsid w:val="00124BC5"/>
    <w:rsid w:val="0012511D"/>
    <w:rsid w:val="001252B3"/>
    <w:rsid w:val="00125676"/>
    <w:rsid w:val="0012652C"/>
    <w:rsid w:val="001267C9"/>
    <w:rsid w:val="001268C6"/>
    <w:rsid w:val="00126943"/>
    <w:rsid w:val="00127337"/>
    <w:rsid w:val="001274AA"/>
    <w:rsid w:val="001278BC"/>
    <w:rsid w:val="001279A3"/>
    <w:rsid w:val="001302AB"/>
    <w:rsid w:val="0013044E"/>
    <w:rsid w:val="00130471"/>
    <w:rsid w:val="00130735"/>
    <w:rsid w:val="00130B14"/>
    <w:rsid w:val="0013134A"/>
    <w:rsid w:val="001320DB"/>
    <w:rsid w:val="00132279"/>
    <w:rsid w:val="00132534"/>
    <w:rsid w:val="00132856"/>
    <w:rsid w:val="0013286F"/>
    <w:rsid w:val="00132BAB"/>
    <w:rsid w:val="00132ECF"/>
    <w:rsid w:val="0013302F"/>
    <w:rsid w:val="001330AD"/>
    <w:rsid w:val="00133CEB"/>
    <w:rsid w:val="00133DA1"/>
    <w:rsid w:val="00133EF1"/>
    <w:rsid w:val="00133FBF"/>
    <w:rsid w:val="00134222"/>
    <w:rsid w:val="00134431"/>
    <w:rsid w:val="001348AC"/>
    <w:rsid w:val="00134985"/>
    <w:rsid w:val="00134B9E"/>
    <w:rsid w:val="00134D4B"/>
    <w:rsid w:val="00134DF9"/>
    <w:rsid w:val="001359FC"/>
    <w:rsid w:val="00135A21"/>
    <w:rsid w:val="00135E69"/>
    <w:rsid w:val="0013609B"/>
    <w:rsid w:val="001369F7"/>
    <w:rsid w:val="00136C9D"/>
    <w:rsid w:val="00136DBE"/>
    <w:rsid w:val="00137457"/>
    <w:rsid w:val="0013773F"/>
    <w:rsid w:val="001378AA"/>
    <w:rsid w:val="00137A24"/>
    <w:rsid w:val="00137E68"/>
    <w:rsid w:val="00140618"/>
    <w:rsid w:val="001406CA"/>
    <w:rsid w:val="00140867"/>
    <w:rsid w:val="001417FF"/>
    <w:rsid w:val="00141FDF"/>
    <w:rsid w:val="00142793"/>
    <w:rsid w:val="001428CC"/>
    <w:rsid w:val="00142974"/>
    <w:rsid w:val="0014423E"/>
    <w:rsid w:val="00144787"/>
    <w:rsid w:val="001454EC"/>
    <w:rsid w:val="001459D9"/>
    <w:rsid w:val="00145F74"/>
    <w:rsid w:val="0014604E"/>
    <w:rsid w:val="00146947"/>
    <w:rsid w:val="00146A01"/>
    <w:rsid w:val="00146EF1"/>
    <w:rsid w:val="00147141"/>
    <w:rsid w:val="0014722D"/>
    <w:rsid w:val="00147B60"/>
    <w:rsid w:val="00150746"/>
    <w:rsid w:val="00150E52"/>
    <w:rsid w:val="00151331"/>
    <w:rsid w:val="00151B80"/>
    <w:rsid w:val="00151BF0"/>
    <w:rsid w:val="00152DC6"/>
    <w:rsid w:val="00152E41"/>
    <w:rsid w:val="00152FE7"/>
    <w:rsid w:val="001536B2"/>
    <w:rsid w:val="001538EE"/>
    <w:rsid w:val="0015405B"/>
    <w:rsid w:val="00154C76"/>
    <w:rsid w:val="00155192"/>
    <w:rsid w:val="00155B41"/>
    <w:rsid w:val="00155B79"/>
    <w:rsid w:val="00156344"/>
    <w:rsid w:val="00156406"/>
    <w:rsid w:val="001565D2"/>
    <w:rsid w:val="0015669A"/>
    <w:rsid w:val="00156BC1"/>
    <w:rsid w:val="001571C1"/>
    <w:rsid w:val="001573C7"/>
    <w:rsid w:val="001574B6"/>
    <w:rsid w:val="0015757A"/>
    <w:rsid w:val="00157F04"/>
    <w:rsid w:val="00160C09"/>
    <w:rsid w:val="00160EA5"/>
    <w:rsid w:val="00161183"/>
    <w:rsid w:val="00161450"/>
    <w:rsid w:val="00161A18"/>
    <w:rsid w:val="00161DFE"/>
    <w:rsid w:val="00162508"/>
    <w:rsid w:val="0016271B"/>
    <w:rsid w:val="00162DBD"/>
    <w:rsid w:val="00162EBC"/>
    <w:rsid w:val="0016336A"/>
    <w:rsid w:val="00163A5B"/>
    <w:rsid w:val="00163A88"/>
    <w:rsid w:val="00163E0B"/>
    <w:rsid w:val="00163F91"/>
    <w:rsid w:val="00164012"/>
    <w:rsid w:val="001640D2"/>
    <w:rsid w:val="001644C7"/>
    <w:rsid w:val="00164716"/>
    <w:rsid w:val="00164A05"/>
    <w:rsid w:val="00164FA7"/>
    <w:rsid w:val="001651B6"/>
    <w:rsid w:val="00165E60"/>
    <w:rsid w:val="00165E8C"/>
    <w:rsid w:val="00166097"/>
    <w:rsid w:val="0016613C"/>
    <w:rsid w:val="00166ADB"/>
    <w:rsid w:val="00166DAD"/>
    <w:rsid w:val="00166E6D"/>
    <w:rsid w:val="00166FB5"/>
    <w:rsid w:val="00167022"/>
    <w:rsid w:val="0016718E"/>
    <w:rsid w:val="00167F18"/>
    <w:rsid w:val="0017060B"/>
    <w:rsid w:val="00170701"/>
    <w:rsid w:val="00170C4A"/>
    <w:rsid w:val="0017136E"/>
    <w:rsid w:val="00171B71"/>
    <w:rsid w:val="00171BA3"/>
    <w:rsid w:val="00171C7C"/>
    <w:rsid w:val="00172637"/>
    <w:rsid w:val="001726D4"/>
    <w:rsid w:val="001728B5"/>
    <w:rsid w:val="00173238"/>
    <w:rsid w:val="0017336D"/>
    <w:rsid w:val="001733E5"/>
    <w:rsid w:val="00173B29"/>
    <w:rsid w:val="00173B83"/>
    <w:rsid w:val="00173F1A"/>
    <w:rsid w:val="00174052"/>
    <w:rsid w:val="0017422A"/>
    <w:rsid w:val="001745CE"/>
    <w:rsid w:val="00174E84"/>
    <w:rsid w:val="001750A0"/>
    <w:rsid w:val="00175A33"/>
    <w:rsid w:val="00175DCC"/>
    <w:rsid w:val="00175F63"/>
    <w:rsid w:val="001762F3"/>
    <w:rsid w:val="001766D2"/>
    <w:rsid w:val="001768FA"/>
    <w:rsid w:val="001769A8"/>
    <w:rsid w:val="00177179"/>
    <w:rsid w:val="001773BD"/>
    <w:rsid w:val="0017749D"/>
    <w:rsid w:val="001778A7"/>
    <w:rsid w:val="00177F02"/>
    <w:rsid w:val="001806B5"/>
    <w:rsid w:val="00180E8D"/>
    <w:rsid w:val="00180FF8"/>
    <w:rsid w:val="001813B0"/>
    <w:rsid w:val="001818D8"/>
    <w:rsid w:val="0018208C"/>
    <w:rsid w:val="0018239D"/>
    <w:rsid w:val="001827CC"/>
    <w:rsid w:val="00182ACD"/>
    <w:rsid w:val="00182CAE"/>
    <w:rsid w:val="0018301D"/>
    <w:rsid w:val="00183096"/>
    <w:rsid w:val="001835D2"/>
    <w:rsid w:val="00183C0A"/>
    <w:rsid w:val="0018426D"/>
    <w:rsid w:val="00184490"/>
    <w:rsid w:val="001844C6"/>
    <w:rsid w:val="001845EF"/>
    <w:rsid w:val="00184B03"/>
    <w:rsid w:val="00185019"/>
    <w:rsid w:val="0018509F"/>
    <w:rsid w:val="00185BF1"/>
    <w:rsid w:val="00185E0B"/>
    <w:rsid w:val="00186186"/>
    <w:rsid w:val="0018625D"/>
    <w:rsid w:val="001865E6"/>
    <w:rsid w:val="0018668A"/>
    <w:rsid w:val="00186A77"/>
    <w:rsid w:val="00186E99"/>
    <w:rsid w:val="00187297"/>
    <w:rsid w:val="001874D7"/>
    <w:rsid w:val="00187B9E"/>
    <w:rsid w:val="001900C7"/>
    <w:rsid w:val="001903F5"/>
    <w:rsid w:val="001910A2"/>
    <w:rsid w:val="00191188"/>
    <w:rsid w:val="001911BB"/>
    <w:rsid w:val="00191308"/>
    <w:rsid w:val="00191D42"/>
    <w:rsid w:val="00192649"/>
    <w:rsid w:val="00192893"/>
    <w:rsid w:val="00192DC6"/>
    <w:rsid w:val="00192F5C"/>
    <w:rsid w:val="001933B9"/>
    <w:rsid w:val="00193C8F"/>
    <w:rsid w:val="00194013"/>
    <w:rsid w:val="001940BA"/>
    <w:rsid w:val="001942E7"/>
    <w:rsid w:val="001944D6"/>
    <w:rsid w:val="001945C8"/>
    <w:rsid w:val="00194A76"/>
    <w:rsid w:val="00194AAE"/>
    <w:rsid w:val="00194B60"/>
    <w:rsid w:val="00194D86"/>
    <w:rsid w:val="00195455"/>
    <w:rsid w:val="00195D19"/>
    <w:rsid w:val="00195DF5"/>
    <w:rsid w:val="00195F0C"/>
    <w:rsid w:val="00196A24"/>
    <w:rsid w:val="00196E13"/>
    <w:rsid w:val="0019756C"/>
    <w:rsid w:val="00197852"/>
    <w:rsid w:val="001979A9"/>
    <w:rsid w:val="001979D9"/>
    <w:rsid w:val="00197D54"/>
    <w:rsid w:val="001A0FC3"/>
    <w:rsid w:val="001A1B29"/>
    <w:rsid w:val="001A1E8A"/>
    <w:rsid w:val="001A2617"/>
    <w:rsid w:val="001A26B9"/>
    <w:rsid w:val="001A27C4"/>
    <w:rsid w:val="001A3352"/>
    <w:rsid w:val="001A3695"/>
    <w:rsid w:val="001A4052"/>
    <w:rsid w:val="001A44AA"/>
    <w:rsid w:val="001A48EF"/>
    <w:rsid w:val="001A4A74"/>
    <w:rsid w:val="001A59A1"/>
    <w:rsid w:val="001A59BB"/>
    <w:rsid w:val="001A5A0F"/>
    <w:rsid w:val="001A5B24"/>
    <w:rsid w:val="001A5B3F"/>
    <w:rsid w:val="001A5C62"/>
    <w:rsid w:val="001A63B0"/>
    <w:rsid w:val="001A6B09"/>
    <w:rsid w:val="001B017B"/>
    <w:rsid w:val="001B04FD"/>
    <w:rsid w:val="001B07B5"/>
    <w:rsid w:val="001B08FF"/>
    <w:rsid w:val="001B1992"/>
    <w:rsid w:val="001B1B11"/>
    <w:rsid w:val="001B1B2B"/>
    <w:rsid w:val="001B1CD9"/>
    <w:rsid w:val="001B204A"/>
    <w:rsid w:val="001B2370"/>
    <w:rsid w:val="001B2AD7"/>
    <w:rsid w:val="001B2D49"/>
    <w:rsid w:val="001B2ED0"/>
    <w:rsid w:val="001B32D1"/>
    <w:rsid w:val="001B330C"/>
    <w:rsid w:val="001B332D"/>
    <w:rsid w:val="001B387D"/>
    <w:rsid w:val="001B3DC7"/>
    <w:rsid w:val="001B429F"/>
    <w:rsid w:val="001B45A7"/>
    <w:rsid w:val="001B4B5D"/>
    <w:rsid w:val="001B4D1C"/>
    <w:rsid w:val="001B57E8"/>
    <w:rsid w:val="001B6B16"/>
    <w:rsid w:val="001B6D41"/>
    <w:rsid w:val="001B6E7E"/>
    <w:rsid w:val="001B7C04"/>
    <w:rsid w:val="001B7E65"/>
    <w:rsid w:val="001C045F"/>
    <w:rsid w:val="001C047F"/>
    <w:rsid w:val="001C145F"/>
    <w:rsid w:val="001C158E"/>
    <w:rsid w:val="001C2103"/>
    <w:rsid w:val="001C2198"/>
    <w:rsid w:val="001C2489"/>
    <w:rsid w:val="001C24C1"/>
    <w:rsid w:val="001C2510"/>
    <w:rsid w:val="001C26D3"/>
    <w:rsid w:val="001C2788"/>
    <w:rsid w:val="001C2CCA"/>
    <w:rsid w:val="001C31C0"/>
    <w:rsid w:val="001C35C1"/>
    <w:rsid w:val="001C3788"/>
    <w:rsid w:val="001C40E3"/>
    <w:rsid w:val="001C4657"/>
    <w:rsid w:val="001C5162"/>
    <w:rsid w:val="001C5268"/>
    <w:rsid w:val="001C5290"/>
    <w:rsid w:val="001C5E6E"/>
    <w:rsid w:val="001C5E9A"/>
    <w:rsid w:val="001C71FB"/>
    <w:rsid w:val="001C72A9"/>
    <w:rsid w:val="001C72DC"/>
    <w:rsid w:val="001C73A0"/>
    <w:rsid w:val="001C78A3"/>
    <w:rsid w:val="001C7FEA"/>
    <w:rsid w:val="001D064C"/>
    <w:rsid w:val="001D0889"/>
    <w:rsid w:val="001D11E7"/>
    <w:rsid w:val="001D134B"/>
    <w:rsid w:val="001D15F7"/>
    <w:rsid w:val="001D1A0B"/>
    <w:rsid w:val="001D223D"/>
    <w:rsid w:val="001D2945"/>
    <w:rsid w:val="001D2D53"/>
    <w:rsid w:val="001D3399"/>
    <w:rsid w:val="001D34EA"/>
    <w:rsid w:val="001D39F8"/>
    <w:rsid w:val="001D3B02"/>
    <w:rsid w:val="001D3F62"/>
    <w:rsid w:val="001D46AE"/>
    <w:rsid w:val="001D47F4"/>
    <w:rsid w:val="001D5D1A"/>
    <w:rsid w:val="001D5FC7"/>
    <w:rsid w:val="001D6139"/>
    <w:rsid w:val="001D6167"/>
    <w:rsid w:val="001D63D0"/>
    <w:rsid w:val="001D6714"/>
    <w:rsid w:val="001D74A8"/>
    <w:rsid w:val="001D76AB"/>
    <w:rsid w:val="001D77F0"/>
    <w:rsid w:val="001D78C3"/>
    <w:rsid w:val="001E04BC"/>
    <w:rsid w:val="001E04F9"/>
    <w:rsid w:val="001E0766"/>
    <w:rsid w:val="001E093C"/>
    <w:rsid w:val="001E12D4"/>
    <w:rsid w:val="001E174B"/>
    <w:rsid w:val="001E1D0E"/>
    <w:rsid w:val="001E1DB7"/>
    <w:rsid w:val="001E1E00"/>
    <w:rsid w:val="001E2412"/>
    <w:rsid w:val="001E261C"/>
    <w:rsid w:val="001E28B4"/>
    <w:rsid w:val="001E3601"/>
    <w:rsid w:val="001E3629"/>
    <w:rsid w:val="001E3690"/>
    <w:rsid w:val="001E3BB5"/>
    <w:rsid w:val="001E3E6C"/>
    <w:rsid w:val="001E43CC"/>
    <w:rsid w:val="001E48EA"/>
    <w:rsid w:val="001E50B9"/>
    <w:rsid w:val="001E51A2"/>
    <w:rsid w:val="001E57CA"/>
    <w:rsid w:val="001E59A1"/>
    <w:rsid w:val="001E5A06"/>
    <w:rsid w:val="001E5CD5"/>
    <w:rsid w:val="001E6421"/>
    <w:rsid w:val="001E6674"/>
    <w:rsid w:val="001E67C2"/>
    <w:rsid w:val="001E6B9D"/>
    <w:rsid w:val="001E6F78"/>
    <w:rsid w:val="001E70EA"/>
    <w:rsid w:val="001E7FE0"/>
    <w:rsid w:val="001F04EB"/>
    <w:rsid w:val="001F0748"/>
    <w:rsid w:val="001F0A72"/>
    <w:rsid w:val="001F2252"/>
    <w:rsid w:val="001F2761"/>
    <w:rsid w:val="001F2C32"/>
    <w:rsid w:val="001F302E"/>
    <w:rsid w:val="001F3146"/>
    <w:rsid w:val="001F3545"/>
    <w:rsid w:val="001F35A0"/>
    <w:rsid w:val="001F44D3"/>
    <w:rsid w:val="001F4765"/>
    <w:rsid w:val="001F4EF4"/>
    <w:rsid w:val="001F5040"/>
    <w:rsid w:val="001F5BF9"/>
    <w:rsid w:val="001F618A"/>
    <w:rsid w:val="001F61BB"/>
    <w:rsid w:val="001F6460"/>
    <w:rsid w:val="001F6826"/>
    <w:rsid w:val="001F6E03"/>
    <w:rsid w:val="001F7585"/>
    <w:rsid w:val="001F75D2"/>
    <w:rsid w:val="001F75DA"/>
    <w:rsid w:val="001F797E"/>
    <w:rsid w:val="001F79DC"/>
    <w:rsid w:val="001F7BC3"/>
    <w:rsid w:val="00201CDB"/>
    <w:rsid w:val="0020269C"/>
    <w:rsid w:val="0020272B"/>
    <w:rsid w:val="00202D57"/>
    <w:rsid w:val="00202F7A"/>
    <w:rsid w:val="0020352B"/>
    <w:rsid w:val="002042D5"/>
    <w:rsid w:val="002047FF"/>
    <w:rsid w:val="002048EC"/>
    <w:rsid w:val="0020496E"/>
    <w:rsid w:val="00204B7E"/>
    <w:rsid w:val="00204B9C"/>
    <w:rsid w:val="00204C72"/>
    <w:rsid w:val="00204D37"/>
    <w:rsid w:val="00204E23"/>
    <w:rsid w:val="00205B11"/>
    <w:rsid w:val="002062AB"/>
    <w:rsid w:val="002067B9"/>
    <w:rsid w:val="00206D77"/>
    <w:rsid w:val="00206E8D"/>
    <w:rsid w:val="00206E9F"/>
    <w:rsid w:val="00206F03"/>
    <w:rsid w:val="002071C2"/>
    <w:rsid w:val="00207596"/>
    <w:rsid w:val="00207E74"/>
    <w:rsid w:val="00210137"/>
    <w:rsid w:val="00210B5C"/>
    <w:rsid w:val="00210C96"/>
    <w:rsid w:val="00210D2E"/>
    <w:rsid w:val="00211075"/>
    <w:rsid w:val="00211747"/>
    <w:rsid w:val="002117DD"/>
    <w:rsid w:val="00211AC7"/>
    <w:rsid w:val="00212101"/>
    <w:rsid w:val="002129CD"/>
    <w:rsid w:val="002130B8"/>
    <w:rsid w:val="00213177"/>
    <w:rsid w:val="00213867"/>
    <w:rsid w:val="0021397C"/>
    <w:rsid w:val="00213B2D"/>
    <w:rsid w:val="00214138"/>
    <w:rsid w:val="002146AD"/>
    <w:rsid w:val="002146FB"/>
    <w:rsid w:val="00214B49"/>
    <w:rsid w:val="00214B83"/>
    <w:rsid w:val="002152A5"/>
    <w:rsid w:val="00215A33"/>
    <w:rsid w:val="00215AF8"/>
    <w:rsid w:val="00215E28"/>
    <w:rsid w:val="00215E95"/>
    <w:rsid w:val="002167E2"/>
    <w:rsid w:val="00216940"/>
    <w:rsid w:val="00216F32"/>
    <w:rsid w:val="002174E7"/>
    <w:rsid w:val="00217836"/>
    <w:rsid w:val="002204F3"/>
    <w:rsid w:val="00221061"/>
    <w:rsid w:val="002216B2"/>
    <w:rsid w:val="002218F5"/>
    <w:rsid w:val="00221E74"/>
    <w:rsid w:val="00222825"/>
    <w:rsid w:val="00222F2D"/>
    <w:rsid w:val="0022327F"/>
    <w:rsid w:val="0022339A"/>
    <w:rsid w:val="0022366A"/>
    <w:rsid w:val="002239F4"/>
    <w:rsid w:val="00223BC4"/>
    <w:rsid w:val="00223C0B"/>
    <w:rsid w:val="002247B9"/>
    <w:rsid w:val="0022483C"/>
    <w:rsid w:val="00224E55"/>
    <w:rsid w:val="002255AF"/>
    <w:rsid w:val="00226225"/>
    <w:rsid w:val="0022661F"/>
    <w:rsid w:val="00226764"/>
    <w:rsid w:val="00226A73"/>
    <w:rsid w:val="00226BF6"/>
    <w:rsid w:val="00227018"/>
    <w:rsid w:val="00227838"/>
    <w:rsid w:val="00230259"/>
    <w:rsid w:val="002310A3"/>
    <w:rsid w:val="002313D2"/>
    <w:rsid w:val="00231477"/>
    <w:rsid w:val="0023164F"/>
    <w:rsid w:val="002319D8"/>
    <w:rsid w:val="00231B63"/>
    <w:rsid w:val="00231C5D"/>
    <w:rsid w:val="0023224D"/>
    <w:rsid w:val="002323B0"/>
    <w:rsid w:val="002323C7"/>
    <w:rsid w:val="0023294F"/>
    <w:rsid w:val="00232D3E"/>
    <w:rsid w:val="002335AF"/>
    <w:rsid w:val="00233741"/>
    <w:rsid w:val="002339EF"/>
    <w:rsid w:val="00233B50"/>
    <w:rsid w:val="00233D6B"/>
    <w:rsid w:val="0023411F"/>
    <w:rsid w:val="0023491A"/>
    <w:rsid w:val="00235122"/>
    <w:rsid w:val="002353F9"/>
    <w:rsid w:val="00235711"/>
    <w:rsid w:val="00235C2B"/>
    <w:rsid w:val="002361E7"/>
    <w:rsid w:val="0023624D"/>
    <w:rsid w:val="00236F82"/>
    <w:rsid w:val="002373DE"/>
    <w:rsid w:val="00237673"/>
    <w:rsid w:val="00237729"/>
    <w:rsid w:val="00237F31"/>
    <w:rsid w:val="00240318"/>
    <w:rsid w:val="00240884"/>
    <w:rsid w:val="002408CA"/>
    <w:rsid w:val="00240CAA"/>
    <w:rsid w:val="0024178C"/>
    <w:rsid w:val="002421DA"/>
    <w:rsid w:val="00242490"/>
    <w:rsid w:val="00242651"/>
    <w:rsid w:val="00242821"/>
    <w:rsid w:val="002429C2"/>
    <w:rsid w:val="00242BBE"/>
    <w:rsid w:val="00242DCD"/>
    <w:rsid w:val="00243090"/>
    <w:rsid w:val="00243399"/>
    <w:rsid w:val="00243A45"/>
    <w:rsid w:val="00243D31"/>
    <w:rsid w:val="002443A2"/>
    <w:rsid w:val="0024440A"/>
    <w:rsid w:val="002445E5"/>
    <w:rsid w:val="002448CB"/>
    <w:rsid w:val="0024522B"/>
    <w:rsid w:val="00245460"/>
    <w:rsid w:val="00245EE0"/>
    <w:rsid w:val="002469E9"/>
    <w:rsid w:val="00246B20"/>
    <w:rsid w:val="00246FF0"/>
    <w:rsid w:val="00247A71"/>
    <w:rsid w:val="00247AE4"/>
    <w:rsid w:val="00247B03"/>
    <w:rsid w:val="00247DAF"/>
    <w:rsid w:val="00247FFA"/>
    <w:rsid w:val="002505EC"/>
    <w:rsid w:val="002507F1"/>
    <w:rsid w:val="002508AB"/>
    <w:rsid w:val="00251326"/>
    <w:rsid w:val="00251AD4"/>
    <w:rsid w:val="00252DEC"/>
    <w:rsid w:val="0025304B"/>
    <w:rsid w:val="00253062"/>
    <w:rsid w:val="002533C2"/>
    <w:rsid w:val="002536AC"/>
    <w:rsid w:val="0025376B"/>
    <w:rsid w:val="00253C6D"/>
    <w:rsid w:val="0025402C"/>
    <w:rsid w:val="00254F12"/>
    <w:rsid w:val="0025562D"/>
    <w:rsid w:val="00255632"/>
    <w:rsid w:val="00255DBC"/>
    <w:rsid w:val="0025626D"/>
    <w:rsid w:val="00256560"/>
    <w:rsid w:val="00256624"/>
    <w:rsid w:val="00256F86"/>
    <w:rsid w:val="00257F30"/>
    <w:rsid w:val="00257FED"/>
    <w:rsid w:val="002600A1"/>
    <w:rsid w:val="0026099A"/>
    <w:rsid w:val="00260CB3"/>
    <w:rsid w:val="002616CE"/>
    <w:rsid w:val="0026181D"/>
    <w:rsid w:val="00261A32"/>
    <w:rsid w:val="00261B1F"/>
    <w:rsid w:val="00261BCC"/>
    <w:rsid w:val="00261BE8"/>
    <w:rsid w:val="00261C7F"/>
    <w:rsid w:val="00261F8F"/>
    <w:rsid w:val="00262168"/>
    <w:rsid w:val="002622B0"/>
    <w:rsid w:val="0026258F"/>
    <w:rsid w:val="002629DD"/>
    <w:rsid w:val="00262ACE"/>
    <w:rsid w:val="00262B31"/>
    <w:rsid w:val="00262C58"/>
    <w:rsid w:val="002633AF"/>
    <w:rsid w:val="002635FC"/>
    <w:rsid w:val="00263A79"/>
    <w:rsid w:val="00264B73"/>
    <w:rsid w:val="00264C6B"/>
    <w:rsid w:val="00264C82"/>
    <w:rsid w:val="00264FD6"/>
    <w:rsid w:val="0026557C"/>
    <w:rsid w:val="00265A23"/>
    <w:rsid w:val="00265AB5"/>
    <w:rsid w:val="00265C0D"/>
    <w:rsid w:val="00265DE2"/>
    <w:rsid w:val="0026655E"/>
    <w:rsid w:val="002671CE"/>
    <w:rsid w:val="0026756C"/>
    <w:rsid w:val="002676DE"/>
    <w:rsid w:val="0026774A"/>
    <w:rsid w:val="00267EA0"/>
    <w:rsid w:val="0027011C"/>
    <w:rsid w:val="00270243"/>
    <w:rsid w:val="00270817"/>
    <w:rsid w:val="00270869"/>
    <w:rsid w:val="0027086E"/>
    <w:rsid w:val="00270CCF"/>
    <w:rsid w:val="002715E9"/>
    <w:rsid w:val="0027194F"/>
    <w:rsid w:val="00272275"/>
    <w:rsid w:val="0027240B"/>
    <w:rsid w:val="00272580"/>
    <w:rsid w:val="002725C1"/>
    <w:rsid w:val="002726AA"/>
    <w:rsid w:val="00272792"/>
    <w:rsid w:val="00272A50"/>
    <w:rsid w:val="00272C3E"/>
    <w:rsid w:val="0027305A"/>
    <w:rsid w:val="002730B3"/>
    <w:rsid w:val="002734C2"/>
    <w:rsid w:val="002737F3"/>
    <w:rsid w:val="0027394E"/>
    <w:rsid w:val="00273AC0"/>
    <w:rsid w:val="00273C00"/>
    <w:rsid w:val="00273C16"/>
    <w:rsid w:val="00273E98"/>
    <w:rsid w:val="002743CC"/>
    <w:rsid w:val="00274C38"/>
    <w:rsid w:val="00274DED"/>
    <w:rsid w:val="00275351"/>
    <w:rsid w:val="002753CD"/>
    <w:rsid w:val="00275582"/>
    <w:rsid w:val="002755F3"/>
    <w:rsid w:val="002759DC"/>
    <w:rsid w:val="00276A9F"/>
    <w:rsid w:val="0027709F"/>
    <w:rsid w:val="0027759D"/>
    <w:rsid w:val="00277642"/>
    <w:rsid w:val="00277CC4"/>
    <w:rsid w:val="002800EC"/>
    <w:rsid w:val="002810E7"/>
    <w:rsid w:val="002818D7"/>
    <w:rsid w:val="00281C53"/>
    <w:rsid w:val="00281D3E"/>
    <w:rsid w:val="00281E30"/>
    <w:rsid w:val="0028253E"/>
    <w:rsid w:val="002826B7"/>
    <w:rsid w:val="002829A0"/>
    <w:rsid w:val="002829B5"/>
    <w:rsid w:val="00282B59"/>
    <w:rsid w:val="00282C6E"/>
    <w:rsid w:val="00283AC7"/>
    <w:rsid w:val="00283C02"/>
    <w:rsid w:val="00283EA9"/>
    <w:rsid w:val="00283F74"/>
    <w:rsid w:val="00284456"/>
    <w:rsid w:val="00284B9E"/>
    <w:rsid w:val="00284CD7"/>
    <w:rsid w:val="002857D1"/>
    <w:rsid w:val="0028626B"/>
    <w:rsid w:val="00286CD4"/>
    <w:rsid w:val="002875E7"/>
    <w:rsid w:val="00287757"/>
    <w:rsid w:val="00287881"/>
    <w:rsid w:val="00287E0B"/>
    <w:rsid w:val="002901CD"/>
    <w:rsid w:val="002902D6"/>
    <w:rsid w:val="002908BA"/>
    <w:rsid w:val="00290A59"/>
    <w:rsid w:val="00290C29"/>
    <w:rsid w:val="00290CBC"/>
    <w:rsid w:val="00291105"/>
    <w:rsid w:val="002911C4"/>
    <w:rsid w:val="00291AB8"/>
    <w:rsid w:val="00291CB7"/>
    <w:rsid w:val="00291F79"/>
    <w:rsid w:val="00292442"/>
    <w:rsid w:val="00292951"/>
    <w:rsid w:val="00292AF2"/>
    <w:rsid w:val="002932B2"/>
    <w:rsid w:val="0029375E"/>
    <w:rsid w:val="002940DA"/>
    <w:rsid w:val="00294B76"/>
    <w:rsid w:val="00294BD5"/>
    <w:rsid w:val="0029507F"/>
    <w:rsid w:val="002953E2"/>
    <w:rsid w:val="002956B8"/>
    <w:rsid w:val="0029579B"/>
    <w:rsid w:val="00295CE4"/>
    <w:rsid w:val="00295F38"/>
    <w:rsid w:val="00295FA2"/>
    <w:rsid w:val="00296626"/>
    <w:rsid w:val="00296ABF"/>
    <w:rsid w:val="00296C8A"/>
    <w:rsid w:val="002975D7"/>
    <w:rsid w:val="00297637"/>
    <w:rsid w:val="002977C9"/>
    <w:rsid w:val="00297960"/>
    <w:rsid w:val="00297C2D"/>
    <w:rsid w:val="002A0097"/>
    <w:rsid w:val="002A012A"/>
    <w:rsid w:val="002A0A44"/>
    <w:rsid w:val="002A1002"/>
    <w:rsid w:val="002A11B8"/>
    <w:rsid w:val="002A120A"/>
    <w:rsid w:val="002A16B3"/>
    <w:rsid w:val="002A175E"/>
    <w:rsid w:val="002A1929"/>
    <w:rsid w:val="002A1ACC"/>
    <w:rsid w:val="002A26A8"/>
    <w:rsid w:val="002A344D"/>
    <w:rsid w:val="002A3615"/>
    <w:rsid w:val="002A38CE"/>
    <w:rsid w:val="002A3D3F"/>
    <w:rsid w:val="002A4E2C"/>
    <w:rsid w:val="002A4F2A"/>
    <w:rsid w:val="002A5F7A"/>
    <w:rsid w:val="002A73A1"/>
    <w:rsid w:val="002A7ACA"/>
    <w:rsid w:val="002A7D81"/>
    <w:rsid w:val="002B062C"/>
    <w:rsid w:val="002B0874"/>
    <w:rsid w:val="002B0881"/>
    <w:rsid w:val="002B0CDC"/>
    <w:rsid w:val="002B0D60"/>
    <w:rsid w:val="002B118F"/>
    <w:rsid w:val="002B14D5"/>
    <w:rsid w:val="002B1D36"/>
    <w:rsid w:val="002B23F8"/>
    <w:rsid w:val="002B270E"/>
    <w:rsid w:val="002B28C6"/>
    <w:rsid w:val="002B3F94"/>
    <w:rsid w:val="002B4398"/>
    <w:rsid w:val="002B4A7C"/>
    <w:rsid w:val="002B5077"/>
    <w:rsid w:val="002B55C3"/>
    <w:rsid w:val="002B5C9D"/>
    <w:rsid w:val="002B60CC"/>
    <w:rsid w:val="002B63C6"/>
    <w:rsid w:val="002B6B22"/>
    <w:rsid w:val="002B7185"/>
    <w:rsid w:val="002B742D"/>
    <w:rsid w:val="002B78A9"/>
    <w:rsid w:val="002B78E8"/>
    <w:rsid w:val="002B790E"/>
    <w:rsid w:val="002B79D7"/>
    <w:rsid w:val="002B7B5A"/>
    <w:rsid w:val="002B7D64"/>
    <w:rsid w:val="002B7ED4"/>
    <w:rsid w:val="002C02B3"/>
    <w:rsid w:val="002C03AB"/>
    <w:rsid w:val="002C0569"/>
    <w:rsid w:val="002C1035"/>
    <w:rsid w:val="002C13AE"/>
    <w:rsid w:val="002C13E8"/>
    <w:rsid w:val="002C19FC"/>
    <w:rsid w:val="002C1A34"/>
    <w:rsid w:val="002C1FE4"/>
    <w:rsid w:val="002C21FC"/>
    <w:rsid w:val="002C273C"/>
    <w:rsid w:val="002C2986"/>
    <w:rsid w:val="002C2A75"/>
    <w:rsid w:val="002C31BD"/>
    <w:rsid w:val="002C35FF"/>
    <w:rsid w:val="002C37A5"/>
    <w:rsid w:val="002C3C4D"/>
    <w:rsid w:val="002C446F"/>
    <w:rsid w:val="002C50FE"/>
    <w:rsid w:val="002C55A7"/>
    <w:rsid w:val="002C5D8E"/>
    <w:rsid w:val="002C5D9A"/>
    <w:rsid w:val="002C5E6C"/>
    <w:rsid w:val="002C61B4"/>
    <w:rsid w:val="002C67BA"/>
    <w:rsid w:val="002C6858"/>
    <w:rsid w:val="002C687F"/>
    <w:rsid w:val="002C6BBF"/>
    <w:rsid w:val="002C7140"/>
    <w:rsid w:val="002C76FE"/>
    <w:rsid w:val="002D0750"/>
    <w:rsid w:val="002D078E"/>
    <w:rsid w:val="002D09DA"/>
    <w:rsid w:val="002D10C1"/>
    <w:rsid w:val="002D11F9"/>
    <w:rsid w:val="002D1BB5"/>
    <w:rsid w:val="002D1BEE"/>
    <w:rsid w:val="002D21C9"/>
    <w:rsid w:val="002D2566"/>
    <w:rsid w:val="002D2577"/>
    <w:rsid w:val="002D2A80"/>
    <w:rsid w:val="002D2AB4"/>
    <w:rsid w:val="002D2D1D"/>
    <w:rsid w:val="002D2E1D"/>
    <w:rsid w:val="002D36F0"/>
    <w:rsid w:val="002D4758"/>
    <w:rsid w:val="002D48D3"/>
    <w:rsid w:val="002D4B23"/>
    <w:rsid w:val="002D7550"/>
    <w:rsid w:val="002D7AA5"/>
    <w:rsid w:val="002E03B0"/>
    <w:rsid w:val="002E03B4"/>
    <w:rsid w:val="002E0ED2"/>
    <w:rsid w:val="002E1116"/>
    <w:rsid w:val="002E1DD9"/>
    <w:rsid w:val="002E1DF1"/>
    <w:rsid w:val="002E1F33"/>
    <w:rsid w:val="002E22BE"/>
    <w:rsid w:val="002E2436"/>
    <w:rsid w:val="002E3000"/>
    <w:rsid w:val="002E34C5"/>
    <w:rsid w:val="002E3829"/>
    <w:rsid w:val="002E3B71"/>
    <w:rsid w:val="002E485D"/>
    <w:rsid w:val="002E4E4D"/>
    <w:rsid w:val="002E5553"/>
    <w:rsid w:val="002E55A5"/>
    <w:rsid w:val="002E5776"/>
    <w:rsid w:val="002E585E"/>
    <w:rsid w:val="002E5D2F"/>
    <w:rsid w:val="002E5D33"/>
    <w:rsid w:val="002E5E0C"/>
    <w:rsid w:val="002E6414"/>
    <w:rsid w:val="002E6528"/>
    <w:rsid w:val="002E681F"/>
    <w:rsid w:val="002E7557"/>
    <w:rsid w:val="002E7BB7"/>
    <w:rsid w:val="002F0183"/>
    <w:rsid w:val="002F07A6"/>
    <w:rsid w:val="002F0FDE"/>
    <w:rsid w:val="002F11C9"/>
    <w:rsid w:val="002F13C5"/>
    <w:rsid w:val="002F15F9"/>
    <w:rsid w:val="002F198D"/>
    <w:rsid w:val="002F1E3D"/>
    <w:rsid w:val="002F2402"/>
    <w:rsid w:val="002F2586"/>
    <w:rsid w:val="002F2A86"/>
    <w:rsid w:val="002F2DC3"/>
    <w:rsid w:val="002F3713"/>
    <w:rsid w:val="002F3731"/>
    <w:rsid w:val="002F41ED"/>
    <w:rsid w:val="002F4C0A"/>
    <w:rsid w:val="002F5105"/>
    <w:rsid w:val="002F5413"/>
    <w:rsid w:val="002F5718"/>
    <w:rsid w:val="002F647B"/>
    <w:rsid w:val="002F690C"/>
    <w:rsid w:val="002F7E61"/>
    <w:rsid w:val="00300A07"/>
    <w:rsid w:val="00300A82"/>
    <w:rsid w:val="00300DB5"/>
    <w:rsid w:val="0030113D"/>
    <w:rsid w:val="0030121B"/>
    <w:rsid w:val="00301647"/>
    <w:rsid w:val="0030192B"/>
    <w:rsid w:val="00301A11"/>
    <w:rsid w:val="00302226"/>
    <w:rsid w:val="0030259D"/>
    <w:rsid w:val="00302822"/>
    <w:rsid w:val="00302A0C"/>
    <w:rsid w:val="00302ACE"/>
    <w:rsid w:val="00302B66"/>
    <w:rsid w:val="00303508"/>
    <w:rsid w:val="00303BEB"/>
    <w:rsid w:val="00303E85"/>
    <w:rsid w:val="0030427C"/>
    <w:rsid w:val="003044CC"/>
    <w:rsid w:val="003048A7"/>
    <w:rsid w:val="00304AC1"/>
    <w:rsid w:val="00304E5C"/>
    <w:rsid w:val="003055C4"/>
    <w:rsid w:val="00305B2B"/>
    <w:rsid w:val="00305D37"/>
    <w:rsid w:val="003060A8"/>
    <w:rsid w:val="00306252"/>
    <w:rsid w:val="00306727"/>
    <w:rsid w:val="0030698F"/>
    <w:rsid w:val="00307DFA"/>
    <w:rsid w:val="0031041C"/>
    <w:rsid w:val="0031053E"/>
    <w:rsid w:val="003119B0"/>
    <w:rsid w:val="0031211F"/>
    <w:rsid w:val="0031265E"/>
    <w:rsid w:val="0031266F"/>
    <w:rsid w:val="00312A7C"/>
    <w:rsid w:val="00312D3D"/>
    <w:rsid w:val="003134AD"/>
    <w:rsid w:val="00313761"/>
    <w:rsid w:val="00313E30"/>
    <w:rsid w:val="00313F3C"/>
    <w:rsid w:val="00314B3B"/>
    <w:rsid w:val="00315198"/>
    <w:rsid w:val="003153A1"/>
    <w:rsid w:val="00315B21"/>
    <w:rsid w:val="00315DC5"/>
    <w:rsid w:val="003162CA"/>
    <w:rsid w:val="00316561"/>
    <w:rsid w:val="003166B0"/>
    <w:rsid w:val="00316DFD"/>
    <w:rsid w:val="00316E1E"/>
    <w:rsid w:val="00316EE4"/>
    <w:rsid w:val="003172A7"/>
    <w:rsid w:val="0031731A"/>
    <w:rsid w:val="003174D0"/>
    <w:rsid w:val="003178C3"/>
    <w:rsid w:val="00317D2D"/>
    <w:rsid w:val="00317F17"/>
    <w:rsid w:val="00320BBE"/>
    <w:rsid w:val="00321095"/>
    <w:rsid w:val="003214C0"/>
    <w:rsid w:val="00321517"/>
    <w:rsid w:val="00321A79"/>
    <w:rsid w:val="00324524"/>
    <w:rsid w:val="003246ED"/>
    <w:rsid w:val="0032487E"/>
    <w:rsid w:val="00325018"/>
    <w:rsid w:val="00325069"/>
    <w:rsid w:val="00325A9E"/>
    <w:rsid w:val="00325BB2"/>
    <w:rsid w:val="00325E0A"/>
    <w:rsid w:val="0032622C"/>
    <w:rsid w:val="003264CB"/>
    <w:rsid w:val="00326642"/>
    <w:rsid w:val="00326A25"/>
    <w:rsid w:val="00326E19"/>
    <w:rsid w:val="00326E64"/>
    <w:rsid w:val="003278BA"/>
    <w:rsid w:val="00327AC2"/>
    <w:rsid w:val="003304D5"/>
    <w:rsid w:val="00330514"/>
    <w:rsid w:val="003306A2"/>
    <w:rsid w:val="00330D46"/>
    <w:rsid w:val="00331625"/>
    <w:rsid w:val="00331931"/>
    <w:rsid w:val="00331C3A"/>
    <w:rsid w:val="00332646"/>
    <w:rsid w:val="00332F2C"/>
    <w:rsid w:val="00333033"/>
    <w:rsid w:val="0033314C"/>
    <w:rsid w:val="00333179"/>
    <w:rsid w:val="003337C6"/>
    <w:rsid w:val="00333D25"/>
    <w:rsid w:val="003340B8"/>
    <w:rsid w:val="0033440F"/>
    <w:rsid w:val="003347F7"/>
    <w:rsid w:val="00334875"/>
    <w:rsid w:val="00335C0F"/>
    <w:rsid w:val="00335C62"/>
    <w:rsid w:val="0033628F"/>
    <w:rsid w:val="0033686F"/>
    <w:rsid w:val="0033688B"/>
    <w:rsid w:val="00337111"/>
    <w:rsid w:val="00337408"/>
    <w:rsid w:val="00337868"/>
    <w:rsid w:val="0033797E"/>
    <w:rsid w:val="003408F0"/>
    <w:rsid w:val="00340E7D"/>
    <w:rsid w:val="00340F88"/>
    <w:rsid w:val="0034114D"/>
    <w:rsid w:val="003411FE"/>
    <w:rsid w:val="0034141A"/>
    <w:rsid w:val="003417CF"/>
    <w:rsid w:val="00341D4C"/>
    <w:rsid w:val="00341F59"/>
    <w:rsid w:val="0034207F"/>
    <w:rsid w:val="003421B5"/>
    <w:rsid w:val="00342297"/>
    <w:rsid w:val="00342316"/>
    <w:rsid w:val="00342365"/>
    <w:rsid w:val="0034248C"/>
    <w:rsid w:val="003425C3"/>
    <w:rsid w:val="003425DD"/>
    <w:rsid w:val="00342F8E"/>
    <w:rsid w:val="00343100"/>
    <w:rsid w:val="0034312E"/>
    <w:rsid w:val="0034394A"/>
    <w:rsid w:val="00343AA5"/>
    <w:rsid w:val="00343DDD"/>
    <w:rsid w:val="00343F93"/>
    <w:rsid w:val="00344669"/>
    <w:rsid w:val="00344912"/>
    <w:rsid w:val="0034494D"/>
    <w:rsid w:val="00344AB7"/>
    <w:rsid w:val="00344D6E"/>
    <w:rsid w:val="00345098"/>
    <w:rsid w:val="003456FF"/>
    <w:rsid w:val="003457F1"/>
    <w:rsid w:val="00345FCD"/>
    <w:rsid w:val="003466F7"/>
    <w:rsid w:val="00346757"/>
    <w:rsid w:val="00346ADF"/>
    <w:rsid w:val="00347812"/>
    <w:rsid w:val="00347C3F"/>
    <w:rsid w:val="003503C6"/>
    <w:rsid w:val="0035068B"/>
    <w:rsid w:val="00351555"/>
    <w:rsid w:val="003515B7"/>
    <w:rsid w:val="00351996"/>
    <w:rsid w:val="00351B0C"/>
    <w:rsid w:val="00351C28"/>
    <w:rsid w:val="00351EC3"/>
    <w:rsid w:val="0035206E"/>
    <w:rsid w:val="003521D1"/>
    <w:rsid w:val="00352E5F"/>
    <w:rsid w:val="00353F59"/>
    <w:rsid w:val="003541B7"/>
    <w:rsid w:val="00354A7F"/>
    <w:rsid w:val="00354C2F"/>
    <w:rsid w:val="00355335"/>
    <w:rsid w:val="0035542F"/>
    <w:rsid w:val="00355826"/>
    <w:rsid w:val="00355864"/>
    <w:rsid w:val="003558F6"/>
    <w:rsid w:val="00355FA7"/>
    <w:rsid w:val="00356026"/>
    <w:rsid w:val="003563B4"/>
    <w:rsid w:val="00356A79"/>
    <w:rsid w:val="00360367"/>
    <w:rsid w:val="003609C1"/>
    <w:rsid w:val="00360DE0"/>
    <w:rsid w:val="0036126C"/>
    <w:rsid w:val="00361CA1"/>
    <w:rsid w:val="00361ECA"/>
    <w:rsid w:val="00361F2C"/>
    <w:rsid w:val="0036200D"/>
    <w:rsid w:val="00362557"/>
    <w:rsid w:val="0036258B"/>
    <w:rsid w:val="00362602"/>
    <w:rsid w:val="00362729"/>
    <w:rsid w:val="00362A66"/>
    <w:rsid w:val="00362A68"/>
    <w:rsid w:val="003636D0"/>
    <w:rsid w:val="003636D4"/>
    <w:rsid w:val="00363F02"/>
    <w:rsid w:val="00364559"/>
    <w:rsid w:val="003647F8"/>
    <w:rsid w:val="00364CB7"/>
    <w:rsid w:val="003658B4"/>
    <w:rsid w:val="00365FE5"/>
    <w:rsid w:val="0036600D"/>
    <w:rsid w:val="00366B4B"/>
    <w:rsid w:val="00366E1B"/>
    <w:rsid w:val="0036739A"/>
    <w:rsid w:val="0036747C"/>
    <w:rsid w:val="0036747E"/>
    <w:rsid w:val="00367879"/>
    <w:rsid w:val="00370000"/>
    <w:rsid w:val="00370C5B"/>
    <w:rsid w:val="003718C3"/>
    <w:rsid w:val="00371A0A"/>
    <w:rsid w:val="00371E29"/>
    <w:rsid w:val="003727CD"/>
    <w:rsid w:val="00372895"/>
    <w:rsid w:val="0037307A"/>
    <w:rsid w:val="003731B5"/>
    <w:rsid w:val="003731E8"/>
    <w:rsid w:val="00373597"/>
    <w:rsid w:val="003753F7"/>
    <w:rsid w:val="003756A1"/>
    <w:rsid w:val="00375A62"/>
    <w:rsid w:val="00375A74"/>
    <w:rsid w:val="00375DE3"/>
    <w:rsid w:val="003763C4"/>
    <w:rsid w:val="00376C0B"/>
    <w:rsid w:val="00376EF3"/>
    <w:rsid w:val="00376FAE"/>
    <w:rsid w:val="00376FEE"/>
    <w:rsid w:val="0037727C"/>
    <w:rsid w:val="00377A63"/>
    <w:rsid w:val="003803CA"/>
    <w:rsid w:val="00380438"/>
    <w:rsid w:val="0038051D"/>
    <w:rsid w:val="00380BE2"/>
    <w:rsid w:val="00380E91"/>
    <w:rsid w:val="00381081"/>
    <w:rsid w:val="00381788"/>
    <w:rsid w:val="003817EC"/>
    <w:rsid w:val="00381A7F"/>
    <w:rsid w:val="003820EB"/>
    <w:rsid w:val="0038236C"/>
    <w:rsid w:val="003824AA"/>
    <w:rsid w:val="00382AA9"/>
    <w:rsid w:val="003837A0"/>
    <w:rsid w:val="003837CF"/>
    <w:rsid w:val="00383E7B"/>
    <w:rsid w:val="00383FF6"/>
    <w:rsid w:val="0038400F"/>
    <w:rsid w:val="00384122"/>
    <w:rsid w:val="00384262"/>
    <w:rsid w:val="0038466B"/>
    <w:rsid w:val="00384ADF"/>
    <w:rsid w:val="00384E94"/>
    <w:rsid w:val="00384FF4"/>
    <w:rsid w:val="0038559E"/>
    <w:rsid w:val="003864F7"/>
    <w:rsid w:val="00386B09"/>
    <w:rsid w:val="00386D61"/>
    <w:rsid w:val="00386F7E"/>
    <w:rsid w:val="00387073"/>
    <w:rsid w:val="00387193"/>
    <w:rsid w:val="0039101A"/>
    <w:rsid w:val="003911E0"/>
    <w:rsid w:val="003912A1"/>
    <w:rsid w:val="00392593"/>
    <w:rsid w:val="00392B47"/>
    <w:rsid w:val="00392D79"/>
    <w:rsid w:val="00392F4B"/>
    <w:rsid w:val="00393004"/>
    <w:rsid w:val="00393322"/>
    <w:rsid w:val="003933DF"/>
    <w:rsid w:val="00393FAA"/>
    <w:rsid w:val="0039415F"/>
    <w:rsid w:val="00394307"/>
    <w:rsid w:val="0039477E"/>
    <w:rsid w:val="00394873"/>
    <w:rsid w:val="003948BD"/>
    <w:rsid w:val="00395144"/>
    <w:rsid w:val="003954A4"/>
    <w:rsid w:val="00395A13"/>
    <w:rsid w:val="00396968"/>
    <w:rsid w:val="00396C39"/>
    <w:rsid w:val="00396D03"/>
    <w:rsid w:val="003970C1"/>
    <w:rsid w:val="003970D2"/>
    <w:rsid w:val="003972D7"/>
    <w:rsid w:val="003972DF"/>
    <w:rsid w:val="003975FB"/>
    <w:rsid w:val="003978F8"/>
    <w:rsid w:val="003A00F4"/>
    <w:rsid w:val="003A0108"/>
    <w:rsid w:val="003A040B"/>
    <w:rsid w:val="003A1206"/>
    <w:rsid w:val="003A2BFF"/>
    <w:rsid w:val="003A2FE3"/>
    <w:rsid w:val="003A3301"/>
    <w:rsid w:val="003A373B"/>
    <w:rsid w:val="003A3ACA"/>
    <w:rsid w:val="003A3D15"/>
    <w:rsid w:val="003A3D8A"/>
    <w:rsid w:val="003A3E19"/>
    <w:rsid w:val="003A3E80"/>
    <w:rsid w:val="003A3F2F"/>
    <w:rsid w:val="003A414F"/>
    <w:rsid w:val="003A4666"/>
    <w:rsid w:val="003A4C25"/>
    <w:rsid w:val="003A4E80"/>
    <w:rsid w:val="003A52C2"/>
    <w:rsid w:val="003A538F"/>
    <w:rsid w:val="003A5792"/>
    <w:rsid w:val="003A5DC8"/>
    <w:rsid w:val="003A5E0B"/>
    <w:rsid w:val="003A607D"/>
    <w:rsid w:val="003A6DA6"/>
    <w:rsid w:val="003A6EC5"/>
    <w:rsid w:val="003A7302"/>
    <w:rsid w:val="003A73B6"/>
    <w:rsid w:val="003A75E6"/>
    <w:rsid w:val="003A7AFC"/>
    <w:rsid w:val="003A7D99"/>
    <w:rsid w:val="003A7DF5"/>
    <w:rsid w:val="003A7E54"/>
    <w:rsid w:val="003A7E6D"/>
    <w:rsid w:val="003B0139"/>
    <w:rsid w:val="003B0AC8"/>
    <w:rsid w:val="003B0FCB"/>
    <w:rsid w:val="003B1499"/>
    <w:rsid w:val="003B1604"/>
    <w:rsid w:val="003B1A16"/>
    <w:rsid w:val="003B1D62"/>
    <w:rsid w:val="003B1F7B"/>
    <w:rsid w:val="003B21FD"/>
    <w:rsid w:val="003B2810"/>
    <w:rsid w:val="003B2819"/>
    <w:rsid w:val="003B2C2B"/>
    <w:rsid w:val="003B2E0D"/>
    <w:rsid w:val="003B2F4B"/>
    <w:rsid w:val="003B3A12"/>
    <w:rsid w:val="003B3D40"/>
    <w:rsid w:val="003B443D"/>
    <w:rsid w:val="003B470B"/>
    <w:rsid w:val="003B4750"/>
    <w:rsid w:val="003B47C3"/>
    <w:rsid w:val="003B484D"/>
    <w:rsid w:val="003B53BD"/>
    <w:rsid w:val="003B5600"/>
    <w:rsid w:val="003B57ED"/>
    <w:rsid w:val="003B5908"/>
    <w:rsid w:val="003B5C10"/>
    <w:rsid w:val="003B68B1"/>
    <w:rsid w:val="003B6C97"/>
    <w:rsid w:val="003B6FCB"/>
    <w:rsid w:val="003B703B"/>
    <w:rsid w:val="003B71A1"/>
    <w:rsid w:val="003B7362"/>
    <w:rsid w:val="003B74A8"/>
    <w:rsid w:val="003B74BE"/>
    <w:rsid w:val="003B75ED"/>
    <w:rsid w:val="003B7771"/>
    <w:rsid w:val="003B781C"/>
    <w:rsid w:val="003B78C8"/>
    <w:rsid w:val="003B7E17"/>
    <w:rsid w:val="003C0011"/>
    <w:rsid w:val="003C0A6C"/>
    <w:rsid w:val="003C16D7"/>
    <w:rsid w:val="003C1F69"/>
    <w:rsid w:val="003C2322"/>
    <w:rsid w:val="003C25F9"/>
    <w:rsid w:val="003C2BDA"/>
    <w:rsid w:val="003C2C0D"/>
    <w:rsid w:val="003C2C66"/>
    <w:rsid w:val="003C300B"/>
    <w:rsid w:val="003C30EC"/>
    <w:rsid w:val="003C390B"/>
    <w:rsid w:val="003C3B57"/>
    <w:rsid w:val="003C5140"/>
    <w:rsid w:val="003C5BA1"/>
    <w:rsid w:val="003C6914"/>
    <w:rsid w:val="003C6A73"/>
    <w:rsid w:val="003C6ECF"/>
    <w:rsid w:val="003C75D1"/>
    <w:rsid w:val="003C75E7"/>
    <w:rsid w:val="003C7903"/>
    <w:rsid w:val="003C79BE"/>
    <w:rsid w:val="003C7D07"/>
    <w:rsid w:val="003D15FF"/>
    <w:rsid w:val="003D1B95"/>
    <w:rsid w:val="003D1D89"/>
    <w:rsid w:val="003D1EB3"/>
    <w:rsid w:val="003D2616"/>
    <w:rsid w:val="003D2A34"/>
    <w:rsid w:val="003D2E4D"/>
    <w:rsid w:val="003D2ECD"/>
    <w:rsid w:val="003D2FC3"/>
    <w:rsid w:val="003D3028"/>
    <w:rsid w:val="003D34B7"/>
    <w:rsid w:val="003D3F77"/>
    <w:rsid w:val="003D3FBD"/>
    <w:rsid w:val="003D4029"/>
    <w:rsid w:val="003D432D"/>
    <w:rsid w:val="003D44EC"/>
    <w:rsid w:val="003D4E8A"/>
    <w:rsid w:val="003D4F8B"/>
    <w:rsid w:val="003D5307"/>
    <w:rsid w:val="003D534C"/>
    <w:rsid w:val="003D599D"/>
    <w:rsid w:val="003D6672"/>
    <w:rsid w:val="003D66C9"/>
    <w:rsid w:val="003D70B4"/>
    <w:rsid w:val="003D70C8"/>
    <w:rsid w:val="003D766C"/>
    <w:rsid w:val="003D7C8E"/>
    <w:rsid w:val="003E00FF"/>
    <w:rsid w:val="003E07D5"/>
    <w:rsid w:val="003E0F81"/>
    <w:rsid w:val="003E1168"/>
    <w:rsid w:val="003E11F5"/>
    <w:rsid w:val="003E1457"/>
    <w:rsid w:val="003E1BAD"/>
    <w:rsid w:val="003E211E"/>
    <w:rsid w:val="003E240E"/>
    <w:rsid w:val="003E26E7"/>
    <w:rsid w:val="003E2F2F"/>
    <w:rsid w:val="003E2FEB"/>
    <w:rsid w:val="003E329B"/>
    <w:rsid w:val="003E34BB"/>
    <w:rsid w:val="003E3AD8"/>
    <w:rsid w:val="003E3C07"/>
    <w:rsid w:val="003E4645"/>
    <w:rsid w:val="003E47FB"/>
    <w:rsid w:val="003E4809"/>
    <w:rsid w:val="003E482A"/>
    <w:rsid w:val="003E48F1"/>
    <w:rsid w:val="003E5011"/>
    <w:rsid w:val="003E55A4"/>
    <w:rsid w:val="003E5706"/>
    <w:rsid w:val="003E63BD"/>
    <w:rsid w:val="003E6915"/>
    <w:rsid w:val="003E7083"/>
    <w:rsid w:val="003E7163"/>
    <w:rsid w:val="003E7743"/>
    <w:rsid w:val="003E7911"/>
    <w:rsid w:val="003E7DAE"/>
    <w:rsid w:val="003F009A"/>
    <w:rsid w:val="003F065A"/>
    <w:rsid w:val="003F0C2C"/>
    <w:rsid w:val="003F0C6C"/>
    <w:rsid w:val="003F1A32"/>
    <w:rsid w:val="003F1A90"/>
    <w:rsid w:val="003F1C36"/>
    <w:rsid w:val="003F1C5B"/>
    <w:rsid w:val="003F1DFD"/>
    <w:rsid w:val="003F1ED4"/>
    <w:rsid w:val="003F288A"/>
    <w:rsid w:val="003F3164"/>
    <w:rsid w:val="003F3345"/>
    <w:rsid w:val="003F3506"/>
    <w:rsid w:val="003F38A2"/>
    <w:rsid w:val="003F3A15"/>
    <w:rsid w:val="003F3E86"/>
    <w:rsid w:val="003F3FCF"/>
    <w:rsid w:val="003F43E9"/>
    <w:rsid w:val="003F449D"/>
    <w:rsid w:val="003F493C"/>
    <w:rsid w:val="003F4DAE"/>
    <w:rsid w:val="003F5080"/>
    <w:rsid w:val="003F5238"/>
    <w:rsid w:val="003F596E"/>
    <w:rsid w:val="003F59EF"/>
    <w:rsid w:val="003F5A35"/>
    <w:rsid w:val="003F5B7D"/>
    <w:rsid w:val="003F5E44"/>
    <w:rsid w:val="003F642F"/>
    <w:rsid w:val="003F6637"/>
    <w:rsid w:val="003F6BDD"/>
    <w:rsid w:val="003F71AF"/>
    <w:rsid w:val="003F774D"/>
    <w:rsid w:val="003F782D"/>
    <w:rsid w:val="003F7C1A"/>
    <w:rsid w:val="003F7EFB"/>
    <w:rsid w:val="00400258"/>
    <w:rsid w:val="00400622"/>
    <w:rsid w:val="00400F59"/>
    <w:rsid w:val="00401018"/>
    <w:rsid w:val="00401243"/>
    <w:rsid w:val="004012A4"/>
    <w:rsid w:val="00401BF0"/>
    <w:rsid w:val="0040216D"/>
    <w:rsid w:val="004024A9"/>
    <w:rsid w:val="004024BD"/>
    <w:rsid w:val="0040261B"/>
    <w:rsid w:val="004028A1"/>
    <w:rsid w:val="004028D1"/>
    <w:rsid w:val="0040292D"/>
    <w:rsid w:val="00402941"/>
    <w:rsid w:val="00402A47"/>
    <w:rsid w:val="00402CE5"/>
    <w:rsid w:val="00402ED5"/>
    <w:rsid w:val="004030D9"/>
    <w:rsid w:val="00403235"/>
    <w:rsid w:val="0040337A"/>
    <w:rsid w:val="00403413"/>
    <w:rsid w:val="004034E3"/>
    <w:rsid w:val="00403B47"/>
    <w:rsid w:val="00403C26"/>
    <w:rsid w:val="00403D9C"/>
    <w:rsid w:val="00403EEB"/>
    <w:rsid w:val="00404208"/>
    <w:rsid w:val="00404524"/>
    <w:rsid w:val="00404A84"/>
    <w:rsid w:val="00404DEE"/>
    <w:rsid w:val="00405158"/>
    <w:rsid w:val="00405A58"/>
    <w:rsid w:val="0040654C"/>
    <w:rsid w:val="0040698A"/>
    <w:rsid w:val="00407177"/>
    <w:rsid w:val="0040743E"/>
    <w:rsid w:val="00407466"/>
    <w:rsid w:val="004075D4"/>
    <w:rsid w:val="0040777B"/>
    <w:rsid w:val="00407885"/>
    <w:rsid w:val="004100F3"/>
    <w:rsid w:val="00410659"/>
    <w:rsid w:val="00411642"/>
    <w:rsid w:val="00411D02"/>
    <w:rsid w:val="00412A85"/>
    <w:rsid w:val="00413294"/>
    <w:rsid w:val="00413808"/>
    <w:rsid w:val="00413AAE"/>
    <w:rsid w:val="0041436F"/>
    <w:rsid w:val="00414C7D"/>
    <w:rsid w:val="00414E2F"/>
    <w:rsid w:val="00414F4F"/>
    <w:rsid w:val="00415B2D"/>
    <w:rsid w:val="00415D09"/>
    <w:rsid w:val="00416026"/>
    <w:rsid w:val="00416180"/>
    <w:rsid w:val="00416661"/>
    <w:rsid w:val="00416900"/>
    <w:rsid w:val="00416B32"/>
    <w:rsid w:val="00416FC0"/>
    <w:rsid w:val="00417039"/>
    <w:rsid w:val="00417333"/>
    <w:rsid w:val="0041759C"/>
    <w:rsid w:val="004178B0"/>
    <w:rsid w:val="00417BBD"/>
    <w:rsid w:val="00417C3F"/>
    <w:rsid w:val="00417EBE"/>
    <w:rsid w:val="00420898"/>
    <w:rsid w:val="00421D78"/>
    <w:rsid w:val="004222DD"/>
    <w:rsid w:val="0042392C"/>
    <w:rsid w:val="0042396B"/>
    <w:rsid w:val="00423BC4"/>
    <w:rsid w:val="00423F1F"/>
    <w:rsid w:val="0042404A"/>
    <w:rsid w:val="00424085"/>
    <w:rsid w:val="004244E1"/>
    <w:rsid w:val="004247A7"/>
    <w:rsid w:val="004250D8"/>
    <w:rsid w:val="00425114"/>
    <w:rsid w:val="004253CE"/>
    <w:rsid w:val="004255B5"/>
    <w:rsid w:val="0042583F"/>
    <w:rsid w:val="004258F2"/>
    <w:rsid w:val="0042596B"/>
    <w:rsid w:val="00425A28"/>
    <w:rsid w:val="00425FE5"/>
    <w:rsid w:val="00426153"/>
    <w:rsid w:val="00426526"/>
    <w:rsid w:val="00426B93"/>
    <w:rsid w:val="00426C8A"/>
    <w:rsid w:val="00427279"/>
    <w:rsid w:val="00427555"/>
    <w:rsid w:val="004302B1"/>
    <w:rsid w:val="00430302"/>
    <w:rsid w:val="0043079E"/>
    <w:rsid w:val="00430D33"/>
    <w:rsid w:val="0043117D"/>
    <w:rsid w:val="00431825"/>
    <w:rsid w:val="004318C5"/>
    <w:rsid w:val="00431AF5"/>
    <w:rsid w:val="00431B86"/>
    <w:rsid w:val="00431D20"/>
    <w:rsid w:val="00431EF3"/>
    <w:rsid w:val="0043202B"/>
    <w:rsid w:val="0043270B"/>
    <w:rsid w:val="0043289D"/>
    <w:rsid w:val="004328CE"/>
    <w:rsid w:val="0043293F"/>
    <w:rsid w:val="00432ADE"/>
    <w:rsid w:val="00432E2E"/>
    <w:rsid w:val="004335DB"/>
    <w:rsid w:val="00433BC1"/>
    <w:rsid w:val="00433BD5"/>
    <w:rsid w:val="00433F43"/>
    <w:rsid w:val="004342DF"/>
    <w:rsid w:val="004343B1"/>
    <w:rsid w:val="0043446C"/>
    <w:rsid w:val="00434A81"/>
    <w:rsid w:val="00435F95"/>
    <w:rsid w:val="00436175"/>
    <w:rsid w:val="00436421"/>
    <w:rsid w:val="00436860"/>
    <w:rsid w:val="00436883"/>
    <w:rsid w:val="00436B57"/>
    <w:rsid w:val="004371A0"/>
    <w:rsid w:val="00437284"/>
    <w:rsid w:val="00437842"/>
    <w:rsid w:val="00437C9B"/>
    <w:rsid w:val="00437DD0"/>
    <w:rsid w:val="00437F3B"/>
    <w:rsid w:val="00440146"/>
    <w:rsid w:val="0044145F"/>
    <w:rsid w:val="0044148B"/>
    <w:rsid w:val="004415AD"/>
    <w:rsid w:val="00441A5A"/>
    <w:rsid w:val="00441D94"/>
    <w:rsid w:val="00442106"/>
    <w:rsid w:val="0044218D"/>
    <w:rsid w:val="004426C0"/>
    <w:rsid w:val="00442B8D"/>
    <w:rsid w:val="00443506"/>
    <w:rsid w:val="004435BE"/>
    <w:rsid w:val="00443649"/>
    <w:rsid w:val="00443915"/>
    <w:rsid w:val="004439FC"/>
    <w:rsid w:val="00443F49"/>
    <w:rsid w:val="00443FD0"/>
    <w:rsid w:val="00444235"/>
    <w:rsid w:val="00444286"/>
    <w:rsid w:val="00444B64"/>
    <w:rsid w:val="00444D80"/>
    <w:rsid w:val="00445724"/>
    <w:rsid w:val="00445A23"/>
    <w:rsid w:val="00445B0B"/>
    <w:rsid w:val="00445BF1"/>
    <w:rsid w:val="0044611A"/>
    <w:rsid w:val="00446B9A"/>
    <w:rsid w:val="00446D24"/>
    <w:rsid w:val="00447172"/>
    <w:rsid w:val="004502DD"/>
    <w:rsid w:val="00450439"/>
    <w:rsid w:val="00450491"/>
    <w:rsid w:val="0045056C"/>
    <w:rsid w:val="00450A8D"/>
    <w:rsid w:val="00450BD6"/>
    <w:rsid w:val="0045104C"/>
    <w:rsid w:val="0045185B"/>
    <w:rsid w:val="00451B33"/>
    <w:rsid w:val="00451D86"/>
    <w:rsid w:val="004521BF"/>
    <w:rsid w:val="00452253"/>
    <w:rsid w:val="00452294"/>
    <w:rsid w:val="00452568"/>
    <w:rsid w:val="00452A04"/>
    <w:rsid w:val="00452C67"/>
    <w:rsid w:val="00452D79"/>
    <w:rsid w:val="00453216"/>
    <w:rsid w:val="00453399"/>
    <w:rsid w:val="004536F4"/>
    <w:rsid w:val="0045376B"/>
    <w:rsid w:val="00453B23"/>
    <w:rsid w:val="00453B3B"/>
    <w:rsid w:val="00453DED"/>
    <w:rsid w:val="00454104"/>
    <w:rsid w:val="00454190"/>
    <w:rsid w:val="004546C8"/>
    <w:rsid w:val="004547DD"/>
    <w:rsid w:val="00454D17"/>
    <w:rsid w:val="00454E6C"/>
    <w:rsid w:val="00454F57"/>
    <w:rsid w:val="004551B7"/>
    <w:rsid w:val="00455994"/>
    <w:rsid w:val="00455EFA"/>
    <w:rsid w:val="00455FB7"/>
    <w:rsid w:val="004565E0"/>
    <w:rsid w:val="00456A80"/>
    <w:rsid w:val="00456F3C"/>
    <w:rsid w:val="0045706A"/>
    <w:rsid w:val="0045740E"/>
    <w:rsid w:val="004576C4"/>
    <w:rsid w:val="00457877"/>
    <w:rsid w:val="00457963"/>
    <w:rsid w:val="0045796F"/>
    <w:rsid w:val="00460B70"/>
    <w:rsid w:val="00460EB8"/>
    <w:rsid w:val="00461791"/>
    <w:rsid w:val="00461991"/>
    <w:rsid w:val="0046204D"/>
    <w:rsid w:val="00462057"/>
    <w:rsid w:val="004620C7"/>
    <w:rsid w:val="00462258"/>
    <w:rsid w:val="00462C55"/>
    <w:rsid w:val="00463436"/>
    <w:rsid w:val="00463A43"/>
    <w:rsid w:val="00463E1E"/>
    <w:rsid w:val="0046413C"/>
    <w:rsid w:val="004646F8"/>
    <w:rsid w:val="00464A44"/>
    <w:rsid w:val="0046505F"/>
    <w:rsid w:val="00465844"/>
    <w:rsid w:val="004658A0"/>
    <w:rsid w:val="00465F13"/>
    <w:rsid w:val="00466199"/>
    <w:rsid w:val="004664F8"/>
    <w:rsid w:val="00467141"/>
    <w:rsid w:val="004673DE"/>
    <w:rsid w:val="00467742"/>
    <w:rsid w:val="00467BF7"/>
    <w:rsid w:val="00467E43"/>
    <w:rsid w:val="00467F36"/>
    <w:rsid w:val="004704E2"/>
    <w:rsid w:val="00470869"/>
    <w:rsid w:val="00471446"/>
    <w:rsid w:val="0047175B"/>
    <w:rsid w:val="0047196B"/>
    <w:rsid w:val="00472227"/>
    <w:rsid w:val="00472451"/>
    <w:rsid w:val="004727C4"/>
    <w:rsid w:val="00472D7B"/>
    <w:rsid w:val="00472EC8"/>
    <w:rsid w:val="00472F53"/>
    <w:rsid w:val="00473074"/>
    <w:rsid w:val="00473E66"/>
    <w:rsid w:val="00474212"/>
    <w:rsid w:val="004744DC"/>
    <w:rsid w:val="00474CCC"/>
    <w:rsid w:val="00475145"/>
    <w:rsid w:val="00475624"/>
    <w:rsid w:val="00475C60"/>
    <w:rsid w:val="00475CBB"/>
    <w:rsid w:val="00475F2F"/>
    <w:rsid w:val="00476141"/>
    <w:rsid w:val="00476168"/>
    <w:rsid w:val="00476693"/>
    <w:rsid w:val="00476A86"/>
    <w:rsid w:val="00477040"/>
    <w:rsid w:val="0047765B"/>
    <w:rsid w:val="004777FB"/>
    <w:rsid w:val="0048059B"/>
    <w:rsid w:val="004808C9"/>
    <w:rsid w:val="00480DC6"/>
    <w:rsid w:val="00481674"/>
    <w:rsid w:val="00481819"/>
    <w:rsid w:val="00481A08"/>
    <w:rsid w:val="00481DB8"/>
    <w:rsid w:val="00481EB7"/>
    <w:rsid w:val="00482114"/>
    <w:rsid w:val="004822B8"/>
    <w:rsid w:val="0048263F"/>
    <w:rsid w:val="00482677"/>
    <w:rsid w:val="00482CF0"/>
    <w:rsid w:val="00482D14"/>
    <w:rsid w:val="00482E90"/>
    <w:rsid w:val="004831EE"/>
    <w:rsid w:val="0048370C"/>
    <w:rsid w:val="0048392C"/>
    <w:rsid w:val="00483D8C"/>
    <w:rsid w:val="00484D6B"/>
    <w:rsid w:val="00484F7A"/>
    <w:rsid w:val="00485885"/>
    <w:rsid w:val="00485912"/>
    <w:rsid w:val="00486301"/>
    <w:rsid w:val="0048667B"/>
    <w:rsid w:val="00486744"/>
    <w:rsid w:val="00486BD6"/>
    <w:rsid w:val="00486FC3"/>
    <w:rsid w:val="004874B9"/>
    <w:rsid w:val="00487817"/>
    <w:rsid w:val="00487A04"/>
    <w:rsid w:val="00487AC3"/>
    <w:rsid w:val="00487B4F"/>
    <w:rsid w:val="00487C2C"/>
    <w:rsid w:val="004902CA"/>
    <w:rsid w:val="00490510"/>
    <w:rsid w:val="00490907"/>
    <w:rsid w:val="00490C15"/>
    <w:rsid w:val="00490C8A"/>
    <w:rsid w:val="00490DD9"/>
    <w:rsid w:val="004918EE"/>
    <w:rsid w:val="004920CC"/>
    <w:rsid w:val="00492DE1"/>
    <w:rsid w:val="00493124"/>
    <w:rsid w:val="0049351D"/>
    <w:rsid w:val="00493F24"/>
    <w:rsid w:val="00494252"/>
    <w:rsid w:val="004944B4"/>
    <w:rsid w:val="00494963"/>
    <w:rsid w:val="00494D37"/>
    <w:rsid w:val="00494F94"/>
    <w:rsid w:val="0049582F"/>
    <w:rsid w:val="00495C62"/>
    <w:rsid w:val="004968A0"/>
    <w:rsid w:val="00496AAB"/>
    <w:rsid w:val="004970E9"/>
    <w:rsid w:val="0049762C"/>
    <w:rsid w:val="00497A43"/>
    <w:rsid w:val="00497A91"/>
    <w:rsid w:val="00497F76"/>
    <w:rsid w:val="004A0129"/>
    <w:rsid w:val="004A0190"/>
    <w:rsid w:val="004A0DF7"/>
    <w:rsid w:val="004A0EB5"/>
    <w:rsid w:val="004A0EBB"/>
    <w:rsid w:val="004A1389"/>
    <w:rsid w:val="004A167F"/>
    <w:rsid w:val="004A1A5A"/>
    <w:rsid w:val="004A1B5C"/>
    <w:rsid w:val="004A1C1F"/>
    <w:rsid w:val="004A226C"/>
    <w:rsid w:val="004A246B"/>
    <w:rsid w:val="004A2AD0"/>
    <w:rsid w:val="004A33A3"/>
    <w:rsid w:val="004A3B23"/>
    <w:rsid w:val="004A4C31"/>
    <w:rsid w:val="004A4D43"/>
    <w:rsid w:val="004A54A4"/>
    <w:rsid w:val="004A5BD7"/>
    <w:rsid w:val="004A6286"/>
    <w:rsid w:val="004A641C"/>
    <w:rsid w:val="004A6F63"/>
    <w:rsid w:val="004A715C"/>
    <w:rsid w:val="004A731E"/>
    <w:rsid w:val="004A7370"/>
    <w:rsid w:val="004B0CCC"/>
    <w:rsid w:val="004B19BB"/>
    <w:rsid w:val="004B1B8B"/>
    <w:rsid w:val="004B1D95"/>
    <w:rsid w:val="004B1E98"/>
    <w:rsid w:val="004B244E"/>
    <w:rsid w:val="004B26FF"/>
    <w:rsid w:val="004B2721"/>
    <w:rsid w:val="004B2751"/>
    <w:rsid w:val="004B314F"/>
    <w:rsid w:val="004B40AB"/>
    <w:rsid w:val="004B444C"/>
    <w:rsid w:val="004B4954"/>
    <w:rsid w:val="004B4CE1"/>
    <w:rsid w:val="004B5154"/>
    <w:rsid w:val="004B5875"/>
    <w:rsid w:val="004B5B11"/>
    <w:rsid w:val="004B5DF6"/>
    <w:rsid w:val="004B66AE"/>
    <w:rsid w:val="004B718F"/>
    <w:rsid w:val="004B72CE"/>
    <w:rsid w:val="004B7838"/>
    <w:rsid w:val="004B7D09"/>
    <w:rsid w:val="004B7ED6"/>
    <w:rsid w:val="004C04E3"/>
    <w:rsid w:val="004C0BDF"/>
    <w:rsid w:val="004C1056"/>
    <w:rsid w:val="004C118A"/>
    <w:rsid w:val="004C1624"/>
    <w:rsid w:val="004C1729"/>
    <w:rsid w:val="004C1BAC"/>
    <w:rsid w:val="004C1D92"/>
    <w:rsid w:val="004C1F02"/>
    <w:rsid w:val="004C214D"/>
    <w:rsid w:val="004C2263"/>
    <w:rsid w:val="004C2381"/>
    <w:rsid w:val="004C2C20"/>
    <w:rsid w:val="004C2DF8"/>
    <w:rsid w:val="004C2EC4"/>
    <w:rsid w:val="004C300E"/>
    <w:rsid w:val="004C4381"/>
    <w:rsid w:val="004C47E5"/>
    <w:rsid w:val="004C4B00"/>
    <w:rsid w:val="004C5059"/>
    <w:rsid w:val="004C5672"/>
    <w:rsid w:val="004C57AD"/>
    <w:rsid w:val="004C584A"/>
    <w:rsid w:val="004C60F5"/>
    <w:rsid w:val="004C630B"/>
    <w:rsid w:val="004C6494"/>
    <w:rsid w:val="004C66CE"/>
    <w:rsid w:val="004C66EB"/>
    <w:rsid w:val="004C684D"/>
    <w:rsid w:val="004C6BD5"/>
    <w:rsid w:val="004C6E0D"/>
    <w:rsid w:val="004C6ED5"/>
    <w:rsid w:val="004C72DA"/>
    <w:rsid w:val="004C734B"/>
    <w:rsid w:val="004C77C7"/>
    <w:rsid w:val="004C79C1"/>
    <w:rsid w:val="004D0327"/>
    <w:rsid w:val="004D085E"/>
    <w:rsid w:val="004D09C4"/>
    <w:rsid w:val="004D0D2A"/>
    <w:rsid w:val="004D0E09"/>
    <w:rsid w:val="004D116E"/>
    <w:rsid w:val="004D1536"/>
    <w:rsid w:val="004D16AE"/>
    <w:rsid w:val="004D17F8"/>
    <w:rsid w:val="004D266E"/>
    <w:rsid w:val="004D3AA5"/>
    <w:rsid w:val="004D3ACE"/>
    <w:rsid w:val="004D41DD"/>
    <w:rsid w:val="004D4288"/>
    <w:rsid w:val="004D4AE2"/>
    <w:rsid w:val="004D4E1A"/>
    <w:rsid w:val="004D4E40"/>
    <w:rsid w:val="004D4FBD"/>
    <w:rsid w:val="004D5882"/>
    <w:rsid w:val="004D618B"/>
    <w:rsid w:val="004D6821"/>
    <w:rsid w:val="004D742F"/>
    <w:rsid w:val="004D74A8"/>
    <w:rsid w:val="004D752C"/>
    <w:rsid w:val="004D752E"/>
    <w:rsid w:val="004D7626"/>
    <w:rsid w:val="004D76BB"/>
    <w:rsid w:val="004D7A0D"/>
    <w:rsid w:val="004E0399"/>
    <w:rsid w:val="004E05CD"/>
    <w:rsid w:val="004E062C"/>
    <w:rsid w:val="004E08E2"/>
    <w:rsid w:val="004E0E3E"/>
    <w:rsid w:val="004E1CE0"/>
    <w:rsid w:val="004E22A8"/>
    <w:rsid w:val="004E236D"/>
    <w:rsid w:val="004E283A"/>
    <w:rsid w:val="004E2E7E"/>
    <w:rsid w:val="004E3F1F"/>
    <w:rsid w:val="004E4120"/>
    <w:rsid w:val="004E48BB"/>
    <w:rsid w:val="004E5182"/>
    <w:rsid w:val="004E51DB"/>
    <w:rsid w:val="004E60F4"/>
    <w:rsid w:val="004E6C3A"/>
    <w:rsid w:val="004E6D2C"/>
    <w:rsid w:val="004E6DDB"/>
    <w:rsid w:val="004E6EDB"/>
    <w:rsid w:val="004E7000"/>
    <w:rsid w:val="004E73D5"/>
    <w:rsid w:val="004E78B5"/>
    <w:rsid w:val="004E7A32"/>
    <w:rsid w:val="004E7A6C"/>
    <w:rsid w:val="004E7FB0"/>
    <w:rsid w:val="004F0262"/>
    <w:rsid w:val="004F03F3"/>
    <w:rsid w:val="004F0E0D"/>
    <w:rsid w:val="004F0FB3"/>
    <w:rsid w:val="004F12E7"/>
    <w:rsid w:val="004F1C43"/>
    <w:rsid w:val="004F22E4"/>
    <w:rsid w:val="004F28B3"/>
    <w:rsid w:val="004F2B70"/>
    <w:rsid w:val="004F44A9"/>
    <w:rsid w:val="004F4B93"/>
    <w:rsid w:val="004F5359"/>
    <w:rsid w:val="004F5DB0"/>
    <w:rsid w:val="004F5FD5"/>
    <w:rsid w:val="004F6047"/>
    <w:rsid w:val="004F6237"/>
    <w:rsid w:val="004F6959"/>
    <w:rsid w:val="004F698C"/>
    <w:rsid w:val="004F6B8D"/>
    <w:rsid w:val="004F721A"/>
    <w:rsid w:val="004F7BAE"/>
    <w:rsid w:val="0050008A"/>
    <w:rsid w:val="005003E7"/>
    <w:rsid w:val="00500401"/>
    <w:rsid w:val="0050070A"/>
    <w:rsid w:val="00500C6B"/>
    <w:rsid w:val="00501177"/>
    <w:rsid w:val="005014F2"/>
    <w:rsid w:val="005018B9"/>
    <w:rsid w:val="00501901"/>
    <w:rsid w:val="0050214D"/>
    <w:rsid w:val="005021BD"/>
    <w:rsid w:val="0050274C"/>
    <w:rsid w:val="00502F94"/>
    <w:rsid w:val="005035FC"/>
    <w:rsid w:val="005038D0"/>
    <w:rsid w:val="00503CC8"/>
    <w:rsid w:val="00503F05"/>
    <w:rsid w:val="00504037"/>
    <w:rsid w:val="005040D3"/>
    <w:rsid w:val="005047D7"/>
    <w:rsid w:val="00504EDB"/>
    <w:rsid w:val="00505D82"/>
    <w:rsid w:val="00505E4F"/>
    <w:rsid w:val="00506B38"/>
    <w:rsid w:val="00507541"/>
    <w:rsid w:val="00507966"/>
    <w:rsid w:val="00507B7B"/>
    <w:rsid w:val="00507F8E"/>
    <w:rsid w:val="0051082D"/>
    <w:rsid w:val="00510836"/>
    <w:rsid w:val="00510B7B"/>
    <w:rsid w:val="00510E09"/>
    <w:rsid w:val="00510EB4"/>
    <w:rsid w:val="0051166C"/>
    <w:rsid w:val="00511DD3"/>
    <w:rsid w:val="00512AB1"/>
    <w:rsid w:val="0051302F"/>
    <w:rsid w:val="0051335C"/>
    <w:rsid w:val="00513D22"/>
    <w:rsid w:val="00514C53"/>
    <w:rsid w:val="00516437"/>
    <w:rsid w:val="00517156"/>
    <w:rsid w:val="00517176"/>
    <w:rsid w:val="005172CF"/>
    <w:rsid w:val="005202AE"/>
    <w:rsid w:val="00520388"/>
    <w:rsid w:val="0052086E"/>
    <w:rsid w:val="00520932"/>
    <w:rsid w:val="00520DD8"/>
    <w:rsid w:val="00521461"/>
    <w:rsid w:val="005217FD"/>
    <w:rsid w:val="00521E80"/>
    <w:rsid w:val="005225CF"/>
    <w:rsid w:val="00522745"/>
    <w:rsid w:val="00522CAE"/>
    <w:rsid w:val="00522D70"/>
    <w:rsid w:val="00522FB7"/>
    <w:rsid w:val="00523430"/>
    <w:rsid w:val="0052345C"/>
    <w:rsid w:val="00523560"/>
    <w:rsid w:val="0052383B"/>
    <w:rsid w:val="005238DE"/>
    <w:rsid w:val="0052397E"/>
    <w:rsid w:val="00524213"/>
    <w:rsid w:val="00524EFB"/>
    <w:rsid w:val="00525264"/>
    <w:rsid w:val="005254C7"/>
    <w:rsid w:val="00525739"/>
    <w:rsid w:val="0052600D"/>
    <w:rsid w:val="0052662E"/>
    <w:rsid w:val="00526635"/>
    <w:rsid w:val="005269A1"/>
    <w:rsid w:val="00526FB4"/>
    <w:rsid w:val="00527381"/>
    <w:rsid w:val="00527469"/>
    <w:rsid w:val="00527A37"/>
    <w:rsid w:val="00527C7F"/>
    <w:rsid w:val="00531095"/>
    <w:rsid w:val="005310D1"/>
    <w:rsid w:val="0053113A"/>
    <w:rsid w:val="00531788"/>
    <w:rsid w:val="00531BE4"/>
    <w:rsid w:val="00531C0C"/>
    <w:rsid w:val="00531C6F"/>
    <w:rsid w:val="00532360"/>
    <w:rsid w:val="00532747"/>
    <w:rsid w:val="0053274D"/>
    <w:rsid w:val="005327B9"/>
    <w:rsid w:val="0053293B"/>
    <w:rsid w:val="00532AD4"/>
    <w:rsid w:val="005339C4"/>
    <w:rsid w:val="00533F48"/>
    <w:rsid w:val="00533FF6"/>
    <w:rsid w:val="00534131"/>
    <w:rsid w:val="00534899"/>
    <w:rsid w:val="00534DA9"/>
    <w:rsid w:val="0053503C"/>
    <w:rsid w:val="0053519F"/>
    <w:rsid w:val="00535382"/>
    <w:rsid w:val="005356D1"/>
    <w:rsid w:val="0053596A"/>
    <w:rsid w:val="005361C8"/>
    <w:rsid w:val="0053703D"/>
    <w:rsid w:val="005370D3"/>
    <w:rsid w:val="00537114"/>
    <w:rsid w:val="00537AEF"/>
    <w:rsid w:val="00537C89"/>
    <w:rsid w:val="00537ED0"/>
    <w:rsid w:val="00540221"/>
    <w:rsid w:val="00541204"/>
    <w:rsid w:val="00541713"/>
    <w:rsid w:val="005418EF"/>
    <w:rsid w:val="00541BB2"/>
    <w:rsid w:val="00542301"/>
    <w:rsid w:val="00542303"/>
    <w:rsid w:val="005423F5"/>
    <w:rsid w:val="00542498"/>
    <w:rsid w:val="00542D41"/>
    <w:rsid w:val="00543087"/>
    <w:rsid w:val="00543155"/>
    <w:rsid w:val="005431F9"/>
    <w:rsid w:val="005438C9"/>
    <w:rsid w:val="00543CC3"/>
    <w:rsid w:val="00543DF9"/>
    <w:rsid w:val="00544B29"/>
    <w:rsid w:val="00544D97"/>
    <w:rsid w:val="00544E32"/>
    <w:rsid w:val="0054620D"/>
    <w:rsid w:val="00546234"/>
    <w:rsid w:val="00546313"/>
    <w:rsid w:val="005464A9"/>
    <w:rsid w:val="00546BB4"/>
    <w:rsid w:val="00546D6E"/>
    <w:rsid w:val="005471ED"/>
    <w:rsid w:val="00547D4F"/>
    <w:rsid w:val="00547D9B"/>
    <w:rsid w:val="0055029B"/>
    <w:rsid w:val="00550377"/>
    <w:rsid w:val="00550C6E"/>
    <w:rsid w:val="00551248"/>
    <w:rsid w:val="005516A4"/>
    <w:rsid w:val="005517F9"/>
    <w:rsid w:val="00551DF1"/>
    <w:rsid w:val="00552505"/>
    <w:rsid w:val="005542F9"/>
    <w:rsid w:val="00554A12"/>
    <w:rsid w:val="00554EA2"/>
    <w:rsid w:val="00555230"/>
    <w:rsid w:val="0055587C"/>
    <w:rsid w:val="00555AD5"/>
    <w:rsid w:val="00555BDA"/>
    <w:rsid w:val="00555E2C"/>
    <w:rsid w:val="00556110"/>
    <w:rsid w:val="00556165"/>
    <w:rsid w:val="005567D1"/>
    <w:rsid w:val="00556938"/>
    <w:rsid w:val="00556BA9"/>
    <w:rsid w:val="00556EBA"/>
    <w:rsid w:val="00557176"/>
    <w:rsid w:val="00557799"/>
    <w:rsid w:val="00557CF6"/>
    <w:rsid w:val="005601B8"/>
    <w:rsid w:val="005602D3"/>
    <w:rsid w:val="0056073C"/>
    <w:rsid w:val="00560B95"/>
    <w:rsid w:val="00561053"/>
    <w:rsid w:val="00561AE9"/>
    <w:rsid w:val="00561B79"/>
    <w:rsid w:val="00562641"/>
    <w:rsid w:val="00562823"/>
    <w:rsid w:val="00562927"/>
    <w:rsid w:val="00562BEE"/>
    <w:rsid w:val="00562C57"/>
    <w:rsid w:val="00562D5F"/>
    <w:rsid w:val="00562D7C"/>
    <w:rsid w:val="00564630"/>
    <w:rsid w:val="00564637"/>
    <w:rsid w:val="0056463E"/>
    <w:rsid w:val="00564D74"/>
    <w:rsid w:val="00565166"/>
    <w:rsid w:val="00565168"/>
    <w:rsid w:val="005654D3"/>
    <w:rsid w:val="005655D0"/>
    <w:rsid w:val="005656E0"/>
    <w:rsid w:val="00565A41"/>
    <w:rsid w:val="00565B56"/>
    <w:rsid w:val="00565B78"/>
    <w:rsid w:val="00566035"/>
    <w:rsid w:val="005660C9"/>
    <w:rsid w:val="005664B7"/>
    <w:rsid w:val="0056684F"/>
    <w:rsid w:val="00566D07"/>
    <w:rsid w:val="00566D20"/>
    <w:rsid w:val="00566E04"/>
    <w:rsid w:val="00566ED5"/>
    <w:rsid w:val="00567685"/>
    <w:rsid w:val="0057019D"/>
    <w:rsid w:val="0057036C"/>
    <w:rsid w:val="0057262E"/>
    <w:rsid w:val="00572853"/>
    <w:rsid w:val="00572D49"/>
    <w:rsid w:val="00572FCF"/>
    <w:rsid w:val="0057392D"/>
    <w:rsid w:val="00573E71"/>
    <w:rsid w:val="00574141"/>
    <w:rsid w:val="005743C2"/>
    <w:rsid w:val="00574996"/>
    <w:rsid w:val="00574B82"/>
    <w:rsid w:val="00574EF0"/>
    <w:rsid w:val="00575007"/>
    <w:rsid w:val="0057545A"/>
    <w:rsid w:val="0057571F"/>
    <w:rsid w:val="005758B4"/>
    <w:rsid w:val="00575DAA"/>
    <w:rsid w:val="00575EC9"/>
    <w:rsid w:val="0057639F"/>
    <w:rsid w:val="00576577"/>
    <w:rsid w:val="005775E8"/>
    <w:rsid w:val="0057774E"/>
    <w:rsid w:val="00577A46"/>
    <w:rsid w:val="005807A2"/>
    <w:rsid w:val="005808C1"/>
    <w:rsid w:val="00580BE8"/>
    <w:rsid w:val="00580D00"/>
    <w:rsid w:val="00580D1B"/>
    <w:rsid w:val="005819E4"/>
    <w:rsid w:val="005822D3"/>
    <w:rsid w:val="00582406"/>
    <w:rsid w:val="005824BF"/>
    <w:rsid w:val="00582ADA"/>
    <w:rsid w:val="00582B69"/>
    <w:rsid w:val="00582F97"/>
    <w:rsid w:val="0058330B"/>
    <w:rsid w:val="005834E4"/>
    <w:rsid w:val="005841FC"/>
    <w:rsid w:val="005843D3"/>
    <w:rsid w:val="0058460C"/>
    <w:rsid w:val="005849AB"/>
    <w:rsid w:val="00584BB2"/>
    <w:rsid w:val="00584C06"/>
    <w:rsid w:val="00584D13"/>
    <w:rsid w:val="0058538A"/>
    <w:rsid w:val="00585EF7"/>
    <w:rsid w:val="005860DD"/>
    <w:rsid w:val="005860EA"/>
    <w:rsid w:val="00586134"/>
    <w:rsid w:val="0058629F"/>
    <w:rsid w:val="00586B50"/>
    <w:rsid w:val="005870E3"/>
    <w:rsid w:val="005872F9"/>
    <w:rsid w:val="00587DAA"/>
    <w:rsid w:val="00590AEE"/>
    <w:rsid w:val="00591195"/>
    <w:rsid w:val="005914CB"/>
    <w:rsid w:val="005916FB"/>
    <w:rsid w:val="00591BB6"/>
    <w:rsid w:val="00591BC1"/>
    <w:rsid w:val="0059207A"/>
    <w:rsid w:val="00592C65"/>
    <w:rsid w:val="00593138"/>
    <w:rsid w:val="005932E5"/>
    <w:rsid w:val="00593334"/>
    <w:rsid w:val="0059378B"/>
    <w:rsid w:val="00593EF8"/>
    <w:rsid w:val="00594B88"/>
    <w:rsid w:val="00594EE8"/>
    <w:rsid w:val="005952C7"/>
    <w:rsid w:val="0059548C"/>
    <w:rsid w:val="005956F6"/>
    <w:rsid w:val="0059591D"/>
    <w:rsid w:val="00595A22"/>
    <w:rsid w:val="00595C78"/>
    <w:rsid w:val="00595D1D"/>
    <w:rsid w:val="00596A6E"/>
    <w:rsid w:val="00596B04"/>
    <w:rsid w:val="00596CF7"/>
    <w:rsid w:val="00596F6F"/>
    <w:rsid w:val="0059706F"/>
    <w:rsid w:val="00597959"/>
    <w:rsid w:val="00597C60"/>
    <w:rsid w:val="005A018A"/>
    <w:rsid w:val="005A09FD"/>
    <w:rsid w:val="005A0F77"/>
    <w:rsid w:val="005A135A"/>
    <w:rsid w:val="005A187B"/>
    <w:rsid w:val="005A2A20"/>
    <w:rsid w:val="005A2B11"/>
    <w:rsid w:val="005A2FCF"/>
    <w:rsid w:val="005A3440"/>
    <w:rsid w:val="005A38D8"/>
    <w:rsid w:val="005A4329"/>
    <w:rsid w:val="005A46E2"/>
    <w:rsid w:val="005A4818"/>
    <w:rsid w:val="005A5032"/>
    <w:rsid w:val="005A560D"/>
    <w:rsid w:val="005A5C3A"/>
    <w:rsid w:val="005A608D"/>
    <w:rsid w:val="005A62C9"/>
    <w:rsid w:val="005A65A1"/>
    <w:rsid w:val="005A67D7"/>
    <w:rsid w:val="005A6AC4"/>
    <w:rsid w:val="005A6B62"/>
    <w:rsid w:val="005A6CE9"/>
    <w:rsid w:val="005A71D2"/>
    <w:rsid w:val="005A73B1"/>
    <w:rsid w:val="005A758E"/>
    <w:rsid w:val="005A7A95"/>
    <w:rsid w:val="005B0545"/>
    <w:rsid w:val="005B0E57"/>
    <w:rsid w:val="005B115E"/>
    <w:rsid w:val="005B12FA"/>
    <w:rsid w:val="005B280F"/>
    <w:rsid w:val="005B3936"/>
    <w:rsid w:val="005B4923"/>
    <w:rsid w:val="005B587B"/>
    <w:rsid w:val="005B5DA0"/>
    <w:rsid w:val="005B665E"/>
    <w:rsid w:val="005B681A"/>
    <w:rsid w:val="005B6842"/>
    <w:rsid w:val="005B6B22"/>
    <w:rsid w:val="005B6DB4"/>
    <w:rsid w:val="005B7FE2"/>
    <w:rsid w:val="005C011D"/>
    <w:rsid w:val="005C0341"/>
    <w:rsid w:val="005C04AB"/>
    <w:rsid w:val="005C07DF"/>
    <w:rsid w:val="005C0977"/>
    <w:rsid w:val="005C0B2E"/>
    <w:rsid w:val="005C0D03"/>
    <w:rsid w:val="005C0D4B"/>
    <w:rsid w:val="005C0DAF"/>
    <w:rsid w:val="005C0ED0"/>
    <w:rsid w:val="005C0FE4"/>
    <w:rsid w:val="005C1711"/>
    <w:rsid w:val="005C182C"/>
    <w:rsid w:val="005C19D6"/>
    <w:rsid w:val="005C1D9C"/>
    <w:rsid w:val="005C1E38"/>
    <w:rsid w:val="005C2245"/>
    <w:rsid w:val="005C2844"/>
    <w:rsid w:val="005C3285"/>
    <w:rsid w:val="005C370C"/>
    <w:rsid w:val="005C3AFE"/>
    <w:rsid w:val="005C3E04"/>
    <w:rsid w:val="005C3EF5"/>
    <w:rsid w:val="005C3EFB"/>
    <w:rsid w:val="005C4090"/>
    <w:rsid w:val="005C414A"/>
    <w:rsid w:val="005C43C5"/>
    <w:rsid w:val="005C482D"/>
    <w:rsid w:val="005C48BC"/>
    <w:rsid w:val="005C4A6F"/>
    <w:rsid w:val="005C4B1A"/>
    <w:rsid w:val="005C4B58"/>
    <w:rsid w:val="005C565E"/>
    <w:rsid w:val="005C5889"/>
    <w:rsid w:val="005C5950"/>
    <w:rsid w:val="005C5F79"/>
    <w:rsid w:val="005C62F6"/>
    <w:rsid w:val="005C6C8F"/>
    <w:rsid w:val="005C7529"/>
    <w:rsid w:val="005C7C99"/>
    <w:rsid w:val="005C7DF1"/>
    <w:rsid w:val="005D00A0"/>
    <w:rsid w:val="005D010C"/>
    <w:rsid w:val="005D0130"/>
    <w:rsid w:val="005D0BE9"/>
    <w:rsid w:val="005D0C4E"/>
    <w:rsid w:val="005D1AC1"/>
    <w:rsid w:val="005D1B1F"/>
    <w:rsid w:val="005D21B8"/>
    <w:rsid w:val="005D22A8"/>
    <w:rsid w:val="005D26D1"/>
    <w:rsid w:val="005D2752"/>
    <w:rsid w:val="005D2A6E"/>
    <w:rsid w:val="005D2F7E"/>
    <w:rsid w:val="005D304E"/>
    <w:rsid w:val="005D32ED"/>
    <w:rsid w:val="005D3344"/>
    <w:rsid w:val="005D3479"/>
    <w:rsid w:val="005D3BC3"/>
    <w:rsid w:val="005D3BD5"/>
    <w:rsid w:val="005D402D"/>
    <w:rsid w:val="005D4710"/>
    <w:rsid w:val="005D4DE3"/>
    <w:rsid w:val="005D530A"/>
    <w:rsid w:val="005D59AD"/>
    <w:rsid w:val="005D5F39"/>
    <w:rsid w:val="005D65AD"/>
    <w:rsid w:val="005D6763"/>
    <w:rsid w:val="005D72DA"/>
    <w:rsid w:val="005D73FF"/>
    <w:rsid w:val="005D7520"/>
    <w:rsid w:val="005D764F"/>
    <w:rsid w:val="005D7F05"/>
    <w:rsid w:val="005E00F4"/>
    <w:rsid w:val="005E07C6"/>
    <w:rsid w:val="005E0B1A"/>
    <w:rsid w:val="005E0EAB"/>
    <w:rsid w:val="005E2165"/>
    <w:rsid w:val="005E22F3"/>
    <w:rsid w:val="005E380B"/>
    <w:rsid w:val="005E396A"/>
    <w:rsid w:val="005E3C28"/>
    <w:rsid w:val="005E3F3A"/>
    <w:rsid w:val="005E4EEA"/>
    <w:rsid w:val="005E6040"/>
    <w:rsid w:val="005E69D4"/>
    <w:rsid w:val="005E79E9"/>
    <w:rsid w:val="005E7A2A"/>
    <w:rsid w:val="005E7E31"/>
    <w:rsid w:val="005F0A4C"/>
    <w:rsid w:val="005F0E8C"/>
    <w:rsid w:val="005F15E0"/>
    <w:rsid w:val="005F1870"/>
    <w:rsid w:val="005F187E"/>
    <w:rsid w:val="005F2728"/>
    <w:rsid w:val="005F272A"/>
    <w:rsid w:val="005F277D"/>
    <w:rsid w:val="005F2CA7"/>
    <w:rsid w:val="005F2F2B"/>
    <w:rsid w:val="005F2FD2"/>
    <w:rsid w:val="005F30A6"/>
    <w:rsid w:val="005F38F7"/>
    <w:rsid w:val="005F3ACF"/>
    <w:rsid w:val="005F3BFD"/>
    <w:rsid w:val="005F422E"/>
    <w:rsid w:val="005F4F76"/>
    <w:rsid w:val="005F514F"/>
    <w:rsid w:val="005F5198"/>
    <w:rsid w:val="005F586B"/>
    <w:rsid w:val="005F5B06"/>
    <w:rsid w:val="005F6879"/>
    <w:rsid w:val="005F6D30"/>
    <w:rsid w:val="005F70A7"/>
    <w:rsid w:val="005F73AD"/>
    <w:rsid w:val="006004A1"/>
    <w:rsid w:val="00600A4A"/>
    <w:rsid w:val="00600B82"/>
    <w:rsid w:val="00600DB4"/>
    <w:rsid w:val="0060101B"/>
    <w:rsid w:val="00601341"/>
    <w:rsid w:val="0060136D"/>
    <w:rsid w:val="00601C2F"/>
    <w:rsid w:val="00602425"/>
    <w:rsid w:val="006035AB"/>
    <w:rsid w:val="0060377B"/>
    <w:rsid w:val="006039DD"/>
    <w:rsid w:val="00603AFA"/>
    <w:rsid w:val="00603C8F"/>
    <w:rsid w:val="00603CD3"/>
    <w:rsid w:val="00603CE8"/>
    <w:rsid w:val="0060442D"/>
    <w:rsid w:val="00604680"/>
    <w:rsid w:val="00604854"/>
    <w:rsid w:val="00604B4C"/>
    <w:rsid w:val="00605867"/>
    <w:rsid w:val="00605ECF"/>
    <w:rsid w:val="0060612B"/>
    <w:rsid w:val="0060647D"/>
    <w:rsid w:val="0060668A"/>
    <w:rsid w:val="00607178"/>
    <w:rsid w:val="006071B5"/>
    <w:rsid w:val="006078B7"/>
    <w:rsid w:val="00607920"/>
    <w:rsid w:val="00607E71"/>
    <w:rsid w:val="00607FA2"/>
    <w:rsid w:val="0061014C"/>
    <w:rsid w:val="00610636"/>
    <w:rsid w:val="00610957"/>
    <w:rsid w:val="00610BF4"/>
    <w:rsid w:val="0061110C"/>
    <w:rsid w:val="0061158B"/>
    <w:rsid w:val="006116F7"/>
    <w:rsid w:val="00612169"/>
    <w:rsid w:val="006122EC"/>
    <w:rsid w:val="00612A47"/>
    <w:rsid w:val="00612CC5"/>
    <w:rsid w:val="006131BC"/>
    <w:rsid w:val="00613570"/>
    <w:rsid w:val="0061394B"/>
    <w:rsid w:val="00613FA7"/>
    <w:rsid w:val="00614EC2"/>
    <w:rsid w:val="0061531E"/>
    <w:rsid w:val="0061535D"/>
    <w:rsid w:val="006155EA"/>
    <w:rsid w:val="00615673"/>
    <w:rsid w:val="00615BBF"/>
    <w:rsid w:val="006161E5"/>
    <w:rsid w:val="00616561"/>
    <w:rsid w:val="006167EF"/>
    <w:rsid w:val="00616D97"/>
    <w:rsid w:val="00617023"/>
    <w:rsid w:val="00617898"/>
    <w:rsid w:val="006201F6"/>
    <w:rsid w:val="00620776"/>
    <w:rsid w:val="006207FD"/>
    <w:rsid w:val="00620B29"/>
    <w:rsid w:val="00620CEE"/>
    <w:rsid w:val="00622CE8"/>
    <w:rsid w:val="00622D8F"/>
    <w:rsid w:val="00622E29"/>
    <w:rsid w:val="00623492"/>
    <w:rsid w:val="00623786"/>
    <w:rsid w:val="00623BB1"/>
    <w:rsid w:val="00624309"/>
    <w:rsid w:val="0062430B"/>
    <w:rsid w:val="00624360"/>
    <w:rsid w:val="0062488E"/>
    <w:rsid w:val="00624BEE"/>
    <w:rsid w:val="0062553A"/>
    <w:rsid w:val="0062575A"/>
    <w:rsid w:val="00625AF5"/>
    <w:rsid w:val="00625EF4"/>
    <w:rsid w:val="00626215"/>
    <w:rsid w:val="00627DAE"/>
    <w:rsid w:val="00630C13"/>
    <w:rsid w:val="006310C1"/>
    <w:rsid w:val="0063164E"/>
    <w:rsid w:val="00631E3B"/>
    <w:rsid w:val="00631EBF"/>
    <w:rsid w:val="00631F4C"/>
    <w:rsid w:val="00631FAF"/>
    <w:rsid w:val="00632211"/>
    <w:rsid w:val="0063252D"/>
    <w:rsid w:val="00632574"/>
    <w:rsid w:val="00632C38"/>
    <w:rsid w:val="00632F36"/>
    <w:rsid w:val="00633405"/>
    <w:rsid w:val="006335A3"/>
    <w:rsid w:val="00633BAA"/>
    <w:rsid w:val="00633F5C"/>
    <w:rsid w:val="00633FDC"/>
    <w:rsid w:val="00634601"/>
    <w:rsid w:val="00634701"/>
    <w:rsid w:val="00634A06"/>
    <w:rsid w:val="00634A69"/>
    <w:rsid w:val="00634DC0"/>
    <w:rsid w:val="00634F05"/>
    <w:rsid w:val="00635903"/>
    <w:rsid w:val="0063590D"/>
    <w:rsid w:val="00635DCD"/>
    <w:rsid w:val="006364F7"/>
    <w:rsid w:val="00636E15"/>
    <w:rsid w:val="00636EE0"/>
    <w:rsid w:val="0063747A"/>
    <w:rsid w:val="0063799B"/>
    <w:rsid w:val="00637C68"/>
    <w:rsid w:val="00637E93"/>
    <w:rsid w:val="00637F16"/>
    <w:rsid w:val="006404EF"/>
    <w:rsid w:val="00640CB1"/>
    <w:rsid w:val="00640F20"/>
    <w:rsid w:val="00641ED0"/>
    <w:rsid w:val="00641F15"/>
    <w:rsid w:val="0064251E"/>
    <w:rsid w:val="006426F8"/>
    <w:rsid w:val="00642A82"/>
    <w:rsid w:val="00642B27"/>
    <w:rsid w:val="00642C8C"/>
    <w:rsid w:val="00642DCD"/>
    <w:rsid w:val="00642FE5"/>
    <w:rsid w:val="00644A84"/>
    <w:rsid w:val="00644C01"/>
    <w:rsid w:val="00644F09"/>
    <w:rsid w:val="006451D0"/>
    <w:rsid w:val="006452A9"/>
    <w:rsid w:val="006453EB"/>
    <w:rsid w:val="006458C6"/>
    <w:rsid w:val="00646193"/>
    <w:rsid w:val="006467EA"/>
    <w:rsid w:val="00647093"/>
    <w:rsid w:val="00647149"/>
    <w:rsid w:val="006471EC"/>
    <w:rsid w:val="006473A3"/>
    <w:rsid w:val="006473C2"/>
    <w:rsid w:val="00647876"/>
    <w:rsid w:val="00647F32"/>
    <w:rsid w:val="006502C2"/>
    <w:rsid w:val="00650364"/>
    <w:rsid w:val="00650535"/>
    <w:rsid w:val="00650ADE"/>
    <w:rsid w:val="00650AEC"/>
    <w:rsid w:val="00650F8A"/>
    <w:rsid w:val="006510E4"/>
    <w:rsid w:val="00651B19"/>
    <w:rsid w:val="0065203B"/>
    <w:rsid w:val="006529F1"/>
    <w:rsid w:val="00652B82"/>
    <w:rsid w:val="00652D8C"/>
    <w:rsid w:val="00653415"/>
    <w:rsid w:val="006534E7"/>
    <w:rsid w:val="00654108"/>
    <w:rsid w:val="0065410B"/>
    <w:rsid w:val="006549E1"/>
    <w:rsid w:val="00654BFF"/>
    <w:rsid w:val="00654C22"/>
    <w:rsid w:val="00654F3E"/>
    <w:rsid w:val="00655130"/>
    <w:rsid w:val="006551A8"/>
    <w:rsid w:val="00655F80"/>
    <w:rsid w:val="00656230"/>
    <w:rsid w:val="00656918"/>
    <w:rsid w:val="006572F0"/>
    <w:rsid w:val="0065751D"/>
    <w:rsid w:val="006576A7"/>
    <w:rsid w:val="006579BD"/>
    <w:rsid w:val="00657DAA"/>
    <w:rsid w:val="0066024C"/>
    <w:rsid w:val="0066034F"/>
    <w:rsid w:val="00660521"/>
    <w:rsid w:val="0066072A"/>
    <w:rsid w:val="006614E4"/>
    <w:rsid w:val="006616EF"/>
    <w:rsid w:val="00661A78"/>
    <w:rsid w:val="00661E1D"/>
    <w:rsid w:val="00661F65"/>
    <w:rsid w:val="006620CD"/>
    <w:rsid w:val="00662170"/>
    <w:rsid w:val="00662473"/>
    <w:rsid w:val="00662C5D"/>
    <w:rsid w:val="00662E03"/>
    <w:rsid w:val="00663005"/>
    <w:rsid w:val="00663073"/>
    <w:rsid w:val="00663CDF"/>
    <w:rsid w:val="00663F50"/>
    <w:rsid w:val="00663FD9"/>
    <w:rsid w:val="00664075"/>
    <w:rsid w:val="00664787"/>
    <w:rsid w:val="00664AA6"/>
    <w:rsid w:val="00664B8C"/>
    <w:rsid w:val="00665967"/>
    <w:rsid w:val="00665B44"/>
    <w:rsid w:val="00666207"/>
    <w:rsid w:val="006666E4"/>
    <w:rsid w:val="00666A21"/>
    <w:rsid w:val="00666B9E"/>
    <w:rsid w:val="00666E8E"/>
    <w:rsid w:val="00666F87"/>
    <w:rsid w:val="006671C6"/>
    <w:rsid w:val="00667922"/>
    <w:rsid w:val="006679DF"/>
    <w:rsid w:val="0067031C"/>
    <w:rsid w:val="0067031F"/>
    <w:rsid w:val="00670F4A"/>
    <w:rsid w:val="00671029"/>
    <w:rsid w:val="00671194"/>
    <w:rsid w:val="0067141B"/>
    <w:rsid w:val="00671BB1"/>
    <w:rsid w:val="006726FB"/>
    <w:rsid w:val="00672D5E"/>
    <w:rsid w:val="00672F1B"/>
    <w:rsid w:val="006730D3"/>
    <w:rsid w:val="006733B5"/>
    <w:rsid w:val="00673EB7"/>
    <w:rsid w:val="0067478C"/>
    <w:rsid w:val="00674986"/>
    <w:rsid w:val="006754A7"/>
    <w:rsid w:val="00675551"/>
    <w:rsid w:val="00675763"/>
    <w:rsid w:val="006757AD"/>
    <w:rsid w:val="00675970"/>
    <w:rsid w:val="00675B76"/>
    <w:rsid w:val="00675FCA"/>
    <w:rsid w:val="00676101"/>
    <w:rsid w:val="00676131"/>
    <w:rsid w:val="0067635F"/>
    <w:rsid w:val="00676908"/>
    <w:rsid w:val="00676980"/>
    <w:rsid w:val="00677476"/>
    <w:rsid w:val="00677CF9"/>
    <w:rsid w:val="00677FE7"/>
    <w:rsid w:val="006816E7"/>
    <w:rsid w:val="00681870"/>
    <w:rsid w:val="0068229B"/>
    <w:rsid w:val="006828B9"/>
    <w:rsid w:val="00682AC9"/>
    <w:rsid w:val="00682B18"/>
    <w:rsid w:val="0068331A"/>
    <w:rsid w:val="006838F2"/>
    <w:rsid w:val="00683F6D"/>
    <w:rsid w:val="006846E6"/>
    <w:rsid w:val="006846EA"/>
    <w:rsid w:val="00684FD1"/>
    <w:rsid w:val="00685713"/>
    <w:rsid w:val="00685CEE"/>
    <w:rsid w:val="00685D88"/>
    <w:rsid w:val="006864BE"/>
    <w:rsid w:val="006869AA"/>
    <w:rsid w:val="00686F5B"/>
    <w:rsid w:val="00687E9B"/>
    <w:rsid w:val="006905D1"/>
    <w:rsid w:val="006907DD"/>
    <w:rsid w:val="00690971"/>
    <w:rsid w:val="006912DF"/>
    <w:rsid w:val="00691348"/>
    <w:rsid w:val="00691DE9"/>
    <w:rsid w:val="00691E31"/>
    <w:rsid w:val="00691F19"/>
    <w:rsid w:val="00691F77"/>
    <w:rsid w:val="00691FCC"/>
    <w:rsid w:val="006920A9"/>
    <w:rsid w:val="006926C9"/>
    <w:rsid w:val="006933DC"/>
    <w:rsid w:val="00693729"/>
    <w:rsid w:val="00693D55"/>
    <w:rsid w:val="00693DBE"/>
    <w:rsid w:val="00694268"/>
    <w:rsid w:val="0069439A"/>
    <w:rsid w:val="00694C72"/>
    <w:rsid w:val="00694D4B"/>
    <w:rsid w:val="00694F35"/>
    <w:rsid w:val="006953A7"/>
    <w:rsid w:val="00695A70"/>
    <w:rsid w:val="0069711A"/>
    <w:rsid w:val="006A09EE"/>
    <w:rsid w:val="006A0A3B"/>
    <w:rsid w:val="006A0EE1"/>
    <w:rsid w:val="006A0FD4"/>
    <w:rsid w:val="006A1B45"/>
    <w:rsid w:val="006A1D29"/>
    <w:rsid w:val="006A2206"/>
    <w:rsid w:val="006A2255"/>
    <w:rsid w:val="006A22F5"/>
    <w:rsid w:val="006A2467"/>
    <w:rsid w:val="006A2FDA"/>
    <w:rsid w:val="006A30ED"/>
    <w:rsid w:val="006A381E"/>
    <w:rsid w:val="006A384C"/>
    <w:rsid w:val="006A39C7"/>
    <w:rsid w:val="006A3CBF"/>
    <w:rsid w:val="006A3D28"/>
    <w:rsid w:val="006A42FF"/>
    <w:rsid w:val="006A4BB3"/>
    <w:rsid w:val="006A507E"/>
    <w:rsid w:val="006A5BE5"/>
    <w:rsid w:val="006A60EE"/>
    <w:rsid w:val="006A60F2"/>
    <w:rsid w:val="006A69CB"/>
    <w:rsid w:val="006A6A4E"/>
    <w:rsid w:val="006A6C5C"/>
    <w:rsid w:val="006A71FE"/>
    <w:rsid w:val="006A741E"/>
    <w:rsid w:val="006A78B3"/>
    <w:rsid w:val="006A7F85"/>
    <w:rsid w:val="006B0408"/>
    <w:rsid w:val="006B05D1"/>
    <w:rsid w:val="006B0971"/>
    <w:rsid w:val="006B0B27"/>
    <w:rsid w:val="006B0B80"/>
    <w:rsid w:val="006B17C7"/>
    <w:rsid w:val="006B1823"/>
    <w:rsid w:val="006B190F"/>
    <w:rsid w:val="006B25FE"/>
    <w:rsid w:val="006B286A"/>
    <w:rsid w:val="006B29BB"/>
    <w:rsid w:val="006B2DE4"/>
    <w:rsid w:val="006B36BE"/>
    <w:rsid w:val="006B3701"/>
    <w:rsid w:val="006B40B8"/>
    <w:rsid w:val="006B45FC"/>
    <w:rsid w:val="006B45FE"/>
    <w:rsid w:val="006B4761"/>
    <w:rsid w:val="006B49C5"/>
    <w:rsid w:val="006B4C1C"/>
    <w:rsid w:val="006B4CED"/>
    <w:rsid w:val="006B4CF1"/>
    <w:rsid w:val="006B511E"/>
    <w:rsid w:val="006B5643"/>
    <w:rsid w:val="006B5A8A"/>
    <w:rsid w:val="006B5E32"/>
    <w:rsid w:val="006B5E90"/>
    <w:rsid w:val="006B6609"/>
    <w:rsid w:val="006B6A6F"/>
    <w:rsid w:val="006B6A74"/>
    <w:rsid w:val="006B6B90"/>
    <w:rsid w:val="006B76E9"/>
    <w:rsid w:val="006B772C"/>
    <w:rsid w:val="006C15D9"/>
    <w:rsid w:val="006C1639"/>
    <w:rsid w:val="006C1693"/>
    <w:rsid w:val="006C16F4"/>
    <w:rsid w:val="006C1C0A"/>
    <w:rsid w:val="006C2714"/>
    <w:rsid w:val="006C287F"/>
    <w:rsid w:val="006C305D"/>
    <w:rsid w:val="006C3139"/>
    <w:rsid w:val="006C34D1"/>
    <w:rsid w:val="006C384B"/>
    <w:rsid w:val="006C3A06"/>
    <w:rsid w:val="006C3AF1"/>
    <w:rsid w:val="006C3BC5"/>
    <w:rsid w:val="006C3C79"/>
    <w:rsid w:val="006C441F"/>
    <w:rsid w:val="006C44D4"/>
    <w:rsid w:val="006C4E89"/>
    <w:rsid w:val="006C520D"/>
    <w:rsid w:val="006C5FC0"/>
    <w:rsid w:val="006C60BE"/>
    <w:rsid w:val="006C646F"/>
    <w:rsid w:val="006C67B9"/>
    <w:rsid w:val="006C6A9B"/>
    <w:rsid w:val="006C6D9D"/>
    <w:rsid w:val="006C6F24"/>
    <w:rsid w:val="006C7559"/>
    <w:rsid w:val="006C778A"/>
    <w:rsid w:val="006C7D04"/>
    <w:rsid w:val="006C7F3C"/>
    <w:rsid w:val="006D08FE"/>
    <w:rsid w:val="006D0C0F"/>
    <w:rsid w:val="006D0C3B"/>
    <w:rsid w:val="006D1319"/>
    <w:rsid w:val="006D147C"/>
    <w:rsid w:val="006D1D76"/>
    <w:rsid w:val="006D1D98"/>
    <w:rsid w:val="006D1FB4"/>
    <w:rsid w:val="006D273E"/>
    <w:rsid w:val="006D2896"/>
    <w:rsid w:val="006D2DED"/>
    <w:rsid w:val="006D35DB"/>
    <w:rsid w:val="006D36D8"/>
    <w:rsid w:val="006D4826"/>
    <w:rsid w:val="006D491F"/>
    <w:rsid w:val="006D5110"/>
    <w:rsid w:val="006D51BE"/>
    <w:rsid w:val="006D59D8"/>
    <w:rsid w:val="006D5A90"/>
    <w:rsid w:val="006D682B"/>
    <w:rsid w:val="006D6D16"/>
    <w:rsid w:val="006D6EA3"/>
    <w:rsid w:val="006D76BD"/>
    <w:rsid w:val="006D788B"/>
    <w:rsid w:val="006D7ABD"/>
    <w:rsid w:val="006D7B69"/>
    <w:rsid w:val="006D7BD0"/>
    <w:rsid w:val="006E00BF"/>
    <w:rsid w:val="006E0F4E"/>
    <w:rsid w:val="006E0FAB"/>
    <w:rsid w:val="006E10F1"/>
    <w:rsid w:val="006E21AC"/>
    <w:rsid w:val="006E2399"/>
    <w:rsid w:val="006E23C3"/>
    <w:rsid w:val="006E2428"/>
    <w:rsid w:val="006E2596"/>
    <w:rsid w:val="006E2883"/>
    <w:rsid w:val="006E3CB1"/>
    <w:rsid w:val="006E3D17"/>
    <w:rsid w:val="006E3D3C"/>
    <w:rsid w:val="006E3DDA"/>
    <w:rsid w:val="006E3E8F"/>
    <w:rsid w:val="006E479E"/>
    <w:rsid w:val="006E4A1C"/>
    <w:rsid w:val="006E57B4"/>
    <w:rsid w:val="006E6303"/>
    <w:rsid w:val="006E64C5"/>
    <w:rsid w:val="006E6D63"/>
    <w:rsid w:val="006E6DD9"/>
    <w:rsid w:val="006E730D"/>
    <w:rsid w:val="006E75E0"/>
    <w:rsid w:val="006E7A24"/>
    <w:rsid w:val="006F04BD"/>
    <w:rsid w:val="006F0A74"/>
    <w:rsid w:val="006F0ADA"/>
    <w:rsid w:val="006F1A87"/>
    <w:rsid w:val="006F1C0F"/>
    <w:rsid w:val="006F1DED"/>
    <w:rsid w:val="006F23D2"/>
    <w:rsid w:val="006F2759"/>
    <w:rsid w:val="006F2A91"/>
    <w:rsid w:val="006F2C22"/>
    <w:rsid w:val="006F2D33"/>
    <w:rsid w:val="006F2D7A"/>
    <w:rsid w:val="006F2FF5"/>
    <w:rsid w:val="006F379C"/>
    <w:rsid w:val="006F4220"/>
    <w:rsid w:val="006F474B"/>
    <w:rsid w:val="006F4DA6"/>
    <w:rsid w:val="006F5CB4"/>
    <w:rsid w:val="006F5E1A"/>
    <w:rsid w:val="006F69F6"/>
    <w:rsid w:val="006F6BCB"/>
    <w:rsid w:val="006F7104"/>
    <w:rsid w:val="006F726A"/>
    <w:rsid w:val="006F73FC"/>
    <w:rsid w:val="006F778D"/>
    <w:rsid w:val="007007AB"/>
    <w:rsid w:val="00700EC9"/>
    <w:rsid w:val="00701020"/>
    <w:rsid w:val="007010F7"/>
    <w:rsid w:val="0070115D"/>
    <w:rsid w:val="007011CA"/>
    <w:rsid w:val="00701265"/>
    <w:rsid w:val="00701AFC"/>
    <w:rsid w:val="007022EC"/>
    <w:rsid w:val="007028F0"/>
    <w:rsid w:val="00703563"/>
    <w:rsid w:val="007039E6"/>
    <w:rsid w:val="00703CB5"/>
    <w:rsid w:val="00703CE8"/>
    <w:rsid w:val="0070432D"/>
    <w:rsid w:val="007044CC"/>
    <w:rsid w:val="00704737"/>
    <w:rsid w:val="00704C1B"/>
    <w:rsid w:val="00705192"/>
    <w:rsid w:val="007059EA"/>
    <w:rsid w:val="00705C2C"/>
    <w:rsid w:val="00705D34"/>
    <w:rsid w:val="00706311"/>
    <w:rsid w:val="00706362"/>
    <w:rsid w:val="0070638A"/>
    <w:rsid w:val="007066EA"/>
    <w:rsid w:val="0070708F"/>
    <w:rsid w:val="00707769"/>
    <w:rsid w:val="007077B6"/>
    <w:rsid w:val="0070796F"/>
    <w:rsid w:val="0071015D"/>
    <w:rsid w:val="00710489"/>
    <w:rsid w:val="00710906"/>
    <w:rsid w:val="007113ED"/>
    <w:rsid w:val="00711D45"/>
    <w:rsid w:val="00711EDA"/>
    <w:rsid w:val="00712157"/>
    <w:rsid w:val="00712433"/>
    <w:rsid w:val="00712590"/>
    <w:rsid w:val="00712A1B"/>
    <w:rsid w:val="00712C1D"/>
    <w:rsid w:val="00712E01"/>
    <w:rsid w:val="00712EA1"/>
    <w:rsid w:val="0071398B"/>
    <w:rsid w:val="00713AB4"/>
    <w:rsid w:val="00713E35"/>
    <w:rsid w:val="00714409"/>
    <w:rsid w:val="00714532"/>
    <w:rsid w:val="00714EAB"/>
    <w:rsid w:val="0071540E"/>
    <w:rsid w:val="00715507"/>
    <w:rsid w:val="00715639"/>
    <w:rsid w:val="0071564C"/>
    <w:rsid w:val="0071573F"/>
    <w:rsid w:val="00715A41"/>
    <w:rsid w:val="00715C22"/>
    <w:rsid w:val="00715D9A"/>
    <w:rsid w:val="00715FFE"/>
    <w:rsid w:val="007161ED"/>
    <w:rsid w:val="007165FA"/>
    <w:rsid w:val="00716619"/>
    <w:rsid w:val="00716741"/>
    <w:rsid w:val="007168A6"/>
    <w:rsid w:val="00716A0D"/>
    <w:rsid w:val="00717478"/>
    <w:rsid w:val="0071774E"/>
    <w:rsid w:val="007200F0"/>
    <w:rsid w:val="007202A6"/>
    <w:rsid w:val="00720717"/>
    <w:rsid w:val="007209A3"/>
    <w:rsid w:val="007215EB"/>
    <w:rsid w:val="007216BB"/>
    <w:rsid w:val="00721EB5"/>
    <w:rsid w:val="00722328"/>
    <w:rsid w:val="007225D3"/>
    <w:rsid w:val="00722750"/>
    <w:rsid w:val="007245FB"/>
    <w:rsid w:val="0072483E"/>
    <w:rsid w:val="00724C02"/>
    <w:rsid w:val="00724CD7"/>
    <w:rsid w:val="00724E16"/>
    <w:rsid w:val="00724E6E"/>
    <w:rsid w:val="0072571A"/>
    <w:rsid w:val="007257E3"/>
    <w:rsid w:val="00726003"/>
    <w:rsid w:val="00726A39"/>
    <w:rsid w:val="00726E3E"/>
    <w:rsid w:val="007272EE"/>
    <w:rsid w:val="007272F6"/>
    <w:rsid w:val="0072740E"/>
    <w:rsid w:val="00727575"/>
    <w:rsid w:val="00727A07"/>
    <w:rsid w:val="00727D64"/>
    <w:rsid w:val="00727F09"/>
    <w:rsid w:val="007304DD"/>
    <w:rsid w:val="0073108A"/>
    <w:rsid w:val="00731937"/>
    <w:rsid w:val="00732030"/>
    <w:rsid w:val="007320FC"/>
    <w:rsid w:val="00732288"/>
    <w:rsid w:val="00732488"/>
    <w:rsid w:val="007325D6"/>
    <w:rsid w:val="00732AD8"/>
    <w:rsid w:val="0073399A"/>
    <w:rsid w:val="007343D8"/>
    <w:rsid w:val="00734E3B"/>
    <w:rsid w:val="00735544"/>
    <w:rsid w:val="00735EAB"/>
    <w:rsid w:val="0073663C"/>
    <w:rsid w:val="0073689E"/>
    <w:rsid w:val="007370FA"/>
    <w:rsid w:val="00737F14"/>
    <w:rsid w:val="00740175"/>
    <w:rsid w:val="00740A8B"/>
    <w:rsid w:val="00740ECE"/>
    <w:rsid w:val="0074107F"/>
    <w:rsid w:val="0074158C"/>
    <w:rsid w:val="0074228F"/>
    <w:rsid w:val="00742EC9"/>
    <w:rsid w:val="0074303B"/>
    <w:rsid w:val="00743542"/>
    <w:rsid w:val="007439A5"/>
    <w:rsid w:val="00743B31"/>
    <w:rsid w:val="00743DEC"/>
    <w:rsid w:val="00743F9C"/>
    <w:rsid w:val="00744138"/>
    <w:rsid w:val="0074435F"/>
    <w:rsid w:val="00744814"/>
    <w:rsid w:val="00744AB9"/>
    <w:rsid w:val="00744FAE"/>
    <w:rsid w:val="00745168"/>
    <w:rsid w:val="00745335"/>
    <w:rsid w:val="00745468"/>
    <w:rsid w:val="00745894"/>
    <w:rsid w:val="007461A5"/>
    <w:rsid w:val="00747411"/>
    <w:rsid w:val="007475B7"/>
    <w:rsid w:val="00747643"/>
    <w:rsid w:val="0074779E"/>
    <w:rsid w:val="007477CD"/>
    <w:rsid w:val="00747AAA"/>
    <w:rsid w:val="00747E63"/>
    <w:rsid w:val="007503C3"/>
    <w:rsid w:val="00750AA5"/>
    <w:rsid w:val="00750C1C"/>
    <w:rsid w:val="0075101B"/>
    <w:rsid w:val="00751028"/>
    <w:rsid w:val="007510EB"/>
    <w:rsid w:val="007511DC"/>
    <w:rsid w:val="00751412"/>
    <w:rsid w:val="007516FB"/>
    <w:rsid w:val="00751743"/>
    <w:rsid w:val="00751956"/>
    <w:rsid w:val="007519A9"/>
    <w:rsid w:val="007527C2"/>
    <w:rsid w:val="0075327D"/>
    <w:rsid w:val="0075342A"/>
    <w:rsid w:val="00753496"/>
    <w:rsid w:val="00753CBF"/>
    <w:rsid w:val="00753E3C"/>
    <w:rsid w:val="007547D9"/>
    <w:rsid w:val="00754930"/>
    <w:rsid w:val="00754973"/>
    <w:rsid w:val="00755571"/>
    <w:rsid w:val="007558BC"/>
    <w:rsid w:val="00755AE5"/>
    <w:rsid w:val="00756084"/>
    <w:rsid w:val="00756302"/>
    <w:rsid w:val="00756467"/>
    <w:rsid w:val="0075649A"/>
    <w:rsid w:val="007565FE"/>
    <w:rsid w:val="00756864"/>
    <w:rsid w:val="00756F61"/>
    <w:rsid w:val="007570AD"/>
    <w:rsid w:val="007577B1"/>
    <w:rsid w:val="00757DB3"/>
    <w:rsid w:val="00757ED2"/>
    <w:rsid w:val="00760C03"/>
    <w:rsid w:val="00760D0A"/>
    <w:rsid w:val="00760DB2"/>
    <w:rsid w:val="0076106D"/>
    <w:rsid w:val="00761460"/>
    <w:rsid w:val="00761F4F"/>
    <w:rsid w:val="00762184"/>
    <w:rsid w:val="0076251F"/>
    <w:rsid w:val="00762550"/>
    <w:rsid w:val="007626AD"/>
    <w:rsid w:val="007632F6"/>
    <w:rsid w:val="0076340E"/>
    <w:rsid w:val="007635D1"/>
    <w:rsid w:val="007639C1"/>
    <w:rsid w:val="00763CDF"/>
    <w:rsid w:val="007640BA"/>
    <w:rsid w:val="00764958"/>
    <w:rsid w:val="00764D97"/>
    <w:rsid w:val="0076516A"/>
    <w:rsid w:val="00765219"/>
    <w:rsid w:val="007653EF"/>
    <w:rsid w:val="0076543B"/>
    <w:rsid w:val="00765BED"/>
    <w:rsid w:val="0076618B"/>
    <w:rsid w:val="007661B9"/>
    <w:rsid w:val="007663EC"/>
    <w:rsid w:val="0076685D"/>
    <w:rsid w:val="00766B7A"/>
    <w:rsid w:val="00766D74"/>
    <w:rsid w:val="00766F86"/>
    <w:rsid w:val="00767396"/>
    <w:rsid w:val="00767A33"/>
    <w:rsid w:val="00767DB1"/>
    <w:rsid w:val="00767EED"/>
    <w:rsid w:val="007706BC"/>
    <w:rsid w:val="00770C42"/>
    <w:rsid w:val="00770D3F"/>
    <w:rsid w:val="0077107F"/>
    <w:rsid w:val="007712F0"/>
    <w:rsid w:val="00771B5B"/>
    <w:rsid w:val="00771DBC"/>
    <w:rsid w:val="00772DF7"/>
    <w:rsid w:val="00772F18"/>
    <w:rsid w:val="007737AF"/>
    <w:rsid w:val="007737C1"/>
    <w:rsid w:val="0077388D"/>
    <w:rsid w:val="00773D36"/>
    <w:rsid w:val="007745A7"/>
    <w:rsid w:val="007749EE"/>
    <w:rsid w:val="007753A9"/>
    <w:rsid w:val="0077580D"/>
    <w:rsid w:val="00775B73"/>
    <w:rsid w:val="00775C47"/>
    <w:rsid w:val="00775F65"/>
    <w:rsid w:val="0077612A"/>
    <w:rsid w:val="00776142"/>
    <w:rsid w:val="00776163"/>
    <w:rsid w:val="00777355"/>
    <w:rsid w:val="00777F61"/>
    <w:rsid w:val="007801AB"/>
    <w:rsid w:val="007803D7"/>
    <w:rsid w:val="007805E9"/>
    <w:rsid w:val="00780E83"/>
    <w:rsid w:val="0078127E"/>
    <w:rsid w:val="0078141E"/>
    <w:rsid w:val="00781783"/>
    <w:rsid w:val="0078194F"/>
    <w:rsid w:val="00781974"/>
    <w:rsid w:val="00781B63"/>
    <w:rsid w:val="0078249F"/>
    <w:rsid w:val="0078255C"/>
    <w:rsid w:val="0078260C"/>
    <w:rsid w:val="00782A2E"/>
    <w:rsid w:val="00782E31"/>
    <w:rsid w:val="007837DE"/>
    <w:rsid w:val="007837E1"/>
    <w:rsid w:val="00783D00"/>
    <w:rsid w:val="00783FF2"/>
    <w:rsid w:val="00784BBB"/>
    <w:rsid w:val="00784BFB"/>
    <w:rsid w:val="00784C03"/>
    <w:rsid w:val="00785350"/>
    <w:rsid w:val="00785C09"/>
    <w:rsid w:val="00786A3A"/>
    <w:rsid w:val="00786CB0"/>
    <w:rsid w:val="007870E2"/>
    <w:rsid w:val="00787561"/>
    <w:rsid w:val="00787BEB"/>
    <w:rsid w:val="00787D27"/>
    <w:rsid w:val="00790262"/>
    <w:rsid w:val="0079077C"/>
    <w:rsid w:val="007909A5"/>
    <w:rsid w:val="00790AC4"/>
    <w:rsid w:val="00790EFF"/>
    <w:rsid w:val="00791833"/>
    <w:rsid w:val="00791E38"/>
    <w:rsid w:val="0079208F"/>
    <w:rsid w:val="007928DD"/>
    <w:rsid w:val="00792D28"/>
    <w:rsid w:val="00792D31"/>
    <w:rsid w:val="00793391"/>
    <w:rsid w:val="007934ED"/>
    <w:rsid w:val="00794E09"/>
    <w:rsid w:val="007950C9"/>
    <w:rsid w:val="007950E0"/>
    <w:rsid w:val="00795151"/>
    <w:rsid w:val="00795BBB"/>
    <w:rsid w:val="00795C1F"/>
    <w:rsid w:val="00795D41"/>
    <w:rsid w:val="00795DB4"/>
    <w:rsid w:val="0079673D"/>
    <w:rsid w:val="007967C5"/>
    <w:rsid w:val="00797573"/>
    <w:rsid w:val="00797622"/>
    <w:rsid w:val="00797CC4"/>
    <w:rsid w:val="00797CDB"/>
    <w:rsid w:val="007A0003"/>
    <w:rsid w:val="007A0E58"/>
    <w:rsid w:val="007A1C6A"/>
    <w:rsid w:val="007A2523"/>
    <w:rsid w:val="007A2922"/>
    <w:rsid w:val="007A3525"/>
    <w:rsid w:val="007A42F5"/>
    <w:rsid w:val="007A44F2"/>
    <w:rsid w:val="007A5309"/>
    <w:rsid w:val="007A5338"/>
    <w:rsid w:val="007A559C"/>
    <w:rsid w:val="007A55C4"/>
    <w:rsid w:val="007A56AC"/>
    <w:rsid w:val="007A5A6B"/>
    <w:rsid w:val="007A6721"/>
    <w:rsid w:val="007A69E1"/>
    <w:rsid w:val="007A6F5D"/>
    <w:rsid w:val="007A74BE"/>
    <w:rsid w:val="007B02E3"/>
    <w:rsid w:val="007B0881"/>
    <w:rsid w:val="007B0AAB"/>
    <w:rsid w:val="007B0EC8"/>
    <w:rsid w:val="007B0FD8"/>
    <w:rsid w:val="007B1032"/>
    <w:rsid w:val="007B10A8"/>
    <w:rsid w:val="007B2048"/>
    <w:rsid w:val="007B2788"/>
    <w:rsid w:val="007B37D2"/>
    <w:rsid w:val="007B3CEB"/>
    <w:rsid w:val="007B3DAC"/>
    <w:rsid w:val="007B42F3"/>
    <w:rsid w:val="007B47D3"/>
    <w:rsid w:val="007B4EDC"/>
    <w:rsid w:val="007B548F"/>
    <w:rsid w:val="007B5697"/>
    <w:rsid w:val="007B57F8"/>
    <w:rsid w:val="007B599B"/>
    <w:rsid w:val="007B5D38"/>
    <w:rsid w:val="007B6659"/>
    <w:rsid w:val="007B665A"/>
    <w:rsid w:val="007B6990"/>
    <w:rsid w:val="007B6BB3"/>
    <w:rsid w:val="007B6E5F"/>
    <w:rsid w:val="007B71B3"/>
    <w:rsid w:val="007B724E"/>
    <w:rsid w:val="007B727E"/>
    <w:rsid w:val="007B736E"/>
    <w:rsid w:val="007B73A1"/>
    <w:rsid w:val="007B748A"/>
    <w:rsid w:val="007B7A82"/>
    <w:rsid w:val="007C01FA"/>
    <w:rsid w:val="007C0B8C"/>
    <w:rsid w:val="007C1560"/>
    <w:rsid w:val="007C208D"/>
    <w:rsid w:val="007C22E7"/>
    <w:rsid w:val="007C25FB"/>
    <w:rsid w:val="007C3198"/>
    <w:rsid w:val="007C3866"/>
    <w:rsid w:val="007C42C1"/>
    <w:rsid w:val="007C4C5A"/>
    <w:rsid w:val="007C4DBF"/>
    <w:rsid w:val="007C5053"/>
    <w:rsid w:val="007C5F33"/>
    <w:rsid w:val="007C6D10"/>
    <w:rsid w:val="007C71CA"/>
    <w:rsid w:val="007C7D6F"/>
    <w:rsid w:val="007C7D93"/>
    <w:rsid w:val="007D051A"/>
    <w:rsid w:val="007D0DEF"/>
    <w:rsid w:val="007D109C"/>
    <w:rsid w:val="007D2555"/>
    <w:rsid w:val="007D2793"/>
    <w:rsid w:val="007D2A83"/>
    <w:rsid w:val="007D329A"/>
    <w:rsid w:val="007D3482"/>
    <w:rsid w:val="007D34FE"/>
    <w:rsid w:val="007D3BBD"/>
    <w:rsid w:val="007D3DE8"/>
    <w:rsid w:val="007D3E13"/>
    <w:rsid w:val="007D3FBE"/>
    <w:rsid w:val="007D4891"/>
    <w:rsid w:val="007D48A5"/>
    <w:rsid w:val="007D521E"/>
    <w:rsid w:val="007D54F7"/>
    <w:rsid w:val="007D57D9"/>
    <w:rsid w:val="007D5911"/>
    <w:rsid w:val="007D5954"/>
    <w:rsid w:val="007D59C0"/>
    <w:rsid w:val="007D59C9"/>
    <w:rsid w:val="007D59F2"/>
    <w:rsid w:val="007D5CB4"/>
    <w:rsid w:val="007D63AA"/>
    <w:rsid w:val="007D68FC"/>
    <w:rsid w:val="007D6B92"/>
    <w:rsid w:val="007D6D57"/>
    <w:rsid w:val="007D75C7"/>
    <w:rsid w:val="007D77B8"/>
    <w:rsid w:val="007D7BA9"/>
    <w:rsid w:val="007D7F5B"/>
    <w:rsid w:val="007E0137"/>
    <w:rsid w:val="007E051F"/>
    <w:rsid w:val="007E06EA"/>
    <w:rsid w:val="007E07DB"/>
    <w:rsid w:val="007E0CF1"/>
    <w:rsid w:val="007E14DC"/>
    <w:rsid w:val="007E16E5"/>
    <w:rsid w:val="007E19A6"/>
    <w:rsid w:val="007E19E9"/>
    <w:rsid w:val="007E21C1"/>
    <w:rsid w:val="007E2456"/>
    <w:rsid w:val="007E2946"/>
    <w:rsid w:val="007E2AD0"/>
    <w:rsid w:val="007E2B5C"/>
    <w:rsid w:val="007E320F"/>
    <w:rsid w:val="007E33AE"/>
    <w:rsid w:val="007E375A"/>
    <w:rsid w:val="007E3D4B"/>
    <w:rsid w:val="007E3F57"/>
    <w:rsid w:val="007E40EE"/>
    <w:rsid w:val="007E4AF8"/>
    <w:rsid w:val="007E5126"/>
    <w:rsid w:val="007E5339"/>
    <w:rsid w:val="007E54DA"/>
    <w:rsid w:val="007E5872"/>
    <w:rsid w:val="007E5889"/>
    <w:rsid w:val="007E5B4E"/>
    <w:rsid w:val="007E694C"/>
    <w:rsid w:val="007E6AE1"/>
    <w:rsid w:val="007E6AFF"/>
    <w:rsid w:val="007E7171"/>
    <w:rsid w:val="007F0D3C"/>
    <w:rsid w:val="007F12FF"/>
    <w:rsid w:val="007F1347"/>
    <w:rsid w:val="007F1526"/>
    <w:rsid w:val="007F1763"/>
    <w:rsid w:val="007F17D1"/>
    <w:rsid w:val="007F1A74"/>
    <w:rsid w:val="007F2A15"/>
    <w:rsid w:val="007F2AD9"/>
    <w:rsid w:val="007F2B19"/>
    <w:rsid w:val="007F30EA"/>
    <w:rsid w:val="007F3358"/>
    <w:rsid w:val="007F360E"/>
    <w:rsid w:val="007F3BE7"/>
    <w:rsid w:val="007F4196"/>
    <w:rsid w:val="007F4C8C"/>
    <w:rsid w:val="007F50DF"/>
    <w:rsid w:val="007F50E2"/>
    <w:rsid w:val="007F62CF"/>
    <w:rsid w:val="007F6922"/>
    <w:rsid w:val="007F6E06"/>
    <w:rsid w:val="007F721C"/>
    <w:rsid w:val="007F750A"/>
    <w:rsid w:val="007F7562"/>
    <w:rsid w:val="007F7ACC"/>
    <w:rsid w:val="0080016F"/>
    <w:rsid w:val="00800469"/>
    <w:rsid w:val="00800F19"/>
    <w:rsid w:val="00801064"/>
    <w:rsid w:val="00801AD3"/>
    <w:rsid w:val="00801B98"/>
    <w:rsid w:val="00801DBE"/>
    <w:rsid w:val="00802788"/>
    <w:rsid w:val="00802E10"/>
    <w:rsid w:val="0080306D"/>
    <w:rsid w:val="00803778"/>
    <w:rsid w:val="00803A54"/>
    <w:rsid w:val="00803CD7"/>
    <w:rsid w:val="00804186"/>
    <w:rsid w:val="008042DA"/>
    <w:rsid w:val="0080479F"/>
    <w:rsid w:val="0080488F"/>
    <w:rsid w:val="00804E32"/>
    <w:rsid w:val="00805326"/>
    <w:rsid w:val="00805537"/>
    <w:rsid w:val="00805BCE"/>
    <w:rsid w:val="008060A1"/>
    <w:rsid w:val="0080645F"/>
    <w:rsid w:val="00806F9D"/>
    <w:rsid w:val="00807484"/>
    <w:rsid w:val="008078A9"/>
    <w:rsid w:val="00807DEA"/>
    <w:rsid w:val="008101D5"/>
    <w:rsid w:val="00810747"/>
    <w:rsid w:val="0081135E"/>
    <w:rsid w:val="00811C69"/>
    <w:rsid w:val="00811E12"/>
    <w:rsid w:val="00811EFC"/>
    <w:rsid w:val="00812114"/>
    <w:rsid w:val="008122A0"/>
    <w:rsid w:val="00812EE8"/>
    <w:rsid w:val="0081310F"/>
    <w:rsid w:val="0081324A"/>
    <w:rsid w:val="008134B5"/>
    <w:rsid w:val="00813BA9"/>
    <w:rsid w:val="00813C0E"/>
    <w:rsid w:val="00813D3C"/>
    <w:rsid w:val="00814045"/>
    <w:rsid w:val="008141E1"/>
    <w:rsid w:val="00814349"/>
    <w:rsid w:val="00814461"/>
    <w:rsid w:val="008145A3"/>
    <w:rsid w:val="008145DD"/>
    <w:rsid w:val="008149E8"/>
    <w:rsid w:val="00814BDD"/>
    <w:rsid w:val="0081508A"/>
    <w:rsid w:val="00815ADB"/>
    <w:rsid w:val="00815B41"/>
    <w:rsid w:val="00815BBE"/>
    <w:rsid w:val="00815F1C"/>
    <w:rsid w:val="00816257"/>
    <w:rsid w:val="008177C6"/>
    <w:rsid w:val="00817B01"/>
    <w:rsid w:val="0082015C"/>
    <w:rsid w:val="0082050D"/>
    <w:rsid w:val="0082087D"/>
    <w:rsid w:val="008211F9"/>
    <w:rsid w:val="00821321"/>
    <w:rsid w:val="008215FE"/>
    <w:rsid w:val="00821C4C"/>
    <w:rsid w:val="0082304B"/>
    <w:rsid w:val="00823348"/>
    <w:rsid w:val="008237B0"/>
    <w:rsid w:val="00823A4D"/>
    <w:rsid w:val="0082411F"/>
    <w:rsid w:val="00824B95"/>
    <w:rsid w:val="00824C66"/>
    <w:rsid w:val="00824E09"/>
    <w:rsid w:val="00825846"/>
    <w:rsid w:val="00825F13"/>
    <w:rsid w:val="00825F64"/>
    <w:rsid w:val="0082621E"/>
    <w:rsid w:val="00826288"/>
    <w:rsid w:val="008263F2"/>
    <w:rsid w:val="00826B73"/>
    <w:rsid w:val="00826F11"/>
    <w:rsid w:val="0082784D"/>
    <w:rsid w:val="00827C33"/>
    <w:rsid w:val="008303F6"/>
    <w:rsid w:val="00830A76"/>
    <w:rsid w:val="008310EA"/>
    <w:rsid w:val="00831C65"/>
    <w:rsid w:val="00831CBA"/>
    <w:rsid w:val="00832059"/>
    <w:rsid w:val="0083215A"/>
    <w:rsid w:val="0083274E"/>
    <w:rsid w:val="0083275D"/>
    <w:rsid w:val="0083346A"/>
    <w:rsid w:val="00833513"/>
    <w:rsid w:val="008338F1"/>
    <w:rsid w:val="00833F28"/>
    <w:rsid w:val="008343EF"/>
    <w:rsid w:val="008346EA"/>
    <w:rsid w:val="00834C23"/>
    <w:rsid w:val="00834C64"/>
    <w:rsid w:val="00834EE1"/>
    <w:rsid w:val="00834F75"/>
    <w:rsid w:val="008351FE"/>
    <w:rsid w:val="00835590"/>
    <w:rsid w:val="00835C6A"/>
    <w:rsid w:val="00836163"/>
    <w:rsid w:val="0083675E"/>
    <w:rsid w:val="00836A48"/>
    <w:rsid w:val="00836A4E"/>
    <w:rsid w:val="00836B71"/>
    <w:rsid w:val="00836F51"/>
    <w:rsid w:val="00837AA5"/>
    <w:rsid w:val="00837B8F"/>
    <w:rsid w:val="00837CC5"/>
    <w:rsid w:val="00837E9A"/>
    <w:rsid w:val="00837F11"/>
    <w:rsid w:val="00837FBC"/>
    <w:rsid w:val="0084009E"/>
    <w:rsid w:val="008403E4"/>
    <w:rsid w:val="0084071E"/>
    <w:rsid w:val="00840C91"/>
    <w:rsid w:val="00840F2D"/>
    <w:rsid w:val="0084171D"/>
    <w:rsid w:val="00841981"/>
    <w:rsid w:val="00842035"/>
    <w:rsid w:val="00842222"/>
    <w:rsid w:val="00842607"/>
    <w:rsid w:val="00842D9B"/>
    <w:rsid w:val="00842E33"/>
    <w:rsid w:val="008434A5"/>
    <w:rsid w:val="008436A5"/>
    <w:rsid w:val="0084375D"/>
    <w:rsid w:val="00843FEF"/>
    <w:rsid w:val="008440AA"/>
    <w:rsid w:val="00844805"/>
    <w:rsid w:val="0084597A"/>
    <w:rsid w:val="00845A1D"/>
    <w:rsid w:val="00846597"/>
    <w:rsid w:val="008468B6"/>
    <w:rsid w:val="00846B00"/>
    <w:rsid w:val="00846D14"/>
    <w:rsid w:val="008473E4"/>
    <w:rsid w:val="0084799E"/>
    <w:rsid w:val="0085001C"/>
    <w:rsid w:val="008501F6"/>
    <w:rsid w:val="008502F4"/>
    <w:rsid w:val="008505BB"/>
    <w:rsid w:val="008511B9"/>
    <w:rsid w:val="00851D39"/>
    <w:rsid w:val="0085200E"/>
    <w:rsid w:val="0085219D"/>
    <w:rsid w:val="00852497"/>
    <w:rsid w:val="00852D2C"/>
    <w:rsid w:val="00852DF1"/>
    <w:rsid w:val="00852E84"/>
    <w:rsid w:val="00852FE5"/>
    <w:rsid w:val="008531CC"/>
    <w:rsid w:val="00853988"/>
    <w:rsid w:val="00853A46"/>
    <w:rsid w:val="00853F2C"/>
    <w:rsid w:val="00853F3A"/>
    <w:rsid w:val="00854A0F"/>
    <w:rsid w:val="00854B2A"/>
    <w:rsid w:val="00854BB9"/>
    <w:rsid w:val="00855912"/>
    <w:rsid w:val="00856573"/>
    <w:rsid w:val="008565AA"/>
    <w:rsid w:val="00856A8E"/>
    <w:rsid w:val="00857361"/>
    <w:rsid w:val="008579CB"/>
    <w:rsid w:val="00857AFA"/>
    <w:rsid w:val="0086023E"/>
    <w:rsid w:val="00860296"/>
    <w:rsid w:val="00860DDF"/>
    <w:rsid w:val="0086172F"/>
    <w:rsid w:val="00861EA4"/>
    <w:rsid w:val="00862057"/>
    <w:rsid w:val="00862498"/>
    <w:rsid w:val="008624EC"/>
    <w:rsid w:val="008625C9"/>
    <w:rsid w:val="00863174"/>
    <w:rsid w:val="0086397C"/>
    <w:rsid w:val="00863A66"/>
    <w:rsid w:val="00863B4D"/>
    <w:rsid w:val="00863C85"/>
    <w:rsid w:val="008641C8"/>
    <w:rsid w:val="00864874"/>
    <w:rsid w:val="0086499C"/>
    <w:rsid w:val="00864D16"/>
    <w:rsid w:val="00864EF0"/>
    <w:rsid w:val="0086570D"/>
    <w:rsid w:val="00865D0F"/>
    <w:rsid w:val="00866DAF"/>
    <w:rsid w:val="00866EA2"/>
    <w:rsid w:val="008674FC"/>
    <w:rsid w:val="0086785A"/>
    <w:rsid w:val="00867BC6"/>
    <w:rsid w:val="00867CE4"/>
    <w:rsid w:val="00867D73"/>
    <w:rsid w:val="00867EFE"/>
    <w:rsid w:val="0087004D"/>
    <w:rsid w:val="00870214"/>
    <w:rsid w:val="008703CC"/>
    <w:rsid w:val="0087081B"/>
    <w:rsid w:val="00870A00"/>
    <w:rsid w:val="00870C54"/>
    <w:rsid w:val="008717E0"/>
    <w:rsid w:val="008719A5"/>
    <w:rsid w:val="00871E53"/>
    <w:rsid w:val="0087256E"/>
    <w:rsid w:val="008725EE"/>
    <w:rsid w:val="00872D01"/>
    <w:rsid w:val="0087312C"/>
    <w:rsid w:val="00873815"/>
    <w:rsid w:val="00873FA6"/>
    <w:rsid w:val="00873FF8"/>
    <w:rsid w:val="008740BF"/>
    <w:rsid w:val="008742AD"/>
    <w:rsid w:val="0087478C"/>
    <w:rsid w:val="008749EF"/>
    <w:rsid w:val="00874E11"/>
    <w:rsid w:val="008759D2"/>
    <w:rsid w:val="008763E8"/>
    <w:rsid w:val="0087650A"/>
    <w:rsid w:val="00876557"/>
    <w:rsid w:val="00876903"/>
    <w:rsid w:val="00877990"/>
    <w:rsid w:val="00877C5B"/>
    <w:rsid w:val="00877FD6"/>
    <w:rsid w:val="008802B7"/>
    <w:rsid w:val="00880435"/>
    <w:rsid w:val="00880BAE"/>
    <w:rsid w:val="00880C5F"/>
    <w:rsid w:val="00880E76"/>
    <w:rsid w:val="00880EF6"/>
    <w:rsid w:val="00880F25"/>
    <w:rsid w:val="0088114D"/>
    <w:rsid w:val="00881290"/>
    <w:rsid w:val="008814F7"/>
    <w:rsid w:val="008818D2"/>
    <w:rsid w:val="00881B71"/>
    <w:rsid w:val="00881D78"/>
    <w:rsid w:val="00881FFC"/>
    <w:rsid w:val="0088292D"/>
    <w:rsid w:val="00882DB9"/>
    <w:rsid w:val="00882E2A"/>
    <w:rsid w:val="008835DB"/>
    <w:rsid w:val="00883E8B"/>
    <w:rsid w:val="00884822"/>
    <w:rsid w:val="00884A9E"/>
    <w:rsid w:val="00884D05"/>
    <w:rsid w:val="008857B7"/>
    <w:rsid w:val="008862EE"/>
    <w:rsid w:val="00886910"/>
    <w:rsid w:val="00887033"/>
    <w:rsid w:val="0088791E"/>
    <w:rsid w:val="00887950"/>
    <w:rsid w:val="00887CAE"/>
    <w:rsid w:val="00890263"/>
    <w:rsid w:val="00890781"/>
    <w:rsid w:val="008908C9"/>
    <w:rsid w:val="00890E56"/>
    <w:rsid w:val="008912A8"/>
    <w:rsid w:val="0089136F"/>
    <w:rsid w:val="008920BD"/>
    <w:rsid w:val="00892153"/>
    <w:rsid w:val="008923C5"/>
    <w:rsid w:val="008933BB"/>
    <w:rsid w:val="00893404"/>
    <w:rsid w:val="00894097"/>
    <w:rsid w:val="00894CE1"/>
    <w:rsid w:val="00894DB9"/>
    <w:rsid w:val="008951E1"/>
    <w:rsid w:val="008957CE"/>
    <w:rsid w:val="0089594C"/>
    <w:rsid w:val="008963EF"/>
    <w:rsid w:val="00896411"/>
    <w:rsid w:val="0089658B"/>
    <w:rsid w:val="00896F15"/>
    <w:rsid w:val="0089732D"/>
    <w:rsid w:val="0089760C"/>
    <w:rsid w:val="00897D92"/>
    <w:rsid w:val="008A021A"/>
    <w:rsid w:val="008A0667"/>
    <w:rsid w:val="008A0727"/>
    <w:rsid w:val="008A0940"/>
    <w:rsid w:val="008A0B4D"/>
    <w:rsid w:val="008A17BE"/>
    <w:rsid w:val="008A17C5"/>
    <w:rsid w:val="008A19B9"/>
    <w:rsid w:val="008A27F2"/>
    <w:rsid w:val="008A2A93"/>
    <w:rsid w:val="008A2E7A"/>
    <w:rsid w:val="008A2FF2"/>
    <w:rsid w:val="008A3FCD"/>
    <w:rsid w:val="008A4572"/>
    <w:rsid w:val="008A45F2"/>
    <w:rsid w:val="008A4B37"/>
    <w:rsid w:val="008A4B9E"/>
    <w:rsid w:val="008A4E0D"/>
    <w:rsid w:val="008A51D0"/>
    <w:rsid w:val="008A56DB"/>
    <w:rsid w:val="008A6607"/>
    <w:rsid w:val="008A67A7"/>
    <w:rsid w:val="008A6B48"/>
    <w:rsid w:val="008A6B90"/>
    <w:rsid w:val="008A6B9A"/>
    <w:rsid w:val="008A7EC1"/>
    <w:rsid w:val="008B0077"/>
    <w:rsid w:val="008B038F"/>
    <w:rsid w:val="008B0A37"/>
    <w:rsid w:val="008B0B77"/>
    <w:rsid w:val="008B0F45"/>
    <w:rsid w:val="008B10A3"/>
    <w:rsid w:val="008B1109"/>
    <w:rsid w:val="008B1B0F"/>
    <w:rsid w:val="008B26A7"/>
    <w:rsid w:val="008B2799"/>
    <w:rsid w:val="008B2904"/>
    <w:rsid w:val="008B2C26"/>
    <w:rsid w:val="008B3E1B"/>
    <w:rsid w:val="008B4899"/>
    <w:rsid w:val="008B4DF1"/>
    <w:rsid w:val="008B505C"/>
    <w:rsid w:val="008B634B"/>
    <w:rsid w:val="008B6764"/>
    <w:rsid w:val="008B6856"/>
    <w:rsid w:val="008B6A16"/>
    <w:rsid w:val="008B769A"/>
    <w:rsid w:val="008C0758"/>
    <w:rsid w:val="008C0ADB"/>
    <w:rsid w:val="008C0E2E"/>
    <w:rsid w:val="008C0F7E"/>
    <w:rsid w:val="008C1174"/>
    <w:rsid w:val="008C19DB"/>
    <w:rsid w:val="008C1F19"/>
    <w:rsid w:val="008C1F4B"/>
    <w:rsid w:val="008C1F5F"/>
    <w:rsid w:val="008C2061"/>
    <w:rsid w:val="008C2509"/>
    <w:rsid w:val="008C2659"/>
    <w:rsid w:val="008C28A9"/>
    <w:rsid w:val="008C2929"/>
    <w:rsid w:val="008C29E4"/>
    <w:rsid w:val="008C2D57"/>
    <w:rsid w:val="008C35D3"/>
    <w:rsid w:val="008C49E2"/>
    <w:rsid w:val="008C4B34"/>
    <w:rsid w:val="008C4EDA"/>
    <w:rsid w:val="008C5356"/>
    <w:rsid w:val="008C5433"/>
    <w:rsid w:val="008C55BC"/>
    <w:rsid w:val="008C5CAF"/>
    <w:rsid w:val="008C677A"/>
    <w:rsid w:val="008C686D"/>
    <w:rsid w:val="008C68FE"/>
    <w:rsid w:val="008C6BEC"/>
    <w:rsid w:val="008C6D20"/>
    <w:rsid w:val="008C74A2"/>
    <w:rsid w:val="008C7A0D"/>
    <w:rsid w:val="008D047A"/>
    <w:rsid w:val="008D080C"/>
    <w:rsid w:val="008D0B5B"/>
    <w:rsid w:val="008D118E"/>
    <w:rsid w:val="008D12C7"/>
    <w:rsid w:val="008D13C8"/>
    <w:rsid w:val="008D1CF5"/>
    <w:rsid w:val="008D1E7F"/>
    <w:rsid w:val="008D2144"/>
    <w:rsid w:val="008D21FF"/>
    <w:rsid w:val="008D29F7"/>
    <w:rsid w:val="008D2A7D"/>
    <w:rsid w:val="008D2B7D"/>
    <w:rsid w:val="008D2D24"/>
    <w:rsid w:val="008D348D"/>
    <w:rsid w:val="008D3806"/>
    <w:rsid w:val="008D3BA0"/>
    <w:rsid w:val="008D3F70"/>
    <w:rsid w:val="008D4513"/>
    <w:rsid w:val="008D4818"/>
    <w:rsid w:val="008D4B4E"/>
    <w:rsid w:val="008D4C5A"/>
    <w:rsid w:val="008D53CB"/>
    <w:rsid w:val="008D5739"/>
    <w:rsid w:val="008D5D50"/>
    <w:rsid w:val="008D6CEE"/>
    <w:rsid w:val="008E0329"/>
    <w:rsid w:val="008E051A"/>
    <w:rsid w:val="008E05B3"/>
    <w:rsid w:val="008E0899"/>
    <w:rsid w:val="008E0AAD"/>
    <w:rsid w:val="008E14C9"/>
    <w:rsid w:val="008E1714"/>
    <w:rsid w:val="008E1A05"/>
    <w:rsid w:val="008E1A5F"/>
    <w:rsid w:val="008E2EFF"/>
    <w:rsid w:val="008E2F56"/>
    <w:rsid w:val="008E335F"/>
    <w:rsid w:val="008E3A61"/>
    <w:rsid w:val="008E3B77"/>
    <w:rsid w:val="008E3C92"/>
    <w:rsid w:val="008E3CC9"/>
    <w:rsid w:val="008E3F6D"/>
    <w:rsid w:val="008E439C"/>
    <w:rsid w:val="008E4978"/>
    <w:rsid w:val="008E4B5F"/>
    <w:rsid w:val="008E4BCA"/>
    <w:rsid w:val="008E4DF5"/>
    <w:rsid w:val="008E4F7E"/>
    <w:rsid w:val="008E5E23"/>
    <w:rsid w:val="008E6512"/>
    <w:rsid w:val="008E6956"/>
    <w:rsid w:val="008E7175"/>
    <w:rsid w:val="008E7383"/>
    <w:rsid w:val="008E7E66"/>
    <w:rsid w:val="008F01E8"/>
    <w:rsid w:val="008F02F8"/>
    <w:rsid w:val="008F0D99"/>
    <w:rsid w:val="008F0EB2"/>
    <w:rsid w:val="008F15A1"/>
    <w:rsid w:val="008F1BC0"/>
    <w:rsid w:val="008F1DDA"/>
    <w:rsid w:val="008F26B4"/>
    <w:rsid w:val="008F2B26"/>
    <w:rsid w:val="008F2C95"/>
    <w:rsid w:val="008F2E1D"/>
    <w:rsid w:val="008F2EF1"/>
    <w:rsid w:val="008F3169"/>
    <w:rsid w:val="008F350F"/>
    <w:rsid w:val="008F37F3"/>
    <w:rsid w:val="008F50C1"/>
    <w:rsid w:val="008F52D8"/>
    <w:rsid w:val="008F58C3"/>
    <w:rsid w:val="008F58EA"/>
    <w:rsid w:val="008F5DA8"/>
    <w:rsid w:val="008F5E15"/>
    <w:rsid w:val="008F5F58"/>
    <w:rsid w:val="008F6075"/>
    <w:rsid w:val="008F6E4D"/>
    <w:rsid w:val="008F6F72"/>
    <w:rsid w:val="008F744E"/>
    <w:rsid w:val="008F7726"/>
    <w:rsid w:val="008F79B2"/>
    <w:rsid w:val="008F7DDE"/>
    <w:rsid w:val="008F7FD8"/>
    <w:rsid w:val="00900131"/>
    <w:rsid w:val="009006D6"/>
    <w:rsid w:val="00900935"/>
    <w:rsid w:val="00900ABE"/>
    <w:rsid w:val="00900C0C"/>
    <w:rsid w:val="00900E9A"/>
    <w:rsid w:val="00900F0F"/>
    <w:rsid w:val="0090105C"/>
    <w:rsid w:val="00901562"/>
    <w:rsid w:val="00901EE5"/>
    <w:rsid w:val="009022C6"/>
    <w:rsid w:val="009024DD"/>
    <w:rsid w:val="00902ABC"/>
    <w:rsid w:val="009042E1"/>
    <w:rsid w:val="00904B85"/>
    <w:rsid w:val="00905770"/>
    <w:rsid w:val="00905833"/>
    <w:rsid w:val="00906019"/>
    <w:rsid w:val="0090660F"/>
    <w:rsid w:val="00906CFE"/>
    <w:rsid w:val="00906D49"/>
    <w:rsid w:val="00906DA2"/>
    <w:rsid w:val="009071FB"/>
    <w:rsid w:val="00907A00"/>
    <w:rsid w:val="00907F64"/>
    <w:rsid w:val="0091008B"/>
    <w:rsid w:val="0091029D"/>
    <w:rsid w:val="009103EF"/>
    <w:rsid w:val="0091073A"/>
    <w:rsid w:val="00910759"/>
    <w:rsid w:val="00910879"/>
    <w:rsid w:val="0091107D"/>
    <w:rsid w:val="00911B91"/>
    <w:rsid w:val="00912025"/>
    <w:rsid w:val="00912521"/>
    <w:rsid w:val="009128A3"/>
    <w:rsid w:val="009129F2"/>
    <w:rsid w:val="0091314E"/>
    <w:rsid w:val="0091321F"/>
    <w:rsid w:val="00913EA4"/>
    <w:rsid w:val="00914813"/>
    <w:rsid w:val="00914933"/>
    <w:rsid w:val="00914A4B"/>
    <w:rsid w:val="00914AFC"/>
    <w:rsid w:val="0091567B"/>
    <w:rsid w:val="00915910"/>
    <w:rsid w:val="009160C5"/>
    <w:rsid w:val="0091646A"/>
    <w:rsid w:val="0091695F"/>
    <w:rsid w:val="00916DBD"/>
    <w:rsid w:val="00920056"/>
    <w:rsid w:val="009207FE"/>
    <w:rsid w:val="00921438"/>
    <w:rsid w:val="00922232"/>
    <w:rsid w:val="009223A8"/>
    <w:rsid w:val="00922885"/>
    <w:rsid w:val="00922905"/>
    <w:rsid w:val="009232A6"/>
    <w:rsid w:val="0092346E"/>
    <w:rsid w:val="0092351F"/>
    <w:rsid w:val="00923B28"/>
    <w:rsid w:val="00923FF1"/>
    <w:rsid w:val="0092467A"/>
    <w:rsid w:val="009249A3"/>
    <w:rsid w:val="00924B4B"/>
    <w:rsid w:val="00924E7E"/>
    <w:rsid w:val="00925104"/>
    <w:rsid w:val="0092562A"/>
    <w:rsid w:val="009256E8"/>
    <w:rsid w:val="00925A50"/>
    <w:rsid w:val="0092604E"/>
    <w:rsid w:val="00926120"/>
    <w:rsid w:val="0092624B"/>
    <w:rsid w:val="009264D2"/>
    <w:rsid w:val="00926B51"/>
    <w:rsid w:val="00926DED"/>
    <w:rsid w:val="0092705D"/>
    <w:rsid w:val="009274EA"/>
    <w:rsid w:val="009276D2"/>
    <w:rsid w:val="00930BE0"/>
    <w:rsid w:val="00931B7E"/>
    <w:rsid w:val="00931DB2"/>
    <w:rsid w:val="00932457"/>
    <w:rsid w:val="00932545"/>
    <w:rsid w:val="009325B2"/>
    <w:rsid w:val="00932715"/>
    <w:rsid w:val="0093292E"/>
    <w:rsid w:val="009330BA"/>
    <w:rsid w:val="0093350B"/>
    <w:rsid w:val="009337AC"/>
    <w:rsid w:val="0093393D"/>
    <w:rsid w:val="00933DB9"/>
    <w:rsid w:val="00934249"/>
    <w:rsid w:val="00934946"/>
    <w:rsid w:val="00934EA1"/>
    <w:rsid w:val="00934F00"/>
    <w:rsid w:val="009350C5"/>
    <w:rsid w:val="009356DE"/>
    <w:rsid w:val="00935A3E"/>
    <w:rsid w:val="00935C7B"/>
    <w:rsid w:val="00936145"/>
    <w:rsid w:val="00936AC0"/>
    <w:rsid w:val="00936FED"/>
    <w:rsid w:val="00937709"/>
    <w:rsid w:val="009377FF"/>
    <w:rsid w:val="00937973"/>
    <w:rsid w:val="00937ADF"/>
    <w:rsid w:val="00937BCF"/>
    <w:rsid w:val="00937FF3"/>
    <w:rsid w:val="00940A06"/>
    <w:rsid w:val="00940A90"/>
    <w:rsid w:val="00940D39"/>
    <w:rsid w:val="0094150D"/>
    <w:rsid w:val="00941561"/>
    <w:rsid w:val="00941B30"/>
    <w:rsid w:val="00941B5E"/>
    <w:rsid w:val="00941C49"/>
    <w:rsid w:val="009420A4"/>
    <w:rsid w:val="00942134"/>
    <w:rsid w:val="00942168"/>
    <w:rsid w:val="009425B4"/>
    <w:rsid w:val="0094289B"/>
    <w:rsid w:val="00942CDB"/>
    <w:rsid w:val="00942F79"/>
    <w:rsid w:val="0094313E"/>
    <w:rsid w:val="009432B2"/>
    <w:rsid w:val="009435EC"/>
    <w:rsid w:val="00943D1A"/>
    <w:rsid w:val="00943D76"/>
    <w:rsid w:val="00944207"/>
    <w:rsid w:val="00944339"/>
    <w:rsid w:val="009443B4"/>
    <w:rsid w:val="009445B6"/>
    <w:rsid w:val="00944611"/>
    <w:rsid w:val="009446B4"/>
    <w:rsid w:val="00944A28"/>
    <w:rsid w:val="00944A94"/>
    <w:rsid w:val="0094518D"/>
    <w:rsid w:val="00945CD2"/>
    <w:rsid w:val="00945D93"/>
    <w:rsid w:val="00945EB7"/>
    <w:rsid w:val="009460D7"/>
    <w:rsid w:val="00946416"/>
    <w:rsid w:val="0094658C"/>
    <w:rsid w:val="0094698A"/>
    <w:rsid w:val="00947363"/>
    <w:rsid w:val="0094798C"/>
    <w:rsid w:val="00947A86"/>
    <w:rsid w:val="0095024D"/>
    <w:rsid w:val="00950442"/>
    <w:rsid w:val="009507FC"/>
    <w:rsid w:val="00950A9F"/>
    <w:rsid w:val="00950E3B"/>
    <w:rsid w:val="00950EC1"/>
    <w:rsid w:val="00951151"/>
    <w:rsid w:val="00951D00"/>
    <w:rsid w:val="00952061"/>
    <w:rsid w:val="00952186"/>
    <w:rsid w:val="0095276B"/>
    <w:rsid w:val="00952C96"/>
    <w:rsid w:val="00952E11"/>
    <w:rsid w:val="00953333"/>
    <w:rsid w:val="00953555"/>
    <w:rsid w:val="0095361C"/>
    <w:rsid w:val="009537B9"/>
    <w:rsid w:val="00953A35"/>
    <w:rsid w:val="00953FEF"/>
    <w:rsid w:val="00954A17"/>
    <w:rsid w:val="00955003"/>
    <w:rsid w:val="0095533D"/>
    <w:rsid w:val="0095544F"/>
    <w:rsid w:val="00955D2B"/>
    <w:rsid w:val="00955D69"/>
    <w:rsid w:val="00956500"/>
    <w:rsid w:val="00956656"/>
    <w:rsid w:val="00956965"/>
    <w:rsid w:val="009569CB"/>
    <w:rsid w:val="0095746D"/>
    <w:rsid w:val="009574BD"/>
    <w:rsid w:val="009578A3"/>
    <w:rsid w:val="009578AF"/>
    <w:rsid w:val="00957E54"/>
    <w:rsid w:val="00957E5D"/>
    <w:rsid w:val="00960351"/>
    <w:rsid w:val="00960535"/>
    <w:rsid w:val="00960E68"/>
    <w:rsid w:val="00961331"/>
    <w:rsid w:val="009613F7"/>
    <w:rsid w:val="00961EB2"/>
    <w:rsid w:val="009620C5"/>
    <w:rsid w:val="00962A5A"/>
    <w:rsid w:val="00962AFD"/>
    <w:rsid w:val="00963768"/>
    <w:rsid w:val="0096446E"/>
    <w:rsid w:val="00964840"/>
    <w:rsid w:val="0096494E"/>
    <w:rsid w:val="00964BBF"/>
    <w:rsid w:val="00965041"/>
    <w:rsid w:val="009650F3"/>
    <w:rsid w:val="00965136"/>
    <w:rsid w:val="0096530D"/>
    <w:rsid w:val="00965DE7"/>
    <w:rsid w:val="00965E9C"/>
    <w:rsid w:val="00965F68"/>
    <w:rsid w:val="0096627B"/>
    <w:rsid w:val="009664E6"/>
    <w:rsid w:val="00966AF3"/>
    <w:rsid w:val="0096705F"/>
    <w:rsid w:val="00967367"/>
    <w:rsid w:val="00967408"/>
    <w:rsid w:val="0096790D"/>
    <w:rsid w:val="00967D7E"/>
    <w:rsid w:val="00967F08"/>
    <w:rsid w:val="00967F1A"/>
    <w:rsid w:val="00970009"/>
    <w:rsid w:val="0097012E"/>
    <w:rsid w:val="0097013B"/>
    <w:rsid w:val="0097027A"/>
    <w:rsid w:val="00970296"/>
    <w:rsid w:val="00970331"/>
    <w:rsid w:val="009705D5"/>
    <w:rsid w:val="0097097C"/>
    <w:rsid w:val="00971624"/>
    <w:rsid w:val="00971763"/>
    <w:rsid w:val="0097194C"/>
    <w:rsid w:val="009720CA"/>
    <w:rsid w:val="00972227"/>
    <w:rsid w:val="0097248E"/>
    <w:rsid w:val="0097271A"/>
    <w:rsid w:val="0097350D"/>
    <w:rsid w:val="009737F6"/>
    <w:rsid w:val="00973919"/>
    <w:rsid w:val="00973EB7"/>
    <w:rsid w:val="00973F56"/>
    <w:rsid w:val="00974878"/>
    <w:rsid w:val="00975DCA"/>
    <w:rsid w:val="0097651A"/>
    <w:rsid w:val="00976609"/>
    <w:rsid w:val="009766B5"/>
    <w:rsid w:val="00976FB8"/>
    <w:rsid w:val="009773C9"/>
    <w:rsid w:val="00977AB7"/>
    <w:rsid w:val="00977E78"/>
    <w:rsid w:val="00977F6D"/>
    <w:rsid w:val="0098004D"/>
    <w:rsid w:val="0098009A"/>
    <w:rsid w:val="009801CE"/>
    <w:rsid w:val="00980559"/>
    <w:rsid w:val="00980B72"/>
    <w:rsid w:val="00981999"/>
    <w:rsid w:val="00981CB3"/>
    <w:rsid w:val="00981DDE"/>
    <w:rsid w:val="00982C54"/>
    <w:rsid w:val="00982C90"/>
    <w:rsid w:val="00983248"/>
    <w:rsid w:val="009832DC"/>
    <w:rsid w:val="00983740"/>
    <w:rsid w:val="00983A78"/>
    <w:rsid w:val="00983FCC"/>
    <w:rsid w:val="009840C0"/>
    <w:rsid w:val="00984322"/>
    <w:rsid w:val="00984372"/>
    <w:rsid w:val="0098448A"/>
    <w:rsid w:val="00984674"/>
    <w:rsid w:val="009846C2"/>
    <w:rsid w:val="009848DE"/>
    <w:rsid w:val="00985449"/>
    <w:rsid w:val="0098595E"/>
    <w:rsid w:val="00985CC7"/>
    <w:rsid w:val="00985DB8"/>
    <w:rsid w:val="00986098"/>
    <w:rsid w:val="009866E1"/>
    <w:rsid w:val="00986BE0"/>
    <w:rsid w:val="00990D01"/>
    <w:rsid w:val="00990EE2"/>
    <w:rsid w:val="00991422"/>
    <w:rsid w:val="00991711"/>
    <w:rsid w:val="00991C1B"/>
    <w:rsid w:val="009921E9"/>
    <w:rsid w:val="00992276"/>
    <w:rsid w:val="0099241B"/>
    <w:rsid w:val="0099276A"/>
    <w:rsid w:val="00992C1A"/>
    <w:rsid w:val="0099336C"/>
    <w:rsid w:val="009933C1"/>
    <w:rsid w:val="00993A70"/>
    <w:rsid w:val="00993D33"/>
    <w:rsid w:val="00993E4A"/>
    <w:rsid w:val="00993E4B"/>
    <w:rsid w:val="00993EF6"/>
    <w:rsid w:val="0099409A"/>
    <w:rsid w:val="00994A7A"/>
    <w:rsid w:val="00994B23"/>
    <w:rsid w:val="00994E74"/>
    <w:rsid w:val="0099539D"/>
    <w:rsid w:val="009953CD"/>
    <w:rsid w:val="00995FD1"/>
    <w:rsid w:val="009966AB"/>
    <w:rsid w:val="009978B7"/>
    <w:rsid w:val="009979D5"/>
    <w:rsid w:val="009A06F6"/>
    <w:rsid w:val="009A083C"/>
    <w:rsid w:val="009A09D2"/>
    <w:rsid w:val="009A10B7"/>
    <w:rsid w:val="009A144F"/>
    <w:rsid w:val="009A1F4F"/>
    <w:rsid w:val="009A2C7E"/>
    <w:rsid w:val="009A2DA7"/>
    <w:rsid w:val="009A331D"/>
    <w:rsid w:val="009A370B"/>
    <w:rsid w:val="009A3D30"/>
    <w:rsid w:val="009A3D84"/>
    <w:rsid w:val="009A4449"/>
    <w:rsid w:val="009A4954"/>
    <w:rsid w:val="009A4B34"/>
    <w:rsid w:val="009A51CB"/>
    <w:rsid w:val="009A5206"/>
    <w:rsid w:val="009A5287"/>
    <w:rsid w:val="009A5A0E"/>
    <w:rsid w:val="009A5B03"/>
    <w:rsid w:val="009A670D"/>
    <w:rsid w:val="009A67EA"/>
    <w:rsid w:val="009A6F0F"/>
    <w:rsid w:val="009A7107"/>
    <w:rsid w:val="009A757C"/>
    <w:rsid w:val="009A76A0"/>
    <w:rsid w:val="009A7701"/>
    <w:rsid w:val="009A780F"/>
    <w:rsid w:val="009A78D4"/>
    <w:rsid w:val="009A7E24"/>
    <w:rsid w:val="009B056C"/>
    <w:rsid w:val="009B0FBD"/>
    <w:rsid w:val="009B1066"/>
    <w:rsid w:val="009B12E7"/>
    <w:rsid w:val="009B1397"/>
    <w:rsid w:val="009B1430"/>
    <w:rsid w:val="009B1867"/>
    <w:rsid w:val="009B1940"/>
    <w:rsid w:val="009B1B24"/>
    <w:rsid w:val="009B1C6B"/>
    <w:rsid w:val="009B1D71"/>
    <w:rsid w:val="009B2046"/>
    <w:rsid w:val="009B2190"/>
    <w:rsid w:val="009B225A"/>
    <w:rsid w:val="009B235C"/>
    <w:rsid w:val="009B25D0"/>
    <w:rsid w:val="009B264D"/>
    <w:rsid w:val="009B3540"/>
    <w:rsid w:val="009B370E"/>
    <w:rsid w:val="009B396F"/>
    <w:rsid w:val="009B3B6E"/>
    <w:rsid w:val="009B43B2"/>
    <w:rsid w:val="009B44AB"/>
    <w:rsid w:val="009B456D"/>
    <w:rsid w:val="009B4B08"/>
    <w:rsid w:val="009B4BF9"/>
    <w:rsid w:val="009B4C39"/>
    <w:rsid w:val="009B53BE"/>
    <w:rsid w:val="009B631A"/>
    <w:rsid w:val="009B6AD3"/>
    <w:rsid w:val="009B6C35"/>
    <w:rsid w:val="009B6C45"/>
    <w:rsid w:val="009B71CC"/>
    <w:rsid w:val="009B72B9"/>
    <w:rsid w:val="009B758F"/>
    <w:rsid w:val="009C00D2"/>
    <w:rsid w:val="009C016A"/>
    <w:rsid w:val="009C01E9"/>
    <w:rsid w:val="009C0365"/>
    <w:rsid w:val="009C058E"/>
    <w:rsid w:val="009C09EA"/>
    <w:rsid w:val="009C0B48"/>
    <w:rsid w:val="009C1135"/>
    <w:rsid w:val="009C11D7"/>
    <w:rsid w:val="009C1393"/>
    <w:rsid w:val="009C2352"/>
    <w:rsid w:val="009C27D3"/>
    <w:rsid w:val="009C2EED"/>
    <w:rsid w:val="009C3064"/>
    <w:rsid w:val="009C33A3"/>
    <w:rsid w:val="009C46F8"/>
    <w:rsid w:val="009C4885"/>
    <w:rsid w:val="009C51F5"/>
    <w:rsid w:val="009C5D3E"/>
    <w:rsid w:val="009C6B5A"/>
    <w:rsid w:val="009C700D"/>
    <w:rsid w:val="009C76BC"/>
    <w:rsid w:val="009C7877"/>
    <w:rsid w:val="009C795A"/>
    <w:rsid w:val="009C79FA"/>
    <w:rsid w:val="009C7BFA"/>
    <w:rsid w:val="009C7E16"/>
    <w:rsid w:val="009D01DD"/>
    <w:rsid w:val="009D11B3"/>
    <w:rsid w:val="009D124E"/>
    <w:rsid w:val="009D14EB"/>
    <w:rsid w:val="009D1549"/>
    <w:rsid w:val="009D16FC"/>
    <w:rsid w:val="009D1828"/>
    <w:rsid w:val="009D1BBE"/>
    <w:rsid w:val="009D1BC9"/>
    <w:rsid w:val="009D1D76"/>
    <w:rsid w:val="009D21FE"/>
    <w:rsid w:val="009D246B"/>
    <w:rsid w:val="009D2787"/>
    <w:rsid w:val="009D2B29"/>
    <w:rsid w:val="009D3777"/>
    <w:rsid w:val="009D4706"/>
    <w:rsid w:val="009D5092"/>
    <w:rsid w:val="009D5966"/>
    <w:rsid w:val="009D5A20"/>
    <w:rsid w:val="009D65EF"/>
    <w:rsid w:val="009D7116"/>
    <w:rsid w:val="009D7596"/>
    <w:rsid w:val="009D7930"/>
    <w:rsid w:val="009D79C2"/>
    <w:rsid w:val="009E0460"/>
    <w:rsid w:val="009E0712"/>
    <w:rsid w:val="009E0B06"/>
    <w:rsid w:val="009E0D21"/>
    <w:rsid w:val="009E136D"/>
    <w:rsid w:val="009E1A8E"/>
    <w:rsid w:val="009E248A"/>
    <w:rsid w:val="009E24CA"/>
    <w:rsid w:val="009E2BA8"/>
    <w:rsid w:val="009E2BC0"/>
    <w:rsid w:val="009E2C0A"/>
    <w:rsid w:val="009E2C9C"/>
    <w:rsid w:val="009E2D0B"/>
    <w:rsid w:val="009E2EA2"/>
    <w:rsid w:val="009E31A9"/>
    <w:rsid w:val="009E3419"/>
    <w:rsid w:val="009E373C"/>
    <w:rsid w:val="009E4719"/>
    <w:rsid w:val="009E487B"/>
    <w:rsid w:val="009E51E9"/>
    <w:rsid w:val="009E52B3"/>
    <w:rsid w:val="009E560A"/>
    <w:rsid w:val="009E5920"/>
    <w:rsid w:val="009E606F"/>
    <w:rsid w:val="009E6553"/>
    <w:rsid w:val="009E65F2"/>
    <w:rsid w:val="009E6F06"/>
    <w:rsid w:val="009E6FD5"/>
    <w:rsid w:val="009E7348"/>
    <w:rsid w:val="009E783F"/>
    <w:rsid w:val="009E7A4A"/>
    <w:rsid w:val="009E7EDA"/>
    <w:rsid w:val="009F0332"/>
    <w:rsid w:val="009F08F0"/>
    <w:rsid w:val="009F090D"/>
    <w:rsid w:val="009F0C6B"/>
    <w:rsid w:val="009F139F"/>
    <w:rsid w:val="009F190F"/>
    <w:rsid w:val="009F2537"/>
    <w:rsid w:val="009F28C7"/>
    <w:rsid w:val="009F3862"/>
    <w:rsid w:val="009F387A"/>
    <w:rsid w:val="009F3897"/>
    <w:rsid w:val="009F5D66"/>
    <w:rsid w:val="009F5E66"/>
    <w:rsid w:val="009F5FBA"/>
    <w:rsid w:val="009F6066"/>
    <w:rsid w:val="009F6087"/>
    <w:rsid w:val="009F62AC"/>
    <w:rsid w:val="009F67A2"/>
    <w:rsid w:val="009F6867"/>
    <w:rsid w:val="009F69BC"/>
    <w:rsid w:val="009F6AA5"/>
    <w:rsid w:val="009F7A8D"/>
    <w:rsid w:val="009F7F58"/>
    <w:rsid w:val="00A00C65"/>
    <w:rsid w:val="00A010A7"/>
    <w:rsid w:val="00A016AF"/>
    <w:rsid w:val="00A016BC"/>
    <w:rsid w:val="00A017E3"/>
    <w:rsid w:val="00A029F4"/>
    <w:rsid w:val="00A037E2"/>
    <w:rsid w:val="00A03C66"/>
    <w:rsid w:val="00A04C49"/>
    <w:rsid w:val="00A059B5"/>
    <w:rsid w:val="00A05B0B"/>
    <w:rsid w:val="00A05CC5"/>
    <w:rsid w:val="00A06056"/>
    <w:rsid w:val="00A0688C"/>
    <w:rsid w:val="00A075E4"/>
    <w:rsid w:val="00A07CED"/>
    <w:rsid w:val="00A07F3A"/>
    <w:rsid w:val="00A1038E"/>
    <w:rsid w:val="00A10499"/>
    <w:rsid w:val="00A10892"/>
    <w:rsid w:val="00A115F9"/>
    <w:rsid w:val="00A1198A"/>
    <w:rsid w:val="00A120F3"/>
    <w:rsid w:val="00A1277D"/>
    <w:rsid w:val="00A129B5"/>
    <w:rsid w:val="00A12E40"/>
    <w:rsid w:val="00A12F30"/>
    <w:rsid w:val="00A13BA1"/>
    <w:rsid w:val="00A13F00"/>
    <w:rsid w:val="00A14162"/>
    <w:rsid w:val="00A1473C"/>
    <w:rsid w:val="00A14905"/>
    <w:rsid w:val="00A14A89"/>
    <w:rsid w:val="00A14B4F"/>
    <w:rsid w:val="00A14EE3"/>
    <w:rsid w:val="00A1573D"/>
    <w:rsid w:val="00A1582B"/>
    <w:rsid w:val="00A158EC"/>
    <w:rsid w:val="00A158FD"/>
    <w:rsid w:val="00A1606D"/>
    <w:rsid w:val="00A163FA"/>
    <w:rsid w:val="00A16786"/>
    <w:rsid w:val="00A16EA0"/>
    <w:rsid w:val="00A1773F"/>
    <w:rsid w:val="00A20824"/>
    <w:rsid w:val="00A20A17"/>
    <w:rsid w:val="00A20D7A"/>
    <w:rsid w:val="00A215CB"/>
    <w:rsid w:val="00A217F5"/>
    <w:rsid w:val="00A21D35"/>
    <w:rsid w:val="00A2226B"/>
    <w:rsid w:val="00A22750"/>
    <w:rsid w:val="00A228C8"/>
    <w:rsid w:val="00A22B60"/>
    <w:rsid w:val="00A22D6F"/>
    <w:rsid w:val="00A22E78"/>
    <w:rsid w:val="00A237D9"/>
    <w:rsid w:val="00A2384D"/>
    <w:rsid w:val="00A23A5B"/>
    <w:rsid w:val="00A246B1"/>
    <w:rsid w:val="00A253AD"/>
    <w:rsid w:val="00A2568B"/>
    <w:rsid w:val="00A26057"/>
    <w:rsid w:val="00A26585"/>
    <w:rsid w:val="00A27277"/>
    <w:rsid w:val="00A272A7"/>
    <w:rsid w:val="00A279CE"/>
    <w:rsid w:val="00A27AA6"/>
    <w:rsid w:val="00A27E94"/>
    <w:rsid w:val="00A30342"/>
    <w:rsid w:val="00A3038B"/>
    <w:rsid w:val="00A30443"/>
    <w:rsid w:val="00A309C2"/>
    <w:rsid w:val="00A30C5B"/>
    <w:rsid w:val="00A30EE8"/>
    <w:rsid w:val="00A31CDD"/>
    <w:rsid w:val="00A31D90"/>
    <w:rsid w:val="00A32329"/>
    <w:rsid w:val="00A32392"/>
    <w:rsid w:val="00A32440"/>
    <w:rsid w:val="00A325B6"/>
    <w:rsid w:val="00A3273D"/>
    <w:rsid w:val="00A32C09"/>
    <w:rsid w:val="00A33520"/>
    <w:rsid w:val="00A337AC"/>
    <w:rsid w:val="00A33916"/>
    <w:rsid w:val="00A356B2"/>
    <w:rsid w:val="00A357C2"/>
    <w:rsid w:val="00A35D0A"/>
    <w:rsid w:val="00A3606E"/>
    <w:rsid w:val="00A360B4"/>
    <w:rsid w:val="00A361D0"/>
    <w:rsid w:val="00A36853"/>
    <w:rsid w:val="00A368AC"/>
    <w:rsid w:val="00A3753E"/>
    <w:rsid w:val="00A37AE0"/>
    <w:rsid w:val="00A37ECB"/>
    <w:rsid w:val="00A40903"/>
    <w:rsid w:val="00A40B61"/>
    <w:rsid w:val="00A40F3F"/>
    <w:rsid w:val="00A4130E"/>
    <w:rsid w:val="00A41381"/>
    <w:rsid w:val="00A414BF"/>
    <w:rsid w:val="00A415AE"/>
    <w:rsid w:val="00A41DC0"/>
    <w:rsid w:val="00A41DEB"/>
    <w:rsid w:val="00A4217E"/>
    <w:rsid w:val="00A42570"/>
    <w:rsid w:val="00A426D4"/>
    <w:rsid w:val="00A42977"/>
    <w:rsid w:val="00A42A19"/>
    <w:rsid w:val="00A42B29"/>
    <w:rsid w:val="00A42FD1"/>
    <w:rsid w:val="00A4386C"/>
    <w:rsid w:val="00A43997"/>
    <w:rsid w:val="00A439B0"/>
    <w:rsid w:val="00A43D2A"/>
    <w:rsid w:val="00A43D59"/>
    <w:rsid w:val="00A43DF2"/>
    <w:rsid w:val="00A443A8"/>
    <w:rsid w:val="00A443D0"/>
    <w:rsid w:val="00A44CBD"/>
    <w:rsid w:val="00A451A2"/>
    <w:rsid w:val="00A452E6"/>
    <w:rsid w:val="00A455D9"/>
    <w:rsid w:val="00A455E4"/>
    <w:rsid w:val="00A45760"/>
    <w:rsid w:val="00A457D1"/>
    <w:rsid w:val="00A45D37"/>
    <w:rsid w:val="00A45F52"/>
    <w:rsid w:val="00A466E8"/>
    <w:rsid w:val="00A46AD1"/>
    <w:rsid w:val="00A46F6D"/>
    <w:rsid w:val="00A46FFA"/>
    <w:rsid w:val="00A475EE"/>
    <w:rsid w:val="00A478CC"/>
    <w:rsid w:val="00A47AD6"/>
    <w:rsid w:val="00A47B05"/>
    <w:rsid w:val="00A47B33"/>
    <w:rsid w:val="00A50AF4"/>
    <w:rsid w:val="00A50FCA"/>
    <w:rsid w:val="00A51014"/>
    <w:rsid w:val="00A51573"/>
    <w:rsid w:val="00A516B8"/>
    <w:rsid w:val="00A51860"/>
    <w:rsid w:val="00A51A13"/>
    <w:rsid w:val="00A51DA8"/>
    <w:rsid w:val="00A51E51"/>
    <w:rsid w:val="00A51ECF"/>
    <w:rsid w:val="00A52913"/>
    <w:rsid w:val="00A529F3"/>
    <w:rsid w:val="00A52F9F"/>
    <w:rsid w:val="00A536AF"/>
    <w:rsid w:val="00A5392E"/>
    <w:rsid w:val="00A54738"/>
    <w:rsid w:val="00A547B3"/>
    <w:rsid w:val="00A548DE"/>
    <w:rsid w:val="00A54DE0"/>
    <w:rsid w:val="00A556A3"/>
    <w:rsid w:val="00A55AF8"/>
    <w:rsid w:val="00A608E7"/>
    <w:rsid w:val="00A60E14"/>
    <w:rsid w:val="00A60F27"/>
    <w:rsid w:val="00A60FD5"/>
    <w:rsid w:val="00A61A2B"/>
    <w:rsid w:val="00A61C90"/>
    <w:rsid w:val="00A6211F"/>
    <w:rsid w:val="00A62989"/>
    <w:rsid w:val="00A62F23"/>
    <w:rsid w:val="00A63094"/>
    <w:rsid w:val="00A6309D"/>
    <w:rsid w:val="00A639E3"/>
    <w:rsid w:val="00A63D16"/>
    <w:rsid w:val="00A642F1"/>
    <w:rsid w:val="00A6462D"/>
    <w:rsid w:val="00A6474D"/>
    <w:rsid w:val="00A647E4"/>
    <w:rsid w:val="00A648A0"/>
    <w:rsid w:val="00A6554F"/>
    <w:rsid w:val="00A65B67"/>
    <w:rsid w:val="00A65C5B"/>
    <w:rsid w:val="00A662A0"/>
    <w:rsid w:val="00A663BA"/>
    <w:rsid w:val="00A66C16"/>
    <w:rsid w:val="00A677D1"/>
    <w:rsid w:val="00A67A2C"/>
    <w:rsid w:val="00A67D44"/>
    <w:rsid w:val="00A7015B"/>
    <w:rsid w:val="00A703D8"/>
    <w:rsid w:val="00A705C4"/>
    <w:rsid w:val="00A70AE6"/>
    <w:rsid w:val="00A70F76"/>
    <w:rsid w:val="00A7116B"/>
    <w:rsid w:val="00A7176B"/>
    <w:rsid w:val="00A71D1D"/>
    <w:rsid w:val="00A7218E"/>
    <w:rsid w:val="00A7232D"/>
    <w:rsid w:val="00A7257B"/>
    <w:rsid w:val="00A72699"/>
    <w:rsid w:val="00A72B82"/>
    <w:rsid w:val="00A72CE7"/>
    <w:rsid w:val="00A73A1B"/>
    <w:rsid w:val="00A73D14"/>
    <w:rsid w:val="00A73F7E"/>
    <w:rsid w:val="00A7514B"/>
    <w:rsid w:val="00A7535E"/>
    <w:rsid w:val="00A754E7"/>
    <w:rsid w:val="00A75703"/>
    <w:rsid w:val="00A7585A"/>
    <w:rsid w:val="00A7594D"/>
    <w:rsid w:val="00A7595C"/>
    <w:rsid w:val="00A75A6C"/>
    <w:rsid w:val="00A75E13"/>
    <w:rsid w:val="00A760D3"/>
    <w:rsid w:val="00A7647C"/>
    <w:rsid w:val="00A76776"/>
    <w:rsid w:val="00A769E9"/>
    <w:rsid w:val="00A76D09"/>
    <w:rsid w:val="00A76E3D"/>
    <w:rsid w:val="00A770F0"/>
    <w:rsid w:val="00A7714E"/>
    <w:rsid w:val="00A77681"/>
    <w:rsid w:val="00A80243"/>
    <w:rsid w:val="00A81609"/>
    <w:rsid w:val="00A817E5"/>
    <w:rsid w:val="00A81FBF"/>
    <w:rsid w:val="00A82130"/>
    <w:rsid w:val="00A82200"/>
    <w:rsid w:val="00A823A4"/>
    <w:rsid w:val="00A82495"/>
    <w:rsid w:val="00A82567"/>
    <w:rsid w:val="00A826AE"/>
    <w:rsid w:val="00A828E5"/>
    <w:rsid w:val="00A82AE9"/>
    <w:rsid w:val="00A82C87"/>
    <w:rsid w:val="00A82DC0"/>
    <w:rsid w:val="00A8313C"/>
    <w:rsid w:val="00A83661"/>
    <w:rsid w:val="00A84170"/>
    <w:rsid w:val="00A84795"/>
    <w:rsid w:val="00A84FD0"/>
    <w:rsid w:val="00A85731"/>
    <w:rsid w:val="00A85E99"/>
    <w:rsid w:val="00A86607"/>
    <w:rsid w:val="00A8679F"/>
    <w:rsid w:val="00A86F0E"/>
    <w:rsid w:val="00A878F9"/>
    <w:rsid w:val="00A87D1B"/>
    <w:rsid w:val="00A87F53"/>
    <w:rsid w:val="00A90568"/>
    <w:rsid w:val="00A911A3"/>
    <w:rsid w:val="00A91763"/>
    <w:rsid w:val="00A91839"/>
    <w:rsid w:val="00A9194C"/>
    <w:rsid w:val="00A91D05"/>
    <w:rsid w:val="00A924C5"/>
    <w:rsid w:val="00A92D48"/>
    <w:rsid w:val="00A93280"/>
    <w:rsid w:val="00A934FE"/>
    <w:rsid w:val="00A935BE"/>
    <w:rsid w:val="00A94064"/>
    <w:rsid w:val="00A94789"/>
    <w:rsid w:val="00A9596E"/>
    <w:rsid w:val="00A95EFD"/>
    <w:rsid w:val="00A95F86"/>
    <w:rsid w:val="00A960E4"/>
    <w:rsid w:val="00A96357"/>
    <w:rsid w:val="00A964B3"/>
    <w:rsid w:val="00A9679B"/>
    <w:rsid w:val="00A96887"/>
    <w:rsid w:val="00A97382"/>
    <w:rsid w:val="00A978FE"/>
    <w:rsid w:val="00A97EF3"/>
    <w:rsid w:val="00AA0075"/>
    <w:rsid w:val="00AA0336"/>
    <w:rsid w:val="00AA057F"/>
    <w:rsid w:val="00AA0D5A"/>
    <w:rsid w:val="00AA0EF4"/>
    <w:rsid w:val="00AA10C7"/>
    <w:rsid w:val="00AA1AAD"/>
    <w:rsid w:val="00AA1F6F"/>
    <w:rsid w:val="00AA2106"/>
    <w:rsid w:val="00AA23A8"/>
    <w:rsid w:val="00AA252D"/>
    <w:rsid w:val="00AA2855"/>
    <w:rsid w:val="00AA2A9E"/>
    <w:rsid w:val="00AA2FB1"/>
    <w:rsid w:val="00AA318A"/>
    <w:rsid w:val="00AA3868"/>
    <w:rsid w:val="00AA3C73"/>
    <w:rsid w:val="00AA4724"/>
    <w:rsid w:val="00AA55DE"/>
    <w:rsid w:val="00AA5CAD"/>
    <w:rsid w:val="00AA60F4"/>
    <w:rsid w:val="00AA670E"/>
    <w:rsid w:val="00AA676A"/>
    <w:rsid w:val="00AA69E3"/>
    <w:rsid w:val="00AA7BCB"/>
    <w:rsid w:val="00AA7DC2"/>
    <w:rsid w:val="00AB0123"/>
    <w:rsid w:val="00AB08D7"/>
    <w:rsid w:val="00AB1537"/>
    <w:rsid w:val="00AB1553"/>
    <w:rsid w:val="00AB227E"/>
    <w:rsid w:val="00AB2548"/>
    <w:rsid w:val="00AB2A34"/>
    <w:rsid w:val="00AB2A52"/>
    <w:rsid w:val="00AB2C9C"/>
    <w:rsid w:val="00AB2D3F"/>
    <w:rsid w:val="00AB2EA4"/>
    <w:rsid w:val="00AB36A1"/>
    <w:rsid w:val="00AB40B1"/>
    <w:rsid w:val="00AB4111"/>
    <w:rsid w:val="00AB46D0"/>
    <w:rsid w:val="00AB4D60"/>
    <w:rsid w:val="00AB5A0E"/>
    <w:rsid w:val="00AB6830"/>
    <w:rsid w:val="00AB6BBD"/>
    <w:rsid w:val="00AB73FF"/>
    <w:rsid w:val="00AB77A7"/>
    <w:rsid w:val="00AB7D1B"/>
    <w:rsid w:val="00AC001C"/>
    <w:rsid w:val="00AC013E"/>
    <w:rsid w:val="00AC02FA"/>
    <w:rsid w:val="00AC1011"/>
    <w:rsid w:val="00AC133E"/>
    <w:rsid w:val="00AC1415"/>
    <w:rsid w:val="00AC1C83"/>
    <w:rsid w:val="00AC1DB1"/>
    <w:rsid w:val="00AC2338"/>
    <w:rsid w:val="00AC277F"/>
    <w:rsid w:val="00AC2B9A"/>
    <w:rsid w:val="00AC2F85"/>
    <w:rsid w:val="00AC34B2"/>
    <w:rsid w:val="00AC36FC"/>
    <w:rsid w:val="00AC3B49"/>
    <w:rsid w:val="00AC3FA1"/>
    <w:rsid w:val="00AC4139"/>
    <w:rsid w:val="00AC4855"/>
    <w:rsid w:val="00AC4EF3"/>
    <w:rsid w:val="00AC4F24"/>
    <w:rsid w:val="00AC536B"/>
    <w:rsid w:val="00AC53F0"/>
    <w:rsid w:val="00AC581A"/>
    <w:rsid w:val="00AC5D35"/>
    <w:rsid w:val="00AC6A9B"/>
    <w:rsid w:val="00AC6AB8"/>
    <w:rsid w:val="00AC6ED0"/>
    <w:rsid w:val="00AC722A"/>
    <w:rsid w:val="00AC79FC"/>
    <w:rsid w:val="00AC7AF4"/>
    <w:rsid w:val="00AC7ECC"/>
    <w:rsid w:val="00AD03B8"/>
    <w:rsid w:val="00AD04E2"/>
    <w:rsid w:val="00AD06D9"/>
    <w:rsid w:val="00AD0831"/>
    <w:rsid w:val="00AD09A7"/>
    <w:rsid w:val="00AD102B"/>
    <w:rsid w:val="00AD1047"/>
    <w:rsid w:val="00AD14CA"/>
    <w:rsid w:val="00AD1784"/>
    <w:rsid w:val="00AD1B5F"/>
    <w:rsid w:val="00AD1FD7"/>
    <w:rsid w:val="00AD2005"/>
    <w:rsid w:val="00AD2479"/>
    <w:rsid w:val="00AD250A"/>
    <w:rsid w:val="00AD2676"/>
    <w:rsid w:val="00AD28F7"/>
    <w:rsid w:val="00AD29A7"/>
    <w:rsid w:val="00AD29CC"/>
    <w:rsid w:val="00AD2B08"/>
    <w:rsid w:val="00AD2CD6"/>
    <w:rsid w:val="00AD2D7F"/>
    <w:rsid w:val="00AD3168"/>
    <w:rsid w:val="00AD35B0"/>
    <w:rsid w:val="00AD3A94"/>
    <w:rsid w:val="00AD3CD9"/>
    <w:rsid w:val="00AD3FF4"/>
    <w:rsid w:val="00AD42BD"/>
    <w:rsid w:val="00AD4311"/>
    <w:rsid w:val="00AD4A63"/>
    <w:rsid w:val="00AD4B66"/>
    <w:rsid w:val="00AD5316"/>
    <w:rsid w:val="00AD53E5"/>
    <w:rsid w:val="00AD5576"/>
    <w:rsid w:val="00AD57A8"/>
    <w:rsid w:val="00AD5953"/>
    <w:rsid w:val="00AD5CC6"/>
    <w:rsid w:val="00AD5CEB"/>
    <w:rsid w:val="00AD5F11"/>
    <w:rsid w:val="00AD7026"/>
    <w:rsid w:val="00AD7182"/>
    <w:rsid w:val="00AD7207"/>
    <w:rsid w:val="00AD7B8D"/>
    <w:rsid w:val="00AE0775"/>
    <w:rsid w:val="00AE0B73"/>
    <w:rsid w:val="00AE0F27"/>
    <w:rsid w:val="00AE1158"/>
    <w:rsid w:val="00AE11D3"/>
    <w:rsid w:val="00AE11DB"/>
    <w:rsid w:val="00AE11FA"/>
    <w:rsid w:val="00AE1262"/>
    <w:rsid w:val="00AE1314"/>
    <w:rsid w:val="00AE14B1"/>
    <w:rsid w:val="00AE1826"/>
    <w:rsid w:val="00AE1838"/>
    <w:rsid w:val="00AE1DAD"/>
    <w:rsid w:val="00AE1EA0"/>
    <w:rsid w:val="00AE204F"/>
    <w:rsid w:val="00AE2D8E"/>
    <w:rsid w:val="00AE324B"/>
    <w:rsid w:val="00AE3D93"/>
    <w:rsid w:val="00AE4476"/>
    <w:rsid w:val="00AE49B0"/>
    <w:rsid w:val="00AE4AB8"/>
    <w:rsid w:val="00AE4ABE"/>
    <w:rsid w:val="00AE4D23"/>
    <w:rsid w:val="00AE505E"/>
    <w:rsid w:val="00AE5246"/>
    <w:rsid w:val="00AE5291"/>
    <w:rsid w:val="00AE5749"/>
    <w:rsid w:val="00AE599C"/>
    <w:rsid w:val="00AE5BE7"/>
    <w:rsid w:val="00AE64AC"/>
    <w:rsid w:val="00AE6856"/>
    <w:rsid w:val="00AE6E5F"/>
    <w:rsid w:val="00AE6FD4"/>
    <w:rsid w:val="00AE6FDF"/>
    <w:rsid w:val="00AE70ED"/>
    <w:rsid w:val="00AE74DF"/>
    <w:rsid w:val="00AE752E"/>
    <w:rsid w:val="00AE76E6"/>
    <w:rsid w:val="00AF139C"/>
    <w:rsid w:val="00AF1BCA"/>
    <w:rsid w:val="00AF1E3A"/>
    <w:rsid w:val="00AF1F43"/>
    <w:rsid w:val="00AF21A1"/>
    <w:rsid w:val="00AF21C1"/>
    <w:rsid w:val="00AF239D"/>
    <w:rsid w:val="00AF28CA"/>
    <w:rsid w:val="00AF2DFD"/>
    <w:rsid w:val="00AF3062"/>
    <w:rsid w:val="00AF324E"/>
    <w:rsid w:val="00AF3D25"/>
    <w:rsid w:val="00AF4FEE"/>
    <w:rsid w:val="00AF50FF"/>
    <w:rsid w:val="00AF533B"/>
    <w:rsid w:val="00AF5B48"/>
    <w:rsid w:val="00AF5E22"/>
    <w:rsid w:val="00AF5E72"/>
    <w:rsid w:val="00AF5F7A"/>
    <w:rsid w:val="00AF605C"/>
    <w:rsid w:val="00AF696D"/>
    <w:rsid w:val="00AF6A4A"/>
    <w:rsid w:val="00AF7AB9"/>
    <w:rsid w:val="00AF7FD7"/>
    <w:rsid w:val="00B00326"/>
    <w:rsid w:val="00B004A4"/>
    <w:rsid w:val="00B008AC"/>
    <w:rsid w:val="00B00CD8"/>
    <w:rsid w:val="00B00DA6"/>
    <w:rsid w:val="00B01269"/>
    <w:rsid w:val="00B0144E"/>
    <w:rsid w:val="00B015E4"/>
    <w:rsid w:val="00B01604"/>
    <w:rsid w:val="00B01B58"/>
    <w:rsid w:val="00B0257E"/>
    <w:rsid w:val="00B02AEE"/>
    <w:rsid w:val="00B034A1"/>
    <w:rsid w:val="00B03701"/>
    <w:rsid w:val="00B039E6"/>
    <w:rsid w:val="00B0441A"/>
    <w:rsid w:val="00B04AB4"/>
    <w:rsid w:val="00B04DFB"/>
    <w:rsid w:val="00B05017"/>
    <w:rsid w:val="00B05733"/>
    <w:rsid w:val="00B05998"/>
    <w:rsid w:val="00B05AB9"/>
    <w:rsid w:val="00B05B00"/>
    <w:rsid w:val="00B05EBA"/>
    <w:rsid w:val="00B06036"/>
    <w:rsid w:val="00B06077"/>
    <w:rsid w:val="00B066CA"/>
    <w:rsid w:val="00B0680D"/>
    <w:rsid w:val="00B072DC"/>
    <w:rsid w:val="00B10A43"/>
    <w:rsid w:val="00B10FB5"/>
    <w:rsid w:val="00B10FFC"/>
    <w:rsid w:val="00B112FD"/>
    <w:rsid w:val="00B11A35"/>
    <w:rsid w:val="00B11AFF"/>
    <w:rsid w:val="00B11FC0"/>
    <w:rsid w:val="00B123F1"/>
    <w:rsid w:val="00B12E28"/>
    <w:rsid w:val="00B1395C"/>
    <w:rsid w:val="00B140B4"/>
    <w:rsid w:val="00B149D2"/>
    <w:rsid w:val="00B14ABC"/>
    <w:rsid w:val="00B14BC0"/>
    <w:rsid w:val="00B15095"/>
    <w:rsid w:val="00B15411"/>
    <w:rsid w:val="00B15554"/>
    <w:rsid w:val="00B15BE8"/>
    <w:rsid w:val="00B15FB4"/>
    <w:rsid w:val="00B16199"/>
    <w:rsid w:val="00B16C3E"/>
    <w:rsid w:val="00B16D88"/>
    <w:rsid w:val="00B16E6E"/>
    <w:rsid w:val="00B1709C"/>
    <w:rsid w:val="00B17A38"/>
    <w:rsid w:val="00B17BD6"/>
    <w:rsid w:val="00B17C2C"/>
    <w:rsid w:val="00B17D0E"/>
    <w:rsid w:val="00B202A1"/>
    <w:rsid w:val="00B20301"/>
    <w:rsid w:val="00B20374"/>
    <w:rsid w:val="00B206BF"/>
    <w:rsid w:val="00B209B5"/>
    <w:rsid w:val="00B21231"/>
    <w:rsid w:val="00B2135B"/>
    <w:rsid w:val="00B213F2"/>
    <w:rsid w:val="00B21785"/>
    <w:rsid w:val="00B21904"/>
    <w:rsid w:val="00B21935"/>
    <w:rsid w:val="00B21A3F"/>
    <w:rsid w:val="00B21AFE"/>
    <w:rsid w:val="00B21D08"/>
    <w:rsid w:val="00B22930"/>
    <w:rsid w:val="00B22A66"/>
    <w:rsid w:val="00B22C00"/>
    <w:rsid w:val="00B230B7"/>
    <w:rsid w:val="00B235B6"/>
    <w:rsid w:val="00B23C36"/>
    <w:rsid w:val="00B2433C"/>
    <w:rsid w:val="00B24475"/>
    <w:rsid w:val="00B246D4"/>
    <w:rsid w:val="00B26363"/>
    <w:rsid w:val="00B263B3"/>
    <w:rsid w:val="00B26540"/>
    <w:rsid w:val="00B269AD"/>
    <w:rsid w:val="00B26D2C"/>
    <w:rsid w:val="00B26F9C"/>
    <w:rsid w:val="00B27393"/>
    <w:rsid w:val="00B2748F"/>
    <w:rsid w:val="00B27734"/>
    <w:rsid w:val="00B30063"/>
    <w:rsid w:val="00B302AF"/>
    <w:rsid w:val="00B307C0"/>
    <w:rsid w:val="00B30C90"/>
    <w:rsid w:val="00B31095"/>
    <w:rsid w:val="00B316A1"/>
    <w:rsid w:val="00B31C98"/>
    <w:rsid w:val="00B3209F"/>
    <w:rsid w:val="00B3211B"/>
    <w:rsid w:val="00B34013"/>
    <w:rsid w:val="00B34AF0"/>
    <w:rsid w:val="00B34B4D"/>
    <w:rsid w:val="00B34F72"/>
    <w:rsid w:val="00B3514F"/>
    <w:rsid w:val="00B3540D"/>
    <w:rsid w:val="00B355D5"/>
    <w:rsid w:val="00B35B06"/>
    <w:rsid w:val="00B36966"/>
    <w:rsid w:val="00B3776C"/>
    <w:rsid w:val="00B37969"/>
    <w:rsid w:val="00B401BB"/>
    <w:rsid w:val="00B40690"/>
    <w:rsid w:val="00B40C92"/>
    <w:rsid w:val="00B40FEB"/>
    <w:rsid w:val="00B41557"/>
    <w:rsid w:val="00B41D2A"/>
    <w:rsid w:val="00B41DA9"/>
    <w:rsid w:val="00B42034"/>
    <w:rsid w:val="00B42063"/>
    <w:rsid w:val="00B424F9"/>
    <w:rsid w:val="00B4269D"/>
    <w:rsid w:val="00B4280D"/>
    <w:rsid w:val="00B42B0A"/>
    <w:rsid w:val="00B42CEE"/>
    <w:rsid w:val="00B42EBC"/>
    <w:rsid w:val="00B43160"/>
    <w:rsid w:val="00B4320F"/>
    <w:rsid w:val="00B43659"/>
    <w:rsid w:val="00B4398B"/>
    <w:rsid w:val="00B439BF"/>
    <w:rsid w:val="00B43D8E"/>
    <w:rsid w:val="00B43FF7"/>
    <w:rsid w:val="00B4445A"/>
    <w:rsid w:val="00B4458D"/>
    <w:rsid w:val="00B449CB"/>
    <w:rsid w:val="00B44EB6"/>
    <w:rsid w:val="00B45695"/>
    <w:rsid w:val="00B459D9"/>
    <w:rsid w:val="00B45BB7"/>
    <w:rsid w:val="00B45DA1"/>
    <w:rsid w:val="00B4601B"/>
    <w:rsid w:val="00B46913"/>
    <w:rsid w:val="00B46943"/>
    <w:rsid w:val="00B47309"/>
    <w:rsid w:val="00B47812"/>
    <w:rsid w:val="00B50039"/>
    <w:rsid w:val="00B50B42"/>
    <w:rsid w:val="00B50E2F"/>
    <w:rsid w:val="00B517EA"/>
    <w:rsid w:val="00B51BB2"/>
    <w:rsid w:val="00B51E7B"/>
    <w:rsid w:val="00B5220B"/>
    <w:rsid w:val="00B527AB"/>
    <w:rsid w:val="00B52A44"/>
    <w:rsid w:val="00B531EB"/>
    <w:rsid w:val="00B53264"/>
    <w:rsid w:val="00B5413C"/>
    <w:rsid w:val="00B542E1"/>
    <w:rsid w:val="00B543C4"/>
    <w:rsid w:val="00B544AA"/>
    <w:rsid w:val="00B54555"/>
    <w:rsid w:val="00B54560"/>
    <w:rsid w:val="00B548A1"/>
    <w:rsid w:val="00B54DEE"/>
    <w:rsid w:val="00B54E40"/>
    <w:rsid w:val="00B5571F"/>
    <w:rsid w:val="00B557AC"/>
    <w:rsid w:val="00B55A2A"/>
    <w:rsid w:val="00B55C57"/>
    <w:rsid w:val="00B55EB9"/>
    <w:rsid w:val="00B56476"/>
    <w:rsid w:val="00B56796"/>
    <w:rsid w:val="00B571D6"/>
    <w:rsid w:val="00B5752C"/>
    <w:rsid w:val="00B57880"/>
    <w:rsid w:val="00B57B9D"/>
    <w:rsid w:val="00B6009E"/>
    <w:rsid w:val="00B60235"/>
    <w:rsid w:val="00B603F1"/>
    <w:rsid w:val="00B60BD5"/>
    <w:rsid w:val="00B60C9E"/>
    <w:rsid w:val="00B612D2"/>
    <w:rsid w:val="00B612F8"/>
    <w:rsid w:val="00B61507"/>
    <w:rsid w:val="00B617FF"/>
    <w:rsid w:val="00B620F0"/>
    <w:rsid w:val="00B62287"/>
    <w:rsid w:val="00B62A99"/>
    <w:rsid w:val="00B62C78"/>
    <w:rsid w:val="00B633C6"/>
    <w:rsid w:val="00B633EF"/>
    <w:rsid w:val="00B6379A"/>
    <w:rsid w:val="00B63EF2"/>
    <w:rsid w:val="00B64019"/>
    <w:rsid w:val="00B649CC"/>
    <w:rsid w:val="00B64AC2"/>
    <w:rsid w:val="00B64F42"/>
    <w:rsid w:val="00B65921"/>
    <w:rsid w:val="00B65AAD"/>
    <w:rsid w:val="00B65B74"/>
    <w:rsid w:val="00B65B86"/>
    <w:rsid w:val="00B6634E"/>
    <w:rsid w:val="00B66B79"/>
    <w:rsid w:val="00B66D3F"/>
    <w:rsid w:val="00B66D5C"/>
    <w:rsid w:val="00B673B3"/>
    <w:rsid w:val="00B67462"/>
    <w:rsid w:val="00B67544"/>
    <w:rsid w:val="00B6778A"/>
    <w:rsid w:val="00B67886"/>
    <w:rsid w:val="00B67D70"/>
    <w:rsid w:val="00B67F61"/>
    <w:rsid w:val="00B70B15"/>
    <w:rsid w:val="00B70CF9"/>
    <w:rsid w:val="00B71257"/>
    <w:rsid w:val="00B713CB"/>
    <w:rsid w:val="00B71976"/>
    <w:rsid w:val="00B71D0B"/>
    <w:rsid w:val="00B71D61"/>
    <w:rsid w:val="00B71DC0"/>
    <w:rsid w:val="00B71DF9"/>
    <w:rsid w:val="00B71E13"/>
    <w:rsid w:val="00B71E54"/>
    <w:rsid w:val="00B71EC7"/>
    <w:rsid w:val="00B7215D"/>
    <w:rsid w:val="00B725E2"/>
    <w:rsid w:val="00B72773"/>
    <w:rsid w:val="00B72FC8"/>
    <w:rsid w:val="00B7309F"/>
    <w:rsid w:val="00B73AE1"/>
    <w:rsid w:val="00B745AC"/>
    <w:rsid w:val="00B74643"/>
    <w:rsid w:val="00B747CF"/>
    <w:rsid w:val="00B74808"/>
    <w:rsid w:val="00B74958"/>
    <w:rsid w:val="00B74C7D"/>
    <w:rsid w:val="00B74D16"/>
    <w:rsid w:val="00B74D65"/>
    <w:rsid w:val="00B7519F"/>
    <w:rsid w:val="00B75205"/>
    <w:rsid w:val="00B753AB"/>
    <w:rsid w:val="00B753DE"/>
    <w:rsid w:val="00B75970"/>
    <w:rsid w:val="00B75B47"/>
    <w:rsid w:val="00B76566"/>
    <w:rsid w:val="00B767A9"/>
    <w:rsid w:val="00B77292"/>
    <w:rsid w:val="00B77A73"/>
    <w:rsid w:val="00B803CA"/>
    <w:rsid w:val="00B80833"/>
    <w:rsid w:val="00B80A33"/>
    <w:rsid w:val="00B80DBC"/>
    <w:rsid w:val="00B80FD2"/>
    <w:rsid w:val="00B810EF"/>
    <w:rsid w:val="00B81329"/>
    <w:rsid w:val="00B81696"/>
    <w:rsid w:val="00B81A75"/>
    <w:rsid w:val="00B82331"/>
    <w:rsid w:val="00B8373D"/>
    <w:rsid w:val="00B839BC"/>
    <w:rsid w:val="00B844F6"/>
    <w:rsid w:val="00B849B7"/>
    <w:rsid w:val="00B84C25"/>
    <w:rsid w:val="00B84D6E"/>
    <w:rsid w:val="00B84FDB"/>
    <w:rsid w:val="00B8541F"/>
    <w:rsid w:val="00B8564B"/>
    <w:rsid w:val="00B85CCA"/>
    <w:rsid w:val="00B85D6C"/>
    <w:rsid w:val="00B85E1F"/>
    <w:rsid w:val="00B860F7"/>
    <w:rsid w:val="00B868FE"/>
    <w:rsid w:val="00B876E2"/>
    <w:rsid w:val="00B87951"/>
    <w:rsid w:val="00B9005B"/>
    <w:rsid w:val="00B90BD0"/>
    <w:rsid w:val="00B91320"/>
    <w:rsid w:val="00B91935"/>
    <w:rsid w:val="00B9201D"/>
    <w:rsid w:val="00B92352"/>
    <w:rsid w:val="00B92973"/>
    <w:rsid w:val="00B92985"/>
    <w:rsid w:val="00B933EF"/>
    <w:rsid w:val="00B93B66"/>
    <w:rsid w:val="00B93DAB"/>
    <w:rsid w:val="00B93EFE"/>
    <w:rsid w:val="00B941C4"/>
    <w:rsid w:val="00B9424E"/>
    <w:rsid w:val="00B9428F"/>
    <w:rsid w:val="00B943E8"/>
    <w:rsid w:val="00B94771"/>
    <w:rsid w:val="00B949C5"/>
    <w:rsid w:val="00B94B88"/>
    <w:rsid w:val="00B94E96"/>
    <w:rsid w:val="00B95411"/>
    <w:rsid w:val="00B9543B"/>
    <w:rsid w:val="00B95819"/>
    <w:rsid w:val="00B959CC"/>
    <w:rsid w:val="00B96412"/>
    <w:rsid w:val="00B96973"/>
    <w:rsid w:val="00B96B79"/>
    <w:rsid w:val="00B97757"/>
    <w:rsid w:val="00B977DF"/>
    <w:rsid w:val="00BA104E"/>
    <w:rsid w:val="00BA1296"/>
    <w:rsid w:val="00BA1355"/>
    <w:rsid w:val="00BA1746"/>
    <w:rsid w:val="00BA179F"/>
    <w:rsid w:val="00BA17D0"/>
    <w:rsid w:val="00BA1F90"/>
    <w:rsid w:val="00BA2006"/>
    <w:rsid w:val="00BA21F7"/>
    <w:rsid w:val="00BA2314"/>
    <w:rsid w:val="00BA232A"/>
    <w:rsid w:val="00BA2466"/>
    <w:rsid w:val="00BA2645"/>
    <w:rsid w:val="00BA2708"/>
    <w:rsid w:val="00BA2F33"/>
    <w:rsid w:val="00BA3F3B"/>
    <w:rsid w:val="00BA4ED5"/>
    <w:rsid w:val="00BA5503"/>
    <w:rsid w:val="00BA5B65"/>
    <w:rsid w:val="00BA616E"/>
    <w:rsid w:val="00BA64BE"/>
    <w:rsid w:val="00BA6E77"/>
    <w:rsid w:val="00BA7064"/>
    <w:rsid w:val="00BA76C4"/>
    <w:rsid w:val="00BA77B4"/>
    <w:rsid w:val="00BB040C"/>
    <w:rsid w:val="00BB0CD8"/>
    <w:rsid w:val="00BB1B2F"/>
    <w:rsid w:val="00BB1F66"/>
    <w:rsid w:val="00BB2BE3"/>
    <w:rsid w:val="00BB30CA"/>
    <w:rsid w:val="00BB322B"/>
    <w:rsid w:val="00BB34C3"/>
    <w:rsid w:val="00BB3A2F"/>
    <w:rsid w:val="00BB3D27"/>
    <w:rsid w:val="00BB4AE2"/>
    <w:rsid w:val="00BB4DFA"/>
    <w:rsid w:val="00BB4FFE"/>
    <w:rsid w:val="00BB6C59"/>
    <w:rsid w:val="00BB6F0D"/>
    <w:rsid w:val="00BB71B8"/>
    <w:rsid w:val="00BB75D1"/>
    <w:rsid w:val="00BB7839"/>
    <w:rsid w:val="00BB7854"/>
    <w:rsid w:val="00BB78B1"/>
    <w:rsid w:val="00BB7917"/>
    <w:rsid w:val="00BB7E78"/>
    <w:rsid w:val="00BC001C"/>
    <w:rsid w:val="00BC02FD"/>
    <w:rsid w:val="00BC0F21"/>
    <w:rsid w:val="00BC17CA"/>
    <w:rsid w:val="00BC1B43"/>
    <w:rsid w:val="00BC2269"/>
    <w:rsid w:val="00BC230C"/>
    <w:rsid w:val="00BC272D"/>
    <w:rsid w:val="00BC2CDB"/>
    <w:rsid w:val="00BC3123"/>
    <w:rsid w:val="00BC34BB"/>
    <w:rsid w:val="00BC3A68"/>
    <w:rsid w:val="00BC3B6A"/>
    <w:rsid w:val="00BC3DFB"/>
    <w:rsid w:val="00BC434C"/>
    <w:rsid w:val="00BC5397"/>
    <w:rsid w:val="00BC53DE"/>
    <w:rsid w:val="00BC552E"/>
    <w:rsid w:val="00BC592D"/>
    <w:rsid w:val="00BC5D41"/>
    <w:rsid w:val="00BC62FE"/>
    <w:rsid w:val="00BC6622"/>
    <w:rsid w:val="00BC674F"/>
    <w:rsid w:val="00BC69FC"/>
    <w:rsid w:val="00BC6D91"/>
    <w:rsid w:val="00BC7924"/>
    <w:rsid w:val="00BC79F3"/>
    <w:rsid w:val="00BD054B"/>
    <w:rsid w:val="00BD0A3B"/>
    <w:rsid w:val="00BD0B7B"/>
    <w:rsid w:val="00BD165F"/>
    <w:rsid w:val="00BD17E8"/>
    <w:rsid w:val="00BD1E9F"/>
    <w:rsid w:val="00BD278B"/>
    <w:rsid w:val="00BD3600"/>
    <w:rsid w:val="00BD388F"/>
    <w:rsid w:val="00BD47A8"/>
    <w:rsid w:val="00BD4E31"/>
    <w:rsid w:val="00BD697C"/>
    <w:rsid w:val="00BD6B2F"/>
    <w:rsid w:val="00BD76DA"/>
    <w:rsid w:val="00BD79BE"/>
    <w:rsid w:val="00BD7C75"/>
    <w:rsid w:val="00BD7D0F"/>
    <w:rsid w:val="00BE00B2"/>
    <w:rsid w:val="00BE013F"/>
    <w:rsid w:val="00BE056B"/>
    <w:rsid w:val="00BE0D93"/>
    <w:rsid w:val="00BE174A"/>
    <w:rsid w:val="00BE1B19"/>
    <w:rsid w:val="00BE268B"/>
    <w:rsid w:val="00BE2975"/>
    <w:rsid w:val="00BE3035"/>
    <w:rsid w:val="00BE32B0"/>
    <w:rsid w:val="00BE331A"/>
    <w:rsid w:val="00BE349F"/>
    <w:rsid w:val="00BE3668"/>
    <w:rsid w:val="00BE3E9B"/>
    <w:rsid w:val="00BE489A"/>
    <w:rsid w:val="00BE5321"/>
    <w:rsid w:val="00BE584B"/>
    <w:rsid w:val="00BE5933"/>
    <w:rsid w:val="00BE5E33"/>
    <w:rsid w:val="00BE6107"/>
    <w:rsid w:val="00BE6454"/>
    <w:rsid w:val="00BE68A7"/>
    <w:rsid w:val="00BE7560"/>
    <w:rsid w:val="00BE7D49"/>
    <w:rsid w:val="00BF0652"/>
    <w:rsid w:val="00BF081E"/>
    <w:rsid w:val="00BF0964"/>
    <w:rsid w:val="00BF0B24"/>
    <w:rsid w:val="00BF0B78"/>
    <w:rsid w:val="00BF0BFA"/>
    <w:rsid w:val="00BF0D63"/>
    <w:rsid w:val="00BF0FE7"/>
    <w:rsid w:val="00BF1202"/>
    <w:rsid w:val="00BF1830"/>
    <w:rsid w:val="00BF1B94"/>
    <w:rsid w:val="00BF2581"/>
    <w:rsid w:val="00BF2824"/>
    <w:rsid w:val="00BF3C8D"/>
    <w:rsid w:val="00BF4168"/>
    <w:rsid w:val="00BF424D"/>
    <w:rsid w:val="00BF45C5"/>
    <w:rsid w:val="00BF5416"/>
    <w:rsid w:val="00BF55FE"/>
    <w:rsid w:val="00BF56F0"/>
    <w:rsid w:val="00BF5A0E"/>
    <w:rsid w:val="00BF5E3B"/>
    <w:rsid w:val="00BF5F33"/>
    <w:rsid w:val="00BF5F9F"/>
    <w:rsid w:val="00BF63B2"/>
    <w:rsid w:val="00BF6B7F"/>
    <w:rsid w:val="00BF6C2A"/>
    <w:rsid w:val="00BF71F2"/>
    <w:rsid w:val="00BF7304"/>
    <w:rsid w:val="00BF7E14"/>
    <w:rsid w:val="00C002DB"/>
    <w:rsid w:val="00C00776"/>
    <w:rsid w:val="00C01551"/>
    <w:rsid w:val="00C01BCA"/>
    <w:rsid w:val="00C022C9"/>
    <w:rsid w:val="00C023EF"/>
    <w:rsid w:val="00C02F28"/>
    <w:rsid w:val="00C03052"/>
    <w:rsid w:val="00C03B1B"/>
    <w:rsid w:val="00C03FCA"/>
    <w:rsid w:val="00C053B0"/>
    <w:rsid w:val="00C057EC"/>
    <w:rsid w:val="00C05C9F"/>
    <w:rsid w:val="00C05FA2"/>
    <w:rsid w:val="00C0612E"/>
    <w:rsid w:val="00C0636F"/>
    <w:rsid w:val="00C06464"/>
    <w:rsid w:val="00C0649C"/>
    <w:rsid w:val="00C067F3"/>
    <w:rsid w:val="00C06B22"/>
    <w:rsid w:val="00C06B3A"/>
    <w:rsid w:val="00C06BE8"/>
    <w:rsid w:val="00C06D90"/>
    <w:rsid w:val="00C07796"/>
    <w:rsid w:val="00C101C8"/>
    <w:rsid w:val="00C10CC0"/>
    <w:rsid w:val="00C114FB"/>
    <w:rsid w:val="00C11D18"/>
    <w:rsid w:val="00C1276D"/>
    <w:rsid w:val="00C12DF5"/>
    <w:rsid w:val="00C1326F"/>
    <w:rsid w:val="00C134A4"/>
    <w:rsid w:val="00C14BAD"/>
    <w:rsid w:val="00C14CC8"/>
    <w:rsid w:val="00C15406"/>
    <w:rsid w:val="00C15C6A"/>
    <w:rsid w:val="00C15ECF"/>
    <w:rsid w:val="00C162DB"/>
    <w:rsid w:val="00C16487"/>
    <w:rsid w:val="00C16840"/>
    <w:rsid w:val="00C16AAC"/>
    <w:rsid w:val="00C17013"/>
    <w:rsid w:val="00C2011F"/>
    <w:rsid w:val="00C20DFF"/>
    <w:rsid w:val="00C211A5"/>
    <w:rsid w:val="00C21383"/>
    <w:rsid w:val="00C2138A"/>
    <w:rsid w:val="00C213EE"/>
    <w:rsid w:val="00C21669"/>
    <w:rsid w:val="00C21B95"/>
    <w:rsid w:val="00C21DA9"/>
    <w:rsid w:val="00C21EDA"/>
    <w:rsid w:val="00C2275B"/>
    <w:rsid w:val="00C22A79"/>
    <w:rsid w:val="00C22C3C"/>
    <w:rsid w:val="00C231CA"/>
    <w:rsid w:val="00C2323D"/>
    <w:rsid w:val="00C23409"/>
    <w:rsid w:val="00C23436"/>
    <w:rsid w:val="00C238E7"/>
    <w:rsid w:val="00C23914"/>
    <w:rsid w:val="00C2398B"/>
    <w:rsid w:val="00C239AC"/>
    <w:rsid w:val="00C239E1"/>
    <w:rsid w:val="00C23E3A"/>
    <w:rsid w:val="00C24B0B"/>
    <w:rsid w:val="00C24F9C"/>
    <w:rsid w:val="00C253EC"/>
    <w:rsid w:val="00C254B5"/>
    <w:rsid w:val="00C25EC4"/>
    <w:rsid w:val="00C261D3"/>
    <w:rsid w:val="00C2623D"/>
    <w:rsid w:val="00C263F1"/>
    <w:rsid w:val="00C26F31"/>
    <w:rsid w:val="00C27679"/>
    <w:rsid w:val="00C27BE7"/>
    <w:rsid w:val="00C3034D"/>
    <w:rsid w:val="00C31760"/>
    <w:rsid w:val="00C31BCF"/>
    <w:rsid w:val="00C31C51"/>
    <w:rsid w:val="00C322C5"/>
    <w:rsid w:val="00C32994"/>
    <w:rsid w:val="00C32A50"/>
    <w:rsid w:val="00C32D32"/>
    <w:rsid w:val="00C339C7"/>
    <w:rsid w:val="00C33AE1"/>
    <w:rsid w:val="00C33BEC"/>
    <w:rsid w:val="00C3463D"/>
    <w:rsid w:val="00C34819"/>
    <w:rsid w:val="00C34897"/>
    <w:rsid w:val="00C353D3"/>
    <w:rsid w:val="00C353F4"/>
    <w:rsid w:val="00C35BA8"/>
    <w:rsid w:val="00C3647A"/>
    <w:rsid w:val="00C36582"/>
    <w:rsid w:val="00C36C73"/>
    <w:rsid w:val="00C37DCF"/>
    <w:rsid w:val="00C410DD"/>
    <w:rsid w:val="00C41448"/>
    <w:rsid w:val="00C416F6"/>
    <w:rsid w:val="00C41C5D"/>
    <w:rsid w:val="00C41E93"/>
    <w:rsid w:val="00C44472"/>
    <w:rsid w:val="00C44908"/>
    <w:rsid w:val="00C450B6"/>
    <w:rsid w:val="00C4541E"/>
    <w:rsid w:val="00C45696"/>
    <w:rsid w:val="00C456FE"/>
    <w:rsid w:val="00C45C7E"/>
    <w:rsid w:val="00C45E20"/>
    <w:rsid w:val="00C4695B"/>
    <w:rsid w:val="00C47369"/>
    <w:rsid w:val="00C4752A"/>
    <w:rsid w:val="00C4780E"/>
    <w:rsid w:val="00C47916"/>
    <w:rsid w:val="00C47920"/>
    <w:rsid w:val="00C47A0F"/>
    <w:rsid w:val="00C47E51"/>
    <w:rsid w:val="00C503CB"/>
    <w:rsid w:val="00C506AA"/>
    <w:rsid w:val="00C50987"/>
    <w:rsid w:val="00C50C02"/>
    <w:rsid w:val="00C5185F"/>
    <w:rsid w:val="00C519A0"/>
    <w:rsid w:val="00C51BF8"/>
    <w:rsid w:val="00C52EF1"/>
    <w:rsid w:val="00C535D4"/>
    <w:rsid w:val="00C536C5"/>
    <w:rsid w:val="00C53E10"/>
    <w:rsid w:val="00C54623"/>
    <w:rsid w:val="00C54760"/>
    <w:rsid w:val="00C5482D"/>
    <w:rsid w:val="00C54AF2"/>
    <w:rsid w:val="00C55189"/>
    <w:rsid w:val="00C55251"/>
    <w:rsid w:val="00C5533E"/>
    <w:rsid w:val="00C55389"/>
    <w:rsid w:val="00C554B5"/>
    <w:rsid w:val="00C555C0"/>
    <w:rsid w:val="00C555F0"/>
    <w:rsid w:val="00C5572F"/>
    <w:rsid w:val="00C5579F"/>
    <w:rsid w:val="00C5582B"/>
    <w:rsid w:val="00C55C65"/>
    <w:rsid w:val="00C55E9B"/>
    <w:rsid w:val="00C56143"/>
    <w:rsid w:val="00C56377"/>
    <w:rsid w:val="00C566AF"/>
    <w:rsid w:val="00C56A00"/>
    <w:rsid w:val="00C56C4F"/>
    <w:rsid w:val="00C57817"/>
    <w:rsid w:val="00C57A78"/>
    <w:rsid w:val="00C6034F"/>
    <w:rsid w:val="00C6084A"/>
    <w:rsid w:val="00C60970"/>
    <w:rsid w:val="00C60AF8"/>
    <w:rsid w:val="00C60C7E"/>
    <w:rsid w:val="00C60CA4"/>
    <w:rsid w:val="00C61945"/>
    <w:rsid w:val="00C6207A"/>
    <w:rsid w:val="00C624EE"/>
    <w:rsid w:val="00C62C3A"/>
    <w:rsid w:val="00C6300B"/>
    <w:rsid w:val="00C63180"/>
    <w:rsid w:val="00C631B2"/>
    <w:rsid w:val="00C632AB"/>
    <w:rsid w:val="00C63AFE"/>
    <w:rsid w:val="00C63CA0"/>
    <w:rsid w:val="00C64670"/>
    <w:rsid w:val="00C64784"/>
    <w:rsid w:val="00C648F9"/>
    <w:rsid w:val="00C64A4E"/>
    <w:rsid w:val="00C64DF6"/>
    <w:rsid w:val="00C6589D"/>
    <w:rsid w:val="00C659B5"/>
    <w:rsid w:val="00C65EF5"/>
    <w:rsid w:val="00C65F8D"/>
    <w:rsid w:val="00C66223"/>
    <w:rsid w:val="00C66842"/>
    <w:rsid w:val="00C67B2C"/>
    <w:rsid w:val="00C67B83"/>
    <w:rsid w:val="00C67C64"/>
    <w:rsid w:val="00C70034"/>
    <w:rsid w:val="00C70152"/>
    <w:rsid w:val="00C70751"/>
    <w:rsid w:val="00C70F00"/>
    <w:rsid w:val="00C70F76"/>
    <w:rsid w:val="00C71541"/>
    <w:rsid w:val="00C719AC"/>
    <w:rsid w:val="00C71DE9"/>
    <w:rsid w:val="00C71E4C"/>
    <w:rsid w:val="00C7233F"/>
    <w:rsid w:val="00C725CF"/>
    <w:rsid w:val="00C72CDA"/>
    <w:rsid w:val="00C72E47"/>
    <w:rsid w:val="00C7310B"/>
    <w:rsid w:val="00C73187"/>
    <w:rsid w:val="00C7322A"/>
    <w:rsid w:val="00C733B6"/>
    <w:rsid w:val="00C73504"/>
    <w:rsid w:val="00C73770"/>
    <w:rsid w:val="00C737B8"/>
    <w:rsid w:val="00C73F25"/>
    <w:rsid w:val="00C74005"/>
    <w:rsid w:val="00C74225"/>
    <w:rsid w:val="00C743EE"/>
    <w:rsid w:val="00C745D1"/>
    <w:rsid w:val="00C749BF"/>
    <w:rsid w:val="00C74A83"/>
    <w:rsid w:val="00C74D46"/>
    <w:rsid w:val="00C74FDC"/>
    <w:rsid w:val="00C76505"/>
    <w:rsid w:val="00C76EE5"/>
    <w:rsid w:val="00C77679"/>
    <w:rsid w:val="00C77FEC"/>
    <w:rsid w:val="00C80428"/>
    <w:rsid w:val="00C8043D"/>
    <w:rsid w:val="00C806CD"/>
    <w:rsid w:val="00C80953"/>
    <w:rsid w:val="00C81261"/>
    <w:rsid w:val="00C814D6"/>
    <w:rsid w:val="00C8159E"/>
    <w:rsid w:val="00C816E2"/>
    <w:rsid w:val="00C817AF"/>
    <w:rsid w:val="00C82897"/>
    <w:rsid w:val="00C829AF"/>
    <w:rsid w:val="00C829D9"/>
    <w:rsid w:val="00C82BE1"/>
    <w:rsid w:val="00C82D8F"/>
    <w:rsid w:val="00C82FED"/>
    <w:rsid w:val="00C833AA"/>
    <w:rsid w:val="00C836BA"/>
    <w:rsid w:val="00C8397E"/>
    <w:rsid w:val="00C83CFD"/>
    <w:rsid w:val="00C84519"/>
    <w:rsid w:val="00C847FA"/>
    <w:rsid w:val="00C84FAC"/>
    <w:rsid w:val="00C84FED"/>
    <w:rsid w:val="00C85F6C"/>
    <w:rsid w:val="00C8647A"/>
    <w:rsid w:val="00C86516"/>
    <w:rsid w:val="00C8656C"/>
    <w:rsid w:val="00C86B61"/>
    <w:rsid w:val="00C8757F"/>
    <w:rsid w:val="00C87581"/>
    <w:rsid w:val="00C8777C"/>
    <w:rsid w:val="00C87918"/>
    <w:rsid w:val="00C879EF"/>
    <w:rsid w:val="00C87F39"/>
    <w:rsid w:val="00C900A1"/>
    <w:rsid w:val="00C90167"/>
    <w:rsid w:val="00C901C0"/>
    <w:rsid w:val="00C903B3"/>
    <w:rsid w:val="00C9067B"/>
    <w:rsid w:val="00C90987"/>
    <w:rsid w:val="00C90E16"/>
    <w:rsid w:val="00C916E2"/>
    <w:rsid w:val="00C91A42"/>
    <w:rsid w:val="00C92210"/>
    <w:rsid w:val="00C924BB"/>
    <w:rsid w:val="00C926CD"/>
    <w:rsid w:val="00C92DA5"/>
    <w:rsid w:val="00C92E17"/>
    <w:rsid w:val="00C931C0"/>
    <w:rsid w:val="00C937D0"/>
    <w:rsid w:val="00C93F94"/>
    <w:rsid w:val="00C9400E"/>
    <w:rsid w:val="00C945F4"/>
    <w:rsid w:val="00C94844"/>
    <w:rsid w:val="00C94E85"/>
    <w:rsid w:val="00C95579"/>
    <w:rsid w:val="00C9591C"/>
    <w:rsid w:val="00C959FD"/>
    <w:rsid w:val="00C95C35"/>
    <w:rsid w:val="00C961FA"/>
    <w:rsid w:val="00C962B4"/>
    <w:rsid w:val="00C963B6"/>
    <w:rsid w:val="00C964AA"/>
    <w:rsid w:val="00C96505"/>
    <w:rsid w:val="00C96C0F"/>
    <w:rsid w:val="00C96E98"/>
    <w:rsid w:val="00C96FF1"/>
    <w:rsid w:val="00C971EA"/>
    <w:rsid w:val="00C97831"/>
    <w:rsid w:val="00C979EE"/>
    <w:rsid w:val="00C97A0F"/>
    <w:rsid w:val="00CA02B2"/>
    <w:rsid w:val="00CA087D"/>
    <w:rsid w:val="00CA0A6C"/>
    <w:rsid w:val="00CA0AAC"/>
    <w:rsid w:val="00CA0F03"/>
    <w:rsid w:val="00CA0FD6"/>
    <w:rsid w:val="00CA1BF5"/>
    <w:rsid w:val="00CA1DF5"/>
    <w:rsid w:val="00CA1F92"/>
    <w:rsid w:val="00CA1FAB"/>
    <w:rsid w:val="00CA289B"/>
    <w:rsid w:val="00CA29E0"/>
    <w:rsid w:val="00CA2BA0"/>
    <w:rsid w:val="00CA2E68"/>
    <w:rsid w:val="00CA30AC"/>
    <w:rsid w:val="00CA30B7"/>
    <w:rsid w:val="00CA3386"/>
    <w:rsid w:val="00CA365D"/>
    <w:rsid w:val="00CA3BBB"/>
    <w:rsid w:val="00CA42CD"/>
    <w:rsid w:val="00CA45E2"/>
    <w:rsid w:val="00CA46E7"/>
    <w:rsid w:val="00CA4B34"/>
    <w:rsid w:val="00CA4E93"/>
    <w:rsid w:val="00CA558D"/>
    <w:rsid w:val="00CA6782"/>
    <w:rsid w:val="00CA735B"/>
    <w:rsid w:val="00CA74E0"/>
    <w:rsid w:val="00CA7616"/>
    <w:rsid w:val="00CA7B39"/>
    <w:rsid w:val="00CB0235"/>
    <w:rsid w:val="00CB0362"/>
    <w:rsid w:val="00CB0743"/>
    <w:rsid w:val="00CB0DE0"/>
    <w:rsid w:val="00CB0E26"/>
    <w:rsid w:val="00CB12E7"/>
    <w:rsid w:val="00CB1493"/>
    <w:rsid w:val="00CB163A"/>
    <w:rsid w:val="00CB1761"/>
    <w:rsid w:val="00CB1891"/>
    <w:rsid w:val="00CB22C8"/>
    <w:rsid w:val="00CB23AE"/>
    <w:rsid w:val="00CB2737"/>
    <w:rsid w:val="00CB2BED"/>
    <w:rsid w:val="00CB2BFB"/>
    <w:rsid w:val="00CB2F0A"/>
    <w:rsid w:val="00CB3881"/>
    <w:rsid w:val="00CB3CB4"/>
    <w:rsid w:val="00CB3F22"/>
    <w:rsid w:val="00CB4ABF"/>
    <w:rsid w:val="00CB55FF"/>
    <w:rsid w:val="00CB5926"/>
    <w:rsid w:val="00CB6658"/>
    <w:rsid w:val="00CB6E35"/>
    <w:rsid w:val="00CC0170"/>
    <w:rsid w:val="00CC0244"/>
    <w:rsid w:val="00CC02F2"/>
    <w:rsid w:val="00CC065F"/>
    <w:rsid w:val="00CC1413"/>
    <w:rsid w:val="00CC1573"/>
    <w:rsid w:val="00CC1B2D"/>
    <w:rsid w:val="00CC1DD5"/>
    <w:rsid w:val="00CC2156"/>
    <w:rsid w:val="00CC2333"/>
    <w:rsid w:val="00CC2D18"/>
    <w:rsid w:val="00CC2DB1"/>
    <w:rsid w:val="00CC31DE"/>
    <w:rsid w:val="00CC3D2A"/>
    <w:rsid w:val="00CC40E5"/>
    <w:rsid w:val="00CC41A2"/>
    <w:rsid w:val="00CC468C"/>
    <w:rsid w:val="00CC4726"/>
    <w:rsid w:val="00CC4877"/>
    <w:rsid w:val="00CC4B9E"/>
    <w:rsid w:val="00CC518E"/>
    <w:rsid w:val="00CC5286"/>
    <w:rsid w:val="00CC545D"/>
    <w:rsid w:val="00CC5633"/>
    <w:rsid w:val="00CC57C6"/>
    <w:rsid w:val="00CC5D54"/>
    <w:rsid w:val="00CC5EC7"/>
    <w:rsid w:val="00CC5FA4"/>
    <w:rsid w:val="00CC61A3"/>
    <w:rsid w:val="00CC670A"/>
    <w:rsid w:val="00CC6734"/>
    <w:rsid w:val="00CC6766"/>
    <w:rsid w:val="00CC68EE"/>
    <w:rsid w:val="00CC6A6C"/>
    <w:rsid w:val="00CC70A2"/>
    <w:rsid w:val="00CC7105"/>
    <w:rsid w:val="00CC75B9"/>
    <w:rsid w:val="00CC7B51"/>
    <w:rsid w:val="00CC7CC6"/>
    <w:rsid w:val="00CC7D01"/>
    <w:rsid w:val="00CD0784"/>
    <w:rsid w:val="00CD083E"/>
    <w:rsid w:val="00CD0C5B"/>
    <w:rsid w:val="00CD157B"/>
    <w:rsid w:val="00CD1992"/>
    <w:rsid w:val="00CD1A2F"/>
    <w:rsid w:val="00CD1BB6"/>
    <w:rsid w:val="00CD1E74"/>
    <w:rsid w:val="00CD2834"/>
    <w:rsid w:val="00CD2BF8"/>
    <w:rsid w:val="00CD3149"/>
    <w:rsid w:val="00CD34C3"/>
    <w:rsid w:val="00CD3943"/>
    <w:rsid w:val="00CD4A96"/>
    <w:rsid w:val="00CD51BB"/>
    <w:rsid w:val="00CD6526"/>
    <w:rsid w:val="00CD6538"/>
    <w:rsid w:val="00CD67B2"/>
    <w:rsid w:val="00CD73AB"/>
    <w:rsid w:val="00CD73C1"/>
    <w:rsid w:val="00CD7E51"/>
    <w:rsid w:val="00CD7E93"/>
    <w:rsid w:val="00CD7ED1"/>
    <w:rsid w:val="00CE0671"/>
    <w:rsid w:val="00CE0AEB"/>
    <w:rsid w:val="00CE0C94"/>
    <w:rsid w:val="00CE0D01"/>
    <w:rsid w:val="00CE11A1"/>
    <w:rsid w:val="00CE156E"/>
    <w:rsid w:val="00CE1ED6"/>
    <w:rsid w:val="00CE2A47"/>
    <w:rsid w:val="00CE2BB8"/>
    <w:rsid w:val="00CE303F"/>
    <w:rsid w:val="00CE33DF"/>
    <w:rsid w:val="00CE3861"/>
    <w:rsid w:val="00CE3DFD"/>
    <w:rsid w:val="00CE3EFE"/>
    <w:rsid w:val="00CE40E2"/>
    <w:rsid w:val="00CE4474"/>
    <w:rsid w:val="00CE4510"/>
    <w:rsid w:val="00CE4709"/>
    <w:rsid w:val="00CE4A19"/>
    <w:rsid w:val="00CE4C6C"/>
    <w:rsid w:val="00CE4CE1"/>
    <w:rsid w:val="00CE4DC6"/>
    <w:rsid w:val="00CE5411"/>
    <w:rsid w:val="00CE5644"/>
    <w:rsid w:val="00CE5820"/>
    <w:rsid w:val="00CE5845"/>
    <w:rsid w:val="00CE5B07"/>
    <w:rsid w:val="00CE62A5"/>
    <w:rsid w:val="00CE6DFB"/>
    <w:rsid w:val="00CE700D"/>
    <w:rsid w:val="00CE73D9"/>
    <w:rsid w:val="00CE7CF8"/>
    <w:rsid w:val="00CF0706"/>
    <w:rsid w:val="00CF0BD9"/>
    <w:rsid w:val="00CF1778"/>
    <w:rsid w:val="00CF3020"/>
    <w:rsid w:val="00CF3278"/>
    <w:rsid w:val="00CF346F"/>
    <w:rsid w:val="00CF3A3C"/>
    <w:rsid w:val="00CF413E"/>
    <w:rsid w:val="00CF4175"/>
    <w:rsid w:val="00CF4D45"/>
    <w:rsid w:val="00CF54AF"/>
    <w:rsid w:val="00CF54B4"/>
    <w:rsid w:val="00CF587B"/>
    <w:rsid w:val="00CF58FE"/>
    <w:rsid w:val="00CF5D42"/>
    <w:rsid w:val="00CF5DCC"/>
    <w:rsid w:val="00CF5F17"/>
    <w:rsid w:val="00CF6286"/>
    <w:rsid w:val="00CF62B7"/>
    <w:rsid w:val="00CF6A35"/>
    <w:rsid w:val="00CF6A86"/>
    <w:rsid w:val="00CF6EA9"/>
    <w:rsid w:val="00CF7BB2"/>
    <w:rsid w:val="00CF7DA3"/>
    <w:rsid w:val="00D0039F"/>
    <w:rsid w:val="00D009C0"/>
    <w:rsid w:val="00D00BEA"/>
    <w:rsid w:val="00D00FD6"/>
    <w:rsid w:val="00D01679"/>
    <w:rsid w:val="00D01763"/>
    <w:rsid w:val="00D01FA6"/>
    <w:rsid w:val="00D0206E"/>
    <w:rsid w:val="00D0210F"/>
    <w:rsid w:val="00D02608"/>
    <w:rsid w:val="00D02C69"/>
    <w:rsid w:val="00D02D95"/>
    <w:rsid w:val="00D02F55"/>
    <w:rsid w:val="00D0304D"/>
    <w:rsid w:val="00D034E6"/>
    <w:rsid w:val="00D03979"/>
    <w:rsid w:val="00D03FC6"/>
    <w:rsid w:val="00D04112"/>
    <w:rsid w:val="00D04393"/>
    <w:rsid w:val="00D049BD"/>
    <w:rsid w:val="00D04B0D"/>
    <w:rsid w:val="00D050DC"/>
    <w:rsid w:val="00D05169"/>
    <w:rsid w:val="00D05B8D"/>
    <w:rsid w:val="00D05BC2"/>
    <w:rsid w:val="00D05EEC"/>
    <w:rsid w:val="00D065F0"/>
    <w:rsid w:val="00D06726"/>
    <w:rsid w:val="00D06830"/>
    <w:rsid w:val="00D07203"/>
    <w:rsid w:val="00D07400"/>
    <w:rsid w:val="00D07A2A"/>
    <w:rsid w:val="00D07EB7"/>
    <w:rsid w:val="00D10CCF"/>
    <w:rsid w:val="00D10FB9"/>
    <w:rsid w:val="00D11532"/>
    <w:rsid w:val="00D11577"/>
    <w:rsid w:val="00D11A9C"/>
    <w:rsid w:val="00D11AC3"/>
    <w:rsid w:val="00D12095"/>
    <w:rsid w:val="00D12134"/>
    <w:rsid w:val="00D123C8"/>
    <w:rsid w:val="00D12AC5"/>
    <w:rsid w:val="00D12B7A"/>
    <w:rsid w:val="00D12C1F"/>
    <w:rsid w:val="00D12D78"/>
    <w:rsid w:val="00D13137"/>
    <w:rsid w:val="00D13148"/>
    <w:rsid w:val="00D13553"/>
    <w:rsid w:val="00D137CE"/>
    <w:rsid w:val="00D13804"/>
    <w:rsid w:val="00D13B54"/>
    <w:rsid w:val="00D14B19"/>
    <w:rsid w:val="00D14CDC"/>
    <w:rsid w:val="00D14F1E"/>
    <w:rsid w:val="00D15025"/>
    <w:rsid w:val="00D1505A"/>
    <w:rsid w:val="00D152A4"/>
    <w:rsid w:val="00D1574C"/>
    <w:rsid w:val="00D15798"/>
    <w:rsid w:val="00D158CC"/>
    <w:rsid w:val="00D15A0F"/>
    <w:rsid w:val="00D15CA4"/>
    <w:rsid w:val="00D15EA5"/>
    <w:rsid w:val="00D15FD1"/>
    <w:rsid w:val="00D160AB"/>
    <w:rsid w:val="00D16A49"/>
    <w:rsid w:val="00D17349"/>
    <w:rsid w:val="00D17B90"/>
    <w:rsid w:val="00D20376"/>
    <w:rsid w:val="00D20671"/>
    <w:rsid w:val="00D207AB"/>
    <w:rsid w:val="00D215DE"/>
    <w:rsid w:val="00D21666"/>
    <w:rsid w:val="00D21812"/>
    <w:rsid w:val="00D21A78"/>
    <w:rsid w:val="00D2215C"/>
    <w:rsid w:val="00D22981"/>
    <w:rsid w:val="00D229C5"/>
    <w:rsid w:val="00D22E4F"/>
    <w:rsid w:val="00D2321D"/>
    <w:rsid w:val="00D2329D"/>
    <w:rsid w:val="00D23787"/>
    <w:rsid w:val="00D23C3B"/>
    <w:rsid w:val="00D2427A"/>
    <w:rsid w:val="00D251FD"/>
    <w:rsid w:val="00D25287"/>
    <w:rsid w:val="00D2529E"/>
    <w:rsid w:val="00D253BB"/>
    <w:rsid w:val="00D2618B"/>
    <w:rsid w:val="00D2641C"/>
    <w:rsid w:val="00D26E53"/>
    <w:rsid w:val="00D271E5"/>
    <w:rsid w:val="00D272B2"/>
    <w:rsid w:val="00D27319"/>
    <w:rsid w:val="00D27B09"/>
    <w:rsid w:val="00D27BF3"/>
    <w:rsid w:val="00D30018"/>
    <w:rsid w:val="00D30268"/>
    <w:rsid w:val="00D30C73"/>
    <w:rsid w:val="00D30F2D"/>
    <w:rsid w:val="00D31DA6"/>
    <w:rsid w:val="00D32450"/>
    <w:rsid w:val="00D32452"/>
    <w:rsid w:val="00D3295B"/>
    <w:rsid w:val="00D3329C"/>
    <w:rsid w:val="00D333B0"/>
    <w:rsid w:val="00D33449"/>
    <w:rsid w:val="00D33741"/>
    <w:rsid w:val="00D3449D"/>
    <w:rsid w:val="00D345BA"/>
    <w:rsid w:val="00D345C3"/>
    <w:rsid w:val="00D3463A"/>
    <w:rsid w:val="00D34A95"/>
    <w:rsid w:val="00D35330"/>
    <w:rsid w:val="00D35379"/>
    <w:rsid w:val="00D35985"/>
    <w:rsid w:val="00D35BC8"/>
    <w:rsid w:val="00D3669C"/>
    <w:rsid w:val="00D36EA6"/>
    <w:rsid w:val="00D36FDD"/>
    <w:rsid w:val="00D402CC"/>
    <w:rsid w:val="00D404E2"/>
    <w:rsid w:val="00D407E4"/>
    <w:rsid w:val="00D407E6"/>
    <w:rsid w:val="00D409EB"/>
    <w:rsid w:val="00D40A74"/>
    <w:rsid w:val="00D40CC2"/>
    <w:rsid w:val="00D40D70"/>
    <w:rsid w:val="00D4166B"/>
    <w:rsid w:val="00D41724"/>
    <w:rsid w:val="00D42208"/>
    <w:rsid w:val="00D42BBE"/>
    <w:rsid w:val="00D437EF"/>
    <w:rsid w:val="00D43D10"/>
    <w:rsid w:val="00D4547C"/>
    <w:rsid w:val="00D45815"/>
    <w:rsid w:val="00D45E0D"/>
    <w:rsid w:val="00D45FE2"/>
    <w:rsid w:val="00D46335"/>
    <w:rsid w:val="00D4671B"/>
    <w:rsid w:val="00D46DE5"/>
    <w:rsid w:val="00D4710B"/>
    <w:rsid w:val="00D47468"/>
    <w:rsid w:val="00D47B48"/>
    <w:rsid w:val="00D47CD5"/>
    <w:rsid w:val="00D47D58"/>
    <w:rsid w:val="00D47E5F"/>
    <w:rsid w:val="00D50585"/>
    <w:rsid w:val="00D517A7"/>
    <w:rsid w:val="00D5184A"/>
    <w:rsid w:val="00D51E2C"/>
    <w:rsid w:val="00D524D5"/>
    <w:rsid w:val="00D52522"/>
    <w:rsid w:val="00D52CB8"/>
    <w:rsid w:val="00D531B1"/>
    <w:rsid w:val="00D53546"/>
    <w:rsid w:val="00D535DC"/>
    <w:rsid w:val="00D538E3"/>
    <w:rsid w:val="00D539F2"/>
    <w:rsid w:val="00D53BEF"/>
    <w:rsid w:val="00D53CFA"/>
    <w:rsid w:val="00D54092"/>
    <w:rsid w:val="00D54DD2"/>
    <w:rsid w:val="00D55048"/>
    <w:rsid w:val="00D55470"/>
    <w:rsid w:val="00D561F6"/>
    <w:rsid w:val="00D56211"/>
    <w:rsid w:val="00D56287"/>
    <w:rsid w:val="00D564EE"/>
    <w:rsid w:val="00D56A1E"/>
    <w:rsid w:val="00D56AB7"/>
    <w:rsid w:val="00D56B9A"/>
    <w:rsid w:val="00D570AD"/>
    <w:rsid w:val="00D57128"/>
    <w:rsid w:val="00D5772F"/>
    <w:rsid w:val="00D57DDF"/>
    <w:rsid w:val="00D60604"/>
    <w:rsid w:val="00D61FAE"/>
    <w:rsid w:val="00D6253D"/>
    <w:rsid w:val="00D6289B"/>
    <w:rsid w:val="00D62EEE"/>
    <w:rsid w:val="00D63133"/>
    <w:rsid w:val="00D6390E"/>
    <w:rsid w:val="00D639DF"/>
    <w:rsid w:val="00D6416B"/>
    <w:rsid w:val="00D6471F"/>
    <w:rsid w:val="00D6472F"/>
    <w:rsid w:val="00D64ADC"/>
    <w:rsid w:val="00D654BD"/>
    <w:rsid w:val="00D655F9"/>
    <w:rsid w:val="00D65B15"/>
    <w:rsid w:val="00D65BEB"/>
    <w:rsid w:val="00D6600F"/>
    <w:rsid w:val="00D66682"/>
    <w:rsid w:val="00D6680B"/>
    <w:rsid w:val="00D6687D"/>
    <w:rsid w:val="00D66F1A"/>
    <w:rsid w:val="00D716F8"/>
    <w:rsid w:val="00D719F8"/>
    <w:rsid w:val="00D71DCF"/>
    <w:rsid w:val="00D725F5"/>
    <w:rsid w:val="00D7293C"/>
    <w:rsid w:val="00D72CD7"/>
    <w:rsid w:val="00D72DAB"/>
    <w:rsid w:val="00D730EC"/>
    <w:rsid w:val="00D739C2"/>
    <w:rsid w:val="00D73BDE"/>
    <w:rsid w:val="00D73FB0"/>
    <w:rsid w:val="00D7411C"/>
    <w:rsid w:val="00D741A7"/>
    <w:rsid w:val="00D741BC"/>
    <w:rsid w:val="00D742B4"/>
    <w:rsid w:val="00D7477B"/>
    <w:rsid w:val="00D7487A"/>
    <w:rsid w:val="00D74AE4"/>
    <w:rsid w:val="00D74C89"/>
    <w:rsid w:val="00D7555B"/>
    <w:rsid w:val="00D75E80"/>
    <w:rsid w:val="00D75F90"/>
    <w:rsid w:val="00D763C9"/>
    <w:rsid w:val="00D76F48"/>
    <w:rsid w:val="00D76F8D"/>
    <w:rsid w:val="00D77246"/>
    <w:rsid w:val="00D778A4"/>
    <w:rsid w:val="00D800CD"/>
    <w:rsid w:val="00D801A0"/>
    <w:rsid w:val="00D80881"/>
    <w:rsid w:val="00D80C7B"/>
    <w:rsid w:val="00D8111B"/>
    <w:rsid w:val="00D811CF"/>
    <w:rsid w:val="00D813D4"/>
    <w:rsid w:val="00D81AA4"/>
    <w:rsid w:val="00D81F03"/>
    <w:rsid w:val="00D82F2A"/>
    <w:rsid w:val="00D834AA"/>
    <w:rsid w:val="00D83545"/>
    <w:rsid w:val="00D83736"/>
    <w:rsid w:val="00D83774"/>
    <w:rsid w:val="00D8387E"/>
    <w:rsid w:val="00D83F95"/>
    <w:rsid w:val="00D84059"/>
    <w:rsid w:val="00D845F5"/>
    <w:rsid w:val="00D84696"/>
    <w:rsid w:val="00D847FF"/>
    <w:rsid w:val="00D84975"/>
    <w:rsid w:val="00D85B09"/>
    <w:rsid w:val="00D85BC4"/>
    <w:rsid w:val="00D86678"/>
    <w:rsid w:val="00D86749"/>
    <w:rsid w:val="00D86759"/>
    <w:rsid w:val="00D86FED"/>
    <w:rsid w:val="00D870B7"/>
    <w:rsid w:val="00D87471"/>
    <w:rsid w:val="00D87DF9"/>
    <w:rsid w:val="00D87E90"/>
    <w:rsid w:val="00D87F1F"/>
    <w:rsid w:val="00D9145B"/>
    <w:rsid w:val="00D91D02"/>
    <w:rsid w:val="00D92630"/>
    <w:rsid w:val="00D9276B"/>
    <w:rsid w:val="00D938C3"/>
    <w:rsid w:val="00D93902"/>
    <w:rsid w:val="00D939B0"/>
    <w:rsid w:val="00D9403D"/>
    <w:rsid w:val="00D94560"/>
    <w:rsid w:val="00D94B21"/>
    <w:rsid w:val="00D94D40"/>
    <w:rsid w:val="00D94FFF"/>
    <w:rsid w:val="00D9562C"/>
    <w:rsid w:val="00D95ACE"/>
    <w:rsid w:val="00D95BF2"/>
    <w:rsid w:val="00D95E36"/>
    <w:rsid w:val="00D95EA5"/>
    <w:rsid w:val="00D95EDF"/>
    <w:rsid w:val="00D96B71"/>
    <w:rsid w:val="00D9747C"/>
    <w:rsid w:val="00D97567"/>
    <w:rsid w:val="00D97794"/>
    <w:rsid w:val="00D97AA7"/>
    <w:rsid w:val="00D97BBC"/>
    <w:rsid w:val="00D97F67"/>
    <w:rsid w:val="00DA0443"/>
    <w:rsid w:val="00DA0665"/>
    <w:rsid w:val="00DA0696"/>
    <w:rsid w:val="00DA0AC9"/>
    <w:rsid w:val="00DA0C39"/>
    <w:rsid w:val="00DA109E"/>
    <w:rsid w:val="00DA12CE"/>
    <w:rsid w:val="00DA1835"/>
    <w:rsid w:val="00DA1968"/>
    <w:rsid w:val="00DA1980"/>
    <w:rsid w:val="00DA2736"/>
    <w:rsid w:val="00DA2A0F"/>
    <w:rsid w:val="00DA3248"/>
    <w:rsid w:val="00DA39AE"/>
    <w:rsid w:val="00DA3C43"/>
    <w:rsid w:val="00DA412C"/>
    <w:rsid w:val="00DA4B83"/>
    <w:rsid w:val="00DA5132"/>
    <w:rsid w:val="00DA52E4"/>
    <w:rsid w:val="00DA566F"/>
    <w:rsid w:val="00DA576A"/>
    <w:rsid w:val="00DA589A"/>
    <w:rsid w:val="00DA5BD5"/>
    <w:rsid w:val="00DA5EFA"/>
    <w:rsid w:val="00DA6201"/>
    <w:rsid w:val="00DA6204"/>
    <w:rsid w:val="00DA63EE"/>
    <w:rsid w:val="00DA6B1C"/>
    <w:rsid w:val="00DA6DB9"/>
    <w:rsid w:val="00DA7044"/>
    <w:rsid w:val="00DA797F"/>
    <w:rsid w:val="00DA7B70"/>
    <w:rsid w:val="00DA7C57"/>
    <w:rsid w:val="00DB02F7"/>
    <w:rsid w:val="00DB051E"/>
    <w:rsid w:val="00DB0B10"/>
    <w:rsid w:val="00DB0EEF"/>
    <w:rsid w:val="00DB1CCB"/>
    <w:rsid w:val="00DB226E"/>
    <w:rsid w:val="00DB25B6"/>
    <w:rsid w:val="00DB2660"/>
    <w:rsid w:val="00DB26C9"/>
    <w:rsid w:val="00DB2A3E"/>
    <w:rsid w:val="00DB2EDD"/>
    <w:rsid w:val="00DB3C19"/>
    <w:rsid w:val="00DB3D1C"/>
    <w:rsid w:val="00DB3D80"/>
    <w:rsid w:val="00DB41F2"/>
    <w:rsid w:val="00DB4619"/>
    <w:rsid w:val="00DB4984"/>
    <w:rsid w:val="00DB502E"/>
    <w:rsid w:val="00DB5046"/>
    <w:rsid w:val="00DB506A"/>
    <w:rsid w:val="00DB5112"/>
    <w:rsid w:val="00DB534F"/>
    <w:rsid w:val="00DB63E7"/>
    <w:rsid w:val="00DB675D"/>
    <w:rsid w:val="00DB7386"/>
    <w:rsid w:val="00DB73B1"/>
    <w:rsid w:val="00DB7606"/>
    <w:rsid w:val="00DB7BFA"/>
    <w:rsid w:val="00DB7D08"/>
    <w:rsid w:val="00DC0037"/>
    <w:rsid w:val="00DC08E1"/>
    <w:rsid w:val="00DC0D6C"/>
    <w:rsid w:val="00DC13B6"/>
    <w:rsid w:val="00DC1556"/>
    <w:rsid w:val="00DC1FAB"/>
    <w:rsid w:val="00DC2841"/>
    <w:rsid w:val="00DC2ADA"/>
    <w:rsid w:val="00DC2DAE"/>
    <w:rsid w:val="00DC2DF5"/>
    <w:rsid w:val="00DC3219"/>
    <w:rsid w:val="00DC32A3"/>
    <w:rsid w:val="00DC3793"/>
    <w:rsid w:val="00DC37C4"/>
    <w:rsid w:val="00DC4403"/>
    <w:rsid w:val="00DC44FB"/>
    <w:rsid w:val="00DC4FB6"/>
    <w:rsid w:val="00DC5072"/>
    <w:rsid w:val="00DC5082"/>
    <w:rsid w:val="00DC52CC"/>
    <w:rsid w:val="00DC53EA"/>
    <w:rsid w:val="00DC540E"/>
    <w:rsid w:val="00DC569B"/>
    <w:rsid w:val="00DC5BC2"/>
    <w:rsid w:val="00DC5E23"/>
    <w:rsid w:val="00DC5EDF"/>
    <w:rsid w:val="00DC6736"/>
    <w:rsid w:val="00DC6B63"/>
    <w:rsid w:val="00DC6C95"/>
    <w:rsid w:val="00DC74D6"/>
    <w:rsid w:val="00DC7A6C"/>
    <w:rsid w:val="00DC7F71"/>
    <w:rsid w:val="00DD044B"/>
    <w:rsid w:val="00DD05D1"/>
    <w:rsid w:val="00DD064C"/>
    <w:rsid w:val="00DD107B"/>
    <w:rsid w:val="00DD19F5"/>
    <w:rsid w:val="00DD1DBD"/>
    <w:rsid w:val="00DD20BB"/>
    <w:rsid w:val="00DD230F"/>
    <w:rsid w:val="00DD2C2C"/>
    <w:rsid w:val="00DD2C71"/>
    <w:rsid w:val="00DD39F3"/>
    <w:rsid w:val="00DD3B94"/>
    <w:rsid w:val="00DD3FEB"/>
    <w:rsid w:val="00DD4952"/>
    <w:rsid w:val="00DD52E2"/>
    <w:rsid w:val="00DD53FC"/>
    <w:rsid w:val="00DD6100"/>
    <w:rsid w:val="00DD6E56"/>
    <w:rsid w:val="00DD70C6"/>
    <w:rsid w:val="00DD7311"/>
    <w:rsid w:val="00DD74BB"/>
    <w:rsid w:val="00DD765F"/>
    <w:rsid w:val="00DD7738"/>
    <w:rsid w:val="00DD791E"/>
    <w:rsid w:val="00DD7CE7"/>
    <w:rsid w:val="00DD7D99"/>
    <w:rsid w:val="00DD7FB2"/>
    <w:rsid w:val="00DE0274"/>
    <w:rsid w:val="00DE04B5"/>
    <w:rsid w:val="00DE0931"/>
    <w:rsid w:val="00DE0BD4"/>
    <w:rsid w:val="00DE0F3F"/>
    <w:rsid w:val="00DE123D"/>
    <w:rsid w:val="00DE1483"/>
    <w:rsid w:val="00DE2ACB"/>
    <w:rsid w:val="00DE33D8"/>
    <w:rsid w:val="00DE3403"/>
    <w:rsid w:val="00DE3576"/>
    <w:rsid w:val="00DE3C95"/>
    <w:rsid w:val="00DE3E27"/>
    <w:rsid w:val="00DE4070"/>
    <w:rsid w:val="00DE44C8"/>
    <w:rsid w:val="00DE4821"/>
    <w:rsid w:val="00DE4CB0"/>
    <w:rsid w:val="00DE52AC"/>
    <w:rsid w:val="00DE5CE2"/>
    <w:rsid w:val="00DE5EEB"/>
    <w:rsid w:val="00DE657F"/>
    <w:rsid w:val="00DE69DC"/>
    <w:rsid w:val="00DE6A15"/>
    <w:rsid w:val="00DE734F"/>
    <w:rsid w:val="00DE7562"/>
    <w:rsid w:val="00DF0239"/>
    <w:rsid w:val="00DF058E"/>
    <w:rsid w:val="00DF077B"/>
    <w:rsid w:val="00DF0834"/>
    <w:rsid w:val="00DF0883"/>
    <w:rsid w:val="00DF0A0D"/>
    <w:rsid w:val="00DF0E92"/>
    <w:rsid w:val="00DF0F4F"/>
    <w:rsid w:val="00DF1083"/>
    <w:rsid w:val="00DF1163"/>
    <w:rsid w:val="00DF1305"/>
    <w:rsid w:val="00DF1865"/>
    <w:rsid w:val="00DF1CF7"/>
    <w:rsid w:val="00DF1E45"/>
    <w:rsid w:val="00DF1EC7"/>
    <w:rsid w:val="00DF1EE7"/>
    <w:rsid w:val="00DF1F92"/>
    <w:rsid w:val="00DF23FB"/>
    <w:rsid w:val="00DF2513"/>
    <w:rsid w:val="00DF2537"/>
    <w:rsid w:val="00DF2654"/>
    <w:rsid w:val="00DF2AD5"/>
    <w:rsid w:val="00DF304E"/>
    <w:rsid w:val="00DF313A"/>
    <w:rsid w:val="00DF3196"/>
    <w:rsid w:val="00DF3716"/>
    <w:rsid w:val="00DF37BF"/>
    <w:rsid w:val="00DF3824"/>
    <w:rsid w:val="00DF39C3"/>
    <w:rsid w:val="00DF3CCC"/>
    <w:rsid w:val="00DF3DD0"/>
    <w:rsid w:val="00DF404C"/>
    <w:rsid w:val="00DF495D"/>
    <w:rsid w:val="00DF4F52"/>
    <w:rsid w:val="00DF52A2"/>
    <w:rsid w:val="00DF56C4"/>
    <w:rsid w:val="00DF5913"/>
    <w:rsid w:val="00DF5D8D"/>
    <w:rsid w:val="00DF6397"/>
    <w:rsid w:val="00DF67B7"/>
    <w:rsid w:val="00DF6D3F"/>
    <w:rsid w:val="00DF6DF5"/>
    <w:rsid w:val="00DF6FB1"/>
    <w:rsid w:val="00DF6FB9"/>
    <w:rsid w:val="00DF735D"/>
    <w:rsid w:val="00DF776F"/>
    <w:rsid w:val="00E000F1"/>
    <w:rsid w:val="00E009CB"/>
    <w:rsid w:val="00E00BDA"/>
    <w:rsid w:val="00E00D3E"/>
    <w:rsid w:val="00E01C18"/>
    <w:rsid w:val="00E01E0C"/>
    <w:rsid w:val="00E024E1"/>
    <w:rsid w:val="00E029A7"/>
    <w:rsid w:val="00E02DD0"/>
    <w:rsid w:val="00E0334E"/>
    <w:rsid w:val="00E033E6"/>
    <w:rsid w:val="00E03447"/>
    <w:rsid w:val="00E038CC"/>
    <w:rsid w:val="00E03FE1"/>
    <w:rsid w:val="00E04BF5"/>
    <w:rsid w:val="00E04D6A"/>
    <w:rsid w:val="00E05291"/>
    <w:rsid w:val="00E05305"/>
    <w:rsid w:val="00E0568A"/>
    <w:rsid w:val="00E0581D"/>
    <w:rsid w:val="00E05826"/>
    <w:rsid w:val="00E05BCB"/>
    <w:rsid w:val="00E05CB2"/>
    <w:rsid w:val="00E06262"/>
    <w:rsid w:val="00E063B4"/>
    <w:rsid w:val="00E0644D"/>
    <w:rsid w:val="00E06A21"/>
    <w:rsid w:val="00E06A34"/>
    <w:rsid w:val="00E06A9B"/>
    <w:rsid w:val="00E06BFB"/>
    <w:rsid w:val="00E06F07"/>
    <w:rsid w:val="00E075EE"/>
    <w:rsid w:val="00E07835"/>
    <w:rsid w:val="00E079AF"/>
    <w:rsid w:val="00E07AC8"/>
    <w:rsid w:val="00E07BDC"/>
    <w:rsid w:val="00E07C1F"/>
    <w:rsid w:val="00E07CE7"/>
    <w:rsid w:val="00E106BA"/>
    <w:rsid w:val="00E10DD1"/>
    <w:rsid w:val="00E11416"/>
    <w:rsid w:val="00E11662"/>
    <w:rsid w:val="00E118C7"/>
    <w:rsid w:val="00E11CC1"/>
    <w:rsid w:val="00E11CD4"/>
    <w:rsid w:val="00E12096"/>
    <w:rsid w:val="00E12775"/>
    <w:rsid w:val="00E12937"/>
    <w:rsid w:val="00E12987"/>
    <w:rsid w:val="00E1378A"/>
    <w:rsid w:val="00E13A68"/>
    <w:rsid w:val="00E13E43"/>
    <w:rsid w:val="00E13EDC"/>
    <w:rsid w:val="00E13EED"/>
    <w:rsid w:val="00E14DEA"/>
    <w:rsid w:val="00E14E35"/>
    <w:rsid w:val="00E152A2"/>
    <w:rsid w:val="00E152EB"/>
    <w:rsid w:val="00E15D51"/>
    <w:rsid w:val="00E16321"/>
    <w:rsid w:val="00E168F0"/>
    <w:rsid w:val="00E177BC"/>
    <w:rsid w:val="00E17EFD"/>
    <w:rsid w:val="00E20745"/>
    <w:rsid w:val="00E20796"/>
    <w:rsid w:val="00E20B3D"/>
    <w:rsid w:val="00E2147E"/>
    <w:rsid w:val="00E21E66"/>
    <w:rsid w:val="00E22302"/>
    <w:rsid w:val="00E22AB0"/>
    <w:rsid w:val="00E22EAB"/>
    <w:rsid w:val="00E2352F"/>
    <w:rsid w:val="00E23AE7"/>
    <w:rsid w:val="00E23AF1"/>
    <w:rsid w:val="00E243B8"/>
    <w:rsid w:val="00E24CF0"/>
    <w:rsid w:val="00E24DB4"/>
    <w:rsid w:val="00E24DC6"/>
    <w:rsid w:val="00E254C4"/>
    <w:rsid w:val="00E25B75"/>
    <w:rsid w:val="00E25DEF"/>
    <w:rsid w:val="00E261C2"/>
    <w:rsid w:val="00E26215"/>
    <w:rsid w:val="00E2624C"/>
    <w:rsid w:val="00E26401"/>
    <w:rsid w:val="00E26932"/>
    <w:rsid w:val="00E277AE"/>
    <w:rsid w:val="00E278D7"/>
    <w:rsid w:val="00E27914"/>
    <w:rsid w:val="00E279C6"/>
    <w:rsid w:val="00E31516"/>
    <w:rsid w:val="00E316D8"/>
    <w:rsid w:val="00E31C2B"/>
    <w:rsid w:val="00E31F77"/>
    <w:rsid w:val="00E320EE"/>
    <w:rsid w:val="00E32E84"/>
    <w:rsid w:val="00E32FB1"/>
    <w:rsid w:val="00E33E05"/>
    <w:rsid w:val="00E33E6A"/>
    <w:rsid w:val="00E3434F"/>
    <w:rsid w:val="00E35061"/>
    <w:rsid w:val="00E35BAD"/>
    <w:rsid w:val="00E36130"/>
    <w:rsid w:val="00E3641E"/>
    <w:rsid w:val="00E36A79"/>
    <w:rsid w:val="00E36C40"/>
    <w:rsid w:val="00E37B63"/>
    <w:rsid w:val="00E37D35"/>
    <w:rsid w:val="00E40750"/>
    <w:rsid w:val="00E40B5C"/>
    <w:rsid w:val="00E41993"/>
    <w:rsid w:val="00E41EDE"/>
    <w:rsid w:val="00E4201F"/>
    <w:rsid w:val="00E43067"/>
    <w:rsid w:val="00E4336A"/>
    <w:rsid w:val="00E4347B"/>
    <w:rsid w:val="00E434E5"/>
    <w:rsid w:val="00E43CC1"/>
    <w:rsid w:val="00E43CF7"/>
    <w:rsid w:val="00E43F1C"/>
    <w:rsid w:val="00E442F1"/>
    <w:rsid w:val="00E443B3"/>
    <w:rsid w:val="00E44443"/>
    <w:rsid w:val="00E444F5"/>
    <w:rsid w:val="00E44586"/>
    <w:rsid w:val="00E447EA"/>
    <w:rsid w:val="00E44D87"/>
    <w:rsid w:val="00E44F49"/>
    <w:rsid w:val="00E45866"/>
    <w:rsid w:val="00E45DDA"/>
    <w:rsid w:val="00E45FB1"/>
    <w:rsid w:val="00E4673D"/>
    <w:rsid w:val="00E4675C"/>
    <w:rsid w:val="00E468EB"/>
    <w:rsid w:val="00E46F8B"/>
    <w:rsid w:val="00E470F3"/>
    <w:rsid w:val="00E47100"/>
    <w:rsid w:val="00E4770F"/>
    <w:rsid w:val="00E4790E"/>
    <w:rsid w:val="00E50382"/>
    <w:rsid w:val="00E50AF3"/>
    <w:rsid w:val="00E50E19"/>
    <w:rsid w:val="00E5100E"/>
    <w:rsid w:val="00E514E3"/>
    <w:rsid w:val="00E51AF9"/>
    <w:rsid w:val="00E5234E"/>
    <w:rsid w:val="00E536B5"/>
    <w:rsid w:val="00E53ADF"/>
    <w:rsid w:val="00E53BCD"/>
    <w:rsid w:val="00E5409A"/>
    <w:rsid w:val="00E54D85"/>
    <w:rsid w:val="00E5592F"/>
    <w:rsid w:val="00E559E5"/>
    <w:rsid w:val="00E55E9A"/>
    <w:rsid w:val="00E56B40"/>
    <w:rsid w:val="00E56CE6"/>
    <w:rsid w:val="00E56ECB"/>
    <w:rsid w:val="00E57016"/>
    <w:rsid w:val="00E5717B"/>
    <w:rsid w:val="00E578E2"/>
    <w:rsid w:val="00E5799B"/>
    <w:rsid w:val="00E60556"/>
    <w:rsid w:val="00E60BC5"/>
    <w:rsid w:val="00E60F93"/>
    <w:rsid w:val="00E61AEC"/>
    <w:rsid w:val="00E61BCF"/>
    <w:rsid w:val="00E62044"/>
    <w:rsid w:val="00E623B2"/>
    <w:rsid w:val="00E62624"/>
    <w:rsid w:val="00E63D14"/>
    <w:rsid w:val="00E64905"/>
    <w:rsid w:val="00E64A11"/>
    <w:rsid w:val="00E64CC9"/>
    <w:rsid w:val="00E64D2A"/>
    <w:rsid w:val="00E64DCE"/>
    <w:rsid w:val="00E654A3"/>
    <w:rsid w:val="00E656A7"/>
    <w:rsid w:val="00E657B1"/>
    <w:rsid w:val="00E65977"/>
    <w:rsid w:val="00E65D1E"/>
    <w:rsid w:val="00E661E7"/>
    <w:rsid w:val="00E66A4B"/>
    <w:rsid w:val="00E66DDE"/>
    <w:rsid w:val="00E66F30"/>
    <w:rsid w:val="00E670F9"/>
    <w:rsid w:val="00E671AC"/>
    <w:rsid w:val="00E7013C"/>
    <w:rsid w:val="00E704CD"/>
    <w:rsid w:val="00E710AA"/>
    <w:rsid w:val="00E711FC"/>
    <w:rsid w:val="00E71837"/>
    <w:rsid w:val="00E72E67"/>
    <w:rsid w:val="00E72FAF"/>
    <w:rsid w:val="00E73D43"/>
    <w:rsid w:val="00E7400C"/>
    <w:rsid w:val="00E74352"/>
    <w:rsid w:val="00E745E9"/>
    <w:rsid w:val="00E74644"/>
    <w:rsid w:val="00E749E2"/>
    <w:rsid w:val="00E74E1E"/>
    <w:rsid w:val="00E74E26"/>
    <w:rsid w:val="00E75154"/>
    <w:rsid w:val="00E75213"/>
    <w:rsid w:val="00E75522"/>
    <w:rsid w:val="00E75952"/>
    <w:rsid w:val="00E75955"/>
    <w:rsid w:val="00E75969"/>
    <w:rsid w:val="00E75CDB"/>
    <w:rsid w:val="00E76492"/>
    <w:rsid w:val="00E7685C"/>
    <w:rsid w:val="00E76BB5"/>
    <w:rsid w:val="00E76D85"/>
    <w:rsid w:val="00E7705E"/>
    <w:rsid w:val="00E77272"/>
    <w:rsid w:val="00E77892"/>
    <w:rsid w:val="00E80B65"/>
    <w:rsid w:val="00E82548"/>
    <w:rsid w:val="00E8280C"/>
    <w:rsid w:val="00E82A2A"/>
    <w:rsid w:val="00E83330"/>
    <w:rsid w:val="00E8338B"/>
    <w:rsid w:val="00E8384D"/>
    <w:rsid w:val="00E838A5"/>
    <w:rsid w:val="00E84093"/>
    <w:rsid w:val="00E84124"/>
    <w:rsid w:val="00E84C2A"/>
    <w:rsid w:val="00E85681"/>
    <w:rsid w:val="00E85926"/>
    <w:rsid w:val="00E85C51"/>
    <w:rsid w:val="00E85DE6"/>
    <w:rsid w:val="00E8627F"/>
    <w:rsid w:val="00E86502"/>
    <w:rsid w:val="00E8714E"/>
    <w:rsid w:val="00E879DA"/>
    <w:rsid w:val="00E87AC4"/>
    <w:rsid w:val="00E909D6"/>
    <w:rsid w:val="00E91353"/>
    <w:rsid w:val="00E915C8"/>
    <w:rsid w:val="00E91A58"/>
    <w:rsid w:val="00E91E54"/>
    <w:rsid w:val="00E91F3D"/>
    <w:rsid w:val="00E91F54"/>
    <w:rsid w:val="00E9248B"/>
    <w:rsid w:val="00E92AD5"/>
    <w:rsid w:val="00E92C80"/>
    <w:rsid w:val="00E92FBE"/>
    <w:rsid w:val="00E93192"/>
    <w:rsid w:val="00E933D4"/>
    <w:rsid w:val="00E93454"/>
    <w:rsid w:val="00E93A3F"/>
    <w:rsid w:val="00E93BB9"/>
    <w:rsid w:val="00E93CDD"/>
    <w:rsid w:val="00E94402"/>
    <w:rsid w:val="00E94CE2"/>
    <w:rsid w:val="00E94E83"/>
    <w:rsid w:val="00E955AC"/>
    <w:rsid w:val="00E95CA1"/>
    <w:rsid w:val="00E9640A"/>
    <w:rsid w:val="00E968A5"/>
    <w:rsid w:val="00E96ACF"/>
    <w:rsid w:val="00E96B66"/>
    <w:rsid w:val="00E96F9D"/>
    <w:rsid w:val="00E972BD"/>
    <w:rsid w:val="00E97B47"/>
    <w:rsid w:val="00E97DEF"/>
    <w:rsid w:val="00EA0030"/>
    <w:rsid w:val="00EA00CC"/>
    <w:rsid w:val="00EA0725"/>
    <w:rsid w:val="00EA09CB"/>
    <w:rsid w:val="00EA0BEE"/>
    <w:rsid w:val="00EA101C"/>
    <w:rsid w:val="00EA109C"/>
    <w:rsid w:val="00EA116F"/>
    <w:rsid w:val="00EA1366"/>
    <w:rsid w:val="00EA1FF3"/>
    <w:rsid w:val="00EA234B"/>
    <w:rsid w:val="00EA2529"/>
    <w:rsid w:val="00EA329B"/>
    <w:rsid w:val="00EA3DEE"/>
    <w:rsid w:val="00EA408D"/>
    <w:rsid w:val="00EA4777"/>
    <w:rsid w:val="00EA5284"/>
    <w:rsid w:val="00EA6193"/>
    <w:rsid w:val="00EA619F"/>
    <w:rsid w:val="00EA6A78"/>
    <w:rsid w:val="00EA6B6D"/>
    <w:rsid w:val="00EA7642"/>
    <w:rsid w:val="00EA79C8"/>
    <w:rsid w:val="00EB02DD"/>
    <w:rsid w:val="00EB149F"/>
    <w:rsid w:val="00EB15A2"/>
    <w:rsid w:val="00EB1929"/>
    <w:rsid w:val="00EB1948"/>
    <w:rsid w:val="00EB1C36"/>
    <w:rsid w:val="00EB1F8D"/>
    <w:rsid w:val="00EB2037"/>
    <w:rsid w:val="00EB2519"/>
    <w:rsid w:val="00EB290A"/>
    <w:rsid w:val="00EB2B4C"/>
    <w:rsid w:val="00EB2C1D"/>
    <w:rsid w:val="00EB33AE"/>
    <w:rsid w:val="00EB39B5"/>
    <w:rsid w:val="00EB3EFE"/>
    <w:rsid w:val="00EB459B"/>
    <w:rsid w:val="00EB4664"/>
    <w:rsid w:val="00EB46A3"/>
    <w:rsid w:val="00EB4A75"/>
    <w:rsid w:val="00EB557A"/>
    <w:rsid w:val="00EB55A7"/>
    <w:rsid w:val="00EB56D3"/>
    <w:rsid w:val="00EB591A"/>
    <w:rsid w:val="00EB5A3D"/>
    <w:rsid w:val="00EB611E"/>
    <w:rsid w:val="00EB6581"/>
    <w:rsid w:val="00EB6A31"/>
    <w:rsid w:val="00EB7101"/>
    <w:rsid w:val="00EB72BC"/>
    <w:rsid w:val="00EB733C"/>
    <w:rsid w:val="00EB7629"/>
    <w:rsid w:val="00EB7EF0"/>
    <w:rsid w:val="00EB7EF1"/>
    <w:rsid w:val="00EC033D"/>
    <w:rsid w:val="00EC092D"/>
    <w:rsid w:val="00EC096C"/>
    <w:rsid w:val="00EC1E77"/>
    <w:rsid w:val="00EC245D"/>
    <w:rsid w:val="00EC26C4"/>
    <w:rsid w:val="00EC287E"/>
    <w:rsid w:val="00EC288D"/>
    <w:rsid w:val="00EC2893"/>
    <w:rsid w:val="00EC2B7F"/>
    <w:rsid w:val="00EC2C2C"/>
    <w:rsid w:val="00EC32EA"/>
    <w:rsid w:val="00EC36FE"/>
    <w:rsid w:val="00EC3BBE"/>
    <w:rsid w:val="00EC3CF8"/>
    <w:rsid w:val="00EC3D62"/>
    <w:rsid w:val="00EC3E6E"/>
    <w:rsid w:val="00EC439D"/>
    <w:rsid w:val="00EC46FB"/>
    <w:rsid w:val="00EC488D"/>
    <w:rsid w:val="00EC49A0"/>
    <w:rsid w:val="00EC591E"/>
    <w:rsid w:val="00EC594C"/>
    <w:rsid w:val="00EC5F73"/>
    <w:rsid w:val="00EC6106"/>
    <w:rsid w:val="00EC61E0"/>
    <w:rsid w:val="00EC662D"/>
    <w:rsid w:val="00EC6C62"/>
    <w:rsid w:val="00EC6CDA"/>
    <w:rsid w:val="00EC6E3B"/>
    <w:rsid w:val="00EC7B57"/>
    <w:rsid w:val="00ED050D"/>
    <w:rsid w:val="00ED087A"/>
    <w:rsid w:val="00ED22E0"/>
    <w:rsid w:val="00ED2686"/>
    <w:rsid w:val="00ED2BE0"/>
    <w:rsid w:val="00ED2CC8"/>
    <w:rsid w:val="00ED326C"/>
    <w:rsid w:val="00ED33A1"/>
    <w:rsid w:val="00ED35FA"/>
    <w:rsid w:val="00ED3666"/>
    <w:rsid w:val="00ED3A45"/>
    <w:rsid w:val="00ED4748"/>
    <w:rsid w:val="00ED4CF4"/>
    <w:rsid w:val="00ED513F"/>
    <w:rsid w:val="00ED56EB"/>
    <w:rsid w:val="00ED599F"/>
    <w:rsid w:val="00ED5AD4"/>
    <w:rsid w:val="00ED5F94"/>
    <w:rsid w:val="00ED6179"/>
    <w:rsid w:val="00ED6AFD"/>
    <w:rsid w:val="00ED6CBF"/>
    <w:rsid w:val="00ED763D"/>
    <w:rsid w:val="00ED76B2"/>
    <w:rsid w:val="00ED76B6"/>
    <w:rsid w:val="00ED7B8A"/>
    <w:rsid w:val="00ED7BD4"/>
    <w:rsid w:val="00EE00D8"/>
    <w:rsid w:val="00EE06A0"/>
    <w:rsid w:val="00EE082F"/>
    <w:rsid w:val="00EE0836"/>
    <w:rsid w:val="00EE0DDF"/>
    <w:rsid w:val="00EE0F73"/>
    <w:rsid w:val="00EE11D2"/>
    <w:rsid w:val="00EE13EC"/>
    <w:rsid w:val="00EE1449"/>
    <w:rsid w:val="00EE1697"/>
    <w:rsid w:val="00EE1BF3"/>
    <w:rsid w:val="00EE2760"/>
    <w:rsid w:val="00EE300D"/>
    <w:rsid w:val="00EE3456"/>
    <w:rsid w:val="00EE37C6"/>
    <w:rsid w:val="00EE3842"/>
    <w:rsid w:val="00EE3AB2"/>
    <w:rsid w:val="00EE47B3"/>
    <w:rsid w:val="00EE4B29"/>
    <w:rsid w:val="00EE4C33"/>
    <w:rsid w:val="00EE4D70"/>
    <w:rsid w:val="00EE4E36"/>
    <w:rsid w:val="00EE4FF5"/>
    <w:rsid w:val="00EE521D"/>
    <w:rsid w:val="00EE5791"/>
    <w:rsid w:val="00EE59CC"/>
    <w:rsid w:val="00EE6450"/>
    <w:rsid w:val="00EE6632"/>
    <w:rsid w:val="00EE73C6"/>
    <w:rsid w:val="00EE75D4"/>
    <w:rsid w:val="00EE7E53"/>
    <w:rsid w:val="00EF05F4"/>
    <w:rsid w:val="00EF1326"/>
    <w:rsid w:val="00EF140E"/>
    <w:rsid w:val="00EF17C6"/>
    <w:rsid w:val="00EF1B03"/>
    <w:rsid w:val="00EF2922"/>
    <w:rsid w:val="00EF2C83"/>
    <w:rsid w:val="00EF2DB4"/>
    <w:rsid w:val="00EF2E32"/>
    <w:rsid w:val="00EF2F56"/>
    <w:rsid w:val="00EF32AC"/>
    <w:rsid w:val="00EF383D"/>
    <w:rsid w:val="00EF3922"/>
    <w:rsid w:val="00EF3AA0"/>
    <w:rsid w:val="00EF4E32"/>
    <w:rsid w:val="00EF521E"/>
    <w:rsid w:val="00EF5937"/>
    <w:rsid w:val="00EF635B"/>
    <w:rsid w:val="00EF6780"/>
    <w:rsid w:val="00EF7543"/>
    <w:rsid w:val="00EF7671"/>
    <w:rsid w:val="00EF7932"/>
    <w:rsid w:val="00EF7CFD"/>
    <w:rsid w:val="00EF7E6E"/>
    <w:rsid w:val="00F00345"/>
    <w:rsid w:val="00F00C18"/>
    <w:rsid w:val="00F00C2C"/>
    <w:rsid w:val="00F015CC"/>
    <w:rsid w:val="00F01603"/>
    <w:rsid w:val="00F01C62"/>
    <w:rsid w:val="00F02520"/>
    <w:rsid w:val="00F03016"/>
    <w:rsid w:val="00F048AE"/>
    <w:rsid w:val="00F04EF2"/>
    <w:rsid w:val="00F05177"/>
    <w:rsid w:val="00F05631"/>
    <w:rsid w:val="00F05929"/>
    <w:rsid w:val="00F060B9"/>
    <w:rsid w:val="00F0617F"/>
    <w:rsid w:val="00F064D6"/>
    <w:rsid w:val="00F0680F"/>
    <w:rsid w:val="00F0769A"/>
    <w:rsid w:val="00F0777D"/>
    <w:rsid w:val="00F07FCB"/>
    <w:rsid w:val="00F106C7"/>
    <w:rsid w:val="00F10911"/>
    <w:rsid w:val="00F11347"/>
    <w:rsid w:val="00F116FC"/>
    <w:rsid w:val="00F117C2"/>
    <w:rsid w:val="00F11BAD"/>
    <w:rsid w:val="00F121AE"/>
    <w:rsid w:val="00F12536"/>
    <w:rsid w:val="00F125EE"/>
    <w:rsid w:val="00F12BFC"/>
    <w:rsid w:val="00F12C64"/>
    <w:rsid w:val="00F12CCF"/>
    <w:rsid w:val="00F12D62"/>
    <w:rsid w:val="00F12DBB"/>
    <w:rsid w:val="00F13390"/>
    <w:rsid w:val="00F133FD"/>
    <w:rsid w:val="00F135CD"/>
    <w:rsid w:val="00F13794"/>
    <w:rsid w:val="00F142C3"/>
    <w:rsid w:val="00F148A4"/>
    <w:rsid w:val="00F14B21"/>
    <w:rsid w:val="00F14BB1"/>
    <w:rsid w:val="00F14EA6"/>
    <w:rsid w:val="00F14F09"/>
    <w:rsid w:val="00F1589C"/>
    <w:rsid w:val="00F15DFC"/>
    <w:rsid w:val="00F15EF7"/>
    <w:rsid w:val="00F161C4"/>
    <w:rsid w:val="00F1678E"/>
    <w:rsid w:val="00F16871"/>
    <w:rsid w:val="00F16E67"/>
    <w:rsid w:val="00F17078"/>
    <w:rsid w:val="00F17081"/>
    <w:rsid w:val="00F17568"/>
    <w:rsid w:val="00F175AC"/>
    <w:rsid w:val="00F17D50"/>
    <w:rsid w:val="00F17F26"/>
    <w:rsid w:val="00F20D23"/>
    <w:rsid w:val="00F212BC"/>
    <w:rsid w:val="00F21701"/>
    <w:rsid w:val="00F220F0"/>
    <w:rsid w:val="00F22FAF"/>
    <w:rsid w:val="00F2342D"/>
    <w:rsid w:val="00F239E2"/>
    <w:rsid w:val="00F24050"/>
    <w:rsid w:val="00F243E5"/>
    <w:rsid w:val="00F244FA"/>
    <w:rsid w:val="00F24E4B"/>
    <w:rsid w:val="00F250E5"/>
    <w:rsid w:val="00F250F9"/>
    <w:rsid w:val="00F255FB"/>
    <w:rsid w:val="00F258D4"/>
    <w:rsid w:val="00F25D4F"/>
    <w:rsid w:val="00F25F39"/>
    <w:rsid w:val="00F263F0"/>
    <w:rsid w:val="00F26E98"/>
    <w:rsid w:val="00F27042"/>
    <w:rsid w:val="00F27532"/>
    <w:rsid w:val="00F3064F"/>
    <w:rsid w:val="00F30735"/>
    <w:rsid w:val="00F31664"/>
    <w:rsid w:val="00F31719"/>
    <w:rsid w:val="00F31CD7"/>
    <w:rsid w:val="00F3240A"/>
    <w:rsid w:val="00F32704"/>
    <w:rsid w:val="00F32A5E"/>
    <w:rsid w:val="00F32D4C"/>
    <w:rsid w:val="00F33144"/>
    <w:rsid w:val="00F3336D"/>
    <w:rsid w:val="00F33891"/>
    <w:rsid w:val="00F340C4"/>
    <w:rsid w:val="00F34AA3"/>
    <w:rsid w:val="00F34BD3"/>
    <w:rsid w:val="00F34C63"/>
    <w:rsid w:val="00F34CF9"/>
    <w:rsid w:val="00F35301"/>
    <w:rsid w:val="00F3542B"/>
    <w:rsid w:val="00F3554E"/>
    <w:rsid w:val="00F3573D"/>
    <w:rsid w:val="00F359B0"/>
    <w:rsid w:val="00F36343"/>
    <w:rsid w:val="00F3676B"/>
    <w:rsid w:val="00F36EA1"/>
    <w:rsid w:val="00F3722E"/>
    <w:rsid w:val="00F37AB7"/>
    <w:rsid w:val="00F37BFA"/>
    <w:rsid w:val="00F40326"/>
    <w:rsid w:val="00F40528"/>
    <w:rsid w:val="00F41513"/>
    <w:rsid w:val="00F41AE7"/>
    <w:rsid w:val="00F41BD7"/>
    <w:rsid w:val="00F41D01"/>
    <w:rsid w:val="00F42031"/>
    <w:rsid w:val="00F42509"/>
    <w:rsid w:val="00F42555"/>
    <w:rsid w:val="00F4294A"/>
    <w:rsid w:val="00F42BA8"/>
    <w:rsid w:val="00F42EE4"/>
    <w:rsid w:val="00F42EE8"/>
    <w:rsid w:val="00F43214"/>
    <w:rsid w:val="00F44123"/>
    <w:rsid w:val="00F443A2"/>
    <w:rsid w:val="00F44565"/>
    <w:rsid w:val="00F450B4"/>
    <w:rsid w:val="00F4566C"/>
    <w:rsid w:val="00F4573B"/>
    <w:rsid w:val="00F45760"/>
    <w:rsid w:val="00F45C0A"/>
    <w:rsid w:val="00F45C2B"/>
    <w:rsid w:val="00F462E1"/>
    <w:rsid w:val="00F46408"/>
    <w:rsid w:val="00F46454"/>
    <w:rsid w:val="00F464FC"/>
    <w:rsid w:val="00F465AB"/>
    <w:rsid w:val="00F4672C"/>
    <w:rsid w:val="00F469D4"/>
    <w:rsid w:val="00F46F31"/>
    <w:rsid w:val="00F47A38"/>
    <w:rsid w:val="00F47CC6"/>
    <w:rsid w:val="00F47F34"/>
    <w:rsid w:val="00F506D5"/>
    <w:rsid w:val="00F508DD"/>
    <w:rsid w:val="00F50CC1"/>
    <w:rsid w:val="00F512C4"/>
    <w:rsid w:val="00F51654"/>
    <w:rsid w:val="00F51B4B"/>
    <w:rsid w:val="00F5238B"/>
    <w:rsid w:val="00F52808"/>
    <w:rsid w:val="00F530E9"/>
    <w:rsid w:val="00F53AB5"/>
    <w:rsid w:val="00F53F40"/>
    <w:rsid w:val="00F54296"/>
    <w:rsid w:val="00F542CE"/>
    <w:rsid w:val="00F549BC"/>
    <w:rsid w:val="00F54A26"/>
    <w:rsid w:val="00F552BC"/>
    <w:rsid w:val="00F555C1"/>
    <w:rsid w:val="00F555F1"/>
    <w:rsid w:val="00F55D4D"/>
    <w:rsid w:val="00F56544"/>
    <w:rsid w:val="00F565B0"/>
    <w:rsid w:val="00F56D4A"/>
    <w:rsid w:val="00F57810"/>
    <w:rsid w:val="00F57D76"/>
    <w:rsid w:val="00F600CB"/>
    <w:rsid w:val="00F60222"/>
    <w:rsid w:val="00F602AC"/>
    <w:rsid w:val="00F60717"/>
    <w:rsid w:val="00F608F2"/>
    <w:rsid w:val="00F60E6E"/>
    <w:rsid w:val="00F61065"/>
    <w:rsid w:val="00F6107F"/>
    <w:rsid w:val="00F625B2"/>
    <w:rsid w:val="00F628EA"/>
    <w:rsid w:val="00F62CF9"/>
    <w:rsid w:val="00F62F9F"/>
    <w:rsid w:val="00F636BD"/>
    <w:rsid w:val="00F639B9"/>
    <w:rsid w:val="00F6444D"/>
    <w:rsid w:val="00F64B49"/>
    <w:rsid w:val="00F65144"/>
    <w:rsid w:val="00F65323"/>
    <w:rsid w:val="00F6600E"/>
    <w:rsid w:val="00F665DD"/>
    <w:rsid w:val="00F66CF5"/>
    <w:rsid w:val="00F66F55"/>
    <w:rsid w:val="00F66FC8"/>
    <w:rsid w:val="00F67038"/>
    <w:rsid w:val="00F673B1"/>
    <w:rsid w:val="00F67509"/>
    <w:rsid w:val="00F675C2"/>
    <w:rsid w:val="00F67FA3"/>
    <w:rsid w:val="00F7002B"/>
    <w:rsid w:val="00F7059A"/>
    <w:rsid w:val="00F70717"/>
    <w:rsid w:val="00F7095F"/>
    <w:rsid w:val="00F7124C"/>
    <w:rsid w:val="00F713AA"/>
    <w:rsid w:val="00F71AB3"/>
    <w:rsid w:val="00F71C51"/>
    <w:rsid w:val="00F71E98"/>
    <w:rsid w:val="00F7207B"/>
    <w:rsid w:val="00F720DA"/>
    <w:rsid w:val="00F7242A"/>
    <w:rsid w:val="00F72BF1"/>
    <w:rsid w:val="00F73037"/>
    <w:rsid w:val="00F730C1"/>
    <w:rsid w:val="00F73326"/>
    <w:rsid w:val="00F737A9"/>
    <w:rsid w:val="00F740B7"/>
    <w:rsid w:val="00F740E3"/>
    <w:rsid w:val="00F74D81"/>
    <w:rsid w:val="00F7500E"/>
    <w:rsid w:val="00F75A91"/>
    <w:rsid w:val="00F7619D"/>
    <w:rsid w:val="00F76A30"/>
    <w:rsid w:val="00F76C7F"/>
    <w:rsid w:val="00F76DD6"/>
    <w:rsid w:val="00F770B6"/>
    <w:rsid w:val="00F774E1"/>
    <w:rsid w:val="00F77AA5"/>
    <w:rsid w:val="00F81099"/>
    <w:rsid w:val="00F81406"/>
    <w:rsid w:val="00F81917"/>
    <w:rsid w:val="00F81B26"/>
    <w:rsid w:val="00F81BAC"/>
    <w:rsid w:val="00F81C49"/>
    <w:rsid w:val="00F81C81"/>
    <w:rsid w:val="00F82025"/>
    <w:rsid w:val="00F8220F"/>
    <w:rsid w:val="00F822C5"/>
    <w:rsid w:val="00F822D6"/>
    <w:rsid w:val="00F824E0"/>
    <w:rsid w:val="00F82AFD"/>
    <w:rsid w:val="00F82BBC"/>
    <w:rsid w:val="00F82FA8"/>
    <w:rsid w:val="00F83668"/>
    <w:rsid w:val="00F836F3"/>
    <w:rsid w:val="00F83BB6"/>
    <w:rsid w:val="00F83DA2"/>
    <w:rsid w:val="00F83E66"/>
    <w:rsid w:val="00F83FD9"/>
    <w:rsid w:val="00F842D4"/>
    <w:rsid w:val="00F846AE"/>
    <w:rsid w:val="00F84D40"/>
    <w:rsid w:val="00F851EF"/>
    <w:rsid w:val="00F85369"/>
    <w:rsid w:val="00F856D9"/>
    <w:rsid w:val="00F85ACC"/>
    <w:rsid w:val="00F85DA4"/>
    <w:rsid w:val="00F85F94"/>
    <w:rsid w:val="00F862C5"/>
    <w:rsid w:val="00F86448"/>
    <w:rsid w:val="00F870D7"/>
    <w:rsid w:val="00F874AD"/>
    <w:rsid w:val="00F8797F"/>
    <w:rsid w:val="00F87AD4"/>
    <w:rsid w:val="00F90272"/>
    <w:rsid w:val="00F92082"/>
    <w:rsid w:val="00F9213B"/>
    <w:rsid w:val="00F9224D"/>
    <w:rsid w:val="00F9233E"/>
    <w:rsid w:val="00F92490"/>
    <w:rsid w:val="00F929BC"/>
    <w:rsid w:val="00F92F98"/>
    <w:rsid w:val="00F930A6"/>
    <w:rsid w:val="00F9333C"/>
    <w:rsid w:val="00F93948"/>
    <w:rsid w:val="00F93D1E"/>
    <w:rsid w:val="00F94004"/>
    <w:rsid w:val="00F9469B"/>
    <w:rsid w:val="00F94805"/>
    <w:rsid w:val="00F9492D"/>
    <w:rsid w:val="00F9513B"/>
    <w:rsid w:val="00F9531F"/>
    <w:rsid w:val="00F955D0"/>
    <w:rsid w:val="00F95C7E"/>
    <w:rsid w:val="00F96043"/>
    <w:rsid w:val="00F960F4"/>
    <w:rsid w:val="00F9624B"/>
    <w:rsid w:val="00F966D2"/>
    <w:rsid w:val="00F96C8D"/>
    <w:rsid w:val="00F96D00"/>
    <w:rsid w:val="00F96DC1"/>
    <w:rsid w:val="00F979C1"/>
    <w:rsid w:val="00F97FBB"/>
    <w:rsid w:val="00FA0BE2"/>
    <w:rsid w:val="00FA0E90"/>
    <w:rsid w:val="00FA10C8"/>
    <w:rsid w:val="00FA14DD"/>
    <w:rsid w:val="00FA17CD"/>
    <w:rsid w:val="00FA1AD8"/>
    <w:rsid w:val="00FA2016"/>
    <w:rsid w:val="00FA28EA"/>
    <w:rsid w:val="00FA29B1"/>
    <w:rsid w:val="00FA2A58"/>
    <w:rsid w:val="00FA2C43"/>
    <w:rsid w:val="00FA3335"/>
    <w:rsid w:val="00FA3514"/>
    <w:rsid w:val="00FA373F"/>
    <w:rsid w:val="00FA3CB7"/>
    <w:rsid w:val="00FA3EB8"/>
    <w:rsid w:val="00FA3F60"/>
    <w:rsid w:val="00FA4029"/>
    <w:rsid w:val="00FA4605"/>
    <w:rsid w:val="00FA4E7E"/>
    <w:rsid w:val="00FA4F87"/>
    <w:rsid w:val="00FA52E1"/>
    <w:rsid w:val="00FA53CF"/>
    <w:rsid w:val="00FA5ADB"/>
    <w:rsid w:val="00FA6246"/>
    <w:rsid w:val="00FA6B86"/>
    <w:rsid w:val="00FA6C8A"/>
    <w:rsid w:val="00FA701F"/>
    <w:rsid w:val="00FA7886"/>
    <w:rsid w:val="00FA7B98"/>
    <w:rsid w:val="00FA7D9B"/>
    <w:rsid w:val="00FB0104"/>
    <w:rsid w:val="00FB052F"/>
    <w:rsid w:val="00FB054C"/>
    <w:rsid w:val="00FB0737"/>
    <w:rsid w:val="00FB0D9F"/>
    <w:rsid w:val="00FB170C"/>
    <w:rsid w:val="00FB1C88"/>
    <w:rsid w:val="00FB2155"/>
    <w:rsid w:val="00FB2B49"/>
    <w:rsid w:val="00FB37D8"/>
    <w:rsid w:val="00FB37FF"/>
    <w:rsid w:val="00FB3FD2"/>
    <w:rsid w:val="00FB41C7"/>
    <w:rsid w:val="00FB495D"/>
    <w:rsid w:val="00FB4B75"/>
    <w:rsid w:val="00FB4DA3"/>
    <w:rsid w:val="00FB5084"/>
    <w:rsid w:val="00FB52E5"/>
    <w:rsid w:val="00FB5502"/>
    <w:rsid w:val="00FB595F"/>
    <w:rsid w:val="00FB59B8"/>
    <w:rsid w:val="00FB6326"/>
    <w:rsid w:val="00FB64EA"/>
    <w:rsid w:val="00FB66AF"/>
    <w:rsid w:val="00FB67E8"/>
    <w:rsid w:val="00FB6867"/>
    <w:rsid w:val="00FB6CC5"/>
    <w:rsid w:val="00FB7028"/>
    <w:rsid w:val="00FB7131"/>
    <w:rsid w:val="00FB722F"/>
    <w:rsid w:val="00FB7293"/>
    <w:rsid w:val="00FB7307"/>
    <w:rsid w:val="00FB7315"/>
    <w:rsid w:val="00FB7FFD"/>
    <w:rsid w:val="00FC003B"/>
    <w:rsid w:val="00FC0130"/>
    <w:rsid w:val="00FC0B49"/>
    <w:rsid w:val="00FC0BAA"/>
    <w:rsid w:val="00FC0E38"/>
    <w:rsid w:val="00FC1115"/>
    <w:rsid w:val="00FC123A"/>
    <w:rsid w:val="00FC1EC1"/>
    <w:rsid w:val="00FC2050"/>
    <w:rsid w:val="00FC213C"/>
    <w:rsid w:val="00FC2D68"/>
    <w:rsid w:val="00FC3264"/>
    <w:rsid w:val="00FC3362"/>
    <w:rsid w:val="00FC3F31"/>
    <w:rsid w:val="00FC400A"/>
    <w:rsid w:val="00FC4224"/>
    <w:rsid w:val="00FC434E"/>
    <w:rsid w:val="00FC4837"/>
    <w:rsid w:val="00FC490D"/>
    <w:rsid w:val="00FC49AD"/>
    <w:rsid w:val="00FC54C1"/>
    <w:rsid w:val="00FC5E10"/>
    <w:rsid w:val="00FC5E33"/>
    <w:rsid w:val="00FC605B"/>
    <w:rsid w:val="00FC656A"/>
    <w:rsid w:val="00FC65E9"/>
    <w:rsid w:val="00FC66A8"/>
    <w:rsid w:val="00FC675F"/>
    <w:rsid w:val="00FC6D9B"/>
    <w:rsid w:val="00FC79D2"/>
    <w:rsid w:val="00FC7E20"/>
    <w:rsid w:val="00FD0722"/>
    <w:rsid w:val="00FD0BCD"/>
    <w:rsid w:val="00FD1288"/>
    <w:rsid w:val="00FD1F76"/>
    <w:rsid w:val="00FD2666"/>
    <w:rsid w:val="00FD2C3F"/>
    <w:rsid w:val="00FD30A3"/>
    <w:rsid w:val="00FD30C6"/>
    <w:rsid w:val="00FD32C6"/>
    <w:rsid w:val="00FD3706"/>
    <w:rsid w:val="00FD38E2"/>
    <w:rsid w:val="00FD4385"/>
    <w:rsid w:val="00FD4CF8"/>
    <w:rsid w:val="00FD52A0"/>
    <w:rsid w:val="00FD56B8"/>
    <w:rsid w:val="00FD583D"/>
    <w:rsid w:val="00FD5DF7"/>
    <w:rsid w:val="00FD6A00"/>
    <w:rsid w:val="00FD6AD9"/>
    <w:rsid w:val="00FD6F7E"/>
    <w:rsid w:val="00FD6FF2"/>
    <w:rsid w:val="00FD7017"/>
    <w:rsid w:val="00FD7088"/>
    <w:rsid w:val="00FD7C8D"/>
    <w:rsid w:val="00FD7F37"/>
    <w:rsid w:val="00FE0304"/>
    <w:rsid w:val="00FE043B"/>
    <w:rsid w:val="00FE155C"/>
    <w:rsid w:val="00FE158A"/>
    <w:rsid w:val="00FE19EE"/>
    <w:rsid w:val="00FE19F9"/>
    <w:rsid w:val="00FE1D9B"/>
    <w:rsid w:val="00FE20BE"/>
    <w:rsid w:val="00FE21C1"/>
    <w:rsid w:val="00FE23A6"/>
    <w:rsid w:val="00FE28E4"/>
    <w:rsid w:val="00FE2D0D"/>
    <w:rsid w:val="00FE2F05"/>
    <w:rsid w:val="00FE32A3"/>
    <w:rsid w:val="00FE3363"/>
    <w:rsid w:val="00FE34F4"/>
    <w:rsid w:val="00FE43D2"/>
    <w:rsid w:val="00FE4707"/>
    <w:rsid w:val="00FE4BA0"/>
    <w:rsid w:val="00FE5915"/>
    <w:rsid w:val="00FE5BA5"/>
    <w:rsid w:val="00FE67E3"/>
    <w:rsid w:val="00FE6A08"/>
    <w:rsid w:val="00FE6A61"/>
    <w:rsid w:val="00FE6F20"/>
    <w:rsid w:val="00FE731D"/>
    <w:rsid w:val="00FE7768"/>
    <w:rsid w:val="00FE79E4"/>
    <w:rsid w:val="00FE7B05"/>
    <w:rsid w:val="00FF002A"/>
    <w:rsid w:val="00FF01B7"/>
    <w:rsid w:val="00FF0356"/>
    <w:rsid w:val="00FF09C3"/>
    <w:rsid w:val="00FF0B8C"/>
    <w:rsid w:val="00FF0BA9"/>
    <w:rsid w:val="00FF0CC1"/>
    <w:rsid w:val="00FF0E0E"/>
    <w:rsid w:val="00FF1407"/>
    <w:rsid w:val="00FF2E49"/>
    <w:rsid w:val="00FF3963"/>
    <w:rsid w:val="00FF3AFF"/>
    <w:rsid w:val="00FF41F9"/>
    <w:rsid w:val="00FF4206"/>
    <w:rsid w:val="00FF42F2"/>
    <w:rsid w:val="00FF4667"/>
    <w:rsid w:val="00FF4C2D"/>
    <w:rsid w:val="00FF4D91"/>
    <w:rsid w:val="00FF50CF"/>
    <w:rsid w:val="00FF532B"/>
    <w:rsid w:val="00FF579E"/>
    <w:rsid w:val="00FF57AC"/>
    <w:rsid w:val="00FF65D5"/>
    <w:rsid w:val="00FF69C9"/>
    <w:rsid w:val="00FF6A35"/>
    <w:rsid w:val="00FF6CAE"/>
    <w:rsid w:val="00FF6D35"/>
    <w:rsid w:val="00FF6D3E"/>
    <w:rsid w:val="00FF6E87"/>
    <w:rsid w:val="00FF6FE9"/>
    <w:rsid w:val="00FF702B"/>
    <w:rsid w:val="00FF737E"/>
    <w:rsid w:val="00FF7803"/>
    <w:rsid w:val="00FF7D96"/>
    <w:rsid w:val="0116D37A"/>
    <w:rsid w:val="013D791F"/>
    <w:rsid w:val="01B8A9EC"/>
    <w:rsid w:val="02726A97"/>
    <w:rsid w:val="02B69AF0"/>
    <w:rsid w:val="0313F20A"/>
    <w:rsid w:val="03344D91"/>
    <w:rsid w:val="03BAFD46"/>
    <w:rsid w:val="05F0974E"/>
    <w:rsid w:val="0721A7C4"/>
    <w:rsid w:val="0726E4D6"/>
    <w:rsid w:val="07AFBBC2"/>
    <w:rsid w:val="09762E44"/>
    <w:rsid w:val="09C2B6AD"/>
    <w:rsid w:val="09EAFF2D"/>
    <w:rsid w:val="0B185E01"/>
    <w:rsid w:val="0C660681"/>
    <w:rsid w:val="0D3903A0"/>
    <w:rsid w:val="0D412A86"/>
    <w:rsid w:val="0DD4D97E"/>
    <w:rsid w:val="11B8139C"/>
    <w:rsid w:val="14ACEF44"/>
    <w:rsid w:val="16988F5E"/>
    <w:rsid w:val="17882C7C"/>
    <w:rsid w:val="183A66E9"/>
    <w:rsid w:val="19A57F68"/>
    <w:rsid w:val="1A722633"/>
    <w:rsid w:val="1CCEEC86"/>
    <w:rsid w:val="1CD82786"/>
    <w:rsid w:val="1CDB7A23"/>
    <w:rsid w:val="1DD71BE2"/>
    <w:rsid w:val="1E0AB865"/>
    <w:rsid w:val="1F1DEA23"/>
    <w:rsid w:val="20D4862A"/>
    <w:rsid w:val="21D280DC"/>
    <w:rsid w:val="22A8B7BB"/>
    <w:rsid w:val="24B65C00"/>
    <w:rsid w:val="25404B6B"/>
    <w:rsid w:val="26459099"/>
    <w:rsid w:val="2669266D"/>
    <w:rsid w:val="26D9A30A"/>
    <w:rsid w:val="26DC1BCC"/>
    <w:rsid w:val="2905AB33"/>
    <w:rsid w:val="29E07575"/>
    <w:rsid w:val="2A5F941A"/>
    <w:rsid w:val="2B2DF310"/>
    <w:rsid w:val="2B6DAFBF"/>
    <w:rsid w:val="2BEB6348"/>
    <w:rsid w:val="2BF0DC2C"/>
    <w:rsid w:val="2BFBB113"/>
    <w:rsid w:val="2C7FC13D"/>
    <w:rsid w:val="2DAE9B0F"/>
    <w:rsid w:val="2E47D717"/>
    <w:rsid w:val="2EBE4602"/>
    <w:rsid w:val="2EF68B44"/>
    <w:rsid w:val="2F0F0BDE"/>
    <w:rsid w:val="2F2EA813"/>
    <w:rsid w:val="2FEB6EFB"/>
    <w:rsid w:val="305480CF"/>
    <w:rsid w:val="3065574B"/>
    <w:rsid w:val="3077CAFA"/>
    <w:rsid w:val="30A22B75"/>
    <w:rsid w:val="314CE21E"/>
    <w:rsid w:val="3219EF09"/>
    <w:rsid w:val="32D3AFBA"/>
    <w:rsid w:val="334DDEBC"/>
    <w:rsid w:val="3350AC3F"/>
    <w:rsid w:val="3412BE46"/>
    <w:rsid w:val="35B7A337"/>
    <w:rsid w:val="36DC77D8"/>
    <w:rsid w:val="3744C25F"/>
    <w:rsid w:val="39588C8F"/>
    <w:rsid w:val="399F7A00"/>
    <w:rsid w:val="3AA83370"/>
    <w:rsid w:val="3B092C7C"/>
    <w:rsid w:val="3BDF6040"/>
    <w:rsid w:val="3BF83DB5"/>
    <w:rsid w:val="3C13CA00"/>
    <w:rsid w:val="3C60FA0A"/>
    <w:rsid w:val="3CD44E43"/>
    <w:rsid w:val="3E92B525"/>
    <w:rsid w:val="3FDE44A3"/>
    <w:rsid w:val="4119D7B1"/>
    <w:rsid w:val="413ED265"/>
    <w:rsid w:val="41F78DA0"/>
    <w:rsid w:val="42088A14"/>
    <w:rsid w:val="4369DC36"/>
    <w:rsid w:val="43B32745"/>
    <w:rsid w:val="46D1202E"/>
    <w:rsid w:val="480A86BD"/>
    <w:rsid w:val="48ED68DD"/>
    <w:rsid w:val="491E6930"/>
    <w:rsid w:val="4A215141"/>
    <w:rsid w:val="4A8849A7"/>
    <w:rsid w:val="4B0791B3"/>
    <w:rsid w:val="4C1FB2F8"/>
    <w:rsid w:val="4DBCA66E"/>
    <w:rsid w:val="4DCACD05"/>
    <w:rsid w:val="4EA0CC1C"/>
    <w:rsid w:val="50795843"/>
    <w:rsid w:val="50F282B5"/>
    <w:rsid w:val="5112CDDB"/>
    <w:rsid w:val="51461ABC"/>
    <w:rsid w:val="51DAB126"/>
    <w:rsid w:val="5516E988"/>
    <w:rsid w:val="55283637"/>
    <w:rsid w:val="5635313E"/>
    <w:rsid w:val="59BD2260"/>
    <w:rsid w:val="5A3F6F59"/>
    <w:rsid w:val="5A9DA118"/>
    <w:rsid w:val="5ADF06BA"/>
    <w:rsid w:val="5F9D7300"/>
    <w:rsid w:val="6047EAF7"/>
    <w:rsid w:val="61D6E632"/>
    <w:rsid w:val="61D8E42A"/>
    <w:rsid w:val="62F783AA"/>
    <w:rsid w:val="6360BA61"/>
    <w:rsid w:val="637E70AC"/>
    <w:rsid w:val="64B79EFA"/>
    <w:rsid w:val="65808301"/>
    <w:rsid w:val="65E67817"/>
    <w:rsid w:val="67951EC0"/>
    <w:rsid w:val="67AE4EE5"/>
    <w:rsid w:val="689C45E9"/>
    <w:rsid w:val="6AB43A2F"/>
    <w:rsid w:val="6DA8E8DD"/>
    <w:rsid w:val="6E09D442"/>
    <w:rsid w:val="6E0A3377"/>
    <w:rsid w:val="72AC3D71"/>
    <w:rsid w:val="72C8943A"/>
    <w:rsid w:val="73BD856A"/>
    <w:rsid w:val="74607CD0"/>
    <w:rsid w:val="74DFA2A7"/>
    <w:rsid w:val="75F3A48F"/>
    <w:rsid w:val="784D7025"/>
    <w:rsid w:val="788CF3E7"/>
    <w:rsid w:val="79111BE4"/>
    <w:rsid w:val="7989EFB4"/>
    <w:rsid w:val="79FDCCC5"/>
    <w:rsid w:val="7A197C66"/>
    <w:rsid w:val="7A38BC5B"/>
    <w:rsid w:val="7A81A450"/>
    <w:rsid w:val="7A88666E"/>
    <w:rsid w:val="7B1E2AFB"/>
    <w:rsid w:val="7B2C6FED"/>
    <w:rsid w:val="7B62D8BF"/>
    <w:rsid w:val="7C36A466"/>
    <w:rsid w:val="7C61F05F"/>
    <w:rsid w:val="7E097C0F"/>
    <w:rsid w:val="7E7A7F5A"/>
    <w:rsid w:val="7F2DE1B2"/>
    <w:rsid w:val="7FCE70AD"/>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268806E"/>
  <w15:docId w15:val="{CE4B0423-B1F4-4606-8072-194BFE6FF8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imes New Roman" w:hAnsiTheme="minorHAnsi" w:cs="Times New Roman"/>
        <w:lang w:val="en-AU" w:eastAsia="en-AU" w:bidi="ar-SA"/>
      </w:rPr>
    </w:rPrDefault>
    <w:pPrDefault>
      <w:pPr>
        <w:spacing w:before="120" w:after="120" w:line="240" w:lineRule="atLeast"/>
      </w:pPr>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lsdException w:name="heading 8" w:semiHidden="1" w:uiPriority="3" w:unhideWhenUsed="1"/>
    <w:lsdException w:name="heading 9" w:semiHidden="1" w:uiPriority="2"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iPriority="39" w:unhideWhenUsed="1"/>
    <w:lsdException w:name="toc 9" w:semiHidden="1" w:uiPriority="39"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nhideWhenUsed="1"/>
    <w:lsdException w:name="index heading" w:semiHidden="1" w:unhideWhenUsed="1"/>
    <w:lsdException w:name="caption" w:semiHidden="1" w:uiPriority="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Bullet" w:qFormat="1"/>
    <w:lsdException w:name="List Number"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Title" w:uiPriority="2"/>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qFormat="1"/>
    <w:lsdException w:name="List Continue 2" w:semiHidden="1" w:unhideWhenUsed="1" w:qFormat="1"/>
    <w:lsdException w:name="List Continue 3" w:qFormat="1"/>
    <w:lsdException w:name="List Continue 4" w:semiHidden="1"/>
    <w:lsdException w:name="List Continue 5" w:semiHidden="1"/>
    <w:lsdException w:name="Subtitle" w:uiPriority="2"/>
    <w:lsdException w:name="Salutation" w:semiHidden="1" w:unhideWhenUsed="1"/>
    <w:lsdException w:name="Date" w:semiHidden="1" w:uiPriority="3" w:unhideWhenUsed="1"/>
    <w:lsdException w:name="Body Text First Indent" w:semiHidden="1" w:unhideWhenUsed="1"/>
    <w:lsdException w:name="Body Text First Indent 2" w:semiHidden="1" w:unhideWhenUsed="1"/>
    <w:lsdException w:name="Note Heading" w:semiHidden="1" w:unhideWhenUsed="1" w:qFormat="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177D2"/>
  </w:style>
  <w:style w:type="paragraph" w:styleId="Heading1">
    <w:name w:val="heading 1"/>
    <w:basedOn w:val="Normal"/>
    <w:next w:val="BodyText"/>
    <w:link w:val="Heading1Char"/>
    <w:qFormat/>
    <w:rsid w:val="004B5B11"/>
    <w:pPr>
      <w:keepNext/>
      <w:numPr>
        <w:numId w:val="33"/>
      </w:numPr>
      <w:spacing w:before="360" w:after="240" w:line="240" w:lineRule="auto"/>
      <w:ind w:left="567" w:hanging="567"/>
      <w:outlineLvl w:val="0"/>
    </w:pPr>
    <w:rPr>
      <w:rFonts w:asciiTheme="majorHAnsi" w:eastAsiaTheme="majorEastAsia" w:hAnsiTheme="majorHAnsi" w:cstheme="majorBidi"/>
      <w:bCs/>
      <w:color w:val="201547" w:themeColor="text2"/>
      <w:spacing w:val="-4"/>
      <w:sz w:val="36"/>
      <w:szCs w:val="36"/>
    </w:rPr>
  </w:style>
  <w:style w:type="paragraph" w:styleId="Heading2">
    <w:name w:val="heading 2"/>
    <w:basedOn w:val="Normal"/>
    <w:next w:val="BodyText"/>
    <w:link w:val="Heading2Char"/>
    <w:qFormat/>
    <w:rsid w:val="00AE5291"/>
    <w:pPr>
      <w:keepNext/>
      <w:keepLines/>
      <w:spacing w:before="240" w:line="230" w:lineRule="atLeast"/>
      <w:outlineLvl w:val="1"/>
    </w:pPr>
    <w:rPr>
      <w:rFonts w:asciiTheme="majorHAnsi" w:eastAsiaTheme="majorEastAsia" w:hAnsiTheme="majorHAnsi" w:cstheme="majorBidi"/>
      <w:b/>
      <w:bCs/>
      <w:color w:val="201547" w:themeColor="text2"/>
      <w:spacing w:val="-2"/>
      <w:sz w:val="28"/>
      <w:szCs w:val="24"/>
    </w:rPr>
  </w:style>
  <w:style w:type="paragraph" w:styleId="Heading3">
    <w:name w:val="heading 3"/>
    <w:basedOn w:val="Normal"/>
    <w:next w:val="BodyText"/>
    <w:link w:val="Heading3Char"/>
    <w:qFormat/>
    <w:rsid w:val="00B62C78"/>
    <w:pPr>
      <w:keepNext/>
      <w:keepLines/>
      <w:spacing w:before="200"/>
      <w:outlineLvl w:val="2"/>
    </w:pPr>
    <w:rPr>
      <w:rFonts w:asciiTheme="majorHAnsi" w:eastAsiaTheme="majorEastAsia" w:hAnsiTheme="majorHAnsi" w:cstheme="majorBidi"/>
      <w:bCs/>
      <w:color w:val="201547" w:themeColor="text2"/>
      <w:sz w:val="28"/>
      <w:szCs w:val="26"/>
    </w:rPr>
  </w:style>
  <w:style w:type="paragraph" w:styleId="Heading4">
    <w:name w:val="heading 4"/>
    <w:basedOn w:val="BodyText"/>
    <w:next w:val="BodyText"/>
    <w:link w:val="Heading4Char"/>
    <w:qFormat/>
    <w:rsid w:val="00B62C78"/>
    <w:pPr>
      <w:spacing w:before="200"/>
      <w:outlineLvl w:val="3"/>
    </w:pPr>
    <w:rPr>
      <w:b/>
      <w:bCs/>
      <w:color w:val="201547" w:themeColor="text2"/>
      <w:sz w:val="24"/>
      <w:szCs w:val="24"/>
    </w:rPr>
  </w:style>
  <w:style w:type="paragraph" w:styleId="Heading5">
    <w:name w:val="heading 5"/>
    <w:basedOn w:val="Normal"/>
    <w:next w:val="BodyText"/>
    <w:link w:val="Heading5Char"/>
    <w:rsid w:val="00B62C78"/>
    <w:pPr>
      <w:keepNext/>
      <w:keepLines/>
      <w:spacing w:before="200"/>
      <w:outlineLvl w:val="4"/>
    </w:pPr>
    <w:rPr>
      <w:rFonts w:asciiTheme="majorHAnsi" w:eastAsiaTheme="majorEastAsia" w:hAnsiTheme="majorHAnsi" w:cstheme="majorBidi"/>
      <w:b/>
      <w:iCs/>
      <w:color w:val="201547" w:themeColor="text2"/>
      <w:sz w:val="22"/>
    </w:rPr>
  </w:style>
  <w:style w:type="paragraph" w:styleId="Heading6">
    <w:name w:val="heading 6"/>
    <w:basedOn w:val="Normal"/>
    <w:next w:val="Normal"/>
    <w:link w:val="Heading6Char"/>
    <w:rsid w:val="00462258"/>
    <w:pPr>
      <w:keepNext/>
      <w:keepLines/>
      <w:spacing w:before="200"/>
      <w:outlineLvl w:val="5"/>
    </w:pPr>
    <w:rPr>
      <w:rFonts w:asciiTheme="majorHAnsi" w:eastAsiaTheme="majorEastAsia" w:hAnsiTheme="majorHAnsi" w:cstheme="majorBidi"/>
      <w:b/>
      <w:iCs/>
      <w:color w:val="232222" w:themeColor="text1"/>
      <w:lang w:eastAsia="en-US"/>
    </w:rPr>
  </w:style>
  <w:style w:type="paragraph" w:styleId="Heading7">
    <w:name w:val="heading 7"/>
    <w:basedOn w:val="Normal"/>
    <w:next w:val="BodyText"/>
    <w:link w:val="Heading7Char"/>
    <w:semiHidden/>
    <w:rsid w:val="006926C9"/>
    <w:pPr>
      <w:keepNext/>
      <w:keepLines/>
      <w:pageBreakBefore/>
      <w:spacing w:before="0" w:after="0" w:line="230" w:lineRule="atLeast"/>
      <w:outlineLvl w:val="6"/>
    </w:pPr>
    <w:rPr>
      <w:rFonts w:eastAsiaTheme="majorEastAsia" w:cstheme="majorBidi"/>
      <w:iCs/>
      <w:color w:val="201547" w:themeColor="text2"/>
    </w:rPr>
  </w:style>
  <w:style w:type="paragraph" w:styleId="Heading8">
    <w:name w:val="heading 8"/>
    <w:basedOn w:val="Normal"/>
    <w:next w:val="BodyText"/>
    <w:link w:val="Heading8Char"/>
    <w:semiHidden/>
    <w:rsid w:val="0058629F"/>
    <w:pPr>
      <w:keepNext/>
      <w:keepLines/>
      <w:pageBreakBefore/>
      <w:numPr>
        <w:numId w:val="2"/>
      </w:numPr>
      <w:tabs>
        <w:tab w:val="right" w:pos="9639"/>
      </w:tabs>
      <w:spacing w:after="320"/>
      <w:outlineLvl w:val="7"/>
    </w:pPr>
    <w:rPr>
      <w:rFonts w:asciiTheme="majorHAnsi" w:eastAsiaTheme="majorEastAsia" w:hAnsiTheme="majorHAnsi" w:cs="Arial"/>
      <w:caps/>
      <w:sz w:val="36"/>
      <w:lang w:eastAsia="en-US"/>
    </w:rPr>
  </w:style>
  <w:style w:type="paragraph" w:styleId="Heading9">
    <w:name w:val="heading 9"/>
    <w:basedOn w:val="Normal"/>
    <w:next w:val="BodyText"/>
    <w:link w:val="Heading9Char"/>
    <w:semiHidden/>
    <w:qFormat/>
    <w:rsid w:val="000809F5"/>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rsid w:val="00134222"/>
  </w:style>
  <w:style w:type="character" w:customStyle="1" w:styleId="BodyTextChar">
    <w:name w:val="Body Text Char"/>
    <w:basedOn w:val="DefaultParagraphFont"/>
    <w:link w:val="BodyText"/>
    <w:rsid w:val="00134222"/>
  </w:style>
  <w:style w:type="paragraph" w:styleId="BlockText">
    <w:name w:val="Block Text"/>
    <w:basedOn w:val="BodyText"/>
    <w:semiHidden/>
    <w:unhideWhenUsed/>
    <w:rsid w:val="0058629F"/>
    <w:rPr>
      <w:rFonts w:eastAsiaTheme="minorEastAsia" w:cstheme="minorBidi"/>
      <w:iCs/>
    </w:rPr>
  </w:style>
  <w:style w:type="paragraph" w:styleId="BalloonText">
    <w:name w:val="Balloon Text"/>
    <w:basedOn w:val="Normal"/>
    <w:link w:val="BalloonTextChar"/>
    <w:uiPriority w:val="99"/>
    <w:semiHidden/>
    <w:unhideWhenUsed/>
    <w:rsid w:val="0058629F"/>
    <w:rPr>
      <w:rFonts w:ascii="Tahoma" w:hAnsi="Tahoma" w:cs="Tahoma"/>
      <w:sz w:val="16"/>
      <w:szCs w:val="16"/>
    </w:rPr>
  </w:style>
  <w:style w:type="character" w:customStyle="1" w:styleId="BalloonTextChar">
    <w:name w:val="Balloon Text Char"/>
    <w:basedOn w:val="DefaultParagraphFont"/>
    <w:link w:val="BalloonText"/>
    <w:uiPriority w:val="99"/>
    <w:semiHidden/>
    <w:rsid w:val="0058629F"/>
    <w:rPr>
      <w:rFonts w:ascii="Tahoma" w:hAnsi="Tahoma" w:cs="Tahoma"/>
      <w:sz w:val="16"/>
      <w:szCs w:val="16"/>
    </w:rPr>
  </w:style>
  <w:style w:type="paragraph" w:styleId="Footer">
    <w:name w:val="footer"/>
    <w:basedOn w:val="Normal"/>
    <w:link w:val="FooterChar"/>
    <w:uiPriority w:val="99"/>
    <w:rsid w:val="00077BDB"/>
    <w:pPr>
      <w:spacing w:before="0" w:after="0" w:line="200" w:lineRule="atLeast"/>
    </w:pPr>
    <w:rPr>
      <w:bCs/>
      <w:sz w:val="16"/>
    </w:rPr>
  </w:style>
  <w:style w:type="character" w:customStyle="1" w:styleId="FooterChar">
    <w:name w:val="Footer Char"/>
    <w:basedOn w:val="DefaultParagraphFont"/>
    <w:link w:val="Footer"/>
    <w:uiPriority w:val="99"/>
    <w:rsid w:val="00EF7CFD"/>
    <w:rPr>
      <w:bCs/>
      <w:sz w:val="16"/>
    </w:rPr>
  </w:style>
  <w:style w:type="numbering" w:customStyle="1" w:styleId="HangingList">
    <w:name w:val="HangingList"/>
    <w:uiPriority w:val="99"/>
    <w:rsid w:val="0058629F"/>
    <w:pPr>
      <w:numPr>
        <w:numId w:val="1"/>
      </w:numPr>
    </w:pPr>
  </w:style>
  <w:style w:type="paragraph" w:styleId="Header">
    <w:name w:val="header"/>
    <w:basedOn w:val="Normal"/>
    <w:link w:val="HeaderChar"/>
    <w:uiPriority w:val="99"/>
    <w:unhideWhenUsed/>
    <w:rsid w:val="00CD51BB"/>
    <w:pPr>
      <w:tabs>
        <w:tab w:val="center" w:pos="4513"/>
        <w:tab w:val="right" w:pos="9026"/>
      </w:tabs>
      <w:spacing w:before="0" w:after="260"/>
      <w:contextualSpacing/>
    </w:pPr>
  </w:style>
  <w:style w:type="character" w:customStyle="1" w:styleId="HeaderChar">
    <w:name w:val="Header Char"/>
    <w:basedOn w:val="DefaultParagraphFont"/>
    <w:link w:val="Header"/>
    <w:uiPriority w:val="99"/>
    <w:rsid w:val="00CD51BB"/>
  </w:style>
  <w:style w:type="character" w:customStyle="1" w:styleId="Heading1Char">
    <w:name w:val="Heading 1 Char"/>
    <w:basedOn w:val="DefaultParagraphFont"/>
    <w:link w:val="Heading1"/>
    <w:rsid w:val="004B5B11"/>
    <w:rPr>
      <w:rFonts w:asciiTheme="majorHAnsi" w:eastAsiaTheme="majorEastAsia" w:hAnsiTheme="majorHAnsi" w:cstheme="majorBidi"/>
      <w:bCs/>
      <w:color w:val="201547" w:themeColor="text2"/>
      <w:spacing w:val="-4"/>
      <w:sz w:val="36"/>
      <w:szCs w:val="36"/>
    </w:rPr>
  </w:style>
  <w:style w:type="character" w:customStyle="1" w:styleId="Heading2Char">
    <w:name w:val="Heading 2 Char"/>
    <w:basedOn w:val="DefaultParagraphFont"/>
    <w:link w:val="Heading2"/>
    <w:rsid w:val="00B62C78"/>
    <w:rPr>
      <w:rFonts w:asciiTheme="majorHAnsi" w:eastAsiaTheme="majorEastAsia" w:hAnsiTheme="majorHAnsi" w:cstheme="majorBidi"/>
      <w:b/>
      <w:bCs/>
      <w:color w:val="201547" w:themeColor="text2"/>
      <w:spacing w:val="-2"/>
      <w:sz w:val="28"/>
      <w:szCs w:val="24"/>
    </w:rPr>
  </w:style>
  <w:style w:type="character" w:customStyle="1" w:styleId="Heading3Char">
    <w:name w:val="Heading 3 Char"/>
    <w:basedOn w:val="DefaultParagraphFont"/>
    <w:link w:val="Heading3"/>
    <w:rsid w:val="00B62C78"/>
    <w:rPr>
      <w:rFonts w:asciiTheme="majorHAnsi" w:eastAsiaTheme="majorEastAsia" w:hAnsiTheme="majorHAnsi" w:cstheme="majorBidi"/>
      <w:bCs/>
      <w:color w:val="201547" w:themeColor="text2"/>
      <w:sz w:val="28"/>
      <w:szCs w:val="26"/>
    </w:rPr>
  </w:style>
  <w:style w:type="character" w:customStyle="1" w:styleId="Heading4Char">
    <w:name w:val="Heading 4 Char"/>
    <w:basedOn w:val="DefaultParagraphFont"/>
    <w:link w:val="Heading4"/>
    <w:rsid w:val="00B62C78"/>
    <w:rPr>
      <w:b/>
      <w:bCs/>
      <w:color w:val="201547" w:themeColor="text2"/>
      <w:sz w:val="24"/>
      <w:szCs w:val="24"/>
    </w:rPr>
  </w:style>
  <w:style w:type="character" w:customStyle="1" w:styleId="Heading7Char">
    <w:name w:val="Heading 7 Char"/>
    <w:basedOn w:val="DefaultParagraphFont"/>
    <w:link w:val="Heading7"/>
    <w:semiHidden/>
    <w:rsid w:val="006926C9"/>
    <w:rPr>
      <w:rFonts w:eastAsiaTheme="majorEastAsia" w:cstheme="majorBidi"/>
      <w:iCs/>
      <w:color w:val="201547" w:themeColor="text2"/>
    </w:rPr>
  </w:style>
  <w:style w:type="character" w:customStyle="1" w:styleId="Heading8Char">
    <w:name w:val="Heading 8 Char"/>
    <w:basedOn w:val="DefaultParagraphFont"/>
    <w:link w:val="Heading8"/>
    <w:semiHidden/>
    <w:rsid w:val="000809F5"/>
    <w:rPr>
      <w:rFonts w:asciiTheme="majorHAnsi" w:eastAsiaTheme="majorEastAsia" w:hAnsiTheme="majorHAnsi" w:cs="Arial"/>
      <w:caps/>
      <w:sz w:val="36"/>
      <w:lang w:eastAsia="en-US"/>
    </w:rPr>
  </w:style>
  <w:style w:type="character" w:customStyle="1" w:styleId="Heading9Char">
    <w:name w:val="Heading 9 Char"/>
    <w:basedOn w:val="DefaultParagraphFont"/>
    <w:link w:val="Heading9"/>
    <w:semiHidden/>
    <w:rsid w:val="000809F5"/>
  </w:style>
  <w:style w:type="numbering" w:customStyle="1" w:styleId="Headings">
    <w:name w:val="Headings"/>
    <w:uiPriority w:val="99"/>
    <w:rsid w:val="0058629F"/>
    <w:pPr>
      <w:numPr>
        <w:numId w:val="2"/>
      </w:numPr>
    </w:pPr>
  </w:style>
  <w:style w:type="character" w:styleId="Hyperlink">
    <w:name w:val="Hyperlink"/>
    <w:basedOn w:val="DefaultParagraphFont"/>
    <w:uiPriority w:val="99"/>
    <w:unhideWhenUsed/>
    <w:rsid w:val="0058629F"/>
    <w:rPr>
      <w:color w:val="232222" w:themeColor="hyperlink"/>
      <w:u w:val="single"/>
    </w:rPr>
  </w:style>
  <w:style w:type="character" w:styleId="FollowedHyperlink">
    <w:name w:val="FollowedHyperlink"/>
    <w:basedOn w:val="DefaultParagraphFont"/>
    <w:uiPriority w:val="99"/>
    <w:rsid w:val="0058629F"/>
    <w:rPr>
      <w:color w:val="7030A0"/>
      <w:u w:val="single"/>
    </w:rPr>
  </w:style>
  <w:style w:type="paragraph" w:styleId="ListBullet">
    <w:name w:val="List Bullet"/>
    <w:basedOn w:val="BodyText"/>
    <w:qFormat/>
    <w:rsid w:val="00231B63"/>
    <w:pPr>
      <w:numPr>
        <w:numId w:val="5"/>
      </w:numPr>
    </w:pPr>
  </w:style>
  <w:style w:type="paragraph" w:styleId="ListBullet2">
    <w:name w:val="List Bullet 2"/>
    <w:basedOn w:val="ListBullet"/>
    <w:qFormat/>
    <w:rsid w:val="00DE33D8"/>
    <w:pPr>
      <w:numPr>
        <w:ilvl w:val="1"/>
      </w:numPr>
    </w:pPr>
  </w:style>
  <w:style w:type="paragraph" w:styleId="ListBullet3">
    <w:name w:val="List Bullet 3"/>
    <w:basedOn w:val="ListBullet2"/>
    <w:qFormat/>
    <w:rsid w:val="0058629F"/>
    <w:pPr>
      <w:numPr>
        <w:ilvl w:val="2"/>
      </w:numPr>
    </w:pPr>
  </w:style>
  <w:style w:type="paragraph" w:styleId="ListContinue">
    <w:name w:val="List Continue"/>
    <w:basedOn w:val="BodyText"/>
    <w:qFormat/>
    <w:rsid w:val="0056073C"/>
    <w:pPr>
      <w:ind w:left="340"/>
    </w:pPr>
  </w:style>
  <w:style w:type="paragraph" w:styleId="ListNumber">
    <w:name w:val="List Number"/>
    <w:basedOn w:val="BodyText"/>
    <w:qFormat/>
    <w:rsid w:val="00231B63"/>
    <w:pPr>
      <w:numPr>
        <w:numId w:val="6"/>
      </w:numPr>
    </w:pPr>
  </w:style>
  <w:style w:type="paragraph" w:styleId="ListNumber2">
    <w:name w:val="List Number 2"/>
    <w:basedOn w:val="ListNumber"/>
    <w:qFormat/>
    <w:rsid w:val="001369F7"/>
    <w:pPr>
      <w:numPr>
        <w:ilvl w:val="1"/>
      </w:numPr>
    </w:pPr>
  </w:style>
  <w:style w:type="paragraph" w:styleId="ListNumber3">
    <w:name w:val="List Number 3"/>
    <w:basedOn w:val="ListNumber2"/>
    <w:qFormat/>
    <w:rsid w:val="001369F7"/>
    <w:pPr>
      <w:numPr>
        <w:ilvl w:val="2"/>
      </w:numPr>
    </w:pPr>
  </w:style>
  <w:style w:type="numbering" w:customStyle="1" w:styleId="MyListNumbering">
    <w:name w:val="MyListNumbering"/>
    <w:uiPriority w:val="99"/>
    <w:rsid w:val="0058629F"/>
    <w:pPr>
      <w:numPr>
        <w:numId w:val="4"/>
      </w:numPr>
    </w:pPr>
  </w:style>
  <w:style w:type="paragraph" w:styleId="Title">
    <w:name w:val="Title"/>
    <w:basedOn w:val="Normal"/>
    <w:next w:val="Normal"/>
    <w:link w:val="TitleChar"/>
    <w:uiPriority w:val="3"/>
    <w:rsid w:val="00576577"/>
    <w:pPr>
      <w:spacing w:before="0" w:after="0" w:line="240" w:lineRule="auto"/>
    </w:pPr>
    <w:rPr>
      <w:rFonts w:asciiTheme="majorHAnsi" w:hAnsiTheme="majorHAnsi"/>
      <w:b/>
      <w:color w:val="201547" w:themeColor="text2"/>
      <w:sz w:val="41"/>
    </w:rPr>
  </w:style>
  <w:style w:type="character" w:customStyle="1" w:styleId="TitleChar">
    <w:name w:val="Title Char"/>
    <w:basedOn w:val="DefaultParagraphFont"/>
    <w:link w:val="Title"/>
    <w:uiPriority w:val="3"/>
    <w:rsid w:val="00576577"/>
    <w:rPr>
      <w:rFonts w:asciiTheme="majorHAnsi" w:hAnsiTheme="majorHAnsi"/>
      <w:b/>
      <w:color w:val="201547" w:themeColor="text2"/>
      <w:sz w:val="41"/>
    </w:rPr>
  </w:style>
  <w:style w:type="paragraph" w:styleId="TOC5">
    <w:name w:val="toc 5"/>
    <w:basedOn w:val="Normal"/>
    <w:next w:val="Normal"/>
    <w:autoRedefine/>
    <w:uiPriority w:val="39"/>
    <w:semiHidden/>
    <w:rsid w:val="00F7242A"/>
    <w:pPr>
      <w:tabs>
        <w:tab w:val="right" w:pos="9582"/>
      </w:tabs>
      <w:spacing w:before="240" w:after="60"/>
      <w:ind w:right="851"/>
    </w:pPr>
    <w:rPr>
      <w:rFonts w:cs="Arial"/>
      <w:b/>
      <w:color w:val="201547" w:themeColor="text2"/>
      <w:sz w:val="24"/>
    </w:rPr>
  </w:style>
  <w:style w:type="paragraph" w:styleId="TOC6">
    <w:name w:val="toc 6"/>
    <w:basedOn w:val="Normal"/>
    <w:next w:val="Normal"/>
    <w:autoRedefine/>
    <w:rsid w:val="00F7242A"/>
    <w:pPr>
      <w:spacing w:before="0" w:after="100"/>
      <w:ind w:left="1000"/>
    </w:pPr>
    <w:rPr>
      <w:rFonts w:cs="Arial"/>
      <w:color w:val="232222" w:themeColor="text1"/>
    </w:rPr>
  </w:style>
  <w:style w:type="paragraph" w:styleId="TOC7">
    <w:name w:val="toc 7"/>
    <w:basedOn w:val="Normal"/>
    <w:next w:val="Normal"/>
    <w:autoRedefine/>
    <w:rsid w:val="00F7242A"/>
    <w:pPr>
      <w:spacing w:before="0" w:after="100"/>
      <w:ind w:left="1200"/>
    </w:pPr>
    <w:rPr>
      <w:rFonts w:cs="Arial"/>
      <w:color w:val="232222" w:themeColor="text1"/>
    </w:rPr>
  </w:style>
  <w:style w:type="paragraph" w:styleId="TOC8">
    <w:name w:val="toc 8"/>
    <w:basedOn w:val="Normal"/>
    <w:next w:val="Normal"/>
    <w:autoRedefine/>
    <w:uiPriority w:val="39"/>
    <w:semiHidden/>
    <w:rsid w:val="00F7242A"/>
    <w:pPr>
      <w:tabs>
        <w:tab w:val="right" w:leader="dot" w:pos="9582"/>
      </w:tabs>
      <w:spacing w:before="240" w:after="60"/>
      <w:ind w:right="851"/>
      <w:contextualSpacing/>
    </w:pPr>
    <w:rPr>
      <w:rFonts w:cs="Arial"/>
      <w:b/>
      <w:color w:val="201547" w:themeColor="text2"/>
      <w:sz w:val="24"/>
    </w:rPr>
  </w:style>
  <w:style w:type="paragraph" w:styleId="ListContinue2">
    <w:name w:val="List Continue 2"/>
    <w:basedOn w:val="ListContinue"/>
    <w:qFormat/>
    <w:rsid w:val="0056073C"/>
    <w:pPr>
      <w:ind w:left="680"/>
    </w:pPr>
  </w:style>
  <w:style w:type="paragraph" w:styleId="ListContinue3">
    <w:name w:val="List Continue 3"/>
    <w:basedOn w:val="ListContinue2"/>
    <w:qFormat/>
    <w:rsid w:val="0056073C"/>
    <w:pPr>
      <w:ind w:left="1021"/>
    </w:pPr>
  </w:style>
  <w:style w:type="paragraph" w:styleId="NoSpacing">
    <w:name w:val="No Spacing"/>
    <w:basedOn w:val="Normal"/>
    <w:next w:val="BodyText"/>
    <w:link w:val="NoSpacingChar"/>
    <w:qFormat/>
    <w:rsid w:val="00E670F9"/>
    <w:pPr>
      <w:spacing w:before="0" w:after="0"/>
    </w:pPr>
  </w:style>
  <w:style w:type="paragraph" w:styleId="Date">
    <w:name w:val="Date"/>
    <w:basedOn w:val="Normal"/>
    <w:link w:val="DateChar"/>
    <w:uiPriority w:val="99"/>
    <w:rsid w:val="00C503CB"/>
    <w:pPr>
      <w:spacing w:before="0" w:after="0"/>
      <w:jc w:val="right"/>
    </w:pPr>
    <w:rPr>
      <w:sz w:val="24"/>
    </w:rPr>
  </w:style>
  <w:style w:type="character" w:customStyle="1" w:styleId="DateChar">
    <w:name w:val="Date Char"/>
    <w:basedOn w:val="DefaultParagraphFont"/>
    <w:link w:val="Date"/>
    <w:uiPriority w:val="99"/>
    <w:rsid w:val="00C503CB"/>
    <w:rPr>
      <w:sz w:val="24"/>
    </w:rPr>
  </w:style>
  <w:style w:type="paragraph" w:customStyle="1" w:styleId="TableofFiguresHeading">
    <w:name w:val="Table of Figures Heading"/>
    <w:basedOn w:val="Normal"/>
    <w:uiPriority w:val="99"/>
    <w:rsid w:val="00095E93"/>
    <w:pPr>
      <w:keepNext/>
      <w:spacing w:before="0" w:after="60"/>
      <w:outlineLvl w:val="4"/>
    </w:pPr>
    <w:rPr>
      <w:b/>
      <w:bCs/>
      <w:noProof/>
      <w:color w:val="201547" w:themeColor="text2"/>
      <w:sz w:val="24"/>
    </w:rPr>
  </w:style>
  <w:style w:type="character" w:customStyle="1" w:styleId="Heading5Char">
    <w:name w:val="Heading 5 Char"/>
    <w:basedOn w:val="DefaultParagraphFont"/>
    <w:link w:val="Heading5"/>
    <w:rsid w:val="00B62C78"/>
    <w:rPr>
      <w:rFonts w:asciiTheme="majorHAnsi" w:eastAsiaTheme="majorEastAsia" w:hAnsiTheme="majorHAnsi" w:cstheme="majorBidi"/>
      <w:b/>
      <w:iCs/>
      <w:color w:val="201547" w:themeColor="text2"/>
      <w:sz w:val="22"/>
    </w:rPr>
  </w:style>
  <w:style w:type="character" w:customStyle="1" w:styleId="Heading6Char">
    <w:name w:val="Heading 6 Char"/>
    <w:basedOn w:val="DefaultParagraphFont"/>
    <w:link w:val="Heading6"/>
    <w:rsid w:val="00462258"/>
    <w:rPr>
      <w:rFonts w:asciiTheme="majorHAnsi" w:eastAsiaTheme="majorEastAsia" w:hAnsiTheme="majorHAnsi" w:cstheme="majorBidi"/>
      <w:b/>
      <w:iCs/>
      <w:color w:val="232222" w:themeColor="text1"/>
      <w:lang w:eastAsia="en-US"/>
    </w:rPr>
  </w:style>
  <w:style w:type="paragraph" w:styleId="Revision">
    <w:name w:val="Revision"/>
    <w:hidden/>
    <w:uiPriority w:val="99"/>
    <w:semiHidden/>
    <w:rsid w:val="009E7348"/>
    <w:rPr>
      <w:rFonts w:ascii="Calibri" w:eastAsia="Calibri" w:hAnsi="Calibri"/>
      <w:lang w:eastAsia="en-US"/>
    </w:rPr>
  </w:style>
  <w:style w:type="paragraph" w:customStyle="1" w:styleId="ListAlpha">
    <w:name w:val="List Alpha"/>
    <w:basedOn w:val="Normal"/>
    <w:qFormat/>
    <w:rsid w:val="00231B63"/>
    <w:pPr>
      <w:numPr>
        <w:numId w:val="3"/>
      </w:numPr>
    </w:pPr>
  </w:style>
  <w:style w:type="table" w:styleId="PlainTable2">
    <w:name w:val="Plain Table 2"/>
    <w:basedOn w:val="TableNormal"/>
    <w:uiPriority w:val="42"/>
    <w:semiHidden/>
    <w:rsid w:val="0058629F"/>
    <w:pPr>
      <w:spacing w:line="240" w:lineRule="exact"/>
    </w:pPr>
    <w:tblPr>
      <w:tblStyleRowBandSize w:val="1"/>
      <w:tblStyleColBandSize w:val="1"/>
      <w:tblBorders>
        <w:top w:val="single" w:sz="4" w:space="0" w:color="918E8E" w:themeColor="text1" w:themeTint="80"/>
        <w:bottom w:val="single" w:sz="4" w:space="0" w:color="918E8E" w:themeColor="text1" w:themeTint="80"/>
      </w:tblBorders>
      <w:tblCellMar>
        <w:top w:w="227" w:type="dxa"/>
        <w:bottom w:w="227" w:type="dxa"/>
      </w:tblCellMar>
    </w:tblPr>
    <w:tblStylePr w:type="firstRow">
      <w:rPr>
        <w:b/>
        <w:bCs/>
      </w:rPr>
      <w:tblPr/>
      <w:tcPr>
        <w:tcBorders>
          <w:bottom w:val="single" w:sz="4" w:space="0" w:color="918E8E" w:themeColor="text1" w:themeTint="80"/>
        </w:tcBorders>
      </w:tcPr>
    </w:tblStylePr>
    <w:tblStylePr w:type="lastRow">
      <w:rPr>
        <w:b/>
        <w:bCs/>
      </w:rPr>
      <w:tblPr/>
      <w:tcPr>
        <w:tcBorders>
          <w:top w:val="single" w:sz="4" w:space="0" w:color="918E8E" w:themeColor="text1" w:themeTint="80"/>
        </w:tcBorders>
      </w:tcPr>
    </w:tblStylePr>
    <w:tblStylePr w:type="firstCol">
      <w:rPr>
        <w:b/>
        <w:bCs/>
      </w:rPr>
    </w:tblStylePr>
    <w:tblStylePr w:type="lastCol">
      <w:rPr>
        <w:b/>
        <w:bCs/>
      </w:rPr>
    </w:tblStylePr>
    <w:tblStylePr w:type="band1Vert">
      <w:tblPr/>
      <w:tcPr>
        <w:tcBorders>
          <w:left w:val="single" w:sz="4" w:space="0" w:color="918E8E" w:themeColor="text1" w:themeTint="80"/>
          <w:right w:val="single" w:sz="4" w:space="0" w:color="918E8E" w:themeColor="text1" w:themeTint="80"/>
        </w:tcBorders>
      </w:tcPr>
    </w:tblStylePr>
    <w:tblStylePr w:type="band2Vert">
      <w:tblPr/>
      <w:tcPr>
        <w:tcBorders>
          <w:left w:val="single" w:sz="4" w:space="0" w:color="918E8E" w:themeColor="text1" w:themeTint="80"/>
          <w:right w:val="single" w:sz="4" w:space="0" w:color="918E8E" w:themeColor="text1" w:themeTint="80"/>
        </w:tcBorders>
      </w:tcPr>
    </w:tblStylePr>
    <w:tblStylePr w:type="band1Horz">
      <w:tblPr/>
      <w:tcPr>
        <w:tcBorders>
          <w:top w:val="single" w:sz="4" w:space="0" w:color="918E8E" w:themeColor="text1" w:themeTint="80"/>
          <w:bottom w:val="single" w:sz="4" w:space="0" w:color="918E8E" w:themeColor="text1" w:themeTint="80"/>
        </w:tcBorders>
      </w:tcPr>
    </w:tblStylePr>
  </w:style>
  <w:style w:type="character" w:styleId="CommentReference">
    <w:name w:val="annotation reference"/>
    <w:basedOn w:val="DefaultParagraphFont"/>
    <w:uiPriority w:val="99"/>
    <w:unhideWhenUsed/>
    <w:rsid w:val="0058629F"/>
    <w:rPr>
      <w:sz w:val="16"/>
      <w:szCs w:val="16"/>
    </w:rPr>
  </w:style>
  <w:style w:type="paragraph" w:styleId="CommentText">
    <w:name w:val="annotation text"/>
    <w:basedOn w:val="Normal"/>
    <w:link w:val="CommentTextChar"/>
    <w:uiPriority w:val="99"/>
    <w:unhideWhenUsed/>
    <w:rsid w:val="0058629F"/>
  </w:style>
  <w:style w:type="character" w:customStyle="1" w:styleId="CommentTextChar">
    <w:name w:val="Comment Text Char"/>
    <w:basedOn w:val="DefaultParagraphFont"/>
    <w:link w:val="CommentText"/>
    <w:uiPriority w:val="99"/>
    <w:rsid w:val="0058629F"/>
  </w:style>
  <w:style w:type="paragraph" w:styleId="CommentSubject">
    <w:name w:val="annotation subject"/>
    <w:basedOn w:val="CommentText"/>
    <w:next w:val="CommentText"/>
    <w:link w:val="CommentSubjectChar"/>
    <w:uiPriority w:val="99"/>
    <w:semiHidden/>
    <w:unhideWhenUsed/>
    <w:rsid w:val="0058629F"/>
    <w:rPr>
      <w:b/>
      <w:bCs/>
    </w:rPr>
  </w:style>
  <w:style w:type="character" w:customStyle="1" w:styleId="CommentSubjectChar">
    <w:name w:val="Comment Subject Char"/>
    <w:basedOn w:val="CommentTextChar"/>
    <w:link w:val="CommentSubject"/>
    <w:uiPriority w:val="99"/>
    <w:semiHidden/>
    <w:rsid w:val="0058629F"/>
    <w:rPr>
      <w:b/>
      <w:bCs/>
    </w:rPr>
  </w:style>
  <w:style w:type="paragraph" w:styleId="TOCHeading">
    <w:name w:val="TOC Heading"/>
    <w:basedOn w:val="Normal"/>
    <w:uiPriority w:val="39"/>
    <w:qFormat/>
    <w:rsid w:val="00166FB5"/>
    <w:pPr>
      <w:tabs>
        <w:tab w:val="left" w:pos="1134"/>
        <w:tab w:val="left" w:pos="2268"/>
        <w:tab w:val="left" w:pos="3402"/>
        <w:tab w:val="left" w:pos="4536"/>
        <w:tab w:val="left" w:pos="5103"/>
      </w:tabs>
      <w:spacing w:before="0" w:after="440" w:line="240" w:lineRule="auto"/>
      <w:outlineLvl w:val="4"/>
    </w:pPr>
    <w:rPr>
      <w:rFonts w:cs="Arial"/>
      <w:b/>
      <w:color w:val="201547" w:themeColor="text2"/>
      <w:sz w:val="40"/>
      <w:szCs w:val="40"/>
    </w:rPr>
  </w:style>
  <w:style w:type="paragraph" w:styleId="TOC1">
    <w:name w:val="toc 1"/>
    <w:basedOn w:val="Normal"/>
    <w:next w:val="Normal"/>
    <w:link w:val="TOC1Char"/>
    <w:uiPriority w:val="39"/>
    <w:rsid w:val="00F7242A"/>
    <w:pPr>
      <w:tabs>
        <w:tab w:val="right" w:leader="dot" w:pos="9582"/>
      </w:tabs>
      <w:spacing w:before="240" w:after="60"/>
      <w:ind w:right="851"/>
    </w:pPr>
    <w:rPr>
      <w:rFonts w:cs="Arial"/>
      <w:b/>
      <w:noProof/>
      <w:color w:val="201547" w:themeColor="text2"/>
      <w:sz w:val="24"/>
      <w:szCs w:val="24"/>
    </w:rPr>
  </w:style>
  <w:style w:type="paragraph" w:styleId="TOC2">
    <w:name w:val="toc 2"/>
    <w:basedOn w:val="Normal"/>
    <w:next w:val="Normal"/>
    <w:uiPriority w:val="39"/>
    <w:rsid w:val="000D7227"/>
    <w:pPr>
      <w:tabs>
        <w:tab w:val="right" w:leader="dot" w:pos="9582"/>
      </w:tabs>
      <w:spacing w:after="60"/>
      <w:ind w:right="851"/>
    </w:pPr>
    <w:rPr>
      <w:rFonts w:cs="Arial"/>
      <w:noProof/>
      <w:color w:val="232222"/>
      <w:sz w:val="22"/>
      <w:szCs w:val="28"/>
    </w:rPr>
  </w:style>
  <w:style w:type="table" w:customStyle="1" w:styleId="PullOutBoxTable">
    <w:name w:val="Pull Out Box Table"/>
    <w:basedOn w:val="TableNormal"/>
    <w:uiPriority w:val="99"/>
    <w:rsid w:val="001D46AE"/>
    <w:pPr>
      <w:spacing w:before="70" w:after="70"/>
    </w:pPr>
    <w:tblPr>
      <w:tblBorders>
        <w:top w:val="single" w:sz="4" w:space="0" w:color="232222" w:themeColor="text1"/>
        <w:left w:val="single" w:sz="4" w:space="0" w:color="232222" w:themeColor="text1"/>
        <w:bottom w:val="single" w:sz="4" w:space="0" w:color="232222" w:themeColor="text1"/>
        <w:right w:val="single" w:sz="4" w:space="0" w:color="232222" w:themeColor="text1"/>
      </w:tblBorders>
      <w:tblCellMar>
        <w:top w:w="28" w:type="dxa"/>
        <w:left w:w="142" w:type="dxa"/>
        <w:bottom w:w="28" w:type="dxa"/>
        <w:right w:w="142" w:type="dxa"/>
      </w:tblCellMar>
    </w:tblPr>
  </w:style>
  <w:style w:type="paragraph" w:styleId="FootnoteText">
    <w:name w:val="footnote text"/>
    <w:basedOn w:val="Normal"/>
    <w:link w:val="FootnoteTextChar"/>
    <w:uiPriority w:val="99"/>
    <w:rsid w:val="005D764F"/>
    <w:pPr>
      <w:keepLines/>
      <w:tabs>
        <w:tab w:val="left" w:pos="340"/>
      </w:tabs>
      <w:spacing w:before="0" w:after="60" w:line="180" w:lineRule="atLeast"/>
      <w:ind w:left="340" w:hanging="340"/>
    </w:pPr>
    <w:rPr>
      <w:sz w:val="18"/>
    </w:rPr>
  </w:style>
  <w:style w:type="character" w:styleId="FootnoteReference">
    <w:name w:val="footnote reference"/>
    <w:basedOn w:val="DefaultParagraphFont"/>
    <w:uiPriority w:val="99"/>
    <w:semiHidden/>
    <w:unhideWhenUsed/>
    <w:rsid w:val="0058629F"/>
    <w:rPr>
      <w:vertAlign w:val="superscript"/>
    </w:rPr>
  </w:style>
  <w:style w:type="table" w:styleId="ColorfulGrid">
    <w:name w:val="Colorful Grid"/>
    <w:basedOn w:val="TableNormal"/>
    <w:uiPriority w:val="73"/>
    <w:semiHidden/>
    <w:rsid w:val="0058629F"/>
    <w:tblPr>
      <w:tblStyleRowBandSize w:val="1"/>
      <w:tblStyleColBandSize w:val="1"/>
      <w:tblBorders>
        <w:insideH w:val="single" w:sz="4" w:space="0" w:color="FFFFFF" w:themeColor="background1"/>
      </w:tblBorders>
    </w:tblPr>
    <w:tcPr>
      <w:shd w:val="clear" w:color="auto" w:fill="D3D2D2" w:themeFill="text1" w:themeFillTint="33"/>
    </w:tcPr>
    <w:tblStylePr w:type="firstRow">
      <w:rPr>
        <w:b/>
        <w:bCs/>
      </w:rPr>
      <w:tblPr/>
      <w:tcPr>
        <w:shd w:val="clear" w:color="auto" w:fill="A8A5A5" w:themeFill="text1" w:themeFillTint="66"/>
      </w:tcPr>
    </w:tblStylePr>
    <w:tblStylePr w:type="lastRow">
      <w:rPr>
        <w:b/>
        <w:bCs/>
        <w:color w:val="232222" w:themeColor="text1"/>
      </w:rPr>
      <w:tblPr/>
      <w:tcPr>
        <w:shd w:val="clear" w:color="auto" w:fill="A8A5A5" w:themeFill="text1" w:themeFillTint="66"/>
      </w:tcPr>
    </w:tblStylePr>
    <w:tblStylePr w:type="firstCol">
      <w:rPr>
        <w:color w:val="FFFFFF" w:themeColor="background1"/>
      </w:rPr>
      <w:tblPr/>
      <w:tcPr>
        <w:shd w:val="clear" w:color="auto" w:fill="1A1919" w:themeFill="text1" w:themeFillShade="BF"/>
      </w:tcPr>
    </w:tblStylePr>
    <w:tblStylePr w:type="lastCol">
      <w:rPr>
        <w:color w:val="FFFFFF" w:themeColor="background1"/>
      </w:rPr>
      <w:tblPr/>
      <w:tcPr>
        <w:shd w:val="clear" w:color="auto" w:fill="1A1919" w:themeFill="text1" w:themeFillShade="BF"/>
      </w:tcPr>
    </w:tblStylePr>
    <w:tblStylePr w:type="band1Vert">
      <w:tblPr/>
      <w:tcPr>
        <w:shd w:val="clear" w:color="auto" w:fill="928F8F" w:themeFill="text1" w:themeFillTint="7F"/>
      </w:tcPr>
    </w:tblStylePr>
    <w:tblStylePr w:type="band1Horz">
      <w:tblPr/>
      <w:tcPr>
        <w:shd w:val="clear" w:color="auto" w:fill="928F8F" w:themeFill="text1" w:themeFillTint="7F"/>
      </w:tcPr>
    </w:tblStylePr>
  </w:style>
  <w:style w:type="table" w:styleId="ColorfulGrid-Accent1">
    <w:name w:val="Colorful Grid Accent 1"/>
    <w:basedOn w:val="TableNormal"/>
    <w:uiPriority w:val="73"/>
    <w:semiHidden/>
    <w:rsid w:val="0058629F"/>
    <w:tblPr>
      <w:tblStyleRowBandSize w:val="1"/>
      <w:tblStyleColBandSize w:val="1"/>
      <w:tblBorders>
        <w:insideH w:val="single" w:sz="4" w:space="0" w:color="FFFFFF" w:themeColor="background1"/>
      </w:tblBorders>
    </w:tblPr>
    <w:tcPr>
      <w:shd w:val="clear" w:color="auto" w:fill="B7DBFF" w:themeFill="accent1" w:themeFillTint="33"/>
    </w:tcPr>
    <w:tblStylePr w:type="firstRow">
      <w:rPr>
        <w:b/>
        <w:bCs/>
      </w:rPr>
      <w:tblPr/>
      <w:tcPr>
        <w:shd w:val="clear" w:color="auto" w:fill="6FB7FF" w:themeFill="accent1" w:themeFillTint="66"/>
      </w:tcPr>
    </w:tblStylePr>
    <w:tblStylePr w:type="lastRow">
      <w:rPr>
        <w:b/>
        <w:bCs/>
        <w:color w:val="232222" w:themeColor="text1"/>
      </w:rPr>
      <w:tblPr/>
      <w:tcPr>
        <w:shd w:val="clear" w:color="auto" w:fill="6FB7FF" w:themeFill="accent1" w:themeFillTint="66"/>
      </w:tcPr>
    </w:tblStylePr>
    <w:tblStylePr w:type="firstCol">
      <w:rPr>
        <w:color w:val="FFFFFF" w:themeColor="background1"/>
      </w:rPr>
      <w:tblPr/>
      <w:tcPr>
        <w:shd w:val="clear" w:color="auto" w:fill="003871" w:themeFill="accent1" w:themeFillShade="BF"/>
      </w:tcPr>
    </w:tblStylePr>
    <w:tblStylePr w:type="lastCol">
      <w:rPr>
        <w:color w:val="FFFFFF" w:themeColor="background1"/>
      </w:rPr>
      <w:tblPr/>
      <w:tcPr>
        <w:shd w:val="clear" w:color="auto" w:fill="003871" w:themeFill="accent1" w:themeFillShade="BF"/>
      </w:tcPr>
    </w:tblStylePr>
    <w:tblStylePr w:type="band1Vert">
      <w:tblPr/>
      <w:tcPr>
        <w:shd w:val="clear" w:color="auto" w:fill="4CA5FF" w:themeFill="accent1" w:themeFillTint="7F"/>
      </w:tcPr>
    </w:tblStylePr>
    <w:tblStylePr w:type="band1Horz">
      <w:tblPr/>
      <w:tcPr>
        <w:shd w:val="clear" w:color="auto" w:fill="4CA5FF" w:themeFill="accent1" w:themeFillTint="7F"/>
      </w:tcPr>
    </w:tblStylePr>
  </w:style>
  <w:style w:type="table" w:styleId="ColorfulGrid-Accent2">
    <w:name w:val="Colorful Grid Accent 2"/>
    <w:basedOn w:val="TableNormal"/>
    <w:uiPriority w:val="73"/>
    <w:semiHidden/>
    <w:rsid w:val="0058629F"/>
    <w:tblPr>
      <w:tblStyleRowBandSize w:val="1"/>
      <w:tblStyleColBandSize w:val="1"/>
      <w:tblBorders>
        <w:insideH w:val="single" w:sz="4" w:space="0" w:color="FFFFFF" w:themeColor="background1"/>
      </w:tblBorders>
    </w:tblPr>
    <w:tcPr>
      <w:shd w:val="clear" w:color="auto" w:fill="E7F7F8" w:themeFill="accent2" w:themeFillTint="33"/>
    </w:tcPr>
    <w:tblStylePr w:type="firstRow">
      <w:rPr>
        <w:b/>
        <w:bCs/>
      </w:rPr>
      <w:tblPr/>
      <w:tcPr>
        <w:shd w:val="clear" w:color="auto" w:fill="CFF0F2" w:themeFill="accent2" w:themeFillTint="66"/>
      </w:tcPr>
    </w:tblStylePr>
    <w:tblStylePr w:type="lastRow">
      <w:rPr>
        <w:b/>
        <w:bCs/>
        <w:color w:val="232222" w:themeColor="text1"/>
      </w:rPr>
      <w:tblPr/>
      <w:tcPr>
        <w:shd w:val="clear" w:color="auto" w:fill="CFF0F2" w:themeFill="accent2" w:themeFillTint="66"/>
      </w:tcPr>
    </w:tblStylePr>
    <w:tblStylePr w:type="firstCol">
      <w:rPr>
        <w:color w:val="FFFFFF" w:themeColor="background1"/>
      </w:rPr>
      <w:tblPr/>
      <w:tcPr>
        <w:shd w:val="clear" w:color="auto" w:fill="40C5CB" w:themeFill="accent2" w:themeFillShade="BF"/>
      </w:tcPr>
    </w:tblStylePr>
    <w:tblStylePr w:type="lastCol">
      <w:rPr>
        <w:color w:val="FFFFFF" w:themeColor="background1"/>
      </w:rPr>
      <w:tblPr/>
      <w:tcPr>
        <w:shd w:val="clear" w:color="auto" w:fill="40C5CB" w:themeFill="accent2" w:themeFillShade="BF"/>
      </w:tcPr>
    </w:tblStylePr>
    <w:tblStylePr w:type="band1Vert">
      <w:tblPr/>
      <w:tcPr>
        <w:shd w:val="clear" w:color="auto" w:fill="C3EDEF" w:themeFill="accent2" w:themeFillTint="7F"/>
      </w:tcPr>
    </w:tblStylePr>
    <w:tblStylePr w:type="band1Horz">
      <w:tblPr/>
      <w:tcPr>
        <w:shd w:val="clear" w:color="auto" w:fill="C3EDEF" w:themeFill="accent2" w:themeFillTint="7F"/>
      </w:tcPr>
    </w:tblStylePr>
  </w:style>
  <w:style w:type="table" w:styleId="ColorfulGrid-Accent3">
    <w:name w:val="Colorful Grid Accent 3"/>
    <w:basedOn w:val="TableNormal"/>
    <w:uiPriority w:val="73"/>
    <w:semiHidden/>
    <w:rsid w:val="0058629F"/>
    <w:tblPr>
      <w:tblStyleRowBandSize w:val="1"/>
      <w:tblStyleColBandSize w:val="1"/>
      <w:tblBorders>
        <w:insideH w:val="single" w:sz="4" w:space="0" w:color="FFFFFF" w:themeColor="background1"/>
      </w:tblBorders>
    </w:tblPr>
    <w:tcPr>
      <w:shd w:val="clear" w:color="auto" w:fill="BCFFFB" w:themeFill="accent3" w:themeFillTint="33"/>
    </w:tcPr>
    <w:tblStylePr w:type="firstRow">
      <w:rPr>
        <w:b/>
        <w:bCs/>
      </w:rPr>
      <w:tblPr/>
      <w:tcPr>
        <w:shd w:val="clear" w:color="auto" w:fill="7AFFF8" w:themeFill="accent3" w:themeFillTint="66"/>
      </w:tcPr>
    </w:tblStylePr>
    <w:tblStylePr w:type="lastRow">
      <w:rPr>
        <w:b/>
        <w:bCs/>
        <w:color w:val="232222" w:themeColor="text1"/>
      </w:rPr>
      <w:tblPr/>
      <w:tcPr>
        <w:shd w:val="clear" w:color="auto" w:fill="7AFFF8" w:themeFill="accent3" w:themeFillTint="66"/>
      </w:tcPr>
    </w:tblStylePr>
    <w:tblStylePr w:type="firstCol">
      <w:rPr>
        <w:color w:val="FFFFFF" w:themeColor="background1"/>
      </w:rPr>
      <w:tblPr/>
      <w:tcPr>
        <w:shd w:val="clear" w:color="auto" w:fill="00857E" w:themeFill="accent3" w:themeFillShade="BF"/>
      </w:tcPr>
    </w:tblStylePr>
    <w:tblStylePr w:type="lastCol">
      <w:rPr>
        <w:color w:val="FFFFFF" w:themeColor="background1"/>
      </w:rPr>
      <w:tblPr/>
      <w:tcPr>
        <w:shd w:val="clear" w:color="auto" w:fill="00857E" w:themeFill="accent3" w:themeFillShade="BF"/>
      </w:tcPr>
    </w:tblStylePr>
    <w:tblStylePr w:type="band1Vert">
      <w:tblPr/>
      <w:tcPr>
        <w:shd w:val="clear" w:color="auto" w:fill="59FFF6" w:themeFill="accent3" w:themeFillTint="7F"/>
      </w:tcPr>
    </w:tblStylePr>
    <w:tblStylePr w:type="band1Horz">
      <w:tblPr/>
      <w:tcPr>
        <w:shd w:val="clear" w:color="auto" w:fill="59FFF6" w:themeFill="accent3" w:themeFillTint="7F"/>
      </w:tcPr>
    </w:tblStylePr>
  </w:style>
  <w:style w:type="table" w:styleId="ColorfulGrid-Accent4">
    <w:name w:val="Colorful Grid Accent 4"/>
    <w:basedOn w:val="TableNormal"/>
    <w:uiPriority w:val="73"/>
    <w:semiHidden/>
    <w:rsid w:val="0058629F"/>
    <w:tblPr>
      <w:tblStyleRowBandSize w:val="1"/>
      <w:tblStyleColBandSize w:val="1"/>
      <w:tblBorders>
        <w:insideH w:val="single" w:sz="4" w:space="0" w:color="FFFFFF" w:themeColor="background1"/>
      </w:tblBorders>
    </w:tblPr>
    <w:tcPr>
      <w:shd w:val="clear" w:color="auto" w:fill="C8BEEC" w:themeFill="accent4" w:themeFillTint="33"/>
    </w:tcPr>
    <w:tblStylePr w:type="firstRow">
      <w:rPr>
        <w:b/>
        <w:bCs/>
      </w:rPr>
      <w:tblPr/>
      <w:tcPr>
        <w:shd w:val="clear" w:color="auto" w:fill="917DD8" w:themeFill="accent4" w:themeFillTint="66"/>
      </w:tcPr>
    </w:tblStylePr>
    <w:tblStylePr w:type="lastRow">
      <w:rPr>
        <w:b/>
        <w:bCs/>
        <w:color w:val="232222" w:themeColor="text1"/>
      </w:rPr>
      <w:tblPr/>
      <w:tcPr>
        <w:shd w:val="clear" w:color="auto" w:fill="917DD8" w:themeFill="accent4" w:themeFillTint="66"/>
      </w:tcPr>
    </w:tblStylePr>
    <w:tblStylePr w:type="firstCol">
      <w:rPr>
        <w:color w:val="FFFFFF" w:themeColor="background1"/>
      </w:rPr>
      <w:tblPr/>
      <w:tcPr>
        <w:shd w:val="clear" w:color="auto" w:fill="170F34" w:themeFill="accent4" w:themeFillShade="BF"/>
      </w:tcPr>
    </w:tblStylePr>
    <w:tblStylePr w:type="lastCol">
      <w:rPr>
        <w:color w:val="FFFFFF" w:themeColor="background1"/>
      </w:rPr>
      <w:tblPr/>
      <w:tcPr>
        <w:shd w:val="clear" w:color="auto" w:fill="170F34" w:themeFill="accent4" w:themeFillShade="BF"/>
      </w:tcPr>
    </w:tblStylePr>
    <w:tblStylePr w:type="band1Vert">
      <w:tblPr/>
      <w:tcPr>
        <w:shd w:val="clear" w:color="auto" w:fill="775ECF" w:themeFill="accent4" w:themeFillTint="7F"/>
      </w:tcPr>
    </w:tblStylePr>
    <w:tblStylePr w:type="band1Horz">
      <w:tblPr/>
      <w:tcPr>
        <w:shd w:val="clear" w:color="auto" w:fill="775ECF" w:themeFill="accent4" w:themeFillTint="7F"/>
      </w:tcPr>
    </w:tblStylePr>
  </w:style>
  <w:style w:type="table" w:styleId="ColorfulGrid-Accent5">
    <w:name w:val="Colorful Grid Accent 5"/>
    <w:basedOn w:val="TableNormal"/>
    <w:uiPriority w:val="73"/>
    <w:semiHidden/>
    <w:rsid w:val="0058629F"/>
    <w:tblPr>
      <w:tblStyleRowBandSize w:val="1"/>
      <w:tblStyleColBandSize w:val="1"/>
      <w:tblBorders>
        <w:insideH w:val="single" w:sz="4" w:space="0" w:color="FFFFFF" w:themeColor="background1"/>
      </w:tblBorders>
    </w:tblPr>
    <w:tcPr>
      <w:shd w:val="clear" w:color="auto" w:fill="E0E9F2" w:themeFill="accent5" w:themeFillTint="33"/>
    </w:tcPr>
    <w:tblStylePr w:type="firstRow">
      <w:rPr>
        <w:b/>
        <w:bCs/>
      </w:rPr>
      <w:tblPr/>
      <w:tcPr>
        <w:shd w:val="clear" w:color="auto" w:fill="C1D4E6" w:themeFill="accent5" w:themeFillTint="66"/>
      </w:tcPr>
    </w:tblStylePr>
    <w:tblStylePr w:type="lastRow">
      <w:rPr>
        <w:b/>
        <w:bCs/>
        <w:color w:val="232222" w:themeColor="text1"/>
      </w:rPr>
      <w:tblPr/>
      <w:tcPr>
        <w:shd w:val="clear" w:color="auto" w:fill="C1D4E6" w:themeFill="accent5" w:themeFillTint="66"/>
      </w:tcPr>
    </w:tblStylePr>
    <w:tblStylePr w:type="firstCol">
      <w:rPr>
        <w:color w:val="FFFFFF" w:themeColor="background1"/>
      </w:rPr>
      <w:tblPr/>
      <w:tcPr>
        <w:shd w:val="clear" w:color="auto" w:fill="3F6E9C" w:themeFill="accent5" w:themeFillShade="BF"/>
      </w:tcPr>
    </w:tblStylePr>
    <w:tblStylePr w:type="lastCol">
      <w:rPr>
        <w:color w:val="FFFFFF" w:themeColor="background1"/>
      </w:rPr>
      <w:tblPr/>
      <w:tcPr>
        <w:shd w:val="clear" w:color="auto" w:fill="3F6E9C" w:themeFill="accent5" w:themeFillShade="BF"/>
      </w:tcPr>
    </w:tblStylePr>
    <w:tblStylePr w:type="band1Vert">
      <w:tblPr/>
      <w:tcPr>
        <w:shd w:val="clear" w:color="auto" w:fill="B2C9E0" w:themeFill="accent5" w:themeFillTint="7F"/>
      </w:tcPr>
    </w:tblStylePr>
    <w:tblStylePr w:type="band1Horz">
      <w:tblPr/>
      <w:tcPr>
        <w:shd w:val="clear" w:color="auto" w:fill="B2C9E0" w:themeFill="accent5" w:themeFillTint="7F"/>
      </w:tcPr>
    </w:tblStylePr>
  </w:style>
  <w:style w:type="table" w:styleId="ColorfulGrid-Accent6">
    <w:name w:val="Colorful Grid Accent 6"/>
    <w:basedOn w:val="TableNormal"/>
    <w:uiPriority w:val="73"/>
    <w:semiHidden/>
    <w:rsid w:val="0058629F"/>
    <w:tblPr>
      <w:tblStyleRowBandSize w:val="1"/>
      <w:tblStyleColBandSize w:val="1"/>
      <w:tblBorders>
        <w:insideH w:val="single" w:sz="4" w:space="0" w:color="FFFFFF" w:themeColor="background1"/>
      </w:tblBorders>
    </w:tblPr>
    <w:tcPr>
      <w:shd w:val="clear" w:color="auto" w:fill="F0FAFB" w:themeFill="accent6" w:themeFillTint="33"/>
    </w:tcPr>
    <w:tblStylePr w:type="firstRow">
      <w:rPr>
        <w:b/>
        <w:bCs/>
      </w:rPr>
      <w:tblPr/>
      <w:tcPr>
        <w:shd w:val="clear" w:color="auto" w:fill="E2F6F7" w:themeFill="accent6" w:themeFillTint="66"/>
      </w:tcPr>
    </w:tblStylePr>
    <w:tblStylePr w:type="lastRow">
      <w:rPr>
        <w:b/>
        <w:bCs/>
        <w:color w:val="232222" w:themeColor="text1"/>
      </w:rPr>
      <w:tblPr/>
      <w:tcPr>
        <w:shd w:val="clear" w:color="auto" w:fill="E2F6F7" w:themeFill="accent6" w:themeFillTint="66"/>
      </w:tcPr>
    </w:tblStylePr>
    <w:tblStylePr w:type="firstCol">
      <w:rPr>
        <w:color w:val="FFFFFF" w:themeColor="background1"/>
      </w:rPr>
      <w:tblPr/>
      <w:tcPr>
        <w:shd w:val="clear" w:color="auto" w:fill="64CFD5" w:themeFill="accent6" w:themeFillShade="BF"/>
      </w:tcPr>
    </w:tblStylePr>
    <w:tblStylePr w:type="lastCol">
      <w:rPr>
        <w:color w:val="FFFFFF" w:themeColor="background1"/>
      </w:rPr>
      <w:tblPr/>
      <w:tcPr>
        <w:shd w:val="clear" w:color="auto" w:fill="64CFD5" w:themeFill="accent6" w:themeFillShade="BF"/>
      </w:tcPr>
    </w:tblStylePr>
    <w:tblStylePr w:type="band1Vert">
      <w:tblPr/>
      <w:tcPr>
        <w:shd w:val="clear" w:color="auto" w:fill="DBF3F5" w:themeFill="accent6" w:themeFillTint="7F"/>
      </w:tcPr>
    </w:tblStylePr>
    <w:tblStylePr w:type="band1Horz">
      <w:tblPr/>
      <w:tcPr>
        <w:shd w:val="clear" w:color="auto" w:fill="DBF3F5" w:themeFill="accent6" w:themeFillTint="7F"/>
      </w:tcPr>
    </w:tblStylePr>
  </w:style>
  <w:style w:type="table" w:styleId="ColorfulList">
    <w:name w:val="Colorful List"/>
    <w:basedOn w:val="TableNormal"/>
    <w:uiPriority w:val="72"/>
    <w:semiHidden/>
    <w:rsid w:val="0058629F"/>
    <w:tblPr>
      <w:tblStyleRowBandSize w:val="1"/>
      <w:tblStyleColBandSize w:val="1"/>
    </w:tblPr>
    <w:tcPr>
      <w:shd w:val="clear" w:color="auto" w:fill="E9E9E9" w:themeFill="text1" w:themeFillTint="19"/>
    </w:tcPr>
    <w:tblStylePr w:type="firstRow">
      <w:rPr>
        <w:b/>
        <w:bCs/>
        <w:color w:val="FFFFFF" w:themeColor="background1"/>
      </w:rPr>
      <w:tblPr/>
      <w:tcPr>
        <w:tcBorders>
          <w:bottom w:val="single" w:sz="12" w:space="0" w:color="FFFFFF" w:themeColor="background1"/>
        </w:tcBorders>
        <w:shd w:val="clear" w:color="auto" w:fill="4FC9CF" w:themeFill="accent2" w:themeFillShade="CC"/>
      </w:tcPr>
    </w:tblStylePr>
    <w:tblStylePr w:type="lastRow">
      <w:rPr>
        <w:b/>
        <w:bCs/>
        <w:color w:val="4FC9CF"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9C7C7" w:themeFill="text1" w:themeFillTint="3F"/>
      </w:tcPr>
    </w:tblStylePr>
    <w:tblStylePr w:type="band1Horz">
      <w:tblPr/>
      <w:tcPr>
        <w:shd w:val="clear" w:color="auto" w:fill="D3D2D2" w:themeFill="text1" w:themeFillTint="33"/>
      </w:tcPr>
    </w:tblStylePr>
  </w:style>
  <w:style w:type="table" w:styleId="ColorfulList-Accent1">
    <w:name w:val="Colorful List Accent 1"/>
    <w:basedOn w:val="TableNormal"/>
    <w:uiPriority w:val="72"/>
    <w:semiHidden/>
    <w:rsid w:val="0058629F"/>
    <w:tblPr>
      <w:tblStyleRowBandSize w:val="1"/>
      <w:tblStyleColBandSize w:val="1"/>
    </w:tblPr>
    <w:tcPr>
      <w:shd w:val="clear" w:color="auto" w:fill="DBEDFF" w:themeFill="accent1" w:themeFillTint="19"/>
    </w:tcPr>
    <w:tblStylePr w:type="firstRow">
      <w:rPr>
        <w:b/>
        <w:bCs/>
        <w:color w:val="FFFFFF" w:themeColor="background1"/>
      </w:rPr>
      <w:tblPr/>
      <w:tcPr>
        <w:tcBorders>
          <w:bottom w:val="single" w:sz="12" w:space="0" w:color="FFFFFF" w:themeColor="background1"/>
        </w:tcBorders>
        <w:shd w:val="clear" w:color="auto" w:fill="4FC9CF" w:themeFill="accent2" w:themeFillShade="CC"/>
      </w:tcPr>
    </w:tblStylePr>
    <w:tblStylePr w:type="lastRow">
      <w:rPr>
        <w:b/>
        <w:bCs/>
        <w:color w:val="4FC9CF"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6D2FF" w:themeFill="accent1" w:themeFillTint="3F"/>
      </w:tcPr>
    </w:tblStylePr>
    <w:tblStylePr w:type="band1Horz">
      <w:tblPr/>
      <w:tcPr>
        <w:shd w:val="clear" w:color="auto" w:fill="B7DBFF" w:themeFill="accent1" w:themeFillTint="33"/>
      </w:tcPr>
    </w:tblStylePr>
  </w:style>
  <w:style w:type="table" w:styleId="ColorfulList-Accent2">
    <w:name w:val="Colorful List Accent 2"/>
    <w:basedOn w:val="TableNormal"/>
    <w:uiPriority w:val="72"/>
    <w:semiHidden/>
    <w:rsid w:val="0058629F"/>
    <w:tblPr>
      <w:tblStyleRowBandSize w:val="1"/>
      <w:tblStyleColBandSize w:val="1"/>
    </w:tblPr>
    <w:tcPr>
      <w:shd w:val="clear" w:color="auto" w:fill="F3FBFB" w:themeFill="accent2" w:themeFillTint="19"/>
    </w:tcPr>
    <w:tblStylePr w:type="firstRow">
      <w:rPr>
        <w:b/>
        <w:bCs/>
        <w:color w:val="FFFFFF" w:themeColor="background1"/>
      </w:rPr>
      <w:tblPr/>
      <w:tcPr>
        <w:tcBorders>
          <w:bottom w:val="single" w:sz="12" w:space="0" w:color="FFFFFF" w:themeColor="background1"/>
        </w:tcBorders>
        <w:shd w:val="clear" w:color="auto" w:fill="4FC9CF" w:themeFill="accent2" w:themeFillShade="CC"/>
      </w:tcPr>
    </w:tblStylePr>
    <w:tblStylePr w:type="lastRow">
      <w:rPr>
        <w:b/>
        <w:bCs/>
        <w:color w:val="4FC9CF" w:themeColor="accent2"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1F6F7" w:themeFill="accent2" w:themeFillTint="3F"/>
      </w:tcPr>
    </w:tblStylePr>
    <w:tblStylePr w:type="band1Horz">
      <w:tblPr/>
      <w:tcPr>
        <w:shd w:val="clear" w:color="auto" w:fill="E7F7F8" w:themeFill="accent2" w:themeFillTint="33"/>
      </w:tcPr>
    </w:tblStylePr>
  </w:style>
  <w:style w:type="table" w:styleId="ColorfulList-Accent3">
    <w:name w:val="Colorful List Accent 3"/>
    <w:basedOn w:val="TableNormal"/>
    <w:uiPriority w:val="72"/>
    <w:semiHidden/>
    <w:rsid w:val="0058629F"/>
    <w:tblPr>
      <w:tblStyleRowBandSize w:val="1"/>
      <w:tblStyleColBandSize w:val="1"/>
    </w:tblPr>
    <w:tcPr>
      <w:shd w:val="clear" w:color="auto" w:fill="DEFFFD" w:themeFill="accent3" w:themeFillTint="19"/>
    </w:tcPr>
    <w:tblStylePr w:type="firstRow">
      <w:rPr>
        <w:b/>
        <w:bCs/>
        <w:color w:val="FFFFFF" w:themeColor="background1"/>
      </w:rPr>
      <w:tblPr/>
      <w:tcPr>
        <w:tcBorders>
          <w:bottom w:val="single" w:sz="12" w:space="0" w:color="FFFFFF" w:themeColor="background1"/>
        </w:tcBorders>
        <w:shd w:val="clear" w:color="auto" w:fill="191038" w:themeFill="accent4" w:themeFillShade="CC"/>
      </w:tcPr>
    </w:tblStylePr>
    <w:tblStylePr w:type="lastRow">
      <w:rPr>
        <w:b/>
        <w:bCs/>
        <w:color w:val="191038" w:themeColor="accent4"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CFFFA" w:themeFill="accent3" w:themeFillTint="3F"/>
      </w:tcPr>
    </w:tblStylePr>
    <w:tblStylePr w:type="band1Horz">
      <w:tblPr/>
      <w:tcPr>
        <w:shd w:val="clear" w:color="auto" w:fill="BCFFFB" w:themeFill="accent3" w:themeFillTint="33"/>
      </w:tcPr>
    </w:tblStylePr>
  </w:style>
  <w:style w:type="table" w:styleId="ColorfulList-Accent4">
    <w:name w:val="Colorful List Accent 4"/>
    <w:basedOn w:val="TableNormal"/>
    <w:uiPriority w:val="72"/>
    <w:semiHidden/>
    <w:rsid w:val="0058629F"/>
    <w:tblPr>
      <w:tblStyleRowBandSize w:val="1"/>
      <w:tblStyleColBandSize w:val="1"/>
    </w:tblPr>
    <w:tcPr>
      <w:shd w:val="clear" w:color="auto" w:fill="E4DFF5" w:themeFill="accent4" w:themeFillTint="19"/>
    </w:tcPr>
    <w:tblStylePr w:type="firstRow">
      <w:rPr>
        <w:b/>
        <w:bCs/>
        <w:color w:val="FFFFFF" w:themeColor="background1"/>
      </w:rPr>
      <w:tblPr/>
      <w:tcPr>
        <w:tcBorders>
          <w:bottom w:val="single" w:sz="12" w:space="0" w:color="FFFFFF" w:themeColor="background1"/>
        </w:tcBorders>
        <w:shd w:val="clear" w:color="auto" w:fill="008E87" w:themeFill="accent3" w:themeFillShade="CC"/>
      </w:tcPr>
    </w:tblStylePr>
    <w:tblStylePr w:type="lastRow">
      <w:rPr>
        <w:b/>
        <w:bCs/>
        <w:color w:val="008E87" w:themeColor="accent3"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BAFE7" w:themeFill="accent4" w:themeFillTint="3F"/>
      </w:tcPr>
    </w:tblStylePr>
    <w:tblStylePr w:type="band1Horz">
      <w:tblPr/>
      <w:tcPr>
        <w:shd w:val="clear" w:color="auto" w:fill="C8BEEC" w:themeFill="accent4" w:themeFillTint="33"/>
      </w:tcPr>
    </w:tblStylePr>
  </w:style>
  <w:style w:type="table" w:styleId="ColorfulList-Accent5">
    <w:name w:val="Colorful List Accent 5"/>
    <w:basedOn w:val="TableNormal"/>
    <w:uiPriority w:val="72"/>
    <w:semiHidden/>
    <w:rsid w:val="0058629F"/>
    <w:tblPr>
      <w:tblStyleRowBandSize w:val="1"/>
      <w:tblStyleColBandSize w:val="1"/>
    </w:tblPr>
    <w:tcPr>
      <w:shd w:val="clear" w:color="auto" w:fill="EFF4F9" w:themeFill="accent5" w:themeFillTint="19"/>
    </w:tcPr>
    <w:tblStylePr w:type="firstRow">
      <w:rPr>
        <w:b/>
        <w:bCs/>
        <w:color w:val="FFFFFF" w:themeColor="background1"/>
      </w:rPr>
      <w:tblPr/>
      <w:tcPr>
        <w:tcBorders>
          <w:bottom w:val="single" w:sz="12" w:space="0" w:color="FFFFFF" w:themeColor="background1"/>
        </w:tcBorders>
        <w:shd w:val="clear" w:color="auto" w:fill="75D4DA" w:themeFill="accent6" w:themeFillShade="CC"/>
      </w:tcPr>
    </w:tblStylePr>
    <w:tblStylePr w:type="lastRow">
      <w:rPr>
        <w:b/>
        <w:bCs/>
        <w:color w:val="75D4DA" w:themeColor="accent6"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9E4EF" w:themeFill="accent5" w:themeFillTint="3F"/>
      </w:tcPr>
    </w:tblStylePr>
    <w:tblStylePr w:type="band1Horz">
      <w:tblPr/>
      <w:tcPr>
        <w:shd w:val="clear" w:color="auto" w:fill="E0E9F2" w:themeFill="accent5" w:themeFillTint="33"/>
      </w:tcPr>
    </w:tblStylePr>
  </w:style>
  <w:style w:type="table" w:styleId="ColorfulList-Accent6">
    <w:name w:val="Colorful List Accent 6"/>
    <w:basedOn w:val="TableNormal"/>
    <w:uiPriority w:val="72"/>
    <w:semiHidden/>
    <w:rsid w:val="0058629F"/>
    <w:tblPr>
      <w:tblStyleRowBandSize w:val="1"/>
      <w:tblStyleColBandSize w:val="1"/>
    </w:tblPr>
    <w:tcPr>
      <w:shd w:val="clear" w:color="auto" w:fill="F7FCFD" w:themeFill="accent6" w:themeFillTint="19"/>
    </w:tcPr>
    <w:tblStylePr w:type="firstRow">
      <w:rPr>
        <w:b/>
        <w:bCs/>
        <w:color w:val="FFFFFF" w:themeColor="background1"/>
      </w:rPr>
      <w:tblPr/>
      <w:tcPr>
        <w:tcBorders>
          <w:bottom w:val="single" w:sz="12" w:space="0" w:color="FFFFFF" w:themeColor="background1"/>
        </w:tcBorders>
        <w:shd w:val="clear" w:color="auto" w:fill="4476A7" w:themeFill="accent5" w:themeFillShade="CC"/>
      </w:tcPr>
    </w:tblStylePr>
    <w:tblStylePr w:type="lastRow">
      <w:rPr>
        <w:b/>
        <w:bCs/>
        <w:color w:val="4476A7" w:themeColor="accent5" w:themeShade="CC"/>
      </w:rPr>
      <w:tblPr/>
      <w:tcPr>
        <w:tcBorders>
          <w:top w:val="single" w:sz="12" w:space="0" w:color="23222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DF9FA" w:themeFill="accent6" w:themeFillTint="3F"/>
      </w:tcPr>
    </w:tblStylePr>
    <w:tblStylePr w:type="band1Horz">
      <w:tblPr/>
      <w:tcPr>
        <w:shd w:val="clear" w:color="auto" w:fill="F0FAFB" w:themeFill="accent6" w:themeFillTint="33"/>
      </w:tcPr>
    </w:tblStylePr>
  </w:style>
  <w:style w:type="table" w:styleId="ColorfulShading">
    <w:name w:val="Colorful Shading"/>
    <w:basedOn w:val="TableNormal"/>
    <w:uiPriority w:val="71"/>
    <w:semiHidden/>
    <w:rsid w:val="0058629F"/>
    <w:tblPr>
      <w:tblStyleRowBandSize w:val="1"/>
      <w:tblStyleColBandSize w:val="1"/>
      <w:tblBorders>
        <w:top w:val="single" w:sz="24" w:space="0" w:color="88DBDF" w:themeColor="accent2"/>
        <w:left w:val="single" w:sz="4" w:space="0" w:color="232222" w:themeColor="text1"/>
        <w:bottom w:val="single" w:sz="4" w:space="0" w:color="232222" w:themeColor="text1"/>
        <w:right w:val="single" w:sz="4" w:space="0" w:color="232222" w:themeColor="text1"/>
        <w:insideH w:val="single" w:sz="4" w:space="0" w:color="FFFFFF" w:themeColor="background1"/>
        <w:insideV w:val="single" w:sz="4" w:space="0" w:color="FFFFFF" w:themeColor="background1"/>
      </w:tblBorders>
    </w:tblPr>
    <w:tcPr>
      <w:shd w:val="clear" w:color="auto" w:fill="E9E9E9" w:themeFill="text1" w:themeFillTint="19"/>
    </w:tcPr>
    <w:tblStylePr w:type="firstRow">
      <w:rPr>
        <w:b/>
        <w:bCs/>
      </w:rPr>
      <w:tblPr/>
      <w:tcPr>
        <w:tcBorders>
          <w:top w:val="nil"/>
          <w:left w:val="nil"/>
          <w:bottom w:val="single" w:sz="24" w:space="0" w:color="88DBD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41414" w:themeFill="text1" w:themeFillShade="99"/>
      </w:tcPr>
    </w:tblStylePr>
    <w:tblStylePr w:type="firstCol">
      <w:rPr>
        <w:color w:val="FFFFFF" w:themeColor="background1"/>
      </w:rPr>
      <w:tblPr/>
      <w:tcPr>
        <w:tcBorders>
          <w:top w:val="nil"/>
          <w:left w:val="nil"/>
          <w:bottom w:val="nil"/>
          <w:right w:val="nil"/>
          <w:insideH w:val="single" w:sz="4" w:space="0" w:color="141414" w:themeColor="text1" w:themeShade="99"/>
          <w:insideV w:val="nil"/>
        </w:tcBorders>
        <w:shd w:val="clear" w:color="auto" w:fill="141414"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1A1919" w:themeFill="text1" w:themeFillShade="BF"/>
      </w:tcPr>
    </w:tblStylePr>
    <w:tblStylePr w:type="band1Vert">
      <w:tblPr/>
      <w:tcPr>
        <w:shd w:val="clear" w:color="auto" w:fill="A8A5A5" w:themeFill="text1" w:themeFillTint="66"/>
      </w:tcPr>
    </w:tblStylePr>
    <w:tblStylePr w:type="band1Horz">
      <w:tblPr/>
      <w:tcPr>
        <w:shd w:val="clear" w:color="auto" w:fill="928F8F" w:themeFill="text1" w:themeFillTint="7F"/>
      </w:tcPr>
    </w:tblStylePr>
    <w:tblStylePr w:type="neCell">
      <w:rPr>
        <w:color w:val="232222" w:themeColor="text1"/>
      </w:rPr>
    </w:tblStylePr>
    <w:tblStylePr w:type="nwCell">
      <w:rPr>
        <w:color w:val="232222" w:themeColor="text1"/>
      </w:rPr>
    </w:tblStylePr>
  </w:style>
  <w:style w:type="table" w:styleId="ColorfulShading-Accent1">
    <w:name w:val="Colorful Shading Accent 1"/>
    <w:basedOn w:val="TableNormal"/>
    <w:uiPriority w:val="71"/>
    <w:semiHidden/>
    <w:rsid w:val="0058629F"/>
    <w:tblPr>
      <w:tblStyleRowBandSize w:val="1"/>
      <w:tblStyleColBandSize w:val="1"/>
      <w:tblBorders>
        <w:top w:val="single" w:sz="24" w:space="0" w:color="88DBDF" w:themeColor="accent2"/>
        <w:left w:val="single" w:sz="4" w:space="0" w:color="004C97" w:themeColor="accent1"/>
        <w:bottom w:val="single" w:sz="4" w:space="0" w:color="004C97" w:themeColor="accent1"/>
        <w:right w:val="single" w:sz="4" w:space="0" w:color="004C97" w:themeColor="accent1"/>
        <w:insideH w:val="single" w:sz="4" w:space="0" w:color="FFFFFF" w:themeColor="background1"/>
        <w:insideV w:val="single" w:sz="4" w:space="0" w:color="FFFFFF" w:themeColor="background1"/>
      </w:tblBorders>
    </w:tblPr>
    <w:tcPr>
      <w:shd w:val="clear" w:color="auto" w:fill="DBEDFF" w:themeFill="accent1" w:themeFillTint="19"/>
    </w:tcPr>
    <w:tblStylePr w:type="firstRow">
      <w:rPr>
        <w:b/>
        <w:bCs/>
      </w:rPr>
      <w:tblPr/>
      <w:tcPr>
        <w:tcBorders>
          <w:top w:val="nil"/>
          <w:left w:val="nil"/>
          <w:bottom w:val="single" w:sz="24" w:space="0" w:color="88DBD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2D5A" w:themeFill="accent1" w:themeFillShade="99"/>
      </w:tcPr>
    </w:tblStylePr>
    <w:tblStylePr w:type="firstCol">
      <w:rPr>
        <w:color w:val="FFFFFF" w:themeColor="background1"/>
      </w:rPr>
      <w:tblPr/>
      <w:tcPr>
        <w:tcBorders>
          <w:top w:val="nil"/>
          <w:left w:val="nil"/>
          <w:bottom w:val="nil"/>
          <w:right w:val="nil"/>
          <w:insideH w:val="single" w:sz="4" w:space="0" w:color="002D5A" w:themeColor="accent1" w:themeShade="99"/>
          <w:insideV w:val="nil"/>
        </w:tcBorders>
        <w:shd w:val="clear" w:color="auto" w:fill="002D5A"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02D5A" w:themeFill="accent1" w:themeFillShade="99"/>
      </w:tcPr>
    </w:tblStylePr>
    <w:tblStylePr w:type="band1Vert">
      <w:tblPr/>
      <w:tcPr>
        <w:shd w:val="clear" w:color="auto" w:fill="6FB7FF" w:themeFill="accent1" w:themeFillTint="66"/>
      </w:tcPr>
    </w:tblStylePr>
    <w:tblStylePr w:type="band1Horz">
      <w:tblPr/>
      <w:tcPr>
        <w:shd w:val="clear" w:color="auto" w:fill="4CA5FF" w:themeFill="accent1" w:themeFillTint="7F"/>
      </w:tcPr>
    </w:tblStylePr>
    <w:tblStylePr w:type="neCell">
      <w:rPr>
        <w:color w:val="232222" w:themeColor="text1"/>
      </w:rPr>
    </w:tblStylePr>
    <w:tblStylePr w:type="nwCell">
      <w:rPr>
        <w:color w:val="232222" w:themeColor="text1"/>
      </w:rPr>
    </w:tblStylePr>
  </w:style>
  <w:style w:type="table" w:styleId="ColorfulShading-Accent2">
    <w:name w:val="Colorful Shading Accent 2"/>
    <w:basedOn w:val="TableNormal"/>
    <w:uiPriority w:val="71"/>
    <w:semiHidden/>
    <w:rsid w:val="0058629F"/>
    <w:tblPr>
      <w:tblStyleRowBandSize w:val="1"/>
      <w:tblStyleColBandSize w:val="1"/>
      <w:tblBorders>
        <w:top w:val="single" w:sz="24" w:space="0" w:color="88DBDF" w:themeColor="accent2"/>
        <w:left w:val="single" w:sz="4" w:space="0" w:color="88DBDF" w:themeColor="accent2"/>
        <w:bottom w:val="single" w:sz="4" w:space="0" w:color="88DBDF" w:themeColor="accent2"/>
        <w:right w:val="single" w:sz="4" w:space="0" w:color="88DBDF" w:themeColor="accent2"/>
        <w:insideH w:val="single" w:sz="4" w:space="0" w:color="FFFFFF" w:themeColor="background1"/>
        <w:insideV w:val="single" w:sz="4" w:space="0" w:color="FFFFFF" w:themeColor="background1"/>
      </w:tblBorders>
    </w:tblPr>
    <w:tcPr>
      <w:shd w:val="clear" w:color="auto" w:fill="F3FBFB" w:themeFill="accent2" w:themeFillTint="19"/>
    </w:tcPr>
    <w:tblStylePr w:type="firstRow">
      <w:rPr>
        <w:b/>
        <w:bCs/>
      </w:rPr>
      <w:tblPr/>
      <w:tcPr>
        <w:tcBorders>
          <w:top w:val="nil"/>
          <w:left w:val="nil"/>
          <w:bottom w:val="single" w:sz="24" w:space="0" w:color="88DBDF"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DA3A9" w:themeFill="accent2" w:themeFillShade="99"/>
      </w:tcPr>
    </w:tblStylePr>
    <w:tblStylePr w:type="firstCol">
      <w:rPr>
        <w:color w:val="FFFFFF" w:themeColor="background1"/>
      </w:rPr>
      <w:tblPr/>
      <w:tcPr>
        <w:tcBorders>
          <w:top w:val="nil"/>
          <w:left w:val="nil"/>
          <w:bottom w:val="nil"/>
          <w:right w:val="nil"/>
          <w:insideH w:val="single" w:sz="4" w:space="0" w:color="2DA3A9" w:themeColor="accent2" w:themeShade="99"/>
          <w:insideV w:val="nil"/>
        </w:tcBorders>
        <w:shd w:val="clear" w:color="auto" w:fill="2DA3A9"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2DA3A9" w:themeFill="accent2" w:themeFillShade="99"/>
      </w:tcPr>
    </w:tblStylePr>
    <w:tblStylePr w:type="band1Vert">
      <w:tblPr/>
      <w:tcPr>
        <w:shd w:val="clear" w:color="auto" w:fill="CFF0F2" w:themeFill="accent2" w:themeFillTint="66"/>
      </w:tcPr>
    </w:tblStylePr>
    <w:tblStylePr w:type="band1Horz">
      <w:tblPr/>
      <w:tcPr>
        <w:shd w:val="clear" w:color="auto" w:fill="C3EDEF" w:themeFill="accent2" w:themeFillTint="7F"/>
      </w:tcPr>
    </w:tblStylePr>
    <w:tblStylePr w:type="neCell">
      <w:rPr>
        <w:color w:val="232222" w:themeColor="text1"/>
      </w:rPr>
    </w:tblStylePr>
    <w:tblStylePr w:type="nwCell">
      <w:rPr>
        <w:color w:val="232222" w:themeColor="text1"/>
      </w:rPr>
    </w:tblStylePr>
  </w:style>
  <w:style w:type="table" w:styleId="ColorfulShading-Accent3">
    <w:name w:val="Colorful Shading Accent 3"/>
    <w:basedOn w:val="TableNormal"/>
    <w:uiPriority w:val="71"/>
    <w:semiHidden/>
    <w:rsid w:val="0058629F"/>
    <w:tblPr>
      <w:tblStyleRowBandSize w:val="1"/>
      <w:tblStyleColBandSize w:val="1"/>
      <w:tblBorders>
        <w:top w:val="single" w:sz="24" w:space="0" w:color="201547" w:themeColor="accent4"/>
        <w:left w:val="single" w:sz="4" w:space="0" w:color="00B2A9" w:themeColor="accent3"/>
        <w:bottom w:val="single" w:sz="4" w:space="0" w:color="00B2A9" w:themeColor="accent3"/>
        <w:right w:val="single" w:sz="4" w:space="0" w:color="00B2A9" w:themeColor="accent3"/>
        <w:insideH w:val="single" w:sz="4" w:space="0" w:color="FFFFFF" w:themeColor="background1"/>
        <w:insideV w:val="single" w:sz="4" w:space="0" w:color="FFFFFF" w:themeColor="background1"/>
      </w:tblBorders>
    </w:tblPr>
    <w:tcPr>
      <w:shd w:val="clear" w:color="auto" w:fill="DEFFFD" w:themeFill="accent3" w:themeFillTint="19"/>
    </w:tcPr>
    <w:tblStylePr w:type="firstRow">
      <w:rPr>
        <w:b/>
        <w:bCs/>
      </w:rPr>
      <w:tblPr/>
      <w:tcPr>
        <w:tcBorders>
          <w:top w:val="nil"/>
          <w:left w:val="nil"/>
          <w:bottom w:val="single" w:sz="24" w:space="0" w:color="201547"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A65" w:themeFill="accent3" w:themeFillShade="99"/>
      </w:tcPr>
    </w:tblStylePr>
    <w:tblStylePr w:type="firstCol">
      <w:rPr>
        <w:color w:val="FFFFFF" w:themeColor="background1"/>
      </w:rPr>
      <w:tblPr/>
      <w:tcPr>
        <w:tcBorders>
          <w:top w:val="nil"/>
          <w:left w:val="nil"/>
          <w:bottom w:val="nil"/>
          <w:right w:val="nil"/>
          <w:insideH w:val="single" w:sz="4" w:space="0" w:color="006A65" w:themeColor="accent3" w:themeShade="99"/>
          <w:insideV w:val="nil"/>
        </w:tcBorders>
        <w:shd w:val="clear" w:color="auto" w:fill="006A65"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006A65" w:themeFill="accent3" w:themeFillShade="99"/>
      </w:tcPr>
    </w:tblStylePr>
    <w:tblStylePr w:type="band1Vert">
      <w:tblPr/>
      <w:tcPr>
        <w:shd w:val="clear" w:color="auto" w:fill="7AFFF8" w:themeFill="accent3" w:themeFillTint="66"/>
      </w:tcPr>
    </w:tblStylePr>
    <w:tblStylePr w:type="band1Horz">
      <w:tblPr/>
      <w:tcPr>
        <w:shd w:val="clear" w:color="auto" w:fill="59FFF6" w:themeFill="accent3" w:themeFillTint="7F"/>
      </w:tcPr>
    </w:tblStylePr>
  </w:style>
  <w:style w:type="table" w:styleId="ColorfulShading-Accent4">
    <w:name w:val="Colorful Shading Accent 4"/>
    <w:basedOn w:val="TableNormal"/>
    <w:uiPriority w:val="71"/>
    <w:semiHidden/>
    <w:rsid w:val="0058629F"/>
    <w:tblPr>
      <w:tblStyleRowBandSize w:val="1"/>
      <w:tblStyleColBandSize w:val="1"/>
      <w:tblBorders>
        <w:top w:val="single" w:sz="24" w:space="0" w:color="00B2A9" w:themeColor="accent3"/>
        <w:left w:val="single" w:sz="4" w:space="0" w:color="201547" w:themeColor="accent4"/>
        <w:bottom w:val="single" w:sz="4" w:space="0" w:color="201547" w:themeColor="accent4"/>
        <w:right w:val="single" w:sz="4" w:space="0" w:color="201547" w:themeColor="accent4"/>
        <w:insideH w:val="single" w:sz="4" w:space="0" w:color="FFFFFF" w:themeColor="background1"/>
        <w:insideV w:val="single" w:sz="4" w:space="0" w:color="FFFFFF" w:themeColor="background1"/>
      </w:tblBorders>
    </w:tblPr>
    <w:tcPr>
      <w:shd w:val="clear" w:color="auto" w:fill="E4DFF5" w:themeFill="accent4" w:themeFillTint="19"/>
    </w:tcPr>
    <w:tblStylePr w:type="firstRow">
      <w:rPr>
        <w:b/>
        <w:bCs/>
      </w:rPr>
      <w:tblPr/>
      <w:tcPr>
        <w:tcBorders>
          <w:top w:val="nil"/>
          <w:left w:val="nil"/>
          <w:bottom w:val="single" w:sz="24" w:space="0" w:color="00B2A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30C2A" w:themeFill="accent4" w:themeFillShade="99"/>
      </w:tcPr>
    </w:tblStylePr>
    <w:tblStylePr w:type="firstCol">
      <w:rPr>
        <w:color w:val="FFFFFF" w:themeColor="background1"/>
      </w:rPr>
      <w:tblPr/>
      <w:tcPr>
        <w:tcBorders>
          <w:top w:val="nil"/>
          <w:left w:val="nil"/>
          <w:bottom w:val="nil"/>
          <w:right w:val="nil"/>
          <w:insideH w:val="single" w:sz="4" w:space="0" w:color="130C2A" w:themeColor="accent4" w:themeShade="99"/>
          <w:insideV w:val="nil"/>
        </w:tcBorders>
        <w:shd w:val="clear" w:color="auto" w:fill="130C2A"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130C2A" w:themeFill="accent4" w:themeFillShade="99"/>
      </w:tcPr>
    </w:tblStylePr>
    <w:tblStylePr w:type="band1Vert">
      <w:tblPr/>
      <w:tcPr>
        <w:shd w:val="clear" w:color="auto" w:fill="917DD8" w:themeFill="accent4" w:themeFillTint="66"/>
      </w:tcPr>
    </w:tblStylePr>
    <w:tblStylePr w:type="band1Horz">
      <w:tblPr/>
      <w:tcPr>
        <w:shd w:val="clear" w:color="auto" w:fill="775ECF" w:themeFill="accent4" w:themeFillTint="7F"/>
      </w:tcPr>
    </w:tblStylePr>
    <w:tblStylePr w:type="neCell">
      <w:rPr>
        <w:color w:val="232222" w:themeColor="text1"/>
      </w:rPr>
    </w:tblStylePr>
    <w:tblStylePr w:type="nwCell">
      <w:rPr>
        <w:color w:val="232222" w:themeColor="text1"/>
      </w:rPr>
    </w:tblStylePr>
  </w:style>
  <w:style w:type="table" w:styleId="ColorfulShading-Accent5">
    <w:name w:val="Colorful Shading Accent 5"/>
    <w:basedOn w:val="TableNormal"/>
    <w:uiPriority w:val="71"/>
    <w:semiHidden/>
    <w:rsid w:val="0058629F"/>
    <w:tblPr>
      <w:tblStyleRowBandSize w:val="1"/>
      <w:tblStyleColBandSize w:val="1"/>
      <w:tblBorders>
        <w:top w:val="single" w:sz="24" w:space="0" w:color="B8E9EC" w:themeColor="accent6"/>
        <w:left w:val="single" w:sz="4" w:space="0" w:color="6694C1" w:themeColor="accent5"/>
        <w:bottom w:val="single" w:sz="4" w:space="0" w:color="6694C1" w:themeColor="accent5"/>
        <w:right w:val="single" w:sz="4" w:space="0" w:color="6694C1" w:themeColor="accent5"/>
        <w:insideH w:val="single" w:sz="4" w:space="0" w:color="FFFFFF" w:themeColor="background1"/>
        <w:insideV w:val="single" w:sz="4" w:space="0" w:color="FFFFFF" w:themeColor="background1"/>
      </w:tblBorders>
    </w:tblPr>
    <w:tcPr>
      <w:shd w:val="clear" w:color="auto" w:fill="EFF4F9" w:themeFill="accent5" w:themeFillTint="19"/>
    </w:tcPr>
    <w:tblStylePr w:type="firstRow">
      <w:rPr>
        <w:b/>
        <w:bCs/>
      </w:rPr>
      <w:tblPr/>
      <w:tcPr>
        <w:tcBorders>
          <w:top w:val="nil"/>
          <w:left w:val="nil"/>
          <w:bottom w:val="single" w:sz="24" w:space="0" w:color="B8E9EC"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3587D" w:themeFill="accent5" w:themeFillShade="99"/>
      </w:tcPr>
    </w:tblStylePr>
    <w:tblStylePr w:type="firstCol">
      <w:rPr>
        <w:color w:val="FFFFFF" w:themeColor="background1"/>
      </w:rPr>
      <w:tblPr/>
      <w:tcPr>
        <w:tcBorders>
          <w:top w:val="nil"/>
          <w:left w:val="nil"/>
          <w:bottom w:val="nil"/>
          <w:right w:val="nil"/>
          <w:insideH w:val="single" w:sz="4" w:space="0" w:color="33587D" w:themeColor="accent5" w:themeShade="99"/>
          <w:insideV w:val="nil"/>
        </w:tcBorders>
        <w:shd w:val="clear" w:color="auto" w:fill="33587D"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33587D" w:themeFill="accent5" w:themeFillShade="99"/>
      </w:tcPr>
    </w:tblStylePr>
    <w:tblStylePr w:type="band1Vert">
      <w:tblPr/>
      <w:tcPr>
        <w:shd w:val="clear" w:color="auto" w:fill="C1D4E6" w:themeFill="accent5" w:themeFillTint="66"/>
      </w:tcPr>
    </w:tblStylePr>
    <w:tblStylePr w:type="band1Horz">
      <w:tblPr/>
      <w:tcPr>
        <w:shd w:val="clear" w:color="auto" w:fill="B2C9E0" w:themeFill="accent5" w:themeFillTint="7F"/>
      </w:tcPr>
    </w:tblStylePr>
    <w:tblStylePr w:type="neCell">
      <w:rPr>
        <w:color w:val="232222" w:themeColor="text1"/>
      </w:rPr>
    </w:tblStylePr>
    <w:tblStylePr w:type="nwCell">
      <w:rPr>
        <w:color w:val="232222" w:themeColor="text1"/>
      </w:rPr>
    </w:tblStylePr>
  </w:style>
  <w:style w:type="table" w:styleId="ColorfulShading-Accent6">
    <w:name w:val="Colorful Shading Accent 6"/>
    <w:basedOn w:val="TableNormal"/>
    <w:uiPriority w:val="71"/>
    <w:semiHidden/>
    <w:rsid w:val="0058629F"/>
    <w:tblPr>
      <w:tblStyleRowBandSize w:val="1"/>
      <w:tblStyleColBandSize w:val="1"/>
      <w:tblBorders>
        <w:top w:val="single" w:sz="24" w:space="0" w:color="6694C1" w:themeColor="accent5"/>
        <w:left w:val="single" w:sz="4" w:space="0" w:color="B8E9EC" w:themeColor="accent6"/>
        <w:bottom w:val="single" w:sz="4" w:space="0" w:color="B8E9EC" w:themeColor="accent6"/>
        <w:right w:val="single" w:sz="4" w:space="0" w:color="B8E9EC" w:themeColor="accent6"/>
        <w:insideH w:val="single" w:sz="4" w:space="0" w:color="FFFFFF" w:themeColor="background1"/>
        <w:insideV w:val="single" w:sz="4" w:space="0" w:color="FFFFFF" w:themeColor="background1"/>
      </w:tblBorders>
    </w:tblPr>
    <w:tcPr>
      <w:shd w:val="clear" w:color="auto" w:fill="F7FCFD" w:themeFill="accent6" w:themeFillTint="19"/>
    </w:tcPr>
    <w:tblStylePr w:type="firstRow">
      <w:rPr>
        <w:b/>
        <w:bCs/>
      </w:rPr>
      <w:tblPr/>
      <w:tcPr>
        <w:tcBorders>
          <w:top w:val="nil"/>
          <w:left w:val="nil"/>
          <w:bottom w:val="single" w:sz="24" w:space="0" w:color="6694C1"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5BEC6" w:themeFill="accent6" w:themeFillShade="99"/>
      </w:tcPr>
    </w:tblStylePr>
    <w:tblStylePr w:type="firstCol">
      <w:rPr>
        <w:color w:val="FFFFFF" w:themeColor="background1"/>
      </w:rPr>
      <w:tblPr/>
      <w:tcPr>
        <w:tcBorders>
          <w:top w:val="nil"/>
          <w:left w:val="nil"/>
          <w:bottom w:val="nil"/>
          <w:right w:val="nil"/>
          <w:insideH w:val="single" w:sz="4" w:space="0" w:color="35BEC6" w:themeColor="accent6" w:themeShade="99"/>
          <w:insideV w:val="nil"/>
        </w:tcBorders>
        <w:shd w:val="clear" w:color="auto" w:fill="35BEC6"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35BEC6" w:themeFill="accent6" w:themeFillShade="99"/>
      </w:tcPr>
    </w:tblStylePr>
    <w:tblStylePr w:type="band1Vert">
      <w:tblPr/>
      <w:tcPr>
        <w:shd w:val="clear" w:color="auto" w:fill="E2F6F7" w:themeFill="accent6" w:themeFillTint="66"/>
      </w:tcPr>
    </w:tblStylePr>
    <w:tblStylePr w:type="band1Horz">
      <w:tblPr/>
      <w:tcPr>
        <w:shd w:val="clear" w:color="auto" w:fill="DBF3F5" w:themeFill="accent6" w:themeFillTint="7F"/>
      </w:tcPr>
    </w:tblStylePr>
    <w:tblStylePr w:type="neCell">
      <w:rPr>
        <w:color w:val="232222" w:themeColor="text1"/>
      </w:rPr>
    </w:tblStylePr>
    <w:tblStylePr w:type="nwCell">
      <w:rPr>
        <w:color w:val="232222" w:themeColor="text1"/>
      </w:rPr>
    </w:tblStylePr>
  </w:style>
  <w:style w:type="table" w:styleId="DarkList">
    <w:name w:val="Dark List"/>
    <w:basedOn w:val="TableNormal"/>
    <w:uiPriority w:val="70"/>
    <w:semiHidden/>
    <w:rsid w:val="0058629F"/>
    <w:rPr>
      <w:color w:val="FFFFFF" w:themeColor="background1"/>
    </w:rPr>
    <w:tblPr>
      <w:tblStyleRowBandSize w:val="1"/>
      <w:tblStyleColBandSize w:val="1"/>
    </w:tblPr>
    <w:tcPr>
      <w:shd w:val="clear" w:color="auto" w:fill="232222" w:themeFill="text1"/>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111111"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1A1919"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1A1919" w:themeFill="text1" w:themeFillShade="BF"/>
      </w:tcPr>
    </w:tblStylePr>
    <w:tblStylePr w:type="band1Vert">
      <w:tblPr/>
      <w:tcPr>
        <w:tcBorders>
          <w:top w:val="nil"/>
          <w:left w:val="nil"/>
          <w:bottom w:val="nil"/>
          <w:right w:val="nil"/>
          <w:insideH w:val="nil"/>
          <w:insideV w:val="nil"/>
        </w:tcBorders>
        <w:shd w:val="clear" w:color="auto" w:fill="1A1919" w:themeFill="text1" w:themeFillShade="BF"/>
      </w:tcPr>
    </w:tblStylePr>
    <w:tblStylePr w:type="band1Horz">
      <w:tblPr/>
      <w:tcPr>
        <w:tcBorders>
          <w:top w:val="nil"/>
          <w:left w:val="nil"/>
          <w:bottom w:val="nil"/>
          <w:right w:val="nil"/>
          <w:insideH w:val="nil"/>
          <w:insideV w:val="nil"/>
        </w:tcBorders>
        <w:shd w:val="clear" w:color="auto" w:fill="1A1919" w:themeFill="text1" w:themeFillShade="BF"/>
      </w:tcPr>
    </w:tblStylePr>
  </w:style>
  <w:style w:type="table" w:styleId="DarkList-Accent1">
    <w:name w:val="Dark List Accent 1"/>
    <w:basedOn w:val="TableNormal"/>
    <w:uiPriority w:val="70"/>
    <w:semiHidden/>
    <w:rsid w:val="0058629F"/>
    <w:rPr>
      <w:color w:val="FFFFFF" w:themeColor="background1"/>
    </w:rPr>
    <w:tblPr>
      <w:tblStyleRowBandSize w:val="1"/>
      <w:tblStyleColBandSize w:val="1"/>
    </w:tblPr>
    <w:tcPr>
      <w:shd w:val="clear" w:color="auto" w:fill="004C97"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00254B"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387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3871" w:themeFill="accent1" w:themeFillShade="BF"/>
      </w:tcPr>
    </w:tblStylePr>
    <w:tblStylePr w:type="band1Vert">
      <w:tblPr/>
      <w:tcPr>
        <w:tcBorders>
          <w:top w:val="nil"/>
          <w:left w:val="nil"/>
          <w:bottom w:val="nil"/>
          <w:right w:val="nil"/>
          <w:insideH w:val="nil"/>
          <w:insideV w:val="nil"/>
        </w:tcBorders>
        <w:shd w:val="clear" w:color="auto" w:fill="003871" w:themeFill="accent1" w:themeFillShade="BF"/>
      </w:tcPr>
    </w:tblStylePr>
    <w:tblStylePr w:type="band1Horz">
      <w:tblPr/>
      <w:tcPr>
        <w:tcBorders>
          <w:top w:val="nil"/>
          <w:left w:val="nil"/>
          <w:bottom w:val="nil"/>
          <w:right w:val="nil"/>
          <w:insideH w:val="nil"/>
          <w:insideV w:val="nil"/>
        </w:tcBorders>
        <w:shd w:val="clear" w:color="auto" w:fill="003871" w:themeFill="accent1" w:themeFillShade="BF"/>
      </w:tcPr>
    </w:tblStylePr>
  </w:style>
  <w:style w:type="table" w:styleId="DarkList-Accent2">
    <w:name w:val="Dark List Accent 2"/>
    <w:basedOn w:val="TableNormal"/>
    <w:uiPriority w:val="70"/>
    <w:semiHidden/>
    <w:rsid w:val="0058629F"/>
    <w:rPr>
      <w:color w:val="FFFFFF" w:themeColor="background1"/>
    </w:rPr>
    <w:tblPr>
      <w:tblStyleRowBandSize w:val="1"/>
      <w:tblStyleColBandSize w:val="1"/>
    </w:tblPr>
    <w:tcPr>
      <w:shd w:val="clear" w:color="auto" w:fill="88DBDF"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26878C"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40C5CB"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40C5CB" w:themeFill="accent2" w:themeFillShade="BF"/>
      </w:tcPr>
    </w:tblStylePr>
    <w:tblStylePr w:type="band1Vert">
      <w:tblPr/>
      <w:tcPr>
        <w:tcBorders>
          <w:top w:val="nil"/>
          <w:left w:val="nil"/>
          <w:bottom w:val="nil"/>
          <w:right w:val="nil"/>
          <w:insideH w:val="nil"/>
          <w:insideV w:val="nil"/>
        </w:tcBorders>
        <w:shd w:val="clear" w:color="auto" w:fill="40C5CB" w:themeFill="accent2" w:themeFillShade="BF"/>
      </w:tcPr>
    </w:tblStylePr>
    <w:tblStylePr w:type="band1Horz">
      <w:tblPr/>
      <w:tcPr>
        <w:tcBorders>
          <w:top w:val="nil"/>
          <w:left w:val="nil"/>
          <w:bottom w:val="nil"/>
          <w:right w:val="nil"/>
          <w:insideH w:val="nil"/>
          <w:insideV w:val="nil"/>
        </w:tcBorders>
        <w:shd w:val="clear" w:color="auto" w:fill="40C5CB" w:themeFill="accent2" w:themeFillShade="BF"/>
      </w:tcPr>
    </w:tblStylePr>
  </w:style>
  <w:style w:type="table" w:styleId="DarkList-Accent3">
    <w:name w:val="Dark List Accent 3"/>
    <w:basedOn w:val="TableNormal"/>
    <w:uiPriority w:val="70"/>
    <w:semiHidden/>
    <w:rsid w:val="0058629F"/>
    <w:rPr>
      <w:color w:val="FFFFFF" w:themeColor="background1"/>
    </w:rPr>
    <w:tblPr>
      <w:tblStyleRowBandSize w:val="1"/>
      <w:tblStyleColBandSize w:val="1"/>
    </w:tblPr>
    <w:tcPr>
      <w:shd w:val="clear" w:color="auto" w:fill="00B2A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005853"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00857E"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00857E" w:themeFill="accent3" w:themeFillShade="BF"/>
      </w:tcPr>
    </w:tblStylePr>
    <w:tblStylePr w:type="band1Vert">
      <w:tblPr/>
      <w:tcPr>
        <w:tcBorders>
          <w:top w:val="nil"/>
          <w:left w:val="nil"/>
          <w:bottom w:val="nil"/>
          <w:right w:val="nil"/>
          <w:insideH w:val="nil"/>
          <w:insideV w:val="nil"/>
        </w:tcBorders>
        <w:shd w:val="clear" w:color="auto" w:fill="00857E" w:themeFill="accent3" w:themeFillShade="BF"/>
      </w:tcPr>
    </w:tblStylePr>
    <w:tblStylePr w:type="band1Horz">
      <w:tblPr/>
      <w:tcPr>
        <w:tcBorders>
          <w:top w:val="nil"/>
          <w:left w:val="nil"/>
          <w:bottom w:val="nil"/>
          <w:right w:val="nil"/>
          <w:insideH w:val="nil"/>
          <w:insideV w:val="nil"/>
        </w:tcBorders>
        <w:shd w:val="clear" w:color="auto" w:fill="00857E" w:themeFill="accent3" w:themeFillShade="BF"/>
      </w:tcPr>
    </w:tblStylePr>
  </w:style>
  <w:style w:type="table" w:styleId="DarkList-Accent4">
    <w:name w:val="Dark List Accent 4"/>
    <w:basedOn w:val="TableNormal"/>
    <w:uiPriority w:val="70"/>
    <w:semiHidden/>
    <w:rsid w:val="0058629F"/>
    <w:rPr>
      <w:color w:val="FFFFFF" w:themeColor="background1"/>
    </w:rPr>
    <w:tblPr>
      <w:tblStyleRowBandSize w:val="1"/>
      <w:tblStyleColBandSize w:val="1"/>
    </w:tblPr>
    <w:tcPr>
      <w:shd w:val="clear" w:color="auto" w:fill="201547"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0F0A23"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170F34"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170F34" w:themeFill="accent4" w:themeFillShade="BF"/>
      </w:tcPr>
    </w:tblStylePr>
    <w:tblStylePr w:type="band1Vert">
      <w:tblPr/>
      <w:tcPr>
        <w:tcBorders>
          <w:top w:val="nil"/>
          <w:left w:val="nil"/>
          <w:bottom w:val="nil"/>
          <w:right w:val="nil"/>
          <w:insideH w:val="nil"/>
          <w:insideV w:val="nil"/>
        </w:tcBorders>
        <w:shd w:val="clear" w:color="auto" w:fill="170F34" w:themeFill="accent4" w:themeFillShade="BF"/>
      </w:tcPr>
    </w:tblStylePr>
    <w:tblStylePr w:type="band1Horz">
      <w:tblPr/>
      <w:tcPr>
        <w:tcBorders>
          <w:top w:val="nil"/>
          <w:left w:val="nil"/>
          <w:bottom w:val="nil"/>
          <w:right w:val="nil"/>
          <w:insideH w:val="nil"/>
          <w:insideV w:val="nil"/>
        </w:tcBorders>
        <w:shd w:val="clear" w:color="auto" w:fill="170F34" w:themeFill="accent4" w:themeFillShade="BF"/>
      </w:tcPr>
    </w:tblStylePr>
  </w:style>
  <w:style w:type="table" w:styleId="DarkList-Accent5">
    <w:name w:val="Dark List Accent 5"/>
    <w:basedOn w:val="TableNormal"/>
    <w:uiPriority w:val="70"/>
    <w:semiHidden/>
    <w:rsid w:val="0058629F"/>
    <w:rPr>
      <w:color w:val="FFFFFF" w:themeColor="background1"/>
    </w:rPr>
    <w:tblPr>
      <w:tblStyleRowBandSize w:val="1"/>
      <w:tblStyleColBandSize w:val="1"/>
    </w:tblPr>
    <w:tcPr>
      <w:shd w:val="clear" w:color="auto" w:fill="6694C1"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2A4968"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F6E9C"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F6E9C" w:themeFill="accent5" w:themeFillShade="BF"/>
      </w:tcPr>
    </w:tblStylePr>
    <w:tblStylePr w:type="band1Vert">
      <w:tblPr/>
      <w:tcPr>
        <w:tcBorders>
          <w:top w:val="nil"/>
          <w:left w:val="nil"/>
          <w:bottom w:val="nil"/>
          <w:right w:val="nil"/>
          <w:insideH w:val="nil"/>
          <w:insideV w:val="nil"/>
        </w:tcBorders>
        <w:shd w:val="clear" w:color="auto" w:fill="3F6E9C" w:themeFill="accent5" w:themeFillShade="BF"/>
      </w:tcPr>
    </w:tblStylePr>
    <w:tblStylePr w:type="band1Horz">
      <w:tblPr/>
      <w:tcPr>
        <w:tcBorders>
          <w:top w:val="nil"/>
          <w:left w:val="nil"/>
          <w:bottom w:val="nil"/>
          <w:right w:val="nil"/>
          <w:insideH w:val="nil"/>
          <w:insideV w:val="nil"/>
        </w:tcBorders>
        <w:shd w:val="clear" w:color="auto" w:fill="3F6E9C" w:themeFill="accent5" w:themeFillShade="BF"/>
      </w:tcPr>
    </w:tblStylePr>
  </w:style>
  <w:style w:type="table" w:styleId="DarkList-Accent6">
    <w:name w:val="Dark List Accent 6"/>
    <w:basedOn w:val="TableNormal"/>
    <w:uiPriority w:val="70"/>
    <w:semiHidden/>
    <w:rsid w:val="0058629F"/>
    <w:rPr>
      <w:color w:val="FFFFFF" w:themeColor="background1"/>
    </w:rPr>
    <w:tblPr>
      <w:tblStyleRowBandSize w:val="1"/>
      <w:tblStyleColBandSize w:val="1"/>
    </w:tblPr>
    <w:tcPr>
      <w:shd w:val="clear" w:color="auto" w:fill="B8E9EC"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232222" w:themeFill="text1"/>
      </w:tcPr>
    </w:tblStylePr>
    <w:tblStylePr w:type="lastRow">
      <w:tblPr/>
      <w:tcPr>
        <w:tcBorders>
          <w:top w:val="single" w:sz="18" w:space="0" w:color="FFFFFF" w:themeColor="background1"/>
          <w:left w:val="nil"/>
          <w:bottom w:val="nil"/>
          <w:right w:val="nil"/>
          <w:insideH w:val="nil"/>
          <w:insideV w:val="nil"/>
        </w:tcBorders>
        <w:shd w:val="clear" w:color="auto" w:fill="2C9DA4"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64CFD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64CFD5" w:themeFill="accent6" w:themeFillShade="BF"/>
      </w:tcPr>
    </w:tblStylePr>
    <w:tblStylePr w:type="band1Vert">
      <w:tblPr/>
      <w:tcPr>
        <w:tcBorders>
          <w:top w:val="nil"/>
          <w:left w:val="nil"/>
          <w:bottom w:val="nil"/>
          <w:right w:val="nil"/>
          <w:insideH w:val="nil"/>
          <w:insideV w:val="nil"/>
        </w:tcBorders>
        <w:shd w:val="clear" w:color="auto" w:fill="64CFD5" w:themeFill="accent6" w:themeFillShade="BF"/>
      </w:tcPr>
    </w:tblStylePr>
    <w:tblStylePr w:type="band1Horz">
      <w:tblPr/>
      <w:tcPr>
        <w:tcBorders>
          <w:top w:val="nil"/>
          <w:left w:val="nil"/>
          <w:bottom w:val="nil"/>
          <w:right w:val="nil"/>
          <w:insideH w:val="nil"/>
          <w:insideV w:val="nil"/>
        </w:tcBorders>
        <w:shd w:val="clear" w:color="auto" w:fill="64CFD5" w:themeFill="accent6" w:themeFillShade="BF"/>
      </w:tcPr>
    </w:tblStylePr>
  </w:style>
  <w:style w:type="table" w:styleId="GridTable1Light">
    <w:name w:val="Grid Table 1 Light"/>
    <w:basedOn w:val="TableNormal"/>
    <w:uiPriority w:val="46"/>
    <w:semiHidden/>
    <w:rsid w:val="0058629F"/>
    <w:tblPr>
      <w:tblStyleRowBandSize w:val="1"/>
      <w:tblStyleColBandSize w:val="1"/>
      <w:tblBorders>
        <w:top w:val="single" w:sz="4" w:space="0" w:color="A8A5A5" w:themeColor="text1" w:themeTint="66"/>
        <w:left w:val="single" w:sz="4" w:space="0" w:color="A8A5A5" w:themeColor="text1" w:themeTint="66"/>
        <w:bottom w:val="single" w:sz="4" w:space="0" w:color="A8A5A5" w:themeColor="text1" w:themeTint="66"/>
        <w:right w:val="single" w:sz="4" w:space="0" w:color="A8A5A5" w:themeColor="text1" w:themeTint="66"/>
        <w:insideH w:val="single" w:sz="4" w:space="0" w:color="A8A5A5" w:themeColor="text1" w:themeTint="66"/>
        <w:insideV w:val="single" w:sz="4" w:space="0" w:color="A8A5A5" w:themeColor="text1" w:themeTint="66"/>
      </w:tblBorders>
    </w:tblPr>
    <w:tblStylePr w:type="firstRow">
      <w:rPr>
        <w:b/>
        <w:bCs/>
      </w:rPr>
      <w:tblPr/>
      <w:tcPr>
        <w:tcBorders>
          <w:bottom w:val="single" w:sz="12" w:space="0" w:color="7C7979" w:themeColor="text1" w:themeTint="99"/>
        </w:tcBorders>
      </w:tcPr>
    </w:tblStylePr>
    <w:tblStylePr w:type="lastRow">
      <w:rPr>
        <w:b/>
        <w:bCs/>
      </w:rPr>
      <w:tblPr/>
      <w:tcPr>
        <w:tcBorders>
          <w:top w:val="double" w:sz="2" w:space="0" w:color="7C7979"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semiHidden/>
    <w:rsid w:val="0058629F"/>
    <w:tblPr>
      <w:tblStyleRowBandSize w:val="1"/>
      <w:tblStyleColBandSize w:val="1"/>
      <w:tblBorders>
        <w:top w:val="single" w:sz="4" w:space="0" w:color="6FB7FF" w:themeColor="accent1" w:themeTint="66"/>
        <w:left w:val="single" w:sz="4" w:space="0" w:color="6FB7FF" w:themeColor="accent1" w:themeTint="66"/>
        <w:bottom w:val="single" w:sz="4" w:space="0" w:color="6FB7FF" w:themeColor="accent1" w:themeTint="66"/>
        <w:right w:val="single" w:sz="4" w:space="0" w:color="6FB7FF" w:themeColor="accent1" w:themeTint="66"/>
        <w:insideH w:val="single" w:sz="4" w:space="0" w:color="6FB7FF" w:themeColor="accent1" w:themeTint="66"/>
        <w:insideV w:val="single" w:sz="4" w:space="0" w:color="6FB7FF" w:themeColor="accent1" w:themeTint="66"/>
      </w:tblBorders>
    </w:tblPr>
    <w:tblStylePr w:type="firstRow">
      <w:rPr>
        <w:b/>
        <w:bCs/>
      </w:rPr>
      <w:tblPr/>
      <w:tcPr>
        <w:tcBorders>
          <w:bottom w:val="single" w:sz="12" w:space="0" w:color="2793FF" w:themeColor="accent1" w:themeTint="99"/>
        </w:tcBorders>
      </w:tcPr>
    </w:tblStylePr>
    <w:tblStylePr w:type="lastRow">
      <w:rPr>
        <w:b/>
        <w:bCs/>
      </w:rPr>
      <w:tblPr/>
      <w:tcPr>
        <w:tcBorders>
          <w:top w:val="double" w:sz="2" w:space="0" w:color="2793FF"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semiHidden/>
    <w:rsid w:val="0058629F"/>
    <w:tblPr>
      <w:tblStyleRowBandSize w:val="1"/>
      <w:tblStyleColBandSize w:val="1"/>
      <w:tblBorders>
        <w:top w:val="single" w:sz="4" w:space="0" w:color="CFF0F2" w:themeColor="accent2" w:themeTint="66"/>
        <w:left w:val="single" w:sz="4" w:space="0" w:color="CFF0F2" w:themeColor="accent2" w:themeTint="66"/>
        <w:bottom w:val="single" w:sz="4" w:space="0" w:color="CFF0F2" w:themeColor="accent2" w:themeTint="66"/>
        <w:right w:val="single" w:sz="4" w:space="0" w:color="CFF0F2" w:themeColor="accent2" w:themeTint="66"/>
        <w:insideH w:val="single" w:sz="4" w:space="0" w:color="CFF0F2" w:themeColor="accent2" w:themeTint="66"/>
        <w:insideV w:val="single" w:sz="4" w:space="0" w:color="CFF0F2" w:themeColor="accent2" w:themeTint="66"/>
      </w:tblBorders>
    </w:tblPr>
    <w:tblStylePr w:type="firstRow">
      <w:rPr>
        <w:b/>
        <w:bCs/>
      </w:rPr>
      <w:tblPr/>
      <w:tcPr>
        <w:tcBorders>
          <w:bottom w:val="single" w:sz="12" w:space="0" w:color="B7E9EB" w:themeColor="accent2" w:themeTint="99"/>
        </w:tcBorders>
      </w:tcPr>
    </w:tblStylePr>
    <w:tblStylePr w:type="lastRow">
      <w:rPr>
        <w:b/>
        <w:bCs/>
      </w:rPr>
      <w:tblPr/>
      <w:tcPr>
        <w:tcBorders>
          <w:top w:val="double" w:sz="2" w:space="0" w:color="B7E9EB"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semiHidden/>
    <w:rsid w:val="0058629F"/>
    <w:tblPr>
      <w:tblStyleRowBandSize w:val="1"/>
      <w:tblStyleColBandSize w:val="1"/>
      <w:tblBorders>
        <w:top w:val="single" w:sz="4" w:space="0" w:color="7AFFF8" w:themeColor="accent3" w:themeTint="66"/>
        <w:left w:val="single" w:sz="4" w:space="0" w:color="7AFFF8" w:themeColor="accent3" w:themeTint="66"/>
        <w:bottom w:val="single" w:sz="4" w:space="0" w:color="7AFFF8" w:themeColor="accent3" w:themeTint="66"/>
        <w:right w:val="single" w:sz="4" w:space="0" w:color="7AFFF8" w:themeColor="accent3" w:themeTint="66"/>
        <w:insideH w:val="single" w:sz="4" w:space="0" w:color="7AFFF8" w:themeColor="accent3" w:themeTint="66"/>
        <w:insideV w:val="single" w:sz="4" w:space="0" w:color="7AFFF8" w:themeColor="accent3" w:themeTint="66"/>
      </w:tblBorders>
    </w:tblPr>
    <w:tblStylePr w:type="firstRow">
      <w:rPr>
        <w:b/>
        <w:bCs/>
      </w:rPr>
      <w:tblPr/>
      <w:tcPr>
        <w:tcBorders>
          <w:bottom w:val="single" w:sz="12" w:space="0" w:color="37FFF4" w:themeColor="accent3" w:themeTint="99"/>
        </w:tcBorders>
      </w:tcPr>
    </w:tblStylePr>
    <w:tblStylePr w:type="lastRow">
      <w:rPr>
        <w:b/>
        <w:bCs/>
      </w:rPr>
      <w:tblPr/>
      <w:tcPr>
        <w:tcBorders>
          <w:top w:val="double" w:sz="2" w:space="0" w:color="37FFF4"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semiHidden/>
    <w:rsid w:val="0058629F"/>
    <w:tblPr>
      <w:tblStyleRowBandSize w:val="1"/>
      <w:tblStyleColBandSize w:val="1"/>
      <w:tblBorders>
        <w:top w:val="single" w:sz="4" w:space="0" w:color="917DD8" w:themeColor="accent4" w:themeTint="66"/>
        <w:left w:val="single" w:sz="4" w:space="0" w:color="917DD8" w:themeColor="accent4" w:themeTint="66"/>
        <w:bottom w:val="single" w:sz="4" w:space="0" w:color="917DD8" w:themeColor="accent4" w:themeTint="66"/>
        <w:right w:val="single" w:sz="4" w:space="0" w:color="917DD8" w:themeColor="accent4" w:themeTint="66"/>
        <w:insideH w:val="single" w:sz="4" w:space="0" w:color="917DD8" w:themeColor="accent4" w:themeTint="66"/>
        <w:insideV w:val="single" w:sz="4" w:space="0" w:color="917DD8" w:themeColor="accent4" w:themeTint="66"/>
      </w:tblBorders>
    </w:tblPr>
    <w:tblStylePr w:type="firstRow">
      <w:rPr>
        <w:b/>
        <w:bCs/>
      </w:rPr>
      <w:tblPr/>
      <w:tcPr>
        <w:tcBorders>
          <w:bottom w:val="single" w:sz="12" w:space="0" w:color="5B3DC5" w:themeColor="accent4" w:themeTint="99"/>
        </w:tcBorders>
      </w:tcPr>
    </w:tblStylePr>
    <w:tblStylePr w:type="lastRow">
      <w:rPr>
        <w:b/>
        <w:bCs/>
      </w:rPr>
      <w:tblPr/>
      <w:tcPr>
        <w:tcBorders>
          <w:top w:val="double" w:sz="2" w:space="0" w:color="5B3DC5"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semiHidden/>
    <w:rsid w:val="0058629F"/>
    <w:tblPr>
      <w:tblStyleRowBandSize w:val="1"/>
      <w:tblStyleColBandSize w:val="1"/>
      <w:tblBorders>
        <w:top w:val="single" w:sz="4" w:space="0" w:color="C1D4E6" w:themeColor="accent5" w:themeTint="66"/>
        <w:left w:val="single" w:sz="4" w:space="0" w:color="C1D4E6" w:themeColor="accent5" w:themeTint="66"/>
        <w:bottom w:val="single" w:sz="4" w:space="0" w:color="C1D4E6" w:themeColor="accent5" w:themeTint="66"/>
        <w:right w:val="single" w:sz="4" w:space="0" w:color="C1D4E6" w:themeColor="accent5" w:themeTint="66"/>
        <w:insideH w:val="single" w:sz="4" w:space="0" w:color="C1D4E6" w:themeColor="accent5" w:themeTint="66"/>
        <w:insideV w:val="single" w:sz="4" w:space="0" w:color="C1D4E6" w:themeColor="accent5" w:themeTint="66"/>
      </w:tblBorders>
    </w:tblPr>
    <w:tblStylePr w:type="firstRow">
      <w:rPr>
        <w:b/>
        <w:bCs/>
      </w:rPr>
      <w:tblPr/>
      <w:tcPr>
        <w:tcBorders>
          <w:bottom w:val="single" w:sz="12" w:space="0" w:color="A3BED9" w:themeColor="accent5" w:themeTint="99"/>
        </w:tcBorders>
      </w:tcPr>
    </w:tblStylePr>
    <w:tblStylePr w:type="lastRow">
      <w:rPr>
        <w:b/>
        <w:bCs/>
      </w:rPr>
      <w:tblPr/>
      <w:tcPr>
        <w:tcBorders>
          <w:top w:val="double" w:sz="2" w:space="0" w:color="A3BED9"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semiHidden/>
    <w:rsid w:val="0058629F"/>
    <w:tblPr>
      <w:tblStyleRowBandSize w:val="1"/>
      <w:tblStyleColBandSize w:val="1"/>
      <w:tblBorders>
        <w:top w:val="single" w:sz="4" w:space="0" w:color="E2F6F7" w:themeColor="accent6" w:themeTint="66"/>
        <w:left w:val="single" w:sz="4" w:space="0" w:color="E2F6F7" w:themeColor="accent6" w:themeTint="66"/>
        <w:bottom w:val="single" w:sz="4" w:space="0" w:color="E2F6F7" w:themeColor="accent6" w:themeTint="66"/>
        <w:right w:val="single" w:sz="4" w:space="0" w:color="E2F6F7" w:themeColor="accent6" w:themeTint="66"/>
        <w:insideH w:val="single" w:sz="4" w:space="0" w:color="E2F6F7" w:themeColor="accent6" w:themeTint="66"/>
        <w:insideV w:val="single" w:sz="4" w:space="0" w:color="E2F6F7" w:themeColor="accent6" w:themeTint="66"/>
      </w:tblBorders>
    </w:tblPr>
    <w:tblStylePr w:type="firstRow">
      <w:rPr>
        <w:b/>
        <w:bCs/>
      </w:rPr>
      <w:tblPr/>
      <w:tcPr>
        <w:tcBorders>
          <w:bottom w:val="single" w:sz="12" w:space="0" w:color="D4F1F3" w:themeColor="accent6" w:themeTint="99"/>
        </w:tcBorders>
      </w:tcPr>
    </w:tblStylePr>
    <w:tblStylePr w:type="lastRow">
      <w:rPr>
        <w:b/>
        <w:bCs/>
      </w:rPr>
      <w:tblPr/>
      <w:tcPr>
        <w:tcBorders>
          <w:top w:val="double" w:sz="2" w:space="0" w:color="D4F1F3"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semiHidden/>
    <w:rsid w:val="0058629F"/>
    <w:tblPr>
      <w:tblStyleRowBandSize w:val="1"/>
      <w:tblStyleColBandSize w:val="1"/>
      <w:tblBorders>
        <w:top w:val="single" w:sz="2" w:space="0" w:color="7C7979" w:themeColor="text1" w:themeTint="99"/>
        <w:bottom w:val="single" w:sz="2" w:space="0" w:color="7C7979" w:themeColor="text1" w:themeTint="99"/>
        <w:insideH w:val="single" w:sz="2" w:space="0" w:color="7C7979" w:themeColor="text1" w:themeTint="99"/>
        <w:insideV w:val="single" w:sz="2" w:space="0" w:color="7C7979" w:themeColor="text1" w:themeTint="99"/>
      </w:tblBorders>
    </w:tblPr>
    <w:tblStylePr w:type="firstRow">
      <w:rPr>
        <w:b/>
        <w:bCs/>
      </w:rPr>
      <w:tblPr/>
      <w:tcPr>
        <w:tcBorders>
          <w:top w:val="nil"/>
          <w:bottom w:val="single" w:sz="12" w:space="0" w:color="7C7979" w:themeColor="text1" w:themeTint="99"/>
          <w:insideH w:val="nil"/>
          <w:insideV w:val="nil"/>
        </w:tcBorders>
        <w:shd w:val="clear" w:color="auto" w:fill="FFFFFF" w:themeFill="background1"/>
      </w:tcPr>
    </w:tblStylePr>
    <w:tblStylePr w:type="lastRow">
      <w:rPr>
        <w:b/>
        <w:bCs/>
      </w:rPr>
      <w:tblPr/>
      <w:tcPr>
        <w:tcBorders>
          <w:top w:val="double" w:sz="2" w:space="0" w:color="7C7979"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GridTable2-Accent1">
    <w:name w:val="Grid Table 2 Accent 1"/>
    <w:basedOn w:val="TableNormal"/>
    <w:uiPriority w:val="47"/>
    <w:semiHidden/>
    <w:rsid w:val="0058629F"/>
    <w:tblPr>
      <w:tblStyleRowBandSize w:val="1"/>
      <w:tblStyleColBandSize w:val="1"/>
      <w:tblBorders>
        <w:top w:val="single" w:sz="2" w:space="0" w:color="2793FF" w:themeColor="accent1" w:themeTint="99"/>
        <w:bottom w:val="single" w:sz="2" w:space="0" w:color="2793FF" w:themeColor="accent1" w:themeTint="99"/>
        <w:insideH w:val="single" w:sz="2" w:space="0" w:color="2793FF" w:themeColor="accent1" w:themeTint="99"/>
        <w:insideV w:val="single" w:sz="2" w:space="0" w:color="2793FF" w:themeColor="accent1" w:themeTint="99"/>
      </w:tblBorders>
    </w:tblPr>
    <w:tblStylePr w:type="firstRow">
      <w:rPr>
        <w:b/>
        <w:bCs/>
      </w:rPr>
      <w:tblPr/>
      <w:tcPr>
        <w:tcBorders>
          <w:top w:val="nil"/>
          <w:bottom w:val="single" w:sz="12" w:space="0" w:color="2793FF" w:themeColor="accent1" w:themeTint="99"/>
          <w:insideH w:val="nil"/>
          <w:insideV w:val="nil"/>
        </w:tcBorders>
        <w:shd w:val="clear" w:color="auto" w:fill="FFFFFF" w:themeFill="background1"/>
      </w:tcPr>
    </w:tblStylePr>
    <w:tblStylePr w:type="lastRow">
      <w:rPr>
        <w:b/>
        <w:bCs/>
      </w:rPr>
      <w:tblPr/>
      <w:tcPr>
        <w:tcBorders>
          <w:top w:val="double" w:sz="2" w:space="0" w:color="2793F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GridTable2-Accent2">
    <w:name w:val="Grid Table 2 Accent 2"/>
    <w:basedOn w:val="TableNormal"/>
    <w:uiPriority w:val="47"/>
    <w:semiHidden/>
    <w:rsid w:val="0058629F"/>
    <w:tblPr>
      <w:tblStyleRowBandSize w:val="1"/>
      <w:tblStyleColBandSize w:val="1"/>
      <w:tblBorders>
        <w:top w:val="single" w:sz="2" w:space="0" w:color="B7E9EB" w:themeColor="accent2" w:themeTint="99"/>
        <w:bottom w:val="single" w:sz="2" w:space="0" w:color="B7E9EB" w:themeColor="accent2" w:themeTint="99"/>
        <w:insideH w:val="single" w:sz="2" w:space="0" w:color="B7E9EB" w:themeColor="accent2" w:themeTint="99"/>
        <w:insideV w:val="single" w:sz="2" w:space="0" w:color="B7E9EB" w:themeColor="accent2" w:themeTint="99"/>
      </w:tblBorders>
    </w:tblPr>
    <w:tblStylePr w:type="firstRow">
      <w:rPr>
        <w:b/>
        <w:bCs/>
      </w:rPr>
      <w:tblPr/>
      <w:tcPr>
        <w:tcBorders>
          <w:top w:val="nil"/>
          <w:bottom w:val="single" w:sz="12" w:space="0" w:color="B7E9EB" w:themeColor="accent2" w:themeTint="99"/>
          <w:insideH w:val="nil"/>
          <w:insideV w:val="nil"/>
        </w:tcBorders>
        <w:shd w:val="clear" w:color="auto" w:fill="FFFFFF" w:themeFill="background1"/>
      </w:tcPr>
    </w:tblStylePr>
    <w:tblStylePr w:type="lastRow">
      <w:rPr>
        <w:b/>
        <w:bCs/>
      </w:rPr>
      <w:tblPr/>
      <w:tcPr>
        <w:tcBorders>
          <w:top w:val="double" w:sz="2" w:space="0" w:color="B7E9EB"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GridTable2-Accent3">
    <w:name w:val="Grid Table 2 Accent 3"/>
    <w:basedOn w:val="TableNormal"/>
    <w:uiPriority w:val="47"/>
    <w:semiHidden/>
    <w:rsid w:val="0058629F"/>
    <w:tblPr>
      <w:tblStyleRowBandSize w:val="1"/>
      <w:tblStyleColBandSize w:val="1"/>
      <w:tblBorders>
        <w:top w:val="single" w:sz="2" w:space="0" w:color="37FFF4" w:themeColor="accent3" w:themeTint="99"/>
        <w:bottom w:val="single" w:sz="2" w:space="0" w:color="37FFF4" w:themeColor="accent3" w:themeTint="99"/>
        <w:insideH w:val="single" w:sz="2" w:space="0" w:color="37FFF4" w:themeColor="accent3" w:themeTint="99"/>
        <w:insideV w:val="single" w:sz="2" w:space="0" w:color="37FFF4" w:themeColor="accent3" w:themeTint="99"/>
      </w:tblBorders>
    </w:tblPr>
    <w:tblStylePr w:type="firstRow">
      <w:rPr>
        <w:b/>
        <w:bCs/>
      </w:rPr>
      <w:tblPr/>
      <w:tcPr>
        <w:tcBorders>
          <w:top w:val="nil"/>
          <w:bottom w:val="single" w:sz="12" w:space="0" w:color="37FFF4" w:themeColor="accent3" w:themeTint="99"/>
          <w:insideH w:val="nil"/>
          <w:insideV w:val="nil"/>
        </w:tcBorders>
        <w:shd w:val="clear" w:color="auto" w:fill="FFFFFF" w:themeFill="background1"/>
      </w:tcPr>
    </w:tblStylePr>
    <w:tblStylePr w:type="lastRow">
      <w:rPr>
        <w:b/>
        <w:bCs/>
      </w:rPr>
      <w:tblPr/>
      <w:tcPr>
        <w:tcBorders>
          <w:top w:val="double" w:sz="2" w:space="0" w:color="37FFF4"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GridTable2-Accent4">
    <w:name w:val="Grid Table 2 Accent 4"/>
    <w:basedOn w:val="TableNormal"/>
    <w:uiPriority w:val="47"/>
    <w:semiHidden/>
    <w:rsid w:val="0058629F"/>
    <w:tblPr>
      <w:tblStyleRowBandSize w:val="1"/>
      <w:tblStyleColBandSize w:val="1"/>
      <w:tblBorders>
        <w:top w:val="single" w:sz="2" w:space="0" w:color="5B3DC5" w:themeColor="accent4" w:themeTint="99"/>
        <w:bottom w:val="single" w:sz="2" w:space="0" w:color="5B3DC5" w:themeColor="accent4" w:themeTint="99"/>
        <w:insideH w:val="single" w:sz="2" w:space="0" w:color="5B3DC5" w:themeColor="accent4" w:themeTint="99"/>
        <w:insideV w:val="single" w:sz="2" w:space="0" w:color="5B3DC5" w:themeColor="accent4" w:themeTint="99"/>
      </w:tblBorders>
    </w:tblPr>
    <w:tblStylePr w:type="firstRow">
      <w:rPr>
        <w:b/>
        <w:bCs/>
      </w:rPr>
      <w:tblPr/>
      <w:tcPr>
        <w:tcBorders>
          <w:top w:val="nil"/>
          <w:bottom w:val="single" w:sz="12" w:space="0" w:color="5B3DC5" w:themeColor="accent4" w:themeTint="99"/>
          <w:insideH w:val="nil"/>
          <w:insideV w:val="nil"/>
        </w:tcBorders>
        <w:shd w:val="clear" w:color="auto" w:fill="FFFFFF" w:themeFill="background1"/>
      </w:tcPr>
    </w:tblStylePr>
    <w:tblStylePr w:type="lastRow">
      <w:rPr>
        <w:b/>
        <w:bCs/>
      </w:rPr>
      <w:tblPr/>
      <w:tcPr>
        <w:tcBorders>
          <w:top w:val="double" w:sz="2" w:space="0" w:color="5B3DC5"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2-Accent5">
    <w:name w:val="Grid Table 2 Accent 5"/>
    <w:basedOn w:val="TableNormal"/>
    <w:uiPriority w:val="47"/>
    <w:semiHidden/>
    <w:rsid w:val="0058629F"/>
    <w:tblPr>
      <w:tblStyleRowBandSize w:val="1"/>
      <w:tblStyleColBandSize w:val="1"/>
      <w:tblBorders>
        <w:top w:val="single" w:sz="2" w:space="0" w:color="A3BED9" w:themeColor="accent5" w:themeTint="99"/>
        <w:bottom w:val="single" w:sz="2" w:space="0" w:color="A3BED9" w:themeColor="accent5" w:themeTint="99"/>
        <w:insideH w:val="single" w:sz="2" w:space="0" w:color="A3BED9" w:themeColor="accent5" w:themeTint="99"/>
        <w:insideV w:val="single" w:sz="2" w:space="0" w:color="A3BED9" w:themeColor="accent5" w:themeTint="99"/>
      </w:tblBorders>
    </w:tblPr>
    <w:tblStylePr w:type="firstRow">
      <w:rPr>
        <w:b/>
        <w:bCs/>
      </w:rPr>
      <w:tblPr/>
      <w:tcPr>
        <w:tcBorders>
          <w:top w:val="nil"/>
          <w:bottom w:val="single" w:sz="12" w:space="0" w:color="A3BED9" w:themeColor="accent5" w:themeTint="99"/>
          <w:insideH w:val="nil"/>
          <w:insideV w:val="nil"/>
        </w:tcBorders>
        <w:shd w:val="clear" w:color="auto" w:fill="FFFFFF" w:themeFill="background1"/>
      </w:tcPr>
    </w:tblStylePr>
    <w:tblStylePr w:type="lastRow">
      <w:rPr>
        <w:b/>
        <w:bCs/>
      </w:rPr>
      <w:tblPr/>
      <w:tcPr>
        <w:tcBorders>
          <w:top w:val="double" w:sz="2" w:space="0" w:color="A3BED9"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GridTable2-Accent6">
    <w:name w:val="Grid Table 2 Accent 6"/>
    <w:basedOn w:val="TableNormal"/>
    <w:uiPriority w:val="47"/>
    <w:semiHidden/>
    <w:rsid w:val="0058629F"/>
    <w:tblPr>
      <w:tblStyleRowBandSize w:val="1"/>
      <w:tblStyleColBandSize w:val="1"/>
      <w:tblBorders>
        <w:top w:val="single" w:sz="2" w:space="0" w:color="D4F1F3" w:themeColor="accent6" w:themeTint="99"/>
        <w:bottom w:val="single" w:sz="2" w:space="0" w:color="D4F1F3" w:themeColor="accent6" w:themeTint="99"/>
        <w:insideH w:val="single" w:sz="2" w:space="0" w:color="D4F1F3" w:themeColor="accent6" w:themeTint="99"/>
        <w:insideV w:val="single" w:sz="2" w:space="0" w:color="D4F1F3" w:themeColor="accent6" w:themeTint="99"/>
      </w:tblBorders>
    </w:tblPr>
    <w:tblStylePr w:type="firstRow">
      <w:rPr>
        <w:b/>
        <w:bCs/>
      </w:rPr>
      <w:tblPr/>
      <w:tcPr>
        <w:tcBorders>
          <w:top w:val="nil"/>
          <w:bottom w:val="single" w:sz="12" w:space="0" w:color="D4F1F3" w:themeColor="accent6" w:themeTint="99"/>
          <w:insideH w:val="nil"/>
          <w:insideV w:val="nil"/>
        </w:tcBorders>
        <w:shd w:val="clear" w:color="auto" w:fill="FFFFFF" w:themeFill="background1"/>
      </w:tcPr>
    </w:tblStylePr>
    <w:tblStylePr w:type="lastRow">
      <w:rPr>
        <w:b/>
        <w:bCs/>
      </w:rPr>
      <w:tblPr/>
      <w:tcPr>
        <w:tcBorders>
          <w:top w:val="double" w:sz="2" w:space="0" w:color="D4F1F3"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GridTable3">
    <w:name w:val="Grid Table 3"/>
    <w:basedOn w:val="TableNormal"/>
    <w:uiPriority w:val="48"/>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bottom w:val="single" w:sz="4" w:space="0" w:color="7C7979" w:themeColor="text1" w:themeTint="99"/>
        </w:tcBorders>
      </w:tcPr>
    </w:tblStylePr>
    <w:tblStylePr w:type="nwCell">
      <w:tblPr/>
      <w:tcPr>
        <w:tcBorders>
          <w:bottom w:val="single" w:sz="4" w:space="0" w:color="7C7979" w:themeColor="text1" w:themeTint="99"/>
        </w:tcBorders>
      </w:tcPr>
    </w:tblStylePr>
    <w:tblStylePr w:type="seCell">
      <w:tblPr/>
      <w:tcPr>
        <w:tcBorders>
          <w:top w:val="single" w:sz="4" w:space="0" w:color="7C7979" w:themeColor="text1" w:themeTint="99"/>
        </w:tcBorders>
      </w:tcPr>
    </w:tblStylePr>
    <w:tblStylePr w:type="swCell">
      <w:tblPr/>
      <w:tcPr>
        <w:tcBorders>
          <w:top w:val="single" w:sz="4" w:space="0" w:color="7C7979" w:themeColor="text1" w:themeTint="99"/>
        </w:tcBorders>
      </w:tcPr>
    </w:tblStylePr>
  </w:style>
  <w:style w:type="table" w:styleId="GridTable3-Accent1">
    <w:name w:val="Grid Table 3 Accent 1"/>
    <w:basedOn w:val="TableNormal"/>
    <w:uiPriority w:val="48"/>
    <w:semiHidden/>
    <w:rsid w:val="0058629F"/>
    <w:tblPr>
      <w:tblStyleRowBandSize w:val="1"/>
      <w:tblStyleColBandSize w:val="1"/>
      <w:tblBorders>
        <w:top w:val="single" w:sz="4" w:space="0" w:color="2793FF" w:themeColor="accent1" w:themeTint="99"/>
        <w:left w:val="single" w:sz="4" w:space="0" w:color="2793FF" w:themeColor="accent1" w:themeTint="99"/>
        <w:bottom w:val="single" w:sz="4" w:space="0" w:color="2793FF" w:themeColor="accent1" w:themeTint="99"/>
        <w:right w:val="single" w:sz="4" w:space="0" w:color="2793FF" w:themeColor="accent1" w:themeTint="99"/>
        <w:insideH w:val="single" w:sz="4" w:space="0" w:color="2793FF" w:themeColor="accent1" w:themeTint="99"/>
        <w:insideV w:val="single" w:sz="4" w:space="0" w:color="2793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7DBFF" w:themeFill="accent1" w:themeFillTint="33"/>
      </w:tcPr>
    </w:tblStylePr>
    <w:tblStylePr w:type="band1Horz">
      <w:tblPr/>
      <w:tcPr>
        <w:shd w:val="clear" w:color="auto" w:fill="B7DBFF" w:themeFill="accent1" w:themeFillTint="33"/>
      </w:tcPr>
    </w:tblStylePr>
    <w:tblStylePr w:type="neCell">
      <w:tblPr/>
      <w:tcPr>
        <w:tcBorders>
          <w:bottom w:val="single" w:sz="4" w:space="0" w:color="2793FF" w:themeColor="accent1" w:themeTint="99"/>
        </w:tcBorders>
      </w:tcPr>
    </w:tblStylePr>
    <w:tblStylePr w:type="nwCell">
      <w:tblPr/>
      <w:tcPr>
        <w:tcBorders>
          <w:bottom w:val="single" w:sz="4" w:space="0" w:color="2793FF" w:themeColor="accent1" w:themeTint="99"/>
        </w:tcBorders>
      </w:tcPr>
    </w:tblStylePr>
    <w:tblStylePr w:type="seCell">
      <w:tblPr/>
      <w:tcPr>
        <w:tcBorders>
          <w:top w:val="single" w:sz="4" w:space="0" w:color="2793FF" w:themeColor="accent1" w:themeTint="99"/>
        </w:tcBorders>
      </w:tcPr>
    </w:tblStylePr>
    <w:tblStylePr w:type="swCell">
      <w:tblPr/>
      <w:tcPr>
        <w:tcBorders>
          <w:top w:val="single" w:sz="4" w:space="0" w:color="2793FF" w:themeColor="accent1" w:themeTint="99"/>
        </w:tcBorders>
      </w:tcPr>
    </w:tblStylePr>
  </w:style>
  <w:style w:type="table" w:styleId="GridTable3-Accent2">
    <w:name w:val="Grid Table 3 Accent 2"/>
    <w:basedOn w:val="TableNormal"/>
    <w:uiPriority w:val="48"/>
    <w:semiHidden/>
    <w:rsid w:val="0058629F"/>
    <w:tblPr>
      <w:tblStyleRowBandSize w:val="1"/>
      <w:tblStyleColBandSize w:val="1"/>
      <w:tblBorders>
        <w:top w:val="single" w:sz="4" w:space="0" w:color="B7E9EB" w:themeColor="accent2" w:themeTint="99"/>
        <w:left w:val="single" w:sz="4" w:space="0" w:color="B7E9EB" w:themeColor="accent2" w:themeTint="99"/>
        <w:bottom w:val="single" w:sz="4" w:space="0" w:color="B7E9EB" w:themeColor="accent2" w:themeTint="99"/>
        <w:right w:val="single" w:sz="4" w:space="0" w:color="B7E9EB" w:themeColor="accent2" w:themeTint="99"/>
        <w:insideH w:val="single" w:sz="4" w:space="0" w:color="B7E9EB" w:themeColor="accent2" w:themeTint="99"/>
        <w:insideV w:val="single" w:sz="4" w:space="0" w:color="B7E9EB"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F7F8" w:themeFill="accent2" w:themeFillTint="33"/>
      </w:tcPr>
    </w:tblStylePr>
    <w:tblStylePr w:type="band1Horz">
      <w:tblPr/>
      <w:tcPr>
        <w:shd w:val="clear" w:color="auto" w:fill="E7F7F8" w:themeFill="accent2" w:themeFillTint="33"/>
      </w:tcPr>
    </w:tblStylePr>
    <w:tblStylePr w:type="neCell">
      <w:tblPr/>
      <w:tcPr>
        <w:tcBorders>
          <w:bottom w:val="single" w:sz="4" w:space="0" w:color="B7E9EB" w:themeColor="accent2" w:themeTint="99"/>
        </w:tcBorders>
      </w:tcPr>
    </w:tblStylePr>
    <w:tblStylePr w:type="nwCell">
      <w:tblPr/>
      <w:tcPr>
        <w:tcBorders>
          <w:bottom w:val="single" w:sz="4" w:space="0" w:color="B7E9EB" w:themeColor="accent2" w:themeTint="99"/>
        </w:tcBorders>
      </w:tcPr>
    </w:tblStylePr>
    <w:tblStylePr w:type="seCell">
      <w:tblPr/>
      <w:tcPr>
        <w:tcBorders>
          <w:top w:val="single" w:sz="4" w:space="0" w:color="B7E9EB" w:themeColor="accent2" w:themeTint="99"/>
        </w:tcBorders>
      </w:tcPr>
    </w:tblStylePr>
    <w:tblStylePr w:type="swCell">
      <w:tblPr/>
      <w:tcPr>
        <w:tcBorders>
          <w:top w:val="single" w:sz="4" w:space="0" w:color="B7E9EB" w:themeColor="accent2" w:themeTint="99"/>
        </w:tcBorders>
      </w:tcPr>
    </w:tblStylePr>
  </w:style>
  <w:style w:type="table" w:styleId="GridTable3-Accent3">
    <w:name w:val="Grid Table 3 Accent 3"/>
    <w:basedOn w:val="TableNormal"/>
    <w:uiPriority w:val="48"/>
    <w:semiHidden/>
    <w:rsid w:val="0058629F"/>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3" w:themeFillTint="33"/>
      </w:tcPr>
    </w:tblStylePr>
    <w:tblStylePr w:type="band1Horz">
      <w:tblPr/>
      <w:tcPr>
        <w:shd w:val="clear" w:color="auto" w:fill="BCFFFB" w:themeFill="accent3" w:themeFillTint="33"/>
      </w:tcPr>
    </w:tblStylePr>
    <w:tblStylePr w:type="neCell">
      <w:tblPr/>
      <w:tcPr>
        <w:tcBorders>
          <w:bottom w:val="single" w:sz="4" w:space="0" w:color="37FFF4" w:themeColor="accent3" w:themeTint="99"/>
        </w:tcBorders>
      </w:tcPr>
    </w:tblStylePr>
    <w:tblStylePr w:type="nwCell">
      <w:tblPr/>
      <w:tcPr>
        <w:tcBorders>
          <w:bottom w:val="single" w:sz="4" w:space="0" w:color="37FFF4" w:themeColor="accent3" w:themeTint="99"/>
        </w:tcBorders>
      </w:tcPr>
    </w:tblStylePr>
    <w:tblStylePr w:type="seCell">
      <w:tblPr/>
      <w:tcPr>
        <w:tcBorders>
          <w:top w:val="single" w:sz="4" w:space="0" w:color="37FFF4" w:themeColor="accent3" w:themeTint="99"/>
        </w:tcBorders>
      </w:tcPr>
    </w:tblStylePr>
    <w:tblStylePr w:type="swCell">
      <w:tblPr/>
      <w:tcPr>
        <w:tcBorders>
          <w:top w:val="single" w:sz="4" w:space="0" w:color="37FFF4" w:themeColor="accent3" w:themeTint="99"/>
        </w:tcBorders>
      </w:tcPr>
    </w:tblStylePr>
  </w:style>
  <w:style w:type="table" w:styleId="GridTable3-Accent4">
    <w:name w:val="Grid Table 3 Accent 4"/>
    <w:basedOn w:val="TableNormal"/>
    <w:uiPriority w:val="48"/>
    <w:semiHidden/>
    <w:rsid w:val="0058629F"/>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bottom w:val="single" w:sz="4" w:space="0" w:color="5B3DC5" w:themeColor="accent4" w:themeTint="99"/>
        </w:tcBorders>
      </w:tcPr>
    </w:tblStylePr>
    <w:tblStylePr w:type="nwCell">
      <w:tblPr/>
      <w:tcPr>
        <w:tcBorders>
          <w:bottom w:val="single" w:sz="4" w:space="0" w:color="5B3DC5" w:themeColor="accent4" w:themeTint="99"/>
        </w:tcBorders>
      </w:tcPr>
    </w:tblStylePr>
    <w:tblStylePr w:type="seCell">
      <w:tblPr/>
      <w:tcPr>
        <w:tcBorders>
          <w:top w:val="single" w:sz="4" w:space="0" w:color="5B3DC5" w:themeColor="accent4" w:themeTint="99"/>
        </w:tcBorders>
      </w:tcPr>
    </w:tblStylePr>
    <w:tblStylePr w:type="swCell">
      <w:tblPr/>
      <w:tcPr>
        <w:tcBorders>
          <w:top w:val="single" w:sz="4" w:space="0" w:color="5B3DC5" w:themeColor="accent4" w:themeTint="99"/>
        </w:tcBorders>
      </w:tcPr>
    </w:tblStylePr>
  </w:style>
  <w:style w:type="table" w:styleId="GridTable3-Accent5">
    <w:name w:val="Grid Table 3 Accent 5"/>
    <w:basedOn w:val="TableNormal"/>
    <w:uiPriority w:val="48"/>
    <w:semiHidden/>
    <w:rsid w:val="0058629F"/>
    <w:tblPr>
      <w:tblStyleRowBandSize w:val="1"/>
      <w:tblStyleColBandSize w:val="1"/>
      <w:tblBorders>
        <w:top w:val="single" w:sz="4" w:space="0" w:color="A3BED9" w:themeColor="accent5" w:themeTint="99"/>
        <w:left w:val="single" w:sz="4" w:space="0" w:color="A3BED9" w:themeColor="accent5" w:themeTint="99"/>
        <w:bottom w:val="single" w:sz="4" w:space="0" w:color="A3BED9" w:themeColor="accent5" w:themeTint="99"/>
        <w:right w:val="single" w:sz="4" w:space="0" w:color="A3BED9" w:themeColor="accent5" w:themeTint="99"/>
        <w:insideH w:val="single" w:sz="4" w:space="0" w:color="A3BED9" w:themeColor="accent5" w:themeTint="99"/>
        <w:insideV w:val="single" w:sz="4" w:space="0" w:color="A3BED9"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0E9F2" w:themeFill="accent5" w:themeFillTint="33"/>
      </w:tcPr>
    </w:tblStylePr>
    <w:tblStylePr w:type="band1Horz">
      <w:tblPr/>
      <w:tcPr>
        <w:shd w:val="clear" w:color="auto" w:fill="E0E9F2" w:themeFill="accent5" w:themeFillTint="33"/>
      </w:tcPr>
    </w:tblStylePr>
    <w:tblStylePr w:type="neCell">
      <w:tblPr/>
      <w:tcPr>
        <w:tcBorders>
          <w:bottom w:val="single" w:sz="4" w:space="0" w:color="A3BED9" w:themeColor="accent5" w:themeTint="99"/>
        </w:tcBorders>
      </w:tcPr>
    </w:tblStylePr>
    <w:tblStylePr w:type="nwCell">
      <w:tblPr/>
      <w:tcPr>
        <w:tcBorders>
          <w:bottom w:val="single" w:sz="4" w:space="0" w:color="A3BED9" w:themeColor="accent5" w:themeTint="99"/>
        </w:tcBorders>
      </w:tcPr>
    </w:tblStylePr>
    <w:tblStylePr w:type="seCell">
      <w:tblPr/>
      <w:tcPr>
        <w:tcBorders>
          <w:top w:val="single" w:sz="4" w:space="0" w:color="A3BED9" w:themeColor="accent5" w:themeTint="99"/>
        </w:tcBorders>
      </w:tcPr>
    </w:tblStylePr>
    <w:tblStylePr w:type="swCell">
      <w:tblPr/>
      <w:tcPr>
        <w:tcBorders>
          <w:top w:val="single" w:sz="4" w:space="0" w:color="A3BED9" w:themeColor="accent5" w:themeTint="99"/>
        </w:tcBorders>
      </w:tcPr>
    </w:tblStylePr>
  </w:style>
  <w:style w:type="table" w:styleId="GridTable3-Accent6">
    <w:name w:val="Grid Table 3 Accent 6"/>
    <w:basedOn w:val="TableNormal"/>
    <w:uiPriority w:val="48"/>
    <w:semiHidden/>
    <w:rsid w:val="0058629F"/>
    <w:tblPr>
      <w:tblStyleRowBandSize w:val="1"/>
      <w:tblStyleColBandSize w:val="1"/>
      <w:tblBorders>
        <w:top w:val="single" w:sz="4" w:space="0" w:color="D4F1F3" w:themeColor="accent6" w:themeTint="99"/>
        <w:left w:val="single" w:sz="4" w:space="0" w:color="D4F1F3" w:themeColor="accent6" w:themeTint="99"/>
        <w:bottom w:val="single" w:sz="4" w:space="0" w:color="D4F1F3" w:themeColor="accent6" w:themeTint="99"/>
        <w:right w:val="single" w:sz="4" w:space="0" w:color="D4F1F3" w:themeColor="accent6" w:themeTint="99"/>
        <w:insideH w:val="single" w:sz="4" w:space="0" w:color="D4F1F3" w:themeColor="accent6" w:themeTint="99"/>
        <w:insideV w:val="single" w:sz="4" w:space="0" w:color="D4F1F3"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0FAFB" w:themeFill="accent6" w:themeFillTint="33"/>
      </w:tcPr>
    </w:tblStylePr>
    <w:tblStylePr w:type="band1Horz">
      <w:tblPr/>
      <w:tcPr>
        <w:shd w:val="clear" w:color="auto" w:fill="F0FAFB" w:themeFill="accent6" w:themeFillTint="33"/>
      </w:tcPr>
    </w:tblStylePr>
    <w:tblStylePr w:type="neCell">
      <w:tblPr/>
      <w:tcPr>
        <w:tcBorders>
          <w:bottom w:val="single" w:sz="4" w:space="0" w:color="D4F1F3" w:themeColor="accent6" w:themeTint="99"/>
        </w:tcBorders>
      </w:tcPr>
    </w:tblStylePr>
    <w:tblStylePr w:type="nwCell">
      <w:tblPr/>
      <w:tcPr>
        <w:tcBorders>
          <w:bottom w:val="single" w:sz="4" w:space="0" w:color="D4F1F3" w:themeColor="accent6" w:themeTint="99"/>
        </w:tcBorders>
      </w:tcPr>
    </w:tblStylePr>
    <w:tblStylePr w:type="seCell">
      <w:tblPr/>
      <w:tcPr>
        <w:tcBorders>
          <w:top w:val="single" w:sz="4" w:space="0" w:color="D4F1F3" w:themeColor="accent6" w:themeTint="99"/>
        </w:tcBorders>
      </w:tcPr>
    </w:tblStylePr>
    <w:tblStylePr w:type="swCell">
      <w:tblPr/>
      <w:tcPr>
        <w:tcBorders>
          <w:top w:val="single" w:sz="4" w:space="0" w:color="D4F1F3" w:themeColor="accent6" w:themeTint="99"/>
        </w:tcBorders>
      </w:tcPr>
    </w:tblStylePr>
  </w:style>
  <w:style w:type="table" w:styleId="GridTable4">
    <w:name w:val="Grid Table 4"/>
    <w:basedOn w:val="TableNormal"/>
    <w:uiPriority w:val="49"/>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color w:val="FFFFFF" w:themeColor="background1"/>
      </w:rPr>
      <w:tblPr/>
      <w:tcPr>
        <w:tcBorders>
          <w:top w:val="single" w:sz="4" w:space="0" w:color="232222" w:themeColor="text1"/>
          <w:left w:val="single" w:sz="4" w:space="0" w:color="232222" w:themeColor="text1"/>
          <w:bottom w:val="single" w:sz="4" w:space="0" w:color="232222" w:themeColor="text1"/>
          <w:right w:val="single" w:sz="4" w:space="0" w:color="232222" w:themeColor="text1"/>
          <w:insideH w:val="nil"/>
          <w:insideV w:val="nil"/>
        </w:tcBorders>
        <w:shd w:val="clear" w:color="auto" w:fill="232222" w:themeFill="text1"/>
      </w:tcPr>
    </w:tblStylePr>
    <w:tblStylePr w:type="lastRow">
      <w:rPr>
        <w:b/>
        <w:bCs/>
      </w:rPr>
      <w:tblPr/>
      <w:tcPr>
        <w:tcBorders>
          <w:top w:val="double" w:sz="4" w:space="0" w:color="232222" w:themeColor="text1"/>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GridTable4-Accent1">
    <w:name w:val="Grid Table 4 Accent 1"/>
    <w:basedOn w:val="TableNormal"/>
    <w:uiPriority w:val="49"/>
    <w:semiHidden/>
    <w:rsid w:val="0058629F"/>
    <w:tblPr>
      <w:tblStyleRowBandSize w:val="1"/>
      <w:tblStyleColBandSize w:val="1"/>
      <w:tblBorders>
        <w:top w:val="single" w:sz="4" w:space="0" w:color="2793FF" w:themeColor="accent1" w:themeTint="99"/>
        <w:left w:val="single" w:sz="4" w:space="0" w:color="2793FF" w:themeColor="accent1" w:themeTint="99"/>
        <w:bottom w:val="single" w:sz="4" w:space="0" w:color="2793FF" w:themeColor="accent1" w:themeTint="99"/>
        <w:right w:val="single" w:sz="4" w:space="0" w:color="2793FF" w:themeColor="accent1" w:themeTint="99"/>
        <w:insideH w:val="single" w:sz="4" w:space="0" w:color="2793FF" w:themeColor="accent1" w:themeTint="99"/>
        <w:insideV w:val="single" w:sz="4" w:space="0" w:color="2793FF" w:themeColor="accent1" w:themeTint="99"/>
      </w:tblBorders>
    </w:tblPr>
    <w:tblStylePr w:type="firstRow">
      <w:rPr>
        <w:b/>
        <w:bCs/>
        <w:color w:val="FFFFFF" w:themeColor="background1"/>
      </w:rPr>
      <w:tblPr/>
      <w:tcPr>
        <w:tcBorders>
          <w:top w:val="single" w:sz="4" w:space="0" w:color="004C97" w:themeColor="accent1"/>
          <w:left w:val="single" w:sz="4" w:space="0" w:color="004C97" w:themeColor="accent1"/>
          <w:bottom w:val="single" w:sz="4" w:space="0" w:color="004C97" w:themeColor="accent1"/>
          <w:right w:val="single" w:sz="4" w:space="0" w:color="004C97" w:themeColor="accent1"/>
          <w:insideH w:val="nil"/>
          <w:insideV w:val="nil"/>
        </w:tcBorders>
        <w:shd w:val="clear" w:color="auto" w:fill="004C97" w:themeFill="accent1"/>
      </w:tcPr>
    </w:tblStylePr>
    <w:tblStylePr w:type="lastRow">
      <w:rPr>
        <w:b/>
        <w:bCs/>
      </w:rPr>
      <w:tblPr/>
      <w:tcPr>
        <w:tcBorders>
          <w:top w:val="double" w:sz="4" w:space="0" w:color="004C97" w:themeColor="accent1"/>
        </w:tcBorders>
      </w:tc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GridTable4-Accent2">
    <w:name w:val="Grid Table 4 Accent 2"/>
    <w:basedOn w:val="TableNormal"/>
    <w:uiPriority w:val="49"/>
    <w:semiHidden/>
    <w:rsid w:val="0058629F"/>
    <w:tblPr>
      <w:tblStyleRowBandSize w:val="1"/>
      <w:tblStyleColBandSize w:val="1"/>
      <w:tblBorders>
        <w:top w:val="single" w:sz="4" w:space="0" w:color="B7E9EB" w:themeColor="accent2" w:themeTint="99"/>
        <w:left w:val="single" w:sz="4" w:space="0" w:color="B7E9EB" w:themeColor="accent2" w:themeTint="99"/>
        <w:bottom w:val="single" w:sz="4" w:space="0" w:color="B7E9EB" w:themeColor="accent2" w:themeTint="99"/>
        <w:right w:val="single" w:sz="4" w:space="0" w:color="B7E9EB" w:themeColor="accent2" w:themeTint="99"/>
        <w:insideH w:val="single" w:sz="4" w:space="0" w:color="B7E9EB" w:themeColor="accent2" w:themeTint="99"/>
        <w:insideV w:val="single" w:sz="4" w:space="0" w:color="B7E9EB" w:themeColor="accent2" w:themeTint="99"/>
      </w:tblBorders>
    </w:tblPr>
    <w:tblStylePr w:type="firstRow">
      <w:rPr>
        <w:b/>
        <w:bCs/>
        <w:color w:val="FFFFFF" w:themeColor="background1"/>
      </w:rPr>
      <w:tblPr/>
      <w:tcPr>
        <w:tcBorders>
          <w:top w:val="single" w:sz="4" w:space="0" w:color="88DBDF" w:themeColor="accent2"/>
          <w:left w:val="single" w:sz="4" w:space="0" w:color="88DBDF" w:themeColor="accent2"/>
          <w:bottom w:val="single" w:sz="4" w:space="0" w:color="88DBDF" w:themeColor="accent2"/>
          <w:right w:val="single" w:sz="4" w:space="0" w:color="88DBDF" w:themeColor="accent2"/>
          <w:insideH w:val="nil"/>
          <w:insideV w:val="nil"/>
        </w:tcBorders>
        <w:shd w:val="clear" w:color="auto" w:fill="88DBDF" w:themeFill="accent2"/>
      </w:tcPr>
    </w:tblStylePr>
    <w:tblStylePr w:type="lastRow">
      <w:rPr>
        <w:b/>
        <w:bCs/>
      </w:rPr>
      <w:tblPr/>
      <w:tcPr>
        <w:tcBorders>
          <w:top w:val="double" w:sz="4" w:space="0" w:color="88DBDF" w:themeColor="accent2"/>
        </w:tcBorders>
      </w:tc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GridTable4-Accent3">
    <w:name w:val="Grid Table 4 Accent 3"/>
    <w:basedOn w:val="TableNormal"/>
    <w:uiPriority w:val="49"/>
    <w:semiHidden/>
    <w:rsid w:val="0058629F"/>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color w:val="FFFFFF" w:themeColor="background1"/>
      </w:rPr>
      <w:tblPr/>
      <w:tcPr>
        <w:tcBorders>
          <w:top w:val="single" w:sz="4" w:space="0" w:color="00B2A9" w:themeColor="accent3"/>
          <w:left w:val="single" w:sz="4" w:space="0" w:color="00B2A9" w:themeColor="accent3"/>
          <w:bottom w:val="single" w:sz="4" w:space="0" w:color="00B2A9" w:themeColor="accent3"/>
          <w:right w:val="single" w:sz="4" w:space="0" w:color="00B2A9" w:themeColor="accent3"/>
          <w:insideH w:val="nil"/>
          <w:insideV w:val="nil"/>
        </w:tcBorders>
        <w:shd w:val="clear" w:color="auto" w:fill="00B2A9" w:themeFill="accent3"/>
      </w:tcPr>
    </w:tblStylePr>
    <w:tblStylePr w:type="lastRow">
      <w:rPr>
        <w:b/>
        <w:bCs/>
      </w:rPr>
      <w:tblPr/>
      <w:tcPr>
        <w:tcBorders>
          <w:top w:val="double" w:sz="4" w:space="0" w:color="00B2A9" w:themeColor="accent3"/>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GridTable4-Accent4">
    <w:name w:val="Grid Table 4 Accent 4"/>
    <w:basedOn w:val="TableNormal"/>
    <w:uiPriority w:val="49"/>
    <w:semiHidden/>
    <w:rsid w:val="0058629F"/>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color w:val="FFFFFF" w:themeColor="background1"/>
      </w:rPr>
      <w:tblPr/>
      <w:tcPr>
        <w:tcBorders>
          <w:top w:val="single" w:sz="4" w:space="0" w:color="201547" w:themeColor="accent4"/>
          <w:left w:val="single" w:sz="4" w:space="0" w:color="201547" w:themeColor="accent4"/>
          <w:bottom w:val="single" w:sz="4" w:space="0" w:color="201547" w:themeColor="accent4"/>
          <w:right w:val="single" w:sz="4" w:space="0" w:color="201547" w:themeColor="accent4"/>
          <w:insideH w:val="nil"/>
          <w:insideV w:val="nil"/>
        </w:tcBorders>
        <w:shd w:val="clear" w:color="auto" w:fill="201547" w:themeFill="accent4"/>
      </w:tcPr>
    </w:tblStylePr>
    <w:tblStylePr w:type="lastRow">
      <w:rPr>
        <w:b/>
        <w:bCs/>
      </w:rPr>
      <w:tblPr/>
      <w:tcPr>
        <w:tcBorders>
          <w:top w:val="double" w:sz="4" w:space="0" w:color="201547" w:themeColor="accent4"/>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4-Accent5">
    <w:name w:val="Grid Table 4 Accent 5"/>
    <w:basedOn w:val="TableNormal"/>
    <w:uiPriority w:val="49"/>
    <w:semiHidden/>
    <w:rsid w:val="0058629F"/>
    <w:tblPr>
      <w:tblStyleRowBandSize w:val="1"/>
      <w:tblStyleColBandSize w:val="1"/>
      <w:tblBorders>
        <w:top w:val="single" w:sz="4" w:space="0" w:color="A3BED9" w:themeColor="accent5" w:themeTint="99"/>
        <w:left w:val="single" w:sz="4" w:space="0" w:color="A3BED9" w:themeColor="accent5" w:themeTint="99"/>
        <w:bottom w:val="single" w:sz="4" w:space="0" w:color="A3BED9" w:themeColor="accent5" w:themeTint="99"/>
        <w:right w:val="single" w:sz="4" w:space="0" w:color="A3BED9" w:themeColor="accent5" w:themeTint="99"/>
        <w:insideH w:val="single" w:sz="4" w:space="0" w:color="A3BED9" w:themeColor="accent5" w:themeTint="99"/>
        <w:insideV w:val="single" w:sz="4" w:space="0" w:color="A3BED9" w:themeColor="accent5" w:themeTint="99"/>
      </w:tblBorders>
    </w:tblPr>
    <w:tblStylePr w:type="firstRow">
      <w:rPr>
        <w:b/>
        <w:bCs/>
        <w:color w:val="FFFFFF" w:themeColor="background1"/>
      </w:rPr>
      <w:tblPr/>
      <w:tcPr>
        <w:tcBorders>
          <w:top w:val="single" w:sz="4" w:space="0" w:color="6694C1" w:themeColor="accent5"/>
          <w:left w:val="single" w:sz="4" w:space="0" w:color="6694C1" w:themeColor="accent5"/>
          <w:bottom w:val="single" w:sz="4" w:space="0" w:color="6694C1" w:themeColor="accent5"/>
          <w:right w:val="single" w:sz="4" w:space="0" w:color="6694C1" w:themeColor="accent5"/>
          <w:insideH w:val="nil"/>
          <w:insideV w:val="nil"/>
        </w:tcBorders>
        <w:shd w:val="clear" w:color="auto" w:fill="6694C1" w:themeFill="accent5"/>
      </w:tcPr>
    </w:tblStylePr>
    <w:tblStylePr w:type="lastRow">
      <w:rPr>
        <w:b/>
        <w:bCs/>
      </w:rPr>
      <w:tblPr/>
      <w:tcPr>
        <w:tcBorders>
          <w:top w:val="double" w:sz="4" w:space="0" w:color="6694C1" w:themeColor="accent5"/>
        </w:tcBorders>
      </w:tc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GridTable4-Accent6">
    <w:name w:val="Grid Table 4 Accent 6"/>
    <w:basedOn w:val="TableNormal"/>
    <w:uiPriority w:val="49"/>
    <w:semiHidden/>
    <w:rsid w:val="0058629F"/>
    <w:tblPr>
      <w:tblStyleRowBandSize w:val="1"/>
      <w:tblStyleColBandSize w:val="1"/>
      <w:tblBorders>
        <w:top w:val="single" w:sz="4" w:space="0" w:color="D4F1F3" w:themeColor="accent6" w:themeTint="99"/>
        <w:left w:val="single" w:sz="4" w:space="0" w:color="D4F1F3" w:themeColor="accent6" w:themeTint="99"/>
        <w:bottom w:val="single" w:sz="4" w:space="0" w:color="D4F1F3" w:themeColor="accent6" w:themeTint="99"/>
        <w:right w:val="single" w:sz="4" w:space="0" w:color="D4F1F3" w:themeColor="accent6" w:themeTint="99"/>
        <w:insideH w:val="single" w:sz="4" w:space="0" w:color="D4F1F3" w:themeColor="accent6" w:themeTint="99"/>
        <w:insideV w:val="single" w:sz="4" w:space="0" w:color="D4F1F3" w:themeColor="accent6" w:themeTint="99"/>
      </w:tblBorders>
    </w:tblPr>
    <w:tblStylePr w:type="firstRow">
      <w:rPr>
        <w:b/>
        <w:bCs/>
        <w:color w:val="FFFFFF" w:themeColor="background1"/>
      </w:rPr>
      <w:tblPr/>
      <w:tcPr>
        <w:tcBorders>
          <w:top w:val="single" w:sz="4" w:space="0" w:color="B8E9EC" w:themeColor="accent6"/>
          <w:left w:val="single" w:sz="4" w:space="0" w:color="B8E9EC" w:themeColor="accent6"/>
          <w:bottom w:val="single" w:sz="4" w:space="0" w:color="B8E9EC" w:themeColor="accent6"/>
          <w:right w:val="single" w:sz="4" w:space="0" w:color="B8E9EC" w:themeColor="accent6"/>
          <w:insideH w:val="nil"/>
          <w:insideV w:val="nil"/>
        </w:tcBorders>
        <w:shd w:val="clear" w:color="auto" w:fill="B8E9EC" w:themeFill="accent6"/>
      </w:tcPr>
    </w:tblStylePr>
    <w:tblStylePr w:type="lastRow">
      <w:rPr>
        <w:b/>
        <w:bCs/>
      </w:rPr>
      <w:tblPr/>
      <w:tcPr>
        <w:tcBorders>
          <w:top w:val="double" w:sz="4" w:space="0" w:color="B8E9EC" w:themeColor="accent6"/>
        </w:tcBorders>
      </w:tc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GridTable5Dark">
    <w:name w:val="Grid Table 5 Dark"/>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3D2D2"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32222"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32222"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32222"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32222" w:themeFill="text1"/>
      </w:tcPr>
    </w:tblStylePr>
    <w:tblStylePr w:type="band1Vert">
      <w:tblPr/>
      <w:tcPr>
        <w:shd w:val="clear" w:color="auto" w:fill="A8A5A5" w:themeFill="text1" w:themeFillTint="66"/>
      </w:tcPr>
    </w:tblStylePr>
    <w:tblStylePr w:type="band1Horz">
      <w:tblPr/>
      <w:tcPr>
        <w:shd w:val="clear" w:color="auto" w:fill="A8A5A5" w:themeFill="text1" w:themeFillTint="66"/>
      </w:tcPr>
    </w:tblStylePr>
  </w:style>
  <w:style w:type="table" w:styleId="GridTable5Dark-Accent1">
    <w:name w:val="Grid Table 5 Dark Accent 1"/>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7DB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4C97"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4C97"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4C97"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4C97" w:themeFill="accent1"/>
      </w:tcPr>
    </w:tblStylePr>
    <w:tblStylePr w:type="band1Vert">
      <w:tblPr/>
      <w:tcPr>
        <w:shd w:val="clear" w:color="auto" w:fill="6FB7FF" w:themeFill="accent1" w:themeFillTint="66"/>
      </w:tcPr>
    </w:tblStylePr>
    <w:tblStylePr w:type="band1Horz">
      <w:tblPr/>
      <w:tcPr>
        <w:shd w:val="clear" w:color="auto" w:fill="6FB7FF" w:themeFill="accent1" w:themeFillTint="66"/>
      </w:tcPr>
    </w:tblStylePr>
  </w:style>
  <w:style w:type="table" w:styleId="GridTable5Dark-Accent2">
    <w:name w:val="Grid Table 5 Dark Accent 2"/>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7F7F8"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8DBDF"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8DBDF"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8DBDF"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8DBDF" w:themeFill="accent2"/>
      </w:tcPr>
    </w:tblStylePr>
    <w:tblStylePr w:type="band1Vert">
      <w:tblPr/>
      <w:tcPr>
        <w:shd w:val="clear" w:color="auto" w:fill="CFF0F2" w:themeFill="accent2" w:themeFillTint="66"/>
      </w:tcPr>
    </w:tblStylePr>
    <w:tblStylePr w:type="band1Horz">
      <w:tblPr/>
      <w:tcPr>
        <w:shd w:val="clear" w:color="auto" w:fill="CFF0F2" w:themeFill="accent2" w:themeFillTint="66"/>
      </w:tcPr>
    </w:tblStylePr>
  </w:style>
  <w:style w:type="table" w:styleId="GridTable5Dark-Accent3">
    <w:name w:val="Grid Table 5 Dark Accent 3"/>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CFFFB"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2A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2A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B2A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2A9" w:themeFill="accent3"/>
      </w:tcPr>
    </w:tblStylePr>
    <w:tblStylePr w:type="band1Vert">
      <w:tblPr/>
      <w:tcPr>
        <w:shd w:val="clear" w:color="auto" w:fill="7AFFF8" w:themeFill="accent3" w:themeFillTint="66"/>
      </w:tcPr>
    </w:tblStylePr>
    <w:tblStylePr w:type="band1Horz">
      <w:tblPr/>
      <w:tcPr>
        <w:shd w:val="clear" w:color="auto" w:fill="7AFFF8" w:themeFill="accent3" w:themeFillTint="66"/>
      </w:tcPr>
    </w:tblStylePr>
  </w:style>
  <w:style w:type="table" w:styleId="GridTable5Dark-Accent4">
    <w:name w:val="Grid Table 5 Dark Accent 4"/>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8BE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01547"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01547"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01547"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01547" w:themeFill="accent4"/>
      </w:tcPr>
    </w:tblStylePr>
    <w:tblStylePr w:type="band1Vert">
      <w:tblPr/>
      <w:tcPr>
        <w:shd w:val="clear" w:color="auto" w:fill="917DD8" w:themeFill="accent4" w:themeFillTint="66"/>
      </w:tcPr>
    </w:tblStylePr>
    <w:tblStylePr w:type="band1Horz">
      <w:tblPr/>
      <w:tcPr>
        <w:shd w:val="clear" w:color="auto" w:fill="917DD8" w:themeFill="accent4" w:themeFillTint="66"/>
      </w:tcPr>
    </w:tblStylePr>
  </w:style>
  <w:style w:type="table" w:styleId="GridTable5Dark-Accent5">
    <w:name w:val="Grid Table 5 Dark Accent 5"/>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0E9F2"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694C1"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694C1"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694C1"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694C1" w:themeFill="accent5"/>
      </w:tcPr>
    </w:tblStylePr>
    <w:tblStylePr w:type="band1Vert">
      <w:tblPr/>
      <w:tcPr>
        <w:shd w:val="clear" w:color="auto" w:fill="C1D4E6" w:themeFill="accent5" w:themeFillTint="66"/>
      </w:tcPr>
    </w:tblStylePr>
    <w:tblStylePr w:type="band1Horz">
      <w:tblPr/>
      <w:tcPr>
        <w:shd w:val="clear" w:color="auto" w:fill="C1D4E6" w:themeFill="accent5" w:themeFillTint="66"/>
      </w:tcPr>
    </w:tblStylePr>
  </w:style>
  <w:style w:type="table" w:styleId="GridTable5Dark-Accent6">
    <w:name w:val="Grid Table 5 Dark Accent 6"/>
    <w:basedOn w:val="TableNormal"/>
    <w:uiPriority w:val="50"/>
    <w:semiHidden/>
    <w:rsid w:val="0058629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0FAFB"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8E9EC"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8E9EC"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8E9EC"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8E9EC" w:themeFill="accent6"/>
      </w:tcPr>
    </w:tblStylePr>
    <w:tblStylePr w:type="band1Vert">
      <w:tblPr/>
      <w:tcPr>
        <w:shd w:val="clear" w:color="auto" w:fill="E2F6F7" w:themeFill="accent6" w:themeFillTint="66"/>
      </w:tcPr>
    </w:tblStylePr>
    <w:tblStylePr w:type="band1Horz">
      <w:tblPr/>
      <w:tcPr>
        <w:shd w:val="clear" w:color="auto" w:fill="E2F6F7" w:themeFill="accent6" w:themeFillTint="66"/>
      </w:tcPr>
    </w:tblStylePr>
  </w:style>
  <w:style w:type="table" w:styleId="GridTable6Colorful">
    <w:name w:val="Grid Table 6 Colorful"/>
    <w:basedOn w:val="TableNormal"/>
    <w:uiPriority w:val="51"/>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rPr>
      <w:tblPr/>
      <w:tcPr>
        <w:tcBorders>
          <w:bottom w:val="single" w:sz="12" w:space="0" w:color="7C7979" w:themeColor="text1" w:themeTint="99"/>
        </w:tcBorders>
      </w:tcPr>
    </w:tblStylePr>
    <w:tblStylePr w:type="lastRow">
      <w:rPr>
        <w:b/>
        <w:bCs/>
      </w:rPr>
      <w:tblPr/>
      <w:tcPr>
        <w:tcBorders>
          <w:top w:val="doub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GridTable6Colorful-Accent1">
    <w:name w:val="Grid Table 6 Colorful Accent 1"/>
    <w:basedOn w:val="TableNormal"/>
    <w:uiPriority w:val="51"/>
    <w:semiHidden/>
    <w:rsid w:val="0058629F"/>
    <w:rPr>
      <w:color w:val="003871" w:themeColor="accent1" w:themeShade="BF"/>
    </w:rPr>
    <w:tblPr>
      <w:tblStyleRowBandSize w:val="1"/>
      <w:tblStyleColBandSize w:val="1"/>
      <w:tblBorders>
        <w:top w:val="single" w:sz="4" w:space="0" w:color="2793FF" w:themeColor="accent1" w:themeTint="99"/>
        <w:left w:val="single" w:sz="4" w:space="0" w:color="2793FF" w:themeColor="accent1" w:themeTint="99"/>
        <w:bottom w:val="single" w:sz="4" w:space="0" w:color="2793FF" w:themeColor="accent1" w:themeTint="99"/>
        <w:right w:val="single" w:sz="4" w:space="0" w:color="2793FF" w:themeColor="accent1" w:themeTint="99"/>
        <w:insideH w:val="single" w:sz="4" w:space="0" w:color="2793FF" w:themeColor="accent1" w:themeTint="99"/>
        <w:insideV w:val="single" w:sz="4" w:space="0" w:color="2793FF" w:themeColor="accent1" w:themeTint="99"/>
      </w:tblBorders>
    </w:tblPr>
    <w:tblStylePr w:type="firstRow">
      <w:rPr>
        <w:b/>
        <w:bCs/>
      </w:rPr>
      <w:tblPr/>
      <w:tcPr>
        <w:tcBorders>
          <w:bottom w:val="single" w:sz="12" w:space="0" w:color="2793FF" w:themeColor="accent1" w:themeTint="99"/>
        </w:tcBorders>
      </w:tcPr>
    </w:tblStylePr>
    <w:tblStylePr w:type="lastRow">
      <w:rPr>
        <w:b/>
        <w:bCs/>
      </w:rPr>
      <w:tblPr/>
      <w:tcPr>
        <w:tcBorders>
          <w:top w:val="double" w:sz="4" w:space="0" w:color="2793FF" w:themeColor="accent1" w:themeTint="99"/>
        </w:tcBorders>
      </w:tc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GridTable6Colorful-Accent2">
    <w:name w:val="Grid Table 6 Colorful Accent 2"/>
    <w:basedOn w:val="TableNormal"/>
    <w:uiPriority w:val="51"/>
    <w:semiHidden/>
    <w:rsid w:val="0058629F"/>
    <w:rPr>
      <w:color w:val="40C5CB" w:themeColor="accent2" w:themeShade="BF"/>
    </w:rPr>
    <w:tblPr>
      <w:tblStyleRowBandSize w:val="1"/>
      <w:tblStyleColBandSize w:val="1"/>
      <w:tblBorders>
        <w:top w:val="single" w:sz="4" w:space="0" w:color="B7E9EB" w:themeColor="accent2" w:themeTint="99"/>
        <w:left w:val="single" w:sz="4" w:space="0" w:color="B7E9EB" w:themeColor="accent2" w:themeTint="99"/>
        <w:bottom w:val="single" w:sz="4" w:space="0" w:color="B7E9EB" w:themeColor="accent2" w:themeTint="99"/>
        <w:right w:val="single" w:sz="4" w:space="0" w:color="B7E9EB" w:themeColor="accent2" w:themeTint="99"/>
        <w:insideH w:val="single" w:sz="4" w:space="0" w:color="B7E9EB" w:themeColor="accent2" w:themeTint="99"/>
        <w:insideV w:val="single" w:sz="4" w:space="0" w:color="B7E9EB" w:themeColor="accent2" w:themeTint="99"/>
      </w:tblBorders>
    </w:tblPr>
    <w:tblStylePr w:type="firstRow">
      <w:rPr>
        <w:b/>
        <w:bCs/>
      </w:rPr>
      <w:tblPr/>
      <w:tcPr>
        <w:tcBorders>
          <w:bottom w:val="single" w:sz="12" w:space="0" w:color="B7E9EB" w:themeColor="accent2" w:themeTint="99"/>
        </w:tcBorders>
      </w:tcPr>
    </w:tblStylePr>
    <w:tblStylePr w:type="lastRow">
      <w:rPr>
        <w:b/>
        <w:bCs/>
      </w:rPr>
      <w:tblPr/>
      <w:tcPr>
        <w:tcBorders>
          <w:top w:val="double" w:sz="4" w:space="0" w:color="B7E9EB" w:themeColor="accent2" w:themeTint="99"/>
        </w:tcBorders>
      </w:tc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GridTable6Colorful-Accent3">
    <w:name w:val="Grid Table 6 Colorful Accent 3"/>
    <w:basedOn w:val="TableNormal"/>
    <w:uiPriority w:val="51"/>
    <w:semiHidden/>
    <w:rsid w:val="0058629F"/>
    <w:rPr>
      <w:color w:val="00857E" w:themeColor="accent3" w:themeShade="BF"/>
    </w:rPr>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rPr>
      <w:tblPr/>
      <w:tcPr>
        <w:tcBorders>
          <w:bottom w:val="single" w:sz="12" w:space="0" w:color="37FFF4" w:themeColor="accent3" w:themeTint="99"/>
        </w:tcBorders>
      </w:tcPr>
    </w:tblStylePr>
    <w:tblStylePr w:type="lastRow">
      <w:rPr>
        <w:b/>
        <w:bCs/>
      </w:rPr>
      <w:tblPr/>
      <w:tcPr>
        <w:tcBorders>
          <w:top w:val="double" w:sz="4" w:space="0" w:color="37FFF4" w:themeColor="accent3" w:themeTint="99"/>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GridTable6Colorful-Accent4">
    <w:name w:val="Grid Table 6 Colorful Accent 4"/>
    <w:basedOn w:val="TableNormal"/>
    <w:uiPriority w:val="51"/>
    <w:semiHidden/>
    <w:rsid w:val="0058629F"/>
    <w:rPr>
      <w:color w:val="170F34" w:themeColor="accent4" w:themeShade="BF"/>
    </w:rPr>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bottom w:val="single" w:sz="12" w:space="0" w:color="5B3DC5" w:themeColor="accent4" w:themeTint="99"/>
        </w:tcBorders>
      </w:tcPr>
    </w:tblStylePr>
    <w:tblStylePr w:type="lastRow">
      <w:rPr>
        <w:b/>
        <w:bCs/>
      </w:rPr>
      <w:tblPr/>
      <w:tcPr>
        <w:tcBorders>
          <w:top w:val="doub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GridTable6Colorful-Accent5">
    <w:name w:val="Grid Table 6 Colorful Accent 5"/>
    <w:basedOn w:val="TableNormal"/>
    <w:uiPriority w:val="51"/>
    <w:semiHidden/>
    <w:rsid w:val="0058629F"/>
    <w:rPr>
      <w:color w:val="3F6E9C" w:themeColor="accent5" w:themeShade="BF"/>
    </w:rPr>
    <w:tblPr>
      <w:tblStyleRowBandSize w:val="1"/>
      <w:tblStyleColBandSize w:val="1"/>
      <w:tblBorders>
        <w:top w:val="single" w:sz="4" w:space="0" w:color="A3BED9" w:themeColor="accent5" w:themeTint="99"/>
        <w:left w:val="single" w:sz="4" w:space="0" w:color="A3BED9" w:themeColor="accent5" w:themeTint="99"/>
        <w:bottom w:val="single" w:sz="4" w:space="0" w:color="A3BED9" w:themeColor="accent5" w:themeTint="99"/>
        <w:right w:val="single" w:sz="4" w:space="0" w:color="A3BED9" w:themeColor="accent5" w:themeTint="99"/>
        <w:insideH w:val="single" w:sz="4" w:space="0" w:color="A3BED9" w:themeColor="accent5" w:themeTint="99"/>
        <w:insideV w:val="single" w:sz="4" w:space="0" w:color="A3BED9" w:themeColor="accent5" w:themeTint="99"/>
      </w:tblBorders>
    </w:tblPr>
    <w:tblStylePr w:type="firstRow">
      <w:rPr>
        <w:b/>
        <w:bCs/>
      </w:rPr>
      <w:tblPr/>
      <w:tcPr>
        <w:tcBorders>
          <w:bottom w:val="single" w:sz="12" w:space="0" w:color="A3BED9" w:themeColor="accent5" w:themeTint="99"/>
        </w:tcBorders>
      </w:tcPr>
    </w:tblStylePr>
    <w:tblStylePr w:type="lastRow">
      <w:rPr>
        <w:b/>
        <w:bCs/>
      </w:rPr>
      <w:tblPr/>
      <w:tcPr>
        <w:tcBorders>
          <w:top w:val="double" w:sz="4" w:space="0" w:color="A3BED9" w:themeColor="accent5" w:themeTint="99"/>
        </w:tcBorders>
      </w:tc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GridTable6Colorful-Accent6">
    <w:name w:val="Grid Table 6 Colorful Accent 6"/>
    <w:basedOn w:val="TableNormal"/>
    <w:uiPriority w:val="51"/>
    <w:semiHidden/>
    <w:rsid w:val="0058629F"/>
    <w:rPr>
      <w:color w:val="64CFD5" w:themeColor="accent6" w:themeShade="BF"/>
    </w:rPr>
    <w:tblPr>
      <w:tblStyleRowBandSize w:val="1"/>
      <w:tblStyleColBandSize w:val="1"/>
      <w:tblBorders>
        <w:top w:val="single" w:sz="4" w:space="0" w:color="D4F1F3" w:themeColor="accent6" w:themeTint="99"/>
        <w:left w:val="single" w:sz="4" w:space="0" w:color="D4F1F3" w:themeColor="accent6" w:themeTint="99"/>
        <w:bottom w:val="single" w:sz="4" w:space="0" w:color="D4F1F3" w:themeColor="accent6" w:themeTint="99"/>
        <w:right w:val="single" w:sz="4" w:space="0" w:color="D4F1F3" w:themeColor="accent6" w:themeTint="99"/>
        <w:insideH w:val="single" w:sz="4" w:space="0" w:color="D4F1F3" w:themeColor="accent6" w:themeTint="99"/>
        <w:insideV w:val="single" w:sz="4" w:space="0" w:color="D4F1F3" w:themeColor="accent6" w:themeTint="99"/>
      </w:tblBorders>
    </w:tblPr>
    <w:tblStylePr w:type="firstRow">
      <w:rPr>
        <w:b/>
        <w:bCs/>
      </w:rPr>
      <w:tblPr/>
      <w:tcPr>
        <w:tcBorders>
          <w:bottom w:val="single" w:sz="12" w:space="0" w:color="D4F1F3" w:themeColor="accent6" w:themeTint="99"/>
        </w:tcBorders>
      </w:tcPr>
    </w:tblStylePr>
    <w:tblStylePr w:type="lastRow">
      <w:rPr>
        <w:b/>
        <w:bCs/>
      </w:rPr>
      <w:tblPr/>
      <w:tcPr>
        <w:tcBorders>
          <w:top w:val="double" w:sz="4" w:space="0" w:color="D4F1F3" w:themeColor="accent6" w:themeTint="99"/>
        </w:tcBorders>
      </w:tc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GridTable7Colorful">
    <w:name w:val="Grid Table 7 Colorful"/>
    <w:basedOn w:val="TableNormal"/>
    <w:uiPriority w:val="52"/>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insideV w:val="single" w:sz="4" w:space="0" w:color="7C7979"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bottom w:val="single" w:sz="4" w:space="0" w:color="7C7979" w:themeColor="text1" w:themeTint="99"/>
        </w:tcBorders>
      </w:tcPr>
    </w:tblStylePr>
    <w:tblStylePr w:type="nwCell">
      <w:tblPr/>
      <w:tcPr>
        <w:tcBorders>
          <w:bottom w:val="single" w:sz="4" w:space="0" w:color="7C7979" w:themeColor="text1" w:themeTint="99"/>
        </w:tcBorders>
      </w:tcPr>
    </w:tblStylePr>
    <w:tblStylePr w:type="seCell">
      <w:tblPr/>
      <w:tcPr>
        <w:tcBorders>
          <w:top w:val="single" w:sz="4" w:space="0" w:color="7C7979" w:themeColor="text1" w:themeTint="99"/>
        </w:tcBorders>
      </w:tcPr>
    </w:tblStylePr>
    <w:tblStylePr w:type="swCell">
      <w:tblPr/>
      <w:tcPr>
        <w:tcBorders>
          <w:top w:val="single" w:sz="4" w:space="0" w:color="7C7979" w:themeColor="text1" w:themeTint="99"/>
        </w:tcBorders>
      </w:tcPr>
    </w:tblStylePr>
  </w:style>
  <w:style w:type="table" w:styleId="GridTable7Colorful-Accent1">
    <w:name w:val="Grid Table 7 Colorful Accent 1"/>
    <w:basedOn w:val="TableNormal"/>
    <w:uiPriority w:val="52"/>
    <w:semiHidden/>
    <w:rsid w:val="0058629F"/>
    <w:rPr>
      <w:color w:val="003871" w:themeColor="accent1" w:themeShade="BF"/>
    </w:rPr>
    <w:tblPr>
      <w:tblStyleRowBandSize w:val="1"/>
      <w:tblStyleColBandSize w:val="1"/>
      <w:tblBorders>
        <w:top w:val="single" w:sz="4" w:space="0" w:color="2793FF" w:themeColor="accent1" w:themeTint="99"/>
        <w:left w:val="single" w:sz="4" w:space="0" w:color="2793FF" w:themeColor="accent1" w:themeTint="99"/>
        <w:bottom w:val="single" w:sz="4" w:space="0" w:color="2793FF" w:themeColor="accent1" w:themeTint="99"/>
        <w:right w:val="single" w:sz="4" w:space="0" w:color="2793FF" w:themeColor="accent1" w:themeTint="99"/>
        <w:insideH w:val="single" w:sz="4" w:space="0" w:color="2793FF" w:themeColor="accent1" w:themeTint="99"/>
        <w:insideV w:val="single" w:sz="4" w:space="0" w:color="2793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7DBFF" w:themeFill="accent1" w:themeFillTint="33"/>
      </w:tcPr>
    </w:tblStylePr>
    <w:tblStylePr w:type="band1Horz">
      <w:tblPr/>
      <w:tcPr>
        <w:shd w:val="clear" w:color="auto" w:fill="B7DBFF" w:themeFill="accent1" w:themeFillTint="33"/>
      </w:tcPr>
    </w:tblStylePr>
    <w:tblStylePr w:type="neCell">
      <w:tblPr/>
      <w:tcPr>
        <w:tcBorders>
          <w:bottom w:val="single" w:sz="4" w:space="0" w:color="2793FF" w:themeColor="accent1" w:themeTint="99"/>
        </w:tcBorders>
      </w:tcPr>
    </w:tblStylePr>
    <w:tblStylePr w:type="nwCell">
      <w:tblPr/>
      <w:tcPr>
        <w:tcBorders>
          <w:bottom w:val="single" w:sz="4" w:space="0" w:color="2793FF" w:themeColor="accent1" w:themeTint="99"/>
        </w:tcBorders>
      </w:tcPr>
    </w:tblStylePr>
    <w:tblStylePr w:type="seCell">
      <w:tblPr/>
      <w:tcPr>
        <w:tcBorders>
          <w:top w:val="single" w:sz="4" w:space="0" w:color="2793FF" w:themeColor="accent1" w:themeTint="99"/>
        </w:tcBorders>
      </w:tcPr>
    </w:tblStylePr>
    <w:tblStylePr w:type="swCell">
      <w:tblPr/>
      <w:tcPr>
        <w:tcBorders>
          <w:top w:val="single" w:sz="4" w:space="0" w:color="2793FF" w:themeColor="accent1" w:themeTint="99"/>
        </w:tcBorders>
      </w:tcPr>
    </w:tblStylePr>
  </w:style>
  <w:style w:type="table" w:styleId="GridTable7Colorful-Accent2">
    <w:name w:val="Grid Table 7 Colorful Accent 2"/>
    <w:basedOn w:val="TableNormal"/>
    <w:uiPriority w:val="52"/>
    <w:semiHidden/>
    <w:rsid w:val="0058629F"/>
    <w:rPr>
      <w:color w:val="40C5CB" w:themeColor="accent2" w:themeShade="BF"/>
    </w:rPr>
    <w:tblPr>
      <w:tblStyleRowBandSize w:val="1"/>
      <w:tblStyleColBandSize w:val="1"/>
      <w:tblBorders>
        <w:top w:val="single" w:sz="4" w:space="0" w:color="B7E9EB" w:themeColor="accent2" w:themeTint="99"/>
        <w:left w:val="single" w:sz="4" w:space="0" w:color="B7E9EB" w:themeColor="accent2" w:themeTint="99"/>
        <w:bottom w:val="single" w:sz="4" w:space="0" w:color="B7E9EB" w:themeColor="accent2" w:themeTint="99"/>
        <w:right w:val="single" w:sz="4" w:space="0" w:color="B7E9EB" w:themeColor="accent2" w:themeTint="99"/>
        <w:insideH w:val="single" w:sz="4" w:space="0" w:color="B7E9EB" w:themeColor="accent2" w:themeTint="99"/>
        <w:insideV w:val="single" w:sz="4" w:space="0" w:color="B7E9EB"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F7F8" w:themeFill="accent2" w:themeFillTint="33"/>
      </w:tcPr>
    </w:tblStylePr>
    <w:tblStylePr w:type="band1Horz">
      <w:tblPr/>
      <w:tcPr>
        <w:shd w:val="clear" w:color="auto" w:fill="E7F7F8" w:themeFill="accent2" w:themeFillTint="33"/>
      </w:tcPr>
    </w:tblStylePr>
    <w:tblStylePr w:type="neCell">
      <w:tblPr/>
      <w:tcPr>
        <w:tcBorders>
          <w:bottom w:val="single" w:sz="4" w:space="0" w:color="B7E9EB" w:themeColor="accent2" w:themeTint="99"/>
        </w:tcBorders>
      </w:tcPr>
    </w:tblStylePr>
    <w:tblStylePr w:type="nwCell">
      <w:tblPr/>
      <w:tcPr>
        <w:tcBorders>
          <w:bottom w:val="single" w:sz="4" w:space="0" w:color="B7E9EB" w:themeColor="accent2" w:themeTint="99"/>
        </w:tcBorders>
      </w:tcPr>
    </w:tblStylePr>
    <w:tblStylePr w:type="seCell">
      <w:tblPr/>
      <w:tcPr>
        <w:tcBorders>
          <w:top w:val="single" w:sz="4" w:space="0" w:color="B7E9EB" w:themeColor="accent2" w:themeTint="99"/>
        </w:tcBorders>
      </w:tcPr>
    </w:tblStylePr>
    <w:tblStylePr w:type="swCell">
      <w:tblPr/>
      <w:tcPr>
        <w:tcBorders>
          <w:top w:val="single" w:sz="4" w:space="0" w:color="B7E9EB" w:themeColor="accent2" w:themeTint="99"/>
        </w:tcBorders>
      </w:tcPr>
    </w:tblStylePr>
  </w:style>
  <w:style w:type="table" w:styleId="GridTable7Colorful-Accent3">
    <w:name w:val="Grid Table 7 Colorful Accent 3"/>
    <w:basedOn w:val="TableNormal"/>
    <w:uiPriority w:val="52"/>
    <w:semiHidden/>
    <w:rsid w:val="0058629F"/>
    <w:rPr>
      <w:color w:val="00857E" w:themeColor="accent3" w:themeShade="BF"/>
    </w:rPr>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insideV w:val="single" w:sz="4" w:space="0" w:color="37FFF4"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B" w:themeFill="accent3" w:themeFillTint="33"/>
      </w:tcPr>
    </w:tblStylePr>
    <w:tblStylePr w:type="band1Horz">
      <w:tblPr/>
      <w:tcPr>
        <w:shd w:val="clear" w:color="auto" w:fill="BCFFFB" w:themeFill="accent3" w:themeFillTint="33"/>
      </w:tcPr>
    </w:tblStylePr>
    <w:tblStylePr w:type="neCell">
      <w:tblPr/>
      <w:tcPr>
        <w:tcBorders>
          <w:bottom w:val="single" w:sz="4" w:space="0" w:color="37FFF4" w:themeColor="accent3" w:themeTint="99"/>
        </w:tcBorders>
      </w:tcPr>
    </w:tblStylePr>
    <w:tblStylePr w:type="nwCell">
      <w:tblPr/>
      <w:tcPr>
        <w:tcBorders>
          <w:bottom w:val="single" w:sz="4" w:space="0" w:color="37FFF4" w:themeColor="accent3" w:themeTint="99"/>
        </w:tcBorders>
      </w:tcPr>
    </w:tblStylePr>
    <w:tblStylePr w:type="seCell">
      <w:tblPr/>
      <w:tcPr>
        <w:tcBorders>
          <w:top w:val="single" w:sz="4" w:space="0" w:color="37FFF4" w:themeColor="accent3" w:themeTint="99"/>
        </w:tcBorders>
      </w:tcPr>
    </w:tblStylePr>
    <w:tblStylePr w:type="swCell">
      <w:tblPr/>
      <w:tcPr>
        <w:tcBorders>
          <w:top w:val="single" w:sz="4" w:space="0" w:color="37FFF4" w:themeColor="accent3" w:themeTint="99"/>
        </w:tcBorders>
      </w:tcPr>
    </w:tblStylePr>
  </w:style>
  <w:style w:type="table" w:styleId="GridTable7Colorful-Accent4">
    <w:name w:val="Grid Table 7 Colorful Accent 4"/>
    <w:basedOn w:val="TableNormal"/>
    <w:uiPriority w:val="52"/>
    <w:semiHidden/>
    <w:rsid w:val="0058629F"/>
    <w:rPr>
      <w:color w:val="170F34" w:themeColor="accent4" w:themeShade="BF"/>
    </w:rPr>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insideV w:val="single" w:sz="4" w:space="0" w:color="5B3DC5"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bottom w:val="single" w:sz="4" w:space="0" w:color="5B3DC5" w:themeColor="accent4" w:themeTint="99"/>
        </w:tcBorders>
      </w:tcPr>
    </w:tblStylePr>
    <w:tblStylePr w:type="nwCell">
      <w:tblPr/>
      <w:tcPr>
        <w:tcBorders>
          <w:bottom w:val="single" w:sz="4" w:space="0" w:color="5B3DC5" w:themeColor="accent4" w:themeTint="99"/>
        </w:tcBorders>
      </w:tcPr>
    </w:tblStylePr>
    <w:tblStylePr w:type="seCell">
      <w:tblPr/>
      <w:tcPr>
        <w:tcBorders>
          <w:top w:val="single" w:sz="4" w:space="0" w:color="5B3DC5" w:themeColor="accent4" w:themeTint="99"/>
        </w:tcBorders>
      </w:tcPr>
    </w:tblStylePr>
    <w:tblStylePr w:type="swCell">
      <w:tblPr/>
      <w:tcPr>
        <w:tcBorders>
          <w:top w:val="single" w:sz="4" w:space="0" w:color="5B3DC5" w:themeColor="accent4" w:themeTint="99"/>
        </w:tcBorders>
      </w:tcPr>
    </w:tblStylePr>
  </w:style>
  <w:style w:type="table" w:styleId="GridTable7Colorful-Accent5">
    <w:name w:val="Grid Table 7 Colorful Accent 5"/>
    <w:basedOn w:val="TableNormal"/>
    <w:uiPriority w:val="52"/>
    <w:semiHidden/>
    <w:rsid w:val="0058629F"/>
    <w:rPr>
      <w:color w:val="3F6E9C" w:themeColor="accent5" w:themeShade="BF"/>
    </w:rPr>
    <w:tblPr>
      <w:tblStyleRowBandSize w:val="1"/>
      <w:tblStyleColBandSize w:val="1"/>
      <w:tblBorders>
        <w:top w:val="single" w:sz="4" w:space="0" w:color="A3BED9" w:themeColor="accent5" w:themeTint="99"/>
        <w:left w:val="single" w:sz="4" w:space="0" w:color="A3BED9" w:themeColor="accent5" w:themeTint="99"/>
        <w:bottom w:val="single" w:sz="4" w:space="0" w:color="A3BED9" w:themeColor="accent5" w:themeTint="99"/>
        <w:right w:val="single" w:sz="4" w:space="0" w:color="A3BED9" w:themeColor="accent5" w:themeTint="99"/>
        <w:insideH w:val="single" w:sz="4" w:space="0" w:color="A3BED9" w:themeColor="accent5" w:themeTint="99"/>
        <w:insideV w:val="single" w:sz="4" w:space="0" w:color="A3BED9"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0E9F2" w:themeFill="accent5" w:themeFillTint="33"/>
      </w:tcPr>
    </w:tblStylePr>
    <w:tblStylePr w:type="band1Horz">
      <w:tblPr/>
      <w:tcPr>
        <w:shd w:val="clear" w:color="auto" w:fill="E0E9F2" w:themeFill="accent5" w:themeFillTint="33"/>
      </w:tcPr>
    </w:tblStylePr>
    <w:tblStylePr w:type="neCell">
      <w:tblPr/>
      <w:tcPr>
        <w:tcBorders>
          <w:bottom w:val="single" w:sz="4" w:space="0" w:color="A3BED9" w:themeColor="accent5" w:themeTint="99"/>
        </w:tcBorders>
      </w:tcPr>
    </w:tblStylePr>
    <w:tblStylePr w:type="nwCell">
      <w:tblPr/>
      <w:tcPr>
        <w:tcBorders>
          <w:bottom w:val="single" w:sz="4" w:space="0" w:color="A3BED9" w:themeColor="accent5" w:themeTint="99"/>
        </w:tcBorders>
      </w:tcPr>
    </w:tblStylePr>
    <w:tblStylePr w:type="seCell">
      <w:tblPr/>
      <w:tcPr>
        <w:tcBorders>
          <w:top w:val="single" w:sz="4" w:space="0" w:color="A3BED9" w:themeColor="accent5" w:themeTint="99"/>
        </w:tcBorders>
      </w:tcPr>
    </w:tblStylePr>
    <w:tblStylePr w:type="swCell">
      <w:tblPr/>
      <w:tcPr>
        <w:tcBorders>
          <w:top w:val="single" w:sz="4" w:space="0" w:color="A3BED9" w:themeColor="accent5" w:themeTint="99"/>
        </w:tcBorders>
      </w:tcPr>
    </w:tblStylePr>
  </w:style>
  <w:style w:type="table" w:styleId="GridTable7Colorful-Accent6">
    <w:name w:val="Grid Table 7 Colorful Accent 6"/>
    <w:basedOn w:val="TableNormal"/>
    <w:uiPriority w:val="52"/>
    <w:semiHidden/>
    <w:rsid w:val="0058629F"/>
    <w:rPr>
      <w:color w:val="64CFD5" w:themeColor="accent6" w:themeShade="BF"/>
    </w:rPr>
    <w:tblPr>
      <w:tblStyleRowBandSize w:val="1"/>
      <w:tblStyleColBandSize w:val="1"/>
      <w:tblBorders>
        <w:top w:val="single" w:sz="4" w:space="0" w:color="D4F1F3" w:themeColor="accent6" w:themeTint="99"/>
        <w:left w:val="single" w:sz="4" w:space="0" w:color="D4F1F3" w:themeColor="accent6" w:themeTint="99"/>
        <w:bottom w:val="single" w:sz="4" w:space="0" w:color="D4F1F3" w:themeColor="accent6" w:themeTint="99"/>
        <w:right w:val="single" w:sz="4" w:space="0" w:color="D4F1F3" w:themeColor="accent6" w:themeTint="99"/>
        <w:insideH w:val="single" w:sz="4" w:space="0" w:color="D4F1F3" w:themeColor="accent6" w:themeTint="99"/>
        <w:insideV w:val="single" w:sz="4" w:space="0" w:color="D4F1F3"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0FAFB" w:themeFill="accent6" w:themeFillTint="33"/>
      </w:tcPr>
    </w:tblStylePr>
    <w:tblStylePr w:type="band1Horz">
      <w:tblPr/>
      <w:tcPr>
        <w:shd w:val="clear" w:color="auto" w:fill="F0FAFB" w:themeFill="accent6" w:themeFillTint="33"/>
      </w:tcPr>
    </w:tblStylePr>
    <w:tblStylePr w:type="neCell">
      <w:tblPr/>
      <w:tcPr>
        <w:tcBorders>
          <w:bottom w:val="single" w:sz="4" w:space="0" w:color="D4F1F3" w:themeColor="accent6" w:themeTint="99"/>
        </w:tcBorders>
      </w:tcPr>
    </w:tblStylePr>
    <w:tblStylePr w:type="nwCell">
      <w:tblPr/>
      <w:tcPr>
        <w:tcBorders>
          <w:bottom w:val="single" w:sz="4" w:space="0" w:color="D4F1F3" w:themeColor="accent6" w:themeTint="99"/>
        </w:tcBorders>
      </w:tcPr>
    </w:tblStylePr>
    <w:tblStylePr w:type="seCell">
      <w:tblPr/>
      <w:tcPr>
        <w:tcBorders>
          <w:top w:val="single" w:sz="4" w:space="0" w:color="D4F1F3" w:themeColor="accent6" w:themeTint="99"/>
        </w:tcBorders>
      </w:tcPr>
    </w:tblStylePr>
    <w:tblStylePr w:type="swCell">
      <w:tblPr/>
      <w:tcPr>
        <w:tcBorders>
          <w:top w:val="single" w:sz="4" w:space="0" w:color="D4F1F3" w:themeColor="accent6" w:themeTint="99"/>
        </w:tcBorders>
      </w:tcPr>
    </w:tblStylePr>
  </w:style>
  <w:style w:type="table" w:styleId="LightGrid">
    <w:name w:val="Light Grid"/>
    <w:basedOn w:val="TableNormal"/>
    <w:uiPriority w:val="62"/>
    <w:semiHidden/>
    <w:rsid w:val="0058629F"/>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insideH w:val="single" w:sz="8" w:space="0" w:color="232222" w:themeColor="text1"/>
        <w:insideV w:val="single" w:sz="8" w:space="0" w:color="232222"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2222" w:themeColor="text1"/>
          <w:left w:val="single" w:sz="8" w:space="0" w:color="232222" w:themeColor="text1"/>
          <w:bottom w:val="single" w:sz="18" w:space="0" w:color="232222" w:themeColor="text1"/>
          <w:right w:val="single" w:sz="8" w:space="0" w:color="232222" w:themeColor="text1"/>
          <w:insideH w:val="nil"/>
          <w:insideV w:val="single" w:sz="8" w:space="0" w:color="232222"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2222" w:themeColor="text1"/>
          <w:left w:val="single" w:sz="8" w:space="0" w:color="232222" w:themeColor="text1"/>
          <w:bottom w:val="single" w:sz="8" w:space="0" w:color="232222" w:themeColor="text1"/>
          <w:right w:val="single" w:sz="8" w:space="0" w:color="232222" w:themeColor="text1"/>
          <w:insideH w:val="nil"/>
          <w:insideV w:val="single" w:sz="8" w:space="0" w:color="232222"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tblStylePr w:type="band1Vert">
      <w:tblPr/>
      <w:tcPr>
        <w:tcBorders>
          <w:top w:val="single" w:sz="8" w:space="0" w:color="232222" w:themeColor="text1"/>
          <w:left w:val="single" w:sz="8" w:space="0" w:color="232222" w:themeColor="text1"/>
          <w:bottom w:val="single" w:sz="8" w:space="0" w:color="232222" w:themeColor="text1"/>
          <w:right w:val="single" w:sz="8" w:space="0" w:color="232222" w:themeColor="text1"/>
        </w:tcBorders>
        <w:shd w:val="clear" w:color="auto" w:fill="C9C7C7" w:themeFill="text1" w:themeFillTint="3F"/>
      </w:tcPr>
    </w:tblStylePr>
    <w:tblStylePr w:type="band1Horz">
      <w:tblPr/>
      <w:tcPr>
        <w:tcBorders>
          <w:top w:val="single" w:sz="8" w:space="0" w:color="232222" w:themeColor="text1"/>
          <w:left w:val="single" w:sz="8" w:space="0" w:color="232222" w:themeColor="text1"/>
          <w:bottom w:val="single" w:sz="8" w:space="0" w:color="232222" w:themeColor="text1"/>
          <w:right w:val="single" w:sz="8" w:space="0" w:color="232222" w:themeColor="text1"/>
          <w:insideV w:val="single" w:sz="8" w:space="0" w:color="232222" w:themeColor="text1"/>
        </w:tcBorders>
        <w:shd w:val="clear" w:color="auto" w:fill="C9C7C7" w:themeFill="text1" w:themeFillTint="3F"/>
      </w:tcPr>
    </w:tblStylePr>
    <w:tblStylePr w:type="band2Horz">
      <w:tblPr/>
      <w:tcPr>
        <w:tcBorders>
          <w:top w:val="single" w:sz="8" w:space="0" w:color="232222" w:themeColor="text1"/>
          <w:left w:val="single" w:sz="8" w:space="0" w:color="232222" w:themeColor="text1"/>
          <w:bottom w:val="single" w:sz="8" w:space="0" w:color="232222" w:themeColor="text1"/>
          <w:right w:val="single" w:sz="8" w:space="0" w:color="232222" w:themeColor="text1"/>
          <w:insideV w:val="single" w:sz="8" w:space="0" w:color="232222" w:themeColor="text1"/>
        </w:tcBorders>
      </w:tcPr>
    </w:tblStylePr>
  </w:style>
  <w:style w:type="table" w:styleId="LightGrid-Accent1">
    <w:name w:val="Light Grid Accent 1"/>
    <w:basedOn w:val="TableNormal"/>
    <w:uiPriority w:val="62"/>
    <w:semiHidden/>
    <w:rsid w:val="0058629F"/>
    <w:tblPr>
      <w:tblStyleRowBandSize w:val="1"/>
      <w:tblStyleColBandSize w:val="1"/>
      <w:tblBorders>
        <w:top w:val="single" w:sz="8" w:space="0" w:color="004C97" w:themeColor="accent1"/>
        <w:left w:val="single" w:sz="8" w:space="0" w:color="004C97" w:themeColor="accent1"/>
        <w:bottom w:val="single" w:sz="8" w:space="0" w:color="004C97" w:themeColor="accent1"/>
        <w:right w:val="single" w:sz="8" w:space="0" w:color="004C97" w:themeColor="accent1"/>
        <w:insideH w:val="single" w:sz="8" w:space="0" w:color="004C97" w:themeColor="accent1"/>
        <w:insideV w:val="single" w:sz="8" w:space="0" w:color="004C97"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4C97" w:themeColor="accent1"/>
          <w:left w:val="single" w:sz="8" w:space="0" w:color="004C97" w:themeColor="accent1"/>
          <w:bottom w:val="single" w:sz="18" w:space="0" w:color="004C97" w:themeColor="accent1"/>
          <w:right w:val="single" w:sz="8" w:space="0" w:color="004C97" w:themeColor="accent1"/>
          <w:insideH w:val="nil"/>
          <w:insideV w:val="single" w:sz="8" w:space="0" w:color="004C97"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4C97" w:themeColor="accent1"/>
          <w:left w:val="single" w:sz="8" w:space="0" w:color="004C97" w:themeColor="accent1"/>
          <w:bottom w:val="single" w:sz="8" w:space="0" w:color="004C97" w:themeColor="accent1"/>
          <w:right w:val="single" w:sz="8" w:space="0" w:color="004C97" w:themeColor="accent1"/>
          <w:insideH w:val="nil"/>
          <w:insideV w:val="single" w:sz="8" w:space="0" w:color="004C97"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4C97" w:themeColor="accent1"/>
          <w:left w:val="single" w:sz="8" w:space="0" w:color="004C97" w:themeColor="accent1"/>
          <w:bottom w:val="single" w:sz="8" w:space="0" w:color="004C97" w:themeColor="accent1"/>
          <w:right w:val="single" w:sz="8" w:space="0" w:color="004C97" w:themeColor="accent1"/>
        </w:tcBorders>
      </w:tcPr>
    </w:tblStylePr>
    <w:tblStylePr w:type="band1Vert">
      <w:tblPr/>
      <w:tcPr>
        <w:tcBorders>
          <w:top w:val="single" w:sz="8" w:space="0" w:color="004C97" w:themeColor="accent1"/>
          <w:left w:val="single" w:sz="8" w:space="0" w:color="004C97" w:themeColor="accent1"/>
          <w:bottom w:val="single" w:sz="8" w:space="0" w:color="004C97" w:themeColor="accent1"/>
          <w:right w:val="single" w:sz="8" w:space="0" w:color="004C97" w:themeColor="accent1"/>
        </w:tcBorders>
        <w:shd w:val="clear" w:color="auto" w:fill="A6D2FF" w:themeFill="accent1" w:themeFillTint="3F"/>
      </w:tcPr>
    </w:tblStylePr>
    <w:tblStylePr w:type="band1Horz">
      <w:tblPr/>
      <w:tcPr>
        <w:tcBorders>
          <w:top w:val="single" w:sz="8" w:space="0" w:color="004C97" w:themeColor="accent1"/>
          <w:left w:val="single" w:sz="8" w:space="0" w:color="004C97" w:themeColor="accent1"/>
          <w:bottom w:val="single" w:sz="8" w:space="0" w:color="004C97" w:themeColor="accent1"/>
          <w:right w:val="single" w:sz="8" w:space="0" w:color="004C97" w:themeColor="accent1"/>
          <w:insideV w:val="single" w:sz="8" w:space="0" w:color="004C97" w:themeColor="accent1"/>
        </w:tcBorders>
        <w:shd w:val="clear" w:color="auto" w:fill="A6D2FF" w:themeFill="accent1" w:themeFillTint="3F"/>
      </w:tcPr>
    </w:tblStylePr>
    <w:tblStylePr w:type="band2Horz">
      <w:tblPr/>
      <w:tcPr>
        <w:tcBorders>
          <w:top w:val="single" w:sz="8" w:space="0" w:color="004C97" w:themeColor="accent1"/>
          <w:left w:val="single" w:sz="8" w:space="0" w:color="004C97" w:themeColor="accent1"/>
          <w:bottom w:val="single" w:sz="8" w:space="0" w:color="004C97" w:themeColor="accent1"/>
          <w:right w:val="single" w:sz="8" w:space="0" w:color="004C97" w:themeColor="accent1"/>
          <w:insideV w:val="single" w:sz="8" w:space="0" w:color="004C97" w:themeColor="accent1"/>
        </w:tcBorders>
      </w:tcPr>
    </w:tblStylePr>
  </w:style>
  <w:style w:type="table" w:styleId="LightGrid-Accent2">
    <w:name w:val="Light Grid Accent 2"/>
    <w:basedOn w:val="TableNormal"/>
    <w:uiPriority w:val="62"/>
    <w:semiHidden/>
    <w:rsid w:val="0058629F"/>
    <w:tblPr>
      <w:tblStyleRowBandSize w:val="1"/>
      <w:tblStyleColBandSize w:val="1"/>
      <w:tblBorders>
        <w:top w:val="single" w:sz="8" w:space="0" w:color="88DBDF" w:themeColor="accent2"/>
        <w:left w:val="single" w:sz="8" w:space="0" w:color="88DBDF" w:themeColor="accent2"/>
        <w:bottom w:val="single" w:sz="8" w:space="0" w:color="88DBDF" w:themeColor="accent2"/>
        <w:right w:val="single" w:sz="8" w:space="0" w:color="88DBDF" w:themeColor="accent2"/>
        <w:insideH w:val="single" w:sz="8" w:space="0" w:color="88DBDF" w:themeColor="accent2"/>
        <w:insideV w:val="single" w:sz="8" w:space="0" w:color="88DBDF"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8DBDF" w:themeColor="accent2"/>
          <w:left w:val="single" w:sz="8" w:space="0" w:color="88DBDF" w:themeColor="accent2"/>
          <w:bottom w:val="single" w:sz="18" w:space="0" w:color="88DBDF" w:themeColor="accent2"/>
          <w:right w:val="single" w:sz="8" w:space="0" w:color="88DBDF" w:themeColor="accent2"/>
          <w:insideH w:val="nil"/>
          <w:insideV w:val="single" w:sz="8" w:space="0" w:color="88DBDF"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8DBDF" w:themeColor="accent2"/>
          <w:left w:val="single" w:sz="8" w:space="0" w:color="88DBDF" w:themeColor="accent2"/>
          <w:bottom w:val="single" w:sz="8" w:space="0" w:color="88DBDF" w:themeColor="accent2"/>
          <w:right w:val="single" w:sz="8" w:space="0" w:color="88DBDF" w:themeColor="accent2"/>
          <w:insideH w:val="nil"/>
          <w:insideV w:val="single" w:sz="8" w:space="0" w:color="88DBDF"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8DBDF" w:themeColor="accent2"/>
          <w:left w:val="single" w:sz="8" w:space="0" w:color="88DBDF" w:themeColor="accent2"/>
          <w:bottom w:val="single" w:sz="8" w:space="0" w:color="88DBDF" w:themeColor="accent2"/>
          <w:right w:val="single" w:sz="8" w:space="0" w:color="88DBDF" w:themeColor="accent2"/>
        </w:tcBorders>
      </w:tcPr>
    </w:tblStylePr>
    <w:tblStylePr w:type="band1Vert">
      <w:tblPr/>
      <w:tcPr>
        <w:tcBorders>
          <w:top w:val="single" w:sz="8" w:space="0" w:color="88DBDF" w:themeColor="accent2"/>
          <w:left w:val="single" w:sz="8" w:space="0" w:color="88DBDF" w:themeColor="accent2"/>
          <w:bottom w:val="single" w:sz="8" w:space="0" w:color="88DBDF" w:themeColor="accent2"/>
          <w:right w:val="single" w:sz="8" w:space="0" w:color="88DBDF" w:themeColor="accent2"/>
        </w:tcBorders>
        <w:shd w:val="clear" w:color="auto" w:fill="E1F6F7" w:themeFill="accent2" w:themeFillTint="3F"/>
      </w:tcPr>
    </w:tblStylePr>
    <w:tblStylePr w:type="band1Horz">
      <w:tblPr/>
      <w:tcPr>
        <w:tcBorders>
          <w:top w:val="single" w:sz="8" w:space="0" w:color="88DBDF" w:themeColor="accent2"/>
          <w:left w:val="single" w:sz="8" w:space="0" w:color="88DBDF" w:themeColor="accent2"/>
          <w:bottom w:val="single" w:sz="8" w:space="0" w:color="88DBDF" w:themeColor="accent2"/>
          <w:right w:val="single" w:sz="8" w:space="0" w:color="88DBDF" w:themeColor="accent2"/>
          <w:insideV w:val="single" w:sz="8" w:space="0" w:color="88DBDF" w:themeColor="accent2"/>
        </w:tcBorders>
        <w:shd w:val="clear" w:color="auto" w:fill="E1F6F7" w:themeFill="accent2" w:themeFillTint="3F"/>
      </w:tcPr>
    </w:tblStylePr>
    <w:tblStylePr w:type="band2Horz">
      <w:tblPr/>
      <w:tcPr>
        <w:tcBorders>
          <w:top w:val="single" w:sz="8" w:space="0" w:color="88DBDF" w:themeColor="accent2"/>
          <w:left w:val="single" w:sz="8" w:space="0" w:color="88DBDF" w:themeColor="accent2"/>
          <w:bottom w:val="single" w:sz="8" w:space="0" w:color="88DBDF" w:themeColor="accent2"/>
          <w:right w:val="single" w:sz="8" w:space="0" w:color="88DBDF" w:themeColor="accent2"/>
          <w:insideV w:val="single" w:sz="8" w:space="0" w:color="88DBDF" w:themeColor="accent2"/>
        </w:tcBorders>
      </w:tcPr>
    </w:tblStylePr>
  </w:style>
  <w:style w:type="table" w:styleId="LightGrid-Accent3">
    <w:name w:val="Light Grid Accent 3"/>
    <w:basedOn w:val="TableNormal"/>
    <w:uiPriority w:val="62"/>
    <w:semiHidden/>
    <w:rsid w:val="0058629F"/>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insideH w:val="single" w:sz="8" w:space="0" w:color="00B2A9" w:themeColor="accent3"/>
        <w:insideV w:val="single" w:sz="8" w:space="0" w:color="00B2A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B2A9" w:themeColor="accent3"/>
          <w:left w:val="single" w:sz="8" w:space="0" w:color="00B2A9" w:themeColor="accent3"/>
          <w:bottom w:val="single" w:sz="18" w:space="0" w:color="00B2A9" w:themeColor="accent3"/>
          <w:right w:val="single" w:sz="8" w:space="0" w:color="00B2A9" w:themeColor="accent3"/>
          <w:insideH w:val="nil"/>
          <w:insideV w:val="single" w:sz="8" w:space="0" w:color="00B2A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B2A9" w:themeColor="accent3"/>
          <w:left w:val="single" w:sz="8" w:space="0" w:color="00B2A9" w:themeColor="accent3"/>
          <w:bottom w:val="single" w:sz="8" w:space="0" w:color="00B2A9" w:themeColor="accent3"/>
          <w:right w:val="single" w:sz="8" w:space="0" w:color="00B2A9" w:themeColor="accent3"/>
          <w:insideH w:val="nil"/>
          <w:insideV w:val="single" w:sz="8" w:space="0" w:color="00B2A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tcPr>
    </w:tblStylePr>
    <w:tblStylePr w:type="band1Vert">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shd w:val="clear" w:color="auto" w:fill="ACFFFA" w:themeFill="accent3" w:themeFillTint="3F"/>
      </w:tcPr>
    </w:tblStylePr>
    <w:tblStylePr w:type="band1Horz">
      <w:tblPr/>
      <w:tcPr>
        <w:tcBorders>
          <w:top w:val="single" w:sz="8" w:space="0" w:color="00B2A9" w:themeColor="accent3"/>
          <w:left w:val="single" w:sz="8" w:space="0" w:color="00B2A9" w:themeColor="accent3"/>
          <w:bottom w:val="single" w:sz="8" w:space="0" w:color="00B2A9" w:themeColor="accent3"/>
          <w:right w:val="single" w:sz="8" w:space="0" w:color="00B2A9" w:themeColor="accent3"/>
          <w:insideV w:val="single" w:sz="8" w:space="0" w:color="00B2A9" w:themeColor="accent3"/>
        </w:tcBorders>
        <w:shd w:val="clear" w:color="auto" w:fill="ACFFFA" w:themeFill="accent3" w:themeFillTint="3F"/>
      </w:tcPr>
    </w:tblStylePr>
    <w:tblStylePr w:type="band2Horz">
      <w:tblPr/>
      <w:tcPr>
        <w:tcBorders>
          <w:top w:val="single" w:sz="8" w:space="0" w:color="00B2A9" w:themeColor="accent3"/>
          <w:left w:val="single" w:sz="8" w:space="0" w:color="00B2A9" w:themeColor="accent3"/>
          <w:bottom w:val="single" w:sz="8" w:space="0" w:color="00B2A9" w:themeColor="accent3"/>
          <w:right w:val="single" w:sz="8" w:space="0" w:color="00B2A9" w:themeColor="accent3"/>
          <w:insideV w:val="single" w:sz="8" w:space="0" w:color="00B2A9" w:themeColor="accent3"/>
        </w:tcBorders>
      </w:tcPr>
    </w:tblStylePr>
  </w:style>
  <w:style w:type="table" w:styleId="LightGrid-Accent4">
    <w:name w:val="Light Grid Accent 4"/>
    <w:basedOn w:val="TableNormal"/>
    <w:uiPriority w:val="62"/>
    <w:semiHidden/>
    <w:rsid w:val="0058629F"/>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insideH w:val="single" w:sz="8" w:space="0" w:color="201547" w:themeColor="accent4"/>
        <w:insideV w:val="single" w:sz="8" w:space="0" w:color="201547"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01547" w:themeColor="accent4"/>
          <w:left w:val="single" w:sz="8" w:space="0" w:color="201547" w:themeColor="accent4"/>
          <w:bottom w:val="single" w:sz="18" w:space="0" w:color="201547" w:themeColor="accent4"/>
          <w:right w:val="single" w:sz="8" w:space="0" w:color="201547" w:themeColor="accent4"/>
          <w:insideH w:val="nil"/>
          <w:insideV w:val="single" w:sz="8" w:space="0" w:color="201547"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01547" w:themeColor="accent4"/>
          <w:left w:val="single" w:sz="8" w:space="0" w:color="201547" w:themeColor="accent4"/>
          <w:bottom w:val="single" w:sz="8" w:space="0" w:color="201547" w:themeColor="accent4"/>
          <w:right w:val="single" w:sz="8" w:space="0" w:color="201547" w:themeColor="accent4"/>
          <w:insideH w:val="nil"/>
          <w:insideV w:val="single" w:sz="8" w:space="0" w:color="201547"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tblStylePr w:type="band1Vert">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shd w:val="clear" w:color="auto" w:fill="BBAFE7" w:themeFill="accent4" w:themeFillTint="3F"/>
      </w:tcPr>
    </w:tblStylePr>
    <w:tblStylePr w:type="band1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insideV w:val="single" w:sz="8" w:space="0" w:color="201547" w:themeColor="accent4"/>
        </w:tcBorders>
        <w:shd w:val="clear" w:color="auto" w:fill="BBAFE7" w:themeFill="accent4" w:themeFillTint="3F"/>
      </w:tcPr>
    </w:tblStylePr>
    <w:tblStylePr w:type="band2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insideV w:val="single" w:sz="8" w:space="0" w:color="201547" w:themeColor="accent4"/>
        </w:tcBorders>
      </w:tcPr>
    </w:tblStylePr>
  </w:style>
  <w:style w:type="table" w:styleId="LightGrid-Accent5">
    <w:name w:val="Light Grid Accent 5"/>
    <w:basedOn w:val="TableNormal"/>
    <w:uiPriority w:val="62"/>
    <w:semiHidden/>
    <w:rsid w:val="0058629F"/>
    <w:tblPr>
      <w:tblStyleRowBandSize w:val="1"/>
      <w:tblStyleColBandSize w:val="1"/>
      <w:tblBorders>
        <w:top w:val="single" w:sz="8" w:space="0" w:color="6694C1" w:themeColor="accent5"/>
        <w:left w:val="single" w:sz="8" w:space="0" w:color="6694C1" w:themeColor="accent5"/>
        <w:bottom w:val="single" w:sz="8" w:space="0" w:color="6694C1" w:themeColor="accent5"/>
        <w:right w:val="single" w:sz="8" w:space="0" w:color="6694C1" w:themeColor="accent5"/>
        <w:insideH w:val="single" w:sz="8" w:space="0" w:color="6694C1" w:themeColor="accent5"/>
        <w:insideV w:val="single" w:sz="8" w:space="0" w:color="6694C1"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694C1" w:themeColor="accent5"/>
          <w:left w:val="single" w:sz="8" w:space="0" w:color="6694C1" w:themeColor="accent5"/>
          <w:bottom w:val="single" w:sz="18" w:space="0" w:color="6694C1" w:themeColor="accent5"/>
          <w:right w:val="single" w:sz="8" w:space="0" w:color="6694C1" w:themeColor="accent5"/>
          <w:insideH w:val="nil"/>
          <w:insideV w:val="single" w:sz="8" w:space="0" w:color="6694C1"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694C1" w:themeColor="accent5"/>
          <w:left w:val="single" w:sz="8" w:space="0" w:color="6694C1" w:themeColor="accent5"/>
          <w:bottom w:val="single" w:sz="8" w:space="0" w:color="6694C1" w:themeColor="accent5"/>
          <w:right w:val="single" w:sz="8" w:space="0" w:color="6694C1" w:themeColor="accent5"/>
          <w:insideH w:val="nil"/>
          <w:insideV w:val="single" w:sz="8" w:space="0" w:color="6694C1"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694C1" w:themeColor="accent5"/>
          <w:left w:val="single" w:sz="8" w:space="0" w:color="6694C1" w:themeColor="accent5"/>
          <w:bottom w:val="single" w:sz="8" w:space="0" w:color="6694C1" w:themeColor="accent5"/>
          <w:right w:val="single" w:sz="8" w:space="0" w:color="6694C1" w:themeColor="accent5"/>
        </w:tcBorders>
      </w:tcPr>
    </w:tblStylePr>
    <w:tblStylePr w:type="band1Vert">
      <w:tblPr/>
      <w:tcPr>
        <w:tcBorders>
          <w:top w:val="single" w:sz="8" w:space="0" w:color="6694C1" w:themeColor="accent5"/>
          <w:left w:val="single" w:sz="8" w:space="0" w:color="6694C1" w:themeColor="accent5"/>
          <w:bottom w:val="single" w:sz="8" w:space="0" w:color="6694C1" w:themeColor="accent5"/>
          <w:right w:val="single" w:sz="8" w:space="0" w:color="6694C1" w:themeColor="accent5"/>
        </w:tcBorders>
        <w:shd w:val="clear" w:color="auto" w:fill="D9E4EF" w:themeFill="accent5" w:themeFillTint="3F"/>
      </w:tcPr>
    </w:tblStylePr>
    <w:tblStylePr w:type="band1Horz">
      <w:tblPr/>
      <w:tcPr>
        <w:tcBorders>
          <w:top w:val="single" w:sz="8" w:space="0" w:color="6694C1" w:themeColor="accent5"/>
          <w:left w:val="single" w:sz="8" w:space="0" w:color="6694C1" w:themeColor="accent5"/>
          <w:bottom w:val="single" w:sz="8" w:space="0" w:color="6694C1" w:themeColor="accent5"/>
          <w:right w:val="single" w:sz="8" w:space="0" w:color="6694C1" w:themeColor="accent5"/>
          <w:insideV w:val="single" w:sz="8" w:space="0" w:color="6694C1" w:themeColor="accent5"/>
        </w:tcBorders>
        <w:shd w:val="clear" w:color="auto" w:fill="D9E4EF" w:themeFill="accent5" w:themeFillTint="3F"/>
      </w:tcPr>
    </w:tblStylePr>
    <w:tblStylePr w:type="band2Horz">
      <w:tblPr/>
      <w:tcPr>
        <w:tcBorders>
          <w:top w:val="single" w:sz="8" w:space="0" w:color="6694C1" w:themeColor="accent5"/>
          <w:left w:val="single" w:sz="8" w:space="0" w:color="6694C1" w:themeColor="accent5"/>
          <w:bottom w:val="single" w:sz="8" w:space="0" w:color="6694C1" w:themeColor="accent5"/>
          <w:right w:val="single" w:sz="8" w:space="0" w:color="6694C1" w:themeColor="accent5"/>
          <w:insideV w:val="single" w:sz="8" w:space="0" w:color="6694C1" w:themeColor="accent5"/>
        </w:tcBorders>
      </w:tcPr>
    </w:tblStylePr>
  </w:style>
  <w:style w:type="table" w:styleId="LightGrid-Accent6">
    <w:name w:val="Light Grid Accent 6"/>
    <w:basedOn w:val="TableNormal"/>
    <w:uiPriority w:val="62"/>
    <w:semiHidden/>
    <w:rsid w:val="0058629F"/>
    <w:tblPr>
      <w:tblStyleRowBandSize w:val="1"/>
      <w:tblStyleColBandSize w:val="1"/>
      <w:tblBorders>
        <w:top w:val="single" w:sz="8" w:space="0" w:color="B8E9EC" w:themeColor="accent6"/>
        <w:left w:val="single" w:sz="8" w:space="0" w:color="B8E9EC" w:themeColor="accent6"/>
        <w:bottom w:val="single" w:sz="8" w:space="0" w:color="B8E9EC" w:themeColor="accent6"/>
        <w:right w:val="single" w:sz="8" w:space="0" w:color="B8E9EC" w:themeColor="accent6"/>
        <w:insideH w:val="single" w:sz="8" w:space="0" w:color="B8E9EC" w:themeColor="accent6"/>
        <w:insideV w:val="single" w:sz="8" w:space="0" w:color="B8E9EC"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B8E9EC" w:themeColor="accent6"/>
          <w:left w:val="single" w:sz="8" w:space="0" w:color="B8E9EC" w:themeColor="accent6"/>
          <w:bottom w:val="single" w:sz="18" w:space="0" w:color="B8E9EC" w:themeColor="accent6"/>
          <w:right w:val="single" w:sz="8" w:space="0" w:color="B8E9EC" w:themeColor="accent6"/>
          <w:insideH w:val="nil"/>
          <w:insideV w:val="single" w:sz="8" w:space="0" w:color="B8E9EC"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B8E9EC" w:themeColor="accent6"/>
          <w:left w:val="single" w:sz="8" w:space="0" w:color="B8E9EC" w:themeColor="accent6"/>
          <w:bottom w:val="single" w:sz="8" w:space="0" w:color="B8E9EC" w:themeColor="accent6"/>
          <w:right w:val="single" w:sz="8" w:space="0" w:color="B8E9EC" w:themeColor="accent6"/>
          <w:insideH w:val="nil"/>
          <w:insideV w:val="single" w:sz="8" w:space="0" w:color="B8E9EC"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B8E9EC" w:themeColor="accent6"/>
          <w:left w:val="single" w:sz="8" w:space="0" w:color="B8E9EC" w:themeColor="accent6"/>
          <w:bottom w:val="single" w:sz="8" w:space="0" w:color="B8E9EC" w:themeColor="accent6"/>
          <w:right w:val="single" w:sz="8" w:space="0" w:color="B8E9EC" w:themeColor="accent6"/>
        </w:tcBorders>
      </w:tcPr>
    </w:tblStylePr>
    <w:tblStylePr w:type="band1Vert">
      <w:tblPr/>
      <w:tcPr>
        <w:tcBorders>
          <w:top w:val="single" w:sz="8" w:space="0" w:color="B8E9EC" w:themeColor="accent6"/>
          <w:left w:val="single" w:sz="8" w:space="0" w:color="B8E9EC" w:themeColor="accent6"/>
          <w:bottom w:val="single" w:sz="8" w:space="0" w:color="B8E9EC" w:themeColor="accent6"/>
          <w:right w:val="single" w:sz="8" w:space="0" w:color="B8E9EC" w:themeColor="accent6"/>
        </w:tcBorders>
        <w:shd w:val="clear" w:color="auto" w:fill="EDF9FA" w:themeFill="accent6" w:themeFillTint="3F"/>
      </w:tcPr>
    </w:tblStylePr>
    <w:tblStylePr w:type="band1Horz">
      <w:tblPr/>
      <w:tcPr>
        <w:tcBorders>
          <w:top w:val="single" w:sz="8" w:space="0" w:color="B8E9EC" w:themeColor="accent6"/>
          <w:left w:val="single" w:sz="8" w:space="0" w:color="B8E9EC" w:themeColor="accent6"/>
          <w:bottom w:val="single" w:sz="8" w:space="0" w:color="B8E9EC" w:themeColor="accent6"/>
          <w:right w:val="single" w:sz="8" w:space="0" w:color="B8E9EC" w:themeColor="accent6"/>
          <w:insideV w:val="single" w:sz="8" w:space="0" w:color="B8E9EC" w:themeColor="accent6"/>
        </w:tcBorders>
        <w:shd w:val="clear" w:color="auto" w:fill="EDF9FA" w:themeFill="accent6" w:themeFillTint="3F"/>
      </w:tcPr>
    </w:tblStylePr>
    <w:tblStylePr w:type="band2Horz">
      <w:tblPr/>
      <w:tcPr>
        <w:tcBorders>
          <w:top w:val="single" w:sz="8" w:space="0" w:color="B8E9EC" w:themeColor="accent6"/>
          <w:left w:val="single" w:sz="8" w:space="0" w:color="B8E9EC" w:themeColor="accent6"/>
          <w:bottom w:val="single" w:sz="8" w:space="0" w:color="B8E9EC" w:themeColor="accent6"/>
          <w:right w:val="single" w:sz="8" w:space="0" w:color="B8E9EC" w:themeColor="accent6"/>
          <w:insideV w:val="single" w:sz="8" w:space="0" w:color="B8E9EC" w:themeColor="accent6"/>
        </w:tcBorders>
      </w:tcPr>
    </w:tblStylePr>
  </w:style>
  <w:style w:type="table" w:styleId="LightList">
    <w:name w:val="Light List"/>
    <w:basedOn w:val="TableNormal"/>
    <w:uiPriority w:val="61"/>
    <w:semiHidden/>
    <w:rsid w:val="0058629F"/>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tblBorders>
    </w:tblPr>
    <w:tblStylePr w:type="firstRow">
      <w:pPr>
        <w:spacing w:before="0" w:after="0" w:line="240" w:lineRule="auto"/>
      </w:pPr>
      <w:rPr>
        <w:b/>
        <w:bCs/>
        <w:color w:val="FFFFFF" w:themeColor="background1"/>
      </w:rPr>
      <w:tblPr/>
      <w:tcPr>
        <w:shd w:val="clear" w:color="auto" w:fill="232222" w:themeFill="text1"/>
      </w:tcPr>
    </w:tblStylePr>
    <w:tblStylePr w:type="lastRow">
      <w:pPr>
        <w:spacing w:before="0" w:after="0" w:line="240" w:lineRule="auto"/>
      </w:pPr>
      <w:rPr>
        <w:b/>
        <w:bCs/>
      </w:rPr>
      <w:tblPr/>
      <w:tcPr>
        <w:tcBorders>
          <w:top w:val="double" w:sz="6" w:space="0" w:color="232222" w:themeColor="text1"/>
          <w:left w:val="single" w:sz="8" w:space="0" w:color="232222" w:themeColor="text1"/>
          <w:bottom w:val="single" w:sz="8" w:space="0" w:color="232222" w:themeColor="text1"/>
          <w:right w:val="single" w:sz="8" w:space="0" w:color="232222" w:themeColor="text1"/>
        </w:tcBorders>
      </w:tcPr>
    </w:tblStylePr>
    <w:tblStylePr w:type="firstCol">
      <w:rPr>
        <w:b/>
        <w:bCs/>
      </w:rPr>
    </w:tblStylePr>
    <w:tblStylePr w:type="lastCol">
      <w:rPr>
        <w:b/>
        <w:bCs/>
      </w:rPr>
    </w:tblStylePr>
    <w:tblStylePr w:type="band1Vert">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tblStylePr w:type="band1Horz">
      <w:tblPr/>
      <w:tcPr>
        <w:tcBorders>
          <w:top w:val="single" w:sz="8" w:space="0" w:color="232222" w:themeColor="text1"/>
          <w:left w:val="single" w:sz="8" w:space="0" w:color="232222" w:themeColor="text1"/>
          <w:bottom w:val="single" w:sz="8" w:space="0" w:color="232222" w:themeColor="text1"/>
          <w:right w:val="single" w:sz="8" w:space="0" w:color="232222" w:themeColor="text1"/>
        </w:tcBorders>
      </w:tcPr>
    </w:tblStylePr>
  </w:style>
  <w:style w:type="table" w:styleId="LightList-Accent1">
    <w:name w:val="Light List Accent 1"/>
    <w:basedOn w:val="TableNormal"/>
    <w:uiPriority w:val="61"/>
    <w:semiHidden/>
    <w:rsid w:val="0058629F"/>
    <w:tblPr>
      <w:tblStyleRowBandSize w:val="1"/>
      <w:tblStyleColBandSize w:val="1"/>
      <w:tblBorders>
        <w:top w:val="single" w:sz="8" w:space="0" w:color="004C97" w:themeColor="accent1"/>
        <w:left w:val="single" w:sz="8" w:space="0" w:color="004C97" w:themeColor="accent1"/>
        <w:bottom w:val="single" w:sz="8" w:space="0" w:color="004C97" w:themeColor="accent1"/>
        <w:right w:val="single" w:sz="8" w:space="0" w:color="004C97" w:themeColor="accent1"/>
      </w:tblBorders>
    </w:tblPr>
    <w:tblStylePr w:type="firstRow">
      <w:pPr>
        <w:spacing w:before="0" w:after="0" w:line="240" w:lineRule="auto"/>
      </w:pPr>
      <w:rPr>
        <w:b/>
        <w:bCs/>
        <w:color w:val="FFFFFF" w:themeColor="background1"/>
      </w:rPr>
      <w:tblPr/>
      <w:tcPr>
        <w:shd w:val="clear" w:color="auto" w:fill="004C97" w:themeFill="accent1"/>
      </w:tcPr>
    </w:tblStylePr>
    <w:tblStylePr w:type="lastRow">
      <w:pPr>
        <w:spacing w:before="0" w:after="0" w:line="240" w:lineRule="auto"/>
      </w:pPr>
      <w:rPr>
        <w:b/>
        <w:bCs/>
      </w:rPr>
      <w:tblPr/>
      <w:tcPr>
        <w:tcBorders>
          <w:top w:val="double" w:sz="6" w:space="0" w:color="004C97" w:themeColor="accent1"/>
          <w:left w:val="single" w:sz="8" w:space="0" w:color="004C97" w:themeColor="accent1"/>
          <w:bottom w:val="single" w:sz="8" w:space="0" w:color="004C97" w:themeColor="accent1"/>
          <w:right w:val="single" w:sz="8" w:space="0" w:color="004C97" w:themeColor="accent1"/>
        </w:tcBorders>
      </w:tcPr>
    </w:tblStylePr>
    <w:tblStylePr w:type="firstCol">
      <w:rPr>
        <w:b/>
        <w:bCs/>
      </w:rPr>
    </w:tblStylePr>
    <w:tblStylePr w:type="lastCol">
      <w:rPr>
        <w:b/>
        <w:bCs/>
      </w:rPr>
    </w:tblStylePr>
    <w:tblStylePr w:type="band1Vert">
      <w:tblPr/>
      <w:tcPr>
        <w:tcBorders>
          <w:top w:val="single" w:sz="8" w:space="0" w:color="004C97" w:themeColor="accent1"/>
          <w:left w:val="single" w:sz="8" w:space="0" w:color="004C97" w:themeColor="accent1"/>
          <w:bottom w:val="single" w:sz="8" w:space="0" w:color="004C97" w:themeColor="accent1"/>
          <w:right w:val="single" w:sz="8" w:space="0" w:color="004C97" w:themeColor="accent1"/>
        </w:tcBorders>
      </w:tcPr>
    </w:tblStylePr>
    <w:tblStylePr w:type="band1Horz">
      <w:tblPr/>
      <w:tcPr>
        <w:tcBorders>
          <w:top w:val="single" w:sz="8" w:space="0" w:color="004C97" w:themeColor="accent1"/>
          <w:left w:val="single" w:sz="8" w:space="0" w:color="004C97" w:themeColor="accent1"/>
          <w:bottom w:val="single" w:sz="8" w:space="0" w:color="004C97" w:themeColor="accent1"/>
          <w:right w:val="single" w:sz="8" w:space="0" w:color="004C97" w:themeColor="accent1"/>
        </w:tcBorders>
      </w:tcPr>
    </w:tblStylePr>
  </w:style>
  <w:style w:type="table" w:styleId="LightList-Accent2">
    <w:name w:val="Light List Accent 2"/>
    <w:basedOn w:val="TableNormal"/>
    <w:uiPriority w:val="61"/>
    <w:semiHidden/>
    <w:rsid w:val="0058629F"/>
    <w:tblPr>
      <w:tblStyleRowBandSize w:val="1"/>
      <w:tblStyleColBandSize w:val="1"/>
      <w:tblBorders>
        <w:top w:val="single" w:sz="8" w:space="0" w:color="88DBDF" w:themeColor="accent2"/>
        <w:left w:val="single" w:sz="8" w:space="0" w:color="88DBDF" w:themeColor="accent2"/>
        <w:bottom w:val="single" w:sz="8" w:space="0" w:color="88DBDF" w:themeColor="accent2"/>
        <w:right w:val="single" w:sz="8" w:space="0" w:color="88DBDF" w:themeColor="accent2"/>
      </w:tblBorders>
    </w:tblPr>
    <w:tblStylePr w:type="firstRow">
      <w:pPr>
        <w:spacing w:before="0" w:after="0" w:line="240" w:lineRule="auto"/>
      </w:pPr>
      <w:rPr>
        <w:b/>
        <w:bCs/>
        <w:color w:val="FFFFFF" w:themeColor="background1"/>
      </w:rPr>
      <w:tblPr/>
      <w:tcPr>
        <w:shd w:val="clear" w:color="auto" w:fill="88DBDF" w:themeFill="accent2"/>
      </w:tcPr>
    </w:tblStylePr>
    <w:tblStylePr w:type="lastRow">
      <w:pPr>
        <w:spacing w:before="0" w:after="0" w:line="240" w:lineRule="auto"/>
      </w:pPr>
      <w:rPr>
        <w:b/>
        <w:bCs/>
      </w:rPr>
      <w:tblPr/>
      <w:tcPr>
        <w:tcBorders>
          <w:top w:val="double" w:sz="6" w:space="0" w:color="88DBDF" w:themeColor="accent2"/>
          <w:left w:val="single" w:sz="8" w:space="0" w:color="88DBDF" w:themeColor="accent2"/>
          <w:bottom w:val="single" w:sz="8" w:space="0" w:color="88DBDF" w:themeColor="accent2"/>
          <w:right w:val="single" w:sz="8" w:space="0" w:color="88DBDF" w:themeColor="accent2"/>
        </w:tcBorders>
      </w:tcPr>
    </w:tblStylePr>
    <w:tblStylePr w:type="firstCol">
      <w:rPr>
        <w:b/>
        <w:bCs/>
      </w:rPr>
    </w:tblStylePr>
    <w:tblStylePr w:type="lastCol">
      <w:rPr>
        <w:b/>
        <w:bCs/>
      </w:rPr>
    </w:tblStylePr>
    <w:tblStylePr w:type="band1Vert">
      <w:tblPr/>
      <w:tcPr>
        <w:tcBorders>
          <w:top w:val="single" w:sz="8" w:space="0" w:color="88DBDF" w:themeColor="accent2"/>
          <w:left w:val="single" w:sz="8" w:space="0" w:color="88DBDF" w:themeColor="accent2"/>
          <w:bottom w:val="single" w:sz="8" w:space="0" w:color="88DBDF" w:themeColor="accent2"/>
          <w:right w:val="single" w:sz="8" w:space="0" w:color="88DBDF" w:themeColor="accent2"/>
        </w:tcBorders>
      </w:tcPr>
    </w:tblStylePr>
    <w:tblStylePr w:type="band1Horz">
      <w:tblPr/>
      <w:tcPr>
        <w:tcBorders>
          <w:top w:val="single" w:sz="8" w:space="0" w:color="88DBDF" w:themeColor="accent2"/>
          <w:left w:val="single" w:sz="8" w:space="0" w:color="88DBDF" w:themeColor="accent2"/>
          <w:bottom w:val="single" w:sz="8" w:space="0" w:color="88DBDF" w:themeColor="accent2"/>
          <w:right w:val="single" w:sz="8" w:space="0" w:color="88DBDF" w:themeColor="accent2"/>
        </w:tcBorders>
      </w:tcPr>
    </w:tblStylePr>
  </w:style>
  <w:style w:type="table" w:styleId="LightList-Accent3">
    <w:name w:val="Light List Accent 3"/>
    <w:basedOn w:val="TableNormal"/>
    <w:uiPriority w:val="61"/>
    <w:semiHidden/>
    <w:rsid w:val="0058629F"/>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tblBorders>
    </w:tblPr>
    <w:tblStylePr w:type="firstRow">
      <w:pPr>
        <w:spacing w:before="0" w:after="0" w:line="240" w:lineRule="auto"/>
      </w:pPr>
      <w:rPr>
        <w:b/>
        <w:bCs/>
        <w:color w:val="FFFFFF" w:themeColor="background1"/>
      </w:rPr>
      <w:tblPr/>
      <w:tcPr>
        <w:shd w:val="clear" w:color="auto" w:fill="00B2A9" w:themeFill="accent3"/>
      </w:tcPr>
    </w:tblStylePr>
    <w:tblStylePr w:type="lastRow">
      <w:pPr>
        <w:spacing w:before="0" w:after="0" w:line="240" w:lineRule="auto"/>
      </w:pPr>
      <w:rPr>
        <w:b/>
        <w:bCs/>
      </w:rPr>
      <w:tblPr/>
      <w:tcPr>
        <w:tcBorders>
          <w:top w:val="double" w:sz="6" w:space="0" w:color="00B2A9" w:themeColor="accent3"/>
          <w:left w:val="single" w:sz="8" w:space="0" w:color="00B2A9" w:themeColor="accent3"/>
          <w:bottom w:val="single" w:sz="8" w:space="0" w:color="00B2A9" w:themeColor="accent3"/>
          <w:right w:val="single" w:sz="8" w:space="0" w:color="00B2A9" w:themeColor="accent3"/>
        </w:tcBorders>
      </w:tcPr>
    </w:tblStylePr>
    <w:tblStylePr w:type="firstCol">
      <w:rPr>
        <w:b/>
        <w:bCs/>
      </w:rPr>
    </w:tblStylePr>
    <w:tblStylePr w:type="lastCol">
      <w:rPr>
        <w:b/>
        <w:bCs/>
      </w:rPr>
    </w:tblStylePr>
    <w:tblStylePr w:type="band1Vert">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tcPr>
    </w:tblStylePr>
    <w:tblStylePr w:type="band1Horz">
      <w:tblPr/>
      <w:tcPr>
        <w:tcBorders>
          <w:top w:val="single" w:sz="8" w:space="0" w:color="00B2A9" w:themeColor="accent3"/>
          <w:left w:val="single" w:sz="8" w:space="0" w:color="00B2A9" w:themeColor="accent3"/>
          <w:bottom w:val="single" w:sz="8" w:space="0" w:color="00B2A9" w:themeColor="accent3"/>
          <w:right w:val="single" w:sz="8" w:space="0" w:color="00B2A9" w:themeColor="accent3"/>
        </w:tcBorders>
      </w:tcPr>
    </w:tblStylePr>
  </w:style>
  <w:style w:type="table" w:styleId="LightList-Accent4">
    <w:name w:val="Light List Accent 4"/>
    <w:basedOn w:val="TableNormal"/>
    <w:uiPriority w:val="61"/>
    <w:semiHidden/>
    <w:rsid w:val="0058629F"/>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tblBorders>
    </w:tblPr>
    <w:tblStylePr w:type="firstRow">
      <w:pPr>
        <w:spacing w:before="0" w:after="0" w:line="240" w:lineRule="auto"/>
      </w:pPr>
      <w:rPr>
        <w:b/>
        <w:bCs/>
        <w:color w:val="FFFFFF" w:themeColor="background1"/>
      </w:rPr>
      <w:tblPr/>
      <w:tcPr>
        <w:shd w:val="clear" w:color="auto" w:fill="201547" w:themeFill="accent4"/>
      </w:tcPr>
    </w:tblStylePr>
    <w:tblStylePr w:type="lastRow">
      <w:pPr>
        <w:spacing w:before="0" w:after="0" w:line="240" w:lineRule="auto"/>
      </w:pPr>
      <w:rPr>
        <w:b/>
        <w:bCs/>
      </w:rPr>
      <w:tblPr/>
      <w:tcPr>
        <w:tcBorders>
          <w:top w:val="double" w:sz="6" w:space="0" w:color="201547" w:themeColor="accent4"/>
          <w:left w:val="single" w:sz="8" w:space="0" w:color="201547" w:themeColor="accent4"/>
          <w:bottom w:val="single" w:sz="8" w:space="0" w:color="201547" w:themeColor="accent4"/>
          <w:right w:val="single" w:sz="8" w:space="0" w:color="201547" w:themeColor="accent4"/>
        </w:tcBorders>
      </w:tcPr>
    </w:tblStylePr>
    <w:tblStylePr w:type="firstCol">
      <w:rPr>
        <w:b/>
        <w:bCs/>
      </w:rPr>
    </w:tblStylePr>
    <w:tblStylePr w:type="lastCol">
      <w:rPr>
        <w:b/>
        <w:bCs/>
      </w:rPr>
    </w:tblStylePr>
    <w:tblStylePr w:type="band1Vert">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tblStylePr w:type="band1Horz">
      <w:tblPr/>
      <w:tcPr>
        <w:tcBorders>
          <w:top w:val="single" w:sz="8" w:space="0" w:color="201547" w:themeColor="accent4"/>
          <w:left w:val="single" w:sz="8" w:space="0" w:color="201547" w:themeColor="accent4"/>
          <w:bottom w:val="single" w:sz="8" w:space="0" w:color="201547" w:themeColor="accent4"/>
          <w:right w:val="single" w:sz="8" w:space="0" w:color="201547" w:themeColor="accent4"/>
        </w:tcBorders>
      </w:tcPr>
    </w:tblStylePr>
  </w:style>
  <w:style w:type="table" w:styleId="LightList-Accent5">
    <w:name w:val="Light List Accent 5"/>
    <w:basedOn w:val="TableNormal"/>
    <w:uiPriority w:val="61"/>
    <w:semiHidden/>
    <w:rsid w:val="0058629F"/>
    <w:tblPr>
      <w:tblStyleRowBandSize w:val="1"/>
      <w:tblStyleColBandSize w:val="1"/>
      <w:tblBorders>
        <w:top w:val="single" w:sz="8" w:space="0" w:color="6694C1" w:themeColor="accent5"/>
        <w:left w:val="single" w:sz="8" w:space="0" w:color="6694C1" w:themeColor="accent5"/>
        <w:bottom w:val="single" w:sz="8" w:space="0" w:color="6694C1" w:themeColor="accent5"/>
        <w:right w:val="single" w:sz="8" w:space="0" w:color="6694C1" w:themeColor="accent5"/>
      </w:tblBorders>
    </w:tblPr>
    <w:tblStylePr w:type="firstRow">
      <w:pPr>
        <w:spacing w:before="0" w:after="0" w:line="240" w:lineRule="auto"/>
      </w:pPr>
      <w:rPr>
        <w:b/>
        <w:bCs/>
        <w:color w:val="FFFFFF" w:themeColor="background1"/>
      </w:rPr>
      <w:tblPr/>
      <w:tcPr>
        <w:shd w:val="clear" w:color="auto" w:fill="6694C1" w:themeFill="accent5"/>
      </w:tcPr>
    </w:tblStylePr>
    <w:tblStylePr w:type="lastRow">
      <w:pPr>
        <w:spacing w:before="0" w:after="0" w:line="240" w:lineRule="auto"/>
      </w:pPr>
      <w:rPr>
        <w:b/>
        <w:bCs/>
      </w:rPr>
      <w:tblPr/>
      <w:tcPr>
        <w:tcBorders>
          <w:top w:val="double" w:sz="6" w:space="0" w:color="6694C1" w:themeColor="accent5"/>
          <w:left w:val="single" w:sz="8" w:space="0" w:color="6694C1" w:themeColor="accent5"/>
          <w:bottom w:val="single" w:sz="8" w:space="0" w:color="6694C1" w:themeColor="accent5"/>
          <w:right w:val="single" w:sz="8" w:space="0" w:color="6694C1" w:themeColor="accent5"/>
        </w:tcBorders>
      </w:tcPr>
    </w:tblStylePr>
    <w:tblStylePr w:type="firstCol">
      <w:rPr>
        <w:b/>
        <w:bCs/>
      </w:rPr>
    </w:tblStylePr>
    <w:tblStylePr w:type="lastCol">
      <w:rPr>
        <w:b/>
        <w:bCs/>
      </w:rPr>
    </w:tblStylePr>
    <w:tblStylePr w:type="band1Vert">
      <w:tblPr/>
      <w:tcPr>
        <w:tcBorders>
          <w:top w:val="single" w:sz="8" w:space="0" w:color="6694C1" w:themeColor="accent5"/>
          <w:left w:val="single" w:sz="8" w:space="0" w:color="6694C1" w:themeColor="accent5"/>
          <w:bottom w:val="single" w:sz="8" w:space="0" w:color="6694C1" w:themeColor="accent5"/>
          <w:right w:val="single" w:sz="8" w:space="0" w:color="6694C1" w:themeColor="accent5"/>
        </w:tcBorders>
      </w:tcPr>
    </w:tblStylePr>
    <w:tblStylePr w:type="band1Horz">
      <w:tblPr/>
      <w:tcPr>
        <w:tcBorders>
          <w:top w:val="single" w:sz="8" w:space="0" w:color="6694C1" w:themeColor="accent5"/>
          <w:left w:val="single" w:sz="8" w:space="0" w:color="6694C1" w:themeColor="accent5"/>
          <w:bottom w:val="single" w:sz="8" w:space="0" w:color="6694C1" w:themeColor="accent5"/>
          <w:right w:val="single" w:sz="8" w:space="0" w:color="6694C1" w:themeColor="accent5"/>
        </w:tcBorders>
      </w:tcPr>
    </w:tblStylePr>
  </w:style>
  <w:style w:type="table" w:styleId="LightList-Accent6">
    <w:name w:val="Light List Accent 6"/>
    <w:basedOn w:val="TableNormal"/>
    <w:uiPriority w:val="61"/>
    <w:semiHidden/>
    <w:rsid w:val="0058629F"/>
    <w:tblPr>
      <w:tblStyleRowBandSize w:val="1"/>
      <w:tblStyleColBandSize w:val="1"/>
      <w:tblBorders>
        <w:top w:val="single" w:sz="8" w:space="0" w:color="B8E9EC" w:themeColor="accent6"/>
        <w:left w:val="single" w:sz="8" w:space="0" w:color="B8E9EC" w:themeColor="accent6"/>
        <w:bottom w:val="single" w:sz="8" w:space="0" w:color="B8E9EC" w:themeColor="accent6"/>
        <w:right w:val="single" w:sz="8" w:space="0" w:color="B8E9EC" w:themeColor="accent6"/>
      </w:tblBorders>
    </w:tblPr>
    <w:tblStylePr w:type="firstRow">
      <w:pPr>
        <w:spacing w:before="0" w:after="0" w:line="240" w:lineRule="auto"/>
      </w:pPr>
      <w:rPr>
        <w:b/>
        <w:bCs/>
        <w:color w:val="FFFFFF" w:themeColor="background1"/>
      </w:rPr>
      <w:tblPr/>
      <w:tcPr>
        <w:shd w:val="clear" w:color="auto" w:fill="B8E9EC" w:themeFill="accent6"/>
      </w:tcPr>
    </w:tblStylePr>
    <w:tblStylePr w:type="lastRow">
      <w:pPr>
        <w:spacing w:before="0" w:after="0" w:line="240" w:lineRule="auto"/>
      </w:pPr>
      <w:rPr>
        <w:b/>
        <w:bCs/>
      </w:rPr>
      <w:tblPr/>
      <w:tcPr>
        <w:tcBorders>
          <w:top w:val="double" w:sz="6" w:space="0" w:color="B8E9EC" w:themeColor="accent6"/>
          <w:left w:val="single" w:sz="8" w:space="0" w:color="B8E9EC" w:themeColor="accent6"/>
          <w:bottom w:val="single" w:sz="8" w:space="0" w:color="B8E9EC" w:themeColor="accent6"/>
          <w:right w:val="single" w:sz="8" w:space="0" w:color="B8E9EC" w:themeColor="accent6"/>
        </w:tcBorders>
      </w:tcPr>
    </w:tblStylePr>
    <w:tblStylePr w:type="firstCol">
      <w:rPr>
        <w:b/>
        <w:bCs/>
      </w:rPr>
    </w:tblStylePr>
    <w:tblStylePr w:type="lastCol">
      <w:rPr>
        <w:b/>
        <w:bCs/>
      </w:rPr>
    </w:tblStylePr>
    <w:tblStylePr w:type="band1Vert">
      <w:tblPr/>
      <w:tcPr>
        <w:tcBorders>
          <w:top w:val="single" w:sz="8" w:space="0" w:color="B8E9EC" w:themeColor="accent6"/>
          <w:left w:val="single" w:sz="8" w:space="0" w:color="B8E9EC" w:themeColor="accent6"/>
          <w:bottom w:val="single" w:sz="8" w:space="0" w:color="B8E9EC" w:themeColor="accent6"/>
          <w:right w:val="single" w:sz="8" w:space="0" w:color="B8E9EC" w:themeColor="accent6"/>
        </w:tcBorders>
      </w:tcPr>
    </w:tblStylePr>
    <w:tblStylePr w:type="band1Horz">
      <w:tblPr/>
      <w:tcPr>
        <w:tcBorders>
          <w:top w:val="single" w:sz="8" w:space="0" w:color="B8E9EC" w:themeColor="accent6"/>
          <w:left w:val="single" w:sz="8" w:space="0" w:color="B8E9EC" w:themeColor="accent6"/>
          <w:bottom w:val="single" w:sz="8" w:space="0" w:color="B8E9EC" w:themeColor="accent6"/>
          <w:right w:val="single" w:sz="8" w:space="0" w:color="B8E9EC" w:themeColor="accent6"/>
        </w:tcBorders>
      </w:tcPr>
    </w:tblStylePr>
  </w:style>
  <w:style w:type="table" w:styleId="LightShading">
    <w:name w:val="Light Shading"/>
    <w:basedOn w:val="TableNormal"/>
    <w:uiPriority w:val="60"/>
    <w:semiHidden/>
    <w:rsid w:val="0058629F"/>
    <w:rPr>
      <w:color w:val="1A1919" w:themeColor="text1" w:themeShade="BF"/>
    </w:rPr>
    <w:tblPr>
      <w:tblStyleRowBandSize w:val="1"/>
      <w:tblStyleColBandSize w:val="1"/>
      <w:tblBorders>
        <w:top w:val="single" w:sz="8" w:space="0" w:color="232222" w:themeColor="text1"/>
        <w:bottom w:val="single" w:sz="8" w:space="0" w:color="232222" w:themeColor="text1"/>
      </w:tblBorders>
    </w:tblPr>
    <w:tblStylePr w:type="firstRow">
      <w:pPr>
        <w:spacing w:before="0" w:after="0" w:line="240" w:lineRule="auto"/>
      </w:pPr>
      <w:rPr>
        <w:b/>
        <w:bCs/>
      </w:rPr>
      <w:tblPr/>
      <w:tcPr>
        <w:tcBorders>
          <w:top w:val="single" w:sz="8" w:space="0" w:color="232222" w:themeColor="text1"/>
          <w:left w:val="nil"/>
          <w:bottom w:val="single" w:sz="8" w:space="0" w:color="232222" w:themeColor="text1"/>
          <w:right w:val="nil"/>
          <w:insideH w:val="nil"/>
          <w:insideV w:val="nil"/>
        </w:tcBorders>
      </w:tcPr>
    </w:tblStylePr>
    <w:tblStylePr w:type="lastRow">
      <w:pPr>
        <w:spacing w:before="0" w:after="0" w:line="240" w:lineRule="auto"/>
      </w:pPr>
      <w:rPr>
        <w:b/>
        <w:bCs/>
      </w:rPr>
      <w:tblPr/>
      <w:tcPr>
        <w:tcBorders>
          <w:top w:val="single" w:sz="8" w:space="0" w:color="232222" w:themeColor="text1"/>
          <w:left w:val="nil"/>
          <w:bottom w:val="single" w:sz="8" w:space="0" w:color="232222"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9C7C7" w:themeFill="text1" w:themeFillTint="3F"/>
      </w:tcPr>
    </w:tblStylePr>
    <w:tblStylePr w:type="band1Horz">
      <w:tblPr/>
      <w:tcPr>
        <w:tcBorders>
          <w:left w:val="nil"/>
          <w:right w:val="nil"/>
          <w:insideH w:val="nil"/>
          <w:insideV w:val="nil"/>
        </w:tcBorders>
        <w:shd w:val="clear" w:color="auto" w:fill="C9C7C7" w:themeFill="text1" w:themeFillTint="3F"/>
      </w:tcPr>
    </w:tblStylePr>
  </w:style>
  <w:style w:type="table" w:styleId="LightShading-Accent1">
    <w:name w:val="Light Shading Accent 1"/>
    <w:basedOn w:val="TableNormal"/>
    <w:uiPriority w:val="60"/>
    <w:semiHidden/>
    <w:rsid w:val="0058629F"/>
    <w:rPr>
      <w:color w:val="003871" w:themeColor="accent1" w:themeShade="BF"/>
    </w:rPr>
    <w:tblPr>
      <w:tblStyleRowBandSize w:val="1"/>
      <w:tblStyleColBandSize w:val="1"/>
      <w:tblBorders>
        <w:top w:val="single" w:sz="8" w:space="0" w:color="004C97" w:themeColor="accent1"/>
        <w:bottom w:val="single" w:sz="8" w:space="0" w:color="004C97" w:themeColor="accent1"/>
      </w:tblBorders>
    </w:tblPr>
    <w:tblStylePr w:type="firstRow">
      <w:pPr>
        <w:spacing w:before="0" w:after="0" w:line="240" w:lineRule="auto"/>
      </w:pPr>
      <w:rPr>
        <w:b/>
        <w:bCs/>
      </w:rPr>
      <w:tblPr/>
      <w:tcPr>
        <w:tcBorders>
          <w:top w:val="single" w:sz="8" w:space="0" w:color="004C97" w:themeColor="accent1"/>
          <w:left w:val="nil"/>
          <w:bottom w:val="single" w:sz="8" w:space="0" w:color="004C97" w:themeColor="accent1"/>
          <w:right w:val="nil"/>
          <w:insideH w:val="nil"/>
          <w:insideV w:val="nil"/>
        </w:tcBorders>
      </w:tcPr>
    </w:tblStylePr>
    <w:tblStylePr w:type="lastRow">
      <w:pPr>
        <w:spacing w:before="0" w:after="0" w:line="240" w:lineRule="auto"/>
      </w:pPr>
      <w:rPr>
        <w:b/>
        <w:bCs/>
      </w:rPr>
      <w:tblPr/>
      <w:tcPr>
        <w:tcBorders>
          <w:top w:val="single" w:sz="8" w:space="0" w:color="004C97" w:themeColor="accent1"/>
          <w:left w:val="nil"/>
          <w:bottom w:val="single" w:sz="8" w:space="0" w:color="004C97"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6D2FF" w:themeFill="accent1" w:themeFillTint="3F"/>
      </w:tcPr>
    </w:tblStylePr>
    <w:tblStylePr w:type="band1Horz">
      <w:tblPr/>
      <w:tcPr>
        <w:tcBorders>
          <w:left w:val="nil"/>
          <w:right w:val="nil"/>
          <w:insideH w:val="nil"/>
          <w:insideV w:val="nil"/>
        </w:tcBorders>
        <w:shd w:val="clear" w:color="auto" w:fill="A6D2FF" w:themeFill="accent1" w:themeFillTint="3F"/>
      </w:tcPr>
    </w:tblStylePr>
  </w:style>
  <w:style w:type="table" w:styleId="LightShading-Accent2">
    <w:name w:val="Light Shading Accent 2"/>
    <w:basedOn w:val="TableNormal"/>
    <w:uiPriority w:val="60"/>
    <w:semiHidden/>
    <w:rsid w:val="0058629F"/>
    <w:rPr>
      <w:color w:val="40C5CB" w:themeColor="accent2" w:themeShade="BF"/>
    </w:rPr>
    <w:tblPr>
      <w:tblStyleRowBandSize w:val="1"/>
      <w:tblStyleColBandSize w:val="1"/>
      <w:tblBorders>
        <w:top w:val="single" w:sz="8" w:space="0" w:color="88DBDF" w:themeColor="accent2"/>
        <w:bottom w:val="single" w:sz="8" w:space="0" w:color="88DBDF" w:themeColor="accent2"/>
      </w:tblBorders>
    </w:tblPr>
    <w:tblStylePr w:type="firstRow">
      <w:pPr>
        <w:spacing w:before="0" w:after="0" w:line="240" w:lineRule="auto"/>
      </w:pPr>
      <w:rPr>
        <w:b/>
        <w:bCs/>
      </w:rPr>
      <w:tblPr/>
      <w:tcPr>
        <w:tcBorders>
          <w:top w:val="single" w:sz="8" w:space="0" w:color="88DBDF" w:themeColor="accent2"/>
          <w:left w:val="nil"/>
          <w:bottom w:val="single" w:sz="8" w:space="0" w:color="88DBDF" w:themeColor="accent2"/>
          <w:right w:val="nil"/>
          <w:insideH w:val="nil"/>
          <w:insideV w:val="nil"/>
        </w:tcBorders>
      </w:tcPr>
    </w:tblStylePr>
    <w:tblStylePr w:type="lastRow">
      <w:pPr>
        <w:spacing w:before="0" w:after="0" w:line="240" w:lineRule="auto"/>
      </w:pPr>
      <w:rPr>
        <w:b/>
        <w:bCs/>
      </w:rPr>
      <w:tblPr/>
      <w:tcPr>
        <w:tcBorders>
          <w:top w:val="single" w:sz="8" w:space="0" w:color="88DBDF" w:themeColor="accent2"/>
          <w:left w:val="nil"/>
          <w:bottom w:val="single" w:sz="8" w:space="0" w:color="88DBDF"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1F6F7" w:themeFill="accent2" w:themeFillTint="3F"/>
      </w:tcPr>
    </w:tblStylePr>
    <w:tblStylePr w:type="band1Horz">
      <w:tblPr/>
      <w:tcPr>
        <w:tcBorders>
          <w:left w:val="nil"/>
          <w:right w:val="nil"/>
          <w:insideH w:val="nil"/>
          <w:insideV w:val="nil"/>
        </w:tcBorders>
        <w:shd w:val="clear" w:color="auto" w:fill="E1F6F7" w:themeFill="accent2" w:themeFillTint="3F"/>
      </w:tcPr>
    </w:tblStylePr>
  </w:style>
  <w:style w:type="table" w:styleId="LightShading-Accent3">
    <w:name w:val="Light Shading Accent 3"/>
    <w:basedOn w:val="TableNormal"/>
    <w:uiPriority w:val="60"/>
    <w:semiHidden/>
    <w:rsid w:val="0058629F"/>
    <w:rPr>
      <w:color w:val="00857E" w:themeColor="accent3" w:themeShade="BF"/>
    </w:rPr>
    <w:tblPr>
      <w:tblStyleRowBandSize w:val="1"/>
      <w:tblStyleColBandSize w:val="1"/>
      <w:tblBorders>
        <w:top w:val="single" w:sz="8" w:space="0" w:color="00B2A9" w:themeColor="accent3"/>
        <w:bottom w:val="single" w:sz="8" w:space="0" w:color="00B2A9" w:themeColor="accent3"/>
      </w:tblBorders>
    </w:tblPr>
    <w:tblStylePr w:type="firstRow">
      <w:pPr>
        <w:spacing w:before="0" w:after="0" w:line="240" w:lineRule="auto"/>
      </w:pPr>
      <w:rPr>
        <w:b/>
        <w:bCs/>
      </w:rPr>
      <w:tblPr/>
      <w:tcPr>
        <w:tcBorders>
          <w:top w:val="single" w:sz="8" w:space="0" w:color="00B2A9" w:themeColor="accent3"/>
          <w:left w:val="nil"/>
          <w:bottom w:val="single" w:sz="8" w:space="0" w:color="00B2A9" w:themeColor="accent3"/>
          <w:right w:val="nil"/>
          <w:insideH w:val="nil"/>
          <w:insideV w:val="nil"/>
        </w:tcBorders>
      </w:tcPr>
    </w:tblStylePr>
    <w:tblStylePr w:type="lastRow">
      <w:pPr>
        <w:spacing w:before="0" w:after="0" w:line="240" w:lineRule="auto"/>
      </w:pPr>
      <w:rPr>
        <w:b/>
        <w:bCs/>
      </w:rPr>
      <w:tblPr/>
      <w:tcPr>
        <w:tcBorders>
          <w:top w:val="single" w:sz="8" w:space="0" w:color="00B2A9" w:themeColor="accent3"/>
          <w:left w:val="nil"/>
          <w:bottom w:val="single" w:sz="8" w:space="0" w:color="00B2A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FFFA" w:themeFill="accent3" w:themeFillTint="3F"/>
      </w:tcPr>
    </w:tblStylePr>
    <w:tblStylePr w:type="band1Horz">
      <w:tblPr/>
      <w:tcPr>
        <w:tcBorders>
          <w:left w:val="nil"/>
          <w:right w:val="nil"/>
          <w:insideH w:val="nil"/>
          <w:insideV w:val="nil"/>
        </w:tcBorders>
        <w:shd w:val="clear" w:color="auto" w:fill="ACFFFA" w:themeFill="accent3" w:themeFillTint="3F"/>
      </w:tcPr>
    </w:tblStylePr>
  </w:style>
  <w:style w:type="table" w:styleId="LightShading-Accent4">
    <w:name w:val="Light Shading Accent 4"/>
    <w:basedOn w:val="TableNormal"/>
    <w:uiPriority w:val="60"/>
    <w:semiHidden/>
    <w:rsid w:val="0058629F"/>
    <w:rPr>
      <w:color w:val="170F34" w:themeColor="accent4" w:themeShade="BF"/>
    </w:rPr>
    <w:tblPr>
      <w:tblStyleRowBandSize w:val="1"/>
      <w:tblStyleColBandSize w:val="1"/>
      <w:tblBorders>
        <w:top w:val="single" w:sz="8" w:space="0" w:color="201547" w:themeColor="accent4"/>
        <w:bottom w:val="single" w:sz="8" w:space="0" w:color="201547" w:themeColor="accent4"/>
      </w:tblBorders>
    </w:tblPr>
    <w:tblStylePr w:type="firstRow">
      <w:pPr>
        <w:spacing w:before="0" w:after="0" w:line="240" w:lineRule="auto"/>
      </w:pPr>
      <w:rPr>
        <w:b/>
        <w:bCs/>
      </w:rPr>
      <w:tblPr/>
      <w:tcPr>
        <w:tcBorders>
          <w:top w:val="single" w:sz="8" w:space="0" w:color="201547" w:themeColor="accent4"/>
          <w:left w:val="nil"/>
          <w:bottom w:val="single" w:sz="8" w:space="0" w:color="201547" w:themeColor="accent4"/>
          <w:right w:val="nil"/>
          <w:insideH w:val="nil"/>
          <w:insideV w:val="nil"/>
        </w:tcBorders>
      </w:tcPr>
    </w:tblStylePr>
    <w:tblStylePr w:type="lastRow">
      <w:pPr>
        <w:spacing w:before="0" w:after="0" w:line="240" w:lineRule="auto"/>
      </w:pPr>
      <w:rPr>
        <w:b/>
        <w:bCs/>
      </w:rPr>
      <w:tblPr/>
      <w:tcPr>
        <w:tcBorders>
          <w:top w:val="single" w:sz="8" w:space="0" w:color="201547" w:themeColor="accent4"/>
          <w:left w:val="nil"/>
          <w:bottom w:val="single" w:sz="8" w:space="0" w:color="201547"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AFE7" w:themeFill="accent4" w:themeFillTint="3F"/>
      </w:tcPr>
    </w:tblStylePr>
    <w:tblStylePr w:type="band1Horz">
      <w:tblPr/>
      <w:tcPr>
        <w:tcBorders>
          <w:left w:val="nil"/>
          <w:right w:val="nil"/>
          <w:insideH w:val="nil"/>
          <w:insideV w:val="nil"/>
        </w:tcBorders>
        <w:shd w:val="clear" w:color="auto" w:fill="BBAFE7" w:themeFill="accent4" w:themeFillTint="3F"/>
      </w:tcPr>
    </w:tblStylePr>
  </w:style>
  <w:style w:type="table" w:styleId="LightShading-Accent5">
    <w:name w:val="Light Shading Accent 5"/>
    <w:basedOn w:val="TableNormal"/>
    <w:uiPriority w:val="60"/>
    <w:semiHidden/>
    <w:rsid w:val="0058629F"/>
    <w:rPr>
      <w:color w:val="3F6E9C" w:themeColor="accent5" w:themeShade="BF"/>
    </w:rPr>
    <w:tblPr>
      <w:tblStyleRowBandSize w:val="1"/>
      <w:tblStyleColBandSize w:val="1"/>
      <w:tblBorders>
        <w:top w:val="single" w:sz="8" w:space="0" w:color="6694C1" w:themeColor="accent5"/>
        <w:bottom w:val="single" w:sz="8" w:space="0" w:color="6694C1" w:themeColor="accent5"/>
      </w:tblBorders>
    </w:tblPr>
    <w:tblStylePr w:type="firstRow">
      <w:pPr>
        <w:spacing w:before="0" w:after="0" w:line="240" w:lineRule="auto"/>
      </w:pPr>
      <w:rPr>
        <w:b/>
        <w:bCs/>
      </w:rPr>
      <w:tblPr/>
      <w:tcPr>
        <w:tcBorders>
          <w:top w:val="single" w:sz="8" w:space="0" w:color="6694C1" w:themeColor="accent5"/>
          <w:left w:val="nil"/>
          <w:bottom w:val="single" w:sz="8" w:space="0" w:color="6694C1" w:themeColor="accent5"/>
          <w:right w:val="nil"/>
          <w:insideH w:val="nil"/>
          <w:insideV w:val="nil"/>
        </w:tcBorders>
      </w:tcPr>
    </w:tblStylePr>
    <w:tblStylePr w:type="lastRow">
      <w:pPr>
        <w:spacing w:before="0" w:after="0" w:line="240" w:lineRule="auto"/>
      </w:pPr>
      <w:rPr>
        <w:b/>
        <w:bCs/>
      </w:rPr>
      <w:tblPr/>
      <w:tcPr>
        <w:tcBorders>
          <w:top w:val="single" w:sz="8" w:space="0" w:color="6694C1" w:themeColor="accent5"/>
          <w:left w:val="nil"/>
          <w:bottom w:val="single" w:sz="8" w:space="0" w:color="6694C1"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9E4EF" w:themeFill="accent5" w:themeFillTint="3F"/>
      </w:tcPr>
    </w:tblStylePr>
    <w:tblStylePr w:type="band1Horz">
      <w:tblPr/>
      <w:tcPr>
        <w:tcBorders>
          <w:left w:val="nil"/>
          <w:right w:val="nil"/>
          <w:insideH w:val="nil"/>
          <w:insideV w:val="nil"/>
        </w:tcBorders>
        <w:shd w:val="clear" w:color="auto" w:fill="D9E4EF" w:themeFill="accent5" w:themeFillTint="3F"/>
      </w:tcPr>
    </w:tblStylePr>
  </w:style>
  <w:style w:type="table" w:styleId="LightShading-Accent6">
    <w:name w:val="Light Shading Accent 6"/>
    <w:basedOn w:val="TableNormal"/>
    <w:uiPriority w:val="60"/>
    <w:semiHidden/>
    <w:rsid w:val="0058629F"/>
    <w:rPr>
      <w:color w:val="64CFD5" w:themeColor="accent6" w:themeShade="BF"/>
    </w:rPr>
    <w:tblPr>
      <w:tblStyleRowBandSize w:val="1"/>
      <w:tblStyleColBandSize w:val="1"/>
      <w:tblBorders>
        <w:top w:val="single" w:sz="8" w:space="0" w:color="B8E9EC" w:themeColor="accent6"/>
        <w:bottom w:val="single" w:sz="8" w:space="0" w:color="B8E9EC" w:themeColor="accent6"/>
      </w:tblBorders>
    </w:tblPr>
    <w:tblStylePr w:type="firstRow">
      <w:pPr>
        <w:spacing w:before="0" w:after="0" w:line="240" w:lineRule="auto"/>
      </w:pPr>
      <w:rPr>
        <w:b/>
        <w:bCs/>
      </w:rPr>
      <w:tblPr/>
      <w:tcPr>
        <w:tcBorders>
          <w:top w:val="single" w:sz="8" w:space="0" w:color="B8E9EC" w:themeColor="accent6"/>
          <w:left w:val="nil"/>
          <w:bottom w:val="single" w:sz="8" w:space="0" w:color="B8E9EC" w:themeColor="accent6"/>
          <w:right w:val="nil"/>
          <w:insideH w:val="nil"/>
          <w:insideV w:val="nil"/>
        </w:tcBorders>
      </w:tcPr>
    </w:tblStylePr>
    <w:tblStylePr w:type="lastRow">
      <w:pPr>
        <w:spacing w:before="0" w:after="0" w:line="240" w:lineRule="auto"/>
      </w:pPr>
      <w:rPr>
        <w:b/>
        <w:bCs/>
      </w:rPr>
      <w:tblPr/>
      <w:tcPr>
        <w:tcBorders>
          <w:top w:val="single" w:sz="8" w:space="0" w:color="B8E9EC" w:themeColor="accent6"/>
          <w:left w:val="nil"/>
          <w:bottom w:val="single" w:sz="8" w:space="0" w:color="B8E9EC"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DF9FA" w:themeFill="accent6" w:themeFillTint="3F"/>
      </w:tcPr>
    </w:tblStylePr>
    <w:tblStylePr w:type="band1Horz">
      <w:tblPr/>
      <w:tcPr>
        <w:tcBorders>
          <w:left w:val="nil"/>
          <w:right w:val="nil"/>
          <w:insideH w:val="nil"/>
          <w:insideV w:val="nil"/>
        </w:tcBorders>
        <w:shd w:val="clear" w:color="auto" w:fill="EDF9FA" w:themeFill="accent6" w:themeFillTint="3F"/>
      </w:tcPr>
    </w:tblStylePr>
  </w:style>
  <w:style w:type="table" w:styleId="ListTable1Light">
    <w:name w:val="List Table 1 Light"/>
    <w:basedOn w:val="TableNormal"/>
    <w:uiPriority w:val="46"/>
    <w:semiHidden/>
    <w:rsid w:val="0058629F"/>
    <w:tblPr>
      <w:tblStyleRowBandSize w:val="1"/>
      <w:tblStyleColBandSize w:val="1"/>
    </w:tblPr>
    <w:tblStylePr w:type="firstRow">
      <w:rPr>
        <w:b/>
        <w:bCs/>
      </w:rPr>
      <w:tblPr/>
      <w:tcPr>
        <w:tcBorders>
          <w:bottom w:val="single" w:sz="4" w:space="0" w:color="7C7979" w:themeColor="text1" w:themeTint="99"/>
        </w:tcBorders>
      </w:tcPr>
    </w:tblStylePr>
    <w:tblStylePr w:type="lastRow">
      <w:rPr>
        <w:b/>
        <w:bCs/>
      </w:rPr>
      <w:tblPr/>
      <w:tcPr>
        <w:tcBorders>
          <w:top w:val="sing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1Light-Accent1">
    <w:name w:val="List Table 1 Light Accent 1"/>
    <w:basedOn w:val="TableNormal"/>
    <w:uiPriority w:val="46"/>
    <w:semiHidden/>
    <w:rsid w:val="0058629F"/>
    <w:tblPr>
      <w:tblStyleRowBandSize w:val="1"/>
      <w:tblStyleColBandSize w:val="1"/>
    </w:tblPr>
    <w:tblStylePr w:type="firstRow">
      <w:rPr>
        <w:b/>
        <w:bCs/>
      </w:rPr>
      <w:tblPr/>
      <w:tcPr>
        <w:tcBorders>
          <w:bottom w:val="single" w:sz="4" w:space="0" w:color="2793FF" w:themeColor="accent1" w:themeTint="99"/>
        </w:tcBorders>
      </w:tcPr>
    </w:tblStylePr>
    <w:tblStylePr w:type="lastRow">
      <w:rPr>
        <w:b/>
        <w:bCs/>
      </w:rPr>
      <w:tblPr/>
      <w:tcPr>
        <w:tcBorders>
          <w:top w:val="single" w:sz="4" w:space="0" w:color="2793FF" w:themeColor="accent1" w:themeTint="99"/>
        </w:tcBorders>
      </w:tc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ListTable1Light-Accent2">
    <w:name w:val="List Table 1 Light Accent 2"/>
    <w:basedOn w:val="TableNormal"/>
    <w:uiPriority w:val="46"/>
    <w:semiHidden/>
    <w:rsid w:val="0058629F"/>
    <w:tblPr>
      <w:tblStyleRowBandSize w:val="1"/>
      <w:tblStyleColBandSize w:val="1"/>
    </w:tblPr>
    <w:tblStylePr w:type="firstRow">
      <w:rPr>
        <w:b/>
        <w:bCs/>
      </w:rPr>
      <w:tblPr/>
      <w:tcPr>
        <w:tcBorders>
          <w:bottom w:val="single" w:sz="4" w:space="0" w:color="B7E9EB" w:themeColor="accent2" w:themeTint="99"/>
        </w:tcBorders>
      </w:tcPr>
    </w:tblStylePr>
    <w:tblStylePr w:type="lastRow">
      <w:rPr>
        <w:b/>
        <w:bCs/>
      </w:rPr>
      <w:tblPr/>
      <w:tcPr>
        <w:tcBorders>
          <w:top w:val="single" w:sz="4" w:space="0" w:color="B7E9EB" w:themeColor="accent2" w:themeTint="99"/>
        </w:tcBorders>
      </w:tc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ListTable1Light-Accent3">
    <w:name w:val="List Table 1 Light Accent 3"/>
    <w:basedOn w:val="TableNormal"/>
    <w:uiPriority w:val="46"/>
    <w:semiHidden/>
    <w:rsid w:val="0058629F"/>
    <w:tblPr>
      <w:tblStyleRowBandSize w:val="1"/>
      <w:tblStyleColBandSize w:val="1"/>
    </w:tblPr>
    <w:tblStylePr w:type="firstRow">
      <w:rPr>
        <w:b/>
        <w:bCs/>
      </w:rPr>
      <w:tblPr/>
      <w:tcPr>
        <w:tcBorders>
          <w:bottom w:val="single" w:sz="4" w:space="0" w:color="37FFF4" w:themeColor="accent3" w:themeTint="99"/>
        </w:tcBorders>
      </w:tcPr>
    </w:tblStylePr>
    <w:tblStylePr w:type="lastRow">
      <w:rPr>
        <w:b/>
        <w:bCs/>
      </w:rPr>
      <w:tblPr/>
      <w:tcPr>
        <w:tcBorders>
          <w:top w:val="single" w:sz="4" w:space="0" w:color="37FFF4" w:themeColor="accent3" w:themeTint="99"/>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1Light-Accent4">
    <w:name w:val="List Table 1 Light Accent 4"/>
    <w:basedOn w:val="TableNormal"/>
    <w:uiPriority w:val="46"/>
    <w:semiHidden/>
    <w:rsid w:val="0058629F"/>
    <w:tblPr>
      <w:tblStyleRowBandSize w:val="1"/>
      <w:tblStyleColBandSize w:val="1"/>
    </w:tblPr>
    <w:tblStylePr w:type="firstRow">
      <w:rPr>
        <w:b/>
        <w:bCs/>
      </w:rPr>
      <w:tblPr/>
      <w:tcPr>
        <w:tcBorders>
          <w:bottom w:val="single" w:sz="4" w:space="0" w:color="5B3DC5" w:themeColor="accent4" w:themeTint="99"/>
        </w:tcBorders>
      </w:tcPr>
    </w:tblStylePr>
    <w:tblStylePr w:type="lastRow">
      <w:rPr>
        <w:b/>
        <w:bCs/>
      </w:rPr>
      <w:tblPr/>
      <w:tcPr>
        <w:tcBorders>
          <w:top w:val="sing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1Light-Accent5">
    <w:name w:val="List Table 1 Light Accent 5"/>
    <w:basedOn w:val="TableNormal"/>
    <w:uiPriority w:val="46"/>
    <w:semiHidden/>
    <w:rsid w:val="0058629F"/>
    <w:tblPr>
      <w:tblStyleRowBandSize w:val="1"/>
      <w:tblStyleColBandSize w:val="1"/>
    </w:tblPr>
    <w:tblStylePr w:type="firstRow">
      <w:rPr>
        <w:b/>
        <w:bCs/>
      </w:rPr>
      <w:tblPr/>
      <w:tcPr>
        <w:tcBorders>
          <w:bottom w:val="single" w:sz="4" w:space="0" w:color="A3BED9" w:themeColor="accent5" w:themeTint="99"/>
        </w:tcBorders>
      </w:tcPr>
    </w:tblStylePr>
    <w:tblStylePr w:type="lastRow">
      <w:rPr>
        <w:b/>
        <w:bCs/>
      </w:rPr>
      <w:tblPr/>
      <w:tcPr>
        <w:tcBorders>
          <w:top w:val="single" w:sz="4" w:space="0" w:color="A3BED9" w:themeColor="accent5" w:themeTint="99"/>
        </w:tcBorders>
      </w:tc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ListTable1Light-Accent6">
    <w:name w:val="List Table 1 Light Accent 6"/>
    <w:basedOn w:val="TableNormal"/>
    <w:uiPriority w:val="46"/>
    <w:semiHidden/>
    <w:rsid w:val="0058629F"/>
    <w:tblPr>
      <w:tblStyleRowBandSize w:val="1"/>
      <w:tblStyleColBandSize w:val="1"/>
    </w:tblPr>
    <w:tblStylePr w:type="firstRow">
      <w:rPr>
        <w:b/>
        <w:bCs/>
      </w:rPr>
      <w:tblPr/>
      <w:tcPr>
        <w:tcBorders>
          <w:bottom w:val="single" w:sz="4" w:space="0" w:color="D4F1F3" w:themeColor="accent6" w:themeTint="99"/>
        </w:tcBorders>
      </w:tcPr>
    </w:tblStylePr>
    <w:tblStylePr w:type="lastRow">
      <w:rPr>
        <w:b/>
        <w:bCs/>
      </w:rPr>
      <w:tblPr/>
      <w:tcPr>
        <w:tcBorders>
          <w:top w:val="single" w:sz="4" w:space="0" w:color="D4F1F3" w:themeColor="accent6" w:themeTint="99"/>
        </w:tcBorders>
      </w:tc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ListTable2">
    <w:name w:val="List Table 2"/>
    <w:basedOn w:val="TableNormal"/>
    <w:uiPriority w:val="47"/>
    <w:semiHidden/>
    <w:rsid w:val="0058629F"/>
    <w:tblPr>
      <w:tblStyleRowBandSize w:val="1"/>
      <w:tblStyleColBandSize w:val="1"/>
      <w:tblBorders>
        <w:top w:val="single" w:sz="4" w:space="0" w:color="7C7979" w:themeColor="text1" w:themeTint="99"/>
        <w:bottom w:val="single" w:sz="4" w:space="0" w:color="7C7979" w:themeColor="text1" w:themeTint="99"/>
        <w:insideH w:val="single" w:sz="4" w:space="0" w:color="7C7979"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2-Accent1">
    <w:name w:val="List Table 2 Accent 1"/>
    <w:basedOn w:val="TableNormal"/>
    <w:uiPriority w:val="47"/>
    <w:semiHidden/>
    <w:rsid w:val="0058629F"/>
    <w:tblPr>
      <w:tblStyleRowBandSize w:val="1"/>
      <w:tblStyleColBandSize w:val="1"/>
      <w:tblBorders>
        <w:top w:val="single" w:sz="4" w:space="0" w:color="2793FF" w:themeColor="accent1" w:themeTint="99"/>
        <w:bottom w:val="single" w:sz="4" w:space="0" w:color="2793FF" w:themeColor="accent1" w:themeTint="99"/>
        <w:insideH w:val="single" w:sz="4" w:space="0" w:color="2793FF"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ListTable2-Accent2">
    <w:name w:val="List Table 2 Accent 2"/>
    <w:basedOn w:val="TableNormal"/>
    <w:uiPriority w:val="47"/>
    <w:semiHidden/>
    <w:rsid w:val="0058629F"/>
    <w:tblPr>
      <w:tblStyleRowBandSize w:val="1"/>
      <w:tblStyleColBandSize w:val="1"/>
      <w:tblBorders>
        <w:top w:val="single" w:sz="4" w:space="0" w:color="B7E9EB" w:themeColor="accent2" w:themeTint="99"/>
        <w:bottom w:val="single" w:sz="4" w:space="0" w:color="B7E9EB" w:themeColor="accent2" w:themeTint="99"/>
        <w:insideH w:val="single" w:sz="4" w:space="0" w:color="B7E9EB"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ListTable2-Accent3">
    <w:name w:val="List Table 2 Accent 3"/>
    <w:basedOn w:val="TableNormal"/>
    <w:uiPriority w:val="47"/>
    <w:semiHidden/>
    <w:rsid w:val="0058629F"/>
    <w:tblPr>
      <w:tblStyleRowBandSize w:val="1"/>
      <w:tblStyleColBandSize w:val="1"/>
      <w:tblBorders>
        <w:top w:val="single" w:sz="4" w:space="0" w:color="37FFF4" w:themeColor="accent3" w:themeTint="99"/>
        <w:bottom w:val="single" w:sz="4" w:space="0" w:color="37FFF4" w:themeColor="accent3" w:themeTint="99"/>
        <w:insideH w:val="single" w:sz="4" w:space="0" w:color="37FFF4"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2-Accent4">
    <w:name w:val="List Table 2 Accent 4"/>
    <w:basedOn w:val="TableNormal"/>
    <w:uiPriority w:val="47"/>
    <w:semiHidden/>
    <w:rsid w:val="0058629F"/>
    <w:tblPr>
      <w:tblStyleRowBandSize w:val="1"/>
      <w:tblStyleColBandSize w:val="1"/>
      <w:tblBorders>
        <w:top w:val="single" w:sz="4" w:space="0" w:color="5B3DC5" w:themeColor="accent4" w:themeTint="99"/>
        <w:bottom w:val="single" w:sz="4" w:space="0" w:color="5B3DC5" w:themeColor="accent4" w:themeTint="99"/>
        <w:insideH w:val="single" w:sz="4" w:space="0" w:color="5B3DC5"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2-Accent5">
    <w:name w:val="List Table 2 Accent 5"/>
    <w:basedOn w:val="TableNormal"/>
    <w:uiPriority w:val="47"/>
    <w:semiHidden/>
    <w:rsid w:val="0058629F"/>
    <w:tblPr>
      <w:tblStyleRowBandSize w:val="1"/>
      <w:tblStyleColBandSize w:val="1"/>
      <w:tblBorders>
        <w:top w:val="single" w:sz="4" w:space="0" w:color="A3BED9" w:themeColor="accent5" w:themeTint="99"/>
        <w:bottom w:val="single" w:sz="4" w:space="0" w:color="A3BED9" w:themeColor="accent5" w:themeTint="99"/>
        <w:insideH w:val="single" w:sz="4" w:space="0" w:color="A3BED9"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ListTable2-Accent6">
    <w:name w:val="List Table 2 Accent 6"/>
    <w:basedOn w:val="TableNormal"/>
    <w:uiPriority w:val="47"/>
    <w:semiHidden/>
    <w:rsid w:val="0058629F"/>
    <w:tblPr>
      <w:tblStyleRowBandSize w:val="1"/>
      <w:tblStyleColBandSize w:val="1"/>
      <w:tblBorders>
        <w:top w:val="single" w:sz="4" w:space="0" w:color="D4F1F3" w:themeColor="accent6" w:themeTint="99"/>
        <w:bottom w:val="single" w:sz="4" w:space="0" w:color="D4F1F3" w:themeColor="accent6" w:themeTint="99"/>
        <w:insideH w:val="single" w:sz="4" w:space="0" w:color="D4F1F3"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ListTable3">
    <w:name w:val="List Table 3"/>
    <w:basedOn w:val="TableNormal"/>
    <w:uiPriority w:val="48"/>
    <w:semiHidden/>
    <w:rsid w:val="0058629F"/>
    <w:tblPr>
      <w:tblStyleRowBandSize w:val="1"/>
      <w:tblStyleColBandSize w:val="1"/>
      <w:tblBorders>
        <w:top w:val="single" w:sz="4" w:space="0" w:color="232222" w:themeColor="text1"/>
        <w:left w:val="single" w:sz="4" w:space="0" w:color="232222" w:themeColor="text1"/>
        <w:bottom w:val="single" w:sz="4" w:space="0" w:color="232222" w:themeColor="text1"/>
        <w:right w:val="single" w:sz="4" w:space="0" w:color="232222" w:themeColor="text1"/>
      </w:tblBorders>
    </w:tblPr>
    <w:tblStylePr w:type="firstRow">
      <w:rPr>
        <w:b/>
        <w:bCs/>
        <w:color w:val="FFFFFF" w:themeColor="background1"/>
      </w:rPr>
      <w:tblPr/>
      <w:tcPr>
        <w:shd w:val="clear" w:color="auto" w:fill="232222" w:themeFill="text1"/>
      </w:tcPr>
    </w:tblStylePr>
    <w:tblStylePr w:type="lastRow">
      <w:rPr>
        <w:b/>
        <w:bCs/>
      </w:rPr>
      <w:tblPr/>
      <w:tcPr>
        <w:tcBorders>
          <w:top w:val="double" w:sz="4" w:space="0" w:color="232222"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32222" w:themeColor="text1"/>
          <w:right w:val="single" w:sz="4" w:space="0" w:color="232222" w:themeColor="text1"/>
        </w:tcBorders>
      </w:tcPr>
    </w:tblStylePr>
    <w:tblStylePr w:type="band1Horz">
      <w:tblPr/>
      <w:tcPr>
        <w:tcBorders>
          <w:top w:val="single" w:sz="4" w:space="0" w:color="232222" w:themeColor="text1"/>
          <w:bottom w:val="single" w:sz="4" w:space="0" w:color="232222"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32222" w:themeColor="text1"/>
          <w:left w:val="nil"/>
        </w:tcBorders>
      </w:tcPr>
    </w:tblStylePr>
    <w:tblStylePr w:type="swCell">
      <w:tblPr/>
      <w:tcPr>
        <w:tcBorders>
          <w:top w:val="double" w:sz="4" w:space="0" w:color="232222" w:themeColor="text1"/>
          <w:right w:val="nil"/>
        </w:tcBorders>
      </w:tcPr>
    </w:tblStylePr>
  </w:style>
  <w:style w:type="table" w:styleId="ListTable3-Accent1">
    <w:name w:val="List Table 3 Accent 1"/>
    <w:basedOn w:val="TableNormal"/>
    <w:uiPriority w:val="48"/>
    <w:semiHidden/>
    <w:rsid w:val="0058629F"/>
    <w:tblPr>
      <w:tblStyleRowBandSize w:val="1"/>
      <w:tblStyleColBandSize w:val="1"/>
      <w:tblBorders>
        <w:top w:val="single" w:sz="4" w:space="0" w:color="004C97" w:themeColor="accent1"/>
        <w:left w:val="single" w:sz="4" w:space="0" w:color="004C97" w:themeColor="accent1"/>
        <w:bottom w:val="single" w:sz="4" w:space="0" w:color="004C97" w:themeColor="accent1"/>
        <w:right w:val="single" w:sz="4" w:space="0" w:color="004C97" w:themeColor="accent1"/>
      </w:tblBorders>
    </w:tblPr>
    <w:tblStylePr w:type="firstRow">
      <w:rPr>
        <w:b/>
        <w:bCs/>
        <w:color w:val="FFFFFF" w:themeColor="background1"/>
      </w:rPr>
      <w:tblPr/>
      <w:tcPr>
        <w:shd w:val="clear" w:color="auto" w:fill="004C97" w:themeFill="accent1"/>
      </w:tcPr>
    </w:tblStylePr>
    <w:tblStylePr w:type="lastRow">
      <w:rPr>
        <w:b/>
        <w:bCs/>
      </w:rPr>
      <w:tblPr/>
      <w:tcPr>
        <w:tcBorders>
          <w:top w:val="double" w:sz="4" w:space="0" w:color="004C97"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4C97" w:themeColor="accent1"/>
          <w:right w:val="single" w:sz="4" w:space="0" w:color="004C97" w:themeColor="accent1"/>
        </w:tcBorders>
      </w:tcPr>
    </w:tblStylePr>
    <w:tblStylePr w:type="band1Horz">
      <w:tblPr/>
      <w:tcPr>
        <w:tcBorders>
          <w:top w:val="single" w:sz="4" w:space="0" w:color="004C97" w:themeColor="accent1"/>
          <w:bottom w:val="single" w:sz="4" w:space="0" w:color="004C97"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4C97" w:themeColor="accent1"/>
          <w:left w:val="nil"/>
        </w:tcBorders>
      </w:tcPr>
    </w:tblStylePr>
    <w:tblStylePr w:type="swCell">
      <w:tblPr/>
      <w:tcPr>
        <w:tcBorders>
          <w:top w:val="double" w:sz="4" w:space="0" w:color="004C97" w:themeColor="accent1"/>
          <w:right w:val="nil"/>
        </w:tcBorders>
      </w:tcPr>
    </w:tblStylePr>
  </w:style>
  <w:style w:type="table" w:styleId="ListTable3-Accent2">
    <w:name w:val="List Table 3 Accent 2"/>
    <w:basedOn w:val="TableNormal"/>
    <w:uiPriority w:val="48"/>
    <w:semiHidden/>
    <w:rsid w:val="0058629F"/>
    <w:tblPr>
      <w:tblStyleRowBandSize w:val="1"/>
      <w:tblStyleColBandSize w:val="1"/>
      <w:tblBorders>
        <w:top w:val="single" w:sz="4" w:space="0" w:color="88DBDF" w:themeColor="accent2"/>
        <w:left w:val="single" w:sz="4" w:space="0" w:color="88DBDF" w:themeColor="accent2"/>
        <w:bottom w:val="single" w:sz="4" w:space="0" w:color="88DBDF" w:themeColor="accent2"/>
        <w:right w:val="single" w:sz="4" w:space="0" w:color="88DBDF" w:themeColor="accent2"/>
      </w:tblBorders>
    </w:tblPr>
    <w:tblStylePr w:type="firstRow">
      <w:rPr>
        <w:b/>
        <w:bCs/>
        <w:color w:val="FFFFFF" w:themeColor="background1"/>
      </w:rPr>
      <w:tblPr/>
      <w:tcPr>
        <w:shd w:val="clear" w:color="auto" w:fill="88DBDF" w:themeFill="accent2"/>
      </w:tcPr>
    </w:tblStylePr>
    <w:tblStylePr w:type="lastRow">
      <w:rPr>
        <w:b/>
        <w:bCs/>
      </w:rPr>
      <w:tblPr/>
      <w:tcPr>
        <w:tcBorders>
          <w:top w:val="double" w:sz="4" w:space="0" w:color="88DBDF"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8DBDF" w:themeColor="accent2"/>
          <w:right w:val="single" w:sz="4" w:space="0" w:color="88DBDF" w:themeColor="accent2"/>
        </w:tcBorders>
      </w:tcPr>
    </w:tblStylePr>
    <w:tblStylePr w:type="band1Horz">
      <w:tblPr/>
      <w:tcPr>
        <w:tcBorders>
          <w:top w:val="single" w:sz="4" w:space="0" w:color="88DBDF" w:themeColor="accent2"/>
          <w:bottom w:val="single" w:sz="4" w:space="0" w:color="88DBDF"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8DBDF" w:themeColor="accent2"/>
          <w:left w:val="nil"/>
        </w:tcBorders>
      </w:tcPr>
    </w:tblStylePr>
    <w:tblStylePr w:type="swCell">
      <w:tblPr/>
      <w:tcPr>
        <w:tcBorders>
          <w:top w:val="double" w:sz="4" w:space="0" w:color="88DBDF" w:themeColor="accent2"/>
          <w:right w:val="nil"/>
        </w:tcBorders>
      </w:tcPr>
    </w:tblStylePr>
  </w:style>
  <w:style w:type="table" w:styleId="ListTable3-Accent3">
    <w:name w:val="List Table 3 Accent 3"/>
    <w:basedOn w:val="TableNormal"/>
    <w:uiPriority w:val="48"/>
    <w:semiHidden/>
    <w:rsid w:val="0058629F"/>
    <w:tblPr>
      <w:tblStyleRowBandSize w:val="1"/>
      <w:tblStyleColBandSize w:val="1"/>
      <w:tblBorders>
        <w:top w:val="single" w:sz="4" w:space="0" w:color="00B2A9" w:themeColor="accent3"/>
        <w:left w:val="single" w:sz="4" w:space="0" w:color="00B2A9" w:themeColor="accent3"/>
        <w:bottom w:val="single" w:sz="4" w:space="0" w:color="00B2A9" w:themeColor="accent3"/>
        <w:right w:val="single" w:sz="4" w:space="0" w:color="00B2A9" w:themeColor="accent3"/>
      </w:tblBorders>
    </w:tblPr>
    <w:tblStylePr w:type="firstRow">
      <w:rPr>
        <w:b/>
        <w:bCs/>
        <w:color w:val="FFFFFF" w:themeColor="background1"/>
      </w:rPr>
      <w:tblPr/>
      <w:tcPr>
        <w:shd w:val="clear" w:color="auto" w:fill="00B2A9" w:themeFill="accent3"/>
      </w:tcPr>
    </w:tblStylePr>
    <w:tblStylePr w:type="lastRow">
      <w:rPr>
        <w:b/>
        <w:bCs/>
      </w:rPr>
      <w:tblPr/>
      <w:tcPr>
        <w:tcBorders>
          <w:top w:val="double" w:sz="4" w:space="0" w:color="00B2A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2A9" w:themeColor="accent3"/>
          <w:right w:val="single" w:sz="4" w:space="0" w:color="00B2A9" w:themeColor="accent3"/>
        </w:tcBorders>
      </w:tcPr>
    </w:tblStylePr>
    <w:tblStylePr w:type="band1Horz">
      <w:tblPr/>
      <w:tcPr>
        <w:tcBorders>
          <w:top w:val="single" w:sz="4" w:space="0" w:color="00B2A9" w:themeColor="accent3"/>
          <w:bottom w:val="single" w:sz="4" w:space="0" w:color="00B2A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2A9" w:themeColor="accent3"/>
          <w:left w:val="nil"/>
        </w:tcBorders>
      </w:tcPr>
    </w:tblStylePr>
    <w:tblStylePr w:type="swCell">
      <w:tblPr/>
      <w:tcPr>
        <w:tcBorders>
          <w:top w:val="double" w:sz="4" w:space="0" w:color="00B2A9" w:themeColor="accent3"/>
          <w:right w:val="nil"/>
        </w:tcBorders>
      </w:tcPr>
    </w:tblStylePr>
  </w:style>
  <w:style w:type="table" w:styleId="ListTable3-Accent4">
    <w:name w:val="List Table 3 Accent 4"/>
    <w:basedOn w:val="TableNormal"/>
    <w:uiPriority w:val="48"/>
    <w:semiHidden/>
    <w:rsid w:val="0058629F"/>
    <w:tblPr>
      <w:tblStyleRowBandSize w:val="1"/>
      <w:tblStyleColBandSize w:val="1"/>
      <w:tblBorders>
        <w:top w:val="single" w:sz="4" w:space="0" w:color="201547" w:themeColor="accent4"/>
        <w:left w:val="single" w:sz="4" w:space="0" w:color="201547" w:themeColor="accent4"/>
        <w:bottom w:val="single" w:sz="4" w:space="0" w:color="201547" w:themeColor="accent4"/>
        <w:right w:val="single" w:sz="4" w:space="0" w:color="201547" w:themeColor="accent4"/>
      </w:tblBorders>
    </w:tblPr>
    <w:tblStylePr w:type="firstRow">
      <w:rPr>
        <w:b/>
        <w:bCs/>
        <w:color w:val="FFFFFF" w:themeColor="background1"/>
      </w:rPr>
      <w:tblPr/>
      <w:tcPr>
        <w:shd w:val="clear" w:color="auto" w:fill="201547" w:themeFill="accent4"/>
      </w:tcPr>
    </w:tblStylePr>
    <w:tblStylePr w:type="lastRow">
      <w:rPr>
        <w:b/>
        <w:bCs/>
      </w:rPr>
      <w:tblPr/>
      <w:tcPr>
        <w:tcBorders>
          <w:top w:val="double" w:sz="4" w:space="0" w:color="201547"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01547" w:themeColor="accent4"/>
          <w:right w:val="single" w:sz="4" w:space="0" w:color="201547" w:themeColor="accent4"/>
        </w:tcBorders>
      </w:tcPr>
    </w:tblStylePr>
    <w:tblStylePr w:type="band1Horz">
      <w:tblPr/>
      <w:tcPr>
        <w:tcBorders>
          <w:top w:val="single" w:sz="4" w:space="0" w:color="201547" w:themeColor="accent4"/>
          <w:bottom w:val="single" w:sz="4" w:space="0" w:color="201547"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01547" w:themeColor="accent4"/>
          <w:left w:val="nil"/>
        </w:tcBorders>
      </w:tcPr>
    </w:tblStylePr>
    <w:tblStylePr w:type="swCell">
      <w:tblPr/>
      <w:tcPr>
        <w:tcBorders>
          <w:top w:val="double" w:sz="4" w:space="0" w:color="201547" w:themeColor="accent4"/>
          <w:right w:val="nil"/>
        </w:tcBorders>
      </w:tcPr>
    </w:tblStylePr>
  </w:style>
  <w:style w:type="table" w:styleId="ListTable3-Accent5">
    <w:name w:val="List Table 3 Accent 5"/>
    <w:basedOn w:val="TableNormal"/>
    <w:uiPriority w:val="48"/>
    <w:semiHidden/>
    <w:rsid w:val="0058629F"/>
    <w:tblPr>
      <w:tblStyleRowBandSize w:val="1"/>
      <w:tblStyleColBandSize w:val="1"/>
      <w:tblBorders>
        <w:top w:val="single" w:sz="4" w:space="0" w:color="6694C1" w:themeColor="accent5"/>
        <w:left w:val="single" w:sz="4" w:space="0" w:color="6694C1" w:themeColor="accent5"/>
        <w:bottom w:val="single" w:sz="4" w:space="0" w:color="6694C1" w:themeColor="accent5"/>
        <w:right w:val="single" w:sz="4" w:space="0" w:color="6694C1" w:themeColor="accent5"/>
      </w:tblBorders>
    </w:tblPr>
    <w:tblStylePr w:type="firstRow">
      <w:rPr>
        <w:b/>
        <w:bCs/>
        <w:color w:val="FFFFFF" w:themeColor="background1"/>
      </w:rPr>
      <w:tblPr/>
      <w:tcPr>
        <w:shd w:val="clear" w:color="auto" w:fill="6694C1" w:themeFill="accent5"/>
      </w:tcPr>
    </w:tblStylePr>
    <w:tblStylePr w:type="lastRow">
      <w:rPr>
        <w:b/>
        <w:bCs/>
      </w:rPr>
      <w:tblPr/>
      <w:tcPr>
        <w:tcBorders>
          <w:top w:val="double" w:sz="4" w:space="0" w:color="6694C1"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694C1" w:themeColor="accent5"/>
          <w:right w:val="single" w:sz="4" w:space="0" w:color="6694C1" w:themeColor="accent5"/>
        </w:tcBorders>
      </w:tcPr>
    </w:tblStylePr>
    <w:tblStylePr w:type="band1Horz">
      <w:tblPr/>
      <w:tcPr>
        <w:tcBorders>
          <w:top w:val="single" w:sz="4" w:space="0" w:color="6694C1" w:themeColor="accent5"/>
          <w:bottom w:val="single" w:sz="4" w:space="0" w:color="6694C1"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694C1" w:themeColor="accent5"/>
          <w:left w:val="nil"/>
        </w:tcBorders>
      </w:tcPr>
    </w:tblStylePr>
    <w:tblStylePr w:type="swCell">
      <w:tblPr/>
      <w:tcPr>
        <w:tcBorders>
          <w:top w:val="double" w:sz="4" w:space="0" w:color="6694C1" w:themeColor="accent5"/>
          <w:right w:val="nil"/>
        </w:tcBorders>
      </w:tcPr>
    </w:tblStylePr>
  </w:style>
  <w:style w:type="table" w:styleId="ListTable3-Accent6">
    <w:name w:val="List Table 3 Accent 6"/>
    <w:basedOn w:val="TableNormal"/>
    <w:uiPriority w:val="48"/>
    <w:semiHidden/>
    <w:rsid w:val="0058629F"/>
    <w:tblPr>
      <w:tblStyleRowBandSize w:val="1"/>
      <w:tblStyleColBandSize w:val="1"/>
      <w:tblBorders>
        <w:top w:val="single" w:sz="4" w:space="0" w:color="B8E9EC" w:themeColor="accent6"/>
        <w:left w:val="single" w:sz="4" w:space="0" w:color="B8E9EC" w:themeColor="accent6"/>
        <w:bottom w:val="single" w:sz="4" w:space="0" w:color="B8E9EC" w:themeColor="accent6"/>
        <w:right w:val="single" w:sz="4" w:space="0" w:color="B8E9EC" w:themeColor="accent6"/>
      </w:tblBorders>
    </w:tblPr>
    <w:tblStylePr w:type="firstRow">
      <w:rPr>
        <w:b/>
        <w:bCs/>
        <w:color w:val="FFFFFF" w:themeColor="background1"/>
      </w:rPr>
      <w:tblPr/>
      <w:tcPr>
        <w:shd w:val="clear" w:color="auto" w:fill="B8E9EC" w:themeFill="accent6"/>
      </w:tcPr>
    </w:tblStylePr>
    <w:tblStylePr w:type="lastRow">
      <w:rPr>
        <w:b/>
        <w:bCs/>
      </w:rPr>
      <w:tblPr/>
      <w:tcPr>
        <w:tcBorders>
          <w:top w:val="double" w:sz="4" w:space="0" w:color="B8E9EC"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B8E9EC" w:themeColor="accent6"/>
          <w:right w:val="single" w:sz="4" w:space="0" w:color="B8E9EC" w:themeColor="accent6"/>
        </w:tcBorders>
      </w:tcPr>
    </w:tblStylePr>
    <w:tblStylePr w:type="band1Horz">
      <w:tblPr/>
      <w:tcPr>
        <w:tcBorders>
          <w:top w:val="single" w:sz="4" w:space="0" w:color="B8E9EC" w:themeColor="accent6"/>
          <w:bottom w:val="single" w:sz="4" w:space="0" w:color="B8E9EC"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8E9EC" w:themeColor="accent6"/>
          <w:left w:val="nil"/>
        </w:tcBorders>
      </w:tcPr>
    </w:tblStylePr>
    <w:tblStylePr w:type="swCell">
      <w:tblPr/>
      <w:tcPr>
        <w:tcBorders>
          <w:top w:val="double" w:sz="4" w:space="0" w:color="B8E9EC" w:themeColor="accent6"/>
          <w:right w:val="nil"/>
        </w:tcBorders>
      </w:tcPr>
    </w:tblStylePr>
  </w:style>
  <w:style w:type="table" w:styleId="ListTable4">
    <w:name w:val="List Table 4"/>
    <w:basedOn w:val="TableNormal"/>
    <w:uiPriority w:val="49"/>
    <w:semiHidden/>
    <w:rsid w:val="0058629F"/>
    <w:tblPr>
      <w:tblStyleRowBandSize w:val="1"/>
      <w:tblStyleColBandSize w:val="1"/>
      <w:tblBorders>
        <w:top w:val="single" w:sz="4" w:space="0" w:color="7C7979" w:themeColor="text1" w:themeTint="99"/>
        <w:left w:val="single" w:sz="4" w:space="0" w:color="7C7979" w:themeColor="text1" w:themeTint="99"/>
        <w:bottom w:val="single" w:sz="4" w:space="0" w:color="7C7979" w:themeColor="text1" w:themeTint="99"/>
        <w:right w:val="single" w:sz="4" w:space="0" w:color="7C7979" w:themeColor="text1" w:themeTint="99"/>
        <w:insideH w:val="single" w:sz="4" w:space="0" w:color="7C7979" w:themeColor="text1" w:themeTint="99"/>
      </w:tblBorders>
    </w:tblPr>
    <w:tblStylePr w:type="firstRow">
      <w:rPr>
        <w:b/>
        <w:bCs/>
        <w:color w:val="FFFFFF" w:themeColor="background1"/>
      </w:rPr>
      <w:tblPr/>
      <w:tcPr>
        <w:tcBorders>
          <w:top w:val="single" w:sz="4" w:space="0" w:color="232222" w:themeColor="text1"/>
          <w:left w:val="single" w:sz="4" w:space="0" w:color="232222" w:themeColor="text1"/>
          <w:bottom w:val="single" w:sz="4" w:space="0" w:color="232222" w:themeColor="text1"/>
          <w:right w:val="single" w:sz="4" w:space="0" w:color="232222" w:themeColor="text1"/>
          <w:insideH w:val="nil"/>
        </w:tcBorders>
        <w:shd w:val="clear" w:color="auto" w:fill="232222" w:themeFill="text1"/>
      </w:tcPr>
    </w:tblStylePr>
    <w:tblStylePr w:type="lastRow">
      <w:rPr>
        <w:b/>
        <w:bCs/>
      </w:rPr>
      <w:tblPr/>
      <w:tcPr>
        <w:tcBorders>
          <w:top w:val="double" w:sz="4" w:space="0" w:color="7C7979" w:themeColor="text1" w:themeTint="99"/>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4-Accent1">
    <w:name w:val="List Table 4 Accent 1"/>
    <w:basedOn w:val="TableNormal"/>
    <w:uiPriority w:val="49"/>
    <w:semiHidden/>
    <w:rsid w:val="0058629F"/>
    <w:tblPr>
      <w:tblStyleRowBandSize w:val="1"/>
      <w:tblStyleColBandSize w:val="1"/>
      <w:tblBorders>
        <w:top w:val="single" w:sz="4" w:space="0" w:color="2793FF" w:themeColor="accent1" w:themeTint="99"/>
        <w:left w:val="single" w:sz="4" w:space="0" w:color="2793FF" w:themeColor="accent1" w:themeTint="99"/>
        <w:bottom w:val="single" w:sz="4" w:space="0" w:color="2793FF" w:themeColor="accent1" w:themeTint="99"/>
        <w:right w:val="single" w:sz="4" w:space="0" w:color="2793FF" w:themeColor="accent1" w:themeTint="99"/>
        <w:insideH w:val="single" w:sz="4" w:space="0" w:color="2793FF" w:themeColor="accent1" w:themeTint="99"/>
      </w:tblBorders>
    </w:tblPr>
    <w:tblStylePr w:type="firstRow">
      <w:rPr>
        <w:b/>
        <w:bCs/>
        <w:color w:val="FFFFFF" w:themeColor="background1"/>
      </w:rPr>
      <w:tblPr/>
      <w:tcPr>
        <w:tcBorders>
          <w:top w:val="single" w:sz="4" w:space="0" w:color="004C97" w:themeColor="accent1"/>
          <w:left w:val="single" w:sz="4" w:space="0" w:color="004C97" w:themeColor="accent1"/>
          <w:bottom w:val="single" w:sz="4" w:space="0" w:color="004C97" w:themeColor="accent1"/>
          <w:right w:val="single" w:sz="4" w:space="0" w:color="004C97" w:themeColor="accent1"/>
          <w:insideH w:val="nil"/>
        </w:tcBorders>
        <w:shd w:val="clear" w:color="auto" w:fill="004C97" w:themeFill="accent1"/>
      </w:tcPr>
    </w:tblStylePr>
    <w:tblStylePr w:type="lastRow">
      <w:rPr>
        <w:b/>
        <w:bCs/>
      </w:rPr>
      <w:tblPr/>
      <w:tcPr>
        <w:tcBorders>
          <w:top w:val="double" w:sz="4" w:space="0" w:color="2793FF" w:themeColor="accent1" w:themeTint="99"/>
        </w:tcBorders>
      </w:tc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ListTable4-Accent2">
    <w:name w:val="List Table 4 Accent 2"/>
    <w:basedOn w:val="TableNormal"/>
    <w:uiPriority w:val="49"/>
    <w:semiHidden/>
    <w:rsid w:val="0058629F"/>
    <w:tblPr>
      <w:tblStyleRowBandSize w:val="1"/>
      <w:tblStyleColBandSize w:val="1"/>
      <w:tblBorders>
        <w:top w:val="single" w:sz="4" w:space="0" w:color="B7E9EB" w:themeColor="accent2" w:themeTint="99"/>
        <w:left w:val="single" w:sz="4" w:space="0" w:color="B7E9EB" w:themeColor="accent2" w:themeTint="99"/>
        <w:bottom w:val="single" w:sz="4" w:space="0" w:color="B7E9EB" w:themeColor="accent2" w:themeTint="99"/>
        <w:right w:val="single" w:sz="4" w:space="0" w:color="B7E9EB" w:themeColor="accent2" w:themeTint="99"/>
        <w:insideH w:val="single" w:sz="4" w:space="0" w:color="B7E9EB" w:themeColor="accent2" w:themeTint="99"/>
      </w:tblBorders>
    </w:tblPr>
    <w:tblStylePr w:type="firstRow">
      <w:rPr>
        <w:b/>
        <w:bCs/>
        <w:color w:val="FFFFFF" w:themeColor="background1"/>
      </w:rPr>
      <w:tblPr/>
      <w:tcPr>
        <w:tcBorders>
          <w:top w:val="single" w:sz="4" w:space="0" w:color="88DBDF" w:themeColor="accent2"/>
          <w:left w:val="single" w:sz="4" w:space="0" w:color="88DBDF" w:themeColor="accent2"/>
          <w:bottom w:val="single" w:sz="4" w:space="0" w:color="88DBDF" w:themeColor="accent2"/>
          <w:right w:val="single" w:sz="4" w:space="0" w:color="88DBDF" w:themeColor="accent2"/>
          <w:insideH w:val="nil"/>
        </w:tcBorders>
        <w:shd w:val="clear" w:color="auto" w:fill="88DBDF" w:themeFill="accent2"/>
      </w:tcPr>
    </w:tblStylePr>
    <w:tblStylePr w:type="lastRow">
      <w:rPr>
        <w:b/>
        <w:bCs/>
      </w:rPr>
      <w:tblPr/>
      <w:tcPr>
        <w:tcBorders>
          <w:top w:val="double" w:sz="4" w:space="0" w:color="B7E9EB" w:themeColor="accent2" w:themeTint="99"/>
        </w:tcBorders>
      </w:tc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ListTable4-Accent3">
    <w:name w:val="List Table 4 Accent 3"/>
    <w:basedOn w:val="TableNormal"/>
    <w:uiPriority w:val="49"/>
    <w:semiHidden/>
    <w:rsid w:val="0058629F"/>
    <w:tblPr>
      <w:tblStyleRowBandSize w:val="1"/>
      <w:tblStyleColBandSize w:val="1"/>
      <w:tblBorders>
        <w:top w:val="single" w:sz="4" w:space="0" w:color="37FFF4" w:themeColor="accent3" w:themeTint="99"/>
        <w:left w:val="single" w:sz="4" w:space="0" w:color="37FFF4" w:themeColor="accent3" w:themeTint="99"/>
        <w:bottom w:val="single" w:sz="4" w:space="0" w:color="37FFF4" w:themeColor="accent3" w:themeTint="99"/>
        <w:right w:val="single" w:sz="4" w:space="0" w:color="37FFF4" w:themeColor="accent3" w:themeTint="99"/>
        <w:insideH w:val="single" w:sz="4" w:space="0" w:color="37FFF4" w:themeColor="accent3" w:themeTint="99"/>
      </w:tblBorders>
    </w:tblPr>
    <w:tblStylePr w:type="firstRow">
      <w:rPr>
        <w:b/>
        <w:bCs/>
        <w:color w:val="FFFFFF" w:themeColor="background1"/>
      </w:rPr>
      <w:tblPr/>
      <w:tcPr>
        <w:tcBorders>
          <w:top w:val="single" w:sz="4" w:space="0" w:color="00B2A9" w:themeColor="accent3"/>
          <w:left w:val="single" w:sz="4" w:space="0" w:color="00B2A9" w:themeColor="accent3"/>
          <w:bottom w:val="single" w:sz="4" w:space="0" w:color="00B2A9" w:themeColor="accent3"/>
          <w:right w:val="single" w:sz="4" w:space="0" w:color="00B2A9" w:themeColor="accent3"/>
          <w:insideH w:val="nil"/>
        </w:tcBorders>
        <w:shd w:val="clear" w:color="auto" w:fill="00B2A9" w:themeFill="accent3"/>
      </w:tcPr>
    </w:tblStylePr>
    <w:tblStylePr w:type="lastRow">
      <w:rPr>
        <w:b/>
        <w:bCs/>
      </w:rPr>
      <w:tblPr/>
      <w:tcPr>
        <w:tcBorders>
          <w:top w:val="double" w:sz="4" w:space="0" w:color="37FFF4" w:themeColor="accent3" w:themeTint="99"/>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4-Accent4">
    <w:name w:val="List Table 4 Accent 4"/>
    <w:basedOn w:val="TableNormal"/>
    <w:uiPriority w:val="49"/>
    <w:semiHidden/>
    <w:rsid w:val="0058629F"/>
    <w:tblPr>
      <w:tblStyleRowBandSize w:val="1"/>
      <w:tblStyleColBandSize w:val="1"/>
      <w:tblBorders>
        <w:top w:val="single" w:sz="4" w:space="0" w:color="5B3DC5" w:themeColor="accent4" w:themeTint="99"/>
        <w:left w:val="single" w:sz="4" w:space="0" w:color="5B3DC5" w:themeColor="accent4" w:themeTint="99"/>
        <w:bottom w:val="single" w:sz="4" w:space="0" w:color="5B3DC5" w:themeColor="accent4" w:themeTint="99"/>
        <w:right w:val="single" w:sz="4" w:space="0" w:color="5B3DC5" w:themeColor="accent4" w:themeTint="99"/>
        <w:insideH w:val="single" w:sz="4" w:space="0" w:color="5B3DC5" w:themeColor="accent4" w:themeTint="99"/>
      </w:tblBorders>
    </w:tblPr>
    <w:tblStylePr w:type="firstRow">
      <w:rPr>
        <w:b/>
        <w:bCs/>
        <w:color w:val="FFFFFF" w:themeColor="background1"/>
      </w:rPr>
      <w:tblPr/>
      <w:tcPr>
        <w:tcBorders>
          <w:top w:val="single" w:sz="4" w:space="0" w:color="201547" w:themeColor="accent4"/>
          <w:left w:val="single" w:sz="4" w:space="0" w:color="201547" w:themeColor="accent4"/>
          <w:bottom w:val="single" w:sz="4" w:space="0" w:color="201547" w:themeColor="accent4"/>
          <w:right w:val="single" w:sz="4" w:space="0" w:color="201547" w:themeColor="accent4"/>
          <w:insideH w:val="nil"/>
        </w:tcBorders>
        <w:shd w:val="clear" w:color="auto" w:fill="201547" w:themeFill="accent4"/>
      </w:tcPr>
    </w:tblStylePr>
    <w:tblStylePr w:type="lastRow">
      <w:rPr>
        <w:b/>
        <w:bCs/>
      </w:rPr>
      <w:tblPr/>
      <w:tcPr>
        <w:tcBorders>
          <w:top w:val="double" w:sz="4" w:space="0" w:color="5B3DC5" w:themeColor="accent4" w:themeTint="99"/>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4-Accent5">
    <w:name w:val="List Table 4 Accent 5"/>
    <w:basedOn w:val="TableNormal"/>
    <w:uiPriority w:val="49"/>
    <w:semiHidden/>
    <w:rsid w:val="0058629F"/>
    <w:tblPr>
      <w:tblStyleRowBandSize w:val="1"/>
      <w:tblStyleColBandSize w:val="1"/>
      <w:tblBorders>
        <w:top w:val="single" w:sz="4" w:space="0" w:color="A3BED9" w:themeColor="accent5" w:themeTint="99"/>
        <w:left w:val="single" w:sz="4" w:space="0" w:color="A3BED9" w:themeColor="accent5" w:themeTint="99"/>
        <w:bottom w:val="single" w:sz="4" w:space="0" w:color="A3BED9" w:themeColor="accent5" w:themeTint="99"/>
        <w:right w:val="single" w:sz="4" w:space="0" w:color="A3BED9" w:themeColor="accent5" w:themeTint="99"/>
        <w:insideH w:val="single" w:sz="4" w:space="0" w:color="A3BED9" w:themeColor="accent5" w:themeTint="99"/>
      </w:tblBorders>
    </w:tblPr>
    <w:tblStylePr w:type="firstRow">
      <w:rPr>
        <w:b/>
        <w:bCs/>
        <w:color w:val="FFFFFF" w:themeColor="background1"/>
      </w:rPr>
      <w:tblPr/>
      <w:tcPr>
        <w:tcBorders>
          <w:top w:val="single" w:sz="4" w:space="0" w:color="6694C1" w:themeColor="accent5"/>
          <w:left w:val="single" w:sz="4" w:space="0" w:color="6694C1" w:themeColor="accent5"/>
          <w:bottom w:val="single" w:sz="4" w:space="0" w:color="6694C1" w:themeColor="accent5"/>
          <w:right w:val="single" w:sz="4" w:space="0" w:color="6694C1" w:themeColor="accent5"/>
          <w:insideH w:val="nil"/>
        </w:tcBorders>
        <w:shd w:val="clear" w:color="auto" w:fill="6694C1" w:themeFill="accent5"/>
      </w:tcPr>
    </w:tblStylePr>
    <w:tblStylePr w:type="lastRow">
      <w:rPr>
        <w:b/>
        <w:bCs/>
      </w:rPr>
      <w:tblPr/>
      <w:tcPr>
        <w:tcBorders>
          <w:top w:val="double" w:sz="4" w:space="0" w:color="A3BED9" w:themeColor="accent5" w:themeTint="99"/>
        </w:tcBorders>
      </w:tc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ListTable4-Accent6">
    <w:name w:val="List Table 4 Accent 6"/>
    <w:basedOn w:val="TableNormal"/>
    <w:uiPriority w:val="49"/>
    <w:semiHidden/>
    <w:rsid w:val="0058629F"/>
    <w:tblPr>
      <w:tblStyleRowBandSize w:val="1"/>
      <w:tblStyleColBandSize w:val="1"/>
      <w:tblBorders>
        <w:top w:val="single" w:sz="4" w:space="0" w:color="D4F1F3" w:themeColor="accent6" w:themeTint="99"/>
        <w:left w:val="single" w:sz="4" w:space="0" w:color="D4F1F3" w:themeColor="accent6" w:themeTint="99"/>
        <w:bottom w:val="single" w:sz="4" w:space="0" w:color="D4F1F3" w:themeColor="accent6" w:themeTint="99"/>
        <w:right w:val="single" w:sz="4" w:space="0" w:color="D4F1F3" w:themeColor="accent6" w:themeTint="99"/>
        <w:insideH w:val="single" w:sz="4" w:space="0" w:color="D4F1F3" w:themeColor="accent6" w:themeTint="99"/>
      </w:tblBorders>
    </w:tblPr>
    <w:tblStylePr w:type="firstRow">
      <w:rPr>
        <w:b/>
        <w:bCs/>
        <w:color w:val="FFFFFF" w:themeColor="background1"/>
      </w:rPr>
      <w:tblPr/>
      <w:tcPr>
        <w:tcBorders>
          <w:top w:val="single" w:sz="4" w:space="0" w:color="B8E9EC" w:themeColor="accent6"/>
          <w:left w:val="single" w:sz="4" w:space="0" w:color="B8E9EC" w:themeColor="accent6"/>
          <w:bottom w:val="single" w:sz="4" w:space="0" w:color="B8E9EC" w:themeColor="accent6"/>
          <w:right w:val="single" w:sz="4" w:space="0" w:color="B8E9EC" w:themeColor="accent6"/>
          <w:insideH w:val="nil"/>
        </w:tcBorders>
        <w:shd w:val="clear" w:color="auto" w:fill="B8E9EC" w:themeFill="accent6"/>
      </w:tcPr>
    </w:tblStylePr>
    <w:tblStylePr w:type="lastRow">
      <w:rPr>
        <w:b/>
        <w:bCs/>
      </w:rPr>
      <w:tblPr/>
      <w:tcPr>
        <w:tcBorders>
          <w:top w:val="double" w:sz="4" w:space="0" w:color="D4F1F3" w:themeColor="accent6" w:themeTint="99"/>
        </w:tcBorders>
      </w:tc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ListTable5Dark">
    <w:name w:val="List Table 5 Dark"/>
    <w:basedOn w:val="TableNormal"/>
    <w:uiPriority w:val="50"/>
    <w:semiHidden/>
    <w:rsid w:val="0058629F"/>
    <w:rPr>
      <w:color w:val="FFFFFF" w:themeColor="background1"/>
    </w:rPr>
    <w:tblPr>
      <w:tblStyleRowBandSize w:val="1"/>
      <w:tblStyleColBandSize w:val="1"/>
      <w:tblBorders>
        <w:top w:val="single" w:sz="24" w:space="0" w:color="232222" w:themeColor="text1"/>
        <w:left w:val="single" w:sz="24" w:space="0" w:color="232222" w:themeColor="text1"/>
        <w:bottom w:val="single" w:sz="24" w:space="0" w:color="232222" w:themeColor="text1"/>
        <w:right w:val="single" w:sz="24" w:space="0" w:color="232222" w:themeColor="text1"/>
      </w:tblBorders>
    </w:tblPr>
    <w:tcPr>
      <w:shd w:val="clear" w:color="auto" w:fill="232222"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semiHidden/>
    <w:rsid w:val="0058629F"/>
    <w:rPr>
      <w:color w:val="FFFFFF" w:themeColor="background1"/>
    </w:rPr>
    <w:tblPr>
      <w:tblStyleRowBandSize w:val="1"/>
      <w:tblStyleColBandSize w:val="1"/>
      <w:tblBorders>
        <w:top w:val="single" w:sz="24" w:space="0" w:color="004C97" w:themeColor="accent1"/>
        <w:left w:val="single" w:sz="24" w:space="0" w:color="004C97" w:themeColor="accent1"/>
        <w:bottom w:val="single" w:sz="24" w:space="0" w:color="004C97" w:themeColor="accent1"/>
        <w:right w:val="single" w:sz="24" w:space="0" w:color="004C97" w:themeColor="accent1"/>
      </w:tblBorders>
    </w:tblPr>
    <w:tcPr>
      <w:shd w:val="clear" w:color="auto" w:fill="004C97"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semiHidden/>
    <w:rsid w:val="0058629F"/>
    <w:rPr>
      <w:color w:val="FFFFFF" w:themeColor="background1"/>
    </w:rPr>
    <w:tblPr>
      <w:tblStyleRowBandSize w:val="1"/>
      <w:tblStyleColBandSize w:val="1"/>
      <w:tblBorders>
        <w:top w:val="single" w:sz="24" w:space="0" w:color="88DBDF" w:themeColor="accent2"/>
        <w:left w:val="single" w:sz="24" w:space="0" w:color="88DBDF" w:themeColor="accent2"/>
        <w:bottom w:val="single" w:sz="24" w:space="0" w:color="88DBDF" w:themeColor="accent2"/>
        <w:right w:val="single" w:sz="24" w:space="0" w:color="88DBDF" w:themeColor="accent2"/>
      </w:tblBorders>
    </w:tblPr>
    <w:tcPr>
      <w:shd w:val="clear" w:color="auto" w:fill="88DBDF"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semiHidden/>
    <w:rsid w:val="0058629F"/>
    <w:rPr>
      <w:color w:val="FFFFFF" w:themeColor="background1"/>
    </w:rPr>
    <w:tblPr>
      <w:tblStyleRowBandSize w:val="1"/>
      <w:tblStyleColBandSize w:val="1"/>
      <w:tblBorders>
        <w:top w:val="single" w:sz="24" w:space="0" w:color="00B2A9" w:themeColor="accent3"/>
        <w:left w:val="single" w:sz="24" w:space="0" w:color="00B2A9" w:themeColor="accent3"/>
        <w:bottom w:val="single" w:sz="24" w:space="0" w:color="00B2A9" w:themeColor="accent3"/>
        <w:right w:val="single" w:sz="24" w:space="0" w:color="00B2A9" w:themeColor="accent3"/>
      </w:tblBorders>
    </w:tblPr>
    <w:tcPr>
      <w:shd w:val="clear" w:color="auto" w:fill="00B2A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semiHidden/>
    <w:rsid w:val="0058629F"/>
    <w:rPr>
      <w:color w:val="FFFFFF" w:themeColor="background1"/>
    </w:rPr>
    <w:tblPr>
      <w:tblStyleRowBandSize w:val="1"/>
      <w:tblStyleColBandSize w:val="1"/>
      <w:tblBorders>
        <w:top w:val="single" w:sz="24" w:space="0" w:color="201547" w:themeColor="accent4"/>
        <w:left w:val="single" w:sz="24" w:space="0" w:color="201547" w:themeColor="accent4"/>
        <w:bottom w:val="single" w:sz="24" w:space="0" w:color="201547" w:themeColor="accent4"/>
        <w:right w:val="single" w:sz="24" w:space="0" w:color="201547" w:themeColor="accent4"/>
      </w:tblBorders>
    </w:tblPr>
    <w:tcPr>
      <w:shd w:val="clear" w:color="auto" w:fill="201547"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semiHidden/>
    <w:rsid w:val="0058629F"/>
    <w:rPr>
      <w:color w:val="FFFFFF" w:themeColor="background1"/>
    </w:rPr>
    <w:tblPr>
      <w:tblStyleRowBandSize w:val="1"/>
      <w:tblStyleColBandSize w:val="1"/>
      <w:tblBorders>
        <w:top w:val="single" w:sz="24" w:space="0" w:color="6694C1" w:themeColor="accent5"/>
        <w:left w:val="single" w:sz="24" w:space="0" w:color="6694C1" w:themeColor="accent5"/>
        <w:bottom w:val="single" w:sz="24" w:space="0" w:color="6694C1" w:themeColor="accent5"/>
        <w:right w:val="single" w:sz="24" w:space="0" w:color="6694C1" w:themeColor="accent5"/>
      </w:tblBorders>
    </w:tblPr>
    <w:tcPr>
      <w:shd w:val="clear" w:color="auto" w:fill="6694C1"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semiHidden/>
    <w:rsid w:val="0058629F"/>
    <w:rPr>
      <w:color w:val="FFFFFF" w:themeColor="background1"/>
    </w:rPr>
    <w:tblPr>
      <w:tblStyleRowBandSize w:val="1"/>
      <w:tblStyleColBandSize w:val="1"/>
      <w:tblBorders>
        <w:top w:val="single" w:sz="24" w:space="0" w:color="B8E9EC" w:themeColor="accent6"/>
        <w:left w:val="single" w:sz="24" w:space="0" w:color="B8E9EC" w:themeColor="accent6"/>
        <w:bottom w:val="single" w:sz="24" w:space="0" w:color="B8E9EC" w:themeColor="accent6"/>
        <w:right w:val="single" w:sz="24" w:space="0" w:color="B8E9EC" w:themeColor="accent6"/>
      </w:tblBorders>
    </w:tblPr>
    <w:tcPr>
      <w:shd w:val="clear" w:color="auto" w:fill="B8E9EC"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semiHidden/>
    <w:rsid w:val="0058629F"/>
    <w:tblPr>
      <w:tblStyleRowBandSize w:val="1"/>
      <w:tblStyleColBandSize w:val="1"/>
      <w:tblBorders>
        <w:top w:val="single" w:sz="4" w:space="0" w:color="232222" w:themeColor="text1"/>
        <w:bottom w:val="single" w:sz="4" w:space="0" w:color="232222" w:themeColor="text1"/>
      </w:tblBorders>
    </w:tblPr>
    <w:tblStylePr w:type="firstRow">
      <w:rPr>
        <w:b/>
        <w:bCs/>
      </w:rPr>
      <w:tblPr/>
      <w:tcPr>
        <w:tcBorders>
          <w:bottom w:val="single" w:sz="4" w:space="0" w:color="232222" w:themeColor="text1"/>
        </w:tcBorders>
      </w:tcPr>
    </w:tblStylePr>
    <w:tblStylePr w:type="lastRow">
      <w:rPr>
        <w:b/>
        <w:bCs/>
      </w:rPr>
      <w:tblPr/>
      <w:tcPr>
        <w:tcBorders>
          <w:top w:val="double" w:sz="4" w:space="0" w:color="232222" w:themeColor="text1"/>
        </w:tcBorders>
      </w:tcPr>
    </w:tblStylePr>
    <w:tblStylePr w:type="firstCol">
      <w:rPr>
        <w:b/>
        <w:bCs/>
      </w:rPr>
    </w:tblStylePr>
    <w:tblStylePr w:type="lastCol">
      <w:rPr>
        <w:b/>
        <w:bCs/>
      </w:rPr>
    </w:tblStylePr>
    <w:tblStylePr w:type="band1Vert">
      <w:tblPr/>
      <w:tcPr>
        <w:shd w:val="clear" w:color="auto" w:fill="D3D2D2" w:themeFill="text1" w:themeFillTint="33"/>
      </w:tcPr>
    </w:tblStylePr>
    <w:tblStylePr w:type="band1Horz">
      <w:tblPr/>
      <w:tcPr>
        <w:shd w:val="clear" w:color="auto" w:fill="D3D2D2" w:themeFill="text1" w:themeFillTint="33"/>
      </w:tcPr>
    </w:tblStylePr>
  </w:style>
  <w:style w:type="table" w:styleId="ListTable6Colorful-Accent1">
    <w:name w:val="List Table 6 Colorful Accent 1"/>
    <w:basedOn w:val="TableNormal"/>
    <w:uiPriority w:val="51"/>
    <w:semiHidden/>
    <w:rsid w:val="0058629F"/>
    <w:rPr>
      <w:color w:val="003871" w:themeColor="accent1" w:themeShade="BF"/>
    </w:rPr>
    <w:tblPr>
      <w:tblStyleRowBandSize w:val="1"/>
      <w:tblStyleColBandSize w:val="1"/>
      <w:tblBorders>
        <w:top w:val="single" w:sz="4" w:space="0" w:color="004C97" w:themeColor="accent1"/>
        <w:bottom w:val="single" w:sz="4" w:space="0" w:color="004C97" w:themeColor="accent1"/>
      </w:tblBorders>
    </w:tblPr>
    <w:tblStylePr w:type="firstRow">
      <w:rPr>
        <w:b/>
        <w:bCs/>
      </w:rPr>
      <w:tblPr/>
      <w:tcPr>
        <w:tcBorders>
          <w:bottom w:val="single" w:sz="4" w:space="0" w:color="004C97" w:themeColor="accent1"/>
        </w:tcBorders>
      </w:tcPr>
    </w:tblStylePr>
    <w:tblStylePr w:type="lastRow">
      <w:rPr>
        <w:b/>
        <w:bCs/>
      </w:rPr>
      <w:tblPr/>
      <w:tcPr>
        <w:tcBorders>
          <w:top w:val="double" w:sz="4" w:space="0" w:color="004C97" w:themeColor="accent1"/>
        </w:tcBorders>
      </w:tcPr>
    </w:tblStylePr>
    <w:tblStylePr w:type="firstCol">
      <w:rPr>
        <w:b/>
        <w:bCs/>
      </w:rPr>
    </w:tblStylePr>
    <w:tblStylePr w:type="lastCol">
      <w:rPr>
        <w:b/>
        <w:bCs/>
      </w:rPr>
    </w:tblStylePr>
    <w:tblStylePr w:type="band1Vert">
      <w:tblPr/>
      <w:tcPr>
        <w:shd w:val="clear" w:color="auto" w:fill="B7DBFF" w:themeFill="accent1" w:themeFillTint="33"/>
      </w:tcPr>
    </w:tblStylePr>
    <w:tblStylePr w:type="band1Horz">
      <w:tblPr/>
      <w:tcPr>
        <w:shd w:val="clear" w:color="auto" w:fill="B7DBFF" w:themeFill="accent1" w:themeFillTint="33"/>
      </w:tcPr>
    </w:tblStylePr>
  </w:style>
  <w:style w:type="table" w:styleId="ListTable6Colorful-Accent2">
    <w:name w:val="List Table 6 Colorful Accent 2"/>
    <w:basedOn w:val="TableNormal"/>
    <w:uiPriority w:val="51"/>
    <w:semiHidden/>
    <w:rsid w:val="0058629F"/>
    <w:rPr>
      <w:color w:val="40C5CB" w:themeColor="accent2" w:themeShade="BF"/>
    </w:rPr>
    <w:tblPr>
      <w:tblStyleRowBandSize w:val="1"/>
      <w:tblStyleColBandSize w:val="1"/>
      <w:tblBorders>
        <w:top w:val="single" w:sz="4" w:space="0" w:color="88DBDF" w:themeColor="accent2"/>
        <w:bottom w:val="single" w:sz="4" w:space="0" w:color="88DBDF" w:themeColor="accent2"/>
      </w:tblBorders>
    </w:tblPr>
    <w:tblStylePr w:type="firstRow">
      <w:rPr>
        <w:b/>
        <w:bCs/>
      </w:rPr>
      <w:tblPr/>
      <w:tcPr>
        <w:tcBorders>
          <w:bottom w:val="single" w:sz="4" w:space="0" w:color="88DBDF" w:themeColor="accent2"/>
        </w:tcBorders>
      </w:tcPr>
    </w:tblStylePr>
    <w:tblStylePr w:type="lastRow">
      <w:rPr>
        <w:b/>
        <w:bCs/>
      </w:rPr>
      <w:tblPr/>
      <w:tcPr>
        <w:tcBorders>
          <w:top w:val="double" w:sz="4" w:space="0" w:color="88DBDF" w:themeColor="accent2"/>
        </w:tcBorders>
      </w:tcPr>
    </w:tblStylePr>
    <w:tblStylePr w:type="firstCol">
      <w:rPr>
        <w:b/>
        <w:bCs/>
      </w:rPr>
    </w:tblStylePr>
    <w:tblStylePr w:type="lastCol">
      <w:rPr>
        <w:b/>
        <w:bCs/>
      </w:rPr>
    </w:tblStylePr>
    <w:tblStylePr w:type="band1Vert">
      <w:tblPr/>
      <w:tcPr>
        <w:shd w:val="clear" w:color="auto" w:fill="E7F7F8" w:themeFill="accent2" w:themeFillTint="33"/>
      </w:tcPr>
    </w:tblStylePr>
    <w:tblStylePr w:type="band1Horz">
      <w:tblPr/>
      <w:tcPr>
        <w:shd w:val="clear" w:color="auto" w:fill="E7F7F8" w:themeFill="accent2" w:themeFillTint="33"/>
      </w:tcPr>
    </w:tblStylePr>
  </w:style>
  <w:style w:type="table" w:styleId="ListTable6Colorful-Accent3">
    <w:name w:val="List Table 6 Colorful Accent 3"/>
    <w:basedOn w:val="TableNormal"/>
    <w:uiPriority w:val="51"/>
    <w:semiHidden/>
    <w:rsid w:val="0058629F"/>
    <w:rPr>
      <w:color w:val="00857E" w:themeColor="accent3" w:themeShade="BF"/>
    </w:rPr>
    <w:tblPr>
      <w:tblStyleRowBandSize w:val="1"/>
      <w:tblStyleColBandSize w:val="1"/>
      <w:tblBorders>
        <w:top w:val="single" w:sz="4" w:space="0" w:color="00B2A9" w:themeColor="accent3"/>
        <w:bottom w:val="single" w:sz="4" w:space="0" w:color="00B2A9" w:themeColor="accent3"/>
      </w:tblBorders>
    </w:tblPr>
    <w:tblStylePr w:type="firstRow">
      <w:rPr>
        <w:b/>
        <w:bCs/>
      </w:rPr>
      <w:tblPr/>
      <w:tcPr>
        <w:tcBorders>
          <w:bottom w:val="single" w:sz="4" w:space="0" w:color="00B2A9" w:themeColor="accent3"/>
        </w:tcBorders>
      </w:tcPr>
    </w:tblStylePr>
    <w:tblStylePr w:type="lastRow">
      <w:rPr>
        <w:b/>
        <w:bCs/>
      </w:rPr>
      <w:tblPr/>
      <w:tcPr>
        <w:tcBorders>
          <w:top w:val="double" w:sz="4" w:space="0" w:color="00B2A9" w:themeColor="accent3"/>
        </w:tcBorders>
      </w:tcPr>
    </w:tblStylePr>
    <w:tblStylePr w:type="firstCol">
      <w:rPr>
        <w:b/>
        <w:bCs/>
      </w:rPr>
    </w:tblStylePr>
    <w:tblStylePr w:type="lastCol">
      <w:rPr>
        <w:b/>
        <w:bCs/>
      </w:rPr>
    </w:tblStylePr>
    <w:tblStylePr w:type="band1Vert">
      <w:tblPr/>
      <w:tcPr>
        <w:shd w:val="clear" w:color="auto" w:fill="BCFFFB" w:themeFill="accent3" w:themeFillTint="33"/>
      </w:tcPr>
    </w:tblStylePr>
    <w:tblStylePr w:type="band1Horz">
      <w:tblPr/>
      <w:tcPr>
        <w:shd w:val="clear" w:color="auto" w:fill="BCFFFB" w:themeFill="accent3" w:themeFillTint="33"/>
      </w:tcPr>
    </w:tblStylePr>
  </w:style>
  <w:style w:type="table" w:styleId="ListTable6Colorful-Accent4">
    <w:name w:val="List Table 6 Colorful Accent 4"/>
    <w:basedOn w:val="TableNormal"/>
    <w:uiPriority w:val="51"/>
    <w:semiHidden/>
    <w:rsid w:val="0058629F"/>
    <w:rPr>
      <w:color w:val="170F34" w:themeColor="accent4" w:themeShade="BF"/>
    </w:rPr>
    <w:tblPr>
      <w:tblStyleRowBandSize w:val="1"/>
      <w:tblStyleColBandSize w:val="1"/>
      <w:tblBorders>
        <w:top w:val="single" w:sz="4" w:space="0" w:color="201547" w:themeColor="accent4"/>
        <w:bottom w:val="single" w:sz="4" w:space="0" w:color="201547" w:themeColor="accent4"/>
      </w:tblBorders>
    </w:tblPr>
    <w:tblStylePr w:type="firstRow">
      <w:rPr>
        <w:b/>
        <w:bCs/>
      </w:rPr>
      <w:tblPr/>
      <w:tcPr>
        <w:tcBorders>
          <w:bottom w:val="single" w:sz="4" w:space="0" w:color="201547" w:themeColor="accent4"/>
        </w:tcBorders>
      </w:tcPr>
    </w:tblStylePr>
    <w:tblStylePr w:type="lastRow">
      <w:rPr>
        <w:b/>
        <w:bCs/>
      </w:rPr>
      <w:tblPr/>
      <w:tcPr>
        <w:tcBorders>
          <w:top w:val="double" w:sz="4" w:space="0" w:color="201547" w:themeColor="accent4"/>
        </w:tcBorders>
      </w:tcPr>
    </w:tblStylePr>
    <w:tblStylePr w:type="firstCol">
      <w:rPr>
        <w:b/>
        <w:bCs/>
      </w:rPr>
    </w:tblStylePr>
    <w:tblStylePr w:type="lastCol">
      <w:rPr>
        <w:b/>
        <w:bCs/>
      </w:rPr>
    </w:tblStylePr>
    <w:tblStylePr w:type="band1Vert">
      <w:tblPr/>
      <w:tcPr>
        <w:shd w:val="clear" w:color="auto" w:fill="C8BEEC" w:themeFill="accent4" w:themeFillTint="33"/>
      </w:tcPr>
    </w:tblStylePr>
    <w:tblStylePr w:type="band1Horz">
      <w:tblPr/>
      <w:tcPr>
        <w:shd w:val="clear" w:color="auto" w:fill="C8BEEC" w:themeFill="accent4" w:themeFillTint="33"/>
      </w:tcPr>
    </w:tblStylePr>
  </w:style>
  <w:style w:type="table" w:styleId="ListTable6Colorful-Accent5">
    <w:name w:val="List Table 6 Colorful Accent 5"/>
    <w:basedOn w:val="TableNormal"/>
    <w:uiPriority w:val="51"/>
    <w:semiHidden/>
    <w:rsid w:val="0058629F"/>
    <w:rPr>
      <w:color w:val="3F6E9C" w:themeColor="accent5" w:themeShade="BF"/>
    </w:rPr>
    <w:tblPr>
      <w:tblStyleRowBandSize w:val="1"/>
      <w:tblStyleColBandSize w:val="1"/>
      <w:tblBorders>
        <w:top w:val="single" w:sz="4" w:space="0" w:color="6694C1" w:themeColor="accent5"/>
        <w:bottom w:val="single" w:sz="4" w:space="0" w:color="6694C1" w:themeColor="accent5"/>
      </w:tblBorders>
    </w:tblPr>
    <w:tblStylePr w:type="firstRow">
      <w:rPr>
        <w:b/>
        <w:bCs/>
      </w:rPr>
      <w:tblPr/>
      <w:tcPr>
        <w:tcBorders>
          <w:bottom w:val="single" w:sz="4" w:space="0" w:color="6694C1" w:themeColor="accent5"/>
        </w:tcBorders>
      </w:tcPr>
    </w:tblStylePr>
    <w:tblStylePr w:type="lastRow">
      <w:rPr>
        <w:b/>
        <w:bCs/>
      </w:rPr>
      <w:tblPr/>
      <w:tcPr>
        <w:tcBorders>
          <w:top w:val="double" w:sz="4" w:space="0" w:color="6694C1" w:themeColor="accent5"/>
        </w:tcBorders>
      </w:tcPr>
    </w:tblStylePr>
    <w:tblStylePr w:type="firstCol">
      <w:rPr>
        <w:b/>
        <w:bCs/>
      </w:rPr>
    </w:tblStylePr>
    <w:tblStylePr w:type="lastCol">
      <w:rPr>
        <w:b/>
        <w:bCs/>
      </w:rPr>
    </w:tblStylePr>
    <w:tblStylePr w:type="band1Vert">
      <w:tblPr/>
      <w:tcPr>
        <w:shd w:val="clear" w:color="auto" w:fill="E0E9F2" w:themeFill="accent5" w:themeFillTint="33"/>
      </w:tcPr>
    </w:tblStylePr>
    <w:tblStylePr w:type="band1Horz">
      <w:tblPr/>
      <w:tcPr>
        <w:shd w:val="clear" w:color="auto" w:fill="E0E9F2" w:themeFill="accent5" w:themeFillTint="33"/>
      </w:tcPr>
    </w:tblStylePr>
  </w:style>
  <w:style w:type="table" w:styleId="ListTable6Colorful-Accent6">
    <w:name w:val="List Table 6 Colorful Accent 6"/>
    <w:basedOn w:val="TableNormal"/>
    <w:uiPriority w:val="51"/>
    <w:semiHidden/>
    <w:rsid w:val="0058629F"/>
    <w:rPr>
      <w:color w:val="64CFD5" w:themeColor="accent6" w:themeShade="BF"/>
    </w:rPr>
    <w:tblPr>
      <w:tblStyleRowBandSize w:val="1"/>
      <w:tblStyleColBandSize w:val="1"/>
      <w:tblBorders>
        <w:top w:val="single" w:sz="4" w:space="0" w:color="B8E9EC" w:themeColor="accent6"/>
        <w:bottom w:val="single" w:sz="4" w:space="0" w:color="B8E9EC" w:themeColor="accent6"/>
      </w:tblBorders>
    </w:tblPr>
    <w:tblStylePr w:type="firstRow">
      <w:rPr>
        <w:b/>
        <w:bCs/>
      </w:rPr>
      <w:tblPr/>
      <w:tcPr>
        <w:tcBorders>
          <w:bottom w:val="single" w:sz="4" w:space="0" w:color="B8E9EC" w:themeColor="accent6"/>
        </w:tcBorders>
      </w:tcPr>
    </w:tblStylePr>
    <w:tblStylePr w:type="lastRow">
      <w:rPr>
        <w:b/>
        <w:bCs/>
      </w:rPr>
      <w:tblPr/>
      <w:tcPr>
        <w:tcBorders>
          <w:top w:val="double" w:sz="4" w:space="0" w:color="B8E9EC" w:themeColor="accent6"/>
        </w:tcBorders>
      </w:tcPr>
    </w:tblStylePr>
    <w:tblStylePr w:type="firstCol">
      <w:rPr>
        <w:b/>
        <w:bCs/>
      </w:rPr>
    </w:tblStylePr>
    <w:tblStylePr w:type="lastCol">
      <w:rPr>
        <w:b/>
        <w:bCs/>
      </w:rPr>
    </w:tblStylePr>
    <w:tblStylePr w:type="band1Vert">
      <w:tblPr/>
      <w:tcPr>
        <w:shd w:val="clear" w:color="auto" w:fill="F0FAFB" w:themeFill="accent6" w:themeFillTint="33"/>
      </w:tcPr>
    </w:tblStylePr>
    <w:tblStylePr w:type="band1Horz">
      <w:tblPr/>
      <w:tcPr>
        <w:shd w:val="clear" w:color="auto" w:fill="F0FAFB" w:themeFill="accent6" w:themeFillTint="33"/>
      </w:tcPr>
    </w:tblStylePr>
  </w:style>
  <w:style w:type="table" w:styleId="ListTable7Colorful">
    <w:name w:val="List Table 7 Colorful"/>
    <w:basedOn w:val="TableNormal"/>
    <w:uiPriority w:val="52"/>
    <w:semiHidden/>
    <w:rsid w:val="0058629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32222"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32222"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32222"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32222" w:themeColor="text1"/>
        </w:tcBorders>
        <w:shd w:val="clear" w:color="auto" w:fill="FFFFFF" w:themeFill="background1"/>
      </w:tcPr>
    </w:tblStylePr>
    <w:tblStylePr w:type="band1Vert">
      <w:tblPr/>
      <w:tcPr>
        <w:shd w:val="clear" w:color="auto" w:fill="D3D2D2" w:themeFill="text1" w:themeFillTint="33"/>
      </w:tcPr>
    </w:tblStylePr>
    <w:tblStylePr w:type="band1Horz">
      <w:tblPr/>
      <w:tcPr>
        <w:shd w:val="clear" w:color="auto" w:fill="D3D2D2"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semiHidden/>
    <w:rsid w:val="0058629F"/>
    <w:rPr>
      <w:color w:val="003871"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4C97"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4C97"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4C97"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4C97" w:themeColor="accent1"/>
        </w:tcBorders>
        <w:shd w:val="clear" w:color="auto" w:fill="FFFFFF" w:themeFill="background1"/>
      </w:tcPr>
    </w:tblStylePr>
    <w:tblStylePr w:type="band1Vert">
      <w:tblPr/>
      <w:tcPr>
        <w:shd w:val="clear" w:color="auto" w:fill="B7DBFF" w:themeFill="accent1" w:themeFillTint="33"/>
      </w:tcPr>
    </w:tblStylePr>
    <w:tblStylePr w:type="band1Horz">
      <w:tblPr/>
      <w:tcPr>
        <w:shd w:val="clear" w:color="auto" w:fill="B7DBFF"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semiHidden/>
    <w:rsid w:val="0058629F"/>
    <w:rPr>
      <w:color w:val="40C5CB"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8DBDF"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8DBDF"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8DBDF"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8DBDF" w:themeColor="accent2"/>
        </w:tcBorders>
        <w:shd w:val="clear" w:color="auto" w:fill="FFFFFF" w:themeFill="background1"/>
      </w:tcPr>
    </w:tblStylePr>
    <w:tblStylePr w:type="band1Vert">
      <w:tblPr/>
      <w:tcPr>
        <w:shd w:val="clear" w:color="auto" w:fill="E7F7F8" w:themeFill="accent2" w:themeFillTint="33"/>
      </w:tcPr>
    </w:tblStylePr>
    <w:tblStylePr w:type="band1Horz">
      <w:tblPr/>
      <w:tcPr>
        <w:shd w:val="clear" w:color="auto" w:fill="E7F7F8"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semiHidden/>
    <w:rsid w:val="0058629F"/>
    <w:rPr>
      <w:color w:val="00857E"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B2A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B2A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B2A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B2A9" w:themeColor="accent3"/>
        </w:tcBorders>
        <w:shd w:val="clear" w:color="auto" w:fill="FFFFFF" w:themeFill="background1"/>
      </w:tcPr>
    </w:tblStylePr>
    <w:tblStylePr w:type="band1Vert">
      <w:tblPr/>
      <w:tcPr>
        <w:shd w:val="clear" w:color="auto" w:fill="BCFFFB" w:themeFill="accent3" w:themeFillTint="33"/>
      </w:tcPr>
    </w:tblStylePr>
    <w:tblStylePr w:type="band1Horz">
      <w:tblPr/>
      <w:tcPr>
        <w:shd w:val="clear" w:color="auto" w:fill="BCFFFB"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semiHidden/>
    <w:rsid w:val="0058629F"/>
    <w:rPr>
      <w:color w:val="170F34"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01547"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01547"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01547"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01547" w:themeColor="accent4"/>
        </w:tcBorders>
        <w:shd w:val="clear" w:color="auto" w:fill="FFFFFF" w:themeFill="background1"/>
      </w:tcPr>
    </w:tblStylePr>
    <w:tblStylePr w:type="band1Vert">
      <w:tblPr/>
      <w:tcPr>
        <w:shd w:val="clear" w:color="auto" w:fill="C8BEEC" w:themeFill="accent4" w:themeFillTint="33"/>
      </w:tcPr>
    </w:tblStylePr>
    <w:tblStylePr w:type="band1Horz">
      <w:tblPr/>
      <w:tcPr>
        <w:shd w:val="clear" w:color="auto" w:fill="C8BEE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semiHidden/>
    <w:rsid w:val="0058629F"/>
    <w:rPr>
      <w:color w:val="3F6E9C"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694C1"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694C1"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694C1"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694C1" w:themeColor="accent5"/>
        </w:tcBorders>
        <w:shd w:val="clear" w:color="auto" w:fill="FFFFFF" w:themeFill="background1"/>
      </w:tcPr>
    </w:tblStylePr>
    <w:tblStylePr w:type="band1Vert">
      <w:tblPr/>
      <w:tcPr>
        <w:shd w:val="clear" w:color="auto" w:fill="E0E9F2" w:themeFill="accent5" w:themeFillTint="33"/>
      </w:tcPr>
    </w:tblStylePr>
    <w:tblStylePr w:type="band1Horz">
      <w:tblPr/>
      <w:tcPr>
        <w:shd w:val="clear" w:color="auto" w:fill="E0E9F2"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semiHidden/>
    <w:rsid w:val="0058629F"/>
    <w:rPr>
      <w:color w:val="64CFD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B8E9EC"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B8E9EC"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B8E9EC"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B8E9EC" w:themeColor="accent6"/>
        </w:tcBorders>
        <w:shd w:val="clear" w:color="auto" w:fill="FFFFFF" w:themeFill="background1"/>
      </w:tcPr>
    </w:tblStylePr>
    <w:tblStylePr w:type="band1Vert">
      <w:tblPr/>
      <w:tcPr>
        <w:shd w:val="clear" w:color="auto" w:fill="F0FAFB" w:themeFill="accent6" w:themeFillTint="33"/>
      </w:tcPr>
    </w:tblStylePr>
    <w:tblStylePr w:type="band1Horz">
      <w:tblPr/>
      <w:tcPr>
        <w:shd w:val="clear" w:color="auto" w:fill="F0FAFB"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MediumGrid1">
    <w:name w:val="Medium Grid 1"/>
    <w:basedOn w:val="TableNormal"/>
    <w:uiPriority w:val="67"/>
    <w:semiHidden/>
    <w:rsid w:val="0058629F"/>
    <w:tblPr>
      <w:tblStyleRowBandSize w:val="1"/>
      <w:tblStyleColBandSize w:val="1"/>
      <w:tbl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single" w:sz="8" w:space="0" w:color="5B5858" w:themeColor="text1" w:themeTint="BF"/>
        <w:insideV w:val="single" w:sz="8" w:space="0" w:color="5B5858" w:themeColor="text1" w:themeTint="BF"/>
      </w:tblBorders>
    </w:tblPr>
    <w:tcPr>
      <w:shd w:val="clear" w:color="auto" w:fill="C9C7C7" w:themeFill="text1" w:themeFillTint="3F"/>
    </w:tcPr>
    <w:tblStylePr w:type="firstRow">
      <w:rPr>
        <w:b/>
        <w:bCs/>
      </w:rPr>
    </w:tblStylePr>
    <w:tblStylePr w:type="lastRow">
      <w:rPr>
        <w:b/>
        <w:bCs/>
      </w:rPr>
      <w:tblPr/>
      <w:tcPr>
        <w:tcBorders>
          <w:top w:val="single" w:sz="18" w:space="0" w:color="5B5858" w:themeColor="text1" w:themeTint="BF"/>
        </w:tcBorders>
      </w:tcPr>
    </w:tblStylePr>
    <w:tblStylePr w:type="firstCol">
      <w:rPr>
        <w:b/>
        <w:bCs/>
      </w:rPr>
    </w:tblStylePr>
    <w:tblStylePr w:type="lastCol">
      <w:rPr>
        <w:b/>
        <w:bCs/>
      </w:rPr>
    </w:tblStylePr>
    <w:tblStylePr w:type="band1Vert">
      <w:tblPr/>
      <w:tcPr>
        <w:shd w:val="clear" w:color="auto" w:fill="928F8F" w:themeFill="text1" w:themeFillTint="7F"/>
      </w:tcPr>
    </w:tblStylePr>
    <w:tblStylePr w:type="band1Horz">
      <w:tblPr/>
      <w:tcPr>
        <w:shd w:val="clear" w:color="auto" w:fill="928F8F" w:themeFill="text1" w:themeFillTint="7F"/>
      </w:tcPr>
    </w:tblStylePr>
  </w:style>
  <w:style w:type="table" w:styleId="MediumGrid1-Accent1">
    <w:name w:val="Medium Grid 1 Accent 1"/>
    <w:basedOn w:val="TableNormal"/>
    <w:uiPriority w:val="67"/>
    <w:semiHidden/>
    <w:rsid w:val="0058629F"/>
    <w:tblPr>
      <w:tblStyleRowBandSize w:val="1"/>
      <w:tblStyleColBandSize w:val="1"/>
      <w:tblBorders>
        <w:top w:val="single" w:sz="8" w:space="0" w:color="0078F1" w:themeColor="accent1" w:themeTint="BF"/>
        <w:left w:val="single" w:sz="8" w:space="0" w:color="0078F1" w:themeColor="accent1" w:themeTint="BF"/>
        <w:bottom w:val="single" w:sz="8" w:space="0" w:color="0078F1" w:themeColor="accent1" w:themeTint="BF"/>
        <w:right w:val="single" w:sz="8" w:space="0" w:color="0078F1" w:themeColor="accent1" w:themeTint="BF"/>
        <w:insideH w:val="single" w:sz="8" w:space="0" w:color="0078F1" w:themeColor="accent1" w:themeTint="BF"/>
        <w:insideV w:val="single" w:sz="8" w:space="0" w:color="0078F1" w:themeColor="accent1" w:themeTint="BF"/>
      </w:tblBorders>
    </w:tblPr>
    <w:tcPr>
      <w:shd w:val="clear" w:color="auto" w:fill="A6D2FF" w:themeFill="accent1" w:themeFillTint="3F"/>
    </w:tcPr>
    <w:tblStylePr w:type="firstRow">
      <w:rPr>
        <w:b/>
        <w:bCs/>
      </w:rPr>
    </w:tblStylePr>
    <w:tblStylePr w:type="lastRow">
      <w:rPr>
        <w:b/>
        <w:bCs/>
      </w:rPr>
      <w:tblPr/>
      <w:tcPr>
        <w:tcBorders>
          <w:top w:val="single" w:sz="18" w:space="0" w:color="0078F1" w:themeColor="accent1" w:themeTint="BF"/>
        </w:tcBorders>
      </w:tcPr>
    </w:tblStylePr>
    <w:tblStylePr w:type="firstCol">
      <w:rPr>
        <w:b/>
        <w:bCs/>
      </w:rPr>
    </w:tblStylePr>
    <w:tblStylePr w:type="lastCol">
      <w:rPr>
        <w:b/>
        <w:bCs/>
      </w:rPr>
    </w:tblStylePr>
    <w:tblStylePr w:type="band1Vert">
      <w:tblPr/>
      <w:tcPr>
        <w:shd w:val="clear" w:color="auto" w:fill="4CA5FF" w:themeFill="accent1" w:themeFillTint="7F"/>
      </w:tcPr>
    </w:tblStylePr>
    <w:tblStylePr w:type="band1Horz">
      <w:tblPr/>
      <w:tcPr>
        <w:shd w:val="clear" w:color="auto" w:fill="4CA5FF" w:themeFill="accent1" w:themeFillTint="7F"/>
      </w:tcPr>
    </w:tblStylePr>
  </w:style>
  <w:style w:type="table" w:styleId="MediumGrid1-Accent2">
    <w:name w:val="Medium Grid 1 Accent 2"/>
    <w:basedOn w:val="TableNormal"/>
    <w:uiPriority w:val="67"/>
    <w:semiHidden/>
    <w:rsid w:val="0058629F"/>
    <w:tblPr>
      <w:tblStyleRowBandSize w:val="1"/>
      <w:tblStyleColBandSize w:val="1"/>
      <w:tblBorders>
        <w:top w:val="single" w:sz="8" w:space="0" w:color="A5E3E7" w:themeColor="accent2" w:themeTint="BF"/>
        <w:left w:val="single" w:sz="8" w:space="0" w:color="A5E3E7" w:themeColor="accent2" w:themeTint="BF"/>
        <w:bottom w:val="single" w:sz="8" w:space="0" w:color="A5E3E7" w:themeColor="accent2" w:themeTint="BF"/>
        <w:right w:val="single" w:sz="8" w:space="0" w:color="A5E3E7" w:themeColor="accent2" w:themeTint="BF"/>
        <w:insideH w:val="single" w:sz="8" w:space="0" w:color="A5E3E7" w:themeColor="accent2" w:themeTint="BF"/>
        <w:insideV w:val="single" w:sz="8" w:space="0" w:color="A5E3E7" w:themeColor="accent2" w:themeTint="BF"/>
      </w:tblBorders>
    </w:tblPr>
    <w:tcPr>
      <w:shd w:val="clear" w:color="auto" w:fill="E1F6F7" w:themeFill="accent2" w:themeFillTint="3F"/>
    </w:tcPr>
    <w:tblStylePr w:type="firstRow">
      <w:rPr>
        <w:b/>
        <w:bCs/>
      </w:rPr>
    </w:tblStylePr>
    <w:tblStylePr w:type="lastRow">
      <w:rPr>
        <w:b/>
        <w:bCs/>
      </w:rPr>
      <w:tblPr/>
      <w:tcPr>
        <w:tcBorders>
          <w:top w:val="single" w:sz="18" w:space="0" w:color="A5E3E7" w:themeColor="accent2" w:themeTint="BF"/>
        </w:tcBorders>
      </w:tcPr>
    </w:tblStylePr>
    <w:tblStylePr w:type="firstCol">
      <w:rPr>
        <w:b/>
        <w:bCs/>
      </w:rPr>
    </w:tblStylePr>
    <w:tblStylePr w:type="lastCol">
      <w:rPr>
        <w:b/>
        <w:bCs/>
      </w:rPr>
    </w:tblStylePr>
    <w:tblStylePr w:type="band1Vert">
      <w:tblPr/>
      <w:tcPr>
        <w:shd w:val="clear" w:color="auto" w:fill="C3EDEF" w:themeFill="accent2" w:themeFillTint="7F"/>
      </w:tcPr>
    </w:tblStylePr>
    <w:tblStylePr w:type="band1Horz">
      <w:tblPr/>
      <w:tcPr>
        <w:shd w:val="clear" w:color="auto" w:fill="C3EDEF" w:themeFill="accent2" w:themeFillTint="7F"/>
      </w:tcPr>
    </w:tblStylePr>
  </w:style>
  <w:style w:type="table" w:styleId="MediumGrid1-Accent3">
    <w:name w:val="Medium Grid 1 Accent 3"/>
    <w:basedOn w:val="TableNormal"/>
    <w:uiPriority w:val="67"/>
    <w:semiHidden/>
    <w:rsid w:val="0058629F"/>
    <w:tblPr>
      <w:tblStyleRowBandSize w:val="1"/>
      <w:tblStyleColBandSize w:val="1"/>
      <w:tblBorders>
        <w:top w:val="single" w:sz="8"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single" w:sz="8" w:space="0" w:color="06FFF2" w:themeColor="accent3" w:themeTint="BF"/>
        <w:insideV w:val="single" w:sz="8" w:space="0" w:color="06FFF2" w:themeColor="accent3" w:themeTint="BF"/>
      </w:tblBorders>
    </w:tblPr>
    <w:tcPr>
      <w:shd w:val="clear" w:color="auto" w:fill="ACFFFA" w:themeFill="accent3" w:themeFillTint="3F"/>
    </w:tcPr>
    <w:tblStylePr w:type="firstRow">
      <w:rPr>
        <w:b/>
        <w:bCs/>
      </w:rPr>
    </w:tblStylePr>
    <w:tblStylePr w:type="lastRow">
      <w:rPr>
        <w:b/>
        <w:bCs/>
      </w:rPr>
      <w:tblPr/>
      <w:tcPr>
        <w:tcBorders>
          <w:top w:val="single" w:sz="18" w:space="0" w:color="06FFF2" w:themeColor="accent3" w:themeTint="BF"/>
        </w:tcBorders>
      </w:tcPr>
    </w:tblStylePr>
    <w:tblStylePr w:type="firstCol">
      <w:rPr>
        <w:b/>
        <w:bCs/>
      </w:rPr>
    </w:tblStylePr>
    <w:tblStylePr w:type="lastCol">
      <w:rPr>
        <w:b/>
        <w:bCs/>
      </w:rPr>
    </w:tblStylePr>
    <w:tblStylePr w:type="band1Vert">
      <w:tblPr/>
      <w:tcPr>
        <w:shd w:val="clear" w:color="auto" w:fill="59FFF6" w:themeFill="accent3" w:themeFillTint="7F"/>
      </w:tcPr>
    </w:tblStylePr>
    <w:tblStylePr w:type="band1Horz">
      <w:tblPr/>
      <w:tcPr>
        <w:shd w:val="clear" w:color="auto" w:fill="59FFF6" w:themeFill="accent3" w:themeFillTint="7F"/>
      </w:tcPr>
    </w:tblStylePr>
  </w:style>
  <w:style w:type="table" w:styleId="MediumGrid1-Accent4">
    <w:name w:val="Medium Grid 1 Accent 4"/>
    <w:basedOn w:val="TableNormal"/>
    <w:uiPriority w:val="67"/>
    <w:semiHidden/>
    <w:rsid w:val="0058629F"/>
    <w:tblPr>
      <w:tblStyleRowBandSize w:val="1"/>
      <w:tblStyleColBandSize w:val="1"/>
      <w:tbl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single" w:sz="8" w:space="0" w:color="442D97" w:themeColor="accent4" w:themeTint="BF"/>
        <w:insideV w:val="single" w:sz="8" w:space="0" w:color="442D97" w:themeColor="accent4" w:themeTint="BF"/>
      </w:tblBorders>
    </w:tblPr>
    <w:tcPr>
      <w:shd w:val="clear" w:color="auto" w:fill="BBAFE7" w:themeFill="accent4" w:themeFillTint="3F"/>
    </w:tcPr>
    <w:tblStylePr w:type="firstRow">
      <w:rPr>
        <w:b/>
        <w:bCs/>
      </w:rPr>
    </w:tblStylePr>
    <w:tblStylePr w:type="lastRow">
      <w:rPr>
        <w:b/>
        <w:bCs/>
      </w:rPr>
      <w:tblPr/>
      <w:tcPr>
        <w:tcBorders>
          <w:top w:val="single" w:sz="18" w:space="0" w:color="442D97" w:themeColor="accent4" w:themeTint="BF"/>
        </w:tcBorders>
      </w:tcPr>
    </w:tblStylePr>
    <w:tblStylePr w:type="firstCol">
      <w:rPr>
        <w:b/>
        <w:bCs/>
      </w:rPr>
    </w:tblStylePr>
    <w:tblStylePr w:type="lastCol">
      <w:rPr>
        <w:b/>
        <w:bCs/>
      </w:rPr>
    </w:tblStylePr>
    <w:tblStylePr w:type="band1Vert">
      <w:tblPr/>
      <w:tcPr>
        <w:shd w:val="clear" w:color="auto" w:fill="775ECF" w:themeFill="accent4" w:themeFillTint="7F"/>
      </w:tcPr>
    </w:tblStylePr>
    <w:tblStylePr w:type="band1Horz">
      <w:tblPr/>
      <w:tcPr>
        <w:shd w:val="clear" w:color="auto" w:fill="775ECF" w:themeFill="accent4" w:themeFillTint="7F"/>
      </w:tcPr>
    </w:tblStylePr>
  </w:style>
  <w:style w:type="table" w:styleId="MediumGrid1-Accent5">
    <w:name w:val="Medium Grid 1 Accent 5"/>
    <w:basedOn w:val="TableNormal"/>
    <w:uiPriority w:val="67"/>
    <w:semiHidden/>
    <w:rsid w:val="0058629F"/>
    <w:tblPr>
      <w:tblStyleRowBandSize w:val="1"/>
      <w:tblStyleColBandSize w:val="1"/>
      <w:tblBorders>
        <w:top w:val="single" w:sz="8" w:space="0" w:color="8CAED0" w:themeColor="accent5" w:themeTint="BF"/>
        <w:left w:val="single" w:sz="8" w:space="0" w:color="8CAED0" w:themeColor="accent5" w:themeTint="BF"/>
        <w:bottom w:val="single" w:sz="8" w:space="0" w:color="8CAED0" w:themeColor="accent5" w:themeTint="BF"/>
        <w:right w:val="single" w:sz="8" w:space="0" w:color="8CAED0" w:themeColor="accent5" w:themeTint="BF"/>
        <w:insideH w:val="single" w:sz="8" w:space="0" w:color="8CAED0" w:themeColor="accent5" w:themeTint="BF"/>
        <w:insideV w:val="single" w:sz="8" w:space="0" w:color="8CAED0" w:themeColor="accent5" w:themeTint="BF"/>
      </w:tblBorders>
    </w:tblPr>
    <w:tcPr>
      <w:shd w:val="clear" w:color="auto" w:fill="D9E4EF" w:themeFill="accent5" w:themeFillTint="3F"/>
    </w:tcPr>
    <w:tblStylePr w:type="firstRow">
      <w:rPr>
        <w:b/>
        <w:bCs/>
      </w:rPr>
    </w:tblStylePr>
    <w:tblStylePr w:type="lastRow">
      <w:rPr>
        <w:b/>
        <w:bCs/>
      </w:rPr>
      <w:tblPr/>
      <w:tcPr>
        <w:tcBorders>
          <w:top w:val="single" w:sz="18" w:space="0" w:color="8CAED0" w:themeColor="accent5" w:themeTint="BF"/>
        </w:tcBorders>
      </w:tcPr>
    </w:tblStylePr>
    <w:tblStylePr w:type="firstCol">
      <w:rPr>
        <w:b/>
        <w:bCs/>
      </w:rPr>
    </w:tblStylePr>
    <w:tblStylePr w:type="lastCol">
      <w:rPr>
        <w:b/>
        <w:bCs/>
      </w:rPr>
    </w:tblStylePr>
    <w:tblStylePr w:type="band1Vert">
      <w:tblPr/>
      <w:tcPr>
        <w:shd w:val="clear" w:color="auto" w:fill="B2C9E0" w:themeFill="accent5" w:themeFillTint="7F"/>
      </w:tcPr>
    </w:tblStylePr>
    <w:tblStylePr w:type="band1Horz">
      <w:tblPr/>
      <w:tcPr>
        <w:shd w:val="clear" w:color="auto" w:fill="B2C9E0" w:themeFill="accent5" w:themeFillTint="7F"/>
      </w:tcPr>
    </w:tblStylePr>
  </w:style>
  <w:style w:type="table" w:styleId="MediumGrid1-Accent6">
    <w:name w:val="Medium Grid 1 Accent 6"/>
    <w:basedOn w:val="TableNormal"/>
    <w:uiPriority w:val="67"/>
    <w:semiHidden/>
    <w:rsid w:val="0058629F"/>
    <w:tblPr>
      <w:tblStyleRowBandSize w:val="1"/>
      <w:tblStyleColBandSize w:val="1"/>
      <w:tblBorders>
        <w:top w:val="single" w:sz="8" w:space="0" w:color="C9EEF0" w:themeColor="accent6" w:themeTint="BF"/>
        <w:left w:val="single" w:sz="8" w:space="0" w:color="C9EEF0" w:themeColor="accent6" w:themeTint="BF"/>
        <w:bottom w:val="single" w:sz="8" w:space="0" w:color="C9EEF0" w:themeColor="accent6" w:themeTint="BF"/>
        <w:right w:val="single" w:sz="8" w:space="0" w:color="C9EEF0" w:themeColor="accent6" w:themeTint="BF"/>
        <w:insideH w:val="single" w:sz="8" w:space="0" w:color="C9EEF0" w:themeColor="accent6" w:themeTint="BF"/>
        <w:insideV w:val="single" w:sz="8" w:space="0" w:color="C9EEF0" w:themeColor="accent6" w:themeTint="BF"/>
      </w:tblBorders>
    </w:tblPr>
    <w:tcPr>
      <w:shd w:val="clear" w:color="auto" w:fill="EDF9FA" w:themeFill="accent6" w:themeFillTint="3F"/>
    </w:tcPr>
    <w:tblStylePr w:type="firstRow">
      <w:rPr>
        <w:b/>
        <w:bCs/>
      </w:rPr>
    </w:tblStylePr>
    <w:tblStylePr w:type="lastRow">
      <w:rPr>
        <w:b/>
        <w:bCs/>
      </w:rPr>
      <w:tblPr/>
      <w:tcPr>
        <w:tcBorders>
          <w:top w:val="single" w:sz="18" w:space="0" w:color="C9EEF0" w:themeColor="accent6" w:themeTint="BF"/>
        </w:tcBorders>
      </w:tcPr>
    </w:tblStylePr>
    <w:tblStylePr w:type="firstCol">
      <w:rPr>
        <w:b/>
        <w:bCs/>
      </w:rPr>
    </w:tblStylePr>
    <w:tblStylePr w:type="lastCol">
      <w:rPr>
        <w:b/>
        <w:bCs/>
      </w:rPr>
    </w:tblStylePr>
    <w:tblStylePr w:type="band1Vert">
      <w:tblPr/>
      <w:tcPr>
        <w:shd w:val="clear" w:color="auto" w:fill="DBF3F5" w:themeFill="accent6" w:themeFillTint="7F"/>
      </w:tcPr>
    </w:tblStylePr>
    <w:tblStylePr w:type="band1Horz">
      <w:tblPr/>
      <w:tcPr>
        <w:shd w:val="clear" w:color="auto" w:fill="DBF3F5" w:themeFill="accent6" w:themeFillTint="7F"/>
      </w:tcPr>
    </w:tblStylePr>
  </w:style>
  <w:style w:type="table" w:styleId="MediumGrid2">
    <w:name w:val="Medium Grid 2"/>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insideH w:val="single" w:sz="8" w:space="0" w:color="232222" w:themeColor="text1"/>
        <w:insideV w:val="single" w:sz="8" w:space="0" w:color="232222" w:themeColor="text1"/>
      </w:tblBorders>
    </w:tblPr>
    <w:tcPr>
      <w:shd w:val="clear" w:color="auto" w:fill="C9C7C7" w:themeFill="text1" w:themeFillTint="3F"/>
    </w:tcPr>
    <w:tblStylePr w:type="firstRow">
      <w:rPr>
        <w:b/>
        <w:bCs/>
        <w:color w:val="232222" w:themeColor="text1"/>
      </w:rPr>
      <w:tblPr/>
      <w:tcPr>
        <w:shd w:val="clear" w:color="auto" w:fill="E9E9E9" w:themeFill="text1"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D3D2D2" w:themeFill="text1" w:themeFillTint="33"/>
      </w:tcPr>
    </w:tblStylePr>
    <w:tblStylePr w:type="band1Vert">
      <w:tblPr/>
      <w:tcPr>
        <w:shd w:val="clear" w:color="auto" w:fill="928F8F" w:themeFill="text1" w:themeFillTint="7F"/>
      </w:tcPr>
    </w:tblStylePr>
    <w:tblStylePr w:type="band1Horz">
      <w:tblPr/>
      <w:tcPr>
        <w:tcBorders>
          <w:insideH w:val="single" w:sz="6" w:space="0" w:color="232222" w:themeColor="text1"/>
          <w:insideV w:val="single" w:sz="6" w:space="0" w:color="232222" w:themeColor="text1"/>
        </w:tcBorders>
        <w:shd w:val="clear" w:color="auto" w:fill="928F8F"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004C97" w:themeColor="accent1"/>
        <w:left w:val="single" w:sz="8" w:space="0" w:color="004C97" w:themeColor="accent1"/>
        <w:bottom w:val="single" w:sz="8" w:space="0" w:color="004C97" w:themeColor="accent1"/>
        <w:right w:val="single" w:sz="8" w:space="0" w:color="004C97" w:themeColor="accent1"/>
        <w:insideH w:val="single" w:sz="8" w:space="0" w:color="004C97" w:themeColor="accent1"/>
        <w:insideV w:val="single" w:sz="8" w:space="0" w:color="004C97" w:themeColor="accent1"/>
      </w:tblBorders>
    </w:tblPr>
    <w:tcPr>
      <w:shd w:val="clear" w:color="auto" w:fill="A6D2FF" w:themeFill="accent1" w:themeFillTint="3F"/>
    </w:tcPr>
    <w:tblStylePr w:type="firstRow">
      <w:rPr>
        <w:b/>
        <w:bCs/>
        <w:color w:val="232222" w:themeColor="text1"/>
      </w:rPr>
      <w:tblPr/>
      <w:tcPr>
        <w:shd w:val="clear" w:color="auto" w:fill="DBEDFF" w:themeFill="accent1"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B7DBFF" w:themeFill="accent1" w:themeFillTint="33"/>
      </w:tcPr>
    </w:tblStylePr>
    <w:tblStylePr w:type="band1Vert">
      <w:tblPr/>
      <w:tcPr>
        <w:shd w:val="clear" w:color="auto" w:fill="4CA5FF" w:themeFill="accent1" w:themeFillTint="7F"/>
      </w:tcPr>
    </w:tblStylePr>
    <w:tblStylePr w:type="band1Horz">
      <w:tblPr/>
      <w:tcPr>
        <w:tcBorders>
          <w:insideH w:val="single" w:sz="6" w:space="0" w:color="004C97" w:themeColor="accent1"/>
          <w:insideV w:val="single" w:sz="6" w:space="0" w:color="004C97" w:themeColor="accent1"/>
        </w:tcBorders>
        <w:shd w:val="clear" w:color="auto" w:fill="4CA5FF"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88DBDF" w:themeColor="accent2"/>
        <w:left w:val="single" w:sz="8" w:space="0" w:color="88DBDF" w:themeColor="accent2"/>
        <w:bottom w:val="single" w:sz="8" w:space="0" w:color="88DBDF" w:themeColor="accent2"/>
        <w:right w:val="single" w:sz="8" w:space="0" w:color="88DBDF" w:themeColor="accent2"/>
        <w:insideH w:val="single" w:sz="8" w:space="0" w:color="88DBDF" w:themeColor="accent2"/>
        <w:insideV w:val="single" w:sz="8" w:space="0" w:color="88DBDF" w:themeColor="accent2"/>
      </w:tblBorders>
    </w:tblPr>
    <w:tcPr>
      <w:shd w:val="clear" w:color="auto" w:fill="E1F6F7" w:themeFill="accent2" w:themeFillTint="3F"/>
    </w:tcPr>
    <w:tblStylePr w:type="firstRow">
      <w:rPr>
        <w:b/>
        <w:bCs/>
        <w:color w:val="232222" w:themeColor="text1"/>
      </w:rPr>
      <w:tblPr/>
      <w:tcPr>
        <w:shd w:val="clear" w:color="auto" w:fill="F3FBFB" w:themeFill="accent2"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E7F7F8" w:themeFill="accent2" w:themeFillTint="33"/>
      </w:tcPr>
    </w:tblStylePr>
    <w:tblStylePr w:type="band1Vert">
      <w:tblPr/>
      <w:tcPr>
        <w:shd w:val="clear" w:color="auto" w:fill="C3EDEF" w:themeFill="accent2" w:themeFillTint="7F"/>
      </w:tcPr>
    </w:tblStylePr>
    <w:tblStylePr w:type="band1Horz">
      <w:tblPr/>
      <w:tcPr>
        <w:tcBorders>
          <w:insideH w:val="single" w:sz="6" w:space="0" w:color="88DBDF" w:themeColor="accent2"/>
          <w:insideV w:val="single" w:sz="6" w:space="0" w:color="88DBDF" w:themeColor="accent2"/>
        </w:tcBorders>
        <w:shd w:val="clear" w:color="auto" w:fill="C3EDEF"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insideH w:val="single" w:sz="8" w:space="0" w:color="00B2A9" w:themeColor="accent3"/>
        <w:insideV w:val="single" w:sz="8" w:space="0" w:color="00B2A9" w:themeColor="accent3"/>
      </w:tblBorders>
    </w:tblPr>
    <w:tcPr>
      <w:shd w:val="clear" w:color="auto" w:fill="ACFFFA" w:themeFill="accent3" w:themeFillTint="3F"/>
    </w:tcPr>
    <w:tblStylePr w:type="firstRow">
      <w:rPr>
        <w:b/>
        <w:bCs/>
        <w:color w:val="232222" w:themeColor="text1"/>
      </w:rPr>
      <w:tblPr/>
      <w:tcPr>
        <w:shd w:val="clear" w:color="auto" w:fill="DEFFFD" w:themeFill="accent3"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BCFFFB" w:themeFill="accent3" w:themeFillTint="33"/>
      </w:tcPr>
    </w:tblStylePr>
    <w:tblStylePr w:type="band1Vert">
      <w:tblPr/>
      <w:tcPr>
        <w:shd w:val="clear" w:color="auto" w:fill="59FFF6" w:themeFill="accent3" w:themeFillTint="7F"/>
      </w:tcPr>
    </w:tblStylePr>
    <w:tblStylePr w:type="band1Horz">
      <w:tblPr/>
      <w:tcPr>
        <w:tcBorders>
          <w:insideH w:val="single" w:sz="6" w:space="0" w:color="00B2A9" w:themeColor="accent3"/>
          <w:insideV w:val="single" w:sz="6" w:space="0" w:color="00B2A9" w:themeColor="accent3"/>
        </w:tcBorders>
        <w:shd w:val="clear" w:color="auto" w:fill="59FFF6"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insideH w:val="single" w:sz="8" w:space="0" w:color="201547" w:themeColor="accent4"/>
        <w:insideV w:val="single" w:sz="8" w:space="0" w:color="201547" w:themeColor="accent4"/>
      </w:tblBorders>
    </w:tblPr>
    <w:tcPr>
      <w:shd w:val="clear" w:color="auto" w:fill="BBAFE7" w:themeFill="accent4" w:themeFillTint="3F"/>
    </w:tcPr>
    <w:tblStylePr w:type="firstRow">
      <w:rPr>
        <w:b/>
        <w:bCs/>
        <w:color w:val="232222" w:themeColor="text1"/>
      </w:rPr>
      <w:tblPr/>
      <w:tcPr>
        <w:shd w:val="clear" w:color="auto" w:fill="E4DFF5" w:themeFill="accent4"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C8BEEC" w:themeFill="accent4" w:themeFillTint="33"/>
      </w:tcPr>
    </w:tblStylePr>
    <w:tblStylePr w:type="band1Vert">
      <w:tblPr/>
      <w:tcPr>
        <w:shd w:val="clear" w:color="auto" w:fill="775ECF" w:themeFill="accent4" w:themeFillTint="7F"/>
      </w:tcPr>
    </w:tblStylePr>
    <w:tblStylePr w:type="band1Horz">
      <w:tblPr/>
      <w:tcPr>
        <w:tcBorders>
          <w:insideH w:val="single" w:sz="6" w:space="0" w:color="201547" w:themeColor="accent4"/>
          <w:insideV w:val="single" w:sz="6" w:space="0" w:color="201547" w:themeColor="accent4"/>
        </w:tcBorders>
        <w:shd w:val="clear" w:color="auto" w:fill="775ECF"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6694C1" w:themeColor="accent5"/>
        <w:left w:val="single" w:sz="8" w:space="0" w:color="6694C1" w:themeColor="accent5"/>
        <w:bottom w:val="single" w:sz="8" w:space="0" w:color="6694C1" w:themeColor="accent5"/>
        <w:right w:val="single" w:sz="8" w:space="0" w:color="6694C1" w:themeColor="accent5"/>
        <w:insideH w:val="single" w:sz="8" w:space="0" w:color="6694C1" w:themeColor="accent5"/>
        <w:insideV w:val="single" w:sz="8" w:space="0" w:color="6694C1" w:themeColor="accent5"/>
      </w:tblBorders>
    </w:tblPr>
    <w:tcPr>
      <w:shd w:val="clear" w:color="auto" w:fill="D9E4EF" w:themeFill="accent5" w:themeFillTint="3F"/>
    </w:tcPr>
    <w:tblStylePr w:type="firstRow">
      <w:rPr>
        <w:b/>
        <w:bCs/>
        <w:color w:val="232222" w:themeColor="text1"/>
      </w:rPr>
      <w:tblPr/>
      <w:tcPr>
        <w:shd w:val="clear" w:color="auto" w:fill="EFF4F9" w:themeFill="accent5"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E0E9F2" w:themeFill="accent5" w:themeFillTint="33"/>
      </w:tcPr>
    </w:tblStylePr>
    <w:tblStylePr w:type="band1Vert">
      <w:tblPr/>
      <w:tcPr>
        <w:shd w:val="clear" w:color="auto" w:fill="B2C9E0" w:themeFill="accent5" w:themeFillTint="7F"/>
      </w:tcPr>
    </w:tblStylePr>
    <w:tblStylePr w:type="band1Horz">
      <w:tblPr/>
      <w:tcPr>
        <w:tcBorders>
          <w:insideH w:val="single" w:sz="6" w:space="0" w:color="6694C1" w:themeColor="accent5"/>
          <w:insideV w:val="single" w:sz="6" w:space="0" w:color="6694C1" w:themeColor="accent5"/>
        </w:tcBorders>
        <w:shd w:val="clear" w:color="auto" w:fill="B2C9E0"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58629F"/>
    <w:rPr>
      <w:rFonts w:asciiTheme="majorHAnsi" w:eastAsiaTheme="majorEastAsia" w:hAnsiTheme="majorHAnsi" w:cstheme="majorBidi"/>
    </w:rPr>
    <w:tblPr>
      <w:tblStyleRowBandSize w:val="1"/>
      <w:tblStyleColBandSize w:val="1"/>
      <w:tblBorders>
        <w:top w:val="single" w:sz="8" w:space="0" w:color="B8E9EC" w:themeColor="accent6"/>
        <w:left w:val="single" w:sz="8" w:space="0" w:color="B8E9EC" w:themeColor="accent6"/>
        <w:bottom w:val="single" w:sz="8" w:space="0" w:color="B8E9EC" w:themeColor="accent6"/>
        <w:right w:val="single" w:sz="8" w:space="0" w:color="B8E9EC" w:themeColor="accent6"/>
        <w:insideH w:val="single" w:sz="8" w:space="0" w:color="B8E9EC" w:themeColor="accent6"/>
        <w:insideV w:val="single" w:sz="8" w:space="0" w:color="B8E9EC" w:themeColor="accent6"/>
      </w:tblBorders>
    </w:tblPr>
    <w:tcPr>
      <w:shd w:val="clear" w:color="auto" w:fill="EDF9FA" w:themeFill="accent6" w:themeFillTint="3F"/>
    </w:tcPr>
    <w:tblStylePr w:type="firstRow">
      <w:rPr>
        <w:b/>
        <w:bCs/>
        <w:color w:val="232222" w:themeColor="text1"/>
      </w:rPr>
      <w:tblPr/>
      <w:tcPr>
        <w:shd w:val="clear" w:color="auto" w:fill="F7FCFD" w:themeFill="accent6" w:themeFillTint="19"/>
      </w:tcPr>
    </w:tblStylePr>
    <w:tblStylePr w:type="lastRow">
      <w:rPr>
        <w:b/>
        <w:bCs/>
        <w:color w:val="232222" w:themeColor="text1"/>
      </w:rPr>
      <w:tblPr/>
      <w:tcPr>
        <w:tcBorders>
          <w:top w:val="single" w:sz="12" w:space="0" w:color="232222" w:themeColor="text1"/>
          <w:left w:val="nil"/>
          <w:bottom w:val="nil"/>
          <w:right w:val="nil"/>
          <w:insideH w:val="nil"/>
          <w:insideV w:val="nil"/>
        </w:tcBorders>
        <w:shd w:val="clear" w:color="auto" w:fill="FFFFFF" w:themeFill="background1"/>
      </w:tcPr>
    </w:tblStylePr>
    <w:tblStylePr w:type="firstCol">
      <w:rPr>
        <w:b/>
        <w:bCs/>
        <w:color w:val="232222"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232222" w:themeColor="text1"/>
      </w:rPr>
      <w:tblPr/>
      <w:tcPr>
        <w:tcBorders>
          <w:top w:val="nil"/>
          <w:left w:val="nil"/>
          <w:bottom w:val="nil"/>
          <w:right w:val="nil"/>
          <w:insideH w:val="nil"/>
          <w:insideV w:val="nil"/>
        </w:tcBorders>
        <w:shd w:val="clear" w:color="auto" w:fill="F0FAFB" w:themeFill="accent6" w:themeFillTint="33"/>
      </w:tcPr>
    </w:tblStylePr>
    <w:tblStylePr w:type="band1Vert">
      <w:tblPr/>
      <w:tcPr>
        <w:shd w:val="clear" w:color="auto" w:fill="DBF3F5" w:themeFill="accent6" w:themeFillTint="7F"/>
      </w:tcPr>
    </w:tblStylePr>
    <w:tblStylePr w:type="band1Horz">
      <w:tblPr/>
      <w:tcPr>
        <w:tcBorders>
          <w:insideH w:val="single" w:sz="6" w:space="0" w:color="B8E9EC" w:themeColor="accent6"/>
          <w:insideV w:val="single" w:sz="6" w:space="0" w:color="B8E9EC" w:themeColor="accent6"/>
        </w:tcBorders>
        <w:shd w:val="clear" w:color="auto" w:fill="DBF3F5"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9C7C7"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32222"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32222"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32222"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32222"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928F8F"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928F8F" w:themeFill="text1" w:themeFillTint="7F"/>
      </w:tcPr>
    </w:tblStylePr>
  </w:style>
  <w:style w:type="table" w:styleId="MediumGrid3-Accent1">
    <w:name w:val="Medium Grid 3 Accent 1"/>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6D2FF"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4C97"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4C97"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4C97"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4C97"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4CA5FF"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4CA5FF" w:themeFill="accent1" w:themeFillTint="7F"/>
      </w:tcPr>
    </w:tblStylePr>
  </w:style>
  <w:style w:type="table" w:styleId="MediumGrid3-Accent2">
    <w:name w:val="Medium Grid 3 Accent 2"/>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1F6F7"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8DBDF"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8DBDF"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8DBDF"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8DBDF"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3EDEF"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3EDEF" w:themeFill="accent2" w:themeFillTint="7F"/>
      </w:tcPr>
    </w:tblStylePr>
  </w:style>
  <w:style w:type="table" w:styleId="MediumGrid3-Accent3">
    <w:name w:val="Medium Grid 3 Accent 3"/>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CFFFA"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B2A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B2A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B2A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B2A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9FFF6"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9FFF6" w:themeFill="accent3" w:themeFillTint="7F"/>
      </w:tcPr>
    </w:tblStylePr>
  </w:style>
  <w:style w:type="table" w:styleId="MediumGrid3-Accent4">
    <w:name w:val="Medium Grid 3 Accent 4"/>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BAFE7"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01547"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01547"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01547"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01547"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75ECF"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75ECF" w:themeFill="accent4" w:themeFillTint="7F"/>
      </w:tcPr>
    </w:tblStylePr>
  </w:style>
  <w:style w:type="table" w:styleId="MediumGrid3-Accent5">
    <w:name w:val="Medium Grid 3 Accent 5"/>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9E4EF"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694C1"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694C1"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694C1"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694C1"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2C9E0"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2C9E0" w:themeFill="accent5" w:themeFillTint="7F"/>
      </w:tcPr>
    </w:tblStylePr>
  </w:style>
  <w:style w:type="table" w:styleId="MediumGrid3-Accent6">
    <w:name w:val="Medium Grid 3 Accent 6"/>
    <w:basedOn w:val="TableNormal"/>
    <w:uiPriority w:val="69"/>
    <w:semiHidden/>
    <w:rsid w:val="0058629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DF9FA"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B8E9EC"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B8E9EC"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B8E9EC"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B8E9EC"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BF3F5"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BF3F5" w:themeFill="accent6" w:themeFillTint="7F"/>
      </w:tcPr>
    </w:tblStylePr>
  </w:style>
  <w:style w:type="table" w:styleId="MediumList1">
    <w:name w:val="Medium List 1"/>
    <w:basedOn w:val="TableNormal"/>
    <w:uiPriority w:val="65"/>
    <w:semiHidden/>
    <w:rsid w:val="0058629F"/>
    <w:tblPr>
      <w:tblStyleRowBandSize w:val="1"/>
      <w:tblStyleColBandSize w:val="1"/>
      <w:tblBorders>
        <w:top w:val="single" w:sz="8" w:space="0" w:color="232222" w:themeColor="text1"/>
        <w:bottom w:val="single" w:sz="8" w:space="0" w:color="232222" w:themeColor="text1"/>
      </w:tblBorders>
    </w:tblPr>
    <w:tblStylePr w:type="firstRow">
      <w:rPr>
        <w:rFonts w:asciiTheme="majorHAnsi" w:eastAsiaTheme="majorEastAsia" w:hAnsiTheme="majorHAnsi" w:cstheme="majorBidi"/>
      </w:rPr>
      <w:tblPr/>
      <w:tcPr>
        <w:tcBorders>
          <w:top w:val="nil"/>
          <w:bottom w:val="single" w:sz="8" w:space="0" w:color="232222" w:themeColor="text1"/>
        </w:tcBorders>
      </w:tcPr>
    </w:tblStylePr>
    <w:tblStylePr w:type="lastRow">
      <w:rPr>
        <w:b/>
        <w:bCs/>
        <w:color w:val="201547" w:themeColor="text2"/>
      </w:rPr>
      <w:tblPr/>
      <w:tcPr>
        <w:tcBorders>
          <w:top w:val="single" w:sz="8" w:space="0" w:color="232222" w:themeColor="text1"/>
          <w:bottom w:val="single" w:sz="8" w:space="0" w:color="232222" w:themeColor="text1"/>
        </w:tcBorders>
      </w:tcPr>
    </w:tblStylePr>
    <w:tblStylePr w:type="firstCol">
      <w:rPr>
        <w:b/>
        <w:bCs/>
      </w:rPr>
    </w:tblStylePr>
    <w:tblStylePr w:type="lastCol">
      <w:rPr>
        <w:b/>
        <w:bCs/>
      </w:rPr>
      <w:tblPr/>
      <w:tcPr>
        <w:tcBorders>
          <w:top w:val="single" w:sz="8" w:space="0" w:color="232222" w:themeColor="text1"/>
          <w:bottom w:val="single" w:sz="8" w:space="0" w:color="232222" w:themeColor="text1"/>
        </w:tcBorders>
      </w:tcPr>
    </w:tblStylePr>
    <w:tblStylePr w:type="band1Vert">
      <w:tblPr/>
      <w:tcPr>
        <w:shd w:val="clear" w:color="auto" w:fill="C9C7C7" w:themeFill="text1" w:themeFillTint="3F"/>
      </w:tcPr>
    </w:tblStylePr>
    <w:tblStylePr w:type="band1Horz">
      <w:tblPr/>
      <w:tcPr>
        <w:shd w:val="clear" w:color="auto" w:fill="C9C7C7" w:themeFill="text1" w:themeFillTint="3F"/>
      </w:tcPr>
    </w:tblStylePr>
  </w:style>
  <w:style w:type="table" w:styleId="MediumList1-Accent1">
    <w:name w:val="Medium List 1 Accent 1"/>
    <w:basedOn w:val="TableNormal"/>
    <w:uiPriority w:val="65"/>
    <w:semiHidden/>
    <w:rsid w:val="0058629F"/>
    <w:tblPr>
      <w:tblStyleRowBandSize w:val="1"/>
      <w:tblStyleColBandSize w:val="1"/>
      <w:tblBorders>
        <w:top w:val="single" w:sz="8" w:space="0" w:color="004C97" w:themeColor="accent1"/>
        <w:bottom w:val="single" w:sz="8" w:space="0" w:color="004C97" w:themeColor="accent1"/>
      </w:tblBorders>
    </w:tblPr>
    <w:tblStylePr w:type="firstRow">
      <w:rPr>
        <w:rFonts w:asciiTheme="majorHAnsi" w:eastAsiaTheme="majorEastAsia" w:hAnsiTheme="majorHAnsi" w:cstheme="majorBidi"/>
      </w:rPr>
      <w:tblPr/>
      <w:tcPr>
        <w:tcBorders>
          <w:top w:val="nil"/>
          <w:bottom w:val="single" w:sz="8" w:space="0" w:color="004C97" w:themeColor="accent1"/>
        </w:tcBorders>
      </w:tcPr>
    </w:tblStylePr>
    <w:tblStylePr w:type="lastRow">
      <w:rPr>
        <w:b/>
        <w:bCs/>
        <w:color w:val="201547" w:themeColor="text2"/>
      </w:rPr>
      <w:tblPr/>
      <w:tcPr>
        <w:tcBorders>
          <w:top w:val="single" w:sz="8" w:space="0" w:color="004C97" w:themeColor="accent1"/>
          <w:bottom w:val="single" w:sz="8" w:space="0" w:color="004C97" w:themeColor="accent1"/>
        </w:tcBorders>
      </w:tcPr>
    </w:tblStylePr>
    <w:tblStylePr w:type="firstCol">
      <w:rPr>
        <w:b/>
        <w:bCs/>
      </w:rPr>
    </w:tblStylePr>
    <w:tblStylePr w:type="lastCol">
      <w:rPr>
        <w:b/>
        <w:bCs/>
      </w:rPr>
      <w:tblPr/>
      <w:tcPr>
        <w:tcBorders>
          <w:top w:val="single" w:sz="8" w:space="0" w:color="004C97" w:themeColor="accent1"/>
          <w:bottom w:val="single" w:sz="8" w:space="0" w:color="004C97" w:themeColor="accent1"/>
        </w:tcBorders>
      </w:tcPr>
    </w:tblStylePr>
    <w:tblStylePr w:type="band1Vert">
      <w:tblPr/>
      <w:tcPr>
        <w:shd w:val="clear" w:color="auto" w:fill="A6D2FF" w:themeFill="accent1" w:themeFillTint="3F"/>
      </w:tcPr>
    </w:tblStylePr>
    <w:tblStylePr w:type="band1Horz">
      <w:tblPr/>
      <w:tcPr>
        <w:shd w:val="clear" w:color="auto" w:fill="A6D2FF" w:themeFill="accent1" w:themeFillTint="3F"/>
      </w:tcPr>
    </w:tblStylePr>
  </w:style>
  <w:style w:type="table" w:styleId="MediumList1-Accent2">
    <w:name w:val="Medium List 1 Accent 2"/>
    <w:basedOn w:val="TableNormal"/>
    <w:uiPriority w:val="65"/>
    <w:semiHidden/>
    <w:rsid w:val="0058629F"/>
    <w:tblPr>
      <w:tblStyleRowBandSize w:val="1"/>
      <w:tblStyleColBandSize w:val="1"/>
      <w:tblBorders>
        <w:top w:val="single" w:sz="8" w:space="0" w:color="88DBDF" w:themeColor="accent2"/>
        <w:bottom w:val="single" w:sz="8" w:space="0" w:color="88DBDF" w:themeColor="accent2"/>
      </w:tblBorders>
    </w:tblPr>
    <w:tblStylePr w:type="firstRow">
      <w:rPr>
        <w:rFonts w:asciiTheme="majorHAnsi" w:eastAsiaTheme="majorEastAsia" w:hAnsiTheme="majorHAnsi" w:cstheme="majorBidi"/>
      </w:rPr>
      <w:tblPr/>
      <w:tcPr>
        <w:tcBorders>
          <w:top w:val="nil"/>
          <w:bottom w:val="single" w:sz="8" w:space="0" w:color="88DBDF" w:themeColor="accent2"/>
        </w:tcBorders>
      </w:tcPr>
    </w:tblStylePr>
    <w:tblStylePr w:type="lastRow">
      <w:rPr>
        <w:b/>
        <w:bCs/>
        <w:color w:val="201547" w:themeColor="text2"/>
      </w:rPr>
      <w:tblPr/>
      <w:tcPr>
        <w:tcBorders>
          <w:top w:val="single" w:sz="8" w:space="0" w:color="88DBDF" w:themeColor="accent2"/>
          <w:bottom w:val="single" w:sz="8" w:space="0" w:color="88DBDF" w:themeColor="accent2"/>
        </w:tcBorders>
      </w:tcPr>
    </w:tblStylePr>
    <w:tblStylePr w:type="firstCol">
      <w:rPr>
        <w:b/>
        <w:bCs/>
      </w:rPr>
    </w:tblStylePr>
    <w:tblStylePr w:type="lastCol">
      <w:rPr>
        <w:b/>
        <w:bCs/>
      </w:rPr>
      <w:tblPr/>
      <w:tcPr>
        <w:tcBorders>
          <w:top w:val="single" w:sz="8" w:space="0" w:color="88DBDF" w:themeColor="accent2"/>
          <w:bottom w:val="single" w:sz="8" w:space="0" w:color="88DBDF" w:themeColor="accent2"/>
        </w:tcBorders>
      </w:tcPr>
    </w:tblStylePr>
    <w:tblStylePr w:type="band1Vert">
      <w:tblPr/>
      <w:tcPr>
        <w:shd w:val="clear" w:color="auto" w:fill="E1F6F7" w:themeFill="accent2" w:themeFillTint="3F"/>
      </w:tcPr>
    </w:tblStylePr>
    <w:tblStylePr w:type="band1Horz">
      <w:tblPr/>
      <w:tcPr>
        <w:shd w:val="clear" w:color="auto" w:fill="E1F6F7" w:themeFill="accent2" w:themeFillTint="3F"/>
      </w:tcPr>
    </w:tblStylePr>
  </w:style>
  <w:style w:type="table" w:styleId="MediumList1-Accent3">
    <w:name w:val="Medium List 1 Accent 3"/>
    <w:basedOn w:val="TableNormal"/>
    <w:uiPriority w:val="65"/>
    <w:semiHidden/>
    <w:rsid w:val="0058629F"/>
    <w:tblPr>
      <w:tblStyleRowBandSize w:val="1"/>
      <w:tblStyleColBandSize w:val="1"/>
      <w:tblBorders>
        <w:top w:val="single" w:sz="8" w:space="0" w:color="00B2A9" w:themeColor="accent3"/>
        <w:bottom w:val="single" w:sz="8" w:space="0" w:color="00B2A9" w:themeColor="accent3"/>
      </w:tblBorders>
    </w:tblPr>
    <w:tblStylePr w:type="firstRow">
      <w:rPr>
        <w:rFonts w:asciiTheme="majorHAnsi" w:eastAsiaTheme="majorEastAsia" w:hAnsiTheme="majorHAnsi" w:cstheme="majorBidi"/>
      </w:rPr>
      <w:tblPr/>
      <w:tcPr>
        <w:tcBorders>
          <w:top w:val="nil"/>
          <w:bottom w:val="single" w:sz="8" w:space="0" w:color="00B2A9" w:themeColor="accent3"/>
        </w:tcBorders>
      </w:tcPr>
    </w:tblStylePr>
    <w:tblStylePr w:type="lastRow">
      <w:rPr>
        <w:b/>
        <w:bCs/>
        <w:color w:val="201547" w:themeColor="text2"/>
      </w:rPr>
      <w:tblPr/>
      <w:tcPr>
        <w:tcBorders>
          <w:top w:val="single" w:sz="8" w:space="0" w:color="00B2A9" w:themeColor="accent3"/>
          <w:bottom w:val="single" w:sz="8" w:space="0" w:color="00B2A9" w:themeColor="accent3"/>
        </w:tcBorders>
      </w:tcPr>
    </w:tblStylePr>
    <w:tblStylePr w:type="firstCol">
      <w:rPr>
        <w:b/>
        <w:bCs/>
      </w:rPr>
    </w:tblStylePr>
    <w:tblStylePr w:type="lastCol">
      <w:rPr>
        <w:b/>
        <w:bCs/>
      </w:rPr>
      <w:tblPr/>
      <w:tcPr>
        <w:tcBorders>
          <w:top w:val="single" w:sz="8" w:space="0" w:color="00B2A9" w:themeColor="accent3"/>
          <w:bottom w:val="single" w:sz="8" w:space="0" w:color="00B2A9" w:themeColor="accent3"/>
        </w:tcBorders>
      </w:tcPr>
    </w:tblStylePr>
    <w:tblStylePr w:type="band1Vert">
      <w:tblPr/>
      <w:tcPr>
        <w:shd w:val="clear" w:color="auto" w:fill="ACFFFA" w:themeFill="accent3" w:themeFillTint="3F"/>
      </w:tcPr>
    </w:tblStylePr>
    <w:tblStylePr w:type="band1Horz">
      <w:tblPr/>
      <w:tcPr>
        <w:shd w:val="clear" w:color="auto" w:fill="ACFFFA" w:themeFill="accent3" w:themeFillTint="3F"/>
      </w:tcPr>
    </w:tblStylePr>
  </w:style>
  <w:style w:type="table" w:styleId="MediumList1-Accent4">
    <w:name w:val="Medium List 1 Accent 4"/>
    <w:basedOn w:val="TableNormal"/>
    <w:uiPriority w:val="65"/>
    <w:semiHidden/>
    <w:rsid w:val="0058629F"/>
    <w:tblPr>
      <w:tblStyleRowBandSize w:val="1"/>
      <w:tblStyleColBandSize w:val="1"/>
      <w:tblBorders>
        <w:top w:val="single" w:sz="8" w:space="0" w:color="201547" w:themeColor="accent4"/>
        <w:bottom w:val="single" w:sz="8" w:space="0" w:color="201547" w:themeColor="accent4"/>
      </w:tblBorders>
    </w:tblPr>
    <w:tblStylePr w:type="firstRow">
      <w:rPr>
        <w:rFonts w:asciiTheme="majorHAnsi" w:eastAsiaTheme="majorEastAsia" w:hAnsiTheme="majorHAnsi" w:cstheme="majorBidi"/>
      </w:rPr>
      <w:tblPr/>
      <w:tcPr>
        <w:tcBorders>
          <w:top w:val="nil"/>
          <w:bottom w:val="single" w:sz="8" w:space="0" w:color="201547" w:themeColor="accent4"/>
        </w:tcBorders>
      </w:tcPr>
    </w:tblStylePr>
    <w:tblStylePr w:type="lastRow">
      <w:rPr>
        <w:b/>
        <w:bCs/>
        <w:color w:val="201547" w:themeColor="text2"/>
      </w:rPr>
      <w:tblPr/>
      <w:tcPr>
        <w:tcBorders>
          <w:top w:val="single" w:sz="8" w:space="0" w:color="201547" w:themeColor="accent4"/>
          <w:bottom w:val="single" w:sz="8" w:space="0" w:color="201547" w:themeColor="accent4"/>
        </w:tcBorders>
      </w:tcPr>
    </w:tblStylePr>
    <w:tblStylePr w:type="firstCol">
      <w:rPr>
        <w:b/>
        <w:bCs/>
      </w:rPr>
    </w:tblStylePr>
    <w:tblStylePr w:type="lastCol">
      <w:rPr>
        <w:b/>
        <w:bCs/>
      </w:rPr>
      <w:tblPr/>
      <w:tcPr>
        <w:tcBorders>
          <w:top w:val="single" w:sz="8" w:space="0" w:color="201547" w:themeColor="accent4"/>
          <w:bottom w:val="single" w:sz="8" w:space="0" w:color="201547" w:themeColor="accent4"/>
        </w:tcBorders>
      </w:tcPr>
    </w:tblStylePr>
    <w:tblStylePr w:type="band1Vert">
      <w:tblPr/>
      <w:tcPr>
        <w:shd w:val="clear" w:color="auto" w:fill="BBAFE7" w:themeFill="accent4" w:themeFillTint="3F"/>
      </w:tcPr>
    </w:tblStylePr>
    <w:tblStylePr w:type="band1Horz">
      <w:tblPr/>
      <w:tcPr>
        <w:shd w:val="clear" w:color="auto" w:fill="BBAFE7" w:themeFill="accent4" w:themeFillTint="3F"/>
      </w:tcPr>
    </w:tblStylePr>
  </w:style>
  <w:style w:type="table" w:styleId="MediumList1-Accent5">
    <w:name w:val="Medium List 1 Accent 5"/>
    <w:basedOn w:val="TableNormal"/>
    <w:uiPriority w:val="65"/>
    <w:semiHidden/>
    <w:rsid w:val="0058629F"/>
    <w:tblPr>
      <w:tblStyleRowBandSize w:val="1"/>
      <w:tblStyleColBandSize w:val="1"/>
      <w:tblBorders>
        <w:top w:val="single" w:sz="8" w:space="0" w:color="6694C1" w:themeColor="accent5"/>
        <w:bottom w:val="single" w:sz="8" w:space="0" w:color="6694C1" w:themeColor="accent5"/>
      </w:tblBorders>
    </w:tblPr>
    <w:tblStylePr w:type="firstRow">
      <w:rPr>
        <w:rFonts w:asciiTheme="majorHAnsi" w:eastAsiaTheme="majorEastAsia" w:hAnsiTheme="majorHAnsi" w:cstheme="majorBidi"/>
      </w:rPr>
      <w:tblPr/>
      <w:tcPr>
        <w:tcBorders>
          <w:top w:val="nil"/>
          <w:bottom w:val="single" w:sz="8" w:space="0" w:color="6694C1" w:themeColor="accent5"/>
        </w:tcBorders>
      </w:tcPr>
    </w:tblStylePr>
    <w:tblStylePr w:type="lastRow">
      <w:rPr>
        <w:b/>
        <w:bCs/>
        <w:color w:val="201547" w:themeColor="text2"/>
      </w:rPr>
      <w:tblPr/>
      <w:tcPr>
        <w:tcBorders>
          <w:top w:val="single" w:sz="8" w:space="0" w:color="6694C1" w:themeColor="accent5"/>
          <w:bottom w:val="single" w:sz="8" w:space="0" w:color="6694C1" w:themeColor="accent5"/>
        </w:tcBorders>
      </w:tcPr>
    </w:tblStylePr>
    <w:tblStylePr w:type="firstCol">
      <w:rPr>
        <w:b/>
        <w:bCs/>
      </w:rPr>
    </w:tblStylePr>
    <w:tblStylePr w:type="lastCol">
      <w:rPr>
        <w:b/>
        <w:bCs/>
      </w:rPr>
      <w:tblPr/>
      <w:tcPr>
        <w:tcBorders>
          <w:top w:val="single" w:sz="8" w:space="0" w:color="6694C1" w:themeColor="accent5"/>
          <w:bottom w:val="single" w:sz="8" w:space="0" w:color="6694C1" w:themeColor="accent5"/>
        </w:tcBorders>
      </w:tcPr>
    </w:tblStylePr>
    <w:tblStylePr w:type="band1Vert">
      <w:tblPr/>
      <w:tcPr>
        <w:shd w:val="clear" w:color="auto" w:fill="D9E4EF" w:themeFill="accent5" w:themeFillTint="3F"/>
      </w:tcPr>
    </w:tblStylePr>
    <w:tblStylePr w:type="band1Horz">
      <w:tblPr/>
      <w:tcPr>
        <w:shd w:val="clear" w:color="auto" w:fill="D9E4EF" w:themeFill="accent5" w:themeFillTint="3F"/>
      </w:tcPr>
    </w:tblStylePr>
  </w:style>
  <w:style w:type="table" w:styleId="MediumList1-Accent6">
    <w:name w:val="Medium List 1 Accent 6"/>
    <w:basedOn w:val="TableNormal"/>
    <w:uiPriority w:val="65"/>
    <w:semiHidden/>
    <w:rsid w:val="0058629F"/>
    <w:tblPr>
      <w:tblStyleRowBandSize w:val="1"/>
      <w:tblStyleColBandSize w:val="1"/>
      <w:tblBorders>
        <w:top w:val="single" w:sz="8" w:space="0" w:color="B8E9EC" w:themeColor="accent6"/>
        <w:bottom w:val="single" w:sz="8" w:space="0" w:color="B8E9EC" w:themeColor="accent6"/>
      </w:tblBorders>
    </w:tblPr>
    <w:tblStylePr w:type="firstRow">
      <w:rPr>
        <w:rFonts w:asciiTheme="majorHAnsi" w:eastAsiaTheme="majorEastAsia" w:hAnsiTheme="majorHAnsi" w:cstheme="majorBidi"/>
      </w:rPr>
      <w:tblPr/>
      <w:tcPr>
        <w:tcBorders>
          <w:top w:val="nil"/>
          <w:bottom w:val="single" w:sz="8" w:space="0" w:color="B8E9EC" w:themeColor="accent6"/>
        </w:tcBorders>
      </w:tcPr>
    </w:tblStylePr>
    <w:tblStylePr w:type="lastRow">
      <w:rPr>
        <w:b/>
        <w:bCs/>
        <w:color w:val="201547" w:themeColor="text2"/>
      </w:rPr>
      <w:tblPr/>
      <w:tcPr>
        <w:tcBorders>
          <w:top w:val="single" w:sz="8" w:space="0" w:color="B8E9EC" w:themeColor="accent6"/>
          <w:bottom w:val="single" w:sz="8" w:space="0" w:color="B8E9EC" w:themeColor="accent6"/>
        </w:tcBorders>
      </w:tcPr>
    </w:tblStylePr>
    <w:tblStylePr w:type="firstCol">
      <w:rPr>
        <w:b/>
        <w:bCs/>
      </w:rPr>
    </w:tblStylePr>
    <w:tblStylePr w:type="lastCol">
      <w:rPr>
        <w:b/>
        <w:bCs/>
      </w:rPr>
      <w:tblPr/>
      <w:tcPr>
        <w:tcBorders>
          <w:top w:val="single" w:sz="8" w:space="0" w:color="B8E9EC" w:themeColor="accent6"/>
          <w:bottom w:val="single" w:sz="8" w:space="0" w:color="B8E9EC" w:themeColor="accent6"/>
        </w:tcBorders>
      </w:tcPr>
    </w:tblStylePr>
    <w:tblStylePr w:type="band1Vert">
      <w:tblPr/>
      <w:tcPr>
        <w:shd w:val="clear" w:color="auto" w:fill="EDF9FA" w:themeFill="accent6" w:themeFillTint="3F"/>
      </w:tcPr>
    </w:tblStylePr>
    <w:tblStylePr w:type="band1Horz">
      <w:tblPr/>
      <w:tcPr>
        <w:shd w:val="clear" w:color="auto" w:fill="EDF9FA" w:themeFill="accent6" w:themeFillTint="3F"/>
      </w:tcPr>
    </w:tblStylePr>
  </w:style>
  <w:style w:type="table" w:styleId="MediumList2">
    <w:name w:val="Medium List 2"/>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232222" w:themeColor="text1"/>
        <w:left w:val="single" w:sz="8" w:space="0" w:color="232222" w:themeColor="text1"/>
        <w:bottom w:val="single" w:sz="8" w:space="0" w:color="232222" w:themeColor="text1"/>
        <w:right w:val="single" w:sz="8" w:space="0" w:color="232222" w:themeColor="text1"/>
      </w:tblBorders>
    </w:tblPr>
    <w:tblStylePr w:type="firstRow">
      <w:rPr>
        <w:sz w:val="24"/>
        <w:szCs w:val="24"/>
      </w:rPr>
      <w:tblPr/>
      <w:tcPr>
        <w:tcBorders>
          <w:top w:val="nil"/>
          <w:left w:val="nil"/>
          <w:bottom w:val="single" w:sz="24" w:space="0" w:color="232222" w:themeColor="text1"/>
          <w:right w:val="nil"/>
          <w:insideH w:val="nil"/>
          <w:insideV w:val="nil"/>
        </w:tcBorders>
        <w:shd w:val="clear" w:color="auto" w:fill="FFFFFF" w:themeFill="background1"/>
      </w:tcPr>
    </w:tblStylePr>
    <w:tblStylePr w:type="lastRow">
      <w:tblPr/>
      <w:tcPr>
        <w:tcBorders>
          <w:top w:val="single" w:sz="8" w:space="0" w:color="232222"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32222" w:themeColor="text1"/>
          <w:insideH w:val="nil"/>
          <w:insideV w:val="nil"/>
        </w:tcBorders>
        <w:shd w:val="clear" w:color="auto" w:fill="FFFFFF" w:themeFill="background1"/>
      </w:tcPr>
    </w:tblStylePr>
    <w:tblStylePr w:type="lastCol">
      <w:tblPr/>
      <w:tcPr>
        <w:tcBorders>
          <w:top w:val="nil"/>
          <w:left w:val="single" w:sz="8" w:space="0" w:color="232222"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9C7C7" w:themeFill="text1" w:themeFillTint="3F"/>
      </w:tcPr>
    </w:tblStylePr>
    <w:tblStylePr w:type="band1Horz">
      <w:tblPr/>
      <w:tcPr>
        <w:tcBorders>
          <w:top w:val="nil"/>
          <w:bottom w:val="nil"/>
          <w:insideH w:val="nil"/>
          <w:insideV w:val="nil"/>
        </w:tcBorders>
        <w:shd w:val="clear" w:color="auto" w:fill="C9C7C7"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004C97" w:themeColor="accent1"/>
        <w:left w:val="single" w:sz="8" w:space="0" w:color="004C97" w:themeColor="accent1"/>
        <w:bottom w:val="single" w:sz="8" w:space="0" w:color="004C97" w:themeColor="accent1"/>
        <w:right w:val="single" w:sz="8" w:space="0" w:color="004C97" w:themeColor="accent1"/>
      </w:tblBorders>
    </w:tblPr>
    <w:tblStylePr w:type="firstRow">
      <w:rPr>
        <w:sz w:val="24"/>
        <w:szCs w:val="24"/>
      </w:rPr>
      <w:tblPr/>
      <w:tcPr>
        <w:tcBorders>
          <w:top w:val="nil"/>
          <w:left w:val="nil"/>
          <w:bottom w:val="single" w:sz="24" w:space="0" w:color="004C97" w:themeColor="accent1"/>
          <w:right w:val="nil"/>
          <w:insideH w:val="nil"/>
          <w:insideV w:val="nil"/>
        </w:tcBorders>
        <w:shd w:val="clear" w:color="auto" w:fill="FFFFFF" w:themeFill="background1"/>
      </w:tcPr>
    </w:tblStylePr>
    <w:tblStylePr w:type="lastRow">
      <w:tblPr/>
      <w:tcPr>
        <w:tcBorders>
          <w:top w:val="single" w:sz="8" w:space="0" w:color="004C97"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4C97" w:themeColor="accent1"/>
          <w:insideH w:val="nil"/>
          <w:insideV w:val="nil"/>
        </w:tcBorders>
        <w:shd w:val="clear" w:color="auto" w:fill="FFFFFF" w:themeFill="background1"/>
      </w:tcPr>
    </w:tblStylePr>
    <w:tblStylePr w:type="lastCol">
      <w:tblPr/>
      <w:tcPr>
        <w:tcBorders>
          <w:top w:val="nil"/>
          <w:left w:val="single" w:sz="8" w:space="0" w:color="004C97"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6D2FF" w:themeFill="accent1" w:themeFillTint="3F"/>
      </w:tcPr>
    </w:tblStylePr>
    <w:tblStylePr w:type="band1Horz">
      <w:tblPr/>
      <w:tcPr>
        <w:tcBorders>
          <w:top w:val="nil"/>
          <w:bottom w:val="nil"/>
          <w:insideH w:val="nil"/>
          <w:insideV w:val="nil"/>
        </w:tcBorders>
        <w:shd w:val="clear" w:color="auto" w:fill="A6D2FF"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88DBDF" w:themeColor="accent2"/>
        <w:left w:val="single" w:sz="8" w:space="0" w:color="88DBDF" w:themeColor="accent2"/>
        <w:bottom w:val="single" w:sz="8" w:space="0" w:color="88DBDF" w:themeColor="accent2"/>
        <w:right w:val="single" w:sz="8" w:space="0" w:color="88DBDF" w:themeColor="accent2"/>
      </w:tblBorders>
    </w:tblPr>
    <w:tblStylePr w:type="firstRow">
      <w:rPr>
        <w:sz w:val="24"/>
        <w:szCs w:val="24"/>
      </w:rPr>
      <w:tblPr/>
      <w:tcPr>
        <w:tcBorders>
          <w:top w:val="nil"/>
          <w:left w:val="nil"/>
          <w:bottom w:val="single" w:sz="24" w:space="0" w:color="88DBDF" w:themeColor="accent2"/>
          <w:right w:val="nil"/>
          <w:insideH w:val="nil"/>
          <w:insideV w:val="nil"/>
        </w:tcBorders>
        <w:shd w:val="clear" w:color="auto" w:fill="FFFFFF" w:themeFill="background1"/>
      </w:tcPr>
    </w:tblStylePr>
    <w:tblStylePr w:type="lastRow">
      <w:tblPr/>
      <w:tcPr>
        <w:tcBorders>
          <w:top w:val="single" w:sz="8" w:space="0" w:color="88DBDF"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8DBDF" w:themeColor="accent2"/>
          <w:insideH w:val="nil"/>
          <w:insideV w:val="nil"/>
        </w:tcBorders>
        <w:shd w:val="clear" w:color="auto" w:fill="FFFFFF" w:themeFill="background1"/>
      </w:tcPr>
    </w:tblStylePr>
    <w:tblStylePr w:type="lastCol">
      <w:tblPr/>
      <w:tcPr>
        <w:tcBorders>
          <w:top w:val="nil"/>
          <w:left w:val="single" w:sz="8" w:space="0" w:color="88DBDF"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1F6F7" w:themeFill="accent2" w:themeFillTint="3F"/>
      </w:tcPr>
    </w:tblStylePr>
    <w:tblStylePr w:type="band1Horz">
      <w:tblPr/>
      <w:tcPr>
        <w:tcBorders>
          <w:top w:val="nil"/>
          <w:bottom w:val="nil"/>
          <w:insideH w:val="nil"/>
          <w:insideV w:val="nil"/>
        </w:tcBorders>
        <w:shd w:val="clear" w:color="auto" w:fill="E1F6F7"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00B2A9" w:themeColor="accent3"/>
        <w:left w:val="single" w:sz="8" w:space="0" w:color="00B2A9" w:themeColor="accent3"/>
        <w:bottom w:val="single" w:sz="8" w:space="0" w:color="00B2A9" w:themeColor="accent3"/>
        <w:right w:val="single" w:sz="8" w:space="0" w:color="00B2A9" w:themeColor="accent3"/>
      </w:tblBorders>
    </w:tblPr>
    <w:tblStylePr w:type="firstRow">
      <w:rPr>
        <w:sz w:val="24"/>
        <w:szCs w:val="24"/>
      </w:rPr>
      <w:tblPr/>
      <w:tcPr>
        <w:tcBorders>
          <w:top w:val="nil"/>
          <w:left w:val="nil"/>
          <w:bottom w:val="single" w:sz="24" w:space="0" w:color="00B2A9" w:themeColor="accent3"/>
          <w:right w:val="nil"/>
          <w:insideH w:val="nil"/>
          <w:insideV w:val="nil"/>
        </w:tcBorders>
        <w:shd w:val="clear" w:color="auto" w:fill="FFFFFF" w:themeFill="background1"/>
      </w:tcPr>
    </w:tblStylePr>
    <w:tblStylePr w:type="lastRow">
      <w:tblPr/>
      <w:tcPr>
        <w:tcBorders>
          <w:top w:val="single" w:sz="8" w:space="0" w:color="00B2A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B2A9" w:themeColor="accent3"/>
          <w:insideH w:val="nil"/>
          <w:insideV w:val="nil"/>
        </w:tcBorders>
        <w:shd w:val="clear" w:color="auto" w:fill="FFFFFF" w:themeFill="background1"/>
      </w:tcPr>
    </w:tblStylePr>
    <w:tblStylePr w:type="lastCol">
      <w:tblPr/>
      <w:tcPr>
        <w:tcBorders>
          <w:top w:val="nil"/>
          <w:left w:val="single" w:sz="8" w:space="0" w:color="00B2A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FFFA" w:themeFill="accent3" w:themeFillTint="3F"/>
      </w:tcPr>
    </w:tblStylePr>
    <w:tblStylePr w:type="band1Horz">
      <w:tblPr/>
      <w:tcPr>
        <w:tcBorders>
          <w:top w:val="nil"/>
          <w:bottom w:val="nil"/>
          <w:insideH w:val="nil"/>
          <w:insideV w:val="nil"/>
        </w:tcBorders>
        <w:shd w:val="clear" w:color="auto" w:fill="ACFFFA"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201547" w:themeColor="accent4"/>
        <w:left w:val="single" w:sz="8" w:space="0" w:color="201547" w:themeColor="accent4"/>
        <w:bottom w:val="single" w:sz="8" w:space="0" w:color="201547" w:themeColor="accent4"/>
        <w:right w:val="single" w:sz="8" w:space="0" w:color="201547" w:themeColor="accent4"/>
      </w:tblBorders>
    </w:tblPr>
    <w:tblStylePr w:type="firstRow">
      <w:rPr>
        <w:sz w:val="24"/>
        <w:szCs w:val="24"/>
      </w:rPr>
      <w:tblPr/>
      <w:tcPr>
        <w:tcBorders>
          <w:top w:val="nil"/>
          <w:left w:val="nil"/>
          <w:bottom w:val="single" w:sz="24" w:space="0" w:color="201547" w:themeColor="accent4"/>
          <w:right w:val="nil"/>
          <w:insideH w:val="nil"/>
          <w:insideV w:val="nil"/>
        </w:tcBorders>
        <w:shd w:val="clear" w:color="auto" w:fill="FFFFFF" w:themeFill="background1"/>
      </w:tcPr>
    </w:tblStylePr>
    <w:tblStylePr w:type="lastRow">
      <w:tblPr/>
      <w:tcPr>
        <w:tcBorders>
          <w:top w:val="single" w:sz="8" w:space="0" w:color="201547"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01547" w:themeColor="accent4"/>
          <w:insideH w:val="nil"/>
          <w:insideV w:val="nil"/>
        </w:tcBorders>
        <w:shd w:val="clear" w:color="auto" w:fill="FFFFFF" w:themeFill="background1"/>
      </w:tcPr>
    </w:tblStylePr>
    <w:tblStylePr w:type="lastCol">
      <w:tblPr/>
      <w:tcPr>
        <w:tcBorders>
          <w:top w:val="nil"/>
          <w:left w:val="single" w:sz="8" w:space="0" w:color="201547"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BAFE7" w:themeFill="accent4" w:themeFillTint="3F"/>
      </w:tcPr>
    </w:tblStylePr>
    <w:tblStylePr w:type="band1Horz">
      <w:tblPr/>
      <w:tcPr>
        <w:tcBorders>
          <w:top w:val="nil"/>
          <w:bottom w:val="nil"/>
          <w:insideH w:val="nil"/>
          <w:insideV w:val="nil"/>
        </w:tcBorders>
        <w:shd w:val="clear" w:color="auto" w:fill="BBAFE7"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6694C1" w:themeColor="accent5"/>
        <w:left w:val="single" w:sz="8" w:space="0" w:color="6694C1" w:themeColor="accent5"/>
        <w:bottom w:val="single" w:sz="8" w:space="0" w:color="6694C1" w:themeColor="accent5"/>
        <w:right w:val="single" w:sz="8" w:space="0" w:color="6694C1" w:themeColor="accent5"/>
      </w:tblBorders>
    </w:tblPr>
    <w:tblStylePr w:type="firstRow">
      <w:rPr>
        <w:sz w:val="24"/>
        <w:szCs w:val="24"/>
      </w:rPr>
      <w:tblPr/>
      <w:tcPr>
        <w:tcBorders>
          <w:top w:val="nil"/>
          <w:left w:val="nil"/>
          <w:bottom w:val="single" w:sz="24" w:space="0" w:color="6694C1" w:themeColor="accent5"/>
          <w:right w:val="nil"/>
          <w:insideH w:val="nil"/>
          <w:insideV w:val="nil"/>
        </w:tcBorders>
        <w:shd w:val="clear" w:color="auto" w:fill="FFFFFF" w:themeFill="background1"/>
      </w:tcPr>
    </w:tblStylePr>
    <w:tblStylePr w:type="lastRow">
      <w:tblPr/>
      <w:tcPr>
        <w:tcBorders>
          <w:top w:val="single" w:sz="8" w:space="0" w:color="6694C1"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694C1" w:themeColor="accent5"/>
          <w:insideH w:val="nil"/>
          <w:insideV w:val="nil"/>
        </w:tcBorders>
        <w:shd w:val="clear" w:color="auto" w:fill="FFFFFF" w:themeFill="background1"/>
      </w:tcPr>
    </w:tblStylePr>
    <w:tblStylePr w:type="lastCol">
      <w:tblPr/>
      <w:tcPr>
        <w:tcBorders>
          <w:top w:val="nil"/>
          <w:left w:val="single" w:sz="8" w:space="0" w:color="6694C1"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9E4EF" w:themeFill="accent5" w:themeFillTint="3F"/>
      </w:tcPr>
    </w:tblStylePr>
    <w:tblStylePr w:type="band1Horz">
      <w:tblPr/>
      <w:tcPr>
        <w:tcBorders>
          <w:top w:val="nil"/>
          <w:bottom w:val="nil"/>
          <w:insideH w:val="nil"/>
          <w:insideV w:val="nil"/>
        </w:tcBorders>
        <w:shd w:val="clear" w:color="auto" w:fill="D9E4EF"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58629F"/>
    <w:rPr>
      <w:rFonts w:asciiTheme="majorHAnsi" w:eastAsiaTheme="majorEastAsia" w:hAnsiTheme="majorHAnsi" w:cstheme="majorBidi"/>
    </w:rPr>
    <w:tblPr>
      <w:tblStyleRowBandSize w:val="1"/>
      <w:tblStyleColBandSize w:val="1"/>
      <w:tblBorders>
        <w:top w:val="single" w:sz="8" w:space="0" w:color="B8E9EC" w:themeColor="accent6"/>
        <w:left w:val="single" w:sz="8" w:space="0" w:color="B8E9EC" w:themeColor="accent6"/>
        <w:bottom w:val="single" w:sz="8" w:space="0" w:color="B8E9EC" w:themeColor="accent6"/>
        <w:right w:val="single" w:sz="8" w:space="0" w:color="B8E9EC" w:themeColor="accent6"/>
      </w:tblBorders>
    </w:tblPr>
    <w:tblStylePr w:type="firstRow">
      <w:rPr>
        <w:sz w:val="24"/>
        <w:szCs w:val="24"/>
      </w:rPr>
      <w:tblPr/>
      <w:tcPr>
        <w:tcBorders>
          <w:top w:val="nil"/>
          <w:left w:val="nil"/>
          <w:bottom w:val="single" w:sz="24" w:space="0" w:color="B8E9EC" w:themeColor="accent6"/>
          <w:right w:val="nil"/>
          <w:insideH w:val="nil"/>
          <w:insideV w:val="nil"/>
        </w:tcBorders>
        <w:shd w:val="clear" w:color="auto" w:fill="FFFFFF" w:themeFill="background1"/>
      </w:tcPr>
    </w:tblStylePr>
    <w:tblStylePr w:type="lastRow">
      <w:tblPr/>
      <w:tcPr>
        <w:tcBorders>
          <w:top w:val="single" w:sz="8" w:space="0" w:color="B8E9EC"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B8E9EC" w:themeColor="accent6"/>
          <w:insideH w:val="nil"/>
          <w:insideV w:val="nil"/>
        </w:tcBorders>
        <w:shd w:val="clear" w:color="auto" w:fill="FFFFFF" w:themeFill="background1"/>
      </w:tcPr>
    </w:tblStylePr>
    <w:tblStylePr w:type="lastCol">
      <w:tblPr/>
      <w:tcPr>
        <w:tcBorders>
          <w:top w:val="nil"/>
          <w:left w:val="single" w:sz="8" w:space="0" w:color="B8E9EC"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DF9FA" w:themeFill="accent6" w:themeFillTint="3F"/>
      </w:tcPr>
    </w:tblStylePr>
    <w:tblStylePr w:type="band1Horz">
      <w:tblPr/>
      <w:tcPr>
        <w:tcBorders>
          <w:top w:val="nil"/>
          <w:bottom w:val="nil"/>
          <w:insideH w:val="nil"/>
          <w:insideV w:val="nil"/>
        </w:tcBorders>
        <w:shd w:val="clear" w:color="auto" w:fill="EDF9FA"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58629F"/>
    <w:tblPr>
      <w:tblStyleRowBandSize w:val="1"/>
      <w:tblStyleColBandSize w:val="1"/>
      <w:tbl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single" w:sz="8" w:space="0" w:color="5B5858" w:themeColor="text1" w:themeTint="BF"/>
      </w:tblBorders>
    </w:tblPr>
    <w:tblStylePr w:type="firstRow">
      <w:pPr>
        <w:spacing w:before="0" w:after="0" w:line="240" w:lineRule="auto"/>
      </w:pPr>
      <w:rPr>
        <w:b/>
        <w:bCs/>
        <w:color w:val="FFFFFF" w:themeColor="background1"/>
      </w:rPr>
      <w:tblPr/>
      <w:tcPr>
        <w:tcBorders>
          <w:top w:val="single" w:sz="8"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nil"/>
          <w:insideV w:val="nil"/>
        </w:tcBorders>
        <w:shd w:val="clear" w:color="auto" w:fill="232222" w:themeFill="text1"/>
      </w:tcPr>
    </w:tblStylePr>
    <w:tblStylePr w:type="lastRow">
      <w:pPr>
        <w:spacing w:before="0" w:after="0" w:line="240" w:lineRule="auto"/>
      </w:pPr>
      <w:rPr>
        <w:b/>
        <w:bCs/>
      </w:rPr>
      <w:tblPr/>
      <w:tcPr>
        <w:tcBorders>
          <w:top w:val="double" w:sz="6" w:space="0" w:color="5B5858" w:themeColor="text1" w:themeTint="BF"/>
          <w:left w:val="single" w:sz="8" w:space="0" w:color="5B5858" w:themeColor="text1" w:themeTint="BF"/>
          <w:bottom w:val="single" w:sz="8" w:space="0" w:color="5B5858" w:themeColor="text1" w:themeTint="BF"/>
          <w:right w:val="single" w:sz="8" w:space="0" w:color="5B5858" w:themeColor="text1" w:themeTint="BF"/>
          <w:insideH w:val="nil"/>
          <w:insideV w:val="nil"/>
        </w:tcBorders>
      </w:tcPr>
    </w:tblStylePr>
    <w:tblStylePr w:type="firstCol">
      <w:rPr>
        <w:b/>
        <w:bCs/>
      </w:rPr>
    </w:tblStylePr>
    <w:tblStylePr w:type="lastCol">
      <w:rPr>
        <w:b/>
        <w:bCs/>
      </w:rPr>
    </w:tblStylePr>
    <w:tblStylePr w:type="band1Vert">
      <w:tblPr/>
      <w:tcPr>
        <w:shd w:val="clear" w:color="auto" w:fill="C9C7C7" w:themeFill="text1" w:themeFillTint="3F"/>
      </w:tcPr>
    </w:tblStylePr>
    <w:tblStylePr w:type="band1Horz">
      <w:tblPr/>
      <w:tcPr>
        <w:tcBorders>
          <w:insideH w:val="nil"/>
          <w:insideV w:val="nil"/>
        </w:tcBorders>
        <w:shd w:val="clear" w:color="auto" w:fill="C9C7C7"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58629F"/>
    <w:tblPr>
      <w:tblStyleRowBandSize w:val="1"/>
      <w:tblStyleColBandSize w:val="1"/>
      <w:tblBorders>
        <w:top w:val="single" w:sz="8" w:space="0" w:color="0078F1" w:themeColor="accent1" w:themeTint="BF"/>
        <w:left w:val="single" w:sz="8" w:space="0" w:color="0078F1" w:themeColor="accent1" w:themeTint="BF"/>
        <w:bottom w:val="single" w:sz="8" w:space="0" w:color="0078F1" w:themeColor="accent1" w:themeTint="BF"/>
        <w:right w:val="single" w:sz="8" w:space="0" w:color="0078F1" w:themeColor="accent1" w:themeTint="BF"/>
        <w:insideH w:val="single" w:sz="8" w:space="0" w:color="0078F1" w:themeColor="accent1" w:themeTint="BF"/>
      </w:tblBorders>
    </w:tblPr>
    <w:tblStylePr w:type="firstRow">
      <w:pPr>
        <w:spacing w:before="0" w:after="0" w:line="240" w:lineRule="auto"/>
      </w:pPr>
      <w:rPr>
        <w:b/>
        <w:bCs/>
        <w:color w:val="FFFFFF" w:themeColor="background1"/>
      </w:rPr>
      <w:tblPr/>
      <w:tcPr>
        <w:tcBorders>
          <w:top w:val="single" w:sz="8" w:space="0" w:color="0078F1" w:themeColor="accent1" w:themeTint="BF"/>
          <w:left w:val="single" w:sz="8" w:space="0" w:color="0078F1" w:themeColor="accent1" w:themeTint="BF"/>
          <w:bottom w:val="single" w:sz="8" w:space="0" w:color="0078F1" w:themeColor="accent1" w:themeTint="BF"/>
          <w:right w:val="single" w:sz="8" w:space="0" w:color="0078F1" w:themeColor="accent1" w:themeTint="BF"/>
          <w:insideH w:val="nil"/>
          <w:insideV w:val="nil"/>
        </w:tcBorders>
        <w:shd w:val="clear" w:color="auto" w:fill="004C97" w:themeFill="accent1"/>
      </w:tcPr>
    </w:tblStylePr>
    <w:tblStylePr w:type="lastRow">
      <w:pPr>
        <w:spacing w:before="0" w:after="0" w:line="240" w:lineRule="auto"/>
      </w:pPr>
      <w:rPr>
        <w:b/>
        <w:bCs/>
      </w:rPr>
      <w:tblPr/>
      <w:tcPr>
        <w:tcBorders>
          <w:top w:val="double" w:sz="6" w:space="0" w:color="0078F1" w:themeColor="accent1" w:themeTint="BF"/>
          <w:left w:val="single" w:sz="8" w:space="0" w:color="0078F1" w:themeColor="accent1" w:themeTint="BF"/>
          <w:bottom w:val="single" w:sz="8" w:space="0" w:color="0078F1" w:themeColor="accent1" w:themeTint="BF"/>
          <w:right w:val="single" w:sz="8" w:space="0" w:color="0078F1" w:themeColor="accent1" w:themeTint="BF"/>
          <w:insideH w:val="nil"/>
          <w:insideV w:val="nil"/>
        </w:tcBorders>
      </w:tcPr>
    </w:tblStylePr>
    <w:tblStylePr w:type="firstCol">
      <w:rPr>
        <w:b/>
        <w:bCs/>
      </w:rPr>
    </w:tblStylePr>
    <w:tblStylePr w:type="lastCol">
      <w:rPr>
        <w:b/>
        <w:bCs/>
      </w:rPr>
    </w:tblStylePr>
    <w:tblStylePr w:type="band1Vert">
      <w:tblPr/>
      <w:tcPr>
        <w:shd w:val="clear" w:color="auto" w:fill="A6D2FF" w:themeFill="accent1" w:themeFillTint="3F"/>
      </w:tcPr>
    </w:tblStylePr>
    <w:tblStylePr w:type="band1Horz">
      <w:tblPr/>
      <w:tcPr>
        <w:tcBorders>
          <w:insideH w:val="nil"/>
          <w:insideV w:val="nil"/>
        </w:tcBorders>
        <w:shd w:val="clear" w:color="auto" w:fill="A6D2FF"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58629F"/>
    <w:tblPr>
      <w:tblStyleRowBandSize w:val="1"/>
      <w:tblStyleColBandSize w:val="1"/>
      <w:tblBorders>
        <w:top w:val="single" w:sz="8" w:space="0" w:color="A5E3E7" w:themeColor="accent2" w:themeTint="BF"/>
        <w:left w:val="single" w:sz="8" w:space="0" w:color="A5E3E7" w:themeColor="accent2" w:themeTint="BF"/>
        <w:bottom w:val="single" w:sz="8" w:space="0" w:color="A5E3E7" w:themeColor="accent2" w:themeTint="BF"/>
        <w:right w:val="single" w:sz="8" w:space="0" w:color="A5E3E7" w:themeColor="accent2" w:themeTint="BF"/>
        <w:insideH w:val="single" w:sz="8" w:space="0" w:color="A5E3E7" w:themeColor="accent2" w:themeTint="BF"/>
      </w:tblBorders>
    </w:tblPr>
    <w:tblStylePr w:type="firstRow">
      <w:pPr>
        <w:spacing w:before="0" w:after="0" w:line="240" w:lineRule="auto"/>
      </w:pPr>
      <w:rPr>
        <w:b/>
        <w:bCs/>
        <w:color w:val="FFFFFF" w:themeColor="background1"/>
      </w:rPr>
      <w:tblPr/>
      <w:tcPr>
        <w:tcBorders>
          <w:top w:val="single" w:sz="8" w:space="0" w:color="A5E3E7" w:themeColor="accent2" w:themeTint="BF"/>
          <w:left w:val="single" w:sz="8" w:space="0" w:color="A5E3E7" w:themeColor="accent2" w:themeTint="BF"/>
          <w:bottom w:val="single" w:sz="8" w:space="0" w:color="A5E3E7" w:themeColor="accent2" w:themeTint="BF"/>
          <w:right w:val="single" w:sz="8" w:space="0" w:color="A5E3E7" w:themeColor="accent2" w:themeTint="BF"/>
          <w:insideH w:val="nil"/>
          <w:insideV w:val="nil"/>
        </w:tcBorders>
        <w:shd w:val="clear" w:color="auto" w:fill="88DBDF" w:themeFill="accent2"/>
      </w:tcPr>
    </w:tblStylePr>
    <w:tblStylePr w:type="lastRow">
      <w:pPr>
        <w:spacing w:before="0" w:after="0" w:line="240" w:lineRule="auto"/>
      </w:pPr>
      <w:rPr>
        <w:b/>
        <w:bCs/>
      </w:rPr>
      <w:tblPr/>
      <w:tcPr>
        <w:tcBorders>
          <w:top w:val="double" w:sz="6" w:space="0" w:color="A5E3E7" w:themeColor="accent2" w:themeTint="BF"/>
          <w:left w:val="single" w:sz="8" w:space="0" w:color="A5E3E7" w:themeColor="accent2" w:themeTint="BF"/>
          <w:bottom w:val="single" w:sz="8" w:space="0" w:color="A5E3E7" w:themeColor="accent2" w:themeTint="BF"/>
          <w:right w:val="single" w:sz="8" w:space="0" w:color="A5E3E7" w:themeColor="accent2" w:themeTint="BF"/>
          <w:insideH w:val="nil"/>
          <w:insideV w:val="nil"/>
        </w:tcBorders>
      </w:tcPr>
    </w:tblStylePr>
    <w:tblStylePr w:type="firstCol">
      <w:rPr>
        <w:b/>
        <w:bCs/>
      </w:rPr>
    </w:tblStylePr>
    <w:tblStylePr w:type="lastCol">
      <w:rPr>
        <w:b/>
        <w:bCs/>
      </w:rPr>
    </w:tblStylePr>
    <w:tblStylePr w:type="band1Vert">
      <w:tblPr/>
      <w:tcPr>
        <w:shd w:val="clear" w:color="auto" w:fill="E1F6F7" w:themeFill="accent2" w:themeFillTint="3F"/>
      </w:tcPr>
    </w:tblStylePr>
    <w:tblStylePr w:type="band1Horz">
      <w:tblPr/>
      <w:tcPr>
        <w:tcBorders>
          <w:insideH w:val="nil"/>
          <w:insideV w:val="nil"/>
        </w:tcBorders>
        <w:shd w:val="clear" w:color="auto" w:fill="E1F6F7"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58629F"/>
    <w:tblPr>
      <w:tblStyleRowBandSize w:val="1"/>
      <w:tblStyleColBandSize w:val="1"/>
      <w:tblBorders>
        <w:top w:val="single" w:sz="8"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single" w:sz="8" w:space="0" w:color="06FFF2" w:themeColor="accent3" w:themeTint="BF"/>
      </w:tblBorders>
    </w:tblPr>
    <w:tblStylePr w:type="firstRow">
      <w:pPr>
        <w:spacing w:before="0" w:after="0" w:line="240" w:lineRule="auto"/>
      </w:pPr>
      <w:rPr>
        <w:b/>
        <w:bCs/>
        <w:color w:val="FFFFFF" w:themeColor="background1"/>
      </w:rPr>
      <w:tblPr/>
      <w:tcPr>
        <w:tcBorders>
          <w:top w:val="single" w:sz="8"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nil"/>
          <w:insideV w:val="nil"/>
        </w:tcBorders>
        <w:shd w:val="clear" w:color="auto" w:fill="00B2A9" w:themeFill="accent3"/>
      </w:tcPr>
    </w:tblStylePr>
    <w:tblStylePr w:type="lastRow">
      <w:pPr>
        <w:spacing w:before="0" w:after="0" w:line="240" w:lineRule="auto"/>
      </w:pPr>
      <w:rPr>
        <w:b/>
        <w:bCs/>
      </w:rPr>
      <w:tblPr/>
      <w:tcPr>
        <w:tcBorders>
          <w:top w:val="double" w:sz="6" w:space="0" w:color="06FFF2" w:themeColor="accent3" w:themeTint="BF"/>
          <w:left w:val="single" w:sz="8" w:space="0" w:color="06FFF2" w:themeColor="accent3" w:themeTint="BF"/>
          <w:bottom w:val="single" w:sz="8" w:space="0" w:color="06FFF2" w:themeColor="accent3" w:themeTint="BF"/>
          <w:right w:val="single" w:sz="8" w:space="0" w:color="06FFF2" w:themeColor="accent3" w:themeTint="BF"/>
          <w:insideH w:val="nil"/>
          <w:insideV w:val="nil"/>
        </w:tcBorders>
      </w:tcPr>
    </w:tblStylePr>
    <w:tblStylePr w:type="firstCol">
      <w:rPr>
        <w:b/>
        <w:bCs/>
      </w:rPr>
    </w:tblStylePr>
    <w:tblStylePr w:type="lastCol">
      <w:rPr>
        <w:b/>
        <w:bCs/>
      </w:rPr>
    </w:tblStylePr>
    <w:tblStylePr w:type="band1Vert">
      <w:tblPr/>
      <w:tcPr>
        <w:shd w:val="clear" w:color="auto" w:fill="ACFFFA" w:themeFill="accent3" w:themeFillTint="3F"/>
      </w:tcPr>
    </w:tblStylePr>
    <w:tblStylePr w:type="band1Horz">
      <w:tblPr/>
      <w:tcPr>
        <w:tcBorders>
          <w:insideH w:val="nil"/>
          <w:insideV w:val="nil"/>
        </w:tcBorders>
        <w:shd w:val="clear" w:color="auto" w:fill="ACFFFA"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58629F"/>
    <w:tblPr>
      <w:tblStyleRowBandSize w:val="1"/>
      <w:tblStyleColBandSize w:val="1"/>
      <w:tbl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single" w:sz="8" w:space="0" w:color="442D97" w:themeColor="accent4" w:themeTint="BF"/>
      </w:tblBorders>
    </w:tblPr>
    <w:tblStylePr w:type="firstRow">
      <w:pPr>
        <w:spacing w:before="0" w:after="0" w:line="240" w:lineRule="auto"/>
      </w:pPr>
      <w:rPr>
        <w:b/>
        <w:bCs/>
        <w:color w:val="FFFFFF" w:themeColor="background1"/>
      </w:rPr>
      <w:tblPr/>
      <w:tcPr>
        <w:tcBorders>
          <w:top w:val="single" w:sz="8"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nil"/>
          <w:insideV w:val="nil"/>
        </w:tcBorders>
        <w:shd w:val="clear" w:color="auto" w:fill="201547" w:themeFill="accent4"/>
      </w:tcPr>
    </w:tblStylePr>
    <w:tblStylePr w:type="lastRow">
      <w:pPr>
        <w:spacing w:before="0" w:after="0" w:line="240" w:lineRule="auto"/>
      </w:pPr>
      <w:rPr>
        <w:b/>
        <w:bCs/>
      </w:rPr>
      <w:tblPr/>
      <w:tcPr>
        <w:tcBorders>
          <w:top w:val="double" w:sz="6" w:space="0" w:color="442D97" w:themeColor="accent4" w:themeTint="BF"/>
          <w:left w:val="single" w:sz="8" w:space="0" w:color="442D97" w:themeColor="accent4" w:themeTint="BF"/>
          <w:bottom w:val="single" w:sz="8" w:space="0" w:color="442D97" w:themeColor="accent4" w:themeTint="BF"/>
          <w:right w:val="single" w:sz="8" w:space="0" w:color="442D97" w:themeColor="accent4" w:themeTint="BF"/>
          <w:insideH w:val="nil"/>
          <w:insideV w:val="nil"/>
        </w:tcBorders>
      </w:tcPr>
    </w:tblStylePr>
    <w:tblStylePr w:type="firstCol">
      <w:rPr>
        <w:b/>
        <w:bCs/>
      </w:rPr>
    </w:tblStylePr>
    <w:tblStylePr w:type="lastCol">
      <w:rPr>
        <w:b/>
        <w:bCs/>
      </w:rPr>
    </w:tblStylePr>
    <w:tblStylePr w:type="band1Vert">
      <w:tblPr/>
      <w:tcPr>
        <w:shd w:val="clear" w:color="auto" w:fill="BBAFE7" w:themeFill="accent4" w:themeFillTint="3F"/>
      </w:tcPr>
    </w:tblStylePr>
    <w:tblStylePr w:type="band1Horz">
      <w:tblPr/>
      <w:tcPr>
        <w:tcBorders>
          <w:insideH w:val="nil"/>
          <w:insideV w:val="nil"/>
        </w:tcBorders>
        <w:shd w:val="clear" w:color="auto" w:fill="BBAFE7"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58629F"/>
    <w:tblPr>
      <w:tblStyleRowBandSize w:val="1"/>
      <w:tblStyleColBandSize w:val="1"/>
      <w:tblBorders>
        <w:top w:val="single" w:sz="8" w:space="0" w:color="8CAED0" w:themeColor="accent5" w:themeTint="BF"/>
        <w:left w:val="single" w:sz="8" w:space="0" w:color="8CAED0" w:themeColor="accent5" w:themeTint="BF"/>
        <w:bottom w:val="single" w:sz="8" w:space="0" w:color="8CAED0" w:themeColor="accent5" w:themeTint="BF"/>
        <w:right w:val="single" w:sz="8" w:space="0" w:color="8CAED0" w:themeColor="accent5" w:themeTint="BF"/>
        <w:insideH w:val="single" w:sz="8" w:space="0" w:color="8CAED0" w:themeColor="accent5" w:themeTint="BF"/>
      </w:tblBorders>
    </w:tblPr>
    <w:tblStylePr w:type="firstRow">
      <w:pPr>
        <w:spacing w:before="0" w:after="0" w:line="240" w:lineRule="auto"/>
      </w:pPr>
      <w:rPr>
        <w:b/>
        <w:bCs/>
        <w:color w:val="FFFFFF" w:themeColor="background1"/>
      </w:rPr>
      <w:tblPr/>
      <w:tcPr>
        <w:tcBorders>
          <w:top w:val="single" w:sz="8" w:space="0" w:color="8CAED0" w:themeColor="accent5" w:themeTint="BF"/>
          <w:left w:val="single" w:sz="8" w:space="0" w:color="8CAED0" w:themeColor="accent5" w:themeTint="BF"/>
          <w:bottom w:val="single" w:sz="8" w:space="0" w:color="8CAED0" w:themeColor="accent5" w:themeTint="BF"/>
          <w:right w:val="single" w:sz="8" w:space="0" w:color="8CAED0" w:themeColor="accent5" w:themeTint="BF"/>
          <w:insideH w:val="nil"/>
          <w:insideV w:val="nil"/>
        </w:tcBorders>
        <w:shd w:val="clear" w:color="auto" w:fill="6694C1" w:themeFill="accent5"/>
      </w:tcPr>
    </w:tblStylePr>
    <w:tblStylePr w:type="lastRow">
      <w:pPr>
        <w:spacing w:before="0" w:after="0" w:line="240" w:lineRule="auto"/>
      </w:pPr>
      <w:rPr>
        <w:b/>
        <w:bCs/>
      </w:rPr>
      <w:tblPr/>
      <w:tcPr>
        <w:tcBorders>
          <w:top w:val="double" w:sz="6" w:space="0" w:color="8CAED0" w:themeColor="accent5" w:themeTint="BF"/>
          <w:left w:val="single" w:sz="8" w:space="0" w:color="8CAED0" w:themeColor="accent5" w:themeTint="BF"/>
          <w:bottom w:val="single" w:sz="8" w:space="0" w:color="8CAED0" w:themeColor="accent5" w:themeTint="BF"/>
          <w:right w:val="single" w:sz="8" w:space="0" w:color="8CAED0" w:themeColor="accent5" w:themeTint="BF"/>
          <w:insideH w:val="nil"/>
          <w:insideV w:val="nil"/>
        </w:tcBorders>
      </w:tcPr>
    </w:tblStylePr>
    <w:tblStylePr w:type="firstCol">
      <w:rPr>
        <w:b/>
        <w:bCs/>
      </w:rPr>
    </w:tblStylePr>
    <w:tblStylePr w:type="lastCol">
      <w:rPr>
        <w:b/>
        <w:bCs/>
      </w:rPr>
    </w:tblStylePr>
    <w:tblStylePr w:type="band1Vert">
      <w:tblPr/>
      <w:tcPr>
        <w:shd w:val="clear" w:color="auto" w:fill="D9E4EF" w:themeFill="accent5" w:themeFillTint="3F"/>
      </w:tcPr>
    </w:tblStylePr>
    <w:tblStylePr w:type="band1Horz">
      <w:tblPr/>
      <w:tcPr>
        <w:tcBorders>
          <w:insideH w:val="nil"/>
          <w:insideV w:val="nil"/>
        </w:tcBorders>
        <w:shd w:val="clear" w:color="auto" w:fill="D9E4EF"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58629F"/>
    <w:tblPr>
      <w:tblStyleRowBandSize w:val="1"/>
      <w:tblStyleColBandSize w:val="1"/>
      <w:tblBorders>
        <w:top w:val="single" w:sz="8" w:space="0" w:color="C9EEF0" w:themeColor="accent6" w:themeTint="BF"/>
        <w:left w:val="single" w:sz="8" w:space="0" w:color="C9EEF0" w:themeColor="accent6" w:themeTint="BF"/>
        <w:bottom w:val="single" w:sz="8" w:space="0" w:color="C9EEF0" w:themeColor="accent6" w:themeTint="BF"/>
        <w:right w:val="single" w:sz="8" w:space="0" w:color="C9EEF0" w:themeColor="accent6" w:themeTint="BF"/>
        <w:insideH w:val="single" w:sz="8" w:space="0" w:color="C9EEF0" w:themeColor="accent6" w:themeTint="BF"/>
      </w:tblBorders>
    </w:tblPr>
    <w:tblStylePr w:type="firstRow">
      <w:pPr>
        <w:spacing w:before="0" w:after="0" w:line="240" w:lineRule="auto"/>
      </w:pPr>
      <w:rPr>
        <w:b/>
        <w:bCs/>
        <w:color w:val="FFFFFF" w:themeColor="background1"/>
      </w:rPr>
      <w:tblPr/>
      <w:tcPr>
        <w:tcBorders>
          <w:top w:val="single" w:sz="8" w:space="0" w:color="C9EEF0" w:themeColor="accent6" w:themeTint="BF"/>
          <w:left w:val="single" w:sz="8" w:space="0" w:color="C9EEF0" w:themeColor="accent6" w:themeTint="BF"/>
          <w:bottom w:val="single" w:sz="8" w:space="0" w:color="C9EEF0" w:themeColor="accent6" w:themeTint="BF"/>
          <w:right w:val="single" w:sz="8" w:space="0" w:color="C9EEF0" w:themeColor="accent6" w:themeTint="BF"/>
          <w:insideH w:val="nil"/>
          <w:insideV w:val="nil"/>
        </w:tcBorders>
        <w:shd w:val="clear" w:color="auto" w:fill="B8E9EC" w:themeFill="accent6"/>
      </w:tcPr>
    </w:tblStylePr>
    <w:tblStylePr w:type="lastRow">
      <w:pPr>
        <w:spacing w:before="0" w:after="0" w:line="240" w:lineRule="auto"/>
      </w:pPr>
      <w:rPr>
        <w:b/>
        <w:bCs/>
      </w:rPr>
      <w:tblPr/>
      <w:tcPr>
        <w:tcBorders>
          <w:top w:val="double" w:sz="6" w:space="0" w:color="C9EEF0" w:themeColor="accent6" w:themeTint="BF"/>
          <w:left w:val="single" w:sz="8" w:space="0" w:color="C9EEF0" w:themeColor="accent6" w:themeTint="BF"/>
          <w:bottom w:val="single" w:sz="8" w:space="0" w:color="C9EEF0" w:themeColor="accent6" w:themeTint="BF"/>
          <w:right w:val="single" w:sz="8" w:space="0" w:color="C9EEF0" w:themeColor="accent6" w:themeTint="BF"/>
          <w:insideH w:val="nil"/>
          <w:insideV w:val="nil"/>
        </w:tcBorders>
      </w:tcPr>
    </w:tblStylePr>
    <w:tblStylePr w:type="firstCol">
      <w:rPr>
        <w:b/>
        <w:bCs/>
      </w:rPr>
    </w:tblStylePr>
    <w:tblStylePr w:type="lastCol">
      <w:rPr>
        <w:b/>
        <w:bCs/>
      </w:rPr>
    </w:tblStylePr>
    <w:tblStylePr w:type="band1Vert">
      <w:tblPr/>
      <w:tcPr>
        <w:shd w:val="clear" w:color="auto" w:fill="EDF9FA" w:themeFill="accent6" w:themeFillTint="3F"/>
      </w:tcPr>
    </w:tblStylePr>
    <w:tblStylePr w:type="band1Horz">
      <w:tblPr/>
      <w:tcPr>
        <w:tcBorders>
          <w:insideH w:val="nil"/>
          <w:insideV w:val="nil"/>
        </w:tcBorders>
        <w:shd w:val="clear" w:color="auto" w:fill="EDF9FA"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32222"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32222" w:themeFill="text1"/>
      </w:tcPr>
    </w:tblStylePr>
    <w:tblStylePr w:type="lastCol">
      <w:rPr>
        <w:b/>
        <w:bCs/>
        <w:color w:val="FFFFFF" w:themeColor="background1"/>
      </w:rPr>
      <w:tblPr/>
      <w:tcPr>
        <w:tcBorders>
          <w:left w:val="nil"/>
          <w:right w:val="nil"/>
          <w:insideH w:val="nil"/>
          <w:insideV w:val="nil"/>
        </w:tcBorders>
        <w:shd w:val="clear" w:color="auto" w:fill="232222"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4C97"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4C97" w:themeFill="accent1"/>
      </w:tcPr>
    </w:tblStylePr>
    <w:tblStylePr w:type="lastCol">
      <w:rPr>
        <w:b/>
        <w:bCs/>
        <w:color w:val="FFFFFF" w:themeColor="background1"/>
      </w:rPr>
      <w:tblPr/>
      <w:tcPr>
        <w:tcBorders>
          <w:left w:val="nil"/>
          <w:right w:val="nil"/>
          <w:insideH w:val="nil"/>
          <w:insideV w:val="nil"/>
        </w:tcBorders>
        <w:shd w:val="clear" w:color="auto" w:fill="004C97"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8DBDF"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8DBDF" w:themeFill="accent2"/>
      </w:tcPr>
    </w:tblStylePr>
    <w:tblStylePr w:type="lastCol">
      <w:rPr>
        <w:b/>
        <w:bCs/>
        <w:color w:val="FFFFFF" w:themeColor="background1"/>
      </w:rPr>
      <w:tblPr/>
      <w:tcPr>
        <w:tcBorders>
          <w:left w:val="nil"/>
          <w:right w:val="nil"/>
          <w:insideH w:val="nil"/>
          <w:insideV w:val="nil"/>
        </w:tcBorders>
        <w:shd w:val="clear" w:color="auto" w:fill="88DBDF"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B2A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B2A9" w:themeFill="accent3"/>
      </w:tcPr>
    </w:tblStylePr>
    <w:tblStylePr w:type="lastCol">
      <w:rPr>
        <w:b/>
        <w:bCs/>
        <w:color w:val="FFFFFF" w:themeColor="background1"/>
      </w:rPr>
      <w:tblPr/>
      <w:tcPr>
        <w:tcBorders>
          <w:left w:val="nil"/>
          <w:right w:val="nil"/>
          <w:insideH w:val="nil"/>
          <w:insideV w:val="nil"/>
        </w:tcBorders>
        <w:shd w:val="clear" w:color="auto" w:fill="00B2A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01547"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01547" w:themeFill="accent4"/>
      </w:tcPr>
    </w:tblStylePr>
    <w:tblStylePr w:type="lastCol">
      <w:rPr>
        <w:b/>
        <w:bCs/>
        <w:color w:val="FFFFFF" w:themeColor="background1"/>
      </w:rPr>
      <w:tblPr/>
      <w:tcPr>
        <w:tcBorders>
          <w:left w:val="nil"/>
          <w:right w:val="nil"/>
          <w:insideH w:val="nil"/>
          <w:insideV w:val="nil"/>
        </w:tcBorders>
        <w:shd w:val="clear" w:color="auto" w:fill="201547"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694C1"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6694C1" w:themeFill="accent5"/>
      </w:tcPr>
    </w:tblStylePr>
    <w:tblStylePr w:type="lastCol">
      <w:rPr>
        <w:b/>
        <w:bCs/>
        <w:color w:val="FFFFFF" w:themeColor="background1"/>
      </w:rPr>
      <w:tblPr/>
      <w:tcPr>
        <w:tcBorders>
          <w:left w:val="nil"/>
          <w:right w:val="nil"/>
          <w:insideH w:val="nil"/>
          <w:insideV w:val="nil"/>
        </w:tcBorders>
        <w:shd w:val="clear" w:color="auto" w:fill="6694C1"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58629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8E9EC"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8E9EC" w:themeFill="accent6"/>
      </w:tcPr>
    </w:tblStylePr>
    <w:tblStylePr w:type="lastCol">
      <w:rPr>
        <w:b/>
        <w:bCs/>
        <w:color w:val="FFFFFF" w:themeColor="background1"/>
      </w:rPr>
      <w:tblPr/>
      <w:tcPr>
        <w:tcBorders>
          <w:left w:val="nil"/>
          <w:right w:val="nil"/>
          <w:insideH w:val="nil"/>
          <w:insideV w:val="nil"/>
        </w:tcBorders>
        <w:shd w:val="clear" w:color="auto" w:fill="B8E9EC"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PlainTable1">
    <w:name w:val="Plain Table 1"/>
    <w:basedOn w:val="TableNormal"/>
    <w:uiPriority w:val="41"/>
    <w:semiHidden/>
    <w:rsid w:val="0058629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3">
    <w:name w:val="Plain Table 3"/>
    <w:basedOn w:val="TableNormal"/>
    <w:uiPriority w:val="43"/>
    <w:semiHidden/>
    <w:rsid w:val="0058629F"/>
    <w:tblPr>
      <w:tblStyleRowBandSize w:val="1"/>
      <w:tblStyleColBandSize w:val="1"/>
    </w:tblPr>
    <w:tblStylePr w:type="firstRow">
      <w:rPr>
        <w:b/>
        <w:bCs/>
        <w:caps/>
      </w:rPr>
      <w:tblPr/>
      <w:tcPr>
        <w:tcBorders>
          <w:bottom w:val="single" w:sz="4" w:space="0" w:color="918E8E"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918E8E"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semiHidden/>
    <w:rsid w:val="0058629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semiHidden/>
    <w:rsid w:val="0058629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18E8E"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18E8E"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18E8E"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18E8E"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3Deffects1">
    <w:name w:val="Table 3D effects 1"/>
    <w:basedOn w:val="TableNormal"/>
    <w:semiHidden/>
    <w:rsid w:val="0058629F"/>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58629F"/>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58629F"/>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58629F"/>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58629F"/>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58629F"/>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58629F"/>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58629F"/>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58629F"/>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58629F"/>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58629F"/>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58629F"/>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58629F"/>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58629F"/>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58629F"/>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58629F"/>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58629F"/>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rsid w:val="0058629F"/>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58629F"/>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58629F"/>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58629F"/>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58629F"/>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58629F"/>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58629F"/>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58629F"/>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
    <w:name w:val="Table Grid"/>
    <w:aliases w:val="Table No Border"/>
    <w:basedOn w:val="TableNormal"/>
    <w:uiPriority w:val="39"/>
    <w:rsid w:val="00851D39"/>
    <w:pPr>
      <w:spacing w:before="70" w:after="70"/>
    </w:pPr>
    <w:tblPr>
      <w:tblStyleColBandSize w:val="1"/>
      <w:tblBorders>
        <w:top w:val="single" w:sz="4" w:space="0" w:color="auto"/>
        <w:bottom w:val="single" w:sz="4" w:space="0" w:color="auto"/>
        <w:insideH w:val="single" w:sz="4" w:space="0" w:color="auto"/>
      </w:tblBorders>
      <w:tblCellMar>
        <w:left w:w="113" w:type="dxa"/>
        <w:right w:w="113" w:type="dxa"/>
      </w:tblCellMar>
    </w:tblPr>
    <w:tblStylePr w:type="firstRow">
      <w:pPr>
        <w:keepNext/>
        <w:wordWrap/>
      </w:pPr>
      <w:rPr>
        <w:color w:val="201547" w:themeColor="text2"/>
      </w:rPr>
      <w:tblPr/>
      <w:tcPr>
        <w:tcBorders>
          <w:top w:val="nil"/>
          <w:left w:val="nil"/>
          <w:bottom w:val="nil"/>
          <w:right w:val="nil"/>
          <w:insideH w:val="nil"/>
          <w:insideV w:val="nil"/>
        </w:tcBorders>
        <w:shd w:val="clear" w:color="auto" w:fill="004C97" w:themeFill="accent1"/>
      </w:tcPr>
    </w:tblStylePr>
    <w:tblStylePr w:type="firstCol">
      <w:tblPr/>
      <w:tcPr>
        <w:shd w:val="clear" w:color="auto" w:fill="FFFFFF" w:themeFill="background1"/>
      </w:tcPr>
    </w:tblStylePr>
    <w:tblStylePr w:type="band1Vert">
      <w:tblPr/>
      <w:tcPr>
        <w:shd w:val="clear" w:color="auto" w:fill="CCDBEA" w:themeFill="background2"/>
      </w:tcPr>
    </w:tblStylePr>
  </w:style>
  <w:style w:type="table" w:styleId="TableList1">
    <w:name w:val="Table List 1"/>
    <w:basedOn w:val="TableNormal"/>
    <w:semiHidden/>
    <w:rsid w:val="0058629F"/>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58629F"/>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58629F"/>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58629F"/>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58629F"/>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58629F"/>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58629F"/>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58629F"/>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58629F"/>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58629F"/>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58629F"/>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58629F"/>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58629F"/>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58629F"/>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58629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58629F"/>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58629F"/>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58629F"/>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PlainText">
    <w:name w:val="Plain Text"/>
    <w:basedOn w:val="Normal"/>
    <w:link w:val="PlainTextChar"/>
    <w:uiPriority w:val="99"/>
    <w:semiHidden/>
    <w:unhideWhenUsed/>
    <w:rsid w:val="0058629F"/>
    <w:rPr>
      <w:rFonts w:ascii="Calibri" w:hAnsi="Calibri"/>
      <w:szCs w:val="21"/>
    </w:rPr>
  </w:style>
  <w:style w:type="character" w:customStyle="1" w:styleId="PlainTextChar">
    <w:name w:val="Plain Text Char"/>
    <w:basedOn w:val="DefaultParagraphFont"/>
    <w:link w:val="PlainText"/>
    <w:uiPriority w:val="99"/>
    <w:semiHidden/>
    <w:rsid w:val="0058629F"/>
    <w:rPr>
      <w:rFonts w:ascii="Calibri" w:hAnsi="Calibri"/>
      <w:color w:val="auto"/>
      <w:szCs w:val="21"/>
    </w:rPr>
  </w:style>
  <w:style w:type="character" w:customStyle="1" w:styleId="FootnoteTextChar">
    <w:name w:val="Footnote Text Char"/>
    <w:basedOn w:val="DefaultParagraphFont"/>
    <w:link w:val="FootnoteText"/>
    <w:uiPriority w:val="99"/>
    <w:rsid w:val="005D764F"/>
    <w:rPr>
      <w:sz w:val="18"/>
    </w:rPr>
  </w:style>
  <w:style w:type="character" w:customStyle="1" w:styleId="TOC1Char">
    <w:name w:val="TOC 1 Char"/>
    <w:basedOn w:val="DefaultParagraphFont"/>
    <w:link w:val="TOC1"/>
    <w:uiPriority w:val="39"/>
    <w:rsid w:val="002B63C6"/>
    <w:rPr>
      <w:rFonts w:cs="Arial"/>
      <w:b/>
      <w:noProof/>
      <w:color w:val="201547" w:themeColor="text2"/>
      <w:sz w:val="24"/>
      <w:szCs w:val="24"/>
    </w:rPr>
  </w:style>
  <w:style w:type="paragraph" w:styleId="EndnoteText">
    <w:name w:val="endnote text"/>
    <w:basedOn w:val="Normal"/>
    <w:link w:val="EndnoteTextChar"/>
    <w:semiHidden/>
    <w:unhideWhenUsed/>
    <w:rsid w:val="00CD157B"/>
    <w:pPr>
      <w:tabs>
        <w:tab w:val="left" w:pos="567"/>
      </w:tabs>
      <w:spacing w:before="60" w:after="0"/>
      <w:ind w:left="567" w:hanging="567"/>
    </w:pPr>
  </w:style>
  <w:style w:type="paragraph" w:styleId="ListContinue4">
    <w:name w:val="List Continue 4"/>
    <w:basedOn w:val="Normal"/>
    <w:semiHidden/>
    <w:rsid w:val="00B45695"/>
    <w:pPr>
      <w:spacing w:after="100"/>
      <w:ind w:left="1701"/>
    </w:pPr>
  </w:style>
  <w:style w:type="paragraph" w:styleId="ListContinue5">
    <w:name w:val="List Continue 5"/>
    <w:basedOn w:val="Normal"/>
    <w:semiHidden/>
    <w:rsid w:val="00B45695"/>
    <w:pPr>
      <w:spacing w:after="100"/>
      <w:ind w:left="2041"/>
    </w:pPr>
  </w:style>
  <w:style w:type="paragraph" w:customStyle="1" w:styleId="xWebCoverPage">
    <w:name w:val="xWebCoverPage"/>
    <w:basedOn w:val="Normal"/>
    <w:uiPriority w:val="99"/>
    <w:semiHidden/>
    <w:rsid w:val="00783D00"/>
    <w:pPr>
      <w:spacing w:before="0" w:after="0" w:line="240" w:lineRule="auto"/>
    </w:pPr>
    <w:rPr>
      <w:rFonts w:cs="Arial"/>
      <w:b/>
      <w:color w:val="201547" w:themeColor="text2"/>
      <w:spacing w:val="-4"/>
      <w:kern w:val="28"/>
      <w:sz w:val="28"/>
      <w:szCs w:val="42"/>
    </w:rPr>
  </w:style>
  <w:style w:type="paragraph" w:customStyle="1" w:styleId="xPartnerLogo">
    <w:name w:val="xPartnerLogo"/>
    <w:basedOn w:val="NoSpacing"/>
    <w:uiPriority w:val="99"/>
    <w:rsid w:val="00C33BEC"/>
    <w:pPr>
      <w:framePr w:h="709" w:hRule="exact" w:wrap="around" w:vAnchor="page" w:hAnchor="page" w:x="568" w:y="15452"/>
    </w:pPr>
  </w:style>
  <w:style w:type="paragraph" w:customStyle="1" w:styleId="xVicLogo">
    <w:name w:val="xVicLogo"/>
    <w:basedOn w:val="NoSpacing"/>
    <w:uiPriority w:val="99"/>
    <w:rsid w:val="00C33BEC"/>
    <w:pPr>
      <w:framePr w:wrap="around" w:vAnchor="page" w:hAnchor="page" w:x="8602" w:y="15452"/>
    </w:pPr>
  </w:style>
  <w:style w:type="numbering" w:customStyle="1" w:styleId="MyHeadings">
    <w:name w:val="MyHeadings"/>
    <w:uiPriority w:val="99"/>
    <w:rsid w:val="0058629F"/>
    <w:pPr>
      <w:numPr>
        <w:numId w:val="3"/>
      </w:numPr>
    </w:pPr>
  </w:style>
  <w:style w:type="character" w:customStyle="1" w:styleId="EndnoteTextChar">
    <w:name w:val="Endnote Text Char"/>
    <w:basedOn w:val="DefaultParagraphFont"/>
    <w:link w:val="EndnoteText"/>
    <w:semiHidden/>
    <w:rsid w:val="00CD157B"/>
  </w:style>
  <w:style w:type="character" w:styleId="EndnoteReference">
    <w:name w:val="endnote reference"/>
    <w:basedOn w:val="DefaultParagraphFont"/>
    <w:semiHidden/>
    <w:unhideWhenUsed/>
    <w:rsid w:val="00CD157B"/>
    <w:rPr>
      <w:vertAlign w:val="superscript"/>
    </w:rPr>
  </w:style>
  <w:style w:type="paragraph" w:customStyle="1" w:styleId="SectionSubtitle">
    <w:name w:val="Section Subtitle"/>
    <w:basedOn w:val="Normal"/>
    <w:uiPriority w:val="3"/>
    <w:rsid w:val="002F5718"/>
    <w:pPr>
      <w:shd w:val="clear" w:color="auto" w:fill="201547" w:themeFill="text2"/>
      <w:spacing w:before="0" w:after="0" w:line="276" w:lineRule="auto"/>
    </w:pPr>
    <w:rPr>
      <w:color w:val="FFFFFF" w:themeColor="background1"/>
      <w:sz w:val="24"/>
    </w:rPr>
  </w:style>
  <w:style w:type="paragraph" w:customStyle="1" w:styleId="IntroFeatureText">
    <w:name w:val="Intro/Feature Text"/>
    <w:basedOn w:val="Normal"/>
    <w:next w:val="Normal"/>
    <w:qFormat/>
    <w:rsid w:val="00801AD3"/>
    <w:pPr>
      <w:spacing w:before="160" w:after="160"/>
    </w:pPr>
    <w:rPr>
      <w:color w:val="201547" w:themeColor="text2"/>
      <w:spacing w:val="-1"/>
      <w:sz w:val="24"/>
      <w:szCs w:val="24"/>
    </w:rPr>
  </w:style>
  <w:style w:type="paragraph" w:styleId="ListNumber4">
    <w:name w:val="List Number 4"/>
    <w:basedOn w:val="Normal"/>
    <w:unhideWhenUsed/>
    <w:rsid w:val="00B45695"/>
    <w:pPr>
      <w:numPr>
        <w:ilvl w:val="3"/>
        <w:numId w:val="6"/>
      </w:numPr>
    </w:pPr>
  </w:style>
  <w:style w:type="paragraph" w:customStyle="1" w:styleId="Source">
    <w:name w:val="Source"/>
    <w:basedOn w:val="Normal"/>
    <w:next w:val="BodyText"/>
    <w:qFormat/>
    <w:rsid w:val="00853A46"/>
    <w:pPr>
      <w:numPr>
        <w:numId w:val="7"/>
      </w:numPr>
      <w:spacing w:before="60" w:after="60" w:line="240" w:lineRule="auto"/>
    </w:pPr>
    <w:rPr>
      <w:rFonts w:cs="Calibri"/>
      <w:sz w:val="18"/>
      <w:szCs w:val="17"/>
    </w:rPr>
  </w:style>
  <w:style w:type="paragraph" w:styleId="ListNumber5">
    <w:name w:val="List Number 5"/>
    <w:basedOn w:val="Normal"/>
    <w:unhideWhenUsed/>
    <w:rsid w:val="00B45695"/>
    <w:pPr>
      <w:numPr>
        <w:ilvl w:val="4"/>
        <w:numId w:val="6"/>
      </w:numPr>
    </w:pPr>
  </w:style>
  <w:style w:type="paragraph" w:styleId="Subtitle">
    <w:name w:val="Subtitle"/>
    <w:basedOn w:val="Normal"/>
    <w:next w:val="Normal"/>
    <w:link w:val="SubtitleChar"/>
    <w:uiPriority w:val="2"/>
    <w:rsid w:val="00576577"/>
    <w:pPr>
      <w:numPr>
        <w:ilvl w:val="1"/>
      </w:numPr>
      <w:spacing w:before="200" w:after="0" w:line="240" w:lineRule="auto"/>
      <w:contextualSpacing/>
    </w:pPr>
    <w:rPr>
      <w:rFonts w:eastAsiaTheme="minorEastAsia" w:cstheme="minorBidi"/>
      <w:color w:val="201547" w:themeColor="text2"/>
      <w:sz w:val="24"/>
      <w:szCs w:val="18"/>
    </w:rPr>
  </w:style>
  <w:style w:type="character" w:customStyle="1" w:styleId="SubtitleChar">
    <w:name w:val="Subtitle Char"/>
    <w:basedOn w:val="DefaultParagraphFont"/>
    <w:link w:val="Subtitle"/>
    <w:uiPriority w:val="2"/>
    <w:rsid w:val="00576577"/>
    <w:rPr>
      <w:rFonts w:eastAsiaTheme="minorEastAsia" w:cstheme="minorBidi"/>
      <w:color w:val="201547" w:themeColor="text2"/>
      <w:sz w:val="24"/>
      <w:szCs w:val="18"/>
    </w:rPr>
  </w:style>
  <w:style w:type="paragraph" w:customStyle="1" w:styleId="xProjectBar">
    <w:name w:val="xProjectBar"/>
    <w:basedOn w:val="Normal"/>
    <w:next w:val="Normal"/>
    <w:uiPriority w:val="99"/>
    <w:rsid w:val="00C33BEC"/>
    <w:pPr>
      <w:framePr w:w="11907" w:h="697" w:hRule="exact" w:wrap="around" w:vAnchor="page" w:hAnchor="page" w:y="3511" w:anchorLock="1"/>
      <w:shd w:val="clear" w:color="auto" w:fill="201547" w:themeFill="text2"/>
      <w:spacing w:before="190" w:after="160"/>
      <w:ind w:left="851" w:right="851"/>
      <w:contextualSpacing/>
    </w:pPr>
    <w:rPr>
      <w:color w:val="FFFFFF" w:themeColor="background1"/>
      <w:spacing w:val="-1"/>
      <w:sz w:val="28"/>
    </w:rPr>
  </w:style>
  <w:style w:type="paragraph" w:customStyle="1" w:styleId="TableTextLeft">
    <w:name w:val="Table Text Left"/>
    <w:basedOn w:val="Normal"/>
    <w:qFormat/>
    <w:rsid w:val="00222F2D"/>
    <w:pPr>
      <w:spacing w:before="70" w:after="70"/>
    </w:pPr>
  </w:style>
  <w:style w:type="character" w:styleId="PlaceholderText">
    <w:name w:val="Placeholder Text"/>
    <w:basedOn w:val="DefaultParagraphFont"/>
    <w:uiPriority w:val="99"/>
    <w:rsid w:val="009F387A"/>
    <w:rPr>
      <w:color w:val="auto"/>
      <w:bdr w:val="none" w:sz="0" w:space="0" w:color="auto"/>
      <w:shd w:val="clear" w:color="auto" w:fill="FFFF00"/>
    </w:rPr>
  </w:style>
  <w:style w:type="paragraph" w:styleId="NoteHeading">
    <w:name w:val="Note Heading"/>
    <w:basedOn w:val="Normal"/>
    <w:next w:val="NoteNumbered"/>
    <w:link w:val="NoteHeadingChar"/>
    <w:qFormat/>
    <w:rsid w:val="00012BCD"/>
    <w:pPr>
      <w:spacing w:before="60" w:after="60" w:line="240" w:lineRule="auto"/>
    </w:pPr>
    <w:rPr>
      <w:rFonts w:cs="Calibri"/>
      <w:sz w:val="18"/>
      <w:szCs w:val="19"/>
    </w:rPr>
  </w:style>
  <w:style w:type="paragraph" w:styleId="Caption">
    <w:name w:val="caption"/>
    <w:basedOn w:val="Normal"/>
    <w:next w:val="BodyText"/>
    <w:qFormat/>
    <w:rsid w:val="00AC4139"/>
    <w:pPr>
      <w:keepNext/>
      <w:tabs>
        <w:tab w:val="left" w:pos="1191"/>
      </w:tabs>
      <w:ind w:left="1191" w:hanging="1191"/>
    </w:pPr>
    <w:rPr>
      <w:b/>
      <w:sz w:val="18"/>
      <w14:numSpacing w14:val="tabular"/>
    </w:rPr>
  </w:style>
  <w:style w:type="paragraph" w:styleId="NormalWeb">
    <w:name w:val="Normal (Web)"/>
    <w:basedOn w:val="Normal"/>
    <w:uiPriority w:val="1"/>
    <w:semiHidden/>
    <w:rsid w:val="005F5B06"/>
    <w:pPr>
      <w:spacing w:before="0" w:after="0"/>
    </w:pPr>
    <w:rPr>
      <w:szCs w:val="24"/>
    </w:rPr>
  </w:style>
  <w:style w:type="paragraph" w:customStyle="1" w:styleId="TableTextBullet2">
    <w:name w:val="Table Text Bullet 2"/>
    <w:basedOn w:val="TableTextBullet"/>
    <w:qFormat/>
    <w:rsid w:val="005A5C3A"/>
    <w:pPr>
      <w:numPr>
        <w:ilvl w:val="1"/>
      </w:numPr>
    </w:pPr>
  </w:style>
  <w:style w:type="paragraph" w:styleId="TOC3">
    <w:name w:val="toc 3"/>
    <w:basedOn w:val="Normal"/>
    <w:next w:val="Normal"/>
    <w:uiPriority w:val="39"/>
    <w:rsid w:val="006816E7"/>
    <w:pPr>
      <w:tabs>
        <w:tab w:val="right" w:leader="dot" w:pos="9582"/>
      </w:tabs>
      <w:spacing w:before="60" w:after="60"/>
      <w:ind w:left="227" w:right="851"/>
    </w:pPr>
    <w:rPr>
      <w:rFonts w:eastAsiaTheme="minorEastAsia" w:cstheme="minorBidi"/>
      <w:b/>
      <w:noProof/>
      <w:color w:val="232222"/>
    </w:rPr>
  </w:style>
  <w:style w:type="paragraph" w:customStyle="1" w:styleId="TableTextLeftBold">
    <w:name w:val="Table Text Left Bold"/>
    <w:basedOn w:val="TableTextLeft"/>
    <w:qFormat/>
    <w:rsid w:val="0005578D"/>
    <w:rPr>
      <w:b/>
    </w:rPr>
  </w:style>
  <w:style w:type="character" w:styleId="UnresolvedMention">
    <w:name w:val="Unresolved Mention"/>
    <w:basedOn w:val="DefaultParagraphFont"/>
    <w:uiPriority w:val="99"/>
    <w:semiHidden/>
    <w:unhideWhenUsed/>
    <w:rsid w:val="00E04BF5"/>
    <w:rPr>
      <w:color w:val="605E5C"/>
      <w:shd w:val="clear" w:color="auto" w:fill="E1DFDD"/>
    </w:rPr>
  </w:style>
  <w:style w:type="paragraph" w:customStyle="1" w:styleId="TableTextBullet">
    <w:name w:val="Table Text Bullet"/>
    <w:basedOn w:val="TableTextLeft"/>
    <w:qFormat/>
    <w:rsid w:val="008B2799"/>
    <w:pPr>
      <w:numPr>
        <w:numId w:val="10"/>
      </w:numPr>
    </w:pPr>
  </w:style>
  <w:style w:type="character" w:customStyle="1" w:styleId="NoteHeadingChar">
    <w:name w:val="Note Heading Char"/>
    <w:basedOn w:val="DefaultParagraphFont"/>
    <w:link w:val="NoteHeading"/>
    <w:rsid w:val="00012BCD"/>
    <w:rPr>
      <w:rFonts w:cs="Calibri"/>
      <w:sz w:val="18"/>
      <w:szCs w:val="19"/>
    </w:rPr>
  </w:style>
  <w:style w:type="paragraph" w:customStyle="1" w:styleId="NoteNumbered">
    <w:name w:val="Note Numbered"/>
    <w:basedOn w:val="Normal"/>
    <w:qFormat/>
    <w:rsid w:val="00F72BF1"/>
    <w:pPr>
      <w:numPr>
        <w:numId w:val="8"/>
      </w:numPr>
      <w:spacing w:before="60" w:after="100" w:afterAutospacing="1"/>
      <w:contextualSpacing/>
    </w:pPr>
    <w:rPr>
      <w:rFonts w:cs="Calibri"/>
      <w:sz w:val="18"/>
      <w:szCs w:val="17"/>
    </w:rPr>
  </w:style>
  <w:style w:type="paragraph" w:styleId="ListParagraph">
    <w:name w:val="List Paragraph"/>
    <w:basedOn w:val="Normal"/>
    <w:uiPriority w:val="34"/>
    <w:qFormat/>
    <w:rsid w:val="00816257"/>
    <w:pPr>
      <w:ind w:left="720"/>
      <w:contextualSpacing/>
    </w:pPr>
  </w:style>
  <w:style w:type="character" w:styleId="Strong">
    <w:name w:val="Strong"/>
    <w:basedOn w:val="DefaultParagraphFont"/>
    <w:uiPriority w:val="22"/>
    <w:rsid w:val="007577B1"/>
    <w:rPr>
      <w:b/>
      <w:bCs/>
    </w:rPr>
  </w:style>
  <w:style w:type="paragraph" w:customStyle="1" w:styleId="TableTextCentre">
    <w:name w:val="Table Text Centre"/>
    <w:basedOn w:val="TableTextLeft"/>
    <w:qFormat/>
    <w:rsid w:val="00F84D40"/>
    <w:pPr>
      <w:jc w:val="center"/>
    </w:pPr>
  </w:style>
  <w:style w:type="paragraph" w:customStyle="1" w:styleId="TableTextRight">
    <w:name w:val="Table Text Right"/>
    <w:basedOn w:val="TableTextCentre"/>
    <w:qFormat/>
    <w:rsid w:val="00F84D40"/>
    <w:pPr>
      <w:jc w:val="right"/>
    </w:pPr>
  </w:style>
  <w:style w:type="paragraph" w:customStyle="1" w:styleId="TableTextNumbered1">
    <w:name w:val="Table Text Numbered 1"/>
    <w:basedOn w:val="TableTextLeft"/>
    <w:qFormat/>
    <w:rsid w:val="00F84D40"/>
    <w:pPr>
      <w:numPr>
        <w:numId w:val="11"/>
      </w:numPr>
    </w:pPr>
  </w:style>
  <w:style w:type="paragraph" w:customStyle="1" w:styleId="TableTextNumbered2">
    <w:name w:val="Table Text Numbered 2"/>
    <w:basedOn w:val="TableTextNumbered1"/>
    <w:qFormat/>
    <w:rsid w:val="00F84D40"/>
    <w:pPr>
      <w:numPr>
        <w:ilvl w:val="1"/>
      </w:numPr>
    </w:pPr>
  </w:style>
  <w:style w:type="paragraph" w:customStyle="1" w:styleId="TableTextNumbered3">
    <w:name w:val="Table Text Numbered 3"/>
    <w:basedOn w:val="TableTextNumbered2"/>
    <w:qFormat/>
    <w:rsid w:val="00F84D40"/>
    <w:pPr>
      <w:numPr>
        <w:ilvl w:val="2"/>
      </w:numPr>
    </w:pPr>
  </w:style>
  <w:style w:type="paragraph" w:customStyle="1" w:styleId="TableTextBullet3">
    <w:name w:val="Table Text Bullet 3"/>
    <w:basedOn w:val="TableTextBullet2"/>
    <w:qFormat/>
    <w:rsid w:val="00F84D40"/>
    <w:pPr>
      <w:numPr>
        <w:ilvl w:val="2"/>
      </w:numPr>
    </w:pPr>
  </w:style>
  <w:style w:type="paragraph" w:styleId="Quote">
    <w:name w:val="Quote"/>
    <w:basedOn w:val="Normal"/>
    <w:next w:val="Normal"/>
    <w:link w:val="QuoteChar"/>
    <w:qFormat/>
    <w:rsid w:val="00896F15"/>
    <w:pPr>
      <w:pBdr>
        <w:top w:val="single" w:sz="4" w:space="10" w:color="004C97" w:themeColor="accent1"/>
      </w:pBdr>
      <w:spacing w:before="200" w:after="160"/>
      <w:ind w:left="284" w:right="284"/>
    </w:pPr>
    <w:rPr>
      <w:iCs/>
      <w:color w:val="232222" w:themeColor="text1"/>
    </w:rPr>
  </w:style>
  <w:style w:type="character" w:customStyle="1" w:styleId="QuoteChar">
    <w:name w:val="Quote Char"/>
    <w:basedOn w:val="DefaultParagraphFont"/>
    <w:link w:val="Quote"/>
    <w:rsid w:val="00896F15"/>
    <w:rPr>
      <w:iCs/>
      <w:color w:val="232222" w:themeColor="text1"/>
    </w:rPr>
  </w:style>
  <w:style w:type="paragraph" w:styleId="TableofFigures">
    <w:name w:val="table of figures"/>
    <w:basedOn w:val="Normal"/>
    <w:next w:val="Normal"/>
    <w:uiPriority w:val="99"/>
    <w:rsid w:val="00166FB5"/>
    <w:pPr>
      <w:tabs>
        <w:tab w:val="right" w:leader="dot" w:pos="9582"/>
      </w:tabs>
      <w:spacing w:before="60" w:after="60"/>
      <w:ind w:right="851"/>
    </w:pPr>
    <w:rPr>
      <w:rFonts w:cs="Arial"/>
      <w:color w:val="232222" w:themeColor="text1"/>
    </w:rPr>
  </w:style>
  <w:style w:type="paragraph" w:customStyle="1" w:styleId="xInLineShape">
    <w:name w:val="xInLineShape"/>
    <w:basedOn w:val="Normal"/>
    <w:next w:val="BodyText"/>
    <w:rsid w:val="0049351D"/>
    <w:pPr>
      <w:spacing w:before="100" w:after="100"/>
    </w:pPr>
  </w:style>
  <w:style w:type="paragraph" w:customStyle="1" w:styleId="FootnoteSeparator">
    <w:name w:val="Footnote Separator"/>
    <w:rsid w:val="005D764F"/>
    <w:pPr>
      <w:pBdr>
        <w:top w:val="dotted" w:sz="4" w:space="1" w:color="auto"/>
      </w:pBdr>
      <w:spacing w:after="0" w:line="120" w:lineRule="exact"/>
    </w:pPr>
    <w:rPr>
      <w:bCs/>
      <w:sz w:val="16"/>
    </w:rPr>
  </w:style>
  <w:style w:type="paragraph" w:customStyle="1" w:styleId="xCoverStatus">
    <w:name w:val="xCoverStatus"/>
    <w:basedOn w:val="Normal"/>
    <w:next w:val="Normal"/>
    <w:uiPriority w:val="99"/>
    <w:semiHidden/>
    <w:rsid w:val="00C33BEC"/>
    <w:pPr>
      <w:framePr w:wrap="around" w:vAnchor="page" w:hAnchor="page" w:x="937" w:y="11931"/>
      <w:pBdr>
        <w:top w:val="single" w:sz="4" w:space="1" w:color="ED2124"/>
        <w:left w:val="single" w:sz="4" w:space="4" w:color="ED2124"/>
        <w:bottom w:val="single" w:sz="4" w:space="1" w:color="ED2124"/>
        <w:right w:val="single" w:sz="4" w:space="4" w:color="ED2124"/>
      </w:pBdr>
      <w:shd w:val="clear" w:color="auto" w:fill="ED2124"/>
      <w:spacing w:before="0" w:after="0"/>
    </w:pPr>
    <w:rPr>
      <w:b/>
      <w:color w:val="FFFFFF" w:themeColor="background1"/>
      <w:sz w:val="48"/>
    </w:rPr>
  </w:style>
  <w:style w:type="paragraph" w:styleId="TOC4">
    <w:name w:val="toc 4"/>
    <w:basedOn w:val="Normal"/>
    <w:uiPriority w:val="39"/>
    <w:rsid w:val="006816E7"/>
    <w:pPr>
      <w:tabs>
        <w:tab w:val="right" w:leader="dot" w:pos="9582"/>
      </w:tabs>
      <w:spacing w:before="60" w:after="60"/>
      <w:ind w:left="454" w:right="851"/>
    </w:pPr>
    <w:rPr>
      <w:rFonts w:cs="Arial"/>
      <w:noProof/>
      <w:color w:val="232222"/>
    </w:rPr>
  </w:style>
  <w:style w:type="paragraph" w:customStyle="1" w:styleId="ListAlpha2">
    <w:name w:val="List Alpha 2"/>
    <w:basedOn w:val="ListAlpha"/>
    <w:qFormat/>
    <w:rsid w:val="007F0D3C"/>
    <w:pPr>
      <w:numPr>
        <w:ilvl w:val="1"/>
      </w:numPr>
    </w:pPr>
  </w:style>
  <w:style w:type="character" w:customStyle="1" w:styleId="SectionTitle">
    <w:name w:val="Section Title"/>
    <w:uiPriority w:val="3"/>
    <w:rsid w:val="00A1606D"/>
    <w:rPr>
      <w:color w:val="FFFFFF" w:themeColor="background1"/>
      <w:bdr w:val="none" w:sz="0" w:space="0" w:color="auto"/>
      <w:shd w:val="clear" w:color="auto" w:fill="auto"/>
    </w:rPr>
  </w:style>
  <w:style w:type="paragraph" w:customStyle="1" w:styleId="BoldBodyText">
    <w:name w:val="Bold Body Text"/>
    <w:basedOn w:val="BodyText"/>
    <w:qFormat/>
    <w:rsid w:val="006614E4"/>
    <w:rPr>
      <w:rFonts w:ascii="Arial Bold" w:hAnsi="Arial Bold"/>
      <w:bCs/>
    </w:rPr>
  </w:style>
  <w:style w:type="table" w:styleId="TableGridLight">
    <w:name w:val="Grid Table Light"/>
    <w:basedOn w:val="TableNormal"/>
    <w:uiPriority w:val="40"/>
    <w:semiHidden/>
    <w:rsid w:val="00924B4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xPartnerLogosInsideCover">
    <w:name w:val="xPartnerLogos_InsideCover"/>
    <w:basedOn w:val="NoSpacing"/>
    <w:next w:val="BodyText"/>
    <w:uiPriority w:val="99"/>
    <w:rsid w:val="00EE4D70"/>
    <w:pPr>
      <w:tabs>
        <w:tab w:val="left" w:pos="2948"/>
        <w:tab w:val="left" w:pos="5897"/>
      </w:tabs>
      <w:spacing w:before="200" w:after="200"/>
    </w:pPr>
  </w:style>
  <w:style w:type="character" w:customStyle="1" w:styleId="NoSpacingChar">
    <w:name w:val="No Spacing Char"/>
    <w:basedOn w:val="DefaultParagraphFont"/>
    <w:link w:val="NoSpacing"/>
    <w:rsid w:val="00D81F03"/>
  </w:style>
  <w:style w:type="paragraph" w:customStyle="1" w:styleId="HighlightBoxBullet">
    <w:name w:val="Highlight Box Bullet"/>
    <w:basedOn w:val="HighlightBoxText"/>
    <w:qFormat/>
    <w:rsid w:val="004B4954"/>
    <w:pPr>
      <w:numPr>
        <w:numId w:val="12"/>
      </w:numPr>
    </w:pPr>
  </w:style>
  <w:style w:type="paragraph" w:customStyle="1" w:styleId="HighlightBoxHeading">
    <w:name w:val="Highlight Box Heading"/>
    <w:basedOn w:val="HighlightBoxText"/>
    <w:next w:val="HighlightBoxText"/>
    <w:qFormat/>
    <w:rsid w:val="003E7083"/>
    <w:rPr>
      <w:b/>
    </w:rPr>
  </w:style>
  <w:style w:type="paragraph" w:customStyle="1" w:styleId="FooterOdd">
    <w:name w:val="Footer Odd"/>
    <w:next w:val="Footer"/>
    <w:rsid w:val="00376EF3"/>
    <w:pPr>
      <w:spacing w:before="0" w:after="0" w:line="200" w:lineRule="atLeast"/>
      <w:jc w:val="right"/>
    </w:pPr>
    <w:rPr>
      <w:rFonts w:cs="Arial"/>
      <w:color w:val="232222" w:themeColor="text1"/>
      <w:spacing w:val="2"/>
      <w:sz w:val="16"/>
    </w:rPr>
  </w:style>
  <w:style w:type="paragraph" w:customStyle="1" w:styleId="FooterOddPageNumber">
    <w:name w:val="Footer Odd Page Number"/>
    <w:basedOn w:val="FooterOdd"/>
    <w:uiPriority w:val="99"/>
    <w:rsid w:val="00E915C8"/>
    <w:pPr>
      <w:ind w:right="28"/>
    </w:pPr>
    <w:rPr>
      <w:b/>
    </w:rPr>
  </w:style>
  <w:style w:type="table" w:customStyle="1" w:styleId="TableAsPlaceholder">
    <w:name w:val="Table As Placeholder"/>
    <w:basedOn w:val="TableNormal"/>
    <w:uiPriority w:val="99"/>
    <w:qFormat/>
    <w:rsid w:val="00376EF3"/>
    <w:pPr>
      <w:spacing w:before="0" w:after="0"/>
    </w:pPr>
    <w:rPr>
      <w:rFonts w:cs="Arial"/>
      <w:color w:val="232222" w:themeColor="text1"/>
    </w:rPr>
    <w:tblPr>
      <w:tblCellMar>
        <w:left w:w="0" w:type="dxa"/>
        <w:right w:w="0" w:type="dxa"/>
      </w:tblCellMar>
    </w:tblPr>
  </w:style>
  <w:style w:type="paragraph" w:customStyle="1" w:styleId="FooterEven">
    <w:name w:val="Footer Even"/>
    <w:next w:val="Footer"/>
    <w:uiPriority w:val="99"/>
    <w:rsid w:val="00376EF3"/>
    <w:pPr>
      <w:spacing w:before="0" w:after="0" w:line="200" w:lineRule="atLeast"/>
    </w:pPr>
    <w:rPr>
      <w:rFonts w:cs="Arial"/>
      <w:color w:val="232222" w:themeColor="text1"/>
      <w:sz w:val="16"/>
    </w:rPr>
  </w:style>
  <w:style w:type="paragraph" w:customStyle="1" w:styleId="FooterEvenPageNumber">
    <w:name w:val="Footer Even Page Number"/>
    <w:basedOn w:val="FooterEven"/>
    <w:uiPriority w:val="99"/>
    <w:rsid w:val="00E915C8"/>
    <w:pPr>
      <w:framePr w:wrap="around" w:vAnchor="page" w:hAnchor="margin" w:yAlign="bottom"/>
    </w:pPr>
    <w:rPr>
      <w:b/>
    </w:rPr>
  </w:style>
  <w:style w:type="paragraph" w:customStyle="1" w:styleId="xDisclaimerText">
    <w:name w:val="xDisclaimer Text"/>
    <w:basedOn w:val="Normal"/>
    <w:rsid w:val="006614E4"/>
    <w:pPr>
      <w:spacing w:after="0" w:line="175" w:lineRule="atLeast"/>
    </w:pPr>
    <w:rPr>
      <w:rFonts w:cs="Arial"/>
      <w:color w:val="232222" w:themeColor="text1"/>
      <w:sz w:val="16"/>
    </w:rPr>
  </w:style>
  <w:style w:type="table" w:customStyle="1" w:styleId="LogoPlaceholder">
    <w:name w:val="Logo Placeholder"/>
    <w:basedOn w:val="TableNormal"/>
    <w:uiPriority w:val="99"/>
    <w:rsid w:val="006614E4"/>
    <w:pPr>
      <w:spacing w:before="0" w:after="0" w:line="240" w:lineRule="auto"/>
    </w:pPr>
    <w:rPr>
      <w:rFonts w:cs="Arial"/>
      <w:color w:val="232222" w:themeColor="text1"/>
    </w:rPr>
    <w:tblPr>
      <w:tblCellSpacing w:w="142" w:type="dxa"/>
      <w:tblCellMar>
        <w:left w:w="0" w:type="dxa"/>
        <w:right w:w="0" w:type="dxa"/>
      </w:tblCellMar>
    </w:tblPr>
    <w:trPr>
      <w:tblCellSpacing w:w="142" w:type="dxa"/>
    </w:trPr>
  </w:style>
  <w:style w:type="paragraph" w:customStyle="1" w:styleId="DisclaimerText">
    <w:name w:val="Disclaimer Text"/>
    <w:basedOn w:val="Normal"/>
    <w:uiPriority w:val="99"/>
    <w:semiHidden/>
    <w:rsid w:val="002A4F2A"/>
    <w:pPr>
      <w:framePr w:hSpace="181" w:wrap="around" w:hAnchor="margin" w:yAlign="bottom"/>
      <w:spacing w:before="0" w:after="90"/>
      <w:suppressOverlap/>
    </w:pPr>
    <w:rPr>
      <w:rFonts w:cs="Arial"/>
      <w:color w:val="232222" w:themeColor="text1"/>
    </w:rPr>
  </w:style>
  <w:style w:type="paragraph" w:customStyle="1" w:styleId="SmallBodyText">
    <w:name w:val="Small Body Text"/>
    <w:basedOn w:val="Normal"/>
    <w:qFormat/>
    <w:rsid w:val="000D04F8"/>
    <w:pPr>
      <w:spacing w:before="80" w:after="80" w:line="245" w:lineRule="auto"/>
    </w:pPr>
    <w:rPr>
      <w:sz w:val="18"/>
    </w:rPr>
  </w:style>
  <w:style w:type="paragraph" w:customStyle="1" w:styleId="ListAlpha3">
    <w:name w:val="List Alpha 3"/>
    <w:basedOn w:val="ListAlpha2"/>
    <w:qFormat/>
    <w:rsid w:val="009569CB"/>
    <w:pPr>
      <w:numPr>
        <w:ilvl w:val="2"/>
      </w:numPr>
    </w:pPr>
  </w:style>
  <w:style w:type="paragraph" w:customStyle="1" w:styleId="NoteNumbered2">
    <w:name w:val="Note Numbered 2"/>
    <w:basedOn w:val="NoteNumbered"/>
    <w:qFormat/>
    <w:rsid w:val="00F72BF1"/>
    <w:pPr>
      <w:numPr>
        <w:ilvl w:val="1"/>
      </w:numPr>
    </w:pPr>
  </w:style>
  <w:style w:type="paragraph" w:customStyle="1" w:styleId="HighlightBoxText">
    <w:name w:val="Highlight Box Text"/>
    <w:basedOn w:val="BodyText"/>
    <w:qFormat/>
    <w:rsid w:val="0053503C"/>
    <w:pPr>
      <w:pBdr>
        <w:top w:val="single" w:sz="4" w:space="14" w:color="004C97" w:themeColor="accent1"/>
        <w:left w:val="single" w:sz="4" w:space="12" w:color="004C97" w:themeColor="accent1"/>
        <w:bottom w:val="single" w:sz="4" w:space="14" w:color="004C97" w:themeColor="accent1"/>
        <w:right w:val="single" w:sz="4" w:space="12" w:color="004C97" w:themeColor="accent1"/>
      </w:pBdr>
      <w:shd w:val="clear" w:color="auto" w:fill="004C97" w:themeFill="accent1"/>
      <w:tabs>
        <w:tab w:val="left" w:pos="2268"/>
        <w:tab w:val="left" w:pos="4536"/>
        <w:tab w:val="left" w:pos="6804"/>
        <w:tab w:val="right" w:pos="9638"/>
      </w:tabs>
      <w:spacing w:line="300" w:lineRule="exact"/>
      <w:ind w:left="227" w:right="227"/>
    </w:pPr>
    <w:rPr>
      <w:color w:val="201547" w:themeColor="text2"/>
      <w:spacing w:val="2"/>
      <w:kern w:val="20"/>
      <w:sz w:val="24"/>
      <w:lang w:eastAsia="fr-CA"/>
    </w:rPr>
  </w:style>
  <w:style w:type="paragraph" w:customStyle="1" w:styleId="BodyText12ptBefore">
    <w:name w:val="Body Text 12pt Before"/>
    <w:basedOn w:val="BodyText"/>
    <w:next w:val="BodyText"/>
    <w:qFormat/>
    <w:rsid w:val="00BB6F0D"/>
    <w:pPr>
      <w:spacing w:before="240"/>
    </w:pPr>
  </w:style>
  <w:style w:type="paragraph" w:customStyle="1" w:styleId="QuoteBullet">
    <w:name w:val="Quote Bullet"/>
    <w:basedOn w:val="Quote"/>
    <w:qFormat/>
    <w:rsid w:val="00AA7DC2"/>
    <w:pPr>
      <w:numPr>
        <w:numId w:val="13"/>
      </w:numPr>
      <w:tabs>
        <w:tab w:val="left" w:pos="1134"/>
      </w:tabs>
      <w:spacing w:before="120" w:after="120"/>
    </w:pPr>
    <w:rPr>
      <w:rFonts w:cs="Arial"/>
    </w:rPr>
  </w:style>
  <w:style w:type="paragraph" w:customStyle="1" w:styleId="QuoteBullet2">
    <w:name w:val="Quote Bullet 2"/>
    <w:basedOn w:val="Quote"/>
    <w:qFormat/>
    <w:rsid w:val="00AC1C83"/>
    <w:pPr>
      <w:numPr>
        <w:ilvl w:val="1"/>
        <w:numId w:val="13"/>
      </w:numPr>
      <w:pBdr>
        <w:top w:val="none" w:sz="0" w:space="0" w:color="auto"/>
      </w:pBdr>
      <w:spacing w:before="120" w:after="120"/>
    </w:pPr>
    <w:rPr>
      <w:rFonts w:cs="Arial"/>
    </w:rPr>
  </w:style>
  <w:style w:type="paragraph" w:customStyle="1" w:styleId="TableHeadingLeft">
    <w:name w:val="Table Heading Left"/>
    <w:basedOn w:val="TableTextLeft"/>
    <w:qFormat/>
    <w:rsid w:val="00D05BC2"/>
    <w:pPr>
      <w:keepNext/>
    </w:pPr>
    <w:rPr>
      <w:b/>
      <w:color w:val="201547" w:themeColor="text2"/>
    </w:rPr>
  </w:style>
  <w:style w:type="paragraph" w:customStyle="1" w:styleId="TableHeadingCentre">
    <w:name w:val="Table Heading Centre"/>
    <w:basedOn w:val="TableTextCentre"/>
    <w:qFormat/>
    <w:rsid w:val="00D05BC2"/>
    <w:pPr>
      <w:keepNext/>
    </w:pPr>
    <w:rPr>
      <w:b/>
      <w:color w:val="201547" w:themeColor="text2"/>
    </w:rPr>
  </w:style>
  <w:style w:type="paragraph" w:customStyle="1" w:styleId="TableHeadingRight">
    <w:name w:val="Table Heading Right"/>
    <w:basedOn w:val="TableTextRight"/>
    <w:qFormat/>
    <w:rsid w:val="00D05BC2"/>
    <w:pPr>
      <w:keepNext/>
    </w:pPr>
    <w:rPr>
      <w:b/>
      <w:color w:val="201547" w:themeColor="text2"/>
    </w:rPr>
  </w:style>
  <w:style w:type="paragraph" w:customStyle="1" w:styleId="xDisclaimerHeading">
    <w:name w:val="xDisclaimer Heading"/>
    <w:basedOn w:val="NoSpacing"/>
    <w:semiHidden/>
    <w:rsid w:val="00064813"/>
    <w:pPr>
      <w:spacing w:before="120" w:after="120"/>
    </w:pPr>
    <w:rPr>
      <w:b/>
    </w:rPr>
  </w:style>
  <w:style w:type="paragraph" w:customStyle="1" w:styleId="DisclaimerTextLeftBold">
    <w:name w:val="Disclaimer Text Left Bold"/>
    <w:basedOn w:val="DisclaimerTextLeft"/>
    <w:next w:val="DisclaimerTextLeft"/>
    <w:uiPriority w:val="99"/>
    <w:semiHidden/>
    <w:rsid w:val="00740ECE"/>
    <w:pPr>
      <w:framePr w:wrap="around"/>
    </w:pPr>
    <w:rPr>
      <w:b/>
    </w:rPr>
  </w:style>
  <w:style w:type="paragraph" w:customStyle="1" w:styleId="DisclaimerTextLeft">
    <w:name w:val="Disclaimer Text Left"/>
    <w:basedOn w:val="DisclaimerText"/>
    <w:uiPriority w:val="99"/>
    <w:semiHidden/>
    <w:rsid w:val="00740ECE"/>
    <w:pPr>
      <w:framePr w:wrap="around"/>
    </w:pPr>
  </w:style>
  <w:style w:type="paragraph" w:customStyle="1" w:styleId="DisclaimerTextRightBold">
    <w:name w:val="Disclaimer Text Right Bold"/>
    <w:basedOn w:val="Normal"/>
    <w:uiPriority w:val="99"/>
    <w:semiHidden/>
    <w:rsid w:val="00740ECE"/>
    <w:pPr>
      <w:framePr w:hSpace="181" w:wrap="around" w:hAnchor="margin" w:yAlign="bottom"/>
      <w:spacing w:before="0" w:after="90"/>
      <w:suppressOverlap/>
    </w:pPr>
    <w:rPr>
      <w:rFonts w:ascii="Arial Bold" w:hAnsi="Arial Bold" w:cs="Arial"/>
      <w:color w:val="232222" w:themeColor="text1"/>
    </w:rPr>
  </w:style>
  <w:style w:type="paragraph" w:customStyle="1" w:styleId="DisclaimerTextRight12pt">
    <w:name w:val="Disclaimer Text Right 12pt"/>
    <w:basedOn w:val="Normal"/>
    <w:uiPriority w:val="99"/>
    <w:semiHidden/>
    <w:rsid w:val="00740ECE"/>
    <w:pPr>
      <w:framePr w:hSpace="181" w:wrap="around" w:hAnchor="margin" w:yAlign="bottom"/>
      <w:spacing w:before="0" w:after="90"/>
      <w:suppressOverlap/>
    </w:pPr>
    <w:rPr>
      <w:rFonts w:cs="Arial"/>
      <w:color w:val="232222" w:themeColor="text1"/>
      <w:sz w:val="24"/>
    </w:rPr>
  </w:style>
  <w:style w:type="paragraph" w:customStyle="1" w:styleId="DisclaimerTextRightBold12pt">
    <w:name w:val="Disclaimer Text Right Bold 12 pt"/>
    <w:basedOn w:val="DisclaimerTextRightBold"/>
    <w:next w:val="DisclaimerTextRight12pt"/>
    <w:uiPriority w:val="99"/>
    <w:semiHidden/>
    <w:rsid w:val="00E4201F"/>
    <w:pPr>
      <w:framePr w:wrap="around"/>
    </w:pPr>
    <w:rPr>
      <w:sz w:val="24"/>
    </w:rPr>
  </w:style>
  <w:style w:type="paragraph" w:customStyle="1" w:styleId="DisclaimerTextRight">
    <w:name w:val="Disclaimer Text Right"/>
    <w:basedOn w:val="DisclaimerText"/>
    <w:uiPriority w:val="99"/>
    <w:semiHidden/>
    <w:rsid w:val="000957C3"/>
    <w:pPr>
      <w:framePr w:wrap="around"/>
    </w:pPr>
  </w:style>
  <w:style w:type="paragraph" w:customStyle="1" w:styleId="xWebBackCover">
    <w:name w:val="xWebBackCover"/>
    <w:basedOn w:val="NoSpacing"/>
    <w:semiHidden/>
    <w:rsid w:val="00E97B47"/>
    <w:pPr>
      <w:shd w:val="clear" w:color="auto" w:fill="201547" w:themeFill="text2"/>
    </w:pPr>
    <w:rPr>
      <w:b/>
      <w:bCs/>
      <w:color w:val="FFFFFF" w:themeColor="background1"/>
      <w:sz w:val="21"/>
      <w:szCs w:val="21"/>
      <w:lang w:val="en-US"/>
    </w:rPr>
  </w:style>
  <w:style w:type="paragraph" w:customStyle="1" w:styleId="HB">
    <w:name w:val="_HB"/>
    <w:next w:val="Normal"/>
    <w:uiPriority w:val="2"/>
    <w:qFormat/>
    <w:rsid w:val="00CC7105"/>
    <w:pPr>
      <w:spacing w:before="180" w:after="113" w:line="300" w:lineRule="atLeast"/>
      <w:outlineLvl w:val="0"/>
    </w:pPr>
    <w:rPr>
      <w:rFonts w:ascii="Calibri" w:hAnsi="Calibri" w:cs="Arial"/>
      <w:b/>
      <w:color w:val="228591"/>
      <w:sz w:val="28"/>
      <w:szCs w:val="24"/>
      <w:lang w:eastAsia="en-US"/>
    </w:rPr>
  </w:style>
  <w:style w:type="paragraph" w:customStyle="1" w:styleId="HC">
    <w:name w:val="_HC"/>
    <w:next w:val="Normal"/>
    <w:uiPriority w:val="2"/>
    <w:qFormat/>
    <w:rsid w:val="00CC7105"/>
    <w:pPr>
      <w:spacing w:before="140" w:after="57" w:line="220" w:lineRule="atLeast"/>
    </w:pPr>
    <w:rPr>
      <w:rFonts w:ascii="Calibri" w:hAnsi="Calibri" w:cs="Arial"/>
      <w:b/>
      <w:sz w:val="24"/>
      <w:szCs w:val="24"/>
      <w:lang w:eastAsia="en-US"/>
    </w:rPr>
  </w:style>
  <w:style w:type="numbering" w:styleId="111111">
    <w:name w:val="Outline List 2"/>
    <w:basedOn w:val="NoList"/>
    <w:semiHidden/>
    <w:rsid w:val="00CC7105"/>
    <w:pPr>
      <w:numPr>
        <w:numId w:val="9"/>
      </w:numPr>
    </w:pPr>
  </w:style>
  <w:style w:type="table" w:customStyle="1" w:styleId="DSETable">
    <w:name w:val="DSE_Table"/>
    <w:basedOn w:val="TableGrid"/>
    <w:rsid w:val="00CC7105"/>
    <w:pPr>
      <w:spacing w:before="0" w:after="0" w:line="240" w:lineRule="auto"/>
    </w:pPr>
    <w:rPr>
      <w:rFonts w:ascii="Times New Roman" w:hAnsi="Times New Roman"/>
    </w:rPr>
    <w:tblPr>
      <w:tblStyleRowBandSize w:val="1"/>
      <w:tblInd w:w="108" w:type="dxa"/>
      <w:tblBorders>
        <w:top w:val="none" w:sz="0" w:space="0" w:color="auto"/>
        <w:left w:val="single" w:sz="4" w:space="0" w:color="auto"/>
        <w:bottom w:val="none" w:sz="0" w:space="0" w:color="auto"/>
        <w:right w:val="single" w:sz="4" w:space="0" w:color="auto"/>
        <w:insideH w:val="none" w:sz="0" w:space="0" w:color="auto"/>
        <w:insideV w:val="single" w:sz="4" w:space="0" w:color="auto"/>
      </w:tblBorders>
      <w:tblCellMar>
        <w:left w:w="108" w:type="dxa"/>
        <w:right w:w="108" w:type="dxa"/>
      </w:tblCellMar>
    </w:tblPr>
    <w:tblStylePr w:type="firstRow">
      <w:pPr>
        <w:keepNext/>
        <w:wordWrap/>
        <w:spacing w:beforeLines="0" w:before="60" w:beforeAutospacing="0" w:afterLines="0" w:after="60" w:afterAutospacing="0" w:line="220" w:lineRule="atLeast"/>
        <w:jc w:val="left"/>
      </w:pPr>
      <w:rPr>
        <w:rFonts w:ascii="Arial" w:hAnsi="Arial"/>
        <w:b w:val="0"/>
        <w:color w:val="232222" w:themeColor="text1"/>
        <w:sz w:val="18"/>
      </w:rPr>
      <w:tblPr/>
      <w:tcPr>
        <w:tcBorders>
          <w:top w:val="nil"/>
          <w:left w:val="nil"/>
          <w:bottom w:val="nil"/>
          <w:right w:val="nil"/>
          <w:insideH w:val="nil"/>
          <w:insideV w:val="nil"/>
        </w:tcBorders>
        <w:shd w:val="clear" w:color="auto" w:fill="A5DBD6"/>
      </w:tcPr>
    </w:tblStylePr>
    <w:tblStylePr w:type="lastRow">
      <w:rPr>
        <w:b w:val="0"/>
      </w:rPr>
      <w:tblPr/>
      <w:tcPr>
        <w:tcBorders>
          <w:bottom w:val="single" w:sz="4" w:space="0" w:color="3BBEB4"/>
        </w:tcBorders>
      </w:tcPr>
    </w:tblStylePr>
    <w:tblStylePr w:type="firstCol">
      <w:tblPr/>
      <w:tcPr>
        <w:shd w:val="clear" w:color="auto" w:fill="ECF7F6"/>
      </w:tcPr>
    </w:tblStylePr>
    <w:tblStylePr w:type="lastCol">
      <w:pPr>
        <w:jc w:val="left"/>
      </w:pPr>
    </w:tblStylePr>
    <w:tblStylePr w:type="band1Vert">
      <w:tblPr/>
      <w:tcPr>
        <w:shd w:val="clear" w:color="auto" w:fill="CCDBEA" w:themeFill="background2"/>
      </w:tcPr>
    </w:tblStylePr>
    <w:tblStylePr w:type="band2Vert">
      <w:tblPr/>
      <w:tcPr>
        <w:shd w:val="clear" w:color="auto" w:fill="ECF7F6"/>
      </w:tcPr>
    </w:tblStylePr>
    <w:tblStylePr w:type="band1Horz">
      <w:tblPr/>
      <w:tcPr>
        <w:tcBorders>
          <w:bottom w:val="single" w:sz="4" w:space="0" w:color="3BBEB4"/>
          <w:insideH w:val="nil"/>
        </w:tcBorders>
      </w:tcPr>
    </w:tblStylePr>
    <w:tblStylePr w:type="band2Horz">
      <w:tblPr/>
      <w:tcPr>
        <w:tcBorders>
          <w:bottom w:val="single" w:sz="4" w:space="0" w:color="3BBEB4"/>
          <w:insideH w:val="nil"/>
        </w:tcBorders>
      </w:tcPr>
    </w:tblStylePr>
    <w:tblStylePr w:type="nwCell">
      <w:pPr>
        <w:jc w:val="left"/>
      </w:pPr>
      <w:tblPr/>
      <w:tcPr>
        <w:vAlign w:val="center"/>
      </w:tcPr>
    </w:tblStylePr>
  </w:style>
  <w:style w:type="character" w:styleId="Mention">
    <w:name w:val="Mention"/>
    <w:basedOn w:val="DefaultParagraphFont"/>
    <w:uiPriority w:val="99"/>
    <w:unhideWhenUsed/>
    <w:rsid w:val="0095533D"/>
    <w:rPr>
      <w:color w:val="2B579A"/>
      <w:shd w:val="clear" w:color="auto" w:fill="E1DFDD"/>
    </w:rPr>
  </w:style>
  <w:style w:type="character" w:customStyle="1" w:styleId="normaltextrun">
    <w:name w:val="normaltextrun"/>
    <w:basedOn w:val="DefaultParagraphFont"/>
    <w:rsid w:val="00404208"/>
  </w:style>
  <w:style w:type="character" w:customStyle="1" w:styleId="eop">
    <w:name w:val="eop"/>
    <w:basedOn w:val="DefaultParagraphFont"/>
    <w:rsid w:val="00404208"/>
  </w:style>
  <w:style w:type="character" w:customStyle="1" w:styleId="cf01">
    <w:name w:val="cf01"/>
    <w:basedOn w:val="DefaultParagraphFont"/>
    <w:rsid w:val="00261A32"/>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7797784">
      <w:bodyDiv w:val="1"/>
      <w:marLeft w:val="0"/>
      <w:marRight w:val="0"/>
      <w:marTop w:val="0"/>
      <w:marBottom w:val="0"/>
      <w:divBdr>
        <w:top w:val="none" w:sz="0" w:space="0" w:color="auto"/>
        <w:left w:val="none" w:sz="0" w:space="0" w:color="auto"/>
        <w:bottom w:val="none" w:sz="0" w:space="0" w:color="auto"/>
        <w:right w:val="none" w:sz="0" w:space="0" w:color="auto"/>
      </w:divBdr>
    </w:div>
    <w:div w:id="248658202">
      <w:bodyDiv w:val="1"/>
      <w:marLeft w:val="0"/>
      <w:marRight w:val="0"/>
      <w:marTop w:val="0"/>
      <w:marBottom w:val="0"/>
      <w:divBdr>
        <w:top w:val="none" w:sz="0" w:space="0" w:color="auto"/>
        <w:left w:val="none" w:sz="0" w:space="0" w:color="auto"/>
        <w:bottom w:val="none" w:sz="0" w:space="0" w:color="auto"/>
        <w:right w:val="none" w:sz="0" w:space="0" w:color="auto"/>
      </w:divBdr>
    </w:div>
    <w:div w:id="318269988">
      <w:bodyDiv w:val="1"/>
      <w:marLeft w:val="0"/>
      <w:marRight w:val="0"/>
      <w:marTop w:val="0"/>
      <w:marBottom w:val="0"/>
      <w:divBdr>
        <w:top w:val="none" w:sz="0" w:space="0" w:color="auto"/>
        <w:left w:val="none" w:sz="0" w:space="0" w:color="auto"/>
        <w:bottom w:val="none" w:sz="0" w:space="0" w:color="auto"/>
        <w:right w:val="none" w:sz="0" w:space="0" w:color="auto"/>
      </w:divBdr>
    </w:div>
    <w:div w:id="425200457">
      <w:bodyDiv w:val="1"/>
      <w:marLeft w:val="0"/>
      <w:marRight w:val="0"/>
      <w:marTop w:val="0"/>
      <w:marBottom w:val="0"/>
      <w:divBdr>
        <w:top w:val="none" w:sz="0" w:space="0" w:color="auto"/>
        <w:left w:val="none" w:sz="0" w:space="0" w:color="auto"/>
        <w:bottom w:val="none" w:sz="0" w:space="0" w:color="auto"/>
        <w:right w:val="none" w:sz="0" w:space="0" w:color="auto"/>
      </w:divBdr>
    </w:div>
    <w:div w:id="1161194644">
      <w:bodyDiv w:val="1"/>
      <w:marLeft w:val="0"/>
      <w:marRight w:val="0"/>
      <w:marTop w:val="0"/>
      <w:marBottom w:val="0"/>
      <w:divBdr>
        <w:top w:val="none" w:sz="0" w:space="0" w:color="auto"/>
        <w:left w:val="none" w:sz="0" w:space="0" w:color="auto"/>
        <w:bottom w:val="none" w:sz="0" w:space="0" w:color="auto"/>
        <w:right w:val="none" w:sz="0" w:space="0" w:color="auto"/>
      </w:divBdr>
    </w:div>
    <w:div w:id="1187139050">
      <w:bodyDiv w:val="1"/>
      <w:marLeft w:val="0"/>
      <w:marRight w:val="0"/>
      <w:marTop w:val="0"/>
      <w:marBottom w:val="0"/>
      <w:divBdr>
        <w:top w:val="none" w:sz="0" w:space="0" w:color="auto"/>
        <w:left w:val="none" w:sz="0" w:space="0" w:color="auto"/>
        <w:bottom w:val="none" w:sz="0" w:space="0" w:color="auto"/>
        <w:right w:val="none" w:sz="0" w:space="0" w:color="auto"/>
      </w:divBdr>
    </w:div>
    <w:div w:id="1680160028">
      <w:bodyDiv w:val="1"/>
      <w:marLeft w:val="0"/>
      <w:marRight w:val="0"/>
      <w:marTop w:val="0"/>
      <w:marBottom w:val="0"/>
      <w:divBdr>
        <w:top w:val="none" w:sz="0" w:space="0" w:color="auto"/>
        <w:left w:val="none" w:sz="0" w:space="0" w:color="auto"/>
        <w:bottom w:val="none" w:sz="0" w:space="0" w:color="auto"/>
        <w:right w:val="none" w:sz="0" w:space="0" w:color="auto"/>
      </w:divBdr>
    </w:div>
    <w:div w:id="1686205513">
      <w:bodyDiv w:val="1"/>
      <w:marLeft w:val="0"/>
      <w:marRight w:val="0"/>
      <w:marTop w:val="0"/>
      <w:marBottom w:val="0"/>
      <w:divBdr>
        <w:top w:val="none" w:sz="0" w:space="0" w:color="auto"/>
        <w:left w:val="none" w:sz="0" w:space="0" w:color="auto"/>
        <w:bottom w:val="none" w:sz="0" w:space="0" w:color="auto"/>
        <w:right w:val="none" w:sz="0" w:space="0" w:color="auto"/>
      </w:divBdr>
    </w:div>
    <w:div w:id="1885290745">
      <w:bodyDiv w:val="1"/>
      <w:marLeft w:val="0"/>
      <w:marRight w:val="0"/>
      <w:marTop w:val="0"/>
      <w:marBottom w:val="0"/>
      <w:divBdr>
        <w:top w:val="none" w:sz="0" w:space="0" w:color="auto"/>
        <w:left w:val="none" w:sz="0" w:space="0" w:color="auto"/>
        <w:bottom w:val="none" w:sz="0" w:space="0" w:color="auto"/>
        <w:right w:val="none" w:sz="0" w:space="0" w:color="auto"/>
      </w:divBdr>
    </w:div>
    <w:div w:id="2015185588">
      <w:bodyDiv w:val="1"/>
      <w:marLeft w:val="0"/>
      <w:marRight w:val="0"/>
      <w:marTop w:val="0"/>
      <w:marBottom w:val="0"/>
      <w:divBdr>
        <w:top w:val="none" w:sz="0" w:space="0" w:color="auto"/>
        <w:left w:val="none" w:sz="0" w:space="0" w:color="auto"/>
        <w:bottom w:val="none" w:sz="0" w:space="0" w:color="auto"/>
        <w:right w:val="none" w:sz="0" w:space="0" w:color="auto"/>
      </w:divBdr>
    </w:div>
    <w:div w:id="2045591460">
      <w:bodyDiv w:val="1"/>
      <w:marLeft w:val="0"/>
      <w:marRight w:val="0"/>
      <w:marTop w:val="0"/>
      <w:marBottom w:val="0"/>
      <w:divBdr>
        <w:top w:val="none" w:sz="0" w:space="0" w:color="auto"/>
        <w:left w:val="none" w:sz="0" w:space="0" w:color="auto"/>
        <w:bottom w:val="none" w:sz="0" w:space="0" w:color="auto"/>
        <w:right w:val="none" w:sz="0" w:space="0" w:color="auto"/>
      </w:divBdr>
    </w:div>
    <w:div w:id="2050034503">
      <w:bodyDiv w:val="1"/>
      <w:marLeft w:val="0"/>
      <w:marRight w:val="0"/>
      <w:marTop w:val="0"/>
      <w:marBottom w:val="0"/>
      <w:divBdr>
        <w:top w:val="none" w:sz="0" w:space="0" w:color="auto"/>
        <w:left w:val="none" w:sz="0" w:space="0" w:color="auto"/>
        <w:bottom w:val="none" w:sz="0" w:space="0" w:color="auto"/>
        <w:right w:val="none" w:sz="0" w:space="0" w:color="auto"/>
      </w:divBdr>
    </w:div>
    <w:div w:id="20796661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notes" Target="footnotes.xml"/><Relationship Id="rId18" Type="http://schemas.openxmlformats.org/officeDocument/2006/relationships/footer" Target="footer1.xml"/><Relationship Id="rId39" Type="http://schemas.openxmlformats.org/officeDocument/2006/relationships/image" Target="media/image16.svg"/><Relationship Id="rId21" Type="http://schemas.openxmlformats.org/officeDocument/2006/relationships/image" Target="media/image4.png"/><Relationship Id="rId34" Type="http://schemas.openxmlformats.org/officeDocument/2006/relationships/hyperlink" Target="https://delwpvicgovau.sharepoint.com/Users/fionadurante/Downloads/deeca.vic.gov.au" TargetMode="External"/><Relationship Id="rId42" Type="http://schemas.openxmlformats.org/officeDocument/2006/relationships/image" Target="media/image19.png"/><Relationship Id="rId47" Type="http://schemas.openxmlformats.org/officeDocument/2006/relationships/hyperlink" Target="http://creativecommons.org/licenses/by/4.0/" TargetMode="External"/><Relationship Id="rId50" Type="http://schemas.openxmlformats.org/officeDocument/2006/relationships/hyperlink" Target="http://www.deeca.vic.gov.au/" TargetMode="External"/><Relationship Id="rId55" Type="http://schemas.openxmlformats.org/officeDocument/2006/relationships/hyperlink" Target="mailto:our.catchments.our.communities@deeca.vic.gov.au" TargetMode="External"/><Relationship Id="rId63" Type="http://schemas.openxmlformats.org/officeDocument/2006/relationships/footer" Target="footer4.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image" Target="media/image8.png"/><Relationship Id="rId11" Type="http://schemas.openxmlformats.org/officeDocument/2006/relationships/settings" Target="settings.xml"/><Relationship Id="rId24" Type="http://schemas.openxmlformats.org/officeDocument/2006/relationships/image" Target="media/image7.png"/><Relationship Id="rId32" Type="http://schemas.openxmlformats.org/officeDocument/2006/relationships/image" Target="media/image11.png"/><Relationship Id="rId37" Type="http://schemas.openxmlformats.org/officeDocument/2006/relationships/image" Target="media/image14.svg"/><Relationship Id="rId40" Type="http://schemas.openxmlformats.org/officeDocument/2006/relationships/image" Target="media/image17.png"/><Relationship Id="rId45" Type="http://schemas.openxmlformats.org/officeDocument/2006/relationships/image" Target="media/image22.png"/><Relationship Id="rId53" Type="http://schemas.openxmlformats.org/officeDocument/2006/relationships/hyperlink" Target="https://www.vic.gov.au/victorian-common-funding-agreement" TargetMode="External"/><Relationship Id="rId58" Type="http://schemas.openxmlformats.org/officeDocument/2006/relationships/hyperlink" Target="https://deeca.my.site.com/grants/s/form?id=a0hRF00000G08PNYAZ" TargetMode="External"/><Relationship Id="rId5" Type="http://schemas.openxmlformats.org/officeDocument/2006/relationships/customXml" Target="../customXml/item5.xml"/><Relationship Id="rId61" Type="http://schemas.openxmlformats.org/officeDocument/2006/relationships/hyperlink" Target="mailto:ourcatchments.ourcommunities@deeca.vic.gov.au" TargetMode="External"/><Relationship Id="rId19" Type="http://schemas.openxmlformats.org/officeDocument/2006/relationships/footer" Target="footer2.xml"/><Relationship Id="rId14" Type="http://schemas.openxmlformats.org/officeDocument/2006/relationships/endnotes" Target="endnotes.xml"/><Relationship Id="rId22" Type="http://schemas.openxmlformats.org/officeDocument/2006/relationships/image" Target="media/image5.png"/><Relationship Id="rId30" Type="http://schemas.openxmlformats.org/officeDocument/2006/relationships/image" Target="media/image9.png"/><Relationship Id="rId35" Type="http://schemas.openxmlformats.org/officeDocument/2006/relationships/hyperlink" Target="https://delwpvicgovau.sharepoint.com/Users/fionadurante/Downloads/deeca.vic.gov.au" TargetMode="External"/><Relationship Id="rId43" Type="http://schemas.openxmlformats.org/officeDocument/2006/relationships/image" Target="media/image20.svg"/><Relationship Id="rId48" Type="http://schemas.openxmlformats.org/officeDocument/2006/relationships/hyperlink" Target="http://creativecommons.org/licenses/by/4.0/" TargetMode="External"/><Relationship Id="rId56" Type="http://schemas.openxmlformats.org/officeDocument/2006/relationships/hyperlink" Target="http://www.deeca.vic.gov.au/privacy" TargetMode="External"/><Relationship Id="rId64" Type="http://schemas.openxmlformats.org/officeDocument/2006/relationships/fontTable" Target="fontTable.xml"/><Relationship Id="rId8" Type="http://schemas.openxmlformats.org/officeDocument/2006/relationships/customXml" Target="../customXml/item8.xml"/><Relationship Id="rId51" Type="http://schemas.openxmlformats.org/officeDocument/2006/relationships/hyperlink" Target="https://www.water.vic.gov.au/catchments/our-catchments-our-communities" TargetMode="External"/><Relationship Id="rId3" Type="http://schemas.openxmlformats.org/officeDocument/2006/relationships/customXml" Target="../customXml/item3.xml"/><Relationship Id="rId12" Type="http://schemas.openxmlformats.org/officeDocument/2006/relationships/webSettings" Target="webSettings.xml"/><Relationship Id="rId17" Type="http://schemas.openxmlformats.org/officeDocument/2006/relationships/image" Target="media/image3.svg"/><Relationship Id="rId33" Type="http://schemas.openxmlformats.org/officeDocument/2006/relationships/image" Target="media/image12.png"/><Relationship Id="rId38" Type="http://schemas.openxmlformats.org/officeDocument/2006/relationships/image" Target="media/image15.png"/><Relationship Id="rId46" Type="http://schemas.openxmlformats.org/officeDocument/2006/relationships/image" Target="media/image23.png"/><Relationship Id="rId59" Type="http://schemas.openxmlformats.org/officeDocument/2006/relationships/hyperlink" Target="mailto:grantsinfo@deeca.vic.gov.au" TargetMode="External"/><Relationship Id="rId20" Type="http://schemas.openxmlformats.org/officeDocument/2006/relationships/footer" Target="footer3.xml"/><Relationship Id="rId41" Type="http://schemas.openxmlformats.org/officeDocument/2006/relationships/image" Target="media/image18.svg"/><Relationship Id="rId54" Type="http://schemas.openxmlformats.org/officeDocument/2006/relationships/hyperlink" Target="http://www.deeca.vic.gov.au/grants" TargetMode="External"/><Relationship Id="rId62" Type="http://schemas.openxmlformats.org/officeDocument/2006/relationships/hyperlink" Target="mailto:grantsinfo@deeca.vic.gov.au" TargetMode="Externa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1.png"/><Relationship Id="rId23" Type="http://schemas.openxmlformats.org/officeDocument/2006/relationships/image" Target="media/image6.svg"/><Relationship Id="rId36" Type="http://schemas.openxmlformats.org/officeDocument/2006/relationships/image" Target="media/image13.png"/><Relationship Id="rId49" Type="http://schemas.openxmlformats.org/officeDocument/2006/relationships/hyperlink" Target="mailto:customer.service@deeca.vic.gov.au" TargetMode="External"/><Relationship Id="rId57" Type="http://schemas.openxmlformats.org/officeDocument/2006/relationships/hyperlink" Target="mailto:foi.unit@deeca.vic.gov.au" TargetMode="External"/><Relationship Id="rId10" Type="http://schemas.openxmlformats.org/officeDocument/2006/relationships/styles" Target="styles.xml"/><Relationship Id="rId31" Type="http://schemas.openxmlformats.org/officeDocument/2006/relationships/image" Target="media/image10.png"/><Relationship Id="rId44" Type="http://schemas.openxmlformats.org/officeDocument/2006/relationships/image" Target="media/image21.png"/><Relationship Id="rId52" Type="http://schemas.openxmlformats.org/officeDocument/2006/relationships/hyperlink" Target="https://www.niaa.gov.au/indigenous-affairs/education/indigenous-higher-education-units" TargetMode="External"/><Relationship Id="rId60" Type="http://schemas.openxmlformats.org/officeDocument/2006/relationships/hyperlink" Target="https://www.water.vic.gov.au/grants/ococ-leadership-development-grants" TargetMode="External"/><Relationship Id="rId6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numbering" Target="numbering.xml"/></Relationships>
</file>

<file path=word/theme/theme1.xml><?xml version="1.0" encoding="utf-8"?>
<a:theme xmlns:a="http://schemas.openxmlformats.org/drawingml/2006/main" name="DEECA">
  <a:themeElements>
    <a:clrScheme name="DEECA">
      <a:dk1>
        <a:srgbClr val="232222"/>
      </a:dk1>
      <a:lt1>
        <a:sysClr val="window" lastClr="FFFFFF"/>
      </a:lt1>
      <a:dk2>
        <a:srgbClr val="201547"/>
      </a:dk2>
      <a:lt2>
        <a:srgbClr val="CCDBEA"/>
      </a:lt2>
      <a:accent1>
        <a:srgbClr val="004C97"/>
      </a:accent1>
      <a:accent2>
        <a:srgbClr val="88DBDF"/>
      </a:accent2>
      <a:accent3>
        <a:srgbClr val="00B2A9"/>
      </a:accent3>
      <a:accent4>
        <a:srgbClr val="201547"/>
      </a:accent4>
      <a:accent5>
        <a:srgbClr val="6694C1"/>
      </a:accent5>
      <a:accent6>
        <a:srgbClr val="B8E9EC"/>
      </a:accent6>
      <a:hlink>
        <a:srgbClr val="232222"/>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ln>
          <a:no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p:Policy xmlns:p="office.server.policy" id="" local="true">
  <p:Name>ECM V2 Project</p:Name>
  <p:Description>Enable Version label</p:Description>
  <p:Statement/>
  <p:PolicyItems>
    <p:PolicyItem featureId="Microsoft.Office.RecordsManagement.PolicyFeatures.PolicyLabel" staticId="0x0101009298E819CE1EBB4F8D2096B3E0F0C2911D00D74430046A4BA340BB3AEC1E62D27798|-1306371497" UniqueId="737e59ab-0021-48b5-bf92-c0e159bc2c26">
      <p:Name>Labels</p:Name>
      <p:Description>Generates labels that can be inserted in Microsoft Office documents to ensure that document properties or other important information are included when documents are printed. Labels can also be used to search for documents.</p:Description>
      <p:CustomData>
        <label>
          <segment type="literal">Version </segment>
          <segment type="metadata">_UIVersionString</segment>
        </label>
      </p:CustomData>
    </p:PolicyItem>
  </p:PolicyItems>
</p:Policy>
</file>

<file path=customXml/item4.xml><?xml version="1.0" encoding="utf-8"?>
<p:properties xmlns:p="http://schemas.microsoft.com/office/2006/metadata/properties" xmlns:xsi="http://www.w3.org/2001/XMLSchema-instance" xmlns:pc="http://schemas.microsoft.com/office/infopath/2007/PartnerControls">
  <documentManagement>
    <TaxCatchAll xmlns="9fd47c19-1c4a-4d7d-b342-c10cef269344">
      <Value>144</Value>
      <Value>143</Value>
      <Value>2</Value>
      <Value>3</Value>
    </TaxCatchAll>
    <lcf76f155ced4ddcb4097134ff3c332f xmlns="fa59f90e-0358-4aad-96f0-eea8d695d411">
      <Terms xmlns="http://schemas.microsoft.com/office/infopath/2007/PartnerControls"/>
    </lcf76f155ced4ddcb4097134ff3c332f>
    <ProjName xmlns="9fd47c19-1c4a-4d7d-b342-c10cef269344">OCOC leadership development grants</ProjName>
    <b9b43b809ea4445880dbf70bb9849525 xmlns="9fd47c19-1c4a-4d7d-b342-c10cef269344">
      <Terms xmlns="http://schemas.microsoft.com/office/infopath/2007/PartnerControls">
        <TermInfo xmlns="http://schemas.microsoft.com/office/infopath/2007/PartnerControls">
          <TermName xmlns="http://schemas.microsoft.com/office/infopath/2007/PartnerControls">Guide</TermName>
          <TermId xmlns="http://schemas.microsoft.com/office/infopath/2007/PartnerControls">2c0c7f4f-0a0f-4031-9f65-a7ab977990a8</TermId>
        </TermInfo>
      </Terms>
    </b9b43b809ea4445880dbf70bb9849525>
    <pd01c257034b4e86b1f58279a3bd54c6 xmlns="9fd47c19-1c4a-4d7d-b342-c10cef26934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7fa379f4-4aba-4692-ab80-7d39d3a23cf4</TermId>
        </TermInfo>
      </Terms>
    </pd01c257034b4e86b1f58279a3bd54c6>
    <Project_Phase xmlns="9fd47c19-1c4a-4d7d-b342-c10cef269344" xsi:nil="true"/>
    <fb3179c379644f499d7166d0c985669b xmlns="9fd47c19-1c4a-4d7d-b342-c10cef269344">
      <Terms xmlns="http://schemas.microsoft.com/office/infopath/2007/PartnerControls">
        <TermInfo xmlns="http://schemas.microsoft.com/office/infopath/2007/PartnerControls">
          <TermName xmlns="http://schemas.microsoft.com/office/infopath/2007/PartnerControls">FOUO</TermName>
          <TermId xmlns="http://schemas.microsoft.com/office/infopath/2007/PartnerControls">955eb6fc-b35a-4808-8aa5-31e514fa3f26</TermId>
        </TermInfo>
      </Terms>
    </fb3179c379644f499d7166d0c985669b>
    <f2ccc2d036544b63b99cbcec8aa9ae6a xmlns="9fd47c19-1c4a-4d7d-b342-c10cef269344">
      <Terms xmlns="http://schemas.microsoft.com/office/infopath/2007/PartnerControls">
        <TermInfo xmlns="http://schemas.microsoft.com/office/infopath/2007/PartnerControls">
          <TermName xmlns="http://schemas.microsoft.com/office/infopath/2007/PartnerControls">Project Governance</TermName>
          <TermId xmlns="http://schemas.microsoft.com/office/infopath/2007/PartnerControls">dcc8b15d-be2a-4ec9-8ccc-52ee5f7fec59</TermId>
        </TermInfo>
      </Terms>
    </f2ccc2d036544b63b99cbcec8aa9ae6a>
    <DLCPolicyLabelClientValue xmlns="05aa45cf-ed89-4733-97a8-db4ce5c51511">Version {_UIVersionString}</DLCPolicyLabelClientValue>
    <DLCPolicyLabelLock xmlns="05aa45cf-ed89-4733-97a8-db4ce5c51511" xsi:nil="true"/>
    <DLCPolicyLabelValue xmlns="05aa45cf-ed89-4733-97a8-db4ce5c51511">Version 0.100</DLCPolicyLabelValue>
    <_dlc_DocId xmlns="a5f32de4-e402-4188-b034-e71ca7d22e54">DOCID155-1946543024-1336</_dlc_DocId>
    <_dlc_DocIdUrl xmlns="a5f32de4-e402-4188-b034-e71ca7d22e54">
      <Url>https://delwpvicgovau.sharepoint.com/sites/ecm_155/_layouts/15/DocIdRedir.aspx?ID=DOCID155-1946543024-1336</Url>
      <Description>DOCID155-1946543024-1336</Description>
    </_dlc_DocIdUrl>
    <SharedWithUsers xmlns="1da1427f-fe5a-419f-b268-bdae9afa374d">
      <UserInfo>
        <DisplayName/>
        <AccountId xsi:nil="true"/>
        <AccountType/>
      </UserInfo>
    </SharedWithUsers>
    <Archived xmlns="fa59f90e-0358-4aad-96f0-eea8d695d411">false</Archived>
    <Open_x0020_in_x0020_Web xmlns="1da1427f-fe5a-419f-b268-bdae9afa374d" xsi:nil="true"/>
  </documentManagement>
</p:properties>
</file>

<file path=customXml/item5.xml><?xml version="1.0" encoding="utf-8"?>
<?mso-contentType ?>
<SharedContentType xmlns="Microsoft.SharePoint.Taxonomy.ContentTypeSync" SourceId="797aeec6-0273-40f2-ab3e-beee73212332" ContentTypeId="0x0101009298E819CE1EBB4F8D2096B3E0F0C291" PreviousValue="false"/>
</file>

<file path=customXml/item6.xml><?xml version="1.0" encoding="utf-8"?>
<ct:contentTypeSchema xmlns:ct="http://schemas.microsoft.com/office/2006/metadata/contentType" xmlns:ma="http://schemas.microsoft.com/office/2006/metadata/properties/metaAttributes" ct:_="" ma:_="" ma:contentTypeName="ECM V2 Project" ma:contentTypeID="0x0101009298E819CE1EBB4F8D2096B3E0F0C2911D0069188C178A474C4B83474AB95C4702DE" ma:contentTypeVersion="41" ma:contentTypeDescription="All project related information. The library can be used to manage multiple projects." ma:contentTypeScope="" ma:versionID="7f6656b091c1e5897bf554a1a041417c">
  <xsd:schema xmlns:xsd="http://www.w3.org/2001/XMLSchema" xmlns:xs="http://www.w3.org/2001/XMLSchema" xmlns:p="http://schemas.microsoft.com/office/2006/metadata/properties" xmlns:ns1="http://schemas.microsoft.com/sharepoint/v3" xmlns:ns2="9fd47c19-1c4a-4d7d-b342-c10cef269344" xmlns:ns3="a5f32de4-e402-4188-b034-e71ca7d22e54" xmlns:ns4="05aa45cf-ed89-4733-97a8-db4ce5c51511" xmlns:ns5="fa59f90e-0358-4aad-96f0-eea8d695d411" xmlns:ns6="1da1427f-fe5a-419f-b268-bdae9afa374d" targetNamespace="http://schemas.microsoft.com/office/2006/metadata/properties" ma:root="true" ma:fieldsID="7446a8ca769570a97776e43e80f5d194" ns1:_="" ns2:_="" ns3:_="" ns4:_="" ns5:_="" ns6:_="">
    <xsd:import namespace="http://schemas.microsoft.com/sharepoint/v3"/>
    <xsd:import namespace="9fd47c19-1c4a-4d7d-b342-c10cef269344"/>
    <xsd:import namespace="a5f32de4-e402-4188-b034-e71ca7d22e54"/>
    <xsd:import namespace="05aa45cf-ed89-4733-97a8-db4ce5c51511"/>
    <xsd:import namespace="fa59f90e-0358-4aad-96f0-eea8d695d411"/>
    <xsd:import namespace="1da1427f-fe5a-419f-b268-bdae9afa374d"/>
    <xsd:element name="properties">
      <xsd:complexType>
        <xsd:sequence>
          <xsd:element name="documentManagement">
            <xsd:complexType>
              <xsd:all>
                <xsd:element ref="ns3:_dlc_DocId" minOccurs="0"/>
                <xsd:element ref="ns3:_dlc_DocIdUrl" minOccurs="0"/>
                <xsd:element ref="ns3:_dlc_DocIdPersistId" minOccurs="0"/>
                <xsd:element ref="ns2:pd01c257034b4e86b1f58279a3bd54c6" minOccurs="0"/>
                <xsd:element ref="ns2:TaxCatchAll" minOccurs="0"/>
                <xsd:element ref="ns2:TaxCatchAllLabel" minOccurs="0"/>
                <xsd:element ref="ns2:fb3179c379644f499d7166d0c985669b" minOccurs="0"/>
                <xsd:element ref="ns2:b9b43b809ea4445880dbf70bb9849525" minOccurs="0"/>
                <xsd:element ref="ns2:Project_Phase" minOccurs="0"/>
                <xsd:element ref="ns2:f2ccc2d036544b63b99cbcec8aa9ae6a" minOccurs="0"/>
                <xsd:element ref="ns1:_dlc_Exempt" minOccurs="0"/>
                <xsd:element ref="ns4:DLCPolicyLabelValue" minOccurs="0"/>
                <xsd:element ref="ns4:DLCPolicyLabelClientValue" minOccurs="0"/>
                <xsd:element ref="ns4:DLCPolicyLabelLock" minOccurs="0"/>
                <xsd:element ref="ns5:MediaServiceMetadata" minOccurs="0"/>
                <xsd:element ref="ns5:MediaServiceFastMetadata" minOccurs="0"/>
                <xsd:element ref="ns5:MediaServiceAutoKeyPoints" minOccurs="0"/>
                <xsd:element ref="ns5:MediaServiceKeyPoints" minOccurs="0"/>
                <xsd:element ref="ns6:SharedWithUsers" minOccurs="0"/>
                <xsd:element ref="ns6:SharedWithDetails" minOccurs="0"/>
                <xsd:element ref="ns2:ProjName"/>
                <xsd:element ref="ns5:lcf76f155ced4ddcb4097134ff3c332f" minOccurs="0"/>
                <xsd:element ref="ns5:MediaServiceOCR" minOccurs="0"/>
                <xsd:element ref="ns5:MediaServiceGenerationTime" minOccurs="0"/>
                <xsd:element ref="ns5:MediaServiceEventHashCode" minOccurs="0"/>
                <xsd:element ref="ns5:MediaServiceDateTaken" minOccurs="0"/>
                <xsd:element ref="ns5:MediaServiceObjectDetectorVersions" minOccurs="0"/>
                <xsd:element ref="ns5:MediaServiceSearchProperties" minOccurs="0"/>
                <xsd:element ref="ns5:MediaServiceLocation" minOccurs="0"/>
                <xsd:element ref="ns5:Archived" minOccurs="0"/>
                <xsd:element ref="ns6:Open_x0020_in_x0020_Web"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dlc_Exempt" ma:index="21" nillable="true" ma:displayName="Exempt from Policy" ma:hidden="true" ma:internalName="_dlc_Exempt"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9fd47c19-1c4a-4d7d-b342-c10cef269344" elementFormDefault="qualified">
    <xsd:import namespace="http://schemas.microsoft.com/office/2006/documentManagement/types"/>
    <xsd:import namespace="http://schemas.microsoft.com/office/infopath/2007/PartnerControls"/>
    <xsd:element name="pd01c257034b4e86b1f58279a3bd54c6" ma:index="11" nillable="true" ma:taxonomy="true" ma:internalName="pd01c257034b4e86b1f58279a3bd54c6" ma:taxonomyFieldName="Security_x0020_Classification" ma:displayName="Security Classification" ma:readOnly="false" ma:default="3;#Unclassified|7fa379f4-4aba-4692-ab80-7d39d3a23cf4" ma:fieldId="{9d01c257-034b-4e86-b1f5-8279a3bd54c6}" ma:sspId="797aeec6-0273-40f2-ab3e-beee73212332" ma:termSetId="6da6c671-4dae-4188-8808-548c864e9f8b"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495f30dc-3647-487b-ae64-860e47b4c5d9}" ma:internalName="TaxCatchAll" ma:showField="CatchAllData" ma:web="2b9a787f-f73d-4ae6-b9d7-68556bf01750">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495f30dc-3647-487b-ae64-860e47b4c5d9}" ma:internalName="TaxCatchAllLabel" ma:readOnly="true" ma:showField="CatchAllDataLabel" ma:web="2b9a787f-f73d-4ae6-b9d7-68556bf01750">
      <xsd:complexType>
        <xsd:complexContent>
          <xsd:extension base="dms:MultiChoiceLookup">
            <xsd:sequence>
              <xsd:element name="Value" type="dms:Lookup" maxOccurs="unbounded" minOccurs="0" nillable="true"/>
            </xsd:sequence>
          </xsd:extension>
        </xsd:complexContent>
      </xsd:complexType>
    </xsd:element>
    <xsd:element name="fb3179c379644f499d7166d0c985669b" ma:index="15" nillable="true" ma:taxonomy="true" ma:internalName="fb3179c379644f499d7166d0c985669b" ma:taxonomyFieldName="Dissemination_x0020_Limiting_x0020_Marker" ma:displayName="Dissemination Limiting Marker" ma:readOnly="false" ma:default="2;#FOUO|955eb6fc-b35a-4808-8aa5-31e514fa3f26" ma:fieldId="{fb3179c3-7964-4f49-9d71-66d0c985669b}" ma:sspId="797aeec6-0273-40f2-ab3e-beee73212332" ma:termSetId="f41b4dff-1c0e-42ed-b4e6-3638cbec140f" ma:anchorId="00000000-0000-0000-0000-000000000000" ma:open="false" ma:isKeyword="false">
      <xsd:complexType>
        <xsd:sequence>
          <xsd:element ref="pc:Terms" minOccurs="0" maxOccurs="1"/>
        </xsd:sequence>
      </xsd:complexType>
    </xsd:element>
    <xsd:element name="b9b43b809ea4445880dbf70bb9849525" ma:index="17" nillable="true" ma:taxonomy="true" ma:internalName="b9b43b809ea4445880dbf70bb9849525" ma:taxonomyFieldName="Department_x0020_Document_x0020_Type" ma:displayName="Department Document Type" ma:default="" ma:fieldId="{b9b43b80-9ea4-4458-80db-f70bb9849525}" ma:sspId="797aeec6-0273-40f2-ab3e-beee73212332" ma:termSetId="356315ab-6133-43a1-a2d6-d78a601e579c" ma:anchorId="00000000-0000-0000-0000-000000000000" ma:open="false" ma:isKeyword="false">
      <xsd:complexType>
        <xsd:sequence>
          <xsd:element ref="pc:Terms" minOccurs="0" maxOccurs="1"/>
        </xsd:sequence>
      </xsd:complexType>
    </xsd:element>
    <xsd:element name="Project_Phase" ma:index="19" nillable="true" ma:displayName="Project_Phase" ma:format="Dropdown" ma:internalName="Project_Phase">
      <xsd:simpleType>
        <xsd:restriction base="dms:Choice">
          <xsd:enumeration value="Initiate"/>
          <xsd:enumeration value="Plan"/>
          <xsd:enumeration value="Build"/>
          <xsd:enumeration value="Test"/>
          <xsd:enumeration value="Implement"/>
          <xsd:enumeration value="Run"/>
        </xsd:restriction>
      </xsd:simpleType>
    </xsd:element>
    <xsd:element name="f2ccc2d036544b63b99cbcec8aa9ae6a" ma:index="20" ma:taxonomy="true" ma:internalName="f2ccc2d036544b63b99cbcec8aa9ae6a" ma:taxonomyFieldName="Records_x0020_Class_x0020_Project" ma:displayName="Classification" ma:readOnly="false" ma:default="143;#Project Governance|dcc8b15d-be2a-4ec9-8ccc-52ee5f7fec59" ma:fieldId="{f2ccc2d0-3654-4b63-b99c-bcec8aa9ae6a}" ma:sspId="797aeec6-0273-40f2-ab3e-beee73212332" ma:termSetId="4258747f-0974-48f0-ac10-46f208a52cd4" ma:anchorId="6988e523-b3ea-42d5-8ccf-de7bd6c5ed85" ma:open="false" ma:isKeyword="false">
      <xsd:complexType>
        <xsd:sequence>
          <xsd:element ref="pc:Terms" minOccurs="0" maxOccurs="1"/>
        </xsd:sequence>
      </xsd:complexType>
    </xsd:element>
    <xsd:element name="ProjName" ma:index="32" ma:displayName="Project Name" ma:description="ECM V2 Project Name" ma:format="Dropdown" ma:internalName="ProjName">
      <xsd:simpleType>
        <xsd:union memberTypes="dms:Text">
          <xsd:simpleType>
            <xsd:restriction base="dms:Choice">
              <xsd:enumeration value="Our Catchments Our Communities Statement"/>
              <xsd:enumeration value="Regional catchment strategies"/>
              <xsd:enumeration value="Policy alignment"/>
              <xsd:enumeration value="ICM contribution to Traditional Owner self determination"/>
              <xsd:enumeration value="Catchment Partnerships"/>
              <xsd:enumeration value="OCOC leadership development grants"/>
              <xsd:enumeration value="Biosecurity"/>
              <xsd:enumeration value="Strengthening Catchment Stewardship"/>
              <xsd:enumeration value="Natural Heritage Trust"/>
            </xsd:restriction>
          </xsd:simpleType>
        </xsd:union>
      </xsd:simpleType>
    </xsd:element>
  </xsd:schema>
  <xsd:schema xmlns:xsd="http://www.w3.org/2001/XMLSchema" xmlns:xs="http://www.w3.org/2001/XMLSchema" xmlns:dms="http://schemas.microsoft.com/office/2006/documentManagement/types" xmlns:pc="http://schemas.microsoft.com/office/infopath/2007/PartnerControls" targetNamespace="a5f32de4-e402-4188-b034-e71ca7d22e5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05aa45cf-ed89-4733-97a8-db4ce5c51511" elementFormDefault="qualified">
    <xsd:import namespace="http://schemas.microsoft.com/office/2006/documentManagement/types"/>
    <xsd:import namespace="http://schemas.microsoft.com/office/infopath/2007/PartnerControls"/>
    <xsd:element name="DLCPolicyLabelValue" ma:index="22" nillable="true" ma:displayName="Label" ma:description="Stores the current value of the label." ma:internalName="DLCPolicyLabelValue" ma:readOnly="true">
      <xsd:simpleType>
        <xsd:restriction base="dms:Note">
          <xsd:maxLength value="255"/>
        </xsd:restriction>
      </xsd:simpleType>
    </xsd:element>
    <xsd:element name="DLCPolicyLabelClientValue" ma:index="23" nillable="true" ma:displayName="Client Label Value" ma:description="Stores the last label value computed on the client." ma:hidden="true" ma:internalName="DLCPolicyLabelClientValue" ma:readOnly="false">
      <xsd:simpleType>
        <xsd:restriction base="dms:Note"/>
      </xsd:simpleType>
    </xsd:element>
    <xsd:element name="DLCPolicyLabelLock" ma:index="24" nillable="true" ma:displayName="Label Locked" ma:description="Indicates whether the label should be updated when item properties are modified." ma:hidden="true" ma:internalName="DLCPolicyLabelLock"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a59f90e-0358-4aad-96f0-eea8d695d411" elementFormDefault="qualified">
    <xsd:import namespace="http://schemas.microsoft.com/office/2006/documentManagement/types"/>
    <xsd:import namespace="http://schemas.microsoft.com/office/infopath/2007/PartnerControls"/>
    <xsd:element name="MediaServiceMetadata" ma:index="25" nillable="true" ma:displayName="MediaServiceMetadata" ma:hidden="true" ma:internalName="MediaServiceMetadata" ma:readOnly="true">
      <xsd:simpleType>
        <xsd:restriction base="dms:Note"/>
      </xsd:simpleType>
    </xsd:element>
    <xsd:element name="MediaServiceFastMetadata" ma:index="26" nillable="true" ma:displayName="MediaServiceFastMetadata" ma:hidden="true" ma:internalName="MediaServiceFastMetadata" ma:readOnly="true">
      <xsd:simpleType>
        <xsd:restriction base="dms:Note"/>
      </xsd:simpleType>
    </xsd:element>
    <xsd:element name="MediaServiceAutoKeyPoints" ma:index="27" nillable="true" ma:displayName="MediaServiceAutoKeyPoints" ma:hidden="true" ma:internalName="MediaServiceAutoKeyPoints" ma:readOnly="true">
      <xsd:simpleType>
        <xsd:restriction base="dms:Note"/>
      </xsd:simpleType>
    </xsd:element>
    <xsd:element name="MediaServiceKeyPoints" ma:index="28" nillable="true" ma:displayName="KeyPoints" ma:internalName="MediaServiceKeyPoints" ma:readOnly="true">
      <xsd:simpleType>
        <xsd:restriction base="dms:Note">
          <xsd:maxLength value="255"/>
        </xsd:restriction>
      </xsd:simpleType>
    </xsd:element>
    <xsd:element name="lcf76f155ced4ddcb4097134ff3c332f" ma:index="34" nillable="true" ma:taxonomy="true" ma:internalName="lcf76f155ced4ddcb4097134ff3c332f" ma:taxonomyFieldName="MediaServiceImageTags" ma:displayName="Image Tags" ma:readOnly="false" ma:fieldId="{5cf76f15-5ced-4ddc-b409-7134ff3c332f}" ma:taxonomyMulti="true" ma:sspId="797aeec6-0273-40f2-ab3e-beee73212332" ma:termSetId="09814cd3-568e-fe90-9814-8d621ff8fb84" ma:anchorId="fba54fb3-c3e1-fe81-a776-ca4b69148c4d" ma:open="true" ma:isKeyword="false">
      <xsd:complexType>
        <xsd:sequence>
          <xsd:element ref="pc:Terms" minOccurs="0" maxOccurs="1"/>
        </xsd:sequence>
      </xsd:complexType>
    </xsd:element>
    <xsd:element name="MediaServiceOCR" ma:index="35" nillable="true" ma:displayName="Extracted Text" ma:internalName="MediaServiceOCR" ma:readOnly="true">
      <xsd:simpleType>
        <xsd:restriction base="dms:Note">
          <xsd:maxLength value="255"/>
        </xsd:restriction>
      </xsd:simpleType>
    </xsd:element>
    <xsd:element name="MediaServiceGenerationTime" ma:index="36" nillable="true" ma:displayName="MediaServiceGenerationTime" ma:hidden="true" ma:internalName="MediaServiceGenerationTime" ma:readOnly="true">
      <xsd:simpleType>
        <xsd:restriction base="dms:Text"/>
      </xsd:simpleType>
    </xsd:element>
    <xsd:element name="MediaServiceEventHashCode" ma:index="37" nillable="true" ma:displayName="MediaServiceEventHashCode" ma:hidden="true" ma:internalName="MediaServiceEventHashCode" ma:readOnly="true">
      <xsd:simpleType>
        <xsd:restriction base="dms:Text"/>
      </xsd:simpleType>
    </xsd:element>
    <xsd:element name="MediaServiceDateTaken" ma:index="38" nillable="true" ma:displayName="MediaServiceDateTaken" ma:hidden="true" ma:indexed="true" ma:internalName="MediaServiceDateTaken" ma:readOnly="true">
      <xsd:simpleType>
        <xsd:restriction base="dms:Text"/>
      </xsd:simpleType>
    </xsd:element>
    <xsd:element name="MediaServiceObjectDetectorVersions" ma:index="39" nillable="true" ma:displayName="MediaServiceObjectDetectorVersions" ma:hidden="true" ma:indexed="true" ma:internalName="MediaServiceObjectDetectorVersions" ma:readOnly="true">
      <xsd:simpleType>
        <xsd:restriction base="dms:Text"/>
      </xsd:simpleType>
    </xsd:element>
    <xsd:element name="MediaServiceSearchProperties" ma:index="40" nillable="true" ma:displayName="MediaServiceSearchProperties" ma:hidden="true" ma:internalName="MediaServiceSearchProperties" ma:readOnly="true">
      <xsd:simpleType>
        <xsd:restriction base="dms:Note"/>
      </xsd:simpleType>
    </xsd:element>
    <xsd:element name="MediaServiceLocation" ma:index="41" nillable="true" ma:displayName="Location" ma:indexed="true" ma:internalName="MediaServiceLocation" ma:readOnly="true">
      <xsd:simpleType>
        <xsd:restriction base="dms:Text"/>
      </xsd:simpleType>
    </xsd:element>
    <xsd:element name="Archived" ma:index="42" nillable="true" ma:displayName="Archived" ma:default="0" ma:format="Dropdown" ma:internalName="Archived">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1da1427f-fe5a-419f-b268-bdae9afa374d" elementFormDefault="qualified">
    <xsd:import namespace="http://schemas.microsoft.com/office/2006/documentManagement/types"/>
    <xsd:import namespace="http://schemas.microsoft.com/office/infopath/2007/PartnerControls"/>
    <xsd:element name="SharedWithUsers" ma:index="2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30" nillable="true" ma:displayName="Shared With Details" ma:internalName="SharedWithDetails" ma:readOnly="true">
      <xsd:simpleType>
        <xsd:restriction base="dms:Note">
          <xsd:maxLength value="255"/>
        </xsd:restriction>
      </xsd:simpleType>
    </xsd:element>
    <xsd:element name="Open_x0020_in_x0020_Web" ma:index="43" nillable="true" ma:displayName="Open in Web" ma:internalName="Open_x0020_in_x0020_Web">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8"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8.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EE914417-542E-4BF3-ADA8-0AB15998CB52}">
  <ds:schemaRefs>
    <ds:schemaRef ds:uri="http://schemas.microsoft.com/sharepoint/v3/contenttype/forms"/>
  </ds:schemaRefs>
</ds:datastoreItem>
</file>

<file path=customXml/itemProps3.xml><?xml version="1.0" encoding="utf-8"?>
<ds:datastoreItem xmlns:ds="http://schemas.openxmlformats.org/officeDocument/2006/customXml" ds:itemID="{3B437316-3CFF-472D-97B3-0E5C3504C2A3}">
  <ds:schemaRefs>
    <ds:schemaRef ds:uri="office.server.policy"/>
  </ds:schemaRefs>
</ds:datastoreItem>
</file>

<file path=customXml/itemProps4.xml><?xml version="1.0" encoding="utf-8"?>
<ds:datastoreItem xmlns:ds="http://schemas.openxmlformats.org/officeDocument/2006/customXml" ds:itemID="{BCFABBF0-0631-4425-8316-AF0A01ACFB0F}">
  <ds:schemaRefs>
    <ds:schemaRef ds:uri="http://schemas.microsoft.com/office/2006/metadata/properties"/>
    <ds:schemaRef ds:uri="http://schemas.microsoft.com/office/infopath/2007/PartnerControls"/>
    <ds:schemaRef ds:uri="9fd47c19-1c4a-4d7d-b342-c10cef269344"/>
    <ds:schemaRef ds:uri="fa59f90e-0358-4aad-96f0-eea8d695d411"/>
    <ds:schemaRef ds:uri="05aa45cf-ed89-4733-97a8-db4ce5c51511"/>
    <ds:schemaRef ds:uri="a5f32de4-e402-4188-b034-e71ca7d22e54"/>
    <ds:schemaRef ds:uri="1da1427f-fe5a-419f-b268-bdae9afa374d"/>
  </ds:schemaRefs>
</ds:datastoreItem>
</file>

<file path=customXml/itemProps5.xml><?xml version="1.0" encoding="utf-8"?>
<ds:datastoreItem xmlns:ds="http://schemas.openxmlformats.org/officeDocument/2006/customXml" ds:itemID="{8C654734-1213-4478-AB34-FB3A84C338B6}">
  <ds:schemaRefs>
    <ds:schemaRef ds:uri="Microsoft.SharePoint.Taxonomy.ContentTypeSync"/>
  </ds:schemaRefs>
</ds:datastoreItem>
</file>

<file path=customXml/itemProps6.xml><?xml version="1.0" encoding="utf-8"?>
<ds:datastoreItem xmlns:ds="http://schemas.openxmlformats.org/officeDocument/2006/customXml" ds:itemID="{2425DA4C-F910-4C44-AEC4-7D53CE7DCB7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fd47c19-1c4a-4d7d-b342-c10cef269344"/>
    <ds:schemaRef ds:uri="a5f32de4-e402-4188-b034-e71ca7d22e54"/>
    <ds:schemaRef ds:uri="05aa45cf-ed89-4733-97a8-db4ce5c51511"/>
    <ds:schemaRef ds:uri="fa59f90e-0358-4aad-96f0-eea8d695d411"/>
    <ds:schemaRef ds:uri="1da1427f-fe5a-419f-b268-bdae9afa374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7.xml><?xml version="1.0" encoding="utf-8"?>
<ds:datastoreItem xmlns:ds="http://schemas.openxmlformats.org/officeDocument/2006/customXml" ds:itemID="{0513ABE7-01E4-4C1C-B31F-C9BAD18BDDC1}">
  <ds:schemaRefs>
    <ds:schemaRef ds:uri="http://schemas.microsoft.com/sharepoint/events"/>
  </ds:schemaRefs>
</ds:datastoreItem>
</file>

<file path=customXml/itemProps8.xml><?xml version="1.0" encoding="utf-8"?>
<ds:datastoreItem xmlns:ds="http://schemas.openxmlformats.org/officeDocument/2006/customXml" ds:itemID="{10143BD9-FC3A-454C-BF23-89F66E9149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341</TotalTime>
  <Pages>8</Pages>
  <Words>2423</Words>
  <Characters>14639</Characters>
  <Application>Microsoft Office Word</Application>
  <DocSecurity>0</DocSecurity>
  <Lines>472</Lines>
  <Paragraphs>227</Paragraphs>
  <ScaleCrop>false</ScaleCrop>
  <HeadingPairs>
    <vt:vector size="2" baseType="variant">
      <vt:variant>
        <vt:lpstr>Title</vt:lpstr>
      </vt:variant>
      <vt:variant>
        <vt:i4>1</vt:i4>
      </vt:variant>
    </vt:vector>
  </HeadingPairs>
  <TitlesOfParts>
    <vt:vector size="1" baseType="lpstr">
      <vt:lpstr>Our Catchments, Our Communities Leadership Development Grants</vt:lpstr>
    </vt:vector>
  </TitlesOfParts>
  <Company/>
  <LinksUpToDate>false</LinksUpToDate>
  <CharactersWithSpaces>16835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Our Catchments, Our Communities Leadership Development Grants</dc:title>
  <dc:subject>Grant Application Guidelines (2026)</dc:subject>
  <dc:creator>Libby Sainsbury (DEECA)</dc:creator>
  <cp:keywords/>
  <dc:description/>
  <cp:lastModifiedBy>Jacqui Lawrence (DEECA)</cp:lastModifiedBy>
  <cp:revision>508</cp:revision>
  <cp:lastPrinted>2025-04-07T04:37:00Z</cp:lastPrinted>
  <dcterms:created xsi:type="dcterms:W3CDTF">2024-09-09T05:25:00Z</dcterms:created>
  <dcterms:modified xsi:type="dcterms:W3CDTF">2026-05-13T00:05:00Z</dcterms:modified>
  <cp:category>Subtitle goes here</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FooterTitle">
    <vt:lpwstr>Title</vt:lpwstr>
  </property>
  <property fmtid="{D5CDD505-2E9C-101B-9397-08002B2CF9AE}" pid="3" name="xFooterSubtitle">
    <vt:lpwstr>Subtitle</vt:lpwstr>
  </property>
  <property fmtid="{D5CDD505-2E9C-101B-9397-08002B2CF9AE}" pid="4" name="ContentTypeId">
    <vt:lpwstr>0x0101009298E819CE1EBB4F8D2096B3E0F0C2911D0069188C178A474C4B83474AB95C4702DE</vt:lpwstr>
  </property>
  <property fmtid="{D5CDD505-2E9C-101B-9397-08002B2CF9AE}" pid="5" name="MediaServiceImageTags">
    <vt:lpwstr/>
  </property>
  <property fmtid="{D5CDD505-2E9C-101B-9397-08002B2CF9AE}" pid="6" name="g91c59fb10974fa1a03160ad8386f0f4">
    <vt:lpwstr/>
  </property>
  <property fmtid="{D5CDD505-2E9C-101B-9397-08002B2CF9AE}" pid="7" name="Records Class Project">
    <vt:lpwstr>143;#Project Governance|dcc8b15d-be2a-4ec9-8ccc-52ee5f7fec59</vt:lpwstr>
  </property>
  <property fmtid="{D5CDD505-2E9C-101B-9397-08002B2CF9AE}" pid="8" name="Department Document Type">
    <vt:lpwstr>144;#Guide|2c0c7f4f-0a0f-4031-9f65-a7ab977990a8</vt:lpwstr>
  </property>
  <property fmtid="{D5CDD505-2E9C-101B-9397-08002B2CF9AE}" pid="9" name="Dissemination Limiting Marker">
    <vt:lpwstr>2;#FOUO|955eb6fc-b35a-4808-8aa5-31e514fa3f26</vt:lpwstr>
  </property>
  <property fmtid="{D5CDD505-2E9C-101B-9397-08002B2CF9AE}" pid="10" name="Security Classification">
    <vt:lpwstr>3;#Unclassified|7fa379f4-4aba-4692-ab80-7d39d3a23cf4</vt:lpwstr>
  </property>
  <property fmtid="{D5CDD505-2E9C-101B-9397-08002B2CF9AE}" pid="11" name="Record Purpose">
    <vt:lpwstr/>
  </property>
  <property fmtid="{D5CDD505-2E9C-101B-9397-08002B2CF9AE}" pid="12" name="_dlc_DocIdItemGuid">
    <vt:lpwstr>6bc3bc2c-fee0-47e1-8167-f0ec135c331d</vt:lpwstr>
  </property>
  <property fmtid="{D5CDD505-2E9C-101B-9397-08002B2CF9AE}" pid="13" name="MSIP_Label_4257e2ab-f512-40e2-9c9a-c64247360765_Enabled">
    <vt:lpwstr>true</vt:lpwstr>
  </property>
  <property fmtid="{D5CDD505-2E9C-101B-9397-08002B2CF9AE}" pid="14" name="MSIP_Label_4257e2ab-f512-40e2-9c9a-c64247360765_SetDate">
    <vt:lpwstr>2024-04-04T03:00:51Z</vt:lpwstr>
  </property>
  <property fmtid="{D5CDD505-2E9C-101B-9397-08002B2CF9AE}" pid="15" name="MSIP_Label_4257e2ab-f512-40e2-9c9a-c64247360765_Method">
    <vt:lpwstr>Privileged</vt:lpwstr>
  </property>
  <property fmtid="{D5CDD505-2E9C-101B-9397-08002B2CF9AE}" pid="16" name="MSIP_Label_4257e2ab-f512-40e2-9c9a-c64247360765_Name">
    <vt:lpwstr>OFFICIAL</vt:lpwstr>
  </property>
  <property fmtid="{D5CDD505-2E9C-101B-9397-08002B2CF9AE}" pid="17" name="MSIP_Label_4257e2ab-f512-40e2-9c9a-c64247360765_SiteId">
    <vt:lpwstr>e8bdd6f7-fc18-4e48-a554-7f547927223b</vt:lpwstr>
  </property>
  <property fmtid="{D5CDD505-2E9C-101B-9397-08002B2CF9AE}" pid="18" name="MSIP_Label_4257e2ab-f512-40e2-9c9a-c64247360765_ActionId">
    <vt:lpwstr>1f32d8a1-0efb-48a6-94ba-3897532db208</vt:lpwstr>
  </property>
  <property fmtid="{D5CDD505-2E9C-101B-9397-08002B2CF9AE}" pid="19" name="MSIP_Label_4257e2ab-f512-40e2-9c9a-c64247360765_ContentBits">
    <vt:lpwstr>2</vt:lpwstr>
  </property>
  <property fmtid="{D5CDD505-2E9C-101B-9397-08002B2CF9AE}" pid="20" name="_docset_NoMedatataSyncRequired">
    <vt:lpwstr>False</vt:lpwstr>
  </property>
  <property fmtid="{D5CDD505-2E9C-101B-9397-08002B2CF9AE}" pid="21" name="Order">
    <vt:r8>107500</vt:r8>
  </property>
  <property fmtid="{D5CDD505-2E9C-101B-9397-08002B2CF9AE}" pid="22" name="Security_x0020_Classification">
    <vt:lpwstr>3;#Unclassified|7fa379f4-4aba-4692-ab80-7d39d3a23cf4</vt:lpwstr>
  </property>
  <property fmtid="{D5CDD505-2E9C-101B-9397-08002B2CF9AE}" pid="23" name="Record_x0020_Purpose">
    <vt:lpwstr/>
  </property>
  <property fmtid="{D5CDD505-2E9C-101B-9397-08002B2CF9AE}" pid="24" name="Department_x0020_Document_x0020_Type">
    <vt:lpwstr>144;#Guide|2c0c7f4f-0a0f-4031-9f65-a7ab977990a8</vt:lpwstr>
  </property>
  <property fmtid="{D5CDD505-2E9C-101B-9397-08002B2CF9AE}" pid="25" name="Records_x0020_Class_x0020_Project">
    <vt:lpwstr>143;#Project Governance|dcc8b15d-be2a-4ec9-8ccc-52ee5f7fec59</vt:lpwstr>
  </property>
  <property fmtid="{D5CDD505-2E9C-101B-9397-08002B2CF9AE}" pid="26" name="Dissemination_x0020_Limiting_x0020_Marker">
    <vt:lpwstr>2;#FOUO|955eb6fc-b35a-4808-8aa5-31e514fa3f26</vt:lpwstr>
  </property>
</Properties>
</file>