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6DF31C26" w14:textId="1FFB36F7" w:rsidR="00254F12" w:rsidRPr="00C32280" w:rsidRDefault="00643020" w:rsidP="001806EE">
      <w:pPr>
        <w:pStyle w:val="Heading1"/>
        <w:framePr w:wrap="around"/>
      </w:pPr>
      <w:sdt>
        <w:sdtPr>
          <w:alias w:val="Document Title"/>
          <w:tag w:val=""/>
          <w:id w:val="-432211567"/>
          <w:placeholder>
            <w:docPart w:val="C5450BDD844A49BABDD407970861F51F"/>
          </w:placeholder>
          <w:dataBinding w:prefixMappings="xmlns:ns0='http://purl.org/dc/elements/1.1/' xmlns:ns1='http://schemas.openxmlformats.org/package/2006/metadata/core-properties' " w:xpath="/ns1:coreProperties[1]/ns0:title[1]" w:storeItemID="{6C3C8BC8-F283-45AE-878A-BAB7291924A1}"/>
          <w:text/>
        </w:sdtPr>
        <w:sdtEndPr/>
        <w:sdtContent>
          <w:r w:rsidR="00112324" w:rsidRPr="00C32280">
            <w:t>Western Region Sustainable Water Strategy</w:t>
          </w:r>
        </w:sdtContent>
      </w:sdt>
    </w:p>
    <w:sdt>
      <w:sdtPr>
        <w:alias w:val="Subtitle"/>
        <w:tag w:val=""/>
        <w:id w:val="328029620"/>
        <w:placeholder>
          <w:docPart w:val="A2A34D18A261415AA6AFF967C4B5BCF9"/>
        </w:placeholder>
        <w:dataBinding w:prefixMappings="xmlns:ns0='http://purl.org/dc/elements/1.1/' xmlns:ns1='http://schemas.openxmlformats.org/package/2006/metadata/core-properties' " w:xpath="/ns1:coreProperties[1]/ns0:subject[1]" w:storeItemID="{6C3C8BC8-F283-45AE-878A-BAB7291924A1}"/>
        <w:text/>
      </w:sdtPr>
      <w:sdtEndPr/>
      <w:sdtContent>
        <w:p w14:paraId="228BC6C8" w14:textId="62E66429" w:rsidR="004C1F02" w:rsidRDefault="0051347D" w:rsidP="001806EE">
          <w:pPr>
            <w:pStyle w:val="Subtitle"/>
            <w:framePr w:wrap="around"/>
          </w:pPr>
          <w:r>
            <w:t>Developing a new</w:t>
          </w:r>
          <w:r w:rsidR="00C32280">
            <w:t xml:space="preserve"> strategy for the sustainable use of water resources across western Victo</w:t>
          </w:r>
          <w:r w:rsidR="002C43B8">
            <w:t>ria</w:t>
          </w:r>
        </w:p>
      </w:sdtContent>
    </w:sdt>
    <w:p w14:paraId="6755AC90" w14:textId="77777777" w:rsidR="00254F12" w:rsidRPr="004C1F02" w:rsidRDefault="00254F12" w:rsidP="004C1F02">
      <w:pPr>
        <w:pStyle w:val="xVicLogo"/>
        <w:framePr w:wrap="around"/>
      </w:pPr>
      <w:r w:rsidRPr="004C1F02">
        <w:rPr>
          <w:noProof/>
        </w:rPr>
        <w:drawing>
          <wp:inline distT="0" distB="0" distL="0" distR="0" wp14:anchorId="0EC1B710" wp14:editId="38988A06">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5CC9FC35" w14:textId="0F101B71" w:rsidR="00712437" w:rsidRDefault="00712437" w:rsidP="00712437">
      <w:pPr>
        <w:pStyle w:val="xPartnerLogo"/>
        <w:framePr w:wrap="around"/>
      </w:pPr>
      <w:hyperlink r:id="rId17" w:tooltip="Visit DEECA" w:history="1">
        <w:r w:rsidRPr="00712437">
          <w:rPr>
            <w:position w:val="6"/>
          </w:rPr>
          <w:t>deeca.vic.gov.au</w:t>
        </w:r>
      </w:hyperlink>
      <w:r>
        <w:t> </w:t>
      </w:r>
    </w:p>
    <w:p w14:paraId="089EE026" w14:textId="2426B26C" w:rsidR="00665916" w:rsidRDefault="00D654E8" w:rsidP="00A46F18">
      <w:pPr>
        <w:pStyle w:val="BodyText"/>
        <w:sectPr w:rsidR="00665916" w:rsidSect="008C06B8">
          <w:headerReference w:type="even" r:id="rId18"/>
          <w:headerReference w:type="default" r:id="rId19"/>
          <w:footerReference w:type="even" r:id="rId20"/>
          <w:footerReference w:type="default" r:id="rId21"/>
          <w:headerReference w:type="first" r:id="rId22"/>
          <w:footerReference w:type="first" r:id="rId23"/>
          <w:type w:val="continuous"/>
          <w:pgSz w:w="11907" w:h="16839" w:code="9"/>
          <w:pgMar w:top="737" w:right="851" w:bottom="1701" w:left="851" w:header="284" w:footer="284" w:gutter="0"/>
          <w:cols w:space="454"/>
          <w:noEndnote/>
          <w:titlePg/>
          <w:docGrid w:linePitch="360"/>
        </w:sectPr>
      </w:pPr>
      <w:r w:rsidRPr="00D654E8">
        <w:rPr>
          <w:noProof/>
        </w:rPr>
        <mc:AlternateContent>
          <mc:Choice Requires="wps">
            <w:drawing>
              <wp:anchor distT="0" distB="0" distL="114300" distR="114300" simplePos="0" relativeHeight="251658249" behindDoc="0" locked="1" layoutInCell="1" allowOverlap="1" wp14:anchorId="6B1FF336" wp14:editId="016DE33D">
                <wp:simplePos x="0" y="0"/>
                <wp:positionH relativeFrom="page">
                  <wp:align>right</wp:align>
                </wp:positionH>
                <wp:positionV relativeFrom="page">
                  <wp:posOffset>2228850</wp:posOffset>
                </wp:positionV>
                <wp:extent cx="3571200" cy="1782000"/>
                <wp:effectExtent l="0" t="0" r="0" b="8890"/>
                <wp:wrapTopAndBottom/>
                <wp:docPr id="41" name="TwoImageRigh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a:blip r:embed="rId24" cstate="print">
                            <a:extLst>
                              <a:ext uri="{28A0092B-C50C-407E-A947-70E740481C1C}">
                                <a14:useLocalDpi xmlns:a14="http://schemas.microsoft.com/office/drawing/2010/main" val="0"/>
                              </a:ext>
                            </a:extLst>
                          </a:blip>
                          <a:srcRect/>
                          <a:stretch>
                            <a:fillRect t="-25168" b="-25168"/>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A192A2" id="TwoImageRight" o:spid="_x0000_s1026" alt="&quot;&quot;" style="position:absolute;margin-left:230pt;margin-top:175.5pt;width:281.2pt;height:140.3pt;z-index:251658249;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" path="m3569893,l840028,,,1782051r3569957,-178l3569893,xe" stroked="f">
                <v:fill r:id="rId25"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111E82A9" wp14:editId="5A87595F">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157C7266" wp14:editId="623D6135">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80828C9"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665916">
        <w:rPr>
          <w:noProof/>
        </w:rPr>
        <w:drawing>
          <wp:anchor distT="0" distB="0" distL="114300" distR="114300" simplePos="0" relativeHeight="251658246" behindDoc="1" locked="1" layoutInCell="1" allowOverlap="1" wp14:anchorId="67C72A42" wp14:editId="5EAD176B">
            <wp:simplePos x="0" y="0"/>
            <wp:positionH relativeFrom="page">
              <wp:posOffset>6936740</wp:posOffset>
            </wp:positionH>
            <wp:positionV relativeFrom="page">
              <wp:posOffset>898525</wp:posOffset>
            </wp:positionV>
            <wp:extent cx="629285" cy="1335405"/>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285" cy="1335405"/>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47" behindDoc="0" locked="1" layoutInCell="1" allowOverlap="1" wp14:anchorId="31683DDC" wp14:editId="5C1215CB">
                <wp:simplePos x="0" y="0"/>
                <wp:positionH relativeFrom="page">
                  <wp:posOffset>0</wp:posOffset>
                </wp:positionH>
                <wp:positionV relativeFrom="page">
                  <wp:posOffset>2230120</wp:posOffset>
                </wp:positionV>
                <wp:extent cx="7560000" cy="1778400"/>
                <wp:effectExtent l="0" t="0" r="0" b="0"/>
                <wp:wrapTopAndBottom/>
                <wp:docPr id="3" name="OneImageFullWidth">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a:blip r:embed="rId29" cstate="print">
                            <a:extLst>
                              <a:ext uri="{28A0092B-C50C-407E-A947-70E740481C1C}">
                                <a14:useLocalDpi xmlns:a14="http://schemas.microsoft.com/office/drawing/2010/main" val="0"/>
                              </a:ext>
                            </a:extLst>
                          </a:blip>
                          <a:srcRect/>
                          <a:stretch>
                            <a:fillRect l="-630" t="-98188" r="33468" b="-15983"/>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47DB66" id="OneImageFullWidth" o:spid="_x0000_s1026" alt="&quot;&quot;" style="position:absolute;margin-left:0;margin-top:175.6pt;width:595.3pt;height:140.0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" path="m7559738,l,,,1777530r7559738,l7559738,xe" stroked="f">
                <v:fill r:id="rId30"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0B93328F" wp14:editId="29074090">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2033ABA" id="RibbonElement2" o:spid="_x0000_s1026" alt="&quot;&quot;" style="position:absolute;margin-left:413.8pt;margin-top:105.25pt;width:98.95pt;height:7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16449906" wp14:editId="60AF444F">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0600F96" id="RibbonElement3" o:spid="_x0000_s1026" alt="&quot;&quot;" style="position:absolute;margin-left:380.55pt;margin-top:140.05pt;width:82.5pt;height:35.4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78be20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3EDC6F54" wp14:editId="29A7C12F">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4635331" id="RibbonElement4Grp" o:spid="_x0000_s1026" alt="&quot;&quot;" style="position:absolute;margin-left:446.25pt;margin-top:105.25pt;width:83.05pt;height:70.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2" behindDoc="0" locked="1" layoutInCell="1" allowOverlap="1" wp14:anchorId="23AAEF7C" wp14:editId="6FB21F7E">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B8BB08" id="RibbonElement1" o:spid="_x0000_s1026" alt="&quot;&quot;" style="position:absolute;margin-left:463.65pt;margin-top:0;width:132.1pt;height:140.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71c5e8 [3204]" stroked="f">
                <v:path arrowok="t"/>
                <w10:wrap anchorx="page" anchory="page"/>
                <w10:anchorlock/>
              </v:shape>
            </w:pict>
          </mc:Fallback>
        </mc:AlternateContent>
      </w:r>
    </w:p>
    <w:bookmarkEnd w:id="0"/>
    <w:p w14:paraId="5209C73A" w14:textId="603F1FA7" w:rsidR="00C337ED" w:rsidRDefault="00A46F18" w:rsidP="001A7C6D">
      <w:pPr>
        <w:pStyle w:val="IntroFeatureText"/>
      </w:pPr>
      <w:r w:rsidRPr="00825C12">
        <w:rPr>
          <w:noProof/>
        </w:rPr>
        <w:drawing>
          <wp:anchor distT="0" distB="0" distL="114300" distR="114300" simplePos="0" relativeHeight="251658250" behindDoc="0" locked="0" layoutInCell="1" allowOverlap="1" wp14:anchorId="307BA1E6" wp14:editId="21C999B2">
            <wp:simplePos x="0" y="0"/>
            <wp:positionH relativeFrom="column">
              <wp:posOffset>3386455</wp:posOffset>
            </wp:positionH>
            <wp:positionV relativeFrom="paragraph">
              <wp:posOffset>1694815</wp:posOffset>
            </wp:positionV>
            <wp:extent cx="3272682" cy="4269719"/>
            <wp:effectExtent l="19050" t="19050" r="23495" b="17145"/>
            <wp:wrapSquare wrapText="bothSides"/>
            <wp:docPr id="1480219755" name="Picture 148021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72682" cy="426971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C2CE977" w14:textId="7B2AEA7E" w:rsidR="00C337ED" w:rsidRPr="008C06B8" w:rsidRDefault="00CB633B" w:rsidP="008C06B8">
      <w:pPr>
        <w:pStyle w:val="Heading2"/>
        <w:spacing w:before="0"/>
      </w:pPr>
      <w:r>
        <w:t>What is a sustainable water strategy?</w:t>
      </w:r>
    </w:p>
    <w:p w14:paraId="49419EE8" w14:textId="5537DB11" w:rsidR="004E562B" w:rsidRDefault="008A43BE" w:rsidP="00C337ED">
      <w:r>
        <w:t>A</w:t>
      </w:r>
      <w:r w:rsidR="00474014">
        <w:t xml:space="preserve"> reliable and safe water supply is essential for the wellbeing and prosperity of all Victorians. </w:t>
      </w:r>
      <w:r>
        <w:t>O</w:t>
      </w:r>
      <w:r w:rsidR="00671494">
        <w:t xml:space="preserve">ur waterways also provide an enormous range of </w:t>
      </w:r>
      <w:r w:rsidR="005D25DF">
        <w:t xml:space="preserve">economic, cultural, environmental and social values. </w:t>
      </w:r>
    </w:p>
    <w:p w14:paraId="03BE3BE1" w14:textId="7D5CC9FC" w:rsidR="005D25DF" w:rsidRDefault="00671B43" w:rsidP="00C337ED">
      <w:r>
        <w:t>C</w:t>
      </w:r>
      <w:r w:rsidR="0003248C">
        <w:t>hanges to our climate, landscape and community</w:t>
      </w:r>
      <w:r>
        <w:t xml:space="preserve"> can </w:t>
      </w:r>
      <w:r w:rsidR="00C629EB">
        <w:t xml:space="preserve">impact on </w:t>
      </w:r>
      <w:r>
        <w:t xml:space="preserve">water </w:t>
      </w:r>
      <w:r w:rsidR="00FF3ECC">
        <w:t>supplies</w:t>
      </w:r>
      <w:r w:rsidR="0048153F">
        <w:t xml:space="preserve"> and water quality</w:t>
      </w:r>
      <w:r w:rsidR="004D5B13">
        <w:t xml:space="preserve"> for many water users</w:t>
      </w:r>
      <w:r w:rsidR="0048153F">
        <w:t xml:space="preserve">. </w:t>
      </w:r>
      <w:r w:rsidR="00E07B64">
        <w:t xml:space="preserve">So there is a need to </w:t>
      </w:r>
      <w:r w:rsidR="008C3CBA">
        <w:t xml:space="preserve">plan for these changes </w:t>
      </w:r>
      <w:r w:rsidR="00B21ADE">
        <w:t xml:space="preserve">and respond through </w:t>
      </w:r>
      <w:r w:rsidR="00531992">
        <w:t>improving water policy</w:t>
      </w:r>
      <w:r w:rsidR="00637982">
        <w:t>, management</w:t>
      </w:r>
      <w:r w:rsidR="00531992">
        <w:t xml:space="preserve"> and infrastructure.  </w:t>
      </w:r>
      <w:r w:rsidR="007A40D8">
        <w:t xml:space="preserve"> </w:t>
      </w:r>
      <w:r>
        <w:t xml:space="preserve"> </w:t>
      </w:r>
      <w:r w:rsidR="0003248C">
        <w:t xml:space="preserve"> </w:t>
      </w:r>
    </w:p>
    <w:p w14:paraId="64AC6E8E" w14:textId="4DB60F6B" w:rsidR="004E562B" w:rsidRDefault="00A16737" w:rsidP="00C337ED">
      <w:r>
        <w:t>The development of s</w:t>
      </w:r>
      <w:r w:rsidR="00B46C2A">
        <w:t>ustainable water strategies</w:t>
      </w:r>
      <w:r w:rsidR="00F348AD">
        <w:t xml:space="preserve"> (SWS</w:t>
      </w:r>
      <w:r w:rsidR="00637982">
        <w:t>s</w:t>
      </w:r>
      <w:r w:rsidR="00F348AD">
        <w:t>)</w:t>
      </w:r>
      <w:r w:rsidR="00B46C2A">
        <w:t xml:space="preserve"> are a</w:t>
      </w:r>
      <w:r w:rsidR="00DF4310">
        <w:t xml:space="preserve">n important way that water agencies, partners, </w:t>
      </w:r>
      <w:r w:rsidR="004562FF">
        <w:t xml:space="preserve">Traditional Owners, </w:t>
      </w:r>
      <w:r w:rsidR="00DF4310">
        <w:t xml:space="preserve">stakeholders and the community can </w:t>
      </w:r>
      <w:r w:rsidR="00B35135">
        <w:t xml:space="preserve">consider and shape plans </w:t>
      </w:r>
      <w:r w:rsidR="00FD6E18">
        <w:t>to manage our water supplies</w:t>
      </w:r>
      <w:r w:rsidR="009D4C02">
        <w:t xml:space="preserve"> into a drier and warmer future</w:t>
      </w:r>
      <w:r w:rsidR="00FD6E18">
        <w:t xml:space="preserve">. </w:t>
      </w:r>
      <w:r w:rsidR="000A5ADA">
        <w:t>The</w:t>
      </w:r>
      <w:r w:rsidR="007356D3">
        <w:t>y are a statutory requirement under the</w:t>
      </w:r>
      <w:r w:rsidR="000A5ADA">
        <w:t xml:space="preserve"> </w:t>
      </w:r>
      <w:r w:rsidR="000A5ADA" w:rsidRPr="007356D3">
        <w:rPr>
          <w:i/>
          <w:iCs/>
        </w:rPr>
        <w:t>Water Act 1989</w:t>
      </w:r>
      <w:r w:rsidR="007356D3">
        <w:t xml:space="preserve"> and endorsed by the Minister for Water. </w:t>
      </w:r>
      <w:r w:rsidR="000A5ADA">
        <w:t xml:space="preserve"> </w:t>
      </w:r>
      <w:r w:rsidR="00CA2C29">
        <w:t xml:space="preserve"> </w:t>
      </w:r>
    </w:p>
    <w:p w14:paraId="1A0BFA76" w14:textId="6C2D9D2B" w:rsidR="007356D3" w:rsidRDefault="00246F1E" w:rsidP="00246F1E">
      <w:pPr>
        <w:pStyle w:val="Heading2"/>
        <w:spacing w:before="0"/>
      </w:pPr>
      <w:r>
        <w:t xml:space="preserve">What is the area of the </w:t>
      </w:r>
      <w:r w:rsidRPr="00497A0C">
        <w:rPr>
          <w:i/>
          <w:iCs/>
        </w:rPr>
        <w:t xml:space="preserve">Western Region </w:t>
      </w:r>
      <w:r w:rsidR="00F348AD">
        <w:rPr>
          <w:i/>
          <w:iCs/>
        </w:rPr>
        <w:t>SWS</w:t>
      </w:r>
      <w:r>
        <w:t xml:space="preserve">? </w:t>
      </w:r>
    </w:p>
    <w:p w14:paraId="7405E5EC" w14:textId="0F1E6B6D" w:rsidR="003F0528" w:rsidRDefault="003F0528" w:rsidP="00C337ED">
      <w:r>
        <w:rPr>
          <w:noProof/>
        </w:rPr>
        <mc:AlternateContent>
          <mc:Choice Requires="wps">
            <w:drawing>
              <wp:anchor distT="45720" distB="45720" distL="114300" distR="114300" simplePos="0" relativeHeight="251658251" behindDoc="0" locked="0" layoutInCell="1" allowOverlap="1" wp14:anchorId="3B67017C" wp14:editId="6C132ECF">
                <wp:simplePos x="0" y="0"/>
                <wp:positionH relativeFrom="margin">
                  <wp:posOffset>3327400</wp:posOffset>
                </wp:positionH>
                <wp:positionV relativeFrom="paragraph">
                  <wp:posOffset>809625</wp:posOffset>
                </wp:positionV>
                <wp:extent cx="304800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81000"/>
                        </a:xfrm>
                        <a:prstGeom prst="rect">
                          <a:avLst/>
                        </a:prstGeom>
                        <a:solidFill>
                          <a:srgbClr val="FFFFFF"/>
                        </a:solidFill>
                        <a:ln w="9525">
                          <a:noFill/>
                          <a:miter lim="800000"/>
                          <a:headEnd/>
                          <a:tailEnd/>
                        </a:ln>
                      </wps:spPr>
                      <wps:txbx>
                        <w:txbxContent>
                          <w:p w14:paraId="756FD598" w14:textId="36BC0ED1" w:rsidR="00AC0E2B" w:rsidRPr="004774EC" w:rsidRDefault="00AC0E2B" w:rsidP="00AC0E2B">
                            <w:pPr>
                              <w:pStyle w:val="Caption"/>
                              <w:ind w:left="0" w:firstLine="0"/>
                            </w:pPr>
                            <w:r w:rsidRPr="004774EC">
                              <w:t xml:space="preserve">Figure 1: </w:t>
                            </w:r>
                            <w:r>
                              <w:t xml:space="preserve">Map of </w:t>
                            </w:r>
                            <w:r w:rsidRPr="00CF4BEE">
                              <w:rPr>
                                <w:i/>
                                <w:iCs/>
                              </w:rPr>
                              <w:t>Western Region SWS</w:t>
                            </w:r>
                            <w:r>
                              <w:t xml:space="preserve"> area</w:t>
                            </w:r>
                          </w:p>
                          <w:p w14:paraId="37E2E602" w14:textId="673F3C18" w:rsidR="00850E9B" w:rsidRDefault="00850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7017C" id="_x0000_t202" coordsize="21600,21600" o:spt="202" path="m,l,21600r21600,l21600,xe">
                <v:stroke joinstyle="miter"/>
                <v:path gradientshapeok="t" o:connecttype="rect"/>
              </v:shapetype>
              <v:shape id="Text Box 2" o:spid="_x0000_s1026" type="#_x0000_t202" style="position:absolute;margin-left:262pt;margin-top:63.75pt;width:240pt;height:3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" stroked="f">
                <v:textbox>
                  <w:txbxContent>
                    <w:p w14:paraId="756FD598" w14:textId="36BC0ED1" w:rsidR="00AC0E2B" w:rsidRPr="004774EC" w:rsidRDefault="00AC0E2B" w:rsidP="00AC0E2B">
                      <w:pPr>
                        <w:pStyle w:val="Caption"/>
                        <w:ind w:left="0" w:firstLine="0"/>
                      </w:pPr>
                      <w:r w:rsidRPr="004774EC">
                        <w:t xml:space="preserve">Figure 1: </w:t>
                      </w:r>
                      <w:r>
                        <w:t xml:space="preserve">Map of </w:t>
                      </w:r>
                      <w:r w:rsidRPr="00CF4BEE">
                        <w:rPr>
                          <w:i/>
                          <w:iCs/>
                        </w:rPr>
                        <w:t>Western Region SWS</w:t>
                      </w:r>
                      <w:r>
                        <w:t xml:space="preserve"> area</w:t>
                      </w:r>
                    </w:p>
                    <w:p w14:paraId="37E2E602" w14:textId="673F3C18" w:rsidR="00850E9B" w:rsidRDefault="00850E9B"/>
                  </w:txbxContent>
                </v:textbox>
                <w10:wrap anchorx="margin"/>
              </v:shape>
            </w:pict>
          </mc:Fallback>
        </mc:AlternateContent>
      </w:r>
      <w:r w:rsidR="00A434E7" w:rsidRPr="00A434E7">
        <w:t xml:space="preserve">The Western Region </w:t>
      </w:r>
      <w:r w:rsidR="00F16D8A">
        <w:t>(</w:t>
      </w:r>
      <w:r w:rsidR="00F16D8A" w:rsidRPr="009A3068">
        <w:rPr>
          <w:b/>
          <w:bCs/>
        </w:rPr>
        <w:t>Figure 1</w:t>
      </w:r>
      <w:r w:rsidR="00F16D8A">
        <w:t xml:space="preserve">) </w:t>
      </w:r>
      <w:r w:rsidR="00A434E7" w:rsidRPr="00A434E7">
        <w:t>extends from the southern Mallee in the north to the south-west coast, and from the Victoria/South Australia border in the west to the Avoca, Woady Yaloak and Gellibrand rivers to the east.</w:t>
      </w:r>
    </w:p>
    <w:p w14:paraId="7D5F87F1" w14:textId="4D17D840" w:rsidR="00A434E7" w:rsidRDefault="00A434E7" w:rsidP="00C337ED">
      <w:r w:rsidRPr="00A434E7">
        <w:t>It includes the extensive Wimmera plains, the Grampians Ranges</w:t>
      </w:r>
      <w:r w:rsidR="00C82805">
        <w:t xml:space="preserve"> (Gariwerd)</w:t>
      </w:r>
      <w:r w:rsidRPr="00A434E7">
        <w:t xml:space="preserve">, the Western District plains and the coastal draining section of the Otway Ranges. </w:t>
      </w:r>
    </w:p>
    <w:p w14:paraId="034DE7AC" w14:textId="4A48A718" w:rsidR="004D35D7" w:rsidRDefault="004D35D7" w:rsidP="00C337ED"/>
    <w:p w14:paraId="1B09D87D" w14:textId="2203475C" w:rsidR="00497A0C" w:rsidRDefault="00730A27" w:rsidP="0019247F">
      <w:pPr>
        <w:pStyle w:val="Heading2"/>
      </w:pPr>
      <w:r>
        <w:lastRenderedPageBreak/>
        <w:t xml:space="preserve">Why </w:t>
      </w:r>
      <w:r w:rsidR="00497A0C">
        <w:t>is the</w:t>
      </w:r>
      <w:r w:rsidR="00243740">
        <w:t xml:space="preserve"> new</w:t>
      </w:r>
      <w:r w:rsidR="00497A0C">
        <w:t xml:space="preserve"> </w:t>
      </w:r>
      <w:r w:rsidR="00497A0C" w:rsidRPr="0019247F">
        <w:rPr>
          <w:i/>
          <w:iCs/>
        </w:rPr>
        <w:t xml:space="preserve">Western Region </w:t>
      </w:r>
      <w:r w:rsidR="00F348AD">
        <w:rPr>
          <w:i/>
          <w:iCs/>
        </w:rPr>
        <w:t xml:space="preserve">SWS </w:t>
      </w:r>
      <w:r w:rsidR="00497A0C">
        <w:t xml:space="preserve">being developed now? </w:t>
      </w:r>
    </w:p>
    <w:p w14:paraId="73331F61" w14:textId="0123920B" w:rsidR="00FD354C" w:rsidRDefault="00F348AD" w:rsidP="00F14B47">
      <w:pPr>
        <w:pStyle w:val="HighlightBoxText"/>
      </w:pPr>
      <w:r>
        <w:t>The</w:t>
      </w:r>
      <w:r w:rsidR="00E51C54">
        <w:t xml:space="preserve"> first</w:t>
      </w:r>
      <w:r>
        <w:t xml:space="preserve"> </w:t>
      </w:r>
      <w:r w:rsidRPr="006D0512">
        <w:rPr>
          <w:i/>
          <w:iCs/>
        </w:rPr>
        <w:t>Wester</w:t>
      </w:r>
      <w:r w:rsidR="00814111" w:rsidRPr="006D0512">
        <w:rPr>
          <w:i/>
          <w:iCs/>
        </w:rPr>
        <w:t>n Region SWS</w:t>
      </w:r>
      <w:r w:rsidR="00814111">
        <w:t xml:space="preserve"> </w:t>
      </w:r>
      <w:r w:rsidR="00970A2C">
        <w:t xml:space="preserve">was finalised </w:t>
      </w:r>
      <w:r w:rsidR="00243740">
        <w:t xml:space="preserve">in 2011 </w:t>
      </w:r>
      <w:r w:rsidR="00440143">
        <w:t xml:space="preserve">following the Millennium Drought and </w:t>
      </w:r>
      <w:r w:rsidR="002955A6">
        <w:t xml:space="preserve">completion of the Wimmera Mallee Pipeline Project. </w:t>
      </w:r>
    </w:p>
    <w:p w14:paraId="5C74D32D" w14:textId="75761E6F" w:rsidR="00662E0B" w:rsidRDefault="00FD354C" w:rsidP="00F14B47">
      <w:r>
        <w:t xml:space="preserve">In the </w:t>
      </w:r>
      <w:r w:rsidR="004D5C18">
        <w:t>years since then there’s been</w:t>
      </w:r>
      <w:r w:rsidR="00B15AD5">
        <w:t xml:space="preserve"> periodic</w:t>
      </w:r>
      <w:r w:rsidR="004D5C18">
        <w:t xml:space="preserve"> impacts </w:t>
      </w:r>
      <w:r w:rsidR="00B15AD5">
        <w:t>from</w:t>
      </w:r>
      <w:r w:rsidR="004D5C18">
        <w:t xml:space="preserve"> </w:t>
      </w:r>
      <w:r w:rsidR="00B828E9">
        <w:t>drought conditions across much of the region</w:t>
      </w:r>
      <w:r w:rsidR="00356BED">
        <w:t>, including the current drought</w:t>
      </w:r>
      <w:r w:rsidR="00B10509">
        <w:t xml:space="preserve"> affecting</w:t>
      </w:r>
      <w:r w:rsidR="00356BED">
        <w:t xml:space="preserve"> </w:t>
      </w:r>
      <w:r w:rsidR="000965AD">
        <w:t xml:space="preserve">the </w:t>
      </w:r>
      <w:r w:rsidR="00356BED">
        <w:t>south-wes</w:t>
      </w:r>
      <w:r w:rsidR="000965AD">
        <w:t>t.</w:t>
      </w:r>
      <w:r w:rsidR="005565E6">
        <w:t xml:space="preserve"> The region’s </w:t>
      </w:r>
      <w:r w:rsidR="00164B1C">
        <w:t xml:space="preserve">community and economy is </w:t>
      </w:r>
      <w:r w:rsidR="00176D51">
        <w:t xml:space="preserve">also </w:t>
      </w:r>
      <w:r w:rsidR="00164B1C">
        <w:t>changing</w:t>
      </w:r>
      <w:r w:rsidR="00CE54A8">
        <w:t xml:space="preserve">, </w:t>
      </w:r>
      <w:r w:rsidR="00540DD4">
        <w:t>reflect</w:t>
      </w:r>
      <w:r w:rsidR="00CE54A8">
        <w:t>ing</w:t>
      </w:r>
      <w:r w:rsidR="00540DD4">
        <w:t xml:space="preserve"> shifts in agriculture, </w:t>
      </w:r>
      <w:r w:rsidR="00984DE8">
        <w:t xml:space="preserve">population and industries. </w:t>
      </w:r>
      <w:r w:rsidR="000965AD">
        <w:t xml:space="preserve"> </w:t>
      </w:r>
    </w:p>
    <w:p w14:paraId="4E151EF2" w14:textId="7CBAE32F" w:rsidR="00662E0B" w:rsidRDefault="000965AD" w:rsidP="00F14B47">
      <w:r>
        <w:t xml:space="preserve">There’s been </w:t>
      </w:r>
      <w:r w:rsidR="00176D51">
        <w:t xml:space="preserve">significant </w:t>
      </w:r>
      <w:r w:rsidR="00E0616D">
        <w:t xml:space="preserve">progress in water policy such as </w:t>
      </w:r>
      <w:r w:rsidR="00FA0A88">
        <w:t xml:space="preserve">in </w:t>
      </w:r>
      <w:r w:rsidR="00CE2851">
        <w:t xml:space="preserve">supporting </w:t>
      </w:r>
      <w:r w:rsidR="00FA0A88">
        <w:t xml:space="preserve">integrated water management and </w:t>
      </w:r>
      <w:r w:rsidR="00693A25">
        <w:t>increasing</w:t>
      </w:r>
      <w:r w:rsidR="00FA0A88">
        <w:t xml:space="preserve"> </w:t>
      </w:r>
      <w:r w:rsidR="00693A25">
        <w:t xml:space="preserve">Traditional Owner </w:t>
      </w:r>
      <w:r w:rsidR="00243740">
        <w:t>partnerships</w:t>
      </w:r>
      <w:r w:rsidR="00693A25">
        <w:t xml:space="preserve"> in water and waterway </w:t>
      </w:r>
      <w:r w:rsidR="00653DBF">
        <w:t>management</w:t>
      </w:r>
      <w:r w:rsidR="00693A25">
        <w:t>.</w:t>
      </w:r>
      <w:r w:rsidR="00653DBF">
        <w:t xml:space="preserve"> </w:t>
      </w:r>
      <w:r w:rsidR="00547198">
        <w:t>Our understanding of future threats to water supplies from droughts</w:t>
      </w:r>
      <w:r w:rsidR="00A62C77">
        <w:t>,</w:t>
      </w:r>
      <w:r w:rsidR="00547198">
        <w:t xml:space="preserve"> climate </w:t>
      </w:r>
      <w:r w:rsidR="00A62C77">
        <w:t xml:space="preserve">and land use </w:t>
      </w:r>
      <w:r w:rsidR="00547198">
        <w:t>change has improved</w:t>
      </w:r>
      <w:r w:rsidR="0093436A">
        <w:t xml:space="preserve">, informed by additional monitoring and </w:t>
      </w:r>
      <w:r w:rsidR="00443D7E">
        <w:t xml:space="preserve">modelling data. </w:t>
      </w:r>
      <w:r w:rsidR="00547198">
        <w:t xml:space="preserve"> </w:t>
      </w:r>
    </w:p>
    <w:p w14:paraId="55610AED" w14:textId="116C290E" w:rsidR="00D91826" w:rsidRDefault="00662E0B" w:rsidP="00F14B47">
      <w:r>
        <w:t>We have also seen</w:t>
      </w:r>
      <w:r w:rsidR="00653DBF">
        <w:t xml:space="preserve"> advances in water infrastructure </w:t>
      </w:r>
      <w:r w:rsidR="00345C87">
        <w:t xml:space="preserve">in parts of </w:t>
      </w:r>
      <w:r w:rsidR="00E93635">
        <w:t>w</w:t>
      </w:r>
      <w:r w:rsidR="00345C87">
        <w:t xml:space="preserve">estern Victoria </w:t>
      </w:r>
      <w:r w:rsidR="00653DBF">
        <w:t xml:space="preserve">such as </w:t>
      </w:r>
      <w:r w:rsidR="007430DB">
        <w:t xml:space="preserve">roof water harvesting </w:t>
      </w:r>
      <w:r w:rsidR="00345C87">
        <w:t>and reuse schemes</w:t>
      </w:r>
      <w:r w:rsidR="00C11A66">
        <w:t xml:space="preserve"> and new </w:t>
      </w:r>
      <w:r w:rsidR="006F6A95">
        <w:t xml:space="preserve">pipelines supplying water for stock and domestic use. </w:t>
      </w:r>
      <w:r w:rsidR="000462D9">
        <w:t xml:space="preserve">A new </w:t>
      </w:r>
      <w:r w:rsidR="000462D9" w:rsidRPr="008D2AD2">
        <w:rPr>
          <w:i/>
          <w:iCs/>
        </w:rPr>
        <w:t xml:space="preserve">Western Region SWS </w:t>
      </w:r>
      <w:r w:rsidR="000462D9" w:rsidRPr="008D2AD2">
        <w:t xml:space="preserve">provides the </w:t>
      </w:r>
      <w:r w:rsidR="00443D7E">
        <w:t>opportunity to consider these</w:t>
      </w:r>
      <w:r w:rsidR="00A62C77">
        <w:t xml:space="preserve"> changes</w:t>
      </w:r>
      <w:r w:rsidR="00443D7E">
        <w:t xml:space="preserve"> </w:t>
      </w:r>
      <w:r w:rsidR="008D2AD2">
        <w:t xml:space="preserve">and other </w:t>
      </w:r>
      <w:r w:rsidR="00EF1AD9">
        <w:t xml:space="preserve">new </w:t>
      </w:r>
      <w:r w:rsidR="008D2AD2">
        <w:t xml:space="preserve">information sources to set clear </w:t>
      </w:r>
      <w:r w:rsidR="00E62111">
        <w:t xml:space="preserve">long-term </w:t>
      </w:r>
      <w:r w:rsidR="008D2AD2">
        <w:t>direction for water policy and infrastructure across the</w:t>
      </w:r>
      <w:r w:rsidR="00E93635">
        <w:t xml:space="preserve"> region</w:t>
      </w:r>
      <w:r w:rsidR="008D2AD2">
        <w:t xml:space="preserve">. </w:t>
      </w:r>
      <w:r w:rsidR="00443D7E">
        <w:t xml:space="preserve"> </w:t>
      </w:r>
      <w:r w:rsidR="00345C87">
        <w:t xml:space="preserve"> </w:t>
      </w:r>
      <w:r w:rsidR="009A1618">
        <w:t xml:space="preserve"> </w:t>
      </w:r>
    </w:p>
    <w:p w14:paraId="445CDF91" w14:textId="3D920214" w:rsidR="00E02C6A" w:rsidRDefault="00D91826" w:rsidP="000B3EC8">
      <w:pPr>
        <w:pStyle w:val="Heading2"/>
      </w:pPr>
      <w:r>
        <w:t xml:space="preserve">What </w:t>
      </w:r>
      <w:r w:rsidR="00987252">
        <w:t xml:space="preserve">are </w:t>
      </w:r>
      <w:r w:rsidR="006913E7">
        <w:t xml:space="preserve">some of the issues </w:t>
      </w:r>
      <w:r w:rsidR="00FC6AD8">
        <w:t xml:space="preserve">the </w:t>
      </w:r>
      <w:r w:rsidR="006913E7">
        <w:t xml:space="preserve">new </w:t>
      </w:r>
      <w:r w:rsidR="006913E7" w:rsidRPr="000B3EC8">
        <w:rPr>
          <w:i/>
          <w:iCs/>
        </w:rPr>
        <w:t>Western Region SWS</w:t>
      </w:r>
      <w:r w:rsidR="006913E7">
        <w:t xml:space="preserve"> </w:t>
      </w:r>
      <w:r w:rsidR="00065354">
        <w:t>is likely to</w:t>
      </w:r>
      <w:r w:rsidR="000B3EC8">
        <w:t xml:space="preserve"> consider?</w:t>
      </w:r>
      <w:r w:rsidR="00693A25">
        <w:t xml:space="preserve"> </w:t>
      </w:r>
      <w:r w:rsidR="00356BED">
        <w:t xml:space="preserve"> </w:t>
      </w:r>
    </w:p>
    <w:p w14:paraId="01D35F68" w14:textId="25668A7D" w:rsidR="00711633" w:rsidRDefault="000A435B" w:rsidP="000B3EC8">
      <w:pPr>
        <w:pStyle w:val="Heading2"/>
        <w:rPr>
          <w:rFonts w:asciiTheme="minorHAnsi" w:eastAsia="Times New Roman" w:hAnsiTheme="minorHAnsi" w:cs="Times New Roman"/>
          <w:b w:val="0"/>
          <w:bCs w:val="0"/>
          <w:color w:val="auto"/>
          <w:spacing w:val="0"/>
          <w:sz w:val="20"/>
          <w:szCs w:val="20"/>
        </w:rPr>
      </w:pPr>
      <w:r>
        <w:rPr>
          <w:rFonts w:asciiTheme="minorHAnsi" w:eastAsia="Times New Roman" w:hAnsiTheme="minorHAnsi" w:cs="Times New Roman"/>
          <w:b w:val="0"/>
          <w:bCs w:val="0"/>
          <w:color w:val="auto"/>
          <w:spacing w:val="0"/>
          <w:sz w:val="20"/>
          <w:szCs w:val="20"/>
        </w:rPr>
        <w:t xml:space="preserve">Given </w:t>
      </w:r>
      <w:r w:rsidR="002E14A5">
        <w:rPr>
          <w:rFonts w:asciiTheme="minorHAnsi" w:eastAsia="Times New Roman" w:hAnsiTheme="minorHAnsi" w:cs="Times New Roman"/>
          <w:b w:val="0"/>
          <w:bCs w:val="0"/>
          <w:color w:val="auto"/>
          <w:spacing w:val="0"/>
          <w:sz w:val="20"/>
          <w:szCs w:val="20"/>
        </w:rPr>
        <w:t>the</w:t>
      </w:r>
      <w:r w:rsidR="00F9262B">
        <w:rPr>
          <w:rFonts w:asciiTheme="minorHAnsi" w:eastAsia="Times New Roman" w:hAnsiTheme="minorHAnsi" w:cs="Times New Roman"/>
          <w:b w:val="0"/>
          <w:bCs w:val="0"/>
          <w:color w:val="auto"/>
          <w:spacing w:val="0"/>
          <w:sz w:val="20"/>
          <w:szCs w:val="20"/>
        </w:rPr>
        <w:t xml:space="preserve"> factors described previously</w:t>
      </w:r>
      <w:r w:rsidR="00EF1AD9">
        <w:rPr>
          <w:rFonts w:asciiTheme="minorHAnsi" w:eastAsia="Times New Roman" w:hAnsiTheme="minorHAnsi" w:cs="Times New Roman"/>
          <w:b w:val="0"/>
          <w:bCs w:val="0"/>
          <w:color w:val="auto"/>
          <w:spacing w:val="0"/>
          <w:sz w:val="20"/>
          <w:szCs w:val="20"/>
        </w:rPr>
        <w:t>,</w:t>
      </w:r>
      <w:r w:rsidR="00F9262B">
        <w:rPr>
          <w:rFonts w:asciiTheme="minorHAnsi" w:eastAsia="Times New Roman" w:hAnsiTheme="minorHAnsi" w:cs="Times New Roman"/>
          <w:b w:val="0"/>
          <w:bCs w:val="0"/>
          <w:color w:val="auto"/>
          <w:spacing w:val="0"/>
          <w:sz w:val="20"/>
          <w:szCs w:val="20"/>
        </w:rPr>
        <w:t xml:space="preserve"> some of the issues </w:t>
      </w:r>
      <w:r w:rsidR="00711633">
        <w:rPr>
          <w:rFonts w:asciiTheme="minorHAnsi" w:eastAsia="Times New Roman" w:hAnsiTheme="minorHAnsi" w:cs="Times New Roman"/>
          <w:b w:val="0"/>
          <w:bCs w:val="0"/>
          <w:color w:val="auto"/>
          <w:spacing w:val="0"/>
          <w:sz w:val="20"/>
          <w:szCs w:val="20"/>
        </w:rPr>
        <w:t xml:space="preserve">likely to be considered in a new </w:t>
      </w:r>
      <w:r w:rsidR="00711633" w:rsidRPr="00B7250E">
        <w:rPr>
          <w:rFonts w:asciiTheme="minorHAnsi" w:eastAsia="Times New Roman" w:hAnsiTheme="minorHAnsi" w:cs="Times New Roman"/>
          <w:b w:val="0"/>
          <w:bCs w:val="0"/>
          <w:i/>
          <w:iCs/>
          <w:color w:val="auto"/>
          <w:spacing w:val="0"/>
          <w:sz w:val="20"/>
          <w:szCs w:val="20"/>
        </w:rPr>
        <w:t xml:space="preserve">Western Region SWS </w:t>
      </w:r>
      <w:r w:rsidR="00711633">
        <w:rPr>
          <w:rFonts w:asciiTheme="minorHAnsi" w:eastAsia="Times New Roman" w:hAnsiTheme="minorHAnsi" w:cs="Times New Roman"/>
          <w:b w:val="0"/>
          <w:bCs w:val="0"/>
          <w:color w:val="auto"/>
          <w:spacing w:val="0"/>
          <w:sz w:val="20"/>
          <w:szCs w:val="20"/>
        </w:rPr>
        <w:t>include:</w:t>
      </w:r>
    </w:p>
    <w:p w14:paraId="324B5D69" w14:textId="26AAB911" w:rsidR="00D015A5" w:rsidRDefault="0011176B" w:rsidP="00B86D68">
      <w:pPr>
        <w:pStyle w:val="ListBullet"/>
      </w:pPr>
      <w:r>
        <w:t>w</w:t>
      </w:r>
      <w:r w:rsidR="000F09ED">
        <w:t xml:space="preserve">ater supplies for </w:t>
      </w:r>
      <w:r w:rsidR="003E3F17">
        <w:t>livestock farms (including dairy industry)</w:t>
      </w:r>
      <w:r w:rsidR="00F46829">
        <w:t xml:space="preserve"> during droughts</w:t>
      </w:r>
      <w:r w:rsidR="00B7250E">
        <w:t>.</w:t>
      </w:r>
      <w:r w:rsidR="00F9262B">
        <w:t xml:space="preserve"> </w:t>
      </w:r>
      <w:r w:rsidR="002E14A5">
        <w:t xml:space="preserve"> </w:t>
      </w:r>
    </w:p>
    <w:p w14:paraId="5D1876D4" w14:textId="391BFB0B" w:rsidR="00676F22" w:rsidRDefault="009B669E" w:rsidP="00B7250E">
      <w:pPr>
        <w:pStyle w:val="ListBullet"/>
      </w:pPr>
      <w:r>
        <w:t>access to water for Traditional Owners</w:t>
      </w:r>
      <w:r w:rsidR="00B7250E">
        <w:t>.</w:t>
      </w:r>
      <w:r>
        <w:t xml:space="preserve"> </w:t>
      </w:r>
    </w:p>
    <w:p w14:paraId="21EBEDDC" w14:textId="191F385D" w:rsidR="00B86D68" w:rsidRDefault="00B86D68" w:rsidP="00B7250E">
      <w:pPr>
        <w:pStyle w:val="ListBullet"/>
      </w:pPr>
      <w:r>
        <w:t xml:space="preserve">alternative water supplies such as stormwater and recycled wastewater. </w:t>
      </w:r>
    </w:p>
    <w:p w14:paraId="60A8C3EB" w14:textId="2667971E" w:rsidR="001867D3" w:rsidRDefault="00C445EC" w:rsidP="00B7250E">
      <w:pPr>
        <w:pStyle w:val="ListBullet"/>
      </w:pPr>
      <w:r>
        <w:t xml:space="preserve">flows for </w:t>
      </w:r>
      <w:r w:rsidR="009B351C">
        <w:t xml:space="preserve">waterways </w:t>
      </w:r>
      <w:r>
        <w:t>during dry conditions.</w:t>
      </w:r>
      <w:r w:rsidR="009B351C">
        <w:t xml:space="preserve"> </w:t>
      </w:r>
    </w:p>
    <w:p w14:paraId="0790E947" w14:textId="6EE8D5D4" w:rsidR="0011176B" w:rsidRDefault="00942054" w:rsidP="00B7250E">
      <w:pPr>
        <w:pStyle w:val="ListBullet"/>
      </w:pPr>
      <w:r>
        <w:t>efficient</w:t>
      </w:r>
      <w:r w:rsidR="00F12A72">
        <w:t xml:space="preserve"> </w:t>
      </w:r>
      <w:r w:rsidR="00F443D3">
        <w:t xml:space="preserve">water </w:t>
      </w:r>
      <w:r w:rsidR="00F12A72">
        <w:t xml:space="preserve">infrastructure to </w:t>
      </w:r>
      <w:r w:rsidR="00F443D3">
        <w:t>reduce losses from seepage and evaporation</w:t>
      </w:r>
      <w:r w:rsidR="00B7250E">
        <w:t>.</w:t>
      </w:r>
      <w:r w:rsidR="00F443D3">
        <w:t xml:space="preserve">  </w:t>
      </w:r>
    </w:p>
    <w:p w14:paraId="54853CC6" w14:textId="66052C1C" w:rsidR="009B669E" w:rsidRDefault="00B7250E" w:rsidP="00B7250E">
      <w:pPr>
        <w:pStyle w:val="ListBullet"/>
      </w:pPr>
      <w:r>
        <w:t xml:space="preserve">trends in water availability and likely water demands. </w:t>
      </w:r>
    </w:p>
    <w:p w14:paraId="40CBF28F" w14:textId="24B500C5" w:rsidR="00EF08B9" w:rsidRPr="00676F22" w:rsidRDefault="00EF08B9" w:rsidP="00B7250E">
      <w:pPr>
        <w:pStyle w:val="ListBullet"/>
      </w:pPr>
      <w:r>
        <w:t>water licencing and trade</w:t>
      </w:r>
      <w:r w:rsidR="00D015A5">
        <w:t xml:space="preserve">. </w:t>
      </w:r>
    </w:p>
    <w:p w14:paraId="3B6C6B4F" w14:textId="4EA618BB" w:rsidR="00C337ED" w:rsidRPr="004774EC" w:rsidRDefault="00F40FD2" w:rsidP="00B543EC">
      <w:pPr>
        <w:pStyle w:val="Heading2"/>
      </w:pPr>
      <w:r>
        <w:t xml:space="preserve">What is the process to develop a </w:t>
      </w:r>
      <w:r w:rsidR="00074737">
        <w:t xml:space="preserve">new </w:t>
      </w:r>
      <w:r w:rsidR="00074737" w:rsidRPr="000044CF">
        <w:rPr>
          <w:i/>
          <w:iCs/>
        </w:rPr>
        <w:t xml:space="preserve">Western </w:t>
      </w:r>
      <w:r w:rsidR="000044CF" w:rsidRPr="000044CF">
        <w:rPr>
          <w:i/>
          <w:iCs/>
        </w:rPr>
        <w:t xml:space="preserve">Region </w:t>
      </w:r>
      <w:r w:rsidR="00074737" w:rsidRPr="000044CF">
        <w:rPr>
          <w:i/>
          <w:iCs/>
        </w:rPr>
        <w:t>SWS</w:t>
      </w:r>
      <w:r w:rsidR="00074737">
        <w:t>?</w:t>
      </w:r>
    </w:p>
    <w:p w14:paraId="26189891" w14:textId="3F04FFD0" w:rsidR="003E1AD0" w:rsidRDefault="00456E7D" w:rsidP="00C337ED">
      <w:r>
        <w:t>The</w:t>
      </w:r>
      <w:r w:rsidR="000044CF">
        <w:t xml:space="preserve">re are statutory requirements to develop a SWS under the </w:t>
      </w:r>
      <w:r w:rsidRPr="003B527F">
        <w:rPr>
          <w:i/>
          <w:iCs/>
        </w:rPr>
        <w:t>Water Act 1989</w:t>
      </w:r>
      <w:r>
        <w:t xml:space="preserve"> </w:t>
      </w:r>
      <w:r w:rsidR="000044CF">
        <w:t>such as</w:t>
      </w:r>
      <w:r w:rsidR="003B527F">
        <w:t xml:space="preserve"> </w:t>
      </w:r>
      <w:r w:rsidR="00FB27BA">
        <w:t>having</w:t>
      </w:r>
      <w:r w:rsidR="003E1AD0">
        <w:t>:</w:t>
      </w:r>
      <w:r w:rsidR="000044CF">
        <w:t xml:space="preserve"> </w:t>
      </w:r>
    </w:p>
    <w:p w14:paraId="61A28D85" w14:textId="635C7F7C" w:rsidR="003E1AD0" w:rsidRDefault="000044CF" w:rsidP="00F21BD1">
      <w:pPr>
        <w:pStyle w:val="ListBullet"/>
      </w:pPr>
      <w:r>
        <w:t>a consultative committe</w:t>
      </w:r>
      <w:r w:rsidR="003E1AD0">
        <w:t xml:space="preserve">e </w:t>
      </w:r>
      <w:r w:rsidR="00822E12">
        <w:t>representing</w:t>
      </w:r>
      <w:r w:rsidR="003E1AD0">
        <w:t xml:space="preserve"> </w:t>
      </w:r>
      <w:r w:rsidR="00822E12">
        <w:t>water-sector and Traditional</w:t>
      </w:r>
      <w:r w:rsidR="003E1AD0">
        <w:t xml:space="preserve"> </w:t>
      </w:r>
      <w:r w:rsidR="00822E12">
        <w:t>Owner interests</w:t>
      </w:r>
      <w:r w:rsidR="00D54A88">
        <w:t xml:space="preserve"> to </w:t>
      </w:r>
      <w:r w:rsidR="008C2776">
        <w:t>provide guidance at key points of the process</w:t>
      </w:r>
      <w:r w:rsidR="00C33D13">
        <w:t>.</w:t>
      </w:r>
    </w:p>
    <w:p w14:paraId="667538D3" w14:textId="3F09505B" w:rsidR="008C2776" w:rsidRDefault="008C2776" w:rsidP="00F21BD1">
      <w:pPr>
        <w:pStyle w:val="ListBullet"/>
      </w:pPr>
      <w:r>
        <w:t>a</w:t>
      </w:r>
      <w:r w:rsidR="00F41B42">
        <w:t xml:space="preserve"> draft SWS that is open for public feedback for at least two months</w:t>
      </w:r>
      <w:r w:rsidR="00C33D13">
        <w:t>.</w:t>
      </w:r>
      <w:r w:rsidR="00F41B42">
        <w:t xml:space="preserve"> </w:t>
      </w:r>
    </w:p>
    <w:p w14:paraId="4390F5EA" w14:textId="525A2130" w:rsidR="00822E12" w:rsidRDefault="00822E12" w:rsidP="00F21BD1">
      <w:pPr>
        <w:pStyle w:val="ListBullet"/>
      </w:pPr>
      <w:r>
        <w:t>an independent panel</w:t>
      </w:r>
      <w:r w:rsidR="008C2776">
        <w:t xml:space="preserve"> to provide advice </w:t>
      </w:r>
      <w:r w:rsidR="00F41B42">
        <w:t>to the Minister for Water on feedback on the draft SWS</w:t>
      </w:r>
      <w:r w:rsidR="00F21BD1">
        <w:t xml:space="preserve">. </w:t>
      </w:r>
      <w:r>
        <w:t xml:space="preserve"> </w:t>
      </w:r>
    </w:p>
    <w:p w14:paraId="3BF76AEA" w14:textId="74C50B47" w:rsidR="00F21BD1" w:rsidRDefault="00F21BD1" w:rsidP="00C337ED">
      <w:r>
        <w:t>The</w:t>
      </w:r>
      <w:r w:rsidR="00002093">
        <w:t xml:space="preserve"> </w:t>
      </w:r>
      <w:r w:rsidR="00FB27BA">
        <w:t xml:space="preserve">SWS development </w:t>
      </w:r>
      <w:r w:rsidR="00002093">
        <w:t xml:space="preserve">process </w:t>
      </w:r>
      <w:r w:rsidR="00EC3CB6">
        <w:t>involves several steps (</w:t>
      </w:r>
      <w:r w:rsidR="00EC3CB6" w:rsidRPr="009A3068">
        <w:rPr>
          <w:b/>
          <w:bCs/>
        </w:rPr>
        <w:t xml:space="preserve">Figure </w:t>
      </w:r>
      <w:r w:rsidR="00FB27BA" w:rsidRPr="009A3068">
        <w:rPr>
          <w:b/>
          <w:bCs/>
        </w:rPr>
        <w:t>2</w:t>
      </w:r>
      <w:r w:rsidR="00EC3CB6">
        <w:t xml:space="preserve">) and </w:t>
      </w:r>
      <w:r w:rsidR="00002093">
        <w:t xml:space="preserve">will also include </w:t>
      </w:r>
      <w:r w:rsidR="003A2E2A">
        <w:t xml:space="preserve">the establishment of working groups to provide technical and policy </w:t>
      </w:r>
      <w:r w:rsidR="00032C6C">
        <w:t xml:space="preserve">input as well as </w:t>
      </w:r>
      <w:r w:rsidR="00FB27BA">
        <w:t xml:space="preserve">providing </w:t>
      </w:r>
      <w:r w:rsidR="00032C6C">
        <w:t xml:space="preserve">other avenues for </w:t>
      </w:r>
      <w:r w:rsidR="003934A7">
        <w:t>groups and individuals to contribute to the</w:t>
      </w:r>
      <w:r w:rsidR="00FB27BA">
        <w:t xml:space="preserve"> new</w:t>
      </w:r>
      <w:r w:rsidR="003934A7">
        <w:t xml:space="preserve"> </w:t>
      </w:r>
      <w:r w:rsidR="003934A7" w:rsidRPr="003934A7">
        <w:rPr>
          <w:i/>
          <w:iCs/>
        </w:rPr>
        <w:t>Western Region SWS</w:t>
      </w:r>
      <w:r w:rsidR="003934A7">
        <w:t xml:space="preserve">. </w:t>
      </w:r>
    </w:p>
    <w:p w14:paraId="057C5EAA" w14:textId="7B30FABE" w:rsidR="009E563C" w:rsidRDefault="009F36B5" w:rsidP="00C337ED">
      <w:r>
        <w:rPr>
          <w:noProof/>
        </w:rPr>
        <w:drawing>
          <wp:inline distT="0" distB="0" distL="0" distR="0" wp14:anchorId="2110362C" wp14:editId="528E8100">
            <wp:extent cx="3149600" cy="3009900"/>
            <wp:effectExtent l="0" t="19050" r="12700" b="57150"/>
            <wp:docPr id="83775975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B32F1E9" w14:textId="07060BDB" w:rsidR="00AF2CB2" w:rsidRPr="004774EC" w:rsidRDefault="00AF2CB2" w:rsidP="004D1EA7">
      <w:pPr>
        <w:pStyle w:val="Caption"/>
        <w:ind w:left="0" w:firstLine="0"/>
      </w:pPr>
      <w:r w:rsidRPr="004774EC">
        <w:t xml:space="preserve">Figure </w:t>
      </w:r>
      <w:r w:rsidR="00FB27BA">
        <w:t>2</w:t>
      </w:r>
      <w:r w:rsidRPr="004774EC">
        <w:t xml:space="preserve">: </w:t>
      </w:r>
      <w:r w:rsidR="00EC3CB6">
        <w:t xml:space="preserve">Indicative timeline of key steps in the </w:t>
      </w:r>
      <w:r w:rsidR="00EC3CB6" w:rsidRPr="00CF4BEE">
        <w:rPr>
          <w:i/>
          <w:iCs/>
        </w:rPr>
        <w:t>Western Region SWS</w:t>
      </w:r>
      <w:r w:rsidR="00EC3CB6">
        <w:t xml:space="preserve"> process</w:t>
      </w:r>
    </w:p>
    <w:p w14:paraId="6994C413" w14:textId="143C4969" w:rsidR="00AF2CB2" w:rsidRDefault="00416843" w:rsidP="004D1EA7">
      <w:pPr>
        <w:pStyle w:val="Heading2"/>
      </w:pPr>
      <w:r w:rsidRPr="004D1EA7">
        <w:t xml:space="preserve">What </w:t>
      </w:r>
      <w:r w:rsidR="00236A01" w:rsidRPr="004D1EA7">
        <w:t xml:space="preserve">has the </w:t>
      </w:r>
      <w:r w:rsidR="00657F0A">
        <w:t>2011</w:t>
      </w:r>
      <w:r w:rsidR="00236A01" w:rsidRPr="004D1EA7">
        <w:t xml:space="preserve"> </w:t>
      </w:r>
      <w:r w:rsidR="00236A01" w:rsidRPr="007F0C97">
        <w:rPr>
          <w:i/>
          <w:iCs/>
        </w:rPr>
        <w:t xml:space="preserve">Western Region SWS </w:t>
      </w:r>
      <w:r w:rsidR="00236A01" w:rsidRPr="004D1EA7">
        <w:t xml:space="preserve">led to? </w:t>
      </w:r>
    </w:p>
    <w:p w14:paraId="2DEA4750" w14:textId="516B5D02" w:rsidR="00CE2E93" w:rsidRDefault="00833072" w:rsidP="008B6FE3">
      <w:pPr>
        <w:pStyle w:val="BodyText12ptBefore"/>
      </w:pPr>
      <w:r>
        <w:t xml:space="preserve">Reporting on the implementation of the </w:t>
      </w:r>
      <w:r w:rsidR="00657F0A">
        <w:t>2011</w:t>
      </w:r>
      <w:r>
        <w:t xml:space="preserve"> </w:t>
      </w:r>
      <w:r w:rsidRPr="00C25264">
        <w:rPr>
          <w:i/>
          <w:iCs/>
        </w:rPr>
        <w:t>Western Region SWS</w:t>
      </w:r>
      <w:r>
        <w:t xml:space="preserve"> </w:t>
      </w:r>
      <w:r w:rsidR="00F06D2E">
        <w:t xml:space="preserve">is available </w:t>
      </w:r>
      <w:r w:rsidR="007F1B30">
        <w:t xml:space="preserve">at </w:t>
      </w:r>
      <w:hyperlink r:id="rId37" w:history="1">
        <w:r w:rsidR="007F1B30" w:rsidRPr="0080353D">
          <w:rPr>
            <w:rStyle w:val="Hyperlink"/>
          </w:rPr>
          <w:t>water.vic.gov.au</w:t>
        </w:r>
      </w:hyperlink>
      <w:r w:rsidR="00C25264">
        <w:t xml:space="preserve">. It </w:t>
      </w:r>
      <w:r w:rsidR="000C4A35">
        <w:t xml:space="preserve">identified that </w:t>
      </w:r>
      <w:r w:rsidR="000F78C1">
        <w:t>55 of the 69 actions within it have been achieved</w:t>
      </w:r>
      <w:r w:rsidR="00C25264">
        <w:t xml:space="preserve"> and </w:t>
      </w:r>
      <w:r w:rsidR="0030321B">
        <w:t>this has led</w:t>
      </w:r>
      <w:r w:rsidR="006A63C8">
        <w:t xml:space="preserve"> outcomes </w:t>
      </w:r>
      <w:r w:rsidR="00317AFB">
        <w:t>such as</w:t>
      </w:r>
      <w:r w:rsidR="00CE2E93">
        <w:t>:</w:t>
      </w:r>
    </w:p>
    <w:p w14:paraId="5C3D07CC" w14:textId="03813EDF" w:rsidR="007B1E5D" w:rsidRDefault="00CE2E93" w:rsidP="00D90EB8">
      <w:pPr>
        <w:pStyle w:val="ListBullet"/>
      </w:pPr>
      <w:r>
        <w:t xml:space="preserve">revising </w:t>
      </w:r>
      <w:r w:rsidR="007B1E5D">
        <w:t>groundwater management units</w:t>
      </w:r>
    </w:p>
    <w:p w14:paraId="72B6E51E" w14:textId="77777777" w:rsidR="009B76D4" w:rsidRDefault="000A7192" w:rsidP="00D90EB8">
      <w:pPr>
        <w:pStyle w:val="ListBullet"/>
      </w:pPr>
      <w:r>
        <w:t xml:space="preserve">developing Ministerial guidelines </w:t>
      </w:r>
      <w:r w:rsidR="009B76D4">
        <w:t>for groundwater-dependent ecosystems</w:t>
      </w:r>
    </w:p>
    <w:p w14:paraId="0F198F4C" w14:textId="6BF7A530" w:rsidR="005D7AF9" w:rsidRDefault="006E2500" w:rsidP="00D90EB8">
      <w:pPr>
        <w:pStyle w:val="ListBullet"/>
      </w:pPr>
      <w:r>
        <w:t>updating</w:t>
      </w:r>
      <w:r w:rsidR="00E22587">
        <w:t xml:space="preserve"> the operati</w:t>
      </w:r>
      <w:r w:rsidR="0030321B">
        <w:t>ng rules</w:t>
      </w:r>
      <w:r w:rsidR="00E22587">
        <w:t xml:space="preserve"> of the </w:t>
      </w:r>
      <w:r w:rsidR="00C35293">
        <w:t>Wimmera Mallee headworks system</w:t>
      </w:r>
      <w:r w:rsidR="005D7AF9">
        <w:t xml:space="preserve">. </w:t>
      </w:r>
    </w:p>
    <w:p w14:paraId="3328C357" w14:textId="77777777" w:rsidR="00D37812" w:rsidRDefault="005D7AF9" w:rsidP="00D90EB8">
      <w:pPr>
        <w:pStyle w:val="ListBullet"/>
      </w:pPr>
      <w:r>
        <w:lastRenderedPageBreak/>
        <w:t>developing rules to d</w:t>
      </w:r>
      <w:r w:rsidR="004919C5">
        <w:t>ivert</w:t>
      </w:r>
      <w:r w:rsidR="00D37812">
        <w:t xml:space="preserve"> river flows for recreation in wet years</w:t>
      </w:r>
    </w:p>
    <w:p w14:paraId="01330249" w14:textId="77777777" w:rsidR="000D3446" w:rsidRDefault="00D37812" w:rsidP="00D90EB8">
      <w:pPr>
        <w:pStyle w:val="ListBullet"/>
      </w:pPr>
      <w:r>
        <w:t xml:space="preserve">revising urban water demand strategies </w:t>
      </w:r>
    </w:p>
    <w:p w14:paraId="0B97E061" w14:textId="06FB0FC9" w:rsidR="00A00368" w:rsidRDefault="000D3446" w:rsidP="00D90EB8">
      <w:pPr>
        <w:pStyle w:val="ListBullet"/>
      </w:pPr>
      <w:r>
        <w:t>protecting flows in the Millicent Coast Basin</w:t>
      </w:r>
      <w:r w:rsidR="00D37812">
        <w:t xml:space="preserve"> </w:t>
      </w:r>
      <w:r w:rsidR="005B4A03">
        <w:t>and Merri River</w:t>
      </w:r>
      <w:r w:rsidR="00C675C0">
        <w:t>.</w:t>
      </w:r>
      <w:r w:rsidR="004919C5">
        <w:t xml:space="preserve"> </w:t>
      </w:r>
    </w:p>
    <w:p w14:paraId="7E70E6A2" w14:textId="681645ED" w:rsidR="00C3387B" w:rsidRDefault="00067178" w:rsidP="00E76EF6">
      <w:pPr>
        <w:pStyle w:val="ListBullet"/>
        <w:numPr>
          <w:ilvl w:val="0"/>
          <w:numId w:val="0"/>
        </w:numPr>
      </w:pPr>
      <w:r>
        <w:t xml:space="preserve">There were also </w:t>
      </w:r>
      <w:r w:rsidR="00BE60A2">
        <w:t xml:space="preserve">lessons learnt through the implementation process such as </w:t>
      </w:r>
      <w:r w:rsidR="001375C0">
        <w:t>identifying remaining challenges</w:t>
      </w:r>
      <w:r w:rsidR="00C1772A">
        <w:t xml:space="preserve"> not considered in the </w:t>
      </w:r>
      <w:r w:rsidR="00C1772A" w:rsidRPr="00C1772A">
        <w:rPr>
          <w:i/>
          <w:iCs/>
        </w:rPr>
        <w:t>Western Region SWS</w:t>
      </w:r>
      <w:r w:rsidR="001375C0">
        <w:t xml:space="preserve"> and providing additional guidance on </w:t>
      </w:r>
      <w:r w:rsidR="00862C1C">
        <w:t xml:space="preserve">the </w:t>
      </w:r>
      <w:r w:rsidR="0083502D">
        <w:t xml:space="preserve">suggested </w:t>
      </w:r>
      <w:r w:rsidR="00862C1C">
        <w:t xml:space="preserve">process to </w:t>
      </w:r>
      <w:r w:rsidR="00B162FD">
        <w:t>deliver</w:t>
      </w:r>
      <w:r w:rsidR="00862C1C">
        <w:t xml:space="preserve"> actions </w:t>
      </w:r>
      <w:r w:rsidR="00B162FD">
        <w:t xml:space="preserve">so that they </w:t>
      </w:r>
      <w:r w:rsidR="00862C1C">
        <w:t xml:space="preserve">effectively meet their original intent. </w:t>
      </w:r>
      <w:r w:rsidR="003B1A58">
        <w:t xml:space="preserve"> </w:t>
      </w:r>
    </w:p>
    <w:p w14:paraId="6C4E1896" w14:textId="44666464" w:rsidR="002B3539" w:rsidRDefault="002B3539" w:rsidP="00E76EF6">
      <w:pPr>
        <w:pStyle w:val="ListBullet"/>
        <w:numPr>
          <w:ilvl w:val="0"/>
          <w:numId w:val="0"/>
        </w:numPr>
      </w:pPr>
      <w:r>
        <w:t xml:space="preserve">Overall </w:t>
      </w:r>
      <w:r w:rsidR="009B25F4">
        <w:t xml:space="preserve">the </w:t>
      </w:r>
      <w:r w:rsidR="009B25F4" w:rsidRPr="00243740">
        <w:rPr>
          <w:i/>
          <w:iCs/>
        </w:rPr>
        <w:t>Western Region SWS</w:t>
      </w:r>
      <w:r w:rsidR="009B25F4">
        <w:t xml:space="preserve"> was an important step for the management of western Victoria’s water resources</w:t>
      </w:r>
      <w:r w:rsidR="00FC319C">
        <w:t xml:space="preserve">, helping to build knowledge and understanding and improving clarity of </w:t>
      </w:r>
      <w:r w:rsidR="00CE0615">
        <w:t xml:space="preserve">policy and management. </w:t>
      </w:r>
    </w:p>
    <w:p w14:paraId="3DD8C31D" w14:textId="2B759481" w:rsidR="003737CB" w:rsidRDefault="003737CB" w:rsidP="00E76EF6">
      <w:pPr>
        <w:pStyle w:val="ListBullet"/>
        <w:numPr>
          <w:ilvl w:val="0"/>
          <w:numId w:val="0"/>
        </w:numPr>
      </w:pPr>
      <w:r>
        <w:rPr>
          <w:rFonts w:asciiTheme="majorHAnsi" w:eastAsiaTheme="majorEastAsia" w:hAnsiTheme="majorHAnsi" w:cstheme="majorBidi"/>
          <w:b/>
          <w:bCs/>
          <w:noProof/>
          <w:color w:val="201547" w:themeColor="text2"/>
          <w:spacing w:val="-2"/>
          <w:sz w:val="32"/>
          <w:szCs w:val="26"/>
        </w:rPr>
        <w:drawing>
          <wp:inline distT="0" distB="0" distL="0" distR="0" wp14:anchorId="58CEDA6D" wp14:editId="197101BE">
            <wp:extent cx="3149600" cy="2099310"/>
            <wp:effectExtent l="0" t="0" r="0" b="0"/>
            <wp:docPr id="733934243" name="Picture 1" descr="A river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34243" name="Picture 1" descr="A river with trees and bush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49600" cy="2099310"/>
                    </a:xfrm>
                    <a:prstGeom prst="rect">
                      <a:avLst/>
                    </a:prstGeom>
                  </pic:spPr>
                </pic:pic>
              </a:graphicData>
            </a:graphic>
          </wp:inline>
        </w:drawing>
      </w:r>
    </w:p>
    <w:p w14:paraId="653F1EA6" w14:textId="77777777" w:rsidR="00635B73" w:rsidRDefault="001D5473" w:rsidP="005D2F69">
      <w:pPr>
        <w:pStyle w:val="ListBullet"/>
        <w:numPr>
          <w:ilvl w:val="0"/>
          <w:numId w:val="0"/>
        </w:numPr>
        <w:rPr>
          <w:rFonts w:asciiTheme="majorHAnsi" w:eastAsiaTheme="majorEastAsia" w:hAnsiTheme="majorHAnsi" w:cstheme="majorBidi"/>
          <w:b/>
          <w:bCs/>
          <w:color w:val="201547" w:themeColor="text2"/>
          <w:spacing w:val="-2"/>
          <w:sz w:val="32"/>
          <w:szCs w:val="26"/>
        </w:rPr>
      </w:pPr>
      <w:r>
        <w:rPr>
          <w:rFonts w:asciiTheme="majorHAnsi" w:eastAsiaTheme="majorEastAsia" w:hAnsiTheme="majorHAnsi" w:cstheme="majorBidi"/>
          <w:b/>
          <w:bCs/>
          <w:color w:val="201547" w:themeColor="text2"/>
          <w:spacing w:val="-2"/>
          <w:sz w:val="32"/>
          <w:szCs w:val="26"/>
        </w:rPr>
        <w:t>Who</w:t>
      </w:r>
      <w:r w:rsidR="00170693">
        <w:rPr>
          <w:rFonts w:asciiTheme="majorHAnsi" w:eastAsiaTheme="majorEastAsia" w:hAnsiTheme="majorHAnsi" w:cstheme="majorBidi"/>
          <w:b/>
          <w:bCs/>
          <w:color w:val="201547" w:themeColor="text2"/>
          <w:spacing w:val="-2"/>
          <w:sz w:val="32"/>
          <w:szCs w:val="26"/>
        </w:rPr>
        <w:t xml:space="preserve"> </w:t>
      </w:r>
      <w:r w:rsidR="00635B73">
        <w:rPr>
          <w:rFonts w:asciiTheme="majorHAnsi" w:eastAsiaTheme="majorEastAsia" w:hAnsiTheme="majorHAnsi" w:cstheme="majorBidi"/>
          <w:b/>
          <w:bCs/>
          <w:color w:val="201547" w:themeColor="text2"/>
          <w:spacing w:val="-2"/>
          <w:sz w:val="32"/>
          <w:szCs w:val="26"/>
        </w:rPr>
        <w:t>is involved in developing a SWS?</w:t>
      </w:r>
    </w:p>
    <w:p w14:paraId="6C9F7152" w14:textId="46909714" w:rsidR="000B1D53" w:rsidRDefault="000B1D53" w:rsidP="005D2F69">
      <w:pPr>
        <w:pStyle w:val="ListBullet"/>
        <w:numPr>
          <w:ilvl w:val="0"/>
          <w:numId w:val="0"/>
        </w:numPr>
      </w:pPr>
      <w:r>
        <w:t xml:space="preserve">There is a wide range of groups </w:t>
      </w:r>
      <w:r w:rsidR="00C25565">
        <w:t xml:space="preserve">involved in developing a SWS </w:t>
      </w:r>
      <w:r w:rsidR="00EC1597">
        <w:t xml:space="preserve">to help </w:t>
      </w:r>
      <w:r w:rsidR="00C25565">
        <w:t xml:space="preserve">understand local issues </w:t>
      </w:r>
      <w:r w:rsidR="00291CEA">
        <w:t xml:space="preserve">and propose solutions </w:t>
      </w:r>
      <w:r w:rsidR="00284441">
        <w:t>from a range of perspectives</w:t>
      </w:r>
      <w:r w:rsidR="0090359F">
        <w:t>.</w:t>
      </w:r>
      <w:r w:rsidR="007171AC">
        <w:t xml:space="preserve"> </w:t>
      </w:r>
      <w:r w:rsidR="00284441">
        <w:t>They include</w:t>
      </w:r>
      <w:r w:rsidR="00DC16A6">
        <w:t xml:space="preserve"> representatives from</w:t>
      </w:r>
      <w:r w:rsidR="00284441">
        <w:t>:</w:t>
      </w:r>
    </w:p>
    <w:p w14:paraId="7E039FED" w14:textId="6CE1854E" w:rsidR="000B1D53" w:rsidRPr="00172FF6" w:rsidRDefault="00146CFA" w:rsidP="00172FF6">
      <w:pPr>
        <w:pStyle w:val="ListBullet"/>
      </w:pPr>
      <w:r w:rsidRPr="00172FF6">
        <w:t>Key agencies with roles in managing water and waterways such as water corporations</w:t>
      </w:r>
      <w:r w:rsidR="008F6B33">
        <w:t xml:space="preserve"> and </w:t>
      </w:r>
      <w:r w:rsidRPr="00172FF6">
        <w:t xml:space="preserve">catchment management authorities </w:t>
      </w:r>
    </w:p>
    <w:p w14:paraId="5FE96FC0" w14:textId="0025D6ED" w:rsidR="008F6B33" w:rsidRDefault="008F6B33" w:rsidP="008F6B33">
      <w:pPr>
        <w:pStyle w:val="ListBullet"/>
      </w:pPr>
      <w:r w:rsidRPr="00172FF6">
        <w:t>Traditional Owner groups</w:t>
      </w:r>
      <w:r>
        <w:t>.</w:t>
      </w:r>
    </w:p>
    <w:p w14:paraId="286C08EC" w14:textId="22DB5C93" w:rsidR="00284441" w:rsidRPr="00172FF6" w:rsidRDefault="00DC16A6" w:rsidP="00172FF6">
      <w:pPr>
        <w:pStyle w:val="ListBullet"/>
      </w:pPr>
      <w:r w:rsidRPr="00172FF6">
        <w:t>F</w:t>
      </w:r>
      <w:r w:rsidR="00151F7C" w:rsidRPr="00172FF6">
        <w:t xml:space="preserve">arming and </w:t>
      </w:r>
      <w:r w:rsidR="00342EF0" w:rsidRPr="00172FF6">
        <w:t>other relevant industry groups.</w:t>
      </w:r>
    </w:p>
    <w:p w14:paraId="165DF715" w14:textId="57276488" w:rsidR="00DC16A6" w:rsidRPr="00172FF6" w:rsidRDefault="00DC16A6" w:rsidP="00172FF6">
      <w:pPr>
        <w:pStyle w:val="ListBullet"/>
      </w:pPr>
      <w:r w:rsidRPr="00172FF6">
        <w:t>Environmental groups</w:t>
      </w:r>
      <w:r w:rsidR="00050A7F">
        <w:t>.</w:t>
      </w:r>
      <w:r w:rsidRPr="00172FF6">
        <w:t xml:space="preserve"> </w:t>
      </w:r>
    </w:p>
    <w:p w14:paraId="05C9338E" w14:textId="4224567E" w:rsidR="001D5473" w:rsidRDefault="00DC16A6" w:rsidP="00172FF6">
      <w:pPr>
        <w:pStyle w:val="ListBullet"/>
      </w:pPr>
      <w:r>
        <w:t xml:space="preserve">Recreational </w:t>
      </w:r>
      <w:r w:rsidR="004D212A">
        <w:t xml:space="preserve">groups focused on waterways (e.g. recreational fishing). </w:t>
      </w:r>
      <w:r>
        <w:t xml:space="preserve"> </w:t>
      </w:r>
    </w:p>
    <w:p w14:paraId="29BA93BF" w14:textId="45CB576D" w:rsidR="00A710FD" w:rsidRPr="00D040D3" w:rsidRDefault="00A710FD" w:rsidP="00A710FD">
      <w:pPr>
        <w:pStyle w:val="ListBullet"/>
      </w:pPr>
      <w:r w:rsidRPr="00172FF6">
        <w:t>Local government</w:t>
      </w:r>
      <w:r>
        <w:t xml:space="preserve">s and regional development bodies. </w:t>
      </w:r>
      <w:r w:rsidRPr="00172FF6">
        <w:t xml:space="preserve"> </w:t>
      </w:r>
    </w:p>
    <w:p w14:paraId="1AE3E373" w14:textId="76A5A78C" w:rsidR="008B20FC" w:rsidRPr="00C445EC" w:rsidRDefault="008B7A0C" w:rsidP="005D2F69">
      <w:pPr>
        <w:pStyle w:val="ListBullet"/>
        <w:numPr>
          <w:ilvl w:val="0"/>
          <w:numId w:val="0"/>
        </w:numPr>
        <w:rPr>
          <w:rFonts w:asciiTheme="majorHAnsi" w:eastAsiaTheme="majorEastAsia" w:hAnsiTheme="majorHAnsi" w:cstheme="majorBidi"/>
          <w:b/>
          <w:bCs/>
          <w:color w:val="201547" w:themeColor="text2"/>
          <w:spacing w:val="-2"/>
          <w:sz w:val="32"/>
          <w:szCs w:val="26"/>
        </w:rPr>
      </w:pPr>
      <w:r>
        <w:rPr>
          <w:rFonts w:asciiTheme="majorHAnsi" w:eastAsiaTheme="majorEastAsia" w:hAnsiTheme="majorHAnsi" w:cstheme="majorBidi"/>
          <w:b/>
          <w:bCs/>
          <w:color w:val="201547" w:themeColor="text2"/>
          <w:spacing w:val="-2"/>
          <w:sz w:val="32"/>
          <w:szCs w:val="26"/>
        </w:rPr>
        <w:t xml:space="preserve">Interested in </w:t>
      </w:r>
      <w:r w:rsidR="00F40C4A">
        <w:rPr>
          <w:rFonts w:asciiTheme="majorHAnsi" w:eastAsiaTheme="majorEastAsia" w:hAnsiTheme="majorHAnsi" w:cstheme="majorBidi"/>
          <w:b/>
          <w:bCs/>
          <w:color w:val="201547" w:themeColor="text2"/>
          <w:spacing w:val="-2"/>
          <w:sz w:val="32"/>
          <w:szCs w:val="26"/>
        </w:rPr>
        <w:t>updates on</w:t>
      </w:r>
      <w:r>
        <w:rPr>
          <w:rFonts w:asciiTheme="majorHAnsi" w:eastAsiaTheme="majorEastAsia" w:hAnsiTheme="majorHAnsi" w:cstheme="majorBidi"/>
          <w:b/>
          <w:bCs/>
          <w:color w:val="201547" w:themeColor="text2"/>
          <w:spacing w:val="-2"/>
          <w:sz w:val="32"/>
          <w:szCs w:val="26"/>
        </w:rPr>
        <w:t xml:space="preserve"> the Western Region SWS</w:t>
      </w:r>
      <w:r w:rsidR="00F40C4A">
        <w:rPr>
          <w:rFonts w:asciiTheme="majorHAnsi" w:eastAsiaTheme="majorEastAsia" w:hAnsiTheme="majorHAnsi" w:cstheme="majorBidi"/>
          <w:b/>
          <w:bCs/>
          <w:color w:val="201547" w:themeColor="text2"/>
          <w:spacing w:val="-2"/>
          <w:sz w:val="32"/>
          <w:szCs w:val="26"/>
        </w:rPr>
        <w:t xml:space="preserve"> and having your say</w:t>
      </w:r>
      <w:r w:rsidR="008B20FC" w:rsidRPr="00C445EC">
        <w:rPr>
          <w:rFonts w:asciiTheme="majorHAnsi" w:eastAsiaTheme="majorEastAsia" w:hAnsiTheme="majorHAnsi" w:cstheme="majorBidi"/>
          <w:b/>
          <w:bCs/>
          <w:color w:val="201547" w:themeColor="text2"/>
          <w:spacing w:val="-2"/>
          <w:sz w:val="32"/>
          <w:szCs w:val="26"/>
        </w:rPr>
        <w:t>?</w:t>
      </w:r>
    </w:p>
    <w:p w14:paraId="26E6550D" w14:textId="56126050" w:rsidR="00812255" w:rsidRPr="00B90DE4" w:rsidRDefault="008B20FC" w:rsidP="005D2F69">
      <w:pPr>
        <w:pStyle w:val="ListBullet"/>
        <w:numPr>
          <w:ilvl w:val="0"/>
          <w:numId w:val="0"/>
        </w:numPr>
      </w:pPr>
      <w:r>
        <w:t xml:space="preserve">Contact the </w:t>
      </w:r>
      <w:r w:rsidRPr="00C445EC">
        <w:rPr>
          <w:i/>
          <w:iCs/>
        </w:rPr>
        <w:t>Western Region SWS</w:t>
      </w:r>
      <w:r>
        <w:t xml:space="preserve"> team at </w:t>
      </w:r>
      <w:hyperlink r:id="rId39" w:history="1">
        <w:r w:rsidR="00AC7D96" w:rsidRPr="001A3488">
          <w:rPr>
            <w:rStyle w:val="Hyperlink"/>
          </w:rPr>
          <w:t>sws.team@deeca.vic.gov.au</w:t>
        </w:r>
      </w:hyperlink>
      <w:r w:rsidR="00AC7D96">
        <w:t xml:space="preserve"> or 136 186 to be</w:t>
      </w:r>
      <w:r w:rsidR="00232E5A">
        <w:t xml:space="preserve"> registered for updates on key milestones on the </w:t>
      </w:r>
      <w:r w:rsidR="00232E5A" w:rsidRPr="00232E5A">
        <w:rPr>
          <w:i/>
          <w:iCs/>
        </w:rPr>
        <w:t>Western Region SWS</w:t>
      </w:r>
      <w:r w:rsidR="00232E5A">
        <w:t xml:space="preserve">. </w:t>
      </w:r>
      <w:r w:rsidR="00AC7D96">
        <w:t xml:space="preserve"> </w:t>
      </w:r>
      <w:r w:rsidR="005D7AF9">
        <w:t xml:space="preserve"> </w:t>
      </w:r>
      <w:r w:rsidR="00C35293">
        <w:t xml:space="preserve"> </w:t>
      </w:r>
      <w:r w:rsidR="006A63C8">
        <w:t xml:space="preserve">  </w:t>
      </w:r>
    </w:p>
    <w:p w14:paraId="7F76101C" w14:textId="77777777" w:rsidR="00812255" w:rsidRDefault="00812255" w:rsidP="00812255">
      <w:pPr>
        <w:pStyle w:val="BodyText"/>
      </w:pPr>
    </w:p>
    <w:p w14:paraId="6F54F004" w14:textId="77777777" w:rsidR="00812255" w:rsidRPr="00113CFE" w:rsidRDefault="00812255" w:rsidP="00812255">
      <w:pPr>
        <w:pStyle w:val="DisclaimerText"/>
        <w:framePr w:wrap="around"/>
      </w:pPr>
      <w:bookmarkStart w:id="1" w:name="_Hlk131848832"/>
      <w:r>
        <w:rPr>
          <w:noProof/>
        </w:rPr>
        <mc:AlternateContent>
          <mc:Choice Requires="wps">
            <w:drawing>
              <wp:inline distT="0" distB="0" distL="0" distR="0" wp14:anchorId="4D02194E" wp14:editId="6491B02F">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E2F2D7E"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4D02194E" id="Acknowledgement" o:spid="_x0000_s1027"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gPYA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E2F2D7E"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48" behindDoc="0" locked="1" layoutInCell="1" allowOverlap="1" wp14:anchorId="4420D5AA" wp14:editId="3AB1A563">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888AE62" w14:textId="46125801" w:rsidR="00812255" w:rsidRPr="00113CFE" w:rsidRDefault="00812255" w:rsidP="00812255">
      <w:pPr>
        <w:pStyle w:val="DisclaimerText"/>
        <w:framePr w:wrap="around"/>
      </w:pPr>
      <w:r w:rsidRPr="00113CFE">
        <w:t>©</w:t>
      </w:r>
      <w:bookmarkStart w:id="2" w:name="_Copyright"/>
      <w:bookmarkEnd w:id="2"/>
      <w:r w:rsidRPr="00113CFE">
        <w:t xml:space="preserve"> The State of Victoria Department of Energy, Environment and Climate Action</w:t>
      </w:r>
      <w:r w:rsidR="00493DC2">
        <w:t>,</w:t>
      </w:r>
      <w:r w:rsidRPr="00113CFE">
        <w:t xml:space="preserve"> </w:t>
      </w:r>
      <w:r w:rsidR="00493DC2">
        <w:t xml:space="preserve">November 2025. </w:t>
      </w:r>
      <w:r w:rsidR="00AF7961">
        <w:t xml:space="preserve"> </w:t>
      </w:r>
    </w:p>
    <w:p w14:paraId="1E96B2DB" w14:textId="77777777" w:rsidR="00812255" w:rsidRPr="008B65E6" w:rsidRDefault="00812255" w:rsidP="00812255">
      <w:pPr>
        <w:pStyle w:val="DisclaimerText"/>
        <w:framePr w:wrap="around"/>
        <w:rPr>
          <w:rFonts w:ascii="Arial Bold" w:hAnsi="Arial Bold"/>
        </w:rPr>
      </w:pPr>
      <w:bookmarkStart w:id="3" w:name="_CreativeCommonsMarker"/>
      <w:bookmarkStart w:id="4" w:name="_CreativeCommonsContent"/>
      <w:bookmarkEnd w:id="1"/>
      <w:bookmarkEnd w:id="3"/>
      <w:r w:rsidRPr="008B65E6">
        <w:rPr>
          <w:rFonts w:ascii="Arial Bold" w:hAnsi="Arial Bold"/>
        </w:rPr>
        <w:t>Creative Commons</w:t>
      </w:r>
    </w:p>
    <w:p w14:paraId="16583974"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1" w:tooltip="Creative Commons website" w:history="1">
        <w:r w:rsidRPr="00113CFE">
          <w:rPr>
            <w:u w:val="single"/>
          </w:rPr>
          <w:t>Creative Commons website</w:t>
        </w:r>
      </w:hyperlink>
      <w:r w:rsidRPr="00113CFE">
        <w:t xml:space="preserve"> (</w:t>
      </w:r>
      <w:hyperlink r:id="rId42" w:history="1">
        <w:r w:rsidRPr="00113CFE">
          <w:t>http://creativecommons.org/licenses/by/4.0/</w:t>
        </w:r>
      </w:hyperlink>
      <w:r w:rsidRPr="00113CFE">
        <w:t>).</w:t>
      </w:r>
    </w:p>
    <w:p w14:paraId="51A0CBF7"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57FBAF6"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30344456" w14:textId="77777777" w:rsidR="00812255" w:rsidRPr="00113CFE" w:rsidRDefault="00812255" w:rsidP="00812255">
      <w:pPr>
        <w:pStyle w:val="DisclaimerText"/>
        <w:framePr w:wrap="around"/>
      </w:pPr>
      <w:r w:rsidRPr="00113CF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02E7055"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70984597" w14:textId="7C7A2362"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3" w:history="1">
        <w:r w:rsidRPr="00113CFE">
          <w:rPr>
            <w:szCs w:val="24"/>
            <w:u w:val="single"/>
          </w:rPr>
          <w:t>customer.service@delwp.vic.gov.au</w:t>
        </w:r>
      </w:hyperlink>
      <w:r w:rsidRPr="00113CFE">
        <w:t xml:space="preserve">, or contact National Relay Service on 133 677. Available at </w:t>
      </w:r>
      <w:hyperlink r:id="rId44" w:tooltip="Department of Energy, Environment and Climate Action website" w:history="1">
        <w:r w:rsidRPr="00113CFE">
          <w:rPr>
            <w:szCs w:val="24"/>
            <w:u w:val="single"/>
          </w:rPr>
          <w:t>DEECA website</w:t>
        </w:r>
      </w:hyperlink>
      <w:r w:rsidRPr="00113CFE">
        <w:t xml:space="preserve"> (www.deeca.vic.gov.au). </w:t>
      </w:r>
      <w:bookmarkEnd w:id="4"/>
    </w:p>
    <w:p w14:paraId="1CB2B475" w14:textId="77777777" w:rsidR="00525647" w:rsidRPr="006614E4" w:rsidRDefault="00525647"/>
    <w:sectPr w:rsidR="00525647" w:rsidRPr="006614E4" w:rsidSect="00A60698">
      <w:headerReference w:type="default" r:id="rId45"/>
      <w:footerReference w:type="even" r:id="rId46"/>
      <w:footerReference w:type="default" r:id="rId47"/>
      <w:footerReference w:type="first" r:id="rId4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216EA3" w14:textId="77777777" w:rsidR="00B9658D" w:rsidRDefault="00B9658D" w:rsidP="00CD157B">
      <w:pPr>
        <w:pStyle w:val="NoSpacing"/>
      </w:pPr>
    </w:p>
    <w:p w14:paraId="499E266D" w14:textId="77777777" w:rsidR="00B9658D" w:rsidRDefault="00B9658D"/>
  </w:endnote>
  <w:endnote w:type="continuationSeparator" w:id="0">
    <w:p w14:paraId="3286E7E3" w14:textId="77777777" w:rsidR="00B9658D" w:rsidRDefault="00B9658D" w:rsidP="00CD157B">
      <w:pPr>
        <w:pStyle w:val="NoSpacing"/>
      </w:pPr>
    </w:p>
    <w:p w14:paraId="7C7ABFA2" w14:textId="77777777" w:rsidR="00B9658D" w:rsidRDefault="00B9658D"/>
  </w:endnote>
  <w:endnote w:type="continuationNotice" w:id="1">
    <w:p w14:paraId="5E91D54B" w14:textId="77777777" w:rsidR="00B9658D" w:rsidRDefault="00B9658D" w:rsidP="00CD157B">
      <w:pPr>
        <w:pStyle w:val="NoSpacing"/>
      </w:pPr>
    </w:p>
    <w:p w14:paraId="1BB08FD7" w14:textId="77777777" w:rsidR="00B9658D" w:rsidRDefault="00B96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0E85463A" w14:textId="77777777" w:rsidTr="00792B93">
      <w:trPr>
        <w:trHeight w:val="397"/>
      </w:trPr>
      <w:tc>
        <w:tcPr>
          <w:tcW w:w="340" w:type="dxa"/>
        </w:tcPr>
        <w:p w14:paraId="7E03ACDD" w14:textId="77777777" w:rsidR="00A60698" w:rsidRPr="00D55628" w:rsidRDefault="002C6108" w:rsidP="00A60698">
          <w:pPr>
            <w:pStyle w:val="FooterEvenPageNumber"/>
            <w:framePr w:wrap="auto" w:vAnchor="margin" w:hAnchor="text" w:yAlign="inline"/>
          </w:pPr>
          <w:r>
            <w:rPr>
              <w:noProof/>
            </w:rPr>
            <mc:AlternateContent>
              <mc:Choice Requires="wps">
                <w:drawing>
                  <wp:anchor distT="0" distB="0" distL="0" distR="0" simplePos="0" relativeHeight="251658253" behindDoc="0" locked="0" layoutInCell="1" allowOverlap="1" wp14:anchorId="36D74577" wp14:editId="7B90B7E6">
                    <wp:simplePos x="536028" y="10263352"/>
                    <wp:positionH relativeFrom="page">
                      <wp:align>center</wp:align>
                    </wp:positionH>
                    <wp:positionV relativeFrom="page">
                      <wp:align>bottom</wp:align>
                    </wp:positionV>
                    <wp:extent cx="443865" cy="443865"/>
                    <wp:effectExtent l="0" t="0" r="1270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5E9BC"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74577" id="_x0000_t202" coordsize="21600,21600" o:spt="202" path="m,l,21600r21600,l21600,xe">
                    <v:stroke joinstyle="miter"/>
                    <v:path gradientshapeok="t" o:connecttype="rect"/>
                  </v:shapetype>
                  <v:shape id="Text Box 31" o:spid="_x0000_s1028"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375E9BC"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sdt>
          <w:sdtPr>
            <w:alias w:val="Insert title here"/>
            <w:tag w:val="Insert title here"/>
            <w:id w:val="708614476"/>
            <w:temporary/>
            <w:showingPlcHdr/>
          </w:sdtPr>
          <w:sdtEndPr/>
          <w:sdtContent>
            <w:p w14:paraId="6E0B8894" w14:textId="77777777" w:rsidR="00712437" w:rsidRDefault="00712437" w:rsidP="00712437">
              <w:pPr>
                <w:pStyle w:val="FooterEven"/>
              </w:pPr>
              <w:r w:rsidRPr="0093481A">
                <w:rPr>
                  <w:rStyle w:val="PlaceholderText"/>
                </w:rPr>
                <w:t>Insert title here</w:t>
              </w:r>
            </w:p>
          </w:sdtContent>
        </w:sdt>
        <w:sdt>
          <w:sdtPr>
            <w:alias w:val="Insert subtitle here"/>
            <w:tag w:val="Insert subtitle here"/>
            <w:id w:val="1569462724"/>
            <w:temporary/>
            <w:showingPlcHdr/>
          </w:sdtPr>
          <w:sdtEndPr/>
          <w:sdtContent>
            <w:p w14:paraId="4B837DFE" w14:textId="77777777" w:rsidR="00A60698" w:rsidRPr="00810C40" w:rsidRDefault="00712437" w:rsidP="00712437">
              <w:pPr>
                <w:pStyle w:val="FooterEven"/>
              </w:pPr>
              <w:r w:rsidRPr="0093481A">
                <w:rPr>
                  <w:rStyle w:val="PlaceholderText"/>
                </w:rPr>
                <w:t>Insert subtitle here</w:t>
              </w:r>
            </w:p>
          </w:sdtContent>
        </w:sdt>
      </w:tc>
    </w:tr>
  </w:tbl>
  <w:p w14:paraId="29E3E774"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02827B63" w14:textId="77777777" w:rsidTr="00792B93">
      <w:trPr>
        <w:trHeight w:val="397"/>
      </w:trPr>
      <w:tc>
        <w:tcPr>
          <w:tcW w:w="9071" w:type="dxa"/>
        </w:tcPr>
        <w:p w14:paraId="6D57A04A" w14:textId="77777777" w:rsidR="00712437" w:rsidRDefault="002C6108" w:rsidP="00712437">
          <w:pPr>
            <w:pStyle w:val="FooterOdd"/>
          </w:pPr>
          <w:r>
            <w:rPr>
              <w:noProof/>
            </w:rPr>
            <mc:AlternateContent>
              <mc:Choice Requires="wps">
                <w:drawing>
                  <wp:anchor distT="0" distB="0" distL="0" distR="0" simplePos="0" relativeHeight="251658254" behindDoc="0" locked="0" layoutInCell="1" allowOverlap="1" wp14:anchorId="79EBF24E" wp14:editId="6BBB8EFF">
                    <wp:simplePos x="1040524" y="10263352"/>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939C22"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EBF24E" id="_x0000_t202" coordsize="21600,21600" o:spt="202" path="m,l,21600r21600,l21600,xe">
                    <v:stroke joinstyle="miter"/>
                    <v:path gradientshapeok="t" o:connecttype="rect"/>
                  </v:shapetype>
                  <v:shape id="Text Box 40" o:spid="_x0000_s1029" type="#_x0000_t202" alt="OFFICIAL" style="position:absolute;left:0;text-align:left;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7939C22"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sdt>
            <w:sdtPr>
              <w:alias w:val="Insert title here"/>
              <w:tag w:val="Insert title here"/>
              <w:id w:val="-873618546"/>
              <w:temporary/>
              <w:showingPlcHdr/>
            </w:sdtPr>
            <w:sdtEndPr/>
            <w:sdtContent>
              <w:r w:rsidR="00712437" w:rsidRPr="0093481A">
                <w:rPr>
                  <w:rStyle w:val="PlaceholderText"/>
                </w:rPr>
                <w:t>Insert title here</w:t>
              </w:r>
            </w:sdtContent>
          </w:sdt>
        </w:p>
        <w:sdt>
          <w:sdtPr>
            <w:alias w:val="Insert subtitle here"/>
            <w:tag w:val="Insert subtitle here"/>
            <w:id w:val="-634798151"/>
            <w:temporary/>
            <w:showingPlcHdr/>
          </w:sdtPr>
          <w:sdtEndPr/>
          <w:sdtContent>
            <w:p w14:paraId="55AD20E8" w14:textId="77777777" w:rsidR="00CD157B" w:rsidRPr="00CB1FB7" w:rsidRDefault="00712437" w:rsidP="00712437">
              <w:pPr>
                <w:pStyle w:val="FooterOdd"/>
                <w:rPr>
                  <w:b/>
                </w:rPr>
              </w:pPr>
              <w:r w:rsidRPr="0093481A">
                <w:rPr>
                  <w:rStyle w:val="PlaceholderText"/>
                </w:rPr>
                <w:t>Insert subtitle here</w:t>
              </w:r>
            </w:p>
          </w:sdtContent>
        </w:sdt>
      </w:tc>
      <w:tc>
        <w:tcPr>
          <w:tcW w:w="340" w:type="dxa"/>
        </w:tcPr>
        <w:p w14:paraId="6DD43F04"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2C42D0D"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CF64C" w14:textId="77777777" w:rsidR="00712437" w:rsidRDefault="002C6108">
    <w:pPr>
      <w:pStyle w:val="Footer"/>
    </w:pPr>
    <w:r>
      <w:rPr>
        <w:noProof/>
      </w:rPr>
      <mc:AlternateContent>
        <mc:Choice Requires="wps">
          <w:drawing>
            <wp:anchor distT="0" distB="0" distL="0" distR="0" simplePos="0" relativeHeight="251658252" behindDoc="0" locked="0" layoutInCell="1" allowOverlap="1" wp14:anchorId="1569C5CC" wp14:editId="15D5F203">
              <wp:simplePos x="536028" y="10389476"/>
              <wp:positionH relativeFrom="page">
                <wp:align>center</wp:align>
              </wp:positionH>
              <wp:positionV relativeFrom="page">
                <wp:align>bottom</wp:align>
              </wp:positionV>
              <wp:extent cx="443865" cy="443865"/>
              <wp:effectExtent l="0" t="0" r="635"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7C8521"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9C5CC" id="_x0000_t202" coordsize="21600,21600" o:spt="202" path="m,l,21600r21600,l21600,xe">
              <v:stroke joinstyle="miter"/>
              <v:path gradientshapeok="t" o:connecttype="rect"/>
            </v:shapetype>
            <v:shape id="Text Box 27" o:spid="_x0000_s1030"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C7C8521"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F9DD" w14:textId="77777777" w:rsidR="002C6108" w:rsidRDefault="002C6108">
    <w:pPr>
      <w:pStyle w:val="Footer"/>
    </w:pPr>
    <w:r>
      <w:rPr>
        <w:noProof/>
      </w:rPr>
      <mc:AlternateContent>
        <mc:Choice Requires="wps">
          <w:drawing>
            <wp:anchor distT="0" distB="0" distL="0" distR="0" simplePos="0" relativeHeight="251658256" behindDoc="0" locked="0" layoutInCell="1" allowOverlap="1" wp14:anchorId="1D39FEF2" wp14:editId="54F63B11">
              <wp:simplePos x="536028" y="10389476"/>
              <wp:positionH relativeFrom="page">
                <wp:align>center</wp:align>
              </wp:positionH>
              <wp:positionV relativeFrom="page">
                <wp:align>bottom</wp:align>
              </wp:positionV>
              <wp:extent cx="443865" cy="443865"/>
              <wp:effectExtent l="0" t="0" r="635" b="0"/>
              <wp:wrapNone/>
              <wp:docPr id="43"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3FAAC8"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39FEF2" id="_x0000_t202" coordsize="21600,21600" o:spt="202" path="m,l,21600r21600,l21600,xe">
              <v:stroke joinstyle="miter"/>
              <v:path gradientshapeok="t" o:connecttype="rect"/>
            </v:shapetype>
            <v:shape id="Text Box 43" o:spid="_x0000_s1031"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83FAAC8"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2DF2A" w14:textId="77777777" w:rsidR="002C6108" w:rsidRDefault="002C6108">
    <w:pPr>
      <w:pStyle w:val="Footer"/>
    </w:pPr>
    <w:r>
      <w:rPr>
        <w:noProof/>
      </w:rPr>
      <mc:AlternateContent>
        <mc:Choice Requires="wps">
          <w:drawing>
            <wp:anchor distT="0" distB="0" distL="0" distR="0" simplePos="0" relativeHeight="251658257" behindDoc="0" locked="0" layoutInCell="1" allowOverlap="1" wp14:anchorId="0544DB03" wp14:editId="3D92C1C8">
              <wp:simplePos x="536028" y="10389476"/>
              <wp:positionH relativeFrom="page">
                <wp:align>center</wp:align>
              </wp:positionH>
              <wp:positionV relativeFrom="page">
                <wp:align>bottom</wp:align>
              </wp:positionV>
              <wp:extent cx="443865" cy="443865"/>
              <wp:effectExtent l="0" t="0" r="635" b="0"/>
              <wp:wrapNone/>
              <wp:docPr id="45"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424CE2"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44DB03" id="_x0000_t202" coordsize="21600,21600" o:spt="202" path="m,l,21600r21600,l21600,xe">
              <v:stroke joinstyle="miter"/>
              <v:path gradientshapeok="t" o:connecttype="rect"/>
            </v:shapetype>
            <v:shape id="Text Box 45" o:spid="_x0000_s1032"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1424CE2"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1CE5" w14:textId="77777777" w:rsidR="002C6108" w:rsidRDefault="002C6108">
    <w:pPr>
      <w:pStyle w:val="Footer"/>
    </w:pPr>
    <w:r>
      <w:rPr>
        <w:noProof/>
      </w:rPr>
      <mc:AlternateContent>
        <mc:Choice Requires="wps">
          <w:drawing>
            <wp:anchor distT="0" distB="0" distL="0" distR="0" simplePos="0" relativeHeight="251658255" behindDoc="0" locked="0" layoutInCell="1" allowOverlap="1" wp14:anchorId="4220D845" wp14:editId="011594E7">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015046"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20D845" id="_x0000_t202" coordsize="21600,21600" o:spt="202" path="m,l,21600r21600,l21600,xe">
              <v:stroke joinstyle="miter"/>
              <v:path gradientshapeok="t" o:connecttype="rect"/>
            </v:shapetype>
            <v:shape id="Text Box 42" o:spid="_x0000_s1033"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3E015046" w14:textId="77777777" w:rsidR="002C6108" w:rsidRPr="002C6108" w:rsidRDefault="002C6108" w:rsidP="002C6108">
                    <w:pPr>
                      <w:spacing w:after="0"/>
                      <w:rPr>
                        <w:rFonts w:ascii="Calibri" w:eastAsia="Calibri" w:hAnsi="Calibri" w:cs="Calibri"/>
                        <w:noProof/>
                        <w:color w:val="000000"/>
                        <w:sz w:val="24"/>
                        <w:szCs w:val="24"/>
                      </w:rPr>
                    </w:pPr>
                    <w:r w:rsidRPr="002C6108">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0B8EC" w14:textId="77777777" w:rsidR="00B9658D" w:rsidRPr="0056073C" w:rsidRDefault="00B9658D" w:rsidP="005D764F">
      <w:pPr>
        <w:pStyle w:val="FootnoteSeparator"/>
      </w:pPr>
    </w:p>
    <w:p w14:paraId="36B2F0DB" w14:textId="77777777" w:rsidR="00B9658D" w:rsidRDefault="00B9658D"/>
  </w:footnote>
  <w:footnote w:type="continuationSeparator" w:id="0">
    <w:p w14:paraId="5BD2B71E" w14:textId="77777777" w:rsidR="00B9658D" w:rsidRPr="00CA30B7" w:rsidRDefault="00B9658D" w:rsidP="006D5A90">
      <w:pPr>
        <w:rPr>
          <w:lang w:val="en-US"/>
        </w:rPr>
      </w:pPr>
      <w:r w:rsidRPr="00CA30B7">
        <w:rPr>
          <w:lang w:val="en-US"/>
        </w:rPr>
        <w:t>_______</w:t>
      </w:r>
    </w:p>
    <w:p w14:paraId="3DC7EE56" w14:textId="77777777" w:rsidR="00B9658D" w:rsidRDefault="00B9658D"/>
  </w:footnote>
  <w:footnote w:type="continuationNotice" w:id="1">
    <w:p w14:paraId="75B42C73" w14:textId="77777777" w:rsidR="00B9658D" w:rsidRDefault="00B9658D" w:rsidP="006D5A90"/>
    <w:p w14:paraId="1C1A3E47" w14:textId="77777777" w:rsidR="00B9658D" w:rsidRDefault="00B96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EADF4" w14:textId="1036D0F0"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78B42E4C" wp14:editId="33611325">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8E728F6"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71c5e8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2E283DE5" wp14:editId="58DB50A8">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D7B42F7"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70B22E65" wp14:editId="7EAAD212">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B1D70D8"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7A4A06A1" wp14:editId="04ED45B4">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D7F0B13"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1D97BD92" wp14:editId="61503FD6">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2F0BB87"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78be20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5EADDE9D" wp14:editId="4F422020">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51B6C08"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4FD426C8"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EB52" w14:textId="77777777" w:rsidR="00712437" w:rsidRDefault="007124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08239" w14:textId="77777777" w:rsidR="00712437" w:rsidRDefault="007124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49D3"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4BB21AD5" wp14:editId="0ABC2AA2">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43384CD"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71c5e8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6FBC46BD" wp14:editId="24F2C237">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5B92B40"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10116DB5" wp14:editId="07AA754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3872108"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3162B575" wp14:editId="32D822F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F6E8363"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28C2594A" wp14:editId="42E83384">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DC87320"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78be20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610D1B4E" wp14:editId="4EDD5CB2">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12A62AB"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1"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9"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2"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3"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7"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8"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0"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1"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4"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5" w15:restartNumberingAfterBreak="0">
    <w:nsid w:val="58A15D88"/>
    <w:multiLevelType w:val="hybridMultilevel"/>
    <w:tmpl w:val="FC166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6"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7"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48"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7D284207"/>
    <w:multiLevelType w:val="multilevel"/>
    <w:tmpl w:val="EE76ED56"/>
    <w:name w:val="Lst_HighlightBullets"/>
    <w:lvl w:ilvl="0">
      <w:start w:val="1"/>
      <w:numFmt w:val="bullet"/>
      <w:pStyle w:val="HighlightBoxBullet"/>
      <w:lvlText w:val=""/>
      <w:lvlJc w:val="left"/>
      <w:pPr>
        <w:ind w:left="644" w:hanging="360"/>
      </w:pPr>
      <w:rPr>
        <w:rFonts w:ascii="Symbol" w:hAnsi="Symbol"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1"/>
  </w:num>
  <w:num w:numId="2" w16cid:durableId="1128745877">
    <w:abstractNumId w:val="12"/>
  </w:num>
  <w:num w:numId="3" w16cid:durableId="170411264">
    <w:abstractNumId w:val="41"/>
  </w:num>
  <w:num w:numId="4" w16cid:durableId="985085104">
    <w:abstractNumId w:val="10"/>
  </w:num>
  <w:num w:numId="5" w16cid:durableId="1872112631">
    <w:abstractNumId w:val="13"/>
  </w:num>
  <w:num w:numId="6" w16cid:durableId="336812815">
    <w:abstractNumId w:val="26"/>
  </w:num>
  <w:num w:numId="7" w16cid:durableId="155153463">
    <w:abstractNumId w:val="3"/>
  </w:num>
  <w:num w:numId="8" w16cid:durableId="1428236886">
    <w:abstractNumId w:val="29"/>
  </w:num>
  <w:num w:numId="9" w16cid:durableId="1644658156">
    <w:abstractNumId w:val="21"/>
  </w:num>
  <w:num w:numId="10" w16cid:durableId="103154041">
    <w:abstractNumId w:val="31"/>
  </w:num>
  <w:num w:numId="11" w16cid:durableId="2129203638">
    <w:abstractNumId w:val="34"/>
  </w:num>
  <w:num w:numId="12" w16cid:durableId="377365663">
    <w:abstractNumId w:val="27"/>
  </w:num>
  <w:num w:numId="13" w16cid:durableId="1308436166">
    <w:abstractNumId w:val="28"/>
  </w:num>
  <w:num w:numId="14" w16cid:durableId="1335643199">
    <w:abstractNumId w:val="39"/>
  </w:num>
  <w:num w:numId="15" w16cid:durableId="384449836">
    <w:abstractNumId w:val="8"/>
  </w:num>
  <w:num w:numId="16" w16cid:durableId="1160577431">
    <w:abstractNumId w:val="30"/>
  </w:num>
  <w:num w:numId="17" w16cid:durableId="27071314">
    <w:abstractNumId w:val="7"/>
  </w:num>
  <w:num w:numId="18" w16cid:durableId="338120444">
    <w:abstractNumId w:val="5"/>
  </w:num>
  <w:num w:numId="19" w16cid:durableId="1673139647">
    <w:abstractNumId w:val="17"/>
  </w:num>
  <w:num w:numId="20" w16cid:durableId="1975480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4"/>
  </w:num>
  <w:num w:numId="26" w16cid:durableId="8933492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4"/>
  </w:num>
  <w:num w:numId="30" w16cid:durableId="1579175524">
    <w:abstractNumId w:val="0"/>
  </w:num>
  <w:num w:numId="31" w16cid:durableId="1199856773">
    <w:abstractNumId w:val="2"/>
  </w:num>
  <w:num w:numId="32" w16cid:durableId="2138447666">
    <w:abstractNumId w:val="1"/>
  </w:num>
  <w:num w:numId="33" w16cid:durableId="334118162">
    <w:abstractNumId w:val="37"/>
  </w:num>
  <w:num w:numId="34" w16cid:durableId="196283207">
    <w:abstractNumId w:val="40"/>
  </w:num>
  <w:num w:numId="35" w16cid:durableId="1742215375">
    <w:abstractNumId w:val="49"/>
  </w:num>
  <w:num w:numId="36" w16cid:durableId="664823544">
    <w:abstractNumId w:val="45"/>
  </w:num>
  <w:num w:numId="37" w16cid:durableId="592250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47"/>
  </w:num>
  <w:num w:numId="40" w16cid:durableId="16010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137017848">
    <w:abstractNumId w:val="35"/>
  </w:num>
  <w:num w:numId="42" w16cid:durableId="93598264">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112324"/>
    <w:rsid w:val="00000194"/>
    <w:rsid w:val="00000812"/>
    <w:rsid w:val="00000901"/>
    <w:rsid w:val="00001D81"/>
    <w:rsid w:val="00002093"/>
    <w:rsid w:val="00002691"/>
    <w:rsid w:val="0000316E"/>
    <w:rsid w:val="00003260"/>
    <w:rsid w:val="000035F6"/>
    <w:rsid w:val="00004327"/>
    <w:rsid w:val="000044CF"/>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248C"/>
    <w:rsid w:val="00032C6C"/>
    <w:rsid w:val="0003300C"/>
    <w:rsid w:val="000332EC"/>
    <w:rsid w:val="000334AA"/>
    <w:rsid w:val="000337A3"/>
    <w:rsid w:val="000343D3"/>
    <w:rsid w:val="00034429"/>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2D9"/>
    <w:rsid w:val="0004675A"/>
    <w:rsid w:val="00046F44"/>
    <w:rsid w:val="000473F4"/>
    <w:rsid w:val="00050713"/>
    <w:rsid w:val="00050A7F"/>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287F"/>
    <w:rsid w:val="000634B5"/>
    <w:rsid w:val="000636FD"/>
    <w:rsid w:val="00063A7B"/>
    <w:rsid w:val="00064148"/>
    <w:rsid w:val="000645D3"/>
    <w:rsid w:val="00064813"/>
    <w:rsid w:val="00065354"/>
    <w:rsid w:val="00066309"/>
    <w:rsid w:val="0006651D"/>
    <w:rsid w:val="00066A4B"/>
    <w:rsid w:val="00066BD0"/>
    <w:rsid w:val="00066D49"/>
    <w:rsid w:val="0006707D"/>
    <w:rsid w:val="00067178"/>
    <w:rsid w:val="000672C6"/>
    <w:rsid w:val="00067A55"/>
    <w:rsid w:val="00067B0C"/>
    <w:rsid w:val="00067EEC"/>
    <w:rsid w:val="00070773"/>
    <w:rsid w:val="0007095A"/>
    <w:rsid w:val="00070B05"/>
    <w:rsid w:val="0007166A"/>
    <w:rsid w:val="00071FC0"/>
    <w:rsid w:val="00072080"/>
    <w:rsid w:val="0007232D"/>
    <w:rsid w:val="0007247D"/>
    <w:rsid w:val="00072C0E"/>
    <w:rsid w:val="00072E7B"/>
    <w:rsid w:val="00073EF4"/>
    <w:rsid w:val="00073FC4"/>
    <w:rsid w:val="00074537"/>
    <w:rsid w:val="000747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5AD"/>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CA6"/>
    <w:rsid w:val="000A3E5B"/>
    <w:rsid w:val="000A435B"/>
    <w:rsid w:val="000A43C4"/>
    <w:rsid w:val="000A4DD8"/>
    <w:rsid w:val="000A513C"/>
    <w:rsid w:val="000A5285"/>
    <w:rsid w:val="000A55E9"/>
    <w:rsid w:val="000A56AA"/>
    <w:rsid w:val="000A5ADA"/>
    <w:rsid w:val="000A6056"/>
    <w:rsid w:val="000A64D2"/>
    <w:rsid w:val="000A64DF"/>
    <w:rsid w:val="000A65C4"/>
    <w:rsid w:val="000A6AD7"/>
    <w:rsid w:val="000A7192"/>
    <w:rsid w:val="000B010B"/>
    <w:rsid w:val="000B02C8"/>
    <w:rsid w:val="000B07C0"/>
    <w:rsid w:val="000B1783"/>
    <w:rsid w:val="000B1D53"/>
    <w:rsid w:val="000B2770"/>
    <w:rsid w:val="000B36D8"/>
    <w:rsid w:val="000B389F"/>
    <w:rsid w:val="000B3EC8"/>
    <w:rsid w:val="000B497E"/>
    <w:rsid w:val="000B51BB"/>
    <w:rsid w:val="000B5385"/>
    <w:rsid w:val="000B59CB"/>
    <w:rsid w:val="000B5AC1"/>
    <w:rsid w:val="000B5B6D"/>
    <w:rsid w:val="000B6301"/>
    <w:rsid w:val="000B65EE"/>
    <w:rsid w:val="000B6910"/>
    <w:rsid w:val="000B6A5F"/>
    <w:rsid w:val="000B6B4D"/>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35"/>
    <w:rsid w:val="000C4A68"/>
    <w:rsid w:val="000C4AFB"/>
    <w:rsid w:val="000C57BF"/>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446"/>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5A33"/>
    <w:rsid w:val="000E60F1"/>
    <w:rsid w:val="000E6D73"/>
    <w:rsid w:val="000E7420"/>
    <w:rsid w:val="000E79F7"/>
    <w:rsid w:val="000E7E4A"/>
    <w:rsid w:val="000E7F29"/>
    <w:rsid w:val="000F0977"/>
    <w:rsid w:val="000F09ED"/>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6B34"/>
    <w:rsid w:val="000F72AB"/>
    <w:rsid w:val="000F7466"/>
    <w:rsid w:val="000F78C1"/>
    <w:rsid w:val="000F7BB5"/>
    <w:rsid w:val="000F7C2D"/>
    <w:rsid w:val="0010018C"/>
    <w:rsid w:val="00101154"/>
    <w:rsid w:val="00101215"/>
    <w:rsid w:val="00101A91"/>
    <w:rsid w:val="00101FF8"/>
    <w:rsid w:val="001023F4"/>
    <w:rsid w:val="00102969"/>
    <w:rsid w:val="00102D94"/>
    <w:rsid w:val="00102E6D"/>
    <w:rsid w:val="00103C12"/>
    <w:rsid w:val="001042E1"/>
    <w:rsid w:val="0010455D"/>
    <w:rsid w:val="00104C22"/>
    <w:rsid w:val="0010532E"/>
    <w:rsid w:val="00105745"/>
    <w:rsid w:val="00105C15"/>
    <w:rsid w:val="00105FBE"/>
    <w:rsid w:val="00106BF0"/>
    <w:rsid w:val="00107C8F"/>
    <w:rsid w:val="0011038E"/>
    <w:rsid w:val="0011045B"/>
    <w:rsid w:val="00110623"/>
    <w:rsid w:val="00110760"/>
    <w:rsid w:val="0011087C"/>
    <w:rsid w:val="0011132C"/>
    <w:rsid w:val="001114CB"/>
    <w:rsid w:val="0011176B"/>
    <w:rsid w:val="00112324"/>
    <w:rsid w:val="0011235E"/>
    <w:rsid w:val="001129F9"/>
    <w:rsid w:val="00112A56"/>
    <w:rsid w:val="00112EDB"/>
    <w:rsid w:val="00112FC9"/>
    <w:rsid w:val="00113496"/>
    <w:rsid w:val="0011371C"/>
    <w:rsid w:val="00113A48"/>
    <w:rsid w:val="00113D4F"/>
    <w:rsid w:val="00113EE7"/>
    <w:rsid w:val="00114050"/>
    <w:rsid w:val="0011429D"/>
    <w:rsid w:val="00114377"/>
    <w:rsid w:val="0011480F"/>
    <w:rsid w:val="00114B3B"/>
    <w:rsid w:val="0011501B"/>
    <w:rsid w:val="0011516C"/>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633"/>
    <w:rsid w:val="001242E9"/>
    <w:rsid w:val="001243C0"/>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5C0"/>
    <w:rsid w:val="001378AA"/>
    <w:rsid w:val="00137A24"/>
    <w:rsid w:val="00137E68"/>
    <w:rsid w:val="001406CA"/>
    <w:rsid w:val="001417FF"/>
    <w:rsid w:val="00141FDF"/>
    <w:rsid w:val="00142793"/>
    <w:rsid w:val="00142974"/>
    <w:rsid w:val="0014423E"/>
    <w:rsid w:val="00144787"/>
    <w:rsid w:val="00145946"/>
    <w:rsid w:val="00145AD5"/>
    <w:rsid w:val="00145F74"/>
    <w:rsid w:val="0014604E"/>
    <w:rsid w:val="00146947"/>
    <w:rsid w:val="00146CFA"/>
    <w:rsid w:val="00147141"/>
    <w:rsid w:val="0014722D"/>
    <w:rsid w:val="00147B60"/>
    <w:rsid w:val="00150746"/>
    <w:rsid w:val="00151331"/>
    <w:rsid w:val="00151BF0"/>
    <w:rsid w:val="00151F7C"/>
    <w:rsid w:val="00152CC0"/>
    <w:rsid w:val="00152DC6"/>
    <w:rsid w:val="00152E41"/>
    <w:rsid w:val="001536B2"/>
    <w:rsid w:val="001537B5"/>
    <w:rsid w:val="001538EE"/>
    <w:rsid w:val="0015405B"/>
    <w:rsid w:val="00155192"/>
    <w:rsid w:val="00155B41"/>
    <w:rsid w:val="00155B79"/>
    <w:rsid w:val="00156344"/>
    <w:rsid w:val="00156406"/>
    <w:rsid w:val="001565D2"/>
    <w:rsid w:val="0015669A"/>
    <w:rsid w:val="00156BC1"/>
    <w:rsid w:val="001571C1"/>
    <w:rsid w:val="001573C7"/>
    <w:rsid w:val="001574B6"/>
    <w:rsid w:val="00157E27"/>
    <w:rsid w:val="00157F04"/>
    <w:rsid w:val="00160C09"/>
    <w:rsid w:val="00160EA5"/>
    <w:rsid w:val="00161183"/>
    <w:rsid w:val="00161450"/>
    <w:rsid w:val="001616C3"/>
    <w:rsid w:val="00161A18"/>
    <w:rsid w:val="00161DFE"/>
    <w:rsid w:val="00162508"/>
    <w:rsid w:val="0016271B"/>
    <w:rsid w:val="00162EBC"/>
    <w:rsid w:val="0016336A"/>
    <w:rsid w:val="00163A5B"/>
    <w:rsid w:val="00163A88"/>
    <w:rsid w:val="00164012"/>
    <w:rsid w:val="001640D2"/>
    <w:rsid w:val="001644C7"/>
    <w:rsid w:val="00164716"/>
    <w:rsid w:val="00164A05"/>
    <w:rsid w:val="00164B1C"/>
    <w:rsid w:val="001651B6"/>
    <w:rsid w:val="00165E60"/>
    <w:rsid w:val="00166097"/>
    <w:rsid w:val="00166DAD"/>
    <w:rsid w:val="00166E6D"/>
    <w:rsid w:val="00166FB5"/>
    <w:rsid w:val="00167022"/>
    <w:rsid w:val="0016718E"/>
    <w:rsid w:val="0017060B"/>
    <w:rsid w:val="00170693"/>
    <w:rsid w:val="00170701"/>
    <w:rsid w:val="00171B71"/>
    <w:rsid w:val="00171C7C"/>
    <w:rsid w:val="00172637"/>
    <w:rsid w:val="001726D4"/>
    <w:rsid w:val="001728B5"/>
    <w:rsid w:val="00172FF6"/>
    <w:rsid w:val="0017336D"/>
    <w:rsid w:val="00173F1A"/>
    <w:rsid w:val="00174052"/>
    <w:rsid w:val="001745CE"/>
    <w:rsid w:val="00174E84"/>
    <w:rsid w:val="001750A0"/>
    <w:rsid w:val="00175DCC"/>
    <w:rsid w:val="001762F3"/>
    <w:rsid w:val="001766D2"/>
    <w:rsid w:val="001768FA"/>
    <w:rsid w:val="001769A8"/>
    <w:rsid w:val="00176D51"/>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7D3"/>
    <w:rsid w:val="00186A77"/>
    <w:rsid w:val="001874D7"/>
    <w:rsid w:val="00187B9E"/>
    <w:rsid w:val="001900C7"/>
    <w:rsid w:val="001903F5"/>
    <w:rsid w:val="001910A2"/>
    <w:rsid w:val="00191188"/>
    <w:rsid w:val="001911BB"/>
    <w:rsid w:val="00191308"/>
    <w:rsid w:val="001919D7"/>
    <w:rsid w:val="00191D42"/>
    <w:rsid w:val="0019247F"/>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0DED"/>
    <w:rsid w:val="001C145F"/>
    <w:rsid w:val="001C158E"/>
    <w:rsid w:val="001C2103"/>
    <w:rsid w:val="001C2198"/>
    <w:rsid w:val="001C2489"/>
    <w:rsid w:val="001C2510"/>
    <w:rsid w:val="001C2788"/>
    <w:rsid w:val="001C280C"/>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473"/>
    <w:rsid w:val="001D5D1A"/>
    <w:rsid w:val="001D5FC7"/>
    <w:rsid w:val="001D6139"/>
    <w:rsid w:val="001D6167"/>
    <w:rsid w:val="001D61F6"/>
    <w:rsid w:val="001D63D0"/>
    <w:rsid w:val="001D6714"/>
    <w:rsid w:val="001D68DC"/>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1F7BC5"/>
    <w:rsid w:val="00201CDB"/>
    <w:rsid w:val="0020269C"/>
    <w:rsid w:val="0020272B"/>
    <w:rsid w:val="00202D57"/>
    <w:rsid w:val="00202F7A"/>
    <w:rsid w:val="0020352B"/>
    <w:rsid w:val="002042D5"/>
    <w:rsid w:val="002047FF"/>
    <w:rsid w:val="002048EC"/>
    <w:rsid w:val="0020496E"/>
    <w:rsid w:val="00204B9C"/>
    <w:rsid w:val="00204C72"/>
    <w:rsid w:val="00204E23"/>
    <w:rsid w:val="0020530F"/>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D2"/>
    <w:rsid w:val="00214138"/>
    <w:rsid w:val="002146AD"/>
    <w:rsid w:val="002146FB"/>
    <w:rsid w:val="00214B40"/>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3BF"/>
    <w:rsid w:val="002239F4"/>
    <w:rsid w:val="002247B9"/>
    <w:rsid w:val="0022483C"/>
    <w:rsid w:val="00226225"/>
    <w:rsid w:val="0022661F"/>
    <w:rsid w:val="00226A73"/>
    <w:rsid w:val="00226BF6"/>
    <w:rsid w:val="00227018"/>
    <w:rsid w:val="00230259"/>
    <w:rsid w:val="002306E8"/>
    <w:rsid w:val="002310A3"/>
    <w:rsid w:val="00231477"/>
    <w:rsid w:val="002319D8"/>
    <w:rsid w:val="00231B63"/>
    <w:rsid w:val="002320AE"/>
    <w:rsid w:val="002323B0"/>
    <w:rsid w:val="0023294F"/>
    <w:rsid w:val="00232D3E"/>
    <w:rsid w:val="00232E5A"/>
    <w:rsid w:val="002335AF"/>
    <w:rsid w:val="002339EF"/>
    <w:rsid w:val="00233A0F"/>
    <w:rsid w:val="00233B50"/>
    <w:rsid w:val="00233D6B"/>
    <w:rsid w:val="0023491A"/>
    <w:rsid w:val="00235122"/>
    <w:rsid w:val="002353F9"/>
    <w:rsid w:val="00235711"/>
    <w:rsid w:val="00235C2B"/>
    <w:rsid w:val="00235E86"/>
    <w:rsid w:val="0023624D"/>
    <w:rsid w:val="00236A01"/>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740"/>
    <w:rsid w:val="00243A45"/>
    <w:rsid w:val="002443A2"/>
    <w:rsid w:val="002445E5"/>
    <w:rsid w:val="002448CB"/>
    <w:rsid w:val="0024522B"/>
    <w:rsid w:val="00245460"/>
    <w:rsid w:val="00245EE0"/>
    <w:rsid w:val="002469E9"/>
    <w:rsid w:val="00246B20"/>
    <w:rsid w:val="00246F1E"/>
    <w:rsid w:val="00246FF0"/>
    <w:rsid w:val="0024778B"/>
    <w:rsid w:val="00247A71"/>
    <w:rsid w:val="00247B03"/>
    <w:rsid w:val="00247DAF"/>
    <w:rsid w:val="00247FFA"/>
    <w:rsid w:val="002505EC"/>
    <w:rsid w:val="002507F1"/>
    <w:rsid w:val="002508AB"/>
    <w:rsid w:val="00251326"/>
    <w:rsid w:val="00251AD4"/>
    <w:rsid w:val="00252DEC"/>
    <w:rsid w:val="002533C2"/>
    <w:rsid w:val="002536AC"/>
    <w:rsid w:val="0025376B"/>
    <w:rsid w:val="00253968"/>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BD6"/>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2F3E"/>
    <w:rsid w:val="0027305A"/>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41"/>
    <w:rsid w:val="00284456"/>
    <w:rsid w:val="00284B9E"/>
    <w:rsid w:val="002857D1"/>
    <w:rsid w:val="00286CD4"/>
    <w:rsid w:val="00287757"/>
    <w:rsid w:val="00287881"/>
    <w:rsid w:val="0028789A"/>
    <w:rsid w:val="00287E0B"/>
    <w:rsid w:val="002901CD"/>
    <w:rsid w:val="002902D6"/>
    <w:rsid w:val="002908BA"/>
    <w:rsid w:val="00290A59"/>
    <w:rsid w:val="00290C29"/>
    <w:rsid w:val="00290CBC"/>
    <w:rsid w:val="00291105"/>
    <w:rsid w:val="00291AB8"/>
    <w:rsid w:val="00291CB7"/>
    <w:rsid w:val="00291CEA"/>
    <w:rsid w:val="00292442"/>
    <w:rsid w:val="00292951"/>
    <w:rsid w:val="002932B2"/>
    <w:rsid w:val="00294B76"/>
    <w:rsid w:val="00294BD5"/>
    <w:rsid w:val="002953E2"/>
    <w:rsid w:val="002955A6"/>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D25"/>
    <w:rsid w:val="002A5F7A"/>
    <w:rsid w:val="002A738D"/>
    <w:rsid w:val="002A73A1"/>
    <w:rsid w:val="002A7ACA"/>
    <w:rsid w:val="002A7D81"/>
    <w:rsid w:val="002B0874"/>
    <w:rsid w:val="002B0881"/>
    <w:rsid w:val="002B0C52"/>
    <w:rsid w:val="002B0D12"/>
    <w:rsid w:val="002B0D60"/>
    <w:rsid w:val="002B118F"/>
    <w:rsid w:val="002B1D36"/>
    <w:rsid w:val="002B23F8"/>
    <w:rsid w:val="002B270E"/>
    <w:rsid w:val="002B3539"/>
    <w:rsid w:val="002B3F94"/>
    <w:rsid w:val="002B4A7C"/>
    <w:rsid w:val="002B5C9D"/>
    <w:rsid w:val="002B60CC"/>
    <w:rsid w:val="002B63C6"/>
    <w:rsid w:val="002B6AF6"/>
    <w:rsid w:val="002B6B22"/>
    <w:rsid w:val="002B6DF2"/>
    <w:rsid w:val="002B7185"/>
    <w:rsid w:val="002B742D"/>
    <w:rsid w:val="002B78A9"/>
    <w:rsid w:val="002B78E8"/>
    <w:rsid w:val="002B790E"/>
    <w:rsid w:val="002B79D7"/>
    <w:rsid w:val="002B7B5A"/>
    <w:rsid w:val="002B7D64"/>
    <w:rsid w:val="002B7E34"/>
    <w:rsid w:val="002C02B3"/>
    <w:rsid w:val="002C0569"/>
    <w:rsid w:val="002C089B"/>
    <w:rsid w:val="002C1035"/>
    <w:rsid w:val="002C13AE"/>
    <w:rsid w:val="002C13E8"/>
    <w:rsid w:val="002C19FC"/>
    <w:rsid w:val="002C1A34"/>
    <w:rsid w:val="002C1FE4"/>
    <w:rsid w:val="002C273C"/>
    <w:rsid w:val="002C2A75"/>
    <w:rsid w:val="002C35FF"/>
    <w:rsid w:val="002C37A5"/>
    <w:rsid w:val="002C3C0D"/>
    <w:rsid w:val="002C43B8"/>
    <w:rsid w:val="002C446F"/>
    <w:rsid w:val="002C55A7"/>
    <w:rsid w:val="002C5D9A"/>
    <w:rsid w:val="002C6108"/>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4A5"/>
    <w:rsid w:val="002E1F33"/>
    <w:rsid w:val="002E22BE"/>
    <w:rsid w:val="002E2436"/>
    <w:rsid w:val="002E2FF4"/>
    <w:rsid w:val="002E3000"/>
    <w:rsid w:val="002E34C5"/>
    <w:rsid w:val="002E3829"/>
    <w:rsid w:val="002E3B71"/>
    <w:rsid w:val="002E3D43"/>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70A"/>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21B"/>
    <w:rsid w:val="00303508"/>
    <w:rsid w:val="00303E72"/>
    <w:rsid w:val="0030427C"/>
    <w:rsid w:val="003042D4"/>
    <w:rsid w:val="00304AC1"/>
    <w:rsid w:val="003055C4"/>
    <w:rsid w:val="00305B2B"/>
    <w:rsid w:val="003060A8"/>
    <w:rsid w:val="00306252"/>
    <w:rsid w:val="00306727"/>
    <w:rsid w:val="00307DFA"/>
    <w:rsid w:val="00310246"/>
    <w:rsid w:val="0031041C"/>
    <w:rsid w:val="0031053E"/>
    <w:rsid w:val="003119B0"/>
    <w:rsid w:val="00311FD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AFB"/>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7F7"/>
    <w:rsid w:val="00334875"/>
    <w:rsid w:val="00336110"/>
    <w:rsid w:val="0033628F"/>
    <w:rsid w:val="0033686F"/>
    <w:rsid w:val="0033688B"/>
    <w:rsid w:val="00336B95"/>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D69"/>
    <w:rsid w:val="00342EF0"/>
    <w:rsid w:val="00343100"/>
    <w:rsid w:val="0034312E"/>
    <w:rsid w:val="003433D4"/>
    <w:rsid w:val="00343AA5"/>
    <w:rsid w:val="00343DDD"/>
    <w:rsid w:val="00343F93"/>
    <w:rsid w:val="00344669"/>
    <w:rsid w:val="0034494D"/>
    <w:rsid w:val="00344AB7"/>
    <w:rsid w:val="00344AF5"/>
    <w:rsid w:val="00344D6E"/>
    <w:rsid w:val="003456FF"/>
    <w:rsid w:val="003457F1"/>
    <w:rsid w:val="00345C87"/>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56BED"/>
    <w:rsid w:val="00357DB7"/>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C3F"/>
    <w:rsid w:val="00370000"/>
    <w:rsid w:val="00370C5B"/>
    <w:rsid w:val="00370D45"/>
    <w:rsid w:val="003718A2"/>
    <w:rsid w:val="003718C3"/>
    <w:rsid w:val="00371A0A"/>
    <w:rsid w:val="00371E29"/>
    <w:rsid w:val="003727CD"/>
    <w:rsid w:val="003731E8"/>
    <w:rsid w:val="00373597"/>
    <w:rsid w:val="003737CB"/>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8768D"/>
    <w:rsid w:val="003911E0"/>
    <w:rsid w:val="003912A1"/>
    <w:rsid w:val="0039160E"/>
    <w:rsid w:val="00392593"/>
    <w:rsid w:val="00392B47"/>
    <w:rsid w:val="00392F4B"/>
    <w:rsid w:val="003934A7"/>
    <w:rsid w:val="00393FAA"/>
    <w:rsid w:val="0039415F"/>
    <w:rsid w:val="00394307"/>
    <w:rsid w:val="003945C3"/>
    <w:rsid w:val="0039477E"/>
    <w:rsid w:val="00394873"/>
    <w:rsid w:val="003948BD"/>
    <w:rsid w:val="00394FA5"/>
    <w:rsid w:val="00395144"/>
    <w:rsid w:val="003954A4"/>
    <w:rsid w:val="00396AA0"/>
    <w:rsid w:val="00396C39"/>
    <w:rsid w:val="00396D03"/>
    <w:rsid w:val="003970D2"/>
    <w:rsid w:val="003972D7"/>
    <w:rsid w:val="003972DF"/>
    <w:rsid w:val="003975FB"/>
    <w:rsid w:val="003978F8"/>
    <w:rsid w:val="003A040B"/>
    <w:rsid w:val="003A042A"/>
    <w:rsid w:val="003A06AB"/>
    <w:rsid w:val="003A1206"/>
    <w:rsid w:val="003A2A82"/>
    <w:rsid w:val="003A2BFF"/>
    <w:rsid w:val="003A2E2A"/>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8BE"/>
    <w:rsid w:val="003A59FF"/>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A58"/>
    <w:rsid w:val="003B1D62"/>
    <w:rsid w:val="003B1F7B"/>
    <w:rsid w:val="003B21FD"/>
    <w:rsid w:val="003B2810"/>
    <w:rsid w:val="003B2C2B"/>
    <w:rsid w:val="003B2E0D"/>
    <w:rsid w:val="003B2F4B"/>
    <w:rsid w:val="003B3A12"/>
    <w:rsid w:val="003B3D40"/>
    <w:rsid w:val="003B443D"/>
    <w:rsid w:val="003B4750"/>
    <w:rsid w:val="003B47C3"/>
    <w:rsid w:val="003B527F"/>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8AF"/>
    <w:rsid w:val="003C2BDA"/>
    <w:rsid w:val="003C2C0D"/>
    <w:rsid w:val="003C2C66"/>
    <w:rsid w:val="003C300B"/>
    <w:rsid w:val="003C30EC"/>
    <w:rsid w:val="003C390B"/>
    <w:rsid w:val="003C3B57"/>
    <w:rsid w:val="003C48A6"/>
    <w:rsid w:val="003C5140"/>
    <w:rsid w:val="003C6914"/>
    <w:rsid w:val="003C6ECF"/>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D740A"/>
    <w:rsid w:val="003E00FF"/>
    <w:rsid w:val="003E07D5"/>
    <w:rsid w:val="003E0F81"/>
    <w:rsid w:val="003E11F5"/>
    <w:rsid w:val="003E1457"/>
    <w:rsid w:val="003E1AD0"/>
    <w:rsid w:val="003E1BAD"/>
    <w:rsid w:val="003E240E"/>
    <w:rsid w:val="003E26E7"/>
    <w:rsid w:val="003E2FEB"/>
    <w:rsid w:val="003E329B"/>
    <w:rsid w:val="003E3AD8"/>
    <w:rsid w:val="003E3F17"/>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528"/>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255"/>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2E0B"/>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843"/>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A28"/>
    <w:rsid w:val="00435F95"/>
    <w:rsid w:val="00436175"/>
    <w:rsid w:val="00436860"/>
    <w:rsid w:val="004371A0"/>
    <w:rsid w:val="00437284"/>
    <w:rsid w:val="00437842"/>
    <w:rsid w:val="00437C9B"/>
    <w:rsid w:val="00437F3B"/>
    <w:rsid w:val="00440143"/>
    <w:rsid w:val="00440146"/>
    <w:rsid w:val="0044145F"/>
    <w:rsid w:val="0044148B"/>
    <w:rsid w:val="004414D0"/>
    <w:rsid w:val="004415AD"/>
    <w:rsid w:val="00441D94"/>
    <w:rsid w:val="004420BA"/>
    <w:rsid w:val="0044218D"/>
    <w:rsid w:val="00442B8D"/>
    <w:rsid w:val="00443356"/>
    <w:rsid w:val="004435BE"/>
    <w:rsid w:val="004439FC"/>
    <w:rsid w:val="00443D7E"/>
    <w:rsid w:val="00443F49"/>
    <w:rsid w:val="00444235"/>
    <w:rsid w:val="00444286"/>
    <w:rsid w:val="00444B64"/>
    <w:rsid w:val="00444D80"/>
    <w:rsid w:val="00445724"/>
    <w:rsid w:val="00445B0B"/>
    <w:rsid w:val="0044611A"/>
    <w:rsid w:val="00446B9A"/>
    <w:rsid w:val="00447172"/>
    <w:rsid w:val="004502DD"/>
    <w:rsid w:val="00450439"/>
    <w:rsid w:val="00450EC1"/>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2FF"/>
    <w:rsid w:val="004565E0"/>
    <w:rsid w:val="00456E7D"/>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0F3B"/>
    <w:rsid w:val="00471446"/>
    <w:rsid w:val="0047175B"/>
    <w:rsid w:val="0047196B"/>
    <w:rsid w:val="00472451"/>
    <w:rsid w:val="004727C4"/>
    <w:rsid w:val="00472EC8"/>
    <w:rsid w:val="00472F53"/>
    <w:rsid w:val="00473074"/>
    <w:rsid w:val="00473E66"/>
    <w:rsid w:val="00474014"/>
    <w:rsid w:val="00474212"/>
    <w:rsid w:val="004744DC"/>
    <w:rsid w:val="00475145"/>
    <w:rsid w:val="00475624"/>
    <w:rsid w:val="00475C60"/>
    <w:rsid w:val="00475F2F"/>
    <w:rsid w:val="00476141"/>
    <w:rsid w:val="00476168"/>
    <w:rsid w:val="00477040"/>
    <w:rsid w:val="004777FB"/>
    <w:rsid w:val="0048059B"/>
    <w:rsid w:val="00480DC6"/>
    <w:rsid w:val="0048153F"/>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2FF"/>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79"/>
    <w:rsid w:val="00490C8A"/>
    <w:rsid w:val="004918EE"/>
    <w:rsid w:val="004919C5"/>
    <w:rsid w:val="00491D52"/>
    <w:rsid w:val="00492DE1"/>
    <w:rsid w:val="00493124"/>
    <w:rsid w:val="0049351D"/>
    <w:rsid w:val="00493DC2"/>
    <w:rsid w:val="00493F24"/>
    <w:rsid w:val="00494252"/>
    <w:rsid w:val="004944B4"/>
    <w:rsid w:val="00494963"/>
    <w:rsid w:val="00494D37"/>
    <w:rsid w:val="00494F94"/>
    <w:rsid w:val="0049582F"/>
    <w:rsid w:val="00495C62"/>
    <w:rsid w:val="004968A0"/>
    <w:rsid w:val="004969C9"/>
    <w:rsid w:val="00496AAB"/>
    <w:rsid w:val="004970E9"/>
    <w:rsid w:val="0049762C"/>
    <w:rsid w:val="00497A0C"/>
    <w:rsid w:val="00497A43"/>
    <w:rsid w:val="00497A91"/>
    <w:rsid w:val="00497F76"/>
    <w:rsid w:val="00497FC5"/>
    <w:rsid w:val="004A007B"/>
    <w:rsid w:val="004A0129"/>
    <w:rsid w:val="004A0190"/>
    <w:rsid w:val="004A05C2"/>
    <w:rsid w:val="004A0DF7"/>
    <w:rsid w:val="004A0EB5"/>
    <w:rsid w:val="004A0EBB"/>
    <w:rsid w:val="004A1389"/>
    <w:rsid w:val="004A167F"/>
    <w:rsid w:val="004A1C1F"/>
    <w:rsid w:val="004A226C"/>
    <w:rsid w:val="004A246B"/>
    <w:rsid w:val="004A2AD0"/>
    <w:rsid w:val="004A33A3"/>
    <w:rsid w:val="004A3B23"/>
    <w:rsid w:val="004A3B4D"/>
    <w:rsid w:val="004A474E"/>
    <w:rsid w:val="004A4D43"/>
    <w:rsid w:val="004A54A4"/>
    <w:rsid w:val="004A5BD7"/>
    <w:rsid w:val="004A60AC"/>
    <w:rsid w:val="004A6286"/>
    <w:rsid w:val="004A641C"/>
    <w:rsid w:val="004A6F63"/>
    <w:rsid w:val="004A731E"/>
    <w:rsid w:val="004A7370"/>
    <w:rsid w:val="004B1B8B"/>
    <w:rsid w:val="004B1E98"/>
    <w:rsid w:val="004B244E"/>
    <w:rsid w:val="004B26FF"/>
    <w:rsid w:val="004B2721"/>
    <w:rsid w:val="004B2751"/>
    <w:rsid w:val="004B314F"/>
    <w:rsid w:val="004B40AB"/>
    <w:rsid w:val="004B4142"/>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672"/>
    <w:rsid w:val="004C57AD"/>
    <w:rsid w:val="004C5FAB"/>
    <w:rsid w:val="004C630B"/>
    <w:rsid w:val="004C6494"/>
    <w:rsid w:val="004C66CE"/>
    <w:rsid w:val="004C66EB"/>
    <w:rsid w:val="004C6BD5"/>
    <w:rsid w:val="004C6E0D"/>
    <w:rsid w:val="004C72DA"/>
    <w:rsid w:val="004C734B"/>
    <w:rsid w:val="004C77C7"/>
    <w:rsid w:val="004C79C1"/>
    <w:rsid w:val="004D085E"/>
    <w:rsid w:val="004D09C4"/>
    <w:rsid w:val="004D0A32"/>
    <w:rsid w:val="004D0D2A"/>
    <w:rsid w:val="004D0E09"/>
    <w:rsid w:val="004D17F8"/>
    <w:rsid w:val="004D1EA7"/>
    <w:rsid w:val="004D212A"/>
    <w:rsid w:val="004D266E"/>
    <w:rsid w:val="004D35D7"/>
    <w:rsid w:val="004D3AA5"/>
    <w:rsid w:val="004D3ACE"/>
    <w:rsid w:val="004D4288"/>
    <w:rsid w:val="004D4AE2"/>
    <w:rsid w:val="004D4E1A"/>
    <w:rsid w:val="004D4E40"/>
    <w:rsid w:val="004D4FBD"/>
    <w:rsid w:val="004D51DC"/>
    <w:rsid w:val="004D5882"/>
    <w:rsid w:val="004D5B13"/>
    <w:rsid w:val="004D5C18"/>
    <w:rsid w:val="004D6306"/>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62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410"/>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21D4"/>
    <w:rsid w:val="0051335C"/>
    <w:rsid w:val="0051347D"/>
    <w:rsid w:val="00513D22"/>
    <w:rsid w:val="00514C53"/>
    <w:rsid w:val="00516437"/>
    <w:rsid w:val="00517156"/>
    <w:rsid w:val="00517176"/>
    <w:rsid w:val="005172CF"/>
    <w:rsid w:val="0051780B"/>
    <w:rsid w:val="00520B17"/>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992"/>
    <w:rsid w:val="00531BE4"/>
    <w:rsid w:val="00531C6F"/>
    <w:rsid w:val="00532360"/>
    <w:rsid w:val="00532747"/>
    <w:rsid w:val="0053274D"/>
    <w:rsid w:val="005327B9"/>
    <w:rsid w:val="005339C4"/>
    <w:rsid w:val="00533F48"/>
    <w:rsid w:val="00533FF6"/>
    <w:rsid w:val="00534131"/>
    <w:rsid w:val="005342A1"/>
    <w:rsid w:val="00534899"/>
    <w:rsid w:val="00534DA9"/>
    <w:rsid w:val="0053503C"/>
    <w:rsid w:val="0053519F"/>
    <w:rsid w:val="00535382"/>
    <w:rsid w:val="005356D1"/>
    <w:rsid w:val="0053596A"/>
    <w:rsid w:val="0053703D"/>
    <w:rsid w:val="005370D3"/>
    <w:rsid w:val="00537114"/>
    <w:rsid w:val="00537C89"/>
    <w:rsid w:val="00537ED0"/>
    <w:rsid w:val="00540DD4"/>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98"/>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5E6"/>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3C98"/>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73"/>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2AD1"/>
    <w:rsid w:val="005B3936"/>
    <w:rsid w:val="005B4923"/>
    <w:rsid w:val="005B4A0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D0A"/>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615"/>
    <w:rsid w:val="005D1700"/>
    <w:rsid w:val="005D1AC1"/>
    <w:rsid w:val="005D21B8"/>
    <w:rsid w:val="005D25DF"/>
    <w:rsid w:val="005D2752"/>
    <w:rsid w:val="005D2A6E"/>
    <w:rsid w:val="005D2F69"/>
    <w:rsid w:val="005D2F7E"/>
    <w:rsid w:val="005D304E"/>
    <w:rsid w:val="005D3344"/>
    <w:rsid w:val="005D3479"/>
    <w:rsid w:val="005D3BC3"/>
    <w:rsid w:val="005D3BD5"/>
    <w:rsid w:val="005D4710"/>
    <w:rsid w:val="005D5F39"/>
    <w:rsid w:val="005D65AD"/>
    <w:rsid w:val="005D6763"/>
    <w:rsid w:val="005D72DA"/>
    <w:rsid w:val="005D73FF"/>
    <w:rsid w:val="005D764F"/>
    <w:rsid w:val="005D7AF9"/>
    <w:rsid w:val="005D7F05"/>
    <w:rsid w:val="005E0EAB"/>
    <w:rsid w:val="005E11A6"/>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1F4"/>
    <w:rsid w:val="006035AB"/>
    <w:rsid w:val="0060377B"/>
    <w:rsid w:val="006039DD"/>
    <w:rsid w:val="00603AFA"/>
    <w:rsid w:val="00603CD3"/>
    <w:rsid w:val="00603CE8"/>
    <w:rsid w:val="006043DB"/>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4FA"/>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D66"/>
    <w:rsid w:val="00631E3B"/>
    <w:rsid w:val="00631F4C"/>
    <w:rsid w:val="00631FAF"/>
    <w:rsid w:val="00632211"/>
    <w:rsid w:val="00632574"/>
    <w:rsid w:val="00632F36"/>
    <w:rsid w:val="00633405"/>
    <w:rsid w:val="006335A3"/>
    <w:rsid w:val="00633FDC"/>
    <w:rsid w:val="00634701"/>
    <w:rsid w:val="00634A06"/>
    <w:rsid w:val="00634A69"/>
    <w:rsid w:val="00634DC0"/>
    <w:rsid w:val="00635B73"/>
    <w:rsid w:val="00635DCD"/>
    <w:rsid w:val="006364F7"/>
    <w:rsid w:val="00636E15"/>
    <w:rsid w:val="00636EE0"/>
    <w:rsid w:val="0063747A"/>
    <w:rsid w:val="00637982"/>
    <w:rsid w:val="0063799B"/>
    <w:rsid w:val="00637C68"/>
    <w:rsid w:val="00637E93"/>
    <w:rsid w:val="00637F16"/>
    <w:rsid w:val="006404EF"/>
    <w:rsid w:val="00640F20"/>
    <w:rsid w:val="0064118B"/>
    <w:rsid w:val="00641ED0"/>
    <w:rsid w:val="00641F15"/>
    <w:rsid w:val="0064251E"/>
    <w:rsid w:val="00642A82"/>
    <w:rsid w:val="00642C8C"/>
    <w:rsid w:val="00642FE5"/>
    <w:rsid w:val="00643020"/>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598"/>
    <w:rsid w:val="00651B19"/>
    <w:rsid w:val="0065203B"/>
    <w:rsid w:val="00652B82"/>
    <w:rsid w:val="006534E7"/>
    <w:rsid w:val="00653DBF"/>
    <w:rsid w:val="00654108"/>
    <w:rsid w:val="006549E1"/>
    <w:rsid w:val="00654BFF"/>
    <w:rsid w:val="00654C22"/>
    <w:rsid w:val="00654F3E"/>
    <w:rsid w:val="00655130"/>
    <w:rsid w:val="006551A8"/>
    <w:rsid w:val="00656918"/>
    <w:rsid w:val="006572F0"/>
    <w:rsid w:val="0065751D"/>
    <w:rsid w:val="006576A7"/>
    <w:rsid w:val="006579BD"/>
    <w:rsid w:val="00657DAA"/>
    <w:rsid w:val="00657F0A"/>
    <w:rsid w:val="0066034F"/>
    <w:rsid w:val="0066072A"/>
    <w:rsid w:val="006614E4"/>
    <w:rsid w:val="006616EF"/>
    <w:rsid w:val="00661A78"/>
    <w:rsid w:val="00661E1D"/>
    <w:rsid w:val="00662170"/>
    <w:rsid w:val="00662E03"/>
    <w:rsid w:val="00662E0B"/>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494"/>
    <w:rsid w:val="00671B43"/>
    <w:rsid w:val="00671BB1"/>
    <w:rsid w:val="006726FB"/>
    <w:rsid w:val="00672D5E"/>
    <w:rsid w:val="00672E52"/>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6F22"/>
    <w:rsid w:val="00677476"/>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3E7"/>
    <w:rsid w:val="00691E31"/>
    <w:rsid w:val="00691F19"/>
    <w:rsid w:val="00691F77"/>
    <w:rsid w:val="00691FCC"/>
    <w:rsid w:val="006920A9"/>
    <w:rsid w:val="006926C9"/>
    <w:rsid w:val="006933DC"/>
    <w:rsid w:val="00693729"/>
    <w:rsid w:val="00693A25"/>
    <w:rsid w:val="006940EB"/>
    <w:rsid w:val="00694268"/>
    <w:rsid w:val="0069437C"/>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3C8"/>
    <w:rsid w:val="006A69CB"/>
    <w:rsid w:val="006A71FE"/>
    <w:rsid w:val="006A741E"/>
    <w:rsid w:val="006A7F85"/>
    <w:rsid w:val="006B0408"/>
    <w:rsid w:val="006B05D1"/>
    <w:rsid w:val="006B0971"/>
    <w:rsid w:val="006B0B27"/>
    <w:rsid w:val="006B17C7"/>
    <w:rsid w:val="006B1823"/>
    <w:rsid w:val="006B190F"/>
    <w:rsid w:val="006B286A"/>
    <w:rsid w:val="006B2A38"/>
    <w:rsid w:val="006B34F5"/>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37"/>
    <w:rsid w:val="006B76E9"/>
    <w:rsid w:val="006B772C"/>
    <w:rsid w:val="006C1639"/>
    <w:rsid w:val="006C1693"/>
    <w:rsid w:val="006C16F4"/>
    <w:rsid w:val="006C1C0A"/>
    <w:rsid w:val="006C2714"/>
    <w:rsid w:val="006C287F"/>
    <w:rsid w:val="006C2C86"/>
    <w:rsid w:val="006C3139"/>
    <w:rsid w:val="006C34D1"/>
    <w:rsid w:val="006C3555"/>
    <w:rsid w:val="006C384B"/>
    <w:rsid w:val="006C3AF1"/>
    <w:rsid w:val="006C3B96"/>
    <w:rsid w:val="006C3BC5"/>
    <w:rsid w:val="006C44D4"/>
    <w:rsid w:val="006C4E89"/>
    <w:rsid w:val="006C520D"/>
    <w:rsid w:val="006C5FC0"/>
    <w:rsid w:val="006C60BE"/>
    <w:rsid w:val="006C6483"/>
    <w:rsid w:val="006C67B9"/>
    <w:rsid w:val="006C6A9B"/>
    <w:rsid w:val="006C6F24"/>
    <w:rsid w:val="006C7559"/>
    <w:rsid w:val="006C778A"/>
    <w:rsid w:val="006C7D04"/>
    <w:rsid w:val="006C7F3C"/>
    <w:rsid w:val="006D0512"/>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500"/>
    <w:rsid w:val="006E2883"/>
    <w:rsid w:val="006E3765"/>
    <w:rsid w:val="006E3A46"/>
    <w:rsid w:val="006E3CB1"/>
    <w:rsid w:val="006E3D17"/>
    <w:rsid w:val="006E3D3C"/>
    <w:rsid w:val="006E3DDA"/>
    <w:rsid w:val="006E3E8F"/>
    <w:rsid w:val="006E479E"/>
    <w:rsid w:val="006E52D9"/>
    <w:rsid w:val="006E57B4"/>
    <w:rsid w:val="006E6303"/>
    <w:rsid w:val="006E6D63"/>
    <w:rsid w:val="006E6DD9"/>
    <w:rsid w:val="006E7473"/>
    <w:rsid w:val="006E7A12"/>
    <w:rsid w:val="006F04BD"/>
    <w:rsid w:val="006F1716"/>
    <w:rsid w:val="006F1C0F"/>
    <w:rsid w:val="006F1DED"/>
    <w:rsid w:val="006F2759"/>
    <w:rsid w:val="006F2A91"/>
    <w:rsid w:val="006F2D33"/>
    <w:rsid w:val="006F2D7A"/>
    <w:rsid w:val="006F2FF5"/>
    <w:rsid w:val="006F379C"/>
    <w:rsid w:val="006F4220"/>
    <w:rsid w:val="006F69F6"/>
    <w:rsid w:val="006F6A95"/>
    <w:rsid w:val="006F6BCB"/>
    <w:rsid w:val="006F7104"/>
    <w:rsid w:val="006F73FC"/>
    <w:rsid w:val="006F778D"/>
    <w:rsid w:val="00701020"/>
    <w:rsid w:val="007011CA"/>
    <w:rsid w:val="00701265"/>
    <w:rsid w:val="00701AFC"/>
    <w:rsid w:val="007022EC"/>
    <w:rsid w:val="007028F0"/>
    <w:rsid w:val="0070342F"/>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07CD6"/>
    <w:rsid w:val="0071015D"/>
    <w:rsid w:val="00710906"/>
    <w:rsid w:val="007113ED"/>
    <w:rsid w:val="00711633"/>
    <w:rsid w:val="007117A9"/>
    <w:rsid w:val="00712157"/>
    <w:rsid w:val="00712433"/>
    <w:rsid w:val="00712437"/>
    <w:rsid w:val="00712590"/>
    <w:rsid w:val="00712C1D"/>
    <w:rsid w:val="00712E01"/>
    <w:rsid w:val="00712EA1"/>
    <w:rsid w:val="0071398B"/>
    <w:rsid w:val="00713AB4"/>
    <w:rsid w:val="00713D19"/>
    <w:rsid w:val="00713E35"/>
    <w:rsid w:val="00714532"/>
    <w:rsid w:val="00714E62"/>
    <w:rsid w:val="00714EAB"/>
    <w:rsid w:val="0071540E"/>
    <w:rsid w:val="00715639"/>
    <w:rsid w:val="0071564C"/>
    <w:rsid w:val="0071573F"/>
    <w:rsid w:val="00715A41"/>
    <w:rsid w:val="00715ED3"/>
    <w:rsid w:val="00716741"/>
    <w:rsid w:val="007171AC"/>
    <w:rsid w:val="00717478"/>
    <w:rsid w:val="0071774E"/>
    <w:rsid w:val="007200F0"/>
    <w:rsid w:val="00720717"/>
    <w:rsid w:val="007209A3"/>
    <w:rsid w:val="007215EB"/>
    <w:rsid w:val="007216BB"/>
    <w:rsid w:val="00722328"/>
    <w:rsid w:val="00723BD3"/>
    <w:rsid w:val="007245FB"/>
    <w:rsid w:val="0072483E"/>
    <w:rsid w:val="00724CD7"/>
    <w:rsid w:val="00724DD5"/>
    <w:rsid w:val="00724E16"/>
    <w:rsid w:val="00724E6E"/>
    <w:rsid w:val="007257E3"/>
    <w:rsid w:val="00726003"/>
    <w:rsid w:val="00726DE5"/>
    <w:rsid w:val="00726E3E"/>
    <w:rsid w:val="007272EE"/>
    <w:rsid w:val="007272F6"/>
    <w:rsid w:val="0072740E"/>
    <w:rsid w:val="00727575"/>
    <w:rsid w:val="00727A07"/>
    <w:rsid w:val="00727D64"/>
    <w:rsid w:val="00727F09"/>
    <w:rsid w:val="00730A27"/>
    <w:rsid w:val="0073108A"/>
    <w:rsid w:val="00731937"/>
    <w:rsid w:val="00732030"/>
    <w:rsid w:val="00732288"/>
    <w:rsid w:val="00732488"/>
    <w:rsid w:val="007325D6"/>
    <w:rsid w:val="00732AD8"/>
    <w:rsid w:val="00734E3B"/>
    <w:rsid w:val="007356D3"/>
    <w:rsid w:val="00735EAB"/>
    <w:rsid w:val="0073663C"/>
    <w:rsid w:val="0073689E"/>
    <w:rsid w:val="00737F14"/>
    <w:rsid w:val="00740175"/>
    <w:rsid w:val="00740A8B"/>
    <w:rsid w:val="00740ECE"/>
    <w:rsid w:val="0074107F"/>
    <w:rsid w:val="0074158C"/>
    <w:rsid w:val="00742EC9"/>
    <w:rsid w:val="007430DB"/>
    <w:rsid w:val="00743542"/>
    <w:rsid w:val="00743DEC"/>
    <w:rsid w:val="00744138"/>
    <w:rsid w:val="0074435F"/>
    <w:rsid w:val="00744814"/>
    <w:rsid w:val="00744AB9"/>
    <w:rsid w:val="00744FAE"/>
    <w:rsid w:val="00745335"/>
    <w:rsid w:val="00745468"/>
    <w:rsid w:val="00745894"/>
    <w:rsid w:val="007461A5"/>
    <w:rsid w:val="007468FC"/>
    <w:rsid w:val="007475B7"/>
    <w:rsid w:val="00747643"/>
    <w:rsid w:val="0074779E"/>
    <w:rsid w:val="007477CD"/>
    <w:rsid w:val="00747969"/>
    <w:rsid w:val="007503C3"/>
    <w:rsid w:val="00750C1C"/>
    <w:rsid w:val="0075101B"/>
    <w:rsid w:val="00751028"/>
    <w:rsid w:val="007510EB"/>
    <w:rsid w:val="007511DC"/>
    <w:rsid w:val="00751412"/>
    <w:rsid w:val="00751956"/>
    <w:rsid w:val="007519A9"/>
    <w:rsid w:val="00751EDD"/>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5E9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0EE"/>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B93"/>
    <w:rsid w:val="00792D28"/>
    <w:rsid w:val="00792D31"/>
    <w:rsid w:val="00793391"/>
    <w:rsid w:val="007934ED"/>
    <w:rsid w:val="00794BF2"/>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0D8"/>
    <w:rsid w:val="007A42F5"/>
    <w:rsid w:val="007A5309"/>
    <w:rsid w:val="007A5338"/>
    <w:rsid w:val="007A559C"/>
    <w:rsid w:val="007A55C4"/>
    <w:rsid w:val="007A56AC"/>
    <w:rsid w:val="007A6721"/>
    <w:rsid w:val="007A69E1"/>
    <w:rsid w:val="007A6F5D"/>
    <w:rsid w:val="007A74BE"/>
    <w:rsid w:val="007B02E3"/>
    <w:rsid w:val="007B0AAB"/>
    <w:rsid w:val="007B1032"/>
    <w:rsid w:val="007B1E5D"/>
    <w:rsid w:val="007B2048"/>
    <w:rsid w:val="007B2CDF"/>
    <w:rsid w:val="007B2D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3F3"/>
    <w:rsid w:val="007E16E5"/>
    <w:rsid w:val="007E19A6"/>
    <w:rsid w:val="007E19E9"/>
    <w:rsid w:val="007E2946"/>
    <w:rsid w:val="007E2AD0"/>
    <w:rsid w:val="007E2B5C"/>
    <w:rsid w:val="007E320F"/>
    <w:rsid w:val="007E33AE"/>
    <w:rsid w:val="007E375A"/>
    <w:rsid w:val="007E3878"/>
    <w:rsid w:val="007E3D4B"/>
    <w:rsid w:val="007E3F57"/>
    <w:rsid w:val="007E40EE"/>
    <w:rsid w:val="007E4AF8"/>
    <w:rsid w:val="007E5126"/>
    <w:rsid w:val="007E5339"/>
    <w:rsid w:val="007E5872"/>
    <w:rsid w:val="007E5889"/>
    <w:rsid w:val="007E5B4E"/>
    <w:rsid w:val="007E694C"/>
    <w:rsid w:val="007E6AE1"/>
    <w:rsid w:val="007E7171"/>
    <w:rsid w:val="007E73E0"/>
    <w:rsid w:val="007E78A6"/>
    <w:rsid w:val="007E7C52"/>
    <w:rsid w:val="007F0C97"/>
    <w:rsid w:val="007F0D3C"/>
    <w:rsid w:val="007F12FF"/>
    <w:rsid w:val="007F1347"/>
    <w:rsid w:val="007F1526"/>
    <w:rsid w:val="007F17D1"/>
    <w:rsid w:val="007F1A74"/>
    <w:rsid w:val="007F1B30"/>
    <w:rsid w:val="007F2A15"/>
    <w:rsid w:val="007F2AD9"/>
    <w:rsid w:val="007F2E94"/>
    <w:rsid w:val="007F30EA"/>
    <w:rsid w:val="007F3358"/>
    <w:rsid w:val="007F360E"/>
    <w:rsid w:val="007F3BE7"/>
    <w:rsid w:val="007F4196"/>
    <w:rsid w:val="007F475E"/>
    <w:rsid w:val="007F4C8C"/>
    <w:rsid w:val="007F58C8"/>
    <w:rsid w:val="007F62CF"/>
    <w:rsid w:val="007F6922"/>
    <w:rsid w:val="007F6E06"/>
    <w:rsid w:val="007F750A"/>
    <w:rsid w:val="007F7562"/>
    <w:rsid w:val="007F7ACC"/>
    <w:rsid w:val="0080016F"/>
    <w:rsid w:val="00800469"/>
    <w:rsid w:val="00801064"/>
    <w:rsid w:val="00801AD3"/>
    <w:rsid w:val="00801DBE"/>
    <w:rsid w:val="00802788"/>
    <w:rsid w:val="0080306D"/>
    <w:rsid w:val="0080353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11"/>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2E12"/>
    <w:rsid w:val="0082304B"/>
    <w:rsid w:val="00823348"/>
    <w:rsid w:val="0082368A"/>
    <w:rsid w:val="00823A4D"/>
    <w:rsid w:val="0082411F"/>
    <w:rsid w:val="0082477E"/>
    <w:rsid w:val="00824B95"/>
    <w:rsid w:val="00824C66"/>
    <w:rsid w:val="00824E09"/>
    <w:rsid w:val="0082621E"/>
    <w:rsid w:val="00826288"/>
    <w:rsid w:val="008263F2"/>
    <w:rsid w:val="00826B73"/>
    <w:rsid w:val="0082784D"/>
    <w:rsid w:val="00827AAA"/>
    <w:rsid w:val="00827C33"/>
    <w:rsid w:val="008303F6"/>
    <w:rsid w:val="00830A76"/>
    <w:rsid w:val="008310EA"/>
    <w:rsid w:val="00831C65"/>
    <w:rsid w:val="00831CBA"/>
    <w:rsid w:val="00832059"/>
    <w:rsid w:val="0083215A"/>
    <w:rsid w:val="0083274E"/>
    <w:rsid w:val="0083275D"/>
    <w:rsid w:val="00833072"/>
    <w:rsid w:val="00833824"/>
    <w:rsid w:val="008338F1"/>
    <w:rsid w:val="00833F28"/>
    <w:rsid w:val="008343EF"/>
    <w:rsid w:val="008346EA"/>
    <w:rsid w:val="00834C64"/>
    <w:rsid w:val="00834EE1"/>
    <w:rsid w:val="00834F75"/>
    <w:rsid w:val="0083502D"/>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307"/>
    <w:rsid w:val="00842607"/>
    <w:rsid w:val="00842E33"/>
    <w:rsid w:val="008436A5"/>
    <w:rsid w:val="008440AA"/>
    <w:rsid w:val="00844805"/>
    <w:rsid w:val="00845928"/>
    <w:rsid w:val="0084597A"/>
    <w:rsid w:val="00845A1D"/>
    <w:rsid w:val="00846597"/>
    <w:rsid w:val="008468B6"/>
    <w:rsid w:val="00846B00"/>
    <w:rsid w:val="00846D14"/>
    <w:rsid w:val="008473E4"/>
    <w:rsid w:val="0084799E"/>
    <w:rsid w:val="008501F6"/>
    <w:rsid w:val="008505BB"/>
    <w:rsid w:val="00850E9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2C1C"/>
    <w:rsid w:val="00864874"/>
    <w:rsid w:val="0086499C"/>
    <w:rsid w:val="00864D16"/>
    <w:rsid w:val="00864EF0"/>
    <w:rsid w:val="0086570D"/>
    <w:rsid w:val="00865D0F"/>
    <w:rsid w:val="0086645C"/>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646"/>
    <w:rsid w:val="0087478C"/>
    <w:rsid w:val="008749EF"/>
    <w:rsid w:val="00874E11"/>
    <w:rsid w:val="008759D2"/>
    <w:rsid w:val="008763E8"/>
    <w:rsid w:val="0087650A"/>
    <w:rsid w:val="00876557"/>
    <w:rsid w:val="00876992"/>
    <w:rsid w:val="0087719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2591"/>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3BE"/>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0FC"/>
    <w:rsid w:val="008B26A7"/>
    <w:rsid w:val="008B2799"/>
    <w:rsid w:val="008B2C26"/>
    <w:rsid w:val="008B3E1B"/>
    <w:rsid w:val="008B4899"/>
    <w:rsid w:val="008B4DF1"/>
    <w:rsid w:val="008B634B"/>
    <w:rsid w:val="008B6764"/>
    <w:rsid w:val="008B6856"/>
    <w:rsid w:val="008B6FE3"/>
    <w:rsid w:val="008B769A"/>
    <w:rsid w:val="008B7A0C"/>
    <w:rsid w:val="008C06B8"/>
    <w:rsid w:val="008C0758"/>
    <w:rsid w:val="008C0ADB"/>
    <w:rsid w:val="008C0E2E"/>
    <w:rsid w:val="008C19DB"/>
    <w:rsid w:val="008C1F19"/>
    <w:rsid w:val="008C1F4B"/>
    <w:rsid w:val="008C1F5F"/>
    <w:rsid w:val="008C2061"/>
    <w:rsid w:val="008C2509"/>
    <w:rsid w:val="008C2659"/>
    <w:rsid w:val="008C2776"/>
    <w:rsid w:val="008C28A9"/>
    <w:rsid w:val="008C2929"/>
    <w:rsid w:val="008C29E4"/>
    <w:rsid w:val="008C2D57"/>
    <w:rsid w:val="008C35D3"/>
    <w:rsid w:val="008C3CBA"/>
    <w:rsid w:val="008C3DDB"/>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AD2"/>
    <w:rsid w:val="008D2B7D"/>
    <w:rsid w:val="008D2D24"/>
    <w:rsid w:val="008D348D"/>
    <w:rsid w:val="008D3806"/>
    <w:rsid w:val="008D3F70"/>
    <w:rsid w:val="008D4B4E"/>
    <w:rsid w:val="008D4F47"/>
    <w:rsid w:val="008D53CB"/>
    <w:rsid w:val="008D5739"/>
    <w:rsid w:val="008D5D50"/>
    <w:rsid w:val="008D60F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DDA"/>
    <w:rsid w:val="008F26B4"/>
    <w:rsid w:val="008F2B26"/>
    <w:rsid w:val="008F2C19"/>
    <w:rsid w:val="008F2C95"/>
    <w:rsid w:val="008F2E1D"/>
    <w:rsid w:val="008F2EF1"/>
    <w:rsid w:val="008F3169"/>
    <w:rsid w:val="008F350F"/>
    <w:rsid w:val="008F37F3"/>
    <w:rsid w:val="008F50C1"/>
    <w:rsid w:val="008F52D8"/>
    <w:rsid w:val="008F58EA"/>
    <w:rsid w:val="008F6075"/>
    <w:rsid w:val="008F6B33"/>
    <w:rsid w:val="008F6E4D"/>
    <w:rsid w:val="008F6F72"/>
    <w:rsid w:val="008F744E"/>
    <w:rsid w:val="008F7726"/>
    <w:rsid w:val="008F79B2"/>
    <w:rsid w:val="008F7DDE"/>
    <w:rsid w:val="008F7FD8"/>
    <w:rsid w:val="00900131"/>
    <w:rsid w:val="009006D6"/>
    <w:rsid w:val="00900C0C"/>
    <w:rsid w:val="00900E9A"/>
    <w:rsid w:val="009014F2"/>
    <w:rsid w:val="00901562"/>
    <w:rsid w:val="009022C6"/>
    <w:rsid w:val="009024DD"/>
    <w:rsid w:val="00902ABC"/>
    <w:rsid w:val="0090359F"/>
    <w:rsid w:val="009042E1"/>
    <w:rsid w:val="00904B85"/>
    <w:rsid w:val="00905833"/>
    <w:rsid w:val="00906019"/>
    <w:rsid w:val="0090660F"/>
    <w:rsid w:val="00906DA2"/>
    <w:rsid w:val="009071FB"/>
    <w:rsid w:val="00907A00"/>
    <w:rsid w:val="00907F64"/>
    <w:rsid w:val="0091029D"/>
    <w:rsid w:val="0091073A"/>
    <w:rsid w:val="00910879"/>
    <w:rsid w:val="00911B5E"/>
    <w:rsid w:val="00911B91"/>
    <w:rsid w:val="00912025"/>
    <w:rsid w:val="00912521"/>
    <w:rsid w:val="009128A3"/>
    <w:rsid w:val="009129C7"/>
    <w:rsid w:val="009129F2"/>
    <w:rsid w:val="0091314E"/>
    <w:rsid w:val="0091387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36A"/>
    <w:rsid w:val="00934EA1"/>
    <w:rsid w:val="00934F00"/>
    <w:rsid w:val="009356DE"/>
    <w:rsid w:val="00935A3E"/>
    <w:rsid w:val="00936145"/>
    <w:rsid w:val="00936AC0"/>
    <w:rsid w:val="0093784C"/>
    <w:rsid w:val="00937981"/>
    <w:rsid w:val="00937ADF"/>
    <w:rsid w:val="00937BCF"/>
    <w:rsid w:val="009409E2"/>
    <w:rsid w:val="00940A90"/>
    <w:rsid w:val="00941371"/>
    <w:rsid w:val="0094150D"/>
    <w:rsid w:val="00941561"/>
    <w:rsid w:val="00941B5E"/>
    <w:rsid w:val="00941C49"/>
    <w:rsid w:val="00942054"/>
    <w:rsid w:val="00942134"/>
    <w:rsid w:val="00942168"/>
    <w:rsid w:val="009425B4"/>
    <w:rsid w:val="0094289B"/>
    <w:rsid w:val="00942D40"/>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76B"/>
    <w:rsid w:val="00952E11"/>
    <w:rsid w:val="00952F23"/>
    <w:rsid w:val="00953333"/>
    <w:rsid w:val="00953555"/>
    <w:rsid w:val="0095361C"/>
    <w:rsid w:val="00953A35"/>
    <w:rsid w:val="00953FEF"/>
    <w:rsid w:val="00954526"/>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0A2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C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4DE8"/>
    <w:rsid w:val="00985B4F"/>
    <w:rsid w:val="00985DB8"/>
    <w:rsid w:val="00986098"/>
    <w:rsid w:val="00986BE0"/>
    <w:rsid w:val="00986EAF"/>
    <w:rsid w:val="00987252"/>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238"/>
    <w:rsid w:val="009A144F"/>
    <w:rsid w:val="009A1618"/>
    <w:rsid w:val="009A1D29"/>
    <w:rsid w:val="009A1F4F"/>
    <w:rsid w:val="009A2C7E"/>
    <w:rsid w:val="009A2DA7"/>
    <w:rsid w:val="009A3068"/>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5E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5F4"/>
    <w:rsid w:val="009B264D"/>
    <w:rsid w:val="009B2DEB"/>
    <w:rsid w:val="009B351C"/>
    <w:rsid w:val="009B3540"/>
    <w:rsid w:val="009B370E"/>
    <w:rsid w:val="009B396F"/>
    <w:rsid w:val="009B3B6E"/>
    <w:rsid w:val="009B43B2"/>
    <w:rsid w:val="009B44AB"/>
    <w:rsid w:val="009B4BF9"/>
    <w:rsid w:val="009B4C39"/>
    <w:rsid w:val="009B53BE"/>
    <w:rsid w:val="009B669E"/>
    <w:rsid w:val="009B6AD3"/>
    <w:rsid w:val="009B6C35"/>
    <w:rsid w:val="009B71CC"/>
    <w:rsid w:val="009B76D4"/>
    <w:rsid w:val="009C00D2"/>
    <w:rsid w:val="009C016A"/>
    <w:rsid w:val="009C01E9"/>
    <w:rsid w:val="009C0365"/>
    <w:rsid w:val="009C058E"/>
    <w:rsid w:val="009C07DD"/>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4C02"/>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AE9"/>
    <w:rsid w:val="009E2BC0"/>
    <w:rsid w:val="009E2C0A"/>
    <w:rsid w:val="009E2D0B"/>
    <w:rsid w:val="009E2EA2"/>
    <w:rsid w:val="009E2F64"/>
    <w:rsid w:val="009E3419"/>
    <w:rsid w:val="009E4719"/>
    <w:rsid w:val="009E487B"/>
    <w:rsid w:val="009E4F89"/>
    <w:rsid w:val="009E51E9"/>
    <w:rsid w:val="009E52B3"/>
    <w:rsid w:val="009E560A"/>
    <w:rsid w:val="009E563C"/>
    <w:rsid w:val="009E5920"/>
    <w:rsid w:val="009E606F"/>
    <w:rsid w:val="009E6553"/>
    <w:rsid w:val="009E6F06"/>
    <w:rsid w:val="009E7348"/>
    <w:rsid w:val="009E783F"/>
    <w:rsid w:val="009E7A4A"/>
    <w:rsid w:val="009F090D"/>
    <w:rsid w:val="009F0C6B"/>
    <w:rsid w:val="009F139F"/>
    <w:rsid w:val="009F190F"/>
    <w:rsid w:val="009F2537"/>
    <w:rsid w:val="009F28C7"/>
    <w:rsid w:val="009F2A2F"/>
    <w:rsid w:val="009F36B5"/>
    <w:rsid w:val="009F3862"/>
    <w:rsid w:val="009F387A"/>
    <w:rsid w:val="009F3897"/>
    <w:rsid w:val="009F4B9A"/>
    <w:rsid w:val="009F5E66"/>
    <w:rsid w:val="009F5FBA"/>
    <w:rsid w:val="009F6066"/>
    <w:rsid w:val="009F60EB"/>
    <w:rsid w:val="009F6867"/>
    <w:rsid w:val="009F6AA5"/>
    <w:rsid w:val="009F7A8D"/>
    <w:rsid w:val="009F7F58"/>
    <w:rsid w:val="00A00368"/>
    <w:rsid w:val="00A00C65"/>
    <w:rsid w:val="00A010A7"/>
    <w:rsid w:val="00A016AF"/>
    <w:rsid w:val="00A029F4"/>
    <w:rsid w:val="00A037E2"/>
    <w:rsid w:val="00A059B5"/>
    <w:rsid w:val="00A05B0B"/>
    <w:rsid w:val="00A06056"/>
    <w:rsid w:val="00A0688C"/>
    <w:rsid w:val="00A07CED"/>
    <w:rsid w:val="00A10499"/>
    <w:rsid w:val="00A1198A"/>
    <w:rsid w:val="00A120F3"/>
    <w:rsid w:val="00A12E40"/>
    <w:rsid w:val="00A13BA1"/>
    <w:rsid w:val="00A1473C"/>
    <w:rsid w:val="00A14905"/>
    <w:rsid w:val="00A1573D"/>
    <w:rsid w:val="00A1582B"/>
    <w:rsid w:val="00A158EC"/>
    <w:rsid w:val="00A158FD"/>
    <w:rsid w:val="00A1606D"/>
    <w:rsid w:val="00A163FA"/>
    <w:rsid w:val="00A16737"/>
    <w:rsid w:val="00A16C33"/>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7277"/>
    <w:rsid w:val="00A272A7"/>
    <w:rsid w:val="00A274FB"/>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4E7"/>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18"/>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E14"/>
    <w:rsid w:val="00A61A2B"/>
    <w:rsid w:val="00A61C90"/>
    <w:rsid w:val="00A6211F"/>
    <w:rsid w:val="00A62989"/>
    <w:rsid w:val="00A62C77"/>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0FD"/>
    <w:rsid w:val="00A7116B"/>
    <w:rsid w:val="00A713FA"/>
    <w:rsid w:val="00A7176B"/>
    <w:rsid w:val="00A71D1D"/>
    <w:rsid w:val="00A71E29"/>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2130"/>
    <w:rsid w:val="00A82200"/>
    <w:rsid w:val="00A82495"/>
    <w:rsid w:val="00A82567"/>
    <w:rsid w:val="00A826AE"/>
    <w:rsid w:val="00A82DC0"/>
    <w:rsid w:val="00A82EF3"/>
    <w:rsid w:val="00A8300F"/>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0E2B"/>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C7D96"/>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5BD"/>
    <w:rsid w:val="00AD3A94"/>
    <w:rsid w:val="00AD3CD9"/>
    <w:rsid w:val="00AD4311"/>
    <w:rsid w:val="00AD4B66"/>
    <w:rsid w:val="00AD5316"/>
    <w:rsid w:val="00AD5576"/>
    <w:rsid w:val="00AD57A8"/>
    <w:rsid w:val="00AD5953"/>
    <w:rsid w:val="00AD5CC6"/>
    <w:rsid w:val="00AD5CEB"/>
    <w:rsid w:val="00AD5F11"/>
    <w:rsid w:val="00AD64BB"/>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8D0"/>
    <w:rsid w:val="00AE599C"/>
    <w:rsid w:val="00AE5BE7"/>
    <w:rsid w:val="00AE5FD3"/>
    <w:rsid w:val="00AE64AC"/>
    <w:rsid w:val="00AE6FD4"/>
    <w:rsid w:val="00AE6FDF"/>
    <w:rsid w:val="00AE70ED"/>
    <w:rsid w:val="00AE74DF"/>
    <w:rsid w:val="00AE752E"/>
    <w:rsid w:val="00AF0207"/>
    <w:rsid w:val="00AF020E"/>
    <w:rsid w:val="00AF139C"/>
    <w:rsid w:val="00AF1E3A"/>
    <w:rsid w:val="00AF1F43"/>
    <w:rsid w:val="00AF239D"/>
    <w:rsid w:val="00AF28CA"/>
    <w:rsid w:val="00AF2CB2"/>
    <w:rsid w:val="00AF3062"/>
    <w:rsid w:val="00AF3D25"/>
    <w:rsid w:val="00AF50FF"/>
    <w:rsid w:val="00AF52D0"/>
    <w:rsid w:val="00AF533B"/>
    <w:rsid w:val="00AF5E22"/>
    <w:rsid w:val="00AF5F7A"/>
    <w:rsid w:val="00AF6387"/>
    <w:rsid w:val="00AF6A4A"/>
    <w:rsid w:val="00AF77F6"/>
    <w:rsid w:val="00AF7961"/>
    <w:rsid w:val="00AF7AB9"/>
    <w:rsid w:val="00AF7F09"/>
    <w:rsid w:val="00AF7FD7"/>
    <w:rsid w:val="00B004A4"/>
    <w:rsid w:val="00B00572"/>
    <w:rsid w:val="00B008AC"/>
    <w:rsid w:val="00B00DA6"/>
    <w:rsid w:val="00B01269"/>
    <w:rsid w:val="00B0144E"/>
    <w:rsid w:val="00B015E4"/>
    <w:rsid w:val="00B01604"/>
    <w:rsid w:val="00B01B58"/>
    <w:rsid w:val="00B0257E"/>
    <w:rsid w:val="00B028B8"/>
    <w:rsid w:val="00B02AEE"/>
    <w:rsid w:val="00B035A2"/>
    <w:rsid w:val="00B03701"/>
    <w:rsid w:val="00B0441A"/>
    <w:rsid w:val="00B04DFB"/>
    <w:rsid w:val="00B05017"/>
    <w:rsid w:val="00B05733"/>
    <w:rsid w:val="00B05998"/>
    <w:rsid w:val="00B05AB9"/>
    <w:rsid w:val="00B05B00"/>
    <w:rsid w:val="00B06077"/>
    <w:rsid w:val="00B0680D"/>
    <w:rsid w:val="00B072DC"/>
    <w:rsid w:val="00B10509"/>
    <w:rsid w:val="00B10A43"/>
    <w:rsid w:val="00B10FB5"/>
    <w:rsid w:val="00B11A35"/>
    <w:rsid w:val="00B12E28"/>
    <w:rsid w:val="00B149D2"/>
    <w:rsid w:val="00B15095"/>
    <w:rsid w:val="00B15554"/>
    <w:rsid w:val="00B15AD5"/>
    <w:rsid w:val="00B15BE8"/>
    <w:rsid w:val="00B15FB4"/>
    <w:rsid w:val="00B16199"/>
    <w:rsid w:val="00B16228"/>
    <w:rsid w:val="00B162FD"/>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DE"/>
    <w:rsid w:val="00B21AFE"/>
    <w:rsid w:val="00B21D08"/>
    <w:rsid w:val="00B22930"/>
    <w:rsid w:val="00B22A66"/>
    <w:rsid w:val="00B22B55"/>
    <w:rsid w:val="00B22C00"/>
    <w:rsid w:val="00B22C0E"/>
    <w:rsid w:val="00B230B7"/>
    <w:rsid w:val="00B23C36"/>
    <w:rsid w:val="00B24326"/>
    <w:rsid w:val="00B2433C"/>
    <w:rsid w:val="00B246D4"/>
    <w:rsid w:val="00B263B3"/>
    <w:rsid w:val="00B26540"/>
    <w:rsid w:val="00B269AD"/>
    <w:rsid w:val="00B26D2C"/>
    <w:rsid w:val="00B26F9C"/>
    <w:rsid w:val="00B27393"/>
    <w:rsid w:val="00B307C0"/>
    <w:rsid w:val="00B30C90"/>
    <w:rsid w:val="00B31095"/>
    <w:rsid w:val="00B316A1"/>
    <w:rsid w:val="00B317CD"/>
    <w:rsid w:val="00B3211B"/>
    <w:rsid w:val="00B34B4D"/>
    <w:rsid w:val="00B34F72"/>
    <w:rsid w:val="00B35135"/>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6C2A"/>
    <w:rsid w:val="00B47309"/>
    <w:rsid w:val="00B47812"/>
    <w:rsid w:val="00B50B42"/>
    <w:rsid w:val="00B50E2F"/>
    <w:rsid w:val="00B517EA"/>
    <w:rsid w:val="00B51E7B"/>
    <w:rsid w:val="00B5220B"/>
    <w:rsid w:val="00B52211"/>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0E"/>
    <w:rsid w:val="00B725E2"/>
    <w:rsid w:val="00B72773"/>
    <w:rsid w:val="00B7309F"/>
    <w:rsid w:val="00B73AE1"/>
    <w:rsid w:val="00B747CF"/>
    <w:rsid w:val="00B74808"/>
    <w:rsid w:val="00B74958"/>
    <w:rsid w:val="00B74C7D"/>
    <w:rsid w:val="00B74D16"/>
    <w:rsid w:val="00B7519F"/>
    <w:rsid w:val="00B75205"/>
    <w:rsid w:val="00B753AB"/>
    <w:rsid w:val="00B753DE"/>
    <w:rsid w:val="00B755CE"/>
    <w:rsid w:val="00B75970"/>
    <w:rsid w:val="00B76566"/>
    <w:rsid w:val="00B77292"/>
    <w:rsid w:val="00B77A73"/>
    <w:rsid w:val="00B803CA"/>
    <w:rsid w:val="00B80833"/>
    <w:rsid w:val="00B80A33"/>
    <w:rsid w:val="00B80DBC"/>
    <w:rsid w:val="00B81329"/>
    <w:rsid w:val="00B81A75"/>
    <w:rsid w:val="00B82331"/>
    <w:rsid w:val="00B828E9"/>
    <w:rsid w:val="00B8373D"/>
    <w:rsid w:val="00B839BC"/>
    <w:rsid w:val="00B848DC"/>
    <w:rsid w:val="00B84C25"/>
    <w:rsid w:val="00B84D6E"/>
    <w:rsid w:val="00B84FDB"/>
    <w:rsid w:val="00B8541F"/>
    <w:rsid w:val="00B8564B"/>
    <w:rsid w:val="00B85CCA"/>
    <w:rsid w:val="00B85D6C"/>
    <w:rsid w:val="00B85E1F"/>
    <w:rsid w:val="00B868FE"/>
    <w:rsid w:val="00B86D68"/>
    <w:rsid w:val="00B876E2"/>
    <w:rsid w:val="00B87951"/>
    <w:rsid w:val="00B9005B"/>
    <w:rsid w:val="00B90BD0"/>
    <w:rsid w:val="00B91320"/>
    <w:rsid w:val="00B91935"/>
    <w:rsid w:val="00B9201D"/>
    <w:rsid w:val="00B92352"/>
    <w:rsid w:val="00B92973"/>
    <w:rsid w:val="00B92FE6"/>
    <w:rsid w:val="00B931B7"/>
    <w:rsid w:val="00B93B66"/>
    <w:rsid w:val="00B93DAB"/>
    <w:rsid w:val="00B93EFE"/>
    <w:rsid w:val="00B9424E"/>
    <w:rsid w:val="00B9428F"/>
    <w:rsid w:val="00B943E8"/>
    <w:rsid w:val="00B94771"/>
    <w:rsid w:val="00B949C5"/>
    <w:rsid w:val="00B94B88"/>
    <w:rsid w:val="00B94E96"/>
    <w:rsid w:val="00B95411"/>
    <w:rsid w:val="00B959CC"/>
    <w:rsid w:val="00B9658D"/>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5D9"/>
    <w:rsid w:val="00BB1B2F"/>
    <w:rsid w:val="00BB1F66"/>
    <w:rsid w:val="00BB231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783"/>
    <w:rsid w:val="00BE584B"/>
    <w:rsid w:val="00BE5933"/>
    <w:rsid w:val="00BE5E33"/>
    <w:rsid w:val="00BE60A2"/>
    <w:rsid w:val="00BE68A7"/>
    <w:rsid w:val="00BE72B9"/>
    <w:rsid w:val="00BE7D49"/>
    <w:rsid w:val="00BF05F9"/>
    <w:rsid w:val="00BF0652"/>
    <w:rsid w:val="00BF081E"/>
    <w:rsid w:val="00BF0B78"/>
    <w:rsid w:val="00BF0BFA"/>
    <w:rsid w:val="00BF0FE7"/>
    <w:rsid w:val="00BF1830"/>
    <w:rsid w:val="00BF2581"/>
    <w:rsid w:val="00BF3C8D"/>
    <w:rsid w:val="00BF4168"/>
    <w:rsid w:val="00BF424D"/>
    <w:rsid w:val="00BF4E19"/>
    <w:rsid w:val="00BF5416"/>
    <w:rsid w:val="00BF55FE"/>
    <w:rsid w:val="00BF56F0"/>
    <w:rsid w:val="00BF5A0E"/>
    <w:rsid w:val="00BF5E3B"/>
    <w:rsid w:val="00BF63B2"/>
    <w:rsid w:val="00BF6B7F"/>
    <w:rsid w:val="00BF71F2"/>
    <w:rsid w:val="00BF7304"/>
    <w:rsid w:val="00BF7E14"/>
    <w:rsid w:val="00C00776"/>
    <w:rsid w:val="00C00AAC"/>
    <w:rsid w:val="00C01BCA"/>
    <w:rsid w:val="00C0215B"/>
    <w:rsid w:val="00C023EF"/>
    <w:rsid w:val="00C02F28"/>
    <w:rsid w:val="00C03FCA"/>
    <w:rsid w:val="00C05C9F"/>
    <w:rsid w:val="00C05FA2"/>
    <w:rsid w:val="00C0612E"/>
    <w:rsid w:val="00C06464"/>
    <w:rsid w:val="00C067F3"/>
    <w:rsid w:val="00C06B22"/>
    <w:rsid w:val="00C06B3A"/>
    <w:rsid w:val="00C06BE8"/>
    <w:rsid w:val="00C06D90"/>
    <w:rsid w:val="00C07796"/>
    <w:rsid w:val="00C078A9"/>
    <w:rsid w:val="00C10CC0"/>
    <w:rsid w:val="00C112C8"/>
    <w:rsid w:val="00C114FB"/>
    <w:rsid w:val="00C11A66"/>
    <w:rsid w:val="00C11D18"/>
    <w:rsid w:val="00C12323"/>
    <w:rsid w:val="00C1276D"/>
    <w:rsid w:val="00C12DF5"/>
    <w:rsid w:val="00C1326F"/>
    <w:rsid w:val="00C134A4"/>
    <w:rsid w:val="00C14CC8"/>
    <w:rsid w:val="00C15406"/>
    <w:rsid w:val="00C15C6A"/>
    <w:rsid w:val="00C15ECF"/>
    <w:rsid w:val="00C162DB"/>
    <w:rsid w:val="00C16487"/>
    <w:rsid w:val="00C16AAC"/>
    <w:rsid w:val="00C17013"/>
    <w:rsid w:val="00C1772A"/>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32B"/>
    <w:rsid w:val="00C24B0B"/>
    <w:rsid w:val="00C24F9C"/>
    <w:rsid w:val="00C25264"/>
    <w:rsid w:val="00C25565"/>
    <w:rsid w:val="00C25EC4"/>
    <w:rsid w:val="00C261D3"/>
    <w:rsid w:val="00C2623D"/>
    <w:rsid w:val="00C263F1"/>
    <w:rsid w:val="00C264D6"/>
    <w:rsid w:val="00C26F31"/>
    <w:rsid w:val="00C27679"/>
    <w:rsid w:val="00C27BE7"/>
    <w:rsid w:val="00C3034D"/>
    <w:rsid w:val="00C31760"/>
    <w:rsid w:val="00C31BCF"/>
    <w:rsid w:val="00C32280"/>
    <w:rsid w:val="00C322C5"/>
    <w:rsid w:val="00C32994"/>
    <w:rsid w:val="00C32D32"/>
    <w:rsid w:val="00C337ED"/>
    <w:rsid w:val="00C3387B"/>
    <w:rsid w:val="00C339C7"/>
    <w:rsid w:val="00C33BEC"/>
    <w:rsid w:val="00C33D13"/>
    <w:rsid w:val="00C34819"/>
    <w:rsid w:val="00C35293"/>
    <w:rsid w:val="00C353D3"/>
    <w:rsid w:val="00C35BA8"/>
    <w:rsid w:val="00C3647A"/>
    <w:rsid w:val="00C372A6"/>
    <w:rsid w:val="00C37DCF"/>
    <w:rsid w:val="00C41448"/>
    <w:rsid w:val="00C41C5D"/>
    <w:rsid w:val="00C41E93"/>
    <w:rsid w:val="00C445EC"/>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1FE7"/>
    <w:rsid w:val="00C52EF1"/>
    <w:rsid w:val="00C5350F"/>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9EB"/>
    <w:rsid w:val="00C62C3A"/>
    <w:rsid w:val="00C63116"/>
    <w:rsid w:val="00C631B2"/>
    <w:rsid w:val="00C632AB"/>
    <w:rsid w:val="00C63AFE"/>
    <w:rsid w:val="00C63CA0"/>
    <w:rsid w:val="00C648F9"/>
    <w:rsid w:val="00C64A4E"/>
    <w:rsid w:val="00C64DF6"/>
    <w:rsid w:val="00C659B5"/>
    <w:rsid w:val="00C65EF5"/>
    <w:rsid w:val="00C65F8D"/>
    <w:rsid w:val="00C66842"/>
    <w:rsid w:val="00C675C0"/>
    <w:rsid w:val="00C67B2C"/>
    <w:rsid w:val="00C67C64"/>
    <w:rsid w:val="00C70F76"/>
    <w:rsid w:val="00C71541"/>
    <w:rsid w:val="00C71DE9"/>
    <w:rsid w:val="00C725CF"/>
    <w:rsid w:val="00C72C5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805"/>
    <w:rsid w:val="00C829D9"/>
    <w:rsid w:val="00C82BE1"/>
    <w:rsid w:val="00C82D8F"/>
    <w:rsid w:val="00C82FED"/>
    <w:rsid w:val="00C833AA"/>
    <w:rsid w:val="00C836BA"/>
    <w:rsid w:val="00C8397E"/>
    <w:rsid w:val="00C84102"/>
    <w:rsid w:val="00C84519"/>
    <w:rsid w:val="00C847FA"/>
    <w:rsid w:val="00C84FED"/>
    <w:rsid w:val="00C85D21"/>
    <w:rsid w:val="00C8647A"/>
    <w:rsid w:val="00C86516"/>
    <w:rsid w:val="00C86B61"/>
    <w:rsid w:val="00C87581"/>
    <w:rsid w:val="00C8777C"/>
    <w:rsid w:val="00C87F39"/>
    <w:rsid w:val="00C900A1"/>
    <w:rsid w:val="00C90167"/>
    <w:rsid w:val="00C9067B"/>
    <w:rsid w:val="00C90987"/>
    <w:rsid w:val="00C909D0"/>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A62"/>
    <w:rsid w:val="00CA0F03"/>
    <w:rsid w:val="00CA0FD6"/>
    <w:rsid w:val="00CA1BF5"/>
    <w:rsid w:val="00CA1DF5"/>
    <w:rsid w:val="00CA1FAB"/>
    <w:rsid w:val="00CA2BA0"/>
    <w:rsid w:val="00CA2C29"/>
    <w:rsid w:val="00CA2E68"/>
    <w:rsid w:val="00CA30AC"/>
    <w:rsid w:val="00CA30B7"/>
    <w:rsid w:val="00CA3386"/>
    <w:rsid w:val="00CA365D"/>
    <w:rsid w:val="00CA3BBB"/>
    <w:rsid w:val="00CA45E2"/>
    <w:rsid w:val="00CA46E7"/>
    <w:rsid w:val="00CA4B34"/>
    <w:rsid w:val="00CA558D"/>
    <w:rsid w:val="00CA6782"/>
    <w:rsid w:val="00CA6F3B"/>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33B"/>
    <w:rsid w:val="00CB6E35"/>
    <w:rsid w:val="00CB7C19"/>
    <w:rsid w:val="00CC0170"/>
    <w:rsid w:val="00CC02F2"/>
    <w:rsid w:val="00CC065F"/>
    <w:rsid w:val="00CC1413"/>
    <w:rsid w:val="00CC1573"/>
    <w:rsid w:val="00CC1B2D"/>
    <w:rsid w:val="00CC2156"/>
    <w:rsid w:val="00CC2333"/>
    <w:rsid w:val="00CC2BE1"/>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A6F"/>
    <w:rsid w:val="00CD0C5B"/>
    <w:rsid w:val="00CD157B"/>
    <w:rsid w:val="00CD1992"/>
    <w:rsid w:val="00CD1A2F"/>
    <w:rsid w:val="00CD1BB6"/>
    <w:rsid w:val="00CD2834"/>
    <w:rsid w:val="00CD2BF8"/>
    <w:rsid w:val="00CD3149"/>
    <w:rsid w:val="00CD3943"/>
    <w:rsid w:val="00CD4A96"/>
    <w:rsid w:val="00CD51BB"/>
    <w:rsid w:val="00CD6538"/>
    <w:rsid w:val="00CD73C1"/>
    <w:rsid w:val="00CD7E51"/>
    <w:rsid w:val="00CD7E93"/>
    <w:rsid w:val="00CD7ED1"/>
    <w:rsid w:val="00CE0615"/>
    <w:rsid w:val="00CE0671"/>
    <w:rsid w:val="00CE0AEB"/>
    <w:rsid w:val="00CE0C94"/>
    <w:rsid w:val="00CE0D01"/>
    <w:rsid w:val="00CE156E"/>
    <w:rsid w:val="00CE1ED6"/>
    <w:rsid w:val="00CE23A4"/>
    <w:rsid w:val="00CE2851"/>
    <w:rsid w:val="00CE2BB8"/>
    <w:rsid w:val="00CE2E93"/>
    <w:rsid w:val="00CE33DF"/>
    <w:rsid w:val="00CE3861"/>
    <w:rsid w:val="00CE3DFD"/>
    <w:rsid w:val="00CE3EFE"/>
    <w:rsid w:val="00CE40E2"/>
    <w:rsid w:val="00CE4474"/>
    <w:rsid w:val="00CE4906"/>
    <w:rsid w:val="00CE4A19"/>
    <w:rsid w:val="00CE4C6C"/>
    <w:rsid w:val="00CE4CE1"/>
    <w:rsid w:val="00CE4DC6"/>
    <w:rsid w:val="00CE54A8"/>
    <w:rsid w:val="00CE5644"/>
    <w:rsid w:val="00CE5820"/>
    <w:rsid w:val="00CE5B07"/>
    <w:rsid w:val="00CE6DFB"/>
    <w:rsid w:val="00CE700D"/>
    <w:rsid w:val="00CE73D9"/>
    <w:rsid w:val="00CE7CF8"/>
    <w:rsid w:val="00CF0206"/>
    <w:rsid w:val="00CF0706"/>
    <w:rsid w:val="00CF0BD9"/>
    <w:rsid w:val="00CF1778"/>
    <w:rsid w:val="00CF3020"/>
    <w:rsid w:val="00CF3278"/>
    <w:rsid w:val="00CF346F"/>
    <w:rsid w:val="00CF3A3C"/>
    <w:rsid w:val="00CF4175"/>
    <w:rsid w:val="00CF4245"/>
    <w:rsid w:val="00CF4297"/>
    <w:rsid w:val="00CF45DD"/>
    <w:rsid w:val="00CF4BEE"/>
    <w:rsid w:val="00CF4D45"/>
    <w:rsid w:val="00CF51F4"/>
    <w:rsid w:val="00CF54B4"/>
    <w:rsid w:val="00CF58FE"/>
    <w:rsid w:val="00CF5D42"/>
    <w:rsid w:val="00CF5DCC"/>
    <w:rsid w:val="00CF5F17"/>
    <w:rsid w:val="00CF6286"/>
    <w:rsid w:val="00CF62B7"/>
    <w:rsid w:val="00CF6A35"/>
    <w:rsid w:val="00CF6A86"/>
    <w:rsid w:val="00CF7BB2"/>
    <w:rsid w:val="00CF7DA3"/>
    <w:rsid w:val="00D009C0"/>
    <w:rsid w:val="00D00FD6"/>
    <w:rsid w:val="00D015A5"/>
    <w:rsid w:val="00D01FA6"/>
    <w:rsid w:val="00D0206E"/>
    <w:rsid w:val="00D0210F"/>
    <w:rsid w:val="00D02608"/>
    <w:rsid w:val="00D02C69"/>
    <w:rsid w:val="00D02D95"/>
    <w:rsid w:val="00D02F55"/>
    <w:rsid w:val="00D0304D"/>
    <w:rsid w:val="00D03FC6"/>
    <w:rsid w:val="00D040D3"/>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08EE"/>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37812"/>
    <w:rsid w:val="00D402CC"/>
    <w:rsid w:val="00D407E4"/>
    <w:rsid w:val="00D409EB"/>
    <w:rsid w:val="00D40A74"/>
    <w:rsid w:val="00D40CC2"/>
    <w:rsid w:val="00D40D70"/>
    <w:rsid w:val="00D41724"/>
    <w:rsid w:val="00D42208"/>
    <w:rsid w:val="00D42BBE"/>
    <w:rsid w:val="00D437EF"/>
    <w:rsid w:val="00D43D10"/>
    <w:rsid w:val="00D43EC5"/>
    <w:rsid w:val="00D45815"/>
    <w:rsid w:val="00D45E0D"/>
    <w:rsid w:val="00D45FE2"/>
    <w:rsid w:val="00D46335"/>
    <w:rsid w:val="00D4671B"/>
    <w:rsid w:val="00D4710B"/>
    <w:rsid w:val="00D47E5F"/>
    <w:rsid w:val="00D50585"/>
    <w:rsid w:val="00D51784"/>
    <w:rsid w:val="00D517A7"/>
    <w:rsid w:val="00D5184A"/>
    <w:rsid w:val="00D51E2C"/>
    <w:rsid w:val="00D524D5"/>
    <w:rsid w:val="00D52CB8"/>
    <w:rsid w:val="00D531B1"/>
    <w:rsid w:val="00D53546"/>
    <w:rsid w:val="00D538E3"/>
    <w:rsid w:val="00D539F2"/>
    <w:rsid w:val="00D53BEF"/>
    <w:rsid w:val="00D53CFA"/>
    <w:rsid w:val="00D54A88"/>
    <w:rsid w:val="00D54D10"/>
    <w:rsid w:val="00D54DD2"/>
    <w:rsid w:val="00D55048"/>
    <w:rsid w:val="00D55470"/>
    <w:rsid w:val="00D561F6"/>
    <w:rsid w:val="00D56211"/>
    <w:rsid w:val="00D56B9A"/>
    <w:rsid w:val="00D570AD"/>
    <w:rsid w:val="00D57128"/>
    <w:rsid w:val="00D5772F"/>
    <w:rsid w:val="00D57DDF"/>
    <w:rsid w:val="00D604F8"/>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B5"/>
    <w:rsid w:val="00D71DCF"/>
    <w:rsid w:val="00D725F5"/>
    <w:rsid w:val="00D7293C"/>
    <w:rsid w:val="00D72CD7"/>
    <w:rsid w:val="00D72DAB"/>
    <w:rsid w:val="00D7341C"/>
    <w:rsid w:val="00D739C2"/>
    <w:rsid w:val="00D741BC"/>
    <w:rsid w:val="00D7477B"/>
    <w:rsid w:val="00D7487A"/>
    <w:rsid w:val="00D74AE4"/>
    <w:rsid w:val="00D7555B"/>
    <w:rsid w:val="00D760A0"/>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B49"/>
    <w:rsid w:val="00D87DF9"/>
    <w:rsid w:val="00D87E90"/>
    <w:rsid w:val="00D87F1F"/>
    <w:rsid w:val="00D90EB8"/>
    <w:rsid w:val="00D9145B"/>
    <w:rsid w:val="00D91826"/>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6F3A"/>
    <w:rsid w:val="00D9747C"/>
    <w:rsid w:val="00D97567"/>
    <w:rsid w:val="00D97794"/>
    <w:rsid w:val="00D97AA7"/>
    <w:rsid w:val="00D97BBC"/>
    <w:rsid w:val="00D97F67"/>
    <w:rsid w:val="00DA0443"/>
    <w:rsid w:val="00DA0665"/>
    <w:rsid w:val="00DA0696"/>
    <w:rsid w:val="00DA0AC9"/>
    <w:rsid w:val="00DA0C39"/>
    <w:rsid w:val="00DA12CE"/>
    <w:rsid w:val="00DA1783"/>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82B"/>
    <w:rsid w:val="00DB1CCB"/>
    <w:rsid w:val="00DB226E"/>
    <w:rsid w:val="00DB25B6"/>
    <w:rsid w:val="00DB2660"/>
    <w:rsid w:val="00DB2A3E"/>
    <w:rsid w:val="00DB2D54"/>
    <w:rsid w:val="00DB2EDD"/>
    <w:rsid w:val="00DB3C19"/>
    <w:rsid w:val="00DB3CB1"/>
    <w:rsid w:val="00DB3D1C"/>
    <w:rsid w:val="00DB3D80"/>
    <w:rsid w:val="00DB41F2"/>
    <w:rsid w:val="00DB4619"/>
    <w:rsid w:val="00DB5046"/>
    <w:rsid w:val="00DB506A"/>
    <w:rsid w:val="00DB5112"/>
    <w:rsid w:val="00DB534F"/>
    <w:rsid w:val="00DB63E7"/>
    <w:rsid w:val="00DB675D"/>
    <w:rsid w:val="00DB7D08"/>
    <w:rsid w:val="00DC08E1"/>
    <w:rsid w:val="00DC13B6"/>
    <w:rsid w:val="00DC1556"/>
    <w:rsid w:val="00DC16A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2E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310"/>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2A5"/>
    <w:rsid w:val="00E01535"/>
    <w:rsid w:val="00E02406"/>
    <w:rsid w:val="00E029A7"/>
    <w:rsid w:val="00E02C6A"/>
    <w:rsid w:val="00E02DD0"/>
    <w:rsid w:val="00E0334E"/>
    <w:rsid w:val="00E03447"/>
    <w:rsid w:val="00E038CC"/>
    <w:rsid w:val="00E03FE1"/>
    <w:rsid w:val="00E04BF5"/>
    <w:rsid w:val="00E05291"/>
    <w:rsid w:val="00E05305"/>
    <w:rsid w:val="00E0568A"/>
    <w:rsid w:val="00E0581D"/>
    <w:rsid w:val="00E05826"/>
    <w:rsid w:val="00E05CB2"/>
    <w:rsid w:val="00E0616D"/>
    <w:rsid w:val="00E06262"/>
    <w:rsid w:val="00E06A21"/>
    <w:rsid w:val="00E06A34"/>
    <w:rsid w:val="00E06BFB"/>
    <w:rsid w:val="00E06F07"/>
    <w:rsid w:val="00E075F1"/>
    <w:rsid w:val="00E07835"/>
    <w:rsid w:val="00E079AF"/>
    <w:rsid w:val="00E07AC8"/>
    <w:rsid w:val="00E07B64"/>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0D48"/>
    <w:rsid w:val="00E21E66"/>
    <w:rsid w:val="00E22302"/>
    <w:rsid w:val="00E22587"/>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EAC"/>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AC8"/>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1C54"/>
    <w:rsid w:val="00E5234E"/>
    <w:rsid w:val="00E52ADD"/>
    <w:rsid w:val="00E53ADF"/>
    <w:rsid w:val="00E53BCD"/>
    <w:rsid w:val="00E5409A"/>
    <w:rsid w:val="00E54D85"/>
    <w:rsid w:val="00E56B40"/>
    <w:rsid w:val="00E56CE6"/>
    <w:rsid w:val="00E5717B"/>
    <w:rsid w:val="00E571CA"/>
    <w:rsid w:val="00E578E2"/>
    <w:rsid w:val="00E5799B"/>
    <w:rsid w:val="00E60556"/>
    <w:rsid w:val="00E60F93"/>
    <w:rsid w:val="00E6165E"/>
    <w:rsid w:val="00E61AEC"/>
    <w:rsid w:val="00E61BCF"/>
    <w:rsid w:val="00E62111"/>
    <w:rsid w:val="00E62624"/>
    <w:rsid w:val="00E63654"/>
    <w:rsid w:val="00E63D14"/>
    <w:rsid w:val="00E64905"/>
    <w:rsid w:val="00E64A11"/>
    <w:rsid w:val="00E64CC9"/>
    <w:rsid w:val="00E64D2A"/>
    <w:rsid w:val="00E64DCE"/>
    <w:rsid w:val="00E654A3"/>
    <w:rsid w:val="00E65800"/>
    <w:rsid w:val="00E65977"/>
    <w:rsid w:val="00E65D1E"/>
    <w:rsid w:val="00E661E7"/>
    <w:rsid w:val="00E66782"/>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6EF6"/>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635"/>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030"/>
    <w:rsid w:val="00EA329B"/>
    <w:rsid w:val="00EA3FA2"/>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9DC"/>
    <w:rsid w:val="00EB7EF0"/>
    <w:rsid w:val="00EB7EF1"/>
    <w:rsid w:val="00EC033D"/>
    <w:rsid w:val="00EC092D"/>
    <w:rsid w:val="00EC096C"/>
    <w:rsid w:val="00EC0B24"/>
    <w:rsid w:val="00EC1597"/>
    <w:rsid w:val="00EC245D"/>
    <w:rsid w:val="00EC288D"/>
    <w:rsid w:val="00EC2893"/>
    <w:rsid w:val="00EC2B7F"/>
    <w:rsid w:val="00EC32EA"/>
    <w:rsid w:val="00EC36FE"/>
    <w:rsid w:val="00EC3CB6"/>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3C5D"/>
    <w:rsid w:val="00EE47B3"/>
    <w:rsid w:val="00EE4D70"/>
    <w:rsid w:val="00EE4FF5"/>
    <w:rsid w:val="00EE521D"/>
    <w:rsid w:val="00EE59CC"/>
    <w:rsid w:val="00EE6450"/>
    <w:rsid w:val="00EE64AC"/>
    <w:rsid w:val="00EE6632"/>
    <w:rsid w:val="00EE6B64"/>
    <w:rsid w:val="00EE75D4"/>
    <w:rsid w:val="00EE7E53"/>
    <w:rsid w:val="00EF05F4"/>
    <w:rsid w:val="00EF080D"/>
    <w:rsid w:val="00EF08B9"/>
    <w:rsid w:val="00EF140E"/>
    <w:rsid w:val="00EF1AD9"/>
    <w:rsid w:val="00EF1B03"/>
    <w:rsid w:val="00EF2922"/>
    <w:rsid w:val="00EF2C83"/>
    <w:rsid w:val="00EF2DB4"/>
    <w:rsid w:val="00EF2E32"/>
    <w:rsid w:val="00EF2E5D"/>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353"/>
    <w:rsid w:val="00F048AE"/>
    <w:rsid w:val="00F04EF2"/>
    <w:rsid w:val="00F05631"/>
    <w:rsid w:val="00F05929"/>
    <w:rsid w:val="00F05E1D"/>
    <w:rsid w:val="00F0617F"/>
    <w:rsid w:val="00F064D6"/>
    <w:rsid w:val="00F0680F"/>
    <w:rsid w:val="00F06D2E"/>
    <w:rsid w:val="00F0769A"/>
    <w:rsid w:val="00F07FCB"/>
    <w:rsid w:val="00F106C7"/>
    <w:rsid w:val="00F10911"/>
    <w:rsid w:val="00F116FC"/>
    <w:rsid w:val="00F117C2"/>
    <w:rsid w:val="00F11BAD"/>
    <w:rsid w:val="00F121AE"/>
    <w:rsid w:val="00F12536"/>
    <w:rsid w:val="00F12A72"/>
    <w:rsid w:val="00F12BFC"/>
    <w:rsid w:val="00F12CCF"/>
    <w:rsid w:val="00F12D62"/>
    <w:rsid w:val="00F133FD"/>
    <w:rsid w:val="00F135CD"/>
    <w:rsid w:val="00F13794"/>
    <w:rsid w:val="00F142C3"/>
    <w:rsid w:val="00F14B21"/>
    <w:rsid w:val="00F14B47"/>
    <w:rsid w:val="00F14EA6"/>
    <w:rsid w:val="00F14F09"/>
    <w:rsid w:val="00F15382"/>
    <w:rsid w:val="00F15607"/>
    <w:rsid w:val="00F1589C"/>
    <w:rsid w:val="00F15DFC"/>
    <w:rsid w:val="00F161C4"/>
    <w:rsid w:val="00F1678E"/>
    <w:rsid w:val="00F16871"/>
    <w:rsid w:val="00F16D8A"/>
    <w:rsid w:val="00F16E67"/>
    <w:rsid w:val="00F17078"/>
    <w:rsid w:val="00F17081"/>
    <w:rsid w:val="00F17568"/>
    <w:rsid w:val="00F175AC"/>
    <w:rsid w:val="00F20D23"/>
    <w:rsid w:val="00F212BC"/>
    <w:rsid w:val="00F21701"/>
    <w:rsid w:val="00F21BD1"/>
    <w:rsid w:val="00F220F0"/>
    <w:rsid w:val="00F22FAF"/>
    <w:rsid w:val="00F2342D"/>
    <w:rsid w:val="00F239E2"/>
    <w:rsid w:val="00F243E5"/>
    <w:rsid w:val="00F244FA"/>
    <w:rsid w:val="00F250E5"/>
    <w:rsid w:val="00F255FB"/>
    <w:rsid w:val="00F258D4"/>
    <w:rsid w:val="00F25D4F"/>
    <w:rsid w:val="00F262EB"/>
    <w:rsid w:val="00F263F0"/>
    <w:rsid w:val="00F26E98"/>
    <w:rsid w:val="00F27532"/>
    <w:rsid w:val="00F30735"/>
    <w:rsid w:val="00F31664"/>
    <w:rsid w:val="00F31719"/>
    <w:rsid w:val="00F31CD7"/>
    <w:rsid w:val="00F32D4C"/>
    <w:rsid w:val="00F33144"/>
    <w:rsid w:val="00F3336D"/>
    <w:rsid w:val="00F33891"/>
    <w:rsid w:val="00F340C4"/>
    <w:rsid w:val="00F348AD"/>
    <w:rsid w:val="00F34BD3"/>
    <w:rsid w:val="00F35301"/>
    <w:rsid w:val="00F3542B"/>
    <w:rsid w:val="00F3573D"/>
    <w:rsid w:val="00F359B0"/>
    <w:rsid w:val="00F36343"/>
    <w:rsid w:val="00F3676B"/>
    <w:rsid w:val="00F36EA1"/>
    <w:rsid w:val="00F3722E"/>
    <w:rsid w:val="00F37439"/>
    <w:rsid w:val="00F37AB7"/>
    <w:rsid w:val="00F37BFA"/>
    <w:rsid w:val="00F40326"/>
    <w:rsid w:val="00F40528"/>
    <w:rsid w:val="00F40C4A"/>
    <w:rsid w:val="00F40FD2"/>
    <w:rsid w:val="00F41513"/>
    <w:rsid w:val="00F41AE7"/>
    <w:rsid w:val="00F41B42"/>
    <w:rsid w:val="00F42031"/>
    <w:rsid w:val="00F42509"/>
    <w:rsid w:val="00F42555"/>
    <w:rsid w:val="00F4294A"/>
    <w:rsid w:val="00F42EE4"/>
    <w:rsid w:val="00F42EE8"/>
    <w:rsid w:val="00F44123"/>
    <w:rsid w:val="00F443A2"/>
    <w:rsid w:val="00F443D3"/>
    <w:rsid w:val="00F44565"/>
    <w:rsid w:val="00F450B4"/>
    <w:rsid w:val="00F45760"/>
    <w:rsid w:val="00F45A5F"/>
    <w:rsid w:val="00F45C0A"/>
    <w:rsid w:val="00F45C2B"/>
    <w:rsid w:val="00F462E1"/>
    <w:rsid w:val="00F46408"/>
    <w:rsid w:val="00F46454"/>
    <w:rsid w:val="00F465AB"/>
    <w:rsid w:val="00F4672C"/>
    <w:rsid w:val="00F46829"/>
    <w:rsid w:val="00F469D4"/>
    <w:rsid w:val="00F47A38"/>
    <w:rsid w:val="00F47CC6"/>
    <w:rsid w:val="00F47F34"/>
    <w:rsid w:val="00F504BE"/>
    <w:rsid w:val="00F508DD"/>
    <w:rsid w:val="00F50CC1"/>
    <w:rsid w:val="00F51B4B"/>
    <w:rsid w:val="00F5238B"/>
    <w:rsid w:val="00F52808"/>
    <w:rsid w:val="00F53103"/>
    <w:rsid w:val="00F53AB5"/>
    <w:rsid w:val="00F53F40"/>
    <w:rsid w:val="00F5419F"/>
    <w:rsid w:val="00F542CE"/>
    <w:rsid w:val="00F549BC"/>
    <w:rsid w:val="00F54A26"/>
    <w:rsid w:val="00F555C1"/>
    <w:rsid w:val="00F555F1"/>
    <w:rsid w:val="00F565B0"/>
    <w:rsid w:val="00F57D76"/>
    <w:rsid w:val="00F600CB"/>
    <w:rsid w:val="00F602AC"/>
    <w:rsid w:val="00F60717"/>
    <w:rsid w:val="00F60A5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62B"/>
    <w:rsid w:val="00F929BC"/>
    <w:rsid w:val="00F92F98"/>
    <w:rsid w:val="00F930A6"/>
    <w:rsid w:val="00F9333C"/>
    <w:rsid w:val="00F93948"/>
    <w:rsid w:val="00F93D1E"/>
    <w:rsid w:val="00F94805"/>
    <w:rsid w:val="00F9492D"/>
    <w:rsid w:val="00F9513B"/>
    <w:rsid w:val="00F9531F"/>
    <w:rsid w:val="00F955D0"/>
    <w:rsid w:val="00F95C7E"/>
    <w:rsid w:val="00F96043"/>
    <w:rsid w:val="00F960F4"/>
    <w:rsid w:val="00F961FE"/>
    <w:rsid w:val="00F9624B"/>
    <w:rsid w:val="00F966D2"/>
    <w:rsid w:val="00F96C8D"/>
    <w:rsid w:val="00F96DC1"/>
    <w:rsid w:val="00F979C1"/>
    <w:rsid w:val="00F97FBB"/>
    <w:rsid w:val="00FA0A88"/>
    <w:rsid w:val="00FA0BE2"/>
    <w:rsid w:val="00FA10C8"/>
    <w:rsid w:val="00FA1AD8"/>
    <w:rsid w:val="00FA29B1"/>
    <w:rsid w:val="00FA2A58"/>
    <w:rsid w:val="00FA2C43"/>
    <w:rsid w:val="00FA2DC9"/>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27BA"/>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890"/>
    <w:rsid w:val="00FB7FFD"/>
    <w:rsid w:val="00FC003B"/>
    <w:rsid w:val="00FC0130"/>
    <w:rsid w:val="00FC0BAA"/>
    <w:rsid w:val="00FC1115"/>
    <w:rsid w:val="00FC1EC1"/>
    <w:rsid w:val="00FC2050"/>
    <w:rsid w:val="00FC213C"/>
    <w:rsid w:val="00FC2D68"/>
    <w:rsid w:val="00FC319C"/>
    <w:rsid w:val="00FC39CB"/>
    <w:rsid w:val="00FC3F31"/>
    <w:rsid w:val="00FC4224"/>
    <w:rsid w:val="00FC434E"/>
    <w:rsid w:val="00FC5E10"/>
    <w:rsid w:val="00FC5E33"/>
    <w:rsid w:val="00FC605B"/>
    <w:rsid w:val="00FC656A"/>
    <w:rsid w:val="00FC65E9"/>
    <w:rsid w:val="00FC66A8"/>
    <w:rsid w:val="00FC6AD8"/>
    <w:rsid w:val="00FC7E20"/>
    <w:rsid w:val="00FD0722"/>
    <w:rsid w:val="00FD0BCD"/>
    <w:rsid w:val="00FD1288"/>
    <w:rsid w:val="00FD1F76"/>
    <w:rsid w:val="00FD2666"/>
    <w:rsid w:val="00FD2C3F"/>
    <w:rsid w:val="00FD30A3"/>
    <w:rsid w:val="00FD30C6"/>
    <w:rsid w:val="00FD32C6"/>
    <w:rsid w:val="00FD354C"/>
    <w:rsid w:val="00FD3706"/>
    <w:rsid w:val="00FD38E2"/>
    <w:rsid w:val="00FD4385"/>
    <w:rsid w:val="00FD4CF8"/>
    <w:rsid w:val="00FD52A0"/>
    <w:rsid w:val="00FD583D"/>
    <w:rsid w:val="00FD5DF7"/>
    <w:rsid w:val="00FD6A00"/>
    <w:rsid w:val="00FD6AD9"/>
    <w:rsid w:val="00FD6E18"/>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4DF9"/>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500"/>
    <w:rsid w:val="00FF3963"/>
    <w:rsid w:val="00FF3AFF"/>
    <w:rsid w:val="00FF3ECC"/>
    <w:rsid w:val="00FF41F9"/>
    <w:rsid w:val="00FF4206"/>
    <w:rsid w:val="00FF42F2"/>
    <w:rsid w:val="00FF4667"/>
    <w:rsid w:val="00FF4C2D"/>
    <w:rsid w:val="00FF4D91"/>
    <w:rsid w:val="00FF50CF"/>
    <w:rsid w:val="00FF5241"/>
    <w:rsid w:val="00FF532B"/>
    <w:rsid w:val="00FF53E2"/>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143E39"/>
  <w15:docId w15:val="{BE57985C-1546-41AB-AEE5-93DF32780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Pr>
    <w:tcPr>
      <w:shd w:val="clear" w:color="auto" w:fill="E2F3FA" w:themeFill="accent1" w:themeFillTint="33"/>
    </w:tcPr>
    <w:tblStylePr w:type="firstRow">
      <w:rPr>
        <w:b/>
        <w:bCs/>
      </w:rPr>
      <w:tblPr/>
      <w:tcPr>
        <w:shd w:val="clear" w:color="auto" w:fill="C6E7F5" w:themeFill="accent1" w:themeFillTint="66"/>
      </w:tcPr>
    </w:tblStylePr>
    <w:tblStylePr w:type="lastRow">
      <w:rPr>
        <w:b/>
        <w:bCs/>
        <w:color w:val="232222" w:themeColor="text1"/>
      </w:rPr>
      <w:tblPr/>
      <w:tcPr>
        <w:shd w:val="clear" w:color="auto" w:fill="C6E7F5" w:themeFill="accent1" w:themeFillTint="66"/>
      </w:tcPr>
    </w:tblStylePr>
    <w:tblStylePr w:type="firstCol">
      <w:rPr>
        <w:color w:val="FFFFFF" w:themeColor="background1"/>
      </w:rPr>
      <w:tblPr/>
      <w:tcPr>
        <w:shd w:val="clear" w:color="auto" w:fill="26A6DC" w:themeFill="accent1" w:themeFillShade="BF"/>
      </w:tcPr>
    </w:tblStylePr>
    <w:tblStylePr w:type="lastCol">
      <w:rPr>
        <w:color w:val="FFFFFF" w:themeColor="background1"/>
      </w:rPr>
      <w:tblPr/>
      <w:tcPr>
        <w:shd w:val="clear" w:color="auto" w:fill="26A6DC" w:themeFill="accent1" w:themeFillShade="BF"/>
      </w:tcPr>
    </w:tblStylePr>
    <w:tblStylePr w:type="band1Vert">
      <w:tblPr/>
      <w:tcPr>
        <w:shd w:val="clear" w:color="auto" w:fill="B8E2F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Pr>
    <w:tcPr>
      <w:shd w:val="clear" w:color="auto" w:fill="E4F6CD" w:themeFill="accent2" w:themeFillTint="33"/>
    </w:tcPr>
    <w:tblStylePr w:type="firstRow">
      <w:rPr>
        <w:b/>
        <w:bCs/>
      </w:rPr>
      <w:tblPr/>
      <w:tcPr>
        <w:shd w:val="clear" w:color="auto" w:fill="CAEE9C" w:themeFill="accent2" w:themeFillTint="66"/>
      </w:tcPr>
    </w:tblStylePr>
    <w:tblStylePr w:type="lastRow">
      <w:rPr>
        <w:b/>
        <w:bCs/>
        <w:color w:val="232222" w:themeColor="text1"/>
      </w:rPr>
      <w:tblPr/>
      <w:tcPr>
        <w:shd w:val="clear" w:color="auto" w:fill="CAEE9C" w:themeFill="accent2" w:themeFillTint="66"/>
      </w:tcPr>
    </w:tblStylePr>
    <w:tblStylePr w:type="firstCol">
      <w:rPr>
        <w:color w:val="FFFFFF" w:themeColor="background1"/>
      </w:rPr>
      <w:tblPr/>
      <w:tcPr>
        <w:shd w:val="clear" w:color="auto" w:fill="598E18" w:themeFill="accent2" w:themeFillShade="BF"/>
      </w:tcPr>
    </w:tblStylePr>
    <w:tblStylePr w:type="lastCol">
      <w:rPr>
        <w:color w:val="FFFFFF" w:themeColor="background1"/>
      </w:rPr>
      <w:tblPr/>
      <w:tcPr>
        <w:shd w:val="clear" w:color="auto" w:fill="598E18" w:themeFill="accent2" w:themeFillShade="BF"/>
      </w:tcPr>
    </w:tblStylePr>
    <w:tblStylePr w:type="band1Vert">
      <w:tblPr/>
      <w:tcPr>
        <w:shd w:val="clear" w:color="auto" w:fill="BCEA8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Pr>
    <w:tcPr>
      <w:shd w:val="clear" w:color="auto" w:fill="EDF7FC" w:themeFill="accent5" w:themeFillTint="33"/>
    </w:tcPr>
    <w:tblStylePr w:type="firstRow">
      <w:rPr>
        <w:b/>
        <w:bCs/>
      </w:rPr>
      <w:tblPr/>
      <w:tcPr>
        <w:shd w:val="clear" w:color="auto" w:fill="DCF0F9" w:themeFill="accent5" w:themeFillTint="66"/>
      </w:tcPr>
    </w:tblStylePr>
    <w:tblStylePr w:type="lastRow">
      <w:rPr>
        <w:b/>
        <w:bCs/>
        <w:color w:val="232222" w:themeColor="text1"/>
      </w:rPr>
      <w:tblPr/>
      <w:tcPr>
        <w:shd w:val="clear" w:color="auto" w:fill="DCF0F9" w:themeFill="accent5" w:themeFillTint="66"/>
      </w:tcPr>
    </w:tblStylePr>
    <w:tblStylePr w:type="firstCol">
      <w:rPr>
        <w:color w:val="FFFFFF" w:themeColor="background1"/>
      </w:rPr>
      <w:tblPr/>
      <w:tcPr>
        <w:shd w:val="clear" w:color="auto" w:fill="51B7E2" w:themeFill="accent5" w:themeFillShade="BF"/>
      </w:tcPr>
    </w:tblStylePr>
    <w:tblStylePr w:type="lastCol">
      <w:rPr>
        <w:color w:val="FFFFFF" w:themeColor="background1"/>
      </w:rPr>
      <w:tblPr/>
      <w:tcPr>
        <w:shd w:val="clear" w:color="auto" w:fill="51B7E2" w:themeFill="accent5" w:themeFillShade="BF"/>
      </w:tcPr>
    </w:tblStylePr>
    <w:tblStylePr w:type="band1Vert">
      <w:tblPr/>
      <w:tcPr>
        <w:shd w:val="clear" w:color="auto" w:fill="D4EDF8"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Pr>
    <w:tcPr>
      <w:shd w:val="clear" w:color="auto" w:fill="EEF7E4" w:themeFill="accent6" w:themeFillTint="33"/>
    </w:tcPr>
    <w:tblStylePr w:type="firstRow">
      <w:rPr>
        <w:b/>
        <w:bCs/>
      </w:rPr>
      <w:tblPr/>
      <w:tcPr>
        <w:shd w:val="clear" w:color="auto" w:fill="DEEFC9" w:themeFill="accent6" w:themeFillTint="66"/>
      </w:tcPr>
    </w:tblStylePr>
    <w:tblStylePr w:type="lastRow">
      <w:rPr>
        <w:b/>
        <w:bCs/>
        <w:color w:val="232222" w:themeColor="text1"/>
      </w:rPr>
      <w:tblPr/>
      <w:tcPr>
        <w:shd w:val="clear" w:color="auto" w:fill="DEEFC9" w:themeFill="accent6" w:themeFillTint="66"/>
      </w:tcPr>
    </w:tblStylePr>
    <w:tblStylePr w:type="firstCol">
      <w:rPr>
        <w:color w:val="FFFFFF" w:themeColor="background1"/>
      </w:rPr>
      <w:tblPr/>
      <w:tcPr>
        <w:shd w:val="clear" w:color="auto" w:fill="86C339" w:themeFill="accent6" w:themeFillShade="BF"/>
      </w:tcPr>
    </w:tblStylePr>
    <w:tblStylePr w:type="lastCol">
      <w:rPr>
        <w:color w:val="FFFFFF" w:themeColor="background1"/>
      </w:rPr>
      <w:tblPr/>
      <w:tcPr>
        <w:shd w:val="clear" w:color="auto" w:fill="86C339" w:themeFill="accent6" w:themeFillShade="BF"/>
      </w:tcPr>
    </w:tblStylePr>
    <w:tblStylePr w:type="band1Vert">
      <w:tblPr/>
      <w:tcPr>
        <w:shd w:val="clear" w:color="auto" w:fill="D6EBBC"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0F9FC" w:themeFill="accent1"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1" w:themeFillTint="3F"/>
      </w:tcPr>
    </w:tblStylePr>
    <w:tblStylePr w:type="band1Horz">
      <w:tblPr/>
      <w:tcPr>
        <w:shd w:val="clear" w:color="auto" w:fill="E2F3FA"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1FBE6" w:themeFill="accent2" w:themeFillTint="19"/>
    </w:tcPr>
    <w:tblStylePr w:type="firstRow">
      <w:rPr>
        <w:b/>
        <w:bCs/>
        <w:color w:val="FFFFFF" w:themeColor="background1"/>
      </w:rPr>
      <w:tblPr/>
      <w:tcPr>
        <w:tcBorders>
          <w:bottom w:val="single" w:sz="12" w:space="0" w:color="FFFFFF" w:themeColor="background1"/>
        </w:tcBorders>
        <w:shd w:val="clear" w:color="auto" w:fill="5F9719" w:themeFill="accent2" w:themeFillShade="CC"/>
      </w:tcPr>
    </w:tblStylePr>
    <w:tblStylePr w:type="lastRow">
      <w:rPr>
        <w:b/>
        <w:bCs/>
        <w:color w:val="5F9719"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2" w:themeFillTint="3F"/>
      </w:tcPr>
    </w:tblStylePr>
    <w:tblStylePr w:type="band1Horz">
      <w:tblPr/>
      <w:tcPr>
        <w:shd w:val="clear" w:color="auto" w:fill="E4F6CD"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BFD" w:themeFill="accent5" w:themeFillTint="19"/>
    </w:tcPr>
    <w:tblStylePr w:type="firstRow">
      <w:rPr>
        <w:b/>
        <w:bCs/>
        <w:color w:val="FFFFFF" w:themeColor="background1"/>
      </w:rPr>
      <w:tblPr/>
      <w:tcPr>
        <w:tcBorders>
          <w:bottom w:val="single" w:sz="12" w:space="0" w:color="FFFFFF" w:themeColor="background1"/>
        </w:tcBorders>
        <w:shd w:val="clear" w:color="auto" w:fill="8EC844" w:themeFill="accent6" w:themeFillShade="CC"/>
      </w:tcPr>
    </w:tblStylePr>
    <w:tblStylePr w:type="lastRow">
      <w:rPr>
        <w:b/>
        <w:bCs/>
        <w:color w:val="8EC844"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6FB" w:themeFill="accent5" w:themeFillTint="3F"/>
      </w:tcPr>
    </w:tblStylePr>
    <w:tblStylePr w:type="band1Horz">
      <w:tblPr/>
      <w:tcPr>
        <w:shd w:val="clear" w:color="auto" w:fill="EDF7FC"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BF1" w:themeFill="accent6" w:themeFillTint="19"/>
    </w:tcPr>
    <w:tblStylePr w:type="firstRow">
      <w:rPr>
        <w:b/>
        <w:bCs/>
        <w:color w:val="FFFFFF" w:themeColor="background1"/>
      </w:rPr>
      <w:tblPr/>
      <w:tcPr>
        <w:tcBorders>
          <w:bottom w:val="single" w:sz="12" w:space="0" w:color="FFFFFF" w:themeColor="background1"/>
        </w:tcBorders>
        <w:shd w:val="clear" w:color="auto" w:fill="63BEE5" w:themeFill="accent5" w:themeFillShade="CC"/>
      </w:tcPr>
    </w:tblStylePr>
    <w:tblStylePr w:type="lastRow">
      <w:rPr>
        <w:b/>
        <w:bCs/>
        <w:color w:val="63BEE5"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5DD" w:themeFill="accent6" w:themeFillTint="3F"/>
      </w:tcPr>
    </w:tblStylePr>
    <w:tblStylePr w:type="band1Horz">
      <w:tblPr/>
      <w:tcPr>
        <w:shd w:val="clear" w:color="auto" w:fill="EEF7E4" w:themeFill="accent6" w:themeFillTint="33"/>
      </w:tcPr>
    </w:tblStylePr>
  </w:style>
  <w:style w:type="table" w:styleId="ColorfulShading">
    <w:name w:val="Colorful Shading"/>
    <w:basedOn w:val="TableNormal"/>
    <w:uiPriority w:val="71"/>
    <w:semiHidden/>
    <w:rsid w:val="0058629F"/>
    <w:tblPr>
      <w:tblStyleRowBandSize w:val="1"/>
      <w:tblStyleColBandSize w:val="1"/>
    </w:tblPr>
    <w:tcPr>
      <w:shd w:val="clear" w:color="auto" w:fill="E9E9E9" w:themeFill="tex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Pr>
    <w:tcPr>
      <w:shd w:val="clear" w:color="auto" w:fill="F0F9FC" w:themeFill="accent1"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1" w:themeFillShade="99"/>
      </w:tcPr>
    </w:tblStylePr>
    <w:tblStylePr w:type="firstCol">
      <w:rPr>
        <w:color w:val="FFFFFF" w:themeColor="background1"/>
      </w:rPr>
      <w:tblPr/>
      <w:tcPr>
        <w:tcBorders>
          <w:top w:val="nil"/>
          <w:left w:val="nil"/>
          <w:bottom w:val="nil"/>
          <w:right w:val="nil"/>
          <w:insideH w:val="single" w:sz="4" w:space="0" w:color="1D86B2" w:themeColor="accent1" w:themeShade="99"/>
          <w:insideV w:val="nil"/>
        </w:tcBorders>
        <w:shd w:val="clear" w:color="auto" w:fill="1D86B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1" w:themeFillShade="99"/>
      </w:tcPr>
    </w:tblStylePr>
    <w:tblStylePr w:type="band1Vert">
      <w:tblPr/>
      <w:tcPr>
        <w:shd w:val="clear" w:color="auto" w:fill="C6E7F5" w:themeFill="accent1" w:themeFillTint="66"/>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Pr>
    <w:tcPr>
      <w:shd w:val="clear" w:color="auto" w:fill="F1FBE6" w:themeFill="accent2" w:themeFillTint="19"/>
    </w:tcPr>
    <w:tblStylePr w:type="firstRow">
      <w:rPr>
        <w:b/>
        <w:bCs/>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2" w:themeFillShade="99"/>
      </w:tcPr>
    </w:tblStylePr>
    <w:tblStylePr w:type="firstCol">
      <w:rPr>
        <w:color w:val="FFFFFF" w:themeColor="background1"/>
      </w:rPr>
      <w:tblPr/>
      <w:tcPr>
        <w:tcBorders>
          <w:top w:val="nil"/>
          <w:left w:val="nil"/>
          <w:bottom w:val="nil"/>
          <w:right w:val="nil"/>
          <w:insideH w:val="single" w:sz="4" w:space="0" w:color="477113" w:themeColor="accent2" w:themeShade="99"/>
          <w:insideV w:val="nil"/>
        </w:tcBorders>
        <w:shd w:val="clear" w:color="auto" w:fill="4771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2" w:themeFillShade="99"/>
      </w:tcPr>
    </w:tblStylePr>
    <w:tblStylePr w:type="band1Vert">
      <w:tblPr/>
      <w:tcPr>
        <w:shd w:val="clear" w:color="auto" w:fill="CAEE9C" w:themeFill="accent2" w:themeFillTint="66"/>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style>
  <w:style w:type="table" w:styleId="ColorfulShading-Accent4">
    <w:name w:val="Colorful Shading Accent 4"/>
    <w:basedOn w:val="TableNormal"/>
    <w:uiPriority w:val="71"/>
    <w:semiHidden/>
    <w:rsid w:val="0058629F"/>
    <w:tblPr>
      <w:tblStyleRowBandSize w:val="1"/>
      <w:tblStyleColBandSize w:val="1"/>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Pr>
    <w:tcPr>
      <w:shd w:val="clear" w:color="auto" w:fill="F6FBFD" w:themeFill="accent5" w:themeFillTint="19"/>
    </w:tcPr>
    <w:tblStylePr w:type="firstRow">
      <w:rPr>
        <w:b/>
        <w:bCs/>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9ED3" w:themeFill="accent5" w:themeFillShade="99"/>
      </w:tcPr>
    </w:tblStylePr>
    <w:tblStylePr w:type="firstCol">
      <w:rPr>
        <w:color w:val="FFFFFF" w:themeColor="background1"/>
      </w:rPr>
      <w:tblPr/>
      <w:tcPr>
        <w:tcBorders>
          <w:top w:val="nil"/>
          <w:left w:val="nil"/>
          <w:bottom w:val="nil"/>
          <w:right w:val="nil"/>
          <w:insideH w:val="single" w:sz="4" w:space="0" w:color="239ED3" w:themeColor="accent5" w:themeShade="99"/>
          <w:insideV w:val="nil"/>
        </w:tcBorders>
        <w:shd w:val="clear" w:color="auto" w:fill="239ED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39ED3" w:themeFill="accent5" w:themeFillShade="99"/>
      </w:tcPr>
    </w:tblStylePr>
    <w:tblStylePr w:type="band1Vert">
      <w:tblPr/>
      <w:tcPr>
        <w:shd w:val="clear" w:color="auto" w:fill="DCF0F9" w:themeFill="accent5" w:themeFillTint="66"/>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Pr>
    <w:tcPr>
      <w:shd w:val="clear" w:color="auto" w:fill="F7FBF1" w:themeFill="accent6" w:themeFillTint="19"/>
    </w:tcPr>
    <w:tblStylePr w:type="firstRow">
      <w:rPr>
        <w:b/>
        <w:bCs/>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9C2D" w:themeFill="accent6" w:themeFillShade="99"/>
      </w:tcPr>
    </w:tblStylePr>
    <w:tblStylePr w:type="firstCol">
      <w:rPr>
        <w:color w:val="FFFFFF" w:themeColor="background1"/>
      </w:rPr>
      <w:tblPr/>
      <w:tcPr>
        <w:tcBorders>
          <w:top w:val="nil"/>
          <w:left w:val="nil"/>
          <w:bottom w:val="nil"/>
          <w:right w:val="nil"/>
          <w:insideH w:val="single" w:sz="4" w:space="0" w:color="6B9C2D" w:themeColor="accent6" w:themeShade="99"/>
          <w:insideV w:val="nil"/>
        </w:tcBorders>
        <w:shd w:val="clear" w:color="auto" w:fill="6B9C2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B9C2D" w:themeFill="accent6" w:themeFillShade="99"/>
      </w:tcPr>
    </w:tblStylePr>
    <w:tblStylePr w:type="band1Vert">
      <w:tblPr/>
      <w:tcPr>
        <w:shd w:val="clear" w:color="auto" w:fill="DEEFC9" w:themeFill="accent6" w:themeFillTint="66"/>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1C5E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1" w:themeFillShade="BF"/>
      </w:tcPr>
    </w:tblStylePr>
    <w:tblStylePr w:type="band1Vert">
      <w:tblPr/>
      <w:tcPr>
        <w:tcBorders>
          <w:top w:val="nil"/>
          <w:left w:val="nil"/>
          <w:bottom w:val="nil"/>
          <w:right w:val="nil"/>
          <w:insideH w:val="nil"/>
          <w:insideV w:val="nil"/>
        </w:tcBorders>
        <w:shd w:val="clear" w:color="auto" w:fill="26A6DC"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78BE2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2" w:themeFillShade="BF"/>
      </w:tcPr>
    </w:tblStylePr>
    <w:tblStylePr w:type="band1Vert">
      <w:tblPr/>
      <w:tcPr>
        <w:tcBorders>
          <w:top w:val="nil"/>
          <w:left w:val="nil"/>
          <w:bottom w:val="nil"/>
          <w:right w:val="nil"/>
          <w:insideH w:val="nil"/>
          <w:insideV w:val="nil"/>
        </w:tcBorders>
        <w:shd w:val="clear" w:color="auto" w:fill="598E18"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AADCF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D83A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1B7E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1B7E2" w:themeFill="accent5" w:themeFillShade="BF"/>
      </w:tcPr>
    </w:tblStylePr>
    <w:tblStylePr w:type="band1Vert">
      <w:tblPr/>
      <w:tcPr>
        <w:tcBorders>
          <w:top w:val="nil"/>
          <w:left w:val="nil"/>
          <w:bottom w:val="nil"/>
          <w:right w:val="nil"/>
          <w:insideH w:val="nil"/>
          <w:insideV w:val="nil"/>
        </w:tcBorders>
        <w:shd w:val="clear" w:color="auto" w:fill="51B7E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tcBorders>
        <w:top w:val="nil"/>
        <w:left w:val="nil"/>
        <w:bottom w:val="nil"/>
        <w:right w:val="nil"/>
      </w:tcBorders>
      <w:shd w:val="clear" w:color="auto" w:fill="AED87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9812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6C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6C339"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C6E7F5" w:themeColor="accent1" w:themeTint="66"/>
        <w:left w:val="single" w:sz="4" w:space="0" w:color="C6E7F5" w:themeColor="accent1" w:themeTint="66"/>
        <w:bottom w:val="single" w:sz="4" w:space="0" w:color="C6E7F5" w:themeColor="accent1" w:themeTint="66"/>
        <w:right w:val="single" w:sz="4" w:space="0" w:color="C6E7F5" w:themeColor="accent1" w:themeTint="66"/>
        <w:insideH w:val="single" w:sz="4" w:space="0" w:color="C6E7F5" w:themeColor="accent1" w:themeTint="66"/>
        <w:insideV w:val="single" w:sz="4" w:space="0" w:color="C6E7F5" w:themeColor="accent1" w:themeTint="66"/>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2" w:space="0" w:color="A9DCF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AEE9C" w:themeColor="accent2" w:themeTint="66"/>
        <w:left w:val="single" w:sz="4" w:space="0" w:color="CAEE9C" w:themeColor="accent2" w:themeTint="66"/>
        <w:bottom w:val="single" w:sz="4" w:space="0" w:color="CAEE9C" w:themeColor="accent2" w:themeTint="66"/>
        <w:right w:val="single" w:sz="4" w:space="0" w:color="CAEE9C" w:themeColor="accent2" w:themeTint="66"/>
        <w:insideH w:val="single" w:sz="4" w:space="0" w:color="CAEE9C" w:themeColor="accent2" w:themeTint="66"/>
        <w:insideV w:val="single" w:sz="4" w:space="0" w:color="CAEE9C" w:themeColor="accent2" w:themeTint="66"/>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2" w:space="0" w:color="AFE6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F0F9" w:themeColor="accent5" w:themeTint="66"/>
        <w:left w:val="single" w:sz="4" w:space="0" w:color="DCF0F9" w:themeColor="accent5" w:themeTint="66"/>
        <w:bottom w:val="single" w:sz="4" w:space="0" w:color="DCF0F9" w:themeColor="accent5" w:themeTint="66"/>
        <w:right w:val="single" w:sz="4" w:space="0" w:color="DCF0F9" w:themeColor="accent5" w:themeTint="66"/>
        <w:insideH w:val="single" w:sz="4" w:space="0" w:color="DCF0F9" w:themeColor="accent5" w:themeTint="66"/>
        <w:insideV w:val="single" w:sz="4" w:space="0" w:color="DCF0F9" w:themeColor="accent5" w:themeTint="66"/>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2" w:space="0" w:color="CBE9F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DEEFC9" w:themeColor="accent6" w:themeTint="66"/>
        <w:left w:val="single" w:sz="4" w:space="0" w:color="DEEFC9" w:themeColor="accent6" w:themeTint="66"/>
        <w:bottom w:val="single" w:sz="4" w:space="0" w:color="DEEFC9" w:themeColor="accent6" w:themeTint="66"/>
        <w:right w:val="single" w:sz="4" w:space="0" w:color="DEEFC9" w:themeColor="accent6" w:themeTint="66"/>
        <w:insideH w:val="single" w:sz="4" w:space="0" w:color="DEEFC9" w:themeColor="accent6" w:themeTint="66"/>
        <w:insideV w:val="single" w:sz="4" w:space="0" w:color="DEEFC9" w:themeColor="accent6" w:themeTint="66"/>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2" w:space="0" w:color="CEE7AE"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Pr>
    <w:tcPr>
      <w:shd w:val="clear" w:color="auto" w:fill="E2F3FA" w:themeFill="accent1" w:themeFillTint="33"/>
    </w:tcPr>
    <w:tblStylePr w:type="firstRow">
      <w:rPr>
        <w:b/>
        <w:bCs/>
      </w:rPr>
      <w:tblPr/>
      <w:tcPr>
        <w:tcBorders>
          <w:top w:val="nil"/>
          <w:bottom w:val="single" w:sz="12" w:space="0" w:color="A9DCF1" w:themeColor="accent1" w:themeTint="99"/>
          <w:insideH w:val="nil"/>
          <w:insideV w:val="nil"/>
        </w:tcBorders>
        <w:shd w:val="clear" w:color="auto" w:fill="FFFFFF" w:themeFill="background1"/>
      </w:tcPr>
    </w:tblStylePr>
    <w:tblStylePr w:type="lastRow">
      <w:rPr>
        <w:b/>
        <w:bCs/>
      </w:rPr>
      <w:tblPr/>
      <w:tcPr>
        <w:tcBorders>
          <w:top w:val="double" w:sz="2" w:space="0" w:color="A9DCF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F3FA" w:themeFill="accent1" w:themeFillTint="33"/>
      </w:tcPr>
    </w:tblStylePr>
  </w:style>
  <w:style w:type="table" w:styleId="GridTable2-Accent2">
    <w:name w:val="Grid Table 2 Accent 2"/>
    <w:basedOn w:val="TableNormal"/>
    <w:uiPriority w:val="47"/>
    <w:semiHidden/>
    <w:rsid w:val="0058629F"/>
    <w:tblPr>
      <w:tblStyleRowBandSize w:val="1"/>
      <w:tblStyleColBandSize w:val="1"/>
    </w:tblPr>
    <w:tcPr>
      <w:shd w:val="clear" w:color="auto" w:fill="E4F6CD" w:themeFill="accent2" w:themeFillTint="33"/>
    </w:tcPr>
    <w:tblStylePr w:type="firstRow">
      <w:rPr>
        <w:b/>
        <w:bCs/>
      </w:rPr>
      <w:tblPr/>
      <w:tcPr>
        <w:tcBorders>
          <w:top w:val="nil"/>
          <w:bottom w:val="single" w:sz="12" w:space="0" w:color="AFE66A" w:themeColor="accent2" w:themeTint="99"/>
          <w:insideH w:val="nil"/>
          <w:insideV w:val="nil"/>
        </w:tcBorders>
        <w:shd w:val="clear" w:color="auto" w:fill="FFFFFF" w:themeFill="background1"/>
      </w:tcPr>
    </w:tblStylePr>
    <w:tblStylePr w:type="lastRow">
      <w:rPr>
        <w:b/>
        <w:bCs/>
      </w:rPr>
      <w:tblPr/>
      <w:tcPr>
        <w:tcBorders>
          <w:top w:val="double" w:sz="2" w:space="0" w:color="AFE6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6CD" w:themeFill="accent2" w:themeFillTint="33"/>
      </w:tcPr>
    </w:tblStylePr>
  </w:style>
  <w:style w:type="table" w:styleId="GridTable2-Accent3">
    <w:name w:val="Grid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Pr>
    <w:tcPr>
      <w:shd w:val="clear" w:color="auto" w:fill="EDF7FC" w:themeFill="accent5" w:themeFillTint="33"/>
    </w:tcPr>
    <w:tblStylePr w:type="firstRow">
      <w:rPr>
        <w:b/>
        <w:bCs/>
      </w:rPr>
      <w:tblPr/>
      <w:tcPr>
        <w:tcBorders>
          <w:top w:val="nil"/>
          <w:bottom w:val="single" w:sz="12" w:space="0" w:color="CBE9F6" w:themeColor="accent5" w:themeTint="99"/>
          <w:insideH w:val="nil"/>
          <w:insideV w:val="nil"/>
        </w:tcBorders>
        <w:shd w:val="clear" w:color="auto" w:fill="FFFFFF" w:themeFill="background1"/>
      </w:tcPr>
    </w:tblStylePr>
    <w:tblStylePr w:type="lastRow">
      <w:rPr>
        <w:b/>
        <w:bCs/>
      </w:rPr>
      <w:tblPr/>
      <w:tcPr>
        <w:tcBorders>
          <w:top w:val="double" w:sz="2" w:space="0" w:color="CBE9F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7FC" w:themeFill="accent5" w:themeFillTint="33"/>
      </w:tcPr>
    </w:tblStylePr>
  </w:style>
  <w:style w:type="table" w:styleId="GridTable2-Accent6">
    <w:name w:val="Grid Table 2 Accent 6"/>
    <w:basedOn w:val="TableNormal"/>
    <w:uiPriority w:val="47"/>
    <w:semiHidden/>
    <w:rsid w:val="0058629F"/>
    <w:tblPr>
      <w:tblStyleRowBandSize w:val="1"/>
      <w:tblStyleColBandSize w:val="1"/>
    </w:tblPr>
    <w:tcPr>
      <w:shd w:val="clear" w:color="auto" w:fill="EEF7E4" w:themeFill="accent6" w:themeFillTint="33"/>
    </w:tcPr>
    <w:tblStylePr w:type="firstRow">
      <w:rPr>
        <w:b/>
        <w:bCs/>
      </w:rPr>
      <w:tblPr/>
      <w:tcPr>
        <w:tcBorders>
          <w:top w:val="nil"/>
          <w:bottom w:val="single" w:sz="12" w:space="0" w:color="CEE7AE" w:themeColor="accent6" w:themeTint="99"/>
          <w:insideH w:val="nil"/>
          <w:insideV w:val="nil"/>
        </w:tcBorders>
        <w:shd w:val="clear" w:color="auto" w:fill="FFFFFF" w:themeFill="background1"/>
      </w:tcPr>
    </w:tblStylePr>
    <w:tblStylePr w:type="lastRow">
      <w:rPr>
        <w:b/>
        <w:bCs/>
      </w:rPr>
      <w:tblPr/>
      <w:tcPr>
        <w:tcBorders>
          <w:top w:val="double" w:sz="2" w:space="0" w:color="CEE7A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7E4"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GridTable4">
    <w:name w:val="Grid Table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insideV w:val="nil"/>
        </w:tcBorders>
        <w:shd w:val="clear" w:color="auto" w:fill="71C5E8" w:themeFill="accent1"/>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4-Accent2">
    <w:name w:val="Grid Table 4 Accent 2"/>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insideV w:val="nil"/>
        </w:tcBorders>
        <w:shd w:val="clear" w:color="auto" w:fill="78BE20" w:themeFill="accent2"/>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4-Accent3">
    <w:name w:val="Grid Table 4 Accent 3"/>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insideV w:val="nil"/>
        </w:tcBorders>
        <w:shd w:val="clear" w:color="auto" w:fill="AADCF1" w:themeFill="accent5"/>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4-Accent6">
    <w:name w:val="Grid Table 4 Accent 6"/>
    <w:basedOn w:val="TableNormal"/>
    <w:uiPriority w:val="49"/>
    <w:semiHidden/>
    <w:rsid w:val="0058629F"/>
    <w:tblPr>
      <w:tblStyleRowBandSize w:val="1"/>
      <w:tblStyleColBandSize w:val="1"/>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insideV w:val="nil"/>
        </w:tcBorders>
        <w:shd w:val="clear" w:color="auto" w:fill="AED879" w:themeFill="accent6"/>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5Dark">
    <w:name w:val="Grid Table 5 Dark"/>
    <w:basedOn w:val="TableNormal"/>
    <w:uiPriority w:val="50"/>
    <w:semiHidden/>
    <w:rsid w:val="0058629F"/>
    <w:tblPr>
      <w:tblStyleRowBandSize w:val="1"/>
      <w:tblStyleColBandSize w:val="1"/>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Pr>
    <w:tcPr>
      <w:shd w:val="clear" w:color="auto" w:fill="E2F3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5E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5E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5E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5E8" w:themeFill="accent1"/>
      </w:tcPr>
    </w:tblStylePr>
    <w:tblStylePr w:type="band1Vert">
      <w:tblPr/>
      <w:tcPr>
        <w:shd w:val="clear" w:color="auto" w:fill="C6E7F5" w:themeFill="accent1" w:themeFillTint="66"/>
      </w:tcPr>
    </w:tblStylePr>
    <w:tblStylePr w:type="band1Horz">
      <w:tblPr/>
      <w:tcPr>
        <w:shd w:val="clear" w:color="auto" w:fill="C6E7F5"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Pr>
    <w:tcPr>
      <w:shd w:val="clear" w:color="auto" w:fill="E4F6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BE2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BE2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BE2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BE20" w:themeFill="accent2"/>
      </w:tcPr>
    </w:tblStylePr>
    <w:tblStylePr w:type="band1Vert">
      <w:tblPr/>
      <w:tcPr>
        <w:shd w:val="clear" w:color="auto" w:fill="CAEE9C" w:themeFill="accent2" w:themeFillTint="66"/>
      </w:tcPr>
    </w:tblStylePr>
    <w:tblStylePr w:type="band1Horz">
      <w:tblPr/>
      <w:tcPr>
        <w:shd w:val="clear" w:color="auto" w:fill="CAEE9C"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Pr>
    <w:tcPr>
      <w:shd w:val="clear" w:color="auto" w:fill="EDF7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F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F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F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F1" w:themeFill="accent5"/>
      </w:tcPr>
    </w:tblStylePr>
    <w:tblStylePr w:type="band1Vert">
      <w:tblPr/>
      <w:tcPr>
        <w:shd w:val="clear" w:color="auto" w:fill="DCF0F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Pr>
    <w:tcPr>
      <w:shd w:val="clear" w:color="auto" w:fill="EEF7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ED87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ED87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ED87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ED879" w:themeFill="accent6"/>
      </w:tcPr>
    </w:tblStylePr>
    <w:tblStylePr w:type="band1Vert">
      <w:tblPr/>
      <w:tcPr>
        <w:shd w:val="clear" w:color="auto" w:fill="DEEFC9"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bottom w:val="single" w:sz="12" w:space="0" w:color="A9DCF1" w:themeColor="accent1" w:themeTint="99"/>
        </w:tcBorders>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GridTable6Colorful-Accent2">
    <w:name w:val="Grid Table 6 Colorful Accent 2"/>
    <w:basedOn w:val="TableNormal"/>
    <w:uiPriority w:val="51"/>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bottom w:val="single" w:sz="12" w:space="0" w:color="AFE66A" w:themeColor="accent2" w:themeTint="99"/>
        </w:tcBorders>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bottom w:val="single" w:sz="12" w:space="0" w:color="CBE9F6" w:themeColor="accent5" w:themeTint="99"/>
        </w:tcBorders>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GridTable6Colorful-Accent6">
    <w:name w:val="Grid Table 6 Colorful Accent 6"/>
    <w:basedOn w:val="TableNormal"/>
    <w:uiPriority w:val="51"/>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bottom w:val="single" w:sz="12" w:space="0" w:color="CEE7AE" w:themeColor="accent6" w:themeTint="99"/>
        </w:tcBorders>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26A6DC" w:themeColor="accent1" w:themeShade="BF"/>
    </w:rPr>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insideV w:val="single" w:sz="4" w:space="0" w:color="A9DCF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3FA" w:themeFill="accent1" w:themeFillTint="33"/>
      </w:tcPr>
    </w:tblStylePr>
    <w:tblStylePr w:type="band1Horz">
      <w:tblPr/>
      <w:tcPr>
        <w:shd w:val="clear" w:color="auto" w:fill="E2F3FA" w:themeFill="accent1" w:themeFillTint="33"/>
      </w:tcPr>
    </w:tblStylePr>
    <w:tblStylePr w:type="neCell">
      <w:tblPr/>
      <w:tcPr>
        <w:tcBorders>
          <w:bottom w:val="single" w:sz="4" w:space="0" w:color="A9DCF1" w:themeColor="accent1" w:themeTint="99"/>
        </w:tcBorders>
      </w:tcPr>
    </w:tblStylePr>
    <w:tblStylePr w:type="nwCell">
      <w:tblPr/>
      <w:tcPr>
        <w:tcBorders>
          <w:bottom w:val="single" w:sz="4" w:space="0" w:color="A9DCF1" w:themeColor="accent1" w:themeTint="99"/>
        </w:tcBorders>
      </w:tcPr>
    </w:tblStylePr>
    <w:tblStylePr w:type="seCell">
      <w:tblPr/>
      <w:tcPr>
        <w:tcBorders>
          <w:top w:val="single" w:sz="4" w:space="0" w:color="A9DCF1" w:themeColor="accent1" w:themeTint="99"/>
        </w:tcBorders>
      </w:tcPr>
    </w:tblStylePr>
    <w:tblStylePr w:type="swCell">
      <w:tblPr/>
      <w:tcPr>
        <w:tcBorders>
          <w:top w:val="single" w:sz="4" w:space="0" w:color="A9DCF1" w:themeColor="accent1" w:themeTint="99"/>
        </w:tcBorders>
      </w:tcPr>
    </w:tblStylePr>
  </w:style>
  <w:style w:type="table" w:styleId="GridTable7Colorful-Accent2">
    <w:name w:val="Grid Table 7 Colorful Accent 2"/>
    <w:basedOn w:val="TableNormal"/>
    <w:uiPriority w:val="52"/>
    <w:semiHidden/>
    <w:rsid w:val="0058629F"/>
    <w:rPr>
      <w:color w:val="598E18" w:themeColor="accent2" w:themeShade="BF"/>
    </w:rPr>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insideV w:val="single" w:sz="4" w:space="0" w:color="AFE66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6CD" w:themeFill="accent2" w:themeFillTint="33"/>
      </w:tcPr>
    </w:tblStylePr>
    <w:tblStylePr w:type="band1Horz">
      <w:tblPr/>
      <w:tcPr>
        <w:shd w:val="clear" w:color="auto" w:fill="E4F6CD" w:themeFill="accent2" w:themeFillTint="33"/>
      </w:tcPr>
    </w:tblStylePr>
    <w:tblStylePr w:type="neCell">
      <w:tblPr/>
      <w:tcPr>
        <w:tcBorders>
          <w:bottom w:val="single" w:sz="4" w:space="0" w:color="AFE66A" w:themeColor="accent2" w:themeTint="99"/>
        </w:tcBorders>
      </w:tcPr>
    </w:tblStylePr>
    <w:tblStylePr w:type="nwCell">
      <w:tblPr/>
      <w:tcPr>
        <w:tcBorders>
          <w:bottom w:val="single" w:sz="4" w:space="0" w:color="AFE66A" w:themeColor="accent2" w:themeTint="99"/>
        </w:tcBorders>
      </w:tcPr>
    </w:tblStylePr>
    <w:tblStylePr w:type="seCell">
      <w:tblPr/>
      <w:tcPr>
        <w:tcBorders>
          <w:top w:val="single" w:sz="4" w:space="0" w:color="AFE66A" w:themeColor="accent2" w:themeTint="99"/>
        </w:tcBorders>
      </w:tcPr>
    </w:tblStylePr>
    <w:tblStylePr w:type="swCell">
      <w:tblPr/>
      <w:tcPr>
        <w:tcBorders>
          <w:top w:val="single" w:sz="4" w:space="0" w:color="AFE66A"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51B7E2" w:themeColor="accent5" w:themeShade="BF"/>
    </w:rPr>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insideV w:val="single" w:sz="4" w:space="0" w:color="CBE9F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7FC" w:themeFill="accent5" w:themeFillTint="33"/>
      </w:tcPr>
    </w:tblStylePr>
    <w:tblStylePr w:type="band1Horz">
      <w:tblPr/>
      <w:tcPr>
        <w:shd w:val="clear" w:color="auto" w:fill="EDF7FC" w:themeFill="accent5" w:themeFillTint="33"/>
      </w:tcPr>
    </w:tblStylePr>
    <w:tblStylePr w:type="neCell">
      <w:tblPr/>
      <w:tcPr>
        <w:tcBorders>
          <w:bottom w:val="single" w:sz="4" w:space="0" w:color="CBE9F6" w:themeColor="accent5" w:themeTint="99"/>
        </w:tcBorders>
      </w:tcPr>
    </w:tblStylePr>
    <w:tblStylePr w:type="nwCell">
      <w:tblPr/>
      <w:tcPr>
        <w:tcBorders>
          <w:bottom w:val="single" w:sz="4" w:space="0" w:color="CBE9F6" w:themeColor="accent5" w:themeTint="99"/>
        </w:tcBorders>
      </w:tcPr>
    </w:tblStylePr>
    <w:tblStylePr w:type="seCell">
      <w:tblPr/>
      <w:tcPr>
        <w:tcBorders>
          <w:top w:val="single" w:sz="4" w:space="0" w:color="CBE9F6" w:themeColor="accent5" w:themeTint="99"/>
        </w:tcBorders>
      </w:tcPr>
    </w:tblStylePr>
    <w:tblStylePr w:type="swCell">
      <w:tblPr/>
      <w:tcPr>
        <w:tcBorders>
          <w:top w:val="single" w:sz="4" w:space="0" w:color="CBE9F6" w:themeColor="accent5" w:themeTint="99"/>
        </w:tcBorders>
      </w:tcPr>
    </w:tblStylePr>
  </w:style>
  <w:style w:type="table" w:styleId="GridTable7Colorful-Accent6">
    <w:name w:val="Grid Table 7 Colorful Accent 6"/>
    <w:basedOn w:val="TableNormal"/>
    <w:uiPriority w:val="52"/>
    <w:semiHidden/>
    <w:rsid w:val="0058629F"/>
    <w:rPr>
      <w:color w:val="86C339" w:themeColor="accent6" w:themeShade="BF"/>
    </w:rPr>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insideV w:val="single" w:sz="4" w:space="0" w:color="CEE7A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7E4" w:themeFill="accent6" w:themeFillTint="33"/>
      </w:tcPr>
    </w:tblStylePr>
    <w:tblStylePr w:type="band1Horz">
      <w:tblPr/>
      <w:tcPr>
        <w:shd w:val="clear" w:color="auto" w:fill="EEF7E4" w:themeFill="accent6" w:themeFillTint="33"/>
      </w:tcPr>
    </w:tblStylePr>
    <w:tblStylePr w:type="neCell">
      <w:tblPr/>
      <w:tcPr>
        <w:tcBorders>
          <w:bottom w:val="single" w:sz="4" w:space="0" w:color="CEE7AE" w:themeColor="accent6" w:themeTint="99"/>
        </w:tcBorders>
      </w:tcPr>
    </w:tblStylePr>
    <w:tblStylePr w:type="nwCell">
      <w:tblPr/>
      <w:tcPr>
        <w:tcBorders>
          <w:bottom w:val="single" w:sz="4" w:space="0" w:color="CEE7AE" w:themeColor="accent6" w:themeTint="99"/>
        </w:tcBorders>
      </w:tcPr>
    </w:tblStylePr>
    <w:tblStylePr w:type="seCell">
      <w:tblPr/>
      <w:tcPr>
        <w:tcBorders>
          <w:top w:val="single" w:sz="4" w:space="0" w:color="CEE7AE" w:themeColor="accent6" w:themeTint="99"/>
        </w:tcBorders>
      </w:tcPr>
    </w:tblStylePr>
    <w:tblStylePr w:type="swCell">
      <w:tblPr/>
      <w:tcPr>
        <w:tcBorders>
          <w:top w:val="single" w:sz="4" w:space="0" w:color="CEE7AE"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18" w:space="0" w:color="71C5E8" w:themeColor="accent1"/>
          <w:right w:val="single" w:sz="8" w:space="0" w:color="71C5E8" w:themeColor="accent1"/>
          <w:insideH w:val="nil"/>
          <w:insideV w:val="single" w:sz="8" w:space="0" w:color="71C5E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insideH w:val="nil"/>
          <w:insideV w:val="single" w:sz="8" w:space="0" w:color="71C5E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shd w:val="clear" w:color="auto" w:fill="DBF0F9" w:themeFill="accent1" w:themeFillTint="3F"/>
      </w:tcPr>
    </w:tblStylePr>
    <w:tblStylePr w:type="band1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shd w:val="clear" w:color="auto" w:fill="DBF0F9" w:themeFill="accent1" w:themeFillTint="3F"/>
      </w:tcPr>
    </w:tblStylePr>
    <w:tblStylePr w:type="band2Horz">
      <w:tblPr/>
      <w:tcPr>
        <w:tcBorders>
          <w:top w:val="single" w:sz="8" w:space="0" w:color="71C5E8" w:themeColor="accent1"/>
          <w:left w:val="single" w:sz="8" w:space="0" w:color="71C5E8" w:themeColor="accent1"/>
          <w:bottom w:val="single" w:sz="8" w:space="0" w:color="71C5E8" w:themeColor="accent1"/>
          <w:right w:val="single" w:sz="8" w:space="0" w:color="71C5E8" w:themeColor="accent1"/>
          <w:insideV w:val="single" w:sz="8" w:space="0" w:color="71C5E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18" w:space="0" w:color="78BE20" w:themeColor="accent2"/>
          <w:right w:val="single" w:sz="8" w:space="0" w:color="78BE20" w:themeColor="accent2"/>
          <w:insideH w:val="nil"/>
          <w:insideV w:val="single" w:sz="8" w:space="0" w:color="78BE2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insideH w:val="nil"/>
          <w:insideV w:val="single" w:sz="8" w:space="0" w:color="78BE2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shd w:val="clear" w:color="auto" w:fill="DEF4C1" w:themeFill="accent2" w:themeFillTint="3F"/>
      </w:tcPr>
    </w:tblStylePr>
    <w:tblStylePr w:type="band1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shd w:val="clear" w:color="auto" w:fill="DEF4C1" w:themeFill="accent2" w:themeFillTint="3F"/>
      </w:tcPr>
    </w:tblStylePr>
    <w:tblStylePr w:type="band2Horz">
      <w:tblPr/>
      <w:tcPr>
        <w:tcBorders>
          <w:top w:val="single" w:sz="8" w:space="0" w:color="78BE20" w:themeColor="accent2"/>
          <w:left w:val="single" w:sz="8" w:space="0" w:color="78BE20" w:themeColor="accent2"/>
          <w:bottom w:val="single" w:sz="8" w:space="0" w:color="78BE20" w:themeColor="accent2"/>
          <w:right w:val="single" w:sz="8" w:space="0" w:color="78BE20" w:themeColor="accent2"/>
          <w:insideV w:val="single" w:sz="8" w:space="0" w:color="78BE20"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18" w:space="0" w:color="AADCF1" w:themeColor="accent5"/>
          <w:right w:val="single" w:sz="8" w:space="0" w:color="AADCF1" w:themeColor="accent5"/>
          <w:insideH w:val="nil"/>
          <w:insideV w:val="single" w:sz="8" w:space="0" w:color="AADCF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insideH w:val="nil"/>
          <w:insideV w:val="single" w:sz="8" w:space="0" w:color="AADCF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shd w:val="clear" w:color="auto" w:fill="E9F6FB" w:themeFill="accent5" w:themeFillTint="3F"/>
      </w:tcPr>
    </w:tblStylePr>
    <w:tblStylePr w:type="band1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shd w:val="clear" w:color="auto" w:fill="E9F6FB" w:themeFill="accent5" w:themeFillTint="3F"/>
      </w:tcPr>
    </w:tblStylePr>
    <w:tblStylePr w:type="band2Horz">
      <w:tblPr/>
      <w:tcPr>
        <w:tcBorders>
          <w:top w:val="single" w:sz="8" w:space="0" w:color="AADCF1" w:themeColor="accent5"/>
          <w:left w:val="single" w:sz="8" w:space="0" w:color="AADCF1" w:themeColor="accent5"/>
          <w:bottom w:val="single" w:sz="8" w:space="0" w:color="AADCF1" w:themeColor="accent5"/>
          <w:right w:val="single" w:sz="8" w:space="0" w:color="AADCF1" w:themeColor="accent5"/>
          <w:insideV w:val="single" w:sz="8" w:space="0" w:color="AADCF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18" w:space="0" w:color="AED879" w:themeColor="accent6"/>
          <w:right w:val="single" w:sz="8" w:space="0" w:color="AED879" w:themeColor="accent6"/>
          <w:insideH w:val="nil"/>
          <w:insideV w:val="single" w:sz="8" w:space="0" w:color="AED87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insideH w:val="nil"/>
          <w:insideV w:val="single" w:sz="8" w:space="0" w:color="AED87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shd w:val="clear" w:color="auto" w:fill="EAF5DD" w:themeFill="accent6" w:themeFillTint="3F"/>
      </w:tcPr>
    </w:tblStylePr>
    <w:tblStylePr w:type="band1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shd w:val="clear" w:color="auto" w:fill="EAF5DD" w:themeFill="accent6" w:themeFillTint="3F"/>
      </w:tcPr>
    </w:tblStylePr>
    <w:tblStylePr w:type="band2Horz">
      <w:tblPr/>
      <w:tcPr>
        <w:tcBorders>
          <w:top w:val="single" w:sz="8" w:space="0" w:color="AED879" w:themeColor="accent6"/>
          <w:left w:val="single" w:sz="8" w:space="0" w:color="AED879" w:themeColor="accent6"/>
          <w:bottom w:val="single" w:sz="8" w:space="0" w:color="AED879" w:themeColor="accent6"/>
          <w:right w:val="single" w:sz="8" w:space="0" w:color="AED879" w:themeColor="accent6"/>
          <w:insideV w:val="single" w:sz="8" w:space="0" w:color="AED879" w:themeColor="accent6"/>
        </w:tcBorders>
      </w:tcPr>
    </w:tblStylePr>
  </w:style>
  <w:style w:type="table" w:styleId="LightList">
    <w:name w:val="Light List"/>
    <w:basedOn w:val="TableNormal"/>
    <w:uiPriority w:val="61"/>
    <w:semiHidden/>
    <w:rsid w:val="0058629F"/>
    <w:tblPr>
      <w:tblStyleRowBandSize w:val="1"/>
      <w:tblStyleColBandSize w:val="1"/>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type="firstRow">
      <w:pPr>
        <w:spacing w:before="0" w:after="0" w:line="240" w:lineRule="auto"/>
      </w:pPr>
      <w:rPr>
        <w:b/>
        <w:bCs/>
        <w:color w:val="FFFFFF" w:themeColor="background1"/>
      </w:rPr>
      <w:tblPr/>
      <w:tcPr>
        <w:shd w:val="clear" w:color="auto" w:fill="71C5E8" w:themeFill="accent1"/>
      </w:tcPr>
    </w:tblStylePr>
    <w:tblStylePr w:type="lastRow">
      <w:pPr>
        <w:spacing w:before="0" w:after="0" w:line="240" w:lineRule="auto"/>
      </w:pPr>
      <w:rPr>
        <w:b/>
        <w:bCs/>
      </w:rPr>
      <w:tblPr/>
      <w:tcPr>
        <w:tcBorders>
          <w:top w:val="double" w:sz="6" w:space="0" w:color="71C5E8" w:themeColor="accent1"/>
          <w:left w:val="single" w:sz="8" w:space="0" w:color="71C5E8" w:themeColor="accent1"/>
          <w:bottom w:val="single" w:sz="8" w:space="0" w:color="71C5E8" w:themeColor="accent1"/>
          <w:right w:val="single" w:sz="8" w:space="0" w:color="71C5E8" w:themeColor="accent1"/>
        </w:tcBorders>
      </w:tcPr>
    </w:tblStylePr>
    <w:tblStylePr w:type="firstCol">
      <w:rPr>
        <w:b/>
        <w:bCs/>
      </w:rPr>
    </w:tblStylePr>
    <w:tblStylePr w:type="lastCol">
      <w:rPr>
        <w:b/>
        <w:bCs/>
      </w:rPr>
    </w:tblStylePr>
    <w:tblStylePr w:type="band1Vert">
      <w:tblPr/>
      <w:tcPr>
        <w:tcBorders>
          <w:top w:val="single" w:sz="8" w:space="0" w:color="71C5E8" w:themeColor="accent1"/>
          <w:left w:val="single" w:sz="8" w:space="0" w:color="71C5E8" w:themeColor="accent1"/>
          <w:bottom w:val="single" w:sz="8" w:space="0" w:color="71C5E8" w:themeColor="accent1"/>
          <w:right w:val="single" w:sz="8" w:space="0" w:color="71C5E8" w:themeColor="accent1"/>
        </w:tcBorders>
      </w:tcPr>
    </w:tblStylePr>
  </w:style>
  <w:style w:type="table" w:styleId="LightList-Accent2">
    <w:name w:val="Light List Accent 2"/>
    <w:basedOn w:val="TableNormal"/>
    <w:uiPriority w:val="61"/>
    <w:semiHidden/>
    <w:rsid w:val="0058629F"/>
    <w:tblPr>
      <w:tblStyleRowBandSize w:val="1"/>
      <w:tblStyleColBandSize w:val="1"/>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type="firstRow">
      <w:pPr>
        <w:spacing w:before="0" w:after="0" w:line="240" w:lineRule="auto"/>
      </w:pPr>
      <w:rPr>
        <w:b/>
        <w:bCs/>
        <w:color w:val="FFFFFF" w:themeColor="background1"/>
      </w:rPr>
      <w:tblPr/>
      <w:tcPr>
        <w:shd w:val="clear" w:color="auto" w:fill="78BE20" w:themeFill="accent2"/>
      </w:tcPr>
    </w:tblStylePr>
    <w:tblStylePr w:type="lastRow">
      <w:pPr>
        <w:spacing w:before="0" w:after="0" w:line="240" w:lineRule="auto"/>
      </w:pPr>
      <w:rPr>
        <w:b/>
        <w:bCs/>
      </w:rPr>
      <w:tblPr/>
      <w:tcPr>
        <w:tcBorders>
          <w:top w:val="double" w:sz="6" w:space="0" w:color="78BE20" w:themeColor="accent2"/>
          <w:left w:val="single" w:sz="8" w:space="0" w:color="78BE20" w:themeColor="accent2"/>
          <w:bottom w:val="single" w:sz="8" w:space="0" w:color="78BE20" w:themeColor="accent2"/>
          <w:right w:val="single" w:sz="8" w:space="0" w:color="78BE20" w:themeColor="accent2"/>
        </w:tcBorders>
      </w:tcPr>
    </w:tblStylePr>
    <w:tblStylePr w:type="firstCol">
      <w:rPr>
        <w:b/>
        <w:bCs/>
      </w:rPr>
    </w:tblStylePr>
    <w:tblStylePr w:type="lastCol">
      <w:rPr>
        <w:b/>
        <w:bCs/>
      </w:rPr>
    </w:tblStylePr>
    <w:tblStylePr w:type="band1Vert">
      <w:tblPr/>
      <w:tcPr>
        <w:tcBorders>
          <w:top w:val="single" w:sz="8" w:space="0" w:color="78BE20" w:themeColor="accent2"/>
          <w:left w:val="single" w:sz="8" w:space="0" w:color="78BE20" w:themeColor="accent2"/>
          <w:bottom w:val="single" w:sz="8" w:space="0" w:color="78BE20" w:themeColor="accent2"/>
          <w:right w:val="single" w:sz="8" w:space="0" w:color="78BE20" w:themeColor="accent2"/>
        </w:tcBorders>
      </w:tcPr>
    </w:tblStylePr>
  </w:style>
  <w:style w:type="table" w:styleId="LightList-Accent3">
    <w:name w:val="Light List Accent 3"/>
    <w:basedOn w:val="TableNormal"/>
    <w:uiPriority w:val="61"/>
    <w:semiHidden/>
    <w:rsid w:val="0058629F"/>
    <w:tblPr>
      <w:tblStyleRowBandSize w:val="1"/>
      <w:tblStyleColBandSize w:val="1"/>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type="firstRow">
      <w:pPr>
        <w:spacing w:before="0" w:after="0" w:line="240" w:lineRule="auto"/>
      </w:pPr>
      <w:rPr>
        <w:b/>
        <w:bCs/>
        <w:color w:val="FFFFFF" w:themeColor="background1"/>
      </w:rPr>
      <w:tblPr/>
      <w:tcPr>
        <w:shd w:val="clear" w:color="auto" w:fill="AADCF1" w:themeFill="accent5"/>
      </w:tcPr>
    </w:tblStylePr>
    <w:tblStylePr w:type="lastRow">
      <w:pPr>
        <w:spacing w:before="0" w:after="0" w:line="240" w:lineRule="auto"/>
      </w:pPr>
      <w:rPr>
        <w:b/>
        <w:bCs/>
      </w:rPr>
      <w:tblPr/>
      <w:tcPr>
        <w:tcBorders>
          <w:top w:val="double" w:sz="6" w:space="0" w:color="AADCF1" w:themeColor="accent5"/>
          <w:left w:val="single" w:sz="8" w:space="0" w:color="AADCF1" w:themeColor="accent5"/>
          <w:bottom w:val="single" w:sz="8" w:space="0" w:color="AADCF1" w:themeColor="accent5"/>
          <w:right w:val="single" w:sz="8" w:space="0" w:color="AADCF1" w:themeColor="accent5"/>
        </w:tcBorders>
      </w:tcPr>
    </w:tblStylePr>
    <w:tblStylePr w:type="firstCol">
      <w:rPr>
        <w:b/>
        <w:bCs/>
      </w:rPr>
    </w:tblStylePr>
    <w:tblStylePr w:type="lastCol">
      <w:rPr>
        <w:b/>
        <w:bCs/>
      </w:rPr>
    </w:tblStylePr>
    <w:tblStylePr w:type="band1Vert">
      <w:tblPr/>
      <w:tcPr>
        <w:tcBorders>
          <w:top w:val="single" w:sz="8" w:space="0" w:color="AADCF1" w:themeColor="accent5"/>
          <w:left w:val="single" w:sz="8" w:space="0" w:color="AADCF1" w:themeColor="accent5"/>
          <w:bottom w:val="single" w:sz="8" w:space="0" w:color="AADCF1" w:themeColor="accent5"/>
          <w:right w:val="single" w:sz="8" w:space="0" w:color="AADCF1" w:themeColor="accent5"/>
        </w:tcBorders>
      </w:tcPr>
    </w:tblStylePr>
  </w:style>
  <w:style w:type="table" w:styleId="LightList-Accent6">
    <w:name w:val="Light List Accent 6"/>
    <w:basedOn w:val="TableNormal"/>
    <w:uiPriority w:val="61"/>
    <w:semiHidden/>
    <w:rsid w:val="0058629F"/>
    <w:tblPr>
      <w:tblStyleRowBandSize w:val="1"/>
      <w:tblStyleColBandSize w:val="1"/>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type="firstRow">
      <w:pPr>
        <w:spacing w:before="0" w:after="0" w:line="240" w:lineRule="auto"/>
      </w:pPr>
      <w:rPr>
        <w:b/>
        <w:bCs/>
        <w:color w:val="FFFFFF" w:themeColor="background1"/>
      </w:rPr>
      <w:tblPr/>
      <w:tcPr>
        <w:shd w:val="clear" w:color="auto" w:fill="AED879" w:themeFill="accent6"/>
      </w:tcPr>
    </w:tblStylePr>
    <w:tblStylePr w:type="lastRow">
      <w:pPr>
        <w:spacing w:before="0" w:after="0" w:line="240" w:lineRule="auto"/>
      </w:pPr>
      <w:rPr>
        <w:b/>
        <w:bCs/>
      </w:rPr>
      <w:tblPr/>
      <w:tcPr>
        <w:tcBorders>
          <w:top w:val="double" w:sz="6" w:space="0" w:color="AED879" w:themeColor="accent6"/>
          <w:left w:val="single" w:sz="8" w:space="0" w:color="AED879" w:themeColor="accent6"/>
          <w:bottom w:val="single" w:sz="8" w:space="0" w:color="AED879" w:themeColor="accent6"/>
          <w:right w:val="single" w:sz="8" w:space="0" w:color="AED879" w:themeColor="accent6"/>
        </w:tcBorders>
      </w:tcPr>
    </w:tblStylePr>
    <w:tblStylePr w:type="firstCol">
      <w:rPr>
        <w:b/>
        <w:bCs/>
      </w:rPr>
    </w:tblStylePr>
    <w:tblStylePr w:type="lastCol">
      <w:rPr>
        <w:b/>
        <w:bCs/>
      </w:rPr>
    </w:tblStylePr>
    <w:tblStylePr w:type="band1Vert">
      <w:tblPr/>
      <w:tcPr>
        <w:tcBorders>
          <w:top w:val="single" w:sz="8" w:space="0" w:color="AED879" w:themeColor="accent6"/>
          <w:left w:val="single" w:sz="8" w:space="0" w:color="AED879" w:themeColor="accent6"/>
          <w:bottom w:val="single" w:sz="8" w:space="0" w:color="AED879" w:themeColor="accent6"/>
          <w:right w:val="single" w:sz="8" w:space="0" w:color="AED879"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26A6DC" w:themeColor="accent1" w:themeShade="BF"/>
    </w:rPr>
    <w:tblPr>
      <w:tblStyleRowBandSize w:val="1"/>
      <w:tblStyleColBandSize w:val="1"/>
      <w:tblBorders>
        <w:top w:val="single" w:sz="8" w:space="0" w:color="71C5E8" w:themeColor="accent1"/>
        <w:bottom w:val="single" w:sz="8" w:space="0" w:color="71C5E8" w:themeColor="accent1"/>
      </w:tblBorders>
    </w:tblPr>
    <w:tblStylePr w:type="fir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lastRow">
      <w:pPr>
        <w:spacing w:before="0" w:after="0" w:line="240" w:lineRule="auto"/>
      </w:pPr>
      <w:rPr>
        <w:b/>
        <w:bCs/>
      </w:rPr>
      <w:tblPr/>
      <w:tcPr>
        <w:tcBorders>
          <w:top w:val="single" w:sz="8" w:space="0" w:color="71C5E8" w:themeColor="accent1"/>
          <w:left w:val="nil"/>
          <w:bottom w:val="single" w:sz="8" w:space="0" w:color="71C5E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left w:val="nil"/>
          <w:right w:val="nil"/>
          <w:insideH w:val="nil"/>
          <w:insideV w:val="nil"/>
        </w:tcBorders>
        <w:shd w:val="clear" w:color="auto" w:fill="DBF0F9" w:themeFill="accent1" w:themeFillTint="3F"/>
      </w:tcPr>
    </w:tblStylePr>
  </w:style>
  <w:style w:type="table" w:styleId="LightShading-Accent2">
    <w:name w:val="Light Shading Accent 2"/>
    <w:basedOn w:val="TableNormal"/>
    <w:uiPriority w:val="60"/>
    <w:semiHidden/>
    <w:rsid w:val="0058629F"/>
    <w:rPr>
      <w:color w:val="598E18" w:themeColor="accent2" w:themeShade="BF"/>
    </w:rPr>
    <w:tblPr>
      <w:tblStyleRowBandSize w:val="1"/>
      <w:tblStyleColBandSize w:val="1"/>
      <w:tblBorders>
        <w:top w:val="single" w:sz="8" w:space="0" w:color="78BE20" w:themeColor="accent2"/>
        <w:bottom w:val="single" w:sz="8" w:space="0" w:color="78BE20" w:themeColor="accent2"/>
      </w:tblBorders>
    </w:tblPr>
    <w:tblStylePr w:type="fir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lastRow">
      <w:pPr>
        <w:spacing w:before="0" w:after="0" w:line="240" w:lineRule="auto"/>
      </w:pPr>
      <w:rPr>
        <w:b/>
        <w:bCs/>
      </w:rPr>
      <w:tblPr/>
      <w:tcPr>
        <w:tcBorders>
          <w:top w:val="single" w:sz="8" w:space="0" w:color="78BE20" w:themeColor="accent2"/>
          <w:left w:val="nil"/>
          <w:bottom w:val="single" w:sz="8" w:space="0" w:color="78BE2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left w:val="nil"/>
          <w:right w:val="nil"/>
          <w:insideH w:val="nil"/>
          <w:insideV w:val="nil"/>
        </w:tcBorders>
        <w:shd w:val="clear" w:color="auto" w:fill="DEF4C1"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51B7E2" w:themeColor="accent5" w:themeShade="BF"/>
    </w:rPr>
    <w:tblPr>
      <w:tblStyleRowBandSize w:val="1"/>
      <w:tblStyleColBandSize w:val="1"/>
      <w:tblBorders>
        <w:top w:val="single" w:sz="8" w:space="0" w:color="AADCF1" w:themeColor="accent5"/>
        <w:bottom w:val="single" w:sz="8" w:space="0" w:color="AADCF1" w:themeColor="accent5"/>
      </w:tblBorders>
    </w:tblPr>
    <w:tblStylePr w:type="fir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lastRow">
      <w:pPr>
        <w:spacing w:before="0" w:after="0" w:line="240" w:lineRule="auto"/>
      </w:pPr>
      <w:rPr>
        <w:b/>
        <w:bCs/>
      </w:rPr>
      <w:tblPr/>
      <w:tcPr>
        <w:tcBorders>
          <w:top w:val="single" w:sz="8" w:space="0" w:color="AADCF1" w:themeColor="accent5"/>
          <w:left w:val="nil"/>
          <w:bottom w:val="single" w:sz="8" w:space="0" w:color="AADCF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left w:val="nil"/>
          <w:right w:val="nil"/>
          <w:insideH w:val="nil"/>
          <w:insideV w:val="nil"/>
        </w:tcBorders>
        <w:shd w:val="clear" w:color="auto" w:fill="E9F6FB" w:themeFill="accent5" w:themeFillTint="3F"/>
      </w:tcPr>
    </w:tblStylePr>
  </w:style>
  <w:style w:type="table" w:styleId="LightShading-Accent6">
    <w:name w:val="Light Shading Accent 6"/>
    <w:basedOn w:val="TableNormal"/>
    <w:uiPriority w:val="60"/>
    <w:semiHidden/>
    <w:rsid w:val="0058629F"/>
    <w:rPr>
      <w:color w:val="86C339" w:themeColor="accent6" w:themeShade="BF"/>
    </w:rPr>
    <w:tblPr>
      <w:tblStyleRowBandSize w:val="1"/>
      <w:tblStyleColBandSize w:val="1"/>
      <w:tblBorders>
        <w:top w:val="single" w:sz="8" w:space="0" w:color="AED879" w:themeColor="accent6"/>
        <w:bottom w:val="single" w:sz="8" w:space="0" w:color="AED879" w:themeColor="accent6"/>
      </w:tblBorders>
    </w:tblPr>
    <w:tblStylePr w:type="fir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lastRow">
      <w:pPr>
        <w:spacing w:before="0" w:after="0" w:line="240" w:lineRule="auto"/>
      </w:pPr>
      <w:rPr>
        <w:b/>
        <w:bCs/>
      </w:rPr>
      <w:tblPr/>
      <w:tcPr>
        <w:tcBorders>
          <w:top w:val="single" w:sz="8" w:space="0" w:color="AED879" w:themeColor="accent6"/>
          <w:left w:val="nil"/>
          <w:bottom w:val="single" w:sz="8" w:space="0" w:color="AED87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left w:val="nil"/>
          <w:right w:val="nil"/>
          <w:insideH w:val="nil"/>
          <w:insideV w:val="nil"/>
        </w:tcBorders>
        <w:shd w:val="clear" w:color="auto" w:fill="EAF5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A9DCF1" w:themeColor="accent1" w:themeTint="99"/>
        </w:tcBorders>
      </w:tcPr>
    </w:tblStylePr>
    <w:tblStylePr w:type="lastRow">
      <w:rPr>
        <w:b/>
        <w:bCs/>
      </w:rPr>
      <w:tblPr/>
      <w:tcPr>
        <w:tcBorders>
          <w:top w:val="sing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AFE66A" w:themeColor="accent2" w:themeTint="99"/>
        </w:tcBorders>
      </w:tcPr>
    </w:tblStylePr>
    <w:tblStylePr w:type="lastRow">
      <w:rPr>
        <w:b/>
        <w:bCs/>
      </w:rPr>
      <w:tblPr/>
      <w:tcPr>
        <w:tcBorders>
          <w:top w:val="sing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E9F6" w:themeColor="accent5" w:themeTint="99"/>
        </w:tcBorders>
      </w:tcPr>
    </w:tblStylePr>
    <w:tblStylePr w:type="lastRow">
      <w:rPr>
        <w:b/>
        <w:bCs/>
      </w:rPr>
      <w:tblPr/>
      <w:tcPr>
        <w:tcBorders>
          <w:top w:val="sing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CEE7AE" w:themeColor="accent6" w:themeTint="99"/>
        </w:tcBorders>
      </w:tcPr>
    </w:tblStylePr>
    <w:tblStylePr w:type="lastRow">
      <w:rPr>
        <w:b/>
        <w:bCs/>
      </w:rPr>
      <w:tblPr/>
      <w:tcPr>
        <w:tcBorders>
          <w:top w:val="sing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2">
    <w:name w:val="List Table 2"/>
    <w:basedOn w:val="TableNormal"/>
    <w:uiPriority w:val="47"/>
    <w:semiHidden/>
    <w:rsid w:val="0058629F"/>
    <w:tblPr>
      <w:tblStyleRowBandSize w:val="1"/>
      <w:tblStyleColBandSize w:val="1"/>
    </w:tblPr>
    <w:tcPr>
      <w:shd w:val="clear" w:color="auto" w:fill="D3D2D2" w:themeFill="text1"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Pr>
    <w:tcPr>
      <w:shd w:val="clear" w:color="auto" w:fill="E2F3FA" w:themeFill="accent1"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F3FA" w:themeFill="accent1" w:themeFillTint="33"/>
      </w:tcPr>
    </w:tblStylePr>
  </w:style>
  <w:style w:type="table" w:styleId="ListTable2-Accent2">
    <w:name w:val="List Table 2 Accent 2"/>
    <w:basedOn w:val="TableNormal"/>
    <w:uiPriority w:val="47"/>
    <w:semiHidden/>
    <w:rsid w:val="0058629F"/>
    <w:tblPr>
      <w:tblStyleRowBandSize w:val="1"/>
      <w:tblStyleColBandSize w:val="1"/>
    </w:tblPr>
    <w:tcPr>
      <w:shd w:val="clear" w:color="auto" w:fill="E4F6CD" w:themeFill="accent2"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6CD" w:themeFill="accent2" w:themeFillTint="33"/>
      </w:tcPr>
    </w:tblStylePr>
  </w:style>
  <w:style w:type="table" w:styleId="ListTable2-Accent3">
    <w:name w:val="List Table 2 Accent 3"/>
    <w:basedOn w:val="TableNormal"/>
    <w:uiPriority w:val="47"/>
    <w:semiHidden/>
    <w:rsid w:val="0058629F"/>
    <w:tblPr>
      <w:tblStyleRowBandSize w:val="1"/>
      <w:tblStyleColBandSize w:val="1"/>
    </w:tblPr>
    <w:tcPr>
      <w:shd w:val="clear" w:color="auto" w:fill="BCFFFB" w:themeFill="accent3"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Pr>
    <w:tcPr>
      <w:shd w:val="clear" w:color="auto" w:fill="C8BEEC" w:themeFill="accent4"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Pr>
    <w:tcPr>
      <w:shd w:val="clear" w:color="auto" w:fill="EDF7FC" w:themeFill="accent5"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7FC" w:themeFill="accent5" w:themeFillTint="33"/>
      </w:tcPr>
    </w:tblStylePr>
  </w:style>
  <w:style w:type="table" w:styleId="ListTable2-Accent6">
    <w:name w:val="List Table 2 Accent 6"/>
    <w:basedOn w:val="TableNormal"/>
    <w:uiPriority w:val="47"/>
    <w:semiHidden/>
    <w:rsid w:val="0058629F"/>
    <w:tblPr>
      <w:tblStyleRowBandSize w:val="1"/>
      <w:tblStyleColBandSize w:val="1"/>
    </w:tblPr>
    <w:tcPr>
      <w:shd w:val="clear" w:color="auto" w:fill="EEF7E4" w:themeFill="accent6" w:themeFillTint="33"/>
    </w:tc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7E4"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71C5E8" w:themeColor="accent1"/>
        <w:left w:val="single" w:sz="4" w:space="0" w:color="71C5E8" w:themeColor="accent1"/>
        <w:bottom w:val="single" w:sz="4" w:space="0" w:color="71C5E8" w:themeColor="accent1"/>
        <w:right w:val="single" w:sz="4" w:space="0" w:color="71C5E8" w:themeColor="accent1"/>
      </w:tblBorders>
    </w:tblPr>
    <w:tblStylePr w:type="firstRow">
      <w:rPr>
        <w:b/>
        <w:bCs/>
        <w:color w:val="FFFFFF" w:themeColor="background1"/>
      </w:rPr>
      <w:tblPr/>
      <w:tcPr>
        <w:shd w:val="clear" w:color="auto" w:fill="71C5E8" w:themeFill="accent1"/>
      </w:tcPr>
    </w:tblStylePr>
    <w:tblStylePr w:type="lastRow">
      <w:rPr>
        <w:b/>
        <w:bCs/>
      </w:rPr>
      <w:tblPr/>
      <w:tcPr>
        <w:tcBorders>
          <w:top w:val="double" w:sz="4" w:space="0" w:color="71C5E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1C5E8" w:themeColor="accent1"/>
          <w:right w:val="single" w:sz="4" w:space="0" w:color="71C5E8" w:themeColor="accent1"/>
        </w:tcBorders>
      </w:tcPr>
    </w:tblStylePr>
    <w:tblStylePr w:type="band1Horz">
      <w:tblPr/>
      <w:tcPr>
        <w:tcBorders>
          <w:top w:val="single" w:sz="4" w:space="0" w:color="71C5E8" w:themeColor="accent1"/>
          <w:bottom w:val="single" w:sz="4" w:space="0" w:color="71C5E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1C5E8" w:themeColor="accent1"/>
          <w:left w:val="nil"/>
        </w:tcBorders>
      </w:tcPr>
    </w:tblStylePr>
    <w:tblStylePr w:type="swCell">
      <w:tblPr/>
      <w:tcPr>
        <w:tcBorders>
          <w:top w:val="double" w:sz="4" w:space="0" w:color="71C5E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78BE20" w:themeColor="accent2"/>
        <w:left w:val="single" w:sz="4" w:space="0" w:color="78BE20" w:themeColor="accent2"/>
        <w:bottom w:val="single" w:sz="4" w:space="0" w:color="78BE20" w:themeColor="accent2"/>
        <w:right w:val="single" w:sz="4" w:space="0" w:color="78BE20" w:themeColor="accent2"/>
      </w:tblBorders>
    </w:tblPr>
    <w:tblStylePr w:type="firstRow">
      <w:rPr>
        <w:b/>
        <w:bCs/>
        <w:color w:val="FFFFFF" w:themeColor="background1"/>
      </w:rPr>
      <w:tblPr/>
      <w:tcPr>
        <w:shd w:val="clear" w:color="auto" w:fill="78BE20" w:themeFill="accent2"/>
      </w:tcPr>
    </w:tblStylePr>
    <w:tblStylePr w:type="lastRow">
      <w:rPr>
        <w:b/>
        <w:bCs/>
      </w:rPr>
      <w:tblPr/>
      <w:tcPr>
        <w:tcBorders>
          <w:top w:val="double" w:sz="4" w:space="0" w:color="78BE2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BE20" w:themeColor="accent2"/>
          <w:right w:val="single" w:sz="4" w:space="0" w:color="78BE20" w:themeColor="accent2"/>
        </w:tcBorders>
      </w:tcPr>
    </w:tblStylePr>
    <w:tblStylePr w:type="band1Horz">
      <w:tblPr/>
      <w:tcPr>
        <w:tcBorders>
          <w:top w:val="single" w:sz="4" w:space="0" w:color="78BE20" w:themeColor="accent2"/>
          <w:bottom w:val="single" w:sz="4" w:space="0" w:color="78BE2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BE20" w:themeColor="accent2"/>
          <w:left w:val="nil"/>
        </w:tcBorders>
      </w:tcPr>
    </w:tblStylePr>
    <w:tblStylePr w:type="swCell">
      <w:tblPr/>
      <w:tcPr>
        <w:tcBorders>
          <w:top w:val="double" w:sz="4" w:space="0" w:color="78BE20"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DCF1" w:themeColor="accent5"/>
        <w:left w:val="single" w:sz="4" w:space="0" w:color="AADCF1" w:themeColor="accent5"/>
        <w:bottom w:val="single" w:sz="4" w:space="0" w:color="AADCF1" w:themeColor="accent5"/>
        <w:right w:val="single" w:sz="4" w:space="0" w:color="AADCF1" w:themeColor="accent5"/>
      </w:tblBorders>
    </w:tblPr>
    <w:tblStylePr w:type="firstRow">
      <w:rPr>
        <w:b/>
        <w:bCs/>
        <w:color w:val="FFFFFF" w:themeColor="background1"/>
      </w:rPr>
      <w:tblPr/>
      <w:tcPr>
        <w:shd w:val="clear" w:color="auto" w:fill="AADCF1" w:themeFill="accent5"/>
      </w:tcPr>
    </w:tblStylePr>
    <w:tblStylePr w:type="lastRow">
      <w:rPr>
        <w:b/>
        <w:bCs/>
      </w:rPr>
      <w:tblPr/>
      <w:tcPr>
        <w:tcBorders>
          <w:top w:val="double" w:sz="4" w:space="0" w:color="AADCF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DCF1" w:themeColor="accent5"/>
          <w:right w:val="single" w:sz="4" w:space="0" w:color="AADCF1" w:themeColor="accent5"/>
        </w:tcBorders>
      </w:tcPr>
    </w:tblStylePr>
    <w:tblStylePr w:type="band1Horz">
      <w:tblPr/>
      <w:tcPr>
        <w:tcBorders>
          <w:top w:val="single" w:sz="4" w:space="0" w:color="AADCF1" w:themeColor="accent5"/>
          <w:bottom w:val="single" w:sz="4" w:space="0" w:color="AADCF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DCF1" w:themeColor="accent5"/>
          <w:left w:val="nil"/>
        </w:tcBorders>
      </w:tcPr>
    </w:tblStylePr>
    <w:tblStylePr w:type="swCell">
      <w:tblPr/>
      <w:tcPr>
        <w:tcBorders>
          <w:top w:val="double" w:sz="4" w:space="0" w:color="AADCF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AED879" w:themeColor="accent6"/>
        <w:left w:val="single" w:sz="4" w:space="0" w:color="AED879" w:themeColor="accent6"/>
        <w:bottom w:val="single" w:sz="4" w:space="0" w:color="AED879" w:themeColor="accent6"/>
        <w:right w:val="single" w:sz="4" w:space="0" w:color="AED879" w:themeColor="accent6"/>
      </w:tblBorders>
    </w:tblPr>
    <w:tblStylePr w:type="firstRow">
      <w:rPr>
        <w:b/>
        <w:bCs/>
        <w:color w:val="FFFFFF" w:themeColor="background1"/>
      </w:rPr>
      <w:tblPr/>
      <w:tcPr>
        <w:shd w:val="clear" w:color="auto" w:fill="AED879" w:themeFill="accent6"/>
      </w:tcPr>
    </w:tblStylePr>
    <w:tblStylePr w:type="lastRow">
      <w:rPr>
        <w:b/>
        <w:bCs/>
      </w:rPr>
      <w:tblPr/>
      <w:tcPr>
        <w:tcBorders>
          <w:top w:val="double" w:sz="4" w:space="0" w:color="AED87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ED879" w:themeColor="accent6"/>
          <w:right w:val="single" w:sz="4" w:space="0" w:color="AED879" w:themeColor="accent6"/>
        </w:tcBorders>
      </w:tcPr>
    </w:tblStylePr>
    <w:tblStylePr w:type="band1Horz">
      <w:tblPr/>
      <w:tcPr>
        <w:tcBorders>
          <w:top w:val="single" w:sz="4" w:space="0" w:color="AED879" w:themeColor="accent6"/>
          <w:bottom w:val="single" w:sz="4" w:space="0" w:color="AED87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ED879" w:themeColor="accent6"/>
          <w:left w:val="nil"/>
        </w:tcBorders>
      </w:tcPr>
    </w:tblStylePr>
    <w:tblStylePr w:type="swCell">
      <w:tblPr/>
      <w:tcPr>
        <w:tcBorders>
          <w:top w:val="double" w:sz="4" w:space="0" w:color="AED879"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A9DCF1" w:themeColor="accent1" w:themeTint="99"/>
        <w:left w:val="single" w:sz="4" w:space="0" w:color="A9DCF1" w:themeColor="accent1" w:themeTint="99"/>
        <w:bottom w:val="single" w:sz="4" w:space="0" w:color="A9DCF1" w:themeColor="accent1" w:themeTint="99"/>
        <w:right w:val="single" w:sz="4" w:space="0" w:color="A9DCF1" w:themeColor="accent1" w:themeTint="99"/>
        <w:insideH w:val="single" w:sz="4" w:space="0" w:color="A9DCF1" w:themeColor="accent1" w:themeTint="99"/>
      </w:tblBorders>
    </w:tblPr>
    <w:tblStylePr w:type="firstRow">
      <w:rPr>
        <w:b/>
        <w:bCs/>
        <w:color w:val="FFFFFF" w:themeColor="background1"/>
      </w:rPr>
      <w:tblPr/>
      <w:tcPr>
        <w:tcBorders>
          <w:top w:val="single" w:sz="4" w:space="0" w:color="71C5E8" w:themeColor="accent1"/>
          <w:left w:val="single" w:sz="4" w:space="0" w:color="71C5E8" w:themeColor="accent1"/>
          <w:bottom w:val="single" w:sz="4" w:space="0" w:color="71C5E8" w:themeColor="accent1"/>
          <w:right w:val="single" w:sz="4" w:space="0" w:color="71C5E8" w:themeColor="accent1"/>
          <w:insideH w:val="nil"/>
        </w:tcBorders>
        <w:shd w:val="clear" w:color="auto" w:fill="71C5E8" w:themeFill="accent1"/>
      </w:tcPr>
    </w:tblStylePr>
    <w:tblStylePr w:type="lastRow">
      <w:rPr>
        <w:b/>
        <w:bCs/>
      </w:rPr>
      <w:tblPr/>
      <w:tcPr>
        <w:tcBorders>
          <w:top w:val="double" w:sz="4" w:space="0" w:color="A9DCF1" w:themeColor="accent1" w:themeTint="99"/>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AFE66A" w:themeColor="accent2" w:themeTint="99"/>
        <w:left w:val="single" w:sz="4" w:space="0" w:color="AFE66A" w:themeColor="accent2" w:themeTint="99"/>
        <w:bottom w:val="single" w:sz="4" w:space="0" w:color="AFE66A" w:themeColor="accent2" w:themeTint="99"/>
        <w:right w:val="single" w:sz="4" w:space="0" w:color="AFE66A" w:themeColor="accent2" w:themeTint="99"/>
        <w:insideH w:val="single" w:sz="4" w:space="0" w:color="AFE66A" w:themeColor="accent2" w:themeTint="99"/>
      </w:tblBorders>
    </w:tblPr>
    <w:tblStylePr w:type="firstRow">
      <w:rPr>
        <w:b/>
        <w:bCs/>
        <w:color w:val="FFFFFF" w:themeColor="background1"/>
      </w:rPr>
      <w:tblPr/>
      <w:tcPr>
        <w:tcBorders>
          <w:top w:val="single" w:sz="4" w:space="0" w:color="78BE20" w:themeColor="accent2"/>
          <w:left w:val="single" w:sz="4" w:space="0" w:color="78BE20" w:themeColor="accent2"/>
          <w:bottom w:val="single" w:sz="4" w:space="0" w:color="78BE20" w:themeColor="accent2"/>
          <w:right w:val="single" w:sz="4" w:space="0" w:color="78BE20" w:themeColor="accent2"/>
          <w:insideH w:val="nil"/>
        </w:tcBorders>
        <w:shd w:val="clear" w:color="auto" w:fill="78BE20" w:themeFill="accent2"/>
      </w:tcPr>
    </w:tblStylePr>
    <w:tblStylePr w:type="lastRow">
      <w:rPr>
        <w:b/>
        <w:bCs/>
      </w:rPr>
      <w:tblPr/>
      <w:tcPr>
        <w:tcBorders>
          <w:top w:val="double" w:sz="4" w:space="0" w:color="AFE66A" w:themeColor="accent2" w:themeTint="99"/>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E9F6" w:themeColor="accent5" w:themeTint="99"/>
        <w:left w:val="single" w:sz="4" w:space="0" w:color="CBE9F6" w:themeColor="accent5" w:themeTint="99"/>
        <w:bottom w:val="single" w:sz="4" w:space="0" w:color="CBE9F6" w:themeColor="accent5" w:themeTint="99"/>
        <w:right w:val="single" w:sz="4" w:space="0" w:color="CBE9F6" w:themeColor="accent5" w:themeTint="99"/>
        <w:insideH w:val="single" w:sz="4" w:space="0" w:color="CBE9F6" w:themeColor="accent5" w:themeTint="99"/>
      </w:tblBorders>
    </w:tblPr>
    <w:tblStylePr w:type="firstRow">
      <w:rPr>
        <w:b/>
        <w:bCs/>
        <w:color w:val="FFFFFF" w:themeColor="background1"/>
      </w:rPr>
      <w:tblPr/>
      <w:tcPr>
        <w:tcBorders>
          <w:top w:val="single" w:sz="4" w:space="0" w:color="AADCF1" w:themeColor="accent5"/>
          <w:left w:val="single" w:sz="4" w:space="0" w:color="AADCF1" w:themeColor="accent5"/>
          <w:bottom w:val="single" w:sz="4" w:space="0" w:color="AADCF1" w:themeColor="accent5"/>
          <w:right w:val="single" w:sz="4" w:space="0" w:color="AADCF1" w:themeColor="accent5"/>
          <w:insideH w:val="nil"/>
        </w:tcBorders>
        <w:shd w:val="clear" w:color="auto" w:fill="AADCF1" w:themeFill="accent5"/>
      </w:tcPr>
    </w:tblStylePr>
    <w:tblStylePr w:type="lastRow">
      <w:rPr>
        <w:b/>
        <w:bCs/>
      </w:rPr>
      <w:tblPr/>
      <w:tcPr>
        <w:tcBorders>
          <w:top w:val="double" w:sz="4" w:space="0" w:color="CBE9F6" w:themeColor="accent5" w:themeTint="99"/>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CEE7AE" w:themeColor="accent6" w:themeTint="99"/>
        <w:left w:val="single" w:sz="4" w:space="0" w:color="CEE7AE" w:themeColor="accent6" w:themeTint="99"/>
        <w:bottom w:val="single" w:sz="4" w:space="0" w:color="CEE7AE" w:themeColor="accent6" w:themeTint="99"/>
        <w:right w:val="single" w:sz="4" w:space="0" w:color="CEE7AE" w:themeColor="accent6" w:themeTint="99"/>
        <w:insideH w:val="single" w:sz="4" w:space="0" w:color="CEE7AE" w:themeColor="accent6" w:themeTint="99"/>
      </w:tblBorders>
    </w:tblPr>
    <w:tblStylePr w:type="firstRow">
      <w:rPr>
        <w:b/>
        <w:bCs/>
        <w:color w:val="FFFFFF" w:themeColor="background1"/>
      </w:rPr>
      <w:tblPr/>
      <w:tcPr>
        <w:tcBorders>
          <w:top w:val="single" w:sz="4" w:space="0" w:color="AED879" w:themeColor="accent6"/>
          <w:left w:val="single" w:sz="4" w:space="0" w:color="AED879" w:themeColor="accent6"/>
          <w:bottom w:val="single" w:sz="4" w:space="0" w:color="AED879" w:themeColor="accent6"/>
          <w:right w:val="single" w:sz="4" w:space="0" w:color="AED879" w:themeColor="accent6"/>
          <w:insideH w:val="nil"/>
        </w:tcBorders>
        <w:shd w:val="clear" w:color="auto" w:fill="AED879" w:themeFill="accent6"/>
      </w:tcPr>
    </w:tblStylePr>
    <w:tblStylePr w:type="lastRow">
      <w:rPr>
        <w:b/>
        <w:bCs/>
      </w:rPr>
      <w:tblPr/>
      <w:tcPr>
        <w:tcBorders>
          <w:top w:val="double" w:sz="4" w:space="0" w:color="CEE7AE" w:themeColor="accent6" w:themeTint="99"/>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71C5E8" w:themeColor="accent1"/>
        <w:left w:val="single" w:sz="24" w:space="0" w:color="71C5E8" w:themeColor="accent1"/>
        <w:bottom w:val="single" w:sz="24" w:space="0" w:color="71C5E8" w:themeColor="accent1"/>
        <w:right w:val="single" w:sz="24" w:space="0" w:color="71C5E8" w:themeColor="accent1"/>
      </w:tblBorders>
    </w:tblPr>
    <w:tcPr>
      <w:shd w:val="clear" w:color="auto" w:fill="71C5E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78BE20" w:themeColor="accent2"/>
        <w:left w:val="single" w:sz="24" w:space="0" w:color="78BE20" w:themeColor="accent2"/>
        <w:bottom w:val="single" w:sz="24" w:space="0" w:color="78BE20" w:themeColor="accent2"/>
        <w:right w:val="single" w:sz="24" w:space="0" w:color="78BE20" w:themeColor="accent2"/>
      </w:tblBorders>
    </w:tblPr>
    <w:tcPr>
      <w:shd w:val="clear" w:color="auto" w:fill="78BE2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DCF1" w:themeColor="accent5"/>
        <w:left w:val="single" w:sz="24" w:space="0" w:color="AADCF1" w:themeColor="accent5"/>
        <w:bottom w:val="single" w:sz="24" w:space="0" w:color="AADCF1" w:themeColor="accent5"/>
        <w:right w:val="single" w:sz="24" w:space="0" w:color="AADCF1" w:themeColor="accent5"/>
      </w:tblBorders>
    </w:tblPr>
    <w:tcPr>
      <w:shd w:val="clear" w:color="auto" w:fill="AADCF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AED879" w:themeColor="accent6"/>
        <w:left w:val="single" w:sz="24" w:space="0" w:color="AED879" w:themeColor="accent6"/>
        <w:bottom w:val="single" w:sz="24" w:space="0" w:color="AED879" w:themeColor="accent6"/>
        <w:right w:val="single" w:sz="24" w:space="0" w:color="AED879" w:themeColor="accent6"/>
      </w:tblBorders>
    </w:tblPr>
    <w:tcPr>
      <w:shd w:val="clear" w:color="auto" w:fill="AED87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26A6DC" w:themeColor="accent1" w:themeShade="BF"/>
    </w:rPr>
    <w:tblPr>
      <w:tblStyleRowBandSize w:val="1"/>
      <w:tblStyleColBandSize w:val="1"/>
      <w:tblBorders>
        <w:top w:val="single" w:sz="4" w:space="0" w:color="71C5E8" w:themeColor="accent1"/>
        <w:bottom w:val="single" w:sz="4" w:space="0" w:color="71C5E8" w:themeColor="accent1"/>
      </w:tblBorders>
    </w:tblPr>
    <w:tblStylePr w:type="firstRow">
      <w:rPr>
        <w:b/>
        <w:bCs/>
      </w:rPr>
      <w:tblPr/>
      <w:tcPr>
        <w:tcBorders>
          <w:bottom w:val="single" w:sz="4" w:space="0" w:color="71C5E8" w:themeColor="accent1"/>
        </w:tcBorders>
      </w:tcPr>
    </w:tblStylePr>
    <w:tblStylePr w:type="lastRow">
      <w:rPr>
        <w:b/>
        <w:bCs/>
      </w:rPr>
      <w:tblPr/>
      <w:tcPr>
        <w:tcBorders>
          <w:top w:val="double" w:sz="4" w:space="0" w:color="71C5E8" w:themeColor="accent1"/>
        </w:tcBorders>
      </w:tcPr>
    </w:tblStylePr>
    <w:tblStylePr w:type="firstCol">
      <w:rPr>
        <w:b/>
        <w:bCs/>
      </w:rPr>
    </w:tblStylePr>
    <w:tblStylePr w:type="lastCol">
      <w:rPr>
        <w:b/>
        <w:bCs/>
      </w:rPr>
    </w:tblStylePr>
    <w:tblStylePr w:type="band1Vert">
      <w:tblPr/>
      <w:tcPr>
        <w:shd w:val="clear" w:color="auto" w:fill="E2F3FA" w:themeFill="accent1" w:themeFillTint="33"/>
      </w:tcPr>
    </w:tblStylePr>
    <w:tblStylePr w:type="band1Horz">
      <w:tblPr/>
      <w:tcPr>
        <w:shd w:val="clear" w:color="auto" w:fill="E2F3FA" w:themeFill="accent1" w:themeFillTint="33"/>
      </w:tcPr>
    </w:tblStylePr>
  </w:style>
  <w:style w:type="table" w:styleId="ListTable6Colorful-Accent2">
    <w:name w:val="List Table 6 Colorful Accent 2"/>
    <w:basedOn w:val="TableNormal"/>
    <w:uiPriority w:val="51"/>
    <w:semiHidden/>
    <w:rsid w:val="0058629F"/>
    <w:rPr>
      <w:color w:val="598E18" w:themeColor="accent2" w:themeShade="BF"/>
    </w:rPr>
    <w:tblPr>
      <w:tblStyleRowBandSize w:val="1"/>
      <w:tblStyleColBandSize w:val="1"/>
      <w:tblBorders>
        <w:top w:val="single" w:sz="4" w:space="0" w:color="78BE20" w:themeColor="accent2"/>
        <w:bottom w:val="single" w:sz="4" w:space="0" w:color="78BE20" w:themeColor="accent2"/>
      </w:tblBorders>
    </w:tblPr>
    <w:tblStylePr w:type="firstRow">
      <w:rPr>
        <w:b/>
        <w:bCs/>
      </w:rPr>
      <w:tblPr/>
      <w:tcPr>
        <w:tcBorders>
          <w:bottom w:val="single" w:sz="4" w:space="0" w:color="78BE20" w:themeColor="accent2"/>
        </w:tcBorders>
      </w:tcPr>
    </w:tblStylePr>
    <w:tblStylePr w:type="lastRow">
      <w:rPr>
        <w:b/>
        <w:bCs/>
      </w:rPr>
      <w:tblPr/>
      <w:tcPr>
        <w:tcBorders>
          <w:top w:val="double" w:sz="4" w:space="0" w:color="78BE20"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51B7E2" w:themeColor="accent5" w:themeShade="BF"/>
    </w:rPr>
    <w:tblPr>
      <w:tblStyleRowBandSize w:val="1"/>
      <w:tblStyleColBandSize w:val="1"/>
      <w:tblBorders>
        <w:top w:val="single" w:sz="4" w:space="0" w:color="AADCF1" w:themeColor="accent5"/>
        <w:bottom w:val="single" w:sz="4" w:space="0" w:color="AADCF1" w:themeColor="accent5"/>
      </w:tblBorders>
    </w:tblPr>
    <w:tblStylePr w:type="firstRow">
      <w:rPr>
        <w:b/>
        <w:bCs/>
      </w:rPr>
      <w:tblPr/>
      <w:tcPr>
        <w:tcBorders>
          <w:bottom w:val="single" w:sz="4" w:space="0" w:color="AADCF1" w:themeColor="accent5"/>
        </w:tcBorders>
      </w:tcPr>
    </w:tblStylePr>
    <w:tblStylePr w:type="lastRow">
      <w:rPr>
        <w:b/>
        <w:bCs/>
      </w:rPr>
      <w:tblPr/>
      <w:tcPr>
        <w:tcBorders>
          <w:top w:val="double" w:sz="4" w:space="0" w:color="AADCF1" w:themeColor="accent5"/>
        </w:tcBorders>
      </w:tcPr>
    </w:tblStylePr>
    <w:tblStylePr w:type="firstCol">
      <w:rPr>
        <w:b/>
        <w:bCs/>
      </w:rPr>
    </w:tblStylePr>
    <w:tblStylePr w:type="lastCol">
      <w:rPr>
        <w:b/>
        <w:bCs/>
      </w:rPr>
    </w:tblStylePr>
    <w:tblStylePr w:type="band1Vert">
      <w:tblPr/>
      <w:tcPr>
        <w:shd w:val="clear" w:color="auto" w:fill="EDF7FC" w:themeFill="accent5" w:themeFillTint="33"/>
      </w:tcPr>
    </w:tblStylePr>
    <w:tblStylePr w:type="band1Horz">
      <w:tblPr/>
      <w:tcPr>
        <w:shd w:val="clear" w:color="auto" w:fill="EDF7FC" w:themeFill="accent5" w:themeFillTint="33"/>
      </w:tcPr>
    </w:tblStylePr>
  </w:style>
  <w:style w:type="table" w:styleId="ListTable6Colorful-Accent6">
    <w:name w:val="List Table 6 Colorful Accent 6"/>
    <w:basedOn w:val="TableNormal"/>
    <w:uiPriority w:val="51"/>
    <w:semiHidden/>
    <w:rsid w:val="0058629F"/>
    <w:rPr>
      <w:color w:val="86C339" w:themeColor="accent6" w:themeShade="BF"/>
    </w:rPr>
    <w:tblPr>
      <w:tblStyleRowBandSize w:val="1"/>
      <w:tblStyleColBandSize w:val="1"/>
      <w:tblBorders>
        <w:top w:val="single" w:sz="4" w:space="0" w:color="AED879" w:themeColor="accent6"/>
        <w:bottom w:val="single" w:sz="4" w:space="0" w:color="AED879" w:themeColor="accent6"/>
      </w:tblBorders>
    </w:tblPr>
    <w:tblStylePr w:type="firstRow">
      <w:rPr>
        <w:b/>
        <w:bCs/>
      </w:rPr>
      <w:tblPr/>
      <w:tcPr>
        <w:tcBorders>
          <w:bottom w:val="single" w:sz="4" w:space="0" w:color="AED879" w:themeColor="accent6"/>
        </w:tcBorders>
      </w:tcPr>
    </w:tblStylePr>
    <w:tblStylePr w:type="lastRow">
      <w:rPr>
        <w:b/>
        <w:bCs/>
      </w:rPr>
      <w:tblPr/>
      <w:tcPr>
        <w:tcBorders>
          <w:top w:val="double" w:sz="4" w:space="0" w:color="AED879" w:themeColor="accent6"/>
        </w:tcBorders>
      </w:tcPr>
    </w:tblStylePr>
    <w:tblStylePr w:type="firstCol">
      <w:rPr>
        <w:b/>
        <w:bCs/>
      </w:rPr>
    </w:tblStylePr>
    <w:tblStylePr w:type="lastCol">
      <w:rPr>
        <w:b/>
        <w:bCs/>
      </w:rPr>
    </w:tblStylePr>
    <w:tblStylePr w:type="band1Vert">
      <w:tblPr/>
      <w:tcPr>
        <w:shd w:val="clear" w:color="auto" w:fill="EEF7E4" w:themeFill="accent6" w:themeFillTint="33"/>
      </w:tcPr>
    </w:tblStylePr>
    <w:tblStylePr w:type="band1Horz">
      <w:tblPr/>
      <w:tcPr>
        <w:shd w:val="clear" w:color="auto" w:fill="EEF7E4"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cPr>
      <w:shd w:val="clear" w:color="auto" w:fill="D3D2D2" w:themeFill="text1" w:themeFillTint="33"/>
    </w:tc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6A6DC" w:themeColor="accent1" w:themeShade="BF"/>
    </w:rPr>
    <w:tblPr>
      <w:tblStyleRowBandSize w:val="1"/>
      <w:tblStyleColBandSize w:val="1"/>
    </w:tblPr>
    <w:tcPr>
      <w:shd w:val="clear" w:color="auto" w:fill="E2F3FA" w:themeFill="accent1" w:themeFillTint="33"/>
    </w:tcPr>
    <w:tblStylePr w:type="firstRow">
      <w:rPr>
        <w:rFonts w:asciiTheme="majorHAnsi" w:eastAsiaTheme="majorEastAsia" w:hAnsiTheme="majorHAnsi" w:cstheme="majorBidi"/>
        <w:i/>
        <w:iCs/>
        <w:sz w:val="26"/>
      </w:rPr>
      <w:tblPr/>
      <w:tcPr>
        <w:tcBorders>
          <w:bottom w:val="single" w:sz="4" w:space="0" w:color="71C5E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1C5E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1C5E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1C5E8" w:themeColor="accent1"/>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598E18" w:themeColor="accent2" w:themeShade="BF"/>
    </w:rPr>
    <w:tblPr>
      <w:tblStyleRowBandSize w:val="1"/>
      <w:tblStyleColBandSize w:val="1"/>
    </w:tblPr>
    <w:tcPr>
      <w:shd w:val="clear" w:color="auto" w:fill="E4F6CD" w:themeFill="accent2" w:themeFillTint="33"/>
    </w:tcPr>
    <w:tblStylePr w:type="firstRow">
      <w:rPr>
        <w:rFonts w:asciiTheme="majorHAnsi" w:eastAsiaTheme="majorEastAsia" w:hAnsiTheme="majorHAnsi" w:cstheme="majorBidi"/>
        <w:i/>
        <w:iCs/>
        <w:sz w:val="26"/>
      </w:rPr>
      <w:tblPr/>
      <w:tcPr>
        <w:tcBorders>
          <w:bottom w:val="single" w:sz="4" w:space="0" w:color="78BE2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BE2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BE2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BE20" w:themeColor="accent2"/>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cPr>
      <w:shd w:val="clear" w:color="auto" w:fill="BCFFFB" w:themeFill="accent3" w:themeFillTint="33"/>
    </w:tc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cPr>
      <w:shd w:val="clear" w:color="auto" w:fill="C8BEEC" w:themeFill="accent4" w:themeFillTint="33"/>
    </w:tc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51B7E2" w:themeColor="accent5" w:themeShade="BF"/>
    </w:rPr>
    <w:tblPr>
      <w:tblStyleRowBandSize w:val="1"/>
      <w:tblStyleColBandSize w:val="1"/>
    </w:tblPr>
    <w:tcPr>
      <w:shd w:val="clear" w:color="auto" w:fill="EDF7FC" w:themeFill="accent5" w:themeFillTint="33"/>
    </w:tcPr>
    <w:tblStylePr w:type="firstRow">
      <w:rPr>
        <w:rFonts w:asciiTheme="majorHAnsi" w:eastAsiaTheme="majorEastAsia" w:hAnsiTheme="majorHAnsi" w:cstheme="majorBidi"/>
        <w:i/>
        <w:iCs/>
        <w:sz w:val="26"/>
      </w:rPr>
      <w:tblPr/>
      <w:tcPr>
        <w:tcBorders>
          <w:bottom w:val="single" w:sz="4" w:space="0" w:color="AADCF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DCF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DCF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DCF1" w:themeColor="accent5"/>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86C339" w:themeColor="accent6" w:themeShade="BF"/>
    </w:rPr>
    <w:tblPr>
      <w:tblStyleRowBandSize w:val="1"/>
      <w:tblStyleColBandSize w:val="1"/>
    </w:tblPr>
    <w:tcPr>
      <w:shd w:val="clear" w:color="auto" w:fill="EEF7E4" w:themeFill="accent6" w:themeFillTint="33"/>
    </w:tcPr>
    <w:tblStylePr w:type="firstRow">
      <w:rPr>
        <w:rFonts w:asciiTheme="majorHAnsi" w:eastAsiaTheme="majorEastAsia" w:hAnsiTheme="majorHAnsi" w:cstheme="majorBidi"/>
        <w:i/>
        <w:iCs/>
        <w:sz w:val="26"/>
      </w:rPr>
      <w:tblPr/>
      <w:tcPr>
        <w:tcBorders>
          <w:bottom w:val="single" w:sz="4" w:space="0" w:color="AED87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ED87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ED87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ED879" w:themeColor="accent6"/>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insideV w:val="single" w:sz="8" w:space="0" w:color="94D3ED" w:themeColor="accent1" w:themeTint="BF"/>
      </w:tblBorders>
    </w:tblPr>
    <w:tcPr>
      <w:shd w:val="clear" w:color="auto" w:fill="DBF0F9" w:themeFill="accent1" w:themeFillTint="3F"/>
    </w:tcPr>
    <w:tblStylePr w:type="firstRow">
      <w:rPr>
        <w:b/>
        <w:bCs/>
      </w:rPr>
    </w:tblStylePr>
    <w:tblStylePr w:type="lastRow">
      <w:rPr>
        <w:b/>
        <w:bCs/>
      </w:rPr>
      <w:tblPr/>
      <w:tcPr>
        <w:tcBorders>
          <w:top w:val="single" w:sz="18" w:space="0" w:color="94D3ED" w:themeColor="accent1" w:themeTint="BF"/>
        </w:tcBorders>
      </w:tcPr>
    </w:tblStylePr>
    <w:tblStylePr w:type="firstCol">
      <w:rPr>
        <w:b/>
        <w:bCs/>
      </w:rPr>
    </w:tblStylePr>
    <w:tblStylePr w:type="lastCol">
      <w:rPr>
        <w:b/>
        <w:bCs/>
      </w:rPr>
    </w:tblStylePr>
    <w:tblStylePr w:type="band1Vert">
      <w:tblPr/>
      <w:tcPr>
        <w:shd w:val="clear" w:color="auto" w:fill="B8E2F3" w:themeFill="accent1" w:themeFillTint="7F"/>
      </w:tcPr>
    </w:tblStylePr>
    <w:tblStylePr w:type="band1Horz">
      <w:tblPr/>
      <w:tcPr>
        <w:shd w:val="clear" w:color="auto" w:fill="B8E2F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single" w:sz="8" w:space="0" w:color="9BDF46" w:themeColor="accent2" w:themeTint="BF"/>
        <w:insideV w:val="single" w:sz="8" w:space="0" w:color="9BDF46" w:themeColor="accent2" w:themeTint="BF"/>
      </w:tblBorders>
    </w:tblPr>
    <w:tcPr>
      <w:shd w:val="clear" w:color="auto" w:fill="DEF4C1" w:themeFill="accent2" w:themeFillTint="3F"/>
    </w:tcPr>
    <w:tblStylePr w:type="firstRow">
      <w:rPr>
        <w:b/>
        <w:bCs/>
      </w:rPr>
    </w:tblStylePr>
    <w:tblStylePr w:type="lastRow">
      <w:rPr>
        <w:b/>
        <w:bCs/>
      </w:rPr>
      <w:tblPr/>
      <w:tcPr>
        <w:tcBorders>
          <w:top w:val="single" w:sz="18" w:space="0" w:color="9BDF46" w:themeColor="accent2" w:themeTint="BF"/>
        </w:tcBorders>
      </w:tcPr>
    </w:tblStylePr>
    <w:tblStylePr w:type="firstCol">
      <w:rPr>
        <w:b/>
        <w:bCs/>
      </w:rPr>
    </w:tblStylePr>
    <w:tblStylePr w:type="lastCol">
      <w:rPr>
        <w:b/>
        <w:bCs/>
      </w:rPr>
    </w:tblStylePr>
    <w:tblStylePr w:type="band1Vert">
      <w:tblPr/>
      <w:tcPr>
        <w:shd w:val="clear" w:color="auto" w:fill="BCEA84" w:themeFill="accent2" w:themeFillTint="7F"/>
      </w:tcPr>
    </w:tblStylePr>
    <w:tblStylePr w:type="band1Horz">
      <w:tblPr/>
      <w:tcPr>
        <w:shd w:val="clear" w:color="auto" w:fill="BCEA8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single" w:sz="8" w:space="0" w:color="BFE4F4" w:themeColor="accent5" w:themeTint="BF"/>
        <w:insideV w:val="single" w:sz="8" w:space="0" w:color="BFE4F4" w:themeColor="accent5" w:themeTint="BF"/>
      </w:tblBorders>
    </w:tblPr>
    <w:tcPr>
      <w:shd w:val="clear" w:color="auto" w:fill="E9F6FB" w:themeFill="accent5" w:themeFillTint="3F"/>
    </w:tcPr>
    <w:tblStylePr w:type="firstRow">
      <w:rPr>
        <w:b/>
        <w:bCs/>
      </w:rPr>
    </w:tblStylePr>
    <w:tblStylePr w:type="lastRow">
      <w:rPr>
        <w:b/>
        <w:bCs/>
      </w:rPr>
      <w:tblPr/>
      <w:tcPr>
        <w:tcBorders>
          <w:top w:val="single" w:sz="18" w:space="0" w:color="BFE4F4" w:themeColor="accent5" w:themeTint="BF"/>
        </w:tcBorders>
      </w:tcPr>
    </w:tblStylePr>
    <w:tblStylePr w:type="firstCol">
      <w:rPr>
        <w:b/>
        <w:bCs/>
      </w:rPr>
    </w:tblStylePr>
    <w:tblStylePr w:type="lastCol">
      <w:rPr>
        <w:b/>
        <w:bCs/>
      </w:rPr>
    </w:tblStylePr>
    <w:tblStylePr w:type="band1Vert">
      <w:tblPr/>
      <w:tcPr>
        <w:shd w:val="clear" w:color="auto" w:fill="D4EDF8" w:themeFill="accent5" w:themeFillTint="7F"/>
      </w:tcPr>
    </w:tblStylePr>
    <w:tblStylePr w:type="band1Horz">
      <w:tblPr/>
      <w:tcPr>
        <w:shd w:val="clear" w:color="auto" w:fill="D4EDF8"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single" w:sz="8" w:space="0" w:color="C2E19A" w:themeColor="accent6" w:themeTint="BF"/>
        <w:insideV w:val="single" w:sz="8" w:space="0" w:color="C2E19A" w:themeColor="accent6" w:themeTint="BF"/>
      </w:tblBorders>
    </w:tblPr>
    <w:tcPr>
      <w:shd w:val="clear" w:color="auto" w:fill="EAF5DD" w:themeFill="accent6" w:themeFillTint="3F"/>
    </w:tcPr>
    <w:tblStylePr w:type="firstRow">
      <w:rPr>
        <w:b/>
        <w:bCs/>
      </w:rPr>
    </w:tblStylePr>
    <w:tblStylePr w:type="lastRow">
      <w:rPr>
        <w:b/>
        <w:bCs/>
      </w:rPr>
      <w:tblPr/>
      <w:tcPr>
        <w:tcBorders>
          <w:top w:val="single" w:sz="18" w:space="0" w:color="C2E19A" w:themeColor="accent6" w:themeTint="BF"/>
        </w:tcBorders>
      </w:tcPr>
    </w:tblStylePr>
    <w:tblStylePr w:type="firstCol">
      <w:rPr>
        <w:b/>
        <w:bCs/>
      </w:rPr>
    </w:tblStylePr>
    <w:tblStylePr w:type="lastCol">
      <w:rPr>
        <w:b/>
        <w:bCs/>
      </w:rPr>
    </w:tblStylePr>
    <w:tblStylePr w:type="band1Vert">
      <w:tblPr/>
      <w:tcPr>
        <w:shd w:val="clear" w:color="auto" w:fill="D6EBBC" w:themeFill="accent6" w:themeFillTint="7F"/>
      </w:tcPr>
    </w:tblStylePr>
    <w:tblStylePr w:type="band1Horz">
      <w:tblPr/>
      <w:tcPr>
        <w:shd w:val="clear" w:color="auto" w:fill="D6EBBC"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232222" w:themeColor="text1"/>
      </w:rPr>
      <w:tblPr/>
      <w:tcPr>
        <w:shd w:val="clear" w:color="auto" w:fill="F0F9FC"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insideH w:val="single" w:sz="8" w:space="0" w:color="78BE20" w:themeColor="accent2"/>
        <w:insideV w:val="single" w:sz="8" w:space="0" w:color="78BE20" w:themeColor="accent2"/>
      </w:tblBorders>
    </w:tblPr>
    <w:tcPr>
      <w:shd w:val="clear" w:color="auto" w:fill="DEF4C1" w:themeFill="accent2" w:themeFillTint="3F"/>
    </w:tcPr>
    <w:tblStylePr w:type="firstRow">
      <w:rPr>
        <w:b/>
        <w:bCs/>
        <w:color w:val="232222" w:themeColor="text1"/>
      </w:rPr>
      <w:tblPr/>
      <w:tcPr>
        <w:shd w:val="clear" w:color="auto" w:fill="F1FBE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4F6CD" w:themeFill="accent2" w:themeFillTint="33"/>
      </w:tcPr>
    </w:tblStylePr>
    <w:tblStylePr w:type="band1Vert">
      <w:tblPr/>
      <w:tcPr>
        <w:shd w:val="clear" w:color="auto" w:fill="BCEA84" w:themeFill="accent2" w:themeFillTint="7F"/>
      </w:tcPr>
    </w:tblStylePr>
    <w:tblStylePr w:type="band1Horz">
      <w:tblPr/>
      <w:tcPr>
        <w:tcBorders>
          <w:insideH w:val="single" w:sz="6" w:space="0" w:color="78BE20" w:themeColor="accent2"/>
          <w:insideV w:val="single" w:sz="6" w:space="0" w:color="78BE20" w:themeColor="accent2"/>
        </w:tcBorders>
        <w:shd w:val="clear" w:color="auto" w:fill="BCEA8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insideH w:val="single" w:sz="8" w:space="0" w:color="AADCF1" w:themeColor="accent5"/>
        <w:insideV w:val="single" w:sz="8" w:space="0" w:color="AADCF1" w:themeColor="accent5"/>
      </w:tblBorders>
    </w:tblPr>
    <w:tcPr>
      <w:shd w:val="clear" w:color="auto" w:fill="E9F6FB" w:themeFill="accent5" w:themeFillTint="3F"/>
    </w:tcPr>
    <w:tblStylePr w:type="firstRow">
      <w:rPr>
        <w:b/>
        <w:bCs/>
        <w:color w:val="232222" w:themeColor="text1"/>
      </w:rPr>
      <w:tblPr/>
      <w:tcPr>
        <w:shd w:val="clear" w:color="auto" w:fill="F6FBFD"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7FC" w:themeFill="accent5" w:themeFillTint="33"/>
      </w:tcPr>
    </w:tblStylePr>
    <w:tblStylePr w:type="band1Vert">
      <w:tblPr/>
      <w:tcPr>
        <w:shd w:val="clear" w:color="auto" w:fill="D4EDF8" w:themeFill="accent5" w:themeFillTint="7F"/>
      </w:tcPr>
    </w:tblStylePr>
    <w:tblStylePr w:type="band1Horz">
      <w:tblPr/>
      <w:tcPr>
        <w:tcBorders>
          <w:insideH w:val="single" w:sz="6" w:space="0" w:color="AADCF1" w:themeColor="accent5"/>
          <w:insideV w:val="single" w:sz="6" w:space="0" w:color="AADCF1" w:themeColor="accent5"/>
        </w:tcBorders>
        <w:shd w:val="clear" w:color="auto" w:fill="D4EDF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insideH w:val="single" w:sz="8" w:space="0" w:color="AED879" w:themeColor="accent6"/>
        <w:insideV w:val="single" w:sz="8" w:space="0" w:color="AED879" w:themeColor="accent6"/>
      </w:tblBorders>
    </w:tblPr>
    <w:tcPr>
      <w:shd w:val="clear" w:color="auto" w:fill="EAF5DD" w:themeFill="accent6" w:themeFillTint="3F"/>
    </w:tcPr>
    <w:tblStylePr w:type="firstRow">
      <w:rPr>
        <w:b/>
        <w:bCs/>
        <w:color w:val="232222" w:themeColor="text1"/>
      </w:rPr>
      <w:tblPr/>
      <w:tcPr>
        <w:shd w:val="clear" w:color="auto" w:fill="F7FB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EF7E4" w:themeFill="accent6" w:themeFillTint="33"/>
      </w:tcPr>
    </w:tblStylePr>
    <w:tblStylePr w:type="band1Vert">
      <w:tblPr/>
      <w:tcPr>
        <w:shd w:val="clear" w:color="auto" w:fill="D6EBBC" w:themeFill="accent6" w:themeFillTint="7F"/>
      </w:tcPr>
    </w:tblStylePr>
    <w:tblStylePr w:type="band1Horz">
      <w:tblPr/>
      <w:tcPr>
        <w:tcBorders>
          <w:insideH w:val="single" w:sz="6" w:space="0" w:color="AED879" w:themeColor="accent6"/>
          <w:insideV w:val="single" w:sz="6" w:space="0" w:color="AED879" w:themeColor="accent6"/>
        </w:tcBorders>
        <w:shd w:val="clear" w:color="auto" w:fill="D6EBB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BF0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F4C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F6F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DCF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DCF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DCF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DF8" w:themeFill="accent5" w:themeFillTint="7F"/>
      </w:tcPr>
    </w:tblStylePr>
  </w:style>
  <w:style w:type="table" w:styleId="MediumGrid3-Accent6">
    <w:name w:val="Medium Grid 3 Accent 6"/>
    <w:basedOn w:val="TableNormal"/>
    <w:uiPriority w:val="69"/>
    <w:semiHidden/>
    <w:rsid w:val="0058629F"/>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AF5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ED87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ED87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ED87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BBC" w:themeFill="accent6" w:themeFillTint="7F"/>
      </w:tcPr>
    </w:tblStylePr>
  </w:style>
  <w:style w:type="table" w:styleId="MediumList1">
    <w:name w:val="Medium List 1"/>
    <w:basedOn w:val="TableNormal"/>
    <w:uiPriority w:val="65"/>
    <w:semiHidden/>
    <w:rsid w:val="0058629F"/>
    <w:tblPr>
      <w:tblStyleRowBandSize w:val="1"/>
      <w:tblStyleColBandSize w:val="1"/>
    </w:tblPr>
    <w:tcPr>
      <w:shd w:val="clear" w:color="auto" w:fill="C9C7C7" w:themeFill="text1" w:themeFillTint="3F"/>
    </w:tc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Pr>
    <w:tcPr>
      <w:shd w:val="clear" w:color="auto" w:fill="DBF0F9" w:themeFill="accent1" w:themeFillTint="3F"/>
    </w:tcPr>
    <w:tblStylePr w:type="firstRow">
      <w:rPr>
        <w:rFonts w:asciiTheme="majorHAnsi" w:eastAsiaTheme="majorEastAsia" w:hAnsiTheme="majorHAnsi" w:cstheme="majorBidi"/>
      </w:rPr>
      <w:tblPr/>
      <w:tcPr>
        <w:tcBorders>
          <w:top w:val="nil"/>
          <w:bottom w:val="single" w:sz="8" w:space="0" w:color="71C5E8" w:themeColor="accent1"/>
        </w:tcBorders>
      </w:tcPr>
    </w:tblStylePr>
    <w:tblStylePr w:type="lastRow">
      <w:rPr>
        <w:b/>
        <w:bCs/>
        <w:color w:val="201547" w:themeColor="text2"/>
      </w:rPr>
      <w:tblPr/>
      <w:tcPr>
        <w:tcBorders>
          <w:top w:val="single" w:sz="8" w:space="0" w:color="71C5E8" w:themeColor="accent1"/>
          <w:bottom w:val="single" w:sz="8" w:space="0" w:color="71C5E8" w:themeColor="accent1"/>
        </w:tcBorders>
      </w:tcPr>
    </w:tblStylePr>
    <w:tblStylePr w:type="firstCol">
      <w:rPr>
        <w:b/>
        <w:bCs/>
      </w:rPr>
    </w:tblStylePr>
    <w:tblStylePr w:type="lastCol">
      <w:rPr>
        <w:b/>
        <w:bCs/>
      </w:rPr>
      <w:tblPr/>
      <w:tcPr>
        <w:tcBorders>
          <w:top w:val="single" w:sz="8" w:space="0" w:color="71C5E8" w:themeColor="accent1"/>
          <w:bottom w:val="single" w:sz="8" w:space="0" w:color="71C5E8" w:themeColor="accent1"/>
        </w:tcBorders>
      </w:tcPr>
    </w:tblStylePr>
    <w:tblStylePr w:type="band1Vert">
      <w:tblPr/>
      <w:tcPr>
        <w:shd w:val="clear" w:color="auto" w:fill="DBF0F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Pr>
    <w:tcPr>
      <w:shd w:val="clear" w:color="auto" w:fill="DEF4C1" w:themeFill="accent2" w:themeFillTint="3F"/>
    </w:tcPr>
    <w:tblStylePr w:type="firstRow">
      <w:rPr>
        <w:rFonts w:asciiTheme="majorHAnsi" w:eastAsiaTheme="majorEastAsia" w:hAnsiTheme="majorHAnsi" w:cstheme="majorBidi"/>
      </w:rPr>
      <w:tblPr/>
      <w:tcPr>
        <w:tcBorders>
          <w:top w:val="nil"/>
          <w:bottom w:val="single" w:sz="8" w:space="0" w:color="78BE20" w:themeColor="accent2"/>
        </w:tcBorders>
      </w:tcPr>
    </w:tblStylePr>
    <w:tblStylePr w:type="lastRow">
      <w:rPr>
        <w:b/>
        <w:bCs/>
        <w:color w:val="201547" w:themeColor="text2"/>
      </w:rPr>
      <w:tblPr/>
      <w:tcPr>
        <w:tcBorders>
          <w:top w:val="single" w:sz="8" w:space="0" w:color="78BE20" w:themeColor="accent2"/>
          <w:bottom w:val="single" w:sz="8" w:space="0" w:color="78BE20" w:themeColor="accent2"/>
        </w:tcBorders>
      </w:tcPr>
    </w:tblStylePr>
    <w:tblStylePr w:type="firstCol">
      <w:rPr>
        <w:b/>
        <w:bCs/>
      </w:rPr>
    </w:tblStylePr>
    <w:tblStylePr w:type="lastCol">
      <w:rPr>
        <w:b/>
        <w:bCs/>
      </w:rPr>
      <w:tblPr/>
      <w:tcPr>
        <w:tcBorders>
          <w:top w:val="single" w:sz="8" w:space="0" w:color="78BE20" w:themeColor="accent2"/>
          <w:bottom w:val="single" w:sz="8" w:space="0" w:color="78BE20" w:themeColor="accent2"/>
        </w:tcBorders>
      </w:tcPr>
    </w:tblStylePr>
    <w:tblStylePr w:type="band1Vert">
      <w:tblPr/>
      <w:tcPr>
        <w:shd w:val="clear" w:color="auto" w:fill="DEF4C1" w:themeFill="accent2" w:themeFillTint="3F"/>
      </w:tcPr>
    </w:tblStylePr>
  </w:style>
  <w:style w:type="table" w:styleId="MediumList1-Accent3">
    <w:name w:val="Medium List 1 Accent 3"/>
    <w:basedOn w:val="TableNormal"/>
    <w:uiPriority w:val="65"/>
    <w:semiHidden/>
    <w:rsid w:val="0058629F"/>
    <w:tblPr>
      <w:tblStyleRowBandSize w:val="1"/>
      <w:tblStyleColBandSize w:val="1"/>
    </w:tblPr>
    <w:tcPr>
      <w:shd w:val="clear" w:color="auto" w:fill="ACFFFA" w:themeFill="accent3" w:themeFillTint="3F"/>
    </w:tc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Pr>
    <w:tcPr>
      <w:shd w:val="clear" w:color="auto" w:fill="BBAFE7" w:themeFill="accent4" w:themeFillTint="3F"/>
    </w:tc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Pr>
    <w:tcPr>
      <w:shd w:val="clear" w:color="auto" w:fill="E9F6FB" w:themeFill="accent5" w:themeFillTint="3F"/>
    </w:tcPr>
    <w:tblStylePr w:type="firstRow">
      <w:rPr>
        <w:rFonts w:asciiTheme="majorHAnsi" w:eastAsiaTheme="majorEastAsia" w:hAnsiTheme="majorHAnsi" w:cstheme="majorBidi"/>
      </w:rPr>
      <w:tblPr/>
      <w:tcPr>
        <w:tcBorders>
          <w:top w:val="nil"/>
          <w:bottom w:val="single" w:sz="8" w:space="0" w:color="AADCF1" w:themeColor="accent5"/>
        </w:tcBorders>
      </w:tcPr>
    </w:tblStylePr>
    <w:tblStylePr w:type="lastRow">
      <w:rPr>
        <w:b/>
        <w:bCs/>
        <w:color w:val="201547" w:themeColor="text2"/>
      </w:rPr>
      <w:tblPr/>
      <w:tcPr>
        <w:tcBorders>
          <w:top w:val="single" w:sz="8" w:space="0" w:color="AADCF1" w:themeColor="accent5"/>
          <w:bottom w:val="single" w:sz="8" w:space="0" w:color="AADCF1" w:themeColor="accent5"/>
        </w:tcBorders>
      </w:tcPr>
    </w:tblStylePr>
    <w:tblStylePr w:type="firstCol">
      <w:rPr>
        <w:b/>
        <w:bCs/>
      </w:rPr>
    </w:tblStylePr>
    <w:tblStylePr w:type="lastCol">
      <w:rPr>
        <w:b/>
        <w:bCs/>
      </w:rPr>
      <w:tblPr/>
      <w:tcPr>
        <w:tcBorders>
          <w:top w:val="single" w:sz="8" w:space="0" w:color="AADCF1" w:themeColor="accent5"/>
          <w:bottom w:val="single" w:sz="8" w:space="0" w:color="AADCF1" w:themeColor="accent5"/>
        </w:tcBorders>
      </w:tcPr>
    </w:tblStylePr>
    <w:tblStylePr w:type="band1Vert">
      <w:tblPr/>
      <w:tcPr>
        <w:shd w:val="clear" w:color="auto" w:fill="E9F6FB" w:themeFill="accent5" w:themeFillTint="3F"/>
      </w:tcPr>
    </w:tblStylePr>
  </w:style>
  <w:style w:type="table" w:styleId="MediumList1-Accent6">
    <w:name w:val="Medium List 1 Accent 6"/>
    <w:basedOn w:val="TableNormal"/>
    <w:uiPriority w:val="65"/>
    <w:semiHidden/>
    <w:rsid w:val="0058629F"/>
    <w:tblPr>
      <w:tblStyleRowBandSize w:val="1"/>
      <w:tblStyleColBandSize w:val="1"/>
    </w:tblPr>
    <w:tcPr>
      <w:shd w:val="clear" w:color="auto" w:fill="EAF5DD" w:themeFill="accent6" w:themeFillTint="3F"/>
    </w:tcPr>
    <w:tblStylePr w:type="firstRow">
      <w:rPr>
        <w:rFonts w:asciiTheme="majorHAnsi" w:eastAsiaTheme="majorEastAsia" w:hAnsiTheme="majorHAnsi" w:cstheme="majorBidi"/>
      </w:rPr>
      <w:tblPr/>
      <w:tcPr>
        <w:tcBorders>
          <w:top w:val="nil"/>
          <w:bottom w:val="single" w:sz="8" w:space="0" w:color="AED879" w:themeColor="accent6"/>
        </w:tcBorders>
      </w:tcPr>
    </w:tblStylePr>
    <w:tblStylePr w:type="lastRow">
      <w:rPr>
        <w:b/>
        <w:bCs/>
        <w:color w:val="201547" w:themeColor="text2"/>
      </w:rPr>
      <w:tblPr/>
      <w:tcPr>
        <w:tcBorders>
          <w:top w:val="single" w:sz="8" w:space="0" w:color="AED879" w:themeColor="accent6"/>
          <w:bottom w:val="single" w:sz="8" w:space="0" w:color="AED879" w:themeColor="accent6"/>
        </w:tcBorders>
      </w:tcPr>
    </w:tblStylePr>
    <w:tblStylePr w:type="firstCol">
      <w:rPr>
        <w:b/>
        <w:bCs/>
      </w:rPr>
    </w:tblStylePr>
    <w:tblStylePr w:type="lastCol">
      <w:rPr>
        <w:b/>
        <w:bCs/>
      </w:rPr>
      <w:tblPr/>
      <w:tcPr>
        <w:tcBorders>
          <w:top w:val="single" w:sz="8" w:space="0" w:color="AED879" w:themeColor="accent6"/>
          <w:bottom w:val="single" w:sz="8" w:space="0" w:color="AED879" w:themeColor="accent6"/>
        </w:tcBorders>
      </w:tcPr>
    </w:tblStylePr>
    <w:tblStylePr w:type="band1Vert">
      <w:tblPr/>
      <w:tcPr>
        <w:shd w:val="clear" w:color="auto" w:fill="EAF5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tblBorders>
    </w:tblPr>
    <w:tblStylePr w:type="firstRow">
      <w:rPr>
        <w:sz w:val="24"/>
        <w:szCs w:val="24"/>
      </w:rPr>
      <w:tblPr/>
      <w:tcPr>
        <w:tcBorders>
          <w:top w:val="nil"/>
          <w:left w:val="nil"/>
          <w:bottom w:val="single" w:sz="24" w:space="0" w:color="71C5E8" w:themeColor="accent1"/>
          <w:right w:val="nil"/>
          <w:insideH w:val="nil"/>
          <w:insideV w:val="nil"/>
        </w:tcBorders>
        <w:shd w:val="clear" w:color="auto" w:fill="FFFFFF" w:themeFill="background1"/>
      </w:tcPr>
    </w:tblStylePr>
    <w:tblStylePr w:type="lastRow">
      <w:tblPr/>
      <w:tcPr>
        <w:tcBorders>
          <w:top w:val="single" w:sz="8" w:space="0" w:color="71C5E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1"/>
          <w:insideH w:val="nil"/>
          <w:insideV w:val="nil"/>
        </w:tcBorders>
        <w:shd w:val="clear" w:color="auto" w:fill="FFFFFF" w:themeFill="background1"/>
      </w:tcPr>
    </w:tblStylePr>
    <w:tblStylePr w:type="lastCol">
      <w:tblPr/>
      <w:tcPr>
        <w:tcBorders>
          <w:top w:val="nil"/>
          <w:left w:val="single" w:sz="8" w:space="0" w:color="71C5E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1" w:themeFillTint="3F"/>
      </w:tcPr>
    </w:tblStylePr>
    <w:tblStylePr w:type="band1Horz">
      <w:tblPr/>
      <w:tcPr>
        <w:tcBorders>
          <w:top w:val="nil"/>
          <w:bottom w:val="nil"/>
          <w:insideH w:val="nil"/>
          <w:insideV w:val="nil"/>
        </w:tcBorders>
        <w:shd w:val="clear" w:color="auto" w:fill="DBF0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78BE20" w:themeColor="accent2"/>
        <w:left w:val="single" w:sz="8" w:space="0" w:color="78BE20" w:themeColor="accent2"/>
        <w:bottom w:val="single" w:sz="8" w:space="0" w:color="78BE20" w:themeColor="accent2"/>
        <w:right w:val="single" w:sz="8" w:space="0" w:color="78BE20" w:themeColor="accent2"/>
      </w:tblBorders>
    </w:tblPr>
    <w:tblStylePr w:type="firstRow">
      <w:rPr>
        <w:sz w:val="24"/>
        <w:szCs w:val="24"/>
      </w:rPr>
      <w:tblPr/>
      <w:tcPr>
        <w:tcBorders>
          <w:top w:val="nil"/>
          <w:left w:val="nil"/>
          <w:bottom w:val="single" w:sz="24" w:space="0" w:color="78BE20" w:themeColor="accent2"/>
          <w:right w:val="nil"/>
          <w:insideH w:val="nil"/>
          <w:insideV w:val="nil"/>
        </w:tcBorders>
        <w:shd w:val="clear" w:color="auto" w:fill="FFFFFF" w:themeFill="background1"/>
      </w:tcPr>
    </w:tblStylePr>
    <w:tblStylePr w:type="lastRow">
      <w:tblPr/>
      <w:tcPr>
        <w:tcBorders>
          <w:top w:val="single" w:sz="8" w:space="0" w:color="78BE2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2"/>
          <w:insideH w:val="nil"/>
          <w:insideV w:val="nil"/>
        </w:tcBorders>
        <w:shd w:val="clear" w:color="auto" w:fill="FFFFFF" w:themeFill="background1"/>
      </w:tcPr>
    </w:tblStylePr>
    <w:tblStylePr w:type="lastCol">
      <w:tblPr/>
      <w:tcPr>
        <w:tcBorders>
          <w:top w:val="nil"/>
          <w:left w:val="single" w:sz="8" w:space="0" w:color="78BE2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2" w:themeFillTint="3F"/>
      </w:tcPr>
    </w:tblStylePr>
    <w:tblStylePr w:type="band1Horz">
      <w:tblPr/>
      <w:tcPr>
        <w:tcBorders>
          <w:top w:val="nil"/>
          <w:bottom w:val="nil"/>
          <w:insideH w:val="nil"/>
          <w:insideV w:val="nil"/>
        </w:tcBorders>
        <w:shd w:val="clear" w:color="auto" w:fill="DEF4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DCF1" w:themeColor="accent5"/>
        <w:left w:val="single" w:sz="8" w:space="0" w:color="AADCF1" w:themeColor="accent5"/>
        <w:bottom w:val="single" w:sz="8" w:space="0" w:color="AADCF1" w:themeColor="accent5"/>
        <w:right w:val="single" w:sz="8" w:space="0" w:color="AADCF1" w:themeColor="accent5"/>
      </w:tblBorders>
    </w:tblPr>
    <w:tblStylePr w:type="firstRow">
      <w:rPr>
        <w:sz w:val="24"/>
        <w:szCs w:val="24"/>
      </w:rPr>
      <w:tblPr/>
      <w:tcPr>
        <w:tcBorders>
          <w:top w:val="nil"/>
          <w:left w:val="nil"/>
          <w:bottom w:val="single" w:sz="24" w:space="0" w:color="AADCF1" w:themeColor="accent5"/>
          <w:right w:val="nil"/>
          <w:insideH w:val="nil"/>
          <w:insideV w:val="nil"/>
        </w:tcBorders>
        <w:shd w:val="clear" w:color="auto" w:fill="FFFFFF" w:themeFill="background1"/>
      </w:tcPr>
    </w:tblStylePr>
    <w:tblStylePr w:type="lastRow">
      <w:tblPr/>
      <w:tcPr>
        <w:tcBorders>
          <w:top w:val="single" w:sz="8" w:space="0" w:color="AADCF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DCF1" w:themeColor="accent5"/>
          <w:insideH w:val="nil"/>
          <w:insideV w:val="nil"/>
        </w:tcBorders>
        <w:shd w:val="clear" w:color="auto" w:fill="FFFFFF" w:themeFill="background1"/>
      </w:tcPr>
    </w:tblStylePr>
    <w:tblStylePr w:type="lastCol">
      <w:tblPr/>
      <w:tcPr>
        <w:tcBorders>
          <w:top w:val="nil"/>
          <w:left w:val="single" w:sz="8" w:space="0" w:color="AADCF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6FB" w:themeFill="accent5" w:themeFillTint="3F"/>
      </w:tcPr>
    </w:tblStylePr>
    <w:tblStylePr w:type="band1Horz">
      <w:tblPr/>
      <w:tcPr>
        <w:tcBorders>
          <w:top w:val="nil"/>
          <w:bottom w:val="nil"/>
          <w:insideH w:val="nil"/>
          <w:insideV w:val="nil"/>
        </w:tcBorders>
        <w:shd w:val="clear" w:color="auto" w:fill="E9F6F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ED879" w:themeColor="accent6"/>
        <w:left w:val="single" w:sz="8" w:space="0" w:color="AED879" w:themeColor="accent6"/>
        <w:bottom w:val="single" w:sz="8" w:space="0" w:color="AED879" w:themeColor="accent6"/>
        <w:right w:val="single" w:sz="8" w:space="0" w:color="AED879" w:themeColor="accent6"/>
      </w:tblBorders>
    </w:tblPr>
    <w:tblStylePr w:type="firstRow">
      <w:rPr>
        <w:sz w:val="24"/>
        <w:szCs w:val="24"/>
      </w:rPr>
      <w:tblPr/>
      <w:tcPr>
        <w:tcBorders>
          <w:top w:val="nil"/>
          <w:left w:val="nil"/>
          <w:bottom w:val="single" w:sz="24" w:space="0" w:color="AED879" w:themeColor="accent6"/>
          <w:right w:val="nil"/>
          <w:insideH w:val="nil"/>
          <w:insideV w:val="nil"/>
        </w:tcBorders>
        <w:shd w:val="clear" w:color="auto" w:fill="FFFFFF" w:themeFill="background1"/>
      </w:tcPr>
    </w:tblStylePr>
    <w:tblStylePr w:type="lastRow">
      <w:tblPr/>
      <w:tcPr>
        <w:tcBorders>
          <w:top w:val="single" w:sz="8" w:space="0" w:color="AED87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ED879" w:themeColor="accent6"/>
          <w:insideH w:val="nil"/>
          <w:insideV w:val="nil"/>
        </w:tcBorders>
        <w:shd w:val="clear" w:color="auto" w:fill="FFFFFF" w:themeFill="background1"/>
      </w:tcPr>
    </w:tblStylePr>
    <w:tblStylePr w:type="lastCol">
      <w:tblPr/>
      <w:tcPr>
        <w:tcBorders>
          <w:top w:val="nil"/>
          <w:left w:val="single" w:sz="8" w:space="0" w:color="AED87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5DD" w:themeFill="accent6" w:themeFillTint="3F"/>
      </w:tcPr>
    </w:tblStylePr>
    <w:tblStylePr w:type="band1Horz">
      <w:tblPr/>
      <w:tcPr>
        <w:tcBorders>
          <w:top w:val="nil"/>
          <w:bottom w:val="nil"/>
          <w:insideH w:val="nil"/>
          <w:insideV w:val="nil"/>
        </w:tcBorders>
        <w:shd w:val="clear" w:color="auto" w:fill="EAF5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Pr>
    <w:tcPr>
      <w:shd w:val="clear" w:color="auto" w:fill="C9C7C7" w:themeFill="text1" w:themeFillTint="3F"/>
    </w:tc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Pr>
    <w:tcPr>
      <w:shd w:val="clear" w:color="auto" w:fill="DBF0F9" w:themeFill="accent1" w:themeFillTint="3F"/>
    </w:tc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Pr>
    <w:tcPr>
      <w:shd w:val="clear" w:color="auto" w:fill="DEF4C1" w:themeFill="accent2" w:themeFillTint="3F"/>
    </w:tcPr>
    <w:tblStylePr w:type="firstRow">
      <w:pPr>
        <w:spacing w:before="0" w:after="0" w:line="240" w:lineRule="auto"/>
      </w:pPr>
      <w:rPr>
        <w:b/>
        <w:bCs/>
        <w:color w:val="FFFFFF" w:themeColor="background1"/>
      </w:rPr>
      <w:tblPr/>
      <w:tcPr>
        <w:tcBorders>
          <w:top w:val="single" w:sz="8"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shd w:val="clear" w:color="auto" w:fill="78BE20" w:themeFill="accent2"/>
      </w:tcPr>
    </w:tblStylePr>
    <w:tblStylePr w:type="lastRow">
      <w:pPr>
        <w:spacing w:before="0" w:after="0" w:line="240" w:lineRule="auto"/>
      </w:pPr>
      <w:rPr>
        <w:b/>
        <w:bCs/>
      </w:rPr>
      <w:tblPr/>
      <w:tcPr>
        <w:tcBorders>
          <w:top w:val="double" w:sz="6" w:space="0" w:color="9BDF46" w:themeColor="accent2" w:themeTint="BF"/>
          <w:left w:val="single" w:sz="8" w:space="0" w:color="9BDF46" w:themeColor="accent2" w:themeTint="BF"/>
          <w:bottom w:val="single" w:sz="8" w:space="0" w:color="9BDF46" w:themeColor="accent2" w:themeTint="BF"/>
          <w:right w:val="single" w:sz="8" w:space="0" w:color="9BDF46"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Pr>
    <w:tcPr>
      <w:shd w:val="clear" w:color="auto" w:fill="ACFFFA" w:themeFill="accent3" w:themeFillTint="3F"/>
    </w:tc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Pr>
    <w:tcPr>
      <w:shd w:val="clear" w:color="auto" w:fill="BBAFE7" w:themeFill="accent4" w:themeFillTint="3F"/>
    </w:tc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Pr>
    <w:tcPr>
      <w:shd w:val="clear" w:color="auto" w:fill="E9F6FB" w:themeFill="accent5" w:themeFillTint="3F"/>
    </w:tcPr>
    <w:tblStylePr w:type="firstRow">
      <w:pPr>
        <w:spacing w:before="0" w:after="0" w:line="240" w:lineRule="auto"/>
      </w:pPr>
      <w:rPr>
        <w:b/>
        <w:bCs/>
        <w:color w:val="FFFFFF" w:themeColor="background1"/>
      </w:rPr>
      <w:tblPr/>
      <w:tcPr>
        <w:tcBorders>
          <w:top w:val="single" w:sz="8"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shd w:val="clear" w:color="auto" w:fill="AADCF1" w:themeFill="accent5"/>
      </w:tcPr>
    </w:tblStylePr>
    <w:tblStylePr w:type="lastRow">
      <w:pPr>
        <w:spacing w:before="0" w:after="0" w:line="240" w:lineRule="auto"/>
      </w:pPr>
      <w:rPr>
        <w:b/>
        <w:bCs/>
      </w:rPr>
      <w:tblPr/>
      <w:tcPr>
        <w:tcBorders>
          <w:top w:val="double" w:sz="6" w:space="0" w:color="BFE4F4" w:themeColor="accent5" w:themeTint="BF"/>
          <w:left w:val="single" w:sz="8" w:space="0" w:color="BFE4F4" w:themeColor="accent5" w:themeTint="BF"/>
          <w:bottom w:val="single" w:sz="8" w:space="0" w:color="BFE4F4" w:themeColor="accent5" w:themeTint="BF"/>
          <w:right w:val="single" w:sz="8" w:space="0" w:color="BFE4F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6F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Pr>
    <w:tcPr>
      <w:shd w:val="clear" w:color="auto" w:fill="EAF5DD" w:themeFill="accent6" w:themeFillTint="3F"/>
    </w:tcPr>
    <w:tblStylePr w:type="firstRow">
      <w:pPr>
        <w:spacing w:before="0" w:after="0" w:line="240" w:lineRule="auto"/>
      </w:pPr>
      <w:rPr>
        <w:b/>
        <w:bCs/>
        <w:color w:val="FFFFFF" w:themeColor="background1"/>
      </w:rPr>
      <w:tblPr/>
      <w:tcPr>
        <w:tcBorders>
          <w:top w:val="single" w:sz="8"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shd w:val="clear" w:color="auto" w:fill="AED879" w:themeFill="accent6"/>
      </w:tcPr>
    </w:tblStylePr>
    <w:tblStylePr w:type="lastRow">
      <w:pPr>
        <w:spacing w:before="0" w:after="0" w:line="240" w:lineRule="auto"/>
      </w:pPr>
      <w:rPr>
        <w:b/>
        <w:bCs/>
      </w:rPr>
      <w:tblPr/>
      <w:tcPr>
        <w:tcBorders>
          <w:top w:val="double" w:sz="6" w:space="0" w:color="C2E19A" w:themeColor="accent6" w:themeTint="BF"/>
          <w:left w:val="single" w:sz="8" w:space="0" w:color="C2E19A" w:themeColor="accent6" w:themeTint="BF"/>
          <w:bottom w:val="single" w:sz="8" w:space="0" w:color="C2E19A" w:themeColor="accent6" w:themeTint="BF"/>
          <w:right w:val="single" w:sz="8" w:space="0" w:color="C2E19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AF5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1"/>
      </w:tcPr>
    </w:tblStylePr>
    <w:tblStylePr w:type="lastCol">
      <w:rPr>
        <w:b/>
        <w:bCs/>
        <w:color w:val="FFFFFF" w:themeColor="background1"/>
      </w:rPr>
      <w:tblPr/>
      <w:tcPr>
        <w:tcBorders>
          <w:left w:val="nil"/>
          <w:right w:val="nil"/>
          <w:insideH w:val="nil"/>
          <w:insideV w:val="nil"/>
        </w:tcBorders>
        <w:shd w:val="clear" w:color="auto" w:fill="71C5E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2"/>
      </w:tcPr>
    </w:tblStylePr>
    <w:tblStylePr w:type="lastCol">
      <w:rPr>
        <w:b/>
        <w:bCs/>
        <w:color w:val="FFFFFF" w:themeColor="background1"/>
      </w:rPr>
      <w:tblPr/>
      <w:tcPr>
        <w:tcBorders>
          <w:left w:val="nil"/>
          <w:right w:val="nil"/>
          <w:insideH w:val="nil"/>
          <w:insideV w:val="nil"/>
        </w:tcBorders>
        <w:shd w:val="clear" w:color="auto" w:fill="78BE2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DCF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DCF1" w:themeFill="accent5"/>
      </w:tcPr>
    </w:tblStylePr>
    <w:tblStylePr w:type="lastCol">
      <w:rPr>
        <w:b/>
        <w:bCs/>
        <w:color w:val="FFFFFF" w:themeColor="background1"/>
      </w:rPr>
      <w:tblPr/>
      <w:tcPr>
        <w:tcBorders>
          <w:left w:val="nil"/>
          <w:right w:val="nil"/>
          <w:insideH w:val="nil"/>
          <w:insideV w:val="nil"/>
        </w:tcBorders>
        <w:shd w:val="clear" w:color="auto" w:fill="AADCF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ED87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ED879" w:themeFill="accent6"/>
      </w:tcPr>
    </w:tblStylePr>
    <w:tblStylePr w:type="lastCol">
      <w:rPr>
        <w:b/>
        <w:bCs/>
        <w:color w:val="FFFFFF" w:themeColor="background1"/>
      </w:rPr>
      <w:tblPr/>
      <w:tcPr>
        <w:tcBorders>
          <w:left w:val="nil"/>
          <w:right w:val="nil"/>
          <w:insideH w:val="nil"/>
          <w:insideV w:val="nil"/>
        </w:tcBorders>
        <w:shd w:val="clear" w:color="auto" w:fill="AED87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cPr>
      <w:tcBorders>
        <w:right w:val="single" w:sz="4" w:space="0" w:color="918E8E" w:themeColor="text1" w:themeTint="80"/>
      </w:tcBorders>
    </w:tc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45"/>
    <w:semiHidden/>
    <w:rsid w:val="0058629F"/>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cPr>
      <w:tcBorders>
        <w:bottom w:val="single" w:sz="6" w:space="0" w:color="FFFFFF"/>
      </w:tcBorders>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Pr>
    <w:tcPr>
      <w:shd w:val="clear" w:color="auto" w:fill="E3F3FA" w:themeFill="background2"/>
    </w:tcPr>
    <w:tblStylePr w:type="firstRow">
      <w:pPr>
        <w:keepNext/>
        <w:wordWrap/>
      </w:pPr>
      <w:rPr>
        <w:color w:val="FFFFFF"/>
      </w:rPr>
      <w:tblPr/>
      <w:tcPr>
        <w:tcBorders>
          <w:top w:val="nil"/>
          <w:left w:val="nil"/>
          <w:bottom w:val="nil"/>
          <w:right w:val="nil"/>
          <w:insideH w:val="nil"/>
          <w:insideV w:val="nil"/>
        </w:tcBorders>
        <w:shd w:val="clear" w:color="auto" w:fill="71C5E8" w:themeFill="accent1"/>
      </w:tcPr>
    </w:tblStylePr>
    <w:tblStylePr w:type="firstCol">
      <w:tblPr/>
      <w:tcPr>
        <w:shd w:val="clear" w:color="auto" w:fill="FFFFFF" w:themeFill="background1"/>
      </w:tcPr>
    </w:tblStylePr>
  </w:style>
  <w:style w:type="table" w:styleId="TableList1">
    <w:name w:val="Table List 1"/>
    <w:basedOn w:val="TableNormal"/>
    <w:semiHidden/>
    <w:rsid w:val="0058629F"/>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semiHidden/>
    <w:rsid w:val="0058629F"/>
    <w:tblPr>
      <w:tblStyleRowBandSize w:val="1"/>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712437"/>
    <w:pPr>
      <w:framePr w:h="709" w:hRule="exact" w:wrap="around" w:vAnchor="page" w:hAnchor="page" w:x="568" w:y="15452" w:anchorLock="1"/>
      <w:spacing w:after="40" w:line="300" w:lineRule="atLeast"/>
      <w:contextualSpacing/>
    </w:pPr>
    <w:rPr>
      <w:b/>
      <w:color w:val="201547" w:themeColor="text2"/>
      <w:sz w:val="25"/>
    </w:r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71C5E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5D1700"/>
    <w:pPr>
      <w:numPr>
        <w:numId w:val="35"/>
      </w:numPr>
    </w:pPr>
  </w:style>
  <w:style w:type="paragraph" w:customStyle="1" w:styleId="HighlightBoxHeading">
    <w:name w:val="Highlight Box Heading"/>
    <w:basedOn w:val="HighlightBoxText"/>
    <w:next w:val="HighlightBoxText"/>
    <w:qFormat/>
    <w:rsid w:val="005D1700"/>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D1700"/>
    <w:pPr>
      <w:pBdr>
        <w:top w:val="single" w:sz="4" w:space="14" w:color="71C5E8" w:themeColor="accent1"/>
        <w:left w:val="single" w:sz="4" w:space="12" w:color="71C5E8" w:themeColor="accent1"/>
        <w:bottom w:val="single" w:sz="4" w:space="14" w:color="71C5E8" w:themeColor="accent1"/>
        <w:right w:val="single" w:sz="4" w:space="12" w:color="71C5E8" w:themeColor="accent1"/>
      </w:pBdr>
      <w:shd w:val="clear" w:color="auto" w:fill="71C5E8" w:themeFill="accent1"/>
      <w:tabs>
        <w:tab w:val="left" w:pos="2268"/>
        <w:tab w:val="left" w:pos="4536"/>
        <w:tab w:val="left" w:pos="6804"/>
        <w:tab w:val="right" w:pos="9638"/>
      </w:tabs>
      <w:spacing w:line="300" w:lineRule="exact"/>
      <w:ind w:left="283" w:right="283"/>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5D1700"/>
    <w:pPr>
      <w:keepNext/>
    </w:pPr>
    <w:rPr>
      <w:b/>
      <w:color w:val="201547" w:themeColor="text2"/>
    </w:rPr>
  </w:style>
  <w:style w:type="paragraph" w:customStyle="1" w:styleId="TableHeadingCentre">
    <w:name w:val="Table Heading Centre"/>
    <w:basedOn w:val="TableTextCentre"/>
    <w:qFormat/>
    <w:rsid w:val="005D1700"/>
    <w:pPr>
      <w:keepNext/>
    </w:pPr>
    <w:rPr>
      <w:b/>
      <w:color w:val="201547" w:themeColor="text2"/>
    </w:rPr>
  </w:style>
  <w:style w:type="paragraph" w:customStyle="1" w:styleId="TableHeadingRight">
    <w:name w:val="Table Heading Right"/>
    <w:basedOn w:val="TableTextRight"/>
    <w:qFormat/>
    <w:rsid w:val="005D1700"/>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eader" Target="header1.xml"/><Relationship Id="rId26" Type="http://schemas.openxmlformats.org/officeDocument/2006/relationships/image" Target="media/image5.png"/><Relationship Id="rId39" Type="http://schemas.openxmlformats.org/officeDocument/2006/relationships/hyperlink" Target="mailto:sws.team@deeca.vic.gov.au" TargetMode="External"/><Relationship Id="rId21" Type="http://schemas.openxmlformats.org/officeDocument/2006/relationships/footer" Target="footer2.xml"/><Relationship Id="rId34" Type="http://schemas.openxmlformats.org/officeDocument/2006/relationships/diagramQuickStyle" Target="diagrams/quickStyle1.xml"/><Relationship Id="rId42" Type="http://schemas.openxmlformats.org/officeDocument/2006/relationships/hyperlink" Target="http://creativecommons.org/licenses/by/4.0/" TargetMode="External"/><Relationship Id="rId47" Type="http://schemas.openxmlformats.org/officeDocument/2006/relationships/footer" Target="footer5.xml"/><Relationship Id="rId50"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8.jpeg"/><Relationship Id="rId11" Type="http://schemas.openxmlformats.org/officeDocument/2006/relationships/settings" Target="settings.xml"/><Relationship Id="rId24" Type="http://schemas.openxmlformats.org/officeDocument/2006/relationships/image" Target="media/image3.jpeg"/><Relationship Id="rId32" Type="http://schemas.openxmlformats.org/officeDocument/2006/relationships/diagramData" Target="diagrams/data1.xml"/><Relationship Id="rId37" Type="http://schemas.openxmlformats.org/officeDocument/2006/relationships/hyperlink" Target="https://www.water.vic.gov.au/" TargetMode="External"/><Relationship Id="rId40" Type="http://schemas.openxmlformats.org/officeDocument/2006/relationships/image" Target="media/image12.png"/><Relationship Id="rId45"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3.xml"/><Relationship Id="rId28" Type="http://schemas.openxmlformats.org/officeDocument/2006/relationships/image" Target="media/image7.png"/><Relationship Id="rId36" Type="http://schemas.microsoft.com/office/2007/relationships/diagramDrawing" Target="diagrams/drawing1.xml"/><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hyperlink" Target="http://www.deeca.vic.gov.au/"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3.xml"/><Relationship Id="rId27" Type="http://schemas.openxmlformats.org/officeDocument/2006/relationships/image" Target="media/image6.svg"/><Relationship Id="rId30" Type="http://schemas.openxmlformats.org/officeDocument/2006/relationships/image" Target="media/image9.jpeg"/><Relationship Id="rId35" Type="http://schemas.openxmlformats.org/officeDocument/2006/relationships/diagramColors" Target="diagrams/colors1.xml"/><Relationship Id="rId43" Type="http://schemas.openxmlformats.org/officeDocument/2006/relationships/hyperlink" Target="mailto:customer.service@delwp.vic.gov.au" TargetMode="External"/><Relationship Id="rId48"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hyperlink" Target="https://delwpvicgovau.sharepoint.com/Users/fionadurante/Downloads/deeca.vic.gov.au" TargetMode="External"/><Relationship Id="rId25" Type="http://schemas.openxmlformats.org/officeDocument/2006/relationships/image" Target="media/image4.jpeg"/><Relationship Id="rId33" Type="http://schemas.openxmlformats.org/officeDocument/2006/relationships/diagramLayout" Target="diagrams/layout1.xml"/><Relationship Id="rId38" Type="http://schemas.openxmlformats.org/officeDocument/2006/relationships/image" Target="media/image11.jpeg"/><Relationship Id="rId46" Type="http://schemas.openxmlformats.org/officeDocument/2006/relationships/footer" Target="footer4.xml"/><Relationship Id="rId20" Type="http://schemas.openxmlformats.org/officeDocument/2006/relationships/footer" Target="footer1.xml"/><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https://delwpvicgovau.sharepoint.com/sites/ecm/DELWPTemplates/DEECA%20Branded%20Templates/DEECA%20Branded%20Templates%20(Non-macro)/Water%20Catchment_DEECA%20Branded%20Templates%20(Non-macro)/Branded%20Templates/Water%20Catchment_Factsheet.dotx?OR=81dd2b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F3A847-FCC2-4ECC-B343-045967E15CF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AU"/>
        </a:p>
      </dgm:t>
    </dgm:pt>
    <dgm:pt modelId="{D7289D24-8C1C-4B5E-BD29-3765A91F6212}">
      <dgm:prSet phldrT="[Text]" custT="1"/>
      <dgm:spPr/>
      <dgm:t>
        <a:bodyPr/>
        <a:lstStyle/>
        <a:p>
          <a:r>
            <a:rPr lang="en-AU" sz="1200"/>
            <a:t>Late 2025</a:t>
          </a:r>
        </a:p>
      </dgm:t>
    </dgm:pt>
    <dgm:pt modelId="{0571CD1A-7CE7-4E7A-94F5-8D26B3EA2DF3}" type="parTrans" cxnId="{57D6B106-8DC8-4215-B0E1-7E05D5ABEFDC}">
      <dgm:prSet/>
      <dgm:spPr/>
      <dgm:t>
        <a:bodyPr/>
        <a:lstStyle/>
        <a:p>
          <a:endParaRPr lang="en-AU"/>
        </a:p>
      </dgm:t>
    </dgm:pt>
    <dgm:pt modelId="{6C829CE1-E43D-4843-854D-0F6A7ABBDA66}" type="sibTrans" cxnId="{57D6B106-8DC8-4215-B0E1-7E05D5ABEFDC}">
      <dgm:prSet/>
      <dgm:spPr/>
      <dgm:t>
        <a:bodyPr/>
        <a:lstStyle/>
        <a:p>
          <a:endParaRPr lang="en-AU"/>
        </a:p>
      </dgm:t>
    </dgm:pt>
    <dgm:pt modelId="{CB8C518D-1444-484B-87B9-DCF1ABA226A8}">
      <dgm:prSet phldrT="[Text]"/>
      <dgm:spPr/>
      <dgm:t>
        <a:bodyPr/>
        <a:lstStyle/>
        <a:p>
          <a:r>
            <a:rPr lang="en-AU"/>
            <a:t>Establish SWS process</a:t>
          </a:r>
        </a:p>
      </dgm:t>
    </dgm:pt>
    <dgm:pt modelId="{83A7CD91-DD8E-47DF-95D9-3B01F554A839}" type="parTrans" cxnId="{3F52EEF7-A035-4C2A-900C-1156A6CDBB1A}">
      <dgm:prSet/>
      <dgm:spPr/>
      <dgm:t>
        <a:bodyPr/>
        <a:lstStyle/>
        <a:p>
          <a:endParaRPr lang="en-AU"/>
        </a:p>
      </dgm:t>
    </dgm:pt>
    <dgm:pt modelId="{D543C3AD-0CF8-4E5B-B324-FA89977FEBBC}" type="sibTrans" cxnId="{3F52EEF7-A035-4C2A-900C-1156A6CDBB1A}">
      <dgm:prSet/>
      <dgm:spPr/>
      <dgm:t>
        <a:bodyPr/>
        <a:lstStyle/>
        <a:p>
          <a:endParaRPr lang="en-AU"/>
        </a:p>
      </dgm:t>
    </dgm:pt>
    <dgm:pt modelId="{BE5FC64B-3307-417E-A90B-907777AEF16B}">
      <dgm:prSet phldrT="[Text]" custT="1"/>
      <dgm:spPr/>
      <dgm:t>
        <a:bodyPr/>
        <a:lstStyle/>
        <a:p>
          <a:r>
            <a:rPr lang="en-AU" sz="1200"/>
            <a:t>Mid-2026</a:t>
          </a:r>
        </a:p>
      </dgm:t>
    </dgm:pt>
    <dgm:pt modelId="{D57FB9EE-0FDA-462E-837C-717481AB3D42}" type="parTrans" cxnId="{2A53328B-2E74-4559-B1AF-53D18186AACA}">
      <dgm:prSet/>
      <dgm:spPr/>
      <dgm:t>
        <a:bodyPr/>
        <a:lstStyle/>
        <a:p>
          <a:endParaRPr lang="en-AU"/>
        </a:p>
      </dgm:t>
    </dgm:pt>
    <dgm:pt modelId="{444245B1-EDCE-48DE-9EFC-3D1DAB6E3D7E}" type="sibTrans" cxnId="{2A53328B-2E74-4559-B1AF-53D18186AACA}">
      <dgm:prSet/>
      <dgm:spPr/>
      <dgm:t>
        <a:bodyPr/>
        <a:lstStyle/>
        <a:p>
          <a:endParaRPr lang="en-AU"/>
        </a:p>
      </dgm:t>
    </dgm:pt>
    <dgm:pt modelId="{6C87FFFF-8692-4E9D-AB8C-FF65A46C7B31}">
      <dgm:prSet phldrT="[Text]"/>
      <dgm:spPr/>
      <dgm:t>
        <a:bodyPr/>
        <a:lstStyle/>
        <a:p>
          <a:r>
            <a:rPr lang="en-AU"/>
            <a:t>Issues paper for feedback</a:t>
          </a:r>
        </a:p>
      </dgm:t>
    </dgm:pt>
    <dgm:pt modelId="{A9793F5A-6F88-43D6-A8AD-03CD4EFE1B08}" type="parTrans" cxnId="{5F6508D6-163E-4BB9-B601-96F18467DAF7}">
      <dgm:prSet/>
      <dgm:spPr/>
      <dgm:t>
        <a:bodyPr/>
        <a:lstStyle/>
        <a:p>
          <a:endParaRPr lang="en-AU"/>
        </a:p>
      </dgm:t>
    </dgm:pt>
    <dgm:pt modelId="{FB0EC44B-C9BF-44BC-A76E-3254269F8CB2}" type="sibTrans" cxnId="{5F6508D6-163E-4BB9-B601-96F18467DAF7}">
      <dgm:prSet/>
      <dgm:spPr/>
      <dgm:t>
        <a:bodyPr/>
        <a:lstStyle/>
        <a:p>
          <a:endParaRPr lang="en-AU"/>
        </a:p>
      </dgm:t>
    </dgm:pt>
    <dgm:pt modelId="{A0CE5546-56EB-4AC0-9F00-FBFA83A38468}">
      <dgm:prSet phldrT="[Text]" custT="1"/>
      <dgm:spPr/>
      <dgm:t>
        <a:bodyPr/>
        <a:lstStyle/>
        <a:p>
          <a:r>
            <a:rPr lang="en-AU" sz="1200"/>
            <a:t>Mid-2027</a:t>
          </a:r>
        </a:p>
      </dgm:t>
    </dgm:pt>
    <dgm:pt modelId="{53933CDF-EAD4-4E99-9171-1A3332A64324}" type="parTrans" cxnId="{1DF1C562-E84E-47A0-A97E-5EEEC1C42991}">
      <dgm:prSet/>
      <dgm:spPr/>
      <dgm:t>
        <a:bodyPr/>
        <a:lstStyle/>
        <a:p>
          <a:endParaRPr lang="en-AU"/>
        </a:p>
      </dgm:t>
    </dgm:pt>
    <dgm:pt modelId="{7C5DFA71-F873-459E-B7B5-31EBDA9F54AA}" type="sibTrans" cxnId="{1DF1C562-E84E-47A0-A97E-5EEEC1C42991}">
      <dgm:prSet/>
      <dgm:spPr/>
      <dgm:t>
        <a:bodyPr/>
        <a:lstStyle/>
        <a:p>
          <a:endParaRPr lang="en-AU"/>
        </a:p>
      </dgm:t>
    </dgm:pt>
    <dgm:pt modelId="{678735C2-4E47-44F5-AABA-1BC0B8F53CAD}">
      <dgm:prSet phldrT="[Text]"/>
      <dgm:spPr/>
      <dgm:t>
        <a:bodyPr/>
        <a:lstStyle/>
        <a:p>
          <a:r>
            <a:rPr lang="en-AU"/>
            <a:t>Draft SWS for feedback</a:t>
          </a:r>
        </a:p>
      </dgm:t>
    </dgm:pt>
    <dgm:pt modelId="{C118C4B7-C148-417F-A5EF-7D4DB15EA78B}" type="parTrans" cxnId="{AC513DB8-3685-489A-987D-02AB3F82BF7F}">
      <dgm:prSet/>
      <dgm:spPr/>
      <dgm:t>
        <a:bodyPr/>
        <a:lstStyle/>
        <a:p>
          <a:endParaRPr lang="en-AU"/>
        </a:p>
      </dgm:t>
    </dgm:pt>
    <dgm:pt modelId="{91EA6094-0FC0-4B0A-A566-1B07C2A62DF4}" type="sibTrans" cxnId="{AC513DB8-3685-489A-987D-02AB3F82BF7F}">
      <dgm:prSet/>
      <dgm:spPr/>
      <dgm:t>
        <a:bodyPr/>
        <a:lstStyle/>
        <a:p>
          <a:endParaRPr lang="en-AU"/>
        </a:p>
      </dgm:t>
    </dgm:pt>
    <dgm:pt modelId="{2B6FC6CA-724A-4D3A-9A9C-2C55949B4E7A}">
      <dgm:prSet custT="1"/>
      <dgm:spPr/>
      <dgm:t>
        <a:bodyPr/>
        <a:lstStyle/>
        <a:p>
          <a:r>
            <a:rPr lang="en-AU" sz="1200"/>
            <a:t>Late-2027</a:t>
          </a:r>
        </a:p>
      </dgm:t>
    </dgm:pt>
    <dgm:pt modelId="{F91A0706-B10F-4C2C-8A77-2D8A83A57D9E}" type="parTrans" cxnId="{FE5CB831-D331-4B2A-8DC4-96D7A1961CB9}">
      <dgm:prSet/>
      <dgm:spPr/>
      <dgm:t>
        <a:bodyPr/>
        <a:lstStyle/>
        <a:p>
          <a:endParaRPr lang="en-AU"/>
        </a:p>
      </dgm:t>
    </dgm:pt>
    <dgm:pt modelId="{5F422967-6468-411E-8CCD-85AAFD8798E5}" type="sibTrans" cxnId="{FE5CB831-D331-4B2A-8DC4-96D7A1961CB9}">
      <dgm:prSet/>
      <dgm:spPr/>
      <dgm:t>
        <a:bodyPr/>
        <a:lstStyle/>
        <a:p>
          <a:endParaRPr lang="en-AU"/>
        </a:p>
      </dgm:t>
    </dgm:pt>
    <dgm:pt modelId="{50602304-3210-48A9-BB32-6F59942D766C}">
      <dgm:prSet/>
      <dgm:spPr/>
      <dgm:t>
        <a:bodyPr/>
        <a:lstStyle/>
        <a:p>
          <a:r>
            <a:rPr lang="en-AU"/>
            <a:t>Final SWS</a:t>
          </a:r>
        </a:p>
      </dgm:t>
    </dgm:pt>
    <dgm:pt modelId="{67E42A3A-DFF4-43BF-AE8A-819722FAC9C1}" type="parTrans" cxnId="{AEC14FCE-FB74-43D1-89BA-68BB8AF6D87B}">
      <dgm:prSet/>
      <dgm:spPr/>
      <dgm:t>
        <a:bodyPr/>
        <a:lstStyle/>
        <a:p>
          <a:endParaRPr lang="en-AU"/>
        </a:p>
      </dgm:t>
    </dgm:pt>
    <dgm:pt modelId="{4A88C2D7-0F46-4258-B2FE-40D2FC9E21B1}" type="sibTrans" cxnId="{AEC14FCE-FB74-43D1-89BA-68BB8AF6D87B}">
      <dgm:prSet/>
      <dgm:spPr/>
      <dgm:t>
        <a:bodyPr/>
        <a:lstStyle/>
        <a:p>
          <a:endParaRPr lang="en-AU"/>
        </a:p>
      </dgm:t>
    </dgm:pt>
    <dgm:pt modelId="{74E15A0F-B395-482B-A6A0-42876595BE74}">
      <dgm:prSet custT="1"/>
      <dgm:spPr/>
      <dgm:t>
        <a:bodyPr/>
        <a:lstStyle/>
        <a:p>
          <a:r>
            <a:rPr lang="en-AU" sz="1200"/>
            <a:t>2028 - onwards</a:t>
          </a:r>
        </a:p>
      </dgm:t>
    </dgm:pt>
    <dgm:pt modelId="{4E5318C8-380C-436F-B503-D60AE4075C81}" type="parTrans" cxnId="{5F4E29F2-398F-4443-856D-F41894EAE6A4}">
      <dgm:prSet/>
      <dgm:spPr/>
      <dgm:t>
        <a:bodyPr/>
        <a:lstStyle/>
        <a:p>
          <a:endParaRPr lang="en-AU"/>
        </a:p>
      </dgm:t>
    </dgm:pt>
    <dgm:pt modelId="{859E10BB-ADA1-4A38-9FC5-1964DC5BBD8F}" type="sibTrans" cxnId="{5F4E29F2-398F-4443-856D-F41894EAE6A4}">
      <dgm:prSet/>
      <dgm:spPr/>
      <dgm:t>
        <a:bodyPr/>
        <a:lstStyle/>
        <a:p>
          <a:endParaRPr lang="en-AU"/>
        </a:p>
      </dgm:t>
    </dgm:pt>
    <dgm:pt modelId="{11EE5C0F-A868-48B8-AD1D-337072E1C7AF}">
      <dgm:prSet/>
      <dgm:spPr/>
      <dgm:t>
        <a:bodyPr/>
        <a:lstStyle/>
        <a:p>
          <a:r>
            <a:rPr lang="en-AU"/>
            <a:t>SWS implementation</a:t>
          </a:r>
        </a:p>
      </dgm:t>
    </dgm:pt>
    <dgm:pt modelId="{118C140C-2D5C-47E7-9C2F-1B51AABE926E}" type="parTrans" cxnId="{A2A1263A-376E-4EEE-A765-AAE5DF556EE7}">
      <dgm:prSet/>
      <dgm:spPr/>
      <dgm:t>
        <a:bodyPr/>
        <a:lstStyle/>
        <a:p>
          <a:endParaRPr lang="en-AU"/>
        </a:p>
      </dgm:t>
    </dgm:pt>
    <dgm:pt modelId="{68554D9D-0A81-44F4-90B0-F3BB47F8DC59}" type="sibTrans" cxnId="{A2A1263A-376E-4EEE-A765-AAE5DF556EE7}">
      <dgm:prSet/>
      <dgm:spPr/>
      <dgm:t>
        <a:bodyPr/>
        <a:lstStyle/>
        <a:p>
          <a:endParaRPr lang="en-AU"/>
        </a:p>
      </dgm:t>
    </dgm:pt>
    <dgm:pt modelId="{B6C0B052-DA3B-4F47-ABD4-5E76E0C94BA7}" type="pres">
      <dgm:prSet presAssocID="{51F3A847-FCC2-4ECC-B343-045967E15CFA}" presName="Name0" presStyleCnt="0">
        <dgm:presLayoutVars>
          <dgm:dir/>
          <dgm:animLvl val="lvl"/>
          <dgm:resizeHandles val="exact"/>
        </dgm:presLayoutVars>
      </dgm:prSet>
      <dgm:spPr/>
    </dgm:pt>
    <dgm:pt modelId="{9767D2C1-6235-4083-9AE5-F76CBE75D73D}" type="pres">
      <dgm:prSet presAssocID="{74E15A0F-B395-482B-A6A0-42876595BE74}" presName="boxAndChildren" presStyleCnt="0"/>
      <dgm:spPr/>
    </dgm:pt>
    <dgm:pt modelId="{DC3B7C74-24E8-4F5A-80DB-4F07F0A29742}" type="pres">
      <dgm:prSet presAssocID="{74E15A0F-B395-482B-A6A0-42876595BE74}" presName="parentTextBox" presStyleLbl="node1" presStyleIdx="0" presStyleCnt="5"/>
      <dgm:spPr/>
    </dgm:pt>
    <dgm:pt modelId="{19E2C4A0-6E47-4720-902A-8F0208ED5812}" type="pres">
      <dgm:prSet presAssocID="{74E15A0F-B395-482B-A6A0-42876595BE74}" presName="entireBox" presStyleLbl="node1" presStyleIdx="0" presStyleCnt="5"/>
      <dgm:spPr/>
    </dgm:pt>
    <dgm:pt modelId="{1565F82B-5C84-47EF-A838-FD01B705622D}" type="pres">
      <dgm:prSet presAssocID="{74E15A0F-B395-482B-A6A0-42876595BE74}" presName="descendantBox" presStyleCnt="0"/>
      <dgm:spPr/>
    </dgm:pt>
    <dgm:pt modelId="{2B5BC653-386A-4080-BD88-E8DCBF5E586A}" type="pres">
      <dgm:prSet presAssocID="{11EE5C0F-A868-48B8-AD1D-337072E1C7AF}" presName="childTextBox" presStyleLbl="fgAccFollowNode1" presStyleIdx="0" presStyleCnt="5">
        <dgm:presLayoutVars>
          <dgm:bulletEnabled val="1"/>
        </dgm:presLayoutVars>
      </dgm:prSet>
      <dgm:spPr/>
    </dgm:pt>
    <dgm:pt modelId="{5DE06B0A-BEC9-4A9C-B12F-C118D64C6A35}" type="pres">
      <dgm:prSet presAssocID="{5F422967-6468-411E-8CCD-85AAFD8798E5}" presName="sp" presStyleCnt="0"/>
      <dgm:spPr/>
    </dgm:pt>
    <dgm:pt modelId="{7A7758E4-8CBA-4938-A9C8-3CA106F19757}" type="pres">
      <dgm:prSet presAssocID="{2B6FC6CA-724A-4D3A-9A9C-2C55949B4E7A}" presName="arrowAndChildren" presStyleCnt="0"/>
      <dgm:spPr/>
    </dgm:pt>
    <dgm:pt modelId="{2A65ED97-D05E-4ECE-AE0F-B4DEACC333BB}" type="pres">
      <dgm:prSet presAssocID="{2B6FC6CA-724A-4D3A-9A9C-2C55949B4E7A}" presName="parentTextArrow" presStyleLbl="node1" presStyleIdx="0" presStyleCnt="5"/>
      <dgm:spPr/>
    </dgm:pt>
    <dgm:pt modelId="{C3E81D33-8122-4055-854F-2AB1A20D9242}" type="pres">
      <dgm:prSet presAssocID="{2B6FC6CA-724A-4D3A-9A9C-2C55949B4E7A}" presName="arrow" presStyleLbl="node1" presStyleIdx="1" presStyleCnt="5"/>
      <dgm:spPr/>
    </dgm:pt>
    <dgm:pt modelId="{371AAF91-7B7F-4963-8DA1-EF71429C88E2}" type="pres">
      <dgm:prSet presAssocID="{2B6FC6CA-724A-4D3A-9A9C-2C55949B4E7A}" presName="descendantArrow" presStyleCnt="0"/>
      <dgm:spPr/>
    </dgm:pt>
    <dgm:pt modelId="{B6420291-DAC0-4C8F-A911-B7AB5E143BA9}" type="pres">
      <dgm:prSet presAssocID="{50602304-3210-48A9-BB32-6F59942D766C}" presName="childTextArrow" presStyleLbl="fgAccFollowNode1" presStyleIdx="1" presStyleCnt="5">
        <dgm:presLayoutVars>
          <dgm:bulletEnabled val="1"/>
        </dgm:presLayoutVars>
      </dgm:prSet>
      <dgm:spPr/>
    </dgm:pt>
    <dgm:pt modelId="{4C011966-F554-4AFA-AAD4-E1F92F9C0870}" type="pres">
      <dgm:prSet presAssocID="{7C5DFA71-F873-459E-B7B5-31EBDA9F54AA}" presName="sp" presStyleCnt="0"/>
      <dgm:spPr/>
    </dgm:pt>
    <dgm:pt modelId="{FFF74BB3-3EDC-4D8B-AC5A-49317C30E420}" type="pres">
      <dgm:prSet presAssocID="{A0CE5546-56EB-4AC0-9F00-FBFA83A38468}" presName="arrowAndChildren" presStyleCnt="0"/>
      <dgm:spPr/>
    </dgm:pt>
    <dgm:pt modelId="{C2346268-9D8D-42ED-B532-80FE32C18C14}" type="pres">
      <dgm:prSet presAssocID="{A0CE5546-56EB-4AC0-9F00-FBFA83A38468}" presName="parentTextArrow" presStyleLbl="node1" presStyleIdx="1" presStyleCnt="5"/>
      <dgm:spPr/>
    </dgm:pt>
    <dgm:pt modelId="{9D8783DA-2102-4DFA-A0DD-B28895EB284C}" type="pres">
      <dgm:prSet presAssocID="{A0CE5546-56EB-4AC0-9F00-FBFA83A38468}" presName="arrow" presStyleLbl="node1" presStyleIdx="2" presStyleCnt="5"/>
      <dgm:spPr/>
    </dgm:pt>
    <dgm:pt modelId="{360F2042-0ACF-4316-9829-159D5DFF4D58}" type="pres">
      <dgm:prSet presAssocID="{A0CE5546-56EB-4AC0-9F00-FBFA83A38468}" presName="descendantArrow" presStyleCnt="0"/>
      <dgm:spPr/>
    </dgm:pt>
    <dgm:pt modelId="{E38EE4F0-513C-4937-9446-382341C7E680}" type="pres">
      <dgm:prSet presAssocID="{678735C2-4E47-44F5-AABA-1BC0B8F53CAD}" presName="childTextArrow" presStyleLbl="fgAccFollowNode1" presStyleIdx="2" presStyleCnt="5">
        <dgm:presLayoutVars>
          <dgm:bulletEnabled val="1"/>
        </dgm:presLayoutVars>
      </dgm:prSet>
      <dgm:spPr/>
    </dgm:pt>
    <dgm:pt modelId="{F06D1934-EBA1-4ECA-AE5D-C51404C5C9C1}" type="pres">
      <dgm:prSet presAssocID="{444245B1-EDCE-48DE-9EFC-3D1DAB6E3D7E}" presName="sp" presStyleCnt="0"/>
      <dgm:spPr/>
    </dgm:pt>
    <dgm:pt modelId="{B19DA9A0-A8AA-4C95-9216-979876B5B09D}" type="pres">
      <dgm:prSet presAssocID="{BE5FC64B-3307-417E-A90B-907777AEF16B}" presName="arrowAndChildren" presStyleCnt="0"/>
      <dgm:spPr/>
    </dgm:pt>
    <dgm:pt modelId="{BA111CAB-F836-4DB6-9A78-300AB4E63707}" type="pres">
      <dgm:prSet presAssocID="{BE5FC64B-3307-417E-A90B-907777AEF16B}" presName="parentTextArrow" presStyleLbl="node1" presStyleIdx="2" presStyleCnt="5"/>
      <dgm:spPr/>
    </dgm:pt>
    <dgm:pt modelId="{DE0DC718-BFAE-4E9A-811B-B9DE8E96C9E6}" type="pres">
      <dgm:prSet presAssocID="{BE5FC64B-3307-417E-A90B-907777AEF16B}" presName="arrow" presStyleLbl="node1" presStyleIdx="3" presStyleCnt="5"/>
      <dgm:spPr/>
    </dgm:pt>
    <dgm:pt modelId="{5AE20E92-2868-44E4-BD3B-6577F06896EF}" type="pres">
      <dgm:prSet presAssocID="{BE5FC64B-3307-417E-A90B-907777AEF16B}" presName="descendantArrow" presStyleCnt="0"/>
      <dgm:spPr/>
    </dgm:pt>
    <dgm:pt modelId="{5F08CFCF-186D-4317-B331-610102393E0A}" type="pres">
      <dgm:prSet presAssocID="{6C87FFFF-8692-4E9D-AB8C-FF65A46C7B31}" presName="childTextArrow" presStyleLbl="fgAccFollowNode1" presStyleIdx="3" presStyleCnt="5">
        <dgm:presLayoutVars>
          <dgm:bulletEnabled val="1"/>
        </dgm:presLayoutVars>
      </dgm:prSet>
      <dgm:spPr/>
    </dgm:pt>
    <dgm:pt modelId="{4D910A7D-016B-48FA-977D-B33BAA30B487}" type="pres">
      <dgm:prSet presAssocID="{6C829CE1-E43D-4843-854D-0F6A7ABBDA66}" presName="sp" presStyleCnt="0"/>
      <dgm:spPr/>
    </dgm:pt>
    <dgm:pt modelId="{AA0D240E-ECBE-483C-AC85-C07D92E93B39}" type="pres">
      <dgm:prSet presAssocID="{D7289D24-8C1C-4B5E-BD29-3765A91F6212}" presName="arrowAndChildren" presStyleCnt="0"/>
      <dgm:spPr/>
    </dgm:pt>
    <dgm:pt modelId="{AB8D11E4-58B9-42EF-8812-2C9E6AEBBF3B}" type="pres">
      <dgm:prSet presAssocID="{D7289D24-8C1C-4B5E-BD29-3765A91F6212}" presName="parentTextArrow" presStyleLbl="node1" presStyleIdx="3" presStyleCnt="5"/>
      <dgm:spPr/>
    </dgm:pt>
    <dgm:pt modelId="{64C6D241-AD15-41FA-B9A4-3682E07CB74E}" type="pres">
      <dgm:prSet presAssocID="{D7289D24-8C1C-4B5E-BD29-3765A91F6212}" presName="arrow" presStyleLbl="node1" presStyleIdx="4" presStyleCnt="5"/>
      <dgm:spPr/>
    </dgm:pt>
    <dgm:pt modelId="{EFB83D04-4CE8-4B6C-B4EF-3282B5F9810B}" type="pres">
      <dgm:prSet presAssocID="{D7289D24-8C1C-4B5E-BD29-3765A91F6212}" presName="descendantArrow" presStyleCnt="0"/>
      <dgm:spPr/>
    </dgm:pt>
    <dgm:pt modelId="{873DFF46-2153-4D83-84DB-56B62FB11EC5}" type="pres">
      <dgm:prSet presAssocID="{CB8C518D-1444-484B-87B9-DCF1ABA226A8}" presName="childTextArrow" presStyleLbl="fgAccFollowNode1" presStyleIdx="4" presStyleCnt="5">
        <dgm:presLayoutVars>
          <dgm:bulletEnabled val="1"/>
        </dgm:presLayoutVars>
      </dgm:prSet>
      <dgm:spPr/>
    </dgm:pt>
  </dgm:ptLst>
  <dgm:cxnLst>
    <dgm:cxn modelId="{AFC5BD01-24A4-433D-97A2-27AE08979D11}" type="presOf" srcId="{74E15A0F-B395-482B-A6A0-42876595BE74}" destId="{DC3B7C74-24E8-4F5A-80DB-4F07F0A29742}" srcOrd="0" destOrd="0" presId="urn:microsoft.com/office/officeart/2005/8/layout/process4"/>
    <dgm:cxn modelId="{FE71B903-7CAF-440E-9CF3-D5CA3F73AD6E}" type="presOf" srcId="{A0CE5546-56EB-4AC0-9F00-FBFA83A38468}" destId="{9D8783DA-2102-4DFA-A0DD-B28895EB284C}" srcOrd="1" destOrd="0" presId="urn:microsoft.com/office/officeart/2005/8/layout/process4"/>
    <dgm:cxn modelId="{32697306-F9BC-4998-8119-F982A9940133}" type="presOf" srcId="{2B6FC6CA-724A-4D3A-9A9C-2C55949B4E7A}" destId="{C3E81D33-8122-4055-854F-2AB1A20D9242}" srcOrd="1" destOrd="0" presId="urn:microsoft.com/office/officeart/2005/8/layout/process4"/>
    <dgm:cxn modelId="{57D6B106-8DC8-4215-B0E1-7E05D5ABEFDC}" srcId="{51F3A847-FCC2-4ECC-B343-045967E15CFA}" destId="{D7289D24-8C1C-4B5E-BD29-3765A91F6212}" srcOrd="0" destOrd="0" parTransId="{0571CD1A-7CE7-4E7A-94F5-8D26B3EA2DF3}" sibTransId="{6C829CE1-E43D-4843-854D-0F6A7ABBDA66}"/>
    <dgm:cxn modelId="{38236A0A-C7DB-48D1-81AA-6B22C51C4D61}" type="presOf" srcId="{51F3A847-FCC2-4ECC-B343-045967E15CFA}" destId="{B6C0B052-DA3B-4F47-ABD4-5E76E0C94BA7}" srcOrd="0" destOrd="0" presId="urn:microsoft.com/office/officeart/2005/8/layout/process4"/>
    <dgm:cxn modelId="{810D7E12-FEBD-45FD-8C56-CA2386C3DEFB}" type="presOf" srcId="{678735C2-4E47-44F5-AABA-1BC0B8F53CAD}" destId="{E38EE4F0-513C-4937-9446-382341C7E680}" srcOrd="0" destOrd="0" presId="urn:microsoft.com/office/officeart/2005/8/layout/process4"/>
    <dgm:cxn modelId="{262A151C-D3FA-4331-B751-A23B811B2D8D}" type="presOf" srcId="{A0CE5546-56EB-4AC0-9F00-FBFA83A38468}" destId="{C2346268-9D8D-42ED-B532-80FE32C18C14}" srcOrd="0" destOrd="0" presId="urn:microsoft.com/office/officeart/2005/8/layout/process4"/>
    <dgm:cxn modelId="{FE5CB831-D331-4B2A-8DC4-96D7A1961CB9}" srcId="{51F3A847-FCC2-4ECC-B343-045967E15CFA}" destId="{2B6FC6CA-724A-4D3A-9A9C-2C55949B4E7A}" srcOrd="3" destOrd="0" parTransId="{F91A0706-B10F-4C2C-8A77-2D8A83A57D9E}" sibTransId="{5F422967-6468-411E-8CCD-85AAFD8798E5}"/>
    <dgm:cxn modelId="{000B1233-7D6C-4C73-8899-B0E2A8949A22}" type="presOf" srcId="{D7289D24-8C1C-4B5E-BD29-3765A91F6212}" destId="{64C6D241-AD15-41FA-B9A4-3682E07CB74E}" srcOrd="1" destOrd="0" presId="urn:microsoft.com/office/officeart/2005/8/layout/process4"/>
    <dgm:cxn modelId="{A2A1263A-376E-4EEE-A765-AAE5DF556EE7}" srcId="{74E15A0F-B395-482B-A6A0-42876595BE74}" destId="{11EE5C0F-A868-48B8-AD1D-337072E1C7AF}" srcOrd="0" destOrd="0" parTransId="{118C140C-2D5C-47E7-9C2F-1B51AABE926E}" sibTransId="{68554D9D-0A81-44F4-90B0-F3BB47F8DC59}"/>
    <dgm:cxn modelId="{4B87A83D-21D5-4AE5-A177-5F6D839B8CD9}" type="presOf" srcId="{BE5FC64B-3307-417E-A90B-907777AEF16B}" destId="{BA111CAB-F836-4DB6-9A78-300AB4E63707}" srcOrd="0" destOrd="0" presId="urn:microsoft.com/office/officeart/2005/8/layout/process4"/>
    <dgm:cxn modelId="{1DF1C562-E84E-47A0-A97E-5EEEC1C42991}" srcId="{51F3A847-FCC2-4ECC-B343-045967E15CFA}" destId="{A0CE5546-56EB-4AC0-9F00-FBFA83A38468}" srcOrd="2" destOrd="0" parTransId="{53933CDF-EAD4-4E99-9171-1A3332A64324}" sibTransId="{7C5DFA71-F873-459E-B7B5-31EBDA9F54AA}"/>
    <dgm:cxn modelId="{627EEB69-A3DC-4504-B670-21869EAC4A31}" type="presOf" srcId="{D7289D24-8C1C-4B5E-BD29-3765A91F6212}" destId="{AB8D11E4-58B9-42EF-8812-2C9E6AEBBF3B}" srcOrd="0" destOrd="0" presId="urn:microsoft.com/office/officeart/2005/8/layout/process4"/>
    <dgm:cxn modelId="{E3FE6978-0976-4931-A8F2-7B60EBF579F4}" type="presOf" srcId="{6C87FFFF-8692-4E9D-AB8C-FF65A46C7B31}" destId="{5F08CFCF-186D-4317-B331-610102393E0A}" srcOrd="0" destOrd="0" presId="urn:microsoft.com/office/officeart/2005/8/layout/process4"/>
    <dgm:cxn modelId="{BA70CB87-80C0-4CD5-8FC6-C87C96154FA8}" type="presOf" srcId="{CB8C518D-1444-484B-87B9-DCF1ABA226A8}" destId="{873DFF46-2153-4D83-84DB-56B62FB11EC5}" srcOrd="0" destOrd="0" presId="urn:microsoft.com/office/officeart/2005/8/layout/process4"/>
    <dgm:cxn modelId="{2A53328B-2E74-4559-B1AF-53D18186AACA}" srcId="{51F3A847-FCC2-4ECC-B343-045967E15CFA}" destId="{BE5FC64B-3307-417E-A90B-907777AEF16B}" srcOrd="1" destOrd="0" parTransId="{D57FB9EE-0FDA-462E-837C-717481AB3D42}" sibTransId="{444245B1-EDCE-48DE-9EFC-3D1DAB6E3D7E}"/>
    <dgm:cxn modelId="{90995AA2-5219-460D-80A7-42C3F29C2D90}" type="presOf" srcId="{50602304-3210-48A9-BB32-6F59942D766C}" destId="{B6420291-DAC0-4C8F-A911-B7AB5E143BA9}" srcOrd="0" destOrd="0" presId="urn:microsoft.com/office/officeart/2005/8/layout/process4"/>
    <dgm:cxn modelId="{AC513DB8-3685-489A-987D-02AB3F82BF7F}" srcId="{A0CE5546-56EB-4AC0-9F00-FBFA83A38468}" destId="{678735C2-4E47-44F5-AABA-1BC0B8F53CAD}" srcOrd="0" destOrd="0" parTransId="{C118C4B7-C148-417F-A5EF-7D4DB15EA78B}" sibTransId="{91EA6094-0FC0-4B0A-A566-1B07C2A62DF4}"/>
    <dgm:cxn modelId="{AEC14FCE-FB74-43D1-89BA-68BB8AF6D87B}" srcId="{2B6FC6CA-724A-4D3A-9A9C-2C55949B4E7A}" destId="{50602304-3210-48A9-BB32-6F59942D766C}" srcOrd="0" destOrd="0" parTransId="{67E42A3A-DFF4-43BF-AE8A-819722FAC9C1}" sibTransId="{4A88C2D7-0F46-4258-B2FE-40D2FC9E21B1}"/>
    <dgm:cxn modelId="{F6BF8ED3-BED9-4356-974F-8F45950D5762}" type="presOf" srcId="{BE5FC64B-3307-417E-A90B-907777AEF16B}" destId="{DE0DC718-BFAE-4E9A-811B-B9DE8E96C9E6}" srcOrd="1" destOrd="0" presId="urn:microsoft.com/office/officeart/2005/8/layout/process4"/>
    <dgm:cxn modelId="{5F6508D6-163E-4BB9-B601-96F18467DAF7}" srcId="{BE5FC64B-3307-417E-A90B-907777AEF16B}" destId="{6C87FFFF-8692-4E9D-AB8C-FF65A46C7B31}" srcOrd="0" destOrd="0" parTransId="{A9793F5A-6F88-43D6-A8AD-03CD4EFE1B08}" sibTransId="{FB0EC44B-C9BF-44BC-A76E-3254269F8CB2}"/>
    <dgm:cxn modelId="{54B6C4D8-1435-4195-AEC3-920FCD00D5B3}" type="presOf" srcId="{11EE5C0F-A868-48B8-AD1D-337072E1C7AF}" destId="{2B5BC653-386A-4080-BD88-E8DCBF5E586A}" srcOrd="0" destOrd="0" presId="urn:microsoft.com/office/officeart/2005/8/layout/process4"/>
    <dgm:cxn modelId="{5F4E29F2-398F-4443-856D-F41894EAE6A4}" srcId="{51F3A847-FCC2-4ECC-B343-045967E15CFA}" destId="{74E15A0F-B395-482B-A6A0-42876595BE74}" srcOrd="4" destOrd="0" parTransId="{4E5318C8-380C-436F-B503-D60AE4075C81}" sibTransId="{859E10BB-ADA1-4A38-9FC5-1964DC5BBD8F}"/>
    <dgm:cxn modelId="{3F52EEF7-A035-4C2A-900C-1156A6CDBB1A}" srcId="{D7289D24-8C1C-4B5E-BD29-3765A91F6212}" destId="{CB8C518D-1444-484B-87B9-DCF1ABA226A8}" srcOrd="0" destOrd="0" parTransId="{83A7CD91-DD8E-47DF-95D9-3B01F554A839}" sibTransId="{D543C3AD-0CF8-4E5B-B324-FA89977FEBBC}"/>
    <dgm:cxn modelId="{27D846F8-0EBA-4F1E-ADD1-102FA24B61F5}" type="presOf" srcId="{74E15A0F-B395-482B-A6A0-42876595BE74}" destId="{19E2C4A0-6E47-4720-902A-8F0208ED5812}" srcOrd="1" destOrd="0" presId="urn:microsoft.com/office/officeart/2005/8/layout/process4"/>
    <dgm:cxn modelId="{A7F539F9-9383-4473-AF97-7EAEE6FDEF7B}" type="presOf" srcId="{2B6FC6CA-724A-4D3A-9A9C-2C55949B4E7A}" destId="{2A65ED97-D05E-4ECE-AE0F-B4DEACC333BB}" srcOrd="0" destOrd="0" presId="urn:microsoft.com/office/officeart/2005/8/layout/process4"/>
    <dgm:cxn modelId="{B3BB76BC-7511-498E-9B9A-60CC3E3C8B2C}" type="presParOf" srcId="{B6C0B052-DA3B-4F47-ABD4-5E76E0C94BA7}" destId="{9767D2C1-6235-4083-9AE5-F76CBE75D73D}" srcOrd="0" destOrd="0" presId="urn:microsoft.com/office/officeart/2005/8/layout/process4"/>
    <dgm:cxn modelId="{67DEF879-56A8-4C3A-953A-4B40FC7C39AB}" type="presParOf" srcId="{9767D2C1-6235-4083-9AE5-F76CBE75D73D}" destId="{DC3B7C74-24E8-4F5A-80DB-4F07F0A29742}" srcOrd="0" destOrd="0" presId="urn:microsoft.com/office/officeart/2005/8/layout/process4"/>
    <dgm:cxn modelId="{0ACE083D-B683-40E7-86E0-D31564C32D2B}" type="presParOf" srcId="{9767D2C1-6235-4083-9AE5-F76CBE75D73D}" destId="{19E2C4A0-6E47-4720-902A-8F0208ED5812}" srcOrd="1" destOrd="0" presId="urn:microsoft.com/office/officeart/2005/8/layout/process4"/>
    <dgm:cxn modelId="{9E01A638-81B5-4B81-8979-8048914FA358}" type="presParOf" srcId="{9767D2C1-6235-4083-9AE5-F76CBE75D73D}" destId="{1565F82B-5C84-47EF-A838-FD01B705622D}" srcOrd="2" destOrd="0" presId="urn:microsoft.com/office/officeart/2005/8/layout/process4"/>
    <dgm:cxn modelId="{99DDEB76-6E0F-4B80-A5A8-0AFCB8188CBF}" type="presParOf" srcId="{1565F82B-5C84-47EF-A838-FD01B705622D}" destId="{2B5BC653-386A-4080-BD88-E8DCBF5E586A}" srcOrd="0" destOrd="0" presId="urn:microsoft.com/office/officeart/2005/8/layout/process4"/>
    <dgm:cxn modelId="{7E85BD72-2A5C-4F03-8AAB-D3C54A76EFA0}" type="presParOf" srcId="{B6C0B052-DA3B-4F47-ABD4-5E76E0C94BA7}" destId="{5DE06B0A-BEC9-4A9C-B12F-C118D64C6A35}" srcOrd="1" destOrd="0" presId="urn:microsoft.com/office/officeart/2005/8/layout/process4"/>
    <dgm:cxn modelId="{87240498-4588-4505-9D7A-0DFB3E8711B5}" type="presParOf" srcId="{B6C0B052-DA3B-4F47-ABD4-5E76E0C94BA7}" destId="{7A7758E4-8CBA-4938-A9C8-3CA106F19757}" srcOrd="2" destOrd="0" presId="urn:microsoft.com/office/officeart/2005/8/layout/process4"/>
    <dgm:cxn modelId="{50796CF7-1254-4BC3-9A1A-8C8ED0E70571}" type="presParOf" srcId="{7A7758E4-8CBA-4938-A9C8-3CA106F19757}" destId="{2A65ED97-D05E-4ECE-AE0F-B4DEACC333BB}" srcOrd="0" destOrd="0" presId="urn:microsoft.com/office/officeart/2005/8/layout/process4"/>
    <dgm:cxn modelId="{256FF27D-9AB1-4B11-BA21-7D9C82EB6ECA}" type="presParOf" srcId="{7A7758E4-8CBA-4938-A9C8-3CA106F19757}" destId="{C3E81D33-8122-4055-854F-2AB1A20D9242}" srcOrd="1" destOrd="0" presId="urn:microsoft.com/office/officeart/2005/8/layout/process4"/>
    <dgm:cxn modelId="{DA383454-308E-4097-A534-4215BC7EC69A}" type="presParOf" srcId="{7A7758E4-8CBA-4938-A9C8-3CA106F19757}" destId="{371AAF91-7B7F-4963-8DA1-EF71429C88E2}" srcOrd="2" destOrd="0" presId="urn:microsoft.com/office/officeart/2005/8/layout/process4"/>
    <dgm:cxn modelId="{475CA23B-1869-4AF3-A789-E87D145288E4}" type="presParOf" srcId="{371AAF91-7B7F-4963-8DA1-EF71429C88E2}" destId="{B6420291-DAC0-4C8F-A911-B7AB5E143BA9}" srcOrd="0" destOrd="0" presId="urn:microsoft.com/office/officeart/2005/8/layout/process4"/>
    <dgm:cxn modelId="{3C38442D-D680-431B-8003-2E74019354B9}" type="presParOf" srcId="{B6C0B052-DA3B-4F47-ABD4-5E76E0C94BA7}" destId="{4C011966-F554-4AFA-AAD4-E1F92F9C0870}" srcOrd="3" destOrd="0" presId="urn:microsoft.com/office/officeart/2005/8/layout/process4"/>
    <dgm:cxn modelId="{FC9FA7AF-9B41-46B2-9E80-B13A82AE727A}" type="presParOf" srcId="{B6C0B052-DA3B-4F47-ABD4-5E76E0C94BA7}" destId="{FFF74BB3-3EDC-4D8B-AC5A-49317C30E420}" srcOrd="4" destOrd="0" presId="urn:microsoft.com/office/officeart/2005/8/layout/process4"/>
    <dgm:cxn modelId="{B58DA4E5-7233-4E8B-BC31-96E7BEDAC486}" type="presParOf" srcId="{FFF74BB3-3EDC-4D8B-AC5A-49317C30E420}" destId="{C2346268-9D8D-42ED-B532-80FE32C18C14}" srcOrd="0" destOrd="0" presId="urn:microsoft.com/office/officeart/2005/8/layout/process4"/>
    <dgm:cxn modelId="{D9F1A44B-1628-404C-8943-812E25881F2C}" type="presParOf" srcId="{FFF74BB3-3EDC-4D8B-AC5A-49317C30E420}" destId="{9D8783DA-2102-4DFA-A0DD-B28895EB284C}" srcOrd="1" destOrd="0" presId="urn:microsoft.com/office/officeart/2005/8/layout/process4"/>
    <dgm:cxn modelId="{6232865D-C624-4676-8AAE-9CB337652E5B}" type="presParOf" srcId="{FFF74BB3-3EDC-4D8B-AC5A-49317C30E420}" destId="{360F2042-0ACF-4316-9829-159D5DFF4D58}" srcOrd="2" destOrd="0" presId="urn:microsoft.com/office/officeart/2005/8/layout/process4"/>
    <dgm:cxn modelId="{1C2A6C37-A195-4232-B6EE-81371F6499C4}" type="presParOf" srcId="{360F2042-0ACF-4316-9829-159D5DFF4D58}" destId="{E38EE4F0-513C-4937-9446-382341C7E680}" srcOrd="0" destOrd="0" presId="urn:microsoft.com/office/officeart/2005/8/layout/process4"/>
    <dgm:cxn modelId="{3DA73860-65F7-4762-BCAE-7F78140A226E}" type="presParOf" srcId="{B6C0B052-DA3B-4F47-ABD4-5E76E0C94BA7}" destId="{F06D1934-EBA1-4ECA-AE5D-C51404C5C9C1}" srcOrd="5" destOrd="0" presId="urn:microsoft.com/office/officeart/2005/8/layout/process4"/>
    <dgm:cxn modelId="{5BB94EFD-E99A-44E2-8FE1-DC9DDD7A294A}" type="presParOf" srcId="{B6C0B052-DA3B-4F47-ABD4-5E76E0C94BA7}" destId="{B19DA9A0-A8AA-4C95-9216-979876B5B09D}" srcOrd="6" destOrd="0" presId="urn:microsoft.com/office/officeart/2005/8/layout/process4"/>
    <dgm:cxn modelId="{5BFE5D53-D2A2-4865-86A0-967CFB3BC058}" type="presParOf" srcId="{B19DA9A0-A8AA-4C95-9216-979876B5B09D}" destId="{BA111CAB-F836-4DB6-9A78-300AB4E63707}" srcOrd="0" destOrd="0" presId="urn:microsoft.com/office/officeart/2005/8/layout/process4"/>
    <dgm:cxn modelId="{E392D951-E2B2-42D1-8A9D-4170866998C8}" type="presParOf" srcId="{B19DA9A0-A8AA-4C95-9216-979876B5B09D}" destId="{DE0DC718-BFAE-4E9A-811B-B9DE8E96C9E6}" srcOrd="1" destOrd="0" presId="urn:microsoft.com/office/officeart/2005/8/layout/process4"/>
    <dgm:cxn modelId="{058D3624-494B-4324-A410-A592BCAD5060}" type="presParOf" srcId="{B19DA9A0-A8AA-4C95-9216-979876B5B09D}" destId="{5AE20E92-2868-44E4-BD3B-6577F06896EF}" srcOrd="2" destOrd="0" presId="urn:microsoft.com/office/officeart/2005/8/layout/process4"/>
    <dgm:cxn modelId="{E91358E6-608B-4D6C-91EB-01A2F15BE3EE}" type="presParOf" srcId="{5AE20E92-2868-44E4-BD3B-6577F06896EF}" destId="{5F08CFCF-186D-4317-B331-610102393E0A}" srcOrd="0" destOrd="0" presId="urn:microsoft.com/office/officeart/2005/8/layout/process4"/>
    <dgm:cxn modelId="{D37A2733-7C9E-4E4E-95D4-F025D68D14B0}" type="presParOf" srcId="{B6C0B052-DA3B-4F47-ABD4-5E76E0C94BA7}" destId="{4D910A7D-016B-48FA-977D-B33BAA30B487}" srcOrd="7" destOrd="0" presId="urn:microsoft.com/office/officeart/2005/8/layout/process4"/>
    <dgm:cxn modelId="{989DBCB6-62AD-4B27-8984-41B49E75A9C9}" type="presParOf" srcId="{B6C0B052-DA3B-4F47-ABD4-5E76E0C94BA7}" destId="{AA0D240E-ECBE-483C-AC85-C07D92E93B39}" srcOrd="8" destOrd="0" presId="urn:microsoft.com/office/officeart/2005/8/layout/process4"/>
    <dgm:cxn modelId="{64F4D89C-2C0F-4324-B5C7-505051746245}" type="presParOf" srcId="{AA0D240E-ECBE-483C-AC85-C07D92E93B39}" destId="{AB8D11E4-58B9-42EF-8812-2C9E6AEBBF3B}" srcOrd="0" destOrd="0" presId="urn:microsoft.com/office/officeart/2005/8/layout/process4"/>
    <dgm:cxn modelId="{3F723322-E4FC-4284-A96F-49D10B3A1251}" type="presParOf" srcId="{AA0D240E-ECBE-483C-AC85-C07D92E93B39}" destId="{64C6D241-AD15-41FA-B9A4-3682E07CB74E}" srcOrd="1" destOrd="0" presId="urn:microsoft.com/office/officeart/2005/8/layout/process4"/>
    <dgm:cxn modelId="{030CC272-D7B4-4E3F-A904-D0BBE7308C2A}" type="presParOf" srcId="{AA0D240E-ECBE-483C-AC85-C07D92E93B39}" destId="{EFB83D04-4CE8-4B6C-B4EF-3282B5F9810B}" srcOrd="2" destOrd="0" presId="urn:microsoft.com/office/officeart/2005/8/layout/process4"/>
    <dgm:cxn modelId="{A92AA6F4-ABCA-43D0-A3EA-E09B66A3F82F}" type="presParOf" srcId="{EFB83D04-4CE8-4B6C-B4EF-3282B5F9810B}" destId="{873DFF46-2153-4D83-84DB-56B62FB11EC5}" srcOrd="0" destOrd="0" presId="urn:microsoft.com/office/officeart/2005/8/layout/process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2C4A0-6E47-4720-902A-8F0208ED5812}">
      <dsp:nvSpPr>
        <dsp:cNvPr id="0" name=""/>
        <dsp:cNvSpPr/>
      </dsp:nvSpPr>
      <dsp:spPr>
        <a:xfrm>
          <a:off x="0" y="2584459"/>
          <a:ext cx="3149600" cy="4240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2028 - onwards</a:t>
          </a:r>
        </a:p>
      </dsp:txBody>
      <dsp:txXfrm>
        <a:off x="0" y="2584459"/>
        <a:ext cx="3149600" cy="228961"/>
      </dsp:txXfrm>
    </dsp:sp>
    <dsp:sp modelId="{2B5BC653-386A-4080-BD88-E8DCBF5E586A}">
      <dsp:nvSpPr>
        <dsp:cNvPr id="0" name=""/>
        <dsp:cNvSpPr/>
      </dsp:nvSpPr>
      <dsp:spPr>
        <a:xfrm>
          <a:off x="0" y="2804940"/>
          <a:ext cx="3149600" cy="19504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t>SWS implementation</a:t>
          </a:r>
        </a:p>
      </dsp:txBody>
      <dsp:txXfrm>
        <a:off x="0" y="2804940"/>
        <a:ext cx="3149600" cy="195040"/>
      </dsp:txXfrm>
    </dsp:sp>
    <dsp:sp modelId="{C3E81D33-8122-4055-854F-2AB1A20D9242}">
      <dsp:nvSpPr>
        <dsp:cNvPr id="0" name=""/>
        <dsp:cNvSpPr/>
      </dsp:nvSpPr>
      <dsp:spPr>
        <a:xfrm rot="10800000">
          <a:off x="0" y="1938704"/>
          <a:ext cx="3149600" cy="6521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Late-2027</a:t>
          </a:r>
        </a:p>
      </dsp:txBody>
      <dsp:txXfrm rot="-10800000">
        <a:off x="0" y="1938704"/>
        <a:ext cx="3149600" cy="228892"/>
      </dsp:txXfrm>
    </dsp:sp>
    <dsp:sp modelId="{B6420291-DAC0-4C8F-A911-B7AB5E143BA9}">
      <dsp:nvSpPr>
        <dsp:cNvPr id="0" name=""/>
        <dsp:cNvSpPr/>
      </dsp:nvSpPr>
      <dsp:spPr>
        <a:xfrm>
          <a:off x="0" y="2167596"/>
          <a:ext cx="3149600" cy="19498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t>Final SWS</a:t>
          </a:r>
        </a:p>
      </dsp:txBody>
      <dsp:txXfrm>
        <a:off x="0" y="2167596"/>
        <a:ext cx="3149600" cy="194982"/>
      </dsp:txXfrm>
    </dsp:sp>
    <dsp:sp modelId="{9D8783DA-2102-4DFA-A0DD-B28895EB284C}">
      <dsp:nvSpPr>
        <dsp:cNvPr id="0" name=""/>
        <dsp:cNvSpPr/>
      </dsp:nvSpPr>
      <dsp:spPr>
        <a:xfrm rot="10800000">
          <a:off x="0" y="1292948"/>
          <a:ext cx="3149600" cy="6521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Mid-2027</a:t>
          </a:r>
        </a:p>
      </dsp:txBody>
      <dsp:txXfrm rot="-10800000">
        <a:off x="0" y="1292948"/>
        <a:ext cx="3149600" cy="228892"/>
      </dsp:txXfrm>
    </dsp:sp>
    <dsp:sp modelId="{E38EE4F0-513C-4937-9446-382341C7E680}">
      <dsp:nvSpPr>
        <dsp:cNvPr id="0" name=""/>
        <dsp:cNvSpPr/>
      </dsp:nvSpPr>
      <dsp:spPr>
        <a:xfrm>
          <a:off x="0" y="1521841"/>
          <a:ext cx="3149600" cy="19498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t>Draft SWS for feedback</a:t>
          </a:r>
        </a:p>
      </dsp:txBody>
      <dsp:txXfrm>
        <a:off x="0" y="1521841"/>
        <a:ext cx="3149600" cy="194982"/>
      </dsp:txXfrm>
    </dsp:sp>
    <dsp:sp modelId="{DE0DC718-BFAE-4E9A-811B-B9DE8E96C9E6}">
      <dsp:nvSpPr>
        <dsp:cNvPr id="0" name=""/>
        <dsp:cNvSpPr/>
      </dsp:nvSpPr>
      <dsp:spPr>
        <a:xfrm rot="10800000">
          <a:off x="0" y="647193"/>
          <a:ext cx="3149600" cy="6521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Mid-2026</a:t>
          </a:r>
        </a:p>
      </dsp:txBody>
      <dsp:txXfrm rot="-10800000">
        <a:off x="0" y="647193"/>
        <a:ext cx="3149600" cy="228892"/>
      </dsp:txXfrm>
    </dsp:sp>
    <dsp:sp modelId="{5F08CFCF-186D-4317-B331-610102393E0A}">
      <dsp:nvSpPr>
        <dsp:cNvPr id="0" name=""/>
        <dsp:cNvSpPr/>
      </dsp:nvSpPr>
      <dsp:spPr>
        <a:xfrm>
          <a:off x="0" y="876086"/>
          <a:ext cx="3149600" cy="19498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t>Issues paper for feedback</a:t>
          </a:r>
        </a:p>
      </dsp:txBody>
      <dsp:txXfrm>
        <a:off x="0" y="876086"/>
        <a:ext cx="3149600" cy="194982"/>
      </dsp:txXfrm>
    </dsp:sp>
    <dsp:sp modelId="{64C6D241-AD15-41FA-B9A4-3682E07CB74E}">
      <dsp:nvSpPr>
        <dsp:cNvPr id="0" name=""/>
        <dsp:cNvSpPr/>
      </dsp:nvSpPr>
      <dsp:spPr>
        <a:xfrm rot="10800000">
          <a:off x="0" y="1438"/>
          <a:ext cx="3149600" cy="652115"/>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AU" sz="1200" kern="1200"/>
            <a:t>Late 2025</a:t>
          </a:r>
        </a:p>
      </dsp:txBody>
      <dsp:txXfrm rot="-10800000">
        <a:off x="0" y="1438"/>
        <a:ext cx="3149600" cy="228892"/>
      </dsp:txXfrm>
    </dsp:sp>
    <dsp:sp modelId="{873DFF46-2153-4D83-84DB-56B62FB11EC5}">
      <dsp:nvSpPr>
        <dsp:cNvPr id="0" name=""/>
        <dsp:cNvSpPr/>
      </dsp:nvSpPr>
      <dsp:spPr>
        <a:xfrm>
          <a:off x="0" y="230331"/>
          <a:ext cx="3149600" cy="19498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AU" sz="1200" kern="1200"/>
            <a:t>Establish SWS process</a:t>
          </a:r>
        </a:p>
      </dsp:txBody>
      <dsp:txXfrm>
        <a:off x="0" y="230331"/>
        <a:ext cx="3149600" cy="1949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5450BDD844A49BABDD407970861F51F"/>
        <w:category>
          <w:name w:val="General"/>
          <w:gallery w:val="placeholder"/>
        </w:category>
        <w:types>
          <w:type w:val="bbPlcHdr"/>
        </w:types>
        <w:behaviors>
          <w:behavior w:val="content"/>
        </w:behaviors>
        <w:guid w:val="{E6CD3DDD-1CF1-4437-A2ED-AED5873BD02F}"/>
      </w:docPartPr>
      <w:docPartBody>
        <w:p w:rsidR="00EC68E0" w:rsidRDefault="00974CC4">
          <w:pPr>
            <w:pStyle w:val="C5450BDD844A49BABDD407970861F51F"/>
          </w:pPr>
          <w:r w:rsidRPr="000C4F86">
            <w:rPr>
              <w:rStyle w:val="PlaceholderText"/>
            </w:rPr>
            <w:t>[Title]</w:t>
          </w:r>
        </w:p>
      </w:docPartBody>
    </w:docPart>
    <w:docPart>
      <w:docPartPr>
        <w:name w:val="A2A34D18A261415AA6AFF967C4B5BCF9"/>
        <w:category>
          <w:name w:val="General"/>
          <w:gallery w:val="placeholder"/>
        </w:category>
        <w:types>
          <w:type w:val="bbPlcHdr"/>
        </w:types>
        <w:behaviors>
          <w:behavior w:val="content"/>
        </w:behaviors>
        <w:guid w:val="{58B51C56-34E6-41F2-B114-F434236780FC}"/>
      </w:docPartPr>
      <w:docPartBody>
        <w:p w:rsidR="00EC68E0" w:rsidRDefault="00974CC4">
          <w:pPr>
            <w:pStyle w:val="A2A34D18A261415AA6AFF967C4B5BCF9"/>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20A"/>
    <w:rsid w:val="00044349"/>
    <w:rsid w:val="000878CC"/>
    <w:rsid w:val="000C57BF"/>
    <w:rsid w:val="0012163B"/>
    <w:rsid w:val="0017420A"/>
    <w:rsid w:val="00230FB2"/>
    <w:rsid w:val="003463BA"/>
    <w:rsid w:val="0038768D"/>
    <w:rsid w:val="003945C3"/>
    <w:rsid w:val="004842FF"/>
    <w:rsid w:val="0049748A"/>
    <w:rsid w:val="00651598"/>
    <w:rsid w:val="006B4478"/>
    <w:rsid w:val="00765E9D"/>
    <w:rsid w:val="007E73E0"/>
    <w:rsid w:val="00830217"/>
    <w:rsid w:val="0087268C"/>
    <w:rsid w:val="008D60F0"/>
    <w:rsid w:val="00974CC4"/>
    <w:rsid w:val="009B2DEB"/>
    <w:rsid w:val="00B00572"/>
    <w:rsid w:val="00BF05F9"/>
    <w:rsid w:val="00C909D0"/>
    <w:rsid w:val="00D96200"/>
    <w:rsid w:val="00EA3030"/>
    <w:rsid w:val="00EC68E0"/>
    <w:rsid w:val="00F1538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C5450BDD844A49BABDD407970861F51F">
    <w:name w:val="C5450BDD844A49BABDD407970861F51F"/>
  </w:style>
  <w:style w:type="paragraph" w:customStyle="1" w:styleId="A2A34D18A261415AA6AFF967C4B5BCF9">
    <w:name w:val="A2A34D18A261415AA6AFF967C4B5BC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 Water Catchment Theme">
  <a:themeElements>
    <a:clrScheme name="Custom 20">
      <a:dk1>
        <a:srgbClr val="232222"/>
      </a:dk1>
      <a:lt1>
        <a:sysClr val="window" lastClr="FFFFFF"/>
      </a:lt1>
      <a:dk2>
        <a:srgbClr val="201547"/>
      </a:dk2>
      <a:lt2>
        <a:srgbClr val="E3F3FA"/>
      </a:lt2>
      <a:accent1>
        <a:srgbClr val="71C5E8"/>
      </a:accent1>
      <a:accent2>
        <a:srgbClr val="78BE20"/>
      </a:accent2>
      <a:accent3>
        <a:srgbClr val="00B2A9"/>
      </a:accent3>
      <a:accent4>
        <a:srgbClr val="201547"/>
      </a:accent4>
      <a:accent5>
        <a:srgbClr val="AADCF1"/>
      </a:accent5>
      <a:accent6>
        <a:srgbClr val="AED879"/>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 Water Catchment Theme" id="{D3AF25C3-6333-42C4-8A12-7C194F95E029}" vid="{DA2C5A6A-2423-4FA0-9F39-1AB0244B0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397</Value>
      <Value>291</Value>
      <Value>3</Value>
      <Value>2</Value>
      <Value>299</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Fact Sheet</TermName>
          <TermId xmlns="http://schemas.microsoft.com/office/infopath/2007/PartnerControls">78eeb638-8bb6-40d9-be4e-2f9912d6247b</TermId>
        </TermInfo>
      </Terms>
    </b9b43b809ea4445880dbf70bb9849525>
    <g91c59fb10974fa1a03160ad8386f0f4 xmlns="9fd47c19-1c4a-4d7d-b342-c10cef269344">
      <Terms xmlns="http://schemas.microsoft.com/office/infopath/2007/PartnerControls"/>
    </g91c59fb10974fa1a03160ad8386f0f4>
    <_dlc_DocId xmlns="a5f32de4-e402-4188-b034-e71ca7d22e54">DOCID390-421526654-296</_dlc_DocId>
    <_dlc_DocIdUrl xmlns="a5f32de4-e402-4188-b034-e71ca7d22e54">
      <Url>https://delwpvicgovau.sharepoint.com/sites/ecm_390/_layouts/15/DocIdRedir.aspx?ID=DOCID390-421526654-296</Url>
      <Description>DOCID390-421526654-296</Description>
    </_dlc_DocIdUrl>
    <ae17bfc598824ac3a66be8b3d11b8612 xmlns="1d69408f-4965-4017-9390-50d0d25d2639">
      <Terms xmlns="http://schemas.microsoft.com/office/infopath/2007/PartnerControls">
        <TermInfo xmlns="http://schemas.microsoft.com/office/infopath/2007/PartnerControls">
          <TermName xmlns="http://schemas.microsoft.com/office/infopath/2007/PartnerControls">WR Communications external</TermName>
          <TermId xmlns="http://schemas.microsoft.com/office/infopath/2007/PartnerControls">956c98e4-2708-47b1-ba6c-5ba0330d6340</TermId>
        </TermInfo>
      </Terms>
    </ae17bfc598824ac3a66be8b3d11b8612>
    <fd8bb3f3f03d484ea69f996047121be8 xmlns="1d69408f-4965-4017-9390-50d0d25d2639">
      <Terms xmlns="http://schemas.microsoft.com/office/infopath/2007/PartnerControls"/>
    </fd8bb3f3f03d484ea69f996047121be8>
    <DLCPolicyLabelLock xmlns="05aa45cf-ed89-4733-97a8-db4ce5c51511" xsi:nil="true"/>
    <DLCPolicyLabelValue xmlns="05aa45cf-ed89-4733-97a8-db4ce5c51511">Version 0.1</DLCPolicyLabelValue>
    <DLCPolicyLabelClientValue xmlns="05aa45cf-ed89-4733-97a8-db4ce5c51511">Version {_UIVersionString}</DLCPolicyLabelClientVal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Stakeholder engagement</TermName>
          <TermId xmlns="http://schemas.microsoft.com/office/infopath/2007/PartnerControls">e408502b-f3f3-4fcc-8983-7bbdcd0ca555</TermId>
        </TermInfo>
      </Terms>
    </f2ccc2d036544b63b99cbcec8aa9ae6a>
  </documentManagement>
</p:propertie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SharedContentType xmlns="Microsoft.SharePoint.Taxonomy.ContentTypeSync" SourceId="797aeec6-0273-40f2-ab3e-beee73212332" ContentTypeId="0x0101009298E819CE1EBB4F8D2096B3E0F0C29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07CA001E06933B4194403C2D159A4E06" ma:contentTypeVersion="215" ma:contentTypeDescription="All project related information. The library can be used to manage multiple projects." ma:contentTypeScope="" ma:versionID="c8faf42fbd9af31aabb927e754472001">
  <xsd:schema xmlns:xsd="http://www.w3.org/2001/XMLSchema" xmlns:xs="http://www.w3.org/2001/XMLSchema" xmlns:p="http://schemas.microsoft.com/office/2006/metadata/properties" xmlns:ns1="http://schemas.microsoft.com/sharepoint/v3" xmlns:ns2="1d69408f-4965-4017-9390-50d0d25d2639" xmlns:ns3="9fd47c19-1c4a-4d7d-b342-c10cef269344" xmlns:ns4="a5f32de4-e402-4188-b034-e71ca7d22e54" xmlns:ns5="05aa45cf-ed89-4733-97a8-db4ce5c51511" xmlns:ns6="5638a78c-bc20-4dc0-9b7f-c1cdc468c382" targetNamespace="http://schemas.microsoft.com/office/2006/metadata/properties" ma:root="true" ma:fieldsID="da17b33f76fa849ad1092482e118f400" ns1:_="" ns2:_="" ns3:_="" ns4:_="" ns5:_="" ns6:_="">
    <xsd:import namespace="http://schemas.microsoft.com/sharepoint/v3"/>
    <xsd:import namespace="1d69408f-4965-4017-9390-50d0d25d2639"/>
    <xsd:import namespace="9fd47c19-1c4a-4d7d-b342-c10cef269344"/>
    <xsd:import namespace="a5f32de4-e402-4188-b034-e71ca7d22e54"/>
    <xsd:import namespace="05aa45cf-ed89-4733-97a8-db4ce5c51511"/>
    <xsd:import namespace="5638a78c-bc20-4dc0-9b7f-c1cdc468c382"/>
    <xsd:element name="properties">
      <xsd:complexType>
        <xsd:sequence>
          <xsd:element name="documentManagement">
            <xsd:complexType>
              <xsd:all>
                <xsd:element ref="ns4:_dlc_DocId" minOccurs="0"/>
                <xsd:element ref="ns4:_dlc_DocIdUrl" minOccurs="0"/>
                <xsd:element ref="ns4:_dlc_DocIdPersistId" minOccurs="0"/>
                <xsd:element ref="ns3:pd01c257034b4e86b1f58279a3bd54c6" minOccurs="0"/>
                <xsd:element ref="ns3:TaxCatchAll" minOccurs="0"/>
                <xsd:element ref="ns3:TaxCatchAllLabel" minOccurs="0"/>
                <xsd:element ref="ns3:fb3179c379644f499d7166d0c985669b" minOccurs="0"/>
                <xsd:element ref="ns3:b9b43b809ea4445880dbf70bb9849525" minOccurs="0"/>
                <xsd:element ref="ns3:f2ccc2d036544b63b99cbcec8aa9ae6a" minOccurs="0"/>
                <xsd:element ref="ns3:g91c59fb10974fa1a03160ad8386f0f4" minOccurs="0"/>
                <xsd:element ref="ns5:DLCPolicyLabelClientValue" minOccurs="0"/>
                <xsd:element ref="ns5:DLCPolicyLabelLock" minOccurs="0"/>
                <xsd:element ref="ns1:_dlc_Exempt" minOccurs="0"/>
                <xsd:element ref="ns5:DLCPolicyLabelValue" minOccurs="0"/>
                <xsd:element ref="ns2:ae17bfc598824ac3a66be8b3d11b8612" minOccurs="0"/>
                <xsd:element ref="ns2:fd8bb3f3f03d484ea69f996047121be8" minOccurs="0"/>
                <xsd:element ref="ns2:MediaServiceMetadata" minOccurs="0"/>
                <xsd:element ref="ns2:MediaServiceFastMetadata" minOccurs="0"/>
                <xsd:element ref="ns2:MediaServiceObjectDetectorVersions" minOccurs="0"/>
                <xsd:element ref="ns6:SharedWithUsers" minOccurs="0"/>
                <xsd:element ref="ns6: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69408f-4965-4017-9390-50d0d25d2639" elementFormDefault="qualified">
    <xsd:import namespace="http://schemas.microsoft.com/office/2006/documentManagement/types"/>
    <xsd:import namespace="http://schemas.microsoft.com/office/infopath/2007/PartnerControls"/>
    <xsd:element name="ae17bfc598824ac3a66be8b3d11b8612" ma:index="28" nillable="true" ma:taxonomy="true" ma:internalName="ae17bfc598824ac3a66be8b3d11b8612" ma:taxonomyFieldName="Category" ma:displayName="Category" ma:default="" ma:fieldId="{ae17bfc5-9882-4ac3-a66b-e8b3d11b8612}" ma:sspId="797aeec6-0273-40f2-ab3e-beee73212332" ma:termSetId="f1885306-f391-44f8-83dd-cf54e1098fe3" ma:anchorId="60e1a67a-8f55-47c0-80c4-4f50daa697b7" ma:open="true" ma:isKeyword="false">
      <xsd:complexType>
        <xsd:sequence>
          <xsd:element ref="pc:Terms" minOccurs="0" maxOccurs="1"/>
        </xsd:sequence>
      </xsd:complexType>
    </xsd:element>
    <xsd:element name="fd8bb3f3f03d484ea69f996047121be8" ma:index="30" nillable="true" ma:taxonomy="true" ma:internalName="fd8bb3f3f03d484ea69f996047121be8" ma:taxonomyFieldName="Sub_x002d_Category" ma:displayName="Sub-Category" ma:default="" ma:fieldId="{fd8bb3f3-f03d-484e-a69f-996047121be8}" ma:sspId="797aeec6-0273-40f2-ab3e-beee73212332" ma:termSetId="9c5c9893-3b5e-4877-bbe6-7a3da947c584" ma:anchorId="00000000-0000-0000-0000-000000000000" ma:open="true" ma:isKeyword="false">
      <xsd:complexType>
        <xsd:sequence>
          <xsd:element ref="pc:Terms" minOccurs="0" maxOccurs="1"/>
        </xsd:sequence>
      </xsd:complex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9"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3"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5"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8"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4"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6"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38a78c-bc20-4dc0-9b7f-c1cdc468c382"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microsoft.com/office/2006/documentManagement/types"/>
    <ds:schemaRef ds:uri="5638a78c-bc20-4dc0-9b7f-c1cdc468c382"/>
    <ds:schemaRef ds:uri="http://purl.org/dc/terms/"/>
    <ds:schemaRef ds:uri="http://schemas.microsoft.com/sharepoint/v3"/>
    <ds:schemaRef ds:uri="http://purl.org/dc/elements/1.1/"/>
    <ds:schemaRef ds:uri="http://schemas.openxmlformats.org/package/2006/metadata/core-properties"/>
    <ds:schemaRef ds:uri="http://schemas.microsoft.com/office/2006/metadata/properties"/>
    <ds:schemaRef ds:uri="http://www.w3.org/XML/1998/namespace"/>
    <ds:schemaRef ds:uri="http://schemas.microsoft.com/office/infopath/2007/PartnerControls"/>
    <ds:schemaRef ds:uri="05aa45cf-ed89-4733-97a8-db4ce5c51511"/>
    <ds:schemaRef ds:uri="http://purl.org/dc/dcmitype/"/>
    <ds:schemaRef ds:uri="a5f32de4-e402-4188-b034-e71ca7d22e54"/>
    <ds:schemaRef ds:uri="9fd47c19-1c4a-4d7d-b342-c10cef269344"/>
    <ds:schemaRef ds:uri="1d69408f-4965-4017-9390-50d0d25d2639"/>
  </ds:schemaRefs>
</ds:datastoreItem>
</file>

<file path=customXml/itemProps4.xml><?xml version="1.0" encoding="utf-8"?>
<ds:datastoreItem xmlns:ds="http://schemas.openxmlformats.org/officeDocument/2006/customXml" ds:itemID="{444B634A-1EA4-4904-A1B9-F74D2C565516}">
  <ds:schemaRefs>
    <ds:schemaRef ds:uri="office.server.policy"/>
  </ds:schemaRefs>
</ds:datastoreItem>
</file>

<file path=customXml/itemProps5.xml><?xml version="1.0" encoding="utf-8"?>
<ds:datastoreItem xmlns:ds="http://schemas.openxmlformats.org/officeDocument/2006/customXml" ds:itemID="{DD3D6D56-183F-43FB-AB2E-333B2C6B9536}">
  <ds:schemaRefs>
    <ds:schemaRef ds:uri="Microsoft.SharePoint.Taxonomy.ContentTypeSync"/>
  </ds:schemaRefs>
</ds:datastoreItem>
</file>

<file path=customXml/itemProps6.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7.xml><?xml version="1.0" encoding="utf-8"?>
<ds:datastoreItem xmlns:ds="http://schemas.openxmlformats.org/officeDocument/2006/customXml" ds:itemID="{5805E0E2-172D-403E-8A3E-57319A8BD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69408f-4965-4017-9390-50d0d25d2639"/>
    <ds:schemaRef ds:uri="9fd47c19-1c4a-4d7d-b342-c10cef269344"/>
    <ds:schemaRef ds:uri="a5f32de4-e402-4188-b034-e71ca7d22e54"/>
    <ds:schemaRef ds:uri="05aa45cf-ed89-4733-97a8-db4ce5c51511"/>
    <ds:schemaRef ds:uri="5638a78c-bc20-4dc0-9b7f-c1cdc468c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F3BB7815-FAF0-4691-ABF6-5043FDF5468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Water%20Catchment_Factsheet.dotx?OR=81dd2b7</Template>
  <TotalTime>0</TotalTime>
  <Pages>3</Pages>
  <Words>1148</Words>
  <Characters>6455</Characters>
  <Application>Microsoft Office Word</Application>
  <DocSecurity>0</DocSecurity>
  <Lines>134</Lines>
  <Paragraphs>75</Paragraphs>
  <ScaleCrop>false</ScaleCrop>
  <HeadingPairs>
    <vt:vector size="2" baseType="variant">
      <vt:variant>
        <vt:lpstr>Title</vt:lpstr>
      </vt:variant>
      <vt:variant>
        <vt:i4>1</vt:i4>
      </vt:variant>
    </vt:vector>
  </HeadingPairs>
  <TitlesOfParts>
    <vt:vector size="1" baseType="lpstr">
      <vt:lpstr>Western Region Sustainable Water Strategy</vt:lpstr>
    </vt:vector>
  </TitlesOfParts>
  <Company/>
  <LinksUpToDate>false</LinksUpToDate>
  <CharactersWithSpaces>7528</CharactersWithSpaces>
  <SharedDoc>false</SharedDoc>
  <HLinks>
    <vt:vector size="42" baseType="variant">
      <vt:variant>
        <vt:i4>65547</vt:i4>
      </vt:variant>
      <vt:variant>
        <vt:i4>18</vt:i4>
      </vt:variant>
      <vt:variant>
        <vt:i4>0</vt:i4>
      </vt:variant>
      <vt:variant>
        <vt:i4>5</vt:i4>
      </vt:variant>
      <vt:variant>
        <vt:lpwstr>http://www.deeca.vic.gov.au/</vt:lpwstr>
      </vt:variant>
      <vt:variant>
        <vt:lpwstr/>
      </vt:variant>
      <vt:variant>
        <vt:i4>2687044</vt:i4>
      </vt:variant>
      <vt:variant>
        <vt:i4>15</vt:i4>
      </vt:variant>
      <vt:variant>
        <vt:i4>0</vt:i4>
      </vt:variant>
      <vt:variant>
        <vt:i4>5</vt:i4>
      </vt:variant>
      <vt:variant>
        <vt:lpwstr>mailto:customer.service@delwp.vic.gov.au</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6488166</vt:i4>
      </vt:variant>
      <vt:variant>
        <vt:i4>9</vt:i4>
      </vt:variant>
      <vt:variant>
        <vt:i4>0</vt:i4>
      </vt:variant>
      <vt:variant>
        <vt:i4>5</vt:i4>
      </vt:variant>
      <vt:variant>
        <vt:lpwstr>http://creativecommons.org/licenses/by/4.0/</vt:lpwstr>
      </vt:variant>
      <vt:variant>
        <vt:lpwstr/>
      </vt:variant>
      <vt:variant>
        <vt:i4>7077918</vt:i4>
      </vt:variant>
      <vt:variant>
        <vt:i4>6</vt:i4>
      </vt:variant>
      <vt:variant>
        <vt:i4>0</vt:i4>
      </vt:variant>
      <vt:variant>
        <vt:i4>5</vt:i4>
      </vt:variant>
      <vt:variant>
        <vt:lpwstr>mailto:sws.team@deeca.vic.gov.au</vt:lpwstr>
      </vt:variant>
      <vt:variant>
        <vt:lpwstr/>
      </vt:variant>
      <vt:variant>
        <vt:i4>1114196</vt:i4>
      </vt:variant>
      <vt:variant>
        <vt:i4>3</vt:i4>
      </vt:variant>
      <vt:variant>
        <vt:i4>0</vt:i4>
      </vt:variant>
      <vt:variant>
        <vt:i4>5</vt:i4>
      </vt:variant>
      <vt:variant>
        <vt:lpwstr>https://www.water.vic.gov.au/</vt:lpwstr>
      </vt:variant>
      <vt:variant>
        <vt:lpwstr/>
      </vt:variant>
      <vt:variant>
        <vt:i4>7667825</vt:i4>
      </vt:variant>
      <vt:variant>
        <vt:i4>0</vt:i4>
      </vt:variant>
      <vt:variant>
        <vt:i4>0</vt:i4>
      </vt:variant>
      <vt:variant>
        <vt:i4>5</vt:i4>
      </vt:variant>
      <vt:variant>
        <vt:lpwstr>https://delwpvicgovau.sharepoint.com/Users/fionadurante/Downloads/deeca.vic.gov.au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Western Region Sustainable Water Strategy</dc:title>
  <dc:subject>Developing a new strategy for the sustainable use of water resources across western Victoria</dc:subject>
  <dc:creator>Greg S Fletcher (DEECA)</dc:creator>
  <cp:keywords/>
  <dc:description/>
  <cp:lastModifiedBy>Patrick L McCormick (DEECA)</cp:lastModifiedBy>
  <cp:revision>2</cp:revision>
  <cp:lastPrinted>2022-06-17T19:14:00Z</cp:lastPrinted>
  <dcterms:created xsi:type="dcterms:W3CDTF">2025-12-16T00:55:00Z</dcterms:created>
  <dcterms:modified xsi:type="dcterms:W3CDTF">2025-12-16T00:55:00Z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0x0101009298E819CE1EBB4F8D2096B3E0F0C2911D0007CA001E06933B4194403C2D159A4E06</vt:lpwstr>
  </property>
  <property fmtid="{D5CDD505-2E9C-101B-9397-08002B2CF9AE}" pid="5" name="MediaServiceImageTags">
    <vt:lpwstr/>
  </property>
  <property fmtid="{D5CDD505-2E9C-101B-9397-08002B2CF9AE}" pid="6" name="ClassificationContentMarkingFooterShapeIds">
    <vt:lpwstr>1b,1f,28,2a,2b,2d</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2023-10-25T22:27:35Z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7730b706-9ffe-41c7-b477-f805c27ff04f</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Records_x0020_Class_x0020_Project">
    <vt:lpwstr>291;#Stakeholder engagement|e408502b-f3f3-4fcc-8983-7bbdcd0ca555</vt:lpwstr>
  </property>
  <property fmtid="{D5CDD505-2E9C-101B-9397-08002B2CF9AE}" pid="19" name="Record_x0020_Purpose">
    <vt:lpwstr/>
  </property>
  <property fmtid="{D5CDD505-2E9C-101B-9397-08002B2CF9AE}" pid="20" name="Sub_x002d_Category">
    <vt:lpwstr/>
  </property>
  <property fmtid="{D5CDD505-2E9C-101B-9397-08002B2CF9AE}" pid="21" name="Records Class Project">
    <vt:lpwstr>291;#Stakeholder engagement|e408502b-f3f3-4fcc-8983-7bbdcd0ca555</vt:lpwstr>
  </property>
  <property fmtid="{D5CDD505-2E9C-101B-9397-08002B2CF9AE}" pid="22" name="Sub-Category">
    <vt:lpwstr/>
  </property>
  <property fmtid="{D5CDD505-2E9C-101B-9397-08002B2CF9AE}" pid="23" name="Record Purpose">
    <vt:lpwstr/>
  </property>
  <property fmtid="{D5CDD505-2E9C-101B-9397-08002B2CF9AE}" pid="24" name="Category">
    <vt:lpwstr>299;#WR Communications external|956c98e4-2708-47b1-ba6c-5ba0330d6340</vt:lpwstr>
  </property>
  <property fmtid="{D5CDD505-2E9C-101B-9397-08002B2CF9AE}" pid="25" name="Dissemination Limiting Marker">
    <vt:lpwstr>2;#FOUO|955eb6fc-b35a-4808-8aa5-31e514fa3f26</vt:lpwstr>
  </property>
  <property fmtid="{D5CDD505-2E9C-101B-9397-08002B2CF9AE}" pid="26" name="Security Classification">
    <vt:lpwstr>3;#Unclassified|7fa379f4-4aba-4692-ab80-7d39d3a23cf4</vt:lpwstr>
  </property>
  <property fmtid="{D5CDD505-2E9C-101B-9397-08002B2CF9AE}" pid="27" name="Security_x0020_Classification">
    <vt:lpwstr>3;#Unclassified|7fa379f4-4aba-4692-ab80-7d39d3a23cf4</vt:lpwstr>
  </property>
  <property fmtid="{D5CDD505-2E9C-101B-9397-08002B2CF9AE}" pid="28" name="Department_x0020_Document_x0020_Type">
    <vt:lpwstr>397;#Fact Sheet|78eeb638-8bb6-40d9-be4e-2f9912d6247b</vt:lpwstr>
  </property>
  <property fmtid="{D5CDD505-2E9C-101B-9397-08002B2CF9AE}" pid="29" name="Dissemination_x0020_Limiting_x0020_Marker">
    <vt:lpwstr>2;#FOUO|955eb6fc-b35a-4808-8aa5-31e514fa3f26</vt:lpwstr>
  </property>
  <property fmtid="{D5CDD505-2E9C-101B-9397-08002B2CF9AE}" pid="30" name="Department Document Type">
    <vt:lpwstr>397;#Fact Sheet|78eeb638-8bb6-40d9-be4e-2f9912d6247b</vt:lpwstr>
  </property>
  <property fmtid="{D5CDD505-2E9C-101B-9397-08002B2CF9AE}" pid="31" name="_dlc_DocIdItemGuid">
    <vt:lpwstr>7f09080f-d6d6-4609-a6dc-f9660aa930f4</vt:lpwstr>
  </property>
  <property fmtid="{D5CDD505-2E9C-101B-9397-08002B2CF9AE}" pid="32" name="Records_x0020_Class_x0020_Comms_x0020_Internal">
    <vt:lpwstr>26;#Drafting|8e5b9ee1-04c4-407b-af72-ab21c7786423</vt:lpwstr>
  </property>
  <property fmtid="{D5CDD505-2E9C-101B-9397-08002B2CF9AE}" pid="33" name="Records Class Comms Internal">
    <vt:lpwstr>26</vt:lpwstr>
  </property>
</Properties>
</file>