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svg" ContentType="image/svg+xml"/>
  <Default Extension="vsdx" ContentType="application/vnd.ms-visio.drawi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95F176" w14:textId="06A69175" w:rsidR="00254F12" w:rsidRPr="00862057" w:rsidRDefault="00314DD8" w:rsidP="00862057">
      <w:pPr>
        <w:pStyle w:val="Title"/>
      </w:pPr>
      <w:bookmarkStart w:id="0" w:name="_Hlk149149967"/>
      <w:bookmarkStart w:id="1" w:name="Here"/>
      <w:bookmarkStart w:id="2" w:name="_Toc106305998"/>
      <w:bookmarkEnd w:id="0"/>
      <w:r>
        <w:rPr>
          <w:noProof/>
        </w:rPr>
        <w:drawing>
          <wp:anchor distT="0" distB="0" distL="114300" distR="114300" simplePos="0" relativeHeight="251658255" behindDoc="0" locked="1" layoutInCell="1" allowOverlap="1" wp14:anchorId="7292E9DB" wp14:editId="5105E63E">
            <wp:simplePos x="0" y="0"/>
            <wp:positionH relativeFrom="page">
              <wp:posOffset>6515735</wp:posOffset>
            </wp:positionH>
            <wp:positionV relativeFrom="page">
              <wp:posOffset>7127875</wp:posOffset>
            </wp:positionV>
            <wp:extent cx="1051200" cy="2228400"/>
            <wp:effectExtent l="0" t="0" r="0" b="635"/>
            <wp:wrapNone/>
            <wp:docPr id="47" name="Picture 4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Cover_Triangle_WC">
                      <a:extLst>
                        <a:ext uri="{C183D7F6-B498-43B3-948B-1728B52AA6E4}">
                          <adec:decorative xmlns:adec="http://schemas.microsoft.com/office/drawing/2017/decorative" val="1"/>
                        </a:ext>
                      </a:extLst>
                    </pic:cNvPr>
                    <pic:cNvPicPr/>
                  </pic:nvPicPr>
                  <pic:blipFill>
                    <a:blip r:embed="rId15"/>
                    <a:stretch>
                      <a:fillRect/>
                    </a:stretch>
                  </pic:blipFill>
                  <pic:spPr>
                    <a:xfrm>
                      <a:off x="0" y="0"/>
                      <a:ext cx="1051200" cy="2228400"/>
                    </a:xfrm>
                    <a:prstGeom prst="rect">
                      <a:avLst/>
                    </a:prstGeom>
                  </pic:spPr>
                </pic:pic>
              </a:graphicData>
            </a:graphic>
            <wp14:sizeRelH relativeFrom="page">
              <wp14:pctWidth>0</wp14:pctWidth>
            </wp14:sizeRelH>
            <wp14:sizeRelV relativeFrom="page">
              <wp14:pctHeight>0</wp14:pctHeight>
            </wp14:sizeRelV>
          </wp:anchor>
        </w:drawing>
      </w:r>
      <w:bookmarkEnd w:id="1"/>
      <w:sdt>
        <w:sdtPr>
          <w:alias w:val="Document Title"/>
          <w:tag w:val=""/>
          <w:id w:val="-432211567"/>
          <w:placeholder>
            <w:docPart w:val="FA83B8FD59AA4379B23EB963D70A3EB2"/>
          </w:placeholder>
          <w:dataBinding w:prefixMappings="xmlns:ns0='http://purl.org/dc/elements/1.1/' xmlns:ns1='http://schemas.openxmlformats.org/package/2006/metadata/core-properties' " w:xpath="/ns1:coreProperties[1]/ns0:title[1]" w:storeItemID="{6C3C8BC8-F283-45AE-878A-BAB7291924A1}"/>
          <w:text/>
        </w:sdtPr>
        <w:sdtContent>
          <w:r>
            <w:t>Strategic Framework for Dam Safety Regulation</w:t>
          </w:r>
        </w:sdtContent>
      </w:sdt>
    </w:p>
    <w:p w14:paraId="655D443C" w14:textId="0FEC74DE" w:rsidR="004C1F02" w:rsidRDefault="004C1F02" w:rsidP="00862057">
      <w:pPr>
        <w:pStyle w:val="Subtitle"/>
      </w:pPr>
    </w:p>
    <w:p w14:paraId="460FA21D" w14:textId="77777777" w:rsidR="00254F12" w:rsidRPr="004C1F02" w:rsidRDefault="00254F12" w:rsidP="004E51DB">
      <w:pPr>
        <w:pStyle w:val="xVicLogo"/>
        <w:framePr w:wrap="around"/>
      </w:pPr>
      <w:r w:rsidRPr="004C1F02">
        <w:rPr>
          <w:noProof/>
        </w:rPr>
        <w:drawing>
          <wp:inline distT="0" distB="0" distL="0" distR="0" wp14:anchorId="3696F0EE" wp14:editId="57A59C2C">
            <wp:extent cx="1738080" cy="444948"/>
            <wp:effectExtent l="0" t="0" r="0" b="0"/>
            <wp:docPr id="36" name="Graphic 36" descr="The State of Victoria Department of Energy, Environment and Climate Action">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Cover_Logo_StateGovt" descr="The State of Victoria Department of Energy, Environment and Climate Action">
                      <a:extLst>
                        <a:ext uri="{C183D7F6-B498-43B3-948B-1728B52AA6E4}">
                          <adec:decorative xmlns:adec="http://schemas.microsoft.com/office/drawing/2017/decorative" val="0"/>
                        </a:ext>
                      </a:extLst>
                    </pic:cNvPr>
                    <pic:cNvPicPr/>
                  </pic:nvPicPr>
                  <pic:blipFill>
                    <a:blip r:embed="rId16" cstate="print">
                      <a:extLst>
                        <a:ext uri="{28A0092B-C50C-407E-A947-70E740481C1C}">
                          <a14:useLocalDpi xmlns:a14="http://schemas.microsoft.com/office/drawing/2010/main" val="0"/>
                        </a:ext>
                        <a:ext uri="{96DAC541-7B7A-43D3-8B79-37D633B846F1}">
                          <asvg:svgBlip xmlns:asvg="http://schemas.microsoft.com/office/drawing/2016/SVG/main" r:embed="rId17"/>
                        </a:ext>
                      </a:extLst>
                    </a:blip>
                    <a:stretch>
                      <a:fillRect/>
                    </a:stretch>
                  </pic:blipFill>
                  <pic:spPr>
                    <a:xfrm>
                      <a:off x="0" y="0"/>
                      <a:ext cx="1738080" cy="444948"/>
                    </a:xfrm>
                    <a:prstGeom prst="rect">
                      <a:avLst/>
                    </a:prstGeom>
                  </pic:spPr>
                </pic:pic>
              </a:graphicData>
            </a:graphic>
          </wp:inline>
        </w:drawing>
      </w:r>
    </w:p>
    <w:p w14:paraId="60CB1716" w14:textId="77777777" w:rsidR="00254F12" w:rsidRPr="004C1F02" w:rsidRDefault="00985DB8" w:rsidP="004C1F02">
      <w:r w:rsidRPr="004C1F02">
        <w:rPr>
          <w:noProof/>
        </w:rPr>
        <w:drawing>
          <wp:anchor distT="0" distB="0" distL="114300" distR="114300" simplePos="0" relativeHeight="251658248" behindDoc="1" locked="1" layoutInCell="1" allowOverlap="1" wp14:anchorId="0765294B" wp14:editId="2DF40DE5">
            <wp:simplePos x="0" y="0"/>
            <wp:positionH relativeFrom="page">
              <wp:posOffset>2509520</wp:posOffset>
            </wp:positionH>
            <wp:positionV relativeFrom="page">
              <wp:posOffset>8457565</wp:posOffset>
            </wp:positionV>
            <wp:extent cx="2322000" cy="2232000"/>
            <wp:effectExtent l="0" t="0" r="2540" b="0"/>
            <wp:wrapNone/>
            <wp:docPr id="8" name="Graphic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over_RibbonElement3">
                      <a:extLst>
                        <a:ext uri="{C183D7F6-B498-43B3-948B-1728B52AA6E4}">
                          <adec:decorative xmlns:adec="http://schemas.microsoft.com/office/drawing/2017/decorative" val="1"/>
                        </a:ext>
                      </a:extLst>
                    </pic:cNvPr>
                    <pic:cNvPicPr/>
                  </pic:nvPicPr>
                  <pic:blipFill>
                    <a:blip r:embed="rId18">
                      <a:extLst>
                        <a:ext uri="{96DAC541-7B7A-43D3-8B79-37D633B846F1}">
                          <asvg:svgBlip xmlns:asvg="http://schemas.microsoft.com/office/drawing/2016/SVG/main" r:embed="rId19"/>
                        </a:ext>
                      </a:extLst>
                    </a:blip>
                    <a:stretch>
                      <a:fillRect/>
                    </a:stretch>
                  </pic:blipFill>
                  <pic:spPr>
                    <a:xfrm>
                      <a:off x="0" y="0"/>
                      <a:ext cx="2322000" cy="2232000"/>
                    </a:xfrm>
                    <a:prstGeom prst="rect">
                      <a:avLst/>
                    </a:prstGeom>
                  </pic:spPr>
                </pic:pic>
              </a:graphicData>
            </a:graphic>
            <wp14:sizeRelH relativeFrom="margin">
              <wp14:pctWidth>0</wp14:pctWidth>
            </wp14:sizeRelH>
            <wp14:sizeRelV relativeFrom="margin">
              <wp14:pctHeight>0</wp14:pctHeight>
            </wp14:sizeRelV>
          </wp:anchor>
        </w:drawing>
      </w:r>
      <w:r w:rsidR="00872D01" w:rsidRPr="004C1F02">
        <w:rPr>
          <w:noProof/>
        </w:rPr>
        <mc:AlternateContent>
          <mc:Choice Requires="wps">
            <w:drawing>
              <wp:anchor distT="0" distB="0" distL="114300" distR="114300" simplePos="0" relativeHeight="251658241" behindDoc="1" locked="1" layoutInCell="1" allowOverlap="1" wp14:anchorId="12C007D1" wp14:editId="221FE9F6">
                <wp:simplePos x="0" y="0"/>
                <wp:positionH relativeFrom="page">
                  <wp:posOffset>0</wp:posOffset>
                </wp:positionH>
                <wp:positionV relativeFrom="page">
                  <wp:posOffset>2228850</wp:posOffset>
                </wp:positionV>
                <wp:extent cx="7563600" cy="7120800"/>
                <wp:effectExtent l="0" t="0" r="0" b="0"/>
                <wp:wrapNone/>
                <wp:docPr id="16" name="Freeform: Shape 16" hidden="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3600" cy="7120800"/>
                        </a:xfrm>
                        <a:custGeom>
                          <a:avLst/>
                          <a:gdLst>
                            <a:gd name="connsiteX0" fmla="*/ 0 w 7563408"/>
                            <a:gd name="connsiteY0" fmla="*/ 0 h 7131432"/>
                            <a:gd name="connsiteX1" fmla="*/ 0 w 7563408"/>
                            <a:gd name="connsiteY1" fmla="*/ 7131433 h 7131432"/>
                            <a:gd name="connsiteX2" fmla="*/ 4832160 w 7563408"/>
                            <a:gd name="connsiteY2" fmla="*/ 7131433 h 7131432"/>
                            <a:gd name="connsiteX3" fmla="*/ 7563408 w 7563408"/>
                            <a:gd name="connsiteY3" fmla="*/ 1337144 h 7131432"/>
                            <a:gd name="connsiteX4" fmla="*/ 7563408 w 7563408"/>
                            <a:gd name="connsiteY4" fmla="*/ 0 h 7131432"/>
                            <a:gd name="connsiteX5" fmla="*/ 0 w 7563408"/>
                            <a:gd name="connsiteY5" fmla="*/ 0 h 713143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563408" h="7131432">
                              <a:moveTo>
                                <a:pt x="0" y="0"/>
                              </a:moveTo>
                              <a:lnTo>
                                <a:pt x="0" y="7131433"/>
                              </a:lnTo>
                              <a:lnTo>
                                <a:pt x="4832160" y="7131433"/>
                              </a:lnTo>
                              <a:lnTo>
                                <a:pt x="7563408" y="1337144"/>
                              </a:lnTo>
                              <a:lnTo>
                                <a:pt x="7563408" y="0"/>
                              </a:lnTo>
                              <a:lnTo>
                                <a:pt x="0" y="0"/>
                              </a:lnTo>
                              <a:close/>
                            </a:path>
                          </a:pathLst>
                        </a:custGeom>
                        <a:solidFill>
                          <a:schemeClr val="dk2"/>
                        </a:solidFill>
                        <a:ln w="1269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E0FD46" id="Freeform: Shape 16" o:spid="_x0000_s1026" alt="&quot;&quot;" style="position:absolute;margin-left:0;margin-top:175.5pt;width:595.55pt;height:560.7pt;z-index:-251660287;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coordsize="7563408,71314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" path="m,l,7131433r4832160,l7563408,1337144,7563408,,,xe" fillcolor="#201547 [3202]" stroked="f" strokeweight=".35264mm">
                <v:stroke joinstyle="miter"/>
                <v:path arrowok="t" o:connecttype="custom" o:connectlocs="0,0;0,7120801;4832283,7120801;7563600,1335150;7563600,0;0,0" o:connectangles="0,0,0,0,0,0"/>
                <w10:wrap anchorx="page" anchory="page"/>
                <w10:anchorlock/>
              </v:shape>
            </w:pict>
          </mc:Fallback>
        </mc:AlternateContent>
      </w:r>
      <w:r w:rsidR="008B1109">
        <w:rPr>
          <w:noProof/>
        </w:rPr>
        <mc:AlternateContent>
          <mc:Choice Requires="wps">
            <w:drawing>
              <wp:anchor distT="0" distB="0" distL="114300" distR="114300" simplePos="0" relativeHeight="251658252" behindDoc="1" locked="1" layoutInCell="1" allowOverlap="1" wp14:anchorId="3AE2446B" wp14:editId="4EA967A5">
                <wp:simplePos x="0" y="0"/>
                <wp:positionH relativeFrom="page">
                  <wp:posOffset>0</wp:posOffset>
                </wp:positionH>
                <wp:positionV relativeFrom="page">
                  <wp:posOffset>2228850</wp:posOffset>
                </wp:positionV>
                <wp:extent cx="9435465" cy="442595"/>
                <wp:effectExtent l="0" t="0" r="0" b="0"/>
                <wp:wrapNone/>
                <wp:docPr id="18" name="Freeform: Shape 18" hidden="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9435465" cy="442595"/>
                        </a:xfrm>
                        <a:custGeom>
                          <a:avLst/>
                          <a:gdLst>
                            <a:gd name="connsiteX0" fmla="*/ 0 w 9435280"/>
                            <a:gd name="connsiteY0" fmla="*/ 0 h 443520"/>
                            <a:gd name="connsiteX1" fmla="*/ 9435280 w 9435280"/>
                            <a:gd name="connsiteY1" fmla="*/ 0 h 443520"/>
                            <a:gd name="connsiteX2" fmla="*/ 9226217 w 9435280"/>
                            <a:gd name="connsiteY2" fmla="*/ 443520 h 443520"/>
                            <a:gd name="connsiteX3" fmla="*/ 0 w 9435280"/>
                            <a:gd name="connsiteY3" fmla="*/ 443520 h 443520"/>
                          </a:gdLst>
                          <a:ahLst/>
                          <a:cxnLst>
                            <a:cxn ang="0">
                              <a:pos x="connsiteX0" y="connsiteY0"/>
                            </a:cxn>
                            <a:cxn ang="0">
                              <a:pos x="connsiteX1" y="connsiteY1"/>
                            </a:cxn>
                            <a:cxn ang="0">
                              <a:pos x="connsiteX2" y="connsiteY2"/>
                            </a:cxn>
                            <a:cxn ang="0">
                              <a:pos x="connsiteX3" y="connsiteY3"/>
                            </a:cxn>
                          </a:cxnLst>
                          <a:rect l="l" t="t" r="r" b="b"/>
                          <a:pathLst>
                            <a:path w="9435280" h="443520">
                              <a:moveTo>
                                <a:pt x="0" y="0"/>
                              </a:moveTo>
                              <a:lnTo>
                                <a:pt x="9435280" y="0"/>
                              </a:lnTo>
                              <a:lnTo>
                                <a:pt x="9226217" y="443520"/>
                              </a:lnTo>
                              <a:lnTo>
                                <a:pt x="0" y="443520"/>
                              </a:lnTo>
                              <a:close/>
                            </a:path>
                          </a:pathLst>
                        </a:custGeom>
                        <a:solidFill>
                          <a:schemeClr val="tx2"/>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44A1AD" id="Freeform: Shape 18" o:spid="_x0000_s1026" alt="&quot;&quot;" style="position:absolute;margin-left:0;margin-top:175.5pt;width:742.95pt;height:34.85pt;z-index:-251660276;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coordsize="9435280,443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" path="m,l9435280,,9226217,443520,,443520,,xe" fillcolor="#201547 [3215]" stroked="f">
                <v:stroke joinstyle="miter"/>
                <v:path arrowok="t" o:connecttype="custom" o:connectlocs="0,0;9435465,0;9226398,442595;0,442595" o:connectangles="0,0,0,0"/>
                <w10:wrap anchorx="page" anchory="page"/>
                <w10:anchorlock/>
              </v:shape>
            </w:pict>
          </mc:Fallback>
        </mc:AlternateContent>
      </w:r>
      <w:r w:rsidR="00B8541F" w:rsidRPr="004C1F02">
        <w:rPr>
          <w:noProof/>
        </w:rPr>
        <mc:AlternateContent>
          <mc:Choice Requires="wps">
            <w:drawing>
              <wp:anchor distT="0" distB="0" distL="114300" distR="114300" simplePos="0" relativeHeight="251658251" behindDoc="1" locked="1" layoutInCell="1" allowOverlap="1" wp14:anchorId="3EF4397C" wp14:editId="309B3E15">
                <wp:simplePos x="0" y="0"/>
                <wp:positionH relativeFrom="page">
                  <wp:posOffset>0</wp:posOffset>
                </wp:positionH>
                <wp:positionV relativeFrom="page">
                  <wp:posOffset>2228850</wp:posOffset>
                </wp:positionV>
                <wp:extent cx="4413600" cy="3567600"/>
                <wp:effectExtent l="0" t="0" r="0" b="0"/>
                <wp:wrapNone/>
                <wp:docPr id="13" name="Freeform: Shape 13" hidden="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4413600" cy="3567600"/>
                        </a:xfrm>
                        <a:custGeom>
                          <a:avLst/>
                          <a:gdLst>
                            <a:gd name="connsiteX0" fmla="*/ 0 w 4413050"/>
                            <a:gd name="connsiteY0" fmla="*/ 0 h 3566624"/>
                            <a:gd name="connsiteX1" fmla="*/ 0 w 4413050"/>
                            <a:gd name="connsiteY1" fmla="*/ 3566625 h 3566624"/>
                            <a:gd name="connsiteX2" fmla="*/ 2731785 w 4413050"/>
                            <a:gd name="connsiteY2" fmla="*/ 3566625 h 3566624"/>
                            <a:gd name="connsiteX3" fmla="*/ 4413050 w 4413050"/>
                            <a:gd name="connsiteY3" fmla="*/ 0 h 3566624"/>
                            <a:gd name="connsiteX4" fmla="*/ 0 w 4413050"/>
                            <a:gd name="connsiteY4" fmla="*/ 0 h 3566624"/>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413050" h="3566624">
                              <a:moveTo>
                                <a:pt x="0" y="0"/>
                              </a:moveTo>
                              <a:lnTo>
                                <a:pt x="0" y="3566625"/>
                              </a:lnTo>
                              <a:lnTo>
                                <a:pt x="2731785" y="3566625"/>
                              </a:lnTo>
                              <a:lnTo>
                                <a:pt x="4413050" y="0"/>
                              </a:lnTo>
                              <a:lnTo>
                                <a:pt x="0" y="0"/>
                              </a:lnTo>
                              <a:close/>
                            </a:path>
                          </a:pathLst>
                        </a:custGeom>
                        <a:blipFill dpi="0" rotWithShape="1">
                          <a:blip r:embed="rId20" cstate="print">
                            <a:extLst>
                              <a:ext uri="{28A0092B-C50C-407E-A947-70E740481C1C}">
                                <a14:useLocalDpi xmlns:a14="http://schemas.microsoft.com/office/drawing/2010/main" val="0"/>
                              </a:ext>
                            </a:extLst>
                          </a:blip>
                          <a:srcRect/>
                          <a:stretch>
                            <a:fillRect t="-84" b="-84"/>
                          </a:stretch>
                        </a:blipFill>
                        <a:ln w="12682"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3A610A" id="Freeform: Shape 13" o:spid="_x0000_s1026" alt="&quot;&quot;" style="position:absolute;margin-left:0;margin-top:175.5pt;width:347.55pt;height:280.9pt;z-index:-251660277;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coordsize="4413050,356662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" path="m,l,3566625r2731785,l4413050,,,xe" stroked="f" strokeweight=".35228mm">
                <v:fill r:id="rId21" o:title="" recolor="t" rotate="t" type="frame"/>
                <v:stroke joinstyle="miter"/>
                <v:path arrowok="t" o:connecttype="custom" o:connectlocs="0,0;0,3567601;2732125,3567601;4413600,0;0,0" o:connectangles="0,0,0,0,0"/>
                <w10:wrap anchorx="page" anchory="page"/>
                <w10:anchorlock/>
              </v:shape>
            </w:pict>
          </mc:Fallback>
        </mc:AlternateContent>
      </w:r>
      <w:r w:rsidR="00254F12" w:rsidRPr="004C1F02">
        <w:rPr>
          <w:noProof/>
        </w:rPr>
        <mc:AlternateContent>
          <mc:Choice Requires="wps">
            <w:drawing>
              <wp:anchor distT="0" distB="0" distL="114300" distR="114300" simplePos="0" relativeHeight="251658242" behindDoc="1" locked="1" layoutInCell="1" allowOverlap="1" wp14:anchorId="60ACE531" wp14:editId="3D5F3791">
                <wp:simplePos x="0" y="0"/>
                <wp:positionH relativeFrom="page">
                  <wp:posOffset>0</wp:posOffset>
                </wp:positionH>
                <wp:positionV relativeFrom="page">
                  <wp:posOffset>5800725</wp:posOffset>
                </wp:positionV>
                <wp:extent cx="6501600" cy="3542400"/>
                <wp:effectExtent l="0" t="0" r="0" b="0"/>
                <wp:wrapNone/>
                <wp:docPr id="14" name="Freeform: Shape 14" hidden="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01600" cy="3542400"/>
                        </a:xfrm>
                        <a:custGeom>
                          <a:avLst/>
                          <a:gdLst>
                            <a:gd name="connsiteX0" fmla="*/ 0 w 6501736"/>
                            <a:gd name="connsiteY0" fmla="*/ 0 h 3559192"/>
                            <a:gd name="connsiteX1" fmla="*/ 6501736 w 6501736"/>
                            <a:gd name="connsiteY1" fmla="*/ 0 h 3559192"/>
                            <a:gd name="connsiteX2" fmla="*/ 4824067 w 6501736"/>
                            <a:gd name="connsiteY2" fmla="*/ 3559192 h 3559192"/>
                            <a:gd name="connsiteX3" fmla="*/ 0 w 6501736"/>
                            <a:gd name="connsiteY3" fmla="*/ 3559192 h 3559192"/>
                          </a:gdLst>
                          <a:ahLst/>
                          <a:cxnLst>
                            <a:cxn ang="0">
                              <a:pos x="connsiteX0" y="connsiteY0"/>
                            </a:cxn>
                            <a:cxn ang="0">
                              <a:pos x="connsiteX1" y="connsiteY1"/>
                            </a:cxn>
                            <a:cxn ang="0">
                              <a:pos x="connsiteX2" y="connsiteY2"/>
                            </a:cxn>
                            <a:cxn ang="0">
                              <a:pos x="connsiteX3" y="connsiteY3"/>
                            </a:cxn>
                          </a:cxnLst>
                          <a:rect l="l" t="t" r="r" b="b"/>
                          <a:pathLst>
                            <a:path w="6501736" h="3559192">
                              <a:moveTo>
                                <a:pt x="0" y="0"/>
                              </a:moveTo>
                              <a:lnTo>
                                <a:pt x="6501736" y="0"/>
                              </a:lnTo>
                              <a:lnTo>
                                <a:pt x="4824067" y="3559192"/>
                              </a:lnTo>
                              <a:lnTo>
                                <a:pt x="0" y="3559192"/>
                              </a:lnTo>
                              <a:close/>
                            </a:path>
                          </a:pathLst>
                        </a:custGeom>
                        <a:blipFill dpi="0" rotWithShape="1">
                          <a:blip r:embed="rId22" cstate="print">
                            <a:extLst>
                              <a:ext uri="{28A0092B-C50C-407E-A947-70E740481C1C}">
                                <a14:useLocalDpi xmlns:a14="http://schemas.microsoft.com/office/drawing/2010/main" val="0"/>
                              </a:ext>
                            </a:extLst>
                          </a:blip>
                          <a:srcRect/>
                          <a:stretch>
                            <a:fillRect l="-10" r="-10"/>
                          </a:stretch>
                        </a:blipFill>
                        <a:ln w="12673"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3D4123" id="Freeform: Shape 14" o:spid="_x0000_s1026" alt="&quot;&quot;" style="position:absolute;margin-left:0;margin-top:456.75pt;width:511.95pt;height:278.95pt;z-index:-251660286;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coordsize="6501736,355919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" path="m,l6501736,,4824067,3559192,,3559192,,xe" stroked="f" strokeweight=".35203mm">
                <v:fill r:id="rId23" o:title="" recolor="t" rotate="t" type="frame"/>
                <v:stroke joinstyle="miter"/>
                <v:path arrowok="t" o:connecttype="custom" o:connectlocs="0,0;6501600,0;4823966,3542400;0,3542400" o:connectangles="0,0,0,0"/>
                <w10:wrap anchorx="page" anchory="page"/>
                <w10:anchorlock/>
              </v:shape>
            </w:pict>
          </mc:Fallback>
        </mc:AlternateContent>
      </w:r>
      <w:r w:rsidR="00254F12" w:rsidRPr="004C1F02">
        <w:rPr>
          <w:noProof/>
        </w:rPr>
        <mc:AlternateContent>
          <mc:Choice Requires="wps">
            <w:drawing>
              <wp:anchor distT="0" distB="0" distL="114300" distR="114300" simplePos="0" relativeHeight="251658243" behindDoc="1" locked="1" layoutInCell="1" allowOverlap="1" wp14:anchorId="58640151" wp14:editId="08E38E2B">
                <wp:simplePos x="0" y="0"/>
                <wp:positionH relativeFrom="page">
                  <wp:posOffset>0</wp:posOffset>
                </wp:positionH>
                <wp:positionV relativeFrom="page">
                  <wp:posOffset>2228850</wp:posOffset>
                </wp:positionV>
                <wp:extent cx="7563600" cy="3571200"/>
                <wp:effectExtent l="0" t="0" r="0" b="0"/>
                <wp:wrapNone/>
                <wp:docPr id="15" name="Freeform: Shape 15" hidden="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3600" cy="3571200"/>
                        </a:xfrm>
                        <a:custGeom>
                          <a:avLst/>
                          <a:gdLst>
                            <a:gd name="connsiteX0" fmla="*/ 0 w 7563430"/>
                            <a:gd name="connsiteY0" fmla="*/ 0 h 3566624"/>
                            <a:gd name="connsiteX1" fmla="*/ 0 w 7563430"/>
                            <a:gd name="connsiteY1" fmla="*/ 3566625 h 3566624"/>
                            <a:gd name="connsiteX2" fmla="*/ 6513035 w 7563430"/>
                            <a:gd name="connsiteY2" fmla="*/ 3566625 h 3566624"/>
                            <a:gd name="connsiteX3" fmla="*/ 7563431 w 7563430"/>
                            <a:gd name="connsiteY3" fmla="*/ 1337484 h 3566624"/>
                            <a:gd name="connsiteX4" fmla="*/ 7563431 w 7563430"/>
                            <a:gd name="connsiteY4" fmla="*/ 0 h 3566624"/>
                            <a:gd name="connsiteX5" fmla="*/ 0 w 7563430"/>
                            <a:gd name="connsiteY5" fmla="*/ 0 h 356662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563430" h="3566624">
                              <a:moveTo>
                                <a:pt x="0" y="0"/>
                              </a:moveTo>
                              <a:lnTo>
                                <a:pt x="0" y="3566625"/>
                              </a:lnTo>
                              <a:lnTo>
                                <a:pt x="6513035" y="3566625"/>
                              </a:lnTo>
                              <a:lnTo>
                                <a:pt x="7563431" y="1337484"/>
                              </a:lnTo>
                              <a:lnTo>
                                <a:pt x="7563431" y="0"/>
                              </a:lnTo>
                              <a:lnTo>
                                <a:pt x="0" y="0"/>
                              </a:lnTo>
                              <a:close/>
                            </a:path>
                          </a:pathLst>
                        </a:custGeom>
                        <a:blipFill dpi="0" rotWithShape="1">
                          <a:blip r:embed="rId24" cstate="print">
                            <a:extLst>
                              <a:ext uri="{28A0092B-C50C-407E-A947-70E740481C1C}">
                                <a14:useLocalDpi xmlns:a14="http://schemas.microsoft.com/office/drawing/2010/main" val="0"/>
                              </a:ext>
                            </a:extLst>
                          </a:blip>
                          <a:srcRect/>
                          <a:stretch>
                            <a:fillRect t="-19" b="-19"/>
                          </a:stretch>
                        </a:blipFill>
                        <a:ln w="1269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879862" id="Freeform: Shape 15" o:spid="_x0000_s1026" alt="&quot;&quot;" style="position:absolute;margin-left:0;margin-top:175.5pt;width:595.55pt;height:281.2pt;z-index:-251660285;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coordsize="7563430,356662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&#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" path="m,l,3566625r6513035,l7563431,1337484,7563431,,,xe" stroked="f" strokeweight=".35264mm">
                <v:fill r:id="rId25" o:title="" recolor="t" rotate="t" type="frame"/>
                <v:stroke joinstyle="miter"/>
                <v:path arrowok="t" o:connecttype="custom" o:connectlocs="0,0;0,3571201;6513181,3571201;7563601,1339200;7563601,0;0,0" o:connectangles="0,0,0,0,0,0"/>
                <w10:wrap anchorx="page" anchory="page"/>
                <w10:anchorlock/>
              </v:shape>
            </w:pict>
          </mc:Fallback>
        </mc:AlternateContent>
      </w:r>
      <w:r w:rsidR="00254F12" w:rsidRPr="004C1F02">
        <w:rPr>
          <w:noProof/>
        </w:rPr>
        <mc:AlternateContent>
          <mc:Choice Requires="wps">
            <w:drawing>
              <wp:anchor distT="0" distB="0" distL="114300" distR="114300" simplePos="0" relativeHeight="251658246" behindDoc="1" locked="1" layoutInCell="1" allowOverlap="1" wp14:anchorId="270B4590" wp14:editId="092C8588">
                <wp:simplePos x="0" y="0"/>
                <wp:positionH relativeFrom="page">
                  <wp:posOffset>0</wp:posOffset>
                </wp:positionH>
                <wp:positionV relativeFrom="page">
                  <wp:align>bottom</wp:align>
                </wp:positionV>
                <wp:extent cx="5256000" cy="1346400"/>
                <wp:effectExtent l="0" t="0" r="1905" b="6350"/>
                <wp:wrapNone/>
                <wp:docPr id="39" name="Rectangle 3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256000" cy="13464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18506C" id="Rectangle 39" o:spid="_x0000_s1026" alt="&quot;&quot;" style="position:absolute;margin-left:0;margin-top:0;width:413.85pt;height:106pt;z-index:-251660282;visibility:visible;mso-wrap-style:square;mso-width-percent:0;mso-height-percent:0;mso-wrap-distance-left:9pt;mso-wrap-distance-top:0;mso-wrap-distance-right:9pt;mso-wrap-distance-bottom:0;mso-position-horizontal:absolute;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" fillcolor="white [3212]" stroked="f" strokeweight="2pt">
                <w10:wrap anchorx="page" anchory="page"/>
                <w10:anchorlock/>
              </v:rect>
            </w:pict>
          </mc:Fallback>
        </mc:AlternateContent>
      </w:r>
      <w:r w:rsidR="00254F12" w:rsidRPr="004C1F02">
        <w:rPr>
          <w:noProof/>
        </w:rPr>
        <mc:AlternateContent>
          <mc:Choice Requires="wpc">
            <w:drawing>
              <wp:anchor distT="0" distB="0" distL="114300" distR="114300" simplePos="0" relativeHeight="251658250" behindDoc="0" locked="1" layoutInCell="1" allowOverlap="1" wp14:anchorId="02888855" wp14:editId="6CCA869E">
                <wp:simplePos x="0" y="0"/>
                <wp:positionH relativeFrom="page">
                  <wp:align>left</wp:align>
                </wp:positionH>
                <wp:positionV relativeFrom="page">
                  <wp:align>bottom</wp:align>
                </wp:positionV>
                <wp:extent cx="2275205" cy="899795"/>
                <wp:effectExtent l="0" t="0" r="10795" b="0"/>
                <wp:wrapNone/>
                <wp:docPr id="22" name="Canvas 22"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27" name="Cover_TextBoxWeb"/>
                        <wps:cNvSpPr txBox="1"/>
                        <wps:spPr>
                          <a:xfrm>
                            <a:off x="540385" y="125730"/>
                            <a:ext cx="1735200" cy="360000"/>
                          </a:xfrm>
                          <a:prstGeom prst="rect">
                            <a:avLst/>
                          </a:prstGeom>
                          <a:noFill/>
                          <a:ln w="6350">
                            <a:noFill/>
                          </a:ln>
                        </wps:spPr>
                        <wps:txbx>
                          <w:txbxContent>
                            <w:p w14:paraId="7D89A85E" w14:textId="77777777" w:rsidR="00254F12" w:rsidRPr="00FA0BCA" w:rsidRDefault="00000000" w:rsidP="00254F12">
                              <w:pPr>
                                <w:pStyle w:val="xWebCoverPage"/>
                              </w:pPr>
                              <w:hyperlink r:id="rId26" w:history="1">
                                <w:r w:rsidR="00254F12" w:rsidRPr="00FA0BCA">
                                  <w:t>deeca.vic.gov.au</w:t>
                                </w:r>
                              </w:hyperlink>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c:wpc>
                  </a:graphicData>
                </a:graphic>
                <wp14:sizeRelH relativeFrom="margin">
                  <wp14:pctWidth>0</wp14:pctWidth>
                </wp14:sizeRelH>
                <wp14:sizeRelV relativeFrom="margin">
                  <wp14:pctHeight>0</wp14:pctHeight>
                </wp14:sizeRelV>
              </wp:anchor>
            </w:drawing>
          </mc:Choice>
          <mc:Fallback>
            <w:pict>
              <v:group w14:anchorId="02888855" id="Canvas 22" o:spid="_x0000_s1026" editas="canvas" alt="&quot;&quot;" style="position:absolute;margin-left:0;margin-top:0;width:179.15pt;height:70.85pt;z-index:251658250;visibility:hidden;mso-position-horizontal:left;mso-position-horizontal-relative:page;mso-position-vertical:bottom;mso-position-vertical-relative:page;mso-width-relative:margin;mso-height-relative:margin" coordsize="22752,89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quot;&quot;" style="position:absolute;width:22752;height:8997;visibility:hidden;mso-wrap-style:square">
                  <v:fill o:detectmouseclick="t"/>
                  <v:path o:connecttype="none"/>
                </v:shape>
                <v:shapetype id="_x0000_t202" coordsize="21600,21600" o:spt="202" path="m,l,21600r21600,l21600,xe">
                  <v:stroke joinstyle="miter"/>
                  <v:path gradientshapeok="t" o:connecttype="rect"/>
                </v:shapetype>
                <v:shape id="Cover_TextBoxWeb" o:spid="_x0000_s1028" type="#_x0000_t202" style="position:absolute;left:5403;top:1257;width:17352;height:3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" filled="f" stroked="f" strokeweight=".5pt">
                  <v:textbox inset="0,0,0,0">
                    <w:txbxContent>
                      <w:p w14:paraId="7D89A85E" w14:textId="77777777" w:rsidR="00254F12" w:rsidRPr="00FA0BCA" w:rsidRDefault="00000000" w:rsidP="00254F12">
                        <w:pPr>
                          <w:pStyle w:val="xWebCoverPage"/>
                        </w:pPr>
                        <w:hyperlink r:id="rId27" w:history="1">
                          <w:r w:rsidR="00254F12" w:rsidRPr="00FA0BCA">
                            <w:t>deeca.vic.gov.au</w:t>
                          </w:r>
                        </w:hyperlink>
                      </w:p>
                    </w:txbxContent>
                  </v:textbox>
                </v:shape>
                <w10:wrap anchorx="page" anchory="page"/>
                <w10:anchorlock/>
              </v:group>
            </w:pict>
          </mc:Fallback>
        </mc:AlternateContent>
      </w:r>
      <w:r w:rsidR="00254F12" w:rsidRPr="004C1F02">
        <w:rPr>
          <w:noProof/>
        </w:rPr>
        <w:drawing>
          <wp:anchor distT="0" distB="0" distL="114300" distR="114300" simplePos="0" relativeHeight="251658253" behindDoc="0" locked="1" layoutInCell="1" allowOverlap="1" wp14:anchorId="7DE8D1D4" wp14:editId="53FA11BD">
            <wp:simplePos x="0" y="0"/>
            <wp:positionH relativeFrom="page">
              <wp:posOffset>6515735</wp:posOffset>
            </wp:positionH>
            <wp:positionV relativeFrom="page">
              <wp:posOffset>7127875</wp:posOffset>
            </wp:positionV>
            <wp:extent cx="1058400" cy="2228400"/>
            <wp:effectExtent l="0" t="0" r="8890" b="635"/>
            <wp:wrapNone/>
            <wp:docPr id="9" name="Graphic 9"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over_Triangle_None" hidden="1">
                      <a:extLst>
                        <a:ext uri="{C183D7F6-B498-43B3-948B-1728B52AA6E4}">
                          <adec:decorative xmlns:adec="http://schemas.microsoft.com/office/drawing/2017/decorative" val="1"/>
                        </a:ext>
                      </a:extLst>
                    </pic:cNvPr>
                    <pic:cNvPicPr/>
                  </pic:nvPicPr>
                  <pic:blipFill>
                    <a:blip r:embed="rId28">
                      <a:extLst>
                        <a:ext uri="{96DAC541-7B7A-43D3-8B79-37D633B846F1}">
                          <asvg:svgBlip xmlns:asvg="http://schemas.microsoft.com/office/drawing/2016/SVG/main" r:embed="rId29"/>
                        </a:ext>
                      </a:extLst>
                    </a:blip>
                    <a:stretch>
                      <a:fillRect/>
                    </a:stretch>
                  </pic:blipFill>
                  <pic:spPr>
                    <a:xfrm>
                      <a:off x="0" y="0"/>
                      <a:ext cx="1058400" cy="2228400"/>
                    </a:xfrm>
                    <a:prstGeom prst="rect">
                      <a:avLst/>
                    </a:prstGeom>
                  </pic:spPr>
                </pic:pic>
              </a:graphicData>
            </a:graphic>
            <wp14:sizeRelH relativeFrom="margin">
              <wp14:pctWidth>0</wp14:pctWidth>
            </wp14:sizeRelH>
            <wp14:sizeRelV relativeFrom="margin">
              <wp14:pctHeight>0</wp14:pctHeight>
            </wp14:sizeRelV>
          </wp:anchor>
        </w:drawing>
      </w:r>
      <w:r w:rsidR="00254F12" w:rsidRPr="004C1F02">
        <w:rPr>
          <w:noProof/>
        </w:rPr>
        <w:drawing>
          <wp:anchor distT="0" distB="0" distL="114300" distR="114300" simplePos="0" relativeHeight="251658247" behindDoc="1" locked="1" layoutInCell="1" allowOverlap="1" wp14:anchorId="4E172FD9" wp14:editId="0C0B70D3">
            <wp:simplePos x="0" y="0"/>
            <wp:positionH relativeFrom="page">
              <wp:posOffset>4406900</wp:posOffset>
            </wp:positionH>
            <wp:positionV relativeFrom="page">
              <wp:posOffset>8457565</wp:posOffset>
            </wp:positionV>
            <wp:extent cx="838800" cy="889200"/>
            <wp:effectExtent l="0" t="0" r="0" b="6350"/>
            <wp:wrapNone/>
            <wp:docPr id="7" name="Graphic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over_RibbonElement2">
                      <a:extLst>
                        <a:ext uri="{C183D7F6-B498-43B3-948B-1728B52AA6E4}">
                          <adec:decorative xmlns:adec="http://schemas.microsoft.com/office/drawing/2017/decorative" val="1"/>
                        </a:ext>
                      </a:extLst>
                    </pic:cNvPr>
                    <pic:cNvPicPr/>
                  </pic:nvPicPr>
                  <pic:blipFill>
                    <a:blip r:embed="rId30">
                      <a:extLst>
                        <a:ext uri="{96DAC541-7B7A-43D3-8B79-37D633B846F1}">
                          <asvg:svgBlip xmlns:asvg="http://schemas.microsoft.com/office/drawing/2016/SVG/main" r:embed="rId31"/>
                        </a:ext>
                      </a:extLst>
                    </a:blip>
                    <a:stretch>
                      <a:fillRect/>
                    </a:stretch>
                  </pic:blipFill>
                  <pic:spPr>
                    <a:xfrm>
                      <a:off x="0" y="0"/>
                      <a:ext cx="838800" cy="889200"/>
                    </a:xfrm>
                    <a:prstGeom prst="rect">
                      <a:avLst/>
                    </a:prstGeom>
                  </pic:spPr>
                </pic:pic>
              </a:graphicData>
            </a:graphic>
            <wp14:sizeRelH relativeFrom="margin">
              <wp14:pctWidth>0</wp14:pctWidth>
            </wp14:sizeRelH>
            <wp14:sizeRelV relativeFrom="margin">
              <wp14:pctHeight>0</wp14:pctHeight>
            </wp14:sizeRelV>
          </wp:anchor>
        </w:drawing>
      </w:r>
      <w:r w:rsidR="00254F12" w:rsidRPr="004C1F02">
        <w:rPr>
          <w:noProof/>
        </w:rPr>
        <w:drawing>
          <wp:anchor distT="0" distB="0" distL="114300" distR="114300" simplePos="0" relativeHeight="251658245" behindDoc="1" locked="1" layoutInCell="1" allowOverlap="1" wp14:anchorId="38B5A00A" wp14:editId="37FD3D7C">
            <wp:simplePos x="0" y="0"/>
            <wp:positionH relativeFrom="page">
              <wp:posOffset>3989070</wp:posOffset>
            </wp:positionH>
            <wp:positionV relativeFrom="page">
              <wp:posOffset>7567930</wp:posOffset>
            </wp:positionV>
            <wp:extent cx="2098800" cy="1778400"/>
            <wp:effectExtent l="0" t="0" r="0" b="0"/>
            <wp:wrapNone/>
            <wp:docPr id="6" name="Graphic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over_RibbonElement4">
                      <a:extLst>
                        <a:ext uri="{C183D7F6-B498-43B3-948B-1728B52AA6E4}">
                          <adec:decorative xmlns:adec="http://schemas.microsoft.com/office/drawing/2017/decorative" val="1"/>
                        </a:ext>
                      </a:extLst>
                    </pic:cNvPr>
                    <pic:cNvPicPr/>
                  </pic:nvPicPr>
                  <pic:blipFill>
                    <a:blip r:embed="rId32">
                      <a:extLst>
                        <a:ext uri="{96DAC541-7B7A-43D3-8B79-37D633B846F1}">
                          <asvg:svgBlip xmlns:asvg="http://schemas.microsoft.com/office/drawing/2016/SVG/main" r:embed="rId33"/>
                        </a:ext>
                      </a:extLst>
                    </a:blip>
                    <a:stretch>
                      <a:fillRect/>
                    </a:stretch>
                  </pic:blipFill>
                  <pic:spPr>
                    <a:xfrm>
                      <a:off x="0" y="0"/>
                      <a:ext cx="2098800" cy="1778400"/>
                    </a:xfrm>
                    <a:prstGeom prst="rect">
                      <a:avLst/>
                    </a:prstGeom>
                  </pic:spPr>
                </pic:pic>
              </a:graphicData>
            </a:graphic>
            <wp14:sizeRelH relativeFrom="margin">
              <wp14:pctWidth>0</wp14:pctWidth>
            </wp14:sizeRelH>
            <wp14:sizeRelV relativeFrom="margin">
              <wp14:pctHeight>0</wp14:pctHeight>
            </wp14:sizeRelV>
          </wp:anchor>
        </w:drawing>
      </w:r>
      <w:r w:rsidR="00254F12" w:rsidRPr="004C1F02">
        <w:rPr>
          <w:noProof/>
        </w:rPr>
        <w:drawing>
          <wp:anchor distT="0" distB="0" distL="114300" distR="114300" simplePos="0" relativeHeight="251658249" behindDoc="1" locked="1" layoutInCell="1" allowOverlap="1" wp14:anchorId="0F2EBE28" wp14:editId="06C5C95C">
            <wp:simplePos x="0" y="0"/>
            <wp:positionH relativeFrom="page">
              <wp:posOffset>5667375</wp:posOffset>
            </wp:positionH>
            <wp:positionV relativeFrom="page">
              <wp:posOffset>7567930</wp:posOffset>
            </wp:positionV>
            <wp:extent cx="838800" cy="889200"/>
            <wp:effectExtent l="0" t="0" r="0" b="6350"/>
            <wp:wrapNone/>
            <wp:docPr id="5" name="Graphic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over_RibbonElement1">
                      <a:extLst>
                        <a:ext uri="{C183D7F6-B498-43B3-948B-1728B52AA6E4}">
                          <adec:decorative xmlns:adec="http://schemas.microsoft.com/office/drawing/2017/decorative" val="1"/>
                        </a:ext>
                      </a:extLst>
                    </pic:cNvPr>
                    <pic:cNvPicPr/>
                  </pic:nvPicPr>
                  <pic:blipFill>
                    <a:blip r:embed="rId30">
                      <a:extLst>
                        <a:ext uri="{96DAC541-7B7A-43D3-8B79-37D633B846F1}">
                          <asvg:svgBlip xmlns:asvg="http://schemas.microsoft.com/office/drawing/2016/SVG/main" r:embed="rId31"/>
                        </a:ext>
                      </a:extLst>
                    </a:blip>
                    <a:stretch>
                      <a:fillRect/>
                    </a:stretch>
                  </pic:blipFill>
                  <pic:spPr>
                    <a:xfrm>
                      <a:off x="0" y="0"/>
                      <a:ext cx="838800" cy="889200"/>
                    </a:xfrm>
                    <a:prstGeom prst="rect">
                      <a:avLst/>
                    </a:prstGeom>
                  </pic:spPr>
                </pic:pic>
              </a:graphicData>
            </a:graphic>
            <wp14:sizeRelH relativeFrom="margin">
              <wp14:pctWidth>0</wp14:pctWidth>
            </wp14:sizeRelH>
            <wp14:sizeRelV relativeFrom="margin">
              <wp14:pctHeight>0</wp14:pctHeight>
            </wp14:sizeRelV>
          </wp:anchor>
        </w:drawing>
      </w:r>
      <w:r w:rsidR="00254F12" w:rsidRPr="004C1F02">
        <w:rPr>
          <w:noProof/>
        </w:rPr>
        <w:drawing>
          <wp:anchor distT="0" distB="0" distL="114300" distR="114300" simplePos="0" relativeHeight="251658244" behindDoc="1" locked="1" layoutInCell="1" allowOverlap="1" wp14:anchorId="68E38363" wp14:editId="1CD1CEF5">
            <wp:simplePos x="0" y="0"/>
            <wp:positionH relativeFrom="page">
              <wp:posOffset>5248275</wp:posOffset>
            </wp:positionH>
            <wp:positionV relativeFrom="page">
              <wp:posOffset>3562350</wp:posOffset>
            </wp:positionV>
            <wp:extent cx="2311200" cy="4896000"/>
            <wp:effectExtent l="0" t="0" r="0" b="0"/>
            <wp:wrapNone/>
            <wp:docPr id="2" name="Graphic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ver_RibbonElement5">
                      <a:extLst>
                        <a:ext uri="{C183D7F6-B498-43B3-948B-1728B52AA6E4}">
                          <adec:decorative xmlns:adec="http://schemas.microsoft.com/office/drawing/2017/decorative" val="1"/>
                        </a:ext>
                      </a:extLst>
                    </pic:cNvPr>
                    <pic:cNvPicPr/>
                  </pic:nvPicPr>
                  <pic:blipFill>
                    <a:blip r:embed="rId34">
                      <a:extLst>
                        <a:ext uri="{28A0092B-C50C-407E-A947-70E740481C1C}">
                          <a14:useLocalDpi xmlns:a14="http://schemas.microsoft.com/office/drawing/2010/main" val="0"/>
                        </a:ext>
                        <a:ext uri="{96DAC541-7B7A-43D3-8B79-37D633B846F1}">
                          <asvg:svgBlip xmlns:asvg="http://schemas.microsoft.com/office/drawing/2016/SVG/main" r:embed="rId35"/>
                        </a:ext>
                      </a:extLst>
                    </a:blip>
                    <a:stretch>
                      <a:fillRect/>
                    </a:stretch>
                  </pic:blipFill>
                  <pic:spPr>
                    <a:xfrm>
                      <a:off x="0" y="0"/>
                      <a:ext cx="2311200" cy="4896000"/>
                    </a:xfrm>
                    <a:prstGeom prst="rect">
                      <a:avLst/>
                    </a:prstGeom>
                  </pic:spPr>
                </pic:pic>
              </a:graphicData>
            </a:graphic>
            <wp14:sizeRelH relativeFrom="page">
              <wp14:pctWidth>0</wp14:pctWidth>
            </wp14:sizeRelH>
            <wp14:sizeRelV relativeFrom="page">
              <wp14:pctHeight>0</wp14:pctHeight>
            </wp14:sizeRelV>
          </wp:anchor>
        </w:drawing>
      </w:r>
      <w:r w:rsidR="00B8541F" w:rsidRPr="004C1F02">
        <w:rPr>
          <w:noProof/>
        </w:rPr>
        <mc:AlternateContent>
          <mc:Choice Requires="wps">
            <w:drawing>
              <wp:anchor distT="0" distB="0" distL="114300" distR="114300" simplePos="0" relativeHeight="251658240" behindDoc="1" locked="1" layoutInCell="1" allowOverlap="1" wp14:anchorId="20AF7173" wp14:editId="2ED22BAA">
                <wp:simplePos x="0" y="0"/>
                <wp:positionH relativeFrom="page">
                  <wp:posOffset>0</wp:posOffset>
                </wp:positionH>
                <wp:positionV relativeFrom="page">
                  <wp:posOffset>2225040</wp:posOffset>
                </wp:positionV>
                <wp:extent cx="7563600" cy="7120800"/>
                <wp:effectExtent l="0" t="0" r="0" b="4445"/>
                <wp:wrapNone/>
                <wp:docPr id="17" name="Freeform: Shape 1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3600" cy="7120800"/>
                        </a:xfrm>
                        <a:custGeom>
                          <a:avLst/>
                          <a:gdLst>
                            <a:gd name="connsiteX0" fmla="*/ 0 w 7563408"/>
                            <a:gd name="connsiteY0" fmla="*/ 0 h 7131432"/>
                            <a:gd name="connsiteX1" fmla="*/ 0 w 7563408"/>
                            <a:gd name="connsiteY1" fmla="*/ 7131433 h 7131432"/>
                            <a:gd name="connsiteX2" fmla="*/ 4832160 w 7563408"/>
                            <a:gd name="connsiteY2" fmla="*/ 7131433 h 7131432"/>
                            <a:gd name="connsiteX3" fmla="*/ 7563408 w 7563408"/>
                            <a:gd name="connsiteY3" fmla="*/ 1337144 h 7131432"/>
                            <a:gd name="connsiteX4" fmla="*/ 7563408 w 7563408"/>
                            <a:gd name="connsiteY4" fmla="*/ 0 h 7131432"/>
                            <a:gd name="connsiteX5" fmla="*/ 0 w 7563408"/>
                            <a:gd name="connsiteY5" fmla="*/ 0 h 713143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563408" h="7131432">
                              <a:moveTo>
                                <a:pt x="0" y="0"/>
                              </a:moveTo>
                              <a:lnTo>
                                <a:pt x="0" y="7131433"/>
                              </a:lnTo>
                              <a:lnTo>
                                <a:pt x="4832160" y="7131433"/>
                              </a:lnTo>
                              <a:lnTo>
                                <a:pt x="7563408" y="1337144"/>
                              </a:lnTo>
                              <a:lnTo>
                                <a:pt x="7563408" y="0"/>
                              </a:lnTo>
                              <a:lnTo>
                                <a:pt x="0" y="0"/>
                              </a:lnTo>
                              <a:close/>
                            </a:path>
                          </a:pathLst>
                        </a:custGeom>
                        <a:blipFill dpi="0" rotWithShape="1">
                          <a:blip r:embed="rId36">
                            <a:extLst>
                              <a:ext uri="{28A0092B-C50C-407E-A947-70E740481C1C}">
                                <a14:useLocalDpi xmlns:a14="http://schemas.microsoft.com/office/drawing/2010/main" val="0"/>
                              </a:ext>
                            </a:extLst>
                          </a:blip>
                          <a:srcRect/>
                          <a:stretch>
                            <a:fillRect/>
                          </a:stretch>
                        </a:blipFill>
                        <a:ln w="1269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F99E63" id="Freeform: Shape 17" o:spid="_x0000_s1026" alt="&quot;&quot;" style="position:absolute;margin-left:0;margin-top:175.2pt;width:595.55pt;height:560.7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coordsize="7563408,7131432"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" path="m,l,7131433r4832160,l7563408,1337144,7563408,,,xe" stroked="f" strokeweight=".35264mm">
                <v:fill r:id="rId37" o:title="" recolor="t" rotate="t" type="frame"/>
                <v:stroke joinstyle="miter"/>
                <v:path arrowok="t" o:connecttype="custom" o:connectlocs="0,0;0,7120801;4832283,7120801;7563600,1335150;7563600,0;0,0" o:connectangles="0,0,0,0,0,0"/>
                <w10:wrap anchorx="page" anchory="page"/>
                <w10:anchorlock/>
              </v:shape>
            </w:pict>
          </mc:Fallback>
        </mc:AlternateContent>
      </w:r>
    </w:p>
    <w:p w14:paraId="6A419E0D" w14:textId="77FF57C3" w:rsidR="00254F12" w:rsidRPr="00FC2313" w:rsidRDefault="00254F12" w:rsidP="004C1F02">
      <w:pPr>
        <w:rPr>
          <w:color w:val="0070C0"/>
        </w:rPr>
        <w:sectPr w:rsidR="00254F12" w:rsidRPr="00FC2313" w:rsidSect="00CD157B">
          <w:headerReference w:type="even" r:id="rId38"/>
          <w:headerReference w:type="default" r:id="rId39"/>
          <w:footerReference w:type="even" r:id="rId40"/>
          <w:footerReference w:type="default" r:id="rId41"/>
          <w:headerReference w:type="first" r:id="rId42"/>
          <w:footerReference w:type="first" r:id="rId43"/>
          <w:type w:val="continuous"/>
          <w:pgSz w:w="11907" w:h="16839" w:code="9"/>
          <w:pgMar w:top="737" w:right="850" w:bottom="850" w:left="850" w:header="283" w:footer="283" w:gutter="0"/>
          <w:cols w:space="454"/>
          <w:noEndnote/>
          <w:titlePg/>
          <w:docGrid w:linePitch="360"/>
        </w:sectPr>
      </w:pPr>
    </w:p>
    <w:bookmarkEnd w:id="2"/>
    <w:p w14:paraId="2670D61E" w14:textId="77777777" w:rsidR="006614E4" w:rsidRPr="00576720" w:rsidRDefault="006614E4" w:rsidP="00EE4D70">
      <w:pPr>
        <w:pStyle w:val="BoldBodyText"/>
      </w:pPr>
      <w:r w:rsidRPr="00576720">
        <w:lastRenderedPageBreak/>
        <w:t>Photo credit</w:t>
      </w:r>
    </w:p>
    <w:p w14:paraId="51D30069" w14:textId="4471BD35" w:rsidR="006614E4" w:rsidRPr="00576720" w:rsidRDefault="001B0877" w:rsidP="003055C4">
      <w:pPr>
        <w:pStyle w:val="NoSpacing"/>
      </w:pPr>
      <w:r>
        <w:t>Moondarra Reservoir – Gippsland Water</w:t>
      </w:r>
      <w:r w:rsidR="002B3894">
        <w:t xml:space="preserve"> 2024</w:t>
      </w:r>
    </w:p>
    <w:bookmarkStart w:id="3" w:name="_Hlk131848832"/>
    <w:p w14:paraId="26C39460" w14:textId="77777777" w:rsidR="00073EF4" w:rsidRDefault="00073EF4" w:rsidP="003214C0">
      <w:pPr>
        <w:pStyle w:val="DisclaimerText"/>
        <w:framePr w:wrap="around"/>
      </w:pPr>
      <w:r>
        <w:rPr>
          <w:noProof/>
        </w:rPr>
        <mc:AlternateContent>
          <mc:Choice Requires="wps">
            <w:drawing>
              <wp:inline distT="0" distB="0" distL="0" distR="0" wp14:anchorId="39C2ECCB" wp14:editId="060302B7">
                <wp:extent cx="4512215" cy="1476000"/>
                <wp:effectExtent l="0" t="0" r="3175" b="0"/>
                <wp:docPr id="44" name="Freeform: Shape 44" descr="We acknowledge and respect Victorian Traditional Owners as the original custodians of Victoria’s land and waters, their unique ability to care for Country and deep spiritual connection to it.&#10;We honour Elders past and present whose knowledge and wisdom has ensured the continuation of culture and traditional practices.&#10;The Department of Energy, Environment and Climate Action is committed to genuinely partnering with Victorian Traditional Owners and Victoria’s Aboriginal community to progress their aspiration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4512215" cy="1476000"/>
                        </a:xfrm>
                        <a:custGeom>
                          <a:avLst/>
                          <a:gdLst>
                            <a:gd name="connsiteX0" fmla="*/ 0 w 3389661"/>
                            <a:gd name="connsiteY0" fmla="*/ 1106043 h 1106043"/>
                            <a:gd name="connsiteX1" fmla="*/ 0 w 3389661"/>
                            <a:gd name="connsiteY1" fmla="*/ 0 h 1106043"/>
                            <a:gd name="connsiteX2" fmla="*/ 3389662 w 3389661"/>
                            <a:gd name="connsiteY2" fmla="*/ 0 h 1106043"/>
                            <a:gd name="connsiteX3" fmla="*/ 2866835 w 3389661"/>
                            <a:gd name="connsiteY3" fmla="*/ 1106043 h 1106043"/>
                            <a:gd name="connsiteX4" fmla="*/ 0 w 3389661"/>
                            <a:gd name="connsiteY4" fmla="*/ 1106043 h 1106043"/>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389661" h="1106043">
                              <a:moveTo>
                                <a:pt x="0" y="1106043"/>
                              </a:moveTo>
                              <a:lnTo>
                                <a:pt x="0" y="0"/>
                              </a:lnTo>
                              <a:lnTo>
                                <a:pt x="3389662" y="0"/>
                              </a:lnTo>
                              <a:lnTo>
                                <a:pt x="2866835" y="1106043"/>
                              </a:lnTo>
                              <a:lnTo>
                                <a:pt x="0" y="1106043"/>
                              </a:lnTo>
                              <a:close/>
                            </a:path>
                          </a:pathLst>
                        </a:custGeom>
                        <a:solidFill>
                          <a:schemeClr val="tx2"/>
                        </a:solidFill>
                        <a:ln w="9525" cap="flat">
                          <a:noFill/>
                          <a:prstDash val="solid"/>
                          <a:miter/>
                        </a:ln>
                      </wps:spPr>
                      <wps:txbx>
                        <w:txbxContent>
                          <w:p w14:paraId="02CDFA65" w14:textId="77777777" w:rsidR="001167C6" w:rsidRDefault="001167C6" w:rsidP="001167C6">
                            <w:pPr>
                              <w:pStyle w:val="SmallBodyText"/>
                            </w:pPr>
                            <w:r>
                              <w:t>We acknowledge and respect Victorian Traditional Owners as the original custodians of Victoria’s land and waters, their unique ability to care for Country and deep spiritual connection to it.</w:t>
                            </w:r>
                          </w:p>
                          <w:p w14:paraId="330BAC70" w14:textId="77777777" w:rsidR="001167C6" w:rsidRDefault="001167C6" w:rsidP="001167C6">
                            <w:pPr>
                              <w:pStyle w:val="SmallBodyText"/>
                            </w:pPr>
                            <w:r>
                              <w:t xml:space="preserve">We honour Elders past and present whose knowledge and wisdom </w:t>
                            </w:r>
                            <w:r w:rsidR="00E84093">
                              <w:br/>
                            </w:r>
                            <w:r>
                              <w:t>has ensured the continuation of culture and traditional practices.</w:t>
                            </w:r>
                          </w:p>
                          <w:p w14:paraId="61E323EC" w14:textId="77777777" w:rsidR="00073EF4" w:rsidRDefault="00EE4D70" w:rsidP="001167C6">
                            <w:pPr>
                              <w:pStyle w:val="SmallBodyText"/>
                            </w:pPr>
                            <w:r>
                              <w:t>DEECA</w:t>
                            </w:r>
                            <w:r w:rsidR="001167C6">
                              <w:t xml:space="preserve"> is committed to genuinely partnering with Victorian Traditional</w:t>
                            </w:r>
                            <w:r w:rsidR="00201CDB">
                              <w:t> </w:t>
                            </w:r>
                            <w:r w:rsidR="001167C6">
                              <w:t>Owners and Victoria’s Aboriginal community to</w:t>
                            </w:r>
                            <w:r w:rsidR="00201CDB">
                              <w:t> </w:t>
                            </w:r>
                            <w:r w:rsidR="001167C6">
                              <w:t>progress</w:t>
                            </w:r>
                            <w:r w:rsidR="00201CDB">
                              <w:t> </w:t>
                            </w:r>
                            <w:r w:rsidR="001167C6">
                              <w:t>their</w:t>
                            </w:r>
                            <w:r w:rsidR="00201CDB">
                              <w:t> </w:t>
                            </w:r>
                            <w:r w:rsidR="001167C6">
                              <w:t>aspirations.</w:t>
                            </w:r>
                          </w:p>
                        </w:txbxContent>
                      </wps:txbx>
                      <wps:bodyPr rot="0" spcFirstLastPara="0" vertOverflow="overflow" horzOverflow="overflow" vert="horz" wrap="square" lIns="180000" tIns="90000" rIns="504000" bIns="108000" numCol="1" spcCol="0" rtlCol="0" fromWordArt="0" anchor="t" anchorCtr="0" forceAA="0" compatLnSpc="1">
                        <a:prstTxWarp prst="textNoShape">
                          <a:avLst/>
                        </a:prstTxWarp>
                        <a:noAutofit/>
                      </wps:bodyPr>
                    </wps:wsp>
                  </a:graphicData>
                </a:graphic>
              </wp:inline>
            </w:drawing>
          </mc:Choice>
          <mc:Fallback>
            <w:pict>
              <v:shape w14:anchorId="39C2ECCB" id="Freeform: Shape 44" o:spid="_x0000_s1029" alt="We acknowledge and respect Victorian Traditional Owners as the original custodians of Victoria’s land and waters, their unique ability to care for Country and deep spiritual connection to it.&#10;We honour Elders past and present whose knowledge and wisdom has ensured the continuation of culture and traditional practices.&#10;The Department of Energy, Environment and Climate Action is committed to genuinely partnering with Victorian Traditional Owners and Victoria’s Aboriginal community to progress their aspirations." style="width:355.3pt;height:116.2pt;visibility:visible;mso-wrap-style:square;mso-left-percent:-10001;mso-top-percent:-10001;mso-position-horizontal:absolute;mso-position-horizontal-relative:char;mso-position-vertical:absolute;mso-position-vertical-relative:line;mso-left-percent:-10001;mso-top-percent:-10001;v-text-anchor:top" coordsize="3389661,110604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" adj="-11796480,,5400" path="m,1106043l,,3389662,,2866835,1106043,,1106043xe" fillcolor="#201547 [3215]" stroked="f">
                <v:stroke joinstyle="miter"/>
                <v:formulas/>
                <v:path arrowok="t" o:connecttype="custom" o:connectlocs="0,1476000;0,0;4512216,0;3816245,1476000;0,1476000" o:connectangles="0,0,0,0,0" textboxrect="0,0,3389661,1106043"/>
                <o:lock v:ext="edit" aspectratio="t"/>
                <v:textbox inset="5mm,2.5mm,14mm,3mm">
                  <w:txbxContent>
                    <w:p w14:paraId="02CDFA65" w14:textId="77777777" w:rsidR="001167C6" w:rsidRDefault="001167C6" w:rsidP="001167C6">
                      <w:pPr>
                        <w:pStyle w:val="SmallBodyText"/>
                      </w:pPr>
                      <w:r>
                        <w:t>We acknowledge and respect Victorian Traditional Owners as the original custodians of Victoria’s land and waters, their unique ability to care for Country and deep spiritual connection to it.</w:t>
                      </w:r>
                    </w:p>
                    <w:p w14:paraId="330BAC70" w14:textId="77777777" w:rsidR="001167C6" w:rsidRDefault="001167C6" w:rsidP="001167C6">
                      <w:pPr>
                        <w:pStyle w:val="SmallBodyText"/>
                      </w:pPr>
                      <w:r>
                        <w:t xml:space="preserve">We honour Elders past and present whose knowledge and wisdom </w:t>
                      </w:r>
                      <w:r w:rsidR="00E84093">
                        <w:br/>
                      </w:r>
                      <w:r>
                        <w:t>has ensured the continuation of culture and traditional practices.</w:t>
                      </w:r>
                    </w:p>
                    <w:p w14:paraId="61E323EC" w14:textId="77777777" w:rsidR="00073EF4" w:rsidRDefault="00EE4D70" w:rsidP="001167C6">
                      <w:pPr>
                        <w:pStyle w:val="SmallBodyText"/>
                      </w:pPr>
                      <w:r>
                        <w:t>DEECA</w:t>
                      </w:r>
                      <w:r w:rsidR="001167C6">
                        <w:t xml:space="preserve"> is committed to genuinely partnering with Victorian Traditional</w:t>
                      </w:r>
                      <w:r w:rsidR="00201CDB">
                        <w:t> </w:t>
                      </w:r>
                      <w:r w:rsidR="001167C6">
                        <w:t>Owners and Victoria’s Aboriginal community to</w:t>
                      </w:r>
                      <w:r w:rsidR="00201CDB">
                        <w:t> </w:t>
                      </w:r>
                      <w:r w:rsidR="001167C6">
                        <w:t>progress</w:t>
                      </w:r>
                      <w:r w:rsidR="00201CDB">
                        <w:t> </w:t>
                      </w:r>
                      <w:r w:rsidR="001167C6">
                        <w:t>their</w:t>
                      </w:r>
                      <w:r w:rsidR="00201CDB">
                        <w:t> </w:t>
                      </w:r>
                      <w:r w:rsidR="001167C6">
                        <w:t>aspirations.</w:t>
                      </w:r>
                    </w:p>
                  </w:txbxContent>
                </v:textbox>
                <w10:anchorlock/>
              </v:shape>
            </w:pict>
          </mc:Fallback>
        </mc:AlternateContent>
      </w:r>
      <w:r w:rsidR="00A1582B" w:rsidRPr="00A1582B">
        <w:rPr>
          <w:noProof/>
        </w:rPr>
        <w:t xml:space="preserve"> </w:t>
      </w:r>
      <w:r w:rsidR="00A1582B">
        <w:rPr>
          <w:noProof/>
        </w:rPr>
        <w:drawing>
          <wp:anchor distT="0" distB="0" distL="114300" distR="114300" simplePos="0" relativeHeight="251658254" behindDoc="1" locked="1" layoutInCell="1" allowOverlap="1" wp14:anchorId="3C8BC73A" wp14:editId="3B874F9C">
            <wp:simplePos x="0" y="0"/>
            <wp:positionH relativeFrom="margin">
              <wp:align>right</wp:align>
            </wp:positionH>
            <wp:positionV relativeFrom="paragraph">
              <wp:posOffset>0</wp:posOffset>
            </wp:positionV>
            <wp:extent cx="2296800" cy="1476000"/>
            <wp:effectExtent l="0" t="0" r="8255" b="0"/>
            <wp:wrapNone/>
            <wp:docPr id="45" name="Picture 4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Acknowledgement Artwork">
                      <a:extLst>
                        <a:ext uri="{C183D7F6-B498-43B3-948B-1728B52AA6E4}">
                          <adec:decorative xmlns:adec="http://schemas.microsoft.com/office/drawing/2017/decorative" val="1"/>
                        </a:ext>
                      </a:extLst>
                    </pic:cNvPr>
                    <pic:cNvPicPr/>
                  </pic:nvPicPr>
                  <pic:blipFill>
                    <a:blip r:embed="rId44" cstate="print">
                      <a:extLst>
                        <a:ext uri="{28A0092B-C50C-407E-A947-70E740481C1C}">
                          <a14:useLocalDpi xmlns:a14="http://schemas.microsoft.com/office/drawing/2010/main" val="0"/>
                        </a:ext>
                      </a:extLst>
                    </a:blip>
                    <a:stretch>
                      <a:fillRect/>
                    </a:stretch>
                  </pic:blipFill>
                  <pic:spPr>
                    <a:xfrm>
                      <a:off x="0" y="0"/>
                      <a:ext cx="2296800" cy="1476000"/>
                    </a:xfrm>
                    <a:prstGeom prst="rect">
                      <a:avLst/>
                    </a:prstGeom>
                  </pic:spPr>
                </pic:pic>
              </a:graphicData>
            </a:graphic>
            <wp14:sizeRelH relativeFrom="page">
              <wp14:pctWidth>0</wp14:pctWidth>
            </wp14:sizeRelH>
            <wp14:sizeRelV relativeFrom="page">
              <wp14:pctHeight>0</wp14:pctHeight>
            </wp14:sizeRelV>
          </wp:anchor>
        </w:drawing>
      </w:r>
    </w:p>
    <w:p w14:paraId="381FE8F6" w14:textId="651F492F" w:rsidR="006614E4" w:rsidRPr="006614E4" w:rsidRDefault="006614E4" w:rsidP="00A52913">
      <w:pPr>
        <w:pStyle w:val="DisclaimerTextLeft"/>
        <w:framePr w:wrap="around"/>
      </w:pPr>
      <w:r w:rsidRPr="00576720">
        <w:t>©</w:t>
      </w:r>
      <w:bookmarkStart w:id="4" w:name="_Copyright"/>
      <w:bookmarkEnd w:id="4"/>
      <w:r w:rsidRPr="00576720">
        <w:t xml:space="preserve"> The State </w:t>
      </w:r>
      <w:r w:rsidRPr="006614E4">
        <w:t xml:space="preserve">of Victoria Department of </w:t>
      </w:r>
      <w:r w:rsidR="002A4F2A">
        <w:t xml:space="preserve">Energy, </w:t>
      </w:r>
      <w:r w:rsidRPr="006614E4">
        <w:t>Environment</w:t>
      </w:r>
      <w:r w:rsidR="002A4F2A">
        <w:t xml:space="preserve"> a</w:t>
      </w:r>
      <w:r w:rsidRPr="006614E4">
        <w:t xml:space="preserve">nd </w:t>
      </w:r>
      <w:r w:rsidR="002A4F2A">
        <w:t>Climate Action</w:t>
      </w:r>
      <w:r w:rsidRPr="006614E4">
        <w:t xml:space="preserve"> </w:t>
      </w:r>
      <w:r w:rsidR="00BC54AD">
        <w:t>July</w:t>
      </w:r>
      <w:r w:rsidR="008A7AFB">
        <w:t xml:space="preserve"> 202</w:t>
      </w:r>
      <w:r w:rsidR="008F4461">
        <w:t>4</w:t>
      </w:r>
      <w:r w:rsidR="00F61065">
        <w:t>.</w:t>
      </w:r>
    </w:p>
    <w:p w14:paraId="3B390726" w14:textId="77777777" w:rsidR="00740ECE" w:rsidRPr="00C87F39" w:rsidRDefault="00740ECE" w:rsidP="00740ECE">
      <w:pPr>
        <w:pStyle w:val="DisclaimerTextLeftBold"/>
        <w:framePr w:wrap="around"/>
      </w:pPr>
      <w:bookmarkStart w:id="5" w:name="_CreativeCommonsMarker"/>
      <w:bookmarkStart w:id="6" w:name="_CreativeCommonsContent"/>
      <w:bookmarkEnd w:id="3"/>
      <w:bookmarkEnd w:id="5"/>
      <w:r w:rsidRPr="00C87F39">
        <w:t>Creative Commons</w:t>
      </w:r>
    </w:p>
    <w:p w14:paraId="15D41838" w14:textId="27C01232" w:rsidR="00740ECE" w:rsidRPr="00973D7E" w:rsidRDefault="00740ECE" w:rsidP="00740ECE">
      <w:pPr>
        <w:pStyle w:val="DisclaimerTextLeft"/>
        <w:framePr w:wrap="around"/>
        <w:rPr>
          <w:rFonts w:ascii="Arial Bold" w:hAnsi="Arial Bold"/>
        </w:rPr>
      </w:pPr>
      <w:r w:rsidRPr="00973D7E">
        <w:t xml:space="preserve">This work is licensed under a Creative Commons Attribution 4.0 International licence, visit the </w:t>
      </w:r>
      <w:hyperlink r:id="rId45" w:tooltip="Creative Commons website" w:history="1">
        <w:r w:rsidRPr="00973D7E">
          <w:rPr>
            <w:rStyle w:val="Hyperlink"/>
            <w:color w:val="232222" w:themeColor="text1"/>
          </w:rPr>
          <w:t>Creative Commons website</w:t>
        </w:r>
      </w:hyperlink>
      <w:r w:rsidRPr="00973D7E">
        <w:t xml:space="preserve"> (</w:t>
      </w:r>
      <w:hyperlink r:id="rId46" w:history="1">
        <w:r w:rsidRPr="00973D7E">
          <w:rPr>
            <w:rStyle w:val="Hyperlink"/>
            <w:color w:val="232222" w:themeColor="text1"/>
            <w:u w:val="none"/>
          </w:rPr>
          <w:t>http://creativecommons.org/licenses/by/4.0/</w:t>
        </w:r>
      </w:hyperlink>
      <w:r w:rsidRPr="00973D7E">
        <w:t>).</w:t>
      </w:r>
    </w:p>
    <w:p w14:paraId="0A0EC359" w14:textId="77777777" w:rsidR="00844338" w:rsidRDefault="00740ECE" w:rsidP="00740ECE">
      <w:pPr>
        <w:pStyle w:val="DisclaimerTextLeft"/>
        <w:framePr w:wrap="around"/>
      </w:pPr>
      <w:r w:rsidRPr="00973D7E">
        <w:t>You are free to re-use the work under that licence, on the condition that you credit the State of Victoria as author. The licence does not apply to any images, photographs or branding, including the Victorian Coat of Arms, and the Victorian Government and Department logos.</w:t>
      </w:r>
    </w:p>
    <w:p w14:paraId="37F3D521" w14:textId="6421B87C" w:rsidR="00740ECE" w:rsidRPr="00343D35" w:rsidRDefault="00740ECE" w:rsidP="00740ECE">
      <w:pPr>
        <w:pStyle w:val="DisclaimerTextLeft"/>
        <w:framePr w:wrap="around"/>
        <w:rPr>
          <w:strike/>
        </w:rPr>
      </w:pPr>
      <w:r w:rsidRPr="00F15EE0">
        <w:t>ISBN</w:t>
      </w:r>
      <w:r w:rsidRPr="006614E4">
        <w:t xml:space="preserve"> </w:t>
      </w:r>
      <w:r w:rsidR="00447A07" w:rsidRPr="00447A07">
        <w:t>978-1-76136-886-8</w:t>
      </w:r>
      <w:r w:rsidR="00FB3A45" w:rsidRPr="006614E4">
        <w:t xml:space="preserve"> </w:t>
      </w:r>
      <w:r w:rsidRPr="006614E4">
        <w:t>(</w:t>
      </w:r>
      <w:r w:rsidR="00447A07">
        <w:t>online</w:t>
      </w:r>
      <w:r w:rsidRPr="006614E4">
        <w:t>)</w:t>
      </w:r>
    </w:p>
    <w:p w14:paraId="20442915" w14:textId="77777777" w:rsidR="00740ECE" w:rsidRPr="00C87F39" w:rsidRDefault="00740ECE" w:rsidP="00740ECE">
      <w:pPr>
        <w:pStyle w:val="DisclaimerTextRightBold"/>
        <w:framePr w:wrap="around"/>
      </w:pPr>
      <w:r w:rsidRPr="00C87F39">
        <w:t>Disclaimer</w:t>
      </w:r>
    </w:p>
    <w:p w14:paraId="71E8D927" w14:textId="77777777" w:rsidR="00740ECE" w:rsidRPr="006614E4" w:rsidRDefault="00740ECE" w:rsidP="000957C3">
      <w:pPr>
        <w:pStyle w:val="DisclaimerTextRight"/>
        <w:framePr w:wrap="around"/>
      </w:pPr>
      <w:r w:rsidRPr="006614E4">
        <w:t xml:space="preserve">This </w:t>
      </w:r>
      <w:r w:rsidRPr="00CB1C0B">
        <w:t xml:space="preserve">publication may be of assistance to </w:t>
      </w:r>
      <w:proofErr w:type="gramStart"/>
      <w:r w:rsidRPr="00CB1C0B">
        <w:t>you</w:t>
      </w:r>
      <w:proofErr w:type="gramEnd"/>
      <w:r w:rsidRPr="00CB1C0B">
        <w:t xml:space="preserve"> but the State of Victoria and its employees do not guarantee that the publication is without flaw of any kind or is wholly appropriate for your particular purposes and therefore disclaims all liability for any error, loss or other consequence which may arise from you relying on any information in this publication</w:t>
      </w:r>
      <w:r w:rsidRPr="006614E4">
        <w:t>.</w:t>
      </w:r>
    </w:p>
    <w:p w14:paraId="0CDF94CC" w14:textId="77777777" w:rsidR="00740ECE" w:rsidRPr="00F15EE0" w:rsidRDefault="00740ECE" w:rsidP="00E4201F">
      <w:pPr>
        <w:pStyle w:val="DisclaimerTextRightBold12pt"/>
        <w:framePr w:wrap="around"/>
      </w:pPr>
      <w:r w:rsidRPr="00F15EE0">
        <w:t>Accessibility</w:t>
      </w:r>
    </w:p>
    <w:p w14:paraId="785C11AD" w14:textId="16C6BE5E" w:rsidR="00740ECE" w:rsidRPr="000B497E" w:rsidRDefault="00740ECE" w:rsidP="00740ECE">
      <w:pPr>
        <w:pStyle w:val="DisclaimerTextRight12pt"/>
        <w:framePr w:wrap="around"/>
      </w:pPr>
      <w:r w:rsidRPr="00CB1C0B">
        <w:t xml:space="preserve">To receive this document in an alternative format, phone the Customer Service Centre on 136 186, email </w:t>
      </w:r>
      <w:hyperlink r:id="rId47" w:history="1">
        <w:r w:rsidRPr="00CB1C0B">
          <w:rPr>
            <w:rStyle w:val="Hyperlink"/>
            <w:color w:val="232222" w:themeColor="text1"/>
            <w:szCs w:val="24"/>
          </w:rPr>
          <w:t>customer.service@delwp.vic.gov.au</w:t>
        </w:r>
      </w:hyperlink>
      <w:r w:rsidRPr="00CB1C0B">
        <w:t xml:space="preserve">, or contact National Relay Service on 133 677. Available at </w:t>
      </w:r>
      <w:hyperlink r:id="rId48" w:tooltip="Department of Energy, Environment and Climate Action website" w:history="1">
        <w:r w:rsidR="00ED1BD6">
          <w:rPr>
            <w:rStyle w:val="Hyperlink"/>
            <w:color w:val="232222" w:themeColor="text1"/>
            <w:szCs w:val="24"/>
          </w:rPr>
          <w:t>DEECA dam safety regulation website</w:t>
        </w:r>
      </w:hyperlink>
      <w:r w:rsidRPr="00CB1C0B">
        <w:t xml:space="preserve"> (</w:t>
      </w:r>
      <w:r w:rsidR="00302D8B" w:rsidRPr="00302D8B">
        <w:t>https://www.water.vic.gov.au/water-sources/victorias-dams/dam-safety-regulation</w:t>
      </w:r>
      <w:r w:rsidRPr="00CB1C0B">
        <w:t>)</w:t>
      </w:r>
      <w:r w:rsidRPr="000B497E">
        <w:t>.</w:t>
      </w:r>
      <w:bookmarkEnd w:id="6"/>
    </w:p>
    <w:p w14:paraId="7F1F0331" w14:textId="77777777" w:rsidR="00233D6B" w:rsidRDefault="00233D6B">
      <w:pPr>
        <w:sectPr w:rsidR="00233D6B" w:rsidSect="0055029B">
          <w:pgSz w:w="11907" w:h="16839" w:code="9"/>
          <w:pgMar w:top="737" w:right="1134" w:bottom="851" w:left="1134" w:header="284" w:footer="284" w:gutter="0"/>
          <w:cols w:space="454"/>
          <w:noEndnote/>
          <w:titlePg/>
          <w:docGrid w:linePitch="360"/>
        </w:sectPr>
      </w:pPr>
    </w:p>
    <w:p w14:paraId="0300CC5B" w14:textId="77777777" w:rsidR="00681F57" w:rsidRDefault="00681F57" w:rsidP="00681F57">
      <w:pPr>
        <w:pStyle w:val="TOCHeading"/>
      </w:pPr>
      <w:r>
        <w:lastRenderedPageBreak/>
        <w:t>Revision History</w:t>
      </w:r>
    </w:p>
    <w:tbl>
      <w:tblPr>
        <w:tblStyle w:val="TableGrid"/>
        <w:tblW w:w="9781" w:type="dxa"/>
        <w:tblBorders>
          <w:top w:val="none" w:sz="0" w:space="0" w:color="auto"/>
        </w:tblBorders>
        <w:tblLook w:val="04A0" w:firstRow="1" w:lastRow="0" w:firstColumn="1" w:lastColumn="0" w:noHBand="0" w:noVBand="1"/>
      </w:tblPr>
      <w:tblGrid>
        <w:gridCol w:w="960"/>
        <w:gridCol w:w="1215"/>
        <w:gridCol w:w="1271"/>
        <w:gridCol w:w="2535"/>
        <w:gridCol w:w="3800"/>
      </w:tblGrid>
      <w:tr w:rsidR="00C45314" w:rsidRPr="00A773A9" w14:paraId="41AC665A" w14:textId="77777777" w:rsidTr="003A37A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0" w:type="dxa"/>
          </w:tcPr>
          <w:p w14:paraId="3FB53C23" w14:textId="77777777" w:rsidR="00C45314" w:rsidRPr="00A773A9" w:rsidRDefault="00C45314" w:rsidP="000C6DA5">
            <w:pPr>
              <w:rPr>
                <w:b/>
                <w:bCs/>
              </w:rPr>
            </w:pPr>
            <w:r w:rsidRPr="00A773A9">
              <w:rPr>
                <w:b/>
                <w:bCs/>
              </w:rPr>
              <w:t>Version</w:t>
            </w:r>
          </w:p>
        </w:tc>
        <w:tc>
          <w:tcPr>
            <w:tcW w:w="1215" w:type="dxa"/>
          </w:tcPr>
          <w:p w14:paraId="26D0E993" w14:textId="77777777" w:rsidR="00C45314" w:rsidRPr="00A773A9" w:rsidRDefault="00C45314" w:rsidP="000C6DA5">
            <w:pPr>
              <w:cnfStyle w:val="100000000000" w:firstRow="1" w:lastRow="0" w:firstColumn="0" w:lastColumn="0" w:oddVBand="0" w:evenVBand="0" w:oddHBand="0" w:evenHBand="0" w:firstRowFirstColumn="0" w:firstRowLastColumn="0" w:lastRowFirstColumn="0" w:lastRowLastColumn="0"/>
              <w:rPr>
                <w:b/>
                <w:bCs/>
              </w:rPr>
            </w:pPr>
            <w:r w:rsidRPr="00A773A9">
              <w:rPr>
                <w:b/>
                <w:bCs/>
              </w:rPr>
              <w:t>Date</w:t>
            </w:r>
          </w:p>
        </w:tc>
        <w:tc>
          <w:tcPr>
            <w:tcW w:w="1271" w:type="dxa"/>
          </w:tcPr>
          <w:p w14:paraId="379D8498" w14:textId="77777777" w:rsidR="00C45314" w:rsidRPr="00A773A9" w:rsidRDefault="00C45314" w:rsidP="000C6DA5">
            <w:pPr>
              <w:cnfStyle w:val="100000000000" w:firstRow="1" w:lastRow="0" w:firstColumn="0" w:lastColumn="0" w:oddVBand="0" w:evenVBand="0" w:oddHBand="0" w:evenHBand="0" w:firstRowFirstColumn="0" w:firstRowLastColumn="0" w:lastRowFirstColumn="0" w:lastRowLastColumn="0"/>
              <w:rPr>
                <w:b/>
                <w:bCs/>
              </w:rPr>
            </w:pPr>
            <w:r w:rsidRPr="00A773A9">
              <w:rPr>
                <w:b/>
                <w:bCs/>
              </w:rPr>
              <w:t>Author</w:t>
            </w:r>
          </w:p>
        </w:tc>
        <w:tc>
          <w:tcPr>
            <w:tcW w:w="2535" w:type="dxa"/>
          </w:tcPr>
          <w:p w14:paraId="30F48D0B" w14:textId="77777777" w:rsidR="00C45314" w:rsidRPr="00A773A9" w:rsidRDefault="00C45314" w:rsidP="000C6DA5">
            <w:pPr>
              <w:cnfStyle w:val="100000000000" w:firstRow="1" w:lastRow="0" w:firstColumn="0" w:lastColumn="0" w:oddVBand="0" w:evenVBand="0" w:oddHBand="0" w:evenHBand="0" w:firstRowFirstColumn="0" w:firstRowLastColumn="0" w:lastRowFirstColumn="0" w:lastRowLastColumn="0"/>
              <w:rPr>
                <w:b/>
                <w:bCs/>
              </w:rPr>
            </w:pPr>
            <w:r w:rsidRPr="00A773A9">
              <w:rPr>
                <w:b/>
                <w:bCs/>
              </w:rPr>
              <w:t>Approval</w:t>
            </w:r>
          </w:p>
        </w:tc>
        <w:tc>
          <w:tcPr>
            <w:tcW w:w="3800" w:type="dxa"/>
          </w:tcPr>
          <w:p w14:paraId="30D39FF6" w14:textId="77777777" w:rsidR="00C45314" w:rsidRPr="00A773A9" w:rsidRDefault="00C45314" w:rsidP="000C6DA5">
            <w:pPr>
              <w:cnfStyle w:val="100000000000" w:firstRow="1" w:lastRow="0" w:firstColumn="0" w:lastColumn="0" w:oddVBand="0" w:evenVBand="0" w:oddHBand="0" w:evenHBand="0" w:firstRowFirstColumn="0" w:firstRowLastColumn="0" w:lastRowFirstColumn="0" w:lastRowLastColumn="0"/>
              <w:rPr>
                <w:b/>
                <w:bCs/>
              </w:rPr>
            </w:pPr>
            <w:r w:rsidRPr="00A773A9">
              <w:rPr>
                <w:b/>
                <w:bCs/>
              </w:rPr>
              <w:t>Description of Revision</w:t>
            </w:r>
          </w:p>
        </w:tc>
      </w:tr>
      <w:tr w:rsidR="00C45314" w14:paraId="0A041E7E" w14:textId="77777777" w:rsidTr="003A37A7">
        <w:tc>
          <w:tcPr>
            <w:cnfStyle w:val="001000000000" w:firstRow="0" w:lastRow="0" w:firstColumn="1" w:lastColumn="0" w:oddVBand="0" w:evenVBand="0" w:oddHBand="0" w:evenHBand="0" w:firstRowFirstColumn="0" w:firstRowLastColumn="0" w:lastRowFirstColumn="0" w:lastRowLastColumn="0"/>
            <w:tcW w:w="960" w:type="dxa"/>
            <w:vAlign w:val="center"/>
          </w:tcPr>
          <w:p w14:paraId="0DDF5733" w14:textId="77777777" w:rsidR="00C45314" w:rsidRDefault="00C45314" w:rsidP="000C6DA5">
            <w:r>
              <w:t>1.0</w:t>
            </w:r>
          </w:p>
        </w:tc>
        <w:tc>
          <w:tcPr>
            <w:tcW w:w="1215" w:type="dxa"/>
            <w:vAlign w:val="center"/>
          </w:tcPr>
          <w:p w14:paraId="4C210476" w14:textId="0CD16641" w:rsidR="00C45314" w:rsidRDefault="00A15B82" w:rsidP="000C6DA5">
            <w:pPr>
              <w:cnfStyle w:val="000000000000" w:firstRow="0" w:lastRow="0" w:firstColumn="0" w:lastColumn="0" w:oddVBand="0" w:evenVBand="0" w:oddHBand="0" w:evenHBand="0" w:firstRowFirstColumn="0" w:firstRowLastColumn="0" w:lastRowFirstColumn="0" w:lastRowLastColumn="0"/>
            </w:pPr>
            <w:r>
              <w:t>20</w:t>
            </w:r>
            <w:r w:rsidR="00AD60F0">
              <w:t>12</w:t>
            </w:r>
          </w:p>
        </w:tc>
        <w:tc>
          <w:tcPr>
            <w:tcW w:w="1271" w:type="dxa"/>
            <w:vAlign w:val="center"/>
          </w:tcPr>
          <w:p w14:paraId="29B500E7" w14:textId="3530175C" w:rsidR="00C45314" w:rsidRDefault="000519C8" w:rsidP="000C6DA5">
            <w:pPr>
              <w:cnfStyle w:val="000000000000" w:firstRow="0" w:lastRow="0" w:firstColumn="0" w:lastColumn="0" w:oddVBand="0" w:evenVBand="0" w:oddHBand="0" w:evenHBand="0" w:firstRowFirstColumn="0" w:firstRowLastColumn="0" w:lastRowFirstColumn="0" w:lastRowLastColumn="0"/>
            </w:pPr>
            <w:r>
              <w:t>DSE</w:t>
            </w:r>
          </w:p>
        </w:tc>
        <w:tc>
          <w:tcPr>
            <w:tcW w:w="2535" w:type="dxa"/>
            <w:vAlign w:val="center"/>
          </w:tcPr>
          <w:p w14:paraId="1FF07630" w14:textId="7109A267" w:rsidR="00C45314" w:rsidRDefault="003648BD" w:rsidP="000C6DA5">
            <w:pPr>
              <w:cnfStyle w:val="000000000000" w:firstRow="0" w:lastRow="0" w:firstColumn="0" w:lastColumn="0" w:oddVBand="0" w:evenVBand="0" w:oddHBand="0" w:evenHBand="0" w:firstRowFirstColumn="0" w:firstRowLastColumn="0" w:lastRowFirstColumn="0" w:lastRowLastColumn="0"/>
            </w:pPr>
            <w:r>
              <w:t>Executive Director, Rural Water and Governance</w:t>
            </w:r>
            <w:r w:rsidR="00822537">
              <w:t xml:space="preserve"> </w:t>
            </w:r>
          </w:p>
        </w:tc>
        <w:tc>
          <w:tcPr>
            <w:tcW w:w="3800" w:type="dxa"/>
            <w:vAlign w:val="center"/>
          </w:tcPr>
          <w:p w14:paraId="66F2C1DD" w14:textId="717B2304" w:rsidR="00C45314" w:rsidRDefault="00C45314" w:rsidP="000C6DA5">
            <w:pPr>
              <w:cnfStyle w:val="000000000000" w:firstRow="0" w:lastRow="0" w:firstColumn="0" w:lastColumn="0" w:oddVBand="0" w:evenVBand="0" w:oddHBand="0" w:evenHBand="0" w:firstRowFirstColumn="0" w:firstRowLastColumn="0" w:lastRowFirstColumn="0" w:lastRowLastColumn="0"/>
            </w:pPr>
            <w:r>
              <w:t xml:space="preserve">Initial document </w:t>
            </w:r>
            <w:r w:rsidR="00672BC6">
              <w:t>published</w:t>
            </w:r>
            <w:r>
              <w:t xml:space="preserve"> </w:t>
            </w:r>
          </w:p>
        </w:tc>
      </w:tr>
      <w:tr w:rsidR="00C45314" w14:paraId="786B5591" w14:textId="77777777" w:rsidTr="003A37A7">
        <w:tc>
          <w:tcPr>
            <w:cnfStyle w:val="001000000000" w:firstRow="0" w:lastRow="0" w:firstColumn="1" w:lastColumn="0" w:oddVBand="0" w:evenVBand="0" w:oddHBand="0" w:evenHBand="0" w:firstRowFirstColumn="0" w:firstRowLastColumn="0" w:lastRowFirstColumn="0" w:lastRowLastColumn="0"/>
            <w:tcW w:w="960" w:type="dxa"/>
            <w:vAlign w:val="center"/>
          </w:tcPr>
          <w:p w14:paraId="5B128E21" w14:textId="0A68CAA3" w:rsidR="00C45314" w:rsidRDefault="00DD3E2A" w:rsidP="000C6DA5">
            <w:r>
              <w:t>1</w:t>
            </w:r>
            <w:r w:rsidR="00C45314">
              <w:t>.</w:t>
            </w:r>
            <w:r>
              <w:t>1</w:t>
            </w:r>
          </w:p>
        </w:tc>
        <w:tc>
          <w:tcPr>
            <w:tcW w:w="1215" w:type="dxa"/>
            <w:vAlign w:val="center"/>
          </w:tcPr>
          <w:p w14:paraId="71E37754" w14:textId="442B69B1" w:rsidR="00C45314" w:rsidRDefault="00595B09" w:rsidP="000C6DA5">
            <w:pPr>
              <w:cnfStyle w:val="000000000000" w:firstRow="0" w:lastRow="0" w:firstColumn="0" w:lastColumn="0" w:oddVBand="0" w:evenVBand="0" w:oddHBand="0" w:evenHBand="0" w:firstRowFirstColumn="0" w:firstRowLastColumn="0" w:lastRowFirstColumn="0" w:lastRowLastColumn="0"/>
            </w:pPr>
            <w:r>
              <w:t>April 2014</w:t>
            </w:r>
          </w:p>
        </w:tc>
        <w:tc>
          <w:tcPr>
            <w:tcW w:w="1271" w:type="dxa"/>
            <w:vAlign w:val="center"/>
          </w:tcPr>
          <w:p w14:paraId="3E65CE92" w14:textId="30656B26" w:rsidR="00C45314" w:rsidRDefault="000519C8" w:rsidP="000C6DA5">
            <w:pPr>
              <w:cnfStyle w:val="000000000000" w:firstRow="0" w:lastRow="0" w:firstColumn="0" w:lastColumn="0" w:oddVBand="0" w:evenVBand="0" w:oddHBand="0" w:evenHBand="0" w:firstRowFirstColumn="0" w:firstRowLastColumn="0" w:lastRowFirstColumn="0" w:lastRowLastColumn="0"/>
            </w:pPr>
            <w:r>
              <w:t>DSE</w:t>
            </w:r>
          </w:p>
        </w:tc>
        <w:tc>
          <w:tcPr>
            <w:tcW w:w="2535" w:type="dxa"/>
            <w:vAlign w:val="center"/>
          </w:tcPr>
          <w:p w14:paraId="62B29705" w14:textId="77777777" w:rsidR="00C45314" w:rsidRDefault="00C45314" w:rsidP="000C6DA5">
            <w:pPr>
              <w:cnfStyle w:val="000000000000" w:firstRow="0" w:lastRow="0" w:firstColumn="0" w:lastColumn="0" w:oddVBand="0" w:evenVBand="0" w:oddHBand="0" w:evenHBand="0" w:firstRowFirstColumn="0" w:firstRowLastColumn="0" w:lastRowFirstColumn="0" w:lastRowLastColumn="0"/>
            </w:pPr>
          </w:p>
        </w:tc>
        <w:tc>
          <w:tcPr>
            <w:tcW w:w="3800" w:type="dxa"/>
            <w:vAlign w:val="center"/>
          </w:tcPr>
          <w:p w14:paraId="78588ECD" w14:textId="56146C0E" w:rsidR="00C45314" w:rsidRDefault="00A15B82" w:rsidP="000C6DA5">
            <w:pPr>
              <w:cnfStyle w:val="000000000000" w:firstRow="0" w:lastRow="0" w:firstColumn="0" w:lastColumn="0" w:oddVBand="0" w:evenVBand="0" w:oddHBand="0" w:evenHBand="0" w:firstRowFirstColumn="0" w:firstRowLastColumn="0" w:lastRowFirstColumn="0" w:lastRowLastColumn="0"/>
            </w:pPr>
            <w:r>
              <w:t>Minor updates</w:t>
            </w:r>
          </w:p>
        </w:tc>
      </w:tr>
      <w:tr w:rsidR="00C45314" w14:paraId="64976FA0" w14:textId="77777777" w:rsidTr="003A37A7">
        <w:tc>
          <w:tcPr>
            <w:cnfStyle w:val="001000000000" w:firstRow="0" w:lastRow="0" w:firstColumn="1" w:lastColumn="0" w:oddVBand="0" w:evenVBand="0" w:oddHBand="0" w:evenHBand="0" w:firstRowFirstColumn="0" w:firstRowLastColumn="0" w:lastRowFirstColumn="0" w:lastRowLastColumn="0"/>
            <w:tcW w:w="960" w:type="dxa"/>
            <w:vAlign w:val="center"/>
          </w:tcPr>
          <w:p w14:paraId="48BE88B2" w14:textId="7489B7F4" w:rsidR="00C45314" w:rsidRDefault="00DD3E2A" w:rsidP="000C6DA5">
            <w:r>
              <w:t>2</w:t>
            </w:r>
            <w:r w:rsidR="00595B09">
              <w:t>.0</w:t>
            </w:r>
          </w:p>
        </w:tc>
        <w:tc>
          <w:tcPr>
            <w:tcW w:w="1215" w:type="dxa"/>
            <w:vAlign w:val="center"/>
          </w:tcPr>
          <w:p w14:paraId="508EF997" w14:textId="68A4D5F3" w:rsidR="00C45314" w:rsidRDefault="00595B09" w:rsidP="000C6DA5">
            <w:pPr>
              <w:cnfStyle w:val="000000000000" w:firstRow="0" w:lastRow="0" w:firstColumn="0" w:lastColumn="0" w:oddVBand="0" w:evenVBand="0" w:oddHBand="0" w:evenHBand="0" w:firstRowFirstColumn="0" w:firstRowLastColumn="0" w:lastRowFirstColumn="0" w:lastRowLastColumn="0"/>
            </w:pPr>
            <w:r>
              <w:t>July 2024</w:t>
            </w:r>
          </w:p>
        </w:tc>
        <w:tc>
          <w:tcPr>
            <w:tcW w:w="1271" w:type="dxa"/>
            <w:vAlign w:val="center"/>
          </w:tcPr>
          <w:p w14:paraId="180A0966" w14:textId="4AEB8198" w:rsidR="00C45314" w:rsidRDefault="000519C8" w:rsidP="000C6DA5">
            <w:pPr>
              <w:cnfStyle w:val="000000000000" w:firstRow="0" w:lastRow="0" w:firstColumn="0" w:lastColumn="0" w:oddVBand="0" w:evenVBand="0" w:oddHBand="0" w:evenHBand="0" w:firstRowFirstColumn="0" w:firstRowLastColumn="0" w:lastRowFirstColumn="0" w:lastRowLastColumn="0"/>
            </w:pPr>
            <w:r>
              <w:t>DEECA</w:t>
            </w:r>
          </w:p>
        </w:tc>
        <w:tc>
          <w:tcPr>
            <w:tcW w:w="2535" w:type="dxa"/>
            <w:vAlign w:val="center"/>
          </w:tcPr>
          <w:p w14:paraId="541744FA" w14:textId="3670D067" w:rsidR="00C45314" w:rsidRDefault="00C73F86" w:rsidP="000C6DA5">
            <w:pPr>
              <w:cnfStyle w:val="000000000000" w:firstRow="0" w:lastRow="0" w:firstColumn="0" w:lastColumn="0" w:oddVBand="0" w:evenVBand="0" w:oddHBand="0" w:evenHBand="0" w:firstRowFirstColumn="0" w:firstRowLastColumn="0" w:lastRowFirstColumn="0" w:lastRowLastColumn="0"/>
            </w:pPr>
            <w:r>
              <w:t xml:space="preserve">Executive Director, </w:t>
            </w:r>
            <w:r w:rsidR="006D4D49">
              <w:t>Partnership</w:t>
            </w:r>
            <w:r w:rsidR="006F3FF1">
              <w:t>s</w:t>
            </w:r>
            <w:r w:rsidR="006D4D49">
              <w:t xml:space="preserve"> and Sector Performance</w:t>
            </w:r>
          </w:p>
        </w:tc>
        <w:tc>
          <w:tcPr>
            <w:tcW w:w="3800" w:type="dxa"/>
            <w:vAlign w:val="center"/>
          </w:tcPr>
          <w:p w14:paraId="0F701302" w14:textId="44B908BD" w:rsidR="007C3F70" w:rsidRDefault="00166242" w:rsidP="000C6DA5">
            <w:pPr>
              <w:cnfStyle w:val="000000000000" w:firstRow="0" w:lastRow="0" w:firstColumn="0" w:lastColumn="0" w:oddVBand="0" w:evenVBand="0" w:oddHBand="0" w:evenHBand="0" w:firstRowFirstColumn="0" w:firstRowLastColumn="0" w:lastRowFirstColumn="0" w:lastRowLastColumn="0"/>
            </w:pPr>
            <w:r>
              <w:t>Updated</w:t>
            </w:r>
            <w:r w:rsidR="006C430A">
              <w:t xml:space="preserve"> </w:t>
            </w:r>
            <w:r w:rsidR="000A4729">
              <w:t>considering</w:t>
            </w:r>
            <w:r w:rsidR="007C3F70">
              <w:t>:</w:t>
            </w:r>
          </w:p>
          <w:p w14:paraId="4FB8B072" w14:textId="55C0A636" w:rsidR="007C3F70" w:rsidRDefault="00A51288" w:rsidP="00AB39EE">
            <w:pPr>
              <w:pStyle w:val="TableTextBullet"/>
              <w:cnfStyle w:val="000000000000" w:firstRow="0" w:lastRow="0" w:firstColumn="0" w:lastColumn="0" w:oddVBand="0" w:evenVBand="0" w:oddHBand="0" w:evenHBand="0" w:firstRowFirstColumn="0" w:firstRowLastColumn="0" w:lastRowFirstColumn="0" w:lastRowLastColumn="0"/>
            </w:pPr>
            <w:r>
              <w:t xml:space="preserve">ANCOLD 2022 </w:t>
            </w:r>
            <w:r w:rsidRPr="000808AC">
              <w:rPr>
                <w:i/>
              </w:rPr>
              <w:t>Guidelines</w:t>
            </w:r>
            <w:r w:rsidR="00CA3FEB" w:rsidRPr="000808AC">
              <w:rPr>
                <w:i/>
                <w:iCs/>
              </w:rPr>
              <w:t xml:space="preserve"> </w:t>
            </w:r>
            <w:r w:rsidR="001B21FE" w:rsidRPr="000808AC">
              <w:rPr>
                <w:i/>
                <w:iCs/>
              </w:rPr>
              <w:t xml:space="preserve">on </w:t>
            </w:r>
            <w:r w:rsidRPr="000808AC">
              <w:rPr>
                <w:i/>
                <w:iCs/>
              </w:rPr>
              <w:t xml:space="preserve">Risk </w:t>
            </w:r>
            <w:r w:rsidR="001B21FE" w:rsidRPr="000808AC">
              <w:rPr>
                <w:i/>
                <w:iCs/>
              </w:rPr>
              <w:t>Assessment</w:t>
            </w:r>
          </w:p>
          <w:p w14:paraId="7D14033D" w14:textId="77777777" w:rsidR="00AF399E" w:rsidRPr="000808AC" w:rsidRDefault="00AF399E" w:rsidP="00AB39EE">
            <w:pPr>
              <w:pStyle w:val="TableTextBullet"/>
              <w:cnfStyle w:val="000000000000" w:firstRow="0" w:lastRow="0" w:firstColumn="0" w:lastColumn="0" w:oddVBand="0" w:evenVBand="0" w:oddHBand="0" w:evenHBand="0" w:firstRowFirstColumn="0" w:firstRowLastColumn="0" w:lastRowFirstColumn="0" w:lastRowLastColumn="0"/>
              <w:rPr>
                <w:i/>
                <w:iCs/>
              </w:rPr>
            </w:pPr>
            <w:r w:rsidRPr="000808AC">
              <w:rPr>
                <w:i/>
                <w:iCs/>
              </w:rPr>
              <w:t>Environmental Protection Act 2017</w:t>
            </w:r>
          </w:p>
          <w:p w14:paraId="2D42FBFD" w14:textId="77777777" w:rsidR="00AF399E" w:rsidRPr="000808AC" w:rsidRDefault="00AF399E" w:rsidP="00AF399E">
            <w:pPr>
              <w:pStyle w:val="TableTextBullet"/>
              <w:cnfStyle w:val="000000000000" w:firstRow="0" w:lastRow="0" w:firstColumn="0" w:lastColumn="0" w:oddVBand="0" w:evenVBand="0" w:oddHBand="0" w:evenHBand="0" w:firstRowFirstColumn="0" w:firstRowLastColumn="0" w:lastRowFirstColumn="0" w:lastRowLastColumn="0"/>
              <w:rPr>
                <w:i/>
                <w:iCs/>
              </w:rPr>
            </w:pPr>
            <w:r w:rsidRPr="000808AC">
              <w:rPr>
                <w:i/>
                <w:iCs/>
              </w:rPr>
              <w:t>Commonwealth Work Health and Safety Act 2011</w:t>
            </w:r>
          </w:p>
          <w:p w14:paraId="04C5D326" w14:textId="77777777" w:rsidR="005203D7" w:rsidRDefault="007C3F70" w:rsidP="00AB39EE">
            <w:pPr>
              <w:pStyle w:val="TableTextBullet"/>
              <w:cnfStyle w:val="000000000000" w:firstRow="0" w:lastRow="0" w:firstColumn="0" w:lastColumn="0" w:oddVBand="0" w:evenVBand="0" w:oddHBand="0" w:evenHBand="0" w:firstRowFirstColumn="0" w:firstRowLastColumn="0" w:lastRowFirstColumn="0" w:lastRowLastColumn="0"/>
              <w:rPr>
                <w:i/>
              </w:rPr>
            </w:pPr>
            <w:r w:rsidRPr="000808AC">
              <w:rPr>
                <w:i/>
              </w:rPr>
              <w:t>Victorian Occupational Health and Safety Act 2004</w:t>
            </w:r>
          </w:p>
          <w:p w14:paraId="1BBE0A22" w14:textId="67E24DF5" w:rsidR="005203D7" w:rsidRPr="003B3016" w:rsidRDefault="00B07D18" w:rsidP="00AB39EE">
            <w:pPr>
              <w:pStyle w:val="TableTextBullet"/>
              <w:cnfStyle w:val="000000000000" w:firstRow="0" w:lastRow="0" w:firstColumn="0" w:lastColumn="0" w:oddVBand="0" w:evenVBand="0" w:oddHBand="0" w:evenHBand="0" w:firstRowFirstColumn="0" w:firstRowLastColumn="0" w:lastRowFirstColumn="0" w:lastRowLastColumn="0"/>
            </w:pPr>
            <w:r w:rsidRPr="00DE23A0">
              <w:rPr>
                <w:iCs/>
              </w:rPr>
              <w:t>other relevant jurisdictional regulatory frameworks and ICOLD bulletins</w:t>
            </w:r>
          </w:p>
        </w:tc>
      </w:tr>
    </w:tbl>
    <w:p w14:paraId="77B6B402" w14:textId="27A35309" w:rsidR="00681F57" w:rsidRDefault="00681F57" w:rsidP="00681F57">
      <w:pPr>
        <w:pStyle w:val="BodyText"/>
      </w:pPr>
    </w:p>
    <w:p w14:paraId="14B8B6D1" w14:textId="77777777" w:rsidR="00681F57" w:rsidRDefault="00681F57" w:rsidP="00681F57">
      <w:pPr>
        <w:pStyle w:val="BodyText"/>
      </w:pPr>
    </w:p>
    <w:p w14:paraId="02F88179" w14:textId="3724AAC9" w:rsidR="00681F57" w:rsidRDefault="00681F57" w:rsidP="00681F57">
      <w:pPr>
        <w:pStyle w:val="BodyText"/>
        <w:rPr>
          <w:rFonts w:cs="Arial"/>
          <w:color w:val="201547" w:themeColor="text2"/>
          <w:sz w:val="40"/>
          <w:szCs w:val="40"/>
        </w:rPr>
      </w:pPr>
      <w:r>
        <w:br w:type="page"/>
      </w:r>
    </w:p>
    <w:p w14:paraId="63CA7DFD" w14:textId="0FFD497A" w:rsidR="00233D6B" w:rsidRPr="00F7242A" w:rsidRDefault="00233D6B" w:rsidP="00474212">
      <w:pPr>
        <w:pStyle w:val="TOCHeading"/>
      </w:pPr>
      <w:r w:rsidRPr="00474212">
        <w:lastRenderedPageBreak/>
        <w:t>Contents</w:t>
      </w:r>
      <w:bookmarkStart w:id="7" w:name="_TOCMarker"/>
      <w:bookmarkEnd w:id="7"/>
    </w:p>
    <w:p w14:paraId="04CEEDD1" w14:textId="126D6A36" w:rsidR="00FD02C5" w:rsidRDefault="00977F6D">
      <w:pPr>
        <w:pStyle w:val="TOC1"/>
        <w:rPr>
          <w:rFonts w:eastAsiaTheme="minorEastAsia" w:cstheme="minorBidi"/>
          <w:b w:val="0"/>
          <w:color w:val="auto"/>
          <w:kern w:val="2"/>
          <w14:ligatures w14:val="standardContextual"/>
        </w:rPr>
      </w:pPr>
      <w:r>
        <w:rPr>
          <w:rFonts w:eastAsiaTheme="majorEastAsia"/>
          <w:b w:val="0"/>
        </w:rPr>
        <w:fldChar w:fldCharType="begin"/>
      </w:r>
      <w:r>
        <w:rPr>
          <w:rFonts w:eastAsiaTheme="majorEastAsia"/>
          <w:b w:val="0"/>
        </w:rPr>
        <w:instrText xml:space="preserve"> TOC \o "1-4" \h \z \u \t  </w:instrText>
      </w:r>
      <w:r>
        <w:rPr>
          <w:rFonts w:eastAsiaTheme="majorEastAsia"/>
          <w:b w:val="0"/>
        </w:rPr>
        <w:fldChar w:fldCharType="separate"/>
      </w:r>
      <w:hyperlink w:anchor="_Toc174972219" w:history="1">
        <w:r w:rsidR="00FD02C5" w:rsidRPr="00652E42">
          <w:rPr>
            <w:rStyle w:val="Hyperlink"/>
          </w:rPr>
          <w:t>1. Introduction</w:t>
        </w:r>
        <w:r w:rsidR="00FD02C5">
          <w:rPr>
            <w:webHidden/>
          </w:rPr>
          <w:tab/>
        </w:r>
        <w:r w:rsidR="00FD02C5">
          <w:rPr>
            <w:webHidden/>
          </w:rPr>
          <w:fldChar w:fldCharType="begin"/>
        </w:r>
        <w:r w:rsidR="00FD02C5">
          <w:rPr>
            <w:webHidden/>
          </w:rPr>
          <w:instrText xml:space="preserve"> PAGEREF _Toc174972219 \h </w:instrText>
        </w:r>
        <w:r w:rsidR="00FD02C5">
          <w:rPr>
            <w:webHidden/>
          </w:rPr>
        </w:r>
        <w:r w:rsidR="00FD02C5">
          <w:rPr>
            <w:webHidden/>
          </w:rPr>
          <w:fldChar w:fldCharType="separate"/>
        </w:r>
        <w:r w:rsidR="00FD02C5">
          <w:rPr>
            <w:webHidden/>
          </w:rPr>
          <w:t>4</w:t>
        </w:r>
        <w:r w:rsidR="00FD02C5">
          <w:rPr>
            <w:webHidden/>
          </w:rPr>
          <w:fldChar w:fldCharType="end"/>
        </w:r>
      </w:hyperlink>
    </w:p>
    <w:p w14:paraId="118626A6" w14:textId="26583B2F" w:rsidR="00FD02C5" w:rsidRDefault="00FD02C5">
      <w:pPr>
        <w:pStyle w:val="TOC2"/>
        <w:rPr>
          <w:rFonts w:eastAsiaTheme="minorEastAsia" w:cstheme="minorBidi"/>
          <w:color w:val="auto"/>
          <w:kern w:val="2"/>
          <w:sz w:val="24"/>
          <w:szCs w:val="24"/>
          <w14:ligatures w14:val="standardContextual"/>
        </w:rPr>
      </w:pPr>
      <w:hyperlink w:anchor="_Toc174972220" w:history="1">
        <w:r w:rsidRPr="00652E42">
          <w:rPr>
            <w:rStyle w:val="Hyperlink"/>
          </w:rPr>
          <w:t>1.1 Purpose</w:t>
        </w:r>
        <w:r>
          <w:rPr>
            <w:webHidden/>
          </w:rPr>
          <w:tab/>
        </w:r>
        <w:r>
          <w:rPr>
            <w:webHidden/>
          </w:rPr>
          <w:fldChar w:fldCharType="begin"/>
        </w:r>
        <w:r>
          <w:rPr>
            <w:webHidden/>
          </w:rPr>
          <w:instrText xml:space="preserve"> PAGEREF _Toc174972220 \h </w:instrText>
        </w:r>
        <w:r>
          <w:rPr>
            <w:webHidden/>
          </w:rPr>
        </w:r>
        <w:r>
          <w:rPr>
            <w:webHidden/>
          </w:rPr>
          <w:fldChar w:fldCharType="separate"/>
        </w:r>
        <w:r>
          <w:rPr>
            <w:webHidden/>
          </w:rPr>
          <w:t>4</w:t>
        </w:r>
        <w:r>
          <w:rPr>
            <w:webHidden/>
          </w:rPr>
          <w:fldChar w:fldCharType="end"/>
        </w:r>
      </w:hyperlink>
    </w:p>
    <w:p w14:paraId="628558DD" w14:textId="05B3E4D2" w:rsidR="00FD02C5" w:rsidRDefault="00FD02C5">
      <w:pPr>
        <w:pStyle w:val="TOC2"/>
        <w:rPr>
          <w:rFonts w:eastAsiaTheme="minorEastAsia" w:cstheme="minorBidi"/>
          <w:color w:val="auto"/>
          <w:kern w:val="2"/>
          <w:sz w:val="24"/>
          <w:szCs w:val="24"/>
          <w14:ligatures w14:val="standardContextual"/>
        </w:rPr>
      </w:pPr>
      <w:hyperlink w:anchor="_Toc174972221" w:history="1">
        <w:r w:rsidRPr="00652E42">
          <w:rPr>
            <w:rStyle w:val="Hyperlink"/>
          </w:rPr>
          <w:t>1.2 Background</w:t>
        </w:r>
        <w:r>
          <w:rPr>
            <w:webHidden/>
          </w:rPr>
          <w:tab/>
        </w:r>
        <w:r>
          <w:rPr>
            <w:webHidden/>
          </w:rPr>
          <w:fldChar w:fldCharType="begin"/>
        </w:r>
        <w:r>
          <w:rPr>
            <w:webHidden/>
          </w:rPr>
          <w:instrText xml:space="preserve"> PAGEREF _Toc174972221 \h </w:instrText>
        </w:r>
        <w:r>
          <w:rPr>
            <w:webHidden/>
          </w:rPr>
        </w:r>
        <w:r>
          <w:rPr>
            <w:webHidden/>
          </w:rPr>
          <w:fldChar w:fldCharType="separate"/>
        </w:r>
        <w:r>
          <w:rPr>
            <w:webHidden/>
          </w:rPr>
          <w:t>4</w:t>
        </w:r>
        <w:r>
          <w:rPr>
            <w:webHidden/>
          </w:rPr>
          <w:fldChar w:fldCharType="end"/>
        </w:r>
      </w:hyperlink>
    </w:p>
    <w:p w14:paraId="30AEF6B8" w14:textId="771F3CCF" w:rsidR="00FD02C5" w:rsidRDefault="00FD02C5">
      <w:pPr>
        <w:pStyle w:val="TOC2"/>
        <w:rPr>
          <w:rFonts w:eastAsiaTheme="minorEastAsia" w:cstheme="minorBidi"/>
          <w:color w:val="auto"/>
          <w:kern w:val="2"/>
          <w:sz w:val="24"/>
          <w:szCs w:val="24"/>
          <w14:ligatures w14:val="standardContextual"/>
        </w:rPr>
      </w:pPr>
      <w:hyperlink w:anchor="_Toc174972222" w:history="1">
        <w:r w:rsidRPr="00652E42">
          <w:rPr>
            <w:rStyle w:val="Hyperlink"/>
          </w:rPr>
          <w:t>1.3 History of Dam Failures</w:t>
        </w:r>
        <w:r>
          <w:rPr>
            <w:webHidden/>
          </w:rPr>
          <w:tab/>
        </w:r>
        <w:r>
          <w:rPr>
            <w:webHidden/>
          </w:rPr>
          <w:fldChar w:fldCharType="begin"/>
        </w:r>
        <w:r>
          <w:rPr>
            <w:webHidden/>
          </w:rPr>
          <w:instrText xml:space="preserve"> PAGEREF _Toc174972222 \h </w:instrText>
        </w:r>
        <w:r>
          <w:rPr>
            <w:webHidden/>
          </w:rPr>
        </w:r>
        <w:r>
          <w:rPr>
            <w:webHidden/>
          </w:rPr>
          <w:fldChar w:fldCharType="separate"/>
        </w:r>
        <w:r>
          <w:rPr>
            <w:webHidden/>
          </w:rPr>
          <w:t>5</w:t>
        </w:r>
        <w:r>
          <w:rPr>
            <w:webHidden/>
          </w:rPr>
          <w:fldChar w:fldCharType="end"/>
        </w:r>
      </w:hyperlink>
    </w:p>
    <w:p w14:paraId="433BC1EB" w14:textId="47399BCD" w:rsidR="00FD02C5" w:rsidRDefault="00FD02C5">
      <w:pPr>
        <w:pStyle w:val="TOC2"/>
        <w:rPr>
          <w:rFonts w:eastAsiaTheme="minorEastAsia" w:cstheme="minorBidi"/>
          <w:color w:val="auto"/>
          <w:kern w:val="2"/>
          <w:sz w:val="24"/>
          <w:szCs w:val="24"/>
          <w14:ligatures w14:val="standardContextual"/>
        </w:rPr>
      </w:pPr>
      <w:hyperlink w:anchor="_Toc174972223" w:history="1">
        <w:r w:rsidRPr="00652E42">
          <w:rPr>
            <w:rStyle w:val="Hyperlink"/>
          </w:rPr>
          <w:t>1.4 Dams and Flooding</w:t>
        </w:r>
        <w:r>
          <w:rPr>
            <w:webHidden/>
          </w:rPr>
          <w:tab/>
        </w:r>
        <w:r>
          <w:rPr>
            <w:webHidden/>
          </w:rPr>
          <w:fldChar w:fldCharType="begin"/>
        </w:r>
        <w:r>
          <w:rPr>
            <w:webHidden/>
          </w:rPr>
          <w:instrText xml:space="preserve"> PAGEREF _Toc174972223 \h </w:instrText>
        </w:r>
        <w:r>
          <w:rPr>
            <w:webHidden/>
          </w:rPr>
        </w:r>
        <w:r>
          <w:rPr>
            <w:webHidden/>
          </w:rPr>
          <w:fldChar w:fldCharType="separate"/>
        </w:r>
        <w:r>
          <w:rPr>
            <w:webHidden/>
          </w:rPr>
          <w:t>5</w:t>
        </w:r>
        <w:r>
          <w:rPr>
            <w:webHidden/>
          </w:rPr>
          <w:fldChar w:fldCharType="end"/>
        </w:r>
      </w:hyperlink>
    </w:p>
    <w:p w14:paraId="668B1C60" w14:textId="3987129A" w:rsidR="00FD02C5" w:rsidRDefault="00FD02C5">
      <w:pPr>
        <w:pStyle w:val="TOC2"/>
        <w:rPr>
          <w:rFonts w:eastAsiaTheme="minorEastAsia" w:cstheme="minorBidi"/>
          <w:color w:val="auto"/>
          <w:kern w:val="2"/>
          <w:sz w:val="24"/>
          <w:szCs w:val="24"/>
          <w14:ligatures w14:val="standardContextual"/>
        </w:rPr>
      </w:pPr>
      <w:hyperlink w:anchor="_Toc174972224" w:history="1">
        <w:r w:rsidRPr="00652E42">
          <w:rPr>
            <w:rStyle w:val="Hyperlink"/>
          </w:rPr>
          <w:t>1.5 Implications of Climate Change</w:t>
        </w:r>
        <w:r>
          <w:rPr>
            <w:webHidden/>
          </w:rPr>
          <w:tab/>
        </w:r>
        <w:r>
          <w:rPr>
            <w:webHidden/>
          </w:rPr>
          <w:fldChar w:fldCharType="begin"/>
        </w:r>
        <w:r>
          <w:rPr>
            <w:webHidden/>
          </w:rPr>
          <w:instrText xml:space="preserve"> PAGEREF _Toc174972224 \h </w:instrText>
        </w:r>
        <w:r>
          <w:rPr>
            <w:webHidden/>
          </w:rPr>
        </w:r>
        <w:r>
          <w:rPr>
            <w:webHidden/>
          </w:rPr>
          <w:fldChar w:fldCharType="separate"/>
        </w:r>
        <w:r>
          <w:rPr>
            <w:webHidden/>
          </w:rPr>
          <w:t>6</w:t>
        </w:r>
        <w:r>
          <w:rPr>
            <w:webHidden/>
          </w:rPr>
          <w:fldChar w:fldCharType="end"/>
        </w:r>
      </w:hyperlink>
    </w:p>
    <w:p w14:paraId="01CC7E13" w14:textId="30C6172B" w:rsidR="00FD02C5" w:rsidRDefault="00FD02C5">
      <w:pPr>
        <w:pStyle w:val="TOC1"/>
        <w:rPr>
          <w:rFonts w:eastAsiaTheme="minorEastAsia" w:cstheme="minorBidi"/>
          <w:b w:val="0"/>
          <w:color w:val="auto"/>
          <w:kern w:val="2"/>
          <w14:ligatures w14:val="standardContextual"/>
        </w:rPr>
      </w:pPr>
      <w:hyperlink w:anchor="_Toc174972225" w:history="1">
        <w:r w:rsidRPr="00652E42">
          <w:rPr>
            <w:rStyle w:val="Hyperlink"/>
          </w:rPr>
          <w:t>2. Objectives and Principles</w:t>
        </w:r>
        <w:r>
          <w:rPr>
            <w:webHidden/>
          </w:rPr>
          <w:tab/>
        </w:r>
        <w:r>
          <w:rPr>
            <w:webHidden/>
          </w:rPr>
          <w:fldChar w:fldCharType="begin"/>
        </w:r>
        <w:r>
          <w:rPr>
            <w:webHidden/>
          </w:rPr>
          <w:instrText xml:space="preserve"> PAGEREF _Toc174972225 \h </w:instrText>
        </w:r>
        <w:r>
          <w:rPr>
            <w:webHidden/>
          </w:rPr>
        </w:r>
        <w:r>
          <w:rPr>
            <w:webHidden/>
          </w:rPr>
          <w:fldChar w:fldCharType="separate"/>
        </w:r>
        <w:r>
          <w:rPr>
            <w:webHidden/>
          </w:rPr>
          <w:t>7</w:t>
        </w:r>
        <w:r>
          <w:rPr>
            <w:webHidden/>
          </w:rPr>
          <w:fldChar w:fldCharType="end"/>
        </w:r>
      </w:hyperlink>
    </w:p>
    <w:p w14:paraId="1D0D414C" w14:textId="732B4AE5" w:rsidR="00FD02C5" w:rsidRDefault="00FD02C5">
      <w:pPr>
        <w:pStyle w:val="TOC1"/>
        <w:rPr>
          <w:rFonts w:eastAsiaTheme="minorEastAsia" w:cstheme="minorBidi"/>
          <w:b w:val="0"/>
          <w:color w:val="auto"/>
          <w:kern w:val="2"/>
          <w14:ligatures w14:val="standardContextual"/>
        </w:rPr>
      </w:pPr>
      <w:hyperlink w:anchor="_Toc174972226" w:history="1">
        <w:r w:rsidRPr="00652E42">
          <w:rPr>
            <w:rStyle w:val="Hyperlink"/>
          </w:rPr>
          <w:t>3. Regulatory Structures and Arrangements</w:t>
        </w:r>
        <w:r>
          <w:rPr>
            <w:webHidden/>
          </w:rPr>
          <w:tab/>
        </w:r>
        <w:r>
          <w:rPr>
            <w:webHidden/>
          </w:rPr>
          <w:fldChar w:fldCharType="begin"/>
        </w:r>
        <w:r>
          <w:rPr>
            <w:webHidden/>
          </w:rPr>
          <w:instrText xml:space="preserve"> PAGEREF _Toc174972226 \h </w:instrText>
        </w:r>
        <w:r>
          <w:rPr>
            <w:webHidden/>
          </w:rPr>
        </w:r>
        <w:r>
          <w:rPr>
            <w:webHidden/>
          </w:rPr>
          <w:fldChar w:fldCharType="separate"/>
        </w:r>
        <w:r>
          <w:rPr>
            <w:webHidden/>
          </w:rPr>
          <w:t>9</w:t>
        </w:r>
        <w:r>
          <w:rPr>
            <w:webHidden/>
          </w:rPr>
          <w:fldChar w:fldCharType="end"/>
        </w:r>
      </w:hyperlink>
    </w:p>
    <w:p w14:paraId="208EC267" w14:textId="4FEB562B" w:rsidR="00FD02C5" w:rsidRDefault="00FD02C5">
      <w:pPr>
        <w:pStyle w:val="TOC2"/>
        <w:rPr>
          <w:rFonts w:eastAsiaTheme="minorEastAsia" w:cstheme="minorBidi"/>
          <w:color w:val="auto"/>
          <w:kern w:val="2"/>
          <w:sz w:val="24"/>
          <w:szCs w:val="24"/>
          <w14:ligatures w14:val="standardContextual"/>
        </w:rPr>
      </w:pPr>
      <w:hyperlink w:anchor="_Toc174972227" w:history="1">
        <w:r w:rsidRPr="00652E42">
          <w:rPr>
            <w:rStyle w:val="Hyperlink"/>
          </w:rPr>
          <w:t>3.1 Regulatory Arrangements</w:t>
        </w:r>
        <w:r>
          <w:rPr>
            <w:webHidden/>
          </w:rPr>
          <w:tab/>
        </w:r>
        <w:r>
          <w:rPr>
            <w:webHidden/>
          </w:rPr>
          <w:fldChar w:fldCharType="begin"/>
        </w:r>
        <w:r>
          <w:rPr>
            <w:webHidden/>
          </w:rPr>
          <w:instrText xml:space="preserve"> PAGEREF _Toc174972227 \h </w:instrText>
        </w:r>
        <w:r>
          <w:rPr>
            <w:webHidden/>
          </w:rPr>
        </w:r>
        <w:r>
          <w:rPr>
            <w:webHidden/>
          </w:rPr>
          <w:fldChar w:fldCharType="separate"/>
        </w:r>
        <w:r>
          <w:rPr>
            <w:webHidden/>
          </w:rPr>
          <w:t>9</w:t>
        </w:r>
        <w:r>
          <w:rPr>
            <w:webHidden/>
          </w:rPr>
          <w:fldChar w:fldCharType="end"/>
        </w:r>
      </w:hyperlink>
    </w:p>
    <w:p w14:paraId="1FC49FF8" w14:textId="3078AD6F" w:rsidR="00FD02C5" w:rsidRDefault="00FD02C5">
      <w:pPr>
        <w:pStyle w:val="TOC3"/>
        <w:rPr>
          <w:b w:val="0"/>
          <w:color w:val="auto"/>
          <w:kern w:val="2"/>
          <w:sz w:val="24"/>
          <w:szCs w:val="24"/>
          <w14:ligatures w14:val="standardContextual"/>
        </w:rPr>
      </w:pPr>
      <w:hyperlink w:anchor="_Toc174972228" w:history="1">
        <w:r w:rsidRPr="00652E42">
          <w:rPr>
            <w:rStyle w:val="Hyperlink"/>
            <w:iCs/>
          </w:rPr>
          <w:t>3.1.1</w:t>
        </w:r>
        <w:r w:rsidRPr="00652E42">
          <w:rPr>
            <w:rStyle w:val="Hyperlink"/>
          </w:rPr>
          <w:t xml:space="preserve"> Statement of Obligations and Water Corporations</w:t>
        </w:r>
        <w:r>
          <w:rPr>
            <w:webHidden/>
          </w:rPr>
          <w:tab/>
        </w:r>
        <w:r>
          <w:rPr>
            <w:webHidden/>
          </w:rPr>
          <w:fldChar w:fldCharType="begin"/>
        </w:r>
        <w:r>
          <w:rPr>
            <w:webHidden/>
          </w:rPr>
          <w:instrText xml:space="preserve"> PAGEREF _Toc174972228 \h </w:instrText>
        </w:r>
        <w:r>
          <w:rPr>
            <w:webHidden/>
          </w:rPr>
        </w:r>
        <w:r>
          <w:rPr>
            <w:webHidden/>
          </w:rPr>
          <w:fldChar w:fldCharType="separate"/>
        </w:r>
        <w:r>
          <w:rPr>
            <w:webHidden/>
          </w:rPr>
          <w:t>9</w:t>
        </w:r>
        <w:r>
          <w:rPr>
            <w:webHidden/>
          </w:rPr>
          <w:fldChar w:fldCharType="end"/>
        </w:r>
      </w:hyperlink>
    </w:p>
    <w:p w14:paraId="5539A98F" w14:textId="01195A3B" w:rsidR="00FD02C5" w:rsidRDefault="00FD02C5">
      <w:pPr>
        <w:pStyle w:val="TOC3"/>
        <w:rPr>
          <w:b w:val="0"/>
          <w:color w:val="auto"/>
          <w:kern w:val="2"/>
          <w:sz w:val="24"/>
          <w:szCs w:val="24"/>
          <w14:ligatures w14:val="standardContextual"/>
        </w:rPr>
      </w:pPr>
      <w:hyperlink w:anchor="_Toc174972229" w:history="1">
        <w:r w:rsidRPr="00652E42">
          <w:rPr>
            <w:rStyle w:val="Hyperlink"/>
            <w:iCs/>
          </w:rPr>
          <w:t>3.1.2</w:t>
        </w:r>
        <w:r w:rsidRPr="00652E42">
          <w:rPr>
            <w:rStyle w:val="Hyperlink"/>
          </w:rPr>
          <w:t xml:space="preserve"> Licensing of Private Dams and Council Dams</w:t>
        </w:r>
        <w:r>
          <w:rPr>
            <w:webHidden/>
          </w:rPr>
          <w:tab/>
        </w:r>
        <w:r>
          <w:rPr>
            <w:webHidden/>
          </w:rPr>
          <w:fldChar w:fldCharType="begin"/>
        </w:r>
        <w:r>
          <w:rPr>
            <w:webHidden/>
          </w:rPr>
          <w:instrText xml:space="preserve"> PAGEREF _Toc174972229 \h </w:instrText>
        </w:r>
        <w:r>
          <w:rPr>
            <w:webHidden/>
          </w:rPr>
        </w:r>
        <w:r>
          <w:rPr>
            <w:webHidden/>
          </w:rPr>
          <w:fldChar w:fldCharType="separate"/>
        </w:r>
        <w:r>
          <w:rPr>
            <w:webHidden/>
          </w:rPr>
          <w:t>9</w:t>
        </w:r>
        <w:r>
          <w:rPr>
            <w:webHidden/>
          </w:rPr>
          <w:fldChar w:fldCharType="end"/>
        </w:r>
      </w:hyperlink>
    </w:p>
    <w:p w14:paraId="202AC332" w14:textId="2051F61C" w:rsidR="00FD02C5" w:rsidRDefault="00FD02C5">
      <w:pPr>
        <w:pStyle w:val="TOC3"/>
        <w:rPr>
          <w:b w:val="0"/>
          <w:color w:val="auto"/>
          <w:kern w:val="2"/>
          <w:sz w:val="24"/>
          <w:szCs w:val="24"/>
          <w14:ligatures w14:val="standardContextual"/>
        </w:rPr>
      </w:pPr>
      <w:hyperlink w:anchor="_Toc174972230" w:history="1">
        <w:r w:rsidRPr="00652E42">
          <w:rPr>
            <w:rStyle w:val="Hyperlink"/>
            <w:iCs/>
          </w:rPr>
          <w:t>3.1.3</w:t>
        </w:r>
        <w:r w:rsidRPr="00652E42">
          <w:rPr>
            <w:rStyle w:val="Hyperlink"/>
          </w:rPr>
          <w:t xml:space="preserve"> Regulation of dams operated by State Government and other agencies</w:t>
        </w:r>
        <w:r>
          <w:rPr>
            <w:webHidden/>
          </w:rPr>
          <w:tab/>
        </w:r>
        <w:r>
          <w:rPr>
            <w:webHidden/>
          </w:rPr>
          <w:fldChar w:fldCharType="begin"/>
        </w:r>
        <w:r>
          <w:rPr>
            <w:webHidden/>
          </w:rPr>
          <w:instrText xml:space="preserve"> PAGEREF _Toc174972230 \h </w:instrText>
        </w:r>
        <w:r>
          <w:rPr>
            <w:webHidden/>
          </w:rPr>
        </w:r>
        <w:r>
          <w:rPr>
            <w:webHidden/>
          </w:rPr>
          <w:fldChar w:fldCharType="separate"/>
        </w:r>
        <w:r>
          <w:rPr>
            <w:webHidden/>
          </w:rPr>
          <w:t>10</w:t>
        </w:r>
        <w:r>
          <w:rPr>
            <w:webHidden/>
          </w:rPr>
          <w:fldChar w:fldCharType="end"/>
        </w:r>
      </w:hyperlink>
    </w:p>
    <w:p w14:paraId="238F0C63" w14:textId="5EE93E02" w:rsidR="00FD02C5" w:rsidRDefault="00FD02C5">
      <w:pPr>
        <w:pStyle w:val="TOC3"/>
        <w:rPr>
          <w:b w:val="0"/>
          <w:color w:val="auto"/>
          <w:kern w:val="2"/>
          <w:sz w:val="24"/>
          <w:szCs w:val="24"/>
          <w14:ligatures w14:val="standardContextual"/>
        </w:rPr>
      </w:pPr>
      <w:hyperlink w:anchor="_Toc174972231" w:history="1">
        <w:r w:rsidRPr="00652E42">
          <w:rPr>
            <w:rStyle w:val="Hyperlink"/>
            <w:iCs/>
          </w:rPr>
          <w:t>3.1.4</w:t>
        </w:r>
        <w:r w:rsidRPr="00652E42">
          <w:rPr>
            <w:rStyle w:val="Hyperlink"/>
          </w:rPr>
          <w:t xml:space="preserve"> Regulation of Mine and Quarry Dams</w:t>
        </w:r>
        <w:r>
          <w:rPr>
            <w:webHidden/>
          </w:rPr>
          <w:tab/>
        </w:r>
        <w:r>
          <w:rPr>
            <w:webHidden/>
          </w:rPr>
          <w:fldChar w:fldCharType="begin"/>
        </w:r>
        <w:r>
          <w:rPr>
            <w:webHidden/>
          </w:rPr>
          <w:instrText xml:space="preserve"> PAGEREF _Toc174972231 \h </w:instrText>
        </w:r>
        <w:r>
          <w:rPr>
            <w:webHidden/>
          </w:rPr>
        </w:r>
        <w:r>
          <w:rPr>
            <w:webHidden/>
          </w:rPr>
          <w:fldChar w:fldCharType="separate"/>
        </w:r>
        <w:r>
          <w:rPr>
            <w:webHidden/>
          </w:rPr>
          <w:t>10</w:t>
        </w:r>
        <w:r>
          <w:rPr>
            <w:webHidden/>
          </w:rPr>
          <w:fldChar w:fldCharType="end"/>
        </w:r>
      </w:hyperlink>
    </w:p>
    <w:p w14:paraId="41DB06C9" w14:textId="555117AB" w:rsidR="00FD02C5" w:rsidRDefault="00FD02C5">
      <w:pPr>
        <w:pStyle w:val="TOC2"/>
        <w:rPr>
          <w:rFonts w:eastAsiaTheme="minorEastAsia" w:cstheme="minorBidi"/>
          <w:color w:val="auto"/>
          <w:kern w:val="2"/>
          <w:sz w:val="24"/>
          <w:szCs w:val="24"/>
          <w14:ligatures w14:val="standardContextual"/>
        </w:rPr>
      </w:pPr>
      <w:hyperlink w:anchor="_Toc174972232" w:history="1">
        <w:r w:rsidRPr="00652E42">
          <w:rPr>
            <w:rStyle w:val="Hyperlink"/>
          </w:rPr>
          <w:t>3.2 Dam Safety Expert Advisory Panel</w:t>
        </w:r>
        <w:r>
          <w:rPr>
            <w:webHidden/>
          </w:rPr>
          <w:tab/>
        </w:r>
        <w:r>
          <w:rPr>
            <w:webHidden/>
          </w:rPr>
          <w:fldChar w:fldCharType="begin"/>
        </w:r>
        <w:r>
          <w:rPr>
            <w:webHidden/>
          </w:rPr>
          <w:instrText xml:space="preserve"> PAGEREF _Toc174972232 \h </w:instrText>
        </w:r>
        <w:r>
          <w:rPr>
            <w:webHidden/>
          </w:rPr>
        </w:r>
        <w:r>
          <w:rPr>
            <w:webHidden/>
          </w:rPr>
          <w:fldChar w:fldCharType="separate"/>
        </w:r>
        <w:r>
          <w:rPr>
            <w:webHidden/>
          </w:rPr>
          <w:t>10</w:t>
        </w:r>
        <w:r>
          <w:rPr>
            <w:webHidden/>
          </w:rPr>
          <w:fldChar w:fldCharType="end"/>
        </w:r>
      </w:hyperlink>
    </w:p>
    <w:p w14:paraId="0AA0182D" w14:textId="4D71B2A9" w:rsidR="00FD02C5" w:rsidRDefault="00FD02C5">
      <w:pPr>
        <w:pStyle w:val="TOC2"/>
        <w:rPr>
          <w:rFonts w:eastAsiaTheme="minorEastAsia" w:cstheme="minorBidi"/>
          <w:color w:val="auto"/>
          <w:kern w:val="2"/>
          <w:sz w:val="24"/>
          <w:szCs w:val="24"/>
          <w14:ligatures w14:val="standardContextual"/>
        </w:rPr>
      </w:pPr>
      <w:hyperlink w:anchor="_Toc174972233" w:history="1">
        <w:r w:rsidRPr="00652E42">
          <w:rPr>
            <w:rStyle w:val="Hyperlink"/>
          </w:rPr>
          <w:t>3.3 Australian National Committee on Large Dams (ANCOLD)</w:t>
        </w:r>
        <w:r>
          <w:rPr>
            <w:webHidden/>
          </w:rPr>
          <w:tab/>
        </w:r>
        <w:r>
          <w:rPr>
            <w:webHidden/>
          </w:rPr>
          <w:fldChar w:fldCharType="begin"/>
        </w:r>
        <w:r>
          <w:rPr>
            <w:webHidden/>
          </w:rPr>
          <w:instrText xml:space="preserve"> PAGEREF _Toc174972233 \h </w:instrText>
        </w:r>
        <w:r>
          <w:rPr>
            <w:webHidden/>
          </w:rPr>
        </w:r>
        <w:r>
          <w:rPr>
            <w:webHidden/>
          </w:rPr>
          <w:fldChar w:fldCharType="separate"/>
        </w:r>
        <w:r>
          <w:rPr>
            <w:webHidden/>
          </w:rPr>
          <w:t>12</w:t>
        </w:r>
        <w:r>
          <w:rPr>
            <w:webHidden/>
          </w:rPr>
          <w:fldChar w:fldCharType="end"/>
        </w:r>
      </w:hyperlink>
    </w:p>
    <w:p w14:paraId="3ACC30F1" w14:textId="6FCC1F23" w:rsidR="00FD02C5" w:rsidRDefault="00FD02C5">
      <w:pPr>
        <w:pStyle w:val="TOC2"/>
        <w:rPr>
          <w:rFonts w:eastAsiaTheme="minorEastAsia" w:cstheme="minorBidi"/>
          <w:color w:val="auto"/>
          <w:kern w:val="2"/>
          <w:sz w:val="24"/>
          <w:szCs w:val="24"/>
          <w14:ligatures w14:val="standardContextual"/>
        </w:rPr>
      </w:pPr>
      <w:hyperlink w:anchor="_Toc174972234" w:history="1">
        <w:r w:rsidRPr="00652E42">
          <w:rPr>
            <w:rStyle w:val="Hyperlink"/>
          </w:rPr>
          <w:t>3.4 Comparison with Regulatory Approaches of other Jurisdictions</w:t>
        </w:r>
        <w:r>
          <w:rPr>
            <w:webHidden/>
          </w:rPr>
          <w:tab/>
        </w:r>
        <w:r>
          <w:rPr>
            <w:webHidden/>
          </w:rPr>
          <w:fldChar w:fldCharType="begin"/>
        </w:r>
        <w:r>
          <w:rPr>
            <w:webHidden/>
          </w:rPr>
          <w:instrText xml:space="preserve"> PAGEREF _Toc174972234 \h </w:instrText>
        </w:r>
        <w:r>
          <w:rPr>
            <w:webHidden/>
          </w:rPr>
        </w:r>
        <w:r>
          <w:rPr>
            <w:webHidden/>
          </w:rPr>
          <w:fldChar w:fldCharType="separate"/>
        </w:r>
        <w:r>
          <w:rPr>
            <w:webHidden/>
          </w:rPr>
          <w:t>12</w:t>
        </w:r>
        <w:r>
          <w:rPr>
            <w:webHidden/>
          </w:rPr>
          <w:fldChar w:fldCharType="end"/>
        </w:r>
      </w:hyperlink>
    </w:p>
    <w:p w14:paraId="467E690A" w14:textId="2F4618D9" w:rsidR="00FD02C5" w:rsidRDefault="00FD02C5">
      <w:pPr>
        <w:pStyle w:val="TOC1"/>
        <w:rPr>
          <w:rFonts w:eastAsiaTheme="minorEastAsia" w:cstheme="minorBidi"/>
          <w:b w:val="0"/>
          <w:color w:val="auto"/>
          <w:kern w:val="2"/>
          <w14:ligatures w14:val="standardContextual"/>
        </w:rPr>
      </w:pPr>
      <w:hyperlink w:anchor="_Toc174972235" w:history="1">
        <w:r w:rsidRPr="00652E42">
          <w:rPr>
            <w:rStyle w:val="Hyperlink"/>
          </w:rPr>
          <w:t>4. Victoria’s Regulatory Approach</w:t>
        </w:r>
        <w:r>
          <w:rPr>
            <w:webHidden/>
          </w:rPr>
          <w:tab/>
        </w:r>
        <w:r>
          <w:rPr>
            <w:webHidden/>
          </w:rPr>
          <w:fldChar w:fldCharType="begin"/>
        </w:r>
        <w:r>
          <w:rPr>
            <w:webHidden/>
          </w:rPr>
          <w:instrText xml:space="preserve"> PAGEREF _Toc174972235 \h </w:instrText>
        </w:r>
        <w:r>
          <w:rPr>
            <w:webHidden/>
          </w:rPr>
        </w:r>
        <w:r>
          <w:rPr>
            <w:webHidden/>
          </w:rPr>
          <w:fldChar w:fldCharType="separate"/>
        </w:r>
        <w:r>
          <w:rPr>
            <w:webHidden/>
          </w:rPr>
          <w:t>13</w:t>
        </w:r>
        <w:r>
          <w:rPr>
            <w:webHidden/>
          </w:rPr>
          <w:fldChar w:fldCharType="end"/>
        </w:r>
      </w:hyperlink>
    </w:p>
    <w:p w14:paraId="7A907627" w14:textId="1CBF5395" w:rsidR="00FD02C5" w:rsidRDefault="00FD02C5">
      <w:pPr>
        <w:pStyle w:val="TOC2"/>
        <w:rPr>
          <w:rFonts w:eastAsiaTheme="minorEastAsia" w:cstheme="minorBidi"/>
          <w:color w:val="auto"/>
          <w:kern w:val="2"/>
          <w:sz w:val="24"/>
          <w:szCs w:val="24"/>
          <w14:ligatures w14:val="standardContextual"/>
        </w:rPr>
      </w:pPr>
      <w:hyperlink w:anchor="_Toc174972236" w:history="1">
        <w:r w:rsidRPr="00652E42">
          <w:rPr>
            <w:rStyle w:val="Hyperlink"/>
          </w:rPr>
          <w:t>4.1 Risk Management</w:t>
        </w:r>
        <w:r>
          <w:rPr>
            <w:webHidden/>
          </w:rPr>
          <w:tab/>
        </w:r>
        <w:r>
          <w:rPr>
            <w:webHidden/>
          </w:rPr>
          <w:fldChar w:fldCharType="begin"/>
        </w:r>
        <w:r>
          <w:rPr>
            <w:webHidden/>
          </w:rPr>
          <w:instrText xml:space="preserve"> PAGEREF _Toc174972236 \h </w:instrText>
        </w:r>
        <w:r>
          <w:rPr>
            <w:webHidden/>
          </w:rPr>
        </w:r>
        <w:r>
          <w:rPr>
            <w:webHidden/>
          </w:rPr>
          <w:fldChar w:fldCharType="separate"/>
        </w:r>
        <w:r>
          <w:rPr>
            <w:webHidden/>
          </w:rPr>
          <w:t>14</w:t>
        </w:r>
        <w:r>
          <w:rPr>
            <w:webHidden/>
          </w:rPr>
          <w:fldChar w:fldCharType="end"/>
        </w:r>
      </w:hyperlink>
    </w:p>
    <w:p w14:paraId="1311A7FD" w14:textId="3B94D4DB" w:rsidR="00FD02C5" w:rsidRDefault="00FD02C5">
      <w:pPr>
        <w:pStyle w:val="TOC3"/>
        <w:rPr>
          <w:b w:val="0"/>
          <w:color w:val="auto"/>
          <w:kern w:val="2"/>
          <w:sz w:val="24"/>
          <w:szCs w:val="24"/>
          <w14:ligatures w14:val="standardContextual"/>
        </w:rPr>
      </w:pPr>
      <w:hyperlink w:anchor="_Toc174972237" w:history="1">
        <w:r w:rsidRPr="00652E42">
          <w:rPr>
            <w:rStyle w:val="Hyperlink"/>
            <w:iCs/>
          </w:rPr>
          <w:t>4.1.1</w:t>
        </w:r>
        <w:r w:rsidRPr="00652E42">
          <w:rPr>
            <w:rStyle w:val="Hyperlink"/>
          </w:rPr>
          <w:t xml:space="preserve"> Dam Safety Regulation and Tolerability of Risk Framework</w:t>
        </w:r>
        <w:r>
          <w:rPr>
            <w:webHidden/>
          </w:rPr>
          <w:tab/>
        </w:r>
        <w:r>
          <w:rPr>
            <w:webHidden/>
          </w:rPr>
          <w:fldChar w:fldCharType="begin"/>
        </w:r>
        <w:r>
          <w:rPr>
            <w:webHidden/>
          </w:rPr>
          <w:instrText xml:space="preserve"> PAGEREF _Toc174972237 \h </w:instrText>
        </w:r>
        <w:r>
          <w:rPr>
            <w:webHidden/>
          </w:rPr>
        </w:r>
        <w:r>
          <w:rPr>
            <w:webHidden/>
          </w:rPr>
          <w:fldChar w:fldCharType="separate"/>
        </w:r>
        <w:r>
          <w:rPr>
            <w:webHidden/>
          </w:rPr>
          <w:t>14</w:t>
        </w:r>
        <w:r>
          <w:rPr>
            <w:webHidden/>
          </w:rPr>
          <w:fldChar w:fldCharType="end"/>
        </w:r>
      </w:hyperlink>
    </w:p>
    <w:p w14:paraId="27664517" w14:textId="090B8414" w:rsidR="00FD02C5" w:rsidRDefault="00FD02C5">
      <w:pPr>
        <w:pStyle w:val="TOC3"/>
        <w:rPr>
          <w:b w:val="0"/>
          <w:color w:val="auto"/>
          <w:kern w:val="2"/>
          <w:sz w:val="24"/>
          <w:szCs w:val="24"/>
          <w14:ligatures w14:val="standardContextual"/>
        </w:rPr>
      </w:pPr>
      <w:hyperlink w:anchor="_Toc174972238" w:history="1">
        <w:r w:rsidRPr="00652E42">
          <w:rPr>
            <w:rStyle w:val="Hyperlink"/>
            <w:iCs/>
          </w:rPr>
          <w:t>4.1.2</w:t>
        </w:r>
        <w:r w:rsidRPr="00652E42">
          <w:rPr>
            <w:rStyle w:val="Hyperlink"/>
          </w:rPr>
          <w:t xml:space="preserve"> Use of ANCOLD Guideline on Risk Assessment</w:t>
        </w:r>
        <w:r>
          <w:rPr>
            <w:webHidden/>
          </w:rPr>
          <w:tab/>
        </w:r>
        <w:r>
          <w:rPr>
            <w:webHidden/>
          </w:rPr>
          <w:fldChar w:fldCharType="begin"/>
        </w:r>
        <w:r>
          <w:rPr>
            <w:webHidden/>
          </w:rPr>
          <w:instrText xml:space="preserve"> PAGEREF _Toc174972238 \h </w:instrText>
        </w:r>
        <w:r>
          <w:rPr>
            <w:webHidden/>
          </w:rPr>
        </w:r>
        <w:r>
          <w:rPr>
            <w:webHidden/>
          </w:rPr>
          <w:fldChar w:fldCharType="separate"/>
        </w:r>
        <w:r>
          <w:rPr>
            <w:webHidden/>
          </w:rPr>
          <w:t>15</w:t>
        </w:r>
        <w:r>
          <w:rPr>
            <w:webHidden/>
          </w:rPr>
          <w:fldChar w:fldCharType="end"/>
        </w:r>
      </w:hyperlink>
    </w:p>
    <w:p w14:paraId="19755554" w14:textId="1AFDB3A1" w:rsidR="00FD02C5" w:rsidRDefault="00FD02C5">
      <w:pPr>
        <w:pStyle w:val="TOC4"/>
        <w:rPr>
          <w:rFonts w:eastAsiaTheme="minorEastAsia" w:cstheme="minorBidi"/>
          <w:color w:val="auto"/>
          <w:kern w:val="2"/>
          <w:sz w:val="24"/>
          <w:szCs w:val="24"/>
          <w14:ligatures w14:val="standardContextual"/>
        </w:rPr>
      </w:pPr>
      <w:hyperlink w:anchor="_Toc174972239" w:history="1">
        <w:r w:rsidRPr="00652E42">
          <w:rPr>
            <w:rStyle w:val="Hyperlink"/>
            <w:iCs/>
          </w:rPr>
          <w:t>4.1.2.1</w:t>
        </w:r>
        <w:r w:rsidRPr="00652E42">
          <w:rPr>
            <w:rStyle w:val="Hyperlink"/>
          </w:rPr>
          <w:t xml:space="preserve"> Tolerable Risk, ALARP and SFAIRP Approach Relationships</w:t>
        </w:r>
        <w:r>
          <w:rPr>
            <w:webHidden/>
          </w:rPr>
          <w:tab/>
        </w:r>
        <w:r>
          <w:rPr>
            <w:webHidden/>
          </w:rPr>
          <w:fldChar w:fldCharType="begin"/>
        </w:r>
        <w:r>
          <w:rPr>
            <w:webHidden/>
          </w:rPr>
          <w:instrText xml:space="preserve"> PAGEREF _Toc174972239 \h </w:instrText>
        </w:r>
        <w:r>
          <w:rPr>
            <w:webHidden/>
          </w:rPr>
        </w:r>
        <w:r>
          <w:rPr>
            <w:webHidden/>
          </w:rPr>
          <w:fldChar w:fldCharType="separate"/>
        </w:r>
        <w:r>
          <w:rPr>
            <w:webHidden/>
          </w:rPr>
          <w:t>15</w:t>
        </w:r>
        <w:r>
          <w:rPr>
            <w:webHidden/>
          </w:rPr>
          <w:fldChar w:fldCharType="end"/>
        </w:r>
      </w:hyperlink>
    </w:p>
    <w:p w14:paraId="4557466A" w14:textId="5F2B12A6" w:rsidR="00FD02C5" w:rsidRDefault="00FD02C5">
      <w:pPr>
        <w:pStyle w:val="TOC3"/>
        <w:rPr>
          <w:b w:val="0"/>
          <w:color w:val="auto"/>
          <w:kern w:val="2"/>
          <w:sz w:val="24"/>
          <w:szCs w:val="24"/>
          <w14:ligatures w14:val="standardContextual"/>
        </w:rPr>
      </w:pPr>
      <w:hyperlink w:anchor="_Toc174972240" w:history="1">
        <w:r w:rsidRPr="00652E42">
          <w:rPr>
            <w:rStyle w:val="Hyperlink"/>
            <w:iCs/>
          </w:rPr>
          <w:t>4.1.3</w:t>
        </w:r>
        <w:r w:rsidRPr="00652E42">
          <w:rPr>
            <w:rStyle w:val="Hyperlink"/>
          </w:rPr>
          <w:t xml:space="preserve"> Risk Management Processes</w:t>
        </w:r>
        <w:r>
          <w:rPr>
            <w:webHidden/>
          </w:rPr>
          <w:tab/>
        </w:r>
        <w:r>
          <w:rPr>
            <w:webHidden/>
          </w:rPr>
          <w:fldChar w:fldCharType="begin"/>
        </w:r>
        <w:r>
          <w:rPr>
            <w:webHidden/>
          </w:rPr>
          <w:instrText xml:space="preserve"> PAGEREF _Toc174972240 \h </w:instrText>
        </w:r>
        <w:r>
          <w:rPr>
            <w:webHidden/>
          </w:rPr>
        </w:r>
        <w:r>
          <w:rPr>
            <w:webHidden/>
          </w:rPr>
          <w:fldChar w:fldCharType="separate"/>
        </w:r>
        <w:r>
          <w:rPr>
            <w:webHidden/>
          </w:rPr>
          <w:t>17</w:t>
        </w:r>
        <w:r>
          <w:rPr>
            <w:webHidden/>
          </w:rPr>
          <w:fldChar w:fldCharType="end"/>
        </w:r>
      </w:hyperlink>
    </w:p>
    <w:p w14:paraId="4035349D" w14:textId="2A19ADFF" w:rsidR="00FD02C5" w:rsidRDefault="00FD02C5">
      <w:pPr>
        <w:pStyle w:val="TOC4"/>
        <w:rPr>
          <w:rFonts w:eastAsiaTheme="minorEastAsia" w:cstheme="minorBidi"/>
          <w:color w:val="auto"/>
          <w:kern w:val="2"/>
          <w:sz w:val="24"/>
          <w:szCs w:val="24"/>
          <w14:ligatures w14:val="standardContextual"/>
        </w:rPr>
      </w:pPr>
      <w:hyperlink w:anchor="_Toc174972241" w:history="1">
        <w:r w:rsidRPr="00652E42">
          <w:rPr>
            <w:rStyle w:val="Hyperlink"/>
            <w:iCs/>
          </w:rPr>
          <w:t>4.1.3.1</w:t>
        </w:r>
        <w:r w:rsidRPr="00652E42">
          <w:rPr>
            <w:rStyle w:val="Hyperlink"/>
          </w:rPr>
          <w:t xml:space="preserve"> Quantitative Risk Assessment</w:t>
        </w:r>
        <w:r>
          <w:rPr>
            <w:webHidden/>
          </w:rPr>
          <w:tab/>
        </w:r>
        <w:r>
          <w:rPr>
            <w:webHidden/>
          </w:rPr>
          <w:fldChar w:fldCharType="begin"/>
        </w:r>
        <w:r>
          <w:rPr>
            <w:webHidden/>
          </w:rPr>
          <w:instrText xml:space="preserve"> PAGEREF _Toc174972241 \h </w:instrText>
        </w:r>
        <w:r>
          <w:rPr>
            <w:webHidden/>
          </w:rPr>
        </w:r>
        <w:r>
          <w:rPr>
            <w:webHidden/>
          </w:rPr>
          <w:fldChar w:fldCharType="separate"/>
        </w:r>
        <w:r>
          <w:rPr>
            <w:webHidden/>
          </w:rPr>
          <w:t>18</w:t>
        </w:r>
        <w:r>
          <w:rPr>
            <w:webHidden/>
          </w:rPr>
          <w:fldChar w:fldCharType="end"/>
        </w:r>
      </w:hyperlink>
    </w:p>
    <w:p w14:paraId="54303849" w14:textId="3D0ACDED" w:rsidR="00FD02C5" w:rsidRDefault="00FD02C5">
      <w:pPr>
        <w:pStyle w:val="TOC4"/>
        <w:rPr>
          <w:rFonts w:eastAsiaTheme="minorEastAsia" w:cstheme="minorBidi"/>
          <w:color w:val="auto"/>
          <w:kern w:val="2"/>
          <w:sz w:val="24"/>
          <w:szCs w:val="24"/>
          <w14:ligatures w14:val="standardContextual"/>
        </w:rPr>
      </w:pPr>
      <w:hyperlink w:anchor="_Toc174972242" w:history="1">
        <w:r w:rsidRPr="00652E42">
          <w:rPr>
            <w:rStyle w:val="Hyperlink"/>
            <w:iCs/>
          </w:rPr>
          <w:t>4.1.3.2</w:t>
        </w:r>
        <w:r w:rsidRPr="00652E42">
          <w:rPr>
            <w:rStyle w:val="Hyperlink"/>
          </w:rPr>
          <w:t xml:space="preserve"> Safety Cases for Dams</w:t>
        </w:r>
        <w:r>
          <w:rPr>
            <w:webHidden/>
          </w:rPr>
          <w:tab/>
        </w:r>
        <w:r>
          <w:rPr>
            <w:webHidden/>
          </w:rPr>
          <w:fldChar w:fldCharType="begin"/>
        </w:r>
        <w:r>
          <w:rPr>
            <w:webHidden/>
          </w:rPr>
          <w:instrText xml:space="preserve"> PAGEREF _Toc174972242 \h </w:instrText>
        </w:r>
        <w:r>
          <w:rPr>
            <w:webHidden/>
          </w:rPr>
        </w:r>
        <w:r>
          <w:rPr>
            <w:webHidden/>
          </w:rPr>
          <w:fldChar w:fldCharType="separate"/>
        </w:r>
        <w:r>
          <w:rPr>
            <w:webHidden/>
          </w:rPr>
          <w:t>21</w:t>
        </w:r>
        <w:r>
          <w:rPr>
            <w:webHidden/>
          </w:rPr>
          <w:fldChar w:fldCharType="end"/>
        </w:r>
      </w:hyperlink>
    </w:p>
    <w:p w14:paraId="58EC2CC6" w14:textId="0B25819A" w:rsidR="00FD02C5" w:rsidRDefault="00FD02C5">
      <w:pPr>
        <w:pStyle w:val="TOC3"/>
        <w:rPr>
          <w:b w:val="0"/>
          <w:color w:val="auto"/>
          <w:kern w:val="2"/>
          <w:sz w:val="24"/>
          <w:szCs w:val="24"/>
          <w14:ligatures w14:val="standardContextual"/>
        </w:rPr>
      </w:pPr>
      <w:hyperlink w:anchor="_Toc174972243" w:history="1">
        <w:r w:rsidRPr="00652E42">
          <w:rPr>
            <w:rStyle w:val="Hyperlink"/>
            <w:iCs/>
          </w:rPr>
          <w:t>4.1.4</w:t>
        </w:r>
        <w:r w:rsidRPr="00652E42">
          <w:rPr>
            <w:rStyle w:val="Hyperlink"/>
          </w:rPr>
          <w:t xml:space="preserve"> Dam Safety Management</w:t>
        </w:r>
        <w:r>
          <w:rPr>
            <w:webHidden/>
          </w:rPr>
          <w:tab/>
        </w:r>
        <w:r>
          <w:rPr>
            <w:webHidden/>
          </w:rPr>
          <w:fldChar w:fldCharType="begin"/>
        </w:r>
        <w:r>
          <w:rPr>
            <w:webHidden/>
          </w:rPr>
          <w:instrText xml:space="preserve"> PAGEREF _Toc174972243 \h </w:instrText>
        </w:r>
        <w:r>
          <w:rPr>
            <w:webHidden/>
          </w:rPr>
        </w:r>
        <w:r>
          <w:rPr>
            <w:webHidden/>
          </w:rPr>
          <w:fldChar w:fldCharType="separate"/>
        </w:r>
        <w:r>
          <w:rPr>
            <w:webHidden/>
          </w:rPr>
          <w:t>21</w:t>
        </w:r>
        <w:r>
          <w:rPr>
            <w:webHidden/>
          </w:rPr>
          <w:fldChar w:fldCharType="end"/>
        </w:r>
      </w:hyperlink>
    </w:p>
    <w:p w14:paraId="777E831D" w14:textId="65938809" w:rsidR="00FD02C5" w:rsidRDefault="00FD02C5">
      <w:pPr>
        <w:pStyle w:val="TOC4"/>
        <w:rPr>
          <w:rFonts w:eastAsiaTheme="minorEastAsia" w:cstheme="minorBidi"/>
          <w:color w:val="auto"/>
          <w:kern w:val="2"/>
          <w:sz w:val="24"/>
          <w:szCs w:val="24"/>
          <w14:ligatures w14:val="standardContextual"/>
        </w:rPr>
      </w:pPr>
      <w:hyperlink w:anchor="_Toc174972244" w:history="1">
        <w:r w:rsidRPr="00652E42">
          <w:rPr>
            <w:rStyle w:val="Hyperlink"/>
            <w:iCs/>
          </w:rPr>
          <w:t>4.1.4.1</w:t>
        </w:r>
        <w:r w:rsidRPr="00652E42">
          <w:rPr>
            <w:rStyle w:val="Hyperlink"/>
          </w:rPr>
          <w:t xml:space="preserve"> Recognised Good Dam Safety Practice</w:t>
        </w:r>
        <w:r>
          <w:rPr>
            <w:webHidden/>
          </w:rPr>
          <w:tab/>
        </w:r>
        <w:r>
          <w:rPr>
            <w:webHidden/>
          </w:rPr>
          <w:fldChar w:fldCharType="begin"/>
        </w:r>
        <w:r>
          <w:rPr>
            <w:webHidden/>
          </w:rPr>
          <w:instrText xml:space="preserve"> PAGEREF _Toc174972244 \h </w:instrText>
        </w:r>
        <w:r>
          <w:rPr>
            <w:webHidden/>
          </w:rPr>
        </w:r>
        <w:r>
          <w:rPr>
            <w:webHidden/>
          </w:rPr>
          <w:fldChar w:fldCharType="separate"/>
        </w:r>
        <w:r>
          <w:rPr>
            <w:webHidden/>
          </w:rPr>
          <w:t>21</w:t>
        </w:r>
        <w:r>
          <w:rPr>
            <w:webHidden/>
          </w:rPr>
          <w:fldChar w:fldCharType="end"/>
        </w:r>
      </w:hyperlink>
    </w:p>
    <w:p w14:paraId="4B78F1E9" w14:textId="40EFDC9C" w:rsidR="00FD02C5" w:rsidRDefault="00FD02C5">
      <w:pPr>
        <w:pStyle w:val="TOC4"/>
        <w:rPr>
          <w:rFonts w:eastAsiaTheme="minorEastAsia" w:cstheme="minorBidi"/>
          <w:color w:val="auto"/>
          <w:kern w:val="2"/>
          <w:sz w:val="24"/>
          <w:szCs w:val="24"/>
          <w14:ligatures w14:val="standardContextual"/>
        </w:rPr>
      </w:pPr>
      <w:hyperlink w:anchor="_Toc174972245" w:history="1">
        <w:r w:rsidRPr="00652E42">
          <w:rPr>
            <w:rStyle w:val="Hyperlink"/>
            <w:iCs/>
          </w:rPr>
          <w:t>4.1.4.2</w:t>
        </w:r>
        <w:r w:rsidRPr="00652E42">
          <w:rPr>
            <w:rStyle w:val="Hyperlink"/>
          </w:rPr>
          <w:t xml:space="preserve"> Dam Safety Management System</w:t>
        </w:r>
        <w:r>
          <w:rPr>
            <w:webHidden/>
          </w:rPr>
          <w:tab/>
        </w:r>
        <w:r>
          <w:rPr>
            <w:webHidden/>
          </w:rPr>
          <w:fldChar w:fldCharType="begin"/>
        </w:r>
        <w:r>
          <w:rPr>
            <w:webHidden/>
          </w:rPr>
          <w:instrText xml:space="preserve"> PAGEREF _Toc174972245 \h </w:instrText>
        </w:r>
        <w:r>
          <w:rPr>
            <w:webHidden/>
          </w:rPr>
        </w:r>
        <w:r>
          <w:rPr>
            <w:webHidden/>
          </w:rPr>
          <w:fldChar w:fldCharType="separate"/>
        </w:r>
        <w:r>
          <w:rPr>
            <w:webHidden/>
          </w:rPr>
          <w:t>22</w:t>
        </w:r>
        <w:r>
          <w:rPr>
            <w:webHidden/>
          </w:rPr>
          <w:fldChar w:fldCharType="end"/>
        </w:r>
      </w:hyperlink>
    </w:p>
    <w:p w14:paraId="79E55394" w14:textId="3526A970" w:rsidR="00FD02C5" w:rsidRDefault="00FD02C5">
      <w:pPr>
        <w:pStyle w:val="TOC3"/>
        <w:rPr>
          <w:b w:val="0"/>
          <w:color w:val="auto"/>
          <w:kern w:val="2"/>
          <w:sz w:val="24"/>
          <w:szCs w:val="24"/>
          <w14:ligatures w14:val="standardContextual"/>
        </w:rPr>
      </w:pPr>
      <w:hyperlink w:anchor="_Toc174972246" w:history="1">
        <w:r w:rsidRPr="00652E42">
          <w:rPr>
            <w:rStyle w:val="Hyperlink"/>
            <w:iCs/>
          </w:rPr>
          <w:t>4.1.5</w:t>
        </w:r>
        <w:r w:rsidRPr="00652E42">
          <w:rPr>
            <w:rStyle w:val="Hyperlink"/>
          </w:rPr>
          <w:t xml:space="preserve"> ANCOLD Consequence Category and Regulatory Approach</w:t>
        </w:r>
        <w:r>
          <w:rPr>
            <w:webHidden/>
          </w:rPr>
          <w:tab/>
        </w:r>
        <w:r>
          <w:rPr>
            <w:webHidden/>
          </w:rPr>
          <w:fldChar w:fldCharType="begin"/>
        </w:r>
        <w:r>
          <w:rPr>
            <w:webHidden/>
          </w:rPr>
          <w:instrText xml:space="preserve"> PAGEREF _Toc174972246 \h </w:instrText>
        </w:r>
        <w:r>
          <w:rPr>
            <w:webHidden/>
          </w:rPr>
        </w:r>
        <w:r>
          <w:rPr>
            <w:webHidden/>
          </w:rPr>
          <w:fldChar w:fldCharType="separate"/>
        </w:r>
        <w:r>
          <w:rPr>
            <w:webHidden/>
          </w:rPr>
          <w:t>24</w:t>
        </w:r>
        <w:r>
          <w:rPr>
            <w:webHidden/>
          </w:rPr>
          <w:fldChar w:fldCharType="end"/>
        </w:r>
      </w:hyperlink>
    </w:p>
    <w:p w14:paraId="6DC45018" w14:textId="31090755" w:rsidR="00FD02C5" w:rsidRDefault="00FD02C5">
      <w:pPr>
        <w:pStyle w:val="TOC2"/>
        <w:rPr>
          <w:rFonts w:eastAsiaTheme="minorEastAsia" w:cstheme="minorBidi"/>
          <w:color w:val="auto"/>
          <w:kern w:val="2"/>
          <w:sz w:val="24"/>
          <w:szCs w:val="24"/>
          <w14:ligatures w14:val="standardContextual"/>
        </w:rPr>
      </w:pPr>
      <w:hyperlink w:anchor="_Toc174972247" w:history="1">
        <w:r w:rsidRPr="00652E42">
          <w:rPr>
            <w:rStyle w:val="Hyperlink"/>
          </w:rPr>
          <w:t>4.2 Awareness, Knowledge and Skills</w:t>
        </w:r>
        <w:r>
          <w:rPr>
            <w:webHidden/>
          </w:rPr>
          <w:tab/>
        </w:r>
        <w:r>
          <w:rPr>
            <w:webHidden/>
          </w:rPr>
          <w:fldChar w:fldCharType="begin"/>
        </w:r>
        <w:r>
          <w:rPr>
            <w:webHidden/>
          </w:rPr>
          <w:instrText xml:space="preserve"> PAGEREF _Toc174972247 \h </w:instrText>
        </w:r>
        <w:r>
          <w:rPr>
            <w:webHidden/>
          </w:rPr>
        </w:r>
        <w:r>
          <w:rPr>
            <w:webHidden/>
          </w:rPr>
          <w:fldChar w:fldCharType="separate"/>
        </w:r>
        <w:r>
          <w:rPr>
            <w:webHidden/>
          </w:rPr>
          <w:t>28</w:t>
        </w:r>
        <w:r>
          <w:rPr>
            <w:webHidden/>
          </w:rPr>
          <w:fldChar w:fldCharType="end"/>
        </w:r>
      </w:hyperlink>
    </w:p>
    <w:p w14:paraId="1F41A853" w14:textId="7053D1A0" w:rsidR="00FD02C5" w:rsidRDefault="00FD02C5">
      <w:pPr>
        <w:pStyle w:val="TOC3"/>
        <w:rPr>
          <w:b w:val="0"/>
          <w:color w:val="auto"/>
          <w:kern w:val="2"/>
          <w:sz w:val="24"/>
          <w:szCs w:val="24"/>
          <w14:ligatures w14:val="standardContextual"/>
        </w:rPr>
      </w:pPr>
      <w:hyperlink w:anchor="_Toc174972248" w:history="1">
        <w:r w:rsidRPr="00652E42">
          <w:rPr>
            <w:rStyle w:val="Hyperlink"/>
            <w:iCs/>
          </w:rPr>
          <w:t>4.2.1</w:t>
        </w:r>
        <w:r w:rsidRPr="00652E42">
          <w:rPr>
            <w:rStyle w:val="Hyperlink"/>
          </w:rPr>
          <w:t xml:space="preserve"> Awareness and Knowledge</w:t>
        </w:r>
        <w:r>
          <w:rPr>
            <w:webHidden/>
          </w:rPr>
          <w:tab/>
        </w:r>
        <w:r>
          <w:rPr>
            <w:webHidden/>
          </w:rPr>
          <w:fldChar w:fldCharType="begin"/>
        </w:r>
        <w:r>
          <w:rPr>
            <w:webHidden/>
          </w:rPr>
          <w:instrText xml:space="preserve"> PAGEREF _Toc174972248 \h </w:instrText>
        </w:r>
        <w:r>
          <w:rPr>
            <w:webHidden/>
          </w:rPr>
        </w:r>
        <w:r>
          <w:rPr>
            <w:webHidden/>
          </w:rPr>
          <w:fldChar w:fldCharType="separate"/>
        </w:r>
        <w:r>
          <w:rPr>
            <w:webHidden/>
          </w:rPr>
          <w:t>28</w:t>
        </w:r>
        <w:r>
          <w:rPr>
            <w:webHidden/>
          </w:rPr>
          <w:fldChar w:fldCharType="end"/>
        </w:r>
      </w:hyperlink>
    </w:p>
    <w:p w14:paraId="34E33884" w14:textId="3A290D20" w:rsidR="00FD02C5" w:rsidRDefault="00FD02C5">
      <w:pPr>
        <w:pStyle w:val="TOC3"/>
        <w:rPr>
          <w:b w:val="0"/>
          <w:color w:val="auto"/>
          <w:kern w:val="2"/>
          <w:sz w:val="24"/>
          <w:szCs w:val="24"/>
          <w14:ligatures w14:val="standardContextual"/>
        </w:rPr>
      </w:pPr>
      <w:hyperlink w:anchor="_Toc174972249" w:history="1">
        <w:r w:rsidRPr="00652E42">
          <w:rPr>
            <w:rStyle w:val="Hyperlink"/>
            <w:iCs/>
          </w:rPr>
          <w:t>4.2.2</w:t>
        </w:r>
        <w:r w:rsidRPr="00652E42">
          <w:rPr>
            <w:rStyle w:val="Hyperlink"/>
          </w:rPr>
          <w:t xml:space="preserve"> Skills</w:t>
        </w:r>
        <w:r>
          <w:rPr>
            <w:webHidden/>
          </w:rPr>
          <w:tab/>
        </w:r>
        <w:r>
          <w:rPr>
            <w:webHidden/>
          </w:rPr>
          <w:fldChar w:fldCharType="begin"/>
        </w:r>
        <w:r>
          <w:rPr>
            <w:webHidden/>
          </w:rPr>
          <w:instrText xml:space="preserve"> PAGEREF _Toc174972249 \h </w:instrText>
        </w:r>
        <w:r>
          <w:rPr>
            <w:webHidden/>
          </w:rPr>
        </w:r>
        <w:r>
          <w:rPr>
            <w:webHidden/>
          </w:rPr>
          <w:fldChar w:fldCharType="separate"/>
        </w:r>
        <w:r>
          <w:rPr>
            <w:webHidden/>
          </w:rPr>
          <w:t>28</w:t>
        </w:r>
        <w:r>
          <w:rPr>
            <w:webHidden/>
          </w:rPr>
          <w:fldChar w:fldCharType="end"/>
        </w:r>
      </w:hyperlink>
    </w:p>
    <w:p w14:paraId="0BFBFAEB" w14:textId="0845CB3D" w:rsidR="00FD02C5" w:rsidRDefault="00FD02C5">
      <w:pPr>
        <w:pStyle w:val="TOC2"/>
        <w:rPr>
          <w:rFonts w:eastAsiaTheme="minorEastAsia" w:cstheme="minorBidi"/>
          <w:color w:val="auto"/>
          <w:kern w:val="2"/>
          <w:sz w:val="24"/>
          <w:szCs w:val="24"/>
          <w14:ligatures w14:val="standardContextual"/>
        </w:rPr>
      </w:pPr>
      <w:hyperlink w:anchor="_Toc174972250" w:history="1">
        <w:r w:rsidRPr="00652E42">
          <w:rPr>
            <w:rStyle w:val="Hyperlink"/>
          </w:rPr>
          <w:t>4.3 Performance Requirements and Guidance</w:t>
        </w:r>
        <w:r>
          <w:rPr>
            <w:webHidden/>
          </w:rPr>
          <w:tab/>
        </w:r>
        <w:r>
          <w:rPr>
            <w:webHidden/>
          </w:rPr>
          <w:fldChar w:fldCharType="begin"/>
        </w:r>
        <w:r>
          <w:rPr>
            <w:webHidden/>
          </w:rPr>
          <w:instrText xml:space="preserve"> PAGEREF _Toc174972250 \h </w:instrText>
        </w:r>
        <w:r>
          <w:rPr>
            <w:webHidden/>
          </w:rPr>
        </w:r>
        <w:r>
          <w:rPr>
            <w:webHidden/>
          </w:rPr>
          <w:fldChar w:fldCharType="separate"/>
        </w:r>
        <w:r>
          <w:rPr>
            <w:webHidden/>
          </w:rPr>
          <w:t>29</w:t>
        </w:r>
        <w:r>
          <w:rPr>
            <w:webHidden/>
          </w:rPr>
          <w:fldChar w:fldCharType="end"/>
        </w:r>
      </w:hyperlink>
    </w:p>
    <w:p w14:paraId="5CD5D07A" w14:textId="45057C91" w:rsidR="00FD02C5" w:rsidRDefault="00FD02C5">
      <w:pPr>
        <w:pStyle w:val="TOC2"/>
        <w:rPr>
          <w:rFonts w:eastAsiaTheme="minorEastAsia" w:cstheme="minorBidi"/>
          <w:color w:val="auto"/>
          <w:kern w:val="2"/>
          <w:sz w:val="24"/>
          <w:szCs w:val="24"/>
          <w14:ligatures w14:val="standardContextual"/>
        </w:rPr>
      </w:pPr>
      <w:hyperlink w:anchor="_Toc174972251" w:history="1">
        <w:r w:rsidRPr="00652E42">
          <w:rPr>
            <w:rStyle w:val="Hyperlink"/>
          </w:rPr>
          <w:t>4.4 Performance Monitoring, Compliance and Assurance</w:t>
        </w:r>
        <w:r>
          <w:rPr>
            <w:webHidden/>
          </w:rPr>
          <w:tab/>
        </w:r>
        <w:r>
          <w:rPr>
            <w:webHidden/>
          </w:rPr>
          <w:fldChar w:fldCharType="begin"/>
        </w:r>
        <w:r>
          <w:rPr>
            <w:webHidden/>
          </w:rPr>
          <w:instrText xml:space="preserve"> PAGEREF _Toc174972251 \h </w:instrText>
        </w:r>
        <w:r>
          <w:rPr>
            <w:webHidden/>
          </w:rPr>
        </w:r>
        <w:r>
          <w:rPr>
            <w:webHidden/>
          </w:rPr>
          <w:fldChar w:fldCharType="separate"/>
        </w:r>
        <w:r>
          <w:rPr>
            <w:webHidden/>
          </w:rPr>
          <w:t>30</w:t>
        </w:r>
        <w:r>
          <w:rPr>
            <w:webHidden/>
          </w:rPr>
          <w:fldChar w:fldCharType="end"/>
        </w:r>
      </w:hyperlink>
    </w:p>
    <w:p w14:paraId="11ABC0A0" w14:textId="1538C894" w:rsidR="00FD02C5" w:rsidRDefault="00FD02C5">
      <w:pPr>
        <w:pStyle w:val="TOC2"/>
        <w:rPr>
          <w:rFonts w:eastAsiaTheme="minorEastAsia" w:cstheme="minorBidi"/>
          <w:color w:val="auto"/>
          <w:kern w:val="2"/>
          <w:sz w:val="24"/>
          <w:szCs w:val="24"/>
          <w14:ligatures w14:val="standardContextual"/>
        </w:rPr>
      </w:pPr>
      <w:hyperlink w:anchor="_Toc174972252" w:history="1">
        <w:r w:rsidRPr="00652E42">
          <w:rPr>
            <w:rStyle w:val="Hyperlink"/>
          </w:rPr>
          <w:t>4.5 Enforcement</w:t>
        </w:r>
        <w:r>
          <w:rPr>
            <w:webHidden/>
          </w:rPr>
          <w:tab/>
        </w:r>
        <w:r>
          <w:rPr>
            <w:webHidden/>
          </w:rPr>
          <w:fldChar w:fldCharType="begin"/>
        </w:r>
        <w:r>
          <w:rPr>
            <w:webHidden/>
          </w:rPr>
          <w:instrText xml:space="preserve"> PAGEREF _Toc174972252 \h </w:instrText>
        </w:r>
        <w:r>
          <w:rPr>
            <w:webHidden/>
          </w:rPr>
        </w:r>
        <w:r>
          <w:rPr>
            <w:webHidden/>
          </w:rPr>
          <w:fldChar w:fldCharType="separate"/>
        </w:r>
        <w:r>
          <w:rPr>
            <w:webHidden/>
          </w:rPr>
          <w:t>31</w:t>
        </w:r>
        <w:r>
          <w:rPr>
            <w:webHidden/>
          </w:rPr>
          <w:fldChar w:fldCharType="end"/>
        </w:r>
      </w:hyperlink>
    </w:p>
    <w:p w14:paraId="0509679C" w14:textId="06B62F45" w:rsidR="00FD02C5" w:rsidRDefault="00FD02C5">
      <w:pPr>
        <w:pStyle w:val="TOC2"/>
        <w:rPr>
          <w:rFonts w:eastAsiaTheme="minorEastAsia" w:cstheme="minorBidi"/>
          <w:color w:val="auto"/>
          <w:kern w:val="2"/>
          <w:sz w:val="24"/>
          <w:szCs w:val="24"/>
          <w14:ligatures w14:val="standardContextual"/>
        </w:rPr>
      </w:pPr>
      <w:hyperlink w:anchor="_Toc174972253" w:history="1">
        <w:r w:rsidRPr="00652E42">
          <w:rPr>
            <w:rStyle w:val="Hyperlink"/>
          </w:rPr>
          <w:t>4.6 Continuous Improvement</w:t>
        </w:r>
        <w:r>
          <w:rPr>
            <w:webHidden/>
          </w:rPr>
          <w:tab/>
        </w:r>
        <w:r>
          <w:rPr>
            <w:webHidden/>
          </w:rPr>
          <w:fldChar w:fldCharType="begin"/>
        </w:r>
        <w:r>
          <w:rPr>
            <w:webHidden/>
          </w:rPr>
          <w:instrText xml:space="preserve"> PAGEREF _Toc174972253 \h </w:instrText>
        </w:r>
        <w:r>
          <w:rPr>
            <w:webHidden/>
          </w:rPr>
        </w:r>
        <w:r>
          <w:rPr>
            <w:webHidden/>
          </w:rPr>
          <w:fldChar w:fldCharType="separate"/>
        </w:r>
        <w:r>
          <w:rPr>
            <w:webHidden/>
          </w:rPr>
          <w:t>32</w:t>
        </w:r>
        <w:r>
          <w:rPr>
            <w:webHidden/>
          </w:rPr>
          <w:fldChar w:fldCharType="end"/>
        </w:r>
      </w:hyperlink>
    </w:p>
    <w:p w14:paraId="54D888F6" w14:textId="26E20A42" w:rsidR="00FD02C5" w:rsidRDefault="00FD02C5">
      <w:pPr>
        <w:pStyle w:val="TOC2"/>
        <w:rPr>
          <w:rFonts w:eastAsiaTheme="minorEastAsia" w:cstheme="minorBidi"/>
          <w:color w:val="auto"/>
          <w:kern w:val="2"/>
          <w:sz w:val="24"/>
          <w:szCs w:val="24"/>
          <w14:ligatures w14:val="standardContextual"/>
        </w:rPr>
      </w:pPr>
      <w:hyperlink w:anchor="_Toc174972254" w:history="1">
        <w:r w:rsidRPr="00652E42">
          <w:rPr>
            <w:rStyle w:val="Hyperlink"/>
          </w:rPr>
          <w:t>4.7 Emergency Management</w:t>
        </w:r>
        <w:r>
          <w:rPr>
            <w:webHidden/>
          </w:rPr>
          <w:tab/>
        </w:r>
        <w:r>
          <w:rPr>
            <w:webHidden/>
          </w:rPr>
          <w:fldChar w:fldCharType="begin"/>
        </w:r>
        <w:r>
          <w:rPr>
            <w:webHidden/>
          </w:rPr>
          <w:instrText xml:space="preserve"> PAGEREF _Toc174972254 \h </w:instrText>
        </w:r>
        <w:r>
          <w:rPr>
            <w:webHidden/>
          </w:rPr>
        </w:r>
        <w:r>
          <w:rPr>
            <w:webHidden/>
          </w:rPr>
          <w:fldChar w:fldCharType="separate"/>
        </w:r>
        <w:r>
          <w:rPr>
            <w:webHidden/>
          </w:rPr>
          <w:t>32</w:t>
        </w:r>
        <w:r>
          <w:rPr>
            <w:webHidden/>
          </w:rPr>
          <w:fldChar w:fldCharType="end"/>
        </w:r>
      </w:hyperlink>
    </w:p>
    <w:p w14:paraId="120B358A" w14:textId="3F261D2B" w:rsidR="00FD02C5" w:rsidRDefault="00FD02C5">
      <w:pPr>
        <w:pStyle w:val="TOC1"/>
        <w:rPr>
          <w:rFonts w:eastAsiaTheme="minorEastAsia" w:cstheme="minorBidi"/>
          <w:b w:val="0"/>
          <w:color w:val="auto"/>
          <w:kern w:val="2"/>
          <w14:ligatures w14:val="standardContextual"/>
        </w:rPr>
      </w:pPr>
      <w:hyperlink w:anchor="_Toc174972255" w:history="1">
        <w:r w:rsidRPr="00652E42">
          <w:rPr>
            <w:rStyle w:val="Hyperlink"/>
          </w:rPr>
          <w:t>5. Regulatory Oversight of High and Extreme Consequence Dams</w:t>
        </w:r>
        <w:r>
          <w:rPr>
            <w:webHidden/>
          </w:rPr>
          <w:tab/>
        </w:r>
        <w:r>
          <w:rPr>
            <w:webHidden/>
          </w:rPr>
          <w:fldChar w:fldCharType="begin"/>
        </w:r>
        <w:r>
          <w:rPr>
            <w:webHidden/>
          </w:rPr>
          <w:instrText xml:space="preserve"> PAGEREF _Toc174972255 \h </w:instrText>
        </w:r>
        <w:r>
          <w:rPr>
            <w:webHidden/>
          </w:rPr>
        </w:r>
        <w:r>
          <w:rPr>
            <w:webHidden/>
          </w:rPr>
          <w:fldChar w:fldCharType="separate"/>
        </w:r>
        <w:r>
          <w:rPr>
            <w:webHidden/>
          </w:rPr>
          <w:t>34</w:t>
        </w:r>
        <w:r>
          <w:rPr>
            <w:webHidden/>
          </w:rPr>
          <w:fldChar w:fldCharType="end"/>
        </w:r>
      </w:hyperlink>
    </w:p>
    <w:p w14:paraId="53119F63" w14:textId="76F9177B" w:rsidR="00FD02C5" w:rsidRDefault="00FD02C5">
      <w:pPr>
        <w:pStyle w:val="TOC2"/>
        <w:rPr>
          <w:rFonts w:eastAsiaTheme="minorEastAsia" w:cstheme="minorBidi"/>
          <w:color w:val="auto"/>
          <w:kern w:val="2"/>
          <w:sz w:val="24"/>
          <w:szCs w:val="24"/>
          <w14:ligatures w14:val="standardContextual"/>
        </w:rPr>
      </w:pPr>
      <w:hyperlink w:anchor="_Toc174972256" w:history="1">
        <w:r w:rsidRPr="00652E42">
          <w:rPr>
            <w:rStyle w:val="Hyperlink"/>
          </w:rPr>
          <w:t>5.1 Risk assessment results showing very high risks</w:t>
        </w:r>
        <w:r>
          <w:rPr>
            <w:webHidden/>
          </w:rPr>
          <w:tab/>
        </w:r>
        <w:r>
          <w:rPr>
            <w:webHidden/>
          </w:rPr>
          <w:fldChar w:fldCharType="begin"/>
        </w:r>
        <w:r>
          <w:rPr>
            <w:webHidden/>
          </w:rPr>
          <w:instrText xml:space="preserve"> PAGEREF _Toc174972256 \h </w:instrText>
        </w:r>
        <w:r>
          <w:rPr>
            <w:webHidden/>
          </w:rPr>
        </w:r>
        <w:r>
          <w:rPr>
            <w:webHidden/>
          </w:rPr>
          <w:fldChar w:fldCharType="separate"/>
        </w:r>
        <w:r>
          <w:rPr>
            <w:webHidden/>
          </w:rPr>
          <w:t>34</w:t>
        </w:r>
        <w:r>
          <w:rPr>
            <w:webHidden/>
          </w:rPr>
          <w:fldChar w:fldCharType="end"/>
        </w:r>
      </w:hyperlink>
    </w:p>
    <w:p w14:paraId="661C71E7" w14:textId="42D3E5A6" w:rsidR="00FD02C5" w:rsidRDefault="00FD02C5">
      <w:pPr>
        <w:pStyle w:val="TOC1"/>
        <w:rPr>
          <w:rFonts w:eastAsiaTheme="minorEastAsia" w:cstheme="minorBidi"/>
          <w:b w:val="0"/>
          <w:color w:val="auto"/>
          <w:kern w:val="2"/>
          <w14:ligatures w14:val="standardContextual"/>
        </w:rPr>
      </w:pPr>
      <w:hyperlink w:anchor="_Toc174972257" w:history="1">
        <w:r w:rsidRPr="00652E42">
          <w:rPr>
            <w:rStyle w:val="Hyperlink"/>
          </w:rPr>
          <w:t>6. Glossary and Acronyms</w:t>
        </w:r>
        <w:r>
          <w:rPr>
            <w:webHidden/>
          </w:rPr>
          <w:tab/>
        </w:r>
        <w:r>
          <w:rPr>
            <w:webHidden/>
          </w:rPr>
          <w:fldChar w:fldCharType="begin"/>
        </w:r>
        <w:r>
          <w:rPr>
            <w:webHidden/>
          </w:rPr>
          <w:instrText xml:space="preserve"> PAGEREF _Toc174972257 \h </w:instrText>
        </w:r>
        <w:r>
          <w:rPr>
            <w:webHidden/>
          </w:rPr>
        </w:r>
        <w:r>
          <w:rPr>
            <w:webHidden/>
          </w:rPr>
          <w:fldChar w:fldCharType="separate"/>
        </w:r>
        <w:r>
          <w:rPr>
            <w:webHidden/>
          </w:rPr>
          <w:t>35</w:t>
        </w:r>
        <w:r>
          <w:rPr>
            <w:webHidden/>
          </w:rPr>
          <w:fldChar w:fldCharType="end"/>
        </w:r>
      </w:hyperlink>
    </w:p>
    <w:p w14:paraId="6C4A9C0F" w14:textId="60F992E3" w:rsidR="00FD02C5" w:rsidRDefault="00FD02C5">
      <w:pPr>
        <w:pStyle w:val="TOC1"/>
        <w:rPr>
          <w:rFonts w:eastAsiaTheme="minorEastAsia" w:cstheme="minorBidi"/>
          <w:b w:val="0"/>
          <w:color w:val="auto"/>
          <w:kern w:val="2"/>
          <w14:ligatures w14:val="standardContextual"/>
        </w:rPr>
      </w:pPr>
      <w:hyperlink w:anchor="_Toc174972258" w:history="1">
        <w:r w:rsidRPr="00652E42">
          <w:rPr>
            <w:rStyle w:val="Hyperlink"/>
          </w:rPr>
          <w:t>7. References</w:t>
        </w:r>
        <w:r>
          <w:rPr>
            <w:webHidden/>
          </w:rPr>
          <w:tab/>
        </w:r>
        <w:r>
          <w:rPr>
            <w:webHidden/>
          </w:rPr>
          <w:fldChar w:fldCharType="begin"/>
        </w:r>
        <w:r>
          <w:rPr>
            <w:webHidden/>
          </w:rPr>
          <w:instrText xml:space="preserve"> PAGEREF _Toc174972258 \h </w:instrText>
        </w:r>
        <w:r>
          <w:rPr>
            <w:webHidden/>
          </w:rPr>
        </w:r>
        <w:r>
          <w:rPr>
            <w:webHidden/>
          </w:rPr>
          <w:fldChar w:fldCharType="separate"/>
        </w:r>
        <w:r>
          <w:rPr>
            <w:webHidden/>
          </w:rPr>
          <w:t>40</w:t>
        </w:r>
        <w:r>
          <w:rPr>
            <w:webHidden/>
          </w:rPr>
          <w:fldChar w:fldCharType="end"/>
        </w:r>
      </w:hyperlink>
    </w:p>
    <w:p w14:paraId="0551CFEF" w14:textId="172263EF" w:rsidR="00FD02C5" w:rsidRDefault="00FD02C5">
      <w:pPr>
        <w:pStyle w:val="TOC1"/>
        <w:rPr>
          <w:rFonts w:eastAsiaTheme="minorEastAsia" w:cstheme="minorBidi"/>
          <w:b w:val="0"/>
          <w:color w:val="auto"/>
          <w:kern w:val="2"/>
          <w14:ligatures w14:val="standardContextual"/>
        </w:rPr>
      </w:pPr>
      <w:hyperlink w:anchor="_Toc174972259" w:history="1">
        <w:r w:rsidRPr="00652E42">
          <w:rPr>
            <w:rStyle w:val="Hyperlink"/>
          </w:rPr>
          <w:t>Appendix 1: Licensing Authorities</w:t>
        </w:r>
        <w:r>
          <w:rPr>
            <w:webHidden/>
          </w:rPr>
          <w:tab/>
        </w:r>
        <w:r>
          <w:rPr>
            <w:webHidden/>
          </w:rPr>
          <w:fldChar w:fldCharType="begin"/>
        </w:r>
        <w:r>
          <w:rPr>
            <w:webHidden/>
          </w:rPr>
          <w:instrText xml:space="preserve"> PAGEREF _Toc174972259 \h </w:instrText>
        </w:r>
        <w:r>
          <w:rPr>
            <w:webHidden/>
          </w:rPr>
        </w:r>
        <w:r>
          <w:rPr>
            <w:webHidden/>
          </w:rPr>
          <w:fldChar w:fldCharType="separate"/>
        </w:r>
        <w:r>
          <w:rPr>
            <w:webHidden/>
          </w:rPr>
          <w:t>43</w:t>
        </w:r>
        <w:r>
          <w:rPr>
            <w:webHidden/>
          </w:rPr>
          <w:fldChar w:fldCharType="end"/>
        </w:r>
      </w:hyperlink>
    </w:p>
    <w:p w14:paraId="2EA2A744" w14:textId="425E4346" w:rsidR="00FD02C5" w:rsidRDefault="00FD02C5">
      <w:pPr>
        <w:pStyle w:val="TOC1"/>
        <w:rPr>
          <w:rFonts w:eastAsiaTheme="minorEastAsia" w:cstheme="minorBidi"/>
          <w:b w:val="0"/>
          <w:color w:val="auto"/>
          <w:kern w:val="2"/>
          <w14:ligatures w14:val="standardContextual"/>
        </w:rPr>
      </w:pPr>
      <w:hyperlink w:anchor="_Toc174972260" w:history="1">
        <w:r w:rsidRPr="00652E42">
          <w:rPr>
            <w:rStyle w:val="Hyperlink"/>
          </w:rPr>
          <w:t>Appendix 2: ANCOLD Consequence Categories</w:t>
        </w:r>
        <w:r>
          <w:rPr>
            <w:webHidden/>
          </w:rPr>
          <w:tab/>
        </w:r>
        <w:r>
          <w:rPr>
            <w:webHidden/>
          </w:rPr>
          <w:fldChar w:fldCharType="begin"/>
        </w:r>
        <w:r>
          <w:rPr>
            <w:webHidden/>
          </w:rPr>
          <w:instrText xml:space="preserve"> PAGEREF _Toc174972260 \h </w:instrText>
        </w:r>
        <w:r>
          <w:rPr>
            <w:webHidden/>
          </w:rPr>
        </w:r>
        <w:r>
          <w:rPr>
            <w:webHidden/>
          </w:rPr>
          <w:fldChar w:fldCharType="separate"/>
        </w:r>
        <w:r>
          <w:rPr>
            <w:webHidden/>
          </w:rPr>
          <w:t>44</w:t>
        </w:r>
        <w:r>
          <w:rPr>
            <w:webHidden/>
          </w:rPr>
          <w:fldChar w:fldCharType="end"/>
        </w:r>
      </w:hyperlink>
    </w:p>
    <w:p w14:paraId="30F7B252" w14:textId="4A50B2AF" w:rsidR="00FD02C5" w:rsidRDefault="00FD02C5">
      <w:pPr>
        <w:pStyle w:val="TOC1"/>
        <w:rPr>
          <w:rFonts w:eastAsiaTheme="minorEastAsia" w:cstheme="minorBidi"/>
          <w:b w:val="0"/>
          <w:color w:val="auto"/>
          <w:kern w:val="2"/>
          <w14:ligatures w14:val="standardContextual"/>
        </w:rPr>
      </w:pPr>
      <w:hyperlink w:anchor="_Toc174972261" w:history="1">
        <w:r w:rsidRPr="00652E42">
          <w:rPr>
            <w:rStyle w:val="Hyperlink"/>
          </w:rPr>
          <w:t>Appendix 3: DEECA Guidelines and Documents</w:t>
        </w:r>
        <w:r>
          <w:rPr>
            <w:webHidden/>
          </w:rPr>
          <w:tab/>
        </w:r>
        <w:r>
          <w:rPr>
            <w:webHidden/>
          </w:rPr>
          <w:fldChar w:fldCharType="begin"/>
        </w:r>
        <w:r>
          <w:rPr>
            <w:webHidden/>
          </w:rPr>
          <w:instrText xml:space="preserve"> PAGEREF _Toc174972261 \h </w:instrText>
        </w:r>
        <w:r>
          <w:rPr>
            <w:webHidden/>
          </w:rPr>
        </w:r>
        <w:r>
          <w:rPr>
            <w:webHidden/>
          </w:rPr>
          <w:fldChar w:fldCharType="separate"/>
        </w:r>
        <w:r>
          <w:rPr>
            <w:webHidden/>
          </w:rPr>
          <w:t>45</w:t>
        </w:r>
        <w:r>
          <w:rPr>
            <w:webHidden/>
          </w:rPr>
          <w:fldChar w:fldCharType="end"/>
        </w:r>
      </w:hyperlink>
    </w:p>
    <w:p w14:paraId="74BEC50B" w14:textId="2980CCBB" w:rsidR="00095E93" w:rsidRDefault="00977F6D" w:rsidP="00977F6D">
      <w:pPr>
        <w:pStyle w:val="NoSpacing"/>
      </w:pPr>
      <w:r>
        <w:rPr>
          <w:rFonts w:eastAsiaTheme="majorEastAsia" w:cs="Arial"/>
          <w:b/>
          <w:noProof/>
          <w:color w:val="201547" w:themeColor="text2"/>
          <w:sz w:val="24"/>
          <w:szCs w:val="24"/>
        </w:rPr>
        <w:fldChar w:fldCharType="end"/>
      </w:r>
    </w:p>
    <w:p w14:paraId="559A1AF3" w14:textId="77777777" w:rsidR="00233D6B" w:rsidRDefault="00233D6B" w:rsidP="00254F12">
      <w:pPr>
        <w:sectPr w:rsidR="00233D6B" w:rsidSect="00CD157B">
          <w:pgSz w:w="11907" w:h="16839" w:code="9"/>
          <w:pgMar w:top="1134" w:right="1134" w:bottom="1134" w:left="1134" w:header="283" w:footer="283" w:gutter="0"/>
          <w:pgNumType w:start="1"/>
          <w:cols w:space="454"/>
          <w:noEndnote/>
          <w:docGrid w:linePitch="360"/>
        </w:sectPr>
      </w:pPr>
    </w:p>
    <w:p w14:paraId="1FAE08A5" w14:textId="4A8592C8" w:rsidR="00F3664B" w:rsidRPr="001B7B6E" w:rsidRDefault="00F3664B" w:rsidP="00F3664B">
      <w:pPr>
        <w:pStyle w:val="Heading1"/>
      </w:pPr>
      <w:bookmarkStart w:id="8" w:name="_Ref149222963"/>
      <w:bookmarkStart w:id="9" w:name="_Toc174972219"/>
      <w:r>
        <w:lastRenderedPageBreak/>
        <w:t>Introduction</w:t>
      </w:r>
      <w:bookmarkEnd w:id="8"/>
      <w:bookmarkEnd w:id="9"/>
    </w:p>
    <w:p w14:paraId="728E654D" w14:textId="26697EBF" w:rsidR="00F3664B" w:rsidRDefault="00F3664B" w:rsidP="00F3664B">
      <w:pPr>
        <w:pStyle w:val="Heading2"/>
      </w:pPr>
      <w:bookmarkStart w:id="10" w:name="_Toc174972220"/>
      <w:r>
        <w:t>Purpose</w:t>
      </w:r>
      <w:bookmarkEnd w:id="10"/>
    </w:p>
    <w:p w14:paraId="1A2D1745" w14:textId="37D18EDD" w:rsidR="000972DE" w:rsidRDefault="000972DE" w:rsidP="000972DE">
      <w:pPr>
        <w:pStyle w:val="BodyText"/>
      </w:pPr>
      <w:r>
        <w:t>This document sets out the strategic framework for regulating the safety of Victoria’s dams</w:t>
      </w:r>
      <w:r w:rsidR="00933702">
        <w:rPr>
          <w:rStyle w:val="FootnoteReference"/>
        </w:rPr>
        <w:footnoteReference w:id="2"/>
      </w:r>
      <w:r>
        <w:t>. The framework does not alter current dam safety legislation or regulatory policy, but provides a structure to assist implementation, continuous improvement and assurance of dam safety management.</w:t>
      </w:r>
    </w:p>
    <w:p w14:paraId="4EE27919" w14:textId="77777777" w:rsidR="000972DE" w:rsidRDefault="000972DE" w:rsidP="000972DE">
      <w:pPr>
        <w:pStyle w:val="BodyText"/>
      </w:pPr>
      <w:r>
        <w:t>This version is an update of the April 2014 framework. Throughout this document the individual/s and/or entity that has primary ownership and/or management and operational responsibility for a dam is referred to as the dam operator. Also refer to the Glossary for details.</w:t>
      </w:r>
    </w:p>
    <w:p w14:paraId="614C956A" w14:textId="77777777" w:rsidR="000972DE" w:rsidRDefault="000972DE" w:rsidP="000972DE">
      <w:pPr>
        <w:pStyle w:val="BodyText"/>
      </w:pPr>
      <w:r>
        <w:t>The framework:</w:t>
      </w:r>
    </w:p>
    <w:p w14:paraId="520CDB79" w14:textId="2EA897E2" w:rsidR="000972DE" w:rsidRDefault="000972DE" w:rsidP="00AC1B1C">
      <w:pPr>
        <w:pStyle w:val="ListBullet"/>
      </w:pPr>
      <w:r>
        <w:t>is underpinned by a risk management approach within a</w:t>
      </w:r>
      <w:r w:rsidR="004C3EF5">
        <w:t>n</w:t>
      </w:r>
      <w:r>
        <w:t xml:space="preserve"> </w:t>
      </w:r>
      <w:r w:rsidR="004C3EF5">
        <w:t>effective</w:t>
      </w:r>
      <w:r>
        <w:t xml:space="preserve"> dam safety management </w:t>
      </w:r>
      <w:proofErr w:type="gramStart"/>
      <w:r>
        <w:t>system;</w:t>
      </w:r>
      <w:proofErr w:type="gramEnd"/>
    </w:p>
    <w:p w14:paraId="524C943C" w14:textId="21333AA8" w:rsidR="000972DE" w:rsidRDefault="000972DE" w:rsidP="00AC1B1C">
      <w:pPr>
        <w:pStyle w:val="ListBullet"/>
      </w:pPr>
      <w:r>
        <w:t xml:space="preserve">is performance and outcome </w:t>
      </w:r>
      <w:proofErr w:type="gramStart"/>
      <w:r>
        <w:t>focussed;</w:t>
      </w:r>
      <w:proofErr w:type="gramEnd"/>
    </w:p>
    <w:p w14:paraId="5EDFB57C" w14:textId="352AD600" w:rsidR="000972DE" w:rsidRDefault="000972DE" w:rsidP="00AC1B1C">
      <w:pPr>
        <w:pStyle w:val="ListBullet"/>
      </w:pPr>
      <w:r>
        <w:t>defines objectives and principles to guide the delivery of dam safety regulation (</w:t>
      </w:r>
      <w:r w:rsidR="0059589E">
        <w:t xml:space="preserve">section </w:t>
      </w:r>
      <w:r w:rsidR="0059589E">
        <w:fldChar w:fldCharType="begin"/>
      </w:r>
      <w:r w:rsidR="0059589E">
        <w:instrText xml:space="preserve"> REF _Ref149215091 \r \h </w:instrText>
      </w:r>
      <w:r w:rsidR="0059589E">
        <w:fldChar w:fldCharType="separate"/>
      </w:r>
      <w:r w:rsidR="002E259E">
        <w:t>2</w:t>
      </w:r>
      <w:r w:rsidR="0059589E">
        <w:fldChar w:fldCharType="end"/>
      </w:r>
      <w:proofErr w:type="gramStart"/>
      <w:r>
        <w:t>);</w:t>
      </w:r>
      <w:proofErr w:type="gramEnd"/>
    </w:p>
    <w:p w14:paraId="47424145" w14:textId="60D037B7" w:rsidR="000972DE" w:rsidRDefault="000972DE" w:rsidP="00AC1B1C">
      <w:pPr>
        <w:pStyle w:val="ListBullet"/>
      </w:pPr>
      <w:r>
        <w:t xml:space="preserve">documents current regulatory arrangements, roles, responsibilities and performance requirements (section </w:t>
      </w:r>
      <w:r w:rsidR="00384109">
        <w:fldChar w:fldCharType="begin"/>
      </w:r>
      <w:r w:rsidR="00384109">
        <w:instrText xml:space="preserve"> REF _Ref149215322 \r \h </w:instrText>
      </w:r>
      <w:r w:rsidR="00384109">
        <w:fldChar w:fldCharType="separate"/>
      </w:r>
      <w:r w:rsidR="002E259E">
        <w:t>3</w:t>
      </w:r>
      <w:r w:rsidR="00384109">
        <w:fldChar w:fldCharType="end"/>
      </w:r>
      <w:r>
        <w:t>); and</w:t>
      </w:r>
    </w:p>
    <w:p w14:paraId="53CECB22" w14:textId="3CC4D099" w:rsidR="000972DE" w:rsidRDefault="000972DE" w:rsidP="00AC1B1C">
      <w:pPr>
        <w:pStyle w:val="ListBullet"/>
      </w:pPr>
      <w:r>
        <w:t xml:space="preserve">explains the regulatory approach (sections </w:t>
      </w:r>
      <w:r w:rsidR="00384109">
        <w:fldChar w:fldCharType="begin"/>
      </w:r>
      <w:r w:rsidR="00384109">
        <w:instrText xml:space="preserve"> REF _Ref149215323 \r \h </w:instrText>
      </w:r>
      <w:r w:rsidR="00384109">
        <w:fldChar w:fldCharType="separate"/>
      </w:r>
      <w:r w:rsidR="002E259E">
        <w:t>4</w:t>
      </w:r>
      <w:r w:rsidR="00384109">
        <w:fldChar w:fldCharType="end"/>
      </w:r>
      <w:r>
        <w:t xml:space="preserve"> and </w:t>
      </w:r>
      <w:r w:rsidR="00384109">
        <w:fldChar w:fldCharType="begin"/>
      </w:r>
      <w:r w:rsidR="00384109">
        <w:instrText xml:space="preserve"> REF _Ref149215330 \r \h </w:instrText>
      </w:r>
      <w:r w:rsidR="00384109">
        <w:fldChar w:fldCharType="separate"/>
      </w:r>
      <w:r w:rsidR="002E259E">
        <w:t>5</w:t>
      </w:r>
      <w:r w:rsidR="00384109">
        <w:fldChar w:fldCharType="end"/>
      </w:r>
      <w:r>
        <w:t xml:space="preserve">), highlighting: </w:t>
      </w:r>
    </w:p>
    <w:p w14:paraId="3F53B3BD" w14:textId="1EE4B6F2" w:rsidR="000972DE" w:rsidRDefault="000972DE" w:rsidP="00EF72B6">
      <w:pPr>
        <w:pStyle w:val="ListBullet2"/>
      </w:pPr>
      <w:r>
        <w:t>risk-informed processes to direct regulatory approach, resources and effort toward those dams with high hazards and those with the potential to cause harm to life, property and environment.</w:t>
      </w:r>
    </w:p>
    <w:p w14:paraId="09233214" w14:textId="6CA54752" w:rsidR="000972DE" w:rsidRDefault="000972DE" w:rsidP="00EF72B6">
      <w:pPr>
        <w:pStyle w:val="ListBullet2"/>
      </w:pPr>
      <w:r>
        <w:t>key actions required by dam operators in line with ANCOLD guidelines, this framework and other Department guidelines.</w:t>
      </w:r>
    </w:p>
    <w:p w14:paraId="2644E9A2" w14:textId="00C9E1A1" w:rsidR="000972DE" w:rsidRDefault="000972DE" w:rsidP="00EF72B6">
      <w:pPr>
        <w:pStyle w:val="ListBullet2"/>
      </w:pPr>
      <w:r>
        <w:t>regulatory approach changes and enhancements since 2014, principally involving:</w:t>
      </w:r>
    </w:p>
    <w:p w14:paraId="3CC3A074" w14:textId="7064A22B" w:rsidR="000972DE" w:rsidRDefault="000972DE" w:rsidP="00EF72B6">
      <w:pPr>
        <w:pStyle w:val="ListBullet3"/>
      </w:pPr>
      <w:r>
        <w:t xml:space="preserve">adoption of </w:t>
      </w:r>
      <w:r w:rsidRPr="00CC1323">
        <w:rPr>
          <w:i/>
          <w:iCs/>
        </w:rPr>
        <w:t xml:space="preserve">So Far </w:t>
      </w:r>
      <w:proofErr w:type="gramStart"/>
      <w:r w:rsidRPr="00CC1323">
        <w:rPr>
          <w:i/>
          <w:iCs/>
        </w:rPr>
        <w:t>As</w:t>
      </w:r>
      <w:proofErr w:type="gramEnd"/>
      <w:r w:rsidRPr="00CC1323">
        <w:rPr>
          <w:i/>
          <w:iCs/>
        </w:rPr>
        <w:t xml:space="preserve"> Is Reasonably Practicable</w:t>
      </w:r>
      <w:r>
        <w:t xml:space="preserve"> (SFAIRP) approach within risk management principles.</w:t>
      </w:r>
    </w:p>
    <w:p w14:paraId="37EF4940" w14:textId="0F2F15CC" w:rsidR="000972DE" w:rsidRDefault="000972DE" w:rsidP="00EF72B6">
      <w:pPr>
        <w:pStyle w:val="ListBullet3"/>
      </w:pPr>
      <w:r>
        <w:t xml:space="preserve">ANCOLD’s updated </w:t>
      </w:r>
      <w:r w:rsidRPr="00CC1323">
        <w:rPr>
          <w:i/>
          <w:iCs/>
        </w:rPr>
        <w:t>Guidelines on Risk Assessment</w:t>
      </w:r>
      <w:r>
        <w:t xml:space="preserve"> (</w:t>
      </w:r>
      <w:r w:rsidR="00930E5A">
        <w:t>ANCOLD</w:t>
      </w:r>
      <w:r w:rsidR="0016148B">
        <w:t>,</w:t>
      </w:r>
      <w:r>
        <w:t xml:space="preserve"> 2022).</w:t>
      </w:r>
    </w:p>
    <w:p w14:paraId="71D9DE2F" w14:textId="734BEEBB" w:rsidR="000972DE" w:rsidRDefault="000972DE" w:rsidP="00EF72B6">
      <w:pPr>
        <w:pStyle w:val="ListBullet3"/>
      </w:pPr>
      <w:r>
        <w:t>introducing a Safety Case approach as an effective way to demonstrate that risks have been reduced SFAIRP a</w:t>
      </w:r>
      <w:r w:rsidR="00D85DD0">
        <w:t>n</w:t>
      </w:r>
      <w:r>
        <w:t>d control measures are adequate particularly for certain classes of dams.</w:t>
      </w:r>
    </w:p>
    <w:p w14:paraId="4E2DAB48" w14:textId="03CE3322" w:rsidR="000972DE" w:rsidRDefault="000972DE" w:rsidP="00EF72B6">
      <w:pPr>
        <w:pStyle w:val="ListBullet3"/>
      </w:pPr>
      <w:r>
        <w:t xml:space="preserve">scope and benefits of </w:t>
      </w:r>
      <w:r w:rsidR="00575A8E">
        <w:t>an effective</w:t>
      </w:r>
      <w:r>
        <w:t xml:space="preserve"> dam safety management system to support recognised good dam safety practices.</w:t>
      </w:r>
    </w:p>
    <w:p w14:paraId="4910CCE3" w14:textId="2B58154F" w:rsidR="000972DE" w:rsidRDefault="004C551B" w:rsidP="000972DE">
      <w:pPr>
        <w:pStyle w:val="BodyText"/>
      </w:pPr>
      <w:r>
        <w:t xml:space="preserve">In applying </w:t>
      </w:r>
      <w:r w:rsidR="004F1E79">
        <w:t xml:space="preserve">this </w:t>
      </w:r>
      <w:r w:rsidR="00BE01E6">
        <w:t>f</w:t>
      </w:r>
      <w:r w:rsidR="000972DE">
        <w:t>ramework</w:t>
      </w:r>
      <w:r w:rsidR="004F1E79">
        <w:t xml:space="preserve">, dam operators should also have </w:t>
      </w:r>
      <w:r w:rsidR="0013465E">
        <w:t>regard to</w:t>
      </w:r>
      <w:r w:rsidR="003572D2">
        <w:t xml:space="preserve"> </w:t>
      </w:r>
      <w:r w:rsidR="000972DE">
        <w:t>ANCOLD guidelines</w:t>
      </w:r>
      <w:r w:rsidR="00C92DB2">
        <w:t xml:space="preserve"> but where differences arise</w:t>
      </w:r>
      <w:r w:rsidR="000972DE">
        <w:t xml:space="preserve">, </w:t>
      </w:r>
      <w:r w:rsidR="0013465E">
        <w:t xml:space="preserve">this </w:t>
      </w:r>
      <w:r w:rsidR="00BE01E6">
        <w:t>f</w:t>
      </w:r>
      <w:r w:rsidR="0013465E">
        <w:t>ramework takes precedence.</w:t>
      </w:r>
    </w:p>
    <w:p w14:paraId="2D470DA2" w14:textId="2490F13D" w:rsidR="00F3664B" w:rsidRPr="00F3664B" w:rsidRDefault="000972DE" w:rsidP="000972DE">
      <w:pPr>
        <w:pStyle w:val="BodyText"/>
      </w:pPr>
      <w:r>
        <w:t xml:space="preserve">It is intended that this updated framework will assist dam operators with regulatory responsibilities, and in fulfilling their dam safety and due diligence obligations. The framework is consistent with the </w:t>
      </w:r>
      <w:r w:rsidRPr="003B6406">
        <w:rPr>
          <w:i/>
          <w:iCs/>
        </w:rPr>
        <w:t>Victorian Guide to Regulation</w:t>
      </w:r>
      <w:r>
        <w:t xml:space="preserve"> (DTF, 2016) and </w:t>
      </w:r>
      <w:r w:rsidRPr="003B6406">
        <w:rPr>
          <w:i/>
          <w:iCs/>
        </w:rPr>
        <w:t>Towards Best Practice – A Guide for Regulators</w:t>
      </w:r>
      <w:r>
        <w:t xml:space="preserve"> (BRV, 2022).</w:t>
      </w:r>
    </w:p>
    <w:p w14:paraId="2B526EF0" w14:textId="32C66202" w:rsidR="003B6406" w:rsidRDefault="003B6406" w:rsidP="003B6406">
      <w:pPr>
        <w:pStyle w:val="Heading2"/>
      </w:pPr>
      <w:bookmarkStart w:id="11" w:name="_Ref149226153"/>
      <w:bookmarkStart w:id="12" w:name="_Ref149226162"/>
      <w:bookmarkStart w:id="13" w:name="_Toc174972221"/>
      <w:r>
        <w:t>Background</w:t>
      </w:r>
      <w:bookmarkEnd w:id="11"/>
      <w:bookmarkEnd w:id="12"/>
      <w:bookmarkEnd w:id="13"/>
    </w:p>
    <w:p w14:paraId="5553E4B7" w14:textId="1F5E0DFE" w:rsidR="003B6406" w:rsidRPr="003B6406" w:rsidRDefault="00157F6C" w:rsidP="003B6406">
      <w:pPr>
        <w:pStyle w:val="BodyText"/>
      </w:pPr>
      <w:r w:rsidRPr="00157F6C">
        <w:t xml:space="preserve">Dam safety in Victoria is regulated under the </w:t>
      </w:r>
      <w:r w:rsidRPr="00157F6C">
        <w:rPr>
          <w:i/>
          <w:iCs/>
        </w:rPr>
        <w:t>Water Act 1989</w:t>
      </w:r>
      <w:r w:rsidRPr="00157F6C">
        <w:t xml:space="preserve"> (the Act) and the </w:t>
      </w:r>
      <w:r w:rsidRPr="00157F6C">
        <w:rPr>
          <w:i/>
          <w:iCs/>
        </w:rPr>
        <w:t>Water Industry Act 1994</w:t>
      </w:r>
      <w:r w:rsidRPr="00157F6C">
        <w:t xml:space="preserve">. These acts are administered by the Department of Energy, Environment and Climate Action (Department) on behalf of the Minister for Water. The Department directly regulates water corporations and Parks Victoria dams. </w:t>
      </w:r>
      <w:proofErr w:type="gramStart"/>
      <w:r w:rsidRPr="00157F6C">
        <w:t>The majority of</w:t>
      </w:r>
      <w:proofErr w:type="gramEnd"/>
      <w:r w:rsidRPr="00157F6C">
        <w:t xml:space="preserve"> regulatory functions for privately owned dams and council dams have been delegated to five licensing authorities (water corporations). The Minister for Water’s powers to give directions and undertake emergency actions where there is an immediate dam safety hazard to public safety, property, and the environment have been delegated to the Department and licensing authorities.</w:t>
      </w:r>
    </w:p>
    <w:p w14:paraId="181DBD5C" w14:textId="77777777" w:rsidR="00A9084D" w:rsidRDefault="00A9084D" w:rsidP="00A9084D">
      <w:pPr>
        <w:pStyle w:val="BodyText"/>
      </w:pPr>
      <w:r>
        <w:lastRenderedPageBreak/>
        <w:t>Victoria’s dam safety regulatory framework has served Victorians well for over two decades. However, much has changed during this period. Victoria has undertaken two reviews of its dam safety regulatory framework (2010 and 2020) which have suggested improvements to meet emerging dam safety management practices.</w:t>
      </w:r>
    </w:p>
    <w:p w14:paraId="47F61FFA" w14:textId="77777777" w:rsidR="00A9084D" w:rsidRDefault="00A9084D" w:rsidP="00A9084D">
      <w:pPr>
        <w:pStyle w:val="BodyText"/>
      </w:pPr>
      <w:r>
        <w:t>The updates in this document are in response to outcomes of the 2020 review, but also because:</w:t>
      </w:r>
    </w:p>
    <w:p w14:paraId="4835A471" w14:textId="5BB9DE95" w:rsidR="00A9084D" w:rsidRDefault="00A9084D" w:rsidP="00A9084D">
      <w:pPr>
        <w:pStyle w:val="ListBullet"/>
      </w:pPr>
      <w:r>
        <w:t xml:space="preserve">of the recent update of ANCOLD’s </w:t>
      </w:r>
      <w:r w:rsidRPr="00A9084D">
        <w:rPr>
          <w:i/>
          <w:iCs/>
        </w:rPr>
        <w:t>Guideline on Risk Assessment</w:t>
      </w:r>
      <w:r>
        <w:t xml:space="preserve"> (</w:t>
      </w:r>
      <w:r w:rsidR="00290B6E">
        <w:t>ANCOLD</w:t>
      </w:r>
      <w:r w:rsidR="0016148B">
        <w:t>,</w:t>
      </w:r>
      <w:r>
        <w:t xml:space="preserve"> 2022).</w:t>
      </w:r>
    </w:p>
    <w:p w14:paraId="4CF26F19" w14:textId="236062D0" w:rsidR="00A9084D" w:rsidRDefault="00A9084D" w:rsidP="00A9084D">
      <w:pPr>
        <w:pStyle w:val="ListBullet"/>
      </w:pPr>
      <w:r>
        <w:t>some Australian States, such as New South Wales (NSW) and Queensland (QLD) have updated their frameworks. New Zealand has recently enacted dam safety regulations.</w:t>
      </w:r>
    </w:p>
    <w:p w14:paraId="0B9CE914" w14:textId="18A2350F" w:rsidR="00A9084D" w:rsidRDefault="00A9084D" w:rsidP="00A9084D">
      <w:pPr>
        <w:pStyle w:val="ListBullet"/>
      </w:pPr>
      <w:r>
        <w:t>many lessons have been learnt in the recent past from dam safety incidents and emergency exercises and from research programs.</w:t>
      </w:r>
    </w:p>
    <w:p w14:paraId="1DA65353" w14:textId="1920D0D8" w:rsidR="00A9084D" w:rsidRDefault="00A9084D" w:rsidP="00A9084D">
      <w:pPr>
        <w:pStyle w:val="ListBullet"/>
      </w:pPr>
      <w:r>
        <w:t xml:space="preserve">Victorian </w:t>
      </w:r>
      <w:r w:rsidRPr="00A9084D">
        <w:rPr>
          <w:i/>
          <w:iCs/>
        </w:rPr>
        <w:t>Occupational Health and Safety Act 2004</w:t>
      </w:r>
      <w:r>
        <w:t xml:space="preserve"> and the </w:t>
      </w:r>
      <w:r w:rsidRPr="00A9084D">
        <w:rPr>
          <w:i/>
          <w:iCs/>
        </w:rPr>
        <w:t>Environmental Protection Act 2017</w:t>
      </w:r>
      <w:r>
        <w:t xml:space="preserve"> have changed to requiring human safety and environmental risks to be eliminated or reduced </w:t>
      </w:r>
      <w:r w:rsidR="00D14E2B">
        <w:t>S</w:t>
      </w:r>
      <w:r>
        <w:t xml:space="preserve">o </w:t>
      </w:r>
      <w:r w:rsidR="00D14E2B">
        <w:t>F</w:t>
      </w:r>
      <w:r>
        <w:t xml:space="preserve">ar </w:t>
      </w:r>
      <w:proofErr w:type="gramStart"/>
      <w:r w:rsidR="00D14E2B">
        <w:t>A</w:t>
      </w:r>
      <w:r>
        <w:t>s</w:t>
      </w:r>
      <w:proofErr w:type="gramEnd"/>
      <w:r>
        <w:t xml:space="preserve"> </w:t>
      </w:r>
      <w:r w:rsidR="00D14E2B">
        <w:t>I</w:t>
      </w:r>
      <w:r>
        <w:t xml:space="preserve">s </w:t>
      </w:r>
      <w:r w:rsidR="00D14E2B">
        <w:t>R</w:t>
      </w:r>
      <w:r>
        <w:t xml:space="preserve">easonably </w:t>
      </w:r>
      <w:r w:rsidR="00D14E2B">
        <w:t>P</w:t>
      </w:r>
      <w:r>
        <w:t xml:space="preserve">ractical (SFAIRP). NSW </w:t>
      </w:r>
      <w:r w:rsidR="002170F9">
        <w:t>d</w:t>
      </w:r>
      <w:r>
        <w:t xml:space="preserve">am </w:t>
      </w:r>
      <w:r w:rsidR="002170F9">
        <w:t>s</w:t>
      </w:r>
      <w:r>
        <w:t xml:space="preserve">afety </w:t>
      </w:r>
      <w:r w:rsidR="00330AFE">
        <w:t>regulations</w:t>
      </w:r>
      <w:r>
        <w:t xml:space="preserve"> ha</w:t>
      </w:r>
      <w:r w:rsidR="004D781E">
        <w:t>ve</w:t>
      </w:r>
      <w:r>
        <w:t xml:space="preserve"> also adopted th</w:t>
      </w:r>
      <w:r w:rsidR="000224BC">
        <w:t>at</w:t>
      </w:r>
      <w:r>
        <w:t xml:space="preserve"> </w:t>
      </w:r>
      <w:r w:rsidR="003069CF">
        <w:t xml:space="preserve">‘so far as is </w:t>
      </w:r>
      <w:r w:rsidR="008B28E9">
        <w:t>reasonably</w:t>
      </w:r>
      <w:r w:rsidR="003069CF">
        <w:t xml:space="preserve"> practicable,</w:t>
      </w:r>
      <w:r w:rsidR="002170F9" w:rsidRPr="002170F9">
        <w:t xml:space="preserve"> </w:t>
      </w:r>
      <w:r>
        <w:t xml:space="preserve">the </w:t>
      </w:r>
      <w:r w:rsidR="002170F9">
        <w:t>safety of persons and property is not put at risk from the dam</w:t>
      </w:r>
      <w:r>
        <w:t xml:space="preserve">. These changes now align with the Australian </w:t>
      </w:r>
      <w:r w:rsidRPr="00A9084D">
        <w:rPr>
          <w:i/>
          <w:iCs/>
        </w:rPr>
        <w:t>Work Health and Safety Act 2011</w:t>
      </w:r>
      <w:r>
        <w:t xml:space="preserve">, along with </w:t>
      </w:r>
      <w:proofErr w:type="gramStart"/>
      <w:r>
        <w:t>a number of</w:t>
      </w:r>
      <w:proofErr w:type="gramEnd"/>
      <w:r>
        <w:t xml:space="preserve"> other Australian hazardous industries.</w:t>
      </w:r>
    </w:p>
    <w:p w14:paraId="3253E240" w14:textId="41CF0208" w:rsidR="004B2DA8" w:rsidRDefault="00267603" w:rsidP="00B40487">
      <w:pPr>
        <w:pStyle w:val="ListBullet"/>
      </w:pPr>
      <w:r w:rsidRPr="00876362">
        <w:t xml:space="preserve">of </w:t>
      </w:r>
      <w:r>
        <w:t>several</w:t>
      </w:r>
      <w:r w:rsidRPr="00876362">
        <w:t xml:space="preserve"> ICOLD publications, </w:t>
      </w:r>
      <w:bookmarkStart w:id="14" w:name="_Hlk152326672"/>
      <w:r w:rsidR="00173A3E">
        <w:t>ICOLD</w:t>
      </w:r>
      <w:r w:rsidRPr="00876362">
        <w:t xml:space="preserve"> </w:t>
      </w:r>
      <w:r w:rsidR="00917DEA">
        <w:t xml:space="preserve">154 </w:t>
      </w:r>
      <w:r w:rsidRPr="00876362">
        <w:t xml:space="preserve">(2017), </w:t>
      </w:r>
      <w:r w:rsidR="00173A3E">
        <w:t xml:space="preserve">ICOLD </w:t>
      </w:r>
      <w:r w:rsidRPr="00A060D0">
        <w:t>175</w:t>
      </w:r>
      <w:r w:rsidRPr="00EC1543">
        <w:rPr>
          <w:shd w:val="clear" w:color="auto" w:fill="FFFFFF"/>
        </w:rPr>
        <w:t xml:space="preserve"> </w:t>
      </w:r>
      <w:r w:rsidR="00917DEA">
        <w:rPr>
          <w:shd w:val="clear" w:color="auto" w:fill="FFFFFF"/>
        </w:rPr>
        <w:t>(2021)</w:t>
      </w:r>
      <w:r w:rsidRPr="00A060D0">
        <w:t xml:space="preserve">, </w:t>
      </w:r>
      <w:r w:rsidR="00CB5477">
        <w:t xml:space="preserve">ICOLD </w:t>
      </w:r>
      <w:r w:rsidRPr="00876362">
        <w:t>191 (</w:t>
      </w:r>
      <w:r w:rsidR="00CB5477">
        <w:t>2021</w:t>
      </w:r>
      <w:r w:rsidRPr="00876362">
        <w:t>)</w:t>
      </w:r>
      <w:r w:rsidR="00583B37">
        <w:t xml:space="preserve">, ICOLD </w:t>
      </w:r>
      <w:r w:rsidRPr="00876362">
        <w:t>192 (</w:t>
      </w:r>
      <w:r w:rsidR="0049286A">
        <w:t>2021</w:t>
      </w:r>
      <w:r w:rsidRPr="00876362">
        <w:t>)</w:t>
      </w:r>
      <w:bookmarkEnd w:id="14"/>
      <w:r w:rsidR="0049286A">
        <w:t>.</w:t>
      </w:r>
    </w:p>
    <w:p w14:paraId="10D74D54" w14:textId="6BFFC390" w:rsidR="00A9084D" w:rsidRDefault="00A9084D" w:rsidP="00A9084D">
      <w:pPr>
        <w:pStyle w:val="BodyText"/>
      </w:pPr>
      <w:r>
        <w:t xml:space="preserve">Dam safety risk most commonly arises from the potential consequences of an uncontrolled discharge of water, </w:t>
      </w:r>
      <w:proofErr w:type="gramStart"/>
      <w:r>
        <w:t>as a result of</w:t>
      </w:r>
      <w:proofErr w:type="gramEnd"/>
      <w:r>
        <w:t xml:space="preserve"> a dam failure. While the likelihood of such events in Victoria is considered low, the history of catastrophic dam failure in other countries highlights the importance of </w:t>
      </w:r>
      <w:r w:rsidR="0047171F">
        <w:t>effective</w:t>
      </w:r>
      <w:r>
        <w:t xml:space="preserve"> dam safety management.</w:t>
      </w:r>
    </w:p>
    <w:p w14:paraId="2EBE4F81" w14:textId="77777777" w:rsidR="00A9084D" w:rsidRDefault="00A9084D" w:rsidP="00A9084D">
      <w:pPr>
        <w:pStyle w:val="BodyText"/>
      </w:pPr>
      <w:r>
        <w:t>Compared to bushfire, flood and severe storm events, the risk to the community from dam failure in Victoria is relatively low. As this risk is linked to individual structures, it is generally more appropriate to implement measures that reduce the likelihood of the risk eventuating.</w:t>
      </w:r>
    </w:p>
    <w:p w14:paraId="17F6722A" w14:textId="3DC03290" w:rsidR="00C86CC8" w:rsidRDefault="00A9084D" w:rsidP="008C7BFE">
      <w:pPr>
        <w:pStyle w:val="BodyText"/>
      </w:pPr>
      <w:r>
        <w:t>A desktop study in 2012 estimated that there are over 455,000 dams throughout Victoria (SKM, 2012), the vast majority of which are very small. Dam safety regulation focuses on a small subset of dams which, because of their size, location and potential risk, warrant a higher level of surveillance and oversight.</w:t>
      </w:r>
    </w:p>
    <w:p w14:paraId="54E67AE3" w14:textId="65C2AD88" w:rsidR="00C86CC8" w:rsidRDefault="00B23F3D" w:rsidP="00C86CC8">
      <w:pPr>
        <w:pStyle w:val="Heading2"/>
      </w:pPr>
      <w:bookmarkStart w:id="15" w:name="_Toc174972222"/>
      <w:r>
        <w:t>History of Dam Failures</w:t>
      </w:r>
      <w:bookmarkEnd w:id="15"/>
    </w:p>
    <w:p w14:paraId="4F2D8B96" w14:textId="77777777" w:rsidR="00711D9E" w:rsidRDefault="00711D9E" w:rsidP="00711D9E">
      <w:pPr>
        <w:pStyle w:val="BodyText"/>
      </w:pPr>
      <w:r>
        <w:t xml:space="preserve">To date there have been two recorded dam failures in Australia that have resulted in loss of life. The first occurred in the 1920s in Tasmania and resulted in 14 fatalities. The second occurred in Queensland in 2008 with one fatality. During the Victorian floods of 2010-11 and 2022, spillway outflows of some dams recorded their highest volumes. These two flood events caused over seventy-five dam safety incidents, mostly associated with small dams. Most were quickly resolved, and third-party damage was minimal. </w:t>
      </w:r>
    </w:p>
    <w:p w14:paraId="1D239C79" w14:textId="23F76973" w:rsidR="00F3664B" w:rsidRDefault="00711D9E" w:rsidP="00711D9E">
      <w:pPr>
        <w:pStyle w:val="BodyText"/>
      </w:pPr>
      <w:r>
        <w:t xml:space="preserve">While Victoria and Australia’s dam safety record is good, the record of catastrophic dam failures internationally highlights the importance of maintaining effective regulation. In the US, for example, the Federal Emergency Management Agency (FEMA, 2009) noted 28 dam failures from 1874 to 1979, which had collectively resulted in 3,424 deaths. The failure of a private dam in 2006, Kaloko dam in Hawaii, resulted in seven fatalities. More recently, </w:t>
      </w:r>
      <w:r w:rsidR="00BC0478" w:rsidRPr="00BC0478">
        <w:t xml:space="preserve">over </w:t>
      </w:r>
      <w:r w:rsidR="002F076A">
        <w:t>5</w:t>
      </w:r>
      <w:r w:rsidR="00BC0478" w:rsidRPr="00BC0478">
        <w:t>,000 lives were lost in the September 2023 failure of cascading dams in Wadi Derna, Libya</w:t>
      </w:r>
      <w:r>
        <w:t>.</w:t>
      </w:r>
    </w:p>
    <w:p w14:paraId="7F6F6495" w14:textId="78CF6590" w:rsidR="00711D9E" w:rsidRDefault="00B23F3D" w:rsidP="00711D9E">
      <w:pPr>
        <w:pStyle w:val="Heading2"/>
      </w:pPr>
      <w:bookmarkStart w:id="16" w:name="_Toc174972223"/>
      <w:r>
        <w:t>Dams and Flooding</w:t>
      </w:r>
      <w:bookmarkEnd w:id="16"/>
    </w:p>
    <w:p w14:paraId="0AB947A7" w14:textId="32A41AE2" w:rsidR="00B23F3D" w:rsidRDefault="00B23F3D" w:rsidP="00B23F3D">
      <w:pPr>
        <w:pStyle w:val="BodyText"/>
      </w:pPr>
      <w:r>
        <w:t>Generally, large dams</w:t>
      </w:r>
      <w:r w:rsidR="006C0B9B">
        <w:rPr>
          <w:rStyle w:val="FootnoteReference"/>
        </w:rPr>
        <w:footnoteReference w:id="3"/>
      </w:r>
      <w:r>
        <w:t xml:space="preserve"> in Victoria were built to provide water security for communities. These dams are not designed or operated for flood mitigation, although some flood mitigation effects can occur </w:t>
      </w:r>
      <w:proofErr w:type="gramStart"/>
      <w:r>
        <w:t>as a result of</w:t>
      </w:r>
      <w:proofErr w:type="gramEnd"/>
      <w:r>
        <w:t xml:space="preserve"> the flow being attenuated by a dam. There are also </w:t>
      </w:r>
      <w:proofErr w:type="gramStart"/>
      <w:r>
        <w:t>a number of</w:t>
      </w:r>
      <w:proofErr w:type="gramEnd"/>
      <w:r>
        <w:t xml:space="preserve"> </w:t>
      </w:r>
      <w:r w:rsidR="00E67ADD">
        <w:t xml:space="preserve">flood </w:t>
      </w:r>
      <w:r>
        <w:t>retarding basins in urban areas in Victoria built to attenuate flooding associated with higher frequency rainfall events.</w:t>
      </w:r>
    </w:p>
    <w:p w14:paraId="00FE939C" w14:textId="77777777" w:rsidR="00B23F3D" w:rsidRDefault="00B23F3D" w:rsidP="00B23F3D">
      <w:pPr>
        <w:pStyle w:val="BodyText"/>
      </w:pPr>
      <w:r>
        <w:t>Only a small number of dams in Victoria have spillway gates, providing the capability to make additional flow releases prior to or during a flooding event. Such dams are owned by water corporations. The primary objective of a flood operating procedure is to safely route the flood through the dam’s spillway, hence safeguarding the structural integrity of the dam.</w:t>
      </w:r>
    </w:p>
    <w:p w14:paraId="41717527" w14:textId="77777777" w:rsidR="00B23F3D" w:rsidRDefault="00B23F3D" w:rsidP="00B23F3D">
      <w:pPr>
        <w:pStyle w:val="BodyText"/>
      </w:pPr>
      <w:r>
        <w:lastRenderedPageBreak/>
        <w:t>Dam operators provide operational and flow data to assist the Victoria State Emergency Service (VICSES) and the Bureau of Meteorology (BOM) in informing and protecting downstream communities during flooding events.</w:t>
      </w:r>
    </w:p>
    <w:p w14:paraId="720D3321" w14:textId="2CDB7303" w:rsidR="00711D9E" w:rsidRDefault="00B23F3D" w:rsidP="006A43F4">
      <w:pPr>
        <w:pStyle w:val="BodyText"/>
      </w:pPr>
      <w:r>
        <w:t xml:space="preserve">A </w:t>
      </w:r>
      <w:hyperlink r:id="rId49" w:history="1">
        <w:r w:rsidRPr="00310581">
          <w:rPr>
            <w:rStyle w:val="Hyperlink"/>
            <w:i/>
          </w:rPr>
          <w:t>Guideline for the use of rainfall forecasts to make releases from dams in Victoria</w:t>
        </w:r>
      </w:hyperlink>
      <w:r>
        <w:t xml:space="preserve"> (DE</w:t>
      </w:r>
      <w:r w:rsidR="003063DD">
        <w:t>ECA</w:t>
      </w:r>
      <w:r>
        <w:t>, 202</w:t>
      </w:r>
      <w:r w:rsidR="00394EE3">
        <w:t>4</w:t>
      </w:r>
      <w:r>
        <w:t>) is available to assist dam owners in setting policies and procedures to utilise rainfall forecasts in making flow release decisions.</w:t>
      </w:r>
    </w:p>
    <w:p w14:paraId="23129201" w14:textId="06698BED" w:rsidR="006A43F4" w:rsidRDefault="005172A7" w:rsidP="006A43F4">
      <w:pPr>
        <w:pStyle w:val="Heading2"/>
      </w:pPr>
      <w:bookmarkStart w:id="17" w:name="_Ref149223486"/>
      <w:bookmarkStart w:id="18" w:name="_Toc174972224"/>
      <w:r w:rsidRPr="005172A7">
        <w:t>Implications of Climate Change</w:t>
      </w:r>
      <w:bookmarkEnd w:id="17"/>
      <w:bookmarkEnd w:id="18"/>
    </w:p>
    <w:p w14:paraId="481EAE47" w14:textId="63C3030B" w:rsidR="008C021B" w:rsidRDefault="008C021B" w:rsidP="008C021B">
      <w:pPr>
        <w:pStyle w:val="BodyText"/>
      </w:pPr>
      <w:r>
        <w:t xml:space="preserve">Australia is experiencing the impacts of climate change, and this will have challenges for managing dam safety. Climate change can amplify the risks. For instance, prolonged periods of drought can lead to ground shrinkage, movement, and cracking in dam embankments. Subsequent heavy rainfall following these droughts can intensify seepage through these cracks, joints, and other vulnerabilities that may have developed during the dry spells. Furthermore, climate change </w:t>
      </w:r>
      <w:r w:rsidR="00F80B42">
        <w:t>is</w:t>
      </w:r>
      <w:r>
        <w:t xml:space="preserve"> alter</w:t>
      </w:r>
      <w:r w:rsidR="00F80B42">
        <w:t>ing</w:t>
      </w:r>
      <w:r>
        <w:t xml:space="preserve"> the magnitude</w:t>
      </w:r>
      <w:r w:rsidR="003B0FD7">
        <w:t>,</w:t>
      </w:r>
      <w:r>
        <w:t xml:space="preserve"> frequency</w:t>
      </w:r>
      <w:r w:rsidR="003B0FD7">
        <w:t xml:space="preserve"> and duration</w:t>
      </w:r>
      <w:r>
        <w:t xml:space="preserve"> of design floods.</w:t>
      </w:r>
      <w:r w:rsidR="00524FFA">
        <w:t xml:space="preserve"> Change in climatic </w:t>
      </w:r>
      <w:r w:rsidR="00E7549E">
        <w:t xml:space="preserve">conditions will also need to be considered when planning </w:t>
      </w:r>
      <w:r w:rsidR="00197067">
        <w:t xml:space="preserve">for </w:t>
      </w:r>
      <w:r w:rsidR="00E7549E">
        <w:t xml:space="preserve">and responding to </w:t>
      </w:r>
      <w:r w:rsidR="00EB108B">
        <w:t xml:space="preserve">dam safety </w:t>
      </w:r>
      <w:r w:rsidR="00197067">
        <w:t>emergenc</w:t>
      </w:r>
      <w:r w:rsidR="004E1C84">
        <w:t>ies.</w:t>
      </w:r>
    </w:p>
    <w:p w14:paraId="5C10A445" w14:textId="77777777" w:rsidR="008C021B" w:rsidRDefault="008C021B" w:rsidP="008C021B">
      <w:pPr>
        <w:pStyle w:val="BodyText"/>
      </w:pPr>
      <w:r>
        <w:t xml:space="preserve">It is important that dam operators are aware of such potential implications along with associated uncertainties, and the need to factor them in when managing the safety of their dams. </w:t>
      </w:r>
    </w:p>
    <w:p w14:paraId="604668B3" w14:textId="44F4EEBD" w:rsidR="006A43F4" w:rsidRDefault="008C021B" w:rsidP="008C021B">
      <w:pPr>
        <w:pStyle w:val="BodyText"/>
      </w:pPr>
      <w:r>
        <w:t>Some useful references: Wasko et.al. (2021), Visser et.al. (2022) and Perera &amp; Karunaratne (202</w:t>
      </w:r>
      <w:r w:rsidR="008A3C93">
        <w:t>2</w:t>
      </w:r>
      <w:r>
        <w:t>).</w:t>
      </w:r>
    </w:p>
    <w:p w14:paraId="59617D51" w14:textId="77777777" w:rsidR="008C021B" w:rsidRDefault="008C021B" w:rsidP="008C021B">
      <w:pPr>
        <w:pStyle w:val="BodyText"/>
      </w:pPr>
    </w:p>
    <w:p w14:paraId="385136B2" w14:textId="1EAC2CE6" w:rsidR="003466A1" w:rsidRDefault="003466A1">
      <w:r>
        <w:br w:type="page"/>
      </w:r>
    </w:p>
    <w:p w14:paraId="6AF3D8F4" w14:textId="5349A70D" w:rsidR="003466A1" w:rsidRDefault="00960B76" w:rsidP="003466A1">
      <w:pPr>
        <w:pStyle w:val="Heading1"/>
      </w:pPr>
      <w:bookmarkStart w:id="19" w:name="_Ref149215091"/>
      <w:bookmarkStart w:id="20" w:name="_Toc174972225"/>
      <w:r w:rsidRPr="00960B76">
        <w:lastRenderedPageBreak/>
        <w:t>Objectives and Principles</w:t>
      </w:r>
      <w:bookmarkEnd w:id="19"/>
      <w:bookmarkEnd w:id="20"/>
    </w:p>
    <w:p w14:paraId="657C8A9E" w14:textId="77777777" w:rsidR="005B460B" w:rsidRDefault="005B460B" w:rsidP="005B460B">
      <w:pPr>
        <w:pStyle w:val="BodyText"/>
      </w:pPr>
      <w:r>
        <w:t>The overarching objective for Victoria’s strategic framework for dam safety regulation is that:</w:t>
      </w:r>
    </w:p>
    <w:p w14:paraId="75DEC153" w14:textId="77777777" w:rsidR="005B460B" w:rsidRDefault="005B460B" w:rsidP="003E0C4F">
      <w:pPr>
        <w:pStyle w:val="HighlightBoxText"/>
      </w:pPr>
      <w:r>
        <w:t>Dams are regulated so that they are managed to protect the community and the environment using recognised good dam safety management practices.</w:t>
      </w:r>
    </w:p>
    <w:p w14:paraId="7DAB814A" w14:textId="175826A4" w:rsidR="005B460B" w:rsidRDefault="005B460B" w:rsidP="003E0C4F">
      <w:pPr>
        <w:pStyle w:val="HighlightBoxText"/>
      </w:pPr>
      <w:r>
        <w:t xml:space="preserve">Dam safety regulation aims to ensure that the safety of dams is managed so that risks to persons (life safety - a key focus), property and the environment are eliminated or reduced </w:t>
      </w:r>
      <w:r w:rsidR="005D665F">
        <w:t>S</w:t>
      </w:r>
      <w:r>
        <w:t xml:space="preserve">o </w:t>
      </w:r>
      <w:r w:rsidR="005D665F">
        <w:t>F</w:t>
      </w:r>
      <w:r>
        <w:t xml:space="preserve">ar </w:t>
      </w:r>
      <w:proofErr w:type="gramStart"/>
      <w:r w:rsidR="005D665F">
        <w:t>A</w:t>
      </w:r>
      <w:r>
        <w:t>s</w:t>
      </w:r>
      <w:proofErr w:type="gramEnd"/>
      <w:r>
        <w:t xml:space="preserve"> </w:t>
      </w:r>
      <w:r w:rsidR="005D665F">
        <w:t>I</w:t>
      </w:r>
      <w:r>
        <w:t xml:space="preserve">s </w:t>
      </w:r>
      <w:r w:rsidR="005D665F">
        <w:t>R</w:t>
      </w:r>
      <w:r>
        <w:t xml:space="preserve">easonably </w:t>
      </w:r>
      <w:r w:rsidR="005D665F">
        <w:t>P</w:t>
      </w:r>
      <w:r>
        <w:t>racticable (SFAIRP), and therefore tolerable.</w:t>
      </w:r>
    </w:p>
    <w:p w14:paraId="3CD91E8E" w14:textId="0FC9EC19" w:rsidR="00E849E7" w:rsidRPr="00E849E7" w:rsidRDefault="00E77C0C" w:rsidP="005B460B">
      <w:pPr>
        <w:pStyle w:val="BodyText"/>
      </w:pPr>
      <w:r>
        <w:t xml:space="preserve">Key </w:t>
      </w:r>
      <w:r w:rsidR="00BE4429">
        <w:t>principles include:</w:t>
      </w:r>
    </w:p>
    <w:p w14:paraId="0C84DFBF" w14:textId="6B01BDBE" w:rsidR="005B460B" w:rsidRDefault="005B460B" w:rsidP="005B460B">
      <w:pPr>
        <w:pStyle w:val="BodyText"/>
      </w:pPr>
      <w:r w:rsidRPr="003E0C4F">
        <w:rPr>
          <w:b/>
          <w:bCs/>
        </w:rPr>
        <w:t xml:space="preserve">Operator Responsibility: </w:t>
      </w:r>
      <w:r>
        <w:t>Under the Act, dam owners and operators are responsible for dam safety and accountable for the damage their dams may cause in the event of a dam failure (</w:t>
      </w:r>
      <w:r w:rsidRPr="003E0C4F">
        <w:rPr>
          <w:i/>
          <w:iCs/>
        </w:rPr>
        <w:t>Water Act 1989</w:t>
      </w:r>
      <w:r>
        <w:t xml:space="preserve"> sections 16, 17, 18 and 157). </w:t>
      </w:r>
    </w:p>
    <w:p w14:paraId="60885962" w14:textId="77777777" w:rsidR="005B460B" w:rsidRDefault="005B460B" w:rsidP="005B460B">
      <w:pPr>
        <w:pStyle w:val="BodyText"/>
      </w:pPr>
      <w:r>
        <w:t>Responsible dam management means establishing and maintaining good practices over the life of the dam such as:</w:t>
      </w:r>
    </w:p>
    <w:p w14:paraId="69D9EAE0" w14:textId="2E1242E7" w:rsidR="005B460B" w:rsidRDefault="005B460B" w:rsidP="005B460B">
      <w:pPr>
        <w:pStyle w:val="ListBullet"/>
      </w:pPr>
      <w:r>
        <w:t xml:space="preserve">keeping the safety of dams under review and rectifying any deficiencies as soon as reasonably </w:t>
      </w:r>
      <w:proofErr w:type="gramStart"/>
      <w:r>
        <w:t>practicable;</w:t>
      </w:r>
      <w:proofErr w:type="gramEnd"/>
    </w:p>
    <w:p w14:paraId="68149141" w14:textId="663199E5" w:rsidR="005B460B" w:rsidRDefault="005B460B" w:rsidP="005B460B">
      <w:pPr>
        <w:pStyle w:val="ListBullet"/>
      </w:pPr>
      <w:r>
        <w:t xml:space="preserve">establishing </w:t>
      </w:r>
      <w:r w:rsidR="00433D3C">
        <w:t>effective</w:t>
      </w:r>
      <w:r>
        <w:t xml:space="preserve"> operation and maintenance (including surveillance and monitoring) processes and </w:t>
      </w:r>
      <w:proofErr w:type="gramStart"/>
      <w:r>
        <w:t>plans</w:t>
      </w:r>
      <w:r w:rsidR="00437995">
        <w:t>;</w:t>
      </w:r>
      <w:proofErr w:type="gramEnd"/>
    </w:p>
    <w:p w14:paraId="61195A07" w14:textId="77777777" w:rsidR="00300E05" w:rsidRDefault="005B460B" w:rsidP="005B460B">
      <w:pPr>
        <w:pStyle w:val="ListBullet"/>
      </w:pPr>
      <w:r>
        <w:t xml:space="preserve">ensuring that dam safety programs are adequately funded and that dam safety activities are undertaken by </w:t>
      </w:r>
      <w:r w:rsidR="000A4518">
        <w:t xml:space="preserve">competent </w:t>
      </w:r>
      <w:proofErr w:type="gramStart"/>
      <w:r w:rsidR="000A4518">
        <w:t>persons</w:t>
      </w:r>
      <w:r>
        <w:t>;</w:t>
      </w:r>
      <w:proofErr w:type="gramEnd"/>
    </w:p>
    <w:p w14:paraId="3E81BC53" w14:textId="77777777" w:rsidR="00F238B9" w:rsidRDefault="005B460B" w:rsidP="005B460B">
      <w:pPr>
        <w:pStyle w:val="ListBullet"/>
      </w:pPr>
      <w:r>
        <w:t>being prepared to manage dam safety incidents</w:t>
      </w:r>
      <w:r w:rsidR="00F238B9">
        <w:t>; and</w:t>
      </w:r>
    </w:p>
    <w:p w14:paraId="63D5DD77" w14:textId="45720ABD" w:rsidR="005B460B" w:rsidRDefault="00F238B9" w:rsidP="005B460B">
      <w:pPr>
        <w:pStyle w:val="ListBullet"/>
      </w:pPr>
      <w:r>
        <w:t xml:space="preserve">having an </w:t>
      </w:r>
      <w:r w:rsidR="00433D3C">
        <w:t>effective</w:t>
      </w:r>
      <w:r>
        <w:t xml:space="preserve"> system for managing </w:t>
      </w:r>
      <w:r w:rsidR="005A4684">
        <w:t>dam safety</w:t>
      </w:r>
      <w:r w:rsidR="005B460B">
        <w:t>.</w:t>
      </w:r>
    </w:p>
    <w:p w14:paraId="1E9E075B" w14:textId="648B2525" w:rsidR="005B460B" w:rsidRDefault="005B460B" w:rsidP="005B460B">
      <w:pPr>
        <w:pStyle w:val="BodyText"/>
      </w:pPr>
      <w:r w:rsidRPr="003E0C4F">
        <w:rPr>
          <w:b/>
          <w:bCs/>
        </w:rPr>
        <w:t>Regulatory Oversight:</w:t>
      </w:r>
      <w:r>
        <w:t xml:space="preserve"> Regulation establishes dam safety </w:t>
      </w:r>
      <w:r w:rsidR="005A4684">
        <w:t xml:space="preserve">regulatory governance and </w:t>
      </w:r>
      <w:r>
        <w:t>performance requirements, including emergency management processes and requires that dam operators operate within these requirements over the life of the dam. These are regularly reviewed to incorporate scientific and technological advances, latest safety management practices and reflect community expectations. The regulator monitors compliance against standards and requirements and can exercise enforcement powers where necessary.</w:t>
      </w:r>
    </w:p>
    <w:p w14:paraId="2F8D01D4" w14:textId="3EC66D8B" w:rsidR="005B460B" w:rsidRDefault="005B460B" w:rsidP="005B460B">
      <w:pPr>
        <w:pStyle w:val="BodyText"/>
      </w:pPr>
      <w:r w:rsidRPr="003E0C4F">
        <w:rPr>
          <w:b/>
          <w:bCs/>
        </w:rPr>
        <w:t>Equity:</w:t>
      </w:r>
      <w:r>
        <w:t xml:space="preserve"> Dams are built to benefit the community. However, individuals and society have a right to be protected. A dam should be managed to a level of safety so that the risk posed by the dam is reduced so far as is reasonably practicable and, as a minimum, does not add significantly to the background risk that the community lives with </w:t>
      </w:r>
      <w:proofErr w:type="gramStart"/>
      <w:r>
        <w:t>on a daily basis</w:t>
      </w:r>
      <w:proofErr w:type="gramEnd"/>
      <w:r>
        <w:t>.</w:t>
      </w:r>
    </w:p>
    <w:p w14:paraId="4F8BFEB4" w14:textId="6C78FD5D" w:rsidR="005B460B" w:rsidRDefault="005B460B" w:rsidP="005B460B">
      <w:pPr>
        <w:pStyle w:val="BodyText"/>
      </w:pPr>
      <w:r w:rsidRPr="003E0C4F">
        <w:rPr>
          <w:b/>
          <w:bCs/>
        </w:rPr>
        <w:t>Efficiency:</w:t>
      </w:r>
      <w:r>
        <w:t xml:space="preserve"> Society’s resources are distributed and used to achieve the greatest benefit. Resources and expenditure on dam safety should be in balance with the level of risk being managed. Regulatory activities are prioritised and focused on those dams that could pose significant risks or where the hazards need greater controls.</w:t>
      </w:r>
    </w:p>
    <w:p w14:paraId="48B70D51" w14:textId="77777777" w:rsidR="005B460B" w:rsidRDefault="005B460B" w:rsidP="005B460B">
      <w:pPr>
        <w:pStyle w:val="BodyText"/>
      </w:pPr>
      <w:r w:rsidRPr="003E0C4F">
        <w:rPr>
          <w:b/>
          <w:bCs/>
        </w:rPr>
        <w:t>Consistency:</w:t>
      </w:r>
      <w:r>
        <w:t xml:space="preserve"> Dams with similar risk levels or potential consequences are subject to comparable dam safety requirements. While there are different regulatory arrangements for the State’s larger dams operated by State agencies, (water corporations and Parks Victoria) and relatively smaller dams that are privately owned, outcomes for dam safety need to be consistent, irrespective of dam ownership or use.</w:t>
      </w:r>
    </w:p>
    <w:p w14:paraId="3186B2AB" w14:textId="40F9515D" w:rsidR="005B460B" w:rsidRDefault="005B460B" w:rsidP="005B460B">
      <w:pPr>
        <w:pStyle w:val="BodyText"/>
      </w:pPr>
      <w:r w:rsidRPr="003E0C4F">
        <w:rPr>
          <w:b/>
          <w:bCs/>
        </w:rPr>
        <w:t>Transparency:</w:t>
      </w:r>
      <w:r>
        <w:t xml:space="preserve"> The Department and licensing authorities provide clear and balanced information to the community about good dam safety practices. Operators of significant portfolios of dams or with </w:t>
      </w:r>
      <w:r w:rsidR="006D2B16">
        <w:t>high-risk</w:t>
      </w:r>
      <w:r>
        <w:t xml:space="preserve"> dams need to make information </w:t>
      </w:r>
      <w:r w:rsidR="00342478">
        <w:t>(subject to security limi</w:t>
      </w:r>
      <w:r w:rsidR="00FF2CF1">
        <w:t>tations)</w:t>
      </w:r>
      <w:r>
        <w:t xml:space="preserve"> on their dam safety programs available to the public.</w:t>
      </w:r>
    </w:p>
    <w:p w14:paraId="6979C2DF" w14:textId="00DBD7B2" w:rsidR="00960B76" w:rsidRPr="00960B76" w:rsidRDefault="005B460B" w:rsidP="005B460B">
      <w:pPr>
        <w:pStyle w:val="BodyText"/>
      </w:pPr>
      <w:r w:rsidRPr="003E0C4F">
        <w:rPr>
          <w:b/>
          <w:bCs/>
        </w:rPr>
        <w:t xml:space="preserve">Cooperation: </w:t>
      </w:r>
      <w:r>
        <w:t xml:space="preserve">The Department and licensing authorities maintain a cooperative and inclusive regulatory culture. This includes providing guidance to operators about how to achieve and demonstrate compliance </w:t>
      </w:r>
      <w:r>
        <w:lastRenderedPageBreak/>
        <w:t xml:space="preserve">with dam safety regulatory </w:t>
      </w:r>
      <w:r w:rsidR="006D2B16">
        <w:t>requirements and</w:t>
      </w:r>
      <w:r>
        <w:t xml:space="preserve"> engaging and fostering partnerships with them to strengthen dam safety practice.</w:t>
      </w:r>
    </w:p>
    <w:p w14:paraId="4E432C0D" w14:textId="12C88F08" w:rsidR="003E0C4F" w:rsidRDefault="003E0C4F">
      <w:r>
        <w:br w:type="page"/>
      </w:r>
    </w:p>
    <w:p w14:paraId="06A72E8D" w14:textId="03A8DF1C" w:rsidR="003E0C4F" w:rsidRDefault="000E734C" w:rsidP="003E0C4F">
      <w:pPr>
        <w:pStyle w:val="Heading1"/>
      </w:pPr>
      <w:bookmarkStart w:id="21" w:name="_Ref149215322"/>
      <w:bookmarkStart w:id="22" w:name="_Toc174972226"/>
      <w:r w:rsidRPr="000E734C">
        <w:lastRenderedPageBreak/>
        <w:t>Regulatory Structures and Arrangements</w:t>
      </w:r>
      <w:bookmarkEnd w:id="21"/>
      <w:bookmarkEnd w:id="22"/>
    </w:p>
    <w:p w14:paraId="2E11DCDF" w14:textId="4A8B2F3C" w:rsidR="0091154A" w:rsidRDefault="0091154A" w:rsidP="0091154A">
      <w:pPr>
        <w:pStyle w:val="BodyText"/>
      </w:pPr>
      <w:r>
        <w:t xml:space="preserve">The </w:t>
      </w:r>
      <w:r w:rsidRPr="0091154A">
        <w:rPr>
          <w:i/>
          <w:iCs/>
        </w:rPr>
        <w:t>Water Act 1989</w:t>
      </w:r>
      <w:r>
        <w:t xml:space="preserve"> establishes dam owner and operator responsibility for dam safety and contains provisions for dam safety regulation. Regulatory arrangements are currently in place for dams managed by State agencies and private operators (</w:t>
      </w:r>
      <w:r w:rsidR="001F21A9">
        <w:fldChar w:fldCharType="begin"/>
      </w:r>
      <w:r w:rsidR="001F21A9">
        <w:instrText xml:space="preserve"> REF _Ref149228645 \h </w:instrText>
      </w:r>
      <w:r w:rsidR="001F21A9">
        <w:fldChar w:fldCharType="separate"/>
      </w:r>
      <w:r w:rsidR="002E259E">
        <w:t xml:space="preserve">Figure </w:t>
      </w:r>
      <w:r w:rsidR="002E259E">
        <w:rPr>
          <w:noProof/>
        </w:rPr>
        <w:t>3</w:t>
      </w:r>
      <w:r w:rsidR="002E259E">
        <w:noBreakHyphen/>
      </w:r>
      <w:r w:rsidR="002E259E">
        <w:rPr>
          <w:noProof/>
        </w:rPr>
        <w:t>1</w:t>
      </w:r>
      <w:r w:rsidR="001F21A9">
        <w:fldChar w:fldCharType="end"/>
      </w:r>
      <w:r>
        <w:t>).</w:t>
      </w:r>
    </w:p>
    <w:p w14:paraId="7E53138D" w14:textId="0F0ECC83" w:rsidR="0091154A" w:rsidRDefault="0091154A" w:rsidP="0091154A">
      <w:pPr>
        <w:pStyle w:val="BodyText"/>
      </w:pPr>
      <w:r>
        <w:t>The Department has a regulatory role for water corporation dams and has a regulatory oversight role for dams that are licensed through licensing authorities. Five water corporations have been delegated the key dam safety regulatory responsibilities for privately owned dams and local government managed dams, through their licensing authority function, with the Department providing policy input to this process (refer section 3.1.2). The Department and licensing authorities may issue directions concerning dam safety on behalf of the Minister for Water (under sections 78 and 80 of the Act). They also have delegated powers to carry out works and recover reasonable costs of doing so from the occupier of the relevant works, if the Minister</w:t>
      </w:r>
      <w:r w:rsidR="007847AE">
        <w:t xml:space="preserve"> or the delegate</w:t>
      </w:r>
      <w:r>
        <w:t xml:space="preserve"> considers that a person has failed to carry out works stipulated in a direction issued or it is necessary for the relevant works to be undertaken </w:t>
      </w:r>
      <w:r w:rsidR="00F73E90">
        <w:t>to protect public safety, property or the environment</w:t>
      </w:r>
      <w:r>
        <w:t xml:space="preserve"> (section 81 of the Act). </w:t>
      </w:r>
    </w:p>
    <w:p w14:paraId="5FD73618" w14:textId="0D04FE56" w:rsidR="000E734C" w:rsidRDefault="0091154A" w:rsidP="0091154A">
      <w:pPr>
        <w:pStyle w:val="BodyText"/>
      </w:pPr>
      <w:r>
        <w:t xml:space="preserve">The Department is also the Control Agency for all dam safety emergency incidents as per the </w:t>
      </w:r>
      <w:r w:rsidRPr="00F371E5">
        <w:rPr>
          <w:i/>
        </w:rPr>
        <w:t>State Emergency Management Plan</w:t>
      </w:r>
      <w:r>
        <w:t xml:space="preserve"> (SEMP) (EMV, 202</w:t>
      </w:r>
      <w:r w:rsidR="00894096">
        <w:t>3</w:t>
      </w:r>
      <w:r>
        <w:t>).</w:t>
      </w:r>
    </w:p>
    <w:p w14:paraId="5231232B" w14:textId="4AF43B08" w:rsidR="0091154A" w:rsidRDefault="0091154A" w:rsidP="0091154A">
      <w:pPr>
        <w:pStyle w:val="Heading2"/>
      </w:pPr>
      <w:bookmarkStart w:id="23" w:name="_Ref149223013"/>
      <w:bookmarkStart w:id="24" w:name="_Toc174972227"/>
      <w:r>
        <w:t>Regulatory Arrangements</w:t>
      </w:r>
      <w:bookmarkEnd w:id="23"/>
      <w:bookmarkEnd w:id="24"/>
    </w:p>
    <w:p w14:paraId="31D91185" w14:textId="3ECF1240" w:rsidR="0091154A" w:rsidRPr="0091154A" w:rsidRDefault="002661A4" w:rsidP="0091154A">
      <w:pPr>
        <w:pStyle w:val="Heading3"/>
      </w:pPr>
      <w:bookmarkStart w:id="25" w:name="_Toc174972228"/>
      <w:r>
        <w:t>Statement of Obligations and Water Corporations</w:t>
      </w:r>
      <w:bookmarkEnd w:id="25"/>
    </w:p>
    <w:p w14:paraId="62AB57F2" w14:textId="77777777" w:rsidR="00E1072D" w:rsidRDefault="00E1072D" w:rsidP="00E1072D">
      <w:pPr>
        <w:pStyle w:val="BodyText"/>
      </w:pPr>
      <w:r>
        <w:t xml:space="preserve">Water corporations own </w:t>
      </w:r>
      <w:proofErr w:type="gramStart"/>
      <w:r>
        <w:t>the majority of</w:t>
      </w:r>
      <w:proofErr w:type="gramEnd"/>
      <w:r>
        <w:t xml:space="preserve"> large dams in Victoria and are a key focus for dam safety regulation. Water corporation dams have an average age of about 70 years with a median age of 60 years, with the most recent of the major dams, being the Thomson dam, completed in 1984.</w:t>
      </w:r>
    </w:p>
    <w:p w14:paraId="6259C830" w14:textId="4832526B" w:rsidR="00E1072D" w:rsidRDefault="00E1072D" w:rsidP="00E1072D">
      <w:pPr>
        <w:pStyle w:val="BodyText"/>
      </w:pPr>
      <w:r>
        <w:t xml:space="preserve">The Minister for Water has issued </w:t>
      </w:r>
      <w:hyperlink r:id="rId50" w:history="1">
        <w:r w:rsidRPr="00937D90">
          <w:rPr>
            <w:rStyle w:val="Hyperlink"/>
            <w:i/>
          </w:rPr>
          <w:t>Statements of Obligations</w:t>
        </w:r>
      </w:hyperlink>
      <w:r>
        <w:t xml:space="preserve"> (</w:t>
      </w:r>
      <w:proofErr w:type="spellStart"/>
      <w:r>
        <w:t>SoO</w:t>
      </w:r>
      <w:proofErr w:type="spellEnd"/>
      <w:r>
        <w:t xml:space="preserve">) made under the </w:t>
      </w:r>
      <w:r w:rsidRPr="00351892">
        <w:rPr>
          <w:i/>
          <w:iCs/>
        </w:rPr>
        <w:t>Water Industry Act 1994</w:t>
      </w:r>
      <w:r>
        <w:t xml:space="preserve"> to each water corporation. These set out various requirements for the performance of their functions in delivering water supply and wastewater </w:t>
      </w:r>
      <w:proofErr w:type="gramStart"/>
      <w:r>
        <w:t>services, and</w:t>
      </w:r>
      <w:proofErr w:type="gramEnd"/>
      <w:r>
        <w:t xml:space="preserve"> are available on the Department’s website as well as on each of the water corporations’ websites.</w:t>
      </w:r>
    </w:p>
    <w:p w14:paraId="2961BB25" w14:textId="79637879" w:rsidR="00E1072D" w:rsidRDefault="00E1072D" w:rsidP="00E1072D">
      <w:pPr>
        <w:pStyle w:val="BodyText"/>
      </w:pPr>
      <w:r>
        <w:t xml:space="preserve">The </w:t>
      </w:r>
      <w:proofErr w:type="spellStart"/>
      <w:r>
        <w:t>SoO</w:t>
      </w:r>
      <w:proofErr w:type="spellEnd"/>
      <w:r>
        <w:t xml:space="preserve"> includes a set of clauses which specify how each corporation should undertake their dam safety management across their portfolio of dams. These set out a risk-informed approach to the delivery of dam safety programs and require that corporations report annually to the Department on the status of their risks and risk management programs. The annual report contains information about the level of safety of the dams, including the results of quantitative risk assessments, and progress towards and proposals for the implementation of works to reduce risks</w:t>
      </w:r>
      <w:r w:rsidR="002742FD">
        <w:t xml:space="preserve"> </w:t>
      </w:r>
      <w:r w:rsidR="00631BC5">
        <w:t>SFAIRP</w:t>
      </w:r>
      <w:r>
        <w:t xml:space="preserve">. The Minister for Water may also periodically request independent auditing of the compliance of the corporations against the </w:t>
      </w:r>
      <w:proofErr w:type="spellStart"/>
      <w:r>
        <w:t>SoO</w:t>
      </w:r>
      <w:proofErr w:type="spellEnd"/>
      <w:r>
        <w:t>, through the Essential Services Commission (ESC). The Department provides the audit scope for this process and reports the audit outcomes to the Minister.</w:t>
      </w:r>
    </w:p>
    <w:p w14:paraId="25554EE3" w14:textId="5A1DD865" w:rsidR="00E1072D" w:rsidRDefault="00E1072D" w:rsidP="00E1072D">
      <w:pPr>
        <w:pStyle w:val="BodyText"/>
      </w:pPr>
      <w:r>
        <w:t xml:space="preserve">The Department maintains </w:t>
      </w:r>
      <w:r w:rsidR="00B27A3C">
        <w:t>a database</w:t>
      </w:r>
      <w:r>
        <w:t xml:space="preserve"> for over 1</w:t>
      </w:r>
      <w:r w:rsidR="005F688F">
        <w:t>,</w:t>
      </w:r>
      <w:r>
        <w:t>000 dams (including flood retarding basins) managed by water corporations</w:t>
      </w:r>
      <w:r w:rsidR="00673A7C">
        <w:t>, with data provided by dam owners</w:t>
      </w:r>
      <w:r>
        <w:t>. Additional details are collected for over 300 dams that have an ANCOLD Consequence Category of Significant and higher (ANCOLD, 2012b and</w:t>
      </w:r>
      <w:r w:rsidR="005C34BB">
        <w:t xml:space="preserve"> </w:t>
      </w:r>
      <w:r w:rsidR="005C34BB">
        <w:fldChar w:fldCharType="begin"/>
      </w:r>
      <w:r w:rsidR="005C34BB">
        <w:instrText xml:space="preserve"> REF _Ref149218943 \h </w:instrText>
      </w:r>
      <w:r w:rsidR="005C34BB">
        <w:fldChar w:fldCharType="separate"/>
      </w:r>
      <w:r w:rsidR="002E259E" w:rsidRPr="00594275">
        <w:t>Appendix 2: ANCOLD Consequence Categories</w:t>
      </w:r>
      <w:r w:rsidR="005C34BB">
        <w:fldChar w:fldCharType="end"/>
      </w:r>
      <w:r>
        <w:t>), or any dam that meets the ANCOLD definition of a large dam (</w:t>
      </w:r>
      <w:r w:rsidR="00CA4C44">
        <w:t>s</w:t>
      </w:r>
      <w:r w:rsidR="00EE7374" w:rsidRPr="00E71BF5">
        <w:rPr>
          <w:rStyle w:val="Hyperlink"/>
          <w:u w:val="none"/>
        </w:rPr>
        <w:t>ection 6 Glossary and Acronyms</w:t>
      </w:r>
      <w:r w:rsidR="00EE7374">
        <w:t xml:space="preserve"> and </w:t>
      </w:r>
      <w:hyperlink r:id="rId51" w:history="1">
        <w:r w:rsidR="00EE7374" w:rsidRPr="00FC1D5E">
          <w:rPr>
            <w:rStyle w:val="Hyperlink"/>
          </w:rPr>
          <w:t>http://www.ancold.org.au/</w:t>
        </w:r>
      </w:hyperlink>
      <w:r>
        <w:t xml:space="preserve">). </w:t>
      </w:r>
    </w:p>
    <w:p w14:paraId="4EFC9090" w14:textId="54C02923" w:rsidR="0091154A" w:rsidRPr="000E734C" w:rsidRDefault="00E1072D" w:rsidP="00E1072D">
      <w:pPr>
        <w:pStyle w:val="BodyText"/>
      </w:pPr>
      <w:r>
        <w:t>Water corporations are also subject to economic regulation by the ESC. Prices that water corporations charge for the delivery of water services are subject to approval by the ESC, and this has implications for expenditure on dam safety.</w:t>
      </w:r>
    </w:p>
    <w:p w14:paraId="5DE04E2D" w14:textId="27415E1A" w:rsidR="00126D12" w:rsidRDefault="00C23633" w:rsidP="00C23633">
      <w:pPr>
        <w:pStyle w:val="Heading3"/>
      </w:pPr>
      <w:bookmarkStart w:id="26" w:name="_Ref149227969"/>
      <w:bookmarkStart w:id="27" w:name="_Toc174972229"/>
      <w:r w:rsidRPr="00C23633">
        <w:t>Licensing of Private Dams and Council Dam</w:t>
      </w:r>
      <w:r>
        <w:t>s</w:t>
      </w:r>
      <w:bookmarkEnd w:id="26"/>
      <w:bookmarkEnd w:id="27"/>
    </w:p>
    <w:p w14:paraId="05BE2156" w14:textId="2EAA00BC" w:rsidR="00A145CE" w:rsidRDefault="00A145CE" w:rsidP="00A145CE">
      <w:pPr>
        <w:pStyle w:val="BodyText"/>
      </w:pPr>
      <w:r>
        <w:t xml:space="preserve">Private dams include farm dams, recreational dams, hydropower, industrial and commercial water storage dams. Council dams are mostly ornamental and recreational dams. Dam safety regulation is implemented as part of a wider licensing regime under the </w:t>
      </w:r>
      <w:r w:rsidR="008B4EFD" w:rsidRPr="008B4EFD">
        <w:t>Act</w:t>
      </w:r>
      <w:r>
        <w:t xml:space="preserve"> dealing with the take, use, conveyance and storage of water in Victoria. The licensing function is delegated to five of the State’s water corporations and the Department provides policy input and regulatory advice to assist this process.</w:t>
      </w:r>
    </w:p>
    <w:p w14:paraId="6A11973D" w14:textId="60ECA303" w:rsidR="00A145CE" w:rsidRDefault="00A145CE" w:rsidP="00A145CE">
      <w:pPr>
        <w:pStyle w:val="BodyText"/>
      </w:pPr>
      <w:r>
        <w:t xml:space="preserve">The licensing authorities (see </w:t>
      </w:r>
      <w:r w:rsidR="00E460B3">
        <w:fldChar w:fldCharType="begin"/>
      </w:r>
      <w:r w:rsidR="00E460B3">
        <w:instrText xml:space="preserve"> REF _Ref149218601 \h </w:instrText>
      </w:r>
      <w:r w:rsidR="00E460B3">
        <w:fldChar w:fldCharType="separate"/>
      </w:r>
      <w:r w:rsidR="002E259E" w:rsidRPr="00446131">
        <w:t>Appendix 1: Licensing Authorities</w:t>
      </w:r>
      <w:r w:rsidR="00E460B3">
        <w:fldChar w:fldCharType="end"/>
      </w:r>
      <w:r>
        <w:t xml:space="preserve"> for their areas of responsibility) are:</w:t>
      </w:r>
    </w:p>
    <w:p w14:paraId="3FE3E570" w14:textId="7D9F5BA0" w:rsidR="00A145CE" w:rsidRDefault="00A145CE" w:rsidP="00A145CE">
      <w:pPr>
        <w:pStyle w:val="ListBullet"/>
      </w:pPr>
      <w:r>
        <w:lastRenderedPageBreak/>
        <w:t xml:space="preserve">Goulburn Murray </w:t>
      </w:r>
      <w:proofErr w:type="gramStart"/>
      <w:r>
        <w:t>Water;</w:t>
      </w:r>
      <w:proofErr w:type="gramEnd"/>
    </w:p>
    <w:p w14:paraId="24E5D135" w14:textId="22000C8B" w:rsidR="00A145CE" w:rsidRDefault="00A145CE" w:rsidP="00A145CE">
      <w:pPr>
        <w:pStyle w:val="ListBullet"/>
      </w:pPr>
      <w:r>
        <w:t xml:space="preserve">Grampians Wimmera Mallee </w:t>
      </w:r>
      <w:proofErr w:type="gramStart"/>
      <w:r>
        <w:t>Water;</w:t>
      </w:r>
      <w:proofErr w:type="gramEnd"/>
    </w:p>
    <w:p w14:paraId="1F9797BA" w14:textId="21E79B42" w:rsidR="00A145CE" w:rsidRDefault="00A145CE" w:rsidP="00A145CE">
      <w:pPr>
        <w:pStyle w:val="ListBullet"/>
      </w:pPr>
      <w:r>
        <w:t xml:space="preserve">Lower Murray </w:t>
      </w:r>
      <w:proofErr w:type="gramStart"/>
      <w:r>
        <w:t>Water;</w:t>
      </w:r>
      <w:proofErr w:type="gramEnd"/>
    </w:p>
    <w:p w14:paraId="15A47A43" w14:textId="0F07762D" w:rsidR="00A145CE" w:rsidRDefault="00A145CE" w:rsidP="00A145CE">
      <w:pPr>
        <w:pStyle w:val="ListBullet"/>
      </w:pPr>
      <w:r>
        <w:t>Melbourne Water; and</w:t>
      </w:r>
    </w:p>
    <w:p w14:paraId="61F31EF3" w14:textId="2ED38E1E" w:rsidR="00A145CE" w:rsidRDefault="00A145CE" w:rsidP="00A145CE">
      <w:pPr>
        <w:pStyle w:val="ListBullet"/>
      </w:pPr>
      <w:r>
        <w:t>Southern Rural Water.</w:t>
      </w:r>
    </w:p>
    <w:p w14:paraId="46F73C79" w14:textId="7B9C78E9" w:rsidR="00A145CE" w:rsidRDefault="00A145CE" w:rsidP="00A145CE">
      <w:pPr>
        <w:pStyle w:val="BodyText"/>
      </w:pPr>
      <w:r>
        <w:t>Licensing authorities issue licences under section 67 of the Act and monitor compliance against licence conditions including dam safety requirements. These cover the construction, alteration, operation, removal and decommissioning of works. There are additional licence conditions for hazardous</w:t>
      </w:r>
      <w:r w:rsidR="00592782">
        <w:t xml:space="preserve"> category</w:t>
      </w:r>
      <w:r>
        <w:t xml:space="preserve"> dams.</w:t>
      </w:r>
    </w:p>
    <w:p w14:paraId="15D7D2E3" w14:textId="79077604" w:rsidR="00A145CE" w:rsidRDefault="00A145CE" w:rsidP="00A145CE">
      <w:pPr>
        <w:pStyle w:val="BodyText"/>
      </w:pPr>
      <w:r w:rsidRPr="00D90776">
        <w:t xml:space="preserve">There are approximately </w:t>
      </w:r>
      <w:r w:rsidR="00080F85">
        <w:t>6</w:t>
      </w:r>
      <w:r w:rsidR="00802F01">
        <w:t>,</w:t>
      </w:r>
      <w:r w:rsidR="00080F85">
        <w:t>000</w:t>
      </w:r>
      <w:r w:rsidRPr="00D90776">
        <w:t xml:space="preserve"> dams that are currently licenced, </w:t>
      </w:r>
      <w:r w:rsidR="00AC0053" w:rsidRPr="002B2452">
        <w:t xml:space="preserve">at the time of the publication of this </w:t>
      </w:r>
      <w:r w:rsidR="00592782" w:rsidRPr="002B2452">
        <w:t>Framework</w:t>
      </w:r>
      <w:r w:rsidR="009C2A19" w:rsidRPr="002B2452">
        <w:t>,</w:t>
      </w:r>
      <w:r w:rsidR="00AC0053" w:rsidRPr="00D90776">
        <w:t xml:space="preserve"> </w:t>
      </w:r>
      <w:r w:rsidRPr="00D90776">
        <w:t xml:space="preserve">of which about </w:t>
      </w:r>
      <w:r w:rsidR="00080F85">
        <w:t>1</w:t>
      </w:r>
      <w:r w:rsidR="00CD4C6F">
        <w:t>,</w:t>
      </w:r>
      <w:r w:rsidR="00080F85">
        <w:t>400</w:t>
      </w:r>
      <w:r w:rsidRPr="00D90776">
        <w:t xml:space="preserve"> are subject to licence conditions relating to dam safety.</w:t>
      </w:r>
    </w:p>
    <w:p w14:paraId="21B3508B" w14:textId="17A61C27" w:rsidR="00C23633" w:rsidRPr="00C23633" w:rsidRDefault="00D215A9" w:rsidP="00A145CE">
      <w:pPr>
        <w:pStyle w:val="BodyText"/>
      </w:pPr>
      <w:r w:rsidRPr="00592782">
        <w:t xml:space="preserve">The </w:t>
      </w:r>
      <w:r w:rsidRPr="00592782">
        <w:rPr>
          <w:i/>
        </w:rPr>
        <w:t>Policies for Managing Works Licences</w:t>
      </w:r>
      <w:r w:rsidRPr="00592782">
        <w:t xml:space="preserve"> (DELWP, 2016) </w:t>
      </w:r>
      <w:r w:rsidR="00A145CE">
        <w:t>provides requirements for dams that qualify for licensing, along with licensing conditions for the construction, alteration, operation, removal</w:t>
      </w:r>
      <w:r w:rsidR="00AE3838">
        <w:t>, abandon</w:t>
      </w:r>
      <w:r w:rsidR="00A145CE">
        <w:t xml:space="preserve"> and decommissioning dams. It also defines a </w:t>
      </w:r>
      <w:r w:rsidR="002F2776">
        <w:t>‘</w:t>
      </w:r>
      <w:r w:rsidR="00B25572">
        <w:t xml:space="preserve">potentially </w:t>
      </w:r>
      <w:r w:rsidR="00A145CE">
        <w:t xml:space="preserve">hazardous </w:t>
      </w:r>
      <w:r w:rsidR="002F2776">
        <w:t xml:space="preserve">dam’ effectively equivalent to </w:t>
      </w:r>
      <w:r w:rsidR="0084126B">
        <w:t xml:space="preserve">a hazardous </w:t>
      </w:r>
      <w:r w:rsidR="00592782">
        <w:t>category</w:t>
      </w:r>
      <w:r w:rsidR="00754953">
        <w:t xml:space="preserve"> </w:t>
      </w:r>
      <w:r w:rsidR="00A145CE">
        <w:t>dam</w:t>
      </w:r>
      <w:r w:rsidR="00D91C76">
        <w:t xml:space="preserve"> (the term used in this document and DEECA</w:t>
      </w:r>
      <w:r w:rsidR="00317DAA">
        <w:t>,</w:t>
      </w:r>
      <w:r w:rsidR="00D91C76">
        <w:t xml:space="preserve"> 2024)</w:t>
      </w:r>
      <w:r w:rsidR="00A145CE">
        <w:t>, along with other relevant requirements.</w:t>
      </w:r>
    </w:p>
    <w:p w14:paraId="4C77009A" w14:textId="1CF28C4D" w:rsidR="00D215A9" w:rsidRDefault="005E2771" w:rsidP="00D215A9">
      <w:pPr>
        <w:pStyle w:val="Heading3"/>
      </w:pPr>
      <w:bookmarkStart w:id="28" w:name="_Toc174972230"/>
      <w:r w:rsidRPr="005E2771">
        <w:t>Regulation of dams operated by State Government and other agencies</w:t>
      </w:r>
      <w:bookmarkEnd w:id="28"/>
    </w:p>
    <w:p w14:paraId="63EDABAB" w14:textId="7C6DEC41" w:rsidR="00C50565" w:rsidRDefault="00C50565" w:rsidP="00C50565">
      <w:pPr>
        <w:pStyle w:val="BodyText"/>
      </w:pPr>
      <w:r>
        <w:t xml:space="preserve">Parks Victoria, a statutory authority of the Victorian Government, is responsible for managing a vast and diverse area of Victoria and ensures parks are healthy and resilient for current and future generations. Parks Victoria manages </w:t>
      </w:r>
      <w:proofErr w:type="gramStart"/>
      <w:r>
        <w:t>a number of</w:t>
      </w:r>
      <w:proofErr w:type="gramEnd"/>
      <w:r>
        <w:t xml:space="preserve"> dams that are essentially used for recreation. </w:t>
      </w:r>
      <w:r w:rsidR="00FF3000">
        <w:t>Eleven</w:t>
      </w:r>
      <w:r>
        <w:t xml:space="preserve"> of Parks Victoria dams are regulated through an exchange of letters with the Department which requires Parks Victoria to comply with dam safety obligations for its dams. These obligations are consistent with those for water corporations. </w:t>
      </w:r>
    </w:p>
    <w:p w14:paraId="3323D4E3" w14:textId="2DB9D471" w:rsidR="003466A1" w:rsidRDefault="00C50565" w:rsidP="00C50565">
      <w:pPr>
        <w:pStyle w:val="BodyText"/>
      </w:pPr>
      <w:r>
        <w:t xml:space="preserve">The Department also owns and manages </w:t>
      </w:r>
      <w:proofErr w:type="gramStart"/>
      <w:r>
        <w:t>a number of</w:t>
      </w:r>
      <w:proofErr w:type="gramEnd"/>
      <w:r>
        <w:t xml:space="preserve"> small dams that are primarily ornamental dams </w:t>
      </w:r>
      <w:r w:rsidR="006F751B">
        <w:t>or</w:t>
      </w:r>
      <w:r>
        <w:t xml:space="preserve"> used for firefighting. These dams are self-regulated.</w:t>
      </w:r>
    </w:p>
    <w:p w14:paraId="3E895D37" w14:textId="775813BC" w:rsidR="00D678E3" w:rsidRDefault="004E4604">
      <w:pPr>
        <w:pStyle w:val="Heading3"/>
      </w:pPr>
      <w:bookmarkStart w:id="29" w:name="_Ref149216379"/>
      <w:bookmarkStart w:id="30" w:name="_Toc174972231"/>
      <w:r w:rsidRPr="004E4604">
        <w:t>Regulation of Mine and Quarry Dams</w:t>
      </w:r>
      <w:bookmarkEnd w:id="29"/>
      <w:bookmarkEnd w:id="30"/>
    </w:p>
    <w:p w14:paraId="65095A0E" w14:textId="445198E9" w:rsidR="003C2410" w:rsidRDefault="00335359" w:rsidP="003C2410">
      <w:pPr>
        <w:pStyle w:val="BodyText"/>
      </w:pPr>
      <w:r w:rsidRPr="00335359">
        <w:t xml:space="preserve">Earth Resources </w:t>
      </w:r>
      <w:r w:rsidR="00D95B29">
        <w:t>R</w:t>
      </w:r>
      <w:r w:rsidR="006A749E">
        <w:t>e</w:t>
      </w:r>
      <w:r w:rsidR="00D95B29">
        <w:t>gu</w:t>
      </w:r>
      <w:r w:rsidR="006A749E">
        <w:t>lator</w:t>
      </w:r>
      <w:r w:rsidR="003C2410">
        <w:t xml:space="preserve">, part of the Department undertakes </w:t>
      </w:r>
      <w:proofErr w:type="gramStart"/>
      <w:r w:rsidR="003C2410">
        <w:t>the majority of</w:t>
      </w:r>
      <w:proofErr w:type="gramEnd"/>
      <w:r w:rsidR="003C2410">
        <w:t xml:space="preserve"> regulatory functions for mine and quarry dams used as tailings storage facilities and slime dams, settling ponds or process dams. The Minister for Energy and Resources is responsible for the administration of the </w:t>
      </w:r>
      <w:r w:rsidR="003C2410" w:rsidRPr="00BA1A15">
        <w:rPr>
          <w:i/>
          <w:iCs/>
        </w:rPr>
        <w:t>Mineral Resources (Sustainable Development) Act 1990</w:t>
      </w:r>
      <w:r w:rsidR="003C2410">
        <w:t>. As part of this responsibility, Earth Resources</w:t>
      </w:r>
      <w:r w:rsidR="006A749E">
        <w:t xml:space="preserve"> Regulator </w:t>
      </w:r>
      <w:r w:rsidR="003C2410">
        <w:t xml:space="preserve">manages approvals for the design, construction, operation and decommissioning of these dams, monitors compliance with work plans and licence conditions and undertakes enforcement activity as necessary. Earth Resources’ </w:t>
      </w:r>
      <w:r w:rsidR="006A749E">
        <w:t xml:space="preserve">Regulator </w:t>
      </w:r>
      <w:r w:rsidR="003C2410">
        <w:t xml:space="preserve">policies for the management of tailings storage facilities are set out in the </w:t>
      </w:r>
      <w:bookmarkStart w:id="31" w:name="_Hlk149731068"/>
      <w:r w:rsidRPr="006C40C4">
        <w:fldChar w:fldCharType="begin"/>
      </w:r>
      <w:r w:rsidRPr="006C40C4">
        <w:rPr>
          <w:i/>
          <w:u w:val="single"/>
        </w:rPr>
        <w:instrText>HYPERLINK "https://earthresources.vic.gov.au/__data/assets/pdf_file/0010/463681/Guidelines-for-design-and-management-of-tailings-storage-facilities.pdf"</w:instrText>
      </w:r>
      <w:r w:rsidRPr="006C40C4">
        <w:fldChar w:fldCharType="separate"/>
      </w:r>
      <w:r w:rsidR="003C2410" w:rsidRPr="006C40C4">
        <w:rPr>
          <w:rStyle w:val="Hyperlink"/>
          <w:i/>
        </w:rPr>
        <w:t>Technical Guideline for Design and Management of Tailings Storage Facilities</w:t>
      </w:r>
      <w:r w:rsidRPr="006C40C4">
        <w:rPr>
          <w:rStyle w:val="Hyperlink"/>
          <w:i/>
        </w:rPr>
        <w:fldChar w:fldCharType="end"/>
      </w:r>
      <w:r w:rsidR="003C2410">
        <w:t xml:space="preserve"> and </w:t>
      </w:r>
      <w:hyperlink r:id="rId52" w:history="1">
        <w:r w:rsidR="003C2410" w:rsidRPr="006C40C4">
          <w:rPr>
            <w:rStyle w:val="Hyperlink"/>
            <w:i/>
          </w:rPr>
          <w:t>Environmental Guidelines for the Management of Small Tailings Storage Facilities</w:t>
        </w:r>
      </w:hyperlink>
      <w:bookmarkEnd w:id="31"/>
      <w:r w:rsidR="003C2410">
        <w:t xml:space="preserve">. </w:t>
      </w:r>
    </w:p>
    <w:p w14:paraId="0B733155" w14:textId="01C7D3EC" w:rsidR="003C2410" w:rsidRDefault="003C2410" w:rsidP="003C2410">
      <w:pPr>
        <w:pStyle w:val="BodyText"/>
      </w:pPr>
      <w:r>
        <w:t>ANCOLD has also released updated guidelines on the planning, design, construction, operation and closure of tailings dams – Revision 1 (ANCOLD, 2019).</w:t>
      </w:r>
    </w:p>
    <w:p w14:paraId="5D38314A" w14:textId="77777777" w:rsidR="003C2410" w:rsidRDefault="003C2410" w:rsidP="003C2410">
      <w:pPr>
        <w:pStyle w:val="BodyText"/>
      </w:pPr>
      <w:r>
        <w:t xml:space="preserve">The construction and operation of mine and quarry dams for the purposes of the ‘take and use’ of water from a waterway, or the storage of water, are subject to licensing framework established under the </w:t>
      </w:r>
      <w:r w:rsidRPr="00BA1A15">
        <w:rPr>
          <w:i/>
          <w:iCs/>
        </w:rPr>
        <w:t>Water Act 1989</w:t>
      </w:r>
      <w:r>
        <w:t>, in the same way as any other privately owned water supply dams (DSE, 2004).</w:t>
      </w:r>
    </w:p>
    <w:p w14:paraId="67F8600A" w14:textId="6DD88221" w:rsidR="00D678E3" w:rsidRDefault="003C2410" w:rsidP="003C2410">
      <w:pPr>
        <w:pStyle w:val="BodyText"/>
      </w:pPr>
      <w:r>
        <w:t xml:space="preserve">In some circumstances, tailings storage facilities, settling ponds and process dams may also require a works licence under the </w:t>
      </w:r>
      <w:r w:rsidRPr="00BA1A15">
        <w:rPr>
          <w:i/>
          <w:iCs/>
        </w:rPr>
        <w:t>Water Act 1989</w:t>
      </w:r>
      <w:r>
        <w:t xml:space="preserve">, for example where a proposed dam is on a waterway. In such cases, Earth Resources </w:t>
      </w:r>
      <w:r w:rsidR="004A2DA9">
        <w:t xml:space="preserve">Regulator </w:t>
      </w:r>
      <w:r>
        <w:t>will facilitate the approval process for the mining or quarry proposal and address any matters that the relevant licensing authority has identified as pertinent to the determination of the works licence.</w:t>
      </w:r>
    </w:p>
    <w:p w14:paraId="4C7667CB" w14:textId="6B616EDE" w:rsidR="000C75B5" w:rsidRDefault="000A2037" w:rsidP="000C75B5">
      <w:pPr>
        <w:pStyle w:val="Heading2"/>
      </w:pPr>
      <w:bookmarkStart w:id="32" w:name="_Toc174972232"/>
      <w:r w:rsidRPr="000A2037">
        <w:t>Dam Safety Expert Advisory Panel</w:t>
      </w:r>
      <w:bookmarkEnd w:id="32"/>
    </w:p>
    <w:p w14:paraId="1DA6C8AF" w14:textId="789C3BD6" w:rsidR="00801193" w:rsidRPr="000A2037" w:rsidRDefault="001F0D2E" w:rsidP="000A2037">
      <w:pPr>
        <w:pStyle w:val="BodyText"/>
      </w:pPr>
      <w:r w:rsidRPr="001F0D2E">
        <w:t xml:space="preserve">The Dam Safety Expert Advisory Panel (formerly known as the Dam Safety Advisory Committee) was established in 2011 and provides independent expert input and advice to the Department on dam safety regulation. This guidance extends from policy and research matters to the management or operation of dams. The Panel is appointed by and reports to the Executive Director, Partnerships and Sector Performance Division in the Water and Catchments </w:t>
      </w:r>
      <w:r w:rsidR="00101F88">
        <w:t>Group</w:t>
      </w:r>
      <w:r w:rsidRPr="001F0D2E">
        <w:t xml:space="preserve"> of the Department. The Panel does not have any statutory functions or decision-making responsibilities on dam safety regulatory matters.</w:t>
      </w:r>
    </w:p>
    <w:p w14:paraId="735CB5BC" w14:textId="77777777" w:rsidR="00315375" w:rsidRDefault="00315375" w:rsidP="003C2410">
      <w:pPr>
        <w:pStyle w:val="BodyText"/>
        <w:sectPr w:rsidR="00315375" w:rsidSect="00314DD8">
          <w:headerReference w:type="default" r:id="rId53"/>
          <w:pgSz w:w="11907" w:h="16839" w:code="9"/>
          <w:pgMar w:top="1134" w:right="1134" w:bottom="1134" w:left="1134" w:header="283" w:footer="283" w:gutter="0"/>
          <w:cols w:space="720"/>
          <w:noEndnote/>
          <w:docGrid w:linePitch="360"/>
        </w:sectPr>
      </w:pPr>
    </w:p>
    <w:p w14:paraId="50E4527B" w14:textId="23F3AB44" w:rsidR="00E334FC" w:rsidRDefault="00E334FC" w:rsidP="00E334FC">
      <w:pPr>
        <w:pStyle w:val="Caption"/>
      </w:pPr>
      <w:bookmarkStart w:id="33" w:name="_Ref149228645"/>
      <w:r>
        <w:lastRenderedPageBreak/>
        <w:t xml:space="preserve">Figure </w:t>
      </w:r>
      <w:r>
        <w:fldChar w:fldCharType="begin"/>
      </w:r>
      <w:r>
        <w:instrText xml:space="preserve"> STYLEREF 1 \s </w:instrText>
      </w:r>
      <w:r>
        <w:fldChar w:fldCharType="separate"/>
      </w:r>
      <w:r w:rsidR="002E259E">
        <w:rPr>
          <w:noProof/>
        </w:rPr>
        <w:t>3</w:t>
      </w:r>
      <w:r>
        <w:rPr>
          <w:noProof/>
        </w:rPr>
        <w:fldChar w:fldCharType="end"/>
      </w:r>
      <w:r>
        <w:noBreakHyphen/>
      </w:r>
      <w:r>
        <w:fldChar w:fldCharType="begin"/>
      </w:r>
      <w:r>
        <w:instrText xml:space="preserve"> SEQ Figure \* ARABIC \s 1 </w:instrText>
      </w:r>
      <w:r>
        <w:fldChar w:fldCharType="separate"/>
      </w:r>
      <w:r w:rsidR="002E259E">
        <w:rPr>
          <w:noProof/>
        </w:rPr>
        <w:t>1</w:t>
      </w:r>
      <w:r>
        <w:rPr>
          <w:noProof/>
        </w:rPr>
        <w:fldChar w:fldCharType="end"/>
      </w:r>
      <w:bookmarkEnd w:id="33"/>
      <w:r>
        <w:t xml:space="preserve">: </w:t>
      </w:r>
      <w:r w:rsidRPr="00434C03">
        <w:t>Current Dam Safety Regulatory Arrangements in Victoria</w:t>
      </w:r>
    </w:p>
    <w:p w14:paraId="2F1FAC06" w14:textId="70993465" w:rsidR="00485AEA" w:rsidRPr="00F35B2A" w:rsidRDefault="00B474B4" w:rsidP="00485AEA">
      <w:pPr>
        <w:jc w:val="center"/>
        <w:rPr>
          <w:rFonts w:ascii="Arial" w:hAnsi="Arial" w:cs="Arial"/>
          <w:b/>
          <w:bCs/>
          <w:sz w:val="18"/>
          <w:szCs w:val="18"/>
        </w:rPr>
      </w:pPr>
      <w:r>
        <w:object w:dxaOrig="16171" w:dyaOrig="10751" w14:anchorId="7BB4BC7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This image shows the current dam safety regulatory arrangements in Victoria. The top level is the State Government, followed by the Minister for Water and the Minister for Energy and Resources. Departments include the Essential Servises Commission and the Department of Energy, Environment and Climate Action. Underneath these governance structures are the different mechanisms for regulating dams owned or operated by Water Corporations, Parks Victoria, Department of Energy, Environment and Climate Action, Local Government Authorities, Private Dams and Mining and Quarry Dams are shown." style="width:705pt;height:468pt" o:ole="">
            <v:imagedata r:id="rId54" o:title=""/>
          </v:shape>
          <o:OLEObject Type="Embed" ProgID="Visio.Drawing.15" ShapeID="_x0000_i1025" DrawAspect="Content" ObjectID="_1785585148" r:id="rId55"/>
        </w:object>
      </w:r>
    </w:p>
    <w:p w14:paraId="6D173F17" w14:textId="77777777" w:rsidR="00485AEA" w:rsidRDefault="00485AEA" w:rsidP="00485AEA">
      <w:pPr>
        <w:ind w:left="-851"/>
        <w:sectPr w:rsidR="00485AEA" w:rsidSect="00096540">
          <w:pgSz w:w="16840" w:h="11907" w:orient="landscape" w:code="9"/>
          <w:pgMar w:top="851" w:right="964" w:bottom="680" w:left="851" w:header="709" w:footer="567" w:gutter="0"/>
          <w:cols w:space="708"/>
          <w:formProt w:val="0"/>
          <w:docGrid w:linePitch="360"/>
        </w:sectPr>
      </w:pPr>
    </w:p>
    <w:p w14:paraId="2DDEF9BE" w14:textId="6FFC0730" w:rsidR="00485AEA" w:rsidRDefault="0045642E" w:rsidP="00485AEA">
      <w:pPr>
        <w:pStyle w:val="Heading2"/>
      </w:pPr>
      <w:bookmarkStart w:id="34" w:name="_Toc174972233"/>
      <w:r w:rsidRPr="0045642E">
        <w:lastRenderedPageBreak/>
        <w:t>Australian National Committee on Large Dams (ANCOLD)</w:t>
      </w:r>
      <w:bookmarkEnd w:id="34"/>
    </w:p>
    <w:p w14:paraId="5E0647CA" w14:textId="55014403" w:rsidR="00952C56" w:rsidRDefault="00952C56" w:rsidP="00952C56">
      <w:pPr>
        <w:pStyle w:val="BodyText"/>
      </w:pPr>
      <w:r>
        <w:t>ANCOLD is an incorporated voluntary association of organisations and individual professionals with a common interest in encouraging improvements in the safety and operation of dams in Australia. Founded in 1928, it is a member of the international body ICOLD (International Commission on Large Dams). ICOLD has National Committees from more than 100 countries containing most of the world’s large dams. The Department has actively participated as a member of ANCOLD for many years through the ANCOLD Regulators Forum. The forum includes representation from all states and meets annually.</w:t>
      </w:r>
    </w:p>
    <w:p w14:paraId="31FD07F8" w14:textId="2524D516" w:rsidR="00952C56" w:rsidRDefault="00952C56" w:rsidP="00952C56">
      <w:pPr>
        <w:pStyle w:val="BodyText"/>
      </w:pPr>
      <w:r>
        <w:t>ANCOLD has produced a series of guidelines (</w:t>
      </w:r>
      <w:hyperlink r:id="rId56" w:history="1">
        <w:r w:rsidR="007B373C" w:rsidRPr="00171AE0">
          <w:rPr>
            <w:rStyle w:val="Hyperlink"/>
          </w:rPr>
          <w:t>www.ancold.org.au</w:t>
        </w:r>
      </w:hyperlink>
      <w:r>
        <w:t xml:space="preserve">) that are recognised by the Department as generally </w:t>
      </w:r>
      <w:r w:rsidR="00D4662C">
        <w:t xml:space="preserve">representing </w:t>
      </w:r>
      <w:r>
        <w:t xml:space="preserve">a sound industry position for dam safety management but require some adjustment as identified in this framework document to meet Victoria’s dam safety regulatory policies and specific circumstances. The SoOs for water corporation dams and </w:t>
      </w:r>
      <w:r w:rsidR="0099574B">
        <w:t>most</w:t>
      </w:r>
      <w:r>
        <w:t xml:space="preserve"> </w:t>
      </w:r>
      <w:r w:rsidR="00C36F04" w:rsidRPr="00C36F04">
        <w:t xml:space="preserve">licensing conditions </w:t>
      </w:r>
      <w:r>
        <w:t xml:space="preserve">for private and council dams refer to ANCOLD guidelines, as do regulations and guidance material of other jurisdictions across Australia. </w:t>
      </w:r>
      <w:r w:rsidR="00D43C0C">
        <w:t>Earth Resources</w:t>
      </w:r>
      <w:r w:rsidR="004A2DA9">
        <w:t xml:space="preserve"> Regulator</w:t>
      </w:r>
      <w:r w:rsidR="00D43C0C">
        <w:t xml:space="preserve"> </w:t>
      </w:r>
      <w:r w:rsidR="00D43C0C" w:rsidRPr="00D43C0C">
        <w:t xml:space="preserve">guidelines on tailings storage facilities also reference ANCOLD </w:t>
      </w:r>
      <w:r w:rsidR="00540217">
        <w:t>g</w:t>
      </w:r>
      <w:r w:rsidR="00D43C0C" w:rsidRPr="00D43C0C">
        <w:t>uidelines</w:t>
      </w:r>
      <w:r w:rsidR="006C0463">
        <w:t>.</w:t>
      </w:r>
    </w:p>
    <w:p w14:paraId="1F2F01B4" w14:textId="0B3342F2" w:rsidR="000C75B5" w:rsidRDefault="00952C56" w:rsidP="00952C56">
      <w:pPr>
        <w:pStyle w:val="BodyText"/>
      </w:pPr>
      <w:r>
        <w:t>The ANCOLD guidelines have provided a reference for improvement and investment in dam safety, and a basis for dam safety performance assessment throughout Australia for many years. They have both influenced and drawn from current international practice</w:t>
      </w:r>
      <w:r w:rsidR="00F1310A">
        <w:t xml:space="preserve"> and guidance (such as ICOLD</w:t>
      </w:r>
      <w:r w:rsidR="00A93E4B">
        <w:t xml:space="preserve"> Bulletins)</w:t>
      </w:r>
      <w:r>
        <w:t xml:space="preserve">, particularly in the adoption of risk management practices over the last two decades. The guidelines cover aspects such as design standards for flood and earthquake loading conditions, and methodologies for risk assessment and decision making. </w:t>
      </w:r>
      <w:r w:rsidR="005D642A" w:rsidRPr="005D642A">
        <w:t xml:space="preserve">ANCOLD </w:t>
      </w:r>
      <w:r w:rsidR="00B82C55">
        <w:t>(</w:t>
      </w:r>
      <w:r w:rsidR="005D642A" w:rsidRPr="005D642A">
        <w:t>2022</w:t>
      </w:r>
      <w:r w:rsidR="00B82C55">
        <w:t>)</w:t>
      </w:r>
      <w:r w:rsidR="005D642A" w:rsidRPr="005D642A">
        <w:t xml:space="preserve"> follows and relies on the generic process established by AS</w:t>
      </w:r>
      <w:r w:rsidR="00857B0B">
        <w:t> </w:t>
      </w:r>
      <w:r w:rsidR="005D642A" w:rsidRPr="005D642A">
        <w:t>ISO</w:t>
      </w:r>
      <w:r w:rsidR="008C7513">
        <w:t> </w:t>
      </w:r>
      <w:r w:rsidR="005D642A" w:rsidRPr="005D642A">
        <w:t xml:space="preserve">31000 (2018) </w:t>
      </w:r>
      <w:r w:rsidR="005D642A" w:rsidRPr="008C7513">
        <w:rPr>
          <w:i/>
          <w:iCs/>
        </w:rPr>
        <w:t>Risk Management – Guidelines</w:t>
      </w:r>
      <w:r w:rsidR="005D642A" w:rsidRPr="005D642A">
        <w:t xml:space="preserve">. </w:t>
      </w:r>
    </w:p>
    <w:p w14:paraId="3738BC7D" w14:textId="71953104" w:rsidR="005D642A" w:rsidRDefault="00845698" w:rsidP="005D642A">
      <w:pPr>
        <w:pStyle w:val="Heading2"/>
      </w:pPr>
      <w:bookmarkStart w:id="35" w:name="_Toc174972234"/>
      <w:r w:rsidRPr="00845698">
        <w:t>Comparison with Regulatory Approaches of other Jurisdictions</w:t>
      </w:r>
      <w:bookmarkEnd w:id="35"/>
    </w:p>
    <w:p w14:paraId="0A15F264" w14:textId="27AF5117" w:rsidR="00F72C28" w:rsidRDefault="00F72C28" w:rsidP="00F72C28">
      <w:pPr>
        <w:pStyle w:val="BodyText"/>
      </w:pPr>
      <w:r>
        <w:t xml:space="preserve">In Australia, dam safety regulatory arrangements are in place in Victoria, New South Wales, Queensland, Tasmania and the Australian Capital Territory. </w:t>
      </w:r>
      <w:proofErr w:type="gramStart"/>
      <w:r>
        <w:t>As yet</w:t>
      </w:r>
      <w:proofErr w:type="gramEnd"/>
      <w:r>
        <w:t>, there is no dam safety regulation in Western Australia, South Australia or the Northern Territory</w:t>
      </w:r>
      <w:r w:rsidR="00796D1A" w:rsidRPr="00044E9A">
        <w:t>, although dam owners broadly follow ANCOLD guidelines</w:t>
      </w:r>
      <w:r>
        <w:t>.</w:t>
      </w:r>
    </w:p>
    <w:p w14:paraId="07009995" w14:textId="71A597C1" w:rsidR="00F72C28" w:rsidRDefault="00F72C28" w:rsidP="00F72C28">
      <w:pPr>
        <w:pStyle w:val="BodyText"/>
      </w:pPr>
      <w:r>
        <w:t xml:space="preserve">Victoria’s mode of dam safety regulation, particularly for the water </w:t>
      </w:r>
      <w:r w:rsidR="004222FA">
        <w:t>corporations</w:t>
      </w:r>
      <w:r>
        <w:t xml:space="preserve"> which owns </w:t>
      </w:r>
      <w:proofErr w:type="gramStart"/>
      <w:r>
        <w:t>the majority of</w:t>
      </w:r>
      <w:proofErr w:type="gramEnd"/>
      <w:r>
        <w:t xml:space="preserve"> the larger dams of significance, is characterised by an oversight approach</w:t>
      </w:r>
      <w:r w:rsidR="00A85F05">
        <w:t>. This</w:t>
      </w:r>
      <w:r w:rsidR="00AC4248">
        <w:t xml:space="preserve"> approach</w:t>
      </w:r>
      <w:r>
        <w:t xml:space="preserve"> sets and monitors objectives and principles for dam safety, while maintaining adequate powers in legislation to intervene if necessary.</w:t>
      </w:r>
    </w:p>
    <w:p w14:paraId="3D10A5E5" w14:textId="256B6C31" w:rsidR="00F72C28" w:rsidRDefault="00612ACA" w:rsidP="00F72C28">
      <w:pPr>
        <w:pStyle w:val="BodyText"/>
      </w:pPr>
      <w:r>
        <w:t>Victoria conducts periodic reviews of its regulatory approach. The first such review was undertaken in 2010 (Sih et.al</w:t>
      </w:r>
      <w:r w:rsidR="00DA1983">
        <w:t>, 2010</w:t>
      </w:r>
      <w:r>
        <w:t xml:space="preserve">). </w:t>
      </w:r>
      <w:r w:rsidR="00F72C28">
        <w:t xml:space="preserve">In 2020, the Department undertook a review of dam safety regulation in Victoria (Ram et.al, 2021). This included a comparative analysis of dam safety regulation in the Australian and international jurisdictions as well as the regulation of the Australian offshore petroleum industry as an example of another hazardous industry. </w:t>
      </w:r>
    </w:p>
    <w:p w14:paraId="42B927F2" w14:textId="77777777" w:rsidR="00F72C28" w:rsidRDefault="00F72C28" w:rsidP="00F72C28">
      <w:pPr>
        <w:pStyle w:val="BodyText"/>
      </w:pPr>
      <w:r>
        <w:t xml:space="preserve">The review assessed that overall, the Victorian dam safety regulatory framework is mature and well formulated. Victoria is a leading jurisdiction </w:t>
      </w:r>
      <w:proofErr w:type="gramStart"/>
      <w:r>
        <w:t>with regard to</w:t>
      </w:r>
      <w:proofErr w:type="gramEnd"/>
      <w:r>
        <w:t xml:space="preserve"> a number of dam safety assurance elements and is a leading and influencing practice in other jurisdictions in several areas.</w:t>
      </w:r>
    </w:p>
    <w:p w14:paraId="543E3C04" w14:textId="77777777" w:rsidR="00F72C28" w:rsidRPr="00156B42" w:rsidRDefault="00F72C28" w:rsidP="00156B42">
      <w:pPr>
        <w:pStyle w:val="BodyText"/>
      </w:pPr>
      <w:r w:rsidRPr="00156B42">
        <w:t>Since this review, New South Wales and Queensland have updated their guidance on regulatory arrangements and New Zealand has enacted dam safety regulations supported by guidelines.</w:t>
      </w:r>
    </w:p>
    <w:p w14:paraId="72913BC5" w14:textId="18C274D6" w:rsidR="00F72C28" w:rsidRPr="00156B42" w:rsidRDefault="00F72C28" w:rsidP="00156B42">
      <w:pPr>
        <w:pStyle w:val="BodyText"/>
      </w:pPr>
      <w:r w:rsidRPr="00156B42">
        <w:t>An independent external peer review of dam safety risk policies and methodologies for three US Federal agencies - United States Army Corps of Engineers, US Department of the Interior, Bureau of Reclamation and Federal Energy Regulatory Commission</w:t>
      </w:r>
      <w:r w:rsidR="001E45CC">
        <w:t>,</w:t>
      </w:r>
      <w:r w:rsidRPr="00156B42">
        <w:t xml:space="preserve"> was undertaken in 2015 (Wood &amp; RJH Consultants Inc</w:t>
      </w:r>
      <w:r w:rsidR="000A520F">
        <w:t xml:space="preserve">., </w:t>
      </w:r>
      <w:r w:rsidRPr="00156B42">
        <w:t>2015). The review was broad ranging and is considered an informative reference on risk management and dam safety good practice in relation to this framework and associated guidance note</w:t>
      </w:r>
      <w:r w:rsidR="00856AB6">
        <w:t xml:space="preserve"> (DEECA, 2024)</w:t>
      </w:r>
      <w:r w:rsidRPr="00156B42">
        <w:t>.</w:t>
      </w:r>
    </w:p>
    <w:p w14:paraId="66B1A475" w14:textId="4A916CBE" w:rsidR="00811C11" w:rsidRDefault="00F72C28" w:rsidP="00F72C28">
      <w:pPr>
        <w:pStyle w:val="BodyText"/>
      </w:pPr>
      <w:r w:rsidRPr="00156B42">
        <w:t>The World Bank has also published a global comparative analysis of dam safety regulatory frameworks where elements of Victoria’s dam safety regulation are featured (World Bank, 2020).</w:t>
      </w:r>
    </w:p>
    <w:p w14:paraId="6FA5C00C" w14:textId="77777777" w:rsidR="00811C11" w:rsidRDefault="00811C11">
      <w:r>
        <w:br w:type="page"/>
      </w:r>
    </w:p>
    <w:p w14:paraId="1F848E5F" w14:textId="7611696B" w:rsidR="00811C11" w:rsidRDefault="00057EB5" w:rsidP="00811C11">
      <w:pPr>
        <w:pStyle w:val="Heading1"/>
      </w:pPr>
      <w:bookmarkStart w:id="36" w:name="_Ref149215323"/>
      <w:bookmarkStart w:id="37" w:name="_Toc174972235"/>
      <w:r>
        <w:lastRenderedPageBreak/>
        <w:t>Victo</w:t>
      </w:r>
      <w:r w:rsidR="006D495B">
        <w:t>ria’s Regulatory Approach</w:t>
      </w:r>
      <w:bookmarkEnd w:id="36"/>
      <w:bookmarkEnd w:id="37"/>
    </w:p>
    <w:p w14:paraId="29765601" w14:textId="214E165F" w:rsidR="005D642A" w:rsidRDefault="00500E1B" w:rsidP="00F72C28">
      <w:pPr>
        <w:pStyle w:val="BodyText"/>
      </w:pPr>
      <w:r w:rsidRPr="00500E1B">
        <w:t>This section sets out the key processes that the Department and licensing authorities use to regulate dam safety</w:t>
      </w:r>
      <w:r w:rsidR="00AF16F9">
        <w:t xml:space="preserve">. This is shown in </w:t>
      </w:r>
      <w:r w:rsidR="00AF16F9">
        <w:fldChar w:fldCharType="begin"/>
      </w:r>
      <w:r w:rsidR="00AF16F9">
        <w:instrText xml:space="preserve"> REF _Ref149226799 \h </w:instrText>
      </w:r>
      <w:r w:rsidR="00AF16F9">
        <w:fldChar w:fldCharType="separate"/>
      </w:r>
      <w:r w:rsidR="002E259E">
        <w:t xml:space="preserve">Figure </w:t>
      </w:r>
      <w:r w:rsidR="002E259E">
        <w:rPr>
          <w:noProof/>
        </w:rPr>
        <w:t>4</w:t>
      </w:r>
      <w:r w:rsidR="002E259E">
        <w:noBreakHyphen/>
      </w:r>
      <w:r w:rsidR="002E259E">
        <w:rPr>
          <w:noProof/>
        </w:rPr>
        <w:t>1</w:t>
      </w:r>
      <w:r w:rsidR="00AF16F9">
        <w:fldChar w:fldCharType="end"/>
      </w:r>
      <w:r w:rsidR="00AF16F9">
        <w:t xml:space="preserve"> </w:t>
      </w:r>
      <w:r w:rsidR="0037023F">
        <w:t>below</w:t>
      </w:r>
      <w:r w:rsidRPr="00500E1B">
        <w:t>.</w:t>
      </w:r>
    </w:p>
    <w:p w14:paraId="0DDFF970" w14:textId="0715A729" w:rsidR="00C10542" w:rsidRDefault="00A60485" w:rsidP="009642AD">
      <w:pPr>
        <w:pStyle w:val="Caption"/>
      </w:pPr>
      <w:r>
        <w:rPr>
          <w:noProof/>
        </w:rPr>
        <mc:AlternateContent>
          <mc:Choice Requires="wps">
            <w:drawing>
              <wp:inline distT="0" distB="0" distL="0" distR="0" wp14:anchorId="21788A41" wp14:editId="064A386B">
                <wp:extent cx="6515100" cy="276225"/>
                <wp:effectExtent l="0" t="0" r="0" b="9525"/>
                <wp:docPr id="38" name="Text Box 38"/>
                <wp:cNvGraphicFramePr/>
                <a:graphic xmlns:a="http://schemas.openxmlformats.org/drawingml/2006/main">
                  <a:graphicData uri="http://schemas.microsoft.com/office/word/2010/wordprocessingShape">
                    <wps:wsp>
                      <wps:cNvSpPr txBox="1"/>
                      <wps:spPr>
                        <a:xfrm>
                          <a:off x="0" y="0"/>
                          <a:ext cx="6515100" cy="276225"/>
                        </a:xfrm>
                        <a:prstGeom prst="rect">
                          <a:avLst/>
                        </a:prstGeom>
                        <a:solidFill>
                          <a:prstClr val="white"/>
                        </a:solidFill>
                        <a:ln>
                          <a:noFill/>
                        </a:ln>
                      </wps:spPr>
                      <wps:txbx>
                        <w:txbxContent>
                          <w:p w14:paraId="4C80ED8F" w14:textId="1D2C33C8" w:rsidR="00A60485" w:rsidRPr="00E67537" w:rsidRDefault="00A60485" w:rsidP="00A60485">
                            <w:pPr>
                              <w:pStyle w:val="Caption"/>
                              <w:rPr>
                                <w:noProof/>
                              </w:rPr>
                            </w:pPr>
                            <w:bookmarkStart w:id="38" w:name="_Ref149226799"/>
                            <w:r>
                              <w:t xml:space="preserve">Figure </w:t>
                            </w:r>
                            <w:r>
                              <w:fldChar w:fldCharType="begin"/>
                            </w:r>
                            <w:r>
                              <w:instrText xml:space="preserve"> STYLEREF 1 \s </w:instrText>
                            </w:r>
                            <w:r>
                              <w:fldChar w:fldCharType="separate"/>
                            </w:r>
                            <w:r w:rsidR="002E259E">
                              <w:rPr>
                                <w:noProof/>
                              </w:rPr>
                              <w:t>4</w:t>
                            </w:r>
                            <w:r>
                              <w:rPr>
                                <w:noProof/>
                              </w:rPr>
                              <w:fldChar w:fldCharType="end"/>
                            </w:r>
                            <w:r w:rsidR="00E334FC">
                              <w:noBreakHyphen/>
                            </w:r>
                            <w:r>
                              <w:fldChar w:fldCharType="begin"/>
                            </w:r>
                            <w:r>
                              <w:instrText xml:space="preserve"> SEQ Figure \* ARABIC \s 1 </w:instrText>
                            </w:r>
                            <w:r>
                              <w:fldChar w:fldCharType="separate"/>
                            </w:r>
                            <w:r w:rsidR="002E259E">
                              <w:rPr>
                                <w:noProof/>
                              </w:rPr>
                              <w:t>1</w:t>
                            </w:r>
                            <w:r>
                              <w:rPr>
                                <w:noProof/>
                              </w:rPr>
                              <w:fldChar w:fldCharType="end"/>
                            </w:r>
                            <w:bookmarkEnd w:id="38"/>
                            <w:r w:rsidR="0056787D">
                              <w:t>:</w:t>
                            </w:r>
                            <w:r>
                              <w:t xml:space="preserve"> Regulatory Approach</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inline>
            </w:drawing>
          </mc:Choice>
          <mc:Fallback>
            <w:pict>
              <v:shape w14:anchorId="21788A41" id="Text Box 38" o:spid="_x0000_s1030" type="#_x0000_t202" style="width:513pt;height:21.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" stroked="f">
                <v:textbox inset="0,0,0,0">
                  <w:txbxContent>
                    <w:p w14:paraId="4C80ED8F" w14:textId="1D2C33C8" w:rsidR="00A60485" w:rsidRPr="00E67537" w:rsidRDefault="00A60485" w:rsidP="00A60485">
                      <w:pPr>
                        <w:pStyle w:val="Caption"/>
                        <w:rPr>
                          <w:noProof/>
                        </w:rPr>
                      </w:pPr>
                      <w:bookmarkStart w:id="39" w:name="_Ref149226799"/>
                      <w:r>
                        <w:t xml:space="preserve">Figure </w:t>
                      </w:r>
                      <w:r>
                        <w:fldChar w:fldCharType="begin"/>
                      </w:r>
                      <w:r>
                        <w:instrText xml:space="preserve"> STYLEREF 1 \s </w:instrText>
                      </w:r>
                      <w:r>
                        <w:fldChar w:fldCharType="separate"/>
                      </w:r>
                      <w:r w:rsidR="002E259E">
                        <w:rPr>
                          <w:noProof/>
                        </w:rPr>
                        <w:t>4</w:t>
                      </w:r>
                      <w:r>
                        <w:rPr>
                          <w:noProof/>
                        </w:rPr>
                        <w:fldChar w:fldCharType="end"/>
                      </w:r>
                      <w:r w:rsidR="00E334FC">
                        <w:noBreakHyphen/>
                      </w:r>
                      <w:r>
                        <w:fldChar w:fldCharType="begin"/>
                      </w:r>
                      <w:r>
                        <w:instrText xml:space="preserve"> SEQ Figure \* ARABIC \s 1 </w:instrText>
                      </w:r>
                      <w:r>
                        <w:fldChar w:fldCharType="separate"/>
                      </w:r>
                      <w:r w:rsidR="002E259E">
                        <w:rPr>
                          <w:noProof/>
                        </w:rPr>
                        <w:t>1</w:t>
                      </w:r>
                      <w:r>
                        <w:rPr>
                          <w:noProof/>
                        </w:rPr>
                        <w:fldChar w:fldCharType="end"/>
                      </w:r>
                      <w:bookmarkEnd w:id="39"/>
                      <w:r w:rsidR="0056787D">
                        <w:t>:</w:t>
                      </w:r>
                      <w:r>
                        <w:t xml:space="preserve"> Regulatory Approach</w:t>
                      </w:r>
                    </w:p>
                  </w:txbxContent>
                </v:textbox>
                <w10:anchorlock/>
              </v:shape>
            </w:pict>
          </mc:Fallback>
        </mc:AlternateContent>
      </w:r>
    </w:p>
    <w:p w14:paraId="578000BD" w14:textId="34AF578E" w:rsidR="005B5178" w:rsidRPr="003168BF" w:rsidRDefault="000928F6" w:rsidP="00A60485">
      <w:pPr>
        <w:pStyle w:val="Caption"/>
        <w:ind w:left="0" w:firstLine="0"/>
      </w:pPr>
      <w:r>
        <w:rPr>
          <w:noProof/>
          <w14:numSpacing w14:val="default"/>
        </w:rPr>
        <mc:AlternateContent>
          <mc:Choice Requires="wpg">
            <w:drawing>
              <wp:anchor distT="0" distB="0" distL="114300" distR="114300" simplePos="0" relativeHeight="251658257" behindDoc="0" locked="0" layoutInCell="1" allowOverlap="1" wp14:anchorId="408ACD29" wp14:editId="09F36EF7">
                <wp:simplePos x="0" y="0"/>
                <wp:positionH relativeFrom="margin">
                  <wp:align>center</wp:align>
                </wp:positionH>
                <wp:positionV relativeFrom="paragraph">
                  <wp:posOffset>111760</wp:posOffset>
                </wp:positionV>
                <wp:extent cx="7134225" cy="6620656"/>
                <wp:effectExtent l="0" t="0" r="9525" b="27940"/>
                <wp:wrapNone/>
                <wp:docPr id="62301009" name="Group 3" descr="This is a representation of the Victorian Dam Safety Regulatory Approach. It highlights the seven core processes used which are covered in sections  4.1 to 4.7. It also includes reference to the So Far As Is Reasonably Practicable principle."/>
                <wp:cNvGraphicFramePr/>
                <a:graphic xmlns:a="http://schemas.openxmlformats.org/drawingml/2006/main">
                  <a:graphicData uri="http://schemas.microsoft.com/office/word/2010/wordprocessingGroup">
                    <wpg:wgp>
                      <wpg:cNvGrpSpPr/>
                      <wpg:grpSpPr>
                        <a:xfrm>
                          <a:off x="0" y="0"/>
                          <a:ext cx="7134225" cy="6620656"/>
                          <a:chOff x="0" y="0"/>
                          <a:chExt cx="7134225" cy="6620656"/>
                        </a:xfrm>
                      </wpg:grpSpPr>
                      <wpg:grpSp>
                        <wpg:cNvPr id="32" name="Group 32"/>
                        <wpg:cNvGrpSpPr/>
                        <wpg:grpSpPr>
                          <a:xfrm>
                            <a:off x="161925" y="0"/>
                            <a:ext cx="6925554" cy="6620656"/>
                            <a:chOff x="0" y="0"/>
                            <a:chExt cx="6925554" cy="6620656"/>
                          </a:xfrm>
                        </wpg:grpSpPr>
                        <wps:wsp>
                          <wps:cNvPr id="92" name="Speech Bubble: Rectangle with Corners Rounded 92"/>
                          <wps:cNvSpPr>
                            <a:spLocks noChangeArrowheads="1"/>
                          </wps:cNvSpPr>
                          <wps:spPr bwMode="auto">
                            <a:xfrm>
                              <a:off x="2117188" y="0"/>
                              <a:ext cx="2484120" cy="752475"/>
                            </a:xfrm>
                            <a:prstGeom prst="wedgeRoundRectCallout">
                              <a:avLst>
                                <a:gd name="adj1" fmla="val 3378"/>
                                <a:gd name="adj2" fmla="val 100331"/>
                                <a:gd name="adj3" fmla="val 16667"/>
                              </a:avLst>
                            </a:prstGeom>
                            <a:solidFill>
                              <a:srgbClr val="DDDDDD"/>
                            </a:solidFill>
                            <a:ln w="9525">
                              <a:solidFill>
                                <a:srgbClr val="C0C0C0"/>
                              </a:solidFill>
                              <a:miter lim="800000"/>
                              <a:headEnd/>
                              <a:tailEnd/>
                            </a:ln>
                          </wps:spPr>
                          <wps:txbx>
                            <w:txbxContent>
                              <w:p w14:paraId="0994B1CC" w14:textId="77777777" w:rsidR="005B5178" w:rsidRPr="00020640" w:rsidRDefault="005B5178" w:rsidP="00EB2DF9">
                                <w:pPr>
                                  <w:spacing w:before="0" w:after="0" w:line="240" w:lineRule="auto"/>
                                  <w:rPr>
                                    <w:rFonts w:cstheme="minorHAnsi"/>
                                    <w:sz w:val="18"/>
                                    <w:szCs w:val="18"/>
                                  </w:rPr>
                                </w:pPr>
                                <w:r w:rsidRPr="00020640">
                                  <w:rPr>
                                    <w:rFonts w:cstheme="minorHAnsi"/>
                                    <w:sz w:val="18"/>
                                    <w:szCs w:val="18"/>
                                  </w:rPr>
                                  <w:t>Focus regulatory effort and resources on addressing dams with unacceptable risks and for dams with the potential to cause significant impact.</w:t>
                                </w:r>
                              </w:p>
                            </w:txbxContent>
                          </wps:txbx>
                          <wps:bodyPr rot="0" vert="horz" wrap="square" lIns="91440" tIns="45720" rIns="91440" bIns="45720" anchor="t" anchorCtr="0" upright="1">
                            <a:noAutofit/>
                          </wps:bodyPr>
                        </wps:wsp>
                        <wps:wsp>
                          <wps:cNvPr id="91" name="Speech Bubble: Rectangle with Corners Rounded 91"/>
                          <wps:cNvSpPr>
                            <a:spLocks noChangeArrowheads="1"/>
                          </wps:cNvSpPr>
                          <wps:spPr bwMode="auto">
                            <a:xfrm>
                              <a:off x="105508" y="541606"/>
                              <a:ext cx="1533525" cy="1294227"/>
                            </a:xfrm>
                            <a:prstGeom prst="wedgeRoundRectCallout">
                              <a:avLst>
                                <a:gd name="adj1" fmla="val 38038"/>
                                <a:gd name="adj2" fmla="val 75172"/>
                                <a:gd name="adj3" fmla="val 16667"/>
                              </a:avLst>
                            </a:prstGeom>
                            <a:solidFill>
                              <a:srgbClr val="DDDDDD"/>
                            </a:solidFill>
                            <a:ln w="9525">
                              <a:solidFill>
                                <a:srgbClr val="C0C0C0"/>
                              </a:solidFill>
                              <a:miter lim="800000"/>
                              <a:headEnd/>
                              <a:tailEnd/>
                            </a:ln>
                          </wps:spPr>
                          <wps:txbx>
                            <w:txbxContent>
                              <w:p w14:paraId="43B5DCF2" w14:textId="77777777" w:rsidR="005B5178" w:rsidRPr="00020640" w:rsidRDefault="005B5178" w:rsidP="00020640">
                                <w:pPr>
                                  <w:spacing w:before="0" w:after="0" w:line="240" w:lineRule="auto"/>
                                  <w:rPr>
                                    <w:rFonts w:cstheme="minorHAnsi"/>
                                    <w:sz w:val="18"/>
                                    <w:szCs w:val="18"/>
                                  </w:rPr>
                                </w:pPr>
                                <w:r w:rsidRPr="00020640">
                                  <w:rPr>
                                    <w:rFonts w:cstheme="minorHAnsi"/>
                                    <w:sz w:val="18"/>
                                    <w:szCs w:val="18"/>
                                  </w:rPr>
                                  <w:t>Guide dam operators and support agencies about emergency preparedness and response. Ensure effective incident control in escalating situations.</w:t>
                                </w:r>
                              </w:p>
                            </w:txbxContent>
                          </wps:txbx>
                          <wps:bodyPr rot="0" vert="horz" wrap="square" lIns="91440" tIns="45720" rIns="91440" bIns="45720" anchor="t" anchorCtr="0" upright="1">
                            <a:noAutofit/>
                          </wps:bodyPr>
                        </wps:wsp>
                        <wps:wsp>
                          <wps:cNvPr id="90" name="Speech Bubble: Rectangle with Corners Rounded 90"/>
                          <wps:cNvSpPr>
                            <a:spLocks noChangeArrowheads="1"/>
                          </wps:cNvSpPr>
                          <wps:spPr bwMode="auto">
                            <a:xfrm>
                              <a:off x="5127674" y="513470"/>
                              <a:ext cx="1600200" cy="1185545"/>
                            </a:xfrm>
                            <a:prstGeom prst="wedgeRoundRectCallout">
                              <a:avLst>
                                <a:gd name="adj1" fmla="val -43968"/>
                                <a:gd name="adj2" fmla="val 84920"/>
                                <a:gd name="adj3" fmla="val 16667"/>
                              </a:avLst>
                            </a:prstGeom>
                            <a:solidFill>
                              <a:srgbClr val="DDDDDD"/>
                            </a:solidFill>
                            <a:ln w="9525">
                              <a:solidFill>
                                <a:srgbClr val="C0C0C0"/>
                              </a:solidFill>
                              <a:miter lim="800000"/>
                              <a:headEnd/>
                              <a:tailEnd/>
                            </a:ln>
                          </wps:spPr>
                          <wps:txbx>
                            <w:txbxContent>
                              <w:p w14:paraId="57C16011" w14:textId="77777777" w:rsidR="005B5178" w:rsidRPr="00020640" w:rsidRDefault="005B5178" w:rsidP="00020640">
                                <w:pPr>
                                  <w:spacing w:before="0" w:after="0" w:line="240" w:lineRule="auto"/>
                                  <w:rPr>
                                    <w:rFonts w:cstheme="minorHAnsi"/>
                                    <w:sz w:val="18"/>
                                    <w:szCs w:val="18"/>
                                  </w:rPr>
                                </w:pPr>
                                <w:r w:rsidRPr="00020640">
                                  <w:rPr>
                                    <w:rFonts w:cstheme="minorHAnsi"/>
                                    <w:sz w:val="18"/>
                                    <w:szCs w:val="18"/>
                                  </w:rPr>
                                  <w:t>Provide clear and balanced information to dam operators and the community. Build and maintain expertise of both regulator and dam operator.</w:t>
                                </w:r>
                              </w:p>
                            </w:txbxContent>
                          </wps:txbx>
                          <wps:bodyPr rot="0" vert="horz" wrap="square" lIns="91440" tIns="45720" rIns="91440" bIns="45720" anchor="t" anchorCtr="0" upright="1">
                            <a:noAutofit/>
                          </wps:bodyPr>
                        </wps:wsp>
                        <wps:wsp>
                          <wps:cNvPr id="86" name="Speech Bubble: Rectangle with Corners Rounded 86"/>
                          <wps:cNvSpPr>
                            <a:spLocks noChangeArrowheads="1"/>
                          </wps:cNvSpPr>
                          <wps:spPr bwMode="auto">
                            <a:xfrm>
                              <a:off x="5753979" y="3130061"/>
                              <a:ext cx="1171575" cy="1638300"/>
                            </a:xfrm>
                            <a:prstGeom prst="wedgeRoundRectCallout">
                              <a:avLst>
                                <a:gd name="adj1" fmla="val -76216"/>
                                <a:gd name="adj2" fmla="val 21698"/>
                                <a:gd name="adj3" fmla="val 16667"/>
                              </a:avLst>
                            </a:prstGeom>
                            <a:solidFill>
                              <a:srgbClr val="DDDDDD"/>
                            </a:solidFill>
                            <a:ln w="9525">
                              <a:solidFill>
                                <a:srgbClr val="C0C0C0"/>
                              </a:solidFill>
                              <a:miter lim="800000"/>
                              <a:headEnd/>
                              <a:tailEnd/>
                            </a:ln>
                          </wps:spPr>
                          <wps:txbx>
                            <w:txbxContent>
                              <w:p w14:paraId="07B3C8A2" w14:textId="77777777" w:rsidR="00EB2DF9" w:rsidRPr="00020640" w:rsidRDefault="00EB2DF9" w:rsidP="00EB2DF9">
                                <w:pPr>
                                  <w:spacing w:before="0" w:after="0" w:line="240" w:lineRule="auto"/>
                                  <w:rPr>
                                    <w:rFonts w:cstheme="minorHAnsi"/>
                                    <w:sz w:val="18"/>
                                    <w:szCs w:val="18"/>
                                  </w:rPr>
                                </w:pPr>
                                <w:r w:rsidRPr="00020640">
                                  <w:rPr>
                                    <w:rFonts w:cstheme="minorHAnsi"/>
                                    <w:sz w:val="18"/>
                                    <w:szCs w:val="18"/>
                                  </w:rPr>
                                  <w:t>Provide performance requirements based on recognised good practice. Provide guidance and support to assist dam operators to achieve compliance.</w:t>
                                </w:r>
                              </w:p>
                            </w:txbxContent>
                          </wps:txbx>
                          <wps:bodyPr rot="0" vert="horz" wrap="square" lIns="91440" tIns="45720" rIns="91440" bIns="45720" anchor="t" anchorCtr="0" upright="1">
                            <a:noAutofit/>
                          </wps:bodyPr>
                        </wps:wsp>
                        <wps:wsp>
                          <wps:cNvPr id="87" name="Speech Bubble: Rectangle with Corners Rounded 87"/>
                          <wps:cNvSpPr>
                            <a:spLocks noChangeArrowheads="1"/>
                          </wps:cNvSpPr>
                          <wps:spPr bwMode="auto">
                            <a:xfrm>
                              <a:off x="4337832" y="5169876"/>
                              <a:ext cx="2306955" cy="548640"/>
                            </a:xfrm>
                            <a:prstGeom prst="wedgeRoundRectCallout">
                              <a:avLst>
                                <a:gd name="adj1" fmla="val -68397"/>
                                <a:gd name="adj2" fmla="val -25150"/>
                                <a:gd name="adj3" fmla="val 16667"/>
                              </a:avLst>
                            </a:prstGeom>
                            <a:solidFill>
                              <a:srgbClr val="DDDDDD"/>
                            </a:solidFill>
                            <a:ln w="9525">
                              <a:solidFill>
                                <a:srgbClr val="C0C0C0"/>
                              </a:solidFill>
                              <a:miter lim="800000"/>
                              <a:headEnd/>
                              <a:tailEnd/>
                            </a:ln>
                          </wps:spPr>
                          <wps:txbx>
                            <w:txbxContent>
                              <w:p w14:paraId="71C235B7" w14:textId="77777777" w:rsidR="00EB2DF9" w:rsidRPr="00020640" w:rsidRDefault="00EB2DF9" w:rsidP="00EB2DF9">
                                <w:pPr>
                                  <w:spacing w:before="0" w:after="0" w:line="240" w:lineRule="auto"/>
                                  <w:rPr>
                                    <w:rFonts w:cstheme="minorHAnsi"/>
                                    <w:sz w:val="18"/>
                                    <w:szCs w:val="18"/>
                                  </w:rPr>
                                </w:pPr>
                                <w:r w:rsidRPr="00020640">
                                  <w:rPr>
                                    <w:rFonts w:cstheme="minorHAnsi"/>
                                    <w:sz w:val="18"/>
                                    <w:szCs w:val="18"/>
                                  </w:rPr>
                                  <w:t>Monitor performance and compliance against requirements, standards and guidance.</w:t>
                                </w:r>
                              </w:p>
                            </w:txbxContent>
                          </wps:txbx>
                          <wps:bodyPr rot="0" vert="horz" wrap="square" lIns="91440" tIns="45720" rIns="91440" bIns="45720" anchor="t" anchorCtr="0" upright="1">
                            <a:noAutofit/>
                          </wps:bodyPr>
                        </wps:wsp>
                        <wps:wsp>
                          <wps:cNvPr id="88" name="Speech Bubble: Rectangle with Corners Rounded 88"/>
                          <wps:cNvSpPr>
                            <a:spLocks noChangeArrowheads="1"/>
                          </wps:cNvSpPr>
                          <wps:spPr bwMode="auto">
                            <a:xfrm>
                              <a:off x="0" y="3165230"/>
                              <a:ext cx="1104900" cy="1420495"/>
                            </a:xfrm>
                            <a:prstGeom prst="wedgeRoundRectCallout">
                              <a:avLst>
                                <a:gd name="adj1" fmla="val 73412"/>
                                <a:gd name="adj2" fmla="val 26907"/>
                                <a:gd name="adj3" fmla="val 16667"/>
                              </a:avLst>
                            </a:prstGeom>
                            <a:solidFill>
                              <a:srgbClr val="DDDDDD"/>
                            </a:solidFill>
                            <a:ln w="9525">
                              <a:solidFill>
                                <a:srgbClr val="C0C0C0"/>
                              </a:solidFill>
                              <a:miter lim="800000"/>
                              <a:headEnd/>
                              <a:tailEnd/>
                            </a:ln>
                          </wps:spPr>
                          <wps:txbx>
                            <w:txbxContent>
                              <w:p w14:paraId="31EEB8C6" w14:textId="77777777" w:rsidR="00EB2DF9" w:rsidRPr="00020640" w:rsidRDefault="00EB2DF9" w:rsidP="00EB2DF9">
                                <w:pPr>
                                  <w:spacing w:before="0" w:after="0" w:line="240" w:lineRule="auto"/>
                                  <w:rPr>
                                    <w:rFonts w:cstheme="minorHAnsi"/>
                                    <w:sz w:val="18"/>
                                    <w:szCs w:val="18"/>
                                  </w:rPr>
                                </w:pPr>
                                <w:r w:rsidRPr="00020640">
                                  <w:rPr>
                                    <w:rFonts w:cstheme="minorHAnsi"/>
                                    <w:sz w:val="18"/>
                                    <w:szCs w:val="18"/>
                                  </w:rPr>
                                  <w:t>Work with industry, dam operators and others to advance the understanding and application of recognised good practice.</w:t>
                                </w:r>
                              </w:p>
                            </w:txbxContent>
                          </wps:txbx>
                          <wps:bodyPr rot="0" vert="horz" wrap="square" lIns="91440" tIns="45720" rIns="91440" bIns="45720" anchor="t" anchorCtr="0" upright="1">
                            <a:noAutofit/>
                          </wps:bodyPr>
                        </wps:wsp>
                        <wps:wsp>
                          <wps:cNvPr id="84" name="Speech Bubble: Rectangle with Corners Rounded 84"/>
                          <wps:cNvSpPr>
                            <a:spLocks noChangeArrowheads="1"/>
                          </wps:cNvSpPr>
                          <wps:spPr bwMode="auto">
                            <a:xfrm>
                              <a:off x="2719168" y="6056141"/>
                              <a:ext cx="2145030" cy="564515"/>
                            </a:xfrm>
                            <a:prstGeom prst="wedgeRoundRectCallout">
                              <a:avLst>
                                <a:gd name="adj1" fmla="val -67088"/>
                                <a:gd name="adj2" fmla="val -36017"/>
                                <a:gd name="adj3" fmla="val 16667"/>
                              </a:avLst>
                            </a:prstGeom>
                            <a:solidFill>
                              <a:srgbClr val="DDDDDD"/>
                            </a:solidFill>
                            <a:ln w="9525">
                              <a:solidFill>
                                <a:srgbClr val="C0C0C0"/>
                              </a:solidFill>
                              <a:miter lim="800000"/>
                              <a:headEnd/>
                              <a:tailEnd/>
                            </a:ln>
                          </wps:spPr>
                          <wps:txbx>
                            <w:txbxContent>
                              <w:p w14:paraId="02CF49AF" w14:textId="77777777" w:rsidR="00EB2DF9" w:rsidRPr="00020640" w:rsidRDefault="00EB2DF9" w:rsidP="00EB2DF9">
                                <w:pPr>
                                  <w:spacing w:before="0" w:after="0" w:line="240" w:lineRule="auto"/>
                                  <w:rPr>
                                    <w:rFonts w:cstheme="minorHAnsi"/>
                                    <w:sz w:val="18"/>
                                    <w:szCs w:val="18"/>
                                  </w:rPr>
                                </w:pPr>
                                <w:r w:rsidRPr="00020640">
                                  <w:rPr>
                                    <w:rFonts w:cstheme="minorHAnsi"/>
                                    <w:sz w:val="18"/>
                                    <w:szCs w:val="18"/>
                                  </w:rPr>
                                  <w:t>Where necessary take enforcement action to address unacceptable risks, including the issue of Directions.</w:t>
                                </w:r>
                              </w:p>
                            </w:txbxContent>
                          </wps:txbx>
                          <wps:bodyPr rot="0" vert="horz" wrap="square" lIns="91440" tIns="45720" rIns="91440" bIns="45720" anchor="t" anchorCtr="0" upright="1">
                            <a:noAutofit/>
                          </wps:bodyPr>
                        </wps:wsp>
                      </wpg:grpSp>
                      <wpg:grpSp>
                        <wpg:cNvPr id="1530417887" name="Group 2"/>
                        <wpg:cNvGrpSpPr/>
                        <wpg:grpSpPr>
                          <a:xfrm>
                            <a:off x="0" y="1104900"/>
                            <a:ext cx="7134225" cy="5325110"/>
                            <a:chOff x="0" y="0"/>
                            <a:chExt cx="7134225" cy="5325110"/>
                          </a:xfrm>
                        </wpg:grpSpPr>
                        <wpg:grpSp>
                          <wpg:cNvPr id="3" name="Group 17"/>
                          <wpg:cNvGrpSpPr/>
                          <wpg:grpSpPr>
                            <a:xfrm>
                              <a:off x="0" y="0"/>
                              <a:ext cx="7134225" cy="5325110"/>
                              <a:chOff x="0" y="11260"/>
                              <a:chExt cx="8128000" cy="6295262"/>
                            </a:xfrm>
                          </wpg:grpSpPr>
                          <wpg:grpSp>
                            <wpg:cNvPr id="19" name="Group 4"/>
                            <wpg:cNvGrpSpPr/>
                            <wpg:grpSpPr>
                              <a:xfrm>
                                <a:off x="0" y="11260"/>
                                <a:ext cx="8128000" cy="5418668"/>
                                <a:chOff x="0" y="11260"/>
                                <a:chExt cx="8128000" cy="5418668"/>
                              </a:xfrm>
                            </wpg:grpSpPr>
                            <wpg:graphicFrame>
                              <wpg:cNvPr id="24" name="Diagram 10"/>
                              <wpg:cNvFrPr/>
                              <wpg:xfrm>
                                <a:off x="0" y="11260"/>
                                <a:ext cx="8128000" cy="5418668"/>
                              </wpg:xfrm>
                              <a:graphic>
                                <a:graphicData uri="http://schemas.openxmlformats.org/drawingml/2006/diagram">
                                  <dgm:relIds xmlns:dgm="http://schemas.openxmlformats.org/drawingml/2006/diagram" xmlns:r="http://schemas.openxmlformats.org/officeDocument/2006/relationships" r:dm="rId57" r:lo="rId58" r:qs="rId59" r:cs="rId60"/>
                                </a:graphicData>
                              </a:graphic>
                            </wpg:graphicFrame>
                            <wps:wsp>
                              <wps:cNvPr id="25" name="Arrow: Curved Left 11"/>
                              <wps:cNvSpPr/>
                              <wps:spPr>
                                <a:xfrm>
                                  <a:off x="4109741" y="1355062"/>
                                  <a:ext cx="1199626" cy="2878814"/>
                                </a:xfrm>
                                <a:prstGeom prst="curvedLeftArrow">
                                  <a:avLst/>
                                </a:prstGeom>
                                <a:solidFill>
                                  <a:srgbClr val="0070C0"/>
                                </a:solidFill>
                                <a:ln>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26" name="Arrow: Curved Left 24"/>
                              <wps:cNvSpPr/>
                              <wps:spPr>
                                <a:xfrm rot="10800000">
                                  <a:off x="2818632" y="1193592"/>
                                  <a:ext cx="1199626" cy="2883996"/>
                                </a:xfrm>
                                <a:prstGeom prst="curvedLeftArrow">
                                  <a:avLst/>
                                </a:prstGeom>
                                <a:solidFill>
                                  <a:srgbClr val="0070C0"/>
                                </a:solidFill>
                                <a:ln>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28" name="TextBox 7"/>
                              <wps:cNvSpPr txBox="1"/>
                              <wps:spPr>
                                <a:xfrm rot="887195">
                                  <a:off x="4090914" y="1327238"/>
                                  <a:ext cx="817723" cy="454968"/>
                                </a:xfrm>
                                <a:prstGeom prst="rect">
                                  <a:avLst/>
                                </a:prstGeom>
                                <a:noFill/>
                              </wps:spPr>
                              <wps:txbx>
                                <w:txbxContent>
                                  <w:p w14:paraId="730C19A5" w14:textId="77777777" w:rsidR="005B5178" w:rsidRPr="00FC720C" w:rsidRDefault="005B5178" w:rsidP="005B5178">
                                    <w:pPr>
                                      <w:rPr>
                                        <w:rFonts w:hAnsi="Calibri" w:cstheme="minorBidi"/>
                                        <w:color w:val="FFFFFF" w:themeColor="background1"/>
                                        <w:kern w:val="24"/>
                                      </w:rPr>
                                    </w:pPr>
                                    <w:r w:rsidRPr="00FC720C">
                                      <w:rPr>
                                        <w:rFonts w:hAnsi="Calibri" w:cstheme="minorBidi"/>
                                        <w:color w:val="FFFFFF" w:themeColor="background1"/>
                                        <w:kern w:val="24"/>
                                      </w:rPr>
                                      <w:t>SFAIRP</w:t>
                                    </w:r>
                                  </w:p>
                                </w:txbxContent>
                              </wps:txbx>
                              <wps:bodyPr wrap="square" rtlCol="0">
                                <a:noAutofit/>
                              </wps:bodyPr>
                            </wps:wsp>
                            <wps:wsp>
                              <wps:cNvPr id="29" name="TextBox 8"/>
                              <wps:cNvSpPr txBox="1"/>
                              <wps:spPr>
                                <a:xfrm rot="887195">
                                  <a:off x="3271034" y="3592986"/>
                                  <a:ext cx="817723" cy="398536"/>
                                </a:xfrm>
                                <a:prstGeom prst="rect">
                                  <a:avLst/>
                                </a:prstGeom>
                                <a:noFill/>
                              </wps:spPr>
                              <wps:txbx>
                                <w:txbxContent>
                                  <w:p w14:paraId="7AF5D495" w14:textId="77777777" w:rsidR="005B5178" w:rsidRPr="00FC720C" w:rsidRDefault="005B5178" w:rsidP="005B5178">
                                    <w:pPr>
                                      <w:rPr>
                                        <w:rFonts w:hAnsi="Calibri" w:cstheme="minorBidi"/>
                                        <w:color w:val="FFFFFF" w:themeColor="background1"/>
                                        <w:kern w:val="24"/>
                                      </w:rPr>
                                    </w:pPr>
                                    <w:r w:rsidRPr="00FC720C">
                                      <w:rPr>
                                        <w:rFonts w:hAnsi="Calibri" w:cstheme="minorBidi"/>
                                        <w:color w:val="FFFFFF" w:themeColor="background1"/>
                                        <w:kern w:val="24"/>
                                      </w:rPr>
                                      <w:t>SFAIRP</w:t>
                                    </w:r>
                                  </w:p>
                                </w:txbxContent>
                              </wps:txbx>
                              <wps:bodyPr wrap="square" rtlCol="0">
                                <a:noAutofit/>
                              </wps:bodyPr>
                            </wps:wsp>
                            <wps:wsp>
                              <wps:cNvPr id="30" name="Arrow: Down 28"/>
                              <wps:cNvSpPr>
                                <a:spLocks/>
                              </wps:cNvSpPr>
                              <wps:spPr>
                                <a:xfrm rot="3600000">
                                  <a:off x="3029378" y="4973188"/>
                                  <a:ext cx="302260" cy="589543"/>
                                </a:xfrm>
                                <a:prstGeom prst="downArrow">
                                  <a:avLst/>
                                </a:prstGeom>
                                <a:gradFill flip="none" rotWithShape="1">
                                  <a:gsLst>
                                    <a:gs pos="0">
                                      <a:srgbClr val="FF7A00"/>
                                    </a:gs>
                                    <a:gs pos="100000">
                                      <a:srgbClr val="FF0000"/>
                                    </a:gs>
                                  </a:gsLst>
                                  <a:lin ang="6000000" scaled="0"/>
                                  <a:tileRect/>
                                </a:gradFill>
                                <a:ln w="25400" cap="flat" cmpd="sng" algn="ctr">
                                  <a:noFill/>
                                  <a:prstDash val="solid"/>
                                </a:ln>
                                <a:effectLst/>
                              </wps:spPr>
                              <wps:bodyPr rot="0" spcFirstLastPara="0" vert="horz" wrap="square" lIns="91440" tIns="45720" rIns="91440" bIns="45720" numCol="1" spcCol="0" rtlCol="0" fromWordArt="0" anchor="ctr" anchorCtr="0" forceAA="0" compatLnSpc="1">
                                <a:prstTxWarp prst="textNoShape">
                                  <a:avLst/>
                                </a:prstTxWarp>
                                <a:noAutofit/>
                              </wps:bodyPr>
                            </wps:wsp>
                          </wpg:grpSp>
                          <wpg:grpSp>
                            <wpg:cNvPr id="31" name="Group 29"/>
                            <wpg:cNvGrpSpPr/>
                            <wpg:grpSpPr>
                              <a:xfrm>
                                <a:off x="1635574" y="4989691"/>
                                <a:ext cx="1316831" cy="1316831"/>
                                <a:chOff x="1635574" y="4989691"/>
                                <a:chExt cx="1316831" cy="1316831"/>
                              </a:xfrm>
                            </wpg:grpSpPr>
                            <wps:wsp>
                              <wps:cNvPr id="33" name="Oval 30"/>
                              <wps:cNvSpPr/>
                              <wps:spPr>
                                <a:xfrm>
                                  <a:off x="1635574" y="4989691"/>
                                  <a:ext cx="1316831" cy="1316831"/>
                                </a:xfrm>
                                <a:prstGeom prst="ellipse">
                                  <a:avLst/>
                                </a:prstGeom>
                                <a:solidFill>
                                  <a:srgbClr val="FF0000"/>
                                </a:solidFill>
                                <a:ln w="38100">
                                  <a:solidFill>
                                    <a:schemeClr val="bg1"/>
                                  </a:solidFill>
                                </a:ln>
                              </wps:spPr>
                              <wps:style>
                                <a:lnRef idx="2">
                                  <a:scrgbClr r="0" g="0" b="0"/>
                                </a:lnRef>
                                <a:fillRef idx="1">
                                  <a:scrgbClr r="0" g="0" b="0"/>
                                </a:fillRef>
                                <a:effectRef idx="0">
                                  <a:schemeClr val="accent1">
                                    <a:hueOff val="0"/>
                                    <a:satOff val="0"/>
                                    <a:lumOff val="0"/>
                                    <a:alphaOff val="0"/>
                                  </a:schemeClr>
                                </a:effectRef>
                                <a:fontRef idx="minor">
                                  <a:schemeClr val="lt1"/>
                                </a:fontRef>
                              </wps:style>
                              <wps:bodyPr/>
                            </wps:wsp>
                            <wps:wsp>
                              <wps:cNvPr id="34" name="Oval 4"/>
                              <wps:cNvSpPr txBox="1"/>
                              <wps:spPr>
                                <a:xfrm>
                                  <a:off x="1828419" y="5182536"/>
                                  <a:ext cx="931141" cy="931141"/>
                                </a:xfrm>
                                <a:prstGeom prst="rect">
                                  <a:avLst/>
                                </a:prstGeom>
                              </wps:spPr>
                              <wps:style>
                                <a:lnRef idx="0">
                                  <a:scrgbClr r="0" g="0" b="0"/>
                                </a:lnRef>
                                <a:fillRef idx="0">
                                  <a:scrgbClr r="0" g="0" b="0"/>
                                </a:fillRef>
                                <a:effectRef idx="0">
                                  <a:scrgbClr r="0" g="0" b="0"/>
                                </a:effectRef>
                                <a:fontRef idx="minor">
                                  <a:schemeClr val="lt1"/>
                                </a:fontRef>
                              </wps:style>
                              <wps:txbx>
                                <w:txbxContent>
                                  <w:p w14:paraId="68E8F251" w14:textId="77777777" w:rsidR="005B5178" w:rsidRPr="00D41272" w:rsidRDefault="005B5178" w:rsidP="005B5178">
                                    <w:pPr>
                                      <w:spacing w:after="101" w:line="216" w:lineRule="auto"/>
                                      <w:jc w:val="center"/>
                                      <w:rPr>
                                        <w:rFonts w:hAnsi="Calibri" w:cstheme="minorBidi"/>
                                        <w:color w:val="FFFFFF" w:themeColor="light1"/>
                                        <w:kern w:val="24"/>
                                        <w:sz w:val="18"/>
                                        <w:szCs w:val="18"/>
                                      </w:rPr>
                                    </w:pPr>
                                    <w:r w:rsidRPr="00D41272">
                                      <w:rPr>
                                        <w:rFonts w:hAnsi="Calibri" w:cstheme="minorBidi"/>
                                        <w:color w:val="FFFFFF" w:themeColor="light1"/>
                                        <w:kern w:val="24"/>
                                        <w:sz w:val="18"/>
                                        <w:szCs w:val="18"/>
                                      </w:rPr>
                                      <w:t>Enforcement</w:t>
                                    </w:r>
                                  </w:p>
                                </w:txbxContent>
                              </wps:txbx>
                              <wps:bodyPr spcFirstLastPara="0" vert="horz" wrap="square" lIns="15240" tIns="15240" rIns="15240" bIns="15240" numCol="1" spcCol="1270" anchor="ctr" anchorCtr="0">
                                <a:noAutofit/>
                              </wps:bodyPr>
                            </wps:wsp>
                          </wpg:grpSp>
                        </wpg:grpSp>
                        <wps:wsp>
                          <wps:cNvPr id="19712743" name="Straight Connector 1"/>
                          <wps:cNvCnPr/>
                          <wps:spPr>
                            <a:xfrm flipH="1">
                              <a:off x="2019300" y="3714750"/>
                              <a:ext cx="7355" cy="500581"/>
                            </a:xfrm>
                            <a:prstGeom prst="line">
                              <a:avLst/>
                            </a:prstGeom>
                            <a:ln w="31750">
                              <a:gradFill>
                                <a:gsLst>
                                  <a:gs pos="38000">
                                    <a:schemeClr val="accent3"/>
                                  </a:gs>
                                  <a:gs pos="100000">
                                    <a:srgbClr val="FF0000"/>
                                  </a:gs>
                                </a:gsLst>
                                <a:lin ang="5400000" scaled="1"/>
                              </a:gradFill>
                              <a:prstDash val="sysDot"/>
                              <a:headEnd type="arrow"/>
                              <a:tailEnd type="none"/>
                            </a:ln>
                          </wps:spPr>
                          <wps:style>
                            <a:lnRef idx="1">
                              <a:schemeClr val="accent1"/>
                            </a:lnRef>
                            <a:fillRef idx="0">
                              <a:schemeClr val="accent1"/>
                            </a:fillRef>
                            <a:effectRef idx="0">
                              <a:schemeClr val="accent1"/>
                            </a:effectRef>
                            <a:fontRef idx="minor">
                              <a:schemeClr val="tx1"/>
                            </a:fontRef>
                          </wps:style>
                          <wps:bodyPr/>
                        </wps:wsp>
                      </wpg:grpSp>
                    </wpg:wgp>
                  </a:graphicData>
                </a:graphic>
              </wp:anchor>
            </w:drawing>
          </mc:Choice>
          <mc:Fallback>
            <w:pict>
              <v:group w14:anchorId="408ACD29" id="Group 3" o:spid="_x0000_s1031" alt="This is a representation of the Victorian Dam Safety Regulatory Approach. It highlights the seven core processes used which are covered in sections  4.1 to 4.7. It also includes reference to the So Far As Is Reasonably Practicable principle." style="position:absolute;margin-left:0;margin-top:8.8pt;width:561.75pt;height:521.3pt;z-index:251658257;mso-position-horizontal:center;mso-position-horizontal-relative:margin;mso-position-vertical-relative:text" coordsize="71342,66206" o:gfxdata="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">
                <v:group id="Group 32" o:spid="_x0000_s1032" style="position:absolute;left:1619;width:69255;height:66206" coordsize="69255,66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">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Speech Bubble: Rectangle with Corners Rounded 92" o:spid="_x0000_s1033" type="#_x0000_t62" style="position:absolute;left:21171;width:24842;height:7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" adj="11530,32471" fillcolor="#ddd" strokecolor="silver">
                    <v:textbox>
                      <w:txbxContent>
                        <w:p w14:paraId="0994B1CC" w14:textId="77777777" w:rsidR="005B5178" w:rsidRPr="00020640" w:rsidRDefault="005B5178" w:rsidP="00EB2DF9">
                          <w:pPr>
                            <w:spacing w:before="0" w:after="0" w:line="240" w:lineRule="auto"/>
                            <w:rPr>
                              <w:rFonts w:cstheme="minorHAnsi"/>
                              <w:sz w:val="18"/>
                              <w:szCs w:val="18"/>
                            </w:rPr>
                          </w:pPr>
                          <w:r w:rsidRPr="00020640">
                            <w:rPr>
                              <w:rFonts w:cstheme="minorHAnsi"/>
                              <w:sz w:val="18"/>
                              <w:szCs w:val="18"/>
                            </w:rPr>
                            <w:t>Focus regulatory effort and resources on addressing dams with unacceptable risks and for dams with the potential to cause significant impact.</w:t>
                          </w:r>
                        </w:p>
                      </w:txbxContent>
                    </v:textbox>
                  </v:shape>
                  <v:shape id="Speech Bubble: Rectangle with Corners Rounded 91" o:spid="_x0000_s1034" type="#_x0000_t62" style="position:absolute;left:1055;top:5416;width:15335;height:129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" adj="19016,27037" fillcolor="#ddd" strokecolor="silver">
                    <v:textbox>
                      <w:txbxContent>
                        <w:p w14:paraId="43B5DCF2" w14:textId="77777777" w:rsidR="005B5178" w:rsidRPr="00020640" w:rsidRDefault="005B5178" w:rsidP="00020640">
                          <w:pPr>
                            <w:spacing w:before="0" w:after="0" w:line="240" w:lineRule="auto"/>
                            <w:rPr>
                              <w:rFonts w:cstheme="minorHAnsi"/>
                              <w:sz w:val="18"/>
                              <w:szCs w:val="18"/>
                            </w:rPr>
                          </w:pPr>
                          <w:r w:rsidRPr="00020640">
                            <w:rPr>
                              <w:rFonts w:cstheme="minorHAnsi"/>
                              <w:sz w:val="18"/>
                              <w:szCs w:val="18"/>
                            </w:rPr>
                            <w:t>Guide dam operators and support agencies about emergency preparedness and response. Ensure effective incident control in escalating situations.</w:t>
                          </w:r>
                        </w:p>
                      </w:txbxContent>
                    </v:textbox>
                  </v:shape>
                  <v:shape id="Speech Bubble: Rectangle with Corners Rounded 90" o:spid="_x0000_s1035" type="#_x0000_t62" style="position:absolute;left:51276;top:5134;width:16002;height:118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" adj="1303,29143" fillcolor="#ddd" strokecolor="silver">
                    <v:textbox>
                      <w:txbxContent>
                        <w:p w14:paraId="57C16011" w14:textId="77777777" w:rsidR="005B5178" w:rsidRPr="00020640" w:rsidRDefault="005B5178" w:rsidP="00020640">
                          <w:pPr>
                            <w:spacing w:before="0" w:after="0" w:line="240" w:lineRule="auto"/>
                            <w:rPr>
                              <w:rFonts w:cstheme="minorHAnsi"/>
                              <w:sz w:val="18"/>
                              <w:szCs w:val="18"/>
                            </w:rPr>
                          </w:pPr>
                          <w:r w:rsidRPr="00020640">
                            <w:rPr>
                              <w:rFonts w:cstheme="minorHAnsi"/>
                              <w:sz w:val="18"/>
                              <w:szCs w:val="18"/>
                            </w:rPr>
                            <w:t>Provide clear and balanced information to dam operators and the community. Build and maintain expertise of both regulator and dam operator.</w:t>
                          </w:r>
                        </w:p>
                      </w:txbxContent>
                    </v:textbox>
                  </v:shape>
                  <v:shape id="Speech Bubble: Rectangle with Corners Rounded 86" o:spid="_x0000_s1036" type="#_x0000_t62" style="position:absolute;left:57539;top:31300;width:11716;height:163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" adj="-5663,15487" fillcolor="#ddd" strokecolor="silver">
                    <v:textbox>
                      <w:txbxContent>
                        <w:p w14:paraId="07B3C8A2" w14:textId="77777777" w:rsidR="00EB2DF9" w:rsidRPr="00020640" w:rsidRDefault="00EB2DF9" w:rsidP="00EB2DF9">
                          <w:pPr>
                            <w:spacing w:before="0" w:after="0" w:line="240" w:lineRule="auto"/>
                            <w:rPr>
                              <w:rFonts w:cstheme="minorHAnsi"/>
                              <w:sz w:val="18"/>
                              <w:szCs w:val="18"/>
                            </w:rPr>
                          </w:pPr>
                          <w:r w:rsidRPr="00020640">
                            <w:rPr>
                              <w:rFonts w:cstheme="minorHAnsi"/>
                              <w:sz w:val="18"/>
                              <w:szCs w:val="18"/>
                            </w:rPr>
                            <w:t>Provide performance requirements based on recognised good practice. Provide guidance and support to assist dam operators to achieve compliance.</w:t>
                          </w:r>
                        </w:p>
                      </w:txbxContent>
                    </v:textbox>
                  </v:shape>
                  <v:shape id="Speech Bubble: Rectangle with Corners Rounded 87" o:spid="_x0000_s1037" type="#_x0000_t62" style="position:absolute;left:43378;top:51698;width:23069;height:54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" adj="-3974,5368" fillcolor="#ddd" strokecolor="silver">
                    <v:textbox>
                      <w:txbxContent>
                        <w:p w14:paraId="71C235B7" w14:textId="77777777" w:rsidR="00EB2DF9" w:rsidRPr="00020640" w:rsidRDefault="00EB2DF9" w:rsidP="00EB2DF9">
                          <w:pPr>
                            <w:spacing w:before="0" w:after="0" w:line="240" w:lineRule="auto"/>
                            <w:rPr>
                              <w:rFonts w:cstheme="minorHAnsi"/>
                              <w:sz w:val="18"/>
                              <w:szCs w:val="18"/>
                            </w:rPr>
                          </w:pPr>
                          <w:r w:rsidRPr="00020640">
                            <w:rPr>
                              <w:rFonts w:cstheme="minorHAnsi"/>
                              <w:sz w:val="18"/>
                              <w:szCs w:val="18"/>
                            </w:rPr>
                            <w:t>Monitor performance and compliance against requirements, standards and guidance.</w:t>
                          </w:r>
                        </w:p>
                      </w:txbxContent>
                    </v:textbox>
                  </v:shape>
                  <v:shape id="Speech Bubble: Rectangle with Corners Rounded 88" o:spid="_x0000_s1038" type="#_x0000_t62" style="position:absolute;top:31652;width:11049;height:142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" adj="26657,16612" fillcolor="#ddd" strokecolor="silver">
                    <v:textbox>
                      <w:txbxContent>
                        <w:p w14:paraId="31EEB8C6" w14:textId="77777777" w:rsidR="00EB2DF9" w:rsidRPr="00020640" w:rsidRDefault="00EB2DF9" w:rsidP="00EB2DF9">
                          <w:pPr>
                            <w:spacing w:before="0" w:after="0" w:line="240" w:lineRule="auto"/>
                            <w:rPr>
                              <w:rFonts w:cstheme="minorHAnsi"/>
                              <w:sz w:val="18"/>
                              <w:szCs w:val="18"/>
                            </w:rPr>
                          </w:pPr>
                          <w:r w:rsidRPr="00020640">
                            <w:rPr>
                              <w:rFonts w:cstheme="minorHAnsi"/>
                              <w:sz w:val="18"/>
                              <w:szCs w:val="18"/>
                            </w:rPr>
                            <w:t>Work with industry, dam operators and others to advance the understanding and application of recognised good practice.</w:t>
                          </w:r>
                        </w:p>
                      </w:txbxContent>
                    </v:textbox>
                  </v:shape>
                  <v:shape id="Speech Bubble: Rectangle with Corners Rounded 84" o:spid="_x0000_s1039" type="#_x0000_t62" style="position:absolute;left:27191;top:60561;width:21450;height:56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" adj="-3691,3020" fillcolor="#ddd" strokecolor="silver">
                    <v:textbox>
                      <w:txbxContent>
                        <w:p w14:paraId="02CF49AF" w14:textId="77777777" w:rsidR="00EB2DF9" w:rsidRPr="00020640" w:rsidRDefault="00EB2DF9" w:rsidP="00EB2DF9">
                          <w:pPr>
                            <w:spacing w:before="0" w:after="0" w:line="240" w:lineRule="auto"/>
                            <w:rPr>
                              <w:rFonts w:cstheme="minorHAnsi"/>
                              <w:sz w:val="18"/>
                              <w:szCs w:val="18"/>
                            </w:rPr>
                          </w:pPr>
                          <w:r w:rsidRPr="00020640">
                            <w:rPr>
                              <w:rFonts w:cstheme="minorHAnsi"/>
                              <w:sz w:val="18"/>
                              <w:szCs w:val="18"/>
                            </w:rPr>
                            <w:t>Where necessary take enforcement action to address unacceptable risks, including the issue of Directions.</w:t>
                          </w:r>
                        </w:p>
                      </w:txbxContent>
                    </v:textbox>
                  </v:shape>
                </v:group>
                <v:group id="Group 2" o:spid="_x0000_s1040" style="position:absolute;top:11049;width:71342;height:53251" coordsize="71342,532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">
                  <v:group id="Group 17" o:spid="_x0000_s1041" style="position:absolute;width:71342;height:53251" coordorigin=",112" coordsize="81280,629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group id="Group 4" o:spid="_x0000_s1042" style="position:absolute;top:112;width:81280;height:54187" coordorigin=",112" coordsize="81280,54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shape id="Diagram 10" o:spid="_x0000_s1043" type="#_x0000_t75" style="position:absolute;left:16807;top:-121;width:47644;height:546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">
                        <v:imagedata r:id="rId62" o:title=""/>
                        <o:lock v:ext="edit" aspectratio="f"/>
                      </v:shape>
                      <v:shapetype id="_x0000_t103" coordsize="21600,21600" o:spt="103" adj="12960,19440,7200" path="wr@22,0@21@3,,0@21@4@22@14@21@1@21@7@2@12l@2@13,0@8@2@11at@22,0@21@3@2@10@24@16@22@14@21@1@24@16,0@14xear@22@14@21@1@21@7@24@16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0,@15;@2,@11;0,@8;@2,@13;@21,@16" o:connectangles="180,180,180,90,0" textboxrect="@43,@41,@44,@42"/>
                        <v:handles>
                          <v:h position="topLeft,#0" yrange="@37,@27"/>
                          <v:h position="topLeft,#1" yrange="@25,@20"/>
                          <v:h position="#2,bottomRight" xrange="0,@40"/>
                        </v:handles>
                        <o:complex v:ext="view"/>
                      </v:shapetype>
                      <v:shape id="Arrow: Curved Left 11" o:spid="_x0000_s1044" type="#_x0000_t103" style="position:absolute;left:41097;top:13550;width:11996;height:287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" adj="17100,20475,5400" fillcolor="#0070c0" strokecolor="#0070c0" strokeweight="2pt"/>
                      <v:shape id="Arrow: Curved Left 24" o:spid="_x0000_s1045" type="#_x0000_t103" style="position:absolute;left:28186;top:11935;width:11996;height:28840;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" adj="17108,20477,5400" fillcolor="#0070c0" strokecolor="#0070c0" strokeweight="2pt"/>
                      <v:shape id="TextBox 7" o:spid="_x0000_s1046" type="#_x0000_t202" style="position:absolute;left:40909;top:13272;width:8177;height:4550;rotation:96905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" filled="f" stroked="f">
                        <v:textbox>
                          <w:txbxContent>
                            <w:p w14:paraId="730C19A5" w14:textId="77777777" w:rsidR="005B5178" w:rsidRPr="00FC720C" w:rsidRDefault="005B5178" w:rsidP="005B5178">
                              <w:pPr>
                                <w:rPr>
                                  <w:rFonts w:hAnsi="Calibri" w:cstheme="minorBidi"/>
                                  <w:color w:val="FFFFFF" w:themeColor="background1"/>
                                  <w:kern w:val="24"/>
                                </w:rPr>
                              </w:pPr>
                              <w:r w:rsidRPr="00FC720C">
                                <w:rPr>
                                  <w:rFonts w:hAnsi="Calibri" w:cstheme="minorBidi"/>
                                  <w:color w:val="FFFFFF" w:themeColor="background1"/>
                                  <w:kern w:val="24"/>
                                </w:rPr>
                                <w:t>SFAIRP</w:t>
                              </w:r>
                            </w:p>
                          </w:txbxContent>
                        </v:textbox>
                      </v:shape>
                      <v:shape id="TextBox 8" o:spid="_x0000_s1047" type="#_x0000_t202" style="position:absolute;left:32710;top:35929;width:8177;height:3986;rotation:96905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" filled="f" stroked="f">
                        <v:textbox>
                          <w:txbxContent>
                            <w:p w14:paraId="7AF5D495" w14:textId="77777777" w:rsidR="005B5178" w:rsidRPr="00FC720C" w:rsidRDefault="005B5178" w:rsidP="005B5178">
                              <w:pPr>
                                <w:rPr>
                                  <w:rFonts w:hAnsi="Calibri" w:cstheme="minorBidi"/>
                                  <w:color w:val="FFFFFF" w:themeColor="background1"/>
                                  <w:kern w:val="24"/>
                                </w:rPr>
                              </w:pPr>
                              <w:r w:rsidRPr="00FC720C">
                                <w:rPr>
                                  <w:rFonts w:hAnsi="Calibri" w:cstheme="minorBidi"/>
                                  <w:color w:val="FFFFFF" w:themeColor="background1"/>
                                  <w:kern w:val="24"/>
                                </w:rPr>
                                <w:t>SFAIRP</w:t>
                              </w:r>
                            </w:p>
                          </w:txbxContent>
                        </v:textbox>
                      </v:shape>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28" o:spid="_x0000_s1048" type="#_x0000_t67" style="position:absolute;left:30294;top:49731;width:3022;height:5895;rotation: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" adj="16063" fillcolor="#ff7a00" stroked="f" strokeweight="2pt">
                        <v:fill color2="red" rotate="t" angle="350" focus="100%" type="gradient">
                          <o:fill v:ext="view" type="gradientUnscaled"/>
                        </v:fill>
                      </v:shape>
                    </v:group>
                    <v:group id="Group 29" o:spid="_x0000_s1049" style="position:absolute;left:16355;top:49896;width:13169;height:13169" coordorigin="16355,49896" coordsize="13168,13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">
                      <v:oval id="Oval 30" o:spid="_x0000_s1050" style="position:absolute;left:16355;top:49896;width:13169;height:131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" fillcolor="red" strokecolor="white [3212]" strokeweight="3pt"/>
                      <v:shape id="Oval 4" o:spid="_x0000_s1051" type="#_x0000_t202" style="position:absolute;left:18284;top:51825;width:9311;height:931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" filled="f" stroked="f">
                        <v:textbox inset="1.2pt,1.2pt,1.2pt,1.2pt">
                          <w:txbxContent>
                            <w:p w14:paraId="68E8F251" w14:textId="77777777" w:rsidR="005B5178" w:rsidRPr="00D41272" w:rsidRDefault="005B5178" w:rsidP="005B5178">
                              <w:pPr>
                                <w:spacing w:after="101" w:line="216" w:lineRule="auto"/>
                                <w:jc w:val="center"/>
                                <w:rPr>
                                  <w:rFonts w:hAnsi="Calibri" w:cstheme="minorBidi"/>
                                  <w:color w:val="FFFFFF" w:themeColor="light1"/>
                                  <w:kern w:val="24"/>
                                  <w:sz w:val="18"/>
                                  <w:szCs w:val="18"/>
                                </w:rPr>
                              </w:pPr>
                              <w:r w:rsidRPr="00D41272">
                                <w:rPr>
                                  <w:rFonts w:hAnsi="Calibri" w:cstheme="minorBidi"/>
                                  <w:color w:val="FFFFFF" w:themeColor="light1"/>
                                  <w:kern w:val="24"/>
                                  <w:sz w:val="18"/>
                                  <w:szCs w:val="18"/>
                                </w:rPr>
                                <w:t>Enforcement</w:t>
                              </w:r>
                            </w:p>
                          </w:txbxContent>
                        </v:textbox>
                      </v:shape>
                    </v:group>
                  </v:group>
                  <v:line id="Straight Connector 1" o:spid="_x0000_s1052" style="position:absolute;flip:x;visibility:visible;mso-wrap-style:square" from="20193,37147" to="20266,421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" strokeweight="2.5pt">
                    <v:stroke dashstyle="1 1" startarrow="open"/>
                  </v:line>
                </v:group>
                <w10:wrap anchorx="margin"/>
              </v:group>
            </w:pict>
          </mc:Fallback>
        </mc:AlternateContent>
      </w:r>
    </w:p>
    <w:p w14:paraId="64A9339E" w14:textId="77777777" w:rsidR="005B5178" w:rsidRDefault="005B5178" w:rsidP="005B5178">
      <w:pPr>
        <w:pStyle w:val="Para0"/>
        <w:rPr>
          <w:noProof/>
          <w:lang w:val="en-AU" w:eastAsia="en-AU"/>
        </w:rPr>
      </w:pPr>
    </w:p>
    <w:p w14:paraId="4C6710A0" w14:textId="77777777" w:rsidR="000928F6" w:rsidRDefault="000928F6" w:rsidP="005B5178">
      <w:pPr>
        <w:pStyle w:val="Para0"/>
        <w:rPr>
          <w:noProof/>
          <w:lang w:val="en-AU" w:eastAsia="en-AU"/>
        </w:rPr>
      </w:pPr>
    </w:p>
    <w:p w14:paraId="71DF7510" w14:textId="77777777" w:rsidR="000928F6" w:rsidRDefault="000928F6" w:rsidP="005B5178">
      <w:pPr>
        <w:pStyle w:val="Para0"/>
        <w:rPr>
          <w:noProof/>
          <w:lang w:val="en-AU" w:eastAsia="en-AU"/>
        </w:rPr>
      </w:pPr>
    </w:p>
    <w:p w14:paraId="66AE69FD" w14:textId="77777777" w:rsidR="000928F6" w:rsidRDefault="000928F6" w:rsidP="005B5178">
      <w:pPr>
        <w:pStyle w:val="Para0"/>
        <w:rPr>
          <w:noProof/>
          <w:lang w:val="en-AU" w:eastAsia="en-AU"/>
        </w:rPr>
      </w:pPr>
    </w:p>
    <w:p w14:paraId="3FD975B9" w14:textId="77777777" w:rsidR="000928F6" w:rsidRDefault="000928F6" w:rsidP="005B5178">
      <w:pPr>
        <w:pStyle w:val="Para0"/>
        <w:rPr>
          <w:noProof/>
          <w:lang w:val="en-AU" w:eastAsia="en-AU"/>
        </w:rPr>
      </w:pPr>
    </w:p>
    <w:p w14:paraId="7657468E" w14:textId="77777777" w:rsidR="000928F6" w:rsidRDefault="000928F6" w:rsidP="005B5178">
      <w:pPr>
        <w:pStyle w:val="Para0"/>
        <w:rPr>
          <w:noProof/>
          <w:lang w:val="en-AU" w:eastAsia="en-AU"/>
        </w:rPr>
      </w:pPr>
    </w:p>
    <w:p w14:paraId="1EEA08E4" w14:textId="77777777" w:rsidR="000928F6" w:rsidRDefault="000928F6" w:rsidP="005B5178">
      <w:pPr>
        <w:pStyle w:val="Para0"/>
        <w:rPr>
          <w:noProof/>
          <w:lang w:val="en-AU" w:eastAsia="en-AU"/>
        </w:rPr>
      </w:pPr>
    </w:p>
    <w:p w14:paraId="76EF022B" w14:textId="77777777" w:rsidR="000928F6" w:rsidRDefault="000928F6" w:rsidP="005B5178">
      <w:pPr>
        <w:pStyle w:val="Para0"/>
        <w:rPr>
          <w:noProof/>
          <w:lang w:val="en-AU" w:eastAsia="en-AU"/>
        </w:rPr>
      </w:pPr>
    </w:p>
    <w:p w14:paraId="253C90D2" w14:textId="77777777" w:rsidR="000928F6" w:rsidRDefault="000928F6" w:rsidP="005B5178">
      <w:pPr>
        <w:pStyle w:val="Para0"/>
        <w:rPr>
          <w:noProof/>
          <w:lang w:val="en-AU" w:eastAsia="en-AU"/>
        </w:rPr>
      </w:pPr>
    </w:p>
    <w:p w14:paraId="701DCA34" w14:textId="77777777" w:rsidR="000928F6" w:rsidRDefault="000928F6" w:rsidP="005B5178">
      <w:pPr>
        <w:pStyle w:val="Para0"/>
        <w:rPr>
          <w:noProof/>
          <w:lang w:val="en-AU" w:eastAsia="en-AU"/>
        </w:rPr>
      </w:pPr>
    </w:p>
    <w:p w14:paraId="3FDECA94" w14:textId="77777777" w:rsidR="000928F6" w:rsidRDefault="000928F6" w:rsidP="005B5178">
      <w:pPr>
        <w:pStyle w:val="Para0"/>
        <w:rPr>
          <w:noProof/>
          <w:lang w:val="en-AU" w:eastAsia="en-AU"/>
        </w:rPr>
      </w:pPr>
    </w:p>
    <w:p w14:paraId="7E4CEFA1" w14:textId="77777777" w:rsidR="000928F6" w:rsidRDefault="000928F6" w:rsidP="005B5178">
      <w:pPr>
        <w:pStyle w:val="Para0"/>
        <w:rPr>
          <w:noProof/>
          <w:lang w:val="en-AU" w:eastAsia="en-AU"/>
        </w:rPr>
      </w:pPr>
    </w:p>
    <w:p w14:paraId="3F112392" w14:textId="77777777" w:rsidR="000928F6" w:rsidRDefault="000928F6" w:rsidP="005B5178">
      <w:pPr>
        <w:pStyle w:val="Para0"/>
        <w:rPr>
          <w:noProof/>
          <w:lang w:val="en-AU" w:eastAsia="en-AU"/>
        </w:rPr>
      </w:pPr>
    </w:p>
    <w:p w14:paraId="68EF9CAC" w14:textId="77777777" w:rsidR="000928F6" w:rsidRDefault="000928F6" w:rsidP="005B5178">
      <w:pPr>
        <w:pStyle w:val="Para0"/>
        <w:rPr>
          <w:noProof/>
          <w:lang w:val="en-AU" w:eastAsia="en-AU"/>
        </w:rPr>
      </w:pPr>
    </w:p>
    <w:p w14:paraId="65B29558" w14:textId="77777777" w:rsidR="000928F6" w:rsidRDefault="000928F6" w:rsidP="005B5178">
      <w:pPr>
        <w:pStyle w:val="Para0"/>
        <w:rPr>
          <w:noProof/>
          <w:lang w:val="en-AU" w:eastAsia="en-AU"/>
        </w:rPr>
      </w:pPr>
    </w:p>
    <w:p w14:paraId="2F48A0B0" w14:textId="77777777" w:rsidR="000928F6" w:rsidRDefault="000928F6" w:rsidP="005B5178">
      <w:pPr>
        <w:pStyle w:val="Para0"/>
        <w:rPr>
          <w:noProof/>
          <w:lang w:val="en-AU" w:eastAsia="en-AU"/>
        </w:rPr>
      </w:pPr>
    </w:p>
    <w:p w14:paraId="68735F8F" w14:textId="77777777" w:rsidR="000928F6" w:rsidRDefault="000928F6" w:rsidP="005B5178">
      <w:pPr>
        <w:pStyle w:val="Para0"/>
        <w:rPr>
          <w:noProof/>
          <w:lang w:val="en-AU" w:eastAsia="en-AU"/>
        </w:rPr>
      </w:pPr>
    </w:p>
    <w:p w14:paraId="4A2E0FE3" w14:textId="291C1070" w:rsidR="005B5178" w:rsidRDefault="005B5178" w:rsidP="005B5178">
      <w:pPr>
        <w:pStyle w:val="Para0"/>
        <w:rPr>
          <w:noProof/>
          <w:lang w:val="en-AU" w:eastAsia="en-AU"/>
        </w:rPr>
      </w:pPr>
    </w:p>
    <w:p w14:paraId="642448FC" w14:textId="4BCF76DB" w:rsidR="005B5178" w:rsidRDefault="005B5178" w:rsidP="005B5178">
      <w:pPr>
        <w:pStyle w:val="Para0"/>
        <w:rPr>
          <w:noProof/>
          <w:lang w:val="en-AU" w:eastAsia="en-AU"/>
        </w:rPr>
      </w:pPr>
    </w:p>
    <w:p w14:paraId="5F10DD5D" w14:textId="5ECDB683" w:rsidR="005B5178" w:rsidRDefault="005B5178" w:rsidP="005B5178">
      <w:pPr>
        <w:pStyle w:val="Para0"/>
        <w:jc w:val="center"/>
        <w:rPr>
          <w:noProof/>
          <w:lang w:val="en-AU" w:eastAsia="en-AU"/>
        </w:rPr>
      </w:pPr>
    </w:p>
    <w:p w14:paraId="5802604C" w14:textId="694FA68E" w:rsidR="00EB2DF9" w:rsidRDefault="00002A36">
      <w:r>
        <w:rPr>
          <w:noProof/>
        </w:rPr>
        <mc:AlternateContent>
          <mc:Choice Requires="wps">
            <w:drawing>
              <wp:inline distT="0" distB="0" distL="0" distR="0" wp14:anchorId="0C759C1C" wp14:editId="40D5116C">
                <wp:extent cx="3174520" cy="250166"/>
                <wp:effectExtent l="0" t="0" r="6985" b="0"/>
                <wp:docPr id="672834630" name="Text Box 672834630"/>
                <wp:cNvGraphicFramePr/>
                <a:graphic xmlns:a="http://schemas.openxmlformats.org/drawingml/2006/main">
                  <a:graphicData uri="http://schemas.microsoft.com/office/word/2010/wordprocessingShape">
                    <wps:wsp>
                      <wps:cNvSpPr txBox="1"/>
                      <wps:spPr>
                        <a:xfrm>
                          <a:off x="0" y="0"/>
                          <a:ext cx="3174520" cy="250166"/>
                        </a:xfrm>
                        <a:prstGeom prst="rect">
                          <a:avLst/>
                        </a:prstGeom>
                        <a:solidFill>
                          <a:schemeClr val="lt1"/>
                        </a:solidFill>
                        <a:ln w="6350">
                          <a:noFill/>
                        </a:ln>
                      </wps:spPr>
                      <wps:txbx>
                        <w:txbxContent>
                          <w:p w14:paraId="38A96650" w14:textId="25D9E424" w:rsidR="00002A36" w:rsidRPr="00002A36" w:rsidRDefault="00002A36" w:rsidP="00002A36">
                            <w:pPr>
                              <w:spacing w:before="0" w:after="0" w:line="240" w:lineRule="auto"/>
                              <w:rPr>
                                <w:sz w:val="16"/>
                                <w:szCs w:val="16"/>
                              </w:rPr>
                            </w:pPr>
                            <w:r>
                              <w:t>*</w:t>
                            </w:r>
                            <w:r w:rsidRPr="00002A36">
                              <w:t xml:space="preserve"> </w:t>
                            </w:r>
                            <w:r w:rsidRPr="00002A36">
                              <w:rPr>
                                <w:sz w:val="16"/>
                                <w:szCs w:val="16"/>
                              </w:rPr>
                              <w:t xml:space="preserve">Risk </w:t>
                            </w:r>
                            <w:r w:rsidR="0071630B">
                              <w:rPr>
                                <w:sz w:val="16"/>
                                <w:szCs w:val="16"/>
                              </w:rPr>
                              <w:t>M</w:t>
                            </w:r>
                            <w:r w:rsidRPr="00002A36">
                              <w:rPr>
                                <w:sz w:val="16"/>
                                <w:szCs w:val="16"/>
                              </w:rPr>
                              <w:t>anagement within a Dam Safety Management System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0C759C1C" id="Text Box 672834630" o:spid="_x0000_s1053" type="#_x0000_t202" style="width:249.95pt;height:19.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" fillcolor="white [3201]" stroked="f" strokeweight=".5pt">
                <v:textbox>
                  <w:txbxContent>
                    <w:p w14:paraId="38A96650" w14:textId="25D9E424" w:rsidR="00002A36" w:rsidRPr="00002A36" w:rsidRDefault="00002A36" w:rsidP="00002A36">
                      <w:pPr>
                        <w:spacing w:before="0" w:after="0" w:line="240" w:lineRule="auto"/>
                        <w:rPr>
                          <w:sz w:val="16"/>
                          <w:szCs w:val="16"/>
                        </w:rPr>
                      </w:pPr>
                      <w:r>
                        <w:t>*</w:t>
                      </w:r>
                      <w:r w:rsidRPr="00002A36">
                        <w:t xml:space="preserve"> </w:t>
                      </w:r>
                      <w:r w:rsidRPr="00002A36">
                        <w:rPr>
                          <w:sz w:val="16"/>
                          <w:szCs w:val="16"/>
                        </w:rPr>
                        <w:t xml:space="preserve">Risk </w:t>
                      </w:r>
                      <w:r w:rsidR="0071630B">
                        <w:rPr>
                          <w:sz w:val="16"/>
                          <w:szCs w:val="16"/>
                        </w:rPr>
                        <w:t>M</w:t>
                      </w:r>
                      <w:r w:rsidRPr="00002A36">
                        <w:rPr>
                          <w:sz w:val="16"/>
                          <w:szCs w:val="16"/>
                        </w:rPr>
                        <w:t>anagement within a Dam Safety Management System</w:t>
                      </w:r>
                    </w:p>
                  </w:txbxContent>
                </v:textbox>
                <w10:anchorlock/>
              </v:shape>
            </w:pict>
          </mc:Fallback>
        </mc:AlternateContent>
      </w:r>
      <w:r w:rsidR="00EB2DF9">
        <w:br w:type="page"/>
      </w:r>
    </w:p>
    <w:p w14:paraId="115C195B" w14:textId="3D62081E" w:rsidR="00464FAC" w:rsidRDefault="00464FAC" w:rsidP="00464FAC">
      <w:pPr>
        <w:pStyle w:val="Heading2"/>
      </w:pPr>
      <w:bookmarkStart w:id="39" w:name="_Toc174972236"/>
      <w:r>
        <w:lastRenderedPageBreak/>
        <w:t>Risk Management</w:t>
      </w:r>
      <w:r w:rsidR="00373C8C">
        <w:rPr>
          <w:rStyle w:val="FootnoteReference"/>
        </w:rPr>
        <w:footnoteReference w:id="4"/>
      </w:r>
      <w:bookmarkEnd w:id="39"/>
    </w:p>
    <w:tbl>
      <w:tblPr>
        <w:tblStyle w:val="LogoPlaceholder"/>
        <w:tblW w:w="0" w:type="auto"/>
        <w:tblLook w:val="04A0" w:firstRow="1" w:lastRow="0" w:firstColumn="1" w:lastColumn="0" w:noHBand="0" w:noVBand="1"/>
      </w:tblPr>
      <w:tblGrid>
        <w:gridCol w:w="4151"/>
        <w:gridCol w:w="5488"/>
      </w:tblGrid>
      <w:tr w:rsidR="00506059" w14:paraId="372CF009" w14:textId="77777777" w:rsidTr="00B40487">
        <w:tc>
          <w:tcPr>
            <w:tcW w:w="3402" w:type="dxa"/>
          </w:tcPr>
          <w:p w14:paraId="28D54ED6" w14:textId="6CCE7609" w:rsidR="00506059" w:rsidRDefault="00506059" w:rsidP="00B40487">
            <w:pPr>
              <w:pStyle w:val="BodyText"/>
            </w:pPr>
            <w:r>
              <w:rPr>
                <w:noProof/>
              </w:rPr>
              <w:drawing>
                <wp:inline distT="0" distB="0" distL="0" distR="0" wp14:anchorId="479317ED" wp14:editId="75751F86">
                  <wp:extent cx="2365375" cy="2493645"/>
                  <wp:effectExtent l="0" t="0" r="0" b="1905"/>
                  <wp:docPr id="52" name="Picture 52" descr="This is a simplified representation of the Victorian Dam Safety Regulatory Approach as per Figure 4-1. It highlights the current process of Risk Management in the Blue Circle, which is the topic for this s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2" descr="This is a simplified representation of the Victorian Dam Safety Regulatory Approach as per Figure 4-1. It highlights the current process of Risk Management in the Blue Circle, which is the topic for this section."/>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2365375" cy="2493645"/>
                          </a:xfrm>
                          <a:prstGeom prst="rect">
                            <a:avLst/>
                          </a:prstGeom>
                          <a:noFill/>
                        </pic:spPr>
                      </pic:pic>
                    </a:graphicData>
                  </a:graphic>
                </wp:inline>
              </w:drawing>
            </w:r>
          </w:p>
        </w:tc>
        <w:tc>
          <w:tcPr>
            <w:tcW w:w="5385" w:type="dxa"/>
          </w:tcPr>
          <w:p w14:paraId="4098031D" w14:textId="78A20249" w:rsidR="00506059" w:rsidRPr="00CE60EE" w:rsidRDefault="00506059" w:rsidP="00506059">
            <w:pPr>
              <w:pStyle w:val="HighlightBoxText"/>
            </w:pPr>
            <w:r>
              <w:t>Dam</w:t>
            </w:r>
            <w:r w:rsidRPr="00CE60EE">
              <w:t xml:space="preserve"> safety regulation in Victoria is underpinned by a risk management approach within a</w:t>
            </w:r>
            <w:r w:rsidR="00814D07">
              <w:t>n</w:t>
            </w:r>
            <w:r w:rsidRPr="00CE60EE">
              <w:t xml:space="preserve"> </w:t>
            </w:r>
            <w:r w:rsidR="00814D07">
              <w:t>effective</w:t>
            </w:r>
            <w:r w:rsidRPr="00CE60EE">
              <w:t xml:space="preserve"> </w:t>
            </w:r>
            <w:r w:rsidR="007C51A6">
              <w:t>D</w:t>
            </w:r>
            <w:r>
              <w:t xml:space="preserve">am </w:t>
            </w:r>
            <w:r w:rsidR="007C51A6">
              <w:t>S</w:t>
            </w:r>
            <w:r>
              <w:t xml:space="preserve">afety </w:t>
            </w:r>
            <w:r w:rsidR="007C51A6">
              <w:t>M</w:t>
            </w:r>
            <w:r>
              <w:t xml:space="preserve">anagement </w:t>
            </w:r>
            <w:r w:rsidR="007C51A6">
              <w:t>S</w:t>
            </w:r>
            <w:r>
              <w:t>ystem (DSMS)</w:t>
            </w:r>
            <w:r w:rsidRPr="00CE60EE">
              <w:t xml:space="preserve">. </w:t>
            </w:r>
          </w:p>
          <w:p w14:paraId="22BC4C99" w14:textId="460F8C75" w:rsidR="00506059" w:rsidRDefault="00506059" w:rsidP="00506059">
            <w:pPr>
              <w:pStyle w:val="HighlightBoxText"/>
            </w:pPr>
            <w:r w:rsidRPr="00CE60EE">
              <w:t>Resources and effort are focused toward</w:t>
            </w:r>
            <w:r w:rsidR="00F66887">
              <w:t>s</w:t>
            </w:r>
            <w:r w:rsidRPr="00CE60EE">
              <w:t xml:space="preserve"> identifying and addressing dams with unacceptable risks</w:t>
            </w:r>
            <w:r>
              <w:t>.</w:t>
            </w:r>
            <w:r w:rsidRPr="00CE60EE">
              <w:t xml:space="preserve"> </w:t>
            </w:r>
          </w:p>
          <w:p w14:paraId="5CDD770C" w14:textId="464A209E" w:rsidR="00506059" w:rsidRDefault="00506059" w:rsidP="00506059">
            <w:pPr>
              <w:pStyle w:val="HighlightBoxText"/>
            </w:pPr>
            <w:r>
              <w:t>F</w:t>
            </w:r>
            <w:r w:rsidRPr="00CE60EE">
              <w:t xml:space="preserve">or dams with the potential to have significant impacts on </w:t>
            </w:r>
            <w:r>
              <w:t>persons</w:t>
            </w:r>
            <w:r w:rsidRPr="00CE60EE">
              <w:t xml:space="preserve">, </w:t>
            </w:r>
            <w:r>
              <w:t xml:space="preserve">property and the </w:t>
            </w:r>
            <w:r w:rsidRPr="00CE60EE">
              <w:t>environment</w:t>
            </w:r>
            <w:r>
              <w:t xml:space="preserve">, </w:t>
            </w:r>
            <w:r w:rsidRPr="00CE60EE">
              <w:t>eliminat</w:t>
            </w:r>
            <w:r>
              <w:t>e</w:t>
            </w:r>
            <w:r w:rsidRPr="00CE60EE">
              <w:t xml:space="preserve"> or reduc</w:t>
            </w:r>
            <w:r>
              <w:t>e</w:t>
            </w:r>
            <w:r w:rsidRPr="00CE60EE">
              <w:t xml:space="preserve"> risks </w:t>
            </w:r>
            <w:r w:rsidR="007C51A6">
              <w:t>S</w:t>
            </w:r>
            <w:r w:rsidRPr="00CE60EE">
              <w:t xml:space="preserve">o </w:t>
            </w:r>
            <w:r w:rsidR="007C51A6">
              <w:t>F</w:t>
            </w:r>
            <w:r w:rsidRPr="00CE60EE">
              <w:t xml:space="preserve">ar </w:t>
            </w:r>
            <w:proofErr w:type="gramStart"/>
            <w:r w:rsidR="007C51A6">
              <w:t>A</w:t>
            </w:r>
            <w:r w:rsidRPr="00CE60EE">
              <w:t>s</w:t>
            </w:r>
            <w:proofErr w:type="gramEnd"/>
            <w:r w:rsidRPr="00CE60EE">
              <w:t xml:space="preserve"> </w:t>
            </w:r>
            <w:r w:rsidR="007C51A6">
              <w:t>I</w:t>
            </w:r>
            <w:r w:rsidRPr="00CE60EE">
              <w:t xml:space="preserve">s </w:t>
            </w:r>
            <w:r w:rsidR="007C51A6">
              <w:t>R</w:t>
            </w:r>
            <w:r w:rsidRPr="00CE60EE">
              <w:t xml:space="preserve">easonably </w:t>
            </w:r>
            <w:r w:rsidR="007C51A6">
              <w:t>P</w:t>
            </w:r>
            <w:r w:rsidRPr="00CE60EE">
              <w:t xml:space="preserve">racticable (SFAIRP) </w:t>
            </w:r>
            <w:r>
              <w:t>so that</w:t>
            </w:r>
            <w:r w:rsidRPr="00CE60EE">
              <w:t xml:space="preserve"> risks are considered tolerable.</w:t>
            </w:r>
          </w:p>
        </w:tc>
      </w:tr>
    </w:tbl>
    <w:p w14:paraId="40DEB993" w14:textId="77777777" w:rsidR="00C71429" w:rsidRDefault="00C71429" w:rsidP="00C71429">
      <w:pPr>
        <w:pStyle w:val="BodyText"/>
      </w:pPr>
      <w:r>
        <w:t>This approach for proposed and existing dams is generally guided by the ANCOLD series of guidelines, in particular guidelines on dam safety management, risk assessment and consequence categories and includes:</w:t>
      </w:r>
    </w:p>
    <w:p w14:paraId="3B820EC0" w14:textId="251D4B1E" w:rsidR="00C71429" w:rsidRDefault="00C71429" w:rsidP="00C71429">
      <w:pPr>
        <w:pStyle w:val="ListBullet"/>
      </w:pPr>
      <w:r>
        <w:t>ensuring that dams with the potential to cause significant impacts in the event of a dam failure or from inadequate operations</w:t>
      </w:r>
      <w:r w:rsidR="00924776">
        <w:t>/</w:t>
      </w:r>
      <w:r>
        <w:t>management are subject to regulation (section</w:t>
      </w:r>
      <w:r w:rsidR="004C14F5">
        <w:t xml:space="preserve"> </w:t>
      </w:r>
      <w:r w:rsidR="006572AF">
        <w:fldChar w:fldCharType="begin"/>
      </w:r>
      <w:r w:rsidR="006572AF">
        <w:instrText xml:space="preserve"> REF _Ref149223013 \r \h </w:instrText>
      </w:r>
      <w:r w:rsidR="006572AF">
        <w:fldChar w:fldCharType="separate"/>
      </w:r>
      <w:r w:rsidR="002E259E">
        <w:t>3.1</w:t>
      </w:r>
      <w:r w:rsidR="006572AF">
        <w:fldChar w:fldCharType="end"/>
      </w:r>
      <w:proofErr w:type="gramStart"/>
      <w:r>
        <w:t>);</w:t>
      </w:r>
      <w:proofErr w:type="gramEnd"/>
    </w:p>
    <w:p w14:paraId="077CA722" w14:textId="288EC2D0" w:rsidR="00C71429" w:rsidRDefault="00C71429" w:rsidP="00C71429">
      <w:pPr>
        <w:pStyle w:val="ListBullet"/>
      </w:pPr>
      <w:r>
        <w:t xml:space="preserve">having in place by operators, recognised good practices consistent with the potential consequence and risk of these dams (section </w:t>
      </w:r>
      <w:r w:rsidR="008840A5">
        <w:fldChar w:fldCharType="begin"/>
      </w:r>
      <w:r w:rsidR="008840A5">
        <w:instrText xml:space="preserve"> REF _Ref149223034 \r \h </w:instrText>
      </w:r>
      <w:r w:rsidR="008840A5">
        <w:fldChar w:fldCharType="separate"/>
      </w:r>
      <w:r w:rsidR="002E259E">
        <w:t>4.1.3</w:t>
      </w:r>
      <w:r w:rsidR="008840A5">
        <w:fldChar w:fldCharType="end"/>
      </w:r>
      <w:proofErr w:type="gramStart"/>
      <w:r>
        <w:t>);</w:t>
      </w:r>
      <w:proofErr w:type="gramEnd"/>
    </w:p>
    <w:p w14:paraId="54246C7C" w14:textId="3A6C6C0C" w:rsidR="00C71429" w:rsidRDefault="00C71429" w:rsidP="00C71429">
      <w:pPr>
        <w:pStyle w:val="ListBullet"/>
      </w:pPr>
      <w:r>
        <w:t>maintaining a higher level of regulatory overview for those dams with the potential to cause high or greater consequences should they fail; and</w:t>
      </w:r>
    </w:p>
    <w:p w14:paraId="1462C68A" w14:textId="190D458A" w:rsidR="00C71429" w:rsidRDefault="00C71429" w:rsidP="00C71429">
      <w:pPr>
        <w:pStyle w:val="ListBullet"/>
      </w:pPr>
      <w:r>
        <w:t xml:space="preserve">identifying unacceptable risks and targeting of resources and effort so that dam operators address these risks. </w:t>
      </w:r>
    </w:p>
    <w:p w14:paraId="2C67486B" w14:textId="201F780D" w:rsidR="00C71429" w:rsidRDefault="00C71429" w:rsidP="00C71429">
      <w:pPr>
        <w:pStyle w:val="BodyText"/>
      </w:pPr>
      <w:r>
        <w:t>While minimisation of life safety risk is the highest priority for regulation, dams also have the potential to pose significant environmental, social and economic risk. This section provides a general description of the application of the risk informed regulatory approach within a</w:t>
      </w:r>
      <w:r w:rsidR="00924776">
        <w:t>n</w:t>
      </w:r>
      <w:r>
        <w:t xml:space="preserve"> </w:t>
      </w:r>
      <w:r w:rsidR="00924776">
        <w:t>effective</w:t>
      </w:r>
      <w:r>
        <w:t xml:space="preserve"> DSMS. </w:t>
      </w:r>
    </w:p>
    <w:p w14:paraId="0D6C3E44" w14:textId="1885FA22" w:rsidR="008D488C" w:rsidRDefault="00C71429" w:rsidP="00C71429">
      <w:pPr>
        <w:pStyle w:val="BodyText"/>
      </w:pPr>
      <w:r>
        <w:t xml:space="preserve">More explanation of Victoria’s risk informed approach to regulation of High and Extreme Consequence Category dams is presented in </w:t>
      </w:r>
      <w:r w:rsidR="00924776">
        <w:t>s</w:t>
      </w:r>
      <w:r>
        <w:t xml:space="preserve">ection </w:t>
      </w:r>
      <w:r w:rsidR="008840A5">
        <w:fldChar w:fldCharType="begin"/>
      </w:r>
      <w:r w:rsidR="008840A5">
        <w:instrText xml:space="preserve"> REF _Ref149223048 \r \h </w:instrText>
      </w:r>
      <w:r w:rsidR="008840A5">
        <w:fldChar w:fldCharType="separate"/>
      </w:r>
      <w:r w:rsidR="002E259E">
        <w:t>5</w:t>
      </w:r>
      <w:r w:rsidR="008840A5">
        <w:fldChar w:fldCharType="end"/>
      </w:r>
      <w:r>
        <w:t>.</w:t>
      </w:r>
    </w:p>
    <w:p w14:paraId="48544ECF" w14:textId="52DDB4EA" w:rsidR="00AD6368" w:rsidRDefault="00AD6368" w:rsidP="00AD6368">
      <w:pPr>
        <w:pStyle w:val="Heading3"/>
      </w:pPr>
      <w:bookmarkStart w:id="40" w:name="_Ref149228382"/>
      <w:bookmarkStart w:id="41" w:name="_Toc174972237"/>
      <w:r w:rsidRPr="00AD6368">
        <w:t>Dam Safety Regulation and Tolerability of Risk Framework</w:t>
      </w:r>
      <w:bookmarkEnd w:id="40"/>
      <w:bookmarkEnd w:id="41"/>
    </w:p>
    <w:p w14:paraId="6193AEFA" w14:textId="77777777" w:rsidR="00E301CC" w:rsidRDefault="00E301CC" w:rsidP="00E301CC">
      <w:pPr>
        <w:pStyle w:val="BodyText"/>
      </w:pPr>
      <w:r>
        <w:t>The tolerability of risk framework is a key component of the dam safety regulatory approach, incorporating the principles of both equity and efficiency. It provides for the protection of society and individuals, while recognising that society’s limited resources should be distributed to achieve the greatest benefit, and that expenditure and effort on dam safety should be in balance with the level of risk being managed.</w:t>
      </w:r>
    </w:p>
    <w:p w14:paraId="79ACA3E1" w14:textId="25DF789B" w:rsidR="00E301CC" w:rsidRDefault="00E301CC" w:rsidP="00E301CC">
      <w:pPr>
        <w:pStyle w:val="BodyText"/>
      </w:pPr>
      <w:r>
        <w:t>The Victorian Tolerability of Risk Framework (</w:t>
      </w:r>
      <w:r w:rsidR="00B27C64">
        <w:fldChar w:fldCharType="begin"/>
      </w:r>
      <w:r w:rsidR="00B27C64">
        <w:instrText xml:space="preserve"> REF _Ref149226670 \h </w:instrText>
      </w:r>
      <w:r w:rsidR="00B27C64">
        <w:fldChar w:fldCharType="separate"/>
      </w:r>
      <w:r w:rsidR="002E259E" w:rsidRPr="00855903">
        <w:t xml:space="preserve">Figure </w:t>
      </w:r>
      <w:r w:rsidR="002E259E">
        <w:rPr>
          <w:noProof/>
        </w:rPr>
        <w:t>4</w:t>
      </w:r>
      <w:r w:rsidR="002E259E">
        <w:noBreakHyphen/>
      </w:r>
      <w:r w:rsidR="002E259E">
        <w:rPr>
          <w:noProof/>
        </w:rPr>
        <w:t>2</w:t>
      </w:r>
      <w:r w:rsidR="00B27C64">
        <w:fldChar w:fldCharType="end"/>
      </w:r>
      <w:r>
        <w:t>) has been developed from:</w:t>
      </w:r>
    </w:p>
    <w:p w14:paraId="6F17E0A0" w14:textId="014317F3" w:rsidR="00E301CC" w:rsidRDefault="00E301CC" w:rsidP="00E301CC">
      <w:pPr>
        <w:pStyle w:val="ListBullet"/>
      </w:pPr>
      <w:r>
        <w:t>ANCOLD (2022) which utilises the principles based on the tolerability of risk framework developed by HSE (2001) for the regulation of hazardous industries within the United Kingdom, but with appropriate amendments related to contemporary dam safety risk assessment philosophy; and</w:t>
      </w:r>
    </w:p>
    <w:p w14:paraId="2341C141" w14:textId="2DD93D5E" w:rsidR="00E301CC" w:rsidRDefault="00E301CC" w:rsidP="00E301CC">
      <w:pPr>
        <w:pStyle w:val="ListBullet"/>
      </w:pPr>
      <w:r>
        <w:t>substituting ALARP with SFAIRP.</w:t>
      </w:r>
    </w:p>
    <w:p w14:paraId="0213F95F" w14:textId="77777777" w:rsidR="00E301CC" w:rsidRDefault="00E301CC">
      <w:r>
        <w:br w:type="page"/>
      </w:r>
    </w:p>
    <w:p w14:paraId="5646A986" w14:textId="16FE7245" w:rsidR="003C0549" w:rsidRDefault="00855903" w:rsidP="003C0549">
      <w:pPr>
        <w:pStyle w:val="BodyText"/>
      </w:pPr>
      <w:r>
        <w:rPr>
          <w:noProof/>
        </w:rPr>
        <w:lastRenderedPageBreak/>
        <mc:AlternateContent>
          <mc:Choice Requires="wps">
            <w:drawing>
              <wp:inline distT="0" distB="0" distL="0" distR="0" wp14:anchorId="76C21ED5" wp14:editId="7691A857">
                <wp:extent cx="5661660" cy="228600"/>
                <wp:effectExtent l="0" t="0" r="0" b="0"/>
                <wp:docPr id="1" name="Text Box 1"/>
                <wp:cNvGraphicFramePr/>
                <a:graphic xmlns:a="http://schemas.openxmlformats.org/drawingml/2006/main">
                  <a:graphicData uri="http://schemas.microsoft.com/office/word/2010/wordprocessingShape">
                    <wps:wsp>
                      <wps:cNvSpPr txBox="1"/>
                      <wps:spPr>
                        <a:xfrm>
                          <a:off x="0" y="0"/>
                          <a:ext cx="5661660" cy="228600"/>
                        </a:xfrm>
                        <a:prstGeom prst="rect">
                          <a:avLst/>
                        </a:prstGeom>
                        <a:solidFill>
                          <a:prstClr val="white"/>
                        </a:solidFill>
                        <a:ln>
                          <a:noFill/>
                        </a:ln>
                      </wps:spPr>
                      <wps:txbx>
                        <w:txbxContent>
                          <w:p w14:paraId="246391AC" w14:textId="109D1049" w:rsidR="003C0549" w:rsidRPr="00855903" w:rsidRDefault="003C0549" w:rsidP="00855903">
                            <w:pPr>
                              <w:pStyle w:val="Caption"/>
                              <w:spacing w:before="0" w:after="0" w:line="240" w:lineRule="auto"/>
                            </w:pPr>
                            <w:bookmarkStart w:id="42" w:name="_Ref149226670"/>
                            <w:r w:rsidRPr="00855903">
                              <w:t xml:space="preserve">Figure </w:t>
                            </w:r>
                            <w:r>
                              <w:fldChar w:fldCharType="begin"/>
                            </w:r>
                            <w:r>
                              <w:instrText xml:space="preserve"> STYLEREF 1 \s </w:instrText>
                            </w:r>
                            <w:r>
                              <w:fldChar w:fldCharType="separate"/>
                            </w:r>
                            <w:r w:rsidR="002E259E">
                              <w:rPr>
                                <w:noProof/>
                              </w:rPr>
                              <w:t>4</w:t>
                            </w:r>
                            <w:r>
                              <w:rPr>
                                <w:noProof/>
                              </w:rPr>
                              <w:fldChar w:fldCharType="end"/>
                            </w:r>
                            <w:r w:rsidR="00E334FC">
                              <w:noBreakHyphen/>
                            </w:r>
                            <w:r>
                              <w:fldChar w:fldCharType="begin"/>
                            </w:r>
                            <w:r>
                              <w:instrText xml:space="preserve"> SEQ Figure \* ARABIC \s 1 </w:instrText>
                            </w:r>
                            <w:r>
                              <w:fldChar w:fldCharType="separate"/>
                            </w:r>
                            <w:r w:rsidR="002E259E">
                              <w:rPr>
                                <w:noProof/>
                              </w:rPr>
                              <w:t>2</w:t>
                            </w:r>
                            <w:r>
                              <w:rPr>
                                <w:noProof/>
                              </w:rPr>
                              <w:fldChar w:fldCharType="end"/>
                            </w:r>
                            <w:bookmarkEnd w:id="42"/>
                            <w:r w:rsidR="0056787D">
                              <w:t>:</w:t>
                            </w:r>
                            <w:r w:rsidRPr="00855903">
                              <w:t xml:space="preserve"> Victorian Tolerability of Risk Framework (adapted from HSE (2001) &amp; ANCOLD (2022))</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inline>
            </w:drawing>
          </mc:Choice>
          <mc:Fallback>
            <w:pict>
              <v:shape w14:anchorId="76C21ED5" id="Text Box 1" o:spid="_x0000_s1054" type="#_x0000_t202" style="width:445.8pt;height: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" stroked="f">
                <v:textbox inset="0,0,0,0">
                  <w:txbxContent>
                    <w:p w14:paraId="246391AC" w14:textId="109D1049" w:rsidR="003C0549" w:rsidRPr="00855903" w:rsidRDefault="003C0549" w:rsidP="00855903">
                      <w:pPr>
                        <w:pStyle w:val="Caption"/>
                        <w:spacing w:before="0" w:after="0" w:line="240" w:lineRule="auto"/>
                      </w:pPr>
                      <w:bookmarkStart w:id="44" w:name="_Ref149226670"/>
                      <w:r w:rsidRPr="00855903">
                        <w:t xml:space="preserve">Figure </w:t>
                      </w:r>
                      <w:r>
                        <w:fldChar w:fldCharType="begin"/>
                      </w:r>
                      <w:r>
                        <w:instrText xml:space="preserve"> STYLEREF 1 \s </w:instrText>
                      </w:r>
                      <w:r>
                        <w:fldChar w:fldCharType="separate"/>
                      </w:r>
                      <w:r w:rsidR="002E259E">
                        <w:rPr>
                          <w:noProof/>
                        </w:rPr>
                        <w:t>4</w:t>
                      </w:r>
                      <w:r>
                        <w:rPr>
                          <w:noProof/>
                        </w:rPr>
                        <w:fldChar w:fldCharType="end"/>
                      </w:r>
                      <w:r w:rsidR="00E334FC">
                        <w:noBreakHyphen/>
                      </w:r>
                      <w:r>
                        <w:fldChar w:fldCharType="begin"/>
                      </w:r>
                      <w:r>
                        <w:instrText xml:space="preserve"> SEQ Figure \* ARABIC \s 1 </w:instrText>
                      </w:r>
                      <w:r>
                        <w:fldChar w:fldCharType="separate"/>
                      </w:r>
                      <w:r w:rsidR="002E259E">
                        <w:rPr>
                          <w:noProof/>
                        </w:rPr>
                        <w:t>2</w:t>
                      </w:r>
                      <w:r>
                        <w:rPr>
                          <w:noProof/>
                        </w:rPr>
                        <w:fldChar w:fldCharType="end"/>
                      </w:r>
                      <w:bookmarkEnd w:id="44"/>
                      <w:r w:rsidR="0056787D">
                        <w:t>:</w:t>
                      </w:r>
                      <w:r w:rsidRPr="00855903">
                        <w:t xml:space="preserve"> Victorian Tolerability of Risk Framework (adapted from HSE (2001) &amp; ANCOLD (2022))</w:t>
                      </w:r>
                    </w:p>
                  </w:txbxContent>
                </v:textbox>
                <w10:anchorlock/>
              </v:shape>
            </w:pict>
          </mc:Fallback>
        </mc:AlternateContent>
      </w:r>
    </w:p>
    <w:p w14:paraId="79FFA89F" w14:textId="5677D849" w:rsidR="00855903" w:rsidRDefault="000928F6" w:rsidP="003C0549">
      <w:pPr>
        <w:pStyle w:val="BodyText"/>
      </w:pPr>
      <w:r>
        <w:rPr>
          <w:rFonts w:ascii="Arial" w:hAnsi="Arial" w:cs="Arial"/>
          <w:b/>
          <w:bCs/>
          <w:noProof/>
          <w:sz w:val="18"/>
          <w:szCs w:val="18"/>
        </w:rPr>
        <mc:AlternateContent>
          <mc:Choice Requires="wpg">
            <w:drawing>
              <wp:inline distT="0" distB="0" distL="0" distR="0" wp14:anchorId="4EB13EFC" wp14:editId="00CA3AEB">
                <wp:extent cx="5661660" cy="3253740"/>
                <wp:effectExtent l="0" t="0" r="15240" b="22860"/>
                <wp:docPr id="42" name="Group 42" descr="This is a diagram showing the Victorian Tolerability of Risk Framework. It shows an inverted triangle shaded from red at the top to green at the bottom, with a black dashed line for the Limit of Tolerability. "/>
                <wp:cNvGraphicFramePr/>
                <a:graphic xmlns:a="http://schemas.openxmlformats.org/drawingml/2006/main">
                  <a:graphicData uri="http://schemas.microsoft.com/office/word/2010/wordprocessingGroup">
                    <wpg:wgp>
                      <wpg:cNvGrpSpPr/>
                      <wpg:grpSpPr>
                        <a:xfrm>
                          <a:off x="0" y="0"/>
                          <a:ext cx="5661660" cy="3253740"/>
                          <a:chOff x="0" y="0"/>
                          <a:chExt cx="5661660" cy="3253740"/>
                        </a:xfrm>
                      </wpg:grpSpPr>
                      <wpg:grpSp>
                        <wpg:cNvPr id="35" name="Group 34"/>
                        <wpg:cNvGrpSpPr/>
                        <wpg:grpSpPr>
                          <a:xfrm>
                            <a:off x="0" y="0"/>
                            <a:ext cx="5661660" cy="3253740"/>
                            <a:chOff x="0" y="0"/>
                            <a:chExt cx="5661660" cy="3253740"/>
                          </a:xfrm>
                        </wpg:grpSpPr>
                        <wps:wsp>
                          <wps:cNvPr id="170629911" name="Rectangle 1"/>
                          <wps:cNvSpPr/>
                          <wps:spPr>
                            <a:xfrm>
                              <a:off x="0" y="0"/>
                              <a:ext cx="5661660" cy="3253740"/>
                            </a:xfrm>
                            <a:prstGeom prst="rect">
                              <a:avLst/>
                            </a:prstGeom>
                            <a:no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07118279" name="Flowchart: Merge 6"/>
                          <wps:cNvSpPr>
                            <a:spLocks/>
                          </wps:cNvSpPr>
                          <wps:spPr>
                            <a:xfrm>
                              <a:off x="1294228" y="281354"/>
                              <a:ext cx="2494915" cy="2682240"/>
                            </a:xfrm>
                            <a:prstGeom prst="flowChartMerge">
                              <a:avLst/>
                            </a:prstGeom>
                            <a:gradFill>
                              <a:gsLst>
                                <a:gs pos="23000">
                                  <a:srgbClr val="FF0000"/>
                                </a:gs>
                                <a:gs pos="0">
                                  <a:srgbClr val="FF0000"/>
                                </a:gs>
                                <a:gs pos="32000">
                                  <a:srgbClr val="FFC000"/>
                                </a:gs>
                                <a:gs pos="94000">
                                  <a:srgbClr val="31BB50"/>
                                </a:gs>
                                <a:gs pos="74000">
                                  <a:srgbClr val="49C050"/>
                                </a:gs>
                                <a:gs pos="68000">
                                  <a:srgbClr val="92D050"/>
                                </a:gs>
                                <a:gs pos="100000">
                                  <a:srgbClr val="00B050"/>
                                </a:gs>
                              </a:gsLst>
                              <a:lin ang="5400000" scaled="0"/>
                            </a:gradFill>
                            <a:ln w="3175" cap="flat" cmpd="sng" algn="ctr">
                              <a:solidFill>
                                <a:sysClr val="windowText" lastClr="000000">
                                  <a:lumMod val="50000"/>
                                  <a:lumOff val="50000"/>
                                </a:sysClr>
                              </a:solidFill>
                              <a:prstDash val="solid"/>
                            </a:ln>
                            <a:effectLst/>
                          </wps:spPr>
                          <wps:txbx>
                            <w:txbxContent>
                              <w:p w14:paraId="686D053F" w14:textId="77777777" w:rsidR="000928F6" w:rsidRDefault="000928F6" w:rsidP="000928F6">
                                <w:pPr>
                                  <w:tabs>
                                    <w:tab w:val="left" w:pos="993"/>
                                  </w:tabs>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96314027" name="Straight Arrow Connector 7"/>
                          <wps:cNvCnPr>
                            <a:cxnSpLocks/>
                          </wps:cNvCnPr>
                          <wps:spPr>
                            <a:xfrm>
                              <a:off x="484163" y="298353"/>
                              <a:ext cx="0" cy="2555875"/>
                            </a:xfrm>
                            <a:prstGeom prst="straightConnector1">
                              <a:avLst/>
                            </a:prstGeom>
                            <a:noFill/>
                            <a:ln w="19050" cap="flat" cmpd="sng" algn="ctr">
                              <a:solidFill>
                                <a:sysClr val="windowText" lastClr="000000"/>
                              </a:solidFill>
                              <a:prstDash val="solid"/>
                              <a:headEnd type="triangle"/>
                              <a:tailEnd type="none"/>
                            </a:ln>
                            <a:effectLst/>
                          </wps:spPr>
                          <wps:bodyPr/>
                        </wps:wsp>
                        <wps:wsp>
                          <wps:cNvPr id="286167494" name="Text Box 2"/>
                          <wps:cNvSpPr txBox="1">
                            <a:spLocks noChangeArrowheads="1"/>
                          </wps:cNvSpPr>
                          <wps:spPr bwMode="auto">
                            <a:xfrm>
                              <a:off x="56271" y="84406"/>
                              <a:ext cx="382270" cy="3009900"/>
                            </a:xfrm>
                            <a:prstGeom prst="rect">
                              <a:avLst/>
                            </a:prstGeom>
                            <a:solidFill>
                              <a:srgbClr val="FFFFFF"/>
                            </a:solidFill>
                            <a:ln w="9525">
                              <a:noFill/>
                              <a:miter lim="800000"/>
                              <a:headEnd/>
                              <a:tailEnd/>
                            </a:ln>
                          </wps:spPr>
                          <wps:txbx>
                            <w:txbxContent>
                              <w:p w14:paraId="396F2D56" w14:textId="77777777" w:rsidR="000928F6" w:rsidRPr="0095068C" w:rsidRDefault="000928F6" w:rsidP="000928F6">
                                <w:pPr>
                                  <w:spacing w:before="0" w:after="0" w:line="240" w:lineRule="auto"/>
                                  <w:ind w:left="113" w:right="113"/>
                                  <w:jc w:val="both"/>
                                  <w:rPr>
                                    <w:rFonts w:ascii="Arial" w:hAnsi="Arial" w:cs="Arial"/>
                                    <w:i/>
                                    <w:sz w:val="16"/>
                                    <w:szCs w:val="16"/>
                                  </w:rPr>
                                </w:pPr>
                                <w:r w:rsidRPr="0095068C">
                                  <w:rPr>
                                    <w:rFonts w:ascii="Arial" w:hAnsi="Arial" w:cs="Arial"/>
                                    <w:i/>
                                    <w:sz w:val="16"/>
                                    <w:szCs w:val="16"/>
                                  </w:rPr>
                                  <w:t xml:space="preserve"> Increasing Life Safety, Environmental and Economic Risk</w:t>
                                </w:r>
                              </w:p>
                              <w:p w14:paraId="792B01D9" w14:textId="77777777" w:rsidR="000928F6" w:rsidRDefault="000928F6" w:rsidP="000928F6">
                                <w:pPr>
                                  <w:jc w:val="both"/>
                                </w:pPr>
                              </w:p>
                            </w:txbxContent>
                          </wps:txbx>
                          <wps:bodyPr rot="0" vert="vert270" wrap="square" lIns="91440" tIns="45720" rIns="91440" bIns="45720" anchor="t" anchorCtr="0">
                            <a:noAutofit/>
                          </wps:bodyPr>
                        </wps:wsp>
                        <wps:wsp>
                          <wps:cNvPr id="1808588273" name="Text Box 2"/>
                          <wps:cNvSpPr txBox="1">
                            <a:spLocks noChangeArrowheads="1"/>
                          </wps:cNvSpPr>
                          <wps:spPr bwMode="auto">
                            <a:xfrm>
                              <a:off x="4079631" y="267286"/>
                              <a:ext cx="1485900" cy="800100"/>
                            </a:xfrm>
                            <a:prstGeom prst="rect">
                              <a:avLst/>
                            </a:prstGeom>
                            <a:solidFill>
                              <a:srgbClr val="FFFFFF"/>
                            </a:solidFill>
                            <a:ln w="9525">
                              <a:noFill/>
                              <a:miter lim="800000"/>
                              <a:headEnd/>
                              <a:tailEnd/>
                            </a:ln>
                          </wps:spPr>
                          <wps:txbx>
                            <w:txbxContent>
                              <w:p w14:paraId="01F2D839" w14:textId="77777777" w:rsidR="000928F6" w:rsidRPr="0095068C" w:rsidRDefault="000928F6" w:rsidP="000928F6">
                                <w:pPr>
                                  <w:spacing w:before="0" w:after="0" w:line="240" w:lineRule="auto"/>
                                  <w:jc w:val="both"/>
                                </w:pPr>
                                <w:r w:rsidRPr="004F1BD9">
                                  <w:rPr>
                                    <w:rFonts w:ascii="Arial" w:hAnsi="Arial" w:cs="Arial"/>
                                    <w:i/>
                                    <w:sz w:val="16"/>
                                    <w:szCs w:val="16"/>
                                  </w:rPr>
                                  <w:t xml:space="preserve">Action required to reduce risks as soon as </w:t>
                                </w:r>
                                <w:r>
                                  <w:rPr>
                                    <w:rFonts w:ascii="Arial" w:hAnsi="Arial" w:cs="Arial"/>
                                    <w:i/>
                                    <w:sz w:val="16"/>
                                    <w:szCs w:val="16"/>
                                  </w:rPr>
                                  <w:t xml:space="preserve">reasonably </w:t>
                                </w:r>
                                <w:r w:rsidRPr="004F1BD9">
                                  <w:rPr>
                                    <w:rFonts w:ascii="Arial" w:hAnsi="Arial" w:cs="Arial"/>
                                    <w:i/>
                                    <w:sz w:val="16"/>
                                    <w:szCs w:val="16"/>
                                  </w:rPr>
                                  <w:t>practicable</w:t>
                                </w:r>
                                <w:r>
                                  <w:rPr>
                                    <w:rFonts w:ascii="Arial" w:hAnsi="Arial" w:cs="Arial"/>
                                    <w:i/>
                                    <w:sz w:val="16"/>
                                    <w:szCs w:val="16"/>
                                  </w:rPr>
                                  <w:t xml:space="preserve"> with the highest priority and exceptionally high risks being actioned immediately.</w:t>
                                </w:r>
                              </w:p>
                            </w:txbxContent>
                          </wps:txbx>
                          <wps:bodyPr rot="0" vert="horz" wrap="square" lIns="91440" tIns="45720" rIns="91440" bIns="45720" anchor="t" anchorCtr="0">
                            <a:noAutofit/>
                          </wps:bodyPr>
                        </wps:wsp>
                        <wps:wsp>
                          <wps:cNvPr id="1358461909" name="Text Box 2"/>
                          <wps:cNvSpPr txBox="1">
                            <a:spLocks noChangeArrowheads="1"/>
                          </wps:cNvSpPr>
                          <wps:spPr bwMode="auto">
                            <a:xfrm>
                              <a:off x="562708" y="583809"/>
                              <a:ext cx="876300" cy="403860"/>
                            </a:xfrm>
                            <a:prstGeom prst="rect">
                              <a:avLst/>
                            </a:prstGeom>
                            <a:solidFill>
                              <a:srgbClr val="FFFFFF"/>
                            </a:solidFill>
                            <a:ln w="9525">
                              <a:noFill/>
                              <a:miter lim="800000"/>
                              <a:headEnd/>
                              <a:tailEnd/>
                            </a:ln>
                          </wps:spPr>
                          <wps:txbx>
                            <w:txbxContent>
                              <w:p w14:paraId="5C5DB5E2" w14:textId="77777777" w:rsidR="000928F6" w:rsidRPr="001D0AE1" w:rsidRDefault="000928F6" w:rsidP="000928F6">
                                <w:pPr>
                                  <w:spacing w:before="0" w:after="0" w:line="240" w:lineRule="auto"/>
                                  <w:jc w:val="both"/>
                                  <w:rPr>
                                    <w:b/>
                                    <w:bCs/>
                                    <w:iCs/>
                                    <w:lang w:val="en-US"/>
                                  </w:rPr>
                                </w:pPr>
                                <w:r w:rsidRPr="001D0AE1">
                                  <w:rPr>
                                    <w:rFonts w:ascii="Arial" w:hAnsi="Arial" w:cs="Arial"/>
                                    <w:b/>
                                    <w:bCs/>
                                    <w:iCs/>
                                    <w:sz w:val="16"/>
                                    <w:szCs w:val="16"/>
                                    <w:lang w:val="en-US"/>
                                  </w:rPr>
                                  <w:t>Unacceptable Risk Region</w:t>
                                </w:r>
                              </w:p>
                            </w:txbxContent>
                          </wps:txbx>
                          <wps:bodyPr rot="0" vert="horz" wrap="square" lIns="91440" tIns="45720" rIns="91440" bIns="45720" anchor="t" anchorCtr="0">
                            <a:noAutofit/>
                          </wps:bodyPr>
                        </wps:wsp>
                        <wps:wsp>
                          <wps:cNvPr id="1668847683" name="Arrow: Down 5"/>
                          <wps:cNvSpPr>
                            <a:spLocks/>
                          </wps:cNvSpPr>
                          <wps:spPr>
                            <a:xfrm>
                              <a:off x="3697752" y="1181686"/>
                              <a:ext cx="133350" cy="990600"/>
                            </a:xfrm>
                            <a:prstGeom prst="downArrow">
                              <a:avLst/>
                            </a:prstGeom>
                            <a:gradFill>
                              <a:gsLst>
                                <a:gs pos="3000">
                                  <a:srgbClr val="FFC000"/>
                                </a:gs>
                                <a:gs pos="94000">
                                  <a:srgbClr val="92D050"/>
                                </a:gs>
                                <a:gs pos="100000">
                                  <a:srgbClr val="00B050"/>
                                </a:gs>
                              </a:gsLst>
                              <a:lin ang="5400000" scaled="0"/>
                            </a:gradFill>
                            <a:ln w="12700" cap="flat" cmpd="sng" algn="ctr">
                              <a:solidFill>
                                <a:sysClr val="window" lastClr="FFFFFF">
                                  <a:lumMod val="6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9976363" name="Text Box 2"/>
                          <wps:cNvSpPr txBox="1">
                            <a:spLocks noChangeArrowheads="1"/>
                          </wps:cNvSpPr>
                          <wps:spPr bwMode="auto">
                            <a:xfrm>
                              <a:off x="4044462" y="1244991"/>
                              <a:ext cx="1516380" cy="1303020"/>
                            </a:xfrm>
                            <a:prstGeom prst="rect">
                              <a:avLst/>
                            </a:prstGeom>
                            <a:solidFill>
                              <a:srgbClr val="FFFFFF"/>
                            </a:solidFill>
                            <a:ln w="9525">
                              <a:noFill/>
                              <a:miter lim="800000"/>
                              <a:headEnd/>
                              <a:tailEnd/>
                            </a:ln>
                          </wps:spPr>
                          <wps:txbx>
                            <w:txbxContent>
                              <w:p w14:paraId="12177B45" w14:textId="77777777" w:rsidR="000928F6" w:rsidRPr="0095068C" w:rsidRDefault="000928F6" w:rsidP="000928F6">
                                <w:pPr>
                                  <w:spacing w:before="0" w:after="0" w:line="240" w:lineRule="auto"/>
                                  <w:jc w:val="both"/>
                                </w:pPr>
                                <w:r w:rsidRPr="0095068C">
                                  <w:rPr>
                                    <w:rFonts w:ascii="Arial" w:hAnsi="Arial" w:cs="Arial"/>
                                    <w:i/>
                                    <w:sz w:val="16"/>
                                    <w:szCs w:val="16"/>
                                  </w:rPr>
                                  <w:t xml:space="preserve">Risks are considered tolerable provided all credible risks are eliminated or reduced SFAIRP. </w:t>
                                </w:r>
                                <w:r>
                                  <w:rPr>
                                    <w:rFonts w:ascii="Arial" w:hAnsi="Arial" w:cs="Arial"/>
                                    <w:i/>
                                    <w:sz w:val="16"/>
                                    <w:szCs w:val="16"/>
                                  </w:rPr>
                                  <w:t>plus</w:t>
                                </w:r>
                                <w:r w:rsidRPr="0095068C">
                                  <w:rPr>
                                    <w:rFonts w:ascii="Arial" w:hAnsi="Arial" w:cs="Arial"/>
                                    <w:i/>
                                    <w:sz w:val="16"/>
                                    <w:szCs w:val="16"/>
                                  </w:rPr>
                                  <w:t xml:space="preserve"> having in place</w:t>
                                </w:r>
                                <w:r>
                                  <w:rPr>
                                    <w:rFonts w:ascii="Arial" w:hAnsi="Arial" w:cs="Arial"/>
                                    <w:i/>
                                    <w:sz w:val="16"/>
                                    <w:szCs w:val="16"/>
                                  </w:rPr>
                                  <w:t>,</w:t>
                                </w:r>
                                <w:r w:rsidRPr="0095068C">
                                  <w:rPr>
                                    <w:rFonts w:ascii="Arial" w:hAnsi="Arial" w:cs="Arial"/>
                                    <w:i/>
                                    <w:sz w:val="16"/>
                                    <w:szCs w:val="16"/>
                                  </w:rPr>
                                  <w:t xml:space="preserve"> over the life of the dam</w:t>
                                </w:r>
                                <w:r>
                                  <w:rPr>
                                    <w:rFonts w:ascii="Arial" w:hAnsi="Arial" w:cs="Arial"/>
                                    <w:i/>
                                    <w:sz w:val="16"/>
                                    <w:szCs w:val="16"/>
                                  </w:rPr>
                                  <w:t xml:space="preserve">, </w:t>
                                </w:r>
                                <w:r w:rsidRPr="0095068C">
                                  <w:rPr>
                                    <w:rFonts w:ascii="Arial" w:hAnsi="Arial" w:cs="Arial"/>
                                    <w:i/>
                                    <w:sz w:val="16"/>
                                    <w:szCs w:val="16"/>
                                  </w:rPr>
                                  <w:t xml:space="preserve">recognised good dam safety practices. </w:t>
                                </w:r>
                              </w:p>
                            </w:txbxContent>
                          </wps:txbx>
                          <wps:bodyPr rot="0" vert="horz" wrap="square" lIns="91440" tIns="45720" rIns="91440" bIns="45720" anchor="t" anchorCtr="0">
                            <a:noAutofit/>
                          </wps:bodyPr>
                        </wps:wsp>
                        <wps:wsp>
                          <wps:cNvPr id="2005261380" name="Text Box 2"/>
                          <wps:cNvSpPr txBox="1">
                            <a:spLocks noChangeArrowheads="1"/>
                          </wps:cNvSpPr>
                          <wps:spPr bwMode="auto">
                            <a:xfrm>
                              <a:off x="3418449" y="2159391"/>
                              <a:ext cx="617220" cy="609600"/>
                            </a:xfrm>
                            <a:prstGeom prst="rect">
                              <a:avLst/>
                            </a:prstGeom>
                            <a:solidFill>
                              <a:srgbClr val="FFFFFF"/>
                            </a:solidFill>
                            <a:ln w="9525">
                              <a:noFill/>
                              <a:miter lim="800000"/>
                              <a:headEnd/>
                              <a:tailEnd/>
                            </a:ln>
                          </wps:spPr>
                          <wps:txbx>
                            <w:txbxContent>
                              <w:p w14:paraId="29E0BA38" w14:textId="77777777" w:rsidR="000928F6" w:rsidRPr="0095068C" w:rsidRDefault="000928F6" w:rsidP="000928F6">
                                <w:pPr>
                                  <w:spacing w:before="0" w:after="0" w:line="240" w:lineRule="auto"/>
                                  <w:jc w:val="both"/>
                                </w:pPr>
                                <w:r w:rsidRPr="004F1BD9">
                                  <w:rPr>
                                    <w:rFonts w:ascii="Arial" w:hAnsi="Arial" w:cs="Arial"/>
                                    <w:i/>
                                    <w:sz w:val="16"/>
                                    <w:szCs w:val="16"/>
                                  </w:rPr>
                                  <w:t>Tolerable risk for a specific dam</w:t>
                                </w:r>
                              </w:p>
                            </w:txbxContent>
                          </wps:txbx>
                          <wps:bodyPr rot="0" vert="horz" wrap="square" lIns="91440" tIns="45720" rIns="91440" bIns="45720" anchor="t" anchorCtr="0">
                            <a:noAutofit/>
                          </wps:bodyPr>
                        </wps:wsp>
                        <wps:wsp>
                          <wps:cNvPr id="612399671" name="Text Box 2"/>
                          <wps:cNvSpPr txBox="1">
                            <a:spLocks noChangeArrowheads="1"/>
                          </wps:cNvSpPr>
                          <wps:spPr bwMode="auto">
                            <a:xfrm>
                              <a:off x="569742" y="1702191"/>
                              <a:ext cx="876300" cy="403860"/>
                            </a:xfrm>
                            <a:prstGeom prst="rect">
                              <a:avLst/>
                            </a:prstGeom>
                            <a:solidFill>
                              <a:srgbClr val="FFFFFF"/>
                            </a:solidFill>
                            <a:ln w="9525">
                              <a:noFill/>
                              <a:miter lim="800000"/>
                              <a:headEnd/>
                              <a:tailEnd/>
                            </a:ln>
                          </wps:spPr>
                          <wps:txbx>
                            <w:txbxContent>
                              <w:p w14:paraId="2D54BA01" w14:textId="77777777" w:rsidR="000928F6" w:rsidRPr="001D0AE1" w:rsidRDefault="000928F6" w:rsidP="000928F6">
                                <w:pPr>
                                  <w:spacing w:before="0" w:after="0" w:line="240" w:lineRule="auto"/>
                                  <w:jc w:val="both"/>
                                  <w:rPr>
                                    <w:b/>
                                    <w:bCs/>
                                    <w:iCs/>
                                    <w:lang w:val="en-US"/>
                                  </w:rPr>
                                </w:pPr>
                                <w:r w:rsidRPr="001D0AE1">
                                  <w:rPr>
                                    <w:rFonts w:ascii="Arial" w:hAnsi="Arial" w:cs="Arial"/>
                                    <w:b/>
                                    <w:bCs/>
                                    <w:iCs/>
                                    <w:sz w:val="16"/>
                                    <w:szCs w:val="16"/>
                                    <w:lang w:val="en-US"/>
                                  </w:rPr>
                                  <w:t>Tolerable Risk Region</w:t>
                                </w:r>
                              </w:p>
                            </w:txbxContent>
                          </wps:txbx>
                          <wps:bodyPr rot="0" vert="horz" wrap="square" lIns="91440" tIns="45720" rIns="91440" bIns="45720" anchor="t" anchorCtr="0">
                            <a:noAutofit/>
                          </wps:bodyPr>
                        </wps:wsp>
                        <wps:wsp>
                          <wps:cNvPr id="598250675" name="Text Box 2"/>
                          <wps:cNvSpPr txBox="1">
                            <a:spLocks noChangeArrowheads="1"/>
                          </wps:cNvSpPr>
                          <wps:spPr bwMode="auto">
                            <a:xfrm>
                              <a:off x="2096086" y="885139"/>
                              <a:ext cx="1021080" cy="490118"/>
                            </a:xfrm>
                            <a:prstGeom prst="rect">
                              <a:avLst/>
                            </a:prstGeom>
                            <a:noFill/>
                            <a:ln w="9525">
                              <a:noFill/>
                              <a:miter lim="800000"/>
                              <a:headEnd/>
                              <a:tailEnd/>
                            </a:ln>
                          </wps:spPr>
                          <wps:txbx>
                            <w:txbxContent>
                              <w:p w14:paraId="26709307" w14:textId="77777777" w:rsidR="000928F6" w:rsidRDefault="000928F6" w:rsidP="000928F6">
                                <w:pPr>
                                  <w:spacing w:before="0" w:after="0" w:line="120" w:lineRule="auto"/>
                                  <w:jc w:val="center"/>
                                  <w:rPr>
                                    <w:rFonts w:ascii="Arial" w:hAnsi="Arial" w:cs="Arial"/>
                                    <w:b/>
                                    <w:bCs/>
                                    <w:sz w:val="16"/>
                                    <w:szCs w:val="16"/>
                                    <w:lang w:val="en-US"/>
                                  </w:rPr>
                                </w:pPr>
                              </w:p>
                              <w:p w14:paraId="47C54524" w14:textId="77777777" w:rsidR="000928F6" w:rsidRDefault="000928F6" w:rsidP="000928F6">
                                <w:pPr>
                                  <w:spacing w:before="0" w:after="0" w:line="240" w:lineRule="auto"/>
                                  <w:jc w:val="center"/>
                                  <w:rPr>
                                    <w:rFonts w:ascii="Arial" w:hAnsi="Arial" w:cs="Arial"/>
                                    <w:b/>
                                    <w:bCs/>
                                    <w:sz w:val="16"/>
                                    <w:szCs w:val="16"/>
                                    <w:lang w:val="en-US"/>
                                  </w:rPr>
                                </w:pPr>
                                <w:r w:rsidRPr="001D0AE1">
                                  <w:rPr>
                                    <w:rFonts w:ascii="Arial" w:hAnsi="Arial" w:cs="Arial"/>
                                    <w:b/>
                                    <w:bCs/>
                                    <w:sz w:val="16"/>
                                    <w:szCs w:val="16"/>
                                    <w:lang w:val="en-US"/>
                                  </w:rPr>
                                  <w:t xml:space="preserve">Limit of </w:t>
                                </w:r>
                              </w:p>
                              <w:p w14:paraId="75FA487F" w14:textId="77777777" w:rsidR="000928F6" w:rsidRDefault="000928F6" w:rsidP="000928F6">
                                <w:pPr>
                                  <w:spacing w:before="0" w:after="0" w:line="240" w:lineRule="auto"/>
                                  <w:jc w:val="center"/>
                                  <w:rPr>
                                    <w:rFonts w:ascii="Arial" w:hAnsi="Arial" w:cs="Arial"/>
                                    <w:b/>
                                    <w:bCs/>
                                    <w:sz w:val="16"/>
                                    <w:szCs w:val="16"/>
                                    <w:lang w:val="en-US"/>
                                  </w:rPr>
                                </w:pPr>
                              </w:p>
                              <w:p w14:paraId="1DBC28D9" w14:textId="77777777" w:rsidR="000928F6" w:rsidRPr="001D0AE1" w:rsidRDefault="000928F6" w:rsidP="000928F6">
                                <w:pPr>
                                  <w:spacing w:before="0" w:after="0" w:line="240" w:lineRule="auto"/>
                                  <w:jc w:val="center"/>
                                  <w:rPr>
                                    <w:rFonts w:ascii="Arial" w:hAnsi="Arial" w:cs="Arial"/>
                                    <w:b/>
                                    <w:bCs/>
                                    <w:sz w:val="16"/>
                                    <w:szCs w:val="16"/>
                                    <w:lang w:val="en-US"/>
                                  </w:rPr>
                                </w:pPr>
                                <w:r w:rsidRPr="001D0AE1">
                                  <w:rPr>
                                    <w:rFonts w:ascii="Arial" w:hAnsi="Arial" w:cs="Arial"/>
                                    <w:b/>
                                    <w:bCs/>
                                    <w:sz w:val="16"/>
                                    <w:szCs w:val="16"/>
                                    <w:lang w:val="en-US"/>
                                  </w:rPr>
                                  <w:t>Tolerability</w:t>
                                </w:r>
                              </w:p>
                            </w:txbxContent>
                          </wps:txbx>
                          <wps:bodyPr rot="0" vert="horz" wrap="square" lIns="91440" tIns="45720" rIns="91440" bIns="45720" anchor="t" anchorCtr="0">
                            <a:noAutofit/>
                          </wps:bodyPr>
                        </wps:wsp>
                      </wpg:grpSp>
                      <wps:wsp>
                        <wps:cNvPr id="1446277728" name="Straight Connector 1446277728"/>
                        <wps:cNvCnPr/>
                        <wps:spPr>
                          <a:xfrm flipV="1">
                            <a:off x="611945" y="1160585"/>
                            <a:ext cx="4853940" cy="15240"/>
                          </a:xfrm>
                          <a:prstGeom prst="line">
                            <a:avLst/>
                          </a:prstGeom>
                          <a:ln w="1270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inline>
            </w:drawing>
          </mc:Choice>
          <mc:Fallback>
            <w:pict>
              <v:group w14:anchorId="4EB13EFC" id="Group 42" o:spid="_x0000_s1055" alt="This is a diagram showing the Victorian Tolerability of Risk Framework. It shows an inverted triangle shaded from red at the top to green at the bottom, with a black dashed line for the Limit of Tolerability. " style="width:445.8pt;height:256.2pt;mso-position-horizontal-relative:char;mso-position-vertical-relative:line" coordsize="56616,325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">
                <v:group id="Group 34" o:spid="_x0000_s1056" style="position:absolute;width:56616;height:32537" coordsize="56616,325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">
                  <v:rect id="Rectangle 1" o:spid="_x0000_s1057" style="position:absolute;width:56616;height:325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" filled="f" strokecolor="#232222 [3213]" strokeweight="1pt"/>
                  <v:shapetype id="_x0000_t128" coordsize="21600,21600" o:spt="128" path="m,l21600,,10800,21600xe">
                    <v:stroke joinstyle="miter"/>
                    <v:path gradientshapeok="t" o:connecttype="custom" o:connectlocs="10800,0;5400,10800;10800,21600;16200,10800" textboxrect="5400,0,16200,10800"/>
                  </v:shapetype>
                  <v:shape id="Flowchart: Merge 6" o:spid="_x0000_s1058" type="#_x0000_t128" style="position:absolute;left:12942;top:2813;width:24949;height:2682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" fillcolor="red" strokecolor="#7f7f7f" strokeweight=".25pt">
                    <v:fill color2="#00b050" colors="0 red;15073f red;20972f #ffc000;44564f #92d050;48497f #49c050;61604f #31bb50;1 #00b050" focus="100%" type="gradient">
                      <o:fill v:ext="view" type="gradientUnscaled"/>
                    </v:fill>
                    <v:path arrowok="t"/>
                    <v:textbox>
                      <w:txbxContent>
                        <w:p w14:paraId="686D053F" w14:textId="77777777" w:rsidR="000928F6" w:rsidRDefault="000928F6" w:rsidP="000928F6">
                          <w:pPr>
                            <w:tabs>
                              <w:tab w:val="left" w:pos="993"/>
                            </w:tabs>
                            <w:jc w:val="center"/>
                          </w:pPr>
                        </w:p>
                      </w:txbxContent>
                    </v:textbox>
                  </v:shape>
                  <v:shapetype id="_x0000_t32" coordsize="21600,21600" o:spt="32" o:oned="t" path="m,l21600,21600e" filled="f">
                    <v:path arrowok="t" fillok="f" o:connecttype="none"/>
                    <o:lock v:ext="edit" shapetype="t"/>
                  </v:shapetype>
                  <v:shape id="Straight Arrow Connector 7" o:spid="_x0000_s1059" type="#_x0000_t32" style="position:absolute;left:4841;top:2983;width:0;height:2555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" strokecolor="windowText" strokeweight="1.5pt">
                    <v:stroke startarrow="block"/>
                    <o:lock v:ext="edit" shapetype="f"/>
                  </v:shape>
                  <v:shape id="Text Box 2" o:spid="_x0000_s1060" type="#_x0000_t202" style="position:absolute;left:562;top:844;width:3823;height:300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" stroked="f">
                    <v:textbox style="layout-flow:vertical;mso-layout-flow-alt:bottom-to-top">
                      <w:txbxContent>
                        <w:p w14:paraId="396F2D56" w14:textId="77777777" w:rsidR="000928F6" w:rsidRPr="0095068C" w:rsidRDefault="000928F6" w:rsidP="000928F6">
                          <w:pPr>
                            <w:spacing w:before="0" w:after="0" w:line="240" w:lineRule="auto"/>
                            <w:ind w:left="113" w:right="113"/>
                            <w:jc w:val="both"/>
                            <w:rPr>
                              <w:rFonts w:ascii="Arial" w:hAnsi="Arial" w:cs="Arial"/>
                              <w:i/>
                              <w:sz w:val="16"/>
                              <w:szCs w:val="16"/>
                            </w:rPr>
                          </w:pPr>
                          <w:r w:rsidRPr="0095068C">
                            <w:rPr>
                              <w:rFonts w:ascii="Arial" w:hAnsi="Arial" w:cs="Arial"/>
                              <w:i/>
                              <w:sz w:val="16"/>
                              <w:szCs w:val="16"/>
                            </w:rPr>
                            <w:t xml:space="preserve"> Increasing Life Safety, Environmental and Economic Risk</w:t>
                          </w:r>
                        </w:p>
                        <w:p w14:paraId="792B01D9" w14:textId="77777777" w:rsidR="000928F6" w:rsidRDefault="000928F6" w:rsidP="000928F6">
                          <w:pPr>
                            <w:jc w:val="both"/>
                          </w:pPr>
                        </w:p>
                      </w:txbxContent>
                    </v:textbox>
                  </v:shape>
                  <v:shape id="Text Box 2" o:spid="_x0000_s1061" type="#_x0000_t202" style="position:absolute;left:40796;top:2672;width:14859;height:8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" stroked="f">
                    <v:textbox>
                      <w:txbxContent>
                        <w:p w14:paraId="01F2D839" w14:textId="77777777" w:rsidR="000928F6" w:rsidRPr="0095068C" w:rsidRDefault="000928F6" w:rsidP="000928F6">
                          <w:pPr>
                            <w:spacing w:before="0" w:after="0" w:line="240" w:lineRule="auto"/>
                            <w:jc w:val="both"/>
                          </w:pPr>
                          <w:r w:rsidRPr="004F1BD9">
                            <w:rPr>
                              <w:rFonts w:ascii="Arial" w:hAnsi="Arial" w:cs="Arial"/>
                              <w:i/>
                              <w:sz w:val="16"/>
                              <w:szCs w:val="16"/>
                            </w:rPr>
                            <w:t xml:space="preserve">Action required to reduce risks as soon as </w:t>
                          </w:r>
                          <w:r>
                            <w:rPr>
                              <w:rFonts w:ascii="Arial" w:hAnsi="Arial" w:cs="Arial"/>
                              <w:i/>
                              <w:sz w:val="16"/>
                              <w:szCs w:val="16"/>
                            </w:rPr>
                            <w:t xml:space="preserve">reasonably </w:t>
                          </w:r>
                          <w:r w:rsidRPr="004F1BD9">
                            <w:rPr>
                              <w:rFonts w:ascii="Arial" w:hAnsi="Arial" w:cs="Arial"/>
                              <w:i/>
                              <w:sz w:val="16"/>
                              <w:szCs w:val="16"/>
                            </w:rPr>
                            <w:t>practicable</w:t>
                          </w:r>
                          <w:r>
                            <w:rPr>
                              <w:rFonts w:ascii="Arial" w:hAnsi="Arial" w:cs="Arial"/>
                              <w:i/>
                              <w:sz w:val="16"/>
                              <w:szCs w:val="16"/>
                            </w:rPr>
                            <w:t xml:space="preserve"> with the highest priority and exceptionally high risks being actioned immediately.</w:t>
                          </w:r>
                        </w:p>
                      </w:txbxContent>
                    </v:textbox>
                  </v:shape>
                  <v:shape id="Text Box 2" o:spid="_x0000_s1062" type="#_x0000_t202" style="position:absolute;left:5627;top:5838;width:8763;height:40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" stroked="f">
                    <v:textbox>
                      <w:txbxContent>
                        <w:p w14:paraId="5C5DB5E2" w14:textId="77777777" w:rsidR="000928F6" w:rsidRPr="001D0AE1" w:rsidRDefault="000928F6" w:rsidP="000928F6">
                          <w:pPr>
                            <w:spacing w:before="0" w:after="0" w:line="240" w:lineRule="auto"/>
                            <w:jc w:val="both"/>
                            <w:rPr>
                              <w:b/>
                              <w:bCs/>
                              <w:iCs/>
                              <w:lang w:val="en-US"/>
                            </w:rPr>
                          </w:pPr>
                          <w:r w:rsidRPr="001D0AE1">
                            <w:rPr>
                              <w:rFonts w:ascii="Arial" w:hAnsi="Arial" w:cs="Arial"/>
                              <w:b/>
                              <w:bCs/>
                              <w:iCs/>
                              <w:sz w:val="16"/>
                              <w:szCs w:val="16"/>
                              <w:lang w:val="en-US"/>
                            </w:rPr>
                            <w:t>Unacceptable Risk Region</w:t>
                          </w:r>
                        </w:p>
                      </w:txbxContent>
                    </v:textbox>
                  </v:shape>
                  <v:shape id="Arrow: Down 5" o:spid="_x0000_s1063" type="#_x0000_t67" style="position:absolute;left:36977;top:11816;width:1334;height:990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" adj="20146" fillcolor="#ffc000" strokecolor="#a6a6a6" strokeweight="1pt">
                    <v:fill color2="#00b050" colors="0 #ffc000;1966f #ffc000;61604f #92d050" focus="100%" type="gradient">
                      <o:fill v:ext="view" type="gradientUnscaled"/>
                    </v:fill>
                    <v:path arrowok="t"/>
                  </v:shape>
                  <v:shape id="Text Box 2" o:spid="_x0000_s1064" type="#_x0000_t202" style="position:absolute;left:40444;top:12449;width:15164;height:130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" stroked="f">
                    <v:textbox>
                      <w:txbxContent>
                        <w:p w14:paraId="12177B45" w14:textId="77777777" w:rsidR="000928F6" w:rsidRPr="0095068C" w:rsidRDefault="000928F6" w:rsidP="000928F6">
                          <w:pPr>
                            <w:spacing w:before="0" w:after="0" w:line="240" w:lineRule="auto"/>
                            <w:jc w:val="both"/>
                          </w:pPr>
                          <w:r w:rsidRPr="0095068C">
                            <w:rPr>
                              <w:rFonts w:ascii="Arial" w:hAnsi="Arial" w:cs="Arial"/>
                              <w:i/>
                              <w:sz w:val="16"/>
                              <w:szCs w:val="16"/>
                            </w:rPr>
                            <w:t xml:space="preserve">Risks are considered tolerable provided all credible risks are eliminated or reduced SFAIRP. </w:t>
                          </w:r>
                          <w:r>
                            <w:rPr>
                              <w:rFonts w:ascii="Arial" w:hAnsi="Arial" w:cs="Arial"/>
                              <w:i/>
                              <w:sz w:val="16"/>
                              <w:szCs w:val="16"/>
                            </w:rPr>
                            <w:t>plus</w:t>
                          </w:r>
                          <w:r w:rsidRPr="0095068C">
                            <w:rPr>
                              <w:rFonts w:ascii="Arial" w:hAnsi="Arial" w:cs="Arial"/>
                              <w:i/>
                              <w:sz w:val="16"/>
                              <w:szCs w:val="16"/>
                            </w:rPr>
                            <w:t xml:space="preserve"> having in place</w:t>
                          </w:r>
                          <w:r>
                            <w:rPr>
                              <w:rFonts w:ascii="Arial" w:hAnsi="Arial" w:cs="Arial"/>
                              <w:i/>
                              <w:sz w:val="16"/>
                              <w:szCs w:val="16"/>
                            </w:rPr>
                            <w:t>,</w:t>
                          </w:r>
                          <w:r w:rsidRPr="0095068C">
                            <w:rPr>
                              <w:rFonts w:ascii="Arial" w:hAnsi="Arial" w:cs="Arial"/>
                              <w:i/>
                              <w:sz w:val="16"/>
                              <w:szCs w:val="16"/>
                            </w:rPr>
                            <w:t xml:space="preserve"> over the life of the dam</w:t>
                          </w:r>
                          <w:r>
                            <w:rPr>
                              <w:rFonts w:ascii="Arial" w:hAnsi="Arial" w:cs="Arial"/>
                              <w:i/>
                              <w:sz w:val="16"/>
                              <w:szCs w:val="16"/>
                            </w:rPr>
                            <w:t xml:space="preserve">, </w:t>
                          </w:r>
                          <w:r w:rsidRPr="0095068C">
                            <w:rPr>
                              <w:rFonts w:ascii="Arial" w:hAnsi="Arial" w:cs="Arial"/>
                              <w:i/>
                              <w:sz w:val="16"/>
                              <w:szCs w:val="16"/>
                            </w:rPr>
                            <w:t xml:space="preserve">recognised good dam safety practices. </w:t>
                          </w:r>
                        </w:p>
                      </w:txbxContent>
                    </v:textbox>
                  </v:shape>
                  <v:shape id="Text Box 2" o:spid="_x0000_s1065" type="#_x0000_t202" style="position:absolute;left:34184;top:21593;width:6172;height:60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" stroked="f">
                    <v:textbox>
                      <w:txbxContent>
                        <w:p w14:paraId="29E0BA38" w14:textId="77777777" w:rsidR="000928F6" w:rsidRPr="0095068C" w:rsidRDefault="000928F6" w:rsidP="000928F6">
                          <w:pPr>
                            <w:spacing w:before="0" w:after="0" w:line="240" w:lineRule="auto"/>
                            <w:jc w:val="both"/>
                          </w:pPr>
                          <w:r w:rsidRPr="004F1BD9">
                            <w:rPr>
                              <w:rFonts w:ascii="Arial" w:hAnsi="Arial" w:cs="Arial"/>
                              <w:i/>
                              <w:sz w:val="16"/>
                              <w:szCs w:val="16"/>
                            </w:rPr>
                            <w:t>Tolerable risk for a specific dam</w:t>
                          </w:r>
                        </w:p>
                      </w:txbxContent>
                    </v:textbox>
                  </v:shape>
                  <v:shape id="Text Box 2" o:spid="_x0000_s1066" type="#_x0000_t202" style="position:absolute;left:5697;top:17021;width:8763;height:40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" stroked="f">
                    <v:textbox>
                      <w:txbxContent>
                        <w:p w14:paraId="2D54BA01" w14:textId="77777777" w:rsidR="000928F6" w:rsidRPr="001D0AE1" w:rsidRDefault="000928F6" w:rsidP="000928F6">
                          <w:pPr>
                            <w:spacing w:before="0" w:after="0" w:line="240" w:lineRule="auto"/>
                            <w:jc w:val="both"/>
                            <w:rPr>
                              <w:b/>
                              <w:bCs/>
                              <w:iCs/>
                              <w:lang w:val="en-US"/>
                            </w:rPr>
                          </w:pPr>
                          <w:r w:rsidRPr="001D0AE1">
                            <w:rPr>
                              <w:rFonts w:ascii="Arial" w:hAnsi="Arial" w:cs="Arial"/>
                              <w:b/>
                              <w:bCs/>
                              <w:iCs/>
                              <w:sz w:val="16"/>
                              <w:szCs w:val="16"/>
                              <w:lang w:val="en-US"/>
                            </w:rPr>
                            <w:t>Tolerable Risk Region</w:t>
                          </w:r>
                        </w:p>
                      </w:txbxContent>
                    </v:textbox>
                  </v:shape>
                  <v:shape id="Text Box 2" o:spid="_x0000_s1067" type="#_x0000_t202" style="position:absolute;left:20960;top:8851;width:10211;height:49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" filled="f" stroked="f">
                    <v:textbox>
                      <w:txbxContent>
                        <w:p w14:paraId="26709307" w14:textId="77777777" w:rsidR="000928F6" w:rsidRDefault="000928F6" w:rsidP="000928F6">
                          <w:pPr>
                            <w:spacing w:before="0" w:after="0" w:line="120" w:lineRule="auto"/>
                            <w:jc w:val="center"/>
                            <w:rPr>
                              <w:rFonts w:ascii="Arial" w:hAnsi="Arial" w:cs="Arial"/>
                              <w:b/>
                              <w:bCs/>
                              <w:sz w:val="16"/>
                              <w:szCs w:val="16"/>
                              <w:lang w:val="en-US"/>
                            </w:rPr>
                          </w:pPr>
                        </w:p>
                        <w:p w14:paraId="47C54524" w14:textId="77777777" w:rsidR="000928F6" w:rsidRDefault="000928F6" w:rsidP="000928F6">
                          <w:pPr>
                            <w:spacing w:before="0" w:after="0" w:line="240" w:lineRule="auto"/>
                            <w:jc w:val="center"/>
                            <w:rPr>
                              <w:rFonts w:ascii="Arial" w:hAnsi="Arial" w:cs="Arial"/>
                              <w:b/>
                              <w:bCs/>
                              <w:sz w:val="16"/>
                              <w:szCs w:val="16"/>
                              <w:lang w:val="en-US"/>
                            </w:rPr>
                          </w:pPr>
                          <w:r w:rsidRPr="001D0AE1">
                            <w:rPr>
                              <w:rFonts w:ascii="Arial" w:hAnsi="Arial" w:cs="Arial"/>
                              <w:b/>
                              <w:bCs/>
                              <w:sz w:val="16"/>
                              <w:szCs w:val="16"/>
                              <w:lang w:val="en-US"/>
                            </w:rPr>
                            <w:t xml:space="preserve">Limit of </w:t>
                          </w:r>
                        </w:p>
                        <w:p w14:paraId="75FA487F" w14:textId="77777777" w:rsidR="000928F6" w:rsidRDefault="000928F6" w:rsidP="000928F6">
                          <w:pPr>
                            <w:spacing w:before="0" w:after="0" w:line="240" w:lineRule="auto"/>
                            <w:jc w:val="center"/>
                            <w:rPr>
                              <w:rFonts w:ascii="Arial" w:hAnsi="Arial" w:cs="Arial"/>
                              <w:b/>
                              <w:bCs/>
                              <w:sz w:val="16"/>
                              <w:szCs w:val="16"/>
                              <w:lang w:val="en-US"/>
                            </w:rPr>
                          </w:pPr>
                        </w:p>
                        <w:p w14:paraId="1DBC28D9" w14:textId="77777777" w:rsidR="000928F6" w:rsidRPr="001D0AE1" w:rsidRDefault="000928F6" w:rsidP="000928F6">
                          <w:pPr>
                            <w:spacing w:before="0" w:after="0" w:line="240" w:lineRule="auto"/>
                            <w:jc w:val="center"/>
                            <w:rPr>
                              <w:rFonts w:ascii="Arial" w:hAnsi="Arial" w:cs="Arial"/>
                              <w:b/>
                              <w:bCs/>
                              <w:sz w:val="16"/>
                              <w:szCs w:val="16"/>
                              <w:lang w:val="en-US"/>
                            </w:rPr>
                          </w:pPr>
                          <w:r w:rsidRPr="001D0AE1">
                            <w:rPr>
                              <w:rFonts w:ascii="Arial" w:hAnsi="Arial" w:cs="Arial"/>
                              <w:b/>
                              <w:bCs/>
                              <w:sz w:val="16"/>
                              <w:szCs w:val="16"/>
                              <w:lang w:val="en-US"/>
                            </w:rPr>
                            <w:t>Tolerability</w:t>
                          </w:r>
                        </w:p>
                      </w:txbxContent>
                    </v:textbox>
                  </v:shape>
                </v:group>
                <v:line id="Straight Connector 1446277728" o:spid="_x0000_s1068" style="position:absolute;flip:y;visibility:visible;mso-wrap-style:square" from="6119,11605" to="54658,117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" strokecolor="#232222 [3213]" strokeweight="1pt">
                  <v:stroke dashstyle="dash"/>
                </v:line>
                <w10:anchorlock/>
              </v:group>
            </w:pict>
          </mc:Fallback>
        </mc:AlternateContent>
      </w:r>
    </w:p>
    <w:p w14:paraId="1427B155" w14:textId="5BDE4B67" w:rsidR="00434D70" w:rsidRDefault="00434D70" w:rsidP="003C0549">
      <w:pPr>
        <w:pStyle w:val="BodyText"/>
      </w:pPr>
      <w:r>
        <w:t>Dam safety regulation in Victoria utilises this tolerability of risk framework to provide a basis for evaluating the level of safety of a dam and to assist with targeting regulatory effort and resources.</w:t>
      </w:r>
    </w:p>
    <w:p w14:paraId="51CABAF5" w14:textId="3E624155" w:rsidR="00434D70" w:rsidRDefault="00434D70" w:rsidP="00434D70">
      <w:pPr>
        <w:pStyle w:val="BodyText"/>
      </w:pPr>
      <w:r>
        <w:t>The upper region of the framework above the limit of tolerability (</w:t>
      </w:r>
      <w:r w:rsidR="004443B8">
        <w:fldChar w:fldCharType="begin"/>
      </w:r>
      <w:r w:rsidR="004443B8">
        <w:instrText xml:space="preserve"> REF _Ref149226670 \h </w:instrText>
      </w:r>
      <w:r w:rsidR="004443B8">
        <w:fldChar w:fldCharType="separate"/>
      </w:r>
      <w:r w:rsidR="002E259E" w:rsidRPr="00855903">
        <w:t xml:space="preserve">Figure </w:t>
      </w:r>
      <w:r w:rsidR="002E259E">
        <w:rPr>
          <w:noProof/>
        </w:rPr>
        <w:t>4</w:t>
      </w:r>
      <w:r w:rsidR="002E259E">
        <w:noBreakHyphen/>
      </w:r>
      <w:r w:rsidR="002E259E">
        <w:rPr>
          <w:noProof/>
        </w:rPr>
        <w:t>2</w:t>
      </w:r>
      <w:r w:rsidR="004443B8">
        <w:fldChar w:fldCharType="end"/>
      </w:r>
      <w:r>
        <w:t>) represents the range of risk which is clearly unacceptable except under exceptional circumstances (refer ANCOLD</w:t>
      </w:r>
      <w:r w:rsidR="00130708">
        <w:t>,</w:t>
      </w:r>
      <w:r>
        <w:t xml:space="preserve"> 2022). Operators of dams with failure risk levels that fall within this region are required to develop and implement plans, such as interim measures and upgrade works, to reduce risks as soon as reasonably practicable </w:t>
      </w:r>
      <w:r w:rsidR="00A0198F">
        <w:t>to below the limit of tolerability</w:t>
      </w:r>
      <w:r>
        <w:t xml:space="preserve"> and subsequently SFAIRP. Where a dam is found to pose an exceptionally high level of risk, for example where there is an imminent risk of a dam failure, immediate action is required to mitigate the risk including, if appropriate, activating the Dam Safety Emergency Plan</w:t>
      </w:r>
      <w:r w:rsidR="003C5FC0">
        <w:t xml:space="preserve"> (DSEP)</w:t>
      </w:r>
      <w:r>
        <w:t>.</w:t>
      </w:r>
    </w:p>
    <w:p w14:paraId="697321DE" w14:textId="0F6AA764" w:rsidR="00434D70" w:rsidRDefault="00434D70" w:rsidP="00434D70">
      <w:pPr>
        <w:pStyle w:val="BodyText"/>
      </w:pPr>
      <w:r>
        <w:t xml:space="preserve">The lower region represents a range of risks that society is prepared to tolerate because it brings with it </w:t>
      </w:r>
      <w:r w:rsidR="00161F54">
        <w:t xml:space="preserve">a </w:t>
      </w:r>
      <w:r>
        <w:t xml:space="preserve">net tangible benefit. As a minimum, dam operators are required to achieve a level of dam safety which is tolerable. </w:t>
      </w:r>
      <w:proofErr w:type="gramStart"/>
      <w:r>
        <w:t>In particular, operators</w:t>
      </w:r>
      <w:proofErr w:type="gramEnd"/>
      <w:r>
        <w:t xml:space="preserve"> of dams with life safety risk should be able to demonstrate that the risk of a dam failure has been eliminated or reduced SFAIRP, or where this is not the case, undertake further measures to eliminate or reduce the risks SFAIRP. The SFAIRP approach applies to environmental and property (including economic) risk, but the disproportionality used between impact/costs and benefits </w:t>
      </w:r>
      <w:r w:rsidR="005B47B8">
        <w:t xml:space="preserve">(compared with life safety risks) </w:t>
      </w:r>
      <w:r>
        <w:t>are generally considered as being lower</w:t>
      </w:r>
      <w:r w:rsidR="00BC1A8D">
        <w:t xml:space="preserve"> and can result in no disproportionality factors </w:t>
      </w:r>
      <w:r w:rsidR="00FD4E0D">
        <w:t>applied</w:t>
      </w:r>
      <w:r w:rsidR="002D4BA4">
        <w:t xml:space="preserve"> depending on the circumstances</w:t>
      </w:r>
      <w:r w:rsidR="00BC1A8D">
        <w:t xml:space="preserve">. (Refer DEECA (2024) </w:t>
      </w:r>
      <w:r w:rsidR="00C945DA">
        <w:t>s</w:t>
      </w:r>
      <w:r w:rsidR="00BC1A8D">
        <w:t>ection 5.4 for more details)</w:t>
      </w:r>
      <w:r>
        <w:t>.</w:t>
      </w:r>
    </w:p>
    <w:p w14:paraId="00E72BD3" w14:textId="7C2B2F3E" w:rsidR="00434D70" w:rsidRDefault="00434D70" w:rsidP="00434D70">
      <w:pPr>
        <w:pStyle w:val="BodyText"/>
      </w:pPr>
      <w:r>
        <w:t>What is required to eliminate or reduce risks SFAIRP is the responsib</w:t>
      </w:r>
      <w:r w:rsidR="008E656C">
        <w:t>i</w:t>
      </w:r>
      <w:r>
        <w:t>l</w:t>
      </w:r>
      <w:r w:rsidR="00356647">
        <w:t>it</w:t>
      </w:r>
      <w:r>
        <w:t>y of the dam operator, who is best placed to make such judgements.</w:t>
      </w:r>
      <w:r w:rsidR="00B519CA" w:rsidRPr="0045764D">
        <w:t xml:space="preserve"> A dam operator, on a dam-by-dam basis, should be satisfied that all credible risks have been eliminated or reduced SFAIRP.</w:t>
      </w:r>
      <w:r w:rsidR="00B519CA">
        <w:t xml:space="preserve"> </w:t>
      </w:r>
    </w:p>
    <w:p w14:paraId="36F8E6E1" w14:textId="01E3C0D6" w:rsidR="007244B4" w:rsidRDefault="00434D70" w:rsidP="00434D70">
      <w:pPr>
        <w:pStyle w:val="BodyText"/>
      </w:pPr>
      <w:r>
        <w:t xml:space="preserve">Further guidance for Victorian dam operators on reducing risks to SFAIRP and making key dam safety investment decisions is provided in </w:t>
      </w:r>
      <w:r w:rsidR="00AD0BE5">
        <w:t>s</w:t>
      </w:r>
      <w:r>
        <w:t xml:space="preserve">ection </w:t>
      </w:r>
      <w:r w:rsidR="004A27F1">
        <w:fldChar w:fldCharType="begin"/>
      </w:r>
      <w:r w:rsidR="004A27F1">
        <w:instrText xml:space="preserve"> REF _Ref149223198 \r \h </w:instrText>
      </w:r>
      <w:r w:rsidR="004A27F1">
        <w:fldChar w:fldCharType="separate"/>
      </w:r>
      <w:r w:rsidR="002E259E">
        <w:t>4.1.2.1</w:t>
      </w:r>
      <w:r w:rsidR="004A27F1">
        <w:fldChar w:fldCharType="end"/>
      </w:r>
      <w:r w:rsidR="004A27F1">
        <w:t xml:space="preserve"> </w:t>
      </w:r>
      <w:r>
        <w:t xml:space="preserve">and in </w:t>
      </w:r>
      <w:r w:rsidRPr="00434D70">
        <w:rPr>
          <w:i/>
          <w:iCs/>
        </w:rPr>
        <w:t>Guidance Note on Dam Safety Management</w:t>
      </w:r>
      <w:r>
        <w:t xml:space="preserve"> (DEECA, 202</w:t>
      </w:r>
      <w:r w:rsidR="00A44CD7">
        <w:t>4</w:t>
      </w:r>
      <w:r>
        <w:t>).</w:t>
      </w:r>
    </w:p>
    <w:p w14:paraId="769FB435" w14:textId="0CEBBA76" w:rsidR="00191FFA" w:rsidRDefault="00191FFA" w:rsidP="00191FFA">
      <w:pPr>
        <w:pStyle w:val="Heading3"/>
      </w:pPr>
      <w:bookmarkStart w:id="43" w:name="_Toc174972238"/>
      <w:r>
        <w:t>Use of ANCOLD Guideline on Risk Assessment</w:t>
      </w:r>
      <w:bookmarkEnd w:id="43"/>
      <w:r>
        <w:t xml:space="preserve"> </w:t>
      </w:r>
    </w:p>
    <w:p w14:paraId="27BBD823" w14:textId="3D043E85" w:rsidR="00434D70" w:rsidRDefault="00191FFA" w:rsidP="00191FFA">
      <w:pPr>
        <w:pStyle w:val="Heading4"/>
      </w:pPr>
      <w:bookmarkStart w:id="44" w:name="_Ref149223198"/>
      <w:bookmarkStart w:id="45" w:name="_Ref149223617"/>
      <w:bookmarkStart w:id="46" w:name="_Ref149223669"/>
      <w:bookmarkStart w:id="47" w:name="_Ref149223843"/>
      <w:bookmarkStart w:id="48" w:name="_Toc174972239"/>
      <w:r>
        <w:t xml:space="preserve">Tolerable Risk, ALARP </w:t>
      </w:r>
      <w:r w:rsidR="0061092C">
        <w:t>and</w:t>
      </w:r>
      <w:r>
        <w:t xml:space="preserve"> SFAIRP Approach Relationships</w:t>
      </w:r>
      <w:bookmarkEnd w:id="44"/>
      <w:bookmarkEnd w:id="45"/>
      <w:bookmarkEnd w:id="46"/>
      <w:bookmarkEnd w:id="47"/>
      <w:bookmarkEnd w:id="48"/>
    </w:p>
    <w:p w14:paraId="1F618549" w14:textId="37D810C7" w:rsidR="007A79B8" w:rsidRDefault="007A79B8" w:rsidP="007A79B8">
      <w:pPr>
        <w:pStyle w:val="BodyText"/>
      </w:pPr>
      <w:r>
        <w:t xml:space="preserve">The ANCOLD (2022) defines: </w:t>
      </w:r>
    </w:p>
    <w:p w14:paraId="7B430AA5" w14:textId="770D037F" w:rsidR="007A79B8" w:rsidRDefault="007A79B8" w:rsidP="007A79B8">
      <w:pPr>
        <w:pStyle w:val="ListBullet"/>
      </w:pPr>
      <w:r w:rsidRPr="00EB1CC0">
        <w:rPr>
          <w:b/>
          <w:bCs/>
        </w:rPr>
        <w:t>risk</w:t>
      </w:r>
      <w:r>
        <w:t xml:space="preserve"> as a: </w:t>
      </w:r>
      <w:r w:rsidR="0065115C">
        <w:rPr>
          <w:i/>
          <w:iCs/>
        </w:rPr>
        <w:t>“</w:t>
      </w:r>
      <w:r w:rsidRPr="007A79B8">
        <w:rPr>
          <w:i/>
          <w:iCs/>
        </w:rPr>
        <w:t>measure of the probability and severity of an adverse effect to life, health, property or the environment.</w:t>
      </w:r>
      <w:r w:rsidR="0065115C">
        <w:rPr>
          <w:i/>
          <w:iCs/>
        </w:rPr>
        <w:t>”</w:t>
      </w:r>
      <w:r>
        <w:t xml:space="preserve"> Dam safety risk is associated with the potential consequences of an uncontrolled discharge of water </w:t>
      </w:r>
      <w:proofErr w:type="gramStart"/>
      <w:r>
        <w:t>as a result of</w:t>
      </w:r>
      <w:proofErr w:type="gramEnd"/>
      <w:r>
        <w:t xml:space="preserve"> a dam failure. Dam safety regulation aims to ensure that dams are </w:t>
      </w:r>
      <w:r>
        <w:lastRenderedPageBreak/>
        <w:t>managed to a level of safety such that the risks to people (with emphasis on life safety), property and the environment are eliminated or reduced SFAIRP and</w:t>
      </w:r>
      <w:r w:rsidR="00F23A94">
        <w:t>,</w:t>
      </w:r>
      <w:r>
        <w:t xml:space="preserve"> </w:t>
      </w:r>
      <w:r w:rsidR="00F23A94">
        <w:t>are</w:t>
      </w:r>
      <w:r>
        <w:t xml:space="preserve"> therefore tolerable.</w:t>
      </w:r>
    </w:p>
    <w:p w14:paraId="55FC66EF" w14:textId="763DE99C" w:rsidR="007A79B8" w:rsidRDefault="007A79B8" w:rsidP="007A79B8">
      <w:pPr>
        <w:pStyle w:val="ListBullet"/>
      </w:pPr>
      <w:r w:rsidRPr="00EB1CC0">
        <w:rPr>
          <w:b/>
          <w:bCs/>
        </w:rPr>
        <w:t>tolerable risk</w:t>
      </w:r>
      <w:r>
        <w:t xml:space="preserve"> as: </w:t>
      </w:r>
      <w:r w:rsidRPr="0065115C">
        <w:rPr>
          <w:i/>
          <w:iCs/>
        </w:rPr>
        <w:t xml:space="preserve">“A risk within a range that society can live with </w:t>
      </w:r>
      <w:proofErr w:type="gramStart"/>
      <w:r w:rsidRPr="0065115C">
        <w:rPr>
          <w:i/>
          <w:iCs/>
        </w:rPr>
        <w:t>so as to</w:t>
      </w:r>
      <w:proofErr w:type="gramEnd"/>
      <w:r w:rsidRPr="0065115C">
        <w:rPr>
          <w:i/>
          <w:iCs/>
        </w:rPr>
        <w:t xml:space="preserve"> secure certain net benefits (1). It is a range of risk that we do not regard as negligible or as something we might ignore, but rather as something we need to keep under review and reduce it still further if and as we can. In the context of these guidelines, tolerable risk means that risks are reduced to such levels that ALARP conditions are continually met (2).”</w:t>
      </w:r>
      <w:r>
        <w:t xml:space="preserve"> From a dam safety regulation perspective, the first part (1), requires dam operators to take a systems perspective of their dam assets and test that the wider system, within which a specific dam is a part, benefits from the presence and function of the dam without excessive impact. This evaluation is an important periodic activity for a dam operator, in consultation with stakeholders, and where the test fails decommissioning may need to be seriously considered. The second part (2) of tolerability requires dam operators to keep close watch on their dams and take a range of measures to understand and reduce risk SFAIRP, importantly in an ongoing manner.</w:t>
      </w:r>
    </w:p>
    <w:p w14:paraId="4F05B691" w14:textId="5FA8AA05" w:rsidR="007A79B8" w:rsidRDefault="007A79B8" w:rsidP="007A79B8">
      <w:pPr>
        <w:pStyle w:val="ListBullet"/>
      </w:pPr>
      <w:r w:rsidRPr="00EB1CC0">
        <w:rPr>
          <w:b/>
          <w:bCs/>
        </w:rPr>
        <w:t>ALARP</w:t>
      </w:r>
      <w:r>
        <w:t xml:space="preserve"> as: </w:t>
      </w:r>
      <w:r w:rsidRPr="00280A46">
        <w:rPr>
          <w:i/>
          <w:iCs/>
        </w:rPr>
        <w:t xml:space="preserve">“That principle that states risks lower than the limit of tolerability </w:t>
      </w:r>
      <w:proofErr w:type="gramStart"/>
      <w:r w:rsidRPr="00280A46">
        <w:rPr>
          <w:i/>
          <w:iCs/>
        </w:rPr>
        <w:t>are</w:t>
      </w:r>
      <w:proofErr w:type="gramEnd"/>
      <w:r w:rsidRPr="00280A46">
        <w:rPr>
          <w:i/>
          <w:iCs/>
        </w:rPr>
        <w:t xml:space="preserve"> tolerable only if risk reduction is impracticable or if its cost is grossly disproportionate (depending on the level of risk) to the improvement gained”.</w:t>
      </w:r>
      <w:r>
        <w:t xml:space="preserve"> However, section C11-7-5 “More detailed ALARP Commentary” of the guidelines identifies other considerations/factors which contributes to judgement that risks are ALARP. Steps required to demonstrate ALARP (i.e. risks are tolerable) are described in the guidelines in section C11</w:t>
      </w:r>
      <w:r w:rsidR="0012274A">
        <w:noBreakHyphen/>
      </w:r>
      <w:r>
        <w:t>7</w:t>
      </w:r>
      <w:r w:rsidR="0012274A">
        <w:noBreakHyphen/>
      </w:r>
      <w:r>
        <w:t xml:space="preserve">4. </w:t>
      </w:r>
    </w:p>
    <w:p w14:paraId="2939A70D" w14:textId="13DC394C" w:rsidR="007A79B8" w:rsidRDefault="007A79B8" w:rsidP="007A79B8">
      <w:pPr>
        <w:pStyle w:val="BodyText"/>
      </w:pPr>
      <w:r>
        <w:t xml:space="preserve">ANCOLD </w:t>
      </w:r>
      <w:r w:rsidR="004A03F0">
        <w:t>(</w:t>
      </w:r>
      <w:r>
        <w:t>2022</w:t>
      </w:r>
      <w:r w:rsidR="004A03F0">
        <w:t>)</w:t>
      </w:r>
      <w:r>
        <w:t xml:space="preserve"> states </w:t>
      </w:r>
      <w:r w:rsidRPr="00280A46">
        <w:rPr>
          <w:i/>
          <w:iCs/>
        </w:rPr>
        <w:t>“In ANCOLD’s view, the way in which ALARP is addressed in these guidelines makes it equivalent to the common understanding of the requirements to reduce risks SFAIRP.”</w:t>
      </w:r>
    </w:p>
    <w:p w14:paraId="23CA776A" w14:textId="3C01709D" w:rsidR="007A79B8" w:rsidRDefault="007A79B8" w:rsidP="007A79B8">
      <w:pPr>
        <w:pStyle w:val="BodyText"/>
      </w:pPr>
      <w:r>
        <w:t xml:space="preserve">The concept of ALARP (principle) described in ANCOLD </w:t>
      </w:r>
      <w:r w:rsidR="004A03F0">
        <w:t>(</w:t>
      </w:r>
      <w:r>
        <w:t>2022</w:t>
      </w:r>
      <w:r w:rsidR="004A03F0">
        <w:t>)</w:t>
      </w:r>
      <w:r>
        <w:t xml:space="preserve"> is considered </w:t>
      </w:r>
      <w:proofErr w:type="spellStart"/>
      <w:r>
        <w:t>to</w:t>
      </w:r>
      <w:proofErr w:type="spellEnd"/>
      <w:r>
        <w:t xml:space="preserve"> closely mirror the </w:t>
      </w:r>
      <w:r w:rsidR="009A67A3">
        <w:t>intent</w:t>
      </w:r>
      <w:r>
        <w:t xml:space="preserve"> of the SFAIRP approach. </w:t>
      </w:r>
    </w:p>
    <w:p w14:paraId="2953E13F" w14:textId="1D358F75" w:rsidR="007A79B8" w:rsidRDefault="007A79B8" w:rsidP="007A79B8">
      <w:pPr>
        <w:pStyle w:val="BodyText"/>
      </w:pPr>
      <w:r>
        <w:t xml:space="preserve">However, from the SFAIRP approach perspective, what is also important when assessing </w:t>
      </w:r>
      <w:r w:rsidR="00AD49D2">
        <w:t xml:space="preserve">whether </w:t>
      </w:r>
      <w:r>
        <w:t xml:space="preserve">risks are ALARP </w:t>
      </w:r>
      <w:r w:rsidR="0006230C">
        <w:t>(ANCOLD</w:t>
      </w:r>
      <w:r w:rsidR="004A03F0">
        <w:t xml:space="preserve">, </w:t>
      </w:r>
      <w:r w:rsidR="0006230C">
        <w:t xml:space="preserve">2022) </w:t>
      </w:r>
      <w:r>
        <w:t>is that the dam operator:</w:t>
      </w:r>
    </w:p>
    <w:p w14:paraId="11F4E928" w14:textId="7CFAEB55" w:rsidR="007A79B8" w:rsidRDefault="007A79B8" w:rsidP="00DB128E">
      <w:pPr>
        <w:pStyle w:val="ListBullet"/>
      </w:pPr>
      <w:r>
        <w:t xml:space="preserve">has identified all known and reasonably foreseeable credible hazards/risks/failure modes and associated loading states (refer </w:t>
      </w:r>
      <w:r w:rsidR="001D69CC">
        <w:t>s</w:t>
      </w:r>
      <w:r>
        <w:t xml:space="preserve">ection </w:t>
      </w:r>
      <w:r w:rsidR="009602FC">
        <w:t>4.1.</w:t>
      </w:r>
      <w:r w:rsidR="00F738BB">
        <w:t>3</w:t>
      </w:r>
      <w:r>
        <w:t xml:space="preserve"> Implications of Climate Change </w:t>
      </w:r>
      <w:r w:rsidR="00B472CA">
        <w:t>for</w:t>
      </w:r>
      <w:r>
        <w:t xml:space="preserve"> an important contemporary example of a reasonably foreseeable risk</w:t>
      </w:r>
      <w:proofErr w:type="gramStart"/>
      <w:r>
        <w:t>);</w:t>
      </w:r>
      <w:proofErr w:type="gramEnd"/>
    </w:p>
    <w:p w14:paraId="7BA17101" w14:textId="02DF8F74" w:rsidR="007A79B8" w:rsidRDefault="007A79B8" w:rsidP="00DB128E">
      <w:pPr>
        <w:pStyle w:val="ListBullet"/>
      </w:pPr>
      <w:r>
        <w:t xml:space="preserve">has identified all practicable risk reduction measures (engineering and management controls including governance) for all credible failure </w:t>
      </w:r>
      <w:proofErr w:type="gramStart"/>
      <w:r>
        <w:t>modes;</w:t>
      </w:r>
      <w:proofErr w:type="gramEnd"/>
    </w:p>
    <w:p w14:paraId="7B792C85" w14:textId="1BC70EC6" w:rsidR="007A79B8" w:rsidRDefault="007A79B8" w:rsidP="00DB128E">
      <w:pPr>
        <w:pStyle w:val="ListBullet"/>
      </w:pPr>
      <w:r>
        <w:t>has identified which practical controls and other influencing key factors/considerations reasonably maximise risk reduction supported by documented evidence (i.e. benefits outweigh the risks from a reasonably practicable perspective)</w:t>
      </w:r>
      <w:r w:rsidR="009D5607">
        <w:rPr>
          <w:rStyle w:val="FootnoteReference"/>
        </w:rPr>
        <w:footnoteReference w:id="5"/>
      </w:r>
      <w:r>
        <w:t>;</w:t>
      </w:r>
    </w:p>
    <w:p w14:paraId="72ADDF94" w14:textId="183CCF4A" w:rsidR="007A79B8" w:rsidRDefault="007A79B8" w:rsidP="00DB128E">
      <w:pPr>
        <w:pStyle w:val="ListBullet"/>
      </w:pPr>
      <w:r>
        <w:t xml:space="preserve">reduces credible risks SFAIRP as soon as reasonably practicable which recognises the severity of the risks and gives measures/controls required to reduce unacceptable risks high priority and, if necessary, through emergency </w:t>
      </w:r>
      <w:proofErr w:type="gramStart"/>
      <w:r>
        <w:t>action;</w:t>
      </w:r>
      <w:proofErr w:type="gramEnd"/>
      <w:r>
        <w:t xml:space="preserve"> </w:t>
      </w:r>
    </w:p>
    <w:p w14:paraId="333B3716" w14:textId="77777777" w:rsidR="00736F38" w:rsidRDefault="007A79B8" w:rsidP="00DB128E">
      <w:pPr>
        <w:pStyle w:val="ListBullet"/>
      </w:pPr>
      <w:r>
        <w:t>has (or will have in place as soon as reasonably practicable) recognised good dam safety practices which provides the confidence that all credible risks are reduced and should remain reduced SFAIRP over the life of the dam</w:t>
      </w:r>
      <w:r w:rsidR="00736F38">
        <w:t>; and</w:t>
      </w:r>
    </w:p>
    <w:p w14:paraId="136714F3" w14:textId="41D8A382" w:rsidR="007A79B8" w:rsidRPr="00540AE1" w:rsidRDefault="002B05CA" w:rsidP="00540AE1">
      <w:pPr>
        <w:pStyle w:val="ListBullet"/>
      </w:pPr>
      <w:r w:rsidRPr="00540AE1">
        <w:t xml:space="preserve">has considered whether a safety case is warranted (refer </w:t>
      </w:r>
      <w:r w:rsidR="009C1A80">
        <w:t>s</w:t>
      </w:r>
      <w:r w:rsidRPr="00540AE1">
        <w:t>ection 4.1.3.2 for details)</w:t>
      </w:r>
      <w:r w:rsidR="007A79B8" w:rsidRPr="00540AE1">
        <w:t>.</w:t>
      </w:r>
    </w:p>
    <w:p w14:paraId="749B5C35" w14:textId="49AA0D25" w:rsidR="007A79B8" w:rsidRDefault="007A79B8" w:rsidP="007A79B8">
      <w:pPr>
        <w:pStyle w:val="BodyText"/>
      </w:pPr>
      <w:r>
        <w:t>Refer Pearce et.al (2021) for further reference.</w:t>
      </w:r>
    </w:p>
    <w:p w14:paraId="1DAF6DCD" w14:textId="52558B16" w:rsidR="00191FFA" w:rsidRDefault="007A79B8" w:rsidP="007A79B8">
      <w:pPr>
        <w:pStyle w:val="BodyText"/>
      </w:pPr>
      <w:r>
        <w:t xml:space="preserve">Overall, ANCOLD’s ALARP definition effectively means achieving the same outcomes as SFAIRP as described in WHS legislation – refer </w:t>
      </w:r>
      <w:r w:rsidR="00C04DCB">
        <w:fldChar w:fldCharType="begin"/>
      </w:r>
      <w:r w:rsidR="00C04DCB">
        <w:instrText xml:space="preserve"> REF _Ref149226916 \h </w:instrText>
      </w:r>
      <w:r w:rsidR="00C04DCB">
        <w:fldChar w:fldCharType="separate"/>
      </w:r>
      <w:r w:rsidR="002E259E">
        <w:t xml:space="preserve">Figure </w:t>
      </w:r>
      <w:r w:rsidR="002E259E">
        <w:rPr>
          <w:noProof/>
        </w:rPr>
        <w:t>4</w:t>
      </w:r>
      <w:r w:rsidR="002E259E">
        <w:noBreakHyphen/>
      </w:r>
      <w:r w:rsidR="002E259E">
        <w:rPr>
          <w:noProof/>
        </w:rPr>
        <w:t>3</w:t>
      </w:r>
      <w:r w:rsidR="00C04DCB">
        <w:fldChar w:fldCharType="end"/>
      </w:r>
      <w:r w:rsidR="00C04DCB">
        <w:t xml:space="preserve"> </w:t>
      </w:r>
      <w:r>
        <w:t>below.</w:t>
      </w:r>
    </w:p>
    <w:p w14:paraId="2C6E1054" w14:textId="575A49FF" w:rsidR="009D5607" w:rsidRDefault="009D5607">
      <w:r>
        <w:br w:type="page"/>
      </w:r>
    </w:p>
    <w:p w14:paraId="46BC96CB" w14:textId="60DB156E" w:rsidR="003C0549" w:rsidRDefault="003C0549" w:rsidP="003C0549">
      <w:pPr>
        <w:pStyle w:val="Caption"/>
        <w:jc w:val="center"/>
      </w:pPr>
      <w:bookmarkStart w:id="49" w:name="_Ref149226916"/>
      <w:r>
        <w:lastRenderedPageBreak/>
        <w:t xml:space="preserve">Figure </w:t>
      </w:r>
      <w:r>
        <w:fldChar w:fldCharType="begin"/>
      </w:r>
      <w:r>
        <w:instrText xml:space="preserve"> STYLEREF 1 \s </w:instrText>
      </w:r>
      <w:r>
        <w:fldChar w:fldCharType="separate"/>
      </w:r>
      <w:r w:rsidR="002E259E">
        <w:rPr>
          <w:noProof/>
        </w:rPr>
        <w:t>4</w:t>
      </w:r>
      <w:r>
        <w:rPr>
          <w:noProof/>
        </w:rPr>
        <w:fldChar w:fldCharType="end"/>
      </w:r>
      <w:r w:rsidR="00E334FC">
        <w:noBreakHyphen/>
      </w:r>
      <w:r>
        <w:fldChar w:fldCharType="begin"/>
      </w:r>
      <w:r>
        <w:instrText xml:space="preserve"> SEQ Figure \* ARABIC \s 1 </w:instrText>
      </w:r>
      <w:r>
        <w:fldChar w:fldCharType="separate"/>
      </w:r>
      <w:r w:rsidR="002E259E">
        <w:rPr>
          <w:noProof/>
        </w:rPr>
        <w:t>3</w:t>
      </w:r>
      <w:r>
        <w:rPr>
          <w:noProof/>
        </w:rPr>
        <w:fldChar w:fldCharType="end"/>
      </w:r>
      <w:bookmarkEnd w:id="49"/>
      <w:r w:rsidR="0056787D">
        <w:t>:</w:t>
      </w:r>
      <w:r>
        <w:t xml:space="preserve"> ALARP as defined by ANCOLD (2022) and SFAIRP</w:t>
      </w:r>
    </w:p>
    <w:p w14:paraId="70698D6E" w14:textId="66FA737D" w:rsidR="00E57F7F" w:rsidRPr="00B01CAC" w:rsidRDefault="002E5FE3" w:rsidP="00E57F7F">
      <w:pPr>
        <w:pStyle w:val="Para0"/>
        <w:jc w:val="center"/>
      </w:pPr>
      <w:r>
        <w:object w:dxaOrig="8421" w:dyaOrig="9201" w14:anchorId="1E8CB73B">
          <v:shape id="_x0000_i1026" type="#_x0000_t75" alt="This figure shows the principles of As Low as Is Reasonably Practicable (ALARP) and So Far As Is Reasonably Practicable (SFAIRP) side by side. Both have an inverted triangle shaded from red at the top to green at the bottom with an unacceptable risk zone above the Limit of Tolerability. " style="width:312.75pt;height:342pt" o:ole="">
            <v:imagedata r:id="rId64" o:title=""/>
          </v:shape>
          <o:OLEObject Type="Embed" ProgID="Visio.Drawing.15" ShapeID="_x0000_i1026" DrawAspect="Content" ObjectID="_1785585149" r:id="rId65"/>
        </w:object>
      </w:r>
    </w:p>
    <w:p w14:paraId="22813293" w14:textId="20E383A2" w:rsidR="00E57F7F" w:rsidRDefault="00AE7B3F" w:rsidP="007A79B8">
      <w:pPr>
        <w:pStyle w:val="BodyText"/>
      </w:pPr>
      <w:r w:rsidRPr="00AE7B3F">
        <w:rPr>
          <w:b/>
          <w:bCs/>
        </w:rPr>
        <w:t>In summary</w:t>
      </w:r>
      <w:r w:rsidRPr="00AE7B3F">
        <w:t>, the Department concludes that an ALARP evaluation in accordance with ANCOLD (2022) together with guidance from this framework would satisfy the regulatory requirement that dams are managed to a level of safety such that the risks to persons, property and the environment are eliminated or reduced to SFAIRP and therefore risks are considered tolerable.</w:t>
      </w:r>
    </w:p>
    <w:p w14:paraId="53CC4CBF" w14:textId="77777777" w:rsidR="00314520" w:rsidRDefault="00314520" w:rsidP="00314520">
      <w:pPr>
        <w:pStyle w:val="Heading3"/>
        <w:rPr>
          <w:i/>
        </w:rPr>
      </w:pPr>
      <w:bookmarkStart w:id="50" w:name="_Toc148714915"/>
      <w:bookmarkStart w:id="51" w:name="_Ref149223034"/>
      <w:bookmarkStart w:id="52" w:name="_Toc174972240"/>
      <w:r>
        <w:t>Risk Management Processes</w:t>
      </w:r>
      <w:bookmarkEnd w:id="50"/>
      <w:bookmarkEnd w:id="51"/>
      <w:bookmarkEnd w:id="52"/>
    </w:p>
    <w:p w14:paraId="2D019044" w14:textId="02871E74" w:rsidR="00185D6D" w:rsidRDefault="00185D6D" w:rsidP="00185D6D">
      <w:pPr>
        <w:pStyle w:val="BodyText"/>
      </w:pPr>
      <w:r>
        <w:t>From a regulatory perspective, risk management within a</w:t>
      </w:r>
      <w:r w:rsidR="007A71E0">
        <w:t>n</w:t>
      </w:r>
      <w:r>
        <w:t xml:space="preserve"> </w:t>
      </w:r>
      <w:r w:rsidR="007A71E0">
        <w:t>effective</w:t>
      </w:r>
      <w:r>
        <w:t xml:space="preserve"> DSMS is considered to involve the following key </w:t>
      </w:r>
      <w:r w:rsidR="0025342F">
        <w:t>assessment</w:t>
      </w:r>
      <w:r w:rsidR="006D595A">
        <w:t xml:space="preserve"> </w:t>
      </w:r>
      <w:r>
        <w:t>processes:</w:t>
      </w:r>
    </w:p>
    <w:p w14:paraId="30085DEA" w14:textId="2D648B75" w:rsidR="00185D6D" w:rsidRDefault="00185D6D" w:rsidP="00185D6D">
      <w:pPr>
        <w:pStyle w:val="ListBullet"/>
      </w:pPr>
      <w:r w:rsidRPr="00185D6D">
        <w:rPr>
          <w:i/>
          <w:iCs/>
        </w:rPr>
        <w:t>consequence assessment and category determination</w:t>
      </w:r>
      <w:r>
        <w:t xml:space="preserve"> in accordance with ANCOLD </w:t>
      </w:r>
      <w:r w:rsidR="002B793E">
        <w:t>(</w:t>
      </w:r>
      <w:r>
        <w:t>2012</w:t>
      </w:r>
      <w:proofErr w:type="gramStart"/>
      <w:r w:rsidR="002B793E">
        <w:t>)</w:t>
      </w:r>
      <w:r>
        <w:t>;</w:t>
      </w:r>
      <w:proofErr w:type="gramEnd"/>
    </w:p>
    <w:p w14:paraId="4C07B259" w14:textId="1A1DD132" w:rsidR="00185D6D" w:rsidRDefault="00185D6D" w:rsidP="00185D6D">
      <w:pPr>
        <w:pStyle w:val="ListBullet"/>
      </w:pPr>
      <w:r w:rsidRPr="00185D6D">
        <w:rPr>
          <w:i/>
          <w:iCs/>
        </w:rPr>
        <w:t>risk identification</w:t>
      </w:r>
      <w:r>
        <w:t xml:space="preserve"> including all credible hazards/risks/failure modes/loading states (reference ANCOLD</w:t>
      </w:r>
      <w:r w:rsidR="006C51D1">
        <w:t xml:space="preserve">, </w:t>
      </w:r>
      <w:r>
        <w:t>2022</w:t>
      </w:r>
      <w:r w:rsidR="00E777D1">
        <w:t>)</w:t>
      </w:r>
      <w:r>
        <w:t xml:space="preserve"> and other dam safety </w:t>
      </w:r>
      <w:proofErr w:type="gramStart"/>
      <w:r>
        <w:t>literature;</w:t>
      </w:r>
      <w:proofErr w:type="gramEnd"/>
    </w:p>
    <w:p w14:paraId="5E51E017" w14:textId="61D57859" w:rsidR="00185D6D" w:rsidRDefault="00185D6D" w:rsidP="00185D6D">
      <w:pPr>
        <w:pStyle w:val="ListBullet"/>
      </w:pPr>
      <w:r w:rsidRPr="00092052">
        <w:rPr>
          <w:i/>
          <w:iCs/>
        </w:rPr>
        <w:t>standards</w:t>
      </w:r>
      <w:r w:rsidR="00B95811">
        <w:rPr>
          <w:i/>
          <w:iCs/>
        </w:rPr>
        <w:t>-</w:t>
      </w:r>
      <w:r w:rsidRPr="00092052">
        <w:rPr>
          <w:i/>
          <w:iCs/>
        </w:rPr>
        <w:t>based approach</w:t>
      </w:r>
      <w:r>
        <w:t xml:space="preserve"> (traditional engineering </w:t>
      </w:r>
      <w:r w:rsidR="00E777D1">
        <w:t>analysis</w:t>
      </w:r>
      <w:r w:rsidR="00F84005">
        <w:t xml:space="preserve"> </w:t>
      </w:r>
      <w:r>
        <w:t xml:space="preserve">and comparison with design standards associated with all credible failure modes and control systems) as described in ANCOLD guidelines, this framework and other dam safety literature. </w:t>
      </w:r>
    </w:p>
    <w:p w14:paraId="060EB171" w14:textId="77777777" w:rsidR="00185D6D" w:rsidRDefault="00185D6D" w:rsidP="00092052">
      <w:pPr>
        <w:pStyle w:val="BodyText"/>
        <w:ind w:left="340"/>
      </w:pPr>
      <w:r>
        <w:t xml:space="preserve">This effectively applies to all regulated dams, as it is incorporated in contemporary engineering and dam safety standards and practices for new dams and is included in comprehensive inspections, safety reviews and risk assessments of existing dams. </w:t>
      </w:r>
    </w:p>
    <w:p w14:paraId="7CBA02C8" w14:textId="574B8A71" w:rsidR="00185D6D" w:rsidRDefault="00185D6D" w:rsidP="00092052">
      <w:pPr>
        <w:pStyle w:val="BodyText"/>
        <w:ind w:left="340"/>
      </w:pPr>
      <w:r>
        <w:t xml:space="preserve">The standards-based approach should still include consideration of the SFAIRP approach (refer section </w:t>
      </w:r>
      <w:r w:rsidR="00684298">
        <w:fldChar w:fldCharType="begin"/>
      </w:r>
      <w:r w:rsidR="00684298">
        <w:instrText xml:space="preserve"> REF _Ref149223617 \r \h </w:instrText>
      </w:r>
      <w:r w:rsidR="00684298">
        <w:fldChar w:fldCharType="separate"/>
      </w:r>
      <w:r w:rsidR="002E259E">
        <w:t>4.1.2.1</w:t>
      </w:r>
      <w:r w:rsidR="00684298">
        <w:fldChar w:fldCharType="end"/>
      </w:r>
      <w:r>
        <w:t xml:space="preserve">) by the dam operator. </w:t>
      </w:r>
      <w:r w:rsidR="00EF2C91">
        <w:t>The SFAIRP</w:t>
      </w:r>
      <w:r w:rsidR="001A3D00">
        <w:t xml:space="preserve"> approach</w:t>
      </w:r>
      <w:r>
        <w:t xml:space="preserve"> could be undertaken with available information and less rigorous analysis than under a quantitative risk </w:t>
      </w:r>
      <w:proofErr w:type="gramStart"/>
      <w:r>
        <w:t>assessment, but</w:t>
      </w:r>
      <w:proofErr w:type="gramEnd"/>
      <w:r>
        <w:t xml:space="preserve"> will need to be</w:t>
      </w:r>
      <w:r w:rsidRPr="00FF555B">
        <w:t xml:space="preserve"> conservative</w:t>
      </w:r>
      <w:r w:rsidR="001A3D00" w:rsidRPr="00FF555B">
        <w:t xml:space="preserve"> </w:t>
      </w:r>
      <w:r w:rsidR="007060C6" w:rsidRPr="00FF555B">
        <w:t>to</w:t>
      </w:r>
      <w:r w:rsidR="007060C6">
        <w:rPr>
          <w:rFonts w:ascii="Arial" w:hAnsi="Arial" w:cs="Arial"/>
        </w:rPr>
        <w:t xml:space="preserve"> provide adequate assurance that risks have been reduced SFAIRP</w:t>
      </w:r>
      <w:r w:rsidR="00907855">
        <w:rPr>
          <w:rFonts w:ascii="Arial" w:hAnsi="Arial" w:cs="Arial"/>
        </w:rPr>
        <w:t>,</w:t>
      </w:r>
      <w:r w:rsidR="007060C6">
        <w:rPr>
          <w:rFonts w:ascii="Arial" w:hAnsi="Arial" w:cs="Arial"/>
        </w:rPr>
        <w:t xml:space="preserve"> such as all risks have been analysed and there are no safety controls beyond achieving standards that are considered practicable and reasonable to implement</w:t>
      </w:r>
      <w:r w:rsidRPr="00767D8F">
        <w:rPr>
          <w:rFonts w:ascii="Arial" w:hAnsi="Arial" w:cs="Arial"/>
          <w:sz w:val="18"/>
          <w:szCs w:val="18"/>
        </w:rPr>
        <w:t>.</w:t>
      </w:r>
    </w:p>
    <w:p w14:paraId="07099E7B" w14:textId="72D14CD2" w:rsidR="00185D6D" w:rsidRDefault="00185D6D" w:rsidP="00092052">
      <w:pPr>
        <w:pStyle w:val="BodyText"/>
        <w:ind w:left="340"/>
      </w:pPr>
      <w:r>
        <w:lastRenderedPageBreak/>
        <w:t>It may also initially include a qualitative risk assessment such as a risk index, scoring systems or matrix schemes (ANCOLD</w:t>
      </w:r>
      <w:r w:rsidR="006C51D1">
        <w:t>,</w:t>
      </w:r>
      <w:r>
        <w:t xml:space="preserve"> 2022</w:t>
      </w:r>
      <w:r w:rsidR="007C6623">
        <w:t>,</w:t>
      </w:r>
      <w:r>
        <w:t xml:space="preserve"> section 6.1) which, for example </w:t>
      </w:r>
      <w:r w:rsidR="0000383F">
        <w:t xml:space="preserve">can be used for existing dams </w:t>
      </w:r>
      <w:r>
        <w:t>to assist with priorities for:</w:t>
      </w:r>
    </w:p>
    <w:p w14:paraId="171196D9" w14:textId="7A5BC20C" w:rsidR="00185D6D" w:rsidRDefault="00185D6D" w:rsidP="00092052">
      <w:pPr>
        <w:pStyle w:val="ListBullet2"/>
      </w:pPr>
      <w:r>
        <w:t xml:space="preserve">further dam safety investigations; or </w:t>
      </w:r>
    </w:p>
    <w:p w14:paraId="18D4C539" w14:textId="2DA01033" w:rsidR="00185D6D" w:rsidRDefault="00185D6D" w:rsidP="00092052">
      <w:pPr>
        <w:pStyle w:val="ListBullet2"/>
      </w:pPr>
      <w:r>
        <w:t xml:space="preserve">a portfolio of dams requiring quantitative risk assessments; or </w:t>
      </w:r>
    </w:p>
    <w:p w14:paraId="359ECCA3" w14:textId="68CBF431" w:rsidR="00185D6D" w:rsidRDefault="00185D6D" w:rsidP="00092052">
      <w:pPr>
        <w:pStyle w:val="ListBullet2"/>
      </w:pPr>
      <w:r>
        <w:t xml:space="preserve">how dam safety risks fit within the dam operator’s business risks; or </w:t>
      </w:r>
    </w:p>
    <w:p w14:paraId="281D5425" w14:textId="5B54E03A" w:rsidR="00185D6D" w:rsidRDefault="00185D6D" w:rsidP="00092052">
      <w:pPr>
        <w:pStyle w:val="ListBullet2"/>
      </w:pPr>
      <w:r>
        <w:t xml:space="preserve">design standards </w:t>
      </w:r>
      <w:proofErr w:type="gramStart"/>
      <w:r>
        <w:t>upgrades;</w:t>
      </w:r>
      <w:proofErr w:type="gramEnd"/>
    </w:p>
    <w:p w14:paraId="0831DB7F" w14:textId="29F84F6D" w:rsidR="00185D6D" w:rsidRDefault="00185D6D" w:rsidP="00890E9C">
      <w:pPr>
        <w:pStyle w:val="ListBullet"/>
      </w:pPr>
      <w:r w:rsidRPr="00890E9C">
        <w:rPr>
          <w:i/>
          <w:iCs/>
        </w:rPr>
        <w:t>quantitative risk assessment</w:t>
      </w:r>
      <w:r>
        <w:t xml:space="preserve"> supported by standards-based approach</w:t>
      </w:r>
      <w:r w:rsidR="00A40AEA">
        <w:t>,</w:t>
      </w:r>
      <w:r>
        <w:t xml:space="preserve"> including risk identification, analysis, evaluation and treatment incorporating </w:t>
      </w:r>
      <w:r w:rsidR="00A532CF">
        <w:t>tolerable risk framework</w:t>
      </w:r>
      <w:r w:rsidR="009805BB">
        <w:t xml:space="preserve"> involving the </w:t>
      </w:r>
      <w:r>
        <w:t xml:space="preserve">application of the SFAIRP approach highlighted in section </w:t>
      </w:r>
      <w:r w:rsidR="007C6623">
        <w:fldChar w:fldCharType="begin"/>
      </w:r>
      <w:r w:rsidR="007C6623">
        <w:instrText xml:space="preserve"> REF _Ref149223669 \r \h </w:instrText>
      </w:r>
      <w:r w:rsidR="007C6623">
        <w:fldChar w:fldCharType="separate"/>
      </w:r>
      <w:r w:rsidR="002E259E">
        <w:t>4.1.2.1</w:t>
      </w:r>
      <w:r w:rsidR="007C6623">
        <w:fldChar w:fldCharType="end"/>
      </w:r>
      <w:r>
        <w:t xml:space="preserve"> above in accordance with ANCOLD </w:t>
      </w:r>
      <w:r w:rsidR="007C6623">
        <w:t>(</w:t>
      </w:r>
      <w:r>
        <w:t>2022</w:t>
      </w:r>
      <w:r w:rsidR="007C6623">
        <w:t>)</w:t>
      </w:r>
      <w:r>
        <w:t xml:space="preserve"> and guidance from this framework. </w:t>
      </w:r>
    </w:p>
    <w:p w14:paraId="7BBE589F" w14:textId="01DCCE17" w:rsidR="00185D6D" w:rsidRDefault="00185D6D" w:rsidP="00890E9C">
      <w:pPr>
        <w:pStyle w:val="ListBullet"/>
        <w:numPr>
          <w:ilvl w:val="0"/>
          <w:numId w:val="0"/>
        </w:numPr>
        <w:ind w:left="340"/>
      </w:pPr>
      <w:r>
        <w:t xml:space="preserve">This assessment should be applied to dams which have a </w:t>
      </w:r>
      <w:r w:rsidR="009E1233">
        <w:t>H</w:t>
      </w:r>
      <w:r>
        <w:t xml:space="preserve">igh or greater </w:t>
      </w:r>
      <w:r w:rsidR="009E1233">
        <w:t>C</w:t>
      </w:r>
      <w:r>
        <w:t xml:space="preserve">onsequence </w:t>
      </w:r>
      <w:r w:rsidR="00434C0F">
        <w:t>C</w:t>
      </w:r>
      <w:r>
        <w:t xml:space="preserve">ategory (one loss of life or more or major or greater economic, social and environmental </w:t>
      </w:r>
      <w:r w:rsidR="00264E40">
        <w:t>impacts</w:t>
      </w:r>
      <w:r>
        <w:t xml:space="preserve">) or otherwise where a dam’s potential risks warrant such an assessment. </w:t>
      </w:r>
    </w:p>
    <w:p w14:paraId="505AC286" w14:textId="0053FBDD" w:rsidR="00185D6D" w:rsidRDefault="00185D6D" w:rsidP="00890E9C">
      <w:pPr>
        <w:pStyle w:val="ListBullet"/>
        <w:numPr>
          <w:ilvl w:val="0"/>
          <w:numId w:val="0"/>
        </w:numPr>
        <w:ind w:left="340"/>
      </w:pPr>
      <w:r>
        <w:t xml:space="preserve">Refer </w:t>
      </w:r>
      <w:r w:rsidR="005E2FB6">
        <w:t>s</w:t>
      </w:r>
      <w:r>
        <w:t xml:space="preserve">ection </w:t>
      </w:r>
      <w:r w:rsidR="005E2FB6">
        <w:fldChar w:fldCharType="begin"/>
      </w:r>
      <w:r w:rsidR="005E2FB6">
        <w:instrText xml:space="preserve"> REF _Ref149223695 \r \h </w:instrText>
      </w:r>
      <w:r w:rsidR="005E2FB6">
        <w:fldChar w:fldCharType="separate"/>
      </w:r>
      <w:r w:rsidR="002E259E">
        <w:t>4.1.3.1</w:t>
      </w:r>
      <w:r w:rsidR="005E2FB6">
        <w:fldChar w:fldCharType="end"/>
      </w:r>
      <w:r w:rsidR="005E2FB6">
        <w:t xml:space="preserve"> </w:t>
      </w:r>
      <w:r>
        <w:t>Quantitative Risk Assessment and Table 4</w:t>
      </w:r>
      <w:r w:rsidR="005E2FB6">
        <w:t>-</w:t>
      </w:r>
      <w:r>
        <w:t xml:space="preserve">1 Broad Regulatory Approach and Dam Operator Action, for more </w:t>
      </w:r>
      <w:proofErr w:type="gramStart"/>
      <w:r>
        <w:t>details;</w:t>
      </w:r>
      <w:proofErr w:type="gramEnd"/>
    </w:p>
    <w:p w14:paraId="175DBA2F" w14:textId="77777777" w:rsidR="00793627" w:rsidRDefault="00185D6D" w:rsidP="00890E9C">
      <w:pPr>
        <w:pStyle w:val="ListBullet"/>
      </w:pPr>
      <w:r w:rsidRPr="00247D53">
        <w:rPr>
          <w:i/>
          <w:iCs/>
        </w:rPr>
        <w:t>risk control and monitoring</w:t>
      </w:r>
      <w:r>
        <w:t xml:space="preserve"> involving</w:t>
      </w:r>
      <w:r w:rsidR="00793627">
        <w:t>:</w:t>
      </w:r>
    </w:p>
    <w:p w14:paraId="0D5FFEFA" w14:textId="77777777" w:rsidR="0003653E" w:rsidRDefault="0003653E" w:rsidP="0003653E">
      <w:pPr>
        <w:pStyle w:val="ListBullet2"/>
      </w:pPr>
      <w:r>
        <w:t>safety in contemporary design of works (new, alterations including</w:t>
      </w:r>
      <w:r w:rsidRPr="001253BB">
        <w:t xml:space="preserve"> </w:t>
      </w:r>
      <w:r>
        <w:t xml:space="preserve">upgrades and decommissioning/removal) which ensures risks have been eliminated or reduced SFAIRP and recognised good dam safety practices are put in </w:t>
      </w:r>
      <w:proofErr w:type="gramStart"/>
      <w:r>
        <w:t>place;</w:t>
      </w:r>
      <w:proofErr w:type="gramEnd"/>
    </w:p>
    <w:p w14:paraId="36C56848" w14:textId="312AAA1E" w:rsidR="0003653E" w:rsidRDefault="0003653E" w:rsidP="0003653E">
      <w:pPr>
        <w:pStyle w:val="ListBullet2"/>
      </w:pPr>
      <w:r>
        <w:t xml:space="preserve">construction and commissioning of works which achieves the design safety/risk and good practice criteria and ensures construction risks are reduced </w:t>
      </w:r>
      <w:proofErr w:type="gramStart"/>
      <w:r>
        <w:t>SFAIRP;</w:t>
      </w:r>
      <w:proofErr w:type="gramEnd"/>
      <w:r>
        <w:t xml:space="preserve"> </w:t>
      </w:r>
    </w:p>
    <w:p w14:paraId="4E3E531E" w14:textId="606B2502" w:rsidR="0003653E" w:rsidRDefault="0003653E" w:rsidP="0003653E">
      <w:pPr>
        <w:pStyle w:val="ListBullet2"/>
      </w:pPr>
      <w:r>
        <w:t>existing dams (operating phase) which ensures</w:t>
      </w:r>
      <w:r w:rsidR="00185D6D">
        <w:t xml:space="preserve"> required risk reduction measures </w:t>
      </w:r>
      <w:r>
        <w:t>(both engineering and management)</w:t>
      </w:r>
      <w:r w:rsidRPr="00BC6041">
        <w:t xml:space="preserve"> </w:t>
      </w:r>
      <w:r>
        <w:t>to achieve risks reduced SFAIRP (tolerable risk) are undertaken as soon as reasonably practicable and recognised good dam safety practices remain in place over the life of the dam; and</w:t>
      </w:r>
    </w:p>
    <w:p w14:paraId="44E564C6" w14:textId="2817BB0B" w:rsidR="00185D6D" w:rsidRDefault="00185D6D" w:rsidP="004A634F">
      <w:pPr>
        <w:pStyle w:val="ListBullet2"/>
      </w:pPr>
      <w:r>
        <w:t xml:space="preserve">review of the risk management processes and outcomes as part of </w:t>
      </w:r>
      <w:r w:rsidRPr="00247D53">
        <w:rPr>
          <w:i/>
          <w:iCs/>
        </w:rPr>
        <w:t>comprehensive inspections</w:t>
      </w:r>
      <w:r>
        <w:t xml:space="preserve"> or as otherwise required</w:t>
      </w:r>
      <w:r w:rsidR="009C70DB">
        <w:t>.</w:t>
      </w:r>
    </w:p>
    <w:p w14:paraId="2F57CE75" w14:textId="5055FC07" w:rsidR="00185D6D" w:rsidRDefault="00185D6D" w:rsidP="00890E9C">
      <w:pPr>
        <w:pStyle w:val="ListBullet"/>
      </w:pPr>
      <w:r w:rsidRPr="00247D53">
        <w:rPr>
          <w:i/>
          <w:iCs/>
        </w:rPr>
        <w:t>safety case</w:t>
      </w:r>
      <w:r>
        <w:t xml:space="preserve"> to strengthen the demonstration that all </w:t>
      </w:r>
      <w:r w:rsidR="009866C5">
        <w:t>credible</w:t>
      </w:r>
      <w:r>
        <w:t xml:space="preserve"> risks are and will remain reduced SFAIRP and thus providing a greater quality assurance and due diligence (common law duty of care) and contributing to continuous improvement. Refer </w:t>
      </w:r>
      <w:r w:rsidR="00201E26">
        <w:t>s</w:t>
      </w:r>
      <w:r>
        <w:t xml:space="preserve">ection </w:t>
      </w:r>
      <w:r w:rsidR="00201E26">
        <w:fldChar w:fldCharType="begin"/>
      </w:r>
      <w:r w:rsidR="00201E26">
        <w:instrText xml:space="preserve"> REF _Ref149223796 \r \h </w:instrText>
      </w:r>
      <w:r w:rsidR="00201E26">
        <w:fldChar w:fldCharType="separate"/>
      </w:r>
      <w:r w:rsidR="002E259E">
        <w:t>4.1.3.2</w:t>
      </w:r>
      <w:r w:rsidR="00201E26">
        <w:fldChar w:fldCharType="end"/>
      </w:r>
      <w:r w:rsidR="00201E26">
        <w:t xml:space="preserve"> </w:t>
      </w:r>
      <w:r>
        <w:t>Safety Cases for Dams for more details</w:t>
      </w:r>
      <w:proofErr w:type="gramStart"/>
      <w:r>
        <w:t>, in particular, on</w:t>
      </w:r>
      <w:proofErr w:type="gramEnd"/>
      <w:r>
        <w:t xml:space="preserve"> the use of a safety case in the context of this framework. </w:t>
      </w:r>
    </w:p>
    <w:p w14:paraId="397606C3" w14:textId="58124196" w:rsidR="00AE7B3F" w:rsidRDefault="00784E13" w:rsidP="00185D6D">
      <w:pPr>
        <w:pStyle w:val="BodyText"/>
      </w:pPr>
      <w:r w:rsidRPr="00784E13">
        <w:t xml:space="preserve">DEECA </w:t>
      </w:r>
      <w:r w:rsidR="004C0513">
        <w:t>(</w:t>
      </w:r>
      <w:r w:rsidRPr="00784E13">
        <w:t>202</w:t>
      </w:r>
      <w:r w:rsidR="0027077E">
        <w:t>4</w:t>
      </w:r>
      <w:r w:rsidRPr="00784E13">
        <w:t xml:space="preserve">) </w:t>
      </w:r>
      <w:r w:rsidR="00185D6D">
        <w:t xml:space="preserve">provides more details, including a flow diagram, on a typical risk management process for dams </w:t>
      </w:r>
      <w:r w:rsidR="00AC52C8">
        <w:t xml:space="preserve">incorporating </w:t>
      </w:r>
      <w:r w:rsidR="00EB269B">
        <w:t>the SFAIRP approach</w:t>
      </w:r>
      <w:r w:rsidR="00185D6D">
        <w:t xml:space="preserve"> and associated generalised risk management roles. While its focus is on quantitative risk assessments (either for the first time or for an update) it can be applied, in general terms, to qualitative assessments.</w:t>
      </w:r>
    </w:p>
    <w:p w14:paraId="6C2FCF38" w14:textId="77777777" w:rsidR="001D729E" w:rsidRPr="007411AA" w:rsidRDefault="001D729E" w:rsidP="001D729E">
      <w:pPr>
        <w:pStyle w:val="Heading4"/>
        <w:rPr>
          <w:i/>
        </w:rPr>
      </w:pPr>
      <w:bookmarkStart w:id="53" w:name="_Toc148714916"/>
      <w:bookmarkStart w:id="54" w:name="_Ref149223695"/>
      <w:bookmarkStart w:id="55" w:name="_Toc174972241"/>
      <w:r w:rsidRPr="007411AA">
        <w:t>Quantitative Risk Assessment</w:t>
      </w:r>
      <w:bookmarkEnd w:id="53"/>
      <w:bookmarkEnd w:id="54"/>
      <w:bookmarkEnd w:id="55"/>
    </w:p>
    <w:p w14:paraId="07BEFDAF" w14:textId="208EE555" w:rsidR="0030198C" w:rsidRDefault="0030198C" w:rsidP="0030198C">
      <w:pPr>
        <w:pStyle w:val="BodyText"/>
      </w:pPr>
      <w:r>
        <w:t xml:space="preserve">ANCOLD (2022) defines risk assessment as: </w:t>
      </w:r>
      <w:r w:rsidRPr="0030198C">
        <w:rPr>
          <w:i/>
          <w:iCs/>
        </w:rPr>
        <w:t>“the process of reaching a recommendation on whether existing risks are tolerable and present risk control measures are adequate, and if not, whether alternative risk control measures are justified or should be implemented,</w:t>
      </w:r>
      <w:r>
        <w:rPr>
          <w:i/>
          <w:iCs/>
        </w:rPr>
        <w:t>”</w:t>
      </w:r>
      <w:r>
        <w:t xml:space="preserve"> and further explain</w:t>
      </w:r>
      <w:r w:rsidR="00C5598F">
        <w:t>s</w:t>
      </w:r>
      <w:r>
        <w:t xml:space="preserve"> that </w:t>
      </w:r>
      <w:r w:rsidRPr="0030198C">
        <w:rPr>
          <w:i/>
          <w:iCs/>
        </w:rPr>
        <w:t>“risk assessment involves the analysis, evaluation and decision about the management of risk and all parties must recognise that adverse consequences might materialise and owners will be required to deal effectively with consequences of the failure event.”</w:t>
      </w:r>
    </w:p>
    <w:p w14:paraId="4516D66D" w14:textId="0D8B36E2" w:rsidR="0030198C" w:rsidRDefault="0030198C" w:rsidP="0030198C">
      <w:pPr>
        <w:pStyle w:val="BodyText"/>
      </w:pPr>
      <w:r>
        <w:t xml:space="preserve">ANCOLD </w:t>
      </w:r>
      <w:r w:rsidR="006D02E1">
        <w:t>(</w:t>
      </w:r>
      <w:r>
        <w:t>2022</w:t>
      </w:r>
      <w:r w:rsidR="006D02E1">
        <w:t>)</w:t>
      </w:r>
      <w:r>
        <w:t xml:space="preserve"> provide</w:t>
      </w:r>
      <w:r w:rsidR="00B51C42">
        <w:t>s</w:t>
      </w:r>
      <w:r>
        <w:t xml:space="preserve"> a structured framework and methodology for quantitative analysis of public safety risk and sets out the following tolerability of risk guidelines as a basis for assessing whether the level of safety is unacceptable or tolerable:</w:t>
      </w:r>
    </w:p>
    <w:p w14:paraId="182CE1C0" w14:textId="506893B9" w:rsidR="0030198C" w:rsidRDefault="0030198C" w:rsidP="000E751B">
      <w:pPr>
        <w:pStyle w:val="ListBullet"/>
      </w:pPr>
      <w:r>
        <w:t>societal risk (limit of tolerability</w:t>
      </w:r>
      <w:proofErr w:type="gramStart"/>
      <w:r>
        <w:t>);</w:t>
      </w:r>
      <w:proofErr w:type="gramEnd"/>
    </w:p>
    <w:p w14:paraId="0CDD478A" w14:textId="01A25726" w:rsidR="0030198C" w:rsidRDefault="0030198C" w:rsidP="000E751B">
      <w:pPr>
        <w:pStyle w:val="ListBullet"/>
      </w:pPr>
      <w:r>
        <w:t>individual risk: and</w:t>
      </w:r>
    </w:p>
    <w:p w14:paraId="200E22DF" w14:textId="36DD42AF" w:rsidR="0030198C" w:rsidRDefault="0030198C" w:rsidP="000E751B">
      <w:pPr>
        <w:pStyle w:val="ListBullet"/>
      </w:pPr>
      <w:r>
        <w:t>the ALARP principle.</w:t>
      </w:r>
    </w:p>
    <w:p w14:paraId="595C7F28" w14:textId="13C3954B" w:rsidR="0030198C" w:rsidRDefault="0030198C" w:rsidP="0030198C">
      <w:pPr>
        <w:pStyle w:val="BodyText"/>
      </w:pPr>
      <w:r>
        <w:lastRenderedPageBreak/>
        <w:t xml:space="preserve">The ALARP principle, together with other considerations in ANCOLD </w:t>
      </w:r>
      <w:r w:rsidR="00B51C42">
        <w:t>(</w:t>
      </w:r>
      <w:r>
        <w:t>2022</w:t>
      </w:r>
      <w:r w:rsidR="008C75B6">
        <w:t>)</w:t>
      </w:r>
      <w:r>
        <w:t xml:space="preserve"> and guidance from this framework are used to assess whether risks are reduced SFAIRP and therefore considered tolerable. Determining whether risks are tolerable comprises both quantitative (such as societal and individual risk, cost benefit analysis (CBA) including cost to save a statistical life (CSSL) and qualitative assessment (such as some other factors/considerations and the overall SFAIRP approach – refer section </w:t>
      </w:r>
      <w:r w:rsidR="00A20797">
        <w:fldChar w:fldCharType="begin"/>
      </w:r>
      <w:r w:rsidR="00A20797">
        <w:instrText xml:space="preserve"> REF _Ref149223843 \r \h </w:instrText>
      </w:r>
      <w:r w:rsidR="00A20797">
        <w:fldChar w:fldCharType="separate"/>
      </w:r>
      <w:r w:rsidR="002E259E">
        <w:t>4.1.2.1</w:t>
      </w:r>
      <w:r w:rsidR="00A20797">
        <w:fldChar w:fldCharType="end"/>
      </w:r>
      <w:r>
        <w:t>).</w:t>
      </w:r>
    </w:p>
    <w:p w14:paraId="4C86F992" w14:textId="559D3EA9" w:rsidR="0030198C" w:rsidRDefault="0030198C" w:rsidP="0030198C">
      <w:pPr>
        <w:pStyle w:val="BodyText"/>
      </w:pPr>
      <w:r>
        <w:t>To present information about the societal risk for a dam, an F-N curve is plotted on the Societal Risk Graph. Th</w:t>
      </w:r>
      <w:r w:rsidR="001B255F">
        <w:t>e</w:t>
      </w:r>
      <w:r>
        <w:t xml:space="preserve"> example F-N curve</w:t>
      </w:r>
      <w:r w:rsidR="001B255F">
        <w:t xml:space="preserve"> </w:t>
      </w:r>
      <w:r>
        <w:t xml:space="preserve">as </w:t>
      </w:r>
      <w:r w:rsidR="001B255F">
        <w:t>shown on Figure 4-</w:t>
      </w:r>
      <w:r w:rsidR="005F0D0C">
        <w:t>4</w:t>
      </w:r>
      <w:r>
        <w:t xml:space="preserve"> represents the cumulative output of analyses of potential dam failure modes and consequence scenarios for an existing dam and aligns with ANCOLD (2022), Figure 7.4 ANCOLD Societal Risk Guideline: Existing Dams</w:t>
      </w:r>
      <w:r w:rsidR="00B8769A">
        <w:t>,</w:t>
      </w:r>
      <w:r>
        <w:t xml:space="preserve"> but with “ALARP principle” replaced by “SFAIRP approach”. These analyses are undertaken to determine whether the dam will perform to a tolerable level under wide range of loading states, from normal operating conditions to floods and seismic events of extreme rarity.</w:t>
      </w:r>
    </w:p>
    <w:p w14:paraId="272D1A13" w14:textId="0C79B017" w:rsidR="00F92C8B" w:rsidRDefault="0030198C" w:rsidP="0030198C">
      <w:pPr>
        <w:pStyle w:val="BodyText"/>
      </w:pPr>
      <w:r>
        <w:t xml:space="preserve">If the F-N plot of the dam intersects the area above the </w:t>
      </w:r>
      <w:r w:rsidRPr="000E751B">
        <w:rPr>
          <w:i/>
          <w:iCs/>
        </w:rPr>
        <w:t>‘limit of tolerability’</w:t>
      </w:r>
      <w:r>
        <w:t xml:space="preserve"> line on the societal risk graph (</w:t>
      </w:r>
      <w:r w:rsidR="003C0549">
        <w:fldChar w:fldCharType="begin"/>
      </w:r>
      <w:r w:rsidR="003C0549">
        <w:instrText xml:space="preserve"> REF _Ref149226384 \h </w:instrText>
      </w:r>
      <w:r w:rsidR="003C0549">
        <w:fldChar w:fldCharType="separate"/>
      </w:r>
      <w:r w:rsidR="002E259E">
        <w:t xml:space="preserve">Figure </w:t>
      </w:r>
      <w:r w:rsidR="002E259E">
        <w:rPr>
          <w:noProof/>
        </w:rPr>
        <w:t>4</w:t>
      </w:r>
      <w:r w:rsidR="002E259E">
        <w:noBreakHyphen/>
      </w:r>
      <w:r w:rsidR="002E259E">
        <w:rPr>
          <w:noProof/>
        </w:rPr>
        <w:t>4</w:t>
      </w:r>
      <w:r w:rsidR="003C0549">
        <w:fldChar w:fldCharType="end"/>
      </w:r>
      <w:r>
        <w:t xml:space="preserve">), this indicates that the level of safety of the dam is unacceptable and </w:t>
      </w:r>
      <w:r w:rsidR="00E45446">
        <w:t xml:space="preserve">priority must be given to </w:t>
      </w:r>
      <w:r>
        <w:t xml:space="preserve">interim measures/remediation works </w:t>
      </w:r>
      <w:r w:rsidR="003C5A30">
        <w:t xml:space="preserve">to lower the risk below the </w:t>
      </w:r>
      <w:r w:rsidR="00517396">
        <w:t xml:space="preserve">limit of tolerability </w:t>
      </w:r>
      <w:r w:rsidR="00173860">
        <w:t xml:space="preserve">soon as reasonably practicable (ASARP), after which risk reduction should satisfy the </w:t>
      </w:r>
      <w:r w:rsidR="00517396">
        <w:t>SFAIRP</w:t>
      </w:r>
      <w:r w:rsidR="00173860">
        <w:t xml:space="preserve"> approach</w:t>
      </w:r>
      <w:r w:rsidR="00770FAF">
        <w:t xml:space="preserve">. </w:t>
      </w:r>
      <w:r w:rsidR="00F67F7A">
        <w:t xml:space="preserve">In some </w:t>
      </w:r>
      <w:proofErr w:type="gramStart"/>
      <w:r w:rsidR="00F67F7A">
        <w:t>cases</w:t>
      </w:r>
      <w:proofErr w:type="gramEnd"/>
      <w:r w:rsidR="00F67F7A">
        <w:t xml:space="preserve"> it may not be possible to get below the limit of tolerability with interim measures/remediation works, so it makes it a higher priority to then reduce risks SFAIRP and overall satisfy the SFAIRP approach</w:t>
      </w:r>
      <w:r w:rsidR="00F023A6">
        <w:t>.</w:t>
      </w:r>
    </w:p>
    <w:p w14:paraId="780784DA" w14:textId="49D0C465" w:rsidR="000B6569" w:rsidRDefault="00F92C8B" w:rsidP="0030198C">
      <w:pPr>
        <w:pStyle w:val="BodyText"/>
      </w:pPr>
      <w:r>
        <w:t>If the F-N plot is below the limit of tolerability, risks should be reduced SFAIRP</w:t>
      </w:r>
      <w:r w:rsidRPr="002E0A5D">
        <w:t xml:space="preserve"> </w:t>
      </w:r>
      <w:r>
        <w:t>and as ASARP based on the severity of risk and overall satisfy the SFAIRP approach for risks to be tolerable</w:t>
      </w:r>
      <w:r w:rsidR="00483C30">
        <w:t>.</w:t>
      </w:r>
      <w:r w:rsidR="00173860">
        <w:t xml:space="preserve"> </w:t>
      </w:r>
    </w:p>
    <w:p w14:paraId="71214049" w14:textId="29D11500" w:rsidR="0030198C" w:rsidRDefault="0030198C" w:rsidP="0030198C">
      <w:pPr>
        <w:pStyle w:val="BodyText"/>
      </w:pPr>
      <w:r>
        <w:t>Implicit in the F-N plot is that the greater the adverse consequences that a dam could cause, the higher the performance requirements it should meet.</w:t>
      </w:r>
    </w:p>
    <w:p w14:paraId="23AC2017" w14:textId="1A8AD23D" w:rsidR="0030198C" w:rsidRDefault="0030198C" w:rsidP="0030198C">
      <w:pPr>
        <w:pStyle w:val="BodyText"/>
      </w:pPr>
      <w:r>
        <w:t xml:space="preserve">Individual risk is the total increment of risk (from all credible failure scenarios) imposed on the person most at risk by the existence of a dam. This increment of risk is an addition to the background risk to life, which the person would live with </w:t>
      </w:r>
      <w:proofErr w:type="gramStart"/>
      <w:r>
        <w:t>on a daily basis</w:t>
      </w:r>
      <w:proofErr w:type="gramEnd"/>
      <w:r>
        <w:t xml:space="preserve"> if the dam did not exist. Individual risk is categorised as unacceptable where the value estimated for an existing dam is higher than the threshold </w:t>
      </w:r>
      <w:r w:rsidR="00354C26">
        <w:t>(limit of tolerability)</w:t>
      </w:r>
      <w:r>
        <w:t xml:space="preserve"> value of 10</w:t>
      </w:r>
      <w:r w:rsidRPr="0052175B">
        <w:rPr>
          <w:vertAlign w:val="superscript"/>
        </w:rPr>
        <w:t>-4</w:t>
      </w:r>
      <w:r>
        <w:t xml:space="preserve"> per annum</w:t>
      </w:r>
      <w:r w:rsidR="00B67A5E">
        <w:t>, however</w:t>
      </w:r>
      <w:r>
        <w:t>, individual risk higher than 10</w:t>
      </w:r>
      <w:r w:rsidRPr="0052175B">
        <w:rPr>
          <w:vertAlign w:val="superscript"/>
        </w:rPr>
        <w:t>-5</w:t>
      </w:r>
      <w:r>
        <w:t xml:space="preserve"> per annum should only be regarded as tolerable after careful consideration of the age of those at risk</w:t>
      </w:r>
      <w:r w:rsidR="00EE11D0">
        <w:t xml:space="preserve"> and </w:t>
      </w:r>
      <w:r w:rsidR="00784F93">
        <w:t>their minimum backgro</w:t>
      </w:r>
      <w:r w:rsidR="00D677F0">
        <w:t>und risk</w:t>
      </w:r>
      <w:r>
        <w:t>, night and day variations and direct dam benefits</w:t>
      </w:r>
      <w:r w:rsidR="007E17E7">
        <w:t xml:space="preserve"> -</w:t>
      </w:r>
      <w:r w:rsidR="00BF4316">
        <w:t xml:space="preserve"> re</w:t>
      </w:r>
      <w:r w:rsidR="00950A0D">
        <w:t xml:space="preserve">fer ANCOLD </w:t>
      </w:r>
      <w:r w:rsidR="006D02E1">
        <w:t>(</w:t>
      </w:r>
      <w:r w:rsidR="00950A0D">
        <w:t>2022</w:t>
      </w:r>
      <w:r w:rsidR="006D02E1">
        <w:t>)</w:t>
      </w:r>
      <w:r w:rsidR="008E657F">
        <w:t>. Furthermore</w:t>
      </w:r>
      <w:r>
        <w:t xml:space="preserve">, no matter the level of the individual risk, it is </w:t>
      </w:r>
      <w:r w:rsidR="00B72D0F">
        <w:t>to be</w:t>
      </w:r>
      <w:r w:rsidR="00E92236">
        <w:t xml:space="preserve"> </w:t>
      </w:r>
      <w:r>
        <w:t xml:space="preserve">reduced SFAIRP. </w:t>
      </w:r>
    </w:p>
    <w:p w14:paraId="09369928" w14:textId="4648A25F" w:rsidR="00B90E32" w:rsidRDefault="00B90E32" w:rsidP="00B90E32">
      <w:pPr>
        <w:pStyle w:val="Caption"/>
      </w:pPr>
      <w:bookmarkStart w:id="56" w:name="_Ref149226384"/>
      <w:r>
        <w:lastRenderedPageBreak/>
        <w:t xml:space="preserve">Figure </w:t>
      </w:r>
      <w:r>
        <w:fldChar w:fldCharType="begin"/>
      </w:r>
      <w:r>
        <w:instrText xml:space="preserve"> STYLEREF 1 \s </w:instrText>
      </w:r>
      <w:r>
        <w:fldChar w:fldCharType="separate"/>
      </w:r>
      <w:r w:rsidR="002E259E">
        <w:rPr>
          <w:noProof/>
        </w:rPr>
        <w:t>4</w:t>
      </w:r>
      <w:r>
        <w:rPr>
          <w:noProof/>
        </w:rPr>
        <w:fldChar w:fldCharType="end"/>
      </w:r>
      <w:r w:rsidR="00E334FC">
        <w:noBreakHyphen/>
      </w:r>
      <w:r>
        <w:fldChar w:fldCharType="begin"/>
      </w:r>
      <w:r>
        <w:instrText xml:space="preserve"> SEQ Figure \* ARABIC \s 1 </w:instrText>
      </w:r>
      <w:r>
        <w:fldChar w:fldCharType="separate"/>
      </w:r>
      <w:r w:rsidR="002E259E">
        <w:rPr>
          <w:noProof/>
        </w:rPr>
        <w:t>4</w:t>
      </w:r>
      <w:r>
        <w:rPr>
          <w:noProof/>
        </w:rPr>
        <w:fldChar w:fldCharType="end"/>
      </w:r>
      <w:bookmarkEnd w:id="56"/>
      <w:r w:rsidR="0056787D">
        <w:t>:</w:t>
      </w:r>
      <w:r>
        <w:t xml:space="preserve"> ANCOLD (2022) Societal Risk Guidelines for Existing Dams, adjusted for SFAIRP</w:t>
      </w:r>
    </w:p>
    <w:p w14:paraId="5D7EB063" w14:textId="1675ACF2" w:rsidR="00667B1A" w:rsidRPr="008D6C08" w:rsidRDefault="00B90E32" w:rsidP="00F322D0">
      <w:pPr>
        <w:pStyle w:val="Para0"/>
        <w:spacing w:before="60" w:after="60"/>
        <w:rPr>
          <w:rFonts w:ascii="Arial" w:hAnsi="Arial" w:cs="Arial"/>
          <w:b/>
          <w:color w:val="404040"/>
          <w:sz w:val="18"/>
          <w:szCs w:val="18"/>
          <w:lang w:val="en-AU"/>
        </w:rPr>
      </w:pPr>
      <w:r>
        <w:rPr>
          <w:noProof/>
        </w:rPr>
        <mc:AlternateContent>
          <mc:Choice Requires="wpg">
            <w:drawing>
              <wp:anchor distT="0" distB="0" distL="114300" distR="114300" simplePos="0" relativeHeight="251658256" behindDoc="0" locked="0" layoutInCell="1" allowOverlap="1" wp14:anchorId="65292CD9" wp14:editId="2DDD3175">
                <wp:simplePos x="0" y="0"/>
                <wp:positionH relativeFrom="column">
                  <wp:posOffset>422910</wp:posOffset>
                </wp:positionH>
                <wp:positionV relativeFrom="paragraph">
                  <wp:posOffset>51435</wp:posOffset>
                </wp:positionV>
                <wp:extent cx="5062439" cy="5145288"/>
                <wp:effectExtent l="0" t="0" r="0" b="0"/>
                <wp:wrapNone/>
                <wp:docPr id="37" name="Group 3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5062439" cy="5145288"/>
                          <a:chOff x="2" y="1667892"/>
                          <a:chExt cx="5062826" cy="5145533"/>
                        </a:xfrm>
                      </wpg:grpSpPr>
                      <wps:wsp>
                        <wps:cNvPr id="1308622448" name="Text Box 1308622448"/>
                        <wps:cNvSpPr txBox="1">
                          <a:spLocks noChangeArrowheads="1"/>
                        </wps:cNvSpPr>
                        <wps:spPr bwMode="auto">
                          <a:xfrm rot="16200000">
                            <a:off x="-2041317" y="3709211"/>
                            <a:ext cx="4704304" cy="621665"/>
                          </a:xfrm>
                          <a:prstGeom prst="rect">
                            <a:avLst/>
                          </a:prstGeom>
                          <a:noFill/>
                          <a:ln w="9525">
                            <a:noFill/>
                            <a:miter lim="800000"/>
                            <a:headEnd/>
                            <a:tailEnd/>
                          </a:ln>
                        </wps:spPr>
                        <wps:txbx>
                          <w:txbxContent>
                            <w:p w14:paraId="299635D9" w14:textId="77777777" w:rsidR="00667B1A" w:rsidRPr="00711B54" w:rsidRDefault="00667B1A" w:rsidP="009F7C2C">
                              <w:pPr>
                                <w:spacing w:before="0" w:after="0" w:line="240" w:lineRule="auto"/>
                                <w:jc w:val="center"/>
                                <w:rPr>
                                  <w:rFonts w:ascii="Arial" w:hAnsi="Arial" w:cs="Arial"/>
                                  <w:b/>
                                  <w:bCs/>
                                  <w:i/>
                                  <w:iCs/>
                                </w:rPr>
                              </w:pPr>
                              <w:r w:rsidRPr="00711B54">
                                <w:rPr>
                                  <w:rFonts w:ascii="Arial" w:hAnsi="Arial" w:cs="Arial"/>
                                  <w:b/>
                                  <w:bCs/>
                                  <w:i/>
                                  <w:iCs/>
                                </w:rPr>
                                <w:t>LIKELIHOOD</w:t>
                              </w:r>
                            </w:p>
                            <w:p w14:paraId="029CA1EC" w14:textId="77777777" w:rsidR="00667B1A" w:rsidRPr="00FA3840" w:rsidRDefault="00667B1A" w:rsidP="009F7C2C">
                              <w:pPr>
                                <w:spacing w:before="0" w:after="0" w:line="240" w:lineRule="auto"/>
                                <w:jc w:val="center"/>
                                <w:rPr>
                                  <w:rFonts w:ascii="Arial" w:hAnsi="Arial" w:cs="Arial"/>
                                  <w:b/>
                                  <w:bCs/>
                                  <w:i/>
                                  <w:iCs/>
                                  <w:sz w:val="18"/>
                                  <w:szCs w:val="18"/>
                                </w:rPr>
                              </w:pPr>
                            </w:p>
                            <w:p w14:paraId="4DFC9747" w14:textId="77777777" w:rsidR="00667B1A" w:rsidRPr="00FA3840" w:rsidRDefault="00667B1A" w:rsidP="009F7C2C">
                              <w:pPr>
                                <w:spacing w:before="0" w:after="0" w:line="240" w:lineRule="auto"/>
                                <w:jc w:val="center"/>
                                <w:rPr>
                                  <w:rFonts w:ascii="Arial" w:hAnsi="Arial" w:cs="Arial"/>
                                  <w:sz w:val="18"/>
                                  <w:szCs w:val="18"/>
                                </w:rPr>
                              </w:pPr>
                              <w:r w:rsidRPr="00FA3840">
                                <w:rPr>
                                  <w:rFonts w:ascii="Arial" w:hAnsi="Arial" w:cs="Arial"/>
                                  <w:sz w:val="18"/>
                                  <w:szCs w:val="18"/>
                                </w:rPr>
                                <w:t>F, Probability per year that N or more lives would be lost from failure of the dam</w:t>
                              </w:r>
                            </w:p>
                          </w:txbxContent>
                        </wps:txbx>
                        <wps:bodyPr rot="0" vert="horz" wrap="square" lIns="91440" tIns="45720" rIns="91440" bIns="45720" anchor="t" anchorCtr="0">
                          <a:noAutofit/>
                        </wps:bodyPr>
                      </wps:wsp>
                      <wps:wsp>
                        <wps:cNvPr id="58" name="Text Box 58"/>
                        <wps:cNvSpPr txBox="1">
                          <a:spLocks noChangeArrowheads="1"/>
                        </wps:cNvSpPr>
                        <wps:spPr bwMode="auto">
                          <a:xfrm>
                            <a:off x="942127" y="6295900"/>
                            <a:ext cx="4120701" cy="517525"/>
                          </a:xfrm>
                          <a:prstGeom prst="rect">
                            <a:avLst/>
                          </a:prstGeom>
                          <a:noFill/>
                          <a:ln w="9525">
                            <a:noFill/>
                            <a:miter lim="800000"/>
                            <a:headEnd/>
                            <a:tailEnd/>
                          </a:ln>
                        </wps:spPr>
                        <wps:txbx>
                          <w:txbxContent>
                            <w:p w14:paraId="618292E3" w14:textId="61C1A851" w:rsidR="009567EF" w:rsidRDefault="009567EF" w:rsidP="009567EF">
                              <w:pPr>
                                <w:spacing w:before="0" w:after="0" w:line="240" w:lineRule="auto"/>
                                <w:jc w:val="center"/>
                                <w:rPr>
                                  <w:rFonts w:ascii="Arial" w:hAnsi="Arial" w:cs="Arial"/>
                                  <w:sz w:val="18"/>
                                  <w:szCs w:val="18"/>
                                </w:rPr>
                              </w:pPr>
                              <w:r w:rsidRPr="009567EF">
                                <w:rPr>
                                  <w:rFonts w:ascii="Arial" w:hAnsi="Arial" w:cs="Arial"/>
                                  <w:sz w:val="18"/>
                                  <w:szCs w:val="18"/>
                                </w:rPr>
                                <w:t>N, Number of fatalities due to dam failure</w:t>
                              </w:r>
                            </w:p>
                            <w:p w14:paraId="0FBAFB6B" w14:textId="77777777" w:rsidR="009567EF" w:rsidRDefault="009567EF" w:rsidP="009567EF">
                              <w:pPr>
                                <w:spacing w:before="0" w:after="0" w:line="240" w:lineRule="auto"/>
                                <w:jc w:val="center"/>
                                <w:rPr>
                                  <w:rFonts w:ascii="Arial" w:hAnsi="Arial" w:cs="Arial"/>
                                  <w:sz w:val="18"/>
                                  <w:szCs w:val="18"/>
                                </w:rPr>
                              </w:pPr>
                            </w:p>
                            <w:p w14:paraId="6CEE485E" w14:textId="77777777" w:rsidR="009567EF" w:rsidRPr="00711B54" w:rsidRDefault="009567EF" w:rsidP="009567EF">
                              <w:pPr>
                                <w:spacing w:before="0" w:after="0" w:line="240" w:lineRule="auto"/>
                                <w:jc w:val="center"/>
                                <w:rPr>
                                  <w:rFonts w:ascii="Arial" w:hAnsi="Arial" w:cs="Arial"/>
                                  <w:b/>
                                  <w:bCs/>
                                  <w:i/>
                                  <w:iCs/>
                                </w:rPr>
                              </w:pPr>
                              <w:r w:rsidRPr="009567EF">
                                <w:rPr>
                                  <w:rFonts w:ascii="Arial" w:hAnsi="Arial" w:cs="Arial"/>
                                  <w:b/>
                                  <w:bCs/>
                                  <w:i/>
                                  <w:iCs/>
                                </w:rPr>
                                <w:t>CONSEQUENCE</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65292CD9" id="Group 37" o:spid="_x0000_s1069" alt="&quot;&quot;" style="position:absolute;margin-left:33.3pt;margin-top:4.05pt;width:398.6pt;height:405.15pt;z-index:251658256;mso-position-horizontal-relative:text;mso-position-vertical-relative:text;mso-width-relative:margin;mso-height-relative:margin" coordorigin=",16678" coordsize="50628,51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">
                <v:shape id="Text Box 1308622448" o:spid="_x0000_s1070" type="#_x0000_t202" style="position:absolute;left:-20414;top:37092;width:47043;height:6216;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" filled="f" stroked="f">
                  <v:textbox>
                    <w:txbxContent>
                      <w:p w14:paraId="299635D9" w14:textId="77777777" w:rsidR="00667B1A" w:rsidRPr="00711B54" w:rsidRDefault="00667B1A" w:rsidP="009F7C2C">
                        <w:pPr>
                          <w:spacing w:before="0" w:after="0" w:line="240" w:lineRule="auto"/>
                          <w:jc w:val="center"/>
                          <w:rPr>
                            <w:rFonts w:ascii="Arial" w:hAnsi="Arial" w:cs="Arial"/>
                            <w:b/>
                            <w:bCs/>
                            <w:i/>
                            <w:iCs/>
                          </w:rPr>
                        </w:pPr>
                        <w:r w:rsidRPr="00711B54">
                          <w:rPr>
                            <w:rFonts w:ascii="Arial" w:hAnsi="Arial" w:cs="Arial"/>
                            <w:b/>
                            <w:bCs/>
                            <w:i/>
                            <w:iCs/>
                          </w:rPr>
                          <w:t>LIKELIHOOD</w:t>
                        </w:r>
                      </w:p>
                      <w:p w14:paraId="029CA1EC" w14:textId="77777777" w:rsidR="00667B1A" w:rsidRPr="00FA3840" w:rsidRDefault="00667B1A" w:rsidP="009F7C2C">
                        <w:pPr>
                          <w:spacing w:before="0" w:after="0" w:line="240" w:lineRule="auto"/>
                          <w:jc w:val="center"/>
                          <w:rPr>
                            <w:rFonts w:ascii="Arial" w:hAnsi="Arial" w:cs="Arial"/>
                            <w:b/>
                            <w:bCs/>
                            <w:i/>
                            <w:iCs/>
                            <w:sz w:val="18"/>
                            <w:szCs w:val="18"/>
                          </w:rPr>
                        </w:pPr>
                      </w:p>
                      <w:p w14:paraId="4DFC9747" w14:textId="77777777" w:rsidR="00667B1A" w:rsidRPr="00FA3840" w:rsidRDefault="00667B1A" w:rsidP="009F7C2C">
                        <w:pPr>
                          <w:spacing w:before="0" w:after="0" w:line="240" w:lineRule="auto"/>
                          <w:jc w:val="center"/>
                          <w:rPr>
                            <w:rFonts w:ascii="Arial" w:hAnsi="Arial" w:cs="Arial"/>
                            <w:sz w:val="18"/>
                            <w:szCs w:val="18"/>
                          </w:rPr>
                        </w:pPr>
                        <w:r w:rsidRPr="00FA3840">
                          <w:rPr>
                            <w:rFonts w:ascii="Arial" w:hAnsi="Arial" w:cs="Arial"/>
                            <w:sz w:val="18"/>
                            <w:szCs w:val="18"/>
                          </w:rPr>
                          <w:t>F, Probability per year that N or more lives would be lost from failure of the dam</w:t>
                        </w:r>
                      </w:p>
                    </w:txbxContent>
                  </v:textbox>
                </v:shape>
                <v:shape id="Text Box 58" o:spid="_x0000_s1071" type="#_x0000_t202" style="position:absolute;left:9421;top:62959;width:41207;height:51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" filled="f" stroked="f">
                  <v:textbox>
                    <w:txbxContent>
                      <w:p w14:paraId="618292E3" w14:textId="61C1A851" w:rsidR="009567EF" w:rsidRDefault="009567EF" w:rsidP="009567EF">
                        <w:pPr>
                          <w:spacing w:before="0" w:after="0" w:line="240" w:lineRule="auto"/>
                          <w:jc w:val="center"/>
                          <w:rPr>
                            <w:rFonts w:ascii="Arial" w:hAnsi="Arial" w:cs="Arial"/>
                            <w:sz w:val="18"/>
                            <w:szCs w:val="18"/>
                          </w:rPr>
                        </w:pPr>
                        <w:r w:rsidRPr="009567EF">
                          <w:rPr>
                            <w:rFonts w:ascii="Arial" w:hAnsi="Arial" w:cs="Arial"/>
                            <w:sz w:val="18"/>
                            <w:szCs w:val="18"/>
                          </w:rPr>
                          <w:t>N, Number of fatalities due to dam failure</w:t>
                        </w:r>
                      </w:p>
                      <w:p w14:paraId="0FBAFB6B" w14:textId="77777777" w:rsidR="009567EF" w:rsidRDefault="009567EF" w:rsidP="009567EF">
                        <w:pPr>
                          <w:spacing w:before="0" w:after="0" w:line="240" w:lineRule="auto"/>
                          <w:jc w:val="center"/>
                          <w:rPr>
                            <w:rFonts w:ascii="Arial" w:hAnsi="Arial" w:cs="Arial"/>
                            <w:sz w:val="18"/>
                            <w:szCs w:val="18"/>
                          </w:rPr>
                        </w:pPr>
                      </w:p>
                      <w:p w14:paraId="6CEE485E" w14:textId="77777777" w:rsidR="009567EF" w:rsidRPr="00711B54" w:rsidRDefault="009567EF" w:rsidP="009567EF">
                        <w:pPr>
                          <w:spacing w:before="0" w:after="0" w:line="240" w:lineRule="auto"/>
                          <w:jc w:val="center"/>
                          <w:rPr>
                            <w:rFonts w:ascii="Arial" w:hAnsi="Arial" w:cs="Arial"/>
                            <w:b/>
                            <w:bCs/>
                            <w:i/>
                            <w:iCs/>
                          </w:rPr>
                        </w:pPr>
                        <w:r w:rsidRPr="009567EF">
                          <w:rPr>
                            <w:rFonts w:ascii="Arial" w:hAnsi="Arial" w:cs="Arial"/>
                            <w:b/>
                            <w:bCs/>
                            <w:i/>
                            <w:iCs/>
                          </w:rPr>
                          <w:t>CONSEQUENCE</w:t>
                        </w:r>
                      </w:p>
                    </w:txbxContent>
                  </v:textbox>
                </v:shape>
              </v:group>
            </w:pict>
          </mc:Fallback>
        </mc:AlternateContent>
      </w:r>
      <w:r w:rsidR="00667B1A">
        <w:rPr>
          <w:noProof/>
        </w:rPr>
        <mc:AlternateContent>
          <mc:Choice Requires="wpc">
            <w:drawing>
              <wp:inline distT="0" distB="0" distL="0" distR="0" wp14:anchorId="539F4D94" wp14:editId="2C612066">
                <wp:extent cx="5747824" cy="5326843"/>
                <wp:effectExtent l="0" t="0" r="5715" b="0"/>
                <wp:docPr id="996008920" name="Canvas 996008920" descr="This figure shows the societal risk guidelines for existing dams adjusted to include the So Far as is Reasonably Practicable (SFAIRP) principle. It includes a graph with consequence or number of fatalities due to dam failure on the x-axis with a logarithmic scale from 1 to 10000. The y-axis shows likelihood or probability per year that n or more lives will be lost from failure of the dam with a logarithmic scale from 1E-7 to 1E-3. The chart area is divided diagonally from top left to bottom right by a Limit of Tolerability line into two zones. The lower yellow triangle is below the limit of tolerability and shows the area where risks are tolerable only if they satisfy the SFAIRP approach. The upper red triangle is above the limit of tolerability and shows the areas where risks are unacceptable except in exceptional circumstances."/>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166549041" name="Rectangle 533"/>
                        <wps:cNvSpPr>
                          <a:spLocks noChangeArrowheads="1"/>
                        </wps:cNvSpPr>
                        <wps:spPr bwMode="auto">
                          <a:xfrm>
                            <a:off x="1478206" y="309803"/>
                            <a:ext cx="3996717" cy="4102134"/>
                          </a:xfrm>
                          <a:prstGeom prst="rect">
                            <a:avLst/>
                          </a:prstGeom>
                          <a:solidFill>
                            <a:srgbClr val="FF505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36002556" name="Freeform 534"/>
                        <wps:cNvSpPr>
                          <a:spLocks noEditPoints="1"/>
                        </wps:cNvSpPr>
                        <wps:spPr bwMode="auto">
                          <a:xfrm>
                            <a:off x="1493507" y="298402"/>
                            <a:ext cx="3987817" cy="4113534"/>
                          </a:xfrm>
                          <a:custGeom>
                            <a:avLst/>
                            <a:gdLst>
                              <a:gd name="T0" fmla="*/ 0 w 20912"/>
                              <a:gd name="T1" fmla="*/ 6090 h 21616"/>
                              <a:gd name="T2" fmla="*/ 6102 w 20912"/>
                              <a:gd name="T3" fmla="*/ 0 h 21616"/>
                              <a:gd name="T4" fmla="*/ 3981698 w 20912"/>
                              <a:gd name="T5" fmla="*/ 0 h 21616"/>
                              <a:gd name="T6" fmla="*/ 3987800 w 20912"/>
                              <a:gd name="T7" fmla="*/ 6090 h 21616"/>
                              <a:gd name="T8" fmla="*/ 3987800 w 20912"/>
                              <a:gd name="T9" fmla="*/ 4107440 h 21616"/>
                              <a:gd name="T10" fmla="*/ 3981698 w 20912"/>
                              <a:gd name="T11" fmla="*/ 4113530 h 21616"/>
                              <a:gd name="T12" fmla="*/ 6102 w 20912"/>
                              <a:gd name="T13" fmla="*/ 4113530 h 21616"/>
                              <a:gd name="T14" fmla="*/ 0 w 20912"/>
                              <a:gd name="T15" fmla="*/ 4107440 h 21616"/>
                              <a:gd name="T16" fmla="*/ 0 w 20912"/>
                              <a:gd name="T17" fmla="*/ 6090 h 21616"/>
                              <a:gd name="T18" fmla="*/ 12204 w 20912"/>
                              <a:gd name="T19" fmla="*/ 4107440 h 21616"/>
                              <a:gd name="T20" fmla="*/ 6102 w 20912"/>
                              <a:gd name="T21" fmla="*/ 4101351 h 21616"/>
                              <a:gd name="T22" fmla="*/ 3981698 w 20912"/>
                              <a:gd name="T23" fmla="*/ 4101351 h 21616"/>
                              <a:gd name="T24" fmla="*/ 3975596 w 20912"/>
                              <a:gd name="T25" fmla="*/ 4107440 h 21616"/>
                              <a:gd name="T26" fmla="*/ 3975596 w 20912"/>
                              <a:gd name="T27" fmla="*/ 6090 h 21616"/>
                              <a:gd name="T28" fmla="*/ 3981698 w 20912"/>
                              <a:gd name="T29" fmla="*/ 12179 h 21616"/>
                              <a:gd name="T30" fmla="*/ 6102 w 20912"/>
                              <a:gd name="T31" fmla="*/ 12179 h 21616"/>
                              <a:gd name="T32" fmla="*/ 12204 w 20912"/>
                              <a:gd name="T33" fmla="*/ 6090 h 21616"/>
                              <a:gd name="T34" fmla="*/ 12204 w 20912"/>
                              <a:gd name="T35" fmla="*/ 4107440 h 2161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Lst>
                            <a:ahLst/>
                            <a:cxnLst>
                              <a:cxn ang="T36">
                                <a:pos x="T0" y="T1"/>
                              </a:cxn>
                              <a:cxn ang="T37">
                                <a:pos x="T2" y="T3"/>
                              </a:cxn>
                              <a:cxn ang="T38">
                                <a:pos x="T4" y="T5"/>
                              </a:cxn>
                              <a:cxn ang="T39">
                                <a:pos x="T6" y="T7"/>
                              </a:cxn>
                              <a:cxn ang="T40">
                                <a:pos x="T8" y="T9"/>
                              </a:cxn>
                              <a:cxn ang="T41">
                                <a:pos x="T10" y="T11"/>
                              </a:cxn>
                              <a:cxn ang="T42">
                                <a:pos x="T12" y="T13"/>
                              </a:cxn>
                              <a:cxn ang="T43">
                                <a:pos x="T14" y="T15"/>
                              </a:cxn>
                              <a:cxn ang="T44">
                                <a:pos x="T16" y="T17"/>
                              </a:cxn>
                              <a:cxn ang="T45">
                                <a:pos x="T18" y="T19"/>
                              </a:cxn>
                              <a:cxn ang="T46">
                                <a:pos x="T20" y="T21"/>
                              </a:cxn>
                              <a:cxn ang="T47">
                                <a:pos x="T22" y="T23"/>
                              </a:cxn>
                              <a:cxn ang="T48">
                                <a:pos x="T24" y="T25"/>
                              </a:cxn>
                              <a:cxn ang="T49">
                                <a:pos x="T26" y="T27"/>
                              </a:cxn>
                              <a:cxn ang="T50">
                                <a:pos x="T28" y="T29"/>
                              </a:cxn>
                              <a:cxn ang="T51">
                                <a:pos x="T30" y="T31"/>
                              </a:cxn>
                              <a:cxn ang="T52">
                                <a:pos x="T32" y="T33"/>
                              </a:cxn>
                              <a:cxn ang="T53">
                                <a:pos x="T34" y="T35"/>
                              </a:cxn>
                            </a:cxnLst>
                            <a:rect l="0" t="0" r="r" b="b"/>
                            <a:pathLst>
                              <a:path w="20912" h="21616">
                                <a:moveTo>
                                  <a:pt x="0" y="32"/>
                                </a:moveTo>
                                <a:cubicBezTo>
                                  <a:pt x="0" y="15"/>
                                  <a:pt x="15" y="0"/>
                                  <a:pt x="32" y="0"/>
                                </a:cubicBezTo>
                                <a:lnTo>
                                  <a:pt x="20880" y="0"/>
                                </a:lnTo>
                                <a:cubicBezTo>
                                  <a:pt x="20898" y="0"/>
                                  <a:pt x="20912" y="15"/>
                                  <a:pt x="20912" y="32"/>
                                </a:cubicBezTo>
                                <a:lnTo>
                                  <a:pt x="20912" y="21584"/>
                                </a:lnTo>
                                <a:cubicBezTo>
                                  <a:pt x="20912" y="21602"/>
                                  <a:pt x="20898" y="21616"/>
                                  <a:pt x="20880" y="21616"/>
                                </a:cubicBezTo>
                                <a:lnTo>
                                  <a:pt x="32" y="21616"/>
                                </a:lnTo>
                                <a:cubicBezTo>
                                  <a:pt x="15" y="21616"/>
                                  <a:pt x="0" y="21602"/>
                                  <a:pt x="0" y="21584"/>
                                </a:cubicBezTo>
                                <a:lnTo>
                                  <a:pt x="0" y="32"/>
                                </a:lnTo>
                                <a:close/>
                                <a:moveTo>
                                  <a:pt x="64" y="21584"/>
                                </a:moveTo>
                                <a:lnTo>
                                  <a:pt x="32" y="21552"/>
                                </a:lnTo>
                                <a:lnTo>
                                  <a:pt x="20880" y="21552"/>
                                </a:lnTo>
                                <a:lnTo>
                                  <a:pt x="20848" y="21584"/>
                                </a:lnTo>
                                <a:lnTo>
                                  <a:pt x="20848" y="32"/>
                                </a:lnTo>
                                <a:lnTo>
                                  <a:pt x="20880" y="64"/>
                                </a:lnTo>
                                <a:lnTo>
                                  <a:pt x="32" y="64"/>
                                </a:lnTo>
                                <a:lnTo>
                                  <a:pt x="64" y="32"/>
                                </a:lnTo>
                                <a:lnTo>
                                  <a:pt x="64" y="21584"/>
                                </a:lnTo>
                                <a:close/>
                              </a:path>
                            </a:pathLst>
                          </a:custGeom>
                          <a:solidFill>
                            <a:srgbClr val="808080"/>
                          </a:solidFill>
                          <a:ln w="2">
                            <a:solidFill>
                              <a:schemeClr val="tx1"/>
                            </a:solidFill>
                            <a:bevel/>
                            <a:headEnd/>
                            <a:tailEnd/>
                          </a:ln>
                        </wps:spPr>
                        <wps:bodyPr rot="0" vert="horz" wrap="square" lIns="91440" tIns="45720" rIns="91440" bIns="45720" anchor="t" anchorCtr="0" upright="1">
                          <a:noAutofit/>
                        </wps:bodyPr>
                      </wps:wsp>
                      <wps:wsp>
                        <wps:cNvPr id="124199726" name="Rectangle 535"/>
                        <wps:cNvSpPr>
                          <a:spLocks noChangeArrowheads="1"/>
                        </wps:cNvSpPr>
                        <wps:spPr bwMode="auto">
                          <a:xfrm>
                            <a:off x="1497907" y="304103"/>
                            <a:ext cx="3200" cy="4102134"/>
                          </a:xfrm>
                          <a:prstGeom prst="rect">
                            <a:avLst/>
                          </a:prstGeom>
                          <a:solidFill>
                            <a:srgbClr val="808080"/>
                          </a:solidFill>
                          <a:ln w="2">
                            <a:solidFill>
                              <a:srgbClr val="808080"/>
                            </a:solidFill>
                            <a:bevel/>
                            <a:headEnd/>
                            <a:tailEnd/>
                          </a:ln>
                        </wps:spPr>
                        <wps:bodyPr rot="0" vert="horz" wrap="square" lIns="91440" tIns="45720" rIns="91440" bIns="45720" anchor="t" anchorCtr="0" upright="1">
                          <a:noAutofit/>
                        </wps:bodyPr>
                      </wps:wsp>
                      <wps:wsp>
                        <wps:cNvPr id="123009020" name="Freeform 536"/>
                        <wps:cNvSpPr>
                          <a:spLocks noEditPoints="1"/>
                        </wps:cNvSpPr>
                        <wps:spPr bwMode="auto">
                          <a:xfrm>
                            <a:off x="1466206" y="302803"/>
                            <a:ext cx="33000" cy="4104734"/>
                          </a:xfrm>
                          <a:custGeom>
                            <a:avLst/>
                            <a:gdLst>
                              <a:gd name="T0" fmla="*/ 0 w 52"/>
                              <a:gd name="T1" fmla="*/ 4101465 h 6464"/>
                              <a:gd name="T2" fmla="*/ 33020 w 52"/>
                              <a:gd name="T3" fmla="*/ 4101465 h 6464"/>
                              <a:gd name="T4" fmla="*/ 33020 w 52"/>
                              <a:gd name="T5" fmla="*/ 4104640 h 6464"/>
                              <a:gd name="T6" fmla="*/ 0 w 52"/>
                              <a:gd name="T7" fmla="*/ 4104640 h 6464"/>
                              <a:gd name="T8" fmla="*/ 0 w 52"/>
                              <a:gd name="T9" fmla="*/ 4101465 h 6464"/>
                              <a:gd name="T10" fmla="*/ 0 w 52"/>
                              <a:gd name="T11" fmla="*/ 3075305 h 6464"/>
                              <a:gd name="T12" fmla="*/ 33020 w 52"/>
                              <a:gd name="T13" fmla="*/ 3075305 h 6464"/>
                              <a:gd name="T14" fmla="*/ 33020 w 52"/>
                              <a:gd name="T15" fmla="*/ 3078480 h 6464"/>
                              <a:gd name="T16" fmla="*/ 0 w 52"/>
                              <a:gd name="T17" fmla="*/ 3078480 h 6464"/>
                              <a:gd name="T18" fmla="*/ 0 w 52"/>
                              <a:gd name="T19" fmla="*/ 3075305 h 6464"/>
                              <a:gd name="T20" fmla="*/ 0 w 52"/>
                              <a:gd name="T21" fmla="*/ 2051050 h 6464"/>
                              <a:gd name="T22" fmla="*/ 33020 w 52"/>
                              <a:gd name="T23" fmla="*/ 2051050 h 6464"/>
                              <a:gd name="T24" fmla="*/ 33020 w 52"/>
                              <a:gd name="T25" fmla="*/ 2053590 h 6464"/>
                              <a:gd name="T26" fmla="*/ 0 w 52"/>
                              <a:gd name="T27" fmla="*/ 2053590 h 6464"/>
                              <a:gd name="T28" fmla="*/ 0 w 52"/>
                              <a:gd name="T29" fmla="*/ 2051050 h 6464"/>
                              <a:gd name="T30" fmla="*/ 0 w 52"/>
                              <a:gd name="T31" fmla="*/ 1024890 h 6464"/>
                              <a:gd name="T32" fmla="*/ 33020 w 52"/>
                              <a:gd name="T33" fmla="*/ 1024890 h 6464"/>
                              <a:gd name="T34" fmla="*/ 33020 w 52"/>
                              <a:gd name="T35" fmla="*/ 1027430 h 6464"/>
                              <a:gd name="T36" fmla="*/ 0 w 52"/>
                              <a:gd name="T37" fmla="*/ 1027430 h 6464"/>
                              <a:gd name="T38" fmla="*/ 0 w 52"/>
                              <a:gd name="T39" fmla="*/ 1024890 h 6464"/>
                              <a:gd name="T40" fmla="*/ 0 w 52"/>
                              <a:gd name="T41" fmla="*/ 0 h 6464"/>
                              <a:gd name="T42" fmla="*/ 33020 w 52"/>
                              <a:gd name="T43" fmla="*/ 0 h 6464"/>
                              <a:gd name="T44" fmla="*/ 33020 w 52"/>
                              <a:gd name="T45" fmla="*/ 3175 h 6464"/>
                              <a:gd name="T46" fmla="*/ 0 w 52"/>
                              <a:gd name="T47" fmla="*/ 3175 h 6464"/>
                              <a:gd name="T48" fmla="*/ 0 w 52"/>
                              <a:gd name="T49" fmla="*/ 0 h 6464"/>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Lst>
                            <a:ahLst/>
                            <a:cxnLst>
                              <a:cxn ang="T50">
                                <a:pos x="T0" y="T1"/>
                              </a:cxn>
                              <a:cxn ang="T51">
                                <a:pos x="T2" y="T3"/>
                              </a:cxn>
                              <a:cxn ang="T52">
                                <a:pos x="T4" y="T5"/>
                              </a:cxn>
                              <a:cxn ang="T53">
                                <a:pos x="T6" y="T7"/>
                              </a:cxn>
                              <a:cxn ang="T54">
                                <a:pos x="T8" y="T9"/>
                              </a:cxn>
                              <a:cxn ang="T55">
                                <a:pos x="T10" y="T11"/>
                              </a:cxn>
                              <a:cxn ang="T56">
                                <a:pos x="T12" y="T13"/>
                              </a:cxn>
                              <a:cxn ang="T57">
                                <a:pos x="T14" y="T15"/>
                              </a:cxn>
                              <a:cxn ang="T58">
                                <a:pos x="T16" y="T17"/>
                              </a:cxn>
                              <a:cxn ang="T59">
                                <a:pos x="T18" y="T19"/>
                              </a:cxn>
                              <a:cxn ang="T60">
                                <a:pos x="T20" y="T21"/>
                              </a:cxn>
                              <a:cxn ang="T61">
                                <a:pos x="T22" y="T23"/>
                              </a:cxn>
                              <a:cxn ang="T62">
                                <a:pos x="T24" y="T25"/>
                              </a:cxn>
                              <a:cxn ang="T63">
                                <a:pos x="T26" y="T27"/>
                              </a:cxn>
                              <a:cxn ang="T64">
                                <a:pos x="T28" y="T29"/>
                              </a:cxn>
                              <a:cxn ang="T65">
                                <a:pos x="T30" y="T31"/>
                              </a:cxn>
                              <a:cxn ang="T66">
                                <a:pos x="T32" y="T33"/>
                              </a:cxn>
                              <a:cxn ang="T67">
                                <a:pos x="T34" y="T35"/>
                              </a:cxn>
                              <a:cxn ang="T68">
                                <a:pos x="T36" y="T37"/>
                              </a:cxn>
                              <a:cxn ang="T69">
                                <a:pos x="T38" y="T39"/>
                              </a:cxn>
                              <a:cxn ang="T70">
                                <a:pos x="T40" y="T41"/>
                              </a:cxn>
                              <a:cxn ang="T71">
                                <a:pos x="T42" y="T43"/>
                              </a:cxn>
                              <a:cxn ang="T72">
                                <a:pos x="T44" y="T45"/>
                              </a:cxn>
                              <a:cxn ang="T73">
                                <a:pos x="T46" y="T47"/>
                              </a:cxn>
                              <a:cxn ang="T74">
                                <a:pos x="T48" y="T49"/>
                              </a:cxn>
                            </a:cxnLst>
                            <a:rect l="0" t="0" r="r" b="b"/>
                            <a:pathLst>
                              <a:path w="52" h="6464">
                                <a:moveTo>
                                  <a:pt x="0" y="6459"/>
                                </a:moveTo>
                                <a:lnTo>
                                  <a:pt x="52" y="6459"/>
                                </a:lnTo>
                                <a:lnTo>
                                  <a:pt x="52" y="6464"/>
                                </a:lnTo>
                                <a:lnTo>
                                  <a:pt x="0" y="6464"/>
                                </a:lnTo>
                                <a:lnTo>
                                  <a:pt x="0" y="6459"/>
                                </a:lnTo>
                                <a:close/>
                                <a:moveTo>
                                  <a:pt x="0" y="4843"/>
                                </a:moveTo>
                                <a:lnTo>
                                  <a:pt x="52" y="4843"/>
                                </a:lnTo>
                                <a:lnTo>
                                  <a:pt x="52" y="4848"/>
                                </a:lnTo>
                                <a:lnTo>
                                  <a:pt x="0" y="4848"/>
                                </a:lnTo>
                                <a:lnTo>
                                  <a:pt x="0" y="4843"/>
                                </a:lnTo>
                                <a:close/>
                                <a:moveTo>
                                  <a:pt x="0" y="3230"/>
                                </a:moveTo>
                                <a:lnTo>
                                  <a:pt x="52" y="3230"/>
                                </a:lnTo>
                                <a:lnTo>
                                  <a:pt x="52" y="3234"/>
                                </a:lnTo>
                                <a:lnTo>
                                  <a:pt x="0" y="3234"/>
                                </a:lnTo>
                                <a:lnTo>
                                  <a:pt x="0" y="3230"/>
                                </a:lnTo>
                                <a:close/>
                                <a:moveTo>
                                  <a:pt x="0" y="1614"/>
                                </a:moveTo>
                                <a:lnTo>
                                  <a:pt x="52" y="1614"/>
                                </a:lnTo>
                                <a:lnTo>
                                  <a:pt x="52" y="1618"/>
                                </a:lnTo>
                                <a:lnTo>
                                  <a:pt x="0" y="1618"/>
                                </a:lnTo>
                                <a:lnTo>
                                  <a:pt x="0" y="1614"/>
                                </a:lnTo>
                                <a:close/>
                                <a:moveTo>
                                  <a:pt x="0" y="0"/>
                                </a:moveTo>
                                <a:lnTo>
                                  <a:pt x="52" y="0"/>
                                </a:lnTo>
                                <a:lnTo>
                                  <a:pt x="52" y="5"/>
                                </a:lnTo>
                                <a:lnTo>
                                  <a:pt x="0" y="5"/>
                                </a:lnTo>
                                <a:lnTo>
                                  <a:pt x="0" y="0"/>
                                </a:lnTo>
                                <a:close/>
                              </a:path>
                            </a:pathLst>
                          </a:custGeom>
                          <a:solidFill>
                            <a:srgbClr val="808080"/>
                          </a:solidFill>
                          <a:ln w="2">
                            <a:solidFill>
                              <a:srgbClr val="808080"/>
                            </a:solidFill>
                            <a:bevel/>
                            <a:headEnd/>
                            <a:tailEnd/>
                          </a:ln>
                        </wps:spPr>
                        <wps:bodyPr rot="0" vert="horz" wrap="square" lIns="91440" tIns="45720" rIns="91440" bIns="45720" anchor="t" anchorCtr="0" upright="1">
                          <a:noAutofit/>
                        </wps:bodyPr>
                      </wps:wsp>
                      <wps:wsp>
                        <wps:cNvPr id="1768919875" name="Rectangle 537"/>
                        <wps:cNvSpPr>
                          <a:spLocks noChangeArrowheads="1"/>
                        </wps:cNvSpPr>
                        <wps:spPr bwMode="auto">
                          <a:xfrm>
                            <a:off x="1499207" y="4404337"/>
                            <a:ext cx="3975717" cy="3200"/>
                          </a:xfrm>
                          <a:prstGeom prst="rect">
                            <a:avLst/>
                          </a:prstGeom>
                          <a:solidFill>
                            <a:srgbClr val="808080"/>
                          </a:solidFill>
                          <a:ln w="2">
                            <a:solidFill>
                              <a:srgbClr val="808080"/>
                            </a:solidFill>
                            <a:bevel/>
                            <a:headEnd/>
                            <a:tailEnd/>
                          </a:ln>
                        </wps:spPr>
                        <wps:bodyPr rot="0" vert="horz" wrap="square" lIns="91440" tIns="45720" rIns="91440" bIns="45720" anchor="t" anchorCtr="0" upright="1">
                          <a:noAutofit/>
                        </wps:bodyPr>
                      </wps:wsp>
                      <wps:wsp>
                        <wps:cNvPr id="703418301" name="Freeform 538"/>
                        <wps:cNvSpPr>
                          <a:spLocks noEditPoints="1"/>
                        </wps:cNvSpPr>
                        <wps:spPr bwMode="auto">
                          <a:xfrm>
                            <a:off x="1497907" y="4406237"/>
                            <a:ext cx="3978917" cy="33700"/>
                          </a:xfrm>
                          <a:custGeom>
                            <a:avLst/>
                            <a:gdLst>
                              <a:gd name="T0" fmla="*/ 3175 w 6266"/>
                              <a:gd name="T1" fmla="*/ 0 h 53"/>
                              <a:gd name="T2" fmla="*/ 3175 w 6266"/>
                              <a:gd name="T3" fmla="*/ 33655 h 53"/>
                              <a:gd name="T4" fmla="*/ 0 w 6266"/>
                              <a:gd name="T5" fmla="*/ 33655 h 53"/>
                              <a:gd name="T6" fmla="*/ 0 w 6266"/>
                              <a:gd name="T7" fmla="*/ 0 h 53"/>
                              <a:gd name="T8" fmla="*/ 3175 w 6266"/>
                              <a:gd name="T9" fmla="*/ 0 h 53"/>
                              <a:gd name="T10" fmla="*/ 997585 w 6266"/>
                              <a:gd name="T11" fmla="*/ 0 h 53"/>
                              <a:gd name="T12" fmla="*/ 997585 w 6266"/>
                              <a:gd name="T13" fmla="*/ 33655 h 53"/>
                              <a:gd name="T14" fmla="*/ 995045 w 6266"/>
                              <a:gd name="T15" fmla="*/ 33655 h 53"/>
                              <a:gd name="T16" fmla="*/ 995045 w 6266"/>
                              <a:gd name="T17" fmla="*/ 0 h 53"/>
                              <a:gd name="T18" fmla="*/ 997585 w 6266"/>
                              <a:gd name="T19" fmla="*/ 0 h 53"/>
                              <a:gd name="T20" fmla="*/ 1990725 w 6266"/>
                              <a:gd name="T21" fmla="*/ 0 h 53"/>
                              <a:gd name="T22" fmla="*/ 1990725 w 6266"/>
                              <a:gd name="T23" fmla="*/ 33655 h 53"/>
                              <a:gd name="T24" fmla="*/ 1988185 w 6266"/>
                              <a:gd name="T25" fmla="*/ 33655 h 53"/>
                              <a:gd name="T26" fmla="*/ 1988185 w 6266"/>
                              <a:gd name="T27" fmla="*/ 0 h 53"/>
                              <a:gd name="T28" fmla="*/ 1990725 w 6266"/>
                              <a:gd name="T29" fmla="*/ 0 h 53"/>
                              <a:gd name="T30" fmla="*/ 2985770 w 6266"/>
                              <a:gd name="T31" fmla="*/ 0 h 53"/>
                              <a:gd name="T32" fmla="*/ 2985770 w 6266"/>
                              <a:gd name="T33" fmla="*/ 33655 h 53"/>
                              <a:gd name="T34" fmla="*/ 2982595 w 6266"/>
                              <a:gd name="T35" fmla="*/ 33655 h 53"/>
                              <a:gd name="T36" fmla="*/ 2982595 w 6266"/>
                              <a:gd name="T37" fmla="*/ 0 h 53"/>
                              <a:gd name="T38" fmla="*/ 2985770 w 6266"/>
                              <a:gd name="T39" fmla="*/ 0 h 53"/>
                              <a:gd name="T40" fmla="*/ 3978910 w 6266"/>
                              <a:gd name="T41" fmla="*/ 0 h 53"/>
                              <a:gd name="T42" fmla="*/ 3978910 w 6266"/>
                              <a:gd name="T43" fmla="*/ 33655 h 53"/>
                              <a:gd name="T44" fmla="*/ 3975735 w 6266"/>
                              <a:gd name="T45" fmla="*/ 33655 h 53"/>
                              <a:gd name="T46" fmla="*/ 3975735 w 6266"/>
                              <a:gd name="T47" fmla="*/ 0 h 53"/>
                              <a:gd name="T48" fmla="*/ 3978910 w 6266"/>
                              <a:gd name="T49" fmla="*/ 0 h 53"/>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Lst>
                            <a:ahLst/>
                            <a:cxnLst>
                              <a:cxn ang="T50">
                                <a:pos x="T0" y="T1"/>
                              </a:cxn>
                              <a:cxn ang="T51">
                                <a:pos x="T2" y="T3"/>
                              </a:cxn>
                              <a:cxn ang="T52">
                                <a:pos x="T4" y="T5"/>
                              </a:cxn>
                              <a:cxn ang="T53">
                                <a:pos x="T6" y="T7"/>
                              </a:cxn>
                              <a:cxn ang="T54">
                                <a:pos x="T8" y="T9"/>
                              </a:cxn>
                              <a:cxn ang="T55">
                                <a:pos x="T10" y="T11"/>
                              </a:cxn>
                              <a:cxn ang="T56">
                                <a:pos x="T12" y="T13"/>
                              </a:cxn>
                              <a:cxn ang="T57">
                                <a:pos x="T14" y="T15"/>
                              </a:cxn>
                              <a:cxn ang="T58">
                                <a:pos x="T16" y="T17"/>
                              </a:cxn>
                              <a:cxn ang="T59">
                                <a:pos x="T18" y="T19"/>
                              </a:cxn>
                              <a:cxn ang="T60">
                                <a:pos x="T20" y="T21"/>
                              </a:cxn>
                              <a:cxn ang="T61">
                                <a:pos x="T22" y="T23"/>
                              </a:cxn>
                              <a:cxn ang="T62">
                                <a:pos x="T24" y="T25"/>
                              </a:cxn>
                              <a:cxn ang="T63">
                                <a:pos x="T26" y="T27"/>
                              </a:cxn>
                              <a:cxn ang="T64">
                                <a:pos x="T28" y="T29"/>
                              </a:cxn>
                              <a:cxn ang="T65">
                                <a:pos x="T30" y="T31"/>
                              </a:cxn>
                              <a:cxn ang="T66">
                                <a:pos x="T32" y="T33"/>
                              </a:cxn>
                              <a:cxn ang="T67">
                                <a:pos x="T34" y="T35"/>
                              </a:cxn>
                              <a:cxn ang="T68">
                                <a:pos x="T36" y="T37"/>
                              </a:cxn>
                              <a:cxn ang="T69">
                                <a:pos x="T38" y="T39"/>
                              </a:cxn>
                              <a:cxn ang="T70">
                                <a:pos x="T40" y="T41"/>
                              </a:cxn>
                              <a:cxn ang="T71">
                                <a:pos x="T42" y="T43"/>
                              </a:cxn>
                              <a:cxn ang="T72">
                                <a:pos x="T44" y="T45"/>
                              </a:cxn>
                              <a:cxn ang="T73">
                                <a:pos x="T46" y="T47"/>
                              </a:cxn>
                              <a:cxn ang="T74">
                                <a:pos x="T48" y="T49"/>
                              </a:cxn>
                            </a:cxnLst>
                            <a:rect l="0" t="0" r="r" b="b"/>
                            <a:pathLst>
                              <a:path w="6266" h="53">
                                <a:moveTo>
                                  <a:pt x="5" y="0"/>
                                </a:moveTo>
                                <a:lnTo>
                                  <a:pt x="5" y="53"/>
                                </a:lnTo>
                                <a:lnTo>
                                  <a:pt x="0" y="53"/>
                                </a:lnTo>
                                <a:lnTo>
                                  <a:pt x="0" y="0"/>
                                </a:lnTo>
                                <a:lnTo>
                                  <a:pt x="5" y="0"/>
                                </a:lnTo>
                                <a:close/>
                                <a:moveTo>
                                  <a:pt x="1571" y="0"/>
                                </a:moveTo>
                                <a:lnTo>
                                  <a:pt x="1571" y="53"/>
                                </a:lnTo>
                                <a:lnTo>
                                  <a:pt x="1567" y="53"/>
                                </a:lnTo>
                                <a:lnTo>
                                  <a:pt x="1567" y="0"/>
                                </a:lnTo>
                                <a:lnTo>
                                  <a:pt x="1571" y="0"/>
                                </a:lnTo>
                                <a:close/>
                                <a:moveTo>
                                  <a:pt x="3135" y="0"/>
                                </a:moveTo>
                                <a:lnTo>
                                  <a:pt x="3135" y="53"/>
                                </a:lnTo>
                                <a:lnTo>
                                  <a:pt x="3131" y="53"/>
                                </a:lnTo>
                                <a:lnTo>
                                  <a:pt x="3131" y="0"/>
                                </a:lnTo>
                                <a:lnTo>
                                  <a:pt x="3135" y="0"/>
                                </a:lnTo>
                                <a:close/>
                                <a:moveTo>
                                  <a:pt x="4702" y="0"/>
                                </a:moveTo>
                                <a:lnTo>
                                  <a:pt x="4702" y="53"/>
                                </a:lnTo>
                                <a:lnTo>
                                  <a:pt x="4697" y="53"/>
                                </a:lnTo>
                                <a:lnTo>
                                  <a:pt x="4697" y="0"/>
                                </a:lnTo>
                                <a:lnTo>
                                  <a:pt x="4702" y="0"/>
                                </a:lnTo>
                                <a:close/>
                                <a:moveTo>
                                  <a:pt x="6266" y="0"/>
                                </a:moveTo>
                                <a:lnTo>
                                  <a:pt x="6266" y="53"/>
                                </a:lnTo>
                                <a:lnTo>
                                  <a:pt x="6261" y="53"/>
                                </a:lnTo>
                                <a:lnTo>
                                  <a:pt x="6261" y="0"/>
                                </a:lnTo>
                                <a:lnTo>
                                  <a:pt x="6266" y="0"/>
                                </a:lnTo>
                                <a:close/>
                              </a:path>
                            </a:pathLst>
                          </a:custGeom>
                          <a:solidFill>
                            <a:srgbClr val="808080"/>
                          </a:solidFill>
                          <a:ln w="2">
                            <a:solidFill>
                              <a:srgbClr val="808080"/>
                            </a:solidFill>
                            <a:bevel/>
                            <a:headEnd/>
                            <a:tailEnd/>
                          </a:ln>
                        </wps:spPr>
                        <wps:bodyPr rot="0" vert="horz" wrap="square" lIns="91440" tIns="45720" rIns="91440" bIns="45720" anchor="t" anchorCtr="0" upright="1">
                          <a:noAutofit/>
                        </wps:bodyPr>
                      </wps:wsp>
                      <wps:wsp>
                        <wps:cNvPr id="1248486379" name="Freeform 539"/>
                        <wps:cNvSpPr>
                          <a:spLocks/>
                        </wps:cNvSpPr>
                        <wps:spPr bwMode="auto">
                          <a:xfrm>
                            <a:off x="1454706" y="295202"/>
                            <a:ext cx="4020218" cy="4144735"/>
                          </a:xfrm>
                          <a:custGeom>
                            <a:avLst/>
                            <a:gdLst>
                              <a:gd name="T0" fmla="*/ 68734 w 10645"/>
                              <a:gd name="T1" fmla="*/ 15464 h 10989"/>
                              <a:gd name="T2" fmla="*/ 2035584 w 10645"/>
                              <a:gd name="T3" fmla="*/ 2046110 h 10989"/>
                              <a:gd name="T4" fmla="*/ 4005455 w 10645"/>
                              <a:gd name="T5" fmla="*/ 4076756 h 10989"/>
                              <a:gd name="T6" fmla="*/ 4004700 w 10645"/>
                              <a:gd name="T7" fmla="*/ 4129936 h 10989"/>
                              <a:gd name="T8" fmla="*/ 3951450 w 10645"/>
                              <a:gd name="T9" fmla="*/ 4129181 h 10989"/>
                              <a:gd name="T10" fmla="*/ 1981579 w 10645"/>
                              <a:gd name="T11" fmla="*/ 2098535 h 10989"/>
                              <a:gd name="T12" fmla="*/ 14729 w 10645"/>
                              <a:gd name="T13" fmla="*/ 67889 h 10989"/>
                              <a:gd name="T14" fmla="*/ 15484 w 10645"/>
                              <a:gd name="T15" fmla="*/ 14709 h 10989"/>
                              <a:gd name="T16" fmla="*/ 68734 w 10645"/>
                              <a:gd name="T17" fmla="*/ 15464 h 10989"/>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0645" h="10989">
                                <a:moveTo>
                                  <a:pt x="182" y="41"/>
                                </a:moveTo>
                                <a:lnTo>
                                  <a:pt x="5390" y="5425"/>
                                </a:lnTo>
                                <a:lnTo>
                                  <a:pt x="10606" y="10809"/>
                                </a:lnTo>
                                <a:cubicBezTo>
                                  <a:pt x="10645" y="10849"/>
                                  <a:pt x="10644" y="10912"/>
                                  <a:pt x="10604" y="10950"/>
                                </a:cubicBezTo>
                                <a:cubicBezTo>
                                  <a:pt x="10564" y="10989"/>
                                  <a:pt x="10501" y="10988"/>
                                  <a:pt x="10463" y="10948"/>
                                </a:cubicBezTo>
                                <a:lnTo>
                                  <a:pt x="5247" y="5564"/>
                                </a:lnTo>
                                <a:lnTo>
                                  <a:pt x="39" y="180"/>
                                </a:lnTo>
                                <a:cubicBezTo>
                                  <a:pt x="0" y="140"/>
                                  <a:pt x="1" y="77"/>
                                  <a:pt x="41" y="39"/>
                                </a:cubicBezTo>
                                <a:cubicBezTo>
                                  <a:pt x="81" y="0"/>
                                  <a:pt x="144" y="1"/>
                                  <a:pt x="182" y="41"/>
                                </a:cubicBezTo>
                                <a:close/>
                              </a:path>
                            </a:pathLst>
                          </a:custGeom>
                          <a:solidFill>
                            <a:srgbClr val="000000"/>
                          </a:solidFill>
                          <a:ln w="2">
                            <a:solidFill>
                              <a:srgbClr val="000000"/>
                            </a:solidFill>
                            <a:bevel/>
                            <a:headEnd/>
                            <a:tailEnd/>
                          </a:ln>
                        </wps:spPr>
                        <wps:bodyPr rot="0" vert="horz" wrap="square" lIns="91440" tIns="45720" rIns="91440" bIns="45720" anchor="t" anchorCtr="0" upright="1">
                          <a:noAutofit/>
                        </wps:bodyPr>
                      </wps:wsp>
                      <wps:wsp>
                        <wps:cNvPr id="1167055595" name="Rectangle 545"/>
                        <wps:cNvSpPr>
                          <a:spLocks noChangeArrowheads="1"/>
                        </wps:cNvSpPr>
                        <wps:spPr bwMode="auto">
                          <a:xfrm>
                            <a:off x="1080131" y="207742"/>
                            <a:ext cx="281940" cy="4325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FE34FE" w14:textId="77777777" w:rsidR="00667B1A" w:rsidRPr="00FA3840" w:rsidRDefault="00667B1A" w:rsidP="00FA3840">
                              <w:pPr>
                                <w:spacing w:before="60" w:after="0" w:line="240" w:lineRule="auto"/>
                                <w:rPr>
                                  <w:rFonts w:ascii="Arial" w:hAnsi="Arial" w:cs="Arial"/>
                                  <w:color w:val="000000"/>
                                  <w:sz w:val="18"/>
                                  <w:szCs w:val="18"/>
                                  <w:lang w:val="en-US"/>
                                </w:rPr>
                              </w:pPr>
                              <w:r w:rsidRPr="00FA3840">
                                <w:rPr>
                                  <w:rFonts w:ascii="Arial" w:hAnsi="Arial" w:cs="Arial"/>
                                  <w:color w:val="000000"/>
                                  <w:sz w:val="18"/>
                                  <w:szCs w:val="18"/>
                                  <w:lang w:val="en-US"/>
                                </w:rPr>
                                <w:t>1.E</w:t>
                              </w:r>
                              <w:r w:rsidRPr="00771B6F">
                                <w:rPr>
                                  <w:rFonts w:ascii="Arial" w:hAnsi="Arial" w:cs="Arial"/>
                                  <w:color w:val="000000"/>
                                  <w:sz w:val="18"/>
                                  <w:szCs w:val="18"/>
                                  <w:vertAlign w:val="superscript"/>
                                  <w:lang w:val="en-US"/>
                                </w:rPr>
                                <w:t>-03</w:t>
                              </w:r>
                            </w:p>
                            <w:p w14:paraId="1461713D" w14:textId="77777777" w:rsidR="0062502B" w:rsidRPr="00FA3840" w:rsidRDefault="0062502B" w:rsidP="00FA3840">
                              <w:pPr>
                                <w:spacing w:before="60" w:after="0" w:line="240" w:lineRule="auto"/>
                                <w:rPr>
                                  <w:rFonts w:ascii="Arial" w:hAnsi="Arial" w:cs="Arial"/>
                                  <w:color w:val="000000"/>
                                  <w:sz w:val="18"/>
                                  <w:szCs w:val="18"/>
                                  <w:lang w:val="en-US"/>
                                </w:rPr>
                              </w:pPr>
                            </w:p>
                            <w:p w14:paraId="6FE48A46" w14:textId="77777777" w:rsidR="0062502B" w:rsidRPr="00FA3840" w:rsidRDefault="0062502B" w:rsidP="00FA3840">
                              <w:pPr>
                                <w:spacing w:before="60" w:after="0" w:line="240" w:lineRule="auto"/>
                                <w:rPr>
                                  <w:rFonts w:ascii="Arial" w:hAnsi="Arial" w:cs="Arial"/>
                                  <w:color w:val="000000"/>
                                  <w:sz w:val="18"/>
                                  <w:szCs w:val="18"/>
                                  <w:lang w:val="en-US"/>
                                </w:rPr>
                              </w:pPr>
                            </w:p>
                            <w:p w14:paraId="7A00D66C" w14:textId="77777777" w:rsidR="0062502B" w:rsidRPr="00FA3840" w:rsidRDefault="0062502B" w:rsidP="00FA3840">
                              <w:pPr>
                                <w:spacing w:before="60" w:after="0" w:line="240" w:lineRule="auto"/>
                                <w:rPr>
                                  <w:rFonts w:ascii="Arial" w:hAnsi="Arial" w:cs="Arial"/>
                                  <w:color w:val="000000"/>
                                  <w:sz w:val="18"/>
                                  <w:szCs w:val="18"/>
                                  <w:lang w:val="en-US"/>
                                </w:rPr>
                              </w:pPr>
                            </w:p>
                            <w:p w14:paraId="2978931A" w14:textId="77777777" w:rsidR="00E115CD" w:rsidRPr="00FA3840" w:rsidRDefault="00E115CD" w:rsidP="00FA3840">
                              <w:pPr>
                                <w:spacing w:before="60" w:after="0" w:line="240" w:lineRule="auto"/>
                                <w:rPr>
                                  <w:rFonts w:ascii="Arial" w:hAnsi="Arial" w:cs="Arial"/>
                                  <w:color w:val="000000"/>
                                  <w:sz w:val="18"/>
                                  <w:szCs w:val="18"/>
                                  <w:lang w:val="en-US"/>
                                </w:rPr>
                              </w:pPr>
                            </w:p>
                            <w:p w14:paraId="29D13D33" w14:textId="77777777" w:rsidR="00E115CD" w:rsidRPr="00FA3840" w:rsidRDefault="00E115CD" w:rsidP="00FA3840">
                              <w:pPr>
                                <w:spacing w:before="60" w:after="0" w:line="240" w:lineRule="auto"/>
                                <w:rPr>
                                  <w:rFonts w:ascii="Arial" w:hAnsi="Arial" w:cs="Arial"/>
                                  <w:color w:val="000000"/>
                                  <w:sz w:val="18"/>
                                  <w:szCs w:val="18"/>
                                  <w:lang w:val="en-US"/>
                                </w:rPr>
                              </w:pPr>
                            </w:p>
                            <w:p w14:paraId="3B13D564" w14:textId="329E9FDA" w:rsidR="0062502B" w:rsidRPr="00FA3840" w:rsidRDefault="0062502B" w:rsidP="00FA3840">
                              <w:pPr>
                                <w:spacing w:before="60" w:after="0" w:line="240" w:lineRule="auto"/>
                                <w:rPr>
                                  <w:rFonts w:ascii="Arial" w:hAnsi="Arial" w:cs="Arial"/>
                                  <w:color w:val="000000"/>
                                  <w:sz w:val="18"/>
                                  <w:szCs w:val="18"/>
                                  <w:lang w:val="en-US"/>
                                </w:rPr>
                              </w:pPr>
                              <w:r w:rsidRPr="00FA3840">
                                <w:rPr>
                                  <w:rFonts w:ascii="Arial" w:hAnsi="Arial" w:cs="Arial"/>
                                  <w:color w:val="000000"/>
                                  <w:sz w:val="18"/>
                                  <w:szCs w:val="18"/>
                                  <w:lang w:val="en-US"/>
                                </w:rPr>
                                <w:t>1.E</w:t>
                              </w:r>
                              <w:r w:rsidRPr="00771B6F">
                                <w:rPr>
                                  <w:rFonts w:ascii="Arial" w:hAnsi="Arial" w:cs="Arial"/>
                                  <w:color w:val="000000"/>
                                  <w:sz w:val="18"/>
                                  <w:szCs w:val="18"/>
                                  <w:vertAlign w:val="superscript"/>
                                  <w:lang w:val="en-US"/>
                                </w:rPr>
                                <w:t>-04</w:t>
                              </w:r>
                            </w:p>
                            <w:p w14:paraId="33B41BF0" w14:textId="77777777" w:rsidR="0062502B" w:rsidRPr="00FA3840" w:rsidRDefault="0062502B" w:rsidP="00FA3840">
                              <w:pPr>
                                <w:spacing w:before="60" w:after="0" w:line="240" w:lineRule="auto"/>
                                <w:rPr>
                                  <w:rFonts w:ascii="Arial" w:hAnsi="Arial" w:cs="Arial"/>
                                  <w:color w:val="000000"/>
                                  <w:sz w:val="18"/>
                                  <w:szCs w:val="18"/>
                                  <w:lang w:val="en-US"/>
                                </w:rPr>
                              </w:pPr>
                            </w:p>
                            <w:p w14:paraId="70645B7F" w14:textId="77777777" w:rsidR="0062502B" w:rsidRPr="00FA3840" w:rsidRDefault="0062502B" w:rsidP="00FA3840">
                              <w:pPr>
                                <w:spacing w:before="60" w:after="0" w:line="240" w:lineRule="auto"/>
                                <w:rPr>
                                  <w:rFonts w:ascii="Arial" w:hAnsi="Arial" w:cs="Arial"/>
                                  <w:color w:val="000000"/>
                                  <w:sz w:val="18"/>
                                  <w:szCs w:val="18"/>
                                  <w:lang w:val="en-US"/>
                                </w:rPr>
                              </w:pPr>
                            </w:p>
                            <w:p w14:paraId="5734EFE2" w14:textId="77777777" w:rsidR="00FA3840" w:rsidRPr="00FA3840" w:rsidRDefault="00FA3840" w:rsidP="00FA3840">
                              <w:pPr>
                                <w:spacing w:before="60" w:after="0" w:line="240" w:lineRule="auto"/>
                                <w:rPr>
                                  <w:rFonts w:ascii="Arial" w:hAnsi="Arial" w:cs="Arial"/>
                                  <w:color w:val="000000"/>
                                  <w:sz w:val="18"/>
                                  <w:szCs w:val="18"/>
                                  <w:lang w:val="en-US"/>
                                </w:rPr>
                              </w:pPr>
                            </w:p>
                            <w:p w14:paraId="49336744" w14:textId="77777777" w:rsidR="00FA3840" w:rsidRPr="00FA3840" w:rsidRDefault="00FA3840" w:rsidP="00FA3840">
                              <w:pPr>
                                <w:spacing w:before="60" w:after="0" w:line="240" w:lineRule="auto"/>
                                <w:rPr>
                                  <w:rFonts w:ascii="Arial" w:hAnsi="Arial" w:cs="Arial"/>
                                  <w:color w:val="000000"/>
                                  <w:sz w:val="18"/>
                                  <w:szCs w:val="18"/>
                                  <w:lang w:val="en-US"/>
                                </w:rPr>
                              </w:pPr>
                            </w:p>
                            <w:p w14:paraId="705D6824" w14:textId="77777777" w:rsidR="0062502B" w:rsidRPr="00FA3840" w:rsidRDefault="0062502B" w:rsidP="00FA3840">
                              <w:pPr>
                                <w:spacing w:before="60" w:after="0" w:line="240" w:lineRule="auto"/>
                                <w:rPr>
                                  <w:rFonts w:ascii="Arial" w:hAnsi="Arial" w:cs="Arial"/>
                                  <w:color w:val="000000"/>
                                  <w:sz w:val="18"/>
                                  <w:szCs w:val="18"/>
                                  <w:lang w:val="en-US"/>
                                </w:rPr>
                              </w:pPr>
                            </w:p>
                            <w:p w14:paraId="73479073" w14:textId="3B98C194" w:rsidR="0062502B" w:rsidRPr="00FA3840" w:rsidRDefault="0062502B" w:rsidP="00FA3840">
                              <w:pPr>
                                <w:spacing w:before="60" w:after="0" w:line="240" w:lineRule="auto"/>
                                <w:rPr>
                                  <w:rFonts w:ascii="Arial" w:hAnsi="Arial" w:cs="Arial"/>
                                  <w:color w:val="000000"/>
                                  <w:sz w:val="18"/>
                                  <w:szCs w:val="18"/>
                                  <w:lang w:val="en-US"/>
                                </w:rPr>
                              </w:pPr>
                              <w:r w:rsidRPr="00FA3840">
                                <w:rPr>
                                  <w:rFonts w:ascii="Arial" w:hAnsi="Arial" w:cs="Arial"/>
                                  <w:color w:val="000000"/>
                                  <w:sz w:val="18"/>
                                  <w:szCs w:val="18"/>
                                  <w:lang w:val="en-US"/>
                                </w:rPr>
                                <w:t>1.E</w:t>
                              </w:r>
                              <w:r w:rsidRPr="00771B6F">
                                <w:rPr>
                                  <w:rFonts w:ascii="Arial" w:hAnsi="Arial" w:cs="Arial"/>
                                  <w:color w:val="000000"/>
                                  <w:sz w:val="18"/>
                                  <w:szCs w:val="18"/>
                                  <w:vertAlign w:val="superscript"/>
                                  <w:lang w:val="en-US"/>
                                </w:rPr>
                                <w:t>-05</w:t>
                              </w:r>
                            </w:p>
                            <w:p w14:paraId="3B3FD560" w14:textId="77777777" w:rsidR="0062502B" w:rsidRPr="00FA3840" w:rsidRDefault="0062502B" w:rsidP="00FA3840">
                              <w:pPr>
                                <w:spacing w:before="60" w:after="0" w:line="240" w:lineRule="auto"/>
                                <w:rPr>
                                  <w:rFonts w:ascii="Arial" w:hAnsi="Arial" w:cs="Arial"/>
                                  <w:color w:val="000000"/>
                                  <w:sz w:val="18"/>
                                  <w:szCs w:val="18"/>
                                  <w:lang w:val="en-US"/>
                                </w:rPr>
                              </w:pPr>
                            </w:p>
                            <w:p w14:paraId="105CBB42" w14:textId="77777777" w:rsidR="0062502B" w:rsidRPr="00FA3840" w:rsidRDefault="0062502B" w:rsidP="00FA3840">
                              <w:pPr>
                                <w:spacing w:before="60" w:after="0" w:line="240" w:lineRule="auto"/>
                                <w:rPr>
                                  <w:rFonts w:ascii="Arial" w:hAnsi="Arial" w:cs="Arial"/>
                                  <w:color w:val="000000"/>
                                  <w:sz w:val="18"/>
                                  <w:szCs w:val="18"/>
                                  <w:lang w:val="en-US"/>
                                </w:rPr>
                              </w:pPr>
                            </w:p>
                            <w:p w14:paraId="059CB1EB" w14:textId="77777777" w:rsidR="00FA3840" w:rsidRPr="00FA3840" w:rsidRDefault="00FA3840" w:rsidP="00FA3840">
                              <w:pPr>
                                <w:spacing w:before="60" w:after="0" w:line="240" w:lineRule="auto"/>
                                <w:rPr>
                                  <w:rFonts w:ascii="Arial" w:hAnsi="Arial" w:cs="Arial"/>
                                  <w:color w:val="000000"/>
                                  <w:sz w:val="18"/>
                                  <w:szCs w:val="18"/>
                                  <w:lang w:val="en-US"/>
                                </w:rPr>
                              </w:pPr>
                            </w:p>
                            <w:p w14:paraId="3DB1F541" w14:textId="77777777" w:rsidR="00FA3840" w:rsidRPr="00FA3840" w:rsidRDefault="00FA3840" w:rsidP="00FA3840">
                              <w:pPr>
                                <w:spacing w:before="60" w:after="0" w:line="240" w:lineRule="auto"/>
                                <w:rPr>
                                  <w:rFonts w:ascii="Arial" w:hAnsi="Arial" w:cs="Arial"/>
                                  <w:color w:val="000000"/>
                                  <w:sz w:val="18"/>
                                  <w:szCs w:val="18"/>
                                  <w:lang w:val="en-US"/>
                                </w:rPr>
                              </w:pPr>
                            </w:p>
                            <w:p w14:paraId="059766D2" w14:textId="77777777" w:rsidR="0062502B" w:rsidRPr="00FA3840" w:rsidRDefault="0062502B" w:rsidP="00FA3840">
                              <w:pPr>
                                <w:spacing w:before="60" w:after="0" w:line="240" w:lineRule="auto"/>
                                <w:rPr>
                                  <w:rFonts w:ascii="Arial" w:hAnsi="Arial" w:cs="Arial"/>
                                  <w:color w:val="000000"/>
                                  <w:sz w:val="18"/>
                                  <w:szCs w:val="18"/>
                                  <w:lang w:val="en-US"/>
                                </w:rPr>
                              </w:pPr>
                            </w:p>
                            <w:p w14:paraId="4AE7BB58" w14:textId="082E4541" w:rsidR="0062502B" w:rsidRPr="00FA3840" w:rsidRDefault="0062502B" w:rsidP="00FA3840">
                              <w:pPr>
                                <w:spacing w:before="60" w:after="0" w:line="240" w:lineRule="auto"/>
                                <w:rPr>
                                  <w:rFonts w:ascii="Arial" w:hAnsi="Arial" w:cs="Arial"/>
                                  <w:color w:val="000000"/>
                                  <w:sz w:val="18"/>
                                  <w:szCs w:val="18"/>
                                  <w:lang w:val="en-US"/>
                                </w:rPr>
                              </w:pPr>
                              <w:r w:rsidRPr="00FA3840">
                                <w:rPr>
                                  <w:rFonts w:ascii="Arial" w:hAnsi="Arial" w:cs="Arial"/>
                                  <w:color w:val="000000"/>
                                  <w:sz w:val="18"/>
                                  <w:szCs w:val="18"/>
                                  <w:lang w:val="en-US"/>
                                </w:rPr>
                                <w:t>1.E</w:t>
                              </w:r>
                              <w:r w:rsidRPr="00771B6F">
                                <w:rPr>
                                  <w:rFonts w:ascii="Arial" w:hAnsi="Arial" w:cs="Arial"/>
                                  <w:color w:val="000000"/>
                                  <w:sz w:val="18"/>
                                  <w:szCs w:val="18"/>
                                  <w:vertAlign w:val="superscript"/>
                                  <w:lang w:val="en-US"/>
                                </w:rPr>
                                <w:t>-06</w:t>
                              </w:r>
                            </w:p>
                            <w:p w14:paraId="557C6974" w14:textId="77777777" w:rsidR="0062502B" w:rsidRPr="00FA3840" w:rsidRDefault="0062502B" w:rsidP="00FA3840">
                              <w:pPr>
                                <w:spacing w:before="60" w:after="0" w:line="240" w:lineRule="auto"/>
                                <w:rPr>
                                  <w:rFonts w:ascii="Arial" w:hAnsi="Arial" w:cs="Arial"/>
                                  <w:color w:val="000000"/>
                                  <w:sz w:val="18"/>
                                  <w:szCs w:val="18"/>
                                  <w:lang w:val="en-US"/>
                                </w:rPr>
                              </w:pPr>
                            </w:p>
                            <w:p w14:paraId="43063921" w14:textId="77777777" w:rsidR="0062502B" w:rsidRPr="00FA3840" w:rsidRDefault="0062502B" w:rsidP="00FA3840">
                              <w:pPr>
                                <w:spacing w:before="60" w:after="0" w:line="240" w:lineRule="auto"/>
                                <w:rPr>
                                  <w:rFonts w:ascii="Arial" w:hAnsi="Arial" w:cs="Arial"/>
                                  <w:color w:val="000000"/>
                                  <w:sz w:val="18"/>
                                  <w:szCs w:val="18"/>
                                  <w:lang w:val="en-US"/>
                                </w:rPr>
                              </w:pPr>
                            </w:p>
                            <w:p w14:paraId="0F385090" w14:textId="77777777" w:rsidR="00FA3840" w:rsidRPr="00FA3840" w:rsidRDefault="00FA3840" w:rsidP="00FA3840">
                              <w:pPr>
                                <w:spacing w:before="60" w:after="0" w:line="240" w:lineRule="auto"/>
                                <w:rPr>
                                  <w:rFonts w:ascii="Arial" w:hAnsi="Arial" w:cs="Arial"/>
                                  <w:color w:val="000000"/>
                                  <w:sz w:val="18"/>
                                  <w:szCs w:val="18"/>
                                  <w:lang w:val="en-US"/>
                                </w:rPr>
                              </w:pPr>
                            </w:p>
                            <w:p w14:paraId="4286DC88" w14:textId="77777777" w:rsidR="00FA3840" w:rsidRPr="00FA3840" w:rsidRDefault="00FA3840" w:rsidP="00FA3840">
                              <w:pPr>
                                <w:spacing w:before="60" w:after="0" w:line="240" w:lineRule="auto"/>
                                <w:rPr>
                                  <w:rFonts w:ascii="Arial" w:hAnsi="Arial" w:cs="Arial"/>
                                  <w:color w:val="000000"/>
                                  <w:sz w:val="18"/>
                                  <w:szCs w:val="18"/>
                                  <w:lang w:val="en-US"/>
                                </w:rPr>
                              </w:pPr>
                            </w:p>
                            <w:p w14:paraId="5366DA91" w14:textId="77777777" w:rsidR="0062502B" w:rsidRPr="00FA3840" w:rsidRDefault="0062502B" w:rsidP="00FA3840">
                              <w:pPr>
                                <w:spacing w:before="60" w:after="0" w:line="240" w:lineRule="auto"/>
                                <w:rPr>
                                  <w:rFonts w:ascii="Arial" w:hAnsi="Arial" w:cs="Arial"/>
                                  <w:color w:val="000000"/>
                                  <w:sz w:val="18"/>
                                  <w:szCs w:val="18"/>
                                  <w:lang w:val="en-US"/>
                                </w:rPr>
                              </w:pPr>
                            </w:p>
                            <w:p w14:paraId="2A91F9A9" w14:textId="55D725EE" w:rsidR="0062502B" w:rsidRPr="00FA3840" w:rsidRDefault="0062502B" w:rsidP="00FA3840">
                              <w:pPr>
                                <w:spacing w:before="60" w:after="0" w:line="240" w:lineRule="auto"/>
                                <w:rPr>
                                  <w:sz w:val="18"/>
                                  <w:szCs w:val="18"/>
                                </w:rPr>
                              </w:pPr>
                              <w:r w:rsidRPr="00FA3840">
                                <w:rPr>
                                  <w:rFonts w:ascii="Arial" w:hAnsi="Arial" w:cs="Arial"/>
                                  <w:color w:val="000000"/>
                                  <w:sz w:val="18"/>
                                  <w:szCs w:val="18"/>
                                  <w:lang w:val="en-US"/>
                                </w:rPr>
                                <w:t>1.E</w:t>
                              </w:r>
                              <w:r w:rsidRPr="00771B6F">
                                <w:rPr>
                                  <w:rFonts w:ascii="Arial" w:hAnsi="Arial" w:cs="Arial"/>
                                  <w:color w:val="000000"/>
                                  <w:sz w:val="18"/>
                                  <w:szCs w:val="18"/>
                                  <w:vertAlign w:val="superscript"/>
                                  <w:lang w:val="en-US"/>
                                </w:rPr>
                                <w:t>-07</w:t>
                              </w:r>
                            </w:p>
                          </w:txbxContent>
                        </wps:txbx>
                        <wps:bodyPr rot="0" vert="horz" wrap="none" lIns="0" tIns="0" rIns="0" bIns="0" anchor="t" anchorCtr="0" upright="1">
                          <a:noAutofit/>
                        </wps:bodyPr>
                      </wps:wsp>
                      <wps:wsp>
                        <wps:cNvPr id="1513212411" name="Rectangle 546"/>
                        <wps:cNvSpPr>
                          <a:spLocks noChangeArrowheads="1"/>
                        </wps:cNvSpPr>
                        <wps:spPr bwMode="auto">
                          <a:xfrm>
                            <a:off x="1465619" y="4410074"/>
                            <a:ext cx="4134485"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F9E63A" w14:textId="3A3CE738" w:rsidR="00667B1A" w:rsidRDefault="00667B1A" w:rsidP="00667B1A">
                              <w:r>
                                <w:rPr>
                                  <w:rFonts w:ascii="Arial" w:hAnsi="Arial" w:cs="Arial"/>
                                  <w:color w:val="000000"/>
                                  <w:sz w:val="18"/>
                                  <w:szCs w:val="18"/>
                                  <w:lang w:val="en-US"/>
                                </w:rPr>
                                <w:t>1</w:t>
                              </w:r>
                              <w:r w:rsidR="004A19AF">
                                <w:rPr>
                                  <w:rFonts w:ascii="Arial" w:hAnsi="Arial" w:cs="Arial"/>
                                  <w:color w:val="000000"/>
                                  <w:sz w:val="18"/>
                                  <w:szCs w:val="18"/>
                                  <w:lang w:val="en-US"/>
                                </w:rPr>
                                <w:tab/>
                              </w:r>
                              <w:r w:rsidR="004A19AF">
                                <w:rPr>
                                  <w:rFonts w:ascii="Arial" w:hAnsi="Arial" w:cs="Arial"/>
                                  <w:color w:val="000000"/>
                                  <w:sz w:val="18"/>
                                  <w:szCs w:val="18"/>
                                  <w:lang w:val="en-US"/>
                                </w:rPr>
                                <w:tab/>
                                <w:t xml:space="preserve"> 10</w:t>
                              </w:r>
                              <w:r w:rsidR="004A19AF">
                                <w:rPr>
                                  <w:rFonts w:ascii="Arial" w:hAnsi="Arial" w:cs="Arial"/>
                                  <w:color w:val="000000"/>
                                  <w:sz w:val="18"/>
                                  <w:szCs w:val="18"/>
                                  <w:lang w:val="en-US"/>
                                </w:rPr>
                                <w:tab/>
                              </w:r>
                              <w:r w:rsidR="004A19AF">
                                <w:rPr>
                                  <w:rFonts w:ascii="Arial" w:hAnsi="Arial" w:cs="Arial"/>
                                  <w:color w:val="000000"/>
                                  <w:sz w:val="18"/>
                                  <w:szCs w:val="18"/>
                                  <w:lang w:val="en-US"/>
                                </w:rPr>
                                <w:tab/>
                                <w:t xml:space="preserve">   100</w:t>
                              </w:r>
                              <w:r w:rsidR="004A19AF">
                                <w:rPr>
                                  <w:rFonts w:ascii="Arial" w:hAnsi="Arial" w:cs="Arial"/>
                                  <w:color w:val="000000"/>
                                  <w:sz w:val="18"/>
                                  <w:szCs w:val="18"/>
                                  <w:lang w:val="en-US"/>
                                </w:rPr>
                                <w:tab/>
                              </w:r>
                              <w:r w:rsidR="004A19AF">
                                <w:rPr>
                                  <w:rFonts w:ascii="Arial" w:hAnsi="Arial" w:cs="Arial"/>
                                  <w:color w:val="000000"/>
                                  <w:sz w:val="18"/>
                                  <w:szCs w:val="18"/>
                                  <w:lang w:val="en-US"/>
                                </w:rPr>
                                <w:tab/>
                                <w:t xml:space="preserve">    1000</w:t>
                              </w:r>
                              <w:r w:rsidR="004A19AF">
                                <w:rPr>
                                  <w:rFonts w:ascii="Arial" w:hAnsi="Arial" w:cs="Arial"/>
                                  <w:color w:val="000000"/>
                                  <w:sz w:val="18"/>
                                  <w:szCs w:val="18"/>
                                  <w:lang w:val="en-US"/>
                                </w:rPr>
                                <w:tab/>
                              </w:r>
                              <w:r w:rsidR="004A19AF">
                                <w:rPr>
                                  <w:rFonts w:ascii="Arial" w:hAnsi="Arial" w:cs="Arial"/>
                                  <w:color w:val="000000"/>
                                  <w:sz w:val="18"/>
                                  <w:szCs w:val="18"/>
                                  <w:lang w:val="en-US"/>
                                </w:rPr>
                                <w:tab/>
                                <w:t xml:space="preserve">     10000</w:t>
                              </w:r>
                            </w:p>
                          </w:txbxContent>
                        </wps:txbx>
                        <wps:bodyPr rot="0" vert="horz" wrap="none" lIns="0" tIns="0" rIns="0" bIns="0" anchor="t" anchorCtr="0" upright="1">
                          <a:spAutoFit/>
                        </wps:bodyPr>
                      </wps:wsp>
                      <wps:wsp>
                        <wps:cNvPr id="989497750" name="Freeform 554"/>
                        <wps:cNvSpPr>
                          <a:spLocks/>
                        </wps:cNvSpPr>
                        <wps:spPr bwMode="auto">
                          <a:xfrm>
                            <a:off x="1473896" y="304025"/>
                            <a:ext cx="3993288" cy="4130426"/>
                          </a:xfrm>
                          <a:custGeom>
                            <a:avLst/>
                            <a:gdLst>
                              <a:gd name="T0" fmla="*/ 0 w 6232"/>
                              <a:gd name="T1" fmla="*/ 4128770 h 6435"/>
                              <a:gd name="T2" fmla="*/ 0 w 6232"/>
                              <a:gd name="T3" fmla="*/ 0 h 6435"/>
                              <a:gd name="T4" fmla="*/ 3979545 w 6232"/>
                              <a:gd name="T5" fmla="*/ 4128770 h 6435"/>
                              <a:gd name="T6" fmla="*/ 0 w 6232"/>
                              <a:gd name="T7" fmla="*/ 4128770 h 6435"/>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6232" h="6435">
                                <a:moveTo>
                                  <a:pt x="0" y="6435"/>
                                </a:moveTo>
                                <a:lnTo>
                                  <a:pt x="0" y="0"/>
                                </a:lnTo>
                                <a:lnTo>
                                  <a:pt x="6232" y="6435"/>
                                </a:lnTo>
                                <a:lnTo>
                                  <a:pt x="0" y="6435"/>
                                </a:lnTo>
                                <a:close/>
                              </a:path>
                            </a:pathLst>
                          </a:custGeom>
                          <a:solidFill>
                            <a:srgbClr val="FFCC66"/>
                          </a:solidFill>
                          <a:ln w="12700">
                            <a:solidFill>
                              <a:schemeClr val="tx1"/>
                            </a:solidFill>
                            <a:round/>
                            <a:headEnd/>
                            <a:tailEnd/>
                          </a:ln>
                        </wps:spPr>
                        <wps:txbx>
                          <w:txbxContent>
                            <w:p w14:paraId="1B0D27C4" w14:textId="77777777" w:rsidR="00667B1A" w:rsidRPr="00994FF4" w:rsidRDefault="00667B1A" w:rsidP="00CA0B8B">
                              <w:pPr>
                                <w:rPr>
                                  <w:b/>
                                  <w:bCs/>
                                  <w14:textOutline w14:w="12700" w14:cap="rnd" w14:cmpd="sng" w14:algn="ctr">
                                    <w14:solidFill>
                                      <w14:schemeClr w14:val="tx1"/>
                                    </w14:solidFill>
                                    <w14:prstDash w14:val="solid"/>
                                    <w14:bevel/>
                                  </w14:textOutline>
                                </w:rPr>
                              </w:pPr>
                            </w:p>
                          </w:txbxContent>
                        </wps:txbx>
                        <wps:bodyPr rot="0" vert="horz" wrap="square" lIns="91440" tIns="45720" rIns="91440" bIns="45720" anchor="t" anchorCtr="0" upright="1">
                          <a:noAutofit/>
                        </wps:bodyPr>
                      </wps:wsp>
                      <wps:wsp>
                        <wps:cNvPr id="1661035401" name="Freeform 557"/>
                        <wps:cNvSpPr>
                          <a:spLocks noEditPoints="1"/>
                        </wps:cNvSpPr>
                        <wps:spPr bwMode="auto">
                          <a:xfrm>
                            <a:off x="1496607" y="4872341"/>
                            <a:ext cx="3966317" cy="75601"/>
                          </a:xfrm>
                          <a:custGeom>
                            <a:avLst/>
                            <a:gdLst>
                              <a:gd name="T0" fmla="*/ 0 w 6246"/>
                              <a:gd name="T1" fmla="*/ 43815 h 119"/>
                              <a:gd name="T2" fmla="*/ 133985 w 6246"/>
                              <a:gd name="T3" fmla="*/ 43815 h 119"/>
                              <a:gd name="T4" fmla="*/ 219710 w 6246"/>
                              <a:gd name="T5" fmla="*/ 31750 h 119"/>
                              <a:gd name="T6" fmla="*/ 255905 w 6246"/>
                              <a:gd name="T7" fmla="*/ 31750 h 119"/>
                              <a:gd name="T8" fmla="*/ 255905 w 6246"/>
                              <a:gd name="T9" fmla="*/ 31750 h 119"/>
                              <a:gd name="T10" fmla="*/ 341630 w 6246"/>
                              <a:gd name="T11" fmla="*/ 43815 h 119"/>
                              <a:gd name="T12" fmla="*/ 475615 w 6246"/>
                              <a:gd name="T13" fmla="*/ 43815 h 119"/>
                              <a:gd name="T14" fmla="*/ 561340 w 6246"/>
                              <a:gd name="T15" fmla="*/ 31750 h 119"/>
                              <a:gd name="T16" fmla="*/ 597535 w 6246"/>
                              <a:gd name="T17" fmla="*/ 31750 h 119"/>
                              <a:gd name="T18" fmla="*/ 597535 w 6246"/>
                              <a:gd name="T19" fmla="*/ 31750 h 119"/>
                              <a:gd name="T20" fmla="*/ 683260 w 6246"/>
                              <a:gd name="T21" fmla="*/ 43815 h 119"/>
                              <a:gd name="T22" fmla="*/ 817245 w 6246"/>
                              <a:gd name="T23" fmla="*/ 43815 h 119"/>
                              <a:gd name="T24" fmla="*/ 902970 w 6246"/>
                              <a:gd name="T25" fmla="*/ 31750 h 119"/>
                              <a:gd name="T26" fmla="*/ 939800 w 6246"/>
                              <a:gd name="T27" fmla="*/ 31750 h 119"/>
                              <a:gd name="T28" fmla="*/ 939800 w 6246"/>
                              <a:gd name="T29" fmla="*/ 31750 h 119"/>
                              <a:gd name="T30" fmla="*/ 1024890 w 6246"/>
                              <a:gd name="T31" fmla="*/ 43815 h 119"/>
                              <a:gd name="T32" fmla="*/ 1159510 w 6246"/>
                              <a:gd name="T33" fmla="*/ 43815 h 119"/>
                              <a:gd name="T34" fmla="*/ 1244600 w 6246"/>
                              <a:gd name="T35" fmla="*/ 31750 h 119"/>
                              <a:gd name="T36" fmla="*/ 1281430 w 6246"/>
                              <a:gd name="T37" fmla="*/ 31750 h 119"/>
                              <a:gd name="T38" fmla="*/ 1281430 w 6246"/>
                              <a:gd name="T39" fmla="*/ 31750 h 119"/>
                              <a:gd name="T40" fmla="*/ 1366520 w 6246"/>
                              <a:gd name="T41" fmla="*/ 43815 h 119"/>
                              <a:gd name="T42" fmla="*/ 1501140 w 6246"/>
                              <a:gd name="T43" fmla="*/ 43815 h 119"/>
                              <a:gd name="T44" fmla="*/ 1586230 w 6246"/>
                              <a:gd name="T45" fmla="*/ 31750 h 119"/>
                              <a:gd name="T46" fmla="*/ 1623060 w 6246"/>
                              <a:gd name="T47" fmla="*/ 31750 h 119"/>
                              <a:gd name="T48" fmla="*/ 1623060 w 6246"/>
                              <a:gd name="T49" fmla="*/ 31750 h 119"/>
                              <a:gd name="T50" fmla="*/ 1708785 w 6246"/>
                              <a:gd name="T51" fmla="*/ 43815 h 119"/>
                              <a:gd name="T52" fmla="*/ 1842770 w 6246"/>
                              <a:gd name="T53" fmla="*/ 43815 h 119"/>
                              <a:gd name="T54" fmla="*/ 1927860 w 6246"/>
                              <a:gd name="T55" fmla="*/ 31750 h 119"/>
                              <a:gd name="T56" fmla="*/ 1964690 w 6246"/>
                              <a:gd name="T57" fmla="*/ 31750 h 119"/>
                              <a:gd name="T58" fmla="*/ 1964690 w 6246"/>
                              <a:gd name="T59" fmla="*/ 31750 h 119"/>
                              <a:gd name="T60" fmla="*/ 2050415 w 6246"/>
                              <a:gd name="T61" fmla="*/ 43815 h 119"/>
                              <a:gd name="T62" fmla="*/ 2184400 w 6246"/>
                              <a:gd name="T63" fmla="*/ 43815 h 119"/>
                              <a:gd name="T64" fmla="*/ 2270125 w 6246"/>
                              <a:gd name="T65" fmla="*/ 31750 h 119"/>
                              <a:gd name="T66" fmla="*/ 2306320 w 6246"/>
                              <a:gd name="T67" fmla="*/ 31750 h 119"/>
                              <a:gd name="T68" fmla="*/ 2306320 w 6246"/>
                              <a:gd name="T69" fmla="*/ 31750 h 119"/>
                              <a:gd name="T70" fmla="*/ 2392045 w 6246"/>
                              <a:gd name="T71" fmla="*/ 43815 h 119"/>
                              <a:gd name="T72" fmla="*/ 2526030 w 6246"/>
                              <a:gd name="T73" fmla="*/ 43815 h 119"/>
                              <a:gd name="T74" fmla="*/ 2611755 w 6246"/>
                              <a:gd name="T75" fmla="*/ 31750 h 119"/>
                              <a:gd name="T76" fmla="*/ 2647950 w 6246"/>
                              <a:gd name="T77" fmla="*/ 31750 h 119"/>
                              <a:gd name="T78" fmla="*/ 2647950 w 6246"/>
                              <a:gd name="T79" fmla="*/ 31750 h 119"/>
                              <a:gd name="T80" fmla="*/ 2733675 w 6246"/>
                              <a:gd name="T81" fmla="*/ 43815 h 119"/>
                              <a:gd name="T82" fmla="*/ 2867660 w 6246"/>
                              <a:gd name="T83" fmla="*/ 43815 h 119"/>
                              <a:gd name="T84" fmla="*/ 2953385 w 6246"/>
                              <a:gd name="T85" fmla="*/ 31750 h 119"/>
                              <a:gd name="T86" fmla="*/ 2990215 w 6246"/>
                              <a:gd name="T87" fmla="*/ 31750 h 119"/>
                              <a:gd name="T88" fmla="*/ 2990215 w 6246"/>
                              <a:gd name="T89" fmla="*/ 31750 h 119"/>
                              <a:gd name="T90" fmla="*/ 3075305 w 6246"/>
                              <a:gd name="T91" fmla="*/ 43815 h 119"/>
                              <a:gd name="T92" fmla="*/ 3209925 w 6246"/>
                              <a:gd name="T93" fmla="*/ 43815 h 119"/>
                              <a:gd name="T94" fmla="*/ 3295015 w 6246"/>
                              <a:gd name="T95" fmla="*/ 31750 h 119"/>
                              <a:gd name="T96" fmla="*/ 3331845 w 6246"/>
                              <a:gd name="T97" fmla="*/ 31750 h 119"/>
                              <a:gd name="T98" fmla="*/ 3331845 w 6246"/>
                              <a:gd name="T99" fmla="*/ 31750 h 119"/>
                              <a:gd name="T100" fmla="*/ 3416935 w 6246"/>
                              <a:gd name="T101" fmla="*/ 43815 h 119"/>
                              <a:gd name="T102" fmla="*/ 3551555 w 6246"/>
                              <a:gd name="T103" fmla="*/ 43815 h 119"/>
                              <a:gd name="T104" fmla="*/ 3636645 w 6246"/>
                              <a:gd name="T105" fmla="*/ 31750 h 119"/>
                              <a:gd name="T106" fmla="*/ 3673475 w 6246"/>
                              <a:gd name="T107" fmla="*/ 31750 h 119"/>
                              <a:gd name="T108" fmla="*/ 3673475 w 6246"/>
                              <a:gd name="T109" fmla="*/ 31750 h 119"/>
                              <a:gd name="T110" fmla="*/ 3759200 w 6246"/>
                              <a:gd name="T111" fmla="*/ 43815 h 119"/>
                              <a:gd name="T112" fmla="*/ 3893185 w 6246"/>
                              <a:gd name="T113" fmla="*/ 43815 h 119"/>
                              <a:gd name="T114" fmla="*/ 3966210 w 6246"/>
                              <a:gd name="T115" fmla="*/ 38100 h 119"/>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 name="T171" fmla="*/ 0 60000 65536"/>
                              <a:gd name="T172" fmla="*/ 0 60000 65536"/>
                              <a:gd name="T173" fmla="*/ 0 60000 65536"/>
                            </a:gdLst>
                            <a:ahLst/>
                            <a:cxnLst>
                              <a:cxn ang="T116">
                                <a:pos x="T0" y="T1"/>
                              </a:cxn>
                              <a:cxn ang="T117">
                                <a:pos x="T2" y="T3"/>
                              </a:cxn>
                              <a:cxn ang="T118">
                                <a:pos x="T4" y="T5"/>
                              </a:cxn>
                              <a:cxn ang="T119">
                                <a:pos x="T6" y="T7"/>
                              </a:cxn>
                              <a:cxn ang="T120">
                                <a:pos x="T8" y="T9"/>
                              </a:cxn>
                              <a:cxn ang="T121">
                                <a:pos x="T10" y="T11"/>
                              </a:cxn>
                              <a:cxn ang="T122">
                                <a:pos x="T12" y="T13"/>
                              </a:cxn>
                              <a:cxn ang="T123">
                                <a:pos x="T14" y="T15"/>
                              </a:cxn>
                              <a:cxn ang="T124">
                                <a:pos x="T16" y="T17"/>
                              </a:cxn>
                              <a:cxn ang="T125">
                                <a:pos x="T18" y="T19"/>
                              </a:cxn>
                              <a:cxn ang="T126">
                                <a:pos x="T20" y="T21"/>
                              </a:cxn>
                              <a:cxn ang="T127">
                                <a:pos x="T22" y="T23"/>
                              </a:cxn>
                              <a:cxn ang="T128">
                                <a:pos x="T24" y="T25"/>
                              </a:cxn>
                              <a:cxn ang="T129">
                                <a:pos x="T26" y="T27"/>
                              </a:cxn>
                              <a:cxn ang="T130">
                                <a:pos x="T28" y="T29"/>
                              </a:cxn>
                              <a:cxn ang="T131">
                                <a:pos x="T30" y="T31"/>
                              </a:cxn>
                              <a:cxn ang="T132">
                                <a:pos x="T32" y="T33"/>
                              </a:cxn>
                              <a:cxn ang="T133">
                                <a:pos x="T34" y="T35"/>
                              </a:cxn>
                              <a:cxn ang="T134">
                                <a:pos x="T36" y="T37"/>
                              </a:cxn>
                              <a:cxn ang="T135">
                                <a:pos x="T38" y="T39"/>
                              </a:cxn>
                              <a:cxn ang="T136">
                                <a:pos x="T40" y="T41"/>
                              </a:cxn>
                              <a:cxn ang="T137">
                                <a:pos x="T42" y="T43"/>
                              </a:cxn>
                              <a:cxn ang="T138">
                                <a:pos x="T44" y="T45"/>
                              </a:cxn>
                              <a:cxn ang="T139">
                                <a:pos x="T46" y="T47"/>
                              </a:cxn>
                              <a:cxn ang="T140">
                                <a:pos x="T48" y="T49"/>
                              </a:cxn>
                              <a:cxn ang="T141">
                                <a:pos x="T50" y="T51"/>
                              </a:cxn>
                              <a:cxn ang="T142">
                                <a:pos x="T52" y="T53"/>
                              </a:cxn>
                              <a:cxn ang="T143">
                                <a:pos x="T54" y="T55"/>
                              </a:cxn>
                              <a:cxn ang="T144">
                                <a:pos x="T56" y="T57"/>
                              </a:cxn>
                              <a:cxn ang="T145">
                                <a:pos x="T58" y="T59"/>
                              </a:cxn>
                              <a:cxn ang="T146">
                                <a:pos x="T60" y="T61"/>
                              </a:cxn>
                              <a:cxn ang="T147">
                                <a:pos x="T62" y="T63"/>
                              </a:cxn>
                              <a:cxn ang="T148">
                                <a:pos x="T64" y="T65"/>
                              </a:cxn>
                              <a:cxn ang="T149">
                                <a:pos x="T66" y="T67"/>
                              </a:cxn>
                              <a:cxn ang="T150">
                                <a:pos x="T68" y="T69"/>
                              </a:cxn>
                              <a:cxn ang="T151">
                                <a:pos x="T70" y="T71"/>
                              </a:cxn>
                              <a:cxn ang="T152">
                                <a:pos x="T72" y="T73"/>
                              </a:cxn>
                              <a:cxn ang="T153">
                                <a:pos x="T74" y="T75"/>
                              </a:cxn>
                              <a:cxn ang="T154">
                                <a:pos x="T76" y="T77"/>
                              </a:cxn>
                              <a:cxn ang="T155">
                                <a:pos x="T78" y="T79"/>
                              </a:cxn>
                              <a:cxn ang="T156">
                                <a:pos x="T80" y="T81"/>
                              </a:cxn>
                              <a:cxn ang="T157">
                                <a:pos x="T82" y="T83"/>
                              </a:cxn>
                              <a:cxn ang="T158">
                                <a:pos x="T84" y="T85"/>
                              </a:cxn>
                              <a:cxn ang="T159">
                                <a:pos x="T86" y="T87"/>
                              </a:cxn>
                              <a:cxn ang="T160">
                                <a:pos x="T88" y="T89"/>
                              </a:cxn>
                              <a:cxn ang="T161">
                                <a:pos x="T90" y="T91"/>
                              </a:cxn>
                              <a:cxn ang="T162">
                                <a:pos x="T92" y="T93"/>
                              </a:cxn>
                              <a:cxn ang="T163">
                                <a:pos x="T94" y="T95"/>
                              </a:cxn>
                              <a:cxn ang="T164">
                                <a:pos x="T96" y="T97"/>
                              </a:cxn>
                              <a:cxn ang="T165">
                                <a:pos x="T98" y="T99"/>
                              </a:cxn>
                              <a:cxn ang="T166">
                                <a:pos x="T100" y="T101"/>
                              </a:cxn>
                              <a:cxn ang="T167">
                                <a:pos x="T102" y="T103"/>
                              </a:cxn>
                              <a:cxn ang="T168">
                                <a:pos x="T104" y="T105"/>
                              </a:cxn>
                              <a:cxn ang="T169">
                                <a:pos x="T106" y="T107"/>
                              </a:cxn>
                              <a:cxn ang="T170">
                                <a:pos x="T108" y="T109"/>
                              </a:cxn>
                              <a:cxn ang="T171">
                                <a:pos x="T110" y="T111"/>
                              </a:cxn>
                              <a:cxn ang="T172">
                                <a:pos x="T112" y="T113"/>
                              </a:cxn>
                              <a:cxn ang="T173">
                                <a:pos x="T114" y="T115"/>
                              </a:cxn>
                            </a:cxnLst>
                            <a:rect l="0" t="0" r="r" b="b"/>
                            <a:pathLst>
                              <a:path w="6246" h="119">
                                <a:moveTo>
                                  <a:pt x="0" y="50"/>
                                </a:moveTo>
                                <a:lnTo>
                                  <a:pt x="77" y="50"/>
                                </a:lnTo>
                                <a:lnTo>
                                  <a:pt x="77" y="69"/>
                                </a:lnTo>
                                <a:lnTo>
                                  <a:pt x="0" y="69"/>
                                </a:lnTo>
                                <a:lnTo>
                                  <a:pt x="0" y="50"/>
                                </a:lnTo>
                                <a:close/>
                                <a:moveTo>
                                  <a:pt x="134" y="50"/>
                                </a:moveTo>
                                <a:lnTo>
                                  <a:pt x="211" y="50"/>
                                </a:lnTo>
                                <a:lnTo>
                                  <a:pt x="211" y="69"/>
                                </a:lnTo>
                                <a:lnTo>
                                  <a:pt x="134" y="69"/>
                                </a:lnTo>
                                <a:lnTo>
                                  <a:pt x="134" y="50"/>
                                </a:lnTo>
                                <a:close/>
                                <a:moveTo>
                                  <a:pt x="269" y="50"/>
                                </a:moveTo>
                                <a:lnTo>
                                  <a:pt x="346" y="50"/>
                                </a:lnTo>
                                <a:lnTo>
                                  <a:pt x="346" y="69"/>
                                </a:lnTo>
                                <a:lnTo>
                                  <a:pt x="269" y="69"/>
                                </a:lnTo>
                                <a:lnTo>
                                  <a:pt x="269" y="50"/>
                                </a:lnTo>
                                <a:close/>
                                <a:moveTo>
                                  <a:pt x="403" y="50"/>
                                </a:moveTo>
                                <a:lnTo>
                                  <a:pt x="480" y="50"/>
                                </a:lnTo>
                                <a:lnTo>
                                  <a:pt x="480" y="69"/>
                                </a:lnTo>
                                <a:lnTo>
                                  <a:pt x="403" y="69"/>
                                </a:lnTo>
                                <a:lnTo>
                                  <a:pt x="403" y="50"/>
                                </a:lnTo>
                                <a:close/>
                                <a:moveTo>
                                  <a:pt x="538" y="50"/>
                                </a:moveTo>
                                <a:lnTo>
                                  <a:pt x="615" y="50"/>
                                </a:lnTo>
                                <a:lnTo>
                                  <a:pt x="615" y="69"/>
                                </a:lnTo>
                                <a:lnTo>
                                  <a:pt x="538" y="69"/>
                                </a:lnTo>
                                <a:lnTo>
                                  <a:pt x="538" y="50"/>
                                </a:lnTo>
                                <a:close/>
                                <a:moveTo>
                                  <a:pt x="672" y="50"/>
                                </a:moveTo>
                                <a:lnTo>
                                  <a:pt x="749" y="50"/>
                                </a:lnTo>
                                <a:lnTo>
                                  <a:pt x="749" y="69"/>
                                </a:lnTo>
                                <a:lnTo>
                                  <a:pt x="672" y="69"/>
                                </a:lnTo>
                                <a:lnTo>
                                  <a:pt x="672" y="50"/>
                                </a:lnTo>
                                <a:close/>
                                <a:moveTo>
                                  <a:pt x="807" y="50"/>
                                </a:moveTo>
                                <a:lnTo>
                                  <a:pt x="884" y="50"/>
                                </a:lnTo>
                                <a:lnTo>
                                  <a:pt x="884" y="69"/>
                                </a:lnTo>
                                <a:lnTo>
                                  <a:pt x="807" y="69"/>
                                </a:lnTo>
                                <a:lnTo>
                                  <a:pt x="807" y="50"/>
                                </a:lnTo>
                                <a:close/>
                                <a:moveTo>
                                  <a:pt x="941" y="50"/>
                                </a:moveTo>
                                <a:lnTo>
                                  <a:pt x="1018" y="50"/>
                                </a:lnTo>
                                <a:lnTo>
                                  <a:pt x="1018" y="69"/>
                                </a:lnTo>
                                <a:lnTo>
                                  <a:pt x="941" y="69"/>
                                </a:lnTo>
                                <a:lnTo>
                                  <a:pt x="941" y="50"/>
                                </a:lnTo>
                                <a:close/>
                                <a:moveTo>
                                  <a:pt x="1076" y="50"/>
                                </a:moveTo>
                                <a:lnTo>
                                  <a:pt x="1153" y="50"/>
                                </a:lnTo>
                                <a:lnTo>
                                  <a:pt x="1153" y="69"/>
                                </a:lnTo>
                                <a:lnTo>
                                  <a:pt x="1076" y="69"/>
                                </a:lnTo>
                                <a:lnTo>
                                  <a:pt x="1076" y="50"/>
                                </a:lnTo>
                                <a:close/>
                                <a:moveTo>
                                  <a:pt x="1211" y="50"/>
                                </a:moveTo>
                                <a:lnTo>
                                  <a:pt x="1287" y="50"/>
                                </a:lnTo>
                                <a:lnTo>
                                  <a:pt x="1287" y="69"/>
                                </a:lnTo>
                                <a:lnTo>
                                  <a:pt x="1211" y="69"/>
                                </a:lnTo>
                                <a:lnTo>
                                  <a:pt x="1211" y="50"/>
                                </a:lnTo>
                                <a:close/>
                                <a:moveTo>
                                  <a:pt x="1345" y="50"/>
                                </a:moveTo>
                                <a:lnTo>
                                  <a:pt x="1422" y="50"/>
                                </a:lnTo>
                                <a:lnTo>
                                  <a:pt x="1422" y="69"/>
                                </a:lnTo>
                                <a:lnTo>
                                  <a:pt x="1345" y="69"/>
                                </a:lnTo>
                                <a:lnTo>
                                  <a:pt x="1345" y="50"/>
                                </a:lnTo>
                                <a:close/>
                                <a:moveTo>
                                  <a:pt x="1480" y="50"/>
                                </a:moveTo>
                                <a:lnTo>
                                  <a:pt x="1557" y="50"/>
                                </a:lnTo>
                                <a:lnTo>
                                  <a:pt x="1557" y="69"/>
                                </a:lnTo>
                                <a:lnTo>
                                  <a:pt x="1480" y="69"/>
                                </a:lnTo>
                                <a:lnTo>
                                  <a:pt x="1480" y="50"/>
                                </a:lnTo>
                                <a:close/>
                                <a:moveTo>
                                  <a:pt x="1614" y="50"/>
                                </a:moveTo>
                                <a:lnTo>
                                  <a:pt x="1691" y="50"/>
                                </a:lnTo>
                                <a:lnTo>
                                  <a:pt x="1691" y="69"/>
                                </a:lnTo>
                                <a:lnTo>
                                  <a:pt x="1614" y="69"/>
                                </a:lnTo>
                                <a:lnTo>
                                  <a:pt x="1614" y="50"/>
                                </a:lnTo>
                                <a:close/>
                                <a:moveTo>
                                  <a:pt x="1749" y="50"/>
                                </a:moveTo>
                                <a:lnTo>
                                  <a:pt x="1826" y="50"/>
                                </a:lnTo>
                                <a:lnTo>
                                  <a:pt x="1826" y="69"/>
                                </a:lnTo>
                                <a:lnTo>
                                  <a:pt x="1749" y="69"/>
                                </a:lnTo>
                                <a:lnTo>
                                  <a:pt x="1749" y="50"/>
                                </a:lnTo>
                                <a:close/>
                                <a:moveTo>
                                  <a:pt x="1883" y="50"/>
                                </a:moveTo>
                                <a:lnTo>
                                  <a:pt x="1960" y="50"/>
                                </a:lnTo>
                                <a:lnTo>
                                  <a:pt x="1960" y="69"/>
                                </a:lnTo>
                                <a:lnTo>
                                  <a:pt x="1883" y="69"/>
                                </a:lnTo>
                                <a:lnTo>
                                  <a:pt x="1883" y="50"/>
                                </a:lnTo>
                                <a:close/>
                                <a:moveTo>
                                  <a:pt x="2018" y="50"/>
                                </a:moveTo>
                                <a:lnTo>
                                  <a:pt x="2095" y="50"/>
                                </a:lnTo>
                                <a:lnTo>
                                  <a:pt x="2095" y="69"/>
                                </a:lnTo>
                                <a:lnTo>
                                  <a:pt x="2018" y="69"/>
                                </a:lnTo>
                                <a:lnTo>
                                  <a:pt x="2018" y="50"/>
                                </a:lnTo>
                                <a:close/>
                                <a:moveTo>
                                  <a:pt x="2152" y="50"/>
                                </a:moveTo>
                                <a:lnTo>
                                  <a:pt x="2229" y="50"/>
                                </a:lnTo>
                                <a:lnTo>
                                  <a:pt x="2229" y="69"/>
                                </a:lnTo>
                                <a:lnTo>
                                  <a:pt x="2152" y="69"/>
                                </a:lnTo>
                                <a:lnTo>
                                  <a:pt x="2152" y="50"/>
                                </a:lnTo>
                                <a:close/>
                                <a:moveTo>
                                  <a:pt x="2287" y="50"/>
                                </a:moveTo>
                                <a:lnTo>
                                  <a:pt x="2364" y="50"/>
                                </a:lnTo>
                                <a:lnTo>
                                  <a:pt x="2364" y="69"/>
                                </a:lnTo>
                                <a:lnTo>
                                  <a:pt x="2287" y="69"/>
                                </a:lnTo>
                                <a:lnTo>
                                  <a:pt x="2287" y="50"/>
                                </a:lnTo>
                                <a:close/>
                                <a:moveTo>
                                  <a:pt x="2421" y="50"/>
                                </a:moveTo>
                                <a:lnTo>
                                  <a:pt x="2498" y="50"/>
                                </a:lnTo>
                                <a:lnTo>
                                  <a:pt x="2498" y="69"/>
                                </a:lnTo>
                                <a:lnTo>
                                  <a:pt x="2421" y="69"/>
                                </a:lnTo>
                                <a:lnTo>
                                  <a:pt x="2421" y="50"/>
                                </a:lnTo>
                                <a:close/>
                                <a:moveTo>
                                  <a:pt x="2556" y="50"/>
                                </a:moveTo>
                                <a:lnTo>
                                  <a:pt x="2633" y="50"/>
                                </a:lnTo>
                                <a:lnTo>
                                  <a:pt x="2633" y="69"/>
                                </a:lnTo>
                                <a:lnTo>
                                  <a:pt x="2556" y="69"/>
                                </a:lnTo>
                                <a:lnTo>
                                  <a:pt x="2556" y="50"/>
                                </a:lnTo>
                                <a:close/>
                                <a:moveTo>
                                  <a:pt x="2691" y="50"/>
                                </a:moveTo>
                                <a:lnTo>
                                  <a:pt x="2767" y="50"/>
                                </a:lnTo>
                                <a:lnTo>
                                  <a:pt x="2767" y="69"/>
                                </a:lnTo>
                                <a:lnTo>
                                  <a:pt x="2691" y="69"/>
                                </a:lnTo>
                                <a:lnTo>
                                  <a:pt x="2691" y="50"/>
                                </a:lnTo>
                                <a:close/>
                                <a:moveTo>
                                  <a:pt x="2825" y="50"/>
                                </a:moveTo>
                                <a:lnTo>
                                  <a:pt x="2902" y="50"/>
                                </a:lnTo>
                                <a:lnTo>
                                  <a:pt x="2902" y="69"/>
                                </a:lnTo>
                                <a:lnTo>
                                  <a:pt x="2825" y="69"/>
                                </a:lnTo>
                                <a:lnTo>
                                  <a:pt x="2825" y="50"/>
                                </a:lnTo>
                                <a:close/>
                                <a:moveTo>
                                  <a:pt x="2960" y="50"/>
                                </a:moveTo>
                                <a:lnTo>
                                  <a:pt x="3036" y="50"/>
                                </a:lnTo>
                                <a:lnTo>
                                  <a:pt x="3036" y="69"/>
                                </a:lnTo>
                                <a:lnTo>
                                  <a:pt x="2960" y="69"/>
                                </a:lnTo>
                                <a:lnTo>
                                  <a:pt x="2960" y="50"/>
                                </a:lnTo>
                                <a:close/>
                                <a:moveTo>
                                  <a:pt x="3094" y="50"/>
                                </a:moveTo>
                                <a:lnTo>
                                  <a:pt x="3171" y="50"/>
                                </a:lnTo>
                                <a:lnTo>
                                  <a:pt x="3171" y="69"/>
                                </a:lnTo>
                                <a:lnTo>
                                  <a:pt x="3094" y="69"/>
                                </a:lnTo>
                                <a:lnTo>
                                  <a:pt x="3094" y="50"/>
                                </a:lnTo>
                                <a:close/>
                                <a:moveTo>
                                  <a:pt x="3229" y="50"/>
                                </a:moveTo>
                                <a:lnTo>
                                  <a:pt x="3306" y="50"/>
                                </a:lnTo>
                                <a:lnTo>
                                  <a:pt x="3306" y="69"/>
                                </a:lnTo>
                                <a:lnTo>
                                  <a:pt x="3229" y="69"/>
                                </a:lnTo>
                                <a:lnTo>
                                  <a:pt x="3229" y="50"/>
                                </a:lnTo>
                                <a:close/>
                                <a:moveTo>
                                  <a:pt x="3363" y="50"/>
                                </a:moveTo>
                                <a:lnTo>
                                  <a:pt x="3440" y="50"/>
                                </a:lnTo>
                                <a:lnTo>
                                  <a:pt x="3440" y="69"/>
                                </a:lnTo>
                                <a:lnTo>
                                  <a:pt x="3363" y="69"/>
                                </a:lnTo>
                                <a:lnTo>
                                  <a:pt x="3363" y="50"/>
                                </a:lnTo>
                                <a:close/>
                                <a:moveTo>
                                  <a:pt x="3498" y="50"/>
                                </a:moveTo>
                                <a:lnTo>
                                  <a:pt x="3575" y="50"/>
                                </a:lnTo>
                                <a:lnTo>
                                  <a:pt x="3575" y="69"/>
                                </a:lnTo>
                                <a:lnTo>
                                  <a:pt x="3498" y="69"/>
                                </a:lnTo>
                                <a:lnTo>
                                  <a:pt x="3498" y="50"/>
                                </a:lnTo>
                                <a:close/>
                                <a:moveTo>
                                  <a:pt x="3632" y="50"/>
                                </a:moveTo>
                                <a:lnTo>
                                  <a:pt x="3709" y="50"/>
                                </a:lnTo>
                                <a:lnTo>
                                  <a:pt x="3709" y="69"/>
                                </a:lnTo>
                                <a:lnTo>
                                  <a:pt x="3632" y="69"/>
                                </a:lnTo>
                                <a:lnTo>
                                  <a:pt x="3632" y="50"/>
                                </a:lnTo>
                                <a:close/>
                                <a:moveTo>
                                  <a:pt x="3767" y="50"/>
                                </a:moveTo>
                                <a:lnTo>
                                  <a:pt x="3844" y="50"/>
                                </a:lnTo>
                                <a:lnTo>
                                  <a:pt x="3844" y="69"/>
                                </a:lnTo>
                                <a:lnTo>
                                  <a:pt x="3767" y="69"/>
                                </a:lnTo>
                                <a:lnTo>
                                  <a:pt x="3767" y="50"/>
                                </a:lnTo>
                                <a:close/>
                                <a:moveTo>
                                  <a:pt x="3901" y="50"/>
                                </a:moveTo>
                                <a:lnTo>
                                  <a:pt x="3978" y="50"/>
                                </a:lnTo>
                                <a:lnTo>
                                  <a:pt x="3978" y="69"/>
                                </a:lnTo>
                                <a:lnTo>
                                  <a:pt x="3901" y="69"/>
                                </a:lnTo>
                                <a:lnTo>
                                  <a:pt x="3901" y="50"/>
                                </a:lnTo>
                                <a:close/>
                                <a:moveTo>
                                  <a:pt x="4036" y="50"/>
                                </a:moveTo>
                                <a:lnTo>
                                  <a:pt x="4113" y="50"/>
                                </a:lnTo>
                                <a:lnTo>
                                  <a:pt x="4113" y="69"/>
                                </a:lnTo>
                                <a:lnTo>
                                  <a:pt x="4036" y="69"/>
                                </a:lnTo>
                                <a:lnTo>
                                  <a:pt x="4036" y="50"/>
                                </a:lnTo>
                                <a:close/>
                                <a:moveTo>
                                  <a:pt x="4170" y="50"/>
                                </a:moveTo>
                                <a:lnTo>
                                  <a:pt x="4247" y="50"/>
                                </a:lnTo>
                                <a:lnTo>
                                  <a:pt x="4247" y="69"/>
                                </a:lnTo>
                                <a:lnTo>
                                  <a:pt x="4170" y="69"/>
                                </a:lnTo>
                                <a:lnTo>
                                  <a:pt x="4170" y="50"/>
                                </a:lnTo>
                                <a:close/>
                                <a:moveTo>
                                  <a:pt x="4305" y="50"/>
                                </a:moveTo>
                                <a:lnTo>
                                  <a:pt x="4382" y="50"/>
                                </a:lnTo>
                                <a:lnTo>
                                  <a:pt x="4382" y="69"/>
                                </a:lnTo>
                                <a:lnTo>
                                  <a:pt x="4305" y="69"/>
                                </a:lnTo>
                                <a:lnTo>
                                  <a:pt x="4305" y="50"/>
                                </a:lnTo>
                                <a:close/>
                                <a:moveTo>
                                  <a:pt x="4440" y="50"/>
                                </a:moveTo>
                                <a:lnTo>
                                  <a:pt x="4516" y="50"/>
                                </a:lnTo>
                                <a:lnTo>
                                  <a:pt x="4516" y="69"/>
                                </a:lnTo>
                                <a:lnTo>
                                  <a:pt x="4440" y="69"/>
                                </a:lnTo>
                                <a:lnTo>
                                  <a:pt x="4440" y="50"/>
                                </a:lnTo>
                                <a:close/>
                                <a:moveTo>
                                  <a:pt x="4574" y="50"/>
                                </a:moveTo>
                                <a:lnTo>
                                  <a:pt x="4651" y="50"/>
                                </a:lnTo>
                                <a:lnTo>
                                  <a:pt x="4651" y="69"/>
                                </a:lnTo>
                                <a:lnTo>
                                  <a:pt x="4574" y="69"/>
                                </a:lnTo>
                                <a:lnTo>
                                  <a:pt x="4574" y="50"/>
                                </a:lnTo>
                                <a:close/>
                                <a:moveTo>
                                  <a:pt x="4709" y="50"/>
                                </a:moveTo>
                                <a:lnTo>
                                  <a:pt x="4786" y="50"/>
                                </a:lnTo>
                                <a:lnTo>
                                  <a:pt x="4786" y="69"/>
                                </a:lnTo>
                                <a:lnTo>
                                  <a:pt x="4709" y="69"/>
                                </a:lnTo>
                                <a:lnTo>
                                  <a:pt x="4709" y="50"/>
                                </a:lnTo>
                                <a:close/>
                                <a:moveTo>
                                  <a:pt x="4843" y="50"/>
                                </a:moveTo>
                                <a:lnTo>
                                  <a:pt x="4920" y="50"/>
                                </a:lnTo>
                                <a:lnTo>
                                  <a:pt x="4920" y="69"/>
                                </a:lnTo>
                                <a:lnTo>
                                  <a:pt x="4843" y="69"/>
                                </a:lnTo>
                                <a:lnTo>
                                  <a:pt x="4843" y="50"/>
                                </a:lnTo>
                                <a:close/>
                                <a:moveTo>
                                  <a:pt x="4978" y="50"/>
                                </a:moveTo>
                                <a:lnTo>
                                  <a:pt x="5055" y="50"/>
                                </a:lnTo>
                                <a:lnTo>
                                  <a:pt x="5055" y="69"/>
                                </a:lnTo>
                                <a:lnTo>
                                  <a:pt x="4978" y="69"/>
                                </a:lnTo>
                                <a:lnTo>
                                  <a:pt x="4978" y="50"/>
                                </a:lnTo>
                                <a:close/>
                                <a:moveTo>
                                  <a:pt x="5112" y="50"/>
                                </a:moveTo>
                                <a:lnTo>
                                  <a:pt x="5189" y="50"/>
                                </a:lnTo>
                                <a:lnTo>
                                  <a:pt x="5189" y="69"/>
                                </a:lnTo>
                                <a:lnTo>
                                  <a:pt x="5112" y="69"/>
                                </a:lnTo>
                                <a:lnTo>
                                  <a:pt x="5112" y="50"/>
                                </a:lnTo>
                                <a:close/>
                                <a:moveTo>
                                  <a:pt x="5247" y="50"/>
                                </a:moveTo>
                                <a:lnTo>
                                  <a:pt x="5324" y="50"/>
                                </a:lnTo>
                                <a:lnTo>
                                  <a:pt x="5324" y="69"/>
                                </a:lnTo>
                                <a:lnTo>
                                  <a:pt x="5247" y="69"/>
                                </a:lnTo>
                                <a:lnTo>
                                  <a:pt x="5247" y="50"/>
                                </a:lnTo>
                                <a:close/>
                                <a:moveTo>
                                  <a:pt x="5381" y="50"/>
                                </a:moveTo>
                                <a:lnTo>
                                  <a:pt x="5458" y="50"/>
                                </a:lnTo>
                                <a:lnTo>
                                  <a:pt x="5458" y="69"/>
                                </a:lnTo>
                                <a:lnTo>
                                  <a:pt x="5381" y="69"/>
                                </a:lnTo>
                                <a:lnTo>
                                  <a:pt x="5381" y="50"/>
                                </a:lnTo>
                                <a:close/>
                                <a:moveTo>
                                  <a:pt x="5516" y="50"/>
                                </a:moveTo>
                                <a:lnTo>
                                  <a:pt x="5593" y="50"/>
                                </a:lnTo>
                                <a:lnTo>
                                  <a:pt x="5593" y="69"/>
                                </a:lnTo>
                                <a:lnTo>
                                  <a:pt x="5516" y="69"/>
                                </a:lnTo>
                                <a:lnTo>
                                  <a:pt x="5516" y="50"/>
                                </a:lnTo>
                                <a:close/>
                                <a:moveTo>
                                  <a:pt x="5650" y="50"/>
                                </a:moveTo>
                                <a:lnTo>
                                  <a:pt x="5727" y="50"/>
                                </a:lnTo>
                                <a:lnTo>
                                  <a:pt x="5727" y="69"/>
                                </a:lnTo>
                                <a:lnTo>
                                  <a:pt x="5650" y="69"/>
                                </a:lnTo>
                                <a:lnTo>
                                  <a:pt x="5650" y="50"/>
                                </a:lnTo>
                                <a:close/>
                                <a:moveTo>
                                  <a:pt x="5785" y="50"/>
                                </a:moveTo>
                                <a:lnTo>
                                  <a:pt x="5862" y="50"/>
                                </a:lnTo>
                                <a:lnTo>
                                  <a:pt x="5862" y="69"/>
                                </a:lnTo>
                                <a:lnTo>
                                  <a:pt x="5785" y="69"/>
                                </a:lnTo>
                                <a:lnTo>
                                  <a:pt x="5785" y="50"/>
                                </a:lnTo>
                                <a:close/>
                                <a:moveTo>
                                  <a:pt x="5920" y="50"/>
                                </a:moveTo>
                                <a:lnTo>
                                  <a:pt x="5996" y="50"/>
                                </a:lnTo>
                                <a:lnTo>
                                  <a:pt x="5996" y="69"/>
                                </a:lnTo>
                                <a:lnTo>
                                  <a:pt x="5920" y="69"/>
                                </a:lnTo>
                                <a:lnTo>
                                  <a:pt x="5920" y="50"/>
                                </a:lnTo>
                                <a:close/>
                                <a:moveTo>
                                  <a:pt x="6054" y="50"/>
                                </a:moveTo>
                                <a:lnTo>
                                  <a:pt x="6131" y="50"/>
                                </a:lnTo>
                                <a:lnTo>
                                  <a:pt x="6131" y="69"/>
                                </a:lnTo>
                                <a:lnTo>
                                  <a:pt x="6054" y="69"/>
                                </a:lnTo>
                                <a:lnTo>
                                  <a:pt x="6054" y="50"/>
                                </a:lnTo>
                                <a:close/>
                                <a:moveTo>
                                  <a:pt x="6126" y="0"/>
                                </a:moveTo>
                                <a:lnTo>
                                  <a:pt x="6246" y="60"/>
                                </a:lnTo>
                                <a:lnTo>
                                  <a:pt x="6126" y="119"/>
                                </a:lnTo>
                                <a:lnTo>
                                  <a:pt x="6126" y="0"/>
                                </a:lnTo>
                                <a:close/>
                              </a:path>
                            </a:pathLst>
                          </a:cu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1078934310" name="Rectangle 559"/>
                        <wps:cNvSpPr>
                          <a:spLocks noChangeArrowheads="1"/>
                        </wps:cNvSpPr>
                        <wps:spPr bwMode="auto">
                          <a:xfrm>
                            <a:off x="1704981" y="3673645"/>
                            <a:ext cx="1334135" cy="4246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29A606" w14:textId="37E4A674" w:rsidR="00A0568A" w:rsidRDefault="00A0568A" w:rsidP="00A0568A">
                              <w:pPr>
                                <w:spacing w:before="0" w:after="0" w:line="240" w:lineRule="auto"/>
                                <w:jc w:val="center"/>
                                <w:rPr>
                                  <w:rFonts w:ascii="Arial" w:hAnsi="Arial" w:cs="Arial"/>
                                  <w:b/>
                                  <w:bCs/>
                                  <w:i/>
                                  <w:iCs/>
                                  <w:color w:val="000000"/>
                                  <w:lang w:val="en-US"/>
                                </w:rPr>
                              </w:pPr>
                              <w:r>
                                <w:rPr>
                                  <w:rFonts w:ascii="Arial" w:hAnsi="Arial" w:cs="Arial"/>
                                  <w:b/>
                                  <w:bCs/>
                                  <w:i/>
                                  <w:iCs/>
                                  <w:color w:val="000000"/>
                                  <w:lang w:val="en-US"/>
                                </w:rPr>
                                <w:t>Risks are tolerable</w:t>
                              </w:r>
                            </w:p>
                            <w:p w14:paraId="136D7EBC" w14:textId="77777777" w:rsidR="00A0568A" w:rsidRDefault="00667B1A" w:rsidP="00A0568A">
                              <w:pPr>
                                <w:spacing w:before="0" w:after="0" w:line="240" w:lineRule="auto"/>
                                <w:jc w:val="center"/>
                                <w:rPr>
                                  <w:rFonts w:ascii="Arial" w:hAnsi="Arial" w:cs="Arial"/>
                                  <w:b/>
                                  <w:bCs/>
                                  <w:i/>
                                  <w:iCs/>
                                  <w:color w:val="000000"/>
                                  <w:lang w:val="en-US"/>
                                </w:rPr>
                              </w:pPr>
                              <w:r>
                                <w:rPr>
                                  <w:rFonts w:ascii="Arial" w:hAnsi="Arial" w:cs="Arial"/>
                                  <w:b/>
                                  <w:bCs/>
                                  <w:i/>
                                  <w:iCs/>
                                  <w:color w:val="000000"/>
                                  <w:lang w:val="en-US"/>
                                </w:rPr>
                                <w:t>only if they satisfy the</w:t>
                              </w:r>
                            </w:p>
                            <w:p w14:paraId="2DC028FF" w14:textId="240147FF" w:rsidR="00667B1A" w:rsidRDefault="00A0568A" w:rsidP="00A0568A">
                              <w:pPr>
                                <w:spacing w:before="0" w:after="0" w:line="240" w:lineRule="auto"/>
                                <w:jc w:val="center"/>
                              </w:pPr>
                              <w:r>
                                <w:rPr>
                                  <w:rFonts w:ascii="Arial" w:hAnsi="Arial" w:cs="Arial"/>
                                  <w:b/>
                                  <w:bCs/>
                                  <w:i/>
                                  <w:iCs/>
                                  <w:color w:val="000000"/>
                                  <w:lang w:val="en-US"/>
                                </w:rPr>
                                <w:t>SFAIRP approach</w:t>
                              </w:r>
                            </w:p>
                          </w:txbxContent>
                        </wps:txbx>
                        <wps:bodyPr rot="0" vert="horz" wrap="none" lIns="0" tIns="0" rIns="0" bIns="0" anchor="t" anchorCtr="0" upright="1">
                          <a:noAutofit/>
                        </wps:bodyPr>
                      </wps:wsp>
                      <wps:wsp>
                        <wps:cNvPr id="263524518" name="Rectangle 561"/>
                        <wps:cNvSpPr>
                          <a:spLocks noChangeArrowheads="1"/>
                        </wps:cNvSpPr>
                        <wps:spPr bwMode="auto">
                          <a:xfrm>
                            <a:off x="3045781" y="691266"/>
                            <a:ext cx="1412240" cy="438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2B5FBF" w14:textId="77777777" w:rsidR="00DD464E" w:rsidRDefault="00667B1A" w:rsidP="00DD464E">
                              <w:pPr>
                                <w:spacing w:before="0" w:after="0" w:line="240" w:lineRule="auto"/>
                                <w:jc w:val="center"/>
                                <w:rPr>
                                  <w:rFonts w:ascii="Arial" w:hAnsi="Arial" w:cs="Arial"/>
                                  <w:b/>
                                  <w:bCs/>
                                  <w:i/>
                                  <w:iCs/>
                                  <w:color w:val="000000"/>
                                  <w:lang w:val="en-US"/>
                                </w:rPr>
                              </w:pPr>
                              <w:r>
                                <w:rPr>
                                  <w:rFonts w:ascii="Arial" w:hAnsi="Arial" w:cs="Arial"/>
                                  <w:b/>
                                  <w:bCs/>
                                  <w:i/>
                                  <w:iCs/>
                                  <w:color w:val="000000"/>
                                  <w:lang w:val="en-US"/>
                                </w:rPr>
                                <w:t>Risks are unacceptable</w:t>
                              </w:r>
                            </w:p>
                            <w:p w14:paraId="344ED407" w14:textId="2B87979C" w:rsidR="00DD464E" w:rsidRDefault="008B009D" w:rsidP="00DD464E">
                              <w:pPr>
                                <w:spacing w:before="0" w:after="0" w:line="240" w:lineRule="auto"/>
                                <w:jc w:val="center"/>
                                <w:rPr>
                                  <w:rFonts w:ascii="Arial" w:hAnsi="Arial" w:cs="Arial"/>
                                  <w:b/>
                                  <w:bCs/>
                                  <w:i/>
                                  <w:iCs/>
                                  <w:color w:val="000000"/>
                                  <w:lang w:val="en-US"/>
                                </w:rPr>
                              </w:pPr>
                              <w:r>
                                <w:rPr>
                                  <w:rFonts w:ascii="Arial" w:hAnsi="Arial" w:cs="Arial"/>
                                  <w:b/>
                                  <w:bCs/>
                                  <w:i/>
                                  <w:iCs/>
                                  <w:color w:val="000000"/>
                                  <w:lang w:val="en-US"/>
                                </w:rPr>
                                <w:t>e</w:t>
                              </w:r>
                              <w:r w:rsidR="00DD464E">
                                <w:rPr>
                                  <w:rFonts w:ascii="Arial" w:hAnsi="Arial" w:cs="Arial"/>
                                  <w:b/>
                                  <w:bCs/>
                                  <w:i/>
                                  <w:iCs/>
                                  <w:color w:val="000000"/>
                                  <w:lang w:val="en-US"/>
                                </w:rPr>
                                <w:t>xcept in exceptional</w:t>
                              </w:r>
                            </w:p>
                            <w:p w14:paraId="7E601AFE" w14:textId="34002635" w:rsidR="00667B1A" w:rsidRDefault="00DD464E" w:rsidP="00DD464E">
                              <w:pPr>
                                <w:spacing w:before="0" w:after="0" w:line="240" w:lineRule="auto"/>
                                <w:jc w:val="center"/>
                              </w:pPr>
                              <w:r>
                                <w:rPr>
                                  <w:rFonts w:ascii="Arial" w:hAnsi="Arial" w:cs="Arial"/>
                                  <w:b/>
                                  <w:bCs/>
                                  <w:i/>
                                  <w:iCs/>
                                  <w:color w:val="000000"/>
                                  <w:lang w:val="en-US"/>
                                </w:rPr>
                                <w:t>circumstances</w:t>
                              </w:r>
                            </w:p>
                          </w:txbxContent>
                        </wps:txbx>
                        <wps:bodyPr rot="0" vert="horz" wrap="none" lIns="0" tIns="0" rIns="0" bIns="0" anchor="t" anchorCtr="0" upright="1">
                          <a:spAutoFit/>
                        </wps:bodyPr>
                      </wps:wsp>
                      <wps:wsp>
                        <wps:cNvPr id="1427248430" name="Rectangle 564"/>
                        <wps:cNvSpPr>
                          <a:spLocks noChangeArrowheads="1"/>
                        </wps:cNvSpPr>
                        <wps:spPr bwMode="auto">
                          <a:xfrm>
                            <a:off x="3126229" y="1451659"/>
                            <a:ext cx="1136015"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F7BAD4" w14:textId="77777777" w:rsidR="00667B1A" w:rsidRDefault="00667B1A" w:rsidP="00667B1A">
                              <w:r>
                                <w:rPr>
                                  <w:rFonts w:ascii="Arial" w:hAnsi="Arial" w:cs="Arial"/>
                                  <w:b/>
                                  <w:bCs/>
                                  <w:i/>
                                  <w:iCs/>
                                  <w:color w:val="000000"/>
                                  <w:lang w:val="en-US"/>
                                </w:rPr>
                                <w:t>Limit of tolerability</w:t>
                              </w:r>
                            </w:p>
                          </w:txbxContent>
                        </wps:txbx>
                        <wps:bodyPr rot="0" vert="horz" wrap="none" lIns="0" tIns="0" rIns="0" bIns="0" anchor="t" anchorCtr="0" upright="1">
                          <a:spAutoFit/>
                        </wps:bodyPr>
                      </wps:wsp>
                      <wps:wsp>
                        <wps:cNvPr id="672834651" name="Freeform 565"/>
                        <wps:cNvSpPr>
                          <a:spLocks noEditPoints="1"/>
                        </wps:cNvSpPr>
                        <wps:spPr bwMode="auto">
                          <a:xfrm>
                            <a:off x="3404215" y="1840215"/>
                            <a:ext cx="274901" cy="386103"/>
                          </a:xfrm>
                          <a:custGeom>
                            <a:avLst/>
                            <a:gdLst>
                              <a:gd name="T0" fmla="*/ 259080 w 433"/>
                              <a:gd name="T1" fmla="*/ 0 h 608"/>
                              <a:gd name="T2" fmla="*/ 28575 w 433"/>
                              <a:gd name="T3" fmla="*/ 328930 h 608"/>
                              <a:gd name="T4" fmla="*/ 44450 w 433"/>
                              <a:gd name="T5" fmla="*/ 340360 h 608"/>
                              <a:gd name="T6" fmla="*/ 274955 w 433"/>
                              <a:gd name="T7" fmla="*/ 11430 h 608"/>
                              <a:gd name="T8" fmla="*/ 259080 w 433"/>
                              <a:gd name="T9" fmla="*/ 0 h 608"/>
                              <a:gd name="T10" fmla="*/ 12700 w 433"/>
                              <a:gd name="T11" fmla="*/ 302260 h 608"/>
                              <a:gd name="T12" fmla="*/ 0 w 433"/>
                              <a:gd name="T13" fmla="*/ 386080 h 608"/>
                              <a:gd name="T14" fmla="*/ 74930 w 433"/>
                              <a:gd name="T15" fmla="*/ 346075 h 608"/>
                              <a:gd name="T16" fmla="*/ 12700 w 433"/>
                              <a:gd name="T17" fmla="*/ 302260 h 608"/>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33" h="608">
                                <a:moveTo>
                                  <a:pt x="408" y="0"/>
                                </a:moveTo>
                                <a:lnTo>
                                  <a:pt x="45" y="518"/>
                                </a:lnTo>
                                <a:lnTo>
                                  <a:pt x="70" y="536"/>
                                </a:lnTo>
                                <a:lnTo>
                                  <a:pt x="433" y="18"/>
                                </a:lnTo>
                                <a:lnTo>
                                  <a:pt x="408" y="0"/>
                                </a:lnTo>
                                <a:close/>
                                <a:moveTo>
                                  <a:pt x="20" y="476"/>
                                </a:moveTo>
                                <a:lnTo>
                                  <a:pt x="0" y="608"/>
                                </a:lnTo>
                                <a:lnTo>
                                  <a:pt x="118" y="545"/>
                                </a:lnTo>
                                <a:lnTo>
                                  <a:pt x="20" y="476"/>
                                </a:lnTo>
                                <a:close/>
                              </a:path>
                            </a:pathLst>
                          </a:cu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1764518796" name="Freeform 569"/>
                        <wps:cNvSpPr>
                          <a:spLocks noEditPoints="1"/>
                        </wps:cNvSpPr>
                        <wps:spPr bwMode="auto">
                          <a:xfrm>
                            <a:off x="648303" y="295202"/>
                            <a:ext cx="76200" cy="4139635"/>
                          </a:xfrm>
                          <a:custGeom>
                            <a:avLst/>
                            <a:gdLst>
                              <a:gd name="T0" fmla="*/ 31750 w 120"/>
                              <a:gd name="T1" fmla="*/ 4139565 h 6519"/>
                              <a:gd name="T2" fmla="*/ 31750 w 120"/>
                              <a:gd name="T3" fmla="*/ 4005580 h 6519"/>
                              <a:gd name="T4" fmla="*/ 44450 w 120"/>
                              <a:gd name="T5" fmla="*/ 3920490 h 6519"/>
                              <a:gd name="T6" fmla="*/ 44450 w 120"/>
                              <a:gd name="T7" fmla="*/ 3883660 h 6519"/>
                              <a:gd name="T8" fmla="*/ 44450 w 120"/>
                              <a:gd name="T9" fmla="*/ 3883660 h 6519"/>
                              <a:gd name="T10" fmla="*/ 31750 w 120"/>
                              <a:gd name="T11" fmla="*/ 3798570 h 6519"/>
                              <a:gd name="T12" fmla="*/ 31750 w 120"/>
                              <a:gd name="T13" fmla="*/ 3664585 h 6519"/>
                              <a:gd name="T14" fmla="*/ 44450 w 120"/>
                              <a:gd name="T15" fmla="*/ 3578860 h 6519"/>
                              <a:gd name="T16" fmla="*/ 44450 w 120"/>
                              <a:gd name="T17" fmla="*/ 3542665 h 6519"/>
                              <a:gd name="T18" fmla="*/ 44450 w 120"/>
                              <a:gd name="T19" fmla="*/ 3542665 h 6519"/>
                              <a:gd name="T20" fmla="*/ 31750 w 120"/>
                              <a:gd name="T21" fmla="*/ 3457575 h 6519"/>
                              <a:gd name="T22" fmla="*/ 31750 w 120"/>
                              <a:gd name="T23" fmla="*/ 3323590 h 6519"/>
                              <a:gd name="T24" fmla="*/ 44450 w 120"/>
                              <a:gd name="T25" fmla="*/ 3237865 h 6519"/>
                              <a:gd name="T26" fmla="*/ 44450 w 120"/>
                              <a:gd name="T27" fmla="*/ 3201670 h 6519"/>
                              <a:gd name="T28" fmla="*/ 44450 w 120"/>
                              <a:gd name="T29" fmla="*/ 3201670 h 6519"/>
                              <a:gd name="T30" fmla="*/ 31750 w 120"/>
                              <a:gd name="T31" fmla="*/ 3116580 h 6519"/>
                              <a:gd name="T32" fmla="*/ 31750 w 120"/>
                              <a:gd name="T33" fmla="*/ 2982595 h 6519"/>
                              <a:gd name="T34" fmla="*/ 44450 w 120"/>
                              <a:gd name="T35" fmla="*/ 2896870 h 6519"/>
                              <a:gd name="T36" fmla="*/ 44450 w 120"/>
                              <a:gd name="T37" fmla="*/ 2860675 h 6519"/>
                              <a:gd name="T38" fmla="*/ 44450 w 120"/>
                              <a:gd name="T39" fmla="*/ 2860675 h 6519"/>
                              <a:gd name="T40" fmla="*/ 31750 w 120"/>
                              <a:gd name="T41" fmla="*/ 2774950 h 6519"/>
                              <a:gd name="T42" fmla="*/ 31750 w 120"/>
                              <a:gd name="T43" fmla="*/ 2640965 h 6519"/>
                              <a:gd name="T44" fmla="*/ 44450 w 120"/>
                              <a:gd name="T45" fmla="*/ 2555875 h 6519"/>
                              <a:gd name="T46" fmla="*/ 44450 w 120"/>
                              <a:gd name="T47" fmla="*/ 2519680 h 6519"/>
                              <a:gd name="T48" fmla="*/ 44450 w 120"/>
                              <a:gd name="T49" fmla="*/ 2519680 h 6519"/>
                              <a:gd name="T50" fmla="*/ 31750 w 120"/>
                              <a:gd name="T51" fmla="*/ 2433955 h 6519"/>
                              <a:gd name="T52" fmla="*/ 31750 w 120"/>
                              <a:gd name="T53" fmla="*/ 2299970 h 6519"/>
                              <a:gd name="T54" fmla="*/ 44450 w 120"/>
                              <a:gd name="T55" fmla="*/ 2214880 h 6519"/>
                              <a:gd name="T56" fmla="*/ 44450 w 120"/>
                              <a:gd name="T57" fmla="*/ 2178685 h 6519"/>
                              <a:gd name="T58" fmla="*/ 44450 w 120"/>
                              <a:gd name="T59" fmla="*/ 2178685 h 6519"/>
                              <a:gd name="T60" fmla="*/ 31750 w 120"/>
                              <a:gd name="T61" fmla="*/ 2092960 h 6519"/>
                              <a:gd name="T62" fmla="*/ 31750 w 120"/>
                              <a:gd name="T63" fmla="*/ 1958975 h 6519"/>
                              <a:gd name="T64" fmla="*/ 44450 w 120"/>
                              <a:gd name="T65" fmla="*/ 1873885 h 6519"/>
                              <a:gd name="T66" fmla="*/ 44450 w 120"/>
                              <a:gd name="T67" fmla="*/ 1837055 h 6519"/>
                              <a:gd name="T68" fmla="*/ 44450 w 120"/>
                              <a:gd name="T69" fmla="*/ 1837055 h 6519"/>
                              <a:gd name="T70" fmla="*/ 31750 w 120"/>
                              <a:gd name="T71" fmla="*/ 1751965 h 6519"/>
                              <a:gd name="T72" fmla="*/ 31750 w 120"/>
                              <a:gd name="T73" fmla="*/ 1617980 h 6519"/>
                              <a:gd name="T74" fmla="*/ 44450 w 120"/>
                              <a:gd name="T75" fmla="*/ 1532890 h 6519"/>
                              <a:gd name="T76" fmla="*/ 44450 w 120"/>
                              <a:gd name="T77" fmla="*/ 1496060 h 6519"/>
                              <a:gd name="T78" fmla="*/ 44450 w 120"/>
                              <a:gd name="T79" fmla="*/ 1496060 h 6519"/>
                              <a:gd name="T80" fmla="*/ 31750 w 120"/>
                              <a:gd name="T81" fmla="*/ 1410970 h 6519"/>
                              <a:gd name="T82" fmla="*/ 31750 w 120"/>
                              <a:gd name="T83" fmla="*/ 1276985 h 6519"/>
                              <a:gd name="T84" fmla="*/ 44450 w 120"/>
                              <a:gd name="T85" fmla="*/ 1191895 h 6519"/>
                              <a:gd name="T86" fmla="*/ 44450 w 120"/>
                              <a:gd name="T87" fmla="*/ 1155065 h 6519"/>
                              <a:gd name="T88" fmla="*/ 44450 w 120"/>
                              <a:gd name="T89" fmla="*/ 1155065 h 6519"/>
                              <a:gd name="T90" fmla="*/ 31750 w 120"/>
                              <a:gd name="T91" fmla="*/ 1069975 h 6519"/>
                              <a:gd name="T92" fmla="*/ 31750 w 120"/>
                              <a:gd name="T93" fmla="*/ 935990 h 6519"/>
                              <a:gd name="T94" fmla="*/ 44450 w 120"/>
                              <a:gd name="T95" fmla="*/ 850900 h 6519"/>
                              <a:gd name="T96" fmla="*/ 44450 w 120"/>
                              <a:gd name="T97" fmla="*/ 814070 h 6519"/>
                              <a:gd name="T98" fmla="*/ 44450 w 120"/>
                              <a:gd name="T99" fmla="*/ 814070 h 6519"/>
                              <a:gd name="T100" fmla="*/ 31750 w 120"/>
                              <a:gd name="T101" fmla="*/ 728980 h 6519"/>
                              <a:gd name="T102" fmla="*/ 31750 w 120"/>
                              <a:gd name="T103" fmla="*/ 594995 h 6519"/>
                              <a:gd name="T104" fmla="*/ 44450 w 120"/>
                              <a:gd name="T105" fmla="*/ 509905 h 6519"/>
                              <a:gd name="T106" fmla="*/ 44450 w 120"/>
                              <a:gd name="T107" fmla="*/ 473075 h 6519"/>
                              <a:gd name="T108" fmla="*/ 44450 w 120"/>
                              <a:gd name="T109" fmla="*/ 473075 h 6519"/>
                              <a:gd name="T110" fmla="*/ 31750 w 120"/>
                              <a:gd name="T111" fmla="*/ 387985 h 6519"/>
                              <a:gd name="T112" fmla="*/ 31750 w 120"/>
                              <a:gd name="T113" fmla="*/ 254000 h 6519"/>
                              <a:gd name="T114" fmla="*/ 44450 w 120"/>
                              <a:gd name="T115" fmla="*/ 168910 h 6519"/>
                              <a:gd name="T116" fmla="*/ 44450 w 120"/>
                              <a:gd name="T117" fmla="*/ 132080 h 6519"/>
                              <a:gd name="T118" fmla="*/ 44450 w 120"/>
                              <a:gd name="T119" fmla="*/ 132080 h 6519"/>
                              <a:gd name="T120" fmla="*/ 76200 w 120"/>
                              <a:gd name="T121" fmla="*/ 76200 h 6519"/>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 name="T171" fmla="*/ 0 60000 65536"/>
                              <a:gd name="T172" fmla="*/ 0 60000 65536"/>
                              <a:gd name="T173" fmla="*/ 0 60000 65536"/>
                              <a:gd name="T174" fmla="*/ 0 60000 65536"/>
                              <a:gd name="T175" fmla="*/ 0 60000 65536"/>
                              <a:gd name="T176" fmla="*/ 0 60000 65536"/>
                              <a:gd name="T177" fmla="*/ 0 60000 65536"/>
                              <a:gd name="T178" fmla="*/ 0 60000 65536"/>
                              <a:gd name="T179" fmla="*/ 0 60000 65536"/>
                              <a:gd name="T180" fmla="*/ 0 60000 65536"/>
                              <a:gd name="T181" fmla="*/ 0 60000 65536"/>
                              <a:gd name="T182" fmla="*/ 0 60000 65536"/>
                            </a:gdLst>
                            <a:ahLst/>
                            <a:cxnLst>
                              <a:cxn ang="T122">
                                <a:pos x="T0" y="T1"/>
                              </a:cxn>
                              <a:cxn ang="T123">
                                <a:pos x="T2" y="T3"/>
                              </a:cxn>
                              <a:cxn ang="T124">
                                <a:pos x="T4" y="T5"/>
                              </a:cxn>
                              <a:cxn ang="T125">
                                <a:pos x="T6" y="T7"/>
                              </a:cxn>
                              <a:cxn ang="T126">
                                <a:pos x="T8" y="T9"/>
                              </a:cxn>
                              <a:cxn ang="T127">
                                <a:pos x="T10" y="T11"/>
                              </a:cxn>
                              <a:cxn ang="T128">
                                <a:pos x="T12" y="T13"/>
                              </a:cxn>
                              <a:cxn ang="T129">
                                <a:pos x="T14" y="T15"/>
                              </a:cxn>
                              <a:cxn ang="T130">
                                <a:pos x="T16" y="T17"/>
                              </a:cxn>
                              <a:cxn ang="T131">
                                <a:pos x="T18" y="T19"/>
                              </a:cxn>
                              <a:cxn ang="T132">
                                <a:pos x="T20" y="T21"/>
                              </a:cxn>
                              <a:cxn ang="T133">
                                <a:pos x="T22" y="T23"/>
                              </a:cxn>
                              <a:cxn ang="T134">
                                <a:pos x="T24" y="T25"/>
                              </a:cxn>
                              <a:cxn ang="T135">
                                <a:pos x="T26" y="T27"/>
                              </a:cxn>
                              <a:cxn ang="T136">
                                <a:pos x="T28" y="T29"/>
                              </a:cxn>
                              <a:cxn ang="T137">
                                <a:pos x="T30" y="T31"/>
                              </a:cxn>
                              <a:cxn ang="T138">
                                <a:pos x="T32" y="T33"/>
                              </a:cxn>
                              <a:cxn ang="T139">
                                <a:pos x="T34" y="T35"/>
                              </a:cxn>
                              <a:cxn ang="T140">
                                <a:pos x="T36" y="T37"/>
                              </a:cxn>
                              <a:cxn ang="T141">
                                <a:pos x="T38" y="T39"/>
                              </a:cxn>
                              <a:cxn ang="T142">
                                <a:pos x="T40" y="T41"/>
                              </a:cxn>
                              <a:cxn ang="T143">
                                <a:pos x="T42" y="T43"/>
                              </a:cxn>
                              <a:cxn ang="T144">
                                <a:pos x="T44" y="T45"/>
                              </a:cxn>
                              <a:cxn ang="T145">
                                <a:pos x="T46" y="T47"/>
                              </a:cxn>
                              <a:cxn ang="T146">
                                <a:pos x="T48" y="T49"/>
                              </a:cxn>
                              <a:cxn ang="T147">
                                <a:pos x="T50" y="T51"/>
                              </a:cxn>
                              <a:cxn ang="T148">
                                <a:pos x="T52" y="T53"/>
                              </a:cxn>
                              <a:cxn ang="T149">
                                <a:pos x="T54" y="T55"/>
                              </a:cxn>
                              <a:cxn ang="T150">
                                <a:pos x="T56" y="T57"/>
                              </a:cxn>
                              <a:cxn ang="T151">
                                <a:pos x="T58" y="T59"/>
                              </a:cxn>
                              <a:cxn ang="T152">
                                <a:pos x="T60" y="T61"/>
                              </a:cxn>
                              <a:cxn ang="T153">
                                <a:pos x="T62" y="T63"/>
                              </a:cxn>
                              <a:cxn ang="T154">
                                <a:pos x="T64" y="T65"/>
                              </a:cxn>
                              <a:cxn ang="T155">
                                <a:pos x="T66" y="T67"/>
                              </a:cxn>
                              <a:cxn ang="T156">
                                <a:pos x="T68" y="T69"/>
                              </a:cxn>
                              <a:cxn ang="T157">
                                <a:pos x="T70" y="T71"/>
                              </a:cxn>
                              <a:cxn ang="T158">
                                <a:pos x="T72" y="T73"/>
                              </a:cxn>
                              <a:cxn ang="T159">
                                <a:pos x="T74" y="T75"/>
                              </a:cxn>
                              <a:cxn ang="T160">
                                <a:pos x="T76" y="T77"/>
                              </a:cxn>
                              <a:cxn ang="T161">
                                <a:pos x="T78" y="T79"/>
                              </a:cxn>
                              <a:cxn ang="T162">
                                <a:pos x="T80" y="T81"/>
                              </a:cxn>
                              <a:cxn ang="T163">
                                <a:pos x="T82" y="T83"/>
                              </a:cxn>
                              <a:cxn ang="T164">
                                <a:pos x="T84" y="T85"/>
                              </a:cxn>
                              <a:cxn ang="T165">
                                <a:pos x="T86" y="T87"/>
                              </a:cxn>
                              <a:cxn ang="T166">
                                <a:pos x="T88" y="T89"/>
                              </a:cxn>
                              <a:cxn ang="T167">
                                <a:pos x="T90" y="T91"/>
                              </a:cxn>
                              <a:cxn ang="T168">
                                <a:pos x="T92" y="T93"/>
                              </a:cxn>
                              <a:cxn ang="T169">
                                <a:pos x="T94" y="T95"/>
                              </a:cxn>
                              <a:cxn ang="T170">
                                <a:pos x="T96" y="T97"/>
                              </a:cxn>
                              <a:cxn ang="T171">
                                <a:pos x="T98" y="T99"/>
                              </a:cxn>
                              <a:cxn ang="T172">
                                <a:pos x="T100" y="T101"/>
                              </a:cxn>
                              <a:cxn ang="T173">
                                <a:pos x="T102" y="T103"/>
                              </a:cxn>
                              <a:cxn ang="T174">
                                <a:pos x="T104" y="T105"/>
                              </a:cxn>
                              <a:cxn ang="T175">
                                <a:pos x="T106" y="T107"/>
                              </a:cxn>
                              <a:cxn ang="T176">
                                <a:pos x="T108" y="T109"/>
                              </a:cxn>
                              <a:cxn ang="T177">
                                <a:pos x="T110" y="T111"/>
                              </a:cxn>
                              <a:cxn ang="T178">
                                <a:pos x="T112" y="T113"/>
                              </a:cxn>
                              <a:cxn ang="T179">
                                <a:pos x="T114" y="T115"/>
                              </a:cxn>
                              <a:cxn ang="T180">
                                <a:pos x="T116" y="T117"/>
                              </a:cxn>
                              <a:cxn ang="T181">
                                <a:pos x="T118" y="T119"/>
                              </a:cxn>
                              <a:cxn ang="T182">
                                <a:pos x="T120" y="T121"/>
                              </a:cxn>
                            </a:cxnLst>
                            <a:rect l="0" t="0" r="r" b="b"/>
                            <a:pathLst>
                              <a:path w="120" h="6519">
                                <a:moveTo>
                                  <a:pt x="70" y="6519"/>
                                </a:moveTo>
                                <a:lnTo>
                                  <a:pt x="70" y="6442"/>
                                </a:lnTo>
                                <a:lnTo>
                                  <a:pt x="50" y="6442"/>
                                </a:lnTo>
                                <a:lnTo>
                                  <a:pt x="50" y="6519"/>
                                </a:lnTo>
                                <a:lnTo>
                                  <a:pt x="70" y="6519"/>
                                </a:lnTo>
                                <a:close/>
                                <a:moveTo>
                                  <a:pt x="70" y="6385"/>
                                </a:moveTo>
                                <a:lnTo>
                                  <a:pt x="70" y="6308"/>
                                </a:lnTo>
                                <a:lnTo>
                                  <a:pt x="50" y="6308"/>
                                </a:lnTo>
                                <a:lnTo>
                                  <a:pt x="50" y="6385"/>
                                </a:lnTo>
                                <a:lnTo>
                                  <a:pt x="70" y="6385"/>
                                </a:lnTo>
                                <a:close/>
                                <a:moveTo>
                                  <a:pt x="70" y="6250"/>
                                </a:moveTo>
                                <a:lnTo>
                                  <a:pt x="70" y="6174"/>
                                </a:lnTo>
                                <a:lnTo>
                                  <a:pt x="50" y="6174"/>
                                </a:lnTo>
                                <a:lnTo>
                                  <a:pt x="50" y="6250"/>
                                </a:lnTo>
                                <a:lnTo>
                                  <a:pt x="70" y="6250"/>
                                </a:lnTo>
                                <a:close/>
                                <a:moveTo>
                                  <a:pt x="70" y="6116"/>
                                </a:moveTo>
                                <a:lnTo>
                                  <a:pt x="70" y="6039"/>
                                </a:lnTo>
                                <a:lnTo>
                                  <a:pt x="50" y="6039"/>
                                </a:lnTo>
                                <a:lnTo>
                                  <a:pt x="50" y="6116"/>
                                </a:lnTo>
                                <a:lnTo>
                                  <a:pt x="70" y="6116"/>
                                </a:lnTo>
                                <a:close/>
                                <a:moveTo>
                                  <a:pt x="70" y="5982"/>
                                </a:moveTo>
                                <a:lnTo>
                                  <a:pt x="70" y="5905"/>
                                </a:lnTo>
                                <a:lnTo>
                                  <a:pt x="50" y="5905"/>
                                </a:lnTo>
                                <a:lnTo>
                                  <a:pt x="50" y="5982"/>
                                </a:lnTo>
                                <a:lnTo>
                                  <a:pt x="70" y="5982"/>
                                </a:lnTo>
                                <a:close/>
                                <a:moveTo>
                                  <a:pt x="70" y="5847"/>
                                </a:moveTo>
                                <a:lnTo>
                                  <a:pt x="70" y="5771"/>
                                </a:lnTo>
                                <a:lnTo>
                                  <a:pt x="50" y="5771"/>
                                </a:lnTo>
                                <a:lnTo>
                                  <a:pt x="50" y="5847"/>
                                </a:lnTo>
                                <a:lnTo>
                                  <a:pt x="70" y="5847"/>
                                </a:lnTo>
                                <a:close/>
                                <a:moveTo>
                                  <a:pt x="70" y="5713"/>
                                </a:moveTo>
                                <a:lnTo>
                                  <a:pt x="70" y="5636"/>
                                </a:lnTo>
                                <a:lnTo>
                                  <a:pt x="50" y="5636"/>
                                </a:lnTo>
                                <a:lnTo>
                                  <a:pt x="50" y="5713"/>
                                </a:lnTo>
                                <a:lnTo>
                                  <a:pt x="70" y="5713"/>
                                </a:lnTo>
                                <a:close/>
                                <a:moveTo>
                                  <a:pt x="70" y="5579"/>
                                </a:moveTo>
                                <a:lnTo>
                                  <a:pt x="70" y="5502"/>
                                </a:lnTo>
                                <a:lnTo>
                                  <a:pt x="50" y="5502"/>
                                </a:lnTo>
                                <a:lnTo>
                                  <a:pt x="50" y="5579"/>
                                </a:lnTo>
                                <a:lnTo>
                                  <a:pt x="70" y="5579"/>
                                </a:lnTo>
                                <a:close/>
                                <a:moveTo>
                                  <a:pt x="70" y="5445"/>
                                </a:moveTo>
                                <a:lnTo>
                                  <a:pt x="70" y="5368"/>
                                </a:lnTo>
                                <a:lnTo>
                                  <a:pt x="50" y="5368"/>
                                </a:lnTo>
                                <a:lnTo>
                                  <a:pt x="50" y="5445"/>
                                </a:lnTo>
                                <a:lnTo>
                                  <a:pt x="70" y="5445"/>
                                </a:lnTo>
                                <a:close/>
                                <a:moveTo>
                                  <a:pt x="70" y="5310"/>
                                </a:moveTo>
                                <a:lnTo>
                                  <a:pt x="70" y="5234"/>
                                </a:lnTo>
                                <a:lnTo>
                                  <a:pt x="50" y="5234"/>
                                </a:lnTo>
                                <a:lnTo>
                                  <a:pt x="50" y="5310"/>
                                </a:lnTo>
                                <a:lnTo>
                                  <a:pt x="70" y="5310"/>
                                </a:lnTo>
                                <a:close/>
                                <a:moveTo>
                                  <a:pt x="70" y="5176"/>
                                </a:moveTo>
                                <a:lnTo>
                                  <a:pt x="70" y="5099"/>
                                </a:lnTo>
                                <a:lnTo>
                                  <a:pt x="50" y="5099"/>
                                </a:lnTo>
                                <a:lnTo>
                                  <a:pt x="50" y="5176"/>
                                </a:lnTo>
                                <a:lnTo>
                                  <a:pt x="70" y="5176"/>
                                </a:lnTo>
                                <a:close/>
                                <a:moveTo>
                                  <a:pt x="70" y="5042"/>
                                </a:moveTo>
                                <a:lnTo>
                                  <a:pt x="70" y="4965"/>
                                </a:lnTo>
                                <a:lnTo>
                                  <a:pt x="50" y="4965"/>
                                </a:lnTo>
                                <a:lnTo>
                                  <a:pt x="50" y="5042"/>
                                </a:lnTo>
                                <a:lnTo>
                                  <a:pt x="70" y="5042"/>
                                </a:lnTo>
                                <a:close/>
                                <a:moveTo>
                                  <a:pt x="70" y="4908"/>
                                </a:moveTo>
                                <a:lnTo>
                                  <a:pt x="70" y="4831"/>
                                </a:lnTo>
                                <a:lnTo>
                                  <a:pt x="50" y="4831"/>
                                </a:lnTo>
                                <a:lnTo>
                                  <a:pt x="50" y="4908"/>
                                </a:lnTo>
                                <a:lnTo>
                                  <a:pt x="70" y="4908"/>
                                </a:lnTo>
                                <a:close/>
                                <a:moveTo>
                                  <a:pt x="70" y="4773"/>
                                </a:moveTo>
                                <a:lnTo>
                                  <a:pt x="70" y="4697"/>
                                </a:lnTo>
                                <a:lnTo>
                                  <a:pt x="50" y="4697"/>
                                </a:lnTo>
                                <a:lnTo>
                                  <a:pt x="50" y="4773"/>
                                </a:lnTo>
                                <a:lnTo>
                                  <a:pt x="70" y="4773"/>
                                </a:lnTo>
                                <a:close/>
                                <a:moveTo>
                                  <a:pt x="70" y="4639"/>
                                </a:moveTo>
                                <a:lnTo>
                                  <a:pt x="70" y="4562"/>
                                </a:lnTo>
                                <a:lnTo>
                                  <a:pt x="50" y="4562"/>
                                </a:lnTo>
                                <a:lnTo>
                                  <a:pt x="50" y="4639"/>
                                </a:lnTo>
                                <a:lnTo>
                                  <a:pt x="70" y="4639"/>
                                </a:lnTo>
                                <a:close/>
                                <a:moveTo>
                                  <a:pt x="70" y="4505"/>
                                </a:moveTo>
                                <a:lnTo>
                                  <a:pt x="70" y="4428"/>
                                </a:lnTo>
                                <a:lnTo>
                                  <a:pt x="50" y="4428"/>
                                </a:lnTo>
                                <a:lnTo>
                                  <a:pt x="50" y="4505"/>
                                </a:lnTo>
                                <a:lnTo>
                                  <a:pt x="70" y="4505"/>
                                </a:lnTo>
                                <a:close/>
                                <a:moveTo>
                                  <a:pt x="70" y="4370"/>
                                </a:moveTo>
                                <a:lnTo>
                                  <a:pt x="70" y="4294"/>
                                </a:lnTo>
                                <a:lnTo>
                                  <a:pt x="50" y="4294"/>
                                </a:lnTo>
                                <a:lnTo>
                                  <a:pt x="50" y="4370"/>
                                </a:lnTo>
                                <a:lnTo>
                                  <a:pt x="70" y="4370"/>
                                </a:lnTo>
                                <a:close/>
                                <a:moveTo>
                                  <a:pt x="70" y="4236"/>
                                </a:moveTo>
                                <a:lnTo>
                                  <a:pt x="70" y="4159"/>
                                </a:lnTo>
                                <a:lnTo>
                                  <a:pt x="50" y="4159"/>
                                </a:lnTo>
                                <a:lnTo>
                                  <a:pt x="50" y="4236"/>
                                </a:lnTo>
                                <a:lnTo>
                                  <a:pt x="70" y="4236"/>
                                </a:lnTo>
                                <a:close/>
                                <a:moveTo>
                                  <a:pt x="70" y="4102"/>
                                </a:moveTo>
                                <a:lnTo>
                                  <a:pt x="70" y="4025"/>
                                </a:lnTo>
                                <a:lnTo>
                                  <a:pt x="50" y="4025"/>
                                </a:lnTo>
                                <a:lnTo>
                                  <a:pt x="50" y="4102"/>
                                </a:lnTo>
                                <a:lnTo>
                                  <a:pt x="70" y="4102"/>
                                </a:lnTo>
                                <a:close/>
                                <a:moveTo>
                                  <a:pt x="70" y="3968"/>
                                </a:moveTo>
                                <a:lnTo>
                                  <a:pt x="70" y="3891"/>
                                </a:lnTo>
                                <a:lnTo>
                                  <a:pt x="50" y="3891"/>
                                </a:lnTo>
                                <a:lnTo>
                                  <a:pt x="50" y="3968"/>
                                </a:lnTo>
                                <a:lnTo>
                                  <a:pt x="70" y="3968"/>
                                </a:lnTo>
                                <a:close/>
                                <a:moveTo>
                                  <a:pt x="70" y="3833"/>
                                </a:moveTo>
                                <a:lnTo>
                                  <a:pt x="70" y="3757"/>
                                </a:lnTo>
                                <a:lnTo>
                                  <a:pt x="50" y="3757"/>
                                </a:lnTo>
                                <a:lnTo>
                                  <a:pt x="50" y="3833"/>
                                </a:lnTo>
                                <a:lnTo>
                                  <a:pt x="70" y="3833"/>
                                </a:lnTo>
                                <a:close/>
                                <a:moveTo>
                                  <a:pt x="70" y="3699"/>
                                </a:moveTo>
                                <a:lnTo>
                                  <a:pt x="70" y="3622"/>
                                </a:lnTo>
                                <a:lnTo>
                                  <a:pt x="50" y="3622"/>
                                </a:lnTo>
                                <a:lnTo>
                                  <a:pt x="50" y="3699"/>
                                </a:lnTo>
                                <a:lnTo>
                                  <a:pt x="70" y="3699"/>
                                </a:lnTo>
                                <a:close/>
                                <a:moveTo>
                                  <a:pt x="70" y="3565"/>
                                </a:moveTo>
                                <a:lnTo>
                                  <a:pt x="70" y="3488"/>
                                </a:lnTo>
                                <a:lnTo>
                                  <a:pt x="50" y="3488"/>
                                </a:lnTo>
                                <a:lnTo>
                                  <a:pt x="50" y="3565"/>
                                </a:lnTo>
                                <a:lnTo>
                                  <a:pt x="70" y="3565"/>
                                </a:lnTo>
                                <a:close/>
                                <a:moveTo>
                                  <a:pt x="70" y="3431"/>
                                </a:moveTo>
                                <a:lnTo>
                                  <a:pt x="70" y="3354"/>
                                </a:lnTo>
                                <a:lnTo>
                                  <a:pt x="50" y="3354"/>
                                </a:lnTo>
                                <a:lnTo>
                                  <a:pt x="50" y="3431"/>
                                </a:lnTo>
                                <a:lnTo>
                                  <a:pt x="70" y="3431"/>
                                </a:lnTo>
                                <a:close/>
                                <a:moveTo>
                                  <a:pt x="70" y="3296"/>
                                </a:moveTo>
                                <a:lnTo>
                                  <a:pt x="70" y="3220"/>
                                </a:lnTo>
                                <a:lnTo>
                                  <a:pt x="50" y="3220"/>
                                </a:lnTo>
                                <a:lnTo>
                                  <a:pt x="50" y="3296"/>
                                </a:lnTo>
                                <a:lnTo>
                                  <a:pt x="70" y="3296"/>
                                </a:lnTo>
                                <a:close/>
                                <a:moveTo>
                                  <a:pt x="70" y="3162"/>
                                </a:moveTo>
                                <a:lnTo>
                                  <a:pt x="70" y="3085"/>
                                </a:lnTo>
                                <a:lnTo>
                                  <a:pt x="50" y="3085"/>
                                </a:lnTo>
                                <a:lnTo>
                                  <a:pt x="50" y="3162"/>
                                </a:lnTo>
                                <a:lnTo>
                                  <a:pt x="70" y="3162"/>
                                </a:lnTo>
                                <a:close/>
                                <a:moveTo>
                                  <a:pt x="70" y="3028"/>
                                </a:moveTo>
                                <a:lnTo>
                                  <a:pt x="70" y="2951"/>
                                </a:lnTo>
                                <a:lnTo>
                                  <a:pt x="50" y="2951"/>
                                </a:lnTo>
                                <a:lnTo>
                                  <a:pt x="50" y="3028"/>
                                </a:lnTo>
                                <a:lnTo>
                                  <a:pt x="70" y="3028"/>
                                </a:lnTo>
                                <a:close/>
                                <a:moveTo>
                                  <a:pt x="70" y="2893"/>
                                </a:moveTo>
                                <a:lnTo>
                                  <a:pt x="70" y="2817"/>
                                </a:lnTo>
                                <a:lnTo>
                                  <a:pt x="50" y="2817"/>
                                </a:lnTo>
                                <a:lnTo>
                                  <a:pt x="50" y="2893"/>
                                </a:lnTo>
                                <a:lnTo>
                                  <a:pt x="70" y="2893"/>
                                </a:lnTo>
                                <a:close/>
                                <a:moveTo>
                                  <a:pt x="70" y="2759"/>
                                </a:moveTo>
                                <a:lnTo>
                                  <a:pt x="70" y="2682"/>
                                </a:lnTo>
                                <a:lnTo>
                                  <a:pt x="50" y="2682"/>
                                </a:lnTo>
                                <a:lnTo>
                                  <a:pt x="50" y="2759"/>
                                </a:lnTo>
                                <a:lnTo>
                                  <a:pt x="70" y="2759"/>
                                </a:lnTo>
                                <a:close/>
                                <a:moveTo>
                                  <a:pt x="70" y="2625"/>
                                </a:moveTo>
                                <a:lnTo>
                                  <a:pt x="70" y="2548"/>
                                </a:lnTo>
                                <a:lnTo>
                                  <a:pt x="50" y="2548"/>
                                </a:lnTo>
                                <a:lnTo>
                                  <a:pt x="50" y="2625"/>
                                </a:lnTo>
                                <a:lnTo>
                                  <a:pt x="70" y="2625"/>
                                </a:lnTo>
                                <a:close/>
                                <a:moveTo>
                                  <a:pt x="70" y="2491"/>
                                </a:moveTo>
                                <a:lnTo>
                                  <a:pt x="70" y="2414"/>
                                </a:lnTo>
                                <a:lnTo>
                                  <a:pt x="50" y="2414"/>
                                </a:lnTo>
                                <a:lnTo>
                                  <a:pt x="50" y="2491"/>
                                </a:lnTo>
                                <a:lnTo>
                                  <a:pt x="70" y="2491"/>
                                </a:lnTo>
                                <a:close/>
                                <a:moveTo>
                                  <a:pt x="70" y="2356"/>
                                </a:moveTo>
                                <a:lnTo>
                                  <a:pt x="70" y="2280"/>
                                </a:lnTo>
                                <a:lnTo>
                                  <a:pt x="50" y="2280"/>
                                </a:lnTo>
                                <a:lnTo>
                                  <a:pt x="50" y="2356"/>
                                </a:lnTo>
                                <a:lnTo>
                                  <a:pt x="70" y="2356"/>
                                </a:lnTo>
                                <a:close/>
                                <a:moveTo>
                                  <a:pt x="70" y="2222"/>
                                </a:moveTo>
                                <a:lnTo>
                                  <a:pt x="70" y="2145"/>
                                </a:lnTo>
                                <a:lnTo>
                                  <a:pt x="50" y="2145"/>
                                </a:lnTo>
                                <a:lnTo>
                                  <a:pt x="50" y="2222"/>
                                </a:lnTo>
                                <a:lnTo>
                                  <a:pt x="70" y="2222"/>
                                </a:lnTo>
                                <a:close/>
                                <a:moveTo>
                                  <a:pt x="70" y="2088"/>
                                </a:moveTo>
                                <a:lnTo>
                                  <a:pt x="70" y="2011"/>
                                </a:lnTo>
                                <a:lnTo>
                                  <a:pt x="50" y="2011"/>
                                </a:lnTo>
                                <a:lnTo>
                                  <a:pt x="50" y="2088"/>
                                </a:lnTo>
                                <a:lnTo>
                                  <a:pt x="70" y="2088"/>
                                </a:lnTo>
                                <a:close/>
                                <a:moveTo>
                                  <a:pt x="70" y="1954"/>
                                </a:moveTo>
                                <a:lnTo>
                                  <a:pt x="70" y="1877"/>
                                </a:lnTo>
                                <a:lnTo>
                                  <a:pt x="50" y="1877"/>
                                </a:lnTo>
                                <a:lnTo>
                                  <a:pt x="50" y="1954"/>
                                </a:lnTo>
                                <a:lnTo>
                                  <a:pt x="70" y="1954"/>
                                </a:lnTo>
                                <a:close/>
                                <a:moveTo>
                                  <a:pt x="70" y="1819"/>
                                </a:moveTo>
                                <a:lnTo>
                                  <a:pt x="70" y="1743"/>
                                </a:lnTo>
                                <a:lnTo>
                                  <a:pt x="50" y="1743"/>
                                </a:lnTo>
                                <a:lnTo>
                                  <a:pt x="50" y="1819"/>
                                </a:lnTo>
                                <a:lnTo>
                                  <a:pt x="70" y="1819"/>
                                </a:lnTo>
                                <a:close/>
                                <a:moveTo>
                                  <a:pt x="70" y="1685"/>
                                </a:moveTo>
                                <a:lnTo>
                                  <a:pt x="70" y="1608"/>
                                </a:lnTo>
                                <a:lnTo>
                                  <a:pt x="50" y="1608"/>
                                </a:lnTo>
                                <a:lnTo>
                                  <a:pt x="50" y="1685"/>
                                </a:lnTo>
                                <a:lnTo>
                                  <a:pt x="70" y="1685"/>
                                </a:lnTo>
                                <a:close/>
                                <a:moveTo>
                                  <a:pt x="70" y="1551"/>
                                </a:moveTo>
                                <a:lnTo>
                                  <a:pt x="70" y="1474"/>
                                </a:lnTo>
                                <a:lnTo>
                                  <a:pt x="50" y="1474"/>
                                </a:lnTo>
                                <a:lnTo>
                                  <a:pt x="50" y="1551"/>
                                </a:lnTo>
                                <a:lnTo>
                                  <a:pt x="70" y="1551"/>
                                </a:lnTo>
                                <a:close/>
                                <a:moveTo>
                                  <a:pt x="70" y="1416"/>
                                </a:moveTo>
                                <a:lnTo>
                                  <a:pt x="70" y="1340"/>
                                </a:lnTo>
                                <a:lnTo>
                                  <a:pt x="50" y="1340"/>
                                </a:lnTo>
                                <a:lnTo>
                                  <a:pt x="50" y="1416"/>
                                </a:lnTo>
                                <a:lnTo>
                                  <a:pt x="70" y="1416"/>
                                </a:lnTo>
                                <a:close/>
                                <a:moveTo>
                                  <a:pt x="70" y="1282"/>
                                </a:moveTo>
                                <a:lnTo>
                                  <a:pt x="70" y="1205"/>
                                </a:lnTo>
                                <a:lnTo>
                                  <a:pt x="50" y="1205"/>
                                </a:lnTo>
                                <a:lnTo>
                                  <a:pt x="50" y="1282"/>
                                </a:lnTo>
                                <a:lnTo>
                                  <a:pt x="70" y="1282"/>
                                </a:lnTo>
                                <a:close/>
                                <a:moveTo>
                                  <a:pt x="70" y="1148"/>
                                </a:moveTo>
                                <a:lnTo>
                                  <a:pt x="70" y="1071"/>
                                </a:lnTo>
                                <a:lnTo>
                                  <a:pt x="50" y="1071"/>
                                </a:lnTo>
                                <a:lnTo>
                                  <a:pt x="50" y="1148"/>
                                </a:lnTo>
                                <a:lnTo>
                                  <a:pt x="70" y="1148"/>
                                </a:lnTo>
                                <a:close/>
                                <a:moveTo>
                                  <a:pt x="70" y="1014"/>
                                </a:moveTo>
                                <a:lnTo>
                                  <a:pt x="70" y="937"/>
                                </a:lnTo>
                                <a:lnTo>
                                  <a:pt x="50" y="937"/>
                                </a:lnTo>
                                <a:lnTo>
                                  <a:pt x="50" y="1014"/>
                                </a:lnTo>
                                <a:lnTo>
                                  <a:pt x="70" y="1014"/>
                                </a:lnTo>
                                <a:close/>
                                <a:moveTo>
                                  <a:pt x="70" y="879"/>
                                </a:moveTo>
                                <a:lnTo>
                                  <a:pt x="70" y="803"/>
                                </a:lnTo>
                                <a:lnTo>
                                  <a:pt x="50" y="803"/>
                                </a:lnTo>
                                <a:lnTo>
                                  <a:pt x="50" y="879"/>
                                </a:lnTo>
                                <a:lnTo>
                                  <a:pt x="70" y="879"/>
                                </a:lnTo>
                                <a:close/>
                                <a:moveTo>
                                  <a:pt x="70" y="745"/>
                                </a:moveTo>
                                <a:lnTo>
                                  <a:pt x="70" y="668"/>
                                </a:lnTo>
                                <a:lnTo>
                                  <a:pt x="50" y="668"/>
                                </a:lnTo>
                                <a:lnTo>
                                  <a:pt x="50" y="745"/>
                                </a:lnTo>
                                <a:lnTo>
                                  <a:pt x="70" y="745"/>
                                </a:lnTo>
                                <a:close/>
                                <a:moveTo>
                                  <a:pt x="70" y="611"/>
                                </a:moveTo>
                                <a:lnTo>
                                  <a:pt x="70" y="534"/>
                                </a:lnTo>
                                <a:lnTo>
                                  <a:pt x="50" y="534"/>
                                </a:lnTo>
                                <a:lnTo>
                                  <a:pt x="50" y="611"/>
                                </a:lnTo>
                                <a:lnTo>
                                  <a:pt x="70" y="611"/>
                                </a:lnTo>
                                <a:close/>
                                <a:moveTo>
                                  <a:pt x="70" y="477"/>
                                </a:moveTo>
                                <a:lnTo>
                                  <a:pt x="70" y="400"/>
                                </a:lnTo>
                                <a:lnTo>
                                  <a:pt x="50" y="400"/>
                                </a:lnTo>
                                <a:lnTo>
                                  <a:pt x="50" y="477"/>
                                </a:lnTo>
                                <a:lnTo>
                                  <a:pt x="70" y="477"/>
                                </a:lnTo>
                                <a:close/>
                                <a:moveTo>
                                  <a:pt x="70" y="342"/>
                                </a:moveTo>
                                <a:lnTo>
                                  <a:pt x="70" y="266"/>
                                </a:lnTo>
                                <a:lnTo>
                                  <a:pt x="50" y="266"/>
                                </a:lnTo>
                                <a:lnTo>
                                  <a:pt x="50" y="342"/>
                                </a:lnTo>
                                <a:lnTo>
                                  <a:pt x="70" y="342"/>
                                </a:lnTo>
                                <a:close/>
                                <a:moveTo>
                                  <a:pt x="70" y="208"/>
                                </a:moveTo>
                                <a:lnTo>
                                  <a:pt x="70" y="131"/>
                                </a:lnTo>
                                <a:lnTo>
                                  <a:pt x="50" y="131"/>
                                </a:lnTo>
                                <a:lnTo>
                                  <a:pt x="50" y="208"/>
                                </a:lnTo>
                                <a:lnTo>
                                  <a:pt x="70" y="208"/>
                                </a:lnTo>
                                <a:close/>
                                <a:moveTo>
                                  <a:pt x="120" y="120"/>
                                </a:moveTo>
                                <a:lnTo>
                                  <a:pt x="60" y="0"/>
                                </a:lnTo>
                                <a:lnTo>
                                  <a:pt x="0" y="120"/>
                                </a:lnTo>
                                <a:lnTo>
                                  <a:pt x="120" y="120"/>
                                </a:lnTo>
                                <a:close/>
                              </a:path>
                            </a:pathLst>
                          </a:cu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1684262563" name="Rectangle 570"/>
                        <wps:cNvSpPr>
                          <a:spLocks noChangeArrowheads="1"/>
                        </wps:cNvSpPr>
                        <wps:spPr bwMode="auto">
                          <a:xfrm>
                            <a:off x="1496607" y="1266811"/>
                            <a:ext cx="553802" cy="15200"/>
                          </a:xfrm>
                          <a:prstGeom prst="rect">
                            <a:avLst/>
                          </a:pr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201853150" name="Rectangle 571"/>
                        <wps:cNvSpPr>
                          <a:spLocks noChangeArrowheads="1"/>
                        </wps:cNvSpPr>
                        <wps:spPr bwMode="auto">
                          <a:xfrm>
                            <a:off x="2051609" y="1264911"/>
                            <a:ext cx="15300" cy="362603"/>
                          </a:xfrm>
                          <a:prstGeom prst="rect">
                            <a:avLst/>
                          </a:pr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540773544" name="Rectangle 572"/>
                        <wps:cNvSpPr>
                          <a:spLocks noChangeArrowheads="1"/>
                        </wps:cNvSpPr>
                        <wps:spPr bwMode="auto">
                          <a:xfrm>
                            <a:off x="2050409" y="1619814"/>
                            <a:ext cx="141601" cy="15300"/>
                          </a:xfrm>
                          <a:prstGeom prst="rect">
                            <a:avLst/>
                          </a:pr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628602831" name="Rectangle 573"/>
                        <wps:cNvSpPr>
                          <a:spLocks noChangeArrowheads="1"/>
                        </wps:cNvSpPr>
                        <wps:spPr bwMode="auto">
                          <a:xfrm>
                            <a:off x="2175510" y="1627514"/>
                            <a:ext cx="15200" cy="266702"/>
                          </a:xfrm>
                          <a:prstGeom prst="rect">
                            <a:avLst/>
                          </a:pr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1585618413" name="Rectangle 574"/>
                        <wps:cNvSpPr>
                          <a:spLocks noChangeArrowheads="1"/>
                        </wps:cNvSpPr>
                        <wps:spPr bwMode="auto">
                          <a:xfrm>
                            <a:off x="2173610" y="1886516"/>
                            <a:ext cx="143501" cy="15300"/>
                          </a:xfrm>
                          <a:prstGeom prst="rect">
                            <a:avLst/>
                          </a:pr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529289913" name="Rectangle 575"/>
                        <wps:cNvSpPr>
                          <a:spLocks noChangeArrowheads="1"/>
                        </wps:cNvSpPr>
                        <wps:spPr bwMode="auto">
                          <a:xfrm>
                            <a:off x="2309410" y="1894216"/>
                            <a:ext cx="15300" cy="170101"/>
                          </a:xfrm>
                          <a:prstGeom prst="rect">
                            <a:avLst/>
                          </a:pr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859068926" name="Rectangle 576"/>
                        <wps:cNvSpPr>
                          <a:spLocks noChangeArrowheads="1"/>
                        </wps:cNvSpPr>
                        <wps:spPr bwMode="auto">
                          <a:xfrm>
                            <a:off x="2317110" y="2047817"/>
                            <a:ext cx="343502" cy="15300"/>
                          </a:xfrm>
                          <a:prstGeom prst="rect">
                            <a:avLst/>
                          </a:pr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946756025" name="Rectangle 577"/>
                        <wps:cNvSpPr>
                          <a:spLocks noChangeArrowheads="1"/>
                        </wps:cNvSpPr>
                        <wps:spPr bwMode="auto">
                          <a:xfrm>
                            <a:off x="2661912" y="2045917"/>
                            <a:ext cx="15200" cy="903008"/>
                          </a:xfrm>
                          <a:prstGeom prst="rect">
                            <a:avLst/>
                          </a:pr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1051448005" name="Rectangle 578"/>
                        <wps:cNvSpPr>
                          <a:spLocks noChangeArrowheads="1"/>
                        </wps:cNvSpPr>
                        <wps:spPr bwMode="auto">
                          <a:xfrm>
                            <a:off x="2660612" y="2952125"/>
                            <a:ext cx="381002" cy="15200"/>
                          </a:xfrm>
                          <a:prstGeom prst="rect">
                            <a:avLst/>
                          </a:pr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1302709630" name="Rectangle 579"/>
                        <wps:cNvSpPr>
                          <a:spLocks noChangeArrowheads="1"/>
                        </wps:cNvSpPr>
                        <wps:spPr bwMode="auto">
                          <a:xfrm>
                            <a:off x="3023813" y="2959725"/>
                            <a:ext cx="15300" cy="504204"/>
                          </a:xfrm>
                          <a:prstGeom prst="rect">
                            <a:avLst/>
                          </a:pr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1958287009" name="Rectangle 580"/>
                        <wps:cNvSpPr>
                          <a:spLocks noChangeArrowheads="1"/>
                        </wps:cNvSpPr>
                        <wps:spPr bwMode="auto">
                          <a:xfrm>
                            <a:off x="3021913" y="3465129"/>
                            <a:ext cx="200001" cy="15300"/>
                          </a:xfrm>
                          <a:prstGeom prst="rect">
                            <a:avLst/>
                          </a:pr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1359221950" name="Rectangle 581"/>
                        <wps:cNvSpPr>
                          <a:spLocks noChangeArrowheads="1"/>
                        </wps:cNvSpPr>
                        <wps:spPr bwMode="auto">
                          <a:xfrm>
                            <a:off x="3214314" y="3463929"/>
                            <a:ext cx="15300" cy="485804"/>
                          </a:xfrm>
                          <a:prstGeom prst="rect">
                            <a:avLst/>
                          </a:pr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1466234001" name="Rectangle 584"/>
                        <wps:cNvSpPr>
                          <a:spLocks noChangeArrowheads="1"/>
                        </wps:cNvSpPr>
                        <wps:spPr bwMode="auto">
                          <a:xfrm>
                            <a:off x="1848270" y="2307746"/>
                            <a:ext cx="601437" cy="3876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4A1A00" w14:textId="77777777" w:rsidR="00F705F3" w:rsidRDefault="00F705F3" w:rsidP="00F705F3">
                              <w:pPr>
                                <w:spacing w:before="0" w:after="0" w:line="240" w:lineRule="auto"/>
                                <w:rPr>
                                  <w:rFonts w:ascii="Arial" w:hAnsi="Arial" w:cs="Arial"/>
                                  <w:b/>
                                  <w:bCs/>
                                  <w:i/>
                                  <w:iCs/>
                                  <w:color w:val="000000"/>
                                  <w:lang w:val="en-US"/>
                                </w:rPr>
                              </w:pPr>
                              <w:r>
                                <w:rPr>
                                  <w:rFonts w:ascii="Arial" w:hAnsi="Arial" w:cs="Arial"/>
                                  <w:b/>
                                  <w:bCs/>
                                  <w:i/>
                                  <w:iCs/>
                                  <w:color w:val="000000"/>
                                  <w:lang w:val="en-US"/>
                                </w:rPr>
                                <w:t>Sample</w:t>
                              </w:r>
                            </w:p>
                            <w:p w14:paraId="35F2A6AA" w14:textId="69DD426C" w:rsidR="00667B1A" w:rsidRDefault="00667B1A" w:rsidP="00F705F3">
                              <w:pPr>
                                <w:spacing w:before="0" w:after="0" w:line="240" w:lineRule="auto"/>
                              </w:pPr>
                              <w:r>
                                <w:rPr>
                                  <w:rFonts w:ascii="Arial" w:hAnsi="Arial" w:cs="Arial"/>
                                  <w:b/>
                                  <w:bCs/>
                                  <w:i/>
                                  <w:iCs/>
                                  <w:color w:val="000000"/>
                                  <w:lang w:val="en-US"/>
                                </w:rPr>
                                <w:t>F-N plot</w:t>
                              </w:r>
                            </w:p>
                          </w:txbxContent>
                        </wps:txbx>
                        <wps:bodyPr rot="0" vert="horz" wrap="square" lIns="0" tIns="0" rIns="0" bIns="0" anchor="t" anchorCtr="0" upright="1">
                          <a:noAutofit/>
                        </wps:bodyPr>
                      </wps:wsp>
                      <wps:wsp>
                        <wps:cNvPr id="1551136988" name="Rectangle 585"/>
                        <wps:cNvSpPr>
                          <a:spLocks noChangeArrowheads="1"/>
                        </wps:cNvSpPr>
                        <wps:spPr bwMode="auto">
                          <a:xfrm>
                            <a:off x="342902" y="190502"/>
                            <a:ext cx="257801" cy="442403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88181551" name="Freeform 589"/>
                        <wps:cNvSpPr>
                          <a:spLocks noEditPoints="1"/>
                        </wps:cNvSpPr>
                        <wps:spPr bwMode="auto">
                          <a:xfrm>
                            <a:off x="2376810" y="2122818"/>
                            <a:ext cx="235501" cy="235502"/>
                          </a:xfrm>
                          <a:custGeom>
                            <a:avLst/>
                            <a:gdLst>
                              <a:gd name="T0" fmla="*/ 13970 w 371"/>
                              <a:gd name="T1" fmla="*/ 235585 h 371"/>
                              <a:gd name="T2" fmla="*/ 198120 w 371"/>
                              <a:gd name="T3" fmla="*/ 52070 h 371"/>
                              <a:gd name="T4" fmla="*/ 183515 w 371"/>
                              <a:gd name="T5" fmla="*/ 38100 h 371"/>
                              <a:gd name="T6" fmla="*/ 0 w 371"/>
                              <a:gd name="T7" fmla="*/ 221615 h 371"/>
                              <a:gd name="T8" fmla="*/ 13970 w 371"/>
                              <a:gd name="T9" fmla="*/ 235585 h 371"/>
                              <a:gd name="T10" fmla="*/ 208915 w 371"/>
                              <a:gd name="T11" fmla="*/ 81280 h 371"/>
                              <a:gd name="T12" fmla="*/ 235585 w 371"/>
                              <a:gd name="T13" fmla="*/ 0 h 371"/>
                              <a:gd name="T14" fmla="*/ 154940 w 371"/>
                              <a:gd name="T15" fmla="*/ 27305 h 371"/>
                              <a:gd name="T16" fmla="*/ 208915 w 371"/>
                              <a:gd name="T17" fmla="*/ 81280 h 371"/>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371" h="371">
                                <a:moveTo>
                                  <a:pt x="22" y="371"/>
                                </a:moveTo>
                                <a:lnTo>
                                  <a:pt x="312" y="82"/>
                                </a:lnTo>
                                <a:lnTo>
                                  <a:pt x="289" y="60"/>
                                </a:lnTo>
                                <a:lnTo>
                                  <a:pt x="0" y="349"/>
                                </a:lnTo>
                                <a:lnTo>
                                  <a:pt x="22" y="371"/>
                                </a:lnTo>
                                <a:close/>
                                <a:moveTo>
                                  <a:pt x="329" y="128"/>
                                </a:moveTo>
                                <a:lnTo>
                                  <a:pt x="371" y="0"/>
                                </a:lnTo>
                                <a:lnTo>
                                  <a:pt x="244" y="43"/>
                                </a:lnTo>
                                <a:lnTo>
                                  <a:pt x="329" y="128"/>
                                </a:lnTo>
                                <a:close/>
                              </a:path>
                            </a:pathLst>
                          </a:cu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1167042547" name="Rectangle 1167042547"/>
                        <wps:cNvSpPr/>
                        <wps:spPr>
                          <a:xfrm>
                            <a:off x="106680" y="137160"/>
                            <a:ext cx="5623560" cy="5128260"/>
                          </a:xfrm>
                          <a:prstGeom prst="rect">
                            <a:avLst/>
                          </a:prstGeom>
                          <a:noFill/>
                          <a:ln w="254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1" name="Straight Connector 41"/>
                        <wps:cNvCnPr>
                          <a:stCxn id="1359221950" idx="0"/>
                        </wps:cNvCnPr>
                        <wps:spPr>
                          <a:xfrm flipH="1">
                            <a:off x="3221667" y="3463627"/>
                            <a:ext cx="0" cy="972000"/>
                          </a:xfrm>
                          <a:prstGeom prst="line">
                            <a:avLst/>
                          </a:prstGeom>
                          <a:ln w="28575"/>
                        </wps:spPr>
                        <wps:style>
                          <a:lnRef idx="1">
                            <a:schemeClr val="dk1"/>
                          </a:lnRef>
                          <a:fillRef idx="0">
                            <a:schemeClr val="dk1"/>
                          </a:fillRef>
                          <a:effectRef idx="0">
                            <a:schemeClr val="dk1"/>
                          </a:effectRef>
                          <a:fontRef idx="minor">
                            <a:schemeClr val="tx1"/>
                          </a:fontRef>
                        </wps:style>
                        <wps:bodyPr/>
                      </wps:wsp>
                    </wpc:wpc>
                  </a:graphicData>
                </a:graphic>
              </wp:inline>
            </w:drawing>
          </mc:Choice>
          <mc:Fallback>
            <w:pict>
              <v:group w14:anchorId="539F4D94" id="Canvas 996008920" o:spid="_x0000_s1072" editas="canvas" alt="This figure shows the societal risk guidelines for existing dams adjusted to include the So Far as is Reasonably Practicable (SFAIRP) principle. It includes a graph with consequence or number of fatalities due to dam failure on the x-axis with a logarithmic scale from 1 to 10000. The y-axis shows likelihood or probability per year that n or more lives will be lost from failure of the dam with a logarithmic scale from 1E-7 to 1E-3. The chart area is divided diagonally from top left to bottom right by a Limit of Tolerability line into two zones. The lower yellow triangle is below the limit of tolerability and shows the area where risks are tolerable only if they satisfy the SFAIRP approach. The upper red triangle is above the limit of tolerability and shows the areas where risks are unacceptable except in exceptional circumstances." style="width:452.6pt;height:419.45pt;mso-position-horizontal-relative:char;mso-position-vertical-relative:line" coordsize="57473,532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">
                <v:shape id="_x0000_s1073" type="#_x0000_t75" alt="This figure shows the societal risk guidelines for existing dams adjusted to include the So Far as is Reasonably Practicable (SFAIRP) principle. It includes a graph with consequence or number of fatalities due to dam failure on the x-axis with a logarithmic scale from 1 to 10000. The y-axis shows likelihood or probability per year that n or more lives will be lost from failure of the dam with a logarithmic scale from 1E-7 to 1E-3. The chart area is divided diagonally from top left to bottom right by a Limit of Tolerability line into two zones. The lower yellow triangle is below the limit of tolerability and shows the area where risks are tolerable only if they satisfy the SFAIRP approach. The upper red triangle is above the limit of tolerability and shows the areas where risks are unacceptable except in exceptional circumstances." style="position:absolute;width:57473;height:53263;visibility:visible;mso-wrap-style:square">
                  <v:fill o:detectmouseclick="t"/>
                  <v:path o:connecttype="none"/>
                </v:shape>
                <v:rect id="Rectangle 533" o:spid="_x0000_s1074" style="position:absolute;left:14782;top:3098;width:39967;height:410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" fillcolor="#ff5050" stroked="f"/>
                <v:shape id="Freeform 534" o:spid="_x0000_s1075" style="position:absolute;left:14935;top:2984;width:39878;height:41135;visibility:visible;mso-wrap-style:square;v-text-anchor:top" coordsize="20912,216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" path="m,32c,15,15,,32,l20880,v18,,32,15,32,32l20912,21584v,18,-14,32,-32,32l32,21616v-17,,-32,-14,-32,-32l,32xm64,21584r-32,-32l20880,21552r-32,32l20848,32r32,32l32,64,64,32r,21552xe" fillcolor="gray" strokecolor="#232222 [3213]" strokeweight="6e-5mm">
                  <v:stroke joinstyle="bevel"/>
                  <v:path arrowok="t" o:connecttype="custom" o:connectlocs="0,1158930;1163622,0;759290502,0;760454124,1158930;760454124,781647580;759290502,782806510;1163622,782806510;0,781647580;0,1158930;2327244,781647580;1163622,780488841;759290502,780488841;758126880,781647580;758126880,1158930;759290502,2317669;1163622,2317669;2327244,1158930;2327244,781647580" o:connectangles="0,0,0,0,0,0,0,0,0,0,0,0,0,0,0,0,0,0"/>
                  <o:lock v:ext="edit" verticies="t"/>
                </v:shape>
                <v:rect id="Rectangle 535" o:spid="_x0000_s1076" style="position:absolute;left:14979;top:3041;width:32;height:410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" fillcolor="gray" strokecolor="gray" strokeweight="6e-5mm">
                  <v:stroke joinstyle="bevel"/>
                </v:rect>
                <v:shape id="Freeform 536" o:spid="_x0000_s1077" style="position:absolute;left:14662;top:3028;width:330;height:41047;visibility:visible;mso-wrap-style:square;v-text-anchor:top" coordsize="52,64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" path="m,6459r52,l52,6464r-52,l,6459xm,4843r52,l52,4848r-52,l,4843xm,3230r52,l52,3234r-52,l,3230xm,1614r52,l52,1618r-52,l,1614xm,l52,r,5l,5,,xe" fillcolor="gray" strokecolor="gray" strokeweight="6e-5mm">
                  <v:stroke joinstyle="bevel"/>
                  <v:path arrowok="t" o:connecttype="custom" o:connectlocs="0,2147483646;20955000,2147483646;20955000,2147483646;0,2147483646;0,2147483646;0,1952863396;20955000,1952863396;20955000,1954879568;0,1954879568;0,1952863396;0,1302446577;20955000,1302446577;20955000,1304059513;0,1304059513;0,1302446577;0,650820054;20955000,650820054;20955000,652432991;0,652432991;0,650820054;0,0;20955000,0;20955000,2016171;0,2016171;0,0" o:connectangles="0,0,0,0,0,0,0,0,0,0,0,0,0,0,0,0,0,0,0,0,0,0,0,0,0"/>
                  <o:lock v:ext="edit" verticies="t"/>
                </v:shape>
                <v:rect id="Rectangle 537" o:spid="_x0000_s1078" style="position:absolute;left:14992;top:44043;width:39757;height: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" fillcolor="gray" strokecolor="gray" strokeweight="6e-5mm">
                  <v:stroke joinstyle="bevel"/>
                </v:rect>
                <v:shape id="Freeform 538" o:spid="_x0000_s1079" style="position:absolute;left:14979;top:44062;width:39789;height:337;visibility:visible;mso-wrap-style:square;v-text-anchor:top" coordsize="6266,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" path="m5,r,53l,53,,,5,xm1571,r,53l1567,53r,-53l1571,xm3135,r,53l3131,53r,-53l3135,xm4702,r,53l4697,53r,-53l4702,xm6266,r,53l6261,53r,-53l6266,xe" fillcolor="gray" strokecolor="gray" strokeweight="6e-5mm">
                  <v:stroke joinstyle="bevel"/>
                  <v:path arrowok="t" o:connecttype="custom" o:connectlocs="2016129,0;2016129,21399500;0,21399500;0,0;2016129,0;633467589,0;633467589,21399500;631854687,21399500;631854687,0;633467589,0;1264112599,0;1264112599,21399500;1262499696,21399500;1262499696,0;1264112599,0;1895967286,0;1895967286,21399500;1893951157,21399500;1893951157,0;1895967286,0;2147483646,0;2147483646,21399500;2147483646,21399500;2147483646,0;2147483646,0" o:connectangles="0,0,0,0,0,0,0,0,0,0,0,0,0,0,0,0,0,0,0,0,0,0,0,0,0"/>
                  <o:lock v:ext="edit" verticies="t"/>
                </v:shape>
                <v:shape id="Freeform 539" o:spid="_x0000_s1080" style="position:absolute;left:14547;top:2952;width:40202;height:41447;visibility:visible;mso-wrap-style:square;v-text-anchor:top" coordsize="10645,10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" path="m182,41l5390,5425r5216,5384c10645,10849,10644,10912,10604,10950v-40,39,-103,38,-141,-2l5247,5564,39,180c,140,1,77,41,39,81,,144,1,182,41xe" fillcolor="black" strokeweight="6e-5mm">
                  <v:stroke joinstyle="bevel"/>
                  <v:path arrowok="t" o:connecttype="custom" o:connectlocs="25958259,5832576;768763874,771733891;1512710408,1537635206;1512425272,1557693174;1492314741,1557408410;748368207,791507095;5562592,25605780;5847727,5547812;25958259,5832576" o:connectangles="0,0,0,0,0,0,0,0,0"/>
                </v:shape>
                <v:rect id="Rectangle 545" o:spid="_x0000_s1081" style="position:absolute;left:10801;top:2077;width:2819;height:4325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" filled="f" stroked="f">
                  <v:textbox inset="0,0,0,0">
                    <w:txbxContent>
                      <w:p w14:paraId="04FE34FE" w14:textId="77777777" w:rsidR="00667B1A" w:rsidRPr="00FA3840" w:rsidRDefault="00667B1A" w:rsidP="00FA3840">
                        <w:pPr>
                          <w:spacing w:before="60" w:after="0" w:line="240" w:lineRule="auto"/>
                          <w:rPr>
                            <w:rFonts w:ascii="Arial" w:hAnsi="Arial" w:cs="Arial"/>
                            <w:color w:val="000000"/>
                            <w:sz w:val="18"/>
                            <w:szCs w:val="18"/>
                            <w:lang w:val="en-US"/>
                          </w:rPr>
                        </w:pPr>
                        <w:r w:rsidRPr="00FA3840">
                          <w:rPr>
                            <w:rFonts w:ascii="Arial" w:hAnsi="Arial" w:cs="Arial"/>
                            <w:color w:val="000000"/>
                            <w:sz w:val="18"/>
                            <w:szCs w:val="18"/>
                            <w:lang w:val="en-US"/>
                          </w:rPr>
                          <w:t>1.E</w:t>
                        </w:r>
                        <w:r w:rsidRPr="00771B6F">
                          <w:rPr>
                            <w:rFonts w:ascii="Arial" w:hAnsi="Arial" w:cs="Arial"/>
                            <w:color w:val="000000"/>
                            <w:sz w:val="18"/>
                            <w:szCs w:val="18"/>
                            <w:vertAlign w:val="superscript"/>
                            <w:lang w:val="en-US"/>
                          </w:rPr>
                          <w:t>-03</w:t>
                        </w:r>
                      </w:p>
                      <w:p w14:paraId="1461713D" w14:textId="77777777" w:rsidR="0062502B" w:rsidRPr="00FA3840" w:rsidRDefault="0062502B" w:rsidP="00FA3840">
                        <w:pPr>
                          <w:spacing w:before="60" w:after="0" w:line="240" w:lineRule="auto"/>
                          <w:rPr>
                            <w:rFonts w:ascii="Arial" w:hAnsi="Arial" w:cs="Arial"/>
                            <w:color w:val="000000"/>
                            <w:sz w:val="18"/>
                            <w:szCs w:val="18"/>
                            <w:lang w:val="en-US"/>
                          </w:rPr>
                        </w:pPr>
                      </w:p>
                      <w:p w14:paraId="6FE48A46" w14:textId="77777777" w:rsidR="0062502B" w:rsidRPr="00FA3840" w:rsidRDefault="0062502B" w:rsidP="00FA3840">
                        <w:pPr>
                          <w:spacing w:before="60" w:after="0" w:line="240" w:lineRule="auto"/>
                          <w:rPr>
                            <w:rFonts w:ascii="Arial" w:hAnsi="Arial" w:cs="Arial"/>
                            <w:color w:val="000000"/>
                            <w:sz w:val="18"/>
                            <w:szCs w:val="18"/>
                            <w:lang w:val="en-US"/>
                          </w:rPr>
                        </w:pPr>
                      </w:p>
                      <w:p w14:paraId="7A00D66C" w14:textId="77777777" w:rsidR="0062502B" w:rsidRPr="00FA3840" w:rsidRDefault="0062502B" w:rsidP="00FA3840">
                        <w:pPr>
                          <w:spacing w:before="60" w:after="0" w:line="240" w:lineRule="auto"/>
                          <w:rPr>
                            <w:rFonts w:ascii="Arial" w:hAnsi="Arial" w:cs="Arial"/>
                            <w:color w:val="000000"/>
                            <w:sz w:val="18"/>
                            <w:szCs w:val="18"/>
                            <w:lang w:val="en-US"/>
                          </w:rPr>
                        </w:pPr>
                      </w:p>
                      <w:p w14:paraId="2978931A" w14:textId="77777777" w:rsidR="00E115CD" w:rsidRPr="00FA3840" w:rsidRDefault="00E115CD" w:rsidP="00FA3840">
                        <w:pPr>
                          <w:spacing w:before="60" w:after="0" w:line="240" w:lineRule="auto"/>
                          <w:rPr>
                            <w:rFonts w:ascii="Arial" w:hAnsi="Arial" w:cs="Arial"/>
                            <w:color w:val="000000"/>
                            <w:sz w:val="18"/>
                            <w:szCs w:val="18"/>
                            <w:lang w:val="en-US"/>
                          </w:rPr>
                        </w:pPr>
                      </w:p>
                      <w:p w14:paraId="29D13D33" w14:textId="77777777" w:rsidR="00E115CD" w:rsidRPr="00FA3840" w:rsidRDefault="00E115CD" w:rsidP="00FA3840">
                        <w:pPr>
                          <w:spacing w:before="60" w:after="0" w:line="240" w:lineRule="auto"/>
                          <w:rPr>
                            <w:rFonts w:ascii="Arial" w:hAnsi="Arial" w:cs="Arial"/>
                            <w:color w:val="000000"/>
                            <w:sz w:val="18"/>
                            <w:szCs w:val="18"/>
                            <w:lang w:val="en-US"/>
                          </w:rPr>
                        </w:pPr>
                      </w:p>
                      <w:p w14:paraId="3B13D564" w14:textId="329E9FDA" w:rsidR="0062502B" w:rsidRPr="00FA3840" w:rsidRDefault="0062502B" w:rsidP="00FA3840">
                        <w:pPr>
                          <w:spacing w:before="60" w:after="0" w:line="240" w:lineRule="auto"/>
                          <w:rPr>
                            <w:rFonts w:ascii="Arial" w:hAnsi="Arial" w:cs="Arial"/>
                            <w:color w:val="000000"/>
                            <w:sz w:val="18"/>
                            <w:szCs w:val="18"/>
                            <w:lang w:val="en-US"/>
                          </w:rPr>
                        </w:pPr>
                        <w:r w:rsidRPr="00FA3840">
                          <w:rPr>
                            <w:rFonts w:ascii="Arial" w:hAnsi="Arial" w:cs="Arial"/>
                            <w:color w:val="000000"/>
                            <w:sz w:val="18"/>
                            <w:szCs w:val="18"/>
                            <w:lang w:val="en-US"/>
                          </w:rPr>
                          <w:t>1.E</w:t>
                        </w:r>
                        <w:r w:rsidRPr="00771B6F">
                          <w:rPr>
                            <w:rFonts w:ascii="Arial" w:hAnsi="Arial" w:cs="Arial"/>
                            <w:color w:val="000000"/>
                            <w:sz w:val="18"/>
                            <w:szCs w:val="18"/>
                            <w:vertAlign w:val="superscript"/>
                            <w:lang w:val="en-US"/>
                          </w:rPr>
                          <w:t>-04</w:t>
                        </w:r>
                      </w:p>
                      <w:p w14:paraId="33B41BF0" w14:textId="77777777" w:rsidR="0062502B" w:rsidRPr="00FA3840" w:rsidRDefault="0062502B" w:rsidP="00FA3840">
                        <w:pPr>
                          <w:spacing w:before="60" w:after="0" w:line="240" w:lineRule="auto"/>
                          <w:rPr>
                            <w:rFonts w:ascii="Arial" w:hAnsi="Arial" w:cs="Arial"/>
                            <w:color w:val="000000"/>
                            <w:sz w:val="18"/>
                            <w:szCs w:val="18"/>
                            <w:lang w:val="en-US"/>
                          </w:rPr>
                        </w:pPr>
                      </w:p>
                      <w:p w14:paraId="70645B7F" w14:textId="77777777" w:rsidR="0062502B" w:rsidRPr="00FA3840" w:rsidRDefault="0062502B" w:rsidP="00FA3840">
                        <w:pPr>
                          <w:spacing w:before="60" w:after="0" w:line="240" w:lineRule="auto"/>
                          <w:rPr>
                            <w:rFonts w:ascii="Arial" w:hAnsi="Arial" w:cs="Arial"/>
                            <w:color w:val="000000"/>
                            <w:sz w:val="18"/>
                            <w:szCs w:val="18"/>
                            <w:lang w:val="en-US"/>
                          </w:rPr>
                        </w:pPr>
                      </w:p>
                      <w:p w14:paraId="5734EFE2" w14:textId="77777777" w:rsidR="00FA3840" w:rsidRPr="00FA3840" w:rsidRDefault="00FA3840" w:rsidP="00FA3840">
                        <w:pPr>
                          <w:spacing w:before="60" w:after="0" w:line="240" w:lineRule="auto"/>
                          <w:rPr>
                            <w:rFonts w:ascii="Arial" w:hAnsi="Arial" w:cs="Arial"/>
                            <w:color w:val="000000"/>
                            <w:sz w:val="18"/>
                            <w:szCs w:val="18"/>
                            <w:lang w:val="en-US"/>
                          </w:rPr>
                        </w:pPr>
                      </w:p>
                      <w:p w14:paraId="49336744" w14:textId="77777777" w:rsidR="00FA3840" w:rsidRPr="00FA3840" w:rsidRDefault="00FA3840" w:rsidP="00FA3840">
                        <w:pPr>
                          <w:spacing w:before="60" w:after="0" w:line="240" w:lineRule="auto"/>
                          <w:rPr>
                            <w:rFonts w:ascii="Arial" w:hAnsi="Arial" w:cs="Arial"/>
                            <w:color w:val="000000"/>
                            <w:sz w:val="18"/>
                            <w:szCs w:val="18"/>
                            <w:lang w:val="en-US"/>
                          </w:rPr>
                        </w:pPr>
                      </w:p>
                      <w:p w14:paraId="705D6824" w14:textId="77777777" w:rsidR="0062502B" w:rsidRPr="00FA3840" w:rsidRDefault="0062502B" w:rsidP="00FA3840">
                        <w:pPr>
                          <w:spacing w:before="60" w:after="0" w:line="240" w:lineRule="auto"/>
                          <w:rPr>
                            <w:rFonts w:ascii="Arial" w:hAnsi="Arial" w:cs="Arial"/>
                            <w:color w:val="000000"/>
                            <w:sz w:val="18"/>
                            <w:szCs w:val="18"/>
                            <w:lang w:val="en-US"/>
                          </w:rPr>
                        </w:pPr>
                      </w:p>
                      <w:p w14:paraId="73479073" w14:textId="3B98C194" w:rsidR="0062502B" w:rsidRPr="00FA3840" w:rsidRDefault="0062502B" w:rsidP="00FA3840">
                        <w:pPr>
                          <w:spacing w:before="60" w:after="0" w:line="240" w:lineRule="auto"/>
                          <w:rPr>
                            <w:rFonts w:ascii="Arial" w:hAnsi="Arial" w:cs="Arial"/>
                            <w:color w:val="000000"/>
                            <w:sz w:val="18"/>
                            <w:szCs w:val="18"/>
                            <w:lang w:val="en-US"/>
                          </w:rPr>
                        </w:pPr>
                        <w:r w:rsidRPr="00FA3840">
                          <w:rPr>
                            <w:rFonts w:ascii="Arial" w:hAnsi="Arial" w:cs="Arial"/>
                            <w:color w:val="000000"/>
                            <w:sz w:val="18"/>
                            <w:szCs w:val="18"/>
                            <w:lang w:val="en-US"/>
                          </w:rPr>
                          <w:t>1.E</w:t>
                        </w:r>
                        <w:r w:rsidRPr="00771B6F">
                          <w:rPr>
                            <w:rFonts w:ascii="Arial" w:hAnsi="Arial" w:cs="Arial"/>
                            <w:color w:val="000000"/>
                            <w:sz w:val="18"/>
                            <w:szCs w:val="18"/>
                            <w:vertAlign w:val="superscript"/>
                            <w:lang w:val="en-US"/>
                          </w:rPr>
                          <w:t>-05</w:t>
                        </w:r>
                      </w:p>
                      <w:p w14:paraId="3B3FD560" w14:textId="77777777" w:rsidR="0062502B" w:rsidRPr="00FA3840" w:rsidRDefault="0062502B" w:rsidP="00FA3840">
                        <w:pPr>
                          <w:spacing w:before="60" w:after="0" w:line="240" w:lineRule="auto"/>
                          <w:rPr>
                            <w:rFonts w:ascii="Arial" w:hAnsi="Arial" w:cs="Arial"/>
                            <w:color w:val="000000"/>
                            <w:sz w:val="18"/>
                            <w:szCs w:val="18"/>
                            <w:lang w:val="en-US"/>
                          </w:rPr>
                        </w:pPr>
                      </w:p>
                      <w:p w14:paraId="105CBB42" w14:textId="77777777" w:rsidR="0062502B" w:rsidRPr="00FA3840" w:rsidRDefault="0062502B" w:rsidP="00FA3840">
                        <w:pPr>
                          <w:spacing w:before="60" w:after="0" w:line="240" w:lineRule="auto"/>
                          <w:rPr>
                            <w:rFonts w:ascii="Arial" w:hAnsi="Arial" w:cs="Arial"/>
                            <w:color w:val="000000"/>
                            <w:sz w:val="18"/>
                            <w:szCs w:val="18"/>
                            <w:lang w:val="en-US"/>
                          </w:rPr>
                        </w:pPr>
                      </w:p>
                      <w:p w14:paraId="059CB1EB" w14:textId="77777777" w:rsidR="00FA3840" w:rsidRPr="00FA3840" w:rsidRDefault="00FA3840" w:rsidP="00FA3840">
                        <w:pPr>
                          <w:spacing w:before="60" w:after="0" w:line="240" w:lineRule="auto"/>
                          <w:rPr>
                            <w:rFonts w:ascii="Arial" w:hAnsi="Arial" w:cs="Arial"/>
                            <w:color w:val="000000"/>
                            <w:sz w:val="18"/>
                            <w:szCs w:val="18"/>
                            <w:lang w:val="en-US"/>
                          </w:rPr>
                        </w:pPr>
                      </w:p>
                      <w:p w14:paraId="3DB1F541" w14:textId="77777777" w:rsidR="00FA3840" w:rsidRPr="00FA3840" w:rsidRDefault="00FA3840" w:rsidP="00FA3840">
                        <w:pPr>
                          <w:spacing w:before="60" w:after="0" w:line="240" w:lineRule="auto"/>
                          <w:rPr>
                            <w:rFonts w:ascii="Arial" w:hAnsi="Arial" w:cs="Arial"/>
                            <w:color w:val="000000"/>
                            <w:sz w:val="18"/>
                            <w:szCs w:val="18"/>
                            <w:lang w:val="en-US"/>
                          </w:rPr>
                        </w:pPr>
                      </w:p>
                      <w:p w14:paraId="059766D2" w14:textId="77777777" w:rsidR="0062502B" w:rsidRPr="00FA3840" w:rsidRDefault="0062502B" w:rsidP="00FA3840">
                        <w:pPr>
                          <w:spacing w:before="60" w:after="0" w:line="240" w:lineRule="auto"/>
                          <w:rPr>
                            <w:rFonts w:ascii="Arial" w:hAnsi="Arial" w:cs="Arial"/>
                            <w:color w:val="000000"/>
                            <w:sz w:val="18"/>
                            <w:szCs w:val="18"/>
                            <w:lang w:val="en-US"/>
                          </w:rPr>
                        </w:pPr>
                      </w:p>
                      <w:p w14:paraId="4AE7BB58" w14:textId="082E4541" w:rsidR="0062502B" w:rsidRPr="00FA3840" w:rsidRDefault="0062502B" w:rsidP="00FA3840">
                        <w:pPr>
                          <w:spacing w:before="60" w:after="0" w:line="240" w:lineRule="auto"/>
                          <w:rPr>
                            <w:rFonts w:ascii="Arial" w:hAnsi="Arial" w:cs="Arial"/>
                            <w:color w:val="000000"/>
                            <w:sz w:val="18"/>
                            <w:szCs w:val="18"/>
                            <w:lang w:val="en-US"/>
                          </w:rPr>
                        </w:pPr>
                        <w:r w:rsidRPr="00FA3840">
                          <w:rPr>
                            <w:rFonts w:ascii="Arial" w:hAnsi="Arial" w:cs="Arial"/>
                            <w:color w:val="000000"/>
                            <w:sz w:val="18"/>
                            <w:szCs w:val="18"/>
                            <w:lang w:val="en-US"/>
                          </w:rPr>
                          <w:t>1.E</w:t>
                        </w:r>
                        <w:r w:rsidRPr="00771B6F">
                          <w:rPr>
                            <w:rFonts w:ascii="Arial" w:hAnsi="Arial" w:cs="Arial"/>
                            <w:color w:val="000000"/>
                            <w:sz w:val="18"/>
                            <w:szCs w:val="18"/>
                            <w:vertAlign w:val="superscript"/>
                            <w:lang w:val="en-US"/>
                          </w:rPr>
                          <w:t>-06</w:t>
                        </w:r>
                      </w:p>
                      <w:p w14:paraId="557C6974" w14:textId="77777777" w:rsidR="0062502B" w:rsidRPr="00FA3840" w:rsidRDefault="0062502B" w:rsidP="00FA3840">
                        <w:pPr>
                          <w:spacing w:before="60" w:after="0" w:line="240" w:lineRule="auto"/>
                          <w:rPr>
                            <w:rFonts w:ascii="Arial" w:hAnsi="Arial" w:cs="Arial"/>
                            <w:color w:val="000000"/>
                            <w:sz w:val="18"/>
                            <w:szCs w:val="18"/>
                            <w:lang w:val="en-US"/>
                          </w:rPr>
                        </w:pPr>
                      </w:p>
                      <w:p w14:paraId="43063921" w14:textId="77777777" w:rsidR="0062502B" w:rsidRPr="00FA3840" w:rsidRDefault="0062502B" w:rsidP="00FA3840">
                        <w:pPr>
                          <w:spacing w:before="60" w:after="0" w:line="240" w:lineRule="auto"/>
                          <w:rPr>
                            <w:rFonts w:ascii="Arial" w:hAnsi="Arial" w:cs="Arial"/>
                            <w:color w:val="000000"/>
                            <w:sz w:val="18"/>
                            <w:szCs w:val="18"/>
                            <w:lang w:val="en-US"/>
                          </w:rPr>
                        </w:pPr>
                      </w:p>
                      <w:p w14:paraId="0F385090" w14:textId="77777777" w:rsidR="00FA3840" w:rsidRPr="00FA3840" w:rsidRDefault="00FA3840" w:rsidP="00FA3840">
                        <w:pPr>
                          <w:spacing w:before="60" w:after="0" w:line="240" w:lineRule="auto"/>
                          <w:rPr>
                            <w:rFonts w:ascii="Arial" w:hAnsi="Arial" w:cs="Arial"/>
                            <w:color w:val="000000"/>
                            <w:sz w:val="18"/>
                            <w:szCs w:val="18"/>
                            <w:lang w:val="en-US"/>
                          </w:rPr>
                        </w:pPr>
                      </w:p>
                      <w:p w14:paraId="4286DC88" w14:textId="77777777" w:rsidR="00FA3840" w:rsidRPr="00FA3840" w:rsidRDefault="00FA3840" w:rsidP="00FA3840">
                        <w:pPr>
                          <w:spacing w:before="60" w:after="0" w:line="240" w:lineRule="auto"/>
                          <w:rPr>
                            <w:rFonts w:ascii="Arial" w:hAnsi="Arial" w:cs="Arial"/>
                            <w:color w:val="000000"/>
                            <w:sz w:val="18"/>
                            <w:szCs w:val="18"/>
                            <w:lang w:val="en-US"/>
                          </w:rPr>
                        </w:pPr>
                      </w:p>
                      <w:p w14:paraId="5366DA91" w14:textId="77777777" w:rsidR="0062502B" w:rsidRPr="00FA3840" w:rsidRDefault="0062502B" w:rsidP="00FA3840">
                        <w:pPr>
                          <w:spacing w:before="60" w:after="0" w:line="240" w:lineRule="auto"/>
                          <w:rPr>
                            <w:rFonts w:ascii="Arial" w:hAnsi="Arial" w:cs="Arial"/>
                            <w:color w:val="000000"/>
                            <w:sz w:val="18"/>
                            <w:szCs w:val="18"/>
                            <w:lang w:val="en-US"/>
                          </w:rPr>
                        </w:pPr>
                      </w:p>
                      <w:p w14:paraId="2A91F9A9" w14:textId="55D725EE" w:rsidR="0062502B" w:rsidRPr="00FA3840" w:rsidRDefault="0062502B" w:rsidP="00FA3840">
                        <w:pPr>
                          <w:spacing w:before="60" w:after="0" w:line="240" w:lineRule="auto"/>
                          <w:rPr>
                            <w:sz w:val="18"/>
                            <w:szCs w:val="18"/>
                          </w:rPr>
                        </w:pPr>
                        <w:r w:rsidRPr="00FA3840">
                          <w:rPr>
                            <w:rFonts w:ascii="Arial" w:hAnsi="Arial" w:cs="Arial"/>
                            <w:color w:val="000000"/>
                            <w:sz w:val="18"/>
                            <w:szCs w:val="18"/>
                            <w:lang w:val="en-US"/>
                          </w:rPr>
                          <w:t>1.E</w:t>
                        </w:r>
                        <w:r w:rsidRPr="00771B6F">
                          <w:rPr>
                            <w:rFonts w:ascii="Arial" w:hAnsi="Arial" w:cs="Arial"/>
                            <w:color w:val="000000"/>
                            <w:sz w:val="18"/>
                            <w:szCs w:val="18"/>
                            <w:vertAlign w:val="superscript"/>
                            <w:lang w:val="en-US"/>
                          </w:rPr>
                          <w:t>-07</w:t>
                        </w:r>
                      </w:p>
                    </w:txbxContent>
                  </v:textbox>
                </v:rect>
                <v:rect id="Rectangle 546" o:spid="_x0000_s1082" style="position:absolute;left:14656;top:44100;width:41345;height:304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" filled="f" stroked="f">
                  <v:textbox style="mso-fit-shape-to-text:t" inset="0,0,0,0">
                    <w:txbxContent>
                      <w:p w14:paraId="6BF9E63A" w14:textId="3A3CE738" w:rsidR="00667B1A" w:rsidRDefault="00667B1A" w:rsidP="00667B1A">
                        <w:r>
                          <w:rPr>
                            <w:rFonts w:ascii="Arial" w:hAnsi="Arial" w:cs="Arial"/>
                            <w:color w:val="000000"/>
                            <w:sz w:val="18"/>
                            <w:szCs w:val="18"/>
                            <w:lang w:val="en-US"/>
                          </w:rPr>
                          <w:t>1</w:t>
                        </w:r>
                        <w:r w:rsidR="004A19AF">
                          <w:rPr>
                            <w:rFonts w:ascii="Arial" w:hAnsi="Arial" w:cs="Arial"/>
                            <w:color w:val="000000"/>
                            <w:sz w:val="18"/>
                            <w:szCs w:val="18"/>
                            <w:lang w:val="en-US"/>
                          </w:rPr>
                          <w:tab/>
                        </w:r>
                        <w:r w:rsidR="004A19AF">
                          <w:rPr>
                            <w:rFonts w:ascii="Arial" w:hAnsi="Arial" w:cs="Arial"/>
                            <w:color w:val="000000"/>
                            <w:sz w:val="18"/>
                            <w:szCs w:val="18"/>
                            <w:lang w:val="en-US"/>
                          </w:rPr>
                          <w:tab/>
                          <w:t xml:space="preserve"> 10</w:t>
                        </w:r>
                        <w:r w:rsidR="004A19AF">
                          <w:rPr>
                            <w:rFonts w:ascii="Arial" w:hAnsi="Arial" w:cs="Arial"/>
                            <w:color w:val="000000"/>
                            <w:sz w:val="18"/>
                            <w:szCs w:val="18"/>
                            <w:lang w:val="en-US"/>
                          </w:rPr>
                          <w:tab/>
                        </w:r>
                        <w:r w:rsidR="004A19AF">
                          <w:rPr>
                            <w:rFonts w:ascii="Arial" w:hAnsi="Arial" w:cs="Arial"/>
                            <w:color w:val="000000"/>
                            <w:sz w:val="18"/>
                            <w:szCs w:val="18"/>
                            <w:lang w:val="en-US"/>
                          </w:rPr>
                          <w:tab/>
                          <w:t xml:space="preserve">   100</w:t>
                        </w:r>
                        <w:r w:rsidR="004A19AF">
                          <w:rPr>
                            <w:rFonts w:ascii="Arial" w:hAnsi="Arial" w:cs="Arial"/>
                            <w:color w:val="000000"/>
                            <w:sz w:val="18"/>
                            <w:szCs w:val="18"/>
                            <w:lang w:val="en-US"/>
                          </w:rPr>
                          <w:tab/>
                        </w:r>
                        <w:r w:rsidR="004A19AF">
                          <w:rPr>
                            <w:rFonts w:ascii="Arial" w:hAnsi="Arial" w:cs="Arial"/>
                            <w:color w:val="000000"/>
                            <w:sz w:val="18"/>
                            <w:szCs w:val="18"/>
                            <w:lang w:val="en-US"/>
                          </w:rPr>
                          <w:tab/>
                          <w:t xml:space="preserve">    1000</w:t>
                        </w:r>
                        <w:r w:rsidR="004A19AF">
                          <w:rPr>
                            <w:rFonts w:ascii="Arial" w:hAnsi="Arial" w:cs="Arial"/>
                            <w:color w:val="000000"/>
                            <w:sz w:val="18"/>
                            <w:szCs w:val="18"/>
                            <w:lang w:val="en-US"/>
                          </w:rPr>
                          <w:tab/>
                        </w:r>
                        <w:r w:rsidR="004A19AF">
                          <w:rPr>
                            <w:rFonts w:ascii="Arial" w:hAnsi="Arial" w:cs="Arial"/>
                            <w:color w:val="000000"/>
                            <w:sz w:val="18"/>
                            <w:szCs w:val="18"/>
                            <w:lang w:val="en-US"/>
                          </w:rPr>
                          <w:tab/>
                          <w:t xml:space="preserve">     10000</w:t>
                        </w:r>
                      </w:p>
                    </w:txbxContent>
                  </v:textbox>
                </v:rect>
                <v:shape id="Freeform 554" o:spid="_x0000_s1083" style="position:absolute;left:14738;top:3040;width:39933;height:41304;visibility:visible;mso-wrap-style:square;v-text-anchor:top" coordsize="6232,643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" adj="-11796480,,5400" path="m,6435l,,6232,6435,,6435xe" fillcolor="#fc6" strokecolor="#232222 [3213]" strokeweight="1pt">
                  <v:stroke joinstyle="round"/>
                  <v:formulas/>
                  <v:path arrowok="t" o:connecttype="custom" o:connectlocs="0,2147483646;0,0;2147483646,2147483646;0,2147483646" o:connectangles="0,0,0,0" textboxrect="0,0,6232,6435"/>
                  <v:textbox>
                    <w:txbxContent>
                      <w:p w14:paraId="1B0D27C4" w14:textId="77777777" w:rsidR="00667B1A" w:rsidRPr="00994FF4" w:rsidRDefault="00667B1A" w:rsidP="00CA0B8B">
                        <w:pPr>
                          <w:rPr>
                            <w:b/>
                            <w:bCs/>
                            <w14:textOutline w14:w="12700" w14:cap="rnd" w14:cmpd="sng" w14:algn="ctr">
                              <w14:solidFill>
                                <w14:schemeClr w14:val="tx1"/>
                              </w14:solidFill>
                              <w14:prstDash w14:val="solid"/>
                              <w14:bevel/>
                            </w14:textOutline>
                          </w:rPr>
                        </w:pPr>
                      </w:p>
                    </w:txbxContent>
                  </v:textbox>
                </v:shape>
                <v:shape id="Freeform 557" o:spid="_x0000_s1084" style="position:absolute;left:14966;top:48723;width:39663;height:756;visibility:visible;mso-wrap-style:square;v-text-anchor:top" coordsize="6246,1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" path="m,50r77,l77,69,,69,,50xm134,50r77,l211,69r-77,l134,50xm269,50r77,l346,69r-77,l269,50xm403,50r77,l480,69r-77,l403,50xm538,50r77,l615,69r-77,l538,50xm672,50r77,l749,69r-77,l672,50xm807,50r77,l884,69r-77,l807,50xm941,50r77,l1018,69r-77,l941,50xm1076,50r77,l1153,69r-77,l1076,50xm1211,50r76,l1287,69r-76,l1211,50xm1345,50r77,l1422,69r-77,l1345,50xm1480,50r77,l1557,69r-77,l1480,50xm1614,50r77,l1691,69r-77,l1614,50xm1749,50r77,l1826,69r-77,l1749,50xm1883,50r77,l1960,69r-77,l1883,50xm2018,50r77,l2095,69r-77,l2018,50xm2152,50r77,l2229,69r-77,l2152,50xm2287,50r77,l2364,69r-77,l2287,50xm2421,50r77,l2498,69r-77,l2421,50xm2556,50r77,l2633,69r-77,l2556,50xm2691,50r76,l2767,69r-76,l2691,50xm2825,50r77,l2902,69r-77,l2825,50xm2960,50r76,l3036,69r-76,l2960,50xm3094,50r77,l3171,69r-77,l3094,50xm3229,50r77,l3306,69r-77,l3229,50xm3363,50r77,l3440,69r-77,l3363,50xm3498,50r77,l3575,69r-77,l3498,50xm3632,50r77,l3709,69r-77,l3632,50xm3767,50r77,l3844,69r-77,l3767,50xm3901,50r77,l3978,69r-77,l3901,50xm4036,50r77,l4113,69r-77,l4036,50xm4170,50r77,l4247,69r-77,l4170,50xm4305,50r77,l4382,69r-77,l4305,50xm4440,50r76,l4516,69r-76,l4440,50xm4574,50r77,l4651,69r-77,l4574,50xm4709,50r77,l4786,69r-77,l4709,50xm4843,50r77,l4920,69r-77,l4843,50xm4978,50r77,l5055,69r-77,l4978,50xm5112,50r77,l5189,69r-77,l5112,50xm5247,50r77,l5324,69r-77,l5247,50xm5381,50r77,l5458,69r-77,l5381,50xm5516,50r77,l5593,69r-77,l5516,50xm5650,50r77,l5727,69r-77,l5650,50xm5785,50r77,l5862,69r-77,l5785,50xm5920,50r76,l5996,69r-76,l5920,50xm6054,50r77,l6131,69r-77,l6054,50xm6126,r120,60l6126,119,6126,xe" fillcolor="black" strokeweight="0">
                  <v:path arrowok="t" o:connecttype="custom" o:connectlocs="0,27835780;85082770,27835780;139519614,20170855;162504059,20170855;162504059,20170855;216940902,27835780;302023673,27835780;356460516,20170855;379444961,20170855;379444961,20170855;433881805,27835780;518964575,27835780;573401419,20170855;596789100,20170855;596789100,20170855;650822707,27835780;736308714,27835780;790342321,20170855;813730002,20170855;813730002,20170855;867763610,27835780;953249616,27835780;1007283224,20170855;1030670905,20170855;1030670905,20170855;1085107748,27835780;1170190518,27835780;1224224126,20170855;1247611807,20170855;1247611807,20170855;1302048651,27835780;1387131421,27835780;1441568264,20170855;1464552709,20170855;1464552709,20170855;1518989553,27835780;1604072323,27835780;1658509167,20170855;1681493612,20170855;1681493612,20170855;1735930455,27835780;1821013226,27835780;1875450069,20170855;1898837750,20170855;1898837750,20170855;1952871358,27835780;2038357364,27835780;2092390972,20170855;2115778653,20170855;2115778653,20170855;2147483646,27835780;2147483646,27835780;2147483646,20170855;2147483646,20170855;2147483646,20170855;2147483646,27835780;2147483646,27835780;2147483646,24205026" o:connectangles="0,0,0,0,0,0,0,0,0,0,0,0,0,0,0,0,0,0,0,0,0,0,0,0,0,0,0,0,0,0,0,0,0,0,0,0,0,0,0,0,0,0,0,0,0,0,0,0,0,0,0,0,0,0,0,0,0,0"/>
                  <o:lock v:ext="edit" verticies="t"/>
                </v:shape>
                <v:rect id="Rectangle 559" o:spid="_x0000_s1085" style="position:absolute;left:17049;top:36736;width:13342;height:424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" filled="f" stroked="f">
                  <v:textbox inset="0,0,0,0">
                    <w:txbxContent>
                      <w:p w14:paraId="6429A606" w14:textId="37E4A674" w:rsidR="00A0568A" w:rsidRDefault="00A0568A" w:rsidP="00A0568A">
                        <w:pPr>
                          <w:spacing w:before="0" w:after="0" w:line="240" w:lineRule="auto"/>
                          <w:jc w:val="center"/>
                          <w:rPr>
                            <w:rFonts w:ascii="Arial" w:hAnsi="Arial" w:cs="Arial"/>
                            <w:b/>
                            <w:bCs/>
                            <w:i/>
                            <w:iCs/>
                            <w:color w:val="000000"/>
                            <w:lang w:val="en-US"/>
                          </w:rPr>
                        </w:pPr>
                        <w:r>
                          <w:rPr>
                            <w:rFonts w:ascii="Arial" w:hAnsi="Arial" w:cs="Arial"/>
                            <w:b/>
                            <w:bCs/>
                            <w:i/>
                            <w:iCs/>
                            <w:color w:val="000000"/>
                            <w:lang w:val="en-US"/>
                          </w:rPr>
                          <w:t>Risks are tolerable</w:t>
                        </w:r>
                      </w:p>
                      <w:p w14:paraId="136D7EBC" w14:textId="77777777" w:rsidR="00A0568A" w:rsidRDefault="00667B1A" w:rsidP="00A0568A">
                        <w:pPr>
                          <w:spacing w:before="0" w:after="0" w:line="240" w:lineRule="auto"/>
                          <w:jc w:val="center"/>
                          <w:rPr>
                            <w:rFonts w:ascii="Arial" w:hAnsi="Arial" w:cs="Arial"/>
                            <w:b/>
                            <w:bCs/>
                            <w:i/>
                            <w:iCs/>
                            <w:color w:val="000000"/>
                            <w:lang w:val="en-US"/>
                          </w:rPr>
                        </w:pPr>
                        <w:r>
                          <w:rPr>
                            <w:rFonts w:ascii="Arial" w:hAnsi="Arial" w:cs="Arial"/>
                            <w:b/>
                            <w:bCs/>
                            <w:i/>
                            <w:iCs/>
                            <w:color w:val="000000"/>
                            <w:lang w:val="en-US"/>
                          </w:rPr>
                          <w:t>only if they satisfy the</w:t>
                        </w:r>
                      </w:p>
                      <w:p w14:paraId="2DC028FF" w14:textId="240147FF" w:rsidR="00667B1A" w:rsidRDefault="00A0568A" w:rsidP="00A0568A">
                        <w:pPr>
                          <w:spacing w:before="0" w:after="0" w:line="240" w:lineRule="auto"/>
                          <w:jc w:val="center"/>
                        </w:pPr>
                        <w:r>
                          <w:rPr>
                            <w:rFonts w:ascii="Arial" w:hAnsi="Arial" w:cs="Arial"/>
                            <w:b/>
                            <w:bCs/>
                            <w:i/>
                            <w:iCs/>
                            <w:color w:val="000000"/>
                            <w:lang w:val="en-US"/>
                          </w:rPr>
                          <w:t>SFAIRP approach</w:t>
                        </w:r>
                      </w:p>
                    </w:txbxContent>
                  </v:textbox>
                </v:rect>
                <v:rect id="Rectangle 561" o:spid="_x0000_s1086" style="position:absolute;left:30457;top:6912;width:14123;height:43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" filled="f" stroked="f">
                  <v:textbox style="mso-fit-shape-to-text:t" inset="0,0,0,0">
                    <w:txbxContent>
                      <w:p w14:paraId="732B5FBF" w14:textId="77777777" w:rsidR="00DD464E" w:rsidRDefault="00667B1A" w:rsidP="00DD464E">
                        <w:pPr>
                          <w:spacing w:before="0" w:after="0" w:line="240" w:lineRule="auto"/>
                          <w:jc w:val="center"/>
                          <w:rPr>
                            <w:rFonts w:ascii="Arial" w:hAnsi="Arial" w:cs="Arial"/>
                            <w:b/>
                            <w:bCs/>
                            <w:i/>
                            <w:iCs/>
                            <w:color w:val="000000"/>
                            <w:lang w:val="en-US"/>
                          </w:rPr>
                        </w:pPr>
                        <w:r>
                          <w:rPr>
                            <w:rFonts w:ascii="Arial" w:hAnsi="Arial" w:cs="Arial"/>
                            <w:b/>
                            <w:bCs/>
                            <w:i/>
                            <w:iCs/>
                            <w:color w:val="000000"/>
                            <w:lang w:val="en-US"/>
                          </w:rPr>
                          <w:t>Risks are unacceptable</w:t>
                        </w:r>
                      </w:p>
                      <w:p w14:paraId="344ED407" w14:textId="2B87979C" w:rsidR="00DD464E" w:rsidRDefault="008B009D" w:rsidP="00DD464E">
                        <w:pPr>
                          <w:spacing w:before="0" w:after="0" w:line="240" w:lineRule="auto"/>
                          <w:jc w:val="center"/>
                          <w:rPr>
                            <w:rFonts w:ascii="Arial" w:hAnsi="Arial" w:cs="Arial"/>
                            <w:b/>
                            <w:bCs/>
                            <w:i/>
                            <w:iCs/>
                            <w:color w:val="000000"/>
                            <w:lang w:val="en-US"/>
                          </w:rPr>
                        </w:pPr>
                        <w:r>
                          <w:rPr>
                            <w:rFonts w:ascii="Arial" w:hAnsi="Arial" w:cs="Arial"/>
                            <w:b/>
                            <w:bCs/>
                            <w:i/>
                            <w:iCs/>
                            <w:color w:val="000000"/>
                            <w:lang w:val="en-US"/>
                          </w:rPr>
                          <w:t>e</w:t>
                        </w:r>
                        <w:r w:rsidR="00DD464E">
                          <w:rPr>
                            <w:rFonts w:ascii="Arial" w:hAnsi="Arial" w:cs="Arial"/>
                            <w:b/>
                            <w:bCs/>
                            <w:i/>
                            <w:iCs/>
                            <w:color w:val="000000"/>
                            <w:lang w:val="en-US"/>
                          </w:rPr>
                          <w:t>xcept in exceptional</w:t>
                        </w:r>
                      </w:p>
                      <w:p w14:paraId="7E601AFE" w14:textId="34002635" w:rsidR="00667B1A" w:rsidRDefault="00DD464E" w:rsidP="00DD464E">
                        <w:pPr>
                          <w:spacing w:before="0" w:after="0" w:line="240" w:lineRule="auto"/>
                          <w:jc w:val="center"/>
                        </w:pPr>
                        <w:r>
                          <w:rPr>
                            <w:rFonts w:ascii="Arial" w:hAnsi="Arial" w:cs="Arial"/>
                            <w:b/>
                            <w:bCs/>
                            <w:i/>
                            <w:iCs/>
                            <w:color w:val="000000"/>
                            <w:lang w:val="en-US"/>
                          </w:rPr>
                          <w:t>circumstances</w:t>
                        </w:r>
                      </w:p>
                    </w:txbxContent>
                  </v:textbox>
                </v:rect>
                <v:rect id="Rectangle 564" o:spid="_x0000_s1087" style="position:absolute;left:31262;top:14516;width:11360;height:304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" filled="f" stroked="f">
                  <v:textbox style="mso-fit-shape-to-text:t" inset="0,0,0,0">
                    <w:txbxContent>
                      <w:p w14:paraId="40F7BAD4" w14:textId="77777777" w:rsidR="00667B1A" w:rsidRDefault="00667B1A" w:rsidP="00667B1A">
                        <w:r>
                          <w:rPr>
                            <w:rFonts w:ascii="Arial" w:hAnsi="Arial" w:cs="Arial"/>
                            <w:b/>
                            <w:bCs/>
                            <w:i/>
                            <w:iCs/>
                            <w:color w:val="000000"/>
                            <w:lang w:val="en-US"/>
                          </w:rPr>
                          <w:t>Limit of tolerability</w:t>
                        </w:r>
                      </w:p>
                    </w:txbxContent>
                  </v:textbox>
                </v:rect>
                <v:shape id="Freeform 565" o:spid="_x0000_s1088" style="position:absolute;left:34042;top:18402;width:2749;height:3861;visibility:visible;mso-wrap-style:square;v-text-anchor:top" coordsize="433,6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" path="m408,l45,518r25,18l433,18,408,xm20,476l,608,118,545,20,476xe" fillcolor="black" strokeweight="0">
                  <v:path arrowok="t" o:connecttype="custom" o:connectlocs="164483490,0;18141561,208882993;28220207,216141475;174562135,7258482;164483490,0;8062916,191946534;0,245175405;47571205,219770717;8062916,191946534" o:connectangles="0,0,0,0,0,0,0,0,0"/>
                  <o:lock v:ext="edit" verticies="t"/>
                </v:shape>
                <v:shape id="Freeform 569" o:spid="_x0000_s1089" style="position:absolute;left:6483;top:2952;width:762;height:41396;visibility:visible;mso-wrap-style:square;v-text-anchor:top" coordsize="120,65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" path="m70,6519r,-77l50,6442r,77l70,6519xm70,6385r,-77l50,6308r,77l70,6385xm70,6250r,-76l50,6174r,76l70,6250xm70,6116r,-77l50,6039r,77l70,6116xm70,5982r,-77l50,5905r,77l70,5982xm70,5847r,-76l50,5771r,76l70,5847xm70,5713r,-77l50,5636r,77l70,5713xm70,5579r,-77l50,5502r,77l70,5579xm70,5445r,-77l50,5368r,77l70,5445xm70,5310r,-76l50,5234r,76l70,5310xm70,5176r,-77l50,5099r,77l70,5176xm70,5042r,-77l50,4965r,77l70,5042xm70,4908r,-77l50,4831r,77l70,4908xm70,4773r,-76l50,4697r,76l70,4773xm70,4639r,-77l50,4562r,77l70,4639xm70,4505r,-77l50,4428r,77l70,4505xm70,4370r,-76l50,4294r,76l70,4370xm70,4236r,-77l50,4159r,77l70,4236xm70,4102r,-77l50,4025r,77l70,4102xm70,3968r,-77l50,3891r,77l70,3968xm70,3833r,-76l50,3757r,76l70,3833xm70,3699r,-77l50,3622r,77l70,3699xm70,3565r,-77l50,3488r,77l70,3565xm70,3431r,-77l50,3354r,77l70,3431xm70,3296r,-76l50,3220r,76l70,3296xm70,3162r,-77l50,3085r,77l70,3162xm70,3028r,-77l50,2951r,77l70,3028xm70,2893r,-76l50,2817r,76l70,2893xm70,2759r,-77l50,2682r,77l70,2759xm70,2625r,-77l50,2548r,77l70,2625xm70,2491r,-77l50,2414r,77l70,2491xm70,2356r,-76l50,2280r,76l70,2356xm70,2222r,-77l50,2145r,77l70,2222xm70,2088r,-77l50,2011r,77l70,2088xm70,1954r,-77l50,1877r,77l70,1954xm70,1819r,-76l50,1743r,76l70,1819xm70,1685r,-77l50,1608r,77l70,1685xm70,1551r,-77l50,1474r,77l70,1551xm70,1416r,-76l50,1340r,76l70,1416xm70,1282r,-77l50,1205r,77l70,1282xm70,1148r,-77l50,1071r,77l70,1148xm70,1014r,-77l50,937r,77l70,1014xm70,879r,-76l50,803r,76l70,879xm70,745r,-77l50,668r,77l70,745xm70,611r,-77l50,534r,77l70,611xm70,477r,-77l50,400r,77l70,477xm70,342r,-76l50,266r,76l70,342xm70,208r,-77l50,131r,77l70,208xm120,120l60,,,120r120,xe" fillcolor="black" strokeweight="0">
                  <v:path arrowok="t" o:connecttype="custom" o:connectlocs="20161250,2147483646;20161250,2147483646;28225750,2147483646;28225750,2147483646;28225750,2147483646;20161250,2147483646;20161250,2147483646;28225750,2147483646;28225750,2147483646;28225750,2147483646;20161250,2147483646;20161250,2110515338;28225750,2056079043;28225750,2033094829;28225750,2033094829;20161250,1979061765;20161250,1893979852;28225750,1839543556;28225750,1816559342;28225750,1816559342;20161250,1762123047;20161250,1677041133;28225750,1623008070;28225750,1600023856;28225750,1600023856;20161250,1545587560;20161250,1460505647;28225750,1406472583;28225750,1383488369;28225750,1383488369;20161250,1329052074;20161250,1243970160;28225750,1189937096;28225750,1166549651;28225750,1166549651;20161250,1112516587;20161250,1027434674;28225750,973401610;28225750,950014164;28225750,950014164;20161250,895981101;20161250,810899187;28225750,756866123;28225750,733478678;28225750,733478678;20161250,679445614;20161250,594363701;28225750,540330637;28225750,516943191;28225750,516943191;20161250,462910128;20161250,377828214;28225750,323795150;28225750,300407705;28225750,300407705;20161250,246374641;20161250,161292727;28225750,107259664;28225750,83872218;28225750,83872218;48387000,48387818" o:connectangles="0,0,0,0,0,0,0,0,0,0,0,0,0,0,0,0,0,0,0,0,0,0,0,0,0,0,0,0,0,0,0,0,0,0,0,0,0,0,0,0,0,0,0,0,0,0,0,0,0,0,0,0,0,0,0,0,0,0,0,0,0"/>
                  <o:lock v:ext="edit" verticies="t"/>
                </v:shape>
                <v:rect id="Rectangle 570" o:spid="_x0000_s1090" style="position:absolute;left:14966;top:12668;width:5538;height:1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" fillcolor="black" strokeweight="0">
                  <v:stroke joinstyle="round"/>
                </v:rect>
                <v:rect id="Rectangle 571" o:spid="_x0000_s1091" style="position:absolute;left:20516;top:12649;width:153;height:36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" fillcolor="black" strokeweight="0">
                  <v:stroke joinstyle="round"/>
                </v:rect>
                <v:rect id="Rectangle 572" o:spid="_x0000_s1092" style="position:absolute;left:20504;top:16198;width:1416;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" fillcolor="black" strokeweight="0">
                  <v:stroke joinstyle="round"/>
                </v:rect>
                <v:rect id="Rectangle 573" o:spid="_x0000_s1093" style="position:absolute;left:21755;top:16275;width:152;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" fillcolor="black" strokeweight="0">
                  <v:stroke joinstyle="round"/>
                </v:rect>
                <v:rect id="Rectangle 574" o:spid="_x0000_s1094" style="position:absolute;left:21736;top:18865;width:1435;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" fillcolor="black" strokeweight="0">
                  <v:stroke joinstyle="round"/>
                </v:rect>
                <v:rect id="Rectangle 575" o:spid="_x0000_s1095" style="position:absolute;left:23094;top:18942;width:153;height:17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" fillcolor="black" strokeweight="0">
                  <v:stroke joinstyle="round"/>
                </v:rect>
                <v:rect id="Rectangle 576" o:spid="_x0000_s1096" style="position:absolute;left:23171;top:20478;width:3435;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" fillcolor="black" strokeweight="0">
                  <v:stroke joinstyle="round"/>
                </v:rect>
                <v:rect id="Rectangle 577" o:spid="_x0000_s1097" style="position:absolute;left:26619;top:20459;width:152;height:90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" fillcolor="black" strokeweight="0">
                  <v:stroke joinstyle="round"/>
                </v:rect>
                <v:rect id="Rectangle 578" o:spid="_x0000_s1098" style="position:absolute;left:26606;top:29521;width:3810;height:1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" fillcolor="black" strokeweight="0">
                  <v:stroke joinstyle="round"/>
                </v:rect>
                <v:rect id="Rectangle 579" o:spid="_x0000_s1099" style="position:absolute;left:30238;top:29597;width:153;height:50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" fillcolor="black" strokeweight="0">
                  <v:stroke joinstyle="round"/>
                </v:rect>
                <v:rect id="Rectangle 580" o:spid="_x0000_s1100" style="position:absolute;left:30219;top:34651;width:200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" fillcolor="black" strokeweight="0">
                  <v:stroke joinstyle="round"/>
                </v:rect>
                <v:rect id="Rectangle 581" o:spid="_x0000_s1101" style="position:absolute;left:32143;top:34639;width:153;height:4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" fillcolor="black" strokeweight="0">
                  <v:stroke joinstyle="round"/>
                </v:rect>
                <v:rect id="Rectangle 584" o:spid="_x0000_s1102" style="position:absolute;left:18482;top:23077;width:6015;height:3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" filled="f" stroked="f">
                  <v:textbox inset="0,0,0,0">
                    <w:txbxContent>
                      <w:p w14:paraId="684A1A00" w14:textId="77777777" w:rsidR="00F705F3" w:rsidRDefault="00F705F3" w:rsidP="00F705F3">
                        <w:pPr>
                          <w:spacing w:before="0" w:after="0" w:line="240" w:lineRule="auto"/>
                          <w:rPr>
                            <w:rFonts w:ascii="Arial" w:hAnsi="Arial" w:cs="Arial"/>
                            <w:b/>
                            <w:bCs/>
                            <w:i/>
                            <w:iCs/>
                            <w:color w:val="000000"/>
                            <w:lang w:val="en-US"/>
                          </w:rPr>
                        </w:pPr>
                        <w:r>
                          <w:rPr>
                            <w:rFonts w:ascii="Arial" w:hAnsi="Arial" w:cs="Arial"/>
                            <w:b/>
                            <w:bCs/>
                            <w:i/>
                            <w:iCs/>
                            <w:color w:val="000000"/>
                            <w:lang w:val="en-US"/>
                          </w:rPr>
                          <w:t>Sample</w:t>
                        </w:r>
                      </w:p>
                      <w:p w14:paraId="35F2A6AA" w14:textId="69DD426C" w:rsidR="00667B1A" w:rsidRDefault="00667B1A" w:rsidP="00F705F3">
                        <w:pPr>
                          <w:spacing w:before="0" w:after="0" w:line="240" w:lineRule="auto"/>
                        </w:pPr>
                        <w:r>
                          <w:rPr>
                            <w:rFonts w:ascii="Arial" w:hAnsi="Arial" w:cs="Arial"/>
                            <w:b/>
                            <w:bCs/>
                            <w:i/>
                            <w:iCs/>
                            <w:color w:val="000000"/>
                            <w:lang w:val="en-US"/>
                          </w:rPr>
                          <w:t>F-N plot</w:t>
                        </w:r>
                      </w:p>
                    </w:txbxContent>
                  </v:textbox>
                </v:rect>
                <v:rect id="Rectangle 585" o:spid="_x0000_s1103" style="position:absolute;left:3429;top:1905;width:2578;height:44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" stroked="f"/>
                <v:shape id="Freeform 589" o:spid="_x0000_s1104" style="position:absolute;left:23768;top:21228;width:2355;height:2355;visibility:visible;mso-wrap-style:square;v-text-anchor:top" coordsize="371,3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" path="m22,371l312,82,289,60,,349r22,22xm329,128l371,,244,43r85,85xe" fillcolor="black" strokeweight="0">
                  <v:path arrowok="t" o:connecttype="custom" o:connectlocs="8867787,149543770;125761343,33052801;116490474,24184976;0,140675945;8867787,149543770;132613723,51594616;149543135,0;98351819,17332566;132613723,51594616" o:connectangles="0,0,0,0,0,0,0,0,0"/>
                  <o:lock v:ext="edit" verticies="t"/>
                </v:shape>
                <v:rect id="Rectangle 1167042547" o:spid="_x0000_s1105" style="position:absolute;left:1066;top:1371;width:56236;height:512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" filled="f" strokecolor="#232222 [3213]" strokeweight="2pt"/>
                <v:line id="Straight Connector 41" o:spid="_x0000_s1106" style="position:absolute;flip:x;visibility:visible;mso-wrap-style:square" from="32216,34636" to="32216,443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" strokecolor="#212020 [3040]" strokeweight="2.25pt"/>
                <w10:anchorlock/>
              </v:group>
            </w:pict>
          </mc:Fallback>
        </mc:AlternateContent>
      </w:r>
    </w:p>
    <w:p w14:paraId="078B8773" w14:textId="4F6AF90C" w:rsidR="00CC547D" w:rsidRDefault="00CC547D" w:rsidP="00CC547D">
      <w:pPr>
        <w:pStyle w:val="BodyText"/>
      </w:pPr>
      <w:r>
        <w:t xml:space="preserve">Results of risk assessments are used to determine the seriousness of dam safety deficiencies and to make decisions such as whether interim/short-term risk reduction measures are needed, or whether a longer-term approach can be taken in implementing risk control measures. Risk assessment is also used in developing solutions to repair dams, and in determining the most cost-effective solution where </w:t>
      </w:r>
      <w:proofErr w:type="gramStart"/>
      <w:r>
        <w:t>a number of</w:t>
      </w:r>
      <w:proofErr w:type="gramEnd"/>
      <w:r>
        <w:t xml:space="preserve"> options are available. Quantitative analysis such as CBA including CSSL are used to determine if practical risk control measures are reasonable (i.e. all credible risks are reduced SFAIRP). Where an operator has a large portfolio of dams, quantitative risk assessment may be utilised to prioritise and schedule dam safety works and capital expenditure. This approach is further explained in </w:t>
      </w:r>
      <w:r w:rsidRPr="00A74A4B">
        <w:t xml:space="preserve">DEECA </w:t>
      </w:r>
      <w:r w:rsidR="004C0513">
        <w:t>(</w:t>
      </w:r>
      <w:r w:rsidRPr="00A74A4B">
        <w:t>202</w:t>
      </w:r>
      <w:r w:rsidR="009A35B8">
        <w:t>4</w:t>
      </w:r>
      <w:r w:rsidRPr="00A74A4B">
        <w:t>).</w:t>
      </w:r>
    </w:p>
    <w:p w14:paraId="4223EF5C" w14:textId="068F0CA7" w:rsidR="00A74A4B" w:rsidRDefault="00D61A0A" w:rsidP="0030198C">
      <w:pPr>
        <w:pStyle w:val="BodyText"/>
      </w:pPr>
      <w:r w:rsidRPr="00D61A0A">
        <w:t xml:space="preserve">ANCOLD </w:t>
      </w:r>
      <w:r w:rsidR="00336488">
        <w:t>(</w:t>
      </w:r>
      <w:r w:rsidRPr="00D61A0A">
        <w:t>2022</w:t>
      </w:r>
      <w:r w:rsidR="007756EB">
        <w:t>)</w:t>
      </w:r>
      <w:r w:rsidRPr="00D61A0A">
        <w:t xml:space="preserve"> includes a further Figure 7.5 ANCOLD Societal Risk Guideline: New Dams and Major Augmentations which also requires replacing “ALARP principle” for “SFAIRP approach”.</w:t>
      </w:r>
    </w:p>
    <w:p w14:paraId="54671957" w14:textId="6BB04A42" w:rsidR="00D61A0A" w:rsidRDefault="00D61A0A">
      <w:r>
        <w:br w:type="page"/>
      </w:r>
    </w:p>
    <w:p w14:paraId="0153F35C" w14:textId="77777777" w:rsidR="00207902" w:rsidRPr="006F3253" w:rsidRDefault="00207902" w:rsidP="00207902">
      <w:pPr>
        <w:pStyle w:val="Heading4"/>
        <w:rPr>
          <w:i/>
        </w:rPr>
      </w:pPr>
      <w:bookmarkStart w:id="57" w:name="_Toc148714917"/>
      <w:bookmarkStart w:id="58" w:name="_Ref149223796"/>
      <w:bookmarkStart w:id="59" w:name="_Toc174972242"/>
      <w:r w:rsidRPr="006F3253">
        <w:lastRenderedPageBreak/>
        <w:t xml:space="preserve">Safety Cases for </w:t>
      </w:r>
      <w:r>
        <w:t>D</w:t>
      </w:r>
      <w:r w:rsidRPr="006F3253">
        <w:t>ams</w:t>
      </w:r>
      <w:bookmarkEnd w:id="57"/>
      <w:bookmarkEnd w:id="58"/>
      <w:bookmarkEnd w:id="59"/>
    </w:p>
    <w:p w14:paraId="0E29DAD8" w14:textId="500F9311" w:rsidR="00CB4422" w:rsidRDefault="00CB4422" w:rsidP="00CB4422">
      <w:pPr>
        <w:pStyle w:val="BodyText"/>
      </w:pPr>
      <w:r>
        <w:t xml:space="preserve">Safety cases are a feature of major hazard facility regulation in Victoria and other jurisdictions applicable under workplace health and safety legislation and regulations. </w:t>
      </w:r>
      <w:hyperlink r:id="rId66" w:history="1">
        <w:r w:rsidRPr="006E116A">
          <w:rPr>
            <w:rStyle w:val="Hyperlink"/>
          </w:rPr>
          <w:t>WorkSafe Victoria</w:t>
        </w:r>
      </w:hyperlink>
      <w:r>
        <w:t xml:space="preserve"> has published a series of guidance notes to assist </w:t>
      </w:r>
      <w:r w:rsidR="00F724F0">
        <w:t>hazardous</w:t>
      </w:r>
      <w:r>
        <w:t xml:space="preserve"> facility owners to prepare a safety case. The safety case approach is a well-recognised method for demonstrating major infrastructure safety quality assurance, due diligence and contributing to continuous improvement.</w:t>
      </w:r>
    </w:p>
    <w:p w14:paraId="76BD5B9E" w14:textId="6DE39AF3" w:rsidR="00CB4422" w:rsidRDefault="00CB4422" w:rsidP="00CB4422">
      <w:pPr>
        <w:pStyle w:val="BodyText"/>
      </w:pPr>
      <w:r>
        <w:t xml:space="preserve">The use of safety cases for dams is developing and a suitable format and process is yet to be agreed to in the </w:t>
      </w:r>
      <w:proofErr w:type="gramStart"/>
      <w:r>
        <w:t>dams</w:t>
      </w:r>
      <w:proofErr w:type="gramEnd"/>
      <w:r>
        <w:t xml:space="preserve"> industry. Some dam operators have trialled within their dam safety management system the inclusion of a safety case, which is currently under consideration by ANCOLD as part of updating </w:t>
      </w:r>
      <w:r w:rsidR="00FE0C0E">
        <w:t xml:space="preserve">the </w:t>
      </w:r>
      <w:r w:rsidR="00FE0C0E" w:rsidRPr="00666D74">
        <w:rPr>
          <w:i/>
          <w:iCs/>
        </w:rPr>
        <w:t>Guidelines on Dam Safety Management</w:t>
      </w:r>
      <w:r w:rsidR="00FE0C0E">
        <w:t xml:space="preserve"> </w:t>
      </w:r>
      <w:r w:rsidR="007F128A">
        <w:t>(</w:t>
      </w:r>
      <w:r>
        <w:t>2003</w:t>
      </w:r>
      <w:r w:rsidR="007F128A">
        <w:t>)</w:t>
      </w:r>
      <w:r>
        <w:t>.</w:t>
      </w:r>
    </w:p>
    <w:p w14:paraId="5970C3B8" w14:textId="2B9D0A2A" w:rsidR="00CB4422" w:rsidRDefault="00CB4422" w:rsidP="00CB4422">
      <w:pPr>
        <w:pStyle w:val="BodyText"/>
      </w:pPr>
      <w:r>
        <w:t xml:space="preserve">Accordingly, </w:t>
      </w:r>
      <w:r w:rsidR="005A263B">
        <w:t xml:space="preserve">the </w:t>
      </w:r>
      <w:r>
        <w:t xml:space="preserve">following is </w:t>
      </w:r>
      <w:r w:rsidR="009B2A88">
        <w:t>the current advice on</w:t>
      </w:r>
      <w:r>
        <w:t xml:space="preserve"> a Safety Case within the DSMS:</w:t>
      </w:r>
    </w:p>
    <w:p w14:paraId="5611457B" w14:textId="2D64E426" w:rsidR="00CB4422" w:rsidRDefault="00CB4422" w:rsidP="0017348F">
      <w:pPr>
        <w:pStyle w:val="ListBullet"/>
      </w:pPr>
      <w:r>
        <w:t xml:space="preserve">dam operators who can demonstrate that they have: </w:t>
      </w:r>
    </w:p>
    <w:p w14:paraId="6FA35F24" w14:textId="037FC2B6" w:rsidR="00CB4422" w:rsidRDefault="00CB4422" w:rsidP="0017348F">
      <w:pPr>
        <w:pStyle w:val="ListBullet2"/>
      </w:pPr>
      <w:r>
        <w:t xml:space="preserve">undertaken </w:t>
      </w:r>
      <w:r w:rsidR="00465EE5">
        <w:t xml:space="preserve">a </w:t>
      </w:r>
      <w:r>
        <w:t>risk assessment</w:t>
      </w:r>
      <w:r w:rsidR="00B85C2D">
        <w:t xml:space="preserve"> and </w:t>
      </w:r>
      <w:r w:rsidR="001165CB">
        <w:t>safety review</w:t>
      </w:r>
      <w:r>
        <w:t xml:space="preserve"> in accordance with ANCOLD</w:t>
      </w:r>
      <w:r w:rsidR="005B239B">
        <w:t xml:space="preserve"> </w:t>
      </w:r>
      <w:r w:rsidR="006D445F">
        <w:t>(2022</w:t>
      </w:r>
      <w:proofErr w:type="gramStart"/>
      <w:r w:rsidR="006D445F">
        <w:t>)</w:t>
      </w:r>
      <w:r>
        <w:t>;</w:t>
      </w:r>
      <w:proofErr w:type="gramEnd"/>
      <w:r>
        <w:t xml:space="preserve"> </w:t>
      </w:r>
    </w:p>
    <w:p w14:paraId="6985D1A6" w14:textId="36ABC664" w:rsidR="00CB4422" w:rsidRDefault="00CB4422" w:rsidP="0017348F">
      <w:pPr>
        <w:pStyle w:val="ListBullet2"/>
      </w:pPr>
      <w:r>
        <w:t>in place recognised good dam safety practices including a</w:t>
      </w:r>
      <w:r w:rsidR="0068505B">
        <w:t>n effective</w:t>
      </w:r>
      <w:r>
        <w:t xml:space="preserve"> DSMS as described in section </w:t>
      </w:r>
      <w:r w:rsidR="00CF2312">
        <w:fldChar w:fldCharType="begin"/>
      </w:r>
      <w:r w:rsidR="00CF2312">
        <w:instrText xml:space="preserve"> REF _Ref149225881 \n \h </w:instrText>
      </w:r>
      <w:r w:rsidR="00CF2312">
        <w:fldChar w:fldCharType="separate"/>
      </w:r>
      <w:r w:rsidR="002E259E">
        <w:t>4.1.4</w:t>
      </w:r>
      <w:r w:rsidR="00CF2312">
        <w:fldChar w:fldCharType="end"/>
      </w:r>
      <w:r w:rsidR="00CF2312">
        <w:t xml:space="preserve"> </w:t>
      </w:r>
      <w:r w:rsidR="00106AFA">
        <w:fldChar w:fldCharType="begin"/>
      </w:r>
      <w:r w:rsidR="00106AFA">
        <w:instrText xml:space="preserve"> REF _Ref149225870 \h </w:instrText>
      </w:r>
      <w:r w:rsidR="00106AFA">
        <w:fldChar w:fldCharType="separate"/>
      </w:r>
      <w:r w:rsidR="002E259E">
        <w:t>Dam Safety Management</w:t>
      </w:r>
      <w:r w:rsidR="00106AFA">
        <w:fldChar w:fldCharType="end"/>
      </w:r>
      <w:r>
        <w:t xml:space="preserve">; and </w:t>
      </w:r>
    </w:p>
    <w:p w14:paraId="4DC8CAF5" w14:textId="3E7C5A8A" w:rsidR="00CB4422" w:rsidRDefault="00CB4422" w:rsidP="0017348F">
      <w:pPr>
        <w:pStyle w:val="ListBullet2"/>
      </w:pPr>
      <w:r>
        <w:t xml:space="preserve">included the other guidance on risk management set out in </w:t>
      </w:r>
      <w:r w:rsidR="00CA1E15">
        <w:t>s</w:t>
      </w:r>
      <w:r>
        <w:t xml:space="preserve">ection </w:t>
      </w:r>
      <w:r w:rsidR="009C34F2">
        <w:fldChar w:fldCharType="begin"/>
      </w:r>
      <w:r w:rsidR="009C34F2">
        <w:instrText xml:space="preserve"> REF _Ref149226031 \n \h </w:instrText>
      </w:r>
      <w:r w:rsidR="009C34F2">
        <w:fldChar w:fldCharType="separate"/>
      </w:r>
      <w:r w:rsidR="002E259E">
        <w:t>4.1.</w:t>
      </w:r>
      <w:r w:rsidR="009C34F2">
        <w:fldChar w:fldCharType="end"/>
      </w:r>
      <w:r w:rsidR="00CF5240">
        <w:t>3</w:t>
      </w:r>
      <w:r w:rsidR="00961CA1">
        <w:t xml:space="preserve"> </w:t>
      </w:r>
      <w:r w:rsidR="00961CA1" w:rsidRPr="000A11D7">
        <w:t>Risk management</w:t>
      </w:r>
      <w:r w:rsidR="00DE1707">
        <w:t xml:space="preserve"> </w:t>
      </w:r>
      <w:r w:rsidR="000A11D7">
        <w:t>Processes</w:t>
      </w:r>
      <w:r w:rsidR="0042130A">
        <w:t xml:space="preserve"> (excluding a safety case)</w:t>
      </w:r>
      <w:r w:rsidR="00DE1707">
        <w:t xml:space="preserve"> </w:t>
      </w:r>
      <w:r>
        <w:t xml:space="preserve">of this framework, </w:t>
      </w:r>
    </w:p>
    <w:p w14:paraId="2B1F0A4C" w14:textId="77777777" w:rsidR="00CB4422" w:rsidRDefault="00CB4422" w:rsidP="0081114C">
      <w:pPr>
        <w:pStyle w:val="ListBullet"/>
        <w:numPr>
          <w:ilvl w:val="0"/>
          <w:numId w:val="0"/>
        </w:numPr>
        <w:ind w:left="340"/>
      </w:pPr>
      <w:r>
        <w:t>would at this stage, from a regulatory perspective, be deemed to satisfy a Safety Case.</w:t>
      </w:r>
    </w:p>
    <w:p w14:paraId="60DAD1A9" w14:textId="6582A651" w:rsidR="00CB4422" w:rsidRDefault="00CB4422" w:rsidP="0017348F">
      <w:pPr>
        <w:pStyle w:val="ListBullet"/>
      </w:pPr>
      <w:r>
        <w:t>dam operators, in fulfilling their duty of care (due diligence), may consider a safety case is warranted, especially for dams with:</w:t>
      </w:r>
    </w:p>
    <w:p w14:paraId="45AA283F" w14:textId="30A85397" w:rsidR="00CB4422" w:rsidRDefault="00CB4422" w:rsidP="0081114C">
      <w:pPr>
        <w:pStyle w:val="ListBullet2"/>
      </w:pPr>
      <w:r>
        <w:t xml:space="preserve">extreme consequence </w:t>
      </w:r>
      <w:proofErr w:type="gramStart"/>
      <w:r>
        <w:t>categories;</w:t>
      </w:r>
      <w:proofErr w:type="gramEnd"/>
    </w:p>
    <w:p w14:paraId="2BD6C949" w14:textId="2001AD93" w:rsidR="00CB4422" w:rsidRDefault="00CB4422" w:rsidP="0081114C">
      <w:pPr>
        <w:pStyle w:val="ListBullet2"/>
      </w:pPr>
      <w:r>
        <w:t xml:space="preserve">risks remaining high but below the limit of tolerability or having significant uncertainties, after applying the SFAIRP </w:t>
      </w:r>
      <w:proofErr w:type="gramStart"/>
      <w:r>
        <w:t>approach;</w:t>
      </w:r>
      <w:proofErr w:type="gramEnd"/>
    </w:p>
    <w:p w14:paraId="69F4CB89" w14:textId="1038477D" w:rsidR="00CB4422" w:rsidRDefault="00CB4422" w:rsidP="0081114C">
      <w:pPr>
        <w:pStyle w:val="ListBullet2"/>
      </w:pPr>
      <w:r>
        <w:t xml:space="preserve">unacceptable risks but where a case for ‘exceptional circumstances’ is being considered; and </w:t>
      </w:r>
    </w:p>
    <w:p w14:paraId="6F3134B0" w14:textId="64DB64DB" w:rsidR="00CB4422" w:rsidRDefault="00CB4422" w:rsidP="0081114C">
      <w:pPr>
        <w:pStyle w:val="ListBullet2"/>
      </w:pPr>
      <w:r>
        <w:t>where a risk assessment upgrade/safety review is due.</w:t>
      </w:r>
    </w:p>
    <w:p w14:paraId="4DBF2FAF" w14:textId="77777777" w:rsidR="00CB4422" w:rsidRDefault="00CB4422" w:rsidP="00CB4422">
      <w:pPr>
        <w:pStyle w:val="BodyText"/>
      </w:pPr>
      <w:r>
        <w:t>In these circumstances dam operators should consider the value of the following references: Engineers Australia/Royal Engineering Society (2014), McGrath et al (2016) and McGrath et al (2020).</w:t>
      </w:r>
    </w:p>
    <w:p w14:paraId="3A952E35" w14:textId="77777777" w:rsidR="00CB4422" w:rsidRDefault="00CB4422" w:rsidP="00CB4422">
      <w:pPr>
        <w:pStyle w:val="BodyText"/>
      </w:pPr>
      <w:r>
        <w:t>The approach to safety cases will continue to be monitored by the Department.</w:t>
      </w:r>
    </w:p>
    <w:p w14:paraId="574B204E" w14:textId="55E12E3B" w:rsidR="00D61A0A" w:rsidRDefault="00CB4422" w:rsidP="00CB4422">
      <w:pPr>
        <w:pStyle w:val="BodyText"/>
      </w:pPr>
      <w:r>
        <w:t xml:space="preserve">Additional information on Safety Cases is included in DEECA </w:t>
      </w:r>
      <w:r w:rsidR="006D445F">
        <w:t>(</w:t>
      </w:r>
      <w:r>
        <w:t>202</w:t>
      </w:r>
      <w:r w:rsidR="00305E8E">
        <w:t>4</w:t>
      </w:r>
      <w:r>
        <w:t>).</w:t>
      </w:r>
    </w:p>
    <w:p w14:paraId="290C16A7" w14:textId="3A15790C" w:rsidR="00BB3B07" w:rsidRDefault="00BB3B07" w:rsidP="00BB3B07">
      <w:pPr>
        <w:pStyle w:val="Heading3"/>
      </w:pPr>
      <w:bookmarkStart w:id="60" w:name="_Ref149225870"/>
      <w:bookmarkStart w:id="61" w:name="_Ref149225881"/>
      <w:bookmarkStart w:id="62" w:name="_Toc174972243"/>
      <w:r>
        <w:t>Dam Safety Management</w:t>
      </w:r>
      <w:bookmarkEnd w:id="60"/>
      <w:bookmarkEnd w:id="61"/>
      <w:bookmarkEnd w:id="62"/>
    </w:p>
    <w:p w14:paraId="785AA735" w14:textId="64532394" w:rsidR="00C50701" w:rsidRDefault="00BB3B07" w:rsidP="00BB3B07">
      <w:pPr>
        <w:pStyle w:val="Heading4"/>
      </w:pPr>
      <w:bookmarkStart w:id="63" w:name="_Toc174972244"/>
      <w:r>
        <w:t>Recognised Good Dam Safety Practice</w:t>
      </w:r>
      <w:bookmarkEnd w:id="63"/>
    </w:p>
    <w:p w14:paraId="42B80BE0" w14:textId="29C95C7D" w:rsidR="001751DE" w:rsidRDefault="001751DE" w:rsidP="001751DE">
      <w:pPr>
        <w:pStyle w:val="BodyText"/>
      </w:pPr>
      <w:r>
        <w:t xml:space="preserve">Numerous dam failures that have occurred overseas and </w:t>
      </w:r>
      <w:proofErr w:type="gramStart"/>
      <w:r>
        <w:t>a number of</w:t>
      </w:r>
      <w:proofErr w:type="gramEnd"/>
      <w:r>
        <w:t xml:space="preserve"> near misses in Australia demonstrate that serious consequences can occur as a result of inadequate design and construction of dams or the lack of effective ongoing management. </w:t>
      </w:r>
      <w:r w:rsidR="00A231B0" w:rsidRPr="00A231B0">
        <w:t>There are instances where even the failures of relatively small dams have caused multiple fatalities (</w:t>
      </w:r>
      <w:r w:rsidR="00595F57" w:rsidRPr="00A231B0">
        <w:t>e.g.,</w:t>
      </w:r>
      <w:r w:rsidR="00A231B0" w:rsidRPr="00A231B0">
        <w:t xml:space="preserve"> Graham, 1999). </w:t>
      </w:r>
      <w:r>
        <w:t>Therefore, dam safety regulation in Victoria requires that operators of dams (existing or proposed) with the potential to cause significant impacts demonstrate that recognised good practices remain in place, which includes a</w:t>
      </w:r>
      <w:r w:rsidR="0042130A">
        <w:t>n effective</w:t>
      </w:r>
      <w:r>
        <w:t xml:space="preserve"> dam safety management system. Other dam safety practices include:</w:t>
      </w:r>
    </w:p>
    <w:p w14:paraId="29AC6592" w14:textId="6AEF145E" w:rsidR="001751DE" w:rsidRDefault="001751DE" w:rsidP="001751DE">
      <w:pPr>
        <w:pStyle w:val="ListBullet"/>
      </w:pPr>
      <w:r>
        <w:t xml:space="preserve">ensuring new dams are designed and constructed to meet contemporary engineering and dam safety </w:t>
      </w:r>
      <w:proofErr w:type="gramStart"/>
      <w:r>
        <w:t>standards;</w:t>
      </w:r>
      <w:proofErr w:type="gramEnd"/>
    </w:p>
    <w:p w14:paraId="55C159AB" w14:textId="5990E465" w:rsidR="001751DE" w:rsidRDefault="001751DE" w:rsidP="001751DE">
      <w:pPr>
        <w:pStyle w:val="ListBullet"/>
      </w:pPr>
      <w:r>
        <w:t xml:space="preserve">assessing and regularly reviewing the level of risks, safety and performance of </w:t>
      </w:r>
      <w:proofErr w:type="gramStart"/>
      <w:r>
        <w:t>dams;</w:t>
      </w:r>
      <w:proofErr w:type="gramEnd"/>
    </w:p>
    <w:p w14:paraId="7599E7D5" w14:textId="02FE80C1" w:rsidR="001751DE" w:rsidRDefault="001751DE" w:rsidP="001751DE">
      <w:pPr>
        <w:pStyle w:val="ListBullet"/>
      </w:pPr>
      <w:r>
        <w:t xml:space="preserve">undertaking works and management improvements to rectify safety deficiencies as soon as reasonably practical which recognises the severity of the </w:t>
      </w:r>
      <w:proofErr w:type="gramStart"/>
      <w:r>
        <w:t>risks;</w:t>
      </w:r>
      <w:proofErr w:type="gramEnd"/>
    </w:p>
    <w:p w14:paraId="2C5FDA1B" w14:textId="657F31E8" w:rsidR="001751DE" w:rsidRDefault="001751DE" w:rsidP="001751DE">
      <w:pPr>
        <w:pStyle w:val="ListBullet"/>
      </w:pPr>
      <w:r>
        <w:t xml:space="preserve">undertaking regular surveillance and </w:t>
      </w:r>
      <w:proofErr w:type="gramStart"/>
      <w:r>
        <w:t>monitoring;</w:t>
      </w:r>
      <w:proofErr w:type="gramEnd"/>
    </w:p>
    <w:p w14:paraId="743EFDDF" w14:textId="5949438D" w:rsidR="001751DE" w:rsidRDefault="001751DE" w:rsidP="001751DE">
      <w:pPr>
        <w:pStyle w:val="ListBullet"/>
      </w:pPr>
      <w:r>
        <w:t xml:space="preserve">having </w:t>
      </w:r>
      <w:r w:rsidR="006D5DDA">
        <w:t>effective</w:t>
      </w:r>
      <w:r>
        <w:t xml:space="preserve"> operations and maintenance </w:t>
      </w:r>
      <w:proofErr w:type="gramStart"/>
      <w:r>
        <w:t>procedures;</w:t>
      </w:r>
      <w:proofErr w:type="gramEnd"/>
    </w:p>
    <w:p w14:paraId="2F9E3977" w14:textId="5993E7A1" w:rsidR="001751DE" w:rsidRDefault="001751DE" w:rsidP="001751DE">
      <w:pPr>
        <w:pStyle w:val="ListBullet"/>
      </w:pPr>
      <w:r>
        <w:t xml:space="preserve">ensuring emergency preparedness and </w:t>
      </w:r>
      <w:proofErr w:type="gramStart"/>
      <w:r>
        <w:t>response;</w:t>
      </w:r>
      <w:proofErr w:type="gramEnd"/>
    </w:p>
    <w:p w14:paraId="640F61F8" w14:textId="4D3A2F8B" w:rsidR="001751DE" w:rsidRDefault="001751DE" w:rsidP="001751DE">
      <w:pPr>
        <w:pStyle w:val="ListBullet"/>
      </w:pPr>
      <w:r>
        <w:lastRenderedPageBreak/>
        <w:t xml:space="preserve">having adequate </w:t>
      </w:r>
      <w:r w:rsidR="00857D06">
        <w:t xml:space="preserve">stakeholder and </w:t>
      </w:r>
      <w:r>
        <w:t xml:space="preserve">community </w:t>
      </w:r>
      <w:proofErr w:type="gramStart"/>
      <w:r>
        <w:t>engagement;</w:t>
      </w:r>
      <w:proofErr w:type="gramEnd"/>
    </w:p>
    <w:p w14:paraId="3D2E5BD5" w14:textId="5CB8D308" w:rsidR="001751DE" w:rsidRDefault="001751DE" w:rsidP="001751DE">
      <w:pPr>
        <w:pStyle w:val="ListBullet"/>
      </w:pPr>
      <w:r>
        <w:t xml:space="preserve">ensuring adequate </w:t>
      </w:r>
      <w:proofErr w:type="gramStart"/>
      <w:r>
        <w:t>resourcing;</w:t>
      </w:r>
      <w:proofErr w:type="gramEnd"/>
    </w:p>
    <w:p w14:paraId="3685D412" w14:textId="0A8D562B" w:rsidR="001751DE" w:rsidRDefault="001751DE" w:rsidP="001751DE">
      <w:pPr>
        <w:pStyle w:val="ListBullet"/>
      </w:pPr>
      <w:r>
        <w:t xml:space="preserve">having </w:t>
      </w:r>
      <w:r w:rsidR="00D11D23">
        <w:t>competent persons</w:t>
      </w:r>
      <w:r>
        <w:t xml:space="preserve"> in undertaking dam safety activities;</w:t>
      </w:r>
      <w:r w:rsidR="00E05536">
        <w:t xml:space="preserve"> and</w:t>
      </w:r>
    </w:p>
    <w:p w14:paraId="57DFC956" w14:textId="78735206" w:rsidR="00BB3B07" w:rsidRDefault="001751DE" w:rsidP="001751DE">
      <w:pPr>
        <w:pStyle w:val="ListBullet"/>
      </w:pPr>
      <w:r>
        <w:t xml:space="preserve">maintaining adequate </w:t>
      </w:r>
      <w:r w:rsidR="00EC7DB6">
        <w:t>knowledge</w:t>
      </w:r>
      <w:r>
        <w:t xml:space="preserve"> management.</w:t>
      </w:r>
    </w:p>
    <w:p w14:paraId="0123887E" w14:textId="1788BA6F" w:rsidR="00A231B0" w:rsidRDefault="00640B28" w:rsidP="00640B28">
      <w:pPr>
        <w:pStyle w:val="Heading4"/>
      </w:pPr>
      <w:bookmarkStart w:id="64" w:name="_Ref149226010"/>
      <w:bookmarkStart w:id="65" w:name="_Ref149226031"/>
      <w:bookmarkStart w:id="66" w:name="_Ref149226036"/>
      <w:bookmarkStart w:id="67" w:name="_Toc174972245"/>
      <w:r w:rsidRPr="00640B28">
        <w:t>Dam Safety Management System</w:t>
      </w:r>
      <w:bookmarkEnd w:id="64"/>
      <w:bookmarkEnd w:id="65"/>
      <w:bookmarkEnd w:id="66"/>
      <w:bookmarkEnd w:id="67"/>
    </w:p>
    <w:p w14:paraId="2FA96B87" w14:textId="7A131765" w:rsidR="00383657" w:rsidRDefault="00383657" w:rsidP="00383657">
      <w:pPr>
        <w:pStyle w:val="BodyText"/>
      </w:pPr>
      <w:r>
        <w:t>A</w:t>
      </w:r>
      <w:r w:rsidR="006D5DDA">
        <w:t>n effective</w:t>
      </w:r>
      <w:r>
        <w:t xml:space="preserve"> dam safety management system (DSMS) provides a systematic approach for dam operators to effectively address dam safety and provides confidence that good practices are in place. It is viewed as the primary means for dam operators for ensuring SFAIRP, the safety of persons, </w:t>
      </w:r>
      <w:r w:rsidR="00FF5AA0">
        <w:t>property a</w:t>
      </w:r>
      <w:r w:rsidR="008815DF">
        <w:t xml:space="preserve">nd the </w:t>
      </w:r>
      <w:r>
        <w:t xml:space="preserve">environment are not put at risk from the dam. Consequently, it is important that dam operator’s organisational objectives and wider strategic plans </w:t>
      </w:r>
      <w:r w:rsidR="0059223A">
        <w:t>align with</w:t>
      </w:r>
      <w:r>
        <w:t xml:space="preserve"> </w:t>
      </w:r>
      <w:r w:rsidR="006D5DDA">
        <w:t>the</w:t>
      </w:r>
      <w:r>
        <w:t xml:space="preserve"> DSMS.</w:t>
      </w:r>
    </w:p>
    <w:p w14:paraId="118EE13A" w14:textId="2AEA09C5" w:rsidR="00383657" w:rsidRDefault="00383657" w:rsidP="00383657">
      <w:pPr>
        <w:pStyle w:val="BodyText"/>
      </w:pPr>
      <w:r>
        <w:t xml:space="preserve">ANCOLD </w:t>
      </w:r>
      <w:r w:rsidR="00DC1583">
        <w:t>(</w:t>
      </w:r>
      <w:r>
        <w:t>2003</w:t>
      </w:r>
      <w:r w:rsidR="00DC1583">
        <w:t>)</w:t>
      </w:r>
      <w:r>
        <w:t xml:space="preserve"> provides guidance and a diagram on managing a dam safety program or in effect a dam safety management system. Since its publication there have been emerging improvements in dam safety management as identified in </w:t>
      </w:r>
      <w:r w:rsidR="00B71C98">
        <w:t>s</w:t>
      </w:r>
      <w:r>
        <w:t xml:space="preserve">ection </w:t>
      </w:r>
      <w:r w:rsidR="00B71C98">
        <w:fldChar w:fldCharType="begin"/>
      </w:r>
      <w:r w:rsidR="00B71C98">
        <w:instrText xml:space="preserve"> REF _Ref149226162 \r \h </w:instrText>
      </w:r>
      <w:r w:rsidR="00B71C98">
        <w:fldChar w:fldCharType="separate"/>
      </w:r>
      <w:r w:rsidR="002E259E">
        <w:t>1.2</w:t>
      </w:r>
      <w:r w:rsidR="00B71C98">
        <w:fldChar w:fldCharType="end"/>
      </w:r>
      <w:r w:rsidR="00B71C98">
        <w:t xml:space="preserve"> </w:t>
      </w:r>
      <w:r w:rsidR="00B71C98">
        <w:fldChar w:fldCharType="begin"/>
      </w:r>
      <w:r w:rsidR="00B71C98">
        <w:instrText xml:space="preserve"> REF _Ref149226153 \h </w:instrText>
      </w:r>
      <w:r w:rsidR="00B71C98">
        <w:fldChar w:fldCharType="separate"/>
      </w:r>
      <w:r w:rsidR="002E259E">
        <w:t>Background</w:t>
      </w:r>
      <w:r w:rsidR="00B71C98">
        <w:fldChar w:fldCharType="end"/>
      </w:r>
      <w:r>
        <w:t xml:space="preserve"> and as follows:</w:t>
      </w:r>
    </w:p>
    <w:p w14:paraId="316336FA" w14:textId="673EF455" w:rsidR="00383657" w:rsidRDefault="00383657" w:rsidP="00383657">
      <w:pPr>
        <w:pStyle w:val="ListBullet"/>
      </w:pPr>
      <w:r>
        <w:t xml:space="preserve">dam owner demonstrating commitment to dam safety with a governance framework appropriate to adequately addressing dam safety </w:t>
      </w:r>
      <w:proofErr w:type="gramStart"/>
      <w:r>
        <w:t>risks;</w:t>
      </w:r>
      <w:proofErr w:type="gramEnd"/>
    </w:p>
    <w:p w14:paraId="4640E48B" w14:textId="16289DB2" w:rsidR="00383657" w:rsidRDefault="00383657" w:rsidP="00383657">
      <w:pPr>
        <w:pStyle w:val="ListBullet"/>
      </w:pPr>
      <w:r>
        <w:t xml:space="preserve">appropriate business (or property) management integration (such as planning, resourcing, operations including works/improvement programs, performance assessment, information and quality systems and communications) for </w:t>
      </w:r>
      <w:proofErr w:type="gramStart"/>
      <w:r>
        <w:t>dams;</w:t>
      </w:r>
      <w:proofErr w:type="gramEnd"/>
    </w:p>
    <w:p w14:paraId="428C8C87" w14:textId="1B732520" w:rsidR="00383657" w:rsidRDefault="00383657" w:rsidP="00383657">
      <w:pPr>
        <w:pStyle w:val="ListBullet"/>
      </w:pPr>
      <w:r>
        <w:t>potential benefits of consistency of/similar terminology and appropriate processes with AS</w:t>
      </w:r>
      <w:r w:rsidR="00BF445A">
        <w:t> </w:t>
      </w:r>
      <w:r>
        <w:t>ISO</w:t>
      </w:r>
      <w:r w:rsidR="00BF445A">
        <w:t> </w:t>
      </w:r>
      <w:r>
        <w:t>55001 (2014) and AS/NZS</w:t>
      </w:r>
      <w:r w:rsidR="00BF445A">
        <w:t> </w:t>
      </w:r>
      <w:r>
        <w:t>ISO</w:t>
      </w:r>
      <w:r w:rsidR="00BF445A">
        <w:t> </w:t>
      </w:r>
      <w:r>
        <w:t>9001</w:t>
      </w:r>
      <w:r w:rsidR="00BF445A">
        <w:t> </w:t>
      </w:r>
      <w:r>
        <w:t>(2016</w:t>
      </w:r>
      <w:proofErr w:type="gramStart"/>
      <w:r>
        <w:t>);</w:t>
      </w:r>
      <w:proofErr w:type="gramEnd"/>
    </w:p>
    <w:p w14:paraId="24F7DD54" w14:textId="403E64BC" w:rsidR="00383657" w:rsidRDefault="00383657" w:rsidP="00383657">
      <w:pPr>
        <w:pStyle w:val="ListBullet"/>
      </w:pPr>
      <w:r>
        <w:t>publication of ICOLD Bulletin 154 (2017)</w:t>
      </w:r>
      <w:r w:rsidR="00A26576">
        <w:t xml:space="preserve">, </w:t>
      </w:r>
      <w:r w:rsidR="003B20BD">
        <w:t>Bulletin 175 (2021)</w:t>
      </w:r>
      <w:r w:rsidR="001E71D2">
        <w:t>,</w:t>
      </w:r>
      <w:r w:rsidR="003B20BD">
        <w:t xml:space="preserve"> Bulletin 191 (2021) and Bulletin </w:t>
      </w:r>
      <w:r w:rsidR="001E71D2">
        <w:t>192</w:t>
      </w:r>
      <w:r w:rsidR="003B20BD">
        <w:t xml:space="preserve"> (2021</w:t>
      </w:r>
      <w:proofErr w:type="gramStart"/>
      <w:r>
        <w:t>);</w:t>
      </w:r>
      <w:proofErr w:type="gramEnd"/>
    </w:p>
    <w:p w14:paraId="53F2A187" w14:textId="5C55E3BB" w:rsidR="00383657" w:rsidRDefault="00383657" w:rsidP="00383657">
      <w:pPr>
        <w:pStyle w:val="ListBullet"/>
      </w:pPr>
      <w:r>
        <w:t xml:space="preserve">clearer procedures on how compliance with regulatory performance requirements is being </w:t>
      </w:r>
      <w:proofErr w:type="gramStart"/>
      <w:r>
        <w:t>met;</w:t>
      </w:r>
      <w:proofErr w:type="gramEnd"/>
    </w:p>
    <w:p w14:paraId="1E2B92DC" w14:textId="53FAA3DC" w:rsidR="00383657" w:rsidRDefault="00383657" w:rsidP="00383657">
      <w:pPr>
        <w:pStyle w:val="ListBullet"/>
      </w:pPr>
      <w:r>
        <w:t>identified additional management areas including:</w:t>
      </w:r>
    </w:p>
    <w:p w14:paraId="08ADBB19" w14:textId="62ECA4DC" w:rsidR="00383657" w:rsidRDefault="00383657" w:rsidP="00383657">
      <w:pPr>
        <w:pStyle w:val="ListBullet2"/>
      </w:pPr>
      <w:r>
        <w:t xml:space="preserve">public safety around the dam and storage surrounds and on the storage; and </w:t>
      </w:r>
    </w:p>
    <w:p w14:paraId="0BEF51E7" w14:textId="7C5EFA2D" w:rsidR="00383657" w:rsidRDefault="00383657" w:rsidP="00383657">
      <w:pPr>
        <w:pStyle w:val="ListBullet2"/>
      </w:pPr>
      <w:r>
        <w:t>dam infrastructure, information system and cyber security.</w:t>
      </w:r>
    </w:p>
    <w:p w14:paraId="7725B7A6" w14:textId="11E9496D" w:rsidR="00383657" w:rsidRDefault="00AE070D" w:rsidP="00383657">
      <w:pPr>
        <w:pStyle w:val="ListBullet"/>
      </w:pPr>
      <w:r>
        <w:t>i</w:t>
      </w:r>
      <w:r w:rsidR="00383657">
        <w:t>mpact of climate change</w:t>
      </w:r>
    </w:p>
    <w:p w14:paraId="7D034600" w14:textId="4AB38442" w:rsidR="00383657" w:rsidRDefault="00383657" w:rsidP="00383657">
      <w:pPr>
        <w:pStyle w:val="ListBullet"/>
      </w:pPr>
      <w:r>
        <w:t>clearer demonstration of due diligence.</w:t>
      </w:r>
    </w:p>
    <w:p w14:paraId="03D7F5B9" w14:textId="754449D9" w:rsidR="00BC6FAE" w:rsidRDefault="00383657" w:rsidP="00383657">
      <w:pPr>
        <w:pStyle w:val="BodyText"/>
      </w:pPr>
      <w:r>
        <w:t xml:space="preserve">In recognition of these improvements, an updated typical dam safety management system diagram has been developed for this regulatory framework – refer </w:t>
      </w:r>
      <w:r w:rsidR="000A72B5">
        <w:fldChar w:fldCharType="begin"/>
      </w:r>
      <w:r w:rsidR="000A72B5">
        <w:instrText xml:space="preserve"> REF _Ref149227039 \h </w:instrText>
      </w:r>
      <w:r w:rsidR="000A72B5">
        <w:fldChar w:fldCharType="separate"/>
      </w:r>
      <w:r w:rsidR="002E259E">
        <w:t xml:space="preserve">Figure </w:t>
      </w:r>
      <w:r w:rsidR="002E259E">
        <w:rPr>
          <w:noProof/>
        </w:rPr>
        <w:t>4</w:t>
      </w:r>
      <w:r w:rsidR="002E259E">
        <w:noBreakHyphen/>
      </w:r>
      <w:r w:rsidR="002E259E">
        <w:rPr>
          <w:noProof/>
        </w:rPr>
        <w:t>5</w:t>
      </w:r>
      <w:r w:rsidR="000A72B5">
        <w:fldChar w:fldCharType="end"/>
      </w:r>
      <w:r w:rsidR="000A72B5">
        <w:t xml:space="preserve"> </w:t>
      </w:r>
      <w:r>
        <w:t>below.</w:t>
      </w:r>
    </w:p>
    <w:p w14:paraId="6E97FAAA" w14:textId="2295A6AA" w:rsidR="00D85188" w:rsidRDefault="00D85188"/>
    <w:p w14:paraId="2A0D0A7A" w14:textId="598863A4" w:rsidR="00B90E32" w:rsidRDefault="00B90E32" w:rsidP="00B90E32">
      <w:pPr>
        <w:pStyle w:val="Caption"/>
      </w:pPr>
      <w:bookmarkStart w:id="68" w:name="_Ref149227039"/>
      <w:bookmarkStart w:id="69" w:name="_Ref149227361"/>
      <w:r>
        <w:lastRenderedPageBreak/>
        <w:t xml:space="preserve">Figure </w:t>
      </w:r>
      <w:r>
        <w:fldChar w:fldCharType="begin"/>
      </w:r>
      <w:r>
        <w:instrText xml:space="preserve"> STYLEREF 1 \s </w:instrText>
      </w:r>
      <w:r>
        <w:fldChar w:fldCharType="separate"/>
      </w:r>
      <w:r w:rsidR="002E259E">
        <w:rPr>
          <w:noProof/>
        </w:rPr>
        <w:t>4</w:t>
      </w:r>
      <w:r>
        <w:rPr>
          <w:noProof/>
        </w:rPr>
        <w:fldChar w:fldCharType="end"/>
      </w:r>
      <w:r w:rsidR="00E334FC">
        <w:noBreakHyphen/>
      </w:r>
      <w:r>
        <w:fldChar w:fldCharType="begin"/>
      </w:r>
      <w:r>
        <w:instrText xml:space="preserve"> SEQ Figure \* ARABIC \s 1 </w:instrText>
      </w:r>
      <w:r>
        <w:fldChar w:fldCharType="separate"/>
      </w:r>
      <w:r w:rsidR="002E259E">
        <w:rPr>
          <w:noProof/>
        </w:rPr>
        <w:t>5</w:t>
      </w:r>
      <w:r>
        <w:rPr>
          <w:noProof/>
        </w:rPr>
        <w:fldChar w:fldCharType="end"/>
      </w:r>
      <w:bookmarkEnd w:id="68"/>
      <w:r w:rsidR="0056787D">
        <w:t>:</w:t>
      </w:r>
      <w:r>
        <w:t xml:space="preserve"> A typical dam safety management system</w:t>
      </w:r>
      <w:bookmarkEnd w:id="69"/>
    </w:p>
    <w:p w14:paraId="3BC21CCE" w14:textId="40C3C949" w:rsidR="00D85188" w:rsidRPr="00731E2B" w:rsidRDefault="00DF4668" w:rsidP="00731E2B">
      <w:pPr>
        <w:pStyle w:val="Para0"/>
        <w:spacing w:before="220"/>
        <w:rPr>
          <w:rFonts w:ascii="Arial" w:hAnsi="Arial" w:cs="Arial"/>
          <w:b/>
          <w:color w:val="404040"/>
          <w:sz w:val="18"/>
          <w:szCs w:val="18"/>
          <w:lang w:val="en-AU"/>
        </w:rPr>
      </w:pPr>
      <w:r>
        <w:object w:dxaOrig="16171" w:dyaOrig="10751" w14:anchorId="6D5C4EC7">
          <v:shape id="_x0000_i1027" type="#_x0000_t75" alt="This figure shows a diagram of the typical dam safety management system components. It has a blue rectangle around the outside showing the whole dam safety management system. The next level is a green rectangle for the components of the quality management and assurance . The third level is a blue rectangle for the risk management system components including works, operations and maintenance, emergency, safety review and surveillance." style="width:482.25pt;height:320.25pt" o:ole="">
            <v:imagedata r:id="rId67" o:title=""/>
          </v:shape>
          <o:OLEObject Type="Embed" ProgID="Visio.Drawing.15" ShapeID="_x0000_i1027" DrawAspect="Content" ObjectID="_1785585150" r:id="rId68"/>
        </w:object>
      </w:r>
    </w:p>
    <w:p w14:paraId="32415250" w14:textId="1AE1F122" w:rsidR="00731E2B" w:rsidRDefault="00731E2B" w:rsidP="00731E2B">
      <w:pPr>
        <w:pStyle w:val="BodyText"/>
      </w:pPr>
      <w:r>
        <w:t xml:space="preserve">As indicated in the </w:t>
      </w:r>
      <w:r w:rsidR="00E23103">
        <w:fldChar w:fldCharType="begin"/>
      </w:r>
      <w:r w:rsidR="00E23103">
        <w:instrText xml:space="preserve"> REF _Ref149227361 \p \h </w:instrText>
      </w:r>
      <w:r w:rsidR="00E23103">
        <w:fldChar w:fldCharType="separate"/>
      </w:r>
      <w:r w:rsidR="002E259E">
        <w:t>above</w:t>
      </w:r>
      <w:r w:rsidR="00E23103">
        <w:fldChar w:fldCharType="end"/>
      </w:r>
      <w:r>
        <w:t xml:space="preserve"> figure, the main interrelated central elements of a dam safety management system (works, operations and maintenance, surveillance, emergency and safety review) are all underpinned by risk management, which is the key element for assessing </w:t>
      </w:r>
      <w:r w:rsidR="005840B1">
        <w:t>whether</w:t>
      </w:r>
      <w:r>
        <w:t xml:space="preserve"> risks are reduced SFAIRP including, if considered warranted, a safety case to further strengthen quality assurance, due diligence and continuous improvement.</w:t>
      </w:r>
    </w:p>
    <w:p w14:paraId="0EFF9A76" w14:textId="6E618FFD" w:rsidR="00731E2B" w:rsidRDefault="00731E2B" w:rsidP="00731E2B">
      <w:pPr>
        <w:pStyle w:val="BodyText"/>
      </w:pPr>
      <w:r>
        <w:t xml:space="preserve">While </w:t>
      </w:r>
      <w:r w:rsidRPr="00731E2B">
        <w:rPr>
          <w:i/>
          <w:iCs/>
        </w:rPr>
        <w:t>risk management</w:t>
      </w:r>
      <w:r>
        <w:t xml:space="preserve"> underpins dam safety, quality management/assurance including adequate documentation is fundamental to a</w:t>
      </w:r>
      <w:r w:rsidR="00C05528">
        <w:t>n effective</w:t>
      </w:r>
      <w:r>
        <w:t xml:space="preserve"> DSMS and providing confidence in the level of safety achieved. Adequate documentation </w:t>
      </w:r>
      <w:r w:rsidR="00BC26BF">
        <w:t>means that</w:t>
      </w:r>
      <w:r>
        <w:t xml:space="preserve">, if an auditor turns up on any given day, the dam owner should be able to readily provide sufficient documented evidence that all credible risks are and remain reduced SFAIRP (i.e. risks are or will be after timely improvements considered tolerable and will remain so, </w:t>
      </w:r>
      <w:r w:rsidR="00F4008D">
        <w:t>or</w:t>
      </w:r>
      <w:r>
        <w:t xml:space="preserve"> if not, be able to readily provide sound and compelling justification). The sub-elements identified in the quality management/assurance element of the DSMS should be applied to all the DSMS elements (including the DSMS itself). These sub-elements are based on a combination of the system elements in the following references - AS ISO 55001 (2014) and AS/NZS ISO 9001 (2016) where both standards have elements aligned and </w:t>
      </w:r>
      <w:r w:rsidR="00ED5E5F">
        <w:t xml:space="preserve">with </w:t>
      </w:r>
      <w:r>
        <w:t>ICOLD Bulletin 154 (2017).</w:t>
      </w:r>
    </w:p>
    <w:p w14:paraId="7ED55AB5" w14:textId="2CF6D49A" w:rsidR="00731E2B" w:rsidRDefault="005059E1" w:rsidP="00731E2B">
      <w:pPr>
        <w:pStyle w:val="BodyText"/>
      </w:pPr>
      <w:r>
        <w:t>R</w:t>
      </w:r>
      <w:r w:rsidR="00731E2B">
        <w:t xml:space="preserve">efer to </w:t>
      </w:r>
      <w:r w:rsidR="00DB091B">
        <w:t>s</w:t>
      </w:r>
      <w:r w:rsidR="00731E2B">
        <w:t xml:space="preserve">ection 4.1.5 </w:t>
      </w:r>
      <w:r w:rsidR="00672FAF">
        <w:t xml:space="preserve">for an explanation of how the key elements of a DSMS </w:t>
      </w:r>
      <w:r w:rsidR="00371DED">
        <w:t>are broadly regulated</w:t>
      </w:r>
      <w:r w:rsidR="00731E2B">
        <w:t>.</w:t>
      </w:r>
    </w:p>
    <w:p w14:paraId="5A05DAA6" w14:textId="7832F940" w:rsidR="00731E2B" w:rsidRDefault="00F95D96" w:rsidP="00731E2B">
      <w:pPr>
        <w:pStyle w:val="BodyText"/>
      </w:pPr>
      <w:r>
        <w:t>M</w:t>
      </w:r>
      <w:r w:rsidR="00731E2B">
        <w:t>ore detail</w:t>
      </w:r>
      <w:r>
        <w:t>s</w:t>
      </w:r>
      <w:r w:rsidR="00731E2B">
        <w:t xml:space="preserve"> of the DSMS and its elements are included in DEECA (202</w:t>
      </w:r>
      <w:r w:rsidR="00AE070D">
        <w:t>4</w:t>
      </w:r>
      <w:r w:rsidR="00731E2B">
        <w:t>) including relationships and use of ANCOLD guidelines.</w:t>
      </w:r>
    </w:p>
    <w:p w14:paraId="55175911" w14:textId="68DFACB5" w:rsidR="0080268F" w:rsidRDefault="00731E2B" w:rsidP="0080268F">
      <w:pPr>
        <w:pStyle w:val="BodyText"/>
      </w:pPr>
      <w:r>
        <w:t xml:space="preserve">ANCOLD </w:t>
      </w:r>
      <w:r w:rsidR="00F01D08">
        <w:t>(</w:t>
      </w:r>
      <w:r>
        <w:t>2003</w:t>
      </w:r>
      <w:r w:rsidR="00F01D08">
        <w:t>)</w:t>
      </w:r>
      <w:r>
        <w:t xml:space="preserve"> sets out various levels of practice in accordance with the Consequence Category of the dam (ANCOLD, 2012), which is considered fundamental along with risks associated with the dam in determining the extent and thus cost of dam safety management. Consequently, </w:t>
      </w:r>
      <w:r w:rsidR="008A6AE9">
        <w:t>V</w:t>
      </w:r>
      <w:r>
        <w:t xml:space="preserve">ery </w:t>
      </w:r>
      <w:r w:rsidR="008A6AE9">
        <w:t>L</w:t>
      </w:r>
      <w:r>
        <w:t xml:space="preserve">ow and </w:t>
      </w:r>
      <w:r w:rsidR="008A6AE9">
        <w:t>L</w:t>
      </w:r>
      <w:r>
        <w:t xml:space="preserve">ow </w:t>
      </w:r>
      <w:r w:rsidR="008A6AE9">
        <w:t>C</w:t>
      </w:r>
      <w:r>
        <w:t xml:space="preserve">onsequence </w:t>
      </w:r>
      <w:r w:rsidR="008A6AE9">
        <w:t>C</w:t>
      </w:r>
      <w:r>
        <w:t xml:space="preserve">ategory dams would require much less detail in the management system and thus lower cost. High and </w:t>
      </w:r>
      <w:r w:rsidR="008A6AE9">
        <w:t>E</w:t>
      </w:r>
      <w:r>
        <w:t xml:space="preserve">xtreme </w:t>
      </w:r>
      <w:r w:rsidR="008A6AE9">
        <w:t>C</w:t>
      </w:r>
      <w:r>
        <w:t xml:space="preserve">onsequence </w:t>
      </w:r>
      <w:r w:rsidR="008A6AE9">
        <w:t>C</w:t>
      </w:r>
      <w:r>
        <w:t>ategory dams would be expected to have a comprehensive and integrated management system but potentially with slightly</w:t>
      </w:r>
      <w:r w:rsidR="0080268F">
        <w:t xml:space="preserve"> less detail for lower risk dams compared to higher risk dams. </w:t>
      </w:r>
      <w:r w:rsidR="0080268F" w:rsidRPr="00B50297">
        <w:t>Significant</w:t>
      </w:r>
      <w:r w:rsidR="0080268F">
        <w:t xml:space="preserve"> </w:t>
      </w:r>
      <w:r w:rsidR="00B50297">
        <w:t>C</w:t>
      </w:r>
      <w:r w:rsidR="0080268F">
        <w:t xml:space="preserve">onsequence </w:t>
      </w:r>
      <w:r w:rsidR="00B50297">
        <w:t>C</w:t>
      </w:r>
      <w:r w:rsidR="0080268F">
        <w:t xml:space="preserve">ategory dams would require adequate detail of the management system which recognises the level of risk. </w:t>
      </w:r>
    </w:p>
    <w:p w14:paraId="7BC0C341" w14:textId="10D0C9DA" w:rsidR="0080268F" w:rsidRDefault="0080268F" w:rsidP="0080268F">
      <w:pPr>
        <w:pStyle w:val="BodyText"/>
      </w:pPr>
      <w:r>
        <w:t>Thus, a</w:t>
      </w:r>
      <w:r w:rsidR="00277B03">
        <w:t>n effective</w:t>
      </w:r>
      <w:r>
        <w:t xml:space="preserve"> DSMS should be scalable based on consequences / risks, and complexity (incl</w:t>
      </w:r>
      <w:r w:rsidR="007565C0">
        <w:t>uding</w:t>
      </w:r>
      <w:r>
        <w:t xml:space="preserve"> type, size and location) of the dam. </w:t>
      </w:r>
    </w:p>
    <w:p w14:paraId="22998459" w14:textId="1DFC5A8A" w:rsidR="007A0880" w:rsidRDefault="0080268F" w:rsidP="0080268F">
      <w:pPr>
        <w:pStyle w:val="BodyText"/>
      </w:pPr>
      <w:r>
        <w:lastRenderedPageBreak/>
        <w:t>In summary, this means that a dam operator with a non-complex dam (or dams which are not large - see large dam definition</w:t>
      </w:r>
      <w:r w:rsidR="00C80545">
        <w:t xml:space="preserve"> in</w:t>
      </w:r>
      <w:r>
        <w:t xml:space="preserve"> </w:t>
      </w:r>
      <w:hyperlink r:id="rId69" w:history="1">
        <w:r w:rsidR="008F3168">
          <w:rPr>
            <w:rStyle w:val="Hyperlink"/>
          </w:rPr>
          <w:t>www.ancold.org.au</w:t>
        </w:r>
      </w:hyperlink>
      <w:r>
        <w:t>) and low on-going consequences/risks should be able to prepare a relatively simple management system. Whereas an owner with a complex dam or a portfolio of dams or a dam with high consequences/risks will require a more comprehensive system to ensure that all safety elements are adequately managed</w:t>
      </w:r>
      <w:r w:rsidR="00AA6A05">
        <w:t xml:space="preserve"> and </w:t>
      </w:r>
      <w:r>
        <w:t>implemented</w:t>
      </w:r>
      <w:r w:rsidR="000D4BF8">
        <w:t>. This should include</w:t>
      </w:r>
      <w:r>
        <w:t xml:space="preserve"> </w:t>
      </w:r>
      <w:r w:rsidR="008748F5">
        <w:t>monitoring of</w:t>
      </w:r>
      <w:r>
        <w:t xml:space="preserve"> performance</w:t>
      </w:r>
      <w:r w:rsidR="008748F5">
        <w:t xml:space="preserve">, </w:t>
      </w:r>
      <w:r w:rsidR="006C42DE">
        <w:t>d</w:t>
      </w:r>
      <w:r>
        <w:t>ocument</w:t>
      </w:r>
      <w:r w:rsidR="006C42DE">
        <w:t>ation</w:t>
      </w:r>
      <w:r>
        <w:t xml:space="preserve"> and quality assur</w:t>
      </w:r>
      <w:r w:rsidR="006C42DE">
        <w:t>ance</w:t>
      </w:r>
      <w:r>
        <w:t>.</w:t>
      </w:r>
    </w:p>
    <w:p w14:paraId="322959A9" w14:textId="7566B50F" w:rsidR="0024762A" w:rsidRDefault="008B35B0" w:rsidP="008B35B0">
      <w:pPr>
        <w:pStyle w:val="Heading3"/>
      </w:pPr>
      <w:bookmarkStart w:id="70" w:name="_Toc174972246"/>
      <w:r w:rsidRPr="008B35B0">
        <w:t>ANCOLD Consequence Category and Regulatory Approach</w:t>
      </w:r>
      <w:bookmarkEnd w:id="70"/>
    </w:p>
    <w:p w14:paraId="02A87D0C" w14:textId="292D215B" w:rsidR="009828D9" w:rsidRDefault="009828D9" w:rsidP="009828D9">
      <w:pPr>
        <w:pStyle w:val="BodyText"/>
      </w:pPr>
      <w:r>
        <w:t xml:space="preserve">The ANCOLD Consequence Category (ANCOLD, 2012) is a classification of a dam based on a quantitative assessment of the possible impact on surrounding and downstream populations, the environment, property and infrastructure in the event of a dam break. The Consequence Category is not a measure of the chance or likelihood of a dam failing but provides an initial indication of the level of dam safety practice that should be applied to when managing a dam. Dam operators are responsible for undertaking </w:t>
      </w:r>
      <w:r w:rsidR="00FB310A">
        <w:t>C</w:t>
      </w:r>
      <w:r>
        <w:t xml:space="preserve">onsequence </w:t>
      </w:r>
      <w:r w:rsidR="00FB310A">
        <w:t>C</w:t>
      </w:r>
      <w:r>
        <w:t>ategory assessments as a basis for developing an appropriate dam safety management system consistent with this framework, ANCOLD Guidelines and other national and international literature on good practice.</w:t>
      </w:r>
    </w:p>
    <w:p w14:paraId="14D1E9F6" w14:textId="58023CAD" w:rsidR="009828D9" w:rsidRDefault="009828D9" w:rsidP="009828D9">
      <w:pPr>
        <w:pStyle w:val="BodyText"/>
      </w:pPr>
      <w:r>
        <w:t>The ANCOLD guidelines define the following Consequence Categories (</w:t>
      </w:r>
      <w:r w:rsidR="0037547F">
        <w:fldChar w:fldCharType="begin"/>
      </w:r>
      <w:r w:rsidR="0037547F">
        <w:instrText xml:space="preserve"> REF _Ref149227431 \h </w:instrText>
      </w:r>
      <w:r w:rsidR="0037547F">
        <w:fldChar w:fldCharType="separate"/>
      </w:r>
      <w:r w:rsidR="002E259E" w:rsidRPr="00594275">
        <w:t>Appendix 2: ANCOLD Consequence Categories</w:t>
      </w:r>
      <w:r w:rsidR="0037547F">
        <w:fldChar w:fldCharType="end"/>
      </w:r>
      <w:r>
        <w:t>):</w:t>
      </w:r>
    </w:p>
    <w:p w14:paraId="5409497A" w14:textId="2AA3F920" w:rsidR="009828D9" w:rsidRDefault="009828D9" w:rsidP="009828D9">
      <w:pPr>
        <w:pStyle w:val="ListBullet"/>
      </w:pPr>
      <w:r w:rsidRPr="0037547F">
        <w:rPr>
          <w:b/>
          <w:bCs/>
        </w:rPr>
        <w:t>Very Low</w:t>
      </w:r>
      <w:r>
        <w:t>: this category would apply to those dams where the consequences of a failure would be insignificant (for example, small farm dams in remote regions</w:t>
      </w:r>
      <w:proofErr w:type="gramStart"/>
      <w:r>
        <w:t>);</w:t>
      </w:r>
      <w:proofErr w:type="gramEnd"/>
    </w:p>
    <w:p w14:paraId="0354A644" w14:textId="5C34FFF5" w:rsidR="009828D9" w:rsidRDefault="009828D9" w:rsidP="009828D9">
      <w:pPr>
        <w:pStyle w:val="ListBullet"/>
      </w:pPr>
      <w:r w:rsidRPr="0037547F">
        <w:rPr>
          <w:b/>
          <w:bCs/>
        </w:rPr>
        <w:t>Low, Significant, High A, High B and High C</w:t>
      </w:r>
      <w:r>
        <w:t>: these categories provide a graded range between the Very Low Category and Extreme Category; and</w:t>
      </w:r>
    </w:p>
    <w:p w14:paraId="617B231E" w14:textId="20E61AB1" w:rsidR="009828D9" w:rsidRDefault="009828D9" w:rsidP="009828D9">
      <w:pPr>
        <w:pStyle w:val="ListBullet"/>
      </w:pPr>
      <w:r w:rsidRPr="0037547F">
        <w:rPr>
          <w:b/>
          <w:bCs/>
        </w:rPr>
        <w:t>Extreme</w:t>
      </w:r>
      <w:r>
        <w:t>: this category includes those dams where the effects of a failure would have immense consequences in terms of damage to property, infrastructure and the environment and could put many lives at risk with the potential for large loss of life if the dam fails (e.g. large dams with major population centres downstream).</w:t>
      </w:r>
    </w:p>
    <w:p w14:paraId="4BFF1A61" w14:textId="0EF744A3" w:rsidR="009828D9" w:rsidRDefault="009828D9" w:rsidP="009828D9">
      <w:pPr>
        <w:pStyle w:val="BodyText"/>
      </w:pPr>
      <w:r>
        <w:t>The Department and licensing authorities use the Consequence Category (ANCOLD</w:t>
      </w:r>
      <w:r w:rsidR="009E58F6">
        <w:t>,</w:t>
      </w:r>
      <w:r>
        <w:t xml:space="preserve"> 2012) as a preliminary basis for determining which dams have the potential to pose significant risks and should be subject to a greater level of regulation and management practice. </w:t>
      </w:r>
      <w:r w:rsidR="003A0D18">
        <w:fldChar w:fldCharType="begin"/>
      </w:r>
      <w:r w:rsidR="003A0D18">
        <w:instrText xml:space="preserve"> REF _Ref149227591 \h </w:instrText>
      </w:r>
      <w:r w:rsidR="003A0D18">
        <w:fldChar w:fldCharType="separate"/>
      </w:r>
      <w:r w:rsidR="002E259E">
        <w:t xml:space="preserve">Table </w:t>
      </w:r>
      <w:r w:rsidR="002E259E">
        <w:rPr>
          <w:noProof/>
        </w:rPr>
        <w:t>4</w:t>
      </w:r>
      <w:r w:rsidR="002E259E">
        <w:noBreakHyphen/>
      </w:r>
      <w:r w:rsidR="002E259E">
        <w:rPr>
          <w:noProof/>
        </w:rPr>
        <w:t>1</w:t>
      </w:r>
      <w:r w:rsidR="003A0D18">
        <w:fldChar w:fldCharType="end"/>
      </w:r>
      <w:r>
        <w:t xml:space="preserve"> provides a broad regulatory approach and operator actions required for regulated dams. </w:t>
      </w:r>
    </w:p>
    <w:p w14:paraId="14A3DBF9" w14:textId="4E409354" w:rsidR="009828D9" w:rsidRDefault="009828D9" w:rsidP="009828D9">
      <w:pPr>
        <w:pStyle w:val="BodyText"/>
      </w:pPr>
      <w:r>
        <w:t xml:space="preserve">In general, dams with High and Extreme Consequence levels are subject to a more detailed regulatory approach which is further explained in </w:t>
      </w:r>
      <w:r w:rsidR="00D33B90">
        <w:t xml:space="preserve">section </w:t>
      </w:r>
      <w:r w:rsidR="00D33B90">
        <w:fldChar w:fldCharType="begin"/>
      </w:r>
      <w:r w:rsidR="00D33B90">
        <w:instrText xml:space="preserve"> REF _Ref149227476 \r \h </w:instrText>
      </w:r>
      <w:r w:rsidR="00D33B90">
        <w:fldChar w:fldCharType="separate"/>
      </w:r>
      <w:r w:rsidR="002E259E">
        <w:t>5</w:t>
      </w:r>
      <w:r w:rsidR="00D33B90">
        <w:fldChar w:fldCharType="end"/>
      </w:r>
      <w:r>
        <w:t xml:space="preserve">. </w:t>
      </w:r>
      <w:proofErr w:type="gramStart"/>
      <w:r>
        <w:t>In particular, dam</w:t>
      </w:r>
      <w:proofErr w:type="gramEnd"/>
      <w:r>
        <w:t xml:space="preserve"> operators are expected to undertake comprehensive dam safety reviews, including quantitative risk assessment, to verify the level of safety of these dams.</w:t>
      </w:r>
    </w:p>
    <w:p w14:paraId="19512C19" w14:textId="6D3AA609" w:rsidR="008B35B0" w:rsidRDefault="009828D9" w:rsidP="009828D9">
      <w:pPr>
        <w:pStyle w:val="BodyText"/>
      </w:pPr>
      <w:r>
        <w:t>While a less detailed approach to Low and Very Low Consequence is generally appropriate, decisions about the level of regulation or action about a particular dam are made considering specific information about the level of safety of the dam and the adequacy of the operator’s practices. For instance, some dams categorised as Low Consequence, while not posing a direct life safety risk, may have the potential to cause third party impacts such as localised damage to commercial and community infrastructure, or localised environmental impacts if poorly managed.</w:t>
      </w:r>
    </w:p>
    <w:p w14:paraId="5A253307" w14:textId="77777777" w:rsidR="008B1813" w:rsidRDefault="008B1813" w:rsidP="009828D9">
      <w:pPr>
        <w:pStyle w:val="BodyText"/>
        <w:sectPr w:rsidR="008B1813" w:rsidSect="00485AEA">
          <w:pgSz w:w="11907" w:h="16839" w:code="9"/>
          <w:pgMar w:top="1134" w:right="1134" w:bottom="1134" w:left="1134" w:header="283" w:footer="283" w:gutter="0"/>
          <w:cols w:space="720"/>
          <w:noEndnote/>
          <w:docGrid w:linePitch="360"/>
        </w:sectPr>
      </w:pPr>
    </w:p>
    <w:p w14:paraId="085AC2FE" w14:textId="23F5CAD0" w:rsidR="003A0D18" w:rsidRDefault="003A0D18" w:rsidP="003A0D18">
      <w:pPr>
        <w:pStyle w:val="Caption"/>
      </w:pPr>
      <w:bookmarkStart w:id="71" w:name="_Ref149227591"/>
      <w:r>
        <w:lastRenderedPageBreak/>
        <w:t xml:space="preserve">Table </w:t>
      </w:r>
      <w:r>
        <w:fldChar w:fldCharType="begin"/>
      </w:r>
      <w:r>
        <w:instrText xml:space="preserve"> STYLEREF 1 \s </w:instrText>
      </w:r>
      <w:r>
        <w:fldChar w:fldCharType="separate"/>
      </w:r>
      <w:r w:rsidR="002E259E">
        <w:rPr>
          <w:noProof/>
        </w:rPr>
        <w:t>4</w:t>
      </w:r>
      <w:r>
        <w:rPr>
          <w:noProof/>
        </w:rPr>
        <w:fldChar w:fldCharType="end"/>
      </w:r>
      <w:r>
        <w:noBreakHyphen/>
      </w:r>
      <w:r>
        <w:fldChar w:fldCharType="begin"/>
      </w:r>
      <w:r>
        <w:instrText xml:space="preserve"> SEQ Table \* ARABIC \s 1 </w:instrText>
      </w:r>
      <w:r>
        <w:fldChar w:fldCharType="separate"/>
      </w:r>
      <w:r w:rsidR="002E259E">
        <w:rPr>
          <w:noProof/>
        </w:rPr>
        <w:t>1</w:t>
      </w:r>
      <w:r>
        <w:rPr>
          <w:noProof/>
        </w:rPr>
        <w:fldChar w:fldCharType="end"/>
      </w:r>
      <w:bookmarkEnd w:id="71"/>
      <w:r>
        <w:t xml:space="preserve">: </w:t>
      </w:r>
      <w:r w:rsidRPr="00890289">
        <w:t>Broad Regulatory Approach and Dam Operator Action</w:t>
      </w:r>
    </w:p>
    <w:tbl>
      <w:tblPr>
        <w:tblStyle w:val="TableGrid"/>
        <w:tblW w:w="14879" w:type="dxa"/>
        <w:tblBorders>
          <w:left w:val="single" w:sz="4" w:space="0" w:color="auto"/>
          <w:right w:val="single" w:sz="4" w:space="0" w:color="auto"/>
          <w:insideV w:val="single" w:sz="4" w:space="0" w:color="auto"/>
        </w:tblBorders>
        <w:tblLook w:val="04A0" w:firstRow="1" w:lastRow="0" w:firstColumn="1" w:lastColumn="0" w:noHBand="0" w:noVBand="1"/>
      </w:tblPr>
      <w:tblGrid>
        <w:gridCol w:w="1637"/>
        <w:gridCol w:w="3036"/>
        <w:gridCol w:w="10206"/>
      </w:tblGrid>
      <w:tr w:rsidR="007C517A" w:rsidRPr="00CD677C" w14:paraId="781BB9E3" w14:textId="77777777" w:rsidTr="0090261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637" w:type="dxa"/>
            <w:tcBorders>
              <w:top w:val="single" w:sz="4" w:space="0" w:color="auto"/>
              <w:left w:val="single" w:sz="4" w:space="0" w:color="auto"/>
              <w:bottom w:val="single" w:sz="4" w:space="0" w:color="auto"/>
              <w:right w:val="single" w:sz="4" w:space="0" w:color="auto"/>
            </w:tcBorders>
            <w:shd w:val="clear" w:color="auto" w:fill="FF9900"/>
          </w:tcPr>
          <w:p w14:paraId="46223A0F" w14:textId="6FD57E1F" w:rsidR="00B3043F" w:rsidRPr="00CD677C" w:rsidRDefault="009E61E3" w:rsidP="00CD677C">
            <w:pPr>
              <w:pStyle w:val="TableHeadingCentre"/>
              <w:rPr>
                <w:sz w:val="18"/>
                <w:szCs w:val="18"/>
              </w:rPr>
            </w:pPr>
            <w:r w:rsidRPr="00CD677C">
              <w:rPr>
                <w:sz w:val="18"/>
                <w:szCs w:val="18"/>
              </w:rPr>
              <w:t>CONSEQUENCE CATEGORY</w:t>
            </w:r>
          </w:p>
        </w:tc>
        <w:tc>
          <w:tcPr>
            <w:tcW w:w="3036" w:type="dxa"/>
            <w:tcBorders>
              <w:top w:val="single" w:sz="4" w:space="0" w:color="auto"/>
              <w:left w:val="single" w:sz="4" w:space="0" w:color="auto"/>
              <w:bottom w:val="single" w:sz="4" w:space="0" w:color="auto"/>
              <w:right w:val="single" w:sz="4" w:space="0" w:color="auto"/>
            </w:tcBorders>
            <w:shd w:val="clear" w:color="auto" w:fill="FF9900"/>
          </w:tcPr>
          <w:p w14:paraId="2A1A3A6D" w14:textId="2ED1908F" w:rsidR="00B3043F" w:rsidRPr="00CD677C" w:rsidRDefault="009E61E3" w:rsidP="00CD677C">
            <w:pPr>
              <w:pStyle w:val="TableHeadingLeft"/>
              <w:cnfStyle w:val="100000000000" w:firstRow="1" w:lastRow="0" w:firstColumn="0" w:lastColumn="0" w:oddVBand="0" w:evenVBand="0" w:oddHBand="0" w:evenHBand="0" w:firstRowFirstColumn="0" w:firstRowLastColumn="0" w:lastRowFirstColumn="0" w:lastRowLastColumn="0"/>
              <w:rPr>
                <w:sz w:val="18"/>
                <w:szCs w:val="18"/>
              </w:rPr>
            </w:pPr>
            <w:r w:rsidRPr="00CD677C">
              <w:rPr>
                <w:sz w:val="18"/>
                <w:szCs w:val="18"/>
              </w:rPr>
              <w:t>REGULATORY APPROACH</w:t>
            </w:r>
          </w:p>
        </w:tc>
        <w:tc>
          <w:tcPr>
            <w:tcW w:w="10206" w:type="dxa"/>
            <w:tcBorders>
              <w:top w:val="single" w:sz="4" w:space="0" w:color="auto"/>
              <w:left w:val="single" w:sz="4" w:space="0" w:color="auto"/>
              <w:bottom w:val="single" w:sz="4" w:space="0" w:color="auto"/>
              <w:right w:val="single" w:sz="4" w:space="0" w:color="auto"/>
            </w:tcBorders>
            <w:shd w:val="clear" w:color="auto" w:fill="FF9900"/>
          </w:tcPr>
          <w:p w14:paraId="4B402D6E" w14:textId="4F2A0A6D" w:rsidR="00B3043F" w:rsidRPr="00CD677C" w:rsidRDefault="009E61E3" w:rsidP="00CD677C">
            <w:pPr>
              <w:pStyle w:val="TableHeadingLeft"/>
              <w:cnfStyle w:val="100000000000" w:firstRow="1" w:lastRow="0" w:firstColumn="0" w:lastColumn="0" w:oddVBand="0" w:evenVBand="0" w:oddHBand="0" w:evenHBand="0" w:firstRowFirstColumn="0" w:firstRowLastColumn="0" w:lastRowFirstColumn="0" w:lastRowLastColumn="0"/>
              <w:rPr>
                <w:sz w:val="18"/>
                <w:szCs w:val="18"/>
              </w:rPr>
            </w:pPr>
            <w:r w:rsidRPr="00CD677C">
              <w:rPr>
                <w:sz w:val="18"/>
                <w:szCs w:val="18"/>
              </w:rPr>
              <w:t>DAM OPERATOR ACTION</w:t>
            </w:r>
          </w:p>
        </w:tc>
      </w:tr>
      <w:tr w:rsidR="00B3043F" w:rsidRPr="00CD677C" w14:paraId="7BEBD573" w14:textId="77777777" w:rsidTr="0090261F">
        <w:tc>
          <w:tcPr>
            <w:cnfStyle w:val="001000000000" w:firstRow="0" w:lastRow="0" w:firstColumn="1" w:lastColumn="0" w:oddVBand="0" w:evenVBand="0" w:oddHBand="0" w:evenHBand="0" w:firstRowFirstColumn="0" w:firstRowLastColumn="0" w:lastRowFirstColumn="0" w:lastRowLastColumn="0"/>
            <w:tcW w:w="1637" w:type="dxa"/>
            <w:tcBorders>
              <w:top w:val="single" w:sz="4" w:space="0" w:color="auto"/>
            </w:tcBorders>
            <w:shd w:val="clear" w:color="auto" w:fill="FF9999"/>
            <w:vAlign w:val="center"/>
          </w:tcPr>
          <w:p w14:paraId="5AB72D01" w14:textId="025080C8" w:rsidR="00B3043F" w:rsidRPr="00F77721" w:rsidRDefault="00331BFB" w:rsidP="00F77721">
            <w:pPr>
              <w:pStyle w:val="TableTextLeft"/>
              <w:jc w:val="center"/>
              <w:rPr>
                <w:b/>
                <w:bCs/>
                <w:sz w:val="18"/>
                <w:szCs w:val="18"/>
              </w:rPr>
            </w:pPr>
            <w:r w:rsidRPr="00F77721">
              <w:rPr>
                <w:b/>
                <w:bCs/>
                <w:sz w:val="18"/>
                <w:szCs w:val="18"/>
              </w:rPr>
              <w:t>High and Extreme</w:t>
            </w:r>
          </w:p>
        </w:tc>
        <w:tc>
          <w:tcPr>
            <w:tcW w:w="3036" w:type="dxa"/>
            <w:tcBorders>
              <w:top w:val="single" w:sz="4" w:space="0" w:color="auto"/>
            </w:tcBorders>
          </w:tcPr>
          <w:p w14:paraId="7AFCDC84" w14:textId="4E713E7D" w:rsidR="0098454D" w:rsidRPr="00EE5F2E" w:rsidRDefault="00B648B9"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H</w:t>
            </w:r>
            <w:r w:rsidR="0098454D" w:rsidRPr="00EE5F2E">
              <w:rPr>
                <w:sz w:val="18"/>
                <w:szCs w:val="18"/>
              </w:rPr>
              <w:t>ighest priority for regulatory oversight and monitoring, involving frequent interaction with dam operators with significant deficiencies. Dams with the potential for high loss of life and economic and environmental consequences are a particular priority.</w:t>
            </w:r>
          </w:p>
          <w:p w14:paraId="51A4B009" w14:textId="2458CB96" w:rsidR="0098454D" w:rsidRPr="00EE5F2E" w:rsidRDefault="0098454D"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EE5F2E">
              <w:rPr>
                <w:sz w:val="18"/>
                <w:szCs w:val="18"/>
              </w:rPr>
              <w:t xml:space="preserve">Operators of large dams or portfolio of dams that are not issued with an operating licence provide comprehensive annual reporting and </w:t>
            </w:r>
            <w:r w:rsidR="002F427B">
              <w:rPr>
                <w:sz w:val="18"/>
                <w:szCs w:val="18"/>
              </w:rPr>
              <w:t xml:space="preserve">are </w:t>
            </w:r>
            <w:r w:rsidRPr="00EE5F2E">
              <w:rPr>
                <w:sz w:val="18"/>
                <w:szCs w:val="18"/>
              </w:rPr>
              <w:t>reviewed by the Department to prioritise regulatory intervention and, where necessary, commission external audits (section 5)</w:t>
            </w:r>
          </w:p>
          <w:p w14:paraId="36021B51" w14:textId="1A2F0E7C" w:rsidR="0098454D" w:rsidRPr="00EE5F2E" w:rsidRDefault="00B648B9"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L</w:t>
            </w:r>
            <w:r w:rsidR="0098454D" w:rsidRPr="00EE5F2E">
              <w:rPr>
                <w:sz w:val="18"/>
                <w:szCs w:val="18"/>
              </w:rPr>
              <w:t xml:space="preserve">icensed dam operators may be requested to provide regular reporting. </w:t>
            </w:r>
          </w:p>
          <w:p w14:paraId="40465CCD" w14:textId="0996790C" w:rsidR="00B3043F" w:rsidRPr="00EE5F2E" w:rsidRDefault="00B648B9"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F</w:t>
            </w:r>
            <w:r w:rsidR="0098454D" w:rsidRPr="00EE5F2E">
              <w:rPr>
                <w:sz w:val="18"/>
                <w:szCs w:val="18"/>
              </w:rPr>
              <w:t>or licensed dams, surveillance results and other dam safety information may be reviewed as part of the licence renewal process.</w:t>
            </w:r>
          </w:p>
        </w:tc>
        <w:tc>
          <w:tcPr>
            <w:tcW w:w="10206" w:type="dxa"/>
            <w:tcBorders>
              <w:top w:val="single" w:sz="4" w:space="0" w:color="auto"/>
            </w:tcBorders>
          </w:tcPr>
          <w:p w14:paraId="08047165" w14:textId="2AF28950" w:rsidR="00985E26" w:rsidRPr="00A44136" w:rsidRDefault="00985E26"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A44136">
              <w:rPr>
                <w:i/>
                <w:iCs/>
                <w:sz w:val="18"/>
                <w:szCs w:val="18"/>
              </w:rPr>
              <w:t>Safety Reviews</w:t>
            </w:r>
            <w:r w:rsidRPr="00A44136">
              <w:rPr>
                <w:sz w:val="18"/>
                <w:szCs w:val="18"/>
              </w:rPr>
              <w:t xml:space="preserve">, overseen by a suitably qualified </w:t>
            </w:r>
            <w:r w:rsidR="00970909">
              <w:rPr>
                <w:sz w:val="18"/>
                <w:szCs w:val="18"/>
              </w:rPr>
              <w:t>professional</w:t>
            </w:r>
            <w:r w:rsidR="00D06599">
              <w:rPr>
                <w:sz w:val="18"/>
                <w:szCs w:val="18"/>
              </w:rPr>
              <w:t xml:space="preserve"> and include an appropriate independent review</w:t>
            </w:r>
            <w:r w:rsidRPr="00A44136">
              <w:rPr>
                <w:sz w:val="18"/>
                <w:szCs w:val="18"/>
              </w:rPr>
              <w:t>, should be undertaken (having regard to ANCOLD</w:t>
            </w:r>
            <w:r w:rsidR="006828A7">
              <w:rPr>
                <w:sz w:val="18"/>
                <w:szCs w:val="18"/>
              </w:rPr>
              <w:t xml:space="preserve"> (</w:t>
            </w:r>
            <w:r w:rsidRPr="00A44136">
              <w:rPr>
                <w:sz w:val="18"/>
                <w:szCs w:val="18"/>
              </w:rPr>
              <w:t>2003</w:t>
            </w:r>
            <w:r w:rsidR="006828A7">
              <w:rPr>
                <w:sz w:val="18"/>
                <w:szCs w:val="18"/>
              </w:rPr>
              <w:t>)</w:t>
            </w:r>
            <w:r w:rsidRPr="00A44136">
              <w:rPr>
                <w:sz w:val="18"/>
                <w:szCs w:val="18"/>
              </w:rPr>
              <w:t>):</w:t>
            </w:r>
          </w:p>
          <w:p w14:paraId="2D7EF65A" w14:textId="31FA4FDD" w:rsidR="00985E26" w:rsidRPr="00A44136" w:rsidRDefault="00985E26" w:rsidP="00DF3185">
            <w:pPr>
              <w:pStyle w:val="TableTextBullet2"/>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A44136">
              <w:rPr>
                <w:sz w:val="18"/>
                <w:szCs w:val="18"/>
              </w:rPr>
              <w:t xml:space="preserve">periodically between </w:t>
            </w:r>
            <w:proofErr w:type="gramStart"/>
            <w:r w:rsidRPr="00A44136">
              <w:rPr>
                <w:sz w:val="18"/>
                <w:szCs w:val="18"/>
              </w:rPr>
              <w:t>10 to 20 year</w:t>
            </w:r>
            <w:proofErr w:type="gramEnd"/>
            <w:r w:rsidRPr="00A44136">
              <w:rPr>
                <w:sz w:val="18"/>
                <w:szCs w:val="18"/>
              </w:rPr>
              <w:t xml:space="preserve"> intervals depending on risk levels - recommend 10-15 years for </w:t>
            </w:r>
            <w:r w:rsidR="002A6060">
              <w:rPr>
                <w:sz w:val="18"/>
                <w:szCs w:val="18"/>
              </w:rPr>
              <w:t>E</w:t>
            </w:r>
            <w:r w:rsidRPr="00A44136">
              <w:rPr>
                <w:sz w:val="18"/>
                <w:szCs w:val="18"/>
              </w:rPr>
              <w:t xml:space="preserve">xtreme </w:t>
            </w:r>
            <w:r w:rsidR="00676803">
              <w:rPr>
                <w:sz w:val="18"/>
                <w:szCs w:val="18"/>
              </w:rPr>
              <w:t>C</w:t>
            </w:r>
            <w:r w:rsidRPr="00A44136">
              <w:rPr>
                <w:sz w:val="18"/>
                <w:szCs w:val="18"/>
              </w:rPr>
              <w:t xml:space="preserve">onsequence </w:t>
            </w:r>
            <w:r w:rsidR="00676803">
              <w:rPr>
                <w:sz w:val="18"/>
                <w:szCs w:val="18"/>
              </w:rPr>
              <w:t>C</w:t>
            </w:r>
            <w:r w:rsidRPr="00A44136">
              <w:rPr>
                <w:sz w:val="18"/>
                <w:szCs w:val="18"/>
              </w:rPr>
              <w:t xml:space="preserve">ategory and high risk dams and 10–20 years for </w:t>
            </w:r>
            <w:r w:rsidR="00676803">
              <w:rPr>
                <w:sz w:val="18"/>
                <w:szCs w:val="18"/>
              </w:rPr>
              <w:t>H</w:t>
            </w:r>
            <w:r w:rsidRPr="00A44136">
              <w:rPr>
                <w:sz w:val="18"/>
                <w:szCs w:val="18"/>
              </w:rPr>
              <w:t xml:space="preserve">igh </w:t>
            </w:r>
            <w:r w:rsidR="009C2D2E">
              <w:rPr>
                <w:sz w:val="18"/>
                <w:szCs w:val="18"/>
              </w:rPr>
              <w:t>C</w:t>
            </w:r>
            <w:r w:rsidRPr="00A44136">
              <w:rPr>
                <w:sz w:val="18"/>
                <w:szCs w:val="18"/>
              </w:rPr>
              <w:t xml:space="preserve">onsequence </w:t>
            </w:r>
            <w:r w:rsidR="009C2D2E">
              <w:rPr>
                <w:sz w:val="18"/>
                <w:szCs w:val="18"/>
              </w:rPr>
              <w:t>C</w:t>
            </w:r>
            <w:r w:rsidRPr="00A44136">
              <w:rPr>
                <w:sz w:val="18"/>
                <w:szCs w:val="18"/>
              </w:rPr>
              <w:t xml:space="preserve">ategory dams; or </w:t>
            </w:r>
          </w:p>
          <w:p w14:paraId="7ABD992F" w14:textId="46A3D0FD" w:rsidR="00985E26" w:rsidRPr="00A44136" w:rsidRDefault="00985E26" w:rsidP="00DF3185">
            <w:pPr>
              <w:pStyle w:val="TableTextBullet2"/>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A44136">
              <w:rPr>
                <w:sz w:val="18"/>
                <w:szCs w:val="18"/>
              </w:rPr>
              <w:t xml:space="preserve">where deficiencies are detected or a change in dam safety standards or following a significant loading event or as otherwise stated in ANCOLD </w:t>
            </w:r>
            <w:r w:rsidR="009C2D2E">
              <w:rPr>
                <w:sz w:val="18"/>
                <w:szCs w:val="18"/>
              </w:rPr>
              <w:t>(</w:t>
            </w:r>
            <w:r w:rsidRPr="00A44136">
              <w:rPr>
                <w:sz w:val="18"/>
                <w:szCs w:val="18"/>
              </w:rPr>
              <w:t>2003</w:t>
            </w:r>
            <w:r w:rsidR="009C2D2E">
              <w:rPr>
                <w:sz w:val="18"/>
                <w:szCs w:val="18"/>
              </w:rPr>
              <w:t>)</w:t>
            </w:r>
            <w:r w:rsidRPr="00A44136">
              <w:rPr>
                <w:sz w:val="18"/>
                <w:szCs w:val="18"/>
              </w:rPr>
              <w:t xml:space="preserve"> section 6.2; and </w:t>
            </w:r>
          </w:p>
          <w:p w14:paraId="56AA8CA5" w14:textId="110C8E56" w:rsidR="00985E26" w:rsidRPr="00A44136" w:rsidRDefault="00985E26" w:rsidP="00DF3185">
            <w:pPr>
              <w:pStyle w:val="TableTextBullet2"/>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A44136">
              <w:rPr>
                <w:sz w:val="18"/>
                <w:szCs w:val="18"/>
              </w:rPr>
              <w:t xml:space="preserve">include a comprehensive </w:t>
            </w:r>
            <w:proofErr w:type="gramStart"/>
            <w:r w:rsidRPr="00A44136">
              <w:rPr>
                <w:sz w:val="18"/>
                <w:szCs w:val="18"/>
              </w:rPr>
              <w:t>inspection;</w:t>
            </w:r>
            <w:proofErr w:type="gramEnd"/>
            <w:r w:rsidRPr="00A44136">
              <w:rPr>
                <w:sz w:val="18"/>
                <w:szCs w:val="18"/>
              </w:rPr>
              <w:t xml:space="preserve"> </w:t>
            </w:r>
          </w:p>
          <w:p w14:paraId="67E2776C" w14:textId="256778B5" w:rsidR="00985E26" w:rsidRPr="00A44136" w:rsidRDefault="00985E26"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A44136">
              <w:rPr>
                <w:i/>
                <w:iCs/>
                <w:sz w:val="18"/>
                <w:szCs w:val="18"/>
              </w:rPr>
              <w:t>Quantitative Risk Assessments</w:t>
            </w:r>
            <w:r w:rsidRPr="00A44136">
              <w:rPr>
                <w:sz w:val="18"/>
                <w:szCs w:val="18"/>
              </w:rPr>
              <w:t xml:space="preserve"> </w:t>
            </w:r>
            <w:r w:rsidRPr="00A44136">
              <w:rPr>
                <w:i/>
                <w:iCs/>
                <w:sz w:val="18"/>
                <w:szCs w:val="18"/>
              </w:rPr>
              <w:t>(including standards</w:t>
            </w:r>
            <w:r w:rsidR="00F611FC">
              <w:rPr>
                <w:i/>
                <w:iCs/>
                <w:sz w:val="18"/>
                <w:szCs w:val="18"/>
              </w:rPr>
              <w:t>-</w:t>
            </w:r>
            <w:r w:rsidRPr="00A44136">
              <w:rPr>
                <w:i/>
                <w:iCs/>
                <w:sz w:val="18"/>
                <w:szCs w:val="18"/>
              </w:rPr>
              <w:t>based approach</w:t>
            </w:r>
            <w:r w:rsidR="00DD33A3">
              <w:rPr>
                <w:i/>
                <w:iCs/>
                <w:sz w:val="18"/>
                <w:szCs w:val="18"/>
              </w:rPr>
              <w:t xml:space="preserve"> and SFAIRP approach</w:t>
            </w:r>
            <w:r w:rsidRPr="00A44136">
              <w:rPr>
                <w:i/>
                <w:iCs/>
                <w:sz w:val="18"/>
                <w:szCs w:val="18"/>
              </w:rPr>
              <w:t>)</w:t>
            </w:r>
            <w:r w:rsidRPr="00A44136">
              <w:rPr>
                <w:sz w:val="18"/>
                <w:szCs w:val="18"/>
              </w:rPr>
              <w:t xml:space="preserve">, overseen by a suitably qualified </w:t>
            </w:r>
            <w:r w:rsidR="00C0598A">
              <w:rPr>
                <w:sz w:val="18"/>
                <w:szCs w:val="18"/>
              </w:rPr>
              <w:t>professional</w:t>
            </w:r>
            <w:r w:rsidR="00981D7F">
              <w:rPr>
                <w:sz w:val="18"/>
                <w:szCs w:val="18"/>
              </w:rPr>
              <w:t xml:space="preserve"> and include an appropriate </w:t>
            </w:r>
            <w:r w:rsidR="00F10EAB">
              <w:rPr>
                <w:sz w:val="18"/>
                <w:szCs w:val="18"/>
              </w:rPr>
              <w:t>independent review</w:t>
            </w:r>
            <w:r w:rsidRPr="00A44136">
              <w:rPr>
                <w:sz w:val="18"/>
                <w:szCs w:val="18"/>
              </w:rPr>
              <w:t xml:space="preserve"> and having regard to ANCOLD </w:t>
            </w:r>
            <w:r w:rsidR="000201D1">
              <w:rPr>
                <w:sz w:val="18"/>
                <w:szCs w:val="18"/>
              </w:rPr>
              <w:t>(</w:t>
            </w:r>
            <w:r w:rsidRPr="00A44136">
              <w:rPr>
                <w:sz w:val="18"/>
                <w:szCs w:val="18"/>
              </w:rPr>
              <w:t>2022</w:t>
            </w:r>
            <w:r w:rsidR="000201D1">
              <w:rPr>
                <w:sz w:val="18"/>
                <w:szCs w:val="18"/>
              </w:rPr>
              <w:t>)</w:t>
            </w:r>
            <w:r w:rsidRPr="00A44136">
              <w:rPr>
                <w:sz w:val="18"/>
                <w:szCs w:val="18"/>
              </w:rPr>
              <w:t xml:space="preserve">, to be: </w:t>
            </w:r>
          </w:p>
          <w:p w14:paraId="760C5022" w14:textId="77777777" w:rsidR="00985E26" w:rsidRPr="00A44136" w:rsidRDefault="00985E26" w:rsidP="00DF3185">
            <w:pPr>
              <w:pStyle w:val="TableTextBullet2"/>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A44136">
              <w:rPr>
                <w:sz w:val="18"/>
                <w:szCs w:val="18"/>
              </w:rPr>
              <w:t>undertaken as part of a new dam design and construction; or</w:t>
            </w:r>
          </w:p>
          <w:p w14:paraId="516B29C1" w14:textId="77777777" w:rsidR="00985E26" w:rsidRPr="00A44136" w:rsidRDefault="00985E26" w:rsidP="00DF3185">
            <w:pPr>
              <w:pStyle w:val="TableTextBullet2"/>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A44136">
              <w:rPr>
                <w:sz w:val="18"/>
                <w:szCs w:val="18"/>
              </w:rPr>
              <w:t>undertaken/updated in conjunction with a safety review or if otherwise required. (Alternatively, for some High C Consequence Category dams (but not large dams) with low Potential Loss of Life (PLL) values, a Standards-based Assessment to confirm the safety of the dam may be sufficient where it can be soundly justified with appropriate documentation, unless a Quantitative Risk Assessment is requested by the Department or licensing authorities); and</w:t>
            </w:r>
          </w:p>
          <w:p w14:paraId="172D9F44" w14:textId="0176A45A" w:rsidR="00985E26" w:rsidRPr="00A44136" w:rsidRDefault="00985E26" w:rsidP="00DF3185">
            <w:pPr>
              <w:pStyle w:val="TableTextBullet2"/>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A44136">
              <w:rPr>
                <w:sz w:val="18"/>
                <w:szCs w:val="18"/>
              </w:rPr>
              <w:t xml:space="preserve">reviewed as part of a comprehensive inspection (ANCOLD </w:t>
            </w:r>
            <w:r w:rsidR="000201D1">
              <w:rPr>
                <w:sz w:val="18"/>
                <w:szCs w:val="18"/>
              </w:rPr>
              <w:t>(</w:t>
            </w:r>
            <w:r w:rsidRPr="00A44136">
              <w:rPr>
                <w:sz w:val="18"/>
                <w:szCs w:val="18"/>
              </w:rPr>
              <w:t>2022</w:t>
            </w:r>
            <w:r w:rsidR="000201D1">
              <w:rPr>
                <w:sz w:val="18"/>
                <w:szCs w:val="18"/>
              </w:rPr>
              <w:t>)</w:t>
            </w:r>
            <w:r w:rsidRPr="00A44136">
              <w:rPr>
                <w:sz w:val="18"/>
                <w:szCs w:val="18"/>
              </w:rPr>
              <w:t xml:space="preserve"> section G1-10</w:t>
            </w:r>
            <w:proofErr w:type="gramStart"/>
            <w:r w:rsidRPr="00A44136">
              <w:rPr>
                <w:sz w:val="18"/>
                <w:szCs w:val="18"/>
              </w:rPr>
              <w:t>);</w:t>
            </w:r>
            <w:proofErr w:type="gramEnd"/>
          </w:p>
          <w:p w14:paraId="4C43B87D" w14:textId="2DD1B0D2" w:rsidR="00985E26" w:rsidRPr="00A44136" w:rsidRDefault="00985E26"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A44136">
              <w:rPr>
                <w:i/>
                <w:iCs/>
                <w:sz w:val="18"/>
                <w:szCs w:val="18"/>
              </w:rPr>
              <w:t>Surveillance, Operation and Maintenance</w:t>
            </w:r>
            <w:r w:rsidRPr="00A44136">
              <w:rPr>
                <w:sz w:val="18"/>
                <w:szCs w:val="18"/>
              </w:rPr>
              <w:t xml:space="preserve"> procedures/plans are developed and undertaken by a suitably qualified </w:t>
            </w:r>
            <w:r w:rsidR="00A379A0">
              <w:rPr>
                <w:sz w:val="18"/>
                <w:szCs w:val="18"/>
              </w:rPr>
              <w:t>professional</w:t>
            </w:r>
            <w:r w:rsidRPr="00A44136">
              <w:rPr>
                <w:sz w:val="18"/>
                <w:szCs w:val="18"/>
              </w:rPr>
              <w:t xml:space="preserve"> and reviewed as part of comprehensive surveillance inspections or as circumstances change (and periodically independently audited), all having regard to ANCOLD </w:t>
            </w:r>
            <w:r w:rsidR="006B6E45">
              <w:rPr>
                <w:sz w:val="18"/>
                <w:szCs w:val="18"/>
              </w:rPr>
              <w:t>(</w:t>
            </w:r>
            <w:r w:rsidRPr="00A44136">
              <w:rPr>
                <w:sz w:val="18"/>
                <w:szCs w:val="18"/>
              </w:rPr>
              <w:t>2003</w:t>
            </w:r>
            <w:r w:rsidR="006B6E45">
              <w:rPr>
                <w:sz w:val="18"/>
                <w:szCs w:val="18"/>
              </w:rPr>
              <w:t>)</w:t>
            </w:r>
            <w:r w:rsidRPr="00A44136">
              <w:rPr>
                <w:sz w:val="18"/>
                <w:szCs w:val="18"/>
              </w:rPr>
              <w:t xml:space="preserve"> and this </w:t>
            </w:r>
            <w:proofErr w:type="gramStart"/>
            <w:r w:rsidRPr="00A44136">
              <w:rPr>
                <w:sz w:val="18"/>
                <w:szCs w:val="18"/>
              </w:rPr>
              <w:t>framework;</w:t>
            </w:r>
            <w:proofErr w:type="gramEnd"/>
          </w:p>
          <w:p w14:paraId="5D096382" w14:textId="21B0BA97" w:rsidR="00985E26" w:rsidRPr="00A44136" w:rsidRDefault="00985E26"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A44136">
              <w:rPr>
                <w:i/>
                <w:iCs/>
                <w:sz w:val="18"/>
                <w:szCs w:val="18"/>
              </w:rPr>
              <w:t>Dam Safety Emergency Plan (DSEP)</w:t>
            </w:r>
            <w:r w:rsidRPr="00A44136">
              <w:rPr>
                <w:sz w:val="18"/>
                <w:szCs w:val="18"/>
              </w:rPr>
              <w:t xml:space="preserve"> is in place and in accordance with Departmental requirements, developed and regularly reviewed with the input of a </w:t>
            </w:r>
            <w:r w:rsidR="00895BDC">
              <w:rPr>
                <w:sz w:val="18"/>
                <w:szCs w:val="18"/>
              </w:rPr>
              <w:t>competent person</w:t>
            </w:r>
            <w:r w:rsidRPr="00A44136">
              <w:rPr>
                <w:sz w:val="18"/>
                <w:szCs w:val="18"/>
              </w:rPr>
              <w:t xml:space="preserve"> and regularly exercised. For dams that are not large, the dam operator may consider using DSEP template (e.g. DELWP </w:t>
            </w:r>
            <w:r w:rsidR="006B6E45">
              <w:rPr>
                <w:sz w:val="18"/>
                <w:szCs w:val="18"/>
              </w:rPr>
              <w:t>(</w:t>
            </w:r>
            <w:r w:rsidRPr="00A44136">
              <w:rPr>
                <w:sz w:val="18"/>
                <w:szCs w:val="18"/>
              </w:rPr>
              <w:t>2014</w:t>
            </w:r>
            <w:r w:rsidR="006B6E45">
              <w:rPr>
                <w:sz w:val="18"/>
                <w:szCs w:val="18"/>
              </w:rPr>
              <w:t>)</w:t>
            </w:r>
            <w:r w:rsidRPr="00A44136">
              <w:rPr>
                <w:sz w:val="18"/>
                <w:szCs w:val="18"/>
              </w:rPr>
              <w:t xml:space="preserve">) which is based on ANCOLD </w:t>
            </w:r>
            <w:r w:rsidR="00CB6EE2">
              <w:rPr>
                <w:sz w:val="18"/>
                <w:szCs w:val="18"/>
              </w:rPr>
              <w:t>(</w:t>
            </w:r>
            <w:r w:rsidRPr="00A44136">
              <w:rPr>
                <w:sz w:val="18"/>
                <w:szCs w:val="18"/>
              </w:rPr>
              <w:t>2003</w:t>
            </w:r>
            <w:proofErr w:type="gramStart"/>
            <w:r w:rsidR="00CB6EE2">
              <w:rPr>
                <w:sz w:val="18"/>
                <w:szCs w:val="18"/>
              </w:rPr>
              <w:t>)</w:t>
            </w:r>
            <w:r w:rsidRPr="00A44136">
              <w:rPr>
                <w:sz w:val="18"/>
                <w:szCs w:val="18"/>
              </w:rPr>
              <w:t>;</w:t>
            </w:r>
            <w:proofErr w:type="gramEnd"/>
          </w:p>
          <w:p w14:paraId="4C3B52BC" w14:textId="1BEAEC43" w:rsidR="00985E26" w:rsidRPr="00A44136" w:rsidRDefault="00985E26" w:rsidP="00CE6F5D">
            <w:pPr>
              <w:pStyle w:val="TableTextBullet"/>
              <w:cnfStyle w:val="000000000000" w:firstRow="0" w:lastRow="0" w:firstColumn="0" w:lastColumn="0" w:oddVBand="0" w:evenVBand="0" w:oddHBand="0" w:evenHBand="0" w:firstRowFirstColumn="0" w:firstRowLastColumn="0" w:lastRowFirstColumn="0" w:lastRowLastColumn="0"/>
              <w:rPr>
                <w:sz w:val="18"/>
                <w:szCs w:val="18"/>
              </w:rPr>
            </w:pPr>
            <w:r w:rsidRPr="00A44136">
              <w:rPr>
                <w:i/>
                <w:iCs/>
                <w:sz w:val="18"/>
                <w:szCs w:val="18"/>
              </w:rPr>
              <w:t>Dam Safety Management System (DSMS)</w:t>
            </w:r>
            <w:r w:rsidRPr="00A44136">
              <w:rPr>
                <w:sz w:val="18"/>
                <w:szCs w:val="18"/>
              </w:rPr>
              <w:t xml:space="preserve"> is in place as described in this framework and </w:t>
            </w:r>
            <w:r w:rsidR="00770023">
              <w:rPr>
                <w:sz w:val="18"/>
                <w:szCs w:val="18"/>
              </w:rPr>
              <w:t xml:space="preserve">reviewed </w:t>
            </w:r>
            <w:r w:rsidRPr="00A44136">
              <w:rPr>
                <w:sz w:val="18"/>
                <w:szCs w:val="18"/>
              </w:rPr>
              <w:t xml:space="preserve">as part of the comprehensive inspection (ANCOLD </w:t>
            </w:r>
            <w:r w:rsidR="001A5B5D">
              <w:rPr>
                <w:sz w:val="18"/>
                <w:szCs w:val="18"/>
              </w:rPr>
              <w:t>(</w:t>
            </w:r>
            <w:r w:rsidRPr="00A44136">
              <w:rPr>
                <w:sz w:val="18"/>
                <w:szCs w:val="18"/>
              </w:rPr>
              <w:t>2003</w:t>
            </w:r>
            <w:r w:rsidR="001A5B5D">
              <w:rPr>
                <w:sz w:val="18"/>
                <w:szCs w:val="18"/>
              </w:rPr>
              <w:t>)</w:t>
            </w:r>
            <w:r w:rsidRPr="00A44136">
              <w:rPr>
                <w:sz w:val="18"/>
                <w:szCs w:val="18"/>
              </w:rPr>
              <w:t xml:space="preserve"> section 5.6)</w:t>
            </w:r>
            <w:r w:rsidR="001D31AC">
              <w:rPr>
                <w:sz w:val="18"/>
                <w:szCs w:val="18"/>
              </w:rPr>
              <w:t xml:space="preserve"> </w:t>
            </w:r>
            <w:r w:rsidR="001D31AC">
              <w:rPr>
                <w:rFonts w:ascii="Arial" w:hAnsi="Arial" w:cs="Arial"/>
                <w:sz w:val="18"/>
                <w:szCs w:val="18"/>
              </w:rPr>
              <w:t>or when significant management changes occur</w:t>
            </w:r>
            <w:r w:rsidRPr="00A44136">
              <w:rPr>
                <w:sz w:val="18"/>
                <w:szCs w:val="18"/>
              </w:rPr>
              <w:t>; and</w:t>
            </w:r>
          </w:p>
          <w:p w14:paraId="6662EB5A" w14:textId="1AE1CE57" w:rsidR="00B3043F" w:rsidRPr="00EE5F2E" w:rsidRDefault="00985E26"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A44136">
              <w:rPr>
                <w:i/>
                <w:iCs/>
                <w:sz w:val="18"/>
                <w:szCs w:val="18"/>
              </w:rPr>
              <w:t>Safety Case</w:t>
            </w:r>
            <w:r w:rsidRPr="00A44136">
              <w:rPr>
                <w:sz w:val="18"/>
                <w:szCs w:val="18"/>
              </w:rPr>
              <w:t xml:space="preserve"> – dam operators consider the value of undertaking a safety case as described in this framework (section 4.1.3.2), to further strengthen quality assurance, due diligence and continuous improvement.</w:t>
            </w:r>
          </w:p>
        </w:tc>
      </w:tr>
      <w:tr w:rsidR="00B3043F" w:rsidRPr="00CD677C" w14:paraId="771405BC" w14:textId="77777777" w:rsidTr="0090261F">
        <w:trPr>
          <w:cantSplit/>
        </w:trPr>
        <w:tc>
          <w:tcPr>
            <w:cnfStyle w:val="001000000000" w:firstRow="0" w:lastRow="0" w:firstColumn="1" w:lastColumn="0" w:oddVBand="0" w:evenVBand="0" w:oddHBand="0" w:evenHBand="0" w:firstRowFirstColumn="0" w:firstRowLastColumn="0" w:lastRowFirstColumn="0" w:lastRowLastColumn="0"/>
            <w:tcW w:w="1637" w:type="dxa"/>
            <w:shd w:val="clear" w:color="auto" w:fill="FFCC99"/>
            <w:vAlign w:val="center"/>
          </w:tcPr>
          <w:p w14:paraId="2168A35A" w14:textId="0CBC896B" w:rsidR="00B3043F" w:rsidRPr="00F77721" w:rsidRDefault="00331BFB" w:rsidP="00F77721">
            <w:pPr>
              <w:pStyle w:val="TableTextLeft"/>
              <w:jc w:val="center"/>
              <w:rPr>
                <w:b/>
                <w:bCs/>
                <w:sz w:val="18"/>
                <w:szCs w:val="18"/>
              </w:rPr>
            </w:pPr>
            <w:r w:rsidRPr="00F77721">
              <w:rPr>
                <w:b/>
                <w:bCs/>
                <w:sz w:val="18"/>
                <w:szCs w:val="18"/>
              </w:rPr>
              <w:lastRenderedPageBreak/>
              <w:t>Significant</w:t>
            </w:r>
          </w:p>
        </w:tc>
        <w:tc>
          <w:tcPr>
            <w:tcW w:w="3036" w:type="dxa"/>
          </w:tcPr>
          <w:p w14:paraId="2D4FFE4A" w14:textId="7AE4D180" w:rsidR="008B0880" w:rsidRPr="008B0880" w:rsidRDefault="00B648B9"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M</w:t>
            </w:r>
            <w:r w:rsidR="008B0880" w:rsidRPr="008B0880">
              <w:rPr>
                <w:sz w:val="18"/>
                <w:szCs w:val="18"/>
              </w:rPr>
              <w:t>oderate level of regulatory oversight and monitoring, with frequent interaction with the operators with significant deficiencies.</w:t>
            </w:r>
          </w:p>
          <w:p w14:paraId="70DB2590" w14:textId="13FE440B" w:rsidR="008B0880" w:rsidRPr="008B0880" w:rsidRDefault="00B648B9"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D</w:t>
            </w:r>
            <w:r w:rsidR="008B0880" w:rsidRPr="008B0880">
              <w:rPr>
                <w:sz w:val="18"/>
                <w:szCs w:val="18"/>
              </w:rPr>
              <w:t>ams with the potential for major economic or significant environmental impacts are subject to a higher level of regulatory oversight.</w:t>
            </w:r>
          </w:p>
          <w:p w14:paraId="223CE67F" w14:textId="77777777" w:rsidR="008B0880" w:rsidRPr="008B0880" w:rsidRDefault="008B0880"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8B0880">
              <w:rPr>
                <w:sz w:val="18"/>
                <w:szCs w:val="18"/>
              </w:rPr>
              <w:t>Operators of large dams or portfolio of dams that are not issued with an operating licence provide annual reporting, which is reviewed by the Department to prioritise regulatory intervention and, where necessary, commission external audits.</w:t>
            </w:r>
          </w:p>
          <w:p w14:paraId="464F6FDD" w14:textId="373D4E50" w:rsidR="00B3043F" w:rsidRPr="00EE5F2E" w:rsidRDefault="00B648B9"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F</w:t>
            </w:r>
            <w:r w:rsidR="008B0880" w:rsidRPr="008B0880">
              <w:rPr>
                <w:sz w:val="18"/>
                <w:szCs w:val="18"/>
              </w:rPr>
              <w:t>or licensed dams, surveillance results and dam safety information may be reviewed as part of the licence renewal process.</w:t>
            </w:r>
          </w:p>
        </w:tc>
        <w:tc>
          <w:tcPr>
            <w:tcW w:w="10206" w:type="dxa"/>
          </w:tcPr>
          <w:p w14:paraId="2915B5CC" w14:textId="4CE0C245" w:rsidR="002229AC" w:rsidRPr="002229AC" w:rsidRDefault="002229AC"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2229AC">
              <w:rPr>
                <w:i/>
                <w:iCs/>
                <w:sz w:val="18"/>
                <w:szCs w:val="18"/>
              </w:rPr>
              <w:t>Safety Reviews</w:t>
            </w:r>
            <w:r w:rsidRPr="002229AC">
              <w:rPr>
                <w:sz w:val="18"/>
                <w:szCs w:val="18"/>
              </w:rPr>
              <w:t xml:space="preserve">, overseen by a suitably qualified </w:t>
            </w:r>
            <w:r w:rsidR="002B187F">
              <w:rPr>
                <w:sz w:val="18"/>
                <w:szCs w:val="18"/>
              </w:rPr>
              <w:t>professional</w:t>
            </w:r>
            <w:r w:rsidRPr="002229AC">
              <w:rPr>
                <w:sz w:val="18"/>
                <w:szCs w:val="18"/>
              </w:rPr>
              <w:t xml:space="preserve">, should be undertaken (having regard to ANCOLD </w:t>
            </w:r>
            <w:r w:rsidR="001A5B5D">
              <w:rPr>
                <w:sz w:val="18"/>
                <w:szCs w:val="18"/>
              </w:rPr>
              <w:t>(</w:t>
            </w:r>
            <w:r w:rsidRPr="002229AC">
              <w:rPr>
                <w:sz w:val="18"/>
                <w:szCs w:val="18"/>
              </w:rPr>
              <w:t>2003</w:t>
            </w:r>
            <w:r w:rsidR="001A5B5D">
              <w:rPr>
                <w:sz w:val="18"/>
                <w:szCs w:val="18"/>
              </w:rPr>
              <w:t>)</w:t>
            </w:r>
            <w:r w:rsidRPr="002229AC">
              <w:rPr>
                <w:sz w:val="18"/>
                <w:szCs w:val="18"/>
              </w:rPr>
              <w:t>):</w:t>
            </w:r>
          </w:p>
          <w:p w14:paraId="40EC0DC7" w14:textId="77777777" w:rsidR="002229AC" w:rsidRPr="002229AC" w:rsidRDefault="002229AC" w:rsidP="00DF3185">
            <w:pPr>
              <w:pStyle w:val="TableTextBullet2"/>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2229AC">
              <w:rPr>
                <w:sz w:val="18"/>
                <w:szCs w:val="18"/>
              </w:rPr>
              <w:t>Periodically, no more than 20 years, but less for higher risk dams; or</w:t>
            </w:r>
          </w:p>
          <w:p w14:paraId="3AD96DC0" w14:textId="497DD844" w:rsidR="002229AC" w:rsidRPr="002229AC" w:rsidRDefault="002229AC" w:rsidP="00DF3185">
            <w:pPr>
              <w:pStyle w:val="TableTextBullet2"/>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2229AC">
              <w:rPr>
                <w:sz w:val="18"/>
                <w:szCs w:val="18"/>
              </w:rPr>
              <w:t xml:space="preserve">where deficiencies are detected or a change in dam safety standards or following a significant loading event or as otherwise stated in ANCOLD </w:t>
            </w:r>
            <w:r w:rsidR="002B5801">
              <w:rPr>
                <w:sz w:val="18"/>
                <w:szCs w:val="18"/>
              </w:rPr>
              <w:t>(</w:t>
            </w:r>
            <w:r w:rsidRPr="002229AC">
              <w:rPr>
                <w:sz w:val="18"/>
                <w:szCs w:val="18"/>
              </w:rPr>
              <w:t>2003</w:t>
            </w:r>
            <w:r w:rsidR="002B5801">
              <w:rPr>
                <w:sz w:val="18"/>
                <w:szCs w:val="18"/>
              </w:rPr>
              <w:t>)</w:t>
            </w:r>
            <w:r w:rsidRPr="002229AC">
              <w:rPr>
                <w:sz w:val="18"/>
                <w:szCs w:val="18"/>
              </w:rPr>
              <w:t xml:space="preserve"> section 6.2; and</w:t>
            </w:r>
          </w:p>
          <w:p w14:paraId="42542C27" w14:textId="714F1569" w:rsidR="002229AC" w:rsidRPr="002229AC" w:rsidRDefault="002229AC" w:rsidP="00DF3185">
            <w:pPr>
              <w:pStyle w:val="TableTextBullet2"/>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2229AC">
              <w:rPr>
                <w:sz w:val="18"/>
                <w:szCs w:val="18"/>
              </w:rPr>
              <w:t>include a Comprehensive Inspection and normally include Standards</w:t>
            </w:r>
            <w:r w:rsidR="0052321E">
              <w:rPr>
                <w:sz w:val="18"/>
                <w:szCs w:val="18"/>
              </w:rPr>
              <w:t>-</w:t>
            </w:r>
            <w:r w:rsidRPr="002229AC">
              <w:rPr>
                <w:sz w:val="18"/>
                <w:szCs w:val="18"/>
              </w:rPr>
              <w:t>Based Approach (including risk identification</w:t>
            </w:r>
            <w:proofErr w:type="gramStart"/>
            <w:r w:rsidRPr="002229AC">
              <w:rPr>
                <w:sz w:val="18"/>
                <w:szCs w:val="18"/>
              </w:rPr>
              <w:t>);</w:t>
            </w:r>
            <w:proofErr w:type="gramEnd"/>
          </w:p>
          <w:p w14:paraId="322E9FFF" w14:textId="22804B34" w:rsidR="002229AC" w:rsidRPr="002229AC" w:rsidRDefault="002229AC"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2229AC">
              <w:rPr>
                <w:i/>
                <w:iCs/>
                <w:sz w:val="18"/>
                <w:szCs w:val="18"/>
              </w:rPr>
              <w:t>Quantitative Risk Assessments</w:t>
            </w:r>
            <w:r w:rsidRPr="002229AC">
              <w:rPr>
                <w:sz w:val="18"/>
                <w:szCs w:val="18"/>
              </w:rPr>
              <w:t xml:space="preserve">, overseen by a suitably qualified </w:t>
            </w:r>
            <w:r w:rsidR="00601292">
              <w:rPr>
                <w:sz w:val="18"/>
                <w:szCs w:val="18"/>
              </w:rPr>
              <w:t>professional</w:t>
            </w:r>
            <w:r w:rsidRPr="002229AC">
              <w:rPr>
                <w:sz w:val="18"/>
                <w:szCs w:val="18"/>
              </w:rPr>
              <w:t xml:space="preserve"> and having regard to ANCOLD </w:t>
            </w:r>
            <w:r w:rsidR="002B5801">
              <w:rPr>
                <w:sz w:val="18"/>
                <w:szCs w:val="18"/>
              </w:rPr>
              <w:t>(</w:t>
            </w:r>
            <w:r w:rsidRPr="002229AC">
              <w:rPr>
                <w:sz w:val="18"/>
                <w:szCs w:val="18"/>
              </w:rPr>
              <w:t>2022</w:t>
            </w:r>
            <w:r w:rsidR="002B5801">
              <w:rPr>
                <w:sz w:val="18"/>
                <w:szCs w:val="18"/>
              </w:rPr>
              <w:t>)</w:t>
            </w:r>
            <w:r w:rsidRPr="002229AC">
              <w:rPr>
                <w:sz w:val="18"/>
                <w:szCs w:val="18"/>
              </w:rPr>
              <w:t xml:space="preserve">, may also be warranted, where, for example, there is the possibility of unacceptable risk levels or there is uncertainty in the analysis of public safety risks or whether such risks are reduced SFAIRP or there is the potential for major economic or environmental consequences or requested by the Department or licensing authorities and would be: </w:t>
            </w:r>
          </w:p>
          <w:p w14:paraId="41BCCC95" w14:textId="77777777" w:rsidR="002229AC" w:rsidRPr="002229AC" w:rsidRDefault="002229AC" w:rsidP="00DF3185">
            <w:pPr>
              <w:pStyle w:val="TableTextBullet2"/>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2229AC">
              <w:rPr>
                <w:sz w:val="18"/>
                <w:szCs w:val="18"/>
              </w:rPr>
              <w:t>undertaken as part of a new dam design and construction; or</w:t>
            </w:r>
          </w:p>
          <w:p w14:paraId="03014CE5" w14:textId="77777777" w:rsidR="002229AC" w:rsidRPr="002229AC" w:rsidRDefault="002229AC" w:rsidP="00DF3185">
            <w:pPr>
              <w:pStyle w:val="TableTextBullet2"/>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2229AC">
              <w:rPr>
                <w:sz w:val="18"/>
                <w:szCs w:val="18"/>
              </w:rPr>
              <w:t>undertaken/updated in conjunction with a safety review or if otherwise required; and</w:t>
            </w:r>
          </w:p>
          <w:p w14:paraId="63EF9BB8" w14:textId="2CED5A81" w:rsidR="002229AC" w:rsidRPr="00BD2478" w:rsidRDefault="002229AC" w:rsidP="00DF3185">
            <w:pPr>
              <w:pStyle w:val="TableTextBullet2"/>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2229AC">
              <w:rPr>
                <w:sz w:val="18"/>
                <w:szCs w:val="18"/>
              </w:rPr>
              <w:t>reviewed</w:t>
            </w:r>
            <w:r w:rsidRPr="00BD2478">
              <w:rPr>
                <w:sz w:val="18"/>
                <w:szCs w:val="18"/>
              </w:rPr>
              <w:t xml:space="preserve"> as part of a comprehensive surveillance inspection (ANCOLD </w:t>
            </w:r>
            <w:r w:rsidR="00667086" w:rsidRPr="00BD2478">
              <w:rPr>
                <w:sz w:val="18"/>
                <w:szCs w:val="18"/>
              </w:rPr>
              <w:t>(</w:t>
            </w:r>
            <w:r w:rsidRPr="00BD2478">
              <w:rPr>
                <w:sz w:val="18"/>
                <w:szCs w:val="18"/>
              </w:rPr>
              <w:t>2022</w:t>
            </w:r>
            <w:r w:rsidR="00667086" w:rsidRPr="00BD2478">
              <w:rPr>
                <w:sz w:val="18"/>
                <w:szCs w:val="18"/>
              </w:rPr>
              <w:t>)</w:t>
            </w:r>
            <w:r w:rsidRPr="00BD2478">
              <w:rPr>
                <w:sz w:val="18"/>
                <w:szCs w:val="18"/>
              </w:rPr>
              <w:t xml:space="preserve"> section G1-10)</w:t>
            </w:r>
            <w:r w:rsidR="00C742BF">
              <w:rPr>
                <w:sz w:val="18"/>
                <w:szCs w:val="18"/>
              </w:rPr>
              <w:t>.</w:t>
            </w:r>
          </w:p>
          <w:p w14:paraId="7A35DA54" w14:textId="79D4FAF5" w:rsidR="002229AC" w:rsidRPr="002229AC" w:rsidRDefault="002229AC"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2229AC">
              <w:rPr>
                <w:i/>
                <w:iCs/>
                <w:sz w:val="18"/>
                <w:szCs w:val="18"/>
              </w:rPr>
              <w:t>Surveillance, Operation and Maintenance</w:t>
            </w:r>
            <w:r w:rsidRPr="002229AC">
              <w:rPr>
                <w:sz w:val="18"/>
                <w:szCs w:val="18"/>
              </w:rPr>
              <w:t xml:space="preserve"> procedures/plans are developed </w:t>
            </w:r>
            <w:r w:rsidR="00C21CFD">
              <w:rPr>
                <w:sz w:val="18"/>
                <w:szCs w:val="18"/>
              </w:rPr>
              <w:t xml:space="preserve">by a </w:t>
            </w:r>
            <w:r w:rsidR="00432151">
              <w:rPr>
                <w:sz w:val="18"/>
                <w:szCs w:val="18"/>
              </w:rPr>
              <w:t xml:space="preserve">competent person or </w:t>
            </w:r>
            <w:r w:rsidRPr="002229AC">
              <w:rPr>
                <w:sz w:val="18"/>
                <w:szCs w:val="18"/>
              </w:rPr>
              <w:t xml:space="preserve">as appropriate by a suitably qualified </w:t>
            </w:r>
            <w:r w:rsidR="008D1F7D">
              <w:rPr>
                <w:sz w:val="18"/>
                <w:szCs w:val="18"/>
              </w:rPr>
              <w:t>professional</w:t>
            </w:r>
            <w:r w:rsidRPr="002229AC">
              <w:rPr>
                <w:sz w:val="18"/>
                <w:szCs w:val="18"/>
              </w:rPr>
              <w:t xml:space="preserve"> and reviewed as part of comprehensive surveillance inspections or as circumstances change, all having regard to ANCOLD </w:t>
            </w:r>
            <w:r w:rsidR="00667086">
              <w:rPr>
                <w:sz w:val="18"/>
                <w:szCs w:val="18"/>
              </w:rPr>
              <w:t>(</w:t>
            </w:r>
            <w:r w:rsidRPr="002229AC">
              <w:rPr>
                <w:sz w:val="18"/>
                <w:szCs w:val="18"/>
              </w:rPr>
              <w:t>2003</w:t>
            </w:r>
            <w:r w:rsidR="00667086">
              <w:rPr>
                <w:sz w:val="18"/>
                <w:szCs w:val="18"/>
              </w:rPr>
              <w:t>)</w:t>
            </w:r>
            <w:r w:rsidRPr="002229AC">
              <w:rPr>
                <w:sz w:val="18"/>
                <w:szCs w:val="18"/>
              </w:rPr>
              <w:t xml:space="preserve"> and this framework. For small dams (that is not a large dam) this action may include use of appropriate separate guidance / templates provided by the Department such as Dam Safety Surveillance, </w:t>
            </w:r>
            <w:r w:rsidR="00B9348E">
              <w:rPr>
                <w:sz w:val="18"/>
                <w:szCs w:val="18"/>
              </w:rPr>
              <w:t>t</w:t>
            </w:r>
            <w:r w:rsidRPr="002229AC">
              <w:rPr>
                <w:sz w:val="18"/>
                <w:szCs w:val="18"/>
              </w:rPr>
              <w:t xml:space="preserve">emplates for Very Low, Low and Significant Consequence Category Dams </w:t>
            </w:r>
            <w:r w:rsidR="00EA6AD4">
              <w:rPr>
                <w:sz w:val="18"/>
                <w:szCs w:val="18"/>
              </w:rPr>
              <w:t>(</w:t>
            </w:r>
            <w:r w:rsidR="00260678">
              <w:rPr>
                <w:sz w:val="18"/>
                <w:szCs w:val="18"/>
              </w:rPr>
              <w:t>DE</w:t>
            </w:r>
            <w:r w:rsidR="00DA022A">
              <w:rPr>
                <w:sz w:val="18"/>
                <w:szCs w:val="18"/>
              </w:rPr>
              <w:t>LWP</w:t>
            </w:r>
            <w:r w:rsidR="00EA6AD4">
              <w:rPr>
                <w:sz w:val="18"/>
                <w:szCs w:val="18"/>
              </w:rPr>
              <w:t>,</w:t>
            </w:r>
            <w:r w:rsidR="00260678">
              <w:rPr>
                <w:sz w:val="18"/>
                <w:szCs w:val="18"/>
              </w:rPr>
              <w:t xml:space="preserve"> </w:t>
            </w:r>
            <w:r w:rsidRPr="002229AC">
              <w:rPr>
                <w:sz w:val="18"/>
                <w:szCs w:val="18"/>
              </w:rPr>
              <w:t>2015</w:t>
            </w:r>
            <w:r w:rsidR="00EA6AD4">
              <w:rPr>
                <w:sz w:val="18"/>
                <w:szCs w:val="18"/>
              </w:rPr>
              <w:t>b</w:t>
            </w:r>
            <w:r w:rsidRPr="002229AC">
              <w:rPr>
                <w:sz w:val="18"/>
                <w:szCs w:val="18"/>
              </w:rPr>
              <w:t xml:space="preserve">) </w:t>
            </w:r>
          </w:p>
          <w:p w14:paraId="7F05BC5A" w14:textId="4B788FF0" w:rsidR="002229AC" w:rsidRPr="002229AC" w:rsidRDefault="002229AC"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105713">
              <w:rPr>
                <w:i/>
                <w:iCs/>
                <w:sz w:val="18"/>
                <w:szCs w:val="18"/>
              </w:rPr>
              <w:t>Dam Safety Emergency Plan (DSEP)</w:t>
            </w:r>
            <w:r w:rsidRPr="002229AC">
              <w:rPr>
                <w:sz w:val="18"/>
                <w:szCs w:val="18"/>
              </w:rPr>
              <w:t xml:space="preserve"> is in place and regularly reviewed and, as appropriate exercised, where there is a population at risk downstream or if required by </w:t>
            </w:r>
            <w:proofErr w:type="gramStart"/>
            <w:r w:rsidRPr="002229AC">
              <w:rPr>
                <w:sz w:val="18"/>
                <w:szCs w:val="18"/>
              </w:rPr>
              <w:t>regulation, and</w:t>
            </w:r>
            <w:proofErr w:type="gramEnd"/>
            <w:r w:rsidRPr="002229AC">
              <w:rPr>
                <w:sz w:val="18"/>
                <w:szCs w:val="18"/>
              </w:rPr>
              <w:t xml:space="preserve"> is in accordance with Departmental requirements. The dam operator may consider using DSEP template (e.g. DELWP </w:t>
            </w:r>
            <w:r w:rsidR="002432CE">
              <w:rPr>
                <w:sz w:val="18"/>
                <w:szCs w:val="18"/>
              </w:rPr>
              <w:t>(</w:t>
            </w:r>
            <w:r w:rsidRPr="002229AC">
              <w:rPr>
                <w:sz w:val="18"/>
                <w:szCs w:val="18"/>
              </w:rPr>
              <w:t>2014</w:t>
            </w:r>
            <w:r w:rsidR="002432CE">
              <w:rPr>
                <w:sz w:val="18"/>
                <w:szCs w:val="18"/>
              </w:rPr>
              <w:t>)</w:t>
            </w:r>
            <w:r w:rsidRPr="002229AC">
              <w:rPr>
                <w:sz w:val="18"/>
                <w:szCs w:val="18"/>
              </w:rPr>
              <w:t xml:space="preserve">) which is based on ANCOLD </w:t>
            </w:r>
            <w:r w:rsidR="002432CE">
              <w:rPr>
                <w:sz w:val="18"/>
                <w:szCs w:val="18"/>
              </w:rPr>
              <w:t>(</w:t>
            </w:r>
            <w:r w:rsidRPr="002229AC">
              <w:rPr>
                <w:sz w:val="18"/>
                <w:szCs w:val="18"/>
              </w:rPr>
              <w:t>2003</w:t>
            </w:r>
            <w:r w:rsidR="002432CE">
              <w:rPr>
                <w:sz w:val="18"/>
                <w:szCs w:val="18"/>
              </w:rPr>
              <w:t>)</w:t>
            </w:r>
            <w:r w:rsidRPr="002229AC">
              <w:rPr>
                <w:sz w:val="18"/>
                <w:szCs w:val="18"/>
              </w:rPr>
              <w:t>; and</w:t>
            </w:r>
          </w:p>
          <w:p w14:paraId="708345A7" w14:textId="6CDAB244" w:rsidR="00B3043F" w:rsidRPr="001A7474" w:rsidRDefault="002229AC" w:rsidP="001A7474">
            <w:pPr>
              <w:pStyle w:val="TableTextBullet"/>
              <w:cnfStyle w:val="000000000000" w:firstRow="0" w:lastRow="0" w:firstColumn="0" w:lastColumn="0" w:oddVBand="0" w:evenVBand="0" w:oddHBand="0" w:evenHBand="0" w:firstRowFirstColumn="0" w:firstRowLastColumn="0" w:lastRowFirstColumn="0" w:lastRowLastColumn="0"/>
              <w:rPr>
                <w:rFonts w:ascii="Times New Roman" w:hAnsi="Times New Roman"/>
                <w:sz w:val="18"/>
                <w:szCs w:val="18"/>
              </w:rPr>
            </w:pPr>
            <w:r w:rsidRPr="00105713">
              <w:rPr>
                <w:i/>
                <w:iCs/>
                <w:sz w:val="18"/>
                <w:szCs w:val="18"/>
              </w:rPr>
              <w:t>Dam Safety Management System (DSMS)</w:t>
            </w:r>
            <w:r w:rsidRPr="002229AC">
              <w:rPr>
                <w:sz w:val="18"/>
                <w:szCs w:val="18"/>
              </w:rPr>
              <w:t xml:space="preserve"> is in place in an adequate form as described in this framework and </w:t>
            </w:r>
            <w:r w:rsidR="00EF3332">
              <w:rPr>
                <w:sz w:val="18"/>
                <w:szCs w:val="18"/>
              </w:rPr>
              <w:t xml:space="preserve">reviewed </w:t>
            </w:r>
            <w:r w:rsidRPr="002229AC">
              <w:rPr>
                <w:sz w:val="18"/>
                <w:szCs w:val="18"/>
              </w:rPr>
              <w:t xml:space="preserve">as part of the comprehensive surveillance inspection (ANCOLD </w:t>
            </w:r>
            <w:r w:rsidR="002432CE">
              <w:rPr>
                <w:sz w:val="18"/>
                <w:szCs w:val="18"/>
              </w:rPr>
              <w:t>(</w:t>
            </w:r>
            <w:r w:rsidRPr="002229AC">
              <w:rPr>
                <w:sz w:val="18"/>
                <w:szCs w:val="18"/>
              </w:rPr>
              <w:t>2003</w:t>
            </w:r>
            <w:r w:rsidR="002432CE">
              <w:rPr>
                <w:sz w:val="18"/>
                <w:szCs w:val="18"/>
              </w:rPr>
              <w:t>)</w:t>
            </w:r>
            <w:r w:rsidRPr="002229AC">
              <w:rPr>
                <w:sz w:val="18"/>
                <w:szCs w:val="18"/>
              </w:rPr>
              <w:t xml:space="preserve"> section 5.6)</w:t>
            </w:r>
            <w:r w:rsidR="00EF3332">
              <w:rPr>
                <w:rFonts w:ascii="Arial" w:hAnsi="Arial" w:cs="Arial"/>
                <w:sz w:val="18"/>
                <w:szCs w:val="18"/>
              </w:rPr>
              <w:t xml:space="preserve"> or when significant management changes occur.</w:t>
            </w:r>
          </w:p>
        </w:tc>
      </w:tr>
      <w:tr w:rsidR="00B3043F" w:rsidRPr="00CD677C" w14:paraId="6E3DA78D" w14:textId="77777777" w:rsidTr="0090261F">
        <w:trPr>
          <w:cantSplit/>
        </w:trPr>
        <w:tc>
          <w:tcPr>
            <w:cnfStyle w:val="001000000000" w:firstRow="0" w:lastRow="0" w:firstColumn="1" w:lastColumn="0" w:oddVBand="0" w:evenVBand="0" w:oddHBand="0" w:evenHBand="0" w:firstRowFirstColumn="0" w:firstRowLastColumn="0" w:lastRowFirstColumn="0" w:lastRowLastColumn="0"/>
            <w:tcW w:w="1637" w:type="dxa"/>
            <w:shd w:val="clear" w:color="auto" w:fill="FFFF99"/>
            <w:vAlign w:val="center"/>
          </w:tcPr>
          <w:p w14:paraId="562CF70E" w14:textId="28060BE1" w:rsidR="00B3043F" w:rsidRPr="00F77721" w:rsidRDefault="00331BFB" w:rsidP="00F77721">
            <w:pPr>
              <w:pStyle w:val="TableTextLeft"/>
              <w:jc w:val="center"/>
              <w:rPr>
                <w:b/>
                <w:bCs/>
                <w:sz w:val="18"/>
                <w:szCs w:val="18"/>
              </w:rPr>
            </w:pPr>
            <w:r w:rsidRPr="00F77721">
              <w:rPr>
                <w:b/>
                <w:bCs/>
                <w:sz w:val="18"/>
                <w:szCs w:val="18"/>
              </w:rPr>
              <w:lastRenderedPageBreak/>
              <w:t>Low and Very Low</w:t>
            </w:r>
          </w:p>
        </w:tc>
        <w:tc>
          <w:tcPr>
            <w:tcW w:w="3036" w:type="dxa"/>
          </w:tcPr>
          <w:p w14:paraId="0A8DA76B" w14:textId="6E497B93" w:rsidR="005F1045" w:rsidRPr="005F1045" w:rsidRDefault="00B648B9"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G</w:t>
            </w:r>
            <w:r w:rsidR="005F1045" w:rsidRPr="005F1045">
              <w:rPr>
                <w:sz w:val="18"/>
                <w:szCs w:val="18"/>
              </w:rPr>
              <w:t>enerally subject to broad level of regulatory oversight with less frequent interaction between dam operator and regulator and a basic level of monitoring.</w:t>
            </w:r>
          </w:p>
          <w:p w14:paraId="775C580F" w14:textId="77777777" w:rsidR="005F1045" w:rsidRPr="005F1045" w:rsidRDefault="005F1045"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5F1045">
              <w:rPr>
                <w:sz w:val="18"/>
                <w:szCs w:val="18"/>
              </w:rPr>
              <w:t>Operators of large dams or portfolio of dams that are not issued with an operating licence are subject to a similar level of regulatory oversight and reporting requirements as Significant Consequence Category dams.</w:t>
            </w:r>
          </w:p>
          <w:p w14:paraId="160EB45F" w14:textId="4368AC83" w:rsidR="00B3043F" w:rsidRPr="00EE5F2E" w:rsidRDefault="00B648B9"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F</w:t>
            </w:r>
            <w:r w:rsidR="005F1045" w:rsidRPr="005F1045">
              <w:rPr>
                <w:sz w:val="18"/>
                <w:szCs w:val="18"/>
              </w:rPr>
              <w:t>or private dams, surveillance program results and dam safety information may be reviewed as part of the licence renewal process</w:t>
            </w:r>
            <w:r w:rsidR="000532F7">
              <w:rPr>
                <w:sz w:val="18"/>
                <w:szCs w:val="18"/>
              </w:rPr>
              <w:t>.</w:t>
            </w:r>
          </w:p>
        </w:tc>
        <w:tc>
          <w:tcPr>
            <w:tcW w:w="10206" w:type="dxa"/>
          </w:tcPr>
          <w:p w14:paraId="1BDE98AE" w14:textId="32ADCBFD" w:rsidR="007E72F9" w:rsidRPr="007E72F9" w:rsidRDefault="00F54D49"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If required by </w:t>
            </w:r>
            <w:r w:rsidR="00647D8A">
              <w:rPr>
                <w:sz w:val="18"/>
                <w:szCs w:val="18"/>
              </w:rPr>
              <w:t xml:space="preserve">the regulator, </w:t>
            </w:r>
            <w:r w:rsidR="007E72F9" w:rsidRPr="007E72F9">
              <w:rPr>
                <w:i/>
                <w:iCs/>
                <w:sz w:val="18"/>
                <w:szCs w:val="18"/>
              </w:rPr>
              <w:t>Safety Reviews</w:t>
            </w:r>
            <w:r w:rsidR="007E72F9" w:rsidRPr="007E72F9">
              <w:rPr>
                <w:sz w:val="18"/>
                <w:szCs w:val="18"/>
              </w:rPr>
              <w:t xml:space="preserve"> undertaken by a suitably qualified </w:t>
            </w:r>
            <w:r w:rsidR="005414C2">
              <w:rPr>
                <w:sz w:val="18"/>
                <w:szCs w:val="18"/>
              </w:rPr>
              <w:t>professional</w:t>
            </w:r>
            <w:r w:rsidR="007E72F9" w:rsidRPr="007E72F9">
              <w:rPr>
                <w:sz w:val="18"/>
                <w:szCs w:val="18"/>
              </w:rPr>
              <w:t xml:space="preserve"> where deficiencies are detected, such as through the surveillance inspections or following a significant loading event. Such reviews would normally include appropriate level of </w:t>
            </w:r>
            <w:r w:rsidR="007E72F9" w:rsidRPr="007E72F9">
              <w:rPr>
                <w:i/>
                <w:iCs/>
                <w:sz w:val="18"/>
                <w:szCs w:val="18"/>
              </w:rPr>
              <w:t>Standards</w:t>
            </w:r>
            <w:r w:rsidR="00587BA3">
              <w:rPr>
                <w:i/>
                <w:iCs/>
                <w:sz w:val="18"/>
                <w:szCs w:val="18"/>
              </w:rPr>
              <w:t>-</w:t>
            </w:r>
            <w:r w:rsidR="007E72F9" w:rsidRPr="007E72F9">
              <w:rPr>
                <w:i/>
                <w:iCs/>
                <w:sz w:val="18"/>
                <w:szCs w:val="18"/>
              </w:rPr>
              <w:t>Based Approach</w:t>
            </w:r>
            <w:r w:rsidR="007E72F9" w:rsidRPr="007E72F9">
              <w:rPr>
                <w:sz w:val="18"/>
                <w:szCs w:val="18"/>
              </w:rPr>
              <w:t xml:space="preserve"> (including risk identification) and as appropriate have regard to ANCOLD </w:t>
            </w:r>
            <w:r w:rsidR="00CB6EE2">
              <w:rPr>
                <w:sz w:val="18"/>
                <w:szCs w:val="18"/>
              </w:rPr>
              <w:t>(</w:t>
            </w:r>
            <w:r w:rsidR="007E72F9" w:rsidRPr="007E72F9">
              <w:rPr>
                <w:sz w:val="18"/>
                <w:szCs w:val="18"/>
              </w:rPr>
              <w:t>2003</w:t>
            </w:r>
            <w:proofErr w:type="gramStart"/>
            <w:r w:rsidR="00CB6EE2">
              <w:rPr>
                <w:sz w:val="18"/>
                <w:szCs w:val="18"/>
              </w:rPr>
              <w:t>)</w:t>
            </w:r>
            <w:r w:rsidR="007E72F9" w:rsidRPr="007E72F9">
              <w:rPr>
                <w:sz w:val="18"/>
                <w:szCs w:val="18"/>
              </w:rPr>
              <w:t>;</w:t>
            </w:r>
            <w:proofErr w:type="gramEnd"/>
          </w:p>
          <w:p w14:paraId="459402E2" w14:textId="16DEDCC4" w:rsidR="007E72F9" w:rsidRPr="007E72F9" w:rsidRDefault="007E72F9"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7E72F9">
              <w:rPr>
                <w:i/>
                <w:iCs/>
                <w:sz w:val="18"/>
                <w:szCs w:val="18"/>
              </w:rPr>
              <w:t>Surveillance, Operation and Maintenance</w:t>
            </w:r>
            <w:r w:rsidRPr="007E72F9">
              <w:rPr>
                <w:sz w:val="18"/>
                <w:szCs w:val="18"/>
              </w:rPr>
              <w:t xml:space="preserve"> procedures/plans as described in ANCOLD </w:t>
            </w:r>
            <w:r w:rsidR="00AA50E2">
              <w:rPr>
                <w:sz w:val="18"/>
                <w:szCs w:val="18"/>
              </w:rPr>
              <w:t>(</w:t>
            </w:r>
            <w:r w:rsidRPr="007E72F9">
              <w:rPr>
                <w:sz w:val="18"/>
                <w:szCs w:val="18"/>
              </w:rPr>
              <w:t>2003</w:t>
            </w:r>
            <w:r w:rsidR="00AA50E2">
              <w:rPr>
                <w:sz w:val="18"/>
                <w:szCs w:val="18"/>
              </w:rPr>
              <w:t>)</w:t>
            </w:r>
            <w:r w:rsidRPr="007E72F9">
              <w:rPr>
                <w:sz w:val="18"/>
                <w:szCs w:val="18"/>
              </w:rPr>
              <w:t xml:space="preserve"> but in a simplified form </w:t>
            </w:r>
            <w:r w:rsidR="00BA1AF2">
              <w:rPr>
                <w:sz w:val="18"/>
                <w:szCs w:val="18"/>
              </w:rPr>
              <w:t>or</w:t>
            </w:r>
            <w:r w:rsidRPr="007E72F9">
              <w:rPr>
                <w:sz w:val="18"/>
                <w:szCs w:val="18"/>
              </w:rPr>
              <w:t xml:space="preserve"> include use of appropriate guidance / templates provided by the Department such as </w:t>
            </w:r>
            <w:r w:rsidR="00AA50E2">
              <w:rPr>
                <w:sz w:val="18"/>
                <w:szCs w:val="18"/>
              </w:rPr>
              <w:t>DE</w:t>
            </w:r>
            <w:r w:rsidR="000B624A">
              <w:rPr>
                <w:sz w:val="18"/>
                <w:szCs w:val="18"/>
              </w:rPr>
              <w:t>LWP</w:t>
            </w:r>
            <w:r w:rsidRPr="007E72F9">
              <w:rPr>
                <w:sz w:val="18"/>
                <w:szCs w:val="18"/>
              </w:rPr>
              <w:t xml:space="preserve"> </w:t>
            </w:r>
            <w:r w:rsidR="00176390">
              <w:rPr>
                <w:sz w:val="18"/>
                <w:szCs w:val="18"/>
              </w:rPr>
              <w:t>(</w:t>
            </w:r>
            <w:r w:rsidRPr="007E72F9">
              <w:rPr>
                <w:sz w:val="18"/>
                <w:szCs w:val="18"/>
              </w:rPr>
              <w:t>2015</w:t>
            </w:r>
            <w:r w:rsidR="00176390">
              <w:rPr>
                <w:sz w:val="18"/>
                <w:szCs w:val="18"/>
              </w:rPr>
              <w:t>b)</w:t>
            </w:r>
            <w:r w:rsidRPr="007E72F9">
              <w:rPr>
                <w:sz w:val="18"/>
                <w:szCs w:val="18"/>
              </w:rPr>
              <w:t xml:space="preserve"> and reviewed as circumstances </w:t>
            </w:r>
            <w:proofErr w:type="gramStart"/>
            <w:r w:rsidRPr="007E72F9">
              <w:rPr>
                <w:sz w:val="18"/>
                <w:szCs w:val="18"/>
              </w:rPr>
              <w:t>change;</w:t>
            </w:r>
            <w:proofErr w:type="gramEnd"/>
          </w:p>
          <w:p w14:paraId="5A3F705E" w14:textId="47554B5F" w:rsidR="007E72F9" w:rsidRPr="007E72F9" w:rsidRDefault="007E72F9"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7E72F9">
              <w:rPr>
                <w:i/>
                <w:iCs/>
                <w:sz w:val="18"/>
                <w:szCs w:val="18"/>
              </w:rPr>
              <w:t>Dam Safety Emergency Plan (DSEP)</w:t>
            </w:r>
            <w:r w:rsidRPr="007E72F9">
              <w:rPr>
                <w:sz w:val="18"/>
                <w:szCs w:val="18"/>
              </w:rPr>
              <w:t xml:space="preserve"> is in place and regularly reviewed and as appropriate exercised if required by </w:t>
            </w:r>
            <w:r w:rsidR="00EF7F7C">
              <w:rPr>
                <w:sz w:val="18"/>
                <w:szCs w:val="18"/>
              </w:rPr>
              <w:t xml:space="preserve">the </w:t>
            </w:r>
            <w:r w:rsidRPr="007E72F9">
              <w:rPr>
                <w:sz w:val="18"/>
                <w:szCs w:val="18"/>
              </w:rPr>
              <w:t>regulat</w:t>
            </w:r>
            <w:r w:rsidR="005909BC">
              <w:rPr>
                <w:sz w:val="18"/>
                <w:szCs w:val="18"/>
              </w:rPr>
              <w:t>or</w:t>
            </w:r>
            <w:r w:rsidRPr="007E72F9">
              <w:rPr>
                <w:sz w:val="18"/>
                <w:szCs w:val="18"/>
              </w:rPr>
              <w:t>. The dam operator may consider using DSEP template (</w:t>
            </w:r>
            <w:r w:rsidR="000A032C" w:rsidRPr="007E72F9">
              <w:rPr>
                <w:sz w:val="18"/>
                <w:szCs w:val="18"/>
              </w:rPr>
              <w:t>e.g.</w:t>
            </w:r>
            <w:r w:rsidRPr="007E72F9">
              <w:rPr>
                <w:sz w:val="18"/>
                <w:szCs w:val="18"/>
              </w:rPr>
              <w:t xml:space="preserve"> DELWP </w:t>
            </w:r>
            <w:r w:rsidR="00176390">
              <w:rPr>
                <w:sz w:val="18"/>
                <w:szCs w:val="18"/>
              </w:rPr>
              <w:t>(</w:t>
            </w:r>
            <w:r w:rsidRPr="007E72F9">
              <w:rPr>
                <w:sz w:val="18"/>
                <w:szCs w:val="18"/>
              </w:rPr>
              <w:t>2014</w:t>
            </w:r>
            <w:r w:rsidR="00176390">
              <w:rPr>
                <w:sz w:val="18"/>
                <w:szCs w:val="18"/>
              </w:rPr>
              <w:t>)</w:t>
            </w:r>
            <w:r w:rsidRPr="007E72F9">
              <w:rPr>
                <w:sz w:val="18"/>
                <w:szCs w:val="18"/>
              </w:rPr>
              <w:t xml:space="preserve">) which is based on ANCOLD </w:t>
            </w:r>
            <w:r w:rsidR="00CB6EE2">
              <w:rPr>
                <w:sz w:val="18"/>
                <w:szCs w:val="18"/>
              </w:rPr>
              <w:t>(</w:t>
            </w:r>
            <w:r w:rsidRPr="007E72F9">
              <w:rPr>
                <w:sz w:val="18"/>
                <w:szCs w:val="18"/>
              </w:rPr>
              <w:t>2003</w:t>
            </w:r>
            <w:r w:rsidR="00CB6EE2">
              <w:rPr>
                <w:sz w:val="18"/>
                <w:szCs w:val="18"/>
              </w:rPr>
              <w:t>)</w:t>
            </w:r>
            <w:r w:rsidRPr="007E72F9">
              <w:rPr>
                <w:sz w:val="18"/>
                <w:szCs w:val="18"/>
              </w:rPr>
              <w:t>;</w:t>
            </w:r>
            <w:r w:rsidR="00B648B9">
              <w:rPr>
                <w:sz w:val="18"/>
                <w:szCs w:val="18"/>
              </w:rPr>
              <w:t xml:space="preserve"> and</w:t>
            </w:r>
          </w:p>
          <w:p w14:paraId="4D2A63A6" w14:textId="3842B572" w:rsidR="00B3043F" w:rsidRPr="00EE5F2E" w:rsidRDefault="007E72F9"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2B7492">
              <w:rPr>
                <w:sz w:val="18"/>
                <w:szCs w:val="18"/>
              </w:rPr>
              <w:t xml:space="preserve">Dam </w:t>
            </w:r>
            <w:r w:rsidR="000F651C" w:rsidRPr="002B7492">
              <w:rPr>
                <w:sz w:val="18"/>
                <w:szCs w:val="18"/>
              </w:rPr>
              <w:t>s</w:t>
            </w:r>
            <w:r w:rsidR="007E2158" w:rsidRPr="002B7492">
              <w:rPr>
                <w:sz w:val="18"/>
                <w:szCs w:val="18"/>
              </w:rPr>
              <w:t xml:space="preserve">afety </w:t>
            </w:r>
            <w:r w:rsidR="000F651C" w:rsidRPr="002B7492">
              <w:rPr>
                <w:sz w:val="18"/>
                <w:szCs w:val="18"/>
              </w:rPr>
              <w:t>actio</w:t>
            </w:r>
            <w:r w:rsidR="002B7492" w:rsidRPr="002B7492">
              <w:rPr>
                <w:sz w:val="18"/>
                <w:szCs w:val="18"/>
              </w:rPr>
              <w:t>ns</w:t>
            </w:r>
            <w:r w:rsidRPr="002B7492">
              <w:rPr>
                <w:sz w:val="18"/>
                <w:szCs w:val="18"/>
              </w:rPr>
              <w:t xml:space="preserve"> for</w:t>
            </w:r>
            <w:r w:rsidRPr="007E72F9">
              <w:rPr>
                <w:sz w:val="18"/>
                <w:szCs w:val="18"/>
              </w:rPr>
              <w:t xml:space="preserve"> large dams should be undertaken </w:t>
            </w:r>
            <w:proofErr w:type="gramStart"/>
            <w:r w:rsidRPr="007E72F9">
              <w:rPr>
                <w:sz w:val="18"/>
                <w:szCs w:val="18"/>
              </w:rPr>
              <w:t>similar to</w:t>
            </w:r>
            <w:proofErr w:type="gramEnd"/>
            <w:r w:rsidRPr="007E72F9">
              <w:rPr>
                <w:sz w:val="18"/>
                <w:szCs w:val="18"/>
              </w:rPr>
              <w:t xml:space="preserve"> the actions stated for Significant Consequence Category dams.</w:t>
            </w:r>
          </w:p>
        </w:tc>
      </w:tr>
      <w:tr w:rsidR="00B3043F" w:rsidRPr="00CD677C" w14:paraId="77203018" w14:textId="77777777" w:rsidTr="003E1651">
        <w:trPr>
          <w:cantSplit/>
        </w:trPr>
        <w:tc>
          <w:tcPr>
            <w:cnfStyle w:val="001000000000" w:firstRow="0" w:lastRow="0" w:firstColumn="1" w:lastColumn="0" w:oddVBand="0" w:evenVBand="0" w:oddHBand="0" w:evenHBand="0" w:firstRowFirstColumn="0" w:firstRowLastColumn="0" w:lastRowFirstColumn="0" w:lastRowLastColumn="0"/>
            <w:tcW w:w="1637" w:type="dxa"/>
            <w:shd w:val="clear" w:color="auto" w:fill="66FFFF"/>
            <w:vAlign w:val="center"/>
          </w:tcPr>
          <w:p w14:paraId="2E38F575" w14:textId="784CA6C0" w:rsidR="00B3043F" w:rsidRPr="00F77721" w:rsidRDefault="00331BFB" w:rsidP="00F77721">
            <w:pPr>
              <w:pStyle w:val="TableTextLeft"/>
              <w:jc w:val="center"/>
              <w:rPr>
                <w:b/>
                <w:bCs/>
                <w:sz w:val="18"/>
                <w:szCs w:val="18"/>
              </w:rPr>
            </w:pPr>
            <w:r w:rsidRPr="00F77721">
              <w:rPr>
                <w:b/>
                <w:bCs/>
                <w:sz w:val="18"/>
                <w:szCs w:val="18"/>
              </w:rPr>
              <w:t>All Consequence Categories</w:t>
            </w:r>
          </w:p>
        </w:tc>
        <w:tc>
          <w:tcPr>
            <w:tcW w:w="3036" w:type="dxa"/>
          </w:tcPr>
          <w:p w14:paraId="592E1904" w14:textId="77777777" w:rsidR="00DE644F" w:rsidRPr="00DE644F" w:rsidRDefault="00DE644F"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DE644F">
              <w:rPr>
                <w:sz w:val="18"/>
                <w:szCs w:val="18"/>
              </w:rPr>
              <w:t>The Department and licensing authorities to address unacceptable risks.</w:t>
            </w:r>
          </w:p>
          <w:p w14:paraId="58828C69" w14:textId="77777777" w:rsidR="00DE644F" w:rsidRPr="00DE644F" w:rsidRDefault="00DE644F"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DE644F">
              <w:rPr>
                <w:sz w:val="18"/>
                <w:szCs w:val="18"/>
              </w:rPr>
              <w:t>The Department and licensing authorities publish and disseminate information to promote good dam safety practice.</w:t>
            </w:r>
          </w:p>
          <w:p w14:paraId="5A2D4CA3" w14:textId="46525246" w:rsidR="00B3043F" w:rsidRPr="00DE644F" w:rsidRDefault="00DE644F">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DE644F">
              <w:rPr>
                <w:sz w:val="18"/>
                <w:szCs w:val="18"/>
              </w:rPr>
              <w:t xml:space="preserve">The Department and licensing authorities have the authority to monitor compliance and undertake enforcement action where necessary. </w:t>
            </w:r>
          </w:p>
        </w:tc>
        <w:tc>
          <w:tcPr>
            <w:tcW w:w="10206" w:type="dxa"/>
          </w:tcPr>
          <w:p w14:paraId="647EDCF9" w14:textId="00DC5565" w:rsidR="006A3C1A" w:rsidRPr="006A3C1A" w:rsidRDefault="006A3C1A"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6A3C1A">
              <w:rPr>
                <w:sz w:val="18"/>
                <w:szCs w:val="18"/>
              </w:rPr>
              <w:t xml:space="preserve">New dams </w:t>
            </w:r>
            <w:r w:rsidR="00B17321">
              <w:rPr>
                <w:sz w:val="18"/>
                <w:szCs w:val="18"/>
              </w:rPr>
              <w:t>and dam up</w:t>
            </w:r>
            <w:r w:rsidR="00AE6B4A">
              <w:rPr>
                <w:sz w:val="18"/>
                <w:szCs w:val="18"/>
              </w:rPr>
              <w:t>grades</w:t>
            </w:r>
            <w:r w:rsidRPr="006A3C1A">
              <w:rPr>
                <w:sz w:val="18"/>
                <w:szCs w:val="18"/>
              </w:rPr>
              <w:t xml:space="preserve"> are designed and constructed to meet contemporary engineering and dam safety standards, practices and risk precautions (having regard to ANCOLD guidelines, this framework and other dam safety literature), by </w:t>
            </w:r>
            <w:r w:rsidR="00FB1ADE">
              <w:rPr>
                <w:sz w:val="18"/>
                <w:szCs w:val="18"/>
              </w:rPr>
              <w:t>a</w:t>
            </w:r>
            <w:r w:rsidRPr="006A3C1A">
              <w:rPr>
                <w:sz w:val="18"/>
                <w:szCs w:val="18"/>
              </w:rPr>
              <w:t xml:space="preserve"> suitably qualified </w:t>
            </w:r>
            <w:proofErr w:type="gramStart"/>
            <w:r w:rsidR="00421D7E">
              <w:rPr>
                <w:sz w:val="18"/>
                <w:szCs w:val="18"/>
              </w:rPr>
              <w:t>professional</w:t>
            </w:r>
            <w:r w:rsidRPr="006A3C1A">
              <w:rPr>
                <w:sz w:val="18"/>
                <w:szCs w:val="18"/>
              </w:rPr>
              <w:t>;</w:t>
            </w:r>
            <w:proofErr w:type="gramEnd"/>
            <w:r w:rsidRPr="006A3C1A">
              <w:rPr>
                <w:sz w:val="18"/>
                <w:szCs w:val="18"/>
              </w:rPr>
              <w:t xml:space="preserve"> </w:t>
            </w:r>
          </w:p>
          <w:p w14:paraId="71F02F78" w14:textId="77777777" w:rsidR="006A3C1A" w:rsidRPr="006A3C1A" w:rsidRDefault="006A3C1A"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6A3C1A">
              <w:rPr>
                <w:sz w:val="18"/>
                <w:szCs w:val="18"/>
              </w:rPr>
              <w:t xml:space="preserve">Consequence categories are reviewed periodically (at least during comprehensive inspections and at dam works licence renewals) or following downstream development or when requested by the Department or licensing </w:t>
            </w:r>
            <w:proofErr w:type="gramStart"/>
            <w:r w:rsidRPr="006A3C1A">
              <w:rPr>
                <w:sz w:val="18"/>
                <w:szCs w:val="18"/>
              </w:rPr>
              <w:t>authorities;</w:t>
            </w:r>
            <w:proofErr w:type="gramEnd"/>
          </w:p>
          <w:p w14:paraId="265A07D4" w14:textId="54E8D334" w:rsidR="006A3C1A" w:rsidRPr="006A3C1A" w:rsidRDefault="006A3C1A"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6A3C1A">
              <w:rPr>
                <w:sz w:val="18"/>
                <w:szCs w:val="18"/>
              </w:rPr>
              <w:t xml:space="preserve">Dam safety improvements/works and operations and maintenance including surveillance and monitoring are undertaken by competent </w:t>
            </w:r>
            <w:proofErr w:type="gramStart"/>
            <w:r w:rsidRPr="006A3C1A">
              <w:rPr>
                <w:sz w:val="18"/>
                <w:szCs w:val="18"/>
              </w:rPr>
              <w:t>persons;</w:t>
            </w:r>
            <w:proofErr w:type="gramEnd"/>
          </w:p>
          <w:p w14:paraId="66EB25F5" w14:textId="0AFD189E" w:rsidR="006A3C1A" w:rsidRPr="006A3C1A" w:rsidRDefault="006A3C1A"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6A3C1A">
              <w:rPr>
                <w:sz w:val="18"/>
                <w:szCs w:val="18"/>
              </w:rPr>
              <w:t>Works to rectify deficiencies/reduce risks are designed</w:t>
            </w:r>
            <w:r w:rsidR="005F5C72">
              <w:rPr>
                <w:sz w:val="18"/>
                <w:szCs w:val="18"/>
              </w:rPr>
              <w:t xml:space="preserve">, </w:t>
            </w:r>
            <w:r w:rsidRPr="006A3C1A">
              <w:rPr>
                <w:sz w:val="18"/>
                <w:szCs w:val="18"/>
              </w:rPr>
              <w:t xml:space="preserve">supervised </w:t>
            </w:r>
            <w:r w:rsidR="005F5C72">
              <w:rPr>
                <w:sz w:val="18"/>
                <w:szCs w:val="18"/>
              </w:rPr>
              <w:t>and certified</w:t>
            </w:r>
            <w:r w:rsidRPr="006A3C1A">
              <w:rPr>
                <w:sz w:val="18"/>
                <w:szCs w:val="18"/>
              </w:rPr>
              <w:t xml:space="preserve"> by a suitably qualified </w:t>
            </w:r>
            <w:proofErr w:type="gramStart"/>
            <w:r w:rsidR="001D031D">
              <w:rPr>
                <w:sz w:val="18"/>
                <w:szCs w:val="18"/>
              </w:rPr>
              <w:t>professional</w:t>
            </w:r>
            <w:r w:rsidRPr="006A3C1A">
              <w:rPr>
                <w:sz w:val="18"/>
                <w:szCs w:val="18"/>
              </w:rPr>
              <w:t>;</w:t>
            </w:r>
            <w:proofErr w:type="gramEnd"/>
          </w:p>
          <w:p w14:paraId="661C0EF4" w14:textId="77777777" w:rsidR="006A3C1A" w:rsidRPr="006A3C1A" w:rsidRDefault="006A3C1A"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6A3C1A">
              <w:rPr>
                <w:sz w:val="18"/>
                <w:szCs w:val="18"/>
              </w:rPr>
              <w:t xml:space="preserve">Risk reduction measures/safety deficiencies required are undertaken as soon as reasonably practicable which recognises the severity of the risks, with any required interim measures given the highest priority. Operators of large dam portfolios may address deficiencies through a progressive risk prioritised dam safety upgrade/improvement </w:t>
            </w:r>
            <w:proofErr w:type="gramStart"/>
            <w:r w:rsidRPr="006A3C1A">
              <w:rPr>
                <w:sz w:val="18"/>
                <w:szCs w:val="18"/>
              </w:rPr>
              <w:t>program;</w:t>
            </w:r>
            <w:proofErr w:type="gramEnd"/>
          </w:p>
          <w:p w14:paraId="5D769682" w14:textId="77777777" w:rsidR="006A3C1A" w:rsidRPr="006A3C1A" w:rsidRDefault="006A3C1A"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6A3C1A">
              <w:rPr>
                <w:sz w:val="18"/>
                <w:szCs w:val="18"/>
              </w:rPr>
              <w:t xml:space="preserve">Department or licensing authorities are promptly notified in accordance with Departmental requirements when there is a dam safety </w:t>
            </w:r>
            <w:proofErr w:type="gramStart"/>
            <w:r w:rsidRPr="006A3C1A">
              <w:rPr>
                <w:sz w:val="18"/>
                <w:szCs w:val="18"/>
              </w:rPr>
              <w:t>emergency</w:t>
            </w:r>
            <w:proofErr w:type="gramEnd"/>
            <w:r w:rsidRPr="006A3C1A">
              <w:rPr>
                <w:sz w:val="18"/>
                <w:szCs w:val="18"/>
              </w:rPr>
              <w:t xml:space="preserve"> or a significant incident occurs or deficiency is found; </w:t>
            </w:r>
          </w:p>
          <w:p w14:paraId="2978DA56" w14:textId="77777777" w:rsidR="006A3C1A" w:rsidRPr="006A3C1A" w:rsidRDefault="006A3C1A" w:rsidP="00DF3185">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6A3C1A">
              <w:rPr>
                <w:sz w:val="18"/>
                <w:szCs w:val="18"/>
              </w:rPr>
              <w:t>All relevant dam safety documentation and information are maintained for the life of the dam; and</w:t>
            </w:r>
          </w:p>
          <w:p w14:paraId="16E1FFD4" w14:textId="3B3FE1C7" w:rsidR="00B3043F" w:rsidRPr="006A3C1A" w:rsidRDefault="006A3C1A">
            <w:pPr>
              <w:pStyle w:val="TableTextBullet"/>
              <w:spacing w:before="60" w:after="60" w:line="271" w:lineRule="auto"/>
              <w:contextualSpacing/>
              <w:cnfStyle w:val="000000000000" w:firstRow="0" w:lastRow="0" w:firstColumn="0" w:lastColumn="0" w:oddVBand="0" w:evenVBand="0" w:oddHBand="0" w:evenHBand="0" w:firstRowFirstColumn="0" w:firstRowLastColumn="0" w:lastRowFirstColumn="0" w:lastRowLastColumn="0"/>
              <w:rPr>
                <w:sz w:val="18"/>
                <w:szCs w:val="18"/>
              </w:rPr>
            </w:pPr>
            <w:r w:rsidRPr="006A3C1A">
              <w:rPr>
                <w:sz w:val="18"/>
                <w:szCs w:val="18"/>
              </w:rPr>
              <w:t>Dam safety reporting to the Department or licencing authorities effectively occurs as regulated or requested.</w:t>
            </w:r>
          </w:p>
        </w:tc>
      </w:tr>
    </w:tbl>
    <w:p w14:paraId="6FCFDD38" w14:textId="77777777" w:rsidR="00465CFF" w:rsidRPr="00465CFF" w:rsidRDefault="00465CFF" w:rsidP="00465CFF">
      <w:pPr>
        <w:pStyle w:val="BodyText"/>
      </w:pPr>
    </w:p>
    <w:p w14:paraId="64138A06" w14:textId="77777777" w:rsidR="00465CFF" w:rsidRDefault="00465CFF" w:rsidP="00D74EBA">
      <w:pPr>
        <w:pStyle w:val="BodyText"/>
        <w:sectPr w:rsidR="00465CFF" w:rsidSect="00507924">
          <w:pgSz w:w="16839" w:h="11907" w:orient="landscape" w:code="9"/>
          <w:pgMar w:top="1134" w:right="1134" w:bottom="1134" w:left="1134" w:header="283" w:footer="283" w:gutter="0"/>
          <w:cols w:space="720"/>
          <w:noEndnote/>
          <w:docGrid w:linePitch="360"/>
        </w:sectPr>
      </w:pPr>
    </w:p>
    <w:p w14:paraId="123747C3" w14:textId="32495B9D" w:rsidR="00BD47C7" w:rsidRDefault="00BD47C7" w:rsidP="00BD47C7">
      <w:pPr>
        <w:pStyle w:val="Heading2"/>
      </w:pPr>
      <w:bookmarkStart w:id="72" w:name="_Toc174972247"/>
      <w:r>
        <w:lastRenderedPageBreak/>
        <w:t>Awareness, Knowledge and Skills</w:t>
      </w:r>
      <w:bookmarkEnd w:id="72"/>
    </w:p>
    <w:p w14:paraId="330BCFF2" w14:textId="0EA444E2" w:rsidR="0074368D" w:rsidRDefault="00BD47C7" w:rsidP="00B40487">
      <w:pPr>
        <w:pStyle w:val="Heading3"/>
      </w:pPr>
      <w:bookmarkStart w:id="73" w:name="_Toc174972248"/>
      <w:r>
        <w:t>Awareness and Knowledg</w:t>
      </w:r>
      <w:r w:rsidR="00506059">
        <w:t>e</w:t>
      </w:r>
      <w:bookmarkEnd w:id="73"/>
    </w:p>
    <w:tbl>
      <w:tblPr>
        <w:tblStyle w:val="LogoPlaceholder"/>
        <w:tblW w:w="0" w:type="auto"/>
        <w:tblLook w:val="04A0" w:firstRow="1" w:lastRow="0" w:firstColumn="1" w:lastColumn="0" w:noHBand="0" w:noVBand="1"/>
      </w:tblPr>
      <w:tblGrid>
        <w:gridCol w:w="4074"/>
        <w:gridCol w:w="5565"/>
      </w:tblGrid>
      <w:tr w:rsidR="0074368D" w14:paraId="7224EAC0" w14:textId="77777777" w:rsidTr="0074368D">
        <w:tc>
          <w:tcPr>
            <w:tcW w:w="3402" w:type="dxa"/>
          </w:tcPr>
          <w:p w14:paraId="4A453698" w14:textId="652F9C32" w:rsidR="0074368D" w:rsidRDefault="0074368D" w:rsidP="00FE0F15">
            <w:pPr>
              <w:pStyle w:val="BodyText"/>
            </w:pPr>
            <w:r>
              <w:rPr>
                <w:noProof/>
              </w:rPr>
              <w:drawing>
                <wp:inline distT="0" distB="0" distL="0" distR="0" wp14:anchorId="6E8820B3" wp14:editId="0DEBF56A">
                  <wp:extent cx="2316480" cy="2115185"/>
                  <wp:effectExtent l="0" t="0" r="0" b="0"/>
                  <wp:docPr id="43" name="Picture 43" descr="This is a simplified representation of the Victorian Dam Safety Regulatory Approach as per Figure 4-1. It highlights the current process of Awareness, Knowledge and Skills in the Green Circle, which is the topic for this s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Picture 43" descr="This is a simplified representation of the Victorian Dam Safety Regulatory Approach as per Figure 4-1. It highlights the current process of Awareness, Knowledge and Skills in the Green Circle, which is the topic for this section."/>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2316480" cy="2115185"/>
                          </a:xfrm>
                          <a:prstGeom prst="rect">
                            <a:avLst/>
                          </a:prstGeom>
                          <a:noFill/>
                        </pic:spPr>
                      </pic:pic>
                    </a:graphicData>
                  </a:graphic>
                </wp:inline>
              </w:drawing>
            </w:r>
          </w:p>
        </w:tc>
        <w:tc>
          <w:tcPr>
            <w:tcW w:w="5385" w:type="dxa"/>
          </w:tcPr>
          <w:p w14:paraId="5C4C31F2" w14:textId="116FCFB9" w:rsidR="0074368D" w:rsidRDefault="0074368D" w:rsidP="00D23CF3">
            <w:pPr>
              <w:pStyle w:val="HighlightBoxText"/>
            </w:pPr>
            <w:r w:rsidRPr="00541190">
              <w:t>Making clear and balanced information available to dam operators and the community about dam safety risk, due diligence responsibilities of dam operators, regulatory and performance requirements and good dam safety practice are important tasks for the Department and licensing authorities.</w:t>
            </w:r>
          </w:p>
        </w:tc>
      </w:tr>
    </w:tbl>
    <w:p w14:paraId="7939BBA2" w14:textId="673546A3" w:rsidR="00253A49" w:rsidRDefault="007D010C" w:rsidP="00FE0F15">
      <w:pPr>
        <w:pStyle w:val="BodyText"/>
      </w:pPr>
      <w:r w:rsidRPr="007D010C">
        <w:t xml:space="preserve">The Department and licensing authorities disseminate information on good practice, regulatory requirements and performance and emergency management arrangements to dam operators </w:t>
      </w:r>
      <w:proofErr w:type="gramStart"/>
      <w:r w:rsidRPr="007D010C">
        <w:t>and also</w:t>
      </w:r>
      <w:proofErr w:type="gramEnd"/>
      <w:r w:rsidRPr="007D010C">
        <w:t xml:space="preserve"> maintain information on dams with the potential to cause damage in the event of a dam failure.</w:t>
      </w:r>
    </w:p>
    <w:p w14:paraId="53E2A567" w14:textId="77777777" w:rsidR="00AD79EC" w:rsidRDefault="00AD79EC" w:rsidP="00AD79EC">
      <w:pPr>
        <w:pStyle w:val="BodyText"/>
      </w:pPr>
      <w:r>
        <w:t>The Department engages with dam operators to raise and maintain their awareness of good dam safety practice, regulatory obligations and due diligence responsibilities, through measures such as:</w:t>
      </w:r>
    </w:p>
    <w:p w14:paraId="38F04E90" w14:textId="78D210ED" w:rsidR="00AD79EC" w:rsidRDefault="00AD79EC" w:rsidP="00AD79EC">
      <w:pPr>
        <w:pStyle w:val="ListBullet"/>
      </w:pPr>
      <w:r>
        <w:t xml:space="preserve">participating in and contributing to the Victorian Dams Working Group (VDWG) and interagency emergency management </w:t>
      </w:r>
      <w:proofErr w:type="gramStart"/>
      <w:r>
        <w:t>forums;</w:t>
      </w:r>
      <w:proofErr w:type="gramEnd"/>
    </w:p>
    <w:p w14:paraId="7602C499" w14:textId="12429D65" w:rsidR="00AD79EC" w:rsidRDefault="00AD79EC" w:rsidP="00AD79EC">
      <w:pPr>
        <w:pStyle w:val="ListBullet"/>
      </w:pPr>
      <w:r>
        <w:t xml:space="preserve">coordinating periodic seminars on various aspects of dam safety and emergency </w:t>
      </w:r>
      <w:proofErr w:type="gramStart"/>
      <w:r>
        <w:t>management;</w:t>
      </w:r>
      <w:proofErr w:type="gramEnd"/>
    </w:p>
    <w:p w14:paraId="4A89E6A1" w14:textId="340A853D" w:rsidR="00837856" w:rsidRDefault="00AD79EC" w:rsidP="00AD79EC">
      <w:pPr>
        <w:pStyle w:val="ListBullet"/>
      </w:pPr>
      <w:r>
        <w:t xml:space="preserve">providing </w:t>
      </w:r>
      <w:r w:rsidR="00815468">
        <w:t xml:space="preserve">relevant </w:t>
      </w:r>
      <w:r>
        <w:t xml:space="preserve">information on </w:t>
      </w:r>
      <w:r w:rsidR="00AC0B06">
        <w:t xml:space="preserve">the Department </w:t>
      </w:r>
      <w:proofErr w:type="gramStart"/>
      <w:r w:rsidR="00AC0B06">
        <w:t>website</w:t>
      </w:r>
      <w:r w:rsidR="005F0112">
        <w:t>;</w:t>
      </w:r>
      <w:proofErr w:type="gramEnd"/>
    </w:p>
    <w:p w14:paraId="633D1D10" w14:textId="4A6CEF39" w:rsidR="00AD79EC" w:rsidRDefault="003E6531" w:rsidP="00AD79EC">
      <w:pPr>
        <w:pStyle w:val="ListBullet"/>
      </w:pPr>
      <w:r>
        <w:t xml:space="preserve">conduct appropriate </w:t>
      </w:r>
      <w:r w:rsidR="007F19A7">
        <w:t>training programs to dam operators</w:t>
      </w:r>
      <w:r w:rsidR="00DF3DC3">
        <w:t xml:space="preserve"> and their executives</w:t>
      </w:r>
      <w:r w:rsidR="00AD79EC">
        <w:t>; and</w:t>
      </w:r>
    </w:p>
    <w:p w14:paraId="3A90D5D7" w14:textId="6C6B25A1" w:rsidR="00AD79EC" w:rsidRDefault="00AD79EC" w:rsidP="00AD79EC">
      <w:pPr>
        <w:pStyle w:val="ListBullet"/>
      </w:pPr>
      <w:r>
        <w:t>support and participation in the water corporations</w:t>
      </w:r>
      <w:r w:rsidR="00B26F0A">
        <w:t>’</w:t>
      </w:r>
      <w:r>
        <w:t xml:space="preserve"> earthquake monitoring network and warning arrangements.</w:t>
      </w:r>
    </w:p>
    <w:p w14:paraId="5BE6F130" w14:textId="394D3415" w:rsidR="007D010C" w:rsidRDefault="00AD79EC" w:rsidP="00AD79EC">
      <w:pPr>
        <w:pStyle w:val="BodyText"/>
      </w:pPr>
      <w:r>
        <w:t>The Department and licensing authorities will continue to collect and refine information on dam</w:t>
      </w:r>
      <w:r w:rsidR="00C15E30">
        <w:t xml:space="preserve"> </w:t>
      </w:r>
      <w:r>
        <w:t>s</w:t>
      </w:r>
      <w:r w:rsidR="00C15E30">
        <w:t>afety</w:t>
      </w:r>
      <w:r w:rsidR="00533BEB">
        <w:t xml:space="preserve">, and as </w:t>
      </w:r>
      <w:r w:rsidR="007C7872">
        <w:t xml:space="preserve">appropriate, </w:t>
      </w:r>
      <w:r w:rsidR="00533BEB">
        <w:t xml:space="preserve">make </w:t>
      </w:r>
      <w:r w:rsidR="00094B7D">
        <w:t xml:space="preserve">it </w:t>
      </w:r>
      <w:r w:rsidR="00552BF4">
        <w:t xml:space="preserve">available to the community. </w:t>
      </w:r>
      <w:r w:rsidR="00094B7D">
        <w:t>T</w:t>
      </w:r>
      <w:r w:rsidR="007C7872">
        <w:t>he</w:t>
      </w:r>
      <w:r>
        <w:t xml:space="preserve"> </w:t>
      </w:r>
      <w:hyperlink r:id="rId71" w:history="1">
        <w:r w:rsidRPr="00DB2BC4">
          <w:rPr>
            <w:rStyle w:val="Hyperlink"/>
          </w:rPr>
          <w:t>dam safety improvement program</w:t>
        </w:r>
      </w:hyperlink>
      <w:r>
        <w:t xml:space="preserve"> </w:t>
      </w:r>
      <w:r w:rsidR="00D872F9">
        <w:t>is an example of such</w:t>
      </w:r>
      <w:r>
        <w:t xml:space="preserve"> information.</w:t>
      </w:r>
    </w:p>
    <w:p w14:paraId="099F993D" w14:textId="1524022D" w:rsidR="004416DF" w:rsidRDefault="00075E72" w:rsidP="00075E72">
      <w:pPr>
        <w:pStyle w:val="Heading3"/>
      </w:pPr>
      <w:bookmarkStart w:id="74" w:name="_Toc174972249"/>
      <w:r w:rsidRPr="00075E72">
        <w:t>Skills</w:t>
      </w:r>
      <w:bookmarkEnd w:id="74"/>
    </w:p>
    <w:p w14:paraId="7F5ABF7D" w14:textId="78B07EE9" w:rsidR="00075E72" w:rsidRDefault="006C05F1" w:rsidP="006C05F1">
      <w:pPr>
        <w:pStyle w:val="HighlightBoxText"/>
      </w:pPr>
      <w:r w:rsidRPr="006C05F1">
        <w:t>The Department and licensing authorities develop, maintain and regularly review their skills and resources to enable the successful delivery of dam safety regulation. The Department supports industry initiatives to build and maintain skills in dam safety management.</w:t>
      </w:r>
    </w:p>
    <w:p w14:paraId="7B90F01A" w14:textId="3BB3C339" w:rsidR="00176D49" w:rsidRDefault="00176D49" w:rsidP="00176D49">
      <w:pPr>
        <w:pStyle w:val="BodyText"/>
      </w:pPr>
      <w:r>
        <w:t>Effective and efficient dam safety outcomes and the implementation of regulation cannot be achieved without adequate skills and sufficient financial and human resources. The Dam Safety Expert Advisory Panel</w:t>
      </w:r>
      <w:r w:rsidR="002A02D5">
        <w:t xml:space="preserve"> (formerly known as the Dam Safety Advisory Committee)</w:t>
      </w:r>
      <w:r>
        <w:t>, established in November 2011, supplements the Department’s dam safety and technical expertise and provides guidance on the development and implementation of regulatory processes by both the Department and licensing authorities. The Department will continue to develop and regularly review its skills, training and resources to enable a sufficient skill base for the successful delivery of its regulatory program so that regulatory personnel have the:</w:t>
      </w:r>
    </w:p>
    <w:p w14:paraId="025808EA" w14:textId="6FDD1CAE" w:rsidR="00176D49" w:rsidRDefault="00176D49" w:rsidP="00176D49">
      <w:pPr>
        <w:pStyle w:val="ListBullet"/>
      </w:pPr>
      <w:r>
        <w:t>training and capacity to oversee dam operator performance and responsibilities and promote guidance on good dam safety and emergency management practices; and</w:t>
      </w:r>
    </w:p>
    <w:p w14:paraId="065AA90A" w14:textId="38373BFC" w:rsidR="00176D49" w:rsidRDefault="00176D49" w:rsidP="00176D49">
      <w:pPr>
        <w:pStyle w:val="ListBullet"/>
      </w:pPr>
      <w:r>
        <w:lastRenderedPageBreak/>
        <w:t>ability and judgement to, where necessary, enforce compliance as a last resort.</w:t>
      </w:r>
    </w:p>
    <w:p w14:paraId="341DA936" w14:textId="5692610A" w:rsidR="006C05F1" w:rsidRDefault="00176D49" w:rsidP="00176D49">
      <w:pPr>
        <w:pStyle w:val="BodyText"/>
      </w:pPr>
      <w:r>
        <w:t xml:space="preserve">Obtaining adequately skilled personnel, consultants and contractors with relevant experience is a widespread challenge across the dam </w:t>
      </w:r>
      <w:proofErr w:type="gramStart"/>
      <w:r>
        <w:t>industry, and</w:t>
      </w:r>
      <w:proofErr w:type="gramEnd"/>
      <w:r>
        <w:t xml:space="preserve"> may worsen unless proactively addressed. The </w:t>
      </w:r>
      <w:proofErr w:type="gramStart"/>
      <w:r>
        <w:t>dams</w:t>
      </w:r>
      <w:proofErr w:type="gramEnd"/>
      <w:r>
        <w:t xml:space="preserve"> industry in particular is undergoing a major loss of experienced engineers as the workforce ages. The Department will continue to work and support the VDWG and ANCOLD in initiatives to address skills shortages, such as the National Training Package for the water industry. These include promoting the availability and quality of training through water industry training providers and tertiary </w:t>
      </w:r>
      <w:proofErr w:type="gramStart"/>
      <w:r>
        <w:t>institutions, and</w:t>
      </w:r>
      <w:proofErr w:type="gramEnd"/>
      <w:r>
        <w:t xml:space="preserve"> promoting the development of contractual relationships between dam operators to enable the sharing of skills and resources.</w:t>
      </w:r>
    </w:p>
    <w:p w14:paraId="142A35BC" w14:textId="7AA7E66D" w:rsidR="006C05F1" w:rsidRDefault="005F3DD2" w:rsidP="005F3DD2">
      <w:pPr>
        <w:pStyle w:val="Heading2"/>
      </w:pPr>
      <w:bookmarkStart w:id="75" w:name="_Toc174972250"/>
      <w:r w:rsidRPr="005F3DD2">
        <w:t>Performance Requirements and Guidance</w:t>
      </w:r>
      <w:bookmarkEnd w:id="75"/>
    </w:p>
    <w:tbl>
      <w:tblPr>
        <w:tblStyle w:val="LogoPlaceholder"/>
        <w:tblW w:w="0" w:type="auto"/>
        <w:tblLook w:val="04A0" w:firstRow="1" w:lastRow="0" w:firstColumn="1" w:lastColumn="0" w:noHBand="0" w:noVBand="1"/>
      </w:tblPr>
      <w:tblGrid>
        <w:gridCol w:w="4449"/>
        <w:gridCol w:w="5190"/>
      </w:tblGrid>
      <w:tr w:rsidR="00D23CF3" w14:paraId="0020907E" w14:textId="77777777" w:rsidTr="00B40487">
        <w:tc>
          <w:tcPr>
            <w:tcW w:w="3402" w:type="dxa"/>
          </w:tcPr>
          <w:p w14:paraId="3E8D8A2B" w14:textId="1C354124" w:rsidR="00D23CF3" w:rsidRDefault="00D23CF3" w:rsidP="00B40487">
            <w:pPr>
              <w:pStyle w:val="BodyText"/>
            </w:pPr>
            <w:r>
              <w:rPr>
                <w:noProof/>
              </w:rPr>
              <w:drawing>
                <wp:inline distT="0" distB="0" distL="0" distR="0" wp14:anchorId="4210CF1B" wp14:editId="0E916133">
                  <wp:extent cx="2554605" cy="2334895"/>
                  <wp:effectExtent l="0" t="0" r="0" b="8255"/>
                  <wp:docPr id="61" name="Picture 61" descr="This is a simplified representation of the Victorian Dam Safety Regulatory Approach as per Figure 4-1. It highlights the current process of Performance Requirements and Guidance in the Purple Circle, which is the topic for this s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descr="This is a simplified representation of the Victorian Dam Safety Regulatory Approach as per Figure 4-1. It highlights the current process of Performance Requirements and Guidance in the Purple Circle, which is the topic for this section."/>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2554605" cy="2334895"/>
                          </a:xfrm>
                          <a:prstGeom prst="rect">
                            <a:avLst/>
                          </a:prstGeom>
                          <a:noFill/>
                        </pic:spPr>
                      </pic:pic>
                    </a:graphicData>
                  </a:graphic>
                </wp:inline>
              </w:drawing>
            </w:r>
          </w:p>
        </w:tc>
        <w:tc>
          <w:tcPr>
            <w:tcW w:w="5385" w:type="dxa"/>
          </w:tcPr>
          <w:p w14:paraId="5F0C90EC" w14:textId="17F149D1" w:rsidR="00D23CF3" w:rsidRDefault="00D23CF3" w:rsidP="00B40487">
            <w:pPr>
              <w:pStyle w:val="HighlightBoxText"/>
            </w:pPr>
            <w:r>
              <w:t>The</w:t>
            </w:r>
            <w:r w:rsidRPr="00CE60EE">
              <w:t xml:space="preserve"> </w:t>
            </w:r>
            <w:r w:rsidRPr="00905FD4">
              <w:t>Department and licensing authorities set performance requirements based on latest safety approaches reflecting community expectations, scientific understanding and current industry good practice and provide support and guidance to dam operators to achieve these. The Department maintains a broad oversight of dam safety regulation in Victoria.</w:t>
            </w:r>
          </w:p>
        </w:tc>
      </w:tr>
    </w:tbl>
    <w:p w14:paraId="5FFDB716" w14:textId="2F74933F" w:rsidR="00905FD4" w:rsidRDefault="00AA6564" w:rsidP="006C05F1">
      <w:pPr>
        <w:pStyle w:val="BodyText"/>
      </w:pPr>
      <w:r w:rsidRPr="00AA6564">
        <w:t xml:space="preserve">Dam safety performance requirements are set and communicated through regulatory instruments and guidelines. These include the </w:t>
      </w:r>
      <w:proofErr w:type="spellStart"/>
      <w:r w:rsidRPr="00AA6564">
        <w:t>SoO</w:t>
      </w:r>
      <w:proofErr w:type="spellEnd"/>
      <w:r w:rsidRPr="00AA6564">
        <w:t xml:space="preserve"> for water corporation dams, and</w:t>
      </w:r>
      <w:r w:rsidR="0017573D" w:rsidRPr="0017573D">
        <w:t xml:space="preserve"> </w:t>
      </w:r>
      <w:r w:rsidR="0017573D" w:rsidRPr="00AC6199">
        <w:rPr>
          <w:i/>
        </w:rPr>
        <w:t>Policies for Managing Works Licences</w:t>
      </w:r>
      <w:r w:rsidR="0017573D" w:rsidRPr="0017573D">
        <w:t xml:space="preserve"> (DELWP, 2016) </w:t>
      </w:r>
      <w:r w:rsidRPr="00AA6564">
        <w:t>for licensed dams. Performance requirements form a basis for quantifying and monitoring the level of safety of a dam and how well a dam is being managed.</w:t>
      </w:r>
    </w:p>
    <w:p w14:paraId="48D0818E" w14:textId="36AEC8DF" w:rsidR="006F126A" w:rsidRDefault="00072E3F" w:rsidP="006F126A">
      <w:pPr>
        <w:pStyle w:val="BodyText"/>
      </w:pPr>
      <w:r>
        <w:t xml:space="preserve">Where needed, the Department and licensing authorities provide broad guidance and support to dam operators to assist in understanding and meeting dam safety requirements. This framework is part of such guidance and support along with the publication of other dam safety and emergency management </w:t>
      </w:r>
      <w:hyperlink r:id="rId73" w:history="1">
        <w:r w:rsidRPr="00484D5F">
          <w:rPr>
            <w:rStyle w:val="Hyperlink"/>
          </w:rPr>
          <w:t>guidance documents</w:t>
        </w:r>
      </w:hyperlink>
      <w:r>
        <w:t xml:space="preserve"> on the Department’s website.</w:t>
      </w:r>
      <w:r w:rsidR="006F126A">
        <w:t xml:space="preserve"> </w:t>
      </w:r>
    </w:p>
    <w:p w14:paraId="14B93E08" w14:textId="2FFE60F0" w:rsidR="00072E3F" w:rsidRDefault="00000000" w:rsidP="00072E3F">
      <w:pPr>
        <w:pStyle w:val="BodyText"/>
      </w:pPr>
      <w:hyperlink w:anchor="_Appendix_3:_DEECA" w:history="1">
        <w:r w:rsidR="00D81918" w:rsidRPr="00F1513E">
          <w:rPr>
            <w:rStyle w:val="Hyperlink"/>
          </w:rPr>
          <w:t>Appendix 3</w:t>
        </w:r>
      </w:hyperlink>
      <w:r w:rsidR="00F43310" w:rsidRPr="00F43310">
        <w:t xml:space="preserve"> provides a diagram of guidance documents and how they are inter-linked</w:t>
      </w:r>
      <w:r w:rsidR="00072E3F">
        <w:t>.</w:t>
      </w:r>
    </w:p>
    <w:p w14:paraId="218D79DF" w14:textId="19760075" w:rsidR="00072E3F" w:rsidRDefault="00072E3F" w:rsidP="00072E3F">
      <w:pPr>
        <w:pStyle w:val="BodyText"/>
      </w:pPr>
      <w:r>
        <w:t>Dam safety performance require</w:t>
      </w:r>
      <w:r w:rsidR="005633AF">
        <w:t>s that</w:t>
      </w:r>
      <w:r>
        <w:t xml:space="preserve"> dam owners “have regard to” ANCOLD guidelines and the Department guidance documents, including this framework. The Department, other regulators and the dam industry in general in Australia have contributed to the development of the ANCOLD guidelines over many years which provides a national approach to dam safety management. While some regulators </w:t>
      </w:r>
      <w:r w:rsidR="00B67039">
        <w:t>do not</w:t>
      </w:r>
      <w:r>
        <w:t xml:space="preserve"> directly </w:t>
      </w:r>
      <w:r w:rsidR="00D01C87">
        <w:t>cite</w:t>
      </w:r>
      <w:r>
        <w:t xml:space="preserve"> ANCOLD guidelines </w:t>
      </w:r>
      <w:r w:rsidR="00B57778">
        <w:t>within</w:t>
      </w:r>
      <w:r>
        <w:t xml:space="preserve"> their </w:t>
      </w:r>
      <w:r w:rsidR="00B57778">
        <w:t>regulations</w:t>
      </w:r>
      <w:r>
        <w:t>, Victoria’s current regulatory approach continues to benefit from “having regard to” ANCOLD guidelines.</w:t>
      </w:r>
    </w:p>
    <w:p w14:paraId="4B8925FF" w14:textId="77777777" w:rsidR="00072E3F" w:rsidRDefault="00072E3F" w:rsidP="00072E3F">
      <w:pPr>
        <w:pStyle w:val="BodyText"/>
      </w:pPr>
      <w:r>
        <w:t>While continuing to actively participate in the development of ANCOLD Guidelines, the Department separately considers further specific regulatory requirements relative to local circumstances. It provides supplementary guidance on aspects of good practice in dam safety as well to improve clarity in areas not fully covered in ANCOLD guidelines. Central to this is the Department’s interaction and exchange of information with dam safety practitioners in the water industry through participation in the VDWG. The Dam Safety Expert Advisory Panel also supports the Department in this task.</w:t>
      </w:r>
    </w:p>
    <w:p w14:paraId="67837423" w14:textId="0923E13C" w:rsidR="00072E3F" w:rsidRDefault="00072E3F" w:rsidP="00072E3F">
      <w:pPr>
        <w:pStyle w:val="BodyText"/>
      </w:pPr>
      <w:r>
        <w:t>Performance requirements cover key aspects of good practice over the life of a dam such as:</w:t>
      </w:r>
    </w:p>
    <w:p w14:paraId="390B4E03" w14:textId="3B1A5A0B" w:rsidR="00072E3F" w:rsidRDefault="00072E3F" w:rsidP="00AA4222">
      <w:pPr>
        <w:pStyle w:val="ListBullet"/>
      </w:pPr>
      <w:r>
        <w:lastRenderedPageBreak/>
        <w:t xml:space="preserve">design (including planning issues such as required </w:t>
      </w:r>
      <w:hyperlink r:id="rId74" w:history="1">
        <w:r w:rsidRPr="00B4333D">
          <w:rPr>
            <w:rStyle w:val="Hyperlink"/>
          </w:rPr>
          <w:t>setbacks</w:t>
        </w:r>
      </w:hyperlink>
      <w:r w:rsidR="00F26DDA">
        <w:rPr>
          <w:rStyle w:val="FootnoteReference"/>
        </w:rPr>
        <w:footnoteReference w:id="6"/>
      </w:r>
      <w:r>
        <w:t xml:space="preserve">), construction and </w:t>
      </w:r>
      <w:hyperlink r:id="rId75" w:history="1">
        <w:r w:rsidRPr="009F40F2">
          <w:rPr>
            <w:rStyle w:val="Hyperlink"/>
          </w:rPr>
          <w:t>decommissioning</w:t>
        </w:r>
      </w:hyperlink>
      <w:r w:rsidR="00632356">
        <w:rPr>
          <w:rStyle w:val="FootnoteReference"/>
        </w:rPr>
        <w:footnoteReference w:id="7"/>
      </w:r>
      <w:r>
        <w:t>;</w:t>
      </w:r>
    </w:p>
    <w:p w14:paraId="01BCA721" w14:textId="1FBCE62B" w:rsidR="00072E3F" w:rsidRDefault="00072E3F" w:rsidP="00AA4222">
      <w:pPr>
        <w:pStyle w:val="ListBullet"/>
      </w:pPr>
      <w:r>
        <w:t xml:space="preserve">dam safety assessment against contemporary risk guidelines and engineering </w:t>
      </w:r>
      <w:proofErr w:type="gramStart"/>
      <w:r>
        <w:t>standards;</w:t>
      </w:r>
      <w:proofErr w:type="gramEnd"/>
    </w:p>
    <w:p w14:paraId="3D644EE4" w14:textId="44149295" w:rsidR="00072E3F" w:rsidRDefault="00072E3F" w:rsidP="00AA4222">
      <w:pPr>
        <w:pStyle w:val="ListBullet"/>
      </w:pPr>
      <w:r>
        <w:t xml:space="preserve">operation and maintenance </w:t>
      </w:r>
      <w:proofErr w:type="gramStart"/>
      <w:r>
        <w:t>procedures;</w:t>
      </w:r>
      <w:proofErr w:type="gramEnd"/>
    </w:p>
    <w:p w14:paraId="4C33599F" w14:textId="3FD1CB33" w:rsidR="00072E3F" w:rsidRDefault="00072E3F" w:rsidP="00AA4222">
      <w:pPr>
        <w:pStyle w:val="ListBullet"/>
      </w:pPr>
      <w:r>
        <w:t xml:space="preserve">surveillance and monitoring </w:t>
      </w:r>
      <w:proofErr w:type="gramStart"/>
      <w:r>
        <w:t>programs;</w:t>
      </w:r>
      <w:proofErr w:type="gramEnd"/>
    </w:p>
    <w:p w14:paraId="6901FC9B" w14:textId="6F9E9367" w:rsidR="00072E3F" w:rsidRDefault="00072E3F" w:rsidP="00AA4222">
      <w:pPr>
        <w:pStyle w:val="ListBullet"/>
      </w:pPr>
      <w:r>
        <w:t xml:space="preserve">incident </w:t>
      </w:r>
      <w:proofErr w:type="gramStart"/>
      <w:r>
        <w:t>investigation;</w:t>
      </w:r>
      <w:proofErr w:type="gramEnd"/>
    </w:p>
    <w:p w14:paraId="0C44A9F7" w14:textId="10CA5A33" w:rsidR="00072E3F" w:rsidRDefault="00072E3F" w:rsidP="00AA4222">
      <w:pPr>
        <w:pStyle w:val="ListBullet"/>
      </w:pPr>
      <w:r>
        <w:t xml:space="preserve">emergency planning, preparedness (including mapping of inundation zones) and </w:t>
      </w:r>
      <w:proofErr w:type="gramStart"/>
      <w:r>
        <w:t>exercises;</w:t>
      </w:r>
      <w:proofErr w:type="gramEnd"/>
    </w:p>
    <w:p w14:paraId="41393289" w14:textId="32549D32" w:rsidR="00072E3F" w:rsidRDefault="00072E3F" w:rsidP="00AA4222">
      <w:pPr>
        <w:pStyle w:val="ListBullet"/>
      </w:pPr>
      <w:r>
        <w:t xml:space="preserve">dam safety improvement programs and their </w:t>
      </w:r>
      <w:proofErr w:type="gramStart"/>
      <w:r>
        <w:t>progress;</w:t>
      </w:r>
      <w:proofErr w:type="gramEnd"/>
    </w:p>
    <w:p w14:paraId="1FD98DE0" w14:textId="4F5E3169" w:rsidR="009B0965" w:rsidRDefault="009B0965" w:rsidP="00AA4222">
      <w:pPr>
        <w:pStyle w:val="ListBullet"/>
      </w:pPr>
      <w:r>
        <w:t xml:space="preserve">dam safety management </w:t>
      </w:r>
      <w:proofErr w:type="gramStart"/>
      <w:r>
        <w:t>system;</w:t>
      </w:r>
      <w:proofErr w:type="gramEnd"/>
    </w:p>
    <w:p w14:paraId="4A548863" w14:textId="526D5C93" w:rsidR="00072E3F" w:rsidRDefault="00000000" w:rsidP="00AA4222">
      <w:pPr>
        <w:pStyle w:val="ListBullet"/>
      </w:pPr>
      <w:hyperlink r:id="rId76" w:history="1">
        <w:r w:rsidR="00072E3F" w:rsidRPr="00D460B2">
          <w:rPr>
            <w:rStyle w:val="Hyperlink"/>
          </w:rPr>
          <w:t>community engagement</w:t>
        </w:r>
      </w:hyperlink>
      <w:r w:rsidR="009F2BC1">
        <w:rPr>
          <w:rStyle w:val="FootnoteReference"/>
        </w:rPr>
        <w:footnoteReference w:id="8"/>
      </w:r>
      <w:r w:rsidR="00072E3F">
        <w:t xml:space="preserve"> including public information; and</w:t>
      </w:r>
    </w:p>
    <w:p w14:paraId="403B80A4" w14:textId="427BD340" w:rsidR="00AA4222" w:rsidRDefault="00072E3F">
      <w:pPr>
        <w:pStyle w:val="ListBullet"/>
      </w:pPr>
      <w:r>
        <w:t>performance reporting.</w:t>
      </w:r>
    </w:p>
    <w:p w14:paraId="62C602B9" w14:textId="4DD1CB18" w:rsidR="007D65EA" w:rsidRDefault="009C51BB" w:rsidP="009C51BB">
      <w:pPr>
        <w:pStyle w:val="Heading2"/>
      </w:pPr>
      <w:bookmarkStart w:id="76" w:name="_Toc174972251"/>
      <w:r w:rsidRPr="009C51BB">
        <w:t>Performance Monitoring, Compliance and Assurance</w:t>
      </w:r>
      <w:bookmarkEnd w:id="76"/>
    </w:p>
    <w:tbl>
      <w:tblPr>
        <w:tblStyle w:val="LogoPlaceholder"/>
        <w:tblW w:w="0" w:type="auto"/>
        <w:tblLook w:val="04A0" w:firstRow="1" w:lastRow="0" w:firstColumn="1" w:lastColumn="0" w:noHBand="0" w:noVBand="1"/>
      </w:tblPr>
      <w:tblGrid>
        <w:gridCol w:w="4055"/>
        <w:gridCol w:w="5584"/>
      </w:tblGrid>
      <w:tr w:rsidR="00BB75A8" w14:paraId="2B247710" w14:textId="77777777" w:rsidTr="00B40487">
        <w:tc>
          <w:tcPr>
            <w:tcW w:w="3402" w:type="dxa"/>
          </w:tcPr>
          <w:p w14:paraId="4D5FA81B" w14:textId="2FB98FEC" w:rsidR="00BB75A8" w:rsidRDefault="00BB75A8" w:rsidP="00B40487">
            <w:pPr>
              <w:pStyle w:val="BodyText"/>
            </w:pPr>
            <w:r>
              <w:rPr>
                <w:noProof/>
              </w:rPr>
              <w:drawing>
                <wp:inline distT="0" distB="0" distL="0" distR="0" wp14:anchorId="7CD32028" wp14:editId="1127792E">
                  <wp:extent cx="2304415" cy="2219325"/>
                  <wp:effectExtent l="0" t="0" r="0" b="9525"/>
                  <wp:docPr id="63" name="Picture 63" descr="This is a simplified representation of the Victorian Dam Safety Regulatory Approach as per Figure 4-1. It highlights the current process of Performance Monitoring, Compliance and Assurance in the Orange Circle, which is the topic for this s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Picture 63" descr="This is a simplified representation of the Victorian Dam Safety Regulatory Approach as per Figure 4-1. It highlights the current process of Performance Monitoring, Compliance and Assurance in the Orange Circle, which is the topic for this section."/>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2304415" cy="2219325"/>
                          </a:xfrm>
                          <a:prstGeom prst="rect">
                            <a:avLst/>
                          </a:prstGeom>
                          <a:noFill/>
                        </pic:spPr>
                      </pic:pic>
                    </a:graphicData>
                  </a:graphic>
                </wp:inline>
              </w:drawing>
            </w:r>
          </w:p>
        </w:tc>
        <w:tc>
          <w:tcPr>
            <w:tcW w:w="5385" w:type="dxa"/>
          </w:tcPr>
          <w:p w14:paraId="2C3F61AA" w14:textId="77777777" w:rsidR="00BB75A8" w:rsidRDefault="00BB75A8" w:rsidP="00E371AF">
            <w:pPr>
              <w:pStyle w:val="HighlightBoxText"/>
            </w:pPr>
            <w:r w:rsidRPr="00737B46">
              <w:t>The Department and licensing authorities monitor and evaluate the performance of dam operators in meeting dam safety requirements.</w:t>
            </w:r>
          </w:p>
          <w:p w14:paraId="69C0F92F" w14:textId="4C861DEE" w:rsidR="00E371AF" w:rsidRDefault="00C30E70" w:rsidP="00C30E70">
            <w:pPr>
              <w:pStyle w:val="BodyText"/>
              <w:spacing w:before="180" w:line="240" w:lineRule="atLeast"/>
            </w:pPr>
            <w:r w:rsidRPr="009A7D24">
              <w:t>While the onus of compliance with dam safety requirements rests with the dam operator, the Department and licensing authorities maintain an overview of performance against dam safety obligations and licence conditions. Where the Department or the licensing authority identify significant inadequacies in the management of a dam, they will liaise with the dam operator to rectify these.</w:t>
            </w:r>
          </w:p>
        </w:tc>
      </w:tr>
    </w:tbl>
    <w:p w14:paraId="685ABCF4" w14:textId="53DF8871" w:rsidR="00075ADC" w:rsidRDefault="00075ADC" w:rsidP="00C30E70">
      <w:pPr>
        <w:pStyle w:val="BodyText"/>
        <w:spacing w:before="0"/>
      </w:pPr>
      <w:r>
        <w:t xml:space="preserve">Water corporation and some large dam operators form a key focus for dam safety monitoring because of their size, generally higher consequences and their importance to the community. They are required to provide detailed annual reporting on their dam safety programs to the Department (Ryan </w:t>
      </w:r>
      <w:r w:rsidR="00F1513E">
        <w:t>&amp;</w:t>
      </w:r>
      <w:r>
        <w:t xml:space="preserve"> Perera, 2010). This includes information and performance on:</w:t>
      </w:r>
    </w:p>
    <w:p w14:paraId="7C0FC889" w14:textId="391A768E" w:rsidR="00075ADC" w:rsidRDefault="00075ADC" w:rsidP="00075ADC">
      <w:pPr>
        <w:pStyle w:val="ListBullet"/>
      </w:pPr>
      <w:r>
        <w:t xml:space="preserve">the characteristics of the </w:t>
      </w:r>
      <w:proofErr w:type="gramStart"/>
      <w:r>
        <w:t>dams;</w:t>
      </w:r>
      <w:proofErr w:type="gramEnd"/>
    </w:p>
    <w:p w14:paraId="048D1F31" w14:textId="6E42A1CE" w:rsidR="00075ADC" w:rsidRDefault="00075ADC" w:rsidP="00075ADC">
      <w:pPr>
        <w:pStyle w:val="ListBullet"/>
      </w:pPr>
      <w:r>
        <w:t xml:space="preserve">safety surveillance, monitoring, operations and maintenance and emergency </w:t>
      </w:r>
      <w:proofErr w:type="gramStart"/>
      <w:r>
        <w:t>preparedness;</w:t>
      </w:r>
      <w:proofErr w:type="gramEnd"/>
    </w:p>
    <w:p w14:paraId="34F2522C" w14:textId="5C9F5BE6" w:rsidR="00075ADC" w:rsidRDefault="00075ADC" w:rsidP="00075ADC">
      <w:pPr>
        <w:pStyle w:val="ListBullet"/>
      </w:pPr>
      <w:r>
        <w:t xml:space="preserve">safety </w:t>
      </w:r>
      <w:proofErr w:type="gramStart"/>
      <w:r>
        <w:t>incidents;</w:t>
      </w:r>
      <w:proofErr w:type="gramEnd"/>
    </w:p>
    <w:p w14:paraId="4F4744BD" w14:textId="489F51D5" w:rsidR="00075ADC" w:rsidRDefault="00075ADC" w:rsidP="00075ADC">
      <w:pPr>
        <w:pStyle w:val="ListBullet"/>
      </w:pPr>
      <w:r>
        <w:t>safety risks; and</w:t>
      </w:r>
    </w:p>
    <w:p w14:paraId="7C24EFEE" w14:textId="343DABB6" w:rsidR="00075ADC" w:rsidRDefault="00075ADC" w:rsidP="00075ADC">
      <w:pPr>
        <w:pStyle w:val="ListBullet"/>
      </w:pPr>
      <w:r>
        <w:t>proposals and timing for safety improvement and progress against improvement programs.</w:t>
      </w:r>
    </w:p>
    <w:p w14:paraId="30158588" w14:textId="5619D668" w:rsidR="00075ADC" w:rsidRDefault="00075ADC" w:rsidP="00075ADC">
      <w:pPr>
        <w:pStyle w:val="BodyText"/>
      </w:pPr>
      <w:r>
        <w:t xml:space="preserve">The Department maintains a web-hosted portal of all </w:t>
      </w:r>
      <w:r w:rsidR="002134E6">
        <w:t xml:space="preserve">annual </w:t>
      </w:r>
      <w:r>
        <w:t xml:space="preserve">reporting </w:t>
      </w:r>
      <w:r w:rsidR="00C30E70">
        <w:t xml:space="preserve">data </w:t>
      </w:r>
      <w:r>
        <w:t xml:space="preserve">and engages with large dam operators on the status of their dam safety programs and their performance. The Department also produces an annual report of </w:t>
      </w:r>
      <w:r w:rsidR="00583001">
        <w:t>state-wide</w:t>
      </w:r>
      <w:r>
        <w:t xml:space="preserve"> results to enable industry benchmarking and to encourage continual improvement in dam safety practice and performance.</w:t>
      </w:r>
    </w:p>
    <w:p w14:paraId="44B086DA" w14:textId="04039A87" w:rsidR="00075ADC" w:rsidRDefault="00075ADC" w:rsidP="00075ADC">
      <w:pPr>
        <w:pStyle w:val="BodyText"/>
      </w:pPr>
      <w:r>
        <w:t xml:space="preserve">In addition to the annual reporting requirements, the Minister for Water, through the Essential Services Commission, may periodically request independent auditing of the compliance of water corporations with </w:t>
      </w:r>
      <w:r>
        <w:lastRenderedPageBreak/>
        <w:t xml:space="preserve">specific clauses within the </w:t>
      </w:r>
      <w:proofErr w:type="spellStart"/>
      <w:r>
        <w:t>SoO</w:t>
      </w:r>
      <w:proofErr w:type="spellEnd"/>
      <w:r>
        <w:t xml:space="preserve">. The Department provides the audit scope for this process and reports to the Minister on the outcome. The </w:t>
      </w:r>
      <w:proofErr w:type="spellStart"/>
      <w:r>
        <w:t>SoO</w:t>
      </w:r>
      <w:proofErr w:type="spellEnd"/>
      <w:r>
        <w:t xml:space="preserve"> also provides for the Minister to conduct random audits or review</w:t>
      </w:r>
      <w:r w:rsidR="00BC1C0B">
        <w:t>s</w:t>
      </w:r>
      <w:r>
        <w:t xml:space="preserve"> of any matter specified by the Minister in relation to performance of a water corporations’ functions and exercise of its powers. </w:t>
      </w:r>
    </w:p>
    <w:p w14:paraId="433227DF" w14:textId="4A20D16A" w:rsidR="00075ADC" w:rsidRDefault="00075ADC" w:rsidP="00075ADC">
      <w:pPr>
        <w:pStyle w:val="BodyText"/>
      </w:pPr>
      <w:r>
        <w:t xml:space="preserve">Dams that require a licence under section 67 of the </w:t>
      </w:r>
      <w:r w:rsidRPr="00A60813">
        <w:rPr>
          <w:i/>
          <w:iCs/>
        </w:rPr>
        <w:t>Water Act</w:t>
      </w:r>
      <w:r>
        <w:t xml:space="preserve"> </w:t>
      </w:r>
      <w:r w:rsidR="00E71A0B" w:rsidRPr="00E71A0B">
        <w:rPr>
          <w:i/>
          <w:iCs/>
        </w:rPr>
        <w:t>1989</w:t>
      </w:r>
      <w:r w:rsidR="00E71A0B">
        <w:t xml:space="preserve"> </w:t>
      </w:r>
      <w:r>
        <w:t xml:space="preserve">(refer </w:t>
      </w:r>
      <w:r w:rsidR="0057440B">
        <w:t>s</w:t>
      </w:r>
      <w:r>
        <w:t xml:space="preserve">ection </w:t>
      </w:r>
      <w:r w:rsidR="0057440B">
        <w:fldChar w:fldCharType="begin"/>
      </w:r>
      <w:r w:rsidR="0057440B">
        <w:instrText xml:space="preserve"> REF _Ref149227969 \r \h </w:instrText>
      </w:r>
      <w:r w:rsidR="0057440B">
        <w:fldChar w:fldCharType="separate"/>
      </w:r>
      <w:r w:rsidR="002E259E">
        <w:t>3.1.2</w:t>
      </w:r>
      <w:r w:rsidR="0057440B">
        <w:fldChar w:fldCharType="end"/>
      </w:r>
      <w:r>
        <w:t xml:space="preserve">) are regulated through the conditions of the </w:t>
      </w:r>
      <w:r w:rsidR="000E697C">
        <w:t>“</w:t>
      </w:r>
      <w:r>
        <w:t>works</w:t>
      </w:r>
      <w:r w:rsidR="000E697C">
        <w:t>”</w:t>
      </w:r>
      <w:r>
        <w:t xml:space="preserve"> licence, which amongst other things, require the licence holder to work with a suitably qualified </w:t>
      </w:r>
      <w:r w:rsidR="00415A47">
        <w:t>professional</w:t>
      </w:r>
      <w:r>
        <w:t xml:space="preserve"> and provide the licensing authority with information such as:</w:t>
      </w:r>
    </w:p>
    <w:p w14:paraId="76306535" w14:textId="5F140304" w:rsidR="00075ADC" w:rsidRDefault="00075ADC" w:rsidP="00075ADC">
      <w:pPr>
        <w:pStyle w:val="ListBullet"/>
      </w:pPr>
      <w:r>
        <w:t xml:space="preserve">design and construction </w:t>
      </w:r>
      <w:proofErr w:type="gramStart"/>
      <w:r>
        <w:t>reports;</w:t>
      </w:r>
      <w:proofErr w:type="gramEnd"/>
    </w:p>
    <w:p w14:paraId="39A7A23B" w14:textId="19EB7A8C" w:rsidR="00075ADC" w:rsidRDefault="00075ADC" w:rsidP="00075ADC">
      <w:pPr>
        <w:pStyle w:val="ListBullet"/>
      </w:pPr>
      <w:r>
        <w:t>surveillance plans and dam safety emergency plans; and</w:t>
      </w:r>
    </w:p>
    <w:p w14:paraId="6F079490" w14:textId="3171BA25" w:rsidR="00075ADC" w:rsidRDefault="00075ADC" w:rsidP="00075ADC">
      <w:pPr>
        <w:pStyle w:val="ListBullet"/>
      </w:pPr>
      <w:r>
        <w:t>notification of any significant deficiencies.</w:t>
      </w:r>
    </w:p>
    <w:p w14:paraId="0CE2C472" w14:textId="6B5E25AB" w:rsidR="009A7D24" w:rsidRDefault="00075ADC" w:rsidP="00075ADC">
      <w:pPr>
        <w:pStyle w:val="BodyText"/>
      </w:pPr>
      <w:r>
        <w:t xml:space="preserve">Dams that are classified as ‘Hazardous </w:t>
      </w:r>
      <w:r w:rsidR="007B2A22">
        <w:t xml:space="preserve">category </w:t>
      </w:r>
      <w:r>
        <w:t>dams’ will require additional conditions to maintain and improve their safety.</w:t>
      </w:r>
    </w:p>
    <w:p w14:paraId="303EC9BC" w14:textId="38E459D0" w:rsidR="0030138E" w:rsidRDefault="00B70F11" w:rsidP="00B70F11">
      <w:pPr>
        <w:pStyle w:val="Heading2"/>
      </w:pPr>
      <w:bookmarkStart w:id="77" w:name="_Toc174972252"/>
      <w:r w:rsidRPr="00B70F11">
        <w:t>Enforcement</w:t>
      </w:r>
      <w:bookmarkEnd w:id="77"/>
    </w:p>
    <w:tbl>
      <w:tblPr>
        <w:tblStyle w:val="LogoPlaceholder"/>
        <w:tblW w:w="0" w:type="auto"/>
        <w:tblLook w:val="04A0" w:firstRow="1" w:lastRow="0" w:firstColumn="1" w:lastColumn="0" w:noHBand="0" w:noVBand="1"/>
      </w:tblPr>
      <w:tblGrid>
        <w:gridCol w:w="3828"/>
        <w:gridCol w:w="5811"/>
      </w:tblGrid>
      <w:tr w:rsidR="002134E6" w14:paraId="1CD59208" w14:textId="77777777" w:rsidTr="00B40487">
        <w:tc>
          <w:tcPr>
            <w:tcW w:w="3402" w:type="dxa"/>
          </w:tcPr>
          <w:p w14:paraId="38432B86" w14:textId="5C312094" w:rsidR="002134E6" w:rsidRDefault="00ED5C31" w:rsidP="00B40487">
            <w:pPr>
              <w:pStyle w:val="BodyText"/>
            </w:pPr>
            <w:r>
              <w:rPr>
                <w:noProof/>
              </w:rPr>
              <mc:AlternateContent>
                <mc:Choice Requires="wps">
                  <w:drawing>
                    <wp:anchor distT="0" distB="0" distL="114300" distR="114300" simplePos="0" relativeHeight="251658258" behindDoc="0" locked="0" layoutInCell="1" allowOverlap="1" wp14:anchorId="63BBBF0E" wp14:editId="07E4ECF4">
                      <wp:simplePos x="0" y="0"/>
                      <wp:positionH relativeFrom="column">
                        <wp:posOffset>400229</wp:posOffset>
                      </wp:positionH>
                      <wp:positionV relativeFrom="paragraph">
                        <wp:posOffset>1672554</wp:posOffset>
                      </wp:positionV>
                      <wp:extent cx="0" cy="131364"/>
                      <wp:effectExtent l="38100" t="38100" r="76200" b="21590"/>
                      <wp:wrapNone/>
                      <wp:docPr id="57466090" name="Straight Connector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flipV="1">
                                <a:off x="0" y="0"/>
                                <a:ext cx="0" cy="131364"/>
                              </a:xfrm>
                              <a:prstGeom prst="line">
                                <a:avLst/>
                              </a:prstGeom>
                              <a:ln w="22225">
                                <a:gradFill>
                                  <a:gsLst>
                                    <a:gs pos="0">
                                      <a:srgbClr val="FF0000"/>
                                    </a:gs>
                                    <a:gs pos="78000">
                                      <a:schemeClr val="accent3"/>
                                    </a:gs>
                                  </a:gsLst>
                                  <a:lin ang="5400000" scaled="1"/>
                                </a:gradFill>
                                <a:prstDash val="sysDot"/>
                                <a:headEnd w="sm" len="sm"/>
                                <a:tailEnd type="triangle" w="sm" len="sm"/>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8F19335" id="Straight Connector 4" o:spid="_x0000_s1026" alt="&quot;&quot;" style="position:absolute;flip:y;z-index:251658262;visibility:visible;mso-wrap-style:square;mso-wrap-distance-left:9pt;mso-wrap-distance-top:0;mso-wrap-distance-right:9pt;mso-wrap-distance-bottom:0;mso-position-horizontal:absolute;mso-position-horizontal-relative:text;mso-position-vertical:absolute;mso-position-vertical-relative:text" from="31.5pt,131.7pt" to="31.5pt,14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" strokeweight="1.75pt">
                      <v:stroke dashstyle="1 1" startarrowwidth="narrow" startarrowlength="short" endarrow="block" endarrowwidth="narrow" endarrowlength="short"/>
                    </v:line>
                  </w:pict>
                </mc:Fallback>
              </mc:AlternateContent>
            </w:r>
            <w:r w:rsidR="002134E6">
              <w:rPr>
                <w:noProof/>
              </w:rPr>
              <w:drawing>
                <wp:inline distT="0" distB="0" distL="0" distR="0" wp14:anchorId="6945BC5E" wp14:editId="7A9F29BD">
                  <wp:extent cx="2076450" cy="2552700"/>
                  <wp:effectExtent l="0" t="0" r="0" b="0"/>
                  <wp:docPr id="672834625" name="Picture 672834625" descr="This is a simplified representation of the Victorian Dam Safety Regulatory Approach as per Figure 4-1. It highlights the current process of Enforcement in the Red Circle, which is the topic for this s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834625" name="Picture 672834625" descr="This is a simplified representation of the Victorian Dam Safety Regulatory Approach as per Figure 4-1. It highlights the current process of Enforcement in the Red Circle, which is the topic for this section."/>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2076450" cy="2552700"/>
                          </a:xfrm>
                          <a:prstGeom prst="rect">
                            <a:avLst/>
                          </a:prstGeom>
                          <a:noFill/>
                        </pic:spPr>
                      </pic:pic>
                    </a:graphicData>
                  </a:graphic>
                </wp:inline>
              </w:drawing>
            </w:r>
          </w:p>
        </w:tc>
        <w:tc>
          <w:tcPr>
            <w:tcW w:w="5385" w:type="dxa"/>
          </w:tcPr>
          <w:p w14:paraId="320CA601" w14:textId="7AFF1236" w:rsidR="002134E6" w:rsidRDefault="002134E6" w:rsidP="002134E6">
            <w:pPr>
              <w:pStyle w:val="HighlightBoxText"/>
            </w:pPr>
            <w:r w:rsidRPr="00DE37B7">
              <w:t xml:space="preserve">Where a dam poses an unacceptable risk </w:t>
            </w:r>
            <w:r w:rsidR="003200F0">
              <w:t xml:space="preserve">to downstream communities </w:t>
            </w:r>
            <w:r w:rsidRPr="00DE37B7">
              <w:t xml:space="preserve">and the dam operator’s response is inadequate, the Department </w:t>
            </w:r>
            <w:r w:rsidR="00BE40C4">
              <w:t>or</w:t>
            </w:r>
            <w:r w:rsidRPr="00DE37B7">
              <w:t xml:space="preserve"> licensing authorities, as the Minister for Water’s delegates, can issue directions to </w:t>
            </w:r>
            <w:r w:rsidR="008E2FBA">
              <w:t>address</w:t>
            </w:r>
            <w:r w:rsidRPr="00DE37B7">
              <w:t xml:space="preserve"> the </w:t>
            </w:r>
            <w:r w:rsidR="00C016C1">
              <w:t>situation</w:t>
            </w:r>
            <w:r w:rsidRPr="00DE37B7">
              <w:t xml:space="preserve"> and if necessary, can directly undertake remedial works.</w:t>
            </w:r>
          </w:p>
          <w:p w14:paraId="302F2CC7" w14:textId="77F88A80" w:rsidR="002134E6" w:rsidRDefault="002134E6" w:rsidP="00015614">
            <w:pPr>
              <w:pStyle w:val="BodyText"/>
              <w:spacing w:before="180" w:line="240" w:lineRule="atLeast"/>
            </w:pPr>
            <w:r w:rsidRPr="00DB4317">
              <w:t xml:space="preserve">While the preferred approach of the Department and licensing authorities to dam safety regulation is through cooperation, the </w:t>
            </w:r>
            <w:r w:rsidRPr="00E71A0B">
              <w:rPr>
                <w:i/>
                <w:iCs/>
              </w:rPr>
              <w:t>Water Act 1989</w:t>
            </w:r>
            <w:r w:rsidRPr="00DB4317">
              <w:t xml:space="preserve"> has </w:t>
            </w:r>
            <w:proofErr w:type="gramStart"/>
            <w:r w:rsidRPr="00DB4317">
              <w:t>a number of</w:t>
            </w:r>
            <w:proofErr w:type="gramEnd"/>
            <w:r w:rsidRPr="00DB4317">
              <w:t xml:space="preserve"> provisions enabling stronger enforcement approaches if warranted. Any decision to use enforcement would consider the level and urgency of the risks posed by a dam, and the capacity and responsiveness of the dam operator to undertake effective remedial action.</w:t>
            </w:r>
          </w:p>
        </w:tc>
      </w:tr>
    </w:tbl>
    <w:p w14:paraId="79E52DCD" w14:textId="26081DB5" w:rsidR="00752131" w:rsidRDefault="00425927" w:rsidP="00015614">
      <w:pPr>
        <w:pStyle w:val="BodyText"/>
        <w:spacing w:before="0"/>
      </w:pPr>
      <w:r>
        <w:t>T</w:t>
      </w:r>
      <w:r w:rsidR="00752131">
        <w:t xml:space="preserve">he Department and licensing authorities have delegated powers under the Act (sections 78 and 80) to issue directions to operators of any dam (licensed or not). Directions may be issued in emergency situations, or if a dam is threatening downstream communities or is likely to become so. Directions may include requirements such as making improvements to the dam, </w:t>
      </w:r>
      <w:r>
        <w:t>partially</w:t>
      </w:r>
      <w:r w:rsidR="00752131">
        <w:t xml:space="preserve"> or </w:t>
      </w:r>
      <w:r>
        <w:t>fully</w:t>
      </w:r>
      <w:r w:rsidR="00752131">
        <w:t xml:space="preserve"> emptying the dam, keeping the dam under increased surveillance and, in exceptional circumstances, removing the dam.</w:t>
      </w:r>
    </w:p>
    <w:p w14:paraId="681B0935" w14:textId="77777777" w:rsidR="00752131" w:rsidRDefault="00752131" w:rsidP="00752131">
      <w:pPr>
        <w:pStyle w:val="BodyText"/>
      </w:pPr>
      <w:r>
        <w:t>Where there is an immediate threat to persons, property or the environment, and if dam operators are uncooperative or ineffective in undertaking appropriate action, the Department and licensing authorities have delegated powers to decide to undertake remedial works and then recover costs under section 81 of the Act. Licensing Authorities also have powers to issue notice of contravention under section 151 of the Act.</w:t>
      </w:r>
    </w:p>
    <w:p w14:paraId="6B3494F1" w14:textId="29621C38" w:rsidR="0063240A" w:rsidRDefault="00752131" w:rsidP="00AA330C">
      <w:pPr>
        <w:pStyle w:val="BodyText"/>
      </w:pPr>
      <w:r>
        <w:t>In certain circumstances, dam operators may also be subject to prosecution and penalties for non-compliance.</w:t>
      </w:r>
    </w:p>
    <w:p w14:paraId="796C4A8E" w14:textId="333A64B0" w:rsidR="00026F51" w:rsidRDefault="00026F51" w:rsidP="00AA330C">
      <w:pPr>
        <w:pStyle w:val="BodyText"/>
      </w:pPr>
      <w:r>
        <w:t>The Department reviews any enforcement undertaken and makes appropriate improvements required to regulatory processes.</w:t>
      </w:r>
    </w:p>
    <w:p w14:paraId="38D3D081" w14:textId="234FE39C" w:rsidR="0063240A" w:rsidRDefault="001D0BF5" w:rsidP="00475B7C">
      <w:pPr>
        <w:pStyle w:val="Heading2"/>
        <w:spacing w:before="0" w:after="0" w:line="240" w:lineRule="auto"/>
      </w:pPr>
      <w:bookmarkStart w:id="78" w:name="_Toc174972253"/>
      <w:r w:rsidRPr="001D0BF5">
        <w:lastRenderedPageBreak/>
        <w:t>Continuous Improvement</w:t>
      </w:r>
      <w:bookmarkEnd w:id="78"/>
    </w:p>
    <w:tbl>
      <w:tblPr>
        <w:tblStyle w:val="LogoPlaceholder"/>
        <w:tblW w:w="0" w:type="auto"/>
        <w:tblLook w:val="04A0" w:firstRow="1" w:lastRow="0" w:firstColumn="1" w:lastColumn="0" w:noHBand="0" w:noVBand="1"/>
      </w:tblPr>
      <w:tblGrid>
        <w:gridCol w:w="4314"/>
        <w:gridCol w:w="5325"/>
      </w:tblGrid>
      <w:tr w:rsidR="00015614" w14:paraId="642FB6C2" w14:textId="77777777" w:rsidTr="00B40487">
        <w:tc>
          <w:tcPr>
            <w:tcW w:w="3402" w:type="dxa"/>
          </w:tcPr>
          <w:p w14:paraId="0A909B68" w14:textId="5B1FE99E" w:rsidR="00015614" w:rsidRDefault="00015614" w:rsidP="00B40487">
            <w:pPr>
              <w:pStyle w:val="BodyText"/>
            </w:pPr>
            <w:r>
              <w:rPr>
                <w:noProof/>
              </w:rPr>
              <w:drawing>
                <wp:inline distT="0" distB="0" distL="0" distR="0" wp14:anchorId="72523261" wp14:editId="08A3B4BB">
                  <wp:extent cx="2468880" cy="2268220"/>
                  <wp:effectExtent l="0" t="0" r="0" b="0"/>
                  <wp:docPr id="672834627" name="Picture 672834627" descr="This is a simplified representation of the Victorian Dam Safety Regulatory Approach as per Figure 4-1. It highlights the current process of Continuous Improvement in the Green Circle, which is the topic for this s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834627" name="Picture 672834627" descr="This is a simplified representation of the Victorian Dam Safety Regulatory Approach as per Figure 4-1. It highlights the current process of Continuous Improvement in the Green Circle, which is the topic for this section."/>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2468880" cy="2268220"/>
                          </a:xfrm>
                          <a:prstGeom prst="rect">
                            <a:avLst/>
                          </a:prstGeom>
                          <a:noFill/>
                        </pic:spPr>
                      </pic:pic>
                    </a:graphicData>
                  </a:graphic>
                </wp:inline>
              </w:drawing>
            </w:r>
          </w:p>
        </w:tc>
        <w:tc>
          <w:tcPr>
            <w:tcW w:w="5385" w:type="dxa"/>
          </w:tcPr>
          <w:p w14:paraId="68A69AF4" w14:textId="08DC2B39" w:rsidR="00015614" w:rsidRDefault="00361270" w:rsidP="00B40487">
            <w:pPr>
              <w:pStyle w:val="HighlightBoxText"/>
            </w:pPr>
            <w:r>
              <w:t>The</w:t>
            </w:r>
            <w:r w:rsidR="00015614" w:rsidRPr="00DE37B7">
              <w:t xml:space="preserve"> </w:t>
            </w:r>
            <w:r w:rsidRPr="00995571">
              <w:t>Department and licensing authorities work in partnership with dam operators, industry groups and other stakeholders to encourage and assist continued improvement, innovation and consistency in dam safety practice.</w:t>
            </w:r>
          </w:p>
          <w:p w14:paraId="5A9368FE" w14:textId="1E835A8D" w:rsidR="00015614" w:rsidRDefault="00361270" w:rsidP="00B40487">
            <w:pPr>
              <w:pStyle w:val="BodyText"/>
              <w:spacing w:before="180" w:line="240" w:lineRule="atLeast"/>
            </w:pPr>
            <w:r w:rsidRPr="00995571">
              <w:t>This is achieved through supporting and participating in existing industry forums such as the VDWG. The Department is continuing to work to extend these networks and enable effective information exchange with all dam operators of hazardous</w:t>
            </w:r>
            <w:r>
              <w:t xml:space="preserve"> category</w:t>
            </w:r>
            <w:r w:rsidRPr="00995571">
              <w:t xml:space="preserve"> dams.</w:t>
            </w:r>
          </w:p>
        </w:tc>
      </w:tr>
    </w:tbl>
    <w:p w14:paraId="246433B4" w14:textId="77777777" w:rsidR="00121A97" w:rsidRDefault="00121A97" w:rsidP="00361270">
      <w:pPr>
        <w:pStyle w:val="BodyText"/>
        <w:spacing w:before="0"/>
      </w:pPr>
      <w:r>
        <w:t>The Department promotes and contributes to national and international guidelines on dam safety and their consistent application through regulation. This is pursued through working with industry, other Australian and international regulators and dam safety practitioners to support ongoing effort, research and investment in the review, update and implementation of ANCOLD guidelines. Key to this is the Department’s participation and contribution to the National Regulators’ forum.</w:t>
      </w:r>
    </w:p>
    <w:p w14:paraId="57F77371" w14:textId="33203C09" w:rsidR="00995571" w:rsidRDefault="00121A97" w:rsidP="00121A97">
      <w:pPr>
        <w:pStyle w:val="BodyText"/>
      </w:pPr>
      <w:r>
        <w:t>The Department undertakes regular reviews of its regulatory practices and compares its dam safety framework with other national and international jurisdictions. Updates to this framework and other supporting documents are made on an ongoing basis as better knowledge, good practices, and improvement opportunities become known.</w:t>
      </w:r>
    </w:p>
    <w:p w14:paraId="6F4005B1" w14:textId="3B669B94" w:rsidR="00361270" w:rsidRDefault="00177BCE" w:rsidP="00361270">
      <w:pPr>
        <w:pStyle w:val="Heading2"/>
      </w:pPr>
      <w:bookmarkStart w:id="79" w:name="_Toc174972254"/>
      <w:r w:rsidRPr="00177BCE">
        <w:t>Emergency Management</w:t>
      </w:r>
      <w:bookmarkEnd w:id="79"/>
    </w:p>
    <w:tbl>
      <w:tblPr>
        <w:tblStyle w:val="LogoPlaceholder"/>
        <w:tblW w:w="0" w:type="auto"/>
        <w:tblLook w:val="04A0" w:firstRow="1" w:lastRow="0" w:firstColumn="1" w:lastColumn="0" w:noHBand="0" w:noVBand="1"/>
      </w:tblPr>
      <w:tblGrid>
        <w:gridCol w:w="4372"/>
        <w:gridCol w:w="5267"/>
      </w:tblGrid>
      <w:tr w:rsidR="00F4448E" w14:paraId="4D9DB057" w14:textId="77777777" w:rsidTr="00B40487">
        <w:tc>
          <w:tcPr>
            <w:tcW w:w="3402" w:type="dxa"/>
          </w:tcPr>
          <w:p w14:paraId="675B4CD6" w14:textId="45F01C5C" w:rsidR="00F4448E" w:rsidRDefault="00F4448E" w:rsidP="00B40487">
            <w:pPr>
              <w:pStyle w:val="BodyText"/>
            </w:pPr>
            <w:r>
              <w:rPr>
                <w:noProof/>
              </w:rPr>
              <w:drawing>
                <wp:inline distT="0" distB="0" distL="0" distR="0" wp14:anchorId="277CC765" wp14:editId="43E373F9">
                  <wp:extent cx="2505710" cy="2286000"/>
                  <wp:effectExtent l="0" t="0" r="0" b="0"/>
                  <wp:docPr id="672834629" name="Picture 672834629" descr="This is a simplified representation of the Victorian Dam Safety Regulatory Approach as per Figure 4-1. It highlights the current process of Emergency Management in the Red Circle, which is the topic for this s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834629" name="Picture 672834629" descr="This is a simplified representation of the Victorian Dam Safety Regulatory Approach as per Figure 4-1. It highlights the current process of Emergency Management in the Red Circle, which is the topic for this section."/>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505710" cy="2286000"/>
                          </a:xfrm>
                          <a:prstGeom prst="rect">
                            <a:avLst/>
                          </a:prstGeom>
                          <a:noFill/>
                        </pic:spPr>
                      </pic:pic>
                    </a:graphicData>
                  </a:graphic>
                </wp:inline>
              </w:drawing>
            </w:r>
          </w:p>
        </w:tc>
        <w:tc>
          <w:tcPr>
            <w:tcW w:w="5385" w:type="dxa"/>
          </w:tcPr>
          <w:p w14:paraId="349F9BD0" w14:textId="656A55B3" w:rsidR="00F4448E" w:rsidRDefault="00F4448E" w:rsidP="007A07C4">
            <w:pPr>
              <w:pStyle w:val="HighlightBoxText"/>
            </w:pPr>
            <w:r>
              <w:t>T</w:t>
            </w:r>
            <w:r w:rsidRPr="00F36C64">
              <w:t>he Department and licensing authorities provide guidance to dam operators and support agencies about emergency preparedness and ensure effective incident control in escalating situations.</w:t>
            </w:r>
          </w:p>
          <w:p w14:paraId="6A294DE1" w14:textId="30464BA1" w:rsidR="00F4448E" w:rsidRDefault="007A07C4" w:rsidP="00B40487">
            <w:pPr>
              <w:pStyle w:val="BodyText"/>
              <w:spacing w:before="180" w:line="240" w:lineRule="atLeast"/>
            </w:pPr>
            <w:r w:rsidRPr="0026075F">
              <w:rPr>
                <w:color w:val="auto"/>
              </w:rPr>
              <w:t xml:space="preserve">Victoria’s multi agency framework for emergency management operates under the </w:t>
            </w:r>
            <w:r w:rsidRPr="00C01A65">
              <w:rPr>
                <w:i/>
                <w:iCs/>
                <w:color w:val="auto"/>
              </w:rPr>
              <w:t>Emergency Management Act 2013</w:t>
            </w:r>
            <w:r w:rsidRPr="0026075F">
              <w:rPr>
                <w:color w:val="auto"/>
              </w:rPr>
              <w:t>. The framework sets out most of Victoria’s emergency management structures and assigns roles and responsibilities.</w:t>
            </w:r>
          </w:p>
        </w:tc>
      </w:tr>
    </w:tbl>
    <w:p w14:paraId="30698ABE" w14:textId="2E5F216A" w:rsidR="00125A5D" w:rsidRDefault="00125A5D" w:rsidP="007A07C4">
      <w:pPr>
        <w:pStyle w:val="BodyText"/>
        <w:spacing w:before="0"/>
      </w:pPr>
      <w:r>
        <w:t xml:space="preserve">The </w:t>
      </w:r>
      <w:r w:rsidRPr="00125A5D">
        <w:rPr>
          <w:i/>
          <w:iCs/>
        </w:rPr>
        <w:t>Emergency Management Act 2013</w:t>
      </w:r>
      <w:r>
        <w:t xml:space="preserve"> provides for the development of the </w:t>
      </w:r>
      <w:r w:rsidRPr="00125A5D">
        <w:rPr>
          <w:i/>
          <w:iCs/>
        </w:rPr>
        <w:t>State Emergency Management Plan</w:t>
      </w:r>
      <w:r>
        <w:t xml:space="preserve"> (SEMP) which is published by Emergency Management Victoria (EMV, 202</w:t>
      </w:r>
      <w:r w:rsidR="00AA330C">
        <w:t>3</w:t>
      </w:r>
      <w:r>
        <w:t xml:space="preserve">) and contains key policy and planning documents for emergency management in Victoria. The SEMP identifies the Department as the Control Agency responsible for dam safety incident response. Dam operators are required to develop dam safety emergency plans (DSEPs) for dams that they own or operate. </w:t>
      </w:r>
      <w:r w:rsidR="00C01A65">
        <w:t>VIC</w:t>
      </w:r>
      <w:r>
        <w:t xml:space="preserve">SES is the Control Agency for flooding downstream of dams, either due to dam failure or riverine flooding passing through a dam. </w:t>
      </w:r>
      <w:r w:rsidR="00C01A65">
        <w:t>VIC</w:t>
      </w:r>
      <w:r>
        <w:t xml:space="preserve">SES works closely with the Department when a dam safety incident occurs. </w:t>
      </w:r>
    </w:p>
    <w:p w14:paraId="5BFC6593" w14:textId="77777777" w:rsidR="00125A5D" w:rsidRDefault="00125A5D" w:rsidP="00125A5D">
      <w:pPr>
        <w:pStyle w:val="BodyText"/>
      </w:pPr>
      <w:r>
        <w:t>The following state arrangements from the SEMP apply to dam safety emergencies:</w:t>
      </w:r>
    </w:p>
    <w:p w14:paraId="7CD1AE56" w14:textId="5297B922" w:rsidR="00125A5D" w:rsidRDefault="00125A5D" w:rsidP="00125A5D">
      <w:pPr>
        <w:pStyle w:val="ListBullet"/>
      </w:pPr>
      <w:r>
        <w:lastRenderedPageBreak/>
        <w:t xml:space="preserve">SEMP sections including Planning core capability, Operational Management core capability and Impact Assessment core </w:t>
      </w:r>
      <w:proofErr w:type="gramStart"/>
      <w:r>
        <w:t>capability;</w:t>
      </w:r>
      <w:proofErr w:type="gramEnd"/>
    </w:p>
    <w:p w14:paraId="131A15B3" w14:textId="7E6E1224" w:rsidR="00125A5D" w:rsidRDefault="00125A5D" w:rsidP="00125A5D">
      <w:pPr>
        <w:pStyle w:val="ListBullet"/>
      </w:pPr>
      <w:r>
        <w:t>SEMP Roles and Responsibilities; and</w:t>
      </w:r>
    </w:p>
    <w:p w14:paraId="6ABF42A0" w14:textId="21CAEB49" w:rsidR="00125A5D" w:rsidRDefault="00125A5D" w:rsidP="00125A5D">
      <w:pPr>
        <w:pStyle w:val="ListBullet"/>
      </w:pPr>
      <w:r>
        <w:t>SEMP Flood Sub-Plan.</w:t>
      </w:r>
    </w:p>
    <w:p w14:paraId="466BE2B8" w14:textId="3B1D6DE6" w:rsidR="00125A5D" w:rsidRDefault="00125A5D" w:rsidP="00125A5D">
      <w:pPr>
        <w:pStyle w:val="BodyText"/>
      </w:pPr>
      <w:r>
        <w:t xml:space="preserve">The latest version of the </w:t>
      </w:r>
      <w:hyperlink r:id="rId81" w:history="1">
        <w:r w:rsidRPr="00B929C8">
          <w:rPr>
            <w:rStyle w:val="Hyperlink"/>
          </w:rPr>
          <w:t>SEMP</w:t>
        </w:r>
      </w:hyperlink>
      <w:r>
        <w:t xml:space="preserve"> and relevant sub-plans can be found on the EMV website.</w:t>
      </w:r>
    </w:p>
    <w:p w14:paraId="33E58A95" w14:textId="77777777" w:rsidR="00125A5D" w:rsidRDefault="00125A5D" w:rsidP="00125A5D">
      <w:pPr>
        <w:pStyle w:val="BodyText"/>
      </w:pPr>
      <w:r>
        <w:t>As the Control Agency responsible for dam safety incidents, the Department maintains a Dam Safety Response Plan that covers arrangements for assessing, escalating and managing escalated dam safety incidents and emergencies (DELWP, 2021). This Dam Safety Response Plan applies to all Victorian dams including privately owned dams.</w:t>
      </w:r>
    </w:p>
    <w:p w14:paraId="08023286" w14:textId="693F358D" w:rsidR="00125A5D" w:rsidRDefault="00125A5D" w:rsidP="00125A5D">
      <w:pPr>
        <w:pStyle w:val="BodyText"/>
      </w:pPr>
      <w:r>
        <w:t>Under the Dam Safety Response Plan, the Department requires that dam owners</w:t>
      </w:r>
      <w:r w:rsidR="00A05F67">
        <w:t>/operators</w:t>
      </w:r>
      <w:r>
        <w:t>:</w:t>
      </w:r>
    </w:p>
    <w:p w14:paraId="57590197" w14:textId="2A8E616E" w:rsidR="00125A5D" w:rsidRDefault="00125A5D" w:rsidP="00E1729C">
      <w:pPr>
        <w:pStyle w:val="ListBullet"/>
      </w:pPr>
      <w:r>
        <w:t xml:space="preserve">notify the Department through the </w:t>
      </w:r>
      <w:r w:rsidR="00CD3F82">
        <w:t>State</w:t>
      </w:r>
      <w:r>
        <w:t xml:space="preserve"> Duty Officer </w:t>
      </w:r>
      <w:r w:rsidR="00CD3F82">
        <w:t xml:space="preserve">– Water </w:t>
      </w:r>
      <w:r>
        <w:t>of any dam safety emergencies with a risk level of medium or high, or with the potential to escalate to this level; and</w:t>
      </w:r>
    </w:p>
    <w:p w14:paraId="0C9EDF91" w14:textId="0B02F609" w:rsidR="00125A5D" w:rsidRDefault="00125A5D" w:rsidP="00E1729C">
      <w:pPr>
        <w:pStyle w:val="ListBullet"/>
      </w:pPr>
      <w:r>
        <w:t>manage the emergency response at the dam site, by appointing an incident controller, until the emergency is either resolved or the situation escalates to a level which requires the Department to make a replacement appointment.</w:t>
      </w:r>
    </w:p>
    <w:p w14:paraId="45F36BC2" w14:textId="77777777" w:rsidR="00125A5D" w:rsidRDefault="00125A5D" w:rsidP="00125A5D">
      <w:pPr>
        <w:pStyle w:val="BodyText"/>
      </w:pPr>
      <w:r>
        <w:t xml:space="preserve">If a dam safety incident or emergency occurs, relevant and timely community information and warnings are issued by a State Warnings and Advice Duty Officer (WADO) through </w:t>
      </w:r>
      <w:proofErr w:type="spellStart"/>
      <w:r>
        <w:t>VicEmergency</w:t>
      </w:r>
      <w:proofErr w:type="spellEnd"/>
      <w:r>
        <w:t>. These are based on scale and consequence of the incident or emergency as assessed by the Incident Controller.</w:t>
      </w:r>
    </w:p>
    <w:p w14:paraId="2537F75F" w14:textId="3E6B4031" w:rsidR="00F36C64" w:rsidRDefault="00125A5D" w:rsidP="00125A5D">
      <w:pPr>
        <w:pStyle w:val="BodyText"/>
      </w:pPr>
      <w:r>
        <w:t xml:space="preserve">Further emergency management requirements are set out in the </w:t>
      </w:r>
      <w:proofErr w:type="spellStart"/>
      <w:r>
        <w:t>SoO</w:t>
      </w:r>
      <w:proofErr w:type="spellEnd"/>
      <w:r>
        <w:t xml:space="preserve"> for water corporations, and in </w:t>
      </w:r>
      <w:r w:rsidRPr="004E3C9C">
        <w:rPr>
          <w:i/>
        </w:rPr>
        <w:t>Policies for Managing Works Licences</w:t>
      </w:r>
      <w:r w:rsidRPr="008B60AC">
        <w:rPr>
          <w:i/>
          <w:iCs/>
        </w:rPr>
        <w:t xml:space="preserve"> </w:t>
      </w:r>
      <w:r>
        <w:t>(DELWP, 2016) for private dam operators with licence conditions. In addition, the Department and licensing authorities produce guidance material to assist in the preparation of DSEPs and liaise with the operators of large dams to promote regular review and exercising of DSEPs (DELWP</w:t>
      </w:r>
      <w:r w:rsidR="00646D6F">
        <w:t xml:space="preserve">, </w:t>
      </w:r>
      <w:r>
        <w:t>2014</w:t>
      </w:r>
      <w:r w:rsidR="00EC717E">
        <w:t>)</w:t>
      </w:r>
      <w:r>
        <w:t>. The Department also engages in ongoing dialogue with other agencies with dam safety emergency responsibilities to maintain and improve clarity in roles, responsibilities and procedures.</w:t>
      </w:r>
    </w:p>
    <w:p w14:paraId="711D1F3C" w14:textId="05442548" w:rsidR="008B60AC" w:rsidRDefault="008B60AC">
      <w:r>
        <w:br w:type="page"/>
      </w:r>
    </w:p>
    <w:p w14:paraId="2256DE99" w14:textId="1B60B5BC" w:rsidR="002C2F9C" w:rsidRDefault="002C2F9C" w:rsidP="002C2F9C">
      <w:pPr>
        <w:pStyle w:val="Heading1"/>
      </w:pPr>
      <w:bookmarkStart w:id="80" w:name="_Ref149215330"/>
      <w:bookmarkStart w:id="81" w:name="_Ref149223048"/>
      <w:bookmarkStart w:id="82" w:name="_Ref149227476"/>
      <w:bookmarkStart w:id="83" w:name="_Toc174972255"/>
      <w:r w:rsidRPr="002C2F9C">
        <w:lastRenderedPageBreak/>
        <w:t>Regulatory Oversight of High and Extreme Consequence Dams</w:t>
      </w:r>
      <w:bookmarkEnd w:id="80"/>
      <w:bookmarkEnd w:id="81"/>
      <w:bookmarkEnd w:id="82"/>
      <w:bookmarkEnd w:id="83"/>
    </w:p>
    <w:p w14:paraId="37C00D77" w14:textId="7B627442" w:rsidR="00DF09A4" w:rsidRDefault="00DF09A4" w:rsidP="00DF09A4">
      <w:pPr>
        <w:pStyle w:val="BodyText"/>
      </w:pPr>
      <w:r>
        <w:t xml:space="preserve">High and Extreme Consequence dams with the potential to cause loss of life are a high priority for regulatory overview and monitoring. Typically, these dams also have the potential to cause major environmental and economic impacts. </w:t>
      </w:r>
    </w:p>
    <w:p w14:paraId="5DD15BB4" w14:textId="6B4CBF49" w:rsidR="00DF09A4" w:rsidRDefault="00DF09A4" w:rsidP="00DF09A4">
      <w:pPr>
        <w:pStyle w:val="BodyText"/>
      </w:pPr>
      <w:r>
        <w:t>For these dams, operators should take a precautionary approach when assessing the safety of the dam and when assessing risk</w:t>
      </w:r>
      <w:r w:rsidR="0016534A">
        <w:t>s</w:t>
      </w:r>
      <w:r>
        <w:t xml:space="preserve"> are tolerable (reduced SFAIRP).</w:t>
      </w:r>
    </w:p>
    <w:p w14:paraId="77D4AC62" w14:textId="1FCB76C6" w:rsidR="00B454B0" w:rsidRDefault="00B454B0" w:rsidP="00DF09A4">
      <w:pPr>
        <w:pStyle w:val="BodyText"/>
      </w:pPr>
      <w:r>
        <w:t>Dams managed by water corporations and other operators of large dams are thus a key focus for regulation in this respect.</w:t>
      </w:r>
    </w:p>
    <w:p w14:paraId="43B8018D" w14:textId="2DC4F416" w:rsidR="00DF09A4" w:rsidRDefault="00DF09A4" w:rsidP="00DF09A4">
      <w:pPr>
        <w:pStyle w:val="BodyText"/>
      </w:pPr>
      <w:r>
        <w:t xml:space="preserve">Under the </w:t>
      </w:r>
      <w:proofErr w:type="spellStart"/>
      <w:r>
        <w:t>SoO</w:t>
      </w:r>
      <w:proofErr w:type="spellEnd"/>
      <w:r>
        <w:t xml:space="preserve">, water corporations are required to report annually to the Department on the risk profiles of their dams, progress in completion of risk reduction works and their proposals for further dam safety improvement works. To comply with dam safety obligations, water corporations are expected to undertake detailed safety reviews for High and Extreme consequence dams including both quantitative risk assessments and </w:t>
      </w:r>
      <w:r w:rsidR="00E72778">
        <w:t>standards-based</w:t>
      </w:r>
      <w:r>
        <w:t xml:space="preserve"> approach, to provide a comprehensive understanding of the level of safety of these dams. Standards</w:t>
      </w:r>
      <w:r w:rsidR="00236A2F">
        <w:t>-based</w:t>
      </w:r>
      <w:r>
        <w:t xml:space="preserve"> approach can provide a useful reference in understanding risks and, where appropriate, justify decisions.</w:t>
      </w:r>
    </w:p>
    <w:p w14:paraId="05204D0D" w14:textId="5DDD8E91" w:rsidR="00DF09A4" w:rsidRDefault="00DF09A4" w:rsidP="00DF09A4">
      <w:pPr>
        <w:pStyle w:val="BodyText"/>
      </w:pPr>
      <w:r>
        <w:t xml:space="preserve">The Department uses this information, as well as results from periodic external audits, as a basis for monitoring the adequacy of the water corporations’ dam safety programs and </w:t>
      </w:r>
      <w:r w:rsidR="007705C5">
        <w:t>management systems</w:t>
      </w:r>
      <w:r>
        <w:t xml:space="preserve"> and for prioritising and targeting its regulatory activities. In particular, the Department evaluates the results for individual dams to determine the level and type of regulatory response, particularly if the dam does not yet meet tolerable risk guidelines (section </w:t>
      </w:r>
      <w:r w:rsidR="00354C97">
        <w:fldChar w:fldCharType="begin"/>
      </w:r>
      <w:r w:rsidR="00354C97">
        <w:instrText xml:space="preserve"> REF _Ref149228382 \r \h </w:instrText>
      </w:r>
      <w:r w:rsidR="00354C97">
        <w:fldChar w:fldCharType="separate"/>
      </w:r>
      <w:r w:rsidR="002E259E">
        <w:t>4.1.1</w:t>
      </w:r>
      <w:r w:rsidR="00354C97">
        <w:fldChar w:fldCharType="end"/>
      </w:r>
      <w:r>
        <w:t>).</w:t>
      </w:r>
    </w:p>
    <w:p w14:paraId="4338A27F" w14:textId="33164DE5" w:rsidR="00DF09A4" w:rsidRDefault="00DF09A4" w:rsidP="00DF09A4">
      <w:pPr>
        <w:pStyle w:val="BodyText"/>
      </w:pPr>
      <w:r>
        <w:t xml:space="preserve">The Victorian dam safety regulatory regime includes a risk-informed approach so that such decisions are made in a systematic and consistent way and that regulatory actions and resources are efficiently prioritised. This is similar to the decision-making risk framework used by the United States Bureau of Reclamation </w:t>
      </w:r>
      <w:hyperlink r:id="rId82" w:history="1">
        <w:r w:rsidR="00581B59" w:rsidRPr="00672AD4">
          <w:rPr>
            <w:rStyle w:val="Hyperlink"/>
            <w:i/>
            <w:iCs/>
            <w:u w:val="none"/>
          </w:rPr>
          <w:t xml:space="preserve">Public Protection </w:t>
        </w:r>
        <w:r w:rsidRPr="00672AD4">
          <w:rPr>
            <w:rStyle w:val="Hyperlink"/>
            <w:i/>
            <w:iCs/>
            <w:u w:val="none"/>
          </w:rPr>
          <w:t>Guidelines: A Risk Informed Framework to Support Dam Safety Decision Making</w:t>
        </w:r>
      </w:hyperlink>
      <w:r w:rsidR="00672AD4">
        <w:t xml:space="preserve"> (USBR</w:t>
      </w:r>
      <w:r w:rsidR="00F1762F">
        <w:t>, 2022)</w:t>
      </w:r>
      <w:r>
        <w:t>. While the level and type of response is proportionate to the severity of the risk, regulatory overview is maintained across all dams with the potential to cause significant impacts in the event of a dam failure.</w:t>
      </w:r>
    </w:p>
    <w:p w14:paraId="6EBEB382" w14:textId="124F898F" w:rsidR="00DF09A4" w:rsidRDefault="00DF09A4" w:rsidP="00DF09A4">
      <w:pPr>
        <w:pStyle w:val="BodyText"/>
      </w:pPr>
      <w:r>
        <w:t xml:space="preserve">While the safety status of the dam is a key criterion in assessing the level of regulatory response, the adequacy of the dam operator’s risk management program and processes </w:t>
      </w:r>
      <w:r w:rsidR="00E0272C">
        <w:t xml:space="preserve">and overall dam safety management system </w:t>
      </w:r>
      <w:r>
        <w:t>is also important in deciding on the most effective course of action.</w:t>
      </w:r>
    </w:p>
    <w:p w14:paraId="7C250126" w14:textId="24F9661C" w:rsidR="002C2F9C" w:rsidRPr="002C2F9C" w:rsidRDefault="00DF09A4" w:rsidP="00DF09A4">
      <w:pPr>
        <w:pStyle w:val="BodyText"/>
      </w:pPr>
      <w:r>
        <w:t>When dam operators implement actions to reduce risk such as upgrade works and operational and management improvements, or as better information is provided on the safety status of a particular dam, the level of regulatory response is re-evaluated accordingly.</w:t>
      </w:r>
    </w:p>
    <w:p w14:paraId="475A373E" w14:textId="2E222E8A" w:rsidR="008B60AC" w:rsidRDefault="009D54CE" w:rsidP="009D54CE">
      <w:pPr>
        <w:pStyle w:val="Heading2"/>
      </w:pPr>
      <w:bookmarkStart w:id="84" w:name="_Toc174972256"/>
      <w:r w:rsidRPr="009D54CE">
        <w:t>Risk assessment results showing very high risks</w:t>
      </w:r>
      <w:bookmarkEnd w:id="84"/>
    </w:p>
    <w:p w14:paraId="32A62973" w14:textId="1522767C" w:rsidR="00A831AE" w:rsidRDefault="00A831AE" w:rsidP="00A831AE">
      <w:pPr>
        <w:pStyle w:val="BodyText"/>
      </w:pPr>
      <w:r>
        <w:t xml:space="preserve">In the majority of cases where risk analyses have generated very </w:t>
      </w:r>
      <w:proofErr w:type="gramStart"/>
      <w:r>
        <w:t>high risk</w:t>
      </w:r>
      <w:proofErr w:type="gramEnd"/>
      <w:r>
        <w:t xml:space="preserve"> results, there have been no indications of active failure modes in progress. Typically, a particular dam would have operated satisfactorily for many years. However, assessment against current standards and using contemporary risk analysis methods may have identified a significant design or construction flaw in the dam that needs to be addressed in the short to medium-term to ensure its ongoing safe operation</w:t>
      </w:r>
      <w:r w:rsidR="00573482">
        <w:t xml:space="preserve"> SFAIRP</w:t>
      </w:r>
      <w:r>
        <w:t>. In many circumstances, this risk can be significantly lowered as soon as reasonably practicable in the short-term by imposing an interim measure such as an operating restriction (lowering the level of water in the dam) or minor structural works, and perhaps considering a non-structural control measure such as an emergency warning system until longer-term measures can be carried out.</w:t>
      </w:r>
    </w:p>
    <w:p w14:paraId="32510384" w14:textId="2B90EC3B" w:rsidR="009D54CE" w:rsidRDefault="00A831AE" w:rsidP="00A831AE">
      <w:pPr>
        <w:pStyle w:val="BodyText"/>
      </w:pPr>
      <w:r>
        <w:t xml:space="preserve">Sometimes, a very </w:t>
      </w:r>
      <w:proofErr w:type="gramStart"/>
      <w:r>
        <w:t>high risk</w:t>
      </w:r>
      <w:proofErr w:type="gramEnd"/>
      <w:r>
        <w:t xml:space="preserve"> result may be obtained where a screening or preliminary level risk assessment is used when initially assessing the safety of the dam. In this case, more conservative parameters may have been selected for the risk analysis due to the higher level of uncertainty associated with less detailed investigations. Typically, after obtaining a very </w:t>
      </w:r>
      <w:proofErr w:type="gramStart"/>
      <w:r>
        <w:t>high risk</w:t>
      </w:r>
      <w:proofErr w:type="gramEnd"/>
      <w:r>
        <w:t xml:space="preserve"> result, more investigations and data gathering will be undertaken, and following input of this information into the risk analysis, a much lower (though rarely below the ‘limit of tolerability’) result may be obtained.</w:t>
      </w:r>
    </w:p>
    <w:p w14:paraId="3F584C52" w14:textId="08BA960F" w:rsidR="00C0479D" w:rsidRDefault="00C0479D">
      <w:r>
        <w:br w:type="page"/>
      </w:r>
    </w:p>
    <w:p w14:paraId="791B7558" w14:textId="5386CA8F" w:rsidR="00A831AE" w:rsidRDefault="00021666" w:rsidP="00021666">
      <w:pPr>
        <w:pStyle w:val="Heading1"/>
      </w:pPr>
      <w:bookmarkStart w:id="85" w:name="_Ref149216569"/>
      <w:bookmarkStart w:id="86" w:name="_Toc174972257"/>
      <w:r w:rsidRPr="00021666">
        <w:lastRenderedPageBreak/>
        <w:t>Glossary and Acronyms</w:t>
      </w:r>
      <w:bookmarkEnd w:id="85"/>
      <w:bookmarkEnd w:id="86"/>
    </w:p>
    <w:p w14:paraId="5AA9A15B" w14:textId="7268D773" w:rsidR="00021666" w:rsidRDefault="004D6824" w:rsidP="00021666">
      <w:pPr>
        <w:pStyle w:val="BodyText"/>
      </w:pPr>
      <w:r w:rsidRPr="004D6824">
        <w:t xml:space="preserve">The following glossary of terms is taken from various documents including the </w:t>
      </w:r>
      <w:r w:rsidRPr="004D6824">
        <w:rPr>
          <w:i/>
          <w:iCs/>
        </w:rPr>
        <w:t xml:space="preserve">Guidelines on Risk Assessment </w:t>
      </w:r>
      <w:r w:rsidRPr="004D6824">
        <w:t xml:space="preserve">(ANCOLD, 2022) and </w:t>
      </w:r>
      <w:r w:rsidRPr="004D6824">
        <w:rPr>
          <w:i/>
          <w:iCs/>
        </w:rPr>
        <w:t>Guidelines on Dam Safety Management</w:t>
      </w:r>
      <w:r w:rsidRPr="004D6824">
        <w:t xml:space="preserve"> (ANCOLD, 2003).</w:t>
      </w:r>
    </w:p>
    <w:p w14:paraId="3E14926D" w14:textId="77777777" w:rsidR="009441A7" w:rsidRDefault="009441A7" w:rsidP="00021666">
      <w:pPr>
        <w:pStyle w:val="BodyText"/>
      </w:pPr>
    </w:p>
    <w:tbl>
      <w:tblPr>
        <w:tblStyle w:val="TableGrid"/>
        <w:tblW w:w="5000" w:type="pct"/>
        <w:tblLook w:val="0020" w:firstRow="1" w:lastRow="0" w:firstColumn="0" w:lastColumn="0" w:noHBand="0" w:noVBand="0"/>
      </w:tblPr>
      <w:tblGrid>
        <w:gridCol w:w="2527"/>
        <w:gridCol w:w="7112"/>
      </w:tblGrid>
      <w:tr w:rsidR="00615518" w:rsidRPr="00ED324F" w14:paraId="41F47423" w14:textId="77777777" w:rsidTr="000F08C2">
        <w:trPr>
          <w:cnfStyle w:val="100000000000" w:firstRow="1" w:lastRow="0" w:firstColumn="0" w:lastColumn="0" w:oddVBand="0" w:evenVBand="0" w:oddHBand="0" w:evenHBand="0" w:firstRowFirstColumn="0" w:firstRowLastColumn="0" w:lastRowFirstColumn="0" w:lastRowLastColumn="0"/>
          <w:cantSplit/>
          <w:tblHeader/>
        </w:trPr>
        <w:tc>
          <w:tcPr>
            <w:cnfStyle w:val="000010000000" w:firstRow="0" w:lastRow="0" w:firstColumn="0" w:lastColumn="0" w:oddVBand="1" w:evenVBand="0" w:oddHBand="0" w:evenHBand="0" w:firstRowFirstColumn="0" w:firstRowLastColumn="0" w:lastRowFirstColumn="0" w:lastRowLastColumn="0"/>
            <w:tcW w:w="1311" w:type="pct"/>
          </w:tcPr>
          <w:p w14:paraId="603E5B3F" w14:textId="77777777" w:rsidR="00615518" w:rsidRPr="00ED324F" w:rsidRDefault="00615518" w:rsidP="00475B7C">
            <w:pPr>
              <w:pStyle w:val="TableTextLeft"/>
            </w:pPr>
            <w:r w:rsidRPr="00ED324F">
              <w:rPr>
                <w:rStyle w:val="ui-provider"/>
                <w:b/>
              </w:rPr>
              <w:t>TERM</w:t>
            </w:r>
          </w:p>
        </w:tc>
        <w:tc>
          <w:tcPr>
            <w:tcW w:w="3689" w:type="pct"/>
          </w:tcPr>
          <w:p w14:paraId="533F6437" w14:textId="77777777" w:rsidR="00615518" w:rsidRPr="00ED324F" w:rsidRDefault="00615518" w:rsidP="00475B7C">
            <w:pPr>
              <w:pStyle w:val="TableTextLeft"/>
              <w:cnfStyle w:val="100000000000" w:firstRow="1" w:lastRow="0" w:firstColumn="0" w:lastColumn="0" w:oddVBand="0" w:evenVBand="0" w:oddHBand="0" w:evenHBand="0" w:firstRowFirstColumn="0" w:firstRowLastColumn="0" w:lastRowFirstColumn="0" w:lastRowLastColumn="0"/>
            </w:pPr>
            <w:r w:rsidRPr="00ED324F">
              <w:rPr>
                <w:rStyle w:val="ui-provider"/>
                <w:b/>
              </w:rPr>
              <w:t>DEFINITION</w:t>
            </w:r>
          </w:p>
        </w:tc>
      </w:tr>
      <w:tr w:rsidR="00615518" w:rsidRPr="00ED324F" w14:paraId="385C2D36"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5A183A9B" w14:textId="77777777" w:rsidR="00615518" w:rsidRPr="00604960" w:rsidRDefault="00615518" w:rsidP="00475B7C">
            <w:pPr>
              <w:pStyle w:val="TableTextLeft"/>
              <w:rPr>
                <w:b/>
              </w:rPr>
            </w:pPr>
            <w:r w:rsidRPr="00604960">
              <w:rPr>
                <w:rStyle w:val="ui-provider"/>
                <w:b/>
              </w:rPr>
              <w:t>ALARP</w:t>
            </w:r>
          </w:p>
        </w:tc>
        <w:tc>
          <w:tcPr>
            <w:tcW w:w="3689" w:type="pct"/>
          </w:tcPr>
          <w:p w14:paraId="6E8D289E" w14:textId="7C851482"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 xml:space="preserve">As Low </w:t>
            </w:r>
            <w:proofErr w:type="gramStart"/>
            <w:r w:rsidRPr="00ED324F">
              <w:t>As</w:t>
            </w:r>
            <w:proofErr w:type="gramEnd"/>
            <w:r w:rsidRPr="00ED324F">
              <w:t xml:space="preserve"> Reasonably Practicable Principle. That principle which states that risks, lower than the ‘limit of tolerability’ are tolerable only if risk reduction is impracticable or if its cost is grossly disproportionate (depending on the level of risk) to the improvement gained (</w:t>
            </w:r>
            <w:r w:rsidR="00881A29">
              <w:t>ANCOLD</w:t>
            </w:r>
            <w:r w:rsidR="007C3004">
              <w:t>, 2022</w:t>
            </w:r>
            <w:r w:rsidRPr="00ED324F">
              <w:t>).</w:t>
            </w:r>
          </w:p>
        </w:tc>
      </w:tr>
      <w:tr w:rsidR="00615518" w:rsidRPr="00ED324F" w14:paraId="5CABEACA"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433F352D" w14:textId="77777777" w:rsidR="00615518" w:rsidRPr="00604960" w:rsidRDefault="00615518" w:rsidP="00475B7C">
            <w:pPr>
              <w:pStyle w:val="TableTextLeft"/>
              <w:rPr>
                <w:b/>
              </w:rPr>
            </w:pPr>
            <w:r w:rsidRPr="00604960">
              <w:rPr>
                <w:rStyle w:val="ui-provider"/>
                <w:b/>
              </w:rPr>
              <w:t>ANCOLD</w:t>
            </w:r>
          </w:p>
        </w:tc>
        <w:tc>
          <w:tcPr>
            <w:tcW w:w="3689" w:type="pct"/>
          </w:tcPr>
          <w:p w14:paraId="6AE7E0E7" w14:textId="534729B4"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Australian National Committee on Large Dams.</w:t>
            </w:r>
            <w:r w:rsidR="00EA4FE8">
              <w:t xml:space="preserve"> </w:t>
            </w:r>
            <w:hyperlink r:id="rId83" w:history="1">
              <w:r w:rsidR="00B03CEA" w:rsidRPr="00706336">
                <w:rPr>
                  <w:rStyle w:val="Hyperlink"/>
                </w:rPr>
                <w:t>https://ancold.org.au/</w:t>
              </w:r>
            </w:hyperlink>
          </w:p>
        </w:tc>
      </w:tr>
      <w:tr w:rsidR="00616AEB" w:rsidRPr="00ED324F" w14:paraId="075C0BC1"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48252E65" w14:textId="47046E47" w:rsidR="00616AEB" w:rsidRPr="00604960" w:rsidRDefault="00616AEB" w:rsidP="00616AEB">
            <w:pPr>
              <w:pStyle w:val="TableTextLeft"/>
              <w:rPr>
                <w:rStyle w:val="ui-provider"/>
                <w:b/>
              </w:rPr>
            </w:pPr>
            <w:r w:rsidRPr="00801C58">
              <w:rPr>
                <w:b/>
              </w:rPr>
              <w:t>Competent Person</w:t>
            </w:r>
          </w:p>
        </w:tc>
        <w:tc>
          <w:tcPr>
            <w:tcW w:w="3689" w:type="pct"/>
          </w:tcPr>
          <w:p w14:paraId="5571BC92" w14:textId="18D2881B" w:rsidR="00616AEB" w:rsidRPr="00616AEB" w:rsidRDefault="00616AEB" w:rsidP="00616AEB">
            <w:pPr>
              <w:pStyle w:val="TableTextLeft"/>
              <w:cnfStyle w:val="000000000000" w:firstRow="0" w:lastRow="0" w:firstColumn="0" w:lastColumn="0" w:oddVBand="0" w:evenVBand="0" w:oddHBand="0" w:evenHBand="0" w:firstRowFirstColumn="0" w:firstRowLastColumn="0" w:lastRowFirstColumn="0" w:lastRowLastColumn="0"/>
              <w:rPr>
                <w:bCs/>
              </w:rPr>
            </w:pPr>
            <w:r w:rsidRPr="00616AEB">
              <w:rPr>
                <w:bCs/>
              </w:rPr>
              <w:t>A person who</w:t>
            </w:r>
            <w:r w:rsidR="00664AEE">
              <w:rPr>
                <w:bCs/>
              </w:rPr>
              <w:t>,</w:t>
            </w:r>
            <w:r w:rsidRPr="00616AEB">
              <w:rPr>
                <w:bCs/>
              </w:rPr>
              <w:t xml:space="preserve"> in exercising an activity in relation to a dam or dam safety, has acquired (through appropriate qualifications, experience, education and training) adequate knowledge, skills and ability relevant to that activity, </w:t>
            </w:r>
            <w:proofErr w:type="gramStart"/>
            <w:r w:rsidRPr="00616AEB">
              <w:rPr>
                <w:bCs/>
              </w:rPr>
              <w:t>so as to</w:t>
            </w:r>
            <w:proofErr w:type="gramEnd"/>
            <w:r w:rsidRPr="00616AEB">
              <w:rPr>
                <w:bCs/>
              </w:rPr>
              <w:t xml:space="preserve"> be capable of effectively undertaking that activity.</w:t>
            </w:r>
          </w:p>
        </w:tc>
      </w:tr>
      <w:tr w:rsidR="00615518" w:rsidRPr="00ED324F" w14:paraId="06FBFFC9"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4A5B1E60" w14:textId="77777777" w:rsidR="00615518" w:rsidRPr="00604960" w:rsidRDefault="00615518" w:rsidP="00475B7C">
            <w:pPr>
              <w:pStyle w:val="TableTextLeft"/>
              <w:rPr>
                <w:b/>
              </w:rPr>
            </w:pPr>
            <w:r w:rsidRPr="00604960">
              <w:rPr>
                <w:rStyle w:val="ui-provider"/>
                <w:b/>
              </w:rPr>
              <w:t>Consequence</w:t>
            </w:r>
          </w:p>
        </w:tc>
        <w:tc>
          <w:tcPr>
            <w:tcW w:w="3689" w:type="pct"/>
          </w:tcPr>
          <w:p w14:paraId="24A91E4C" w14:textId="77777777"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In relation to risk analysis, the outcome or result of a risk being realised. Includes flood impacts in the downstream as well as upstream areas of the dam resulting from failure of the dam or its appurtenances, as well as indirect impacts over an indefinitely large area.</w:t>
            </w:r>
          </w:p>
        </w:tc>
      </w:tr>
      <w:tr w:rsidR="00615518" w:rsidRPr="00ED324F" w14:paraId="6EAFA454"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0C908203" w14:textId="77777777" w:rsidR="00615518" w:rsidRPr="00604960" w:rsidRDefault="00615518" w:rsidP="00475B7C">
            <w:pPr>
              <w:pStyle w:val="TableTextLeft"/>
              <w:rPr>
                <w:b/>
              </w:rPr>
            </w:pPr>
            <w:r w:rsidRPr="00604960">
              <w:rPr>
                <w:rStyle w:val="ui-provider"/>
                <w:b/>
              </w:rPr>
              <w:t>Consequence Category</w:t>
            </w:r>
          </w:p>
        </w:tc>
        <w:tc>
          <w:tcPr>
            <w:tcW w:w="3689" w:type="pct"/>
          </w:tcPr>
          <w:p w14:paraId="1ED86537" w14:textId="77777777"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A classification of adverse consequences resulting from a dam failure (ANCOLD, 2012b).</w:t>
            </w:r>
          </w:p>
        </w:tc>
      </w:tr>
      <w:tr w:rsidR="00615518" w:rsidRPr="00ED324F" w14:paraId="6B6C84D3"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634010F1" w14:textId="77777777" w:rsidR="00615518" w:rsidRPr="00604960" w:rsidRDefault="00615518" w:rsidP="00475B7C">
            <w:pPr>
              <w:pStyle w:val="TableTextLeft"/>
              <w:rPr>
                <w:b/>
              </w:rPr>
            </w:pPr>
            <w:r w:rsidRPr="00604960">
              <w:rPr>
                <w:rStyle w:val="ui-provider"/>
                <w:b/>
              </w:rPr>
              <w:t>Dam Operator</w:t>
            </w:r>
          </w:p>
        </w:tc>
        <w:tc>
          <w:tcPr>
            <w:tcW w:w="3689" w:type="pct"/>
          </w:tcPr>
          <w:p w14:paraId="2BD6D315" w14:textId="77777777"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The individual/s and/or entity that has primary ownership and/or management responsibility for a dam. Dam operators of public dams in Victoria include the following State entities/agencies - Water Corporations, Local Government, Parks Victoria and the Department of Energy, Environment and Climate Action. For private dams included in a works licence, the dam operator is the holder of the licence. For other private dams, the dam operator is the dam owner.</w:t>
            </w:r>
          </w:p>
        </w:tc>
      </w:tr>
      <w:tr w:rsidR="008A5450" w:rsidRPr="00ED324F" w14:paraId="67DE5958"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63C006C8" w14:textId="77777777" w:rsidR="008A5450" w:rsidRPr="00604960" w:rsidRDefault="008A5450" w:rsidP="00B40487">
            <w:pPr>
              <w:pStyle w:val="TableTextLeft"/>
              <w:rPr>
                <w:b/>
              </w:rPr>
            </w:pPr>
            <w:r w:rsidRPr="00604960">
              <w:rPr>
                <w:rStyle w:val="ui-provider"/>
                <w:b/>
              </w:rPr>
              <w:t>Dam fai</w:t>
            </w:r>
            <w:r>
              <w:rPr>
                <w:rStyle w:val="ui-provider"/>
                <w:b/>
              </w:rPr>
              <w:t>l</w:t>
            </w:r>
            <w:r w:rsidRPr="00604960">
              <w:rPr>
                <w:rStyle w:val="ui-provider"/>
                <w:b/>
              </w:rPr>
              <w:t>ure</w:t>
            </w:r>
          </w:p>
        </w:tc>
        <w:tc>
          <w:tcPr>
            <w:tcW w:w="3689" w:type="pct"/>
          </w:tcPr>
          <w:p w14:paraId="58D1134D" w14:textId="77777777" w:rsidR="008A5450" w:rsidRPr="00ED324F" w:rsidRDefault="008A5450" w:rsidP="00B40487">
            <w:pPr>
              <w:pStyle w:val="TableTextLeft"/>
              <w:cnfStyle w:val="000000000000" w:firstRow="0" w:lastRow="0" w:firstColumn="0" w:lastColumn="0" w:oddVBand="0" w:evenVBand="0" w:oddHBand="0" w:evenHBand="0" w:firstRowFirstColumn="0" w:firstRowLastColumn="0" w:lastRowFirstColumn="0" w:lastRowLastColumn="0"/>
            </w:pPr>
            <w:r w:rsidRPr="00ED324F">
              <w:t>In the general case, the inability of a dam system, or part thereof, to function as intended. Thus, in terms of performance to fulfil its intended function, the inability of a dam to perform functions such as water supply, prevention of excessive seepage or containment of hazardous substances. In the context of dam safety, failure is generally confined to issues of structural integrity, and in some contexts to the special case of uncontrolled release of the contents of a reservoir through collapse of the dam or some part of it.</w:t>
            </w:r>
          </w:p>
        </w:tc>
      </w:tr>
      <w:tr w:rsidR="00615518" w:rsidRPr="00ED324F" w14:paraId="5D6C70C5"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3D307555" w14:textId="77777777" w:rsidR="00615518" w:rsidRPr="00604960" w:rsidRDefault="00615518" w:rsidP="00475B7C">
            <w:pPr>
              <w:pStyle w:val="TableTextLeft"/>
              <w:rPr>
                <w:b/>
              </w:rPr>
            </w:pPr>
            <w:r w:rsidRPr="00604960">
              <w:rPr>
                <w:rStyle w:val="ui-provider"/>
                <w:b/>
              </w:rPr>
              <w:t>DEECA</w:t>
            </w:r>
          </w:p>
        </w:tc>
        <w:tc>
          <w:tcPr>
            <w:tcW w:w="3689" w:type="pct"/>
          </w:tcPr>
          <w:p w14:paraId="07122043" w14:textId="72074642"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Department of Energy, Environment and Climate Action (formerly known as DELWP, DEPI and DSE</w:t>
            </w:r>
            <w:r w:rsidR="001D613E">
              <w:t>)</w:t>
            </w:r>
            <w:r w:rsidR="00E15E00">
              <w:t>.</w:t>
            </w:r>
            <w:r w:rsidR="005F46DC">
              <w:t xml:space="preserve"> </w:t>
            </w:r>
            <w:hyperlink r:id="rId84" w:history="1">
              <w:r w:rsidR="005D2EDE" w:rsidRPr="00706336">
                <w:rPr>
                  <w:rStyle w:val="Hyperlink"/>
                </w:rPr>
                <w:t>https://www.deeca.vic.gov.au/</w:t>
              </w:r>
            </w:hyperlink>
            <w:r w:rsidR="00706336">
              <w:rPr>
                <w:i/>
                <w:iCs/>
              </w:rPr>
              <w:t xml:space="preserve"> </w:t>
            </w:r>
          </w:p>
        </w:tc>
      </w:tr>
      <w:tr w:rsidR="00615518" w:rsidRPr="00ED324F" w14:paraId="34449BFC"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242F2BE1" w14:textId="77777777" w:rsidR="00615518" w:rsidRPr="00604960" w:rsidRDefault="00615518" w:rsidP="00475B7C">
            <w:pPr>
              <w:pStyle w:val="TableTextLeft"/>
              <w:rPr>
                <w:b/>
              </w:rPr>
            </w:pPr>
            <w:r w:rsidRPr="00604960">
              <w:rPr>
                <w:rStyle w:val="ui-provider"/>
                <w:b/>
              </w:rPr>
              <w:t>DELWP</w:t>
            </w:r>
          </w:p>
        </w:tc>
        <w:tc>
          <w:tcPr>
            <w:tcW w:w="3689" w:type="pct"/>
          </w:tcPr>
          <w:p w14:paraId="40B3294F" w14:textId="77777777"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Department of Environment, Land, Water and Planning, Victoria (now DEECA).</w:t>
            </w:r>
          </w:p>
        </w:tc>
      </w:tr>
      <w:tr w:rsidR="00615518" w:rsidRPr="00ED324F" w14:paraId="44B8E8BC"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4720D5AF" w14:textId="77777777" w:rsidR="00615518" w:rsidRPr="00604960" w:rsidDel="002460FB" w:rsidRDefault="00615518" w:rsidP="00475B7C">
            <w:pPr>
              <w:pStyle w:val="TableTextLeft"/>
              <w:rPr>
                <w:b/>
              </w:rPr>
            </w:pPr>
            <w:r w:rsidRPr="00604960">
              <w:rPr>
                <w:rStyle w:val="ui-provider"/>
                <w:b/>
              </w:rPr>
              <w:t>DEPI</w:t>
            </w:r>
          </w:p>
        </w:tc>
        <w:tc>
          <w:tcPr>
            <w:tcW w:w="3689" w:type="pct"/>
          </w:tcPr>
          <w:p w14:paraId="51B26AD2" w14:textId="77777777"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Department of Environment and Primary Industries, Victoria (now DEECA).</w:t>
            </w:r>
          </w:p>
        </w:tc>
      </w:tr>
      <w:tr w:rsidR="00615518" w:rsidRPr="00ED324F" w14:paraId="01B05002"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04C54419" w14:textId="77777777" w:rsidR="00615518" w:rsidRPr="00604960" w:rsidRDefault="00615518" w:rsidP="00475B7C">
            <w:pPr>
              <w:pStyle w:val="TableTextLeft"/>
              <w:rPr>
                <w:b/>
              </w:rPr>
            </w:pPr>
            <w:r w:rsidRPr="00604960">
              <w:rPr>
                <w:rStyle w:val="ui-provider"/>
                <w:b/>
              </w:rPr>
              <w:t>DSC</w:t>
            </w:r>
          </w:p>
        </w:tc>
        <w:tc>
          <w:tcPr>
            <w:tcW w:w="3689" w:type="pct"/>
          </w:tcPr>
          <w:p w14:paraId="1ED237B8" w14:textId="495518E6"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Dams Safety Committee. Former New South Wales dam safety regulator.</w:t>
            </w:r>
            <w:r w:rsidR="00E44AED">
              <w:t xml:space="preserve"> </w:t>
            </w:r>
            <w:hyperlink r:id="rId85" w:history="1">
              <w:r w:rsidR="00542854" w:rsidRPr="00706336">
                <w:rPr>
                  <w:rStyle w:val="Hyperlink"/>
                </w:rPr>
                <w:t>https://www.damsafety.nsw.gov.au/</w:t>
              </w:r>
            </w:hyperlink>
          </w:p>
        </w:tc>
      </w:tr>
      <w:tr w:rsidR="00615518" w:rsidRPr="00ED324F" w14:paraId="46AA10F2"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63FA1F1C" w14:textId="77777777" w:rsidR="00615518" w:rsidRPr="00604960" w:rsidRDefault="00615518" w:rsidP="00475B7C">
            <w:pPr>
              <w:pStyle w:val="TableTextLeft"/>
              <w:rPr>
                <w:b/>
              </w:rPr>
            </w:pPr>
            <w:r w:rsidRPr="00604960">
              <w:rPr>
                <w:rStyle w:val="ui-provider"/>
                <w:b/>
              </w:rPr>
              <w:t>DSE</w:t>
            </w:r>
          </w:p>
        </w:tc>
        <w:tc>
          <w:tcPr>
            <w:tcW w:w="3689" w:type="pct"/>
          </w:tcPr>
          <w:p w14:paraId="0D8872D5" w14:textId="77777777"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Department of Sustainability and Environment, Victoria (now DEECA).</w:t>
            </w:r>
          </w:p>
        </w:tc>
      </w:tr>
      <w:tr w:rsidR="00615518" w:rsidRPr="00ED324F" w14:paraId="031D55C8"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0558FD44" w14:textId="77777777" w:rsidR="00615518" w:rsidRPr="00604960" w:rsidRDefault="00615518" w:rsidP="00475B7C">
            <w:pPr>
              <w:pStyle w:val="TableTextLeft"/>
              <w:rPr>
                <w:b/>
              </w:rPr>
            </w:pPr>
            <w:r w:rsidRPr="00604960">
              <w:rPr>
                <w:rStyle w:val="ui-provider"/>
                <w:b/>
              </w:rPr>
              <w:t xml:space="preserve">DSEP </w:t>
            </w:r>
          </w:p>
        </w:tc>
        <w:tc>
          <w:tcPr>
            <w:tcW w:w="3689" w:type="pct"/>
          </w:tcPr>
          <w:p w14:paraId="41F8DC04" w14:textId="77777777"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Dam Safety Emergency Plan. A continually updated set of instructions and maps that deal with possible emergency situations or unusual occurrences at or related to a dam or reservoir.</w:t>
            </w:r>
          </w:p>
        </w:tc>
      </w:tr>
      <w:tr w:rsidR="00615518" w:rsidRPr="00ED324F" w:rsidDel="00E819B7" w14:paraId="4427FD51"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17708258" w14:textId="77777777" w:rsidR="00615518" w:rsidRPr="00604960" w:rsidRDefault="00615518" w:rsidP="00475B7C">
            <w:pPr>
              <w:pStyle w:val="TableTextLeft"/>
              <w:rPr>
                <w:b/>
              </w:rPr>
            </w:pPr>
            <w:r w:rsidRPr="00604960">
              <w:rPr>
                <w:rStyle w:val="ui-provider"/>
                <w:b/>
              </w:rPr>
              <w:lastRenderedPageBreak/>
              <w:t xml:space="preserve">Emergency </w:t>
            </w:r>
            <w:r w:rsidRPr="00604960">
              <w:rPr>
                <w:b/>
              </w:rPr>
              <w:t>management</w:t>
            </w:r>
          </w:p>
        </w:tc>
        <w:tc>
          <w:tcPr>
            <w:tcW w:w="3689" w:type="pct"/>
          </w:tcPr>
          <w:p w14:paraId="524535A6" w14:textId="17B51675" w:rsidR="00615518" w:rsidRPr="00ED324F" w:rsidDel="00E819B7"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The organisation and management of resources for dealing with all aspects of emergencies. Emergency management involves the plans, structures and arrangements which are established to bring together the normal endeavours of government, voluntary and private agencies in a comprehensive and co</w:t>
            </w:r>
            <w:r w:rsidRPr="00ED324F">
              <w:noBreakHyphen/>
              <w:t>ordinated way to deal with the whole spectrum of emergency needs including prevention, response and recovery (</w:t>
            </w:r>
            <w:r w:rsidR="00616AEB">
              <w:t>EMV</w:t>
            </w:r>
            <w:r w:rsidR="00E061B5">
              <w:t>,</w:t>
            </w:r>
            <w:r w:rsidR="00616AEB" w:rsidRPr="00ED324F">
              <w:t xml:space="preserve"> 20</w:t>
            </w:r>
            <w:r w:rsidR="00616AEB">
              <w:t>2</w:t>
            </w:r>
            <w:r w:rsidR="00F15CB3">
              <w:t>3</w:t>
            </w:r>
            <w:r w:rsidRPr="00ED324F">
              <w:t>).</w:t>
            </w:r>
          </w:p>
        </w:tc>
      </w:tr>
      <w:tr w:rsidR="00615518" w:rsidRPr="00ED324F" w14:paraId="024E2135"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4D2DE85D" w14:textId="77777777" w:rsidR="00615518" w:rsidRPr="00604960" w:rsidRDefault="00615518" w:rsidP="00475B7C">
            <w:pPr>
              <w:pStyle w:val="TableTextLeft"/>
              <w:rPr>
                <w:b/>
              </w:rPr>
            </w:pPr>
            <w:r w:rsidRPr="00604960">
              <w:rPr>
                <w:rStyle w:val="ui-provider"/>
                <w:b/>
              </w:rPr>
              <w:t>EMV</w:t>
            </w:r>
          </w:p>
        </w:tc>
        <w:tc>
          <w:tcPr>
            <w:tcW w:w="3689" w:type="pct"/>
          </w:tcPr>
          <w:p w14:paraId="75380CC0" w14:textId="13BACF89"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 xml:space="preserve">Emergency Management Victoria leads emergency management in Victoria by maximising the ability of the emergency management sector to work together and to strengthen the capacity of communities to plan for, withstand, respond to and recover from emergencies. EMV supports the Emergency Management Commissioner to lead and coordinate emergency preparedness, response and recovery across Victoria's emergency management sector in conjunction with communities, government, agencies and business. EMV is an integral part of the broader emergency management sector and shares responsibility with a range of agencies, organisations and departments for ensuring the system of emergency management in Victoria is sustainable, effective and community focussed </w:t>
            </w:r>
            <w:hyperlink r:id="rId86" w:history="1">
              <w:r w:rsidR="00497A67" w:rsidRPr="0002699A">
                <w:rPr>
                  <w:rStyle w:val="Hyperlink"/>
                </w:rPr>
                <w:t>https://www.emv.vic.gov.au/about-us</w:t>
              </w:r>
            </w:hyperlink>
            <w:r w:rsidRPr="00ED324F">
              <w:t>.</w:t>
            </w:r>
          </w:p>
        </w:tc>
      </w:tr>
      <w:tr w:rsidR="00615518" w:rsidRPr="00ED324F" w:rsidDel="00E819B7" w14:paraId="25A1E439"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0A5CA0AF" w14:textId="77777777" w:rsidR="00615518" w:rsidRPr="00604960" w:rsidRDefault="00615518" w:rsidP="00475B7C">
            <w:pPr>
              <w:pStyle w:val="TableTextLeft"/>
              <w:rPr>
                <w:b/>
              </w:rPr>
            </w:pPr>
            <w:r w:rsidRPr="00604960">
              <w:rPr>
                <w:rStyle w:val="ui-provider"/>
                <w:b/>
              </w:rPr>
              <w:t>ESC</w:t>
            </w:r>
          </w:p>
        </w:tc>
        <w:tc>
          <w:tcPr>
            <w:tcW w:w="3689" w:type="pct"/>
          </w:tcPr>
          <w:p w14:paraId="1E8D166C" w14:textId="32539375" w:rsidR="00615518" w:rsidRPr="00ED324F" w:rsidDel="00E819B7"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Essential Services Commission. Victoria’s independent economic regulator of essential services supplied by water and sewerage, electricity, gas, ports and rail freight industries.</w:t>
            </w:r>
            <w:r w:rsidR="00453BD2">
              <w:t xml:space="preserve"> </w:t>
            </w:r>
            <w:hyperlink r:id="rId87" w:history="1">
              <w:r w:rsidR="00453BD2">
                <w:rPr>
                  <w:rStyle w:val="Hyperlink"/>
                </w:rPr>
                <w:t>https://www.esc.vic.gov.au/</w:t>
              </w:r>
            </w:hyperlink>
          </w:p>
        </w:tc>
      </w:tr>
      <w:tr w:rsidR="00A61450" w:rsidRPr="00ED324F" w:rsidDel="00E819B7" w14:paraId="70C8DC47"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4604D533" w14:textId="6E2DBD36" w:rsidR="00A61450" w:rsidRPr="00604960" w:rsidRDefault="00A61450" w:rsidP="00475B7C">
            <w:pPr>
              <w:pStyle w:val="TableTextLeft"/>
              <w:rPr>
                <w:rStyle w:val="ui-provider"/>
                <w:b/>
              </w:rPr>
            </w:pPr>
            <w:r w:rsidRPr="00604960">
              <w:rPr>
                <w:rStyle w:val="ui-provider"/>
                <w:b/>
              </w:rPr>
              <w:t>Hazard</w:t>
            </w:r>
          </w:p>
        </w:tc>
        <w:tc>
          <w:tcPr>
            <w:tcW w:w="3689" w:type="pct"/>
          </w:tcPr>
          <w:p w14:paraId="4273D540" w14:textId="612343CB" w:rsidR="00A61450" w:rsidRPr="00ED324F" w:rsidRDefault="00A61450" w:rsidP="00475B7C">
            <w:pPr>
              <w:pStyle w:val="TableTextLeft"/>
              <w:cnfStyle w:val="000000000000" w:firstRow="0" w:lastRow="0" w:firstColumn="0" w:lastColumn="0" w:oddVBand="0" w:evenVBand="0" w:oddHBand="0" w:evenHBand="0" w:firstRowFirstColumn="0" w:firstRowLastColumn="0" w:lastRowFirstColumn="0" w:lastRowLastColumn="0"/>
            </w:pPr>
            <w:r w:rsidRPr="00ED324F">
              <w:t>Threat or condition, which may result from either an external cause (e.g. earthquake, flood, or human agency) or an internal vulnerability, with the potential to initiate a failure mode. A source of potential harm or a situation with a potential to cause loss.</w:t>
            </w:r>
          </w:p>
        </w:tc>
      </w:tr>
      <w:tr w:rsidR="00A61450" w:rsidRPr="00ED324F" w:rsidDel="00E819B7" w14:paraId="73244C8C"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6CD8F082" w14:textId="00D1CC08" w:rsidR="00A61450" w:rsidRPr="00604960" w:rsidRDefault="00A61450" w:rsidP="00475B7C">
            <w:pPr>
              <w:pStyle w:val="TableTextLeft"/>
              <w:rPr>
                <w:rStyle w:val="ui-provider"/>
                <w:b/>
              </w:rPr>
            </w:pPr>
            <w:r>
              <w:rPr>
                <w:rStyle w:val="ui-provider"/>
                <w:b/>
              </w:rPr>
              <w:t>Hazardous category dam</w:t>
            </w:r>
          </w:p>
        </w:tc>
        <w:tc>
          <w:tcPr>
            <w:tcW w:w="3689" w:type="pct"/>
          </w:tcPr>
          <w:p w14:paraId="598F8D15" w14:textId="3590EF99" w:rsidR="00A61450" w:rsidRPr="00ED324F" w:rsidRDefault="00A61450" w:rsidP="00475B7C">
            <w:pPr>
              <w:pStyle w:val="TableTextLeft"/>
              <w:cnfStyle w:val="000000000000" w:firstRow="0" w:lastRow="0" w:firstColumn="0" w:lastColumn="0" w:oddVBand="0" w:evenVBand="0" w:oddHBand="0" w:evenHBand="0" w:firstRowFirstColumn="0" w:firstRowLastColumn="0" w:lastRowFirstColumn="0" w:lastRowLastColumn="0"/>
            </w:pPr>
            <w:r>
              <w:rPr>
                <w:rStyle w:val="normaltextrun"/>
                <w:color w:val="000000"/>
                <w:shd w:val="clear" w:color="auto" w:fill="FFFFFF"/>
              </w:rPr>
              <w:t xml:space="preserve">A dam on a waterway or a dam not on a waterway as described in section 67(1A) of the Water Act, that is classified as Significant, High (C, B or A) or Extreme Consequence Category based on the current </w:t>
            </w:r>
            <w:r>
              <w:rPr>
                <w:rStyle w:val="normaltextrun"/>
                <w:i/>
                <w:iCs/>
                <w:color w:val="000000"/>
                <w:shd w:val="clear" w:color="auto" w:fill="FFFFFF"/>
              </w:rPr>
              <w:t>ANCOLD Guidelines on Consequence Categories for Dams (2012).</w:t>
            </w:r>
          </w:p>
        </w:tc>
      </w:tr>
      <w:tr w:rsidR="00A61450" w:rsidRPr="00ED324F" w:rsidDel="00E819B7" w14:paraId="7DDA60EB"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46907E9F" w14:textId="7F07907D" w:rsidR="00A61450" w:rsidRDefault="00A61450" w:rsidP="00475B7C">
            <w:pPr>
              <w:pStyle w:val="TableTextLeft"/>
              <w:rPr>
                <w:rStyle w:val="ui-provider"/>
                <w:b/>
              </w:rPr>
            </w:pPr>
            <w:r w:rsidRPr="00604960">
              <w:rPr>
                <w:rStyle w:val="ui-provider"/>
                <w:b/>
              </w:rPr>
              <w:t>HSE</w:t>
            </w:r>
          </w:p>
        </w:tc>
        <w:tc>
          <w:tcPr>
            <w:tcW w:w="3689" w:type="pct"/>
          </w:tcPr>
          <w:p w14:paraId="305667D7" w14:textId="58871097" w:rsidR="00A61450" w:rsidRDefault="00A61450" w:rsidP="00475B7C">
            <w:pPr>
              <w:pStyle w:val="TableTextLeft"/>
              <w:cnfStyle w:val="000000000000" w:firstRow="0" w:lastRow="0" w:firstColumn="0" w:lastColumn="0" w:oddVBand="0" w:evenVBand="0" w:oddHBand="0" w:evenHBand="0" w:firstRowFirstColumn="0" w:firstRowLastColumn="0" w:lastRowFirstColumn="0" w:lastRowLastColumn="0"/>
              <w:rPr>
                <w:rStyle w:val="normaltextrun"/>
                <w:color w:val="000000"/>
                <w:shd w:val="clear" w:color="auto" w:fill="FFFFFF"/>
              </w:rPr>
            </w:pPr>
            <w:r w:rsidRPr="00ED324F">
              <w:t>Health and Safety Executive. The national independent watchdog for work-related health, safety and illness in the United Kingdom. It is an independent regulator and acts in the public interest to reduce work-related death and serious injury across Great Britain’s workplaces.</w:t>
            </w:r>
            <w:r w:rsidR="00AE3BC2">
              <w:t xml:space="preserve"> </w:t>
            </w:r>
            <w:hyperlink r:id="rId88" w:history="1">
              <w:r w:rsidR="00AE3BC2">
                <w:rPr>
                  <w:rStyle w:val="Hyperlink"/>
                </w:rPr>
                <w:t>https://www.hse.gov.uk/</w:t>
              </w:r>
            </w:hyperlink>
          </w:p>
        </w:tc>
      </w:tr>
      <w:tr w:rsidR="00A61450" w:rsidRPr="00ED324F" w:rsidDel="00E819B7" w14:paraId="3F47A790"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4436C077" w14:textId="35C7060B" w:rsidR="00A61450" w:rsidRPr="00604960" w:rsidRDefault="00A61450" w:rsidP="00475B7C">
            <w:pPr>
              <w:pStyle w:val="TableTextLeft"/>
              <w:rPr>
                <w:rStyle w:val="ui-provider"/>
                <w:b/>
              </w:rPr>
            </w:pPr>
            <w:r w:rsidRPr="00604960">
              <w:rPr>
                <w:rStyle w:val="ui-provider"/>
                <w:b/>
              </w:rPr>
              <w:t>ICOLD</w:t>
            </w:r>
          </w:p>
        </w:tc>
        <w:tc>
          <w:tcPr>
            <w:tcW w:w="3689" w:type="pct"/>
          </w:tcPr>
          <w:p w14:paraId="03827824" w14:textId="31B16D60" w:rsidR="00A61450" w:rsidRPr="00ED324F" w:rsidRDefault="00A61450" w:rsidP="00475B7C">
            <w:pPr>
              <w:pStyle w:val="TableTextLeft"/>
              <w:cnfStyle w:val="000000000000" w:firstRow="0" w:lastRow="0" w:firstColumn="0" w:lastColumn="0" w:oddVBand="0" w:evenVBand="0" w:oddHBand="0" w:evenHBand="0" w:firstRowFirstColumn="0" w:firstRowLastColumn="0" w:lastRowFirstColumn="0" w:lastRowLastColumn="0"/>
            </w:pPr>
            <w:r w:rsidRPr="00ED324F">
              <w:t>International Commi</w:t>
            </w:r>
            <w:r>
              <w:t>ssion</w:t>
            </w:r>
            <w:r w:rsidRPr="00ED324F">
              <w:t xml:space="preserve"> on Large Dams. This is a non-governmental international organi</w:t>
            </w:r>
            <w:r w:rsidR="00250EC6">
              <w:t>s</w:t>
            </w:r>
            <w:r w:rsidRPr="00ED324F">
              <w:t>ation which provides a forum for the exchange of knowledge and experience in dam engineering. ICOLD has National Committees from over 100 countries with approximately 10,000 individual members.</w:t>
            </w:r>
            <w:r w:rsidR="00452757">
              <w:t xml:space="preserve"> </w:t>
            </w:r>
            <w:hyperlink r:id="rId89" w:history="1">
              <w:r w:rsidR="00452757">
                <w:rPr>
                  <w:rStyle w:val="Hyperlink"/>
                </w:rPr>
                <w:t>https://www.icold-cigb.org/</w:t>
              </w:r>
            </w:hyperlink>
          </w:p>
        </w:tc>
      </w:tr>
      <w:tr w:rsidR="00A61450" w:rsidRPr="00ED324F" w:rsidDel="00E819B7" w14:paraId="0B1291F9"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2538687B" w14:textId="62CCC166" w:rsidR="00A61450" w:rsidRPr="00604960" w:rsidRDefault="00A61450" w:rsidP="00475B7C">
            <w:pPr>
              <w:pStyle w:val="TableTextLeft"/>
              <w:rPr>
                <w:rStyle w:val="ui-provider"/>
                <w:b/>
              </w:rPr>
            </w:pPr>
            <w:r w:rsidRPr="00604960">
              <w:rPr>
                <w:rStyle w:val="ui-provider"/>
                <w:b/>
              </w:rPr>
              <w:t>Incident</w:t>
            </w:r>
          </w:p>
        </w:tc>
        <w:tc>
          <w:tcPr>
            <w:tcW w:w="3689" w:type="pct"/>
          </w:tcPr>
          <w:p w14:paraId="000CEDFC" w14:textId="49C78802" w:rsidR="00A61450" w:rsidRPr="00ED324F" w:rsidRDefault="00A61450" w:rsidP="00475B7C">
            <w:pPr>
              <w:pStyle w:val="TableTextLeft"/>
              <w:cnfStyle w:val="000000000000" w:firstRow="0" w:lastRow="0" w:firstColumn="0" w:lastColumn="0" w:oddVBand="0" w:evenVBand="0" w:oddHBand="0" w:evenHBand="0" w:firstRowFirstColumn="0" w:firstRowLastColumn="0" w:lastRowFirstColumn="0" w:lastRowLastColumn="0"/>
            </w:pPr>
            <w:r w:rsidRPr="00ED324F">
              <w:t>An event which could deteriorate to a very serious situation or endanger the dam.</w:t>
            </w:r>
          </w:p>
        </w:tc>
      </w:tr>
      <w:tr w:rsidR="00A61450" w:rsidRPr="00ED324F" w14:paraId="6C80A7C2"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6521E5A9" w14:textId="755B6EAA" w:rsidR="00A61450" w:rsidRPr="00014A17" w:rsidRDefault="00A61450" w:rsidP="00616AEB">
            <w:pPr>
              <w:pStyle w:val="TableTextLeft"/>
              <w:rPr>
                <w:rFonts w:ascii="Arial" w:hAnsi="Arial" w:cs="Arial"/>
                <w:b/>
              </w:rPr>
            </w:pPr>
            <w:r w:rsidRPr="00014A17">
              <w:rPr>
                <w:rFonts w:ascii="Arial" w:hAnsi="Arial" w:cs="Arial"/>
                <w:b/>
              </w:rPr>
              <w:lastRenderedPageBreak/>
              <w:t>Independent Review</w:t>
            </w:r>
          </w:p>
        </w:tc>
        <w:tc>
          <w:tcPr>
            <w:tcW w:w="3689" w:type="pct"/>
          </w:tcPr>
          <w:p w14:paraId="30A23A6E" w14:textId="77777777" w:rsidR="00A61450" w:rsidRPr="007030E0" w:rsidRDefault="00A61450" w:rsidP="00A61450">
            <w:pPr>
              <w:pStyle w:val="TableTextLeft"/>
              <w:cnfStyle w:val="000000000000" w:firstRow="0" w:lastRow="0" w:firstColumn="0" w:lastColumn="0" w:oddVBand="0" w:evenVBand="0" w:oddHBand="0" w:evenHBand="0" w:firstRowFirstColumn="0" w:firstRowLastColumn="0" w:lastRowFirstColumn="0" w:lastRowLastColumn="0"/>
            </w:pPr>
            <w:r w:rsidRPr="007030E0">
              <w:t>The review (which can be called a range of terms such as a technical review</w:t>
            </w:r>
            <w:r>
              <w:t xml:space="preserve"> or</w:t>
            </w:r>
            <w:r w:rsidRPr="007030E0">
              <w:t xml:space="preserve"> expert </w:t>
            </w:r>
            <w:r>
              <w:t>review</w:t>
            </w:r>
            <w:r w:rsidRPr="007030E0">
              <w:t>) should be independent from the project team undertaking the activity under review and report separately to the dam operator (or representative).</w:t>
            </w:r>
          </w:p>
          <w:p w14:paraId="5AA84C4D" w14:textId="77777777" w:rsidR="00A61450" w:rsidRPr="007030E0" w:rsidRDefault="00A61450" w:rsidP="00A61450">
            <w:pPr>
              <w:pStyle w:val="TableTextLeft"/>
              <w:cnfStyle w:val="000000000000" w:firstRow="0" w:lastRow="0" w:firstColumn="0" w:lastColumn="0" w:oddVBand="0" w:evenVBand="0" w:oddHBand="0" w:evenHBand="0" w:firstRowFirstColumn="0" w:firstRowLastColumn="0" w:lastRowFirstColumn="0" w:lastRowLastColumn="0"/>
            </w:pPr>
            <w:r w:rsidRPr="007030E0">
              <w:t>Reviewers:</w:t>
            </w:r>
          </w:p>
          <w:p w14:paraId="0584049C" w14:textId="0712F3CD" w:rsidR="00A61450" w:rsidRPr="007030E0" w:rsidRDefault="00A61450" w:rsidP="00A61450">
            <w:pPr>
              <w:pStyle w:val="TableTextLeft"/>
              <w:numPr>
                <w:ilvl w:val="0"/>
                <w:numId w:val="20"/>
              </w:numPr>
              <w:cnfStyle w:val="000000000000" w:firstRow="0" w:lastRow="0" w:firstColumn="0" w:lastColumn="0" w:oddVBand="0" w:evenVBand="0" w:oddHBand="0" w:evenHBand="0" w:firstRowFirstColumn="0" w:firstRowLastColumn="0" w:lastRowFirstColumn="0" w:lastRowLastColumn="0"/>
            </w:pPr>
            <w:r w:rsidRPr="007030E0">
              <w:t xml:space="preserve">must be </w:t>
            </w:r>
            <w:r w:rsidR="00E9677A">
              <w:t>s</w:t>
            </w:r>
            <w:r w:rsidRPr="007030E0">
              <w:t xml:space="preserve">uitably </w:t>
            </w:r>
            <w:r w:rsidR="00E9677A">
              <w:t>q</w:t>
            </w:r>
            <w:r w:rsidRPr="007030E0">
              <w:t xml:space="preserve">ualified </w:t>
            </w:r>
            <w:proofErr w:type="gramStart"/>
            <w:r w:rsidR="00E9677A">
              <w:t>p</w:t>
            </w:r>
            <w:r w:rsidRPr="007030E0">
              <w:t>rofessionals;</w:t>
            </w:r>
            <w:proofErr w:type="gramEnd"/>
          </w:p>
          <w:p w14:paraId="34B197F5" w14:textId="77777777" w:rsidR="00A61450" w:rsidRPr="007030E0" w:rsidRDefault="00A61450" w:rsidP="00A61450">
            <w:pPr>
              <w:pStyle w:val="TableTextLeft"/>
              <w:numPr>
                <w:ilvl w:val="0"/>
                <w:numId w:val="20"/>
              </w:numPr>
              <w:cnfStyle w:val="000000000000" w:firstRow="0" w:lastRow="0" w:firstColumn="0" w:lastColumn="0" w:oddVBand="0" w:evenVBand="0" w:oddHBand="0" w:evenHBand="0" w:firstRowFirstColumn="0" w:firstRowLastColumn="0" w:lastRowFirstColumn="0" w:lastRowLastColumn="0"/>
            </w:pPr>
            <w:r w:rsidRPr="007030E0">
              <w:t>have relevant expertise which adequately covers the technical and as appropriate administrative requirements of the activity, preferably at a level equal to or broader than the corresponding subject specialists or persons in the project team managing the activity under review; and</w:t>
            </w:r>
          </w:p>
          <w:p w14:paraId="1C1F7031" w14:textId="77777777" w:rsidR="00A61450" w:rsidRPr="007030E0" w:rsidRDefault="00A61450" w:rsidP="00A61450">
            <w:pPr>
              <w:pStyle w:val="TableTextLeft"/>
              <w:numPr>
                <w:ilvl w:val="0"/>
                <w:numId w:val="20"/>
              </w:numPr>
              <w:cnfStyle w:val="000000000000" w:firstRow="0" w:lastRow="0" w:firstColumn="0" w:lastColumn="0" w:oddVBand="0" w:evenVBand="0" w:oddHBand="0" w:evenHBand="0" w:firstRowFirstColumn="0" w:firstRowLastColumn="0" w:lastRowFirstColumn="0" w:lastRowLastColumn="0"/>
            </w:pPr>
            <w:r w:rsidRPr="007030E0">
              <w:t>should have skills which reflect the challenges (especially the technical issues) of the activity and the actions required of a reviewer.</w:t>
            </w:r>
          </w:p>
          <w:p w14:paraId="6074662D" w14:textId="7D1FC7A3" w:rsidR="00A61450" w:rsidRPr="007030E0" w:rsidRDefault="00A61450" w:rsidP="00A61450">
            <w:pPr>
              <w:pStyle w:val="TableTextLeft"/>
              <w:cnfStyle w:val="000000000000" w:firstRow="0" w:lastRow="0" w:firstColumn="0" w:lastColumn="0" w:oddVBand="0" w:evenVBand="0" w:oddHBand="0" w:evenHBand="0" w:firstRowFirstColumn="0" w:firstRowLastColumn="0" w:lastRowFirstColumn="0" w:lastRowLastColumn="0"/>
            </w:pPr>
            <w:r w:rsidRPr="007030E0">
              <w:t>For activities under review with low complexity, the review may only involve one suitably qualified professional but for more complex activities a range of suitably qualified professionals will likely be required</w:t>
            </w:r>
            <w:r>
              <w:t>.</w:t>
            </w:r>
          </w:p>
        </w:tc>
      </w:tr>
      <w:tr w:rsidR="00A61450" w:rsidRPr="00ED324F" w14:paraId="185FF52A"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71B8273E" w14:textId="51720FA2" w:rsidR="00A61450" w:rsidRPr="00014A17" w:rsidRDefault="00A61450" w:rsidP="00616AEB">
            <w:pPr>
              <w:pStyle w:val="TableTextLeft"/>
              <w:rPr>
                <w:rFonts w:ascii="Arial" w:hAnsi="Arial" w:cs="Arial"/>
                <w:b/>
              </w:rPr>
            </w:pPr>
            <w:r w:rsidRPr="00604960">
              <w:rPr>
                <w:rStyle w:val="ui-provider"/>
                <w:b/>
              </w:rPr>
              <w:t>Individual risk</w:t>
            </w:r>
          </w:p>
        </w:tc>
        <w:tc>
          <w:tcPr>
            <w:tcW w:w="3689" w:type="pct"/>
          </w:tcPr>
          <w:p w14:paraId="40C67414" w14:textId="17481F83" w:rsidR="00A61450" w:rsidRPr="007030E0" w:rsidRDefault="00A61450" w:rsidP="00A61450">
            <w:pPr>
              <w:pStyle w:val="TableTextLeft"/>
              <w:cnfStyle w:val="000000000000" w:firstRow="0" w:lastRow="0" w:firstColumn="0" w:lastColumn="0" w:oddVBand="0" w:evenVBand="0" w:oddHBand="0" w:evenHBand="0" w:firstRowFirstColumn="0" w:firstRowLastColumn="0" w:lastRowFirstColumn="0" w:lastRowLastColumn="0"/>
            </w:pPr>
            <w:r w:rsidRPr="00ED324F">
              <w:t xml:space="preserve">The increment of risk imposed on a particular individual by the existence of a hazardous facility. This increment of risk is an addition to the background risk to life, which the person would live with </w:t>
            </w:r>
            <w:proofErr w:type="gramStart"/>
            <w:r w:rsidRPr="00ED324F">
              <w:t>on a daily basis</w:t>
            </w:r>
            <w:proofErr w:type="gramEnd"/>
            <w:r w:rsidRPr="00ED324F">
              <w:t xml:space="preserve"> if the facility did not exist.</w:t>
            </w:r>
          </w:p>
        </w:tc>
      </w:tr>
      <w:tr w:rsidR="0005543B" w:rsidRPr="00ED324F" w14:paraId="0AE1AA07"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5BB48A14" w14:textId="022D0A6B" w:rsidR="0005543B" w:rsidRPr="00604960" w:rsidRDefault="00D82B8A" w:rsidP="00616AEB">
            <w:pPr>
              <w:pStyle w:val="TableTextLeft"/>
              <w:rPr>
                <w:rStyle w:val="ui-provider"/>
                <w:b/>
              </w:rPr>
            </w:pPr>
            <w:r w:rsidRPr="00ED324F">
              <w:rPr>
                <w:rStyle w:val="ui-provider"/>
                <w:b/>
              </w:rPr>
              <w:t>Large Dam</w:t>
            </w:r>
          </w:p>
        </w:tc>
        <w:tc>
          <w:tcPr>
            <w:tcW w:w="3689" w:type="pct"/>
          </w:tcPr>
          <w:p w14:paraId="5A978050" w14:textId="77777777" w:rsidR="00D82B8A" w:rsidRPr="00ED324F" w:rsidRDefault="00D82B8A" w:rsidP="00D82B8A">
            <w:pPr>
              <w:pStyle w:val="TableTextLeft"/>
              <w:cnfStyle w:val="000000000000" w:firstRow="0" w:lastRow="0" w:firstColumn="0" w:lastColumn="0" w:oddVBand="0" w:evenVBand="0" w:oddHBand="0" w:evenHBand="0" w:firstRowFirstColumn="0" w:firstRowLastColumn="0" w:lastRowFirstColumn="0" w:lastRowLastColumn="0"/>
            </w:pPr>
            <w:r w:rsidRPr="00ED324F">
              <w:t>A large dam (</w:t>
            </w:r>
            <w:r>
              <w:t xml:space="preserve">refer: </w:t>
            </w:r>
            <w:hyperlink r:id="rId90" w:history="1">
              <w:r w:rsidRPr="00ED324F">
                <w:rPr>
                  <w:rStyle w:val="Hyperlink"/>
                </w:rPr>
                <w:t>www.ancold.org.au</w:t>
              </w:r>
            </w:hyperlink>
            <w:r w:rsidRPr="00ED324F">
              <w:t>) is defined as one which is:</w:t>
            </w:r>
          </w:p>
          <w:p w14:paraId="012256D5" w14:textId="77777777" w:rsidR="00D82B8A" w:rsidRPr="00ED324F" w:rsidRDefault="00D82B8A" w:rsidP="00D82B8A">
            <w:pPr>
              <w:pStyle w:val="TableTextLeft"/>
              <w:cnfStyle w:val="000000000000" w:firstRow="0" w:lastRow="0" w:firstColumn="0" w:lastColumn="0" w:oddVBand="0" w:evenVBand="0" w:oddHBand="0" w:evenHBand="0" w:firstRowFirstColumn="0" w:firstRowLastColumn="0" w:lastRowFirstColumn="0" w:lastRowLastColumn="0"/>
            </w:pPr>
            <w:r w:rsidRPr="00ED324F">
              <w:t>(a)</w:t>
            </w:r>
            <w:r w:rsidRPr="00ED324F">
              <w:tab/>
              <w:t xml:space="preserve">more than 15 metres in height measured from the lowest point of the general foundations to the 'crest' of the dam, </w:t>
            </w:r>
            <w:r w:rsidRPr="00ED324F">
              <w:tab/>
            </w:r>
          </w:p>
          <w:p w14:paraId="1D69CDB9" w14:textId="77777777" w:rsidR="00D82B8A" w:rsidRPr="00ED324F" w:rsidRDefault="00D82B8A" w:rsidP="00D82B8A">
            <w:pPr>
              <w:pStyle w:val="TableTextLeft"/>
              <w:cnfStyle w:val="000000000000" w:firstRow="0" w:lastRow="0" w:firstColumn="0" w:lastColumn="0" w:oddVBand="0" w:evenVBand="0" w:oddHBand="0" w:evenHBand="0" w:firstRowFirstColumn="0" w:firstRowLastColumn="0" w:lastRowFirstColumn="0" w:lastRowLastColumn="0"/>
            </w:pPr>
            <w:r w:rsidRPr="00ED324F">
              <w:t>(b)</w:t>
            </w:r>
            <w:r w:rsidRPr="00ED324F">
              <w:tab/>
              <w:t>more than 10 metres in height measured as in (a) provided they comply with at least one of the following conditions:</w:t>
            </w:r>
          </w:p>
          <w:p w14:paraId="7F05E95A" w14:textId="77777777" w:rsidR="00D82B8A" w:rsidRPr="00ED324F" w:rsidRDefault="00D82B8A" w:rsidP="00D82B8A">
            <w:pPr>
              <w:pStyle w:val="TableTextLeft"/>
              <w:ind w:left="720"/>
              <w:cnfStyle w:val="000000000000" w:firstRow="0" w:lastRow="0" w:firstColumn="0" w:lastColumn="0" w:oddVBand="0" w:evenVBand="0" w:oddHBand="0" w:evenHBand="0" w:firstRowFirstColumn="0" w:firstRowLastColumn="0" w:lastRowFirstColumn="0" w:lastRowLastColumn="0"/>
            </w:pPr>
            <w:r w:rsidRPr="00ED324F">
              <w:t>(i)</w:t>
            </w:r>
            <w:r w:rsidRPr="00ED324F">
              <w:tab/>
              <w:t xml:space="preserve">the crest is not less than 500 metres in </w:t>
            </w:r>
            <w:proofErr w:type="gramStart"/>
            <w:r w:rsidRPr="00ED324F">
              <w:t>length;</w:t>
            </w:r>
            <w:proofErr w:type="gramEnd"/>
          </w:p>
          <w:p w14:paraId="20D6216A" w14:textId="77777777" w:rsidR="00D82B8A" w:rsidRPr="00ED324F" w:rsidRDefault="00D82B8A" w:rsidP="00D82B8A">
            <w:pPr>
              <w:pStyle w:val="TableTextLeft"/>
              <w:ind w:left="720"/>
              <w:cnfStyle w:val="000000000000" w:firstRow="0" w:lastRow="0" w:firstColumn="0" w:lastColumn="0" w:oddVBand="0" w:evenVBand="0" w:oddHBand="0" w:evenHBand="0" w:firstRowFirstColumn="0" w:firstRowLastColumn="0" w:lastRowFirstColumn="0" w:lastRowLastColumn="0"/>
            </w:pPr>
            <w:r w:rsidRPr="00ED324F">
              <w:t>(ii)</w:t>
            </w:r>
            <w:r w:rsidRPr="00ED324F">
              <w:tab/>
              <w:t xml:space="preserve">the capacity of the reservoir formed by the dam is not less than 1 million cubic </w:t>
            </w:r>
            <w:proofErr w:type="gramStart"/>
            <w:r w:rsidRPr="00ED324F">
              <w:t>metres;</w:t>
            </w:r>
            <w:proofErr w:type="gramEnd"/>
          </w:p>
          <w:p w14:paraId="51CC972E" w14:textId="77777777" w:rsidR="00D82B8A" w:rsidRPr="00ED324F" w:rsidRDefault="00D82B8A" w:rsidP="00D82B8A">
            <w:pPr>
              <w:pStyle w:val="TableTextLeft"/>
              <w:ind w:left="720"/>
              <w:cnfStyle w:val="000000000000" w:firstRow="0" w:lastRow="0" w:firstColumn="0" w:lastColumn="0" w:oddVBand="0" w:evenVBand="0" w:oddHBand="0" w:evenHBand="0" w:firstRowFirstColumn="0" w:firstRowLastColumn="0" w:lastRowFirstColumn="0" w:lastRowLastColumn="0"/>
            </w:pPr>
            <w:r w:rsidRPr="00ED324F">
              <w:t>(iii)</w:t>
            </w:r>
            <w:r w:rsidRPr="00ED324F">
              <w:tab/>
              <w:t xml:space="preserve">the maximum flood discharge dealt with by the dam is not less than 2,000 cubic metres per </w:t>
            </w:r>
            <w:proofErr w:type="gramStart"/>
            <w:r w:rsidRPr="00ED324F">
              <w:t>second;</w:t>
            </w:r>
            <w:proofErr w:type="gramEnd"/>
          </w:p>
          <w:p w14:paraId="30D097FA" w14:textId="77777777" w:rsidR="00D82B8A" w:rsidRPr="00ED324F" w:rsidRDefault="00D82B8A" w:rsidP="00D82B8A">
            <w:pPr>
              <w:pStyle w:val="TableTextLeft"/>
              <w:ind w:left="720"/>
              <w:cnfStyle w:val="000000000000" w:firstRow="0" w:lastRow="0" w:firstColumn="0" w:lastColumn="0" w:oddVBand="0" w:evenVBand="0" w:oddHBand="0" w:evenHBand="0" w:firstRowFirstColumn="0" w:firstRowLastColumn="0" w:lastRowFirstColumn="0" w:lastRowLastColumn="0"/>
            </w:pPr>
            <w:r w:rsidRPr="00ED324F">
              <w:t>(iv)</w:t>
            </w:r>
            <w:r w:rsidRPr="00ED324F">
              <w:tab/>
              <w:t>the dam is of unusual design.</w:t>
            </w:r>
          </w:p>
          <w:p w14:paraId="3821FC87" w14:textId="4D632A9C" w:rsidR="0005543B" w:rsidRPr="00ED324F" w:rsidRDefault="00D82B8A" w:rsidP="00D82B8A">
            <w:pPr>
              <w:pStyle w:val="TableTextLeft"/>
              <w:cnfStyle w:val="000000000000" w:firstRow="0" w:lastRow="0" w:firstColumn="0" w:lastColumn="0" w:oddVBand="0" w:evenVBand="0" w:oddHBand="0" w:evenHBand="0" w:firstRowFirstColumn="0" w:firstRowLastColumn="0" w:lastRowFirstColumn="0" w:lastRowLastColumn="0"/>
            </w:pPr>
            <w:r w:rsidRPr="00ED324F">
              <w:t>No dam less than 10 metres in height is included.</w:t>
            </w:r>
          </w:p>
        </w:tc>
      </w:tr>
      <w:tr w:rsidR="00D82B8A" w:rsidRPr="00ED324F" w14:paraId="7CFC5BF8" w14:textId="77777777" w:rsidTr="000F08C2">
        <w:trPr>
          <w:cantSplit/>
        </w:trPr>
        <w:tc>
          <w:tcPr>
            <w:cnfStyle w:val="000010000000" w:firstRow="0" w:lastRow="0" w:firstColumn="0" w:lastColumn="0" w:oddVBand="1" w:evenVBand="0" w:oddHBand="0" w:evenHBand="0" w:firstRowFirstColumn="0" w:firstRowLastColumn="0" w:lastRowFirstColumn="0" w:lastRowLastColumn="0"/>
            <w:tcW w:w="1311" w:type="pct"/>
          </w:tcPr>
          <w:p w14:paraId="38E2384C" w14:textId="6D2054A4" w:rsidR="00D82B8A" w:rsidRPr="00ED324F" w:rsidRDefault="00D82B8A" w:rsidP="00616AEB">
            <w:pPr>
              <w:pStyle w:val="TableTextLeft"/>
              <w:rPr>
                <w:rStyle w:val="ui-provider"/>
                <w:b/>
              </w:rPr>
            </w:pPr>
            <w:r w:rsidRPr="00ED324F">
              <w:rPr>
                <w:rStyle w:val="ui-provider"/>
                <w:b/>
              </w:rPr>
              <w:t>Likelihood</w:t>
            </w:r>
          </w:p>
        </w:tc>
        <w:tc>
          <w:tcPr>
            <w:tcW w:w="3689" w:type="pct"/>
          </w:tcPr>
          <w:p w14:paraId="59967B13" w14:textId="24484F7B" w:rsidR="00D82B8A" w:rsidRPr="00ED324F" w:rsidRDefault="00D82B8A" w:rsidP="00D82B8A">
            <w:pPr>
              <w:pStyle w:val="TableTextLeft"/>
              <w:cnfStyle w:val="000000000000" w:firstRow="0" w:lastRow="0" w:firstColumn="0" w:lastColumn="0" w:oddVBand="0" w:evenVBand="0" w:oddHBand="0" w:evenHBand="0" w:firstRowFirstColumn="0" w:firstRowLastColumn="0" w:lastRowFirstColumn="0" w:lastRowLastColumn="0"/>
            </w:pPr>
            <w:r w:rsidRPr="00ED324F">
              <w:t>A qualitative description of probability and frequency.</w:t>
            </w:r>
          </w:p>
        </w:tc>
      </w:tr>
      <w:tr w:rsidR="00615518" w:rsidRPr="00ED324F" w14:paraId="6B7EFB24" w14:textId="77777777" w:rsidTr="00537D71">
        <w:trPr>
          <w:cantSplit/>
        </w:trPr>
        <w:tc>
          <w:tcPr>
            <w:cnfStyle w:val="000010000000" w:firstRow="0" w:lastRow="0" w:firstColumn="0" w:lastColumn="0" w:oddVBand="1" w:evenVBand="0" w:oddHBand="0" w:evenHBand="0" w:firstRowFirstColumn="0" w:firstRowLastColumn="0" w:lastRowFirstColumn="0" w:lastRowLastColumn="0"/>
            <w:tcW w:w="1311" w:type="pct"/>
          </w:tcPr>
          <w:p w14:paraId="4F544F5E" w14:textId="77777777" w:rsidR="00615518" w:rsidRPr="00ED324F" w:rsidRDefault="00615518" w:rsidP="00475B7C">
            <w:pPr>
              <w:pStyle w:val="TableTextLeft"/>
            </w:pPr>
            <w:r w:rsidRPr="00ED324F">
              <w:rPr>
                <w:rStyle w:val="ui-provider"/>
                <w:b/>
              </w:rPr>
              <w:t>PAR</w:t>
            </w:r>
          </w:p>
        </w:tc>
        <w:tc>
          <w:tcPr>
            <w:tcW w:w="3689" w:type="pct"/>
          </w:tcPr>
          <w:p w14:paraId="70759FC3" w14:textId="77777777"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Population at Risk. All those persons who would be directly exposed to floodwaters assuming they took no action to evacuate.</w:t>
            </w:r>
          </w:p>
        </w:tc>
      </w:tr>
      <w:tr w:rsidR="00615518" w:rsidRPr="00ED324F" w14:paraId="2C574725" w14:textId="77777777" w:rsidTr="00537D71">
        <w:trPr>
          <w:cantSplit/>
        </w:trPr>
        <w:tc>
          <w:tcPr>
            <w:cnfStyle w:val="000010000000" w:firstRow="0" w:lastRow="0" w:firstColumn="0" w:lastColumn="0" w:oddVBand="1" w:evenVBand="0" w:oddHBand="0" w:evenHBand="0" w:firstRowFirstColumn="0" w:firstRowLastColumn="0" w:lastRowFirstColumn="0" w:lastRowLastColumn="0"/>
            <w:tcW w:w="1311" w:type="pct"/>
          </w:tcPr>
          <w:p w14:paraId="0175854D" w14:textId="77777777" w:rsidR="00615518" w:rsidRPr="00ED324F" w:rsidRDefault="00615518" w:rsidP="00475B7C">
            <w:pPr>
              <w:pStyle w:val="TableTextLeft"/>
            </w:pPr>
            <w:r w:rsidRPr="00ED324F">
              <w:rPr>
                <w:rStyle w:val="ui-provider"/>
                <w:b/>
              </w:rPr>
              <w:t>PLL</w:t>
            </w:r>
          </w:p>
        </w:tc>
        <w:tc>
          <w:tcPr>
            <w:tcW w:w="3689" w:type="pct"/>
          </w:tcPr>
          <w:p w14:paraId="148779C5" w14:textId="77777777"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 xml:space="preserve">Potential Loss of Life. The part of the population at risk that could lose their lives in the event of a </w:t>
            </w:r>
            <w:proofErr w:type="spellStart"/>
            <w:r w:rsidRPr="00ED324F">
              <w:t>dambreak</w:t>
            </w:r>
            <w:proofErr w:type="spellEnd"/>
            <w:r w:rsidRPr="00ED324F">
              <w:t>.</w:t>
            </w:r>
          </w:p>
        </w:tc>
      </w:tr>
      <w:tr w:rsidR="00615518" w:rsidRPr="00ED324F" w14:paraId="37002BF6" w14:textId="77777777" w:rsidTr="00537D71">
        <w:trPr>
          <w:cantSplit/>
        </w:trPr>
        <w:tc>
          <w:tcPr>
            <w:cnfStyle w:val="000010000000" w:firstRow="0" w:lastRow="0" w:firstColumn="0" w:lastColumn="0" w:oddVBand="1" w:evenVBand="0" w:oddHBand="0" w:evenHBand="0" w:firstRowFirstColumn="0" w:firstRowLastColumn="0" w:lastRowFirstColumn="0" w:lastRowLastColumn="0"/>
            <w:tcW w:w="1311" w:type="pct"/>
          </w:tcPr>
          <w:p w14:paraId="2B512DD9" w14:textId="77777777" w:rsidR="00615518" w:rsidRPr="00ED324F" w:rsidRDefault="00615518" w:rsidP="00475B7C">
            <w:pPr>
              <w:pStyle w:val="TableTextLeft"/>
            </w:pPr>
            <w:r w:rsidRPr="00ED324F">
              <w:rPr>
                <w:rStyle w:val="ui-provider"/>
                <w:b/>
              </w:rPr>
              <w:t>Risk</w:t>
            </w:r>
          </w:p>
        </w:tc>
        <w:tc>
          <w:tcPr>
            <w:tcW w:w="3689" w:type="pct"/>
          </w:tcPr>
          <w:p w14:paraId="6458A007" w14:textId="77777777"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Measure of the probability and severity of an adverse effect to life, health, property, or the environment. In the general case, risk is estimated by the combined impact of all triplets of scenario, probability of occurrence and the associated consequence. As a special case, average (annualised) risk can be estimated by the mathematical expectation of the consequences of an adverse event occurring (that is, the product of the probability of occurrence and the consequence, combined over all scenarios).</w:t>
            </w:r>
          </w:p>
        </w:tc>
      </w:tr>
      <w:tr w:rsidR="00615518" w:rsidRPr="00ED324F" w14:paraId="36123E26" w14:textId="77777777" w:rsidTr="00537D71">
        <w:trPr>
          <w:cantSplit/>
        </w:trPr>
        <w:tc>
          <w:tcPr>
            <w:cnfStyle w:val="000010000000" w:firstRow="0" w:lastRow="0" w:firstColumn="0" w:lastColumn="0" w:oddVBand="1" w:evenVBand="0" w:oddHBand="0" w:evenHBand="0" w:firstRowFirstColumn="0" w:firstRowLastColumn="0" w:lastRowFirstColumn="0" w:lastRowLastColumn="0"/>
            <w:tcW w:w="1311" w:type="pct"/>
          </w:tcPr>
          <w:p w14:paraId="1CA33E75" w14:textId="77777777" w:rsidR="00615518" w:rsidRPr="00ED324F" w:rsidRDefault="00615518" w:rsidP="00475B7C">
            <w:pPr>
              <w:pStyle w:val="TableTextLeft"/>
            </w:pPr>
            <w:r w:rsidRPr="00ED324F">
              <w:rPr>
                <w:rStyle w:val="ui-provider"/>
                <w:b/>
              </w:rPr>
              <w:t>Risk analysis</w:t>
            </w:r>
          </w:p>
        </w:tc>
        <w:tc>
          <w:tcPr>
            <w:tcW w:w="3689" w:type="pct"/>
          </w:tcPr>
          <w:p w14:paraId="3D9FC9EC" w14:textId="1AB87ABD"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The use of available information to estimate the risk to individuals or populations, or property or the environment, from hazards. Risk analyses generally contain the following steps: scope definition, hazard identification, and risk estimation.</w:t>
            </w:r>
          </w:p>
        </w:tc>
      </w:tr>
      <w:tr w:rsidR="00615518" w:rsidRPr="00ED324F" w14:paraId="4AAE5233" w14:textId="77777777" w:rsidTr="00537D71">
        <w:trPr>
          <w:cantSplit/>
        </w:trPr>
        <w:tc>
          <w:tcPr>
            <w:cnfStyle w:val="000010000000" w:firstRow="0" w:lastRow="0" w:firstColumn="0" w:lastColumn="0" w:oddVBand="1" w:evenVBand="0" w:oddHBand="0" w:evenHBand="0" w:firstRowFirstColumn="0" w:firstRowLastColumn="0" w:lastRowFirstColumn="0" w:lastRowLastColumn="0"/>
            <w:tcW w:w="1311" w:type="pct"/>
          </w:tcPr>
          <w:p w14:paraId="74E7025B" w14:textId="77777777" w:rsidR="00615518" w:rsidRPr="00ED324F" w:rsidRDefault="00615518" w:rsidP="00475B7C">
            <w:pPr>
              <w:pStyle w:val="TableTextLeft"/>
            </w:pPr>
            <w:r w:rsidRPr="00ED324F">
              <w:rPr>
                <w:rStyle w:val="ui-provider"/>
                <w:b/>
              </w:rPr>
              <w:lastRenderedPageBreak/>
              <w:t>Risk assessment</w:t>
            </w:r>
          </w:p>
        </w:tc>
        <w:tc>
          <w:tcPr>
            <w:tcW w:w="3689" w:type="pct"/>
          </w:tcPr>
          <w:p w14:paraId="5D5252FF" w14:textId="77777777"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The process of reaching a decision recommendation on whether existing risks are tolerable and present risk control measures are adequate, and if not, whether alternative risk control measures are justified or will be implemented. Risk assessment incorporates, as inputs, the outputs from the risk analysis and risk evaluation phases.</w:t>
            </w:r>
          </w:p>
          <w:p w14:paraId="3A46D6E1" w14:textId="77777777"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Consistent with the common dictionary definition of assessment, viz. “</w:t>
            </w:r>
            <w:r w:rsidRPr="003212F0">
              <w:rPr>
                <w:i/>
                <w:iCs/>
              </w:rPr>
              <w:t>To analyse critically and judge definitively the nature, significance, status or merit of [risk]</w:t>
            </w:r>
            <w:r w:rsidRPr="00ED324F">
              <w:t xml:space="preserve">”, risk assessment is a decision-making process, often sub-optimal between competing interests, that results in a statement that the risks are, or are not, being adequately controlled. Risk assessment involves the analysis, evaluation and decision about the management of risk and all parties must recognize that the adverse consequences might </w:t>
            </w:r>
            <w:proofErr w:type="gramStart"/>
            <w:r w:rsidRPr="00ED324F">
              <w:t>materialise</w:t>
            </w:r>
            <w:proofErr w:type="gramEnd"/>
            <w:r w:rsidRPr="00ED324F">
              <w:t xml:space="preserve"> and owners will be required to deal effectively with consequences of the failure event.</w:t>
            </w:r>
          </w:p>
        </w:tc>
      </w:tr>
      <w:tr w:rsidR="00231A34" w:rsidRPr="00ED324F" w14:paraId="0D5D5E57" w14:textId="77777777" w:rsidTr="00537D71">
        <w:trPr>
          <w:cantSplit/>
        </w:trPr>
        <w:tc>
          <w:tcPr>
            <w:cnfStyle w:val="000010000000" w:firstRow="0" w:lastRow="0" w:firstColumn="0" w:lastColumn="0" w:oddVBand="1" w:evenVBand="0" w:oddHBand="0" w:evenHBand="0" w:firstRowFirstColumn="0" w:firstRowLastColumn="0" w:lastRowFirstColumn="0" w:lastRowLastColumn="0"/>
            <w:tcW w:w="1311" w:type="pct"/>
          </w:tcPr>
          <w:p w14:paraId="265B44F5" w14:textId="5F74C5D5" w:rsidR="00231A34" w:rsidRPr="00ED324F" w:rsidRDefault="009266A3" w:rsidP="00475B7C">
            <w:pPr>
              <w:pStyle w:val="TableTextLeft"/>
              <w:rPr>
                <w:rStyle w:val="ui-provider"/>
                <w:b/>
              </w:rPr>
            </w:pPr>
            <w:r>
              <w:rPr>
                <w:rStyle w:val="ui-provider"/>
                <w:b/>
              </w:rPr>
              <w:t>Risk-based</w:t>
            </w:r>
          </w:p>
        </w:tc>
        <w:tc>
          <w:tcPr>
            <w:tcW w:w="3689" w:type="pct"/>
          </w:tcPr>
          <w:p w14:paraId="16712321" w14:textId="74B08295" w:rsidR="00231A34" w:rsidRPr="00ED324F" w:rsidRDefault="009266A3" w:rsidP="00475B7C">
            <w:pPr>
              <w:pStyle w:val="TableTextLeft"/>
              <w:cnfStyle w:val="000000000000" w:firstRow="0" w:lastRow="0" w:firstColumn="0" w:lastColumn="0" w:oddVBand="0" w:evenVBand="0" w:oddHBand="0" w:evenHBand="0" w:firstRowFirstColumn="0" w:firstRowLastColumn="0" w:lastRowFirstColumn="0" w:lastRowLastColumn="0"/>
            </w:pPr>
            <w:r>
              <w:t>P</w:t>
            </w:r>
            <w:r w:rsidRPr="009266A3">
              <w:t>rimarily uses the outcomes of the risk assessment</w:t>
            </w:r>
            <w:r w:rsidR="00AF3B5F">
              <w:t>.</w:t>
            </w:r>
          </w:p>
        </w:tc>
      </w:tr>
      <w:tr w:rsidR="00231A34" w:rsidRPr="00ED324F" w14:paraId="42CC3451" w14:textId="77777777" w:rsidTr="00537D71">
        <w:trPr>
          <w:cantSplit/>
        </w:trPr>
        <w:tc>
          <w:tcPr>
            <w:cnfStyle w:val="000010000000" w:firstRow="0" w:lastRow="0" w:firstColumn="0" w:lastColumn="0" w:oddVBand="1" w:evenVBand="0" w:oddHBand="0" w:evenHBand="0" w:firstRowFirstColumn="0" w:firstRowLastColumn="0" w:lastRowFirstColumn="0" w:lastRowLastColumn="0"/>
            <w:tcW w:w="1311" w:type="pct"/>
          </w:tcPr>
          <w:p w14:paraId="4B8F51C2" w14:textId="69B9ABC7" w:rsidR="00231A34" w:rsidRPr="00ED324F" w:rsidRDefault="00AF3B5F" w:rsidP="00475B7C">
            <w:pPr>
              <w:pStyle w:val="TableTextLeft"/>
              <w:rPr>
                <w:rStyle w:val="ui-provider"/>
                <w:b/>
              </w:rPr>
            </w:pPr>
            <w:r>
              <w:rPr>
                <w:rStyle w:val="ui-provider"/>
                <w:b/>
              </w:rPr>
              <w:t>Risk-informed</w:t>
            </w:r>
          </w:p>
        </w:tc>
        <w:tc>
          <w:tcPr>
            <w:tcW w:w="3689" w:type="pct"/>
          </w:tcPr>
          <w:p w14:paraId="54405365" w14:textId="0CFF882C" w:rsidR="00231A34" w:rsidRPr="00ED324F" w:rsidRDefault="0093306B" w:rsidP="00475B7C">
            <w:pPr>
              <w:pStyle w:val="TableTextLeft"/>
              <w:cnfStyle w:val="000000000000" w:firstRow="0" w:lastRow="0" w:firstColumn="0" w:lastColumn="0" w:oddVBand="0" w:evenVBand="0" w:oddHBand="0" w:evenHBand="0" w:firstRowFirstColumn="0" w:firstRowLastColumn="0" w:lastRowFirstColumn="0" w:lastRowLastColumn="0"/>
            </w:pPr>
            <w:r>
              <w:t>R</w:t>
            </w:r>
            <w:r w:rsidRPr="0093306B">
              <w:t>isk outcomes are used to inform decision</w:t>
            </w:r>
            <w:r w:rsidR="00117D97">
              <w:t>s</w:t>
            </w:r>
            <w:r w:rsidRPr="0093306B">
              <w:t xml:space="preserve">, </w:t>
            </w:r>
            <w:r w:rsidR="00567EAF">
              <w:t xml:space="preserve">taking account of </w:t>
            </w:r>
            <w:r w:rsidR="004820AB">
              <w:t xml:space="preserve">uncertainties </w:t>
            </w:r>
            <w:r w:rsidR="00AB0E3D">
              <w:t xml:space="preserve">and </w:t>
            </w:r>
            <w:r w:rsidR="00901189">
              <w:t>adopting professionally</w:t>
            </w:r>
            <w:r w:rsidR="006C37C9">
              <w:t xml:space="preserve"> </w:t>
            </w:r>
            <w:r w:rsidRPr="0093306B">
              <w:t>prudent and pragmatic considerations.</w:t>
            </w:r>
          </w:p>
        </w:tc>
      </w:tr>
      <w:tr w:rsidR="00615518" w:rsidRPr="00ED324F" w14:paraId="742B6096" w14:textId="77777777" w:rsidTr="00537D71">
        <w:trPr>
          <w:cantSplit/>
        </w:trPr>
        <w:tc>
          <w:tcPr>
            <w:cnfStyle w:val="000010000000" w:firstRow="0" w:lastRow="0" w:firstColumn="0" w:lastColumn="0" w:oddVBand="1" w:evenVBand="0" w:oddHBand="0" w:evenHBand="0" w:firstRowFirstColumn="0" w:firstRowLastColumn="0" w:lastRowFirstColumn="0" w:lastRowLastColumn="0"/>
            <w:tcW w:w="1311" w:type="pct"/>
          </w:tcPr>
          <w:p w14:paraId="1C944DEA" w14:textId="77777777" w:rsidR="00615518" w:rsidRPr="00ED324F" w:rsidRDefault="00615518" w:rsidP="00475B7C">
            <w:pPr>
              <w:pStyle w:val="TableTextLeft"/>
            </w:pPr>
            <w:r w:rsidRPr="00ED324F">
              <w:rPr>
                <w:rStyle w:val="ui-provider"/>
                <w:b/>
              </w:rPr>
              <w:t>Risk management</w:t>
            </w:r>
          </w:p>
        </w:tc>
        <w:tc>
          <w:tcPr>
            <w:tcW w:w="3689" w:type="pct"/>
          </w:tcPr>
          <w:p w14:paraId="007DC641" w14:textId="77777777"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The systematic application of management policies, procedures and practices to the tasks of identifying, analysing, assessing, controlling and monitoring risk.</w:t>
            </w:r>
          </w:p>
        </w:tc>
      </w:tr>
      <w:tr w:rsidR="00615518" w:rsidRPr="00ED324F" w14:paraId="34F5FF31" w14:textId="77777777" w:rsidTr="00537D71">
        <w:trPr>
          <w:cantSplit/>
        </w:trPr>
        <w:tc>
          <w:tcPr>
            <w:cnfStyle w:val="000010000000" w:firstRow="0" w:lastRow="0" w:firstColumn="0" w:lastColumn="0" w:oddVBand="1" w:evenVBand="0" w:oddHBand="0" w:evenHBand="0" w:firstRowFirstColumn="0" w:firstRowLastColumn="0" w:lastRowFirstColumn="0" w:lastRowLastColumn="0"/>
            <w:tcW w:w="1311" w:type="pct"/>
          </w:tcPr>
          <w:p w14:paraId="3F254471" w14:textId="77777777" w:rsidR="00615518" w:rsidRPr="00ED324F" w:rsidRDefault="00615518" w:rsidP="00475B7C">
            <w:pPr>
              <w:pStyle w:val="TableTextLeft"/>
            </w:pPr>
            <w:r w:rsidRPr="00ED324F">
              <w:rPr>
                <w:rStyle w:val="ui-provider"/>
                <w:b/>
              </w:rPr>
              <w:t>SFAIRP</w:t>
            </w:r>
          </w:p>
        </w:tc>
        <w:tc>
          <w:tcPr>
            <w:tcW w:w="3689" w:type="pct"/>
          </w:tcPr>
          <w:p w14:paraId="13BF824A" w14:textId="1EFD7946"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 xml:space="preserve">So Far </w:t>
            </w:r>
            <w:proofErr w:type="gramStart"/>
            <w:r w:rsidRPr="00ED324F">
              <w:t>As</w:t>
            </w:r>
            <w:proofErr w:type="gramEnd"/>
            <w:r w:rsidRPr="00ED324F">
              <w:t xml:space="preserve"> Is Reasonably Practicable</w:t>
            </w:r>
            <w:r w:rsidR="007B7035">
              <w:t xml:space="preserve">. </w:t>
            </w:r>
            <w:r w:rsidR="007B7035" w:rsidRPr="00EC3EB0">
              <w:t>A legal term enshrined in Australian law, especially the model Work Health and Safety legislation</w:t>
            </w:r>
            <w:r w:rsidR="007B7035">
              <w:t>.</w:t>
            </w:r>
          </w:p>
        </w:tc>
      </w:tr>
      <w:tr w:rsidR="00615518" w:rsidRPr="00ED324F" w14:paraId="16A59369" w14:textId="77777777" w:rsidTr="00537D71">
        <w:trPr>
          <w:cantSplit/>
        </w:trPr>
        <w:tc>
          <w:tcPr>
            <w:cnfStyle w:val="000010000000" w:firstRow="0" w:lastRow="0" w:firstColumn="0" w:lastColumn="0" w:oddVBand="1" w:evenVBand="0" w:oddHBand="0" w:evenHBand="0" w:firstRowFirstColumn="0" w:firstRowLastColumn="0" w:lastRowFirstColumn="0" w:lastRowLastColumn="0"/>
            <w:tcW w:w="1311" w:type="pct"/>
          </w:tcPr>
          <w:p w14:paraId="5C4BB804" w14:textId="77777777" w:rsidR="00615518" w:rsidRPr="00ED324F" w:rsidRDefault="00615518" w:rsidP="00475B7C">
            <w:pPr>
              <w:pStyle w:val="TableTextLeft"/>
            </w:pPr>
            <w:r w:rsidRPr="00ED324F">
              <w:rPr>
                <w:rStyle w:val="ui-provider"/>
                <w:b/>
              </w:rPr>
              <w:t xml:space="preserve">Societal risk </w:t>
            </w:r>
          </w:p>
        </w:tc>
        <w:tc>
          <w:tcPr>
            <w:tcW w:w="3689" w:type="pct"/>
          </w:tcPr>
          <w:p w14:paraId="5FDF5AA7" w14:textId="77777777"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 xml:space="preserve">The risk of widespread or large-scale detriment from the realisation of a defined hazard, the implication being that the consequence would be on such a scale as to provoke a socio/political response, and/or that the risk provokes public discussion and is effectively regulated by society </w:t>
            </w:r>
            <w:proofErr w:type="gramStart"/>
            <w:r w:rsidRPr="00ED324F">
              <w:t>as a whole through</w:t>
            </w:r>
            <w:proofErr w:type="gramEnd"/>
            <w:r w:rsidRPr="00ED324F">
              <w:t xml:space="preserve"> its political processes and regulatory mechanisms. Such large risks are typically unevenly distributed, as are their attendant benefits. Thus, the construction of a dam represents a risk to those close by and a benefit to those further off, or a process may harm some future generation more than the present one. The distribution and balancing of such major costs and benefits is a classic function of government, subject to public discussion and debate.</w:t>
            </w:r>
          </w:p>
        </w:tc>
      </w:tr>
      <w:tr w:rsidR="00615518" w:rsidRPr="00ED324F" w14:paraId="22986A93" w14:textId="77777777" w:rsidTr="00537D71">
        <w:trPr>
          <w:cantSplit/>
        </w:trPr>
        <w:tc>
          <w:tcPr>
            <w:cnfStyle w:val="000010000000" w:firstRow="0" w:lastRow="0" w:firstColumn="0" w:lastColumn="0" w:oddVBand="1" w:evenVBand="0" w:oddHBand="0" w:evenHBand="0" w:firstRowFirstColumn="0" w:firstRowLastColumn="0" w:lastRowFirstColumn="0" w:lastRowLastColumn="0"/>
            <w:tcW w:w="1311" w:type="pct"/>
          </w:tcPr>
          <w:p w14:paraId="6914D558" w14:textId="65F6D7BE" w:rsidR="00615518" w:rsidRPr="00ED324F" w:rsidRDefault="00616AEB" w:rsidP="00475B7C">
            <w:pPr>
              <w:pStyle w:val="TableTextLeft"/>
            </w:pPr>
            <w:r w:rsidRPr="00ED324F">
              <w:rPr>
                <w:rStyle w:val="ui-provider"/>
                <w:b/>
              </w:rPr>
              <w:t>S</w:t>
            </w:r>
            <w:r w:rsidR="00765BE8">
              <w:rPr>
                <w:rStyle w:val="ui-provider"/>
                <w:b/>
              </w:rPr>
              <w:t>tatement of Obligation</w:t>
            </w:r>
            <w:r w:rsidR="00473921">
              <w:rPr>
                <w:rStyle w:val="ui-provider"/>
                <w:b/>
              </w:rPr>
              <w:t>s</w:t>
            </w:r>
            <w:r w:rsidR="00765BE8">
              <w:rPr>
                <w:rStyle w:val="ui-provider"/>
                <w:b/>
              </w:rPr>
              <w:t xml:space="preserve"> (</w:t>
            </w:r>
            <w:proofErr w:type="spellStart"/>
            <w:r w:rsidR="00765BE8">
              <w:rPr>
                <w:rStyle w:val="ui-provider"/>
                <w:b/>
              </w:rPr>
              <w:t>S</w:t>
            </w:r>
            <w:r w:rsidRPr="00ED324F">
              <w:rPr>
                <w:rStyle w:val="ui-provider"/>
                <w:b/>
              </w:rPr>
              <w:t>oO</w:t>
            </w:r>
            <w:proofErr w:type="spellEnd"/>
            <w:r w:rsidR="00765BE8">
              <w:rPr>
                <w:rStyle w:val="ui-provider"/>
                <w:b/>
              </w:rPr>
              <w:t>)</w:t>
            </w:r>
          </w:p>
        </w:tc>
        <w:tc>
          <w:tcPr>
            <w:tcW w:w="3689" w:type="pct"/>
          </w:tcPr>
          <w:p w14:paraId="5F4985A1" w14:textId="265680AC" w:rsidR="00615518" w:rsidRPr="00ED324F" w:rsidRDefault="00765BE8" w:rsidP="00475B7C">
            <w:pPr>
              <w:pStyle w:val="TableTextLeft"/>
              <w:cnfStyle w:val="000000000000" w:firstRow="0" w:lastRow="0" w:firstColumn="0" w:lastColumn="0" w:oddVBand="0" w:evenVBand="0" w:oddHBand="0" w:evenHBand="0" w:firstRowFirstColumn="0" w:firstRowLastColumn="0" w:lastRowFirstColumn="0" w:lastRowLastColumn="0"/>
            </w:pPr>
            <w:r>
              <w:t>Is a</w:t>
            </w:r>
            <w:r w:rsidR="00615518" w:rsidRPr="00ED324F">
              <w:t xml:space="preserve"> regulatory </w:t>
            </w:r>
            <w:r w:rsidR="00616AEB" w:rsidRPr="00ED324F">
              <w:t>instrument</w:t>
            </w:r>
            <w:r w:rsidR="00615518" w:rsidRPr="00ED324F">
              <w:t xml:space="preserve"> issued by the Minister for </w:t>
            </w:r>
            <w:proofErr w:type="gramStart"/>
            <w:r w:rsidR="00615518" w:rsidRPr="00ED324F">
              <w:t>Water to water</w:t>
            </w:r>
            <w:proofErr w:type="gramEnd"/>
            <w:r w:rsidR="00615518" w:rsidRPr="00ED324F">
              <w:t xml:space="preserve"> corporations</w:t>
            </w:r>
            <w:r w:rsidR="00B91018">
              <w:t>,</w:t>
            </w:r>
            <w:r w:rsidR="00BD451C">
              <w:t xml:space="preserve"> which </w:t>
            </w:r>
            <w:r w:rsidR="00616AEB" w:rsidRPr="00ED324F">
              <w:t>impose</w:t>
            </w:r>
            <w:r w:rsidR="00BF7592">
              <w:t>s</w:t>
            </w:r>
            <w:r w:rsidR="00615518" w:rsidRPr="00ED324F">
              <w:t xml:space="preserve"> obligations </w:t>
            </w:r>
            <w:r w:rsidR="00B54511">
              <w:t>and guiding principles</w:t>
            </w:r>
            <w:r w:rsidR="00615518" w:rsidRPr="00ED324F">
              <w:t xml:space="preserve"> in relation to performance of their functions and the exercise of their duties.</w:t>
            </w:r>
          </w:p>
        </w:tc>
      </w:tr>
      <w:tr w:rsidR="00615518" w:rsidRPr="00ED324F" w14:paraId="638AF8CB" w14:textId="77777777" w:rsidTr="00537D71">
        <w:trPr>
          <w:cantSplit/>
        </w:trPr>
        <w:tc>
          <w:tcPr>
            <w:cnfStyle w:val="000010000000" w:firstRow="0" w:lastRow="0" w:firstColumn="0" w:lastColumn="0" w:oddVBand="1" w:evenVBand="0" w:oddHBand="0" w:evenHBand="0" w:firstRowFirstColumn="0" w:firstRowLastColumn="0" w:lastRowFirstColumn="0" w:lastRowLastColumn="0"/>
            <w:tcW w:w="1311" w:type="pct"/>
          </w:tcPr>
          <w:p w14:paraId="4C3D5142" w14:textId="3435B265" w:rsidR="00615518" w:rsidRPr="00604960" w:rsidRDefault="00615518" w:rsidP="00475B7C">
            <w:pPr>
              <w:pStyle w:val="TableTextLeft"/>
              <w:rPr>
                <w:rStyle w:val="ui-provider"/>
                <w:b/>
                <w:bCs/>
              </w:rPr>
            </w:pPr>
            <w:r w:rsidRPr="00ED324F">
              <w:rPr>
                <w:rStyle w:val="ui-provider"/>
                <w:b/>
              </w:rPr>
              <w:t>Standards</w:t>
            </w:r>
            <w:r w:rsidR="00696EAD">
              <w:rPr>
                <w:rStyle w:val="ui-provider"/>
                <w:b/>
              </w:rPr>
              <w:t>-</w:t>
            </w:r>
            <w:r w:rsidRPr="00604960">
              <w:rPr>
                <w:b/>
                <w:bCs/>
              </w:rPr>
              <w:t>Based Approach</w:t>
            </w:r>
          </w:p>
        </w:tc>
        <w:tc>
          <w:tcPr>
            <w:tcW w:w="3689" w:type="pct"/>
          </w:tcPr>
          <w:p w14:paraId="6763323B" w14:textId="77777777"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The traditional approach to dams engineering, in which risks are controlled by following established rules as to design events and loads, structural capacity, safety coefficients and defensive design measures.</w:t>
            </w:r>
          </w:p>
        </w:tc>
      </w:tr>
      <w:tr w:rsidR="00615518" w:rsidRPr="00ED324F" w14:paraId="3D1EE7DA" w14:textId="77777777" w:rsidTr="00537D71">
        <w:trPr>
          <w:cantSplit/>
        </w:trPr>
        <w:tc>
          <w:tcPr>
            <w:cnfStyle w:val="000010000000" w:firstRow="0" w:lastRow="0" w:firstColumn="0" w:lastColumn="0" w:oddVBand="1" w:evenVBand="0" w:oddHBand="0" w:evenHBand="0" w:firstRowFirstColumn="0" w:firstRowLastColumn="0" w:lastRowFirstColumn="0" w:lastRowLastColumn="0"/>
            <w:tcW w:w="1311" w:type="pct"/>
          </w:tcPr>
          <w:p w14:paraId="65776B25" w14:textId="1CA16AED" w:rsidR="00615518" w:rsidRPr="00ED324F" w:rsidRDefault="00615518" w:rsidP="00475B7C">
            <w:pPr>
              <w:pStyle w:val="TableTextLeft"/>
            </w:pPr>
            <w:r w:rsidRPr="00ED324F">
              <w:rPr>
                <w:rStyle w:val="ui-provider"/>
                <w:b/>
              </w:rPr>
              <w:lastRenderedPageBreak/>
              <w:t xml:space="preserve">Suitably Qualified </w:t>
            </w:r>
            <w:r w:rsidR="00C115F3" w:rsidRPr="00BD6D35">
              <w:rPr>
                <w:rStyle w:val="ui-provider"/>
                <w:b/>
              </w:rPr>
              <w:t>Professional</w:t>
            </w:r>
          </w:p>
        </w:tc>
        <w:tc>
          <w:tcPr>
            <w:tcW w:w="3689" w:type="pct"/>
          </w:tcPr>
          <w:p w14:paraId="0C338EB2" w14:textId="3BDB6C07" w:rsidR="0093196A" w:rsidRPr="00BA4DD2" w:rsidRDefault="0093196A" w:rsidP="0093196A">
            <w:pPr>
              <w:pStyle w:val="ListNumber"/>
              <w:spacing w:before="60"/>
              <w:ind w:left="0" w:firstLine="0"/>
              <w:jc w:val="both"/>
              <w:cnfStyle w:val="000000000000" w:firstRow="0" w:lastRow="0" w:firstColumn="0" w:lastColumn="0" w:oddVBand="0" w:evenVBand="0" w:oddHBand="0" w:evenHBand="0" w:firstRowFirstColumn="0" w:firstRowLastColumn="0" w:lastRowFirstColumn="0" w:lastRowLastColumn="0"/>
              <w:rPr>
                <w:rFonts w:cstheme="minorHAnsi"/>
              </w:rPr>
            </w:pPr>
            <w:r w:rsidRPr="00BA4DD2">
              <w:rPr>
                <w:rFonts w:cstheme="minorHAnsi"/>
              </w:rPr>
              <w:t>A person who is a Competent Person (</w:t>
            </w:r>
            <w:r w:rsidR="00BA4DD2">
              <w:rPr>
                <w:rFonts w:cstheme="minorHAnsi"/>
              </w:rPr>
              <w:t xml:space="preserve">see </w:t>
            </w:r>
            <w:r w:rsidR="00B604D8">
              <w:rPr>
                <w:rFonts w:cstheme="minorHAnsi"/>
              </w:rPr>
              <w:t>d</w:t>
            </w:r>
            <w:r w:rsidRPr="00BA4DD2">
              <w:rPr>
                <w:rFonts w:cstheme="minorHAnsi"/>
              </w:rPr>
              <w:t>efin</w:t>
            </w:r>
            <w:r w:rsidR="00B604D8">
              <w:rPr>
                <w:rFonts w:cstheme="minorHAnsi"/>
              </w:rPr>
              <w:t>ition</w:t>
            </w:r>
            <w:r w:rsidRPr="00BA4DD2">
              <w:rPr>
                <w:rFonts w:cstheme="minorHAnsi"/>
              </w:rPr>
              <w:t xml:space="preserve">) in: </w:t>
            </w:r>
          </w:p>
          <w:p w14:paraId="30F5EFD9" w14:textId="653C28B7" w:rsidR="0093196A" w:rsidRPr="00BA4DD2" w:rsidRDefault="0093196A" w:rsidP="0093196A">
            <w:pPr>
              <w:pStyle w:val="ListNumber"/>
              <w:numPr>
                <w:ilvl w:val="0"/>
                <w:numId w:val="20"/>
              </w:numPr>
              <w:spacing w:before="0" w:after="0" w:line="240" w:lineRule="auto"/>
              <w:ind w:left="357" w:hanging="357"/>
              <w:jc w:val="both"/>
              <w:cnfStyle w:val="000000000000" w:firstRow="0" w:lastRow="0" w:firstColumn="0" w:lastColumn="0" w:oddVBand="0" w:evenVBand="0" w:oddHBand="0" w:evenHBand="0" w:firstRowFirstColumn="0" w:firstRowLastColumn="0" w:lastRowFirstColumn="0" w:lastRowLastColumn="0"/>
              <w:rPr>
                <w:rFonts w:cstheme="minorHAnsi"/>
              </w:rPr>
            </w:pPr>
            <w:r w:rsidRPr="00BA4DD2">
              <w:rPr>
                <w:rFonts w:cstheme="minorHAnsi"/>
              </w:rPr>
              <w:t xml:space="preserve">the type, size, complexity (including associated potential risks and the consequence category) of the dam </w:t>
            </w:r>
            <w:proofErr w:type="gramStart"/>
            <w:r w:rsidRPr="00BA4DD2">
              <w:rPr>
                <w:rFonts w:cstheme="minorHAnsi"/>
              </w:rPr>
              <w:t>involved</w:t>
            </w:r>
            <w:r w:rsidR="00BD6D35">
              <w:rPr>
                <w:rFonts w:cstheme="minorHAnsi"/>
              </w:rPr>
              <w:t>;</w:t>
            </w:r>
            <w:proofErr w:type="gramEnd"/>
          </w:p>
          <w:p w14:paraId="65FF1F9D" w14:textId="60A3B146" w:rsidR="0093196A" w:rsidRPr="00BA4DD2" w:rsidRDefault="0093196A" w:rsidP="0093196A">
            <w:pPr>
              <w:pStyle w:val="ListNumber"/>
              <w:numPr>
                <w:ilvl w:val="0"/>
                <w:numId w:val="20"/>
              </w:numPr>
              <w:spacing w:before="0" w:after="0" w:line="240" w:lineRule="auto"/>
              <w:ind w:left="357" w:hanging="357"/>
              <w:jc w:val="both"/>
              <w:cnfStyle w:val="000000000000" w:firstRow="0" w:lastRow="0" w:firstColumn="0" w:lastColumn="0" w:oddVBand="0" w:evenVBand="0" w:oddHBand="0" w:evenHBand="0" w:firstRowFirstColumn="0" w:firstRowLastColumn="0" w:lastRowFirstColumn="0" w:lastRowLastColumn="0"/>
              <w:rPr>
                <w:rFonts w:cstheme="minorHAnsi"/>
              </w:rPr>
            </w:pPr>
            <w:r w:rsidRPr="00BA4DD2">
              <w:rPr>
                <w:rFonts w:cstheme="minorHAnsi"/>
              </w:rPr>
              <w:t xml:space="preserve">as appropriate, dam design, construction supervision, operations and maintenance, surveillance, emergency management, consequence category determination, risk assessment, safety reviews and safety management; </w:t>
            </w:r>
            <w:r w:rsidR="00201164">
              <w:rPr>
                <w:rFonts w:cstheme="minorHAnsi"/>
              </w:rPr>
              <w:t>and</w:t>
            </w:r>
          </w:p>
          <w:p w14:paraId="076CA454" w14:textId="77777777" w:rsidR="0093196A" w:rsidRPr="00BA4DD2" w:rsidRDefault="0093196A" w:rsidP="0093196A">
            <w:pPr>
              <w:pStyle w:val="ListNumber"/>
              <w:numPr>
                <w:ilvl w:val="0"/>
                <w:numId w:val="20"/>
              </w:numPr>
              <w:spacing w:before="0" w:after="0" w:line="240" w:lineRule="auto"/>
              <w:ind w:left="357" w:hanging="357"/>
              <w:jc w:val="both"/>
              <w:cnfStyle w:val="000000000000" w:firstRow="0" w:lastRow="0" w:firstColumn="0" w:lastColumn="0" w:oddVBand="0" w:evenVBand="0" w:oddHBand="0" w:evenHBand="0" w:firstRowFirstColumn="0" w:firstRowLastColumn="0" w:lastRowFirstColumn="0" w:lastRowLastColumn="0"/>
              <w:rPr>
                <w:rFonts w:cstheme="minorHAnsi"/>
              </w:rPr>
            </w:pPr>
            <w:r w:rsidRPr="00BA4DD2">
              <w:rPr>
                <w:rFonts w:cstheme="minorHAnsi"/>
              </w:rPr>
              <w:t xml:space="preserve">understanding relevant regulatory and guidance </w:t>
            </w:r>
            <w:proofErr w:type="gramStart"/>
            <w:r w:rsidRPr="00BA4DD2">
              <w:rPr>
                <w:rFonts w:cstheme="minorHAnsi"/>
              </w:rPr>
              <w:t>documents;</w:t>
            </w:r>
            <w:proofErr w:type="gramEnd"/>
            <w:r w:rsidRPr="00BA4DD2">
              <w:rPr>
                <w:rFonts w:cstheme="minorHAnsi"/>
              </w:rPr>
              <w:t xml:space="preserve"> </w:t>
            </w:r>
          </w:p>
          <w:p w14:paraId="18E41318" w14:textId="0B453717" w:rsidR="0093196A" w:rsidRPr="00BA4DD2" w:rsidRDefault="0093196A" w:rsidP="0093196A">
            <w:pPr>
              <w:pStyle w:val="ListNumber"/>
              <w:ind w:left="0" w:firstLine="0"/>
              <w:jc w:val="both"/>
              <w:cnfStyle w:val="000000000000" w:firstRow="0" w:lastRow="0" w:firstColumn="0" w:lastColumn="0" w:oddVBand="0" w:evenVBand="0" w:oddHBand="0" w:evenHBand="0" w:firstRowFirstColumn="0" w:firstRowLastColumn="0" w:lastRowFirstColumn="0" w:lastRowLastColumn="0"/>
              <w:rPr>
                <w:rFonts w:cstheme="minorHAnsi"/>
              </w:rPr>
            </w:pPr>
            <w:r w:rsidRPr="00BA4DD2">
              <w:rPr>
                <w:rFonts w:cstheme="minorHAnsi"/>
              </w:rPr>
              <w:t>and is:</w:t>
            </w:r>
          </w:p>
          <w:p w14:paraId="00BD5045" w14:textId="77777777" w:rsidR="0093196A" w:rsidRPr="00BA4DD2" w:rsidRDefault="0093196A" w:rsidP="0093196A">
            <w:pPr>
              <w:pStyle w:val="ListParagraph"/>
              <w:numPr>
                <w:ilvl w:val="0"/>
                <w:numId w:val="21"/>
              </w:numPr>
              <w:autoSpaceDE w:val="0"/>
              <w:autoSpaceDN w:val="0"/>
              <w:adjustRightInd w:val="0"/>
              <w:spacing w:before="0" w:after="0" w:line="240" w:lineRule="auto"/>
              <w:ind w:left="349" w:hanging="371"/>
              <w:cnfStyle w:val="000000000000" w:firstRow="0" w:lastRow="0" w:firstColumn="0" w:lastColumn="0" w:oddVBand="0" w:evenVBand="0" w:oddHBand="0" w:evenHBand="0" w:firstRowFirstColumn="0" w:firstRowLastColumn="0" w:lastRowFirstColumn="0" w:lastRowLastColumn="0"/>
              <w:rPr>
                <w:rFonts w:cstheme="minorHAnsi"/>
              </w:rPr>
            </w:pPr>
            <w:r w:rsidRPr="00BA4DD2">
              <w:rPr>
                <w:rFonts w:cstheme="minorHAnsi"/>
              </w:rPr>
              <w:t>registered under a law that provides for the registration of professional engineers, or</w:t>
            </w:r>
          </w:p>
          <w:p w14:paraId="79BD24A7" w14:textId="77777777" w:rsidR="0093196A" w:rsidRPr="00BA4DD2" w:rsidRDefault="0093196A" w:rsidP="0093196A">
            <w:pPr>
              <w:pStyle w:val="ListParagraph"/>
              <w:numPr>
                <w:ilvl w:val="0"/>
                <w:numId w:val="21"/>
              </w:numPr>
              <w:autoSpaceDE w:val="0"/>
              <w:autoSpaceDN w:val="0"/>
              <w:adjustRightInd w:val="0"/>
              <w:spacing w:before="0" w:after="0" w:line="240" w:lineRule="auto"/>
              <w:ind w:left="346" w:hanging="369"/>
              <w:contextualSpacing w:val="0"/>
              <w:cnfStyle w:val="000000000000" w:firstRow="0" w:lastRow="0" w:firstColumn="0" w:lastColumn="0" w:oddVBand="0" w:evenVBand="0" w:oddHBand="0" w:evenHBand="0" w:firstRowFirstColumn="0" w:firstRowLastColumn="0" w:lastRowFirstColumn="0" w:lastRowLastColumn="0"/>
              <w:rPr>
                <w:rFonts w:cstheme="minorHAnsi"/>
              </w:rPr>
            </w:pPr>
            <w:r w:rsidRPr="00BA4DD2">
              <w:rPr>
                <w:rFonts w:cstheme="minorHAnsi"/>
              </w:rPr>
              <w:t>a member (or would be eligible to be a member) of Engineers Australia with the status of Chartered Professional Engineer, or</w:t>
            </w:r>
          </w:p>
          <w:p w14:paraId="683426B5" w14:textId="77777777" w:rsidR="0093196A" w:rsidRPr="00BA4DD2" w:rsidRDefault="0093196A" w:rsidP="0093196A">
            <w:pPr>
              <w:pStyle w:val="ListParagraph"/>
              <w:numPr>
                <w:ilvl w:val="0"/>
                <w:numId w:val="21"/>
              </w:numPr>
              <w:autoSpaceDE w:val="0"/>
              <w:autoSpaceDN w:val="0"/>
              <w:adjustRightInd w:val="0"/>
              <w:spacing w:before="0" w:after="0" w:line="240" w:lineRule="auto"/>
              <w:ind w:left="346" w:hanging="369"/>
              <w:contextualSpacing w:val="0"/>
              <w:cnfStyle w:val="000000000000" w:firstRow="0" w:lastRow="0" w:firstColumn="0" w:lastColumn="0" w:oddVBand="0" w:evenVBand="0" w:oddHBand="0" w:evenHBand="0" w:firstRowFirstColumn="0" w:firstRowLastColumn="0" w:lastRowFirstColumn="0" w:lastRowLastColumn="0"/>
              <w:rPr>
                <w:rFonts w:cstheme="minorHAnsi"/>
              </w:rPr>
            </w:pPr>
            <w:r w:rsidRPr="00BA4DD2">
              <w:rPr>
                <w:rFonts w:cstheme="minorHAnsi"/>
              </w:rPr>
              <w:t>entered on the National Professional Engineers Register administered by the Institution of Engineers Australia, or</w:t>
            </w:r>
          </w:p>
          <w:p w14:paraId="33BDE5DD" w14:textId="2F030705" w:rsidR="0093196A" w:rsidRPr="00BA4DD2" w:rsidRDefault="0093196A" w:rsidP="0093196A">
            <w:pPr>
              <w:pStyle w:val="ListParagraph"/>
              <w:numPr>
                <w:ilvl w:val="0"/>
                <w:numId w:val="21"/>
              </w:numPr>
              <w:autoSpaceDE w:val="0"/>
              <w:autoSpaceDN w:val="0"/>
              <w:adjustRightInd w:val="0"/>
              <w:spacing w:before="0" w:after="0" w:line="240" w:lineRule="auto"/>
              <w:ind w:left="346" w:hanging="369"/>
              <w:contextualSpacing w:val="0"/>
              <w:cnfStyle w:val="000000000000" w:firstRow="0" w:lastRow="0" w:firstColumn="0" w:lastColumn="0" w:oddVBand="0" w:evenVBand="0" w:oddHBand="0" w:evenHBand="0" w:firstRowFirstColumn="0" w:firstRowLastColumn="0" w:lastRowFirstColumn="0" w:lastRowLastColumn="0"/>
              <w:rPr>
                <w:rFonts w:cstheme="minorHAnsi"/>
              </w:rPr>
            </w:pPr>
            <w:r w:rsidRPr="00BA4DD2">
              <w:rPr>
                <w:rFonts w:cstheme="minorHAnsi"/>
              </w:rPr>
              <w:t xml:space="preserve">the holder of professional qualifications in a relevant speciality </w:t>
            </w:r>
            <w:bookmarkStart w:id="87" w:name="_Hlk152545607"/>
            <w:r w:rsidRPr="00BA4DD2">
              <w:rPr>
                <w:rFonts w:cstheme="minorHAnsi"/>
              </w:rPr>
              <w:t>(related to dams or dam safety)</w:t>
            </w:r>
            <w:bookmarkEnd w:id="87"/>
            <w:r w:rsidRPr="00BA4DD2">
              <w:rPr>
                <w:rFonts w:cstheme="minorHAnsi"/>
              </w:rPr>
              <w:t xml:space="preserve"> or is registered in a relevant speciality (related to dams or dam safety) by an Australian professional organisation</w:t>
            </w:r>
            <w:r w:rsidR="009A7E65">
              <w:rPr>
                <w:rFonts w:cstheme="minorHAnsi"/>
              </w:rPr>
              <w:t>.</w:t>
            </w:r>
            <w:r w:rsidRPr="00BA4DD2">
              <w:rPr>
                <w:rFonts w:cstheme="minorHAnsi"/>
              </w:rPr>
              <w:t xml:space="preserve"> </w:t>
            </w:r>
          </w:p>
          <w:p w14:paraId="17282FA5" w14:textId="0E4FE877" w:rsidR="0093196A" w:rsidRPr="00BA4DD2" w:rsidRDefault="0093196A" w:rsidP="0093196A">
            <w:pPr>
              <w:pStyle w:val="ListNumber"/>
              <w:spacing w:before="60"/>
              <w:ind w:left="0" w:firstLine="0"/>
              <w:jc w:val="both"/>
              <w:cnfStyle w:val="000000000000" w:firstRow="0" w:lastRow="0" w:firstColumn="0" w:lastColumn="0" w:oddVBand="0" w:evenVBand="0" w:oddHBand="0" w:evenHBand="0" w:firstRowFirstColumn="0" w:firstRowLastColumn="0" w:lastRowFirstColumn="0" w:lastRowLastColumn="0"/>
              <w:rPr>
                <w:rFonts w:cstheme="minorHAnsi"/>
              </w:rPr>
            </w:pPr>
            <w:r w:rsidRPr="00BA4DD2">
              <w:rPr>
                <w:rFonts w:cstheme="minorHAnsi"/>
              </w:rPr>
              <w:t>A suitably qualified professiona</w:t>
            </w:r>
            <w:r w:rsidR="009A7E65">
              <w:rPr>
                <w:rFonts w:cstheme="minorHAnsi"/>
              </w:rPr>
              <w:t>l</w:t>
            </w:r>
            <w:r w:rsidRPr="00BA4DD2">
              <w:rPr>
                <w:rFonts w:cstheme="minorHAnsi"/>
              </w:rPr>
              <w:t>:</w:t>
            </w:r>
          </w:p>
          <w:p w14:paraId="7BB8970B" w14:textId="55D30AC1" w:rsidR="0093196A" w:rsidRPr="00BA4DD2" w:rsidRDefault="0093196A" w:rsidP="0093196A">
            <w:pPr>
              <w:pStyle w:val="ListNumber"/>
              <w:numPr>
                <w:ilvl w:val="0"/>
                <w:numId w:val="22"/>
              </w:numPr>
              <w:spacing w:before="0" w:after="0" w:line="240" w:lineRule="auto"/>
              <w:ind w:left="714" w:hanging="357"/>
              <w:jc w:val="both"/>
              <w:cnfStyle w:val="000000000000" w:firstRow="0" w:lastRow="0" w:firstColumn="0" w:lastColumn="0" w:oddVBand="0" w:evenVBand="0" w:oddHBand="0" w:evenHBand="0" w:firstRowFirstColumn="0" w:firstRowLastColumn="0" w:lastRowFirstColumn="0" w:lastRowLastColumn="0"/>
              <w:rPr>
                <w:rFonts w:cstheme="minorHAnsi"/>
              </w:rPr>
            </w:pPr>
            <w:r w:rsidRPr="00BA4DD2">
              <w:rPr>
                <w:rFonts w:cstheme="minorHAnsi"/>
              </w:rPr>
              <w:t>is required to have appropriate insurance</w:t>
            </w:r>
            <w:r w:rsidR="00AF1DC9">
              <w:rPr>
                <w:rFonts w:cstheme="minorHAnsi"/>
              </w:rPr>
              <w:t>,</w:t>
            </w:r>
            <w:r w:rsidRPr="00BA4DD2">
              <w:rPr>
                <w:rFonts w:cstheme="minorHAnsi"/>
              </w:rPr>
              <w:t xml:space="preserve"> in particular</w:t>
            </w:r>
            <w:r w:rsidR="00AF1DC9">
              <w:rPr>
                <w:rFonts w:cstheme="minorHAnsi"/>
              </w:rPr>
              <w:t>,</w:t>
            </w:r>
            <w:r w:rsidRPr="00BA4DD2">
              <w:rPr>
                <w:rFonts w:cstheme="minorHAnsi"/>
              </w:rPr>
              <w:t xml:space="preserve"> professional indemnity insurance; </w:t>
            </w:r>
            <w:r w:rsidR="00A45B51">
              <w:rPr>
                <w:rFonts w:cstheme="minorHAnsi"/>
              </w:rPr>
              <w:t>and</w:t>
            </w:r>
          </w:p>
          <w:p w14:paraId="01A45A49" w14:textId="6E3B55CA" w:rsidR="00616AEB" w:rsidRDefault="0093196A" w:rsidP="00616AEB">
            <w:pPr>
              <w:pStyle w:val="ListNumber"/>
              <w:numPr>
                <w:ilvl w:val="0"/>
                <w:numId w:val="22"/>
              </w:numPr>
              <w:spacing w:before="0" w:after="0" w:line="240" w:lineRule="auto"/>
              <w:ind w:left="714" w:hanging="357"/>
              <w:jc w:val="both"/>
              <w:cnfStyle w:val="000000000000" w:firstRow="0" w:lastRow="0" w:firstColumn="0" w:lastColumn="0" w:oddVBand="0" w:evenVBand="0" w:oddHBand="0" w:evenHBand="0" w:firstRowFirstColumn="0" w:firstRowLastColumn="0" w:lastRowFirstColumn="0" w:lastRowLastColumn="0"/>
              <w:rPr>
                <w:rFonts w:cstheme="minorHAnsi"/>
              </w:rPr>
            </w:pPr>
            <w:r w:rsidRPr="00BA4DD2">
              <w:rPr>
                <w:rFonts w:cstheme="minorHAnsi"/>
              </w:rPr>
              <w:t xml:space="preserve">for </w:t>
            </w:r>
            <w:r w:rsidR="00A50652">
              <w:rPr>
                <w:rFonts w:cstheme="minorHAnsi"/>
              </w:rPr>
              <w:t>activity</w:t>
            </w:r>
            <w:r w:rsidRPr="00BA4DD2">
              <w:rPr>
                <w:rFonts w:cstheme="minorHAnsi"/>
              </w:rPr>
              <w:t xml:space="preserve"> </w:t>
            </w:r>
            <w:r w:rsidR="008D17F2">
              <w:rPr>
                <w:rFonts w:cstheme="minorHAnsi"/>
              </w:rPr>
              <w:t xml:space="preserve">with </w:t>
            </w:r>
            <w:r w:rsidRPr="00BA4DD2">
              <w:rPr>
                <w:rFonts w:cstheme="minorHAnsi"/>
              </w:rPr>
              <w:t>low complexity, may be the only suitably qualified professional involved</w:t>
            </w:r>
            <w:r w:rsidR="00DE2C94">
              <w:rPr>
                <w:rFonts w:cstheme="minorHAnsi"/>
              </w:rPr>
              <w:t xml:space="preserve">, </w:t>
            </w:r>
            <w:r w:rsidRPr="00BA4DD2">
              <w:rPr>
                <w:rFonts w:cstheme="minorHAnsi"/>
              </w:rPr>
              <w:t>but for more complex activities</w:t>
            </w:r>
            <w:r w:rsidR="00732F8D">
              <w:rPr>
                <w:rFonts w:cstheme="minorHAnsi"/>
              </w:rPr>
              <w:t>,</w:t>
            </w:r>
            <w:r w:rsidRPr="00BA4DD2">
              <w:rPr>
                <w:rFonts w:cstheme="minorHAnsi"/>
              </w:rPr>
              <w:t xml:space="preserve"> would oversee a project team which includes other suitably qualified professionals. </w:t>
            </w:r>
          </w:p>
          <w:p w14:paraId="57D90EF0" w14:textId="79A15428" w:rsidR="00615518" w:rsidRPr="005D00DE" w:rsidRDefault="00615518" w:rsidP="00DA279E">
            <w:pPr>
              <w:pStyle w:val="ListNumber"/>
              <w:tabs>
                <w:tab w:val="clear" w:pos="360"/>
              </w:tabs>
              <w:spacing w:before="0" w:after="0" w:line="240" w:lineRule="auto"/>
              <w:ind w:left="714" w:firstLine="0"/>
              <w:jc w:val="both"/>
              <w:cnfStyle w:val="000000000000" w:firstRow="0" w:lastRow="0" w:firstColumn="0" w:lastColumn="0" w:oddVBand="0" w:evenVBand="0" w:oddHBand="0" w:evenHBand="0" w:firstRowFirstColumn="0" w:firstRowLastColumn="0" w:lastRowFirstColumn="0" w:lastRowLastColumn="0"/>
              <w:rPr>
                <w:rFonts w:cstheme="minorHAnsi"/>
              </w:rPr>
            </w:pPr>
          </w:p>
        </w:tc>
      </w:tr>
      <w:tr w:rsidR="00A61450" w:rsidRPr="00ED324F" w14:paraId="7382156D" w14:textId="77777777" w:rsidTr="00537D71">
        <w:trPr>
          <w:cantSplit/>
        </w:trPr>
        <w:tc>
          <w:tcPr>
            <w:cnfStyle w:val="000010000000" w:firstRow="0" w:lastRow="0" w:firstColumn="0" w:lastColumn="0" w:oddVBand="1" w:evenVBand="0" w:oddHBand="0" w:evenHBand="0" w:firstRowFirstColumn="0" w:firstRowLastColumn="0" w:lastRowFirstColumn="0" w:lastRowLastColumn="0"/>
            <w:tcW w:w="1311" w:type="pct"/>
          </w:tcPr>
          <w:p w14:paraId="3D1ADC1E" w14:textId="62622DF9" w:rsidR="00A61450" w:rsidRPr="00ED324F" w:rsidRDefault="00A61450" w:rsidP="00475B7C">
            <w:pPr>
              <w:pStyle w:val="TableTextLeft"/>
              <w:rPr>
                <w:rStyle w:val="ui-provider"/>
                <w:b/>
              </w:rPr>
            </w:pPr>
            <w:r>
              <w:rPr>
                <w:rStyle w:val="ui-provider"/>
                <w:b/>
              </w:rPr>
              <w:t>Tailings Storage Facilities</w:t>
            </w:r>
          </w:p>
        </w:tc>
        <w:tc>
          <w:tcPr>
            <w:tcW w:w="3689" w:type="pct"/>
          </w:tcPr>
          <w:p w14:paraId="4A7B33E1" w14:textId="7EF41BB5" w:rsidR="00A61450" w:rsidRPr="00BA4DD2" w:rsidRDefault="00A61450" w:rsidP="00A61450">
            <w:pPr>
              <w:pStyle w:val="ListNumber"/>
              <w:tabs>
                <w:tab w:val="clear" w:pos="360"/>
              </w:tabs>
              <w:spacing w:before="60"/>
              <w:ind w:left="0" w:firstLine="0"/>
              <w:jc w:val="both"/>
              <w:cnfStyle w:val="000000000000" w:firstRow="0" w:lastRow="0" w:firstColumn="0" w:lastColumn="0" w:oddVBand="0" w:evenVBand="0" w:oddHBand="0" w:evenHBand="0" w:firstRowFirstColumn="0" w:firstRowLastColumn="0" w:lastRowFirstColumn="0" w:lastRowLastColumn="0"/>
              <w:rPr>
                <w:rFonts w:cstheme="minorHAnsi"/>
              </w:rPr>
            </w:pPr>
            <w:r w:rsidRPr="00EA7F43">
              <w:t>T</w:t>
            </w:r>
            <w:r>
              <w:t xml:space="preserve">ailings </w:t>
            </w:r>
            <w:r w:rsidRPr="00EA7F43">
              <w:t>S</w:t>
            </w:r>
            <w:r>
              <w:t xml:space="preserve">torage </w:t>
            </w:r>
            <w:r w:rsidRPr="00EA7F43">
              <w:t>F</w:t>
            </w:r>
            <w:r>
              <w:t>acilitie</w:t>
            </w:r>
            <w:r w:rsidRPr="00EA7F43">
              <w:t>s</w:t>
            </w:r>
            <w:r w:rsidR="00696EAD">
              <w:t xml:space="preserve"> (TSF)</w:t>
            </w:r>
            <w:r w:rsidRPr="00EA7F43">
              <w:t xml:space="preserve"> are built structures used to confine </w:t>
            </w:r>
            <w:proofErr w:type="gramStart"/>
            <w:r w:rsidRPr="00EA7F43">
              <w:t>mine</w:t>
            </w:r>
            <w:proofErr w:type="gramEnd"/>
            <w:r w:rsidRPr="00EA7F43">
              <w:t xml:space="preserve"> tailings. The term refers to the overall </w:t>
            </w:r>
            <w:proofErr w:type="gramStart"/>
            <w:r w:rsidRPr="00EA7F43">
              <w:t>facility, and</w:t>
            </w:r>
            <w:proofErr w:type="gramEnd"/>
            <w:r w:rsidRPr="00EA7F43">
              <w:t xml:space="preserve"> may include one or more tailings dams. The primary purpose of a TSF is to safely contain tailings to achieve solid sedimentation and consolidation, and to facilitate water recovery or removal without impacting on the environment. The nature of TSF design and operation is fundamentally different from a water dam in the way water is managed and in rehabilitation and closure.</w:t>
            </w:r>
          </w:p>
        </w:tc>
      </w:tr>
      <w:tr w:rsidR="00615518" w:rsidRPr="00ED324F" w14:paraId="0F51A8F8" w14:textId="77777777" w:rsidTr="00537D71">
        <w:trPr>
          <w:cantSplit/>
        </w:trPr>
        <w:tc>
          <w:tcPr>
            <w:cnfStyle w:val="000010000000" w:firstRow="0" w:lastRow="0" w:firstColumn="0" w:lastColumn="0" w:oddVBand="1" w:evenVBand="0" w:oddHBand="0" w:evenHBand="0" w:firstRowFirstColumn="0" w:firstRowLastColumn="0" w:lastRowFirstColumn="0" w:lastRowLastColumn="0"/>
            <w:tcW w:w="1311" w:type="pct"/>
          </w:tcPr>
          <w:p w14:paraId="65B167CA" w14:textId="77777777" w:rsidR="00615518" w:rsidRPr="00ED324F" w:rsidRDefault="00615518" w:rsidP="00475B7C">
            <w:pPr>
              <w:pStyle w:val="TableTextLeft"/>
            </w:pPr>
            <w:r w:rsidRPr="00ED324F">
              <w:rPr>
                <w:rStyle w:val="ui-provider"/>
                <w:b/>
              </w:rPr>
              <w:t>Tolerable risk</w:t>
            </w:r>
          </w:p>
        </w:tc>
        <w:tc>
          <w:tcPr>
            <w:tcW w:w="3689" w:type="pct"/>
          </w:tcPr>
          <w:p w14:paraId="61E7A92A" w14:textId="76DA6B7A" w:rsidR="00615518" w:rsidRPr="00ED324F" w:rsidRDefault="00615518" w:rsidP="00475B7C">
            <w:pPr>
              <w:pStyle w:val="TableTextLeft"/>
              <w:cnfStyle w:val="000000000000" w:firstRow="0" w:lastRow="0" w:firstColumn="0" w:lastColumn="0" w:oddVBand="0" w:evenVBand="0" w:oddHBand="0" w:evenHBand="0" w:firstRowFirstColumn="0" w:firstRowLastColumn="0" w:lastRowFirstColumn="0" w:lastRowLastColumn="0"/>
            </w:pPr>
            <w:r w:rsidRPr="00ED324F">
              <w:t xml:space="preserve">A risk within a range that society can live with </w:t>
            </w:r>
            <w:proofErr w:type="gramStart"/>
            <w:r w:rsidRPr="00ED324F">
              <w:t>so as to</w:t>
            </w:r>
            <w:proofErr w:type="gramEnd"/>
            <w:r w:rsidRPr="00ED324F">
              <w:t xml:space="preserve"> secure certain net benefits. It is a range of risk that we do not regard as negligible or as something we might ignore, but rather as something we need to keep under review and reduce it still further if</w:t>
            </w:r>
            <w:r w:rsidR="005A73DA">
              <w:t>,</w:t>
            </w:r>
            <w:r w:rsidRPr="00ED324F">
              <w:t xml:space="preserve"> and as we can</w:t>
            </w:r>
            <w:r w:rsidR="001A2D3E">
              <w:t xml:space="preserve">. </w:t>
            </w:r>
            <w:r w:rsidR="004D39F7">
              <w:t>In the context of th</w:t>
            </w:r>
            <w:r w:rsidR="00222C8B">
              <w:t>is fram</w:t>
            </w:r>
            <w:r w:rsidR="00CA09FA">
              <w:t>ework</w:t>
            </w:r>
            <w:r w:rsidR="004D39F7">
              <w:t xml:space="preserve">, tolerable risk means that risks are reduced to such levels that </w:t>
            </w:r>
            <w:r w:rsidR="002D5919">
              <w:t>SFAIRP (</w:t>
            </w:r>
            <w:r w:rsidR="004D39F7">
              <w:t>ALARP</w:t>
            </w:r>
            <w:r w:rsidR="002D5919">
              <w:t>)</w:t>
            </w:r>
            <w:r w:rsidR="004D39F7">
              <w:t xml:space="preserve"> conditions are continually met (ANCOLD</w:t>
            </w:r>
            <w:r w:rsidR="003212F0">
              <w:t>,</w:t>
            </w:r>
            <w:r w:rsidR="004D39F7">
              <w:t xml:space="preserve"> 2022)</w:t>
            </w:r>
            <w:r w:rsidRPr="00ED324F">
              <w:t>.</w:t>
            </w:r>
            <w:r w:rsidR="00010F3E">
              <w:t xml:space="preserve"> Refer </w:t>
            </w:r>
            <w:r w:rsidR="00696EAD">
              <w:t>s</w:t>
            </w:r>
            <w:r w:rsidR="00010F3E">
              <w:t xml:space="preserve">ection 4.1.2.1 of this document for further clarification of the definition of “tolerable risk” from the Victorian </w:t>
            </w:r>
            <w:r w:rsidR="00555823">
              <w:t>r</w:t>
            </w:r>
            <w:r w:rsidR="00010F3E">
              <w:t>egulatory perspective</w:t>
            </w:r>
            <w:r w:rsidR="00825F2F">
              <w:t>,</w:t>
            </w:r>
            <w:r w:rsidR="00010F3E">
              <w:t xml:space="preserve"> including the use of SFAIRP instead of ALARP</w:t>
            </w:r>
            <w:r w:rsidR="00825F2F">
              <w:t>.</w:t>
            </w:r>
          </w:p>
        </w:tc>
      </w:tr>
    </w:tbl>
    <w:p w14:paraId="2A66BA4E" w14:textId="77777777" w:rsidR="00092660" w:rsidRDefault="00092660">
      <w:r>
        <w:br w:type="page"/>
      </w:r>
    </w:p>
    <w:p w14:paraId="70E622B1" w14:textId="7CC0E2C2" w:rsidR="00FB0EEB" w:rsidRDefault="00FB0EEB" w:rsidP="00FB0EEB">
      <w:pPr>
        <w:pStyle w:val="Heading1"/>
      </w:pPr>
      <w:bookmarkStart w:id="88" w:name="_Toc148714933"/>
      <w:bookmarkStart w:id="89" w:name="_Toc174972258"/>
      <w:r w:rsidRPr="00672FDB">
        <w:lastRenderedPageBreak/>
        <w:t>References</w:t>
      </w:r>
      <w:bookmarkEnd w:id="88"/>
      <w:bookmarkEnd w:id="89"/>
    </w:p>
    <w:p w14:paraId="065A70D8" w14:textId="2AA99DFF" w:rsidR="006947E9" w:rsidRDefault="006947E9" w:rsidP="00686FF9">
      <w:pPr>
        <w:pStyle w:val="BoldBodyText"/>
        <w:rPr>
          <w:rFonts w:ascii="Arial" w:hAnsi="Arial" w:cs="Arial"/>
          <w:sz w:val="18"/>
          <w:szCs w:val="18"/>
        </w:rPr>
      </w:pPr>
      <w:r>
        <w:t>NOTE: References include</w:t>
      </w:r>
      <w:r w:rsidR="00923175">
        <w:t>d</w:t>
      </w:r>
      <w:r>
        <w:t xml:space="preserve"> </w:t>
      </w:r>
      <w:r w:rsidR="00B34A07">
        <w:t xml:space="preserve">here are </w:t>
      </w:r>
      <w:r>
        <w:t xml:space="preserve">the latest at the time of publication of this framework. However, </w:t>
      </w:r>
      <w:r w:rsidR="001A7721">
        <w:t>readers</w:t>
      </w:r>
      <w:r>
        <w:t xml:space="preserve"> should </w:t>
      </w:r>
      <w:r w:rsidR="001A7721">
        <w:t xml:space="preserve">refer to the </w:t>
      </w:r>
      <w:r>
        <w:t>latest version or as amended references.</w:t>
      </w:r>
    </w:p>
    <w:p w14:paraId="56A7B6A1" w14:textId="1BBA134D" w:rsidR="006947E9" w:rsidRPr="00271E7C" w:rsidRDefault="006947E9" w:rsidP="006947E9">
      <w:pPr>
        <w:pStyle w:val="BodyText"/>
      </w:pPr>
      <w:r w:rsidRPr="00271E7C">
        <w:t xml:space="preserve">ANCOLD </w:t>
      </w:r>
      <w:r w:rsidR="00492A32" w:rsidRPr="00FC5969">
        <w:t xml:space="preserve">(Australian National Committee on Large Dams) </w:t>
      </w:r>
      <w:r w:rsidR="00492A32">
        <w:t>(</w:t>
      </w:r>
      <w:r w:rsidR="00492A32" w:rsidRPr="00FC5969">
        <w:t>2003</w:t>
      </w:r>
      <w:r w:rsidR="00492A32">
        <w:t>)</w:t>
      </w:r>
      <w:r w:rsidR="00492A32" w:rsidRPr="00FC5969">
        <w:t xml:space="preserve"> </w:t>
      </w:r>
      <w:r w:rsidR="00492A32" w:rsidRPr="00FC5969">
        <w:rPr>
          <w:i/>
        </w:rPr>
        <w:t>Dam Safety Management Guidelines</w:t>
      </w:r>
      <w:r w:rsidR="00492A32" w:rsidRPr="00FC5969">
        <w:t>. August.</w:t>
      </w:r>
    </w:p>
    <w:p w14:paraId="1BC10865" w14:textId="6ED73422" w:rsidR="006947E9" w:rsidRPr="00271E7C" w:rsidRDefault="006947E9" w:rsidP="006947E9">
      <w:pPr>
        <w:pStyle w:val="BodyText"/>
      </w:pPr>
      <w:r w:rsidRPr="00271E7C">
        <w:t xml:space="preserve">ANCOLD </w:t>
      </w:r>
      <w:r w:rsidR="007467C0" w:rsidRPr="00FC5969">
        <w:t xml:space="preserve">(Australian National Committee on Large Dams) </w:t>
      </w:r>
      <w:r w:rsidR="007467C0">
        <w:t>(</w:t>
      </w:r>
      <w:r w:rsidR="007467C0" w:rsidRPr="00FC5969">
        <w:t>2012</w:t>
      </w:r>
      <w:r w:rsidR="007467C0">
        <w:t>)</w:t>
      </w:r>
      <w:r w:rsidR="007467C0" w:rsidRPr="00FC5969">
        <w:t xml:space="preserve"> </w:t>
      </w:r>
      <w:r w:rsidR="007467C0" w:rsidRPr="00FC5969">
        <w:rPr>
          <w:i/>
        </w:rPr>
        <w:t>Guidelines on the Consequence Categories of Dams</w:t>
      </w:r>
      <w:r w:rsidR="007467C0" w:rsidRPr="00FC5969">
        <w:t>.</w:t>
      </w:r>
    </w:p>
    <w:p w14:paraId="3744FFBF" w14:textId="093BF77F" w:rsidR="00A628FD" w:rsidRPr="00A628FD" w:rsidRDefault="00A628FD" w:rsidP="00A628FD">
      <w:pPr>
        <w:pStyle w:val="BodyText"/>
        <w:rPr>
          <w:i/>
          <w:iCs/>
        </w:rPr>
      </w:pPr>
      <w:r w:rsidRPr="00A628FD">
        <w:t xml:space="preserve">ANCOLD </w:t>
      </w:r>
      <w:r w:rsidR="007467C0" w:rsidRPr="00FC5969">
        <w:t xml:space="preserve">(Australian National Committee on Large Dams) </w:t>
      </w:r>
      <w:r w:rsidRPr="00A628FD">
        <w:t xml:space="preserve">(2019) </w:t>
      </w:r>
      <w:r w:rsidRPr="00A628FD">
        <w:rPr>
          <w:i/>
          <w:iCs/>
        </w:rPr>
        <w:t>Guidelines on the planning, design, construction, operation and closure of tailings dams – Revision 1</w:t>
      </w:r>
      <w:r w:rsidR="00947C8E">
        <w:rPr>
          <w:i/>
          <w:iCs/>
        </w:rPr>
        <w:t>.</w:t>
      </w:r>
    </w:p>
    <w:p w14:paraId="576BC6DC" w14:textId="1EDF90CB" w:rsidR="006947E9" w:rsidRPr="00271E7C" w:rsidRDefault="006947E9" w:rsidP="006947E9">
      <w:pPr>
        <w:pStyle w:val="BodyText"/>
      </w:pPr>
      <w:r w:rsidRPr="00271E7C">
        <w:t xml:space="preserve">ANCOLD </w:t>
      </w:r>
      <w:r w:rsidR="00557106" w:rsidRPr="00FC5969">
        <w:t xml:space="preserve">(Australian National Committee on Large Dams) </w:t>
      </w:r>
      <w:r w:rsidR="00557106">
        <w:t>(</w:t>
      </w:r>
      <w:r w:rsidR="00557106" w:rsidRPr="00FC5969">
        <w:t>2022</w:t>
      </w:r>
      <w:r w:rsidR="00557106">
        <w:t>)</w:t>
      </w:r>
      <w:r w:rsidR="00557106" w:rsidRPr="00FC5969">
        <w:t xml:space="preserve"> </w:t>
      </w:r>
      <w:r w:rsidR="00557106" w:rsidRPr="00FC5969">
        <w:rPr>
          <w:i/>
        </w:rPr>
        <w:t>Guidelines on Risk Assessment</w:t>
      </w:r>
      <w:r w:rsidR="00557106" w:rsidRPr="00FC5969">
        <w:t>, July</w:t>
      </w:r>
      <w:r w:rsidR="00557106">
        <w:t xml:space="preserve"> 2022</w:t>
      </w:r>
      <w:r w:rsidR="00557106" w:rsidRPr="00FC5969">
        <w:t>.</w:t>
      </w:r>
    </w:p>
    <w:p w14:paraId="3C8F739B" w14:textId="57E10FA0" w:rsidR="006947E9" w:rsidRDefault="006947E9" w:rsidP="006947E9">
      <w:pPr>
        <w:pStyle w:val="BodyText"/>
        <w:rPr>
          <w:i/>
        </w:rPr>
      </w:pPr>
      <w:r>
        <w:t xml:space="preserve">Better Regulation Victoria (2022) </w:t>
      </w:r>
      <w:r w:rsidRPr="00686FF9">
        <w:rPr>
          <w:i/>
        </w:rPr>
        <w:t>Towards Best Practice – A Guide for Regulators</w:t>
      </w:r>
      <w:r w:rsidR="00947C8E">
        <w:rPr>
          <w:i/>
        </w:rPr>
        <w:t>.</w:t>
      </w:r>
    </w:p>
    <w:p w14:paraId="47DC1FE5" w14:textId="702153D9" w:rsidR="00A14A5E" w:rsidRPr="00A14A5E" w:rsidRDefault="00A14A5E" w:rsidP="006947E9">
      <w:pPr>
        <w:pStyle w:val="BodyText"/>
        <w:rPr>
          <w:iCs/>
        </w:rPr>
      </w:pPr>
      <w:r w:rsidRPr="00A14A5E">
        <w:rPr>
          <w:iCs/>
        </w:rPr>
        <w:t xml:space="preserve">Davidson, R (2019) </w:t>
      </w:r>
      <w:r w:rsidRPr="00A14A5E">
        <w:rPr>
          <w:i/>
          <w:iCs/>
        </w:rPr>
        <w:t>The Role of a Review Board in Creating Resilient Design</w:t>
      </w:r>
      <w:r w:rsidR="007D39D7">
        <w:rPr>
          <w:i/>
          <w:iCs/>
        </w:rPr>
        <w:t xml:space="preserve">, </w:t>
      </w:r>
      <w:r w:rsidR="007D39D7">
        <w:rPr>
          <w:iCs/>
        </w:rPr>
        <w:t>ANCOLD</w:t>
      </w:r>
      <w:r w:rsidR="00947C8E">
        <w:rPr>
          <w:iCs/>
        </w:rPr>
        <w:t>.</w:t>
      </w:r>
    </w:p>
    <w:p w14:paraId="159C7C3C" w14:textId="28919F26" w:rsidR="006947E9" w:rsidRPr="009E298C" w:rsidRDefault="006947E9" w:rsidP="006947E9">
      <w:pPr>
        <w:pStyle w:val="BodyText"/>
      </w:pPr>
      <w:r w:rsidRPr="007035F8">
        <w:rPr>
          <w:iCs/>
        </w:rPr>
        <w:t xml:space="preserve">DEECA </w:t>
      </w:r>
      <w:r w:rsidR="006F544E">
        <w:rPr>
          <w:iCs/>
        </w:rPr>
        <w:t>(</w:t>
      </w:r>
      <w:r w:rsidR="006F544E" w:rsidRPr="00FC5969">
        <w:t>Department of Energy, Environment and Climate Action</w:t>
      </w:r>
      <w:r w:rsidR="006F544E">
        <w:rPr>
          <w:iCs/>
        </w:rPr>
        <w:t xml:space="preserve">) </w:t>
      </w:r>
      <w:r>
        <w:rPr>
          <w:iCs/>
        </w:rPr>
        <w:t>(</w:t>
      </w:r>
      <w:r w:rsidRPr="007035F8">
        <w:rPr>
          <w:iCs/>
        </w:rPr>
        <w:t>202</w:t>
      </w:r>
      <w:r w:rsidR="003B0971">
        <w:rPr>
          <w:iCs/>
        </w:rPr>
        <w:t>4</w:t>
      </w:r>
      <w:r>
        <w:rPr>
          <w:iCs/>
        </w:rPr>
        <w:t>)</w:t>
      </w:r>
      <w:r w:rsidRPr="00271E7C">
        <w:t xml:space="preserve"> </w:t>
      </w:r>
      <w:r w:rsidRPr="00686FF9">
        <w:rPr>
          <w:i/>
          <w:iCs/>
        </w:rPr>
        <w:t>Guidance Note on Dam Safety Management</w:t>
      </w:r>
      <w:r w:rsidR="00484558">
        <w:t>,</w:t>
      </w:r>
      <w:r w:rsidRPr="00686FF9">
        <w:rPr>
          <w:i/>
          <w:iCs/>
        </w:rPr>
        <w:t xml:space="preserve"> </w:t>
      </w:r>
      <w:r w:rsidRPr="00484558">
        <w:t>State Government of Victoria</w:t>
      </w:r>
      <w:r w:rsidR="007D39D7">
        <w:t>, Melbourne, Australia.</w:t>
      </w:r>
    </w:p>
    <w:p w14:paraId="318AD1A8" w14:textId="77777777" w:rsidR="001A28E5" w:rsidRDefault="001A28E5" w:rsidP="007D39D7">
      <w:pPr>
        <w:pStyle w:val="BodyText"/>
      </w:pPr>
      <w:r w:rsidRPr="00271E7C">
        <w:t>DE</w:t>
      </w:r>
      <w:r>
        <w:t>ECA</w:t>
      </w:r>
      <w:r w:rsidRPr="00271E7C">
        <w:t xml:space="preserve"> </w:t>
      </w:r>
      <w:r>
        <w:t>(</w:t>
      </w:r>
      <w:r w:rsidRPr="00FC5969">
        <w:t>Department of Energy, Environment and Climate Action</w:t>
      </w:r>
      <w:r>
        <w:t xml:space="preserve">) </w:t>
      </w:r>
      <w:r w:rsidRPr="00271E7C">
        <w:t>(202</w:t>
      </w:r>
      <w:r>
        <w:t>4</w:t>
      </w:r>
      <w:r w:rsidRPr="00271E7C">
        <w:t xml:space="preserve">) </w:t>
      </w:r>
      <w:r w:rsidRPr="00205892">
        <w:rPr>
          <w:i/>
        </w:rPr>
        <w:t>Guideline for the use of rainfall forecasts to make releases from dams in Victoria</w:t>
      </w:r>
      <w:r>
        <w:rPr>
          <w:iCs/>
        </w:rPr>
        <w:t>,</w:t>
      </w:r>
      <w:r w:rsidRPr="002F1190">
        <w:t xml:space="preserve"> </w:t>
      </w:r>
      <w:r w:rsidRPr="00484558">
        <w:t>State Government of Victoria</w:t>
      </w:r>
      <w:r>
        <w:t>, Melbourne, Australia.</w:t>
      </w:r>
    </w:p>
    <w:p w14:paraId="6F8646D7" w14:textId="4EDDE444" w:rsidR="007D39D7" w:rsidRPr="009E298C" w:rsidRDefault="006947E9" w:rsidP="007D39D7">
      <w:pPr>
        <w:pStyle w:val="BodyText"/>
      </w:pPr>
      <w:r w:rsidRPr="00271E7C">
        <w:t xml:space="preserve">DELWP </w:t>
      </w:r>
      <w:r w:rsidR="00B81D25">
        <w:t>(</w:t>
      </w:r>
      <w:r w:rsidR="00B81D25" w:rsidRPr="00FC5969">
        <w:t>Department of Environment, Land, Water and Planning</w:t>
      </w:r>
      <w:r w:rsidR="00B81D25">
        <w:t xml:space="preserve">) </w:t>
      </w:r>
      <w:r w:rsidRPr="00271E7C">
        <w:t xml:space="preserve">(2014) </w:t>
      </w:r>
      <w:r w:rsidRPr="00686FF9">
        <w:rPr>
          <w:i/>
          <w:iCs/>
        </w:rPr>
        <w:t>Dam Safety Emergency Plan: Template for Local Government Authorities</w:t>
      </w:r>
      <w:r w:rsidR="00947C8E">
        <w:rPr>
          <w:i/>
          <w:iCs/>
        </w:rPr>
        <w:t>,</w:t>
      </w:r>
      <w:r w:rsidRPr="00686FF9">
        <w:rPr>
          <w:i/>
          <w:iCs/>
        </w:rPr>
        <w:t xml:space="preserve"> </w:t>
      </w:r>
      <w:r w:rsidR="007D39D7" w:rsidRPr="00484558">
        <w:t>State Government of Victoria</w:t>
      </w:r>
      <w:r w:rsidR="007D39D7">
        <w:t>, Melbourne, Australia.</w:t>
      </w:r>
    </w:p>
    <w:p w14:paraId="564D260D" w14:textId="32A4FDAA" w:rsidR="007D39D7" w:rsidRPr="009E298C" w:rsidRDefault="006947E9" w:rsidP="007D39D7">
      <w:pPr>
        <w:pStyle w:val="BodyText"/>
      </w:pPr>
      <w:r w:rsidRPr="009B378A">
        <w:t xml:space="preserve">DELWP </w:t>
      </w:r>
      <w:r w:rsidR="00B81D25">
        <w:t>(</w:t>
      </w:r>
      <w:r w:rsidR="00B81D25" w:rsidRPr="00FC5969">
        <w:t>Department of Environment, Land, Water and Planning</w:t>
      </w:r>
      <w:r w:rsidR="00B81D25">
        <w:t xml:space="preserve">) </w:t>
      </w:r>
      <w:r w:rsidR="00075FD7">
        <w:t>(</w:t>
      </w:r>
      <w:r w:rsidRPr="009B378A">
        <w:t>2015a</w:t>
      </w:r>
      <w:r w:rsidR="00075FD7">
        <w:t>)</w:t>
      </w:r>
      <w:r w:rsidRPr="009B378A">
        <w:t xml:space="preserve"> </w:t>
      </w:r>
      <w:r w:rsidRPr="00484558">
        <w:rPr>
          <w:i/>
        </w:rPr>
        <w:t>Engaging Communities on Dam Safety, A guide for Dam Owners</w:t>
      </w:r>
      <w:r w:rsidR="00484558">
        <w:rPr>
          <w:i/>
          <w:iCs/>
        </w:rPr>
        <w:t>,</w:t>
      </w:r>
      <w:r w:rsidRPr="00484558">
        <w:t xml:space="preserve"> </w:t>
      </w:r>
      <w:r w:rsidR="007D39D7" w:rsidRPr="00484558">
        <w:t>State Government of Victoria</w:t>
      </w:r>
      <w:r w:rsidR="007D39D7">
        <w:t>, Melbourne, Australia.</w:t>
      </w:r>
    </w:p>
    <w:p w14:paraId="436DC26B" w14:textId="7EA420F2" w:rsidR="00286369" w:rsidRPr="00286369" w:rsidRDefault="006947E9" w:rsidP="00286369">
      <w:pPr>
        <w:pStyle w:val="BodyText"/>
      </w:pPr>
      <w:r w:rsidRPr="00271E7C">
        <w:t>DELWP</w:t>
      </w:r>
      <w:r w:rsidR="00286369" w:rsidRPr="00286369">
        <w:t xml:space="preserve"> </w:t>
      </w:r>
      <w:r w:rsidR="00B81D25">
        <w:t>(</w:t>
      </w:r>
      <w:r w:rsidR="00B81D25" w:rsidRPr="00FC5969">
        <w:t>Department of Environment, Land, Water and Planning</w:t>
      </w:r>
      <w:r w:rsidR="00B81D25">
        <w:t xml:space="preserve">) </w:t>
      </w:r>
      <w:r w:rsidR="00E9274E">
        <w:t>(</w:t>
      </w:r>
      <w:r w:rsidR="00286369" w:rsidRPr="00286369">
        <w:t>2015b</w:t>
      </w:r>
      <w:r w:rsidR="00E9274E">
        <w:t>)</w:t>
      </w:r>
      <w:r w:rsidR="00286369" w:rsidRPr="00286369">
        <w:t xml:space="preserve"> Dam Safety Surveillance, Templates for Very Low, Low and Significant Consequence Category Dams</w:t>
      </w:r>
      <w:r w:rsidR="007D39D7">
        <w:t xml:space="preserve">, </w:t>
      </w:r>
      <w:r w:rsidR="007D39D7" w:rsidRPr="00484558">
        <w:t>State Government of Victoria</w:t>
      </w:r>
      <w:r w:rsidR="007D39D7">
        <w:t>, Melbourne, Australia.</w:t>
      </w:r>
    </w:p>
    <w:p w14:paraId="7BF6362F" w14:textId="7990DAF9" w:rsidR="006947E9" w:rsidRPr="00271E7C" w:rsidRDefault="006947E9" w:rsidP="006947E9">
      <w:pPr>
        <w:pStyle w:val="BodyText"/>
      </w:pPr>
      <w:r w:rsidRPr="00DC6797">
        <w:t>DELWP</w:t>
      </w:r>
      <w:r w:rsidRPr="00271E7C">
        <w:t xml:space="preserve"> </w:t>
      </w:r>
      <w:r w:rsidR="00B81D25">
        <w:t>(</w:t>
      </w:r>
      <w:r w:rsidR="00B81D25" w:rsidRPr="00FC5969">
        <w:t>Department of Environment, Land, Water and Planning</w:t>
      </w:r>
      <w:r w:rsidR="00B81D25">
        <w:t xml:space="preserve">) </w:t>
      </w:r>
      <w:r w:rsidRPr="00271E7C">
        <w:t xml:space="preserve">(2016) </w:t>
      </w:r>
      <w:r w:rsidRPr="00484558">
        <w:rPr>
          <w:i/>
          <w:iCs/>
        </w:rPr>
        <w:t>Policies for Managing Works Licences</w:t>
      </w:r>
      <w:r w:rsidR="00AE6CE3">
        <w:t>,</w:t>
      </w:r>
      <w:r w:rsidRPr="00271E7C">
        <w:t xml:space="preserve"> </w:t>
      </w:r>
      <w:r w:rsidR="002F1190" w:rsidRPr="00271E7C">
        <w:t>Internal Document.</w:t>
      </w:r>
      <w:r w:rsidR="002F1190">
        <w:t xml:space="preserve"> </w:t>
      </w:r>
      <w:r w:rsidRPr="00271E7C">
        <w:t>State Government of Victoria</w:t>
      </w:r>
      <w:r w:rsidR="002F1190">
        <w:t>,</w:t>
      </w:r>
      <w:r w:rsidRPr="00271E7C">
        <w:t xml:space="preserve"> </w:t>
      </w:r>
      <w:r w:rsidR="002F1190">
        <w:t>Melbourne, Australia.</w:t>
      </w:r>
    </w:p>
    <w:p w14:paraId="49DD41BF" w14:textId="452D746C" w:rsidR="002F1190" w:rsidRPr="009E298C" w:rsidRDefault="006947E9" w:rsidP="002F1190">
      <w:pPr>
        <w:pStyle w:val="BodyText"/>
      </w:pPr>
      <w:bookmarkStart w:id="90" w:name="_Hlk144403197"/>
      <w:r>
        <w:t xml:space="preserve">DELWP </w:t>
      </w:r>
      <w:r w:rsidR="00B81D25">
        <w:t>(</w:t>
      </w:r>
      <w:r w:rsidR="00B81D25" w:rsidRPr="00FC5969">
        <w:t>Department of Environment, Land, Water and Planning</w:t>
      </w:r>
      <w:r w:rsidR="00B81D25">
        <w:t xml:space="preserve">) </w:t>
      </w:r>
      <w:r>
        <w:t xml:space="preserve">(2021) </w:t>
      </w:r>
      <w:r w:rsidRPr="00205892">
        <w:rPr>
          <w:i/>
        </w:rPr>
        <w:t>Dam Safety Response Plan</w:t>
      </w:r>
      <w:r>
        <w:t>,</w:t>
      </w:r>
      <w:r w:rsidRPr="00DF4278">
        <w:rPr>
          <w:iCs/>
        </w:rPr>
        <w:t xml:space="preserve"> </w:t>
      </w:r>
      <w:bookmarkEnd w:id="90"/>
      <w:r w:rsidR="002F1190" w:rsidRPr="00484558">
        <w:t>State Government of Victoria</w:t>
      </w:r>
      <w:r w:rsidR="002F1190">
        <w:t>, Melbourne, Australia.</w:t>
      </w:r>
    </w:p>
    <w:p w14:paraId="20CF338A" w14:textId="77777777" w:rsidR="00016A6C" w:rsidRDefault="006411F5" w:rsidP="00016A6C">
      <w:pPr>
        <w:pStyle w:val="BodyText"/>
      </w:pPr>
      <w:r w:rsidRPr="00271E7C">
        <w:t xml:space="preserve">DELWP </w:t>
      </w:r>
      <w:r>
        <w:t>(</w:t>
      </w:r>
      <w:r w:rsidRPr="00FC5969">
        <w:t>Department of Environment, Land, Water and Planning</w:t>
      </w:r>
      <w:r>
        <w:t xml:space="preserve">) </w:t>
      </w:r>
      <w:r w:rsidRPr="00271E7C">
        <w:t xml:space="preserve">(2022) </w:t>
      </w:r>
      <w:r w:rsidR="00927B46" w:rsidRPr="00016A6C">
        <w:rPr>
          <w:i/>
          <w:iCs/>
        </w:rPr>
        <w:t>Decommissioning Dams – A Guide for Dam Owners</w:t>
      </w:r>
      <w:r w:rsidR="00016A6C">
        <w:t xml:space="preserve">, </w:t>
      </w:r>
      <w:r w:rsidR="00016A6C" w:rsidRPr="00484558">
        <w:t>State Government of Victoria</w:t>
      </w:r>
      <w:r w:rsidR="00016A6C">
        <w:t>, Melbourne, Australia.</w:t>
      </w:r>
    </w:p>
    <w:p w14:paraId="41101253" w14:textId="77777777" w:rsidR="00016A6C" w:rsidRDefault="006411F5" w:rsidP="00016A6C">
      <w:pPr>
        <w:pStyle w:val="BodyText"/>
      </w:pPr>
      <w:r w:rsidRPr="00271E7C">
        <w:t xml:space="preserve">DELWP </w:t>
      </w:r>
      <w:r>
        <w:t>(</w:t>
      </w:r>
      <w:r w:rsidRPr="00FC5969">
        <w:t>Department of Environment, Land, Water and Planning</w:t>
      </w:r>
      <w:r>
        <w:t xml:space="preserve">) </w:t>
      </w:r>
      <w:r w:rsidRPr="00271E7C">
        <w:t xml:space="preserve">(2022) </w:t>
      </w:r>
      <w:r w:rsidRPr="00016A6C">
        <w:rPr>
          <w:rStyle w:val="ui-provider"/>
          <w:i/>
          <w:iCs/>
        </w:rPr>
        <w:t>Guidance Note on Dam Setbacks</w:t>
      </w:r>
      <w:r w:rsidR="00016A6C">
        <w:rPr>
          <w:rStyle w:val="ui-provider"/>
        </w:rPr>
        <w:t xml:space="preserve">, </w:t>
      </w:r>
      <w:r w:rsidR="00016A6C" w:rsidRPr="00484558">
        <w:t>State Government of Victoria</w:t>
      </w:r>
      <w:r w:rsidR="00016A6C">
        <w:t>, Melbourne, Australia.</w:t>
      </w:r>
    </w:p>
    <w:p w14:paraId="26F5BB38" w14:textId="65710A88" w:rsidR="006947E9" w:rsidRPr="00271E7C" w:rsidRDefault="007C4BA6" w:rsidP="006947E9">
      <w:pPr>
        <w:pStyle w:val="BodyText"/>
      </w:pPr>
      <w:r w:rsidRPr="00271E7C">
        <w:t xml:space="preserve">DPI </w:t>
      </w:r>
      <w:r>
        <w:t>(</w:t>
      </w:r>
      <w:r w:rsidR="006947E9" w:rsidRPr="00271E7C">
        <w:t>Department of Primary Industries</w:t>
      </w:r>
      <w:r>
        <w:t>)</w:t>
      </w:r>
      <w:r w:rsidR="006947E9" w:rsidRPr="00271E7C">
        <w:t xml:space="preserve"> (2004</w:t>
      </w:r>
      <w:r w:rsidR="00075FD7">
        <w:t>)</w:t>
      </w:r>
      <w:r w:rsidR="006947E9" w:rsidRPr="00271E7C">
        <w:t xml:space="preserve"> </w:t>
      </w:r>
      <w:r w:rsidR="006947E9" w:rsidRPr="00205892">
        <w:rPr>
          <w:i/>
          <w:iCs/>
        </w:rPr>
        <w:t>Management of Tailings Storage Facilities</w:t>
      </w:r>
      <w:r w:rsidR="002F1190">
        <w:t>,</w:t>
      </w:r>
      <w:r w:rsidR="006947E9" w:rsidRPr="00271E7C">
        <w:t xml:space="preserve"> </w:t>
      </w:r>
      <w:r w:rsidR="002F1190" w:rsidRPr="00484558">
        <w:t>State Government of Victoria</w:t>
      </w:r>
      <w:r w:rsidR="002F1190">
        <w:t>, Melbourne, Australia.</w:t>
      </w:r>
    </w:p>
    <w:p w14:paraId="3C1C1A3A" w14:textId="6E510571" w:rsidR="006947E9" w:rsidRPr="00271E7C" w:rsidRDefault="007C4BA6" w:rsidP="006947E9">
      <w:pPr>
        <w:pStyle w:val="BodyText"/>
      </w:pPr>
      <w:r>
        <w:t>DSE (</w:t>
      </w:r>
      <w:r w:rsidR="006947E9" w:rsidRPr="00271E7C">
        <w:t>Department of Sustainability and Environment</w:t>
      </w:r>
      <w:r>
        <w:t>)</w:t>
      </w:r>
      <w:r w:rsidR="006947E9" w:rsidRPr="00271E7C">
        <w:t xml:space="preserve"> (2004) </w:t>
      </w:r>
      <w:r w:rsidR="006947E9" w:rsidRPr="00205892">
        <w:rPr>
          <w:i/>
          <w:iCs/>
        </w:rPr>
        <w:t>Water Act 1989 Guidelines for Quarries and Mines</w:t>
      </w:r>
      <w:r w:rsidR="00FC6064">
        <w:t>,</w:t>
      </w:r>
      <w:r w:rsidR="006947E9" w:rsidRPr="00271E7C">
        <w:t xml:space="preserve"> Internal Document</w:t>
      </w:r>
      <w:r w:rsidR="00FC6064">
        <w:t>,</w:t>
      </w:r>
      <w:r w:rsidR="006947E9" w:rsidRPr="00271E7C">
        <w:t xml:space="preserve"> </w:t>
      </w:r>
      <w:r w:rsidR="002F1190" w:rsidRPr="00484558">
        <w:t>State Government of Victoria</w:t>
      </w:r>
      <w:r w:rsidR="002F1190">
        <w:t>, Melbourne, Australia.</w:t>
      </w:r>
    </w:p>
    <w:p w14:paraId="57EAF40E" w14:textId="622F794D" w:rsidR="002F1190" w:rsidRPr="009E298C" w:rsidRDefault="007C4BA6" w:rsidP="002F1190">
      <w:pPr>
        <w:pStyle w:val="BodyText"/>
      </w:pPr>
      <w:r>
        <w:t>DTF (</w:t>
      </w:r>
      <w:r w:rsidR="006947E9" w:rsidRPr="00271E7C">
        <w:t>Department of Treasury and Finance</w:t>
      </w:r>
      <w:r>
        <w:t>)</w:t>
      </w:r>
      <w:r w:rsidR="006947E9" w:rsidRPr="00271E7C">
        <w:t xml:space="preserve"> (201</w:t>
      </w:r>
      <w:r w:rsidR="00934A00">
        <w:t>6</w:t>
      </w:r>
      <w:r w:rsidR="006947E9" w:rsidRPr="00271E7C">
        <w:t xml:space="preserve">) </w:t>
      </w:r>
      <w:r w:rsidR="006947E9" w:rsidRPr="00205892">
        <w:rPr>
          <w:i/>
          <w:iCs/>
        </w:rPr>
        <w:t>Victorian Guide to Regulation</w:t>
      </w:r>
      <w:r w:rsidR="00FC6064">
        <w:t>,</w:t>
      </w:r>
      <w:r w:rsidR="006947E9" w:rsidRPr="00271E7C">
        <w:t xml:space="preserve"> </w:t>
      </w:r>
      <w:r w:rsidR="002F1190" w:rsidRPr="00484558">
        <w:t>State Government of Victoria</w:t>
      </w:r>
      <w:r w:rsidR="002F1190">
        <w:t>, Melbourne, Australia.</w:t>
      </w:r>
    </w:p>
    <w:p w14:paraId="59E7CF10" w14:textId="77777777" w:rsidR="007C4BA6" w:rsidRDefault="007C4BA6" w:rsidP="007C4BA6">
      <w:pPr>
        <w:pStyle w:val="BodyText"/>
      </w:pPr>
      <w:r>
        <w:t xml:space="preserve">Earth Resources Regulation (2017) </w:t>
      </w:r>
      <w:hyperlink r:id="rId91" w:history="1">
        <w:r w:rsidRPr="006E7446">
          <w:rPr>
            <w:rStyle w:val="Hyperlink"/>
            <w:i/>
            <w:u w:val="none"/>
          </w:rPr>
          <w:t>Technical Guideline for Design and Management of Tailings Storage Facilities</w:t>
        </w:r>
      </w:hyperlink>
      <w:r>
        <w:t xml:space="preserve">, </w:t>
      </w:r>
      <w:r w:rsidRPr="00484558">
        <w:t>State Government of Victoria</w:t>
      </w:r>
      <w:r>
        <w:t>, Melbourne, Australia.</w:t>
      </w:r>
    </w:p>
    <w:p w14:paraId="2CFF9100" w14:textId="5A6114CB" w:rsidR="007C4BA6" w:rsidRDefault="007C4BA6" w:rsidP="007C4BA6">
      <w:pPr>
        <w:pStyle w:val="BodyText"/>
      </w:pPr>
      <w:r>
        <w:t xml:space="preserve">Earth Resources Regulation </w:t>
      </w:r>
      <w:r w:rsidR="007D3951">
        <w:t xml:space="preserve">(2024) </w:t>
      </w:r>
      <w:hyperlink r:id="rId92" w:history="1">
        <w:r w:rsidRPr="006E7446">
          <w:rPr>
            <w:rStyle w:val="Hyperlink"/>
            <w:i/>
            <w:u w:val="none"/>
          </w:rPr>
          <w:t>Environmental Guidelines for the Management of Small Tailings Storage Facilities</w:t>
        </w:r>
      </w:hyperlink>
      <w:r w:rsidRPr="006E7446">
        <w:rPr>
          <w:rStyle w:val="Hyperlink"/>
          <w:u w:val="none"/>
        </w:rPr>
        <w:t xml:space="preserve">, </w:t>
      </w:r>
      <w:r w:rsidRPr="00484558">
        <w:t>State Government of Victoria</w:t>
      </w:r>
      <w:r>
        <w:t>, Melbourne, Australia.</w:t>
      </w:r>
    </w:p>
    <w:p w14:paraId="7271178A" w14:textId="0156FB8F" w:rsidR="002F1190" w:rsidRPr="009E298C" w:rsidRDefault="006947E9" w:rsidP="002F1190">
      <w:pPr>
        <w:pStyle w:val="BodyText"/>
      </w:pPr>
      <w:r w:rsidRPr="00271E7C">
        <w:t>Emergency Management Victoria (EMV) (202</w:t>
      </w:r>
      <w:r w:rsidR="00996211">
        <w:t>3</w:t>
      </w:r>
      <w:r w:rsidRPr="00271E7C">
        <w:t xml:space="preserve">) </w:t>
      </w:r>
      <w:r w:rsidRPr="00205892">
        <w:rPr>
          <w:i/>
          <w:iCs/>
        </w:rPr>
        <w:t>State Emergency Management Plan</w:t>
      </w:r>
      <w:r w:rsidR="00FC6064">
        <w:t>,</w:t>
      </w:r>
      <w:r w:rsidRPr="00271E7C">
        <w:t xml:space="preserve"> </w:t>
      </w:r>
      <w:r w:rsidR="002F1190" w:rsidRPr="00484558">
        <w:t>State Government of Victoria</w:t>
      </w:r>
      <w:r w:rsidR="002F1190">
        <w:t>, Melbourne, Australia.</w:t>
      </w:r>
    </w:p>
    <w:p w14:paraId="35589238" w14:textId="596790A1" w:rsidR="006947E9" w:rsidRPr="00271E7C" w:rsidRDefault="006947E9" w:rsidP="006947E9">
      <w:pPr>
        <w:pStyle w:val="BodyText"/>
      </w:pPr>
      <w:r w:rsidRPr="00271E7C">
        <w:t>Engineers Australia</w:t>
      </w:r>
      <w:r>
        <w:t xml:space="preserve">, </w:t>
      </w:r>
      <w:r w:rsidRPr="00271E7C">
        <w:t>R</w:t>
      </w:r>
      <w:r>
        <w:t>isk</w:t>
      </w:r>
      <w:r w:rsidRPr="00271E7C">
        <w:t xml:space="preserve"> Engineering Society (2014) </w:t>
      </w:r>
      <w:r w:rsidRPr="00205892">
        <w:rPr>
          <w:i/>
        </w:rPr>
        <w:t>Safety Case Guideline</w:t>
      </w:r>
      <w:r w:rsidR="00233885">
        <w:rPr>
          <w:iCs/>
        </w:rPr>
        <w:t>,</w:t>
      </w:r>
      <w:r w:rsidRPr="00271E7C">
        <w:t xml:space="preserve"> Third Edition</w:t>
      </w:r>
      <w:r w:rsidR="00205892">
        <w:t>.</w:t>
      </w:r>
    </w:p>
    <w:p w14:paraId="21EE42CA" w14:textId="4588A680" w:rsidR="006947E9" w:rsidRPr="00233885" w:rsidRDefault="006947E9" w:rsidP="006947E9">
      <w:pPr>
        <w:pStyle w:val="BodyText"/>
        <w:rPr>
          <w:i/>
        </w:rPr>
      </w:pPr>
      <w:r w:rsidRPr="00233885">
        <w:rPr>
          <w:i/>
        </w:rPr>
        <w:t>Environmental Protection Act 2017</w:t>
      </w:r>
      <w:r w:rsidR="006E5799">
        <w:rPr>
          <w:i/>
        </w:rPr>
        <w:t xml:space="preserve"> </w:t>
      </w:r>
      <w:r w:rsidR="006E5799" w:rsidRPr="007D3951">
        <w:rPr>
          <w:iCs/>
        </w:rPr>
        <w:t>(Victoria)</w:t>
      </w:r>
    </w:p>
    <w:p w14:paraId="4C850E0F" w14:textId="1176321A" w:rsidR="006947E9" w:rsidRPr="00271E7C" w:rsidRDefault="006947E9" w:rsidP="006947E9">
      <w:pPr>
        <w:pStyle w:val="BodyText"/>
      </w:pPr>
      <w:r w:rsidRPr="00271E7C">
        <w:lastRenderedPageBreak/>
        <w:t xml:space="preserve">Federal Emergency Management Agency (FEMA) (2009) </w:t>
      </w:r>
      <w:r w:rsidRPr="00233885">
        <w:rPr>
          <w:i/>
          <w:iCs/>
        </w:rPr>
        <w:t>Dam Safety in the United States: A Progress Report on the National Dam Safety Program- Fiscal Years 2006 and 2007</w:t>
      </w:r>
      <w:r w:rsidR="00FC6064">
        <w:t>,</w:t>
      </w:r>
      <w:r w:rsidRPr="00271E7C">
        <w:t xml:space="preserve"> FEMA P-759.</w:t>
      </w:r>
    </w:p>
    <w:p w14:paraId="277924A6" w14:textId="39349109" w:rsidR="006947E9" w:rsidRPr="00271E7C" w:rsidRDefault="006947E9" w:rsidP="006947E9">
      <w:pPr>
        <w:pStyle w:val="BodyText"/>
        <w:rPr>
          <w:bCs/>
        </w:rPr>
      </w:pPr>
      <w:r w:rsidRPr="00271E7C">
        <w:rPr>
          <w:bCs/>
          <w:iCs/>
        </w:rPr>
        <w:t>Graham, W.J. (1999)</w:t>
      </w:r>
      <w:r w:rsidRPr="00271E7C">
        <w:rPr>
          <w:bCs/>
        </w:rPr>
        <w:t xml:space="preserve"> </w:t>
      </w:r>
      <w:r w:rsidRPr="00233885">
        <w:rPr>
          <w:bCs/>
          <w:i/>
          <w:iCs/>
        </w:rPr>
        <w:t>A Procedure for Estimating Loss of Life Caused by Dam Failure</w:t>
      </w:r>
      <w:r w:rsidRPr="00271E7C">
        <w:rPr>
          <w:bCs/>
        </w:rPr>
        <w:t>. DSO-99-06</w:t>
      </w:r>
      <w:r w:rsidR="0061190F">
        <w:rPr>
          <w:bCs/>
        </w:rPr>
        <w:t xml:space="preserve">, </w:t>
      </w:r>
      <w:r w:rsidRPr="00271E7C">
        <w:rPr>
          <w:bCs/>
        </w:rPr>
        <w:t>U.S. Department of Interior, Bureau of Reclamation, Dam Safety Office, Denver, Colorado.</w:t>
      </w:r>
    </w:p>
    <w:p w14:paraId="6D7FCDEB" w14:textId="73A57DC3" w:rsidR="006947E9" w:rsidRPr="00271E7C" w:rsidRDefault="00E32A4D" w:rsidP="006947E9">
      <w:pPr>
        <w:pStyle w:val="BodyText"/>
      </w:pPr>
      <w:r w:rsidRPr="00271E7C">
        <w:t xml:space="preserve">HSE </w:t>
      </w:r>
      <w:r>
        <w:t>(</w:t>
      </w:r>
      <w:r w:rsidR="006947E9" w:rsidRPr="00271E7C">
        <w:t>Health and Safety Executive, United Kingdom</w:t>
      </w:r>
      <w:r>
        <w:t>)</w:t>
      </w:r>
      <w:r w:rsidR="006947E9" w:rsidRPr="00271E7C">
        <w:t xml:space="preserve"> (2001), </w:t>
      </w:r>
      <w:r w:rsidR="006947E9" w:rsidRPr="00233885">
        <w:rPr>
          <w:i/>
          <w:iCs/>
        </w:rPr>
        <w:t>Reducing Risks, Protecting People</w:t>
      </w:r>
      <w:r w:rsidR="0061190F">
        <w:t>,</w:t>
      </w:r>
      <w:r w:rsidR="006947E9" w:rsidRPr="00271E7C">
        <w:t xml:space="preserve"> Her Majesty’s Stationary Office, London.</w:t>
      </w:r>
    </w:p>
    <w:p w14:paraId="66F01DA1" w14:textId="1DFC9DF0" w:rsidR="002774FC" w:rsidRPr="002774FC" w:rsidRDefault="002774FC" w:rsidP="002774FC">
      <w:pPr>
        <w:pStyle w:val="BodyText"/>
      </w:pPr>
      <w:r w:rsidRPr="00CC4CA6">
        <w:rPr>
          <w:i/>
          <w:iCs/>
        </w:rPr>
        <w:t>Mineral Resources (Sustainable Development) Act 199</w:t>
      </w:r>
      <w:r w:rsidR="00E32A4D" w:rsidRPr="00CC4CA6">
        <w:rPr>
          <w:i/>
          <w:iCs/>
        </w:rPr>
        <w:t>0</w:t>
      </w:r>
      <w:r w:rsidR="00CC4CA6">
        <w:t xml:space="preserve"> (</w:t>
      </w:r>
      <w:r w:rsidR="00E32A4D">
        <w:t>Victoria</w:t>
      </w:r>
      <w:r w:rsidR="00CC4CA6">
        <w:t>).</w:t>
      </w:r>
    </w:p>
    <w:p w14:paraId="24AD8E0C" w14:textId="7EF8BFF6" w:rsidR="002774FC" w:rsidRPr="002774FC" w:rsidRDefault="002774FC" w:rsidP="002774FC">
      <w:pPr>
        <w:pStyle w:val="BodyText"/>
      </w:pPr>
      <w:r w:rsidRPr="00CC4CA6">
        <w:rPr>
          <w:i/>
          <w:iCs/>
        </w:rPr>
        <w:t>Mineral Resources (Sustainable Development) (Mineral Industries) Regulations 2019</w:t>
      </w:r>
      <w:r w:rsidR="00CC4CA6">
        <w:t xml:space="preserve"> (</w:t>
      </w:r>
      <w:r w:rsidR="00E32A4D">
        <w:t>Victoria</w:t>
      </w:r>
      <w:r w:rsidR="00CC4CA6">
        <w:t>)</w:t>
      </w:r>
    </w:p>
    <w:p w14:paraId="5B0B9380" w14:textId="3EE39082" w:rsidR="006947E9" w:rsidRDefault="006947E9" w:rsidP="006947E9">
      <w:pPr>
        <w:pStyle w:val="BodyText"/>
      </w:pPr>
      <w:r w:rsidRPr="00271E7C">
        <w:t>ICOLD Bulletin 154 (2017)</w:t>
      </w:r>
      <w:r>
        <w:t>,</w:t>
      </w:r>
      <w:r w:rsidRPr="00271E7C">
        <w:t xml:space="preserve"> </w:t>
      </w:r>
      <w:r w:rsidRPr="00233885">
        <w:rPr>
          <w:i/>
        </w:rPr>
        <w:t>Dam Safety Management: Operational Phase of Dam Life Cycle</w:t>
      </w:r>
      <w:r w:rsidRPr="00271E7C">
        <w:t>.</w:t>
      </w:r>
    </w:p>
    <w:p w14:paraId="19010526" w14:textId="56AF5BD2" w:rsidR="00921DC9" w:rsidRPr="00921DC9" w:rsidRDefault="00921DC9" w:rsidP="00921DC9">
      <w:pPr>
        <w:spacing w:after="200"/>
        <w:rPr>
          <w:rFonts w:cstheme="minorHAnsi"/>
        </w:rPr>
      </w:pPr>
      <w:r w:rsidRPr="00921DC9">
        <w:rPr>
          <w:rFonts w:cstheme="minorHAnsi"/>
        </w:rPr>
        <w:t>ICOLD Bulletin 175</w:t>
      </w:r>
      <w:r w:rsidRPr="00921DC9">
        <w:rPr>
          <w:rFonts w:cstheme="minorHAnsi"/>
          <w:color w:val="000000"/>
          <w:shd w:val="clear" w:color="auto" w:fill="FFFFFF"/>
        </w:rPr>
        <w:t xml:space="preserve"> (2021) </w:t>
      </w:r>
      <w:r w:rsidRPr="00921DC9">
        <w:rPr>
          <w:rFonts w:cstheme="minorHAnsi"/>
          <w:i/>
          <w:iCs/>
          <w:color w:val="000000"/>
          <w:shd w:val="clear" w:color="auto" w:fill="FFFFFF"/>
        </w:rPr>
        <w:t xml:space="preserve">Dam Safety Management: Pre-operational Phases of the </w:t>
      </w:r>
      <w:r w:rsidR="003A0ABE">
        <w:rPr>
          <w:rFonts w:cstheme="minorHAnsi"/>
          <w:i/>
          <w:iCs/>
          <w:color w:val="000000"/>
          <w:shd w:val="clear" w:color="auto" w:fill="FFFFFF"/>
        </w:rPr>
        <w:t>D</w:t>
      </w:r>
      <w:r w:rsidRPr="00921DC9">
        <w:rPr>
          <w:rFonts w:cstheme="minorHAnsi"/>
          <w:i/>
          <w:iCs/>
          <w:color w:val="000000"/>
          <w:shd w:val="clear" w:color="auto" w:fill="FFFFFF"/>
        </w:rPr>
        <w:t xml:space="preserve">am </w:t>
      </w:r>
      <w:r w:rsidR="003A0ABE">
        <w:rPr>
          <w:rFonts w:cstheme="minorHAnsi"/>
          <w:i/>
          <w:iCs/>
          <w:color w:val="000000"/>
          <w:shd w:val="clear" w:color="auto" w:fill="FFFFFF"/>
        </w:rPr>
        <w:t>L</w:t>
      </w:r>
      <w:r w:rsidRPr="00921DC9">
        <w:rPr>
          <w:rFonts w:cstheme="minorHAnsi"/>
          <w:i/>
          <w:iCs/>
          <w:color w:val="000000"/>
          <w:shd w:val="clear" w:color="auto" w:fill="FFFFFF"/>
        </w:rPr>
        <w:t xml:space="preserve">ife </w:t>
      </w:r>
      <w:r w:rsidR="003A0ABE">
        <w:rPr>
          <w:rFonts w:cstheme="minorHAnsi"/>
          <w:i/>
          <w:iCs/>
          <w:color w:val="000000"/>
          <w:shd w:val="clear" w:color="auto" w:fill="FFFFFF"/>
        </w:rPr>
        <w:t>C</w:t>
      </w:r>
      <w:r w:rsidRPr="00921DC9">
        <w:rPr>
          <w:rFonts w:cstheme="minorHAnsi"/>
          <w:i/>
          <w:iCs/>
          <w:color w:val="000000"/>
          <w:shd w:val="clear" w:color="auto" w:fill="FFFFFF"/>
        </w:rPr>
        <w:t>ycle.</w:t>
      </w:r>
      <w:r w:rsidRPr="00921DC9">
        <w:rPr>
          <w:rFonts w:cstheme="minorHAnsi"/>
        </w:rPr>
        <w:t xml:space="preserve"> </w:t>
      </w:r>
    </w:p>
    <w:p w14:paraId="572F3E4C" w14:textId="27E93974" w:rsidR="00921DC9" w:rsidRPr="00921DC9" w:rsidRDefault="00921DC9" w:rsidP="00E552C5">
      <w:pPr>
        <w:pStyle w:val="BodyText"/>
        <w:rPr>
          <w:rFonts w:cstheme="minorHAnsi"/>
        </w:rPr>
      </w:pPr>
      <w:r w:rsidRPr="00921DC9">
        <w:rPr>
          <w:rFonts w:cstheme="minorHAnsi"/>
        </w:rPr>
        <w:t xml:space="preserve">ICOLD Bulletin 191 (2021) </w:t>
      </w:r>
      <w:r w:rsidR="00BF2EFF">
        <w:rPr>
          <w:rFonts w:cstheme="minorHAnsi"/>
        </w:rPr>
        <w:t>–</w:t>
      </w:r>
      <w:r w:rsidRPr="00921DC9">
        <w:rPr>
          <w:rFonts w:cstheme="minorHAnsi"/>
        </w:rPr>
        <w:t xml:space="preserve"> Preprint</w:t>
      </w:r>
      <w:r w:rsidR="00BF2EFF">
        <w:rPr>
          <w:rFonts w:cstheme="minorHAnsi"/>
        </w:rPr>
        <w:t>:</w:t>
      </w:r>
      <w:r w:rsidRPr="00921DC9">
        <w:rPr>
          <w:rFonts w:cstheme="minorHAnsi"/>
        </w:rPr>
        <w:t xml:space="preserve"> </w:t>
      </w:r>
      <w:r w:rsidRPr="00E552C5">
        <w:rPr>
          <w:rFonts w:cstheme="minorHAnsi"/>
          <w:i/>
          <w:iCs/>
        </w:rPr>
        <w:t>Dam Safety Guidance – Dam Safety Concepts, Principles and Framework</w:t>
      </w:r>
      <w:r w:rsidR="00CC4CA6">
        <w:rPr>
          <w:rFonts w:cstheme="minorHAnsi"/>
          <w:i/>
          <w:iCs/>
        </w:rPr>
        <w:t>.</w:t>
      </w:r>
    </w:p>
    <w:p w14:paraId="03DDD408" w14:textId="6B894E40" w:rsidR="004656CD" w:rsidRPr="00B91DC5" w:rsidRDefault="00921DC9" w:rsidP="00921DC9">
      <w:pPr>
        <w:pStyle w:val="BodyText"/>
        <w:rPr>
          <w:rFonts w:cstheme="minorHAnsi"/>
        </w:rPr>
      </w:pPr>
      <w:r w:rsidRPr="00921DC9">
        <w:rPr>
          <w:rFonts w:cstheme="minorHAnsi"/>
        </w:rPr>
        <w:t xml:space="preserve">ICOLD Bulletin 192 (2021) </w:t>
      </w:r>
      <w:r w:rsidRPr="00921DC9">
        <w:rPr>
          <w:rFonts w:cstheme="minorHAnsi"/>
          <w:i/>
          <w:iCs/>
        </w:rPr>
        <w:t>Dam Safety Guidance – Dam Safety Governance Considerations</w:t>
      </w:r>
      <w:r w:rsidR="00B91DC5">
        <w:rPr>
          <w:rFonts w:cstheme="minorHAnsi"/>
        </w:rPr>
        <w:t>, Preprint.</w:t>
      </w:r>
    </w:p>
    <w:p w14:paraId="7017B01E" w14:textId="0D8BCC0A" w:rsidR="00665960" w:rsidRDefault="00665960" w:rsidP="00665960">
      <w:pPr>
        <w:pStyle w:val="BodyText"/>
        <w:rPr>
          <w:i/>
        </w:rPr>
      </w:pPr>
      <w:r w:rsidRPr="00271E7C">
        <w:t>McGrath</w:t>
      </w:r>
      <w:r>
        <w:t>, S, Richardson, S, Arnold, M, (ANCOLD)</w:t>
      </w:r>
      <w:r w:rsidRPr="00271E7C">
        <w:t xml:space="preserve"> (2016) </w:t>
      </w:r>
      <w:r w:rsidRPr="00233885">
        <w:rPr>
          <w:i/>
        </w:rPr>
        <w:t>The Use of a Safety Case to Demonstrate ALARP</w:t>
      </w:r>
    </w:p>
    <w:p w14:paraId="2BFBEAC7" w14:textId="64A7CC61" w:rsidR="00832A13" w:rsidRDefault="00B01F75" w:rsidP="00B01F75">
      <w:pPr>
        <w:pStyle w:val="BodyText"/>
        <w:rPr>
          <w:i/>
        </w:rPr>
      </w:pPr>
      <w:r w:rsidRPr="00B01F75">
        <w:rPr>
          <w:iCs/>
        </w:rPr>
        <w:t>Nielsen, C</w:t>
      </w:r>
      <w:r w:rsidR="004029F2">
        <w:rPr>
          <w:iCs/>
        </w:rPr>
        <w:t xml:space="preserve">, </w:t>
      </w:r>
      <w:r w:rsidR="00E1108A">
        <w:rPr>
          <w:iCs/>
        </w:rPr>
        <w:t>Guppy R, Hargraves</w:t>
      </w:r>
      <w:r w:rsidR="0099771E">
        <w:rPr>
          <w:iCs/>
        </w:rPr>
        <w:t xml:space="preserve"> G, </w:t>
      </w:r>
      <w:proofErr w:type="spellStart"/>
      <w:r w:rsidR="0099771E">
        <w:rPr>
          <w:iCs/>
        </w:rPr>
        <w:t>Fowden</w:t>
      </w:r>
      <w:proofErr w:type="spellEnd"/>
      <w:r w:rsidR="0099771E">
        <w:rPr>
          <w:iCs/>
        </w:rPr>
        <w:t xml:space="preserve"> R</w:t>
      </w:r>
      <w:r w:rsidRPr="00B01F75">
        <w:rPr>
          <w:iCs/>
        </w:rPr>
        <w:t xml:space="preserve"> (2021</w:t>
      </w:r>
      <w:r w:rsidRPr="00B01F75">
        <w:rPr>
          <w:i/>
        </w:rPr>
        <w:t>, Terms of Reference for Technical Review Panels and their technical</w:t>
      </w:r>
      <w:r w:rsidR="00233B0D">
        <w:rPr>
          <w:i/>
        </w:rPr>
        <w:t xml:space="preserve"> </w:t>
      </w:r>
      <w:r w:rsidRPr="00B01F75">
        <w:rPr>
          <w:i/>
        </w:rPr>
        <w:t>assurance for dam projects</w:t>
      </w:r>
      <w:r w:rsidR="00B91DC5">
        <w:rPr>
          <w:i/>
        </w:rPr>
        <w:t xml:space="preserve">, </w:t>
      </w:r>
      <w:r w:rsidR="00B91DC5">
        <w:rPr>
          <w:iCs/>
        </w:rPr>
        <w:t>ANCOLD.</w:t>
      </w:r>
    </w:p>
    <w:p w14:paraId="66267B53" w14:textId="343E17AA" w:rsidR="006947E9" w:rsidRPr="00BC6D44" w:rsidRDefault="006947E9" w:rsidP="006947E9">
      <w:pPr>
        <w:pStyle w:val="BodyText"/>
        <w:rPr>
          <w:iCs/>
        </w:rPr>
      </w:pPr>
      <w:r w:rsidRPr="00233885">
        <w:rPr>
          <w:i/>
        </w:rPr>
        <w:t xml:space="preserve">Occupational Health and Safety Act 2004 </w:t>
      </w:r>
      <w:r w:rsidR="00BC6D44">
        <w:rPr>
          <w:iCs/>
        </w:rPr>
        <w:t>(Victoria)</w:t>
      </w:r>
    </w:p>
    <w:p w14:paraId="6D561995" w14:textId="558798CB" w:rsidR="006947E9" w:rsidRPr="00B91DC5" w:rsidRDefault="006947E9" w:rsidP="006947E9">
      <w:pPr>
        <w:pStyle w:val="BodyText"/>
        <w:rPr>
          <w:iCs/>
        </w:rPr>
      </w:pPr>
      <w:r w:rsidRPr="00271E7C">
        <w:t>Pearse</w:t>
      </w:r>
      <w:r>
        <w:t>, M, Foster M, Hill, P, Banzi, S, Hameed, M, Liu, B</w:t>
      </w:r>
      <w:r w:rsidRPr="00271E7C">
        <w:t xml:space="preserve"> (2021)</w:t>
      </w:r>
      <w:r>
        <w:t>,</w:t>
      </w:r>
      <w:r w:rsidRPr="00271E7C">
        <w:t xml:space="preserve"> </w:t>
      </w:r>
      <w:r w:rsidRPr="00233885">
        <w:rPr>
          <w:i/>
        </w:rPr>
        <w:t>Development of a practical SFAIRP framework for dams</w:t>
      </w:r>
      <w:r w:rsidR="00B91DC5">
        <w:rPr>
          <w:i/>
        </w:rPr>
        <w:t xml:space="preserve">, </w:t>
      </w:r>
      <w:r w:rsidR="00B91DC5">
        <w:rPr>
          <w:iCs/>
        </w:rPr>
        <w:t>ANCOLD.</w:t>
      </w:r>
    </w:p>
    <w:p w14:paraId="1B2061B1" w14:textId="4DFD83F4" w:rsidR="006947E9" w:rsidRDefault="006947E9" w:rsidP="006947E9">
      <w:pPr>
        <w:pStyle w:val="BodyText"/>
      </w:pPr>
      <w:r>
        <w:t>Perera, S, &amp; Karunaratne, T (20</w:t>
      </w:r>
      <w:r w:rsidR="00DF3A8C">
        <w:t>22</w:t>
      </w:r>
      <w:r>
        <w:t xml:space="preserve">) </w:t>
      </w:r>
      <w:r w:rsidRPr="00233885">
        <w:rPr>
          <w:i/>
        </w:rPr>
        <w:t>Climate Change Challenges in Managing Dams</w:t>
      </w:r>
      <w:r>
        <w:t xml:space="preserve">, International Commission on Large Dams, </w:t>
      </w:r>
      <w:r w:rsidR="003D614B">
        <w:t>Marseilles</w:t>
      </w:r>
      <w:r>
        <w:t>, France.</w:t>
      </w:r>
    </w:p>
    <w:p w14:paraId="445080D1" w14:textId="6627AA1E" w:rsidR="006947E9" w:rsidRDefault="006947E9" w:rsidP="006947E9">
      <w:pPr>
        <w:pStyle w:val="BodyText"/>
      </w:pPr>
      <w:r>
        <w:t xml:space="preserve">Ram, R, Perera, S, Pearse, M, Pisaniello, J, McGrath, S, </w:t>
      </w:r>
      <w:proofErr w:type="spellStart"/>
      <w:r>
        <w:t>Tingy</w:t>
      </w:r>
      <w:proofErr w:type="spellEnd"/>
      <w:r>
        <w:t>-Holyoak, J, Hill, P. (20</w:t>
      </w:r>
      <w:r w:rsidR="00C77992">
        <w:t>2</w:t>
      </w:r>
      <w:r w:rsidR="004A1976">
        <w:t>1</w:t>
      </w:r>
      <w:r>
        <w:t xml:space="preserve">) </w:t>
      </w:r>
      <w:r w:rsidRPr="00233885">
        <w:rPr>
          <w:i/>
        </w:rPr>
        <w:t>A Review of Victoria’s Dam Safety Regulatory Framework</w:t>
      </w:r>
      <w:r w:rsidR="00B91DC5">
        <w:rPr>
          <w:i/>
        </w:rPr>
        <w:t xml:space="preserve">, </w:t>
      </w:r>
      <w:r w:rsidR="00B91DC5">
        <w:t>ANCOLD.</w:t>
      </w:r>
    </w:p>
    <w:p w14:paraId="1B072779" w14:textId="6BE1D123" w:rsidR="006947E9" w:rsidRPr="00271E7C" w:rsidRDefault="006947E9" w:rsidP="006947E9">
      <w:pPr>
        <w:pStyle w:val="BodyText"/>
        <w:rPr>
          <w:iCs/>
        </w:rPr>
      </w:pPr>
      <w:r w:rsidRPr="00271E7C">
        <w:t xml:space="preserve">Robinson, R, Perera, S &amp; Francis, G, (2021), </w:t>
      </w:r>
      <w:r w:rsidRPr="00233885">
        <w:rPr>
          <w:i/>
        </w:rPr>
        <w:t>Demonstrating SFAIRP</w:t>
      </w:r>
      <w:r w:rsidR="00B91DC5">
        <w:rPr>
          <w:iCs/>
        </w:rPr>
        <w:t>,</w:t>
      </w:r>
      <w:r w:rsidR="00B91DC5" w:rsidRPr="00B91DC5">
        <w:t xml:space="preserve"> </w:t>
      </w:r>
      <w:r w:rsidR="00B91DC5" w:rsidRPr="00271E7C">
        <w:t>ANCOLD</w:t>
      </w:r>
      <w:r w:rsidR="00B91DC5">
        <w:t>.</w:t>
      </w:r>
    </w:p>
    <w:p w14:paraId="7C8200A7" w14:textId="07C24102" w:rsidR="006947E9" w:rsidRPr="00271E7C" w:rsidRDefault="006947E9" w:rsidP="006947E9">
      <w:pPr>
        <w:pStyle w:val="BodyText"/>
      </w:pPr>
      <w:r w:rsidRPr="00271E7C">
        <w:t xml:space="preserve">Ryan, S &amp; Perera, S (2010), </w:t>
      </w:r>
      <w:r w:rsidRPr="00233885">
        <w:rPr>
          <w:i/>
          <w:iCs/>
        </w:rPr>
        <w:t>A Statewide Approach to Benchmarking Dam Safety Risk and Continuous Improvement</w:t>
      </w:r>
      <w:r w:rsidR="00B91DC5">
        <w:rPr>
          <w:i/>
          <w:iCs/>
        </w:rPr>
        <w:t xml:space="preserve">, </w:t>
      </w:r>
      <w:r w:rsidR="00B91DC5">
        <w:t>ANCOLD.</w:t>
      </w:r>
    </w:p>
    <w:p w14:paraId="6FB169D7" w14:textId="7F45347D" w:rsidR="00C43266" w:rsidRPr="00D9358A" w:rsidRDefault="00767785" w:rsidP="006947E9">
      <w:pPr>
        <w:pStyle w:val="BodyText"/>
        <w:rPr>
          <w:iCs/>
        </w:rPr>
      </w:pPr>
      <w:r>
        <w:rPr>
          <w:iCs/>
        </w:rPr>
        <w:t>Sih, K., Hill, P., Ryan, S. and Perera, S. (201</w:t>
      </w:r>
      <w:r w:rsidR="00E25AD9">
        <w:rPr>
          <w:iCs/>
        </w:rPr>
        <w:t>0</w:t>
      </w:r>
      <w:r>
        <w:rPr>
          <w:iCs/>
        </w:rPr>
        <w:t>)</w:t>
      </w:r>
      <w:r w:rsidR="00E25AD9">
        <w:rPr>
          <w:iCs/>
        </w:rPr>
        <w:t xml:space="preserve">, </w:t>
      </w:r>
      <w:r w:rsidR="00E25AD9" w:rsidRPr="009217D9">
        <w:rPr>
          <w:i/>
        </w:rPr>
        <w:t xml:space="preserve">Regulating Dam Safety: How do we </w:t>
      </w:r>
      <w:proofErr w:type="gramStart"/>
      <w:r w:rsidR="00E25AD9" w:rsidRPr="009217D9">
        <w:rPr>
          <w:i/>
        </w:rPr>
        <w:t>compare?</w:t>
      </w:r>
      <w:r w:rsidR="00B91DC5">
        <w:rPr>
          <w:i/>
        </w:rPr>
        <w:t>,</w:t>
      </w:r>
      <w:proofErr w:type="gramEnd"/>
      <w:r w:rsidR="00D9358A">
        <w:rPr>
          <w:iCs/>
        </w:rPr>
        <w:t xml:space="preserve"> </w:t>
      </w:r>
      <w:r w:rsidR="00B91DC5">
        <w:rPr>
          <w:iCs/>
        </w:rPr>
        <w:t>ANCOLD.</w:t>
      </w:r>
    </w:p>
    <w:p w14:paraId="442C4251" w14:textId="794EFA36" w:rsidR="006947E9" w:rsidRDefault="006947E9" w:rsidP="006947E9">
      <w:pPr>
        <w:pStyle w:val="BodyText"/>
      </w:pPr>
      <w:r w:rsidRPr="00271E7C">
        <w:t xml:space="preserve">SKM (2012) </w:t>
      </w:r>
      <w:r w:rsidRPr="00233885">
        <w:rPr>
          <w:i/>
          <w:iCs/>
        </w:rPr>
        <w:t>Improving the State-wide Estimates of Farm Dam Numbers and Impacts</w:t>
      </w:r>
      <w:r w:rsidR="002013D5">
        <w:t>,</w:t>
      </w:r>
      <w:r w:rsidRPr="00271E7C">
        <w:t xml:space="preserve"> Internal Document.</w:t>
      </w:r>
    </w:p>
    <w:p w14:paraId="5B2BBB62" w14:textId="77777777" w:rsidR="00A534EC" w:rsidRPr="00FC5969" w:rsidRDefault="00A534EC" w:rsidP="00A534EC">
      <w:pPr>
        <w:pStyle w:val="BodyText"/>
      </w:pPr>
      <w:r w:rsidRPr="00665960">
        <w:rPr>
          <w:bCs/>
        </w:rPr>
        <w:t>Standards Australia</w:t>
      </w:r>
      <w:r>
        <w:rPr>
          <w:b/>
        </w:rPr>
        <w:t xml:space="preserve"> </w:t>
      </w:r>
      <w:r>
        <w:rPr>
          <w:bCs/>
        </w:rPr>
        <w:t xml:space="preserve">(2018) </w:t>
      </w:r>
      <w:r w:rsidRPr="001B0AE7">
        <w:rPr>
          <w:bCs/>
          <w:i/>
          <w:iCs/>
        </w:rPr>
        <w:t>AS ISO 31000</w:t>
      </w:r>
      <w:r w:rsidRPr="001B0AE7">
        <w:rPr>
          <w:i/>
          <w:iCs/>
        </w:rPr>
        <w:t>:2018 Risk Management – Guidelines</w:t>
      </w:r>
      <w:r>
        <w:rPr>
          <w:i/>
          <w:iCs/>
        </w:rPr>
        <w:t xml:space="preserve">, </w:t>
      </w:r>
      <w:r>
        <w:t>Standards Australia, Sydney, NSW.</w:t>
      </w:r>
    </w:p>
    <w:p w14:paraId="37C07E10" w14:textId="77777777" w:rsidR="00A534EC" w:rsidRPr="005560E7" w:rsidRDefault="00A534EC" w:rsidP="00A534EC">
      <w:pPr>
        <w:pStyle w:val="BodyText"/>
      </w:pPr>
      <w:r w:rsidRPr="00665960">
        <w:rPr>
          <w:bCs/>
        </w:rPr>
        <w:t>Standards Australia</w:t>
      </w:r>
      <w:r>
        <w:rPr>
          <w:b/>
        </w:rPr>
        <w:t xml:space="preserve"> </w:t>
      </w:r>
      <w:r>
        <w:rPr>
          <w:bCs/>
        </w:rPr>
        <w:t xml:space="preserve">(2014) </w:t>
      </w:r>
      <w:r w:rsidRPr="005560E7">
        <w:rPr>
          <w:i/>
          <w:iCs/>
        </w:rPr>
        <w:t>AS ISO 55001</w:t>
      </w:r>
      <w:r>
        <w:rPr>
          <w:i/>
          <w:iCs/>
        </w:rPr>
        <w:t>:</w:t>
      </w:r>
      <w:r w:rsidRPr="005560E7">
        <w:rPr>
          <w:i/>
          <w:iCs/>
        </w:rPr>
        <w:t>2014 Asset Management – Management System – Requirements</w:t>
      </w:r>
      <w:r>
        <w:rPr>
          <w:i/>
          <w:iCs/>
        </w:rPr>
        <w:t xml:space="preserve">, </w:t>
      </w:r>
      <w:r>
        <w:t>Standards Australia, Sydney, NSW.</w:t>
      </w:r>
    </w:p>
    <w:p w14:paraId="189304CC" w14:textId="3F2337C2" w:rsidR="00A534EC" w:rsidRPr="00271E7C" w:rsidRDefault="00A534EC" w:rsidP="006947E9">
      <w:pPr>
        <w:pStyle w:val="BodyText"/>
      </w:pPr>
      <w:r w:rsidRPr="00665960">
        <w:rPr>
          <w:bCs/>
        </w:rPr>
        <w:t>Standards Australia</w:t>
      </w:r>
      <w:r>
        <w:rPr>
          <w:b/>
        </w:rPr>
        <w:t xml:space="preserve"> </w:t>
      </w:r>
      <w:r>
        <w:rPr>
          <w:bCs/>
        </w:rPr>
        <w:t xml:space="preserve">(2016) </w:t>
      </w:r>
      <w:r w:rsidRPr="005560E7">
        <w:rPr>
          <w:i/>
          <w:iCs/>
        </w:rPr>
        <w:t>AS/NZS ISO 9001</w:t>
      </w:r>
      <w:r>
        <w:rPr>
          <w:i/>
          <w:iCs/>
        </w:rPr>
        <w:t>:</w:t>
      </w:r>
      <w:r w:rsidRPr="005560E7">
        <w:rPr>
          <w:i/>
          <w:iCs/>
        </w:rPr>
        <w:t>2016 Quality Management Systems</w:t>
      </w:r>
      <w:r>
        <w:rPr>
          <w:i/>
          <w:iCs/>
        </w:rPr>
        <w:t xml:space="preserve">, </w:t>
      </w:r>
      <w:r>
        <w:t>Standards Australia, Sydney, NSW.</w:t>
      </w:r>
    </w:p>
    <w:p w14:paraId="5E64BBC6" w14:textId="76803000" w:rsidR="003A52A9" w:rsidRPr="00271E7C" w:rsidRDefault="009D1D24" w:rsidP="006947E9">
      <w:pPr>
        <w:pStyle w:val="BodyText"/>
      </w:pPr>
      <w:r w:rsidRPr="00271E7C">
        <w:t xml:space="preserve">USBR </w:t>
      </w:r>
      <w:r>
        <w:t>(</w:t>
      </w:r>
      <w:r w:rsidRPr="00271E7C">
        <w:t>U</w:t>
      </w:r>
      <w:r>
        <w:t>nited States</w:t>
      </w:r>
      <w:r w:rsidRPr="00271E7C">
        <w:t xml:space="preserve"> Department of the Interior Bureau of Reclamation (20</w:t>
      </w:r>
      <w:r>
        <w:t>22</w:t>
      </w:r>
      <w:r w:rsidRPr="00271E7C">
        <w:t xml:space="preserve">), </w:t>
      </w:r>
      <w:r>
        <w:rPr>
          <w:i/>
          <w:iCs/>
        </w:rPr>
        <w:t>Public Protection Guidelines: a Risk Informed Framework to Support Dam Safety Decisions</w:t>
      </w:r>
      <w:r w:rsidRPr="00271E7C">
        <w:t>.</w:t>
      </w:r>
      <w:r w:rsidR="00495F17">
        <w:t xml:space="preserve"> Dam Safey Office, Dam Safety and Infrastructure Directorate.</w:t>
      </w:r>
    </w:p>
    <w:p w14:paraId="1A6C3ACB" w14:textId="2A9D09A2" w:rsidR="006947E9" w:rsidRPr="00271E7C" w:rsidRDefault="006947E9" w:rsidP="006947E9">
      <w:pPr>
        <w:pStyle w:val="BodyText"/>
      </w:pPr>
      <w:r w:rsidRPr="00271E7C">
        <w:t xml:space="preserve">Victorian Government (2012) </w:t>
      </w:r>
      <w:r w:rsidRPr="00233885">
        <w:rPr>
          <w:i/>
          <w:iCs/>
        </w:rPr>
        <w:t>Victorian Emergency Management Reform</w:t>
      </w:r>
      <w:r w:rsidRPr="00271E7C">
        <w:t>, White Paper. State Government of Victoria.</w:t>
      </w:r>
    </w:p>
    <w:p w14:paraId="45182B3A" w14:textId="22934F13" w:rsidR="006947E9" w:rsidRPr="00271E7C" w:rsidRDefault="006947E9" w:rsidP="006947E9">
      <w:pPr>
        <w:pStyle w:val="BodyText"/>
      </w:pPr>
      <w:r w:rsidRPr="00271E7C">
        <w:t>Visser</w:t>
      </w:r>
      <w:r>
        <w:t>, J.B, Kim, S, Wasco, C, Nathan, R, Sharma, A.</w:t>
      </w:r>
      <w:r w:rsidRPr="00271E7C">
        <w:t xml:space="preserve"> (2022) </w:t>
      </w:r>
      <w:r w:rsidRPr="00233885">
        <w:rPr>
          <w:i/>
        </w:rPr>
        <w:t>The Impact of Climate Change on Operational Probable Maximum Precipitation Estimates</w:t>
      </w:r>
      <w:r w:rsidRPr="00271E7C">
        <w:t>, Water Resources Research</w:t>
      </w:r>
      <w:r w:rsidR="000218DE">
        <w:t>.</w:t>
      </w:r>
    </w:p>
    <w:p w14:paraId="4B3F33B9" w14:textId="1649897E" w:rsidR="006947E9" w:rsidRPr="001F19B1" w:rsidRDefault="006947E9" w:rsidP="006947E9">
      <w:pPr>
        <w:pStyle w:val="BodyText"/>
        <w:rPr>
          <w:iCs/>
        </w:rPr>
      </w:pPr>
      <w:r w:rsidRPr="00271E7C">
        <w:t>Wasko</w:t>
      </w:r>
      <w:r>
        <w:t>, C, Westra, S, Nathan, R, Orr, H.G, Villarini, G, Herrera, R.V, &amp; Fowler, H.J</w:t>
      </w:r>
      <w:r w:rsidR="00777676">
        <w:t>.</w:t>
      </w:r>
      <w:r>
        <w:t xml:space="preserve"> </w:t>
      </w:r>
      <w:r w:rsidRPr="00271E7C">
        <w:t>(2021)</w:t>
      </w:r>
      <w:r>
        <w:t>,</w:t>
      </w:r>
      <w:r w:rsidRPr="00271E7C">
        <w:t xml:space="preserve"> </w:t>
      </w:r>
      <w:r w:rsidR="002642ED" w:rsidRPr="000E6248">
        <w:rPr>
          <w:iCs/>
        </w:rPr>
        <w:t>Incorporating climate change in flood estimation guidance.</w:t>
      </w:r>
      <w:r w:rsidR="002642ED" w:rsidRPr="002642ED">
        <w:rPr>
          <w:i/>
        </w:rPr>
        <w:t xml:space="preserve"> Philosophical Transactions of the Royal Society A, </w:t>
      </w:r>
      <w:r w:rsidR="001F19B1" w:rsidRPr="001F19B1">
        <w:rPr>
          <w:iCs/>
        </w:rPr>
        <w:t>379, no. 2195</w:t>
      </w:r>
      <w:r w:rsidR="001F19B1">
        <w:rPr>
          <w:iCs/>
        </w:rPr>
        <w:t>.</w:t>
      </w:r>
    </w:p>
    <w:p w14:paraId="52B03060" w14:textId="5849801A" w:rsidR="006947E9" w:rsidRPr="000218DE" w:rsidRDefault="006947E9" w:rsidP="006947E9">
      <w:pPr>
        <w:pStyle w:val="BodyText"/>
      </w:pPr>
      <w:r w:rsidRPr="00233885">
        <w:rPr>
          <w:i/>
          <w:iCs/>
        </w:rPr>
        <w:t>Water Act 1989</w:t>
      </w:r>
      <w:r w:rsidR="000218DE">
        <w:rPr>
          <w:i/>
          <w:iCs/>
        </w:rPr>
        <w:t xml:space="preserve"> </w:t>
      </w:r>
      <w:r w:rsidR="000218DE">
        <w:t>(Victoria).</w:t>
      </w:r>
    </w:p>
    <w:p w14:paraId="4C3CA97E" w14:textId="16C4383E" w:rsidR="006947E9" w:rsidRPr="00233885" w:rsidRDefault="006947E9" w:rsidP="006947E9">
      <w:pPr>
        <w:pStyle w:val="BodyText"/>
        <w:rPr>
          <w:i/>
        </w:rPr>
      </w:pPr>
      <w:r w:rsidRPr="00233885">
        <w:rPr>
          <w:i/>
        </w:rPr>
        <w:t>Work Health and Safety Act 2011</w:t>
      </w:r>
      <w:r w:rsidR="00BB260A">
        <w:rPr>
          <w:i/>
        </w:rPr>
        <w:t xml:space="preserve"> </w:t>
      </w:r>
      <w:r w:rsidR="00234CD3" w:rsidRPr="00234CD3">
        <w:rPr>
          <w:iCs/>
        </w:rPr>
        <w:t>(</w:t>
      </w:r>
      <w:r w:rsidR="00BB260A" w:rsidRPr="00234CD3">
        <w:rPr>
          <w:iCs/>
        </w:rPr>
        <w:t>Australia</w:t>
      </w:r>
      <w:r w:rsidR="00234CD3" w:rsidRPr="00234CD3">
        <w:rPr>
          <w:iCs/>
        </w:rPr>
        <w:t>)</w:t>
      </w:r>
      <w:r w:rsidR="000218DE">
        <w:rPr>
          <w:iCs/>
        </w:rPr>
        <w:t>.</w:t>
      </w:r>
    </w:p>
    <w:p w14:paraId="4E3F1FB6" w14:textId="3F3F4078" w:rsidR="006947E9" w:rsidRPr="005F36DB" w:rsidRDefault="006947E9" w:rsidP="006947E9">
      <w:pPr>
        <w:pStyle w:val="BodyText"/>
        <w:rPr>
          <w:iCs/>
        </w:rPr>
      </w:pPr>
      <w:r w:rsidRPr="005F36DB">
        <w:lastRenderedPageBreak/>
        <w:t xml:space="preserve">Wood &amp; RJH Consultants Inc (2015) </w:t>
      </w:r>
      <w:r w:rsidRPr="00233885">
        <w:rPr>
          <w:i/>
        </w:rPr>
        <w:t>Independent External Peer Review of the Risk Policies and Methodologies for the U.S</w:t>
      </w:r>
      <w:r w:rsidRPr="009B378A">
        <w:rPr>
          <w:iCs/>
        </w:rPr>
        <w:t>. Army Corps of Engineers, Bureau of Reclamation, and the Federal Energy Regulatory Commission</w:t>
      </w:r>
      <w:r w:rsidR="000218DE">
        <w:rPr>
          <w:iCs/>
        </w:rPr>
        <w:t>.</w:t>
      </w:r>
    </w:p>
    <w:p w14:paraId="66B07A42" w14:textId="78990CF7" w:rsidR="006947E9" w:rsidRPr="00E71CAA" w:rsidRDefault="006947E9" w:rsidP="006947E9">
      <w:pPr>
        <w:pStyle w:val="BodyText"/>
      </w:pPr>
      <w:r w:rsidRPr="00D407CD">
        <w:rPr>
          <w:iCs/>
        </w:rPr>
        <w:t>World Bank</w:t>
      </w:r>
      <w:r>
        <w:rPr>
          <w:iCs/>
        </w:rPr>
        <w:t xml:space="preserve"> (2020)</w:t>
      </w:r>
      <w:r w:rsidRPr="00D407CD">
        <w:t xml:space="preserve"> </w:t>
      </w:r>
      <w:r w:rsidRPr="00233885">
        <w:rPr>
          <w:i/>
          <w:iCs/>
        </w:rPr>
        <w:t>Laying the Foundations: A Global Analysis of Regulatory Frameworks for the Safety of Dams and Downstream Communities</w:t>
      </w:r>
      <w:r>
        <w:t xml:space="preserve">. </w:t>
      </w:r>
      <w:r w:rsidRPr="003E38E0">
        <w:rPr>
          <w:iCs/>
        </w:rPr>
        <w:t>https://elibrary.worldbank.org/doi/abs/10.1596/978-1-4648-1242-2</w:t>
      </w:r>
      <w:r w:rsidR="000218DE">
        <w:rPr>
          <w:iCs/>
        </w:rPr>
        <w:t>.</w:t>
      </w:r>
    </w:p>
    <w:p w14:paraId="28DDF5F9" w14:textId="62601318" w:rsidR="00233885" w:rsidRDefault="00233885">
      <w:r>
        <w:br w:type="page"/>
      </w:r>
    </w:p>
    <w:p w14:paraId="1AC97DE7" w14:textId="1BDC83F4" w:rsidR="004D6824" w:rsidRDefault="00446131" w:rsidP="00446131">
      <w:pPr>
        <w:pStyle w:val="Heading1"/>
        <w:numPr>
          <w:ilvl w:val="0"/>
          <w:numId w:val="0"/>
        </w:numPr>
      </w:pPr>
      <w:bookmarkStart w:id="91" w:name="_Ref149218601"/>
      <w:bookmarkStart w:id="92" w:name="_Toc174972259"/>
      <w:r w:rsidRPr="00446131">
        <w:lastRenderedPageBreak/>
        <w:t>Appendix 1: Licensing Authorities</w:t>
      </w:r>
      <w:bookmarkEnd w:id="91"/>
      <w:bookmarkEnd w:id="92"/>
    </w:p>
    <w:p w14:paraId="3958F640" w14:textId="4FE87D16" w:rsidR="00E47F2D" w:rsidRDefault="00E47F2D" w:rsidP="002F5FFD">
      <w:pPr>
        <w:pStyle w:val="Caption"/>
      </w:pPr>
      <w:r>
        <w:t>Figure A</w:t>
      </w:r>
      <w:r w:rsidR="00470AE6">
        <w:t>1-</w:t>
      </w:r>
      <w:r>
        <w:t>1</w:t>
      </w:r>
      <w:r w:rsidR="00470AE6">
        <w:t>:</w:t>
      </w:r>
      <w:r>
        <w:t xml:space="preserve"> Areas of responsibility of licensing authorities</w:t>
      </w:r>
    </w:p>
    <w:p w14:paraId="24EBBCE2" w14:textId="573758F3" w:rsidR="00E47F2D" w:rsidRDefault="003063FC" w:rsidP="00E47F2D">
      <w:pPr>
        <w:pStyle w:val="BodyText"/>
      </w:pPr>
      <w:r>
        <w:rPr>
          <w:b/>
          <w:noProof/>
          <w:szCs w:val="18"/>
        </w:rPr>
        <w:drawing>
          <wp:inline distT="0" distB="0" distL="0" distR="0" wp14:anchorId="015C511A" wp14:editId="6CE9AED3">
            <wp:extent cx="5943600" cy="4152900"/>
            <wp:effectExtent l="0" t="0" r="0" b="0"/>
            <wp:docPr id="57" name="Picture 57" descr="This is a map of Victoria showing the areas covered by the five licensing authorities, Melbourne Water, Southern Rural Water, Goulburn Murray Water, Grampians Wimmera Mallee Water and Lower Murray Wa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Picture 57" descr="This is a map of Victoria showing the areas covered by the five licensing authorities, Melbourne Water, Southern Rural Water, Goulburn Murray Water, Grampians Wimmera Mallee Water and Lower Murray Water."/>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5943600" cy="4152900"/>
                    </a:xfrm>
                    <a:prstGeom prst="rect">
                      <a:avLst/>
                    </a:prstGeom>
                    <a:noFill/>
                    <a:ln>
                      <a:noFill/>
                    </a:ln>
                  </pic:spPr>
                </pic:pic>
              </a:graphicData>
            </a:graphic>
          </wp:inline>
        </w:drawing>
      </w:r>
    </w:p>
    <w:p w14:paraId="02B9F675" w14:textId="77777777" w:rsidR="00E47F2D" w:rsidRDefault="00E47F2D" w:rsidP="00E47F2D">
      <w:pPr>
        <w:pStyle w:val="BodyText"/>
      </w:pPr>
    </w:p>
    <w:p w14:paraId="33309D81" w14:textId="77777777" w:rsidR="00E47F2D" w:rsidRDefault="00E47F2D" w:rsidP="00E47F2D">
      <w:pPr>
        <w:pStyle w:val="BodyText"/>
      </w:pPr>
      <w:r>
        <w:t>Regulatory requirements, information, and guidance on making an application to construct and operate a dam can be found from licensing authorities:</w:t>
      </w:r>
    </w:p>
    <w:p w14:paraId="6B171DC7" w14:textId="77777777" w:rsidR="00E47F2D" w:rsidRDefault="00E47F2D" w:rsidP="00E47F2D">
      <w:pPr>
        <w:pStyle w:val="BodyText"/>
      </w:pPr>
    </w:p>
    <w:p w14:paraId="1AC28768" w14:textId="4513DF38" w:rsidR="00E47F2D" w:rsidRDefault="00000000" w:rsidP="00762DCE">
      <w:pPr>
        <w:pStyle w:val="ListBullet"/>
      </w:pPr>
      <w:hyperlink r:id="rId94" w:history="1">
        <w:r w:rsidR="00E47F2D" w:rsidRPr="00B502AA">
          <w:rPr>
            <w:rStyle w:val="Hyperlink"/>
          </w:rPr>
          <w:t>Melbourne Water</w:t>
        </w:r>
      </w:hyperlink>
    </w:p>
    <w:p w14:paraId="039C96FE" w14:textId="1193554D" w:rsidR="00E47F2D" w:rsidRDefault="00000000" w:rsidP="00762DCE">
      <w:pPr>
        <w:pStyle w:val="ListBullet"/>
      </w:pPr>
      <w:hyperlink r:id="rId95" w:history="1">
        <w:r w:rsidR="00E47F2D" w:rsidRPr="00C10535">
          <w:rPr>
            <w:rStyle w:val="Hyperlink"/>
          </w:rPr>
          <w:t>Southern Rural Water</w:t>
        </w:r>
      </w:hyperlink>
    </w:p>
    <w:p w14:paraId="6161673B" w14:textId="4745FCB4" w:rsidR="00E47F2D" w:rsidRDefault="00000000" w:rsidP="00762DCE">
      <w:pPr>
        <w:pStyle w:val="ListBullet"/>
      </w:pPr>
      <w:hyperlink r:id="rId96" w:history="1">
        <w:r w:rsidR="00D00C56" w:rsidRPr="00D00C56">
          <w:rPr>
            <w:rStyle w:val="Hyperlink"/>
          </w:rPr>
          <w:t>Goulburn Murray Water</w:t>
        </w:r>
      </w:hyperlink>
    </w:p>
    <w:p w14:paraId="61F17908" w14:textId="23A51ED1" w:rsidR="00E47F2D" w:rsidRDefault="00000000" w:rsidP="00762DCE">
      <w:pPr>
        <w:pStyle w:val="ListBullet"/>
      </w:pPr>
      <w:hyperlink r:id="rId97" w:history="1">
        <w:r w:rsidR="00E47F2D" w:rsidRPr="00912406">
          <w:rPr>
            <w:rStyle w:val="Hyperlink"/>
          </w:rPr>
          <w:t>Grampians Wimmera Mallee Water</w:t>
        </w:r>
      </w:hyperlink>
    </w:p>
    <w:p w14:paraId="75000278" w14:textId="1BC1752C" w:rsidR="00446131" w:rsidRDefault="00000000" w:rsidP="00762DCE">
      <w:pPr>
        <w:pStyle w:val="ListBullet"/>
      </w:pPr>
      <w:hyperlink r:id="rId98" w:history="1">
        <w:r w:rsidR="00E47F2D" w:rsidRPr="00762DCE">
          <w:rPr>
            <w:rStyle w:val="Hyperlink"/>
          </w:rPr>
          <w:t>Lower Murray Water</w:t>
        </w:r>
      </w:hyperlink>
    </w:p>
    <w:p w14:paraId="1AB0D4B3" w14:textId="77777777" w:rsidR="00762DCE" w:rsidRDefault="00762DCE" w:rsidP="00762DCE">
      <w:pPr>
        <w:pStyle w:val="ListBullet"/>
        <w:numPr>
          <w:ilvl w:val="0"/>
          <w:numId w:val="0"/>
        </w:numPr>
      </w:pPr>
    </w:p>
    <w:p w14:paraId="676BACCD" w14:textId="28D118A7" w:rsidR="00762DCE" w:rsidRDefault="00762DCE">
      <w:r>
        <w:br w:type="page"/>
      </w:r>
    </w:p>
    <w:p w14:paraId="78AB92E2" w14:textId="61D1F5E6" w:rsidR="00762DCE" w:rsidRDefault="00594275" w:rsidP="00594275">
      <w:pPr>
        <w:pStyle w:val="Heading1"/>
        <w:numPr>
          <w:ilvl w:val="0"/>
          <w:numId w:val="0"/>
        </w:numPr>
      </w:pPr>
      <w:bookmarkStart w:id="93" w:name="_Ref149218943"/>
      <w:bookmarkStart w:id="94" w:name="_Ref149227431"/>
      <w:bookmarkStart w:id="95" w:name="_Toc174972260"/>
      <w:r w:rsidRPr="00594275">
        <w:lastRenderedPageBreak/>
        <w:t>Appendix 2: ANCOLD Consequence Categories</w:t>
      </w:r>
      <w:bookmarkEnd w:id="93"/>
      <w:bookmarkEnd w:id="94"/>
      <w:bookmarkEnd w:id="95"/>
    </w:p>
    <w:p w14:paraId="3DDE3762" w14:textId="5A547D76" w:rsidR="001501C9" w:rsidRDefault="001501C9" w:rsidP="001501C9">
      <w:pPr>
        <w:pStyle w:val="BodyText"/>
      </w:pPr>
      <w:r>
        <w:t xml:space="preserve">The </w:t>
      </w:r>
      <w:r w:rsidRPr="001501C9">
        <w:rPr>
          <w:i/>
          <w:iCs/>
        </w:rPr>
        <w:t>Guidelines on the Consequence Categories for Dams</w:t>
      </w:r>
      <w:r>
        <w:t xml:space="preserve"> (ANCOLD, 2012) sets out two methods for assigning a Consequence Category. The first, shown in Table A2</w:t>
      </w:r>
      <w:r w:rsidR="00470AE6">
        <w:t>-</w:t>
      </w:r>
      <w:r>
        <w:t>1, uses estimates of the population at risk (PAR) and environmental, economic and social damage if a dam failed. The guidelines state that ‘the PAR includes all those persons who would be directly exposed to flood waters assuming they took no action to evacuate.’ The second method (Table A2</w:t>
      </w:r>
      <w:r w:rsidR="00C51899">
        <w:t>-</w:t>
      </w:r>
      <w:r>
        <w:t>2), which is a more detailed approach, is based on undertaking an assessment of the potential loss of life (PLL) that could be caused by a dam break. The PLL is defined by the guidelines as ‘the part of the population at risk that could lose their lives in the event of a dam break.’</w:t>
      </w:r>
    </w:p>
    <w:p w14:paraId="5B768EF0" w14:textId="48A1931A" w:rsidR="00594275" w:rsidRDefault="001501C9" w:rsidP="001501C9">
      <w:pPr>
        <w:pStyle w:val="BodyText"/>
      </w:pPr>
      <w:r>
        <w:t>In relation to the assignment of consequence categories, it is important to take note of this reference from the ANCOLD Consequence Guidelines – “</w:t>
      </w:r>
      <w:r w:rsidRPr="001501C9">
        <w:rPr>
          <w:i/>
          <w:iCs/>
        </w:rPr>
        <w:t>However the complexity of determining the various parameters that make up each Consequence Category means that only experienced dam engineering professionals should interpret and use these Guidelines when making decisions that could impact on community safety, community cost and services, infrastructure, natural environment, heritage, and the owner’s and other businesses</w:t>
      </w:r>
      <w:r>
        <w:t xml:space="preserve">.” In undertaking a consequence category assessment, the information provided in the below tables should not be used without </w:t>
      </w:r>
      <w:proofErr w:type="gramStart"/>
      <w:r>
        <w:t>taking into account</w:t>
      </w:r>
      <w:proofErr w:type="gramEnd"/>
      <w:r>
        <w:t xml:space="preserve"> the full guidance provided in the Guidelines.</w:t>
      </w:r>
    </w:p>
    <w:p w14:paraId="46B6149B" w14:textId="37E91AA6" w:rsidR="001501C9" w:rsidRDefault="009C2BB2" w:rsidP="007A71C3">
      <w:pPr>
        <w:pStyle w:val="Caption"/>
      </w:pPr>
      <w:r w:rsidRPr="009C2BB2">
        <w:t>Table A2</w:t>
      </w:r>
      <w:r w:rsidR="00470AE6">
        <w:t>-</w:t>
      </w:r>
      <w:r w:rsidRPr="009C2BB2">
        <w:t>1</w:t>
      </w:r>
      <w:r w:rsidR="00470AE6">
        <w:t>:</w:t>
      </w:r>
      <w:r w:rsidRPr="009C2BB2">
        <w:t xml:space="preserve"> ANCOLD Consequence Categories based on Population at Risk (Table 3 ANCOLD 2012)</w:t>
      </w:r>
    </w:p>
    <w:tbl>
      <w:tblPr>
        <w:tblW w:w="0" w:type="auto"/>
        <w:tblInd w:w="-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1E0" w:firstRow="1" w:lastRow="1" w:firstColumn="1" w:lastColumn="1" w:noHBand="0" w:noVBand="0"/>
      </w:tblPr>
      <w:tblGrid>
        <w:gridCol w:w="1843"/>
        <w:gridCol w:w="1701"/>
        <w:gridCol w:w="1985"/>
        <w:gridCol w:w="1701"/>
        <w:gridCol w:w="2061"/>
      </w:tblGrid>
      <w:tr w:rsidR="007C3F70" w:rsidRPr="004E5193" w14:paraId="70A75F81" w14:textId="77777777" w:rsidTr="00813343">
        <w:trPr>
          <w:trHeight w:val="567"/>
        </w:trPr>
        <w:tc>
          <w:tcPr>
            <w:tcW w:w="1843" w:type="dxa"/>
            <w:vMerge w:val="restart"/>
            <w:shd w:val="clear" w:color="auto" w:fill="0083A9"/>
            <w:vAlign w:val="bottom"/>
          </w:tcPr>
          <w:p w14:paraId="47812FA7" w14:textId="77777777" w:rsidR="00F93FB2" w:rsidRPr="001D354B" w:rsidRDefault="00F93FB2" w:rsidP="009E693D">
            <w:pPr>
              <w:pStyle w:val="TableTextLeft"/>
              <w:spacing w:before="0" w:after="0" w:line="240" w:lineRule="auto"/>
              <w:jc w:val="center"/>
              <w:rPr>
                <w:b/>
                <w:sz w:val="18"/>
                <w:szCs w:val="18"/>
              </w:rPr>
            </w:pPr>
            <w:r w:rsidRPr="001D354B">
              <w:rPr>
                <w:b/>
                <w:sz w:val="18"/>
                <w:szCs w:val="18"/>
              </w:rPr>
              <w:t>Population at Risk (PAR)</w:t>
            </w:r>
          </w:p>
        </w:tc>
        <w:tc>
          <w:tcPr>
            <w:tcW w:w="7448" w:type="dxa"/>
            <w:gridSpan w:val="4"/>
            <w:shd w:val="clear" w:color="auto" w:fill="0083A9"/>
            <w:vAlign w:val="center"/>
          </w:tcPr>
          <w:p w14:paraId="420DF3CF" w14:textId="77777777" w:rsidR="00F93FB2" w:rsidRPr="001D354B" w:rsidRDefault="00F93FB2" w:rsidP="009E693D">
            <w:pPr>
              <w:pStyle w:val="TableTextLeft"/>
              <w:spacing w:before="0" w:after="0" w:line="240" w:lineRule="auto"/>
              <w:jc w:val="center"/>
              <w:rPr>
                <w:b/>
                <w:caps/>
                <w:sz w:val="18"/>
                <w:szCs w:val="18"/>
              </w:rPr>
            </w:pPr>
            <w:r w:rsidRPr="001D354B">
              <w:rPr>
                <w:b/>
                <w:caps/>
                <w:sz w:val="18"/>
                <w:szCs w:val="18"/>
              </w:rPr>
              <w:t>Severity of Damage and Loss</w:t>
            </w:r>
          </w:p>
          <w:p w14:paraId="2C4F1362" w14:textId="651BCABF" w:rsidR="00F93FB2" w:rsidRPr="001D354B" w:rsidRDefault="00F93FB2" w:rsidP="009E693D">
            <w:pPr>
              <w:pStyle w:val="TableTextLeft"/>
              <w:spacing w:before="0" w:after="0" w:line="240" w:lineRule="auto"/>
              <w:jc w:val="center"/>
              <w:rPr>
                <w:sz w:val="18"/>
                <w:szCs w:val="18"/>
              </w:rPr>
            </w:pPr>
            <w:r w:rsidRPr="001D354B">
              <w:rPr>
                <w:sz w:val="18"/>
                <w:szCs w:val="18"/>
              </w:rPr>
              <w:t>(</w:t>
            </w:r>
            <w:r w:rsidR="009411D1" w:rsidRPr="001D354B">
              <w:rPr>
                <w:i/>
                <w:sz w:val="18"/>
                <w:szCs w:val="18"/>
              </w:rPr>
              <w:t>e</w:t>
            </w:r>
            <w:r w:rsidRPr="001D354B">
              <w:rPr>
                <w:i/>
                <w:sz w:val="18"/>
                <w:szCs w:val="18"/>
              </w:rPr>
              <w:t>.g. health and social, environment, infrastructure and business cost)</w:t>
            </w:r>
          </w:p>
        </w:tc>
      </w:tr>
      <w:tr w:rsidR="0034540E" w:rsidRPr="004E5193" w14:paraId="05EC3061" w14:textId="77777777" w:rsidTr="00512ADB">
        <w:trPr>
          <w:trHeight w:val="567"/>
        </w:trPr>
        <w:tc>
          <w:tcPr>
            <w:tcW w:w="1843" w:type="dxa"/>
            <w:vMerge/>
            <w:shd w:val="clear" w:color="auto" w:fill="0083A9"/>
          </w:tcPr>
          <w:p w14:paraId="6007CDF3" w14:textId="77777777" w:rsidR="00F93FB2" w:rsidRPr="001D354B" w:rsidRDefault="00F93FB2" w:rsidP="009E693D">
            <w:pPr>
              <w:pStyle w:val="TableTextLeft"/>
              <w:spacing w:before="0" w:after="0" w:line="240" w:lineRule="auto"/>
              <w:rPr>
                <w:b/>
                <w:sz w:val="18"/>
                <w:szCs w:val="18"/>
              </w:rPr>
            </w:pPr>
          </w:p>
        </w:tc>
        <w:tc>
          <w:tcPr>
            <w:tcW w:w="1701" w:type="dxa"/>
            <w:shd w:val="clear" w:color="auto" w:fill="0083A9"/>
            <w:vAlign w:val="center"/>
          </w:tcPr>
          <w:p w14:paraId="2674C74F" w14:textId="77777777" w:rsidR="00F93FB2" w:rsidRPr="001D354B" w:rsidRDefault="00F93FB2" w:rsidP="009E693D">
            <w:pPr>
              <w:pStyle w:val="TableTextLeft"/>
              <w:spacing w:before="0" w:after="0" w:line="240" w:lineRule="auto"/>
              <w:jc w:val="center"/>
              <w:rPr>
                <w:b/>
                <w:sz w:val="18"/>
                <w:szCs w:val="18"/>
              </w:rPr>
            </w:pPr>
            <w:r w:rsidRPr="001D354B">
              <w:rPr>
                <w:b/>
                <w:sz w:val="18"/>
                <w:szCs w:val="18"/>
              </w:rPr>
              <w:t>MINOR</w:t>
            </w:r>
          </w:p>
        </w:tc>
        <w:tc>
          <w:tcPr>
            <w:tcW w:w="1985" w:type="dxa"/>
            <w:shd w:val="clear" w:color="auto" w:fill="0083A9"/>
            <w:vAlign w:val="center"/>
          </w:tcPr>
          <w:p w14:paraId="690EE7FB" w14:textId="77777777" w:rsidR="00F93FB2" w:rsidRPr="001D354B" w:rsidRDefault="00F93FB2" w:rsidP="009E693D">
            <w:pPr>
              <w:pStyle w:val="TableTextLeft"/>
              <w:spacing w:before="0" w:after="0" w:line="240" w:lineRule="auto"/>
              <w:jc w:val="center"/>
              <w:rPr>
                <w:b/>
                <w:sz w:val="18"/>
                <w:szCs w:val="18"/>
              </w:rPr>
            </w:pPr>
            <w:r w:rsidRPr="001D354B">
              <w:rPr>
                <w:b/>
                <w:sz w:val="18"/>
                <w:szCs w:val="18"/>
              </w:rPr>
              <w:t>MEDIUM</w:t>
            </w:r>
          </w:p>
        </w:tc>
        <w:tc>
          <w:tcPr>
            <w:tcW w:w="1701" w:type="dxa"/>
            <w:shd w:val="clear" w:color="auto" w:fill="0083A9"/>
            <w:vAlign w:val="center"/>
          </w:tcPr>
          <w:p w14:paraId="7BE6708E" w14:textId="77777777" w:rsidR="00F93FB2" w:rsidRPr="001D354B" w:rsidRDefault="00F93FB2" w:rsidP="009E693D">
            <w:pPr>
              <w:pStyle w:val="TableTextLeft"/>
              <w:spacing w:before="0" w:after="0" w:line="240" w:lineRule="auto"/>
              <w:jc w:val="center"/>
              <w:rPr>
                <w:b/>
                <w:sz w:val="18"/>
                <w:szCs w:val="18"/>
              </w:rPr>
            </w:pPr>
            <w:r w:rsidRPr="001D354B">
              <w:rPr>
                <w:b/>
                <w:sz w:val="18"/>
                <w:szCs w:val="18"/>
              </w:rPr>
              <w:t>MAJOR</w:t>
            </w:r>
          </w:p>
        </w:tc>
        <w:tc>
          <w:tcPr>
            <w:tcW w:w="2061" w:type="dxa"/>
            <w:shd w:val="clear" w:color="auto" w:fill="0083A9"/>
            <w:vAlign w:val="center"/>
          </w:tcPr>
          <w:p w14:paraId="5278F8C3" w14:textId="77777777" w:rsidR="00F93FB2" w:rsidRPr="001D354B" w:rsidRDefault="00F93FB2" w:rsidP="009E693D">
            <w:pPr>
              <w:pStyle w:val="TableTextLeft"/>
              <w:spacing w:before="0" w:after="0" w:line="240" w:lineRule="auto"/>
              <w:jc w:val="center"/>
              <w:rPr>
                <w:b/>
                <w:sz w:val="18"/>
                <w:szCs w:val="18"/>
              </w:rPr>
            </w:pPr>
            <w:r w:rsidRPr="001D354B">
              <w:rPr>
                <w:b/>
                <w:sz w:val="18"/>
                <w:szCs w:val="18"/>
              </w:rPr>
              <w:t>CATASTROPHIC</w:t>
            </w:r>
          </w:p>
        </w:tc>
      </w:tr>
      <w:tr w:rsidR="0034540E" w:rsidRPr="00F17F13" w14:paraId="011F9F21" w14:textId="77777777" w:rsidTr="00E6496F">
        <w:trPr>
          <w:trHeight w:val="412"/>
        </w:trPr>
        <w:tc>
          <w:tcPr>
            <w:tcW w:w="1843" w:type="dxa"/>
            <w:shd w:val="clear" w:color="auto" w:fill="auto"/>
            <w:vAlign w:val="center"/>
          </w:tcPr>
          <w:p w14:paraId="51089D0E" w14:textId="77777777" w:rsidR="00F93FB2" w:rsidRPr="009E693D" w:rsidRDefault="00F93FB2" w:rsidP="009E693D">
            <w:pPr>
              <w:pStyle w:val="TableTextLeft"/>
              <w:spacing w:before="0" w:after="0" w:line="240" w:lineRule="auto"/>
              <w:rPr>
                <w:sz w:val="18"/>
                <w:szCs w:val="18"/>
              </w:rPr>
            </w:pPr>
            <w:r w:rsidRPr="009E693D">
              <w:rPr>
                <w:sz w:val="18"/>
                <w:szCs w:val="18"/>
              </w:rPr>
              <w:t>&lt;1</w:t>
            </w:r>
          </w:p>
        </w:tc>
        <w:tc>
          <w:tcPr>
            <w:tcW w:w="1701" w:type="dxa"/>
            <w:shd w:val="clear" w:color="auto" w:fill="FFFF99"/>
            <w:vAlign w:val="center"/>
          </w:tcPr>
          <w:p w14:paraId="527DF52E" w14:textId="77777777" w:rsidR="00F93FB2" w:rsidRPr="009E693D" w:rsidRDefault="00F93FB2" w:rsidP="009E693D">
            <w:pPr>
              <w:pStyle w:val="TableTextLeft"/>
              <w:spacing w:before="0" w:after="0" w:line="240" w:lineRule="auto"/>
              <w:jc w:val="center"/>
              <w:rPr>
                <w:sz w:val="18"/>
                <w:szCs w:val="18"/>
              </w:rPr>
            </w:pPr>
            <w:r w:rsidRPr="009E693D">
              <w:rPr>
                <w:sz w:val="18"/>
                <w:szCs w:val="18"/>
              </w:rPr>
              <w:t>Very Low</w:t>
            </w:r>
          </w:p>
        </w:tc>
        <w:tc>
          <w:tcPr>
            <w:tcW w:w="1985" w:type="dxa"/>
            <w:shd w:val="clear" w:color="auto" w:fill="FFFF99"/>
            <w:vAlign w:val="center"/>
          </w:tcPr>
          <w:p w14:paraId="4533D069" w14:textId="77777777" w:rsidR="00F93FB2" w:rsidRPr="009E693D" w:rsidRDefault="00F93FB2" w:rsidP="009E693D">
            <w:pPr>
              <w:pStyle w:val="TableTextLeft"/>
              <w:spacing w:before="0" w:after="0" w:line="240" w:lineRule="auto"/>
              <w:jc w:val="center"/>
              <w:rPr>
                <w:sz w:val="18"/>
                <w:szCs w:val="18"/>
              </w:rPr>
            </w:pPr>
            <w:r w:rsidRPr="009E693D">
              <w:rPr>
                <w:sz w:val="18"/>
                <w:szCs w:val="18"/>
              </w:rPr>
              <w:t>Low</w:t>
            </w:r>
          </w:p>
        </w:tc>
        <w:tc>
          <w:tcPr>
            <w:tcW w:w="1701" w:type="dxa"/>
            <w:shd w:val="clear" w:color="auto" w:fill="FFCC99"/>
            <w:vAlign w:val="center"/>
          </w:tcPr>
          <w:p w14:paraId="6FCF18CB" w14:textId="77777777" w:rsidR="00F93FB2" w:rsidRPr="009E693D" w:rsidRDefault="00F93FB2" w:rsidP="009E693D">
            <w:pPr>
              <w:pStyle w:val="TableTextLeft"/>
              <w:spacing w:before="0" w:after="0" w:line="240" w:lineRule="auto"/>
              <w:jc w:val="center"/>
              <w:rPr>
                <w:sz w:val="18"/>
                <w:szCs w:val="18"/>
              </w:rPr>
            </w:pPr>
            <w:r w:rsidRPr="009E693D">
              <w:rPr>
                <w:sz w:val="18"/>
                <w:szCs w:val="18"/>
              </w:rPr>
              <w:t>Significant</w:t>
            </w:r>
          </w:p>
        </w:tc>
        <w:tc>
          <w:tcPr>
            <w:tcW w:w="2061" w:type="dxa"/>
            <w:shd w:val="clear" w:color="auto" w:fill="FF9999"/>
            <w:vAlign w:val="center"/>
          </w:tcPr>
          <w:p w14:paraId="76F71CFA" w14:textId="77777777" w:rsidR="00F93FB2" w:rsidRPr="009E693D" w:rsidRDefault="00F93FB2" w:rsidP="009E693D">
            <w:pPr>
              <w:pStyle w:val="TableTextLeft"/>
              <w:spacing w:before="0" w:after="0" w:line="240" w:lineRule="auto"/>
              <w:jc w:val="center"/>
              <w:rPr>
                <w:sz w:val="18"/>
                <w:szCs w:val="18"/>
              </w:rPr>
            </w:pPr>
            <w:r w:rsidRPr="009E693D">
              <w:rPr>
                <w:sz w:val="18"/>
                <w:szCs w:val="18"/>
              </w:rPr>
              <w:t>High C</w:t>
            </w:r>
          </w:p>
        </w:tc>
      </w:tr>
      <w:tr w:rsidR="0034540E" w:rsidRPr="00F17F13" w14:paraId="0A530C08" w14:textId="77777777" w:rsidTr="00E6496F">
        <w:trPr>
          <w:trHeight w:val="560"/>
        </w:trPr>
        <w:tc>
          <w:tcPr>
            <w:tcW w:w="1843" w:type="dxa"/>
            <w:shd w:val="clear" w:color="auto" w:fill="auto"/>
            <w:vAlign w:val="center"/>
          </w:tcPr>
          <w:p w14:paraId="352875A7" w14:textId="77777777" w:rsidR="00F93FB2" w:rsidRPr="009E693D" w:rsidRDefault="00F93FB2" w:rsidP="009E693D">
            <w:pPr>
              <w:pStyle w:val="TableTextLeft"/>
              <w:spacing w:before="0" w:after="0" w:line="240" w:lineRule="auto"/>
              <w:rPr>
                <w:sz w:val="18"/>
                <w:szCs w:val="18"/>
              </w:rPr>
            </w:pPr>
            <w:r w:rsidRPr="009E693D">
              <w:rPr>
                <w:sz w:val="18"/>
                <w:szCs w:val="18"/>
              </w:rPr>
              <w:t>≥ 1 to 10</w:t>
            </w:r>
          </w:p>
        </w:tc>
        <w:tc>
          <w:tcPr>
            <w:tcW w:w="1701" w:type="dxa"/>
            <w:shd w:val="clear" w:color="auto" w:fill="FFCC99"/>
            <w:vAlign w:val="center"/>
          </w:tcPr>
          <w:p w14:paraId="6C365824" w14:textId="77777777" w:rsidR="00F93FB2" w:rsidRPr="009E693D" w:rsidRDefault="00F93FB2" w:rsidP="009E693D">
            <w:pPr>
              <w:pStyle w:val="TableTextLeft"/>
              <w:spacing w:before="0" w:after="0" w:line="240" w:lineRule="auto"/>
              <w:jc w:val="center"/>
              <w:rPr>
                <w:sz w:val="18"/>
                <w:szCs w:val="18"/>
              </w:rPr>
            </w:pPr>
            <w:r w:rsidRPr="009E693D">
              <w:rPr>
                <w:sz w:val="18"/>
                <w:szCs w:val="18"/>
              </w:rPr>
              <w:t>Significant</w:t>
            </w:r>
          </w:p>
          <w:p w14:paraId="7BE04590" w14:textId="77777777" w:rsidR="00F93FB2" w:rsidRPr="009E693D" w:rsidRDefault="00F93FB2" w:rsidP="009E693D">
            <w:pPr>
              <w:pStyle w:val="TableTextLeft"/>
              <w:spacing w:before="0" w:after="0" w:line="240" w:lineRule="auto"/>
              <w:jc w:val="center"/>
              <w:rPr>
                <w:i/>
                <w:sz w:val="18"/>
                <w:szCs w:val="18"/>
              </w:rPr>
            </w:pPr>
            <w:r w:rsidRPr="009E693D">
              <w:rPr>
                <w:i/>
                <w:sz w:val="18"/>
                <w:szCs w:val="18"/>
              </w:rPr>
              <w:t>(Note 2)</w:t>
            </w:r>
          </w:p>
        </w:tc>
        <w:tc>
          <w:tcPr>
            <w:tcW w:w="1985" w:type="dxa"/>
            <w:shd w:val="clear" w:color="auto" w:fill="FFCC99"/>
            <w:vAlign w:val="center"/>
          </w:tcPr>
          <w:p w14:paraId="65D99DDF" w14:textId="77777777" w:rsidR="00F93FB2" w:rsidRPr="009E693D" w:rsidRDefault="00F93FB2" w:rsidP="009E693D">
            <w:pPr>
              <w:pStyle w:val="TableTextLeft"/>
              <w:spacing w:before="0" w:after="0" w:line="240" w:lineRule="auto"/>
              <w:jc w:val="center"/>
              <w:rPr>
                <w:sz w:val="18"/>
                <w:szCs w:val="18"/>
              </w:rPr>
            </w:pPr>
            <w:r w:rsidRPr="009E693D">
              <w:rPr>
                <w:sz w:val="18"/>
                <w:szCs w:val="18"/>
              </w:rPr>
              <w:t>Significant</w:t>
            </w:r>
          </w:p>
          <w:p w14:paraId="688A57E4" w14:textId="77777777" w:rsidR="00F93FB2" w:rsidRPr="009E693D" w:rsidRDefault="00F93FB2" w:rsidP="009E693D">
            <w:pPr>
              <w:pStyle w:val="TableTextLeft"/>
              <w:spacing w:before="0" w:after="0" w:line="240" w:lineRule="auto"/>
              <w:jc w:val="center"/>
              <w:rPr>
                <w:i/>
                <w:sz w:val="18"/>
                <w:szCs w:val="18"/>
              </w:rPr>
            </w:pPr>
            <w:r w:rsidRPr="009E693D">
              <w:rPr>
                <w:i/>
                <w:sz w:val="18"/>
                <w:szCs w:val="18"/>
              </w:rPr>
              <w:t>(Note 2)</w:t>
            </w:r>
          </w:p>
        </w:tc>
        <w:tc>
          <w:tcPr>
            <w:tcW w:w="1701" w:type="dxa"/>
            <w:shd w:val="clear" w:color="auto" w:fill="FF9999"/>
            <w:vAlign w:val="center"/>
          </w:tcPr>
          <w:p w14:paraId="1E5AA48A" w14:textId="77777777" w:rsidR="00F93FB2" w:rsidRPr="009E693D" w:rsidRDefault="00F93FB2" w:rsidP="009E693D">
            <w:pPr>
              <w:pStyle w:val="TableTextLeft"/>
              <w:spacing w:before="0" w:after="0" w:line="240" w:lineRule="auto"/>
              <w:jc w:val="center"/>
              <w:rPr>
                <w:sz w:val="18"/>
                <w:szCs w:val="18"/>
              </w:rPr>
            </w:pPr>
            <w:r w:rsidRPr="009E693D">
              <w:rPr>
                <w:sz w:val="18"/>
                <w:szCs w:val="18"/>
              </w:rPr>
              <w:t>High C</w:t>
            </w:r>
          </w:p>
        </w:tc>
        <w:tc>
          <w:tcPr>
            <w:tcW w:w="2061" w:type="dxa"/>
            <w:shd w:val="clear" w:color="auto" w:fill="FF9999"/>
            <w:vAlign w:val="center"/>
          </w:tcPr>
          <w:p w14:paraId="16670C64" w14:textId="77777777" w:rsidR="00F93FB2" w:rsidRPr="009E693D" w:rsidRDefault="00F93FB2" w:rsidP="009E693D">
            <w:pPr>
              <w:pStyle w:val="TableTextLeft"/>
              <w:spacing w:before="0" w:after="0" w:line="240" w:lineRule="auto"/>
              <w:jc w:val="center"/>
              <w:rPr>
                <w:sz w:val="18"/>
                <w:szCs w:val="18"/>
              </w:rPr>
            </w:pPr>
            <w:r w:rsidRPr="009E693D">
              <w:rPr>
                <w:sz w:val="18"/>
                <w:szCs w:val="18"/>
              </w:rPr>
              <w:t>High B</w:t>
            </w:r>
          </w:p>
        </w:tc>
      </w:tr>
      <w:tr w:rsidR="0034540E" w:rsidRPr="00F17F13" w14:paraId="62CACFD3" w14:textId="77777777" w:rsidTr="00512ADB">
        <w:trPr>
          <w:trHeight w:val="425"/>
        </w:trPr>
        <w:tc>
          <w:tcPr>
            <w:tcW w:w="1843" w:type="dxa"/>
            <w:shd w:val="clear" w:color="auto" w:fill="auto"/>
            <w:vAlign w:val="center"/>
          </w:tcPr>
          <w:p w14:paraId="2F014F1F" w14:textId="06DA8849" w:rsidR="00F93FB2" w:rsidRPr="009E693D" w:rsidRDefault="00F93FB2" w:rsidP="009E693D">
            <w:pPr>
              <w:pStyle w:val="TableTextLeft"/>
              <w:spacing w:before="0" w:after="0" w:line="240" w:lineRule="auto"/>
              <w:rPr>
                <w:sz w:val="18"/>
                <w:szCs w:val="18"/>
              </w:rPr>
            </w:pPr>
            <w:r w:rsidRPr="009E693D">
              <w:rPr>
                <w:sz w:val="18"/>
                <w:szCs w:val="18"/>
              </w:rPr>
              <w:t>≥ 10 to &lt;100</w:t>
            </w:r>
          </w:p>
        </w:tc>
        <w:tc>
          <w:tcPr>
            <w:tcW w:w="1701" w:type="dxa"/>
            <w:shd w:val="clear" w:color="auto" w:fill="FF9999"/>
            <w:vAlign w:val="center"/>
          </w:tcPr>
          <w:p w14:paraId="60452549" w14:textId="77777777" w:rsidR="00F93FB2" w:rsidRPr="009E693D" w:rsidRDefault="00F93FB2" w:rsidP="009E693D">
            <w:pPr>
              <w:pStyle w:val="TableTextLeft"/>
              <w:spacing w:before="0" w:after="0" w:line="240" w:lineRule="auto"/>
              <w:jc w:val="center"/>
              <w:rPr>
                <w:sz w:val="18"/>
                <w:szCs w:val="18"/>
              </w:rPr>
            </w:pPr>
            <w:r w:rsidRPr="009E693D">
              <w:rPr>
                <w:sz w:val="18"/>
                <w:szCs w:val="18"/>
              </w:rPr>
              <w:t>High C</w:t>
            </w:r>
          </w:p>
        </w:tc>
        <w:tc>
          <w:tcPr>
            <w:tcW w:w="1985" w:type="dxa"/>
            <w:shd w:val="clear" w:color="auto" w:fill="FF9999"/>
            <w:vAlign w:val="center"/>
          </w:tcPr>
          <w:p w14:paraId="57B4573B" w14:textId="77777777" w:rsidR="00F93FB2" w:rsidRPr="009E693D" w:rsidRDefault="00F93FB2" w:rsidP="009E693D">
            <w:pPr>
              <w:pStyle w:val="TableTextLeft"/>
              <w:spacing w:before="0" w:after="0" w:line="240" w:lineRule="auto"/>
              <w:jc w:val="center"/>
              <w:rPr>
                <w:sz w:val="18"/>
                <w:szCs w:val="18"/>
              </w:rPr>
            </w:pPr>
            <w:r w:rsidRPr="009E693D">
              <w:rPr>
                <w:sz w:val="18"/>
                <w:szCs w:val="18"/>
              </w:rPr>
              <w:t>High C</w:t>
            </w:r>
          </w:p>
        </w:tc>
        <w:tc>
          <w:tcPr>
            <w:tcW w:w="1701" w:type="dxa"/>
            <w:shd w:val="clear" w:color="auto" w:fill="FF9999"/>
            <w:vAlign w:val="center"/>
          </w:tcPr>
          <w:p w14:paraId="3C8359FC" w14:textId="77777777" w:rsidR="00F93FB2" w:rsidRPr="009E693D" w:rsidRDefault="00F93FB2" w:rsidP="009E693D">
            <w:pPr>
              <w:pStyle w:val="TableTextLeft"/>
              <w:spacing w:before="0" w:after="0" w:line="240" w:lineRule="auto"/>
              <w:jc w:val="center"/>
              <w:rPr>
                <w:sz w:val="18"/>
                <w:szCs w:val="18"/>
              </w:rPr>
            </w:pPr>
            <w:r w:rsidRPr="009E693D">
              <w:rPr>
                <w:sz w:val="18"/>
                <w:szCs w:val="18"/>
              </w:rPr>
              <w:t>High B</w:t>
            </w:r>
          </w:p>
        </w:tc>
        <w:tc>
          <w:tcPr>
            <w:tcW w:w="2061" w:type="dxa"/>
            <w:shd w:val="clear" w:color="auto" w:fill="FF9999"/>
            <w:vAlign w:val="center"/>
          </w:tcPr>
          <w:p w14:paraId="161FF370" w14:textId="77777777" w:rsidR="00F93FB2" w:rsidRPr="009E693D" w:rsidRDefault="00F93FB2" w:rsidP="009E693D">
            <w:pPr>
              <w:pStyle w:val="TableTextLeft"/>
              <w:spacing w:before="0" w:after="0" w:line="240" w:lineRule="auto"/>
              <w:jc w:val="center"/>
              <w:rPr>
                <w:caps/>
                <w:sz w:val="18"/>
                <w:szCs w:val="18"/>
              </w:rPr>
            </w:pPr>
            <w:r w:rsidRPr="009E693D">
              <w:rPr>
                <w:sz w:val="18"/>
                <w:szCs w:val="18"/>
              </w:rPr>
              <w:t xml:space="preserve">High </w:t>
            </w:r>
            <w:r w:rsidRPr="009E693D">
              <w:rPr>
                <w:caps/>
                <w:sz w:val="18"/>
                <w:szCs w:val="18"/>
              </w:rPr>
              <w:t>A</w:t>
            </w:r>
          </w:p>
        </w:tc>
      </w:tr>
      <w:tr w:rsidR="0034540E" w:rsidRPr="00F17F13" w14:paraId="2DB71174" w14:textId="77777777" w:rsidTr="00512ADB">
        <w:trPr>
          <w:trHeight w:val="425"/>
        </w:trPr>
        <w:tc>
          <w:tcPr>
            <w:tcW w:w="1843" w:type="dxa"/>
            <w:shd w:val="clear" w:color="auto" w:fill="auto"/>
            <w:vAlign w:val="center"/>
          </w:tcPr>
          <w:p w14:paraId="1993BE14" w14:textId="77777777" w:rsidR="00F93FB2" w:rsidRPr="009E693D" w:rsidRDefault="00F93FB2" w:rsidP="009E693D">
            <w:pPr>
              <w:pStyle w:val="TableTextLeft"/>
              <w:spacing w:before="0" w:after="0" w:line="240" w:lineRule="auto"/>
              <w:rPr>
                <w:sz w:val="18"/>
                <w:szCs w:val="18"/>
              </w:rPr>
            </w:pPr>
            <w:r w:rsidRPr="009E693D">
              <w:rPr>
                <w:sz w:val="18"/>
                <w:szCs w:val="18"/>
              </w:rPr>
              <w:t>≥ 100 to &lt;1,000</w:t>
            </w:r>
          </w:p>
        </w:tc>
        <w:tc>
          <w:tcPr>
            <w:tcW w:w="1701" w:type="dxa"/>
            <w:vMerge w:val="restart"/>
            <w:shd w:val="clear" w:color="auto" w:fill="D9D9D9"/>
            <w:vAlign w:val="center"/>
          </w:tcPr>
          <w:p w14:paraId="53EFB25F" w14:textId="77777777" w:rsidR="00F93FB2" w:rsidRPr="009E693D" w:rsidRDefault="00F93FB2" w:rsidP="009E693D">
            <w:pPr>
              <w:pStyle w:val="TableTextLeft"/>
              <w:spacing w:before="0" w:after="0" w:line="240" w:lineRule="auto"/>
              <w:jc w:val="center"/>
              <w:rPr>
                <w:i/>
                <w:sz w:val="18"/>
                <w:szCs w:val="18"/>
              </w:rPr>
            </w:pPr>
            <w:r w:rsidRPr="009E693D">
              <w:rPr>
                <w:i/>
                <w:sz w:val="18"/>
                <w:szCs w:val="18"/>
              </w:rPr>
              <w:t>(Note 1)</w:t>
            </w:r>
          </w:p>
        </w:tc>
        <w:tc>
          <w:tcPr>
            <w:tcW w:w="1985" w:type="dxa"/>
            <w:shd w:val="clear" w:color="auto" w:fill="FF9999"/>
            <w:vAlign w:val="center"/>
          </w:tcPr>
          <w:p w14:paraId="2D9ACDB0" w14:textId="77777777" w:rsidR="00F93FB2" w:rsidRPr="009E693D" w:rsidRDefault="00F93FB2" w:rsidP="009E693D">
            <w:pPr>
              <w:pStyle w:val="TableTextLeft"/>
              <w:spacing w:before="0" w:after="0" w:line="240" w:lineRule="auto"/>
              <w:jc w:val="center"/>
              <w:rPr>
                <w:caps/>
                <w:sz w:val="18"/>
                <w:szCs w:val="18"/>
              </w:rPr>
            </w:pPr>
            <w:r w:rsidRPr="009E693D">
              <w:rPr>
                <w:sz w:val="18"/>
                <w:szCs w:val="18"/>
              </w:rPr>
              <w:t xml:space="preserve">High </w:t>
            </w:r>
            <w:r w:rsidRPr="009E693D">
              <w:rPr>
                <w:caps/>
                <w:sz w:val="18"/>
                <w:szCs w:val="18"/>
              </w:rPr>
              <w:t>B</w:t>
            </w:r>
          </w:p>
        </w:tc>
        <w:tc>
          <w:tcPr>
            <w:tcW w:w="1701" w:type="dxa"/>
            <w:shd w:val="clear" w:color="auto" w:fill="FF9999"/>
            <w:vAlign w:val="center"/>
          </w:tcPr>
          <w:p w14:paraId="26D1B759" w14:textId="77777777" w:rsidR="00F93FB2" w:rsidRPr="009E693D" w:rsidRDefault="00F93FB2" w:rsidP="009E693D">
            <w:pPr>
              <w:pStyle w:val="TableTextLeft"/>
              <w:spacing w:before="0" w:after="0" w:line="240" w:lineRule="auto"/>
              <w:jc w:val="center"/>
              <w:rPr>
                <w:caps/>
                <w:sz w:val="18"/>
                <w:szCs w:val="18"/>
              </w:rPr>
            </w:pPr>
            <w:r w:rsidRPr="009E693D">
              <w:rPr>
                <w:sz w:val="18"/>
                <w:szCs w:val="18"/>
              </w:rPr>
              <w:t xml:space="preserve">High </w:t>
            </w:r>
            <w:r w:rsidRPr="009E693D">
              <w:rPr>
                <w:caps/>
                <w:sz w:val="18"/>
                <w:szCs w:val="18"/>
              </w:rPr>
              <w:t>A</w:t>
            </w:r>
          </w:p>
        </w:tc>
        <w:tc>
          <w:tcPr>
            <w:tcW w:w="2061" w:type="dxa"/>
            <w:shd w:val="clear" w:color="auto" w:fill="FF9999"/>
            <w:vAlign w:val="center"/>
          </w:tcPr>
          <w:p w14:paraId="5673A613" w14:textId="77777777" w:rsidR="00F93FB2" w:rsidRPr="009E693D" w:rsidRDefault="00F93FB2" w:rsidP="009E693D">
            <w:pPr>
              <w:pStyle w:val="TableTextLeft"/>
              <w:spacing w:before="0" w:after="0" w:line="240" w:lineRule="auto"/>
              <w:jc w:val="center"/>
              <w:rPr>
                <w:sz w:val="18"/>
                <w:szCs w:val="18"/>
              </w:rPr>
            </w:pPr>
            <w:r w:rsidRPr="009E693D">
              <w:rPr>
                <w:sz w:val="18"/>
                <w:szCs w:val="18"/>
              </w:rPr>
              <w:t>Extreme</w:t>
            </w:r>
          </w:p>
        </w:tc>
      </w:tr>
      <w:tr w:rsidR="0034540E" w:rsidRPr="00F17F13" w14:paraId="42D580D8" w14:textId="77777777" w:rsidTr="00512ADB">
        <w:trPr>
          <w:trHeight w:val="425"/>
        </w:trPr>
        <w:tc>
          <w:tcPr>
            <w:tcW w:w="1843" w:type="dxa"/>
            <w:shd w:val="clear" w:color="auto" w:fill="auto"/>
            <w:vAlign w:val="center"/>
          </w:tcPr>
          <w:p w14:paraId="63254DDB" w14:textId="77777777" w:rsidR="00F93FB2" w:rsidRPr="009E693D" w:rsidRDefault="00F93FB2" w:rsidP="009E693D">
            <w:pPr>
              <w:pStyle w:val="TableTextLeft"/>
              <w:spacing w:before="0" w:after="0" w:line="240" w:lineRule="auto"/>
              <w:rPr>
                <w:sz w:val="18"/>
                <w:szCs w:val="18"/>
              </w:rPr>
            </w:pPr>
            <w:r w:rsidRPr="009E693D">
              <w:rPr>
                <w:sz w:val="18"/>
                <w:szCs w:val="18"/>
              </w:rPr>
              <w:t>≥ 1,000</w:t>
            </w:r>
          </w:p>
        </w:tc>
        <w:tc>
          <w:tcPr>
            <w:tcW w:w="1701" w:type="dxa"/>
            <w:vMerge/>
            <w:shd w:val="clear" w:color="auto" w:fill="D9D9D9"/>
            <w:vAlign w:val="center"/>
          </w:tcPr>
          <w:p w14:paraId="2928A5AC" w14:textId="77777777" w:rsidR="00F93FB2" w:rsidRPr="009E693D" w:rsidRDefault="00F93FB2" w:rsidP="009E693D">
            <w:pPr>
              <w:pStyle w:val="TableTextLeft"/>
              <w:spacing w:before="0" w:after="0" w:line="240" w:lineRule="auto"/>
              <w:jc w:val="center"/>
              <w:rPr>
                <w:sz w:val="18"/>
                <w:szCs w:val="18"/>
              </w:rPr>
            </w:pPr>
          </w:p>
        </w:tc>
        <w:tc>
          <w:tcPr>
            <w:tcW w:w="1985" w:type="dxa"/>
            <w:shd w:val="clear" w:color="auto" w:fill="D9D9D9"/>
            <w:vAlign w:val="center"/>
          </w:tcPr>
          <w:p w14:paraId="20E3F71A" w14:textId="77777777" w:rsidR="00F93FB2" w:rsidRPr="009E693D" w:rsidRDefault="00F93FB2" w:rsidP="009E693D">
            <w:pPr>
              <w:pStyle w:val="TableTextLeft"/>
              <w:spacing w:before="0" w:after="0" w:line="240" w:lineRule="auto"/>
              <w:jc w:val="center"/>
              <w:rPr>
                <w:i/>
                <w:sz w:val="18"/>
                <w:szCs w:val="18"/>
              </w:rPr>
            </w:pPr>
            <w:r w:rsidRPr="009E693D">
              <w:rPr>
                <w:i/>
                <w:sz w:val="18"/>
                <w:szCs w:val="18"/>
              </w:rPr>
              <w:t>(Note 1)</w:t>
            </w:r>
          </w:p>
        </w:tc>
        <w:tc>
          <w:tcPr>
            <w:tcW w:w="1701" w:type="dxa"/>
            <w:shd w:val="clear" w:color="auto" w:fill="FF9999"/>
            <w:vAlign w:val="center"/>
          </w:tcPr>
          <w:p w14:paraId="648B750A" w14:textId="77777777" w:rsidR="00F93FB2" w:rsidRPr="009E693D" w:rsidRDefault="00F93FB2" w:rsidP="009E693D">
            <w:pPr>
              <w:pStyle w:val="TableTextLeft"/>
              <w:spacing w:before="0" w:after="0" w:line="240" w:lineRule="auto"/>
              <w:jc w:val="center"/>
              <w:rPr>
                <w:sz w:val="18"/>
                <w:szCs w:val="18"/>
              </w:rPr>
            </w:pPr>
            <w:r w:rsidRPr="009E693D">
              <w:rPr>
                <w:sz w:val="18"/>
                <w:szCs w:val="18"/>
              </w:rPr>
              <w:t>Extreme</w:t>
            </w:r>
          </w:p>
        </w:tc>
        <w:tc>
          <w:tcPr>
            <w:tcW w:w="2061" w:type="dxa"/>
            <w:shd w:val="clear" w:color="auto" w:fill="FF9999"/>
            <w:vAlign w:val="center"/>
          </w:tcPr>
          <w:p w14:paraId="5515DD3E" w14:textId="77777777" w:rsidR="00F93FB2" w:rsidRPr="009E693D" w:rsidRDefault="00F93FB2" w:rsidP="009E693D">
            <w:pPr>
              <w:pStyle w:val="TableTextLeft"/>
              <w:spacing w:before="0" w:after="0" w:line="240" w:lineRule="auto"/>
              <w:jc w:val="center"/>
              <w:rPr>
                <w:sz w:val="18"/>
                <w:szCs w:val="18"/>
              </w:rPr>
            </w:pPr>
            <w:r w:rsidRPr="009E693D">
              <w:rPr>
                <w:sz w:val="18"/>
                <w:szCs w:val="18"/>
              </w:rPr>
              <w:t>Extreme</w:t>
            </w:r>
          </w:p>
        </w:tc>
      </w:tr>
      <w:tr w:rsidR="00246759" w:rsidRPr="00F17F13" w14:paraId="5D0DBE90" w14:textId="77777777" w:rsidTr="00825A06">
        <w:trPr>
          <w:trHeight w:val="274"/>
        </w:trPr>
        <w:tc>
          <w:tcPr>
            <w:tcW w:w="9291" w:type="dxa"/>
            <w:gridSpan w:val="5"/>
            <w:shd w:val="clear" w:color="auto" w:fill="auto"/>
            <w:vAlign w:val="center"/>
          </w:tcPr>
          <w:p w14:paraId="4A0B9F77" w14:textId="7C31C444" w:rsidR="00F93FB2" w:rsidRPr="009E693D" w:rsidRDefault="00F93FB2" w:rsidP="009E693D">
            <w:pPr>
              <w:pStyle w:val="TableTextBullet"/>
              <w:spacing w:before="0" w:after="0" w:line="240" w:lineRule="auto"/>
              <w:rPr>
                <w:sz w:val="18"/>
                <w:szCs w:val="18"/>
              </w:rPr>
            </w:pPr>
            <w:r w:rsidRPr="009E693D">
              <w:rPr>
                <w:i/>
                <w:sz w:val="18"/>
                <w:szCs w:val="18"/>
              </w:rPr>
              <w:t>Note 1</w:t>
            </w:r>
            <w:r w:rsidRPr="009E693D">
              <w:rPr>
                <w:sz w:val="18"/>
                <w:szCs w:val="18"/>
              </w:rPr>
              <w:t xml:space="preserve">: With a PAR </w:t>
            </w:r>
            <w:proofErr w:type="gramStart"/>
            <w:r w:rsidRPr="009E693D">
              <w:rPr>
                <w:sz w:val="18"/>
                <w:szCs w:val="18"/>
              </w:rPr>
              <w:t>in excess of</w:t>
            </w:r>
            <w:proofErr w:type="gramEnd"/>
            <w:r w:rsidRPr="009E693D">
              <w:rPr>
                <w:sz w:val="18"/>
                <w:szCs w:val="18"/>
              </w:rPr>
              <w:t xml:space="preserve"> 100, it is unlikely damage will be minor. Similarly with a PAR </w:t>
            </w:r>
            <w:proofErr w:type="gramStart"/>
            <w:r w:rsidRPr="009E693D">
              <w:rPr>
                <w:sz w:val="18"/>
                <w:szCs w:val="18"/>
              </w:rPr>
              <w:t>in excess of</w:t>
            </w:r>
            <w:proofErr w:type="gramEnd"/>
            <w:r w:rsidRPr="009E693D">
              <w:rPr>
                <w:sz w:val="18"/>
                <w:szCs w:val="18"/>
              </w:rPr>
              <w:t xml:space="preserve"> 1,000 it is unlikely damage will be classified as medium.</w:t>
            </w:r>
          </w:p>
          <w:p w14:paraId="3AF17B23" w14:textId="77777777" w:rsidR="00F93FB2" w:rsidRPr="009E693D" w:rsidRDefault="00F93FB2" w:rsidP="009E693D">
            <w:pPr>
              <w:pStyle w:val="TableTextBullet"/>
              <w:spacing w:before="0" w:after="0" w:line="240" w:lineRule="auto"/>
              <w:rPr>
                <w:sz w:val="18"/>
                <w:szCs w:val="18"/>
              </w:rPr>
            </w:pPr>
            <w:r w:rsidRPr="009E693D">
              <w:rPr>
                <w:i/>
                <w:sz w:val="18"/>
                <w:szCs w:val="18"/>
              </w:rPr>
              <w:t>Note 2</w:t>
            </w:r>
            <w:r w:rsidRPr="009E693D">
              <w:rPr>
                <w:sz w:val="18"/>
                <w:szCs w:val="18"/>
              </w:rPr>
              <w:t>: Change to “High C” where there is the potential of one or more lives being lost.</w:t>
            </w:r>
          </w:p>
        </w:tc>
      </w:tr>
    </w:tbl>
    <w:p w14:paraId="1D70DE83" w14:textId="77777777" w:rsidR="009C2BB2" w:rsidRDefault="009C2BB2" w:rsidP="001501C9">
      <w:pPr>
        <w:pStyle w:val="BodyText"/>
      </w:pPr>
    </w:p>
    <w:p w14:paraId="1DA0683A" w14:textId="7A0E9B83" w:rsidR="009C2BB2" w:rsidRDefault="007A71C3" w:rsidP="007A71C3">
      <w:pPr>
        <w:pStyle w:val="Caption"/>
      </w:pPr>
      <w:r w:rsidRPr="007A71C3">
        <w:t>Table A2</w:t>
      </w:r>
      <w:r w:rsidR="00470AE6">
        <w:t>-</w:t>
      </w:r>
      <w:r w:rsidRPr="007A71C3">
        <w:t>2</w:t>
      </w:r>
      <w:r w:rsidR="00470AE6">
        <w:t>:</w:t>
      </w:r>
      <w:r w:rsidRPr="007A71C3">
        <w:t xml:space="preserve"> ANCOLD Consequence Categories based on Potential for Loss of Life (Table 4 ANCOLD, 2012b)</w:t>
      </w:r>
    </w:p>
    <w:tbl>
      <w:tblPr>
        <w:tblW w:w="0" w:type="auto"/>
        <w:tblInd w:w="-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1E0" w:firstRow="1" w:lastRow="1" w:firstColumn="1" w:lastColumn="1" w:noHBand="0" w:noVBand="0"/>
      </w:tblPr>
      <w:tblGrid>
        <w:gridCol w:w="1843"/>
        <w:gridCol w:w="1701"/>
        <w:gridCol w:w="1985"/>
        <w:gridCol w:w="1701"/>
        <w:gridCol w:w="2061"/>
      </w:tblGrid>
      <w:tr w:rsidR="007C3F70" w:rsidRPr="004E5193" w14:paraId="41E33A5A" w14:textId="77777777" w:rsidTr="00813343">
        <w:trPr>
          <w:trHeight w:val="567"/>
        </w:trPr>
        <w:tc>
          <w:tcPr>
            <w:tcW w:w="1843" w:type="dxa"/>
            <w:vMerge w:val="restart"/>
            <w:shd w:val="clear" w:color="auto" w:fill="0083A9"/>
            <w:vAlign w:val="bottom"/>
          </w:tcPr>
          <w:p w14:paraId="2DCB3278" w14:textId="77777777" w:rsidR="00D31A34" w:rsidRPr="001D354B" w:rsidRDefault="00D31A34" w:rsidP="009E693D">
            <w:pPr>
              <w:pStyle w:val="TableTextLeft"/>
              <w:spacing w:before="0" w:after="0" w:line="240" w:lineRule="auto"/>
              <w:jc w:val="center"/>
              <w:rPr>
                <w:b/>
                <w:sz w:val="18"/>
                <w:szCs w:val="18"/>
              </w:rPr>
            </w:pPr>
            <w:r w:rsidRPr="001D354B">
              <w:rPr>
                <w:b/>
                <w:sz w:val="18"/>
                <w:szCs w:val="18"/>
              </w:rPr>
              <w:t>Potential Loss of Life (PLL)</w:t>
            </w:r>
          </w:p>
        </w:tc>
        <w:tc>
          <w:tcPr>
            <w:tcW w:w="7448" w:type="dxa"/>
            <w:gridSpan w:val="4"/>
            <w:shd w:val="clear" w:color="auto" w:fill="0083A9"/>
            <w:vAlign w:val="center"/>
          </w:tcPr>
          <w:p w14:paraId="675BDE50" w14:textId="77777777" w:rsidR="00D31A34" w:rsidRPr="001D354B" w:rsidRDefault="00D31A34" w:rsidP="009E693D">
            <w:pPr>
              <w:pStyle w:val="TableTextLeft"/>
              <w:spacing w:before="0" w:after="0" w:line="240" w:lineRule="auto"/>
              <w:jc w:val="center"/>
              <w:rPr>
                <w:b/>
                <w:caps/>
                <w:sz w:val="18"/>
                <w:szCs w:val="18"/>
              </w:rPr>
            </w:pPr>
            <w:r w:rsidRPr="001D354B">
              <w:rPr>
                <w:b/>
                <w:caps/>
                <w:sz w:val="18"/>
                <w:szCs w:val="18"/>
              </w:rPr>
              <w:t>Severity of Damage and Loss</w:t>
            </w:r>
          </w:p>
          <w:p w14:paraId="4A6C9028" w14:textId="77777777" w:rsidR="00D31A34" w:rsidRPr="001D354B" w:rsidRDefault="00D31A34" w:rsidP="009E693D">
            <w:pPr>
              <w:pStyle w:val="TableTextLeft"/>
              <w:spacing w:before="0" w:after="0" w:line="240" w:lineRule="auto"/>
              <w:jc w:val="center"/>
              <w:rPr>
                <w:sz w:val="18"/>
                <w:szCs w:val="18"/>
              </w:rPr>
            </w:pPr>
            <w:r w:rsidRPr="001D354B">
              <w:rPr>
                <w:sz w:val="18"/>
                <w:szCs w:val="18"/>
              </w:rPr>
              <w:t>(</w:t>
            </w:r>
            <w:r w:rsidR="009411D1" w:rsidRPr="001D354B">
              <w:rPr>
                <w:i/>
                <w:sz w:val="18"/>
                <w:szCs w:val="18"/>
              </w:rPr>
              <w:t>e</w:t>
            </w:r>
            <w:r w:rsidRPr="001D354B">
              <w:rPr>
                <w:i/>
                <w:sz w:val="18"/>
                <w:szCs w:val="18"/>
              </w:rPr>
              <w:t>.g. health and social, environment, infrastructure and business cost)</w:t>
            </w:r>
          </w:p>
        </w:tc>
      </w:tr>
      <w:tr w:rsidR="0034540E" w:rsidRPr="004E5193" w14:paraId="3C9E4E98" w14:textId="77777777" w:rsidTr="00512ADB">
        <w:trPr>
          <w:trHeight w:val="567"/>
        </w:trPr>
        <w:tc>
          <w:tcPr>
            <w:tcW w:w="1843" w:type="dxa"/>
            <w:vMerge/>
            <w:shd w:val="clear" w:color="auto" w:fill="0083A9"/>
          </w:tcPr>
          <w:p w14:paraId="45427725" w14:textId="77777777" w:rsidR="00D31A34" w:rsidRPr="001D354B" w:rsidRDefault="00D31A34" w:rsidP="009E693D">
            <w:pPr>
              <w:pStyle w:val="TableTextLeft"/>
              <w:spacing w:before="0" w:after="0" w:line="240" w:lineRule="auto"/>
              <w:rPr>
                <w:b/>
                <w:sz w:val="18"/>
                <w:szCs w:val="18"/>
              </w:rPr>
            </w:pPr>
          </w:p>
        </w:tc>
        <w:tc>
          <w:tcPr>
            <w:tcW w:w="1701" w:type="dxa"/>
            <w:shd w:val="clear" w:color="auto" w:fill="0083A9"/>
            <w:vAlign w:val="center"/>
          </w:tcPr>
          <w:p w14:paraId="21E1A83A" w14:textId="77777777" w:rsidR="00D31A34" w:rsidRPr="001D354B" w:rsidRDefault="00D31A34" w:rsidP="009E693D">
            <w:pPr>
              <w:pStyle w:val="TableTextLeft"/>
              <w:spacing w:before="0" w:after="0" w:line="240" w:lineRule="auto"/>
              <w:jc w:val="center"/>
              <w:rPr>
                <w:b/>
                <w:sz w:val="18"/>
                <w:szCs w:val="18"/>
              </w:rPr>
            </w:pPr>
            <w:r w:rsidRPr="001D354B">
              <w:rPr>
                <w:b/>
                <w:sz w:val="18"/>
                <w:szCs w:val="18"/>
              </w:rPr>
              <w:t>MINOR</w:t>
            </w:r>
          </w:p>
        </w:tc>
        <w:tc>
          <w:tcPr>
            <w:tcW w:w="1985" w:type="dxa"/>
            <w:shd w:val="clear" w:color="auto" w:fill="0083A9"/>
            <w:vAlign w:val="center"/>
          </w:tcPr>
          <w:p w14:paraId="68FF6E1E" w14:textId="77777777" w:rsidR="00D31A34" w:rsidRPr="001D354B" w:rsidRDefault="00D31A34" w:rsidP="009E693D">
            <w:pPr>
              <w:pStyle w:val="TableTextLeft"/>
              <w:spacing w:before="0" w:after="0" w:line="240" w:lineRule="auto"/>
              <w:jc w:val="center"/>
              <w:rPr>
                <w:b/>
                <w:sz w:val="18"/>
                <w:szCs w:val="18"/>
              </w:rPr>
            </w:pPr>
            <w:r w:rsidRPr="001D354B">
              <w:rPr>
                <w:b/>
                <w:sz w:val="18"/>
                <w:szCs w:val="18"/>
              </w:rPr>
              <w:t>MEDIUM</w:t>
            </w:r>
          </w:p>
        </w:tc>
        <w:tc>
          <w:tcPr>
            <w:tcW w:w="1701" w:type="dxa"/>
            <w:shd w:val="clear" w:color="auto" w:fill="0083A9"/>
            <w:vAlign w:val="center"/>
          </w:tcPr>
          <w:p w14:paraId="2A3065D1" w14:textId="77777777" w:rsidR="00D31A34" w:rsidRPr="001D354B" w:rsidRDefault="00D31A34" w:rsidP="009E693D">
            <w:pPr>
              <w:pStyle w:val="TableTextLeft"/>
              <w:spacing w:before="0" w:after="0" w:line="240" w:lineRule="auto"/>
              <w:jc w:val="center"/>
              <w:rPr>
                <w:b/>
                <w:sz w:val="18"/>
                <w:szCs w:val="18"/>
              </w:rPr>
            </w:pPr>
            <w:r w:rsidRPr="001D354B">
              <w:rPr>
                <w:b/>
                <w:sz w:val="18"/>
                <w:szCs w:val="18"/>
              </w:rPr>
              <w:t>MAJOR</w:t>
            </w:r>
          </w:p>
        </w:tc>
        <w:tc>
          <w:tcPr>
            <w:tcW w:w="2061" w:type="dxa"/>
            <w:shd w:val="clear" w:color="auto" w:fill="0083A9"/>
            <w:vAlign w:val="center"/>
          </w:tcPr>
          <w:p w14:paraId="1DBED281" w14:textId="77777777" w:rsidR="00D31A34" w:rsidRPr="001D354B" w:rsidRDefault="00D31A34" w:rsidP="009E693D">
            <w:pPr>
              <w:pStyle w:val="TableTextLeft"/>
              <w:spacing w:before="0" w:after="0" w:line="240" w:lineRule="auto"/>
              <w:jc w:val="center"/>
              <w:rPr>
                <w:b/>
                <w:sz w:val="18"/>
                <w:szCs w:val="18"/>
              </w:rPr>
            </w:pPr>
            <w:r w:rsidRPr="001D354B">
              <w:rPr>
                <w:b/>
                <w:sz w:val="18"/>
                <w:szCs w:val="18"/>
              </w:rPr>
              <w:t>CATASTROPHIC</w:t>
            </w:r>
          </w:p>
        </w:tc>
      </w:tr>
      <w:tr w:rsidR="0034540E" w:rsidRPr="00F17F13" w14:paraId="4B555205" w14:textId="77777777" w:rsidTr="00512ADB">
        <w:trPr>
          <w:trHeight w:val="425"/>
        </w:trPr>
        <w:tc>
          <w:tcPr>
            <w:tcW w:w="1843" w:type="dxa"/>
            <w:shd w:val="clear" w:color="auto" w:fill="auto"/>
            <w:vAlign w:val="center"/>
          </w:tcPr>
          <w:p w14:paraId="2039EBBF" w14:textId="77777777" w:rsidR="00D31A34" w:rsidRPr="009E693D" w:rsidRDefault="00D31A34" w:rsidP="009E693D">
            <w:pPr>
              <w:pStyle w:val="TableTextLeft"/>
              <w:spacing w:before="0" w:after="0" w:line="240" w:lineRule="auto"/>
              <w:rPr>
                <w:sz w:val="18"/>
                <w:szCs w:val="18"/>
              </w:rPr>
            </w:pPr>
            <w:r w:rsidRPr="009E693D">
              <w:rPr>
                <w:sz w:val="18"/>
                <w:szCs w:val="18"/>
              </w:rPr>
              <w:t>&lt;0.1</w:t>
            </w:r>
          </w:p>
        </w:tc>
        <w:tc>
          <w:tcPr>
            <w:tcW w:w="1701" w:type="dxa"/>
            <w:shd w:val="clear" w:color="auto" w:fill="FFFF99"/>
            <w:vAlign w:val="center"/>
          </w:tcPr>
          <w:p w14:paraId="6915BFA6" w14:textId="77777777" w:rsidR="00D31A34" w:rsidRPr="009E693D" w:rsidRDefault="00D31A34" w:rsidP="009E693D">
            <w:pPr>
              <w:pStyle w:val="TableTextLeft"/>
              <w:spacing w:before="0" w:after="0" w:line="240" w:lineRule="auto"/>
              <w:jc w:val="center"/>
              <w:rPr>
                <w:sz w:val="18"/>
                <w:szCs w:val="18"/>
              </w:rPr>
            </w:pPr>
            <w:r w:rsidRPr="009E693D">
              <w:rPr>
                <w:sz w:val="18"/>
                <w:szCs w:val="18"/>
              </w:rPr>
              <w:t>Very Low</w:t>
            </w:r>
          </w:p>
        </w:tc>
        <w:tc>
          <w:tcPr>
            <w:tcW w:w="1985" w:type="dxa"/>
            <w:shd w:val="clear" w:color="auto" w:fill="FFFF99"/>
            <w:vAlign w:val="center"/>
          </w:tcPr>
          <w:p w14:paraId="0266252A" w14:textId="77777777" w:rsidR="00D31A34" w:rsidRPr="009E693D" w:rsidRDefault="00D31A34" w:rsidP="009E693D">
            <w:pPr>
              <w:pStyle w:val="TableTextLeft"/>
              <w:spacing w:before="0" w:after="0" w:line="240" w:lineRule="auto"/>
              <w:jc w:val="center"/>
              <w:rPr>
                <w:sz w:val="18"/>
                <w:szCs w:val="18"/>
              </w:rPr>
            </w:pPr>
            <w:r w:rsidRPr="009E693D">
              <w:rPr>
                <w:sz w:val="18"/>
                <w:szCs w:val="18"/>
              </w:rPr>
              <w:t>Low</w:t>
            </w:r>
          </w:p>
        </w:tc>
        <w:tc>
          <w:tcPr>
            <w:tcW w:w="1701" w:type="dxa"/>
            <w:shd w:val="clear" w:color="auto" w:fill="FFCC99"/>
            <w:vAlign w:val="center"/>
          </w:tcPr>
          <w:p w14:paraId="23AC7847" w14:textId="77777777" w:rsidR="00D31A34" w:rsidRPr="009E693D" w:rsidRDefault="00D31A34" w:rsidP="009E693D">
            <w:pPr>
              <w:pStyle w:val="TableTextLeft"/>
              <w:spacing w:before="0" w:after="0" w:line="240" w:lineRule="auto"/>
              <w:jc w:val="center"/>
              <w:rPr>
                <w:sz w:val="18"/>
                <w:szCs w:val="18"/>
              </w:rPr>
            </w:pPr>
            <w:r w:rsidRPr="009E693D">
              <w:rPr>
                <w:sz w:val="18"/>
                <w:szCs w:val="18"/>
              </w:rPr>
              <w:t>Significant</w:t>
            </w:r>
          </w:p>
        </w:tc>
        <w:tc>
          <w:tcPr>
            <w:tcW w:w="2061" w:type="dxa"/>
            <w:shd w:val="clear" w:color="auto" w:fill="FF9999"/>
            <w:vAlign w:val="center"/>
          </w:tcPr>
          <w:p w14:paraId="2A8F023B" w14:textId="77777777" w:rsidR="00D31A34" w:rsidRPr="009E693D" w:rsidRDefault="00D31A34" w:rsidP="009E693D">
            <w:pPr>
              <w:pStyle w:val="TableTextLeft"/>
              <w:spacing w:before="0" w:after="0" w:line="240" w:lineRule="auto"/>
              <w:jc w:val="center"/>
              <w:rPr>
                <w:sz w:val="18"/>
                <w:szCs w:val="18"/>
              </w:rPr>
            </w:pPr>
            <w:r w:rsidRPr="009E693D">
              <w:rPr>
                <w:sz w:val="18"/>
                <w:szCs w:val="18"/>
              </w:rPr>
              <w:t>High C</w:t>
            </w:r>
          </w:p>
        </w:tc>
      </w:tr>
      <w:tr w:rsidR="0034540E" w:rsidRPr="00F17F13" w14:paraId="6B606E07" w14:textId="77777777" w:rsidTr="00512ADB">
        <w:trPr>
          <w:trHeight w:val="425"/>
        </w:trPr>
        <w:tc>
          <w:tcPr>
            <w:tcW w:w="1843" w:type="dxa"/>
            <w:shd w:val="clear" w:color="auto" w:fill="auto"/>
            <w:vAlign w:val="center"/>
          </w:tcPr>
          <w:p w14:paraId="233879B0" w14:textId="77777777" w:rsidR="00D31A34" w:rsidRPr="009E693D" w:rsidRDefault="00D31A34" w:rsidP="009E693D">
            <w:pPr>
              <w:pStyle w:val="TableTextLeft"/>
              <w:spacing w:before="0" w:after="0" w:line="240" w:lineRule="auto"/>
              <w:rPr>
                <w:sz w:val="18"/>
                <w:szCs w:val="18"/>
              </w:rPr>
            </w:pPr>
            <w:r w:rsidRPr="009E693D">
              <w:rPr>
                <w:sz w:val="18"/>
                <w:szCs w:val="18"/>
              </w:rPr>
              <w:t>≥ 0.1 to &lt;1</w:t>
            </w:r>
          </w:p>
        </w:tc>
        <w:tc>
          <w:tcPr>
            <w:tcW w:w="1701" w:type="dxa"/>
            <w:shd w:val="clear" w:color="auto" w:fill="FFCC99"/>
            <w:vAlign w:val="center"/>
          </w:tcPr>
          <w:p w14:paraId="48A10FAE" w14:textId="77777777" w:rsidR="00D31A34" w:rsidRPr="009E693D" w:rsidRDefault="00D31A34" w:rsidP="009E693D">
            <w:pPr>
              <w:pStyle w:val="TableTextLeft"/>
              <w:spacing w:before="0" w:after="0" w:line="240" w:lineRule="auto"/>
              <w:jc w:val="center"/>
              <w:rPr>
                <w:sz w:val="18"/>
                <w:szCs w:val="18"/>
              </w:rPr>
            </w:pPr>
            <w:r w:rsidRPr="009E693D">
              <w:rPr>
                <w:sz w:val="18"/>
                <w:szCs w:val="18"/>
              </w:rPr>
              <w:t>Significant</w:t>
            </w:r>
          </w:p>
        </w:tc>
        <w:tc>
          <w:tcPr>
            <w:tcW w:w="1985" w:type="dxa"/>
            <w:shd w:val="clear" w:color="auto" w:fill="FFCC99"/>
            <w:vAlign w:val="center"/>
          </w:tcPr>
          <w:p w14:paraId="65E36FA2" w14:textId="77777777" w:rsidR="00D31A34" w:rsidRPr="009E693D" w:rsidRDefault="00D31A34" w:rsidP="009E693D">
            <w:pPr>
              <w:pStyle w:val="TableTextLeft"/>
              <w:spacing w:before="0" w:after="0" w:line="240" w:lineRule="auto"/>
              <w:jc w:val="center"/>
              <w:rPr>
                <w:sz w:val="18"/>
                <w:szCs w:val="18"/>
              </w:rPr>
            </w:pPr>
            <w:r w:rsidRPr="009E693D">
              <w:rPr>
                <w:sz w:val="18"/>
                <w:szCs w:val="18"/>
              </w:rPr>
              <w:t>Significant</w:t>
            </w:r>
          </w:p>
        </w:tc>
        <w:tc>
          <w:tcPr>
            <w:tcW w:w="1701" w:type="dxa"/>
            <w:shd w:val="clear" w:color="auto" w:fill="FF9999"/>
            <w:vAlign w:val="center"/>
          </w:tcPr>
          <w:p w14:paraId="613E897E" w14:textId="77777777" w:rsidR="00D31A34" w:rsidRPr="009E693D" w:rsidRDefault="00D31A34" w:rsidP="009E693D">
            <w:pPr>
              <w:pStyle w:val="TableTextLeft"/>
              <w:spacing w:before="0" w:after="0" w:line="240" w:lineRule="auto"/>
              <w:jc w:val="center"/>
              <w:rPr>
                <w:sz w:val="18"/>
                <w:szCs w:val="18"/>
              </w:rPr>
            </w:pPr>
            <w:r w:rsidRPr="009E693D">
              <w:rPr>
                <w:sz w:val="18"/>
                <w:szCs w:val="18"/>
              </w:rPr>
              <w:t>High C</w:t>
            </w:r>
          </w:p>
        </w:tc>
        <w:tc>
          <w:tcPr>
            <w:tcW w:w="2061" w:type="dxa"/>
            <w:shd w:val="clear" w:color="auto" w:fill="FF9999"/>
            <w:vAlign w:val="center"/>
          </w:tcPr>
          <w:p w14:paraId="372D9957" w14:textId="77777777" w:rsidR="00D31A34" w:rsidRPr="009E693D" w:rsidRDefault="00D31A34" w:rsidP="009E693D">
            <w:pPr>
              <w:pStyle w:val="TableTextLeft"/>
              <w:spacing w:before="0" w:after="0" w:line="240" w:lineRule="auto"/>
              <w:jc w:val="center"/>
              <w:rPr>
                <w:sz w:val="18"/>
                <w:szCs w:val="18"/>
              </w:rPr>
            </w:pPr>
            <w:r w:rsidRPr="009E693D">
              <w:rPr>
                <w:sz w:val="18"/>
                <w:szCs w:val="18"/>
              </w:rPr>
              <w:t>High B</w:t>
            </w:r>
          </w:p>
        </w:tc>
      </w:tr>
      <w:tr w:rsidR="0034540E" w:rsidRPr="00F17F13" w14:paraId="2AFE3D7B" w14:textId="77777777" w:rsidTr="00512ADB">
        <w:trPr>
          <w:trHeight w:val="425"/>
        </w:trPr>
        <w:tc>
          <w:tcPr>
            <w:tcW w:w="1843" w:type="dxa"/>
            <w:shd w:val="clear" w:color="auto" w:fill="auto"/>
            <w:vAlign w:val="center"/>
          </w:tcPr>
          <w:p w14:paraId="6D69F10F" w14:textId="77777777" w:rsidR="00D31A34" w:rsidRPr="009E693D" w:rsidRDefault="00D31A34" w:rsidP="009E693D">
            <w:pPr>
              <w:pStyle w:val="TableTextLeft"/>
              <w:spacing w:before="0" w:after="0" w:line="240" w:lineRule="auto"/>
              <w:rPr>
                <w:sz w:val="18"/>
                <w:szCs w:val="18"/>
              </w:rPr>
            </w:pPr>
            <w:r w:rsidRPr="009E693D">
              <w:rPr>
                <w:sz w:val="18"/>
                <w:szCs w:val="18"/>
              </w:rPr>
              <w:t>≥ 1 to &lt;5</w:t>
            </w:r>
          </w:p>
        </w:tc>
        <w:tc>
          <w:tcPr>
            <w:tcW w:w="1701" w:type="dxa"/>
            <w:vMerge w:val="restart"/>
            <w:shd w:val="clear" w:color="auto" w:fill="D9D9D9"/>
            <w:vAlign w:val="center"/>
          </w:tcPr>
          <w:p w14:paraId="1451C9A8" w14:textId="77777777" w:rsidR="00D31A34" w:rsidRPr="009E693D" w:rsidRDefault="00D31A34" w:rsidP="009E693D">
            <w:pPr>
              <w:pStyle w:val="TableTextLeft"/>
              <w:spacing w:before="0" w:after="0" w:line="240" w:lineRule="auto"/>
              <w:jc w:val="center"/>
              <w:rPr>
                <w:i/>
                <w:sz w:val="18"/>
                <w:szCs w:val="18"/>
              </w:rPr>
            </w:pPr>
            <w:r w:rsidRPr="009E693D">
              <w:rPr>
                <w:i/>
                <w:sz w:val="18"/>
                <w:szCs w:val="18"/>
              </w:rPr>
              <w:t>(Note 1)</w:t>
            </w:r>
          </w:p>
        </w:tc>
        <w:tc>
          <w:tcPr>
            <w:tcW w:w="1985" w:type="dxa"/>
            <w:shd w:val="clear" w:color="auto" w:fill="FF9999"/>
            <w:vAlign w:val="center"/>
          </w:tcPr>
          <w:p w14:paraId="20B1F997" w14:textId="77777777" w:rsidR="00D31A34" w:rsidRPr="009E693D" w:rsidRDefault="00D31A34" w:rsidP="009E693D">
            <w:pPr>
              <w:pStyle w:val="TableTextLeft"/>
              <w:spacing w:before="0" w:after="0" w:line="240" w:lineRule="auto"/>
              <w:jc w:val="center"/>
              <w:rPr>
                <w:sz w:val="18"/>
                <w:szCs w:val="18"/>
              </w:rPr>
            </w:pPr>
            <w:r w:rsidRPr="009E693D">
              <w:rPr>
                <w:sz w:val="18"/>
                <w:szCs w:val="18"/>
              </w:rPr>
              <w:t>High C</w:t>
            </w:r>
          </w:p>
        </w:tc>
        <w:tc>
          <w:tcPr>
            <w:tcW w:w="1701" w:type="dxa"/>
            <w:shd w:val="clear" w:color="auto" w:fill="FF9999"/>
            <w:vAlign w:val="center"/>
          </w:tcPr>
          <w:p w14:paraId="66C0DB3D" w14:textId="77777777" w:rsidR="00D31A34" w:rsidRPr="009E693D" w:rsidRDefault="00D31A34" w:rsidP="009E693D">
            <w:pPr>
              <w:pStyle w:val="TableTextLeft"/>
              <w:spacing w:before="0" w:after="0" w:line="240" w:lineRule="auto"/>
              <w:jc w:val="center"/>
              <w:rPr>
                <w:sz w:val="18"/>
                <w:szCs w:val="18"/>
              </w:rPr>
            </w:pPr>
            <w:r w:rsidRPr="009E693D">
              <w:rPr>
                <w:sz w:val="18"/>
                <w:szCs w:val="18"/>
              </w:rPr>
              <w:t>High B</w:t>
            </w:r>
          </w:p>
        </w:tc>
        <w:tc>
          <w:tcPr>
            <w:tcW w:w="2061" w:type="dxa"/>
            <w:shd w:val="clear" w:color="auto" w:fill="FF9999"/>
            <w:vAlign w:val="center"/>
          </w:tcPr>
          <w:p w14:paraId="0FA794A5" w14:textId="77777777" w:rsidR="00D31A34" w:rsidRPr="009E693D" w:rsidRDefault="00D31A34" w:rsidP="009E693D">
            <w:pPr>
              <w:pStyle w:val="TableTextLeft"/>
              <w:spacing w:before="0" w:after="0" w:line="240" w:lineRule="auto"/>
              <w:jc w:val="center"/>
              <w:rPr>
                <w:caps/>
                <w:sz w:val="18"/>
                <w:szCs w:val="18"/>
              </w:rPr>
            </w:pPr>
            <w:r w:rsidRPr="009E693D">
              <w:rPr>
                <w:sz w:val="18"/>
                <w:szCs w:val="18"/>
              </w:rPr>
              <w:t xml:space="preserve">High </w:t>
            </w:r>
            <w:r w:rsidRPr="009E693D">
              <w:rPr>
                <w:caps/>
                <w:sz w:val="18"/>
                <w:szCs w:val="18"/>
              </w:rPr>
              <w:t>A</w:t>
            </w:r>
          </w:p>
        </w:tc>
      </w:tr>
      <w:tr w:rsidR="0034540E" w:rsidRPr="00F17F13" w14:paraId="460944F8" w14:textId="77777777" w:rsidTr="00512ADB">
        <w:trPr>
          <w:trHeight w:val="425"/>
        </w:trPr>
        <w:tc>
          <w:tcPr>
            <w:tcW w:w="1843" w:type="dxa"/>
            <w:shd w:val="clear" w:color="auto" w:fill="auto"/>
            <w:vAlign w:val="center"/>
          </w:tcPr>
          <w:p w14:paraId="768972B8" w14:textId="77777777" w:rsidR="00D31A34" w:rsidRPr="009E693D" w:rsidRDefault="00D31A34" w:rsidP="009E693D">
            <w:pPr>
              <w:pStyle w:val="TableTextLeft"/>
              <w:spacing w:before="0" w:after="0" w:line="240" w:lineRule="auto"/>
              <w:rPr>
                <w:sz w:val="18"/>
                <w:szCs w:val="18"/>
              </w:rPr>
            </w:pPr>
            <w:r w:rsidRPr="009E693D">
              <w:rPr>
                <w:sz w:val="18"/>
                <w:szCs w:val="18"/>
              </w:rPr>
              <w:t>≥ 5 to &lt;50</w:t>
            </w:r>
          </w:p>
        </w:tc>
        <w:tc>
          <w:tcPr>
            <w:tcW w:w="1701" w:type="dxa"/>
            <w:vMerge/>
            <w:shd w:val="clear" w:color="auto" w:fill="D9D9D9"/>
            <w:vAlign w:val="center"/>
          </w:tcPr>
          <w:p w14:paraId="1202F149" w14:textId="77777777" w:rsidR="00D31A34" w:rsidRPr="009E693D" w:rsidRDefault="00D31A34" w:rsidP="009E693D">
            <w:pPr>
              <w:pStyle w:val="TableTextLeft"/>
              <w:spacing w:before="0" w:after="0" w:line="240" w:lineRule="auto"/>
              <w:jc w:val="center"/>
              <w:rPr>
                <w:sz w:val="18"/>
                <w:szCs w:val="18"/>
              </w:rPr>
            </w:pPr>
          </w:p>
        </w:tc>
        <w:tc>
          <w:tcPr>
            <w:tcW w:w="1985" w:type="dxa"/>
            <w:shd w:val="clear" w:color="auto" w:fill="FF9999"/>
            <w:vAlign w:val="center"/>
          </w:tcPr>
          <w:p w14:paraId="15EF3B7D" w14:textId="77777777" w:rsidR="00D31A34" w:rsidRPr="009E693D" w:rsidRDefault="00D31A34" w:rsidP="009E693D">
            <w:pPr>
              <w:pStyle w:val="TableTextLeft"/>
              <w:spacing w:before="0" w:after="0" w:line="240" w:lineRule="auto"/>
              <w:jc w:val="center"/>
              <w:rPr>
                <w:caps/>
                <w:sz w:val="18"/>
                <w:szCs w:val="18"/>
              </w:rPr>
            </w:pPr>
            <w:r w:rsidRPr="009E693D">
              <w:rPr>
                <w:sz w:val="18"/>
                <w:szCs w:val="18"/>
              </w:rPr>
              <w:t xml:space="preserve">High </w:t>
            </w:r>
            <w:r w:rsidRPr="009E693D">
              <w:rPr>
                <w:caps/>
                <w:sz w:val="18"/>
                <w:szCs w:val="18"/>
              </w:rPr>
              <w:t>A (</w:t>
            </w:r>
            <w:r w:rsidRPr="009E693D">
              <w:rPr>
                <w:i/>
                <w:caps/>
                <w:sz w:val="18"/>
                <w:szCs w:val="18"/>
              </w:rPr>
              <w:t>N</w:t>
            </w:r>
            <w:r w:rsidRPr="009E693D">
              <w:rPr>
                <w:i/>
                <w:sz w:val="18"/>
                <w:szCs w:val="18"/>
              </w:rPr>
              <w:t>ote</w:t>
            </w:r>
            <w:r w:rsidRPr="009E693D">
              <w:rPr>
                <w:i/>
                <w:caps/>
                <w:sz w:val="18"/>
                <w:szCs w:val="18"/>
              </w:rPr>
              <w:t xml:space="preserve"> 2</w:t>
            </w:r>
            <w:r w:rsidRPr="009E693D">
              <w:rPr>
                <w:caps/>
                <w:sz w:val="18"/>
                <w:szCs w:val="18"/>
              </w:rPr>
              <w:t>)</w:t>
            </w:r>
          </w:p>
        </w:tc>
        <w:tc>
          <w:tcPr>
            <w:tcW w:w="1701" w:type="dxa"/>
            <w:shd w:val="clear" w:color="auto" w:fill="FF9999"/>
            <w:vAlign w:val="center"/>
          </w:tcPr>
          <w:p w14:paraId="15C9E635" w14:textId="77777777" w:rsidR="00D31A34" w:rsidRPr="009E693D" w:rsidRDefault="00D31A34" w:rsidP="009E693D">
            <w:pPr>
              <w:pStyle w:val="TableTextLeft"/>
              <w:spacing w:before="0" w:after="0" w:line="240" w:lineRule="auto"/>
              <w:jc w:val="center"/>
              <w:rPr>
                <w:caps/>
                <w:sz w:val="18"/>
                <w:szCs w:val="18"/>
              </w:rPr>
            </w:pPr>
            <w:r w:rsidRPr="009E693D">
              <w:rPr>
                <w:sz w:val="18"/>
                <w:szCs w:val="18"/>
              </w:rPr>
              <w:t xml:space="preserve">High </w:t>
            </w:r>
            <w:r w:rsidRPr="009E693D">
              <w:rPr>
                <w:caps/>
                <w:sz w:val="18"/>
                <w:szCs w:val="18"/>
              </w:rPr>
              <w:t>A</w:t>
            </w:r>
          </w:p>
        </w:tc>
        <w:tc>
          <w:tcPr>
            <w:tcW w:w="2061" w:type="dxa"/>
            <w:shd w:val="clear" w:color="auto" w:fill="FF9999"/>
            <w:vAlign w:val="center"/>
          </w:tcPr>
          <w:p w14:paraId="7D9130C7" w14:textId="77777777" w:rsidR="00D31A34" w:rsidRPr="009E693D" w:rsidRDefault="00D31A34" w:rsidP="009E693D">
            <w:pPr>
              <w:pStyle w:val="TableTextLeft"/>
              <w:spacing w:before="0" w:after="0" w:line="240" w:lineRule="auto"/>
              <w:jc w:val="center"/>
              <w:rPr>
                <w:sz w:val="18"/>
                <w:szCs w:val="18"/>
              </w:rPr>
            </w:pPr>
            <w:r w:rsidRPr="009E693D">
              <w:rPr>
                <w:sz w:val="18"/>
                <w:szCs w:val="18"/>
              </w:rPr>
              <w:t>Extreme</w:t>
            </w:r>
          </w:p>
        </w:tc>
      </w:tr>
      <w:tr w:rsidR="0034540E" w:rsidRPr="00F17F13" w14:paraId="1B48860B" w14:textId="77777777" w:rsidTr="00512ADB">
        <w:trPr>
          <w:trHeight w:val="425"/>
        </w:trPr>
        <w:tc>
          <w:tcPr>
            <w:tcW w:w="1843" w:type="dxa"/>
            <w:shd w:val="clear" w:color="auto" w:fill="auto"/>
            <w:vAlign w:val="center"/>
          </w:tcPr>
          <w:p w14:paraId="6CA7AF8A" w14:textId="77777777" w:rsidR="00D31A34" w:rsidRPr="009E693D" w:rsidRDefault="00D31A34" w:rsidP="009E693D">
            <w:pPr>
              <w:pStyle w:val="TableTextLeft"/>
              <w:spacing w:before="0" w:after="0" w:line="240" w:lineRule="auto"/>
              <w:rPr>
                <w:sz w:val="18"/>
                <w:szCs w:val="18"/>
              </w:rPr>
            </w:pPr>
            <w:r w:rsidRPr="009E693D">
              <w:rPr>
                <w:sz w:val="18"/>
                <w:szCs w:val="18"/>
              </w:rPr>
              <w:t>≥ 50</w:t>
            </w:r>
          </w:p>
        </w:tc>
        <w:tc>
          <w:tcPr>
            <w:tcW w:w="1701" w:type="dxa"/>
            <w:vMerge/>
            <w:shd w:val="clear" w:color="auto" w:fill="D9D9D9"/>
            <w:vAlign w:val="center"/>
          </w:tcPr>
          <w:p w14:paraId="78062BFA" w14:textId="77777777" w:rsidR="00D31A34" w:rsidRPr="009E693D" w:rsidRDefault="00D31A34" w:rsidP="009E693D">
            <w:pPr>
              <w:pStyle w:val="TableTextLeft"/>
              <w:spacing w:before="0" w:after="0" w:line="240" w:lineRule="auto"/>
              <w:jc w:val="center"/>
              <w:rPr>
                <w:sz w:val="18"/>
                <w:szCs w:val="18"/>
              </w:rPr>
            </w:pPr>
          </w:p>
        </w:tc>
        <w:tc>
          <w:tcPr>
            <w:tcW w:w="1985" w:type="dxa"/>
            <w:shd w:val="clear" w:color="auto" w:fill="D9D9D9"/>
            <w:vAlign w:val="center"/>
          </w:tcPr>
          <w:p w14:paraId="1FD216ED" w14:textId="77777777" w:rsidR="00D31A34" w:rsidRPr="009E693D" w:rsidRDefault="00D31A34" w:rsidP="009E693D">
            <w:pPr>
              <w:pStyle w:val="TableTextLeft"/>
              <w:spacing w:before="0" w:after="0" w:line="240" w:lineRule="auto"/>
              <w:jc w:val="center"/>
              <w:rPr>
                <w:i/>
                <w:sz w:val="18"/>
                <w:szCs w:val="18"/>
              </w:rPr>
            </w:pPr>
            <w:r w:rsidRPr="009E693D">
              <w:rPr>
                <w:i/>
                <w:sz w:val="18"/>
                <w:szCs w:val="18"/>
              </w:rPr>
              <w:t>(Note 1)</w:t>
            </w:r>
          </w:p>
        </w:tc>
        <w:tc>
          <w:tcPr>
            <w:tcW w:w="1701" w:type="dxa"/>
            <w:shd w:val="clear" w:color="auto" w:fill="FF9999"/>
            <w:vAlign w:val="center"/>
          </w:tcPr>
          <w:p w14:paraId="59C63460" w14:textId="77777777" w:rsidR="00D31A34" w:rsidRPr="009E693D" w:rsidRDefault="00D31A34" w:rsidP="009E693D">
            <w:pPr>
              <w:pStyle w:val="TableTextLeft"/>
              <w:spacing w:before="0" w:after="0" w:line="240" w:lineRule="auto"/>
              <w:jc w:val="center"/>
              <w:rPr>
                <w:sz w:val="18"/>
                <w:szCs w:val="18"/>
              </w:rPr>
            </w:pPr>
            <w:r w:rsidRPr="009E693D">
              <w:rPr>
                <w:sz w:val="18"/>
                <w:szCs w:val="18"/>
              </w:rPr>
              <w:t>Extreme</w:t>
            </w:r>
          </w:p>
        </w:tc>
        <w:tc>
          <w:tcPr>
            <w:tcW w:w="2061" w:type="dxa"/>
            <w:shd w:val="clear" w:color="auto" w:fill="FF9999"/>
            <w:vAlign w:val="center"/>
          </w:tcPr>
          <w:p w14:paraId="23D41C25" w14:textId="77777777" w:rsidR="00D31A34" w:rsidRPr="009E693D" w:rsidRDefault="00D31A34" w:rsidP="009E693D">
            <w:pPr>
              <w:pStyle w:val="TableTextLeft"/>
              <w:spacing w:before="0" w:after="0" w:line="240" w:lineRule="auto"/>
              <w:jc w:val="center"/>
              <w:rPr>
                <w:sz w:val="18"/>
                <w:szCs w:val="18"/>
              </w:rPr>
            </w:pPr>
            <w:r w:rsidRPr="009E693D">
              <w:rPr>
                <w:sz w:val="18"/>
                <w:szCs w:val="18"/>
              </w:rPr>
              <w:t>Extreme</w:t>
            </w:r>
          </w:p>
        </w:tc>
      </w:tr>
      <w:tr w:rsidR="009E6CBA" w:rsidRPr="00F17F13" w14:paraId="3FB95397" w14:textId="77777777" w:rsidTr="00825A06">
        <w:trPr>
          <w:trHeight w:val="274"/>
        </w:trPr>
        <w:tc>
          <w:tcPr>
            <w:tcW w:w="9291" w:type="dxa"/>
            <w:gridSpan w:val="5"/>
            <w:shd w:val="clear" w:color="auto" w:fill="auto"/>
          </w:tcPr>
          <w:p w14:paraId="484B1C3A" w14:textId="77777777" w:rsidR="00D31A34" w:rsidRPr="009E693D" w:rsidRDefault="00D31A34" w:rsidP="009E693D">
            <w:pPr>
              <w:pStyle w:val="TableTextBullet"/>
              <w:spacing w:before="0" w:after="0" w:line="240" w:lineRule="auto"/>
              <w:rPr>
                <w:sz w:val="18"/>
                <w:szCs w:val="18"/>
              </w:rPr>
            </w:pPr>
            <w:r w:rsidRPr="009E693D">
              <w:rPr>
                <w:i/>
                <w:sz w:val="18"/>
                <w:szCs w:val="18"/>
              </w:rPr>
              <w:t>Note 1</w:t>
            </w:r>
            <w:r w:rsidRPr="009E693D">
              <w:rPr>
                <w:sz w:val="18"/>
                <w:szCs w:val="18"/>
              </w:rPr>
              <w:t xml:space="preserve">: With a PLL equal to or greater than one (1), it is unlikely damage will be minor. </w:t>
            </w:r>
            <w:r w:rsidR="001F39A4" w:rsidRPr="009E693D">
              <w:rPr>
                <w:sz w:val="18"/>
                <w:szCs w:val="18"/>
              </w:rPr>
              <w:t>Similarly,</w:t>
            </w:r>
            <w:r w:rsidRPr="009E693D">
              <w:rPr>
                <w:sz w:val="18"/>
                <w:szCs w:val="18"/>
              </w:rPr>
              <w:t xml:space="preserve"> with a PLL </w:t>
            </w:r>
            <w:proofErr w:type="gramStart"/>
            <w:r w:rsidRPr="009E693D">
              <w:rPr>
                <w:sz w:val="18"/>
                <w:szCs w:val="18"/>
              </w:rPr>
              <w:t>in excess of</w:t>
            </w:r>
            <w:proofErr w:type="gramEnd"/>
            <w:r w:rsidRPr="009E693D">
              <w:rPr>
                <w:sz w:val="18"/>
                <w:szCs w:val="18"/>
              </w:rPr>
              <w:t xml:space="preserve"> 50 it is unlikely damage will be classified as medium.</w:t>
            </w:r>
          </w:p>
          <w:p w14:paraId="0486BACF" w14:textId="77777777" w:rsidR="00D31A34" w:rsidRPr="009E693D" w:rsidRDefault="00D31A34" w:rsidP="009E693D">
            <w:pPr>
              <w:pStyle w:val="TableTextBullet"/>
              <w:spacing w:before="0" w:after="0" w:line="240" w:lineRule="auto"/>
              <w:rPr>
                <w:sz w:val="18"/>
                <w:szCs w:val="18"/>
              </w:rPr>
            </w:pPr>
            <w:r w:rsidRPr="009E693D">
              <w:rPr>
                <w:i/>
                <w:sz w:val="18"/>
                <w:szCs w:val="18"/>
              </w:rPr>
              <w:t>Note 2</w:t>
            </w:r>
            <w:r w:rsidRPr="009E693D">
              <w:rPr>
                <w:sz w:val="18"/>
                <w:szCs w:val="18"/>
              </w:rPr>
              <w:t>: Where PLL is in the range =&gt;5 to &lt;10, the Category level can be reduced to High B</w:t>
            </w:r>
          </w:p>
        </w:tc>
      </w:tr>
    </w:tbl>
    <w:p w14:paraId="3A83530A" w14:textId="77777777" w:rsidR="00631A9A" w:rsidRDefault="00631A9A" w:rsidP="007A71C3">
      <w:pPr>
        <w:pStyle w:val="Caption"/>
        <w:sectPr w:rsidR="00631A9A" w:rsidSect="00B529E1">
          <w:type w:val="continuous"/>
          <w:pgSz w:w="11907" w:h="16839" w:code="9"/>
          <w:pgMar w:top="1134" w:right="1134" w:bottom="1134" w:left="1134" w:header="283" w:footer="283" w:gutter="0"/>
          <w:cols w:space="720"/>
          <w:noEndnote/>
          <w:docGrid w:linePitch="360"/>
        </w:sectPr>
      </w:pPr>
      <w:bookmarkStart w:id="96" w:name="_Toc148714936"/>
      <w:bookmarkStart w:id="97" w:name="_Ref149227812"/>
      <w:bookmarkStart w:id="98" w:name="_Ref149227819"/>
    </w:p>
    <w:p w14:paraId="3A540B59" w14:textId="124EE899" w:rsidR="00275FCD" w:rsidRPr="00275FCD" w:rsidRDefault="00275FCD" w:rsidP="00275FCD">
      <w:pPr>
        <w:pStyle w:val="Heading1"/>
        <w:numPr>
          <w:ilvl w:val="0"/>
          <w:numId w:val="0"/>
        </w:numPr>
        <w:rPr>
          <w:sz w:val="22"/>
          <w:szCs w:val="22"/>
        </w:rPr>
      </w:pPr>
      <w:bookmarkStart w:id="99" w:name="_Appendix_3:_DEECA"/>
      <w:bookmarkStart w:id="100" w:name="_Toc174972261"/>
      <w:bookmarkEnd w:id="99"/>
      <w:r w:rsidRPr="00275FCD">
        <w:lastRenderedPageBreak/>
        <w:t xml:space="preserve">Appendix 3: DEECA Guidelines </w:t>
      </w:r>
      <w:bookmarkEnd w:id="96"/>
      <w:bookmarkEnd w:id="97"/>
      <w:bookmarkEnd w:id="98"/>
      <w:r w:rsidR="00481FC8">
        <w:t>and Documents</w:t>
      </w:r>
      <w:bookmarkEnd w:id="100"/>
    </w:p>
    <w:p w14:paraId="01761C8D" w14:textId="725B6BC1" w:rsidR="007A71C3" w:rsidRPr="00594275" w:rsidRDefault="00E809E3" w:rsidP="00F23A04">
      <w:pPr>
        <w:pStyle w:val="BodyText"/>
        <w:jc w:val="center"/>
      </w:pPr>
      <w:r>
        <w:object w:dxaOrig="15451" w:dyaOrig="10581" w14:anchorId="58C23F24">
          <v:shape id="_x0000_i1028" type="#_x0000_t75" alt="This figure shows the structure of the dam safety guidelines and documents from the Department of Energy, Environment and Climate Action. The top level shows the relevant legislation, the next level shows the dam safety regulations and how they apply to the dam owner categories, including the licensing authorities. The final section shows each of the documents in green boxes and how they relate to each dam owner category." style="width:646.5pt;height:443.25pt" o:ole="">
            <v:imagedata r:id="rId99" o:title=""/>
          </v:shape>
          <o:OLEObject Type="Embed" ProgID="Visio.Drawing.15" ShapeID="_x0000_i1028" DrawAspect="Content" ObjectID="_1785585151" r:id="rId100"/>
        </w:object>
      </w:r>
    </w:p>
    <w:sectPr w:rsidR="007A71C3" w:rsidRPr="00594275" w:rsidSect="00834D4E">
      <w:pgSz w:w="16839" w:h="11907" w:orient="landscape" w:code="9"/>
      <w:pgMar w:top="1134" w:right="1134" w:bottom="1134" w:left="1134" w:header="283" w:footer="28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3480859" w14:textId="77777777" w:rsidR="00AA5FE4" w:rsidRDefault="00AA5FE4" w:rsidP="00CD157B">
      <w:pPr>
        <w:pStyle w:val="NoSpacing"/>
      </w:pPr>
    </w:p>
  </w:endnote>
  <w:endnote w:type="continuationSeparator" w:id="0">
    <w:p w14:paraId="1DB1DE3D" w14:textId="77777777" w:rsidR="00AA5FE4" w:rsidRDefault="00AA5FE4" w:rsidP="00CD157B">
      <w:pPr>
        <w:pStyle w:val="NoSpacing"/>
      </w:pPr>
    </w:p>
  </w:endnote>
  <w:endnote w:type="continuationNotice" w:id="1">
    <w:p w14:paraId="77BBD7A5" w14:textId="77777777" w:rsidR="00AA5FE4" w:rsidRDefault="00AA5FE4" w:rsidP="00CD157B">
      <w:pPr>
        <w:pStyle w:val="NoSpacing"/>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AsPlaceholder"/>
      <w:tblpPr w:bottomFromText="284" w:vertAnchor="page" w:horzAnchor="margin" w:tblpYSpec="bottom"/>
      <w:tblW w:w="9411" w:type="dxa"/>
      <w:tblLayout w:type="fixed"/>
      <w:tblCellMar>
        <w:bottom w:w="284" w:type="dxa"/>
      </w:tblCellMar>
      <w:tblLook w:val="04A0" w:firstRow="1" w:lastRow="0" w:firstColumn="1" w:lastColumn="0" w:noHBand="0" w:noVBand="1"/>
    </w:tblPr>
    <w:tblGrid>
      <w:gridCol w:w="340"/>
      <w:gridCol w:w="9071"/>
    </w:tblGrid>
    <w:tr w:rsidR="00CD157B" w14:paraId="7D289472" w14:textId="77777777" w:rsidTr="00475B7C">
      <w:trPr>
        <w:trHeight w:val="397"/>
      </w:trPr>
      <w:tc>
        <w:tcPr>
          <w:tcW w:w="340" w:type="dxa"/>
        </w:tcPr>
        <w:p w14:paraId="53D744C9" w14:textId="77777777" w:rsidR="00CD157B" w:rsidRPr="00D55628" w:rsidRDefault="005714D1" w:rsidP="00376EF3">
          <w:pPr>
            <w:pStyle w:val="FooterEvenPageNumber"/>
            <w:framePr w:wrap="auto" w:vAnchor="margin" w:hAnchor="text" w:yAlign="inline"/>
          </w:pPr>
          <w:r>
            <w:rPr>
              <w:noProof/>
            </w:rPr>
            <mc:AlternateContent>
              <mc:Choice Requires="wps">
                <w:drawing>
                  <wp:anchor distT="0" distB="0" distL="114300" distR="114300" simplePos="0" relativeHeight="251658242" behindDoc="0" locked="0" layoutInCell="0" allowOverlap="1" wp14:anchorId="333D5281" wp14:editId="5292F82D">
                    <wp:simplePos x="0" y="0"/>
                    <wp:positionH relativeFrom="page">
                      <wp:posOffset>0</wp:posOffset>
                    </wp:positionH>
                    <wp:positionV relativeFrom="page">
                      <wp:posOffset>10228580</wp:posOffset>
                    </wp:positionV>
                    <wp:extent cx="7560945" cy="273050"/>
                    <wp:effectExtent l="0" t="0" r="0" b="12700"/>
                    <wp:wrapNone/>
                    <wp:docPr id="23" name="Text Box 23" descr="{&quot;HashCode&quot;:-1264680268,&quot;Height&quot;:841.0,&quot;Width&quot;:595.0,&quot;Placement&quot;:&quot;Footer&quot;,&quot;Index&quot;:&quot;OddAndEven&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8A2D745" w14:textId="77777777" w:rsidR="005714D1" w:rsidRPr="005714D1" w:rsidRDefault="005714D1" w:rsidP="005714D1">
                                <w:pPr>
                                  <w:spacing w:before="0" w:after="0"/>
                                  <w:jc w:val="center"/>
                                  <w:rPr>
                                    <w:rFonts w:ascii="Calibri" w:hAnsi="Calibri" w:cs="Calibri"/>
                                    <w:color w:val="000000"/>
                                    <w:sz w:val="24"/>
                                  </w:rPr>
                                </w:pPr>
                                <w:r w:rsidRPr="005714D1">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333D5281" id="_x0000_t202" coordsize="21600,21600" o:spt="202" path="m,l,21600r21600,l21600,xe">
                    <v:stroke joinstyle="miter"/>
                    <v:path gradientshapeok="t" o:connecttype="rect"/>
                  </v:shapetype>
                  <v:shape id="Text Box 23" o:spid="_x0000_s1107" type="#_x0000_t202" alt="{&quot;HashCode&quot;:-1264680268,&quot;Height&quot;:841.0,&quot;Width&quot;:595.0,&quot;Placement&quot;:&quot;Footer&quot;,&quot;Index&quot;:&quot;OddAndEven&quot;,&quot;Section&quot;:1,&quot;Top&quot;:0.0,&quot;Left&quot;:0.0}" style="position:absolute;margin-left:0;margin-top:805.4pt;width:595.35pt;height:21.5pt;z-index:25165824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" o:allowincell="f" filled="f" stroked="f" strokeweight=".5pt">
                    <v:textbox inset=",0,,0">
                      <w:txbxContent>
                        <w:p w14:paraId="58A2D745" w14:textId="77777777" w:rsidR="005714D1" w:rsidRPr="005714D1" w:rsidRDefault="005714D1" w:rsidP="005714D1">
                          <w:pPr>
                            <w:spacing w:before="0" w:after="0"/>
                            <w:jc w:val="center"/>
                            <w:rPr>
                              <w:rFonts w:ascii="Calibri" w:hAnsi="Calibri" w:cs="Calibri"/>
                              <w:color w:val="000000"/>
                              <w:sz w:val="24"/>
                            </w:rPr>
                          </w:pPr>
                          <w:r w:rsidRPr="005714D1">
                            <w:rPr>
                              <w:rFonts w:ascii="Calibri" w:hAnsi="Calibri" w:cs="Calibri"/>
                              <w:color w:val="000000"/>
                              <w:sz w:val="24"/>
                            </w:rPr>
                            <w:t>OFFICIAL</w:t>
                          </w:r>
                        </w:p>
                      </w:txbxContent>
                    </v:textbox>
                    <w10:wrap anchorx="page" anchory="page"/>
                  </v:shape>
                </w:pict>
              </mc:Fallback>
            </mc:AlternateContent>
          </w:r>
          <w:r w:rsidR="00CD157B" w:rsidRPr="00D55628">
            <w:fldChar w:fldCharType="begin"/>
          </w:r>
          <w:r w:rsidR="00CD157B" w:rsidRPr="00D55628">
            <w:instrText xml:space="preserve"> PAGE   \* MERGEFORMAT </w:instrText>
          </w:r>
          <w:r w:rsidR="00CD157B" w:rsidRPr="00D55628">
            <w:fldChar w:fldCharType="separate"/>
          </w:r>
          <w:r w:rsidR="00CD157B">
            <w:t>2</w:t>
          </w:r>
          <w:r w:rsidR="00CD157B" w:rsidRPr="00D55628">
            <w:fldChar w:fldCharType="end"/>
          </w:r>
        </w:p>
      </w:tc>
      <w:tc>
        <w:tcPr>
          <w:tcW w:w="9071" w:type="dxa"/>
        </w:tcPr>
        <w:p w14:paraId="0476C238" w14:textId="6E6A9532" w:rsidR="00CD157B" w:rsidRDefault="00000000" w:rsidP="00376EF3">
          <w:pPr>
            <w:pStyle w:val="FooterEven"/>
          </w:pPr>
          <w:fldSimple w:instr=" DOCPROPERTY  xFooterTitle  \* MERGEFORMAT ">
            <w:r w:rsidR="002E259E">
              <w:t>Strategic Framework for Dam Safety Regulation</w:t>
            </w:r>
          </w:fldSimple>
        </w:p>
        <w:p w14:paraId="5B0580BC" w14:textId="27A0B371" w:rsidR="00CD157B" w:rsidRPr="00810C40" w:rsidRDefault="00CD157B" w:rsidP="00376EF3">
          <w:pPr>
            <w:pStyle w:val="FooterEven"/>
          </w:pPr>
        </w:p>
      </w:tc>
    </w:tr>
  </w:tbl>
  <w:p w14:paraId="18D3C5B0" w14:textId="77777777" w:rsidR="00CD157B" w:rsidRDefault="00CD157B" w:rsidP="00376EF3">
    <w:pPr>
      <w:pStyle w:val="FooterEven"/>
    </w:pPr>
  </w:p>
  <w:p w14:paraId="0F53B68D" w14:textId="77777777" w:rsidR="00CD157B" w:rsidRDefault="00CD157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AsPlaceholder"/>
      <w:tblpPr w:bottomFromText="284" w:vertAnchor="page" w:horzAnchor="margin" w:tblpXSpec="right" w:tblpYSpec="bottom"/>
      <w:tblW w:w="9411" w:type="dxa"/>
      <w:tblLayout w:type="fixed"/>
      <w:tblCellMar>
        <w:bottom w:w="284" w:type="dxa"/>
      </w:tblCellMar>
      <w:tblLook w:val="04A0" w:firstRow="1" w:lastRow="0" w:firstColumn="1" w:lastColumn="0" w:noHBand="0" w:noVBand="1"/>
    </w:tblPr>
    <w:tblGrid>
      <w:gridCol w:w="9071"/>
      <w:gridCol w:w="340"/>
    </w:tblGrid>
    <w:tr w:rsidR="00CD157B" w14:paraId="15404280" w14:textId="77777777" w:rsidTr="00475B7C">
      <w:trPr>
        <w:trHeight w:val="397"/>
      </w:trPr>
      <w:tc>
        <w:tcPr>
          <w:tcW w:w="9071" w:type="dxa"/>
        </w:tcPr>
        <w:p w14:paraId="1A88FFA5" w14:textId="6A72E0EC" w:rsidR="00CD157B" w:rsidRDefault="005714D1" w:rsidP="00376EF3">
          <w:pPr>
            <w:pStyle w:val="FooterOdd"/>
          </w:pPr>
          <w:r>
            <w:rPr>
              <w:noProof/>
            </w:rPr>
            <mc:AlternateContent>
              <mc:Choice Requires="wps">
                <w:drawing>
                  <wp:anchor distT="0" distB="0" distL="114300" distR="114300" simplePos="0" relativeHeight="251658240" behindDoc="0" locked="0" layoutInCell="0" allowOverlap="1" wp14:anchorId="6B47C3F7" wp14:editId="3B35D0F8">
                    <wp:simplePos x="0" y="0"/>
                    <wp:positionH relativeFrom="page">
                      <wp:posOffset>0</wp:posOffset>
                    </wp:positionH>
                    <wp:positionV relativeFrom="page">
                      <wp:posOffset>10228580</wp:posOffset>
                    </wp:positionV>
                    <wp:extent cx="7560945" cy="273050"/>
                    <wp:effectExtent l="0" t="0" r="0" b="12700"/>
                    <wp:wrapNone/>
                    <wp:docPr id="20" name="Text Box 20" descr="{&quot;HashCode&quot;:-1264680268,&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D717388" w14:textId="77777777" w:rsidR="005714D1" w:rsidRPr="005714D1" w:rsidRDefault="005714D1" w:rsidP="005714D1">
                                <w:pPr>
                                  <w:spacing w:before="0" w:after="0"/>
                                  <w:jc w:val="center"/>
                                  <w:rPr>
                                    <w:rFonts w:ascii="Calibri" w:hAnsi="Calibri" w:cs="Calibri"/>
                                    <w:color w:val="000000"/>
                                    <w:sz w:val="24"/>
                                  </w:rPr>
                                </w:pPr>
                                <w:r w:rsidRPr="005714D1">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6B47C3F7" id="_x0000_t202" coordsize="21600,21600" o:spt="202" path="m,l,21600r21600,l21600,xe">
                    <v:stroke joinstyle="miter"/>
                    <v:path gradientshapeok="t" o:connecttype="rect"/>
                  </v:shapetype>
                  <v:shape id="Text Box 20" o:spid="_x0000_s1108" type="#_x0000_t202" alt="{&quot;HashCode&quot;:-1264680268,&quot;Height&quot;:841.0,&quot;Width&quot;:595.0,&quot;Placement&quot;:&quot;Footer&quot;,&quot;Index&quot;:&quot;Primary&quot;,&quot;Section&quot;:1,&quot;Top&quot;:0.0,&quot;Left&quot;:0.0}" style="position:absolute;left:0;text-align:left;margin-left:0;margin-top:805.4pt;width:595.35pt;height:21.5pt;z-index:25165824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" o:allowincell="f" filled="f" stroked="f" strokeweight=".5pt">
                    <v:textbox inset=",0,,0">
                      <w:txbxContent>
                        <w:p w14:paraId="1D717388" w14:textId="77777777" w:rsidR="005714D1" w:rsidRPr="005714D1" w:rsidRDefault="005714D1" w:rsidP="005714D1">
                          <w:pPr>
                            <w:spacing w:before="0" w:after="0"/>
                            <w:jc w:val="center"/>
                            <w:rPr>
                              <w:rFonts w:ascii="Calibri" w:hAnsi="Calibri" w:cs="Calibri"/>
                              <w:color w:val="000000"/>
                              <w:sz w:val="24"/>
                            </w:rPr>
                          </w:pPr>
                          <w:r w:rsidRPr="005714D1">
                            <w:rPr>
                              <w:rFonts w:ascii="Calibri" w:hAnsi="Calibri" w:cs="Calibri"/>
                              <w:color w:val="000000"/>
                              <w:sz w:val="24"/>
                            </w:rPr>
                            <w:t>OFFICIAL</w:t>
                          </w:r>
                        </w:p>
                      </w:txbxContent>
                    </v:textbox>
                    <w10:wrap anchorx="page" anchory="page"/>
                  </v:shape>
                </w:pict>
              </mc:Fallback>
            </mc:AlternateContent>
          </w:r>
          <w:fldSimple w:instr=" DOCPROPERTY  xFooterTitle  \* MERGEFORMAT ">
            <w:r w:rsidR="002E259E">
              <w:t>Strategic Framework for Dam Safety Regulation</w:t>
            </w:r>
          </w:fldSimple>
        </w:p>
        <w:p w14:paraId="14C412BE" w14:textId="339BFDC3" w:rsidR="00CD157B" w:rsidRPr="00CB1FB7" w:rsidRDefault="00CD157B" w:rsidP="00376EF3">
          <w:pPr>
            <w:pStyle w:val="FooterOdd"/>
            <w:rPr>
              <w:b/>
            </w:rPr>
          </w:pPr>
        </w:p>
      </w:tc>
      <w:tc>
        <w:tcPr>
          <w:tcW w:w="340" w:type="dxa"/>
        </w:tcPr>
        <w:p w14:paraId="410FC689" w14:textId="77777777" w:rsidR="00CD157B" w:rsidRPr="00D55628" w:rsidRDefault="00CD157B" w:rsidP="00376EF3">
          <w:pPr>
            <w:pStyle w:val="FooterOddPageNumber"/>
          </w:pPr>
          <w:r w:rsidRPr="00D55628">
            <w:fldChar w:fldCharType="begin"/>
          </w:r>
          <w:r w:rsidRPr="00D55628">
            <w:instrText xml:space="preserve"> PAGE   \* MERGEFORMAT </w:instrText>
          </w:r>
          <w:r w:rsidRPr="00D55628">
            <w:fldChar w:fldCharType="separate"/>
          </w:r>
          <w:r>
            <w:t>1</w:t>
          </w:r>
          <w:r w:rsidRPr="00D55628">
            <w:fldChar w:fldCharType="end"/>
          </w:r>
        </w:p>
      </w:tc>
    </w:tr>
  </w:tbl>
  <w:p w14:paraId="5D43DBF9" w14:textId="77777777" w:rsidR="00CD157B" w:rsidRDefault="00CD157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7C7BCC" w14:textId="77777777" w:rsidR="00F94004" w:rsidRDefault="005714D1">
    <w:pPr>
      <w:pStyle w:val="Footer"/>
    </w:pPr>
    <w:r>
      <w:rPr>
        <w:noProof/>
      </w:rPr>
      <mc:AlternateContent>
        <mc:Choice Requires="wps">
          <w:drawing>
            <wp:anchor distT="0" distB="0" distL="114300" distR="114300" simplePos="0" relativeHeight="251658241" behindDoc="0" locked="0" layoutInCell="0" allowOverlap="1" wp14:anchorId="1A9E85D9" wp14:editId="4E81A1CF">
              <wp:simplePos x="0" y="0"/>
              <wp:positionH relativeFrom="page">
                <wp:posOffset>0</wp:posOffset>
              </wp:positionH>
              <wp:positionV relativeFrom="page">
                <wp:posOffset>10228580</wp:posOffset>
              </wp:positionV>
              <wp:extent cx="7560945" cy="273050"/>
              <wp:effectExtent l="0" t="0" r="0" b="12700"/>
              <wp:wrapNone/>
              <wp:docPr id="21" name="Text Box 21" descr="{&quot;HashCode&quot;:-1264680268,&quot;Height&quot;:841.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0CB493C" w14:textId="77777777" w:rsidR="005714D1" w:rsidRPr="005714D1" w:rsidRDefault="005714D1" w:rsidP="005714D1">
                          <w:pPr>
                            <w:spacing w:before="0" w:after="0"/>
                            <w:jc w:val="center"/>
                            <w:rPr>
                              <w:rFonts w:ascii="Calibri" w:hAnsi="Calibri" w:cs="Calibri"/>
                              <w:color w:val="000000"/>
                              <w:sz w:val="24"/>
                            </w:rPr>
                          </w:pPr>
                          <w:r w:rsidRPr="005714D1">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1A9E85D9" id="_x0000_t202" coordsize="21600,21600" o:spt="202" path="m,l,21600r21600,l21600,xe">
              <v:stroke joinstyle="miter"/>
              <v:path gradientshapeok="t" o:connecttype="rect"/>
            </v:shapetype>
            <v:shape id="Text Box 21" o:spid="_x0000_s1109" type="#_x0000_t202" alt="{&quot;HashCode&quot;:-1264680268,&quot;Height&quot;:841.0,&quot;Width&quot;:595.0,&quot;Placement&quot;:&quot;Footer&quot;,&quot;Index&quot;:&quot;FirstPage&quot;,&quot;Section&quot;:1,&quot;Top&quot;:0.0,&quot;Left&quot;:0.0}" style="position:absolute;margin-left:0;margin-top:805.4pt;width:595.35pt;height:21.5pt;z-index:251658241;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" o:allowincell="f" filled="f" stroked="f" strokeweight=".5pt">
              <v:textbox inset=",0,,0">
                <w:txbxContent>
                  <w:p w14:paraId="10CB493C" w14:textId="77777777" w:rsidR="005714D1" w:rsidRPr="005714D1" w:rsidRDefault="005714D1" w:rsidP="005714D1">
                    <w:pPr>
                      <w:spacing w:before="0" w:after="0"/>
                      <w:jc w:val="center"/>
                      <w:rPr>
                        <w:rFonts w:ascii="Calibri" w:hAnsi="Calibri" w:cs="Calibri"/>
                        <w:color w:val="000000"/>
                        <w:sz w:val="24"/>
                      </w:rPr>
                    </w:pPr>
                    <w:r w:rsidRPr="005714D1">
                      <w:rPr>
                        <w:rFonts w:ascii="Calibri" w:hAnsi="Calibri" w:cs="Calibri"/>
                        <w:color w:val="000000"/>
                        <w:sz w:val="24"/>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2CE53B" w14:textId="77777777" w:rsidR="00AA5FE4" w:rsidRPr="0056073C" w:rsidRDefault="00AA5FE4" w:rsidP="005D764F">
      <w:pPr>
        <w:pStyle w:val="FootnoteSeparator"/>
      </w:pPr>
    </w:p>
  </w:footnote>
  <w:footnote w:type="continuationSeparator" w:id="0">
    <w:p w14:paraId="2F43D311" w14:textId="77777777" w:rsidR="00AA5FE4" w:rsidRPr="00CA30B7" w:rsidRDefault="00AA5FE4" w:rsidP="006D5A90">
      <w:pPr>
        <w:rPr>
          <w:lang w:val="en-US"/>
        </w:rPr>
      </w:pPr>
      <w:r w:rsidRPr="00CA30B7">
        <w:rPr>
          <w:lang w:val="en-US"/>
        </w:rPr>
        <w:t>_______</w:t>
      </w:r>
    </w:p>
  </w:footnote>
  <w:footnote w:type="continuationNotice" w:id="1">
    <w:p w14:paraId="51086FB5" w14:textId="77777777" w:rsidR="00AA5FE4" w:rsidRDefault="00AA5FE4" w:rsidP="006D5A90"/>
  </w:footnote>
  <w:footnote w:id="2">
    <w:p w14:paraId="4C8F5E61" w14:textId="52193D1A" w:rsidR="00933702" w:rsidRDefault="00933702">
      <w:pPr>
        <w:pStyle w:val="FootnoteText"/>
      </w:pPr>
      <w:r>
        <w:rPr>
          <w:rStyle w:val="FootnoteReference"/>
        </w:rPr>
        <w:footnoteRef/>
      </w:r>
      <w:r>
        <w:t xml:space="preserve"> </w:t>
      </w:r>
      <w:r>
        <w:tab/>
      </w:r>
      <w:r w:rsidRPr="00175E56">
        <w:t xml:space="preserve">Note that tailings storage facilities are regulated by </w:t>
      </w:r>
      <w:r w:rsidR="0060502B">
        <w:t xml:space="preserve">the </w:t>
      </w:r>
      <w:r w:rsidRPr="00175E56">
        <w:t>Earth Resources</w:t>
      </w:r>
      <w:r w:rsidR="0060502B">
        <w:t xml:space="preserve"> Regulator</w:t>
      </w:r>
      <w:r w:rsidRPr="00175E56">
        <w:t xml:space="preserve">, a part of the Department of Energy, Environment and Climate Action. Most regulatory functions for tailings storage facilities are carried out under the </w:t>
      </w:r>
      <w:r w:rsidRPr="00287F35">
        <w:rPr>
          <w:i/>
          <w:iCs/>
        </w:rPr>
        <w:t>Mineral Resources (Sustainable Development) Act 1990</w:t>
      </w:r>
      <w:r w:rsidRPr="00175E56">
        <w:t xml:space="preserve"> (see section</w:t>
      </w:r>
      <w:r w:rsidR="00060AA4">
        <w:t xml:space="preserve"> </w:t>
      </w:r>
      <w:r w:rsidR="00060AA4">
        <w:fldChar w:fldCharType="begin"/>
      </w:r>
      <w:r w:rsidR="00060AA4">
        <w:instrText xml:space="preserve"> REF _Ref149216379 \r \h </w:instrText>
      </w:r>
      <w:r w:rsidR="00060AA4">
        <w:fldChar w:fldCharType="separate"/>
      </w:r>
      <w:r w:rsidR="002E259E">
        <w:t>3.1.4</w:t>
      </w:r>
      <w:r w:rsidR="00060AA4">
        <w:fldChar w:fldCharType="end"/>
      </w:r>
      <w:r w:rsidRPr="00175E56">
        <w:t>).</w:t>
      </w:r>
    </w:p>
  </w:footnote>
  <w:footnote w:id="3">
    <w:p w14:paraId="4C5CEB28" w14:textId="0B0A2009" w:rsidR="006C0B9B" w:rsidRDefault="006C0B9B">
      <w:pPr>
        <w:pStyle w:val="FootnoteText"/>
      </w:pPr>
      <w:r>
        <w:rPr>
          <w:rStyle w:val="FootnoteReference"/>
        </w:rPr>
        <w:footnoteRef/>
      </w:r>
      <w:r>
        <w:t xml:space="preserve"> </w:t>
      </w:r>
      <w:r>
        <w:tab/>
      </w:r>
      <w:r w:rsidRPr="006C0B9B">
        <w:t xml:space="preserve">See definition for large dam in </w:t>
      </w:r>
      <w:hyperlink r:id="rId1" w:history="1">
        <w:r w:rsidR="00D57BE2">
          <w:rPr>
            <w:rStyle w:val="Hyperlink"/>
          </w:rPr>
          <w:t>www.ancold.org.au</w:t>
        </w:r>
      </w:hyperlink>
      <w:r>
        <w:t xml:space="preserve"> </w:t>
      </w:r>
      <w:r w:rsidRPr="006C0B9B">
        <w:t xml:space="preserve">and in </w:t>
      </w:r>
      <w:r w:rsidR="00855CED">
        <w:t>s</w:t>
      </w:r>
      <w:r w:rsidRPr="006C0B9B">
        <w:t xml:space="preserve">ection </w:t>
      </w:r>
      <w:r w:rsidR="00855CED">
        <w:fldChar w:fldCharType="begin"/>
      </w:r>
      <w:r w:rsidR="00855CED">
        <w:instrText xml:space="preserve"> REF _Ref149216569 \r \h </w:instrText>
      </w:r>
      <w:r w:rsidR="00855CED">
        <w:fldChar w:fldCharType="separate"/>
      </w:r>
      <w:r w:rsidR="002E259E">
        <w:t>6</w:t>
      </w:r>
      <w:r w:rsidR="00855CED">
        <w:fldChar w:fldCharType="end"/>
      </w:r>
      <w:r w:rsidRPr="006C0B9B">
        <w:t xml:space="preserve"> below (Glossary and Acronyms)</w:t>
      </w:r>
    </w:p>
  </w:footnote>
  <w:footnote w:id="4">
    <w:p w14:paraId="74DE4B26" w14:textId="46DA9E24" w:rsidR="00373C8C" w:rsidRDefault="00373C8C">
      <w:pPr>
        <w:pStyle w:val="FootnoteText"/>
      </w:pPr>
      <w:r>
        <w:rPr>
          <w:rStyle w:val="FootnoteReference"/>
        </w:rPr>
        <w:footnoteRef/>
      </w:r>
      <w:r>
        <w:t xml:space="preserve"> </w:t>
      </w:r>
      <w:r w:rsidR="005A29FE">
        <w:t xml:space="preserve">Risk </w:t>
      </w:r>
      <w:r w:rsidR="00C945DA">
        <w:t>M</w:t>
      </w:r>
      <w:r w:rsidR="005A29FE">
        <w:t>anagement within a Dam Safety Management System</w:t>
      </w:r>
    </w:p>
  </w:footnote>
  <w:footnote w:id="5">
    <w:p w14:paraId="48F396B8" w14:textId="3CD61270" w:rsidR="009D5607" w:rsidRDefault="009D5607">
      <w:pPr>
        <w:pStyle w:val="FootnoteText"/>
      </w:pPr>
      <w:r>
        <w:rPr>
          <w:rStyle w:val="FootnoteReference"/>
        </w:rPr>
        <w:footnoteRef/>
      </w:r>
      <w:r>
        <w:t xml:space="preserve"> </w:t>
      </w:r>
      <w:r>
        <w:tab/>
      </w:r>
      <w:r w:rsidRPr="004164C7">
        <w:t xml:space="preserve">Refer DEECA </w:t>
      </w:r>
      <w:r w:rsidR="003F056F">
        <w:t>(</w:t>
      </w:r>
      <w:r w:rsidRPr="004164C7">
        <w:t>202</w:t>
      </w:r>
      <w:r w:rsidR="00BD3A9A">
        <w:t>4</w:t>
      </w:r>
      <w:r w:rsidR="003F056F">
        <w:t>)</w:t>
      </w:r>
      <w:r w:rsidRPr="004164C7">
        <w:t xml:space="preserve"> for </w:t>
      </w:r>
      <w:r w:rsidR="001F39A4" w:rsidRPr="004164C7">
        <w:t>details.</w:t>
      </w:r>
    </w:p>
  </w:footnote>
  <w:footnote w:id="6">
    <w:p w14:paraId="2EEEBD34" w14:textId="40327441" w:rsidR="00F26DDA" w:rsidRDefault="00F26DDA">
      <w:pPr>
        <w:pStyle w:val="FootnoteText"/>
      </w:pPr>
      <w:r>
        <w:rPr>
          <w:rStyle w:val="FootnoteReference"/>
        </w:rPr>
        <w:footnoteRef/>
      </w:r>
      <w:r>
        <w:t xml:space="preserve"> </w:t>
      </w:r>
      <w:r>
        <w:tab/>
        <w:t xml:space="preserve">Refer </w:t>
      </w:r>
      <w:r>
        <w:rPr>
          <w:rStyle w:val="ui-provider"/>
        </w:rPr>
        <w:t xml:space="preserve">DELWP </w:t>
      </w:r>
      <w:r w:rsidR="00F1513E">
        <w:rPr>
          <w:rStyle w:val="ui-provider"/>
        </w:rPr>
        <w:t>(</w:t>
      </w:r>
      <w:r>
        <w:rPr>
          <w:rStyle w:val="ui-provider"/>
        </w:rPr>
        <w:t>2022</w:t>
      </w:r>
      <w:r w:rsidR="00F1513E">
        <w:rPr>
          <w:rStyle w:val="ui-provider"/>
        </w:rPr>
        <w:t>),</w:t>
      </w:r>
      <w:r>
        <w:rPr>
          <w:rStyle w:val="ui-provider"/>
        </w:rPr>
        <w:t xml:space="preserve"> </w:t>
      </w:r>
      <w:r w:rsidRPr="007A201A">
        <w:rPr>
          <w:rStyle w:val="ui-provider"/>
          <w:i/>
          <w:iCs/>
        </w:rPr>
        <w:t>Guidance Note on Setbacks</w:t>
      </w:r>
      <w:r w:rsidR="008522B7">
        <w:rPr>
          <w:rStyle w:val="ui-provider"/>
          <w:i/>
          <w:iCs/>
        </w:rPr>
        <w:t xml:space="preserve"> Near Dams</w:t>
      </w:r>
    </w:p>
  </w:footnote>
  <w:footnote w:id="7">
    <w:p w14:paraId="6A2B8E5A" w14:textId="13E0D511" w:rsidR="00632356" w:rsidRDefault="00632356">
      <w:pPr>
        <w:pStyle w:val="FootnoteText"/>
      </w:pPr>
      <w:r>
        <w:rPr>
          <w:rStyle w:val="FootnoteReference"/>
        </w:rPr>
        <w:footnoteRef/>
      </w:r>
      <w:r>
        <w:t xml:space="preserve"> </w:t>
      </w:r>
      <w:r>
        <w:tab/>
        <w:t xml:space="preserve">Refer DELWP </w:t>
      </w:r>
      <w:r w:rsidR="00F1513E">
        <w:t>(</w:t>
      </w:r>
      <w:r>
        <w:t>2022</w:t>
      </w:r>
      <w:r w:rsidR="00F1513E">
        <w:t>),</w:t>
      </w:r>
      <w:r>
        <w:t xml:space="preserve"> </w:t>
      </w:r>
      <w:r w:rsidRPr="006B4232">
        <w:rPr>
          <w:i/>
          <w:iCs/>
        </w:rPr>
        <w:t>Decommissioning Dams – A Guide for Dam Owners</w:t>
      </w:r>
    </w:p>
  </w:footnote>
  <w:footnote w:id="8">
    <w:p w14:paraId="15ECD33D" w14:textId="1BAEFC6A" w:rsidR="009F2BC1" w:rsidRDefault="009F2BC1">
      <w:pPr>
        <w:pStyle w:val="FootnoteText"/>
      </w:pPr>
      <w:r>
        <w:rPr>
          <w:rStyle w:val="FootnoteReference"/>
        </w:rPr>
        <w:footnoteRef/>
      </w:r>
      <w:r>
        <w:t xml:space="preserve"> </w:t>
      </w:r>
      <w:r>
        <w:tab/>
        <w:t xml:space="preserve">Refer DELWP </w:t>
      </w:r>
      <w:r w:rsidR="00F1513E">
        <w:t>(</w:t>
      </w:r>
      <w:r>
        <w:t>2015a</w:t>
      </w:r>
      <w:r w:rsidR="00F1513E">
        <w:t>),</w:t>
      </w:r>
      <w:r>
        <w:t xml:space="preserve"> </w:t>
      </w:r>
      <w:r w:rsidRPr="00EF1E8B">
        <w:rPr>
          <w:i/>
          <w:iCs/>
        </w:rPr>
        <w:t>Engaging Communities on Dam Safety</w:t>
      </w:r>
      <w:r w:rsidRPr="00BD25E6">
        <w:t xml:space="preserve"> </w:t>
      </w:r>
      <w:r w:rsidR="00830C86">
        <w:t xml:space="preserve">and </w:t>
      </w:r>
      <w:r>
        <w:t xml:space="preserve">DEECA </w:t>
      </w:r>
      <w:r w:rsidR="00830C86">
        <w:t>(</w:t>
      </w:r>
      <w:r>
        <w:t>202</w:t>
      </w:r>
      <w:r w:rsidR="005B1E56">
        <w:t>4</w:t>
      </w:r>
      <w:r w:rsidR="00830C86">
        <w:t>)</w:t>
      </w:r>
      <w:r>
        <w:t xml:space="preserve"> </w:t>
      </w:r>
      <w:r w:rsidRPr="00EF1E8B">
        <w:rPr>
          <w:i/>
          <w:iCs/>
        </w:rPr>
        <w:t xml:space="preserve">Guidance Notes on Dam </w:t>
      </w:r>
      <w:r>
        <w:rPr>
          <w:i/>
          <w:iCs/>
        </w:rPr>
        <w:t>S</w:t>
      </w:r>
      <w:r w:rsidRPr="00EF1E8B">
        <w:rPr>
          <w:i/>
          <w:iCs/>
        </w:rPr>
        <w:t>afety Management</w:t>
      </w:r>
      <w:r>
        <w:t xml:space="preserve"> (</w:t>
      </w:r>
      <w:r w:rsidR="009B0965">
        <w:t>s</w:t>
      </w:r>
      <w:r>
        <w:t>ection 5.5)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E99374" w14:textId="77777777" w:rsidR="006607F9" w:rsidRDefault="006607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E18B21" w14:textId="77777777" w:rsidR="006607F9" w:rsidRDefault="006607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587CC4" w14:textId="77777777" w:rsidR="006607F9" w:rsidRDefault="006607F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253E58" w14:textId="77777777" w:rsidR="00CD157B" w:rsidRPr="00CD157B" w:rsidRDefault="00CD157B" w:rsidP="00CD15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1"/>
    <w:multiLevelType w:val="singleLevel"/>
    <w:tmpl w:val="20362624"/>
    <w:lvl w:ilvl="0">
      <w:start w:val="1"/>
      <w:numFmt w:val="bullet"/>
      <w:pStyle w:val="ListBullet4"/>
      <w:lvlText w:val=""/>
      <w:lvlJc w:val="left"/>
      <w:pPr>
        <w:tabs>
          <w:tab w:val="num" w:pos="1209"/>
        </w:tabs>
        <w:ind w:left="1209" w:hanging="360"/>
      </w:pPr>
      <w:rPr>
        <w:rFonts w:ascii="Symbol" w:hAnsi="Symbol" w:hint="default"/>
      </w:rPr>
    </w:lvl>
  </w:abstractNum>
  <w:abstractNum w:abstractNumId="1" w15:restartNumberingAfterBreak="0">
    <w:nsid w:val="FFFFFF88"/>
    <w:multiLevelType w:val="singleLevel"/>
    <w:tmpl w:val="8DCA1808"/>
    <w:lvl w:ilvl="0">
      <w:start w:val="1"/>
      <w:numFmt w:val="decimal"/>
      <w:pStyle w:val="ListNumber3"/>
      <w:lvlText w:val="%1."/>
      <w:lvlJc w:val="left"/>
      <w:pPr>
        <w:tabs>
          <w:tab w:val="num" w:pos="360"/>
        </w:tabs>
        <w:ind w:left="360" w:hanging="360"/>
      </w:pPr>
    </w:lvl>
  </w:abstractNum>
  <w:abstractNum w:abstractNumId="2" w15:restartNumberingAfterBreak="0">
    <w:nsid w:val="FFFFFF89"/>
    <w:multiLevelType w:val="singleLevel"/>
    <w:tmpl w:val="B66850B4"/>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36F68CE"/>
    <w:multiLevelType w:val="multilevel"/>
    <w:tmpl w:val="9F2A8B76"/>
    <w:styleLink w:val="MyListNumbering"/>
    <w:lvl w:ilvl="0">
      <w:start w:val="1"/>
      <w:numFmt w:val="lowerLetter"/>
      <w:lvlText w:val="(%1)"/>
      <w:lvlJc w:val="left"/>
      <w:pPr>
        <w:tabs>
          <w:tab w:val="num" w:pos="567"/>
        </w:tabs>
        <w:ind w:left="360" w:hanging="360"/>
      </w:pPr>
      <w:rPr>
        <w:rFonts w:hint="default"/>
      </w:rPr>
    </w:lvl>
    <w:lvl w:ilvl="1">
      <w:start w:val="1"/>
      <w:numFmt w:val="lowerRoman"/>
      <w:lvlText w:val="%2."/>
      <w:lvlJc w:val="left"/>
      <w:pPr>
        <w:ind w:left="1440" w:hanging="360"/>
      </w:pPr>
      <w:rPr>
        <w:rFonts w:hint="default"/>
      </w:rPr>
    </w:lvl>
    <w:lvl w:ilvl="2">
      <w:start w:val="1"/>
      <w:numFmt w:val="decimal"/>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03B57116"/>
    <w:multiLevelType w:val="multilevel"/>
    <w:tmpl w:val="16B44AD4"/>
    <w:name w:val="TableNumbering2"/>
    <w:lvl w:ilvl="0">
      <w:start w:val="1"/>
      <w:numFmt w:val="none"/>
      <w:suff w:val="nothing"/>
      <w:lvlText w:val=""/>
      <w:lvlJc w:val="left"/>
      <w:pPr>
        <w:ind w:left="113" w:firstLine="0"/>
      </w:pPr>
      <w:rPr>
        <w:rFonts w:hint="default"/>
      </w:rPr>
    </w:lvl>
    <w:lvl w:ilvl="1">
      <w:start w:val="1"/>
      <w:numFmt w:val="decimal"/>
      <w:lvlText w:val="(%2)"/>
      <w:lvlJc w:val="left"/>
      <w:pPr>
        <w:tabs>
          <w:tab w:val="num" w:pos="284"/>
        </w:tabs>
        <w:ind w:left="284" w:hanging="284"/>
      </w:pPr>
      <w:rPr>
        <w:rFonts w:hint="default"/>
      </w:rPr>
    </w:lvl>
    <w:lvl w:ilvl="2">
      <w:start w:val="1"/>
      <w:numFmt w:val="none"/>
      <w:lvlText w:val=""/>
      <w:lvlJc w:val="left"/>
      <w:pPr>
        <w:ind w:left="340" w:hanging="340"/>
      </w:pPr>
      <w:rPr>
        <w:rFonts w:hint="default"/>
      </w:rPr>
    </w:lvl>
    <w:lvl w:ilvl="3">
      <w:start w:val="1"/>
      <w:numFmt w:val="none"/>
      <w:lvlText w:val=""/>
      <w:lvlJc w:val="left"/>
      <w:pPr>
        <w:ind w:left="340" w:hanging="340"/>
      </w:pPr>
      <w:rPr>
        <w:rFonts w:hint="default"/>
      </w:rPr>
    </w:lvl>
    <w:lvl w:ilvl="4">
      <w:start w:val="1"/>
      <w:numFmt w:val="none"/>
      <w:lvlText w:val=""/>
      <w:lvlJc w:val="left"/>
      <w:pPr>
        <w:ind w:left="340" w:hanging="340"/>
      </w:pPr>
      <w:rPr>
        <w:rFonts w:hint="default"/>
      </w:rPr>
    </w:lvl>
    <w:lvl w:ilvl="5">
      <w:start w:val="1"/>
      <w:numFmt w:val="none"/>
      <w:lvlText w:val=""/>
      <w:lvlJc w:val="left"/>
      <w:pPr>
        <w:ind w:left="340" w:hanging="340"/>
      </w:pPr>
      <w:rPr>
        <w:rFonts w:hint="default"/>
      </w:rPr>
    </w:lvl>
    <w:lvl w:ilvl="6">
      <w:start w:val="1"/>
      <w:numFmt w:val="none"/>
      <w:lvlText w:val=""/>
      <w:lvlJc w:val="left"/>
      <w:pPr>
        <w:ind w:left="340" w:hanging="340"/>
      </w:pPr>
      <w:rPr>
        <w:rFonts w:hint="default"/>
      </w:rPr>
    </w:lvl>
    <w:lvl w:ilvl="7">
      <w:start w:val="1"/>
      <w:numFmt w:val="none"/>
      <w:lvlText w:val=""/>
      <w:lvlJc w:val="left"/>
      <w:pPr>
        <w:ind w:left="340" w:hanging="340"/>
      </w:pPr>
      <w:rPr>
        <w:rFonts w:hint="default"/>
      </w:rPr>
    </w:lvl>
    <w:lvl w:ilvl="8">
      <w:start w:val="1"/>
      <w:numFmt w:val="none"/>
      <w:lvlText w:val=""/>
      <w:lvlJc w:val="left"/>
      <w:pPr>
        <w:ind w:left="340" w:hanging="340"/>
      </w:pPr>
      <w:rPr>
        <w:rFonts w:hint="default"/>
      </w:rPr>
    </w:lvl>
  </w:abstractNum>
  <w:abstractNum w:abstractNumId="5" w15:restartNumberingAfterBreak="0">
    <w:nsid w:val="0B990B44"/>
    <w:multiLevelType w:val="multilevel"/>
    <w:tmpl w:val="A7889DD4"/>
    <w:name w:val="Bullets32"/>
    <w:lvl w:ilvl="0">
      <w:start w:val="1"/>
      <w:numFmt w:val="bullet"/>
      <w:lvlText w:val=""/>
      <w:lvlJc w:val="left"/>
      <w:pPr>
        <w:ind w:left="340" w:hanging="340"/>
      </w:pPr>
      <w:rPr>
        <w:rFonts w:ascii="Webdings" w:hAnsi="Webdings" w:hint="default"/>
        <w:position w:val="2"/>
        <w:sz w:val="16"/>
      </w:rPr>
    </w:lvl>
    <w:lvl w:ilvl="1">
      <w:start w:val="1"/>
      <w:numFmt w:val="bullet"/>
      <w:lvlText w:val="o"/>
      <w:lvlJc w:val="left"/>
      <w:pPr>
        <w:ind w:left="340" w:hanging="340"/>
      </w:pPr>
      <w:rPr>
        <w:rFonts w:ascii="Courier New" w:hAnsi="Courier New" w:cs="Courier New" w:hint="default"/>
      </w:rPr>
    </w:lvl>
    <w:lvl w:ilvl="2">
      <w:start w:val="1"/>
      <w:numFmt w:val="bullet"/>
      <w:lvlText w:val=""/>
      <w:lvlJc w:val="left"/>
      <w:pPr>
        <w:ind w:left="340" w:hanging="340"/>
      </w:pPr>
      <w:rPr>
        <w:rFonts w:ascii="Wingdings" w:hAnsi="Wingdings" w:hint="default"/>
      </w:rPr>
    </w:lvl>
    <w:lvl w:ilvl="3">
      <w:start w:val="1"/>
      <w:numFmt w:val="bullet"/>
      <w:lvlText w:val=""/>
      <w:lvlJc w:val="left"/>
      <w:pPr>
        <w:ind w:left="340" w:hanging="340"/>
      </w:pPr>
      <w:rPr>
        <w:rFonts w:ascii="Symbol" w:hAnsi="Symbol" w:hint="default"/>
      </w:rPr>
    </w:lvl>
    <w:lvl w:ilvl="4">
      <w:start w:val="1"/>
      <w:numFmt w:val="bullet"/>
      <w:lvlText w:val="o"/>
      <w:lvlJc w:val="left"/>
      <w:pPr>
        <w:ind w:left="340" w:hanging="340"/>
      </w:pPr>
      <w:rPr>
        <w:rFonts w:ascii="Courier New" w:hAnsi="Courier New" w:cs="Courier New" w:hint="default"/>
      </w:rPr>
    </w:lvl>
    <w:lvl w:ilvl="5">
      <w:start w:val="1"/>
      <w:numFmt w:val="bullet"/>
      <w:lvlText w:val=""/>
      <w:lvlJc w:val="left"/>
      <w:pPr>
        <w:ind w:left="340" w:hanging="340"/>
      </w:pPr>
      <w:rPr>
        <w:rFonts w:ascii="Wingdings" w:hAnsi="Wingdings" w:hint="default"/>
      </w:rPr>
    </w:lvl>
    <w:lvl w:ilvl="6">
      <w:start w:val="1"/>
      <w:numFmt w:val="bullet"/>
      <w:lvlText w:val=""/>
      <w:lvlJc w:val="left"/>
      <w:pPr>
        <w:ind w:left="340" w:hanging="340"/>
      </w:pPr>
      <w:rPr>
        <w:rFonts w:ascii="Symbol" w:hAnsi="Symbol" w:hint="default"/>
      </w:rPr>
    </w:lvl>
    <w:lvl w:ilvl="7">
      <w:start w:val="1"/>
      <w:numFmt w:val="bullet"/>
      <w:lvlText w:val="o"/>
      <w:lvlJc w:val="left"/>
      <w:pPr>
        <w:ind w:left="340" w:hanging="340"/>
      </w:pPr>
      <w:rPr>
        <w:rFonts w:ascii="Courier New" w:hAnsi="Courier New" w:cs="Courier New" w:hint="default"/>
      </w:rPr>
    </w:lvl>
    <w:lvl w:ilvl="8">
      <w:start w:val="1"/>
      <w:numFmt w:val="bullet"/>
      <w:lvlText w:val=""/>
      <w:lvlJc w:val="left"/>
      <w:pPr>
        <w:ind w:left="340" w:hanging="340"/>
      </w:pPr>
      <w:rPr>
        <w:rFonts w:ascii="Wingdings" w:hAnsi="Wingdings" w:hint="default"/>
      </w:rPr>
    </w:lvl>
  </w:abstractNum>
  <w:abstractNum w:abstractNumId="6" w15:restartNumberingAfterBreak="0">
    <w:nsid w:val="0CBA6409"/>
    <w:multiLevelType w:val="multilevel"/>
    <w:tmpl w:val="C9881CB4"/>
    <w:name w:val="TableBullets"/>
    <w:lvl w:ilvl="0">
      <w:start w:val="1"/>
      <w:numFmt w:val="bullet"/>
      <w:suff w:val="nothing"/>
      <w:lvlText w:val=""/>
      <w:lvlJc w:val="left"/>
      <w:pPr>
        <w:ind w:left="284" w:hanging="171"/>
      </w:pPr>
      <w:rPr>
        <w:rFonts w:ascii="Symbol" w:hAnsi="Symbol" w:hint="default"/>
        <w:color w:val="auto"/>
      </w:rPr>
    </w:lvl>
    <w:lvl w:ilvl="1">
      <w:start w:val="1"/>
      <w:numFmt w:val="bullet"/>
      <w:lvlText w:val="–"/>
      <w:lvlJc w:val="left"/>
      <w:pPr>
        <w:ind w:left="454" w:hanging="170"/>
      </w:pPr>
      <w:rPr>
        <w:rFonts w:ascii="Georgia" w:hAnsi="Georgia" w:hint="default"/>
        <w:color w:val="auto"/>
      </w:rPr>
    </w:lvl>
    <w:lvl w:ilvl="2">
      <w:start w:val="1"/>
      <w:numFmt w:val="bullet"/>
      <w:lvlText w:val="o"/>
      <w:lvlJc w:val="left"/>
      <w:pPr>
        <w:tabs>
          <w:tab w:val="num" w:pos="454"/>
        </w:tabs>
        <w:ind w:left="624" w:hanging="170"/>
      </w:pPr>
      <w:rPr>
        <w:rFonts w:ascii="Courier New" w:hAnsi="Courier New" w:hint="default"/>
      </w:rPr>
    </w:lvl>
    <w:lvl w:ilvl="3">
      <w:start w:val="1"/>
      <w:numFmt w:val="none"/>
      <w:lvlText w:val=""/>
      <w:lvlJc w:val="left"/>
      <w:pPr>
        <w:ind w:left="340" w:hanging="340"/>
      </w:pPr>
      <w:rPr>
        <w:rFonts w:hint="default"/>
      </w:rPr>
    </w:lvl>
    <w:lvl w:ilvl="4">
      <w:start w:val="1"/>
      <w:numFmt w:val="none"/>
      <w:lvlText w:val=""/>
      <w:lvlJc w:val="left"/>
      <w:pPr>
        <w:ind w:left="340" w:hanging="340"/>
      </w:pPr>
      <w:rPr>
        <w:rFonts w:hint="default"/>
      </w:rPr>
    </w:lvl>
    <w:lvl w:ilvl="5">
      <w:start w:val="1"/>
      <w:numFmt w:val="none"/>
      <w:lvlText w:val=""/>
      <w:lvlJc w:val="left"/>
      <w:pPr>
        <w:ind w:left="340" w:hanging="340"/>
      </w:pPr>
      <w:rPr>
        <w:rFonts w:hint="default"/>
      </w:rPr>
    </w:lvl>
    <w:lvl w:ilvl="6">
      <w:start w:val="1"/>
      <w:numFmt w:val="none"/>
      <w:lvlText w:val=""/>
      <w:lvlJc w:val="left"/>
      <w:pPr>
        <w:ind w:left="340" w:hanging="340"/>
      </w:pPr>
      <w:rPr>
        <w:rFonts w:hint="default"/>
      </w:rPr>
    </w:lvl>
    <w:lvl w:ilvl="7">
      <w:start w:val="1"/>
      <w:numFmt w:val="none"/>
      <w:lvlText w:val=""/>
      <w:lvlJc w:val="left"/>
      <w:pPr>
        <w:ind w:left="340" w:hanging="340"/>
      </w:pPr>
      <w:rPr>
        <w:rFonts w:hint="default"/>
      </w:rPr>
    </w:lvl>
    <w:lvl w:ilvl="8">
      <w:start w:val="1"/>
      <w:numFmt w:val="none"/>
      <w:lvlText w:val=""/>
      <w:lvlJc w:val="left"/>
      <w:pPr>
        <w:ind w:left="340" w:hanging="340"/>
      </w:pPr>
      <w:rPr>
        <w:rFonts w:hint="default"/>
      </w:rPr>
    </w:lvl>
  </w:abstractNum>
  <w:abstractNum w:abstractNumId="7" w15:restartNumberingAfterBreak="0">
    <w:nsid w:val="0EB329D1"/>
    <w:multiLevelType w:val="multilevel"/>
    <w:tmpl w:val="C180E414"/>
    <w:name w:val="Bullets3"/>
    <w:lvl w:ilvl="0">
      <w:start w:val="1"/>
      <w:numFmt w:val="bullet"/>
      <w:lvlText w:val=""/>
      <w:lvlJc w:val="left"/>
      <w:pPr>
        <w:ind w:left="340" w:hanging="340"/>
      </w:pPr>
      <w:rPr>
        <w:rFonts w:ascii="Wingdings 2" w:hAnsi="Wingdings 2" w:hint="default"/>
        <w:b/>
        <w:i w:val="0"/>
        <w:sz w:val="20"/>
      </w:rPr>
    </w:lvl>
    <w:lvl w:ilvl="1">
      <w:start w:val="1"/>
      <w:numFmt w:val="bullet"/>
      <w:lvlText w:val="o"/>
      <w:lvlJc w:val="left"/>
      <w:pPr>
        <w:ind w:left="340" w:hanging="340"/>
      </w:pPr>
      <w:rPr>
        <w:rFonts w:ascii="Courier New" w:hAnsi="Courier New" w:cs="Courier New" w:hint="default"/>
      </w:rPr>
    </w:lvl>
    <w:lvl w:ilvl="2">
      <w:start w:val="1"/>
      <w:numFmt w:val="bullet"/>
      <w:lvlText w:val=""/>
      <w:lvlJc w:val="left"/>
      <w:pPr>
        <w:ind w:left="340" w:hanging="340"/>
      </w:pPr>
      <w:rPr>
        <w:rFonts w:ascii="Wingdings" w:hAnsi="Wingdings" w:hint="default"/>
      </w:rPr>
    </w:lvl>
    <w:lvl w:ilvl="3">
      <w:start w:val="1"/>
      <w:numFmt w:val="bullet"/>
      <w:lvlText w:val=""/>
      <w:lvlJc w:val="left"/>
      <w:pPr>
        <w:ind w:left="340" w:hanging="340"/>
      </w:pPr>
      <w:rPr>
        <w:rFonts w:ascii="Symbol" w:hAnsi="Symbol" w:hint="default"/>
      </w:rPr>
    </w:lvl>
    <w:lvl w:ilvl="4">
      <w:start w:val="1"/>
      <w:numFmt w:val="bullet"/>
      <w:lvlText w:val="o"/>
      <w:lvlJc w:val="left"/>
      <w:pPr>
        <w:ind w:left="340" w:hanging="340"/>
      </w:pPr>
      <w:rPr>
        <w:rFonts w:ascii="Courier New" w:hAnsi="Courier New" w:cs="Courier New" w:hint="default"/>
      </w:rPr>
    </w:lvl>
    <w:lvl w:ilvl="5">
      <w:start w:val="1"/>
      <w:numFmt w:val="bullet"/>
      <w:lvlText w:val=""/>
      <w:lvlJc w:val="left"/>
      <w:pPr>
        <w:ind w:left="340" w:hanging="340"/>
      </w:pPr>
      <w:rPr>
        <w:rFonts w:ascii="Wingdings" w:hAnsi="Wingdings" w:hint="default"/>
      </w:rPr>
    </w:lvl>
    <w:lvl w:ilvl="6">
      <w:start w:val="1"/>
      <w:numFmt w:val="bullet"/>
      <w:lvlText w:val=""/>
      <w:lvlJc w:val="left"/>
      <w:pPr>
        <w:ind w:left="340" w:hanging="340"/>
      </w:pPr>
      <w:rPr>
        <w:rFonts w:ascii="Symbol" w:hAnsi="Symbol" w:hint="default"/>
      </w:rPr>
    </w:lvl>
    <w:lvl w:ilvl="7">
      <w:start w:val="1"/>
      <w:numFmt w:val="bullet"/>
      <w:lvlText w:val="o"/>
      <w:lvlJc w:val="left"/>
      <w:pPr>
        <w:ind w:left="340" w:hanging="340"/>
      </w:pPr>
      <w:rPr>
        <w:rFonts w:ascii="Courier New" w:hAnsi="Courier New" w:cs="Courier New" w:hint="default"/>
      </w:rPr>
    </w:lvl>
    <w:lvl w:ilvl="8">
      <w:start w:val="1"/>
      <w:numFmt w:val="bullet"/>
      <w:lvlText w:val=""/>
      <w:lvlJc w:val="left"/>
      <w:pPr>
        <w:ind w:left="340" w:hanging="340"/>
      </w:pPr>
      <w:rPr>
        <w:rFonts w:ascii="Wingdings" w:hAnsi="Wingdings" w:hint="default"/>
      </w:rPr>
    </w:lvl>
  </w:abstractNum>
  <w:abstractNum w:abstractNumId="8" w15:restartNumberingAfterBreak="0">
    <w:nsid w:val="10350277"/>
    <w:multiLevelType w:val="multilevel"/>
    <w:tmpl w:val="ADCE65BA"/>
    <w:name w:val="HeadingsNumbered"/>
    <w:lvl w:ilvl="0">
      <w:start w:val="1"/>
      <w:numFmt w:val="decimal"/>
      <w:lvlRestart w:val="0"/>
      <w:pStyle w:val="Heading1"/>
      <w:suff w:val="space"/>
      <w:lvlText w:val="%1."/>
      <w:lvlJc w:val="left"/>
      <w:pPr>
        <w:ind w:left="0" w:firstLine="0"/>
      </w:pPr>
      <w:rPr>
        <w:rFonts w:hint="default"/>
        <w:spacing w:val="0"/>
        <w:sz w:val="40"/>
        <w:szCs w:val="40"/>
      </w:rPr>
    </w:lvl>
    <w:lvl w:ilvl="1">
      <w:start w:val="1"/>
      <w:numFmt w:val="decimal"/>
      <w:pStyle w:val="Heading2"/>
      <w:suff w:val="space"/>
      <w:lvlText w:val="%1.%2"/>
      <w:lvlJc w:val="left"/>
      <w:pPr>
        <w:ind w:left="0" w:firstLine="0"/>
      </w:pPr>
      <w:rPr>
        <w:rFonts w:hint="default"/>
        <w:spacing w:val="0"/>
        <w:sz w:val="32"/>
      </w:rPr>
    </w:lvl>
    <w:lvl w:ilvl="2">
      <w:start w:val="1"/>
      <w:numFmt w:val="decimal"/>
      <w:pStyle w:val="Heading3"/>
      <w:suff w:val="space"/>
      <w:lvlText w:val="%1.%2.%3"/>
      <w:lvlJc w:val="left"/>
      <w:pPr>
        <w:ind w:left="0" w:firstLine="0"/>
      </w:pPr>
      <w:rPr>
        <w:rFonts w:hint="default"/>
        <w:i w:val="0"/>
        <w:iCs/>
        <w:spacing w:val="0"/>
        <w:sz w:val="28"/>
      </w:rPr>
    </w:lvl>
    <w:lvl w:ilvl="3">
      <w:start w:val="1"/>
      <w:numFmt w:val="decimal"/>
      <w:pStyle w:val="Heading4"/>
      <w:suff w:val="space"/>
      <w:lvlText w:val="%1.%2.%3.%4"/>
      <w:lvlJc w:val="left"/>
      <w:pPr>
        <w:tabs>
          <w:tab w:val="num" w:pos="0"/>
        </w:tabs>
        <w:ind w:left="0" w:firstLine="0"/>
      </w:pPr>
      <w:rPr>
        <w:rFonts w:hint="default"/>
        <w:i w:val="0"/>
        <w:iCs/>
        <w:spacing w:val="0"/>
        <w:sz w:val="24"/>
      </w:rPr>
    </w:lvl>
    <w:lvl w:ilvl="4">
      <w:start w:val="1"/>
      <w:numFmt w:val="none"/>
      <w:suff w:val="nothing"/>
      <w:lvlText w:val=""/>
      <w:lvlJc w:val="left"/>
      <w:pPr>
        <w:ind w:left="0" w:firstLine="0"/>
      </w:pPr>
      <w:rPr>
        <w:rFonts w:hint="default"/>
        <w:spacing w:val="-6"/>
        <w:sz w:val="21"/>
      </w:rPr>
    </w:lvl>
    <w:lvl w:ilvl="5">
      <w:start w:val="1"/>
      <w:numFmt w:val="lowerRoman"/>
      <w:lvlText w:val="(%6)"/>
      <w:lvlJc w:val="left"/>
      <w:pPr>
        <w:ind w:left="1191" w:hanging="1191"/>
      </w:pPr>
      <w:rPr>
        <w:rFonts w:hint="default"/>
      </w:rPr>
    </w:lvl>
    <w:lvl w:ilvl="6">
      <w:start w:val="1"/>
      <w:numFmt w:val="decimal"/>
      <w:lvlText w:val="%7."/>
      <w:lvlJc w:val="left"/>
      <w:pPr>
        <w:ind w:left="1191" w:hanging="1191"/>
      </w:pPr>
      <w:rPr>
        <w:rFonts w:hint="default"/>
      </w:rPr>
    </w:lvl>
    <w:lvl w:ilvl="7">
      <w:start w:val="1"/>
      <w:numFmt w:val="lowerLetter"/>
      <w:lvlText w:val="%8."/>
      <w:lvlJc w:val="left"/>
      <w:pPr>
        <w:ind w:left="1191" w:hanging="1191"/>
      </w:pPr>
      <w:rPr>
        <w:rFonts w:hint="default"/>
      </w:rPr>
    </w:lvl>
    <w:lvl w:ilvl="8">
      <w:start w:val="1"/>
      <w:numFmt w:val="lowerRoman"/>
      <w:lvlText w:val="%9."/>
      <w:lvlJc w:val="left"/>
      <w:pPr>
        <w:ind w:left="1191" w:hanging="1191"/>
      </w:pPr>
      <w:rPr>
        <w:rFonts w:hint="default"/>
      </w:rPr>
    </w:lvl>
  </w:abstractNum>
  <w:abstractNum w:abstractNumId="9" w15:restartNumberingAfterBreak="0">
    <w:nsid w:val="184E18CC"/>
    <w:multiLevelType w:val="hybridMultilevel"/>
    <w:tmpl w:val="FB3A69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A2C3AC6"/>
    <w:multiLevelType w:val="multilevel"/>
    <w:tmpl w:val="CD9ECA9A"/>
    <w:name w:val="List Alpha"/>
    <w:lvl w:ilvl="0">
      <w:start w:val="1"/>
      <w:numFmt w:val="lowerLetter"/>
      <w:lvlText w:val="%1."/>
      <w:lvlJc w:val="left"/>
      <w:pPr>
        <w:tabs>
          <w:tab w:val="num" w:pos="397"/>
        </w:tabs>
        <w:ind w:left="794" w:hanging="397"/>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201547" w:themeColor="text2"/>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5"/>
      <w:numFmt w:val="bullet"/>
      <w:lvlText w:val="–"/>
      <w:lvlJc w:val="left"/>
      <w:pPr>
        <w:tabs>
          <w:tab w:val="num" w:pos="680"/>
        </w:tabs>
        <w:ind w:left="680" w:hanging="340"/>
      </w:pPr>
      <w:rPr>
        <w:rFonts w:ascii="Arial" w:hAnsi="Arial" w:hint="default"/>
        <w:b w:val="0"/>
        <w:i w:val="0"/>
        <w:color w:val="201547" w:themeColor="text2"/>
        <w:position w:val="2"/>
        <w:sz w:val="20"/>
      </w:rPr>
    </w:lvl>
    <w:lvl w:ilvl="2">
      <w:start w:val="1"/>
      <w:numFmt w:val="bullet"/>
      <w:lvlText w:val="–"/>
      <w:lvlJc w:val="left"/>
      <w:pPr>
        <w:tabs>
          <w:tab w:val="num" w:pos="1361"/>
        </w:tabs>
        <w:ind w:left="1361" w:hanging="340"/>
      </w:pPr>
      <w:rPr>
        <w:rFonts w:ascii="Arial" w:hAnsi="Arial" w:hint="default"/>
        <w:color w:val="201547" w:themeColor="text2"/>
        <w:position w:val="3"/>
        <w:sz w:val="20"/>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1" w15:restartNumberingAfterBreak="0">
    <w:nsid w:val="1CD37006"/>
    <w:multiLevelType w:val="multilevel"/>
    <w:tmpl w:val="74008CE2"/>
    <w:styleLink w:val="Headings"/>
    <w:lvl w:ilvl="0">
      <w:start w:val="1"/>
      <w:numFmt w:val="decimal"/>
      <w:lvlText w:val="%1."/>
      <w:lvlJc w:val="left"/>
      <w:pPr>
        <w:ind w:left="709" w:hanging="709"/>
      </w:pPr>
      <w:rPr>
        <w:rFonts w:hint="default"/>
      </w:rPr>
    </w:lvl>
    <w:lvl w:ilvl="1">
      <w:start w:val="1"/>
      <w:numFmt w:val="decimal"/>
      <w:lvlText w:val="%1.%2"/>
      <w:lvlJc w:val="left"/>
      <w:pPr>
        <w:ind w:left="709" w:hanging="709"/>
      </w:pPr>
      <w:rPr>
        <w:rFonts w:hint="default"/>
      </w:rPr>
    </w:lvl>
    <w:lvl w:ilvl="2">
      <w:start w:val="1"/>
      <w:numFmt w:val="decimal"/>
      <w:lvlText w:val="%1.%2.%3"/>
      <w:lvlJc w:val="left"/>
      <w:pPr>
        <w:ind w:left="709" w:hanging="709"/>
      </w:pPr>
      <w:rPr>
        <w:rFonts w:hint="default"/>
      </w:rPr>
    </w:lvl>
    <w:lvl w:ilvl="3">
      <w:start w:val="1"/>
      <w:numFmt w:val="none"/>
      <w:lvlText w:val=""/>
      <w:lvlJc w:val="left"/>
      <w:pPr>
        <w:ind w:left="709" w:hanging="709"/>
      </w:pPr>
      <w:rPr>
        <w:rFonts w:hint="default"/>
      </w:rPr>
    </w:lvl>
    <w:lvl w:ilvl="4">
      <w:start w:val="1"/>
      <w:numFmt w:val="none"/>
      <w:lvlText w:val=""/>
      <w:lvlJc w:val="left"/>
      <w:pPr>
        <w:ind w:left="709" w:hanging="709"/>
      </w:pPr>
      <w:rPr>
        <w:rFonts w:hint="default"/>
      </w:rPr>
    </w:lvl>
    <w:lvl w:ilvl="5">
      <w:start w:val="1"/>
      <w:numFmt w:val="none"/>
      <w:lvlText w:val=""/>
      <w:lvlJc w:val="left"/>
      <w:pPr>
        <w:ind w:left="709" w:hanging="709"/>
      </w:pPr>
      <w:rPr>
        <w:rFonts w:hint="default"/>
      </w:rPr>
    </w:lvl>
    <w:lvl w:ilvl="6">
      <w:start w:val="1"/>
      <w:numFmt w:val="decimal"/>
      <w:lvlRestart w:val="0"/>
      <w:suff w:val="space"/>
      <w:lvlText w:val="Appendix %7"/>
      <w:lvlJc w:val="left"/>
      <w:pPr>
        <w:ind w:left="0" w:firstLine="0"/>
      </w:pPr>
      <w:rPr>
        <w:rFonts w:hint="default"/>
      </w:rPr>
    </w:lvl>
    <w:lvl w:ilvl="7">
      <w:start w:val="1"/>
      <w:numFmt w:val="none"/>
      <w:lvlText w:val=""/>
      <w:lvlJc w:val="left"/>
      <w:pPr>
        <w:ind w:left="709" w:hanging="709"/>
      </w:pPr>
      <w:rPr>
        <w:rFonts w:hint="default"/>
      </w:rPr>
    </w:lvl>
    <w:lvl w:ilvl="8">
      <w:start w:val="1"/>
      <w:numFmt w:val="none"/>
      <w:lvlText w:val=""/>
      <w:lvlJc w:val="left"/>
      <w:pPr>
        <w:ind w:left="709" w:hanging="709"/>
      </w:pPr>
      <w:rPr>
        <w:rFonts w:hint="default"/>
      </w:rPr>
    </w:lvl>
  </w:abstractNum>
  <w:abstractNum w:abstractNumId="12" w15:restartNumberingAfterBreak="0">
    <w:nsid w:val="27C445F5"/>
    <w:multiLevelType w:val="multilevel"/>
    <w:tmpl w:val="0EDEA0D8"/>
    <w:styleLink w:val="HangingList"/>
    <w:lvl w:ilvl="0">
      <w:start w:val="1"/>
      <w:numFmt w:val="none"/>
      <w:suff w:val="nothing"/>
      <w:lvlText w:val=""/>
      <w:lvlJc w:val="left"/>
      <w:pPr>
        <w:ind w:left="992" w:hanging="992"/>
      </w:pPr>
      <w:rPr>
        <w:rFonts w:hint="default"/>
      </w:rPr>
    </w:lvl>
    <w:lvl w:ilvl="1">
      <w:start w:val="1"/>
      <w:numFmt w:val="none"/>
      <w:suff w:val="nothing"/>
      <w:lvlText w:val=""/>
      <w:lvlJc w:val="left"/>
      <w:pPr>
        <w:ind w:left="1701" w:hanging="709"/>
      </w:pPr>
      <w:rPr>
        <w:rFonts w:hint="default"/>
      </w:rPr>
    </w:lvl>
    <w:lvl w:ilvl="2">
      <w:start w:val="1"/>
      <w:numFmt w:val="none"/>
      <w:suff w:val="nothing"/>
      <w:lvlText w:val=""/>
      <w:lvlJc w:val="left"/>
      <w:pPr>
        <w:ind w:left="2410" w:hanging="709"/>
      </w:pPr>
      <w:rPr>
        <w:rFonts w:hint="default"/>
      </w:rPr>
    </w:lvl>
    <w:lvl w:ilvl="3">
      <w:start w:val="1"/>
      <w:numFmt w:val="none"/>
      <w:suff w:val="nothing"/>
      <w:lvlText w:val=""/>
      <w:lvlJc w:val="left"/>
      <w:pPr>
        <w:ind w:left="3119" w:hanging="709"/>
      </w:pPr>
      <w:rPr>
        <w:rFonts w:hint="default"/>
      </w:rPr>
    </w:lvl>
    <w:lvl w:ilvl="4">
      <w:start w:val="1"/>
      <w:numFmt w:val="none"/>
      <w:suff w:val="nothing"/>
      <w:lvlText w:val=""/>
      <w:lvlJc w:val="left"/>
      <w:pPr>
        <w:ind w:left="3828" w:hanging="709"/>
      </w:pPr>
      <w:rPr>
        <w:rFonts w:hint="default"/>
      </w:rPr>
    </w:lvl>
    <w:lvl w:ilvl="5">
      <w:start w:val="1"/>
      <w:numFmt w:val="none"/>
      <w:suff w:val="nothing"/>
      <w:lvlText w:val=""/>
      <w:lvlJc w:val="left"/>
      <w:pPr>
        <w:ind w:left="4537" w:hanging="710"/>
      </w:pPr>
      <w:rPr>
        <w:rFonts w:hint="default"/>
      </w:rPr>
    </w:lvl>
    <w:lvl w:ilvl="6">
      <w:start w:val="1"/>
      <w:numFmt w:val="none"/>
      <w:suff w:val="nothing"/>
      <w:lvlText w:val=""/>
      <w:lvlJc w:val="left"/>
      <w:pPr>
        <w:ind w:left="5246" w:hanging="710"/>
      </w:pPr>
      <w:rPr>
        <w:rFonts w:hint="default"/>
      </w:rPr>
    </w:lvl>
    <w:lvl w:ilvl="7">
      <w:start w:val="1"/>
      <w:numFmt w:val="none"/>
      <w:suff w:val="nothing"/>
      <w:lvlText w:val=""/>
      <w:lvlJc w:val="left"/>
      <w:pPr>
        <w:ind w:left="5955" w:hanging="992"/>
      </w:pPr>
      <w:rPr>
        <w:rFonts w:hint="default"/>
      </w:rPr>
    </w:lvl>
    <w:lvl w:ilvl="8">
      <w:start w:val="1"/>
      <w:numFmt w:val="none"/>
      <w:suff w:val="nothing"/>
      <w:lvlText w:val=""/>
      <w:lvlJc w:val="left"/>
      <w:pPr>
        <w:ind w:left="6664" w:hanging="992"/>
      </w:pPr>
      <w:rPr>
        <w:rFonts w:hint="default"/>
      </w:rPr>
    </w:lvl>
  </w:abstractNum>
  <w:abstractNum w:abstractNumId="13" w15:restartNumberingAfterBreak="0">
    <w:nsid w:val="292B059B"/>
    <w:multiLevelType w:val="hybridMultilevel"/>
    <w:tmpl w:val="562C2A78"/>
    <w:lvl w:ilvl="0" w:tplc="B4E67190">
      <w:start w:val="1"/>
      <w:numFmt w:val="bullet"/>
      <w:lvlText w:val=""/>
      <w:lvlJc w:val="left"/>
      <w:pPr>
        <w:ind w:left="1140" w:hanging="360"/>
      </w:pPr>
      <w:rPr>
        <w:rFonts w:ascii="Symbol" w:hAnsi="Symbol"/>
      </w:rPr>
    </w:lvl>
    <w:lvl w:ilvl="1" w:tplc="449C9E3A">
      <w:start w:val="1"/>
      <w:numFmt w:val="bullet"/>
      <w:lvlText w:val=""/>
      <w:lvlJc w:val="left"/>
      <w:pPr>
        <w:ind w:left="1140" w:hanging="360"/>
      </w:pPr>
      <w:rPr>
        <w:rFonts w:ascii="Symbol" w:hAnsi="Symbol"/>
      </w:rPr>
    </w:lvl>
    <w:lvl w:ilvl="2" w:tplc="B6928E1E">
      <w:start w:val="1"/>
      <w:numFmt w:val="bullet"/>
      <w:lvlText w:val=""/>
      <w:lvlJc w:val="left"/>
      <w:pPr>
        <w:ind w:left="1140" w:hanging="360"/>
      </w:pPr>
      <w:rPr>
        <w:rFonts w:ascii="Symbol" w:hAnsi="Symbol"/>
      </w:rPr>
    </w:lvl>
    <w:lvl w:ilvl="3" w:tplc="8AF07A8A">
      <w:start w:val="1"/>
      <w:numFmt w:val="bullet"/>
      <w:lvlText w:val=""/>
      <w:lvlJc w:val="left"/>
      <w:pPr>
        <w:ind w:left="1140" w:hanging="360"/>
      </w:pPr>
      <w:rPr>
        <w:rFonts w:ascii="Symbol" w:hAnsi="Symbol"/>
      </w:rPr>
    </w:lvl>
    <w:lvl w:ilvl="4" w:tplc="A6F0EBDC">
      <w:start w:val="1"/>
      <w:numFmt w:val="bullet"/>
      <w:lvlText w:val=""/>
      <w:lvlJc w:val="left"/>
      <w:pPr>
        <w:ind w:left="1140" w:hanging="360"/>
      </w:pPr>
      <w:rPr>
        <w:rFonts w:ascii="Symbol" w:hAnsi="Symbol"/>
      </w:rPr>
    </w:lvl>
    <w:lvl w:ilvl="5" w:tplc="D982E830">
      <w:start w:val="1"/>
      <w:numFmt w:val="bullet"/>
      <w:lvlText w:val=""/>
      <w:lvlJc w:val="left"/>
      <w:pPr>
        <w:ind w:left="1140" w:hanging="360"/>
      </w:pPr>
      <w:rPr>
        <w:rFonts w:ascii="Symbol" w:hAnsi="Symbol"/>
      </w:rPr>
    </w:lvl>
    <w:lvl w:ilvl="6" w:tplc="390853EC">
      <w:start w:val="1"/>
      <w:numFmt w:val="bullet"/>
      <w:lvlText w:val=""/>
      <w:lvlJc w:val="left"/>
      <w:pPr>
        <w:ind w:left="1140" w:hanging="360"/>
      </w:pPr>
      <w:rPr>
        <w:rFonts w:ascii="Symbol" w:hAnsi="Symbol"/>
      </w:rPr>
    </w:lvl>
    <w:lvl w:ilvl="7" w:tplc="0FE40268">
      <w:start w:val="1"/>
      <w:numFmt w:val="bullet"/>
      <w:lvlText w:val=""/>
      <w:lvlJc w:val="left"/>
      <w:pPr>
        <w:ind w:left="1140" w:hanging="360"/>
      </w:pPr>
      <w:rPr>
        <w:rFonts w:ascii="Symbol" w:hAnsi="Symbol"/>
      </w:rPr>
    </w:lvl>
    <w:lvl w:ilvl="8" w:tplc="9B767B68">
      <w:start w:val="1"/>
      <w:numFmt w:val="bullet"/>
      <w:lvlText w:val=""/>
      <w:lvlJc w:val="left"/>
      <w:pPr>
        <w:ind w:left="1140" w:hanging="360"/>
      </w:pPr>
      <w:rPr>
        <w:rFonts w:ascii="Symbol" w:hAnsi="Symbol"/>
      </w:rPr>
    </w:lvl>
  </w:abstractNum>
  <w:abstractNum w:abstractNumId="14" w15:restartNumberingAfterBreak="0">
    <w:nsid w:val="29A018EB"/>
    <w:multiLevelType w:val="multilevel"/>
    <w:tmpl w:val="CCFC5502"/>
    <w:lvl w:ilvl="0">
      <w:start w:val="1"/>
      <w:numFmt w:val="lowerLetter"/>
      <w:pStyle w:val="ListAlpha"/>
      <w:lvlText w:val="%1."/>
      <w:lvlJc w:val="left"/>
      <w:pPr>
        <w:ind w:left="340" w:hanging="340"/>
      </w:pPr>
      <w:rPr>
        <w:rFonts w:asciiTheme="minorHAnsi" w:hAnsiTheme="minorHAnsi" w:hint="default"/>
        <w:color w:val="auto"/>
        <w:position w:val="0"/>
        <w:sz w:val="20"/>
      </w:rPr>
    </w:lvl>
    <w:lvl w:ilvl="1">
      <w:start w:val="1"/>
      <w:numFmt w:val="lowerRoman"/>
      <w:pStyle w:val="ListAlpha2"/>
      <w:lvlText w:val="%2."/>
      <w:lvlJc w:val="left"/>
      <w:pPr>
        <w:ind w:left="680" w:hanging="340"/>
      </w:pPr>
      <w:rPr>
        <w:rFonts w:hint="default"/>
        <w:b w:val="0"/>
        <w:i w:val="0"/>
        <w:color w:val="auto"/>
        <w:position w:val="2"/>
        <w:sz w:val="20"/>
      </w:rPr>
    </w:lvl>
    <w:lvl w:ilvl="2">
      <w:start w:val="1"/>
      <w:numFmt w:val="bullet"/>
      <w:pStyle w:val="ListAlpha3"/>
      <w:lvlText w:val="–"/>
      <w:lvlJc w:val="left"/>
      <w:pPr>
        <w:ind w:left="1020" w:hanging="340"/>
      </w:pPr>
      <w:rPr>
        <w:rFonts w:ascii="Arial" w:hAnsi="Arial" w:hint="default"/>
        <w:color w:val="auto"/>
        <w:position w:val="3"/>
        <w:sz w:val="20"/>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
      <w:lvlJc w:val="left"/>
      <w:pPr>
        <w:ind w:left="2380" w:hanging="340"/>
      </w:pPr>
      <w:rPr>
        <w:rFonts w:hint="default"/>
      </w:rPr>
    </w:lvl>
    <w:lvl w:ilvl="7">
      <w:start w:val="1"/>
      <w:numFmt w:val="none"/>
      <w:lvlText w:val=""/>
      <w:lvlJc w:val="left"/>
      <w:pPr>
        <w:ind w:left="2720" w:hanging="340"/>
      </w:pPr>
      <w:rPr>
        <w:rFonts w:hint="default"/>
      </w:rPr>
    </w:lvl>
    <w:lvl w:ilvl="8">
      <w:start w:val="1"/>
      <w:numFmt w:val="none"/>
      <w:lvlText w:val=""/>
      <w:lvlJc w:val="left"/>
      <w:pPr>
        <w:ind w:left="3060" w:hanging="340"/>
      </w:pPr>
      <w:rPr>
        <w:rFonts w:hint="default"/>
      </w:rPr>
    </w:lvl>
  </w:abstractNum>
  <w:abstractNum w:abstractNumId="15" w15:restartNumberingAfterBreak="0">
    <w:nsid w:val="30516306"/>
    <w:multiLevelType w:val="hybridMultilevel"/>
    <w:tmpl w:val="4D8EC7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15672CA"/>
    <w:multiLevelType w:val="multilevel"/>
    <w:tmpl w:val="E4A2E138"/>
    <w:name w:val="Table Numbering"/>
    <w:lvl w:ilvl="0">
      <w:start w:val="1"/>
      <w:numFmt w:val="decimal"/>
      <w:lvlText w:val="%1."/>
      <w:lvlJc w:val="left"/>
      <w:pPr>
        <w:tabs>
          <w:tab w:val="num" w:pos="340"/>
        </w:tabs>
        <w:ind w:left="340" w:hanging="283"/>
      </w:pPr>
      <w:rPr>
        <w:rFonts w:hint="default"/>
        <w:color w:val="252420"/>
      </w:rPr>
    </w:lvl>
    <w:lvl w:ilvl="1">
      <w:start w:val="1"/>
      <w:numFmt w:val="lowerLetter"/>
      <w:lvlText w:val="%2."/>
      <w:lvlJc w:val="left"/>
      <w:pPr>
        <w:tabs>
          <w:tab w:val="num" w:pos="624"/>
        </w:tabs>
        <w:ind w:left="624" w:hanging="284"/>
      </w:pPr>
      <w:rPr>
        <w:rFonts w:hint="default"/>
        <w:color w:val="252420"/>
      </w:rPr>
    </w:lvl>
    <w:lvl w:ilvl="2">
      <w:start w:val="1"/>
      <w:numFmt w:val="lowerRoman"/>
      <w:suff w:val="space"/>
      <w:lvlText w:val="%3."/>
      <w:lvlJc w:val="left"/>
      <w:pPr>
        <w:ind w:left="794" w:hanging="170"/>
      </w:pPr>
      <w:rPr>
        <w:rFonts w:hint="default"/>
        <w:color w:val="252420"/>
        <w:sz w:val="18"/>
      </w:rPr>
    </w:lvl>
    <w:lvl w:ilvl="3">
      <w:start w:val="1"/>
      <w:numFmt w:val="none"/>
      <w:lvlText w:val=""/>
      <w:lvlJc w:val="left"/>
      <w:pPr>
        <w:ind w:left="1682" w:hanging="906"/>
      </w:pPr>
      <w:rPr>
        <w:rFonts w:hint="default"/>
      </w:rPr>
    </w:lvl>
    <w:lvl w:ilvl="4">
      <w:start w:val="1"/>
      <w:numFmt w:val="none"/>
      <w:lvlText w:val=""/>
      <w:lvlJc w:val="left"/>
      <w:pPr>
        <w:ind w:left="1795" w:hanging="1019"/>
      </w:pPr>
      <w:rPr>
        <w:rFonts w:hint="default"/>
      </w:rPr>
    </w:lvl>
    <w:lvl w:ilvl="5">
      <w:start w:val="1"/>
      <w:numFmt w:val="none"/>
      <w:lvlText w:val=""/>
      <w:lvlJc w:val="left"/>
      <w:pPr>
        <w:ind w:left="1908" w:hanging="1132"/>
      </w:pPr>
      <w:rPr>
        <w:rFonts w:hint="default"/>
      </w:rPr>
    </w:lvl>
    <w:lvl w:ilvl="6">
      <w:start w:val="1"/>
      <w:numFmt w:val="none"/>
      <w:lvlText w:val=""/>
      <w:lvlJc w:val="left"/>
      <w:pPr>
        <w:ind w:left="2021" w:hanging="1245"/>
      </w:pPr>
      <w:rPr>
        <w:rFonts w:hint="default"/>
      </w:rPr>
    </w:lvl>
    <w:lvl w:ilvl="7">
      <w:start w:val="1"/>
      <w:numFmt w:val="none"/>
      <w:lvlText w:val=""/>
      <w:lvlJc w:val="left"/>
      <w:pPr>
        <w:tabs>
          <w:tab w:val="num" w:pos="5766"/>
        </w:tabs>
        <w:ind w:left="2134" w:hanging="1358"/>
      </w:pPr>
      <w:rPr>
        <w:rFonts w:hint="default"/>
      </w:rPr>
    </w:lvl>
    <w:lvl w:ilvl="8">
      <w:start w:val="1"/>
      <w:numFmt w:val="none"/>
      <w:lvlText w:val=""/>
      <w:lvlJc w:val="left"/>
      <w:pPr>
        <w:ind w:left="2247" w:hanging="1471"/>
      </w:pPr>
      <w:rPr>
        <w:rFonts w:hint="default"/>
      </w:rPr>
    </w:lvl>
  </w:abstractNum>
  <w:abstractNum w:abstractNumId="17" w15:restartNumberingAfterBreak="0">
    <w:nsid w:val="33963998"/>
    <w:multiLevelType w:val="multilevel"/>
    <w:tmpl w:val="0C090023"/>
    <w:name w:val="NumberedHeadings2"/>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34D8130C"/>
    <w:multiLevelType w:val="multilevel"/>
    <w:tmpl w:val="B9104634"/>
    <w:lvl w:ilvl="0">
      <w:start w:val="1"/>
      <w:numFmt w:val="decimal"/>
      <w:pStyle w:val="TableTextNumbered1"/>
      <w:lvlText w:val="%1."/>
      <w:lvlJc w:val="left"/>
      <w:pPr>
        <w:ind w:left="284" w:hanging="284"/>
      </w:pPr>
      <w:rPr>
        <w:rFonts w:hint="default"/>
      </w:rPr>
    </w:lvl>
    <w:lvl w:ilvl="1">
      <w:start w:val="1"/>
      <w:numFmt w:val="lowerLetter"/>
      <w:pStyle w:val="TableTextNumbered2"/>
      <w:lvlText w:val="%2."/>
      <w:lvlJc w:val="left"/>
      <w:pPr>
        <w:ind w:left="568" w:hanging="284"/>
      </w:pPr>
      <w:rPr>
        <w:rFonts w:hint="default"/>
      </w:rPr>
    </w:lvl>
    <w:lvl w:ilvl="2">
      <w:start w:val="1"/>
      <w:numFmt w:val="lowerRoman"/>
      <w:pStyle w:val="TableTextNumbered3"/>
      <w:lvlText w:val="%3."/>
      <w:lvlJc w:val="righ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19" w15:restartNumberingAfterBreak="0">
    <w:nsid w:val="36855328"/>
    <w:multiLevelType w:val="multilevel"/>
    <w:tmpl w:val="AF26DFFE"/>
    <w:name w:val="Numbered Headings"/>
    <w:lvl w:ilvl="0">
      <w:start w:val="1"/>
      <w:numFmt w:val="decimal"/>
      <w:lvlText w:val="%1."/>
      <w:lvlJc w:val="left"/>
      <w:pPr>
        <w:ind w:left="567" w:hanging="567"/>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567" w:hanging="567"/>
      </w:pPr>
      <w:rPr>
        <w:rFonts w:hint="default"/>
      </w:rPr>
    </w:lvl>
    <w:lvl w:ilvl="3">
      <w:start w:val="1"/>
      <w:numFmt w:val="decimal"/>
      <w:lvlText w:val="%4."/>
      <w:lvlJc w:val="left"/>
      <w:pPr>
        <w:tabs>
          <w:tab w:val="num" w:pos="340"/>
        </w:tabs>
        <w:ind w:left="567" w:hanging="567"/>
      </w:pPr>
      <w:rPr>
        <w:rFonts w:hint="default"/>
      </w:rPr>
    </w:lvl>
    <w:lvl w:ilvl="4">
      <w:start w:val="1"/>
      <w:numFmt w:val="lowerLetter"/>
      <w:lvlText w:val="%5."/>
      <w:lvlJc w:val="left"/>
      <w:pPr>
        <w:tabs>
          <w:tab w:val="num" w:pos="340"/>
        </w:tabs>
        <w:ind w:left="567" w:hanging="567"/>
      </w:pPr>
      <w:rPr>
        <w:rFonts w:hint="default"/>
      </w:rPr>
    </w:lvl>
    <w:lvl w:ilvl="5">
      <w:start w:val="1"/>
      <w:numFmt w:val="lowerRoman"/>
      <w:lvlText w:val="%6."/>
      <w:lvlJc w:val="right"/>
      <w:pPr>
        <w:tabs>
          <w:tab w:val="num" w:pos="340"/>
        </w:tabs>
        <w:ind w:left="567" w:hanging="567"/>
      </w:pPr>
      <w:rPr>
        <w:rFonts w:hint="default"/>
      </w:rPr>
    </w:lvl>
    <w:lvl w:ilvl="6">
      <w:start w:val="1"/>
      <w:numFmt w:val="decimal"/>
      <w:lvlText w:val="%7."/>
      <w:lvlJc w:val="left"/>
      <w:pPr>
        <w:tabs>
          <w:tab w:val="num" w:pos="340"/>
        </w:tabs>
        <w:ind w:left="567" w:hanging="567"/>
      </w:pPr>
      <w:rPr>
        <w:rFonts w:hint="default"/>
      </w:rPr>
    </w:lvl>
    <w:lvl w:ilvl="7">
      <w:start w:val="1"/>
      <w:numFmt w:val="lowerLetter"/>
      <w:lvlText w:val="%8."/>
      <w:lvlJc w:val="left"/>
      <w:pPr>
        <w:tabs>
          <w:tab w:val="num" w:pos="340"/>
        </w:tabs>
        <w:ind w:left="567" w:hanging="567"/>
      </w:pPr>
      <w:rPr>
        <w:rFonts w:hint="default"/>
      </w:rPr>
    </w:lvl>
    <w:lvl w:ilvl="8">
      <w:start w:val="1"/>
      <w:numFmt w:val="lowerRoman"/>
      <w:lvlText w:val="%9."/>
      <w:lvlJc w:val="right"/>
      <w:pPr>
        <w:tabs>
          <w:tab w:val="num" w:pos="340"/>
        </w:tabs>
        <w:ind w:left="567" w:hanging="567"/>
      </w:pPr>
      <w:rPr>
        <w:rFonts w:hint="default"/>
      </w:rPr>
    </w:lvl>
  </w:abstractNum>
  <w:abstractNum w:abstractNumId="20" w15:restartNumberingAfterBreak="0">
    <w:nsid w:val="383D390B"/>
    <w:multiLevelType w:val="multilevel"/>
    <w:tmpl w:val="8CE81736"/>
    <w:name w:val="ListNumbering22"/>
    <w:lvl w:ilvl="0">
      <w:start w:val="1"/>
      <w:numFmt w:val="upperLetter"/>
      <w:lvlText w:val="Appendix %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38723AD4"/>
    <w:multiLevelType w:val="multilevel"/>
    <w:tmpl w:val="5762A29A"/>
    <w:name w:val="JemenaPullOutList"/>
    <w:lvl w:ilvl="0">
      <w:start w:val="1"/>
      <w:numFmt w:val="bullet"/>
      <w:lvlText w:val=""/>
      <w:lvlJc w:val="left"/>
      <w:pPr>
        <w:tabs>
          <w:tab w:val="num" w:pos="624"/>
        </w:tabs>
        <w:ind w:left="624" w:hanging="340"/>
      </w:pPr>
      <w:rPr>
        <w:rFonts w:ascii="Wingdings" w:hAnsi="Wingdings" w:hint="default"/>
        <w:color w:val="auto"/>
        <w:sz w:val="18"/>
      </w:rPr>
    </w:lvl>
    <w:lvl w:ilvl="1">
      <w:start w:val="1"/>
      <w:numFmt w:val="bullet"/>
      <w:lvlText w:val="–"/>
      <w:lvlJc w:val="left"/>
      <w:pPr>
        <w:tabs>
          <w:tab w:val="num" w:pos="964"/>
        </w:tabs>
        <w:ind w:left="964" w:hanging="340"/>
      </w:pPr>
      <w:rPr>
        <w:rFonts w:ascii="Arial" w:hAnsi="Arial" w:hint="default"/>
        <w:color w:val="auto"/>
      </w:rPr>
    </w:lvl>
    <w:lvl w:ilvl="2">
      <w:start w:val="1"/>
      <w:numFmt w:val="bullet"/>
      <w:lvlText w:val=""/>
      <w:lvlJc w:val="left"/>
      <w:pPr>
        <w:tabs>
          <w:tab w:val="num" w:pos="1304"/>
        </w:tabs>
        <w:ind w:left="1304" w:hanging="340"/>
      </w:pPr>
      <w:rPr>
        <w:rFonts w:ascii="Symbol" w:hAnsi="Symbol" w:hint="default"/>
        <w:color w:val="auto"/>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2" w15:restartNumberingAfterBreak="0">
    <w:nsid w:val="39C747CD"/>
    <w:multiLevelType w:val="multilevel"/>
    <w:tmpl w:val="FBD4A2EC"/>
    <w:name w:val="MyNumbering"/>
    <w:lvl w:ilvl="0">
      <w:start w:val="1"/>
      <w:numFmt w:val="none"/>
      <w:suff w:val="nothing"/>
      <w:lvlText w:val=""/>
      <w:lvlJc w:val="left"/>
      <w:pPr>
        <w:ind w:left="0" w:firstLine="0"/>
      </w:pPr>
      <w:rPr>
        <w:rFonts w:hint="default"/>
        <w:b w:val="0"/>
        <w:i w:val="0"/>
        <w:color w:val="201547" w:themeColor="text2"/>
        <w:sz w:val="36"/>
      </w:rPr>
    </w:lvl>
    <w:lvl w:ilvl="1">
      <w:start w:val="1"/>
      <w:numFmt w:val="decimal"/>
      <w:lvlText w:val="%2."/>
      <w:lvlJc w:val="left"/>
      <w:pPr>
        <w:tabs>
          <w:tab w:val="num" w:pos="992"/>
        </w:tabs>
        <w:ind w:left="992" w:hanging="992"/>
      </w:pPr>
      <w:rPr>
        <w:rFonts w:hint="default"/>
        <w:b/>
        <w:i w:val="0"/>
        <w:color w:val="034A97"/>
        <w:sz w:val="32"/>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23" w15:restartNumberingAfterBreak="0">
    <w:nsid w:val="39D8429F"/>
    <w:multiLevelType w:val="multilevel"/>
    <w:tmpl w:val="AC9A2892"/>
    <w:name w:val="MyNumbering"/>
    <w:lvl w:ilvl="0">
      <w:start w:val="1"/>
      <w:numFmt w:val="none"/>
      <w:suff w:val="nothing"/>
      <w:lvlText w:val="%1."/>
      <w:lvlJc w:val="left"/>
      <w:pPr>
        <w:ind w:left="0" w:firstLine="0"/>
      </w:pPr>
      <w:rPr>
        <w:rFonts w:hint="default"/>
        <w:b w:val="0"/>
        <w:i w:val="0"/>
        <w:color w:val="201547" w:themeColor="text2"/>
        <w:sz w:val="36"/>
      </w:rPr>
    </w:lvl>
    <w:lvl w:ilvl="1">
      <w:start w:val="1"/>
      <w:numFmt w:val="decimal"/>
      <w:lvlText w:val="%2."/>
      <w:lvlJc w:val="left"/>
      <w:pPr>
        <w:tabs>
          <w:tab w:val="num" w:pos="567"/>
        </w:tabs>
        <w:ind w:left="567" w:hanging="567"/>
      </w:pPr>
      <w:rPr>
        <w:rFonts w:hint="default"/>
        <w:b/>
        <w:i w:val="0"/>
        <w:color w:val="034A97"/>
        <w:sz w:val="32"/>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24" w15:restartNumberingAfterBreak="0">
    <w:nsid w:val="41E40E75"/>
    <w:multiLevelType w:val="multilevel"/>
    <w:tmpl w:val="A0E2A1BC"/>
    <w:name w:val="MyNumbering2"/>
    <w:lvl w:ilvl="0">
      <w:start w:val="1"/>
      <w:numFmt w:val="decimal"/>
      <w:lvlText w:val="%1."/>
      <w:lvlJc w:val="left"/>
      <w:pPr>
        <w:tabs>
          <w:tab w:val="num" w:pos="0"/>
        </w:tabs>
        <w:ind w:left="0" w:hanging="680"/>
      </w:pPr>
      <w:rPr>
        <w:rFonts w:hint="default"/>
        <w:b w:val="0"/>
        <w:i w:val="0"/>
        <w:color w:val="201547" w:themeColor="text2"/>
        <w:sz w:val="36"/>
      </w:rPr>
    </w:lvl>
    <w:lvl w:ilvl="1">
      <w:start w:val="1"/>
      <w:numFmt w:val="lowerLetter"/>
      <w:lvlText w:val="%2."/>
      <w:lvlJc w:val="left"/>
      <w:pPr>
        <w:tabs>
          <w:tab w:val="num" w:pos="737"/>
        </w:tabs>
        <w:ind w:left="737" w:hanging="368"/>
      </w:pPr>
      <w:rPr>
        <w:rFonts w:hint="default"/>
        <w:color w:val="auto"/>
        <w:sz w:val="20"/>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25" w15:restartNumberingAfterBreak="0">
    <w:nsid w:val="43014766"/>
    <w:multiLevelType w:val="multilevel"/>
    <w:tmpl w:val="3642D7F2"/>
    <w:styleLink w:val="MyHeadings"/>
    <w:lvl w:ilvl="0">
      <w:start w:val="1"/>
      <w:numFmt w:val="decimal"/>
      <w:suff w:val="space"/>
      <w:lvlText w:val="Schedule %1"/>
      <w:lvlJc w:val="left"/>
      <w:pPr>
        <w:ind w:left="0" w:firstLine="0"/>
      </w:pPr>
      <w:rPr>
        <w:rFonts w:hint="default"/>
      </w:rPr>
    </w:lvl>
    <w:lvl w:ilvl="1">
      <w:start w:val="1"/>
      <w:numFmt w:val="decimal"/>
      <w:lvlText w:val="%2."/>
      <w:lvlJc w:val="left"/>
      <w:pPr>
        <w:ind w:left="992" w:hanging="992"/>
      </w:pPr>
      <w:rPr>
        <w:rFonts w:hint="default"/>
      </w:rPr>
    </w:lvl>
    <w:lvl w:ilvl="2">
      <w:start w:val="1"/>
      <w:numFmt w:val="decimal"/>
      <w:lvlText w:val="%2.%3"/>
      <w:lvlJc w:val="left"/>
      <w:pPr>
        <w:ind w:left="992" w:hanging="992"/>
      </w:pPr>
      <w:rPr>
        <w:rFonts w:hint="default"/>
      </w:rPr>
    </w:lvl>
    <w:lvl w:ilvl="3">
      <w:start w:val="1"/>
      <w:numFmt w:val="decimal"/>
      <w:lvlText w:val="%2.%3.%4"/>
      <w:lvlJc w:val="left"/>
      <w:pPr>
        <w:ind w:left="992" w:hanging="992"/>
      </w:pPr>
      <w:rPr>
        <w:rFonts w:hint="default"/>
      </w:rPr>
    </w:lvl>
    <w:lvl w:ilvl="4">
      <w:start w:val="1"/>
      <w:numFmt w:val="decimal"/>
      <w:lvlText w:val="%2.%3.%4.%5"/>
      <w:lvlJc w:val="left"/>
      <w:pPr>
        <w:ind w:left="992" w:hanging="992"/>
      </w:pPr>
      <w:rPr>
        <w:rFonts w:hint="default"/>
      </w:rPr>
    </w:lvl>
    <w:lvl w:ilvl="5">
      <w:start w:val="1"/>
      <w:numFmt w:val="none"/>
      <w:lvlText w:val=""/>
      <w:lvlJc w:val="lef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left"/>
      <w:pPr>
        <w:ind w:left="992" w:hanging="992"/>
      </w:pPr>
      <w:rPr>
        <w:rFonts w:hint="default"/>
      </w:rPr>
    </w:lvl>
  </w:abstractNum>
  <w:abstractNum w:abstractNumId="26" w15:restartNumberingAfterBreak="0">
    <w:nsid w:val="4A310643"/>
    <w:multiLevelType w:val="multilevel"/>
    <w:tmpl w:val="0E96087C"/>
    <w:lvl w:ilvl="0">
      <w:start w:val="1"/>
      <w:numFmt w:val="none"/>
      <w:pStyle w:val="Source"/>
      <w:lvlText w:val="Source:"/>
      <w:lvlJc w:val="left"/>
      <w:pPr>
        <w:ind w:left="680" w:hanging="68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7" w15:restartNumberingAfterBreak="0">
    <w:nsid w:val="4AA27F2E"/>
    <w:multiLevelType w:val="multilevel"/>
    <w:tmpl w:val="E79AB64C"/>
    <w:name w:val="Bullets"/>
    <w:lvl w:ilvl="0">
      <w:start w:val="1"/>
      <w:numFmt w:val="bullet"/>
      <w:pStyle w:val="ListBullet"/>
      <w:lvlText w:val=""/>
      <w:lvlJc w:val="left"/>
      <w:pPr>
        <w:ind w:left="340" w:hanging="227"/>
      </w:pPr>
      <w:rPr>
        <w:rFonts w:ascii="Wingdings" w:hAnsi="Wingdings" w:hint="default"/>
        <w:color w:val="auto"/>
      </w:rPr>
    </w:lvl>
    <w:lvl w:ilvl="1">
      <w:start w:val="1"/>
      <w:numFmt w:val="bullet"/>
      <w:pStyle w:val="ListBullet2"/>
      <w:lvlText w:val="–"/>
      <w:lvlJc w:val="left"/>
      <w:pPr>
        <w:ind w:left="567" w:hanging="227"/>
      </w:pPr>
      <w:rPr>
        <w:rFonts w:ascii="Arial" w:hAnsi="Arial" w:hint="default"/>
        <w:color w:val="auto"/>
      </w:rPr>
    </w:lvl>
    <w:lvl w:ilvl="2">
      <w:start w:val="1"/>
      <w:numFmt w:val="bullet"/>
      <w:pStyle w:val="ListBullet3"/>
      <w:lvlText w:val=""/>
      <w:lvlJc w:val="left"/>
      <w:pPr>
        <w:ind w:left="794" w:hanging="227"/>
      </w:pPr>
      <w:rPr>
        <w:rFonts w:ascii="Symbol" w:hAnsi="Symbol" w:hint="default"/>
        <w:color w:val="auto"/>
        <w:position w:val="0"/>
      </w:rPr>
    </w:lvl>
    <w:lvl w:ilvl="3">
      <w:start w:val="1"/>
      <w:numFmt w:val="none"/>
      <w:lvlText w:val=""/>
      <w:lvlJc w:val="left"/>
      <w:pPr>
        <w:ind w:left="1021" w:hanging="227"/>
      </w:pPr>
      <w:rPr>
        <w:rFonts w:hint="default"/>
        <w:b/>
        <w:i w:val="0"/>
        <w:sz w:val="20"/>
      </w:rPr>
    </w:lvl>
    <w:lvl w:ilvl="4">
      <w:start w:val="1"/>
      <w:numFmt w:val="none"/>
      <w:lvlText w:val=""/>
      <w:lvlJc w:val="left"/>
      <w:pPr>
        <w:ind w:left="1248" w:hanging="227"/>
      </w:pPr>
      <w:rPr>
        <w:rFonts w:hint="default"/>
        <w:position w:val="2"/>
        <w:sz w:val="16"/>
      </w:rPr>
    </w:lvl>
    <w:lvl w:ilvl="5">
      <w:start w:val="1"/>
      <w:numFmt w:val="bullet"/>
      <w:lvlText w:val=""/>
      <w:lvlJc w:val="left"/>
      <w:pPr>
        <w:tabs>
          <w:tab w:val="num" w:pos="1927"/>
        </w:tabs>
        <w:ind w:left="1475" w:hanging="227"/>
      </w:pPr>
      <w:rPr>
        <w:rFonts w:ascii="Wingdings" w:hAnsi="Wingdings" w:hint="default"/>
      </w:rPr>
    </w:lvl>
    <w:lvl w:ilvl="6">
      <w:start w:val="1"/>
      <w:numFmt w:val="bullet"/>
      <w:lvlText w:val=""/>
      <w:lvlJc w:val="left"/>
      <w:pPr>
        <w:tabs>
          <w:tab w:val="num" w:pos="2267"/>
        </w:tabs>
        <w:ind w:left="1702" w:hanging="227"/>
      </w:pPr>
      <w:rPr>
        <w:rFonts w:ascii="Symbol" w:hAnsi="Symbol" w:hint="default"/>
      </w:rPr>
    </w:lvl>
    <w:lvl w:ilvl="7">
      <w:start w:val="1"/>
      <w:numFmt w:val="bullet"/>
      <w:lvlText w:val="o"/>
      <w:lvlJc w:val="left"/>
      <w:pPr>
        <w:tabs>
          <w:tab w:val="num" w:pos="2607"/>
        </w:tabs>
        <w:ind w:left="1929" w:hanging="227"/>
      </w:pPr>
      <w:rPr>
        <w:rFonts w:ascii="Courier New" w:hAnsi="Courier New" w:cs="Courier New" w:hint="default"/>
      </w:rPr>
    </w:lvl>
    <w:lvl w:ilvl="8">
      <w:start w:val="1"/>
      <w:numFmt w:val="bullet"/>
      <w:lvlText w:val=""/>
      <w:lvlJc w:val="left"/>
      <w:pPr>
        <w:tabs>
          <w:tab w:val="num" w:pos="2947"/>
        </w:tabs>
        <w:ind w:left="2156" w:hanging="227"/>
      </w:pPr>
      <w:rPr>
        <w:rFonts w:ascii="Wingdings" w:hAnsi="Wingdings" w:hint="default"/>
      </w:rPr>
    </w:lvl>
  </w:abstractNum>
  <w:abstractNum w:abstractNumId="28" w15:restartNumberingAfterBreak="0">
    <w:nsid w:val="4CA75856"/>
    <w:multiLevelType w:val="multilevel"/>
    <w:tmpl w:val="5A6C4500"/>
    <w:name w:val="Table Bullets List"/>
    <w:lvl w:ilvl="0">
      <w:start w:val="1"/>
      <w:numFmt w:val="bullet"/>
      <w:pStyle w:val="TableTextBullet"/>
      <w:lvlText w:val="•"/>
      <w:lvlJc w:val="left"/>
      <w:pPr>
        <w:ind w:left="198" w:hanging="198"/>
      </w:pPr>
      <w:rPr>
        <w:rFonts w:ascii="Calibri" w:hAnsi="Calibri" w:hint="default"/>
      </w:rPr>
    </w:lvl>
    <w:lvl w:ilvl="1">
      <w:start w:val="1"/>
      <w:numFmt w:val="bullet"/>
      <w:pStyle w:val="TableTextBullet2"/>
      <w:lvlText w:val="–"/>
      <w:lvlJc w:val="left"/>
      <w:pPr>
        <w:ind w:left="396" w:hanging="198"/>
      </w:pPr>
      <w:rPr>
        <w:rFonts w:ascii="Calibri" w:hAnsi="Calibri" w:hint="default"/>
      </w:rPr>
    </w:lvl>
    <w:lvl w:ilvl="2">
      <w:start w:val="1"/>
      <w:numFmt w:val="bullet"/>
      <w:pStyle w:val="TableTextBullet3"/>
      <w:lvlText w:val=""/>
      <w:lvlJc w:val="left"/>
      <w:pPr>
        <w:ind w:left="594" w:hanging="198"/>
      </w:pPr>
      <w:rPr>
        <w:rFonts w:ascii="Symbol" w:hAnsi="Symbol" w:hint="default"/>
        <w:position w:val="-3"/>
      </w:rPr>
    </w:lvl>
    <w:lvl w:ilvl="3">
      <w:start w:val="1"/>
      <w:numFmt w:val="bullet"/>
      <w:lvlText w:val=""/>
      <w:lvlJc w:val="left"/>
      <w:pPr>
        <w:ind w:left="792" w:hanging="198"/>
      </w:pPr>
      <w:rPr>
        <w:rFonts w:ascii="Symbol" w:hAnsi="Symbol" w:hint="default"/>
      </w:rPr>
    </w:lvl>
    <w:lvl w:ilvl="4">
      <w:start w:val="1"/>
      <w:numFmt w:val="bullet"/>
      <w:lvlText w:val="o"/>
      <w:lvlJc w:val="left"/>
      <w:pPr>
        <w:ind w:left="990" w:hanging="198"/>
      </w:pPr>
      <w:rPr>
        <w:rFonts w:ascii="Courier New" w:hAnsi="Courier New" w:cs="Courier New" w:hint="default"/>
      </w:rPr>
    </w:lvl>
    <w:lvl w:ilvl="5">
      <w:start w:val="1"/>
      <w:numFmt w:val="bullet"/>
      <w:lvlText w:val=""/>
      <w:lvlJc w:val="left"/>
      <w:pPr>
        <w:ind w:left="1188" w:hanging="198"/>
      </w:pPr>
      <w:rPr>
        <w:rFonts w:ascii="Wingdings" w:hAnsi="Wingdings" w:hint="default"/>
      </w:rPr>
    </w:lvl>
    <w:lvl w:ilvl="6">
      <w:start w:val="1"/>
      <w:numFmt w:val="bullet"/>
      <w:lvlText w:val=""/>
      <w:lvlJc w:val="left"/>
      <w:pPr>
        <w:ind w:left="1386" w:hanging="198"/>
      </w:pPr>
      <w:rPr>
        <w:rFonts w:ascii="Symbol" w:hAnsi="Symbol" w:hint="default"/>
      </w:rPr>
    </w:lvl>
    <w:lvl w:ilvl="7">
      <w:start w:val="1"/>
      <w:numFmt w:val="bullet"/>
      <w:lvlText w:val="o"/>
      <w:lvlJc w:val="left"/>
      <w:pPr>
        <w:ind w:left="1584" w:hanging="198"/>
      </w:pPr>
      <w:rPr>
        <w:rFonts w:ascii="Courier New" w:hAnsi="Courier New" w:cs="Courier New" w:hint="default"/>
      </w:rPr>
    </w:lvl>
    <w:lvl w:ilvl="8">
      <w:start w:val="1"/>
      <w:numFmt w:val="bullet"/>
      <w:lvlText w:val=""/>
      <w:lvlJc w:val="left"/>
      <w:pPr>
        <w:ind w:left="1782" w:hanging="198"/>
      </w:pPr>
      <w:rPr>
        <w:rFonts w:ascii="Wingdings" w:hAnsi="Wingdings" w:hint="default"/>
      </w:rPr>
    </w:lvl>
  </w:abstractNum>
  <w:abstractNum w:abstractNumId="29" w15:restartNumberingAfterBreak="0">
    <w:nsid w:val="4EF01645"/>
    <w:multiLevelType w:val="multilevel"/>
    <w:tmpl w:val="7D36F18C"/>
    <w:name w:val="Bullets2"/>
    <w:lvl w:ilvl="0">
      <w:start w:val="1"/>
      <w:numFmt w:val="decimal"/>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upperLetter"/>
      <w:pStyle w:val="ListNumber4"/>
      <w:lvlText w:val="%4."/>
      <w:lvlJc w:val="left"/>
      <w:pPr>
        <w:ind w:left="1360" w:hanging="340"/>
      </w:pPr>
      <w:rPr>
        <w:rFonts w:hint="default"/>
      </w:rPr>
    </w:lvl>
    <w:lvl w:ilvl="4">
      <w:start w:val="1"/>
      <w:numFmt w:val="upperRoman"/>
      <w:pStyle w:val="ListNumber5"/>
      <w:lvlText w:val="%5."/>
      <w:lvlJc w:val="left"/>
      <w:pPr>
        <w:ind w:left="1700" w:hanging="340"/>
      </w:pPr>
      <w:rPr>
        <w:rFonts w:hint="default"/>
      </w:rPr>
    </w:lvl>
    <w:lvl w:ilvl="5">
      <w:start w:val="1"/>
      <w:numFmt w:val="lowerRoman"/>
      <w:lvlText w:val="%6."/>
      <w:lvlJc w:val="right"/>
      <w:pPr>
        <w:ind w:left="2040" w:hanging="340"/>
      </w:pPr>
      <w:rPr>
        <w:rFonts w:hint="default"/>
      </w:rPr>
    </w:lvl>
    <w:lvl w:ilvl="6">
      <w:start w:val="1"/>
      <w:numFmt w:val="decimal"/>
      <w:lvlText w:val="%7."/>
      <w:lvlJc w:val="left"/>
      <w:pPr>
        <w:ind w:left="2380" w:hanging="340"/>
      </w:pPr>
      <w:rPr>
        <w:rFonts w:hint="default"/>
      </w:rPr>
    </w:lvl>
    <w:lvl w:ilvl="7">
      <w:start w:val="1"/>
      <w:numFmt w:val="lowerLetter"/>
      <w:lvlText w:val="%8."/>
      <w:lvlJc w:val="left"/>
      <w:pPr>
        <w:ind w:left="2720" w:hanging="340"/>
      </w:pPr>
      <w:rPr>
        <w:rFonts w:hint="default"/>
      </w:rPr>
    </w:lvl>
    <w:lvl w:ilvl="8">
      <w:start w:val="1"/>
      <w:numFmt w:val="lowerRoman"/>
      <w:lvlText w:val="%9."/>
      <w:lvlJc w:val="right"/>
      <w:pPr>
        <w:ind w:left="3060" w:hanging="340"/>
      </w:pPr>
      <w:rPr>
        <w:rFonts w:hint="default"/>
      </w:rPr>
    </w:lvl>
  </w:abstractNum>
  <w:abstractNum w:abstractNumId="30" w15:restartNumberingAfterBreak="0">
    <w:nsid w:val="52456C28"/>
    <w:multiLevelType w:val="multilevel"/>
    <w:tmpl w:val="472A8ED0"/>
    <w:name w:val="U1_Legal Numbering"/>
    <w:lvl w:ilvl="0">
      <w:start w:val="1"/>
      <w:numFmt w:val="decimal"/>
      <w:lvlText w:val="%1."/>
      <w:lvlJc w:val="left"/>
      <w:pPr>
        <w:ind w:left="567" w:hanging="567"/>
      </w:pPr>
      <w:rPr>
        <w:rFonts w:hint="default"/>
      </w:rPr>
    </w:lvl>
    <w:lvl w:ilvl="1">
      <w:start w:val="1"/>
      <w:numFmt w:val="decimal"/>
      <w:lvlText w:val="%1.%2"/>
      <w:lvlJc w:val="left"/>
      <w:pPr>
        <w:ind w:left="1134" w:hanging="567"/>
      </w:pPr>
      <w:rPr>
        <w:rFonts w:hint="default"/>
      </w:rPr>
    </w:lvl>
    <w:lvl w:ilvl="2">
      <w:start w:val="1"/>
      <w:numFmt w:val="decimal"/>
      <w:lvlText w:val="%1.%2.%3"/>
      <w:lvlJc w:val="left"/>
      <w:pPr>
        <w:tabs>
          <w:tab w:val="num" w:pos="1134"/>
        </w:tabs>
        <w:ind w:left="1814" w:hanging="680"/>
      </w:pPr>
      <w:rPr>
        <w:rFonts w:hint="default"/>
      </w:rPr>
    </w:lvl>
    <w:lvl w:ilvl="3">
      <w:start w:val="1"/>
      <w:numFmt w:val="decimal"/>
      <w:suff w:val="space"/>
      <w:lvlText w:val="%1.%2.%3.%4  "/>
      <w:lvlJc w:val="left"/>
      <w:pPr>
        <w:ind w:left="2268" w:hanging="454"/>
      </w:pPr>
      <w:rPr>
        <w:rFonts w:hint="default"/>
      </w:rPr>
    </w:lvl>
    <w:lvl w:ilvl="4">
      <w:start w:val="1"/>
      <w:numFmt w:val="none"/>
      <w:suff w:val="space"/>
      <w:lvlText w:val=""/>
      <w:lvlJc w:val="left"/>
      <w:pPr>
        <w:ind w:left="2835" w:hanging="567"/>
      </w:pPr>
      <w:rPr>
        <w:rFonts w:hint="default"/>
      </w:rPr>
    </w:lvl>
    <w:lvl w:ilvl="5">
      <w:start w:val="1"/>
      <w:numFmt w:val="none"/>
      <w:suff w:val="space"/>
      <w:lvlText w:val=""/>
      <w:lvlJc w:val="left"/>
      <w:pPr>
        <w:ind w:left="3402" w:hanging="567"/>
      </w:pPr>
      <w:rPr>
        <w:rFonts w:hint="default"/>
      </w:rPr>
    </w:lvl>
    <w:lvl w:ilvl="6">
      <w:start w:val="1"/>
      <w:numFmt w:val="none"/>
      <w:suff w:val="space"/>
      <w:lvlText w:val=""/>
      <w:lvlJc w:val="left"/>
      <w:pPr>
        <w:ind w:left="3969" w:hanging="567"/>
      </w:pPr>
      <w:rPr>
        <w:rFonts w:hint="default"/>
      </w:rPr>
    </w:lvl>
    <w:lvl w:ilvl="7">
      <w:start w:val="1"/>
      <w:numFmt w:val="none"/>
      <w:suff w:val="space"/>
      <w:lvlText w:val=""/>
      <w:lvlJc w:val="left"/>
      <w:pPr>
        <w:ind w:left="4536" w:hanging="567"/>
      </w:pPr>
      <w:rPr>
        <w:rFonts w:hint="default"/>
      </w:rPr>
    </w:lvl>
    <w:lvl w:ilvl="8">
      <w:start w:val="1"/>
      <w:numFmt w:val="none"/>
      <w:suff w:val="space"/>
      <w:lvlText w:val=""/>
      <w:lvlJc w:val="left"/>
      <w:pPr>
        <w:ind w:left="5103" w:hanging="567"/>
      </w:pPr>
      <w:rPr>
        <w:rFonts w:hint="default"/>
      </w:rPr>
    </w:lvl>
  </w:abstractNum>
  <w:abstractNum w:abstractNumId="31" w15:restartNumberingAfterBreak="0">
    <w:nsid w:val="533157A3"/>
    <w:multiLevelType w:val="multilevel"/>
    <w:tmpl w:val="F056CAF2"/>
    <w:name w:val="NumberedHeadings"/>
    <w:lvl w:ilvl="0">
      <w:start w:val="1"/>
      <w:numFmt w:val="none"/>
      <w:lvlText w:val=""/>
      <w:lvlJc w:val="left"/>
      <w:pPr>
        <w:ind w:left="0" w:firstLine="0"/>
      </w:pPr>
      <w:rPr>
        <w:rFonts w:hint="default"/>
      </w:rPr>
    </w:lvl>
    <w:lvl w:ilvl="1">
      <w:start w:val="1"/>
      <w:numFmt w:val="none"/>
      <w:lvlText w:val=""/>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righ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right"/>
      <w:pPr>
        <w:ind w:left="992" w:hanging="992"/>
      </w:pPr>
      <w:rPr>
        <w:rFonts w:hint="default"/>
      </w:rPr>
    </w:lvl>
  </w:abstractNum>
  <w:abstractNum w:abstractNumId="32" w15:restartNumberingAfterBreak="0">
    <w:nsid w:val="593A436F"/>
    <w:multiLevelType w:val="multilevel"/>
    <w:tmpl w:val="10107B4A"/>
    <w:name w:val="TableNumbering"/>
    <w:lvl w:ilvl="0">
      <w:start w:val="1"/>
      <w:numFmt w:val="none"/>
      <w:suff w:val="nothing"/>
      <w:lvlText w:val=""/>
      <w:lvlJc w:val="left"/>
      <w:pPr>
        <w:ind w:left="0" w:firstLine="0"/>
      </w:pPr>
      <w:rPr>
        <w:rFonts w:hint="default"/>
      </w:rPr>
    </w:lvl>
    <w:lvl w:ilvl="1">
      <w:start w:val="1"/>
      <w:numFmt w:val="decimal"/>
      <w:lvlText w:val="(%2)"/>
      <w:lvlJc w:val="left"/>
      <w:pPr>
        <w:ind w:left="340" w:hanging="340"/>
      </w:pPr>
      <w:rPr>
        <w:rFonts w:hint="default"/>
      </w:rPr>
    </w:lvl>
    <w:lvl w:ilvl="2">
      <w:start w:val="1"/>
      <w:numFmt w:val="none"/>
      <w:lvlText w:val=""/>
      <w:lvlJc w:val="left"/>
      <w:pPr>
        <w:ind w:left="340" w:hanging="340"/>
      </w:pPr>
      <w:rPr>
        <w:rFonts w:hint="default"/>
      </w:rPr>
    </w:lvl>
    <w:lvl w:ilvl="3">
      <w:start w:val="1"/>
      <w:numFmt w:val="none"/>
      <w:lvlText w:val=""/>
      <w:lvlJc w:val="left"/>
      <w:pPr>
        <w:ind w:left="340" w:hanging="340"/>
      </w:pPr>
      <w:rPr>
        <w:rFonts w:hint="default"/>
      </w:rPr>
    </w:lvl>
    <w:lvl w:ilvl="4">
      <w:start w:val="1"/>
      <w:numFmt w:val="none"/>
      <w:lvlText w:val=""/>
      <w:lvlJc w:val="left"/>
      <w:pPr>
        <w:ind w:left="340" w:hanging="340"/>
      </w:pPr>
      <w:rPr>
        <w:rFonts w:hint="default"/>
      </w:rPr>
    </w:lvl>
    <w:lvl w:ilvl="5">
      <w:start w:val="1"/>
      <w:numFmt w:val="none"/>
      <w:lvlText w:val=""/>
      <w:lvlJc w:val="left"/>
      <w:pPr>
        <w:ind w:left="340" w:hanging="340"/>
      </w:pPr>
      <w:rPr>
        <w:rFonts w:hint="default"/>
      </w:rPr>
    </w:lvl>
    <w:lvl w:ilvl="6">
      <w:start w:val="1"/>
      <w:numFmt w:val="none"/>
      <w:lvlText w:val=""/>
      <w:lvlJc w:val="left"/>
      <w:pPr>
        <w:ind w:left="340" w:hanging="340"/>
      </w:pPr>
      <w:rPr>
        <w:rFonts w:hint="default"/>
      </w:rPr>
    </w:lvl>
    <w:lvl w:ilvl="7">
      <w:start w:val="1"/>
      <w:numFmt w:val="none"/>
      <w:lvlText w:val=""/>
      <w:lvlJc w:val="left"/>
      <w:pPr>
        <w:ind w:left="340" w:hanging="340"/>
      </w:pPr>
      <w:rPr>
        <w:rFonts w:hint="default"/>
      </w:rPr>
    </w:lvl>
    <w:lvl w:ilvl="8">
      <w:start w:val="1"/>
      <w:numFmt w:val="none"/>
      <w:lvlText w:val=""/>
      <w:lvlJc w:val="left"/>
      <w:pPr>
        <w:ind w:left="340" w:hanging="340"/>
      </w:pPr>
      <w:rPr>
        <w:rFonts w:hint="default"/>
      </w:rPr>
    </w:lvl>
  </w:abstractNum>
  <w:abstractNum w:abstractNumId="33" w15:restartNumberingAfterBreak="0">
    <w:nsid w:val="599D3754"/>
    <w:multiLevelType w:val="multilevel"/>
    <w:tmpl w:val="4B14CC02"/>
    <w:name w:val="AppendixTableListNumber"/>
    <w:lvl w:ilvl="0">
      <w:start w:val="1"/>
      <w:numFmt w:val="decimal"/>
      <w:suff w:val="space"/>
      <w:lvlText w:val="%1."/>
      <w:lvlJc w:val="left"/>
      <w:pPr>
        <w:ind w:left="284" w:hanging="227"/>
      </w:pPr>
      <w:rPr>
        <w:rFonts w:hint="default"/>
        <w:sz w:val="18"/>
      </w:rPr>
    </w:lvl>
    <w:lvl w:ilvl="1">
      <w:start w:val="1"/>
      <w:numFmt w:val="decimal"/>
      <w:lvlText w:val="%1.%2"/>
      <w:lvlJc w:val="left"/>
      <w:pPr>
        <w:ind w:left="794" w:hanging="794"/>
      </w:pPr>
      <w:rPr>
        <w:rFonts w:hint="default"/>
      </w:rPr>
    </w:lvl>
    <w:lvl w:ilvl="2">
      <w:start w:val="1"/>
      <w:numFmt w:val="none"/>
      <w:suff w:val="nothing"/>
      <w:lvlText w:val=""/>
      <w:lvlJc w:val="left"/>
      <w:pPr>
        <w:ind w:left="0" w:firstLine="0"/>
      </w:pPr>
      <w:rPr>
        <w:rFonts w:hint="default"/>
      </w:rPr>
    </w:lvl>
    <w:lvl w:ilvl="3">
      <w:start w:val="1"/>
      <w:numFmt w:val="upperLetter"/>
      <w:lvlText w:val="%4)"/>
      <w:lvlJc w:val="left"/>
      <w:pPr>
        <w:ind w:left="794" w:hanging="454"/>
      </w:pPr>
      <w:rPr>
        <w:rFonts w:hint="default"/>
      </w:rPr>
    </w:lvl>
    <w:lvl w:ilvl="4">
      <w:start w:val="1"/>
      <w:numFmt w:val="none"/>
      <w:lvlText w:val=""/>
      <w:lvlJc w:val="left"/>
      <w:pPr>
        <w:ind w:left="992" w:hanging="992"/>
      </w:pPr>
      <w:rPr>
        <w:rFonts w:hint="default"/>
      </w:rPr>
    </w:lvl>
    <w:lvl w:ilvl="5">
      <w:start w:val="1"/>
      <w:numFmt w:val="none"/>
      <w:lvlText w:val=""/>
      <w:lvlJc w:val="righ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right"/>
      <w:pPr>
        <w:ind w:left="992" w:hanging="992"/>
      </w:pPr>
      <w:rPr>
        <w:rFonts w:hint="default"/>
      </w:rPr>
    </w:lvl>
  </w:abstractNum>
  <w:abstractNum w:abstractNumId="34" w15:restartNumberingAfterBreak="0">
    <w:nsid w:val="5AE6625A"/>
    <w:multiLevelType w:val="multilevel"/>
    <w:tmpl w:val="5FDABB82"/>
    <w:name w:val="MyHeadings"/>
    <w:lvl w:ilvl="0">
      <w:start w:val="1"/>
      <w:numFmt w:val="decimal"/>
      <w:lvlText w:val="%1 "/>
      <w:lvlJc w:val="left"/>
      <w:pPr>
        <w:tabs>
          <w:tab w:val="num" w:pos="567"/>
        </w:tabs>
        <w:ind w:left="567" w:hanging="567"/>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suff w:val="space"/>
      <w:lvlText w:val="%1.%2.%3.%4  "/>
      <w:lvlJc w:val="left"/>
      <w:pPr>
        <w:ind w:left="864" w:hanging="864"/>
      </w:pPr>
      <w:rPr>
        <w:rFonts w:hint="default"/>
      </w:rPr>
    </w:lvl>
    <w:lvl w:ilvl="4">
      <w:start w:val="1"/>
      <w:numFmt w:val="decimal"/>
      <w:suff w:val="space"/>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5" w15:restartNumberingAfterBreak="0">
    <w:nsid w:val="5B26040B"/>
    <w:multiLevelType w:val="multilevel"/>
    <w:tmpl w:val="0F3E3D4E"/>
    <w:name w:val="Lst_Notes"/>
    <w:lvl w:ilvl="0">
      <w:start w:val="1"/>
      <w:numFmt w:val="lowerLetter"/>
      <w:pStyle w:val="NoteNumbered"/>
      <w:lvlText w:val="%1."/>
      <w:lvlJc w:val="left"/>
      <w:pPr>
        <w:ind w:left="284" w:hanging="284"/>
      </w:pPr>
      <w:rPr>
        <w:rFonts w:hint="default"/>
      </w:rPr>
    </w:lvl>
    <w:lvl w:ilvl="1">
      <w:start w:val="1"/>
      <w:numFmt w:val="lowerRoman"/>
      <w:pStyle w:val="NoteNumbered2"/>
      <w:lvlText w:val="%2."/>
      <w:lvlJc w:val="left"/>
      <w:pPr>
        <w:ind w:left="568" w:hanging="284"/>
      </w:pPr>
      <w:rPr>
        <w:rFonts w:hint="default"/>
      </w:rPr>
    </w:lvl>
    <w:lvl w:ilvl="2">
      <w:start w:val="1"/>
      <w:numFmt w:val="upperLetter"/>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36" w15:restartNumberingAfterBreak="0">
    <w:nsid w:val="5B2C71EC"/>
    <w:multiLevelType w:val="hybridMultilevel"/>
    <w:tmpl w:val="79B200BA"/>
    <w:name w:val="Bullets4"/>
    <w:lvl w:ilvl="0" w:tplc="D8AAA350">
      <w:start w:val="1"/>
      <w:numFmt w:val="bullet"/>
      <w:lvlText w:val=""/>
      <w:lvlJc w:val="left"/>
      <w:pPr>
        <w:ind w:left="947" w:hanging="360"/>
      </w:pPr>
      <w:rPr>
        <w:rFonts w:ascii="Wingdings" w:hAnsi="Wingdings" w:hint="default"/>
      </w:rPr>
    </w:lvl>
    <w:lvl w:ilvl="1" w:tplc="0C090003" w:tentative="1">
      <w:start w:val="1"/>
      <w:numFmt w:val="bullet"/>
      <w:lvlText w:val="o"/>
      <w:lvlJc w:val="left"/>
      <w:pPr>
        <w:ind w:left="1667" w:hanging="360"/>
      </w:pPr>
      <w:rPr>
        <w:rFonts w:ascii="Courier New" w:hAnsi="Courier New" w:cs="Courier New" w:hint="default"/>
      </w:rPr>
    </w:lvl>
    <w:lvl w:ilvl="2" w:tplc="0C090005" w:tentative="1">
      <w:start w:val="1"/>
      <w:numFmt w:val="bullet"/>
      <w:lvlText w:val=""/>
      <w:lvlJc w:val="left"/>
      <w:pPr>
        <w:ind w:left="2387" w:hanging="360"/>
      </w:pPr>
      <w:rPr>
        <w:rFonts w:ascii="Wingdings" w:hAnsi="Wingdings" w:hint="default"/>
      </w:rPr>
    </w:lvl>
    <w:lvl w:ilvl="3" w:tplc="0C090001" w:tentative="1">
      <w:start w:val="1"/>
      <w:numFmt w:val="bullet"/>
      <w:lvlText w:val=""/>
      <w:lvlJc w:val="left"/>
      <w:pPr>
        <w:ind w:left="3107" w:hanging="360"/>
      </w:pPr>
      <w:rPr>
        <w:rFonts w:ascii="Symbol" w:hAnsi="Symbol" w:hint="default"/>
      </w:rPr>
    </w:lvl>
    <w:lvl w:ilvl="4" w:tplc="0C090003" w:tentative="1">
      <w:start w:val="1"/>
      <w:numFmt w:val="bullet"/>
      <w:lvlText w:val="o"/>
      <w:lvlJc w:val="left"/>
      <w:pPr>
        <w:ind w:left="3827" w:hanging="360"/>
      </w:pPr>
      <w:rPr>
        <w:rFonts w:ascii="Courier New" w:hAnsi="Courier New" w:cs="Courier New" w:hint="default"/>
      </w:rPr>
    </w:lvl>
    <w:lvl w:ilvl="5" w:tplc="0C090005" w:tentative="1">
      <w:start w:val="1"/>
      <w:numFmt w:val="bullet"/>
      <w:lvlText w:val=""/>
      <w:lvlJc w:val="left"/>
      <w:pPr>
        <w:ind w:left="4547" w:hanging="360"/>
      </w:pPr>
      <w:rPr>
        <w:rFonts w:ascii="Wingdings" w:hAnsi="Wingdings" w:hint="default"/>
      </w:rPr>
    </w:lvl>
    <w:lvl w:ilvl="6" w:tplc="0C090001" w:tentative="1">
      <w:start w:val="1"/>
      <w:numFmt w:val="bullet"/>
      <w:lvlText w:val=""/>
      <w:lvlJc w:val="left"/>
      <w:pPr>
        <w:ind w:left="5267" w:hanging="360"/>
      </w:pPr>
      <w:rPr>
        <w:rFonts w:ascii="Symbol" w:hAnsi="Symbol" w:hint="default"/>
      </w:rPr>
    </w:lvl>
    <w:lvl w:ilvl="7" w:tplc="0C090003" w:tentative="1">
      <w:start w:val="1"/>
      <w:numFmt w:val="bullet"/>
      <w:lvlText w:val="o"/>
      <w:lvlJc w:val="left"/>
      <w:pPr>
        <w:ind w:left="5987" w:hanging="360"/>
      </w:pPr>
      <w:rPr>
        <w:rFonts w:ascii="Courier New" w:hAnsi="Courier New" w:cs="Courier New" w:hint="default"/>
      </w:rPr>
    </w:lvl>
    <w:lvl w:ilvl="8" w:tplc="0C090005" w:tentative="1">
      <w:start w:val="1"/>
      <w:numFmt w:val="bullet"/>
      <w:lvlText w:val=""/>
      <w:lvlJc w:val="left"/>
      <w:pPr>
        <w:ind w:left="6707" w:hanging="360"/>
      </w:pPr>
      <w:rPr>
        <w:rFonts w:ascii="Wingdings" w:hAnsi="Wingdings" w:hint="default"/>
      </w:rPr>
    </w:lvl>
  </w:abstractNum>
  <w:abstractNum w:abstractNumId="37" w15:restartNumberingAfterBreak="0">
    <w:nsid w:val="5D0540A9"/>
    <w:multiLevelType w:val="multilevel"/>
    <w:tmpl w:val="A0824D3A"/>
    <w:lvl w:ilvl="0">
      <w:start w:val="1"/>
      <w:numFmt w:val="upperLetter"/>
      <w:pStyle w:val="Heading8"/>
      <w:suff w:val="nothing"/>
      <w:lvlText w:val="Attachment %1"/>
      <w:lvlJc w:val="left"/>
      <w:pPr>
        <w:ind w:left="0" w:firstLine="0"/>
      </w:pPr>
      <w:rPr>
        <w:rFonts w:asciiTheme="majorHAnsi" w:hAnsiTheme="majorHAnsi" w:hint="default"/>
        <w:b w:val="0"/>
        <w:i w:val="0"/>
        <w:sz w:val="36"/>
      </w:rPr>
    </w:lvl>
    <w:lvl w:ilvl="1">
      <w:start w:val="1"/>
      <w:numFmt w:val="decimal"/>
      <w:suff w:val="space"/>
      <w:lvlText w:val="%1%2. "/>
      <w:lvlJc w:val="left"/>
      <w:pPr>
        <w:ind w:left="0" w:firstLine="0"/>
      </w:pPr>
      <w:rPr>
        <w:rFonts w:hint="default"/>
        <w:sz w:val="24"/>
      </w:rPr>
    </w:lvl>
    <w:lvl w:ilvl="2">
      <w:start w:val="1"/>
      <w:numFmt w:val="decimal"/>
      <w:suff w:val="space"/>
      <w:lvlText w:val="%1%2.%3 "/>
      <w:lvlJc w:val="left"/>
      <w:pPr>
        <w:ind w:left="0" w:firstLine="0"/>
      </w:pPr>
      <w:rPr>
        <w:rFonts w:hint="default"/>
      </w:rPr>
    </w:lvl>
    <w:lvl w:ilvl="3">
      <w:start w:val="1"/>
      <w:numFmt w:val="decimal"/>
      <w:suff w:val="space"/>
      <w:lvlText w:val="%1%2.%3.%4 "/>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5760" w:hanging="5760"/>
      </w:pPr>
      <w:rPr>
        <w:rFonts w:hint="default"/>
      </w:rPr>
    </w:lvl>
    <w:lvl w:ilvl="8">
      <w:start w:val="1"/>
      <w:numFmt w:val="none"/>
      <w:lvlText w:val=""/>
      <w:lvlJc w:val="right"/>
      <w:pPr>
        <w:ind w:left="6480" w:hanging="6480"/>
      </w:pPr>
      <w:rPr>
        <w:rFonts w:hint="default"/>
      </w:rPr>
    </w:lvl>
  </w:abstractNum>
  <w:abstractNum w:abstractNumId="38" w15:restartNumberingAfterBreak="0">
    <w:nsid w:val="5DBA7D0F"/>
    <w:multiLevelType w:val="hybridMultilevel"/>
    <w:tmpl w:val="4EDE2A3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635C0D07"/>
    <w:multiLevelType w:val="multilevel"/>
    <w:tmpl w:val="019052F2"/>
    <w:name w:val="Table Bullets"/>
    <w:lvl w:ilvl="0">
      <w:start w:val="1"/>
      <w:numFmt w:val="bullet"/>
      <w:lvlText w:val="·"/>
      <w:lvlJc w:val="left"/>
      <w:pPr>
        <w:ind w:left="312" w:hanging="227"/>
      </w:pPr>
      <w:rPr>
        <w:rFonts w:ascii="Symbol" w:hAnsi="Symbol" w:hint="default"/>
        <w:color w:val="201547" w:themeColor="text2"/>
      </w:rPr>
    </w:lvl>
    <w:lvl w:ilvl="1">
      <w:start w:val="1"/>
      <w:numFmt w:val="bullet"/>
      <w:lvlText w:val="–"/>
      <w:lvlJc w:val="left"/>
      <w:pPr>
        <w:ind w:left="539" w:hanging="227"/>
      </w:pPr>
      <w:rPr>
        <w:rFonts w:ascii="Arial" w:hAnsi="Arial" w:hint="default"/>
        <w:color w:val="201547" w:themeColor="text2"/>
      </w:rPr>
    </w:lvl>
    <w:lvl w:ilvl="2">
      <w:start w:val="1"/>
      <w:numFmt w:val="bullet"/>
      <w:lvlText w:val=""/>
      <w:lvlJc w:val="left"/>
      <w:pPr>
        <w:ind w:left="766" w:hanging="227"/>
      </w:pPr>
      <w:rPr>
        <w:rFonts w:ascii="Wingdings" w:hAnsi="Wingdings" w:hint="default"/>
      </w:rPr>
    </w:lvl>
    <w:lvl w:ilvl="3">
      <w:start w:val="1"/>
      <w:numFmt w:val="bullet"/>
      <w:lvlText w:val=""/>
      <w:lvlJc w:val="left"/>
      <w:pPr>
        <w:ind w:left="993" w:hanging="227"/>
      </w:pPr>
      <w:rPr>
        <w:rFonts w:ascii="Symbol" w:hAnsi="Symbol" w:hint="default"/>
      </w:rPr>
    </w:lvl>
    <w:lvl w:ilvl="4">
      <w:start w:val="1"/>
      <w:numFmt w:val="bullet"/>
      <w:lvlText w:val="o"/>
      <w:lvlJc w:val="left"/>
      <w:pPr>
        <w:ind w:left="1220" w:hanging="227"/>
      </w:pPr>
      <w:rPr>
        <w:rFonts w:ascii="Courier New" w:hAnsi="Courier New" w:cs="Courier New" w:hint="default"/>
      </w:rPr>
    </w:lvl>
    <w:lvl w:ilvl="5">
      <w:start w:val="1"/>
      <w:numFmt w:val="bullet"/>
      <w:lvlText w:val=""/>
      <w:lvlJc w:val="left"/>
      <w:pPr>
        <w:ind w:left="1447" w:hanging="227"/>
      </w:pPr>
      <w:rPr>
        <w:rFonts w:ascii="Wingdings" w:hAnsi="Wingdings" w:hint="default"/>
      </w:rPr>
    </w:lvl>
    <w:lvl w:ilvl="6">
      <w:start w:val="1"/>
      <w:numFmt w:val="bullet"/>
      <w:lvlText w:val=""/>
      <w:lvlJc w:val="left"/>
      <w:pPr>
        <w:ind w:left="1674" w:hanging="227"/>
      </w:pPr>
      <w:rPr>
        <w:rFonts w:ascii="Symbol" w:hAnsi="Symbol" w:hint="default"/>
      </w:rPr>
    </w:lvl>
    <w:lvl w:ilvl="7">
      <w:start w:val="1"/>
      <w:numFmt w:val="bullet"/>
      <w:lvlText w:val="o"/>
      <w:lvlJc w:val="left"/>
      <w:pPr>
        <w:ind w:left="1901" w:hanging="227"/>
      </w:pPr>
      <w:rPr>
        <w:rFonts w:ascii="Courier New" w:hAnsi="Courier New" w:cs="Courier New" w:hint="default"/>
      </w:rPr>
    </w:lvl>
    <w:lvl w:ilvl="8">
      <w:start w:val="1"/>
      <w:numFmt w:val="bullet"/>
      <w:lvlText w:val=""/>
      <w:lvlJc w:val="left"/>
      <w:pPr>
        <w:ind w:left="2128" w:hanging="227"/>
      </w:pPr>
      <w:rPr>
        <w:rFonts w:ascii="Wingdings" w:hAnsi="Wingdings" w:hint="default"/>
      </w:rPr>
    </w:lvl>
  </w:abstractNum>
  <w:abstractNum w:abstractNumId="40" w15:restartNumberingAfterBreak="0">
    <w:nsid w:val="64D21F10"/>
    <w:multiLevelType w:val="multilevel"/>
    <w:tmpl w:val="18ACFB38"/>
    <w:name w:val="HeadingsNumbered"/>
    <w:lvl w:ilvl="0">
      <w:start w:val="1"/>
      <w:numFmt w:val="decimal"/>
      <w:lvlText w:val="%1"/>
      <w:lvlJc w:val="left"/>
      <w:pPr>
        <w:ind w:left="227" w:hanging="227"/>
      </w:pPr>
      <w:rPr>
        <w:rFonts w:hint="default"/>
      </w:rPr>
    </w:lvl>
    <w:lvl w:ilvl="1">
      <w:start w:val="1"/>
      <w:numFmt w:val="lowerLetter"/>
      <w:lvlText w:val="(%2)"/>
      <w:lvlJc w:val="left"/>
      <w:pPr>
        <w:ind w:left="454" w:hanging="227"/>
      </w:pPr>
      <w:rPr>
        <w:rFonts w:hint="default"/>
      </w:rPr>
    </w:lvl>
    <w:lvl w:ilvl="2">
      <w:start w:val="1"/>
      <w:numFmt w:val="lowerRoman"/>
      <w:lvlText w:val="%3)"/>
      <w:lvlJc w:val="left"/>
      <w:pPr>
        <w:ind w:left="681" w:hanging="227"/>
      </w:pPr>
      <w:rPr>
        <w:rFonts w:hint="default"/>
      </w:rPr>
    </w:lvl>
    <w:lvl w:ilvl="3">
      <w:start w:val="1"/>
      <w:numFmt w:val="decimal"/>
      <w:lvlText w:val="(%4)"/>
      <w:lvlJc w:val="left"/>
      <w:pPr>
        <w:ind w:left="908" w:hanging="227"/>
      </w:pPr>
      <w:rPr>
        <w:rFonts w:hint="default"/>
      </w:rPr>
    </w:lvl>
    <w:lvl w:ilvl="4">
      <w:start w:val="1"/>
      <w:numFmt w:val="lowerLetter"/>
      <w:lvlText w:val="(%5)"/>
      <w:lvlJc w:val="left"/>
      <w:pPr>
        <w:ind w:left="1135" w:hanging="227"/>
      </w:pPr>
      <w:rPr>
        <w:rFonts w:hint="default"/>
      </w:rPr>
    </w:lvl>
    <w:lvl w:ilvl="5">
      <w:start w:val="1"/>
      <w:numFmt w:val="lowerRoman"/>
      <w:lvlText w:val="(%6)"/>
      <w:lvlJc w:val="left"/>
      <w:pPr>
        <w:ind w:left="1362" w:hanging="227"/>
      </w:pPr>
      <w:rPr>
        <w:rFonts w:hint="default"/>
      </w:rPr>
    </w:lvl>
    <w:lvl w:ilvl="6">
      <w:start w:val="1"/>
      <w:numFmt w:val="decimal"/>
      <w:lvlText w:val="%7."/>
      <w:lvlJc w:val="left"/>
      <w:pPr>
        <w:ind w:left="1589" w:hanging="227"/>
      </w:pPr>
      <w:rPr>
        <w:rFonts w:hint="default"/>
      </w:rPr>
    </w:lvl>
    <w:lvl w:ilvl="7">
      <w:start w:val="1"/>
      <w:numFmt w:val="lowerLetter"/>
      <w:lvlText w:val="%8."/>
      <w:lvlJc w:val="left"/>
      <w:pPr>
        <w:ind w:left="1816" w:hanging="227"/>
      </w:pPr>
      <w:rPr>
        <w:rFonts w:hint="default"/>
      </w:rPr>
    </w:lvl>
    <w:lvl w:ilvl="8">
      <w:start w:val="1"/>
      <w:numFmt w:val="lowerRoman"/>
      <w:lvlText w:val="%9."/>
      <w:lvlJc w:val="left"/>
      <w:pPr>
        <w:ind w:left="2043" w:hanging="227"/>
      </w:pPr>
      <w:rPr>
        <w:rFonts w:hint="default"/>
      </w:rPr>
    </w:lvl>
  </w:abstractNum>
  <w:abstractNum w:abstractNumId="41" w15:restartNumberingAfterBreak="0">
    <w:nsid w:val="65570CA3"/>
    <w:multiLevelType w:val="multilevel"/>
    <w:tmpl w:val="12E8C1A0"/>
    <w:name w:val="Headings"/>
    <w:lvl w:ilvl="0">
      <w:start w:val="1"/>
      <w:numFmt w:val="decimal"/>
      <w:lvlText w:val="Schedule %1."/>
      <w:lvlJc w:val="left"/>
      <w:pPr>
        <w:tabs>
          <w:tab w:val="num" w:pos="992"/>
        </w:tabs>
        <w:ind w:left="992" w:hanging="992"/>
      </w:pPr>
      <w:rPr>
        <w:rFonts w:hint="default"/>
        <w:b/>
        <w:i w:val="0"/>
        <w:color w:val="201547" w:themeColor="text2"/>
        <w:sz w:val="32"/>
      </w:rPr>
    </w:lvl>
    <w:lvl w:ilvl="1">
      <w:start w:val="1"/>
      <w:numFmt w:val="decimal"/>
      <w:lvlText w:val="%2."/>
      <w:lvlJc w:val="left"/>
      <w:pPr>
        <w:tabs>
          <w:tab w:val="num" w:pos="992"/>
        </w:tabs>
        <w:ind w:left="992" w:hanging="992"/>
      </w:pPr>
      <w:rPr>
        <w:rFonts w:hint="default"/>
        <w:b w:val="0"/>
        <w:i w:val="0"/>
        <w:color w:val="201547" w:themeColor="text2"/>
        <w:sz w:val="24"/>
      </w:rPr>
    </w:lvl>
    <w:lvl w:ilvl="2">
      <w:start w:val="1"/>
      <w:numFmt w:val="decimal"/>
      <w:lvlText w:val="%2.%3"/>
      <w:lvlJc w:val="left"/>
      <w:pPr>
        <w:tabs>
          <w:tab w:val="num" w:pos="992"/>
        </w:tabs>
        <w:ind w:left="992" w:hanging="992"/>
      </w:pPr>
      <w:rPr>
        <w:rFonts w:hint="default"/>
        <w:b/>
        <w:i w:val="0"/>
        <w:color w:val="232222" w:themeColor="text1"/>
        <w:sz w:val="24"/>
      </w:rPr>
    </w:lvl>
    <w:lvl w:ilvl="3">
      <w:start w:val="1"/>
      <w:numFmt w:val="decimal"/>
      <w:lvlText w:val="%2.%3.%4"/>
      <w:lvlJc w:val="left"/>
      <w:pPr>
        <w:tabs>
          <w:tab w:val="num" w:pos="992"/>
        </w:tabs>
        <w:ind w:left="992" w:hanging="992"/>
      </w:pPr>
      <w:rPr>
        <w:rFonts w:hint="default"/>
        <w:b w:val="0"/>
        <w:i w:val="0"/>
        <w:color w:val="232222" w:themeColor="text1"/>
        <w:sz w:val="24"/>
      </w:rPr>
    </w:lvl>
    <w:lvl w:ilvl="4">
      <w:start w:val="1"/>
      <w:numFmt w:val="decimal"/>
      <w:lvlText w:val="%2.%3.%4.%5"/>
      <w:lvlJc w:val="left"/>
      <w:pPr>
        <w:tabs>
          <w:tab w:val="num" w:pos="992"/>
        </w:tabs>
        <w:ind w:left="992" w:hanging="992"/>
      </w:pPr>
      <w:rPr>
        <w:rFonts w:hint="default"/>
        <w:color w:val="232222" w:themeColor="text1"/>
        <w:sz w:val="24"/>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42" w15:restartNumberingAfterBreak="0">
    <w:nsid w:val="6C8B4D41"/>
    <w:multiLevelType w:val="hybridMultilevel"/>
    <w:tmpl w:val="D3E0DA70"/>
    <w:lvl w:ilvl="0" w:tplc="0C090001">
      <w:start w:val="1"/>
      <w:numFmt w:val="bullet"/>
      <w:lvlText w:val=""/>
      <w:lvlJc w:val="left"/>
      <w:pPr>
        <w:ind w:left="768" w:hanging="360"/>
      </w:pPr>
      <w:rPr>
        <w:rFonts w:ascii="Symbol" w:hAnsi="Symbol" w:hint="default"/>
      </w:rPr>
    </w:lvl>
    <w:lvl w:ilvl="1" w:tplc="0C090003" w:tentative="1">
      <w:start w:val="1"/>
      <w:numFmt w:val="bullet"/>
      <w:lvlText w:val="o"/>
      <w:lvlJc w:val="left"/>
      <w:pPr>
        <w:ind w:left="1488" w:hanging="360"/>
      </w:pPr>
      <w:rPr>
        <w:rFonts w:ascii="Courier New" w:hAnsi="Courier New" w:cs="Courier New" w:hint="default"/>
      </w:rPr>
    </w:lvl>
    <w:lvl w:ilvl="2" w:tplc="0C090005" w:tentative="1">
      <w:start w:val="1"/>
      <w:numFmt w:val="bullet"/>
      <w:lvlText w:val=""/>
      <w:lvlJc w:val="left"/>
      <w:pPr>
        <w:ind w:left="2208" w:hanging="360"/>
      </w:pPr>
      <w:rPr>
        <w:rFonts w:ascii="Wingdings" w:hAnsi="Wingdings" w:hint="default"/>
      </w:rPr>
    </w:lvl>
    <w:lvl w:ilvl="3" w:tplc="0C090001" w:tentative="1">
      <w:start w:val="1"/>
      <w:numFmt w:val="bullet"/>
      <w:lvlText w:val=""/>
      <w:lvlJc w:val="left"/>
      <w:pPr>
        <w:ind w:left="2928" w:hanging="360"/>
      </w:pPr>
      <w:rPr>
        <w:rFonts w:ascii="Symbol" w:hAnsi="Symbol" w:hint="default"/>
      </w:rPr>
    </w:lvl>
    <w:lvl w:ilvl="4" w:tplc="0C090003" w:tentative="1">
      <w:start w:val="1"/>
      <w:numFmt w:val="bullet"/>
      <w:lvlText w:val="o"/>
      <w:lvlJc w:val="left"/>
      <w:pPr>
        <w:ind w:left="3648" w:hanging="360"/>
      </w:pPr>
      <w:rPr>
        <w:rFonts w:ascii="Courier New" w:hAnsi="Courier New" w:cs="Courier New" w:hint="default"/>
      </w:rPr>
    </w:lvl>
    <w:lvl w:ilvl="5" w:tplc="0C090005" w:tentative="1">
      <w:start w:val="1"/>
      <w:numFmt w:val="bullet"/>
      <w:lvlText w:val=""/>
      <w:lvlJc w:val="left"/>
      <w:pPr>
        <w:ind w:left="4368" w:hanging="360"/>
      </w:pPr>
      <w:rPr>
        <w:rFonts w:ascii="Wingdings" w:hAnsi="Wingdings" w:hint="default"/>
      </w:rPr>
    </w:lvl>
    <w:lvl w:ilvl="6" w:tplc="0C090001" w:tentative="1">
      <w:start w:val="1"/>
      <w:numFmt w:val="bullet"/>
      <w:lvlText w:val=""/>
      <w:lvlJc w:val="left"/>
      <w:pPr>
        <w:ind w:left="5088" w:hanging="360"/>
      </w:pPr>
      <w:rPr>
        <w:rFonts w:ascii="Symbol" w:hAnsi="Symbol" w:hint="default"/>
      </w:rPr>
    </w:lvl>
    <w:lvl w:ilvl="7" w:tplc="0C090003" w:tentative="1">
      <w:start w:val="1"/>
      <w:numFmt w:val="bullet"/>
      <w:lvlText w:val="o"/>
      <w:lvlJc w:val="left"/>
      <w:pPr>
        <w:ind w:left="5808" w:hanging="360"/>
      </w:pPr>
      <w:rPr>
        <w:rFonts w:ascii="Courier New" w:hAnsi="Courier New" w:cs="Courier New" w:hint="default"/>
      </w:rPr>
    </w:lvl>
    <w:lvl w:ilvl="8" w:tplc="0C090005" w:tentative="1">
      <w:start w:val="1"/>
      <w:numFmt w:val="bullet"/>
      <w:lvlText w:val=""/>
      <w:lvlJc w:val="left"/>
      <w:pPr>
        <w:ind w:left="6528" w:hanging="360"/>
      </w:pPr>
      <w:rPr>
        <w:rFonts w:ascii="Wingdings" w:hAnsi="Wingdings" w:hint="default"/>
      </w:rPr>
    </w:lvl>
  </w:abstractNum>
  <w:abstractNum w:abstractNumId="43" w15:restartNumberingAfterBreak="0">
    <w:nsid w:val="6E2676BB"/>
    <w:multiLevelType w:val="hybridMultilevel"/>
    <w:tmpl w:val="588EB7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0250B03"/>
    <w:multiLevelType w:val="multilevel"/>
    <w:tmpl w:val="F3EA2326"/>
    <w:name w:val="DEPIQuoteBullets"/>
    <w:lvl w:ilvl="0">
      <w:start w:val="1"/>
      <w:numFmt w:val="bullet"/>
      <w:pStyle w:val="QuoteBullet"/>
      <w:lvlText w:val=""/>
      <w:lvlJc w:val="left"/>
      <w:pPr>
        <w:tabs>
          <w:tab w:val="num" w:pos="454"/>
        </w:tabs>
        <w:ind w:left="454" w:hanging="170"/>
      </w:pPr>
      <w:rPr>
        <w:rFonts w:ascii="Symbol" w:hAnsi="Symbol" w:hint="default"/>
        <w:b w:val="0"/>
        <w:i w:val="0"/>
        <w:color w:val="232222" w:themeColor="text1"/>
        <w:position w:val="2"/>
        <w:sz w:val="18"/>
      </w:rPr>
    </w:lvl>
    <w:lvl w:ilvl="1">
      <w:start w:val="1"/>
      <w:numFmt w:val="bullet"/>
      <w:pStyle w:val="QuoteBullet2"/>
      <w:lvlText w:val="–"/>
      <w:lvlJc w:val="left"/>
      <w:pPr>
        <w:tabs>
          <w:tab w:val="num" w:pos="624"/>
        </w:tabs>
        <w:ind w:left="624" w:hanging="170"/>
      </w:pPr>
      <w:rPr>
        <w:rFonts w:asciiTheme="minorHAnsi" w:hAnsiTheme="minorHAnsi" w:hint="default"/>
        <w:b w:val="0"/>
        <w:i w:val="0"/>
        <w:color w:val="auto"/>
        <w:position w:val="2"/>
        <w:sz w:val="18"/>
      </w:rPr>
    </w:lvl>
    <w:lvl w:ilvl="2">
      <w:start w:val="1"/>
      <w:numFmt w:val="bullet"/>
      <w:lvlText w:val="‒"/>
      <w:lvlJc w:val="left"/>
      <w:pPr>
        <w:tabs>
          <w:tab w:val="num" w:pos="1418"/>
        </w:tabs>
        <w:ind w:left="1418" w:hanging="283"/>
      </w:pPr>
      <w:rPr>
        <w:rFonts w:ascii="Calibri" w:hAnsi="Calibri" w:hint="default"/>
        <w:color w:val="201547" w:themeColor="text2"/>
      </w:rPr>
    </w:lvl>
    <w:lvl w:ilvl="3">
      <w:start w:val="1"/>
      <w:numFmt w:val="bullet"/>
      <w:lvlText w:val=""/>
      <w:lvlJc w:val="left"/>
      <w:pPr>
        <w:ind w:left="1136" w:firstLine="283"/>
      </w:pPr>
      <w:rPr>
        <w:rFonts w:ascii="Symbol" w:hAnsi="Symbol" w:hint="default"/>
      </w:rPr>
    </w:lvl>
    <w:lvl w:ilvl="4">
      <w:start w:val="1"/>
      <w:numFmt w:val="bullet"/>
      <w:lvlText w:val=""/>
      <w:lvlJc w:val="left"/>
      <w:pPr>
        <w:ind w:left="1420" w:firstLine="283"/>
      </w:pPr>
      <w:rPr>
        <w:rFonts w:ascii="Symbol" w:hAnsi="Symbol" w:hint="default"/>
      </w:rPr>
    </w:lvl>
    <w:lvl w:ilvl="5">
      <w:start w:val="1"/>
      <w:numFmt w:val="bullet"/>
      <w:lvlText w:val=""/>
      <w:lvlJc w:val="left"/>
      <w:pPr>
        <w:ind w:left="1704" w:firstLine="283"/>
      </w:pPr>
      <w:rPr>
        <w:rFonts w:ascii="Wingdings" w:hAnsi="Wingdings" w:hint="default"/>
      </w:rPr>
    </w:lvl>
    <w:lvl w:ilvl="6">
      <w:start w:val="1"/>
      <w:numFmt w:val="bullet"/>
      <w:lvlText w:val=""/>
      <w:lvlJc w:val="left"/>
      <w:pPr>
        <w:ind w:left="1988" w:firstLine="283"/>
      </w:pPr>
      <w:rPr>
        <w:rFonts w:ascii="Wingdings" w:hAnsi="Wingdings" w:hint="default"/>
      </w:rPr>
    </w:lvl>
    <w:lvl w:ilvl="7">
      <w:start w:val="1"/>
      <w:numFmt w:val="bullet"/>
      <w:lvlText w:val=""/>
      <w:lvlJc w:val="left"/>
      <w:pPr>
        <w:ind w:left="2272" w:firstLine="283"/>
      </w:pPr>
      <w:rPr>
        <w:rFonts w:ascii="Symbol" w:hAnsi="Symbol" w:hint="default"/>
      </w:rPr>
    </w:lvl>
    <w:lvl w:ilvl="8">
      <w:start w:val="1"/>
      <w:numFmt w:val="bullet"/>
      <w:lvlText w:val=""/>
      <w:lvlJc w:val="left"/>
      <w:pPr>
        <w:ind w:left="2556" w:firstLine="283"/>
      </w:pPr>
      <w:rPr>
        <w:rFonts w:ascii="Symbol" w:hAnsi="Symbol" w:hint="default"/>
      </w:rPr>
    </w:lvl>
  </w:abstractNum>
  <w:abstractNum w:abstractNumId="45" w15:restartNumberingAfterBreak="0">
    <w:nsid w:val="74B87AA0"/>
    <w:multiLevelType w:val="multilevel"/>
    <w:tmpl w:val="DAE644F6"/>
    <w:name w:val="PullOutBoxBullets"/>
    <w:lvl w:ilvl="0">
      <w:start w:val="1"/>
      <w:numFmt w:val="bullet"/>
      <w:lvlText w:val="•"/>
      <w:lvlJc w:val="left"/>
      <w:pPr>
        <w:ind w:left="567" w:hanging="340"/>
      </w:pPr>
      <w:rPr>
        <w:rFonts w:ascii="Arial" w:hAnsi="Arial" w:hint="default"/>
        <w:color w:val="232222" w:themeColor="text1"/>
        <w:sz w:val="28"/>
      </w:rPr>
    </w:lvl>
    <w:lvl w:ilvl="1">
      <w:start w:val="1"/>
      <w:numFmt w:val="decimal"/>
      <w:lvlText w:val="%1.%2"/>
      <w:lvlJc w:val="left"/>
      <w:pPr>
        <w:ind w:left="794" w:hanging="794"/>
      </w:pPr>
      <w:rPr>
        <w:rFonts w:hint="default"/>
      </w:rPr>
    </w:lvl>
    <w:lvl w:ilvl="2">
      <w:start w:val="1"/>
      <w:numFmt w:val="none"/>
      <w:suff w:val="nothing"/>
      <w:lvlText w:val=""/>
      <w:lvlJc w:val="left"/>
      <w:pPr>
        <w:ind w:left="0" w:firstLine="0"/>
      </w:pPr>
      <w:rPr>
        <w:rFonts w:hint="default"/>
      </w:rPr>
    </w:lvl>
    <w:lvl w:ilvl="3">
      <w:start w:val="1"/>
      <w:numFmt w:val="upperLetter"/>
      <w:lvlText w:val="%4)"/>
      <w:lvlJc w:val="left"/>
      <w:pPr>
        <w:ind w:left="794" w:hanging="454"/>
      </w:pPr>
      <w:rPr>
        <w:rFonts w:hint="default"/>
      </w:rPr>
    </w:lvl>
    <w:lvl w:ilvl="4">
      <w:start w:val="1"/>
      <w:numFmt w:val="none"/>
      <w:lvlText w:val=""/>
      <w:lvlJc w:val="left"/>
      <w:pPr>
        <w:ind w:left="992" w:hanging="992"/>
      </w:pPr>
      <w:rPr>
        <w:rFonts w:hint="default"/>
      </w:rPr>
    </w:lvl>
    <w:lvl w:ilvl="5">
      <w:start w:val="1"/>
      <w:numFmt w:val="none"/>
      <w:lvlText w:val=""/>
      <w:lvlJc w:val="righ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right"/>
      <w:pPr>
        <w:ind w:left="992" w:hanging="992"/>
      </w:pPr>
      <w:rPr>
        <w:rFonts w:hint="default"/>
      </w:rPr>
    </w:lvl>
  </w:abstractNum>
  <w:abstractNum w:abstractNumId="46" w15:restartNumberingAfterBreak="0">
    <w:nsid w:val="75B62B5E"/>
    <w:multiLevelType w:val="multilevel"/>
    <w:tmpl w:val="F2E8571A"/>
    <w:name w:val="List Alpha2"/>
    <w:lvl w:ilvl="0">
      <w:start w:val="1"/>
      <w:numFmt w:val="lowerLetter"/>
      <w:lvlText w:val="%1."/>
      <w:lvlJc w:val="left"/>
      <w:pPr>
        <w:tabs>
          <w:tab w:val="num" w:pos="397"/>
        </w:tabs>
        <w:ind w:left="794" w:hanging="397"/>
      </w:pPr>
      <w:rPr>
        <w:rFonts w:ascii="Times New Roman" w:hAnsi="Times New Roman" w:cs="Times New Roman" w:hint="default"/>
        <w:b w:val="0"/>
        <w:bCs w:val="0"/>
        <w:i w:val="0"/>
        <w:iCs w:val="0"/>
        <w:caps w:val="0"/>
        <w:smallCaps w:val="0"/>
        <w:strike w:val="0"/>
        <w:dstrike w:val="0"/>
        <w:outline w:val="0"/>
        <w:shadow w:val="0"/>
        <w:emboss w:val="0"/>
        <w:imprint w:val="0"/>
        <w:snapToGrid w:val="0"/>
        <w:vanish w:val="0"/>
        <w:color w:val="201547" w:themeColor="text2"/>
        <w:spacing w:val="0"/>
        <w:w w:val="0"/>
        <w:kern w:val="0"/>
        <w:position w:val="0"/>
        <w:sz w:val="0"/>
        <w:szCs w:val="0"/>
        <w:u w:val="none" w:color="000000"/>
        <w:effect w:val="none"/>
        <w:vertAlign w:val="baseline"/>
        <w:em w:val="none"/>
        <w14:ligatures w14:val="none"/>
        <w14:numForm w14:val="default"/>
        <w14:numSpacing w14:val="default"/>
        <w14:stylisticSets/>
        <w14:cntxtAlts w14:val="0"/>
      </w:rPr>
    </w:lvl>
    <w:lvl w:ilvl="1">
      <w:start w:val="1"/>
      <w:numFmt w:val="lowerLetter"/>
      <w:lvlText w:val="%2."/>
      <w:lvlJc w:val="left"/>
      <w:pPr>
        <w:tabs>
          <w:tab w:val="num" w:pos="680"/>
        </w:tabs>
        <w:ind w:left="680" w:hanging="340"/>
      </w:pPr>
      <w:rPr>
        <w:rFonts w:hint="default"/>
        <w:b w:val="0"/>
        <w:i w:val="0"/>
        <w:color w:val="201547" w:themeColor="text2"/>
        <w:position w:val="2"/>
        <w:sz w:val="20"/>
      </w:rPr>
    </w:lvl>
    <w:lvl w:ilvl="2">
      <w:start w:val="1"/>
      <w:numFmt w:val="bullet"/>
      <w:lvlText w:val="–"/>
      <w:lvlJc w:val="left"/>
      <w:pPr>
        <w:tabs>
          <w:tab w:val="num" w:pos="1361"/>
        </w:tabs>
        <w:ind w:left="1361" w:hanging="340"/>
      </w:pPr>
      <w:rPr>
        <w:rFonts w:ascii="Arial" w:hAnsi="Arial" w:hint="default"/>
        <w:color w:val="201547" w:themeColor="text2"/>
        <w:position w:val="3"/>
        <w:sz w:val="20"/>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47" w15:restartNumberingAfterBreak="0">
    <w:nsid w:val="7D284207"/>
    <w:multiLevelType w:val="multilevel"/>
    <w:tmpl w:val="536489F4"/>
    <w:name w:val="Lst_HighlightBullets"/>
    <w:lvl w:ilvl="0">
      <w:start w:val="1"/>
      <w:numFmt w:val="bullet"/>
      <w:lvlRestart w:val="0"/>
      <w:pStyle w:val="HighlightBoxBullet"/>
      <w:lvlText w:val=""/>
      <w:lvlJc w:val="left"/>
      <w:pPr>
        <w:ind w:left="454" w:hanging="227"/>
      </w:pPr>
      <w:rPr>
        <w:rFonts w:ascii="Wingdings" w:hAnsi="Wingdings" w:hint="default"/>
        <w:color w:val="201547" w:themeColor="text2"/>
        <w:sz w:val="24"/>
      </w:rPr>
    </w:lvl>
    <w:lvl w:ilvl="1">
      <w:start w:val="1"/>
      <w:numFmt w:val="bullet"/>
      <w:lvlText w:val="o"/>
      <w:lvlJc w:val="left"/>
      <w:pPr>
        <w:ind w:left="1667" w:hanging="360"/>
      </w:pPr>
      <w:rPr>
        <w:rFonts w:ascii="Courier New" w:hAnsi="Courier New" w:cs="Courier New" w:hint="default"/>
      </w:rPr>
    </w:lvl>
    <w:lvl w:ilvl="2">
      <w:start w:val="1"/>
      <w:numFmt w:val="bullet"/>
      <w:lvlText w:val=""/>
      <w:lvlJc w:val="left"/>
      <w:pPr>
        <w:ind w:left="2387" w:hanging="360"/>
      </w:pPr>
      <w:rPr>
        <w:rFonts w:ascii="Wingdings" w:hAnsi="Wingdings" w:hint="default"/>
      </w:rPr>
    </w:lvl>
    <w:lvl w:ilvl="3">
      <w:start w:val="1"/>
      <w:numFmt w:val="bullet"/>
      <w:lvlText w:val=""/>
      <w:lvlJc w:val="left"/>
      <w:pPr>
        <w:ind w:left="3107" w:hanging="360"/>
      </w:pPr>
      <w:rPr>
        <w:rFonts w:ascii="Symbol" w:hAnsi="Symbol" w:hint="default"/>
      </w:rPr>
    </w:lvl>
    <w:lvl w:ilvl="4">
      <w:start w:val="1"/>
      <w:numFmt w:val="bullet"/>
      <w:lvlText w:val="o"/>
      <w:lvlJc w:val="left"/>
      <w:pPr>
        <w:ind w:left="3827" w:hanging="360"/>
      </w:pPr>
      <w:rPr>
        <w:rFonts w:ascii="Courier New" w:hAnsi="Courier New" w:cs="Courier New" w:hint="default"/>
      </w:rPr>
    </w:lvl>
    <w:lvl w:ilvl="5">
      <w:start w:val="1"/>
      <w:numFmt w:val="bullet"/>
      <w:lvlText w:val=""/>
      <w:lvlJc w:val="left"/>
      <w:pPr>
        <w:ind w:left="4547" w:hanging="360"/>
      </w:pPr>
      <w:rPr>
        <w:rFonts w:ascii="Wingdings" w:hAnsi="Wingdings" w:hint="default"/>
      </w:rPr>
    </w:lvl>
    <w:lvl w:ilvl="6">
      <w:start w:val="1"/>
      <w:numFmt w:val="bullet"/>
      <w:lvlText w:val=""/>
      <w:lvlJc w:val="left"/>
      <w:pPr>
        <w:ind w:left="5267" w:hanging="360"/>
      </w:pPr>
      <w:rPr>
        <w:rFonts w:ascii="Symbol" w:hAnsi="Symbol" w:hint="default"/>
      </w:rPr>
    </w:lvl>
    <w:lvl w:ilvl="7">
      <w:start w:val="1"/>
      <w:numFmt w:val="bullet"/>
      <w:lvlText w:val="o"/>
      <w:lvlJc w:val="left"/>
      <w:pPr>
        <w:ind w:left="5987" w:hanging="360"/>
      </w:pPr>
      <w:rPr>
        <w:rFonts w:ascii="Courier New" w:hAnsi="Courier New" w:cs="Courier New" w:hint="default"/>
      </w:rPr>
    </w:lvl>
    <w:lvl w:ilvl="8">
      <w:start w:val="1"/>
      <w:numFmt w:val="bullet"/>
      <w:lvlText w:val=""/>
      <w:lvlJc w:val="left"/>
      <w:pPr>
        <w:ind w:left="6707" w:hanging="360"/>
      </w:pPr>
      <w:rPr>
        <w:rFonts w:ascii="Wingdings" w:hAnsi="Wingdings" w:hint="default"/>
      </w:rPr>
    </w:lvl>
  </w:abstractNum>
  <w:abstractNum w:abstractNumId="48" w15:restartNumberingAfterBreak="0">
    <w:nsid w:val="7E030DAE"/>
    <w:multiLevelType w:val="multilevel"/>
    <w:tmpl w:val="30C0C6AC"/>
    <w:name w:val="MyNumbering"/>
    <w:lvl w:ilvl="0">
      <w:start w:val="1"/>
      <w:numFmt w:val="lowerRoman"/>
      <w:lvlText w:val="%1."/>
      <w:lvlJc w:val="left"/>
      <w:pPr>
        <w:ind w:left="794" w:hanging="397"/>
      </w:pPr>
      <w:rPr>
        <w:rFonts w:hint="default"/>
        <w:b w:val="0"/>
        <w:i w:val="0"/>
        <w:color w:val="201547" w:themeColor="text2"/>
        <w:sz w:val="22"/>
      </w:rPr>
    </w:lvl>
    <w:lvl w:ilvl="1">
      <w:start w:val="1"/>
      <w:numFmt w:val="lowerLetter"/>
      <w:lvlText w:val="%2."/>
      <w:lvlJc w:val="left"/>
      <w:pPr>
        <w:tabs>
          <w:tab w:val="num" w:pos="737"/>
        </w:tabs>
        <w:ind w:left="737" w:hanging="368"/>
      </w:pPr>
      <w:rPr>
        <w:rFonts w:hint="default"/>
        <w:color w:val="auto"/>
        <w:sz w:val="20"/>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49" w15:restartNumberingAfterBreak="0">
    <w:nsid w:val="7E734727"/>
    <w:multiLevelType w:val="hybridMultilevel"/>
    <w:tmpl w:val="AE5A1EF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1128745877">
    <w:abstractNumId w:val="12"/>
  </w:num>
  <w:num w:numId="2" w16cid:durableId="170411264">
    <w:abstractNumId w:val="37"/>
  </w:num>
  <w:num w:numId="3" w16cid:durableId="985085104">
    <w:abstractNumId w:val="11"/>
  </w:num>
  <w:num w:numId="4" w16cid:durableId="1872112631">
    <w:abstractNumId w:val="14"/>
  </w:num>
  <w:num w:numId="5" w16cid:durableId="336812815">
    <w:abstractNumId w:val="25"/>
  </w:num>
  <w:num w:numId="6" w16cid:durableId="155153463">
    <w:abstractNumId w:val="3"/>
  </w:num>
  <w:num w:numId="7" w16cid:durableId="1428236886">
    <w:abstractNumId w:val="27"/>
  </w:num>
  <w:num w:numId="8" w16cid:durableId="103154041">
    <w:abstractNumId w:val="29"/>
  </w:num>
  <w:num w:numId="9" w16cid:durableId="1308436166">
    <w:abstractNumId w:val="26"/>
  </w:num>
  <w:num w:numId="10" w16cid:durableId="1335643199">
    <w:abstractNumId w:val="35"/>
  </w:num>
  <w:num w:numId="11" w16cid:durableId="384449836">
    <w:abstractNumId w:val="8"/>
  </w:num>
  <w:num w:numId="12" w16cid:durableId="1160577431">
    <w:abstractNumId w:val="28"/>
  </w:num>
  <w:num w:numId="13" w16cid:durableId="1673139647">
    <w:abstractNumId w:val="18"/>
  </w:num>
  <w:num w:numId="14" w16cid:durableId="1742215375">
    <w:abstractNumId w:val="47"/>
  </w:num>
  <w:num w:numId="15" w16cid:durableId="664823544">
    <w:abstractNumId w:val="44"/>
  </w:num>
  <w:num w:numId="16" w16cid:durableId="851531856">
    <w:abstractNumId w:val="0"/>
  </w:num>
  <w:num w:numId="17" w16cid:durableId="95020895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90012190">
    <w:abstractNumId w:val="42"/>
  </w:num>
  <w:num w:numId="19" w16cid:durableId="285359175">
    <w:abstractNumId w:val="49"/>
  </w:num>
  <w:num w:numId="20" w16cid:durableId="789208183">
    <w:abstractNumId w:val="38"/>
  </w:num>
  <w:num w:numId="21" w16cid:durableId="404957874">
    <w:abstractNumId w:val="43"/>
  </w:num>
  <w:num w:numId="22" w16cid:durableId="767890439">
    <w:abstractNumId w:val="15"/>
  </w:num>
  <w:num w:numId="23" w16cid:durableId="1791244873">
    <w:abstractNumId w:val="13"/>
  </w:num>
  <w:num w:numId="24" w16cid:durableId="904144833">
    <w:abstractNumId w:val="1"/>
  </w:num>
  <w:num w:numId="25" w16cid:durableId="1386754990">
    <w:abstractNumId w:val="1"/>
  </w:num>
  <w:num w:numId="26" w16cid:durableId="1042706169">
    <w:abstractNumId w:val="9"/>
  </w:num>
  <w:num w:numId="27" w16cid:durableId="636181143">
    <w:abstractNumId w:val="2"/>
  </w:num>
  <w:num w:numId="28" w16cid:durableId="1681196788">
    <w:abstractNumId w:val="28"/>
  </w:num>
  <w:num w:numId="29" w16cid:durableId="878587127">
    <w:abstractNumId w:val="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SystemFonts/>
  <w:proofState w:spelling="clean" w:grammar="clean"/>
  <w:stylePaneFormatFilter w:val="B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1"/>
  <w:defaultTabStop w:val="720"/>
  <w:evenAndOddHeaders/>
  <w:drawingGridHorizontalSpacing w:val="110"/>
  <w:displayHorizontalDrawingGridEvery w:val="2"/>
  <w:characterSpacingControl w:val="doNotCompress"/>
  <w:hdrShapeDefaults>
    <o:shapedefaults v:ext="edit" spidmax="2050"/>
  </w:hdrShapeDefaults>
  <w:footnotePr>
    <w:footnote w:id="-1"/>
    <w:footnote w:id="0"/>
    <w:footnote w:id="1"/>
  </w:footnotePr>
  <w:endnotePr>
    <w:pos w:val="sectEnd"/>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4Landscape" w:val="False"/>
    <w:docVar w:name="A4Portrait" w:val="True"/>
    <w:docVar w:name="Abbreviations" w:val="False"/>
    <w:docVar w:name="Audience" w:val="External"/>
    <w:docVar w:name="CoBrandNumber" w:val="0"/>
    <w:docVar w:name="ColourTheme" w:val="Colourful"/>
    <w:docVar w:name="ContentiousSubject" w:val="False"/>
    <w:docVar w:name="CoverCoBranded" w:val="False"/>
    <w:docVar w:name="CoverLayout" w:val="One"/>
    <w:docVar w:name="CoverProjectBar" w:val="False"/>
    <w:docVar w:name="CoverWebAddress" w:val="False"/>
    <w:docVar w:name="DCP" w:val="False"/>
    <w:docVar w:name="Endnote" w:val="False"/>
    <w:docVar w:name="Endnotes" w:val="True"/>
    <w:docVar w:name="Engevity-CustomTemplates" w:val="True"/>
    <w:docVar w:name="ESCaption" w:val="ES"/>
    <w:docVar w:name="FooterTextAuto" w:val="True"/>
    <w:docVar w:name="Glossary" w:val="False"/>
    <w:docVar w:name="Heading1Numbered" w:val="True"/>
    <w:docVar w:name="Heading2Numbered" w:val="True"/>
    <w:docVar w:name="Heading3Numbered" w:val="True"/>
    <w:docVar w:name="Heading4Numbered" w:val="True"/>
    <w:docVar w:name="Heading5Numbered" w:val="False"/>
    <w:docVar w:name="MasterDoc" w:val="True"/>
    <w:docVar w:name="NumberedCaptions" w:val="False"/>
    <w:docVar w:name="Overview" w:val="False"/>
    <w:docVar w:name="PageSetup" w:val="Single"/>
    <w:docVar w:name="Para" w:val="_x000d_"/>
    <w:docVar w:name="Theme Color" w:val="Water and Catchments"/>
    <w:docVar w:name="TOC" w:val="True"/>
    <w:docVar w:name="TOCNew" w:val="True"/>
    <w:docVar w:name="TOCType" w:val="Normal"/>
    <w:docVar w:name="UpdateTheme" w:val="False"/>
    <w:docVar w:name="Watermark" w:val=" "/>
    <w:docVar w:name="xAppendixName" w:val="Appendix"/>
    <w:docVar w:name="xHeadingsNumbered" w:val="True"/>
    <w:docVar w:name="xTOCApp" w:val="S"/>
    <w:docVar w:name="xTOCFigure" w:val="H"/>
    <w:docVar w:name="xTOCH2" w:val="Y"/>
    <w:docVar w:name="xTOCH3" w:val="Y"/>
    <w:docVar w:name="xTOCH4" w:val="Y"/>
    <w:docVar w:name="xTOCTable" w:val="H"/>
  </w:docVars>
  <w:rsids>
    <w:rsidRoot w:val="00314DD8"/>
    <w:rsid w:val="00000194"/>
    <w:rsid w:val="00000812"/>
    <w:rsid w:val="00000901"/>
    <w:rsid w:val="00001D81"/>
    <w:rsid w:val="00001E0C"/>
    <w:rsid w:val="00002691"/>
    <w:rsid w:val="00002A36"/>
    <w:rsid w:val="00003260"/>
    <w:rsid w:val="000035DF"/>
    <w:rsid w:val="000035F6"/>
    <w:rsid w:val="0000383F"/>
    <w:rsid w:val="00004327"/>
    <w:rsid w:val="00004810"/>
    <w:rsid w:val="00004A68"/>
    <w:rsid w:val="00004EEE"/>
    <w:rsid w:val="00004FFF"/>
    <w:rsid w:val="000058A9"/>
    <w:rsid w:val="00005CCD"/>
    <w:rsid w:val="000065EF"/>
    <w:rsid w:val="00006884"/>
    <w:rsid w:val="000068CA"/>
    <w:rsid w:val="0000736B"/>
    <w:rsid w:val="0000759B"/>
    <w:rsid w:val="00007A11"/>
    <w:rsid w:val="000105A9"/>
    <w:rsid w:val="00010F3E"/>
    <w:rsid w:val="000112BF"/>
    <w:rsid w:val="00011C29"/>
    <w:rsid w:val="00011F46"/>
    <w:rsid w:val="0001216C"/>
    <w:rsid w:val="000125A5"/>
    <w:rsid w:val="000128AB"/>
    <w:rsid w:val="0001294B"/>
    <w:rsid w:val="000129E7"/>
    <w:rsid w:val="00012BCD"/>
    <w:rsid w:val="00012D6E"/>
    <w:rsid w:val="00012DB3"/>
    <w:rsid w:val="00012FAF"/>
    <w:rsid w:val="0001307F"/>
    <w:rsid w:val="00013173"/>
    <w:rsid w:val="000133B3"/>
    <w:rsid w:val="000139F9"/>
    <w:rsid w:val="00013B2B"/>
    <w:rsid w:val="00013BE9"/>
    <w:rsid w:val="00013C91"/>
    <w:rsid w:val="000147D8"/>
    <w:rsid w:val="00014A17"/>
    <w:rsid w:val="00014AD2"/>
    <w:rsid w:val="000152AC"/>
    <w:rsid w:val="000154CE"/>
    <w:rsid w:val="00015614"/>
    <w:rsid w:val="00015655"/>
    <w:rsid w:val="0001565E"/>
    <w:rsid w:val="000160DB"/>
    <w:rsid w:val="0001645A"/>
    <w:rsid w:val="00016741"/>
    <w:rsid w:val="00016927"/>
    <w:rsid w:val="00016A6C"/>
    <w:rsid w:val="00016F11"/>
    <w:rsid w:val="00017A37"/>
    <w:rsid w:val="00017E78"/>
    <w:rsid w:val="000200A9"/>
    <w:rsid w:val="00020166"/>
    <w:rsid w:val="000201D1"/>
    <w:rsid w:val="00020250"/>
    <w:rsid w:val="00020425"/>
    <w:rsid w:val="0002048A"/>
    <w:rsid w:val="00020640"/>
    <w:rsid w:val="000209AF"/>
    <w:rsid w:val="00020A83"/>
    <w:rsid w:val="00020D21"/>
    <w:rsid w:val="00020D68"/>
    <w:rsid w:val="00021666"/>
    <w:rsid w:val="000218DE"/>
    <w:rsid w:val="000224BC"/>
    <w:rsid w:val="00022FC9"/>
    <w:rsid w:val="0002313E"/>
    <w:rsid w:val="00023619"/>
    <w:rsid w:val="000243F0"/>
    <w:rsid w:val="00024DE5"/>
    <w:rsid w:val="00024F9A"/>
    <w:rsid w:val="0002586C"/>
    <w:rsid w:val="0002618E"/>
    <w:rsid w:val="000265EA"/>
    <w:rsid w:val="00026DA1"/>
    <w:rsid w:val="00026DC2"/>
    <w:rsid w:val="00026F51"/>
    <w:rsid w:val="00026F6C"/>
    <w:rsid w:val="000273C5"/>
    <w:rsid w:val="00030105"/>
    <w:rsid w:val="00030A38"/>
    <w:rsid w:val="00030F95"/>
    <w:rsid w:val="0003160B"/>
    <w:rsid w:val="00032254"/>
    <w:rsid w:val="0003300C"/>
    <w:rsid w:val="000332EC"/>
    <w:rsid w:val="000337A3"/>
    <w:rsid w:val="00033B66"/>
    <w:rsid w:val="000341BA"/>
    <w:rsid w:val="000343D3"/>
    <w:rsid w:val="000346D1"/>
    <w:rsid w:val="00034E7A"/>
    <w:rsid w:val="0003565D"/>
    <w:rsid w:val="00035AFD"/>
    <w:rsid w:val="00036064"/>
    <w:rsid w:val="000360F2"/>
    <w:rsid w:val="0003653E"/>
    <w:rsid w:val="00036D45"/>
    <w:rsid w:val="00037321"/>
    <w:rsid w:val="000374E9"/>
    <w:rsid w:val="00037830"/>
    <w:rsid w:val="00037F96"/>
    <w:rsid w:val="000408B7"/>
    <w:rsid w:val="00040E63"/>
    <w:rsid w:val="00040EB4"/>
    <w:rsid w:val="000411A2"/>
    <w:rsid w:val="00041613"/>
    <w:rsid w:val="00041A6B"/>
    <w:rsid w:val="00041B06"/>
    <w:rsid w:val="00042903"/>
    <w:rsid w:val="00043A0D"/>
    <w:rsid w:val="00043F27"/>
    <w:rsid w:val="00043FEB"/>
    <w:rsid w:val="00044607"/>
    <w:rsid w:val="00044A5B"/>
    <w:rsid w:val="00044E9A"/>
    <w:rsid w:val="0004603D"/>
    <w:rsid w:val="0004675A"/>
    <w:rsid w:val="00046E44"/>
    <w:rsid w:val="00046F44"/>
    <w:rsid w:val="00047108"/>
    <w:rsid w:val="000473F4"/>
    <w:rsid w:val="00050713"/>
    <w:rsid w:val="00050F0B"/>
    <w:rsid w:val="000519C8"/>
    <w:rsid w:val="00051BFC"/>
    <w:rsid w:val="00051D5C"/>
    <w:rsid w:val="00052454"/>
    <w:rsid w:val="0005252A"/>
    <w:rsid w:val="000528CB"/>
    <w:rsid w:val="000531C8"/>
    <w:rsid w:val="000532F7"/>
    <w:rsid w:val="000534CC"/>
    <w:rsid w:val="00053C58"/>
    <w:rsid w:val="00053CC3"/>
    <w:rsid w:val="00054A64"/>
    <w:rsid w:val="0005543B"/>
    <w:rsid w:val="0005578D"/>
    <w:rsid w:val="00055A62"/>
    <w:rsid w:val="00056024"/>
    <w:rsid w:val="00056769"/>
    <w:rsid w:val="000574CC"/>
    <w:rsid w:val="000574DD"/>
    <w:rsid w:val="00057EB4"/>
    <w:rsid w:val="00057EB5"/>
    <w:rsid w:val="00060780"/>
    <w:rsid w:val="00060941"/>
    <w:rsid w:val="00060AA4"/>
    <w:rsid w:val="00060B9F"/>
    <w:rsid w:val="000610DD"/>
    <w:rsid w:val="0006141F"/>
    <w:rsid w:val="0006230C"/>
    <w:rsid w:val="000634B5"/>
    <w:rsid w:val="000636FD"/>
    <w:rsid w:val="00063A7B"/>
    <w:rsid w:val="00064148"/>
    <w:rsid w:val="000645D3"/>
    <w:rsid w:val="00064813"/>
    <w:rsid w:val="0006651D"/>
    <w:rsid w:val="00066A4B"/>
    <w:rsid w:val="00066BD0"/>
    <w:rsid w:val="00066D49"/>
    <w:rsid w:val="0006707D"/>
    <w:rsid w:val="000672C6"/>
    <w:rsid w:val="00067A55"/>
    <w:rsid w:val="00067B0C"/>
    <w:rsid w:val="00067EEC"/>
    <w:rsid w:val="00070773"/>
    <w:rsid w:val="0007095A"/>
    <w:rsid w:val="00070B05"/>
    <w:rsid w:val="00071150"/>
    <w:rsid w:val="0007166A"/>
    <w:rsid w:val="000717AE"/>
    <w:rsid w:val="00071FC0"/>
    <w:rsid w:val="00072080"/>
    <w:rsid w:val="0007232D"/>
    <w:rsid w:val="0007247D"/>
    <w:rsid w:val="00072B99"/>
    <w:rsid w:val="00072DF2"/>
    <w:rsid w:val="00072E3F"/>
    <w:rsid w:val="00072E7B"/>
    <w:rsid w:val="000737B0"/>
    <w:rsid w:val="00073BC3"/>
    <w:rsid w:val="00073EF4"/>
    <w:rsid w:val="00073FC4"/>
    <w:rsid w:val="0007449A"/>
    <w:rsid w:val="00074537"/>
    <w:rsid w:val="00074EF6"/>
    <w:rsid w:val="000751D5"/>
    <w:rsid w:val="00075748"/>
    <w:rsid w:val="000759A7"/>
    <w:rsid w:val="00075ADC"/>
    <w:rsid w:val="00075B1E"/>
    <w:rsid w:val="00075E0B"/>
    <w:rsid w:val="00075E72"/>
    <w:rsid w:val="00075FD7"/>
    <w:rsid w:val="000764DD"/>
    <w:rsid w:val="00076662"/>
    <w:rsid w:val="00076B5B"/>
    <w:rsid w:val="00076CEC"/>
    <w:rsid w:val="000770EF"/>
    <w:rsid w:val="00077552"/>
    <w:rsid w:val="00077BDB"/>
    <w:rsid w:val="00077D57"/>
    <w:rsid w:val="00080082"/>
    <w:rsid w:val="000808AC"/>
    <w:rsid w:val="000809F5"/>
    <w:rsid w:val="00080B70"/>
    <w:rsid w:val="00080F85"/>
    <w:rsid w:val="0008257E"/>
    <w:rsid w:val="00082701"/>
    <w:rsid w:val="00082CAC"/>
    <w:rsid w:val="00082EEC"/>
    <w:rsid w:val="00082F2B"/>
    <w:rsid w:val="00083038"/>
    <w:rsid w:val="00083241"/>
    <w:rsid w:val="000838F2"/>
    <w:rsid w:val="00084244"/>
    <w:rsid w:val="0008438B"/>
    <w:rsid w:val="000843B4"/>
    <w:rsid w:val="00084998"/>
    <w:rsid w:val="00084E5E"/>
    <w:rsid w:val="00085767"/>
    <w:rsid w:val="00085B6D"/>
    <w:rsid w:val="00085D5C"/>
    <w:rsid w:val="00086400"/>
    <w:rsid w:val="0008678B"/>
    <w:rsid w:val="00086C5B"/>
    <w:rsid w:val="00086DE2"/>
    <w:rsid w:val="00087019"/>
    <w:rsid w:val="00087157"/>
    <w:rsid w:val="0008765C"/>
    <w:rsid w:val="00087AA2"/>
    <w:rsid w:val="00087CE5"/>
    <w:rsid w:val="00087DBC"/>
    <w:rsid w:val="0009026C"/>
    <w:rsid w:val="00090C31"/>
    <w:rsid w:val="00090CB5"/>
    <w:rsid w:val="00090D68"/>
    <w:rsid w:val="0009129D"/>
    <w:rsid w:val="000913B9"/>
    <w:rsid w:val="00091C6D"/>
    <w:rsid w:val="00091E67"/>
    <w:rsid w:val="00092052"/>
    <w:rsid w:val="000922A4"/>
    <w:rsid w:val="00092501"/>
    <w:rsid w:val="00092660"/>
    <w:rsid w:val="00092847"/>
    <w:rsid w:val="000928F6"/>
    <w:rsid w:val="00092C13"/>
    <w:rsid w:val="00093AB0"/>
    <w:rsid w:val="00093DB2"/>
    <w:rsid w:val="00094203"/>
    <w:rsid w:val="00094652"/>
    <w:rsid w:val="00094887"/>
    <w:rsid w:val="000949FE"/>
    <w:rsid w:val="00094B7D"/>
    <w:rsid w:val="00094C04"/>
    <w:rsid w:val="00095774"/>
    <w:rsid w:val="000957C3"/>
    <w:rsid w:val="00095B03"/>
    <w:rsid w:val="00095BF8"/>
    <w:rsid w:val="00095E93"/>
    <w:rsid w:val="0009618E"/>
    <w:rsid w:val="0009636C"/>
    <w:rsid w:val="00096540"/>
    <w:rsid w:val="00097178"/>
    <w:rsid w:val="000971A5"/>
    <w:rsid w:val="000972DE"/>
    <w:rsid w:val="000978B9"/>
    <w:rsid w:val="000A0157"/>
    <w:rsid w:val="000A01E2"/>
    <w:rsid w:val="000A032C"/>
    <w:rsid w:val="000A043A"/>
    <w:rsid w:val="000A06F1"/>
    <w:rsid w:val="000A0740"/>
    <w:rsid w:val="000A0772"/>
    <w:rsid w:val="000A07D4"/>
    <w:rsid w:val="000A0853"/>
    <w:rsid w:val="000A0D39"/>
    <w:rsid w:val="000A0ECF"/>
    <w:rsid w:val="000A10AE"/>
    <w:rsid w:val="000A11D7"/>
    <w:rsid w:val="000A13C1"/>
    <w:rsid w:val="000A1A10"/>
    <w:rsid w:val="000A2037"/>
    <w:rsid w:val="000A25A3"/>
    <w:rsid w:val="000A2A5F"/>
    <w:rsid w:val="000A2C89"/>
    <w:rsid w:val="000A3203"/>
    <w:rsid w:val="000A3E5B"/>
    <w:rsid w:val="000A3F96"/>
    <w:rsid w:val="000A43C4"/>
    <w:rsid w:val="000A4518"/>
    <w:rsid w:val="000A4729"/>
    <w:rsid w:val="000A4DD8"/>
    <w:rsid w:val="000A513C"/>
    <w:rsid w:val="000A520F"/>
    <w:rsid w:val="000A5285"/>
    <w:rsid w:val="000A55E9"/>
    <w:rsid w:val="000A56AA"/>
    <w:rsid w:val="000A6056"/>
    <w:rsid w:val="000A64D2"/>
    <w:rsid w:val="000A64DF"/>
    <w:rsid w:val="000A65C4"/>
    <w:rsid w:val="000A6795"/>
    <w:rsid w:val="000A6AD7"/>
    <w:rsid w:val="000A72B5"/>
    <w:rsid w:val="000B010B"/>
    <w:rsid w:val="000B02C8"/>
    <w:rsid w:val="000B04EC"/>
    <w:rsid w:val="000B07C0"/>
    <w:rsid w:val="000B1783"/>
    <w:rsid w:val="000B2770"/>
    <w:rsid w:val="000B36D8"/>
    <w:rsid w:val="000B38DE"/>
    <w:rsid w:val="000B497E"/>
    <w:rsid w:val="000B51BB"/>
    <w:rsid w:val="000B5385"/>
    <w:rsid w:val="000B59CB"/>
    <w:rsid w:val="000B5AC1"/>
    <w:rsid w:val="000B5B6D"/>
    <w:rsid w:val="000B5F0F"/>
    <w:rsid w:val="000B624A"/>
    <w:rsid w:val="000B6301"/>
    <w:rsid w:val="000B6569"/>
    <w:rsid w:val="000B65EE"/>
    <w:rsid w:val="000B6910"/>
    <w:rsid w:val="000B6A5F"/>
    <w:rsid w:val="000B6E1A"/>
    <w:rsid w:val="000B74D9"/>
    <w:rsid w:val="000C02EC"/>
    <w:rsid w:val="000C036C"/>
    <w:rsid w:val="000C043D"/>
    <w:rsid w:val="000C254D"/>
    <w:rsid w:val="000C269E"/>
    <w:rsid w:val="000C2D7C"/>
    <w:rsid w:val="000C3365"/>
    <w:rsid w:val="000C3390"/>
    <w:rsid w:val="000C3827"/>
    <w:rsid w:val="000C3957"/>
    <w:rsid w:val="000C3BCA"/>
    <w:rsid w:val="000C4032"/>
    <w:rsid w:val="000C4237"/>
    <w:rsid w:val="000C440C"/>
    <w:rsid w:val="000C4538"/>
    <w:rsid w:val="000C4598"/>
    <w:rsid w:val="000C46F6"/>
    <w:rsid w:val="000C46FD"/>
    <w:rsid w:val="000C4A68"/>
    <w:rsid w:val="000C4AFB"/>
    <w:rsid w:val="000C56E6"/>
    <w:rsid w:val="000C5C01"/>
    <w:rsid w:val="000C620E"/>
    <w:rsid w:val="000C7131"/>
    <w:rsid w:val="000C75B5"/>
    <w:rsid w:val="000C782D"/>
    <w:rsid w:val="000C7BB4"/>
    <w:rsid w:val="000D01DB"/>
    <w:rsid w:val="000D0246"/>
    <w:rsid w:val="000D02C6"/>
    <w:rsid w:val="000D038D"/>
    <w:rsid w:val="000D0471"/>
    <w:rsid w:val="000D04B1"/>
    <w:rsid w:val="000D04F8"/>
    <w:rsid w:val="000D057E"/>
    <w:rsid w:val="000D0DDA"/>
    <w:rsid w:val="000D0FA2"/>
    <w:rsid w:val="000D1C49"/>
    <w:rsid w:val="000D1CCC"/>
    <w:rsid w:val="000D1DA0"/>
    <w:rsid w:val="000D2002"/>
    <w:rsid w:val="000D2A6D"/>
    <w:rsid w:val="000D2B3D"/>
    <w:rsid w:val="000D2F80"/>
    <w:rsid w:val="000D30C6"/>
    <w:rsid w:val="000D319F"/>
    <w:rsid w:val="000D36F9"/>
    <w:rsid w:val="000D3881"/>
    <w:rsid w:val="000D3CAE"/>
    <w:rsid w:val="000D3D3C"/>
    <w:rsid w:val="000D487A"/>
    <w:rsid w:val="000D4970"/>
    <w:rsid w:val="000D4A41"/>
    <w:rsid w:val="000D4AC1"/>
    <w:rsid w:val="000D4BF8"/>
    <w:rsid w:val="000D5000"/>
    <w:rsid w:val="000D5751"/>
    <w:rsid w:val="000D586D"/>
    <w:rsid w:val="000D5967"/>
    <w:rsid w:val="000D5CE1"/>
    <w:rsid w:val="000D6417"/>
    <w:rsid w:val="000D6482"/>
    <w:rsid w:val="000D66AF"/>
    <w:rsid w:val="000D7227"/>
    <w:rsid w:val="000D73BF"/>
    <w:rsid w:val="000D73C9"/>
    <w:rsid w:val="000D7514"/>
    <w:rsid w:val="000D752F"/>
    <w:rsid w:val="000D7AF3"/>
    <w:rsid w:val="000D7F5B"/>
    <w:rsid w:val="000E0068"/>
    <w:rsid w:val="000E1777"/>
    <w:rsid w:val="000E2BFA"/>
    <w:rsid w:val="000E2E35"/>
    <w:rsid w:val="000E2F22"/>
    <w:rsid w:val="000E2F7C"/>
    <w:rsid w:val="000E3433"/>
    <w:rsid w:val="000E35EE"/>
    <w:rsid w:val="000E38AA"/>
    <w:rsid w:val="000E398F"/>
    <w:rsid w:val="000E39F7"/>
    <w:rsid w:val="000E3C36"/>
    <w:rsid w:val="000E3DFE"/>
    <w:rsid w:val="000E4946"/>
    <w:rsid w:val="000E4D36"/>
    <w:rsid w:val="000E533A"/>
    <w:rsid w:val="000E5383"/>
    <w:rsid w:val="000E5431"/>
    <w:rsid w:val="000E55B3"/>
    <w:rsid w:val="000E57A7"/>
    <w:rsid w:val="000E60F1"/>
    <w:rsid w:val="000E6248"/>
    <w:rsid w:val="000E650E"/>
    <w:rsid w:val="000E697C"/>
    <w:rsid w:val="000E6D73"/>
    <w:rsid w:val="000E734C"/>
    <w:rsid w:val="000E7420"/>
    <w:rsid w:val="000E751B"/>
    <w:rsid w:val="000E79F7"/>
    <w:rsid w:val="000E7E4A"/>
    <w:rsid w:val="000E7F29"/>
    <w:rsid w:val="000E7F6C"/>
    <w:rsid w:val="000F040F"/>
    <w:rsid w:val="000F08C2"/>
    <w:rsid w:val="000F0977"/>
    <w:rsid w:val="000F0AB0"/>
    <w:rsid w:val="000F1017"/>
    <w:rsid w:val="000F1954"/>
    <w:rsid w:val="000F1A20"/>
    <w:rsid w:val="000F1B2C"/>
    <w:rsid w:val="000F1E52"/>
    <w:rsid w:val="000F2539"/>
    <w:rsid w:val="000F26D5"/>
    <w:rsid w:val="000F2AE7"/>
    <w:rsid w:val="000F2BEC"/>
    <w:rsid w:val="000F2FCE"/>
    <w:rsid w:val="000F32ED"/>
    <w:rsid w:val="000F3362"/>
    <w:rsid w:val="000F39C2"/>
    <w:rsid w:val="000F436A"/>
    <w:rsid w:val="000F47F5"/>
    <w:rsid w:val="000F4BAE"/>
    <w:rsid w:val="000F4D26"/>
    <w:rsid w:val="000F515F"/>
    <w:rsid w:val="000F59FB"/>
    <w:rsid w:val="000F5C7D"/>
    <w:rsid w:val="000F5E55"/>
    <w:rsid w:val="000F5FFD"/>
    <w:rsid w:val="000F6093"/>
    <w:rsid w:val="000F651C"/>
    <w:rsid w:val="000F661E"/>
    <w:rsid w:val="000F66F3"/>
    <w:rsid w:val="000F696C"/>
    <w:rsid w:val="000F72AB"/>
    <w:rsid w:val="000F7466"/>
    <w:rsid w:val="000F7BB5"/>
    <w:rsid w:val="000F7C2D"/>
    <w:rsid w:val="0010018C"/>
    <w:rsid w:val="00101154"/>
    <w:rsid w:val="00101215"/>
    <w:rsid w:val="00101A91"/>
    <w:rsid w:val="00101F88"/>
    <w:rsid w:val="00101FF8"/>
    <w:rsid w:val="001023F4"/>
    <w:rsid w:val="00102D94"/>
    <w:rsid w:val="00103C12"/>
    <w:rsid w:val="001042E1"/>
    <w:rsid w:val="0010455D"/>
    <w:rsid w:val="00104C22"/>
    <w:rsid w:val="0010532E"/>
    <w:rsid w:val="00105713"/>
    <w:rsid w:val="00105C15"/>
    <w:rsid w:val="00105FBE"/>
    <w:rsid w:val="00106AFA"/>
    <w:rsid w:val="00106BF0"/>
    <w:rsid w:val="00107C8F"/>
    <w:rsid w:val="0011038E"/>
    <w:rsid w:val="0011045B"/>
    <w:rsid w:val="00110623"/>
    <w:rsid w:val="00110760"/>
    <w:rsid w:val="0011087C"/>
    <w:rsid w:val="0011132C"/>
    <w:rsid w:val="001114CB"/>
    <w:rsid w:val="0011235E"/>
    <w:rsid w:val="00112644"/>
    <w:rsid w:val="001129F9"/>
    <w:rsid w:val="00112A56"/>
    <w:rsid w:val="00112EDB"/>
    <w:rsid w:val="00112FC9"/>
    <w:rsid w:val="00113496"/>
    <w:rsid w:val="001134E0"/>
    <w:rsid w:val="0011371C"/>
    <w:rsid w:val="00113A48"/>
    <w:rsid w:val="00113D4F"/>
    <w:rsid w:val="00113EE7"/>
    <w:rsid w:val="0011429D"/>
    <w:rsid w:val="00114377"/>
    <w:rsid w:val="0011480F"/>
    <w:rsid w:val="00114C3C"/>
    <w:rsid w:val="0011501B"/>
    <w:rsid w:val="001153CE"/>
    <w:rsid w:val="0011550B"/>
    <w:rsid w:val="001156B1"/>
    <w:rsid w:val="0011585A"/>
    <w:rsid w:val="00116264"/>
    <w:rsid w:val="00116413"/>
    <w:rsid w:val="001165CB"/>
    <w:rsid w:val="001167C6"/>
    <w:rsid w:val="001169AD"/>
    <w:rsid w:val="001176AC"/>
    <w:rsid w:val="001177D2"/>
    <w:rsid w:val="00117809"/>
    <w:rsid w:val="00117D97"/>
    <w:rsid w:val="00120092"/>
    <w:rsid w:val="0012041B"/>
    <w:rsid w:val="00120833"/>
    <w:rsid w:val="00120AA1"/>
    <w:rsid w:val="00120D59"/>
    <w:rsid w:val="001218C4"/>
    <w:rsid w:val="00121932"/>
    <w:rsid w:val="00121A97"/>
    <w:rsid w:val="0012246B"/>
    <w:rsid w:val="0012274A"/>
    <w:rsid w:val="001228AC"/>
    <w:rsid w:val="001230A0"/>
    <w:rsid w:val="00123111"/>
    <w:rsid w:val="00123633"/>
    <w:rsid w:val="0012407D"/>
    <w:rsid w:val="001242E9"/>
    <w:rsid w:val="001244D8"/>
    <w:rsid w:val="00124782"/>
    <w:rsid w:val="0012486F"/>
    <w:rsid w:val="00124BC5"/>
    <w:rsid w:val="0012511D"/>
    <w:rsid w:val="001252B3"/>
    <w:rsid w:val="00125676"/>
    <w:rsid w:val="00125A5D"/>
    <w:rsid w:val="0012652C"/>
    <w:rsid w:val="001267C9"/>
    <w:rsid w:val="001268C6"/>
    <w:rsid w:val="00126943"/>
    <w:rsid w:val="001269AC"/>
    <w:rsid w:val="00126D12"/>
    <w:rsid w:val="00127337"/>
    <w:rsid w:val="0012740B"/>
    <w:rsid w:val="001274AA"/>
    <w:rsid w:val="001278BC"/>
    <w:rsid w:val="001302AB"/>
    <w:rsid w:val="0013044E"/>
    <w:rsid w:val="00130471"/>
    <w:rsid w:val="00130708"/>
    <w:rsid w:val="00130735"/>
    <w:rsid w:val="00130B14"/>
    <w:rsid w:val="00130D5C"/>
    <w:rsid w:val="0013134A"/>
    <w:rsid w:val="001320DB"/>
    <w:rsid w:val="00132534"/>
    <w:rsid w:val="00132ECF"/>
    <w:rsid w:val="00133CEB"/>
    <w:rsid w:val="00133DA1"/>
    <w:rsid w:val="00133EF1"/>
    <w:rsid w:val="00133FBF"/>
    <w:rsid w:val="00134222"/>
    <w:rsid w:val="0013465E"/>
    <w:rsid w:val="00134985"/>
    <w:rsid w:val="00135159"/>
    <w:rsid w:val="001359FC"/>
    <w:rsid w:val="00135A21"/>
    <w:rsid w:val="00135A8F"/>
    <w:rsid w:val="0013609B"/>
    <w:rsid w:val="001369F7"/>
    <w:rsid w:val="00136DBE"/>
    <w:rsid w:val="001378AA"/>
    <w:rsid w:val="00137A24"/>
    <w:rsid w:val="00137E68"/>
    <w:rsid w:val="001406CA"/>
    <w:rsid w:val="001417FF"/>
    <w:rsid w:val="00141A67"/>
    <w:rsid w:val="00141FDF"/>
    <w:rsid w:val="001421AB"/>
    <w:rsid w:val="00142793"/>
    <w:rsid w:val="00142974"/>
    <w:rsid w:val="00143433"/>
    <w:rsid w:val="00143BA6"/>
    <w:rsid w:val="0014423E"/>
    <w:rsid w:val="00144787"/>
    <w:rsid w:val="001450A9"/>
    <w:rsid w:val="00145F74"/>
    <w:rsid w:val="0014604E"/>
    <w:rsid w:val="00146947"/>
    <w:rsid w:val="00147141"/>
    <w:rsid w:val="0014722D"/>
    <w:rsid w:val="00147B60"/>
    <w:rsid w:val="001501C9"/>
    <w:rsid w:val="00150746"/>
    <w:rsid w:val="00151331"/>
    <w:rsid w:val="00151BF0"/>
    <w:rsid w:val="00152CCA"/>
    <w:rsid w:val="00152DC6"/>
    <w:rsid w:val="00152E41"/>
    <w:rsid w:val="001536B2"/>
    <w:rsid w:val="001538EE"/>
    <w:rsid w:val="0015405B"/>
    <w:rsid w:val="00155095"/>
    <w:rsid w:val="00155192"/>
    <w:rsid w:val="00155B41"/>
    <w:rsid w:val="00155B79"/>
    <w:rsid w:val="00155CB8"/>
    <w:rsid w:val="00156344"/>
    <w:rsid w:val="00156406"/>
    <w:rsid w:val="001565D2"/>
    <w:rsid w:val="0015669A"/>
    <w:rsid w:val="00156B42"/>
    <w:rsid w:val="00156BC1"/>
    <w:rsid w:val="001571C1"/>
    <w:rsid w:val="001573C7"/>
    <w:rsid w:val="001574B6"/>
    <w:rsid w:val="00157F04"/>
    <w:rsid w:val="00157F6C"/>
    <w:rsid w:val="00160A78"/>
    <w:rsid w:val="00160C09"/>
    <w:rsid w:val="00160EA5"/>
    <w:rsid w:val="00161183"/>
    <w:rsid w:val="00161450"/>
    <w:rsid w:val="0016148B"/>
    <w:rsid w:val="001615C1"/>
    <w:rsid w:val="00161A18"/>
    <w:rsid w:val="00161DFE"/>
    <w:rsid w:val="00161F54"/>
    <w:rsid w:val="00162111"/>
    <w:rsid w:val="00162508"/>
    <w:rsid w:val="0016271B"/>
    <w:rsid w:val="00162EBC"/>
    <w:rsid w:val="0016336A"/>
    <w:rsid w:val="00163A5B"/>
    <w:rsid w:val="00163A88"/>
    <w:rsid w:val="00164012"/>
    <w:rsid w:val="001640D2"/>
    <w:rsid w:val="001644C7"/>
    <w:rsid w:val="00164716"/>
    <w:rsid w:val="0016472D"/>
    <w:rsid w:val="00164A05"/>
    <w:rsid w:val="001651B6"/>
    <w:rsid w:val="0016534A"/>
    <w:rsid w:val="00165E60"/>
    <w:rsid w:val="00166097"/>
    <w:rsid w:val="0016613C"/>
    <w:rsid w:val="00166242"/>
    <w:rsid w:val="00166DAD"/>
    <w:rsid w:val="00166E6D"/>
    <w:rsid w:val="00166FB5"/>
    <w:rsid w:val="00167022"/>
    <w:rsid w:val="0016718E"/>
    <w:rsid w:val="00167641"/>
    <w:rsid w:val="00167711"/>
    <w:rsid w:val="0017060B"/>
    <w:rsid w:val="00170701"/>
    <w:rsid w:val="00171AE0"/>
    <w:rsid w:val="00171B71"/>
    <w:rsid w:val="00171C7C"/>
    <w:rsid w:val="0017239C"/>
    <w:rsid w:val="00172637"/>
    <w:rsid w:val="001726D4"/>
    <w:rsid w:val="001728B5"/>
    <w:rsid w:val="0017336D"/>
    <w:rsid w:val="001733E5"/>
    <w:rsid w:val="0017348F"/>
    <w:rsid w:val="00173860"/>
    <w:rsid w:val="00173A3E"/>
    <w:rsid w:val="00173F1A"/>
    <w:rsid w:val="00174052"/>
    <w:rsid w:val="001745CE"/>
    <w:rsid w:val="00174E84"/>
    <w:rsid w:val="001750A0"/>
    <w:rsid w:val="001751DE"/>
    <w:rsid w:val="00175396"/>
    <w:rsid w:val="0017573D"/>
    <w:rsid w:val="00175995"/>
    <w:rsid w:val="00175AB2"/>
    <w:rsid w:val="00175DCC"/>
    <w:rsid w:val="00175E56"/>
    <w:rsid w:val="001762F3"/>
    <w:rsid w:val="00176390"/>
    <w:rsid w:val="001766CC"/>
    <w:rsid w:val="001766D2"/>
    <w:rsid w:val="001768FA"/>
    <w:rsid w:val="001769A8"/>
    <w:rsid w:val="00176D49"/>
    <w:rsid w:val="00177179"/>
    <w:rsid w:val="0017749D"/>
    <w:rsid w:val="001778A7"/>
    <w:rsid w:val="00177BCE"/>
    <w:rsid w:val="00177F02"/>
    <w:rsid w:val="00180192"/>
    <w:rsid w:val="001806B5"/>
    <w:rsid w:val="00180E8D"/>
    <w:rsid w:val="00180FF8"/>
    <w:rsid w:val="001813B0"/>
    <w:rsid w:val="001818D8"/>
    <w:rsid w:val="0018239D"/>
    <w:rsid w:val="001827CC"/>
    <w:rsid w:val="00182DB2"/>
    <w:rsid w:val="00183096"/>
    <w:rsid w:val="001835D2"/>
    <w:rsid w:val="0018426D"/>
    <w:rsid w:val="00184490"/>
    <w:rsid w:val="001844C6"/>
    <w:rsid w:val="001845EF"/>
    <w:rsid w:val="00184675"/>
    <w:rsid w:val="00184A03"/>
    <w:rsid w:val="00184B03"/>
    <w:rsid w:val="00185BF1"/>
    <w:rsid w:val="00185D6D"/>
    <w:rsid w:val="00186186"/>
    <w:rsid w:val="0018625D"/>
    <w:rsid w:val="00186A77"/>
    <w:rsid w:val="001874D7"/>
    <w:rsid w:val="00187B9E"/>
    <w:rsid w:val="001900C7"/>
    <w:rsid w:val="001903F5"/>
    <w:rsid w:val="001909B9"/>
    <w:rsid w:val="001910A2"/>
    <w:rsid w:val="00191188"/>
    <w:rsid w:val="001911BB"/>
    <w:rsid w:val="00191308"/>
    <w:rsid w:val="00191D42"/>
    <w:rsid w:val="00191FFA"/>
    <w:rsid w:val="0019212C"/>
    <w:rsid w:val="00192AB2"/>
    <w:rsid w:val="00192D33"/>
    <w:rsid w:val="00192DC6"/>
    <w:rsid w:val="00192F5C"/>
    <w:rsid w:val="00193C8F"/>
    <w:rsid w:val="00194013"/>
    <w:rsid w:val="001942E7"/>
    <w:rsid w:val="001945C8"/>
    <w:rsid w:val="00194A76"/>
    <w:rsid w:val="00194AAE"/>
    <w:rsid w:val="00194B60"/>
    <w:rsid w:val="00195997"/>
    <w:rsid w:val="00195D19"/>
    <w:rsid w:val="00195DF5"/>
    <w:rsid w:val="00195F0C"/>
    <w:rsid w:val="00196A24"/>
    <w:rsid w:val="00196BB7"/>
    <w:rsid w:val="00196E13"/>
    <w:rsid w:val="00196FF7"/>
    <w:rsid w:val="00197067"/>
    <w:rsid w:val="00197345"/>
    <w:rsid w:val="0019756C"/>
    <w:rsid w:val="00197A1E"/>
    <w:rsid w:val="00197D54"/>
    <w:rsid w:val="001A0FC3"/>
    <w:rsid w:val="001A1729"/>
    <w:rsid w:val="001A1B29"/>
    <w:rsid w:val="001A1E8A"/>
    <w:rsid w:val="001A26B9"/>
    <w:rsid w:val="001A28E5"/>
    <w:rsid w:val="001A2D3E"/>
    <w:rsid w:val="001A3352"/>
    <w:rsid w:val="001A3695"/>
    <w:rsid w:val="001A3D00"/>
    <w:rsid w:val="001A4052"/>
    <w:rsid w:val="001A44AA"/>
    <w:rsid w:val="001A4A74"/>
    <w:rsid w:val="001A59BB"/>
    <w:rsid w:val="001A5A0F"/>
    <w:rsid w:val="001A5A2F"/>
    <w:rsid w:val="001A5B24"/>
    <w:rsid w:val="001A5B3F"/>
    <w:rsid w:val="001A5B5D"/>
    <w:rsid w:val="001A5C62"/>
    <w:rsid w:val="001A63B0"/>
    <w:rsid w:val="001A6B09"/>
    <w:rsid w:val="001A7474"/>
    <w:rsid w:val="001A7721"/>
    <w:rsid w:val="001B017B"/>
    <w:rsid w:val="001B0877"/>
    <w:rsid w:val="001B08FF"/>
    <w:rsid w:val="001B0D10"/>
    <w:rsid w:val="001B1992"/>
    <w:rsid w:val="001B1B2B"/>
    <w:rsid w:val="001B1CD9"/>
    <w:rsid w:val="001B204A"/>
    <w:rsid w:val="001B21FE"/>
    <w:rsid w:val="001B2370"/>
    <w:rsid w:val="001B255F"/>
    <w:rsid w:val="001B2AD7"/>
    <w:rsid w:val="001B2D49"/>
    <w:rsid w:val="001B2ED0"/>
    <w:rsid w:val="001B32D1"/>
    <w:rsid w:val="001B330C"/>
    <w:rsid w:val="001B332D"/>
    <w:rsid w:val="001B387D"/>
    <w:rsid w:val="001B3E0A"/>
    <w:rsid w:val="001B45A7"/>
    <w:rsid w:val="001B57E8"/>
    <w:rsid w:val="001B61A6"/>
    <w:rsid w:val="001B6D41"/>
    <w:rsid w:val="001B6E7E"/>
    <w:rsid w:val="001B7278"/>
    <w:rsid w:val="001B7C04"/>
    <w:rsid w:val="001B7E65"/>
    <w:rsid w:val="001C045F"/>
    <w:rsid w:val="001C047F"/>
    <w:rsid w:val="001C053C"/>
    <w:rsid w:val="001C0618"/>
    <w:rsid w:val="001C145F"/>
    <w:rsid w:val="001C158E"/>
    <w:rsid w:val="001C19C5"/>
    <w:rsid w:val="001C2103"/>
    <w:rsid w:val="001C2198"/>
    <w:rsid w:val="001C2489"/>
    <w:rsid w:val="001C2510"/>
    <w:rsid w:val="001C2788"/>
    <w:rsid w:val="001C2A44"/>
    <w:rsid w:val="001C2CCA"/>
    <w:rsid w:val="001C31C0"/>
    <w:rsid w:val="001C35C1"/>
    <w:rsid w:val="001C3788"/>
    <w:rsid w:val="001C40E3"/>
    <w:rsid w:val="001C4657"/>
    <w:rsid w:val="001C5162"/>
    <w:rsid w:val="001C5290"/>
    <w:rsid w:val="001C5E6E"/>
    <w:rsid w:val="001C5FC6"/>
    <w:rsid w:val="001C71FB"/>
    <w:rsid w:val="001C72A9"/>
    <w:rsid w:val="001C73A0"/>
    <w:rsid w:val="001C7519"/>
    <w:rsid w:val="001C78A3"/>
    <w:rsid w:val="001C7FBE"/>
    <w:rsid w:val="001D031D"/>
    <w:rsid w:val="001D064C"/>
    <w:rsid w:val="001D0889"/>
    <w:rsid w:val="001D0965"/>
    <w:rsid w:val="001D0BF5"/>
    <w:rsid w:val="001D11E7"/>
    <w:rsid w:val="001D134B"/>
    <w:rsid w:val="001D15F7"/>
    <w:rsid w:val="001D17CC"/>
    <w:rsid w:val="001D1A85"/>
    <w:rsid w:val="001D1E53"/>
    <w:rsid w:val="001D21AD"/>
    <w:rsid w:val="001D223D"/>
    <w:rsid w:val="001D2D53"/>
    <w:rsid w:val="001D2E98"/>
    <w:rsid w:val="001D31AC"/>
    <w:rsid w:val="001D34EA"/>
    <w:rsid w:val="001D351D"/>
    <w:rsid w:val="001D354B"/>
    <w:rsid w:val="001D39F8"/>
    <w:rsid w:val="001D3B02"/>
    <w:rsid w:val="001D46AE"/>
    <w:rsid w:val="001D47F4"/>
    <w:rsid w:val="001D5D1A"/>
    <w:rsid w:val="001D5FC7"/>
    <w:rsid w:val="001D6139"/>
    <w:rsid w:val="001D613E"/>
    <w:rsid w:val="001D6167"/>
    <w:rsid w:val="001D63D0"/>
    <w:rsid w:val="001D6714"/>
    <w:rsid w:val="001D69CC"/>
    <w:rsid w:val="001D729E"/>
    <w:rsid w:val="001D74A8"/>
    <w:rsid w:val="001D7637"/>
    <w:rsid w:val="001D76AB"/>
    <w:rsid w:val="001D78C3"/>
    <w:rsid w:val="001E04BC"/>
    <w:rsid w:val="001E04F9"/>
    <w:rsid w:val="001E0766"/>
    <w:rsid w:val="001E093C"/>
    <w:rsid w:val="001E174B"/>
    <w:rsid w:val="001E1BD6"/>
    <w:rsid w:val="001E1D0E"/>
    <w:rsid w:val="001E1DB7"/>
    <w:rsid w:val="001E1E00"/>
    <w:rsid w:val="001E2412"/>
    <w:rsid w:val="001E261C"/>
    <w:rsid w:val="001E28B4"/>
    <w:rsid w:val="001E3601"/>
    <w:rsid w:val="001E3629"/>
    <w:rsid w:val="001E3BB5"/>
    <w:rsid w:val="001E3E52"/>
    <w:rsid w:val="001E3E6C"/>
    <w:rsid w:val="001E43CC"/>
    <w:rsid w:val="001E4572"/>
    <w:rsid w:val="001E45CC"/>
    <w:rsid w:val="001E48EA"/>
    <w:rsid w:val="001E51A2"/>
    <w:rsid w:val="001E57CA"/>
    <w:rsid w:val="001E591A"/>
    <w:rsid w:val="001E59A1"/>
    <w:rsid w:val="001E5CD5"/>
    <w:rsid w:val="001E6421"/>
    <w:rsid w:val="001E6674"/>
    <w:rsid w:val="001E67C2"/>
    <w:rsid w:val="001E6F78"/>
    <w:rsid w:val="001E70EA"/>
    <w:rsid w:val="001E71D2"/>
    <w:rsid w:val="001E7FE0"/>
    <w:rsid w:val="001F0748"/>
    <w:rsid w:val="001F0A72"/>
    <w:rsid w:val="001F0D2E"/>
    <w:rsid w:val="001F19B1"/>
    <w:rsid w:val="001F21A9"/>
    <w:rsid w:val="001F2252"/>
    <w:rsid w:val="001F2425"/>
    <w:rsid w:val="001F2C28"/>
    <w:rsid w:val="001F2C32"/>
    <w:rsid w:val="001F302E"/>
    <w:rsid w:val="001F313D"/>
    <w:rsid w:val="001F3545"/>
    <w:rsid w:val="001F3552"/>
    <w:rsid w:val="001F35A0"/>
    <w:rsid w:val="001F3950"/>
    <w:rsid w:val="001F39A4"/>
    <w:rsid w:val="001F41BC"/>
    <w:rsid w:val="001F44D3"/>
    <w:rsid w:val="001F4765"/>
    <w:rsid w:val="001F4EF4"/>
    <w:rsid w:val="001F5040"/>
    <w:rsid w:val="001F54F9"/>
    <w:rsid w:val="001F5BF9"/>
    <w:rsid w:val="001F618A"/>
    <w:rsid w:val="001F61BB"/>
    <w:rsid w:val="001F6460"/>
    <w:rsid w:val="001F6826"/>
    <w:rsid w:val="001F6E03"/>
    <w:rsid w:val="001F6F52"/>
    <w:rsid w:val="001F7585"/>
    <w:rsid w:val="001F75D2"/>
    <w:rsid w:val="001F75DA"/>
    <w:rsid w:val="001F7810"/>
    <w:rsid w:val="001F797E"/>
    <w:rsid w:val="001F79DC"/>
    <w:rsid w:val="001F7BC3"/>
    <w:rsid w:val="002009F9"/>
    <w:rsid w:val="00200F47"/>
    <w:rsid w:val="00201164"/>
    <w:rsid w:val="002013D5"/>
    <w:rsid w:val="0020171F"/>
    <w:rsid w:val="00201CDB"/>
    <w:rsid w:val="00201E26"/>
    <w:rsid w:val="0020269C"/>
    <w:rsid w:val="0020272B"/>
    <w:rsid w:val="00202D57"/>
    <w:rsid w:val="00202F7A"/>
    <w:rsid w:val="0020300D"/>
    <w:rsid w:val="0020352B"/>
    <w:rsid w:val="002037DD"/>
    <w:rsid w:val="002042D5"/>
    <w:rsid w:val="002047FF"/>
    <w:rsid w:val="002048EC"/>
    <w:rsid w:val="0020496E"/>
    <w:rsid w:val="00204B9C"/>
    <w:rsid w:val="00204C72"/>
    <w:rsid w:val="00204E23"/>
    <w:rsid w:val="002053BD"/>
    <w:rsid w:val="00205892"/>
    <w:rsid w:val="00205B11"/>
    <w:rsid w:val="002062AB"/>
    <w:rsid w:val="002064CC"/>
    <w:rsid w:val="002067B9"/>
    <w:rsid w:val="00206A31"/>
    <w:rsid w:val="00206D77"/>
    <w:rsid w:val="00206E8D"/>
    <w:rsid w:val="002071C2"/>
    <w:rsid w:val="00207469"/>
    <w:rsid w:val="00207596"/>
    <w:rsid w:val="00207680"/>
    <w:rsid w:val="002076FE"/>
    <w:rsid w:val="00207813"/>
    <w:rsid w:val="002078BC"/>
    <w:rsid w:val="00207902"/>
    <w:rsid w:val="00207E74"/>
    <w:rsid w:val="00210137"/>
    <w:rsid w:val="002103FC"/>
    <w:rsid w:val="00210B5C"/>
    <w:rsid w:val="00210C96"/>
    <w:rsid w:val="00210D2E"/>
    <w:rsid w:val="00211075"/>
    <w:rsid w:val="00211401"/>
    <w:rsid w:val="00211747"/>
    <w:rsid w:val="002117DD"/>
    <w:rsid w:val="00211AC7"/>
    <w:rsid w:val="00212101"/>
    <w:rsid w:val="00213177"/>
    <w:rsid w:val="002134E6"/>
    <w:rsid w:val="00213867"/>
    <w:rsid w:val="00213B2D"/>
    <w:rsid w:val="00214138"/>
    <w:rsid w:val="002146AD"/>
    <w:rsid w:val="002146FB"/>
    <w:rsid w:val="00214B49"/>
    <w:rsid w:val="00214B83"/>
    <w:rsid w:val="00214F7F"/>
    <w:rsid w:val="002152A5"/>
    <w:rsid w:val="00215A33"/>
    <w:rsid w:val="00215E28"/>
    <w:rsid w:val="00215E95"/>
    <w:rsid w:val="002167E2"/>
    <w:rsid w:val="00216940"/>
    <w:rsid w:val="00216F32"/>
    <w:rsid w:val="002170F9"/>
    <w:rsid w:val="0021713B"/>
    <w:rsid w:val="002174E7"/>
    <w:rsid w:val="00217836"/>
    <w:rsid w:val="002204F3"/>
    <w:rsid w:val="00221061"/>
    <w:rsid w:val="00221E74"/>
    <w:rsid w:val="00222825"/>
    <w:rsid w:val="002229AC"/>
    <w:rsid w:val="00222BF1"/>
    <w:rsid w:val="00222C8B"/>
    <w:rsid w:val="00222F2D"/>
    <w:rsid w:val="0022327F"/>
    <w:rsid w:val="0022339A"/>
    <w:rsid w:val="002239F4"/>
    <w:rsid w:val="002247B9"/>
    <w:rsid w:val="0022483C"/>
    <w:rsid w:val="002255AF"/>
    <w:rsid w:val="00226225"/>
    <w:rsid w:val="0022661F"/>
    <w:rsid w:val="00226A73"/>
    <w:rsid w:val="00226BF6"/>
    <w:rsid w:val="00227018"/>
    <w:rsid w:val="00230259"/>
    <w:rsid w:val="0023083A"/>
    <w:rsid w:val="00230DA0"/>
    <w:rsid w:val="00231020"/>
    <w:rsid w:val="002310A3"/>
    <w:rsid w:val="00231477"/>
    <w:rsid w:val="002319D8"/>
    <w:rsid w:val="00231A34"/>
    <w:rsid w:val="00231B63"/>
    <w:rsid w:val="00231B90"/>
    <w:rsid w:val="002323B0"/>
    <w:rsid w:val="0023294F"/>
    <w:rsid w:val="00232D3E"/>
    <w:rsid w:val="002335AF"/>
    <w:rsid w:val="00233885"/>
    <w:rsid w:val="002339EF"/>
    <w:rsid w:val="00233B0D"/>
    <w:rsid w:val="00233B50"/>
    <w:rsid w:val="00233C7F"/>
    <w:rsid w:val="00233D6B"/>
    <w:rsid w:val="00233FA0"/>
    <w:rsid w:val="0023463B"/>
    <w:rsid w:val="0023491A"/>
    <w:rsid w:val="00234CD3"/>
    <w:rsid w:val="002350AF"/>
    <w:rsid w:val="00235122"/>
    <w:rsid w:val="002353F9"/>
    <w:rsid w:val="00235523"/>
    <w:rsid w:val="00235711"/>
    <w:rsid w:val="00235C2B"/>
    <w:rsid w:val="002361E7"/>
    <w:rsid w:val="0023624D"/>
    <w:rsid w:val="00236A2F"/>
    <w:rsid w:val="00236F82"/>
    <w:rsid w:val="002373DE"/>
    <w:rsid w:val="0024027E"/>
    <w:rsid w:val="00240884"/>
    <w:rsid w:val="002408CA"/>
    <w:rsid w:val="00240AA1"/>
    <w:rsid w:val="002411BF"/>
    <w:rsid w:val="0024178C"/>
    <w:rsid w:val="002421DA"/>
    <w:rsid w:val="00242490"/>
    <w:rsid w:val="00242651"/>
    <w:rsid w:val="00242821"/>
    <w:rsid w:val="002429C2"/>
    <w:rsid w:val="00242BBE"/>
    <w:rsid w:val="00242DCD"/>
    <w:rsid w:val="00243090"/>
    <w:rsid w:val="002432CE"/>
    <w:rsid w:val="00243399"/>
    <w:rsid w:val="00243A45"/>
    <w:rsid w:val="002443A2"/>
    <w:rsid w:val="002445E5"/>
    <w:rsid w:val="002448CB"/>
    <w:rsid w:val="0024522B"/>
    <w:rsid w:val="00245460"/>
    <w:rsid w:val="00245CDE"/>
    <w:rsid w:val="00245E11"/>
    <w:rsid w:val="00245EE0"/>
    <w:rsid w:val="00246759"/>
    <w:rsid w:val="002469E9"/>
    <w:rsid w:val="00246B20"/>
    <w:rsid w:val="00246FF0"/>
    <w:rsid w:val="002470EB"/>
    <w:rsid w:val="0024762A"/>
    <w:rsid w:val="002476BC"/>
    <w:rsid w:val="00247A71"/>
    <w:rsid w:val="00247B03"/>
    <w:rsid w:val="00247BC3"/>
    <w:rsid w:val="00247C2F"/>
    <w:rsid w:val="00247D53"/>
    <w:rsid w:val="00247DAF"/>
    <w:rsid w:val="00247FFA"/>
    <w:rsid w:val="00250577"/>
    <w:rsid w:val="002505EC"/>
    <w:rsid w:val="002507F1"/>
    <w:rsid w:val="002508AB"/>
    <w:rsid w:val="00250A4E"/>
    <w:rsid w:val="00250EC6"/>
    <w:rsid w:val="00251326"/>
    <w:rsid w:val="00251AD4"/>
    <w:rsid w:val="00252885"/>
    <w:rsid w:val="00252DEC"/>
    <w:rsid w:val="002533C2"/>
    <w:rsid w:val="0025342F"/>
    <w:rsid w:val="002536AC"/>
    <w:rsid w:val="0025376B"/>
    <w:rsid w:val="00253A49"/>
    <w:rsid w:val="00253C6D"/>
    <w:rsid w:val="00253C80"/>
    <w:rsid w:val="0025402C"/>
    <w:rsid w:val="00254F12"/>
    <w:rsid w:val="0025562D"/>
    <w:rsid w:val="00255632"/>
    <w:rsid w:val="0025626D"/>
    <w:rsid w:val="00256560"/>
    <w:rsid w:val="00256624"/>
    <w:rsid w:val="00257F30"/>
    <w:rsid w:val="00257FED"/>
    <w:rsid w:val="002600A1"/>
    <w:rsid w:val="00260678"/>
    <w:rsid w:val="0026075F"/>
    <w:rsid w:val="0026099A"/>
    <w:rsid w:val="00260CB3"/>
    <w:rsid w:val="0026181D"/>
    <w:rsid w:val="00261B1F"/>
    <w:rsid w:val="00261BCC"/>
    <w:rsid w:val="00261BE8"/>
    <w:rsid w:val="00261C7F"/>
    <w:rsid w:val="00262168"/>
    <w:rsid w:val="002622B0"/>
    <w:rsid w:val="0026258F"/>
    <w:rsid w:val="002629DD"/>
    <w:rsid w:val="00262ACE"/>
    <w:rsid w:val="00262B31"/>
    <w:rsid w:val="002633AF"/>
    <w:rsid w:val="002635FC"/>
    <w:rsid w:val="00263A79"/>
    <w:rsid w:val="002642ED"/>
    <w:rsid w:val="00264C6B"/>
    <w:rsid w:val="00264C82"/>
    <w:rsid w:val="00264E40"/>
    <w:rsid w:val="00264FD6"/>
    <w:rsid w:val="002652F3"/>
    <w:rsid w:val="0026557C"/>
    <w:rsid w:val="00265C0D"/>
    <w:rsid w:val="00265DE2"/>
    <w:rsid w:val="002661A4"/>
    <w:rsid w:val="0026655E"/>
    <w:rsid w:val="002671CE"/>
    <w:rsid w:val="0026756C"/>
    <w:rsid w:val="00267603"/>
    <w:rsid w:val="002676DE"/>
    <w:rsid w:val="0027011C"/>
    <w:rsid w:val="00270243"/>
    <w:rsid w:val="0027077E"/>
    <w:rsid w:val="00270817"/>
    <w:rsid w:val="00270869"/>
    <w:rsid w:val="0027086E"/>
    <w:rsid w:val="002715E9"/>
    <w:rsid w:val="0027194F"/>
    <w:rsid w:val="00271EC5"/>
    <w:rsid w:val="0027240B"/>
    <w:rsid w:val="00272580"/>
    <w:rsid w:val="002725C1"/>
    <w:rsid w:val="002726AA"/>
    <w:rsid w:val="00272792"/>
    <w:rsid w:val="00272A50"/>
    <w:rsid w:val="0027305A"/>
    <w:rsid w:val="002737F3"/>
    <w:rsid w:val="0027394E"/>
    <w:rsid w:val="002739B8"/>
    <w:rsid w:val="00273AC0"/>
    <w:rsid w:val="00273C00"/>
    <w:rsid w:val="002742FD"/>
    <w:rsid w:val="002743CC"/>
    <w:rsid w:val="00274C38"/>
    <w:rsid w:val="00274DED"/>
    <w:rsid w:val="002753CD"/>
    <w:rsid w:val="00275504"/>
    <w:rsid w:val="00275582"/>
    <w:rsid w:val="002755F3"/>
    <w:rsid w:val="00275E96"/>
    <w:rsid w:val="00275FCD"/>
    <w:rsid w:val="00276A9F"/>
    <w:rsid w:val="0027709F"/>
    <w:rsid w:val="002774FC"/>
    <w:rsid w:val="0027759D"/>
    <w:rsid w:val="00277B03"/>
    <w:rsid w:val="00277CC4"/>
    <w:rsid w:val="002800EC"/>
    <w:rsid w:val="002802D4"/>
    <w:rsid w:val="00280A46"/>
    <w:rsid w:val="002810E7"/>
    <w:rsid w:val="00281AF9"/>
    <w:rsid w:val="00281C53"/>
    <w:rsid w:val="00281DB5"/>
    <w:rsid w:val="0028253E"/>
    <w:rsid w:val="002826B7"/>
    <w:rsid w:val="002829A0"/>
    <w:rsid w:val="002829B5"/>
    <w:rsid w:val="00282B59"/>
    <w:rsid w:val="0028369A"/>
    <w:rsid w:val="00283AC7"/>
    <w:rsid w:val="00283C02"/>
    <w:rsid w:val="00283C6F"/>
    <w:rsid w:val="00283EA9"/>
    <w:rsid w:val="00283F74"/>
    <w:rsid w:val="00284456"/>
    <w:rsid w:val="00284B9E"/>
    <w:rsid w:val="002851FB"/>
    <w:rsid w:val="002857D1"/>
    <w:rsid w:val="00286369"/>
    <w:rsid w:val="00286CD4"/>
    <w:rsid w:val="00287757"/>
    <w:rsid w:val="00287881"/>
    <w:rsid w:val="00287E0B"/>
    <w:rsid w:val="00287F35"/>
    <w:rsid w:val="002901CD"/>
    <w:rsid w:val="002902D6"/>
    <w:rsid w:val="002908BA"/>
    <w:rsid w:val="00290A59"/>
    <w:rsid w:val="00290B6E"/>
    <w:rsid w:val="00290C29"/>
    <w:rsid w:val="00290C62"/>
    <w:rsid w:val="00290CBC"/>
    <w:rsid w:val="00291105"/>
    <w:rsid w:val="0029195D"/>
    <w:rsid w:val="00291AB8"/>
    <w:rsid w:val="00291CB7"/>
    <w:rsid w:val="00292442"/>
    <w:rsid w:val="00292951"/>
    <w:rsid w:val="002932B2"/>
    <w:rsid w:val="00294B76"/>
    <w:rsid w:val="00294BD5"/>
    <w:rsid w:val="00294F25"/>
    <w:rsid w:val="0029507F"/>
    <w:rsid w:val="0029510E"/>
    <w:rsid w:val="002953E2"/>
    <w:rsid w:val="002956B8"/>
    <w:rsid w:val="0029579B"/>
    <w:rsid w:val="00295AB7"/>
    <w:rsid w:val="00295CE4"/>
    <w:rsid w:val="00295F38"/>
    <w:rsid w:val="00295FA2"/>
    <w:rsid w:val="00296ABF"/>
    <w:rsid w:val="00296C8A"/>
    <w:rsid w:val="002972F4"/>
    <w:rsid w:val="002975D7"/>
    <w:rsid w:val="002977C9"/>
    <w:rsid w:val="002978E9"/>
    <w:rsid w:val="00297960"/>
    <w:rsid w:val="00297C2D"/>
    <w:rsid w:val="002A0097"/>
    <w:rsid w:val="002A012A"/>
    <w:rsid w:val="002A02D5"/>
    <w:rsid w:val="002A065E"/>
    <w:rsid w:val="002A0A44"/>
    <w:rsid w:val="002A1002"/>
    <w:rsid w:val="002A11B8"/>
    <w:rsid w:val="002A120A"/>
    <w:rsid w:val="002A1415"/>
    <w:rsid w:val="002A16B3"/>
    <w:rsid w:val="002A175E"/>
    <w:rsid w:val="002A1929"/>
    <w:rsid w:val="002A1ACC"/>
    <w:rsid w:val="002A26A8"/>
    <w:rsid w:val="002A344D"/>
    <w:rsid w:val="002A38CE"/>
    <w:rsid w:val="002A3D3F"/>
    <w:rsid w:val="002A491F"/>
    <w:rsid w:val="002A4E2C"/>
    <w:rsid w:val="002A4F2A"/>
    <w:rsid w:val="002A4FBD"/>
    <w:rsid w:val="002A5EFE"/>
    <w:rsid w:val="002A5F7A"/>
    <w:rsid w:val="002A6060"/>
    <w:rsid w:val="002A60F4"/>
    <w:rsid w:val="002A6723"/>
    <w:rsid w:val="002A73A1"/>
    <w:rsid w:val="002A7ACA"/>
    <w:rsid w:val="002A7D81"/>
    <w:rsid w:val="002B05CA"/>
    <w:rsid w:val="002B0874"/>
    <w:rsid w:val="002B0881"/>
    <w:rsid w:val="002B0D60"/>
    <w:rsid w:val="002B118F"/>
    <w:rsid w:val="002B11A8"/>
    <w:rsid w:val="002B187F"/>
    <w:rsid w:val="002B1D36"/>
    <w:rsid w:val="002B23F8"/>
    <w:rsid w:val="002B2452"/>
    <w:rsid w:val="002B270E"/>
    <w:rsid w:val="002B3894"/>
    <w:rsid w:val="002B3F94"/>
    <w:rsid w:val="002B4A7C"/>
    <w:rsid w:val="002B5801"/>
    <w:rsid w:val="002B5C9D"/>
    <w:rsid w:val="002B60CC"/>
    <w:rsid w:val="002B63C6"/>
    <w:rsid w:val="002B6B22"/>
    <w:rsid w:val="002B6DB4"/>
    <w:rsid w:val="002B7185"/>
    <w:rsid w:val="002B742D"/>
    <w:rsid w:val="002B7492"/>
    <w:rsid w:val="002B78A9"/>
    <w:rsid w:val="002B78E8"/>
    <w:rsid w:val="002B790E"/>
    <w:rsid w:val="002B793E"/>
    <w:rsid w:val="002B79D7"/>
    <w:rsid w:val="002B7B5A"/>
    <w:rsid w:val="002B7D64"/>
    <w:rsid w:val="002C02B3"/>
    <w:rsid w:val="002C03AB"/>
    <w:rsid w:val="002C0569"/>
    <w:rsid w:val="002C1035"/>
    <w:rsid w:val="002C13AE"/>
    <w:rsid w:val="002C13E8"/>
    <w:rsid w:val="002C19FC"/>
    <w:rsid w:val="002C1A34"/>
    <w:rsid w:val="002C1FE4"/>
    <w:rsid w:val="002C273C"/>
    <w:rsid w:val="002C2A75"/>
    <w:rsid w:val="002C2D07"/>
    <w:rsid w:val="002C2F9C"/>
    <w:rsid w:val="002C35FF"/>
    <w:rsid w:val="002C37A5"/>
    <w:rsid w:val="002C433F"/>
    <w:rsid w:val="002C446F"/>
    <w:rsid w:val="002C4CA3"/>
    <w:rsid w:val="002C55A7"/>
    <w:rsid w:val="002C5917"/>
    <w:rsid w:val="002C5D9A"/>
    <w:rsid w:val="002C63A0"/>
    <w:rsid w:val="002C67BA"/>
    <w:rsid w:val="002C6858"/>
    <w:rsid w:val="002C687F"/>
    <w:rsid w:val="002C6BBF"/>
    <w:rsid w:val="002C6E98"/>
    <w:rsid w:val="002C7140"/>
    <w:rsid w:val="002C76FE"/>
    <w:rsid w:val="002C79F5"/>
    <w:rsid w:val="002D078E"/>
    <w:rsid w:val="002D09DA"/>
    <w:rsid w:val="002D10C1"/>
    <w:rsid w:val="002D11F9"/>
    <w:rsid w:val="002D1817"/>
    <w:rsid w:val="002D1BB5"/>
    <w:rsid w:val="002D21C9"/>
    <w:rsid w:val="002D2577"/>
    <w:rsid w:val="002D2A80"/>
    <w:rsid w:val="002D2AB4"/>
    <w:rsid w:val="002D2D1D"/>
    <w:rsid w:val="002D342C"/>
    <w:rsid w:val="002D4516"/>
    <w:rsid w:val="002D48D3"/>
    <w:rsid w:val="002D4B23"/>
    <w:rsid w:val="002D4BA4"/>
    <w:rsid w:val="002D5919"/>
    <w:rsid w:val="002D6350"/>
    <w:rsid w:val="002D7175"/>
    <w:rsid w:val="002D795E"/>
    <w:rsid w:val="002D7AA5"/>
    <w:rsid w:val="002E03B0"/>
    <w:rsid w:val="002E05E3"/>
    <w:rsid w:val="002E0ED2"/>
    <w:rsid w:val="002E1116"/>
    <w:rsid w:val="002E1F33"/>
    <w:rsid w:val="002E22BE"/>
    <w:rsid w:val="002E2436"/>
    <w:rsid w:val="002E259E"/>
    <w:rsid w:val="002E2904"/>
    <w:rsid w:val="002E3000"/>
    <w:rsid w:val="002E34C5"/>
    <w:rsid w:val="002E3829"/>
    <w:rsid w:val="002E3B71"/>
    <w:rsid w:val="002E3CC1"/>
    <w:rsid w:val="002E40D2"/>
    <w:rsid w:val="002E47D2"/>
    <w:rsid w:val="002E4876"/>
    <w:rsid w:val="002E4E4D"/>
    <w:rsid w:val="002E4F74"/>
    <w:rsid w:val="002E51FF"/>
    <w:rsid w:val="002E5553"/>
    <w:rsid w:val="002E585E"/>
    <w:rsid w:val="002E5D2F"/>
    <w:rsid w:val="002E5D33"/>
    <w:rsid w:val="002E5E0C"/>
    <w:rsid w:val="002E5EE4"/>
    <w:rsid w:val="002E5FE3"/>
    <w:rsid w:val="002E6414"/>
    <w:rsid w:val="002E6528"/>
    <w:rsid w:val="002E66A0"/>
    <w:rsid w:val="002E681F"/>
    <w:rsid w:val="002E7557"/>
    <w:rsid w:val="002E7699"/>
    <w:rsid w:val="002E7BB7"/>
    <w:rsid w:val="002F0183"/>
    <w:rsid w:val="002F0249"/>
    <w:rsid w:val="002F076A"/>
    <w:rsid w:val="002F07A6"/>
    <w:rsid w:val="002F0FDE"/>
    <w:rsid w:val="002F1190"/>
    <w:rsid w:val="002F13C5"/>
    <w:rsid w:val="002F15F9"/>
    <w:rsid w:val="002F198D"/>
    <w:rsid w:val="002F1E3D"/>
    <w:rsid w:val="002F2402"/>
    <w:rsid w:val="002F2776"/>
    <w:rsid w:val="002F2A86"/>
    <w:rsid w:val="002F2DC3"/>
    <w:rsid w:val="002F3731"/>
    <w:rsid w:val="002F41ED"/>
    <w:rsid w:val="002F41FE"/>
    <w:rsid w:val="002F427B"/>
    <w:rsid w:val="002F4C0A"/>
    <w:rsid w:val="002F4CFD"/>
    <w:rsid w:val="002F5105"/>
    <w:rsid w:val="002F5381"/>
    <w:rsid w:val="002F5718"/>
    <w:rsid w:val="002F5FFD"/>
    <w:rsid w:val="002F647B"/>
    <w:rsid w:val="002F6DDF"/>
    <w:rsid w:val="002F7439"/>
    <w:rsid w:val="002F7728"/>
    <w:rsid w:val="002F7E61"/>
    <w:rsid w:val="00300A07"/>
    <w:rsid w:val="00300DB5"/>
    <w:rsid w:val="00300E05"/>
    <w:rsid w:val="0030113D"/>
    <w:rsid w:val="0030138E"/>
    <w:rsid w:val="00301647"/>
    <w:rsid w:val="0030192B"/>
    <w:rsid w:val="0030198C"/>
    <w:rsid w:val="00302024"/>
    <w:rsid w:val="00302393"/>
    <w:rsid w:val="0030259D"/>
    <w:rsid w:val="00302822"/>
    <w:rsid w:val="00302A0C"/>
    <w:rsid w:val="00302ACE"/>
    <w:rsid w:val="00302B66"/>
    <w:rsid w:val="00302D8B"/>
    <w:rsid w:val="00303508"/>
    <w:rsid w:val="0030427C"/>
    <w:rsid w:val="00304AC1"/>
    <w:rsid w:val="003054C0"/>
    <w:rsid w:val="003055C4"/>
    <w:rsid w:val="00305B2B"/>
    <w:rsid w:val="00305E8E"/>
    <w:rsid w:val="00305EE3"/>
    <w:rsid w:val="003060A8"/>
    <w:rsid w:val="00306252"/>
    <w:rsid w:val="003063DD"/>
    <w:rsid w:val="003063FC"/>
    <w:rsid w:val="00306727"/>
    <w:rsid w:val="003069CF"/>
    <w:rsid w:val="00307DFA"/>
    <w:rsid w:val="003101A5"/>
    <w:rsid w:val="0031041C"/>
    <w:rsid w:val="0031053E"/>
    <w:rsid w:val="00310581"/>
    <w:rsid w:val="003119B0"/>
    <w:rsid w:val="0031211F"/>
    <w:rsid w:val="0031266F"/>
    <w:rsid w:val="00312A7C"/>
    <w:rsid w:val="003134AD"/>
    <w:rsid w:val="00313761"/>
    <w:rsid w:val="00313F3C"/>
    <w:rsid w:val="00314520"/>
    <w:rsid w:val="00314B3B"/>
    <w:rsid w:val="00314DD8"/>
    <w:rsid w:val="00315198"/>
    <w:rsid w:val="00315375"/>
    <w:rsid w:val="003153A1"/>
    <w:rsid w:val="00315AF5"/>
    <w:rsid w:val="00315B21"/>
    <w:rsid w:val="00315DC5"/>
    <w:rsid w:val="00316561"/>
    <w:rsid w:val="00316DFD"/>
    <w:rsid w:val="00316E1E"/>
    <w:rsid w:val="00316EE4"/>
    <w:rsid w:val="003172A7"/>
    <w:rsid w:val="003178C3"/>
    <w:rsid w:val="00317D2D"/>
    <w:rsid w:val="00317DAA"/>
    <w:rsid w:val="00317F17"/>
    <w:rsid w:val="003200F0"/>
    <w:rsid w:val="00320BBE"/>
    <w:rsid w:val="00321095"/>
    <w:rsid w:val="003212F0"/>
    <w:rsid w:val="003214C0"/>
    <w:rsid w:val="00321517"/>
    <w:rsid w:val="00321A79"/>
    <w:rsid w:val="00322DC7"/>
    <w:rsid w:val="00323DEF"/>
    <w:rsid w:val="00324524"/>
    <w:rsid w:val="003246ED"/>
    <w:rsid w:val="0032487E"/>
    <w:rsid w:val="00324FA2"/>
    <w:rsid w:val="00325018"/>
    <w:rsid w:val="00325069"/>
    <w:rsid w:val="00325A9E"/>
    <w:rsid w:val="00325BB2"/>
    <w:rsid w:val="00325E0A"/>
    <w:rsid w:val="0032622C"/>
    <w:rsid w:val="00326984"/>
    <w:rsid w:val="00326A25"/>
    <w:rsid w:val="00326E64"/>
    <w:rsid w:val="003274D1"/>
    <w:rsid w:val="003278BA"/>
    <w:rsid w:val="00327AC2"/>
    <w:rsid w:val="003306A2"/>
    <w:rsid w:val="00330AFE"/>
    <w:rsid w:val="00330D46"/>
    <w:rsid w:val="00331625"/>
    <w:rsid w:val="00331931"/>
    <w:rsid w:val="00331BFB"/>
    <w:rsid w:val="00331C3A"/>
    <w:rsid w:val="003324EA"/>
    <w:rsid w:val="00332F2C"/>
    <w:rsid w:val="00333033"/>
    <w:rsid w:val="0033314C"/>
    <w:rsid w:val="00333179"/>
    <w:rsid w:val="003337C6"/>
    <w:rsid w:val="00333D25"/>
    <w:rsid w:val="003340B8"/>
    <w:rsid w:val="00334106"/>
    <w:rsid w:val="0033440F"/>
    <w:rsid w:val="003347F7"/>
    <w:rsid w:val="00334875"/>
    <w:rsid w:val="00334A9C"/>
    <w:rsid w:val="00335359"/>
    <w:rsid w:val="0033628F"/>
    <w:rsid w:val="00336488"/>
    <w:rsid w:val="0033659A"/>
    <w:rsid w:val="0033686F"/>
    <w:rsid w:val="0033688B"/>
    <w:rsid w:val="00336DE7"/>
    <w:rsid w:val="00337111"/>
    <w:rsid w:val="00337408"/>
    <w:rsid w:val="00337868"/>
    <w:rsid w:val="0033797E"/>
    <w:rsid w:val="003408F0"/>
    <w:rsid w:val="00340F88"/>
    <w:rsid w:val="0034114D"/>
    <w:rsid w:val="003411FE"/>
    <w:rsid w:val="00341D4C"/>
    <w:rsid w:val="00341F59"/>
    <w:rsid w:val="0034207F"/>
    <w:rsid w:val="00342297"/>
    <w:rsid w:val="00342316"/>
    <w:rsid w:val="00342478"/>
    <w:rsid w:val="0034248C"/>
    <w:rsid w:val="003425C3"/>
    <w:rsid w:val="003425DD"/>
    <w:rsid w:val="00343100"/>
    <w:rsid w:val="0034312E"/>
    <w:rsid w:val="0034361F"/>
    <w:rsid w:val="00343AA5"/>
    <w:rsid w:val="00343D35"/>
    <w:rsid w:val="00343DDD"/>
    <w:rsid w:val="00343F93"/>
    <w:rsid w:val="00344669"/>
    <w:rsid w:val="0034494D"/>
    <w:rsid w:val="00344AB7"/>
    <w:rsid w:val="00344D6E"/>
    <w:rsid w:val="00345097"/>
    <w:rsid w:val="0034540E"/>
    <w:rsid w:val="003456FF"/>
    <w:rsid w:val="003457F1"/>
    <w:rsid w:val="00345E4D"/>
    <w:rsid w:val="00345FCD"/>
    <w:rsid w:val="003466A1"/>
    <w:rsid w:val="003466F7"/>
    <w:rsid w:val="00346ADF"/>
    <w:rsid w:val="00347812"/>
    <w:rsid w:val="00347C3F"/>
    <w:rsid w:val="0035068B"/>
    <w:rsid w:val="00351892"/>
    <w:rsid w:val="00351996"/>
    <w:rsid w:val="00351B0C"/>
    <w:rsid w:val="00351C28"/>
    <w:rsid w:val="0035206E"/>
    <w:rsid w:val="003521D1"/>
    <w:rsid w:val="00352E5F"/>
    <w:rsid w:val="003531D6"/>
    <w:rsid w:val="00353F59"/>
    <w:rsid w:val="003541B7"/>
    <w:rsid w:val="003546B5"/>
    <w:rsid w:val="00354840"/>
    <w:rsid w:val="00354A7F"/>
    <w:rsid w:val="00354C26"/>
    <w:rsid w:val="00354C97"/>
    <w:rsid w:val="00355335"/>
    <w:rsid w:val="003553CE"/>
    <w:rsid w:val="00355826"/>
    <w:rsid w:val="00355864"/>
    <w:rsid w:val="003558F6"/>
    <w:rsid w:val="00355FA7"/>
    <w:rsid w:val="00356026"/>
    <w:rsid w:val="003563B4"/>
    <w:rsid w:val="00356647"/>
    <w:rsid w:val="00356A79"/>
    <w:rsid w:val="003572D2"/>
    <w:rsid w:val="00357B9F"/>
    <w:rsid w:val="003609C1"/>
    <w:rsid w:val="00360DE0"/>
    <w:rsid w:val="0036126C"/>
    <w:rsid w:val="00361270"/>
    <w:rsid w:val="00361C72"/>
    <w:rsid w:val="00361ECA"/>
    <w:rsid w:val="0036200D"/>
    <w:rsid w:val="0036258B"/>
    <w:rsid w:val="00362602"/>
    <w:rsid w:val="00362729"/>
    <w:rsid w:val="00362A66"/>
    <w:rsid w:val="00362A68"/>
    <w:rsid w:val="003636D0"/>
    <w:rsid w:val="003636D4"/>
    <w:rsid w:val="00363F02"/>
    <w:rsid w:val="00363F69"/>
    <w:rsid w:val="00364559"/>
    <w:rsid w:val="003648BD"/>
    <w:rsid w:val="00365FE5"/>
    <w:rsid w:val="0036600D"/>
    <w:rsid w:val="0036699E"/>
    <w:rsid w:val="00366B4B"/>
    <w:rsid w:val="00366E1B"/>
    <w:rsid w:val="0036739A"/>
    <w:rsid w:val="0036747C"/>
    <w:rsid w:val="0036747E"/>
    <w:rsid w:val="00370000"/>
    <w:rsid w:val="0037023F"/>
    <w:rsid w:val="00370C5B"/>
    <w:rsid w:val="0037106F"/>
    <w:rsid w:val="003718C3"/>
    <w:rsid w:val="00371A0A"/>
    <w:rsid w:val="00371DED"/>
    <w:rsid w:val="00371E29"/>
    <w:rsid w:val="00372007"/>
    <w:rsid w:val="003727CD"/>
    <w:rsid w:val="003731E8"/>
    <w:rsid w:val="00373597"/>
    <w:rsid w:val="00373C8C"/>
    <w:rsid w:val="003753F7"/>
    <w:rsid w:val="0037547F"/>
    <w:rsid w:val="003756A1"/>
    <w:rsid w:val="003758A7"/>
    <w:rsid w:val="00375A62"/>
    <w:rsid w:val="00375A74"/>
    <w:rsid w:val="00375DE3"/>
    <w:rsid w:val="003763C4"/>
    <w:rsid w:val="00376EF3"/>
    <w:rsid w:val="00376F95"/>
    <w:rsid w:val="00376FAE"/>
    <w:rsid w:val="00376FEE"/>
    <w:rsid w:val="0037727C"/>
    <w:rsid w:val="003773FE"/>
    <w:rsid w:val="00377A63"/>
    <w:rsid w:val="003803CA"/>
    <w:rsid w:val="00380438"/>
    <w:rsid w:val="0038051D"/>
    <w:rsid w:val="00380BE2"/>
    <w:rsid w:val="003817EC"/>
    <w:rsid w:val="003820EB"/>
    <w:rsid w:val="003824AA"/>
    <w:rsid w:val="00382AA9"/>
    <w:rsid w:val="00383657"/>
    <w:rsid w:val="00383759"/>
    <w:rsid w:val="003837A0"/>
    <w:rsid w:val="00383FF6"/>
    <w:rsid w:val="0038400F"/>
    <w:rsid w:val="00384109"/>
    <w:rsid w:val="00384122"/>
    <w:rsid w:val="00384ADF"/>
    <w:rsid w:val="00384E94"/>
    <w:rsid w:val="00384FF4"/>
    <w:rsid w:val="00385346"/>
    <w:rsid w:val="00385412"/>
    <w:rsid w:val="0038559E"/>
    <w:rsid w:val="00386B09"/>
    <w:rsid w:val="00386D61"/>
    <w:rsid w:val="00387193"/>
    <w:rsid w:val="00387385"/>
    <w:rsid w:val="0038768D"/>
    <w:rsid w:val="003911E0"/>
    <w:rsid w:val="003912A1"/>
    <w:rsid w:val="00392593"/>
    <w:rsid w:val="00392B47"/>
    <w:rsid w:val="00392F4B"/>
    <w:rsid w:val="0039332B"/>
    <w:rsid w:val="00393FAA"/>
    <w:rsid w:val="0039415F"/>
    <w:rsid w:val="00394307"/>
    <w:rsid w:val="0039456C"/>
    <w:rsid w:val="0039477E"/>
    <w:rsid w:val="00394806"/>
    <w:rsid w:val="00394873"/>
    <w:rsid w:val="003948BD"/>
    <w:rsid w:val="00394EE3"/>
    <w:rsid w:val="00395144"/>
    <w:rsid w:val="00395426"/>
    <w:rsid w:val="003954A4"/>
    <w:rsid w:val="003957FC"/>
    <w:rsid w:val="00396C39"/>
    <w:rsid w:val="00396D03"/>
    <w:rsid w:val="003970D2"/>
    <w:rsid w:val="003972D7"/>
    <w:rsid w:val="003972DF"/>
    <w:rsid w:val="00397345"/>
    <w:rsid w:val="003975FB"/>
    <w:rsid w:val="003978F8"/>
    <w:rsid w:val="003A040B"/>
    <w:rsid w:val="003A063B"/>
    <w:rsid w:val="003A0ABE"/>
    <w:rsid w:val="003A0D18"/>
    <w:rsid w:val="003A1206"/>
    <w:rsid w:val="003A2BFF"/>
    <w:rsid w:val="003A2FE3"/>
    <w:rsid w:val="003A3301"/>
    <w:rsid w:val="003A3650"/>
    <w:rsid w:val="003A373B"/>
    <w:rsid w:val="003A37A7"/>
    <w:rsid w:val="003A3ACA"/>
    <w:rsid w:val="003A3D15"/>
    <w:rsid w:val="003A3D8A"/>
    <w:rsid w:val="003A3E19"/>
    <w:rsid w:val="003A3E80"/>
    <w:rsid w:val="003A3F2F"/>
    <w:rsid w:val="003A3F3D"/>
    <w:rsid w:val="003A414F"/>
    <w:rsid w:val="003A4666"/>
    <w:rsid w:val="003A4796"/>
    <w:rsid w:val="003A4C25"/>
    <w:rsid w:val="003A4E80"/>
    <w:rsid w:val="003A52A9"/>
    <w:rsid w:val="003A52C2"/>
    <w:rsid w:val="003A538F"/>
    <w:rsid w:val="003A5792"/>
    <w:rsid w:val="003A5DC8"/>
    <w:rsid w:val="003A5E0B"/>
    <w:rsid w:val="003A607D"/>
    <w:rsid w:val="003A6484"/>
    <w:rsid w:val="003A7302"/>
    <w:rsid w:val="003A73B6"/>
    <w:rsid w:val="003A75E6"/>
    <w:rsid w:val="003A7AFC"/>
    <w:rsid w:val="003A7D99"/>
    <w:rsid w:val="003A7E54"/>
    <w:rsid w:val="003A7E6D"/>
    <w:rsid w:val="003B0139"/>
    <w:rsid w:val="003B0971"/>
    <w:rsid w:val="003B0AC8"/>
    <w:rsid w:val="003B0FCB"/>
    <w:rsid w:val="003B0FD7"/>
    <w:rsid w:val="003B1499"/>
    <w:rsid w:val="003B1604"/>
    <w:rsid w:val="003B16CE"/>
    <w:rsid w:val="003B1A16"/>
    <w:rsid w:val="003B1D62"/>
    <w:rsid w:val="003B1F7B"/>
    <w:rsid w:val="003B20BD"/>
    <w:rsid w:val="003B21FD"/>
    <w:rsid w:val="003B2810"/>
    <w:rsid w:val="003B2C2B"/>
    <w:rsid w:val="003B2E0D"/>
    <w:rsid w:val="003B2F4B"/>
    <w:rsid w:val="003B3016"/>
    <w:rsid w:val="003B3A12"/>
    <w:rsid w:val="003B3D40"/>
    <w:rsid w:val="003B443D"/>
    <w:rsid w:val="003B4750"/>
    <w:rsid w:val="003B47C3"/>
    <w:rsid w:val="003B53BD"/>
    <w:rsid w:val="003B5600"/>
    <w:rsid w:val="003B57ED"/>
    <w:rsid w:val="003B5908"/>
    <w:rsid w:val="003B6406"/>
    <w:rsid w:val="003B68B1"/>
    <w:rsid w:val="003B6C97"/>
    <w:rsid w:val="003B71A1"/>
    <w:rsid w:val="003B7362"/>
    <w:rsid w:val="003B74BE"/>
    <w:rsid w:val="003B75ED"/>
    <w:rsid w:val="003B7771"/>
    <w:rsid w:val="003B781C"/>
    <w:rsid w:val="003B7CB2"/>
    <w:rsid w:val="003C0011"/>
    <w:rsid w:val="003C0549"/>
    <w:rsid w:val="003C0A6C"/>
    <w:rsid w:val="003C1470"/>
    <w:rsid w:val="003C1F69"/>
    <w:rsid w:val="003C2410"/>
    <w:rsid w:val="003C25F9"/>
    <w:rsid w:val="003C2BDA"/>
    <w:rsid w:val="003C2C0D"/>
    <w:rsid w:val="003C2C66"/>
    <w:rsid w:val="003C2C98"/>
    <w:rsid w:val="003C300B"/>
    <w:rsid w:val="003C30EC"/>
    <w:rsid w:val="003C390B"/>
    <w:rsid w:val="003C3B57"/>
    <w:rsid w:val="003C5140"/>
    <w:rsid w:val="003C5A30"/>
    <w:rsid w:val="003C5FC0"/>
    <w:rsid w:val="003C6914"/>
    <w:rsid w:val="003C69D1"/>
    <w:rsid w:val="003C6ECF"/>
    <w:rsid w:val="003C75D1"/>
    <w:rsid w:val="003C7903"/>
    <w:rsid w:val="003C7D07"/>
    <w:rsid w:val="003D1B95"/>
    <w:rsid w:val="003D2616"/>
    <w:rsid w:val="003D2A34"/>
    <w:rsid w:val="003D2FC3"/>
    <w:rsid w:val="003D3028"/>
    <w:rsid w:val="003D3FBD"/>
    <w:rsid w:val="003D4029"/>
    <w:rsid w:val="003D432D"/>
    <w:rsid w:val="003D44EC"/>
    <w:rsid w:val="003D4E8A"/>
    <w:rsid w:val="003D4F8B"/>
    <w:rsid w:val="003D5307"/>
    <w:rsid w:val="003D604B"/>
    <w:rsid w:val="003D614B"/>
    <w:rsid w:val="003D6672"/>
    <w:rsid w:val="003D668F"/>
    <w:rsid w:val="003D66C9"/>
    <w:rsid w:val="003D68E5"/>
    <w:rsid w:val="003D70B4"/>
    <w:rsid w:val="003D70C8"/>
    <w:rsid w:val="003E00FF"/>
    <w:rsid w:val="003E07D5"/>
    <w:rsid w:val="003E0C4F"/>
    <w:rsid w:val="003E0F81"/>
    <w:rsid w:val="003E11F5"/>
    <w:rsid w:val="003E1457"/>
    <w:rsid w:val="003E1651"/>
    <w:rsid w:val="003E1BAD"/>
    <w:rsid w:val="003E21E9"/>
    <w:rsid w:val="003E240E"/>
    <w:rsid w:val="003E26E7"/>
    <w:rsid w:val="003E2C20"/>
    <w:rsid w:val="003E2FEB"/>
    <w:rsid w:val="003E329B"/>
    <w:rsid w:val="003E3AD8"/>
    <w:rsid w:val="003E4645"/>
    <w:rsid w:val="003E47FB"/>
    <w:rsid w:val="003E4809"/>
    <w:rsid w:val="003E482A"/>
    <w:rsid w:val="003E48F1"/>
    <w:rsid w:val="003E4F33"/>
    <w:rsid w:val="003E5011"/>
    <w:rsid w:val="003E55A4"/>
    <w:rsid w:val="003E63BD"/>
    <w:rsid w:val="003E6531"/>
    <w:rsid w:val="003E6915"/>
    <w:rsid w:val="003E7083"/>
    <w:rsid w:val="003E7163"/>
    <w:rsid w:val="003E7911"/>
    <w:rsid w:val="003E7DAE"/>
    <w:rsid w:val="003F009A"/>
    <w:rsid w:val="003F056F"/>
    <w:rsid w:val="003F065A"/>
    <w:rsid w:val="003F0C2C"/>
    <w:rsid w:val="003F0C6C"/>
    <w:rsid w:val="003F1A32"/>
    <w:rsid w:val="003F1A90"/>
    <w:rsid w:val="003F1C36"/>
    <w:rsid w:val="003F1C5B"/>
    <w:rsid w:val="003F1DFD"/>
    <w:rsid w:val="003F1ED4"/>
    <w:rsid w:val="003F3164"/>
    <w:rsid w:val="003F3345"/>
    <w:rsid w:val="003F3506"/>
    <w:rsid w:val="003F38A2"/>
    <w:rsid w:val="003F3A15"/>
    <w:rsid w:val="003F3E86"/>
    <w:rsid w:val="003F3FCF"/>
    <w:rsid w:val="003F43E9"/>
    <w:rsid w:val="003F449D"/>
    <w:rsid w:val="003F493C"/>
    <w:rsid w:val="003F5080"/>
    <w:rsid w:val="003F5238"/>
    <w:rsid w:val="003F596E"/>
    <w:rsid w:val="003F5A35"/>
    <w:rsid w:val="003F5B7D"/>
    <w:rsid w:val="003F5E44"/>
    <w:rsid w:val="003F609C"/>
    <w:rsid w:val="003F6637"/>
    <w:rsid w:val="003F6BDD"/>
    <w:rsid w:val="003F71AF"/>
    <w:rsid w:val="003F774D"/>
    <w:rsid w:val="003F782D"/>
    <w:rsid w:val="003F784B"/>
    <w:rsid w:val="003F7902"/>
    <w:rsid w:val="003F7C1A"/>
    <w:rsid w:val="003F7E6C"/>
    <w:rsid w:val="003F7EFB"/>
    <w:rsid w:val="00400258"/>
    <w:rsid w:val="00400966"/>
    <w:rsid w:val="00400F59"/>
    <w:rsid w:val="004012A4"/>
    <w:rsid w:val="00401537"/>
    <w:rsid w:val="00401BF0"/>
    <w:rsid w:val="0040216D"/>
    <w:rsid w:val="004024A9"/>
    <w:rsid w:val="004026BE"/>
    <w:rsid w:val="004028A1"/>
    <w:rsid w:val="004028D1"/>
    <w:rsid w:val="0040292D"/>
    <w:rsid w:val="004029F2"/>
    <w:rsid w:val="00402A47"/>
    <w:rsid w:val="00402CE5"/>
    <w:rsid w:val="004030D9"/>
    <w:rsid w:val="0040337A"/>
    <w:rsid w:val="00403413"/>
    <w:rsid w:val="004034E3"/>
    <w:rsid w:val="00403B47"/>
    <w:rsid w:val="00403C26"/>
    <w:rsid w:val="00403D9C"/>
    <w:rsid w:val="00404524"/>
    <w:rsid w:val="00404DEE"/>
    <w:rsid w:val="00405A58"/>
    <w:rsid w:val="004061B5"/>
    <w:rsid w:val="0040670E"/>
    <w:rsid w:val="0040698A"/>
    <w:rsid w:val="0040743E"/>
    <w:rsid w:val="00407579"/>
    <w:rsid w:val="004075D4"/>
    <w:rsid w:val="0040777B"/>
    <w:rsid w:val="00407885"/>
    <w:rsid w:val="004100F3"/>
    <w:rsid w:val="00410659"/>
    <w:rsid w:val="00411642"/>
    <w:rsid w:val="00412A85"/>
    <w:rsid w:val="00413551"/>
    <w:rsid w:val="00413AAE"/>
    <w:rsid w:val="00413DB6"/>
    <w:rsid w:val="0041436F"/>
    <w:rsid w:val="00414C7D"/>
    <w:rsid w:val="00414F4F"/>
    <w:rsid w:val="00415A47"/>
    <w:rsid w:val="00415B2D"/>
    <w:rsid w:val="00415D09"/>
    <w:rsid w:val="00416026"/>
    <w:rsid w:val="00416180"/>
    <w:rsid w:val="00416661"/>
    <w:rsid w:val="00416B32"/>
    <w:rsid w:val="00416F33"/>
    <w:rsid w:val="00416FC0"/>
    <w:rsid w:val="00417039"/>
    <w:rsid w:val="00417333"/>
    <w:rsid w:val="004178B0"/>
    <w:rsid w:val="00417BBD"/>
    <w:rsid w:val="00417EBE"/>
    <w:rsid w:val="00420898"/>
    <w:rsid w:val="00420A25"/>
    <w:rsid w:val="004210BE"/>
    <w:rsid w:val="0042130A"/>
    <w:rsid w:val="00421C94"/>
    <w:rsid w:val="00421D7E"/>
    <w:rsid w:val="004222DD"/>
    <w:rsid w:val="004222FA"/>
    <w:rsid w:val="00422A6A"/>
    <w:rsid w:val="0042392C"/>
    <w:rsid w:val="00423BC4"/>
    <w:rsid w:val="00423F1F"/>
    <w:rsid w:val="0042404A"/>
    <w:rsid w:val="00424085"/>
    <w:rsid w:val="004247A7"/>
    <w:rsid w:val="00424A1D"/>
    <w:rsid w:val="004250D8"/>
    <w:rsid w:val="00425114"/>
    <w:rsid w:val="004253CE"/>
    <w:rsid w:val="004255B5"/>
    <w:rsid w:val="0042583F"/>
    <w:rsid w:val="004258F2"/>
    <w:rsid w:val="00425927"/>
    <w:rsid w:val="0042596B"/>
    <w:rsid w:val="00425A28"/>
    <w:rsid w:val="00425FE5"/>
    <w:rsid w:val="00426153"/>
    <w:rsid w:val="00426526"/>
    <w:rsid w:val="00426B93"/>
    <w:rsid w:val="00426C8A"/>
    <w:rsid w:val="00427279"/>
    <w:rsid w:val="00427555"/>
    <w:rsid w:val="004302B1"/>
    <w:rsid w:val="00430302"/>
    <w:rsid w:val="0043079E"/>
    <w:rsid w:val="00430D33"/>
    <w:rsid w:val="0043117D"/>
    <w:rsid w:val="00431825"/>
    <w:rsid w:val="00431AF5"/>
    <w:rsid w:val="00431B86"/>
    <w:rsid w:val="00431BC1"/>
    <w:rsid w:val="00431EF3"/>
    <w:rsid w:val="00432151"/>
    <w:rsid w:val="00432548"/>
    <w:rsid w:val="0043270B"/>
    <w:rsid w:val="004328CE"/>
    <w:rsid w:val="0043293F"/>
    <w:rsid w:val="00432E2E"/>
    <w:rsid w:val="004335DB"/>
    <w:rsid w:val="00433BC1"/>
    <w:rsid w:val="00433BD5"/>
    <w:rsid w:val="00433D3C"/>
    <w:rsid w:val="00433F43"/>
    <w:rsid w:val="004342DF"/>
    <w:rsid w:val="004343B1"/>
    <w:rsid w:val="0043446C"/>
    <w:rsid w:val="00434A81"/>
    <w:rsid w:val="00434C0F"/>
    <w:rsid w:val="00434D70"/>
    <w:rsid w:val="00435CE3"/>
    <w:rsid w:val="00435F95"/>
    <w:rsid w:val="00436175"/>
    <w:rsid w:val="004362A9"/>
    <w:rsid w:val="00436860"/>
    <w:rsid w:val="004371A0"/>
    <w:rsid w:val="00437284"/>
    <w:rsid w:val="00437842"/>
    <w:rsid w:val="00437995"/>
    <w:rsid w:val="00437A0D"/>
    <w:rsid w:val="00437C9B"/>
    <w:rsid w:val="00437EAC"/>
    <w:rsid w:val="00437F3B"/>
    <w:rsid w:val="00440146"/>
    <w:rsid w:val="00441440"/>
    <w:rsid w:val="0044145F"/>
    <w:rsid w:val="0044148B"/>
    <w:rsid w:val="004415AD"/>
    <w:rsid w:val="004416DF"/>
    <w:rsid w:val="00441D94"/>
    <w:rsid w:val="0044218D"/>
    <w:rsid w:val="00442B8D"/>
    <w:rsid w:val="004435BE"/>
    <w:rsid w:val="004436D2"/>
    <w:rsid w:val="004439FC"/>
    <w:rsid w:val="00443F49"/>
    <w:rsid w:val="00444235"/>
    <w:rsid w:val="00444286"/>
    <w:rsid w:val="004443B8"/>
    <w:rsid w:val="00444B64"/>
    <w:rsid w:val="00444D80"/>
    <w:rsid w:val="00445724"/>
    <w:rsid w:val="00445A23"/>
    <w:rsid w:val="00445B0B"/>
    <w:rsid w:val="0044611A"/>
    <w:rsid w:val="00446131"/>
    <w:rsid w:val="00446B9A"/>
    <w:rsid w:val="00447172"/>
    <w:rsid w:val="00447A07"/>
    <w:rsid w:val="004502DD"/>
    <w:rsid w:val="00450439"/>
    <w:rsid w:val="0045185B"/>
    <w:rsid w:val="00451D86"/>
    <w:rsid w:val="004521BF"/>
    <w:rsid w:val="00452294"/>
    <w:rsid w:val="00452568"/>
    <w:rsid w:val="00452757"/>
    <w:rsid w:val="00452C67"/>
    <w:rsid w:val="00453216"/>
    <w:rsid w:val="00453399"/>
    <w:rsid w:val="004536F4"/>
    <w:rsid w:val="0045376B"/>
    <w:rsid w:val="00453B3B"/>
    <w:rsid w:val="00453BD2"/>
    <w:rsid w:val="00453DED"/>
    <w:rsid w:val="00454104"/>
    <w:rsid w:val="004546C8"/>
    <w:rsid w:val="004547DD"/>
    <w:rsid w:val="00454D17"/>
    <w:rsid w:val="00454E6C"/>
    <w:rsid w:val="004551B7"/>
    <w:rsid w:val="00455994"/>
    <w:rsid w:val="00455FB7"/>
    <w:rsid w:val="00456218"/>
    <w:rsid w:val="0045642E"/>
    <w:rsid w:val="0045645D"/>
    <w:rsid w:val="004565E0"/>
    <w:rsid w:val="00456F3C"/>
    <w:rsid w:val="0045706A"/>
    <w:rsid w:val="0045764D"/>
    <w:rsid w:val="00457877"/>
    <w:rsid w:val="00457945"/>
    <w:rsid w:val="00457963"/>
    <w:rsid w:val="0045796F"/>
    <w:rsid w:val="00460B70"/>
    <w:rsid w:val="00460DF2"/>
    <w:rsid w:val="00460EB8"/>
    <w:rsid w:val="00461991"/>
    <w:rsid w:val="00461FDD"/>
    <w:rsid w:val="004620C7"/>
    <w:rsid w:val="00462258"/>
    <w:rsid w:val="00462C55"/>
    <w:rsid w:val="00463436"/>
    <w:rsid w:val="0046385C"/>
    <w:rsid w:val="00463E1E"/>
    <w:rsid w:val="0046413C"/>
    <w:rsid w:val="004645EC"/>
    <w:rsid w:val="004646F8"/>
    <w:rsid w:val="00464A44"/>
    <w:rsid w:val="00464FAC"/>
    <w:rsid w:val="0046505F"/>
    <w:rsid w:val="004656CD"/>
    <w:rsid w:val="00465844"/>
    <w:rsid w:val="004658A0"/>
    <w:rsid w:val="00465C6E"/>
    <w:rsid w:val="00465CFF"/>
    <w:rsid w:val="00465EE5"/>
    <w:rsid w:val="00465F13"/>
    <w:rsid w:val="00466199"/>
    <w:rsid w:val="004664F8"/>
    <w:rsid w:val="00467141"/>
    <w:rsid w:val="004673DE"/>
    <w:rsid w:val="00467742"/>
    <w:rsid w:val="00467BF7"/>
    <w:rsid w:val="00467E43"/>
    <w:rsid w:val="004704E2"/>
    <w:rsid w:val="00470869"/>
    <w:rsid w:val="00470AE6"/>
    <w:rsid w:val="00471446"/>
    <w:rsid w:val="0047171F"/>
    <w:rsid w:val="0047175B"/>
    <w:rsid w:val="0047196B"/>
    <w:rsid w:val="00471F22"/>
    <w:rsid w:val="00472451"/>
    <w:rsid w:val="004727C4"/>
    <w:rsid w:val="00472EC8"/>
    <w:rsid w:val="00472F53"/>
    <w:rsid w:val="00473074"/>
    <w:rsid w:val="00473921"/>
    <w:rsid w:val="00473E66"/>
    <w:rsid w:val="00474212"/>
    <w:rsid w:val="004744DC"/>
    <w:rsid w:val="00475145"/>
    <w:rsid w:val="00475624"/>
    <w:rsid w:val="00475B7C"/>
    <w:rsid w:val="00475C60"/>
    <w:rsid w:val="00475CBB"/>
    <w:rsid w:val="00475F2F"/>
    <w:rsid w:val="00476141"/>
    <w:rsid w:val="00476168"/>
    <w:rsid w:val="00477040"/>
    <w:rsid w:val="004777FB"/>
    <w:rsid w:val="0048059B"/>
    <w:rsid w:val="00480DC6"/>
    <w:rsid w:val="00481674"/>
    <w:rsid w:val="00481819"/>
    <w:rsid w:val="00481A08"/>
    <w:rsid w:val="00481DB8"/>
    <w:rsid w:val="00481EB7"/>
    <w:rsid w:val="00481F63"/>
    <w:rsid w:val="00481FC8"/>
    <w:rsid w:val="004820AB"/>
    <w:rsid w:val="00482114"/>
    <w:rsid w:val="004822B8"/>
    <w:rsid w:val="0048263F"/>
    <w:rsid w:val="00482677"/>
    <w:rsid w:val="00482D14"/>
    <w:rsid w:val="00482E90"/>
    <w:rsid w:val="004831EE"/>
    <w:rsid w:val="0048370C"/>
    <w:rsid w:val="00483C30"/>
    <w:rsid w:val="00483D8C"/>
    <w:rsid w:val="00484558"/>
    <w:rsid w:val="0048485D"/>
    <w:rsid w:val="00484ADD"/>
    <w:rsid w:val="00484D5F"/>
    <w:rsid w:val="00484D6B"/>
    <w:rsid w:val="00484F7A"/>
    <w:rsid w:val="00485885"/>
    <w:rsid w:val="00485AEA"/>
    <w:rsid w:val="00486301"/>
    <w:rsid w:val="0048667B"/>
    <w:rsid w:val="00486FC3"/>
    <w:rsid w:val="004874B9"/>
    <w:rsid w:val="00487817"/>
    <w:rsid w:val="00487A04"/>
    <w:rsid w:val="00487AC3"/>
    <w:rsid w:val="00487B4F"/>
    <w:rsid w:val="00487C2C"/>
    <w:rsid w:val="004902CA"/>
    <w:rsid w:val="00490510"/>
    <w:rsid w:val="00490907"/>
    <w:rsid w:val="00490C15"/>
    <w:rsid w:val="00490C8A"/>
    <w:rsid w:val="004916D3"/>
    <w:rsid w:val="004918EE"/>
    <w:rsid w:val="0049286A"/>
    <w:rsid w:val="00492A32"/>
    <w:rsid w:val="00492DE1"/>
    <w:rsid w:val="00493124"/>
    <w:rsid w:val="0049351D"/>
    <w:rsid w:val="00493F24"/>
    <w:rsid w:val="00494252"/>
    <w:rsid w:val="004944B4"/>
    <w:rsid w:val="00494963"/>
    <w:rsid w:val="00494D37"/>
    <w:rsid w:val="00494F94"/>
    <w:rsid w:val="0049582F"/>
    <w:rsid w:val="00495C62"/>
    <w:rsid w:val="00495F17"/>
    <w:rsid w:val="004968A0"/>
    <w:rsid w:val="00496AAB"/>
    <w:rsid w:val="004970E9"/>
    <w:rsid w:val="0049762C"/>
    <w:rsid w:val="004976A8"/>
    <w:rsid w:val="00497A43"/>
    <w:rsid w:val="00497A67"/>
    <w:rsid w:val="00497A91"/>
    <w:rsid w:val="00497F76"/>
    <w:rsid w:val="004A0129"/>
    <w:rsid w:val="004A0190"/>
    <w:rsid w:val="004A03F0"/>
    <w:rsid w:val="004A0DF7"/>
    <w:rsid w:val="004A0EB5"/>
    <w:rsid w:val="004A0EBB"/>
    <w:rsid w:val="004A1389"/>
    <w:rsid w:val="004A167F"/>
    <w:rsid w:val="004A1976"/>
    <w:rsid w:val="004A19AF"/>
    <w:rsid w:val="004A1C1F"/>
    <w:rsid w:val="004A226C"/>
    <w:rsid w:val="004A246B"/>
    <w:rsid w:val="004A27F1"/>
    <w:rsid w:val="004A2AD0"/>
    <w:rsid w:val="004A2CA2"/>
    <w:rsid w:val="004A2DA9"/>
    <w:rsid w:val="004A33A3"/>
    <w:rsid w:val="004A3B23"/>
    <w:rsid w:val="004A4D43"/>
    <w:rsid w:val="004A547F"/>
    <w:rsid w:val="004A54A4"/>
    <w:rsid w:val="004A5BD7"/>
    <w:rsid w:val="004A6286"/>
    <w:rsid w:val="004A634F"/>
    <w:rsid w:val="004A641C"/>
    <w:rsid w:val="004A6434"/>
    <w:rsid w:val="004A6F63"/>
    <w:rsid w:val="004A731E"/>
    <w:rsid w:val="004A7370"/>
    <w:rsid w:val="004B1B8B"/>
    <w:rsid w:val="004B1E98"/>
    <w:rsid w:val="004B225A"/>
    <w:rsid w:val="004B244E"/>
    <w:rsid w:val="004B26FF"/>
    <w:rsid w:val="004B2721"/>
    <w:rsid w:val="004B2751"/>
    <w:rsid w:val="004B2DA8"/>
    <w:rsid w:val="004B314F"/>
    <w:rsid w:val="004B40AB"/>
    <w:rsid w:val="004B444C"/>
    <w:rsid w:val="004B4954"/>
    <w:rsid w:val="004B4B8C"/>
    <w:rsid w:val="004B4CE1"/>
    <w:rsid w:val="004B5154"/>
    <w:rsid w:val="004B5875"/>
    <w:rsid w:val="004B5BB4"/>
    <w:rsid w:val="004B66AE"/>
    <w:rsid w:val="004B72CE"/>
    <w:rsid w:val="004B7D09"/>
    <w:rsid w:val="004B7ED6"/>
    <w:rsid w:val="004C04E3"/>
    <w:rsid w:val="004C0513"/>
    <w:rsid w:val="004C0BDF"/>
    <w:rsid w:val="004C1056"/>
    <w:rsid w:val="004C118A"/>
    <w:rsid w:val="004C14F5"/>
    <w:rsid w:val="004C1624"/>
    <w:rsid w:val="004C1729"/>
    <w:rsid w:val="004C1BAC"/>
    <w:rsid w:val="004C1F02"/>
    <w:rsid w:val="004C2263"/>
    <w:rsid w:val="004C2381"/>
    <w:rsid w:val="004C2DF8"/>
    <w:rsid w:val="004C2EC4"/>
    <w:rsid w:val="004C300E"/>
    <w:rsid w:val="004C30FB"/>
    <w:rsid w:val="004C3EF5"/>
    <w:rsid w:val="004C4381"/>
    <w:rsid w:val="004C47E5"/>
    <w:rsid w:val="004C5059"/>
    <w:rsid w:val="004C551B"/>
    <w:rsid w:val="004C5672"/>
    <w:rsid w:val="004C57AD"/>
    <w:rsid w:val="004C5BAE"/>
    <w:rsid w:val="004C60F5"/>
    <w:rsid w:val="004C630B"/>
    <w:rsid w:val="004C6494"/>
    <w:rsid w:val="004C66CE"/>
    <w:rsid w:val="004C66EB"/>
    <w:rsid w:val="004C6BD5"/>
    <w:rsid w:val="004C6E0D"/>
    <w:rsid w:val="004C72DA"/>
    <w:rsid w:val="004C734B"/>
    <w:rsid w:val="004C77C7"/>
    <w:rsid w:val="004C79C1"/>
    <w:rsid w:val="004D085E"/>
    <w:rsid w:val="004D09C4"/>
    <w:rsid w:val="004D0D2A"/>
    <w:rsid w:val="004D0E09"/>
    <w:rsid w:val="004D17F8"/>
    <w:rsid w:val="004D1A97"/>
    <w:rsid w:val="004D266E"/>
    <w:rsid w:val="004D39F7"/>
    <w:rsid w:val="004D3AA5"/>
    <w:rsid w:val="004D3ACE"/>
    <w:rsid w:val="004D4288"/>
    <w:rsid w:val="004D4AE2"/>
    <w:rsid w:val="004D4E1A"/>
    <w:rsid w:val="004D4E40"/>
    <w:rsid w:val="004D4FBD"/>
    <w:rsid w:val="004D50FD"/>
    <w:rsid w:val="004D5882"/>
    <w:rsid w:val="004D66C8"/>
    <w:rsid w:val="004D6821"/>
    <w:rsid w:val="004D6824"/>
    <w:rsid w:val="004D6953"/>
    <w:rsid w:val="004D752C"/>
    <w:rsid w:val="004D7626"/>
    <w:rsid w:val="004D76BB"/>
    <w:rsid w:val="004D781E"/>
    <w:rsid w:val="004D7A0D"/>
    <w:rsid w:val="004D7C90"/>
    <w:rsid w:val="004E0399"/>
    <w:rsid w:val="004E062C"/>
    <w:rsid w:val="004E08E2"/>
    <w:rsid w:val="004E0E3E"/>
    <w:rsid w:val="004E1855"/>
    <w:rsid w:val="004E1C84"/>
    <w:rsid w:val="004E1CE0"/>
    <w:rsid w:val="004E22A8"/>
    <w:rsid w:val="004E236D"/>
    <w:rsid w:val="004E283A"/>
    <w:rsid w:val="004E2A56"/>
    <w:rsid w:val="004E2E7E"/>
    <w:rsid w:val="004E3C9C"/>
    <w:rsid w:val="004E3F1F"/>
    <w:rsid w:val="004E42A7"/>
    <w:rsid w:val="004E4604"/>
    <w:rsid w:val="004E5182"/>
    <w:rsid w:val="004E5193"/>
    <w:rsid w:val="004E51DB"/>
    <w:rsid w:val="004E60F4"/>
    <w:rsid w:val="004E6578"/>
    <w:rsid w:val="004E6C3A"/>
    <w:rsid w:val="004E6D2C"/>
    <w:rsid w:val="004E6DDB"/>
    <w:rsid w:val="004E6EDB"/>
    <w:rsid w:val="004E7000"/>
    <w:rsid w:val="004E78B5"/>
    <w:rsid w:val="004E7A32"/>
    <w:rsid w:val="004E7A6C"/>
    <w:rsid w:val="004E7FB0"/>
    <w:rsid w:val="004F03F3"/>
    <w:rsid w:val="004F0E0D"/>
    <w:rsid w:val="004F0FB3"/>
    <w:rsid w:val="004F12E7"/>
    <w:rsid w:val="004F14BE"/>
    <w:rsid w:val="004F16E8"/>
    <w:rsid w:val="004F1C43"/>
    <w:rsid w:val="004F1E79"/>
    <w:rsid w:val="004F22E4"/>
    <w:rsid w:val="004F28B3"/>
    <w:rsid w:val="004F2B70"/>
    <w:rsid w:val="004F374A"/>
    <w:rsid w:val="004F3E6F"/>
    <w:rsid w:val="004F44A9"/>
    <w:rsid w:val="004F46F8"/>
    <w:rsid w:val="004F5359"/>
    <w:rsid w:val="004F5DB0"/>
    <w:rsid w:val="004F5FD5"/>
    <w:rsid w:val="004F6047"/>
    <w:rsid w:val="004F6752"/>
    <w:rsid w:val="004F6959"/>
    <w:rsid w:val="004F698C"/>
    <w:rsid w:val="004F6B8D"/>
    <w:rsid w:val="004F7BAE"/>
    <w:rsid w:val="00500401"/>
    <w:rsid w:val="0050070A"/>
    <w:rsid w:val="00500C6B"/>
    <w:rsid w:val="00500E1B"/>
    <w:rsid w:val="00501177"/>
    <w:rsid w:val="0050123C"/>
    <w:rsid w:val="005014F2"/>
    <w:rsid w:val="005015DB"/>
    <w:rsid w:val="00501827"/>
    <w:rsid w:val="00501901"/>
    <w:rsid w:val="00501E08"/>
    <w:rsid w:val="0050214D"/>
    <w:rsid w:val="005021BD"/>
    <w:rsid w:val="00502F94"/>
    <w:rsid w:val="0050332D"/>
    <w:rsid w:val="005038D0"/>
    <w:rsid w:val="00503CC8"/>
    <w:rsid w:val="00503F05"/>
    <w:rsid w:val="00504037"/>
    <w:rsid w:val="005040D3"/>
    <w:rsid w:val="005047D7"/>
    <w:rsid w:val="005057FA"/>
    <w:rsid w:val="005059E1"/>
    <w:rsid w:val="00505D82"/>
    <w:rsid w:val="00505E4F"/>
    <w:rsid w:val="00506059"/>
    <w:rsid w:val="00506313"/>
    <w:rsid w:val="00506B38"/>
    <w:rsid w:val="005071D2"/>
    <w:rsid w:val="00507541"/>
    <w:rsid w:val="00507924"/>
    <w:rsid w:val="00507966"/>
    <w:rsid w:val="00507B7B"/>
    <w:rsid w:val="00507F8E"/>
    <w:rsid w:val="00510020"/>
    <w:rsid w:val="00510836"/>
    <w:rsid w:val="00510B5B"/>
    <w:rsid w:val="00510E09"/>
    <w:rsid w:val="00510EB4"/>
    <w:rsid w:val="0051166C"/>
    <w:rsid w:val="00511DD3"/>
    <w:rsid w:val="005122E6"/>
    <w:rsid w:val="00512ADB"/>
    <w:rsid w:val="0051335C"/>
    <w:rsid w:val="00513D22"/>
    <w:rsid w:val="00514C53"/>
    <w:rsid w:val="00516437"/>
    <w:rsid w:val="00516948"/>
    <w:rsid w:val="00517156"/>
    <w:rsid w:val="00517176"/>
    <w:rsid w:val="005172A7"/>
    <w:rsid w:val="005172CF"/>
    <w:rsid w:val="00517396"/>
    <w:rsid w:val="005203D7"/>
    <w:rsid w:val="00520DD8"/>
    <w:rsid w:val="005211B0"/>
    <w:rsid w:val="00521461"/>
    <w:rsid w:val="0052175B"/>
    <w:rsid w:val="005217FD"/>
    <w:rsid w:val="00521E80"/>
    <w:rsid w:val="00522745"/>
    <w:rsid w:val="00522CAE"/>
    <w:rsid w:val="00522D70"/>
    <w:rsid w:val="00522FB7"/>
    <w:rsid w:val="0052321E"/>
    <w:rsid w:val="00523430"/>
    <w:rsid w:val="00523560"/>
    <w:rsid w:val="0052383B"/>
    <w:rsid w:val="005238DE"/>
    <w:rsid w:val="00524213"/>
    <w:rsid w:val="00524E02"/>
    <w:rsid w:val="00524EFB"/>
    <w:rsid w:val="00524FFA"/>
    <w:rsid w:val="00525264"/>
    <w:rsid w:val="005254C7"/>
    <w:rsid w:val="00525739"/>
    <w:rsid w:val="0052662E"/>
    <w:rsid w:val="00526635"/>
    <w:rsid w:val="005269A1"/>
    <w:rsid w:val="00526FB4"/>
    <w:rsid w:val="00527469"/>
    <w:rsid w:val="00527C7F"/>
    <w:rsid w:val="0053042A"/>
    <w:rsid w:val="005306C8"/>
    <w:rsid w:val="00531095"/>
    <w:rsid w:val="005310D1"/>
    <w:rsid w:val="0053113A"/>
    <w:rsid w:val="005313D4"/>
    <w:rsid w:val="00531788"/>
    <w:rsid w:val="00531BE4"/>
    <w:rsid w:val="00531C6F"/>
    <w:rsid w:val="005322A6"/>
    <w:rsid w:val="00532360"/>
    <w:rsid w:val="00532747"/>
    <w:rsid w:val="0053274D"/>
    <w:rsid w:val="005327B9"/>
    <w:rsid w:val="00533494"/>
    <w:rsid w:val="005339C4"/>
    <w:rsid w:val="00533BEB"/>
    <w:rsid w:val="00533F48"/>
    <w:rsid w:val="00533FF6"/>
    <w:rsid w:val="00534131"/>
    <w:rsid w:val="00534899"/>
    <w:rsid w:val="00534DA9"/>
    <w:rsid w:val="0053503C"/>
    <w:rsid w:val="0053519F"/>
    <w:rsid w:val="00535382"/>
    <w:rsid w:val="005356D1"/>
    <w:rsid w:val="0053596A"/>
    <w:rsid w:val="0053703D"/>
    <w:rsid w:val="005370D3"/>
    <w:rsid w:val="00537114"/>
    <w:rsid w:val="00537C89"/>
    <w:rsid w:val="00537D71"/>
    <w:rsid w:val="00537ED0"/>
    <w:rsid w:val="00540217"/>
    <w:rsid w:val="00540680"/>
    <w:rsid w:val="005408C7"/>
    <w:rsid w:val="00540A94"/>
    <w:rsid w:val="00540AE1"/>
    <w:rsid w:val="00541190"/>
    <w:rsid w:val="00541204"/>
    <w:rsid w:val="005414C2"/>
    <w:rsid w:val="005415EC"/>
    <w:rsid w:val="00541713"/>
    <w:rsid w:val="005418EF"/>
    <w:rsid w:val="00541961"/>
    <w:rsid w:val="00541BB2"/>
    <w:rsid w:val="00542301"/>
    <w:rsid w:val="00542303"/>
    <w:rsid w:val="005423F5"/>
    <w:rsid w:val="00542498"/>
    <w:rsid w:val="00542854"/>
    <w:rsid w:val="00542D41"/>
    <w:rsid w:val="00543087"/>
    <w:rsid w:val="00543155"/>
    <w:rsid w:val="005431F9"/>
    <w:rsid w:val="005438C9"/>
    <w:rsid w:val="00543C7E"/>
    <w:rsid w:val="00543DF9"/>
    <w:rsid w:val="005444AF"/>
    <w:rsid w:val="00544A15"/>
    <w:rsid w:val="00544D97"/>
    <w:rsid w:val="00544E32"/>
    <w:rsid w:val="00546234"/>
    <w:rsid w:val="00546313"/>
    <w:rsid w:val="005464A9"/>
    <w:rsid w:val="00546BB4"/>
    <w:rsid w:val="005471ED"/>
    <w:rsid w:val="00547D26"/>
    <w:rsid w:val="00547D4F"/>
    <w:rsid w:val="00547D9B"/>
    <w:rsid w:val="00547E2D"/>
    <w:rsid w:val="0055017D"/>
    <w:rsid w:val="0055029B"/>
    <w:rsid w:val="00550377"/>
    <w:rsid w:val="0055055D"/>
    <w:rsid w:val="00550845"/>
    <w:rsid w:val="00550A90"/>
    <w:rsid w:val="00551248"/>
    <w:rsid w:val="005516A4"/>
    <w:rsid w:val="005517F9"/>
    <w:rsid w:val="00551DF1"/>
    <w:rsid w:val="00552045"/>
    <w:rsid w:val="00552505"/>
    <w:rsid w:val="005526D5"/>
    <w:rsid w:val="00552BF4"/>
    <w:rsid w:val="005542F9"/>
    <w:rsid w:val="00554A12"/>
    <w:rsid w:val="00554C5D"/>
    <w:rsid w:val="00554EA2"/>
    <w:rsid w:val="00555230"/>
    <w:rsid w:val="00555823"/>
    <w:rsid w:val="00555BDA"/>
    <w:rsid w:val="00556110"/>
    <w:rsid w:val="0055611F"/>
    <w:rsid w:val="00556165"/>
    <w:rsid w:val="005567D1"/>
    <w:rsid w:val="00556938"/>
    <w:rsid w:val="00556BA9"/>
    <w:rsid w:val="00556EBA"/>
    <w:rsid w:val="00557106"/>
    <w:rsid w:val="00557176"/>
    <w:rsid w:val="00557CF6"/>
    <w:rsid w:val="005601B8"/>
    <w:rsid w:val="005602D3"/>
    <w:rsid w:val="0056073C"/>
    <w:rsid w:val="00560B95"/>
    <w:rsid w:val="00561AE9"/>
    <w:rsid w:val="00561B79"/>
    <w:rsid w:val="00561E31"/>
    <w:rsid w:val="00561F25"/>
    <w:rsid w:val="005621B9"/>
    <w:rsid w:val="00562641"/>
    <w:rsid w:val="00562823"/>
    <w:rsid w:val="00562927"/>
    <w:rsid w:val="00562BEE"/>
    <w:rsid w:val="00562C57"/>
    <w:rsid w:val="00562FB6"/>
    <w:rsid w:val="005633AF"/>
    <w:rsid w:val="005641FD"/>
    <w:rsid w:val="00564630"/>
    <w:rsid w:val="00564637"/>
    <w:rsid w:val="0056463E"/>
    <w:rsid w:val="00564D74"/>
    <w:rsid w:val="00565168"/>
    <w:rsid w:val="005654D3"/>
    <w:rsid w:val="005656E0"/>
    <w:rsid w:val="00565B78"/>
    <w:rsid w:val="005664B7"/>
    <w:rsid w:val="00566D07"/>
    <w:rsid w:val="00566D20"/>
    <w:rsid w:val="00566E04"/>
    <w:rsid w:val="00567685"/>
    <w:rsid w:val="0056787D"/>
    <w:rsid w:val="00567EAF"/>
    <w:rsid w:val="0057019D"/>
    <w:rsid w:val="0057036C"/>
    <w:rsid w:val="005714D1"/>
    <w:rsid w:val="0057262E"/>
    <w:rsid w:val="00572853"/>
    <w:rsid w:val="00572D49"/>
    <w:rsid w:val="005730FC"/>
    <w:rsid w:val="00573435"/>
    <w:rsid w:val="00573482"/>
    <w:rsid w:val="0057392D"/>
    <w:rsid w:val="00573C16"/>
    <w:rsid w:val="00573E71"/>
    <w:rsid w:val="005743C2"/>
    <w:rsid w:val="0057440B"/>
    <w:rsid w:val="00574857"/>
    <w:rsid w:val="00574B82"/>
    <w:rsid w:val="00574EF0"/>
    <w:rsid w:val="0057545A"/>
    <w:rsid w:val="0057571F"/>
    <w:rsid w:val="00575727"/>
    <w:rsid w:val="005758B4"/>
    <w:rsid w:val="00575A8E"/>
    <w:rsid w:val="00575DAA"/>
    <w:rsid w:val="0057639F"/>
    <w:rsid w:val="00576577"/>
    <w:rsid w:val="005775E8"/>
    <w:rsid w:val="0057774E"/>
    <w:rsid w:val="00577A46"/>
    <w:rsid w:val="005808C1"/>
    <w:rsid w:val="00580D1B"/>
    <w:rsid w:val="00581567"/>
    <w:rsid w:val="005819E4"/>
    <w:rsid w:val="00581B59"/>
    <w:rsid w:val="005822D3"/>
    <w:rsid w:val="00582406"/>
    <w:rsid w:val="005824BF"/>
    <w:rsid w:val="00582ADA"/>
    <w:rsid w:val="00582B69"/>
    <w:rsid w:val="00582F97"/>
    <w:rsid w:val="00583001"/>
    <w:rsid w:val="005839FE"/>
    <w:rsid w:val="00583B37"/>
    <w:rsid w:val="005840B1"/>
    <w:rsid w:val="005841FC"/>
    <w:rsid w:val="005843D3"/>
    <w:rsid w:val="005849AB"/>
    <w:rsid w:val="00584B5C"/>
    <w:rsid w:val="00584BB2"/>
    <w:rsid w:val="00584C06"/>
    <w:rsid w:val="005850FE"/>
    <w:rsid w:val="0058538A"/>
    <w:rsid w:val="005860DD"/>
    <w:rsid w:val="005860EA"/>
    <w:rsid w:val="00586134"/>
    <w:rsid w:val="0058629F"/>
    <w:rsid w:val="0058703E"/>
    <w:rsid w:val="005870E3"/>
    <w:rsid w:val="005872F9"/>
    <w:rsid w:val="00587BA3"/>
    <w:rsid w:val="00587DAA"/>
    <w:rsid w:val="005909BC"/>
    <w:rsid w:val="00590AEE"/>
    <w:rsid w:val="00591195"/>
    <w:rsid w:val="005914CB"/>
    <w:rsid w:val="005916FB"/>
    <w:rsid w:val="00591B76"/>
    <w:rsid w:val="00591BB6"/>
    <w:rsid w:val="00591BC1"/>
    <w:rsid w:val="0059223A"/>
    <w:rsid w:val="00592782"/>
    <w:rsid w:val="00592C65"/>
    <w:rsid w:val="00593334"/>
    <w:rsid w:val="005933C3"/>
    <w:rsid w:val="0059378B"/>
    <w:rsid w:val="00593EF8"/>
    <w:rsid w:val="00594275"/>
    <w:rsid w:val="0059458A"/>
    <w:rsid w:val="00594B88"/>
    <w:rsid w:val="0059548C"/>
    <w:rsid w:val="005956F6"/>
    <w:rsid w:val="0059589E"/>
    <w:rsid w:val="0059591D"/>
    <w:rsid w:val="00595A22"/>
    <w:rsid w:val="00595B09"/>
    <w:rsid w:val="00595C78"/>
    <w:rsid w:val="00595D1D"/>
    <w:rsid w:val="00595F57"/>
    <w:rsid w:val="0059620C"/>
    <w:rsid w:val="00596A6E"/>
    <w:rsid w:val="00596B04"/>
    <w:rsid w:val="00596CF7"/>
    <w:rsid w:val="00596E61"/>
    <w:rsid w:val="00596F6F"/>
    <w:rsid w:val="0059706F"/>
    <w:rsid w:val="005970B3"/>
    <w:rsid w:val="0059725B"/>
    <w:rsid w:val="00597288"/>
    <w:rsid w:val="005978CB"/>
    <w:rsid w:val="00597959"/>
    <w:rsid w:val="00597C60"/>
    <w:rsid w:val="005A018A"/>
    <w:rsid w:val="005A06CF"/>
    <w:rsid w:val="005A09FD"/>
    <w:rsid w:val="005A0F77"/>
    <w:rsid w:val="005A135A"/>
    <w:rsid w:val="005A187B"/>
    <w:rsid w:val="005A263B"/>
    <w:rsid w:val="005A29FE"/>
    <w:rsid w:val="005A2B11"/>
    <w:rsid w:val="005A2FCF"/>
    <w:rsid w:val="005A3440"/>
    <w:rsid w:val="005A38D8"/>
    <w:rsid w:val="005A3E79"/>
    <w:rsid w:val="005A4684"/>
    <w:rsid w:val="005A46E2"/>
    <w:rsid w:val="005A5C3A"/>
    <w:rsid w:val="005A62C9"/>
    <w:rsid w:val="005A63CF"/>
    <w:rsid w:val="005A65A1"/>
    <w:rsid w:val="005A67D7"/>
    <w:rsid w:val="005A6B62"/>
    <w:rsid w:val="005A6CE9"/>
    <w:rsid w:val="005A73B1"/>
    <w:rsid w:val="005A73DA"/>
    <w:rsid w:val="005A74BB"/>
    <w:rsid w:val="005A758E"/>
    <w:rsid w:val="005A7A95"/>
    <w:rsid w:val="005B0545"/>
    <w:rsid w:val="005B0F23"/>
    <w:rsid w:val="005B12FA"/>
    <w:rsid w:val="005B1E56"/>
    <w:rsid w:val="005B239B"/>
    <w:rsid w:val="005B280F"/>
    <w:rsid w:val="005B3781"/>
    <w:rsid w:val="005B3936"/>
    <w:rsid w:val="005B460B"/>
    <w:rsid w:val="005B47B8"/>
    <w:rsid w:val="005B4923"/>
    <w:rsid w:val="005B5178"/>
    <w:rsid w:val="005B525B"/>
    <w:rsid w:val="005B587B"/>
    <w:rsid w:val="005B5DA0"/>
    <w:rsid w:val="005B6842"/>
    <w:rsid w:val="005B6B22"/>
    <w:rsid w:val="005B6DB4"/>
    <w:rsid w:val="005B7FD4"/>
    <w:rsid w:val="005B7FE2"/>
    <w:rsid w:val="005C0341"/>
    <w:rsid w:val="005C04AB"/>
    <w:rsid w:val="005C07DF"/>
    <w:rsid w:val="005C0B2E"/>
    <w:rsid w:val="005C0D03"/>
    <w:rsid w:val="005C0D4B"/>
    <w:rsid w:val="005C0DAF"/>
    <w:rsid w:val="005C0ED0"/>
    <w:rsid w:val="005C0FE4"/>
    <w:rsid w:val="005C127A"/>
    <w:rsid w:val="005C1711"/>
    <w:rsid w:val="005C19D6"/>
    <w:rsid w:val="005C1E38"/>
    <w:rsid w:val="005C2245"/>
    <w:rsid w:val="005C2844"/>
    <w:rsid w:val="005C2CC0"/>
    <w:rsid w:val="005C3285"/>
    <w:rsid w:val="005C34BB"/>
    <w:rsid w:val="005C370C"/>
    <w:rsid w:val="005C3AFE"/>
    <w:rsid w:val="005C3EF5"/>
    <w:rsid w:val="005C3EFB"/>
    <w:rsid w:val="005C414A"/>
    <w:rsid w:val="005C48BC"/>
    <w:rsid w:val="005C4A6F"/>
    <w:rsid w:val="005C4B1A"/>
    <w:rsid w:val="005C4B58"/>
    <w:rsid w:val="005C565E"/>
    <w:rsid w:val="005C5889"/>
    <w:rsid w:val="005C5950"/>
    <w:rsid w:val="005C5F79"/>
    <w:rsid w:val="005C62F6"/>
    <w:rsid w:val="005C7B36"/>
    <w:rsid w:val="005C7C99"/>
    <w:rsid w:val="005D00DE"/>
    <w:rsid w:val="005D010C"/>
    <w:rsid w:val="005D0130"/>
    <w:rsid w:val="005D0BE9"/>
    <w:rsid w:val="005D0C4E"/>
    <w:rsid w:val="005D1AC1"/>
    <w:rsid w:val="005D1D44"/>
    <w:rsid w:val="005D21B8"/>
    <w:rsid w:val="005D2752"/>
    <w:rsid w:val="005D2A6E"/>
    <w:rsid w:val="005D2EDE"/>
    <w:rsid w:val="005D2F7E"/>
    <w:rsid w:val="005D304E"/>
    <w:rsid w:val="005D3177"/>
    <w:rsid w:val="005D3344"/>
    <w:rsid w:val="005D3479"/>
    <w:rsid w:val="005D3BC3"/>
    <w:rsid w:val="005D3BD5"/>
    <w:rsid w:val="005D4710"/>
    <w:rsid w:val="005D5F39"/>
    <w:rsid w:val="005D642A"/>
    <w:rsid w:val="005D65AD"/>
    <w:rsid w:val="005D665F"/>
    <w:rsid w:val="005D6763"/>
    <w:rsid w:val="005D72DA"/>
    <w:rsid w:val="005D73FF"/>
    <w:rsid w:val="005D764F"/>
    <w:rsid w:val="005D7F05"/>
    <w:rsid w:val="005E00F4"/>
    <w:rsid w:val="005E0EAB"/>
    <w:rsid w:val="005E185B"/>
    <w:rsid w:val="005E2165"/>
    <w:rsid w:val="005E22F3"/>
    <w:rsid w:val="005E2771"/>
    <w:rsid w:val="005E2FB6"/>
    <w:rsid w:val="005E380B"/>
    <w:rsid w:val="005E3C28"/>
    <w:rsid w:val="005E3F3A"/>
    <w:rsid w:val="005E4EEA"/>
    <w:rsid w:val="005E5812"/>
    <w:rsid w:val="005E6040"/>
    <w:rsid w:val="005E6360"/>
    <w:rsid w:val="005E69D4"/>
    <w:rsid w:val="005E7A2A"/>
    <w:rsid w:val="005E7E31"/>
    <w:rsid w:val="005F0112"/>
    <w:rsid w:val="005F0A4C"/>
    <w:rsid w:val="005F0D0C"/>
    <w:rsid w:val="005F1045"/>
    <w:rsid w:val="005F1312"/>
    <w:rsid w:val="005F15E0"/>
    <w:rsid w:val="005F1870"/>
    <w:rsid w:val="005F187E"/>
    <w:rsid w:val="005F2728"/>
    <w:rsid w:val="005F272A"/>
    <w:rsid w:val="005F277D"/>
    <w:rsid w:val="005F2CA7"/>
    <w:rsid w:val="005F2FD2"/>
    <w:rsid w:val="005F38F7"/>
    <w:rsid w:val="005F3ACF"/>
    <w:rsid w:val="005F3BFD"/>
    <w:rsid w:val="005F3DD2"/>
    <w:rsid w:val="005F422E"/>
    <w:rsid w:val="005F46DC"/>
    <w:rsid w:val="005F4F76"/>
    <w:rsid w:val="005F514F"/>
    <w:rsid w:val="005F5198"/>
    <w:rsid w:val="005F586B"/>
    <w:rsid w:val="005F5B06"/>
    <w:rsid w:val="005F5C72"/>
    <w:rsid w:val="005F688F"/>
    <w:rsid w:val="005F6D30"/>
    <w:rsid w:val="005F70A7"/>
    <w:rsid w:val="005F73AD"/>
    <w:rsid w:val="005F777B"/>
    <w:rsid w:val="00600458"/>
    <w:rsid w:val="006007DF"/>
    <w:rsid w:val="00600DB4"/>
    <w:rsid w:val="0060101B"/>
    <w:rsid w:val="00601292"/>
    <w:rsid w:val="00601341"/>
    <w:rsid w:val="00601C2F"/>
    <w:rsid w:val="00601F66"/>
    <w:rsid w:val="00602425"/>
    <w:rsid w:val="006028ED"/>
    <w:rsid w:val="006035AB"/>
    <w:rsid w:val="0060377B"/>
    <w:rsid w:val="006039DD"/>
    <w:rsid w:val="00603AFA"/>
    <w:rsid w:val="00603CD3"/>
    <w:rsid w:val="00603CE8"/>
    <w:rsid w:val="0060442D"/>
    <w:rsid w:val="00604680"/>
    <w:rsid w:val="00604854"/>
    <w:rsid w:val="00604B4C"/>
    <w:rsid w:val="0060502B"/>
    <w:rsid w:val="00605914"/>
    <w:rsid w:val="00605ECF"/>
    <w:rsid w:val="0060612B"/>
    <w:rsid w:val="0060647D"/>
    <w:rsid w:val="0060668A"/>
    <w:rsid w:val="006070C6"/>
    <w:rsid w:val="00607178"/>
    <w:rsid w:val="00607A2C"/>
    <w:rsid w:val="0061014C"/>
    <w:rsid w:val="00610636"/>
    <w:rsid w:val="0061092C"/>
    <w:rsid w:val="00610957"/>
    <w:rsid w:val="00610BF4"/>
    <w:rsid w:val="0061110C"/>
    <w:rsid w:val="0061158B"/>
    <w:rsid w:val="006116F7"/>
    <w:rsid w:val="0061190F"/>
    <w:rsid w:val="00612169"/>
    <w:rsid w:val="00612A47"/>
    <w:rsid w:val="00612ACA"/>
    <w:rsid w:val="006131BC"/>
    <w:rsid w:val="00613918"/>
    <w:rsid w:val="0061394B"/>
    <w:rsid w:val="00613FA7"/>
    <w:rsid w:val="00614D2B"/>
    <w:rsid w:val="0061535D"/>
    <w:rsid w:val="00615518"/>
    <w:rsid w:val="00615673"/>
    <w:rsid w:val="00615BBF"/>
    <w:rsid w:val="006161E5"/>
    <w:rsid w:val="00616561"/>
    <w:rsid w:val="006167EF"/>
    <w:rsid w:val="0061688E"/>
    <w:rsid w:val="00616AEB"/>
    <w:rsid w:val="00616D97"/>
    <w:rsid w:val="00616E51"/>
    <w:rsid w:val="00617898"/>
    <w:rsid w:val="00620218"/>
    <w:rsid w:val="00620776"/>
    <w:rsid w:val="006207FD"/>
    <w:rsid w:val="00620CEE"/>
    <w:rsid w:val="00621EAB"/>
    <w:rsid w:val="00622CE8"/>
    <w:rsid w:val="00622D8F"/>
    <w:rsid w:val="00622E29"/>
    <w:rsid w:val="00623492"/>
    <w:rsid w:val="00623786"/>
    <w:rsid w:val="00623B6C"/>
    <w:rsid w:val="0062430B"/>
    <w:rsid w:val="00624360"/>
    <w:rsid w:val="00624730"/>
    <w:rsid w:val="0062488E"/>
    <w:rsid w:val="0062502B"/>
    <w:rsid w:val="0062553A"/>
    <w:rsid w:val="0062575A"/>
    <w:rsid w:val="00625EF4"/>
    <w:rsid w:val="00626215"/>
    <w:rsid w:val="00626808"/>
    <w:rsid w:val="00627DAE"/>
    <w:rsid w:val="00627F07"/>
    <w:rsid w:val="00630C13"/>
    <w:rsid w:val="006310C1"/>
    <w:rsid w:val="00631A9A"/>
    <w:rsid w:val="00631BC5"/>
    <w:rsid w:val="00631E3B"/>
    <w:rsid w:val="00631F4C"/>
    <w:rsid w:val="00631FAF"/>
    <w:rsid w:val="00632211"/>
    <w:rsid w:val="00632356"/>
    <w:rsid w:val="0063240A"/>
    <w:rsid w:val="00632574"/>
    <w:rsid w:val="00632F36"/>
    <w:rsid w:val="00633405"/>
    <w:rsid w:val="006335A3"/>
    <w:rsid w:val="00633FDC"/>
    <w:rsid w:val="00634701"/>
    <w:rsid w:val="00634A06"/>
    <w:rsid w:val="00634A69"/>
    <w:rsid w:val="00634BF3"/>
    <w:rsid w:val="00634DC0"/>
    <w:rsid w:val="0063510D"/>
    <w:rsid w:val="00635DCD"/>
    <w:rsid w:val="006364F7"/>
    <w:rsid w:val="00636BF0"/>
    <w:rsid w:val="00636E15"/>
    <w:rsid w:val="00636EE0"/>
    <w:rsid w:val="0063747A"/>
    <w:rsid w:val="0063799B"/>
    <w:rsid w:val="00637B23"/>
    <w:rsid w:val="00637C68"/>
    <w:rsid w:val="00637E93"/>
    <w:rsid w:val="00637F16"/>
    <w:rsid w:val="006404EF"/>
    <w:rsid w:val="00640B28"/>
    <w:rsid w:val="00640F20"/>
    <w:rsid w:val="006411F5"/>
    <w:rsid w:val="00641ED0"/>
    <w:rsid w:val="00641F15"/>
    <w:rsid w:val="006422D5"/>
    <w:rsid w:val="0064251E"/>
    <w:rsid w:val="00642A82"/>
    <w:rsid w:val="00642C8C"/>
    <w:rsid w:val="00642FE5"/>
    <w:rsid w:val="00644A84"/>
    <w:rsid w:val="00644C01"/>
    <w:rsid w:val="00644F09"/>
    <w:rsid w:val="006451D0"/>
    <w:rsid w:val="006452A9"/>
    <w:rsid w:val="006453EB"/>
    <w:rsid w:val="00645E3C"/>
    <w:rsid w:val="00646D6F"/>
    <w:rsid w:val="00647093"/>
    <w:rsid w:val="00647149"/>
    <w:rsid w:val="006471EC"/>
    <w:rsid w:val="006473C2"/>
    <w:rsid w:val="00647D8A"/>
    <w:rsid w:val="00647F32"/>
    <w:rsid w:val="006502C2"/>
    <w:rsid w:val="00650535"/>
    <w:rsid w:val="00650AEC"/>
    <w:rsid w:val="00650F8A"/>
    <w:rsid w:val="006510E4"/>
    <w:rsid w:val="0065115C"/>
    <w:rsid w:val="00651B19"/>
    <w:rsid w:val="0065203B"/>
    <w:rsid w:val="00652B82"/>
    <w:rsid w:val="006534E7"/>
    <w:rsid w:val="0065399C"/>
    <w:rsid w:val="00654108"/>
    <w:rsid w:val="0065410B"/>
    <w:rsid w:val="00654306"/>
    <w:rsid w:val="006549E1"/>
    <w:rsid w:val="00654BFF"/>
    <w:rsid w:val="00654C22"/>
    <w:rsid w:val="00654F3E"/>
    <w:rsid w:val="00655130"/>
    <w:rsid w:val="006551A8"/>
    <w:rsid w:val="00655F0D"/>
    <w:rsid w:val="0065622D"/>
    <w:rsid w:val="0065687C"/>
    <w:rsid w:val="00656918"/>
    <w:rsid w:val="006572AF"/>
    <w:rsid w:val="006572F0"/>
    <w:rsid w:val="0065751D"/>
    <w:rsid w:val="006576A7"/>
    <w:rsid w:val="00657851"/>
    <w:rsid w:val="006579BD"/>
    <w:rsid w:val="00657DAA"/>
    <w:rsid w:val="0066034F"/>
    <w:rsid w:val="0066072A"/>
    <w:rsid w:val="006607F9"/>
    <w:rsid w:val="006614E4"/>
    <w:rsid w:val="00661506"/>
    <w:rsid w:val="0066157B"/>
    <w:rsid w:val="006616EF"/>
    <w:rsid w:val="00661A78"/>
    <w:rsid w:val="00661E1D"/>
    <w:rsid w:val="00661F65"/>
    <w:rsid w:val="00662113"/>
    <w:rsid w:val="00662170"/>
    <w:rsid w:val="00662E03"/>
    <w:rsid w:val="00663005"/>
    <w:rsid w:val="00663073"/>
    <w:rsid w:val="00663CDF"/>
    <w:rsid w:val="00663DC8"/>
    <w:rsid w:val="00663F50"/>
    <w:rsid w:val="00663FD9"/>
    <w:rsid w:val="00664075"/>
    <w:rsid w:val="00664787"/>
    <w:rsid w:val="00664AA6"/>
    <w:rsid w:val="00664AD8"/>
    <w:rsid w:val="00664AEE"/>
    <w:rsid w:val="00664B8C"/>
    <w:rsid w:val="00665313"/>
    <w:rsid w:val="00665960"/>
    <w:rsid w:val="00665967"/>
    <w:rsid w:val="00665B44"/>
    <w:rsid w:val="00666207"/>
    <w:rsid w:val="006666E4"/>
    <w:rsid w:val="00666A21"/>
    <w:rsid w:val="00666B9E"/>
    <w:rsid w:val="00666D74"/>
    <w:rsid w:val="00666F87"/>
    <w:rsid w:val="00667086"/>
    <w:rsid w:val="006670D8"/>
    <w:rsid w:val="00667536"/>
    <w:rsid w:val="00667922"/>
    <w:rsid w:val="00667B1A"/>
    <w:rsid w:val="00670F4A"/>
    <w:rsid w:val="00671029"/>
    <w:rsid w:val="00671194"/>
    <w:rsid w:val="006711AB"/>
    <w:rsid w:val="00671BB1"/>
    <w:rsid w:val="006726FB"/>
    <w:rsid w:val="00672AD4"/>
    <w:rsid w:val="00672BC6"/>
    <w:rsid w:val="00672D5E"/>
    <w:rsid w:val="00672F1B"/>
    <w:rsid w:val="00672FAF"/>
    <w:rsid w:val="006730D3"/>
    <w:rsid w:val="00673A7C"/>
    <w:rsid w:val="00673EB7"/>
    <w:rsid w:val="0067478C"/>
    <w:rsid w:val="006754A7"/>
    <w:rsid w:val="00675763"/>
    <w:rsid w:val="006757AD"/>
    <w:rsid w:val="00675970"/>
    <w:rsid w:val="00675B76"/>
    <w:rsid w:val="00675FCA"/>
    <w:rsid w:val="00676101"/>
    <w:rsid w:val="00676131"/>
    <w:rsid w:val="0067635F"/>
    <w:rsid w:val="00676803"/>
    <w:rsid w:val="00676908"/>
    <w:rsid w:val="00677212"/>
    <w:rsid w:val="006772E0"/>
    <w:rsid w:val="00677476"/>
    <w:rsid w:val="00677CF9"/>
    <w:rsid w:val="006816E7"/>
    <w:rsid w:val="0068177E"/>
    <w:rsid w:val="00681F57"/>
    <w:rsid w:val="006828A7"/>
    <w:rsid w:val="006828B9"/>
    <w:rsid w:val="00682913"/>
    <w:rsid w:val="00682AC9"/>
    <w:rsid w:val="00682B18"/>
    <w:rsid w:val="00682DEB"/>
    <w:rsid w:val="006838F2"/>
    <w:rsid w:val="00684298"/>
    <w:rsid w:val="006846EA"/>
    <w:rsid w:val="00684FD1"/>
    <w:rsid w:val="0068505B"/>
    <w:rsid w:val="006851F3"/>
    <w:rsid w:val="00685CEE"/>
    <w:rsid w:val="00685D88"/>
    <w:rsid w:val="006869AA"/>
    <w:rsid w:val="00686F5B"/>
    <w:rsid w:val="00686FF9"/>
    <w:rsid w:val="00687F1E"/>
    <w:rsid w:val="006905D1"/>
    <w:rsid w:val="006907DD"/>
    <w:rsid w:val="00690971"/>
    <w:rsid w:val="0069123A"/>
    <w:rsid w:val="006912DF"/>
    <w:rsid w:val="00691348"/>
    <w:rsid w:val="00691E31"/>
    <w:rsid w:val="00691F19"/>
    <w:rsid w:val="00691F77"/>
    <w:rsid w:val="00691FCC"/>
    <w:rsid w:val="00692065"/>
    <w:rsid w:val="006920A9"/>
    <w:rsid w:val="006926C9"/>
    <w:rsid w:val="00692B94"/>
    <w:rsid w:val="006933DC"/>
    <w:rsid w:val="00693729"/>
    <w:rsid w:val="00694268"/>
    <w:rsid w:val="0069439A"/>
    <w:rsid w:val="006947E9"/>
    <w:rsid w:val="00694C72"/>
    <w:rsid w:val="00694D4B"/>
    <w:rsid w:val="00694F35"/>
    <w:rsid w:val="006952ED"/>
    <w:rsid w:val="006953A7"/>
    <w:rsid w:val="00695A70"/>
    <w:rsid w:val="00696EAD"/>
    <w:rsid w:val="00696FD8"/>
    <w:rsid w:val="006A05FB"/>
    <w:rsid w:val="006A09EE"/>
    <w:rsid w:val="006A0A3B"/>
    <w:rsid w:val="006A0EE1"/>
    <w:rsid w:val="006A12FC"/>
    <w:rsid w:val="006A1A23"/>
    <w:rsid w:val="006A1B45"/>
    <w:rsid w:val="006A1D29"/>
    <w:rsid w:val="006A2255"/>
    <w:rsid w:val="006A2FDA"/>
    <w:rsid w:val="006A30ED"/>
    <w:rsid w:val="006A3258"/>
    <w:rsid w:val="006A34FD"/>
    <w:rsid w:val="006A381E"/>
    <w:rsid w:val="006A384C"/>
    <w:rsid w:val="006A39C7"/>
    <w:rsid w:val="006A3C18"/>
    <w:rsid w:val="006A3C1A"/>
    <w:rsid w:val="006A3CBF"/>
    <w:rsid w:val="006A3D28"/>
    <w:rsid w:val="006A43F4"/>
    <w:rsid w:val="006A4BB3"/>
    <w:rsid w:val="006A5BE5"/>
    <w:rsid w:val="006A60EE"/>
    <w:rsid w:val="006A60F2"/>
    <w:rsid w:val="006A69CB"/>
    <w:rsid w:val="006A71FE"/>
    <w:rsid w:val="006A741E"/>
    <w:rsid w:val="006A749E"/>
    <w:rsid w:val="006A7734"/>
    <w:rsid w:val="006A7F85"/>
    <w:rsid w:val="006B0408"/>
    <w:rsid w:val="006B05D1"/>
    <w:rsid w:val="006B0971"/>
    <w:rsid w:val="006B0B27"/>
    <w:rsid w:val="006B0D35"/>
    <w:rsid w:val="006B17C7"/>
    <w:rsid w:val="006B1823"/>
    <w:rsid w:val="006B190F"/>
    <w:rsid w:val="006B286A"/>
    <w:rsid w:val="006B36BE"/>
    <w:rsid w:val="006B40B8"/>
    <w:rsid w:val="006B44AD"/>
    <w:rsid w:val="006B45FC"/>
    <w:rsid w:val="006B45FE"/>
    <w:rsid w:val="006B4761"/>
    <w:rsid w:val="006B49C5"/>
    <w:rsid w:val="006B4C1C"/>
    <w:rsid w:val="006B4CED"/>
    <w:rsid w:val="006B4CF1"/>
    <w:rsid w:val="006B511E"/>
    <w:rsid w:val="006B5643"/>
    <w:rsid w:val="006B5E32"/>
    <w:rsid w:val="006B5E90"/>
    <w:rsid w:val="006B6A6F"/>
    <w:rsid w:val="006B6B90"/>
    <w:rsid w:val="006B6E45"/>
    <w:rsid w:val="006B76E9"/>
    <w:rsid w:val="006B772C"/>
    <w:rsid w:val="006C0463"/>
    <w:rsid w:val="006C05F1"/>
    <w:rsid w:val="006C0B9B"/>
    <w:rsid w:val="006C1639"/>
    <w:rsid w:val="006C1693"/>
    <w:rsid w:val="006C16F4"/>
    <w:rsid w:val="006C1C0A"/>
    <w:rsid w:val="006C2714"/>
    <w:rsid w:val="006C287F"/>
    <w:rsid w:val="006C3139"/>
    <w:rsid w:val="006C34D1"/>
    <w:rsid w:val="006C37C9"/>
    <w:rsid w:val="006C384B"/>
    <w:rsid w:val="006C3AF1"/>
    <w:rsid w:val="006C3BC5"/>
    <w:rsid w:val="006C3DC8"/>
    <w:rsid w:val="006C40C4"/>
    <w:rsid w:val="006C42DE"/>
    <w:rsid w:val="006C430A"/>
    <w:rsid w:val="006C441F"/>
    <w:rsid w:val="006C44D4"/>
    <w:rsid w:val="006C4DAB"/>
    <w:rsid w:val="006C4E89"/>
    <w:rsid w:val="006C51D1"/>
    <w:rsid w:val="006C520D"/>
    <w:rsid w:val="006C5FC0"/>
    <w:rsid w:val="006C60BE"/>
    <w:rsid w:val="006C67B9"/>
    <w:rsid w:val="006C6A9B"/>
    <w:rsid w:val="006C6F24"/>
    <w:rsid w:val="006C7559"/>
    <w:rsid w:val="006C778A"/>
    <w:rsid w:val="006C7D04"/>
    <w:rsid w:val="006C7F3C"/>
    <w:rsid w:val="006D02E1"/>
    <w:rsid w:val="006D0737"/>
    <w:rsid w:val="006D08FE"/>
    <w:rsid w:val="006D0C0F"/>
    <w:rsid w:val="006D1319"/>
    <w:rsid w:val="006D140D"/>
    <w:rsid w:val="006D147C"/>
    <w:rsid w:val="006D1D76"/>
    <w:rsid w:val="006D1D98"/>
    <w:rsid w:val="006D1DE8"/>
    <w:rsid w:val="006D1FB4"/>
    <w:rsid w:val="006D2896"/>
    <w:rsid w:val="006D2B16"/>
    <w:rsid w:val="006D2DED"/>
    <w:rsid w:val="006D35DB"/>
    <w:rsid w:val="006D36D8"/>
    <w:rsid w:val="006D445F"/>
    <w:rsid w:val="006D4826"/>
    <w:rsid w:val="006D495B"/>
    <w:rsid w:val="006D4D49"/>
    <w:rsid w:val="006D5110"/>
    <w:rsid w:val="006D51BE"/>
    <w:rsid w:val="006D595A"/>
    <w:rsid w:val="006D598A"/>
    <w:rsid w:val="006D5A90"/>
    <w:rsid w:val="006D5DDA"/>
    <w:rsid w:val="006D682B"/>
    <w:rsid w:val="006D6D16"/>
    <w:rsid w:val="006D6EA3"/>
    <w:rsid w:val="006D73D2"/>
    <w:rsid w:val="006D788B"/>
    <w:rsid w:val="006D7ABD"/>
    <w:rsid w:val="006D7B69"/>
    <w:rsid w:val="006E00BF"/>
    <w:rsid w:val="006E0F4E"/>
    <w:rsid w:val="006E0FAB"/>
    <w:rsid w:val="006E10F1"/>
    <w:rsid w:val="006E116A"/>
    <w:rsid w:val="006E1316"/>
    <w:rsid w:val="006E1B58"/>
    <w:rsid w:val="006E21AC"/>
    <w:rsid w:val="006E2399"/>
    <w:rsid w:val="006E23C3"/>
    <w:rsid w:val="006E2883"/>
    <w:rsid w:val="006E3CB1"/>
    <w:rsid w:val="006E3D17"/>
    <w:rsid w:val="006E3D3C"/>
    <w:rsid w:val="006E3DDA"/>
    <w:rsid w:val="006E3E8F"/>
    <w:rsid w:val="006E41CF"/>
    <w:rsid w:val="006E479E"/>
    <w:rsid w:val="006E5799"/>
    <w:rsid w:val="006E57B4"/>
    <w:rsid w:val="006E6303"/>
    <w:rsid w:val="006E6D63"/>
    <w:rsid w:val="006E6DD9"/>
    <w:rsid w:val="006E7446"/>
    <w:rsid w:val="006F00B6"/>
    <w:rsid w:val="006F04BD"/>
    <w:rsid w:val="006F0503"/>
    <w:rsid w:val="006F05C4"/>
    <w:rsid w:val="006F126A"/>
    <w:rsid w:val="006F1312"/>
    <w:rsid w:val="006F1C0F"/>
    <w:rsid w:val="006F1DED"/>
    <w:rsid w:val="006F2759"/>
    <w:rsid w:val="006F2A91"/>
    <w:rsid w:val="006F2D33"/>
    <w:rsid w:val="006F2D7A"/>
    <w:rsid w:val="006F2FF5"/>
    <w:rsid w:val="006F379C"/>
    <w:rsid w:val="006F3FF1"/>
    <w:rsid w:val="006F4220"/>
    <w:rsid w:val="006F4DA6"/>
    <w:rsid w:val="006F5201"/>
    <w:rsid w:val="006F53BE"/>
    <w:rsid w:val="006F544E"/>
    <w:rsid w:val="006F5C17"/>
    <w:rsid w:val="006F69F6"/>
    <w:rsid w:val="006F6BCB"/>
    <w:rsid w:val="006F7104"/>
    <w:rsid w:val="006F72E1"/>
    <w:rsid w:val="006F73FC"/>
    <w:rsid w:val="006F751B"/>
    <w:rsid w:val="006F778D"/>
    <w:rsid w:val="006F7E5E"/>
    <w:rsid w:val="00700A64"/>
    <w:rsid w:val="00701020"/>
    <w:rsid w:val="007011CA"/>
    <w:rsid w:val="00701265"/>
    <w:rsid w:val="00701AFC"/>
    <w:rsid w:val="007022EC"/>
    <w:rsid w:val="007028F0"/>
    <w:rsid w:val="00702DA4"/>
    <w:rsid w:val="007030E0"/>
    <w:rsid w:val="00703563"/>
    <w:rsid w:val="007039E6"/>
    <w:rsid w:val="00703CB5"/>
    <w:rsid w:val="00703CE8"/>
    <w:rsid w:val="00704737"/>
    <w:rsid w:val="00704C1B"/>
    <w:rsid w:val="007051AC"/>
    <w:rsid w:val="007059EA"/>
    <w:rsid w:val="00705C2C"/>
    <w:rsid w:val="00705D34"/>
    <w:rsid w:val="007060C6"/>
    <w:rsid w:val="00706311"/>
    <w:rsid w:val="00706336"/>
    <w:rsid w:val="00706362"/>
    <w:rsid w:val="0070638A"/>
    <w:rsid w:val="007066EA"/>
    <w:rsid w:val="0070708F"/>
    <w:rsid w:val="00707769"/>
    <w:rsid w:val="007077B6"/>
    <w:rsid w:val="0071015D"/>
    <w:rsid w:val="00710760"/>
    <w:rsid w:val="00710906"/>
    <w:rsid w:val="007113B1"/>
    <w:rsid w:val="007113ED"/>
    <w:rsid w:val="00711CAD"/>
    <w:rsid w:val="00711D9E"/>
    <w:rsid w:val="00712157"/>
    <w:rsid w:val="00712433"/>
    <w:rsid w:val="00712590"/>
    <w:rsid w:val="00712C1D"/>
    <w:rsid w:val="00712E01"/>
    <w:rsid w:val="00712EA1"/>
    <w:rsid w:val="0071398B"/>
    <w:rsid w:val="00713AB4"/>
    <w:rsid w:val="00713B84"/>
    <w:rsid w:val="00713E35"/>
    <w:rsid w:val="00714532"/>
    <w:rsid w:val="00714EAB"/>
    <w:rsid w:val="0071522D"/>
    <w:rsid w:val="0071540E"/>
    <w:rsid w:val="00715639"/>
    <w:rsid w:val="0071564C"/>
    <w:rsid w:val="0071573F"/>
    <w:rsid w:val="00715A41"/>
    <w:rsid w:val="0071630B"/>
    <w:rsid w:val="00716741"/>
    <w:rsid w:val="00717478"/>
    <w:rsid w:val="0071774E"/>
    <w:rsid w:val="00717E70"/>
    <w:rsid w:val="007200F0"/>
    <w:rsid w:val="00720717"/>
    <w:rsid w:val="007209A3"/>
    <w:rsid w:val="0072108A"/>
    <w:rsid w:val="007215EB"/>
    <w:rsid w:val="007216BB"/>
    <w:rsid w:val="00721869"/>
    <w:rsid w:val="00722328"/>
    <w:rsid w:val="0072366B"/>
    <w:rsid w:val="007244B4"/>
    <w:rsid w:val="007245FB"/>
    <w:rsid w:val="0072483E"/>
    <w:rsid w:val="00724CD7"/>
    <w:rsid w:val="00724E16"/>
    <w:rsid w:val="00724E6E"/>
    <w:rsid w:val="007257E3"/>
    <w:rsid w:val="007258E8"/>
    <w:rsid w:val="00726003"/>
    <w:rsid w:val="00726E3E"/>
    <w:rsid w:val="00727115"/>
    <w:rsid w:val="007272EE"/>
    <w:rsid w:val="007272F6"/>
    <w:rsid w:val="0072740E"/>
    <w:rsid w:val="00727575"/>
    <w:rsid w:val="00727A07"/>
    <w:rsid w:val="00727D64"/>
    <w:rsid w:val="00727F09"/>
    <w:rsid w:val="00727F77"/>
    <w:rsid w:val="007309D7"/>
    <w:rsid w:val="0073108A"/>
    <w:rsid w:val="00731937"/>
    <w:rsid w:val="00731E2B"/>
    <w:rsid w:val="00732030"/>
    <w:rsid w:val="00732288"/>
    <w:rsid w:val="00732488"/>
    <w:rsid w:val="0073258F"/>
    <w:rsid w:val="007325D6"/>
    <w:rsid w:val="00732AD8"/>
    <w:rsid w:val="00732F8D"/>
    <w:rsid w:val="00734E3B"/>
    <w:rsid w:val="00735EAB"/>
    <w:rsid w:val="0073663C"/>
    <w:rsid w:val="0073689E"/>
    <w:rsid w:val="00736F38"/>
    <w:rsid w:val="00737B46"/>
    <w:rsid w:val="00737F14"/>
    <w:rsid w:val="00740175"/>
    <w:rsid w:val="00740A8B"/>
    <w:rsid w:val="00740ECE"/>
    <w:rsid w:val="0074107F"/>
    <w:rsid w:val="0074158C"/>
    <w:rsid w:val="00742EC9"/>
    <w:rsid w:val="00743542"/>
    <w:rsid w:val="0074368D"/>
    <w:rsid w:val="00743DEC"/>
    <w:rsid w:val="00744138"/>
    <w:rsid w:val="00744176"/>
    <w:rsid w:val="007442F1"/>
    <w:rsid w:val="0074435F"/>
    <w:rsid w:val="00744814"/>
    <w:rsid w:val="00744AB9"/>
    <w:rsid w:val="00744AF3"/>
    <w:rsid w:val="00744FAE"/>
    <w:rsid w:val="00745335"/>
    <w:rsid w:val="00745468"/>
    <w:rsid w:val="00745894"/>
    <w:rsid w:val="00745B0A"/>
    <w:rsid w:val="00745B9F"/>
    <w:rsid w:val="007461A5"/>
    <w:rsid w:val="007467C0"/>
    <w:rsid w:val="007475B7"/>
    <w:rsid w:val="00747643"/>
    <w:rsid w:val="0074779E"/>
    <w:rsid w:val="007477CD"/>
    <w:rsid w:val="007503C3"/>
    <w:rsid w:val="00750448"/>
    <w:rsid w:val="00750C1C"/>
    <w:rsid w:val="0075101B"/>
    <w:rsid w:val="00751028"/>
    <w:rsid w:val="007510EB"/>
    <w:rsid w:val="007511DC"/>
    <w:rsid w:val="00751412"/>
    <w:rsid w:val="00751956"/>
    <w:rsid w:val="007519A9"/>
    <w:rsid w:val="00752131"/>
    <w:rsid w:val="00752671"/>
    <w:rsid w:val="007527C2"/>
    <w:rsid w:val="0075325D"/>
    <w:rsid w:val="0075327D"/>
    <w:rsid w:val="00753CBF"/>
    <w:rsid w:val="00753E3C"/>
    <w:rsid w:val="007546DE"/>
    <w:rsid w:val="007547D9"/>
    <w:rsid w:val="00754953"/>
    <w:rsid w:val="00754973"/>
    <w:rsid w:val="00755AE5"/>
    <w:rsid w:val="00756084"/>
    <w:rsid w:val="00756302"/>
    <w:rsid w:val="0075649A"/>
    <w:rsid w:val="007565C0"/>
    <w:rsid w:val="007565FE"/>
    <w:rsid w:val="00756864"/>
    <w:rsid w:val="00756F61"/>
    <w:rsid w:val="007570AD"/>
    <w:rsid w:val="0075719D"/>
    <w:rsid w:val="007577B1"/>
    <w:rsid w:val="00760C03"/>
    <w:rsid w:val="00760D0A"/>
    <w:rsid w:val="00760DB2"/>
    <w:rsid w:val="0076106D"/>
    <w:rsid w:val="00761C76"/>
    <w:rsid w:val="00761F4F"/>
    <w:rsid w:val="00762150"/>
    <w:rsid w:val="00762184"/>
    <w:rsid w:val="0076251F"/>
    <w:rsid w:val="00762550"/>
    <w:rsid w:val="00762DCE"/>
    <w:rsid w:val="007632F6"/>
    <w:rsid w:val="0076340E"/>
    <w:rsid w:val="007635D1"/>
    <w:rsid w:val="007639C1"/>
    <w:rsid w:val="00763CDF"/>
    <w:rsid w:val="007640BA"/>
    <w:rsid w:val="00764958"/>
    <w:rsid w:val="00764D97"/>
    <w:rsid w:val="00765219"/>
    <w:rsid w:val="0076543B"/>
    <w:rsid w:val="00765BE8"/>
    <w:rsid w:val="00765BED"/>
    <w:rsid w:val="007661B9"/>
    <w:rsid w:val="007663EC"/>
    <w:rsid w:val="00766B7A"/>
    <w:rsid w:val="00766D74"/>
    <w:rsid w:val="00766F86"/>
    <w:rsid w:val="00767396"/>
    <w:rsid w:val="00767785"/>
    <w:rsid w:val="00767DB1"/>
    <w:rsid w:val="00770023"/>
    <w:rsid w:val="007705C5"/>
    <w:rsid w:val="007706BC"/>
    <w:rsid w:val="00770C42"/>
    <w:rsid w:val="00770D3F"/>
    <w:rsid w:val="00770FAF"/>
    <w:rsid w:val="0077107F"/>
    <w:rsid w:val="007712F0"/>
    <w:rsid w:val="00771B6F"/>
    <w:rsid w:val="00771DBC"/>
    <w:rsid w:val="00772CB2"/>
    <w:rsid w:val="00772DF7"/>
    <w:rsid w:val="00772F18"/>
    <w:rsid w:val="007737AF"/>
    <w:rsid w:val="007737C1"/>
    <w:rsid w:val="00773D36"/>
    <w:rsid w:val="007745A7"/>
    <w:rsid w:val="007753A9"/>
    <w:rsid w:val="007756EB"/>
    <w:rsid w:val="00775B73"/>
    <w:rsid w:val="00775C47"/>
    <w:rsid w:val="00775F65"/>
    <w:rsid w:val="0077612A"/>
    <w:rsid w:val="00776142"/>
    <w:rsid w:val="00776415"/>
    <w:rsid w:val="007767CF"/>
    <w:rsid w:val="00777355"/>
    <w:rsid w:val="00777676"/>
    <w:rsid w:val="00777D34"/>
    <w:rsid w:val="007801AB"/>
    <w:rsid w:val="007803D7"/>
    <w:rsid w:val="00780448"/>
    <w:rsid w:val="007805E9"/>
    <w:rsid w:val="00780E83"/>
    <w:rsid w:val="00780FF7"/>
    <w:rsid w:val="0078127E"/>
    <w:rsid w:val="0078141E"/>
    <w:rsid w:val="00781783"/>
    <w:rsid w:val="0078194F"/>
    <w:rsid w:val="00781974"/>
    <w:rsid w:val="00781B63"/>
    <w:rsid w:val="0078255C"/>
    <w:rsid w:val="0078260C"/>
    <w:rsid w:val="00782A2E"/>
    <w:rsid w:val="00782E31"/>
    <w:rsid w:val="007837DE"/>
    <w:rsid w:val="007837E1"/>
    <w:rsid w:val="00783D00"/>
    <w:rsid w:val="00783FF2"/>
    <w:rsid w:val="007847AE"/>
    <w:rsid w:val="00784C03"/>
    <w:rsid w:val="00784E13"/>
    <w:rsid w:val="00784F93"/>
    <w:rsid w:val="00785350"/>
    <w:rsid w:val="007857A4"/>
    <w:rsid w:val="00786A3A"/>
    <w:rsid w:val="00786CB0"/>
    <w:rsid w:val="007870E2"/>
    <w:rsid w:val="00787561"/>
    <w:rsid w:val="00787BEB"/>
    <w:rsid w:val="00787D27"/>
    <w:rsid w:val="00790262"/>
    <w:rsid w:val="007909A5"/>
    <w:rsid w:val="00790AC4"/>
    <w:rsid w:val="00791833"/>
    <w:rsid w:val="00791E38"/>
    <w:rsid w:val="0079208F"/>
    <w:rsid w:val="007928DD"/>
    <w:rsid w:val="00792D28"/>
    <w:rsid w:val="00792D31"/>
    <w:rsid w:val="00793391"/>
    <w:rsid w:val="007934ED"/>
    <w:rsid w:val="00793627"/>
    <w:rsid w:val="007949DF"/>
    <w:rsid w:val="00794BEF"/>
    <w:rsid w:val="00794E09"/>
    <w:rsid w:val="007950C9"/>
    <w:rsid w:val="007950E0"/>
    <w:rsid w:val="00795C12"/>
    <w:rsid w:val="00795DB4"/>
    <w:rsid w:val="0079673D"/>
    <w:rsid w:val="007967C5"/>
    <w:rsid w:val="00796D1A"/>
    <w:rsid w:val="0079714E"/>
    <w:rsid w:val="00797573"/>
    <w:rsid w:val="00797622"/>
    <w:rsid w:val="00797CC4"/>
    <w:rsid w:val="00797CDB"/>
    <w:rsid w:val="007A07C4"/>
    <w:rsid w:val="007A0880"/>
    <w:rsid w:val="007A1C6A"/>
    <w:rsid w:val="007A201A"/>
    <w:rsid w:val="007A2523"/>
    <w:rsid w:val="007A2922"/>
    <w:rsid w:val="007A42F5"/>
    <w:rsid w:val="007A4DA6"/>
    <w:rsid w:val="007A5309"/>
    <w:rsid w:val="007A5338"/>
    <w:rsid w:val="007A559C"/>
    <w:rsid w:val="007A55C4"/>
    <w:rsid w:val="007A56AC"/>
    <w:rsid w:val="007A6721"/>
    <w:rsid w:val="007A69E1"/>
    <w:rsid w:val="007A6E69"/>
    <w:rsid w:val="007A6F5D"/>
    <w:rsid w:val="007A71C3"/>
    <w:rsid w:val="007A71E0"/>
    <w:rsid w:val="007A74BE"/>
    <w:rsid w:val="007A79B8"/>
    <w:rsid w:val="007B02E3"/>
    <w:rsid w:val="007B0AAB"/>
    <w:rsid w:val="007B0EFE"/>
    <w:rsid w:val="007B1032"/>
    <w:rsid w:val="007B2048"/>
    <w:rsid w:val="007B2A22"/>
    <w:rsid w:val="007B315A"/>
    <w:rsid w:val="007B373C"/>
    <w:rsid w:val="007B37D2"/>
    <w:rsid w:val="007B3CEB"/>
    <w:rsid w:val="007B3D3B"/>
    <w:rsid w:val="007B3DAC"/>
    <w:rsid w:val="007B47D3"/>
    <w:rsid w:val="007B548F"/>
    <w:rsid w:val="007B5697"/>
    <w:rsid w:val="007B57F8"/>
    <w:rsid w:val="007B599B"/>
    <w:rsid w:val="007B5D38"/>
    <w:rsid w:val="007B65D1"/>
    <w:rsid w:val="007B6659"/>
    <w:rsid w:val="007B665A"/>
    <w:rsid w:val="007B6990"/>
    <w:rsid w:val="007B6BB3"/>
    <w:rsid w:val="007B6E5F"/>
    <w:rsid w:val="007B7035"/>
    <w:rsid w:val="007B703D"/>
    <w:rsid w:val="007B71B3"/>
    <w:rsid w:val="007B724E"/>
    <w:rsid w:val="007B727E"/>
    <w:rsid w:val="007B736E"/>
    <w:rsid w:val="007B73A1"/>
    <w:rsid w:val="007B748A"/>
    <w:rsid w:val="007B7A82"/>
    <w:rsid w:val="007C1560"/>
    <w:rsid w:val="007C208D"/>
    <w:rsid w:val="007C22E7"/>
    <w:rsid w:val="007C3004"/>
    <w:rsid w:val="007C3198"/>
    <w:rsid w:val="007C3866"/>
    <w:rsid w:val="007C3F70"/>
    <w:rsid w:val="007C42C1"/>
    <w:rsid w:val="007C4BA6"/>
    <w:rsid w:val="007C4DBF"/>
    <w:rsid w:val="007C5053"/>
    <w:rsid w:val="007C517A"/>
    <w:rsid w:val="007C51A6"/>
    <w:rsid w:val="007C6623"/>
    <w:rsid w:val="007C6BD1"/>
    <w:rsid w:val="007C6D10"/>
    <w:rsid w:val="007C71CA"/>
    <w:rsid w:val="007C7872"/>
    <w:rsid w:val="007C7D6F"/>
    <w:rsid w:val="007D010C"/>
    <w:rsid w:val="007D051A"/>
    <w:rsid w:val="007D0DEF"/>
    <w:rsid w:val="007D109C"/>
    <w:rsid w:val="007D2793"/>
    <w:rsid w:val="007D2A83"/>
    <w:rsid w:val="007D329A"/>
    <w:rsid w:val="007D3482"/>
    <w:rsid w:val="007D34FE"/>
    <w:rsid w:val="007D3951"/>
    <w:rsid w:val="007D39D7"/>
    <w:rsid w:val="007D3BBD"/>
    <w:rsid w:val="007D3DE8"/>
    <w:rsid w:val="007D3E13"/>
    <w:rsid w:val="007D3FBE"/>
    <w:rsid w:val="007D404A"/>
    <w:rsid w:val="007D4891"/>
    <w:rsid w:val="007D48A5"/>
    <w:rsid w:val="007D50EF"/>
    <w:rsid w:val="007D521E"/>
    <w:rsid w:val="007D54F7"/>
    <w:rsid w:val="007D57D9"/>
    <w:rsid w:val="007D5911"/>
    <w:rsid w:val="007D5954"/>
    <w:rsid w:val="007D59C0"/>
    <w:rsid w:val="007D59C9"/>
    <w:rsid w:val="007D59F2"/>
    <w:rsid w:val="007D5CB4"/>
    <w:rsid w:val="007D5FEE"/>
    <w:rsid w:val="007D65EA"/>
    <w:rsid w:val="007D68FC"/>
    <w:rsid w:val="007D6B92"/>
    <w:rsid w:val="007D7BA9"/>
    <w:rsid w:val="007D7F5B"/>
    <w:rsid w:val="007E051F"/>
    <w:rsid w:val="007E06EA"/>
    <w:rsid w:val="007E07DB"/>
    <w:rsid w:val="007E0CF1"/>
    <w:rsid w:val="007E16E5"/>
    <w:rsid w:val="007E17E7"/>
    <w:rsid w:val="007E19A6"/>
    <w:rsid w:val="007E19E9"/>
    <w:rsid w:val="007E2158"/>
    <w:rsid w:val="007E2946"/>
    <w:rsid w:val="007E2AD0"/>
    <w:rsid w:val="007E2B5C"/>
    <w:rsid w:val="007E320F"/>
    <w:rsid w:val="007E33AE"/>
    <w:rsid w:val="007E375A"/>
    <w:rsid w:val="007E3D4B"/>
    <w:rsid w:val="007E3F57"/>
    <w:rsid w:val="007E40EE"/>
    <w:rsid w:val="007E4AF8"/>
    <w:rsid w:val="007E5126"/>
    <w:rsid w:val="007E5339"/>
    <w:rsid w:val="007E5872"/>
    <w:rsid w:val="007E5889"/>
    <w:rsid w:val="007E5AD9"/>
    <w:rsid w:val="007E5B4E"/>
    <w:rsid w:val="007E694C"/>
    <w:rsid w:val="007E6AE1"/>
    <w:rsid w:val="007E7171"/>
    <w:rsid w:val="007E72F9"/>
    <w:rsid w:val="007E73EA"/>
    <w:rsid w:val="007F0B3B"/>
    <w:rsid w:val="007F0D3C"/>
    <w:rsid w:val="007F128A"/>
    <w:rsid w:val="007F12FF"/>
    <w:rsid w:val="007F1347"/>
    <w:rsid w:val="007F1526"/>
    <w:rsid w:val="007F17D1"/>
    <w:rsid w:val="007F17EF"/>
    <w:rsid w:val="007F19A7"/>
    <w:rsid w:val="007F1A74"/>
    <w:rsid w:val="007F1E73"/>
    <w:rsid w:val="007F2A15"/>
    <w:rsid w:val="007F2AD9"/>
    <w:rsid w:val="007F2CF2"/>
    <w:rsid w:val="007F30EA"/>
    <w:rsid w:val="007F3358"/>
    <w:rsid w:val="007F360E"/>
    <w:rsid w:val="007F3BE7"/>
    <w:rsid w:val="007F4196"/>
    <w:rsid w:val="007F4C8C"/>
    <w:rsid w:val="007F51CB"/>
    <w:rsid w:val="007F62CF"/>
    <w:rsid w:val="007F6922"/>
    <w:rsid w:val="007F6E06"/>
    <w:rsid w:val="007F750A"/>
    <w:rsid w:val="007F7562"/>
    <w:rsid w:val="007F7ACC"/>
    <w:rsid w:val="0080016F"/>
    <w:rsid w:val="00800469"/>
    <w:rsid w:val="00801064"/>
    <w:rsid w:val="00801193"/>
    <w:rsid w:val="00801AD3"/>
    <w:rsid w:val="00801C58"/>
    <w:rsid w:val="00801DBE"/>
    <w:rsid w:val="0080268F"/>
    <w:rsid w:val="00802788"/>
    <w:rsid w:val="00802B3E"/>
    <w:rsid w:val="00802F01"/>
    <w:rsid w:val="0080306D"/>
    <w:rsid w:val="008035B2"/>
    <w:rsid w:val="00803778"/>
    <w:rsid w:val="00803825"/>
    <w:rsid w:val="00803A54"/>
    <w:rsid w:val="00803CD7"/>
    <w:rsid w:val="008042DA"/>
    <w:rsid w:val="0080479F"/>
    <w:rsid w:val="0080488F"/>
    <w:rsid w:val="00804E32"/>
    <w:rsid w:val="00804E5D"/>
    <w:rsid w:val="00805209"/>
    <w:rsid w:val="00805326"/>
    <w:rsid w:val="00805642"/>
    <w:rsid w:val="00805BCE"/>
    <w:rsid w:val="008060A1"/>
    <w:rsid w:val="0080645F"/>
    <w:rsid w:val="00806F9D"/>
    <w:rsid w:val="00807484"/>
    <w:rsid w:val="008078A9"/>
    <w:rsid w:val="00807BCA"/>
    <w:rsid w:val="00810747"/>
    <w:rsid w:val="0081114C"/>
    <w:rsid w:val="0081135E"/>
    <w:rsid w:val="00811C11"/>
    <w:rsid w:val="00811C69"/>
    <w:rsid w:val="00811EFC"/>
    <w:rsid w:val="00812114"/>
    <w:rsid w:val="008122A0"/>
    <w:rsid w:val="008122AF"/>
    <w:rsid w:val="0081324A"/>
    <w:rsid w:val="00813343"/>
    <w:rsid w:val="008134B5"/>
    <w:rsid w:val="00813CAA"/>
    <w:rsid w:val="00814045"/>
    <w:rsid w:val="008141E1"/>
    <w:rsid w:val="00814349"/>
    <w:rsid w:val="00814461"/>
    <w:rsid w:val="008145A3"/>
    <w:rsid w:val="008145DD"/>
    <w:rsid w:val="00814BDD"/>
    <w:rsid w:val="00814D07"/>
    <w:rsid w:val="0081508A"/>
    <w:rsid w:val="00815468"/>
    <w:rsid w:val="00815792"/>
    <w:rsid w:val="00815ADB"/>
    <w:rsid w:val="00815B41"/>
    <w:rsid w:val="00815BBE"/>
    <w:rsid w:val="00816257"/>
    <w:rsid w:val="008177C6"/>
    <w:rsid w:val="00817B01"/>
    <w:rsid w:val="0082015C"/>
    <w:rsid w:val="0082050D"/>
    <w:rsid w:val="00821321"/>
    <w:rsid w:val="00821C4C"/>
    <w:rsid w:val="00822537"/>
    <w:rsid w:val="0082279D"/>
    <w:rsid w:val="00822A2A"/>
    <w:rsid w:val="0082304B"/>
    <w:rsid w:val="00823348"/>
    <w:rsid w:val="008239CB"/>
    <w:rsid w:val="00823A4D"/>
    <w:rsid w:val="0082411F"/>
    <w:rsid w:val="00824A1C"/>
    <w:rsid w:val="00824B95"/>
    <w:rsid w:val="00824C66"/>
    <w:rsid w:val="00824E09"/>
    <w:rsid w:val="00825A06"/>
    <w:rsid w:val="00825F2F"/>
    <w:rsid w:val="0082621E"/>
    <w:rsid w:val="00826288"/>
    <w:rsid w:val="008263F2"/>
    <w:rsid w:val="008265DA"/>
    <w:rsid w:val="00826B73"/>
    <w:rsid w:val="00826C2C"/>
    <w:rsid w:val="0082784D"/>
    <w:rsid w:val="00827A24"/>
    <w:rsid w:val="00827C33"/>
    <w:rsid w:val="008303F6"/>
    <w:rsid w:val="00830A76"/>
    <w:rsid w:val="00830C86"/>
    <w:rsid w:val="00831052"/>
    <w:rsid w:val="008310EA"/>
    <w:rsid w:val="00831C65"/>
    <w:rsid w:val="00831CBA"/>
    <w:rsid w:val="00832059"/>
    <w:rsid w:val="0083215A"/>
    <w:rsid w:val="0083274E"/>
    <w:rsid w:val="0083275D"/>
    <w:rsid w:val="00832A13"/>
    <w:rsid w:val="008338F1"/>
    <w:rsid w:val="008339B3"/>
    <w:rsid w:val="00833F28"/>
    <w:rsid w:val="00833FEE"/>
    <w:rsid w:val="008343EF"/>
    <w:rsid w:val="008346EA"/>
    <w:rsid w:val="00834C64"/>
    <w:rsid w:val="00834CA6"/>
    <w:rsid w:val="00834D4E"/>
    <w:rsid w:val="00834EBD"/>
    <w:rsid w:val="00834EE1"/>
    <w:rsid w:val="00834F75"/>
    <w:rsid w:val="008351FE"/>
    <w:rsid w:val="00835590"/>
    <w:rsid w:val="00835C6A"/>
    <w:rsid w:val="00836163"/>
    <w:rsid w:val="0083675E"/>
    <w:rsid w:val="00836A4E"/>
    <w:rsid w:val="00836D3D"/>
    <w:rsid w:val="00837856"/>
    <w:rsid w:val="00837AA5"/>
    <w:rsid w:val="00837B8F"/>
    <w:rsid w:val="00837E9A"/>
    <w:rsid w:val="00837F11"/>
    <w:rsid w:val="0084009E"/>
    <w:rsid w:val="008408F2"/>
    <w:rsid w:val="00840B89"/>
    <w:rsid w:val="00840C91"/>
    <w:rsid w:val="00840F2D"/>
    <w:rsid w:val="0084126B"/>
    <w:rsid w:val="0084171D"/>
    <w:rsid w:val="00841981"/>
    <w:rsid w:val="00842222"/>
    <w:rsid w:val="00842607"/>
    <w:rsid w:val="00842E33"/>
    <w:rsid w:val="00842E6D"/>
    <w:rsid w:val="008436A5"/>
    <w:rsid w:val="0084385B"/>
    <w:rsid w:val="00843A91"/>
    <w:rsid w:val="008440AA"/>
    <w:rsid w:val="00844338"/>
    <w:rsid w:val="00844482"/>
    <w:rsid w:val="00844805"/>
    <w:rsid w:val="00845133"/>
    <w:rsid w:val="00845698"/>
    <w:rsid w:val="008457BA"/>
    <w:rsid w:val="0084597A"/>
    <w:rsid w:val="00845A1D"/>
    <w:rsid w:val="00846597"/>
    <w:rsid w:val="008468B6"/>
    <w:rsid w:val="00846B00"/>
    <w:rsid w:val="00846D14"/>
    <w:rsid w:val="008473E4"/>
    <w:rsid w:val="0084799E"/>
    <w:rsid w:val="00847F08"/>
    <w:rsid w:val="008501F6"/>
    <w:rsid w:val="008502F4"/>
    <w:rsid w:val="008505BB"/>
    <w:rsid w:val="008511B9"/>
    <w:rsid w:val="008520B1"/>
    <w:rsid w:val="0085219D"/>
    <w:rsid w:val="008522B7"/>
    <w:rsid w:val="00852497"/>
    <w:rsid w:val="00852D2C"/>
    <w:rsid w:val="00852DF1"/>
    <w:rsid w:val="008531CC"/>
    <w:rsid w:val="00853988"/>
    <w:rsid w:val="00853A46"/>
    <w:rsid w:val="00853F2C"/>
    <w:rsid w:val="00854531"/>
    <w:rsid w:val="0085459A"/>
    <w:rsid w:val="00854A0F"/>
    <w:rsid w:val="00854B2A"/>
    <w:rsid w:val="00854EE3"/>
    <w:rsid w:val="00855457"/>
    <w:rsid w:val="00855903"/>
    <w:rsid w:val="00855CED"/>
    <w:rsid w:val="00856573"/>
    <w:rsid w:val="008565AA"/>
    <w:rsid w:val="00856AB6"/>
    <w:rsid w:val="00857114"/>
    <w:rsid w:val="00857361"/>
    <w:rsid w:val="008579CB"/>
    <w:rsid w:val="00857B0B"/>
    <w:rsid w:val="00857D06"/>
    <w:rsid w:val="00857D2E"/>
    <w:rsid w:val="00857F80"/>
    <w:rsid w:val="0086023E"/>
    <w:rsid w:val="00860296"/>
    <w:rsid w:val="00860DDF"/>
    <w:rsid w:val="00860DEC"/>
    <w:rsid w:val="00860E09"/>
    <w:rsid w:val="0086172F"/>
    <w:rsid w:val="00861EA4"/>
    <w:rsid w:val="00862057"/>
    <w:rsid w:val="008624EC"/>
    <w:rsid w:val="008625C9"/>
    <w:rsid w:val="008628DB"/>
    <w:rsid w:val="00863C85"/>
    <w:rsid w:val="00864874"/>
    <w:rsid w:val="0086499C"/>
    <w:rsid w:val="00864D16"/>
    <w:rsid w:val="00864EF0"/>
    <w:rsid w:val="0086570D"/>
    <w:rsid w:val="00865D0F"/>
    <w:rsid w:val="00866DAF"/>
    <w:rsid w:val="00866EA2"/>
    <w:rsid w:val="0086785A"/>
    <w:rsid w:val="00867BC6"/>
    <w:rsid w:val="00867CE4"/>
    <w:rsid w:val="00867D73"/>
    <w:rsid w:val="00867EFE"/>
    <w:rsid w:val="0087004D"/>
    <w:rsid w:val="00870214"/>
    <w:rsid w:val="008703CC"/>
    <w:rsid w:val="0087067D"/>
    <w:rsid w:val="00870A00"/>
    <w:rsid w:val="008717E0"/>
    <w:rsid w:val="008719A5"/>
    <w:rsid w:val="00871DC1"/>
    <w:rsid w:val="00871E53"/>
    <w:rsid w:val="008725EE"/>
    <w:rsid w:val="00872D01"/>
    <w:rsid w:val="0087342C"/>
    <w:rsid w:val="00873815"/>
    <w:rsid w:val="00873FA6"/>
    <w:rsid w:val="00873FF8"/>
    <w:rsid w:val="008740BF"/>
    <w:rsid w:val="0087478C"/>
    <w:rsid w:val="008748F5"/>
    <w:rsid w:val="008749EF"/>
    <w:rsid w:val="00874E11"/>
    <w:rsid w:val="008759D2"/>
    <w:rsid w:val="008763E8"/>
    <w:rsid w:val="0087650A"/>
    <w:rsid w:val="00876557"/>
    <w:rsid w:val="00877675"/>
    <w:rsid w:val="00877C5B"/>
    <w:rsid w:val="00877FD6"/>
    <w:rsid w:val="008802B7"/>
    <w:rsid w:val="00880C5F"/>
    <w:rsid w:val="00880E76"/>
    <w:rsid w:val="00881290"/>
    <w:rsid w:val="008815DF"/>
    <w:rsid w:val="008818D2"/>
    <w:rsid w:val="00881979"/>
    <w:rsid w:val="00881A29"/>
    <w:rsid w:val="00881B71"/>
    <w:rsid w:val="00881D78"/>
    <w:rsid w:val="0088292D"/>
    <w:rsid w:val="00882E2A"/>
    <w:rsid w:val="008835DB"/>
    <w:rsid w:val="00883E8B"/>
    <w:rsid w:val="008840A5"/>
    <w:rsid w:val="00884822"/>
    <w:rsid w:val="008857B7"/>
    <w:rsid w:val="008862EE"/>
    <w:rsid w:val="00887033"/>
    <w:rsid w:val="0088791E"/>
    <w:rsid w:val="00887B87"/>
    <w:rsid w:val="00887CAE"/>
    <w:rsid w:val="00887E2E"/>
    <w:rsid w:val="00890263"/>
    <w:rsid w:val="00890781"/>
    <w:rsid w:val="008908C9"/>
    <w:rsid w:val="00890E56"/>
    <w:rsid w:val="00890E9C"/>
    <w:rsid w:val="008912A8"/>
    <w:rsid w:val="0089136F"/>
    <w:rsid w:val="00891FFD"/>
    <w:rsid w:val="008920BD"/>
    <w:rsid w:val="00892153"/>
    <w:rsid w:val="00893404"/>
    <w:rsid w:val="00894096"/>
    <w:rsid w:val="00894097"/>
    <w:rsid w:val="00894DB9"/>
    <w:rsid w:val="008951E1"/>
    <w:rsid w:val="008957CE"/>
    <w:rsid w:val="0089594C"/>
    <w:rsid w:val="00895BDC"/>
    <w:rsid w:val="008963EF"/>
    <w:rsid w:val="00896F15"/>
    <w:rsid w:val="00897184"/>
    <w:rsid w:val="0089732D"/>
    <w:rsid w:val="0089760C"/>
    <w:rsid w:val="008A0042"/>
    <w:rsid w:val="008A0667"/>
    <w:rsid w:val="008A0727"/>
    <w:rsid w:val="008A0940"/>
    <w:rsid w:val="008A17BE"/>
    <w:rsid w:val="008A17C5"/>
    <w:rsid w:val="008A19B9"/>
    <w:rsid w:val="008A27F2"/>
    <w:rsid w:val="008A2A93"/>
    <w:rsid w:val="008A2E7A"/>
    <w:rsid w:val="008A2FF2"/>
    <w:rsid w:val="008A3C93"/>
    <w:rsid w:val="008A3FCD"/>
    <w:rsid w:val="008A45F2"/>
    <w:rsid w:val="008A4B37"/>
    <w:rsid w:val="008A4E0D"/>
    <w:rsid w:val="008A50DC"/>
    <w:rsid w:val="008A5450"/>
    <w:rsid w:val="008A56DB"/>
    <w:rsid w:val="008A6607"/>
    <w:rsid w:val="008A67A7"/>
    <w:rsid w:val="008A6AE9"/>
    <w:rsid w:val="008A6B48"/>
    <w:rsid w:val="008A6B90"/>
    <w:rsid w:val="008A734B"/>
    <w:rsid w:val="008A7AFB"/>
    <w:rsid w:val="008A7EC1"/>
    <w:rsid w:val="008B0077"/>
    <w:rsid w:val="008B009D"/>
    <w:rsid w:val="008B0880"/>
    <w:rsid w:val="008B0A37"/>
    <w:rsid w:val="008B0B77"/>
    <w:rsid w:val="008B0D19"/>
    <w:rsid w:val="008B0F45"/>
    <w:rsid w:val="008B10A3"/>
    <w:rsid w:val="008B1109"/>
    <w:rsid w:val="008B157F"/>
    <w:rsid w:val="008B1813"/>
    <w:rsid w:val="008B1AED"/>
    <w:rsid w:val="008B1CC6"/>
    <w:rsid w:val="008B1F3E"/>
    <w:rsid w:val="008B26A7"/>
    <w:rsid w:val="008B2799"/>
    <w:rsid w:val="008B28E9"/>
    <w:rsid w:val="008B2C26"/>
    <w:rsid w:val="008B35B0"/>
    <w:rsid w:val="008B3E1B"/>
    <w:rsid w:val="008B4899"/>
    <w:rsid w:val="008B4DF1"/>
    <w:rsid w:val="008B4EFD"/>
    <w:rsid w:val="008B60AC"/>
    <w:rsid w:val="008B634B"/>
    <w:rsid w:val="008B6764"/>
    <w:rsid w:val="008B6856"/>
    <w:rsid w:val="008B769A"/>
    <w:rsid w:val="008C021B"/>
    <w:rsid w:val="008C0758"/>
    <w:rsid w:val="008C0ADB"/>
    <w:rsid w:val="008C0E2E"/>
    <w:rsid w:val="008C19DB"/>
    <w:rsid w:val="008C1F19"/>
    <w:rsid w:val="008C1F4B"/>
    <w:rsid w:val="008C1F5F"/>
    <w:rsid w:val="008C2061"/>
    <w:rsid w:val="008C22DF"/>
    <w:rsid w:val="008C2509"/>
    <w:rsid w:val="008C2659"/>
    <w:rsid w:val="008C28A9"/>
    <w:rsid w:val="008C28DD"/>
    <w:rsid w:val="008C2929"/>
    <w:rsid w:val="008C29E4"/>
    <w:rsid w:val="008C2B93"/>
    <w:rsid w:val="008C2D57"/>
    <w:rsid w:val="008C35D3"/>
    <w:rsid w:val="008C49E2"/>
    <w:rsid w:val="008C4B34"/>
    <w:rsid w:val="008C4EDA"/>
    <w:rsid w:val="008C5356"/>
    <w:rsid w:val="008C55BC"/>
    <w:rsid w:val="008C5BB4"/>
    <w:rsid w:val="008C5CAF"/>
    <w:rsid w:val="008C5F00"/>
    <w:rsid w:val="008C677A"/>
    <w:rsid w:val="008C686D"/>
    <w:rsid w:val="008C68FE"/>
    <w:rsid w:val="008C6D20"/>
    <w:rsid w:val="008C7369"/>
    <w:rsid w:val="008C74A2"/>
    <w:rsid w:val="008C7513"/>
    <w:rsid w:val="008C75B6"/>
    <w:rsid w:val="008C7A0D"/>
    <w:rsid w:val="008C7BFE"/>
    <w:rsid w:val="008D047A"/>
    <w:rsid w:val="008D080C"/>
    <w:rsid w:val="008D0B5B"/>
    <w:rsid w:val="008D118E"/>
    <w:rsid w:val="008D12C7"/>
    <w:rsid w:val="008D17F2"/>
    <w:rsid w:val="008D1CF5"/>
    <w:rsid w:val="008D1E7F"/>
    <w:rsid w:val="008D1F7D"/>
    <w:rsid w:val="008D29F7"/>
    <w:rsid w:val="008D2A7D"/>
    <w:rsid w:val="008D2B7D"/>
    <w:rsid w:val="008D2D24"/>
    <w:rsid w:val="008D348D"/>
    <w:rsid w:val="008D3806"/>
    <w:rsid w:val="008D3F70"/>
    <w:rsid w:val="008D488C"/>
    <w:rsid w:val="008D4B4E"/>
    <w:rsid w:val="008D53CB"/>
    <w:rsid w:val="008D5716"/>
    <w:rsid w:val="008D5739"/>
    <w:rsid w:val="008D5D50"/>
    <w:rsid w:val="008D6A96"/>
    <w:rsid w:val="008D6CEE"/>
    <w:rsid w:val="008D6D60"/>
    <w:rsid w:val="008D7027"/>
    <w:rsid w:val="008D7215"/>
    <w:rsid w:val="008E051A"/>
    <w:rsid w:val="008E05B3"/>
    <w:rsid w:val="008E0899"/>
    <w:rsid w:val="008E0AAD"/>
    <w:rsid w:val="008E0F5C"/>
    <w:rsid w:val="008E14C9"/>
    <w:rsid w:val="008E1714"/>
    <w:rsid w:val="008E1A05"/>
    <w:rsid w:val="008E1A5F"/>
    <w:rsid w:val="008E2EFF"/>
    <w:rsid w:val="008E2F56"/>
    <w:rsid w:val="008E2FBA"/>
    <w:rsid w:val="008E3994"/>
    <w:rsid w:val="008E3B77"/>
    <w:rsid w:val="008E3C92"/>
    <w:rsid w:val="008E3CC9"/>
    <w:rsid w:val="008E42B0"/>
    <w:rsid w:val="008E4978"/>
    <w:rsid w:val="008E4B5F"/>
    <w:rsid w:val="008E4BCA"/>
    <w:rsid w:val="008E4DF5"/>
    <w:rsid w:val="008E4F7E"/>
    <w:rsid w:val="008E4FA3"/>
    <w:rsid w:val="008E6512"/>
    <w:rsid w:val="008E656C"/>
    <w:rsid w:val="008E657F"/>
    <w:rsid w:val="008E6956"/>
    <w:rsid w:val="008E6FCD"/>
    <w:rsid w:val="008E703C"/>
    <w:rsid w:val="008E7175"/>
    <w:rsid w:val="008E7220"/>
    <w:rsid w:val="008E7E66"/>
    <w:rsid w:val="008F01E8"/>
    <w:rsid w:val="008F02F8"/>
    <w:rsid w:val="008F0570"/>
    <w:rsid w:val="008F0D99"/>
    <w:rsid w:val="008F15A1"/>
    <w:rsid w:val="008F1DDA"/>
    <w:rsid w:val="008F26B4"/>
    <w:rsid w:val="008F2B26"/>
    <w:rsid w:val="008F2C95"/>
    <w:rsid w:val="008F2D2D"/>
    <w:rsid w:val="008F2E1D"/>
    <w:rsid w:val="008F2EF1"/>
    <w:rsid w:val="008F3168"/>
    <w:rsid w:val="008F3169"/>
    <w:rsid w:val="008F350F"/>
    <w:rsid w:val="008F37F3"/>
    <w:rsid w:val="008F4461"/>
    <w:rsid w:val="008F50C1"/>
    <w:rsid w:val="008F52D8"/>
    <w:rsid w:val="008F58EA"/>
    <w:rsid w:val="008F6075"/>
    <w:rsid w:val="008F6B6E"/>
    <w:rsid w:val="008F6E4D"/>
    <w:rsid w:val="008F6F72"/>
    <w:rsid w:val="008F744E"/>
    <w:rsid w:val="008F7726"/>
    <w:rsid w:val="008F79B2"/>
    <w:rsid w:val="008F7DDE"/>
    <w:rsid w:val="008F7FD8"/>
    <w:rsid w:val="00900131"/>
    <w:rsid w:val="009006D6"/>
    <w:rsid w:val="00900C0C"/>
    <w:rsid w:val="00900E9A"/>
    <w:rsid w:val="00901189"/>
    <w:rsid w:val="00901562"/>
    <w:rsid w:val="009022C6"/>
    <w:rsid w:val="009024DD"/>
    <w:rsid w:val="0090261F"/>
    <w:rsid w:val="00902ABC"/>
    <w:rsid w:val="009039B2"/>
    <w:rsid w:val="009041DA"/>
    <w:rsid w:val="009042E1"/>
    <w:rsid w:val="009042F0"/>
    <w:rsid w:val="00904B85"/>
    <w:rsid w:val="00905833"/>
    <w:rsid w:val="00905FD4"/>
    <w:rsid w:val="00906019"/>
    <w:rsid w:val="009060C2"/>
    <w:rsid w:val="00906200"/>
    <w:rsid w:val="0090660F"/>
    <w:rsid w:val="00906DA2"/>
    <w:rsid w:val="009070EA"/>
    <w:rsid w:val="009071FB"/>
    <w:rsid w:val="00907855"/>
    <w:rsid w:val="00907A00"/>
    <w:rsid w:val="00907F64"/>
    <w:rsid w:val="0091029D"/>
    <w:rsid w:val="0091073A"/>
    <w:rsid w:val="00910879"/>
    <w:rsid w:val="0091154A"/>
    <w:rsid w:val="00911880"/>
    <w:rsid w:val="00911B91"/>
    <w:rsid w:val="00911D82"/>
    <w:rsid w:val="00912025"/>
    <w:rsid w:val="00912406"/>
    <w:rsid w:val="00912521"/>
    <w:rsid w:val="009128A3"/>
    <w:rsid w:val="009129F2"/>
    <w:rsid w:val="0091314E"/>
    <w:rsid w:val="0091349E"/>
    <w:rsid w:val="00913BAD"/>
    <w:rsid w:val="00913EA4"/>
    <w:rsid w:val="009151CA"/>
    <w:rsid w:val="00915910"/>
    <w:rsid w:val="009160C5"/>
    <w:rsid w:val="009163F0"/>
    <w:rsid w:val="0091646A"/>
    <w:rsid w:val="00917DEA"/>
    <w:rsid w:val="00920056"/>
    <w:rsid w:val="009207FE"/>
    <w:rsid w:val="0092140F"/>
    <w:rsid w:val="00921438"/>
    <w:rsid w:val="009217D9"/>
    <w:rsid w:val="00921DC9"/>
    <w:rsid w:val="00922232"/>
    <w:rsid w:val="009223A8"/>
    <w:rsid w:val="00922885"/>
    <w:rsid w:val="00922905"/>
    <w:rsid w:val="00922CE3"/>
    <w:rsid w:val="00922D56"/>
    <w:rsid w:val="00923175"/>
    <w:rsid w:val="009232A6"/>
    <w:rsid w:val="0092346E"/>
    <w:rsid w:val="0092351F"/>
    <w:rsid w:val="00923FF1"/>
    <w:rsid w:val="009241B7"/>
    <w:rsid w:val="00924776"/>
    <w:rsid w:val="009249A3"/>
    <w:rsid w:val="00924B4B"/>
    <w:rsid w:val="00924E7E"/>
    <w:rsid w:val="00924F9B"/>
    <w:rsid w:val="00925104"/>
    <w:rsid w:val="0092562A"/>
    <w:rsid w:val="009256E8"/>
    <w:rsid w:val="00926120"/>
    <w:rsid w:val="009264D2"/>
    <w:rsid w:val="009266A3"/>
    <w:rsid w:val="00926B51"/>
    <w:rsid w:val="0092705D"/>
    <w:rsid w:val="009274EA"/>
    <w:rsid w:val="009276D2"/>
    <w:rsid w:val="00927B46"/>
    <w:rsid w:val="009304BA"/>
    <w:rsid w:val="00930BE0"/>
    <w:rsid w:val="00930E5A"/>
    <w:rsid w:val="0093137E"/>
    <w:rsid w:val="0093196A"/>
    <w:rsid w:val="00931B7E"/>
    <w:rsid w:val="00932457"/>
    <w:rsid w:val="00932545"/>
    <w:rsid w:val="00932715"/>
    <w:rsid w:val="0093292E"/>
    <w:rsid w:val="0093306B"/>
    <w:rsid w:val="00933702"/>
    <w:rsid w:val="009337AC"/>
    <w:rsid w:val="0093393D"/>
    <w:rsid w:val="00933DB9"/>
    <w:rsid w:val="00934249"/>
    <w:rsid w:val="00934A00"/>
    <w:rsid w:val="00934D03"/>
    <w:rsid w:val="00934EA1"/>
    <w:rsid w:val="00934F00"/>
    <w:rsid w:val="0093538C"/>
    <w:rsid w:val="009356DE"/>
    <w:rsid w:val="00935A3E"/>
    <w:rsid w:val="00935C7B"/>
    <w:rsid w:val="00936145"/>
    <w:rsid w:val="009365D1"/>
    <w:rsid w:val="00936AC0"/>
    <w:rsid w:val="009378B5"/>
    <w:rsid w:val="00937ADF"/>
    <w:rsid w:val="00937BCF"/>
    <w:rsid w:val="00937D90"/>
    <w:rsid w:val="00940A06"/>
    <w:rsid w:val="00940A90"/>
    <w:rsid w:val="009411D1"/>
    <w:rsid w:val="0094150D"/>
    <w:rsid w:val="00941561"/>
    <w:rsid w:val="00941B5E"/>
    <w:rsid w:val="00941C49"/>
    <w:rsid w:val="00942134"/>
    <w:rsid w:val="00942168"/>
    <w:rsid w:val="009425B4"/>
    <w:rsid w:val="0094289B"/>
    <w:rsid w:val="0094313E"/>
    <w:rsid w:val="009435EC"/>
    <w:rsid w:val="00943D1A"/>
    <w:rsid w:val="00943D76"/>
    <w:rsid w:val="009441A7"/>
    <w:rsid w:val="009445B6"/>
    <w:rsid w:val="00944611"/>
    <w:rsid w:val="009446B4"/>
    <w:rsid w:val="00944A28"/>
    <w:rsid w:val="00944A94"/>
    <w:rsid w:val="00945266"/>
    <w:rsid w:val="00945A6C"/>
    <w:rsid w:val="00945CD2"/>
    <w:rsid w:val="00945D93"/>
    <w:rsid w:val="00945EB7"/>
    <w:rsid w:val="00946416"/>
    <w:rsid w:val="0094658C"/>
    <w:rsid w:val="0094698A"/>
    <w:rsid w:val="00947363"/>
    <w:rsid w:val="0094798C"/>
    <w:rsid w:val="00947C8E"/>
    <w:rsid w:val="0095024D"/>
    <w:rsid w:val="00950442"/>
    <w:rsid w:val="009507FC"/>
    <w:rsid w:val="00950A0D"/>
    <w:rsid w:val="00951D00"/>
    <w:rsid w:val="00952061"/>
    <w:rsid w:val="0095276B"/>
    <w:rsid w:val="00952C56"/>
    <w:rsid w:val="00952E11"/>
    <w:rsid w:val="00953333"/>
    <w:rsid w:val="00953555"/>
    <w:rsid w:val="0095361C"/>
    <w:rsid w:val="00953A35"/>
    <w:rsid w:val="00953FEF"/>
    <w:rsid w:val="00954A17"/>
    <w:rsid w:val="00955003"/>
    <w:rsid w:val="00955D2B"/>
    <w:rsid w:val="00955D69"/>
    <w:rsid w:val="00956500"/>
    <w:rsid w:val="009567EF"/>
    <w:rsid w:val="00956965"/>
    <w:rsid w:val="009569CB"/>
    <w:rsid w:val="0095746D"/>
    <w:rsid w:val="009574BD"/>
    <w:rsid w:val="009578A3"/>
    <w:rsid w:val="00957E54"/>
    <w:rsid w:val="00957E5D"/>
    <w:rsid w:val="009602FC"/>
    <w:rsid w:val="00960351"/>
    <w:rsid w:val="00960535"/>
    <w:rsid w:val="0096081B"/>
    <w:rsid w:val="00960B76"/>
    <w:rsid w:val="00961B9E"/>
    <w:rsid w:val="00961CA1"/>
    <w:rsid w:val="00961EB2"/>
    <w:rsid w:val="009620C5"/>
    <w:rsid w:val="00962801"/>
    <w:rsid w:val="00962A5A"/>
    <w:rsid w:val="009642AD"/>
    <w:rsid w:val="0096446E"/>
    <w:rsid w:val="009644ED"/>
    <w:rsid w:val="00964840"/>
    <w:rsid w:val="00964BBF"/>
    <w:rsid w:val="00964F8F"/>
    <w:rsid w:val="009650F3"/>
    <w:rsid w:val="00965136"/>
    <w:rsid w:val="0096530D"/>
    <w:rsid w:val="00965DE7"/>
    <w:rsid w:val="00965F68"/>
    <w:rsid w:val="009664E6"/>
    <w:rsid w:val="00966881"/>
    <w:rsid w:val="00966AF3"/>
    <w:rsid w:val="0096705F"/>
    <w:rsid w:val="00967367"/>
    <w:rsid w:val="00967408"/>
    <w:rsid w:val="0096790D"/>
    <w:rsid w:val="00967D7E"/>
    <w:rsid w:val="00967F08"/>
    <w:rsid w:val="00970009"/>
    <w:rsid w:val="0097012E"/>
    <w:rsid w:val="0097013B"/>
    <w:rsid w:val="0097027A"/>
    <w:rsid w:val="00970331"/>
    <w:rsid w:val="009705D5"/>
    <w:rsid w:val="00970909"/>
    <w:rsid w:val="0097097C"/>
    <w:rsid w:val="00971624"/>
    <w:rsid w:val="00971763"/>
    <w:rsid w:val="009718D2"/>
    <w:rsid w:val="0097194C"/>
    <w:rsid w:val="009720CA"/>
    <w:rsid w:val="0097248E"/>
    <w:rsid w:val="00973709"/>
    <w:rsid w:val="009737F6"/>
    <w:rsid w:val="00973919"/>
    <w:rsid w:val="00973A7F"/>
    <w:rsid w:val="00973EB7"/>
    <w:rsid w:val="00975C43"/>
    <w:rsid w:val="0097651A"/>
    <w:rsid w:val="00976609"/>
    <w:rsid w:val="009766B5"/>
    <w:rsid w:val="00976FB8"/>
    <w:rsid w:val="009773C9"/>
    <w:rsid w:val="00977994"/>
    <w:rsid w:val="00977AB7"/>
    <w:rsid w:val="00977E78"/>
    <w:rsid w:val="00977F6D"/>
    <w:rsid w:val="009801CE"/>
    <w:rsid w:val="00980559"/>
    <w:rsid w:val="009805BB"/>
    <w:rsid w:val="00980807"/>
    <w:rsid w:val="00980B72"/>
    <w:rsid w:val="009810F8"/>
    <w:rsid w:val="009814CB"/>
    <w:rsid w:val="00981999"/>
    <w:rsid w:val="00981CB3"/>
    <w:rsid w:val="00981D7F"/>
    <w:rsid w:val="009828D9"/>
    <w:rsid w:val="00983080"/>
    <w:rsid w:val="00983248"/>
    <w:rsid w:val="009832DC"/>
    <w:rsid w:val="00983666"/>
    <w:rsid w:val="00983740"/>
    <w:rsid w:val="00983A78"/>
    <w:rsid w:val="009840C0"/>
    <w:rsid w:val="00984322"/>
    <w:rsid w:val="00984372"/>
    <w:rsid w:val="0098454D"/>
    <w:rsid w:val="00984674"/>
    <w:rsid w:val="009847CA"/>
    <w:rsid w:val="009848DE"/>
    <w:rsid w:val="00985DB8"/>
    <w:rsid w:val="00985E26"/>
    <w:rsid w:val="00986098"/>
    <w:rsid w:val="009866C5"/>
    <w:rsid w:val="00986BE0"/>
    <w:rsid w:val="00986EB9"/>
    <w:rsid w:val="00990D01"/>
    <w:rsid w:val="00990EE2"/>
    <w:rsid w:val="00991C1B"/>
    <w:rsid w:val="009921E9"/>
    <w:rsid w:val="0099276A"/>
    <w:rsid w:val="00992A7C"/>
    <w:rsid w:val="00992C1A"/>
    <w:rsid w:val="009934F7"/>
    <w:rsid w:val="00993D33"/>
    <w:rsid w:val="00993E4A"/>
    <w:rsid w:val="00993EF6"/>
    <w:rsid w:val="0099409A"/>
    <w:rsid w:val="00994A7A"/>
    <w:rsid w:val="00994B23"/>
    <w:rsid w:val="00994E74"/>
    <w:rsid w:val="00994FF4"/>
    <w:rsid w:val="0099539D"/>
    <w:rsid w:val="009953CD"/>
    <w:rsid w:val="00995571"/>
    <w:rsid w:val="0099574B"/>
    <w:rsid w:val="00996211"/>
    <w:rsid w:val="00996239"/>
    <w:rsid w:val="009966AB"/>
    <w:rsid w:val="0099771E"/>
    <w:rsid w:val="009978B7"/>
    <w:rsid w:val="009979D5"/>
    <w:rsid w:val="009A083C"/>
    <w:rsid w:val="009A09C3"/>
    <w:rsid w:val="009A144F"/>
    <w:rsid w:val="009A1F4F"/>
    <w:rsid w:val="009A2C7E"/>
    <w:rsid w:val="009A2DA7"/>
    <w:rsid w:val="009A331D"/>
    <w:rsid w:val="009A35B8"/>
    <w:rsid w:val="009A370B"/>
    <w:rsid w:val="009A3D30"/>
    <w:rsid w:val="009A3D84"/>
    <w:rsid w:val="009A3F6B"/>
    <w:rsid w:val="009A4449"/>
    <w:rsid w:val="009A4954"/>
    <w:rsid w:val="009A4B34"/>
    <w:rsid w:val="009A51CB"/>
    <w:rsid w:val="009A5206"/>
    <w:rsid w:val="009A5287"/>
    <w:rsid w:val="009A597C"/>
    <w:rsid w:val="009A5A0E"/>
    <w:rsid w:val="009A5B03"/>
    <w:rsid w:val="009A670D"/>
    <w:rsid w:val="009A67A3"/>
    <w:rsid w:val="009A6F0F"/>
    <w:rsid w:val="009A757C"/>
    <w:rsid w:val="009A76A0"/>
    <w:rsid w:val="009A7701"/>
    <w:rsid w:val="009A780F"/>
    <w:rsid w:val="009A78D4"/>
    <w:rsid w:val="009A790B"/>
    <w:rsid w:val="009A7D24"/>
    <w:rsid w:val="009A7E24"/>
    <w:rsid w:val="009A7E65"/>
    <w:rsid w:val="009B0965"/>
    <w:rsid w:val="009B0FBD"/>
    <w:rsid w:val="009B1066"/>
    <w:rsid w:val="009B1397"/>
    <w:rsid w:val="009B1430"/>
    <w:rsid w:val="009B1B24"/>
    <w:rsid w:val="009B1C6B"/>
    <w:rsid w:val="009B1D71"/>
    <w:rsid w:val="009B2046"/>
    <w:rsid w:val="009B225A"/>
    <w:rsid w:val="009B235C"/>
    <w:rsid w:val="009B25D0"/>
    <w:rsid w:val="009B264D"/>
    <w:rsid w:val="009B2A88"/>
    <w:rsid w:val="009B3540"/>
    <w:rsid w:val="009B370E"/>
    <w:rsid w:val="009B396F"/>
    <w:rsid w:val="009B3B6E"/>
    <w:rsid w:val="009B3B9D"/>
    <w:rsid w:val="009B43B2"/>
    <w:rsid w:val="009B44AB"/>
    <w:rsid w:val="009B4A20"/>
    <w:rsid w:val="009B4BF9"/>
    <w:rsid w:val="009B4C39"/>
    <w:rsid w:val="009B4F85"/>
    <w:rsid w:val="009B53BE"/>
    <w:rsid w:val="009B5E19"/>
    <w:rsid w:val="009B6AD3"/>
    <w:rsid w:val="009B6C35"/>
    <w:rsid w:val="009B71CC"/>
    <w:rsid w:val="009C00D2"/>
    <w:rsid w:val="009C016A"/>
    <w:rsid w:val="009C01E9"/>
    <w:rsid w:val="009C0365"/>
    <w:rsid w:val="009C058E"/>
    <w:rsid w:val="009C09EA"/>
    <w:rsid w:val="009C0B48"/>
    <w:rsid w:val="009C1135"/>
    <w:rsid w:val="009C11D7"/>
    <w:rsid w:val="009C1A80"/>
    <w:rsid w:val="009C2352"/>
    <w:rsid w:val="009C25AB"/>
    <w:rsid w:val="009C27D3"/>
    <w:rsid w:val="009C2A19"/>
    <w:rsid w:val="009C2BB2"/>
    <w:rsid w:val="009C2D2E"/>
    <w:rsid w:val="009C2EED"/>
    <w:rsid w:val="009C3064"/>
    <w:rsid w:val="009C33A3"/>
    <w:rsid w:val="009C34F2"/>
    <w:rsid w:val="009C46F8"/>
    <w:rsid w:val="009C4885"/>
    <w:rsid w:val="009C51BB"/>
    <w:rsid w:val="009C5D3E"/>
    <w:rsid w:val="009C6B5A"/>
    <w:rsid w:val="009C6F6A"/>
    <w:rsid w:val="009C70DB"/>
    <w:rsid w:val="009C760E"/>
    <w:rsid w:val="009C76BC"/>
    <w:rsid w:val="009C7877"/>
    <w:rsid w:val="009C795A"/>
    <w:rsid w:val="009C79FA"/>
    <w:rsid w:val="009C7BFA"/>
    <w:rsid w:val="009C7E16"/>
    <w:rsid w:val="009D01DD"/>
    <w:rsid w:val="009D06FD"/>
    <w:rsid w:val="009D11B3"/>
    <w:rsid w:val="009D16FC"/>
    <w:rsid w:val="009D1828"/>
    <w:rsid w:val="009D1BC9"/>
    <w:rsid w:val="009D1D24"/>
    <w:rsid w:val="009D1D76"/>
    <w:rsid w:val="009D21FE"/>
    <w:rsid w:val="009D246B"/>
    <w:rsid w:val="009D2787"/>
    <w:rsid w:val="009D2B29"/>
    <w:rsid w:val="009D3777"/>
    <w:rsid w:val="009D4706"/>
    <w:rsid w:val="009D5092"/>
    <w:rsid w:val="009D54CE"/>
    <w:rsid w:val="009D5607"/>
    <w:rsid w:val="009D5A20"/>
    <w:rsid w:val="009D5E38"/>
    <w:rsid w:val="009D65EF"/>
    <w:rsid w:val="009D7116"/>
    <w:rsid w:val="009D7596"/>
    <w:rsid w:val="009D7930"/>
    <w:rsid w:val="009D79C2"/>
    <w:rsid w:val="009E0460"/>
    <w:rsid w:val="009E054B"/>
    <w:rsid w:val="009E06D5"/>
    <w:rsid w:val="009E0712"/>
    <w:rsid w:val="009E0D21"/>
    <w:rsid w:val="009E1233"/>
    <w:rsid w:val="009E136D"/>
    <w:rsid w:val="009E1704"/>
    <w:rsid w:val="009E1A8E"/>
    <w:rsid w:val="009E248A"/>
    <w:rsid w:val="009E24CA"/>
    <w:rsid w:val="009E298C"/>
    <w:rsid w:val="009E2BC0"/>
    <w:rsid w:val="009E2C0A"/>
    <w:rsid w:val="009E2D0B"/>
    <w:rsid w:val="009E2EA2"/>
    <w:rsid w:val="009E3419"/>
    <w:rsid w:val="009E3DB2"/>
    <w:rsid w:val="009E436F"/>
    <w:rsid w:val="009E4719"/>
    <w:rsid w:val="009E487B"/>
    <w:rsid w:val="009E51E9"/>
    <w:rsid w:val="009E52B3"/>
    <w:rsid w:val="009E560A"/>
    <w:rsid w:val="009E58F6"/>
    <w:rsid w:val="009E5920"/>
    <w:rsid w:val="009E606F"/>
    <w:rsid w:val="009E61E3"/>
    <w:rsid w:val="009E6553"/>
    <w:rsid w:val="009E693D"/>
    <w:rsid w:val="009E6CBA"/>
    <w:rsid w:val="009E6EC0"/>
    <w:rsid w:val="009E6F06"/>
    <w:rsid w:val="009E7348"/>
    <w:rsid w:val="009E783F"/>
    <w:rsid w:val="009E7A4A"/>
    <w:rsid w:val="009F090D"/>
    <w:rsid w:val="009F0C6B"/>
    <w:rsid w:val="009F139F"/>
    <w:rsid w:val="009F190F"/>
    <w:rsid w:val="009F2537"/>
    <w:rsid w:val="009F28C7"/>
    <w:rsid w:val="009F2BC1"/>
    <w:rsid w:val="009F3862"/>
    <w:rsid w:val="009F387A"/>
    <w:rsid w:val="009F3897"/>
    <w:rsid w:val="009F40F2"/>
    <w:rsid w:val="009F5051"/>
    <w:rsid w:val="009F5E66"/>
    <w:rsid w:val="009F5FBA"/>
    <w:rsid w:val="009F6066"/>
    <w:rsid w:val="009F64AF"/>
    <w:rsid w:val="009F6867"/>
    <w:rsid w:val="009F6AA5"/>
    <w:rsid w:val="009F7A8D"/>
    <w:rsid w:val="009F7C2C"/>
    <w:rsid w:val="009F7F58"/>
    <w:rsid w:val="00A00C65"/>
    <w:rsid w:val="00A010A7"/>
    <w:rsid w:val="00A016AF"/>
    <w:rsid w:val="00A0198F"/>
    <w:rsid w:val="00A029F4"/>
    <w:rsid w:val="00A037E2"/>
    <w:rsid w:val="00A04070"/>
    <w:rsid w:val="00A0568A"/>
    <w:rsid w:val="00A059B5"/>
    <w:rsid w:val="00A05B0B"/>
    <w:rsid w:val="00A05F67"/>
    <w:rsid w:val="00A06056"/>
    <w:rsid w:val="00A0688C"/>
    <w:rsid w:val="00A06C24"/>
    <w:rsid w:val="00A07CED"/>
    <w:rsid w:val="00A10499"/>
    <w:rsid w:val="00A11298"/>
    <w:rsid w:val="00A1198A"/>
    <w:rsid w:val="00A120F3"/>
    <w:rsid w:val="00A122AB"/>
    <w:rsid w:val="00A12366"/>
    <w:rsid w:val="00A12E40"/>
    <w:rsid w:val="00A13BA1"/>
    <w:rsid w:val="00A145CE"/>
    <w:rsid w:val="00A1473C"/>
    <w:rsid w:val="00A14905"/>
    <w:rsid w:val="00A14A5E"/>
    <w:rsid w:val="00A1573D"/>
    <w:rsid w:val="00A1582B"/>
    <w:rsid w:val="00A158EC"/>
    <w:rsid w:val="00A158FD"/>
    <w:rsid w:val="00A15B82"/>
    <w:rsid w:val="00A1606D"/>
    <w:rsid w:val="00A163FA"/>
    <w:rsid w:val="00A1773F"/>
    <w:rsid w:val="00A20797"/>
    <w:rsid w:val="00A20824"/>
    <w:rsid w:val="00A209B0"/>
    <w:rsid w:val="00A20A17"/>
    <w:rsid w:val="00A20D7A"/>
    <w:rsid w:val="00A215CB"/>
    <w:rsid w:val="00A21C40"/>
    <w:rsid w:val="00A21D35"/>
    <w:rsid w:val="00A22265"/>
    <w:rsid w:val="00A2226B"/>
    <w:rsid w:val="00A22750"/>
    <w:rsid w:val="00A228C8"/>
    <w:rsid w:val="00A22B60"/>
    <w:rsid w:val="00A22D6F"/>
    <w:rsid w:val="00A22E78"/>
    <w:rsid w:val="00A231B0"/>
    <w:rsid w:val="00A237D9"/>
    <w:rsid w:val="00A2384D"/>
    <w:rsid w:val="00A23A5B"/>
    <w:rsid w:val="00A23BE4"/>
    <w:rsid w:val="00A24017"/>
    <w:rsid w:val="00A246B1"/>
    <w:rsid w:val="00A25371"/>
    <w:rsid w:val="00A253AD"/>
    <w:rsid w:val="00A2568B"/>
    <w:rsid w:val="00A26057"/>
    <w:rsid w:val="00A26576"/>
    <w:rsid w:val="00A26585"/>
    <w:rsid w:val="00A27277"/>
    <w:rsid w:val="00A272A7"/>
    <w:rsid w:val="00A27563"/>
    <w:rsid w:val="00A2796A"/>
    <w:rsid w:val="00A279CE"/>
    <w:rsid w:val="00A27E94"/>
    <w:rsid w:val="00A30342"/>
    <w:rsid w:val="00A30443"/>
    <w:rsid w:val="00A30C5B"/>
    <w:rsid w:val="00A30EE8"/>
    <w:rsid w:val="00A31CDD"/>
    <w:rsid w:val="00A31D90"/>
    <w:rsid w:val="00A32329"/>
    <w:rsid w:val="00A32440"/>
    <w:rsid w:val="00A3273D"/>
    <w:rsid w:val="00A328F5"/>
    <w:rsid w:val="00A32C09"/>
    <w:rsid w:val="00A33520"/>
    <w:rsid w:val="00A337AC"/>
    <w:rsid w:val="00A356B2"/>
    <w:rsid w:val="00A357C2"/>
    <w:rsid w:val="00A35D0A"/>
    <w:rsid w:val="00A3606E"/>
    <w:rsid w:val="00A368AC"/>
    <w:rsid w:val="00A3753E"/>
    <w:rsid w:val="00A379A0"/>
    <w:rsid w:val="00A37AE0"/>
    <w:rsid w:val="00A37B29"/>
    <w:rsid w:val="00A40903"/>
    <w:rsid w:val="00A40A84"/>
    <w:rsid w:val="00A40AEA"/>
    <w:rsid w:val="00A40B61"/>
    <w:rsid w:val="00A40F3F"/>
    <w:rsid w:val="00A41381"/>
    <w:rsid w:val="00A414BF"/>
    <w:rsid w:val="00A415AE"/>
    <w:rsid w:val="00A41DC0"/>
    <w:rsid w:val="00A41DEB"/>
    <w:rsid w:val="00A4217E"/>
    <w:rsid w:val="00A42570"/>
    <w:rsid w:val="00A42977"/>
    <w:rsid w:val="00A42A19"/>
    <w:rsid w:val="00A42B29"/>
    <w:rsid w:val="00A42FD1"/>
    <w:rsid w:val="00A4386C"/>
    <w:rsid w:val="00A43997"/>
    <w:rsid w:val="00A43D2A"/>
    <w:rsid w:val="00A43D59"/>
    <w:rsid w:val="00A43DF2"/>
    <w:rsid w:val="00A43EB2"/>
    <w:rsid w:val="00A44136"/>
    <w:rsid w:val="00A443A8"/>
    <w:rsid w:val="00A443D0"/>
    <w:rsid w:val="00A44CBD"/>
    <w:rsid w:val="00A44CD7"/>
    <w:rsid w:val="00A451A2"/>
    <w:rsid w:val="00A455D9"/>
    <w:rsid w:val="00A455E4"/>
    <w:rsid w:val="00A45760"/>
    <w:rsid w:val="00A457D1"/>
    <w:rsid w:val="00A45B51"/>
    <w:rsid w:val="00A45F52"/>
    <w:rsid w:val="00A46AD1"/>
    <w:rsid w:val="00A46F6D"/>
    <w:rsid w:val="00A46FFA"/>
    <w:rsid w:val="00A475EE"/>
    <w:rsid w:val="00A478CC"/>
    <w:rsid w:val="00A47B05"/>
    <w:rsid w:val="00A50101"/>
    <w:rsid w:val="00A50652"/>
    <w:rsid w:val="00A50AF4"/>
    <w:rsid w:val="00A51014"/>
    <w:rsid w:val="00A5114C"/>
    <w:rsid w:val="00A51288"/>
    <w:rsid w:val="00A51573"/>
    <w:rsid w:val="00A516B8"/>
    <w:rsid w:val="00A51A13"/>
    <w:rsid w:val="00A51DA8"/>
    <w:rsid w:val="00A51E51"/>
    <w:rsid w:val="00A51ECF"/>
    <w:rsid w:val="00A51F4A"/>
    <w:rsid w:val="00A52913"/>
    <w:rsid w:val="00A52F9F"/>
    <w:rsid w:val="00A532CF"/>
    <w:rsid w:val="00A534EC"/>
    <w:rsid w:val="00A536AF"/>
    <w:rsid w:val="00A536C9"/>
    <w:rsid w:val="00A547B3"/>
    <w:rsid w:val="00A54DE0"/>
    <w:rsid w:val="00A55AF8"/>
    <w:rsid w:val="00A562EB"/>
    <w:rsid w:val="00A56E76"/>
    <w:rsid w:val="00A60485"/>
    <w:rsid w:val="00A60813"/>
    <w:rsid w:val="00A608E7"/>
    <w:rsid w:val="00A60E14"/>
    <w:rsid w:val="00A61450"/>
    <w:rsid w:val="00A61A2B"/>
    <w:rsid w:val="00A61C90"/>
    <w:rsid w:val="00A6211F"/>
    <w:rsid w:val="00A624B6"/>
    <w:rsid w:val="00A628FD"/>
    <w:rsid w:val="00A62989"/>
    <w:rsid w:val="00A62F23"/>
    <w:rsid w:val="00A62F48"/>
    <w:rsid w:val="00A63094"/>
    <w:rsid w:val="00A6309D"/>
    <w:rsid w:val="00A639E3"/>
    <w:rsid w:val="00A63D16"/>
    <w:rsid w:val="00A6462D"/>
    <w:rsid w:val="00A6474D"/>
    <w:rsid w:val="00A647E4"/>
    <w:rsid w:val="00A648A0"/>
    <w:rsid w:val="00A6554F"/>
    <w:rsid w:val="00A65B67"/>
    <w:rsid w:val="00A65C5B"/>
    <w:rsid w:val="00A66379"/>
    <w:rsid w:val="00A6733B"/>
    <w:rsid w:val="00A677D1"/>
    <w:rsid w:val="00A67A2C"/>
    <w:rsid w:val="00A67D44"/>
    <w:rsid w:val="00A7015B"/>
    <w:rsid w:val="00A703D8"/>
    <w:rsid w:val="00A705C4"/>
    <w:rsid w:val="00A70AE6"/>
    <w:rsid w:val="00A70F76"/>
    <w:rsid w:val="00A7116B"/>
    <w:rsid w:val="00A7176B"/>
    <w:rsid w:val="00A71C6C"/>
    <w:rsid w:val="00A71D1D"/>
    <w:rsid w:val="00A7218E"/>
    <w:rsid w:val="00A7232D"/>
    <w:rsid w:val="00A7257B"/>
    <w:rsid w:val="00A72699"/>
    <w:rsid w:val="00A731E6"/>
    <w:rsid w:val="00A7342E"/>
    <w:rsid w:val="00A73A1B"/>
    <w:rsid w:val="00A73D14"/>
    <w:rsid w:val="00A73F7E"/>
    <w:rsid w:val="00A74A4B"/>
    <w:rsid w:val="00A7514B"/>
    <w:rsid w:val="00A754E7"/>
    <w:rsid w:val="00A75703"/>
    <w:rsid w:val="00A7585A"/>
    <w:rsid w:val="00A7595C"/>
    <w:rsid w:val="00A75E13"/>
    <w:rsid w:val="00A7647C"/>
    <w:rsid w:val="00A76776"/>
    <w:rsid w:val="00A769E9"/>
    <w:rsid w:val="00A76D09"/>
    <w:rsid w:val="00A770F0"/>
    <w:rsid w:val="00A7714E"/>
    <w:rsid w:val="00A773A9"/>
    <w:rsid w:val="00A81609"/>
    <w:rsid w:val="00A817E5"/>
    <w:rsid w:val="00A81FBF"/>
    <w:rsid w:val="00A82130"/>
    <w:rsid w:val="00A82200"/>
    <w:rsid w:val="00A82495"/>
    <w:rsid w:val="00A82567"/>
    <w:rsid w:val="00A825EC"/>
    <w:rsid w:val="00A826AE"/>
    <w:rsid w:val="00A82DC0"/>
    <w:rsid w:val="00A8313C"/>
    <w:rsid w:val="00A831AE"/>
    <w:rsid w:val="00A8330B"/>
    <w:rsid w:val="00A84170"/>
    <w:rsid w:val="00A84FD0"/>
    <w:rsid w:val="00A85731"/>
    <w:rsid w:val="00A85DFB"/>
    <w:rsid w:val="00A85E99"/>
    <w:rsid w:val="00A85F05"/>
    <w:rsid w:val="00A86607"/>
    <w:rsid w:val="00A8679F"/>
    <w:rsid w:val="00A86C10"/>
    <w:rsid w:val="00A86F0E"/>
    <w:rsid w:val="00A870D4"/>
    <w:rsid w:val="00A87662"/>
    <w:rsid w:val="00A878F9"/>
    <w:rsid w:val="00A87D1B"/>
    <w:rsid w:val="00A90548"/>
    <w:rsid w:val="00A90568"/>
    <w:rsid w:val="00A9084D"/>
    <w:rsid w:val="00A91763"/>
    <w:rsid w:val="00A9194C"/>
    <w:rsid w:val="00A91D05"/>
    <w:rsid w:val="00A93280"/>
    <w:rsid w:val="00A934FE"/>
    <w:rsid w:val="00A935BE"/>
    <w:rsid w:val="00A93E4B"/>
    <w:rsid w:val="00A94064"/>
    <w:rsid w:val="00A94789"/>
    <w:rsid w:val="00A9596E"/>
    <w:rsid w:val="00A95EFD"/>
    <w:rsid w:val="00A95F86"/>
    <w:rsid w:val="00A96357"/>
    <w:rsid w:val="00A9679B"/>
    <w:rsid w:val="00A96887"/>
    <w:rsid w:val="00A978FE"/>
    <w:rsid w:val="00A97EF3"/>
    <w:rsid w:val="00AA0075"/>
    <w:rsid w:val="00AA0336"/>
    <w:rsid w:val="00AA057F"/>
    <w:rsid w:val="00AA0D5A"/>
    <w:rsid w:val="00AA0EF4"/>
    <w:rsid w:val="00AA10C7"/>
    <w:rsid w:val="00AA1AAD"/>
    <w:rsid w:val="00AA1F6F"/>
    <w:rsid w:val="00AA2106"/>
    <w:rsid w:val="00AA2161"/>
    <w:rsid w:val="00AA23A8"/>
    <w:rsid w:val="00AA252D"/>
    <w:rsid w:val="00AA2855"/>
    <w:rsid w:val="00AA2A9E"/>
    <w:rsid w:val="00AA2FB1"/>
    <w:rsid w:val="00AA318A"/>
    <w:rsid w:val="00AA32FE"/>
    <w:rsid w:val="00AA330C"/>
    <w:rsid w:val="00AA35FC"/>
    <w:rsid w:val="00AA3868"/>
    <w:rsid w:val="00AA38FD"/>
    <w:rsid w:val="00AA3C73"/>
    <w:rsid w:val="00AA419D"/>
    <w:rsid w:val="00AA4222"/>
    <w:rsid w:val="00AA453B"/>
    <w:rsid w:val="00AA4724"/>
    <w:rsid w:val="00AA492E"/>
    <w:rsid w:val="00AA50E2"/>
    <w:rsid w:val="00AA55DE"/>
    <w:rsid w:val="00AA5FE4"/>
    <w:rsid w:val="00AA60F4"/>
    <w:rsid w:val="00AA6564"/>
    <w:rsid w:val="00AA670E"/>
    <w:rsid w:val="00AA676A"/>
    <w:rsid w:val="00AA69E3"/>
    <w:rsid w:val="00AA6A05"/>
    <w:rsid w:val="00AA7583"/>
    <w:rsid w:val="00AA7BCB"/>
    <w:rsid w:val="00AA7DC2"/>
    <w:rsid w:val="00AB0123"/>
    <w:rsid w:val="00AB08D7"/>
    <w:rsid w:val="00AB0E3D"/>
    <w:rsid w:val="00AB1553"/>
    <w:rsid w:val="00AB163F"/>
    <w:rsid w:val="00AB2099"/>
    <w:rsid w:val="00AB2548"/>
    <w:rsid w:val="00AB2A52"/>
    <w:rsid w:val="00AB2C9C"/>
    <w:rsid w:val="00AB2EA4"/>
    <w:rsid w:val="00AB36A1"/>
    <w:rsid w:val="00AB39EE"/>
    <w:rsid w:val="00AB40B1"/>
    <w:rsid w:val="00AB4111"/>
    <w:rsid w:val="00AB46D0"/>
    <w:rsid w:val="00AB4B3E"/>
    <w:rsid w:val="00AB4D60"/>
    <w:rsid w:val="00AB5E9F"/>
    <w:rsid w:val="00AB6BBD"/>
    <w:rsid w:val="00AB73FF"/>
    <w:rsid w:val="00AB77A7"/>
    <w:rsid w:val="00AB7D1B"/>
    <w:rsid w:val="00AC001C"/>
    <w:rsid w:val="00AC0053"/>
    <w:rsid w:val="00AC02FA"/>
    <w:rsid w:val="00AC0B06"/>
    <w:rsid w:val="00AC133E"/>
    <w:rsid w:val="00AC1415"/>
    <w:rsid w:val="00AC1B1C"/>
    <w:rsid w:val="00AC1C83"/>
    <w:rsid w:val="00AC1DB1"/>
    <w:rsid w:val="00AC2338"/>
    <w:rsid w:val="00AC277F"/>
    <w:rsid w:val="00AC2F85"/>
    <w:rsid w:val="00AC3B49"/>
    <w:rsid w:val="00AC3FA1"/>
    <w:rsid w:val="00AC4139"/>
    <w:rsid w:val="00AC4248"/>
    <w:rsid w:val="00AC4855"/>
    <w:rsid w:val="00AC4952"/>
    <w:rsid w:val="00AC4F24"/>
    <w:rsid w:val="00AC52C8"/>
    <w:rsid w:val="00AC536B"/>
    <w:rsid w:val="00AC53F0"/>
    <w:rsid w:val="00AC5405"/>
    <w:rsid w:val="00AC5D35"/>
    <w:rsid w:val="00AC6199"/>
    <w:rsid w:val="00AC6A9B"/>
    <w:rsid w:val="00AC6AB8"/>
    <w:rsid w:val="00AC6ED0"/>
    <w:rsid w:val="00AC722A"/>
    <w:rsid w:val="00AC79FC"/>
    <w:rsid w:val="00AD03B8"/>
    <w:rsid w:val="00AD04E2"/>
    <w:rsid w:val="00AD06D9"/>
    <w:rsid w:val="00AD0831"/>
    <w:rsid w:val="00AD0BE5"/>
    <w:rsid w:val="00AD1047"/>
    <w:rsid w:val="00AD1784"/>
    <w:rsid w:val="00AD1B5F"/>
    <w:rsid w:val="00AD1FD7"/>
    <w:rsid w:val="00AD2676"/>
    <w:rsid w:val="00AD28F7"/>
    <w:rsid w:val="00AD29A7"/>
    <w:rsid w:val="00AD2CD6"/>
    <w:rsid w:val="00AD2D7F"/>
    <w:rsid w:val="00AD3168"/>
    <w:rsid w:val="00AD3A94"/>
    <w:rsid w:val="00AD3CD9"/>
    <w:rsid w:val="00AD4311"/>
    <w:rsid w:val="00AD49D2"/>
    <w:rsid w:val="00AD4B66"/>
    <w:rsid w:val="00AD5316"/>
    <w:rsid w:val="00AD5576"/>
    <w:rsid w:val="00AD57A8"/>
    <w:rsid w:val="00AD5953"/>
    <w:rsid w:val="00AD5CC6"/>
    <w:rsid w:val="00AD5CEB"/>
    <w:rsid w:val="00AD5F11"/>
    <w:rsid w:val="00AD60F0"/>
    <w:rsid w:val="00AD615B"/>
    <w:rsid w:val="00AD6368"/>
    <w:rsid w:val="00AD7026"/>
    <w:rsid w:val="00AD7182"/>
    <w:rsid w:val="00AD79EC"/>
    <w:rsid w:val="00AD7B8D"/>
    <w:rsid w:val="00AE070D"/>
    <w:rsid w:val="00AE0775"/>
    <w:rsid w:val="00AE1158"/>
    <w:rsid w:val="00AE11D3"/>
    <w:rsid w:val="00AE11DB"/>
    <w:rsid w:val="00AE11FA"/>
    <w:rsid w:val="00AE1262"/>
    <w:rsid w:val="00AE1314"/>
    <w:rsid w:val="00AE14B1"/>
    <w:rsid w:val="00AE1838"/>
    <w:rsid w:val="00AE1DAD"/>
    <w:rsid w:val="00AE1E51"/>
    <w:rsid w:val="00AE1EA0"/>
    <w:rsid w:val="00AE2485"/>
    <w:rsid w:val="00AE2D8E"/>
    <w:rsid w:val="00AE324B"/>
    <w:rsid w:val="00AE3838"/>
    <w:rsid w:val="00AE3BC2"/>
    <w:rsid w:val="00AE3D93"/>
    <w:rsid w:val="00AE45A1"/>
    <w:rsid w:val="00AE4ABE"/>
    <w:rsid w:val="00AE4D23"/>
    <w:rsid w:val="00AE5749"/>
    <w:rsid w:val="00AE599C"/>
    <w:rsid w:val="00AE5BE7"/>
    <w:rsid w:val="00AE64AC"/>
    <w:rsid w:val="00AE6B4A"/>
    <w:rsid w:val="00AE6CE3"/>
    <w:rsid w:val="00AE6FD4"/>
    <w:rsid w:val="00AE6FDF"/>
    <w:rsid w:val="00AE707D"/>
    <w:rsid w:val="00AE70ED"/>
    <w:rsid w:val="00AE73EE"/>
    <w:rsid w:val="00AE74DF"/>
    <w:rsid w:val="00AE752E"/>
    <w:rsid w:val="00AE7B3F"/>
    <w:rsid w:val="00AF139C"/>
    <w:rsid w:val="00AF16F9"/>
    <w:rsid w:val="00AF1DC9"/>
    <w:rsid w:val="00AF1E3A"/>
    <w:rsid w:val="00AF1F43"/>
    <w:rsid w:val="00AF239D"/>
    <w:rsid w:val="00AF24E8"/>
    <w:rsid w:val="00AF28CA"/>
    <w:rsid w:val="00AF3062"/>
    <w:rsid w:val="00AF399E"/>
    <w:rsid w:val="00AF3B5F"/>
    <w:rsid w:val="00AF3D25"/>
    <w:rsid w:val="00AF3E46"/>
    <w:rsid w:val="00AF50FF"/>
    <w:rsid w:val="00AF533B"/>
    <w:rsid w:val="00AF5E22"/>
    <w:rsid w:val="00AF5F7A"/>
    <w:rsid w:val="00AF6A4A"/>
    <w:rsid w:val="00AF6E6B"/>
    <w:rsid w:val="00AF7AB9"/>
    <w:rsid w:val="00AF7FD7"/>
    <w:rsid w:val="00B00326"/>
    <w:rsid w:val="00B004A4"/>
    <w:rsid w:val="00B008AC"/>
    <w:rsid w:val="00B00DA6"/>
    <w:rsid w:val="00B01269"/>
    <w:rsid w:val="00B0144E"/>
    <w:rsid w:val="00B015E4"/>
    <w:rsid w:val="00B01604"/>
    <w:rsid w:val="00B01B58"/>
    <w:rsid w:val="00B01F75"/>
    <w:rsid w:val="00B0257E"/>
    <w:rsid w:val="00B02AEE"/>
    <w:rsid w:val="00B02F90"/>
    <w:rsid w:val="00B03701"/>
    <w:rsid w:val="00B03CEA"/>
    <w:rsid w:val="00B0441A"/>
    <w:rsid w:val="00B04DFB"/>
    <w:rsid w:val="00B05017"/>
    <w:rsid w:val="00B05733"/>
    <w:rsid w:val="00B05998"/>
    <w:rsid w:val="00B05AB9"/>
    <w:rsid w:val="00B05B00"/>
    <w:rsid w:val="00B06036"/>
    <w:rsid w:val="00B06077"/>
    <w:rsid w:val="00B0680D"/>
    <w:rsid w:val="00B072DC"/>
    <w:rsid w:val="00B07D18"/>
    <w:rsid w:val="00B102EA"/>
    <w:rsid w:val="00B10A43"/>
    <w:rsid w:val="00B10FB5"/>
    <w:rsid w:val="00B11A35"/>
    <w:rsid w:val="00B11AFF"/>
    <w:rsid w:val="00B12797"/>
    <w:rsid w:val="00B12E28"/>
    <w:rsid w:val="00B142C2"/>
    <w:rsid w:val="00B149D2"/>
    <w:rsid w:val="00B15095"/>
    <w:rsid w:val="00B15164"/>
    <w:rsid w:val="00B15554"/>
    <w:rsid w:val="00B15BE8"/>
    <w:rsid w:val="00B15FB4"/>
    <w:rsid w:val="00B16199"/>
    <w:rsid w:val="00B16C3E"/>
    <w:rsid w:val="00B16D88"/>
    <w:rsid w:val="00B16E6E"/>
    <w:rsid w:val="00B1709C"/>
    <w:rsid w:val="00B17321"/>
    <w:rsid w:val="00B17A38"/>
    <w:rsid w:val="00B17B15"/>
    <w:rsid w:val="00B17D0E"/>
    <w:rsid w:val="00B202A1"/>
    <w:rsid w:val="00B20374"/>
    <w:rsid w:val="00B206BF"/>
    <w:rsid w:val="00B21231"/>
    <w:rsid w:val="00B2135B"/>
    <w:rsid w:val="00B213F2"/>
    <w:rsid w:val="00B21785"/>
    <w:rsid w:val="00B21904"/>
    <w:rsid w:val="00B21935"/>
    <w:rsid w:val="00B21A91"/>
    <w:rsid w:val="00B21AFE"/>
    <w:rsid w:val="00B21D08"/>
    <w:rsid w:val="00B22930"/>
    <w:rsid w:val="00B22A66"/>
    <w:rsid w:val="00B22C00"/>
    <w:rsid w:val="00B230B7"/>
    <w:rsid w:val="00B23C36"/>
    <w:rsid w:val="00B23F3D"/>
    <w:rsid w:val="00B2433C"/>
    <w:rsid w:val="00B246D4"/>
    <w:rsid w:val="00B24B49"/>
    <w:rsid w:val="00B25572"/>
    <w:rsid w:val="00B263B3"/>
    <w:rsid w:val="00B26540"/>
    <w:rsid w:val="00B269AD"/>
    <w:rsid w:val="00B26B61"/>
    <w:rsid w:val="00B26D2C"/>
    <w:rsid w:val="00B26F0A"/>
    <w:rsid w:val="00B26F9C"/>
    <w:rsid w:val="00B27393"/>
    <w:rsid w:val="00B27A3C"/>
    <w:rsid w:val="00B27C64"/>
    <w:rsid w:val="00B3043F"/>
    <w:rsid w:val="00B307C0"/>
    <w:rsid w:val="00B30C90"/>
    <w:rsid w:val="00B31095"/>
    <w:rsid w:val="00B316A1"/>
    <w:rsid w:val="00B3211B"/>
    <w:rsid w:val="00B34A07"/>
    <w:rsid w:val="00B34B4D"/>
    <w:rsid w:val="00B34F72"/>
    <w:rsid w:val="00B35B06"/>
    <w:rsid w:val="00B36966"/>
    <w:rsid w:val="00B36BD2"/>
    <w:rsid w:val="00B3707A"/>
    <w:rsid w:val="00B37654"/>
    <w:rsid w:val="00B3776C"/>
    <w:rsid w:val="00B37969"/>
    <w:rsid w:val="00B37DE7"/>
    <w:rsid w:val="00B40487"/>
    <w:rsid w:val="00B40690"/>
    <w:rsid w:val="00B40FEB"/>
    <w:rsid w:val="00B41D2A"/>
    <w:rsid w:val="00B41DA9"/>
    <w:rsid w:val="00B42034"/>
    <w:rsid w:val="00B4269D"/>
    <w:rsid w:val="00B4280D"/>
    <w:rsid w:val="00B42B0A"/>
    <w:rsid w:val="00B42CEE"/>
    <w:rsid w:val="00B43160"/>
    <w:rsid w:val="00B4333D"/>
    <w:rsid w:val="00B43659"/>
    <w:rsid w:val="00B4398B"/>
    <w:rsid w:val="00B439BF"/>
    <w:rsid w:val="00B43D8E"/>
    <w:rsid w:val="00B43FF7"/>
    <w:rsid w:val="00B4458D"/>
    <w:rsid w:val="00B44605"/>
    <w:rsid w:val="00B44EB6"/>
    <w:rsid w:val="00B45147"/>
    <w:rsid w:val="00B45487"/>
    <w:rsid w:val="00B454B0"/>
    <w:rsid w:val="00B45695"/>
    <w:rsid w:val="00B45BB7"/>
    <w:rsid w:val="00B4601B"/>
    <w:rsid w:val="00B46913"/>
    <w:rsid w:val="00B46943"/>
    <w:rsid w:val="00B472CA"/>
    <w:rsid w:val="00B47309"/>
    <w:rsid w:val="00B474B4"/>
    <w:rsid w:val="00B47812"/>
    <w:rsid w:val="00B47847"/>
    <w:rsid w:val="00B50297"/>
    <w:rsid w:val="00B502AA"/>
    <w:rsid w:val="00B509DC"/>
    <w:rsid w:val="00B50B42"/>
    <w:rsid w:val="00B50E2F"/>
    <w:rsid w:val="00B517EA"/>
    <w:rsid w:val="00B519CA"/>
    <w:rsid w:val="00B51C42"/>
    <w:rsid w:val="00B51E7B"/>
    <w:rsid w:val="00B5220B"/>
    <w:rsid w:val="00B5261B"/>
    <w:rsid w:val="00B527AB"/>
    <w:rsid w:val="00B529E1"/>
    <w:rsid w:val="00B52A44"/>
    <w:rsid w:val="00B531EB"/>
    <w:rsid w:val="00B542E1"/>
    <w:rsid w:val="00B543C4"/>
    <w:rsid w:val="00B54511"/>
    <w:rsid w:val="00B54560"/>
    <w:rsid w:val="00B548A1"/>
    <w:rsid w:val="00B54DEE"/>
    <w:rsid w:val="00B55363"/>
    <w:rsid w:val="00B557AC"/>
    <w:rsid w:val="00B55A2A"/>
    <w:rsid w:val="00B56476"/>
    <w:rsid w:val="00B56796"/>
    <w:rsid w:val="00B56C10"/>
    <w:rsid w:val="00B5737E"/>
    <w:rsid w:val="00B5752C"/>
    <w:rsid w:val="00B57778"/>
    <w:rsid w:val="00B57880"/>
    <w:rsid w:val="00B57B9D"/>
    <w:rsid w:val="00B6009E"/>
    <w:rsid w:val="00B60235"/>
    <w:rsid w:val="00B603F1"/>
    <w:rsid w:val="00B604D8"/>
    <w:rsid w:val="00B60BD5"/>
    <w:rsid w:val="00B60C9E"/>
    <w:rsid w:val="00B612D2"/>
    <w:rsid w:val="00B6133E"/>
    <w:rsid w:val="00B61507"/>
    <w:rsid w:val="00B617FF"/>
    <w:rsid w:val="00B620F0"/>
    <w:rsid w:val="00B62287"/>
    <w:rsid w:val="00B6244E"/>
    <w:rsid w:val="00B62667"/>
    <w:rsid w:val="00B62A99"/>
    <w:rsid w:val="00B62C78"/>
    <w:rsid w:val="00B633EF"/>
    <w:rsid w:val="00B6379A"/>
    <w:rsid w:val="00B6396B"/>
    <w:rsid w:val="00B63EF2"/>
    <w:rsid w:val="00B64019"/>
    <w:rsid w:val="00B648B9"/>
    <w:rsid w:val="00B649CC"/>
    <w:rsid w:val="00B64AC2"/>
    <w:rsid w:val="00B64F42"/>
    <w:rsid w:val="00B65AAD"/>
    <w:rsid w:val="00B65B86"/>
    <w:rsid w:val="00B661F8"/>
    <w:rsid w:val="00B66B79"/>
    <w:rsid w:val="00B66D5C"/>
    <w:rsid w:val="00B67039"/>
    <w:rsid w:val="00B673B3"/>
    <w:rsid w:val="00B673FA"/>
    <w:rsid w:val="00B67462"/>
    <w:rsid w:val="00B67544"/>
    <w:rsid w:val="00B6778A"/>
    <w:rsid w:val="00B67A5E"/>
    <w:rsid w:val="00B67B56"/>
    <w:rsid w:val="00B67D70"/>
    <w:rsid w:val="00B70B15"/>
    <w:rsid w:val="00B70CF9"/>
    <w:rsid w:val="00B70F11"/>
    <w:rsid w:val="00B71257"/>
    <w:rsid w:val="00B713CB"/>
    <w:rsid w:val="00B71976"/>
    <w:rsid w:val="00B71C98"/>
    <w:rsid w:val="00B71D0B"/>
    <w:rsid w:val="00B71DF9"/>
    <w:rsid w:val="00B71E13"/>
    <w:rsid w:val="00B71E54"/>
    <w:rsid w:val="00B71EC7"/>
    <w:rsid w:val="00B7215D"/>
    <w:rsid w:val="00B725E2"/>
    <w:rsid w:val="00B72773"/>
    <w:rsid w:val="00B72A55"/>
    <w:rsid w:val="00B72D0F"/>
    <w:rsid w:val="00B7309F"/>
    <w:rsid w:val="00B73AE1"/>
    <w:rsid w:val="00B747CF"/>
    <w:rsid w:val="00B74808"/>
    <w:rsid w:val="00B74958"/>
    <w:rsid w:val="00B74C7D"/>
    <w:rsid w:val="00B74D16"/>
    <w:rsid w:val="00B7519F"/>
    <w:rsid w:val="00B75205"/>
    <w:rsid w:val="00B753AB"/>
    <w:rsid w:val="00B753DE"/>
    <w:rsid w:val="00B75970"/>
    <w:rsid w:val="00B76566"/>
    <w:rsid w:val="00B76EA4"/>
    <w:rsid w:val="00B77292"/>
    <w:rsid w:val="00B77A73"/>
    <w:rsid w:val="00B77FC2"/>
    <w:rsid w:val="00B803CA"/>
    <w:rsid w:val="00B80833"/>
    <w:rsid w:val="00B80A33"/>
    <w:rsid w:val="00B80DBC"/>
    <w:rsid w:val="00B81329"/>
    <w:rsid w:val="00B81A75"/>
    <w:rsid w:val="00B81D25"/>
    <w:rsid w:val="00B82331"/>
    <w:rsid w:val="00B82BA2"/>
    <w:rsid w:val="00B82C55"/>
    <w:rsid w:val="00B8373D"/>
    <w:rsid w:val="00B839BC"/>
    <w:rsid w:val="00B84C25"/>
    <w:rsid w:val="00B84D6E"/>
    <w:rsid w:val="00B84FDB"/>
    <w:rsid w:val="00B8541F"/>
    <w:rsid w:val="00B8564B"/>
    <w:rsid w:val="00B85C2D"/>
    <w:rsid w:val="00B85CCA"/>
    <w:rsid w:val="00B85D6C"/>
    <w:rsid w:val="00B85E1F"/>
    <w:rsid w:val="00B868FE"/>
    <w:rsid w:val="00B8769A"/>
    <w:rsid w:val="00B876E2"/>
    <w:rsid w:val="00B87951"/>
    <w:rsid w:val="00B9005B"/>
    <w:rsid w:val="00B906B8"/>
    <w:rsid w:val="00B90BD0"/>
    <w:rsid w:val="00B90E32"/>
    <w:rsid w:val="00B91018"/>
    <w:rsid w:val="00B91320"/>
    <w:rsid w:val="00B91599"/>
    <w:rsid w:val="00B91935"/>
    <w:rsid w:val="00B91DC5"/>
    <w:rsid w:val="00B9201D"/>
    <w:rsid w:val="00B92352"/>
    <w:rsid w:val="00B92973"/>
    <w:rsid w:val="00B929C8"/>
    <w:rsid w:val="00B92B95"/>
    <w:rsid w:val="00B92DF9"/>
    <w:rsid w:val="00B9348E"/>
    <w:rsid w:val="00B93B66"/>
    <w:rsid w:val="00B93DAB"/>
    <w:rsid w:val="00B93EFE"/>
    <w:rsid w:val="00B9424E"/>
    <w:rsid w:val="00B9428F"/>
    <w:rsid w:val="00B943E8"/>
    <w:rsid w:val="00B94771"/>
    <w:rsid w:val="00B949C5"/>
    <w:rsid w:val="00B94B88"/>
    <w:rsid w:val="00B94E96"/>
    <w:rsid w:val="00B95411"/>
    <w:rsid w:val="00B95811"/>
    <w:rsid w:val="00B958F1"/>
    <w:rsid w:val="00B959CC"/>
    <w:rsid w:val="00B96973"/>
    <w:rsid w:val="00B96B79"/>
    <w:rsid w:val="00B96C1F"/>
    <w:rsid w:val="00B97757"/>
    <w:rsid w:val="00B977DF"/>
    <w:rsid w:val="00BA104E"/>
    <w:rsid w:val="00BA1296"/>
    <w:rsid w:val="00BA1355"/>
    <w:rsid w:val="00BA14E7"/>
    <w:rsid w:val="00BA1746"/>
    <w:rsid w:val="00BA179F"/>
    <w:rsid w:val="00BA17D0"/>
    <w:rsid w:val="00BA1A15"/>
    <w:rsid w:val="00BA1AF2"/>
    <w:rsid w:val="00BA1F90"/>
    <w:rsid w:val="00BA1FF2"/>
    <w:rsid w:val="00BA2006"/>
    <w:rsid w:val="00BA2118"/>
    <w:rsid w:val="00BA2314"/>
    <w:rsid w:val="00BA2466"/>
    <w:rsid w:val="00BA2645"/>
    <w:rsid w:val="00BA2708"/>
    <w:rsid w:val="00BA4DD2"/>
    <w:rsid w:val="00BA4ED5"/>
    <w:rsid w:val="00BA5B65"/>
    <w:rsid w:val="00BA64BE"/>
    <w:rsid w:val="00BA6DF2"/>
    <w:rsid w:val="00BA6E77"/>
    <w:rsid w:val="00BA7064"/>
    <w:rsid w:val="00BA77B4"/>
    <w:rsid w:val="00BB19C5"/>
    <w:rsid w:val="00BB1B2F"/>
    <w:rsid w:val="00BB1F66"/>
    <w:rsid w:val="00BB260A"/>
    <w:rsid w:val="00BB2683"/>
    <w:rsid w:val="00BB28F9"/>
    <w:rsid w:val="00BB2BE3"/>
    <w:rsid w:val="00BB30CA"/>
    <w:rsid w:val="00BB322B"/>
    <w:rsid w:val="00BB3A2F"/>
    <w:rsid w:val="00BB3B07"/>
    <w:rsid w:val="00BB4D66"/>
    <w:rsid w:val="00BB4FFE"/>
    <w:rsid w:val="00BB53BE"/>
    <w:rsid w:val="00BB6577"/>
    <w:rsid w:val="00BB6C59"/>
    <w:rsid w:val="00BB6F0D"/>
    <w:rsid w:val="00BB71B8"/>
    <w:rsid w:val="00BB75A8"/>
    <w:rsid w:val="00BB75D1"/>
    <w:rsid w:val="00BB7839"/>
    <w:rsid w:val="00BB7854"/>
    <w:rsid w:val="00BB78B1"/>
    <w:rsid w:val="00BB7917"/>
    <w:rsid w:val="00BB7E78"/>
    <w:rsid w:val="00BC02FD"/>
    <w:rsid w:val="00BC0478"/>
    <w:rsid w:val="00BC0997"/>
    <w:rsid w:val="00BC0F21"/>
    <w:rsid w:val="00BC17CA"/>
    <w:rsid w:val="00BC1A8D"/>
    <w:rsid w:val="00BC1B43"/>
    <w:rsid w:val="00BC1C0B"/>
    <w:rsid w:val="00BC2269"/>
    <w:rsid w:val="00BC230C"/>
    <w:rsid w:val="00BC26BF"/>
    <w:rsid w:val="00BC272D"/>
    <w:rsid w:val="00BC2CDB"/>
    <w:rsid w:val="00BC3123"/>
    <w:rsid w:val="00BC34BB"/>
    <w:rsid w:val="00BC3A68"/>
    <w:rsid w:val="00BC434C"/>
    <w:rsid w:val="00BC5397"/>
    <w:rsid w:val="00BC53DE"/>
    <w:rsid w:val="00BC54AD"/>
    <w:rsid w:val="00BC552E"/>
    <w:rsid w:val="00BC592D"/>
    <w:rsid w:val="00BC5D41"/>
    <w:rsid w:val="00BC62FE"/>
    <w:rsid w:val="00BC6622"/>
    <w:rsid w:val="00BC674F"/>
    <w:rsid w:val="00BC69FC"/>
    <w:rsid w:val="00BC6D44"/>
    <w:rsid w:val="00BC6D91"/>
    <w:rsid w:val="00BC6FAE"/>
    <w:rsid w:val="00BC7281"/>
    <w:rsid w:val="00BC7924"/>
    <w:rsid w:val="00BC79F3"/>
    <w:rsid w:val="00BD054B"/>
    <w:rsid w:val="00BD165F"/>
    <w:rsid w:val="00BD17E8"/>
    <w:rsid w:val="00BD1E9F"/>
    <w:rsid w:val="00BD2478"/>
    <w:rsid w:val="00BD3600"/>
    <w:rsid w:val="00BD388F"/>
    <w:rsid w:val="00BD3A9A"/>
    <w:rsid w:val="00BD451C"/>
    <w:rsid w:val="00BD472A"/>
    <w:rsid w:val="00BD47A8"/>
    <w:rsid w:val="00BD47C7"/>
    <w:rsid w:val="00BD4920"/>
    <w:rsid w:val="00BD4E31"/>
    <w:rsid w:val="00BD6584"/>
    <w:rsid w:val="00BD6A47"/>
    <w:rsid w:val="00BD6B2F"/>
    <w:rsid w:val="00BD6D35"/>
    <w:rsid w:val="00BD76DA"/>
    <w:rsid w:val="00BD79BE"/>
    <w:rsid w:val="00BD7D0F"/>
    <w:rsid w:val="00BE00B2"/>
    <w:rsid w:val="00BE01E6"/>
    <w:rsid w:val="00BE056B"/>
    <w:rsid w:val="00BE0D93"/>
    <w:rsid w:val="00BE174A"/>
    <w:rsid w:val="00BE268B"/>
    <w:rsid w:val="00BE2975"/>
    <w:rsid w:val="00BE3035"/>
    <w:rsid w:val="00BE3E9B"/>
    <w:rsid w:val="00BE40C4"/>
    <w:rsid w:val="00BE4429"/>
    <w:rsid w:val="00BE45A7"/>
    <w:rsid w:val="00BE489A"/>
    <w:rsid w:val="00BE5725"/>
    <w:rsid w:val="00BE584B"/>
    <w:rsid w:val="00BE5933"/>
    <w:rsid w:val="00BE5E33"/>
    <w:rsid w:val="00BE68A7"/>
    <w:rsid w:val="00BE7D49"/>
    <w:rsid w:val="00BF0652"/>
    <w:rsid w:val="00BF081E"/>
    <w:rsid w:val="00BF0B78"/>
    <w:rsid w:val="00BF0BFA"/>
    <w:rsid w:val="00BF0FE7"/>
    <w:rsid w:val="00BF1830"/>
    <w:rsid w:val="00BF1847"/>
    <w:rsid w:val="00BF2581"/>
    <w:rsid w:val="00BF2EFF"/>
    <w:rsid w:val="00BF391E"/>
    <w:rsid w:val="00BF3C8D"/>
    <w:rsid w:val="00BF415F"/>
    <w:rsid w:val="00BF4168"/>
    <w:rsid w:val="00BF424D"/>
    <w:rsid w:val="00BF4316"/>
    <w:rsid w:val="00BF445A"/>
    <w:rsid w:val="00BF46BE"/>
    <w:rsid w:val="00BF523E"/>
    <w:rsid w:val="00BF5416"/>
    <w:rsid w:val="00BF55FE"/>
    <w:rsid w:val="00BF56F0"/>
    <w:rsid w:val="00BF5A0E"/>
    <w:rsid w:val="00BF5E3B"/>
    <w:rsid w:val="00BF63B2"/>
    <w:rsid w:val="00BF6B7F"/>
    <w:rsid w:val="00BF71F2"/>
    <w:rsid w:val="00BF7304"/>
    <w:rsid w:val="00BF7592"/>
    <w:rsid w:val="00BF7E14"/>
    <w:rsid w:val="00C00776"/>
    <w:rsid w:val="00C016C1"/>
    <w:rsid w:val="00C01A65"/>
    <w:rsid w:val="00C01BCA"/>
    <w:rsid w:val="00C023EF"/>
    <w:rsid w:val="00C02F28"/>
    <w:rsid w:val="00C035DF"/>
    <w:rsid w:val="00C03FCA"/>
    <w:rsid w:val="00C0479D"/>
    <w:rsid w:val="00C04DCB"/>
    <w:rsid w:val="00C05528"/>
    <w:rsid w:val="00C0598A"/>
    <w:rsid w:val="00C05C9F"/>
    <w:rsid w:val="00C05FA2"/>
    <w:rsid w:val="00C0612E"/>
    <w:rsid w:val="00C06464"/>
    <w:rsid w:val="00C067F3"/>
    <w:rsid w:val="00C06B22"/>
    <w:rsid w:val="00C06B3A"/>
    <w:rsid w:val="00C06BE8"/>
    <w:rsid w:val="00C06D90"/>
    <w:rsid w:val="00C06DCD"/>
    <w:rsid w:val="00C07796"/>
    <w:rsid w:val="00C07B7C"/>
    <w:rsid w:val="00C07F04"/>
    <w:rsid w:val="00C10535"/>
    <w:rsid w:val="00C10542"/>
    <w:rsid w:val="00C10CC0"/>
    <w:rsid w:val="00C114FB"/>
    <w:rsid w:val="00C115F3"/>
    <w:rsid w:val="00C11D18"/>
    <w:rsid w:val="00C11E9F"/>
    <w:rsid w:val="00C1276D"/>
    <w:rsid w:val="00C12DF5"/>
    <w:rsid w:val="00C1326F"/>
    <w:rsid w:val="00C134A4"/>
    <w:rsid w:val="00C14CC8"/>
    <w:rsid w:val="00C15406"/>
    <w:rsid w:val="00C159B4"/>
    <w:rsid w:val="00C15C6A"/>
    <w:rsid w:val="00C15CBF"/>
    <w:rsid w:val="00C15E30"/>
    <w:rsid w:val="00C15ECF"/>
    <w:rsid w:val="00C162DB"/>
    <w:rsid w:val="00C16487"/>
    <w:rsid w:val="00C16AAC"/>
    <w:rsid w:val="00C16DB5"/>
    <w:rsid w:val="00C17013"/>
    <w:rsid w:val="00C2011F"/>
    <w:rsid w:val="00C204EB"/>
    <w:rsid w:val="00C20AFE"/>
    <w:rsid w:val="00C20DFF"/>
    <w:rsid w:val="00C211A5"/>
    <w:rsid w:val="00C21227"/>
    <w:rsid w:val="00C21383"/>
    <w:rsid w:val="00C2138A"/>
    <w:rsid w:val="00C213EE"/>
    <w:rsid w:val="00C21669"/>
    <w:rsid w:val="00C21CFD"/>
    <w:rsid w:val="00C2275B"/>
    <w:rsid w:val="00C22C3C"/>
    <w:rsid w:val="00C2323D"/>
    <w:rsid w:val="00C23633"/>
    <w:rsid w:val="00C238E7"/>
    <w:rsid w:val="00C23914"/>
    <w:rsid w:val="00C2398B"/>
    <w:rsid w:val="00C239AC"/>
    <w:rsid w:val="00C239E1"/>
    <w:rsid w:val="00C23E3A"/>
    <w:rsid w:val="00C246F6"/>
    <w:rsid w:val="00C24B0B"/>
    <w:rsid w:val="00C24F9C"/>
    <w:rsid w:val="00C25426"/>
    <w:rsid w:val="00C25EC4"/>
    <w:rsid w:val="00C261D3"/>
    <w:rsid w:val="00C2623D"/>
    <w:rsid w:val="00C263F1"/>
    <w:rsid w:val="00C26F31"/>
    <w:rsid w:val="00C27679"/>
    <w:rsid w:val="00C27BE7"/>
    <w:rsid w:val="00C30260"/>
    <w:rsid w:val="00C3034D"/>
    <w:rsid w:val="00C308D6"/>
    <w:rsid w:val="00C30E70"/>
    <w:rsid w:val="00C31760"/>
    <w:rsid w:val="00C31BCF"/>
    <w:rsid w:val="00C31F6B"/>
    <w:rsid w:val="00C320A9"/>
    <w:rsid w:val="00C322C5"/>
    <w:rsid w:val="00C32994"/>
    <w:rsid w:val="00C32D32"/>
    <w:rsid w:val="00C339C7"/>
    <w:rsid w:val="00C33BEC"/>
    <w:rsid w:val="00C34819"/>
    <w:rsid w:val="00C353D3"/>
    <w:rsid w:val="00C353F4"/>
    <w:rsid w:val="00C35BA8"/>
    <w:rsid w:val="00C3647A"/>
    <w:rsid w:val="00C36F04"/>
    <w:rsid w:val="00C3755D"/>
    <w:rsid w:val="00C37DCF"/>
    <w:rsid w:val="00C41448"/>
    <w:rsid w:val="00C41C5D"/>
    <w:rsid w:val="00C41E93"/>
    <w:rsid w:val="00C43266"/>
    <w:rsid w:val="00C44310"/>
    <w:rsid w:val="00C44908"/>
    <w:rsid w:val="00C4494D"/>
    <w:rsid w:val="00C450B6"/>
    <w:rsid w:val="00C45314"/>
    <w:rsid w:val="00C4541E"/>
    <w:rsid w:val="00C45696"/>
    <w:rsid w:val="00C456FE"/>
    <w:rsid w:val="00C45C7E"/>
    <w:rsid w:val="00C45E20"/>
    <w:rsid w:val="00C4695B"/>
    <w:rsid w:val="00C47369"/>
    <w:rsid w:val="00C4752A"/>
    <w:rsid w:val="00C4780E"/>
    <w:rsid w:val="00C47920"/>
    <w:rsid w:val="00C47E51"/>
    <w:rsid w:val="00C503CB"/>
    <w:rsid w:val="00C50565"/>
    <w:rsid w:val="00C506AA"/>
    <w:rsid w:val="00C50701"/>
    <w:rsid w:val="00C50C02"/>
    <w:rsid w:val="00C5185F"/>
    <w:rsid w:val="00C51899"/>
    <w:rsid w:val="00C51BF8"/>
    <w:rsid w:val="00C52EF1"/>
    <w:rsid w:val="00C535D4"/>
    <w:rsid w:val="00C53E10"/>
    <w:rsid w:val="00C543E7"/>
    <w:rsid w:val="00C5482D"/>
    <w:rsid w:val="00C54AF2"/>
    <w:rsid w:val="00C55189"/>
    <w:rsid w:val="00C55251"/>
    <w:rsid w:val="00C55389"/>
    <w:rsid w:val="00C554B5"/>
    <w:rsid w:val="00C555C0"/>
    <w:rsid w:val="00C5572F"/>
    <w:rsid w:val="00C5579F"/>
    <w:rsid w:val="00C5582B"/>
    <w:rsid w:val="00C5598F"/>
    <w:rsid w:val="00C55C65"/>
    <w:rsid w:val="00C55E9B"/>
    <w:rsid w:val="00C56143"/>
    <w:rsid w:val="00C56377"/>
    <w:rsid w:val="00C566AF"/>
    <w:rsid w:val="00C56A00"/>
    <w:rsid w:val="00C56C4F"/>
    <w:rsid w:val="00C57817"/>
    <w:rsid w:val="00C57A78"/>
    <w:rsid w:val="00C6084A"/>
    <w:rsid w:val="00C60970"/>
    <w:rsid w:val="00C60C7E"/>
    <w:rsid w:val="00C6184C"/>
    <w:rsid w:val="00C61945"/>
    <w:rsid w:val="00C6207A"/>
    <w:rsid w:val="00C624EE"/>
    <w:rsid w:val="00C62C3A"/>
    <w:rsid w:val="00C631B2"/>
    <w:rsid w:val="00C632AB"/>
    <w:rsid w:val="00C639D0"/>
    <w:rsid w:val="00C63AFE"/>
    <w:rsid w:val="00C63CA0"/>
    <w:rsid w:val="00C64670"/>
    <w:rsid w:val="00C648F9"/>
    <w:rsid w:val="00C64A4E"/>
    <w:rsid w:val="00C64DF6"/>
    <w:rsid w:val="00C659B5"/>
    <w:rsid w:val="00C65AD5"/>
    <w:rsid w:val="00C65EF5"/>
    <w:rsid w:val="00C65F8D"/>
    <w:rsid w:val="00C66842"/>
    <w:rsid w:val="00C66876"/>
    <w:rsid w:val="00C67321"/>
    <w:rsid w:val="00C67B2C"/>
    <w:rsid w:val="00C67C64"/>
    <w:rsid w:val="00C70034"/>
    <w:rsid w:val="00C70C1B"/>
    <w:rsid w:val="00C70F76"/>
    <w:rsid w:val="00C713B2"/>
    <w:rsid w:val="00C71429"/>
    <w:rsid w:val="00C714B1"/>
    <w:rsid w:val="00C71541"/>
    <w:rsid w:val="00C71DE9"/>
    <w:rsid w:val="00C725CF"/>
    <w:rsid w:val="00C72CDA"/>
    <w:rsid w:val="00C72E47"/>
    <w:rsid w:val="00C7310B"/>
    <w:rsid w:val="00C73187"/>
    <w:rsid w:val="00C733B6"/>
    <w:rsid w:val="00C73504"/>
    <w:rsid w:val="00C73770"/>
    <w:rsid w:val="00C737B8"/>
    <w:rsid w:val="00C73F86"/>
    <w:rsid w:val="00C74005"/>
    <w:rsid w:val="00C74225"/>
    <w:rsid w:val="00C742BF"/>
    <w:rsid w:val="00C743EE"/>
    <w:rsid w:val="00C7440A"/>
    <w:rsid w:val="00C745D1"/>
    <w:rsid w:val="00C749BF"/>
    <w:rsid w:val="00C74A83"/>
    <w:rsid w:val="00C74D46"/>
    <w:rsid w:val="00C76420"/>
    <w:rsid w:val="00C76505"/>
    <w:rsid w:val="00C77679"/>
    <w:rsid w:val="00C77992"/>
    <w:rsid w:val="00C77FEC"/>
    <w:rsid w:val="00C8043D"/>
    <w:rsid w:val="00C80545"/>
    <w:rsid w:val="00C806CD"/>
    <w:rsid w:val="00C80953"/>
    <w:rsid w:val="00C81261"/>
    <w:rsid w:val="00C8159E"/>
    <w:rsid w:val="00C817AF"/>
    <w:rsid w:val="00C81E4D"/>
    <w:rsid w:val="00C8265B"/>
    <w:rsid w:val="00C829D9"/>
    <w:rsid w:val="00C82BE1"/>
    <w:rsid w:val="00C82D8F"/>
    <w:rsid w:val="00C82FED"/>
    <w:rsid w:val="00C833AA"/>
    <w:rsid w:val="00C8363A"/>
    <w:rsid w:val="00C836BA"/>
    <w:rsid w:val="00C8397E"/>
    <w:rsid w:val="00C83C73"/>
    <w:rsid w:val="00C84519"/>
    <w:rsid w:val="00C847FA"/>
    <w:rsid w:val="00C84FED"/>
    <w:rsid w:val="00C85633"/>
    <w:rsid w:val="00C85A65"/>
    <w:rsid w:val="00C862CE"/>
    <w:rsid w:val="00C8647A"/>
    <w:rsid w:val="00C86516"/>
    <w:rsid w:val="00C86A1E"/>
    <w:rsid w:val="00C86B61"/>
    <w:rsid w:val="00C86CC8"/>
    <w:rsid w:val="00C87581"/>
    <w:rsid w:val="00C8777C"/>
    <w:rsid w:val="00C8787E"/>
    <w:rsid w:val="00C87A7B"/>
    <w:rsid w:val="00C87F39"/>
    <w:rsid w:val="00C900A1"/>
    <w:rsid w:val="00C90167"/>
    <w:rsid w:val="00C9067B"/>
    <w:rsid w:val="00C90987"/>
    <w:rsid w:val="00C916E2"/>
    <w:rsid w:val="00C91A42"/>
    <w:rsid w:val="00C92147"/>
    <w:rsid w:val="00C924BB"/>
    <w:rsid w:val="00C926CD"/>
    <w:rsid w:val="00C92DA5"/>
    <w:rsid w:val="00C92DB2"/>
    <w:rsid w:val="00C92E17"/>
    <w:rsid w:val="00C931C0"/>
    <w:rsid w:val="00C93F94"/>
    <w:rsid w:val="00C9400E"/>
    <w:rsid w:val="00C945DA"/>
    <w:rsid w:val="00C945F4"/>
    <w:rsid w:val="00C94844"/>
    <w:rsid w:val="00C94E85"/>
    <w:rsid w:val="00C94EBE"/>
    <w:rsid w:val="00C95579"/>
    <w:rsid w:val="00C959FD"/>
    <w:rsid w:val="00C95AD8"/>
    <w:rsid w:val="00C95C35"/>
    <w:rsid w:val="00C961FA"/>
    <w:rsid w:val="00C962B4"/>
    <w:rsid w:val="00C963B6"/>
    <w:rsid w:val="00C964AA"/>
    <w:rsid w:val="00C96C0F"/>
    <w:rsid w:val="00C96FF1"/>
    <w:rsid w:val="00C971EA"/>
    <w:rsid w:val="00C97831"/>
    <w:rsid w:val="00C979EE"/>
    <w:rsid w:val="00C97A0F"/>
    <w:rsid w:val="00C97E92"/>
    <w:rsid w:val="00C97F42"/>
    <w:rsid w:val="00CA09FA"/>
    <w:rsid w:val="00CA0B8B"/>
    <w:rsid w:val="00CA0F03"/>
    <w:rsid w:val="00CA0FD6"/>
    <w:rsid w:val="00CA1417"/>
    <w:rsid w:val="00CA1BF5"/>
    <w:rsid w:val="00CA1DF5"/>
    <w:rsid w:val="00CA1E15"/>
    <w:rsid w:val="00CA1F6F"/>
    <w:rsid w:val="00CA1FAB"/>
    <w:rsid w:val="00CA2BA0"/>
    <w:rsid w:val="00CA2E68"/>
    <w:rsid w:val="00CA30AC"/>
    <w:rsid w:val="00CA30B7"/>
    <w:rsid w:val="00CA3386"/>
    <w:rsid w:val="00CA365D"/>
    <w:rsid w:val="00CA3BBB"/>
    <w:rsid w:val="00CA3FEB"/>
    <w:rsid w:val="00CA45E2"/>
    <w:rsid w:val="00CA46E7"/>
    <w:rsid w:val="00CA4B34"/>
    <w:rsid w:val="00CA4C44"/>
    <w:rsid w:val="00CA558D"/>
    <w:rsid w:val="00CA5EC7"/>
    <w:rsid w:val="00CA6782"/>
    <w:rsid w:val="00CA735B"/>
    <w:rsid w:val="00CA74E0"/>
    <w:rsid w:val="00CA7B39"/>
    <w:rsid w:val="00CA7DBC"/>
    <w:rsid w:val="00CB0362"/>
    <w:rsid w:val="00CB0743"/>
    <w:rsid w:val="00CB0B6D"/>
    <w:rsid w:val="00CB0DE0"/>
    <w:rsid w:val="00CB0F8D"/>
    <w:rsid w:val="00CB12E7"/>
    <w:rsid w:val="00CB1493"/>
    <w:rsid w:val="00CB163A"/>
    <w:rsid w:val="00CB1761"/>
    <w:rsid w:val="00CB1891"/>
    <w:rsid w:val="00CB2BFB"/>
    <w:rsid w:val="00CB2E36"/>
    <w:rsid w:val="00CB2F0A"/>
    <w:rsid w:val="00CB3320"/>
    <w:rsid w:val="00CB3CB4"/>
    <w:rsid w:val="00CB3F22"/>
    <w:rsid w:val="00CB4422"/>
    <w:rsid w:val="00CB4ABF"/>
    <w:rsid w:val="00CB5477"/>
    <w:rsid w:val="00CB55FF"/>
    <w:rsid w:val="00CB5926"/>
    <w:rsid w:val="00CB6E35"/>
    <w:rsid w:val="00CB6EE2"/>
    <w:rsid w:val="00CB7BF5"/>
    <w:rsid w:val="00CB7D3C"/>
    <w:rsid w:val="00CC0170"/>
    <w:rsid w:val="00CC02F2"/>
    <w:rsid w:val="00CC065F"/>
    <w:rsid w:val="00CC1323"/>
    <w:rsid w:val="00CC1413"/>
    <w:rsid w:val="00CC1573"/>
    <w:rsid w:val="00CC1B2D"/>
    <w:rsid w:val="00CC2156"/>
    <w:rsid w:val="00CC2333"/>
    <w:rsid w:val="00CC2DB1"/>
    <w:rsid w:val="00CC31DE"/>
    <w:rsid w:val="00CC39CA"/>
    <w:rsid w:val="00CC40E5"/>
    <w:rsid w:val="00CC41A2"/>
    <w:rsid w:val="00CC4726"/>
    <w:rsid w:val="00CC4B9E"/>
    <w:rsid w:val="00CC4CA6"/>
    <w:rsid w:val="00CC545D"/>
    <w:rsid w:val="00CC547D"/>
    <w:rsid w:val="00CC5633"/>
    <w:rsid w:val="00CC57C6"/>
    <w:rsid w:val="00CC5FA4"/>
    <w:rsid w:val="00CC6734"/>
    <w:rsid w:val="00CC68EE"/>
    <w:rsid w:val="00CC6A6C"/>
    <w:rsid w:val="00CC70A2"/>
    <w:rsid w:val="00CC75B9"/>
    <w:rsid w:val="00CC7B51"/>
    <w:rsid w:val="00CC7CC6"/>
    <w:rsid w:val="00CC7D01"/>
    <w:rsid w:val="00CD0784"/>
    <w:rsid w:val="00CD083E"/>
    <w:rsid w:val="00CD0B5E"/>
    <w:rsid w:val="00CD0C5B"/>
    <w:rsid w:val="00CD157B"/>
    <w:rsid w:val="00CD18AD"/>
    <w:rsid w:val="00CD1992"/>
    <w:rsid w:val="00CD1A2F"/>
    <w:rsid w:val="00CD1BB6"/>
    <w:rsid w:val="00CD2834"/>
    <w:rsid w:val="00CD2BF8"/>
    <w:rsid w:val="00CD3149"/>
    <w:rsid w:val="00CD38CE"/>
    <w:rsid w:val="00CD3943"/>
    <w:rsid w:val="00CD3F82"/>
    <w:rsid w:val="00CD4A96"/>
    <w:rsid w:val="00CD4C6F"/>
    <w:rsid w:val="00CD51BB"/>
    <w:rsid w:val="00CD6538"/>
    <w:rsid w:val="00CD677C"/>
    <w:rsid w:val="00CD6FFE"/>
    <w:rsid w:val="00CD73C1"/>
    <w:rsid w:val="00CD7E51"/>
    <w:rsid w:val="00CD7E93"/>
    <w:rsid w:val="00CD7ED1"/>
    <w:rsid w:val="00CE0671"/>
    <w:rsid w:val="00CE0676"/>
    <w:rsid w:val="00CE0AEB"/>
    <w:rsid w:val="00CE0C94"/>
    <w:rsid w:val="00CE0D01"/>
    <w:rsid w:val="00CE0FCA"/>
    <w:rsid w:val="00CE156E"/>
    <w:rsid w:val="00CE1ED6"/>
    <w:rsid w:val="00CE2BB8"/>
    <w:rsid w:val="00CE33DF"/>
    <w:rsid w:val="00CE3430"/>
    <w:rsid w:val="00CE3861"/>
    <w:rsid w:val="00CE3DFD"/>
    <w:rsid w:val="00CE3EFE"/>
    <w:rsid w:val="00CE40E2"/>
    <w:rsid w:val="00CE4474"/>
    <w:rsid w:val="00CE4772"/>
    <w:rsid w:val="00CE4A19"/>
    <w:rsid w:val="00CE4C6C"/>
    <w:rsid w:val="00CE4CE1"/>
    <w:rsid w:val="00CE4DC6"/>
    <w:rsid w:val="00CE5644"/>
    <w:rsid w:val="00CE5820"/>
    <w:rsid w:val="00CE5B07"/>
    <w:rsid w:val="00CE5D61"/>
    <w:rsid w:val="00CE6DFB"/>
    <w:rsid w:val="00CE6F5D"/>
    <w:rsid w:val="00CE700D"/>
    <w:rsid w:val="00CE73D9"/>
    <w:rsid w:val="00CE7A64"/>
    <w:rsid w:val="00CE7CF8"/>
    <w:rsid w:val="00CF0706"/>
    <w:rsid w:val="00CF0802"/>
    <w:rsid w:val="00CF0BD9"/>
    <w:rsid w:val="00CF1778"/>
    <w:rsid w:val="00CF2312"/>
    <w:rsid w:val="00CF3020"/>
    <w:rsid w:val="00CF3278"/>
    <w:rsid w:val="00CF346F"/>
    <w:rsid w:val="00CF3A3C"/>
    <w:rsid w:val="00CF3D9B"/>
    <w:rsid w:val="00CF4175"/>
    <w:rsid w:val="00CF4D45"/>
    <w:rsid w:val="00CF5240"/>
    <w:rsid w:val="00CF54B4"/>
    <w:rsid w:val="00CF55F6"/>
    <w:rsid w:val="00CF58FE"/>
    <w:rsid w:val="00CF5D42"/>
    <w:rsid w:val="00CF5DCC"/>
    <w:rsid w:val="00CF5F17"/>
    <w:rsid w:val="00CF6286"/>
    <w:rsid w:val="00CF62B7"/>
    <w:rsid w:val="00CF6A35"/>
    <w:rsid w:val="00CF6A86"/>
    <w:rsid w:val="00CF7BB2"/>
    <w:rsid w:val="00CF7DA3"/>
    <w:rsid w:val="00D009C0"/>
    <w:rsid w:val="00D00C56"/>
    <w:rsid w:val="00D00FD6"/>
    <w:rsid w:val="00D010CC"/>
    <w:rsid w:val="00D01C87"/>
    <w:rsid w:val="00D01DF3"/>
    <w:rsid w:val="00D01FA6"/>
    <w:rsid w:val="00D0206E"/>
    <w:rsid w:val="00D0210F"/>
    <w:rsid w:val="00D02608"/>
    <w:rsid w:val="00D02A00"/>
    <w:rsid w:val="00D02C69"/>
    <w:rsid w:val="00D02D95"/>
    <w:rsid w:val="00D02F55"/>
    <w:rsid w:val="00D0304D"/>
    <w:rsid w:val="00D03FC6"/>
    <w:rsid w:val="00D04112"/>
    <w:rsid w:val="00D049BD"/>
    <w:rsid w:val="00D05169"/>
    <w:rsid w:val="00D05641"/>
    <w:rsid w:val="00D05B8D"/>
    <w:rsid w:val="00D05BC2"/>
    <w:rsid w:val="00D06599"/>
    <w:rsid w:val="00D06726"/>
    <w:rsid w:val="00D06830"/>
    <w:rsid w:val="00D07203"/>
    <w:rsid w:val="00D07400"/>
    <w:rsid w:val="00D07EB7"/>
    <w:rsid w:val="00D10CCF"/>
    <w:rsid w:val="00D10FB9"/>
    <w:rsid w:val="00D11532"/>
    <w:rsid w:val="00D11A9C"/>
    <w:rsid w:val="00D11AC3"/>
    <w:rsid w:val="00D11D23"/>
    <w:rsid w:val="00D12095"/>
    <w:rsid w:val="00D121CA"/>
    <w:rsid w:val="00D123C8"/>
    <w:rsid w:val="00D12AC5"/>
    <w:rsid w:val="00D12B7A"/>
    <w:rsid w:val="00D12C1F"/>
    <w:rsid w:val="00D13137"/>
    <w:rsid w:val="00D13148"/>
    <w:rsid w:val="00D13553"/>
    <w:rsid w:val="00D137CE"/>
    <w:rsid w:val="00D13804"/>
    <w:rsid w:val="00D13B54"/>
    <w:rsid w:val="00D14E2B"/>
    <w:rsid w:val="00D15025"/>
    <w:rsid w:val="00D1574C"/>
    <w:rsid w:val="00D15798"/>
    <w:rsid w:val="00D158CC"/>
    <w:rsid w:val="00D15A0F"/>
    <w:rsid w:val="00D15EA5"/>
    <w:rsid w:val="00D15FD1"/>
    <w:rsid w:val="00D16A49"/>
    <w:rsid w:val="00D17349"/>
    <w:rsid w:val="00D20376"/>
    <w:rsid w:val="00D20671"/>
    <w:rsid w:val="00D207AB"/>
    <w:rsid w:val="00D207D8"/>
    <w:rsid w:val="00D215A9"/>
    <w:rsid w:val="00D215DE"/>
    <w:rsid w:val="00D21666"/>
    <w:rsid w:val="00D21812"/>
    <w:rsid w:val="00D2215C"/>
    <w:rsid w:val="00D2284A"/>
    <w:rsid w:val="00D22981"/>
    <w:rsid w:val="00D22E4F"/>
    <w:rsid w:val="00D2321D"/>
    <w:rsid w:val="00D2329D"/>
    <w:rsid w:val="00D23787"/>
    <w:rsid w:val="00D23CF3"/>
    <w:rsid w:val="00D2427A"/>
    <w:rsid w:val="00D24469"/>
    <w:rsid w:val="00D251FD"/>
    <w:rsid w:val="00D25287"/>
    <w:rsid w:val="00D2618B"/>
    <w:rsid w:val="00D2641C"/>
    <w:rsid w:val="00D2643B"/>
    <w:rsid w:val="00D26E53"/>
    <w:rsid w:val="00D26EFA"/>
    <w:rsid w:val="00D271E5"/>
    <w:rsid w:val="00D272B2"/>
    <w:rsid w:val="00D27319"/>
    <w:rsid w:val="00D27BF3"/>
    <w:rsid w:val="00D27E7C"/>
    <w:rsid w:val="00D30018"/>
    <w:rsid w:val="00D30268"/>
    <w:rsid w:val="00D30F2D"/>
    <w:rsid w:val="00D31A34"/>
    <w:rsid w:val="00D31CCA"/>
    <w:rsid w:val="00D32450"/>
    <w:rsid w:val="00D3295B"/>
    <w:rsid w:val="00D3329C"/>
    <w:rsid w:val="00D333B0"/>
    <w:rsid w:val="00D33449"/>
    <w:rsid w:val="00D33B90"/>
    <w:rsid w:val="00D33D39"/>
    <w:rsid w:val="00D3449D"/>
    <w:rsid w:val="00D345BA"/>
    <w:rsid w:val="00D345C3"/>
    <w:rsid w:val="00D3463A"/>
    <w:rsid w:val="00D35985"/>
    <w:rsid w:val="00D35BC8"/>
    <w:rsid w:val="00D3669C"/>
    <w:rsid w:val="00D37260"/>
    <w:rsid w:val="00D4014D"/>
    <w:rsid w:val="00D402CC"/>
    <w:rsid w:val="00D40507"/>
    <w:rsid w:val="00D407E4"/>
    <w:rsid w:val="00D409EB"/>
    <w:rsid w:val="00D40A74"/>
    <w:rsid w:val="00D40CC2"/>
    <w:rsid w:val="00D40CF2"/>
    <w:rsid w:val="00D40D70"/>
    <w:rsid w:val="00D410BA"/>
    <w:rsid w:val="00D41272"/>
    <w:rsid w:val="00D41724"/>
    <w:rsid w:val="00D419F0"/>
    <w:rsid w:val="00D42208"/>
    <w:rsid w:val="00D42BBE"/>
    <w:rsid w:val="00D437EF"/>
    <w:rsid w:val="00D43AC5"/>
    <w:rsid w:val="00D43C0C"/>
    <w:rsid w:val="00D43D10"/>
    <w:rsid w:val="00D445A4"/>
    <w:rsid w:val="00D44D4D"/>
    <w:rsid w:val="00D45815"/>
    <w:rsid w:val="00D45E0D"/>
    <w:rsid w:val="00D45FE2"/>
    <w:rsid w:val="00D460B2"/>
    <w:rsid w:val="00D46335"/>
    <w:rsid w:val="00D4662C"/>
    <w:rsid w:val="00D4671B"/>
    <w:rsid w:val="00D4710B"/>
    <w:rsid w:val="00D47E5F"/>
    <w:rsid w:val="00D5029A"/>
    <w:rsid w:val="00D50585"/>
    <w:rsid w:val="00D511DD"/>
    <w:rsid w:val="00D517A7"/>
    <w:rsid w:val="00D5184A"/>
    <w:rsid w:val="00D51E2C"/>
    <w:rsid w:val="00D524D5"/>
    <w:rsid w:val="00D52CB8"/>
    <w:rsid w:val="00D531B1"/>
    <w:rsid w:val="00D533F4"/>
    <w:rsid w:val="00D53546"/>
    <w:rsid w:val="00D538E3"/>
    <w:rsid w:val="00D539F2"/>
    <w:rsid w:val="00D53BEF"/>
    <w:rsid w:val="00D53CFA"/>
    <w:rsid w:val="00D54DD2"/>
    <w:rsid w:val="00D55048"/>
    <w:rsid w:val="00D55470"/>
    <w:rsid w:val="00D561F6"/>
    <w:rsid w:val="00D56211"/>
    <w:rsid w:val="00D56B9A"/>
    <w:rsid w:val="00D570AD"/>
    <w:rsid w:val="00D57128"/>
    <w:rsid w:val="00D5772F"/>
    <w:rsid w:val="00D57851"/>
    <w:rsid w:val="00D57BE2"/>
    <w:rsid w:val="00D57DDF"/>
    <w:rsid w:val="00D60604"/>
    <w:rsid w:val="00D6115B"/>
    <w:rsid w:val="00D61A0A"/>
    <w:rsid w:val="00D61E75"/>
    <w:rsid w:val="00D61FAE"/>
    <w:rsid w:val="00D6253D"/>
    <w:rsid w:val="00D6289B"/>
    <w:rsid w:val="00D62B3F"/>
    <w:rsid w:val="00D62EEE"/>
    <w:rsid w:val="00D63133"/>
    <w:rsid w:val="00D6390E"/>
    <w:rsid w:val="00D63AA3"/>
    <w:rsid w:val="00D63F0D"/>
    <w:rsid w:val="00D6471F"/>
    <w:rsid w:val="00D64ADC"/>
    <w:rsid w:val="00D654BD"/>
    <w:rsid w:val="00D65B15"/>
    <w:rsid w:val="00D65BEB"/>
    <w:rsid w:val="00D6600F"/>
    <w:rsid w:val="00D66682"/>
    <w:rsid w:val="00D6680B"/>
    <w:rsid w:val="00D677F0"/>
    <w:rsid w:val="00D678E3"/>
    <w:rsid w:val="00D716F8"/>
    <w:rsid w:val="00D719F8"/>
    <w:rsid w:val="00D71DCF"/>
    <w:rsid w:val="00D725F5"/>
    <w:rsid w:val="00D7293C"/>
    <w:rsid w:val="00D72CD7"/>
    <w:rsid w:val="00D72DAB"/>
    <w:rsid w:val="00D72EAE"/>
    <w:rsid w:val="00D739C2"/>
    <w:rsid w:val="00D73AA5"/>
    <w:rsid w:val="00D741BC"/>
    <w:rsid w:val="00D7477B"/>
    <w:rsid w:val="00D7487A"/>
    <w:rsid w:val="00D74AE4"/>
    <w:rsid w:val="00D74EBA"/>
    <w:rsid w:val="00D7555B"/>
    <w:rsid w:val="00D76157"/>
    <w:rsid w:val="00D763C9"/>
    <w:rsid w:val="00D76F8D"/>
    <w:rsid w:val="00D77246"/>
    <w:rsid w:val="00D77582"/>
    <w:rsid w:val="00D776E0"/>
    <w:rsid w:val="00D778A4"/>
    <w:rsid w:val="00D800CD"/>
    <w:rsid w:val="00D801A0"/>
    <w:rsid w:val="00D80881"/>
    <w:rsid w:val="00D80C7B"/>
    <w:rsid w:val="00D8111B"/>
    <w:rsid w:val="00D811CF"/>
    <w:rsid w:val="00D813D4"/>
    <w:rsid w:val="00D81918"/>
    <w:rsid w:val="00D81F03"/>
    <w:rsid w:val="00D824AD"/>
    <w:rsid w:val="00D82B8A"/>
    <w:rsid w:val="00D82F2A"/>
    <w:rsid w:val="00D83545"/>
    <w:rsid w:val="00D83736"/>
    <w:rsid w:val="00D8387E"/>
    <w:rsid w:val="00D839C7"/>
    <w:rsid w:val="00D845F5"/>
    <w:rsid w:val="00D84696"/>
    <w:rsid w:val="00D847FF"/>
    <w:rsid w:val="00D84839"/>
    <w:rsid w:val="00D84975"/>
    <w:rsid w:val="00D84F82"/>
    <w:rsid w:val="00D85188"/>
    <w:rsid w:val="00D85B09"/>
    <w:rsid w:val="00D85BC4"/>
    <w:rsid w:val="00D85DD0"/>
    <w:rsid w:val="00D86179"/>
    <w:rsid w:val="00D86678"/>
    <w:rsid w:val="00D86759"/>
    <w:rsid w:val="00D86FED"/>
    <w:rsid w:val="00D870B7"/>
    <w:rsid w:val="00D872F9"/>
    <w:rsid w:val="00D8732A"/>
    <w:rsid w:val="00D87471"/>
    <w:rsid w:val="00D87DF9"/>
    <w:rsid w:val="00D87E90"/>
    <w:rsid w:val="00D87F1F"/>
    <w:rsid w:val="00D90776"/>
    <w:rsid w:val="00D90A5B"/>
    <w:rsid w:val="00D9145B"/>
    <w:rsid w:val="00D914EB"/>
    <w:rsid w:val="00D91C76"/>
    <w:rsid w:val="00D91D02"/>
    <w:rsid w:val="00D92630"/>
    <w:rsid w:val="00D9276B"/>
    <w:rsid w:val="00D9358A"/>
    <w:rsid w:val="00D93607"/>
    <w:rsid w:val="00D938C3"/>
    <w:rsid w:val="00D93902"/>
    <w:rsid w:val="00D94560"/>
    <w:rsid w:val="00D94B21"/>
    <w:rsid w:val="00D94D40"/>
    <w:rsid w:val="00D94FFF"/>
    <w:rsid w:val="00D9562C"/>
    <w:rsid w:val="00D95ACE"/>
    <w:rsid w:val="00D95B29"/>
    <w:rsid w:val="00D95BF2"/>
    <w:rsid w:val="00D95EA5"/>
    <w:rsid w:val="00D95EDF"/>
    <w:rsid w:val="00D960BA"/>
    <w:rsid w:val="00D962D3"/>
    <w:rsid w:val="00D96B71"/>
    <w:rsid w:val="00D96B9A"/>
    <w:rsid w:val="00D9747C"/>
    <w:rsid w:val="00D97567"/>
    <w:rsid w:val="00D97794"/>
    <w:rsid w:val="00D97A11"/>
    <w:rsid w:val="00D97AA7"/>
    <w:rsid w:val="00D97BBC"/>
    <w:rsid w:val="00D97F67"/>
    <w:rsid w:val="00DA022A"/>
    <w:rsid w:val="00DA0443"/>
    <w:rsid w:val="00DA0665"/>
    <w:rsid w:val="00DA0696"/>
    <w:rsid w:val="00DA0AC9"/>
    <w:rsid w:val="00DA0C39"/>
    <w:rsid w:val="00DA12CE"/>
    <w:rsid w:val="00DA1968"/>
    <w:rsid w:val="00DA1980"/>
    <w:rsid w:val="00DA1983"/>
    <w:rsid w:val="00DA2736"/>
    <w:rsid w:val="00DA279E"/>
    <w:rsid w:val="00DA3248"/>
    <w:rsid w:val="00DA39AE"/>
    <w:rsid w:val="00DA3C43"/>
    <w:rsid w:val="00DA501F"/>
    <w:rsid w:val="00DA5132"/>
    <w:rsid w:val="00DA52E4"/>
    <w:rsid w:val="00DA55D2"/>
    <w:rsid w:val="00DA576A"/>
    <w:rsid w:val="00DA589A"/>
    <w:rsid w:val="00DA5BD5"/>
    <w:rsid w:val="00DA5D50"/>
    <w:rsid w:val="00DA5EFA"/>
    <w:rsid w:val="00DA6161"/>
    <w:rsid w:val="00DA6204"/>
    <w:rsid w:val="00DA6B1C"/>
    <w:rsid w:val="00DA7044"/>
    <w:rsid w:val="00DA797F"/>
    <w:rsid w:val="00DA7C57"/>
    <w:rsid w:val="00DB02F7"/>
    <w:rsid w:val="00DB057D"/>
    <w:rsid w:val="00DB091B"/>
    <w:rsid w:val="00DB0B10"/>
    <w:rsid w:val="00DB0BA3"/>
    <w:rsid w:val="00DB0EEF"/>
    <w:rsid w:val="00DB0FB5"/>
    <w:rsid w:val="00DB128E"/>
    <w:rsid w:val="00DB1CCB"/>
    <w:rsid w:val="00DB226E"/>
    <w:rsid w:val="00DB25B6"/>
    <w:rsid w:val="00DB2660"/>
    <w:rsid w:val="00DB2A3E"/>
    <w:rsid w:val="00DB2BC4"/>
    <w:rsid w:val="00DB2EDD"/>
    <w:rsid w:val="00DB3A1A"/>
    <w:rsid w:val="00DB3C19"/>
    <w:rsid w:val="00DB3D1C"/>
    <w:rsid w:val="00DB3D80"/>
    <w:rsid w:val="00DB41F2"/>
    <w:rsid w:val="00DB4317"/>
    <w:rsid w:val="00DB4619"/>
    <w:rsid w:val="00DB4D3F"/>
    <w:rsid w:val="00DB5046"/>
    <w:rsid w:val="00DB506A"/>
    <w:rsid w:val="00DB5112"/>
    <w:rsid w:val="00DB534F"/>
    <w:rsid w:val="00DB61DF"/>
    <w:rsid w:val="00DB6290"/>
    <w:rsid w:val="00DB63E7"/>
    <w:rsid w:val="00DB675D"/>
    <w:rsid w:val="00DB67FE"/>
    <w:rsid w:val="00DB7386"/>
    <w:rsid w:val="00DB7D08"/>
    <w:rsid w:val="00DC08E1"/>
    <w:rsid w:val="00DC13B6"/>
    <w:rsid w:val="00DC1556"/>
    <w:rsid w:val="00DC1583"/>
    <w:rsid w:val="00DC1FAB"/>
    <w:rsid w:val="00DC2841"/>
    <w:rsid w:val="00DC2868"/>
    <w:rsid w:val="00DC2ADA"/>
    <w:rsid w:val="00DC2DAE"/>
    <w:rsid w:val="00DC2DF5"/>
    <w:rsid w:val="00DC30B6"/>
    <w:rsid w:val="00DC3793"/>
    <w:rsid w:val="00DC37C4"/>
    <w:rsid w:val="00DC3E33"/>
    <w:rsid w:val="00DC4403"/>
    <w:rsid w:val="00DC44FB"/>
    <w:rsid w:val="00DC4FB6"/>
    <w:rsid w:val="00DC5072"/>
    <w:rsid w:val="00DC52CC"/>
    <w:rsid w:val="00DC540E"/>
    <w:rsid w:val="00DC569B"/>
    <w:rsid w:val="00DC5AC9"/>
    <w:rsid w:val="00DC5BC2"/>
    <w:rsid w:val="00DC5E23"/>
    <w:rsid w:val="00DC5EDF"/>
    <w:rsid w:val="00DC6736"/>
    <w:rsid w:val="00DC6797"/>
    <w:rsid w:val="00DC6B63"/>
    <w:rsid w:val="00DC6C95"/>
    <w:rsid w:val="00DC7A14"/>
    <w:rsid w:val="00DC7A6C"/>
    <w:rsid w:val="00DD044B"/>
    <w:rsid w:val="00DD05D1"/>
    <w:rsid w:val="00DD107B"/>
    <w:rsid w:val="00DD19F5"/>
    <w:rsid w:val="00DD1DBD"/>
    <w:rsid w:val="00DD2C2C"/>
    <w:rsid w:val="00DD2C71"/>
    <w:rsid w:val="00DD33A3"/>
    <w:rsid w:val="00DD3B94"/>
    <w:rsid w:val="00DD3E2A"/>
    <w:rsid w:val="00DD3FEB"/>
    <w:rsid w:val="00DD419D"/>
    <w:rsid w:val="00DD464E"/>
    <w:rsid w:val="00DD4952"/>
    <w:rsid w:val="00DD53FC"/>
    <w:rsid w:val="00DD6100"/>
    <w:rsid w:val="00DD6CFA"/>
    <w:rsid w:val="00DD6E56"/>
    <w:rsid w:val="00DD7311"/>
    <w:rsid w:val="00DD74BB"/>
    <w:rsid w:val="00DD791E"/>
    <w:rsid w:val="00DD7D99"/>
    <w:rsid w:val="00DD7FB2"/>
    <w:rsid w:val="00DE00D7"/>
    <w:rsid w:val="00DE01E6"/>
    <w:rsid w:val="00DE04B5"/>
    <w:rsid w:val="00DE04C2"/>
    <w:rsid w:val="00DE0931"/>
    <w:rsid w:val="00DE0BD4"/>
    <w:rsid w:val="00DE0F3F"/>
    <w:rsid w:val="00DE123D"/>
    <w:rsid w:val="00DE1707"/>
    <w:rsid w:val="00DE23A0"/>
    <w:rsid w:val="00DE2ACB"/>
    <w:rsid w:val="00DE2C94"/>
    <w:rsid w:val="00DE33D8"/>
    <w:rsid w:val="00DE3403"/>
    <w:rsid w:val="00DE3576"/>
    <w:rsid w:val="00DE37B7"/>
    <w:rsid w:val="00DE3C95"/>
    <w:rsid w:val="00DE3E27"/>
    <w:rsid w:val="00DE4070"/>
    <w:rsid w:val="00DE44C8"/>
    <w:rsid w:val="00DE4CB0"/>
    <w:rsid w:val="00DE52AC"/>
    <w:rsid w:val="00DE5CE2"/>
    <w:rsid w:val="00DE5EEB"/>
    <w:rsid w:val="00DE6231"/>
    <w:rsid w:val="00DE644F"/>
    <w:rsid w:val="00DE657F"/>
    <w:rsid w:val="00DE6990"/>
    <w:rsid w:val="00DE6A15"/>
    <w:rsid w:val="00DE6D1A"/>
    <w:rsid w:val="00DE734F"/>
    <w:rsid w:val="00DF0883"/>
    <w:rsid w:val="00DF09A4"/>
    <w:rsid w:val="00DF0A0D"/>
    <w:rsid w:val="00DF0E92"/>
    <w:rsid w:val="00DF0FB5"/>
    <w:rsid w:val="00DF1083"/>
    <w:rsid w:val="00DF1865"/>
    <w:rsid w:val="00DF1CF7"/>
    <w:rsid w:val="00DF1E45"/>
    <w:rsid w:val="00DF1EC7"/>
    <w:rsid w:val="00DF1EE7"/>
    <w:rsid w:val="00DF1F92"/>
    <w:rsid w:val="00DF23FB"/>
    <w:rsid w:val="00DF2537"/>
    <w:rsid w:val="00DF2654"/>
    <w:rsid w:val="00DF313A"/>
    <w:rsid w:val="00DF3185"/>
    <w:rsid w:val="00DF3196"/>
    <w:rsid w:val="00DF3716"/>
    <w:rsid w:val="00DF37BF"/>
    <w:rsid w:val="00DF39C3"/>
    <w:rsid w:val="00DF3A8C"/>
    <w:rsid w:val="00DF3AB8"/>
    <w:rsid w:val="00DF3CCC"/>
    <w:rsid w:val="00DF3DC3"/>
    <w:rsid w:val="00DF3DD0"/>
    <w:rsid w:val="00DF404C"/>
    <w:rsid w:val="00DF4668"/>
    <w:rsid w:val="00DF495D"/>
    <w:rsid w:val="00DF4F52"/>
    <w:rsid w:val="00DF56C4"/>
    <w:rsid w:val="00DF58F6"/>
    <w:rsid w:val="00DF5913"/>
    <w:rsid w:val="00DF5D8D"/>
    <w:rsid w:val="00DF5EBE"/>
    <w:rsid w:val="00DF6397"/>
    <w:rsid w:val="00DF67B7"/>
    <w:rsid w:val="00DF6D3F"/>
    <w:rsid w:val="00DF6DF5"/>
    <w:rsid w:val="00DF6F90"/>
    <w:rsid w:val="00DF6FB1"/>
    <w:rsid w:val="00DF6FB9"/>
    <w:rsid w:val="00DF735D"/>
    <w:rsid w:val="00E000F1"/>
    <w:rsid w:val="00E003FF"/>
    <w:rsid w:val="00E009C0"/>
    <w:rsid w:val="00E009CB"/>
    <w:rsid w:val="00E00BDA"/>
    <w:rsid w:val="00E00D3E"/>
    <w:rsid w:val="00E0272C"/>
    <w:rsid w:val="00E029A7"/>
    <w:rsid w:val="00E02DD0"/>
    <w:rsid w:val="00E0334E"/>
    <w:rsid w:val="00E03447"/>
    <w:rsid w:val="00E038CC"/>
    <w:rsid w:val="00E03FE1"/>
    <w:rsid w:val="00E04714"/>
    <w:rsid w:val="00E047A1"/>
    <w:rsid w:val="00E04BF5"/>
    <w:rsid w:val="00E05291"/>
    <w:rsid w:val="00E05305"/>
    <w:rsid w:val="00E05536"/>
    <w:rsid w:val="00E0568A"/>
    <w:rsid w:val="00E0581D"/>
    <w:rsid w:val="00E05826"/>
    <w:rsid w:val="00E05CB2"/>
    <w:rsid w:val="00E05CE6"/>
    <w:rsid w:val="00E061B5"/>
    <w:rsid w:val="00E06262"/>
    <w:rsid w:val="00E06304"/>
    <w:rsid w:val="00E0638E"/>
    <w:rsid w:val="00E06A21"/>
    <w:rsid w:val="00E06A34"/>
    <w:rsid w:val="00E06BFB"/>
    <w:rsid w:val="00E06F07"/>
    <w:rsid w:val="00E07123"/>
    <w:rsid w:val="00E07835"/>
    <w:rsid w:val="00E079AF"/>
    <w:rsid w:val="00E07AC8"/>
    <w:rsid w:val="00E07BDC"/>
    <w:rsid w:val="00E07CE7"/>
    <w:rsid w:val="00E102EA"/>
    <w:rsid w:val="00E1072D"/>
    <w:rsid w:val="00E10DD1"/>
    <w:rsid w:val="00E1108A"/>
    <w:rsid w:val="00E11416"/>
    <w:rsid w:val="00E115CD"/>
    <w:rsid w:val="00E11662"/>
    <w:rsid w:val="00E118C7"/>
    <w:rsid w:val="00E11CC1"/>
    <w:rsid w:val="00E11CD4"/>
    <w:rsid w:val="00E12775"/>
    <w:rsid w:val="00E12937"/>
    <w:rsid w:val="00E12987"/>
    <w:rsid w:val="00E1378A"/>
    <w:rsid w:val="00E13A68"/>
    <w:rsid w:val="00E13E43"/>
    <w:rsid w:val="00E13EED"/>
    <w:rsid w:val="00E14DEA"/>
    <w:rsid w:val="00E14E35"/>
    <w:rsid w:val="00E152A2"/>
    <w:rsid w:val="00E15D51"/>
    <w:rsid w:val="00E15E00"/>
    <w:rsid w:val="00E16321"/>
    <w:rsid w:val="00E1684A"/>
    <w:rsid w:val="00E168F0"/>
    <w:rsid w:val="00E1729C"/>
    <w:rsid w:val="00E177BC"/>
    <w:rsid w:val="00E20745"/>
    <w:rsid w:val="00E21E66"/>
    <w:rsid w:val="00E22302"/>
    <w:rsid w:val="00E23103"/>
    <w:rsid w:val="00E2352F"/>
    <w:rsid w:val="00E23AE7"/>
    <w:rsid w:val="00E23AF1"/>
    <w:rsid w:val="00E23DD3"/>
    <w:rsid w:val="00E24CF0"/>
    <w:rsid w:val="00E24DB4"/>
    <w:rsid w:val="00E24EC2"/>
    <w:rsid w:val="00E254C4"/>
    <w:rsid w:val="00E25AD9"/>
    <w:rsid w:val="00E25B75"/>
    <w:rsid w:val="00E261C2"/>
    <w:rsid w:val="00E26215"/>
    <w:rsid w:val="00E2624C"/>
    <w:rsid w:val="00E26401"/>
    <w:rsid w:val="00E27914"/>
    <w:rsid w:val="00E279C6"/>
    <w:rsid w:val="00E27E5E"/>
    <w:rsid w:val="00E301CC"/>
    <w:rsid w:val="00E31516"/>
    <w:rsid w:val="00E316D8"/>
    <w:rsid w:val="00E31C2B"/>
    <w:rsid w:val="00E31F77"/>
    <w:rsid w:val="00E320EE"/>
    <w:rsid w:val="00E32266"/>
    <w:rsid w:val="00E326E8"/>
    <w:rsid w:val="00E32A4D"/>
    <w:rsid w:val="00E32E48"/>
    <w:rsid w:val="00E32E84"/>
    <w:rsid w:val="00E32FB1"/>
    <w:rsid w:val="00E334FC"/>
    <w:rsid w:val="00E33E05"/>
    <w:rsid w:val="00E33E6A"/>
    <w:rsid w:val="00E342CE"/>
    <w:rsid w:val="00E34CAE"/>
    <w:rsid w:val="00E35061"/>
    <w:rsid w:val="00E35BAD"/>
    <w:rsid w:val="00E36130"/>
    <w:rsid w:val="00E36A79"/>
    <w:rsid w:val="00E36C40"/>
    <w:rsid w:val="00E371AF"/>
    <w:rsid w:val="00E37BAF"/>
    <w:rsid w:val="00E37D35"/>
    <w:rsid w:val="00E40750"/>
    <w:rsid w:val="00E41993"/>
    <w:rsid w:val="00E41D9F"/>
    <w:rsid w:val="00E41E18"/>
    <w:rsid w:val="00E41EDE"/>
    <w:rsid w:val="00E4201F"/>
    <w:rsid w:val="00E423FE"/>
    <w:rsid w:val="00E43067"/>
    <w:rsid w:val="00E4320B"/>
    <w:rsid w:val="00E4336A"/>
    <w:rsid w:val="00E4347B"/>
    <w:rsid w:val="00E434E5"/>
    <w:rsid w:val="00E43CC1"/>
    <w:rsid w:val="00E443B3"/>
    <w:rsid w:val="00E44443"/>
    <w:rsid w:val="00E444F5"/>
    <w:rsid w:val="00E44586"/>
    <w:rsid w:val="00E447EA"/>
    <w:rsid w:val="00E44AED"/>
    <w:rsid w:val="00E44D87"/>
    <w:rsid w:val="00E44F49"/>
    <w:rsid w:val="00E45446"/>
    <w:rsid w:val="00E45866"/>
    <w:rsid w:val="00E45DDA"/>
    <w:rsid w:val="00E45FB1"/>
    <w:rsid w:val="00E460B3"/>
    <w:rsid w:val="00E46181"/>
    <w:rsid w:val="00E4675C"/>
    <w:rsid w:val="00E468EB"/>
    <w:rsid w:val="00E46F8B"/>
    <w:rsid w:val="00E470F3"/>
    <w:rsid w:val="00E47100"/>
    <w:rsid w:val="00E4770F"/>
    <w:rsid w:val="00E4790E"/>
    <w:rsid w:val="00E47F2D"/>
    <w:rsid w:val="00E50382"/>
    <w:rsid w:val="00E50DA5"/>
    <w:rsid w:val="00E50E19"/>
    <w:rsid w:val="00E514E3"/>
    <w:rsid w:val="00E51838"/>
    <w:rsid w:val="00E518EB"/>
    <w:rsid w:val="00E51AF9"/>
    <w:rsid w:val="00E5234E"/>
    <w:rsid w:val="00E52E3C"/>
    <w:rsid w:val="00E530D3"/>
    <w:rsid w:val="00E53ADF"/>
    <w:rsid w:val="00E53BCD"/>
    <w:rsid w:val="00E54066"/>
    <w:rsid w:val="00E5409A"/>
    <w:rsid w:val="00E54D85"/>
    <w:rsid w:val="00E552C5"/>
    <w:rsid w:val="00E55414"/>
    <w:rsid w:val="00E56B40"/>
    <w:rsid w:val="00E56CE6"/>
    <w:rsid w:val="00E5717B"/>
    <w:rsid w:val="00E578E2"/>
    <w:rsid w:val="00E5799B"/>
    <w:rsid w:val="00E57F7F"/>
    <w:rsid w:val="00E60556"/>
    <w:rsid w:val="00E60F93"/>
    <w:rsid w:val="00E61779"/>
    <w:rsid w:val="00E61AEC"/>
    <w:rsid w:val="00E61BCF"/>
    <w:rsid w:val="00E6215E"/>
    <w:rsid w:val="00E62624"/>
    <w:rsid w:val="00E626F8"/>
    <w:rsid w:val="00E62F1D"/>
    <w:rsid w:val="00E6306A"/>
    <w:rsid w:val="00E63D14"/>
    <w:rsid w:val="00E64905"/>
    <w:rsid w:val="00E6496F"/>
    <w:rsid w:val="00E64A11"/>
    <w:rsid w:val="00E64CC9"/>
    <w:rsid w:val="00E64D2A"/>
    <w:rsid w:val="00E64DCE"/>
    <w:rsid w:val="00E654A3"/>
    <w:rsid w:val="00E65977"/>
    <w:rsid w:val="00E65D1E"/>
    <w:rsid w:val="00E661E7"/>
    <w:rsid w:val="00E66A4B"/>
    <w:rsid w:val="00E66DDE"/>
    <w:rsid w:val="00E66F30"/>
    <w:rsid w:val="00E670F9"/>
    <w:rsid w:val="00E671AC"/>
    <w:rsid w:val="00E67ADD"/>
    <w:rsid w:val="00E7013C"/>
    <w:rsid w:val="00E704CD"/>
    <w:rsid w:val="00E711FC"/>
    <w:rsid w:val="00E71837"/>
    <w:rsid w:val="00E71A0B"/>
    <w:rsid w:val="00E71BF5"/>
    <w:rsid w:val="00E725B8"/>
    <w:rsid w:val="00E72778"/>
    <w:rsid w:val="00E72E67"/>
    <w:rsid w:val="00E72FAF"/>
    <w:rsid w:val="00E7400C"/>
    <w:rsid w:val="00E74352"/>
    <w:rsid w:val="00E745E9"/>
    <w:rsid w:val="00E74644"/>
    <w:rsid w:val="00E749E2"/>
    <w:rsid w:val="00E74E1E"/>
    <w:rsid w:val="00E74E26"/>
    <w:rsid w:val="00E75213"/>
    <w:rsid w:val="00E7549E"/>
    <w:rsid w:val="00E75522"/>
    <w:rsid w:val="00E75952"/>
    <w:rsid w:val="00E75955"/>
    <w:rsid w:val="00E75969"/>
    <w:rsid w:val="00E76492"/>
    <w:rsid w:val="00E7685C"/>
    <w:rsid w:val="00E76BB5"/>
    <w:rsid w:val="00E76D85"/>
    <w:rsid w:val="00E7705E"/>
    <w:rsid w:val="00E77272"/>
    <w:rsid w:val="00E777D1"/>
    <w:rsid w:val="00E77892"/>
    <w:rsid w:val="00E77C0C"/>
    <w:rsid w:val="00E809E3"/>
    <w:rsid w:val="00E80B65"/>
    <w:rsid w:val="00E82548"/>
    <w:rsid w:val="00E8280C"/>
    <w:rsid w:val="00E829EF"/>
    <w:rsid w:val="00E82A2A"/>
    <w:rsid w:val="00E83330"/>
    <w:rsid w:val="00E8338B"/>
    <w:rsid w:val="00E8384D"/>
    <w:rsid w:val="00E83A1F"/>
    <w:rsid w:val="00E84093"/>
    <w:rsid w:val="00E849E7"/>
    <w:rsid w:val="00E84BC8"/>
    <w:rsid w:val="00E84C2A"/>
    <w:rsid w:val="00E858D7"/>
    <w:rsid w:val="00E85926"/>
    <w:rsid w:val="00E85C51"/>
    <w:rsid w:val="00E8627F"/>
    <w:rsid w:val="00E86502"/>
    <w:rsid w:val="00E8751C"/>
    <w:rsid w:val="00E87760"/>
    <w:rsid w:val="00E879DA"/>
    <w:rsid w:val="00E87AC4"/>
    <w:rsid w:val="00E909D6"/>
    <w:rsid w:val="00E91353"/>
    <w:rsid w:val="00E915C8"/>
    <w:rsid w:val="00E91E54"/>
    <w:rsid w:val="00E91F3D"/>
    <w:rsid w:val="00E91F54"/>
    <w:rsid w:val="00E92236"/>
    <w:rsid w:val="00E9274E"/>
    <w:rsid w:val="00E92C80"/>
    <w:rsid w:val="00E92FBE"/>
    <w:rsid w:val="00E933D4"/>
    <w:rsid w:val="00E93454"/>
    <w:rsid w:val="00E93BB9"/>
    <w:rsid w:val="00E93CDD"/>
    <w:rsid w:val="00E94402"/>
    <w:rsid w:val="00E94CE2"/>
    <w:rsid w:val="00E950ED"/>
    <w:rsid w:val="00E955AC"/>
    <w:rsid w:val="00E95CA1"/>
    <w:rsid w:val="00E95ED6"/>
    <w:rsid w:val="00E9640A"/>
    <w:rsid w:val="00E9677A"/>
    <w:rsid w:val="00E96ACF"/>
    <w:rsid w:val="00E96B66"/>
    <w:rsid w:val="00E96F9D"/>
    <w:rsid w:val="00E972BD"/>
    <w:rsid w:val="00E97B47"/>
    <w:rsid w:val="00E97DDE"/>
    <w:rsid w:val="00EA0030"/>
    <w:rsid w:val="00EA0725"/>
    <w:rsid w:val="00EA09CB"/>
    <w:rsid w:val="00EA0BEE"/>
    <w:rsid w:val="00EA101C"/>
    <w:rsid w:val="00EA109C"/>
    <w:rsid w:val="00EA116F"/>
    <w:rsid w:val="00EA1366"/>
    <w:rsid w:val="00EA162A"/>
    <w:rsid w:val="00EA1FF3"/>
    <w:rsid w:val="00EA20AC"/>
    <w:rsid w:val="00EA2325"/>
    <w:rsid w:val="00EA2529"/>
    <w:rsid w:val="00EA2997"/>
    <w:rsid w:val="00EA329B"/>
    <w:rsid w:val="00EA408D"/>
    <w:rsid w:val="00EA4777"/>
    <w:rsid w:val="00EA4FE8"/>
    <w:rsid w:val="00EA5284"/>
    <w:rsid w:val="00EA5557"/>
    <w:rsid w:val="00EA585C"/>
    <w:rsid w:val="00EA619F"/>
    <w:rsid w:val="00EA6AD4"/>
    <w:rsid w:val="00EA6B6D"/>
    <w:rsid w:val="00EA7642"/>
    <w:rsid w:val="00EA7F43"/>
    <w:rsid w:val="00EB108B"/>
    <w:rsid w:val="00EB149F"/>
    <w:rsid w:val="00EB15A2"/>
    <w:rsid w:val="00EB1929"/>
    <w:rsid w:val="00EB1C36"/>
    <w:rsid w:val="00EB1CC0"/>
    <w:rsid w:val="00EB1F8D"/>
    <w:rsid w:val="00EB2037"/>
    <w:rsid w:val="00EB2519"/>
    <w:rsid w:val="00EB269B"/>
    <w:rsid w:val="00EB2B4C"/>
    <w:rsid w:val="00EB2C1D"/>
    <w:rsid w:val="00EB2DF9"/>
    <w:rsid w:val="00EB310F"/>
    <w:rsid w:val="00EB33AE"/>
    <w:rsid w:val="00EB33F8"/>
    <w:rsid w:val="00EB351B"/>
    <w:rsid w:val="00EB39B5"/>
    <w:rsid w:val="00EB3EFE"/>
    <w:rsid w:val="00EB46A3"/>
    <w:rsid w:val="00EB55A7"/>
    <w:rsid w:val="00EB591A"/>
    <w:rsid w:val="00EB5A3D"/>
    <w:rsid w:val="00EB611E"/>
    <w:rsid w:val="00EB6DB5"/>
    <w:rsid w:val="00EB72BC"/>
    <w:rsid w:val="00EB733C"/>
    <w:rsid w:val="00EB7629"/>
    <w:rsid w:val="00EB7BCA"/>
    <w:rsid w:val="00EB7EF0"/>
    <w:rsid w:val="00EB7EF1"/>
    <w:rsid w:val="00EB7FE1"/>
    <w:rsid w:val="00EC033D"/>
    <w:rsid w:val="00EC092D"/>
    <w:rsid w:val="00EC096C"/>
    <w:rsid w:val="00EC0CE9"/>
    <w:rsid w:val="00EC1543"/>
    <w:rsid w:val="00EC245D"/>
    <w:rsid w:val="00EC288D"/>
    <w:rsid w:val="00EC2893"/>
    <w:rsid w:val="00EC2A84"/>
    <w:rsid w:val="00EC2B7F"/>
    <w:rsid w:val="00EC30D3"/>
    <w:rsid w:val="00EC32BF"/>
    <w:rsid w:val="00EC32EA"/>
    <w:rsid w:val="00EC36FE"/>
    <w:rsid w:val="00EC3CF8"/>
    <w:rsid w:val="00EC3D62"/>
    <w:rsid w:val="00EC439D"/>
    <w:rsid w:val="00EC46FB"/>
    <w:rsid w:val="00EC488D"/>
    <w:rsid w:val="00EC49A0"/>
    <w:rsid w:val="00EC4C01"/>
    <w:rsid w:val="00EC5837"/>
    <w:rsid w:val="00EC591E"/>
    <w:rsid w:val="00EC594C"/>
    <w:rsid w:val="00EC5F73"/>
    <w:rsid w:val="00EC6106"/>
    <w:rsid w:val="00EC61E0"/>
    <w:rsid w:val="00EC662D"/>
    <w:rsid w:val="00EC68A9"/>
    <w:rsid w:val="00EC6CDA"/>
    <w:rsid w:val="00EC6E3B"/>
    <w:rsid w:val="00EC717E"/>
    <w:rsid w:val="00EC7B57"/>
    <w:rsid w:val="00EC7DB6"/>
    <w:rsid w:val="00ED050D"/>
    <w:rsid w:val="00ED087A"/>
    <w:rsid w:val="00ED1AA6"/>
    <w:rsid w:val="00ED1BD6"/>
    <w:rsid w:val="00ED22E0"/>
    <w:rsid w:val="00ED23E8"/>
    <w:rsid w:val="00ED2CC8"/>
    <w:rsid w:val="00ED326C"/>
    <w:rsid w:val="00ED33A1"/>
    <w:rsid w:val="00ED35FA"/>
    <w:rsid w:val="00ED3666"/>
    <w:rsid w:val="00ED3A45"/>
    <w:rsid w:val="00ED4651"/>
    <w:rsid w:val="00ED4CF4"/>
    <w:rsid w:val="00ED5096"/>
    <w:rsid w:val="00ED513F"/>
    <w:rsid w:val="00ED56EB"/>
    <w:rsid w:val="00ED599F"/>
    <w:rsid w:val="00ED5C31"/>
    <w:rsid w:val="00ED5E07"/>
    <w:rsid w:val="00ED5E5F"/>
    <w:rsid w:val="00ED5F94"/>
    <w:rsid w:val="00ED6179"/>
    <w:rsid w:val="00ED6AFD"/>
    <w:rsid w:val="00ED6CBF"/>
    <w:rsid w:val="00ED763D"/>
    <w:rsid w:val="00ED76B2"/>
    <w:rsid w:val="00ED76B6"/>
    <w:rsid w:val="00ED7B8A"/>
    <w:rsid w:val="00EE06A0"/>
    <w:rsid w:val="00EE082F"/>
    <w:rsid w:val="00EE0DDF"/>
    <w:rsid w:val="00EE0F41"/>
    <w:rsid w:val="00EE0F73"/>
    <w:rsid w:val="00EE114A"/>
    <w:rsid w:val="00EE11D0"/>
    <w:rsid w:val="00EE11D2"/>
    <w:rsid w:val="00EE13EC"/>
    <w:rsid w:val="00EE1449"/>
    <w:rsid w:val="00EE1697"/>
    <w:rsid w:val="00EE1BF3"/>
    <w:rsid w:val="00EE300D"/>
    <w:rsid w:val="00EE3456"/>
    <w:rsid w:val="00EE3842"/>
    <w:rsid w:val="00EE4095"/>
    <w:rsid w:val="00EE47B3"/>
    <w:rsid w:val="00EE4D70"/>
    <w:rsid w:val="00EE4FF5"/>
    <w:rsid w:val="00EE519A"/>
    <w:rsid w:val="00EE521D"/>
    <w:rsid w:val="00EE59CC"/>
    <w:rsid w:val="00EE5F2E"/>
    <w:rsid w:val="00EE6450"/>
    <w:rsid w:val="00EE6632"/>
    <w:rsid w:val="00EE6D04"/>
    <w:rsid w:val="00EE7374"/>
    <w:rsid w:val="00EE75D4"/>
    <w:rsid w:val="00EE7E53"/>
    <w:rsid w:val="00EF05F4"/>
    <w:rsid w:val="00EF140E"/>
    <w:rsid w:val="00EF1B03"/>
    <w:rsid w:val="00EF2922"/>
    <w:rsid w:val="00EF2C83"/>
    <w:rsid w:val="00EF2C91"/>
    <w:rsid w:val="00EF2DB4"/>
    <w:rsid w:val="00EF2E32"/>
    <w:rsid w:val="00EF2F56"/>
    <w:rsid w:val="00EF32AC"/>
    <w:rsid w:val="00EF3332"/>
    <w:rsid w:val="00EF334D"/>
    <w:rsid w:val="00EF347B"/>
    <w:rsid w:val="00EF383D"/>
    <w:rsid w:val="00EF3AA0"/>
    <w:rsid w:val="00EF3F96"/>
    <w:rsid w:val="00EF4E32"/>
    <w:rsid w:val="00EF521E"/>
    <w:rsid w:val="00EF5937"/>
    <w:rsid w:val="00EF635B"/>
    <w:rsid w:val="00EF6780"/>
    <w:rsid w:val="00EF68F8"/>
    <w:rsid w:val="00EF69AC"/>
    <w:rsid w:val="00EF72B6"/>
    <w:rsid w:val="00EF7543"/>
    <w:rsid w:val="00EF7932"/>
    <w:rsid w:val="00EF7CFD"/>
    <w:rsid w:val="00EF7E6E"/>
    <w:rsid w:val="00EF7F7C"/>
    <w:rsid w:val="00F00345"/>
    <w:rsid w:val="00F00C18"/>
    <w:rsid w:val="00F00C2C"/>
    <w:rsid w:val="00F015CC"/>
    <w:rsid w:val="00F01603"/>
    <w:rsid w:val="00F01C62"/>
    <w:rsid w:val="00F01D08"/>
    <w:rsid w:val="00F023A6"/>
    <w:rsid w:val="00F02520"/>
    <w:rsid w:val="00F02D89"/>
    <w:rsid w:val="00F03016"/>
    <w:rsid w:val="00F048AE"/>
    <w:rsid w:val="00F04EF2"/>
    <w:rsid w:val="00F05631"/>
    <w:rsid w:val="00F05929"/>
    <w:rsid w:val="00F0617F"/>
    <w:rsid w:val="00F064D6"/>
    <w:rsid w:val="00F0680F"/>
    <w:rsid w:val="00F0769A"/>
    <w:rsid w:val="00F07FCB"/>
    <w:rsid w:val="00F106C7"/>
    <w:rsid w:val="00F10911"/>
    <w:rsid w:val="00F10EAB"/>
    <w:rsid w:val="00F116FC"/>
    <w:rsid w:val="00F117C2"/>
    <w:rsid w:val="00F11BAD"/>
    <w:rsid w:val="00F121AE"/>
    <w:rsid w:val="00F12536"/>
    <w:rsid w:val="00F125BA"/>
    <w:rsid w:val="00F127A3"/>
    <w:rsid w:val="00F12BFC"/>
    <w:rsid w:val="00F12CCF"/>
    <w:rsid w:val="00F12D1C"/>
    <w:rsid w:val="00F12D62"/>
    <w:rsid w:val="00F1310A"/>
    <w:rsid w:val="00F133FD"/>
    <w:rsid w:val="00F135CD"/>
    <w:rsid w:val="00F13794"/>
    <w:rsid w:val="00F13A29"/>
    <w:rsid w:val="00F142C3"/>
    <w:rsid w:val="00F14B21"/>
    <w:rsid w:val="00F14EA6"/>
    <w:rsid w:val="00F14F09"/>
    <w:rsid w:val="00F1513E"/>
    <w:rsid w:val="00F1589C"/>
    <w:rsid w:val="00F15CB3"/>
    <w:rsid w:val="00F15DFC"/>
    <w:rsid w:val="00F161C4"/>
    <w:rsid w:val="00F1678E"/>
    <w:rsid w:val="00F16871"/>
    <w:rsid w:val="00F16E67"/>
    <w:rsid w:val="00F17078"/>
    <w:rsid w:val="00F17081"/>
    <w:rsid w:val="00F17568"/>
    <w:rsid w:val="00F175AC"/>
    <w:rsid w:val="00F1762F"/>
    <w:rsid w:val="00F20D23"/>
    <w:rsid w:val="00F212BC"/>
    <w:rsid w:val="00F21701"/>
    <w:rsid w:val="00F220F0"/>
    <w:rsid w:val="00F2236E"/>
    <w:rsid w:val="00F22FAF"/>
    <w:rsid w:val="00F2342D"/>
    <w:rsid w:val="00F238B9"/>
    <w:rsid w:val="00F239E2"/>
    <w:rsid w:val="00F23A04"/>
    <w:rsid w:val="00F23A94"/>
    <w:rsid w:val="00F243E5"/>
    <w:rsid w:val="00F244FA"/>
    <w:rsid w:val="00F24656"/>
    <w:rsid w:val="00F250E5"/>
    <w:rsid w:val="00F255FB"/>
    <w:rsid w:val="00F258D4"/>
    <w:rsid w:val="00F25D4F"/>
    <w:rsid w:val="00F263F0"/>
    <w:rsid w:val="00F26DDA"/>
    <w:rsid w:val="00F26E98"/>
    <w:rsid w:val="00F27532"/>
    <w:rsid w:val="00F30735"/>
    <w:rsid w:val="00F31664"/>
    <w:rsid w:val="00F31719"/>
    <w:rsid w:val="00F31CD7"/>
    <w:rsid w:val="00F322D0"/>
    <w:rsid w:val="00F32D4C"/>
    <w:rsid w:val="00F32DE4"/>
    <w:rsid w:val="00F33144"/>
    <w:rsid w:val="00F3336D"/>
    <w:rsid w:val="00F33891"/>
    <w:rsid w:val="00F340C4"/>
    <w:rsid w:val="00F341AC"/>
    <w:rsid w:val="00F34717"/>
    <w:rsid w:val="00F34BD3"/>
    <w:rsid w:val="00F35301"/>
    <w:rsid w:val="00F3542B"/>
    <w:rsid w:val="00F3573D"/>
    <w:rsid w:val="00F359B0"/>
    <w:rsid w:val="00F36343"/>
    <w:rsid w:val="00F3664B"/>
    <w:rsid w:val="00F3676B"/>
    <w:rsid w:val="00F36C64"/>
    <w:rsid w:val="00F36EA1"/>
    <w:rsid w:val="00F371E5"/>
    <w:rsid w:val="00F3722E"/>
    <w:rsid w:val="00F374AF"/>
    <w:rsid w:val="00F37AB7"/>
    <w:rsid w:val="00F37BFA"/>
    <w:rsid w:val="00F4008D"/>
    <w:rsid w:val="00F40326"/>
    <w:rsid w:val="00F40528"/>
    <w:rsid w:val="00F40AB9"/>
    <w:rsid w:val="00F41513"/>
    <w:rsid w:val="00F41AE7"/>
    <w:rsid w:val="00F41B39"/>
    <w:rsid w:val="00F42031"/>
    <w:rsid w:val="00F42509"/>
    <w:rsid w:val="00F42555"/>
    <w:rsid w:val="00F4294A"/>
    <w:rsid w:val="00F42CA1"/>
    <w:rsid w:val="00F42EE4"/>
    <w:rsid w:val="00F42EE8"/>
    <w:rsid w:val="00F43310"/>
    <w:rsid w:val="00F43851"/>
    <w:rsid w:val="00F44123"/>
    <w:rsid w:val="00F443A2"/>
    <w:rsid w:val="00F4448E"/>
    <w:rsid w:val="00F44565"/>
    <w:rsid w:val="00F448D0"/>
    <w:rsid w:val="00F450B4"/>
    <w:rsid w:val="00F45760"/>
    <w:rsid w:val="00F45C0A"/>
    <w:rsid w:val="00F45C2B"/>
    <w:rsid w:val="00F462E1"/>
    <w:rsid w:val="00F46408"/>
    <w:rsid w:val="00F46454"/>
    <w:rsid w:val="00F465AB"/>
    <w:rsid w:val="00F4672C"/>
    <w:rsid w:val="00F469D4"/>
    <w:rsid w:val="00F47A38"/>
    <w:rsid w:val="00F47CC6"/>
    <w:rsid w:val="00F47F34"/>
    <w:rsid w:val="00F508DD"/>
    <w:rsid w:val="00F50CC1"/>
    <w:rsid w:val="00F5160B"/>
    <w:rsid w:val="00F51B4B"/>
    <w:rsid w:val="00F5238B"/>
    <w:rsid w:val="00F52808"/>
    <w:rsid w:val="00F53AB5"/>
    <w:rsid w:val="00F53F40"/>
    <w:rsid w:val="00F542CE"/>
    <w:rsid w:val="00F549BC"/>
    <w:rsid w:val="00F54A26"/>
    <w:rsid w:val="00F54D49"/>
    <w:rsid w:val="00F555C1"/>
    <w:rsid w:val="00F555F1"/>
    <w:rsid w:val="00F565B0"/>
    <w:rsid w:val="00F56CAD"/>
    <w:rsid w:val="00F57B5A"/>
    <w:rsid w:val="00F57D76"/>
    <w:rsid w:val="00F600CB"/>
    <w:rsid w:val="00F602AC"/>
    <w:rsid w:val="00F60717"/>
    <w:rsid w:val="00F60ADC"/>
    <w:rsid w:val="00F61065"/>
    <w:rsid w:val="00F6107F"/>
    <w:rsid w:val="00F611FC"/>
    <w:rsid w:val="00F625B2"/>
    <w:rsid w:val="00F628EA"/>
    <w:rsid w:val="00F62CF9"/>
    <w:rsid w:val="00F62F9F"/>
    <w:rsid w:val="00F636BD"/>
    <w:rsid w:val="00F6444D"/>
    <w:rsid w:val="00F64A9A"/>
    <w:rsid w:val="00F64B49"/>
    <w:rsid w:val="00F6519D"/>
    <w:rsid w:val="00F65323"/>
    <w:rsid w:val="00F6600E"/>
    <w:rsid w:val="00F665DD"/>
    <w:rsid w:val="00F66887"/>
    <w:rsid w:val="00F66CF5"/>
    <w:rsid w:val="00F66F55"/>
    <w:rsid w:val="00F66FC8"/>
    <w:rsid w:val="00F67038"/>
    <w:rsid w:val="00F67088"/>
    <w:rsid w:val="00F673B1"/>
    <w:rsid w:val="00F67F7A"/>
    <w:rsid w:val="00F67FA3"/>
    <w:rsid w:val="00F7002B"/>
    <w:rsid w:val="00F7059A"/>
    <w:rsid w:val="00F705F3"/>
    <w:rsid w:val="00F7095F"/>
    <w:rsid w:val="00F70C35"/>
    <w:rsid w:val="00F7124C"/>
    <w:rsid w:val="00F713AA"/>
    <w:rsid w:val="00F71AB3"/>
    <w:rsid w:val="00F71C51"/>
    <w:rsid w:val="00F7207B"/>
    <w:rsid w:val="00F720DA"/>
    <w:rsid w:val="00F7242A"/>
    <w:rsid w:val="00F724F0"/>
    <w:rsid w:val="00F72BF1"/>
    <w:rsid w:val="00F72C28"/>
    <w:rsid w:val="00F730C1"/>
    <w:rsid w:val="00F735DA"/>
    <w:rsid w:val="00F737A9"/>
    <w:rsid w:val="00F738BB"/>
    <w:rsid w:val="00F73E90"/>
    <w:rsid w:val="00F740B7"/>
    <w:rsid w:val="00F740E3"/>
    <w:rsid w:val="00F74D81"/>
    <w:rsid w:val="00F7500E"/>
    <w:rsid w:val="00F75A91"/>
    <w:rsid w:val="00F760E7"/>
    <w:rsid w:val="00F7619D"/>
    <w:rsid w:val="00F76A30"/>
    <w:rsid w:val="00F76DD6"/>
    <w:rsid w:val="00F774E1"/>
    <w:rsid w:val="00F77721"/>
    <w:rsid w:val="00F77AA5"/>
    <w:rsid w:val="00F77E0F"/>
    <w:rsid w:val="00F77FF1"/>
    <w:rsid w:val="00F80B42"/>
    <w:rsid w:val="00F81099"/>
    <w:rsid w:val="00F81406"/>
    <w:rsid w:val="00F81917"/>
    <w:rsid w:val="00F81B26"/>
    <w:rsid w:val="00F81C49"/>
    <w:rsid w:val="00F81C81"/>
    <w:rsid w:val="00F82025"/>
    <w:rsid w:val="00F8220F"/>
    <w:rsid w:val="00F822C5"/>
    <w:rsid w:val="00F822D6"/>
    <w:rsid w:val="00F824E0"/>
    <w:rsid w:val="00F82AFD"/>
    <w:rsid w:val="00F82FA8"/>
    <w:rsid w:val="00F83668"/>
    <w:rsid w:val="00F836F3"/>
    <w:rsid w:val="00F8391C"/>
    <w:rsid w:val="00F83BB6"/>
    <w:rsid w:val="00F83E66"/>
    <w:rsid w:val="00F83FD9"/>
    <w:rsid w:val="00F84005"/>
    <w:rsid w:val="00F846AE"/>
    <w:rsid w:val="00F84D40"/>
    <w:rsid w:val="00F84DE2"/>
    <w:rsid w:val="00F851EF"/>
    <w:rsid w:val="00F85B4B"/>
    <w:rsid w:val="00F85DA4"/>
    <w:rsid w:val="00F85F94"/>
    <w:rsid w:val="00F86448"/>
    <w:rsid w:val="00F869D3"/>
    <w:rsid w:val="00F870D7"/>
    <w:rsid w:val="00F874AD"/>
    <w:rsid w:val="00F87609"/>
    <w:rsid w:val="00F90880"/>
    <w:rsid w:val="00F919C8"/>
    <w:rsid w:val="00F9224D"/>
    <w:rsid w:val="00F92490"/>
    <w:rsid w:val="00F929BC"/>
    <w:rsid w:val="00F92AE4"/>
    <w:rsid w:val="00F92C8B"/>
    <w:rsid w:val="00F92F98"/>
    <w:rsid w:val="00F930A6"/>
    <w:rsid w:val="00F9333C"/>
    <w:rsid w:val="00F938A4"/>
    <w:rsid w:val="00F93948"/>
    <w:rsid w:val="00F93C17"/>
    <w:rsid w:val="00F93D1E"/>
    <w:rsid w:val="00F93FB2"/>
    <w:rsid w:val="00F94004"/>
    <w:rsid w:val="00F94805"/>
    <w:rsid w:val="00F9492D"/>
    <w:rsid w:val="00F9513B"/>
    <w:rsid w:val="00F9531F"/>
    <w:rsid w:val="00F955D0"/>
    <w:rsid w:val="00F95C7E"/>
    <w:rsid w:val="00F95D96"/>
    <w:rsid w:val="00F96043"/>
    <w:rsid w:val="00F960F4"/>
    <w:rsid w:val="00F9624B"/>
    <w:rsid w:val="00F966D2"/>
    <w:rsid w:val="00F96C8D"/>
    <w:rsid w:val="00F96DC1"/>
    <w:rsid w:val="00F96EA8"/>
    <w:rsid w:val="00F979C1"/>
    <w:rsid w:val="00F97CF5"/>
    <w:rsid w:val="00F97FBB"/>
    <w:rsid w:val="00FA0BE2"/>
    <w:rsid w:val="00FA10C8"/>
    <w:rsid w:val="00FA1636"/>
    <w:rsid w:val="00FA1AD8"/>
    <w:rsid w:val="00FA29B1"/>
    <w:rsid w:val="00FA2A58"/>
    <w:rsid w:val="00FA2B46"/>
    <w:rsid w:val="00FA2C43"/>
    <w:rsid w:val="00FA3335"/>
    <w:rsid w:val="00FA373F"/>
    <w:rsid w:val="00FA3840"/>
    <w:rsid w:val="00FA3CB7"/>
    <w:rsid w:val="00FA3EB8"/>
    <w:rsid w:val="00FA3F60"/>
    <w:rsid w:val="00FA4029"/>
    <w:rsid w:val="00FA4605"/>
    <w:rsid w:val="00FA4936"/>
    <w:rsid w:val="00FA4E7E"/>
    <w:rsid w:val="00FA4F87"/>
    <w:rsid w:val="00FA52E1"/>
    <w:rsid w:val="00FA5ADB"/>
    <w:rsid w:val="00FA6246"/>
    <w:rsid w:val="00FA6C8A"/>
    <w:rsid w:val="00FA701F"/>
    <w:rsid w:val="00FA7886"/>
    <w:rsid w:val="00FA7904"/>
    <w:rsid w:val="00FB052F"/>
    <w:rsid w:val="00FB054C"/>
    <w:rsid w:val="00FB0D9F"/>
    <w:rsid w:val="00FB0EEB"/>
    <w:rsid w:val="00FB1782"/>
    <w:rsid w:val="00FB1ADE"/>
    <w:rsid w:val="00FB1C53"/>
    <w:rsid w:val="00FB1C88"/>
    <w:rsid w:val="00FB2155"/>
    <w:rsid w:val="00FB310A"/>
    <w:rsid w:val="00FB35CF"/>
    <w:rsid w:val="00FB37D8"/>
    <w:rsid w:val="00FB37FF"/>
    <w:rsid w:val="00FB3A45"/>
    <w:rsid w:val="00FB3FD2"/>
    <w:rsid w:val="00FB41C7"/>
    <w:rsid w:val="00FB495D"/>
    <w:rsid w:val="00FB4B75"/>
    <w:rsid w:val="00FB5084"/>
    <w:rsid w:val="00FB52E5"/>
    <w:rsid w:val="00FB5502"/>
    <w:rsid w:val="00FB595F"/>
    <w:rsid w:val="00FB5B8A"/>
    <w:rsid w:val="00FB6326"/>
    <w:rsid w:val="00FB67E8"/>
    <w:rsid w:val="00FB6867"/>
    <w:rsid w:val="00FB6CC5"/>
    <w:rsid w:val="00FB7028"/>
    <w:rsid w:val="00FB7131"/>
    <w:rsid w:val="00FB722F"/>
    <w:rsid w:val="00FB7293"/>
    <w:rsid w:val="00FB7307"/>
    <w:rsid w:val="00FB7315"/>
    <w:rsid w:val="00FB7FFD"/>
    <w:rsid w:val="00FC003B"/>
    <w:rsid w:val="00FC0130"/>
    <w:rsid w:val="00FC05FF"/>
    <w:rsid w:val="00FC0BAA"/>
    <w:rsid w:val="00FC0F55"/>
    <w:rsid w:val="00FC10A2"/>
    <w:rsid w:val="00FC1115"/>
    <w:rsid w:val="00FC1D5E"/>
    <w:rsid w:val="00FC1EC1"/>
    <w:rsid w:val="00FC2050"/>
    <w:rsid w:val="00FC213C"/>
    <w:rsid w:val="00FC2313"/>
    <w:rsid w:val="00FC2D68"/>
    <w:rsid w:val="00FC3F31"/>
    <w:rsid w:val="00FC4224"/>
    <w:rsid w:val="00FC434E"/>
    <w:rsid w:val="00FC4CFE"/>
    <w:rsid w:val="00FC50FD"/>
    <w:rsid w:val="00FC5E10"/>
    <w:rsid w:val="00FC5E33"/>
    <w:rsid w:val="00FC605B"/>
    <w:rsid w:val="00FC6064"/>
    <w:rsid w:val="00FC6267"/>
    <w:rsid w:val="00FC656A"/>
    <w:rsid w:val="00FC65E9"/>
    <w:rsid w:val="00FC66A8"/>
    <w:rsid w:val="00FC6E57"/>
    <w:rsid w:val="00FC7506"/>
    <w:rsid w:val="00FC7A04"/>
    <w:rsid w:val="00FC7E20"/>
    <w:rsid w:val="00FD02C5"/>
    <w:rsid w:val="00FD0722"/>
    <w:rsid w:val="00FD0BCD"/>
    <w:rsid w:val="00FD1288"/>
    <w:rsid w:val="00FD1F76"/>
    <w:rsid w:val="00FD2218"/>
    <w:rsid w:val="00FD2666"/>
    <w:rsid w:val="00FD2C3F"/>
    <w:rsid w:val="00FD30A3"/>
    <w:rsid w:val="00FD30C6"/>
    <w:rsid w:val="00FD32C6"/>
    <w:rsid w:val="00FD3706"/>
    <w:rsid w:val="00FD38E2"/>
    <w:rsid w:val="00FD4385"/>
    <w:rsid w:val="00FD4408"/>
    <w:rsid w:val="00FD4CF8"/>
    <w:rsid w:val="00FD4E0D"/>
    <w:rsid w:val="00FD52A0"/>
    <w:rsid w:val="00FD583D"/>
    <w:rsid w:val="00FD5DF7"/>
    <w:rsid w:val="00FD6A00"/>
    <w:rsid w:val="00FD6AD9"/>
    <w:rsid w:val="00FD6B78"/>
    <w:rsid w:val="00FD6F7E"/>
    <w:rsid w:val="00FD6FF2"/>
    <w:rsid w:val="00FD7017"/>
    <w:rsid w:val="00FD7088"/>
    <w:rsid w:val="00FD7A20"/>
    <w:rsid w:val="00FD7C8D"/>
    <w:rsid w:val="00FE0304"/>
    <w:rsid w:val="00FE068C"/>
    <w:rsid w:val="00FE06AE"/>
    <w:rsid w:val="00FE0C0E"/>
    <w:rsid w:val="00FE0F15"/>
    <w:rsid w:val="00FE155C"/>
    <w:rsid w:val="00FE158A"/>
    <w:rsid w:val="00FE19EE"/>
    <w:rsid w:val="00FE19F9"/>
    <w:rsid w:val="00FE21C1"/>
    <w:rsid w:val="00FE280A"/>
    <w:rsid w:val="00FE28E4"/>
    <w:rsid w:val="00FE2D0D"/>
    <w:rsid w:val="00FE2F05"/>
    <w:rsid w:val="00FE3363"/>
    <w:rsid w:val="00FE34F4"/>
    <w:rsid w:val="00FE43D2"/>
    <w:rsid w:val="00FE4707"/>
    <w:rsid w:val="00FE4BA0"/>
    <w:rsid w:val="00FE5915"/>
    <w:rsid w:val="00FE67E3"/>
    <w:rsid w:val="00FE6A61"/>
    <w:rsid w:val="00FE7768"/>
    <w:rsid w:val="00FE7B05"/>
    <w:rsid w:val="00FF002A"/>
    <w:rsid w:val="00FF01B7"/>
    <w:rsid w:val="00FF0356"/>
    <w:rsid w:val="00FF08C7"/>
    <w:rsid w:val="00FF09C3"/>
    <w:rsid w:val="00FF0B8C"/>
    <w:rsid w:val="00FF0BA9"/>
    <w:rsid w:val="00FF0CC1"/>
    <w:rsid w:val="00FF0E0E"/>
    <w:rsid w:val="00FF1407"/>
    <w:rsid w:val="00FF2A0D"/>
    <w:rsid w:val="00FF2CF1"/>
    <w:rsid w:val="00FF2E49"/>
    <w:rsid w:val="00FF3000"/>
    <w:rsid w:val="00FF3963"/>
    <w:rsid w:val="00FF3AFF"/>
    <w:rsid w:val="00FF41F9"/>
    <w:rsid w:val="00FF4206"/>
    <w:rsid w:val="00FF42F2"/>
    <w:rsid w:val="00FF4667"/>
    <w:rsid w:val="00FF46A2"/>
    <w:rsid w:val="00FF4C2D"/>
    <w:rsid w:val="00FF4D91"/>
    <w:rsid w:val="00FF50CF"/>
    <w:rsid w:val="00FF532B"/>
    <w:rsid w:val="00FF555B"/>
    <w:rsid w:val="00FF579E"/>
    <w:rsid w:val="00FF5AA0"/>
    <w:rsid w:val="00FF65D5"/>
    <w:rsid w:val="00FF6831"/>
    <w:rsid w:val="00FF69C9"/>
    <w:rsid w:val="00FF6A35"/>
    <w:rsid w:val="00FF6CAE"/>
    <w:rsid w:val="00FF6D35"/>
    <w:rsid w:val="00FF6D3E"/>
    <w:rsid w:val="00FF6E87"/>
    <w:rsid w:val="00FF6FE9"/>
    <w:rsid w:val="00FF702B"/>
    <w:rsid w:val="00FF737E"/>
    <w:rsid w:val="00FF7803"/>
    <w:rsid w:val="00FF7854"/>
    <w:rsid w:val="00FF7D96"/>
    <w:rsid w:val="2A8D7A74"/>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0C6CDE5"/>
  <w15:docId w15:val="{D163997F-E30F-435B-BE36-3A08459D4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imes New Roman" w:hAnsiTheme="minorHAnsi" w:cs="Times New Roman"/>
        <w:lang w:val="en-AU" w:eastAsia="en-AU" w:bidi="ar-SA"/>
      </w:rPr>
    </w:rPrDefault>
    <w:pPrDefault>
      <w:pPr>
        <w:spacing w:before="120" w:after="120" w:line="240" w:lineRule="atLeast"/>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lsdException w:name="heading 8" w:semiHidden="1" w:uiPriority="3" w:unhideWhenUsed="1"/>
    <w:lsdException w:name="heading 9" w:semiHidden="1" w:uiPriority="2"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iPriority="39" w:unhideWhenUsed="1"/>
    <w:lsdException w:name="toc 9" w:semiHidden="1" w:uiPriority="39"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Bullet" w:qFormat="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2"/>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qFormat="1"/>
    <w:lsdException w:name="List Continue 2" w:semiHidden="1" w:unhideWhenUsed="1" w:qFormat="1"/>
    <w:lsdException w:name="List Continue 3" w:qFormat="1"/>
    <w:lsdException w:name="List Continue 4" w:semiHidden="1"/>
    <w:lsdException w:name="List Continue 5" w:semiHidden="1"/>
    <w:lsdException w:name="Subtitle" w:uiPriority="2"/>
    <w:lsdException w:name="Salutation" w:semiHidden="1" w:unhideWhenUsed="1"/>
    <w:lsdException w:name="Date" w:semiHidden="1" w:uiPriority="3" w:unhideWhenUsed="1"/>
    <w:lsdException w:name="Body Text First Indent" w:semiHidden="1" w:unhideWhenUsed="1"/>
    <w:lsdException w:name="Body Text First Indent 2" w:semiHidden="1" w:unhideWhenUsed="1"/>
    <w:lsdException w:name="Note Heading" w:semiHidden="1" w:unhideWhenUsed="1" w:qFormat="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9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177D2"/>
  </w:style>
  <w:style w:type="paragraph" w:styleId="Heading1">
    <w:name w:val="heading 1"/>
    <w:basedOn w:val="Normal"/>
    <w:next w:val="BodyText"/>
    <w:link w:val="Heading1Char"/>
    <w:qFormat/>
    <w:rsid w:val="00261B1F"/>
    <w:pPr>
      <w:keepNext/>
      <w:numPr>
        <w:numId w:val="11"/>
      </w:numPr>
      <w:spacing w:before="0" w:after="240" w:line="230" w:lineRule="atLeast"/>
      <w:outlineLvl w:val="0"/>
    </w:pPr>
    <w:rPr>
      <w:rFonts w:asciiTheme="majorHAnsi" w:eastAsiaTheme="majorEastAsia" w:hAnsiTheme="majorHAnsi" w:cstheme="majorBidi"/>
      <w:bCs/>
      <w:color w:val="201547" w:themeColor="text2"/>
      <w:spacing w:val="-4"/>
      <w:sz w:val="40"/>
      <w:szCs w:val="40"/>
    </w:rPr>
  </w:style>
  <w:style w:type="paragraph" w:styleId="Heading2">
    <w:name w:val="heading 2"/>
    <w:basedOn w:val="Normal"/>
    <w:next w:val="BodyText"/>
    <w:link w:val="Heading2Char"/>
    <w:qFormat/>
    <w:rsid w:val="00B62C78"/>
    <w:pPr>
      <w:keepNext/>
      <w:keepLines/>
      <w:numPr>
        <w:ilvl w:val="1"/>
        <w:numId w:val="11"/>
      </w:numPr>
      <w:spacing w:before="240" w:line="230" w:lineRule="atLeast"/>
      <w:outlineLvl w:val="1"/>
    </w:pPr>
    <w:rPr>
      <w:rFonts w:asciiTheme="majorHAnsi" w:eastAsiaTheme="majorEastAsia" w:hAnsiTheme="majorHAnsi" w:cstheme="majorBidi"/>
      <w:b/>
      <w:bCs/>
      <w:color w:val="201547" w:themeColor="text2"/>
      <w:spacing w:val="-2"/>
      <w:sz w:val="32"/>
      <w:szCs w:val="26"/>
    </w:rPr>
  </w:style>
  <w:style w:type="paragraph" w:styleId="Heading3">
    <w:name w:val="heading 3"/>
    <w:basedOn w:val="Normal"/>
    <w:next w:val="BodyText"/>
    <w:link w:val="Heading3Char"/>
    <w:qFormat/>
    <w:rsid w:val="00B62C78"/>
    <w:pPr>
      <w:keepNext/>
      <w:keepLines/>
      <w:numPr>
        <w:ilvl w:val="2"/>
        <w:numId w:val="11"/>
      </w:numPr>
      <w:spacing w:before="200"/>
      <w:outlineLvl w:val="2"/>
    </w:pPr>
    <w:rPr>
      <w:rFonts w:asciiTheme="majorHAnsi" w:eastAsiaTheme="majorEastAsia" w:hAnsiTheme="majorHAnsi" w:cstheme="majorBidi"/>
      <w:bCs/>
      <w:color w:val="201547" w:themeColor="text2"/>
      <w:sz w:val="28"/>
      <w:szCs w:val="26"/>
    </w:rPr>
  </w:style>
  <w:style w:type="paragraph" w:styleId="Heading4">
    <w:name w:val="heading 4"/>
    <w:basedOn w:val="BodyText"/>
    <w:next w:val="BodyText"/>
    <w:link w:val="Heading4Char"/>
    <w:qFormat/>
    <w:rsid w:val="00B62C78"/>
    <w:pPr>
      <w:numPr>
        <w:ilvl w:val="3"/>
        <w:numId w:val="11"/>
      </w:numPr>
      <w:spacing w:before="200"/>
      <w:outlineLvl w:val="3"/>
    </w:pPr>
    <w:rPr>
      <w:b/>
      <w:bCs/>
      <w:color w:val="201547" w:themeColor="text2"/>
      <w:sz w:val="24"/>
      <w:szCs w:val="24"/>
    </w:rPr>
  </w:style>
  <w:style w:type="paragraph" w:styleId="Heading5">
    <w:name w:val="heading 5"/>
    <w:basedOn w:val="Normal"/>
    <w:next w:val="BodyText"/>
    <w:link w:val="Heading5Char"/>
    <w:rsid w:val="00B62C78"/>
    <w:pPr>
      <w:keepNext/>
      <w:keepLines/>
      <w:spacing w:before="200"/>
      <w:outlineLvl w:val="4"/>
    </w:pPr>
    <w:rPr>
      <w:rFonts w:asciiTheme="majorHAnsi" w:eastAsiaTheme="majorEastAsia" w:hAnsiTheme="majorHAnsi" w:cstheme="majorBidi"/>
      <w:b/>
      <w:iCs/>
      <w:color w:val="201547" w:themeColor="text2"/>
      <w:sz w:val="22"/>
    </w:rPr>
  </w:style>
  <w:style w:type="paragraph" w:styleId="Heading6">
    <w:name w:val="heading 6"/>
    <w:basedOn w:val="Normal"/>
    <w:next w:val="Normal"/>
    <w:link w:val="Heading6Char"/>
    <w:rsid w:val="00462258"/>
    <w:pPr>
      <w:keepNext/>
      <w:keepLines/>
      <w:spacing w:before="200"/>
      <w:outlineLvl w:val="5"/>
    </w:pPr>
    <w:rPr>
      <w:rFonts w:asciiTheme="majorHAnsi" w:eastAsiaTheme="majorEastAsia" w:hAnsiTheme="majorHAnsi" w:cstheme="majorBidi"/>
      <w:b/>
      <w:iCs/>
      <w:color w:val="232222" w:themeColor="text1"/>
      <w:lang w:eastAsia="en-US"/>
    </w:rPr>
  </w:style>
  <w:style w:type="paragraph" w:styleId="Heading7">
    <w:name w:val="heading 7"/>
    <w:basedOn w:val="Normal"/>
    <w:next w:val="BodyText"/>
    <w:link w:val="Heading7Char"/>
    <w:semiHidden/>
    <w:rsid w:val="006926C9"/>
    <w:pPr>
      <w:keepNext/>
      <w:keepLines/>
      <w:pageBreakBefore/>
      <w:spacing w:before="0" w:after="0" w:line="230" w:lineRule="atLeast"/>
      <w:outlineLvl w:val="6"/>
    </w:pPr>
    <w:rPr>
      <w:rFonts w:eastAsiaTheme="majorEastAsia" w:cstheme="majorBidi"/>
      <w:iCs/>
      <w:color w:val="201547" w:themeColor="text2"/>
    </w:rPr>
  </w:style>
  <w:style w:type="paragraph" w:styleId="Heading8">
    <w:name w:val="heading 8"/>
    <w:basedOn w:val="Normal"/>
    <w:next w:val="BodyText"/>
    <w:link w:val="Heading8Char"/>
    <w:semiHidden/>
    <w:rsid w:val="0058629F"/>
    <w:pPr>
      <w:keepNext/>
      <w:keepLines/>
      <w:pageBreakBefore/>
      <w:numPr>
        <w:numId w:val="2"/>
      </w:numPr>
      <w:tabs>
        <w:tab w:val="right" w:pos="9639"/>
      </w:tabs>
      <w:spacing w:after="320"/>
      <w:ind w:left="284" w:hanging="284"/>
      <w:outlineLvl w:val="7"/>
    </w:pPr>
    <w:rPr>
      <w:rFonts w:asciiTheme="majorHAnsi" w:eastAsiaTheme="majorEastAsia" w:hAnsiTheme="majorHAnsi" w:cs="Arial"/>
      <w:caps/>
      <w:sz w:val="36"/>
      <w:lang w:eastAsia="en-US"/>
    </w:rPr>
  </w:style>
  <w:style w:type="paragraph" w:styleId="Heading9">
    <w:name w:val="heading 9"/>
    <w:basedOn w:val="Normal"/>
    <w:next w:val="BodyText"/>
    <w:link w:val="Heading9Char"/>
    <w:semiHidden/>
    <w:qFormat/>
    <w:rsid w:val="000809F5"/>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134222"/>
  </w:style>
  <w:style w:type="character" w:customStyle="1" w:styleId="BodyTextChar">
    <w:name w:val="Body Text Char"/>
    <w:basedOn w:val="DefaultParagraphFont"/>
    <w:link w:val="BodyText"/>
    <w:rsid w:val="00134222"/>
  </w:style>
  <w:style w:type="paragraph" w:styleId="BlockText">
    <w:name w:val="Block Text"/>
    <w:basedOn w:val="BodyText"/>
    <w:semiHidden/>
    <w:unhideWhenUsed/>
    <w:rsid w:val="0058629F"/>
    <w:rPr>
      <w:rFonts w:eastAsiaTheme="minorEastAsia" w:cstheme="minorBidi"/>
      <w:iCs/>
    </w:rPr>
  </w:style>
  <w:style w:type="paragraph" w:styleId="BalloonText">
    <w:name w:val="Balloon Text"/>
    <w:basedOn w:val="Normal"/>
    <w:link w:val="BalloonTextChar"/>
    <w:uiPriority w:val="99"/>
    <w:semiHidden/>
    <w:unhideWhenUsed/>
    <w:rsid w:val="0058629F"/>
    <w:rPr>
      <w:rFonts w:ascii="Tahoma" w:hAnsi="Tahoma" w:cs="Tahoma"/>
      <w:sz w:val="16"/>
      <w:szCs w:val="16"/>
    </w:rPr>
  </w:style>
  <w:style w:type="character" w:customStyle="1" w:styleId="BalloonTextChar">
    <w:name w:val="Balloon Text Char"/>
    <w:basedOn w:val="DefaultParagraphFont"/>
    <w:link w:val="BalloonText"/>
    <w:uiPriority w:val="99"/>
    <w:semiHidden/>
    <w:rsid w:val="0058629F"/>
    <w:rPr>
      <w:rFonts w:ascii="Tahoma" w:hAnsi="Tahoma" w:cs="Tahoma"/>
      <w:sz w:val="16"/>
      <w:szCs w:val="16"/>
    </w:rPr>
  </w:style>
  <w:style w:type="paragraph" w:styleId="Footer">
    <w:name w:val="footer"/>
    <w:basedOn w:val="Normal"/>
    <w:link w:val="FooterChar"/>
    <w:uiPriority w:val="99"/>
    <w:rsid w:val="00077BDB"/>
    <w:pPr>
      <w:spacing w:before="0" w:after="0" w:line="200" w:lineRule="atLeast"/>
    </w:pPr>
    <w:rPr>
      <w:bCs/>
      <w:sz w:val="16"/>
    </w:rPr>
  </w:style>
  <w:style w:type="character" w:customStyle="1" w:styleId="FooterChar">
    <w:name w:val="Footer Char"/>
    <w:basedOn w:val="DefaultParagraphFont"/>
    <w:link w:val="Footer"/>
    <w:uiPriority w:val="99"/>
    <w:rsid w:val="00EF7CFD"/>
    <w:rPr>
      <w:bCs/>
      <w:sz w:val="16"/>
    </w:rPr>
  </w:style>
  <w:style w:type="numbering" w:customStyle="1" w:styleId="HangingList">
    <w:name w:val="HangingList"/>
    <w:uiPriority w:val="99"/>
    <w:rsid w:val="0058629F"/>
    <w:pPr>
      <w:numPr>
        <w:numId w:val="1"/>
      </w:numPr>
    </w:pPr>
  </w:style>
  <w:style w:type="paragraph" w:styleId="Header">
    <w:name w:val="header"/>
    <w:basedOn w:val="Normal"/>
    <w:link w:val="HeaderChar"/>
    <w:uiPriority w:val="99"/>
    <w:unhideWhenUsed/>
    <w:rsid w:val="00CD51BB"/>
    <w:pPr>
      <w:tabs>
        <w:tab w:val="center" w:pos="4513"/>
        <w:tab w:val="right" w:pos="9026"/>
      </w:tabs>
      <w:spacing w:before="0" w:after="260"/>
      <w:contextualSpacing/>
    </w:pPr>
  </w:style>
  <w:style w:type="character" w:customStyle="1" w:styleId="HeaderChar">
    <w:name w:val="Header Char"/>
    <w:basedOn w:val="DefaultParagraphFont"/>
    <w:link w:val="Header"/>
    <w:uiPriority w:val="99"/>
    <w:rsid w:val="00CD51BB"/>
  </w:style>
  <w:style w:type="character" w:customStyle="1" w:styleId="Heading1Char">
    <w:name w:val="Heading 1 Char"/>
    <w:basedOn w:val="DefaultParagraphFont"/>
    <w:link w:val="Heading1"/>
    <w:rsid w:val="00261B1F"/>
    <w:rPr>
      <w:rFonts w:asciiTheme="majorHAnsi" w:eastAsiaTheme="majorEastAsia" w:hAnsiTheme="majorHAnsi" w:cstheme="majorBidi"/>
      <w:bCs/>
      <w:color w:val="201547" w:themeColor="text2"/>
      <w:spacing w:val="-4"/>
      <w:sz w:val="40"/>
      <w:szCs w:val="40"/>
    </w:rPr>
  </w:style>
  <w:style w:type="character" w:customStyle="1" w:styleId="Heading2Char">
    <w:name w:val="Heading 2 Char"/>
    <w:basedOn w:val="DefaultParagraphFont"/>
    <w:link w:val="Heading2"/>
    <w:rsid w:val="00B62C78"/>
    <w:rPr>
      <w:rFonts w:asciiTheme="majorHAnsi" w:eastAsiaTheme="majorEastAsia" w:hAnsiTheme="majorHAnsi" w:cstheme="majorBidi"/>
      <w:b/>
      <w:bCs/>
      <w:color w:val="201547" w:themeColor="text2"/>
      <w:spacing w:val="-2"/>
      <w:sz w:val="32"/>
      <w:szCs w:val="26"/>
    </w:rPr>
  </w:style>
  <w:style w:type="character" w:customStyle="1" w:styleId="Heading3Char">
    <w:name w:val="Heading 3 Char"/>
    <w:basedOn w:val="DefaultParagraphFont"/>
    <w:link w:val="Heading3"/>
    <w:rsid w:val="00B62C78"/>
    <w:rPr>
      <w:rFonts w:asciiTheme="majorHAnsi" w:eastAsiaTheme="majorEastAsia" w:hAnsiTheme="majorHAnsi" w:cstheme="majorBidi"/>
      <w:bCs/>
      <w:color w:val="201547" w:themeColor="text2"/>
      <w:sz w:val="28"/>
      <w:szCs w:val="26"/>
    </w:rPr>
  </w:style>
  <w:style w:type="character" w:customStyle="1" w:styleId="Heading4Char">
    <w:name w:val="Heading 4 Char"/>
    <w:basedOn w:val="DefaultParagraphFont"/>
    <w:link w:val="Heading4"/>
    <w:rsid w:val="00B62C78"/>
    <w:rPr>
      <w:b/>
      <w:bCs/>
      <w:color w:val="201547" w:themeColor="text2"/>
      <w:sz w:val="24"/>
      <w:szCs w:val="24"/>
    </w:rPr>
  </w:style>
  <w:style w:type="character" w:customStyle="1" w:styleId="Heading7Char">
    <w:name w:val="Heading 7 Char"/>
    <w:basedOn w:val="DefaultParagraphFont"/>
    <w:link w:val="Heading7"/>
    <w:semiHidden/>
    <w:rsid w:val="006926C9"/>
    <w:rPr>
      <w:rFonts w:eastAsiaTheme="majorEastAsia" w:cstheme="majorBidi"/>
      <w:iCs/>
      <w:color w:val="201547" w:themeColor="text2"/>
    </w:rPr>
  </w:style>
  <w:style w:type="character" w:customStyle="1" w:styleId="Heading8Char">
    <w:name w:val="Heading 8 Char"/>
    <w:basedOn w:val="DefaultParagraphFont"/>
    <w:link w:val="Heading8"/>
    <w:semiHidden/>
    <w:rsid w:val="000809F5"/>
    <w:rPr>
      <w:rFonts w:asciiTheme="majorHAnsi" w:eastAsiaTheme="majorEastAsia" w:hAnsiTheme="majorHAnsi" w:cs="Arial"/>
      <w:caps/>
      <w:sz w:val="36"/>
      <w:lang w:eastAsia="en-US"/>
    </w:rPr>
  </w:style>
  <w:style w:type="character" w:customStyle="1" w:styleId="Heading9Char">
    <w:name w:val="Heading 9 Char"/>
    <w:basedOn w:val="DefaultParagraphFont"/>
    <w:link w:val="Heading9"/>
    <w:semiHidden/>
    <w:rsid w:val="000809F5"/>
  </w:style>
  <w:style w:type="numbering" w:customStyle="1" w:styleId="Headings">
    <w:name w:val="Headings"/>
    <w:uiPriority w:val="99"/>
    <w:rsid w:val="0058629F"/>
    <w:pPr>
      <w:numPr>
        <w:numId w:val="3"/>
      </w:numPr>
    </w:pPr>
  </w:style>
  <w:style w:type="character" w:styleId="Hyperlink">
    <w:name w:val="Hyperlink"/>
    <w:basedOn w:val="DefaultParagraphFont"/>
    <w:uiPriority w:val="99"/>
    <w:unhideWhenUsed/>
    <w:rsid w:val="0058629F"/>
    <w:rPr>
      <w:color w:val="232222" w:themeColor="hyperlink"/>
      <w:u w:val="single"/>
    </w:rPr>
  </w:style>
  <w:style w:type="character" w:styleId="FollowedHyperlink">
    <w:name w:val="FollowedHyperlink"/>
    <w:basedOn w:val="DefaultParagraphFont"/>
    <w:uiPriority w:val="99"/>
    <w:rsid w:val="0058629F"/>
    <w:rPr>
      <w:color w:val="7030A0"/>
      <w:u w:val="single"/>
    </w:rPr>
  </w:style>
  <w:style w:type="paragraph" w:styleId="ListBullet">
    <w:name w:val="List Bullet"/>
    <w:basedOn w:val="BodyText"/>
    <w:qFormat/>
    <w:rsid w:val="00231B63"/>
    <w:pPr>
      <w:numPr>
        <w:numId w:val="7"/>
      </w:numPr>
    </w:pPr>
  </w:style>
  <w:style w:type="paragraph" w:styleId="ListBullet2">
    <w:name w:val="List Bullet 2"/>
    <w:basedOn w:val="ListBullet"/>
    <w:qFormat/>
    <w:rsid w:val="00DE33D8"/>
    <w:pPr>
      <w:numPr>
        <w:ilvl w:val="1"/>
      </w:numPr>
    </w:pPr>
  </w:style>
  <w:style w:type="paragraph" w:styleId="ListBullet3">
    <w:name w:val="List Bullet 3"/>
    <w:basedOn w:val="ListBullet2"/>
    <w:qFormat/>
    <w:rsid w:val="0058629F"/>
    <w:pPr>
      <w:numPr>
        <w:ilvl w:val="2"/>
      </w:numPr>
    </w:pPr>
  </w:style>
  <w:style w:type="paragraph" w:styleId="ListContinue">
    <w:name w:val="List Continue"/>
    <w:basedOn w:val="BodyText"/>
    <w:qFormat/>
    <w:rsid w:val="0056073C"/>
    <w:pPr>
      <w:ind w:left="340"/>
    </w:pPr>
  </w:style>
  <w:style w:type="paragraph" w:styleId="ListNumber">
    <w:name w:val="List Number"/>
    <w:basedOn w:val="BodyText"/>
    <w:qFormat/>
    <w:rsid w:val="00231B63"/>
    <w:pPr>
      <w:tabs>
        <w:tab w:val="num" w:pos="360"/>
      </w:tabs>
      <w:ind w:left="360" w:hanging="360"/>
    </w:pPr>
  </w:style>
  <w:style w:type="paragraph" w:styleId="ListNumber2">
    <w:name w:val="List Number 2"/>
    <w:basedOn w:val="ListNumber"/>
    <w:qFormat/>
    <w:rsid w:val="001369F7"/>
  </w:style>
  <w:style w:type="paragraph" w:styleId="ListNumber3">
    <w:name w:val="List Number 3"/>
    <w:basedOn w:val="ListNumber2"/>
    <w:qFormat/>
    <w:rsid w:val="001369F7"/>
    <w:pPr>
      <w:numPr>
        <w:numId w:val="24"/>
      </w:numPr>
    </w:pPr>
  </w:style>
  <w:style w:type="numbering" w:customStyle="1" w:styleId="MyListNumbering">
    <w:name w:val="MyListNumbering"/>
    <w:uiPriority w:val="99"/>
    <w:rsid w:val="0058629F"/>
    <w:pPr>
      <w:numPr>
        <w:numId w:val="6"/>
      </w:numPr>
    </w:pPr>
  </w:style>
  <w:style w:type="paragraph" w:styleId="Title">
    <w:name w:val="Title"/>
    <w:basedOn w:val="Normal"/>
    <w:next w:val="Normal"/>
    <w:link w:val="TitleChar"/>
    <w:uiPriority w:val="3"/>
    <w:rsid w:val="00576577"/>
    <w:pPr>
      <w:spacing w:before="0" w:after="0" w:line="240" w:lineRule="auto"/>
    </w:pPr>
    <w:rPr>
      <w:rFonts w:asciiTheme="majorHAnsi" w:hAnsiTheme="majorHAnsi"/>
      <w:b/>
      <w:color w:val="201547" w:themeColor="text2"/>
      <w:sz w:val="41"/>
    </w:rPr>
  </w:style>
  <w:style w:type="character" w:customStyle="1" w:styleId="TitleChar">
    <w:name w:val="Title Char"/>
    <w:basedOn w:val="DefaultParagraphFont"/>
    <w:link w:val="Title"/>
    <w:uiPriority w:val="3"/>
    <w:rsid w:val="00576577"/>
    <w:rPr>
      <w:rFonts w:asciiTheme="majorHAnsi" w:hAnsiTheme="majorHAnsi"/>
      <w:b/>
      <w:color w:val="201547" w:themeColor="text2"/>
      <w:sz w:val="41"/>
    </w:rPr>
  </w:style>
  <w:style w:type="paragraph" w:styleId="TOC5">
    <w:name w:val="toc 5"/>
    <w:basedOn w:val="Normal"/>
    <w:next w:val="Normal"/>
    <w:autoRedefine/>
    <w:uiPriority w:val="39"/>
    <w:semiHidden/>
    <w:rsid w:val="00F7242A"/>
    <w:pPr>
      <w:tabs>
        <w:tab w:val="right" w:pos="9582"/>
      </w:tabs>
      <w:spacing w:before="240" w:after="60"/>
      <w:ind w:right="851"/>
    </w:pPr>
    <w:rPr>
      <w:rFonts w:cs="Arial"/>
      <w:b/>
      <w:color w:val="201547" w:themeColor="text2"/>
      <w:sz w:val="24"/>
    </w:rPr>
  </w:style>
  <w:style w:type="paragraph" w:styleId="TOC6">
    <w:name w:val="toc 6"/>
    <w:basedOn w:val="Normal"/>
    <w:next w:val="Normal"/>
    <w:autoRedefine/>
    <w:rsid w:val="00F7242A"/>
    <w:pPr>
      <w:spacing w:before="0" w:after="100"/>
      <w:ind w:left="1000"/>
    </w:pPr>
    <w:rPr>
      <w:rFonts w:cs="Arial"/>
      <w:color w:val="232222" w:themeColor="text1"/>
    </w:rPr>
  </w:style>
  <w:style w:type="paragraph" w:styleId="TOC7">
    <w:name w:val="toc 7"/>
    <w:basedOn w:val="Normal"/>
    <w:next w:val="Normal"/>
    <w:autoRedefine/>
    <w:rsid w:val="00F7242A"/>
    <w:pPr>
      <w:spacing w:before="0" w:after="100"/>
      <w:ind w:left="1200"/>
    </w:pPr>
    <w:rPr>
      <w:rFonts w:cs="Arial"/>
      <w:color w:val="232222" w:themeColor="text1"/>
    </w:rPr>
  </w:style>
  <w:style w:type="paragraph" w:styleId="TOC8">
    <w:name w:val="toc 8"/>
    <w:basedOn w:val="Normal"/>
    <w:next w:val="Normal"/>
    <w:autoRedefine/>
    <w:uiPriority w:val="39"/>
    <w:semiHidden/>
    <w:rsid w:val="00F7242A"/>
    <w:pPr>
      <w:tabs>
        <w:tab w:val="right" w:leader="dot" w:pos="9582"/>
      </w:tabs>
      <w:spacing w:before="240" w:after="60"/>
      <w:ind w:right="851"/>
      <w:contextualSpacing/>
    </w:pPr>
    <w:rPr>
      <w:rFonts w:cs="Arial"/>
      <w:b/>
      <w:color w:val="201547" w:themeColor="text2"/>
      <w:sz w:val="24"/>
    </w:rPr>
  </w:style>
  <w:style w:type="paragraph" w:styleId="ListContinue2">
    <w:name w:val="List Continue 2"/>
    <w:basedOn w:val="ListContinue"/>
    <w:qFormat/>
    <w:rsid w:val="0056073C"/>
    <w:pPr>
      <w:ind w:left="680"/>
    </w:pPr>
  </w:style>
  <w:style w:type="paragraph" w:styleId="ListContinue3">
    <w:name w:val="List Continue 3"/>
    <w:basedOn w:val="ListContinue2"/>
    <w:qFormat/>
    <w:rsid w:val="0056073C"/>
    <w:pPr>
      <w:ind w:left="1021"/>
    </w:pPr>
  </w:style>
  <w:style w:type="paragraph" w:styleId="NoSpacing">
    <w:name w:val="No Spacing"/>
    <w:basedOn w:val="Normal"/>
    <w:next w:val="BodyText"/>
    <w:link w:val="NoSpacingChar"/>
    <w:qFormat/>
    <w:rsid w:val="00E670F9"/>
    <w:pPr>
      <w:spacing w:before="0" w:after="0"/>
    </w:pPr>
  </w:style>
  <w:style w:type="paragraph" w:styleId="Date">
    <w:name w:val="Date"/>
    <w:basedOn w:val="Normal"/>
    <w:link w:val="DateChar"/>
    <w:uiPriority w:val="99"/>
    <w:rsid w:val="00C503CB"/>
    <w:pPr>
      <w:spacing w:before="0" w:after="0"/>
      <w:jc w:val="right"/>
    </w:pPr>
    <w:rPr>
      <w:sz w:val="24"/>
    </w:rPr>
  </w:style>
  <w:style w:type="character" w:customStyle="1" w:styleId="DateChar">
    <w:name w:val="Date Char"/>
    <w:basedOn w:val="DefaultParagraphFont"/>
    <w:link w:val="Date"/>
    <w:uiPriority w:val="99"/>
    <w:rsid w:val="00C503CB"/>
    <w:rPr>
      <w:sz w:val="24"/>
    </w:rPr>
  </w:style>
  <w:style w:type="paragraph" w:customStyle="1" w:styleId="TableofFiguresHeading">
    <w:name w:val="Table of Figures Heading"/>
    <w:basedOn w:val="Normal"/>
    <w:uiPriority w:val="99"/>
    <w:rsid w:val="00095E93"/>
    <w:pPr>
      <w:keepNext/>
      <w:spacing w:before="0" w:after="60"/>
      <w:outlineLvl w:val="4"/>
    </w:pPr>
    <w:rPr>
      <w:b/>
      <w:bCs/>
      <w:noProof/>
      <w:color w:val="201547" w:themeColor="text2"/>
      <w:sz w:val="24"/>
    </w:rPr>
  </w:style>
  <w:style w:type="character" w:customStyle="1" w:styleId="Heading5Char">
    <w:name w:val="Heading 5 Char"/>
    <w:basedOn w:val="DefaultParagraphFont"/>
    <w:link w:val="Heading5"/>
    <w:rsid w:val="00B62C78"/>
    <w:rPr>
      <w:rFonts w:asciiTheme="majorHAnsi" w:eastAsiaTheme="majorEastAsia" w:hAnsiTheme="majorHAnsi" w:cstheme="majorBidi"/>
      <w:b/>
      <w:iCs/>
      <w:color w:val="201547" w:themeColor="text2"/>
      <w:sz w:val="22"/>
    </w:rPr>
  </w:style>
  <w:style w:type="character" w:customStyle="1" w:styleId="Heading6Char">
    <w:name w:val="Heading 6 Char"/>
    <w:basedOn w:val="DefaultParagraphFont"/>
    <w:link w:val="Heading6"/>
    <w:rsid w:val="00462258"/>
    <w:rPr>
      <w:rFonts w:asciiTheme="majorHAnsi" w:eastAsiaTheme="majorEastAsia" w:hAnsiTheme="majorHAnsi" w:cstheme="majorBidi"/>
      <w:b/>
      <w:iCs/>
      <w:color w:val="232222" w:themeColor="text1"/>
      <w:lang w:eastAsia="en-US"/>
    </w:rPr>
  </w:style>
  <w:style w:type="paragraph" w:styleId="Revision">
    <w:name w:val="Revision"/>
    <w:hidden/>
    <w:uiPriority w:val="99"/>
    <w:semiHidden/>
    <w:rsid w:val="009E7348"/>
    <w:rPr>
      <w:rFonts w:ascii="Calibri" w:eastAsia="Calibri" w:hAnsi="Calibri"/>
      <w:lang w:eastAsia="en-US"/>
    </w:rPr>
  </w:style>
  <w:style w:type="paragraph" w:customStyle="1" w:styleId="ListAlpha">
    <w:name w:val="List Alpha"/>
    <w:basedOn w:val="Normal"/>
    <w:qFormat/>
    <w:rsid w:val="00231B63"/>
    <w:pPr>
      <w:numPr>
        <w:numId w:val="4"/>
      </w:numPr>
    </w:pPr>
  </w:style>
  <w:style w:type="table" w:styleId="PlainTable2">
    <w:name w:val="Plain Table 2"/>
    <w:basedOn w:val="TableNormal"/>
    <w:uiPriority w:val="42"/>
    <w:semiHidden/>
    <w:rsid w:val="0058629F"/>
    <w:pPr>
      <w:spacing w:line="240" w:lineRule="exact"/>
    </w:pPr>
    <w:tblPr>
      <w:tblStyleRowBandSize w:val="1"/>
      <w:tblStyleColBandSize w:val="1"/>
      <w:tblBorders>
        <w:top w:val="single" w:sz="4" w:space="0" w:color="918E8E" w:themeColor="text1" w:themeTint="80"/>
        <w:bottom w:val="single" w:sz="4" w:space="0" w:color="918E8E" w:themeColor="text1" w:themeTint="80"/>
      </w:tblBorders>
      <w:tblCellMar>
        <w:top w:w="227" w:type="dxa"/>
        <w:bottom w:w="227" w:type="dxa"/>
      </w:tblCellMar>
    </w:tblPr>
    <w:tblStylePr w:type="firstRow">
      <w:rPr>
        <w:b/>
        <w:bCs/>
      </w:rPr>
      <w:tblPr/>
      <w:tcPr>
        <w:tcBorders>
          <w:bottom w:val="single" w:sz="4" w:space="0" w:color="918E8E" w:themeColor="text1" w:themeTint="80"/>
        </w:tcBorders>
      </w:tcPr>
    </w:tblStylePr>
    <w:tblStylePr w:type="lastRow">
      <w:rPr>
        <w:b/>
        <w:bCs/>
      </w:rPr>
      <w:tblPr/>
      <w:tcPr>
        <w:tcBorders>
          <w:top w:val="single" w:sz="4" w:space="0" w:color="918E8E" w:themeColor="text1" w:themeTint="80"/>
        </w:tcBorders>
      </w:tcPr>
    </w:tblStylePr>
    <w:tblStylePr w:type="firstCol">
      <w:rPr>
        <w:b/>
        <w:bCs/>
      </w:rPr>
    </w:tblStylePr>
    <w:tblStylePr w:type="lastCol">
      <w:rPr>
        <w:b/>
        <w:bCs/>
      </w:rPr>
    </w:tblStylePr>
    <w:tblStylePr w:type="band1Vert">
      <w:tblPr/>
      <w:tcPr>
        <w:tcBorders>
          <w:left w:val="single" w:sz="4" w:space="0" w:color="918E8E" w:themeColor="text1" w:themeTint="80"/>
          <w:right w:val="single" w:sz="4" w:space="0" w:color="918E8E" w:themeColor="text1" w:themeTint="80"/>
        </w:tcBorders>
      </w:tcPr>
    </w:tblStylePr>
    <w:tblStylePr w:type="band2Vert">
      <w:tblPr/>
      <w:tcPr>
        <w:tcBorders>
          <w:left w:val="single" w:sz="4" w:space="0" w:color="918E8E" w:themeColor="text1" w:themeTint="80"/>
          <w:right w:val="single" w:sz="4" w:space="0" w:color="918E8E" w:themeColor="text1" w:themeTint="80"/>
        </w:tcBorders>
      </w:tcPr>
    </w:tblStylePr>
    <w:tblStylePr w:type="band1Horz">
      <w:tblPr/>
      <w:tcPr>
        <w:tcBorders>
          <w:top w:val="single" w:sz="4" w:space="0" w:color="918E8E" w:themeColor="text1" w:themeTint="80"/>
          <w:bottom w:val="single" w:sz="4" w:space="0" w:color="918E8E" w:themeColor="text1" w:themeTint="80"/>
        </w:tcBorders>
      </w:tcPr>
    </w:tblStylePr>
  </w:style>
  <w:style w:type="character" w:styleId="CommentReference">
    <w:name w:val="annotation reference"/>
    <w:basedOn w:val="DefaultParagraphFont"/>
    <w:semiHidden/>
    <w:unhideWhenUsed/>
    <w:rsid w:val="0058629F"/>
    <w:rPr>
      <w:sz w:val="16"/>
      <w:szCs w:val="16"/>
    </w:rPr>
  </w:style>
  <w:style w:type="paragraph" w:styleId="CommentText">
    <w:name w:val="annotation text"/>
    <w:basedOn w:val="Normal"/>
    <w:link w:val="CommentTextChar"/>
    <w:unhideWhenUsed/>
    <w:rsid w:val="0058629F"/>
  </w:style>
  <w:style w:type="character" w:customStyle="1" w:styleId="CommentTextChar">
    <w:name w:val="Comment Text Char"/>
    <w:basedOn w:val="DefaultParagraphFont"/>
    <w:link w:val="CommentText"/>
    <w:rsid w:val="0058629F"/>
  </w:style>
  <w:style w:type="paragraph" w:styleId="CommentSubject">
    <w:name w:val="annotation subject"/>
    <w:basedOn w:val="CommentText"/>
    <w:next w:val="CommentText"/>
    <w:link w:val="CommentSubjectChar"/>
    <w:uiPriority w:val="99"/>
    <w:semiHidden/>
    <w:unhideWhenUsed/>
    <w:rsid w:val="0058629F"/>
    <w:rPr>
      <w:b/>
      <w:bCs/>
    </w:rPr>
  </w:style>
  <w:style w:type="character" w:customStyle="1" w:styleId="CommentSubjectChar">
    <w:name w:val="Comment Subject Char"/>
    <w:basedOn w:val="CommentTextChar"/>
    <w:link w:val="CommentSubject"/>
    <w:uiPriority w:val="99"/>
    <w:semiHidden/>
    <w:rsid w:val="0058629F"/>
    <w:rPr>
      <w:b/>
      <w:bCs/>
    </w:rPr>
  </w:style>
  <w:style w:type="paragraph" w:styleId="TOCHeading">
    <w:name w:val="TOC Heading"/>
    <w:basedOn w:val="Normal"/>
    <w:uiPriority w:val="99"/>
    <w:rsid w:val="00166FB5"/>
    <w:pPr>
      <w:tabs>
        <w:tab w:val="left" w:pos="1134"/>
        <w:tab w:val="left" w:pos="2268"/>
        <w:tab w:val="left" w:pos="3402"/>
        <w:tab w:val="left" w:pos="4536"/>
        <w:tab w:val="left" w:pos="5103"/>
      </w:tabs>
      <w:spacing w:before="0" w:after="440" w:line="240" w:lineRule="auto"/>
      <w:outlineLvl w:val="4"/>
    </w:pPr>
    <w:rPr>
      <w:rFonts w:cs="Arial"/>
      <w:b/>
      <w:color w:val="201547" w:themeColor="text2"/>
      <w:sz w:val="40"/>
      <w:szCs w:val="40"/>
    </w:rPr>
  </w:style>
  <w:style w:type="paragraph" w:styleId="TOC1">
    <w:name w:val="toc 1"/>
    <w:basedOn w:val="Normal"/>
    <w:next w:val="Normal"/>
    <w:link w:val="TOC1Char"/>
    <w:uiPriority w:val="39"/>
    <w:rsid w:val="00F7242A"/>
    <w:pPr>
      <w:tabs>
        <w:tab w:val="right" w:leader="dot" w:pos="9582"/>
      </w:tabs>
      <w:spacing w:before="240" w:after="60"/>
      <w:ind w:right="851"/>
    </w:pPr>
    <w:rPr>
      <w:rFonts w:cs="Arial"/>
      <w:b/>
      <w:noProof/>
      <w:color w:val="201547" w:themeColor="text2"/>
      <w:sz w:val="24"/>
      <w:szCs w:val="24"/>
    </w:rPr>
  </w:style>
  <w:style w:type="paragraph" w:styleId="TOC2">
    <w:name w:val="toc 2"/>
    <w:basedOn w:val="Normal"/>
    <w:next w:val="Normal"/>
    <w:uiPriority w:val="39"/>
    <w:rsid w:val="000D7227"/>
    <w:pPr>
      <w:tabs>
        <w:tab w:val="right" w:leader="dot" w:pos="9582"/>
      </w:tabs>
      <w:spacing w:after="60"/>
      <w:ind w:right="851"/>
    </w:pPr>
    <w:rPr>
      <w:rFonts w:cs="Arial"/>
      <w:noProof/>
      <w:color w:val="232222"/>
      <w:sz w:val="22"/>
      <w:szCs w:val="28"/>
    </w:rPr>
  </w:style>
  <w:style w:type="table" w:customStyle="1" w:styleId="PullOutBoxTable">
    <w:name w:val="Pull Out Box Table"/>
    <w:basedOn w:val="TableNormal"/>
    <w:uiPriority w:val="99"/>
    <w:rsid w:val="001D46AE"/>
    <w:pPr>
      <w:spacing w:before="70" w:after="70"/>
    </w:pPr>
    <w:tblPr>
      <w:tblBorders>
        <w:top w:val="single" w:sz="4" w:space="0" w:color="232222" w:themeColor="text1"/>
        <w:left w:val="single" w:sz="4" w:space="0" w:color="232222" w:themeColor="text1"/>
        <w:bottom w:val="single" w:sz="4" w:space="0" w:color="232222" w:themeColor="text1"/>
        <w:right w:val="single" w:sz="4" w:space="0" w:color="232222" w:themeColor="text1"/>
      </w:tblBorders>
      <w:tblCellMar>
        <w:top w:w="28" w:type="dxa"/>
        <w:left w:w="142" w:type="dxa"/>
        <w:bottom w:w="28" w:type="dxa"/>
        <w:right w:w="142" w:type="dxa"/>
      </w:tblCellMar>
    </w:tblPr>
  </w:style>
  <w:style w:type="paragraph" w:styleId="FootnoteText">
    <w:name w:val="footnote text"/>
    <w:basedOn w:val="Normal"/>
    <w:link w:val="FootnoteTextChar"/>
    <w:uiPriority w:val="99"/>
    <w:rsid w:val="005D764F"/>
    <w:pPr>
      <w:keepLines/>
      <w:tabs>
        <w:tab w:val="left" w:pos="340"/>
      </w:tabs>
      <w:spacing w:before="0" w:after="60" w:line="180" w:lineRule="atLeast"/>
      <w:ind w:left="340" w:hanging="340"/>
    </w:pPr>
    <w:rPr>
      <w:sz w:val="18"/>
    </w:rPr>
  </w:style>
  <w:style w:type="character" w:styleId="FootnoteReference">
    <w:name w:val="footnote reference"/>
    <w:basedOn w:val="DefaultParagraphFont"/>
    <w:uiPriority w:val="99"/>
    <w:semiHidden/>
    <w:unhideWhenUsed/>
    <w:rsid w:val="0058629F"/>
    <w:rPr>
      <w:vertAlign w:val="superscript"/>
    </w:rPr>
  </w:style>
  <w:style w:type="table" w:styleId="ColorfulGrid">
    <w:name w:val="Colorful Grid"/>
    <w:basedOn w:val="TableNormal"/>
    <w:uiPriority w:val="73"/>
    <w:semiHidden/>
    <w:rsid w:val="0058629F"/>
    <w:tblPr>
      <w:tblStyleRowBandSize w:val="1"/>
      <w:tblStyleColBandSize w:val="1"/>
      <w:tblBorders>
        <w:insideH w:val="single" w:sz="4" w:space="0" w:color="FFFFFF" w:themeColor="background1"/>
      </w:tblBorders>
    </w:tblPr>
    <w:tcPr>
      <w:shd w:val="clear" w:color="auto" w:fill="D3D2D2" w:themeFill="text1" w:themeFillTint="33"/>
    </w:tcPr>
    <w:tblStylePr w:type="firstRow">
      <w:rPr>
        <w:b/>
        <w:bCs/>
      </w:rPr>
      <w:tblPr/>
      <w:tcPr>
        <w:shd w:val="clear" w:color="auto" w:fill="A8A5A5" w:themeFill="text1" w:themeFillTint="66"/>
      </w:tcPr>
    </w:tblStylePr>
    <w:tblStylePr w:type="lastRow">
      <w:rPr>
        <w:b/>
        <w:bCs/>
        <w:color w:val="232222" w:themeColor="text1"/>
      </w:rPr>
      <w:tblPr/>
      <w:tcPr>
        <w:shd w:val="clear" w:color="auto" w:fill="A8A5A5" w:themeFill="text1" w:themeFillTint="66"/>
      </w:tcPr>
    </w:tblStylePr>
    <w:tblStylePr w:type="firstCol">
      <w:rPr>
        <w:color w:val="FFFFFF" w:themeColor="background1"/>
      </w:rPr>
      <w:tblPr/>
      <w:tcPr>
        <w:shd w:val="clear" w:color="auto" w:fill="1A1919" w:themeFill="text1" w:themeFillShade="BF"/>
      </w:tcPr>
    </w:tblStylePr>
    <w:tblStylePr w:type="lastCol">
      <w:rPr>
        <w:color w:val="FFFFFF" w:themeColor="background1"/>
      </w:rPr>
      <w:tblPr/>
      <w:tcPr>
        <w:shd w:val="clear" w:color="auto" w:fill="1A1919" w:themeFill="text1" w:themeFillShade="BF"/>
      </w:tcPr>
    </w:tblStylePr>
    <w:tblStylePr w:type="band1Vert">
      <w:tblPr/>
      <w:tcPr>
        <w:shd w:val="clear" w:color="auto" w:fill="928F8F" w:themeFill="text1" w:themeFillTint="7F"/>
      </w:tcPr>
    </w:tblStylePr>
    <w:tblStylePr w:type="band1Horz">
      <w:tblPr/>
      <w:tcPr>
        <w:shd w:val="clear" w:color="auto" w:fill="928F8F" w:themeFill="text1" w:themeFillTint="7F"/>
      </w:tcPr>
    </w:tblStylePr>
  </w:style>
  <w:style w:type="table" w:styleId="ColorfulGrid-Accent1">
    <w:name w:val="Colorful Grid Accent 1"/>
    <w:basedOn w:val="TableNormal"/>
    <w:uiPriority w:val="73"/>
    <w:semiHidden/>
    <w:rsid w:val="0058629F"/>
    <w:tblPr>
      <w:tblStyleRowBandSize w:val="1"/>
      <w:tblStyleColBandSize w:val="1"/>
      <w:tblBorders>
        <w:insideH w:val="single" w:sz="4" w:space="0" w:color="FFFFFF" w:themeColor="background1"/>
      </w:tblBorders>
    </w:tblPr>
    <w:tcPr>
      <w:shd w:val="clear" w:color="auto" w:fill="E2F3FA" w:themeFill="accent1" w:themeFillTint="33"/>
    </w:tcPr>
    <w:tblStylePr w:type="firstRow">
      <w:rPr>
        <w:b/>
        <w:bCs/>
      </w:rPr>
      <w:tblPr/>
      <w:tcPr>
        <w:shd w:val="clear" w:color="auto" w:fill="C6E7F5" w:themeFill="accent1" w:themeFillTint="66"/>
      </w:tcPr>
    </w:tblStylePr>
    <w:tblStylePr w:type="lastRow">
      <w:rPr>
        <w:b/>
        <w:bCs/>
        <w:color w:val="232222" w:themeColor="text1"/>
      </w:rPr>
      <w:tblPr/>
      <w:tcPr>
        <w:shd w:val="clear" w:color="auto" w:fill="C6E7F5" w:themeFill="accent1" w:themeFillTint="66"/>
      </w:tcPr>
    </w:tblStylePr>
    <w:tblStylePr w:type="firstCol">
      <w:rPr>
        <w:color w:val="FFFFFF" w:themeColor="background1"/>
      </w:rPr>
      <w:tblPr/>
      <w:tcPr>
        <w:shd w:val="clear" w:color="auto" w:fill="26A6DC" w:themeFill="accent1" w:themeFillShade="BF"/>
      </w:tcPr>
    </w:tblStylePr>
    <w:tblStylePr w:type="lastCol">
      <w:rPr>
        <w:color w:val="FFFFFF" w:themeColor="background1"/>
      </w:rPr>
      <w:tblPr/>
      <w:tcPr>
        <w:shd w:val="clear" w:color="auto" w:fill="26A6DC" w:themeFill="accent1" w:themeFillShade="BF"/>
      </w:tcPr>
    </w:tblStylePr>
    <w:tblStylePr w:type="band1Vert">
      <w:tblPr/>
      <w:tcPr>
        <w:shd w:val="clear" w:color="auto" w:fill="B8E2F3" w:themeFill="accent1" w:themeFillTint="7F"/>
      </w:tcPr>
    </w:tblStylePr>
    <w:tblStylePr w:type="band1Horz">
      <w:tblPr/>
      <w:tcPr>
        <w:shd w:val="clear" w:color="auto" w:fill="B8E2F3" w:themeFill="accent1" w:themeFillTint="7F"/>
      </w:tcPr>
    </w:tblStylePr>
  </w:style>
  <w:style w:type="table" w:styleId="ColorfulGrid-Accent2">
    <w:name w:val="Colorful Grid Accent 2"/>
    <w:basedOn w:val="TableNormal"/>
    <w:uiPriority w:val="73"/>
    <w:semiHidden/>
    <w:rsid w:val="0058629F"/>
    <w:tblPr>
      <w:tblStyleRowBandSize w:val="1"/>
      <w:tblStyleColBandSize w:val="1"/>
      <w:tblBorders>
        <w:insideH w:val="single" w:sz="4" w:space="0" w:color="FFFFFF" w:themeColor="background1"/>
      </w:tblBorders>
    </w:tblPr>
    <w:tcPr>
      <w:shd w:val="clear" w:color="auto" w:fill="E4F6CD" w:themeFill="accent2" w:themeFillTint="33"/>
    </w:tcPr>
    <w:tblStylePr w:type="firstRow">
      <w:rPr>
        <w:b/>
        <w:bCs/>
      </w:rPr>
      <w:tblPr/>
      <w:tcPr>
        <w:shd w:val="clear" w:color="auto" w:fill="CAEE9C" w:themeFill="accent2" w:themeFillTint="66"/>
      </w:tcPr>
    </w:tblStylePr>
    <w:tblStylePr w:type="lastRow">
      <w:rPr>
        <w:b/>
        <w:bCs/>
        <w:color w:val="232222" w:themeColor="text1"/>
      </w:rPr>
      <w:tblPr/>
      <w:tcPr>
        <w:shd w:val="clear" w:color="auto" w:fill="CAEE9C" w:themeFill="accent2" w:themeFillTint="66"/>
      </w:tcPr>
    </w:tblStylePr>
    <w:tblStylePr w:type="firstCol">
      <w:rPr>
        <w:color w:val="FFFFFF" w:themeColor="background1"/>
      </w:rPr>
      <w:tblPr/>
      <w:tcPr>
        <w:shd w:val="clear" w:color="auto" w:fill="598E18" w:themeFill="accent2" w:themeFillShade="BF"/>
      </w:tcPr>
    </w:tblStylePr>
    <w:tblStylePr w:type="lastCol">
      <w:rPr>
        <w:color w:val="FFFFFF" w:themeColor="background1"/>
      </w:rPr>
      <w:tblPr/>
      <w:tcPr>
        <w:shd w:val="clear" w:color="auto" w:fill="598E18" w:themeFill="accent2" w:themeFillShade="BF"/>
      </w:tcPr>
    </w:tblStylePr>
    <w:tblStylePr w:type="band1Vert">
      <w:tblPr/>
      <w:tcPr>
        <w:shd w:val="clear" w:color="auto" w:fill="BCEA84" w:themeFill="accent2" w:themeFillTint="7F"/>
      </w:tcPr>
    </w:tblStylePr>
    <w:tblStylePr w:type="band1Horz">
      <w:tblPr/>
      <w:tcPr>
        <w:shd w:val="clear" w:color="auto" w:fill="BCEA84" w:themeFill="accent2" w:themeFillTint="7F"/>
      </w:tcPr>
    </w:tblStylePr>
  </w:style>
  <w:style w:type="table" w:styleId="ColorfulGrid-Accent3">
    <w:name w:val="Colorful Grid Accent 3"/>
    <w:basedOn w:val="TableNormal"/>
    <w:uiPriority w:val="73"/>
    <w:semiHidden/>
    <w:rsid w:val="0058629F"/>
    <w:tblPr>
      <w:tblStyleRowBandSize w:val="1"/>
      <w:tblStyleColBandSize w:val="1"/>
      <w:tblBorders>
        <w:insideH w:val="single" w:sz="4" w:space="0" w:color="FFFFFF" w:themeColor="background1"/>
      </w:tblBorders>
    </w:tblPr>
    <w:tcPr>
      <w:shd w:val="clear" w:color="auto" w:fill="BCFFFB" w:themeFill="accent3" w:themeFillTint="33"/>
    </w:tcPr>
    <w:tblStylePr w:type="firstRow">
      <w:rPr>
        <w:b/>
        <w:bCs/>
      </w:rPr>
      <w:tblPr/>
      <w:tcPr>
        <w:shd w:val="clear" w:color="auto" w:fill="7AFFF8" w:themeFill="accent3" w:themeFillTint="66"/>
      </w:tcPr>
    </w:tblStylePr>
    <w:tblStylePr w:type="lastRow">
      <w:rPr>
        <w:b/>
        <w:bCs/>
        <w:color w:val="232222" w:themeColor="text1"/>
      </w:rPr>
      <w:tblPr/>
      <w:tcPr>
        <w:shd w:val="clear" w:color="auto" w:fill="7AFFF8" w:themeFill="accent3" w:themeFillTint="66"/>
      </w:tcPr>
    </w:tblStylePr>
    <w:tblStylePr w:type="firstCol">
      <w:rPr>
        <w:color w:val="FFFFFF" w:themeColor="background1"/>
      </w:rPr>
      <w:tblPr/>
      <w:tcPr>
        <w:shd w:val="clear" w:color="auto" w:fill="00857E" w:themeFill="accent3" w:themeFillShade="BF"/>
      </w:tcPr>
    </w:tblStylePr>
    <w:tblStylePr w:type="lastCol">
      <w:rPr>
        <w:color w:val="FFFFFF" w:themeColor="background1"/>
      </w:rPr>
      <w:tblPr/>
      <w:tcPr>
        <w:shd w:val="clear" w:color="auto" w:fill="00857E" w:themeFill="accent3" w:themeFillShade="BF"/>
      </w:tcPr>
    </w:tblStylePr>
    <w:tblStylePr w:type="band1Vert">
      <w:tblPr/>
      <w:tcPr>
        <w:shd w:val="clear" w:color="auto" w:fill="59FFF6" w:themeFill="accent3" w:themeFillTint="7F"/>
      </w:tcPr>
    </w:tblStylePr>
    <w:tblStylePr w:type="band1Horz">
      <w:tblPr/>
      <w:tcPr>
        <w:shd w:val="clear" w:color="auto" w:fill="59FFF6" w:themeFill="accent3" w:themeFillTint="7F"/>
      </w:tcPr>
    </w:tblStylePr>
  </w:style>
  <w:style w:type="table" w:styleId="ColorfulGrid-Accent4">
    <w:name w:val="Colorful Grid Accent 4"/>
    <w:basedOn w:val="TableNormal"/>
    <w:uiPriority w:val="73"/>
    <w:semiHidden/>
    <w:rsid w:val="0058629F"/>
    <w:tblPr>
      <w:tblStyleRowBandSize w:val="1"/>
      <w:tblStyleColBandSize w:val="1"/>
      <w:tblBorders>
        <w:insideH w:val="single" w:sz="4" w:space="0" w:color="FFFFFF" w:themeColor="background1"/>
      </w:tblBorders>
    </w:tblPr>
    <w:tcPr>
      <w:shd w:val="clear" w:color="auto" w:fill="C8BEEC" w:themeFill="accent4" w:themeFillTint="33"/>
    </w:tcPr>
    <w:tblStylePr w:type="firstRow">
      <w:rPr>
        <w:b/>
        <w:bCs/>
      </w:rPr>
      <w:tblPr/>
      <w:tcPr>
        <w:shd w:val="clear" w:color="auto" w:fill="917DD8" w:themeFill="accent4" w:themeFillTint="66"/>
      </w:tcPr>
    </w:tblStylePr>
    <w:tblStylePr w:type="lastRow">
      <w:rPr>
        <w:b/>
        <w:bCs/>
        <w:color w:val="232222" w:themeColor="text1"/>
      </w:rPr>
      <w:tblPr/>
      <w:tcPr>
        <w:shd w:val="clear" w:color="auto" w:fill="917DD8" w:themeFill="accent4" w:themeFillTint="66"/>
      </w:tcPr>
    </w:tblStylePr>
    <w:tblStylePr w:type="firstCol">
      <w:rPr>
        <w:color w:val="FFFFFF" w:themeColor="background1"/>
      </w:rPr>
      <w:tblPr/>
      <w:tcPr>
        <w:shd w:val="clear" w:color="auto" w:fill="170F34" w:themeFill="accent4" w:themeFillShade="BF"/>
      </w:tcPr>
    </w:tblStylePr>
    <w:tblStylePr w:type="lastCol">
      <w:rPr>
        <w:color w:val="FFFFFF" w:themeColor="background1"/>
      </w:rPr>
      <w:tblPr/>
      <w:tcPr>
        <w:shd w:val="clear" w:color="auto" w:fill="170F34" w:themeFill="accent4" w:themeFillShade="BF"/>
      </w:tcPr>
    </w:tblStylePr>
    <w:tblStylePr w:type="band1Vert">
      <w:tblPr/>
      <w:tcPr>
        <w:shd w:val="clear" w:color="auto" w:fill="775ECF" w:themeFill="accent4" w:themeFillTint="7F"/>
      </w:tcPr>
    </w:tblStylePr>
    <w:tblStylePr w:type="band1Horz">
      <w:tblPr/>
      <w:tcPr>
        <w:shd w:val="clear" w:color="auto" w:fill="775ECF" w:themeFill="accent4" w:themeFillTint="7F"/>
      </w:tcPr>
    </w:tblStylePr>
  </w:style>
  <w:style w:type="table" w:styleId="ColorfulGrid-Accent5">
    <w:name w:val="Colorful Grid Accent 5"/>
    <w:basedOn w:val="TableNormal"/>
    <w:uiPriority w:val="73"/>
    <w:semiHidden/>
    <w:rsid w:val="0058629F"/>
    <w:tblPr>
      <w:tblStyleRowBandSize w:val="1"/>
      <w:tblStyleColBandSize w:val="1"/>
      <w:tblBorders>
        <w:insideH w:val="single" w:sz="4" w:space="0" w:color="FFFFFF" w:themeColor="background1"/>
      </w:tblBorders>
    </w:tblPr>
    <w:tcPr>
      <w:shd w:val="clear" w:color="auto" w:fill="EDF7FC" w:themeFill="accent5" w:themeFillTint="33"/>
    </w:tcPr>
    <w:tblStylePr w:type="firstRow">
      <w:rPr>
        <w:b/>
        <w:bCs/>
      </w:rPr>
      <w:tblPr/>
      <w:tcPr>
        <w:shd w:val="clear" w:color="auto" w:fill="DCF0F9" w:themeFill="accent5" w:themeFillTint="66"/>
      </w:tcPr>
    </w:tblStylePr>
    <w:tblStylePr w:type="lastRow">
      <w:rPr>
        <w:b/>
        <w:bCs/>
        <w:color w:val="232222" w:themeColor="text1"/>
      </w:rPr>
      <w:tblPr/>
      <w:tcPr>
        <w:shd w:val="clear" w:color="auto" w:fill="DCF0F9" w:themeFill="accent5" w:themeFillTint="66"/>
      </w:tcPr>
    </w:tblStylePr>
    <w:tblStylePr w:type="firstCol">
      <w:rPr>
        <w:color w:val="FFFFFF" w:themeColor="background1"/>
      </w:rPr>
      <w:tblPr/>
      <w:tcPr>
        <w:shd w:val="clear" w:color="auto" w:fill="51B7E2" w:themeFill="accent5" w:themeFillShade="BF"/>
      </w:tcPr>
    </w:tblStylePr>
    <w:tblStylePr w:type="lastCol">
      <w:rPr>
        <w:color w:val="FFFFFF" w:themeColor="background1"/>
      </w:rPr>
      <w:tblPr/>
      <w:tcPr>
        <w:shd w:val="clear" w:color="auto" w:fill="51B7E2" w:themeFill="accent5" w:themeFillShade="BF"/>
      </w:tcPr>
    </w:tblStylePr>
    <w:tblStylePr w:type="band1Vert">
      <w:tblPr/>
      <w:tcPr>
        <w:shd w:val="clear" w:color="auto" w:fill="D4EDF8" w:themeFill="accent5" w:themeFillTint="7F"/>
      </w:tcPr>
    </w:tblStylePr>
    <w:tblStylePr w:type="band1Horz">
      <w:tblPr/>
      <w:tcPr>
        <w:shd w:val="clear" w:color="auto" w:fill="D4EDF8" w:themeFill="accent5" w:themeFillTint="7F"/>
      </w:tcPr>
    </w:tblStylePr>
  </w:style>
  <w:style w:type="table" w:styleId="ColorfulGrid-Accent6">
    <w:name w:val="Colorful Grid Accent 6"/>
    <w:basedOn w:val="TableNormal"/>
    <w:uiPriority w:val="73"/>
    <w:semiHidden/>
    <w:rsid w:val="0058629F"/>
    <w:tblPr>
      <w:tblStyleRowBandSize w:val="1"/>
      <w:tblStyleColBandSize w:val="1"/>
      <w:tblBorders>
        <w:insideH w:val="single" w:sz="4" w:space="0" w:color="FFFFFF" w:themeColor="background1"/>
      </w:tblBorders>
    </w:tblPr>
    <w:tcPr>
      <w:shd w:val="clear" w:color="auto" w:fill="EEF7E4" w:themeFill="accent6" w:themeFillTint="33"/>
    </w:tcPr>
    <w:tblStylePr w:type="firstRow">
      <w:rPr>
        <w:b/>
        <w:bCs/>
      </w:rPr>
      <w:tblPr/>
      <w:tcPr>
        <w:shd w:val="clear" w:color="auto" w:fill="DEEFC9" w:themeFill="accent6" w:themeFillTint="66"/>
      </w:tcPr>
    </w:tblStylePr>
    <w:tblStylePr w:type="lastRow">
      <w:rPr>
        <w:b/>
        <w:bCs/>
        <w:color w:val="232222" w:themeColor="text1"/>
      </w:rPr>
      <w:tblPr/>
      <w:tcPr>
        <w:shd w:val="clear" w:color="auto" w:fill="DEEFC9" w:themeFill="accent6" w:themeFillTint="66"/>
      </w:tcPr>
    </w:tblStylePr>
    <w:tblStylePr w:type="firstCol">
      <w:rPr>
        <w:color w:val="FFFFFF" w:themeColor="background1"/>
      </w:rPr>
      <w:tblPr/>
      <w:tcPr>
        <w:shd w:val="clear" w:color="auto" w:fill="86C339" w:themeFill="accent6" w:themeFillShade="BF"/>
      </w:tcPr>
    </w:tblStylePr>
    <w:tblStylePr w:type="lastCol">
      <w:rPr>
        <w:color w:val="FFFFFF" w:themeColor="background1"/>
      </w:rPr>
      <w:tblPr/>
      <w:tcPr>
        <w:shd w:val="clear" w:color="auto" w:fill="86C339" w:themeFill="accent6" w:themeFillShade="BF"/>
      </w:tcPr>
    </w:tblStylePr>
    <w:tblStylePr w:type="band1Vert">
      <w:tblPr/>
      <w:tcPr>
        <w:shd w:val="clear" w:color="auto" w:fill="D6EBBC" w:themeFill="accent6" w:themeFillTint="7F"/>
      </w:tcPr>
    </w:tblStylePr>
    <w:tblStylePr w:type="band1Horz">
      <w:tblPr/>
      <w:tcPr>
        <w:shd w:val="clear" w:color="auto" w:fill="D6EBBC" w:themeFill="accent6" w:themeFillTint="7F"/>
      </w:tcPr>
    </w:tblStylePr>
  </w:style>
  <w:style w:type="table" w:styleId="ColorfulList">
    <w:name w:val="Colorful List"/>
    <w:basedOn w:val="TableNormal"/>
    <w:uiPriority w:val="72"/>
    <w:semiHidden/>
    <w:rsid w:val="0058629F"/>
    <w:tblPr>
      <w:tblStyleRowBandSize w:val="1"/>
      <w:tblStyleColBandSize w:val="1"/>
    </w:tblPr>
    <w:tcPr>
      <w:shd w:val="clear" w:color="auto" w:fill="E9E9E9" w:themeFill="text1" w:themeFillTint="19"/>
    </w:tcPr>
    <w:tblStylePr w:type="firstRow">
      <w:rPr>
        <w:b/>
        <w:bCs/>
        <w:color w:val="FFFFFF" w:themeColor="background1"/>
      </w:rPr>
      <w:tblPr/>
      <w:tcPr>
        <w:tcBorders>
          <w:bottom w:val="single" w:sz="12" w:space="0" w:color="FFFFFF" w:themeColor="background1"/>
        </w:tcBorders>
        <w:shd w:val="clear" w:color="auto" w:fill="5F9719" w:themeFill="accent2" w:themeFillShade="CC"/>
      </w:tcPr>
    </w:tblStylePr>
    <w:tblStylePr w:type="lastRow">
      <w:rPr>
        <w:b/>
        <w:bCs/>
        <w:color w:val="5F9719" w:themeColor="accent2"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9C7C7" w:themeFill="text1" w:themeFillTint="3F"/>
      </w:tcPr>
    </w:tblStylePr>
    <w:tblStylePr w:type="band1Horz">
      <w:tblPr/>
      <w:tcPr>
        <w:shd w:val="clear" w:color="auto" w:fill="D3D2D2" w:themeFill="text1" w:themeFillTint="33"/>
      </w:tcPr>
    </w:tblStylePr>
  </w:style>
  <w:style w:type="table" w:styleId="ColorfulList-Accent1">
    <w:name w:val="Colorful List Accent 1"/>
    <w:basedOn w:val="TableNormal"/>
    <w:uiPriority w:val="72"/>
    <w:semiHidden/>
    <w:rsid w:val="0058629F"/>
    <w:tblPr>
      <w:tblStyleRowBandSize w:val="1"/>
      <w:tblStyleColBandSize w:val="1"/>
    </w:tblPr>
    <w:tcPr>
      <w:shd w:val="clear" w:color="auto" w:fill="F0F9FC" w:themeFill="accent1" w:themeFillTint="19"/>
    </w:tcPr>
    <w:tblStylePr w:type="firstRow">
      <w:rPr>
        <w:b/>
        <w:bCs/>
        <w:color w:val="FFFFFF" w:themeColor="background1"/>
      </w:rPr>
      <w:tblPr/>
      <w:tcPr>
        <w:tcBorders>
          <w:bottom w:val="single" w:sz="12" w:space="0" w:color="FFFFFF" w:themeColor="background1"/>
        </w:tcBorders>
        <w:shd w:val="clear" w:color="auto" w:fill="5F9719" w:themeFill="accent2" w:themeFillShade="CC"/>
      </w:tcPr>
    </w:tblStylePr>
    <w:tblStylePr w:type="lastRow">
      <w:rPr>
        <w:b/>
        <w:bCs/>
        <w:color w:val="5F9719" w:themeColor="accent2"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F0F9" w:themeFill="accent1" w:themeFillTint="3F"/>
      </w:tcPr>
    </w:tblStylePr>
    <w:tblStylePr w:type="band1Horz">
      <w:tblPr/>
      <w:tcPr>
        <w:shd w:val="clear" w:color="auto" w:fill="E2F3FA" w:themeFill="accent1" w:themeFillTint="33"/>
      </w:tcPr>
    </w:tblStylePr>
  </w:style>
  <w:style w:type="table" w:styleId="ColorfulList-Accent2">
    <w:name w:val="Colorful List Accent 2"/>
    <w:basedOn w:val="TableNormal"/>
    <w:uiPriority w:val="72"/>
    <w:semiHidden/>
    <w:rsid w:val="0058629F"/>
    <w:tblPr>
      <w:tblStyleRowBandSize w:val="1"/>
      <w:tblStyleColBandSize w:val="1"/>
    </w:tblPr>
    <w:tcPr>
      <w:shd w:val="clear" w:color="auto" w:fill="F1FBE6" w:themeFill="accent2" w:themeFillTint="19"/>
    </w:tcPr>
    <w:tblStylePr w:type="firstRow">
      <w:rPr>
        <w:b/>
        <w:bCs/>
        <w:color w:val="FFFFFF" w:themeColor="background1"/>
      </w:rPr>
      <w:tblPr/>
      <w:tcPr>
        <w:tcBorders>
          <w:bottom w:val="single" w:sz="12" w:space="0" w:color="FFFFFF" w:themeColor="background1"/>
        </w:tcBorders>
        <w:shd w:val="clear" w:color="auto" w:fill="5F9719" w:themeFill="accent2" w:themeFillShade="CC"/>
      </w:tcPr>
    </w:tblStylePr>
    <w:tblStylePr w:type="lastRow">
      <w:rPr>
        <w:b/>
        <w:bCs/>
        <w:color w:val="5F9719" w:themeColor="accent2"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EF4C1" w:themeFill="accent2" w:themeFillTint="3F"/>
      </w:tcPr>
    </w:tblStylePr>
    <w:tblStylePr w:type="band1Horz">
      <w:tblPr/>
      <w:tcPr>
        <w:shd w:val="clear" w:color="auto" w:fill="E4F6CD" w:themeFill="accent2" w:themeFillTint="33"/>
      </w:tcPr>
    </w:tblStylePr>
  </w:style>
  <w:style w:type="table" w:styleId="ColorfulList-Accent3">
    <w:name w:val="Colorful List Accent 3"/>
    <w:basedOn w:val="TableNormal"/>
    <w:uiPriority w:val="72"/>
    <w:semiHidden/>
    <w:rsid w:val="0058629F"/>
    <w:tblPr>
      <w:tblStyleRowBandSize w:val="1"/>
      <w:tblStyleColBandSize w:val="1"/>
    </w:tblPr>
    <w:tcPr>
      <w:shd w:val="clear" w:color="auto" w:fill="DEFFFD" w:themeFill="accent3" w:themeFillTint="19"/>
    </w:tcPr>
    <w:tblStylePr w:type="firstRow">
      <w:rPr>
        <w:b/>
        <w:bCs/>
        <w:color w:val="FFFFFF" w:themeColor="background1"/>
      </w:rPr>
      <w:tblPr/>
      <w:tcPr>
        <w:tcBorders>
          <w:bottom w:val="single" w:sz="12" w:space="0" w:color="FFFFFF" w:themeColor="background1"/>
        </w:tcBorders>
        <w:shd w:val="clear" w:color="auto" w:fill="191038" w:themeFill="accent4" w:themeFillShade="CC"/>
      </w:tcPr>
    </w:tblStylePr>
    <w:tblStylePr w:type="lastRow">
      <w:rPr>
        <w:b/>
        <w:bCs/>
        <w:color w:val="191038" w:themeColor="accent4"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CFFFA" w:themeFill="accent3" w:themeFillTint="3F"/>
      </w:tcPr>
    </w:tblStylePr>
    <w:tblStylePr w:type="band1Horz">
      <w:tblPr/>
      <w:tcPr>
        <w:shd w:val="clear" w:color="auto" w:fill="BCFFFB" w:themeFill="accent3" w:themeFillTint="33"/>
      </w:tcPr>
    </w:tblStylePr>
  </w:style>
  <w:style w:type="table" w:styleId="ColorfulList-Accent4">
    <w:name w:val="Colorful List Accent 4"/>
    <w:basedOn w:val="TableNormal"/>
    <w:uiPriority w:val="72"/>
    <w:semiHidden/>
    <w:rsid w:val="0058629F"/>
    <w:tblPr>
      <w:tblStyleRowBandSize w:val="1"/>
      <w:tblStyleColBandSize w:val="1"/>
    </w:tblPr>
    <w:tcPr>
      <w:shd w:val="clear" w:color="auto" w:fill="E4DFF5" w:themeFill="accent4" w:themeFillTint="19"/>
    </w:tcPr>
    <w:tblStylePr w:type="firstRow">
      <w:rPr>
        <w:b/>
        <w:bCs/>
        <w:color w:val="FFFFFF" w:themeColor="background1"/>
      </w:rPr>
      <w:tblPr/>
      <w:tcPr>
        <w:tcBorders>
          <w:bottom w:val="single" w:sz="12" w:space="0" w:color="FFFFFF" w:themeColor="background1"/>
        </w:tcBorders>
        <w:shd w:val="clear" w:color="auto" w:fill="008E87" w:themeFill="accent3" w:themeFillShade="CC"/>
      </w:tcPr>
    </w:tblStylePr>
    <w:tblStylePr w:type="lastRow">
      <w:rPr>
        <w:b/>
        <w:bCs/>
        <w:color w:val="008E87" w:themeColor="accent3"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BAFE7" w:themeFill="accent4" w:themeFillTint="3F"/>
      </w:tcPr>
    </w:tblStylePr>
    <w:tblStylePr w:type="band1Horz">
      <w:tblPr/>
      <w:tcPr>
        <w:shd w:val="clear" w:color="auto" w:fill="C8BEEC" w:themeFill="accent4" w:themeFillTint="33"/>
      </w:tcPr>
    </w:tblStylePr>
  </w:style>
  <w:style w:type="table" w:styleId="ColorfulList-Accent5">
    <w:name w:val="Colorful List Accent 5"/>
    <w:basedOn w:val="TableNormal"/>
    <w:uiPriority w:val="72"/>
    <w:semiHidden/>
    <w:rsid w:val="0058629F"/>
    <w:tblPr>
      <w:tblStyleRowBandSize w:val="1"/>
      <w:tblStyleColBandSize w:val="1"/>
    </w:tblPr>
    <w:tcPr>
      <w:shd w:val="clear" w:color="auto" w:fill="F6FBFD" w:themeFill="accent5" w:themeFillTint="19"/>
    </w:tcPr>
    <w:tblStylePr w:type="firstRow">
      <w:rPr>
        <w:b/>
        <w:bCs/>
        <w:color w:val="FFFFFF" w:themeColor="background1"/>
      </w:rPr>
      <w:tblPr/>
      <w:tcPr>
        <w:tcBorders>
          <w:bottom w:val="single" w:sz="12" w:space="0" w:color="FFFFFF" w:themeColor="background1"/>
        </w:tcBorders>
        <w:shd w:val="clear" w:color="auto" w:fill="8EC844" w:themeFill="accent6" w:themeFillShade="CC"/>
      </w:tcPr>
    </w:tblStylePr>
    <w:tblStylePr w:type="lastRow">
      <w:rPr>
        <w:b/>
        <w:bCs/>
        <w:color w:val="8EC844" w:themeColor="accent6"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9F6FB" w:themeFill="accent5" w:themeFillTint="3F"/>
      </w:tcPr>
    </w:tblStylePr>
    <w:tblStylePr w:type="band1Horz">
      <w:tblPr/>
      <w:tcPr>
        <w:shd w:val="clear" w:color="auto" w:fill="EDF7FC" w:themeFill="accent5" w:themeFillTint="33"/>
      </w:tcPr>
    </w:tblStylePr>
  </w:style>
  <w:style w:type="table" w:styleId="ColorfulList-Accent6">
    <w:name w:val="Colorful List Accent 6"/>
    <w:basedOn w:val="TableNormal"/>
    <w:uiPriority w:val="72"/>
    <w:semiHidden/>
    <w:rsid w:val="0058629F"/>
    <w:tblPr>
      <w:tblStyleRowBandSize w:val="1"/>
      <w:tblStyleColBandSize w:val="1"/>
    </w:tblPr>
    <w:tcPr>
      <w:shd w:val="clear" w:color="auto" w:fill="F7FBF1" w:themeFill="accent6" w:themeFillTint="19"/>
    </w:tcPr>
    <w:tblStylePr w:type="firstRow">
      <w:rPr>
        <w:b/>
        <w:bCs/>
        <w:color w:val="FFFFFF" w:themeColor="background1"/>
      </w:rPr>
      <w:tblPr/>
      <w:tcPr>
        <w:tcBorders>
          <w:bottom w:val="single" w:sz="12" w:space="0" w:color="FFFFFF" w:themeColor="background1"/>
        </w:tcBorders>
        <w:shd w:val="clear" w:color="auto" w:fill="63BEE5" w:themeFill="accent5" w:themeFillShade="CC"/>
      </w:tcPr>
    </w:tblStylePr>
    <w:tblStylePr w:type="lastRow">
      <w:rPr>
        <w:b/>
        <w:bCs/>
        <w:color w:val="63BEE5" w:themeColor="accent5"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AF5DD" w:themeFill="accent6" w:themeFillTint="3F"/>
      </w:tcPr>
    </w:tblStylePr>
    <w:tblStylePr w:type="band1Horz">
      <w:tblPr/>
      <w:tcPr>
        <w:shd w:val="clear" w:color="auto" w:fill="EEF7E4" w:themeFill="accent6" w:themeFillTint="33"/>
      </w:tcPr>
    </w:tblStylePr>
  </w:style>
  <w:style w:type="table" w:styleId="ColorfulShading">
    <w:name w:val="Colorful Shading"/>
    <w:basedOn w:val="TableNormal"/>
    <w:uiPriority w:val="71"/>
    <w:semiHidden/>
    <w:rsid w:val="0058629F"/>
    <w:tblPr>
      <w:tblStyleRowBandSize w:val="1"/>
      <w:tblStyleColBandSize w:val="1"/>
      <w:tblBorders>
        <w:top w:val="single" w:sz="24" w:space="0" w:color="78BE20" w:themeColor="accent2"/>
        <w:left w:val="single" w:sz="4" w:space="0" w:color="232222" w:themeColor="text1"/>
        <w:bottom w:val="single" w:sz="4" w:space="0" w:color="232222" w:themeColor="text1"/>
        <w:right w:val="single" w:sz="4" w:space="0" w:color="232222" w:themeColor="text1"/>
        <w:insideH w:val="single" w:sz="4" w:space="0" w:color="FFFFFF" w:themeColor="background1"/>
        <w:insideV w:val="single" w:sz="4" w:space="0" w:color="FFFFFF" w:themeColor="background1"/>
      </w:tblBorders>
    </w:tblPr>
    <w:tcPr>
      <w:shd w:val="clear" w:color="auto" w:fill="E9E9E9" w:themeFill="text1" w:themeFillTint="19"/>
    </w:tcPr>
    <w:tblStylePr w:type="firstRow">
      <w:rPr>
        <w:b/>
        <w:bCs/>
      </w:rPr>
      <w:tblPr/>
      <w:tcPr>
        <w:tcBorders>
          <w:top w:val="nil"/>
          <w:left w:val="nil"/>
          <w:bottom w:val="single" w:sz="24" w:space="0" w:color="78BE2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41414" w:themeFill="text1" w:themeFillShade="99"/>
      </w:tcPr>
    </w:tblStylePr>
    <w:tblStylePr w:type="firstCol">
      <w:rPr>
        <w:color w:val="FFFFFF" w:themeColor="background1"/>
      </w:rPr>
      <w:tblPr/>
      <w:tcPr>
        <w:tcBorders>
          <w:top w:val="nil"/>
          <w:left w:val="nil"/>
          <w:bottom w:val="nil"/>
          <w:right w:val="nil"/>
          <w:insideH w:val="single" w:sz="4" w:space="0" w:color="141414" w:themeColor="text1" w:themeShade="99"/>
          <w:insideV w:val="nil"/>
        </w:tcBorders>
        <w:shd w:val="clear" w:color="auto" w:fill="141414"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1A1919" w:themeFill="text1" w:themeFillShade="BF"/>
      </w:tcPr>
    </w:tblStylePr>
    <w:tblStylePr w:type="band1Vert">
      <w:tblPr/>
      <w:tcPr>
        <w:shd w:val="clear" w:color="auto" w:fill="A8A5A5" w:themeFill="text1" w:themeFillTint="66"/>
      </w:tcPr>
    </w:tblStylePr>
    <w:tblStylePr w:type="band1Horz">
      <w:tblPr/>
      <w:tcPr>
        <w:shd w:val="clear" w:color="auto" w:fill="928F8F" w:themeFill="text1" w:themeFillTint="7F"/>
      </w:tcPr>
    </w:tblStylePr>
    <w:tblStylePr w:type="neCell">
      <w:rPr>
        <w:color w:val="232222" w:themeColor="text1"/>
      </w:rPr>
    </w:tblStylePr>
    <w:tblStylePr w:type="nwCell">
      <w:rPr>
        <w:color w:val="232222" w:themeColor="text1"/>
      </w:rPr>
    </w:tblStylePr>
  </w:style>
  <w:style w:type="table" w:styleId="ColorfulShading-Accent1">
    <w:name w:val="Colorful Shading Accent 1"/>
    <w:basedOn w:val="TableNormal"/>
    <w:uiPriority w:val="71"/>
    <w:semiHidden/>
    <w:rsid w:val="0058629F"/>
    <w:tblPr>
      <w:tblStyleRowBandSize w:val="1"/>
      <w:tblStyleColBandSize w:val="1"/>
      <w:tblBorders>
        <w:top w:val="single" w:sz="24" w:space="0" w:color="78BE20" w:themeColor="accent2"/>
        <w:left w:val="single" w:sz="4" w:space="0" w:color="71C5E8" w:themeColor="accent1"/>
        <w:bottom w:val="single" w:sz="4" w:space="0" w:color="71C5E8" w:themeColor="accent1"/>
        <w:right w:val="single" w:sz="4" w:space="0" w:color="71C5E8" w:themeColor="accent1"/>
        <w:insideH w:val="single" w:sz="4" w:space="0" w:color="FFFFFF" w:themeColor="background1"/>
        <w:insideV w:val="single" w:sz="4" w:space="0" w:color="FFFFFF" w:themeColor="background1"/>
      </w:tblBorders>
    </w:tblPr>
    <w:tcPr>
      <w:shd w:val="clear" w:color="auto" w:fill="F0F9FC" w:themeFill="accent1" w:themeFillTint="19"/>
    </w:tcPr>
    <w:tblStylePr w:type="firstRow">
      <w:rPr>
        <w:b/>
        <w:bCs/>
      </w:rPr>
      <w:tblPr/>
      <w:tcPr>
        <w:tcBorders>
          <w:top w:val="nil"/>
          <w:left w:val="nil"/>
          <w:bottom w:val="single" w:sz="24" w:space="0" w:color="78BE2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D86B2" w:themeFill="accent1" w:themeFillShade="99"/>
      </w:tcPr>
    </w:tblStylePr>
    <w:tblStylePr w:type="firstCol">
      <w:rPr>
        <w:color w:val="FFFFFF" w:themeColor="background1"/>
      </w:rPr>
      <w:tblPr/>
      <w:tcPr>
        <w:tcBorders>
          <w:top w:val="nil"/>
          <w:left w:val="nil"/>
          <w:bottom w:val="nil"/>
          <w:right w:val="nil"/>
          <w:insideH w:val="single" w:sz="4" w:space="0" w:color="1D86B2" w:themeColor="accent1" w:themeShade="99"/>
          <w:insideV w:val="nil"/>
        </w:tcBorders>
        <w:shd w:val="clear" w:color="auto" w:fill="1D86B2"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1D86B2" w:themeFill="accent1" w:themeFillShade="99"/>
      </w:tcPr>
    </w:tblStylePr>
    <w:tblStylePr w:type="band1Vert">
      <w:tblPr/>
      <w:tcPr>
        <w:shd w:val="clear" w:color="auto" w:fill="C6E7F5" w:themeFill="accent1" w:themeFillTint="66"/>
      </w:tcPr>
    </w:tblStylePr>
    <w:tblStylePr w:type="band1Horz">
      <w:tblPr/>
      <w:tcPr>
        <w:shd w:val="clear" w:color="auto" w:fill="B8E2F3" w:themeFill="accent1" w:themeFillTint="7F"/>
      </w:tcPr>
    </w:tblStylePr>
    <w:tblStylePr w:type="neCell">
      <w:rPr>
        <w:color w:val="232222" w:themeColor="text1"/>
      </w:rPr>
    </w:tblStylePr>
    <w:tblStylePr w:type="nwCell">
      <w:rPr>
        <w:color w:val="232222" w:themeColor="text1"/>
      </w:rPr>
    </w:tblStylePr>
  </w:style>
  <w:style w:type="table" w:styleId="ColorfulShading-Accent2">
    <w:name w:val="Colorful Shading Accent 2"/>
    <w:basedOn w:val="TableNormal"/>
    <w:uiPriority w:val="71"/>
    <w:semiHidden/>
    <w:rsid w:val="0058629F"/>
    <w:tblPr>
      <w:tblStyleRowBandSize w:val="1"/>
      <w:tblStyleColBandSize w:val="1"/>
      <w:tblBorders>
        <w:top w:val="single" w:sz="24" w:space="0" w:color="78BE20" w:themeColor="accent2"/>
        <w:left w:val="single" w:sz="4" w:space="0" w:color="78BE20" w:themeColor="accent2"/>
        <w:bottom w:val="single" w:sz="4" w:space="0" w:color="78BE20" w:themeColor="accent2"/>
        <w:right w:val="single" w:sz="4" w:space="0" w:color="78BE20" w:themeColor="accent2"/>
        <w:insideH w:val="single" w:sz="4" w:space="0" w:color="FFFFFF" w:themeColor="background1"/>
        <w:insideV w:val="single" w:sz="4" w:space="0" w:color="FFFFFF" w:themeColor="background1"/>
      </w:tblBorders>
    </w:tblPr>
    <w:tcPr>
      <w:shd w:val="clear" w:color="auto" w:fill="F1FBE6" w:themeFill="accent2" w:themeFillTint="19"/>
    </w:tcPr>
    <w:tblStylePr w:type="firstRow">
      <w:rPr>
        <w:b/>
        <w:bCs/>
      </w:rPr>
      <w:tblPr/>
      <w:tcPr>
        <w:tcBorders>
          <w:top w:val="nil"/>
          <w:left w:val="nil"/>
          <w:bottom w:val="single" w:sz="24" w:space="0" w:color="78BE2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77113" w:themeFill="accent2" w:themeFillShade="99"/>
      </w:tcPr>
    </w:tblStylePr>
    <w:tblStylePr w:type="firstCol">
      <w:rPr>
        <w:color w:val="FFFFFF" w:themeColor="background1"/>
      </w:rPr>
      <w:tblPr/>
      <w:tcPr>
        <w:tcBorders>
          <w:top w:val="nil"/>
          <w:left w:val="nil"/>
          <w:bottom w:val="nil"/>
          <w:right w:val="nil"/>
          <w:insideH w:val="single" w:sz="4" w:space="0" w:color="477113" w:themeColor="accent2" w:themeShade="99"/>
          <w:insideV w:val="nil"/>
        </w:tcBorders>
        <w:shd w:val="clear" w:color="auto" w:fill="477113"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477113" w:themeFill="accent2" w:themeFillShade="99"/>
      </w:tcPr>
    </w:tblStylePr>
    <w:tblStylePr w:type="band1Vert">
      <w:tblPr/>
      <w:tcPr>
        <w:shd w:val="clear" w:color="auto" w:fill="CAEE9C" w:themeFill="accent2" w:themeFillTint="66"/>
      </w:tcPr>
    </w:tblStylePr>
    <w:tblStylePr w:type="band1Horz">
      <w:tblPr/>
      <w:tcPr>
        <w:shd w:val="clear" w:color="auto" w:fill="BCEA84" w:themeFill="accent2" w:themeFillTint="7F"/>
      </w:tcPr>
    </w:tblStylePr>
    <w:tblStylePr w:type="neCell">
      <w:rPr>
        <w:color w:val="232222" w:themeColor="text1"/>
      </w:rPr>
    </w:tblStylePr>
    <w:tblStylePr w:type="nwCell">
      <w:rPr>
        <w:color w:val="232222" w:themeColor="text1"/>
      </w:rPr>
    </w:tblStylePr>
  </w:style>
  <w:style w:type="table" w:styleId="ColorfulShading-Accent3">
    <w:name w:val="Colorful Shading Accent 3"/>
    <w:basedOn w:val="TableNormal"/>
    <w:uiPriority w:val="71"/>
    <w:semiHidden/>
    <w:rsid w:val="0058629F"/>
    <w:tblPr>
      <w:tblStyleRowBandSize w:val="1"/>
      <w:tblStyleColBandSize w:val="1"/>
      <w:tblBorders>
        <w:top w:val="single" w:sz="24" w:space="0" w:color="201547" w:themeColor="accent4"/>
        <w:left w:val="single" w:sz="4" w:space="0" w:color="00B2A9" w:themeColor="accent3"/>
        <w:bottom w:val="single" w:sz="4" w:space="0" w:color="00B2A9" w:themeColor="accent3"/>
        <w:right w:val="single" w:sz="4" w:space="0" w:color="00B2A9" w:themeColor="accent3"/>
        <w:insideH w:val="single" w:sz="4" w:space="0" w:color="FFFFFF" w:themeColor="background1"/>
        <w:insideV w:val="single" w:sz="4" w:space="0" w:color="FFFFFF" w:themeColor="background1"/>
      </w:tblBorders>
    </w:tblPr>
    <w:tcPr>
      <w:shd w:val="clear" w:color="auto" w:fill="DEFFFD" w:themeFill="accent3" w:themeFillTint="19"/>
    </w:tcPr>
    <w:tblStylePr w:type="firstRow">
      <w:rPr>
        <w:b/>
        <w:bCs/>
      </w:rPr>
      <w:tblPr/>
      <w:tcPr>
        <w:tcBorders>
          <w:top w:val="nil"/>
          <w:left w:val="nil"/>
          <w:bottom w:val="single" w:sz="24" w:space="0" w:color="201547"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6A65" w:themeFill="accent3" w:themeFillShade="99"/>
      </w:tcPr>
    </w:tblStylePr>
    <w:tblStylePr w:type="firstCol">
      <w:rPr>
        <w:color w:val="FFFFFF" w:themeColor="background1"/>
      </w:rPr>
      <w:tblPr/>
      <w:tcPr>
        <w:tcBorders>
          <w:top w:val="nil"/>
          <w:left w:val="nil"/>
          <w:bottom w:val="nil"/>
          <w:right w:val="nil"/>
          <w:insideH w:val="single" w:sz="4" w:space="0" w:color="006A65" w:themeColor="accent3" w:themeShade="99"/>
          <w:insideV w:val="nil"/>
        </w:tcBorders>
        <w:shd w:val="clear" w:color="auto" w:fill="006A6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06A65" w:themeFill="accent3" w:themeFillShade="99"/>
      </w:tcPr>
    </w:tblStylePr>
    <w:tblStylePr w:type="band1Vert">
      <w:tblPr/>
      <w:tcPr>
        <w:shd w:val="clear" w:color="auto" w:fill="7AFFF8" w:themeFill="accent3" w:themeFillTint="66"/>
      </w:tcPr>
    </w:tblStylePr>
    <w:tblStylePr w:type="band1Horz">
      <w:tblPr/>
      <w:tcPr>
        <w:shd w:val="clear" w:color="auto" w:fill="59FFF6" w:themeFill="accent3" w:themeFillTint="7F"/>
      </w:tcPr>
    </w:tblStylePr>
  </w:style>
  <w:style w:type="table" w:styleId="ColorfulShading-Accent4">
    <w:name w:val="Colorful Shading Accent 4"/>
    <w:basedOn w:val="TableNormal"/>
    <w:uiPriority w:val="71"/>
    <w:semiHidden/>
    <w:rsid w:val="0058629F"/>
    <w:tblPr>
      <w:tblStyleRowBandSize w:val="1"/>
      <w:tblStyleColBandSize w:val="1"/>
      <w:tblBorders>
        <w:top w:val="single" w:sz="24" w:space="0" w:color="00B2A9" w:themeColor="accent3"/>
        <w:left w:val="single" w:sz="4" w:space="0" w:color="201547" w:themeColor="accent4"/>
        <w:bottom w:val="single" w:sz="4" w:space="0" w:color="201547" w:themeColor="accent4"/>
        <w:right w:val="single" w:sz="4" w:space="0" w:color="201547" w:themeColor="accent4"/>
        <w:insideH w:val="single" w:sz="4" w:space="0" w:color="FFFFFF" w:themeColor="background1"/>
        <w:insideV w:val="single" w:sz="4" w:space="0" w:color="FFFFFF" w:themeColor="background1"/>
      </w:tblBorders>
    </w:tblPr>
    <w:tcPr>
      <w:shd w:val="clear" w:color="auto" w:fill="E4DFF5" w:themeFill="accent4" w:themeFillTint="19"/>
    </w:tcPr>
    <w:tblStylePr w:type="firstRow">
      <w:rPr>
        <w:b/>
        <w:bCs/>
      </w:rPr>
      <w:tblPr/>
      <w:tcPr>
        <w:tcBorders>
          <w:top w:val="nil"/>
          <w:left w:val="nil"/>
          <w:bottom w:val="single" w:sz="24" w:space="0" w:color="00B2A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30C2A" w:themeFill="accent4" w:themeFillShade="99"/>
      </w:tcPr>
    </w:tblStylePr>
    <w:tblStylePr w:type="firstCol">
      <w:rPr>
        <w:color w:val="FFFFFF" w:themeColor="background1"/>
      </w:rPr>
      <w:tblPr/>
      <w:tcPr>
        <w:tcBorders>
          <w:top w:val="nil"/>
          <w:left w:val="nil"/>
          <w:bottom w:val="nil"/>
          <w:right w:val="nil"/>
          <w:insideH w:val="single" w:sz="4" w:space="0" w:color="130C2A" w:themeColor="accent4" w:themeShade="99"/>
          <w:insideV w:val="nil"/>
        </w:tcBorders>
        <w:shd w:val="clear" w:color="auto" w:fill="130C2A"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130C2A" w:themeFill="accent4" w:themeFillShade="99"/>
      </w:tcPr>
    </w:tblStylePr>
    <w:tblStylePr w:type="band1Vert">
      <w:tblPr/>
      <w:tcPr>
        <w:shd w:val="clear" w:color="auto" w:fill="917DD8" w:themeFill="accent4" w:themeFillTint="66"/>
      </w:tcPr>
    </w:tblStylePr>
    <w:tblStylePr w:type="band1Horz">
      <w:tblPr/>
      <w:tcPr>
        <w:shd w:val="clear" w:color="auto" w:fill="775ECF" w:themeFill="accent4" w:themeFillTint="7F"/>
      </w:tcPr>
    </w:tblStylePr>
    <w:tblStylePr w:type="neCell">
      <w:rPr>
        <w:color w:val="232222" w:themeColor="text1"/>
      </w:rPr>
    </w:tblStylePr>
    <w:tblStylePr w:type="nwCell">
      <w:rPr>
        <w:color w:val="232222" w:themeColor="text1"/>
      </w:rPr>
    </w:tblStylePr>
  </w:style>
  <w:style w:type="table" w:styleId="ColorfulShading-Accent5">
    <w:name w:val="Colorful Shading Accent 5"/>
    <w:basedOn w:val="TableNormal"/>
    <w:uiPriority w:val="71"/>
    <w:semiHidden/>
    <w:rsid w:val="0058629F"/>
    <w:tblPr>
      <w:tblStyleRowBandSize w:val="1"/>
      <w:tblStyleColBandSize w:val="1"/>
      <w:tblBorders>
        <w:top w:val="single" w:sz="24" w:space="0" w:color="AED879" w:themeColor="accent6"/>
        <w:left w:val="single" w:sz="4" w:space="0" w:color="AADCF1" w:themeColor="accent5"/>
        <w:bottom w:val="single" w:sz="4" w:space="0" w:color="AADCF1" w:themeColor="accent5"/>
        <w:right w:val="single" w:sz="4" w:space="0" w:color="AADCF1" w:themeColor="accent5"/>
        <w:insideH w:val="single" w:sz="4" w:space="0" w:color="FFFFFF" w:themeColor="background1"/>
        <w:insideV w:val="single" w:sz="4" w:space="0" w:color="FFFFFF" w:themeColor="background1"/>
      </w:tblBorders>
    </w:tblPr>
    <w:tcPr>
      <w:shd w:val="clear" w:color="auto" w:fill="F6FBFD" w:themeFill="accent5" w:themeFillTint="19"/>
    </w:tcPr>
    <w:tblStylePr w:type="firstRow">
      <w:rPr>
        <w:b/>
        <w:bCs/>
      </w:rPr>
      <w:tblPr/>
      <w:tcPr>
        <w:tcBorders>
          <w:top w:val="nil"/>
          <w:left w:val="nil"/>
          <w:bottom w:val="single" w:sz="24" w:space="0" w:color="AED879"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39ED3" w:themeFill="accent5" w:themeFillShade="99"/>
      </w:tcPr>
    </w:tblStylePr>
    <w:tblStylePr w:type="firstCol">
      <w:rPr>
        <w:color w:val="FFFFFF" w:themeColor="background1"/>
      </w:rPr>
      <w:tblPr/>
      <w:tcPr>
        <w:tcBorders>
          <w:top w:val="nil"/>
          <w:left w:val="nil"/>
          <w:bottom w:val="nil"/>
          <w:right w:val="nil"/>
          <w:insideH w:val="single" w:sz="4" w:space="0" w:color="239ED3" w:themeColor="accent5" w:themeShade="99"/>
          <w:insideV w:val="nil"/>
        </w:tcBorders>
        <w:shd w:val="clear" w:color="auto" w:fill="239ED3"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39ED3" w:themeFill="accent5" w:themeFillShade="99"/>
      </w:tcPr>
    </w:tblStylePr>
    <w:tblStylePr w:type="band1Vert">
      <w:tblPr/>
      <w:tcPr>
        <w:shd w:val="clear" w:color="auto" w:fill="DCF0F9" w:themeFill="accent5" w:themeFillTint="66"/>
      </w:tcPr>
    </w:tblStylePr>
    <w:tblStylePr w:type="band1Horz">
      <w:tblPr/>
      <w:tcPr>
        <w:shd w:val="clear" w:color="auto" w:fill="D4EDF8" w:themeFill="accent5" w:themeFillTint="7F"/>
      </w:tcPr>
    </w:tblStylePr>
    <w:tblStylePr w:type="neCell">
      <w:rPr>
        <w:color w:val="232222" w:themeColor="text1"/>
      </w:rPr>
    </w:tblStylePr>
    <w:tblStylePr w:type="nwCell">
      <w:rPr>
        <w:color w:val="232222" w:themeColor="text1"/>
      </w:rPr>
    </w:tblStylePr>
  </w:style>
  <w:style w:type="table" w:styleId="ColorfulShading-Accent6">
    <w:name w:val="Colorful Shading Accent 6"/>
    <w:basedOn w:val="TableNormal"/>
    <w:uiPriority w:val="71"/>
    <w:semiHidden/>
    <w:rsid w:val="0058629F"/>
    <w:tblPr>
      <w:tblStyleRowBandSize w:val="1"/>
      <w:tblStyleColBandSize w:val="1"/>
      <w:tblBorders>
        <w:top w:val="single" w:sz="24" w:space="0" w:color="AADCF1" w:themeColor="accent5"/>
        <w:left w:val="single" w:sz="4" w:space="0" w:color="AED879" w:themeColor="accent6"/>
        <w:bottom w:val="single" w:sz="4" w:space="0" w:color="AED879" w:themeColor="accent6"/>
        <w:right w:val="single" w:sz="4" w:space="0" w:color="AED879" w:themeColor="accent6"/>
        <w:insideH w:val="single" w:sz="4" w:space="0" w:color="FFFFFF" w:themeColor="background1"/>
        <w:insideV w:val="single" w:sz="4" w:space="0" w:color="FFFFFF" w:themeColor="background1"/>
      </w:tblBorders>
    </w:tblPr>
    <w:tcPr>
      <w:shd w:val="clear" w:color="auto" w:fill="F7FBF1" w:themeFill="accent6" w:themeFillTint="19"/>
    </w:tcPr>
    <w:tblStylePr w:type="firstRow">
      <w:rPr>
        <w:b/>
        <w:bCs/>
      </w:rPr>
      <w:tblPr/>
      <w:tcPr>
        <w:tcBorders>
          <w:top w:val="nil"/>
          <w:left w:val="nil"/>
          <w:bottom w:val="single" w:sz="24" w:space="0" w:color="AADCF1"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B9C2D" w:themeFill="accent6" w:themeFillShade="99"/>
      </w:tcPr>
    </w:tblStylePr>
    <w:tblStylePr w:type="firstCol">
      <w:rPr>
        <w:color w:val="FFFFFF" w:themeColor="background1"/>
      </w:rPr>
      <w:tblPr/>
      <w:tcPr>
        <w:tcBorders>
          <w:top w:val="nil"/>
          <w:left w:val="nil"/>
          <w:bottom w:val="nil"/>
          <w:right w:val="nil"/>
          <w:insideH w:val="single" w:sz="4" w:space="0" w:color="6B9C2D" w:themeColor="accent6" w:themeShade="99"/>
          <w:insideV w:val="nil"/>
        </w:tcBorders>
        <w:shd w:val="clear" w:color="auto" w:fill="6B9C2D"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6B9C2D" w:themeFill="accent6" w:themeFillShade="99"/>
      </w:tcPr>
    </w:tblStylePr>
    <w:tblStylePr w:type="band1Vert">
      <w:tblPr/>
      <w:tcPr>
        <w:shd w:val="clear" w:color="auto" w:fill="DEEFC9" w:themeFill="accent6" w:themeFillTint="66"/>
      </w:tcPr>
    </w:tblStylePr>
    <w:tblStylePr w:type="band1Horz">
      <w:tblPr/>
      <w:tcPr>
        <w:shd w:val="clear" w:color="auto" w:fill="D6EBBC" w:themeFill="accent6" w:themeFillTint="7F"/>
      </w:tcPr>
    </w:tblStylePr>
    <w:tblStylePr w:type="neCell">
      <w:rPr>
        <w:color w:val="232222" w:themeColor="text1"/>
      </w:rPr>
    </w:tblStylePr>
    <w:tblStylePr w:type="nwCell">
      <w:rPr>
        <w:color w:val="232222" w:themeColor="text1"/>
      </w:rPr>
    </w:tblStylePr>
  </w:style>
  <w:style w:type="table" w:styleId="DarkList">
    <w:name w:val="Dark List"/>
    <w:basedOn w:val="TableNormal"/>
    <w:uiPriority w:val="70"/>
    <w:semiHidden/>
    <w:rsid w:val="0058629F"/>
    <w:rPr>
      <w:color w:val="FFFFFF" w:themeColor="background1"/>
    </w:rPr>
    <w:tblPr>
      <w:tblStyleRowBandSize w:val="1"/>
      <w:tblStyleColBandSize w:val="1"/>
    </w:tblPr>
    <w:tcPr>
      <w:shd w:val="clear" w:color="auto" w:fill="232222" w:themeFill="text1"/>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111111"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1A1919"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1A1919" w:themeFill="text1" w:themeFillShade="BF"/>
      </w:tcPr>
    </w:tblStylePr>
    <w:tblStylePr w:type="band1Vert">
      <w:tblPr/>
      <w:tcPr>
        <w:tcBorders>
          <w:top w:val="nil"/>
          <w:left w:val="nil"/>
          <w:bottom w:val="nil"/>
          <w:right w:val="nil"/>
          <w:insideH w:val="nil"/>
          <w:insideV w:val="nil"/>
        </w:tcBorders>
        <w:shd w:val="clear" w:color="auto" w:fill="1A1919" w:themeFill="text1" w:themeFillShade="BF"/>
      </w:tcPr>
    </w:tblStylePr>
    <w:tblStylePr w:type="band1Horz">
      <w:tblPr/>
      <w:tcPr>
        <w:tcBorders>
          <w:top w:val="nil"/>
          <w:left w:val="nil"/>
          <w:bottom w:val="nil"/>
          <w:right w:val="nil"/>
          <w:insideH w:val="nil"/>
          <w:insideV w:val="nil"/>
        </w:tcBorders>
        <w:shd w:val="clear" w:color="auto" w:fill="1A1919" w:themeFill="text1" w:themeFillShade="BF"/>
      </w:tcPr>
    </w:tblStylePr>
  </w:style>
  <w:style w:type="table" w:styleId="DarkList-Accent1">
    <w:name w:val="Dark List Accent 1"/>
    <w:basedOn w:val="TableNormal"/>
    <w:uiPriority w:val="70"/>
    <w:semiHidden/>
    <w:rsid w:val="0058629F"/>
    <w:rPr>
      <w:color w:val="FFFFFF" w:themeColor="background1"/>
    </w:rPr>
    <w:tblPr>
      <w:tblStyleRowBandSize w:val="1"/>
      <w:tblStyleColBandSize w:val="1"/>
    </w:tblPr>
    <w:tcPr>
      <w:shd w:val="clear" w:color="auto" w:fill="71C5E8"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186F93"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26A6DC"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26A6DC" w:themeFill="accent1" w:themeFillShade="BF"/>
      </w:tcPr>
    </w:tblStylePr>
    <w:tblStylePr w:type="band1Vert">
      <w:tblPr/>
      <w:tcPr>
        <w:tcBorders>
          <w:top w:val="nil"/>
          <w:left w:val="nil"/>
          <w:bottom w:val="nil"/>
          <w:right w:val="nil"/>
          <w:insideH w:val="nil"/>
          <w:insideV w:val="nil"/>
        </w:tcBorders>
        <w:shd w:val="clear" w:color="auto" w:fill="26A6DC" w:themeFill="accent1" w:themeFillShade="BF"/>
      </w:tcPr>
    </w:tblStylePr>
    <w:tblStylePr w:type="band1Horz">
      <w:tblPr/>
      <w:tcPr>
        <w:tcBorders>
          <w:top w:val="nil"/>
          <w:left w:val="nil"/>
          <w:bottom w:val="nil"/>
          <w:right w:val="nil"/>
          <w:insideH w:val="nil"/>
          <w:insideV w:val="nil"/>
        </w:tcBorders>
        <w:shd w:val="clear" w:color="auto" w:fill="26A6DC" w:themeFill="accent1" w:themeFillShade="BF"/>
      </w:tcPr>
    </w:tblStylePr>
  </w:style>
  <w:style w:type="table" w:styleId="DarkList-Accent2">
    <w:name w:val="Dark List Accent 2"/>
    <w:basedOn w:val="TableNormal"/>
    <w:uiPriority w:val="70"/>
    <w:semiHidden/>
    <w:rsid w:val="0058629F"/>
    <w:rPr>
      <w:color w:val="FFFFFF" w:themeColor="background1"/>
    </w:rPr>
    <w:tblPr>
      <w:tblStyleRowBandSize w:val="1"/>
      <w:tblStyleColBandSize w:val="1"/>
    </w:tblPr>
    <w:tcPr>
      <w:shd w:val="clear" w:color="auto" w:fill="78BE20"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3B5E10"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598E18"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598E18" w:themeFill="accent2" w:themeFillShade="BF"/>
      </w:tcPr>
    </w:tblStylePr>
    <w:tblStylePr w:type="band1Vert">
      <w:tblPr/>
      <w:tcPr>
        <w:tcBorders>
          <w:top w:val="nil"/>
          <w:left w:val="nil"/>
          <w:bottom w:val="nil"/>
          <w:right w:val="nil"/>
          <w:insideH w:val="nil"/>
          <w:insideV w:val="nil"/>
        </w:tcBorders>
        <w:shd w:val="clear" w:color="auto" w:fill="598E18" w:themeFill="accent2" w:themeFillShade="BF"/>
      </w:tcPr>
    </w:tblStylePr>
    <w:tblStylePr w:type="band1Horz">
      <w:tblPr/>
      <w:tcPr>
        <w:tcBorders>
          <w:top w:val="nil"/>
          <w:left w:val="nil"/>
          <w:bottom w:val="nil"/>
          <w:right w:val="nil"/>
          <w:insideH w:val="nil"/>
          <w:insideV w:val="nil"/>
        </w:tcBorders>
        <w:shd w:val="clear" w:color="auto" w:fill="598E18" w:themeFill="accent2" w:themeFillShade="BF"/>
      </w:tcPr>
    </w:tblStylePr>
  </w:style>
  <w:style w:type="table" w:styleId="DarkList-Accent3">
    <w:name w:val="Dark List Accent 3"/>
    <w:basedOn w:val="TableNormal"/>
    <w:uiPriority w:val="70"/>
    <w:semiHidden/>
    <w:rsid w:val="0058629F"/>
    <w:rPr>
      <w:color w:val="FFFFFF" w:themeColor="background1"/>
    </w:rPr>
    <w:tblPr>
      <w:tblStyleRowBandSize w:val="1"/>
      <w:tblStyleColBandSize w:val="1"/>
    </w:tblPr>
    <w:tcPr>
      <w:shd w:val="clear" w:color="auto" w:fill="00B2A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005853"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00857E"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00857E" w:themeFill="accent3" w:themeFillShade="BF"/>
      </w:tcPr>
    </w:tblStylePr>
    <w:tblStylePr w:type="band1Vert">
      <w:tblPr/>
      <w:tcPr>
        <w:tcBorders>
          <w:top w:val="nil"/>
          <w:left w:val="nil"/>
          <w:bottom w:val="nil"/>
          <w:right w:val="nil"/>
          <w:insideH w:val="nil"/>
          <w:insideV w:val="nil"/>
        </w:tcBorders>
        <w:shd w:val="clear" w:color="auto" w:fill="00857E" w:themeFill="accent3" w:themeFillShade="BF"/>
      </w:tcPr>
    </w:tblStylePr>
    <w:tblStylePr w:type="band1Horz">
      <w:tblPr/>
      <w:tcPr>
        <w:tcBorders>
          <w:top w:val="nil"/>
          <w:left w:val="nil"/>
          <w:bottom w:val="nil"/>
          <w:right w:val="nil"/>
          <w:insideH w:val="nil"/>
          <w:insideV w:val="nil"/>
        </w:tcBorders>
        <w:shd w:val="clear" w:color="auto" w:fill="00857E" w:themeFill="accent3" w:themeFillShade="BF"/>
      </w:tcPr>
    </w:tblStylePr>
  </w:style>
  <w:style w:type="table" w:styleId="DarkList-Accent4">
    <w:name w:val="Dark List Accent 4"/>
    <w:basedOn w:val="TableNormal"/>
    <w:uiPriority w:val="70"/>
    <w:semiHidden/>
    <w:rsid w:val="0058629F"/>
    <w:rPr>
      <w:color w:val="FFFFFF" w:themeColor="background1"/>
    </w:rPr>
    <w:tblPr>
      <w:tblStyleRowBandSize w:val="1"/>
      <w:tblStyleColBandSize w:val="1"/>
    </w:tblPr>
    <w:tcPr>
      <w:shd w:val="clear" w:color="auto" w:fill="201547"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0F0A23"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170F34"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170F34" w:themeFill="accent4" w:themeFillShade="BF"/>
      </w:tcPr>
    </w:tblStylePr>
    <w:tblStylePr w:type="band1Vert">
      <w:tblPr/>
      <w:tcPr>
        <w:tcBorders>
          <w:top w:val="nil"/>
          <w:left w:val="nil"/>
          <w:bottom w:val="nil"/>
          <w:right w:val="nil"/>
          <w:insideH w:val="nil"/>
          <w:insideV w:val="nil"/>
        </w:tcBorders>
        <w:shd w:val="clear" w:color="auto" w:fill="170F34" w:themeFill="accent4" w:themeFillShade="BF"/>
      </w:tcPr>
    </w:tblStylePr>
    <w:tblStylePr w:type="band1Horz">
      <w:tblPr/>
      <w:tcPr>
        <w:tcBorders>
          <w:top w:val="nil"/>
          <w:left w:val="nil"/>
          <w:bottom w:val="nil"/>
          <w:right w:val="nil"/>
          <w:insideH w:val="nil"/>
          <w:insideV w:val="nil"/>
        </w:tcBorders>
        <w:shd w:val="clear" w:color="auto" w:fill="170F34" w:themeFill="accent4" w:themeFillShade="BF"/>
      </w:tcPr>
    </w:tblStylePr>
  </w:style>
  <w:style w:type="table" w:styleId="DarkList-Accent5">
    <w:name w:val="Dark List Accent 5"/>
    <w:basedOn w:val="TableNormal"/>
    <w:uiPriority w:val="70"/>
    <w:semiHidden/>
    <w:rsid w:val="0058629F"/>
    <w:rPr>
      <w:color w:val="FFFFFF" w:themeColor="background1"/>
    </w:rPr>
    <w:tblPr>
      <w:tblStyleRowBandSize w:val="1"/>
      <w:tblStyleColBandSize w:val="1"/>
    </w:tblPr>
    <w:tcPr>
      <w:shd w:val="clear" w:color="auto" w:fill="AADCF1"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1D83AF"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51B7E2"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51B7E2" w:themeFill="accent5" w:themeFillShade="BF"/>
      </w:tcPr>
    </w:tblStylePr>
    <w:tblStylePr w:type="band1Vert">
      <w:tblPr/>
      <w:tcPr>
        <w:tcBorders>
          <w:top w:val="nil"/>
          <w:left w:val="nil"/>
          <w:bottom w:val="nil"/>
          <w:right w:val="nil"/>
          <w:insideH w:val="nil"/>
          <w:insideV w:val="nil"/>
        </w:tcBorders>
        <w:shd w:val="clear" w:color="auto" w:fill="51B7E2" w:themeFill="accent5" w:themeFillShade="BF"/>
      </w:tcPr>
    </w:tblStylePr>
    <w:tblStylePr w:type="band1Horz">
      <w:tblPr/>
      <w:tcPr>
        <w:tcBorders>
          <w:top w:val="nil"/>
          <w:left w:val="nil"/>
          <w:bottom w:val="nil"/>
          <w:right w:val="nil"/>
          <w:insideH w:val="nil"/>
          <w:insideV w:val="nil"/>
        </w:tcBorders>
        <w:shd w:val="clear" w:color="auto" w:fill="51B7E2" w:themeFill="accent5" w:themeFillShade="BF"/>
      </w:tcPr>
    </w:tblStylePr>
  </w:style>
  <w:style w:type="table" w:styleId="DarkList-Accent6">
    <w:name w:val="Dark List Accent 6"/>
    <w:basedOn w:val="TableNormal"/>
    <w:uiPriority w:val="70"/>
    <w:semiHidden/>
    <w:rsid w:val="0058629F"/>
    <w:rPr>
      <w:color w:val="FFFFFF" w:themeColor="background1"/>
    </w:rPr>
    <w:tblPr>
      <w:tblStyleRowBandSize w:val="1"/>
      <w:tblStyleColBandSize w:val="1"/>
    </w:tblPr>
    <w:tcPr>
      <w:shd w:val="clear" w:color="auto" w:fill="AED879"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598125"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86C339"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86C339" w:themeFill="accent6" w:themeFillShade="BF"/>
      </w:tcPr>
    </w:tblStylePr>
    <w:tblStylePr w:type="band1Vert">
      <w:tblPr/>
      <w:tcPr>
        <w:tcBorders>
          <w:top w:val="nil"/>
          <w:left w:val="nil"/>
          <w:bottom w:val="nil"/>
          <w:right w:val="nil"/>
          <w:insideH w:val="nil"/>
          <w:insideV w:val="nil"/>
        </w:tcBorders>
        <w:shd w:val="clear" w:color="auto" w:fill="86C339" w:themeFill="accent6" w:themeFillShade="BF"/>
      </w:tcPr>
    </w:tblStylePr>
    <w:tblStylePr w:type="band1Horz">
      <w:tblPr/>
      <w:tcPr>
        <w:tcBorders>
          <w:top w:val="nil"/>
          <w:left w:val="nil"/>
          <w:bottom w:val="nil"/>
          <w:right w:val="nil"/>
          <w:insideH w:val="nil"/>
          <w:insideV w:val="nil"/>
        </w:tcBorders>
        <w:shd w:val="clear" w:color="auto" w:fill="86C339" w:themeFill="accent6" w:themeFillShade="BF"/>
      </w:tcPr>
    </w:tblStylePr>
  </w:style>
  <w:style w:type="table" w:styleId="GridTable1Light">
    <w:name w:val="Grid Table 1 Light"/>
    <w:basedOn w:val="TableNormal"/>
    <w:uiPriority w:val="46"/>
    <w:semiHidden/>
    <w:rsid w:val="0058629F"/>
    <w:tblPr>
      <w:tblStyleRowBandSize w:val="1"/>
      <w:tblStyleColBandSize w:val="1"/>
      <w:tblBorders>
        <w:top w:val="single" w:sz="4" w:space="0" w:color="A8A5A5" w:themeColor="text1" w:themeTint="66"/>
        <w:left w:val="single" w:sz="4" w:space="0" w:color="A8A5A5" w:themeColor="text1" w:themeTint="66"/>
        <w:bottom w:val="single" w:sz="4" w:space="0" w:color="A8A5A5" w:themeColor="text1" w:themeTint="66"/>
        <w:right w:val="single" w:sz="4" w:space="0" w:color="A8A5A5" w:themeColor="text1" w:themeTint="66"/>
        <w:insideH w:val="single" w:sz="4" w:space="0" w:color="A8A5A5" w:themeColor="text1" w:themeTint="66"/>
        <w:insideV w:val="single" w:sz="4" w:space="0" w:color="A8A5A5" w:themeColor="text1" w:themeTint="66"/>
      </w:tblBorders>
    </w:tblPr>
    <w:tblStylePr w:type="firstRow">
      <w:rPr>
        <w:b/>
        <w:bCs/>
      </w:rPr>
      <w:tblPr/>
      <w:tcPr>
        <w:tcBorders>
          <w:bottom w:val="single" w:sz="12" w:space="0" w:color="7C7979" w:themeColor="text1" w:themeTint="99"/>
        </w:tcBorders>
      </w:tcPr>
    </w:tblStylePr>
    <w:tblStylePr w:type="lastRow">
      <w:rPr>
        <w:b/>
        <w:bCs/>
      </w:rPr>
      <w:tblPr/>
      <w:tcPr>
        <w:tcBorders>
          <w:top w:val="double" w:sz="2" w:space="0" w:color="7C7979"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semiHidden/>
    <w:rsid w:val="0058629F"/>
    <w:tblPr>
      <w:tblStyleRowBandSize w:val="1"/>
      <w:tblStyleColBandSize w:val="1"/>
      <w:tblBorders>
        <w:top w:val="single" w:sz="4" w:space="0" w:color="C6E7F5" w:themeColor="accent1" w:themeTint="66"/>
        <w:left w:val="single" w:sz="4" w:space="0" w:color="C6E7F5" w:themeColor="accent1" w:themeTint="66"/>
        <w:bottom w:val="single" w:sz="4" w:space="0" w:color="C6E7F5" w:themeColor="accent1" w:themeTint="66"/>
        <w:right w:val="single" w:sz="4" w:space="0" w:color="C6E7F5" w:themeColor="accent1" w:themeTint="66"/>
        <w:insideH w:val="single" w:sz="4" w:space="0" w:color="C6E7F5" w:themeColor="accent1" w:themeTint="66"/>
        <w:insideV w:val="single" w:sz="4" w:space="0" w:color="C6E7F5" w:themeColor="accent1" w:themeTint="66"/>
      </w:tblBorders>
    </w:tblPr>
    <w:tblStylePr w:type="firstRow">
      <w:rPr>
        <w:b/>
        <w:bCs/>
      </w:rPr>
      <w:tblPr/>
      <w:tcPr>
        <w:tcBorders>
          <w:bottom w:val="single" w:sz="12" w:space="0" w:color="A9DCF1" w:themeColor="accent1" w:themeTint="99"/>
        </w:tcBorders>
      </w:tcPr>
    </w:tblStylePr>
    <w:tblStylePr w:type="lastRow">
      <w:rPr>
        <w:b/>
        <w:bCs/>
      </w:rPr>
      <w:tblPr/>
      <w:tcPr>
        <w:tcBorders>
          <w:top w:val="double" w:sz="2" w:space="0" w:color="A9DCF1"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semiHidden/>
    <w:rsid w:val="0058629F"/>
    <w:tblPr>
      <w:tblStyleRowBandSize w:val="1"/>
      <w:tblStyleColBandSize w:val="1"/>
      <w:tblBorders>
        <w:top w:val="single" w:sz="4" w:space="0" w:color="CAEE9C" w:themeColor="accent2" w:themeTint="66"/>
        <w:left w:val="single" w:sz="4" w:space="0" w:color="CAEE9C" w:themeColor="accent2" w:themeTint="66"/>
        <w:bottom w:val="single" w:sz="4" w:space="0" w:color="CAEE9C" w:themeColor="accent2" w:themeTint="66"/>
        <w:right w:val="single" w:sz="4" w:space="0" w:color="CAEE9C" w:themeColor="accent2" w:themeTint="66"/>
        <w:insideH w:val="single" w:sz="4" w:space="0" w:color="CAEE9C" w:themeColor="accent2" w:themeTint="66"/>
        <w:insideV w:val="single" w:sz="4" w:space="0" w:color="CAEE9C" w:themeColor="accent2" w:themeTint="66"/>
      </w:tblBorders>
    </w:tblPr>
    <w:tblStylePr w:type="firstRow">
      <w:rPr>
        <w:b/>
        <w:bCs/>
      </w:rPr>
      <w:tblPr/>
      <w:tcPr>
        <w:tcBorders>
          <w:bottom w:val="single" w:sz="12" w:space="0" w:color="AFE66A" w:themeColor="accent2" w:themeTint="99"/>
        </w:tcBorders>
      </w:tcPr>
    </w:tblStylePr>
    <w:tblStylePr w:type="lastRow">
      <w:rPr>
        <w:b/>
        <w:bCs/>
      </w:rPr>
      <w:tblPr/>
      <w:tcPr>
        <w:tcBorders>
          <w:top w:val="double" w:sz="2" w:space="0" w:color="AFE66A"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semiHidden/>
    <w:rsid w:val="0058629F"/>
    <w:tblPr>
      <w:tblStyleRowBandSize w:val="1"/>
      <w:tblStyleColBandSize w:val="1"/>
      <w:tblBorders>
        <w:top w:val="single" w:sz="4" w:space="0" w:color="7AFFF8" w:themeColor="accent3" w:themeTint="66"/>
        <w:left w:val="single" w:sz="4" w:space="0" w:color="7AFFF8" w:themeColor="accent3" w:themeTint="66"/>
        <w:bottom w:val="single" w:sz="4" w:space="0" w:color="7AFFF8" w:themeColor="accent3" w:themeTint="66"/>
        <w:right w:val="single" w:sz="4" w:space="0" w:color="7AFFF8" w:themeColor="accent3" w:themeTint="66"/>
        <w:insideH w:val="single" w:sz="4" w:space="0" w:color="7AFFF8" w:themeColor="accent3" w:themeTint="66"/>
        <w:insideV w:val="single" w:sz="4" w:space="0" w:color="7AFFF8" w:themeColor="accent3" w:themeTint="66"/>
      </w:tblBorders>
    </w:tblPr>
    <w:tblStylePr w:type="firstRow">
      <w:rPr>
        <w:b/>
        <w:bCs/>
      </w:rPr>
      <w:tblPr/>
      <w:tcPr>
        <w:tcBorders>
          <w:bottom w:val="single" w:sz="12" w:space="0" w:color="37FFF4" w:themeColor="accent3" w:themeTint="99"/>
        </w:tcBorders>
      </w:tcPr>
    </w:tblStylePr>
    <w:tblStylePr w:type="lastRow">
      <w:rPr>
        <w:b/>
        <w:bCs/>
      </w:rPr>
      <w:tblPr/>
      <w:tcPr>
        <w:tcBorders>
          <w:top w:val="double" w:sz="2" w:space="0" w:color="37FFF4"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semiHidden/>
    <w:rsid w:val="0058629F"/>
    <w:tblPr>
      <w:tblStyleRowBandSize w:val="1"/>
      <w:tblStyleColBandSize w:val="1"/>
      <w:tblBorders>
        <w:top w:val="single" w:sz="4" w:space="0" w:color="917DD8" w:themeColor="accent4" w:themeTint="66"/>
        <w:left w:val="single" w:sz="4" w:space="0" w:color="917DD8" w:themeColor="accent4" w:themeTint="66"/>
        <w:bottom w:val="single" w:sz="4" w:space="0" w:color="917DD8" w:themeColor="accent4" w:themeTint="66"/>
        <w:right w:val="single" w:sz="4" w:space="0" w:color="917DD8" w:themeColor="accent4" w:themeTint="66"/>
        <w:insideH w:val="single" w:sz="4" w:space="0" w:color="917DD8" w:themeColor="accent4" w:themeTint="66"/>
        <w:insideV w:val="single" w:sz="4" w:space="0" w:color="917DD8" w:themeColor="accent4" w:themeTint="66"/>
      </w:tblBorders>
    </w:tblPr>
    <w:tblStylePr w:type="firstRow">
      <w:rPr>
        <w:b/>
        <w:bCs/>
      </w:rPr>
      <w:tblPr/>
      <w:tcPr>
        <w:tcBorders>
          <w:bottom w:val="single" w:sz="12" w:space="0" w:color="5B3DC5" w:themeColor="accent4" w:themeTint="99"/>
        </w:tcBorders>
      </w:tcPr>
    </w:tblStylePr>
    <w:tblStylePr w:type="lastRow">
      <w:rPr>
        <w:b/>
        <w:bCs/>
      </w:rPr>
      <w:tblPr/>
      <w:tcPr>
        <w:tcBorders>
          <w:top w:val="double" w:sz="2" w:space="0" w:color="5B3DC5"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semiHidden/>
    <w:rsid w:val="0058629F"/>
    <w:tblPr>
      <w:tblStyleRowBandSize w:val="1"/>
      <w:tblStyleColBandSize w:val="1"/>
      <w:tblBorders>
        <w:top w:val="single" w:sz="4" w:space="0" w:color="DCF0F9" w:themeColor="accent5" w:themeTint="66"/>
        <w:left w:val="single" w:sz="4" w:space="0" w:color="DCF0F9" w:themeColor="accent5" w:themeTint="66"/>
        <w:bottom w:val="single" w:sz="4" w:space="0" w:color="DCF0F9" w:themeColor="accent5" w:themeTint="66"/>
        <w:right w:val="single" w:sz="4" w:space="0" w:color="DCF0F9" w:themeColor="accent5" w:themeTint="66"/>
        <w:insideH w:val="single" w:sz="4" w:space="0" w:color="DCF0F9" w:themeColor="accent5" w:themeTint="66"/>
        <w:insideV w:val="single" w:sz="4" w:space="0" w:color="DCF0F9" w:themeColor="accent5" w:themeTint="66"/>
      </w:tblBorders>
    </w:tblPr>
    <w:tblStylePr w:type="firstRow">
      <w:rPr>
        <w:b/>
        <w:bCs/>
      </w:rPr>
      <w:tblPr/>
      <w:tcPr>
        <w:tcBorders>
          <w:bottom w:val="single" w:sz="12" w:space="0" w:color="CBE9F6" w:themeColor="accent5" w:themeTint="99"/>
        </w:tcBorders>
      </w:tcPr>
    </w:tblStylePr>
    <w:tblStylePr w:type="lastRow">
      <w:rPr>
        <w:b/>
        <w:bCs/>
      </w:rPr>
      <w:tblPr/>
      <w:tcPr>
        <w:tcBorders>
          <w:top w:val="double" w:sz="2" w:space="0" w:color="CBE9F6"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semiHidden/>
    <w:rsid w:val="0058629F"/>
    <w:tblPr>
      <w:tblStyleRowBandSize w:val="1"/>
      <w:tblStyleColBandSize w:val="1"/>
      <w:tblBorders>
        <w:top w:val="single" w:sz="4" w:space="0" w:color="DEEFC9" w:themeColor="accent6" w:themeTint="66"/>
        <w:left w:val="single" w:sz="4" w:space="0" w:color="DEEFC9" w:themeColor="accent6" w:themeTint="66"/>
        <w:bottom w:val="single" w:sz="4" w:space="0" w:color="DEEFC9" w:themeColor="accent6" w:themeTint="66"/>
        <w:right w:val="single" w:sz="4" w:space="0" w:color="DEEFC9" w:themeColor="accent6" w:themeTint="66"/>
        <w:insideH w:val="single" w:sz="4" w:space="0" w:color="DEEFC9" w:themeColor="accent6" w:themeTint="66"/>
        <w:insideV w:val="single" w:sz="4" w:space="0" w:color="DEEFC9" w:themeColor="accent6" w:themeTint="66"/>
      </w:tblBorders>
    </w:tblPr>
    <w:tblStylePr w:type="firstRow">
      <w:rPr>
        <w:b/>
        <w:bCs/>
      </w:rPr>
      <w:tblPr/>
      <w:tcPr>
        <w:tcBorders>
          <w:bottom w:val="single" w:sz="12" w:space="0" w:color="CEE7AE" w:themeColor="accent6" w:themeTint="99"/>
        </w:tcBorders>
      </w:tcPr>
    </w:tblStylePr>
    <w:tblStylePr w:type="lastRow">
      <w:rPr>
        <w:b/>
        <w:bCs/>
      </w:rPr>
      <w:tblPr/>
      <w:tcPr>
        <w:tcBorders>
          <w:top w:val="double" w:sz="2" w:space="0" w:color="CEE7AE"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semiHidden/>
    <w:rsid w:val="0058629F"/>
    <w:tblPr>
      <w:tblStyleRowBandSize w:val="1"/>
      <w:tblStyleColBandSize w:val="1"/>
      <w:tblBorders>
        <w:top w:val="single" w:sz="2" w:space="0" w:color="7C7979" w:themeColor="text1" w:themeTint="99"/>
        <w:bottom w:val="single" w:sz="2" w:space="0" w:color="7C7979" w:themeColor="text1" w:themeTint="99"/>
        <w:insideH w:val="single" w:sz="2" w:space="0" w:color="7C7979" w:themeColor="text1" w:themeTint="99"/>
        <w:insideV w:val="single" w:sz="2" w:space="0" w:color="7C7979" w:themeColor="text1" w:themeTint="99"/>
      </w:tblBorders>
    </w:tblPr>
    <w:tblStylePr w:type="firstRow">
      <w:rPr>
        <w:b/>
        <w:bCs/>
      </w:rPr>
      <w:tblPr/>
      <w:tcPr>
        <w:tcBorders>
          <w:top w:val="nil"/>
          <w:bottom w:val="single" w:sz="12" w:space="0" w:color="7C7979" w:themeColor="text1" w:themeTint="99"/>
          <w:insideH w:val="nil"/>
          <w:insideV w:val="nil"/>
        </w:tcBorders>
        <w:shd w:val="clear" w:color="auto" w:fill="FFFFFF" w:themeFill="background1"/>
      </w:tcPr>
    </w:tblStylePr>
    <w:tblStylePr w:type="lastRow">
      <w:rPr>
        <w:b/>
        <w:bCs/>
      </w:rPr>
      <w:tblPr/>
      <w:tcPr>
        <w:tcBorders>
          <w:top w:val="double" w:sz="2" w:space="0" w:color="7C7979"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GridTable2-Accent1">
    <w:name w:val="Grid Table 2 Accent 1"/>
    <w:basedOn w:val="TableNormal"/>
    <w:uiPriority w:val="47"/>
    <w:semiHidden/>
    <w:rsid w:val="0058629F"/>
    <w:tblPr>
      <w:tblStyleRowBandSize w:val="1"/>
      <w:tblStyleColBandSize w:val="1"/>
      <w:tblBorders>
        <w:top w:val="single" w:sz="2" w:space="0" w:color="A9DCF1" w:themeColor="accent1" w:themeTint="99"/>
        <w:bottom w:val="single" w:sz="2" w:space="0" w:color="A9DCF1" w:themeColor="accent1" w:themeTint="99"/>
        <w:insideH w:val="single" w:sz="2" w:space="0" w:color="A9DCF1" w:themeColor="accent1" w:themeTint="99"/>
        <w:insideV w:val="single" w:sz="2" w:space="0" w:color="A9DCF1" w:themeColor="accent1" w:themeTint="99"/>
      </w:tblBorders>
    </w:tblPr>
    <w:tblStylePr w:type="firstRow">
      <w:rPr>
        <w:b/>
        <w:bCs/>
      </w:rPr>
      <w:tblPr/>
      <w:tcPr>
        <w:tcBorders>
          <w:top w:val="nil"/>
          <w:bottom w:val="single" w:sz="12" w:space="0" w:color="A9DCF1" w:themeColor="accent1" w:themeTint="99"/>
          <w:insideH w:val="nil"/>
          <w:insideV w:val="nil"/>
        </w:tcBorders>
        <w:shd w:val="clear" w:color="auto" w:fill="FFFFFF" w:themeFill="background1"/>
      </w:tcPr>
    </w:tblStylePr>
    <w:tblStylePr w:type="lastRow">
      <w:rPr>
        <w:b/>
        <w:bCs/>
      </w:rPr>
      <w:tblPr/>
      <w:tcPr>
        <w:tcBorders>
          <w:top w:val="double" w:sz="2" w:space="0" w:color="A9DCF1"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F3FA" w:themeFill="accent1" w:themeFillTint="33"/>
      </w:tcPr>
    </w:tblStylePr>
    <w:tblStylePr w:type="band1Horz">
      <w:tblPr/>
      <w:tcPr>
        <w:shd w:val="clear" w:color="auto" w:fill="E2F3FA" w:themeFill="accent1" w:themeFillTint="33"/>
      </w:tcPr>
    </w:tblStylePr>
  </w:style>
  <w:style w:type="table" w:styleId="GridTable2-Accent2">
    <w:name w:val="Grid Table 2 Accent 2"/>
    <w:basedOn w:val="TableNormal"/>
    <w:uiPriority w:val="47"/>
    <w:semiHidden/>
    <w:rsid w:val="0058629F"/>
    <w:tblPr>
      <w:tblStyleRowBandSize w:val="1"/>
      <w:tblStyleColBandSize w:val="1"/>
      <w:tblBorders>
        <w:top w:val="single" w:sz="2" w:space="0" w:color="AFE66A" w:themeColor="accent2" w:themeTint="99"/>
        <w:bottom w:val="single" w:sz="2" w:space="0" w:color="AFE66A" w:themeColor="accent2" w:themeTint="99"/>
        <w:insideH w:val="single" w:sz="2" w:space="0" w:color="AFE66A" w:themeColor="accent2" w:themeTint="99"/>
        <w:insideV w:val="single" w:sz="2" w:space="0" w:color="AFE66A" w:themeColor="accent2" w:themeTint="99"/>
      </w:tblBorders>
    </w:tblPr>
    <w:tblStylePr w:type="firstRow">
      <w:rPr>
        <w:b/>
        <w:bCs/>
      </w:rPr>
      <w:tblPr/>
      <w:tcPr>
        <w:tcBorders>
          <w:top w:val="nil"/>
          <w:bottom w:val="single" w:sz="12" w:space="0" w:color="AFE66A" w:themeColor="accent2" w:themeTint="99"/>
          <w:insideH w:val="nil"/>
          <w:insideV w:val="nil"/>
        </w:tcBorders>
        <w:shd w:val="clear" w:color="auto" w:fill="FFFFFF" w:themeFill="background1"/>
      </w:tcPr>
    </w:tblStylePr>
    <w:tblStylePr w:type="lastRow">
      <w:rPr>
        <w:b/>
        <w:bCs/>
      </w:rPr>
      <w:tblPr/>
      <w:tcPr>
        <w:tcBorders>
          <w:top w:val="double" w:sz="2" w:space="0" w:color="AFE66A"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4F6CD" w:themeFill="accent2" w:themeFillTint="33"/>
      </w:tcPr>
    </w:tblStylePr>
    <w:tblStylePr w:type="band1Horz">
      <w:tblPr/>
      <w:tcPr>
        <w:shd w:val="clear" w:color="auto" w:fill="E4F6CD" w:themeFill="accent2" w:themeFillTint="33"/>
      </w:tcPr>
    </w:tblStylePr>
  </w:style>
  <w:style w:type="table" w:styleId="GridTable2-Accent3">
    <w:name w:val="Grid Table 2 Accent 3"/>
    <w:basedOn w:val="TableNormal"/>
    <w:uiPriority w:val="47"/>
    <w:semiHidden/>
    <w:rsid w:val="0058629F"/>
    <w:tblPr>
      <w:tblStyleRowBandSize w:val="1"/>
      <w:tblStyleColBandSize w:val="1"/>
      <w:tblBorders>
        <w:top w:val="single" w:sz="2" w:space="0" w:color="37FFF4" w:themeColor="accent3" w:themeTint="99"/>
        <w:bottom w:val="single" w:sz="2" w:space="0" w:color="37FFF4" w:themeColor="accent3" w:themeTint="99"/>
        <w:insideH w:val="single" w:sz="2" w:space="0" w:color="37FFF4" w:themeColor="accent3" w:themeTint="99"/>
        <w:insideV w:val="single" w:sz="2" w:space="0" w:color="37FFF4" w:themeColor="accent3" w:themeTint="99"/>
      </w:tblBorders>
    </w:tblPr>
    <w:tblStylePr w:type="firstRow">
      <w:rPr>
        <w:b/>
        <w:bCs/>
      </w:rPr>
      <w:tblPr/>
      <w:tcPr>
        <w:tcBorders>
          <w:top w:val="nil"/>
          <w:bottom w:val="single" w:sz="12" w:space="0" w:color="37FFF4" w:themeColor="accent3" w:themeTint="99"/>
          <w:insideH w:val="nil"/>
          <w:insideV w:val="nil"/>
        </w:tcBorders>
        <w:shd w:val="clear" w:color="auto" w:fill="FFFFFF" w:themeFill="background1"/>
      </w:tcPr>
    </w:tblStylePr>
    <w:tblStylePr w:type="lastRow">
      <w:rPr>
        <w:b/>
        <w:bCs/>
      </w:rPr>
      <w:tblPr/>
      <w:tcPr>
        <w:tcBorders>
          <w:top w:val="double" w:sz="2" w:space="0" w:color="37FFF4"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GridTable2-Accent4">
    <w:name w:val="Grid Table 2 Accent 4"/>
    <w:basedOn w:val="TableNormal"/>
    <w:uiPriority w:val="47"/>
    <w:semiHidden/>
    <w:rsid w:val="0058629F"/>
    <w:tblPr>
      <w:tblStyleRowBandSize w:val="1"/>
      <w:tblStyleColBandSize w:val="1"/>
      <w:tblBorders>
        <w:top w:val="single" w:sz="2" w:space="0" w:color="5B3DC5" w:themeColor="accent4" w:themeTint="99"/>
        <w:bottom w:val="single" w:sz="2" w:space="0" w:color="5B3DC5" w:themeColor="accent4" w:themeTint="99"/>
        <w:insideH w:val="single" w:sz="2" w:space="0" w:color="5B3DC5" w:themeColor="accent4" w:themeTint="99"/>
        <w:insideV w:val="single" w:sz="2" w:space="0" w:color="5B3DC5" w:themeColor="accent4" w:themeTint="99"/>
      </w:tblBorders>
    </w:tblPr>
    <w:tblStylePr w:type="firstRow">
      <w:rPr>
        <w:b/>
        <w:bCs/>
      </w:rPr>
      <w:tblPr/>
      <w:tcPr>
        <w:tcBorders>
          <w:top w:val="nil"/>
          <w:bottom w:val="single" w:sz="12" w:space="0" w:color="5B3DC5" w:themeColor="accent4" w:themeTint="99"/>
          <w:insideH w:val="nil"/>
          <w:insideV w:val="nil"/>
        </w:tcBorders>
        <w:shd w:val="clear" w:color="auto" w:fill="FFFFFF" w:themeFill="background1"/>
      </w:tcPr>
    </w:tblStylePr>
    <w:tblStylePr w:type="lastRow">
      <w:rPr>
        <w:b/>
        <w:bCs/>
      </w:rPr>
      <w:tblPr/>
      <w:tcPr>
        <w:tcBorders>
          <w:top w:val="double" w:sz="2" w:space="0" w:color="5B3DC5"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GridTable2-Accent5">
    <w:name w:val="Grid Table 2 Accent 5"/>
    <w:basedOn w:val="TableNormal"/>
    <w:uiPriority w:val="47"/>
    <w:semiHidden/>
    <w:rsid w:val="0058629F"/>
    <w:tblPr>
      <w:tblStyleRowBandSize w:val="1"/>
      <w:tblStyleColBandSize w:val="1"/>
      <w:tblBorders>
        <w:top w:val="single" w:sz="2" w:space="0" w:color="CBE9F6" w:themeColor="accent5" w:themeTint="99"/>
        <w:bottom w:val="single" w:sz="2" w:space="0" w:color="CBE9F6" w:themeColor="accent5" w:themeTint="99"/>
        <w:insideH w:val="single" w:sz="2" w:space="0" w:color="CBE9F6" w:themeColor="accent5" w:themeTint="99"/>
        <w:insideV w:val="single" w:sz="2" w:space="0" w:color="CBE9F6" w:themeColor="accent5" w:themeTint="99"/>
      </w:tblBorders>
    </w:tblPr>
    <w:tblStylePr w:type="firstRow">
      <w:rPr>
        <w:b/>
        <w:bCs/>
      </w:rPr>
      <w:tblPr/>
      <w:tcPr>
        <w:tcBorders>
          <w:top w:val="nil"/>
          <w:bottom w:val="single" w:sz="12" w:space="0" w:color="CBE9F6" w:themeColor="accent5" w:themeTint="99"/>
          <w:insideH w:val="nil"/>
          <w:insideV w:val="nil"/>
        </w:tcBorders>
        <w:shd w:val="clear" w:color="auto" w:fill="FFFFFF" w:themeFill="background1"/>
      </w:tcPr>
    </w:tblStylePr>
    <w:tblStylePr w:type="lastRow">
      <w:rPr>
        <w:b/>
        <w:bCs/>
      </w:rPr>
      <w:tblPr/>
      <w:tcPr>
        <w:tcBorders>
          <w:top w:val="double" w:sz="2" w:space="0" w:color="CBE9F6"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F7FC" w:themeFill="accent5" w:themeFillTint="33"/>
      </w:tcPr>
    </w:tblStylePr>
    <w:tblStylePr w:type="band1Horz">
      <w:tblPr/>
      <w:tcPr>
        <w:shd w:val="clear" w:color="auto" w:fill="EDF7FC" w:themeFill="accent5" w:themeFillTint="33"/>
      </w:tcPr>
    </w:tblStylePr>
  </w:style>
  <w:style w:type="table" w:styleId="GridTable2-Accent6">
    <w:name w:val="Grid Table 2 Accent 6"/>
    <w:basedOn w:val="TableNormal"/>
    <w:uiPriority w:val="47"/>
    <w:semiHidden/>
    <w:rsid w:val="0058629F"/>
    <w:tblPr>
      <w:tblStyleRowBandSize w:val="1"/>
      <w:tblStyleColBandSize w:val="1"/>
      <w:tblBorders>
        <w:top w:val="single" w:sz="2" w:space="0" w:color="CEE7AE" w:themeColor="accent6" w:themeTint="99"/>
        <w:bottom w:val="single" w:sz="2" w:space="0" w:color="CEE7AE" w:themeColor="accent6" w:themeTint="99"/>
        <w:insideH w:val="single" w:sz="2" w:space="0" w:color="CEE7AE" w:themeColor="accent6" w:themeTint="99"/>
        <w:insideV w:val="single" w:sz="2" w:space="0" w:color="CEE7AE" w:themeColor="accent6" w:themeTint="99"/>
      </w:tblBorders>
    </w:tblPr>
    <w:tblStylePr w:type="firstRow">
      <w:rPr>
        <w:b/>
        <w:bCs/>
      </w:rPr>
      <w:tblPr/>
      <w:tcPr>
        <w:tcBorders>
          <w:top w:val="nil"/>
          <w:bottom w:val="single" w:sz="12" w:space="0" w:color="CEE7AE" w:themeColor="accent6" w:themeTint="99"/>
          <w:insideH w:val="nil"/>
          <w:insideV w:val="nil"/>
        </w:tcBorders>
        <w:shd w:val="clear" w:color="auto" w:fill="FFFFFF" w:themeFill="background1"/>
      </w:tcPr>
    </w:tblStylePr>
    <w:tblStylePr w:type="lastRow">
      <w:rPr>
        <w:b/>
        <w:bCs/>
      </w:rPr>
      <w:tblPr/>
      <w:tcPr>
        <w:tcBorders>
          <w:top w:val="double" w:sz="2" w:space="0" w:color="CEE7AE"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EF7E4" w:themeFill="accent6" w:themeFillTint="33"/>
      </w:tcPr>
    </w:tblStylePr>
    <w:tblStylePr w:type="band1Horz">
      <w:tblPr/>
      <w:tcPr>
        <w:shd w:val="clear" w:color="auto" w:fill="EEF7E4" w:themeFill="accent6" w:themeFillTint="33"/>
      </w:tcPr>
    </w:tblStylePr>
  </w:style>
  <w:style w:type="table" w:styleId="GridTable3">
    <w:name w:val="Grid Table 3"/>
    <w:basedOn w:val="TableNormal"/>
    <w:uiPriority w:val="48"/>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insideV w:val="single" w:sz="4" w:space="0" w:color="7C7979"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D2D2" w:themeFill="text1" w:themeFillTint="33"/>
      </w:tcPr>
    </w:tblStylePr>
    <w:tblStylePr w:type="band1Horz">
      <w:tblPr/>
      <w:tcPr>
        <w:shd w:val="clear" w:color="auto" w:fill="D3D2D2" w:themeFill="text1" w:themeFillTint="33"/>
      </w:tcPr>
    </w:tblStylePr>
    <w:tblStylePr w:type="neCell">
      <w:tblPr/>
      <w:tcPr>
        <w:tcBorders>
          <w:bottom w:val="single" w:sz="4" w:space="0" w:color="7C7979" w:themeColor="text1" w:themeTint="99"/>
        </w:tcBorders>
      </w:tcPr>
    </w:tblStylePr>
    <w:tblStylePr w:type="nwCell">
      <w:tblPr/>
      <w:tcPr>
        <w:tcBorders>
          <w:bottom w:val="single" w:sz="4" w:space="0" w:color="7C7979" w:themeColor="text1" w:themeTint="99"/>
        </w:tcBorders>
      </w:tcPr>
    </w:tblStylePr>
    <w:tblStylePr w:type="seCell">
      <w:tblPr/>
      <w:tcPr>
        <w:tcBorders>
          <w:top w:val="single" w:sz="4" w:space="0" w:color="7C7979" w:themeColor="text1" w:themeTint="99"/>
        </w:tcBorders>
      </w:tcPr>
    </w:tblStylePr>
    <w:tblStylePr w:type="swCell">
      <w:tblPr/>
      <w:tcPr>
        <w:tcBorders>
          <w:top w:val="single" w:sz="4" w:space="0" w:color="7C7979" w:themeColor="text1" w:themeTint="99"/>
        </w:tcBorders>
      </w:tcPr>
    </w:tblStylePr>
  </w:style>
  <w:style w:type="table" w:styleId="GridTable3-Accent1">
    <w:name w:val="Grid Table 3 Accent 1"/>
    <w:basedOn w:val="TableNormal"/>
    <w:uiPriority w:val="48"/>
    <w:semiHidden/>
    <w:rsid w:val="0058629F"/>
    <w:tblPr>
      <w:tblStyleRowBandSize w:val="1"/>
      <w:tblStyleColBandSize w:val="1"/>
      <w:tblBorders>
        <w:top w:val="single" w:sz="4" w:space="0" w:color="A9DCF1" w:themeColor="accent1" w:themeTint="99"/>
        <w:left w:val="single" w:sz="4" w:space="0" w:color="A9DCF1" w:themeColor="accent1" w:themeTint="99"/>
        <w:bottom w:val="single" w:sz="4" w:space="0" w:color="A9DCF1" w:themeColor="accent1" w:themeTint="99"/>
        <w:right w:val="single" w:sz="4" w:space="0" w:color="A9DCF1" w:themeColor="accent1" w:themeTint="99"/>
        <w:insideH w:val="single" w:sz="4" w:space="0" w:color="A9DCF1" w:themeColor="accent1" w:themeTint="99"/>
        <w:insideV w:val="single" w:sz="4" w:space="0" w:color="A9DCF1"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F3FA" w:themeFill="accent1" w:themeFillTint="33"/>
      </w:tcPr>
    </w:tblStylePr>
    <w:tblStylePr w:type="band1Horz">
      <w:tblPr/>
      <w:tcPr>
        <w:shd w:val="clear" w:color="auto" w:fill="E2F3FA" w:themeFill="accent1" w:themeFillTint="33"/>
      </w:tcPr>
    </w:tblStylePr>
    <w:tblStylePr w:type="neCell">
      <w:tblPr/>
      <w:tcPr>
        <w:tcBorders>
          <w:bottom w:val="single" w:sz="4" w:space="0" w:color="A9DCF1" w:themeColor="accent1" w:themeTint="99"/>
        </w:tcBorders>
      </w:tcPr>
    </w:tblStylePr>
    <w:tblStylePr w:type="nwCell">
      <w:tblPr/>
      <w:tcPr>
        <w:tcBorders>
          <w:bottom w:val="single" w:sz="4" w:space="0" w:color="A9DCF1" w:themeColor="accent1" w:themeTint="99"/>
        </w:tcBorders>
      </w:tcPr>
    </w:tblStylePr>
    <w:tblStylePr w:type="seCell">
      <w:tblPr/>
      <w:tcPr>
        <w:tcBorders>
          <w:top w:val="single" w:sz="4" w:space="0" w:color="A9DCF1" w:themeColor="accent1" w:themeTint="99"/>
        </w:tcBorders>
      </w:tcPr>
    </w:tblStylePr>
    <w:tblStylePr w:type="swCell">
      <w:tblPr/>
      <w:tcPr>
        <w:tcBorders>
          <w:top w:val="single" w:sz="4" w:space="0" w:color="A9DCF1" w:themeColor="accent1" w:themeTint="99"/>
        </w:tcBorders>
      </w:tcPr>
    </w:tblStylePr>
  </w:style>
  <w:style w:type="table" w:styleId="GridTable3-Accent2">
    <w:name w:val="Grid Table 3 Accent 2"/>
    <w:basedOn w:val="TableNormal"/>
    <w:uiPriority w:val="48"/>
    <w:semiHidden/>
    <w:rsid w:val="0058629F"/>
    <w:tblPr>
      <w:tblStyleRowBandSize w:val="1"/>
      <w:tblStyleColBandSize w:val="1"/>
      <w:tblBorders>
        <w:top w:val="single" w:sz="4" w:space="0" w:color="AFE66A" w:themeColor="accent2" w:themeTint="99"/>
        <w:left w:val="single" w:sz="4" w:space="0" w:color="AFE66A" w:themeColor="accent2" w:themeTint="99"/>
        <w:bottom w:val="single" w:sz="4" w:space="0" w:color="AFE66A" w:themeColor="accent2" w:themeTint="99"/>
        <w:right w:val="single" w:sz="4" w:space="0" w:color="AFE66A" w:themeColor="accent2" w:themeTint="99"/>
        <w:insideH w:val="single" w:sz="4" w:space="0" w:color="AFE66A" w:themeColor="accent2" w:themeTint="99"/>
        <w:insideV w:val="single" w:sz="4" w:space="0" w:color="AFE66A"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F6CD" w:themeFill="accent2" w:themeFillTint="33"/>
      </w:tcPr>
    </w:tblStylePr>
    <w:tblStylePr w:type="band1Horz">
      <w:tblPr/>
      <w:tcPr>
        <w:shd w:val="clear" w:color="auto" w:fill="E4F6CD" w:themeFill="accent2" w:themeFillTint="33"/>
      </w:tcPr>
    </w:tblStylePr>
    <w:tblStylePr w:type="neCell">
      <w:tblPr/>
      <w:tcPr>
        <w:tcBorders>
          <w:bottom w:val="single" w:sz="4" w:space="0" w:color="AFE66A" w:themeColor="accent2" w:themeTint="99"/>
        </w:tcBorders>
      </w:tcPr>
    </w:tblStylePr>
    <w:tblStylePr w:type="nwCell">
      <w:tblPr/>
      <w:tcPr>
        <w:tcBorders>
          <w:bottom w:val="single" w:sz="4" w:space="0" w:color="AFE66A" w:themeColor="accent2" w:themeTint="99"/>
        </w:tcBorders>
      </w:tcPr>
    </w:tblStylePr>
    <w:tblStylePr w:type="seCell">
      <w:tblPr/>
      <w:tcPr>
        <w:tcBorders>
          <w:top w:val="single" w:sz="4" w:space="0" w:color="AFE66A" w:themeColor="accent2" w:themeTint="99"/>
        </w:tcBorders>
      </w:tcPr>
    </w:tblStylePr>
    <w:tblStylePr w:type="swCell">
      <w:tblPr/>
      <w:tcPr>
        <w:tcBorders>
          <w:top w:val="single" w:sz="4" w:space="0" w:color="AFE66A" w:themeColor="accent2" w:themeTint="99"/>
        </w:tcBorders>
      </w:tcPr>
    </w:tblStylePr>
  </w:style>
  <w:style w:type="table" w:styleId="GridTable3-Accent3">
    <w:name w:val="Grid Table 3 Accent 3"/>
    <w:basedOn w:val="TableNormal"/>
    <w:uiPriority w:val="48"/>
    <w:semiHidden/>
    <w:rsid w:val="0058629F"/>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insideV w:val="single" w:sz="4" w:space="0" w:color="37FFF4"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CFFFB" w:themeFill="accent3" w:themeFillTint="33"/>
      </w:tcPr>
    </w:tblStylePr>
    <w:tblStylePr w:type="band1Horz">
      <w:tblPr/>
      <w:tcPr>
        <w:shd w:val="clear" w:color="auto" w:fill="BCFFFB" w:themeFill="accent3" w:themeFillTint="33"/>
      </w:tcPr>
    </w:tblStylePr>
    <w:tblStylePr w:type="neCell">
      <w:tblPr/>
      <w:tcPr>
        <w:tcBorders>
          <w:bottom w:val="single" w:sz="4" w:space="0" w:color="37FFF4" w:themeColor="accent3" w:themeTint="99"/>
        </w:tcBorders>
      </w:tcPr>
    </w:tblStylePr>
    <w:tblStylePr w:type="nwCell">
      <w:tblPr/>
      <w:tcPr>
        <w:tcBorders>
          <w:bottom w:val="single" w:sz="4" w:space="0" w:color="37FFF4" w:themeColor="accent3" w:themeTint="99"/>
        </w:tcBorders>
      </w:tcPr>
    </w:tblStylePr>
    <w:tblStylePr w:type="seCell">
      <w:tblPr/>
      <w:tcPr>
        <w:tcBorders>
          <w:top w:val="single" w:sz="4" w:space="0" w:color="37FFF4" w:themeColor="accent3" w:themeTint="99"/>
        </w:tcBorders>
      </w:tcPr>
    </w:tblStylePr>
    <w:tblStylePr w:type="swCell">
      <w:tblPr/>
      <w:tcPr>
        <w:tcBorders>
          <w:top w:val="single" w:sz="4" w:space="0" w:color="37FFF4" w:themeColor="accent3" w:themeTint="99"/>
        </w:tcBorders>
      </w:tcPr>
    </w:tblStylePr>
  </w:style>
  <w:style w:type="table" w:styleId="GridTable3-Accent4">
    <w:name w:val="Grid Table 3 Accent 4"/>
    <w:basedOn w:val="TableNormal"/>
    <w:uiPriority w:val="48"/>
    <w:semiHidden/>
    <w:rsid w:val="0058629F"/>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insideV w:val="single" w:sz="4" w:space="0" w:color="5B3DC5"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8BEEC" w:themeFill="accent4" w:themeFillTint="33"/>
      </w:tcPr>
    </w:tblStylePr>
    <w:tblStylePr w:type="band1Horz">
      <w:tblPr/>
      <w:tcPr>
        <w:shd w:val="clear" w:color="auto" w:fill="C8BEEC" w:themeFill="accent4" w:themeFillTint="33"/>
      </w:tcPr>
    </w:tblStylePr>
    <w:tblStylePr w:type="neCell">
      <w:tblPr/>
      <w:tcPr>
        <w:tcBorders>
          <w:bottom w:val="single" w:sz="4" w:space="0" w:color="5B3DC5" w:themeColor="accent4" w:themeTint="99"/>
        </w:tcBorders>
      </w:tcPr>
    </w:tblStylePr>
    <w:tblStylePr w:type="nwCell">
      <w:tblPr/>
      <w:tcPr>
        <w:tcBorders>
          <w:bottom w:val="single" w:sz="4" w:space="0" w:color="5B3DC5" w:themeColor="accent4" w:themeTint="99"/>
        </w:tcBorders>
      </w:tcPr>
    </w:tblStylePr>
    <w:tblStylePr w:type="seCell">
      <w:tblPr/>
      <w:tcPr>
        <w:tcBorders>
          <w:top w:val="single" w:sz="4" w:space="0" w:color="5B3DC5" w:themeColor="accent4" w:themeTint="99"/>
        </w:tcBorders>
      </w:tcPr>
    </w:tblStylePr>
    <w:tblStylePr w:type="swCell">
      <w:tblPr/>
      <w:tcPr>
        <w:tcBorders>
          <w:top w:val="single" w:sz="4" w:space="0" w:color="5B3DC5" w:themeColor="accent4" w:themeTint="99"/>
        </w:tcBorders>
      </w:tcPr>
    </w:tblStylePr>
  </w:style>
  <w:style w:type="table" w:styleId="GridTable3-Accent5">
    <w:name w:val="Grid Table 3 Accent 5"/>
    <w:basedOn w:val="TableNormal"/>
    <w:uiPriority w:val="48"/>
    <w:semiHidden/>
    <w:rsid w:val="0058629F"/>
    <w:tblPr>
      <w:tblStyleRowBandSize w:val="1"/>
      <w:tblStyleColBandSize w:val="1"/>
      <w:tblBorders>
        <w:top w:val="single" w:sz="4" w:space="0" w:color="CBE9F6" w:themeColor="accent5" w:themeTint="99"/>
        <w:left w:val="single" w:sz="4" w:space="0" w:color="CBE9F6" w:themeColor="accent5" w:themeTint="99"/>
        <w:bottom w:val="single" w:sz="4" w:space="0" w:color="CBE9F6" w:themeColor="accent5" w:themeTint="99"/>
        <w:right w:val="single" w:sz="4" w:space="0" w:color="CBE9F6" w:themeColor="accent5" w:themeTint="99"/>
        <w:insideH w:val="single" w:sz="4" w:space="0" w:color="CBE9F6" w:themeColor="accent5" w:themeTint="99"/>
        <w:insideV w:val="single" w:sz="4" w:space="0" w:color="CBE9F6"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F7FC" w:themeFill="accent5" w:themeFillTint="33"/>
      </w:tcPr>
    </w:tblStylePr>
    <w:tblStylePr w:type="band1Horz">
      <w:tblPr/>
      <w:tcPr>
        <w:shd w:val="clear" w:color="auto" w:fill="EDF7FC" w:themeFill="accent5" w:themeFillTint="33"/>
      </w:tcPr>
    </w:tblStylePr>
    <w:tblStylePr w:type="neCell">
      <w:tblPr/>
      <w:tcPr>
        <w:tcBorders>
          <w:bottom w:val="single" w:sz="4" w:space="0" w:color="CBE9F6" w:themeColor="accent5" w:themeTint="99"/>
        </w:tcBorders>
      </w:tcPr>
    </w:tblStylePr>
    <w:tblStylePr w:type="nwCell">
      <w:tblPr/>
      <w:tcPr>
        <w:tcBorders>
          <w:bottom w:val="single" w:sz="4" w:space="0" w:color="CBE9F6" w:themeColor="accent5" w:themeTint="99"/>
        </w:tcBorders>
      </w:tcPr>
    </w:tblStylePr>
    <w:tblStylePr w:type="seCell">
      <w:tblPr/>
      <w:tcPr>
        <w:tcBorders>
          <w:top w:val="single" w:sz="4" w:space="0" w:color="CBE9F6" w:themeColor="accent5" w:themeTint="99"/>
        </w:tcBorders>
      </w:tcPr>
    </w:tblStylePr>
    <w:tblStylePr w:type="swCell">
      <w:tblPr/>
      <w:tcPr>
        <w:tcBorders>
          <w:top w:val="single" w:sz="4" w:space="0" w:color="CBE9F6" w:themeColor="accent5" w:themeTint="99"/>
        </w:tcBorders>
      </w:tcPr>
    </w:tblStylePr>
  </w:style>
  <w:style w:type="table" w:styleId="GridTable3-Accent6">
    <w:name w:val="Grid Table 3 Accent 6"/>
    <w:basedOn w:val="TableNormal"/>
    <w:uiPriority w:val="48"/>
    <w:semiHidden/>
    <w:rsid w:val="0058629F"/>
    <w:tblPr>
      <w:tblStyleRowBandSize w:val="1"/>
      <w:tblStyleColBandSize w:val="1"/>
      <w:tblBorders>
        <w:top w:val="single" w:sz="4" w:space="0" w:color="CEE7AE" w:themeColor="accent6" w:themeTint="99"/>
        <w:left w:val="single" w:sz="4" w:space="0" w:color="CEE7AE" w:themeColor="accent6" w:themeTint="99"/>
        <w:bottom w:val="single" w:sz="4" w:space="0" w:color="CEE7AE" w:themeColor="accent6" w:themeTint="99"/>
        <w:right w:val="single" w:sz="4" w:space="0" w:color="CEE7AE" w:themeColor="accent6" w:themeTint="99"/>
        <w:insideH w:val="single" w:sz="4" w:space="0" w:color="CEE7AE" w:themeColor="accent6" w:themeTint="99"/>
        <w:insideV w:val="single" w:sz="4" w:space="0" w:color="CEE7AE"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EF7E4" w:themeFill="accent6" w:themeFillTint="33"/>
      </w:tcPr>
    </w:tblStylePr>
    <w:tblStylePr w:type="band1Horz">
      <w:tblPr/>
      <w:tcPr>
        <w:shd w:val="clear" w:color="auto" w:fill="EEF7E4" w:themeFill="accent6" w:themeFillTint="33"/>
      </w:tcPr>
    </w:tblStylePr>
    <w:tblStylePr w:type="neCell">
      <w:tblPr/>
      <w:tcPr>
        <w:tcBorders>
          <w:bottom w:val="single" w:sz="4" w:space="0" w:color="CEE7AE" w:themeColor="accent6" w:themeTint="99"/>
        </w:tcBorders>
      </w:tcPr>
    </w:tblStylePr>
    <w:tblStylePr w:type="nwCell">
      <w:tblPr/>
      <w:tcPr>
        <w:tcBorders>
          <w:bottom w:val="single" w:sz="4" w:space="0" w:color="CEE7AE" w:themeColor="accent6" w:themeTint="99"/>
        </w:tcBorders>
      </w:tcPr>
    </w:tblStylePr>
    <w:tblStylePr w:type="seCell">
      <w:tblPr/>
      <w:tcPr>
        <w:tcBorders>
          <w:top w:val="single" w:sz="4" w:space="0" w:color="CEE7AE" w:themeColor="accent6" w:themeTint="99"/>
        </w:tcBorders>
      </w:tcPr>
    </w:tblStylePr>
    <w:tblStylePr w:type="swCell">
      <w:tblPr/>
      <w:tcPr>
        <w:tcBorders>
          <w:top w:val="single" w:sz="4" w:space="0" w:color="CEE7AE" w:themeColor="accent6" w:themeTint="99"/>
        </w:tcBorders>
      </w:tcPr>
    </w:tblStylePr>
  </w:style>
  <w:style w:type="table" w:styleId="GridTable4">
    <w:name w:val="Grid Table 4"/>
    <w:basedOn w:val="TableNormal"/>
    <w:uiPriority w:val="49"/>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insideV w:val="single" w:sz="4" w:space="0" w:color="7C7979" w:themeColor="text1" w:themeTint="99"/>
      </w:tblBorders>
    </w:tblPr>
    <w:tblStylePr w:type="firstRow">
      <w:rPr>
        <w:b/>
        <w:bCs/>
        <w:color w:val="FFFFFF" w:themeColor="background1"/>
      </w:rPr>
      <w:tblPr/>
      <w:tcPr>
        <w:tcBorders>
          <w:top w:val="single" w:sz="4" w:space="0" w:color="232222" w:themeColor="text1"/>
          <w:left w:val="single" w:sz="4" w:space="0" w:color="232222" w:themeColor="text1"/>
          <w:bottom w:val="single" w:sz="4" w:space="0" w:color="232222" w:themeColor="text1"/>
          <w:right w:val="single" w:sz="4" w:space="0" w:color="232222" w:themeColor="text1"/>
          <w:insideH w:val="nil"/>
          <w:insideV w:val="nil"/>
        </w:tcBorders>
        <w:shd w:val="clear" w:color="auto" w:fill="232222" w:themeFill="text1"/>
      </w:tcPr>
    </w:tblStylePr>
    <w:tblStylePr w:type="lastRow">
      <w:rPr>
        <w:b/>
        <w:bCs/>
      </w:rPr>
      <w:tblPr/>
      <w:tcPr>
        <w:tcBorders>
          <w:top w:val="double" w:sz="4" w:space="0" w:color="232222" w:themeColor="text1"/>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GridTable4-Accent1">
    <w:name w:val="Grid Table 4 Accent 1"/>
    <w:basedOn w:val="TableNormal"/>
    <w:uiPriority w:val="49"/>
    <w:semiHidden/>
    <w:rsid w:val="0058629F"/>
    <w:tblPr>
      <w:tblStyleRowBandSize w:val="1"/>
      <w:tblStyleColBandSize w:val="1"/>
      <w:tblBorders>
        <w:top w:val="single" w:sz="4" w:space="0" w:color="A9DCF1" w:themeColor="accent1" w:themeTint="99"/>
        <w:left w:val="single" w:sz="4" w:space="0" w:color="A9DCF1" w:themeColor="accent1" w:themeTint="99"/>
        <w:bottom w:val="single" w:sz="4" w:space="0" w:color="A9DCF1" w:themeColor="accent1" w:themeTint="99"/>
        <w:right w:val="single" w:sz="4" w:space="0" w:color="A9DCF1" w:themeColor="accent1" w:themeTint="99"/>
        <w:insideH w:val="single" w:sz="4" w:space="0" w:color="A9DCF1" w:themeColor="accent1" w:themeTint="99"/>
        <w:insideV w:val="single" w:sz="4" w:space="0" w:color="A9DCF1" w:themeColor="accent1" w:themeTint="99"/>
      </w:tblBorders>
    </w:tblPr>
    <w:tblStylePr w:type="firstRow">
      <w:rPr>
        <w:b/>
        <w:bCs/>
        <w:color w:val="FFFFFF" w:themeColor="background1"/>
      </w:rPr>
      <w:tblPr/>
      <w:tcPr>
        <w:tcBorders>
          <w:top w:val="single" w:sz="4" w:space="0" w:color="71C5E8" w:themeColor="accent1"/>
          <w:left w:val="single" w:sz="4" w:space="0" w:color="71C5E8" w:themeColor="accent1"/>
          <w:bottom w:val="single" w:sz="4" w:space="0" w:color="71C5E8" w:themeColor="accent1"/>
          <w:right w:val="single" w:sz="4" w:space="0" w:color="71C5E8" w:themeColor="accent1"/>
          <w:insideH w:val="nil"/>
          <w:insideV w:val="nil"/>
        </w:tcBorders>
        <w:shd w:val="clear" w:color="auto" w:fill="71C5E8" w:themeFill="accent1"/>
      </w:tcPr>
    </w:tblStylePr>
    <w:tblStylePr w:type="lastRow">
      <w:rPr>
        <w:b/>
        <w:bCs/>
      </w:rPr>
      <w:tblPr/>
      <w:tcPr>
        <w:tcBorders>
          <w:top w:val="double" w:sz="4" w:space="0" w:color="71C5E8" w:themeColor="accent1"/>
        </w:tcBorders>
      </w:tcPr>
    </w:tblStylePr>
    <w:tblStylePr w:type="firstCol">
      <w:rPr>
        <w:b/>
        <w:bCs/>
      </w:rPr>
    </w:tblStylePr>
    <w:tblStylePr w:type="lastCol">
      <w:rPr>
        <w:b/>
        <w:bCs/>
      </w:rPr>
    </w:tblStylePr>
    <w:tblStylePr w:type="band1Vert">
      <w:tblPr/>
      <w:tcPr>
        <w:shd w:val="clear" w:color="auto" w:fill="E2F3FA" w:themeFill="accent1" w:themeFillTint="33"/>
      </w:tcPr>
    </w:tblStylePr>
    <w:tblStylePr w:type="band1Horz">
      <w:tblPr/>
      <w:tcPr>
        <w:shd w:val="clear" w:color="auto" w:fill="E2F3FA" w:themeFill="accent1" w:themeFillTint="33"/>
      </w:tcPr>
    </w:tblStylePr>
  </w:style>
  <w:style w:type="table" w:styleId="GridTable4-Accent2">
    <w:name w:val="Grid Table 4 Accent 2"/>
    <w:basedOn w:val="TableNormal"/>
    <w:uiPriority w:val="49"/>
    <w:semiHidden/>
    <w:rsid w:val="0058629F"/>
    <w:tblPr>
      <w:tblStyleRowBandSize w:val="1"/>
      <w:tblStyleColBandSize w:val="1"/>
      <w:tblBorders>
        <w:top w:val="single" w:sz="4" w:space="0" w:color="AFE66A" w:themeColor="accent2" w:themeTint="99"/>
        <w:left w:val="single" w:sz="4" w:space="0" w:color="AFE66A" w:themeColor="accent2" w:themeTint="99"/>
        <w:bottom w:val="single" w:sz="4" w:space="0" w:color="AFE66A" w:themeColor="accent2" w:themeTint="99"/>
        <w:right w:val="single" w:sz="4" w:space="0" w:color="AFE66A" w:themeColor="accent2" w:themeTint="99"/>
        <w:insideH w:val="single" w:sz="4" w:space="0" w:color="AFE66A" w:themeColor="accent2" w:themeTint="99"/>
        <w:insideV w:val="single" w:sz="4" w:space="0" w:color="AFE66A" w:themeColor="accent2" w:themeTint="99"/>
      </w:tblBorders>
    </w:tblPr>
    <w:tblStylePr w:type="firstRow">
      <w:rPr>
        <w:b/>
        <w:bCs/>
        <w:color w:val="FFFFFF" w:themeColor="background1"/>
      </w:rPr>
      <w:tblPr/>
      <w:tcPr>
        <w:tcBorders>
          <w:top w:val="single" w:sz="4" w:space="0" w:color="78BE20" w:themeColor="accent2"/>
          <w:left w:val="single" w:sz="4" w:space="0" w:color="78BE20" w:themeColor="accent2"/>
          <w:bottom w:val="single" w:sz="4" w:space="0" w:color="78BE20" w:themeColor="accent2"/>
          <w:right w:val="single" w:sz="4" w:space="0" w:color="78BE20" w:themeColor="accent2"/>
          <w:insideH w:val="nil"/>
          <w:insideV w:val="nil"/>
        </w:tcBorders>
        <w:shd w:val="clear" w:color="auto" w:fill="78BE20" w:themeFill="accent2"/>
      </w:tcPr>
    </w:tblStylePr>
    <w:tblStylePr w:type="lastRow">
      <w:rPr>
        <w:b/>
        <w:bCs/>
      </w:rPr>
      <w:tblPr/>
      <w:tcPr>
        <w:tcBorders>
          <w:top w:val="double" w:sz="4" w:space="0" w:color="78BE20" w:themeColor="accent2"/>
        </w:tcBorders>
      </w:tcPr>
    </w:tblStylePr>
    <w:tblStylePr w:type="firstCol">
      <w:rPr>
        <w:b/>
        <w:bCs/>
      </w:rPr>
    </w:tblStylePr>
    <w:tblStylePr w:type="lastCol">
      <w:rPr>
        <w:b/>
        <w:bCs/>
      </w:rPr>
    </w:tblStylePr>
    <w:tblStylePr w:type="band1Vert">
      <w:tblPr/>
      <w:tcPr>
        <w:shd w:val="clear" w:color="auto" w:fill="E4F6CD" w:themeFill="accent2" w:themeFillTint="33"/>
      </w:tcPr>
    </w:tblStylePr>
    <w:tblStylePr w:type="band1Horz">
      <w:tblPr/>
      <w:tcPr>
        <w:shd w:val="clear" w:color="auto" w:fill="E4F6CD" w:themeFill="accent2" w:themeFillTint="33"/>
      </w:tcPr>
    </w:tblStylePr>
  </w:style>
  <w:style w:type="table" w:styleId="GridTable4-Accent3">
    <w:name w:val="Grid Table 4 Accent 3"/>
    <w:basedOn w:val="TableNormal"/>
    <w:uiPriority w:val="49"/>
    <w:semiHidden/>
    <w:rsid w:val="0058629F"/>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insideV w:val="single" w:sz="4" w:space="0" w:color="37FFF4" w:themeColor="accent3" w:themeTint="99"/>
      </w:tblBorders>
    </w:tblPr>
    <w:tblStylePr w:type="firstRow">
      <w:rPr>
        <w:b/>
        <w:bCs/>
        <w:color w:val="FFFFFF" w:themeColor="background1"/>
      </w:rPr>
      <w:tblPr/>
      <w:tcPr>
        <w:tcBorders>
          <w:top w:val="single" w:sz="4" w:space="0" w:color="00B2A9" w:themeColor="accent3"/>
          <w:left w:val="single" w:sz="4" w:space="0" w:color="00B2A9" w:themeColor="accent3"/>
          <w:bottom w:val="single" w:sz="4" w:space="0" w:color="00B2A9" w:themeColor="accent3"/>
          <w:right w:val="single" w:sz="4" w:space="0" w:color="00B2A9" w:themeColor="accent3"/>
          <w:insideH w:val="nil"/>
          <w:insideV w:val="nil"/>
        </w:tcBorders>
        <w:shd w:val="clear" w:color="auto" w:fill="00B2A9" w:themeFill="accent3"/>
      </w:tcPr>
    </w:tblStylePr>
    <w:tblStylePr w:type="lastRow">
      <w:rPr>
        <w:b/>
        <w:bCs/>
      </w:rPr>
      <w:tblPr/>
      <w:tcPr>
        <w:tcBorders>
          <w:top w:val="double" w:sz="4" w:space="0" w:color="00B2A9" w:themeColor="accent3"/>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GridTable4-Accent4">
    <w:name w:val="Grid Table 4 Accent 4"/>
    <w:basedOn w:val="TableNormal"/>
    <w:uiPriority w:val="49"/>
    <w:semiHidden/>
    <w:rsid w:val="0058629F"/>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insideV w:val="single" w:sz="4" w:space="0" w:color="5B3DC5" w:themeColor="accent4" w:themeTint="99"/>
      </w:tblBorders>
    </w:tblPr>
    <w:tblStylePr w:type="firstRow">
      <w:rPr>
        <w:b/>
        <w:bCs/>
        <w:color w:val="FFFFFF" w:themeColor="background1"/>
      </w:rPr>
      <w:tblPr/>
      <w:tcPr>
        <w:tcBorders>
          <w:top w:val="single" w:sz="4" w:space="0" w:color="201547" w:themeColor="accent4"/>
          <w:left w:val="single" w:sz="4" w:space="0" w:color="201547" w:themeColor="accent4"/>
          <w:bottom w:val="single" w:sz="4" w:space="0" w:color="201547" w:themeColor="accent4"/>
          <w:right w:val="single" w:sz="4" w:space="0" w:color="201547" w:themeColor="accent4"/>
          <w:insideH w:val="nil"/>
          <w:insideV w:val="nil"/>
        </w:tcBorders>
        <w:shd w:val="clear" w:color="auto" w:fill="201547" w:themeFill="accent4"/>
      </w:tcPr>
    </w:tblStylePr>
    <w:tblStylePr w:type="lastRow">
      <w:rPr>
        <w:b/>
        <w:bCs/>
      </w:rPr>
      <w:tblPr/>
      <w:tcPr>
        <w:tcBorders>
          <w:top w:val="double" w:sz="4" w:space="0" w:color="201547" w:themeColor="accent4"/>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GridTable4-Accent5">
    <w:name w:val="Grid Table 4 Accent 5"/>
    <w:basedOn w:val="TableNormal"/>
    <w:uiPriority w:val="49"/>
    <w:semiHidden/>
    <w:rsid w:val="0058629F"/>
    <w:tblPr>
      <w:tblStyleRowBandSize w:val="1"/>
      <w:tblStyleColBandSize w:val="1"/>
      <w:tblBorders>
        <w:top w:val="single" w:sz="4" w:space="0" w:color="CBE9F6" w:themeColor="accent5" w:themeTint="99"/>
        <w:left w:val="single" w:sz="4" w:space="0" w:color="CBE9F6" w:themeColor="accent5" w:themeTint="99"/>
        <w:bottom w:val="single" w:sz="4" w:space="0" w:color="CBE9F6" w:themeColor="accent5" w:themeTint="99"/>
        <w:right w:val="single" w:sz="4" w:space="0" w:color="CBE9F6" w:themeColor="accent5" w:themeTint="99"/>
        <w:insideH w:val="single" w:sz="4" w:space="0" w:color="CBE9F6" w:themeColor="accent5" w:themeTint="99"/>
        <w:insideV w:val="single" w:sz="4" w:space="0" w:color="CBE9F6" w:themeColor="accent5" w:themeTint="99"/>
      </w:tblBorders>
    </w:tblPr>
    <w:tblStylePr w:type="firstRow">
      <w:rPr>
        <w:b/>
        <w:bCs/>
        <w:color w:val="FFFFFF" w:themeColor="background1"/>
      </w:rPr>
      <w:tblPr/>
      <w:tcPr>
        <w:tcBorders>
          <w:top w:val="single" w:sz="4" w:space="0" w:color="AADCF1" w:themeColor="accent5"/>
          <w:left w:val="single" w:sz="4" w:space="0" w:color="AADCF1" w:themeColor="accent5"/>
          <w:bottom w:val="single" w:sz="4" w:space="0" w:color="AADCF1" w:themeColor="accent5"/>
          <w:right w:val="single" w:sz="4" w:space="0" w:color="AADCF1" w:themeColor="accent5"/>
          <w:insideH w:val="nil"/>
          <w:insideV w:val="nil"/>
        </w:tcBorders>
        <w:shd w:val="clear" w:color="auto" w:fill="AADCF1" w:themeFill="accent5"/>
      </w:tcPr>
    </w:tblStylePr>
    <w:tblStylePr w:type="lastRow">
      <w:rPr>
        <w:b/>
        <w:bCs/>
      </w:rPr>
      <w:tblPr/>
      <w:tcPr>
        <w:tcBorders>
          <w:top w:val="double" w:sz="4" w:space="0" w:color="AADCF1" w:themeColor="accent5"/>
        </w:tcBorders>
      </w:tcPr>
    </w:tblStylePr>
    <w:tblStylePr w:type="firstCol">
      <w:rPr>
        <w:b/>
        <w:bCs/>
      </w:rPr>
    </w:tblStylePr>
    <w:tblStylePr w:type="lastCol">
      <w:rPr>
        <w:b/>
        <w:bCs/>
      </w:rPr>
    </w:tblStylePr>
    <w:tblStylePr w:type="band1Vert">
      <w:tblPr/>
      <w:tcPr>
        <w:shd w:val="clear" w:color="auto" w:fill="EDF7FC" w:themeFill="accent5" w:themeFillTint="33"/>
      </w:tcPr>
    </w:tblStylePr>
    <w:tblStylePr w:type="band1Horz">
      <w:tblPr/>
      <w:tcPr>
        <w:shd w:val="clear" w:color="auto" w:fill="EDF7FC" w:themeFill="accent5" w:themeFillTint="33"/>
      </w:tcPr>
    </w:tblStylePr>
  </w:style>
  <w:style w:type="table" w:styleId="GridTable4-Accent6">
    <w:name w:val="Grid Table 4 Accent 6"/>
    <w:basedOn w:val="TableNormal"/>
    <w:uiPriority w:val="49"/>
    <w:semiHidden/>
    <w:rsid w:val="0058629F"/>
    <w:tblPr>
      <w:tblStyleRowBandSize w:val="1"/>
      <w:tblStyleColBandSize w:val="1"/>
      <w:tblBorders>
        <w:top w:val="single" w:sz="4" w:space="0" w:color="CEE7AE" w:themeColor="accent6" w:themeTint="99"/>
        <w:left w:val="single" w:sz="4" w:space="0" w:color="CEE7AE" w:themeColor="accent6" w:themeTint="99"/>
        <w:bottom w:val="single" w:sz="4" w:space="0" w:color="CEE7AE" w:themeColor="accent6" w:themeTint="99"/>
        <w:right w:val="single" w:sz="4" w:space="0" w:color="CEE7AE" w:themeColor="accent6" w:themeTint="99"/>
        <w:insideH w:val="single" w:sz="4" w:space="0" w:color="CEE7AE" w:themeColor="accent6" w:themeTint="99"/>
        <w:insideV w:val="single" w:sz="4" w:space="0" w:color="CEE7AE" w:themeColor="accent6" w:themeTint="99"/>
      </w:tblBorders>
    </w:tblPr>
    <w:tblStylePr w:type="firstRow">
      <w:rPr>
        <w:b/>
        <w:bCs/>
        <w:color w:val="FFFFFF" w:themeColor="background1"/>
      </w:rPr>
      <w:tblPr/>
      <w:tcPr>
        <w:tcBorders>
          <w:top w:val="single" w:sz="4" w:space="0" w:color="AED879" w:themeColor="accent6"/>
          <w:left w:val="single" w:sz="4" w:space="0" w:color="AED879" w:themeColor="accent6"/>
          <w:bottom w:val="single" w:sz="4" w:space="0" w:color="AED879" w:themeColor="accent6"/>
          <w:right w:val="single" w:sz="4" w:space="0" w:color="AED879" w:themeColor="accent6"/>
          <w:insideH w:val="nil"/>
          <w:insideV w:val="nil"/>
        </w:tcBorders>
        <w:shd w:val="clear" w:color="auto" w:fill="AED879" w:themeFill="accent6"/>
      </w:tcPr>
    </w:tblStylePr>
    <w:tblStylePr w:type="lastRow">
      <w:rPr>
        <w:b/>
        <w:bCs/>
      </w:rPr>
      <w:tblPr/>
      <w:tcPr>
        <w:tcBorders>
          <w:top w:val="double" w:sz="4" w:space="0" w:color="AED879" w:themeColor="accent6"/>
        </w:tcBorders>
      </w:tcPr>
    </w:tblStylePr>
    <w:tblStylePr w:type="firstCol">
      <w:rPr>
        <w:b/>
        <w:bCs/>
      </w:rPr>
    </w:tblStylePr>
    <w:tblStylePr w:type="lastCol">
      <w:rPr>
        <w:b/>
        <w:bCs/>
      </w:rPr>
    </w:tblStylePr>
    <w:tblStylePr w:type="band1Vert">
      <w:tblPr/>
      <w:tcPr>
        <w:shd w:val="clear" w:color="auto" w:fill="EEF7E4" w:themeFill="accent6" w:themeFillTint="33"/>
      </w:tcPr>
    </w:tblStylePr>
    <w:tblStylePr w:type="band1Horz">
      <w:tblPr/>
      <w:tcPr>
        <w:shd w:val="clear" w:color="auto" w:fill="EEF7E4" w:themeFill="accent6" w:themeFillTint="33"/>
      </w:tcPr>
    </w:tblStylePr>
  </w:style>
  <w:style w:type="table" w:styleId="GridTable5Dark">
    <w:name w:val="Grid Table 5 Dark"/>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3D2D2"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32222"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32222"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32222"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32222" w:themeFill="text1"/>
      </w:tcPr>
    </w:tblStylePr>
    <w:tblStylePr w:type="band1Vert">
      <w:tblPr/>
      <w:tcPr>
        <w:shd w:val="clear" w:color="auto" w:fill="A8A5A5" w:themeFill="text1" w:themeFillTint="66"/>
      </w:tcPr>
    </w:tblStylePr>
    <w:tblStylePr w:type="band1Horz">
      <w:tblPr/>
      <w:tcPr>
        <w:shd w:val="clear" w:color="auto" w:fill="A8A5A5" w:themeFill="text1" w:themeFillTint="66"/>
      </w:tcPr>
    </w:tblStylePr>
  </w:style>
  <w:style w:type="table" w:styleId="GridTable5Dark-Accent1">
    <w:name w:val="Grid Table 5 Dark Accent 1"/>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F3FA"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1C5E8"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1C5E8"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1C5E8"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1C5E8" w:themeFill="accent1"/>
      </w:tcPr>
    </w:tblStylePr>
    <w:tblStylePr w:type="band1Vert">
      <w:tblPr/>
      <w:tcPr>
        <w:shd w:val="clear" w:color="auto" w:fill="C6E7F5" w:themeFill="accent1" w:themeFillTint="66"/>
      </w:tcPr>
    </w:tblStylePr>
    <w:tblStylePr w:type="band1Horz">
      <w:tblPr/>
      <w:tcPr>
        <w:shd w:val="clear" w:color="auto" w:fill="C6E7F5" w:themeFill="accent1" w:themeFillTint="66"/>
      </w:tcPr>
    </w:tblStylePr>
  </w:style>
  <w:style w:type="table" w:styleId="GridTable5Dark-Accent2">
    <w:name w:val="Grid Table 5 Dark Accent 2"/>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4F6CD"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8BE20"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8BE20"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8BE20"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8BE20" w:themeFill="accent2"/>
      </w:tcPr>
    </w:tblStylePr>
    <w:tblStylePr w:type="band1Vert">
      <w:tblPr/>
      <w:tcPr>
        <w:shd w:val="clear" w:color="auto" w:fill="CAEE9C" w:themeFill="accent2" w:themeFillTint="66"/>
      </w:tcPr>
    </w:tblStylePr>
    <w:tblStylePr w:type="band1Horz">
      <w:tblPr/>
      <w:tcPr>
        <w:shd w:val="clear" w:color="auto" w:fill="CAEE9C" w:themeFill="accent2" w:themeFillTint="66"/>
      </w:tcPr>
    </w:tblStylePr>
  </w:style>
  <w:style w:type="table" w:styleId="GridTable5Dark-Accent3">
    <w:name w:val="Grid Table 5 Dark Accent 3"/>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FFB"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B2A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B2A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B2A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B2A9" w:themeFill="accent3"/>
      </w:tcPr>
    </w:tblStylePr>
    <w:tblStylePr w:type="band1Vert">
      <w:tblPr/>
      <w:tcPr>
        <w:shd w:val="clear" w:color="auto" w:fill="7AFFF8" w:themeFill="accent3" w:themeFillTint="66"/>
      </w:tcPr>
    </w:tblStylePr>
    <w:tblStylePr w:type="band1Horz">
      <w:tblPr/>
      <w:tcPr>
        <w:shd w:val="clear" w:color="auto" w:fill="7AFFF8" w:themeFill="accent3" w:themeFillTint="66"/>
      </w:tcPr>
    </w:tblStylePr>
  </w:style>
  <w:style w:type="table" w:styleId="GridTable5Dark-Accent4">
    <w:name w:val="Grid Table 5 Dark Accent 4"/>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8BEE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01547"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01547"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01547"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01547" w:themeFill="accent4"/>
      </w:tcPr>
    </w:tblStylePr>
    <w:tblStylePr w:type="band1Vert">
      <w:tblPr/>
      <w:tcPr>
        <w:shd w:val="clear" w:color="auto" w:fill="917DD8" w:themeFill="accent4" w:themeFillTint="66"/>
      </w:tcPr>
    </w:tblStylePr>
    <w:tblStylePr w:type="band1Horz">
      <w:tblPr/>
      <w:tcPr>
        <w:shd w:val="clear" w:color="auto" w:fill="917DD8" w:themeFill="accent4" w:themeFillTint="66"/>
      </w:tcPr>
    </w:tblStylePr>
  </w:style>
  <w:style w:type="table" w:styleId="GridTable5Dark-Accent5">
    <w:name w:val="Grid Table 5 Dark Accent 5"/>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F7FC"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ADCF1"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ADCF1"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ADCF1"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ADCF1" w:themeFill="accent5"/>
      </w:tcPr>
    </w:tblStylePr>
    <w:tblStylePr w:type="band1Vert">
      <w:tblPr/>
      <w:tcPr>
        <w:shd w:val="clear" w:color="auto" w:fill="DCF0F9" w:themeFill="accent5" w:themeFillTint="66"/>
      </w:tcPr>
    </w:tblStylePr>
    <w:tblStylePr w:type="band1Horz">
      <w:tblPr/>
      <w:tcPr>
        <w:shd w:val="clear" w:color="auto" w:fill="DCF0F9" w:themeFill="accent5" w:themeFillTint="66"/>
      </w:tcPr>
    </w:tblStylePr>
  </w:style>
  <w:style w:type="table" w:styleId="GridTable5Dark-Accent6">
    <w:name w:val="Grid Table 5 Dark Accent 6"/>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EF7E4"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ED87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ED87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ED87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ED879" w:themeFill="accent6"/>
      </w:tcPr>
    </w:tblStylePr>
    <w:tblStylePr w:type="band1Vert">
      <w:tblPr/>
      <w:tcPr>
        <w:shd w:val="clear" w:color="auto" w:fill="DEEFC9" w:themeFill="accent6" w:themeFillTint="66"/>
      </w:tcPr>
    </w:tblStylePr>
    <w:tblStylePr w:type="band1Horz">
      <w:tblPr/>
      <w:tcPr>
        <w:shd w:val="clear" w:color="auto" w:fill="DEEFC9" w:themeFill="accent6" w:themeFillTint="66"/>
      </w:tcPr>
    </w:tblStylePr>
  </w:style>
  <w:style w:type="table" w:styleId="GridTable6Colorful">
    <w:name w:val="Grid Table 6 Colorful"/>
    <w:basedOn w:val="TableNormal"/>
    <w:uiPriority w:val="51"/>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insideV w:val="single" w:sz="4" w:space="0" w:color="7C7979" w:themeColor="text1" w:themeTint="99"/>
      </w:tblBorders>
    </w:tblPr>
    <w:tblStylePr w:type="firstRow">
      <w:rPr>
        <w:b/>
        <w:bCs/>
      </w:rPr>
      <w:tblPr/>
      <w:tcPr>
        <w:tcBorders>
          <w:bottom w:val="single" w:sz="12" w:space="0" w:color="7C7979" w:themeColor="text1" w:themeTint="99"/>
        </w:tcBorders>
      </w:tcPr>
    </w:tblStylePr>
    <w:tblStylePr w:type="lastRow">
      <w:rPr>
        <w:b/>
        <w:bCs/>
      </w:rPr>
      <w:tblPr/>
      <w:tcPr>
        <w:tcBorders>
          <w:top w:val="double" w:sz="4" w:space="0" w:color="7C7979" w:themeColor="text1" w:themeTint="99"/>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GridTable6Colorful-Accent1">
    <w:name w:val="Grid Table 6 Colorful Accent 1"/>
    <w:basedOn w:val="TableNormal"/>
    <w:uiPriority w:val="51"/>
    <w:semiHidden/>
    <w:rsid w:val="0058629F"/>
    <w:rPr>
      <w:color w:val="26A6DC" w:themeColor="accent1" w:themeShade="BF"/>
    </w:rPr>
    <w:tblPr>
      <w:tblStyleRowBandSize w:val="1"/>
      <w:tblStyleColBandSize w:val="1"/>
      <w:tblBorders>
        <w:top w:val="single" w:sz="4" w:space="0" w:color="A9DCF1" w:themeColor="accent1" w:themeTint="99"/>
        <w:left w:val="single" w:sz="4" w:space="0" w:color="A9DCF1" w:themeColor="accent1" w:themeTint="99"/>
        <w:bottom w:val="single" w:sz="4" w:space="0" w:color="A9DCF1" w:themeColor="accent1" w:themeTint="99"/>
        <w:right w:val="single" w:sz="4" w:space="0" w:color="A9DCF1" w:themeColor="accent1" w:themeTint="99"/>
        <w:insideH w:val="single" w:sz="4" w:space="0" w:color="A9DCF1" w:themeColor="accent1" w:themeTint="99"/>
        <w:insideV w:val="single" w:sz="4" w:space="0" w:color="A9DCF1" w:themeColor="accent1" w:themeTint="99"/>
      </w:tblBorders>
    </w:tblPr>
    <w:tblStylePr w:type="firstRow">
      <w:rPr>
        <w:b/>
        <w:bCs/>
      </w:rPr>
      <w:tblPr/>
      <w:tcPr>
        <w:tcBorders>
          <w:bottom w:val="single" w:sz="12" w:space="0" w:color="A9DCF1" w:themeColor="accent1" w:themeTint="99"/>
        </w:tcBorders>
      </w:tcPr>
    </w:tblStylePr>
    <w:tblStylePr w:type="lastRow">
      <w:rPr>
        <w:b/>
        <w:bCs/>
      </w:rPr>
      <w:tblPr/>
      <w:tcPr>
        <w:tcBorders>
          <w:top w:val="double" w:sz="4" w:space="0" w:color="A9DCF1" w:themeColor="accent1" w:themeTint="99"/>
        </w:tcBorders>
      </w:tcPr>
    </w:tblStylePr>
    <w:tblStylePr w:type="firstCol">
      <w:rPr>
        <w:b/>
        <w:bCs/>
      </w:rPr>
    </w:tblStylePr>
    <w:tblStylePr w:type="lastCol">
      <w:rPr>
        <w:b/>
        <w:bCs/>
      </w:rPr>
    </w:tblStylePr>
    <w:tblStylePr w:type="band1Vert">
      <w:tblPr/>
      <w:tcPr>
        <w:shd w:val="clear" w:color="auto" w:fill="E2F3FA" w:themeFill="accent1" w:themeFillTint="33"/>
      </w:tcPr>
    </w:tblStylePr>
    <w:tblStylePr w:type="band1Horz">
      <w:tblPr/>
      <w:tcPr>
        <w:shd w:val="clear" w:color="auto" w:fill="E2F3FA" w:themeFill="accent1" w:themeFillTint="33"/>
      </w:tcPr>
    </w:tblStylePr>
  </w:style>
  <w:style w:type="table" w:styleId="GridTable6Colorful-Accent2">
    <w:name w:val="Grid Table 6 Colorful Accent 2"/>
    <w:basedOn w:val="TableNormal"/>
    <w:uiPriority w:val="51"/>
    <w:semiHidden/>
    <w:rsid w:val="0058629F"/>
    <w:rPr>
      <w:color w:val="598E18" w:themeColor="accent2" w:themeShade="BF"/>
    </w:rPr>
    <w:tblPr>
      <w:tblStyleRowBandSize w:val="1"/>
      <w:tblStyleColBandSize w:val="1"/>
      <w:tblBorders>
        <w:top w:val="single" w:sz="4" w:space="0" w:color="AFE66A" w:themeColor="accent2" w:themeTint="99"/>
        <w:left w:val="single" w:sz="4" w:space="0" w:color="AFE66A" w:themeColor="accent2" w:themeTint="99"/>
        <w:bottom w:val="single" w:sz="4" w:space="0" w:color="AFE66A" w:themeColor="accent2" w:themeTint="99"/>
        <w:right w:val="single" w:sz="4" w:space="0" w:color="AFE66A" w:themeColor="accent2" w:themeTint="99"/>
        <w:insideH w:val="single" w:sz="4" w:space="0" w:color="AFE66A" w:themeColor="accent2" w:themeTint="99"/>
        <w:insideV w:val="single" w:sz="4" w:space="0" w:color="AFE66A" w:themeColor="accent2" w:themeTint="99"/>
      </w:tblBorders>
    </w:tblPr>
    <w:tblStylePr w:type="firstRow">
      <w:rPr>
        <w:b/>
        <w:bCs/>
      </w:rPr>
      <w:tblPr/>
      <w:tcPr>
        <w:tcBorders>
          <w:bottom w:val="single" w:sz="12" w:space="0" w:color="AFE66A" w:themeColor="accent2" w:themeTint="99"/>
        </w:tcBorders>
      </w:tcPr>
    </w:tblStylePr>
    <w:tblStylePr w:type="lastRow">
      <w:rPr>
        <w:b/>
        <w:bCs/>
      </w:rPr>
      <w:tblPr/>
      <w:tcPr>
        <w:tcBorders>
          <w:top w:val="double" w:sz="4" w:space="0" w:color="AFE66A" w:themeColor="accent2" w:themeTint="99"/>
        </w:tcBorders>
      </w:tcPr>
    </w:tblStylePr>
    <w:tblStylePr w:type="firstCol">
      <w:rPr>
        <w:b/>
        <w:bCs/>
      </w:rPr>
    </w:tblStylePr>
    <w:tblStylePr w:type="lastCol">
      <w:rPr>
        <w:b/>
        <w:bCs/>
      </w:rPr>
    </w:tblStylePr>
    <w:tblStylePr w:type="band1Vert">
      <w:tblPr/>
      <w:tcPr>
        <w:shd w:val="clear" w:color="auto" w:fill="E4F6CD" w:themeFill="accent2" w:themeFillTint="33"/>
      </w:tcPr>
    </w:tblStylePr>
    <w:tblStylePr w:type="band1Horz">
      <w:tblPr/>
      <w:tcPr>
        <w:shd w:val="clear" w:color="auto" w:fill="E4F6CD" w:themeFill="accent2" w:themeFillTint="33"/>
      </w:tcPr>
    </w:tblStylePr>
  </w:style>
  <w:style w:type="table" w:styleId="GridTable6Colorful-Accent3">
    <w:name w:val="Grid Table 6 Colorful Accent 3"/>
    <w:basedOn w:val="TableNormal"/>
    <w:uiPriority w:val="51"/>
    <w:semiHidden/>
    <w:rsid w:val="0058629F"/>
    <w:rPr>
      <w:color w:val="00857E" w:themeColor="accent3" w:themeShade="BF"/>
    </w:rPr>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insideV w:val="single" w:sz="4" w:space="0" w:color="37FFF4" w:themeColor="accent3" w:themeTint="99"/>
      </w:tblBorders>
    </w:tblPr>
    <w:tblStylePr w:type="firstRow">
      <w:rPr>
        <w:b/>
        <w:bCs/>
      </w:rPr>
      <w:tblPr/>
      <w:tcPr>
        <w:tcBorders>
          <w:bottom w:val="single" w:sz="12" w:space="0" w:color="37FFF4" w:themeColor="accent3" w:themeTint="99"/>
        </w:tcBorders>
      </w:tcPr>
    </w:tblStylePr>
    <w:tblStylePr w:type="lastRow">
      <w:rPr>
        <w:b/>
        <w:bCs/>
      </w:rPr>
      <w:tblPr/>
      <w:tcPr>
        <w:tcBorders>
          <w:top w:val="double" w:sz="4" w:space="0" w:color="37FFF4" w:themeColor="accent3" w:themeTint="99"/>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GridTable6Colorful-Accent4">
    <w:name w:val="Grid Table 6 Colorful Accent 4"/>
    <w:basedOn w:val="TableNormal"/>
    <w:uiPriority w:val="51"/>
    <w:semiHidden/>
    <w:rsid w:val="0058629F"/>
    <w:rPr>
      <w:color w:val="170F34" w:themeColor="accent4" w:themeShade="BF"/>
    </w:rPr>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insideV w:val="single" w:sz="4" w:space="0" w:color="5B3DC5" w:themeColor="accent4" w:themeTint="99"/>
      </w:tblBorders>
    </w:tblPr>
    <w:tblStylePr w:type="firstRow">
      <w:rPr>
        <w:b/>
        <w:bCs/>
      </w:rPr>
      <w:tblPr/>
      <w:tcPr>
        <w:tcBorders>
          <w:bottom w:val="single" w:sz="12" w:space="0" w:color="5B3DC5" w:themeColor="accent4" w:themeTint="99"/>
        </w:tcBorders>
      </w:tcPr>
    </w:tblStylePr>
    <w:tblStylePr w:type="lastRow">
      <w:rPr>
        <w:b/>
        <w:bCs/>
      </w:rPr>
      <w:tblPr/>
      <w:tcPr>
        <w:tcBorders>
          <w:top w:val="double" w:sz="4" w:space="0" w:color="5B3DC5" w:themeColor="accent4" w:themeTint="99"/>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GridTable6Colorful-Accent5">
    <w:name w:val="Grid Table 6 Colorful Accent 5"/>
    <w:basedOn w:val="TableNormal"/>
    <w:uiPriority w:val="51"/>
    <w:semiHidden/>
    <w:rsid w:val="0058629F"/>
    <w:rPr>
      <w:color w:val="51B7E2" w:themeColor="accent5" w:themeShade="BF"/>
    </w:rPr>
    <w:tblPr>
      <w:tblStyleRowBandSize w:val="1"/>
      <w:tblStyleColBandSize w:val="1"/>
      <w:tblBorders>
        <w:top w:val="single" w:sz="4" w:space="0" w:color="CBE9F6" w:themeColor="accent5" w:themeTint="99"/>
        <w:left w:val="single" w:sz="4" w:space="0" w:color="CBE9F6" w:themeColor="accent5" w:themeTint="99"/>
        <w:bottom w:val="single" w:sz="4" w:space="0" w:color="CBE9F6" w:themeColor="accent5" w:themeTint="99"/>
        <w:right w:val="single" w:sz="4" w:space="0" w:color="CBE9F6" w:themeColor="accent5" w:themeTint="99"/>
        <w:insideH w:val="single" w:sz="4" w:space="0" w:color="CBE9F6" w:themeColor="accent5" w:themeTint="99"/>
        <w:insideV w:val="single" w:sz="4" w:space="0" w:color="CBE9F6" w:themeColor="accent5" w:themeTint="99"/>
      </w:tblBorders>
    </w:tblPr>
    <w:tblStylePr w:type="firstRow">
      <w:rPr>
        <w:b/>
        <w:bCs/>
      </w:rPr>
      <w:tblPr/>
      <w:tcPr>
        <w:tcBorders>
          <w:bottom w:val="single" w:sz="12" w:space="0" w:color="CBE9F6" w:themeColor="accent5" w:themeTint="99"/>
        </w:tcBorders>
      </w:tcPr>
    </w:tblStylePr>
    <w:tblStylePr w:type="lastRow">
      <w:rPr>
        <w:b/>
        <w:bCs/>
      </w:rPr>
      <w:tblPr/>
      <w:tcPr>
        <w:tcBorders>
          <w:top w:val="double" w:sz="4" w:space="0" w:color="CBE9F6" w:themeColor="accent5" w:themeTint="99"/>
        </w:tcBorders>
      </w:tcPr>
    </w:tblStylePr>
    <w:tblStylePr w:type="firstCol">
      <w:rPr>
        <w:b/>
        <w:bCs/>
      </w:rPr>
    </w:tblStylePr>
    <w:tblStylePr w:type="lastCol">
      <w:rPr>
        <w:b/>
        <w:bCs/>
      </w:rPr>
    </w:tblStylePr>
    <w:tblStylePr w:type="band1Vert">
      <w:tblPr/>
      <w:tcPr>
        <w:shd w:val="clear" w:color="auto" w:fill="EDF7FC" w:themeFill="accent5" w:themeFillTint="33"/>
      </w:tcPr>
    </w:tblStylePr>
    <w:tblStylePr w:type="band1Horz">
      <w:tblPr/>
      <w:tcPr>
        <w:shd w:val="clear" w:color="auto" w:fill="EDF7FC" w:themeFill="accent5" w:themeFillTint="33"/>
      </w:tcPr>
    </w:tblStylePr>
  </w:style>
  <w:style w:type="table" w:styleId="GridTable6Colorful-Accent6">
    <w:name w:val="Grid Table 6 Colorful Accent 6"/>
    <w:basedOn w:val="TableNormal"/>
    <w:uiPriority w:val="51"/>
    <w:semiHidden/>
    <w:rsid w:val="0058629F"/>
    <w:rPr>
      <w:color w:val="86C339" w:themeColor="accent6" w:themeShade="BF"/>
    </w:rPr>
    <w:tblPr>
      <w:tblStyleRowBandSize w:val="1"/>
      <w:tblStyleColBandSize w:val="1"/>
      <w:tblBorders>
        <w:top w:val="single" w:sz="4" w:space="0" w:color="CEE7AE" w:themeColor="accent6" w:themeTint="99"/>
        <w:left w:val="single" w:sz="4" w:space="0" w:color="CEE7AE" w:themeColor="accent6" w:themeTint="99"/>
        <w:bottom w:val="single" w:sz="4" w:space="0" w:color="CEE7AE" w:themeColor="accent6" w:themeTint="99"/>
        <w:right w:val="single" w:sz="4" w:space="0" w:color="CEE7AE" w:themeColor="accent6" w:themeTint="99"/>
        <w:insideH w:val="single" w:sz="4" w:space="0" w:color="CEE7AE" w:themeColor="accent6" w:themeTint="99"/>
        <w:insideV w:val="single" w:sz="4" w:space="0" w:color="CEE7AE" w:themeColor="accent6" w:themeTint="99"/>
      </w:tblBorders>
    </w:tblPr>
    <w:tblStylePr w:type="firstRow">
      <w:rPr>
        <w:b/>
        <w:bCs/>
      </w:rPr>
      <w:tblPr/>
      <w:tcPr>
        <w:tcBorders>
          <w:bottom w:val="single" w:sz="12" w:space="0" w:color="CEE7AE" w:themeColor="accent6" w:themeTint="99"/>
        </w:tcBorders>
      </w:tcPr>
    </w:tblStylePr>
    <w:tblStylePr w:type="lastRow">
      <w:rPr>
        <w:b/>
        <w:bCs/>
      </w:rPr>
      <w:tblPr/>
      <w:tcPr>
        <w:tcBorders>
          <w:top w:val="double" w:sz="4" w:space="0" w:color="CEE7AE" w:themeColor="accent6" w:themeTint="99"/>
        </w:tcBorders>
      </w:tcPr>
    </w:tblStylePr>
    <w:tblStylePr w:type="firstCol">
      <w:rPr>
        <w:b/>
        <w:bCs/>
      </w:rPr>
    </w:tblStylePr>
    <w:tblStylePr w:type="lastCol">
      <w:rPr>
        <w:b/>
        <w:bCs/>
      </w:rPr>
    </w:tblStylePr>
    <w:tblStylePr w:type="band1Vert">
      <w:tblPr/>
      <w:tcPr>
        <w:shd w:val="clear" w:color="auto" w:fill="EEF7E4" w:themeFill="accent6" w:themeFillTint="33"/>
      </w:tcPr>
    </w:tblStylePr>
    <w:tblStylePr w:type="band1Horz">
      <w:tblPr/>
      <w:tcPr>
        <w:shd w:val="clear" w:color="auto" w:fill="EEF7E4" w:themeFill="accent6" w:themeFillTint="33"/>
      </w:tcPr>
    </w:tblStylePr>
  </w:style>
  <w:style w:type="table" w:styleId="GridTable7Colorful">
    <w:name w:val="Grid Table 7 Colorful"/>
    <w:basedOn w:val="TableNormal"/>
    <w:uiPriority w:val="52"/>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insideV w:val="single" w:sz="4" w:space="0" w:color="7C7979"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D2D2" w:themeFill="text1" w:themeFillTint="33"/>
      </w:tcPr>
    </w:tblStylePr>
    <w:tblStylePr w:type="band1Horz">
      <w:tblPr/>
      <w:tcPr>
        <w:shd w:val="clear" w:color="auto" w:fill="D3D2D2" w:themeFill="text1" w:themeFillTint="33"/>
      </w:tcPr>
    </w:tblStylePr>
    <w:tblStylePr w:type="neCell">
      <w:tblPr/>
      <w:tcPr>
        <w:tcBorders>
          <w:bottom w:val="single" w:sz="4" w:space="0" w:color="7C7979" w:themeColor="text1" w:themeTint="99"/>
        </w:tcBorders>
      </w:tcPr>
    </w:tblStylePr>
    <w:tblStylePr w:type="nwCell">
      <w:tblPr/>
      <w:tcPr>
        <w:tcBorders>
          <w:bottom w:val="single" w:sz="4" w:space="0" w:color="7C7979" w:themeColor="text1" w:themeTint="99"/>
        </w:tcBorders>
      </w:tcPr>
    </w:tblStylePr>
    <w:tblStylePr w:type="seCell">
      <w:tblPr/>
      <w:tcPr>
        <w:tcBorders>
          <w:top w:val="single" w:sz="4" w:space="0" w:color="7C7979" w:themeColor="text1" w:themeTint="99"/>
        </w:tcBorders>
      </w:tcPr>
    </w:tblStylePr>
    <w:tblStylePr w:type="swCell">
      <w:tblPr/>
      <w:tcPr>
        <w:tcBorders>
          <w:top w:val="single" w:sz="4" w:space="0" w:color="7C7979" w:themeColor="text1" w:themeTint="99"/>
        </w:tcBorders>
      </w:tcPr>
    </w:tblStylePr>
  </w:style>
  <w:style w:type="table" w:styleId="GridTable7Colorful-Accent1">
    <w:name w:val="Grid Table 7 Colorful Accent 1"/>
    <w:basedOn w:val="TableNormal"/>
    <w:uiPriority w:val="52"/>
    <w:semiHidden/>
    <w:rsid w:val="0058629F"/>
    <w:rPr>
      <w:color w:val="26A6DC" w:themeColor="accent1" w:themeShade="BF"/>
    </w:rPr>
    <w:tblPr>
      <w:tblStyleRowBandSize w:val="1"/>
      <w:tblStyleColBandSize w:val="1"/>
      <w:tblBorders>
        <w:top w:val="single" w:sz="4" w:space="0" w:color="A9DCF1" w:themeColor="accent1" w:themeTint="99"/>
        <w:left w:val="single" w:sz="4" w:space="0" w:color="A9DCF1" w:themeColor="accent1" w:themeTint="99"/>
        <w:bottom w:val="single" w:sz="4" w:space="0" w:color="A9DCF1" w:themeColor="accent1" w:themeTint="99"/>
        <w:right w:val="single" w:sz="4" w:space="0" w:color="A9DCF1" w:themeColor="accent1" w:themeTint="99"/>
        <w:insideH w:val="single" w:sz="4" w:space="0" w:color="A9DCF1" w:themeColor="accent1" w:themeTint="99"/>
        <w:insideV w:val="single" w:sz="4" w:space="0" w:color="A9DCF1"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F3FA" w:themeFill="accent1" w:themeFillTint="33"/>
      </w:tcPr>
    </w:tblStylePr>
    <w:tblStylePr w:type="band1Horz">
      <w:tblPr/>
      <w:tcPr>
        <w:shd w:val="clear" w:color="auto" w:fill="E2F3FA" w:themeFill="accent1" w:themeFillTint="33"/>
      </w:tcPr>
    </w:tblStylePr>
    <w:tblStylePr w:type="neCell">
      <w:tblPr/>
      <w:tcPr>
        <w:tcBorders>
          <w:bottom w:val="single" w:sz="4" w:space="0" w:color="A9DCF1" w:themeColor="accent1" w:themeTint="99"/>
        </w:tcBorders>
      </w:tcPr>
    </w:tblStylePr>
    <w:tblStylePr w:type="nwCell">
      <w:tblPr/>
      <w:tcPr>
        <w:tcBorders>
          <w:bottom w:val="single" w:sz="4" w:space="0" w:color="A9DCF1" w:themeColor="accent1" w:themeTint="99"/>
        </w:tcBorders>
      </w:tcPr>
    </w:tblStylePr>
    <w:tblStylePr w:type="seCell">
      <w:tblPr/>
      <w:tcPr>
        <w:tcBorders>
          <w:top w:val="single" w:sz="4" w:space="0" w:color="A9DCF1" w:themeColor="accent1" w:themeTint="99"/>
        </w:tcBorders>
      </w:tcPr>
    </w:tblStylePr>
    <w:tblStylePr w:type="swCell">
      <w:tblPr/>
      <w:tcPr>
        <w:tcBorders>
          <w:top w:val="single" w:sz="4" w:space="0" w:color="A9DCF1" w:themeColor="accent1" w:themeTint="99"/>
        </w:tcBorders>
      </w:tcPr>
    </w:tblStylePr>
  </w:style>
  <w:style w:type="table" w:styleId="GridTable7Colorful-Accent2">
    <w:name w:val="Grid Table 7 Colorful Accent 2"/>
    <w:basedOn w:val="TableNormal"/>
    <w:uiPriority w:val="52"/>
    <w:semiHidden/>
    <w:rsid w:val="0058629F"/>
    <w:rPr>
      <w:color w:val="598E18" w:themeColor="accent2" w:themeShade="BF"/>
    </w:rPr>
    <w:tblPr>
      <w:tblStyleRowBandSize w:val="1"/>
      <w:tblStyleColBandSize w:val="1"/>
      <w:tblBorders>
        <w:top w:val="single" w:sz="4" w:space="0" w:color="AFE66A" w:themeColor="accent2" w:themeTint="99"/>
        <w:left w:val="single" w:sz="4" w:space="0" w:color="AFE66A" w:themeColor="accent2" w:themeTint="99"/>
        <w:bottom w:val="single" w:sz="4" w:space="0" w:color="AFE66A" w:themeColor="accent2" w:themeTint="99"/>
        <w:right w:val="single" w:sz="4" w:space="0" w:color="AFE66A" w:themeColor="accent2" w:themeTint="99"/>
        <w:insideH w:val="single" w:sz="4" w:space="0" w:color="AFE66A" w:themeColor="accent2" w:themeTint="99"/>
        <w:insideV w:val="single" w:sz="4" w:space="0" w:color="AFE66A"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F6CD" w:themeFill="accent2" w:themeFillTint="33"/>
      </w:tcPr>
    </w:tblStylePr>
    <w:tblStylePr w:type="band1Horz">
      <w:tblPr/>
      <w:tcPr>
        <w:shd w:val="clear" w:color="auto" w:fill="E4F6CD" w:themeFill="accent2" w:themeFillTint="33"/>
      </w:tcPr>
    </w:tblStylePr>
    <w:tblStylePr w:type="neCell">
      <w:tblPr/>
      <w:tcPr>
        <w:tcBorders>
          <w:bottom w:val="single" w:sz="4" w:space="0" w:color="AFE66A" w:themeColor="accent2" w:themeTint="99"/>
        </w:tcBorders>
      </w:tcPr>
    </w:tblStylePr>
    <w:tblStylePr w:type="nwCell">
      <w:tblPr/>
      <w:tcPr>
        <w:tcBorders>
          <w:bottom w:val="single" w:sz="4" w:space="0" w:color="AFE66A" w:themeColor="accent2" w:themeTint="99"/>
        </w:tcBorders>
      </w:tcPr>
    </w:tblStylePr>
    <w:tblStylePr w:type="seCell">
      <w:tblPr/>
      <w:tcPr>
        <w:tcBorders>
          <w:top w:val="single" w:sz="4" w:space="0" w:color="AFE66A" w:themeColor="accent2" w:themeTint="99"/>
        </w:tcBorders>
      </w:tcPr>
    </w:tblStylePr>
    <w:tblStylePr w:type="swCell">
      <w:tblPr/>
      <w:tcPr>
        <w:tcBorders>
          <w:top w:val="single" w:sz="4" w:space="0" w:color="AFE66A" w:themeColor="accent2" w:themeTint="99"/>
        </w:tcBorders>
      </w:tcPr>
    </w:tblStylePr>
  </w:style>
  <w:style w:type="table" w:styleId="GridTable7Colorful-Accent3">
    <w:name w:val="Grid Table 7 Colorful Accent 3"/>
    <w:basedOn w:val="TableNormal"/>
    <w:uiPriority w:val="52"/>
    <w:semiHidden/>
    <w:rsid w:val="0058629F"/>
    <w:rPr>
      <w:color w:val="00857E" w:themeColor="accent3" w:themeShade="BF"/>
    </w:rPr>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insideV w:val="single" w:sz="4" w:space="0" w:color="37FFF4"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CFFFB" w:themeFill="accent3" w:themeFillTint="33"/>
      </w:tcPr>
    </w:tblStylePr>
    <w:tblStylePr w:type="band1Horz">
      <w:tblPr/>
      <w:tcPr>
        <w:shd w:val="clear" w:color="auto" w:fill="BCFFFB" w:themeFill="accent3" w:themeFillTint="33"/>
      </w:tcPr>
    </w:tblStylePr>
    <w:tblStylePr w:type="neCell">
      <w:tblPr/>
      <w:tcPr>
        <w:tcBorders>
          <w:bottom w:val="single" w:sz="4" w:space="0" w:color="37FFF4" w:themeColor="accent3" w:themeTint="99"/>
        </w:tcBorders>
      </w:tcPr>
    </w:tblStylePr>
    <w:tblStylePr w:type="nwCell">
      <w:tblPr/>
      <w:tcPr>
        <w:tcBorders>
          <w:bottom w:val="single" w:sz="4" w:space="0" w:color="37FFF4" w:themeColor="accent3" w:themeTint="99"/>
        </w:tcBorders>
      </w:tcPr>
    </w:tblStylePr>
    <w:tblStylePr w:type="seCell">
      <w:tblPr/>
      <w:tcPr>
        <w:tcBorders>
          <w:top w:val="single" w:sz="4" w:space="0" w:color="37FFF4" w:themeColor="accent3" w:themeTint="99"/>
        </w:tcBorders>
      </w:tcPr>
    </w:tblStylePr>
    <w:tblStylePr w:type="swCell">
      <w:tblPr/>
      <w:tcPr>
        <w:tcBorders>
          <w:top w:val="single" w:sz="4" w:space="0" w:color="37FFF4" w:themeColor="accent3" w:themeTint="99"/>
        </w:tcBorders>
      </w:tcPr>
    </w:tblStylePr>
  </w:style>
  <w:style w:type="table" w:styleId="GridTable7Colorful-Accent4">
    <w:name w:val="Grid Table 7 Colorful Accent 4"/>
    <w:basedOn w:val="TableNormal"/>
    <w:uiPriority w:val="52"/>
    <w:semiHidden/>
    <w:rsid w:val="0058629F"/>
    <w:rPr>
      <w:color w:val="170F34" w:themeColor="accent4" w:themeShade="BF"/>
    </w:rPr>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insideV w:val="single" w:sz="4" w:space="0" w:color="5B3DC5"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8BEEC" w:themeFill="accent4" w:themeFillTint="33"/>
      </w:tcPr>
    </w:tblStylePr>
    <w:tblStylePr w:type="band1Horz">
      <w:tblPr/>
      <w:tcPr>
        <w:shd w:val="clear" w:color="auto" w:fill="C8BEEC" w:themeFill="accent4" w:themeFillTint="33"/>
      </w:tcPr>
    </w:tblStylePr>
    <w:tblStylePr w:type="neCell">
      <w:tblPr/>
      <w:tcPr>
        <w:tcBorders>
          <w:bottom w:val="single" w:sz="4" w:space="0" w:color="5B3DC5" w:themeColor="accent4" w:themeTint="99"/>
        </w:tcBorders>
      </w:tcPr>
    </w:tblStylePr>
    <w:tblStylePr w:type="nwCell">
      <w:tblPr/>
      <w:tcPr>
        <w:tcBorders>
          <w:bottom w:val="single" w:sz="4" w:space="0" w:color="5B3DC5" w:themeColor="accent4" w:themeTint="99"/>
        </w:tcBorders>
      </w:tcPr>
    </w:tblStylePr>
    <w:tblStylePr w:type="seCell">
      <w:tblPr/>
      <w:tcPr>
        <w:tcBorders>
          <w:top w:val="single" w:sz="4" w:space="0" w:color="5B3DC5" w:themeColor="accent4" w:themeTint="99"/>
        </w:tcBorders>
      </w:tcPr>
    </w:tblStylePr>
    <w:tblStylePr w:type="swCell">
      <w:tblPr/>
      <w:tcPr>
        <w:tcBorders>
          <w:top w:val="single" w:sz="4" w:space="0" w:color="5B3DC5" w:themeColor="accent4" w:themeTint="99"/>
        </w:tcBorders>
      </w:tcPr>
    </w:tblStylePr>
  </w:style>
  <w:style w:type="table" w:styleId="GridTable7Colorful-Accent5">
    <w:name w:val="Grid Table 7 Colorful Accent 5"/>
    <w:basedOn w:val="TableNormal"/>
    <w:uiPriority w:val="52"/>
    <w:semiHidden/>
    <w:rsid w:val="0058629F"/>
    <w:rPr>
      <w:color w:val="51B7E2" w:themeColor="accent5" w:themeShade="BF"/>
    </w:rPr>
    <w:tblPr>
      <w:tblStyleRowBandSize w:val="1"/>
      <w:tblStyleColBandSize w:val="1"/>
      <w:tblBorders>
        <w:top w:val="single" w:sz="4" w:space="0" w:color="CBE9F6" w:themeColor="accent5" w:themeTint="99"/>
        <w:left w:val="single" w:sz="4" w:space="0" w:color="CBE9F6" w:themeColor="accent5" w:themeTint="99"/>
        <w:bottom w:val="single" w:sz="4" w:space="0" w:color="CBE9F6" w:themeColor="accent5" w:themeTint="99"/>
        <w:right w:val="single" w:sz="4" w:space="0" w:color="CBE9F6" w:themeColor="accent5" w:themeTint="99"/>
        <w:insideH w:val="single" w:sz="4" w:space="0" w:color="CBE9F6" w:themeColor="accent5" w:themeTint="99"/>
        <w:insideV w:val="single" w:sz="4" w:space="0" w:color="CBE9F6"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F7FC" w:themeFill="accent5" w:themeFillTint="33"/>
      </w:tcPr>
    </w:tblStylePr>
    <w:tblStylePr w:type="band1Horz">
      <w:tblPr/>
      <w:tcPr>
        <w:shd w:val="clear" w:color="auto" w:fill="EDF7FC" w:themeFill="accent5" w:themeFillTint="33"/>
      </w:tcPr>
    </w:tblStylePr>
    <w:tblStylePr w:type="neCell">
      <w:tblPr/>
      <w:tcPr>
        <w:tcBorders>
          <w:bottom w:val="single" w:sz="4" w:space="0" w:color="CBE9F6" w:themeColor="accent5" w:themeTint="99"/>
        </w:tcBorders>
      </w:tcPr>
    </w:tblStylePr>
    <w:tblStylePr w:type="nwCell">
      <w:tblPr/>
      <w:tcPr>
        <w:tcBorders>
          <w:bottom w:val="single" w:sz="4" w:space="0" w:color="CBE9F6" w:themeColor="accent5" w:themeTint="99"/>
        </w:tcBorders>
      </w:tcPr>
    </w:tblStylePr>
    <w:tblStylePr w:type="seCell">
      <w:tblPr/>
      <w:tcPr>
        <w:tcBorders>
          <w:top w:val="single" w:sz="4" w:space="0" w:color="CBE9F6" w:themeColor="accent5" w:themeTint="99"/>
        </w:tcBorders>
      </w:tcPr>
    </w:tblStylePr>
    <w:tblStylePr w:type="swCell">
      <w:tblPr/>
      <w:tcPr>
        <w:tcBorders>
          <w:top w:val="single" w:sz="4" w:space="0" w:color="CBE9F6" w:themeColor="accent5" w:themeTint="99"/>
        </w:tcBorders>
      </w:tcPr>
    </w:tblStylePr>
  </w:style>
  <w:style w:type="table" w:styleId="GridTable7Colorful-Accent6">
    <w:name w:val="Grid Table 7 Colorful Accent 6"/>
    <w:basedOn w:val="TableNormal"/>
    <w:uiPriority w:val="52"/>
    <w:semiHidden/>
    <w:rsid w:val="0058629F"/>
    <w:rPr>
      <w:color w:val="86C339" w:themeColor="accent6" w:themeShade="BF"/>
    </w:rPr>
    <w:tblPr>
      <w:tblStyleRowBandSize w:val="1"/>
      <w:tblStyleColBandSize w:val="1"/>
      <w:tblBorders>
        <w:top w:val="single" w:sz="4" w:space="0" w:color="CEE7AE" w:themeColor="accent6" w:themeTint="99"/>
        <w:left w:val="single" w:sz="4" w:space="0" w:color="CEE7AE" w:themeColor="accent6" w:themeTint="99"/>
        <w:bottom w:val="single" w:sz="4" w:space="0" w:color="CEE7AE" w:themeColor="accent6" w:themeTint="99"/>
        <w:right w:val="single" w:sz="4" w:space="0" w:color="CEE7AE" w:themeColor="accent6" w:themeTint="99"/>
        <w:insideH w:val="single" w:sz="4" w:space="0" w:color="CEE7AE" w:themeColor="accent6" w:themeTint="99"/>
        <w:insideV w:val="single" w:sz="4" w:space="0" w:color="CEE7AE"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EF7E4" w:themeFill="accent6" w:themeFillTint="33"/>
      </w:tcPr>
    </w:tblStylePr>
    <w:tblStylePr w:type="band1Horz">
      <w:tblPr/>
      <w:tcPr>
        <w:shd w:val="clear" w:color="auto" w:fill="EEF7E4" w:themeFill="accent6" w:themeFillTint="33"/>
      </w:tcPr>
    </w:tblStylePr>
    <w:tblStylePr w:type="neCell">
      <w:tblPr/>
      <w:tcPr>
        <w:tcBorders>
          <w:bottom w:val="single" w:sz="4" w:space="0" w:color="CEE7AE" w:themeColor="accent6" w:themeTint="99"/>
        </w:tcBorders>
      </w:tcPr>
    </w:tblStylePr>
    <w:tblStylePr w:type="nwCell">
      <w:tblPr/>
      <w:tcPr>
        <w:tcBorders>
          <w:bottom w:val="single" w:sz="4" w:space="0" w:color="CEE7AE" w:themeColor="accent6" w:themeTint="99"/>
        </w:tcBorders>
      </w:tcPr>
    </w:tblStylePr>
    <w:tblStylePr w:type="seCell">
      <w:tblPr/>
      <w:tcPr>
        <w:tcBorders>
          <w:top w:val="single" w:sz="4" w:space="0" w:color="CEE7AE" w:themeColor="accent6" w:themeTint="99"/>
        </w:tcBorders>
      </w:tcPr>
    </w:tblStylePr>
    <w:tblStylePr w:type="swCell">
      <w:tblPr/>
      <w:tcPr>
        <w:tcBorders>
          <w:top w:val="single" w:sz="4" w:space="0" w:color="CEE7AE" w:themeColor="accent6" w:themeTint="99"/>
        </w:tcBorders>
      </w:tcPr>
    </w:tblStylePr>
  </w:style>
  <w:style w:type="table" w:styleId="LightGrid">
    <w:name w:val="Light Grid"/>
    <w:basedOn w:val="TableNormal"/>
    <w:uiPriority w:val="62"/>
    <w:semiHidden/>
    <w:rsid w:val="0058629F"/>
    <w:tblPr>
      <w:tblStyleRowBandSize w:val="1"/>
      <w:tblStyleColBandSize w:val="1"/>
      <w:tblBorders>
        <w:top w:val="single" w:sz="8" w:space="0" w:color="232222" w:themeColor="text1"/>
        <w:left w:val="single" w:sz="8" w:space="0" w:color="232222" w:themeColor="text1"/>
        <w:bottom w:val="single" w:sz="8" w:space="0" w:color="232222" w:themeColor="text1"/>
        <w:right w:val="single" w:sz="8" w:space="0" w:color="232222" w:themeColor="text1"/>
        <w:insideH w:val="single" w:sz="8" w:space="0" w:color="232222" w:themeColor="text1"/>
        <w:insideV w:val="single" w:sz="8" w:space="0" w:color="23222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32222" w:themeColor="text1"/>
          <w:left w:val="single" w:sz="8" w:space="0" w:color="232222" w:themeColor="text1"/>
          <w:bottom w:val="single" w:sz="18" w:space="0" w:color="232222" w:themeColor="text1"/>
          <w:right w:val="single" w:sz="8" w:space="0" w:color="232222" w:themeColor="text1"/>
          <w:insideH w:val="nil"/>
          <w:insideV w:val="single" w:sz="8" w:space="0" w:color="23222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32222" w:themeColor="text1"/>
          <w:left w:val="single" w:sz="8" w:space="0" w:color="232222" w:themeColor="text1"/>
          <w:bottom w:val="single" w:sz="8" w:space="0" w:color="232222" w:themeColor="text1"/>
          <w:right w:val="single" w:sz="8" w:space="0" w:color="232222" w:themeColor="text1"/>
          <w:insideH w:val="nil"/>
          <w:insideV w:val="single" w:sz="8" w:space="0" w:color="23222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32222" w:themeColor="text1"/>
          <w:left w:val="single" w:sz="8" w:space="0" w:color="232222" w:themeColor="text1"/>
          <w:bottom w:val="single" w:sz="8" w:space="0" w:color="232222" w:themeColor="text1"/>
          <w:right w:val="single" w:sz="8" w:space="0" w:color="232222" w:themeColor="text1"/>
        </w:tcBorders>
      </w:tcPr>
    </w:tblStylePr>
    <w:tblStylePr w:type="band1Vert">
      <w:tblPr/>
      <w:tcPr>
        <w:tcBorders>
          <w:top w:val="single" w:sz="8" w:space="0" w:color="232222" w:themeColor="text1"/>
          <w:left w:val="single" w:sz="8" w:space="0" w:color="232222" w:themeColor="text1"/>
          <w:bottom w:val="single" w:sz="8" w:space="0" w:color="232222" w:themeColor="text1"/>
          <w:right w:val="single" w:sz="8" w:space="0" w:color="232222" w:themeColor="text1"/>
        </w:tcBorders>
        <w:shd w:val="clear" w:color="auto" w:fill="C9C7C7" w:themeFill="text1" w:themeFillTint="3F"/>
      </w:tcPr>
    </w:tblStylePr>
    <w:tblStylePr w:type="band1Horz">
      <w:tblPr/>
      <w:tcPr>
        <w:tcBorders>
          <w:top w:val="single" w:sz="8" w:space="0" w:color="232222" w:themeColor="text1"/>
          <w:left w:val="single" w:sz="8" w:space="0" w:color="232222" w:themeColor="text1"/>
          <w:bottom w:val="single" w:sz="8" w:space="0" w:color="232222" w:themeColor="text1"/>
          <w:right w:val="single" w:sz="8" w:space="0" w:color="232222" w:themeColor="text1"/>
          <w:insideV w:val="single" w:sz="8" w:space="0" w:color="232222" w:themeColor="text1"/>
        </w:tcBorders>
        <w:shd w:val="clear" w:color="auto" w:fill="C9C7C7" w:themeFill="text1" w:themeFillTint="3F"/>
      </w:tcPr>
    </w:tblStylePr>
    <w:tblStylePr w:type="band2Horz">
      <w:tblPr/>
      <w:tcPr>
        <w:tcBorders>
          <w:top w:val="single" w:sz="8" w:space="0" w:color="232222" w:themeColor="text1"/>
          <w:left w:val="single" w:sz="8" w:space="0" w:color="232222" w:themeColor="text1"/>
          <w:bottom w:val="single" w:sz="8" w:space="0" w:color="232222" w:themeColor="text1"/>
          <w:right w:val="single" w:sz="8" w:space="0" w:color="232222" w:themeColor="text1"/>
          <w:insideV w:val="single" w:sz="8" w:space="0" w:color="232222" w:themeColor="text1"/>
        </w:tcBorders>
      </w:tcPr>
    </w:tblStylePr>
  </w:style>
  <w:style w:type="table" w:styleId="LightGrid-Accent1">
    <w:name w:val="Light Grid Accent 1"/>
    <w:basedOn w:val="TableNormal"/>
    <w:uiPriority w:val="62"/>
    <w:semiHidden/>
    <w:rsid w:val="0058629F"/>
    <w:tblPr>
      <w:tblStyleRowBandSize w:val="1"/>
      <w:tblStyleColBandSize w:val="1"/>
      <w:tblBorders>
        <w:top w:val="single" w:sz="8" w:space="0" w:color="71C5E8" w:themeColor="accent1"/>
        <w:left w:val="single" w:sz="8" w:space="0" w:color="71C5E8" w:themeColor="accent1"/>
        <w:bottom w:val="single" w:sz="8" w:space="0" w:color="71C5E8" w:themeColor="accent1"/>
        <w:right w:val="single" w:sz="8" w:space="0" w:color="71C5E8" w:themeColor="accent1"/>
        <w:insideH w:val="single" w:sz="8" w:space="0" w:color="71C5E8" w:themeColor="accent1"/>
        <w:insideV w:val="single" w:sz="8" w:space="0" w:color="71C5E8"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1C5E8" w:themeColor="accent1"/>
          <w:left w:val="single" w:sz="8" w:space="0" w:color="71C5E8" w:themeColor="accent1"/>
          <w:bottom w:val="single" w:sz="18" w:space="0" w:color="71C5E8" w:themeColor="accent1"/>
          <w:right w:val="single" w:sz="8" w:space="0" w:color="71C5E8" w:themeColor="accent1"/>
          <w:insideH w:val="nil"/>
          <w:insideV w:val="single" w:sz="8" w:space="0" w:color="71C5E8"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1C5E8" w:themeColor="accent1"/>
          <w:left w:val="single" w:sz="8" w:space="0" w:color="71C5E8" w:themeColor="accent1"/>
          <w:bottom w:val="single" w:sz="8" w:space="0" w:color="71C5E8" w:themeColor="accent1"/>
          <w:right w:val="single" w:sz="8" w:space="0" w:color="71C5E8" w:themeColor="accent1"/>
          <w:insideH w:val="nil"/>
          <w:insideV w:val="single" w:sz="8" w:space="0" w:color="71C5E8"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1C5E8" w:themeColor="accent1"/>
          <w:left w:val="single" w:sz="8" w:space="0" w:color="71C5E8" w:themeColor="accent1"/>
          <w:bottom w:val="single" w:sz="8" w:space="0" w:color="71C5E8" w:themeColor="accent1"/>
          <w:right w:val="single" w:sz="8" w:space="0" w:color="71C5E8" w:themeColor="accent1"/>
        </w:tcBorders>
      </w:tcPr>
    </w:tblStylePr>
    <w:tblStylePr w:type="band1Vert">
      <w:tblPr/>
      <w:tcPr>
        <w:tcBorders>
          <w:top w:val="single" w:sz="8" w:space="0" w:color="71C5E8" w:themeColor="accent1"/>
          <w:left w:val="single" w:sz="8" w:space="0" w:color="71C5E8" w:themeColor="accent1"/>
          <w:bottom w:val="single" w:sz="8" w:space="0" w:color="71C5E8" w:themeColor="accent1"/>
          <w:right w:val="single" w:sz="8" w:space="0" w:color="71C5E8" w:themeColor="accent1"/>
        </w:tcBorders>
        <w:shd w:val="clear" w:color="auto" w:fill="DBF0F9" w:themeFill="accent1" w:themeFillTint="3F"/>
      </w:tcPr>
    </w:tblStylePr>
    <w:tblStylePr w:type="band1Horz">
      <w:tblPr/>
      <w:tcPr>
        <w:tcBorders>
          <w:top w:val="single" w:sz="8" w:space="0" w:color="71C5E8" w:themeColor="accent1"/>
          <w:left w:val="single" w:sz="8" w:space="0" w:color="71C5E8" w:themeColor="accent1"/>
          <w:bottom w:val="single" w:sz="8" w:space="0" w:color="71C5E8" w:themeColor="accent1"/>
          <w:right w:val="single" w:sz="8" w:space="0" w:color="71C5E8" w:themeColor="accent1"/>
          <w:insideV w:val="single" w:sz="8" w:space="0" w:color="71C5E8" w:themeColor="accent1"/>
        </w:tcBorders>
        <w:shd w:val="clear" w:color="auto" w:fill="DBF0F9" w:themeFill="accent1" w:themeFillTint="3F"/>
      </w:tcPr>
    </w:tblStylePr>
    <w:tblStylePr w:type="band2Horz">
      <w:tblPr/>
      <w:tcPr>
        <w:tcBorders>
          <w:top w:val="single" w:sz="8" w:space="0" w:color="71C5E8" w:themeColor="accent1"/>
          <w:left w:val="single" w:sz="8" w:space="0" w:color="71C5E8" w:themeColor="accent1"/>
          <w:bottom w:val="single" w:sz="8" w:space="0" w:color="71C5E8" w:themeColor="accent1"/>
          <w:right w:val="single" w:sz="8" w:space="0" w:color="71C5E8" w:themeColor="accent1"/>
          <w:insideV w:val="single" w:sz="8" w:space="0" w:color="71C5E8" w:themeColor="accent1"/>
        </w:tcBorders>
      </w:tcPr>
    </w:tblStylePr>
  </w:style>
  <w:style w:type="table" w:styleId="LightGrid-Accent2">
    <w:name w:val="Light Grid Accent 2"/>
    <w:basedOn w:val="TableNormal"/>
    <w:uiPriority w:val="62"/>
    <w:semiHidden/>
    <w:rsid w:val="0058629F"/>
    <w:tblPr>
      <w:tblStyleRowBandSize w:val="1"/>
      <w:tblStyleColBandSize w:val="1"/>
      <w:tblBorders>
        <w:top w:val="single" w:sz="8" w:space="0" w:color="78BE20" w:themeColor="accent2"/>
        <w:left w:val="single" w:sz="8" w:space="0" w:color="78BE20" w:themeColor="accent2"/>
        <w:bottom w:val="single" w:sz="8" w:space="0" w:color="78BE20" w:themeColor="accent2"/>
        <w:right w:val="single" w:sz="8" w:space="0" w:color="78BE20" w:themeColor="accent2"/>
        <w:insideH w:val="single" w:sz="8" w:space="0" w:color="78BE20" w:themeColor="accent2"/>
        <w:insideV w:val="single" w:sz="8" w:space="0" w:color="78BE2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8BE20" w:themeColor="accent2"/>
          <w:left w:val="single" w:sz="8" w:space="0" w:color="78BE20" w:themeColor="accent2"/>
          <w:bottom w:val="single" w:sz="18" w:space="0" w:color="78BE20" w:themeColor="accent2"/>
          <w:right w:val="single" w:sz="8" w:space="0" w:color="78BE20" w:themeColor="accent2"/>
          <w:insideH w:val="nil"/>
          <w:insideV w:val="single" w:sz="8" w:space="0" w:color="78BE2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8BE20" w:themeColor="accent2"/>
          <w:left w:val="single" w:sz="8" w:space="0" w:color="78BE20" w:themeColor="accent2"/>
          <w:bottom w:val="single" w:sz="8" w:space="0" w:color="78BE20" w:themeColor="accent2"/>
          <w:right w:val="single" w:sz="8" w:space="0" w:color="78BE20" w:themeColor="accent2"/>
          <w:insideH w:val="nil"/>
          <w:insideV w:val="single" w:sz="8" w:space="0" w:color="78BE2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8BE20" w:themeColor="accent2"/>
          <w:left w:val="single" w:sz="8" w:space="0" w:color="78BE20" w:themeColor="accent2"/>
          <w:bottom w:val="single" w:sz="8" w:space="0" w:color="78BE20" w:themeColor="accent2"/>
          <w:right w:val="single" w:sz="8" w:space="0" w:color="78BE20" w:themeColor="accent2"/>
        </w:tcBorders>
      </w:tcPr>
    </w:tblStylePr>
    <w:tblStylePr w:type="band1Vert">
      <w:tblPr/>
      <w:tcPr>
        <w:tcBorders>
          <w:top w:val="single" w:sz="8" w:space="0" w:color="78BE20" w:themeColor="accent2"/>
          <w:left w:val="single" w:sz="8" w:space="0" w:color="78BE20" w:themeColor="accent2"/>
          <w:bottom w:val="single" w:sz="8" w:space="0" w:color="78BE20" w:themeColor="accent2"/>
          <w:right w:val="single" w:sz="8" w:space="0" w:color="78BE20" w:themeColor="accent2"/>
        </w:tcBorders>
        <w:shd w:val="clear" w:color="auto" w:fill="DEF4C1" w:themeFill="accent2" w:themeFillTint="3F"/>
      </w:tcPr>
    </w:tblStylePr>
    <w:tblStylePr w:type="band1Horz">
      <w:tblPr/>
      <w:tcPr>
        <w:tcBorders>
          <w:top w:val="single" w:sz="8" w:space="0" w:color="78BE20" w:themeColor="accent2"/>
          <w:left w:val="single" w:sz="8" w:space="0" w:color="78BE20" w:themeColor="accent2"/>
          <w:bottom w:val="single" w:sz="8" w:space="0" w:color="78BE20" w:themeColor="accent2"/>
          <w:right w:val="single" w:sz="8" w:space="0" w:color="78BE20" w:themeColor="accent2"/>
          <w:insideV w:val="single" w:sz="8" w:space="0" w:color="78BE20" w:themeColor="accent2"/>
        </w:tcBorders>
        <w:shd w:val="clear" w:color="auto" w:fill="DEF4C1" w:themeFill="accent2" w:themeFillTint="3F"/>
      </w:tcPr>
    </w:tblStylePr>
    <w:tblStylePr w:type="band2Horz">
      <w:tblPr/>
      <w:tcPr>
        <w:tcBorders>
          <w:top w:val="single" w:sz="8" w:space="0" w:color="78BE20" w:themeColor="accent2"/>
          <w:left w:val="single" w:sz="8" w:space="0" w:color="78BE20" w:themeColor="accent2"/>
          <w:bottom w:val="single" w:sz="8" w:space="0" w:color="78BE20" w:themeColor="accent2"/>
          <w:right w:val="single" w:sz="8" w:space="0" w:color="78BE20" w:themeColor="accent2"/>
          <w:insideV w:val="single" w:sz="8" w:space="0" w:color="78BE20" w:themeColor="accent2"/>
        </w:tcBorders>
      </w:tcPr>
    </w:tblStylePr>
  </w:style>
  <w:style w:type="table" w:styleId="LightGrid-Accent3">
    <w:name w:val="Light Grid Accent 3"/>
    <w:basedOn w:val="TableNormal"/>
    <w:uiPriority w:val="62"/>
    <w:semiHidden/>
    <w:rsid w:val="0058629F"/>
    <w:tblPr>
      <w:tblStyleRowBandSize w:val="1"/>
      <w:tblStyleColBandSize w:val="1"/>
      <w:tblBorders>
        <w:top w:val="single" w:sz="8" w:space="0" w:color="00B2A9" w:themeColor="accent3"/>
        <w:left w:val="single" w:sz="8" w:space="0" w:color="00B2A9" w:themeColor="accent3"/>
        <w:bottom w:val="single" w:sz="8" w:space="0" w:color="00B2A9" w:themeColor="accent3"/>
        <w:right w:val="single" w:sz="8" w:space="0" w:color="00B2A9" w:themeColor="accent3"/>
        <w:insideH w:val="single" w:sz="8" w:space="0" w:color="00B2A9" w:themeColor="accent3"/>
        <w:insideV w:val="single" w:sz="8" w:space="0" w:color="00B2A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B2A9" w:themeColor="accent3"/>
          <w:left w:val="single" w:sz="8" w:space="0" w:color="00B2A9" w:themeColor="accent3"/>
          <w:bottom w:val="single" w:sz="18" w:space="0" w:color="00B2A9" w:themeColor="accent3"/>
          <w:right w:val="single" w:sz="8" w:space="0" w:color="00B2A9" w:themeColor="accent3"/>
          <w:insideH w:val="nil"/>
          <w:insideV w:val="single" w:sz="8" w:space="0" w:color="00B2A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B2A9" w:themeColor="accent3"/>
          <w:left w:val="single" w:sz="8" w:space="0" w:color="00B2A9" w:themeColor="accent3"/>
          <w:bottom w:val="single" w:sz="8" w:space="0" w:color="00B2A9" w:themeColor="accent3"/>
          <w:right w:val="single" w:sz="8" w:space="0" w:color="00B2A9" w:themeColor="accent3"/>
          <w:insideH w:val="nil"/>
          <w:insideV w:val="single" w:sz="8" w:space="0" w:color="00B2A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B2A9" w:themeColor="accent3"/>
          <w:left w:val="single" w:sz="8" w:space="0" w:color="00B2A9" w:themeColor="accent3"/>
          <w:bottom w:val="single" w:sz="8" w:space="0" w:color="00B2A9" w:themeColor="accent3"/>
          <w:right w:val="single" w:sz="8" w:space="0" w:color="00B2A9" w:themeColor="accent3"/>
        </w:tcBorders>
      </w:tcPr>
    </w:tblStylePr>
    <w:tblStylePr w:type="band1Vert">
      <w:tblPr/>
      <w:tcPr>
        <w:tcBorders>
          <w:top w:val="single" w:sz="8" w:space="0" w:color="00B2A9" w:themeColor="accent3"/>
          <w:left w:val="single" w:sz="8" w:space="0" w:color="00B2A9" w:themeColor="accent3"/>
          <w:bottom w:val="single" w:sz="8" w:space="0" w:color="00B2A9" w:themeColor="accent3"/>
          <w:right w:val="single" w:sz="8" w:space="0" w:color="00B2A9" w:themeColor="accent3"/>
        </w:tcBorders>
        <w:shd w:val="clear" w:color="auto" w:fill="ACFFFA" w:themeFill="accent3" w:themeFillTint="3F"/>
      </w:tcPr>
    </w:tblStylePr>
    <w:tblStylePr w:type="band1Horz">
      <w:tblPr/>
      <w:tcPr>
        <w:tcBorders>
          <w:top w:val="single" w:sz="8" w:space="0" w:color="00B2A9" w:themeColor="accent3"/>
          <w:left w:val="single" w:sz="8" w:space="0" w:color="00B2A9" w:themeColor="accent3"/>
          <w:bottom w:val="single" w:sz="8" w:space="0" w:color="00B2A9" w:themeColor="accent3"/>
          <w:right w:val="single" w:sz="8" w:space="0" w:color="00B2A9" w:themeColor="accent3"/>
          <w:insideV w:val="single" w:sz="8" w:space="0" w:color="00B2A9" w:themeColor="accent3"/>
        </w:tcBorders>
        <w:shd w:val="clear" w:color="auto" w:fill="ACFFFA" w:themeFill="accent3" w:themeFillTint="3F"/>
      </w:tcPr>
    </w:tblStylePr>
    <w:tblStylePr w:type="band2Horz">
      <w:tblPr/>
      <w:tcPr>
        <w:tcBorders>
          <w:top w:val="single" w:sz="8" w:space="0" w:color="00B2A9" w:themeColor="accent3"/>
          <w:left w:val="single" w:sz="8" w:space="0" w:color="00B2A9" w:themeColor="accent3"/>
          <w:bottom w:val="single" w:sz="8" w:space="0" w:color="00B2A9" w:themeColor="accent3"/>
          <w:right w:val="single" w:sz="8" w:space="0" w:color="00B2A9" w:themeColor="accent3"/>
          <w:insideV w:val="single" w:sz="8" w:space="0" w:color="00B2A9" w:themeColor="accent3"/>
        </w:tcBorders>
      </w:tcPr>
    </w:tblStylePr>
  </w:style>
  <w:style w:type="table" w:styleId="LightGrid-Accent4">
    <w:name w:val="Light Grid Accent 4"/>
    <w:basedOn w:val="TableNormal"/>
    <w:uiPriority w:val="62"/>
    <w:semiHidden/>
    <w:rsid w:val="0058629F"/>
    <w:tblPr>
      <w:tblStyleRowBandSize w:val="1"/>
      <w:tblStyleColBandSize w:val="1"/>
      <w:tblBorders>
        <w:top w:val="single" w:sz="8" w:space="0" w:color="201547" w:themeColor="accent4"/>
        <w:left w:val="single" w:sz="8" w:space="0" w:color="201547" w:themeColor="accent4"/>
        <w:bottom w:val="single" w:sz="8" w:space="0" w:color="201547" w:themeColor="accent4"/>
        <w:right w:val="single" w:sz="8" w:space="0" w:color="201547" w:themeColor="accent4"/>
        <w:insideH w:val="single" w:sz="8" w:space="0" w:color="201547" w:themeColor="accent4"/>
        <w:insideV w:val="single" w:sz="8" w:space="0" w:color="201547"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01547" w:themeColor="accent4"/>
          <w:left w:val="single" w:sz="8" w:space="0" w:color="201547" w:themeColor="accent4"/>
          <w:bottom w:val="single" w:sz="18" w:space="0" w:color="201547" w:themeColor="accent4"/>
          <w:right w:val="single" w:sz="8" w:space="0" w:color="201547" w:themeColor="accent4"/>
          <w:insideH w:val="nil"/>
          <w:insideV w:val="single" w:sz="8" w:space="0" w:color="201547"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01547" w:themeColor="accent4"/>
          <w:left w:val="single" w:sz="8" w:space="0" w:color="201547" w:themeColor="accent4"/>
          <w:bottom w:val="single" w:sz="8" w:space="0" w:color="201547" w:themeColor="accent4"/>
          <w:right w:val="single" w:sz="8" w:space="0" w:color="201547" w:themeColor="accent4"/>
          <w:insideH w:val="nil"/>
          <w:insideV w:val="single" w:sz="8" w:space="0" w:color="201547"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01547" w:themeColor="accent4"/>
          <w:left w:val="single" w:sz="8" w:space="0" w:color="201547" w:themeColor="accent4"/>
          <w:bottom w:val="single" w:sz="8" w:space="0" w:color="201547" w:themeColor="accent4"/>
          <w:right w:val="single" w:sz="8" w:space="0" w:color="201547" w:themeColor="accent4"/>
        </w:tcBorders>
      </w:tcPr>
    </w:tblStylePr>
    <w:tblStylePr w:type="band1Vert">
      <w:tblPr/>
      <w:tcPr>
        <w:tcBorders>
          <w:top w:val="single" w:sz="8" w:space="0" w:color="201547" w:themeColor="accent4"/>
          <w:left w:val="single" w:sz="8" w:space="0" w:color="201547" w:themeColor="accent4"/>
          <w:bottom w:val="single" w:sz="8" w:space="0" w:color="201547" w:themeColor="accent4"/>
          <w:right w:val="single" w:sz="8" w:space="0" w:color="201547" w:themeColor="accent4"/>
        </w:tcBorders>
        <w:shd w:val="clear" w:color="auto" w:fill="BBAFE7" w:themeFill="accent4" w:themeFillTint="3F"/>
      </w:tcPr>
    </w:tblStylePr>
    <w:tblStylePr w:type="band1Horz">
      <w:tblPr/>
      <w:tcPr>
        <w:tcBorders>
          <w:top w:val="single" w:sz="8" w:space="0" w:color="201547" w:themeColor="accent4"/>
          <w:left w:val="single" w:sz="8" w:space="0" w:color="201547" w:themeColor="accent4"/>
          <w:bottom w:val="single" w:sz="8" w:space="0" w:color="201547" w:themeColor="accent4"/>
          <w:right w:val="single" w:sz="8" w:space="0" w:color="201547" w:themeColor="accent4"/>
          <w:insideV w:val="single" w:sz="8" w:space="0" w:color="201547" w:themeColor="accent4"/>
        </w:tcBorders>
        <w:shd w:val="clear" w:color="auto" w:fill="BBAFE7" w:themeFill="accent4" w:themeFillTint="3F"/>
      </w:tcPr>
    </w:tblStylePr>
    <w:tblStylePr w:type="band2Horz">
      <w:tblPr/>
      <w:tcPr>
        <w:tcBorders>
          <w:top w:val="single" w:sz="8" w:space="0" w:color="201547" w:themeColor="accent4"/>
          <w:left w:val="single" w:sz="8" w:space="0" w:color="201547" w:themeColor="accent4"/>
          <w:bottom w:val="single" w:sz="8" w:space="0" w:color="201547" w:themeColor="accent4"/>
          <w:right w:val="single" w:sz="8" w:space="0" w:color="201547" w:themeColor="accent4"/>
          <w:insideV w:val="single" w:sz="8" w:space="0" w:color="201547" w:themeColor="accent4"/>
        </w:tcBorders>
      </w:tcPr>
    </w:tblStylePr>
  </w:style>
  <w:style w:type="table" w:styleId="LightGrid-Accent5">
    <w:name w:val="Light Grid Accent 5"/>
    <w:basedOn w:val="TableNormal"/>
    <w:uiPriority w:val="62"/>
    <w:semiHidden/>
    <w:rsid w:val="0058629F"/>
    <w:tblPr>
      <w:tblStyleRowBandSize w:val="1"/>
      <w:tblStyleColBandSize w:val="1"/>
      <w:tblBorders>
        <w:top w:val="single" w:sz="8" w:space="0" w:color="AADCF1" w:themeColor="accent5"/>
        <w:left w:val="single" w:sz="8" w:space="0" w:color="AADCF1" w:themeColor="accent5"/>
        <w:bottom w:val="single" w:sz="8" w:space="0" w:color="AADCF1" w:themeColor="accent5"/>
        <w:right w:val="single" w:sz="8" w:space="0" w:color="AADCF1" w:themeColor="accent5"/>
        <w:insideH w:val="single" w:sz="8" w:space="0" w:color="AADCF1" w:themeColor="accent5"/>
        <w:insideV w:val="single" w:sz="8" w:space="0" w:color="AADCF1"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ADCF1" w:themeColor="accent5"/>
          <w:left w:val="single" w:sz="8" w:space="0" w:color="AADCF1" w:themeColor="accent5"/>
          <w:bottom w:val="single" w:sz="18" w:space="0" w:color="AADCF1" w:themeColor="accent5"/>
          <w:right w:val="single" w:sz="8" w:space="0" w:color="AADCF1" w:themeColor="accent5"/>
          <w:insideH w:val="nil"/>
          <w:insideV w:val="single" w:sz="8" w:space="0" w:color="AADCF1"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ADCF1" w:themeColor="accent5"/>
          <w:left w:val="single" w:sz="8" w:space="0" w:color="AADCF1" w:themeColor="accent5"/>
          <w:bottom w:val="single" w:sz="8" w:space="0" w:color="AADCF1" w:themeColor="accent5"/>
          <w:right w:val="single" w:sz="8" w:space="0" w:color="AADCF1" w:themeColor="accent5"/>
          <w:insideH w:val="nil"/>
          <w:insideV w:val="single" w:sz="8" w:space="0" w:color="AADCF1"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ADCF1" w:themeColor="accent5"/>
          <w:left w:val="single" w:sz="8" w:space="0" w:color="AADCF1" w:themeColor="accent5"/>
          <w:bottom w:val="single" w:sz="8" w:space="0" w:color="AADCF1" w:themeColor="accent5"/>
          <w:right w:val="single" w:sz="8" w:space="0" w:color="AADCF1" w:themeColor="accent5"/>
        </w:tcBorders>
      </w:tcPr>
    </w:tblStylePr>
    <w:tblStylePr w:type="band1Vert">
      <w:tblPr/>
      <w:tcPr>
        <w:tcBorders>
          <w:top w:val="single" w:sz="8" w:space="0" w:color="AADCF1" w:themeColor="accent5"/>
          <w:left w:val="single" w:sz="8" w:space="0" w:color="AADCF1" w:themeColor="accent5"/>
          <w:bottom w:val="single" w:sz="8" w:space="0" w:color="AADCF1" w:themeColor="accent5"/>
          <w:right w:val="single" w:sz="8" w:space="0" w:color="AADCF1" w:themeColor="accent5"/>
        </w:tcBorders>
        <w:shd w:val="clear" w:color="auto" w:fill="E9F6FB" w:themeFill="accent5" w:themeFillTint="3F"/>
      </w:tcPr>
    </w:tblStylePr>
    <w:tblStylePr w:type="band1Horz">
      <w:tblPr/>
      <w:tcPr>
        <w:tcBorders>
          <w:top w:val="single" w:sz="8" w:space="0" w:color="AADCF1" w:themeColor="accent5"/>
          <w:left w:val="single" w:sz="8" w:space="0" w:color="AADCF1" w:themeColor="accent5"/>
          <w:bottom w:val="single" w:sz="8" w:space="0" w:color="AADCF1" w:themeColor="accent5"/>
          <w:right w:val="single" w:sz="8" w:space="0" w:color="AADCF1" w:themeColor="accent5"/>
          <w:insideV w:val="single" w:sz="8" w:space="0" w:color="AADCF1" w:themeColor="accent5"/>
        </w:tcBorders>
        <w:shd w:val="clear" w:color="auto" w:fill="E9F6FB" w:themeFill="accent5" w:themeFillTint="3F"/>
      </w:tcPr>
    </w:tblStylePr>
    <w:tblStylePr w:type="band2Horz">
      <w:tblPr/>
      <w:tcPr>
        <w:tcBorders>
          <w:top w:val="single" w:sz="8" w:space="0" w:color="AADCF1" w:themeColor="accent5"/>
          <w:left w:val="single" w:sz="8" w:space="0" w:color="AADCF1" w:themeColor="accent5"/>
          <w:bottom w:val="single" w:sz="8" w:space="0" w:color="AADCF1" w:themeColor="accent5"/>
          <w:right w:val="single" w:sz="8" w:space="0" w:color="AADCF1" w:themeColor="accent5"/>
          <w:insideV w:val="single" w:sz="8" w:space="0" w:color="AADCF1" w:themeColor="accent5"/>
        </w:tcBorders>
      </w:tcPr>
    </w:tblStylePr>
  </w:style>
  <w:style w:type="table" w:styleId="LightGrid-Accent6">
    <w:name w:val="Light Grid Accent 6"/>
    <w:basedOn w:val="TableNormal"/>
    <w:uiPriority w:val="62"/>
    <w:semiHidden/>
    <w:rsid w:val="0058629F"/>
    <w:tblPr>
      <w:tblStyleRowBandSize w:val="1"/>
      <w:tblStyleColBandSize w:val="1"/>
      <w:tblBorders>
        <w:top w:val="single" w:sz="8" w:space="0" w:color="AED879" w:themeColor="accent6"/>
        <w:left w:val="single" w:sz="8" w:space="0" w:color="AED879" w:themeColor="accent6"/>
        <w:bottom w:val="single" w:sz="8" w:space="0" w:color="AED879" w:themeColor="accent6"/>
        <w:right w:val="single" w:sz="8" w:space="0" w:color="AED879" w:themeColor="accent6"/>
        <w:insideH w:val="single" w:sz="8" w:space="0" w:color="AED879" w:themeColor="accent6"/>
        <w:insideV w:val="single" w:sz="8" w:space="0" w:color="AED879"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ED879" w:themeColor="accent6"/>
          <w:left w:val="single" w:sz="8" w:space="0" w:color="AED879" w:themeColor="accent6"/>
          <w:bottom w:val="single" w:sz="18" w:space="0" w:color="AED879" w:themeColor="accent6"/>
          <w:right w:val="single" w:sz="8" w:space="0" w:color="AED879" w:themeColor="accent6"/>
          <w:insideH w:val="nil"/>
          <w:insideV w:val="single" w:sz="8" w:space="0" w:color="AED879"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ED879" w:themeColor="accent6"/>
          <w:left w:val="single" w:sz="8" w:space="0" w:color="AED879" w:themeColor="accent6"/>
          <w:bottom w:val="single" w:sz="8" w:space="0" w:color="AED879" w:themeColor="accent6"/>
          <w:right w:val="single" w:sz="8" w:space="0" w:color="AED879" w:themeColor="accent6"/>
          <w:insideH w:val="nil"/>
          <w:insideV w:val="single" w:sz="8" w:space="0" w:color="AED879"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ED879" w:themeColor="accent6"/>
          <w:left w:val="single" w:sz="8" w:space="0" w:color="AED879" w:themeColor="accent6"/>
          <w:bottom w:val="single" w:sz="8" w:space="0" w:color="AED879" w:themeColor="accent6"/>
          <w:right w:val="single" w:sz="8" w:space="0" w:color="AED879" w:themeColor="accent6"/>
        </w:tcBorders>
      </w:tcPr>
    </w:tblStylePr>
    <w:tblStylePr w:type="band1Vert">
      <w:tblPr/>
      <w:tcPr>
        <w:tcBorders>
          <w:top w:val="single" w:sz="8" w:space="0" w:color="AED879" w:themeColor="accent6"/>
          <w:left w:val="single" w:sz="8" w:space="0" w:color="AED879" w:themeColor="accent6"/>
          <w:bottom w:val="single" w:sz="8" w:space="0" w:color="AED879" w:themeColor="accent6"/>
          <w:right w:val="single" w:sz="8" w:space="0" w:color="AED879" w:themeColor="accent6"/>
        </w:tcBorders>
        <w:shd w:val="clear" w:color="auto" w:fill="EAF5DD" w:themeFill="accent6" w:themeFillTint="3F"/>
      </w:tcPr>
    </w:tblStylePr>
    <w:tblStylePr w:type="band1Horz">
      <w:tblPr/>
      <w:tcPr>
        <w:tcBorders>
          <w:top w:val="single" w:sz="8" w:space="0" w:color="AED879" w:themeColor="accent6"/>
          <w:left w:val="single" w:sz="8" w:space="0" w:color="AED879" w:themeColor="accent6"/>
          <w:bottom w:val="single" w:sz="8" w:space="0" w:color="AED879" w:themeColor="accent6"/>
          <w:right w:val="single" w:sz="8" w:space="0" w:color="AED879" w:themeColor="accent6"/>
          <w:insideV w:val="single" w:sz="8" w:space="0" w:color="AED879" w:themeColor="accent6"/>
        </w:tcBorders>
        <w:shd w:val="clear" w:color="auto" w:fill="EAF5DD" w:themeFill="accent6" w:themeFillTint="3F"/>
      </w:tcPr>
    </w:tblStylePr>
    <w:tblStylePr w:type="band2Horz">
      <w:tblPr/>
      <w:tcPr>
        <w:tcBorders>
          <w:top w:val="single" w:sz="8" w:space="0" w:color="AED879" w:themeColor="accent6"/>
          <w:left w:val="single" w:sz="8" w:space="0" w:color="AED879" w:themeColor="accent6"/>
          <w:bottom w:val="single" w:sz="8" w:space="0" w:color="AED879" w:themeColor="accent6"/>
          <w:right w:val="single" w:sz="8" w:space="0" w:color="AED879" w:themeColor="accent6"/>
          <w:insideV w:val="single" w:sz="8" w:space="0" w:color="AED879" w:themeColor="accent6"/>
        </w:tcBorders>
      </w:tcPr>
    </w:tblStylePr>
  </w:style>
  <w:style w:type="table" w:styleId="LightList">
    <w:name w:val="Light List"/>
    <w:basedOn w:val="TableNormal"/>
    <w:uiPriority w:val="61"/>
    <w:semiHidden/>
    <w:rsid w:val="0058629F"/>
    <w:tblPr>
      <w:tblStyleRowBandSize w:val="1"/>
      <w:tblStyleColBandSize w:val="1"/>
      <w:tblBorders>
        <w:top w:val="single" w:sz="8" w:space="0" w:color="232222" w:themeColor="text1"/>
        <w:left w:val="single" w:sz="8" w:space="0" w:color="232222" w:themeColor="text1"/>
        <w:bottom w:val="single" w:sz="8" w:space="0" w:color="232222" w:themeColor="text1"/>
        <w:right w:val="single" w:sz="8" w:space="0" w:color="232222" w:themeColor="text1"/>
      </w:tblBorders>
    </w:tblPr>
    <w:tblStylePr w:type="firstRow">
      <w:pPr>
        <w:spacing w:before="0" w:after="0" w:line="240" w:lineRule="auto"/>
      </w:pPr>
      <w:rPr>
        <w:b/>
        <w:bCs/>
        <w:color w:val="FFFFFF" w:themeColor="background1"/>
      </w:rPr>
      <w:tblPr/>
      <w:tcPr>
        <w:shd w:val="clear" w:color="auto" w:fill="232222" w:themeFill="text1"/>
      </w:tcPr>
    </w:tblStylePr>
    <w:tblStylePr w:type="lastRow">
      <w:pPr>
        <w:spacing w:before="0" w:after="0" w:line="240" w:lineRule="auto"/>
      </w:pPr>
      <w:rPr>
        <w:b/>
        <w:bCs/>
      </w:rPr>
      <w:tblPr/>
      <w:tcPr>
        <w:tcBorders>
          <w:top w:val="double" w:sz="6" w:space="0" w:color="232222" w:themeColor="text1"/>
          <w:left w:val="single" w:sz="8" w:space="0" w:color="232222" w:themeColor="text1"/>
          <w:bottom w:val="single" w:sz="8" w:space="0" w:color="232222" w:themeColor="text1"/>
          <w:right w:val="single" w:sz="8" w:space="0" w:color="232222" w:themeColor="text1"/>
        </w:tcBorders>
      </w:tcPr>
    </w:tblStylePr>
    <w:tblStylePr w:type="firstCol">
      <w:rPr>
        <w:b/>
        <w:bCs/>
      </w:rPr>
    </w:tblStylePr>
    <w:tblStylePr w:type="lastCol">
      <w:rPr>
        <w:b/>
        <w:bCs/>
      </w:rPr>
    </w:tblStylePr>
    <w:tblStylePr w:type="band1Vert">
      <w:tblPr/>
      <w:tcPr>
        <w:tcBorders>
          <w:top w:val="single" w:sz="8" w:space="0" w:color="232222" w:themeColor="text1"/>
          <w:left w:val="single" w:sz="8" w:space="0" w:color="232222" w:themeColor="text1"/>
          <w:bottom w:val="single" w:sz="8" w:space="0" w:color="232222" w:themeColor="text1"/>
          <w:right w:val="single" w:sz="8" w:space="0" w:color="232222" w:themeColor="text1"/>
        </w:tcBorders>
      </w:tcPr>
    </w:tblStylePr>
    <w:tblStylePr w:type="band1Horz">
      <w:tblPr/>
      <w:tcPr>
        <w:tcBorders>
          <w:top w:val="single" w:sz="8" w:space="0" w:color="232222" w:themeColor="text1"/>
          <w:left w:val="single" w:sz="8" w:space="0" w:color="232222" w:themeColor="text1"/>
          <w:bottom w:val="single" w:sz="8" w:space="0" w:color="232222" w:themeColor="text1"/>
          <w:right w:val="single" w:sz="8" w:space="0" w:color="232222" w:themeColor="text1"/>
        </w:tcBorders>
      </w:tcPr>
    </w:tblStylePr>
  </w:style>
  <w:style w:type="table" w:styleId="LightList-Accent1">
    <w:name w:val="Light List Accent 1"/>
    <w:basedOn w:val="TableNormal"/>
    <w:uiPriority w:val="61"/>
    <w:semiHidden/>
    <w:rsid w:val="0058629F"/>
    <w:tblPr>
      <w:tblStyleRowBandSize w:val="1"/>
      <w:tblStyleColBandSize w:val="1"/>
      <w:tblBorders>
        <w:top w:val="single" w:sz="8" w:space="0" w:color="71C5E8" w:themeColor="accent1"/>
        <w:left w:val="single" w:sz="8" w:space="0" w:color="71C5E8" w:themeColor="accent1"/>
        <w:bottom w:val="single" w:sz="8" w:space="0" w:color="71C5E8" w:themeColor="accent1"/>
        <w:right w:val="single" w:sz="8" w:space="0" w:color="71C5E8" w:themeColor="accent1"/>
      </w:tblBorders>
    </w:tblPr>
    <w:tblStylePr w:type="firstRow">
      <w:pPr>
        <w:spacing w:before="0" w:after="0" w:line="240" w:lineRule="auto"/>
      </w:pPr>
      <w:rPr>
        <w:b/>
        <w:bCs/>
        <w:color w:val="FFFFFF" w:themeColor="background1"/>
      </w:rPr>
      <w:tblPr/>
      <w:tcPr>
        <w:shd w:val="clear" w:color="auto" w:fill="71C5E8" w:themeFill="accent1"/>
      </w:tcPr>
    </w:tblStylePr>
    <w:tblStylePr w:type="lastRow">
      <w:pPr>
        <w:spacing w:before="0" w:after="0" w:line="240" w:lineRule="auto"/>
      </w:pPr>
      <w:rPr>
        <w:b/>
        <w:bCs/>
      </w:rPr>
      <w:tblPr/>
      <w:tcPr>
        <w:tcBorders>
          <w:top w:val="double" w:sz="6" w:space="0" w:color="71C5E8" w:themeColor="accent1"/>
          <w:left w:val="single" w:sz="8" w:space="0" w:color="71C5E8" w:themeColor="accent1"/>
          <w:bottom w:val="single" w:sz="8" w:space="0" w:color="71C5E8" w:themeColor="accent1"/>
          <w:right w:val="single" w:sz="8" w:space="0" w:color="71C5E8" w:themeColor="accent1"/>
        </w:tcBorders>
      </w:tcPr>
    </w:tblStylePr>
    <w:tblStylePr w:type="firstCol">
      <w:rPr>
        <w:b/>
        <w:bCs/>
      </w:rPr>
    </w:tblStylePr>
    <w:tblStylePr w:type="lastCol">
      <w:rPr>
        <w:b/>
        <w:bCs/>
      </w:rPr>
    </w:tblStylePr>
    <w:tblStylePr w:type="band1Vert">
      <w:tblPr/>
      <w:tcPr>
        <w:tcBorders>
          <w:top w:val="single" w:sz="8" w:space="0" w:color="71C5E8" w:themeColor="accent1"/>
          <w:left w:val="single" w:sz="8" w:space="0" w:color="71C5E8" w:themeColor="accent1"/>
          <w:bottom w:val="single" w:sz="8" w:space="0" w:color="71C5E8" w:themeColor="accent1"/>
          <w:right w:val="single" w:sz="8" w:space="0" w:color="71C5E8" w:themeColor="accent1"/>
        </w:tcBorders>
      </w:tcPr>
    </w:tblStylePr>
    <w:tblStylePr w:type="band1Horz">
      <w:tblPr/>
      <w:tcPr>
        <w:tcBorders>
          <w:top w:val="single" w:sz="8" w:space="0" w:color="71C5E8" w:themeColor="accent1"/>
          <w:left w:val="single" w:sz="8" w:space="0" w:color="71C5E8" w:themeColor="accent1"/>
          <w:bottom w:val="single" w:sz="8" w:space="0" w:color="71C5E8" w:themeColor="accent1"/>
          <w:right w:val="single" w:sz="8" w:space="0" w:color="71C5E8" w:themeColor="accent1"/>
        </w:tcBorders>
      </w:tcPr>
    </w:tblStylePr>
  </w:style>
  <w:style w:type="table" w:styleId="LightList-Accent2">
    <w:name w:val="Light List Accent 2"/>
    <w:basedOn w:val="TableNormal"/>
    <w:uiPriority w:val="61"/>
    <w:semiHidden/>
    <w:rsid w:val="0058629F"/>
    <w:tblPr>
      <w:tblStyleRowBandSize w:val="1"/>
      <w:tblStyleColBandSize w:val="1"/>
      <w:tblBorders>
        <w:top w:val="single" w:sz="8" w:space="0" w:color="78BE20" w:themeColor="accent2"/>
        <w:left w:val="single" w:sz="8" w:space="0" w:color="78BE20" w:themeColor="accent2"/>
        <w:bottom w:val="single" w:sz="8" w:space="0" w:color="78BE20" w:themeColor="accent2"/>
        <w:right w:val="single" w:sz="8" w:space="0" w:color="78BE20" w:themeColor="accent2"/>
      </w:tblBorders>
    </w:tblPr>
    <w:tblStylePr w:type="firstRow">
      <w:pPr>
        <w:spacing w:before="0" w:after="0" w:line="240" w:lineRule="auto"/>
      </w:pPr>
      <w:rPr>
        <w:b/>
        <w:bCs/>
        <w:color w:val="FFFFFF" w:themeColor="background1"/>
      </w:rPr>
      <w:tblPr/>
      <w:tcPr>
        <w:shd w:val="clear" w:color="auto" w:fill="78BE20" w:themeFill="accent2"/>
      </w:tcPr>
    </w:tblStylePr>
    <w:tblStylePr w:type="lastRow">
      <w:pPr>
        <w:spacing w:before="0" w:after="0" w:line="240" w:lineRule="auto"/>
      </w:pPr>
      <w:rPr>
        <w:b/>
        <w:bCs/>
      </w:rPr>
      <w:tblPr/>
      <w:tcPr>
        <w:tcBorders>
          <w:top w:val="double" w:sz="6" w:space="0" w:color="78BE20" w:themeColor="accent2"/>
          <w:left w:val="single" w:sz="8" w:space="0" w:color="78BE20" w:themeColor="accent2"/>
          <w:bottom w:val="single" w:sz="8" w:space="0" w:color="78BE20" w:themeColor="accent2"/>
          <w:right w:val="single" w:sz="8" w:space="0" w:color="78BE20" w:themeColor="accent2"/>
        </w:tcBorders>
      </w:tcPr>
    </w:tblStylePr>
    <w:tblStylePr w:type="firstCol">
      <w:rPr>
        <w:b/>
        <w:bCs/>
      </w:rPr>
    </w:tblStylePr>
    <w:tblStylePr w:type="lastCol">
      <w:rPr>
        <w:b/>
        <w:bCs/>
      </w:rPr>
    </w:tblStylePr>
    <w:tblStylePr w:type="band1Vert">
      <w:tblPr/>
      <w:tcPr>
        <w:tcBorders>
          <w:top w:val="single" w:sz="8" w:space="0" w:color="78BE20" w:themeColor="accent2"/>
          <w:left w:val="single" w:sz="8" w:space="0" w:color="78BE20" w:themeColor="accent2"/>
          <w:bottom w:val="single" w:sz="8" w:space="0" w:color="78BE20" w:themeColor="accent2"/>
          <w:right w:val="single" w:sz="8" w:space="0" w:color="78BE20" w:themeColor="accent2"/>
        </w:tcBorders>
      </w:tcPr>
    </w:tblStylePr>
    <w:tblStylePr w:type="band1Horz">
      <w:tblPr/>
      <w:tcPr>
        <w:tcBorders>
          <w:top w:val="single" w:sz="8" w:space="0" w:color="78BE20" w:themeColor="accent2"/>
          <w:left w:val="single" w:sz="8" w:space="0" w:color="78BE20" w:themeColor="accent2"/>
          <w:bottom w:val="single" w:sz="8" w:space="0" w:color="78BE20" w:themeColor="accent2"/>
          <w:right w:val="single" w:sz="8" w:space="0" w:color="78BE20" w:themeColor="accent2"/>
        </w:tcBorders>
      </w:tcPr>
    </w:tblStylePr>
  </w:style>
  <w:style w:type="table" w:styleId="LightList-Accent3">
    <w:name w:val="Light List Accent 3"/>
    <w:basedOn w:val="TableNormal"/>
    <w:uiPriority w:val="61"/>
    <w:semiHidden/>
    <w:rsid w:val="0058629F"/>
    <w:tblPr>
      <w:tblStyleRowBandSize w:val="1"/>
      <w:tblStyleColBandSize w:val="1"/>
      <w:tblBorders>
        <w:top w:val="single" w:sz="8" w:space="0" w:color="00B2A9" w:themeColor="accent3"/>
        <w:left w:val="single" w:sz="8" w:space="0" w:color="00B2A9" w:themeColor="accent3"/>
        <w:bottom w:val="single" w:sz="8" w:space="0" w:color="00B2A9" w:themeColor="accent3"/>
        <w:right w:val="single" w:sz="8" w:space="0" w:color="00B2A9" w:themeColor="accent3"/>
      </w:tblBorders>
    </w:tblPr>
    <w:tblStylePr w:type="firstRow">
      <w:pPr>
        <w:spacing w:before="0" w:after="0" w:line="240" w:lineRule="auto"/>
      </w:pPr>
      <w:rPr>
        <w:b/>
        <w:bCs/>
        <w:color w:val="FFFFFF" w:themeColor="background1"/>
      </w:rPr>
      <w:tblPr/>
      <w:tcPr>
        <w:shd w:val="clear" w:color="auto" w:fill="00B2A9" w:themeFill="accent3"/>
      </w:tcPr>
    </w:tblStylePr>
    <w:tblStylePr w:type="lastRow">
      <w:pPr>
        <w:spacing w:before="0" w:after="0" w:line="240" w:lineRule="auto"/>
      </w:pPr>
      <w:rPr>
        <w:b/>
        <w:bCs/>
      </w:rPr>
      <w:tblPr/>
      <w:tcPr>
        <w:tcBorders>
          <w:top w:val="double" w:sz="6" w:space="0" w:color="00B2A9" w:themeColor="accent3"/>
          <w:left w:val="single" w:sz="8" w:space="0" w:color="00B2A9" w:themeColor="accent3"/>
          <w:bottom w:val="single" w:sz="8" w:space="0" w:color="00B2A9" w:themeColor="accent3"/>
          <w:right w:val="single" w:sz="8" w:space="0" w:color="00B2A9" w:themeColor="accent3"/>
        </w:tcBorders>
      </w:tcPr>
    </w:tblStylePr>
    <w:tblStylePr w:type="firstCol">
      <w:rPr>
        <w:b/>
        <w:bCs/>
      </w:rPr>
    </w:tblStylePr>
    <w:tblStylePr w:type="lastCol">
      <w:rPr>
        <w:b/>
        <w:bCs/>
      </w:rPr>
    </w:tblStylePr>
    <w:tblStylePr w:type="band1Vert">
      <w:tblPr/>
      <w:tcPr>
        <w:tcBorders>
          <w:top w:val="single" w:sz="8" w:space="0" w:color="00B2A9" w:themeColor="accent3"/>
          <w:left w:val="single" w:sz="8" w:space="0" w:color="00B2A9" w:themeColor="accent3"/>
          <w:bottom w:val="single" w:sz="8" w:space="0" w:color="00B2A9" w:themeColor="accent3"/>
          <w:right w:val="single" w:sz="8" w:space="0" w:color="00B2A9" w:themeColor="accent3"/>
        </w:tcBorders>
      </w:tcPr>
    </w:tblStylePr>
    <w:tblStylePr w:type="band1Horz">
      <w:tblPr/>
      <w:tcPr>
        <w:tcBorders>
          <w:top w:val="single" w:sz="8" w:space="0" w:color="00B2A9" w:themeColor="accent3"/>
          <w:left w:val="single" w:sz="8" w:space="0" w:color="00B2A9" w:themeColor="accent3"/>
          <w:bottom w:val="single" w:sz="8" w:space="0" w:color="00B2A9" w:themeColor="accent3"/>
          <w:right w:val="single" w:sz="8" w:space="0" w:color="00B2A9" w:themeColor="accent3"/>
        </w:tcBorders>
      </w:tcPr>
    </w:tblStylePr>
  </w:style>
  <w:style w:type="table" w:styleId="LightList-Accent4">
    <w:name w:val="Light List Accent 4"/>
    <w:basedOn w:val="TableNormal"/>
    <w:uiPriority w:val="61"/>
    <w:semiHidden/>
    <w:rsid w:val="0058629F"/>
    <w:tblPr>
      <w:tblStyleRowBandSize w:val="1"/>
      <w:tblStyleColBandSize w:val="1"/>
      <w:tblBorders>
        <w:top w:val="single" w:sz="8" w:space="0" w:color="201547" w:themeColor="accent4"/>
        <w:left w:val="single" w:sz="8" w:space="0" w:color="201547" w:themeColor="accent4"/>
        <w:bottom w:val="single" w:sz="8" w:space="0" w:color="201547" w:themeColor="accent4"/>
        <w:right w:val="single" w:sz="8" w:space="0" w:color="201547" w:themeColor="accent4"/>
      </w:tblBorders>
    </w:tblPr>
    <w:tblStylePr w:type="firstRow">
      <w:pPr>
        <w:spacing w:before="0" w:after="0" w:line="240" w:lineRule="auto"/>
      </w:pPr>
      <w:rPr>
        <w:b/>
        <w:bCs/>
        <w:color w:val="FFFFFF" w:themeColor="background1"/>
      </w:rPr>
      <w:tblPr/>
      <w:tcPr>
        <w:shd w:val="clear" w:color="auto" w:fill="201547" w:themeFill="accent4"/>
      </w:tcPr>
    </w:tblStylePr>
    <w:tblStylePr w:type="lastRow">
      <w:pPr>
        <w:spacing w:before="0" w:after="0" w:line="240" w:lineRule="auto"/>
      </w:pPr>
      <w:rPr>
        <w:b/>
        <w:bCs/>
      </w:rPr>
      <w:tblPr/>
      <w:tcPr>
        <w:tcBorders>
          <w:top w:val="double" w:sz="6" w:space="0" w:color="201547" w:themeColor="accent4"/>
          <w:left w:val="single" w:sz="8" w:space="0" w:color="201547" w:themeColor="accent4"/>
          <w:bottom w:val="single" w:sz="8" w:space="0" w:color="201547" w:themeColor="accent4"/>
          <w:right w:val="single" w:sz="8" w:space="0" w:color="201547" w:themeColor="accent4"/>
        </w:tcBorders>
      </w:tcPr>
    </w:tblStylePr>
    <w:tblStylePr w:type="firstCol">
      <w:rPr>
        <w:b/>
        <w:bCs/>
      </w:rPr>
    </w:tblStylePr>
    <w:tblStylePr w:type="lastCol">
      <w:rPr>
        <w:b/>
        <w:bCs/>
      </w:rPr>
    </w:tblStylePr>
    <w:tblStylePr w:type="band1Vert">
      <w:tblPr/>
      <w:tcPr>
        <w:tcBorders>
          <w:top w:val="single" w:sz="8" w:space="0" w:color="201547" w:themeColor="accent4"/>
          <w:left w:val="single" w:sz="8" w:space="0" w:color="201547" w:themeColor="accent4"/>
          <w:bottom w:val="single" w:sz="8" w:space="0" w:color="201547" w:themeColor="accent4"/>
          <w:right w:val="single" w:sz="8" w:space="0" w:color="201547" w:themeColor="accent4"/>
        </w:tcBorders>
      </w:tcPr>
    </w:tblStylePr>
    <w:tblStylePr w:type="band1Horz">
      <w:tblPr/>
      <w:tcPr>
        <w:tcBorders>
          <w:top w:val="single" w:sz="8" w:space="0" w:color="201547" w:themeColor="accent4"/>
          <w:left w:val="single" w:sz="8" w:space="0" w:color="201547" w:themeColor="accent4"/>
          <w:bottom w:val="single" w:sz="8" w:space="0" w:color="201547" w:themeColor="accent4"/>
          <w:right w:val="single" w:sz="8" w:space="0" w:color="201547" w:themeColor="accent4"/>
        </w:tcBorders>
      </w:tcPr>
    </w:tblStylePr>
  </w:style>
  <w:style w:type="table" w:styleId="LightList-Accent5">
    <w:name w:val="Light List Accent 5"/>
    <w:basedOn w:val="TableNormal"/>
    <w:uiPriority w:val="61"/>
    <w:semiHidden/>
    <w:rsid w:val="0058629F"/>
    <w:tblPr>
      <w:tblStyleRowBandSize w:val="1"/>
      <w:tblStyleColBandSize w:val="1"/>
      <w:tblBorders>
        <w:top w:val="single" w:sz="8" w:space="0" w:color="AADCF1" w:themeColor="accent5"/>
        <w:left w:val="single" w:sz="8" w:space="0" w:color="AADCF1" w:themeColor="accent5"/>
        <w:bottom w:val="single" w:sz="8" w:space="0" w:color="AADCF1" w:themeColor="accent5"/>
        <w:right w:val="single" w:sz="8" w:space="0" w:color="AADCF1" w:themeColor="accent5"/>
      </w:tblBorders>
    </w:tblPr>
    <w:tblStylePr w:type="firstRow">
      <w:pPr>
        <w:spacing w:before="0" w:after="0" w:line="240" w:lineRule="auto"/>
      </w:pPr>
      <w:rPr>
        <w:b/>
        <w:bCs/>
        <w:color w:val="FFFFFF" w:themeColor="background1"/>
      </w:rPr>
      <w:tblPr/>
      <w:tcPr>
        <w:shd w:val="clear" w:color="auto" w:fill="AADCF1" w:themeFill="accent5"/>
      </w:tcPr>
    </w:tblStylePr>
    <w:tblStylePr w:type="lastRow">
      <w:pPr>
        <w:spacing w:before="0" w:after="0" w:line="240" w:lineRule="auto"/>
      </w:pPr>
      <w:rPr>
        <w:b/>
        <w:bCs/>
      </w:rPr>
      <w:tblPr/>
      <w:tcPr>
        <w:tcBorders>
          <w:top w:val="double" w:sz="6" w:space="0" w:color="AADCF1" w:themeColor="accent5"/>
          <w:left w:val="single" w:sz="8" w:space="0" w:color="AADCF1" w:themeColor="accent5"/>
          <w:bottom w:val="single" w:sz="8" w:space="0" w:color="AADCF1" w:themeColor="accent5"/>
          <w:right w:val="single" w:sz="8" w:space="0" w:color="AADCF1" w:themeColor="accent5"/>
        </w:tcBorders>
      </w:tcPr>
    </w:tblStylePr>
    <w:tblStylePr w:type="firstCol">
      <w:rPr>
        <w:b/>
        <w:bCs/>
      </w:rPr>
    </w:tblStylePr>
    <w:tblStylePr w:type="lastCol">
      <w:rPr>
        <w:b/>
        <w:bCs/>
      </w:rPr>
    </w:tblStylePr>
    <w:tblStylePr w:type="band1Vert">
      <w:tblPr/>
      <w:tcPr>
        <w:tcBorders>
          <w:top w:val="single" w:sz="8" w:space="0" w:color="AADCF1" w:themeColor="accent5"/>
          <w:left w:val="single" w:sz="8" w:space="0" w:color="AADCF1" w:themeColor="accent5"/>
          <w:bottom w:val="single" w:sz="8" w:space="0" w:color="AADCF1" w:themeColor="accent5"/>
          <w:right w:val="single" w:sz="8" w:space="0" w:color="AADCF1" w:themeColor="accent5"/>
        </w:tcBorders>
      </w:tcPr>
    </w:tblStylePr>
    <w:tblStylePr w:type="band1Horz">
      <w:tblPr/>
      <w:tcPr>
        <w:tcBorders>
          <w:top w:val="single" w:sz="8" w:space="0" w:color="AADCF1" w:themeColor="accent5"/>
          <w:left w:val="single" w:sz="8" w:space="0" w:color="AADCF1" w:themeColor="accent5"/>
          <w:bottom w:val="single" w:sz="8" w:space="0" w:color="AADCF1" w:themeColor="accent5"/>
          <w:right w:val="single" w:sz="8" w:space="0" w:color="AADCF1" w:themeColor="accent5"/>
        </w:tcBorders>
      </w:tcPr>
    </w:tblStylePr>
  </w:style>
  <w:style w:type="table" w:styleId="LightList-Accent6">
    <w:name w:val="Light List Accent 6"/>
    <w:basedOn w:val="TableNormal"/>
    <w:uiPriority w:val="61"/>
    <w:semiHidden/>
    <w:rsid w:val="0058629F"/>
    <w:tblPr>
      <w:tblStyleRowBandSize w:val="1"/>
      <w:tblStyleColBandSize w:val="1"/>
      <w:tblBorders>
        <w:top w:val="single" w:sz="8" w:space="0" w:color="AED879" w:themeColor="accent6"/>
        <w:left w:val="single" w:sz="8" w:space="0" w:color="AED879" w:themeColor="accent6"/>
        <w:bottom w:val="single" w:sz="8" w:space="0" w:color="AED879" w:themeColor="accent6"/>
        <w:right w:val="single" w:sz="8" w:space="0" w:color="AED879" w:themeColor="accent6"/>
      </w:tblBorders>
    </w:tblPr>
    <w:tblStylePr w:type="firstRow">
      <w:pPr>
        <w:spacing w:before="0" w:after="0" w:line="240" w:lineRule="auto"/>
      </w:pPr>
      <w:rPr>
        <w:b/>
        <w:bCs/>
        <w:color w:val="FFFFFF" w:themeColor="background1"/>
      </w:rPr>
      <w:tblPr/>
      <w:tcPr>
        <w:shd w:val="clear" w:color="auto" w:fill="AED879" w:themeFill="accent6"/>
      </w:tcPr>
    </w:tblStylePr>
    <w:tblStylePr w:type="lastRow">
      <w:pPr>
        <w:spacing w:before="0" w:after="0" w:line="240" w:lineRule="auto"/>
      </w:pPr>
      <w:rPr>
        <w:b/>
        <w:bCs/>
      </w:rPr>
      <w:tblPr/>
      <w:tcPr>
        <w:tcBorders>
          <w:top w:val="double" w:sz="6" w:space="0" w:color="AED879" w:themeColor="accent6"/>
          <w:left w:val="single" w:sz="8" w:space="0" w:color="AED879" w:themeColor="accent6"/>
          <w:bottom w:val="single" w:sz="8" w:space="0" w:color="AED879" w:themeColor="accent6"/>
          <w:right w:val="single" w:sz="8" w:space="0" w:color="AED879" w:themeColor="accent6"/>
        </w:tcBorders>
      </w:tcPr>
    </w:tblStylePr>
    <w:tblStylePr w:type="firstCol">
      <w:rPr>
        <w:b/>
        <w:bCs/>
      </w:rPr>
    </w:tblStylePr>
    <w:tblStylePr w:type="lastCol">
      <w:rPr>
        <w:b/>
        <w:bCs/>
      </w:rPr>
    </w:tblStylePr>
    <w:tblStylePr w:type="band1Vert">
      <w:tblPr/>
      <w:tcPr>
        <w:tcBorders>
          <w:top w:val="single" w:sz="8" w:space="0" w:color="AED879" w:themeColor="accent6"/>
          <w:left w:val="single" w:sz="8" w:space="0" w:color="AED879" w:themeColor="accent6"/>
          <w:bottom w:val="single" w:sz="8" w:space="0" w:color="AED879" w:themeColor="accent6"/>
          <w:right w:val="single" w:sz="8" w:space="0" w:color="AED879" w:themeColor="accent6"/>
        </w:tcBorders>
      </w:tcPr>
    </w:tblStylePr>
    <w:tblStylePr w:type="band1Horz">
      <w:tblPr/>
      <w:tcPr>
        <w:tcBorders>
          <w:top w:val="single" w:sz="8" w:space="0" w:color="AED879" w:themeColor="accent6"/>
          <w:left w:val="single" w:sz="8" w:space="0" w:color="AED879" w:themeColor="accent6"/>
          <w:bottom w:val="single" w:sz="8" w:space="0" w:color="AED879" w:themeColor="accent6"/>
          <w:right w:val="single" w:sz="8" w:space="0" w:color="AED879" w:themeColor="accent6"/>
        </w:tcBorders>
      </w:tcPr>
    </w:tblStylePr>
  </w:style>
  <w:style w:type="table" w:styleId="LightShading">
    <w:name w:val="Light Shading"/>
    <w:basedOn w:val="TableNormal"/>
    <w:uiPriority w:val="60"/>
    <w:semiHidden/>
    <w:rsid w:val="0058629F"/>
    <w:rPr>
      <w:color w:val="1A1919" w:themeColor="text1" w:themeShade="BF"/>
    </w:rPr>
    <w:tblPr>
      <w:tblStyleRowBandSize w:val="1"/>
      <w:tblStyleColBandSize w:val="1"/>
      <w:tblBorders>
        <w:top w:val="single" w:sz="8" w:space="0" w:color="232222" w:themeColor="text1"/>
        <w:bottom w:val="single" w:sz="8" w:space="0" w:color="232222" w:themeColor="text1"/>
      </w:tblBorders>
    </w:tblPr>
    <w:tblStylePr w:type="firstRow">
      <w:pPr>
        <w:spacing w:before="0" w:after="0" w:line="240" w:lineRule="auto"/>
      </w:pPr>
      <w:rPr>
        <w:b/>
        <w:bCs/>
      </w:rPr>
      <w:tblPr/>
      <w:tcPr>
        <w:tcBorders>
          <w:top w:val="single" w:sz="8" w:space="0" w:color="232222" w:themeColor="text1"/>
          <w:left w:val="nil"/>
          <w:bottom w:val="single" w:sz="8" w:space="0" w:color="232222" w:themeColor="text1"/>
          <w:right w:val="nil"/>
          <w:insideH w:val="nil"/>
          <w:insideV w:val="nil"/>
        </w:tcBorders>
      </w:tcPr>
    </w:tblStylePr>
    <w:tblStylePr w:type="lastRow">
      <w:pPr>
        <w:spacing w:before="0" w:after="0" w:line="240" w:lineRule="auto"/>
      </w:pPr>
      <w:rPr>
        <w:b/>
        <w:bCs/>
      </w:rPr>
      <w:tblPr/>
      <w:tcPr>
        <w:tcBorders>
          <w:top w:val="single" w:sz="8" w:space="0" w:color="232222" w:themeColor="text1"/>
          <w:left w:val="nil"/>
          <w:bottom w:val="single" w:sz="8" w:space="0" w:color="232222"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9C7C7" w:themeFill="text1" w:themeFillTint="3F"/>
      </w:tcPr>
    </w:tblStylePr>
    <w:tblStylePr w:type="band1Horz">
      <w:tblPr/>
      <w:tcPr>
        <w:tcBorders>
          <w:left w:val="nil"/>
          <w:right w:val="nil"/>
          <w:insideH w:val="nil"/>
          <w:insideV w:val="nil"/>
        </w:tcBorders>
        <w:shd w:val="clear" w:color="auto" w:fill="C9C7C7" w:themeFill="text1" w:themeFillTint="3F"/>
      </w:tcPr>
    </w:tblStylePr>
  </w:style>
  <w:style w:type="table" w:styleId="LightShading-Accent1">
    <w:name w:val="Light Shading Accent 1"/>
    <w:basedOn w:val="TableNormal"/>
    <w:uiPriority w:val="60"/>
    <w:semiHidden/>
    <w:rsid w:val="0058629F"/>
    <w:rPr>
      <w:color w:val="26A6DC" w:themeColor="accent1" w:themeShade="BF"/>
    </w:rPr>
    <w:tblPr>
      <w:tblStyleRowBandSize w:val="1"/>
      <w:tblStyleColBandSize w:val="1"/>
      <w:tblBorders>
        <w:top w:val="single" w:sz="8" w:space="0" w:color="71C5E8" w:themeColor="accent1"/>
        <w:bottom w:val="single" w:sz="8" w:space="0" w:color="71C5E8" w:themeColor="accent1"/>
      </w:tblBorders>
    </w:tblPr>
    <w:tblStylePr w:type="firstRow">
      <w:pPr>
        <w:spacing w:before="0" w:after="0" w:line="240" w:lineRule="auto"/>
      </w:pPr>
      <w:rPr>
        <w:b/>
        <w:bCs/>
      </w:rPr>
      <w:tblPr/>
      <w:tcPr>
        <w:tcBorders>
          <w:top w:val="single" w:sz="8" w:space="0" w:color="71C5E8" w:themeColor="accent1"/>
          <w:left w:val="nil"/>
          <w:bottom w:val="single" w:sz="8" w:space="0" w:color="71C5E8" w:themeColor="accent1"/>
          <w:right w:val="nil"/>
          <w:insideH w:val="nil"/>
          <w:insideV w:val="nil"/>
        </w:tcBorders>
      </w:tcPr>
    </w:tblStylePr>
    <w:tblStylePr w:type="lastRow">
      <w:pPr>
        <w:spacing w:before="0" w:after="0" w:line="240" w:lineRule="auto"/>
      </w:pPr>
      <w:rPr>
        <w:b/>
        <w:bCs/>
      </w:rPr>
      <w:tblPr/>
      <w:tcPr>
        <w:tcBorders>
          <w:top w:val="single" w:sz="8" w:space="0" w:color="71C5E8" w:themeColor="accent1"/>
          <w:left w:val="nil"/>
          <w:bottom w:val="single" w:sz="8" w:space="0" w:color="71C5E8"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F0F9" w:themeFill="accent1" w:themeFillTint="3F"/>
      </w:tcPr>
    </w:tblStylePr>
    <w:tblStylePr w:type="band1Horz">
      <w:tblPr/>
      <w:tcPr>
        <w:tcBorders>
          <w:left w:val="nil"/>
          <w:right w:val="nil"/>
          <w:insideH w:val="nil"/>
          <w:insideV w:val="nil"/>
        </w:tcBorders>
        <w:shd w:val="clear" w:color="auto" w:fill="DBF0F9" w:themeFill="accent1" w:themeFillTint="3F"/>
      </w:tcPr>
    </w:tblStylePr>
  </w:style>
  <w:style w:type="table" w:styleId="LightShading-Accent2">
    <w:name w:val="Light Shading Accent 2"/>
    <w:basedOn w:val="TableNormal"/>
    <w:uiPriority w:val="60"/>
    <w:semiHidden/>
    <w:rsid w:val="0058629F"/>
    <w:rPr>
      <w:color w:val="598E18" w:themeColor="accent2" w:themeShade="BF"/>
    </w:rPr>
    <w:tblPr>
      <w:tblStyleRowBandSize w:val="1"/>
      <w:tblStyleColBandSize w:val="1"/>
      <w:tblBorders>
        <w:top w:val="single" w:sz="8" w:space="0" w:color="78BE20" w:themeColor="accent2"/>
        <w:bottom w:val="single" w:sz="8" w:space="0" w:color="78BE20" w:themeColor="accent2"/>
      </w:tblBorders>
    </w:tblPr>
    <w:tblStylePr w:type="firstRow">
      <w:pPr>
        <w:spacing w:before="0" w:after="0" w:line="240" w:lineRule="auto"/>
      </w:pPr>
      <w:rPr>
        <w:b/>
        <w:bCs/>
      </w:rPr>
      <w:tblPr/>
      <w:tcPr>
        <w:tcBorders>
          <w:top w:val="single" w:sz="8" w:space="0" w:color="78BE20" w:themeColor="accent2"/>
          <w:left w:val="nil"/>
          <w:bottom w:val="single" w:sz="8" w:space="0" w:color="78BE20" w:themeColor="accent2"/>
          <w:right w:val="nil"/>
          <w:insideH w:val="nil"/>
          <w:insideV w:val="nil"/>
        </w:tcBorders>
      </w:tcPr>
    </w:tblStylePr>
    <w:tblStylePr w:type="lastRow">
      <w:pPr>
        <w:spacing w:before="0" w:after="0" w:line="240" w:lineRule="auto"/>
      </w:pPr>
      <w:rPr>
        <w:b/>
        <w:bCs/>
      </w:rPr>
      <w:tblPr/>
      <w:tcPr>
        <w:tcBorders>
          <w:top w:val="single" w:sz="8" w:space="0" w:color="78BE20" w:themeColor="accent2"/>
          <w:left w:val="nil"/>
          <w:bottom w:val="single" w:sz="8" w:space="0" w:color="78BE20"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EF4C1" w:themeFill="accent2" w:themeFillTint="3F"/>
      </w:tcPr>
    </w:tblStylePr>
    <w:tblStylePr w:type="band1Horz">
      <w:tblPr/>
      <w:tcPr>
        <w:tcBorders>
          <w:left w:val="nil"/>
          <w:right w:val="nil"/>
          <w:insideH w:val="nil"/>
          <w:insideV w:val="nil"/>
        </w:tcBorders>
        <w:shd w:val="clear" w:color="auto" w:fill="DEF4C1" w:themeFill="accent2" w:themeFillTint="3F"/>
      </w:tcPr>
    </w:tblStylePr>
  </w:style>
  <w:style w:type="table" w:styleId="LightShading-Accent3">
    <w:name w:val="Light Shading Accent 3"/>
    <w:basedOn w:val="TableNormal"/>
    <w:uiPriority w:val="60"/>
    <w:semiHidden/>
    <w:rsid w:val="0058629F"/>
    <w:rPr>
      <w:color w:val="00857E" w:themeColor="accent3" w:themeShade="BF"/>
    </w:rPr>
    <w:tblPr>
      <w:tblStyleRowBandSize w:val="1"/>
      <w:tblStyleColBandSize w:val="1"/>
      <w:tblBorders>
        <w:top w:val="single" w:sz="8" w:space="0" w:color="00B2A9" w:themeColor="accent3"/>
        <w:bottom w:val="single" w:sz="8" w:space="0" w:color="00B2A9" w:themeColor="accent3"/>
      </w:tblBorders>
    </w:tblPr>
    <w:tblStylePr w:type="firstRow">
      <w:pPr>
        <w:spacing w:before="0" w:after="0" w:line="240" w:lineRule="auto"/>
      </w:pPr>
      <w:rPr>
        <w:b/>
        <w:bCs/>
      </w:rPr>
      <w:tblPr/>
      <w:tcPr>
        <w:tcBorders>
          <w:top w:val="single" w:sz="8" w:space="0" w:color="00B2A9" w:themeColor="accent3"/>
          <w:left w:val="nil"/>
          <w:bottom w:val="single" w:sz="8" w:space="0" w:color="00B2A9" w:themeColor="accent3"/>
          <w:right w:val="nil"/>
          <w:insideH w:val="nil"/>
          <w:insideV w:val="nil"/>
        </w:tcBorders>
      </w:tcPr>
    </w:tblStylePr>
    <w:tblStylePr w:type="lastRow">
      <w:pPr>
        <w:spacing w:before="0" w:after="0" w:line="240" w:lineRule="auto"/>
      </w:pPr>
      <w:rPr>
        <w:b/>
        <w:bCs/>
      </w:rPr>
      <w:tblPr/>
      <w:tcPr>
        <w:tcBorders>
          <w:top w:val="single" w:sz="8" w:space="0" w:color="00B2A9" w:themeColor="accent3"/>
          <w:left w:val="nil"/>
          <w:bottom w:val="single" w:sz="8" w:space="0" w:color="00B2A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CFFFA" w:themeFill="accent3" w:themeFillTint="3F"/>
      </w:tcPr>
    </w:tblStylePr>
    <w:tblStylePr w:type="band1Horz">
      <w:tblPr/>
      <w:tcPr>
        <w:tcBorders>
          <w:left w:val="nil"/>
          <w:right w:val="nil"/>
          <w:insideH w:val="nil"/>
          <w:insideV w:val="nil"/>
        </w:tcBorders>
        <w:shd w:val="clear" w:color="auto" w:fill="ACFFFA" w:themeFill="accent3" w:themeFillTint="3F"/>
      </w:tcPr>
    </w:tblStylePr>
  </w:style>
  <w:style w:type="table" w:styleId="LightShading-Accent4">
    <w:name w:val="Light Shading Accent 4"/>
    <w:basedOn w:val="TableNormal"/>
    <w:uiPriority w:val="60"/>
    <w:semiHidden/>
    <w:rsid w:val="0058629F"/>
    <w:rPr>
      <w:color w:val="170F34" w:themeColor="accent4" w:themeShade="BF"/>
    </w:rPr>
    <w:tblPr>
      <w:tblStyleRowBandSize w:val="1"/>
      <w:tblStyleColBandSize w:val="1"/>
      <w:tblBorders>
        <w:top w:val="single" w:sz="8" w:space="0" w:color="201547" w:themeColor="accent4"/>
        <w:bottom w:val="single" w:sz="8" w:space="0" w:color="201547" w:themeColor="accent4"/>
      </w:tblBorders>
    </w:tblPr>
    <w:tblStylePr w:type="firstRow">
      <w:pPr>
        <w:spacing w:before="0" w:after="0" w:line="240" w:lineRule="auto"/>
      </w:pPr>
      <w:rPr>
        <w:b/>
        <w:bCs/>
      </w:rPr>
      <w:tblPr/>
      <w:tcPr>
        <w:tcBorders>
          <w:top w:val="single" w:sz="8" w:space="0" w:color="201547" w:themeColor="accent4"/>
          <w:left w:val="nil"/>
          <w:bottom w:val="single" w:sz="8" w:space="0" w:color="201547" w:themeColor="accent4"/>
          <w:right w:val="nil"/>
          <w:insideH w:val="nil"/>
          <w:insideV w:val="nil"/>
        </w:tcBorders>
      </w:tcPr>
    </w:tblStylePr>
    <w:tblStylePr w:type="lastRow">
      <w:pPr>
        <w:spacing w:before="0" w:after="0" w:line="240" w:lineRule="auto"/>
      </w:pPr>
      <w:rPr>
        <w:b/>
        <w:bCs/>
      </w:rPr>
      <w:tblPr/>
      <w:tcPr>
        <w:tcBorders>
          <w:top w:val="single" w:sz="8" w:space="0" w:color="201547" w:themeColor="accent4"/>
          <w:left w:val="nil"/>
          <w:bottom w:val="single" w:sz="8" w:space="0" w:color="201547"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BAFE7" w:themeFill="accent4" w:themeFillTint="3F"/>
      </w:tcPr>
    </w:tblStylePr>
    <w:tblStylePr w:type="band1Horz">
      <w:tblPr/>
      <w:tcPr>
        <w:tcBorders>
          <w:left w:val="nil"/>
          <w:right w:val="nil"/>
          <w:insideH w:val="nil"/>
          <w:insideV w:val="nil"/>
        </w:tcBorders>
        <w:shd w:val="clear" w:color="auto" w:fill="BBAFE7" w:themeFill="accent4" w:themeFillTint="3F"/>
      </w:tcPr>
    </w:tblStylePr>
  </w:style>
  <w:style w:type="table" w:styleId="LightShading-Accent5">
    <w:name w:val="Light Shading Accent 5"/>
    <w:basedOn w:val="TableNormal"/>
    <w:uiPriority w:val="60"/>
    <w:semiHidden/>
    <w:rsid w:val="0058629F"/>
    <w:rPr>
      <w:color w:val="51B7E2" w:themeColor="accent5" w:themeShade="BF"/>
    </w:rPr>
    <w:tblPr>
      <w:tblStyleRowBandSize w:val="1"/>
      <w:tblStyleColBandSize w:val="1"/>
      <w:tblBorders>
        <w:top w:val="single" w:sz="8" w:space="0" w:color="AADCF1" w:themeColor="accent5"/>
        <w:bottom w:val="single" w:sz="8" w:space="0" w:color="AADCF1" w:themeColor="accent5"/>
      </w:tblBorders>
    </w:tblPr>
    <w:tblStylePr w:type="firstRow">
      <w:pPr>
        <w:spacing w:before="0" w:after="0" w:line="240" w:lineRule="auto"/>
      </w:pPr>
      <w:rPr>
        <w:b/>
        <w:bCs/>
      </w:rPr>
      <w:tblPr/>
      <w:tcPr>
        <w:tcBorders>
          <w:top w:val="single" w:sz="8" w:space="0" w:color="AADCF1" w:themeColor="accent5"/>
          <w:left w:val="nil"/>
          <w:bottom w:val="single" w:sz="8" w:space="0" w:color="AADCF1" w:themeColor="accent5"/>
          <w:right w:val="nil"/>
          <w:insideH w:val="nil"/>
          <w:insideV w:val="nil"/>
        </w:tcBorders>
      </w:tcPr>
    </w:tblStylePr>
    <w:tblStylePr w:type="lastRow">
      <w:pPr>
        <w:spacing w:before="0" w:after="0" w:line="240" w:lineRule="auto"/>
      </w:pPr>
      <w:rPr>
        <w:b/>
        <w:bCs/>
      </w:rPr>
      <w:tblPr/>
      <w:tcPr>
        <w:tcBorders>
          <w:top w:val="single" w:sz="8" w:space="0" w:color="AADCF1" w:themeColor="accent5"/>
          <w:left w:val="nil"/>
          <w:bottom w:val="single" w:sz="8" w:space="0" w:color="AADCF1"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9F6FB" w:themeFill="accent5" w:themeFillTint="3F"/>
      </w:tcPr>
    </w:tblStylePr>
    <w:tblStylePr w:type="band1Horz">
      <w:tblPr/>
      <w:tcPr>
        <w:tcBorders>
          <w:left w:val="nil"/>
          <w:right w:val="nil"/>
          <w:insideH w:val="nil"/>
          <w:insideV w:val="nil"/>
        </w:tcBorders>
        <w:shd w:val="clear" w:color="auto" w:fill="E9F6FB" w:themeFill="accent5" w:themeFillTint="3F"/>
      </w:tcPr>
    </w:tblStylePr>
  </w:style>
  <w:style w:type="table" w:styleId="LightShading-Accent6">
    <w:name w:val="Light Shading Accent 6"/>
    <w:basedOn w:val="TableNormal"/>
    <w:uiPriority w:val="60"/>
    <w:semiHidden/>
    <w:rsid w:val="0058629F"/>
    <w:rPr>
      <w:color w:val="86C339" w:themeColor="accent6" w:themeShade="BF"/>
    </w:rPr>
    <w:tblPr>
      <w:tblStyleRowBandSize w:val="1"/>
      <w:tblStyleColBandSize w:val="1"/>
      <w:tblBorders>
        <w:top w:val="single" w:sz="8" w:space="0" w:color="AED879" w:themeColor="accent6"/>
        <w:bottom w:val="single" w:sz="8" w:space="0" w:color="AED879" w:themeColor="accent6"/>
      </w:tblBorders>
    </w:tblPr>
    <w:tblStylePr w:type="firstRow">
      <w:pPr>
        <w:spacing w:before="0" w:after="0" w:line="240" w:lineRule="auto"/>
      </w:pPr>
      <w:rPr>
        <w:b/>
        <w:bCs/>
      </w:rPr>
      <w:tblPr/>
      <w:tcPr>
        <w:tcBorders>
          <w:top w:val="single" w:sz="8" w:space="0" w:color="AED879" w:themeColor="accent6"/>
          <w:left w:val="nil"/>
          <w:bottom w:val="single" w:sz="8" w:space="0" w:color="AED879" w:themeColor="accent6"/>
          <w:right w:val="nil"/>
          <w:insideH w:val="nil"/>
          <w:insideV w:val="nil"/>
        </w:tcBorders>
      </w:tcPr>
    </w:tblStylePr>
    <w:tblStylePr w:type="lastRow">
      <w:pPr>
        <w:spacing w:before="0" w:after="0" w:line="240" w:lineRule="auto"/>
      </w:pPr>
      <w:rPr>
        <w:b/>
        <w:bCs/>
      </w:rPr>
      <w:tblPr/>
      <w:tcPr>
        <w:tcBorders>
          <w:top w:val="single" w:sz="8" w:space="0" w:color="AED879" w:themeColor="accent6"/>
          <w:left w:val="nil"/>
          <w:bottom w:val="single" w:sz="8" w:space="0" w:color="AED879"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AF5DD" w:themeFill="accent6" w:themeFillTint="3F"/>
      </w:tcPr>
    </w:tblStylePr>
    <w:tblStylePr w:type="band1Horz">
      <w:tblPr/>
      <w:tcPr>
        <w:tcBorders>
          <w:left w:val="nil"/>
          <w:right w:val="nil"/>
          <w:insideH w:val="nil"/>
          <w:insideV w:val="nil"/>
        </w:tcBorders>
        <w:shd w:val="clear" w:color="auto" w:fill="EAF5DD" w:themeFill="accent6" w:themeFillTint="3F"/>
      </w:tcPr>
    </w:tblStylePr>
  </w:style>
  <w:style w:type="table" w:styleId="ListTable1Light">
    <w:name w:val="List Table 1 Light"/>
    <w:basedOn w:val="TableNormal"/>
    <w:uiPriority w:val="46"/>
    <w:semiHidden/>
    <w:rsid w:val="0058629F"/>
    <w:tblPr>
      <w:tblStyleRowBandSize w:val="1"/>
      <w:tblStyleColBandSize w:val="1"/>
    </w:tblPr>
    <w:tblStylePr w:type="firstRow">
      <w:rPr>
        <w:b/>
        <w:bCs/>
      </w:rPr>
      <w:tblPr/>
      <w:tcPr>
        <w:tcBorders>
          <w:bottom w:val="single" w:sz="4" w:space="0" w:color="7C7979" w:themeColor="text1" w:themeTint="99"/>
        </w:tcBorders>
      </w:tcPr>
    </w:tblStylePr>
    <w:tblStylePr w:type="lastRow">
      <w:rPr>
        <w:b/>
        <w:bCs/>
      </w:rPr>
      <w:tblPr/>
      <w:tcPr>
        <w:tcBorders>
          <w:top w:val="single" w:sz="4" w:space="0" w:color="7C7979" w:themeColor="text1" w:themeTint="99"/>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ListTable1Light-Accent1">
    <w:name w:val="List Table 1 Light Accent 1"/>
    <w:basedOn w:val="TableNormal"/>
    <w:uiPriority w:val="46"/>
    <w:semiHidden/>
    <w:rsid w:val="0058629F"/>
    <w:tblPr>
      <w:tblStyleRowBandSize w:val="1"/>
      <w:tblStyleColBandSize w:val="1"/>
    </w:tblPr>
    <w:tblStylePr w:type="firstRow">
      <w:rPr>
        <w:b/>
        <w:bCs/>
      </w:rPr>
      <w:tblPr/>
      <w:tcPr>
        <w:tcBorders>
          <w:bottom w:val="single" w:sz="4" w:space="0" w:color="A9DCF1" w:themeColor="accent1" w:themeTint="99"/>
        </w:tcBorders>
      </w:tcPr>
    </w:tblStylePr>
    <w:tblStylePr w:type="lastRow">
      <w:rPr>
        <w:b/>
        <w:bCs/>
      </w:rPr>
      <w:tblPr/>
      <w:tcPr>
        <w:tcBorders>
          <w:top w:val="single" w:sz="4" w:space="0" w:color="A9DCF1" w:themeColor="accent1" w:themeTint="99"/>
        </w:tcBorders>
      </w:tcPr>
    </w:tblStylePr>
    <w:tblStylePr w:type="firstCol">
      <w:rPr>
        <w:b/>
        <w:bCs/>
      </w:rPr>
    </w:tblStylePr>
    <w:tblStylePr w:type="lastCol">
      <w:rPr>
        <w:b/>
        <w:bCs/>
      </w:rPr>
    </w:tblStylePr>
    <w:tblStylePr w:type="band1Vert">
      <w:tblPr/>
      <w:tcPr>
        <w:shd w:val="clear" w:color="auto" w:fill="E2F3FA" w:themeFill="accent1" w:themeFillTint="33"/>
      </w:tcPr>
    </w:tblStylePr>
    <w:tblStylePr w:type="band1Horz">
      <w:tblPr/>
      <w:tcPr>
        <w:shd w:val="clear" w:color="auto" w:fill="E2F3FA" w:themeFill="accent1" w:themeFillTint="33"/>
      </w:tcPr>
    </w:tblStylePr>
  </w:style>
  <w:style w:type="table" w:styleId="ListTable1Light-Accent2">
    <w:name w:val="List Table 1 Light Accent 2"/>
    <w:basedOn w:val="TableNormal"/>
    <w:uiPriority w:val="46"/>
    <w:semiHidden/>
    <w:rsid w:val="0058629F"/>
    <w:tblPr>
      <w:tblStyleRowBandSize w:val="1"/>
      <w:tblStyleColBandSize w:val="1"/>
    </w:tblPr>
    <w:tblStylePr w:type="firstRow">
      <w:rPr>
        <w:b/>
        <w:bCs/>
      </w:rPr>
      <w:tblPr/>
      <w:tcPr>
        <w:tcBorders>
          <w:bottom w:val="single" w:sz="4" w:space="0" w:color="AFE66A" w:themeColor="accent2" w:themeTint="99"/>
        </w:tcBorders>
      </w:tcPr>
    </w:tblStylePr>
    <w:tblStylePr w:type="lastRow">
      <w:rPr>
        <w:b/>
        <w:bCs/>
      </w:rPr>
      <w:tblPr/>
      <w:tcPr>
        <w:tcBorders>
          <w:top w:val="single" w:sz="4" w:space="0" w:color="AFE66A" w:themeColor="accent2" w:themeTint="99"/>
        </w:tcBorders>
      </w:tcPr>
    </w:tblStylePr>
    <w:tblStylePr w:type="firstCol">
      <w:rPr>
        <w:b/>
        <w:bCs/>
      </w:rPr>
    </w:tblStylePr>
    <w:tblStylePr w:type="lastCol">
      <w:rPr>
        <w:b/>
        <w:bCs/>
      </w:rPr>
    </w:tblStylePr>
    <w:tblStylePr w:type="band1Vert">
      <w:tblPr/>
      <w:tcPr>
        <w:shd w:val="clear" w:color="auto" w:fill="E4F6CD" w:themeFill="accent2" w:themeFillTint="33"/>
      </w:tcPr>
    </w:tblStylePr>
    <w:tblStylePr w:type="band1Horz">
      <w:tblPr/>
      <w:tcPr>
        <w:shd w:val="clear" w:color="auto" w:fill="E4F6CD" w:themeFill="accent2" w:themeFillTint="33"/>
      </w:tcPr>
    </w:tblStylePr>
  </w:style>
  <w:style w:type="table" w:styleId="ListTable1Light-Accent3">
    <w:name w:val="List Table 1 Light Accent 3"/>
    <w:basedOn w:val="TableNormal"/>
    <w:uiPriority w:val="46"/>
    <w:semiHidden/>
    <w:rsid w:val="0058629F"/>
    <w:tblPr>
      <w:tblStyleRowBandSize w:val="1"/>
      <w:tblStyleColBandSize w:val="1"/>
    </w:tblPr>
    <w:tblStylePr w:type="firstRow">
      <w:rPr>
        <w:b/>
        <w:bCs/>
      </w:rPr>
      <w:tblPr/>
      <w:tcPr>
        <w:tcBorders>
          <w:bottom w:val="single" w:sz="4" w:space="0" w:color="37FFF4" w:themeColor="accent3" w:themeTint="99"/>
        </w:tcBorders>
      </w:tcPr>
    </w:tblStylePr>
    <w:tblStylePr w:type="lastRow">
      <w:rPr>
        <w:b/>
        <w:bCs/>
      </w:rPr>
      <w:tblPr/>
      <w:tcPr>
        <w:tcBorders>
          <w:top w:val="single" w:sz="4" w:space="0" w:color="37FFF4" w:themeColor="accent3" w:themeTint="99"/>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ListTable1Light-Accent4">
    <w:name w:val="List Table 1 Light Accent 4"/>
    <w:basedOn w:val="TableNormal"/>
    <w:uiPriority w:val="46"/>
    <w:semiHidden/>
    <w:rsid w:val="0058629F"/>
    <w:tblPr>
      <w:tblStyleRowBandSize w:val="1"/>
      <w:tblStyleColBandSize w:val="1"/>
    </w:tblPr>
    <w:tblStylePr w:type="firstRow">
      <w:rPr>
        <w:b/>
        <w:bCs/>
      </w:rPr>
      <w:tblPr/>
      <w:tcPr>
        <w:tcBorders>
          <w:bottom w:val="single" w:sz="4" w:space="0" w:color="5B3DC5" w:themeColor="accent4" w:themeTint="99"/>
        </w:tcBorders>
      </w:tcPr>
    </w:tblStylePr>
    <w:tblStylePr w:type="lastRow">
      <w:rPr>
        <w:b/>
        <w:bCs/>
      </w:rPr>
      <w:tblPr/>
      <w:tcPr>
        <w:tcBorders>
          <w:top w:val="single" w:sz="4" w:space="0" w:color="5B3DC5" w:themeColor="accent4" w:themeTint="99"/>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ListTable1Light-Accent5">
    <w:name w:val="List Table 1 Light Accent 5"/>
    <w:basedOn w:val="TableNormal"/>
    <w:uiPriority w:val="46"/>
    <w:semiHidden/>
    <w:rsid w:val="0058629F"/>
    <w:tblPr>
      <w:tblStyleRowBandSize w:val="1"/>
      <w:tblStyleColBandSize w:val="1"/>
    </w:tblPr>
    <w:tblStylePr w:type="firstRow">
      <w:rPr>
        <w:b/>
        <w:bCs/>
      </w:rPr>
      <w:tblPr/>
      <w:tcPr>
        <w:tcBorders>
          <w:bottom w:val="single" w:sz="4" w:space="0" w:color="CBE9F6" w:themeColor="accent5" w:themeTint="99"/>
        </w:tcBorders>
      </w:tcPr>
    </w:tblStylePr>
    <w:tblStylePr w:type="lastRow">
      <w:rPr>
        <w:b/>
        <w:bCs/>
      </w:rPr>
      <w:tblPr/>
      <w:tcPr>
        <w:tcBorders>
          <w:top w:val="single" w:sz="4" w:space="0" w:color="CBE9F6" w:themeColor="accent5" w:themeTint="99"/>
        </w:tcBorders>
      </w:tcPr>
    </w:tblStylePr>
    <w:tblStylePr w:type="firstCol">
      <w:rPr>
        <w:b/>
        <w:bCs/>
      </w:rPr>
    </w:tblStylePr>
    <w:tblStylePr w:type="lastCol">
      <w:rPr>
        <w:b/>
        <w:bCs/>
      </w:rPr>
    </w:tblStylePr>
    <w:tblStylePr w:type="band1Vert">
      <w:tblPr/>
      <w:tcPr>
        <w:shd w:val="clear" w:color="auto" w:fill="EDF7FC" w:themeFill="accent5" w:themeFillTint="33"/>
      </w:tcPr>
    </w:tblStylePr>
    <w:tblStylePr w:type="band1Horz">
      <w:tblPr/>
      <w:tcPr>
        <w:shd w:val="clear" w:color="auto" w:fill="EDF7FC" w:themeFill="accent5" w:themeFillTint="33"/>
      </w:tcPr>
    </w:tblStylePr>
  </w:style>
  <w:style w:type="table" w:styleId="ListTable1Light-Accent6">
    <w:name w:val="List Table 1 Light Accent 6"/>
    <w:basedOn w:val="TableNormal"/>
    <w:uiPriority w:val="46"/>
    <w:semiHidden/>
    <w:rsid w:val="0058629F"/>
    <w:tblPr>
      <w:tblStyleRowBandSize w:val="1"/>
      <w:tblStyleColBandSize w:val="1"/>
    </w:tblPr>
    <w:tblStylePr w:type="firstRow">
      <w:rPr>
        <w:b/>
        <w:bCs/>
      </w:rPr>
      <w:tblPr/>
      <w:tcPr>
        <w:tcBorders>
          <w:bottom w:val="single" w:sz="4" w:space="0" w:color="CEE7AE" w:themeColor="accent6" w:themeTint="99"/>
        </w:tcBorders>
      </w:tcPr>
    </w:tblStylePr>
    <w:tblStylePr w:type="lastRow">
      <w:rPr>
        <w:b/>
        <w:bCs/>
      </w:rPr>
      <w:tblPr/>
      <w:tcPr>
        <w:tcBorders>
          <w:top w:val="single" w:sz="4" w:space="0" w:color="CEE7AE" w:themeColor="accent6" w:themeTint="99"/>
        </w:tcBorders>
      </w:tcPr>
    </w:tblStylePr>
    <w:tblStylePr w:type="firstCol">
      <w:rPr>
        <w:b/>
        <w:bCs/>
      </w:rPr>
    </w:tblStylePr>
    <w:tblStylePr w:type="lastCol">
      <w:rPr>
        <w:b/>
        <w:bCs/>
      </w:rPr>
    </w:tblStylePr>
    <w:tblStylePr w:type="band1Vert">
      <w:tblPr/>
      <w:tcPr>
        <w:shd w:val="clear" w:color="auto" w:fill="EEF7E4" w:themeFill="accent6" w:themeFillTint="33"/>
      </w:tcPr>
    </w:tblStylePr>
    <w:tblStylePr w:type="band1Horz">
      <w:tblPr/>
      <w:tcPr>
        <w:shd w:val="clear" w:color="auto" w:fill="EEF7E4" w:themeFill="accent6" w:themeFillTint="33"/>
      </w:tcPr>
    </w:tblStylePr>
  </w:style>
  <w:style w:type="table" w:styleId="ListTable2">
    <w:name w:val="List Table 2"/>
    <w:basedOn w:val="TableNormal"/>
    <w:uiPriority w:val="47"/>
    <w:semiHidden/>
    <w:rsid w:val="0058629F"/>
    <w:tblPr>
      <w:tblStyleRowBandSize w:val="1"/>
      <w:tblStyleColBandSize w:val="1"/>
      <w:tblBorders>
        <w:top w:val="single" w:sz="4" w:space="0" w:color="7C7979" w:themeColor="text1" w:themeTint="99"/>
        <w:bottom w:val="single" w:sz="4" w:space="0" w:color="7C7979" w:themeColor="text1" w:themeTint="99"/>
        <w:insideH w:val="single" w:sz="4" w:space="0" w:color="7C7979"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ListTable2-Accent1">
    <w:name w:val="List Table 2 Accent 1"/>
    <w:basedOn w:val="TableNormal"/>
    <w:uiPriority w:val="47"/>
    <w:semiHidden/>
    <w:rsid w:val="0058629F"/>
    <w:tblPr>
      <w:tblStyleRowBandSize w:val="1"/>
      <w:tblStyleColBandSize w:val="1"/>
      <w:tblBorders>
        <w:top w:val="single" w:sz="4" w:space="0" w:color="A9DCF1" w:themeColor="accent1" w:themeTint="99"/>
        <w:bottom w:val="single" w:sz="4" w:space="0" w:color="A9DCF1" w:themeColor="accent1" w:themeTint="99"/>
        <w:insideH w:val="single" w:sz="4" w:space="0" w:color="A9DCF1"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2F3FA" w:themeFill="accent1" w:themeFillTint="33"/>
      </w:tcPr>
    </w:tblStylePr>
    <w:tblStylePr w:type="band1Horz">
      <w:tblPr/>
      <w:tcPr>
        <w:shd w:val="clear" w:color="auto" w:fill="E2F3FA" w:themeFill="accent1" w:themeFillTint="33"/>
      </w:tcPr>
    </w:tblStylePr>
  </w:style>
  <w:style w:type="table" w:styleId="ListTable2-Accent2">
    <w:name w:val="List Table 2 Accent 2"/>
    <w:basedOn w:val="TableNormal"/>
    <w:uiPriority w:val="47"/>
    <w:semiHidden/>
    <w:rsid w:val="0058629F"/>
    <w:tblPr>
      <w:tblStyleRowBandSize w:val="1"/>
      <w:tblStyleColBandSize w:val="1"/>
      <w:tblBorders>
        <w:top w:val="single" w:sz="4" w:space="0" w:color="AFE66A" w:themeColor="accent2" w:themeTint="99"/>
        <w:bottom w:val="single" w:sz="4" w:space="0" w:color="AFE66A" w:themeColor="accent2" w:themeTint="99"/>
        <w:insideH w:val="single" w:sz="4" w:space="0" w:color="AFE66A"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4F6CD" w:themeFill="accent2" w:themeFillTint="33"/>
      </w:tcPr>
    </w:tblStylePr>
    <w:tblStylePr w:type="band1Horz">
      <w:tblPr/>
      <w:tcPr>
        <w:shd w:val="clear" w:color="auto" w:fill="E4F6CD" w:themeFill="accent2" w:themeFillTint="33"/>
      </w:tcPr>
    </w:tblStylePr>
  </w:style>
  <w:style w:type="table" w:styleId="ListTable2-Accent3">
    <w:name w:val="List Table 2 Accent 3"/>
    <w:basedOn w:val="TableNormal"/>
    <w:uiPriority w:val="47"/>
    <w:semiHidden/>
    <w:rsid w:val="0058629F"/>
    <w:tblPr>
      <w:tblStyleRowBandSize w:val="1"/>
      <w:tblStyleColBandSize w:val="1"/>
      <w:tblBorders>
        <w:top w:val="single" w:sz="4" w:space="0" w:color="37FFF4" w:themeColor="accent3" w:themeTint="99"/>
        <w:bottom w:val="single" w:sz="4" w:space="0" w:color="37FFF4" w:themeColor="accent3" w:themeTint="99"/>
        <w:insideH w:val="single" w:sz="4" w:space="0" w:color="37FFF4"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ListTable2-Accent4">
    <w:name w:val="List Table 2 Accent 4"/>
    <w:basedOn w:val="TableNormal"/>
    <w:uiPriority w:val="47"/>
    <w:semiHidden/>
    <w:rsid w:val="0058629F"/>
    <w:tblPr>
      <w:tblStyleRowBandSize w:val="1"/>
      <w:tblStyleColBandSize w:val="1"/>
      <w:tblBorders>
        <w:top w:val="single" w:sz="4" w:space="0" w:color="5B3DC5" w:themeColor="accent4" w:themeTint="99"/>
        <w:bottom w:val="single" w:sz="4" w:space="0" w:color="5B3DC5" w:themeColor="accent4" w:themeTint="99"/>
        <w:insideH w:val="single" w:sz="4" w:space="0" w:color="5B3DC5"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ListTable2-Accent5">
    <w:name w:val="List Table 2 Accent 5"/>
    <w:basedOn w:val="TableNormal"/>
    <w:uiPriority w:val="47"/>
    <w:semiHidden/>
    <w:rsid w:val="0058629F"/>
    <w:tblPr>
      <w:tblStyleRowBandSize w:val="1"/>
      <w:tblStyleColBandSize w:val="1"/>
      <w:tblBorders>
        <w:top w:val="single" w:sz="4" w:space="0" w:color="CBE9F6" w:themeColor="accent5" w:themeTint="99"/>
        <w:bottom w:val="single" w:sz="4" w:space="0" w:color="CBE9F6" w:themeColor="accent5" w:themeTint="99"/>
        <w:insideH w:val="single" w:sz="4" w:space="0" w:color="CBE9F6"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F7FC" w:themeFill="accent5" w:themeFillTint="33"/>
      </w:tcPr>
    </w:tblStylePr>
    <w:tblStylePr w:type="band1Horz">
      <w:tblPr/>
      <w:tcPr>
        <w:shd w:val="clear" w:color="auto" w:fill="EDF7FC" w:themeFill="accent5" w:themeFillTint="33"/>
      </w:tcPr>
    </w:tblStylePr>
  </w:style>
  <w:style w:type="table" w:styleId="ListTable2-Accent6">
    <w:name w:val="List Table 2 Accent 6"/>
    <w:basedOn w:val="TableNormal"/>
    <w:uiPriority w:val="47"/>
    <w:semiHidden/>
    <w:rsid w:val="0058629F"/>
    <w:tblPr>
      <w:tblStyleRowBandSize w:val="1"/>
      <w:tblStyleColBandSize w:val="1"/>
      <w:tblBorders>
        <w:top w:val="single" w:sz="4" w:space="0" w:color="CEE7AE" w:themeColor="accent6" w:themeTint="99"/>
        <w:bottom w:val="single" w:sz="4" w:space="0" w:color="CEE7AE" w:themeColor="accent6" w:themeTint="99"/>
        <w:insideH w:val="single" w:sz="4" w:space="0" w:color="CEE7AE"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EF7E4" w:themeFill="accent6" w:themeFillTint="33"/>
      </w:tcPr>
    </w:tblStylePr>
    <w:tblStylePr w:type="band1Horz">
      <w:tblPr/>
      <w:tcPr>
        <w:shd w:val="clear" w:color="auto" w:fill="EEF7E4" w:themeFill="accent6" w:themeFillTint="33"/>
      </w:tcPr>
    </w:tblStylePr>
  </w:style>
  <w:style w:type="table" w:styleId="ListTable3">
    <w:name w:val="List Table 3"/>
    <w:basedOn w:val="TableNormal"/>
    <w:uiPriority w:val="48"/>
    <w:semiHidden/>
    <w:rsid w:val="0058629F"/>
    <w:tblPr>
      <w:tblStyleRowBandSize w:val="1"/>
      <w:tblStyleColBandSize w:val="1"/>
      <w:tblBorders>
        <w:top w:val="single" w:sz="4" w:space="0" w:color="232222" w:themeColor="text1"/>
        <w:left w:val="single" w:sz="4" w:space="0" w:color="232222" w:themeColor="text1"/>
        <w:bottom w:val="single" w:sz="4" w:space="0" w:color="232222" w:themeColor="text1"/>
        <w:right w:val="single" w:sz="4" w:space="0" w:color="232222" w:themeColor="text1"/>
      </w:tblBorders>
    </w:tblPr>
    <w:tblStylePr w:type="firstRow">
      <w:rPr>
        <w:b/>
        <w:bCs/>
        <w:color w:val="FFFFFF" w:themeColor="background1"/>
      </w:rPr>
      <w:tblPr/>
      <w:tcPr>
        <w:shd w:val="clear" w:color="auto" w:fill="232222" w:themeFill="text1"/>
      </w:tcPr>
    </w:tblStylePr>
    <w:tblStylePr w:type="lastRow">
      <w:rPr>
        <w:b/>
        <w:bCs/>
      </w:rPr>
      <w:tblPr/>
      <w:tcPr>
        <w:tcBorders>
          <w:top w:val="double" w:sz="4" w:space="0" w:color="232222"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32222" w:themeColor="text1"/>
          <w:right w:val="single" w:sz="4" w:space="0" w:color="232222" w:themeColor="text1"/>
        </w:tcBorders>
      </w:tcPr>
    </w:tblStylePr>
    <w:tblStylePr w:type="band1Horz">
      <w:tblPr/>
      <w:tcPr>
        <w:tcBorders>
          <w:top w:val="single" w:sz="4" w:space="0" w:color="232222" w:themeColor="text1"/>
          <w:bottom w:val="single" w:sz="4" w:space="0" w:color="232222"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32222" w:themeColor="text1"/>
          <w:left w:val="nil"/>
        </w:tcBorders>
      </w:tcPr>
    </w:tblStylePr>
    <w:tblStylePr w:type="swCell">
      <w:tblPr/>
      <w:tcPr>
        <w:tcBorders>
          <w:top w:val="double" w:sz="4" w:space="0" w:color="232222" w:themeColor="text1"/>
          <w:right w:val="nil"/>
        </w:tcBorders>
      </w:tcPr>
    </w:tblStylePr>
  </w:style>
  <w:style w:type="table" w:styleId="ListTable3-Accent1">
    <w:name w:val="List Table 3 Accent 1"/>
    <w:basedOn w:val="TableNormal"/>
    <w:uiPriority w:val="48"/>
    <w:semiHidden/>
    <w:rsid w:val="0058629F"/>
    <w:tblPr>
      <w:tblStyleRowBandSize w:val="1"/>
      <w:tblStyleColBandSize w:val="1"/>
      <w:tblBorders>
        <w:top w:val="single" w:sz="4" w:space="0" w:color="71C5E8" w:themeColor="accent1"/>
        <w:left w:val="single" w:sz="4" w:space="0" w:color="71C5E8" w:themeColor="accent1"/>
        <w:bottom w:val="single" w:sz="4" w:space="0" w:color="71C5E8" w:themeColor="accent1"/>
        <w:right w:val="single" w:sz="4" w:space="0" w:color="71C5E8" w:themeColor="accent1"/>
      </w:tblBorders>
    </w:tblPr>
    <w:tblStylePr w:type="firstRow">
      <w:rPr>
        <w:b/>
        <w:bCs/>
        <w:color w:val="FFFFFF" w:themeColor="background1"/>
      </w:rPr>
      <w:tblPr/>
      <w:tcPr>
        <w:shd w:val="clear" w:color="auto" w:fill="71C5E8" w:themeFill="accent1"/>
      </w:tcPr>
    </w:tblStylePr>
    <w:tblStylePr w:type="lastRow">
      <w:rPr>
        <w:b/>
        <w:bCs/>
      </w:rPr>
      <w:tblPr/>
      <w:tcPr>
        <w:tcBorders>
          <w:top w:val="double" w:sz="4" w:space="0" w:color="71C5E8"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1C5E8" w:themeColor="accent1"/>
          <w:right w:val="single" w:sz="4" w:space="0" w:color="71C5E8" w:themeColor="accent1"/>
        </w:tcBorders>
      </w:tcPr>
    </w:tblStylePr>
    <w:tblStylePr w:type="band1Horz">
      <w:tblPr/>
      <w:tcPr>
        <w:tcBorders>
          <w:top w:val="single" w:sz="4" w:space="0" w:color="71C5E8" w:themeColor="accent1"/>
          <w:bottom w:val="single" w:sz="4" w:space="0" w:color="71C5E8"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1C5E8" w:themeColor="accent1"/>
          <w:left w:val="nil"/>
        </w:tcBorders>
      </w:tcPr>
    </w:tblStylePr>
    <w:tblStylePr w:type="swCell">
      <w:tblPr/>
      <w:tcPr>
        <w:tcBorders>
          <w:top w:val="double" w:sz="4" w:space="0" w:color="71C5E8" w:themeColor="accent1"/>
          <w:right w:val="nil"/>
        </w:tcBorders>
      </w:tcPr>
    </w:tblStylePr>
  </w:style>
  <w:style w:type="table" w:styleId="ListTable3-Accent2">
    <w:name w:val="List Table 3 Accent 2"/>
    <w:basedOn w:val="TableNormal"/>
    <w:uiPriority w:val="48"/>
    <w:semiHidden/>
    <w:rsid w:val="0058629F"/>
    <w:tblPr>
      <w:tblStyleRowBandSize w:val="1"/>
      <w:tblStyleColBandSize w:val="1"/>
      <w:tblBorders>
        <w:top w:val="single" w:sz="4" w:space="0" w:color="78BE20" w:themeColor="accent2"/>
        <w:left w:val="single" w:sz="4" w:space="0" w:color="78BE20" w:themeColor="accent2"/>
        <w:bottom w:val="single" w:sz="4" w:space="0" w:color="78BE20" w:themeColor="accent2"/>
        <w:right w:val="single" w:sz="4" w:space="0" w:color="78BE20" w:themeColor="accent2"/>
      </w:tblBorders>
    </w:tblPr>
    <w:tblStylePr w:type="firstRow">
      <w:rPr>
        <w:b/>
        <w:bCs/>
        <w:color w:val="FFFFFF" w:themeColor="background1"/>
      </w:rPr>
      <w:tblPr/>
      <w:tcPr>
        <w:shd w:val="clear" w:color="auto" w:fill="78BE20" w:themeFill="accent2"/>
      </w:tcPr>
    </w:tblStylePr>
    <w:tblStylePr w:type="lastRow">
      <w:rPr>
        <w:b/>
        <w:bCs/>
      </w:rPr>
      <w:tblPr/>
      <w:tcPr>
        <w:tcBorders>
          <w:top w:val="double" w:sz="4" w:space="0" w:color="78BE20"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8BE20" w:themeColor="accent2"/>
          <w:right w:val="single" w:sz="4" w:space="0" w:color="78BE20" w:themeColor="accent2"/>
        </w:tcBorders>
      </w:tcPr>
    </w:tblStylePr>
    <w:tblStylePr w:type="band1Horz">
      <w:tblPr/>
      <w:tcPr>
        <w:tcBorders>
          <w:top w:val="single" w:sz="4" w:space="0" w:color="78BE20" w:themeColor="accent2"/>
          <w:bottom w:val="single" w:sz="4" w:space="0" w:color="78BE20"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8BE20" w:themeColor="accent2"/>
          <w:left w:val="nil"/>
        </w:tcBorders>
      </w:tcPr>
    </w:tblStylePr>
    <w:tblStylePr w:type="swCell">
      <w:tblPr/>
      <w:tcPr>
        <w:tcBorders>
          <w:top w:val="double" w:sz="4" w:space="0" w:color="78BE20" w:themeColor="accent2"/>
          <w:right w:val="nil"/>
        </w:tcBorders>
      </w:tcPr>
    </w:tblStylePr>
  </w:style>
  <w:style w:type="table" w:styleId="ListTable3-Accent3">
    <w:name w:val="List Table 3 Accent 3"/>
    <w:basedOn w:val="TableNormal"/>
    <w:uiPriority w:val="48"/>
    <w:semiHidden/>
    <w:rsid w:val="0058629F"/>
    <w:tblPr>
      <w:tblStyleRowBandSize w:val="1"/>
      <w:tblStyleColBandSize w:val="1"/>
      <w:tblBorders>
        <w:top w:val="single" w:sz="4" w:space="0" w:color="00B2A9" w:themeColor="accent3"/>
        <w:left w:val="single" w:sz="4" w:space="0" w:color="00B2A9" w:themeColor="accent3"/>
        <w:bottom w:val="single" w:sz="4" w:space="0" w:color="00B2A9" w:themeColor="accent3"/>
        <w:right w:val="single" w:sz="4" w:space="0" w:color="00B2A9" w:themeColor="accent3"/>
      </w:tblBorders>
    </w:tblPr>
    <w:tblStylePr w:type="firstRow">
      <w:rPr>
        <w:b/>
        <w:bCs/>
        <w:color w:val="FFFFFF" w:themeColor="background1"/>
      </w:rPr>
      <w:tblPr/>
      <w:tcPr>
        <w:shd w:val="clear" w:color="auto" w:fill="00B2A9" w:themeFill="accent3"/>
      </w:tcPr>
    </w:tblStylePr>
    <w:tblStylePr w:type="lastRow">
      <w:rPr>
        <w:b/>
        <w:bCs/>
      </w:rPr>
      <w:tblPr/>
      <w:tcPr>
        <w:tcBorders>
          <w:top w:val="double" w:sz="4" w:space="0" w:color="00B2A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B2A9" w:themeColor="accent3"/>
          <w:right w:val="single" w:sz="4" w:space="0" w:color="00B2A9" w:themeColor="accent3"/>
        </w:tcBorders>
      </w:tcPr>
    </w:tblStylePr>
    <w:tblStylePr w:type="band1Horz">
      <w:tblPr/>
      <w:tcPr>
        <w:tcBorders>
          <w:top w:val="single" w:sz="4" w:space="0" w:color="00B2A9" w:themeColor="accent3"/>
          <w:bottom w:val="single" w:sz="4" w:space="0" w:color="00B2A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B2A9" w:themeColor="accent3"/>
          <w:left w:val="nil"/>
        </w:tcBorders>
      </w:tcPr>
    </w:tblStylePr>
    <w:tblStylePr w:type="swCell">
      <w:tblPr/>
      <w:tcPr>
        <w:tcBorders>
          <w:top w:val="double" w:sz="4" w:space="0" w:color="00B2A9" w:themeColor="accent3"/>
          <w:right w:val="nil"/>
        </w:tcBorders>
      </w:tcPr>
    </w:tblStylePr>
  </w:style>
  <w:style w:type="table" w:styleId="ListTable3-Accent4">
    <w:name w:val="List Table 3 Accent 4"/>
    <w:basedOn w:val="TableNormal"/>
    <w:uiPriority w:val="48"/>
    <w:semiHidden/>
    <w:rsid w:val="0058629F"/>
    <w:tblPr>
      <w:tblStyleRowBandSize w:val="1"/>
      <w:tblStyleColBandSize w:val="1"/>
      <w:tblBorders>
        <w:top w:val="single" w:sz="4" w:space="0" w:color="201547" w:themeColor="accent4"/>
        <w:left w:val="single" w:sz="4" w:space="0" w:color="201547" w:themeColor="accent4"/>
        <w:bottom w:val="single" w:sz="4" w:space="0" w:color="201547" w:themeColor="accent4"/>
        <w:right w:val="single" w:sz="4" w:space="0" w:color="201547" w:themeColor="accent4"/>
      </w:tblBorders>
    </w:tblPr>
    <w:tblStylePr w:type="firstRow">
      <w:rPr>
        <w:b/>
        <w:bCs/>
        <w:color w:val="FFFFFF" w:themeColor="background1"/>
      </w:rPr>
      <w:tblPr/>
      <w:tcPr>
        <w:shd w:val="clear" w:color="auto" w:fill="201547" w:themeFill="accent4"/>
      </w:tcPr>
    </w:tblStylePr>
    <w:tblStylePr w:type="lastRow">
      <w:rPr>
        <w:b/>
        <w:bCs/>
      </w:rPr>
      <w:tblPr/>
      <w:tcPr>
        <w:tcBorders>
          <w:top w:val="double" w:sz="4" w:space="0" w:color="201547"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01547" w:themeColor="accent4"/>
          <w:right w:val="single" w:sz="4" w:space="0" w:color="201547" w:themeColor="accent4"/>
        </w:tcBorders>
      </w:tcPr>
    </w:tblStylePr>
    <w:tblStylePr w:type="band1Horz">
      <w:tblPr/>
      <w:tcPr>
        <w:tcBorders>
          <w:top w:val="single" w:sz="4" w:space="0" w:color="201547" w:themeColor="accent4"/>
          <w:bottom w:val="single" w:sz="4" w:space="0" w:color="201547"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01547" w:themeColor="accent4"/>
          <w:left w:val="nil"/>
        </w:tcBorders>
      </w:tcPr>
    </w:tblStylePr>
    <w:tblStylePr w:type="swCell">
      <w:tblPr/>
      <w:tcPr>
        <w:tcBorders>
          <w:top w:val="double" w:sz="4" w:space="0" w:color="201547" w:themeColor="accent4"/>
          <w:right w:val="nil"/>
        </w:tcBorders>
      </w:tcPr>
    </w:tblStylePr>
  </w:style>
  <w:style w:type="table" w:styleId="ListTable3-Accent5">
    <w:name w:val="List Table 3 Accent 5"/>
    <w:basedOn w:val="TableNormal"/>
    <w:uiPriority w:val="48"/>
    <w:semiHidden/>
    <w:rsid w:val="0058629F"/>
    <w:tblPr>
      <w:tblStyleRowBandSize w:val="1"/>
      <w:tblStyleColBandSize w:val="1"/>
      <w:tblBorders>
        <w:top w:val="single" w:sz="4" w:space="0" w:color="AADCF1" w:themeColor="accent5"/>
        <w:left w:val="single" w:sz="4" w:space="0" w:color="AADCF1" w:themeColor="accent5"/>
        <w:bottom w:val="single" w:sz="4" w:space="0" w:color="AADCF1" w:themeColor="accent5"/>
        <w:right w:val="single" w:sz="4" w:space="0" w:color="AADCF1" w:themeColor="accent5"/>
      </w:tblBorders>
    </w:tblPr>
    <w:tblStylePr w:type="firstRow">
      <w:rPr>
        <w:b/>
        <w:bCs/>
        <w:color w:val="FFFFFF" w:themeColor="background1"/>
      </w:rPr>
      <w:tblPr/>
      <w:tcPr>
        <w:shd w:val="clear" w:color="auto" w:fill="AADCF1" w:themeFill="accent5"/>
      </w:tcPr>
    </w:tblStylePr>
    <w:tblStylePr w:type="lastRow">
      <w:rPr>
        <w:b/>
        <w:bCs/>
      </w:rPr>
      <w:tblPr/>
      <w:tcPr>
        <w:tcBorders>
          <w:top w:val="double" w:sz="4" w:space="0" w:color="AADCF1"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ADCF1" w:themeColor="accent5"/>
          <w:right w:val="single" w:sz="4" w:space="0" w:color="AADCF1" w:themeColor="accent5"/>
        </w:tcBorders>
      </w:tcPr>
    </w:tblStylePr>
    <w:tblStylePr w:type="band1Horz">
      <w:tblPr/>
      <w:tcPr>
        <w:tcBorders>
          <w:top w:val="single" w:sz="4" w:space="0" w:color="AADCF1" w:themeColor="accent5"/>
          <w:bottom w:val="single" w:sz="4" w:space="0" w:color="AADCF1"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ADCF1" w:themeColor="accent5"/>
          <w:left w:val="nil"/>
        </w:tcBorders>
      </w:tcPr>
    </w:tblStylePr>
    <w:tblStylePr w:type="swCell">
      <w:tblPr/>
      <w:tcPr>
        <w:tcBorders>
          <w:top w:val="double" w:sz="4" w:space="0" w:color="AADCF1" w:themeColor="accent5"/>
          <w:right w:val="nil"/>
        </w:tcBorders>
      </w:tcPr>
    </w:tblStylePr>
  </w:style>
  <w:style w:type="table" w:styleId="ListTable3-Accent6">
    <w:name w:val="List Table 3 Accent 6"/>
    <w:basedOn w:val="TableNormal"/>
    <w:uiPriority w:val="48"/>
    <w:semiHidden/>
    <w:rsid w:val="0058629F"/>
    <w:tblPr>
      <w:tblStyleRowBandSize w:val="1"/>
      <w:tblStyleColBandSize w:val="1"/>
      <w:tblBorders>
        <w:top w:val="single" w:sz="4" w:space="0" w:color="AED879" w:themeColor="accent6"/>
        <w:left w:val="single" w:sz="4" w:space="0" w:color="AED879" w:themeColor="accent6"/>
        <w:bottom w:val="single" w:sz="4" w:space="0" w:color="AED879" w:themeColor="accent6"/>
        <w:right w:val="single" w:sz="4" w:space="0" w:color="AED879" w:themeColor="accent6"/>
      </w:tblBorders>
    </w:tblPr>
    <w:tblStylePr w:type="firstRow">
      <w:rPr>
        <w:b/>
        <w:bCs/>
        <w:color w:val="FFFFFF" w:themeColor="background1"/>
      </w:rPr>
      <w:tblPr/>
      <w:tcPr>
        <w:shd w:val="clear" w:color="auto" w:fill="AED879" w:themeFill="accent6"/>
      </w:tcPr>
    </w:tblStylePr>
    <w:tblStylePr w:type="lastRow">
      <w:rPr>
        <w:b/>
        <w:bCs/>
      </w:rPr>
      <w:tblPr/>
      <w:tcPr>
        <w:tcBorders>
          <w:top w:val="double" w:sz="4" w:space="0" w:color="AED879"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ED879" w:themeColor="accent6"/>
          <w:right w:val="single" w:sz="4" w:space="0" w:color="AED879" w:themeColor="accent6"/>
        </w:tcBorders>
      </w:tcPr>
    </w:tblStylePr>
    <w:tblStylePr w:type="band1Horz">
      <w:tblPr/>
      <w:tcPr>
        <w:tcBorders>
          <w:top w:val="single" w:sz="4" w:space="0" w:color="AED879" w:themeColor="accent6"/>
          <w:bottom w:val="single" w:sz="4" w:space="0" w:color="AED879"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ED879" w:themeColor="accent6"/>
          <w:left w:val="nil"/>
        </w:tcBorders>
      </w:tcPr>
    </w:tblStylePr>
    <w:tblStylePr w:type="swCell">
      <w:tblPr/>
      <w:tcPr>
        <w:tcBorders>
          <w:top w:val="double" w:sz="4" w:space="0" w:color="AED879" w:themeColor="accent6"/>
          <w:right w:val="nil"/>
        </w:tcBorders>
      </w:tcPr>
    </w:tblStylePr>
  </w:style>
  <w:style w:type="table" w:styleId="ListTable4">
    <w:name w:val="List Table 4"/>
    <w:basedOn w:val="TableNormal"/>
    <w:uiPriority w:val="49"/>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tblBorders>
    </w:tblPr>
    <w:tblStylePr w:type="firstRow">
      <w:rPr>
        <w:b/>
        <w:bCs/>
        <w:color w:val="FFFFFF" w:themeColor="background1"/>
      </w:rPr>
      <w:tblPr/>
      <w:tcPr>
        <w:tcBorders>
          <w:top w:val="single" w:sz="4" w:space="0" w:color="232222" w:themeColor="text1"/>
          <w:left w:val="single" w:sz="4" w:space="0" w:color="232222" w:themeColor="text1"/>
          <w:bottom w:val="single" w:sz="4" w:space="0" w:color="232222" w:themeColor="text1"/>
          <w:right w:val="single" w:sz="4" w:space="0" w:color="232222" w:themeColor="text1"/>
          <w:insideH w:val="nil"/>
        </w:tcBorders>
        <w:shd w:val="clear" w:color="auto" w:fill="232222" w:themeFill="text1"/>
      </w:tcPr>
    </w:tblStylePr>
    <w:tblStylePr w:type="lastRow">
      <w:rPr>
        <w:b/>
        <w:bCs/>
      </w:rPr>
      <w:tblPr/>
      <w:tcPr>
        <w:tcBorders>
          <w:top w:val="double" w:sz="4" w:space="0" w:color="7C7979" w:themeColor="text1" w:themeTint="99"/>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ListTable4-Accent1">
    <w:name w:val="List Table 4 Accent 1"/>
    <w:basedOn w:val="TableNormal"/>
    <w:uiPriority w:val="49"/>
    <w:semiHidden/>
    <w:rsid w:val="0058629F"/>
    <w:tblPr>
      <w:tblStyleRowBandSize w:val="1"/>
      <w:tblStyleColBandSize w:val="1"/>
      <w:tblBorders>
        <w:top w:val="single" w:sz="4" w:space="0" w:color="A9DCF1" w:themeColor="accent1" w:themeTint="99"/>
        <w:left w:val="single" w:sz="4" w:space="0" w:color="A9DCF1" w:themeColor="accent1" w:themeTint="99"/>
        <w:bottom w:val="single" w:sz="4" w:space="0" w:color="A9DCF1" w:themeColor="accent1" w:themeTint="99"/>
        <w:right w:val="single" w:sz="4" w:space="0" w:color="A9DCF1" w:themeColor="accent1" w:themeTint="99"/>
        <w:insideH w:val="single" w:sz="4" w:space="0" w:color="A9DCF1" w:themeColor="accent1" w:themeTint="99"/>
      </w:tblBorders>
    </w:tblPr>
    <w:tblStylePr w:type="firstRow">
      <w:rPr>
        <w:b/>
        <w:bCs/>
        <w:color w:val="FFFFFF" w:themeColor="background1"/>
      </w:rPr>
      <w:tblPr/>
      <w:tcPr>
        <w:tcBorders>
          <w:top w:val="single" w:sz="4" w:space="0" w:color="71C5E8" w:themeColor="accent1"/>
          <w:left w:val="single" w:sz="4" w:space="0" w:color="71C5E8" w:themeColor="accent1"/>
          <w:bottom w:val="single" w:sz="4" w:space="0" w:color="71C5E8" w:themeColor="accent1"/>
          <w:right w:val="single" w:sz="4" w:space="0" w:color="71C5E8" w:themeColor="accent1"/>
          <w:insideH w:val="nil"/>
        </w:tcBorders>
        <w:shd w:val="clear" w:color="auto" w:fill="71C5E8" w:themeFill="accent1"/>
      </w:tcPr>
    </w:tblStylePr>
    <w:tblStylePr w:type="lastRow">
      <w:rPr>
        <w:b/>
        <w:bCs/>
      </w:rPr>
      <w:tblPr/>
      <w:tcPr>
        <w:tcBorders>
          <w:top w:val="double" w:sz="4" w:space="0" w:color="A9DCF1" w:themeColor="accent1" w:themeTint="99"/>
        </w:tcBorders>
      </w:tcPr>
    </w:tblStylePr>
    <w:tblStylePr w:type="firstCol">
      <w:rPr>
        <w:b/>
        <w:bCs/>
      </w:rPr>
    </w:tblStylePr>
    <w:tblStylePr w:type="lastCol">
      <w:rPr>
        <w:b/>
        <w:bCs/>
      </w:rPr>
    </w:tblStylePr>
    <w:tblStylePr w:type="band1Vert">
      <w:tblPr/>
      <w:tcPr>
        <w:shd w:val="clear" w:color="auto" w:fill="E2F3FA" w:themeFill="accent1" w:themeFillTint="33"/>
      </w:tcPr>
    </w:tblStylePr>
    <w:tblStylePr w:type="band1Horz">
      <w:tblPr/>
      <w:tcPr>
        <w:shd w:val="clear" w:color="auto" w:fill="E2F3FA" w:themeFill="accent1" w:themeFillTint="33"/>
      </w:tcPr>
    </w:tblStylePr>
  </w:style>
  <w:style w:type="table" w:styleId="ListTable4-Accent2">
    <w:name w:val="List Table 4 Accent 2"/>
    <w:basedOn w:val="TableNormal"/>
    <w:uiPriority w:val="49"/>
    <w:semiHidden/>
    <w:rsid w:val="0058629F"/>
    <w:tblPr>
      <w:tblStyleRowBandSize w:val="1"/>
      <w:tblStyleColBandSize w:val="1"/>
      <w:tblBorders>
        <w:top w:val="single" w:sz="4" w:space="0" w:color="AFE66A" w:themeColor="accent2" w:themeTint="99"/>
        <w:left w:val="single" w:sz="4" w:space="0" w:color="AFE66A" w:themeColor="accent2" w:themeTint="99"/>
        <w:bottom w:val="single" w:sz="4" w:space="0" w:color="AFE66A" w:themeColor="accent2" w:themeTint="99"/>
        <w:right w:val="single" w:sz="4" w:space="0" w:color="AFE66A" w:themeColor="accent2" w:themeTint="99"/>
        <w:insideH w:val="single" w:sz="4" w:space="0" w:color="AFE66A" w:themeColor="accent2" w:themeTint="99"/>
      </w:tblBorders>
    </w:tblPr>
    <w:tblStylePr w:type="firstRow">
      <w:rPr>
        <w:b/>
        <w:bCs/>
        <w:color w:val="FFFFFF" w:themeColor="background1"/>
      </w:rPr>
      <w:tblPr/>
      <w:tcPr>
        <w:tcBorders>
          <w:top w:val="single" w:sz="4" w:space="0" w:color="78BE20" w:themeColor="accent2"/>
          <w:left w:val="single" w:sz="4" w:space="0" w:color="78BE20" w:themeColor="accent2"/>
          <w:bottom w:val="single" w:sz="4" w:space="0" w:color="78BE20" w:themeColor="accent2"/>
          <w:right w:val="single" w:sz="4" w:space="0" w:color="78BE20" w:themeColor="accent2"/>
          <w:insideH w:val="nil"/>
        </w:tcBorders>
        <w:shd w:val="clear" w:color="auto" w:fill="78BE20" w:themeFill="accent2"/>
      </w:tcPr>
    </w:tblStylePr>
    <w:tblStylePr w:type="lastRow">
      <w:rPr>
        <w:b/>
        <w:bCs/>
      </w:rPr>
      <w:tblPr/>
      <w:tcPr>
        <w:tcBorders>
          <w:top w:val="double" w:sz="4" w:space="0" w:color="AFE66A" w:themeColor="accent2" w:themeTint="99"/>
        </w:tcBorders>
      </w:tcPr>
    </w:tblStylePr>
    <w:tblStylePr w:type="firstCol">
      <w:rPr>
        <w:b/>
        <w:bCs/>
      </w:rPr>
    </w:tblStylePr>
    <w:tblStylePr w:type="lastCol">
      <w:rPr>
        <w:b/>
        <w:bCs/>
      </w:rPr>
    </w:tblStylePr>
    <w:tblStylePr w:type="band1Vert">
      <w:tblPr/>
      <w:tcPr>
        <w:shd w:val="clear" w:color="auto" w:fill="E4F6CD" w:themeFill="accent2" w:themeFillTint="33"/>
      </w:tcPr>
    </w:tblStylePr>
    <w:tblStylePr w:type="band1Horz">
      <w:tblPr/>
      <w:tcPr>
        <w:shd w:val="clear" w:color="auto" w:fill="E4F6CD" w:themeFill="accent2" w:themeFillTint="33"/>
      </w:tcPr>
    </w:tblStylePr>
  </w:style>
  <w:style w:type="table" w:styleId="ListTable4-Accent3">
    <w:name w:val="List Table 4 Accent 3"/>
    <w:basedOn w:val="TableNormal"/>
    <w:uiPriority w:val="49"/>
    <w:semiHidden/>
    <w:rsid w:val="0058629F"/>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tblBorders>
    </w:tblPr>
    <w:tblStylePr w:type="firstRow">
      <w:rPr>
        <w:b/>
        <w:bCs/>
        <w:color w:val="FFFFFF" w:themeColor="background1"/>
      </w:rPr>
      <w:tblPr/>
      <w:tcPr>
        <w:tcBorders>
          <w:top w:val="single" w:sz="4" w:space="0" w:color="00B2A9" w:themeColor="accent3"/>
          <w:left w:val="single" w:sz="4" w:space="0" w:color="00B2A9" w:themeColor="accent3"/>
          <w:bottom w:val="single" w:sz="4" w:space="0" w:color="00B2A9" w:themeColor="accent3"/>
          <w:right w:val="single" w:sz="4" w:space="0" w:color="00B2A9" w:themeColor="accent3"/>
          <w:insideH w:val="nil"/>
        </w:tcBorders>
        <w:shd w:val="clear" w:color="auto" w:fill="00B2A9" w:themeFill="accent3"/>
      </w:tcPr>
    </w:tblStylePr>
    <w:tblStylePr w:type="lastRow">
      <w:rPr>
        <w:b/>
        <w:bCs/>
      </w:rPr>
      <w:tblPr/>
      <w:tcPr>
        <w:tcBorders>
          <w:top w:val="double" w:sz="4" w:space="0" w:color="37FFF4" w:themeColor="accent3" w:themeTint="99"/>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ListTable4-Accent4">
    <w:name w:val="List Table 4 Accent 4"/>
    <w:basedOn w:val="TableNormal"/>
    <w:uiPriority w:val="49"/>
    <w:semiHidden/>
    <w:rsid w:val="0058629F"/>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tblBorders>
    </w:tblPr>
    <w:tblStylePr w:type="firstRow">
      <w:rPr>
        <w:b/>
        <w:bCs/>
        <w:color w:val="FFFFFF" w:themeColor="background1"/>
      </w:rPr>
      <w:tblPr/>
      <w:tcPr>
        <w:tcBorders>
          <w:top w:val="single" w:sz="4" w:space="0" w:color="201547" w:themeColor="accent4"/>
          <w:left w:val="single" w:sz="4" w:space="0" w:color="201547" w:themeColor="accent4"/>
          <w:bottom w:val="single" w:sz="4" w:space="0" w:color="201547" w:themeColor="accent4"/>
          <w:right w:val="single" w:sz="4" w:space="0" w:color="201547" w:themeColor="accent4"/>
          <w:insideH w:val="nil"/>
        </w:tcBorders>
        <w:shd w:val="clear" w:color="auto" w:fill="201547" w:themeFill="accent4"/>
      </w:tcPr>
    </w:tblStylePr>
    <w:tblStylePr w:type="lastRow">
      <w:rPr>
        <w:b/>
        <w:bCs/>
      </w:rPr>
      <w:tblPr/>
      <w:tcPr>
        <w:tcBorders>
          <w:top w:val="double" w:sz="4" w:space="0" w:color="5B3DC5" w:themeColor="accent4" w:themeTint="99"/>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ListTable4-Accent5">
    <w:name w:val="List Table 4 Accent 5"/>
    <w:basedOn w:val="TableNormal"/>
    <w:uiPriority w:val="49"/>
    <w:semiHidden/>
    <w:rsid w:val="0058629F"/>
    <w:tblPr>
      <w:tblStyleRowBandSize w:val="1"/>
      <w:tblStyleColBandSize w:val="1"/>
      <w:tblBorders>
        <w:top w:val="single" w:sz="4" w:space="0" w:color="CBE9F6" w:themeColor="accent5" w:themeTint="99"/>
        <w:left w:val="single" w:sz="4" w:space="0" w:color="CBE9F6" w:themeColor="accent5" w:themeTint="99"/>
        <w:bottom w:val="single" w:sz="4" w:space="0" w:color="CBE9F6" w:themeColor="accent5" w:themeTint="99"/>
        <w:right w:val="single" w:sz="4" w:space="0" w:color="CBE9F6" w:themeColor="accent5" w:themeTint="99"/>
        <w:insideH w:val="single" w:sz="4" w:space="0" w:color="CBE9F6" w:themeColor="accent5" w:themeTint="99"/>
      </w:tblBorders>
    </w:tblPr>
    <w:tblStylePr w:type="firstRow">
      <w:rPr>
        <w:b/>
        <w:bCs/>
        <w:color w:val="FFFFFF" w:themeColor="background1"/>
      </w:rPr>
      <w:tblPr/>
      <w:tcPr>
        <w:tcBorders>
          <w:top w:val="single" w:sz="4" w:space="0" w:color="AADCF1" w:themeColor="accent5"/>
          <w:left w:val="single" w:sz="4" w:space="0" w:color="AADCF1" w:themeColor="accent5"/>
          <w:bottom w:val="single" w:sz="4" w:space="0" w:color="AADCF1" w:themeColor="accent5"/>
          <w:right w:val="single" w:sz="4" w:space="0" w:color="AADCF1" w:themeColor="accent5"/>
          <w:insideH w:val="nil"/>
        </w:tcBorders>
        <w:shd w:val="clear" w:color="auto" w:fill="AADCF1" w:themeFill="accent5"/>
      </w:tcPr>
    </w:tblStylePr>
    <w:tblStylePr w:type="lastRow">
      <w:rPr>
        <w:b/>
        <w:bCs/>
      </w:rPr>
      <w:tblPr/>
      <w:tcPr>
        <w:tcBorders>
          <w:top w:val="double" w:sz="4" w:space="0" w:color="CBE9F6" w:themeColor="accent5" w:themeTint="99"/>
        </w:tcBorders>
      </w:tcPr>
    </w:tblStylePr>
    <w:tblStylePr w:type="firstCol">
      <w:rPr>
        <w:b/>
        <w:bCs/>
      </w:rPr>
    </w:tblStylePr>
    <w:tblStylePr w:type="lastCol">
      <w:rPr>
        <w:b/>
        <w:bCs/>
      </w:rPr>
    </w:tblStylePr>
    <w:tblStylePr w:type="band1Vert">
      <w:tblPr/>
      <w:tcPr>
        <w:shd w:val="clear" w:color="auto" w:fill="EDF7FC" w:themeFill="accent5" w:themeFillTint="33"/>
      </w:tcPr>
    </w:tblStylePr>
    <w:tblStylePr w:type="band1Horz">
      <w:tblPr/>
      <w:tcPr>
        <w:shd w:val="clear" w:color="auto" w:fill="EDF7FC" w:themeFill="accent5" w:themeFillTint="33"/>
      </w:tcPr>
    </w:tblStylePr>
  </w:style>
  <w:style w:type="table" w:styleId="ListTable4-Accent6">
    <w:name w:val="List Table 4 Accent 6"/>
    <w:basedOn w:val="TableNormal"/>
    <w:uiPriority w:val="49"/>
    <w:semiHidden/>
    <w:rsid w:val="0058629F"/>
    <w:tblPr>
      <w:tblStyleRowBandSize w:val="1"/>
      <w:tblStyleColBandSize w:val="1"/>
      <w:tblBorders>
        <w:top w:val="single" w:sz="4" w:space="0" w:color="CEE7AE" w:themeColor="accent6" w:themeTint="99"/>
        <w:left w:val="single" w:sz="4" w:space="0" w:color="CEE7AE" w:themeColor="accent6" w:themeTint="99"/>
        <w:bottom w:val="single" w:sz="4" w:space="0" w:color="CEE7AE" w:themeColor="accent6" w:themeTint="99"/>
        <w:right w:val="single" w:sz="4" w:space="0" w:color="CEE7AE" w:themeColor="accent6" w:themeTint="99"/>
        <w:insideH w:val="single" w:sz="4" w:space="0" w:color="CEE7AE" w:themeColor="accent6" w:themeTint="99"/>
      </w:tblBorders>
    </w:tblPr>
    <w:tblStylePr w:type="firstRow">
      <w:rPr>
        <w:b/>
        <w:bCs/>
        <w:color w:val="FFFFFF" w:themeColor="background1"/>
      </w:rPr>
      <w:tblPr/>
      <w:tcPr>
        <w:tcBorders>
          <w:top w:val="single" w:sz="4" w:space="0" w:color="AED879" w:themeColor="accent6"/>
          <w:left w:val="single" w:sz="4" w:space="0" w:color="AED879" w:themeColor="accent6"/>
          <w:bottom w:val="single" w:sz="4" w:space="0" w:color="AED879" w:themeColor="accent6"/>
          <w:right w:val="single" w:sz="4" w:space="0" w:color="AED879" w:themeColor="accent6"/>
          <w:insideH w:val="nil"/>
        </w:tcBorders>
        <w:shd w:val="clear" w:color="auto" w:fill="AED879" w:themeFill="accent6"/>
      </w:tcPr>
    </w:tblStylePr>
    <w:tblStylePr w:type="lastRow">
      <w:rPr>
        <w:b/>
        <w:bCs/>
      </w:rPr>
      <w:tblPr/>
      <w:tcPr>
        <w:tcBorders>
          <w:top w:val="double" w:sz="4" w:space="0" w:color="CEE7AE" w:themeColor="accent6" w:themeTint="99"/>
        </w:tcBorders>
      </w:tcPr>
    </w:tblStylePr>
    <w:tblStylePr w:type="firstCol">
      <w:rPr>
        <w:b/>
        <w:bCs/>
      </w:rPr>
    </w:tblStylePr>
    <w:tblStylePr w:type="lastCol">
      <w:rPr>
        <w:b/>
        <w:bCs/>
      </w:rPr>
    </w:tblStylePr>
    <w:tblStylePr w:type="band1Vert">
      <w:tblPr/>
      <w:tcPr>
        <w:shd w:val="clear" w:color="auto" w:fill="EEF7E4" w:themeFill="accent6" w:themeFillTint="33"/>
      </w:tcPr>
    </w:tblStylePr>
    <w:tblStylePr w:type="band1Horz">
      <w:tblPr/>
      <w:tcPr>
        <w:shd w:val="clear" w:color="auto" w:fill="EEF7E4" w:themeFill="accent6" w:themeFillTint="33"/>
      </w:tcPr>
    </w:tblStylePr>
  </w:style>
  <w:style w:type="table" w:styleId="ListTable5Dark">
    <w:name w:val="List Table 5 Dark"/>
    <w:basedOn w:val="TableNormal"/>
    <w:uiPriority w:val="50"/>
    <w:semiHidden/>
    <w:rsid w:val="0058629F"/>
    <w:rPr>
      <w:color w:val="FFFFFF" w:themeColor="background1"/>
    </w:rPr>
    <w:tblPr>
      <w:tblStyleRowBandSize w:val="1"/>
      <w:tblStyleColBandSize w:val="1"/>
      <w:tblBorders>
        <w:top w:val="single" w:sz="24" w:space="0" w:color="232222" w:themeColor="text1"/>
        <w:left w:val="single" w:sz="24" w:space="0" w:color="232222" w:themeColor="text1"/>
        <w:bottom w:val="single" w:sz="24" w:space="0" w:color="232222" w:themeColor="text1"/>
        <w:right w:val="single" w:sz="24" w:space="0" w:color="232222" w:themeColor="text1"/>
      </w:tblBorders>
    </w:tblPr>
    <w:tcPr>
      <w:shd w:val="clear" w:color="auto" w:fill="232222"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semiHidden/>
    <w:rsid w:val="0058629F"/>
    <w:rPr>
      <w:color w:val="FFFFFF" w:themeColor="background1"/>
    </w:rPr>
    <w:tblPr>
      <w:tblStyleRowBandSize w:val="1"/>
      <w:tblStyleColBandSize w:val="1"/>
      <w:tblBorders>
        <w:top w:val="single" w:sz="24" w:space="0" w:color="71C5E8" w:themeColor="accent1"/>
        <w:left w:val="single" w:sz="24" w:space="0" w:color="71C5E8" w:themeColor="accent1"/>
        <w:bottom w:val="single" w:sz="24" w:space="0" w:color="71C5E8" w:themeColor="accent1"/>
        <w:right w:val="single" w:sz="24" w:space="0" w:color="71C5E8" w:themeColor="accent1"/>
      </w:tblBorders>
    </w:tblPr>
    <w:tcPr>
      <w:shd w:val="clear" w:color="auto" w:fill="71C5E8"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semiHidden/>
    <w:rsid w:val="0058629F"/>
    <w:rPr>
      <w:color w:val="FFFFFF" w:themeColor="background1"/>
    </w:rPr>
    <w:tblPr>
      <w:tblStyleRowBandSize w:val="1"/>
      <w:tblStyleColBandSize w:val="1"/>
      <w:tblBorders>
        <w:top w:val="single" w:sz="24" w:space="0" w:color="78BE20" w:themeColor="accent2"/>
        <w:left w:val="single" w:sz="24" w:space="0" w:color="78BE20" w:themeColor="accent2"/>
        <w:bottom w:val="single" w:sz="24" w:space="0" w:color="78BE20" w:themeColor="accent2"/>
        <w:right w:val="single" w:sz="24" w:space="0" w:color="78BE20" w:themeColor="accent2"/>
      </w:tblBorders>
    </w:tblPr>
    <w:tcPr>
      <w:shd w:val="clear" w:color="auto" w:fill="78BE20"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semiHidden/>
    <w:rsid w:val="0058629F"/>
    <w:rPr>
      <w:color w:val="FFFFFF" w:themeColor="background1"/>
    </w:rPr>
    <w:tblPr>
      <w:tblStyleRowBandSize w:val="1"/>
      <w:tblStyleColBandSize w:val="1"/>
      <w:tblBorders>
        <w:top w:val="single" w:sz="24" w:space="0" w:color="00B2A9" w:themeColor="accent3"/>
        <w:left w:val="single" w:sz="24" w:space="0" w:color="00B2A9" w:themeColor="accent3"/>
        <w:bottom w:val="single" w:sz="24" w:space="0" w:color="00B2A9" w:themeColor="accent3"/>
        <w:right w:val="single" w:sz="24" w:space="0" w:color="00B2A9" w:themeColor="accent3"/>
      </w:tblBorders>
    </w:tblPr>
    <w:tcPr>
      <w:shd w:val="clear" w:color="auto" w:fill="00B2A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semiHidden/>
    <w:rsid w:val="0058629F"/>
    <w:rPr>
      <w:color w:val="FFFFFF" w:themeColor="background1"/>
    </w:rPr>
    <w:tblPr>
      <w:tblStyleRowBandSize w:val="1"/>
      <w:tblStyleColBandSize w:val="1"/>
      <w:tblBorders>
        <w:top w:val="single" w:sz="24" w:space="0" w:color="201547" w:themeColor="accent4"/>
        <w:left w:val="single" w:sz="24" w:space="0" w:color="201547" w:themeColor="accent4"/>
        <w:bottom w:val="single" w:sz="24" w:space="0" w:color="201547" w:themeColor="accent4"/>
        <w:right w:val="single" w:sz="24" w:space="0" w:color="201547" w:themeColor="accent4"/>
      </w:tblBorders>
    </w:tblPr>
    <w:tcPr>
      <w:shd w:val="clear" w:color="auto" w:fill="201547"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semiHidden/>
    <w:rsid w:val="0058629F"/>
    <w:rPr>
      <w:color w:val="FFFFFF" w:themeColor="background1"/>
    </w:rPr>
    <w:tblPr>
      <w:tblStyleRowBandSize w:val="1"/>
      <w:tblStyleColBandSize w:val="1"/>
      <w:tblBorders>
        <w:top w:val="single" w:sz="24" w:space="0" w:color="AADCF1" w:themeColor="accent5"/>
        <w:left w:val="single" w:sz="24" w:space="0" w:color="AADCF1" w:themeColor="accent5"/>
        <w:bottom w:val="single" w:sz="24" w:space="0" w:color="AADCF1" w:themeColor="accent5"/>
        <w:right w:val="single" w:sz="24" w:space="0" w:color="AADCF1" w:themeColor="accent5"/>
      </w:tblBorders>
    </w:tblPr>
    <w:tcPr>
      <w:shd w:val="clear" w:color="auto" w:fill="AADCF1"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semiHidden/>
    <w:rsid w:val="0058629F"/>
    <w:rPr>
      <w:color w:val="FFFFFF" w:themeColor="background1"/>
    </w:rPr>
    <w:tblPr>
      <w:tblStyleRowBandSize w:val="1"/>
      <w:tblStyleColBandSize w:val="1"/>
      <w:tblBorders>
        <w:top w:val="single" w:sz="24" w:space="0" w:color="AED879" w:themeColor="accent6"/>
        <w:left w:val="single" w:sz="24" w:space="0" w:color="AED879" w:themeColor="accent6"/>
        <w:bottom w:val="single" w:sz="24" w:space="0" w:color="AED879" w:themeColor="accent6"/>
        <w:right w:val="single" w:sz="24" w:space="0" w:color="AED879" w:themeColor="accent6"/>
      </w:tblBorders>
    </w:tblPr>
    <w:tcPr>
      <w:shd w:val="clear" w:color="auto" w:fill="AED879"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semiHidden/>
    <w:rsid w:val="0058629F"/>
    <w:tblPr>
      <w:tblStyleRowBandSize w:val="1"/>
      <w:tblStyleColBandSize w:val="1"/>
      <w:tblBorders>
        <w:top w:val="single" w:sz="4" w:space="0" w:color="232222" w:themeColor="text1"/>
        <w:bottom w:val="single" w:sz="4" w:space="0" w:color="232222" w:themeColor="text1"/>
      </w:tblBorders>
    </w:tblPr>
    <w:tblStylePr w:type="firstRow">
      <w:rPr>
        <w:b/>
        <w:bCs/>
      </w:rPr>
      <w:tblPr/>
      <w:tcPr>
        <w:tcBorders>
          <w:bottom w:val="single" w:sz="4" w:space="0" w:color="232222" w:themeColor="text1"/>
        </w:tcBorders>
      </w:tcPr>
    </w:tblStylePr>
    <w:tblStylePr w:type="lastRow">
      <w:rPr>
        <w:b/>
        <w:bCs/>
      </w:rPr>
      <w:tblPr/>
      <w:tcPr>
        <w:tcBorders>
          <w:top w:val="double" w:sz="4" w:space="0" w:color="232222" w:themeColor="text1"/>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ListTable6Colorful-Accent1">
    <w:name w:val="List Table 6 Colorful Accent 1"/>
    <w:basedOn w:val="TableNormal"/>
    <w:uiPriority w:val="51"/>
    <w:semiHidden/>
    <w:rsid w:val="0058629F"/>
    <w:rPr>
      <w:color w:val="26A6DC" w:themeColor="accent1" w:themeShade="BF"/>
    </w:rPr>
    <w:tblPr>
      <w:tblStyleRowBandSize w:val="1"/>
      <w:tblStyleColBandSize w:val="1"/>
      <w:tblBorders>
        <w:top w:val="single" w:sz="4" w:space="0" w:color="71C5E8" w:themeColor="accent1"/>
        <w:bottom w:val="single" w:sz="4" w:space="0" w:color="71C5E8" w:themeColor="accent1"/>
      </w:tblBorders>
    </w:tblPr>
    <w:tblStylePr w:type="firstRow">
      <w:rPr>
        <w:b/>
        <w:bCs/>
      </w:rPr>
      <w:tblPr/>
      <w:tcPr>
        <w:tcBorders>
          <w:bottom w:val="single" w:sz="4" w:space="0" w:color="71C5E8" w:themeColor="accent1"/>
        </w:tcBorders>
      </w:tcPr>
    </w:tblStylePr>
    <w:tblStylePr w:type="lastRow">
      <w:rPr>
        <w:b/>
        <w:bCs/>
      </w:rPr>
      <w:tblPr/>
      <w:tcPr>
        <w:tcBorders>
          <w:top w:val="double" w:sz="4" w:space="0" w:color="71C5E8" w:themeColor="accent1"/>
        </w:tcBorders>
      </w:tcPr>
    </w:tblStylePr>
    <w:tblStylePr w:type="firstCol">
      <w:rPr>
        <w:b/>
        <w:bCs/>
      </w:rPr>
    </w:tblStylePr>
    <w:tblStylePr w:type="lastCol">
      <w:rPr>
        <w:b/>
        <w:bCs/>
      </w:rPr>
    </w:tblStylePr>
    <w:tblStylePr w:type="band1Vert">
      <w:tblPr/>
      <w:tcPr>
        <w:shd w:val="clear" w:color="auto" w:fill="E2F3FA" w:themeFill="accent1" w:themeFillTint="33"/>
      </w:tcPr>
    </w:tblStylePr>
    <w:tblStylePr w:type="band1Horz">
      <w:tblPr/>
      <w:tcPr>
        <w:shd w:val="clear" w:color="auto" w:fill="E2F3FA" w:themeFill="accent1" w:themeFillTint="33"/>
      </w:tcPr>
    </w:tblStylePr>
  </w:style>
  <w:style w:type="table" w:styleId="ListTable6Colorful-Accent2">
    <w:name w:val="List Table 6 Colorful Accent 2"/>
    <w:basedOn w:val="TableNormal"/>
    <w:uiPriority w:val="51"/>
    <w:semiHidden/>
    <w:rsid w:val="0058629F"/>
    <w:rPr>
      <w:color w:val="598E18" w:themeColor="accent2" w:themeShade="BF"/>
    </w:rPr>
    <w:tblPr>
      <w:tblStyleRowBandSize w:val="1"/>
      <w:tblStyleColBandSize w:val="1"/>
      <w:tblBorders>
        <w:top w:val="single" w:sz="4" w:space="0" w:color="78BE20" w:themeColor="accent2"/>
        <w:bottom w:val="single" w:sz="4" w:space="0" w:color="78BE20" w:themeColor="accent2"/>
      </w:tblBorders>
    </w:tblPr>
    <w:tblStylePr w:type="firstRow">
      <w:rPr>
        <w:b/>
        <w:bCs/>
      </w:rPr>
      <w:tblPr/>
      <w:tcPr>
        <w:tcBorders>
          <w:bottom w:val="single" w:sz="4" w:space="0" w:color="78BE20" w:themeColor="accent2"/>
        </w:tcBorders>
      </w:tcPr>
    </w:tblStylePr>
    <w:tblStylePr w:type="lastRow">
      <w:rPr>
        <w:b/>
        <w:bCs/>
      </w:rPr>
      <w:tblPr/>
      <w:tcPr>
        <w:tcBorders>
          <w:top w:val="double" w:sz="4" w:space="0" w:color="78BE20" w:themeColor="accent2"/>
        </w:tcBorders>
      </w:tcPr>
    </w:tblStylePr>
    <w:tblStylePr w:type="firstCol">
      <w:rPr>
        <w:b/>
        <w:bCs/>
      </w:rPr>
    </w:tblStylePr>
    <w:tblStylePr w:type="lastCol">
      <w:rPr>
        <w:b/>
        <w:bCs/>
      </w:rPr>
    </w:tblStylePr>
    <w:tblStylePr w:type="band1Vert">
      <w:tblPr/>
      <w:tcPr>
        <w:shd w:val="clear" w:color="auto" w:fill="E4F6CD" w:themeFill="accent2" w:themeFillTint="33"/>
      </w:tcPr>
    </w:tblStylePr>
    <w:tblStylePr w:type="band1Horz">
      <w:tblPr/>
      <w:tcPr>
        <w:shd w:val="clear" w:color="auto" w:fill="E4F6CD" w:themeFill="accent2" w:themeFillTint="33"/>
      </w:tcPr>
    </w:tblStylePr>
  </w:style>
  <w:style w:type="table" w:styleId="ListTable6Colorful-Accent3">
    <w:name w:val="List Table 6 Colorful Accent 3"/>
    <w:basedOn w:val="TableNormal"/>
    <w:uiPriority w:val="51"/>
    <w:semiHidden/>
    <w:rsid w:val="0058629F"/>
    <w:rPr>
      <w:color w:val="00857E" w:themeColor="accent3" w:themeShade="BF"/>
    </w:rPr>
    <w:tblPr>
      <w:tblStyleRowBandSize w:val="1"/>
      <w:tblStyleColBandSize w:val="1"/>
      <w:tblBorders>
        <w:top w:val="single" w:sz="4" w:space="0" w:color="00B2A9" w:themeColor="accent3"/>
        <w:bottom w:val="single" w:sz="4" w:space="0" w:color="00B2A9" w:themeColor="accent3"/>
      </w:tblBorders>
    </w:tblPr>
    <w:tblStylePr w:type="firstRow">
      <w:rPr>
        <w:b/>
        <w:bCs/>
      </w:rPr>
      <w:tblPr/>
      <w:tcPr>
        <w:tcBorders>
          <w:bottom w:val="single" w:sz="4" w:space="0" w:color="00B2A9" w:themeColor="accent3"/>
        </w:tcBorders>
      </w:tcPr>
    </w:tblStylePr>
    <w:tblStylePr w:type="lastRow">
      <w:rPr>
        <w:b/>
        <w:bCs/>
      </w:rPr>
      <w:tblPr/>
      <w:tcPr>
        <w:tcBorders>
          <w:top w:val="double" w:sz="4" w:space="0" w:color="00B2A9" w:themeColor="accent3"/>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ListTable6Colorful-Accent4">
    <w:name w:val="List Table 6 Colorful Accent 4"/>
    <w:basedOn w:val="TableNormal"/>
    <w:uiPriority w:val="51"/>
    <w:semiHidden/>
    <w:rsid w:val="0058629F"/>
    <w:rPr>
      <w:color w:val="170F34" w:themeColor="accent4" w:themeShade="BF"/>
    </w:rPr>
    <w:tblPr>
      <w:tblStyleRowBandSize w:val="1"/>
      <w:tblStyleColBandSize w:val="1"/>
      <w:tblBorders>
        <w:top w:val="single" w:sz="4" w:space="0" w:color="201547" w:themeColor="accent4"/>
        <w:bottom w:val="single" w:sz="4" w:space="0" w:color="201547" w:themeColor="accent4"/>
      </w:tblBorders>
    </w:tblPr>
    <w:tblStylePr w:type="firstRow">
      <w:rPr>
        <w:b/>
        <w:bCs/>
      </w:rPr>
      <w:tblPr/>
      <w:tcPr>
        <w:tcBorders>
          <w:bottom w:val="single" w:sz="4" w:space="0" w:color="201547" w:themeColor="accent4"/>
        </w:tcBorders>
      </w:tcPr>
    </w:tblStylePr>
    <w:tblStylePr w:type="lastRow">
      <w:rPr>
        <w:b/>
        <w:bCs/>
      </w:rPr>
      <w:tblPr/>
      <w:tcPr>
        <w:tcBorders>
          <w:top w:val="double" w:sz="4" w:space="0" w:color="201547" w:themeColor="accent4"/>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ListTable6Colorful-Accent5">
    <w:name w:val="List Table 6 Colorful Accent 5"/>
    <w:basedOn w:val="TableNormal"/>
    <w:uiPriority w:val="51"/>
    <w:semiHidden/>
    <w:rsid w:val="0058629F"/>
    <w:rPr>
      <w:color w:val="51B7E2" w:themeColor="accent5" w:themeShade="BF"/>
    </w:rPr>
    <w:tblPr>
      <w:tblStyleRowBandSize w:val="1"/>
      <w:tblStyleColBandSize w:val="1"/>
      <w:tblBorders>
        <w:top w:val="single" w:sz="4" w:space="0" w:color="AADCF1" w:themeColor="accent5"/>
        <w:bottom w:val="single" w:sz="4" w:space="0" w:color="AADCF1" w:themeColor="accent5"/>
      </w:tblBorders>
    </w:tblPr>
    <w:tblStylePr w:type="firstRow">
      <w:rPr>
        <w:b/>
        <w:bCs/>
      </w:rPr>
      <w:tblPr/>
      <w:tcPr>
        <w:tcBorders>
          <w:bottom w:val="single" w:sz="4" w:space="0" w:color="AADCF1" w:themeColor="accent5"/>
        </w:tcBorders>
      </w:tcPr>
    </w:tblStylePr>
    <w:tblStylePr w:type="lastRow">
      <w:rPr>
        <w:b/>
        <w:bCs/>
      </w:rPr>
      <w:tblPr/>
      <w:tcPr>
        <w:tcBorders>
          <w:top w:val="double" w:sz="4" w:space="0" w:color="AADCF1" w:themeColor="accent5"/>
        </w:tcBorders>
      </w:tcPr>
    </w:tblStylePr>
    <w:tblStylePr w:type="firstCol">
      <w:rPr>
        <w:b/>
        <w:bCs/>
      </w:rPr>
    </w:tblStylePr>
    <w:tblStylePr w:type="lastCol">
      <w:rPr>
        <w:b/>
        <w:bCs/>
      </w:rPr>
    </w:tblStylePr>
    <w:tblStylePr w:type="band1Vert">
      <w:tblPr/>
      <w:tcPr>
        <w:shd w:val="clear" w:color="auto" w:fill="EDF7FC" w:themeFill="accent5" w:themeFillTint="33"/>
      </w:tcPr>
    </w:tblStylePr>
    <w:tblStylePr w:type="band1Horz">
      <w:tblPr/>
      <w:tcPr>
        <w:shd w:val="clear" w:color="auto" w:fill="EDF7FC" w:themeFill="accent5" w:themeFillTint="33"/>
      </w:tcPr>
    </w:tblStylePr>
  </w:style>
  <w:style w:type="table" w:styleId="ListTable6Colorful-Accent6">
    <w:name w:val="List Table 6 Colorful Accent 6"/>
    <w:basedOn w:val="TableNormal"/>
    <w:uiPriority w:val="51"/>
    <w:semiHidden/>
    <w:rsid w:val="0058629F"/>
    <w:rPr>
      <w:color w:val="86C339" w:themeColor="accent6" w:themeShade="BF"/>
    </w:rPr>
    <w:tblPr>
      <w:tblStyleRowBandSize w:val="1"/>
      <w:tblStyleColBandSize w:val="1"/>
      <w:tblBorders>
        <w:top w:val="single" w:sz="4" w:space="0" w:color="AED879" w:themeColor="accent6"/>
        <w:bottom w:val="single" w:sz="4" w:space="0" w:color="AED879" w:themeColor="accent6"/>
      </w:tblBorders>
    </w:tblPr>
    <w:tblStylePr w:type="firstRow">
      <w:rPr>
        <w:b/>
        <w:bCs/>
      </w:rPr>
      <w:tblPr/>
      <w:tcPr>
        <w:tcBorders>
          <w:bottom w:val="single" w:sz="4" w:space="0" w:color="AED879" w:themeColor="accent6"/>
        </w:tcBorders>
      </w:tcPr>
    </w:tblStylePr>
    <w:tblStylePr w:type="lastRow">
      <w:rPr>
        <w:b/>
        <w:bCs/>
      </w:rPr>
      <w:tblPr/>
      <w:tcPr>
        <w:tcBorders>
          <w:top w:val="double" w:sz="4" w:space="0" w:color="AED879" w:themeColor="accent6"/>
        </w:tcBorders>
      </w:tcPr>
    </w:tblStylePr>
    <w:tblStylePr w:type="firstCol">
      <w:rPr>
        <w:b/>
        <w:bCs/>
      </w:rPr>
    </w:tblStylePr>
    <w:tblStylePr w:type="lastCol">
      <w:rPr>
        <w:b/>
        <w:bCs/>
      </w:rPr>
    </w:tblStylePr>
    <w:tblStylePr w:type="band1Vert">
      <w:tblPr/>
      <w:tcPr>
        <w:shd w:val="clear" w:color="auto" w:fill="EEF7E4" w:themeFill="accent6" w:themeFillTint="33"/>
      </w:tcPr>
    </w:tblStylePr>
    <w:tblStylePr w:type="band1Horz">
      <w:tblPr/>
      <w:tcPr>
        <w:shd w:val="clear" w:color="auto" w:fill="EEF7E4" w:themeFill="accent6" w:themeFillTint="33"/>
      </w:tcPr>
    </w:tblStylePr>
  </w:style>
  <w:style w:type="table" w:styleId="ListTable7Colorful">
    <w:name w:val="List Table 7 Colorful"/>
    <w:basedOn w:val="TableNormal"/>
    <w:uiPriority w:val="52"/>
    <w:semiHidden/>
    <w:rsid w:val="0058629F"/>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232222"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232222"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232222"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232222" w:themeColor="text1"/>
        </w:tcBorders>
        <w:shd w:val="clear" w:color="auto" w:fill="FFFFFF" w:themeFill="background1"/>
      </w:tcPr>
    </w:tblStylePr>
    <w:tblStylePr w:type="band1Vert">
      <w:tblPr/>
      <w:tcPr>
        <w:shd w:val="clear" w:color="auto" w:fill="D3D2D2" w:themeFill="text1" w:themeFillTint="33"/>
      </w:tcPr>
    </w:tblStylePr>
    <w:tblStylePr w:type="band1Horz">
      <w:tblPr/>
      <w:tcPr>
        <w:shd w:val="clear" w:color="auto" w:fill="D3D2D2"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semiHidden/>
    <w:rsid w:val="0058629F"/>
    <w:rPr>
      <w:color w:val="26A6DC"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1C5E8"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1C5E8"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1C5E8"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1C5E8" w:themeColor="accent1"/>
        </w:tcBorders>
        <w:shd w:val="clear" w:color="auto" w:fill="FFFFFF" w:themeFill="background1"/>
      </w:tcPr>
    </w:tblStylePr>
    <w:tblStylePr w:type="band1Vert">
      <w:tblPr/>
      <w:tcPr>
        <w:shd w:val="clear" w:color="auto" w:fill="E2F3FA" w:themeFill="accent1" w:themeFillTint="33"/>
      </w:tcPr>
    </w:tblStylePr>
    <w:tblStylePr w:type="band1Horz">
      <w:tblPr/>
      <w:tcPr>
        <w:shd w:val="clear" w:color="auto" w:fill="E2F3FA"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semiHidden/>
    <w:rsid w:val="0058629F"/>
    <w:rPr>
      <w:color w:val="598E18"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8BE20"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8BE20"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8BE20"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8BE20" w:themeColor="accent2"/>
        </w:tcBorders>
        <w:shd w:val="clear" w:color="auto" w:fill="FFFFFF" w:themeFill="background1"/>
      </w:tcPr>
    </w:tblStylePr>
    <w:tblStylePr w:type="band1Vert">
      <w:tblPr/>
      <w:tcPr>
        <w:shd w:val="clear" w:color="auto" w:fill="E4F6CD" w:themeFill="accent2" w:themeFillTint="33"/>
      </w:tcPr>
    </w:tblStylePr>
    <w:tblStylePr w:type="band1Horz">
      <w:tblPr/>
      <w:tcPr>
        <w:shd w:val="clear" w:color="auto" w:fill="E4F6CD"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semiHidden/>
    <w:rsid w:val="0058629F"/>
    <w:rPr>
      <w:color w:val="00857E"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B2A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B2A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B2A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B2A9" w:themeColor="accent3"/>
        </w:tcBorders>
        <w:shd w:val="clear" w:color="auto" w:fill="FFFFFF" w:themeFill="background1"/>
      </w:tcPr>
    </w:tblStylePr>
    <w:tblStylePr w:type="band1Vert">
      <w:tblPr/>
      <w:tcPr>
        <w:shd w:val="clear" w:color="auto" w:fill="BCFFFB" w:themeFill="accent3" w:themeFillTint="33"/>
      </w:tcPr>
    </w:tblStylePr>
    <w:tblStylePr w:type="band1Horz">
      <w:tblPr/>
      <w:tcPr>
        <w:shd w:val="clear" w:color="auto" w:fill="BCFFFB"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semiHidden/>
    <w:rsid w:val="0058629F"/>
    <w:rPr>
      <w:color w:val="170F34"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201547"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201547"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201547"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201547" w:themeColor="accent4"/>
        </w:tcBorders>
        <w:shd w:val="clear" w:color="auto" w:fill="FFFFFF" w:themeFill="background1"/>
      </w:tcPr>
    </w:tblStylePr>
    <w:tblStylePr w:type="band1Vert">
      <w:tblPr/>
      <w:tcPr>
        <w:shd w:val="clear" w:color="auto" w:fill="C8BEEC" w:themeFill="accent4" w:themeFillTint="33"/>
      </w:tcPr>
    </w:tblStylePr>
    <w:tblStylePr w:type="band1Horz">
      <w:tblPr/>
      <w:tcPr>
        <w:shd w:val="clear" w:color="auto" w:fill="C8BEE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semiHidden/>
    <w:rsid w:val="0058629F"/>
    <w:rPr>
      <w:color w:val="51B7E2"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ADCF1"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ADCF1"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ADCF1"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ADCF1" w:themeColor="accent5"/>
        </w:tcBorders>
        <w:shd w:val="clear" w:color="auto" w:fill="FFFFFF" w:themeFill="background1"/>
      </w:tcPr>
    </w:tblStylePr>
    <w:tblStylePr w:type="band1Vert">
      <w:tblPr/>
      <w:tcPr>
        <w:shd w:val="clear" w:color="auto" w:fill="EDF7FC" w:themeFill="accent5" w:themeFillTint="33"/>
      </w:tcPr>
    </w:tblStylePr>
    <w:tblStylePr w:type="band1Horz">
      <w:tblPr/>
      <w:tcPr>
        <w:shd w:val="clear" w:color="auto" w:fill="EDF7FC"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semiHidden/>
    <w:rsid w:val="0058629F"/>
    <w:rPr>
      <w:color w:val="86C339"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ED879"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ED879"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ED879"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ED879" w:themeColor="accent6"/>
        </w:tcBorders>
        <w:shd w:val="clear" w:color="auto" w:fill="FFFFFF" w:themeFill="background1"/>
      </w:tcPr>
    </w:tblStylePr>
    <w:tblStylePr w:type="band1Vert">
      <w:tblPr/>
      <w:tcPr>
        <w:shd w:val="clear" w:color="auto" w:fill="EEF7E4" w:themeFill="accent6" w:themeFillTint="33"/>
      </w:tcPr>
    </w:tblStylePr>
    <w:tblStylePr w:type="band1Horz">
      <w:tblPr/>
      <w:tcPr>
        <w:shd w:val="clear" w:color="auto" w:fill="EEF7E4"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rsid w:val="0058629F"/>
    <w:tblPr>
      <w:tblStyleRowBandSize w:val="1"/>
      <w:tblStyleColBandSize w:val="1"/>
      <w:tblBorders>
        <w:top w:val="single" w:sz="8" w:space="0" w:color="5B5858" w:themeColor="text1" w:themeTint="BF"/>
        <w:left w:val="single" w:sz="8" w:space="0" w:color="5B5858" w:themeColor="text1" w:themeTint="BF"/>
        <w:bottom w:val="single" w:sz="8" w:space="0" w:color="5B5858" w:themeColor="text1" w:themeTint="BF"/>
        <w:right w:val="single" w:sz="8" w:space="0" w:color="5B5858" w:themeColor="text1" w:themeTint="BF"/>
        <w:insideH w:val="single" w:sz="8" w:space="0" w:color="5B5858" w:themeColor="text1" w:themeTint="BF"/>
        <w:insideV w:val="single" w:sz="8" w:space="0" w:color="5B5858" w:themeColor="text1" w:themeTint="BF"/>
      </w:tblBorders>
    </w:tblPr>
    <w:tcPr>
      <w:shd w:val="clear" w:color="auto" w:fill="C9C7C7" w:themeFill="text1" w:themeFillTint="3F"/>
    </w:tcPr>
    <w:tblStylePr w:type="firstRow">
      <w:rPr>
        <w:b/>
        <w:bCs/>
      </w:rPr>
    </w:tblStylePr>
    <w:tblStylePr w:type="lastRow">
      <w:rPr>
        <w:b/>
        <w:bCs/>
      </w:rPr>
      <w:tblPr/>
      <w:tcPr>
        <w:tcBorders>
          <w:top w:val="single" w:sz="18" w:space="0" w:color="5B5858" w:themeColor="text1" w:themeTint="BF"/>
        </w:tcBorders>
      </w:tcPr>
    </w:tblStylePr>
    <w:tblStylePr w:type="firstCol">
      <w:rPr>
        <w:b/>
        <w:bCs/>
      </w:rPr>
    </w:tblStylePr>
    <w:tblStylePr w:type="lastCol">
      <w:rPr>
        <w:b/>
        <w:bCs/>
      </w:rPr>
    </w:tblStylePr>
    <w:tblStylePr w:type="band1Vert">
      <w:tblPr/>
      <w:tcPr>
        <w:shd w:val="clear" w:color="auto" w:fill="928F8F" w:themeFill="text1" w:themeFillTint="7F"/>
      </w:tcPr>
    </w:tblStylePr>
    <w:tblStylePr w:type="band1Horz">
      <w:tblPr/>
      <w:tcPr>
        <w:shd w:val="clear" w:color="auto" w:fill="928F8F" w:themeFill="text1" w:themeFillTint="7F"/>
      </w:tcPr>
    </w:tblStylePr>
  </w:style>
  <w:style w:type="table" w:styleId="MediumGrid1-Accent1">
    <w:name w:val="Medium Grid 1 Accent 1"/>
    <w:basedOn w:val="TableNormal"/>
    <w:uiPriority w:val="67"/>
    <w:semiHidden/>
    <w:rsid w:val="0058629F"/>
    <w:tblPr>
      <w:tblStyleRowBandSize w:val="1"/>
      <w:tblStyleColBandSize w:val="1"/>
      <w:tblBorders>
        <w:top w:val="single" w:sz="8" w:space="0" w:color="94D3ED" w:themeColor="accent1" w:themeTint="BF"/>
        <w:left w:val="single" w:sz="8" w:space="0" w:color="94D3ED" w:themeColor="accent1" w:themeTint="BF"/>
        <w:bottom w:val="single" w:sz="8" w:space="0" w:color="94D3ED" w:themeColor="accent1" w:themeTint="BF"/>
        <w:right w:val="single" w:sz="8" w:space="0" w:color="94D3ED" w:themeColor="accent1" w:themeTint="BF"/>
        <w:insideH w:val="single" w:sz="8" w:space="0" w:color="94D3ED" w:themeColor="accent1" w:themeTint="BF"/>
        <w:insideV w:val="single" w:sz="8" w:space="0" w:color="94D3ED" w:themeColor="accent1" w:themeTint="BF"/>
      </w:tblBorders>
    </w:tblPr>
    <w:tcPr>
      <w:shd w:val="clear" w:color="auto" w:fill="DBF0F9" w:themeFill="accent1" w:themeFillTint="3F"/>
    </w:tcPr>
    <w:tblStylePr w:type="firstRow">
      <w:rPr>
        <w:b/>
        <w:bCs/>
      </w:rPr>
    </w:tblStylePr>
    <w:tblStylePr w:type="lastRow">
      <w:rPr>
        <w:b/>
        <w:bCs/>
      </w:rPr>
      <w:tblPr/>
      <w:tcPr>
        <w:tcBorders>
          <w:top w:val="single" w:sz="18" w:space="0" w:color="94D3ED" w:themeColor="accent1" w:themeTint="BF"/>
        </w:tcBorders>
      </w:tcPr>
    </w:tblStylePr>
    <w:tblStylePr w:type="firstCol">
      <w:rPr>
        <w:b/>
        <w:bCs/>
      </w:rPr>
    </w:tblStylePr>
    <w:tblStylePr w:type="lastCol">
      <w:rPr>
        <w:b/>
        <w:bCs/>
      </w:rPr>
    </w:tblStylePr>
    <w:tblStylePr w:type="band1Vert">
      <w:tblPr/>
      <w:tcPr>
        <w:shd w:val="clear" w:color="auto" w:fill="B8E2F3" w:themeFill="accent1" w:themeFillTint="7F"/>
      </w:tcPr>
    </w:tblStylePr>
    <w:tblStylePr w:type="band1Horz">
      <w:tblPr/>
      <w:tcPr>
        <w:shd w:val="clear" w:color="auto" w:fill="B8E2F3" w:themeFill="accent1" w:themeFillTint="7F"/>
      </w:tcPr>
    </w:tblStylePr>
  </w:style>
  <w:style w:type="table" w:styleId="MediumGrid1-Accent2">
    <w:name w:val="Medium Grid 1 Accent 2"/>
    <w:basedOn w:val="TableNormal"/>
    <w:uiPriority w:val="67"/>
    <w:semiHidden/>
    <w:rsid w:val="0058629F"/>
    <w:tblPr>
      <w:tblStyleRowBandSize w:val="1"/>
      <w:tblStyleColBandSize w:val="1"/>
      <w:tblBorders>
        <w:top w:val="single" w:sz="8" w:space="0" w:color="9BDF46" w:themeColor="accent2" w:themeTint="BF"/>
        <w:left w:val="single" w:sz="8" w:space="0" w:color="9BDF46" w:themeColor="accent2" w:themeTint="BF"/>
        <w:bottom w:val="single" w:sz="8" w:space="0" w:color="9BDF46" w:themeColor="accent2" w:themeTint="BF"/>
        <w:right w:val="single" w:sz="8" w:space="0" w:color="9BDF46" w:themeColor="accent2" w:themeTint="BF"/>
        <w:insideH w:val="single" w:sz="8" w:space="0" w:color="9BDF46" w:themeColor="accent2" w:themeTint="BF"/>
        <w:insideV w:val="single" w:sz="8" w:space="0" w:color="9BDF46" w:themeColor="accent2" w:themeTint="BF"/>
      </w:tblBorders>
    </w:tblPr>
    <w:tcPr>
      <w:shd w:val="clear" w:color="auto" w:fill="DEF4C1" w:themeFill="accent2" w:themeFillTint="3F"/>
    </w:tcPr>
    <w:tblStylePr w:type="firstRow">
      <w:rPr>
        <w:b/>
        <w:bCs/>
      </w:rPr>
    </w:tblStylePr>
    <w:tblStylePr w:type="lastRow">
      <w:rPr>
        <w:b/>
        <w:bCs/>
      </w:rPr>
      <w:tblPr/>
      <w:tcPr>
        <w:tcBorders>
          <w:top w:val="single" w:sz="18" w:space="0" w:color="9BDF46" w:themeColor="accent2" w:themeTint="BF"/>
        </w:tcBorders>
      </w:tcPr>
    </w:tblStylePr>
    <w:tblStylePr w:type="firstCol">
      <w:rPr>
        <w:b/>
        <w:bCs/>
      </w:rPr>
    </w:tblStylePr>
    <w:tblStylePr w:type="lastCol">
      <w:rPr>
        <w:b/>
        <w:bCs/>
      </w:rPr>
    </w:tblStylePr>
    <w:tblStylePr w:type="band1Vert">
      <w:tblPr/>
      <w:tcPr>
        <w:shd w:val="clear" w:color="auto" w:fill="BCEA84" w:themeFill="accent2" w:themeFillTint="7F"/>
      </w:tcPr>
    </w:tblStylePr>
    <w:tblStylePr w:type="band1Horz">
      <w:tblPr/>
      <w:tcPr>
        <w:shd w:val="clear" w:color="auto" w:fill="BCEA84" w:themeFill="accent2" w:themeFillTint="7F"/>
      </w:tcPr>
    </w:tblStylePr>
  </w:style>
  <w:style w:type="table" w:styleId="MediumGrid1-Accent3">
    <w:name w:val="Medium Grid 1 Accent 3"/>
    <w:basedOn w:val="TableNormal"/>
    <w:uiPriority w:val="67"/>
    <w:semiHidden/>
    <w:rsid w:val="0058629F"/>
    <w:tblPr>
      <w:tblStyleRowBandSize w:val="1"/>
      <w:tblStyleColBandSize w:val="1"/>
      <w:tblBorders>
        <w:top w:val="single" w:sz="8" w:space="0" w:color="06FFF2" w:themeColor="accent3" w:themeTint="BF"/>
        <w:left w:val="single" w:sz="8" w:space="0" w:color="06FFF2" w:themeColor="accent3" w:themeTint="BF"/>
        <w:bottom w:val="single" w:sz="8" w:space="0" w:color="06FFF2" w:themeColor="accent3" w:themeTint="BF"/>
        <w:right w:val="single" w:sz="8" w:space="0" w:color="06FFF2" w:themeColor="accent3" w:themeTint="BF"/>
        <w:insideH w:val="single" w:sz="8" w:space="0" w:color="06FFF2" w:themeColor="accent3" w:themeTint="BF"/>
        <w:insideV w:val="single" w:sz="8" w:space="0" w:color="06FFF2" w:themeColor="accent3" w:themeTint="BF"/>
      </w:tblBorders>
    </w:tblPr>
    <w:tcPr>
      <w:shd w:val="clear" w:color="auto" w:fill="ACFFFA" w:themeFill="accent3" w:themeFillTint="3F"/>
    </w:tcPr>
    <w:tblStylePr w:type="firstRow">
      <w:rPr>
        <w:b/>
        <w:bCs/>
      </w:rPr>
    </w:tblStylePr>
    <w:tblStylePr w:type="lastRow">
      <w:rPr>
        <w:b/>
        <w:bCs/>
      </w:rPr>
      <w:tblPr/>
      <w:tcPr>
        <w:tcBorders>
          <w:top w:val="single" w:sz="18" w:space="0" w:color="06FFF2" w:themeColor="accent3" w:themeTint="BF"/>
        </w:tcBorders>
      </w:tcPr>
    </w:tblStylePr>
    <w:tblStylePr w:type="firstCol">
      <w:rPr>
        <w:b/>
        <w:bCs/>
      </w:rPr>
    </w:tblStylePr>
    <w:tblStylePr w:type="lastCol">
      <w:rPr>
        <w:b/>
        <w:bCs/>
      </w:rPr>
    </w:tblStylePr>
    <w:tblStylePr w:type="band1Vert">
      <w:tblPr/>
      <w:tcPr>
        <w:shd w:val="clear" w:color="auto" w:fill="59FFF6" w:themeFill="accent3" w:themeFillTint="7F"/>
      </w:tcPr>
    </w:tblStylePr>
    <w:tblStylePr w:type="band1Horz">
      <w:tblPr/>
      <w:tcPr>
        <w:shd w:val="clear" w:color="auto" w:fill="59FFF6" w:themeFill="accent3" w:themeFillTint="7F"/>
      </w:tcPr>
    </w:tblStylePr>
  </w:style>
  <w:style w:type="table" w:styleId="MediumGrid1-Accent4">
    <w:name w:val="Medium Grid 1 Accent 4"/>
    <w:basedOn w:val="TableNormal"/>
    <w:uiPriority w:val="67"/>
    <w:semiHidden/>
    <w:rsid w:val="0058629F"/>
    <w:tblPr>
      <w:tblStyleRowBandSize w:val="1"/>
      <w:tblStyleColBandSize w:val="1"/>
      <w:tblBorders>
        <w:top w:val="single" w:sz="8" w:space="0" w:color="442D97" w:themeColor="accent4" w:themeTint="BF"/>
        <w:left w:val="single" w:sz="8" w:space="0" w:color="442D97" w:themeColor="accent4" w:themeTint="BF"/>
        <w:bottom w:val="single" w:sz="8" w:space="0" w:color="442D97" w:themeColor="accent4" w:themeTint="BF"/>
        <w:right w:val="single" w:sz="8" w:space="0" w:color="442D97" w:themeColor="accent4" w:themeTint="BF"/>
        <w:insideH w:val="single" w:sz="8" w:space="0" w:color="442D97" w:themeColor="accent4" w:themeTint="BF"/>
        <w:insideV w:val="single" w:sz="8" w:space="0" w:color="442D97" w:themeColor="accent4" w:themeTint="BF"/>
      </w:tblBorders>
    </w:tblPr>
    <w:tcPr>
      <w:shd w:val="clear" w:color="auto" w:fill="BBAFE7" w:themeFill="accent4" w:themeFillTint="3F"/>
    </w:tcPr>
    <w:tblStylePr w:type="firstRow">
      <w:rPr>
        <w:b/>
        <w:bCs/>
      </w:rPr>
    </w:tblStylePr>
    <w:tblStylePr w:type="lastRow">
      <w:rPr>
        <w:b/>
        <w:bCs/>
      </w:rPr>
      <w:tblPr/>
      <w:tcPr>
        <w:tcBorders>
          <w:top w:val="single" w:sz="18" w:space="0" w:color="442D97" w:themeColor="accent4" w:themeTint="BF"/>
        </w:tcBorders>
      </w:tcPr>
    </w:tblStylePr>
    <w:tblStylePr w:type="firstCol">
      <w:rPr>
        <w:b/>
        <w:bCs/>
      </w:rPr>
    </w:tblStylePr>
    <w:tblStylePr w:type="lastCol">
      <w:rPr>
        <w:b/>
        <w:bCs/>
      </w:rPr>
    </w:tblStylePr>
    <w:tblStylePr w:type="band1Vert">
      <w:tblPr/>
      <w:tcPr>
        <w:shd w:val="clear" w:color="auto" w:fill="775ECF" w:themeFill="accent4" w:themeFillTint="7F"/>
      </w:tcPr>
    </w:tblStylePr>
    <w:tblStylePr w:type="band1Horz">
      <w:tblPr/>
      <w:tcPr>
        <w:shd w:val="clear" w:color="auto" w:fill="775ECF" w:themeFill="accent4" w:themeFillTint="7F"/>
      </w:tcPr>
    </w:tblStylePr>
  </w:style>
  <w:style w:type="table" w:styleId="MediumGrid1-Accent5">
    <w:name w:val="Medium Grid 1 Accent 5"/>
    <w:basedOn w:val="TableNormal"/>
    <w:uiPriority w:val="67"/>
    <w:semiHidden/>
    <w:rsid w:val="0058629F"/>
    <w:tblPr>
      <w:tblStyleRowBandSize w:val="1"/>
      <w:tblStyleColBandSize w:val="1"/>
      <w:tblBorders>
        <w:top w:val="single" w:sz="8" w:space="0" w:color="BFE4F4" w:themeColor="accent5" w:themeTint="BF"/>
        <w:left w:val="single" w:sz="8" w:space="0" w:color="BFE4F4" w:themeColor="accent5" w:themeTint="BF"/>
        <w:bottom w:val="single" w:sz="8" w:space="0" w:color="BFE4F4" w:themeColor="accent5" w:themeTint="BF"/>
        <w:right w:val="single" w:sz="8" w:space="0" w:color="BFE4F4" w:themeColor="accent5" w:themeTint="BF"/>
        <w:insideH w:val="single" w:sz="8" w:space="0" w:color="BFE4F4" w:themeColor="accent5" w:themeTint="BF"/>
        <w:insideV w:val="single" w:sz="8" w:space="0" w:color="BFE4F4" w:themeColor="accent5" w:themeTint="BF"/>
      </w:tblBorders>
    </w:tblPr>
    <w:tcPr>
      <w:shd w:val="clear" w:color="auto" w:fill="E9F6FB" w:themeFill="accent5" w:themeFillTint="3F"/>
    </w:tcPr>
    <w:tblStylePr w:type="firstRow">
      <w:rPr>
        <w:b/>
        <w:bCs/>
      </w:rPr>
    </w:tblStylePr>
    <w:tblStylePr w:type="lastRow">
      <w:rPr>
        <w:b/>
        <w:bCs/>
      </w:rPr>
      <w:tblPr/>
      <w:tcPr>
        <w:tcBorders>
          <w:top w:val="single" w:sz="18" w:space="0" w:color="BFE4F4" w:themeColor="accent5" w:themeTint="BF"/>
        </w:tcBorders>
      </w:tcPr>
    </w:tblStylePr>
    <w:tblStylePr w:type="firstCol">
      <w:rPr>
        <w:b/>
        <w:bCs/>
      </w:rPr>
    </w:tblStylePr>
    <w:tblStylePr w:type="lastCol">
      <w:rPr>
        <w:b/>
        <w:bCs/>
      </w:rPr>
    </w:tblStylePr>
    <w:tblStylePr w:type="band1Vert">
      <w:tblPr/>
      <w:tcPr>
        <w:shd w:val="clear" w:color="auto" w:fill="D4EDF8" w:themeFill="accent5" w:themeFillTint="7F"/>
      </w:tcPr>
    </w:tblStylePr>
    <w:tblStylePr w:type="band1Horz">
      <w:tblPr/>
      <w:tcPr>
        <w:shd w:val="clear" w:color="auto" w:fill="D4EDF8" w:themeFill="accent5" w:themeFillTint="7F"/>
      </w:tcPr>
    </w:tblStylePr>
  </w:style>
  <w:style w:type="table" w:styleId="MediumGrid1-Accent6">
    <w:name w:val="Medium Grid 1 Accent 6"/>
    <w:basedOn w:val="TableNormal"/>
    <w:uiPriority w:val="67"/>
    <w:semiHidden/>
    <w:rsid w:val="0058629F"/>
    <w:tblPr>
      <w:tblStyleRowBandSize w:val="1"/>
      <w:tblStyleColBandSize w:val="1"/>
      <w:tblBorders>
        <w:top w:val="single" w:sz="8" w:space="0" w:color="C2E19A" w:themeColor="accent6" w:themeTint="BF"/>
        <w:left w:val="single" w:sz="8" w:space="0" w:color="C2E19A" w:themeColor="accent6" w:themeTint="BF"/>
        <w:bottom w:val="single" w:sz="8" w:space="0" w:color="C2E19A" w:themeColor="accent6" w:themeTint="BF"/>
        <w:right w:val="single" w:sz="8" w:space="0" w:color="C2E19A" w:themeColor="accent6" w:themeTint="BF"/>
        <w:insideH w:val="single" w:sz="8" w:space="0" w:color="C2E19A" w:themeColor="accent6" w:themeTint="BF"/>
        <w:insideV w:val="single" w:sz="8" w:space="0" w:color="C2E19A" w:themeColor="accent6" w:themeTint="BF"/>
      </w:tblBorders>
    </w:tblPr>
    <w:tcPr>
      <w:shd w:val="clear" w:color="auto" w:fill="EAF5DD" w:themeFill="accent6" w:themeFillTint="3F"/>
    </w:tcPr>
    <w:tblStylePr w:type="firstRow">
      <w:rPr>
        <w:b/>
        <w:bCs/>
      </w:rPr>
    </w:tblStylePr>
    <w:tblStylePr w:type="lastRow">
      <w:rPr>
        <w:b/>
        <w:bCs/>
      </w:rPr>
      <w:tblPr/>
      <w:tcPr>
        <w:tcBorders>
          <w:top w:val="single" w:sz="18" w:space="0" w:color="C2E19A" w:themeColor="accent6" w:themeTint="BF"/>
        </w:tcBorders>
      </w:tcPr>
    </w:tblStylePr>
    <w:tblStylePr w:type="firstCol">
      <w:rPr>
        <w:b/>
        <w:bCs/>
      </w:rPr>
    </w:tblStylePr>
    <w:tblStylePr w:type="lastCol">
      <w:rPr>
        <w:b/>
        <w:bCs/>
      </w:rPr>
    </w:tblStylePr>
    <w:tblStylePr w:type="band1Vert">
      <w:tblPr/>
      <w:tcPr>
        <w:shd w:val="clear" w:color="auto" w:fill="D6EBBC" w:themeFill="accent6" w:themeFillTint="7F"/>
      </w:tcPr>
    </w:tblStylePr>
    <w:tblStylePr w:type="band1Horz">
      <w:tblPr/>
      <w:tcPr>
        <w:shd w:val="clear" w:color="auto" w:fill="D6EBBC" w:themeFill="accent6" w:themeFillTint="7F"/>
      </w:tcPr>
    </w:tblStylePr>
  </w:style>
  <w:style w:type="table" w:styleId="MediumGrid2">
    <w:name w:val="Medium Grid 2"/>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232222" w:themeColor="text1"/>
        <w:left w:val="single" w:sz="8" w:space="0" w:color="232222" w:themeColor="text1"/>
        <w:bottom w:val="single" w:sz="8" w:space="0" w:color="232222" w:themeColor="text1"/>
        <w:right w:val="single" w:sz="8" w:space="0" w:color="232222" w:themeColor="text1"/>
        <w:insideH w:val="single" w:sz="8" w:space="0" w:color="232222" w:themeColor="text1"/>
        <w:insideV w:val="single" w:sz="8" w:space="0" w:color="232222" w:themeColor="text1"/>
      </w:tblBorders>
    </w:tblPr>
    <w:tcPr>
      <w:shd w:val="clear" w:color="auto" w:fill="C9C7C7" w:themeFill="text1" w:themeFillTint="3F"/>
    </w:tcPr>
    <w:tblStylePr w:type="firstRow">
      <w:rPr>
        <w:b/>
        <w:bCs/>
        <w:color w:val="232222" w:themeColor="text1"/>
      </w:rPr>
      <w:tblPr/>
      <w:tcPr>
        <w:shd w:val="clear" w:color="auto" w:fill="E9E9E9" w:themeFill="text1"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D3D2D2" w:themeFill="text1" w:themeFillTint="33"/>
      </w:tcPr>
    </w:tblStylePr>
    <w:tblStylePr w:type="band1Vert">
      <w:tblPr/>
      <w:tcPr>
        <w:shd w:val="clear" w:color="auto" w:fill="928F8F" w:themeFill="text1" w:themeFillTint="7F"/>
      </w:tcPr>
    </w:tblStylePr>
    <w:tblStylePr w:type="band1Horz">
      <w:tblPr/>
      <w:tcPr>
        <w:tcBorders>
          <w:insideH w:val="single" w:sz="6" w:space="0" w:color="232222" w:themeColor="text1"/>
          <w:insideV w:val="single" w:sz="6" w:space="0" w:color="232222" w:themeColor="text1"/>
        </w:tcBorders>
        <w:shd w:val="clear" w:color="auto" w:fill="928F8F"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71C5E8" w:themeColor="accent1"/>
        <w:left w:val="single" w:sz="8" w:space="0" w:color="71C5E8" w:themeColor="accent1"/>
        <w:bottom w:val="single" w:sz="8" w:space="0" w:color="71C5E8" w:themeColor="accent1"/>
        <w:right w:val="single" w:sz="8" w:space="0" w:color="71C5E8" w:themeColor="accent1"/>
        <w:insideH w:val="single" w:sz="8" w:space="0" w:color="71C5E8" w:themeColor="accent1"/>
        <w:insideV w:val="single" w:sz="8" w:space="0" w:color="71C5E8" w:themeColor="accent1"/>
      </w:tblBorders>
    </w:tblPr>
    <w:tcPr>
      <w:shd w:val="clear" w:color="auto" w:fill="DBF0F9" w:themeFill="accent1" w:themeFillTint="3F"/>
    </w:tcPr>
    <w:tblStylePr w:type="firstRow">
      <w:rPr>
        <w:b/>
        <w:bCs/>
        <w:color w:val="232222" w:themeColor="text1"/>
      </w:rPr>
      <w:tblPr/>
      <w:tcPr>
        <w:shd w:val="clear" w:color="auto" w:fill="F0F9FC" w:themeFill="accent1"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E2F3FA" w:themeFill="accent1" w:themeFillTint="33"/>
      </w:tcPr>
    </w:tblStylePr>
    <w:tblStylePr w:type="band1Vert">
      <w:tblPr/>
      <w:tcPr>
        <w:shd w:val="clear" w:color="auto" w:fill="B8E2F3" w:themeFill="accent1" w:themeFillTint="7F"/>
      </w:tcPr>
    </w:tblStylePr>
    <w:tblStylePr w:type="band1Horz">
      <w:tblPr/>
      <w:tcPr>
        <w:tcBorders>
          <w:insideH w:val="single" w:sz="6" w:space="0" w:color="71C5E8" w:themeColor="accent1"/>
          <w:insideV w:val="single" w:sz="6" w:space="0" w:color="71C5E8" w:themeColor="accent1"/>
        </w:tcBorders>
        <w:shd w:val="clear" w:color="auto" w:fill="B8E2F3"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78BE20" w:themeColor="accent2"/>
        <w:left w:val="single" w:sz="8" w:space="0" w:color="78BE20" w:themeColor="accent2"/>
        <w:bottom w:val="single" w:sz="8" w:space="0" w:color="78BE20" w:themeColor="accent2"/>
        <w:right w:val="single" w:sz="8" w:space="0" w:color="78BE20" w:themeColor="accent2"/>
        <w:insideH w:val="single" w:sz="8" w:space="0" w:color="78BE20" w:themeColor="accent2"/>
        <w:insideV w:val="single" w:sz="8" w:space="0" w:color="78BE20" w:themeColor="accent2"/>
      </w:tblBorders>
    </w:tblPr>
    <w:tcPr>
      <w:shd w:val="clear" w:color="auto" w:fill="DEF4C1" w:themeFill="accent2" w:themeFillTint="3F"/>
    </w:tcPr>
    <w:tblStylePr w:type="firstRow">
      <w:rPr>
        <w:b/>
        <w:bCs/>
        <w:color w:val="232222" w:themeColor="text1"/>
      </w:rPr>
      <w:tblPr/>
      <w:tcPr>
        <w:shd w:val="clear" w:color="auto" w:fill="F1FBE6" w:themeFill="accent2"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E4F6CD" w:themeFill="accent2" w:themeFillTint="33"/>
      </w:tcPr>
    </w:tblStylePr>
    <w:tblStylePr w:type="band1Vert">
      <w:tblPr/>
      <w:tcPr>
        <w:shd w:val="clear" w:color="auto" w:fill="BCEA84" w:themeFill="accent2" w:themeFillTint="7F"/>
      </w:tcPr>
    </w:tblStylePr>
    <w:tblStylePr w:type="band1Horz">
      <w:tblPr/>
      <w:tcPr>
        <w:tcBorders>
          <w:insideH w:val="single" w:sz="6" w:space="0" w:color="78BE20" w:themeColor="accent2"/>
          <w:insideV w:val="single" w:sz="6" w:space="0" w:color="78BE20" w:themeColor="accent2"/>
        </w:tcBorders>
        <w:shd w:val="clear" w:color="auto" w:fill="BCEA84"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00B2A9" w:themeColor="accent3"/>
        <w:left w:val="single" w:sz="8" w:space="0" w:color="00B2A9" w:themeColor="accent3"/>
        <w:bottom w:val="single" w:sz="8" w:space="0" w:color="00B2A9" w:themeColor="accent3"/>
        <w:right w:val="single" w:sz="8" w:space="0" w:color="00B2A9" w:themeColor="accent3"/>
        <w:insideH w:val="single" w:sz="8" w:space="0" w:color="00B2A9" w:themeColor="accent3"/>
        <w:insideV w:val="single" w:sz="8" w:space="0" w:color="00B2A9" w:themeColor="accent3"/>
      </w:tblBorders>
    </w:tblPr>
    <w:tcPr>
      <w:shd w:val="clear" w:color="auto" w:fill="ACFFFA" w:themeFill="accent3" w:themeFillTint="3F"/>
    </w:tcPr>
    <w:tblStylePr w:type="firstRow">
      <w:rPr>
        <w:b/>
        <w:bCs/>
        <w:color w:val="232222" w:themeColor="text1"/>
      </w:rPr>
      <w:tblPr/>
      <w:tcPr>
        <w:shd w:val="clear" w:color="auto" w:fill="DEFFFD" w:themeFill="accent3"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BCFFFB" w:themeFill="accent3" w:themeFillTint="33"/>
      </w:tcPr>
    </w:tblStylePr>
    <w:tblStylePr w:type="band1Vert">
      <w:tblPr/>
      <w:tcPr>
        <w:shd w:val="clear" w:color="auto" w:fill="59FFF6" w:themeFill="accent3" w:themeFillTint="7F"/>
      </w:tcPr>
    </w:tblStylePr>
    <w:tblStylePr w:type="band1Horz">
      <w:tblPr/>
      <w:tcPr>
        <w:tcBorders>
          <w:insideH w:val="single" w:sz="6" w:space="0" w:color="00B2A9" w:themeColor="accent3"/>
          <w:insideV w:val="single" w:sz="6" w:space="0" w:color="00B2A9" w:themeColor="accent3"/>
        </w:tcBorders>
        <w:shd w:val="clear" w:color="auto" w:fill="59FFF6"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201547" w:themeColor="accent4"/>
        <w:left w:val="single" w:sz="8" w:space="0" w:color="201547" w:themeColor="accent4"/>
        <w:bottom w:val="single" w:sz="8" w:space="0" w:color="201547" w:themeColor="accent4"/>
        <w:right w:val="single" w:sz="8" w:space="0" w:color="201547" w:themeColor="accent4"/>
        <w:insideH w:val="single" w:sz="8" w:space="0" w:color="201547" w:themeColor="accent4"/>
        <w:insideV w:val="single" w:sz="8" w:space="0" w:color="201547" w:themeColor="accent4"/>
      </w:tblBorders>
    </w:tblPr>
    <w:tcPr>
      <w:shd w:val="clear" w:color="auto" w:fill="BBAFE7" w:themeFill="accent4" w:themeFillTint="3F"/>
    </w:tcPr>
    <w:tblStylePr w:type="firstRow">
      <w:rPr>
        <w:b/>
        <w:bCs/>
        <w:color w:val="232222" w:themeColor="text1"/>
      </w:rPr>
      <w:tblPr/>
      <w:tcPr>
        <w:shd w:val="clear" w:color="auto" w:fill="E4DFF5" w:themeFill="accent4"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C8BEEC" w:themeFill="accent4" w:themeFillTint="33"/>
      </w:tcPr>
    </w:tblStylePr>
    <w:tblStylePr w:type="band1Vert">
      <w:tblPr/>
      <w:tcPr>
        <w:shd w:val="clear" w:color="auto" w:fill="775ECF" w:themeFill="accent4" w:themeFillTint="7F"/>
      </w:tcPr>
    </w:tblStylePr>
    <w:tblStylePr w:type="band1Horz">
      <w:tblPr/>
      <w:tcPr>
        <w:tcBorders>
          <w:insideH w:val="single" w:sz="6" w:space="0" w:color="201547" w:themeColor="accent4"/>
          <w:insideV w:val="single" w:sz="6" w:space="0" w:color="201547" w:themeColor="accent4"/>
        </w:tcBorders>
        <w:shd w:val="clear" w:color="auto" w:fill="775ECF"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AADCF1" w:themeColor="accent5"/>
        <w:left w:val="single" w:sz="8" w:space="0" w:color="AADCF1" w:themeColor="accent5"/>
        <w:bottom w:val="single" w:sz="8" w:space="0" w:color="AADCF1" w:themeColor="accent5"/>
        <w:right w:val="single" w:sz="8" w:space="0" w:color="AADCF1" w:themeColor="accent5"/>
        <w:insideH w:val="single" w:sz="8" w:space="0" w:color="AADCF1" w:themeColor="accent5"/>
        <w:insideV w:val="single" w:sz="8" w:space="0" w:color="AADCF1" w:themeColor="accent5"/>
      </w:tblBorders>
    </w:tblPr>
    <w:tcPr>
      <w:shd w:val="clear" w:color="auto" w:fill="E9F6FB" w:themeFill="accent5" w:themeFillTint="3F"/>
    </w:tcPr>
    <w:tblStylePr w:type="firstRow">
      <w:rPr>
        <w:b/>
        <w:bCs/>
        <w:color w:val="232222" w:themeColor="text1"/>
      </w:rPr>
      <w:tblPr/>
      <w:tcPr>
        <w:shd w:val="clear" w:color="auto" w:fill="F6FBFD" w:themeFill="accent5"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EDF7FC" w:themeFill="accent5" w:themeFillTint="33"/>
      </w:tcPr>
    </w:tblStylePr>
    <w:tblStylePr w:type="band1Vert">
      <w:tblPr/>
      <w:tcPr>
        <w:shd w:val="clear" w:color="auto" w:fill="D4EDF8" w:themeFill="accent5" w:themeFillTint="7F"/>
      </w:tcPr>
    </w:tblStylePr>
    <w:tblStylePr w:type="band1Horz">
      <w:tblPr/>
      <w:tcPr>
        <w:tcBorders>
          <w:insideH w:val="single" w:sz="6" w:space="0" w:color="AADCF1" w:themeColor="accent5"/>
          <w:insideV w:val="single" w:sz="6" w:space="0" w:color="AADCF1" w:themeColor="accent5"/>
        </w:tcBorders>
        <w:shd w:val="clear" w:color="auto" w:fill="D4EDF8"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AED879" w:themeColor="accent6"/>
        <w:left w:val="single" w:sz="8" w:space="0" w:color="AED879" w:themeColor="accent6"/>
        <w:bottom w:val="single" w:sz="8" w:space="0" w:color="AED879" w:themeColor="accent6"/>
        <w:right w:val="single" w:sz="8" w:space="0" w:color="AED879" w:themeColor="accent6"/>
        <w:insideH w:val="single" w:sz="8" w:space="0" w:color="AED879" w:themeColor="accent6"/>
        <w:insideV w:val="single" w:sz="8" w:space="0" w:color="AED879" w:themeColor="accent6"/>
      </w:tblBorders>
    </w:tblPr>
    <w:tcPr>
      <w:shd w:val="clear" w:color="auto" w:fill="EAF5DD" w:themeFill="accent6" w:themeFillTint="3F"/>
    </w:tcPr>
    <w:tblStylePr w:type="firstRow">
      <w:rPr>
        <w:b/>
        <w:bCs/>
        <w:color w:val="232222" w:themeColor="text1"/>
      </w:rPr>
      <w:tblPr/>
      <w:tcPr>
        <w:shd w:val="clear" w:color="auto" w:fill="F7FBF1" w:themeFill="accent6"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EEF7E4" w:themeFill="accent6" w:themeFillTint="33"/>
      </w:tcPr>
    </w:tblStylePr>
    <w:tblStylePr w:type="band1Vert">
      <w:tblPr/>
      <w:tcPr>
        <w:shd w:val="clear" w:color="auto" w:fill="D6EBBC" w:themeFill="accent6" w:themeFillTint="7F"/>
      </w:tcPr>
    </w:tblStylePr>
    <w:tblStylePr w:type="band1Horz">
      <w:tblPr/>
      <w:tcPr>
        <w:tcBorders>
          <w:insideH w:val="single" w:sz="6" w:space="0" w:color="AED879" w:themeColor="accent6"/>
          <w:insideV w:val="single" w:sz="6" w:space="0" w:color="AED879" w:themeColor="accent6"/>
        </w:tcBorders>
        <w:shd w:val="clear" w:color="auto" w:fill="D6EBBC"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9C7C7"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232222"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232222"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232222"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232222"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28F8F"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28F8F" w:themeFill="text1" w:themeFillTint="7F"/>
      </w:tcPr>
    </w:tblStylePr>
  </w:style>
  <w:style w:type="table" w:styleId="MediumGrid3-Accent1">
    <w:name w:val="Medium Grid 3 Accent 1"/>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BF0F9"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1C5E8"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1C5E8"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1C5E8"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1C5E8"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8E2F3"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8E2F3" w:themeFill="accent1" w:themeFillTint="7F"/>
      </w:tcPr>
    </w:tblStylePr>
  </w:style>
  <w:style w:type="table" w:styleId="MediumGrid3-Accent2">
    <w:name w:val="Medium Grid 3 Accent 2"/>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EF4C1"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8BE20"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8BE20"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8BE20"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8BE20"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CEA84"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CEA84" w:themeFill="accent2" w:themeFillTint="7F"/>
      </w:tcPr>
    </w:tblStylePr>
  </w:style>
  <w:style w:type="table" w:styleId="MediumGrid3-Accent3">
    <w:name w:val="Medium Grid 3 Accent 3"/>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CFFF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B2A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B2A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B2A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B2A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59FFF6"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59FFF6" w:themeFill="accent3" w:themeFillTint="7F"/>
      </w:tcPr>
    </w:tblStylePr>
  </w:style>
  <w:style w:type="table" w:styleId="MediumGrid3-Accent4">
    <w:name w:val="Medium Grid 3 Accent 4"/>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BAFE7"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201547"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201547"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201547"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201547"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75ECF"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75ECF" w:themeFill="accent4" w:themeFillTint="7F"/>
      </w:tcPr>
    </w:tblStylePr>
  </w:style>
  <w:style w:type="table" w:styleId="MediumGrid3-Accent5">
    <w:name w:val="Medium Grid 3 Accent 5"/>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9F6FB"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ADCF1"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ADCF1"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ADCF1"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ADCF1"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4EDF8"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4EDF8" w:themeFill="accent5" w:themeFillTint="7F"/>
      </w:tcPr>
    </w:tblStylePr>
  </w:style>
  <w:style w:type="table" w:styleId="MediumGrid3-Accent6">
    <w:name w:val="Medium Grid 3 Accent 6"/>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AF5DD"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ED879"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ED879"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ED879"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ED879"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6EBBC"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6EBBC" w:themeFill="accent6" w:themeFillTint="7F"/>
      </w:tcPr>
    </w:tblStylePr>
  </w:style>
  <w:style w:type="table" w:styleId="MediumList1">
    <w:name w:val="Medium List 1"/>
    <w:basedOn w:val="TableNormal"/>
    <w:uiPriority w:val="65"/>
    <w:semiHidden/>
    <w:rsid w:val="0058629F"/>
    <w:tblPr>
      <w:tblStyleRowBandSize w:val="1"/>
      <w:tblStyleColBandSize w:val="1"/>
      <w:tblBorders>
        <w:top w:val="single" w:sz="8" w:space="0" w:color="232222" w:themeColor="text1"/>
        <w:bottom w:val="single" w:sz="8" w:space="0" w:color="232222" w:themeColor="text1"/>
      </w:tblBorders>
    </w:tblPr>
    <w:tblStylePr w:type="firstRow">
      <w:rPr>
        <w:rFonts w:asciiTheme="majorHAnsi" w:eastAsiaTheme="majorEastAsia" w:hAnsiTheme="majorHAnsi" w:cstheme="majorBidi"/>
      </w:rPr>
      <w:tblPr/>
      <w:tcPr>
        <w:tcBorders>
          <w:top w:val="nil"/>
          <w:bottom w:val="single" w:sz="8" w:space="0" w:color="232222" w:themeColor="text1"/>
        </w:tcBorders>
      </w:tcPr>
    </w:tblStylePr>
    <w:tblStylePr w:type="lastRow">
      <w:rPr>
        <w:b/>
        <w:bCs/>
        <w:color w:val="201547" w:themeColor="text2"/>
      </w:rPr>
      <w:tblPr/>
      <w:tcPr>
        <w:tcBorders>
          <w:top w:val="single" w:sz="8" w:space="0" w:color="232222" w:themeColor="text1"/>
          <w:bottom w:val="single" w:sz="8" w:space="0" w:color="232222" w:themeColor="text1"/>
        </w:tcBorders>
      </w:tcPr>
    </w:tblStylePr>
    <w:tblStylePr w:type="firstCol">
      <w:rPr>
        <w:b/>
        <w:bCs/>
      </w:rPr>
    </w:tblStylePr>
    <w:tblStylePr w:type="lastCol">
      <w:rPr>
        <w:b/>
        <w:bCs/>
      </w:rPr>
      <w:tblPr/>
      <w:tcPr>
        <w:tcBorders>
          <w:top w:val="single" w:sz="8" w:space="0" w:color="232222" w:themeColor="text1"/>
          <w:bottom w:val="single" w:sz="8" w:space="0" w:color="232222" w:themeColor="text1"/>
        </w:tcBorders>
      </w:tcPr>
    </w:tblStylePr>
    <w:tblStylePr w:type="band1Vert">
      <w:tblPr/>
      <w:tcPr>
        <w:shd w:val="clear" w:color="auto" w:fill="C9C7C7" w:themeFill="text1" w:themeFillTint="3F"/>
      </w:tcPr>
    </w:tblStylePr>
    <w:tblStylePr w:type="band1Horz">
      <w:tblPr/>
      <w:tcPr>
        <w:shd w:val="clear" w:color="auto" w:fill="C9C7C7" w:themeFill="text1" w:themeFillTint="3F"/>
      </w:tcPr>
    </w:tblStylePr>
  </w:style>
  <w:style w:type="table" w:styleId="MediumList1-Accent1">
    <w:name w:val="Medium List 1 Accent 1"/>
    <w:basedOn w:val="TableNormal"/>
    <w:uiPriority w:val="65"/>
    <w:semiHidden/>
    <w:rsid w:val="0058629F"/>
    <w:tblPr>
      <w:tblStyleRowBandSize w:val="1"/>
      <w:tblStyleColBandSize w:val="1"/>
      <w:tblBorders>
        <w:top w:val="single" w:sz="8" w:space="0" w:color="71C5E8" w:themeColor="accent1"/>
        <w:bottom w:val="single" w:sz="8" w:space="0" w:color="71C5E8" w:themeColor="accent1"/>
      </w:tblBorders>
    </w:tblPr>
    <w:tblStylePr w:type="firstRow">
      <w:rPr>
        <w:rFonts w:asciiTheme="majorHAnsi" w:eastAsiaTheme="majorEastAsia" w:hAnsiTheme="majorHAnsi" w:cstheme="majorBidi"/>
      </w:rPr>
      <w:tblPr/>
      <w:tcPr>
        <w:tcBorders>
          <w:top w:val="nil"/>
          <w:bottom w:val="single" w:sz="8" w:space="0" w:color="71C5E8" w:themeColor="accent1"/>
        </w:tcBorders>
      </w:tcPr>
    </w:tblStylePr>
    <w:tblStylePr w:type="lastRow">
      <w:rPr>
        <w:b/>
        <w:bCs/>
        <w:color w:val="201547" w:themeColor="text2"/>
      </w:rPr>
      <w:tblPr/>
      <w:tcPr>
        <w:tcBorders>
          <w:top w:val="single" w:sz="8" w:space="0" w:color="71C5E8" w:themeColor="accent1"/>
          <w:bottom w:val="single" w:sz="8" w:space="0" w:color="71C5E8" w:themeColor="accent1"/>
        </w:tcBorders>
      </w:tcPr>
    </w:tblStylePr>
    <w:tblStylePr w:type="firstCol">
      <w:rPr>
        <w:b/>
        <w:bCs/>
      </w:rPr>
    </w:tblStylePr>
    <w:tblStylePr w:type="lastCol">
      <w:rPr>
        <w:b/>
        <w:bCs/>
      </w:rPr>
      <w:tblPr/>
      <w:tcPr>
        <w:tcBorders>
          <w:top w:val="single" w:sz="8" w:space="0" w:color="71C5E8" w:themeColor="accent1"/>
          <w:bottom w:val="single" w:sz="8" w:space="0" w:color="71C5E8" w:themeColor="accent1"/>
        </w:tcBorders>
      </w:tcPr>
    </w:tblStylePr>
    <w:tblStylePr w:type="band1Vert">
      <w:tblPr/>
      <w:tcPr>
        <w:shd w:val="clear" w:color="auto" w:fill="DBF0F9" w:themeFill="accent1" w:themeFillTint="3F"/>
      </w:tcPr>
    </w:tblStylePr>
    <w:tblStylePr w:type="band1Horz">
      <w:tblPr/>
      <w:tcPr>
        <w:shd w:val="clear" w:color="auto" w:fill="DBF0F9" w:themeFill="accent1" w:themeFillTint="3F"/>
      </w:tcPr>
    </w:tblStylePr>
  </w:style>
  <w:style w:type="table" w:styleId="MediumList1-Accent2">
    <w:name w:val="Medium List 1 Accent 2"/>
    <w:basedOn w:val="TableNormal"/>
    <w:uiPriority w:val="65"/>
    <w:semiHidden/>
    <w:rsid w:val="0058629F"/>
    <w:tblPr>
      <w:tblStyleRowBandSize w:val="1"/>
      <w:tblStyleColBandSize w:val="1"/>
      <w:tblBorders>
        <w:top w:val="single" w:sz="8" w:space="0" w:color="78BE20" w:themeColor="accent2"/>
        <w:bottom w:val="single" w:sz="8" w:space="0" w:color="78BE20" w:themeColor="accent2"/>
      </w:tblBorders>
    </w:tblPr>
    <w:tblStylePr w:type="firstRow">
      <w:rPr>
        <w:rFonts w:asciiTheme="majorHAnsi" w:eastAsiaTheme="majorEastAsia" w:hAnsiTheme="majorHAnsi" w:cstheme="majorBidi"/>
      </w:rPr>
      <w:tblPr/>
      <w:tcPr>
        <w:tcBorders>
          <w:top w:val="nil"/>
          <w:bottom w:val="single" w:sz="8" w:space="0" w:color="78BE20" w:themeColor="accent2"/>
        </w:tcBorders>
      </w:tcPr>
    </w:tblStylePr>
    <w:tblStylePr w:type="lastRow">
      <w:rPr>
        <w:b/>
        <w:bCs/>
        <w:color w:val="201547" w:themeColor="text2"/>
      </w:rPr>
      <w:tblPr/>
      <w:tcPr>
        <w:tcBorders>
          <w:top w:val="single" w:sz="8" w:space="0" w:color="78BE20" w:themeColor="accent2"/>
          <w:bottom w:val="single" w:sz="8" w:space="0" w:color="78BE20" w:themeColor="accent2"/>
        </w:tcBorders>
      </w:tcPr>
    </w:tblStylePr>
    <w:tblStylePr w:type="firstCol">
      <w:rPr>
        <w:b/>
        <w:bCs/>
      </w:rPr>
    </w:tblStylePr>
    <w:tblStylePr w:type="lastCol">
      <w:rPr>
        <w:b/>
        <w:bCs/>
      </w:rPr>
      <w:tblPr/>
      <w:tcPr>
        <w:tcBorders>
          <w:top w:val="single" w:sz="8" w:space="0" w:color="78BE20" w:themeColor="accent2"/>
          <w:bottom w:val="single" w:sz="8" w:space="0" w:color="78BE20" w:themeColor="accent2"/>
        </w:tcBorders>
      </w:tcPr>
    </w:tblStylePr>
    <w:tblStylePr w:type="band1Vert">
      <w:tblPr/>
      <w:tcPr>
        <w:shd w:val="clear" w:color="auto" w:fill="DEF4C1" w:themeFill="accent2" w:themeFillTint="3F"/>
      </w:tcPr>
    </w:tblStylePr>
    <w:tblStylePr w:type="band1Horz">
      <w:tblPr/>
      <w:tcPr>
        <w:shd w:val="clear" w:color="auto" w:fill="DEF4C1" w:themeFill="accent2" w:themeFillTint="3F"/>
      </w:tcPr>
    </w:tblStylePr>
  </w:style>
  <w:style w:type="table" w:styleId="MediumList1-Accent3">
    <w:name w:val="Medium List 1 Accent 3"/>
    <w:basedOn w:val="TableNormal"/>
    <w:uiPriority w:val="65"/>
    <w:semiHidden/>
    <w:rsid w:val="0058629F"/>
    <w:tblPr>
      <w:tblStyleRowBandSize w:val="1"/>
      <w:tblStyleColBandSize w:val="1"/>
      <w:tblBorders>
        <w:top w:val="single" w:sz="8" w:space="0" w:color="00B2A9" w:themeColor="accent3"/>
        <w:bottom w:val="single" w:sz="8" w:space="0" w:color="00B2A9" w:themeColor="accent3"/>
      </w:tblBorders>
    </w:tblPr>
    <w:tblStylePr w:type="firstRow">
      <w:rPr>
        <w:rFonts w:asciiTheme="majorHAnsi" w:eastAsiaTheme="majorEastAsia" w:hAnsiTheme="majorHAnsi" w:cstheme="majorBidi"/>
      </w:rPr>
      <w:tblPr/>
      <w:tcPr>
        <w:tcBorders>
          <w:top w:val="nil"/>
          <w:bottom w:val="single" w:sz="8" w:space="0" w:color="00B2A9" w:themeColor="accent3"/>
        </w:tcBorders>
      </w:tcPr>
    </w:tblStylePr>
    <w:tblStylePr w:type="lastRow">
      <w:rPr>
        <w:b/>
        <w:bCs/>
        <w:color w:val="201547" w:themeColor="text2"/>
      </w:rPr>
      <w:tblPr/>
      <w:tcPr>
        <w:tcBorders>
          <w:top w:val="single" w:sz="8" w:space="0" w:color="00B2A9" w:themeColor="accent3"/>
          <w:bottom w:val="single" w:sz="8" w:space="0" w:color="00B2A9" w:themeColor="accent3"/>
        </w:tcBorders>
      </w:tcPr>
    </w:tblStylePr>
    <w:tblStylePr w:type="firstCol">
      <w:rPr>
        <w:b/>
        <w:bCs/>
      </w:rPr>
    </w:tblStylePr>
    <w:tblStylePr w:type="lastCol">
      <w:rPr>
        <w:b/>
        <w:bCs/>
      </w:rPr>
      <w:tblPr/>
      <w:tcPr>
        <w:tcBorders>
          <w:top w:val="single" w:sz="8" w:space="0" w:color="00B2A9" w:themeColor="accent3"/>
          <w:bottom w:val="single" w:sz="8" w:space="0" w:color="00B2A9" w:themeColor="accent3"/>
        </w:tcBorders>
      </w:tcPr>
    </w:tblStylePr>
    <w:tblStylePr w:type="band1Vert">
      <w:tblPr/>
      <w:tcPr>
        <w:shd w:val="clear" w:color="auto" w:fill="ACFFFA" w:themeFill="accent3" w:themeFillTint="3F"/>
      </w:tcPr>
    </w:tblStylePr>
    <w:tblStylePr w:type="band1Horz">
      <w:tblPr/>
      <w:tcPr>
        <w:shd w:val="clear" w:color="auto" w:fill="ACFFFA" w:themeFill="accent3" w:themeFillTint="3F"/>
      </w:tcPr>
    </w:tblStylePr>
  </w:style>
  <w:style w:type="table" w:styleId="MediumList1-Accent4">
    <w:name w:val="Medium List 1 Accent 4"/>
    <w:basedOn w:val="TableNormal"/>
    <w:uiPriority w:val="65"/>
    <w:semiHidden/>
    <w:rsid w:val="0058629F"/>
    <w:tblPr>
      <w:tblStyleRowBandSize w:val="1"/>
      <w:tblStyleColBandSize w:val="1"/>
      <w:tblBorders>
        <w:top w:val="single" w:sz="8" w:space="0" w:color="201547" w:themeColor="accent4"/>
        <w:bottom w:val="single" w:sz="8" w:space="0" w:color="201547" w:themeColor="accent4"/>
      </w:tblBorders>
    </w:tblPr>
    <w:tblStylePr w:type="firstRow">
      <w:rPr>
        <w:rFonts w:asciiTheme="majorHAnsi" w:eastAsiaTheme="majorEastAsia" w:hAnsiTheme="majorHAnsi" w:cstheme="majorBidi"/>
      </w:rPr>
      <w:tblPr/>
      <w:tcPr>
        <w:tcBorders>
          <w:top w:val="nil"/>
          <w:bottom w:val="single" w:sz="8" w:space="0" w:color="201547" w:themeColor="accent4"/>
        </w:tcBorders>
      </w:tcPr>
    </w:tblStylePr>
    <w:tblStylePr w:type="lastRow">
      <w:rPr>
        <w:b/>
        <w:bCs/>
        <w:color w:val="201547" w:themeColor="text2"/>
      </w:rPr>
      <w:tblPr/>
      <w:tcPr>
        <w:tcBorders>
          <w:top w:val="single" w:sz="8" w:space="0" w:color="201547" w:themeColor="accent4"/>
          <w:bottom w:val="single" w:sz="8" w:space="0" w:color="201547" w:themeColor="accent4"/>
        </w:tcBorders>
      </w:tcPr>
    </w:tblStylePr>
    <w:tblStylePr w:type="firstCol">
      <w:rPr>
        <w:b/>
        <w:bCs/>
      </w:rPr>
    </w:tblStylePr>
    <w:tblStylePr w:type="lastCol">
      <w:rPr>
        <w:b/>
        <w:bCs/>
      </w:rPr>
      <w:tblPr/>
      <w:tcPr>
        <w:tcBorders>
          <w:top w:val="single" w:sz="8" w:space="0" w:color="201547" w:themeColor="accent4"/>
          <w:bottom w:val="single" w:sz="8" w:space="0" w:color="201547" w:themeColor="accent4"/>
        </w:tcBorders>
      </w:tcPr>
    </w:tblStylePr>
    <w:tblStylePr w:type="band1Vert">
      <w:tblPr/>
      <w:tcPr>
        <w:shd w:val="clear" w:color="auto" w:fill="BBAFE7" w:themeFill="accent4" w:themeFillTint="3F"/>
      </w:tcPr>
    </w:tblStylePr>
    <w:tblStylePr w:type="band1Horz">
      <w:tblPr/>
      <w:tcPr>
        <w:shd w:val="clear" w:color="auto" w:fill="BBAFE7" w:themeFill="accent4" w:themeFillTint="3F"/>
      </w:tcPr>
    </w:tblStylePr>
  </w:style>
  <w:style w:type="table" w:styleId="MediumList1-Accent5">
    <w:name w:val="Medium List 1 Accent 5"/>
    <w:basedOn w:val="TableNormal"/>
    <w:uiPriority w:val="65"/>
    <w:semiHidden/>
    <w:rsid w:val="0058629F"/>
    <w:tblPr>
      <w:tblStyleRowBandSize w:val="1"/>
      <w:tblStyleColBandSize w:val="1"/>
      <w:tblBorders>
        <w:top w:val="single" w:sz="8" w:space="0" w:color="AADCF1" w:themeColor="accent5"/>
        <w:bottom w:val="single" w:sz="8" w:space="0" w:color="AADCF1" w:themeColor="accent5"/>
      </w:tblBorders>
    </w:tblPr>
    <w:tblStylePr w:type="firstRow">
      <w:rPr>
        <w:rFonts w:asciiTheme="majorHAnsi" w:eastAsiaTheme="majorEastAsia" w:hAnsiTheme="majorHAnsi" w:cstheme="majorBidi"/>
      </w:rPr>
      <w:tblPr/>
      <w:tcPr>
        <w:tcBorders>
          <w:top w:val="nil"/>
          <w:bottom w:val="single" w:sz="8" w:space="0" w:color="AADCF1" w:themeColor="accent5"/>
        </w:tcBorders>
      </w:tcPr>
    </w:tblStylePr>
    <w:tblStylePr w:type="lastRow">
      <w:rPr>
        <w:b/>
        <w:bCs/>
        <w:color w:val="201547" w:themeColor="text2"/>
      </w:rPr>
      <w:tblPr/>
      <w:tcPr>
        <w:tcBorders>
          <w:top w:val="single" w:sz="8" w:space="0" w:color="AADCF1" w:themeColor="accent5"/>
          <w:bottom w:val="single" w:sz="8" w:space="0" w:color="AADCF1" w:themeColor="accent5"/>
        </w:tcBorders>
      </w:tcPr>
    </w:tblStylePr>
    <w:tblStylePr w:type="firstCol">
      <w:rPr>
        <w:b/>
        <w:bCs/>
      </w:rPr>
    </w:tblStylePr>
    <w:tblStylePr w:type="lastCol">
      <w:rPr>
        <w:b/>
        <w:bCs/>
      </w:rPr>
      <w:tblPr/>
      <w:tcPr>
        <w:tcBorders>
          <w:top w:val="single" w:sz="8" w:space="0" w:color="AADCF1" w:themeColor="accent5"/>
          <w:bottom w:val="single" w:sz="8" w:space="0" w:color="AADCF1" w:themeColor="accent5"/>
        </w:tcBorders>
      </w:tcPr>
    </w:tblStylePr>
    <w:tblStylePr w:type="band1Vert">
      <w:tblPr/>
      <w:tcPr>
        <w:shd w:val="clear" w:color="auto" w:fill="E9F6FB" w:themeFill="accent5" w:themeFillTint="3F"/>
      </w:tcPr>
    </w:tblStylePr>
    <w:tblStylePr w:type="band1Horz">
      <w:tblPr/>
      <w:tcPr>
        <w:shd w:val="clear" w:color="auto" w:fill="E9F6FB" w:themeFill="accent5" w:themeFillTint="3F"/>
      </w:tcPr>
    </w:tblStylePr>
  </w:style>
  <w:style w:type="table" w:styleId="MediumList1-Accent6">
    <w:name w:val="Medium List 1 Accent 6"/>
    <w:basedOn w:val="TableNormal"/>
    <w:uiPriority w:val="65"/>
    <w:semiHidden/>
    <w:rsid w:val="0058629F"/>
    <w:tblPr>
      <w:tblStyleRowBandSize w:val="1"/>
      <w:tblStyleColBandSize w:val="1"/>
      <w:tblBorders>
        <w:top w:val="single" w:sz="8" w:space="0" w:color="AED879" w:themeColor="accent6"/>
        <w:bottom w:val="single" w:sz="8" w:space="0" w:color="AED879" w:themeColor="accent6"/>
      </w:tblBorders>
    </w:tblPr>
    <w:tblStylePr w:type="firstRow">
      <w:rPr>
        <w:rFonts w:asciiTheme="majorHAnsi" w:eastAsiaTheme="majorEastAsia" w:hAnsiTheme="majorHAnsi" w:cstheme="majorBidi"/>
      </w:rPr>
      <w:tblPr/>
      <w:tcPr>
        <w:tcBorders>
          <w:top w:val="nil"/>
          <w:bottom w:val="single" w:sz="8" w:space="0" w:color="AED879" w:themeColor="accent6"/>
        </w:tcBorders>
      </w:tcPr>
    </w:tblStylePr>
    <w:tblStylePr w:type="lastRow">
      <w:rPr>
        <w:b/>
        <w:bCs/>
        <w:color w:val="201547" w:themeColor="text2"/>
      </w:rPr>
      <w:tblPr/>
      <w:tcPr>
        <w:tcBorders>
          <w:top w:val="single" w:sz="8" w:space="0" w:color="AED879" w:themeColor="accent6"/>
          <w:bottom w:val="single" w:sz="8" w:space="0" w:color="AED879" w:themeColor="accent6"/>
        </w:tcBorders>
      </w:tcPr>
    </w:tblStylePr>
    <w:tblStylePr w:type="firstCol">
      <w:rPr>
        <w:b/>
        <w:bCs/>
      </w:rPr>
    </w:tblStylePr>
    <w:tblStylePr w:type="lastCol">
      <w:rPr>
        <w:b/>
        <w:bCs/>
      </w:rPr>
      <w:tblPr/>
      <w:tcPr>
        <w:tcBorders>
          <w:top w:val="single" w:sz="8" w:space="0" w:color="AED879" w:themeColor="accent6"/>
          <w:bottom w:val="single" w:sz="8" w:space="0" w:color="AED879" w:themeColor="accent6"/>
        </w:tcBorders>
      </w:tcPr>
    </w:tblStylePr>
    <w:tblStylePr w:type="band1Vert">
      <w:tblPr/>
      <w:tcPr>
        <w:shd w:val="clear" w:color="auto" w:fill="EAF5DD" w:themeFill="accent6" w:themeFillTint="3F"/>
      </w:tcPr>
    </w:tblStylePr>
    <w:tblStylePr w:type="band1Horz">
      <w:tblPr/>
      <w:tcPr>
        <w:shd w:val="clear" w:color="auto" w:fill="EAF5DD" w:themeFill="accent6" w:themeFillTint="3F"/>
      </w:tcPr>
    </w:tblStylePr>
  </w:style>
  <w:style w:type="table" w:styleId="MediumList2">
    <w:name w:val="Medium List 2"/>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232222" w:themeColor="text1"/>
        <w:left w:val="single" w:sz="8" w:space="0" w:color="232222" w:themeColor="text1"/>
        <w:bottom w:val="single" w:sz="8" w:space="0" w:color="232222" w:themeColor="text1"/>
        <w:right w:val="single" w:sz="8" w:space="0" w:color="232222" w:themeColor="text1"/>
      </w:tblBorders>
    </w:tblPr>
    <w:tblStylePr w:type="firstRow">
      <w:rPr>
        <w:sz w:val="24"/>
        <w:szCs w:val="24"/>
      </w:rPr>
      <w:tblPr/>
      <w:tcPr>
        <w:tcBorders>
          <w:top w:val="nil"/>
          <w:left w:val="nil"/>
          <w:bottom w:val="single" w:sz="24" w:space="0" w:color="232222" w:themeColor="text1"/>
          <w:right w:val="nil"/>
          <w:insideH w:val="nil"/>
          <w:insideV w:val="nil"/>
        </w:tcBorders>
        <w:shd w:val="clear" w:color="auto" w:fill="FFFFFF" w:themeFill="background1"/>
      </w:tcPr>
    </w:tblStylePr>
    <w:tblStylePr w:type="lastRow">
      <w:tblPr/>
      <w:tcPr>
        <w:tcBorders>
          <w:top w:val="single" w:sz="8" w:space="0" w:color="232222"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232222" w:themeColor="text1"/>
          <w:insideH w:val="nil"/>
          <w:insideV w:val="nil"/>
        </w:tcBorders>
        <w:shd w:val="clear" w:color="auto" w:fill="FFFFFF" w:themeFill="background1"/>
      </w:tcPr>
    </w:tblStylePr>
    <w:tblStylePr w:type="lastCol">
      <w:tblPr/>
      <w:tcPr>
        <w:tcBorders>
          <w:top w:val="nil"/>
          <w:left w:val="single" w:sz="8" w:space="0" w:color="232222"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9C7C7" w:themeFill="text1" w:themeFillTint="3F"/>
      </w:tcPr>
    </w:tblStylePr>
    <w:tblStylePr w:type="band1Horz">
      <w:tblPr/>
      <w:tcPr>
        <w:tcBorders>
          <w:top w:val="nil"/>
          <w:bottom w:val="nil"/>
          <w:insideH w:val="nil"/>
          <w:insideV w:val="nil"/>
        </w:tcBorders>
        <w:shd w:val="clear" w:color="auto" w:fill="C9C7C7"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71C5E8" w:themeColor="accent1"/>
        <w:left w:val="single" w:sz="8" w:space="0" w:color="71C5E8" w:themeColor="accent1"/>
        <w:bottom w:val="single" w:sz="8" w:space="0" w:color="71C5E8" w:themeColor="accent1"/>
        <w:right w:val="single" w:sz="8" w:space="0" w:color="71C5E8" w:themeColor="accent1"/>
      </w:tblBorders>
    </w:tblPr>
    <w:tblStylePr w:type="firstRow">
      <w:rPr>
        <w:sz w:val="24"/>
        <w:szCs w:val="24"/>
      </w:rPr>
      <w:tblPr/>
      <w:tcPr>
        <w:tcBorders>
          <w:top w:val="nil"/>
          <w:left w:val="nil"/>
          <w:bottom w:val="single" w:sz="24" w:space="0" w:color="71C5E8" w:themeColor="accent1"/>
          <w:right w:val="nil"/>
          <w:insideH w:val="nil"/>
          <w:insideV w:val="nil"/>
        </w:tcBorders>
        <w:shd w:val="clear" w:color="auto" w:fill="FFFFFF" w:themeFill="background1"/>
      </w:tcPr>
    </w:tblStylePr>
    <w:tblStylePr w:type="lastRow">
      <w:tblPr/>
      <w:tcPr>
        <w:tcBorders>
          <w:top w:val="single" w:sz="8" w:space="0" w:color="71C5E8"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1C5E8" w:themeColor="accent1"/>
          <w:insideH w:val="nil"/>
          <w:insideV w:val="nil"/>
        </w:tcBorders>
        <w:shd w:val="clear" w:color="auto" w:fill="FFFFFF" w:themeFill="background1"/>
      </w:tcPr>
    </w:tblStylePr>
    <w:tblStylePr w:type="lastCol">
      <w:tblPr/>
      <w:tcPr>
        <w:tcBorders>
          <w:top w:val="nil"/>
          <w:left w:val="single" w:sz="8" w:space="0" w:color="71C5E8"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BF0F9" w:themeFill="accent1" w:themeFillTint="3F"/>
      </w:tcPr>
    </w:tblStylePr>
    <w:tblStylePr w:type="band1Horz">
      <w:tblPr/>
      <w:tcPr>
        <w:tcBorders>
          <w:top w:val="nil"/>
          <w:bottom w:val="nil"/>
          <w:insideH w:val="nil"/>
          <w:insideV w:val="nil"/>
        </w:tcBorders>
        <w:shd w:val="clear" w:color="auto" w:fill="DBF0F9"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78BE20" w:themeColor="accent2"/>
        <w:left w:val="single" w:sz="8" w:space="0" w:color="78BE20" w:themeColor="accent2"/>
        <w:bottom w:val="single" w:sz="8" w:space="0" w:color="78BE20" w:themeColor="accent2"/>
        <w:right w:val="single" w:sz="8" w:space="0" w:color="78BE20" w:themeColor="accent2"/>
      </w:tblBorders>
    </w:tblPr>
    <w:tblStylePr w:type="firstRow">
      <w:rPr>
        <w:sz w:val="24"/>
        <w:szCs w:val="24"/>
      </w:rPr>
      <w:tblPr/>
      <w:tcPr>
        <w:tcBorders>
          <w:top w:val="nil"/>
          <w:left w:val="nil"/>
          <w:bottom w:val="single" w:sz="24" w:space="0" w:color="78BE20" w:themeColor="accent2"/>
          <w:right w:val="nil"/>
          <w:insideH w:val="nil"/>
          <w:insideV w:val="nil"/>
        </w:tcBorders>
        <w:shd w:val="clear" w:color="auto" w:fill="FFFFFF" w:themeFill="background1"/>
      </w:tcPr>
    </w:tblStylePr>
    <w:tblStylePr w:type="lastRow">
      <w:tblPr/>
      <w:tcPr>
        <w:tcBorders>
          <w:top w:val="single" w:sz="8" w:space="0" w:color="78BE20"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8BE20" w:themeColor="accent2"/>
          <w:insideH w:val="nil"/>
          <w:insideV w:val="nil"/>
        </w:tcBorders>
        <w:shd w:val="clear" w:color="auto" w:fill="FFFFFF" w:themeFill="background1"/>
      </w:tcPr>
    </w:tblStylePr>
    <w:tblStylePr w:type="lastCol">
      <w:tblPr/>
      <w:tcPr>
        <w:tcBorders>
          <w:top w:val="nil"/>
          <w:left w:val="single" w:sz="8" w:space="0" w:color="78BE20"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EF4C1" w:themeFill="accent2" w:themeFillTint="3F"/>
      </w:tcPr>
    </w:tblStylePr>
    <w:tblStylePr w:type="band1Horz">
      <w:tblPr/>
      <w:tcPr>
        <w:tcBorders>
          <w:top w:val="nil"/>
          <w:bottom w:val="nil"/>
          <w:insideH w:val="nil"/>
          <w:insideV w:val="nil"/>
        </w:tcBorders>
        <w:shd w:val="clear" w:color="auto" w:fill="DEF4C1"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00B2A9" w:themeColor="accent3"/>
        <w:left w:val="single" w:sz="8" w:space="0" w:color="00B2A9" w:themeColor="accent3"/>
        <w:bottom w:val="single" w:sz="8" w:space="0" w:color="00B2A9" w:themeColor="accent3"/>
        <w:right w:val="single" w:sz="8" w:space="0" w:color="00B2A9" w:themeColor="accent3"/>
      </w:tblBorders>
    </w:tblPr>
    <w:tblStylePr w:type="firstRow">
      <w:rPr>
        <w:sz w:val="24"/>
        <w:szCs w:val="24"/>
      </w:rPr>
      <w:tblPr/>
      <w:tcPr>
        <w:tcBorders>
          <w:top w:val="nil"/>
          <w:left w:val="nil"/>
          <w:bottom w:val="single" w:sz="24" w:space="0" w:color="00B2A9" w:themeColor="accent3"/>
          <w:right w:val="nil"/>
          <w:insideH w:val="nil"/>
          <w:insideV w:val="nil"/>
        </w:tcBorders>
        <w:shd w:val="clear" w:color="auto" w:fill="FFFFFF" w:themeFill="background1"/>
      </w:tcPr>
    </w:tblStylePr>
    <w:tblStylePr w:type="lastRow">
      <w:tblPr/>
      <w:tcPr>
        <w:tcBorders>
          <w:top w:val="single" w:sz="8" w:space="0" w:color="00B2A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B2A9" w:themeColor="accent3"/>
          <w:insideH w:val="nil"/>
          <w:insideV w:val="nil"/>
        </w:tcBorders>
        <w:shd w:val="clear" w:color="auto" w:fill="FFFFFF" w:themeFill="background1"/>
      </w:tcPr>
    </w:tblStylePr>
    <w:tblStylePr w:type="lastCol">
      <w:tblPr/>
      <w:tcPr>
        <w:tcBorders>
          <w:top w:val="nil"/>
          <w:left w:val="single" w:sz="8" w:space="0" w:color="00B2A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CFFFA" w:themeFill="accent3" w:themeFillTint="3F"/>
      </w:tcPr>
    </w:tblStylePr>
    <w:tblStylePr w:type="band1Horz">
      <w:tblPr/>
      <w:tcPr>
        <w:tcBorders>
          <w:top w:val="nil"/>
          <w:bottom w:val="nil"/>
          <w:insideH w:val="nil"/>
          <w:insideV w:val="nil"/>
        </w:tcBorders>
        <w:shd w:val="clear" w:color="auto" w:fill="ACFFF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201547" w:themeColor="accent4"/>
        <w:left w:val="single" w:sz="8" w:space="0" w:color="201547" w:themeColor="accent4"/>
        <w:bottom w:val="single" w:sz="8" w:space="0" w:color="201547" w:themeColor="accent4"/>
        <w:right w:val="single" w:sz="8" w:space="0" w:color="201547" w:themeColor="accent4"/>
      </w:tblBorders>
    </w:tblPr>
    <w:tblStylePr w:type="firstRow">
      <w:rPr>
        <w:sz w:val="24"/>
        <w:szCs w:val="24"/>
      </w:rPr>
      <w:tblPr/>
      <w:tcPr>
        <w:tcBorders>
          <w:top w:val="nil"/>
          <w:left w:val="nil"/>
          <w:bottom w:val="single" w:sz="24" w:space="0" w:color="201547" w:themeColor="accent4"/>
          <w:right w:val="nil"/>
          <w:insideH w:val="nil"/>
          <w:insideV w:val="nil"/>
        </w:tcBorders>
        <w:shd w:val="clear" w:color="auto" w:fill="FFFFFF" w:themeFill="background1"/>
      </w:tcPr>
    </w:tblStylePr>
    <w:tblStylePr w:type="lastRow">
      <w:tblPr/>
      <w:tcPr>
        <w:tcBorders>
          <w:top w:val="single" w:sz="8" w:space="0" w:color="201547"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201547" w:themeColor="accent4"/>
          <w:insideH w:val="nil"/>
          <w:insideV w:val="nil"/>
        </w:tcBorders>
        <w:shd w:val="clear" w:color="auto" w:fill="FFFFFF" w:themeFill="background1"/>
      </w:tcPr>
    </w:tblStylePr>
    <w:tblStylePr w:type="lastCol">
      <w:tblPr/>
      <w:tcPr>
        <w:tcBorders>
          <w:top w:val="nil"/>
          <w:left w:val="single" w:sz="8" w:space="0" w:color="201547"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BAFE7" w:themeFill="accent4" w:themeFillTint="3F"/>
      </w:tcPr>
    </w:tblStylePr>
    <w:tblStylePr w:type="band1Horz">
      <w:tblPr/>
      <w:tcPr>
        <w:tcBorders>
          <w:top w:val="nil"/>
          <w:bottom w:val="nil"/>
          <w:insideH w:val="nil"/>
          <w:insideV w:val="nil"/>
        </w:tcBorders>
        <w:shd w:val="clear" w:color="auto" w:fill="BBAFE7"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AADCF1" w:themeColor="accent5"/>
        <w:left w:val="single" w:sz="8" w:space="0" w:color="AADCF1" w:themeColor="accent5"/>
        <w:bottom w:val="single" w:sz="8" w:space="0" w:color="AADCF1" w:themeColor="accent5"/>
        <w:right w:val="single" w:sz="8" w:space="0" w:color="AADCF1" w:themeColor="accent5"/>
      </w:tblBorders>
    </w:tblPr>
    <w:tblStylePr w:type="firstRow">
      <w:rPr>
        <w:sz w:val="24"/>
        <w:szCs w:val="24"/>
      </w:rPr>
      <w:tblPr/>
      <w:tcPr>
        <w:tcBorders>
          <w:top w:val="nil"/>
          <w:left w:val="nil"/>
          <w:bottom w:val="single" w:sz="24" w:space="0" w:color="AADCF1" w:themeColor="accent5"/>
          <w:right w:val="nil"/>
          <w:insideH w:val="nil"/>
          <w:insideV w:val="nil"/>
        </w:tcBorders>
        <w:shd w:val="clear" w:color="auto" w:fill="FFFFFF" w:themeFill="background1"/>
      </w:tcPr>
    </w:tblStylePr>
    <w:tblStylePr w:type="lastRow">
      <w:tblPr/>
      <w:tcPr>
        <w:tcBorders>
          <w:top w:val="single" w:sz="8" w:space="0" w:color="AADCF1"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ADCF1" w:themeColor="accent5"/>
          <w:insideH w:val="nil"/>
          <w:insideV w:val="nil"/>
        </w:tcBorders>
        <w:shd w:val="clear" w:color="auto" w:fill="FFFFFF" w:themeFill="background1"/>
      </w:tcPr>
    </w:tblStylePr>
    <w:tblStylePr w:type="lastCol">
      <w:tblPr/>
      <w:tcPr>
        <w:tcBorders>
          <w:top w:val="nil"/>
          <w:left w:val="single" w:sz="8" w:space="0" w:color="AADCF1"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9F6FB" w:themeFill="accent5" w:themeFillTint="3F"/>
      </w:tcPr>
    </w:tblStylePr>
    <w:tblStylePr w:type="band1Horz">
      <w:tblPr/>
      <w:tcPr>
        <w:tcBorders>
          <w:top w:val="nil"/>
          <w:bottom w:val="nil"/>
          <w:insideH w:val="nil"/>
          <w:insideV w:val="nil"/>
        </w:tcBorders>
        <w:shd w:val="clear" w:color="auto" w:fill="E9F6FB"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AED879" w:themeColor="accent6"/>
        <w:left w:val="single" w:sz="8" w:space="0" w:color="AED879" w:themeColor="accent6"/>
        <w:bottom w:val="single" w:sz="8" w:space="0" w:color="AED879" w:themeColor="accent6"/>
        <w:right w:val="single" w:sz="8" w:space="0" w:color="AED879" w:themeColor="accent6"/>
      </w:tblBorders>
    </w:tblPr>
    <w:tblStylePr w:type="firstRow">
      <w:rPr>
        <w:sz w:val="24"/>
        <w:szCs w:val="24"/>
      </w:rPr>
      <w:tblPr/>
      <w:tcPr>
        <w:tcBorders>
          <w:top w:val="nil"/>
          <w:left w:val="nil"/>
          <w:bottom w:val="single" w:sz="24" w:space="0" w:color="AED879" w:themeColor="accent6"/>
          <w:right w:val="nil"/>
          <w:insideH w:val="nil"/>
          <w:insideV w:val="nil"/>
        </w:tcBorders>
        <w:shd w:val="clear" w:color="auto" w:fill="FFFFFF" w:themeFill="background1"/>
      </w:tcPr>
    </w:tblStylePr>
    <w:tblStylePr w:type="lastRow">
      <w:tblPr/>
      <w:tcPr>
        <w:tcBorders>
          <w:top w:val="single" w:sz="8" w:space="0" w:color="AED879"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ED879" w:themeColor="accent6"/>
          <w:insideH w:val="nil"/>
          <w:insideV w:val="nil"/>
        </w:tcBorders>
        <w:shd w:val="clear" w:color="auto" w:fill="FFFFFF" w:themeFill="background1"/>
      </w:tcPr>
    </w:tblStylePr>
    <w:tblStylePr w:type="lastCol">
      <w:tblPr/>
      <w:tcPr>
        <w:tcBorders>
          <w:top w:val="nil"/>
          <w:left w:val="single" w:sz="8" w:space="0" w:color="AED879"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AF5DD" w:themeFill="accent6" w:themeFillTint="3F"/>
      </w:tcPr>
    </w:tblStylePr>
    <w:tblStylePr w:type="band1Horz">
      <w:tblPr/>
      <w:tcPr>
        <w:tcBorders>
          <w:top w:val="nil"/>
          <w:bottom w:val="nil"/>
          <w:insideH w:val="nil"/>
          <w:insideV w:val="nil"/>
        </w:tcBorders>
        <w:shd w:val="clear" w:color="auto" w:fill="EAF5DD"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rsid w:val="0058629F"/>
    <w:tblPr>
      <w:tblStyleRowBandSize w:val="1"/>
      <w:tblStyleColBandSize w:val="1"/>
      <w:tblBorders>
        <w:top w:val="single" w:sz="8" w:space="0" w:color="5B5858" w:themeColor="text1" w:themeTint="BF"/>
        <w:left w:val="single" w:sz="8" w:space="0" w:color="5B5858" w:themeColor="text1" w:themeTint="BF"/>
        <w:bottom w:val="single" w:sz="8" w:space="0" w:color="5B5858" w:themeColor="text1" w:themeTint="BF"/>
        <w:right w:val="single" w:sz="8" w:space="0" w:color="5B5858" w:themeColor="text1" w:themeTint="BF"/>
        <w:insideH w:val="single" w:sz="8" w:space="0" w:color="5B5858" w:themeColor="text1" w:themeTint="BF"/>
      </w:tblBorders>
    </w:tblPr>
    <w:tblStylePr w:type="firstRow">
      <w:pPr>
        <w:spacing w:before="0" w:after="0" w:line="240" w:lineRule="auto"/>
      </w:pPr>
      <w:rPr>
        <w:b/>
        <w:bCs/>
        <w:color w:val="FFFFFF" w:themeColor="background1"/>
      </w:rPr>
      <w:tblPr/>
      <w:tcPr>
        <w:tcBorders>
          <w:top w:val="single" w:sz="8" w:space="0" w:color="5B5858" w:themeColor="text1" w:themeTint="BF"/>
          <w:left w:val="single" w:sz="8" w:space="0" w:color="5B5858" w:themeColor="text1" w:themeTint="BF"/>
          <w:bottom w:val="single" w:sz="8" w:space="0" w:color="5B5858" w:themeColor="text1" w:themeTint="BF"/>
          <w:right w:val="single" w:sz="8" w:space="0" w:color="5B5858" w:themeColor="text1" w:themeTint="BF"/>
          <w:insideH w:val="nil"/>
          <w:insideV w:val="nil"/>
        </w:tcBorders>
        <w:shd w:val="clear" w:color="auto" w:fill="232222" w:themeFill="text1"/>
      </w:tcPr>
    </w:tblStylePr>
    <w:tblStylePr w:type="lastRow">
      <w:pPr>
        <w:spacing w:before="0" w:after="0" w:line="240" w:lineRule="auto"/>
      </w:pPr>
      <w:rPr>
        <w:b/>
        <w:bCs/>
      </w:rPr>
      <w:tblPr/>
      <w:tcPr>
        <w:tcBorders>
          <w:top w:val="double" w:sz="6" w:space="0" w:color="5B5858" w:themeColor="text1" w:themeTint="BF"/>
          <w:left w:val="single" w:sz="8" w:space="0" w:color="5B5858" w:themeColor="text1" w:themeTint="BF"/>
          <w:bottom w:val="single" w:sz="8" w:space="0" w:color="5B5858" w:themeColor="text1" w:themeTint="BF"/>
          <w:right w:val="single" w:sz="8" w:space="0" w:color="5B5858" w:themeColor="text1" w:themeTint="BF"/>
          <w:insideH w:val="nil"/>
          <w:insideV w:val="nil"/>
        </w:tcBorders>
      </w:tcPr>
    </w:tblStylePr>
    <w:tblStylePr w:type="firstCol">
      <w:rPr>
        <w:b/>
        <w:bCs/>
      </w:rPr>
    </w:tblStylePr>
    <w:tblStylePr w:type="lastCol">
      <w:rPr>
        <w:b/>
        <w:bCs/>
      </w:rPr>
    </w:tblStylePr>
    <w:tblStylePr w:type="band1Vert">
      <w:tblPr/>
      <w:tcPr>
        <w:shd w:val="clear" w:color="auto" w:fill="C9C7C7" w:themeFill="text1" w:themeFillTint="3F"/>
      </w:tcPr>
    </w:tblStylePr>
    <w:tblStylePr w:type="band1Horz">
      <w:tblPr/>
      <w:tcPr>
        <w:tcBorders>
          <w:insideH w:val="nil"/>
          <w:insideV w:val="nil"/>
        </w:tcBorders>
        <w:shd w:val="clear" w:color="auto" w:fill="C9C7C7"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58629F"/>
    <w:tblPr>
      <w:tblStyleRowBandSize w:val="1"/>
      <w:tblStyleColBandSize w:val="1"/>
      <w:tblBorders>
        <w:top w:val="single" w:sz="8" w:space="0" w:color="94D3ED" w:themeColor="accent1" w:themeTint="BF"/>
        <w:left w:val="single" w:sz="8" w:space="0" w:color="94D3ED" w:themeColor="accent1" w:themeTint="BF"/>
        <w:bottom w:val="single" w:sz="8" w:space="0" w:color="94D3ED" w:themeColor="accent1" w:themeTint="BF"/>
        <w:right w:val="single" w:sz="8" w:space="0" w:color="94D3ED" w:themeColor="accent1" w:themeTint="BF"/>
        <w:insideH w:val="single" w:sz="8" w:space="0" w:color="94D3ED" w:themeColor="accent1" w:themeTint="BF"/>
      </w:tblBorders>
    </w:tblPr>
    <w:tblStylePr w:type="firstRow">
      <w:pPr>
        <w:spacing w:before="0" w:after="0" w:line="240" w:lineRule="auto"/>
      </w:pPr>
      <w:rPr>
        <w:b/>
        <w:bCs/>
        <w:color w:val="FFFFFF" w:themeColor="background1"/>
      </w:rPr>
      <w:tblPr/>
      <w:tcPr>
        <w:tcBorders>
          <w:top w:val="single" w:sz="8" w:space="0" w:color="94D3ED" w:themeColor="accent1" w:themeTint="BF"/>
          <w:left w:val="single" w:sz="8" w:space="0" w:color="94D3ED" w:themeColor="accent1" w:themeTint="BF"/>
          <w:bottom w:val="single" w:sz="8" w:space="0" w:color="94D3ED" w:themeColor="accent1" w:themeTint="BF"/>
          <w:right w:val="single" w:sz="8" w:space="0" w:color="94D3ED" w:themeColor="accent1" w:themeTint="BF"/>
          <w:insideH w:val="nil"/>
          <w:insideV w:val="nil"/>
        </w:tcBorders>
        <w:shd w:val="clear" w:color="auto" w:fill="71C5E8" w:themeFill="accent1"/>
      </w:tcPr>
    </w:tblStylePr>
    <w:tblStylePr w:type="lastRow">
      <w:pPr>
        <w:spacing w:before="0" w:after="0" w:line="240" w:lineRule="auto"/>
      </w:pPr>
      <w:rPr>
        <w:b/>
        <w:bCs/>
      </w:rPr>
      <w:tblPr/>
      <w:tcPr>
        <w:tcBorders>
          <w:top w:val="double" w:sz="6" w:space="0" w:color="94D3ED" w:themeColor="accent1" w:themeTint="BF"/>
          <w:left w:val="single" w:sz="8" w:space="0" w:color="94D3ED" w:themeColor="accent1" w:themeTint="BF"/>
          <w:bottom w:val="single" w:sz="8" w:space="0" w:color="94D3ED" w:themeColor="accent1" w:themeTint="BF"/>
          <w:right w:val="single" w:sz="8" w:space="0" w:color="94D3E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BF0F9" w:themeFill="accent1" w:themeFillTint="3F"/>
      </w:tcPr>
    </w:tblStylePr>
    <w:tblStylePr w:type="band1Horz">
      <w:tblPr/>
      <w:tcPr>
        <w:tcBorders>
          <w:insideH w:val="nil"/>
          <w:insideV w:val="nil"/>
        </w:tcBorders>
        <w:shd w:val="clear" w:color="auto" w:fill="DBF0F9"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58629F"/>
    <w:tblPr>
      <w:tblStyleRowBandSize w:val="1"/>
      <w:tblStyleColBandSize w:val="1"/>
      <w:tblBorders>
        <w:top w:val="single" w:sz="8" w:space="0" w:color="9BDF46" w:themeColor="accent2" w:themeTint="BF"/>
        <w:left w:val="single" w:sz="8" w:space="0" w:color="9BDF46" w:themeColor="accent2" w:themeTint="BF"/>
        <w:bottom w:val="single" w:sz="8" w:space="0" w:color="9BDF46" w:themeColor="accent2" w:themeTint="BF"/>
        <w:right w:val="single" w:sz="8" w:space="0" w:color="9BDF46" w:themeColor="accent2" w:themeTint="BF"/>
        <w:insideH w:val="single" w:sz="8" w:space="0" w:color="9BDF46" w:themeColor="accent2" w:themeTint="BF"/>
      </w:tblBorders>
    </w:tblPr>
    <w:tblStylePr w:type="firstRow">
      <w:pPr>
        <w:spacing w:before="0" w:after="0" w:line="240" w:lineRule="auto"/>
      </w:pPr>
      <w:rPr>
        <w:b/>
        <w:bCs/>
        <w:color w:val="FFFFFF" w:themeColor="background1"/>
      </w:rPr>
      <w:tblPr/>
      <w:tcPr>
        <w:tcBorders>
          <w:top w:val="single" w:sz="8" w:space="0" w:color="9BDF46" w:themeColor="accent2" w:themeTint="BF"/>
          <w:left w:val="single" w:sz="8" w:space="0" w:color="9BDF46" w:themeColor="accent2" w:themeTint="BF"/>
          <w:bottom w:val="single" w:sz="8" w:space="0" w:color="9BDF46" w:themeColor="accent2" w:themeTint="BF"/>
          <w:right w:val="single" w:sz="8" w:space="0" w:color="9BDF46" w:themeColor="accent2" w:themeTint="BF"/>
          <w:insideH w:val="nil"/>
          <w:insideV w:val="nil"/>
        </w:tcBorders>
        <w:shd w:val="clear" w:color="auto" w:fill="78BE20" w:themeFill="accent2"/>
      </w:tcPr>
    </w:tblStylePr>
    <w:tblStylePr w:type="lastRow">
      <w:pPr>
        <w:spacing w:before="0" w:after="0" w:line="240" w:lineRule="auto"/>
      </w:pPr>
      <w:rPr>
        <w:b/>
        <w:bCs/>
      </w:rPr>
      <w:tblPr/>
      <w:tcPr>
        <w:tcBorders>
          <w:top w:val="double" w:sz="6" w:space="0" w:color="9BDF46" w:themeColor="accent2" w:themeTint="BF"/>
          <w:left w:val="single" w:sz="8" w:space="0" w:color="9BDF46" w:themeColor="accent2" w:themeTint="BF"/>
          <w:bottom w:val="single" w:sz="8" w:space="0" w:color="9BDF46" w:themeColor="accent2" w:themeTint="BF"/>
          <w:right w:val="single" w:sz="8" w:space="0" w:color="9BDF46" w:themeColor="accent2" w:themeTint="BF"/>
          <w:insideH w:val="nil"/>
          <w:insideV w:val="nil"/>
        </w:tcBorders>
      </w:tcPr>
    </w:tblStylePr>
    <w:tblStylePr w:type="firstCol">
      <w:rPr>
        <w:b/>
        <w:bCs/>
      </w:rPr>
    </w:tblStylePr>
    <w:tblStylePr w:type="lastCol">
      <w:rPr>
        <w:b/>
        <w:bCs/>
      </w:rPr>
    </w:tblStylePr>
    <w:tblStylePr w:type="band1Vert">
      <w:tblPr/>
      <w:tcPr>
        <w:shd w:val="clear" w:color="auto" w:fill="DEF4C1" w:themeFill="accent2" w:themeFillTint="3F"/>
      </w:tcPr>
    </w:tblStylePr>
    <w:tblStylePr w:type="band1Horz">
      <w:tblPr/>
      <w:tcPr>
        <w:tcBorders>
          <w:insideH w:val="nil"/>
          <w:insideV w:val="nil"/>
        </w:tcBorders>
        <w:shd w:val="clear" w:color="auto" w:fill="DEF4C1"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58629F"/>
    <w:tblPr>
      <w:tblStyleRowBandSize w:val="1"/>
      <w:tblStyleColBandSize w:val="1"/>
      <w:tblBorders>
        <w:top w:val="single" w:sz="8" w:space="0" w:color="06FFF2" w:themeColor="accent3" w:themeTint="BF"/>
        <w:left w:val="single" w:sz="8" w:space="0" w:color="06FFF2" w:themeColor="accent3" w:themeTint="BF"/>
        <w:bottom w:val="single" w:sz="8" w:space="0" w:color="06FFF2" w:themeColor="accent3" w:themeTint="BF"/>
        <w:right w:val="single" w:sz="8" w:space="0" w:color="06FFF2" w:themeColor="accent3" w:themeTint="BF"/>
        <w:insideH w:val="single" w:sz="8" w:space="0" w:color="06FFF2" w:themeColor="accent3" w:themeTint="BF"/>
      </w:tblBorders>
    </w:tblPr>
    <w:tblStylePr w:type="firstRow">
      <w:pPr>
        <w:spacing w:before="0" w:after="0" w:line="240" w:lineRule="auto"/>
      </w:pPr>
      <w:rPr>
        <w:b/>
        <w:bCs/>
        <w:color w:val="FFFFFF" w:themeColor="background1"/>
      </w:rPr>
      <w:tblPr/>
      <w:tcPr>
        <w:tcBorders>
          <w:top w:val="single" w:sz="8" w:space="0" w:color="06FFF2" w:themeColor="accent3" w:themeTint="BF"/>
          <w:left w:val="single" w:sz="8" w:space="0" w:color="06FFF2" w:themeColor="accent3" w:themeTint="BF"/>
          <w:bottom w:val="single" w:sz="8" w:space="0" w:color="06FFF2" w:themeColor="accent3" w:themeTint="BF"/>
          <w:right w:val="single" w:sz="8" w:space="0" w:color="06FFF2" w:themeColor="accent3" w:themeTint="BF"/>
          <w:insideH w:val="nil"/>
          <w:insideV w:val="nil"/>
        </w:tcBorders>
        <w:shd w:val="clear" w:color="auto" w:fill="00B2A9" w:themeFill="accent3"/>
      </w:tcPr>
    </w:tblStylePr>
    <w:tblStylePr w:type="lastRow">
      <w:pPr>
        <w:spacing w:before="0" w:after="0" w:line="240" w:lineRule="auto"/>
      </w:pPr>
      <w:rPr>
        <w:b/>
        <w:bCs/>
      </w:rPr>
      <w:tblPr/>
      <w:tcPr>
        <w:tcBorders>
          <w:top w:val="double" w:sz="6" w:space="0" w:color="06FFF2" w:themeColor="accent3" w:themeTint="BF"/>
          <w:left w:val="single" w:sz="8" w:space="0" w:color="06FFF2" w:themeColor="accent3" w:themeTint="BF"/>
          <w:bottom w:val="single" w:sz="8" w:space="0" w:color="06FFF2" w:themeColor="accent3" w:themeTint="BF"/>
          <w:right w:val="single" w:sz="8" w:space="0" w:color="06FFF2" w:themeColor="accent3" w:themeTint="BF"/>
          <w:insideH w:val="nil"/>
          <w:insideV w:val="nil"/>
        </w:tcBorders>
      </w:tcPr>
    </w:tblStylePr>
    <w:tblStylePr w:type="firstCol">
      <w:rPr>
        <w:b/>
        <w:bCs/>
      </w:rPr>
    </w:tblStylePr>
    <w:tblStylePr w:type="lastCol">
      <w:rPr>
        <w:b/>
        <w:bCs/>
      </w:rPr>
    </w:tblStylePr>
    <w:tblStylePr w:type="band1Vert">
      <w:tblPr/>
      <w:tcPr>
        <w:shd w:val="clear" w:color="auto" w:fill="ACFFFA" w:themeFill="accent3" w:themeFillTint="3F"/>
      </w:tcPr>
    </w:tblStylePr>
    <w:tblStylePr w:type="band1Horz">
      <w:tblPr/>
      <w:tcPr>
        <w:tcBorders>
          <w:insideH w:val="nil"/>
          <w:insideV w:val="nil"/>
        </w:tcBorders>
        <w:shd w:val="clear" w:color="auto" w:fill="ACFFF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58629F"/>
    <w:tblPr>
      <w:tblStyleRowBandSize w:val="1"/>
      <w:tblStyleColBandSize w:val="1"/>
      <w:tblBorders>
        <w:top w:val="single" w:sz="8" w:space="0" w:color="442D97" w:themeColor="accent4" w:themeTint="BF"/>
        <w:left w:val="single" w:sz="8" w:space="0" w:color="442D97" w:themeColor="accent4" w:themeTint="BF"/>
        <w:bottom w:val="single" w:sz="8" w:space="0" w:color="442D97" w:themeColor="accent4" w:themeTint="BF"/>
        <w:right w:val="single" w:sz="8" w:space="0" w:color="442D97" w:themeColor="accent4" w:themeTint="BF"/>
        <w:insideH w:val="single" w:sz="8" w:space="0" w:color="442D97" w:themeColor="accent4" w:themeTint="BF"/>
      </w:tblBorders>
    </w:tblPr>
    <w:tblStylePr w:type="firstRow">
      <w:pPr>
        <w:spacing w:before="0" w:after="0" w:line="240" w:lineRule="auto"/>
      </w:pPr>
      <w:rPr>
        <w:b/>
        <w:bCs/>
        <w:color w:val="FFFFFF" w:themeColor="background1"/>
      </w:rPr>
      <w:tblPr/>
      <w:tcPr>
        <w:tcBorders>
          <w:top w:val="single" w:sz="8" w:space="0" w:color="442D97" w:themeColor="accent4" w:themeTint="BF"/>
          <w:left w:val="single" w:sz="8" w:space="0" w:color="442D97" w:themeColor="accent4" w:themeTint="BF"/>
          <w:bottom w:val="single" w:sz="8" w:space="0" w:color="442D97" w:themeColor="accent4" w:themeTint="BF"/>
          <w:right w:val="single" w:sz="8" w:space="0" w:color="442D97" w:themeColor="accent4" w:themeTint="BF"/>
          <w:insideH w:val="nil"/>
          <w:insideV w:val="nil"/>
        </w:tcBorders>
        <w:shd w:val="clear" w:color="auto" w:fill="201547" w:themeFill="accent4"/>
      </w:tcPr>
    </w:tblStylePr>
    <w:tblStylePr w:type="lastRow">
      <w:pPr>
        <w:spacing w:before="0" w:after="0" w:line="240" w:lineRule="auto"/>
      </w:pPr>
      <w:rPr>
        <w:b/>
        <w:bCs/>
      </w:rPr>
      <w:tblPr/>
      <w:tcPr>
        <w:tcBorders>
          <w:top w:val="double" w:sz="6" w:space="0" w:color="442D97" w:themeColor="accent4" w:themeTint="BF"/>
          <w:left w:val="single" w:sz="8" w:space="0" w:color="442D97" w:themeColor="accent4" w:themeTint="BF"/>
          <w:bottom w:val="single" w:sz="8" w:space="0" w:color="442D97" w:themeColor="accent4" w:themeTint="BF"/>
          <w:right w:val="single" w:sz="8" w:space="0" w:color="442D97" w:themeColor="accent4" w:themeTint="BF"/>
          <w:insideH w:val="nil"/>
          <w:insideV w:val="nil"/>
        </w:tcBorders>
      </w:tcPr>
    </w:tblStylePr>
    <w:tblStylePr w:type="firstCol">
      <w:rPr>
        <w:b/>
        <w:bCs/>
      </w:rPr>
    </w:tblStylePr>
    <w:tblStylePr w:type="lastCol">
      <w:rPr>
        <w:b/>
        <w:bCs/>
      </w:rPr>
    </w:tblStylePr>
    <w:tblStylePr w:type="band1Vert">
      <w:tblPr/>
      <w:tcPr>
        <w:shd w:val="clear" w:color="auto" w:fill="BBAFE7" w:themeFill="accent4" w:themeFillTint="3F"/>
      </w:tcPr>
    </w:tblStylePr>
    <w:tblStylePr w:type="band1Horz">
      <w:tblPr/>
      <w:tcPr>
        <w:tcBorders>
          <w:insideH w:val="nil"/>
          <w:insideV w:val="nil"/>
        </w:tcBorders>
        <w:shd w:val="clear" w:color="auto" w:fill="BBAFE7"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58629F"/>
    <w:tblPr>
      <w:tblStyleRowBandSize w:val="1"/>
      <w:tblStyleColBandSize w:val="1"/>
      <w:tblBorders>
        <w:top w:val="single" w:sz="8" w:space="0" w:color="BFE4F4" w:themeColor="accent5" w:themeTint="BF"/>
        <w:left w:val="single" w:sz="8" w:space="0" w:color="BFE4F4" w:themeColor="accent5" w:themeTint="BF"/>
        <w:bottom w:val="single" w:sz="8" w:space="0" w:color="BFE4F4" w:themeColor="accent5" w:themeTint="BF"/>
        <w:right w:val="single" w:sz="8" w:space="0" w:color="BFE4F4" w:themeColor="accent5" w:themeTint="BF"/>
        <w:insideH w:val="single" w:sz="8" w:space="0" w:color="BFE4F4" w:themeColor="accent5" w:themeTint="BF"/>
      </w:tblBorders>
    </w:tblPr>
    <w:tblStylePr w:type="firstRow">
      <w:pPr>
        <w:spacing w:before="0" w:after="0" w:line="240" w:lineRule="auto"/>
      </w:pPr>
      <w:rPr>
        <w:b/>
        <w:bCs/>
        <w:color w:val="FFFFFF" w:themeColor="background1"/>
      </w:rPr>
      <w:tblPr/>
      <w:tcPr>
        <w:tcBorders>
          <w:top w:val="single" w:sz="8" w:space="0" w:color="BFE4F4" w:themeColor="accent5" w:themeTint="BF"/>
          <w:left w:val="single" w:sz="8" w:space="0" w:color="BFE4F4" w:themeColor="accent5" w:themeTint="BF"/>
          <w:bottom w:val="single" w:sz="8" w:space="0" w:color="BFE4F4" w:themeColor="accent5" w:themeTint="BF"/>
          <w:right w:val="single" w:sz="8" w:space="0" w:color="BFE4F4" w:themeColor="accent5" w:themeTint="BF"/>
          <w:insideH w:val="nil"/>
          <w:insideV w:val="nil"/>
        </w:tcBorders>
        <w:shd w:val="clear" w:color="auto" w:fill="AADCF1" w:themeFill="accent5"/>
      </w:tcPr>
    </w:tblStylePr>
    <w:tblStylePr w:type="lastRow">
      <w:pPr>
        <w:spacing w:before="0" w:after="0" w:line="240" w:lineRule="auto"/>
      </w:pPr>
      <w:rPr>
        <w:b/>
        <w:bCs/>
      </w:rPr>
      <w:tblPr/>
      <w:tcPr>
        <w:tcBorders>
          <w:top w:val="double" w:sz="6" w:space="0" w:color="BFE4F4" w:themeColor="accent5" w:themeTint="BF"/>
          <w:left w:val="single" w:sz="8" w:space="0" w:color="BFE4F4" w:themeColor="accent5" w:themeTint="BF"/>
          <w:bottom w:val="single" w:sz="8" w:space="0" w:color="BFE4F4" w:themeColor="accent5" w:themeTint="BF"/>
          <w:right w:val="single" w:sz="8" w:space="0" w:color="BFE4F4" w:themeColor="accent5" w:themeTint="BF"/>
          <w:insideH w:val="nil"/>
          <w:insideV w:val="nil"/>
        </w:tcBorders>
      </w:tcPr>
    </w:tblStylePr>
    <w:tblStylePr w:type="firstCol">
      <w:rPr>
        <w:b/>
        <w:bCs/>
      </w:rPr>
    </w:tblStylePr>
    <w:tblStylePr w:type="lastCol">
      <w:rPr>
        <w:b/>
        <w:bCs/>
      </w:rPr>
    </w:tblStylePr>
    <w:tblStylePr w:type="band1Vert">
      <w:tblPr/>
      <w:tcPr>
        <w:shd w:val="clear" w:color="auto" w:fill="E9F6FB" w:themeFill="accent5" w:themeFillTint="3F"/>
      </w:tcPr>
    </w:tblStylePr>
    <w:tblStylePr w:type="band1Horz">
      <w:tblPr/>
      <w:tcPr>
        <w:tcBorders>
          <w:insideH w:val="nil"/>
          <w:insideV w:val="nil"/>
        </w:tcBorders>
        <w:shd w:val="clear" w:color="auto" w:fill="E9F6FB"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58629F"/>
    <w:tblPr>
      <w:tblStyleRowBandSize w:val="1"/>
      <w:tblStyleColBandSize w:val="1"/>
      <w:tblBorders>
        <w:top w:val="single" w:sz="8" w:space="0" w:color="C2E19A" w:themeColor="accent6" w:themeTint="BF"/>
        <w:left w:val="single" w:sz="8" w:space="0" w:color="C2E19A" w:themeColor="accent6" w:themeTint="BF"/>
        <w:bottom w:val="single" w:sz="8" w:space="0" w:color="C2E19A" w:themeColor="accent6" w:themeTint="BF"/>
        <w:right w:val="single" w:sz="8" w:space="0" w:color="C2E19A" w:themeColor="accent6" w:themeTint="BF"/>
        <w:insideH w:val="single" w:sz="8" w:space="0" w:color="C2E19A" w:themeColor="accent6" w:themeTint="BF"/>
      </w:tblBorders>
    </w:tblPr>
    <w:tblStylePr w:type="firstRow">
      <w:pPr>
        <w:spacing w:before="0" w:after="0" w:line="240" w:lineRule="auto"/>
      </w:pPr>
      <w:rPr>
        <w:b/>
        <w:bCs/>
        <w:color w:val="FFFFFF" w:themeColor="background1"/>
      </w:rPr>
      <w:tblPr/>
      <w:tcPr>
        <w:tcBorders>
          <w:top w:val="single" w:sz="8" w:space="0" w:color="C2E19A" w:themeColor="accent6" w:themeTint="BF"/>
          <w:left w:val="single" w:sz="8" w:space="0" w:color="C2E19A" w:themeColor="accent6" w:themeTint="BF"/>
          <w:bottom w:val="single" w:sz="8" w:space="0" w:color="C2E19A" w:themeColor="accent6" w:themeTint="BF"/>
          <w:right w:val="single" w:sz="8" w:space="0" w:color="C2E19A" w:themeColor="accent6" w:themeTint="BF"/>
          <w:insideH w:val="nil"/>
          <w:insideV w:val="nil"/>
        </w:tcBorders>
        <w:shd w:val="clear" w:color="auto" w:fill="AED879" w:themeFill="accent6"/>
      </w:tcPr>
    </w:tblStylePr>
    <w:tblStylePr w:type="lastRow">
      <w:pPr>
        <w:spacing w:before="0" w:after="0" w:line="240" w:lineRule="auto"/>
      </w:pPr>
      <w:rPr>
        <w:b/>
        <w:bCs/>
      </w:rPr>
      <w:tblPr/>
      <w:tcPr>
        <w:tcBorders>
          <w:top w:val="double" w:sz="6" w:space="0" w:color="C2E19A" w:themeColor="accent6" w:themeTint="BF"/>
          <w:left w:val="single" w:sz="8" w:space="0" w:color="C2E19A" w:themeColor="accent6" w:themeTint="BF"/>
          <w:bottom w:val="single" w:sz="8" w:space="0" w:color="C2E19A" w:themeColor="accent6" w:themeTint="BF"/>
          <w:right w:val="single" w:sz="8" w:space="0" w:color="C2E19A" w:themeColor="accent6" w:themeTint="BF"/>
          <w:insideH w:val="nil"/>
          <w:insideV w:val="nil"/>
        </w:tcBorders>
      </w:tcPr>
    </w:tblStylePr>
    <w:tblStylePr w:type="firstCol">
      <w:rPr>
        <w:b/>
        <w:bCs/>
      </w:rPr>
    </w:tblStylePr>
    <w:tblStylePr w:type="lastCol">
      <w:rPr>
        <w:b/>
        <w:bCs/>
      </w:rPr>
    </w:tblStylePr>
    <w:tblStylePr w:type="band1Vert">
      <w:tblPr/>
      <w:tcPr>
        <w:shd w:val="clear" w:color="auto" w:fill="EAF5DD" w:themeFill="accent6" w:themeFillTint="3F"/>
      </w:tcPr>
    </w:tblStylePr>
    <w:tblStylePr w:type="band1Horz">
      <w:tblPr/>
      <w:tcPr>
        <w:tcBorders>
          <w:insideH w:val="nil"/>
          <w:insideV w:val="nil"/>
        </w:tcBorders>
        <w:shd w:val="clear" w:color="auto" w:fill="EAF5DD"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232222"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232222" w:themeFill="text1"/>
      </w:tcPr>
    </w:tblStylePr>
    <w:tblStylePr w:type="lastCol">
      <w:rPr>
        <w:b/>
        <w:bCs/>
        <w:color w:val="FFFFFF" w:themeColor="background1"/>
      </w:rPr>
      <w:tblPr/>
      <w:tcPr>
        <w:tcBorders>
          <w:left w:val="nil"/>
          <w:right w:val="nil"/>
          <w:insideH w:val="nil"/>
          <w:insideV w:val="nil"/>
        </w:tcBorders>
        <w:shd w:val="clear" w:color="auto" w:fill="232222"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1C5E8"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1C5E8" w:themeFill="accent1"/>
      </w:tcPr>
    </w:tblStylePr>
    <w:tblStylePr w:type="lastCol">
      <w:rPr>
        <w:b/>
        <w:bCs/>
        <w:color w:val="FFFFFF" w:themeColor="background1"/>
      </w:rPr>
      <w:tblPr/>
      <w:tcPr>
        <w:tcBorders>
          <w:left w:val="nil"/>
          <w:right w:val="nil"/>
          <w:insideH w:val="nil"/>
          <w:insideV w:val="nil"/>
        </w:tcBorders>
        <w:shd w:val="clear" w:color="auto" w:fill="71C5E8"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8BE20"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8BE20" w:themeFill="accent2"/>
      </w:tcPr>
    </w:tblStylePr>
    <w:tblStylePr w:type="lastCol">
      <w:rPr>
        <w:b/>
        <w:bCs/>
        <w:color w:val="FFFFFF" w:themeColor="background1"/>
      </w:rPr>
      <w:tblPr/>
      <w:tcPr>
        <w:tcBorders>
          <w:left w:val="nil"/>
          <w:right w:val="nil"/>
          <w:insideH w:val="nil"/>
          <w:insideV w:val="nil"/>
        </w:tcBorders>
        <w:shd w:val="clear" w:color="auto" w:fill="78BE20"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B2A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B2A9" w:themeFill="accent3"/>
      </w:tcPr>
    </w:tblStylePr>
    <w:tblStylePr w:type="lastCol">
      <w:rPr>
        <w:b/>
        <w:bCs/>
        <w:color w:val="FFFFFF" w:themeColor="background1"/>
      </w:rPr>
      <w:tblPr/>
      <w:tcPr>
        <w:tcBorders>
          <w:left w:val="nil"/>
          <w:right w:val="nil"/>
          <w:insideH w:val="nil"/>
          <w:insideV w:val="nil"/>
        </w:tcBorders>
        <w:shd w:val="clear" w:color="auto" w:fill="00B2A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201547"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201547" w:themeFill="accent4"/>
      </w:tcPr>
    </w:tblStylePr>
    <w:tblStylePr w:type="lastCol">
      <w:rPr>
        <w:b/>
        <w:bCs/>
        <w:color w:val="FFFFFF" w:themeColor="background1"/>
      </w:rPr>
      <w:tblPr/>
      <w:tcPr>
        <w:tcBorders>
          <w:left w:val="nil"/>
          <w:right w:val="nil"/>
          <w:insideH w:val="nil"/>
          <w:insideV w:val="nil"/>
        </w:tcBorders>
        <w:shd w:val="clear" w:color="auto" w:fill="201547"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ADCF1"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ADCF1" w:themeFill="accent5"/>
      </w:tcPr>
    </w:tblStylePr>
    <w:tblStylePr w:type="lastCol">
      <w:rPr>
        <w:b/>
        <w:bCs/>
        <w:color w:val="FFFFFF" w:themeColor="background1"/>
      </w:rPr>
      <w:tblPr/>
      <w:tcPr>
        <w:tcBorders>
          <w:left w:val="nil"/>
          <w:right w:val="nil"/>
          <w:insideH w:val="nil"/>
          <w:insideV w:val="nil"/>
        </w:tcBorders>
        <w:shd w:val="clear" w:color="auto" w:fill="AADCF1"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ED879"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ED879" w:themeFill="accent6"/>
      </w:tcPr>
    </w:tblStylePr>
    <w:tblStylePr w:type="lastCol">
      <w:rPr>
        <w:b/>
        <w:bCs/>
        <w:color w:val="FFFFFF" w:themeColor="background1"/>
      </w:rPr>
      <w:tblPr/>
      <w:tcPr>
        <w:tcBorders>
          <w:left w:val="nil"/>
          <w:right w:val="nil"/>
          <w:insideH w:val="nil"/>
          <w:insideV w:val="nil"/>
        </w:tcBorders>
        <w:shd w:val="clear" w:color="auto" w:fill="AED879"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PlainTable1">
    <w:name w:val="Plain Table 1"/>
    <w:basedOn w:val="TableNormal"/>
    <w:uiPriority w:val="41"/>
    <w:semiHidden/>
    <w:rsid w:val="0058629F"/>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3">
    <w:name w:val="Plain Table 3"/>
    <w:basedOn w:val="TableNormal"/>
    <w:uiPriority w:val="43"/>
    <w:semiHidden/>
    <w:rsid w:val="0058629F"/>
    <w:tblPr>
      <w:tblStyleRowBandSize w:val="1"/>
      <w:tblStyleColBandSize w:val="1"/>
    </w:tblPr>
    <w:tblStylePr w:type="firstRow">
      <w:rPr>
        <w:b/>
        <w:bCs/>
        <w:caps/>
      </w:rPr>
      <w:tblPr/>
      <w:tcPr>
        <w:tcBorders>
          <w:bottom w:val="single" w:sz="4" w:space="0" w:color="918E8E"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918E8E"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semiHidden/>
    <w:rsid w:val="0058629F"/>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semiHidden/>
    <w:rsid w:val="0058629F"/>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18E8E"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18E8E"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18E8E"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18E8E"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3Deffects1">
    <w:name w:val="Table 3D effects 1"/>
    <w:basedOn w:val="TableNormal"/>
    <w:semiHidden/>
    <w:rsid w:val="0058629F"/>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58629F"/>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58629F"/>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58629F"/>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58629F"/>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58629F"/>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58629F"/>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58629F"/>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58629F"/>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58629F"/>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58629F"/>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58629F"/>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58629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58629F"/>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58629F"/>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58629F"/>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58629F"/>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58629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58629F"/>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58629F"/>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58629F"/>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58629F"/>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58629F"/>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58629F"/>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58629F"/>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
    <w:name w:val="Table Grid"/>
    <w:basedOn w:val="TableNormal"/>
    <w:uiPriority w:val="39"/>
    <w:rsid w:val="00314DD8"/>
    <w:pPr>
      <w:spacing w:before="70" w:after="70"/>
    </w:pPr>
    <w:tblPr>
      <w:tblStyleColBandSize w:val="1"/>
      <w:tblBorders>
        <w:top w:val="single" w:sz="4" w:space="0" w:color="auto"/>
        <w:bottom w:val="single" w:sz="4" w:space="0" w:color="auto"/>
        <w:insideH w:val="single" w:sz="4" w:space="0" w:color="auto"/>
      </w:tblBorders>
      <w:tblCellMar>
        <w:left w:w="113" w:type="dxa"/>
        <w:right w:w="113" w:type="dxa"/>
      </w:tblCellMar>
    </w:tblPr>
    <w:tblStylePr w:type="firstRow">
      <w:pPr>
        <w:keepNext/>
        <w:wordWrap/>
      </w:pPr>
      <w:rPr>
        <w:color w:val="201547" w:themeColor="text2"/>
      </w:rPr>
      <w:tblPr/>
      <w:tcPr>
        <w:tcBorders>
          <w:top w:val="nil"/>
          <w:left w:val="nil"/>
          <w:bottom w:val="nil"/>
          <w:right w:val="nil"/>
          <w:insideH w:val="nil"/>
          <w:insideV w:val="nil"/>
        </w:tcBorders>
        <w:shd w:val="clear" w:color="auto" w:fill="71C5E8" w:themeFill="accent1"/>
      </w:tcPr>
    </w:tblStylePr>
    <w:tblStylePr w:type="firstCol">
      <w:tblPr/>
      <w:tcPr>
        <w:shd w:val="clear" w:color="auto" w:fill="FFFFFF" w:themeFill="background1"/>
      </w:tcPr>
    </w:tblStylePr>
    <w:tblStylePr w:type="band1Vert">
      <w:tblPr/>
      <w:tcPr>
        <w:shd w:val="clear" w:color="auto" w:fill="E3F3FA" w:themeFill="background2"/>
      </w:tcPr>
    </w:tblStylePr>
  </w:style>
  <w:style w:type="table" w:styleId="TableList1">
    <w:name w:val="Table List 1"/>
    <w:basedOn w:val="TableNormal"/>
    <w:semiHidden/>
    <w:rsid w:val="0058629F"/>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58629F"/>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58629F"/>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58629F"/>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58629F"/>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58629F"/>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58629F"/>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58629F"/>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58629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58629F"/>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58629F"/>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58629F"/>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58629F"/>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58629F"/>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5862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5862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58629F"/>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58629F"/>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PlainText">
    <w:name w:val="Plain Text"/>
    <w:basedOn w:val="Normal"/>
    <w:link w:val="PlainTextChar"/>
    <w:uiPriority w:val="99"/>
    <w:semiHidden/>
    <w:unhideWhenUsed/>
    <w:rsid w:val="0058629F"/>
    <w:rPr>
      <w:rFonts w:ascii="Calibri" w:hAnsi="Calibri"/>
      <w:szCs w:val="21"/>
    </w:rPr>
  </w:style>
  <w:style w:type="character" w:customStyle="1" w:styleId="PlainTextChar">
    <w:name w:val="Plain Text Char"/>
    <w:basedOn w:val="DefaultParagraphFont"/>
    <w:link w:val="PlainText"/>
    <w:uiPriority w:val="99"/>
    <w:semiHidden/>
    <w:rsid w:val="0058629F"/>
    <w:rPr>
      <w:rFonts w:ascii="Calibri" w:hAnsi="Calibri"/>
      <w:color w:val="auto"/>
      <w:szCs w:val="21"/>
    </w:rPr>
  </w:style>
  <w:style w:type="character" w:customStyle="1" w:styleId="FootnoteTextChar">
    <w:name w:val="Footnote Text Char"/>
    <w:basedOn w:val="DefaultParagraphFont"/>
    <w:link w:val="FootnoteText"/>
    <w:uiPriority w:val="99"/>
    <w:rsid w:val="005D764F"/>
    <w:rPr>
      <w:sz w:val="18"/>
    </w:rPr>
  </w:style>
  <w:style w:type="character" w:customStyle="1" w:styleId="TOC1Char">
    <w:name w:val="TOC 1 Char"/>
    <w:basedOn w:val="DefaultParagraphFont"/>
    <w:link w:val="TOC1"/>
    <w:uiPriority w:val="39"/>
    <w:rsid w:val="002B63C6"/>
    <w:rPr>
      <w:rFonts w:cs="Arial"/>
      <w:b/>
      <w:noProof/>
      <w:color w:val="201547" w:themeColor="text2"/>
      <w:sz w:val="24"/>
      <w:szCs w:val="24"/>
    </w:rPr>
  </w:style>
  <w:style w:type="paragraph" w:styleId="EndnoteText">
    <w:name w:val="endnote text"/>
    <w:basedOn w:val="Normal"/>
    <w:link w:val="EndnoteTextChar"/>
    <w:semiHidden/>
    <w:unhideWhenUsed/>
    <w:rsid w:val="00CD157B"/>
    <w:pPr>
      <w:tabs>
        <w:tab w:val="left" w:pos="567"/>
      </w:tabs>
      <w:spacing w:before="60" w:after="0"/>
      <w:ind w:left="567" w:hanging="567"/>
    </w:pPr>
  </w:style>
  <w:style w:type="paragraph" w:styleId="ListContinue4">
    <w:name w:val="List Continue 4"/>
    <w:basedOn w:val="Normal"/>
    <w:semiHidden/>
    <w:rsid w:val="00B45695"/>
    <w:pPr>
      <w:spacing w:after="100"/>
      <w:ind w:left="1701"/>
    </w:pPr>
  </w:style>
  <w:style w:type="paragraph" w:styleId="ListContinue5">
    <w:name w:val="List Continue 5"/>
    <w:basedOn w:val="Normal"/>
    <w:semiHidden/>
    <w:rsid w:val="00B45695"/>
    <w:pPr>
      <w:spacing w:after="100"/>
      <w:ind w:left="2041"/>
    </w:pPr>
  </w:style>
  <w:style w:type="paragraph" w:customStyle="1" w:styleId="xWebCoverPage">
    <w:name w:val="xWebCoverPage"/>
    <w:basedOn w:val="Normal"/>
    <w:uiPriority w:val="99"/>
    <w:semiHidden/>
    <w:rsid w:val="00783D00"/>
    <w:pPr>
      <w:spacing w:before="0" w:after="0" w:line="240" w:lineRule="auto"/>
    </w:pPr>
    <w:rPr>
      <w:rFonts w:cs="Arial"/>
      <w:b/>
      <w:color w:val="201547" w:themeColor="text2"/>
      <w:spacing w:val="-4"/>
      <w:kern w:val="28"/>
      <w:sz w:val="28"/>
      <w:szCs w:val="42"/>
    </w:rPr>
  </w:style>
  <w:style w:type="paragraph" w:customStyle="1" w:styleId="xPartnerLogo">
    <w:name w:val="xPartnerLogo"/>
    <w:basedOn w:val="NoSpacing"/>
    <w:uiPriority w:val="99"/>
    <w:rsid w:val="00C33BEC"/>
    <w:pPr>
      <w:framePr w:h="709" w:hRule="exact" w:wrap="around" w:vAnchor="page" w:hAnchor="page" w:x="568" w:y="15452"/>
    </w:pPr>
  </w:style>
  <w:style w:type="paragraph" w:customStyle="1" w:styleId="xVicLogo">
    <w:name w:val="xVicLogo"/>
    <w:basedOn w:val="NoSpacing"/>
    <w:uiPriority w:val="99"/>
    <w:rsid w:val="00C33BEC"/>
    <w:pPr>
      <w:framePr w:wrap="around" w:vAnchor="page" w:hAnchor="page" w:x="8602" w:y="15452"/>
    </w:pPr>
  </w:style>
  <w:style w:type="numbering" w:customStyle="1" w:styleId="MyHeadings">
    <w:name w:val="MyHeadings"/>
    <w:uiPriority w:val="99"/>
    <w:rsid w:val="0058629F"/>
    <w:pPr>
      <w:numPr>
        <w:numId w:val="5"/>
      </w:numPr>
    </w:pPr>
  </w:style>
  <w:style w:type="character" w:customStyle="1" w:styleId="EndnoteTextChar">
    <w:name w:val="Endnote Text Char"/>
    <w:basedOn w:val="DefaultParagraphFont"/>
    <w:link w:val="EndnoteText"/>
    <w:semiHidden/>
    <w:rsid w:val="00CD157B"/>
  </w:style>
  <w:style w:type="character" w:styleId="EndnoteReference">
    <w:name w:val="endnote reference"/>
    <w:basedOn w:val="DefaultParagraphFont"/>
    <w:semiHidden/>
    <w:unhideWhenUsed/>
    <w:rsid w:val="00CD157B"/>
    <w:rPr>
      <w:vertAlign w:val="superscript"/>
    </w:rPr>
  </w:style>
  <w:style w:type="paragraph" w:customStyle="1" w:styleId="SectionSubtitle">
    <w:name w:val="Section Subtitle"/>
    <w:basedOn w:val="Normal"/>
    <w:uiPriority w:val="3"/>
    <w:rsid w:val="002F5718"/>
    <w:pPr>
      <w:shd w:val="clear" w:color="auto" w:fill="201547" w:themeFill="text2"/>
      <w:spacing w:before="0" w:after="0" w:line="276" w:lineRule="auto"/>
    </w:pPr>
    <w:rPr>
      <w:color w:val="FFFFFF" w:themeColor="background1"/>
      <w:sz w:val="24"/>
    </w:rPr>
  </w:style>
  <w:style w:type="paragraph" w:customStyle="1" w:styleId="IntroFeatureText">
    <w:name w:val="Intro/Feature Text"/>
    <w:basedOn w:val="Normal"/>
    <w:next w:val="Normal"/>
    <w:qFormat/>
    <w:rsid w:val="00801AD3"/>
    <w:pPr>
      <w:spacing w:before="160" w:after="160"/>
    </w:pPr>
    <w:rPr>
      <w:color w:val="201547" w:themeColor="text2"/>
      <w:spacing w:val="-1"/>
      <w:sz w:val="24"/>
      <w:szCs w:val="24"/>
    </w:rPr>
  </w:style>
  <w:style w:type="paragraph" w:styleId="ListNumber4">
    <w:name w:val="List Number 4"/>
    <w:basedOn w:val="Normal"/>
    <w:unhideWhenUsed/>
    <w:rsid w:val="00B45695"/>
    <w:pPr>
      <w:numPr>
        <w:ilvl w:val="3"/>
        <w:numId w:val="8"/>
      </w:numPr>
    </w:pPr>
  </w:style>
  <w:style w:type="paragraph" w:customStyle="1" w:styleId="Source">
    <w:name w:val="Source"/>
    <w:basedOn w:val="Normal"/>
    <w:next w:val="BodyText"/>
    <w:qFormat/>
    <w:rsid w:val="00853A46"/>
    <w:pPr>
      <w:numPr>
        <w:numId w:val="9"/>
      </w:numPr>
      <w:spacing w:before="60" w:after="60" w:line="240" w:lineRule="auto"/>
    </w:pPr>
    <w:rPr>
      <w:rFonts w:cs="Calibri"/>
      <w:sz w:val="18"/>
      <w:szCs w:val="17"/>
    </w:rPr>
  </w:style>
  <w:style w:type="paragraph" w:styleId="ListNumber5">
    <w:name w:val="List Number 5"/>
    <w:basedOn w:val="Normal"/>
    <w:unhideWhenUsed/>
    <w:rsid w:val="00B45695"/>
    <w:pPr>
      <w:numPr>
        <w:ilvl w:val="4"/>
        <w:numId w:val="8"/>
      </w:numPr>
    </w:pPr>
  </w:style>
  <w:style w:type="paragraph" w:styleId="Subtitle">
    <w:name w:val="Subtitle"/>
    <w:basedOn w:val="Normal"/>
    <w:next w:val="Normal"/>
    <w:link w:val="SubtitleChar"/>
    <w:uiPriority w:val="2"/>
    <w:rsid w:val="00576577"/>
    <w:pPr>
      <w:numPr>
        <w:ilvl w:val="1"/>
      </w:numPr>
      <w:spacing w:before="200" w:after="0" w:line="240" w:lineRule="auto"/>
      <w:contextualSpacing/>
    </w:pPr>
    <w:rPr>
      <w:rFonts w:eastAsiaTheme="minorEastAsia" w:cstheme="minorBidi"/>
      <w:color w:val="201547" w:themeColor="text2"/>
      <w:sz w:val="24"/>
      <w:szCs w:val="18"/>
    </w:rPr>
  </w:style>
  <w:style w:type="character" w:customStyle="1" w:styleId="SubtitleChar">
    <w:name w:val="Subtitle Char"/>
    <w:basedOn w:val="DefaultParagraphFont"/>
    <w:link w:val="Subtitle"/>
    <w:uiPriority w:val="2"/>
    <w:rsid w:val="00576577"/>
    <w:rPr>
      <w:rFonts w:eastAsiaTheme="minorEastAsia" w:cstheme="minorBidi"/>
      <w:color w:val="201547" w:themeColor="text2"/>
      <w:sz w:val="24"/>
      <w:szCs w:val="18"/>
    </w:rPr>
  </w:style>
  <w:style w:type="paragraph" w:customStyle="1" w:styleId="xProjectBar">
    <w:name w:val="xProjectBar"/>
    <w:basedOn w:val="Normal"/>
    <w:next w:val="Normal"/>
    <w:uiPriority w:val="99"/>
    <w:rsid w:val="00C33BEC"/>
    <w:pPr>
      <w:framePr w:w="11907" w:h="697" w:hRule="exact" w:wrap="around" w:vAnchor="page" w:hAnchor="page" w:y="3511" w:anchorLock="1"/>
      <w:shd w:val="clear" w:color="auto" w:fill="201547" w:themeFill="text2"/>
      <w:spacing w:before="190" w:after="160"/>
      <w:ind w:left="851" w:right="851"/>
      <w:contextualSpacing/>
    </w:pPr>
    <w:rPr>
      <w:color w:val="FFFFFF" w:themeColor="background1"/>
      <w:spacing w:val="-1"/>
      <w:sz w:val="28"/>
    </w:rPr>
  </w:style>
  <w:style w:type="paragraph" w:customStyle="1" w:styleId="TableTextLeft">
    <w:name w:val="Table Text Left"/>
    <w:basedOn w:val="Normal"/>
    <w:qFormat/>
    <w:rsid w:val="00222F2D"/>
    <w:pPr>
      <w:spacing w:before="70" w:after="70"/>
    </w:pPr>
  </w:style>
  <w:style w:type="character" w:styleId="PlaceholderText">
    <w:name w:val="Placeholder Text"/>
    <w:basedOn w:val="DefaultParagraphFont"/>
    <w:uiPriority w:val="99"/>
    <w:rsid w:val="009F387A"/>
    <w:rPr>
      <w:color w:val="auto"/>
      <w:bdr w:val="none" w:sz="0" w:space="0" w:color="auto"/>
      <w:shd w:val="clear" w:color="auto" w:fill="FFFF00"/>
    </w:rPr>
  </w:style>
  <w:style w:type="paragraph" w:styleId="NoteHeading">
    <w:name w:val="Note Heading"/>
    <w:basedOn w:val="Normal"/>
    <w:next w:val="NoteNumbered"/>
    <w:link w:val="NoteHeadingChar"/>
    <w:qFormat/>
    <w:rsid w:val="00012BCD"/>
    <w:pPr>
      <w:spacing w:before="60" w:after="60" w:line="240" w:lineRule="auto"/>
    </w:pPr>
    <w:rPr>
      <w:rFonts w:cs="Calibri"/>
      <w:sz w:val="18"/>
      <w:szCs w:val="19"/>
    </w:rPr>
  </w:style>
  <w:style w:type="paragraph" w:styleId="Caption">
    <w:name w:val="caption"/>
    <w:basedOn w:val="Normal"/>
    <w:next w:val="BodyText"/>
    <w:qFormat/>
    <w:rsid w:val="00AC4139"/>
    <w:pPr>
      <w:keepNext/>
      <w:tabs>
        <w:tab w:val="left" w:pos="1191"/>
      </w:tabs>
      <w:ind w:left="1191" w:hanging="1191"/>
    </w:pPr>
    <w:rPr>
      <w:b/>
      <w:sz w:val="18"/>
      <w14:numSpacing w14:val="tabular"/>
    </w:rPr>
  </w:style>
  <w:style w:type="paragraph" w:styleId="NormalWeb">
    <w:name w:val="Normal (Web)"/>
    <w:basedOn w:val="Normal"/>
    <w:uiPriority w:val="1"/>
    <w:semiHidden/>
    <w:rsid w:val="005F5B06"/>
    <w:pPr>
      <w:spacing w:before="0" w:after="0"/>
    </w:pPr>
    <w:rPr>
      <w:szCs w:val="24"/>
    </w:rPr>
  </w:style>
  <w:style w:type="paragraph" w:customStyle="1" w:styleId="TableTextBullet2">
    <w:name w:val="Table Text Bullet 2"/>
    <w:basedOn w:val="TableTextBullet"/>
    <w:qFormat/>
    <w:rsid w:val="005A5C3A"/>
    <w:pPr>
      <w:numPr>
        <w:ilvl w:val="1"/>
      </w:numPr>
    </w:pPr>
  </w:style>
  <w:style w:type="paragraph" w:styleId="TOC3">
    <w:name w:val="toc 3"/>
    <w:basedOn w:val="Normal"/>
    <w:next w:val="Normal"/>
    <w:uiPriority w:val="39"/>
    <w:rsid w:val="006816E7"/>
    <w:pPr>
      <w:tabs>
        <w:tab w:val="right" w:leader="dot" w:pos="9582"/>
      </w:tabs>
      <w:spacing w:before="60" w:after="60"/>
      <w:ind w:left="227" w:right="851"/>
    </w:pPr>
    <w:rPr>
      <w:rFonts w:eastAsiaTheme="minorEastAsia" w:cstheme="minorBidi"/>
      <w:b/>
      <w:noProof/>
      <w:color w:val="232222"/>
    </w:rPr>
  </w:style>
  <w:style w:type="paragraph" w:customStyle="1" w:styleId="TableTextLeftBold">
    <w:name w:val="Table Text Left Bold"/>
    <w:basedOn w:val="TableTextLeft"/>
    <w:qFormat/>
    <w:rsid w:val="0005578D"/>
    <w:rPr>
      <w:b/>
    </w:rPr>
  </w:style>
  <w:style w:type="character" w:styleId="UnresolvedMention">
    <w:name w:val="Unresolved Mention"/>
    <w:basedOn w:val="DefaultParagraphFont"/>
    <w:uiPriority w:val="99"/>
    <w:semiHidden/>
    <w:unhideWhenUsed/>
    <w:rsid w:val="00E04BF5"/>
    <w:rPr>
      <w:color w:val="605E5C"/>
      <w:shd w:val="clear" w:color="auto" w:fill="E1DFDD"/>
    </w:rPr>
  </w:style>
  <w:style w:type="paragraph" w:customStyle="1" w:styleId="TableTextBullet">
    <w:name w:val="Table Text Bullet"/>
    <w:basedOn w:val="TableTextLeft"/>
    <w:qFormat/>
    <w:rsid w:val="008B2799"/>
    <w:pPr>
      <w:numPr>
        <w:numId w:val="12"/>
      </w:numPr>
    </w:pPr>
  </w:style>
  <w:style w:type="character" w:customStyle="1" w:styleId="NoteHeadingChar">
    <w:name w:val="Note Heading Char"/>
    <w:basedOn w:val="DefaultParagraphFont"/>
    <w:link w:val="NoteHeading"/>
    <w:rsid w:val="00012BCD"/>
    <w:rPr>
      <w:rFonts w:cs="Calibri"/>
      <w:sz w:val="18"/>
      <w:szCs w:val="19"/>
    </w:rPr>
  </w:style>
  <w:style w:type="paragraph" w:customStyle="1" w:styleId="NoteNumbered">
    <w:name w:val="Note Numbered"/>
    <w:basedOn w:val="Normal"/>
    <w:qFormat/>
    <w:rsid w:val="00F72BF1"/>
    <w:pPr>
      <w:numPr>
        <w:numId w:val="10"/>
      </w:numPr>
      <w:spacing w:before="60" w:after="100" w:afterAutospacing="1"/>
      <w:contextualSpacing/>
    </w:pPr>
    <w:rPr>
      <w:rFonts w:cs="Calibri"/>
      <w:sz w:val="18"/>
      <w:szCs w:val="17"/>
    </w:rPr>
  </w:style>
  <w:style w:type="paragraph" w:styleId="ListParagraph">
    <w:name w:val="List Paragraph"/>
    <w:basedOn w:val="Normal"/>
    <w:uiPriority w:val="34"/>
    <w:qFormat/>
    <w:rsid w:val="00816257"/>
    <w:pPr>
      <w:ind w:left="720"/>
      <w:contextualSpacing/>
    </w:pPr>
  </w:style>
  <w:style w:type="character" w:styleId="Strong">
    <w:name w:val="Strong"/>
    <w:basedOn w:val="DefaultParagraphFont"/>
    <w:uiPriority w:val="22"/>
    <w:rsid w:val="007577B1"/>
    <w:rPr>
      <w:b/>
      <w:bCs/>
    </w:rPr>
  </w:style>
  <w:style w:type="paragraph" w:customStyle="1" w:styleId="TableTextCentre">
    <w:name w:val="Table Text Centre"/>
    <w:basedOn w:val="TableTextLeft"/>
    <w:qFormat/>
    <w:rsid w:val="00F84D40"/>
    <w:pPr>
      <w:jc w:val="center"/>
    </w:pPr>
  </w:style>
  <w:style w:type="paragraph" w:customStyle="1" w:styleId="TableTextRight">
    <w:name w:val="Table Text Right"/>
    <w:basedOn w:val="TableTextCentre"/>
    <w:qFormat/>
    <w:rsid w:val="00F84D40"/>
    <w:pPr>
      <w:jc w:val="right"/>
    </w:pPr>
  </w:style>
  <w:style w:type="paragraph" w:customStyle="1" w:styleId="TableTextNumbered1">
    <w:name w:val="Table Text Numbered 1"/>
    <w:basedOn w:val="TableTextLeft"/>
    <w:qFormat/>
    <w:rsid w:val="00F84D40"/>
    <w:pPr>
      <w:numPr>
        <w:numId w:val="13"/>
      </w:numPr>
    </w:pPr>
  </w:style>
  <w:style w:type="paragraph" w:customStyle="1" w:styleId="TableTextNumbered2">
    <w:name w:val="Table Text Numbered 2"/>
    <w:basedOn w:val="TableTextNumbered1"/>
    <w:qFormat/>
    <w:rsid w:val="00F84D40"/>
    <w:pPr>
      <w:numPr>
        <w:ilvl w:val="1"/>
      </w:numPr>
    </w:pPr>
  </w:style>
  <w:style w:type="paragraph" w:customStyle="1" w:styleId="TableTextNumbered3">
    <w:name w:val="Table Text Numbered 3"/>
    <w:basedOn w:val="TableTextNumbered2"/>
    <w:qFormat/>
    <w:rsid w:val="00F84D40"/>
    <w:pPr>
      <w:numPr>
        <w:ilvl w:val="2"/>
      </w:numPr>
    </w:pPr>
  </w:style>
  <w:style w:type="paragraph" w:customStyle="1" w:styleId="TableTextBullet3">
    <w:name w:val="Table Text Bullet 3"/>
    <w:basedOn w:val="TableTextBullet2"/>
    <w:qFormat/>
    <w:rsid w:val="00F84D40"/>
    <w:pPr>
      <w:numPr>
        <w:ilvl w:val="2"/>
      </w:numPr>
    </w:pPr>
  </w:style>
  <w:style w:type="paragraph" w:styleId="Quote">
    <w:name w:val="Quote"/>
    <w:basedOn w:val="Normal"/>
    <w:next w:val="Normal"/>
    <w:link w:val="QuoteChar"/>
    <w:qFormat/>
    <w:rsid w:val="00896F15"/>
    <w:pPr>
      <w:pBdr>
        <w:top w:val="single" w:sz="4" w:space="10" w:color="71C5E8" w:themeColor="accent1"/>
      </w:pBdr>
      <w:spacing w:before="200" w:after="160"/>
      <w:ind w:left="284" w:right="284"/>
    </w:pPr>
    <w:rPr>
      <w:iCs/>
      <w:color w:val="232222" w:themeColor="text1"/>
    </w:rPr>
  </w:style>
  <w:style w:type="character" w:customStyle="1" w:styleId="QuoteChar">
    <w:name w:val="Quote Char"/>
    <w:basedOn w:val="DefaultParagraphFont"/>
    <w:link w:val="Quote"/>
    <w:rsid w:val="00896F15"/>
    <w:rPr>
      <w:iCs/>
      <w:color w:val="232222" w:themeColor="text1"/>
    </w:rPr>
  </w:style>
  <w:style w:type="paragraph" w:styleId="TableofFigures">
    <w:name w:val="table of figures"/>
    <w:basedOn w:val="Normal"/>
    <w:next w:val="Normal"/>
    <w:uiPriority w:val="99"/>
    <w:rsid w:val="00166FB5"/>
    <w:pPr>
      <w:tabs>
        <w:tab w:val="right" w:leader="dot" w:pos="9582"/>
      </w:tabs>
      <w:spacing w:before="60" w:after="60"/>
      <w:ind w:right="851"/>
    </w:pPr>
    <w:rPr>
      <w:rFonts w:cs="Arial"/>
      <w:color w:val="232222" w:themeColor="text1"/>
    </w:rPr>
  </w:style>
  <w:style w:type="paragraph" w:customStyle="1" w:styleId="xInLineShape">
    <w:name w:val="xInLineShape"/>
    <w:basedOn w:val="Normal"/>
    <w:next w:val="BodyText"/>
    <w:rsid w:val="0049351D"/>
    <w:pPr>
      <w:spacing w:before="100" w:after="100"/>
    </w:pPr>
  </w:style>
  <w:style w:type="paragraph" w:customStyle="1" w:styleId="FootnoteSeparator">
    <w:name w:val="Footnote Separator"/>
    <w:rsid w:val="005D764F"/>
    <w:pPr>
      <w:pBdr>
        <w:top w:val="dotted" w:sz="4" w:space="1" w:color="auto"/>
      </w:pBdr>
      <w:spacing w:after="0" w:line="120" w:lineRule="exact"/>
    </w:pPr>
    <w:rPr>
      <w:bCs/>
      <w:sz w:val="16"/>
    </w:rPr>
  </w:style>
  <w:style w:type="paragraph" w:customStyle="1" w:styleId="xCoverStatus">
    <w:name w:val="xCoverStatus"/>
    <w:basedOn w:val="Normal"/>
    <w:next w:val="Normal"/>
    <w:uiPriority w:val="99"/>
    <w:semiHidden/>
    <w:rsid w:val="00C33BEC"/>
    <w:pPr>
      <w:framePr w:wrap="around" w:vAnchor="page" w:hAnchor="page" w:x="937" w:y="11931"/>
      <w:pBdr>
        <w:top w:val="single" w:sz="4" w:space="1" w:color="ED2124"/>
        <w:left w:val="single" w:sz="4" w:space="4" w:color="ED2124"/>
        <w:bottom w:val="single" w:sz="4" w:space="1" w:color="ED2124"/>
        <w:right w:val="single" w:sz="4" w:space="4" w:color="ED2124"/>
      </w:pBdr>
      <w:shd w:val="clear" w:color="auto" w:fill="ED2124"/>
      <w:spacing w:before="0" w:after="0"/>
    </w:pPr>
    <w:rPr>
      <w:b/>
      <w:color w:val="FFFFFF" w:themeColor="background1"/>
      <w:sz w:val="48"/>
    </w:rPr>
  </w:style>
  <w:style w:type="paragraph" w:styleId="TOC4">
    <w:name w:val="toc 4"/>
    <w:basedOn w:val="Normal"/>
    <w:uiPriority w:val="39"/>
    <w:rsid w:val="006816E7"/>
    <w:pPr>
      <w:tabs>
        <w:tab w:val="right" w:leader="dot" w:pos="9582"/>
      </w:tabs>
      <w:spacing w:before="60" w:after="60"/>
      <w:ind w:left="454" w:right="851"/>
    </w:pPr>
    <w:rPr>
      <w:rFonts w:cs="Arial"/>
      <w:noProof/>
      <w:color w:val="232222"/>
    </w:rPr>
  </w:style>
  <w:style w:type="paragraph" w:customStyle="1" w:styleId="ListAlpha2">
    <w:name w:val="List Alpha 2"/>
    <w:basedOn w:val="ListAlpha"/>
    <w:qFormat/>
    <w:rsid w:val="007F0D3C"/>
    <w:pPr>
      <w:numPr>
        <w:ilvl w:val="1"/>
      </w:numPr>
    </w:pPr>
  </w:style>
  <w:style w:type="character" w:customStyle="1" w:styleId="SectionTitle">
    <w:name w:val="Section Title"/>
    <w:uiPriority w:val="3"/>
    <w:rsid w:val="00A1606D"/>
    <w:rPr>
      <w:color w:val="FFFFFF" w:themeColor="background1"/>
      <w:bdr w:val="none" w:sz="0" w:space="0" w:color="auto"/>
      <w:shd w:val="clear" w:color="auto" w:fill="auto"/>
    </w:rPr>
  </w:style>
  <w:style w:type="paragraph" w:customStyle="1" w:styleId="BoldBodyText">
    <w:name w:val="Bold Body Text"/>
    <w:basedOn w:val="BodyText"/>
    <w:qFormat/>
    <w:rsid w:val="006614E4"/>
    <w:rPr>
      <w:rFonts w:ascii="Arial Bold" w:hAnsi="Arial Bold"/>
      <w:bCs/>
    </w:rPr>
  </w:style>
  <w:style w:type="table" w:styleId="TableGridLight">
    <w:name w:val="Grid Table Light"/>
    <w:basedOn w:val="TableNormal"/>
    <w:uiPriority w:val="40"/>
    <w:semiHidden/>
    <w:rsid w:val="00924B4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xPartnerLogosInsideCover">
    <w:name w:val="xPartnerLogos_InsideCover"/>
    <w:basedOn w:val="NoSpacing"/>
    <w:next w:val="BodyText"/>
    <w:uiPriority w:val="99"/>
    <w:rsid w:val="00EE4D70"/>
    <w:pPr>
      <w:tabs>
        <w:tab w:val="left" w:pos="2948"/>
        <w:tab w:val="left" w:pos="5897"/>
      </w:tabs>
      <w:spacing w:before="200" w:after="200"/>
    </w:pPr>
  </w:style>
  <w:style w:type="character" w:customStyle="1" w:styleId="NoSpacingChar">
    <w:name w:val="No Spacing Char"/>
    <w:basedOn w:val="DefaultParagraphFont"/>
    <w:link w:val="NoSpacing"/>
    <w:rsid w:val="00D81F03"/>
  </w:style>
  <w:style w:type="paragraph" w:customStyle="1" w:styleId="HighlightBoxBullet">
    <w:name w:val="Highlight Box Bullet"/>
    <w:basedOn w:val="HighlightBoxText"/>
    <w:qFormat/>
    <w:rsid w:val="004B4954"/>
    <w:pPr>
      <w:numPr>
        <w:numId w:val="14"/>
      </w:numPr>
    </w:pPr>
  </w:style>
  <w:style w:type="paragraph" w:customStyle="1" w:styleId="HighlightBoxHeading">
    <w:name w:val="Highlight Box Heading"/>
    <w:basedOn w:val="HighlightBoxText"/>
    <w:next w:val="HighlightBoxText"/>
    <w:qFormat/>
    <w:rsid w:val="003E7083"/>
    <w:rPr>
      <w:b/>
    </w:rPr>
  </w:style>
  <w:style w:type="paragraph" w:customStyle="1" w:styleId="FooterOdd">
    <w:name w:val="Footer Odd"/>
    <w:next w:val="Footer"/>
    <w:uiPriority w:val="99"/>
    <w:rsid w:val="00376EF3"/>
    <w:pPr>
      <w:spacing w:before="0" w:after="0" w:line="200" w:lineRule="atLeast"/>
      <w:jc w:val="right"/>
    </w:pPr>
    <w:rPr>
      <w:rFonts w:cs="Arial"/>
      <w:color w:val="232222" w:themeColor="text1"/>
      <w:spacing w:val="2"/>
      <w:sz w:val="16"/>
    </w:rPr>
  </w:style>
  <w:style w:type="paragraph" w:customStyle="1" w:styleId="FooterOddPageNumber">
    <w:name w:val="Footer Odd Page Number"/>
    <w:basedOn w:val="FooterOdd"/>
    <w:uiPriority w:val="99"/>
    <w:rsid w:val="00E915C8"/>
    <w:pPr>
      <w:ind w:right="28"/>
    </w:pPr>
    <w:rPr>
      <w:b/>
    </w:rPr>
  </w:style>
  <w:style w:type="table" w:customStyle="1" w:styleId="TableAsPlaceholder">
    <w:name w:val="Table As Placeholder"/>
    <w:basedOn w:val="TableNormal"/>
    <w:uiPriority w:val="99"/>
    <w:qFormat/>
    <w:rsid w:val="00376EF3"/>
    <w:pPr>
      <w:spacing w:before="0" w:after="0"/>
    </w:pPr>
    <w:rPr>
      <w:rFonts w:cs="Arial"/>
      <w:color w:val="232222" w:themeColor="text1"/>
    </w:rPr>
    <w:tblPr>
      <w:tblCellMar>
        <w:left w:w="0" w:type="dxa"/>
        <w:right w:w="0" w:type="dxa"/>
      </w:tblCellMar>
    </w:tblPr>
  </w:style>
  <w:style w:type="paragraph" w:customStyle="1" w:styleId="FooterEven">
    <w:name w:val="Footer Even"/>
    <w:next w:val="Footer"/>
    <w:uiPriority w:val="99"/>
    <w:rsid w:val="00376EF3"/>
    <w:pPr>
      <w:spacing w:before="0" w:after="0" w:line="200" w:lineRule="atLeast"/>
    </w:pPr>
    <w:rPr>
      <w:rFonts w:cs="Arial"/>
      <w:color w:val="232222" w:themeColor="text1"/>
      <w:sz w:val="16"/>
    </w:rPr>
  </w:style>
  <w:style w:type="paragraph" w:customStyle="1" w:styleId="FooterEvenPageNumber">
    <w:name w:val="Footer Even Page Number"/>
    <w:basedOn w:val="FooterEven"/>
    <w:uiPriority w:val="99"/>
    <w:rsid w:val="00E915C8"/>
    <w:pPr>
      <w:framePr w:wrap="around" w:vAnchor="page" w:hAnchor="margin" w:yAlign="bottom"/>
    </w:pPr>
    <w:rPr>
      <w:b/>
    </w:rPr>
  </w:style>
  <w:style w:type="paragraph" w:customStyle="1" w:styleId="xDisclaimerText">
    <w:name w:val="xDisclaimer Text"/>
    <w:basedOn w:val="Normal"/>
    <w:rsid w:val="006614E4"/>
    <w:pPr>
      <w:spacing w:after="0" w:line="175" w:lineRule="atLeast"/>
    </w:pPr>
    <w:rPr>
      <w:rFonts w:cs="Arial"/>
      <w:color w:val="232222" w:themeColor="text1"/>
      <w:sz w:val="16"/>
    </w:rPr>
  </w:style>
  <w:style w:type="table" w:customStyle="1" w:styleId="LogoPlaceholder">
    <w:name w:val="Logo Placeholder"/>
    <w:basedOn w:val="TableNormal"/>
    <w:uiPriority w:val="99"/>
    <w:rsid w:val="006614E4"/>
    <w:pPr>
      <w:spacing w:before="0" w:after="0" w:line="240" w:lineRule="auto"/>
    </w:pPr>
    <w:rPr>
      <w:rFonts w:cs="Arial"/>
      <w:color w:val="232222" w:themeColor="text1"/>
    </w:rPr>
    <w:tblPr>
      <w:tblCellSpacing w:w="142" w:type="dxa"/>
      <w:tblCellMar>
        <w:left w:w="0" w:type="dxa"/>
        <w:right w:w="0" w:type="dxa"/>
      </w:tblCellMar>
    </w:tblPr>
    <w:trPr>
      <w:tblCellSpacing w:w="142" w:type="dxa"/>
    </w:trPr>
  </w:style>
  <w:style w:type="paragraph" w:customStyle="1" w:styleId="DisclaimerText">
    <w:name w:val="Disclaimer Text"/>
    <w:basedOn w:val="Normal"/>
    <w:uiPriority w:val="99"/>
    <w:semiHidden/>
    <w:rsid w:val="002A4F2A"/>
    <w:pPr>
      <w:framePr w:hSpace="181" w:wrap="around" w:hAnchor="margin" w:yAlign="bottom"/>
      <w:spacing w:before="0" w:after="90"/>
      <w:suppressOverlap/>
    </w:pPr>
    <w:rPr>
      <w:rFonts w:cs="Arial"/>
      <w:color w:val="232222" w:themeColor="text1"/>
    </w:rPr>
  </w:style>
  <w:style w:type="paragraph" w:customStyle="1" w:styleId="SmallBodyText">
    <w:name w:val="Small Body Text"/>
    <w:basedOn w:val="Normal"/>
    <w:qFormat/>
    <w:rsid w:val="000D04F8"/>
    <w:pPr>
      <w:spacing w:before="80" w:after="80" w:line="245" w:lineRule="auto"/>
    </w:pPr>
    <w:rPr>
      <w:sz w:val="18"/>
    </w:rPr>
  </w:style>
  <w:style w:type="paragraph" w:customStyle="1" w:styleId="ListAlpha3">
    <w:name w:val="List Alpha 3"/>
    <w:basedOn w:val="ListAlpha2"/>
    <w:qFormat/>
    <w:rsid w:val="009569CB"/>
    <w:pPr>
      <w:numPr>
        <w:ilvl w:val="2"/>
      </w:numPr>
    </w:pPr>
  </w:style>
  <w:style w:type="paragraph" w:customStyle="1" w:styleId="NoteNumbered2">
    <w:name w:val="Note Numbered 2"/>
    <w:basedOn w:val="NoteNumbered"/>
    <w:qFormat/>
    <w:rsid w:val="00F72BF1"/>
    <w:pPr>
      <w:numPr>
        <w:ilvl w:val="1"/>
      </w:numPr>
    </w:pPr>
  </w:style>
  <w:style w:type="paragraph" w:customStyle="1" w:styleId="HighlightBoxText">
    <w:name w:val="Highlight Box Text"/>
    <w:basedOn w:val="BodyText"/>
    <w:qFormat/>
    <w:rsid w:val="0053503C"/>
    <w:pPr>
      <w:pBdr>
        <w:top w:val="single" w:sz="4" w:space="14" w:color="71C5E8" w:themeColor="accent1"/>
        <w:left w:val="single" w:sz="4" w:space="12" w:color="71C5E8" w:themeColor="accent1"/>
        <w:bottom w:val="single" w:sz="4" w:space="14" w:color="71C5E8" w:themeColor="accent1"/>
        <w:right w:val="single" w:sz="4" w:space="12" w:color="71C5E8" w:themeColor="accent1"/>
      </w:pBdr>
      <w:shd w:val="clear" w:color="auto" w:fill="71C5E8" w:themeFill="accent1"/>
      <w:tabs>
        <w:tab w:val="left" w:pos="2268"/>
        <w:tab w:val="left" w:pos="4536"/>
        <w:tab w:val="left" w:pos="6804"/>
        <w:tab w:val="right" w:pos="9638"/>
      </w:tabs>
      <w:spacing w:line="300" w:lineRule="exact"/>
      <w:ind w:left="227" w:right="227"/>
    </w:pPr>
    <w:rPr>
      <w:color w:val="201547" w:themeColor="text2"/>
      <w:spacing w:val="2"/>
      <w:kern w:val="20"/>
      <w:sz w:val="24"/>
      <w:lang w:eastAsia="fr-CA"/>
    </w:rPr>
  </w:style>
  <w:style w:type="paragraph" w:customStyle="1" w:styleId="BodyText12ptBefore">
    <w:name w:val="Body Text 12pt Before"/>
    <w:basedOn w:val="BodyText"/>
    <w:next w:val="BodyText"/>
    <w:qFormat/>
    <w:rsid w:val="00BB6F0D"/>
    <w:pPr>
      <w:spacing w:before="240"/>
    </w:pPr>
  </w:style>
  <w:style w:type="paragraph" w:customStyle="1" w:styleId="QuoteBullet">
    <w:name w:val="Quote Bullet"/>
    <w:basedOn w:val="Quote"/>
    <w:qFormat/>
    <w:rsid w:val="00AA7DC2"/>
    <w:pPr>
      <w:numPr>
        <w:numId w:val="15"/>
      </w:numPr>
      <w:tabs>
        <w:tab w:val="left" w:pos="1134"/>
      </w:tabs>
      <w:spacing w:before="120" w:after="120"/>
    </w:pPr>
    <w:rPr>
      <w:rFonts w:cs="Arial"/>
    </w:rPr>
  </w:style>
  <w:style w:type="paragraph" w:customStyle="1" w:styleId="QuoteBullet2">
    <w:name w:val="Quote Bullet 2"/>
    <w:basedOn w:val="Quote"/>
    <w:qFormat/>
    <w:rsid w:val="00AC1C83"/>
    <w:pPr>
      <w:numPr>
        <w:ilvl w:val="1"/>
        <w:numId w:val="15"/>
      </w:numPr>
      <w:pBdr>
        <w:top w:val="none" w:sz="0" w:space="0" w:color="auto"/>
      </w:pBdr>
      <w:spacing w:before="120" w:after="120"/>
    </w:pPr>
    <w:rPr>
      <w:rFonts w:cs="Arial"/>
    </w:rPr>
  </w:style>
  <w:style w:type="paragraph" w:customStyle="1" w:styleId="TableHeadingLeft">
    <w:name w:val="Table Heading Left"/>
    <w:basedOn w:val="TableTextLeft"/>
    <w:qFormat/>
    <w:rsid w:val="00D05BC2"/>
    <w:pPr>
      <w:keepNext/>
    </w:pPr>
    <w:rPr>
      <w:b/>
      <w:color w:val="201547" w:themeColor="text2"/>
    </w:rPr>
  </w:style>
  <w:style w:type="paragraph" w:customStyle="1" w:styleId="TableHeadingCentre">
    <w:name w:val="Table Heading Centre"/>
    <w:basedOn w:val="TableTextCentre"/>
    <w:qFormat/>
    <w:rsid w:val="00D05BC2"/>
    <w:pPr>
      <w:keepNext/>
    </w:pPr>
    <w:rPr>
      <w:b/>
      <w:color w:val="201547" w:themeColor="text2"/>
    </w:rPr>
  </w:style>
  <w:style w:type="paragraph" w:customStyle="1" w:styleId="TableHeadingRight">
    <w:name w:val="Table Heading Right"/>
    <w:basedOn w:val="TableTextRight"/>
    <w:qFormat/>
    <w:rsid w:val="00D05BC2"/>
    <w:pPr>
      <w:keepNext/>
    </w:pPr>
    <w:rPr>
      <w:b/>
      <w:color w:val="201547" w:themeColor="text2"/>
    </w:rPr>
  </w:style>
  <w:style w:type="paragraph" w:customStyle="1" w:styleId="xDisclaimerHeading">
    <w:name w:val="xDisclaimer Heading"/>
    <w:basedOn w:val="NoSpacing"/>
    <w:semiHidden/>
    <w:rsid w:val="00064813"/>
    <w:pPr>
      <w:spacing w:before="120" w:after="120"/>
    </w:pPr>
    <w:rPr>
      <w:b/>
    </w:rPr>
  </w:style>
  <w:style w:type="paragraph" w:customStyle="1" w:styleId="DisclaimerTextLeftBold">
    <w:name w:val="Disclaimer Text Left Bold"/>
    <w:basedOn w:val="DisclaimerTextLeft"/>
    <w:next w:val="DisclaimerTextLeft"/>
    <w:uiPriority w:val="99"/>
    <w:semiHidden/>
    <w:rsid w:val="00740ECE"/>
    <w:pPr>
      <w:framePr w:wrap="around"/>
    </w:pPr>
    <w:rPr>
      <w:b/>
    </w:rPr>
  </w:style>
  <w:style w:type="paragraph" w:customStyle="1" w:styleId="DisclaimerTextLeft">
    <w:name w:val="Disclaimer Text Left"/>
    <w:basedOn w:val="DisclaimerText"/>
    <w:uiPriority w:val="99"/>
    <w:semiHidden/>
    <w:rsid w:val="00740ECE"/>
    <w:pPr>
      <w:framePr w:wrap="around"/>
    </w:pPr>
  </w:style>
  <w:style w:type="paragraph" w:customStyle="1" w:styleId="DisclaimerTextRightBold">
    <w:name w:val="Disclaimer Text Right Bold"/>
    <w:basedOn w:val="Normal"/>
    <w:uiPriority w:val="99"/>
    <w:semiHidden/>
    <w:rsid w:val="00740ECE"/>
    <w:pPr>
      <w:framePr w:hSpace="181" w:wrap="around" w:hAnchor="margin" w:yAlign="bottom"/>
      <w:spacing w:before="0" w:after="90"/>
      <w:suppressOverlap/>
    </w:pPr>
    <w:rPr>
      <w:rFonts w:ascii="Arial Bold" w:hAnsi="Arial Bold" w:cs="Arial"/>
      <w:color w:val="232222" w:themeColor="text1"/>
    </w:rPr>
  </w:style>
  <w:style w:type="paragraph" w:customStyle="1" w:styleId="DisclaimerTextRight12pt">
    <w:name w:val="Disclaimer Text Right 12pt"/>
    <w:basedOn w:val="Normal"/>
    <w:uiPriority w:val="99"/>
    <w:semiHidden/>
    <w:rsid w:val="00740ECE"/>
    <w:pPr>
      <w:framePr w:hSpace="181" w:wrap="around" w:hAnchor="margin" w:yAlign="bottom"/>
      <w:spacing w:before="0" w:after="90"/>
      <w:suppressOverlap/>
    </w:pPr>
    <w:rPr>
      <w:rFonts w:cs="Arial"/>
      <w:color w:val="232222" w:themeColor="text1"/>
      <w:sz w:val="24"/>
    </w:rPr>
  </w:style>
  <w:style w:type="paragraph" w:customStyle="1" w:styleId="DisclaimerTextRightBold12pt">
    <w:name w:val="Disclaimer Text Right Bold 12 pt"/>
    <w:basedOn w:val="DisclaimerTextRightBold"/>
    <w:next w:val="DisclaimerTextRight12pt"/>
    <w:uiPriority w:val="99"/>
    <w:semiHidden/>
    <w:rsid w:val="00E4201F"/>
    <w:pPr>
      <w:framePr w:wrap="around"/>
    </w:pPr>
    <w:rPr>
      <w:sz w:val="24"/>
    </w:rPr>
  </w:style>
  <w:style w:type="paragraph" w:customStyle="1" w:styleId="DisclaimerTextRight">
    <w:name w:val="Disclaimer Text Right"/>
    <w:basedOn w:val="DisclaimerText"/>
    <w:uiPriority w:val="99"/>
    <w:semiHidden/>
    <w:rsid w:val="000957C3"/>
    <w:pPr>
      <w:framePr w:wrap="around"/>
    </w:pPr>
  </w:style>
  <w:style w:type="paragraph" w:customStyle="1" w:styleId="xWebBackCover">
    <w:name w:val="xWebBackCover"/>
    <w:basedOn w:val="NoSpacing"/>
    <w:semiHidden/>
    <w:rsid w:val="00E97B47"/>
    <w:pPr>
      <w:shd w:val="clear" w:color="auto" w:fill="201547" w:themeFill="text2"/>
    </w:pPr>
    <w:rPr>
      <w:b/>
      <w:bCs/>
      <w:color w:val="FFFFFF" w:themeColor="background1"/>
      <w:sz w:val="21"/>
      <w:szCs w:val="21"/>
      <w:lang w:val="en-US"/>
    </w:rPr>
  </w:style>
  <w:style w:type="paragraph" w:customStyle="1" w:styleId="TableTitle">
    <w:name w:val="_TableTitle"/>
    <w:qFormat/>
    <w:rsid w:val="005B5178"/>
    <w:pPr>
      <w:spacing w:before="0" w:line="220" w:lineRule="atLeast"/>
    </w:pPr>
    <w:rPr>
      <w:rFonts w:ascii="Arial" w:hAnsi="Arial" w:cs="Arial"/>
      <w:b/>
      <w:color w:val="404040"/>
      <w:sz w:val="18"/>
      <w:szCs w:val="18"/>
      <w:lang w:eastAsia="en-US"/>
    </w:rPr>
  </w:style>
  <w:style w:type="paragraph" w:customStyle="1" w:styleId="Para0">
    <w:name w:val="Para 0"/>
    <w:basedOn w:val="Normal"/>
    <w:rsid w:val="005B5178"/>
    <w:pPr>
      <w:spacing w:before="0" w:after="220" w:line="300" w:lineRule="auto"/>
    </w:pPr>
    <w:rPr>
      <w:rFonts w:ascii="Times New Roman" w:hAnsi="Times New Roman"/>
      <w:color w:val="000000"/>
      <w:sz w:val="22"/>
      <w:lang w:val="en-GB" w:eastAsia="en-US"/>
    </w:rPr>
  </w:style>
  <w:style w:type="paragraph" w:customStyle="1" w:styleId="CertHFWhite">
    <w:name w:val="_CertHFWhite"/>
    <w:semiHidden/>
    <w:rsid w:val="008A0042"/>
    <w:pPr>
      <w:spacing w:before="0" w:after="0" w:line="400" w:lineRule="atLeast"/>
    </w:pPr>
    <w:rPr>
      <w:rFonts w:ascii="Arial" w:hAnsi="Arial" w:cs="Arial"/>
      <w:color w:val="FFFFFF"/>
      <w:sz w:val="28"/>
      <w:szCs w:val="24"/>
      <w:lang w:eastAsia="en-US"/>
    </w:rPr>
  </w:style>
  <w:style w:type="paragraph" w:customStyle="1" w:styleId="Pullout">
    <w:name w:val="_Pullout"/>
    <w:rsid w:val="008A0042"/>
    <w:pPr>
      <w:spacing w:before="85" w:after="170" w:line="300" w:lineRule="atLeast"/>
    </w:pPr>
    <w:rPr>
      <w:rFonts w:ascii="Arial" w:hAnsi="Arial" w:cs="Arial"/>
      <w:color w:val="F58426"/>
      <w:sz w:val="24"/>
      <w:szCs w:val="24"/>
      <w:lang w:eastAsia="en-US"/>
    </w:rPr>
  </w:style>
  <w:style w:type="paragraph" w:styleId="ListBullet4">
    <w:name w:val="List Bullet 4"/>
    <w:basedOn w:val="Normal"/>
    <w:semiHidden/>
    <w:rsid w:val="008A0042"/>
    <w:pPr>
      <w:numPr>
        <w:numId w:val="16"/>
      </w:numPr>
      <w:spacing w:before="0" w:after="0" w:line="240" w:lineRule="auto"/>
    </w:pPr>
    <w:rPr>
      <w:rFonts w:ascii="Times New Roman" w:hAnsi="Times New Roman"/>
      <w:sz w:val="24"/>
      <w:szCs w:val="24"/>
      <w:lang w:eastAsia="en-US"/>
    </w:rPr>
  </w:style>
  <w:style w:type="character" w:styleId="Mention">
    <w:name w:val="Mention"/>
    <w:basedOn w:val="DefaultParagraphFont"/>
    <w:uiPriority w:val="99"/>
    <w:unhideWhenUsed/>
    <w:rsid w:val="00F43310"/>
    <w:rPr>
      <w:color w:val="2B579A"/>
      <w:shd w:val="clear" w:color="auto" w:fill="E1DFDD"/>
    </w:rPr>
  </w:style>
  <w:style w:type="character" w:customStyle="1" w:styleId="ui-provider">
    <w:name w:val="ui-provider"/>
    <w:basedOn w:val="DefaultParagraphFont"/>
    <w:rsid w:val="00F26DDA"/>
  </w:style>
  <w:style w:type="paragraph" w:customStyle="1" w:styleId="DSEHA">
    <w:name w:val="DSE_HA"/>
    <w:next w:val="Normal"/>
    <w:rsid w:val="00FB0EEB"/>
    <w:pPr>
      <w:spacing w:before="0" w:after="600" w:line="460" w:lineRule="atLeast"/>
      <w:outlineLvl w:val="0"/>
    </w:pPr>
    <w:rPr>
      <w:rFonts w:ascii="Arial" w:hAnsi="Arial" w:cs="Arial"/>
      <w:color w:val="007DAD"/>
      <w:sz w:val="40"/>
      <w:szCs w:val="40"/>
      <w:lang w:val="en-US" w:eastAsia="en-US"/>
    </w:rPr>
  </w:style>
  <w:style w:type="character" w:customStyle="1" w:styleId="normaltextrun">
    <w:name w:val="normaltextrun"/>
    <w:basedOn w:val="DefaultParagraphFont"/>
    <w:rsid w:val="00D84F82"/>
  </w:style>
  <w:style w:type="character" w:styleId="Emphasis">
    <w:name w:val="Emphasis"/>
    <w:basedOn w:val="DefaultParagraphFont"/>
    <w:uiPriority w:val="20"/>
    <w:qFormat/>
    <w:rsid w:val="0076215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797784">
      <w:bodyDiv w:val="1"/>
      <w:marLeft w:val="0"/>
      <w:marRight w:val="0"/>
      <w:marTop w:val="0"/>
      <w:marBottom w:val="0"/>
      <w:divBdr>
        <w:top w:val="none" w:sz="0" w:space="0" w:color="auto"/>
        <w:left w:val="none" w:sz="0" w:space="0" w:color="auto"/>
        <w:bottom w:val="none" w:sz="0" w:space="0" w:color="auto"/>
        <w:right w:val="none" w:sz="0" w:space="0" w:color="auto"/>
      </w:divBdr>
    </w:div>
    <w:div w:id="248658202">
      <w:bodyDiv w:val="1"/>
      <w:marLeft w:val="0"/>
      <w:marRight w:val="0"/>
      <w:marTop w:val="0"/>
      <w:marBottom w:val="0"/>
      <w:divBdr>
        <w:top w:val="none" w:sz="0" w:space="0" w:color="auto"/>
        <w:left w:val="none" w:sz="0" w:space="0" w:color="auto"/>
        <w:bottom w:val="none" w:sz="0" w:space="0" w:color="auto"/>
        <w:right w:val="none" w:sz="0" w:space="0" w:color="auto"/>
      </w:divBdr>
    </w:div>
    <w:div w:id="318269988">
      <w:bodyDiv w:val="1"/>
      <w:marLeft w:val="0"/>
      <w:marRight w:val="0"/>
      <w:marTop w:val="0"/>
      <w:marBottom w:val="0"/>
      <w:divBdr>
        <w:top w:val="none" w:sz="0" w:space="0" w:color="auto"/>
        <w:left w:val="none" w:sz="0" w:space="0" w:color="auto"/>
        <w:bottom w:val="none" w:sz="0" w:space="0" w:color="auto"/>
        <w:right w:val="none" w:sz="0" w:space="0" w:color="auto"/>
      </w:divBdr>
    </w:div>
    <w:div w:id="425200457">
      <w:bodyDiv w:val="1"/>
      <w:marLeft w:val="0"/>
      <w:marRight w:val="0"/>
      <w:marTop w:val="0"/>
      <w:marBottom w:val="0"/>
      <w:divBdr>
        <w:top w:val="none" w:sz="0" w:space="0" w:color="auto"/>
        <w:left w:val="none" w:sz="0" w:space="0" w:color="auto"/>
        <w:bottom w:val="none" w:sz="0" w:space="0" w:color="auto"/>
        <w:right w:val="none" w:sz="0" w:space="0" w:color="auto"/>
      </w:divBdr>
    </w:div>
    <w:div w:id="812285771">
      <w:bodyDiv w:val="1"/>
      <w:marLeft w:val="0"/>
      <w:marRight w:val="0"/>
      <w:marTop w:val="0"/>
      <w:marBottom w:val="0"/>
      <w:divBdr>
        <w:top w:val="none" w:sz="0" w:space="0" w:color="auto"/>
        <w:left w:val="none" w:sz="0" w:space="0" w:color="auto"/>
        <w:bottom w:val="none" w:sz="0" w:space="0" w:color="auto"/>
        <w:right w:val="none" w:sz="0" w:space="0" w:color="auto"/>
      </w:divBdr>
    </w:div>
    <w:div w:id="1161194644">
      <w:bodyDiv w:val="1"/>
      <w:marLeft w:val="0"/>
      <w:marRight w:val="0"/>
      <w:marTop w:val="0"/>
      <w:marBottom w:val="0"/>
      <w:divBdr>
        <w:top w:val="none" w:sz="0" w:space="0" w:color="auto"/>
        <w:left w:val="none" w:sz="0" w:space="0" w:color="auto"/>
        <w:bottom w:val="none" w:sz="0" w:space="0" w:color="auto"/>
        <w:right w:val="none" w:sz="0" w:space="0" w:color="auto"/>
      </w:divBdr>
    </w:div>
    <w:div w:id="1320379966">
      <w:bodyDiv w:val="1"/>
      <w:marLeft w:val="0"/>
      <w:marRight w:val="0"/>
      <w:marTop w:val="0"/>
      <w:marBottom w:val="0"/>
      <w:divBdr>
        <w:top w:val="none" w:sz="0" w:space="0" w:color="auto"/>
        <w:left w:val="none" w:sz="0" w:space="0" w:color="auto"/>
        <w:bottom w:val="none" w:sz="0" w:space="0" w:color="auto"/>
        <w:right w:val="none" w:sz="0" w:space="0" w:color="auto"/>
      </w:divBdr>
    </w:div>
    <w:div w:id="1345128657">
      <w:bodyDiv w:val="1"/>
      <w:marLeft w:val="0"/>
      <w:marRight w:val="0"/>
      <w:marTop w:val="0"/>
      <w:marBottom w:val="0"/>
      <w:divBdr>
        <w:top w:val="none" w:sz="0" w:space="0" w:color="auto"/>
        <w:left w:val="none" w:sz="0" w:space="0" w:color="auto"/>
        <w:bottom w:val="none" w:sz="0" w:space="0" w:color="auto"/>
        <w:right w:val="none" w:sz="0" w:space="0" w:color="auto"/>
      </w:divBdr>
    </w:div>
    <w:div w:id="1680160028">
      <w:bodyDiv w:val="1"/>
      <w:marLeft w:val="0"/>
      <w:marRight w:val="0"/>
      <w:marTop w:val="0"/>
      <w:marBottom w:val="0"/>
      <w:divBdr>
        <w:top w:val="none" w:sz="0" w:space="0" w:color="auto"/>
        <w:left w:val="none" w:sz="0" w:space="0" w:color="auto"/>
        <w:bottom w:val="none" w:sz="0" w:space="0" w:color="auto"/>
        <w:right w:val="none" w:sz="0" w:space="0" w:color="auto"/>
      </w:divBdr>
    </w:div>
    <w:div w:id="2015185588">
      <w:bodyDiv w:val="1"/>
      <w:marLeft w:val="0"/>
      <w:marRight w:val="0"/>
      <w:marTop w:val="0"/>
      <w:marBottom w:val="0"/>
      <w:divBdr>
        <w:top w:val="none" w:sz="0" w:space="0" w:color="auto"/>
        <w:left w:val="none" w:sz="0" w:space="0" w:color="auto"/>
        <w:bottom w:val="none" w:sz="0" w:space="0" w:color="auto"/>
        <w:right w:val="none" w:sz="0" w:space="0" w:color="auto"/>
      </w:divBdr>
    </w:div>
    <w:div w:id="2045591460">
      <w:bodyDiv w:val="1"/>
      <w:marLeft w:val="0"/>
      <w:marRight w:val="0"/>
      <w:marTop w:val="0"/>
      <w:marBottom w:val="0"/>
      <w:divBdr>
        <w:top w:val="none" w:sz="0" w:space="0" w:color="auto"/>
        <w:left w:val="none" w:sz="0" w:space="0" w:color="auto"/>
        <w:bottom w:val="none" w:sz="0" w:space="0" w:color="auto"/>
        <w:right w:val="none" w:sz="0" w:space="0" w:color="auto"/>
      </w:divBdr>
    </w:div>
    <w:div w:id="2050034503">
      <w:bodyDiv w:val="1"/>
      <w:marLeft w:val="0"/>
      <w:marRight w:val="0"/>
      <w:marTop w:val="0"/>
      <w:marBottom w:val="0"/>
      <w:divBdr>
        <w:top w:val="none" w:sz="0" w:space="0" w:color="auto"/>
        <w:left w:val="none" w:sz="0" w:space="0" w:color="auto"/>
        <w:bottom w:val="none" w:sz="0" w:space="0" w:color="auto"/>
        <w:right w:val="none" w:sz="0" w:space="0" w:color="auto"/>
      </w:divBdr>
    </w:div>
    <w:div w:id="2079666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file:///Users/fionadurante/Downloads/deeca.vic.gov.au" TargetMode="External"/><Relationship Id="rId21" Type="http://schemas.openxmlformats.org/officeDocument/2006/relationships/image" Target="media/image7.png"/><Relationship Id="rId42" Type="http://schemas.openxmlformats.org/officeDocument/2006/relationships/header" Target="header3.xml"/><Relationship Id="rId47" Type="http://schemas.openxmlformats.org/officeDocument/2006/relationships/hyperlink" Target="mailto:customer.service@delwp.vic.gov.au" TargetMode="External"/><Relationship Id="rId63" Type="http://schemas.openxmlformats.org/officeDocument/2006/relationships/image" Target="media/image24.png"/><Relationship Id="rId68" Type="http://schemas.openxmlformats.org/officeDocument/2006/relationships/package" Target="embeddings/Microsoft_Visio_Drawing2.vsdx"/><Relationship Id="rId84" Type="http://schemas.openxmlformats.org/officeDocument/2006/relationships/hyperlink" Target="https://www.deeca.vic.gov.au/" TargetMode="External"/><Relationship Id="rId89" Type="http://schemas.openxmlformats.org/officeDocument/2006/relationships/hyperlink" Target="https://www.icold-cigb.org/" TargetMode="External"/><Relationship Id="rId16" Type="http://schemas.openxmlformats.org/officeDocument/2006/relationships/image" Target="media/image2.png"/><Relationship Id="rId11" Type="http://schemas.openxmlformats.org/officeDocument/2006/relationships/settings" Target="settings.xml"/><Relationship Id="rId32" Type="http://schemas.openxmlformats.org/officeDocument/2006/relationships/image" Target="media/image16.png"/><Relationship Id="rId37" Type="http://schemas.openxmlformats.org/officeDocument/2006/relationships/image" Target="media/image21.jpeg"/><Relationship Id="rId53" Type="http://schemas.openxmlformats.org/officeDocument/2006/relationships/header" Target="header4.xml"/><Relationship Id="rId58" Type="http://schemas.openxmlformats.org/officeDocument/2006/relationships/diagramLayout" Target="diagrams/layout1.xml"/><Relationship Id="rId74" Type="http://schemas.openxmlformats.org/officeDocument/2006/relationships/hyperlink" Target="https://www.water.vic.gov.au/__data/assets/pdf_file/0030/671349/guidance-note-on-dam-setbacks.pdf" TargetMode="External"/><Relationship Id="rId79" Type="http://schemas.openxmlformats.org/officeDocument/2006/relationships/image" Target="media/image31.png"/><Relationship Id="rId102" Type="http://schemas.openxmlformats.org/officeDocument/2006/relationships/glossaryDocument" Target="glossary/document.xml"/><Relationship Id="rId5" Type="http://schemas.openxmlformats.org/officeDocument/2006/relationships/customXml" Target="../customXml/item5.xml"/><Relationship Id="rId90" Type="http://schemas.openxmlformats.org/officeDocument/2006/relationships/hyperlink" Target="http://www.ancold.org.au" TargetMode="External"/><Relationship Id="rId95" Type="http://schemas.openxmlformats.org/officeDocument/2006/relationships/hyperlink" Target="https://www.srw.com.au/water-and-storage/rivers-and-dams/dams-private-property" TargetMode="External"/><Relationship Id="rId22" Type="http://schemas.openxmlformats.org/officeDocument/2006/relationships/image" Target="media/image8.png"/><Relationship Id="rId27" Type="http://schemas.openxmlformats.org/officeDocument/2006/relationships/hyperlink" Target="file:///Users/fionadurante/Downloads/deeca.vic.gov.au" TargetMode="External"/><Relationship Id="rId43" Type="http://schemas.openxmlformats.org/officeDocument/2006/relationships/footer" Target="footer3.xml"/><Relationship Id="rId48" Type="http://schemas.openxmlformats.org/officeDocument/2006/relationships/hyperlink" Target="https://www.water.vic.gov.au/water-sources/victorias-dams/dam-safety-regulation" TargetMode="External"/><Relationship Id="rId64" Type="http://schemas.openxmlformats.org/officeDocument/2006/relationships/image" Target="media/image25.emf"/><Relationship Id="rId69" Type="http://schemas.openxmlformats.org/officeDocument/2006/relationships/hyperlink" Target="http://www.ancold.org.au/" TargetMode="External"/><Relationship Id="rId80" Type="http://schemas.openxmlformats.org/officeDocument/2006/relationships/image" Target="media/image32.png"/><Relationship Id="rId85" Type="http://schemas.openxmlformats.org/officeDocument/2006/relationships/hyperlink" Target="https://www.damsafety.nsw.gov.au/" TargetMode="External"/><Relationship Id="rId12" Type="http://schemas.openxmlformats.org/officeDocument/2006/relationships/webSettings" Target="webSettings.xml"/><Relationship Id="rId17" Type="http://schemas.openxmlformats.org/officeDocument/2006/relationships/image" Target="media/image3.svg"/><Relationship Id="rId25" Type="http://schemas.openxmlformats.org/officeDocument/2006/relationships/image" Target="media/image11.png"/><Relationship Id="rId33" Type="http://schemas.openxmlformats.org/officeDocument/2006/relationships/image" Target="media/image17.svg"/><Relationship Id="rId38" Type="http://schemas.openxmlformats.org/officeDocument/2006/relationships/header" Target="header1.xml"/><Relationship Id="rId46" Type="http://schemas.openxmlformats.org/officeDocument/2006/relationships/hyperlink" Target="http://creativecommons.org/licenses/by/4.0/" TargetMode="External"/><Relationship Id="rId59" Type="http://schemas.openxmlformats.org/officeDocument/2006/relationships/diagramQuickStyle" Target="diagrams/quickStyle1.xml"/><Relationship Id="rId67" Type="http://schemas.openxmlformats.org/officeDocument/2006/relationships/image" Target="media/image26.emf"/><Relationship Id="rId103" Type="http://schemas.openxmlformats.org/officeDocument/2006/relationships/theme" Target="theme/theme1.xml"/><Relationship Id="rId20" Type="http://schemas.openxmlformats.org/officeDocument/2006/relationships/image" Target="media/image6.png"/><Relationship Id="rId41" Type="http://schemas.openxmlformats.org/officeDocument/2006/relationships/footer" Target="footer2.xml"/><Relationship Id="rId54" Type="http://schemas.openxmlformats.org/officeDocument/2006/relationships/image" Target="media/image22.emf"/><Relationship Id="rId62" Type="http://schemas.openxmlformats.org/officeDocument/2006/relationships/image" Target="media/image23.png"/><Relationship Id="rId70" Type="http://schemas.openxmlformats.org/officeDocument/2006/relationships/image" Target="media/image27.png"/><Relationship Id="rId75" Type="http://schemas.openxmlformats.org/officeDocument/2006/relationships/hyperlink" Target="https://www.water.vic.gov.au/__data/assets/pdf_file/0029/671951/decommissioning-dams-a-guide-for-dam-owners.pdf" TargetMode="External"/><Relationship Id="rId83" Type="http://schemas.openxmlformats.org/officeDocument/2006/relationships/hyperlink" Target="https://ancold.org.au/" TargetMode="External"/><Relationship Id="rId88" Type="http://schemas.openxmlformats.org/officeDocument/2006/relationships/hyperlink" Target="https://www.hse.gov.uk/" TargetMode="External"/><Relationship Id="rId91" Type="http://schemas.openxmlformats.org/officeDocument/2006/relationships/hyperlink" Target="https://earthresources.vic.gov.au/__data/assets/pdf_file/0010/463681/Guidelines-for-design-and-management-of-tailings-storage-facilities.pdf" TargetMode="External"/><Relationship Id="rId96" Type="http://schemas.openxmlformats.org/officeDocument/2006/relationships/hyperlink" Target="https://www.g-mwater.com.au/water-resources/diversions/farm-dams" TargetMode="External"/><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image" Target="media/image1.png"/><Relationship Id="rId23" Type="http://schemas.openxmlformats.org/officeDocument/2006/relationships/image" Target="media/image9.png"/><Relationship Id="rId28" Type="http://schemas.openxmlformats.org/officeDocument/2006/relationships/image" Target="media/image12.png"/><Relationship Id="rId36" Type="http://schemas.openxmlformats.org/officeDocument/2006/relationships/image" Target="media/image20.jpg"/><Relationship Id="rId49" Type="http://schemas.openxmlformats.org/officeDocument/2006/relationships/hyperlink" Target="https://www.water.vic.gov.au/water-sources/victorias-dams/dam-safety-guidance" TargetMode="External"/><Relationship Id="rId57" Type="http://schemas.openxmlformats.org/officeDocument/2006/relationships/diagramData" Target="diagrams/data1.xml"/><Relationship Id="rId10" Type="http://schemas.openxmlformats.org/officeDocument/2006/relationships/styles" Target="styles.xml"/><Relationship Id="rId31" Type="http://schemas.openxmlformats.org/officeDocument/2006/relationships/image" Target="media/image15.svg"/><Relationship Id="rId44" Type="http://schemas.openxmlformats.org/officeDocument/2006/relationships/image" Target="media/image21.png"/><Relationship Id="rId52" Type="http://schemas.openxmlformats.org/officeDocument/2006/relationships/hyperlink" Target="https://earthresources.vic.gov.au/legislation-and-regulations/guidelines-and-codes-of-practice/environmental-guidelines-for-the-management-of-small-tailings-storage-facilities" TargetMode="External"/><Relationship Id="rId60" Type="http://schemas.openxmlformats.org/officeDocument/2006/relationships/diagramColors" Target="diagrams/colors1.xml"/><Relationship Id="rId65" Type="http://schemas.openxmlformats.org/officeDocument/2006/relationships/package" Target="embeddings/Microsoft_Visio_Drawing1.vsdx"/><Relationship Id="rId73" Type="http://schemas.openxmlformats.org/officeDocument/2006/relationships/hyperlink" Target="https://www.water.vic.gov.au/water-sources/victorias-dams/dam-safety-guidance" TargetMode="External"/><Relationship Id="rId78" Type="http://schemas.openxmlformats.org/officeDocument/2006/relationships/image" Target="media/image30.png"/><Relationship Id="rId81" Type="http://schemas.openxmlformats.org/officeDocument/2006/relationships/hyperlink" Target="https://www.emv.vic.gov.au/responsibilities/semp" TargetMode="External"/><Relationship Id="rId86" Type="http://schemas.openxmlformats.org/officeDocument/2006/relationships/hyperlink" Target="https://www.emv.vic.gov.au/about-us" TargetMode="External"/><Relationship Id="rId94" Type="http://schemas.openxmlformats.org/officeDocument/2006/relationships/hyperlink" Target="https://www.melbournewater.com.au/water-data-and-education/waterway-diversions/dam-safety-licences-and-registration" TargetMode="External"/><Relationship Id="rId99" Type="http://schemas.openxmlformats.org/officeDocument/2006/relationships/image" Target="media/image34.emf"/><Relationship Id="rId10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numbering" Target="numbering.xml"/><Relationship Id="rId13" Type="http://schemas.openxmlformats.org/officeDocument/2006/relationships/footnotes" Target="footnotes.xml"/><Relationship Id="rId18" Type="http://schemas.openxmlformats.org/officeDocument/2006/relationships/image" Target="media/image4.png"/><Relationship Id="rId39" Type="http://schemas.openxmlformats.org/officeDocument/2006/relationships/header" Target="header2.xml"/><Relationship Id="rId34" Type="http://schemas.openxmlformats.org/officeDocument/2006/relationships/image" Target="media/image18.png"/><Relationship Id="rId50" Type="http://schemas.openxmlformats.org/officeDocument/2006/relationships/hyperlink" Target="https://www.water.vic.gov.au/__data/assets/pdf_file/0042/677697/general-statement-of-obligations.pdf" TargetMode="External"/><Relationship Id="rId55" Type="http://schemas.openxmlformats.org/officeDocument/2006/relationships/package" Target="embeddings/Microsoft_Visio_Drawing.vsdx"/><Relationship Id="rId76" Type="http://schemas.openxmlformats.org/officeDocument/2006/relationships/hyperlink" Target="https://www.water.vic.gov.au/__data/assets/pdf_file/0036/671949/engaging-communities-on-dam-safety-a-guide-for-dam-owners.pdf" TargetMode="External"/><Relationship Id="rId97" Type="http://schemas.openxmlformats.org/officeDocument/2006/relationships/hyperlink" Target="https://www.gwmwater.org.au/connecting-services/surface-water-diversion/construct-a-farm-or-household-dam" TargetMode="External"/><Relationship Id="rId7" Type="http://schemas.openxmlformats.org/officeDocument/2006/relationships/customXml" Target="../customXml/item7.xml"/><Relationship Id="rId71" Type="http://schemas.openxmlformats.org/officeDocument/2006/relationships/hyperlink" Target="https://www.water.vic.gov.au/water-sources/victorias-dams/victorian-dam-safety-improvement-program" TargetMode="External"/><Relationship Id="rId92" Type="http://schemas.openxmlformats.org/officeDocument/2006/relationships/hyperlink" Target="https://earthresources.vic.gov.au/legislation-and-regulations/guidelines-and-codes-of-practice/environmental-guidelines-for-the-management-of-small-tailings-storage-facilities" TargetMode="External"/><Relationship Id="rId2" Type="http://schemas.openxmlformats.org/officeDocument/2006/relationships/customXml" Target="../customXml/item2.xml"/><Relationship Id="rId29" Type="http://schemas.openxmlformats.org/officeDocument/2006/relationships/image" Target="media/image13.svg"/><Relationship Id="rId24" Type="http://schemas.openxmlformats.org/officeDocument/2006/relationships/image" Target="media/image10.png"/><Relationship Id="rId40" Type="http://schemas.openxmlformats.org/officeDocument/2006/relationships/footer" Target="footer1.xml"/><Relationship Id="rId45" Type="http://schemas.openxmlformats.org/officeDocument/2006/relationships/hyperlink" Target="http://creativecommons.org/licenses/by/4.0/" TargetMode="External"/><Relationship Id="rId66" Type="http://schemas.openxmlformats.org/officeDocument/2006/relationships/hyperlink" Target="https://www.worksafe.vic.gov.au/major-hazard-facilities" TargetMode="External"/><Relationship Id="rId87" Type="http://schemas.openxmlformats.org/officeDocument/2006/relationships/hyperlink" Target="https://www.esc.vic.gov.au/" TargetMode="External"/><Relationship Id="rId61" Type="http://schemas.microsoft.com/office/2007/relationships/diagramDrawing" Target="diagrams/drawing1.xml"/><Relationship Id="rId82" Type="http://schemas.openxmlformats.org/officeDocument/2006/relationships/hyperlink" Target="https://www.usbr.gov/damsafety/documents/ReclamationPublicProtectionGuidelines2022.pdf" TargetMode="External"/><Relationship Id="rId19" Type="http://schemas.openxmlformats.org/officeDocument/2006/relationships/image" Target="media/image5.svg"/><Relationship Id="rId14" Type="http://schemas.openxmlformats.org/officeDocument/2006/relationships/endnotes" Target="endnotes.xml"/><Relationship Id="rId30" Type="http://schemas.openxmlformats.org/officeDocument/2006/relationships/image" Target="media/image14.png"/><Relationship Id="rId35" Type="http://schemas.openxmlformats.org/officeDocument/2006/relationships/image" Target="media/image19.svg"/><Relationship Id="rId56" Type="http://schemas.openxmlformats.org/officeDocument/2006/relationships/hyperlink" Target="http://www.ancold.org.au/" TargetMode="External"/><Relationship Id="rId77" Type="http://schemas.openxmlformats.org/officeDocument/2006/relationships/image" Target="media/image29.png"/><Relationship Id="rId100" Type="http://schemas.openxmlformats.org/officeDocument/2006/relationships/package" Target="embeddings/Microsoft_Visio_Drawing3.vsdx"/><Relationship Id="rId8" Type="http://schemas.openxmlformats.org/officeDocument/2006/relationships/customXml" Target="../customXml/item8.xml"/><Relationship Id="rId51" Type="http://schemas.openxmlformats.org/officeDocument/2006/relationships/hyperlink" Target="http://www.ancold.org.au/" TargetMode="External"/><Relationship Id="rId72" Type="http://schemas.openxmlformats.org/officeDocument/2006/relationships/image" Target="media/image28.png"/><Relationship Id="rId93" Type="http://schemas.openxmlformats.org/officeDocument/2006/relationships/image" Target="media/image33.emf"/><Relationship Id="rId98" Type="http://schemas.openxmlformats.org/officeDocument/2006/relationships/hyperlink" Target="https://www.lmw.vic.gov.au/irrigation-services/licensing/dam-licencing/" TargetMode="External"/><Relationship Id="rId3"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1" Type="http://schemas.openxmlformats.org/officeDocument/2006/relationships/hyperlink" Target="http://www.ancold.org.au/"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3092774-8B7A-4EA8-A7A9-B5C5A01137B2}" type="doc">
      <dgm:prSet loTypeId="urn:microsoft.com/office/officeart/2005/8/layout/radial6" loCatId="cycle" qsTypeId="urn:microsoft.com/office/officeart/2005/8/quickstyle/simple1" qsCatId="simple" csTypeId="urn:microsoft.com/office/officeart/2005/8/colors/accent1_2" csCatId="accent1" phldr="1"/>
      <dgm:spPr/>
      <dgm:t>
        <a:bodyPr/>
        <a:lstStyle/>
        <a:p>
          <a:endParaRPr lang="en-AU"/>
        </a:p>
      </dgm:t>
    </dgm:pt>
    <dgm:pt modelId="{AEE78D17-49E9-4DA8-8DDE-E94BE2194084}">
      <dgm:prSet phldrT="[Text]"/>
      <dgm:spPr>
        <a:solidFill>
          <a:srgbClr val="0070C0"/>
        </a:solidFill>
      </dgm:spPr>
      <dgm:t>
        <a:bodyPr/>
        <a:lstStyle/>
        <a:p>
          <a:r>
            <a:rPr lang="en-AU" b="1" dirty="0"/>
            <a:t>DAM SAFETY REGULATION</a:t>
          </a:r>
        </a:p>
      </dgm:t>
    </dgm:pt>
    <dgm:pt modelId="{2D0A2315-47A9-449C-9145-A1373E130741}" type="parTrans" cxnId="{80F3CD31-E03F-40B7-876A-89C12986DAA0}">
      <dgm:prSet/>
      <dgm:spPr/>
      <dgm:t>
        <a:bodyPr/>
        <a:lstStyle/>
        <a:p>
          <a:endParaRPr lang="en-AU"/>
        </a:p>
      </dgm:t>
    </dgm:pt>
    <dgm:pt modelId="{31EB5BA9-90F2-42A1-8BFE-4924477ED85B}" type="sibTrans" cxnId="{80F3CD31-E03F-40B7-876A-89C12986DAA0}">
      <dgm:prSet/>
      <dgm:spPr/>
      <dgm:t>
        <a:bodyPr/>
        <a:lstStyle/>
        <a:p>
          <a:endParaRPr lang="en-AU"/>
        </a:p>
      </dgm:t>
    </dgm:pt>
    <dgm:pt modelId="{1FFE3519-1079-4156-B4CE-B7ACFE6333D9}">
      <dgm:prSet phldrT="[Text]"/>
      <dgm:spPr>
        <a:solidFill>
          <a:srgbClr val="4BACC6"/>
        </a:solidFill>
        <a:ln w="38100">
          <a:solidFill>
            <a:schemeClr val="bg1"/>
          </a:solidFill>
        </a:ln>
      </dgm:spPr>
      <dgm:t>
        <a:bodyPr/>
        <a:lstStyle/>
        <a:p>
          <a:r>
            <a:rPr lang="en-AU" b="0" dirty="0"/>
            <a:t>Risk Management*</a:t>
          </a:r>
        </a:p>
      </dgm:t>
    </dgm:pt>
    <dgm:pt modelId="{77998FCA-85D6-4E99-B94F-1C94CE04BE52}" type="parTrans" cxnId="{53024335-32FA-4DDB-A25F-D3F4A457081B}">
      <dgm:prSet/>
      <dgm:spPr/>
      <dgm:t>
        <a:bodyPr/>
        <a:lstStyle/>
        <a:p>
          <a:endParaRPr lang="en-AU"/>
        </a:p>
      </dgm:t>
    </dgm:pt>
    <dgm:pt modelId="{2C0F61A4-BEBC-4F7D-8869-21154B5AAEB0}" type="sibTrans" cxnId="{53024335-32FA-4DDB-A25F-D3F4A457081B}">
      <dgm:prSet/>
      <dgm:spPr>
        <a:solidFill>
          <a:schemeClr val="bg1">
            <a:lumMod val="65000"/>
          </a:schemeClr>
        </a:solidFill>
      </dgm:spPr>
      <dgm:t>
        <a:bodyPr/>
        <a:lstStyle/>
        <a:p>
          <a:endParaRPr lang="en-AU"/>
        </a:p>
      </dgm:t>
    </dgm:pt>
    <dgm:pt modelId="{7C72BCDE-F12C-46B0-9771-B8F58043EF2D}">
      <dgm:prSet phldrT="[Text]"/>
      <dgm:spPr>
        <a:solidFill>
          <a:srgbClr val="00CC00"/>
        </a:solidFill>
        <a:ln w="38100">
          <a:solidFill>
            <a:schemeClr val="bg1"/>
          </a:solidFill>
        </a:ln>
      </dgm:spPr>
      <dgm:t>
        <a:bodyPr/>
        <a:lstStyle/>
        <a:p>
          <a:r>
            <a:rPr lang="en-AU" b="0" dirty="0"/>
            <a:t>Awareness, Knowledge and Skills</a:t>
          </a:r>
        </a:p>
      </dgm:t>
    </dgm:pt>
    <dgm:pt modelId="{2589691A-62B4-4138-918C-C4232A3377ED}" type="parTrans" cxnId="{AF2B8325-7C5F-4411-8874-55768110B5E0}">
      <dgm:prSet/>
      <dgm:spPr/>
      <dgm:t>
        <a:bodyPr/>
        <a:lstStyle/>
        <a:p>
          <a:endParaRPr lang="en-AU"/>
        </a:p>
      </dgm:t>
    </dgm:pt>
    <dgm:pt modelId="{8912C367-5126-4C21-ABF1-11DA2B41E268}" type="sibTrans" cxnId="{AF2B8325-7C5F-4411-8874-55768110B5E0}">
      <dgm:prSet/>
      <dgm:spPr>
        <a:solidFill>
          <a:schemeClr val="bg1">
            <a:lumMod val="65000"/>
          </a:schemeClr>
        </a:solidFill>
      </dgm:spPr>
      <dgm:t>
        <a:bodyPr/>
        <a:lstStyle/>
        <a:p>
          <a:endParaRPr lang="en-AU"/>
        </a:p>
      </dgm:t>
    </dgm:pt>
    <dgm:pt modelId="{B9B2D782-EBCE-49A0-B1FD-97F32A45B8E5}">
      <dgm:prSet phldrT="[Text]"/>
      <dgm:spPr>
        <a:solidFill>
          <a:srgbClr val="8064A2"/>
        </a:solidFill>
        <a:ln w="38100">
          <a:solidFill>
            <a:schemeClr val="bg1"/>
          </a:solidFill>
        </a:ln>
      </dgm:spPr>
      <dgm:t>
        <a:bodyPr/>
        <a:lstStyle/>
        <a:p>
          <a:r>
            <a:rPr lang="en-AU" b="0" dirty="0"/>
            <a:t>Performance Requirements and Guidance</a:t>
          </a:r>
        </a:p>
      </dgm:t>
    </dgm:pt>
    <dgm:pt modelId="{8236ED23-290C-41BC-A694-B4167782242D}" type="parTrans" cxnId="{90E613E1-5C5B-4FEC-8B26-5F6622E3B476}">
      <dgm:prSet/>
      <dgm:spPr/>
      <dgm:t>
        <a:bodyPr/>
        <a:lstStyle/>
        <a:p>
          <a:endParaRPr lang="en-AU"/>
        </a:p>
      </dgm:t>
    </dgm:pt>
    <dgm:pt modelId="{F5E80DD7-A458-4CD8-A471-E664ABC54B38}" type="sibTrans" cxnId="{90E613E1-5C5B-4FEC-8B26-5F6622E3B476}">
      <dgm:prSet/>
      <dgm:spPr>
        <a:solidFill>
          <a:schemeClr val="bg1">
            <a:lumMod val="65000"/>
          </a:schemeClr>
        </a:solidFill>
      </dgm:spPr>
      <dgm:t>
        <a:bodyPr/>
        <a:lstStyle/>
        <a:p>
          <a:endParaRPr lang="en-AU"/>
        </a:p>
      </dgm:t>
    </dgm:pt>
    <dgm:pt modelId="{82F7D060-6ED9-4777-B60A-5BE89A643B7B}">
      <dgm:prSet phldrT="[Text]"/>
      <dgm:spPr>
        <a:solidFill>
          <a:srgbClr val="F79646"/>
        </a:solidFill>
        <a:ln w="38100">
          <a:solidFill>
            <a:schemeClr val="bg1"/>
          </a:solidFill>
        </a:ln>
      </dgm:spPr>
      <dgm:t>
        <a:bodyPr/>
        <a:lstStyle/>
        <a:p>
          <a:r>
            <a:rPr lang="en-AU" b="0" dirty="0"/>
            <a:t>Performance Monitoring, Compliance and Assurance</a:t>
          </a:r>
        </a:p>
      </dgm:t>
    </dgm:pt>
    <dgm:pt modelId="{5A3E3144-9B36-430E-93BA-391EB878DA72}" type="parTrans" cxnId="{6225688C-54AB-434C-8EF4-2DAD823E93E7}">
      <dgm:prSet/>
      <dgm:spPr/>
      <dgm:t>
        <a:bodyPr/>
        <a:lstStyle/>
        <a:p>
          <a:endParaRPr lang="en-AU"/>
        </a:p>
      </dgm:t>
    </dgm:pt>
    <dgm:pt modelId="{7C3BBC15-1FE1-4B23-944E-349911C39814}" type="sibTrans" cxnId="{6225688C-54AB-434C-8EF4-2DAD823E93E7}">
      <dgm:prSet/>
      <dgm:spPr>
        <a:solidFill>
          <a:schemeClr val="bg1">
            <a:lumMod val="65000"/>
          </a:schemeClr>
        </a:solidFill>
      </dgm:spPr>
      <dgm:t>
        <a:bodyPr/>
        <a:lstStyle/>
        <a:p>
          <a:endParaRPr lang="en-AU"/>
        </a:p>
      </dgm:t>
    </dgm:pt>
    <dgm:pt modelId="{CC37C971-F5E0-4B8E-BB8B-AF9D5BB35BC9}">
      <dgm:prSet phldrT="[Text]"/>
      <dgm:spPr>
        <a:solidFill>
          <a:srgbClr val="00CC99"/>
        </a:solidFill>
        <a:ln w="38100">
          <a:solidFill>
            <a:schemeClr val="bg1"/>
          </a:solidFill>
        </a:ln>
      </dgm:spPr>
      <dgm:t>
        <a:bodyPr/>
        <a:lstStyle/>
        <a:p>
          <a:r>
            <a:rPr lang="en-AU" b="0" dirty="0"/>
            <a:t>Continuous Improvement</a:t>
          </a:r>
        </a:p>
      </dgm:t>
    </dgm:pt>
    <dgm:pt modelId="{8385445B-D624-4970-8103-9AC387D3A088}" type="parTrans" cxnId="{3B0BE095-CC3C-43C7-954A-17D6CE7820C7}">
      <dgm:prSet/>
      <dgm:spPr/>
      <dgm:t>
        <a:bodyPr/>
        <a:lstStyle/>
        <a:p>
          <a:endParaRPr lang="en-AU"/>
        </a:p>
      </dgm:t>
    </dgm:pt>
    <dgm:pt modelId="{86310A90-699E-44D7-9065-6A333CC38CF8}" type="sibTrans" cxnId="{3B0BE095-CC3C-43C7-954A-17D6CE7820C7}">
      <dgm:prSet/>
      <dgm:spPr>
        <a:solidFill>
          <a:schemeClr val="bg1">
            <a:lumMod val="65000"/>
          </a:schemeClr>
        </a:solidFill>
      </dgm:spPr>
      <dgm:t>
        <a:bodyPr/>
        <a:lstStyle/>
        <a:p>
          <a:endParaRPr lang="en-AU"/>
        </a:p>
      </dgm:t>
    </dgm:pt>
    <dgm:pt modelId="{395C82DC-6636-4DB2-A854-06F0954F09A2}">
      <dgm:prSet phldrT="[Text]"/>
      <dgm:spPr>
        <a:solidFill>
          <a:srgbClr val="C0504D"/>
        </a:solidFill>
        <a:ln w="38100">
          <a:solidFill>
            <a:schemeClr val="bg1"/>
          </a:solidFill>
        </a:ln>
      </dgm:spPr>
      <dgm:t>
        <a:bodyPr/>
        <a:lstStyle/>
        <a:p>
          <a:r>
            <a:rPr lang="en-AU" b="0" dirty="0"/>
            <a:t>Emergency Management</a:t>
          </a:r>
        </a:p>
      </dgm:t>
    </dgm:pt>
    <dgm:pt modelId="{33839D63-077C-4121-95DD-491599FEDD97}" type="parTrans" cxnId="{DB6B03A8-02D0-4E62-A32A-94E3E2E25D39}">
      <dgm:prSet/>
      <dgm:spPr/>
      <dgm:t>
        <a:bodyPr/>
        <a:lstStyle/>
        <a:p>
          <a:endParaRPr lang="en-AU"/>
        </a:p>
      </dgm:t>
    </dgm:pt>
    <dgm:pt modelId="{9EE4AB60-1C55-409D-A712-2A2BCE5FC6D0}" type="sibTrans" cxnId="{DB6B03A8-02D0-4E62-A32A-94E3E2E25D39}">
      <dgm:prSet/>
      <dgm:spPr>
        <a:solidFill>
          <a:schemeClr val="bg1">
            <a:lumMod val="65000"/>
          </a:schemeClr>
        </a:solidFill>
      </dgm:spPr>
      <dgm:t>
        <a:bodyPr/>
        <a:lstStyle/>
        <a:p>
          <a:endParaRPr lang="en-AU"/>
        </a:p>
      </dgm:t>
    </dgm:pt>
    <dgm:pt modelId="{3B69B6D3-7F83-4855-B78C-DF28472A1C3B}" type="pres">
      <dgm:prSet presAssocID="{63092774-8B7A-4EA8-A7A9-B5C5A01137B2}" presName="Name0" presStyleCnt="0">
        <dgm:presLayoutVars>
          <dgm:chMax val="1"/>
          <dgm:dir/>
          <dgm:animLvl val="ctr"/>
          <dgm:resizeHandles val="exact"/>
        </dgm:presLayoutVars>
      </dgm:prSet>
      <dgm:spPr/>
    </dgm:pt>
    <dgm:pt modelId="{723F5AB1-0EC5-4D26-91A5-D4E839277E10}" type="pres">
      <dgm:prSet presAssocID="{AEE78D17-49E9-4DA8-8DDE-E94BE2194084}" presName="centerShape" presStyleLbl="node0" presStyleIdx="0" presStyleCnt="1"/>
      <dgm:spPr/>
    </dgm:pt>
    <dgm:pt modelId="{F971080D-BCE3-4687-9515-E034530D8818}" type="pres">
      <dgm:prSet presAssocID="{1FFE3519-1079-4156-B4CE-B7ACFE6333D9}" presName="node" presStyleLbl="node1" presStyleIdx="0" presStyleCnt="6">
        <dgm:presLayoutVars>
          <dgm:bulletEnabled val="1"/>
        </dgm:presLayoutVars>
      </dgm:prSet>
      <dgm:spPr/>
    </dgm:pt>
    <dgm:pt modelId="{FC882786-6264-4270-9315-6AD921969B9C}" type="pres">
      <dgm:prSet presAssocID="{1FFE3519-1079-4156-B4CE-B7ACFE6333D9}" presName="dummy" presStyleCnt="0"/>
      <dgm:spPr/>
    </dgm:pt>
    <dgm:pt modelId="{64B3137D-793C-4F9D-B552-3AC7C30BE516}" type="pres">
      <dgm:prSet presAssocID="{2C0F61A4-BEBC-4F7D-8869-21154B5AAEB0}" presName="sibTrans" presStyleLbl="sibTrans2D1" presStyleIdx="0" presStyleCnt="6"/>
      <dgm:spPr/>
    </dgm:pt>
    <dgm:pt modelId="{CFF7AD3A-3E99-4B33-BBFD-D97AE2B7F236}" type="pres">
      <dgm:prSet presAssocID="{7C72BCDE-F12C-46B0-9771-B8F58043EF2D}" presName="node" presStyleLbl="node1" presStyleIdx="1" presStyleCnt="6">
        <dgm:presLayoutVars>
          <dgm:bulletEnabled val="1"/>
        </dgm:presLayoutVars>
      </dgm:prSet>
      <dgm:spPr/>
    </dgm:pt>
    <dgm:pt modelId="{F27AEE38-AFF6-4EAC-B93A-8694BC033817}" type="pres">
      <dgm:prSet presAssocID="{7C72BCDE-F12C-46B0-9771-B8F58043EF2D}" presName="dummy" presStyleCnt="0"/>
      <dgm:spPr/>
    </dgm:pt>
    <dgm:pt modelId="{DDD71067-27D2-4FC4-BDFA-B51647A21109}" type="pres">
      <dgm:prSet presAssocID="{8912C367-5126-4C21-ABF1-11DA2B41E268}" presName="sibTrans" presStyleLbl="sibTrans2D1" presStyleIdx="1" presStyleCnt="6"/>
      <dgm:spPr/>
    </dgm:pt>
    <dgm:pt modelId="{03C824A2-572C-4AC4-A266-6F01DA957879}" type="pres">
      <dgm:prSet presAssocID="{B9B2D782-EBCE-49A0-B1FD-97F32A45B8E5}" presName="node" presStyleLbl="node1" presStyleIdx="2" presStyleCnt="6">
        <dgm:presLayoutVars>
          <dgm:bulletEnabled val="1"/>
        </dgm:presLayoutVars>
      </dgm:prSet>
      <dgm:spPr/>
    </dgm:pt>
    <dgm:pt modelId="{ABCA5A33-814C-48FE-92A8-76D8C671DC09}" type="pres">
      <dgm:prSet presAssocID="{B9B2D782-EBCE-49A0-B1FD-97F32A45B8E5}" presName="dummy" presStyleCnt="0"/>
      <dgm:spPr/>
    </dgm:pt>
    <dgm:pt modelId="{0F2CDFB4-14D5-435E-9917-9B2174E277A7}" type="pres">
      <dgm:prSet presAssocID="{F5E80DD7-A458-4CD8-A471-E664ABC54B38}" presName="sibTrans" presStyleLbl="sibTrans2D1" presStyleIdx="2" presStyleCnt="6"/>
      <dgm:spPr/>
    </dgm:pt>
    <dgm:pt modelId="{0B55F09E-A387-41F9-9B42-29DD4B68472A}" type="pres">
      <dgm:prSet presAssocID="{82F7D060-6ED9-4777-B60A-5BE89A643B7B}" presName="node" presStyleLbl="node1" presStyleIdx="3" presStyleCnt="6">
        <dgm:presLayoutVars>
          <dgm:bulletEnabled val="1"/>
        </dgm:presLayoutVars>
      </dgm:prSet>
      <dgm:spPr/>
    </dgm:pt>
    <dgm:pt modelId="{AD8EB24C-4265-4637-ADB0-8C25CC0308D4}" type="pres">
      <dgm:prSet presAssocID="{82F7D060-6ED9-4777-B60A-5BE89A643B7B}" presName="dummy" presStyleCnt="0"/>
      <dgm:spPr/>
    </dgm:pt>
    <dgm:pt modelId="{1E8E781D-E355-4E89-A49F-EC580A09F9CE}" type="pres">
      <dgm:prSet presAssocID="{7C3BBC15-1FE1-4B23-944E-349911C39814}" presName="sibTrans" presStyleLbl="sibTrans2D1" presStyleIdx="3" presStyleCnt="6"/>
      <dgm:spPr/>
    </dgm:pt>
    <dgm:pt modelId="{3F4B0EC8-6E7F-405E-B5A5-C864F1E96E86}" type="pres">
      <dgm:prSet presAssocID="{CC37C971-F5E0-4B8E-BB8B-AF9D5BB35BC9}" presName="node" presStyleLbl="node1" presStyleIdx="4" presStyleCnt="6">
        <dgm:presLayoutVars>
          <dgm:bulletEnabled val="1"/>
        </dgm:presLayoutVars>
      </dgm:prSet>
      <dgm:spPr/>
    </dgm:pt>
    <dgm:pt modelId="{C5A681F5-AC4F-4987-84B5-AAE23F0DC992}" type="pres">
      <dgm:prSet presAssocID="{CC37C971-F5E0-4B8E-BB8B-AF9D5BB35BC9}" presName="dummy" presStyleCnt="0"/>
      <dgm:spPr/>
    </dgm:pt>
    <dgm:pt modelId="{355358A8-9C19-4284-A1B0-050BE3929078}" type="pres">
      <dgm:prSet presAssocID="{86310A90-699E-44D7-9065-6A333CC38CF8}" presName="sibTrans" presStyleLbl="sibTrans2D1" presStyleIdx="4" presStyleCnt="6"/>
      <dgm:spPr/>
    </dgm:pt>
    <dgm:pt modelId="{49B0D5E1-6677-440C-8E37-44BE5D1E6BEC}" type="pres">
      <dgm:prSet presAssocID="{395C82DC-6636-4DB2-A854-06F0954F09A2}" presName="node" presStyleLbl="node1" presStyleIdx="5" presStyleCnt="6">
        <dgm:presLayoutVars>
          <dgm:bulletEnabled val="1"/>
        </dgm:presLayoutVars>
      </dgm:prSet>
      <dgm:spPr/>
    </dgm:pt>
    <dgm:pt modelId="{5751F8E9-C267-4F94-8A81-2FAFF09A6AB3}" type="pres">
      <dgm:prSet presAssocID="{395C82DC-6636-4DB2-A854-06F0954F09A2}" presName="dummy" presStyleCnt="0"/>
      <dgm:spPr/>
    </dgm:pt>
    <dgm:pt modelId="{785ECFA2-76A8-4E1D-B115-4984FF7E8D11}" type="pres">
      <dgm:prSet presAssocID="{9EE4AB60-1C55-409D-A712-2A2BCE5FC6D0}" presName="sibTrans" presStyleLbl="sibTrans2D1" presStyleIdx="5" presStyleCnt="6"/>
      <dgm:spPr/>
    </dgm:pt>
  </dgm:ptLst>
  <dgm:cxnLst>
    <dgm:cxn modelId="{E4EA790A-8EA0-44DB-B526-424C14D8D4D2}" type="presOf" srcId="{F5E80DD7-A458-4CD8-A471-E664ABC54B38}" destId="{0F2CDFB4-14D5-435E-9917-9B2174E277A7}" srcOrd="0" destOrd="0" presId="urn:microsoft.com/office/officeart/2005/8/layout/radial6"/>
    <dgm:cxn modelId="{C61C9014-B771-4B48-93CE-47570AABE55E}" type="presOf" srcId="{395C82DC-6636-4DB2-A854-06F0954F09A2}" destId="{49B0D5E1-6677-440C-8E37-44BE5D1E6BEC}" srcOrd="0" destOrd="0" presId="urn:microsoft.com/office/officeart/2005/8/layout/radial6"/>
    <dgm:cxn modelId="{2759E716-8A44-4748-918D-F6D38AFD8005}" type="presOf" srcId="{CC37C971-F5E0-4B8E-BB8B-AF9D5BB35BC9}" destId="{3F4B0EC8-6E7F-405E-B5A5-C864F1E96E86}" srcOrd="0" destOrd="0" presId="urn:microsoft.com/office/officeart/2005/8/layout/radial6"/>
    <dgm:cxn modelId="{AF2B8325-7C5F-4411-8874-55768110B5E0}" srcId="{AEE78D17-49E9-4DA8-8DDE-E94BE2194084}" destId="{7C72BCDE-F12C-46B0-9771-B8F58043EF2D}" srcOrd="1" destOrd="0" parTransId="{2589691A-62B4-4138-918C-C4232A3377ED}" sibTransId="{8912C367-5126-4C21-ABF1-11DA2B41E268}"/>
    <dgm:cxn modelId="{60A8452A-0D5D-4F99-98A1-D8355C93DBF3}" type="presOf" srcId="{AEE78D17-49E9-4DA8-8DDE-E94BE2194084}" destId="{723F5AB1-0EC5-4D26-91A5-D4E839277E10}" srcOrd="0" destOrd="0" presId="urn:microsoft.com/office/officeart/2005/8/layout/radial6"/>
    <dgm:cxn modelId="{6A874030-5961-4785-82C8-CDDE8FC1C44E}" type="presOf" srcId="{7C72BCDE-F12C-46B0-9771-B8F58043EF2D}" destId="{CFF7AD3A-3E99-4B33-BBFD-D97AE2B7F236}" srcOrd="0" destOrd="0" presId="urn:microsoft.com/office/officeart/2005/8/layout/radial6"/>
    <dgm:cxn modelId="{80F3CD31-E03F-40B7-876A-89C12986DAA0}" srcId="{63092774-8B7A-4EA8-A7A9-B5C5A01137B2}" destId="{AEE78D17-49E9-4DA8-8DDE-E94BE2194084}" srcOrd="0" destOrd="0" parTransId="{2D0A2315-47A9-449C-9145-A1373E130741}" sibTransId="{31EB5BA9-90F2-42A1-8BFE-4924477ED85B}"/>
    <dgm:cxn modelId="{53024335-32FA-4DDB-A25F-D3F4A457081B}" srcId="{AEE78D17-49E9-4DA8-8DDE-E94BE2194084}" destId="{1FFE3519-1079-4156-B4CE-B7ACFE6333D9}" srcOrd="0" destOrd="0" parTransId="{77998FCA-85D6-4E99-B94F-1C94CE04BE52}" sibTransId="{2C0F61A4-BEBC-4F7D-8869-21154B5AAEB0}"/>
    <dgm:cxn modelId="{649D8836-5400-496B-8407-9A8DA3552C11}" type="presOf" srcId="{86310A90-699E-44D7-9065-6A333CC38CF8}" destId="{355358A8-9C19-4284-A1B0-050BE3929078}" srcOrd="0" destOrd="0" presId="urn:microsoft.com/office/officeart/2005/8/layout/radial6"/>
    <dgm:cxn modelId="{8760B35C-2204-4A92-83E8-A796A24054D3}" type="presOf" srcId="{9EE4AB60-1C55-409D-A712-2A2BCE5FC6D0}" destId="{785ECFA2-76A8-4E1D-B115-4984FF7E8D11}" srcOrd="0" destOrd="0" presId="urn:microsoft.com/office/officeart/2005/8/layout/radial6"/>
    <dgm:cxn modelId="{8232EE49-6997-43B5-B6DD-354D8F0EC4D5}" type="presOf" srcId="{7C3BBC15-1FE1-4B23-944E-349911C39814}" destId="{1E8E781D-E355-4E89-A49F-EC580A09F9CE}" srcOrd="0" destOrd="0" presId="urn:microsoft.com/office/officeart/2005/8/layout/radial6"/>
    <dgm:cxn modelId="{6E8A4F6B-8AAD-4B23-9C15-FD787CDE07A3}" type="presOf" srcId="{2C0F61A4-BEBC-4F7D-8869-21154B5AAEB0}" destId="{64B3137D-793C-4F9D-B552-3AC7C30BE516}" srcOrd="0" destOrd="0" presId="urn:microsoft.com/office/officeart/2005/8/layout/radial6"/>
    <dgm:cxn modelId="{030E304E-DFBB-485A-A2A2-6F818D81DF2D}" type="presOf" srcId="{1FFE3519-1079-4156-B4CE-B7ACFE6333D9}" destId="{F971080D-BCE3-4687-9515-E034530D8818}" srcOrd="0" destOrd="0" presId="urn:microsoft.com/office/officeart/2005/8/layout/radial6"/>
    <dgm:cxn modelId="{6225688C-54AB-434C-8EF4-2DAD823E93E7}" srcId="{AEE78D17-49E9-4DA8-8DDE-E94BE2194084}" destId="{82F7D060-6ED9-4777-B60A-5BE89A643B7B}" srcOrd="3" destOrd="0" parTransId="{5A3E3144-9B36-430E-93BA-391EB878DA72}" sibTransId="{7C3BBC15-1FE1-4B23-944E-349911C39814}"/>
    <dgm:cxn modelId="{FC56058F-7DE4-45F1-831F-C82708761F17}" type="presOf" srcId="{B9B2D782-EBCE-49A0-B1FD-97F32A45B8E5}" destId="{03C824A2-572C-4AC4-A266-6F01DA957879}" srcOrd="0" destOrd="0" presId="urn:microsoft.com/office/officeart/2005/8/layout/radial6"/>
    <dgm:cxn modelId="{3B0BE095-CC3C-43C7-954A-17D6CE7820C7}" srcId="{AEE78D17-49E9-4DA8-8DDE-E94BE2194084}" destId="{CC37C971-F5E0-4B8E-BB8B-AF9D5BB35BC9}" srcOrd="4" destOrd="0" parTransId="{8385445B-D624-4970-8103-9AC387D3A088}" sibTransId="{86310A90-699E-44D7-9065-6A333CC38CF8}"/>
    <dgm:cxn modelId="{DB6B03A8-02D0-4E62-A32A-94E3E2E25D39}" srcId="{AEE78D17-49E9-4DA8-8DDE-E94BE2194084}" destId="{395C82DC-6636-4DB2-A854-06F0954F09A2}" srcOrd="5" destOrd="0" parTransId="{33839D63-077C-4121-95DD-491599FEDD97}" sibTransId="{9EE4AB60-1C55-409D-A712-2A2BCE5FC6D0}"/>
    <dgm:cxn modelId="{14FD66D9-B202-419B-BF34-7BA4DC0C3F9A}" type="presOf" srcId="{82F7D060-6ED9-4777-B60A-5BE89A643B7B}" destId="{0B55F09E-A387-41F9-9B42-29DD4B68472A}" srcOrd="0" destOrd="0" presId="urn:microsoft.com/office/officeart/2005/8/layout/radial6"/>
    <dgm:cxn modelId="{4549D8DC-6E80-424F-885C-6E5A803BBB05}" type="presOf" srcId="{63092774-8B7A-4EA8-A7A9-B5C5A01137B2}" destId="{3B69B6D3-7F83-4855-B78C-DF28472A1C3B}" srcOrd="0" destOrd="0" presId="urn:microsoft.com/office/officeart/2005/8/layout/radial6"/>
    <dgm:cxn modelId="{9BE6A2DD-E384-40C9-BDE1-6942EEAA4F62}" type="presOf" srcId="{8912C367-5126-4C21-ABF1-11DA2B41E268}" destId="{DDD71067-27D2-4FC4-BDFA-B51647A21109}" srcOrd="0" destOrd="0" presId="urn:microsoft.com/office/officeart/2005/8/layout/radial6"/>
    <dgm:cxn modelId="{90E613E1-5C5B-4FEC-8B26-5F6622E3B476}" srcId="{AEE78D17-49E9-4DA8-8DDE-E94BE2194084}" destId="{B9B2D782-EBCE-49A0-B1FD-97F32A45B8E5}" srcOrd="2" destOrd="0" parTransId="{8236ED23-290C-41BC-A694-B4167782242D}" sibTransId="{F5E80DD7-A458-4CD8-A471-E664ABC54B38}"/>
    <dgm:cxn modelId="{921F373A-EA63-45BD-A508-799E33A7B676}" type="presParOf" srcId="{3B69B6D3-7F83-4855-B78C-DF28472A1C3B}" destId="{723F5AB1-0EC5-4D26-91A5-D4E839277E10}" srcOrd="0" destOrd="0" presId="urn:microsoft.com/office/officeart/2005/8/layout/radial6"/>
    <dgm:cxn modelId="{C6291875-6B4D-424A-B798-E55D0110A0DA}" type="presParOf" srcId="{3B69B6D3-7F83-4855-B78C-DF28472A1C3B}" destId="{F971080D-BCE3-4687-9515-E034530D8818}" srcOrd="1" destOrd="0" presId="urn:microsoft.com/office/officeart/2005/8/layout/radial6"/>
    <dgm:cxn modelId="{B7D8EBEC-65BF-4FBB-9E5A-C298DAE84678}" type="presParOf" srcId="{3B69B6D3-7F83-4855-B78C-DF28472A1C3B}" destId="{FC882786-6264-4270-9315-6AD921969B9C}" srcOrd="2" destOrd="0" presId="urn:microsoft.com/office/officeart/2005/8/layout/radial6"/>
    <dgm:cxn modelId="{39CA7DFC-4860-48CF-96EF-7811E0671BC9}" type="presParOf" srcId="{3B69B6D3-7F83-4855-B78C-DF28472A1C3B}" destId="{64B3137D-793C-4F9D-B552-3AC7C30BE516}" srcOrd="3" destOrd="0" presId="urn:microsoft.com/office/officeart/2005/8/layout/radial6"/>
    <dgm:cxn modelId="{32F17B5F-9EE1-4232-9376-3B425AD23553}" type="presParOf" srcId="{3B69B6D3-7F83-4855-B78C-DF28472A1C3B}" destId="{CFF7AD3A-3E99-4B33-BBFD-D97AE2B7F236}" srcOrd="4" destOrd="0" presId="urn:microsoft.com/office/officeart/2005/8/layout/radial6"/>
    <dgm:cxn modelId="{67F83B37-228A-4594-A2DF-3100C8D6671A}" type="presParOf" srcId="{3B69B6D3-7F83-4855-B78C-DF28472A1C3B}" destId="{F27AEE38-AFF6-4EAC-B93A-8694BC033817}" srcOrd="5" destOrd="0" presId="urn:microsoft.com/office/officeart/2005/8/layout/radial6"/>
    <dgm:cxn modelId="{232D37C8-929E-4381-9848-9C140F5A3966}" type="presParOf" srcId="{3B69B6D3-7F83-4855-B78C-DF28472A1C3B}" destId="{DDD71067-27D2-4FC4-BDFA-B51647A21109}" srcOrd="6" destOrd="0" presId="urn:microsoft.com/office/officeart/2005/8/layout/radial6"/>
    <dgm:cxn modelId="{E1EE92D6-08D3-4176-92FA-D6CBA821FC86}" type="presParOf" srcId="{3B69B6D3-7F83-4855-B78C-DF28472A1C3B}" destId="{03C824A2-572C-4AC4-A266-6F01DA957879}" srcOrd="7" destOrd="0" presId="urn:microsoft.com/office/officeart/2005/8/layout/radial6"/>
    <dgm:cxn modelId="{B2AD9DF4-2E02-45D3-B3E3-B9194DE85D8F}" type="presParOf" srcId="{3B69B6D3-7F83-4855-B78C-DF28472A1C3B}" destId="{ABCA5A33-814C-48FE-92A8-76D8C671DC09}" srcOrd="8" destOrd="0" presId="urn:microsoft.com/office/officeart/2005/8/layout/radial6"/>
    <dgm:cxn modelId="{4F800301-DAE6-4C73-B9BB-A0A61C0B9648}" type="presParOf" srcId="{3B69B6D3-7F83-4855-B78C-DF28472A1C3B}" destId="{0F2CDFB4-14D5-435E-9917-9B2174E277A7}" srcOrd="9" destOrd="0" presId="urn:microsoft.com/office/officeart/2005/8/layout/radial6"/>
    <dgm:cxn modelId="{8C4EA9A8-F177-4F69-B7FA-47FC27D8B1C3}" type="presParOf" srcId="{3B69B6D3-7F83-4855-B78C-DF28472A1C3B}" destId="{0B55F09E-A387-41F9-9B42-29DD4B68472A}" srcOrd="10" destOrd="0" presId="urn:microsoft.com/office/officeart/2005/8/layout/radial6"/>
    <dgm:cxn modelId="{30757AB1-C1EC-40B5-B1D5-11ED64B04944}" type="presParOf" srcId="{3B69B6D3-7F83-4855-B78C-DF28472A1C3B}" destId="{AD8EB24C-4265-4637-ADB0-8C25CC0308D4}" srcOrd="11" destOrd="0" presId="urn:microsoft.com/office/officeart/2005/8/layout/radial6"/>
    <dgm:cxn modelId="{412781AF-05CC-44EB-8E0C-05174B8D7286}" type="presParOf" srcId="{3B69B6D3-7F83-4855-B78C-DF28472A1C3B}" destId="{1E8E781D-E355-4E89-A49F-EC580A09F9CE}" srcOrd="12" destOrd="0" presId="urn:microsoft.com/office/officeart/2005/8/layout/radial6"/>
    <dgm:cxn modelId="{B6B34173-E145-48F0-A841-27990D4897FE}" type="presParOf" srcId="{3B69B6D3-7F83-4855-B78C-DF28472A1C3B}" destId="{3F4B0EC8-6E7F-405E-B5A5-C864F1E96E86}" srcOrd="13" destOrd="0" presId="urn:microsoft.com/office/officeart/2005/8/layout/radial6"/>
    <dgm:cxn modelId="{14C62EC9-A897-4232-97F9-DFF5291F827D}" type="presParOf" srcId="{3B69B6D3-7F83-4855-B78C-DF28472A1C3B}" destId="{C5A681F5-AC4F-4987-84B5-AAE23F0DC992}" srcOrd="14" destOrd="0" presId="urn:microsoft.com/office/officeart/2005/8/layout/radial6"/>
    <dgm:cxn modelId="{180CC5FE-08B8-4BE1-B4C9-41610A668747}" type="presParOf" srcId="{3B69B6D3-7F83-4855-B78C-DF28472A1C3B}" destId="{355358A8-9C19-4284-A1B0-050BE3929078}" srcOrd="15" destOrd="0" presId="urn:microsoft.com/office/officeart/2005/8/layout/radial6"/>
    <dgm:cxn modelId="{540A7F45-61F1-4658-B7E6-F7FE98A018F1}" type="presParOf" srcId="{3B69B6D3-7F83-4855-B78C-DF28472A1C3B}" destId="{49B0D5E1-6677-440C-8E37-44BE5D1E6BEC}" srcOrd="16" destOrd="0" presId="urn:microsoft.com/office/officeart/2005/8/layout/radial6"/>
    <dgm:cxn modelId="{42EE87D9-1FCD-4E93-83C7-ADBF4DCA1E78}" type="presParOf" srcId="{3B69B6D3-7F83-4855-B78C-DF28472A1C3B}" destId="{5751F8E9-C267-4F94-8A81-2FAFF09A6AB3}" srcOrd="17" destOrd="0" presId="urn:microsoft.com/office/officeart/2005/8/layout/radial6"/>
    <dgm:cxn modelId="{3E2A4118-AF56-4D33-8CE1-75A3E3AD66DA}" type="presParOf" srcId="{3B69B6D3-7F83-4855-B78C-DF28472A1C3B}" destId="{785ECFA2-76A8-4E1D-B115-4984FF7E8D11}" srcOrd="18" destOrd="0" presId="urn:microsoft.com/office/officeart/2005/8/layout/radial6"/>
  </dgm:cxnLst>
  <dgm:bg/>
  <dgm:whole/>
  <dgm:extLst>
    <a:ext uri="http://schemas.microsoft.com/office/drawing/2008/diagram">
      <dsp:dataModelExt xmlns:dsp="http://schemas.microsoft.com/office/drawing/2008/diagram" relId="rId6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85ECFA2-76A8-4E1D-B115-4984FF7E8D11}">
      <dsp:nvSpPr>
        <dsp:cNvPr id="0" name=""/>
        <dsp:cNvSpPr/>
      </dsp:nvSpPr>
      <dsp:spPr>
        <a:xfrm>
          <a:off x="1793454" y="518145"/>
          <a:ext cx="3547315" cy="3547315"/>
        </a:xfrm>
        <a:prstGeom prst="blockArc">
          <a:avLst>
            <a:gd name="adj1" fmla="val 12600000"/>
            <a:gd name="adj2" fmla="val 16200000"/>
            <a:gd name="adj3" fmla="val 4524"/>
          </a:avLst>
        </a:prstGeom>
        <a:solidFill>
          <a:schemeClr val="bg1">
            <a:lumMod val="65000"/>
          </a:schemeClr>
        </a:solidFill>
        <a:ln>
          <a:noFill/>
        </a:ln>
        <a:effectLst/>
      </dsp:spPr>
      <dsp:style>
        <a:lnRef idx="0">
          <a:scrgbClr r="0" g="0" b="0"/>
        </a:lnRef>
        <a:fillRef idx="1">
          <a:scrgbClr r="0" g="0" b="0"/>
        </a:fillRef>
        <a:effectRef idx="0">
          <a:scrgbClr r="0" g="0" b="0"/>
        </a:effectRef>
        <a:fontRef idx="minor">
          <a:schemeClr val="lt1"/>
        </a:fontRef>
      </dsp:style>
    </dsp:sp>
    <dsp:sp modelId="{355358A8-9C19-4284-A1B0-050BE3929078}">
      <dsp:nvSpPr>
        <dsp:cNvPr id="0" name=""/>
        <dsp:cNvSpPr/>
      </dsp:nvSpPr>
      <dsp:spPr>
        <a:xfrm>
          <a:off x="1793454" y="518145"/>
          <a:ext cx="3547315" cy="3547315"/>
        </a:xfrm>
        <a:prstGeom prst="blockArc">
          <a:avLst>
            <a:gd name="adj1" fmla="val 9000000"/>
            <a:gd name="adj2" fmla="val 12600000"/>
            <a:gd name="adj3" fmla="val 4524"/>
          </a:avLst>
        </a:prstGeom>
        <a:solidFill>
          <a:schemeClr val="bg1">
            <a:lumMod val="65000"/>
          </a:schemeClr>
        </a:solidFill>
        <a:ln>
          <a:noFill/>
        </a:ln>
        <a:effectLst/>
      </dsp:spPr>
      <dsp:style>
        <a:lnRef idx="0">
          <a:scrgbClr r="0" g="0" b="0"/>
        </a:lnRef>
        <a:fillRef idx="1">
          <a:scrgbClr r="0" g="0" b="0"/>
        </a:fillRef>
        <a:effectRef idx="0">
          <a:scrgbClr r="0" g="0" b="0"/>
        </a:effectRef>
        <a:fontRef idx="minor">
          <a:schemeClr val="lt1"/>
        </a:fontRef>
      </dsp:style>
    </dsp:sp>
    <dsp:sp modelId="{1E8E781D-E355-4E89-A49F-EC580A09F9CE}">
      <dsp:nvSpPr>
        <dsp:cNvPr id="0" name=""/>
        <dsp:cNvSpPr/>
      </dsp:nvSpPr>
      <dsp:spPr>
        <a:xfrm>
          <a:off x="1793454" y="518145"/>
          <a:ext cx="3547315" cy="3547315"/>
        </a:xfrm>
        <a:prstGeom prst="blockArc">
          <a:avLst>
            <a:gd name="adj1" fmla="val 5400000"/>
            <a:gd name="adj2" fmla="val 9000000"/>
            <a:gd name="adj3" fmla="val 4524"/>
          </a:avLst>
        </a:prstGeom>
        <a:solidFill>
          <a:schemeClr val="bg1">
            <a:lumMod val="65000"/>
          </a:schemeClr>
        </a:solidFill>
        <a:ln>
          <a:noFill/>
        </a:ln>
        <a:effectLst/>
      </dsp:spPr>
      <dsp:style>
        <a:lnRef idx="0">
          <a:scrgbClr r="0" g="0" b="0"/>
        </a:lnRef>
        <a:fillRef idx="1">
          <a:scrgbClr r="0" g="0" b="0"/>
        </a:fillRef>
        <a:effectRef idx="0">
          <a:scrgbClr r="0" g="0" b="0"/>
        </a:effectRef>
        <a:fontRef idx="minor">
          <a:schemeClr val="lt1"/>
        </a:fontRef>
      </dsp:style>
    </dsp:sp>
    <dsp:sp modelId="{0F2CDFB4-14D5-435E-9917-9B2174E277A7}">
      <dsp:nvSpPr>
        <dsp:cNvPr id="0" name=""/>
        <dsp:cNvSpPr/>
      </dsp:nvSpPr>
      <dsp:spPr>
        <a:xfrm>
          <a:off x="1793454" y="518145"/>
          <a:ext cx="3547315" cy="3547315"/>
        </a:xfrm>
        <a:prstGeom prst="blockArc">
          <a:avLst>
            <a:gd name="adj1" fmla="val 1800000"/>
            <a:gd name="adj2" fmla="val 5400000"/>
            <a:gd name="adj3" fmla="val 4524"/>
          </a:avLst>
        </a:prstGeom>
        <a:solidFill>
          <a:schemeClr val="bg1">
            <a:lumMod val="65000"/>
          </a:schemeClr>
        </a:solidFill>
        <a:ln>
          <a:noFill/>
        </a:ln>
        <a:effectLst/>
      </dsp:spPr>
      <dsp:style>
        <a:lnRef idx="0">
          <a:scrgbClr r="0" g="0" b="0"/>
        </a:lnRef>
        <a:fillRef idx="1">
          <a:scrgbClr r="0" g="0" b="0"/>
        </a:fillRef>
        <a:effectRef idx="0">
          <a:scrgbClr r="0" g="0" b="0"/>
        </a:effectRef>
        <a:fontRef idx="minor">
          <a:schemeClr val="lt1"/>
        </a:fontRef>
      </dsp:style>
    </dsp:sp>
    <dsp:sp modelId="{DDD71067-27D2-4FC4-BDFA-B51647A21109}">
      <dsp:nvSpPr>
        <dsp:cNvPr id="0" name=""/>
        <dsp:cNvSpPr/>
      </dsp:nvSpPr>
      <dsp:spPr>
        <a:xfrm>
          <a:off x="1793454" y="518145"/>
          <a:ext cx="3547315" cy="3547315"/>
        </a:xfrm>
        <a:prstGeom prst="blockArc">
          <a:avLst>
            <a:gd name="adj1" fmla="val 19800000"/>
            <a:gd name="adj2" fmla="val 1800000"/>
            <a:gd name="adj3" fmla="val 4524"/>
          </a:avLst>
        </a:prstGeom>
        <a:solidFill>
          <a:schemeClr val="bg1">
            <a:lumMod val="65000"/>
          </a:schemeClr>
        </a:solidFill>
        <a:ln>
          <a:noFill/>
        </a:ln>
        <a:effectLst/>
      </dsp:spPr>
      <dsp:style>
        <a:lnRef idx="0">
          <a:scrgbClr r="0" g="0" b="0"/>
        </a:lnRef>
        <a:fillRef idx="1">
          <a:scrgbClr r="0" g="0" b="0"/>
        </a:fillRef>
        <a:effectRef idx="0">
          <a:scrgbClr r="0" g="0" b="0"/>
        </a:effectRef>
        <a:fontRef idx="minor">
          <a:schemeClr val="lt1"/>
        </a:fontRef>
      </dsp:style>
    </dsp:sp>
    <dsp:sp modelId="{64B3137D-793C-4F9D-B552-3AC7C30BE516}">
      <dsp:nvSpPr>
        <dsp:cNvPr id="0" name=""/>
        <dsp:cNvSpPr/>
      </dsp:nvSpPr>
      <dsp:spPr>
        <a:xfrm>
          <a:off x="1793454" y="518145"/>
          <a:ext cx="3547315" cy="3547315"/>
        </a:xfrm>
        <a:prstGeom prst="blockArc">
          <a:avLst>
            <a:gd name="adj1" fmla="val 16200000"/>
            <a:gd name="adj2" fmla="val 19800000"/>
            <a:gd name="adj3" fmla="val 4524"/>
          </a:avLst>
        </a:prstGeom>
        <a:solidFill>
          <a:schemeClr val="bg1">
            <a:lumMod val="65000"/>
          </a:schemeClr>
        </a:solidFill>
        <a:ln>
          <a:noFill/>
        </a:ln>
        <a:effectLst/>
      </dsp:spPr>
      <dsp:style>
        <a:lnRef idx="0">
          <a:scrgbClr r="0" g="0" b="0"/>
        </a:lnRef>
        <a:fillRef idx="1">
          <a:scrgbClr r="0" g="0" b="0"/>
        </a:fillRef>
        <a:effectRef idx="0">
          <a:scrgbClr r="0" g="0" b="0"/>
        </a:effectRef>
        <a:fontRef idx="minor">
          <a:schemeClr val="lt1"/>
        </a:fontRef>
      </dsp:style>
    </dsp:sp>
    <dsp:sp modelId="{723F5AB1-0EC5-4D26-91A5-D4E839277E10}">
      <dsp:nvSpPr>
        <dsp:cNvPr id="0" name=""/>
        <dsp:cNvSpPr/>
      </dsp:nvSpPr>
      <dsp:spPr>
        <a:xfrm>
          <a:off x="2771130" y="1495821"/>
          <a:ext cx="1591963" cy="1591963"/>
        </a:xfrm>
        <a:prstGeom prst="ellipse">
          <a:avLst/>
        </a:prstGeom>
        <a:solidFill>
          <a:srgbClr val="0070C0"/>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510" tIns="16510" rIns="16510" bIns="16510" numCol="1" spcCol="1270" anchor="ctr" anchorCtr="0">
          <a:noAutofit/>
        </a:bodyPr>
        <a:lstStyle/>
        <a:p>
          <a:pPr marL="0" lvl="0" indent="0" algn="ctr" defTabSz="577850">
            <a:lnSpc>
              <a:spcPct val="90000"/>
            </a:lnSpc>
            <a:spcBef>
              <a:spcPct val="0"/>
            </a:spcBef>
            <a:spcAft>
              <a:spcPct val="35000"/>
            </a:spcAft>
            <a:buNone/>
          </a:pPr>
          <a:r>
            <a:rPr lang="en-AU" sz="1300" b="1" kern="1200" dirty="0"/>
            <a:t>DAM SAFETY REGULATION</a:t>
          </a:r>
        </a:p>
      </dsp:txBody>
      <dsp:txXfrm>
        <a:off x="3004268" y="1728959"/>
        <a:ext cx="1125687" cy="1125687"/>
      </dsp:txXfrm>
    </dsp:sp>
    <dsp:sp modelId="{F971080D-BCE3-4687-9515-E034530D8818}">
      <dsp:nvSpPr>
        <dsp:cNvPr id="0" name=""/>
        <dsp:cNvSpPr/>
      </dsp:nvSpPr>
      <dsp:spPr>
        <a:xfrm>
          <a:off x="3009925" y="1075"/>
          <a:ext cx="1114374" cy="1114374"/>
        </a:xfrm>
        <a:prstGeom prst="ellipse">
          <a:avLst/>
        </a:prstGeom>
        <a:solidFill>
          <a:srgbClr val="4BACC6"/>
        </a:solidFill>
        <a:ln w="38100" cap="flat" cmpd="sng" algn="ctr">
          <a:solidFill>
            <a:schemeClr val="bg1"/>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AU" sz="900" b="0" kern="1200" dirty="0"/>
            <a:t>Risk Management*</a:t>
          </a:r>
        </a:p>
      </dsp:txBody>
      <dsp:txXfrm>
        <a:off x="3173121" y="164271"/>
        <a:ext cx="787982" cy="787982"/>
      </dsp:txXfrm>
    </dsp:sp>
    <dsp:sp modelId="{CFF7AD3A-3E99-4B33-BBFD-D97AE2B7F236}">
      <dsp:nvSpPr>
        <dsp:cNvPr id="0" name=""/>
        <dsp:cNvSpPr/>
      </dsp:nvSpPr>
      <dsp:spPr>
        <a:xfrm>
          <a:off x="4511215" y="867845"/>
          <a:ext cx="1114374" cy="1114374"/>
        </a:xfrm>
        <a:prstGeom prst="ellipse">
          <a:avLst/>
        </a:prstGeom>
        <a:solidFill>
          <a:srgbClr val="00CC00"/>
        </a:solidFill>
        <a:ln w="38100" cap="flat" cmpd="sng" algn="ctr">
          <a:solidFill>
            <a:schemeClr val="bg1"/>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AU" sz="900" b="0" kern="1200" dirty="0"/>
            <a:t>Awareness, Knowledge and Skills</a:t>
          </a:r>
        </a:p>
      </dsp:txBody>
      <dsp:txXfrm>
        <a:off x="4674411" y="1031041"/>
        <a:ext cx="787982" cy="787982"/>
      </dsp:txXfrm>
    </dsp:sp>
    <dsp:sp modelId="{03C824A2-572C-4AC4-A266-6F01DA957879}">
      <dsp:nvSpPr>
        <dsp:cNvPr id="0" name=""/>
        <dsp:cNvSpPr/>
      </dsp:nvSpPr>
      <dsp:spPr>
        <a:xfrm>
          <a:off x="4511215" y="2601385"/>
          <a:ext cx="1114374" cy="1114374"/>
        </a:xfrm>
        <a:prstGeom prst="ellipse">
          <a:avLst/>
        </a:prstGeom>
        <a:solidFill>
          <a:srgbClr val="8064A2"/>
        </a:solidFill>
        <a:ln w="38100" cap="flat" cmpd="sng" algn="ctr">
          <a:solidFill>
            <a:schemeClr val="bg1"/>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AU" sz="900" b="0" kern="1200" dirty="0"/>
            <a:t>Performance Requirements and Guidance</a:t>
          </a:r>
        </a:p>
      </dsp:txBody>
      <dsp:txXfrm>
        <a:off x="4674411" y="2764581"/>
        <a:ext cx="787982" cy="787982"/>
      </dsp:txXfrm>
    </dsp:sp>
    <dsp:sp modelId="{0B55F09E-A387-41F9-9B42-29DD4B68472A}">
      <dsp:nvSpPr>
        <dsp:cNvPr id="0" name=""/>
        <dsp:cNvSpPr/>
      </dsp:nvSpPr>
      <dsp:spPr>
        <a:xfrm>
          <a:off x="3009925" y="3468155"/>
          <a:ext cx="1114374" cy="1114374"/>
        </a:xfrm>
        <a:prstGeom prst="ellipse">
          <a:avLst/>
        </a:prstGeom>
        <a:solidFill>
          <a:srgbClr val="F79646"/>
        </a:solidFill>
        <a:ln w="38100" cap="flat" cmpd="sng" algn="ctr">
          <a:solidFill>
            <a:schemeClr val="bg1"/>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AU" sz="900" b="0" kern="1200" dirty="0"/>
            <a:t>Performance Monitoring, Compliance and Assurance</a:t>
          </a:r>
        </a:p>
      </dsp:txBody>
      <dsp:txXfrm>
        <a:off x="3173121" y="3631351"/>
        <a:ext cx="787982" cy="787982"/>
      </dsp:txXfrm>
    </dsp:sp>
    <dsp:sp modelId="{3F4B0EC8-6E7F-405E-B5A5-C864F1E96E86}">
      <dsp:nvSpPr>
        <dsp:cNvPr id="0" name=""/>
        <dsp:cNvSpPr/>
      </dsp:nvSpPr>
      <dsp:spPr>
        <a:xfrm>
          <a:off x="1508635" y="2601385"/>
          <a:ext cx="1114374" cy="1114374"/>
        </a:xfrm>
        <a:prstGeom prst="ellipse">
          <a:avLst/>
        </a:prstGeom>
        <a:solidFill>
          <a:srgbClr val="00CC99"/>
        </a:solidFill>
        <a:ln w="38100" cap="flat" cmpd="sng" algn="ctr">
          <a:solidFill>
            <a:schemeClr val="bg1"/>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AU" sz="900" b="0" kern="1200" dirty="0"/>
            <a:t>Continuous Improvement</a:t>
          </a:r>
        </a:p>
      </dsp:txBody>
      <dsp:txXfrm>
        <a:off x="1671831" y="2764581"/>
        <a:ext cx="787982" cy="787982"/>
      </dsp:txXfrm>
    </dsp:sp>
    <dsp:sp modelId="{49B0D5E1-6677-440C-8E37-44BE5D1E6BEC}">
      <dsp:nvSpPr>
        <dsp:cNvPr id="0" name=""/>
        <dsp:cNvSpPr/>
      </dsp:nvSpPr>
      <dsp:spPr>
        <a:xfrm>
          <a:off x="1508635" y="867845"/>
          <a:ext cx="1114374" cy="1114374"/>
        </a:xfrm>
        <a:prstGeom prst="ellipse">
          <a:avLst/>
        </a:prstGeom>
        <a:solidFill>
          <a:srgbClr val="C0504D"/>
        </a:solidFill>
        <a:ln w="38100" cap="flat" cmpd="sng" algn="ctr">
          <a:solidFill>
            <a:schemeClr val="bg1"/>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AU" sz="900" b="0" kern="1200" dirty="0"/>
            <a:t>Emergency Management</a:t>
          </a:r>
        </a:p>
      </dsp:txBody>
      <dsp:txXfrm>
        <a:off x="1671831" y="1031041"/>
        <a:ext cx="787982" cy="787982"/>
      </dsp:txXfrm>
    </dsp:sp>
  </dsp:spTree>
</dsp:drawing>
</file>

<file path=word/diagrams/layout1.xml><?xml version="1.0" encoding="utf-8"?>
<dgm:layoutDef xmlns:dgm="http://schemas.openxmlformats.org/drawingml/2006/diagram" xmlns:a="http://schemas.openxmlformats.org/drawingml/2006/main" uniqueId="urn:microsoft.com/office/officeart/2005/8/layout/radial6">
  <dgm:title val=""/>
  <dgm:desc val=""/>
  <dgm:catLst>
    <dgm:cat type="cycle" pri="9000"/>
    <dgm:cat type="relationship" pri="2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choose name="Name3">
          <dgm:if name="Name4" axis="ch ch" ptType="node node" st="1 1" cnt="1 0" func="cnt" op="lte" val="1">
            <dgm:alg type="cycle">
              <dgm:param type="stAng" val="90"/>
              <dgm:param type="spanAng" val="360"/>
              <dgm:param type="ctrShpMap" val="fNode"/>
            </dgm:alg>
          </dgm:if>
          <dgm:else name="Name5">
            <dgm:alg type="cycle">
              <dgm:param type="stAng" val="0"/>
              <dgm:param type="spanAng" val="360"/>
              <dgm:param type="ctrShpMap" val="fNode"/>
            </dgm:alg>
          </dgm:else>
        </dgm:choose>
      </dgm:if>
      <dgm:else name="Name6">
        <dgm:choose name="Name7">
          <dgm:if name="Name8" axis="ch ch" ptType="node node" st="1 1" cnt="1 0" func="cnt" op="lte" val="1">
            <dgm:alg type="cycle">
              <dgm:param type="stAng" val="-90"/>
              <dgm:param type="spanAng" val="360"/>
              <dgm:param type="ctrShpMap" val="fNode"/>
            </dgm:alg>
          </dgm:if>
          <dgm:else name="Name9">
            <dgm:alg type="cycle">
              <dgm:param type="stAng" val="0"/>
              <dgm:param type="spanAng" val="-360"/>
              <dgm:param type="ctrShpMap" val="fNode"/>
            </dgm:alg>
          </dgm:else>
        </dgm:choose>
      </dgm:else>
    </dgm:choose>
    <dgm:shape xmlns:r="http://schemas.openxmlformats.org/officeDocument/2006/relationships" r:blip="">
      <dgm:adjLst/>
    </dgm:shape>
    <dgm:presOf/>
    <dgm:choose name="Name10">
      <dgm:if name="Name11" func="var" arg="dir" op="equ" val="norm">
        <dgm:choose name="Name12">
          <dgm:if name="Name13"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des" forName="oneNode" refType="primFontSz" refFor="ch" refForName="centerShape" op="lte" fact="0.95"/>
              <dgm:constr type="diam" for="ch" forName="singleconn" refType="diam" op="equ" fact="-1"/>
              <dgm:constr type="h" for="ch" forName="singleconn" refType="w" refFor="ch" refForName="oneComp" fact="0.24"/>
              <dgm:constr type="w" for="ch" forName="dummya" refType="w" refFor="ch" refForName="oneComp" op="equ"/>
              <dgm:constr type="w" for="ch" forName="dummyb" refType="w" refFor="ch" refForName="oneComp" op="equ"/>
              <dgm:constr type="w" for="ch" forName="dummyc" refType="w" refFor="ch" refForName="oneComp" op="equ"/>
            </dgm:constrLst>
          </dgm:if>
          <dgm:else name="Name14">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forName="sibTrans" refType="diam" op="equ"/>
              <dgm:constr type="h" for="ch" forName="sibTrans" refType="w" refFor="ch" refForName="node" fact="0.24"/>
              <dgm:constr type="w" for="ch" forName="dummy" val="1"/>
            </dgm:constrLst>
          </dgm:else>
        </dgm:choose>
      </dgm:if>
      <dgm:else name="Name15">
        <dgm:choose name="Name16">
          <dgm:if name="Name17"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ch" forName="oneNode" refType="primFontSz" refFor="ch" refForName="centerShape" op="lte" fact="0.95"/>
              <dgm:constr type="diam" for="ch" forName="singleconn" refType="diam"/>
              <dgm:constr type="h" for="ch" forName="singleconn" refType="w" refFor="ch" refForName="oneComp" fact="0.24"/>
              <dgm:constr type="diam" for="ch" refType="diam" op="equ"/>
              <dgm:constr type="w" for="ch" forName="dummya" refType="w" refFor="ch" refForName="oneComp" op="equ"/>
              <dgm:constr type="w" for="ch" forName="dummyb" refType="w" refFor="ch" refForName="oneComp" op="equ"/>
              <dgm:constr type="w" for="ch" forName="dummyc" refType="w" refFor="ch" refForName="oneComp" op="equ"/>
            </dgm:constrLst>
          </dgm:if>
          <dgm:else name="Name18">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ptType="sibTrans" refType="diam" fact="-1"/>
              <dgm:constr type="h" for="ch" forName="sibTrans" refType="w" refFor="ch" refForName="node" fact="0.24"/>
              <dgm:constr type="diam" for="ch" refType="diam" op="equ" fact="-1"/>
              <dgm:constr type="w" for="ch" forName="dummy" val="1"/>
            </dgm:constrLst>
          </dgm:else>
        </dgm:choose>
      </dgm:else>
    </dgm:choose>
    <dgm:ruleLst>
      <dgm:rule type="diam" val="INF" fact="NaN" max="NaN"/>
    </dgm:ruleLst>
    <dgm:forEach name="Name19"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20" axis="ch">
        <dgm:forEach name="Name21" axis="self" ptType="node">
          <dgm:choose name="Name22">
            <dgm:if name="Name23" axis="par ch" ptType="node node" func="cnt" op="gt" val="1">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name="dummy">
                <dgm:alg type="sp"/>
                <dgm:shape xmlns:r="http://schemas.openxmlformats.org/officeDocument/2006/relationships" r:blip="">
                  <dgm:adjLst/>
                </dgm:shape>
                <dgm:presOf/>
                <dgm:constrLst>
                  <dgm:constr type="h" refType="w"/>
                </dgm:constrLst>
                <dgm:ruleLst/>
              </dgm:layoutNode>
              <dgm:forEach name="sibTransForEach" axis="followSib" ptType="sibTrans" hideLastTrans="0" cnt="1">
                <dgm:layoutNode name="sibTrans" styleLbl="sibTrans2D1">
                  <dgm:alg type="conn">
                    <dgm:param type="connRout" val="curve"/>
                    <dgm:param type="begPts" val="ctr"/>
                    <dgm:param type="endPts" val="ctr"/>
                    <dgm:param type="begSty" val="noArr"/>
                    <dgm:param type="endSty" val="noArr"/>
                    <dgm:param type="dstNode" val="node"/>
                  </dgm:alg>
                  <dgm:shape xmlns:r="http://schemas.openxmlformats.org/officeDocument/2006/relationships" type="conn" r:blip="" zOrderOff="-999">
                    <dgm:adjLst/>
                  </dgm:shape>
                  <dgm:presOf axis="self"/>
                  <dgm:constrLst>
                    <dgm:constr type="begPad"/>
                    <dgm:constr type="endPad"/>
                  </dgm:constrLst>
                  <dgm:ruleLst/>
                </dgm:layoutNode>
              </dgm:forEach>
            </dgm:if>
            <dgm:if name="Name24" axis="par ch" ptType="node node" func="cnt" op="equ" val="1">
              <dgm:layoutNode name="oneComp">
                <dgm:alg type="composite">
                  <dgm:param type="ar" val="1"/>
                </dgm:alg>
                <dgm:shape xmlns:r="http://schemas.openxmlformats.org/officeDocument/2006/relationships" r:blip="">
                  <dgm:adjLst/>
                </dgm:shape>
                <dgm:presOf/>
                <dgm:constrLst>
                  <dgm:constr type="h" refType="w"/>
                  <dgm:constr type="l" for="ch" forName="dummyConnPt" refType="w" fact="0.5"/>
                  <dgm:constr type="t" for="ch" forName="dummyConnPt" refType="w" fact="0.5"/>
                  <dgm:constr type="l" for="ch" forName="oneNode"/>
                  <dgm:constr type="t" for="ch" forName="oneNode"/>
                  <dgm:constr type="h" for="ch" forName="oneNode" refType="h"/>
                  <dgm:constr type="w" for="ch" forName="oneNode" refType="w"/>
                </dgm:constrLst>
                <dgm:ruleLst/>
                <dgm:layoutNode name="dummyConnPt" styleLbl="node1">
                  <dgm:alg type="sp"/>
                  <dgm:shape xmlns:r="http://schemas.openxmlformats.org/officeDocument/2006/relationships" r:blip="">
                    <dgm:adjLst/>
                  </dgm:shape>
                  <dgm:presOf/>
                  <dgm:constrLst>
                    <dgm:constr type="w" val="1"/>
                    <dgm:constr type="h" val="1"/>
                  </dgm:constrLst>
                  <dgm:ruleLst/>
                </dgm:layoutNode>
                <dgm:layoutNode name="on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dgm:layoutNode name="dummya">
                <dgm:alg type="sp"/>
                <dgm:shape xmlns:r="http://schemas.openxmlformats.org/officeDocument/2006/relationships" r:blip="">
                  <dgm:adjLst/>
                </dgm:shape>
                <dgm:presOf/>
                <dgm:constrLst>
                  <dgm:constr type="h" refType="w"/>
                </dgm:constrLst>
                <dgm:ruleLst/>
              </dgm:layoutNode>
              <dgm:layoutNode name="dummyb">
                <dgm:alg type="sp"/>
                <dgm:shape xmlns:r="http://schemas.openxmlformats.org/officeDocument/2006/relationships" r:blip="">
                  <dgm:adjLst/>
                </dgm:shape>
                <dgm:presOf/>
                <dgm:constrLst>
                  <dgm:constr type="h" refType="w"/>
                </dgm:constrLst>
                <dgm:ruleLst/>
              </dgm:layoutNode>
              <dgm:layoutNode name="dummyc">
                <dgm:alg type="sp"/>
                <dgm:shape xmlns:r="http://schemas.openxmlformats.org/officeDocument/2006/relationships" r:blip="">
                  <dgm:adjLst/>
                </dgm:shape>
                <dgm:presOf/>
                <dgm:constrLst>
                  <dgm:constr type="h" refType="w"/>
                </dgm:constrLst>
                <dgm:ruleLst/>
              </dgm:layoutNode>
              <dgm:forEach name="sibTransForEach1" axis="followSib" ptType="sibTrans" hideLastTrans="0" cnt="1">
                <dgm:layoutNode name="singleconn" styleLbl="sibTrans2D1">
                  <dgm:alg type="conn">
                    <dgm:param type="connRout" val="longCurve"/>
                    <dgm:param type="begPts" val="bCtr"/>
                    <dgm:param type="endPts" val="tCtr"/>
                    <dgm:param type="begSty" val="noArr"/>
                    <dgm:param type="endSty" val="noArr"/>
                    <dgm:param type="srcNode" val="dummyConnPt"/>
                    <dgm:param type="dstNode" val="dummyConnPt"/>
                  </dgm:alg>
                  <dgm:shape xmlns:r="http://schemas.openxmlformats.org/officeDocument/2006/relationships" type="conn" r:blip="" zOrderOff="-999">
                    <dgm:adjLst/>
                  </dgm:shape>
                  <dgm:presOf axis="self"/>
                  <dgm:constrLst>
                    <dgm:constr type="begPad"/>
                    <dgm:constr type="endPad"/>
                  </dgm:constrLst>
                  <dgm:ruleLst/>
                </dgm:layoutNode>
              </dgm:forEach>
            </dgm:if>
            <dgm:else name="Name25"/>
          </dgm:choose>
        </dgm:forEach>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FA83B8FD59AA4379B23EB963D70A3EB2"/>
        <w:category>
          <w:name w:val="General"/>
          <w:gallery w:val="placeholder"/>
        </w:category>
        <w:types>
          <w:type w:val="bbPlcHdr"/>
        </w:types>
        <w:behaviors>
          <w:behavior w:val="content"/>
        </w:behaviors>
        <w:guid w:val="{B68956BA-3F42-4814-BBC1-33118A02AA23}"/>
      </w:docPartPr>
      <w:docPartBody>
        <w:p w:rsidR="00533332" w:rsidRDefault="000B04EC">
          <w:pPr>
            <w:pStyle w:val="FA83B8FD59AA4379B23EB963D70A3EB2"/>
          </w:pPr>
          <w:r w:rsidRPr="000C4F86">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swiss"/>
    <w:notTrueType/>
    <w:pitch w:val="default"/>
    <w:sig w:usb0="00000003" w:usb1="00000000" w:usb2="00000000" w:usb3="00000000" w:csb0="00000001" w:csb1="00000000"/>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1244"/>
    <w:rsid w:val="00060722"/>
    <w:rsid w:val="000B04EC"/>
    <w:rsid w:val="000B455E"/>
    <w:rsid w:val="000C1957"/>
    <w:rsid w:val="000E663F"/>
    <w:rsid w:val="000E67C3"/>
    <w:rsid w:val="00121B4B"/>
    <w:rsid w:val="00121C54"/>
    <w:rsid w:val="0012328A"/>
    <w:rsid w:val="0016472D"/>
    <w:rsid w:val="00247BC3"/>
    <w:rsid w:val="00341308"/>
    <w:rsid w:val="003512E5"/>
    <w:rsid w:val="003621C2"/>
    <w:rsid w:val="003F7902"/>
    <w:rsid w:val="00441649"/>
    <w:rsid w:val="0048440B"/>
    <w:rsid w:val="004E289A"/>
    <w:rsid w:val="004F3EA2"/>
    <w:rsid w:val="005071D2"/>
    <w:rsid w:val="00533332"/>
    <w:rsid w:val="005A2472"/>
    <w:rsid w:val="006263E8"/>
    <w:rsid w:val="00645E3C"/>
    <w:rsid w:val="006A42E2"/>
    <w:rsid w:val="006C614C"/>
    <w:rsid w:val="00710277"/>
    <w:rsid w:val="0079515D"/>
    <w:rsid w:val="00821244"/>
    <w:rsid w:val="00830B16"/>
    <w:rsid w:val="008C2C2D"/>
    <w:rsid w:val="00A5299A"/>
    <w:rsid w:val="00AE32B7"/>
    <w:rsid w:val="00B9695F"/>
    <w:rsid w:val="00C7547E"/>
    <w:rsid w:val="00CD6FFE"/>
    <w:rsid w:val="00D069DA"/>
    <w:rsid w:val="00D20587"/>
    <w:rsid w:val="00D24469"/>
    <w:rsid w:val="00D52C56"/>
    <w:rsid w:val="00E23DD3"/>
    <w:rsid w:val="00E82F22"/>
    <w:rsid w:val="00EE0515"/>
    <w:rsid w:val="00EE7A93"/>
    <w:rsid w:val="00F420C9"/>
    <w:rsid w:val="00F60ADC"/>
    <w:rsid w:val="00FB5B8A"/>
    <w:rsid w:val="00FD6CE9"/>
    <w:rsid w:val="00FE1E22"/>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Pr>
      <w:color w:val="auto"/>
      <w:bdr w:val="none" w:sz="0" w:space="0" w:color="auto"/>
      <w:shd w:val="clear" w:color="auto" w:fill="FFFF00"/>
    </w:rPr>
  </w:style>
  <w:style w:type="paragraph" w:customStyle="1" w:styleId="FA83B8FD59AA4379B23EB963D70A3EB2">
    <w:name w:val="FA83B8FD59AA4379B23EB963D70A3EB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Nation Partners">
  <a:themeElements>
    <a:clrScheme name="DEECA">
      <a:dk1>
        <a:srgbClr val="232222"/>
      </a:dk1>
      <a:lt1>
        <a:sysClr val="window" lastClr="FFFFFF"/>
      </a:lt1>
      <a:dk2>
        <a:srgbClr val="201547"/>
      </a:dk2>
      <a:lt2>
        <a:srgbClr val="E3F3FA"/>
      </a:lt2>
      <a:accent1>
        <a:srgbClr val="71C5E8"/>
      </a:accent1>
      <a:accent2>
        <a:srgbClr val="78BE20"/>
      </a:accent2>
      <a:accent3>
        <a:srgbClr val="00B2A9"/>
      </a:accent3>
      <a:accent4>
        <a:srgbClr val="201547"/>
      </a:accent4>
      <a:accent5>
        <a:srgbClr val="AADCF1"/>
      </a:accent5>
      <a:accent6>
        <a:srgbClr val="AED879"/>
      </a:accent6>
      <a:hlink>
        <a:srgbClr val="232222"/>
      </a:hlink>
      <a:folHlink>
        <a:srgbClr val="8000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customXsn xmlns="http://schemas.microsoft.com/office/2006/metadata/customXsn">
  <xsnLocation/>
  <cached>True</cached>
  <openByDefault>True</openByDefault>
  <xsnScope>/sites/ecm_100/Dam Safety Management</xsnScope>
</customXsn>
</file>

<file path=customXml/item5.xml><?xml version="1.0" encoding="utf-8"?>
<b:Sources xmlns:b="http://schemas.openxmlformats.org/officeDocument/2006/bibliography" xmlns="http://schemas.openxmlformats.org/officeDocument/2006/bibliography" SelectedStyle="\APA.XSL" StyleName="APA Fifth Edition"/>
</file>

<file path=customXml/item6.xml><?xml version="1.0" encoding="utf-8"?>
<?mso-contentType ?>
<SharedContentType xmlns="Microsoft.SharePoint.Taxonomy.ContentTypeSync" SourceId="3452d580-73c1-4b2b-acb3-3600a17877a9" ContentTypeId="0x0101002517F445A0F35E449C98AAD631F2B03845" PreviousValue="false"/>
</file>

<file path=customXml/item7.xml><?xml version="1.0" encoding="utf-8"?>
<ct:contentTypeSchema xmlns:ct="http://schemas.microsoft.com/office/2006/metadata/contentType" xmlns:ma="http://schemas.microsoft.com/office/2006/metadata/properties/metaAttributes" ct:_="" ma:_="" ma:contentTypeName="Technical Report" ma:contentTypeID="0x0101002517F445A0F35E449C98AAD631F2B038D200C21F54A8723C24469EAE3CB972D8C8AD" ma:contentTypeVersion="39" ma:contentTypeDescription="" ma:contentTypeScope="" ma:versionID="df07a55bf0ba047f1aec5dfe5b1bfa81">
  <xsd:schema xmlns:xsd="http://www.w3.org/2001/XMLSchema" xmlns:xs="http://www.w3.org/2001/XMLSchema" xmlns:p="http://schemas.microsoft.com/office/2006/metadata/properties" xmlns:ns1="http://schemas.microsoft.com/sharepoint/v3" xmlns:ns2="a5f32de4-e402-4188-b034-e71ca7d22e54" xmlns:ns3="9fd47c19-1c4a-4d7d-b342-c10cef269344" xmlns:ns4="8eaedd2b-83e5-48cf-84ea-7ed6f10e4793" targetNamespace="http://schemas.microsoft.com/office/2006/metadata/properties" ma:root="true" ma:fieldsID="f6db45189c79f0888653e4bbf306ae20" ns1:_="" ns2:_="" ns3:_="" ns4:_="">
    <xsd:import namespace="http://schemas.microsoft.com/sharepoint/v3"/>
    <xsd:import namespace="a5f32de4-e402-4188-b034-e71ca7d22e54"/>
    <xsd:import namespace="9fd47c19-1c4a-4d7d-b342-c10cef269344"/>
    <xsd:import namespace="8eaedd2b-83e5-48cf-84ea-7ed6f10e4793"/>
    <xsd:element name="properties">
      <xsd:complexType>
        <xsd:sequence>
          <xsd:element name="documentManagement">
            <xsd:complexType>
              <xsd:all>
                <xsd:element ref="ns1:RoutingRuleDescription" minOccurs="0"/>
                <xsd:element ref="ns1:Language"/>
                <xsd:element ref="ns2:_dlc_DocIdUrl" minOccurs="0"/>
                <xsd:element ref="ns2:_dlc_DocId" minOccurs="0"/>
                <xsd:element ref="ns3:k1bd994a94c2413797db3bab8f123f6f" minOccurs="0"/>
                <xsd:element ref="ns3:a25c4e3633654d669cbaa09ae6b70789" minOccurs="0"/>
                <xsd:element ref="ns3:mfe9accc5a0b4653a7b513b67ffd122d" minOccurs="0"/>
                <xsd:element ref="ns2:_dlc_DocIdPersistId" minOccurs="0"/>
                <xsd:element ref="ns3:pd01c257034b4e86b1f58279a3bd54c6" minOccurs="0"/>
                <xsd:element ref="ns3:fb3179c379644f499d7166d0c985669b" minOccurs="0"/>
                <xsd:element ref="ns3:TaxCatchAll" minOccurs="0"/>
                <xsd:element ref="ns3:TaxCatchAllLabel" minOccurs="0"/>
                <xsd:element ref="ns3:ece32f50ba964e1fbf627a9d83fe6c01" minOccurs="0"/>
                <xsd:element ref="ns3:ic50d0a05a8e4d9791dac67f8a1e716c" minOccurs="0"/>
                <xsd:element ref="ns3:n771d69a070c4babbf278c67c8a2b859" minOccurs="0"/>
                <xsd:element ref="ns2:Location_x0020_Value" minOccurs="0"/>
                <xsd:element ref="ns1:URL" minOccurs="0"/>
                <xsd:element ref="ns2:Financial_x0020_Year" minOccurs="0"/>
                <xsd:element ref="ns4:pf1a56a5b65c46b5a84757c739be4a06" minOccurs="0"/>
                <xsd:element ref="ns2:Date_x0020_Recieved" minOccurs="0"/>
                <xsd:element ref="ns2:Originating_x0020_Author" minOccurs="0"/>
                <xsd:element ref="ns3:ld508a88e6264ce89693af80a72862cb" minOccurs="0"/>
                <xsd:element ref="ns3:o2e611f6ba3e4c8f9a895dfb7980639e" minOccurs="0"/>
                <xsd:element ref="ns2:Reference_x0020_Number" minOccurs="0"/>
                <xsd:element ref="ns4: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 nillable="true" ma:displayName="Description" ma:description="Further keywords or terms that best describe the document content that DO NOT appear in the Title or File Name." ma:internalName="RoutingRuleDescription" ma:readOnly="false">
      <xsd:simpleType>
        <xsd:restriction base="dms:Text">
          <xsd:maxLength value="255"/>
        </xsd:restriction>
      </xsd:simpleType>
    </xsd:element>
    <xsd:element name="Language" ma:index="11" ma:displayName="Language" ma:default="English" ma:internalName="Language" ma:readOnly="false">
      <xsd:simpleType>
        <xsd:restriction base="dms:Choice">
          <xsd:enumeration value="Arabic (Saudi Arabia)"/>
          <xsd:enumeration value="Bulgarian (Bulgaria)"/>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element>
    <xsd:element name="URL" ma:index="32" nillable="true" ma:displayName="URL" ma:internalName="URL">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5f32de4-e402-4188-b034-e71ca7d22e54" elementFormDefault="qualified">
    <xsd:import namespace="http://schemas.microsoft.com/office/2006/documentManagement/types"/>
    <xsd:import namespace="http://schemas.microsoft.com/office/infopath/2007/PartnerControls"/>
    <xsd:element name="_dlc_DocIdUrl" ma:index="12"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 ma:index="13" nillable="true" ma:displayName="Document ID Value" ma:description="The value of the document ID assigned to this item." ma:internalName="_dlc_DocId" ma:readOnly="true">
      <xsd:simpleType>
        <xsd:restriction base="dms:Text"/>
      </xsd:simpleType>
    </xsd:element>
    <xsd:element name="_dlc_DocIdPersistId" ma:index="19" nillable="true" ma:displayName="Persist ID" ma:description="Keep ID on add." ma:hidden="true" ma:internalName="_dlc_DocIdPersistId" ma:readOnly="true">
      <xsd:simpleType>
        <xsd:restriction base="dms:Boolean"/>
      </xsd:simpleType>
    </xsd:element>
    <xsd:element name="Location_x0020_Value" ma:index="31" nillable="true" ma:displayName="Location Value" ma:internalName="Location_x0020_Value">
      <xsd:simpleType>
        <xsd:restriction base="dms:Text">
          <xsd:maxLength value="255"/>
        </xsd:restriction>
      </xsd:simpleType>
    </xsd:element>
    <xsd:element name="Financial_x0020_Year" ma:index="33" nillable="true" ma:displayName="Financial Year" ma:format="Dropdown" ma:internalName="Financial_x0020_Year">
      <xsd:simpleType>
        <xsd:restriction base="dms:Choice">
          <xsd:enumeration value="2027-28"/>
          <xsd:enumeration value="2026-27"/>
          <xsd:enumeration value="2025-26"/>
          <xsd:enumeration value="2024-25"/>
          <xsd:enumeration value="2023-24"/>
          <xsd:enumeration value="2022-23"/>
          <xsd:enumeration value="2021-22"/>
          <xsd:enumeration value="2020-21"/>
          <xsd:enumeration value="2019-20"/>
          <xsd:enumeration value="2018-19"/>
          <xsd:enumeration value="2017-18"/>
          <xsd:enumeration value="2016-17"/>
          <xsd:enumeration value="2015-16"/>
          <xsd:enumeration value="2014-15"/>
          <xsd:enumeration value="2013-14"/>
          <xsd:enumeration value="Other"/>
        </xsd:restriction>
      </xsd:simpleType>
    </xsd:element>
    <xsd:element name="Date_x0020_Recieved" ma:index="37" nillable="true" ma:displayName="Date Received" ma:description="The date stamped on official correspondence." ma:format="DateOnly" ma:internalName="Date_x0020_Recieved">
      <xsd:simpleType>
        <xsd:restriction base="dms:DateTime"/>
      </xsd:simpleType>
    </xsd:element>
    <xsd:element name="Originating_x0020_Author" ma:index="38" nillable="true" ma:displayName="Originating Author" ma:description="The original person or organisation from which the object came from." ma:internalName="Originating_x0020_Author">
      <xsd:simpleType>
        <xsd:restriction base="dms:Text">
          <xsd:maxLength value="255"/>
        </xsd:restriction>
      </xsd:simpleType>
    </xsd:element>
    <xsd:element name="Reference_x0020_Number" ma:index="42" nillable="true" ma:displayName="Reference Number" ma:internalName="Reference_x0020_Number">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fd47c19-1c4a-4d7d-b342-c10cef269344" elementFormDefault="qualified">
    <xsd:import namespace="http://schemas.microsoft.com/office/2006/documentManagement/types"/>
    <xsd:import namespace="http://schemas.microsoft.com/office/infopath/2007/PartnerControls"/>
    <xsd:element name="k1bd994a94c2413797db3bab8f123f6f" ma:index="14" nillable="true" ma:taxonomy="true" ma:internalName="k1bd994a94c2413797db3bab8f123f6f" ma:taxonomyFieldName="Section" ma:displayName="Section" ma:default="77;#All|8270565e-a836-42c0-aa61-1ac7b0ff14aa" ma:fieldId="{41bd994a-94c2-4137-97db-3bab8f123f6f}" ma:sspId="797aeec6-0273-40f2-ab3e-beee73212332" ma:termSetId="7ed103ff-4fe0-4197-8cbd-8afd7af5c093" ma:anchorId="00000000-0000-0000-0000-000000000000" ma:open="false" ma:isKeyword="false">
      <xsd:complexType>
        <xsd:sequence>
          <xsd:element ref="pc:Terms" minOccurs="0" maxOccurs="1"/>
        </xsd:sequence>
      </xsd:complexType>
    </xsd:element>
    <xsd:element name="a25c4e3633654d669cbaa09ae6b70789" ma:index="16" nillable="true" ma:taxonomy="true" ma:internalName="a25c4e3633654d669cbaa09ae6b70789" ma:taxonomyFieldName="Sub_x002d_Section" ma:displayName="Sub-Section" ma:readOnly="false" ma:default="" ma:fieldId="{a25c4e36-3365-4d66-9cba-a09ae6b70789}" ma:sspId="797aeec6-0273-40f2-ab3e-beee73212332" ma:termSetId="52866136-d969-4b31-8d96-2f1d875187a1" ma:anchorId="00000000-0000-0000-0000-000000000000" ma:open="false" ma:isKeyword="false">
      <xsd:complexType>
        <xsd:sequence>
          <xsd:element ref="pc:Terms" minOccurs="0" maxOccurs="1"/>
        </xsd:sequence>
      </xsd:complexType>
    </xsd:element>
    <xsd:element name="mfe9accc5a0b4653a7b513b67ffd122d" ma:index="18" nillable="true" ma:taxonomy="true" ma:internalName="mfe9accc5a0b4653a7b513b67ffd122d" ma:taxonomyFieldName="Branch" ma:displayName="Branch" ma:readOnly="false" ma:default="79;#Sector Governance and Support|34d2b9e4-8800-435f-98d8-01788543e6ee" ma:fieldId="{6fe9accc-5a0b-4653-a7b5-13b67ffd122d}" ma:sspId="797aeec6-0273-40f2-ab3e-beee73212332" ma:termSetId="2966b9b6-b7ea-4bfd-a4f9-f27ab5012f44" ma:anchorId="00000000-0000-0000-0000-000000000000" ma:open="false" ma:isKeyword="false">
      <xsd:complexType>
        <xsd:sequence>
          <xsd:element ref="pc:Terms" minOccurs="0" maxOccurs="1"/>
        </xsd:sequence>
      </xsd:complexType>
    </xsd:element>
    <xsd:element name="pd01c257034b4e86b1f58279a3bd54c6" ma:index="20" ma:taxonomy="true" ma:internalName="pd01c257034b4e86b1f58279a3bd54c6" ma:taxonomyFieldName="Security_x0020_Classification" ma:displayName="Security Classification" ma:readOnly="false" ma:default="3;#Unclassified|7fa379f4-4aba-4692-ab80-7d39d3a23cf4" ma:fieldId="{9d01c257-034b-4e86-b1f5-8279a3bd54c6}" ma:sspId="797aeec6-0273-40f2-ab3e-beee73212332" ma:termSetId="6da6c671-4dae-4188-8808-548c864e9f8b" ma:anchorId="00000000-0000-0000-0000-000000000000" ma:open="false" ma:isKeyword="false">
      <xsd:complexType>
        <xsd:sequence>
          <xsd:element ref="pc:Terms" minOccurs="0" maxOccurs="1"/>
        </xsd:sequence>
      </xsd:complexType>
    </xsd:element>
    <xsd:element name="fb3179c379644f499d7166d0c985669b" ma:index="21" ma:taxonomy="true" ma:internalName="fb3179c379644f499d7166d0c985669b" ma:taxonomyFieldName="Dissemination_x0020_Limiting_x0020_Marker" ma:displayName="Dissemination Limiting Marker" ma:readOnly="false" ma:default="2;#FOUO|955eb6fc-b35a-4808-8aa5-31e514fa3f26" ma:fieldId="{fb3179c3-7964-4f49-9d71-66d0c985669b}" ma:sspId="797aeec6-0273-40f2-ab3e-beee73212332" ma:termSetId="f41b4dff-1c0e-42ed-b4e6-3638cbec140f" ma:anchorId="00000000-0000-0000-0000-000000000000" ma:open="false" ma:isKeyword="false">
      <xsd:complexType>
        <xsd:sequence>
          <xsd:element ref="pc:Terms" minOccurs="0" maxOccurs="1"/>
        </xsd:sequence>
      </xsd:complexType>
    </xsd:element>
    <xsd:element name="TaxCatchAll" ma:index="22" nillable="true" ma:displayName="Taxonomy Catch All Column" ma:description="" ma:hidden="true" ma:list="{a1039b56-b0f0-4c21-967e-bdf0b1ed3283}" ma:internalName="TaxCatchAll" ma:showField="CatchAllData" ma:web="153f2783-1c70-4464-955e-85040a58200f">
      <xsd:complexType>
        <xsd:complexContent>
          <xsd:extension base="dms:MultiChoiceLookup">
            <xsd:sequence>
              <xsd:element name="Value" type="dms:Lookup" maxOccurs="unbounded" minOccurs="0" nillable="true"/>
            </xsd:sequence>
          </xsd:extension>
        </xsd:complexContent>
      </xsd:complexType>
    </xsd:element>
    <xsd:element name="TaxCatchAllLabel" ma:index="23" nillable="true" ma:displayName="Taxonomy Catch All Column1" ma:description="" ma:hidden="true" ma:list="{a1039b56-b0f0-4c21-967e-bdf0b1ed3283}" ma:internalName="TaxCatchAllLabel" ma:readOnly="true" ma:showField="CatchAllDataLabel" ma:web="153f2783-1c70-4464-955e-85040a58200f">
      <xsd:complexType>
        <xsd:complexContent>
          <xsd:extension base="dms:MultiChoiceLookup">
            <xsd:sequence>
              <xsd:element name="Value" type="dms:Lookup" maxOccurs="unbounded" minOccurs="0" nillable="true"/>
            </xsd:sequence>
          </xsd:extension>
        </xsd:complexContent>
      </xsd:complexType>
    </xsd:element>
    <xsd:element name="ece32f50ba964e1fbf627a9d83fe6c01" ma:index="25" ma:taxonomy="true" ma:internalName="ece32f50ba964e1fbf627a9d83fe6c01" ma:taxonomyFieldName="Agency" ma:displayName="Agency" ma:readOnly="false" ma:default="1;#Department of Environment, Land, Water and Planning|607a3f87-1228-4cd9-82a5-076aa8776274" ma:fieldId="{ece32f50-ba96-4e1f-bf62-7a9d83fe6c01}" ma:sspId="797aeec6-0273-40f2-ab3e-beee73212332" ma:termSetId="8802f075-2b41-4f09-b612-1b6d41c66981" ma:anchorId="00000000-0000-0000-0000-000000000000" ma:open="false" ma:isKeyword="false">
      <xsd:complexType>
        <xsd:sequence>
          <xsd:element ref="pc:Terms" minOccurs="0" maxOccurs="1"/>
        </xsd:sequence>
      </xsd:complexType>
    </xsd:element>
    <xsd:element name="ic50d0a05a8e4d9791dac67f8a1e716c" ma:index="27" nillable="true" ma:taxonomy="true" ma:internalName="ic50d0a05a8e4d9791dac67f8a1e716c" ma:taxonomyFieldName="Group1" ma:displayName="Group" ma:readOnly="false" ma:default="4;#Water and Catchments|04babe5f-fe90-4982-9f33-c4fc8f4bb63f" ma:fieldId="{2c50d0a0-5a8e-4d97-91da-c67f8a1e716c}" ma:sspId="797aeec6-0273-40f2-ab3e-beee73212332" ma:termSetId="4ea60e42-aaf2-4d08-ba07-c252f1e94b4c" ma:anchorId="00000000-0000-0000-0000-000000000000" ma:open="false" ma:isKeyword="false">
      <xsd:complexType>
        <xsd:sequence>
          <xsd:element ref="pc:Terms" minOccurs="0" maxOccurs="1"/>
        </xsd:sequence>
      </xsd:complexType>
    </xsd:element>
    <xsd:element name="n771d69a070c4babbf278c67c8a2b859" ma:index="29" nillable="true" ma:taxonomy="true" ma:internalName="n771d69a070c4babbf278c67c8a2b859" ma:taxonomyFieldName="Division" ma:displayName="Division" ma:readOnly="false" ma:default="60;#Partnerships and Sector Performance|e50abddd-e04d-490d-89d9-6a98999b871a" ma:fieldId="{7771d69a-070c-4bab-bf27-8c67c8a2b859}" ma:sspId="797aeec6-0273-40f2-ab3e-beee73212332" ma:termSetId="0b563327-3fd1-4e33-bf14-c9e227ef5a35" ma:anchorId="00000000-0000-0000-0000-000000000000" ma:open="false" ma:isKeyword="false">
      <xsd:complexType>
        <xsd:sequence>
          <xsd:element ref="pc:Terms" minOccurs="0" maxOccurs="1"/>
        </xsd:sequence>
      </xsd:complexType>
    </xsd:element>
    <xsd:element name="ld508a88e6264ce89693af80a72862cb" ma:index="40" nillable="true" ma:taxonomy="true" ma:internalName="ld508a88e6264ce89693af80a72862cb" ma:taxonomyFieldName="Reference_x0020_Type" ma:displayName="Reference Type" ma:default="" ma:fieldId="{5d508a88-e626-4ce8-9693-af80a72862cb}" ma:sspId="797aeec6-0273-40f2-ab3e-beee73212332" ma:termSetId="11043c92-3a71-4a36-852c-b5b476b0493f" ma:anchorId="00000000-0000-0000-0000-000000000000" ma:open="false" ma:isKeyword="false">
      <xsd:complexType>
        <xsd:sequence>
          <xsd:element ref="pc:Terms" minOccurs="0" maxOccurs="1"/>
        </xsd:sequence>
      </xsd:complexType>
    </xsd:element>
    <xsd:element name="o2e611f6ba3e4c8f9a895dfb7980639e" ma:index="41" nillable="true" ma:taxonomy="true" ma:internalName="o2e611f6ba3e4c8f9a895dfb7980639e" ma:taxonomyFieldName="Location_x0020_Type" ma:displayName="Location Type" ma:default="" ma:fieldId="{82e611f6-ba3e-4c8f-9a89-5dfb7980639e}" ma:sspId="797aeec6-0273-40f2-ab3e-beee73212332" ma:termSetId="648a561f-e369-4e31-b869-87da18c5c4f1"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eaedd2b-83e5-48cf-84ea-7ed6f10e4793" elementFormDefault="qualified">
    <xsd:import namespace="http://schemas.microsoft.com/office/2006/documentManagement/types"/>
    <xsd:import namespace="http://schemas.microsoft.com/office/infopath/2007/PartnerControls"/>
    <xsd:element name="pf1a56a5b65c46b5a84757c739be4a06" ma:index="35" nillable="true" ma:taxonomy="true" ma:internalName="pf1a56a5b65c46b5a84757c739be4a06" ma:taxonomyFieldName="Document_x0020_type" ma:displayName="Document type" ma:default="" ma:fieldId="{9f1a56a5-b65c-46b5-a847-57c739be4a06}" ma:sspId="797aeec6-0273-40f2-ab3e-beee73212332" ma:termSetId="afa0c16a-a701-4053-881b-8168071bc354" ma:anchorId="e37ff361-caf1-4aae-bfdf-595f60d92bc6" ma:open="true" ma:isKeyword="false">
      <xsd:complexType>
        <xsd:sequence>
          <xsd:element ref="pc:Terms" minOccurs="0" maxOccurs="1"/>
        </xsd:sequence>
      </xsd:complexType>
    </xsd:element>
    <xsd:element name="lcf76f155ced4ddcb4097134ff3c332f" ma:index="43" nillable="true" ma:displayName="Image Tags_0" ma:hidden="true" ma:internalName="lcf76f155ced4ddcb4097134ff3c332f">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8.xml><?xml version="1.0" encoding="utf-8"?>
<p:properties xmlns:p="http://schemas.microsoft.com/office/2006/metadata/properties" xmlns:xsi="http://www.w3.org/2001/XMLSchema-instance" xmlns:pc="http://schemas.microsoft.com/office/infopath/2007/PartnerControls">
  <documentManagement>
    <TaxCatchAll xmlns="9fd47c19-1c4a-4d7d-b342-c10cef269344">
      <Value>609</Value>
      <Value>813</Value>
      <Value>60</Value>
      <Value>4</Value>
      <Value>3</Value>
      <Value>2</Value>
      <Value>1</Value>
    </TaxCatchAll>
    <Language xmlns="http://schemas.microsoft.com/sharepoint/v3">English</Language>
    <ece32f50ba964e1fbf627a9d83fe6c01 xmlns="9fd47c19-1c4a-4d7d-b342-c10cef269344">
      <Terms xmlns="http://schemas.microsoft.com/office/infopath/2007/PartnerControls">
        <TermInfo xmlns="http://schemas.microsoft.com/office/infopath/2007/PartnerControls">
          <TermName xmlns="http://schemas.microsoft.com/office/infopath/2007/PartnerControls">Department of Environment, Land, Water and Planning</TermName>
          <TermId xmlns="http://schemas.microsoft.com/office/infopath/2007/PartnerControls">607a3f87-1228-4cd9-82a5-076aa8776274</TermId>
        </TermInfo>
      </Terms>
    </ece32f50ba964e1fbf627a9d83fe6c01>
    <k1bd994a94c2413797db3bab8f123f6f xmlns="9fd47c19-1c4a-4d7d-b342-c10cef269344">
      <Terms xmlns="http://schemas.microsoft.com/office/infopath/2007/PartnerControls"/>
    </k1bd994a94c2413797db3bab8f123f6f>
    <pd01c257034b4e86b1f58279a3bd54c6 xmlns="9fd47c19-1c4a-4d7d-b342-c10cef269344">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7fa379f4-4aba-4692-ab80-7d39d3a23cf4</TermId>
        </TermInfo>
      </Terms>
    </pd01c257034b4e86b1f58279a3bd54c6>
    <n771d69a070c4babbf278c67c8a2b859 xmlns="9fd47c19-1c4a-4d7d-b342-c10cef269344">
      <Terms xmlns="http://schemas.microsoft.com/office/infopath/2007/PartnerControls">
        <TermInfo xmlns="http://schemas.microsoft.com/office/infopath/2007/PartnerControls">
          <TermName xmlns="http://schemas.microsoft.com/office/infopath/2007/PartnerControls">Partnerships and Sector Performance</TermName>
          <TermId xmlns="http://schemas.microsoft.com/office/infopath/2007/PartnerControls">e50abddd-e04d-490d-89d9-6a98999b871a</TermId>
        </TermInfo>
      </Terms>
    </n771d69a070c4babbf278c67c8a2b859>
    <mfe9accc5a0b4653a7b513b67ffd122d xmlns="9fd47c19-1c4a-4d7d-b342-c10cef269344">
      <Terms xmlns="http://schemas.microsoft.com/office/infopath/2007/PartnerControls">
        <TermInfo xmlns="http://schemas.microsoft.com/office/infopath/2007/PartnerControls">
          <TermName xmlns="http://schemas.microsoft.com/office/infopath/2007/PartnerControls">Sector Resilience and Emergency</TermName>
          <TermId xmlns="http://schemas.microsoft.com/office/infopath/2007/PartnerControls">e6081f00-a00e-486d-8081-6737317d5e92</TermId>
        </TermInfo>
      </Terms>
    </mfe9accc5a0b4653a7b513b67ffd122d>
    <fb3179c379644f499d7166d0c985669b xmlns="9fd47c19-1c4a-4d7d-b342-c10cef269344">
      <Terms xmlns="http://schemas.microsoft.com/office/infopath/2007/PartnerControls">
        <TermInfo xmlns="http://schemas.microsoft.com/office/infopath/2007/PartnerControls">
          <TermName xmlns="http://schemas.microsoft.com/office/infopath/2007/PartnerControls">FOUO</TermName>
          <TermId xmlns="http://schemas.microsoft.com/office/infopath/2007/PartnerControls">955eb6fc-b35a-4808-8aa5-31e514fa3f26</TermId>
        </TermInfo>
      </Terms>
    </fb3179c379644f499d7166d0c985669b>
    <RoutingRuleDescription xmlns="http://schemas.microsoft.com/sharepoint/v3">Strategic Framework for Dam Safety Regulation</RoutingRuleDescription>
    <a25c4e3633654d669cbaa09ae6b70789 xmlns="9fd47c19-1c4a-4d7d-b342-c10cef269344">
      <Terms xmlns="http://schemas.microsoft.com/office/infopath/2007/PartnerControls"/>
    </a25c4e3633654d669cbaa09ae6b70789>
    <ic50d0a05a8e4d9791dac67f8a1e716c xmlns="9fd47c19-1c4a-4d7d-b342-c10cef269344">
      <Terms xmlns="http://schemas.microsoft.com/office/infopath/2007/PartnerControls">
        <TermInfo xmlns="http://schemas.microsoft.com/office/infopath/2007/PartnerControls">
          <TermName xmlns="http://schemas.microsoft.com/office/infopath/2007/PartnerControls">Water and Catchments</TermName>
          <TermId xmlns="http://schemas.microsoft.com/office/infopath/2007/PartnerControls">04babe5f-fe90-4982-9f33-c4fc8f4bb63f</TermId>
        </TermInfo>
      </Terms>
    </ic50d0a05a8e4d9791dac67f8a1e716c>
    <lcf76f155ced4ddcb4097134ff3c332f xmlns="8eaedd2b-83e5-48cf-84ea-7ed6f10e4793" xsi:nil="true"/>
    <pf1a56a5b65c46b5a84757c739be4a06 xmlns="8eaedd2b-83e5-48cf-84ea-7ed6f10e4793">
      <Terms xmlns="http://schemas.microsoft.com/office/infopath/2007/PartnerControls">
        <TermInfo xmlns="http://schemas.microsoft.com/office/infopath/2007/PartnerControls">
          <TermName xmlns="http://schemas.microsoft.com/office/infopath/2007/PartnerControls">Dam Safety Webpages Update</TermName>
          <TermId xmlns="http://schemas.microsoft.com/office/infopath/2007/PartnerControls">04ef422f-a62e-4f2c-90e0-082903affcb6</TermId>
        </TermInfo>
      </Terms>
    </pf1a56a5b65c46b5a84757c739be4a06>
    <Financial_x0020_Year xmlns="a5f32de4-e402-4188-b034-e71ca7d22e54">2024-25</Financial_x0020_Year>
    <_dlc_DocId xmlns="a5f32de4-e402-4188-b034-e71ca7d22e54">DOCID100-1068647253-6606</_dlc_DocId>
    <_dlc_DocIdUrl xmlns="a5f32de4-e402-4188-b034-e71ca7d22e54">
      <Url>https://delwpvicgovau.sharepoint.com/sites/ecm_100/_layouts/15/DocIdRedir.aspx?ID=DOCID100-1068647253-6606</Url>
      <Description>DOCID100-1068647253-6606</Description>
    </_dlc_DocIdUrl>
    <o2e611f6ba3e4c8f9a895dfb7980639e xmlns="9fd47c19-1c4a-4d7d-b342-c10cef269344">
      <Terms xmlns="http://schemas.microsoft.com/office/infopath/2007/PartnerControls"/>
    </o2e611f6ba3e4c8f9a895dfb7980639e>
    <ld508a88e6264ce89693af80a72862cb xmlns="9fd47c19-1c4a-4d7d-b342-c10cef269344">
      <Terms xmlns="http://schemas.microsoft.com/office/infopath/2007/PartnerControls"/>
    </ld508a88e6264ce89693af80a72862cb>
    <Originating_x0020_Author xmlns="a5f32de4-e402-4188-b034-e71ca7d22e54" xsi:nil="true"/>
    <Reference_x0020_Number xmlns="a5f32de4-e402-4188-b034-e71ca7d22e54" xsi:nil="true"/>
    <Location_x0020_Value xmlns="a5f32de4-e402-4188-b034-e71ca7d22e54" xsi:nil="true"/>
    <URL xmlns="http://schemas.microsoft.com/sharepoint/v3">
      <Url xsi:nil="true"/>
      <Description xsi:nil="true"/>
    </URL>
    <Date_x0020_Recieved xmlns="a5f32de4-e402-4188-b034-e71ca7d22e54"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7256C41-B44A-4B2C-B4A9-44A13F084435}">
  <ds:schemaRefs>
    <ds:schemaRef ds:uri="http://schemas.microsoft.com/sharepoint/events"/>
  </ds:schemaRefs>
</ds:datastoreItem>
</file>

<file path=customXml/itemProps3.xml><?xml version="1.0" encoding="utf-8"?>
<ds:datastoreItem xmlns:ds="http://schemas.openxmlformats.org/officeDocument/2006/customXml" ds:itemID="{EE914417-542E-4BF3-ADA8-0AB15998CB52}">
  <ds:schemaRefs>
    <ds:schemaRef ds:uri="http://schemas.microsoft.com/sharepoint/v3/contenttype/forms"/>
  </ds:schemaRefs>
</ds:datastoreItem>
</file>

<file path=customXml/itemProps4.xml><?xml version="1.0" encoding="utf-8"?>
<ds:datastoreItem xmlns:ds="http://schemas.openxmlformats.org/officeDocument/2006/customXml" ds:itemID="{C5F5BAEC-9FAE-4BC1-9D44-F0165C75C792}">
  <ds:schemaRefs>
    <ds:schemaRef ds:uri="http://schemas.microsoft.com/office/2006/metadata/customXsn"/>
  </ds:schemaRefs>
</ds:datastoreItem>
</file>

<file path=customXml/itemProps5.xml><?xml version="1.0" encoding="utf-8"?>
<ds:datastoreItem xmlns:ds="http://schemas.openxmlformats.org/officeDocument/2006/customXml" ds:itemID="{10143BD9-FC3A-454C-BF23-89F66E914903}">
  <ds:schemaRefs>
    <ds:schemaRef ds:uri="http://schemas.openxmlformats.org/officeDocument/2006/bibliography"/>
  </ds:schemaRefs>
</ds:datastoreItem>
</file>

<file path=customXml/itemProps6.xml><?xml version="1.0" encoding="utf-8"?>
<ds:datastoreItem xmlns:ds="http://schemas.openxmlformats.org/officeDocument/2006/customXml" ds:itemID="{339157C0-1A82-43CE-9E75-7D45D0DBE911}">
  <ds:schemaRefs>
    <ds:schemaRef ds:uri="Microsoft.SharePoint.Taxonomy.ContentTypeSync"/>
  </ds:schemaRefs>
</ds:datastoreItem>
</file>

<file path=customXml/itemProps7.xml><?xml version="1.0" encoding="utf-8"?>
<ds:datastoreItem xmlns:ds="http://schemas.openxmlformats.org/officeDocument/2006/customXml" ds:itemID="{A6E59D81-9E91-4545-B775-DC28450DC7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5f32de4-e402-4188-b034-e71ca7d22e54"/>
    <ds:schemaRef ds:uri="9fd47c19-1c4a-4d7d-b342-c10cef269344"/>
    <ds:schemaRef ds:uri="8eaedd2b-83e5-48cf-84ea-7ed6f10e47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8.xml><?xml version="1.0" encoding="utf-8"?>
<ds:datastoreItem xmlns:ds="http://schemas.openxmlformats.org/officeDocument/2006/customXml" ds:itemID="{BCFABBF0-0631-4425-8316-AF0A01ACFB0F}">
  <ds:schemaRefs>
    <ds:schemaRef ds:uri="http://schemas.microsoft.com/office/2006/metadata/properties"/>
    <ds:schemaRef ds:uri="http://schemas.microsoft.com/office/infopath/2007/PartnerControls"/>
    <ds:schemaRef ds:uri="9fd47c19-1c4a-4d7d-b342-c10cef269344"/>
    <ds:schemaRef ds:uri="http://schemas.microsoft.com/sharepoint/v3"/>
    <ds:schemaRef ds:uri="8eaedd2b-83e5-48cf-84ea-7ed6f10e4793"/>
    <ds:schemaRef ds:uri="a5f32de4-e402-4188-b034-e71ca7d22e54"/>
  </ds:schemaRefs>
</ds:datastoreItem>
</file>

<file path=docProps/app.xml><?xml version="1.0" encoding="utf-8"?>
<Properties xmlns="http://schemas.openxmlformats.org/officeDocument/2006/extended-properties" xmlns:vt="http://schemas.openxmlformats.org/officeDocument/2006/docPropsVTypes">
  <Template>Normal.dotm</Template>
  <TotalTime>3330</TotalTime>
  <Pages>47</Pages>
  <Words>17858</Words>
  <Characters>101974</Characters>
  <Application>Microsoft Office Word</Application>
  <DocSecurity>0</DocSecurity>
  <Lines>1854</Lines>
  <Paragraphs>894</Paragraphs>
  <ScaleCrop>false</ScaleCrop>
  <HeadingPairs>
    <vt:vector size="2" baseType="variant">
      <vt:variant>
        <vt:lpstr>Title</vt:lpstr>
      </vt:variant>
      <vt:variant>
        <vt:i4>1</vt:i4>
      </vt:variant>
    </vt:vector>
  </HeadingPairs>
  <TitlesOfParts>
    <vt:vector size="1" baseType="lpstr">
      <vt:lpstr>Strategic Framework for Dam Safety Regulation</vt:lpstr>
    </vt:vector>
  </TitlesOfParts>
  <Company/>
  <LinksUpToDate>false</LinksUpToDate>
  <CharactersWithSpaces>118938</CharactersWithSpaces>
  <SharedDoc>false</SharedDoc>
  <HLinks>
    <vt:vector size="438" baseType="variant">
      <vt:variant>
        <vt:i4>3670077</vt:i4>
      </vt:variant>
      <vt:variant>
        <vt:i4>496</vt:i4>
      </vt:variant>
      <vt:variant>
        <vt:i4>0</vt:i4>
      </vt:variant>
      <vt:variant>
        <vt:i4>5</vt:i4>
      </vt:variant>
      <vt:variant>
        <vt:lpwstr>https://www.lmw.vic.gov.au/irrigation-services/licensing/dam-licencing/</vt:lpwstr>
      </vt:variant>
      <vt:variant>
        <vt:lpwstr/>
      </vt:variant>
      <vt:variant>
        <vt:i4>1704003</vt:i4>
      </vt:variant>
      <vt:variant>
        <vt:i4>493</vt:i4>
      </vt:variant>
      <vt:variant>
        <vt:i4>0</vt:i4>
      </vt:variant>
      <vt:variant>
        <vt:i4>5</vt:i4>
      </vt:variant>
      <vt:variant>
        <vt:lpwstr>https://www.gwmwater.org.au/connecting-services/surface-water-diversion/construct-a-farm-or-household-dam</vt:lpwstr>
      </vt:variant>
      <vt:variant>
        <vt:lpwstr/>
      </vt:variant>
      <vt:variant>
        <vt:i4>458764</vt:i4>
      </vt:variant>
      <vt:variant>
        <vt:i4>490</vt:i4>
      </vt:variant>
      <vt:variant>
        <vt:i4>0</vt:i4>
      </vt:variant>
      <vt:variant>
        <vt:i4>5</vt:i4>
      </vt:variant>
      <vt:variant>
        <vt:lpwstr>https://www.g-mwater.com.au/water-resources/diversions/farm-dams</vt:lpwstr>
      </vt:variant>
      <vt:variant>
        <vt:lpwstr/>
      </vt:variant>
      <vt:variant>
        <vt:i4>3539069</vt:i4>
      </vt:variant>
      <vt:variant>
        <vt:i4>487</vt:i4>
      </vt:variant>
      <vt:variant>
        <vt:i4>0</vt:i4>
      </vt:variant>
      <vt:variant>
        <vt:i4>5</vt:i4>
      </vt:variant>
      <vt:variant>
        <vt:lpwstr>https://www.srw.com.au/water-and-storage/rivers-and-dams/dams-private-property</vt:lpwstr>
      </vt:variant>
      <vt:variant>
        <vt:lpwstr/>
      </vt:variant>
      <vt:variant>
        <vt:i4>3276914</vt:i4>
      </vt:variant>
      <vt:variant>
        <vt:i4>484</vt:i4>
      </vt:variant>
      <vt:variant>
        <vt:i4>0</vt:i4>
      </vt:variant>
      <vt:variant>
        <vt:i4>5</vt:i4>
      </vt:variant>
      <vt:variant>
        <vt:lpwstr>https://www.melbournewater.com.au/water-data-and-education/waterway-diversions/dam-safety-licences-and-registration</vt:lpwstr>
      </vt:variant>
      <vt:variant>
        <vt:lpwstr/>
      </vt:variant>
      <vt:variant>
        <vt:i4>8192126</vt:i4>
      </vt:variant>
      <vt:variant>
        <vt:i4>481</vt:i4>
      </vt:variant>
      <vt:variant>
        <vt:i4>0</vt:i4>
      </vt:variant>
      <vt:variant>
        <vt:i4>5</vt:i4>
      </vt:variant>
      <vt:variant>
        <vt:lpwstr>https://earthresources.vic.gov.au/legislation-and-regulations/guidelines-and-codes-of-practice/environmental-guidelines-for-the-management-of-small-tailings-storage-facilities</vt:lpwstr>
      </vt:variant>
      <vt:variant>
        <vt:lpwstr/>
      </vt:variant>
      <vt:variant>
        <vt:i4>4718655</vt:i4>
      </vt:variant>
      <vt:variant>
        <vt:i4>478</vt:i4>
      </vt:variant>
      <vt:variant>
        <vt:i4>0</vt:i4>
      </vt:variant>
      <vt:variant>
        <vt:i4>5</vt:i4>
      </vt:variant>
      <vt:variant>
        <vt:lpwstr>https://earthresources.vic.gov.au/__data/assets/pdf_file/0010/463681/Guidelines-for-design-and-management-of-tailings-storage-facilities.pdf</vt:lpwstr>
      </vt:variant>
      <vt:variant>
        <vt:lpwstr/>
      </vt:variant>
      <vt:variant>
        <vt:i4>4325468</vt:i4>
      </vt:variant>
      <vt:variant>
        <vt:i4>475</vt:i4>
      </vt:variant>
      <vt:variant>
        <vt:i4>0</vt:i4>
      </vt:variant>
      <vt:variant>
        <vt:i4>5</vt:i4>
      </vt:variant>
      <vt:variant>
        <vt:lpwstr>http://www.ancold.org.au/</vt:lpwstr>
      </vt:variant>
      <vt:variant>
        <vt:lpwstr/>
      </vt:variant>
      <vt:variant>
        <vt:i4>7798819</vt:i4>
      </vt:variant>
      <vt:variant>
        <vt:i4>472</vt:i4>
      </vt:variant>
      <vt:variant>
        <vt:i4>0</vt:i4>
      </vt:variant>
      <vt:variant>
        <vt:i4>5</vt:i4>
      </vt:variant>
      <vt:variant>
        <vt:lpwstr>https://www.emv.vic.gov.au/about-us</vt:lpwstr>
      </vt:variant>
      <vt:variant>
        <vt:lpwstr/>
      </vt:variant>
      <vt:variant>
        <vt:i4>4194319</vt:i4>
      </vt:variant>
      <vt:variant>
        <vt:i4>466</vt:i4>
      </vt:variant>
      <vt:variant>
        <vt:i4>0</vt:i4>
      </vt:variant>
      <vt:variant>
        <vt:i4>5</vt:i4>
      </vt:variant>
      <vt:variant>
        <vt:lpwstr>https://www.emv.vic.gov.au/responsibilities/semp</vt:lpwstr>
      </vt:variant>
      <vt:variant>
        <vt:lpwstr/>
      </vt:variant>
      <vt:variant>
        <vt:i4>6881298</vt:i4>
      </vt:variant>
      <vt:variant>
        <vt:i4>460</vt:i4>
      </vt:variant>
      <vt:variant>
        <vt:i4>0</vt:i4>
      </vt:variant>
      <vt:variant>
        <vt:i4>5</vt:i4>
      </vt:variant>
      <vt:variant>
        <vt:lpwstr>https://www.water.vic.gov.au/__data/assets/pdf_file/0036/671949/engaging-communities-on-dam-safety-a-guide-for-dam-owners.pdf</vt:lpwstr>
      </vt:variant>
      <vt:variant>
        <vt:lpwstr/>
      </vt:variant>
      <vt:variant>
        <vt:i4>6226035</vt:i4>
      </vt:variant>
      <vt:variant>
        <vt:i4>457</vt:i4>
      </vt:variant>
      <vt:variant>
        <vt:i4>0</vt:i4>
      </vt:variant>
      <vt:variant>
        <vt:i4>5</vt:i4>
      </vt:variant>
      <vt:variant>
        <vt:lpwstr>https://www.water.vic.gov.au/__data/assets/pdf_file/0029/671951/decommissioning-dams-a-guide-for-dam-owners.pdf</vt:lpwstr>
      </vt:variant>
      <vt:variant>
        <vt:lpwstr/>
      </vt:variant>
      <vt:variant>
        <vt:i4>3538953</vt:i4>
      </vt:variant>
      <vt:variant>
        <vt:i4>454</vt:i4>
      </vt:variant>
      <vt:variant>
        <vt:i4>0</vt:i4>
      </vt:variant>
      <vt:variant>
        <vt:i4>5</vt:i4>
      </vt:variant>
      <vt:variant>
        <vt:lpwstr>https://www.water.vic.gov.au/__data/assets/pdf_file/0030/671349/guidance-note-on-dam-setbacks.pdf</vt:lpwstr>
      </vt:variant>
      <vt:variant>
        <vt:lpwstr/>
      </vt:variant>
      <vt:variant>
        <vt:i4>851982</vt:i4>
      </vt:variant>
      <vt:variant>
        <vt:i4>448</vt:i4>
      </vt:variant>
      <vt:variant>
        <vt:i4>0</vt:i4>
      </vt:variant>
      <vt:variant>
        <vt:i4>5</vt:i4>
      </vt:variant>
      <vt:variant>
        <vt:lpwstr>https://www.water.vic.gov.au/water-sources/victorias-dams/dam-safety-guidance</vt:lpwstr>
      </vt:variant>
      <vt:variant>
        <vt:lpwstr/>
      </vt:variant>
      <vt:variant>
        <vt:i4>2097215</vt:i4>
      </vt:variant>
      <vt:variant>
        <vt:i4>445</vt:i4>
      </vt:variant>
      <vt:variant>
        <vt:i4>0</vt:i4>
      </vt:variant>
      <vt:variant>
        <vt:i4>5</vt:i4>
      </vt:variant>
      <vt:variant>
        <vt:lpwstr>https://www.water.vic.gov.au/water-sources/victorias-dams/victorian-dam-safety-improvement-program</vt:lpwstr>
      </vt:variant>
      <vt:variant>
        <vt:lpwstr/>
      </vt:variant>
      <vt:variant>
        <vt:i4>4325468</vt:i4>
      </vt:variant>
      <vt:variant>
        <vt:i4>427</vt:i4>
      </vt:variant>
      <vt:variant>
        <vt:i4>0</vt:i4>
      </vt:variant>
      <vt:variant>
        <vt:i4>5</vt:i4>
      </vt:variant>
      <vt:variant>
        <vt:lpwstr>http://www.ancold.org.au/</vt:lpwstr>
      </vt:variant>
      <vt:variant>
        <vt:lpwstr/>
      </vt:variant>
      <vt:variant>
        <vt:i4>3997757</vt:i4>
      </vt:variant>
      <vt:variant>
        <vt:i4>397</vt:i4>
      </vt:variant>
      <vt:variant>
        <vt:i4>0</vt:i4>
      </vt:variant>
      <vt:variant>
        <vt:i4>5</vt:i4>
      </vt:variant>
      <vt:variant>
        <vt:lpwstr>https://www.worksafe.vic.gov.au/major-hazard-facilities</vt:lpwstr>
      </vt:variant>
      <vt:variant>
        <vt:lpwstr/>
      </vt:variant>
      <vt:variant>
        <vt:i4>4325468</vt:i4>
      </vt:variant>
      <vt:variant>
        <vt:i4>337</vt:i4>
      </vt:variant>
      <vt:variant>
        <vt:i4>0</vt:i4>
      </vt:variant>
      <vt:variant>
        <vt:i4>5</vt:i4>
      </vt:variant>
      <vt:variant>
        <vt:lpwstr>http://www.ancold.org.au/</vt:lpwstr>
      </vt:variant>
      <vt:variant>
        <vt:lpwstr/>
      </vt:variant>
      <vt:variant>
        <vt:i4>8192126</vt:i4>
      </vt:variant>
      <vt:variant>
        <vt:i4>325</vt:i4>
      </vt:variant>
      <vt:variant>
        <vt:i4>0</vt:i4>
      </vt:variant>
      <vt:variant>
        <vt:i4>5</vt:i4>
      </vt:variant>
      <vt:variant>
        <vt:lpwstr>https://earthresources.vic.gov.au/legislation-and-regulations/guidelines-and-codes-of-practice/environmental-guidelines-for-the-management-of-small-tailings-storage-facilities</vt:lpwstr>
      </vt:variant>
      <vt:variant>
        <vt:lpwstr/>
      </vt:variant>
      <vt:variant>
        <vt:i4>4718655</vt:i4>
      </vt:variant>
      <vt:variant>
        <vt:i4>322</vt:i4>
      </vt:variant>
      <vt:variant>
        <vt:i4>0</vt:i4>
      </vt:variant>
      <vt:variant>
        <vt:i4>5</vt:i4>
      </vt:variant>
      <vt:variant>
        <vt:lpwstr>https://earthresources.vic.gov.au/__data/assets/pdf_file/0010/463681/Guidelines-for-design-and-management-of-tailings-storage-facilities.pdf</vt:lpwstr>
      </vt:variant>
      <vt:variant>
        <vt:lpwstr/>
      </vt:variant>
      <vt:variant>
        <vt:i4>4325468</vt:i4>
      </vt:variant>
      <vt:variant>
        <vt:i4>316</vt:i4>
      </vt:variant>
      <vt:variant>
        <vt:i4>0</vt:i4>
      </vt:variant>
      <vt:variant>
        <vt:i4>5</vt:i4>
      </vt:variant>
      <vt:variant>
        <vt:lpwstr>http://www.ancold.org.au/</vt:lpwstr>
      </vt:variant>
      <vt:variant>
        <vt:lpwstr/>
      </vt:variant>
      <vt:variant>
        <vt:i4>2883667</vt:i4>
      </vt:variant>
      <vt:variant>
        <vt:i4>310</vt:i4>
      </vt:variant>
      <vt:variant>
        <vt:i4>0</vt:i4>
      </vt:variant>
      <vt:variant>
        <vt:i4>5</vt:i4>
      </vt:variant>
      <vt:variant>
        <vt:lpwstr>https://www.water.vic.gov.au/__data/assets/pdf_file/0042/677697/general-statement-of-obligations.pdf</vt:lpwstr>
      </vt:variant>
      <vt:variant>
        <vt:lpwstr/>
      </vt:variant>
      <vt:variant>
        <vt:i4>851982</vt:i4>
      </vt:variant>
      <vt:variant>
        <vt:i4>304</vt:i4>
      </vt:variant>
      <vt:variant>
        <vt:i4>0</vt:i4>
      </vt:variant>
      <vt:variant>
        <vt:i4>5</vt:i4>
      </vt:variant>
      <vt:variant>
        <vt:lpwstr>https://www.water.vic.gov.au/water-sources/victorias-dams/dam-safety-guidance</vt:lpwstr>
      </vt:variant>
      <vt:variant>
        <vt:lpwstr/>
      </vt:variant>
      <vt:variant>
        <vt:i4>1966137</vt:i4>
      </vt:variant>
      <vt:variant>
        <vt:i4>285</vt:i4>
      </vt:variant>
      <vt:variant>
        <vt:i4>0</vt:i4>
      </vt:variant>
      <vt:variant>
        <vt:i4>5</vt:i4>
      </vt:variant>
      <vt:variant>
        <vt:lpwstr/>
      </vt:variant>
      <vt:variant>
        <vt:lpwstr>_Toc159411094</vt:lpwstr>
      </vt:variant>
      <vt:variant>
        <vt:i4>1966137</vt:i4>
      </vt:variant>
      <vt:variant>
        <vt:i4>279</vt:i4>
      </vt:variant>
      <vt:variant>
        <vt:i4>0</vt:i4>
      </vt:variant>
      <vt:variant>
        <vt:i4>5</vt:i4>
      </vt:variant>
      <vt:variant>
        <vt:lpwstr/>
      </vt:variant>
      <vt:variant>
        <vt:lpwstr>_Toc159411093</vt:lpwstr>
      </vt:variant>
      <vt:variant>
        <vt:i4>1966137</vt:i4>
      </vt:variant>
      <vt:variant>
        <vt:i4>273</vt:i4>
      </vt:variant>
      <vt:variant>
        <vt:i4>0</vt:i4>
      </vt:variant>
      <vt:variant>
        <vt:i4>5</vt:i4>
      </vt:variant>
      <vt:variant>
        <vt:lpwstr/>
      </vt:variant>
      <vt:variant>
        <vt:lpwstr>_Toc159411092</vt:lpwstr>
      </vt:variant>
      <vt:variant>
        <vt:i4>1966137</vt:i4>
      </vt:variant>
      <vt:variant>
        <vt:i4>267</vt:i4>
      </vt:variant>
      <vt:variant>
        <vt:i4>0</vt:i4>
      </vt:variant>
      <vt:variant>
        <vt:i4>5</vt:i4>
      </vt:variant>
      <vt:variant>
        <vt:lpwstr/>
      </vt:variant>
      <vt:variant>
        <vt:lpwstr>_Toc159411091</vt:lpwstr>
      </vt:variant>
      <vt:variant>
        <vt:i4>1966137</vt:i4>
      </vt:variant>
      <vt:variant>
        <vt:i4>261</vt:i4>
      </vt:variant>
      <vt:variant>
        <vt:i4>0</vt:i4>
      </vt:variant>
      <vt:variant>
        <vt:i4>5</vt:i4>
      </vt:variant>
      <vt:variant>
        <vt:lpwstr/>
      </vt:variant>
      <vt:variant>
        <vt:lpwstr>_Toc159411090</vt:lpwstr>
      </vt:variant>
      <vt:variant>
        <vt:i4>2031673</vt:i4>
      </vt:variant>
      <vt:variant>
        <vt:i4>255</vt:i4>
      </vt:variant>
      <vt:variant>
        <vt:i4>0</vt:i4>
      </vt:variant>
      <vt:variant>
        <vt:i4>5</vt:i4>
      </vt:variant>
      <vt:variant>
        <vt:lpwstr/>
      </vt:variant>
      <vt:variant>
        <vt:lpwstr>_Toc159411089</vt:lpwstr>
      </vt:variant>
      <vt:variant>
        <vt:i4>2031673</vt:i4>
      </vt:variant>
      <vt:variant>
        <vt:i4>249</vt:i4>
      </vt:variant>
      <vt:variant>
        <vt:i4>0</vt:i4>
      </vt:variant>
      <vt:variant>
        <vt:i4>5</vt:i4>
      </vt:variant>
      <vt:variant>
        <vt:lpwstr/>
      </vt:variant>
      <vt:variant>
        <vt:lpwstr>_Toc159411088</vt:lpwstr>
      </vt:variant>
      <vt:variant>
        <vt:i4>2031673</vt:i4>
      </vt:variant>
      <vt:variant>
        <vt:i4>243</vt:i4>
      </vt:variant>
      <vt:variant>
        <vt:i4>0</vt:i4>
      </vt:variant>
      <vt:variant>
        <vt:i4>5</vt:i4>
      </vt:variant>
      <vt:variant>
        <vt:lpwstr/>
      </vt:variant>
      <vt:variant>
        <vt:lpwstr>_Toc159411087</vt:lpwstr>
      </vt:variant>
      <vt:variant>
        <vt:i4>2031673</vt:i4>
      </vt:variant>
      <vt:variant>
        <vt:i4>237</vt:i4>
      </vt:variant>
      <vt:variant>
        <vt:i4>0</vt:i4>
      </vt:variant>
      <vt:variant>
        <vt:i4>5</vt:i4>
      </vt:variant>
      <vt:variant>
        <vt:lpwstr/>
      </vt:variant>
      <vt:variant>
        <vt:lpwstr>_Toc159411086</vt:lpwstr>
      </vt:variant>
      <vt:variant>
        <vt:i4>2031673</vt:i4>
      </vt:variant>
      <vt:variant>
        <vt:i4>231</vt:i4>
      </vt:variant>
      <vt:variant>
        <vt:i4>0</vt:i4>
      </vt:variant>
      <vt:variant>
        <vt:i4>5</vt:i4>
      </vt:variant>
      <vt:variant>
        <vt:lpwstr/>
      </vt:variant>
      <vt:variant>
        <vt:lpwstr>_Toc159411085</vt:lpwstr>
      </vt:variant>
      <vt:variant>
        <vt:i4>2031673</vt:i4>
      </vt:variant>
      <vt:variant>
        <vt:i4>225</vt:i4>
      </vt:variant>
      <vt:variant>
        <vt:i4>0</vt:i4>
      </vt:variant>
      <vt:variant>
        <vt:i4>5</vt:i4>
      </vt:variant>
      <vt:variant>
        <vt:lpwstr/>
      </vt:variant>
      <vt:variant>
        <vt:lpwstr>_Toc159411084</vt:lpwstr>
      </vt:variant>
      <vt:variant>
        <vt:i4>2031673</vt:i4>
      </vt:variant>
      <vt:variant>
        <vt:i4>219</vt:i4>
      </vt:variant>
      <vt:variant>
        <vt:i4>0</vt:i4>
      </vt:variant>
      <vt:variant>
        <vt:i4>5</vt:i4>
      </vt:variant>
      <vt:variant>
        <vt:lpwstr/>
      </vt:variant>
      <vt:variant>
        <vt:lpwstr>_Toc159411083</vt:lpwstr>
      </vt:variant>
      <vt:variant>
        <vt:i4>2031673</vt:i4>
      </vt:variant>
      <vt:variant>
        <vt:i4>213</vt:i4>
      </vt:variant>
      <vt:variant>
        <vt:i4>0</vt:i4>
      </vt:variant>
      <vt:variant>
        <vt:i4>5</vt:i4>
      </vt:variant>
      <vt:variant>
        <vt:lpwstr/>
      </vt:variant>
      <vt:variant>
        <vt:lpwstr>_Toc159411082</vt:lpwstr>
      </vt:variant>
      <vt:variant>
        <vt:i4>2031673</vt:i4>
      </vt:variant>
      <vt:variant>
        <vt:i4>207</vt:i4>
      </vt:variant>
      <vt:variant>
        <vt:i4>0</vt:i4>
      </vt:variant>
      <vt:variant>
        <vt:i4>5</vt:i4>
      </vt:variant>
      <vt:variant>
        <vt:lpwstr/>
      </vt:variant>
      <vt:variant>
        <vt:lpwstr>_Toc159411081</vt:lpwstr>
      </vt:variant>
      <vt:variant>
        <vt:i4>2031673</vt:i4>
      </vt:variant>
      <vt:variant>
        <vt:i4>201</vt:i4>
      </vt:variant>
      <vt:variant>
        <vt:i4>0</vt:i4>
      </vt:variant>
      <vt:variant>
        <vt:i4>5</vt:i4>
      </vt:variant>
      <vt:variant>
        <vt:lpwstr/>
      </vt:variant>
      <vt:variant>
        <vt:lpwstr>_Toc159411080</vt:lpwstr>
      </vt:variant>
      <vt:variant>
        <vt:i4>1048633</vt:i4>
      </vt:variant>
      <vt:variant>
        <vt:i4>195</vt:i4>
      </vt:variant>
      <vt:variant>
        <vt:i4>0</vt:i4>
      </vt:variant>
      <vt:variant>
        <vt:i4>5</vt:i4>
      </vt:variant>
      <vt:variant>
        <vt:lpwstr/>
      </vt:variant>
      <vt:variant>
        <vt:lpwstr>_Toc159411079</vt:lpwstr>
      </vt:variant>
      <vt:variant>
        <vt:i4>1048633</vt:i4>
      </vt:variant>
      <vt:variant>
        <vt:i4>189</vt:i4>
      </vt:variant>
      <vt:variant>
        <vt:i4>0</vt:i4>
      </vt:variant>
      <vt:variant>
        <vt:i4>5</vt:i4>
      </vt:variant>
      <vt:variant>
        <vt:lpwstr/>
      </vt:variant>
      <vt:variant>
        <vt:lpwstr>_Toc159411078</vt:lpwstr>
      </vt:variant>
      <vt:variant>
        <vt:i4>1048633</vt:i4>
      </vt:variant>
      <vt:variant>
        <vt:i4>183</vt:i4>
      </vt:variant>
      <vt:variant>
        <vt:i4>0</vt:i4>
      </vt:variant>
      <vt:variant>
        <vt:i4>5</vt:i4>
      </vt:variant>
      <vt:variant>
        <vt:lpwstr/>
      </vt:variant>
      <vt:variant>
        <vt:lpwstr>_Toc159411077</vt:lpwstr>
      </vt:variant>
      <vt:variant>
        <vt:i4>1048633</vt:i4>
      </vt:variant>
      <vt:variant>
        <vt:i4>177</vt:i4>
      </vt:variant>
      <vt:variant>
        <vt:i4>0</vt:i4>
      </vt:variant>
      <vt:variant>
        <vt:i4>5</vt:i4>
      </vt:variant>
      <vt:variant>
        <vt:lpwstr/>
      </vt:variant>
      <vt:variant>
        <vt:lpwstr>_Toc159411076</vt:lpwstr>
      </vt:variant>
      <vt:variant>
        <vt:i4>1048633</vt:i4>
      </vt:variant>
      <vt:variant>
        <vt:i4>171</vt:i4>
      </vt:variant>
      <vt:variant>
        <vt:i4>0</vt:i4>
      </vt:variant>
      <vt:variant>
        <vt:i4>5</vt:i4>
      </vt:variant>
      <vt:variant>
        <vt:lpwstr/>
      </vt:variant>
      <vt:variant>
        <vt:lpwstr>_Toc159411075</vt:lpwstr>
      </vt:variant>
      <vt:variant>
        <vt:i4>1048633</vt:i4>
      </vt:variant>
      <vt:variant>
        <vt:i4>165</vt:i4>
      </vt:variant>
      <vt:variant>
        <vt:i4>0</vt:i4>
      </vt:variant>
      <vt:variant>
        <vt:i4>5</vt:i4>
      </vt:variant>
      <vt:variant>
        <vt:lpwstr/>
      </vt:variant>
      <vt:variant>
        <vt:lpwstr>_Toc159411074</vt:lpwstr>
      </vt:variant>
      <vt:variant>
        <vt:i4>1048633</vt:i4>
      </vt:variant>
      <vt:variant>
        <vt:i4>159</vt:i4>
      </vt:variant>
      <vt:variant>
        <vt:i4>0</vt:i4>
      </vt:variant>
      <vt:variant>
        <vt:i4>5</vt:i4>
      </vt:variant>
      <vt:variant>
        <vt:lpwstr/>
      </vt:variant>
      <vt:variant>
        <vt:lpwstr>_Toc159411073</vt:lpwstr>
      </vt:variant>
      <vt:variant>
        <vt:i4>1048633</vt:i4>
      </vt:variant>
      <vt:variant>
        <vt:i4>153</vt:i4>
      </vt:variant>
      <vt:variant>
        <vt:i4>0</vt:i4>
      </vt:variant>
      <vt:variant>
        <vt:i4>5</vt:i4>
      </vt:variant>
      <vt:variant>
        <vt:lpwstr/>
      </vt:variant>
      <vt:variant>
        <vt:lpwstr>_Toc159411072</vt:lpwstr>
      </vt:variant>
      <vt:variant>
        <vt:i4>1048633</vt:i4>
      </vt:variant>
      <vt:variant>
        <vt:i4>147</vt:i4>
      </vt:variant>
      <vt:variant>
        <vt:i4>0</vt:i4>
      </vt:variant>
      <vt:variant>
        <vt:i4>5</vt:i4>
      </vt:variant>
      <vt:variant>
        <vt:lpwstr/>
      </vt:variant>
      <vt:variant>
        <vt:lpwstr>_Toc159411071</vt:lpwstr>
      </vt:variant>
      <vt:variant>
        <vt:i4>1048633</vt:i4>
      </vt:variant>
      <vt:variant>
        <vt:i4>141</vt:i4>
      </vt:variant>
      <vt:variant>
        <vt:i4>0</vt:i4>
      </vt:variant>
      <vt:variant>
        <vt:i4>5</vt:i4>
      </vt:variant>
      <vt:variant>
        <vt:lpwstr/>
      </vt:variant>
      <vt:variant>
        <vt:lpwstr>_Toc159411070</vt:lpwstr>
      </vt:variant>
      <vt:variant>
        <vt:i4>1114169</vt:i4>
      </vt:variant>
      <vt:variant>
        <vt:i4>135</vt:i4>
      </vt:variant>
      <vt:variant>
        <vt:i4>0</vt:i4>
      </vt:variant>
      <vt:variant>
        <vt:i4>5</vt:i4>
      </vt:variant>
      <vt:variant>
        <vt:lpwstr/>
      </vt:variant>
      <vt:variant>
        <vt:lpwstr>_Toc159411069</vt:lpwstr>
      </vt:variant>
      <vt:variant>
        <vt:i4>1114169</vt:i4>
      </vt:variant>
      <vt:variant>
        <vt:i4>129</vt:i4>
      </vt:variant>
      <vt:variant>
        <vt:i4>0</vt:i4>
      </vt:variant>
      <vt:variant>
        <vt:i4>5</vt:i4>
      </vt:variant>
      <vt:variant>
        <vt:lpwstr/>
      </vt:variant>
      <vt:variant>
        <vt:lpwstr>_Toc159411068</vt:lpwstr>
      </vt:variant>
      <vt:variant>
        <vt:i4>1114169</vt:i4>
      </vt:variant>
      <vt:variant>
        <vt:i4>123</vt:i4>
      </vt:variant>
      <vt:variant>
        <vt:i4>0</vt:i4>
      </vt:variant>
      <vt:variant>
        <vt:i4>5</vt:i4>
      </vt:variant>
      <vt:variant>
        <vt:lpwstr/>
      </vt:variant>
      <vt:variant>
        <vt:lpwstr>_Toc159411067</vt:lpwstr>
      </vt:variant>
      <vt:variant>
        <vt:i4>1114169</vt:i4>
      </vt:variant>
      <vt:variant>
        <vt:i4>117</vt:i4>
      </vt:variant>
      <vt:variant>
        <vt:i4>0</vt:i4>
      </vt:variant>
      <vt:variant>
        <vt:i4>5</vt:i4>
      </vt:variant>
      <vt:variant>
        <vt:lpwstr/>
      </vt:variant>
      <vt:variant>
        <vt:lpwstr>_Toc159411066</vt:lpwstr>
      </vt:variant>
      <vt:variant>
        <vt:i4>1114169</vt:i4>
      </vt:variant>
      <vt:variant>
        <vt:i4>111</vt:i4>
      </vt:variant>
      <vt:variant>
        <vt:i4>0</vt:i4>
      </vt:variant>
      <vt:variant>
        <vt:i4>5</vt:i4>
      </vt:variant>
      <vt:variant>
        <vt:lpwstr/>
      </vt:variant>
      <vt:variant>
        <vt:lpwstr>_Toc159411065</vt:lpwstr>
      </vt:variant>
      <vt:variant>
        <vt:i4>1114169</vt:i4>
      </vt:variant>
      <vt:variant>
        <vt:i4>105</vt:i4>
      </vt:variant>
      <vt:variant>
        <vt:i4>0</vt:i4>
      </vt:variant>
      <vt:variant>
        <vt:i4>5</vt:i4>
      </vt:variant>
      <vt:variant>
        <vt:lpwstr/>
      </vt:variant>
      <vt:variant>
        <vt:lpwstr>_Toc159411064</vt:lpwstr>
      </vt:variant>
      <vt:variant>
        <vt:i4>1114169</vt:i4>
      </vt:variant>
      <vt:variant>
        <vt:i4>99</vt:i4>
      </vt:variant>
      <vt:variant>
        <vt:i4>0</vt:i4>
      </vt:variant>
      <vt:variant>
        <vt:i4>5</vt:i4>
      </vt:variant>
      <vt:variant>
        <vt:lpwstr/>
      </vt:variant>
      <vt:variant>
        <vt:lpwstr>_Toc159411063</vt:lpwstr>
      </vt:variant>
      <vt:variant>
        <vt:i4>1114169</vt:i4>
      </vt:variant>
      <vt:variant>
        <vt:i4>93</vt:i4>
      </vt:variant>
      <vt:variant>
        <vt:i4>0</vt:i4>
      </vt:variant>
      <vt:variant>
        <vt:i4>5</vt:i4>
      </vt:variant>
      <vt:variant>
        <vt:lpwstr/>
      </vt:variant>
      <vt:variant>
        <vt:lpwstr>_Toc159411062</vt:lpwstr>
      </vt:variant>
      <vt:variant>
        <vt:i4>1114169</vt:i4>
      </vt:variant>
      <vt:variant>
        <vt:i4>87</vt:i4>
      </vt:variant>
      <vt:variant>
        <vt:i4>0</vt:i4>
      </vt:variant>
      <vt:variant>
        <vt:i4>5</vt:i4>
      </vt:variant>
      <vt:variant>
        <vt:lpwstr/>
      </vt:variant>
      <vt:variant>
        <vt:lpwstr>_Toc159411061</vt:lpwstr>
      </vt:variant>
      <vt:variant>
        <vt:i4>1114169</vt:i4>
      </vt:variant>
      <vt:variant>
        <vt:i4>81</vt:i4>
      </vt:variant>
      <vt:variant>
        <vt:i4>0</vt:i4>
      </vt:variant>
      <vt:variant>
        <vt:i4>5</vt:i4>
      </vt:variant>
      <vt:variant>
        <vt:lpwstr/>
      </vt:variant>
      <vt:variant>
        <vt:lpwstr>_Toc159411060</vt:lpwstr>
      </vt:variant>
      <vt:variant>
        <vt:i4>1179705</vt:i4>
      </vt:variant>
      <vt:variant>
        <vt:i4>75</vt:i4>
      </vt:variant>
      <vt:variant>
        <vt:i4>0</vt:i4>
      </vt:variant>
      <vt:variant>
        <vt:i4>5</vt:i4>
      </vt:variant>
      <vt:variant>
        <vt:lpwstr/>
      </vt:variant>
      <vt:variant>
        <vt:lpwstr>_Toc159411059</vt:lpwstr>
      </vt:variant>
      <vt:variant>
        <vt:i4>1179705</vt:i4>
      </vt:variant>
      <vt:variant>
        <vt:i4>69</vt:i4>
      </vt:variant>
      <vt:variant>
        <vt:i4>0</vt:i4>
      </vt:variant>
      <vt:variant>
        <vt:i4>5</vt:i4>
      </vt:variant>
      <vt:variant>
        <vt:lpwstr/>
      </vt:variant>
      <vt:variant>
        <vt:lpwstr>_Toc159411058</vt:lpwstr>
      </vt:variant>
      <vt:variant>
        <vt:i4>1179705</vt:i4>
      </vt:variant>
      <vt:variant>
        <vt:i4>63</vt:i4>
      </vt:variant>
      <vt:variant>
        <vt:i4>0</vt:i4>
      </vt:variant>
      <vt:variant>
        <vt:i4>5</vt:i4>
      </vt:variant>
      <vt:variant>
        <vt:lpwstr/>
      </vt:variant>
      <vt:variant>
        <vt:lpwstr>_Toc159411057</vt:lpwstr>
      </vt:variant>
      <vt:variant>
        <vt:i4>1179705</vt:i4>
      </vt:variant>
      <vt:variant>
        <vt:i4>57</vt:i4>
      </vt:variant>
      <vt:variant>
        <vt:i4>0</vt:i4>
      </vt:variant>
      <vt:variant>
        <vt:i4>5</vt:i4>
      </vt:variant>
      <vt:variant>
        <vt:lpwstr/>
      </vt:variant>
      <vt:variant>
        <vt:lpwstr>_Toc159411056</vt:lpwstr>
      </vt:variant>
      <vt:variant>
        <vt:i4>1179705</vt:i4>
      </vt:variant>
      <vt:variant>
        <vt:i4>51</vt:i4>
      </vt:variant>
      <vt:variant>
        <vt:i4>0</vt:i4>
      </vt:variant>
      <vt:variant>
        <vt:i4>5</vt:i4>
      </vt:variant>
      <vt:variant>
        <vt:lpwstr/>
      </vt:variant>
      <vt:variant>
        <vt:lpwstr>_Toc159411055</vt:lpwstr>
      </vt:variant>
      <vt:variant>
        <vt:i4>1179705</vt:i4>
      </vt:variant>
      <vt:variant>
        <vt:i4>45</vt:i4>
      </vt:variant>
      <vt:variant>
        <vt:i4>0</vt:i4>
      </vt:variant>
      <vt:variant>
        <vt:i4>5</vt:i4>
      </vt:variant>
      <vt:variant>
        <vt:lpwstr/>
      </vt:variant>
      <vt:variant>
        <vt:lpwstr>_Toc159411054</vt:lpwstr>
      </vt:variant>
      <vt:variant>
        <vt:i4>1179705</vt:i4>
      </vt:variant>
      <vt:variant>
        <vt:i4>39</vt:i4>
      </vt:variant>
      <vt:variant>
        <vt:i4>0</vt:i4>
      </vt:variant>
      <vt:variant>
        <vt:i4>5</vt:i4>
      </vt:variant>
      <vt:variant>
        <vt:lpwstr/>
      </vt:variant>
      <vt:variant>
        <vt:lpwstr>_Toc159411053</vt:lpwstr>
      </vt:variant>
      <vt:variant>
        <vt:i4>1179705</vt:i4>
      </vt:variant>
      <vt:variant>
        <vt:i4>33</vt:i4>
      </vt:variant>
      <vt:variant>
        <vt:i4>0</vt:i4>
      </vt:variant>
      <vt:variant>
        <vt:i4>5</vt:i4>
      </vt:variant>
      <vt:variant>
        <vt:lpwstr/>
      </vt:variant>
      <vt:variant>
        <vt:lpwstr>_Toc159411052</vt:lpwstr>
      </vt:variant>
      <vt:variant>
        <vt:i4>6488169</vt:i4>
      </vt:variant>
      <vt:variant>
        <vt:i4>28</vt:i4>
      </vt:variant>
      <vt:variant>
        <vt:i4>0</vt:i4>
      </vt:variant>
      <vt:variant>
        <vt:i4>5</vt:i4>
      </vt:variant>
      <vt:variant>
        <vt:lpwstr>https://www.water.vic.gov.au/water-sources/victorias-dams/dam-safety-regulation</vt:lpwstr>
      </vt:variant>
      <vt:variant>
        <vt:lpwstr/>
      </vt:variant>
      <vt:variant>
        <vt:i4>2687044</vt:i4>
      </vt:variant>
      <vt:variant>
        <vt:i4>25</vt:i4>
      </vt:variant>
      <vt:variant>
        <vt:i4>0</vt:i4>
      </vt:variant>
      <vt:variant>
        <vt:i4>5</vt:i4>
      </vt:variant>
      <vt:variant>
        <vt:lpwstr>mailto:customer.service@delwp.vic.gov.au</vt:lpwstr>
      </vt:variant>
      <vt:variant>
        <vt:lpwstr/>
      </vt:variant>
      <vt:variant>
        <vt:i4>4063243</vt:i4>
      </vt:variant>
      <vt:variant>
        <vt:i4>20</vt:i4>
      </vt:variant>
      <vt:variant>
        <vt:i4>0</vt:i4>
      </vt:variant>
      <vt:variant>
        <vt:i4>5</vt:i4>
      </vt:variant>
      <vt:variant>
        <vt:lpwstr>https://www.vgls.vic.gov.au/client/en_AU/vgls</vt:lpwstr>
      </vt:variant>
      <vt:variant>
        <vt:lpwstr/>
      </vt:variant>
      <vt:variant>
        <vt:i4>6488166</vt:i4>
      </vt:variant>
      <vt:variant>
        <vt:i4>15</vt:i4>
      </vt:variant>
      <vt:variant>
        <vt:i4>0</vt:i4>
      </vt:variant>
      <vt:variant>
        <vt:i4>5</vt:i4>
      </vt:variant>
      <vt:variant>
        <vt:lpwstr>http://creativecommons.org/licenses/by/4.0/</vt:lpwstr>
      </vt:variant>
      <vt:variant>
        <vt:lpwstr/>
      </vt:variant>
      <vt:variant>
        <vt:i4>6488166</vt:i4>
      </vt:variant>
      <vt:variant>
        <vt:i4>12</vt:i4>
      </vt:variant>
      <vt:variant>
        <vt:i4>0</vt:i4>
      </vt:variant>
      <vt:variant>
        <vt:i4>5</vt:i4>
      </vt:variant>
      <vt:variant>
        <vt:lpwstr>http://creativecommons.org/licenses/by/4.0/</vt:lpwstr>
      </vt:variant>
      <vt:variant>
        <vt:lpwstr/>
      </vt:variant>
      <vt:variant>
        <vt:i4>4325468</vt:i4>
      </vt:variant>
      <vt:variant>
        <vt:i4>3</vt:i4>
      </vt:variant>
      <vt:variant>
        <vt:i4>0</vt:i4>
      </vt:variant>
      <vt:variant>
        <vt:i4>5</vt:i4>
      </vt:variant>
      <vt:variant>
        <vt:lpwstr>http://www.ancold.org.au/</vt:lpwstr>
      </vt:variant>
      <vt:variant>
        <vt:lpwstr/>
      </vt:variant>
      <vt:variant>
        <vt:i4>3801203</vt:i4>
      </vt:variant>
      <vt:variant>
        <vt:i4>0</vt:i4>
      </vt:variant>
      <vt:variant>
        <vt:i4>0</vt:i4>
      </vt:variant>
      <vt:variant>
        <vt:i4>5</vt:i4>
      </vt:variant>
      <vt:variant>
        <vt:lpwstr>\Users\fionadurante\Downloads\deeca.vic.gov.au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Strategic Framework for Dam Safety Regulation July 2024 for web</dc:title>
  <dc:subject>July 2024</dc:subject>
  <dc:creator>Reena Ram</dc:creator>
  <cp:keywords/>
  <dc:description/>
  <cp:lastModifiedBy>Catherine P Jolly (DEECA)</cp:lastModifiedBy>
  <cp:revision>965</cp:revision>
  <cp:lastPrinted>2022-06-16T09:14:00Z</cp:lastPrinted>
  <dcterms:created xsi:type="dcterms:W3CDTF">2023-10-24T12:23:00Z</dcterms:created>
  <dcterms:modified xsi:type="dcterms:W3CDTF">2024-08-19T05:03:00Z</dcterms:modified>
  <cp:category>Subtitle goes here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xFooterTitle">
    <vt:lpwstr>Strategic Framework for Dam Safety Regulation</vt:lpwstr>
  </property>
  <property fmtid="{D5CDD505-2E9C-101B-9397-08002B2CF9AE}" pid="3" name="xFooterSubtitle">
    <vt:lpwstr>October 2023</vt:lpwstr>
  </property>
  <property fmtid="{D5CDD505-2E9C-101B-9397-08002B2CF9AE}" pid="4" name="MediaServiceImageTags">
    <vt:lpwstr/>
  </property>
  <property fmtid="{D5CDD505-2E9C-101B-9397-08002B2CF9AE}" pid="5" name="MSIP_Label_4257e2ab-f512-40e2-9c9a-c64247360765_Enabled">
    <vt:lpwstr>true</vt:lpwstr>
  </property>
  <property fmtid="{D5CDD505-2E9C-101B-9397-08002B2CF9AE}" pid="6" name="MSIP_Label_4257e2ab-f512-40e2-9c9a-c64247360765_SetDate">
    <vt:lpwstr>2023-05-02T12:14:58Z</vt:lpwstr>
  </property>
  <property fmtid="{D5CDD505-2E9C-101B-9397-08002B2CF9AE}" pid="7" name="MSIP_Label_4257e2ab-f512-40e2-9c9a-c64247360765_Method">
    <vt:lpwstr>Privileged</vt:lpwstr>
  </property>
  <property fmtid="{D5CDD505-2E9C-101B-9397-08002B2CF9AE}" pid="8" name="MSIP_Label_4257e2ab-f512-40e2-9c9a-c64247360765_Name">
    <vt:lpwstr>OFFICIAL</vt:lpwstr>
  </property>
  <property fmtid="{D5CDD505-2E9C-101B-9397-08002B2CF9AE}" pid="9" name="MSIP_Label_4257e2ab-f512-40e2-9c9a-c64247360765_SiteId">
    <vt:lpwstr>e8bdd6f7-fc18-4e48-a554-7f547927223b</vt:lpwstr>
  </property>
  <property fmtid="{D5CDD505-2E9C-101B-9397-08002B2CF9AE}" pid="10" name="MSIP_Label_4257e2ab-f512-40e2-9c9a-c64247360765_ActionId">
    <vt:lpwstr>a67a9f22-233b-4a1d-875d-5b1286cf5ff0</vt:lpwstr>
  </property>
  <property fmtid="{D5CDD505-2E9C-101B-9397-08002B2CF9AE}" pid="11" name="MSIP_Label_4257e2ab-f512-40e2-9c9a-c64247360765_ContentBits">
    <vt:lpwstr>2</vt:lpwstr>
  </property>
  <property fmtid="{D5CDD505-2E9C-101B-9397-08002B2CF9AE}" pid="12" name="Agency">
    <vt:lpwstr>1;#Department of Environment, Land, Water and Planning|607a3f87-1228-4cd9-82a5-076aa8776274</vt:lpwstr>
  </property>
  <property fmtid="{D5CDD505-2E9C-101B-9397-08002B2CF9AE}" pid="13" name="Dissemination Limiting Marker">
    <vt:lpwstr>2;#FOUO|955eb6fc-b35a-4808-8aa5-31e514fa3f26</vt:lpwstr>
  </property>
  <property fmtid="{D5CDD505-2E9C-101B-9397-08002B2CF9AE}" pid="14" name="Security Classification">
    <vt:lpwstr>3;#Unclassified|7fa379f4-4aba-4692-ab80-7d39d3a23cf4</vt:lpwstr>
  </property>
  <property fmtid="{D5CDD505-2E9C-101B-9397-08002B2CF9AE}" pid="15" name="Section">
    <vt:lpwstr/>
  </property>
  <property fmtid="{D5CDD505-2E9C-101B-9397-08002B2CF9AE}" pid="16" name="Sub_x002d_Section">
    <vt:lpwstr/>
  </property>
  <property fmtid="{D5CDD505-2E9C-101B-9397-08002B2CF9AE}" pid="17" name="Template_x0020_Type">
    <vt:lpwstr/>
  </property>
  <property fmtid="{D5CDD505-2E9C-101B-9397-08002B2CF9AE}" pid="18" name="Sub-Section">
    <vt:lpwstr/>
  </property>
  <property fmtid="{D5CDD505-2E9C-101B-9397-08002B2CF9AE}" pid="19" name="Template Type">
    <vt:lpwstr/>
  </property>
  <property fmtid="{D5CDD505-2E9C-101B-9397-08002B2CF9AE}" pid="20" name="o85941e134754762b9719660a258a6e6">
    <vt:lpwstr/>
  </property>
  <property fmtid="{D5CDD505-2E9C-101B-9397-08002B2CF9AE}" pid="21" name="Reference_x0020_Type">
    <vt:lpwstr/>
  </property>
  <property fmtid="{D5CDD505-2E9C-101B-9397-08002B2CF9AE}" pid="22" name="Location_x0020_Type">
    <vt:lpwstr/>
  </property>
  <property fmtid="{D5CDD505-2E9C-101B-9397-08002B2CF9AE}" pid="23" name="Copyright_x0020_Licence_x0020_Name">
    <vt:lpwstr/>
  </property>
  <property fmtid="{D5CDD505-2E9C-101B-9397-08002B2CF9AE}" pid="24" name="df723ab3fe1c4eb7a0b151674e7ac40d">
    <vt:lpwstr/>
  </property>
  <property fmtid="{D5CDD505-2E9C-101B-9397-08002B2CF9AE}" pid="25" name="o2e611f6ba3e4c8f9a895dfb7980639e">
    <vt:lpwstr/>
  </property>
  <property fmtid="{D5CDD505-2E9C-101B-9397-08002B2CF9AE}" pid="26" name="ld508a88e6264ce89693af80a72862cb">
    <vt:lpwstr/>
  </property>
  <property fmtid="{D5CDD505-2E9C-101B-9397-08002B2CF9AE}" pid="27" name="Copyright_x0020_License_x0020_Type">
    <vt:lpwstr/>
  </property>
  <property fmtid="{D5CDD505-2E9C-101B-9397-08002B2CF9AE}" pid="28" name="Copyright Licence Name">
    <vt:lpwstr/>
  </property>
  <property fmtid="{D5CDD505-2E9C-101B-9397-08002B2CF9AE}" pid="29" name="Reference Type">
    <vt:lpwstr/>
  </property>
  <property fmtid="{D5CDD505-2E9C-101B-9397-08002B2CF9AE}" pid="30" name="Copyright License Type">
    <vt:lpwstr/>
  </property>
  <property fmtid="{D5CDD505-2E9C-101B-9397-08002B2CF9AE}" pid="31" name="Location Type">
    <vt:lpwstr/>
  </property>
  <property fmtid="{D5CDD505-2E9C-101B-9397-08002B2CF9AE}" pid="32" name="_dlc_DocIdItemGuid">
    <vt:lpwstr>a6eec013-fbcf-48dd-97b0-413644bcac0d</vt:lpwstr>
  </property>
  <property fmtid="{D5CDD505-2E9C-101B-9397-08002B2CF9AE}" pid="33" name="Document type">
    <vt:lpwstr>609;#Dam Safety Webpages Update|04ef422f-a62e-4f2c-90e0-082903affcb6</vt:lpwstr>
  </property>
  <property fmtid="{D5CDD505-2E9C-101B-9397-08002B2CF9AE}" pid="34" name="ContentTypeId">
    <vt:lpwstr>0x0101002517F445A0F35E449C98AAD631F2B038D200C21F54A8723C24469EAE3CB972D8C8AD</vt:lpwstr>
  </property>
  <property fmtid="{D5CDD505-2E9C-101B-9397-08002B2CF9AE}" pid="35" name="Division">
    <vt:lpwstr>60;#Partnerships and Sector Performance|e50abddd-e04d-490d-89d9-6a98999b871a</vt:lpwstr>
  </property>
  <property fmtid="{D5CDD505-2E9C-101B-9397-08002B2CF9AE}" pid="36" name="Branch">
    <vt:lpwstr>813;#Sector Resilience and Emergency|e6081f00-a00e-486d-8081-6737317d5e92</vt:lpwstr>
  </property>
  <property fmtid="{D5CDD505-2E9C-101B-9397-08002B2CF9AE}" pid="37" name="Group1">
    <vt:lpwstr>4;#Water and Catchments|04babe5f-fe90-4982-9f33-c4fc8f4bb63f</vt:lpwstr>
  </property>
  <property fmtid="{D5CDD505-2E9C-101B-9397-08002B2CF9AE}" pid="38" name="Order">
    <vt:r8>604000</vt:r8>
  </property>
  <property fmtid="{D5CDD505-2E9C-101B-9397-08002B2CF9AE}" pid="39" name="People in Image">
    <vt:lpwstr/>
  </property>
</Properties>
</file>