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6946B3" w14:textId="0067B8FE" w:rsidR="005A2A5D" w:rsidRDefault="00706D17" w:rsidP="008031AE">
      <w:r w:rsidRPr="00D55628">
        <w:rPr>
          <w:noProof/>
        </w:rPr>
        <mc:AlternateContent>
          <mc:Choice Requires="wps">
            <w:drawing>
              <wp:anchor distT="0" distB="0" distL="114300" distR="114300" simplePos="1" relativeHeight="251658253" behindDoc="0" locked="1" layoutInCell="1" allowOverlap="1" wp14:anchorId="2630A471" wp14:editId="53CFAE77">
                <wp:simplePos x="3542030" y="7106285"/>
                <wp:positionH relativeFrom="page">
                  <wp:posOffset>3542030</wp:posOffset>
                </wp:positionH>
                <wp:positionV relativeFrom="page">
                  <wp:posOffset>7106285</wp:posOffset>
                </wp:positionV>
                <wp:extent cx="1890000" cy="1994400"/>
                <wp:effectExtent l="0" t="0" r="0" b="0"/>
                <wp:wrapNone/>
                <wp:docPr id="66" name="TriangleBottomSolar"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A08F3" id="TriangleBottomSolar"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&#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klE/9sA&#10;hAACAgICAgICAgICAwICAgMEAwMDAwQFBAQEBAQFBQUFBQUFBQUFBwgICAcFCQoKCgoJDAwMDAwM&#10;DAwMDAwMDAwMAQMCAgMDAwcFBQcNCwkLDQ8NDQ0NDw8MDAwMDA8PDAwMDAwMDwwODg4ODgwRERER&#10;ERERERERERERERERERERERH/wAARCAHcAcI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" path="m1745,3697l,,3496,,1745,3697xe" stroked="f">
                <v:fill r:id="rId15" o:title="" recolor="t" rotate="t" type="frame"/>
                <v:path arrowok="t" o:connecttype="custom" o:connectlocs="943378,1994400;0,0;1890000,0;943378,1994400" o:connectangles="0,0,0,0"/>
                <o:lock v:ext="edit" aspectratio="t"/>
                <w10:wrap anchorx="page" anchory="page"/>
                <w10:anchorlock/>
              </v:shape>
            </w:pict>
          </mc:Fallback>
        </mc:AlternateContent>
      </w:r>
      <w:r w:rsidR="0039720E">
        <w:rPr>
          <w:noProof/>
        </w:rPr>
        <mc:AlternateContent>
          <mc:Choice Requires="wps">
            <w:drawing>
              <wp:anchor distT="0" distB="0" distL="114300" distR="114300" simplePos="0" relativeHeight="251658241" behindDoc="0" locked="1" layoutInCell="1" allowOverlap="1" wp14:anchorId="626552DB" wp14:editId="6428786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8CA41"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" path="m,4989l2359,,12410,r,4989l,4989xe" fillcolor="#71c5e8 [3202]" stroked="f">
                <v:fill opacity="19789f"/>
                <v:path arrowok="t" o:connecttype="custom" o:connectlocs="0,3168000;1497975,0;7880400,0;7880400,3168000;0,3168000" o:connectangles="0,0,0,0,0"/>
                <o:lock v:ext="edit" aspectratio="t"/>
                <w10:wrap anchorx="page" anchory="page"/>
                <w10:anchorlock/>
              </v:shape>
            </w:pict>
          </mc:Fallback>
        </mc:AlternateContent>
      </w:r>
      <w:r w:rsidR="001D6D1D">
        <w:rPr>
          <w:noProof/>
        </w:rPr>
        <mc:AlternateContent>
          <mc:Choice Requires="wps">
            <w:drawing>
              <wp:anchor distT="0" distB="0" distL="114300" distR="114300" simplePos="0" relativeHeight="251658249" behindDoc="0" locked="1" layoutInCell="1" allowOverlap="1" wp14:anchorId="7F9F968D" wp14:editId="285F939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cstate="print">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557CF"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" path="m,4989l2359,,12410,r,4989l,4989xe" stroked="f">
                <v:fill r:id="rId17" o:title="" recolor="t" rotate="t" type="frame"/>
                <v:path arrowok="t" o:connecttype="custom" o:connectlocs="0,3168000;1497975,0;7880400,0;7880400,3168000;0,3168000" o:connectangles="0,0,0,0,0"/>
                <o:lock v:ext="edit" aspectratio="t"/>
                <w10:wrap anchorx="page" anchory="page"/>
                <w10:anchorlock/>
              </v:shape>
            </w:pict>
          </mc:Fallback>
        </mc:AlternateContent>
      </w:r>
      <w:r w:rsidR="002F6C8D">
        <w:rPr>
          <w:noProof/>
        </w:rPr>
        <mc:AlternateContent>
          <mc:Choice Requires="wps">
            <w:drawing>
              <wp:anchor distT="0" distB="0" distL="114300" distR="114300" simplePos="0" relativeHeight="251658248" behindDoc="0" locked="1" layoutInCell="1" allowOverlap="1" wp14:anchorId="75ADBEC6" wp14:editId="257CB79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67108"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" path="m924,l,,,4989r3278,l924,xe" fillcolor="#201547" stroked="f">
                <v:fill opacity="19789f"/>
                <v:path arrowok="t" o:connecttype="custom" o:connectlocs="586534,0;0,0;0,3168000;2080800,3168000;586534,0" o:connectangles="0,0,0,0,0"/>
                <o:lock v:ext="edit" aspectratio="t"/>
                <w10:wrap anchorx="page" anchory="page"/>
                <w10:anchorlock/>
              </v:shape>
            </w:pict>
          </mc:Fallback>
        </mc:AlternateContent>
      </w:r>
      <w:r w:rsidR="001246C4" w:rsidRPr="00812815">
        <w:rPr>
          <w:noProof/>
          <w:color w:val="71C5E8" w:themeColor="text2"/>
        </w:rPr>
        <mc:AlternateContent>
          <mc:Choice Requires="wps">
            <w:drawing>
              <wp:anchor distT="0" distB="0" distL="114300" distR="114300" simplePos="0" relativeHeight="251658257" behindDoc="0" locked="1" layoutInCell="1" allowOverlap="1" wp14:anchorId="3C9C6A95" wp14:editId="577B0AC6">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E106B"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" path="m3536,l,7483r5762,l5762,,3536,xe" stroked="f">
                <v:fill r:id="rId19" o:title="" recolor="t" rotate="t" type="frame"/>
                <v:path arrowok="t" o:connecttype="custom" o:connectlocs="2244581,0;0,4755600;3657600,4755600;3657600,0;2244581,0" o:connectangles="0,0,0,0,0"/>
                <o:lock v:ext="edit" aspectratio="t"/>
                <w10:wrap anchorx="page" anchory="page"/>
                <w10:anchorlock/>
              </v:shape>
            </w:pict>
          </mc:Fallback>
        </mc:AlternateContent>
      </w:r>
      <w:r w:rsidR="001246C4">
        <w:rPr>
          <w:noProof/>
        </w:rPr>
        <mc:AlternateContent>
          <mc:Choice Requires="wps">
            <w:drawing>
              <wp:anchor distT="0" distB="0" distL="114300" distR="114300" simplePos="0" relativeHeight="251658256" behindDoc="0" locked="1" layoutInCell="1" allowOverlap="1" wp14:anchorId="57902511" wp14:editId="6CA94C7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1987F"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" path="m1747,l,,,8858r5941,l1747,xe" stroked="f">
                <v:fill r:id="rId21" o:title="" recolor="t" rotate="t" type="frame"/>
                <v:path arrowok="t" o:connecttype="custom" o:connectlocs="935811,0;0,0;0,4755600;3182400,4755600;935811,0" o:connectangles="0,0,0,0,0"/>
                <o:lock v:ext="edit" aspectratio="t"/>
                <w10:wrap anchorx="page" anchory="page"/>
                <w10:anchorlock/>
              </v:shape>
            </w:pict>
          </mc:Fallback>
        </mc:AlternateContent>
      </w:r>
      <w:r w:rsidR="00AD391C">
        <w:rPr>
          <w:noProof/>
        </w:rPr>
        <mc:AlternateContent>
          <mc:Choice Requires="wps">
            <w:drawing>
              <wp:anchor distT="0" distB="0" distL="114300" distR="114300" simplePos="0" relativeHeight="251658258" behindDoc="0" locked="1" layoutInCell="1" allowOverlap="1" wp14:anchorId="7EE2EAA6" wp14:editId="29DA51A8">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A775B"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" path="m1747,l,,,8858r5941,l1747,xe" fillcolor="#201547" stroked="f">
                <v:fill opacity="39321f"/>
                <v:path arrowok="t" o:connecttype="custom" o:connectlocs="935811,0;0,0;0,4755600;3182400,4755600;935811,0" o:connectangles="0,0,0,0,0"/>
                <o:lock v:ext="edit" aspectratio="t"/>
                <w10:wrap anchorx="page" anchory="page"/>
                <w10:anchorlock/>
              </v:shape>
            </w:pict>
          </mc:Fallback>
        </mc:AlternateContent>
      </w:r>
      <w:r w:rsidR="00CA2A66" w:rsidRPr="00812815">
        <w:rPr>
          <w:noProof/>
          <w:color w:val="71C5E8" w:themeColor="text2"/>
        </w:rPr>
        <mc:AlternateContent>
          <mc:Choice Requires="wps">
            <w:drawing>
              <wp:anchor distT="0" distB="0" distL="114300" distR="114300" simplePos="0" relativeHeight="251658259" behindDoc="0" locked="1" layoutInCell="1" allowOverlap="1" wp14:anchorId="529B97BB" wp14:editId="7CD1FC12">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F5B31"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" path="m3536,l,7483r5762,l5762,,3536,xe" fillcolor="#71c5e8 [3202]" stroked="f">
                <v:fill opacity="19532f"/>
                <v:path arrowok="t" o:connecttype="custom" o:connectlocs="2244581,0;0,4755600;3657600,4755600;3657600,0;2244581,0" o:connectangles="0,0,0,0,0"/>
                <o:lock v:ext="edit" aspectratio="t"/>
                <w10:wrap anchorx="page" anchory="page"/>
                <w10:anchorlock/>
              </v:shape>
            </w:pict>
          </mc:Fallback>
        </mc:AlternateContent>
      </w:r>
      <w:r w:rsidR="001172B9" w:rsidRPr="00D55628">
        <w:rPr>
          <w:noProof/>
        </w:rPr>
        <mc:AlternateContent>
          <mc:Choice Requires="wps">
            <w:drawing>
              <wp:anchor distT="0" distB="0" distL="114300" distR="114300" simplePos="1" relativeHeight="251658251" behindDoc="0" locked="1" layoutInCell="1" allowOverlap="1" wp14:anchorId="6EF5A1C3" wp14:editId="533CB3A8">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B6BFE"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UcAAAAAUmdodGxvbmcAAAE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UcBNgMBEQACEQEDEQH/3QAEACf/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" path="m1745,3697l,,3496,,1745,3697xe" stroked="f">
                <v:fill r:id="rId23" o:title="" recolor="t" rotate="t" type="frame"/>
                <v:path arrowok="t" o:connecttype="custom" o:connectlocs="943378,1994400;0,0;1890000,0;943378,1994400" o:connectangles="0,0,0,0"/>
                <o:lock v:ext="edit" aspectratio="t"/>
                <w10:wrap anchorx="page" anchory="page"/>
                <w10:anchorlock/>
              </v:shape>
            </w:pict>
          </mc:Fallback>
        </mc:AlternateContent>
      </w:r>
      <w:r w:rsidR="001172B9" w:rsidRPr="00D55628">
        <w:rPr>
          <w:noProof/>
        </w:rPr>
        <mc:AlternateContent>
          <mc:Choice Requires="wps">
            <w:drawing>
              <wp:anchor distT="0" distB="0" distL="114300" distR="114300" simplePos="0" relativeHeight="251658255" behindDoc="0" locked="1" layoutInCell="1" allowOverlap="1" wp14:anchorId="50AB172A" wp14:editId="3E191CAF">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BC5FE"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RwAAAABSZ2h0bG9uZwAAAT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BOEJJTQQMAAAAADwQAAAA&#10;AQAAAJgAAACgAAAByAABHQAAADv0ABgAAf/Y/+AAEEpGSUYAAQIAAEgASAAA/+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CAgICAgICAgICAwICAgMEAwICAwQFBAQEBAQFBgUFBQUFBQYGBwcIBwcG&#10;CQkKCgkJDAwMDAwMDAwMDAwMDAwMAQMDAwUEBQkGBgkNCgkKDQ8ODg4ODw8MDAwMDA8PDAwMDAwM&#10;DwwMDAwMDAwMDAwMDAwMDAwMDAwMDAwMDAwMDAz/wAARCAFHATYDAREAAhEBAxEB/90ABAAn/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" path="m1745,3697l,,3496,,1745,3697xe" stroked="f">
                <v:fill r:id="rId25" o:title="" recolor="t" rotate="t" type="frame"/>
                <v:path arrowok="t" o:connecttype="custom" o:connectlocs="943378,1994400;0,0;1890000,0;943378,1994400" o:connectangles="0,0,0,0"/>
                <o:lock v:ext="edit" aspectratio="t"/>
                <w10:wrap anchorx="page" anchory="page"/>
                <w10:anchorlock/>
              </v:shape>
            </w:pict>
          </mc:Fallback>
        </mc:AlternateContent>
      </w:r>
      <w:r w:rsidR="009D0AFD" w:rsidRPr="00D55628">
        <w:rPr>
          <w:noProof/>
        </w:rPr>
        <mc:AlternateContent>
          <mc:Choice Requires="wps">
            <w:drawing>
              <wp:anchor distT="0" distB="0" distL="114300" distR="114300" simplePos="1" relativeHeight="251658247" behindDoc="0" locked="1" layoutInCell="1" allowOverlap="1" wp14:anchorId="16BC3D4D" wp14:editId="393C83A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F8F82"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" path="m1745,3697l,,3496,,1745,3697xe" fillcolor="#c6e8f6 [3208]" stroked="f">
                <v:path arrowok="t" o:connecttype="custom" o:connectlocs="943378,1994400;0,0;1890000,0;943378,1994400" o:connectangles="0,0,0,0"/>
                <o:lock v:ext="edit" aspectratio="t"/>
                <w10:wrap anchorx="page" anchory="page"/>
                <w10:anchorlock/>
              </v:shape>
            </w:pict>
          </mc:Fallback>
        </mc:AlternateContent>
      </w:r>
      <w:r w:rsidR="009D0AFD" w:rsidRPr="00D55628">
        <w:rPr>
          <w:noProof/>
        </w:rPr>
        <mc:AlternateContent>
          <mc:Choice Requires="wps">
            <w:drawing>
              <wp:anchor distT="0" distB="0" distL="114300" distR="114300" simplePos="0" relativeHeight="251658246" behindDoc="0" locked="1" layoutInCell="1" allowOverlap="1" wp14:anchorId="6427E06B" wp14:editId="1181E180">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51D79"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" path="m1745,3697l,,3496,,1745,3697xe" fillcolor="#71c5e8 [3202]" stroked="f">
                <v:path arrowok="t" o:connecttype="custom" o:connectlocs="943378,1994400;0,0;1890000,0;943378,1994400" o:connectangles="0,0,0,0"/>
                <o:lock v:ext="edit" aspectratio="t"/>
                <w10:wrap anchorx="page" anchory="page"/>
                <w10:anchorlock/>
              </v:shape>
            </w:pict>
          </mc:Fallback>
        </mc:AlternateContent>
      </w:r>
      <w:r w:rsidR="00330302" w:rsidRPr="00D55628">
        <w:rPr>
          <w:noProof/>
        </w:rPr>
        <mc:AlternateContent>
          <mc:Choice Requires="wps">
            <w:drawing>
              <wp:anchor distT="0" distB="0" distL="114300" distR="114300" simplePos="0" relativeHeight="251658245" behindDoc="0" locked="1" layoutInCell="1" allowOverlap="1" wp14:anchorId="74F78E39" wp14:editId="58180BB4">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F3234" w14:textId="77777777" w:rsidR="00B950FE" w:rsidRPr="009F69FA" w:rsidRDefault="00B950F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78E39"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579F3234" w14:textId="77777777" w:rsidR="00B950FE" w:rsidRPr="009F69FA" w:rsidRDefault="00B950F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40" behindDoc="1" locked="1" layoutInCell="1" allowOverlap="1" wp14:anchorId="2D85E0EB" wp14:editId="6164FE1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00DFF" w14:textId="22259E5E" w:rsidR="00B950FE" w:rsidRPr="00271B90" w:rsidRDefault="00B950F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E0EB"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3E00DFF" w14:textId="22259E5E" w:rsidR="00B950FE" w:rsidRPr="00271B90" w:rsidRDefault="00B950F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3" behindDoc="1" locked="1" layoutInCell="1" allowOverlap="1" wp14:anchorId="4F0A3EC4" wp14:editId="3CF96D9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6CA5" w14:textId="77777777" w:rsidR="00B950FE" w:rsidRPr="00455A7E" w:rsidRDefault="00B95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3EC4"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71c5e8 [3202]" stroked="f" strokeweight=".5pt">
                <v:textbox inset="10mm,0,10mm,0">
                  <w:txbxContent>
                    <w:p w14:paraId="54986CA5" w14:textId="77777777" w:rsidR="00B950FE" w:rsidRPr="00455A7E" w:rsidRDefault="00B95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0" behindDoc="1" locked="1" layoutInCell="1" allowOverlap="1" wp14:anchorId="222F9231" wp14:editId="1608234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cstate="print">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07B0"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" stroked="f" strokeweight="2pt">
                <v:fill r:id="rId27"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8254" behindDoc="0" locked="1" layoutInCell="1" allowOverlap="1" wp14:anchorId="513E9E48" wp14:editId="77B11AE9">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print">
                            <a:extLst>
                              <a:ext uri="{28A0092B-C50C-407E-A947-70E740481C1C}">
                                <a14:useLocalDpi xmlns:a14="http://schemas.microsoft.com/office/drawing/2010/main" val="0"/>
                              </a:ext>
                            </a:extLst>
                          </a:blip>
                          <a:srcRect/>
                          <a:stretch>
                            <a:fillRect t="-7" b="-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2CB8" id="PicSingle" o:spid="_x0000_s1026" alt="Title: Cover Image - Description: Cover Image" style="position:absolute;margin-left:28.35pt;margin-top:185.35pt;width:538.6pt;height:374.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" stroked="f" strokeweight="2pt">
                <v:fill r:id="rId29" o:title="Cover Image" recolor="t" rotate="t" type="frame"/>
                <w10:wrap anchorx="page" anchory="page"/>
                <w10:anchorlock/>
              </v:rect>
            </w:pict>
          </mc:Fallback>
        </mc:AlternateContent>
      </w:r>
      <w:r w:rsidR="005A2A5D" w:rsidRPr="00D55628">
        <w:rPr>
          <w:noProof/>
        </w:rPr>
        <mc:AlternateContent>
          <mc:Choice Requires="wps">
            <w:drawing>
              <wp:anchor distT="0" distB="0" distL="114300" distR="114300" simplePos="0" relativeHeight="251658242" behindDoc="1" locked="1" layoutInCell="1" allowOverlap="1" wp14:anchorId="5B38B3E7" wp14:editId="19D01CC1">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B481"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CCA213C" w14:textId="1C659B7C"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04B1DC4" w14:textId="77777777" w:rsidTr="005030EE">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placeholder>
                <w:docPart w:val="1391B023E79A4EC59C08EE5D93CEFE1F"/>
              </w:placeholder>
            </w:sdtPr>
            <w:sdtEndPr/>
            <w:sdtContent>
              <w:p w14:paraId="4F14EB45" w14:textId="434C8C6A" w:rsidR="005030EE" w:rsidRDefault="005030EE" w:rsidP="005030EE">
                <w:pPr>
                  <w:pStyle w:val="Title"/>
                </w:pPr>
                <w:r>
                  <w:t xml:space="preserve">Meeting flow requirements for </w:t>
                </w:r>
                <w:r w:rsidR="00051062">
                  <w:t xml:space="preserve">licensable </w:t>
                </w:r>
                <w:r>
                  <w:t xml:space="preserve">farm dams </w:t>
                </w:r>
                <w:bookmarkEnd w:id="0"/>
              </w:p>
              <w:p w14:paraId="3FC1CA46" w14:textId="77777777" w:rsidR="005030EE" w:rsidRDefault="005030EE" w:rsidP="005030EE">
                <w:pPr>
                  <w:pStyle w:val="Subtitle"/>
                </w:pPr>
                <w:r>
                  <w:t xml:space="preserve">Technical guidelines </w:t>
                </w:r>
              </w:p>
              <w:p w14:paraId="606DD32C" w14:textId="7092833E" w:rsidR="00512DFB" w:rsidRPr="00CB1FB7" w:rsidRDefault="00884D94" w:rsidP="00CD4964">
                <w:pPr>
                  <w:pStyle w:val="Subtitle"/>
                </w:pPr>
              </w:p>
            </w:sdtContent>
          </w:sdt>
        </w:tc>
      </w:tr>
    </w:tbl>
    <w:p w14:paraId="0CC1DFCB" w14:textId="77777777" w:rsidR="00D73B6C" w:rsidRDefault="00D73B6C"/>
    <w:p w14:paraId="04B31E54"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126CAB3E" wp14:editId="6DF2290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950FE" w:rsidRPr="00AB780B" w14:paraId="3019B0D9" w14:textId="77777777" w:rsidTr="00AA4BE4">
                              <w:trPr>
                                <w:trHeight w:hRule="exact" w:val="964"/>
                                <w:tblCellSpacing w:w="71" w:type="dxa"/>
                              </w:trPr>
                              <w:tc>
                                <w:tcPr>
                                  <w:tcW w:w="1204" w:type="dxa"/>
                                  <w:vAlign w:val="bottom"/>
                                </w:tcPr>
                                <w:p w14:paraId="1284E369" w14:textId="77777777" w:rsidR="00B950FE" w:rsidRPr="00D55628" w:rsidRDefault="00B950FE" w:rsidP="00D55628">
                                  <w:r w:rsidRPr="00D55628">
                                    <w:rPr>
                                      <w:noProof/>
                                    </w:rPr>
                                    <w:drawing>
                                      <wp:inline distT="0" distB="0" distL="0" distR="0" wp14:anchorId="17FC5388" wp14:editId="461D3E2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F14E81F" w14:textId="77777777" w:rsidR="00B950FE" w:rsidRPr="00D55628" w:rsidRDefault="00B950FE" w:rsidP="00D55628">
                                  <w:r w:rsidRPr="00D55628">
                                    <w:rPr>
                                      <w:noProof/>
                                    </w:rPr>
                                    <w:drawing>
                                      <wp:inline distT="0" distB="0" distL="0" distR="0" wp14:anchorId="6AE55AE4" wp14:editId="7BDCD40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4A24886" w14:textId="77777777" w:rsidR="00B950FE" w:rsidRDefault="00B950F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CAB3E"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950FE" w:rsidRPr="00AB780B" w14:paraId="3019B0D9" w14:textId="77777777" w:rsidTr="00AA4BE4">
                        <w:trPr>
                          <w:trHeight w:hRule="exact" w:val="964"/>
                          <w:tblCellSpacing w:w="71" w:type="dxa"/>
                        </w:trPr>
                        <w:tc>
                          <w:tcPr>
                            <w:tcW w:w="1204" w:type="dxa"/>
                            <w:vAlign w:val="bottom"/>
                          </w:tcPr>
                          <w:p w14:paraId="1284E369" w14:textId="77777777" w:rsidR="00B950FE" w:rsidRPr="00D55628" w:rsidRDefault="00B950FE" w:rsidP="00D55628">
                            <w:r w:rsidRPr="00D55628">
                              <w:rPr>
                                <w:noProof/>
                              </w:rPr>
                              <w:drawing>
                                <wp:inline distT="0" distB="0" distL="0" distR="0" wp14:anchorId="17FC5388" wp14:editId="461D3E2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F14E81F" w14:textId="77777777" w:rsidR="00B950FE" w:rsidRPr="00D55628" w:rsidRDefault="00B950FE" w:rsidP="00D55628">
                            <w:r w:rsidRPr="00D55628">
                              <w:rPr>
                                <w:noProof/>
                              </w:rPr>
                              <w:drawing>
                                <wp:inline distT="0" distB="0" distL="0" distR="0" wp14:anchorId="6AE55AE4" wp14:editId="7BDCD40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4A24886" w14:textId="77777777" w:rsidR="00B950FE" w:rsidRDefault="00B950FE"/>
                  </w:txbxContent>
                </v:textbox>
                <w10:wrap anchorx="page" anchory="page"/>
              </v:shape>
            </w:pict>
          </mc:Fallback>
        </mc:AlternateContent>
      </w:r>
    </w:p>
    <w:p w14:paraId="669F3D1A" w14:textId="77777777" w:rsidR="00D73B6C" w:rsidRPr="00D55628" w:rsidRDefault="00D73B6C">
      <w:pPr>
        <w:sectPr w:rsidR="00D73B6C" w:rsidRPr="00D55628" w:rsidSect="005E59CF">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284" w:gutter="0"/>
          <w:cols w:space="708"/>
          <w:titlePg/>
          <w:docGrid w:linePitch="360"/>
        </w:sectPr>
      </w:pPr>
    </w:p>
    <w:p w14:paraId="7B4420A2" w14:textId="74CC4E10" w:rsidR="00BF162E" w:rsidRDefault="00385737" w:rsidP="002D3AF6">
      <w:r>
        <w:rPr>
          <w:b/>
        </w:rPr>
        <w:lastRenderedPageBreak/>
        <w:t>Cover p</w:t>
      </w:r>
      <w:r w:rsidR="00AB780B" w:rsidRPr="002D3AF6">
        <w:rPr>
          <w:b/>
        </w:rPr>
        <w:t>hoto</w:t>
      </w:r>
      <w:r w:rsidR="00AB780B">
        <w:t xml:space="preserve"> </w:t>
      </w:r>
      <w:r w:rsidR="00DD2C5C">
        <w:t>Craig Moodie Photography 2016</w:t>
      </w:r>
    </w:p>
    <w:tbl>
      <w:tblPr>
        <w:tblStyle w:val="TableAsPlaceholder"/>
        <w:tblpPr w:leftFromText="181" w:rightFromText="181" w:vertAnchor="page" w:horzAnchor="margin" w:tblpY="6129"/>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B75D35" w14:paraId="64D6F235" w14:textId="77777777" w:rsidTr="5109DE2A">
        <w:tc>
          <w:tcPr>
            <w:tcW w:w="5000" w:type="pct"/>
            <w:shd w:val="clear" w:color="auto" w:fill="E5F7F6"/>
            <w:tcMar>
              <w:right w:w="0" w:type="dxa"/>
            </w:tcMar>
          </w:tcPr>
          <w:p w14:paraId="1EB4AEB7" w14:textId="3CF921BF" w:rsidR="00B75D35" w:rsidRPr="002D3AF6" w:rsidRDefault="00B75D35" w:rsidP="00B75D35">
            <w:pPr>
              <w:pStyle w:val="xDisclaimertext6"/>
              <w:framePr w:hSpace="0" w:wrap="auto" w:hAnchor="text" w:yAlign="inline"/>
              <w:suppressOverlap w:val="0"/>
            </w:pPr>
            <w:bookmarkStart w:id="1" w:name="_AboriginalAcknowledgement"/>
            <w:bookmarkEnd w:id="1"/>
            <w:r w:rsidRPr="002D3AF6">
              <w:t>Acknowledgment</w:t>
            </w:r>
          </w:p>
          <w:p w14:paraId="149F5968" w14:textId="1E589BDD" w:rsidR="00B75D35" w:rsidRPr="002D3AF6" w:rsidRDefault="00B75D35" w:rsidP="00B75D35">
            <w:pPr>
              <w:pStyle w:val="xDisclaimertext4"/>
              <w:framePr w:hSpace="0" w:wrap="auto" w:hAnchor="text" w:yAlign="inline"/>
              <w:ind w:right="4958"/>
              <w:suppressOverlap w:val="0"/>
              <w:rPr>
                <w:sz w:val="20"/>
              </w:rPr>
            </w:pPr>
            <w:r w:rsidRPr="002D3AF6">
              <w:rPr>
                <w:sz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035A3BA" w14:textId="77777777" w:rsidR="00B75D35" w:rsidRDefault="00B75D35" w:rsidP="00B75D35">
            <w:pPr>
              <w:pStyle w:val="xDisclaimertext5"/>
              <w:framePr w:hSpace="0" w:wrap="auto" w:hAnchor="text" w:yAlign="inline"/>
              <w:ind w:right="4391"/>
              <w:suppressOverlap w:val="0"/>
            </w:pPr>
            <w:r w:rsidRPr="002D3AF6">
              <w:rPr>
                <w:sz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B75D35" w14:paraId="3C745042" w14:textId="77777777" w:rsidTr="5109DE2A">
        <w:tc>
          <w:tcPr>
            <w:tcW w:w="5000" w:type="pct"/>
            <w:tcMar>
              <w:top w:w="227" w:type="dxa"/>
            </w:tcMar>
            <w:vAlign w:val="bottom"/>
          </w:tcPr>
          <w:p w14:paraId="2516BAB7" w14:textId="38C11BBB" w:rsidR="00B75D35" w:rsidRPr="00D55628" w:rsidRDefault="00B75D35" w:rsidP="00B75D35">
            <w:pPr>
              <w:pStyle w:val="xDisclaimertext3"/>
            </w:pPr>
            <w:r>
              <w:t>© The State of Victoria Department of Environment, Land, Water and Planning 20</w:t>
            </w:r>
            <w:r w:rsidR="005C6FDB">
              <w:t>20</w:t>
            </w:r>
          </w:p>
          <w:p w14:paraId="7405C1B0" w14:textId="1839444F" w:rsidR="00B75D35" w:rsidRPr="00D55628" w:rsidRDefault="00B75D35" w:rsidP="00B75D35">
            <w:pPr>
              <w:pStyle w:val="xDisclaimertext3"/>
            </w:pPr>
            <w:bookmarkStart w:id="2" w:name="_CreativeCommonsMarker"/>
            <w:bookmarkEnd w:id="2"/>
            <w:r w:rsidRPr="00D55628">
              <w:rPr>
                <w:noProof/>
              </w:rPr>
              <w:drawing>
                <wp:anchor distT="0" distB="0" distL="114300" distR="114300" simplePos="0" relativeHeight="251658252" behindDoc="0" locked="1" layoutInCell="1" allowOverlap="1" wp14:anchorId="4D178DCA" wp14:editId="1BA76AA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1BE47A85" w14:textId="009A6EC6" w:rsidR="00B75D35" w:rsidRDefault="00B75D35" w:rsidP="00B75D35">
            <w:pPr>
              <w:pStyle w:val="xDisclaimertext3"/>
            </w:pPr>
          </w:p>
          <w:p w14:paraId="3F983F60" w14:textId="3204502C" w:rsidR="008526B7" w:rsidRPr="00D55628" w:rsidRDefault="008526B7" w:rsidP="00B75D35">
            <w:pPr>
              <w:pStyle w:val="xDisclaimertext3"/>
            </w:pPr>
            <w:r w:rsidRPr="008526B7">
              <w:t>ISBN 978-1-76077-434-9 (pdf/online/MS word)</w:t>
            </w:r>
          </w:p>
          <w:p w14:paraId="44A4D635" w14:textId="77777777" w:rsidR="00B75D35" w:rsidRPr="00D55628" w:rsidRDefault="00B75D35" w:rsidP="00B75D35">
            <w:pPr>
              <w:pStyle w:val="xDisclaimerHeading"/>
            </w:pPr>
            <w:r>
              <w:t>Disclaimer</w:t>
            </w:r>
          </w:p>
          <w:p w14:paraId="02BA8341" w14:textId="77777777" w:rsidR="00B75D35" w:rsidRPr="00D55628" w:rsidRDefault="00B75D35" w:rsidP="00B75D35">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F8BA7BA" w14:textId="77777777" w:rsidR="00B75D35" w:rsidRDefault="00B75D35" w:rsidP="00B75D35">
            <w:pPr>
              <w:pStyle w:val="xAccessibilityHeading"/>
            </w:pPr>
          </w:p>
          <w:p w14:paraId="4849F97A" w14:textId="00B37492" w:rsidR="00B75D35" w:rsidRPr="00D55628" w:rsidRDefault="00B75D35" w:rsidP="00B75D35">
            <w:pPr>
              <w:pStyle w:val="xAccessibilityHeading"/>
            </w:pPr>
            <w:r w:rsidRPr="0084503F">
              <w:t>Accessibility</w:t>
            </w:r>
          </w:p>
          <w:p w14:paraId="58F4A53F" w14:textId="4BA6A1B0" w:rsidR="00B75D35" w:rsidRPr="00D55628" w:rsidRDefault="00B75D35" w:rsidP="00B75D35">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6D9D6EDC" w14:textId="7C6B9024" w:rsidR="006254B6" w:rsidRPr="00280965" w:rsidRDefault="00F80332" w:rsidP="00280965">
      <w:pPr>
        <w:spacing w:after="0"/>
        <w:rPr>
          <w:b/>
          <w:color w:val="00B2A9" w:themeColor="accent1"/>
          <w:sz w:val="20"/>
        </w:rPr>
      </w:pPr>
      <w:r w:rsidRPr="00280965">
        <w:rPr>
          <w:b/>
          <w:color w:val="00B2A9" w:themeColor="accent1"/>
          <w:sz w:val="20"/>
        </w:rPr>
        <w:t>Acknowledgement to Wimmera C</w:t>
      </w:r>
      <w:r w:rsidR="00FF0623" w:rsidRPr="00280965">
        <w:rPr>
          <w:b/>
          <w:color w:val="00B2A9" w:themeColor="accent1"/>
          <w:sz w:val="20"/>
        </w:rPr>
        <w:t>atchment Management Authority (CMA)</w:t>
      </w:r>
      <w:r w:rsidR="006254B6">
        <w:rPr>
          <w:b/>
          <w:color w:val="00B2A9" w:themeColor="accent1"/>
          <w:sz w:val="20"/>
        </w:rPr>
        <w:t xml:space="preserve"> </w:t>
      </w:r>
      <w:r w:rsidR="006254B6">
        <w:rPr>
          <w:noProof/>
        </w:rPr>
        <w:drawing>
          <wp:inline distT="0" distB="0" distL="0" distR="0" wp14:anchorId="6643586C" wp14:editId="3BBCE0E2">
            <wp:extent cx="476250" cy="346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a:extLst>
                        <a:ext uri="{28A0092B-C50C-407E-A947-70E740481C1C}">
                          <a14:useLocalDpi xmlns:a14="http://schemas.microsoft.com/office/drawing/2010/main" val="0"/>
                        </a:ext>
                      </a:extLst>
                    </a:blip>
                    <a:stretch>
                      <a:fillRect/>
                    </a:stretch>
                  </pic:blipFill>
                  <pic:spPr>
                    <a:xfrm>
                      <a:off x="0" y="0"/>
                      <a:ext cx="476250" cy="346075"/>
                    </a:xfrm>
                    <a:prstGeom prst="rect">
                      <a:avLst/>
                    </a:prstGeom>
                  </pic:spPr>
                </pic:pic>
              </a:graphicData>
            </a:graphic>
          </wp:inline>
        </w:drawing>
      </w:r>
    </w:p>
    <w:p w14:paraId="4EDD5261" w14:textId="3949787A" w:rsidR="00C77905" w:rsidRPr="00280965" w:rsidRDefault="00C77905" w:rsidP="00290632">
      <w:pPr>
        <w:jc w:val="both"/>
        <w:rPr>
          <w:sz w:val="20"/>
        </w:rPr>
        <w:sectPr w:rsidR="00C77905" w:rsidRPr="00280965" w:rsidSect="005E59CF">
          <w:headerReference w:type="even" r:id="rId44"/>
          <w:footerReference w:type="even" r:id="rId45"/>
          <w:headerReference w:type="first" r:id="rId46"/>
          <w:footerReference w:type="first" r:id="rId47"/>
          <w:pgSz w:w="11907" w:h="16840" w:code="9"/>
          <w:pgMar w:top="2268" w:right="1134" w:bottom="1134" w:left="1134" w:header="284" w:footer="284" w:gutter="0"/>
          <w:cols w:space="708"/>
          <w:titlePg/>
          <w:docGrid w:linePitch="360"/>
        </w:sectPr>
      </w:pPr>
      <w:r w:rsidRPr="00280965">
        <w:rPr>
          <w:sz w:val="20"/>
        </w:rPr>
        <w:t>The</w:t>
      </w:r>
      <w:r w:rsidR="006A7348">
        <w:rPr>
          <w:sz w:val="20"/>
        </w:rPr>
        <w:t xml:space="preserve"> primary basis for the</w:t>
      </w:r>
      <w:r w:rsidRPr="00280965">
        <w:rPr>
          <w:sz w:val="20"/>
        </w:rPr>
        <w:t xml:space="preserve">se guidelines </w:t>
      </w:r>
      <w:r w:rsidR="004D3F41">
        <w:rPr>
          <w:sz w:val="20"/>
        </w:rPr>
        <w:t>is</w:t>
      </w:r>
      <w:r w:rsidR="004D3F41" w:rsidRPr="004D3F41">
        <w:rPr>
          <w:sz w:val="20"/>
        </w:rPr>
        <w:t xml:space="preserve"> the </w:t>
      </w:r>
      <w:r w:rsidR="004D3F41" w:rsidRPr="004D3F41">
        <w:rPr>
          <w:rFonts w:cstheme="minorHAnsi"/>
          <w:i/>
          <w:sz w:val="20"/>
        </w:rPr>
        <w:t>Guidelines for meeting flow requirements for licensable farm dams – Victorian guidelines</w:t>
      </w:r>
      <w:r w:rsidRPr="00280965">
        <w:rPr>
          <w:sz w:val="20"/>
        </w:rPr>
        <w:t xml:space="preserve"> </w:t>
      </w:r>
      <w:r w:rsidR="006A7348">
        <w:rPr>
          <w:sz w:val="20"/>
        </w:rPr>
        <w:t xml:space="preserve">published by </w:t>
      </w:r>
      <w:r w:rsidRPr="00280965">
        <w:rPr>
          <w:sz w:val="20"/>
        </w:rPr>
        <w:t xml:space="preserve">Wimmera </w:t>
      </w:r>
      <w:r w:rsidR="00FF0623" w:rsidRPr="00280965">
        <w:rPr>
          <w:sz w:val="20"/>
        </w:rPr>
        <w:t>C</w:t>
      </w:r>
      <w:r w:rsidR="007C072C">
        <w:rPr>
          <w:sz w:val="20"/>
        </w:rPr>
        <w:t xml:space="preserve">atchment Management Authority </w:t>
      </w:r>
      <w:r w:rsidR="00744C29">
        <w:rPr>
          <w:sz w:val="20"/>
        </w:rPr>
        <w:t xml:space="preserve">in </w:t>
      </w:r>
      <w:r w:rsidR="00CA7CD8">
        <w:rPr>
          <w:sz w:val="20"/>
        </w:rPr>
        <w:t>2008</w:t>
      </w:r>
      <w:r w:rsidRPr="00280965">
        <w:rPr>
          <w:sz w:val="20"/>
        </w:rPr>
        <w:t>.</w:t>
      </w:r>
      <w:r w:rsidR="00C76872" w:rsidRPr="00280965">
        <w:rPr>
          <w:sz w:val="20"/>
        </w:rPr>
        <w:t xml:space="preserve">  Wimmera CMA acknowledge</w:t>
      </w:r>
      <w:r w:rsidR="0031080E">
        <w:rPr>
          <w:sz w:val="20"/>
        </w:rPr>
        <w:t>s</w:t>
      </w:r>
      <w:r w:rsidR="00C76872" w:rsidRPr="00280965">
        <w:rPr>
          <w:sz w:val="20"/>
        </w:rPr>
        <w:t xml:space="preserve"> all landholders and members of the project steering committee who contributed to</w:t>
      </w:r>
      <w:r w:rsidR="00EA338A" w:rsidRPr="00280965">
        <w:rPr>
          <w:sz w:val="20"/>
        </w:rPr>
        <w:t xml:space="preserve"> the publication</w:t>
      </w:r>
      <w:r w:rsidR="007C072C">
        <w:rPr>
          <w:sz w:val="20"/>
        </w:rPr>
        <w:t>.  Wimmera CMA endorses the pu</w:t>
      </w:r>
      <w:r w:rsidR="006E3748">
        <w:rPr>
          <w:sz w:val="20"/>
        </w:rPr>
        <w:t xml:space="preserve">blication of </w:t>
      </w:r>
      <w:proofErr w:type="gramStart"/>
      <w:r w:rsidR="006E3748">
        <w:rPr>
          <w:sz w:val="20"/>
        </w:rPr>
        <w:t>the  information</w:t>
      </w:r>
      <w:proofErr w:type="gramEnd"/>
      <w:r w:rsidR="006E3748">
        <w:rPr>
          <w:sz w:val="20"/>
        </w:rPr>
        <w:t xml:space="preserve"> in this document by the Department of Environment Land Water and Planning</w:t>
      </w:r>
      <w:r w:rsidR="00505C71">
        <w:rPr>
          <w:sz w:val="20"/>
        </w:rPr>
        <w:t>.</w:t>
      </w:r>
    </w:p>
    <w:p w14:paraId="1BAE450F" w14:textId="77777777" w:rsidR="00004237" w:rsidRPr="00C4364B" w:rsidRDefault="00FB5D61" w:rsidP="00DA464E">
      <w:pPr>
        <w:pStyle w:val="TOCHeading"/>
        <w:framePr w:h="1672" w:hRule="exact" w:wrap="around"/>
        <w:spacing w:before="1100" w:after="360"/>
      </w:pPr>
      <w:r w:rsidRPr="00C4364B">
        <w:lastRenderedPageBreak/>
        <w:t>Contents</w:t>
      </w:r>
      <w:bookmarkStart w:id="3" w:name="_TOCMarker"/>
      <w:bookmarkEnd w:id="3"/>
    </w:p>
    <w:p w14:paraId="15E6B8FB" w14:textId="264E5542" w:rsidR="00F031F5"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85029640" w:history="1">
        <w:r w:rsidR="00F031F5" w:rsidRPr="00660B1D">
          <w:rPr>
            <w:rStyle w:val="Hyperlink"/>
          </w:rPr>
          <w:t>1. Introduction</w:t>
        </w:r>
        <w:r w:rsidR="00F031F5">
          <w:rPr>
            <w:webHidden/>
          </w:rPr>
          <w:tab/>
        </w:r>
        <w:r w:rsidR="00F031F5">
          <w:rPr>
            <w:webHidden/>
          </w:rPr>
          <w:fldChar w:fldCharType="begin"/>
        </w:r>
        <w:r w:rsidR="00F031F5">
          <w:rPr>
            <w:webHidden/>
          </w:rPr>
          <w:instrText xml:space="preserve"> PAGEREF _Toc85029640 \h </w:instrText>
        </w:r>
        <w:r w:rsidR="00F031F5">
          <w:rPr>
            <w:webHidden/>
          </w:rPr>
        </w:r>
        <w:r w:rsidR="00F031F5">
          <w:rPr>
            <w:webHidden/>
          </w:rPr>
          <w:fldChar w:fldCharType="separate"/>
        </w:r>
        <w:r w:rsidR="00CE74C4">
          <w:rPr>
            <w:webHidden/>
          </w:rPr>
          <w:t>3</w:t>
        </w:r>
        <w:r w:rsidR="00F031F5">
          <w:rPr>
            <w:webHidden/>
          </w:rPr>
          <w:fldChar w:fldCharType="end"/>
        </w:r>
      </w:hyperlink>
    </w:p>
    <w:p w14:paraId="4F5344D5" w14:textId="0B51F362" w:rsidR="00F031F5" w:rsidRDefault="00884D94">
      <w:pPr>
        <w:pStyle w:val="TOC2"/>
        <w:rPr>
          <w:rFonts w:eastAsiaTheme="minorEastAsia" w:cstheme="minorBidi"/>
          <w:b w:val="0"/>
          <w:color w:val="auto"/>
          <w:sz w:val="22"/>
          <w:szCs w:val="22"/>
        </w:rPr>
      </w:pPr>
      <w:hyperlink w:anchor="_Toc85029641" w:history="1">
        <w:r w:rsidR="00F031F5" w:rsidRPr="00660B1D">
          <w:rPr>
            <w:rStyle w:val="Hyperlink"/>
          </w:rPr>
          <w:t>1.1 Background</w:t>
        </w:r>
        <w:r w:rsidR="00F031F5">
          <w:rPr>
            <w:webHidden/>
          </w:rPr>
          <w:tab/>
        </w:r>
        <w:r w:rsidR="00F031F5">
          <w:rPr>
            <w:webHidden/>
          </w:rPr>
          <w:fldChar w:fldCharType="begin"/>
        </w:r>
        <w:r w:rsidR="00F031F5">
          <w:rPr>
            <w:webHidden/>
          </w:rPr>
          <w:instrText xml:space="preserve"> PAGEREF _Toc85029641 \h </w:instrText>
        </w:r>
        <w:r w:rsidR="00F031F5">
          <w:rPr>
            <w:webHidden/>
          </w:rPr>
        </w:r>
        <w:r w:rsidR="00F031F5">
          <w:rPr>
            <w:webHidden/>
          </w:rPr>
          <w:fldChar w:fldCharType="separate"/>
        </w:r>
        <w:r w:rsidR="00CE74C4">
          <w:rPr>
            <w:webHidden/>
          </w:rPr>
          <w:t>3</w:t>
        </w:r>
        <w:r w:rsidR="00F031F5">
          <w:rPr>
            <w:webHidden/>
          </w:rPr>
          <w:fldChar w:fldCharType="end"/>
        </w:r>
      </w:hyperlink>
    </w:p>
    <w:p w14:paraId="48847C71" w14:textId="36930601" w:rsidR="00F031F5" w:rsidRDefault="00884D94">
      <w:pPr>
        <w:pStyle w:val="TOC2"/>
        <w:rPr>
          <w:rFonts w:eastAsiaTheme="minorEastAsia" w:cstheme="minorBidi"/>
          <w:b w:val="0"/>
          <w:color w:val="auto"/>
          <w:sz w:val="22"/>
          <w:szCs w:val="22"/>
        </w:rPr>
      </w:pPr>
      <w:hyperlink w:anchor="_Toc85029642" w:history="1">
        <w:r w:rsidR="00F031F5" w:rsidRPr="00660B1D">
          <w:rPr>
            <w:rStyle w:val="Hyperlink"/>
          </w:rPr>
          <w:t>1.2 What dams are licensed?</w:t>
        </w:r>
        <w:r w:rsidR="00F031F5">
          <w:rPr>
            <w:webHidden/>
          </w:rPr>
          <w:tab/>
        </w:r>
        <w:r w:rsidR="00F031F5">
          <w:rPr>
            <w:webHidden/>
          </w:rPr>
          <w:fldChar w:fldCharType="begin"/>
        </w:r>
        <w:r w:rsidR="00F031F5">
          <w:rPr>
            <w:webHidden/>
          </w:rPr>
          <w:instrText xml:space="preserve"> PAGEREF _Toc85029642 \h </w:instrText>
        </w:r>
        <w:r w:rsidR="00F031F5">
          <w:rPr>
            <w:webHidden/>
          </w:rPr>
        </w:r>
        <w:r w:rsidR="00F031F5">
          <w:rPr>
            <w:webHidden/>
          </w:rPr>
          <w:fldChar w:fldCharType="separate"/>
        </w:r>
        <w:r w:rsidR="00CE74C4">
          <w:rPr>
            <w:webHidden/>
          </w:rPr>
          <w:t>3</w:t>
        </w:r>
        <w:r w:rsidR="00F031F5">
          <w:rPr>
            <w:webHidden/>
          </w:rPr>
          <w:fldChar w:fldCharType="end"/>
        </w:r>
      </w:hyperlink>
    </w:p>
    <w:p w14:paraId="1DA6C575" w14:textId="3D158245" w:rsidR="00F031F5" w:rsidRDefault="00884D94">
      <w:pPr>
        <w:pStyle w:val="TOC2"/>
        <w:rPr>
          <w:rFonts w:eastAsiaTheme="minorEastAsia" w:cstheme="minorBidi"/>
          <w:b w:val="0"/>
          <w:color w:val="auto"/>
          <w:sz w:val="22"/>
          <w:szCs w:val="22"/>
        </w:rPr>
      </w:pPr>
      <w:hyperlink w:anchor="_Toc85029643" w:history="1">
        <w:r w:rsidR="00F031F5" w:rsidRPr="00660B1D">
          <w:rPr>
            <w:rStyle w:val="Hyperlink"/>
          </w:rPr>
          <w:t>1.3 Legislation and policy changes</w:t>
        </w:r>
        <w:r w:rsidR="00F031F5">
          <w:rPr>
            <w:webHidden/>
          </w:rPr>
          <w:tab/>
        </w:r>
        <w:r w:rsidR="00F031F5">
          <w:rPr>
            <w:webHidden/>
          </w:rPr>
          <w:fldChar w:fldCharType="begin"/>
        </w:r>
        <w:r w:rsidR="00F031F5">
          <w:rPr>
            <w:webHidden/>
          </w:rPr>
          <w:instrText xml:space="preserve"> PAGEREF _Toc85029643 \h </w:instrText>
        </w:r>
        <w:r w:rsidR="00F031F5">
          <w:rPr>
            <w:webHidden/>
          </w:rPr>
        </w:r>
        <w:r w:rsidR="00F031F5">
          <w:rPr>
            <w:webHidden/>
          </w:rPr>
          <w:fldChar w:fldCharType="separate"/>
        </w:r>
        <w:r w:rsidR="00CE74C4">
          <w:rPr>
            <w:webHidden/>
          </w:rPr>
          <w:t>3</w:t>
        </w:r>
        <w:r w:rsidR="00F031F5">
          <w:rPr>
            <w:webHidden/>
          </w:rPr>
          <w:fldChar w:fldCharType="end"/>
        </w:r>
      </w:hyperlink>
    </w:p>
    <w:p w14:paraId="21F1DB25" w14:textId="35743C2A" w:rsidR="00F031F5" w:rsidRDefault="00884D94">
      <w:pPr>
        <w:pStyle w:val="TOC2"/>
        <w:rPr>
          <w:rFonts w:eastAsiaTheme="minorEastAsia" w:cstheme="minorBidi"/>
          <w:b w:val="0"/>
          <w:color w:val="auto"/>
          <w:sz w:val="22"/>
          <w:szCs w:val="22"/>
        </w:rPr>
      </w:pPr>
      <w:hyperlink w:anchor="_Toc85029644" w:history="1">
        <w:r w:rsidR="00F031F5" w:rsidRPr="00660B1D">
          <w:rPr>
            <w:rStyle w:val="Hyperlink"/>
          </w:rPr>
          <w:t>1.4 Application of these guidelines</w:t>
        </w:r>
        <w:r w:rsidR="00F031F5">
          <w:rPr>
            <w:webHidden/>
          </w:rPr>
          <w:tab/>
        </w:r>
        <w:r w:rsidR="00F031F5">
          <w:rPr>
            <w:webHidden/>
          </w:rPr>
          <w:fldChar w:fldCharType="begin"/>
        </w:r>
        <w:r w:rsidR="00F031F5">
          <w:rPr>
            <w:webHidden/>
          </w:rPr>
          <w:instrText xml:space="preserve"> PAGEREF _Toc85029644 \h </w:instrText>
        </w:r>
        <w:r w:rsidR="00F031F5">
          <w:rPr>
            <w:webHidden/>
          </w:rPr>
        </w:r>
        <w:r w:rsidR="00F031F5">
          <w:rPr>
            <w:webHidden/>
          </w:rPr>
          <w:fldChar w:fldCharType="separate"/>
        </w:r>
        <w:r w:rsidR="00CE74C4">
          <w:rPr>
            <w:webHidden/>
          </w:rPr>
          <w:t>4</w:t>
        </w:r>
        <w:r w:rsidR="00F031F5">
          <w:rPr>
            <w:webHidden/>
          </w:rPr>
          <w:fldChar w:fldCharType="end"/>
        </w:r>
      </w:hyperlink>
    </w:p>
    <w:p w14:paraId="5670D269" w14:textId="55799919" w:rsidR="00F031F5" w:rsidRDefault="00884D94">
      <w:pPr>
        <w:pStyle w:val="TOC1"/>
        <w:rPr>
          <w:rFonts w:eastAsiaTheme="minorEastAsia" w:cstheme="minorBidi"/>
          <w:b w:val="0"/>
          <w:color w:val="auto"/>
          <w:sz w:val="22"/>
          <w:szCs w:val="22"/>
        </w:rPr>
      </w:pPr>
      <w:hyperlink w:anchor="_Toc85029645" w:history="1">
        <w:r w:rsidR="00F031F5" w:rsidRPr="00660B1D">
          <w:rPr>
            <w:rStyle w:val="Hyperlink"/>
          </w:rPr>
          <w:t>2. Waterway Health Perspective</w:t>
        </w:r>
        <w:r w:rsidR="00F031F5">
          <w:rPr>
            <w:webHidden/>
          </w:rPr>
          <w:tab/>
        </w:r>
        <w:r w:rsidR="00F031F5">
          <w:rPr>
            <w:webHidden/>
          </w:rPr>
          <w:fldChar w:fldCharType="begin"/>
        </w:r>
        <w:r w:rsidR="00F031F5">
          <w:rPr>
            <w:webHidden/>
          </w:rPr>
          <w:instrText xml:space="preserve"> PAGEREF _Toc85029645 \h </w:instrText>
        </w:r>
        <w:r w:rsidR="00F031F5">
          <w:rPr>
            <w:webHidden/>
          </w:rPr>
        </w:r>
        <w:r w:rsidR="00F031F5">
          <w:rPr>
            <w:webHidden/>
          </w:rPr>
          <w:fldChar w:fldCharType="separate"/>
        </w:r>
        <w:r w:rsidR="00CE74C4">
          <w:rPr>
            <w:webHidden/>
          </w:rPr>
          <w:t>5</w:t>
        </w:r>
        <w:r w:rsidR="00F031F5">
          <w:rPr>
            <w:webHidden/>
          </w:rPr>
          <w:fldChar w:fldCharType="end"/>
        </w:r>
      </w:hyperlink>
    </w:p>
    <w:p w14:paraId="4144FA49" w14:textId="70E7C063" w:rsidR="00F031F5" w:rsidRDefault="00884D94">
      <w:pPr>
        <w:pStyle w:val="TOC1"/>
        <w:rPr>
          <w:rFonts w:eastAsiaTheme="minorEastAsia" w:cstheme="minorBidi"/>
          <w:b w:val="0"/>
          <w:color w:val="auto"/>
          <w:sz w:val="22"/>
          <w:szCs w:val="22"/>
        </w:rPr>
      </w:pPr>
      <w:hyperlink w:anchor="_Toc85029646" w:history="1">
        <w:r w:rsidR="00F031F5" w:rsidRPr="00660B1D">
          <w:rPr>
            <w:rStyle w:val="Hyperlink"/>
          </w:rPr>
          <w:t>3. Licence requirements</w:t>
        </w:r>
        <w:r w:rsidR="00F031F5">
          <w:rPr>
            <w:webHidden/>
          </w:rPr>
          <w:tab/>
        </w:r>
        <w:r w:rsidR="00F031F5">
          <w:rPr>
            <w:webHidden/>
          </w:rPr>
          <w:fldChar w:fldCharType="begin"/>
        </w:r>
        <w:r w:rsidR="00F031F5">
          <w:rPr>
            <w:webHidden/>
          </w:rPr>
          <w:instrText xml:space="preserve"> PAGEREF _Toc85029646 \h </w:instrText>
        </w:r>
        <w:r w:rsidR="00F031F5">
          <w:rPr>
            <w:webHidden/>
          </w:rPr>
        </w:r>
        <w:r w:rsidR="00F031F5">
          <w:rPr>
            <w:webHidden/>
          </w:rPr>
          <w:fldChar w:fldCharType="separate"/>
        </w:r>
        <w:r w:rsidR="00CE74C4">
          <w:rPr>
            <w:webHidden/>
          </w:rPr>
          <w:t>6</w:t>
        </w:r>
        <w:r w:rsidR="00F031F5">
          <w:rPr>
            <w:webHidden/>
          </w:rPr>
          <w:fldChar w:fldCharType="end"/>
        </w:r>
      </w:hyperlink>
    </w:p>
    <w:p w14:paraId="0E428AD4" w14:textId="10CCEDDC" w:rsidR="00F031F5" w:rsidRDefault="00884D94">
      <w:pPr>
        <w:pStyle w:val="TOC2"/>
        <w:rPr>
          <w:rFonts w:eastAsiaTheme="minorEastAsia" w:cstheme="minorBidi"/>
          <w:b w:val="0"/>
          <w:color w:val="auto"/>
          <w:sz w:val="22"/>
          <w:szCs w:val="22"/>
        </w:rPr>
      </w:pPr>
      <w:hyperlink w:anchor="_Toc85029647" w:history="1">
        <w:r w:rsidR="00F031F5" w:rsidRPr="00660B1D">
          <w:rPr>
            <w:rStyle w:val="Hyperlink"/>
          </w:rPr>
          <w:t>3.1 Passing flow requirements</w:t>
        </w:r>
        <w:r w:rsidR="00F031F5">
          <w:rPr>
            <w:webHidden/>
          </w:rPr>
          <w:tab/>
        </w:r>
        <w:r w:rsidR="00F031F5">
          <w:rPr>
            <w:webHidden/>
          </w:rPr>
          <w:fldChar w:fldCharType="begin"/>
        </w:r>
        <w:r w:rsidR="00F031F5">
          <w:rPr>
            <w:webHidden/>
          </w:rPr>
          <w:instrText xml:space="preserve"> PAGEREF _Toc85029647 \h </w:instrText>
        </w:r>
        <w:r w:rsidR="00F031F5">
          <w:rPr>
            <w:webHidden/>
          </w:rPr>
        </w:r>
        <w:r w:rsidR="00F031F5">
          <w:rPr>
            <w:webHidden/>
          </w:rPr>
          <w:fldChar w:fldCharType="separate"/>
        </w:r>
        <w:r w:rsidR="00CE74C4">
          <w:rPr>
            <w:webHidden/>
          </w:rPr>
          <w:t>6</w:t>
        </w:r>
        <w:r w:rsidR="00F031F5">
          <w:rPr>
            <w:webHidden/>
          </w:rPr>
          <w:fldChar w:fldCharType="end"/>
        </w:r>
      </w:hyperlink>
    </w:p>
    <w:p w14:paraId="29D4A55C" w14:textId="11A96695" w:rsidR="00F031F5" w:rsidRDefault="00884D94">
      <w:pPr>
        <w:pStyle w:val="TOC2"/>
        <w:rPr>
          <w:rFonts w:eastAsiaTheme="minorEastAsia" w:cstheme="minorBidi"/>
          <w:b w:val="0"/>
          <w:color w:val="auto"/>
          <w:sz w:val="22"/>
          <w:szCs w:val="22"/>
        </w:rPr>
      </w:pPr>
      <w:hyperlink w:anchor="_Toc85029648" w:history="1">
        <w:r w:rsidR="00F031F5" w:rsidRPr="00660B1D">
          <w:rPr>
            <w:rStyle w:val="Hyperlink"/>
          </w:rPr>
          <w:t>3.2 Sustainable diversion limits</w:t>
        </w:r>
        <w:r w:rsidR="00F031F5">
          <w:rPr>
            <w:webHidden/>
          </w:rPr>
          <w:tab/>
        </w:r>
        <w:r w:rsidR="00F031F5">
          <w:rPr>
            <w:webHidden/>
          </w:rPr>
          <w:fldChar w:fldCharType="begin"/>
        </w:r>
        <w:r w:rsidR="00F031F5">
          <w:rPr>
            <w:webHidden/>
          </w:rPr>
          <w:instrText xml:space="preserve"> PAGEREF _Toc85029648 \h </w:instrText>
        </w:r>
        <w:r w:rsidR="00F031F5">
          <w:rPr>
            <w:webHidden/>
          </w:rPr>
        </w:r>
        <w:r w:rsidR="00F031F5">
          <w:rPr>
            <w:webHidden/>
          </w:rPr>
          <w:fldChar w:fldCharType="separate"/>
        </w:r>
        <w:r w:rsidR="00CE74C4">
          <w:rPr>
            <w:webHidden/>
          </w:rPr>
          <w:t>6</w:t>
        </w:r>
        <w:r w:rsidR="00F031F5">
          <w:rPr>
            <w:webHidden/>
          </w:rPr>
          <w:fldChar w:fldCharType="end"/>
        </w:r>
      </w:hyperlink>
    </w:p>
    <w:p w14:paraId="5DD872B1" w14:textId="337B7E5E" w:rsidR="00F031F5" w:rsidRDefault="00884D94">
      <w:pPr>
        <w:pStyle w:val="TOC1"/>
        <w:rPr>
          <w:rFonts w:eastAsiaTheme="minorEastAsia" w:cstheme="minorBidi"/>
          <w:b w:val="0"/>
          <w:color w:val="auto"/>
          <w:sz w:val="22"/>
          <w:szCs w:val="22"/>
        </w:rPr>
      </w:pPr>
      <w:hyperlink w:anchor="_Toc85029649" w:history="1">
        <w:r w:rsidR="00F031F5" w:rsidRPr="00660B1D">
          <w:rPr>
            <w:rStyle w:val="Hyperlink"/>
          </w:rPr>
          <w:t>4. Types of private farm dams</w:t>
        </w:r>
        <w:r w:rsidR="00F031F5">
          <w:rPr>
            <w:webHidden/>
          </w:rPr>
          <w:tab/>
        </w:r>
        <w:r w:rsidR="00F031F5">
          <w:rPr>
            <w:webHidden/>
          </w:rPr>
          <w:fldChar w:fldCharType="begin"/>
        </w:r>
        <w:r w:rsidR="00F031F5">
          <w:rPr>
            <w:webHidden/>
          </w:rPr>
          <w:instrText xml:space="preserve"> PAGEREF _Toc85029649 \h </w:instrText>
        </w:r>
        <w:r w:rsidR="00F031F5">
          <w:rPr>
            <w:webHidden/>
          </w:rPr>
        </w:r>
        <w:r w:rsidR="00F031F5">
          <w:rPr>
            <w:webHidden/>
          </w:rPr>
          <w:fldChar w:fldCharType="separate"/>
        </w:r>
        <w:r w:rsidR="00CE74C4">
          <w:rPr>
            <w:webHidden/>
          </w:rPr>
          <w:t>8</w:t>
        </w:r>
        <w:r w:rsidR="00F031F5">
          <w:rPr>
            <w:webHidden/>
          </w:rPr>
          <w:fldChar w:fldCharType="end"/>
        </w:r>
      </w:hyperlink>
    </w:p>
    <w:p w14:paraId="53B4D9F3" w14:textId="0C94268B" w:rsidR="00F031F5" w:rsidRDefault="00884D94">
      <w:pPr>
        <w:pStyle w:val="TOC2"/>
        <w:rPr>
          <w:rFonts w:eastAsiaTheme="minorEastAsia" w:cstheme="minorBidi"/>
          <w:b w:val="0"/>
          <w:color w:val="auto"/>
          <w:sz w:val="22"/>
          <w:szCs w:val="22"/>
        </w:rPr>
      </w:pPr>
      <w:hyperlink w:anchor="_Toc85029650" w:history="1">
        <w:r w:rsidR="00F031F5" w:rsidRPr="00660B1D">
          <w:rPr>
            <w:rStyle w:val="Hyperlink"/>
          </w:rPr>
          <w:t>4.1 Off-stream dams</w:t>
        </w:r>
        <w:r w:rsidR="00F031F5">
          <w:rPr>
            <w:webHidden/>
          </w:rPr>
          <w:tab/>
        </w:r>
        <w:r w:rsidR="00F031F5">
          <w:rPr>
            <w:webHidden/>
          </w:rPr>
          <w:fldChar w:fldCharType="begin"/>
        </w:r>
        <w:r w:rsidR="00F031F5">
          <w:rPr>
            <w:webHidden/>
          </w:rPr>
          <w:instrText xml:space="preserve"> PAGEREF _Toc85029650 \h </w:instrText>
        </w:r>
        <w:r w:rsidR="00F031F5">
          <w:rPr>
            <w:webHidden/>
          </w:rPr>
        </w:r>
        <w:r w:rsidR="00F031F5">
          <w:rPr>
            <w:webHidden/>
          </w:rPr>
          <w:fldChar w:fldCharType="separate"/>
        </w:r>
        <w:r w:rsidR="00CE74C4">
          <w:rPr>
            <w:webHidden/>
          </w:rPr>
          <w:t>8</w:t>
        </w:r>
        <w:r w:rsidR="00F031F5">
          <w:rPr>
            <w:webHidden/>
          </w:rPr>
          <w:fldChar w:fldCharType="end"/>
        </w:r>
      </w:hyperlink>
    </w:p>
    <w:p w14:paraId="5C1A1D76" w14:textId="0C4851EF" w:rsidR="00F031F5" w:rsidRDefault="00884D94">
      <w:pPr>
        <w:pStyle w:val="TOC3"/>
        <w:rPr>
          <w:color w:val="auto"/>
          <w:sz w:val="22"/>
          <w:szCs w:val="22"/>
        </w:rPr>
      </w:pPr>
      <w:hyperlink w:anchor="_Toc85029651" w:history="1">
        <w:r w:rsidR="00F031F5" w:rsidRPr="00660B1D">
          <w:rPr>
            <w:rStyle w:val="Hyperlink"/>
          </w:rPr>
          <w:t>4.1.1 Turkey nest dam</w:t>
        </w:r>
        <w:r w:rsidR="00F031F5">
          <w:rPr>
            <w:webHidden/>
          </w:rPr>
          <w:tab/>
        </w:r>
        <w:r w:rsidR="00F031F5">
          <w:rPr>
            <w:webHidden/>
          </w:rPr>
          <w:fldChar w:fldCharType="begin"/>
        </w:r>
        <w:r w:rsidR="00F031F5">
          <w:rPr>
            <w:webHidden/>
          </w:rPr>
          <w:instrText xml:space="preserve"> PAGEREF _Toc85029651 \h </w:instrText>
        </w:r>
        <w:r w:rsidR="00F031F5">
          <w:rPr>
            <w:webHidden/>
          </w:rPr>
        </w:r>
        <w:r w:rsidR="00F031F5">
          <w:rPr>
            <w:webHidden/>
          </w:rPr>
          <w:fldChar w:fldCharType="separate"/>
        </w:r>
        <w:r w:rsidR="00CE74C4">
          <w:rPr>
            <w:webHidden/>
          </w:rPr>
          <w:t>8</w:t>
        </w:r>
        <w:r w:rsidR="00F031F5">
          <w:rPr>
            <w:webHidden/>
          </w:rPr>
          <w:fldChar w:fldCharType="end"/>
        </w:r>
      </w:hyperlink>
    </w:p>
    <w:p w14:paraId="70E91E11" w14:textId="252D1C6F" w:rsidR="00F031F5" w:rsidRDefault="00884D94">
      <w:pPr>
        <w:pStyle w:val="TOC3"/>
        <w:rPr>
          <w:color w:val="auto"/>
          <w:sz w:val="22"/>
          <w:szCs w:val="22"/>
        </w:rPr>
      </w:pPr>
      <w:hyperlink w:anchor="_Toc85029652" w:history="1">
        <w:r w:rsidR="00F031F5" w:rsidRPr="00660B1D">
          <w:rPr>
            <w:rStyle w:val="Hyperlink"/>
          </w:rPr>
          <w:t>4.1.2 Hillside dam</w:t>
        </w:r>
        <w:r w:rsidR="00F031F5">
          <w:rPr>
            <w:webHidden/>
          </w:rPr>
          <w:tab/>
        </w:r>
        <w:r w:rsidR="00F031F5">
          <w:rPr>
            <w:webHidden/>
          </w:rPr>
          <w:fldChar w:fldCharType="begin"/>
        </w:r>
        <w:r w:rsidR="00F031F5">
          <w:rPr>
            <w:webHidden/>
          </w:rPr>
          <w:instrText xml:space="preserve"> PAGEREF _Toc85029652 \h </w:instrText>
        </w:r>
        <w:r w:rsidR="00F031F5">
          <w:rPr>
            <w:webHidden/>
          </w:rPr>
        </w:r>
        <w:r w:rsidR="00F031F5">
          <w:rPr>
            <w:webHidden/>
          </w:rPr>
          <w:fldChar w:fldCharType="separate"/>
        </w:r>
        <w:r w:rsidR="00CE74C4">
          <w:rPr>
            <w:webHidden/>
          </w:rPr>
          <w:t>8</w:t>
        </w:r>
        <w:r w:rsidR="00F031F5">
          <w:rPr>
            <w:webHidden/>
          </w:rPr>
          <w:fldChar w:fldCharType="end"/>
        </w:r>
      </w:hyperlink>
    </w:p>
    <w:p w14:paraId="3A336916" w14:textId="33F82B15" w:rsidR="00F031F5" w:rsidRDefault="00884D94">
      <w:pPr>
        <w:pStyle w:val="TOC2"/>
        <w:rPr>
          <w:rFonts w:eastAsiaTheme="minorEastAsia" w:cstheme="minorBidi"/>
          <w:b w:val="0"/>
          <w:color w:val="auto"/>
          <w:sz w:val="22"/>
          <w:szCs w:val="22"/>
        </w:rPr>
      </w:pPr>
      <w:hyperlink w:anchor="_Toc85029653" w:history="1">
        <w:r w:rsidR="00F031F5" w:rsidRPr="00660B1D">
          <w:rPr>
            <w:rStyle w:val="Hyperlink"/>
          </w:rPr>
          <w:t>4.2 On-stream dams</w:t>
        </w:r>
        <w:r w:rsidR="00F031F5">
          <w:rPr>
            <w:webHidden/>
          </w:rPr>
          <w:tab/>
        </w:r>
        <w:r w:rsidR="00F031F5">
          <w:rPr>
            <w:webHidden/>
          </w:rPr>
          <w:fldChar w:fldCharType="begin"/>
        </w:r>
        <w:r w:rsidR="00F031F5">
          <w:rPr>
            <w:webHidden/>
          </w:rPr>
          <w:instrText xml:space="preserve"> PAGEREF _Toc85029653 \h </w:instrText>
        </w:r>
        <w:r w:rsidR="00F031F5">
          <w:rPr>
            <w:webHidden/>
          </w:rPr>
        </w:r>
        <w:r w:rsidR="00F031F5">
          <w:rPr>
            <w:webHidden/>
          </w:rPr>
          <w:fldChar w:fldCharType="separate"/>
        </w:r>
        <w:r w:rsidR="00CE74C4">
          <w:rPr>
            <w:webHidden/>
          </w:rPr>
          <w:t>9</w:t>
        </w:r>
        <w:r w:rsidR="00F031F5">
          <w:rPr>
            <w:webHidden/>
          </w:rPr>
          <w:fldChar w:fldCharType="end"/>
        </w:r>
      </w:hyperlink>
    </w:p>
    <w:p w14:paraId="61535505" w14:textId="6886E89A" w:rsidR="00F031F5" w:rsidRDefault="00884D94">
      <w:pPr>
        <w:pStyle w:val="TOC1"/>
        <w:rPr>
          <w:rFonts w:eastAsiaTheme="minorEastAsia" w:cstheme="minorBidi"/>
          <w:b w:val="0"/>
          <w:color w:val="auto"/>
          <w:sz w:val="22"/>
          <w:szCs w:val="22"/>
        </w:rPr>
      </w:pPr>
      <w:hyperlink w:anchor="_Toc85029654" w:history="1">
        <w:r w:rsidR="00F031F5" w:rsidRPr="00660B1D">
          <w:rPr>
            <w:rStyle w:val="Hyperlink"/>
          </w:rPr>
          <w:t>5. Dams and bypass mechanism options</w:t>
        </w:r>
        <w:r w:rsidR="00F031F5">
          <w:rPr>
            <w:webHidden/>
          </w:rPr>
          <w:tab/>
        </w:r>
        <w:r w:rsidR="00F031F5">
          <w:rPr>
            <w:webHidden/>
          </w:rPr>
          <w:fldChar w:fldCharType="begin"/>
        </w:r>
        <w:r w:rsidR="00F031F5">
          <w:rPr>
            <w:webHidden/>
          </w:rPr>
          <w:instrText xml:space="preserve"> PAGEREF _Toc85029654 \h </w:instrText>
        </w:r>
        <w:r w:rsidR="00F031F5">
          <w:rPr>
            <w:webHidden/>
          </w:rPr>
        </w:r>
        <w:r w:rsidR="00F031F5">
          <w:rPr>
            <w:webHidden/>
          </w:rPr>
          <w:fldChar w:fldCharType="separate"/>
        </w:r>
        <w:r w:rsidR="00CE74C4">
          <w:rPr>
            <w:webHidden/>
          </w:rPr>
          <w:t>10</w:t>
        </w:r>
        <w:r w:rsidR="00F031F5">
          <w:rPr>
            <w:webHidden/>
          </w:rPr>
          <w:fldChar w:fldCharType="end"/>
        </w:r>
      </w:hyperlink>
    </w:p>
    <w:p w14:paraId="54F18D76" w14:textId="13B3627E" w:rsidR="00F031F5" w:rsidRDefault="00884D94">
      <w:pPr>
        <w:pStyle w:val="TOC2"/>
        <w:rPr>
          <w:rFonts w:eastAsiaTheme="minorEastAsia" w:cstheme="minorBidi"/>
          <w:b w:val="0"/>
          <w:color w:val="auto"/>
          <w:sz w:val="22"/>
          <w:szCs w:val="22"/>
        </w:rPr>
      </w:pPr>
      <w:hyperlink w:anchor="_Toc85029655" w:history="1">
        <w:r w:rsidR="00F031F5" w:rsidRPr="00660B1D">
          <w:rPr>
            <w:rStyle w:val="Hyperlink"/>
          </w:rPr>
          <w:t>5.1 Diverting to an off-stream storage</w:t>
        </w:r>
        <w:r w:rsidR="00F031F5">
          <w:rPr>
            <w:webHidden/>
          </w:rPr>
          <w:tab/>
        </w:r>
        <w:r w:rsidR="00F031F5">
          <w:rPr>
            <w:webHidden/>
          </w:rPr>
          <w:fldChar w:fldCharType="begin"/>
        </w:r>
        <w:r w:rsidR="00F031F5">
          <w:rPr>
            <w:webHidden/>
          </w:rPr>
          <w:instrText xml:space="preserve"> PAGEREF _Toc85029655 \h </w:instrText>
        </w:r>
        <w:r w:rsidR="00F031F5">
          <w:rPr>
            <w:webHidden/>
          </w:rPr>
        </w:r>
        <w:r w:rsidR="00F031F5">
          <w:rPr>
            <w:webHidden/>
          </w:rPr>
          <w:fldChar w:fldCharType="separate"/>
        </w:r>
        <w:r w:rsidR="00CE74C4">
          <w:rPr>
            <w:webHidden/>
          </w:rPr>
          <w:t>10</w:t>
        </w:r>
        <w:r w:rsidR="00F031F5">
          <w:rPr>
            <w:webHidden/>
          </w:rPr>
          <w:fldChar w:fldCharType="end"/>
        </w:r>
      </w:hyperlink>
    </w:p>
    <w:p w14:paraId="51CCD03E" w14:textId="299AAA8A" w:rsidR="00F031F5" w:rsidRDefault="00884D94">
      <w:pPr>
        <w:pStyle w:val="TOC2"/>
        <w:rPr>
          <w:rFonts w:eastAsiaTheme="minorEastAsia" w:cstheme="minorBidi"/>
          <w:b w:val="0"/>
          <w:color w:val="auto"/>
          <w:sz w:val="22"/>
          <w:szCs w:val="22"/>
        </w:rPr>
      </w:pPr>
      <w:hyperlink w:anchor="_Toc85029656" w:history="1">
        <w:r w:rsidR="00F031F5" w:rsidRPr="00660B1D">
          <w:rPr>
            <w:rStyle w:val="Hyperlink"/>
          </w:rPr>
          <w:t>5.2 Upstream diversion works</w:t>
        </w:r>
        <w:r w:rsidR="00F031F5">
          <w:rPr>
            <w:webHidden/>
          </w:rPr>
          <w:tab/>
        </w:r>
        <w:r w:rsidR="00F031F5">
          <w:rPr>
            <w:webHidden/>
          </w:rPr>
          <w:fldChar w:fldCharType="begin"/>
        </w:r>
        <w:r w:rsidR="00F031F5">
          <w:rPr>
            <w:webHidden/>
          </w:rPr>
          <w:instrText xml:space="preserve"> PAGEREF _Toc85029656 \h </w:instrText>
        </w:r>
        <w:r w:rsidR="00F031F5">
          <w:rPr>
            <w:webHidden/>
          </w:rPr>
        </w:r>
        <w:r w:rsidR="00F031F5">
          <w:rPr>
            <w:webHidden/>
          </w:rPr>
          <w:fldChar w:fldCharType="separate"/>
        </w:r>
        <w:r w:rsidR="00CE74C4">
          <w:rPr>
            <w:webHidden/>
          </w:rPr>
          <w:t>10</w:t>
        </w:r>
        <w:r w:rsidR="00F031F5">
          <w:rPr>
            <w:webHidden/>
          </w:rPr>
          <w:fldChar w:fldCharType="end"/>
        </w:r>
      </w:hyperlink>
    </w:p>
    <w:p w14:paraId="395DB556" w14:textId="1B56C0F1" w:rsidR="00F031F5" w:rsidRDefault="00884D94">
      <w:pPr>
        <w:pStyle w:val="TOC2"/>
        <w:rPr>
          <w:rFonts w:eastAsiaTheme="minorEastAsia" w:cstheme="minorBidi"/>
          <w:b w:val="0"/>
          <w:color w:val="auto"/>
          <w:sz w:val="22"/>
          <w:szCs w:val="22"/>
        </w:rPr>
      </w:pPr>
      <w:hyperlink w:anchor="_Toc85029657" w:history="1">
        <w:r w:rsidR="00F031F5" w:rsidRPr="00660B1D">
          <w:rPr>
            <w:rStyle w:val="Hyperlink"/>
          </w:rPr>
          <w:t>5.3 Diverting from within a dam</w:t>
        </w:r>
        <w:r w:rsidR="00F031F5">
          <w:rPr>
            <w:webHidden/>
          </w:rPr>
          <w:tab/>
        </w:r>
        <w:r w:rsidR="00F031F5">
          <w:rPr>
            <w:webHidden/>
          </w:rPr>
          <w:fldChar w:fldCharType="begin"/>
        </w:r>
        <w:r w:rsidR="00F031F5">
          <w:rPr>
            <w:webHidden/>
          </w:rPr>
          <w:instrText xml:space="preserve"> PAGEREF _Toc85029657 \h </w:instrText>
        </w:r>
        <w:r w:rsidR="00F031F5">
          <w:rPr>
            <w:webHidden/>
          </w:rPr>
        </w:r>
        <w:r w:rsidR="00F031F5">
          <w:rPr>
            <w:webHidden/>
          </w:rPr>
          <w:fldChar w:fldCharType="separate"/>
        </w:r>
        <w:r w:rsidR="00CE74C4">
          <w:rPr>
            <w:webHidden/>
          </w:rPr>
          <w:t>10</w:t>
        </w:r>
        <w:r w:rsidR="00F031F5">
          <w:rPr>
            <w:webHidden/>
          </w:rPr>
          <w:fldChar w:fldCharType="end"/>
        </w:r>
      </w:hyperlink>
    </w:p>
    <w:p w14:paraId="5B0283C6" w14:textId="7DB52AD3" w:rsidR="00F031F5" w:rsidRDefault="00884D94">
      <w:pPr>
        <w:pStyle w:val="TOC2"/>
        <w:rPr>
          <w:rFonts w:eastAsiaTheme="minorEastAsia" w:cstheme="minorBidi"/>
          <w:b w:val="0"/>
          <w:color w:val="auto"/>
          <w:sz w:val="22"/>
          <w:szCs w:val="22"/>
        </w:rPr>
      </w:pPr>
      <w:hyperlink w:anchor="_Toc85029658" w:history="1">
        <w:r w:rsidR="00F031F5" w:rsidRPr="00660B1D">
          <w:rPr>
            <w:rStyle w:val="Hyperlink"/>
          </w:rPr>
          <w:t>5.4 Preferred bypass mechanisms</w:t>
        </w:r>
        <w:r w:rsidR="00F031F5">
          <w:rPr>
            <w:webHidden/>
          </w:rPr>
          <w:tab/>
        </w:r>
        <w:r w:rsidR="00F031F5">
          <w:rPr>
            <w:webHidden/>
          </w:rPr>
          <w:fldChar w:fldCharType="begin"/>
        </w:r>
        <w:r w:rsidR="00F031F5">
          <w:rPr>
            <w:webHidden/>
          </w:rPr>
          <w:instrText xml:space="preserve"> PAGEREF _Toc85029658 \h </w:instrText>
        </w:r>
        <w:r w:rsidR="00F031F5">
          <w:rPr>
            <w:webHidden/>
          </w:rPr>
        </w:r>
        <w:r w:rsidR="00F031F5">
          <w:rPr>
            <w:webHidden/>
          </w:rPr>
          <w:fldChar w:fldCharType="separate"/>
        </w:r>
        <w:r w:rsidR="00CE74C4">
          <w:rPr>
            <w:webHidden/>
          </w:rPr>
          <w:t>11</w:t>
        </w:r>
        <w:r w:rsidR="00F031F5">
          <w:rPr>
            <w:webHidden/>
          </w:rPr>
          <w:fldChar w:fldCharType="end"/>
        </w:r>
      </w:hyperlink>
    </w:p>
    <w:p w14:paraId="0A86337A" w14:textId="612B7958" w:rsidR="00F031F5" w:rsidRDefault="00884D94">
      <w:pPr>
        <w:pStyle w:val="TOC1"/>
        <w:rPr>
          <w:rFonts w:eastAsiaTheme="minorEastAsia" w:cstheme="minorBidi"/>
          <w:b w:val="0"/>
          <w:color w:val="auto"/>
          <w:sz w:val="22"/>
          <w:szCs w:val="22"/>
        </w:rPr>
      </w:pPr>
      <w:hyperlink w:anchor="_Toc85029659" w:history="1">
        <w:r w:rsidR="00F031F5" w:rsidRPr="00660B1D">
          <w:rPr>
            <w:rStyle w:val="Hyperlink"/>
          </w:rPr>
          <w:t>6. Turkey nest dams</w:t>
        </w:r>
        <w:r w:rsidR="00F031F5">
          <w:rPr>
            <w:webHidden/>
          </w:rPr>
          <w:tab/>
        </w:r>
        <w:r w:rsidR="00F031F5">
          <w:rPr>
            <w:webHidden/>
          </w:rPr>
          <w:fldChar w:fldCharType="begin"/>
        </w:r>
        <w:r w:rsidR="00F031F5">
          <w:rPr>
            <w:webHidden/>
          </w:rPr>
          <w:instrText xml:space="preserve"> PAGEREF _Toc85029659 \h </w:instrText>
        </w:r>
        <w:r w:rsidR="00F031F5">
          <w:rPr>
            <w:webHidden/>
          </w:rPr>
        </w:r>
        <w:r w:rsidR="00F031F5">
          <w:rPr>
            <w:webHidden/>
          </w:rPr>
          <w:fldChar w:fldCharType="separate"/>
        </w:r>
        <w:r w:rsidR="00CE74C4">
          <w:rPr>
            <w:webHidden/>
          </w:rPr>
          <w:t>12</w:t>
        </w:r>
        <w:r w:rsidR="00F031F5">
          <w:rPr>
            <w:webHidden/>
          </w:rPr>
          <w:fldChar w:fldCharType="end"/>
        </w:r>
      </w:hyperlink>
    </w:p>
    <w:p w14:paraId="59717C0D" w14:textId="7D7C2533" w:rsidR="00F031F5" w:rsidRDefault="00884D94">
      <w:pPr>
        <w:pStyle w:val="TOC1"/>
        <w:rPr>
          <w:rFonts w:eastAsiaTheme="minorEastAsia" w:cstheme="minorBidi"/>
          <w:b w:val="0"/>
          <w:color w:val="auto"/>
          <w:sz w:val="22"/>
          <w:szCs w:val="22"/>
        </w:rPr>
      </w:pPr>
      <w:hyperlink w:anchor="_Toc85029660" w:history="1">
        <w:r w:rsidR="00F031F5" w:rsidRPr="00660B1D">
          <w:rPr>
            <w:rStyle w:val="Hyperlink"/>
          </w:rPr>
          <w:t>7. Hillside dams</w:t>
        </w:r>
        <w:r w:rsidR="00F031F5">
          <w:rPr>
            <w:webHidden/>
          </w:rPr>
          <w:tab/>
        </w:r>
        <w:r w:rsidR="00F031F5">
          <w:rPr>
            <w:webHidden/>
          </w:rPr>
          <w:fldChar w:fldCharType="begin"/>
        </w:r>
        <w:r w:rsidR="00F031F5">
          <w:rPr>
            <w:webHidden/>
          </w:rPr>
          <w:instrText xml:space="preserve"> PAGEREF _Toc85029660 \h </w:instrText>
        </w:r>
        <w:r w:rsidR="00F031F5">
          <w:rPr>
            <w:webHidden/>
          </w:rPr>
        </w:r>
        <w:r w:rsidR="00F031F5">
          <w:rPr>
            <w:webHidden/>
          </w:rPr>
          <w:fldChar w:fldCharType="separate"/>
        </w:r>
        <w:r w:rsidR="00CE74C4">
          <w:rPr>
            <w:webHidden/>
          </w:rPr>
          <w:t>13</w:t>
        </w:r>
        <w:r w:rsidR="00F031F5">
          <w:rPr>
            <w:webHidden/>
          </w:rPr>
          <w:fldChar w:fldCharType="end"/>
        </w:r>
      </w:hyperlink>
    </w:p>
    <w:p w14:paraId="71B0E96B" w14:textId="4CB042C0" w:rsidR="00F031F5" w:rsidRDefault="00884D94">
      <w:pPr>
        <w:pStyle w:val="TOC2"/>
        <w:rPr>
          <w:rFonts w:eastAsiaTheme="minorEastAsia" w:cstheme="minorBidi"/>
          <w:b w:val="0"/>
          <w:color w:val="auto"/>
          <w:sz w:val="22"/>
          <w:szCs w:val="22"/>
        </w:rPr>
      </w:pPr>
      <w:hyperlink w:anchor="_Toc85029661" w:history="1">
        <w:r w:rsidR="00F031F5" w:rsidRPr="00660B1D">
          <w:rPr>
            <w:rStyle w:val="Hyperlink"/>
          </w:rPr>
          <w:t>7.1 Bypass pipe in a diversion bank</w:t>
        </w:r>
        <w:r w:rsidR="00F031F5">
          <w:rPr>
            <w:webHidden/>
          </w:rPr>
          <w:tab/>
        </w:r>
        <w:r w:rsidR="00F031F5">
          <w:rPr>
            <w:webHidden/>
          </w:rPr>
          <w:fldChar w:fldCharType="begin"/>
        </w:r>
        <w:r w:rsidR="00F031F5">
          <w:rPr>
            <w:webHidden/>
          </w:rPr>
          <w:instrText xml:space="preserve"> PAGEREF _Toc85029661 \h </w:instrText>
        </w:r>
        <w:r w:rsidR="00F031F5">
          <w:rPr>
            <w:webHidden/>
          </w:rPr>
        </w:r>
        <w:r w:rsidR="00F031F5">
          <w:rPr>
            <w:webHidden/>
          </w:rPr>
          <w:fldChar w:fldCharType="separate"/>
        </w:r>
        <w:r w:rsidR="00CE74C4">
          <w:rPr>
            <w:webHidden/>
          </w:rPr>
          <w:t>13</w:t>
        </w:r>
        <w:r w:rsidR="00F031F5">
          <w:rPr>
            <w:webHidden/>
          </w:rPr>
          <w:fldChar w:fldCharType="end"/>
        </w:r>
      </w:hyperlink>
    </w:p>
    <w:p w14:paraId="2AF7A0E3" w14:textId="3B05B285" w:rsidR="00F031F5" w:rsidRDefault="00884D94">
      <w:pPr>
        <w:pStyle w:val="TOC2"/>
        <w:rPr>
          <w:rFonts w:eastAsiaTheme="minorEastAsia" w:cstheme="minorBidi"/>
          <w:b w:val="0"/>
          <w:color w:val="auto"/>
          <w:sz w:val="22"/>
          <w:szCs w:val="22"/>
        </w:rPr>
      </w:pPr>
      <w:hyperlink w:anchor="_Toc85029662" w:history="1">
        <w:r w:rsidR="00F031F5" w:rsidRPr="00660B1D">
          <w:rPr>
            <w:rStyle w:val="Hyperlink"/>
          </w:rPr>
          <w:t>7.2 Contour channel and distribution pit</w:t>
        </w:r>
        <w:r w:rsidR="00F031F5">
          <w:rPr>
            <w:webHidden/>
          </w:rPr>
          <w:tab/>
        </w:r>
        <w:r w:rsidR="00F031F5">
          <w:rPr>
            <w:webHidden/>
          </w:rPr>
          <w:fldChar w:fldCharType="begin"/>
        </w:r>
        <w:r w:rsidR="00F031F5">
          <w:rPr>
            <w:webHidden/>
          </w:rPr>
          <w:instrText xml:space="preserve"> PAGEREF _Toc85029662 \h </w:instrText>
        </w:r>
        <w:r w:rsidR="00F031F5">
          <w:rPr>
            <w:webHidden/>
          </w:rPr>
        </w:r>
        <w:r w:rsidR="00F031F5">
          <w:rPr>
            <w:webHidden/>
          </w:rPr>
          <w:fldChar w:fldCharType="separate"/>
        </w:r>
        <w:r w:rsidR="00CE74C4">
          <w:rPr>
            <w:webHidden/>
          </w:rPr>
          <w:t>14</w:t>
        </w:r>
        <w:r w:rsidR="00F031F5">
          <w:rPr>
            <w:webHidden/>
          </w:rPr>
          <w:fldChar w:fldCharType="end"/>
        </w:r>
      </w:hyperlink>
    </w:p>
    <w:p w14:paraId="78E3F768" w14:textId="2E3D9251" w:rsidR="00F031F5" w:rsidRDefault="00884D94">
      <w:pPr>
        <w:pStyle w:val="TOC2"/>
        <w:rPr>
          <w:rFonts w:eastAsiaTheme="minorEastAsia" w:cstheme="minorBidi"/>
          <w:b w:val="0"/>
          <w:color w:val="auto"/>
          <w:sz w:val="22"/>
          <w:szCs w:val="22"/>
        </w:rPr>
      </w:pPr>
      <w:hyperlink w:anchor="_Toc85029663" w:history="1">
        <w:r w:rsidR="00F031F5" w:rsidRPr="00660B1D">
          <w:rPr>
            <w:rStyle w:val="Hyperlink"/>
          </w:rPr>
          <w:t>7.3 Floating pipe offtake</w:t>
        </w:r>
        <w:r w:rsidR="00F031F5">
          <w:rPr>
            <w:webHidden/>
          </w:rPr>
          <w:tab/>
        </w:r>
        <w:r w:rsidR="00F031F5">
          <w:rPr>
            <w:webHidden/>
          </w:rPr>
          <w:fldChar w:fldCharType="begin"/>
        </w:r>
        <w:r w:rsidR="00F031F5">
          <w:rPr>
            <w:webHidden/>
          </w:rPr>
          <w:instrText xml:space="preserve"> PAGEREF _Toc85029663 \h </w:instrText>
        </w:r>
        <w:r w:rsidR="00F031F5">
          <w:rPr>
            <w:webHidden/>
          </w:rPr>
        </w:r>
        <w:r w:rsidR="00F031F5">
          <w:rPr>
            <w:webHidden/>
          </w:rPr>
          <w:fldChar w:fldCharType="separate"/>
        </w:r>
        <w:r w:rsidR="00CE74C4">
          <w:rPr>
            <w:webHidden/>
          </w:rPr>
          <w:t>15</w:t>
        </w:r>
        <w:r w:rsidR="00F031F5">
          <w:rPr>
            <w:webHidden/>
          </w:rPr>
          <w:fldChar w:fldCharType="end"/>
        </w:r>
      </w:hyperlink>
    </w:p>
    <w:p w14:paraId="5C9753E8" w14:textId="569BD2C0" w:rsidR="00F031F5" w:rsidRDefault="00884D94">
      <w:pPr>
        <w:pStyle w:val="TOC1"/>
        <w:rPr>
          <w:rFonts w:eastAsiaTheme="minorEastAsia" w:cstheme="minorBidi"/>
          <w:b w:val="0"/>
          <w:color w:val="auto"/>
          <w:sz w:val="22"/>
          <w:szCs w:val="22"/>
        </w:rPr>
      </w:pPr>
      <w:hyperlink w:anchor="_Toc85029664" w:history="1">
        <w:r w:rsidR="00F031F5" w:rsidRPr="00660B1D">
          <w:rPr>
            <w:rStyle w:val="Hyperlink"/>
          </w:rPr>
          <w:t>8. Bypass pipelines</w:t>
        </w:r>
        <w:r w:rsidR="00F031F5">
          <w:rPr>
            <w:webHidden/>
          </w:rPr>
          <w:tab/>
        </w:r>
        <w:r w:rsidR="00F031F5">
          <w:rPr>
            <w:webHidden/>
          </w:rPr>
          <w:fldChar w:fldCharType="begin"/>
        </w:r>
        <w:r w:rsidR="00F031F5">
          <w:rPr>
            <w:webHidden/>
          </w:rPr>
          <w:instrText xml:space="preserve"> PAGEREF _Toc85029664 \h </w:instrText>
        </w:r>
        <w:r w:rsidR="00F031F5">
          <w:rPr>
            <w:webHidden/>
          </w:rPr>
        </w:r>
        <w:r w:rsidR="00F031F5">
          <w:rPr>
            <w:webHidden/>
          </w:rPr>
          <w:fldChar w:fldCharType="separate"/>
        </w:r>
        <w:r w:rsidR="00CE74C4">
          <w:rPr>
            <w:webHidden/>
          </w:rPr>
          <w:t>16</w:t>
        </w:r>
        <w:r w:rsidR="00F031F5">
          <w:rPr>
            <w:webHidden/>
          </w:rPr>
          <w:fldChar w:fldCharType="end"/>
        </w:r>
      </w:hyperlink>
    </w:p>
    <w:p w14:paraId="347AC053" w14:textId="5F6EF554" w:rsidR="00F031F5" w:rsidRDefault="00884D94">
      <w:pPr>
        <w:pStyle w:val="TOC2"/>
        <w:rPr>
          <w:rFonts w:eastAsiaTheme="minorEastAsia" w:cstheme="minorBidi"/>
          <w:b w:val="0"/>
          <w:color w:val="auto"/>
          <w:sz w:val="22"/>
          <w:szCs w:val="22"/>
        </w:rPr>
      </w:pPr>
      <w:hyperlink w:anchor="_Toc85029665" w:history="1">
        <w:r w:rsidR="00F031F5" w:rsidRPr="00660B1D">
          <w:rPr>
            <w:rStyle w:val="Hyperlink"/>
          </w:rPr>
          <w:t>8.1 Pipeline design</w:t>
        </w:r>
        <w:r w:rsidR="00F031F5">
          <w:rPr>
            <w:webHidden/>
          </w:rPr>
          <w:tab/>
        </w:r>
        <w:r w:rsidR="00F031F5">
          <w:rPr>
            <w:webHidden/>
          </w:rPr>
          <w:fldChar w:fldCharType="begin"/>
        </w:r>
        <w:r w:rsidR="00F031F5">
          <w:rPr>
            <w:webHidden/>
          </w:rPr>
          <w:instrText xml:space="preserve"> PAGEREF _Toc85029665 \h </w:instrText>
        </w:r>
        <w:r w:rsidR="00F031F5">
          <w:rPr>
            <w:webHidden/>
          </w:rPr>
        </w:r>
        <w:r w:rsidR="00F031F5">
          <w:rPr>
            <w:webHidden/>
          </w:rPr>
          <w:fldChar w:fldCharType="separate"/>
        </w:r>
        <w:r w:rsidR="00CE74C4">
          <w:rPr>
            <w:webHidden/>
          </w:rPr>
          <w:t>17</w:t>
        </w:r>
        <w:r w:rsidR="00F031F5">
          <w:rPr>
            <w:webHidden/>
          </w:rPr>
          <w:fldChar w:fldCharType="end"/>
        </w:r>
      </w:hyperlink>
    </w:p>
    <w:p w14:paraId="64311035" w14:textId="5EE616FF" w:rsidR="00F031F5" w:rsidRDefault="00884D94">
      <w:pPr>
        <w:pStyle w:val="TOC3"/>
        <w:rPr>
          <w:color w:val="auto"/>
          <w:sz w:val="22"/>
          <w:szCs w:val="22"/>
        </w:rPr>
      </w:pPr>
      <w:hyperlink w:anchor="_Toc85029666" w:history="1">
        <w:r w:rsidR="00F031F5" w:rsidRPr="00660B1D">
          <w:rPr>
            <w:rStyle w:val="Hyperlink"/>
          </w:rPr>
          <w:t>8.1.4 Flow-control device</w:t>
        </w:r>
        <w:r w:rsidR="00F031F5">
          <w:rPr>
            <w:webHidden/>
          </w:rPr>
          <w:tab/>
        </w:r>
        <w:r w:rsidR="00F031F5">
          <w:rPr>
            <w:webHidden/>
          </w:rPr>
          <w:fldChar w:fldCharType="begin"/>
        </w:r>
        <w:r w:rsidR="00F031F5">
          <w:rPr>
            <w:webHidden/>
          </w:rPr>
          <w:instrText xml:space="preserve"> PAGEREF _Toc85029666 \h </w:instrText>
        </w:r>
        <w:r w:rsidR="00F031F5">
          <w:rPr>
            <w:webHidden/>
          </w:rPr>
        </w:r>
        <w:r w:rsidR="00F031F5">
          <w:rPr>
            <w:webHidden/>
          </w:rPr>
          <w:fldChar w:fldCharType="separate"/>
        </w:r>
        <w:r w:rsidR="00CE74C4">
          <w:rPr>
            <w:webHidden/>
          </w:rPr>
          <w:t>18</w:t>
        </w:r>
        <w:r w:rsidR="00F031F5">
          <w:rPr>
            <w:webHidden/>
          </w:rPr>
          <w:fldChar w:fldCharType="end"/>
        </w:r>
      </w:hyperlink>
    </w:p>
    <w:p w14:paraId="4947BC36" w14:textId="5C5B8B35" w:rsidR="00F031F5" w:rsidRDefault="00884D94">
      <w:pPr>
        <w:pStyle w:val="TOC3"/>
        <w:rPr>
          <w:color w:val="auto"/>
          <w:sz w:val="22"/>
          <w:szCs w:val="22"/>
        </w:rPr>
      </w:pPr>
      <w:hyperlink w:anchor="_Toc85029667" w:history="1">
        <w:r w:rsidR="00F031F5" w:rsidRPr="00660B1D">
          <w:rPr>
            <w:rStyle w:val="Hyperlink"/>
          </w:rPr>
          <w:t>8.1.5 Pipe cover</w:t>
        </w:r>
        <w:r w:rsidR="00F031F5">
          <w:rPr>
            <w:webHidden/>
          </w:rPr>
          <w:tab/>
        </w:r>
        <w:r w:rsidR="00F031F5">
          <w:rPr>
            <w:webHidden/>
          </w:rPr>
          <w:fldChar w:fldCharType="begin"/>
        </w:r>
        <w:r w:rsidR="00F031F5">
          <w:rPr>
            <w:webHidden/>
          </w:rPr>
          <w:instrText xml:space="preserve"> PAGEREF _Toc85029667 \h </w:instrText>
        </w:r>
        <w:r w:rsidR="00F031F5">
          <w:rPr>
            <w:webHidden/>
          </w:rPr>
        </w:r>
        <w:r w:rsidR="00F031F5">
          <w:rPr>
            <w:webHidden/>
          </w:rPr>
          <w:fldChar w:fldCharType="separate"/>
        </w:r>
        <w:r w:rsidR="00CE74C4">
          <w:rPr>
            <w:webHidden/>
          </w:rPr>
          <w:t>19</w:t>
        </w:r>
        <w:r w:rsidR="00F031F5">
          <w:rPr>
            <w:webHidden/>
          </w:rPr>
          <w:fldChar w:fldCharType="end"/>
        </w:r>
      </w:hyperlink>
    </w:p>
    <w:p w14:paraId="600C403A" w14:textId="56536B7C" w:rsidR="00F031F5" w:rsidRDefault="00884D94">
      <w:pPr>
        <w:pStyle w:val="TOC3"/>
        <w:rPr>
          <w:color w:val="auto"/>
          <w:sz w:val="22"/>
          <w:szCs w:val="22"/>
        </w:rPr>
      </w:pPr>
      <w:hyperlink w:anchor="_Toc85029668" w:history="1">
        <w:r w:rsidR="00F031F5" w:rsidRPr="00660B1D">
          <w:rPr>
            <w:rStyle w:val="Hyperlink"/>
          </w:rPr>
          <w:t>8.1.6 Air valves and vents</w:t>
        </w:r>
        <w:r w:rsidR="00F031F5">
          <w:rPr>
            <w:webHidden/>
          </w:rPr>
          <w:tab/>
        </w:r>
        <w:r w:rsidR="00F031F5">
          <w:rPr>
            <w:webHidden/>
          </w:rPr>
          <w:fldChar w:fldCharType="begin"/>
        </w:r>
        <w:r w:rsidR="00F031F5">
          <w:rPr>
            <w:webHidden/>
          </w:rPr>
          <w:instrText xml:space="preserve"> PAGEREF _Toc85029668 \h </w:instrText>
        </w:r>
        <w:r w:rsidR="00F031F5">
          <w:rPr>
            <w:webHidden/>
          </w:rPr>
        </w:r>
        <w:r w:rsidR="00F031F5">
          <w:rPr>
            <w:webHidden/>
          </w:rPr>
          <w:fldChar w:fldCharType="separate"/>
        </w:r>
        <w:r w:rsidR="00CE74C4">
          <w:rPr>
            <w:webHidden/>
          </w:rPr>
          <w:t>19</w:t>
        </w:r>
        <w:r w:rsidR="00F031F5">
          <w:rPr>
            <w:webHidden/>
          </w:rPr>
          <w:fldChar w:fldCharType="end"/>
        </w:r>
      </w:hyperlink>
    </w:p>
    <w:p w14:paraId="5108DE64" w14:textId="53C79F7D" w:rsidR="00F031F5" w:rsidRDefault="00884D94">
      <w:pPr>
        <w:pStyle w:val="TOC3"/>
        <w:rPr>
          <w:color w:val="auto"/>
          <w:sz w:val="22"/>
          <w:szCs w:val="22"/>
        </w:rPr>
      </w:pPr>
      <w:hyperlink w:anchor="_Toc85029669" w:history="1">
        <w:r w:rsidR="00F031F5" w:rsidRPr="00660B1D">
          <w:rPr>
            <w:rStyle w:val="Hyperlink"/>
          </w:rPr>
          <w:t>8.1.7 Pipe through embankment</w:t>
        </w:r>
        <w:r w:rsidR="00F031F5">
          <w:rPr>
            <w:webHidden/>
          </w:rPr>
          <w:tab/>
        </w:r>
        <w:r w:rsidR="00F031F5">
          <w:rPr>
            <w:webHidden/>
          </w:rPr>
          <w:fldChar w:fldCharType="begin"/>
        </w:r>
        <w:r w:rsidR="00F031F5">
          <w:rPr>
            <w:webHidden/>
          </w:rPr>
          <w:instrText xml:space="preserve"> PAGEREF _Toc85029669 \h </w:instrText>
        </w:r>
        <w:r w:rsidR="00F031F5">
          <w:rPr>
            <w:webHidden/>
          </w:rPr>
        </w:r>
        <w:r w:rsidR="00F031F5">
          <w:rPr>
            <w:webHidden/>
          </w:rPr>
          <w:fldChar w:fldCharType="separate"/>
        </w:r>
        <w:r w:rsidR="00CE74C4">
          <w:rPr>
            <w:webHidden/>
          </w:rPr>
          <w:t>20</w:t>
        </w:r>
        <w:r w:rsidR="00F031F5">
          <w:rPr>
            <w:webHidden/>
          </w:rPr>
          <w:fldChar w:fldCharType="end"/>
        </w:r>
      </w:hyperlink>
    </w:p>
    <w:p w14:paraId="5C487CB1" w14:textId="6EBE0191" w:rsidR="00F031F5" w:rsidRDefault="00884D94">
      <w:pPr>
        <w:pStyle w:val="TOC3"/>
        <w:rPr>
          <w:color w:val="auto"/>
          <w:sz w:val="22"/>
          <w:szCs w:val="22"/>
        </w:rPr>
      </w:pPr>
      <w:hyperlink w:anchor="_Toc85029670" w:history="1">
        <w:r w:rsidR="00F031F5" w:rsidRPr="00660B1D">
          <w:rPr>
            <w:rStyle w:val="Hyperlink"/>
          </w:rPr>
          <w:t>8.1.8 Pipe outfall</w:t>
        </w:r>
        <w:r w:rsidR="00F031F5">
          <w:rPr>
            <w:webHidden/>
          </w:rPr>
          <w:tab/>
        </w:r>
        <w:r w:rsidR="00F031F5">
          <w:rPr>
            <w:webHidden/>
          </w:rPr>
          <w:fldChar w:fldCharType="begin"/>
        </w:r>
        <w:r w:rsidR="00F031F5">
          <w:rPr>
            <w:webHidden/>
          </w:rPr>
          <w:instrText xml:space="preserve"> PAGEREF _Toc85029670 \h </w:instrText>
        </w:r>
        <w:r w:rsidR="00F031F5">
          <w:rPr>
            <w:webHidden/>
          </w:rPr>
        </w:r>
        <w:r w:rsidR="00F031F5">
          <w:rPr>
            <w:webHidden/>
          </w:rPr>
          <w:fldChar w:fldCharType="separate"/>
        </w:r>
        <w:r w:rsidR="00CE74C4">
          <w:rPr>
            <w:webHidden/>
          </w:rPr>
          <w:t>20</w:t>
        </w:r>
        <w:r w:rsidR="00F031F5">
          <w:rPr>
            <w:webHidden/>
          </w:rPr>
          <w:fldChar w:fldCharType="end"/>
        </w:r>
      </w:hyperlink>
    </w:p>
    <w:p w14:paraId="63E46E63" w14:textId="149963D7" w:rsidR="00F031F5" w:rsidRDefault="00884D94">
      <w:pPr>
        <w:pStyle w:val="TOC3"/>
        <w:rPr>
          <w:color w:val="auto"/>
          <w:sz w:val="22"/>
          <w:szCs w:val="22"/>
        </w:rPr>
      </w:pPr>
      <w:hyperlink w:anchor="_Toc85029671" w:history="1">
        <w:r w:rsidR="00F031F5" w:rsidRPr="00660B1D">
          <w:rPr>
            <w:rStyle w:val="Hyperlink"/>
          </w:rPr>
          <w:t>8.1.9 Installation</w:t>
        </w:r>
        <w:r w:rsidR="00F031F5">
          <w:rPr>
            <w:webHidden/>
          </w:rPr>
          <w:tab/>
        </w:r>
        <w:r w:rsidR="00F031F5">
          <w:rPr>
            <w:webHidden/>
          </w:rPr>
          <w:fldChar w:fldCharType="begin"/>
        </w:r>
        <w:r w:rsidR="00F031F5">
          <w:rPr>
            <w:webHidden/>
          </w:rPr>
          <w:instrText xml:space="preserve"> PAGEREF _Toc85029671 \h </w:instrText>
        </w:r>
        <w:r w:rsidR="00F031F5">
          <w:rPr>
            <w:webHidden/>
          </w:rPr>
        </w:r>
        <w:r w:rsidR="00F031F5">
          <w:rPr>
            <w:webHidden/>
          </w:rPr>
          <w:fldChar w:fldCharType="separate"/>
        </w:r>
        <w:r w:rsidR="00CE74C4">
          <w:rPr>
            <w:webHidden/>
          </w:rPr>
          <w:t>20</w:t>
        </w:r>
        <w:r w:rsidR="00F031F5">
          <w:rPr>
            <w:webHidden/>
          </w:rPr>
          <w:fldChar w:fldCharType="end"/>
        </w:r>
      </w:hyperlink>
    </w:p>
    <w:p w14:paraId="4D6BAEDF" w14:textId="6D6359B8" w:rsidR="00F031F5" w:rsidRDefault="00884D94">
      <w:pPr>
        <w:pStyle w:val="TOC2"/>
        <w:rPr>
          <w:rFonts w:eastAsiaTheme="minorEastAsia" w:cstheme="minorBidi"/>
          <w:b w:val="0"/>
          <w:color w:val="auto"/>
          <w:sz w:val="22"/>
          <w:szCs w:val="22"/>
        </w:rPr>
      </w:pPr>
      <w:hyperlink w:anchor="_Toc85029672" w:history="1">
        <w:r w:rsidR="00F031F5" w:rsidRPr="00660B1D">
          <w:rPr>
            <w:rStyle w:val="Hyperlink"/>
          </w:rPr>
          <w:t>8.2 Bypass offtake design</w:t>
        </w:r>
        <w:r w:rsidR="00F031F5">
          <w:rPr>
            <w:webHidden/>
          </w:rPr>
          <w:tab/>
        </w:r>
        <w:r w:rsidR="00F031F5">
          <w:rPr>
            <w:webHidden/>
          </w:rPr>
          <w:fldChar w:fldCharType="begin"/>
        </w:r>
        <w:r w:rsidR="00F031F5">
          <w:rPr>
            <w:webHidden/>
          </w:rPr>
          <w:instrText xml:space="preserve"> PAGEREF _Toc85029672 \h </w:instrText>
        </w:r>
        <w:r w:rsidR="00F031F5">
          <w:rPr>
            <w:webHidden/>
          </w:rPr>
        </w:r>
        <w:r w:rsidR="00F031F5">
          <w:rPr>
            <w:webHidden/>
          </w:rPr>
          <w:fldChar w:fldCharType="separate"/>
        </w:r>
        <w:r w:rsidR="00CE74C4">
          <w:rPr>
            <w:webHidden/>
          </w:rPr>
          <w:t>21</w:t>
        </w:r>
        <w:r w:rsidR="00F031F5">
          <w:rPr>
            <w:webHidden/>
          </w:rPr>
          <w:fldChar w:fldCharType="end"/>
        </w:r>
      </w:hyperlink>
    </w:p>
    <w:p w14:paraId="372071DC" w14:textId="20FACA0B" w:rsidR="00F031F5" w:rsidRDefault="00884D94">
      <w:pPr>
        <w:pStyle w:val="TOC3"/>
        <w:rPr>
          <w:color w:val="auto"/>
          <w:sz w:val="22"/>
          <w:szCs w:val="22"/>
        </w:rPr>
      </w:pPr>
      <w:hyperlink w:anchor="_Toc85029673" w:history="1">
        <w:r w:rsidR="00F031F5" w:rsidRPr="00660B1D">
          <w:rPr>
            <w:rStyle w:val="Hyperlink"/>
          </w:rPr>
          <w:t>8.2.1 Diversion weir</w:t>
        </w:r>
        <w:r w:rsidR="00F031F5">
          <w:rPr>
            <w:webHidden/>
          </w:rPr>
          <w:tab/>
        </w:r>
        <w:r w:rsidR="00F031F5">
          <w:rPr>
            <w:webHidden/>
          </w:rPr>
          <w:fldChar w:fldCharType="begin"/>
        </w:r>
        <w:r w:rsidR="00F031F5">
          <w:rPr>
            <w:webHidden/>
          </w:rPr>
          <w:instrText xml:space="preserve"> PAGEREF _Toc85029673 \h </w:instrText>
        </w:r>
        <w:r w:rsidR="00F031F5">
          <w:rPr>
            <w:webHidden/>
          </w:rPr>
        </w:r>
        <w:r w:rsidR="00F031F5">
          <w:rPr>
            <w:webHidden/>
          </w:rPr>
          <w:fldChar w:fldCharType="separate"/>
        </w:r>
        <w:r w:rsidR="00CE74C4">
          <w:rPr>
            <w:webHidden/>
          </w:rPr>
          <w:t>21</w:t>
        </w:r>
        <w:r w:rsidR="00F031F5">
          <w:rPr>
            <w:webHidden/>
          </w:rPr>
          <w:fldChar w:fldCharType="end"/>
        </w:r>
      </w:hyperlink>
    </w:p>
    <w:p w14:paraId="72BCDE62" w14:textId="546A6D8C" w:rsidR="00F031F5" w:rsidRDefault="00884D94">
      <w:pPr>
        <w:pStyle w:val="TOC3"/>
        <w:rPr>
          <w:color w:val="auto"/>
          <w:sz w:val="22"/>
          <w:szCs w:val="22"/>
        </w:rPr>
      </w:pPr>
      <w:hyperlink w:anchor="_Toc85029674" w:history="1">
        <w:r w:rsidR="00F031F5" w:rsidRPr="00660B1D">
          <w:rPr>
            <w:rStyle w:val="Hyperlink"/>
          </w:rPr>
          <w:t>8.2.2 Submerged pipe offtake</w:t>
        </w:r>
        <w:r w:rsidR="00F031F5">
          <w:rPr>
            <w:webHidden/>
          </w:rPr>
          <w:tab/>
        </w:r>
        <w:r w:rsidR="00F031F5">
          <w:rPr>
            <w:webHidden/>
          </w:rPr>
          <w:fldChar w:fldCharType="begin"/>
        </w:r>
        <w:r w:rsidR="00F031F5">
          <w:rPr>
            <w:webHidden/>
          </w:rPr>
          <w:instrText xml:space="preserve"> PAGEREF _Toc85029674 \h </w:instrText>
        </w:r>
        <w:r w:rsidR="00F031F5">
          <w:rPr>
            <w:webHidden/>
          </w:rPr>
        </w:r>
        <w:r w:rsidR="00F031F5">
          <w:rPr>
            <w:webHidden/>
          </w:rPr>
          <w:fldChar w:fldCharType="separate"/>
        </w:r>
        <w:r w:rsidR="00CE74C4">
          <w:rPr>
            <w:webHidden/>
          </w:rPr>
          <w:t>22</w:t>
        </w:r>
        <w:r w:rsidR="00F031F5">
          <w:rPr>
            <w:webHidden/>
          </w:rPr>
          <w:fldChar w:fldCharType="end"/>
        </w:r>
      </w:hyperlink>
    </w:p>
    <w:p w14:paraId="52AC5128" w14:textId="2BB27E04" w:rsidR="00F031F5" w:rsidRDefault="00884D94">
      <w:pPr>
        <w:pStyle w:val="TOC3"/>
        <w:rPr>
          <w:color w:val="auto"/>
          <w:sz w:val="22"/>
          <w:szCs w:val="22"/>
        </w:rPr>
      </w:pPr>
      <w:hyperlink w:anchor="_Toc85029675" w:history="1">
        <w:r w:rsidR="00F031F5" w:rsidRPr="00660B1D">
          <w:rPr>
            <w:rStyle w:val="Hyperlink"/>
          </w:rPr>
          <w:t>8.2.3 Junction pit offtake</w:t>
        </w:r>
        <w:r w:rsidR="00F031F5">
          <w:rPr>
            <w:webHidden/>
          </w:rPr>
          <w:tab/>
        </w:r>
        <w:r w:rsidR="00F031F5">
          <w:rPr>
            <w:webHidden/>
          </w:rPr>
          <w:fldChar w:fldCharType="begin"/>
        </w:r>
        <w:r w:rsidR="00F031F5">
          <w:rPr>
            <w:webHidden/>
          </w:rPr>
          <w:instrText xml:space="preserve"> PAGEREF _Toc85029675 \h </w:instrText>
        </w:r>
        <w:r w:rsidR="00F031F5">
          <w:rPr>
            <w:webHidden/>
          </w:rPr>
        </w:r>
        <w:r w:rsidR="00F031F5">
          <w:rPr>
            <w:webHidden/>
          </w:rPr>
          <w:fldChar w:fldCharType="separate"/>
        </w:r>
        <w:r w:rsidR="00CE74C4">
          <w:rPr>
            <w:webHidden/>
          </w:rPr>
          <w:t>23</w:t>
        </w:r>
        <w:r w:rsidR="00F031F5">
          <w:rPr>
            <w:webHidden/>
          </w:rPr>
          <w:fldChar w:fldCharType="end"/>
        </w:r>
      </w:hyperlink>
    </w:p>
    <w:p w14:paraId="37B2599A" w14:textId="0451F9C7" w:rsidR="00F031F5" w:rsidRDefault="00884D94">
      <w:pPr>
        <w:pStyle w:val="TOC3"/>
        <w:rPr>
          <w:color w:val="auto"/>
          <w:sz w:val="22"/>
          <w:szCs w:val="22"/>
        </w:rPr>
      </w:pPr>
      <w:hyperlink w:anchor="_Toc85029676" w:history="1">
        <w:r w:rsidR="00F031F5" w:rsidRPr="00660B1D">
          <w:rPr>
            <w:rStyle w:val="Hyperlink"/>
          </w:rPr>
          <w:t>8.2.4 Inlet screen</w:t>
        </w:r>
        <w:r w:rsidR="00F031F5">
          <w:rPr>
            <w:webHidden/>
          </w:rPr>
          <w:tab/>
        </w:r>
        <w:r w:rsidR="00F031F5">
          <w:rPr>
            <w:webHidden/>
          </w:rPr>
          <w:fldChar w:fldCharType="begin"/>
        </w:r>
        <w:r w:rsidR="00F031F5">
          <w:rPr>
            <w:webHidden/>
          </w:rPr>
          <w:instrText xml:space="preserve"> PAGEREF _Toc85029676 \h </w:instrText>
        </w:r>
        <w:r w:rsidR="00F031F5">
          <w:rPr>
            <w:webHidden/>
          </w:rPr>
        </w:r>
        <w:r w:rsidR="00F031F5">
          <w:rPr>
            <w:webHidden/>
          </w:rPr>
          <w:fldChar w:fldCharType="separate"/>
        </w:r>
        <w:r w:rsidR="00CE74C4">
          <w:rPr>
            <w:webHidden/>
          </w:rPr>
          <w:t>24</w:t>
        </w:r>
        <w:r w:rsidR="00F031F5">
          <w:rPr>
            <w:webHidden/>
          </w:rPr>
          <w:fldChar w:fldCharType="end"/>
        </w:r>
      </w:hyperlink>
    </w:p>
    <w:p w14:paraId="50243C44" w14:textId="7A60DFAA" w:rsidR="00F031F5" w:rsidRDefault="00884D94">
      <w:pPr>
        <w:pStyle w:val="TOC3"/>
        <w:rPr>
          <w:color w:val="auto"/>
          <w:sz w:val="22"/>
          <w:szCs w:val="22"/>
        </w:rPr>
      </w:pPr>
      <w:hyperlink w:anchor="_Toc85029677" w:history="1">
        <w:r w:rsidR="00F031F5" w:rsidRPr="00660B1D">
          <w:rPr>
            <w:rStyle w:val="Hyperlink"/>
          </w:rPr>
          <w:t>8.2.5 Perforated pipe screen</w:t>
        </w:r>
        <w:r w:rsidR="00F031F5">
          <w:rPr>
            <w:webHidden/>
          </w:rPr>
          <w:tab/>
        </w:r>
        <w:r w:rsidR="00F031F5">
          <w:rPr>
            <w:webHidden/>
          </w:rPr>
          <w:fldChar w:fldCharType="begin"/>
        </w:r>
        <w:r w:rsidR="00F031F5">
          <w:rPr>
            <w:webHidden/>
          </w:rPr>
          <w:instrText xml:space="preserve"> PAGEREF _Toc85029677 \h </w:instrText>
        </w:r>
        <w:r w:rsidR="00F031F5">
          <w:rPr>
            <w:webHidden/>
          </w:rPr>
        </w:r>
        <w:r w:rsidR="00F031F5">
          <w:rPr>
            <w:webHidden/>
          </w:rPr>
          <w:fldChar w:fldCharType="separate"/>
        </w:r>
        <w:r w:rsidR="00CE74C4">
          <w:rPr>
            <w:webHidden/>
          </w:rPr>
          <w:t>24</w:t>
        </w:r>
        <w:r w:rsidR="00F031F5">
          <w:rPr>
            <w:webHidden/>
          </w:rPr>
          <w:fldChar w:fldCharType="end"/>
        </w:r>
      </w:hyperlink>
    </w:p>
    <w:p w14:paraId="1928D5F2" w14:textId="2A0D3887" w:rsidR="00F031F5" w:rsidRDefault="00884D94">
      <w:pPr>
        <w:pStyle w:val="TOC3"/>
        <w:rPr>
          <w:color w:val="auto"/>
          <w:sz w:val="22"/>
          <w:szCs w:val="22"/>
        </w:rPr>
      </w:pPr>
      <w:hyperlink w:anchor="_Toc85029678" w:history="1">
        <w:r w:rsidR="00F031F5" w:rsidRPr="00660B1D">
          <w:rPr>
            <w:rStyle w:val="Hyperlink"/>
          </w:rPr>
          <w:t>8.2.6 Stormwater drainage</w:t>
        </w:r>
        <w:r w:rsidR="00F031F5">
          <w:rPr>
            <w:webHidden/>
          </w:rPr>
          <w:tab/>
        </w:r>
        <w:r w:rsidR="00F031F5">
          <w:rPr>
            <w:webHidden/>
          </w:rPr>
          <w:fldChar w:fldCharType="begin"/>
        </w:r>
        <w:r w:rsidR="00F031F5">
          <w:rPr>
            <w:webHidden/>
          </w:rPr>
          <w:instrText xml:space="preserve"> PAGEREF _Toc85029678 \h </w:instrText>
        </w:r>
        <w:r w:rsidR="00F031F5">
          <w:rPr>
            <w:webHidden/>
          </w:rPr>
        </w:r>
        <w:r w:rsidR="00F031F5">
          <w:rPr>
            <w:webHidden/>
          </w:rPr>
          <w:fldChar w:fldCharType="separate"/>
        </w:r>
        <w:r w:rsidR="00CE74C4">
          <w:rPr>
            <w:webHidden/>
          </w:rPr>
          <w:t>25</w:t>
        </w:r>
        <w:r w:rsidR="00F031F5">
          <w:rPr>
            <w:webHidden/>
          </w:rPr>
          <w:fldChar w:fldCharType="end"/>
        </w:r>
      </w:hyperlink>
    </w:p>
    <w:p w14:paraId="4EA46534" w14:textId="6E066A38" w:rsidR="00F031F5" w:rsidRDefault="00884D94">
      <w:pPr>
        <w:pStyle w:val="TOC3"/>
        <w:rPr>
          <w:color w:val="auto"/>
          <w:sz w:val="22"/>
          <w:szCs w:val="22"/>
        </w:rPr>
      </w:pPr>
      <w:hyperlink w:anchor="_Toc85029679" w:history="1">
        <w:r w:rsidR="00F031F5" w:rsidRPr="00660B1D">
          <w:rPr>
            <w:rStyle w:val="Hyperlink"/>
          </w:rPr>
          <w:t>8.2.7 Circular wedge-wire screen</w:t>
        </w:r>
        <w:r w:rsidR="00F031F5">
          <w:rPr>
            <w:webHidden/>
          </w:rPr>
          <w:tab/>
        </w:r>
        <w:r w:rsidR="00F031F5">
          <w:rPr>
            <w:webHidden/>
          </w:rPr>
          <w:fldChar w:fldCharType="begin"/>
        </w:r>
        <w:r w:rsidR="00F031F5">
          <w:rPr>
            <w:webHidden/>
          </w:rPr>
          <w:instrText xml:space="preserve"> PAGEREF _Toc85029679 \h </w:instrText>
        </w:r>
        <w:r w:rsidR="00F031F5">
          <w:rPr>
            <w:webHidden/>
          </w:rPr>
        </w:r>
        <w:r w:rsidR="00F031F5">
          <w:rPr>
            <w:webHidden/>
          </w:rPr>
          <w:fldChar w:fldCharType="separate"/>
        </w:r>
        <w:r w:rsidR="00CE74C4">
          <w:rPr>
            <w:webHidden/>
          </w:rPr>
          <w:t>25</w:t>
        </w:r>
        <w:r w:rsidR="00F031F5">
          <w:rPr>
            <w:webHidden/>
          </w:rPr>
          <w:fldChar w:fldCharType="end"/>
        </w:r>
      </w:hyperlink>
    </w:p>
    <w:p w14:paraId="13CB4FE3" w14:textId="524FAE86" w:rsidR="00F031F5" w:rsidRDefault="00884D94">
      <w:pPr>
        <w:pStyle w:val="TOC3"/>
        <w:rPr>
          <w:color w:val="auto"/>
          <w:sz w:val="22"/>
          <w:szCs w:val="22"/>
        </w:rPr>
      </w:pPr>
      <w:hyperlink w:anchor="_Toc85029680" w:history="1">
        <w:r w:rsidR="00F031F5" w:rsidRPr="00660B1D">
          <w:rPr>
            <w:rStyle w:val="Hyperlink"/>
          </w:rPr>
          <w:t>8.2.8 Screen performance</w:t>
        </w:r>
        <w:r w:rsidR="00F031F5">
          <w:rPr>
            <w:webHidden/>
          </w:rPr>
          <w:tab/>
        </w:r>
        <w:r w:rsidR="00F031F5">
          <w:rPr>
            <w:webHidden/>
          </w:rPr>
          <w:fldChar w:fldCharType="begin"/>
        </w:r>
        <w:r w:rsidR="00F031F5">
          <w:rPr>
            <w:webHidden/>
          </w:rPr>
          <w:instrText xml:space="preserve"> PAGEREF _Toc85029680 \h </w:instrText>
        </w:r>
        <w:r w:rsidR="00F031F5">
          <w:rPr>
            <w:webHidden/>
          </w:rPr>
        </w:r>
        <w:r w:rsidR="00F031F5">
          <w:rPr>
            <w:webHidden/>
          </w:rPr>
          <w:fldChar w:fldCharType="separate"/>
        </w:r>
        <w:r w:rsidR="00CE74C4">
          <w:rPr>
            <w:webHidden/>
          </w:rPr>
          <w:t>25</w:t>
        </w:r>
        <w:r w:rsidR="00F031F5">
          <w:rPr>
            <w:webHidden/>
          </w:rPr>
          <w:fldChar w:fldCharType="end"/>
        </w:r>
      </w:hyperlink>
    </w:p>
    <w:p w14:paraId="79C482B1" w14:textId="1DCA4700" w:rsidR="00F031F5" w:rsidRDefault="00884D94">
      <w:pPr>
        <w:pStyle w:val="TOC1"/>
        <w:rPr>
          <w:rFonts w:eastAsiaTheme="minorEastAsia" w:cstheme="minorBidi"/>
          <w:b w:val="0"/>
          <w:color w:val="auto"/>
          <w:sz w:val="22"/>
          <w:szCs w:val="22"/>
        </w:rPr>
      </w:pPr>
      <w:hyperlink w:anchor="_Toc85029681" w:history="1">
        <w:r w:rsidR="00F031F5" w:rsidRPr="00660B1D">
          <w:rPr>
            <w:rStyle w:val="Hyperlink"/>
          </w:rPr>
          <w:t>9. Floating pipe offtakes</w:t>
        </w:r>
        <w:r w:rsidR="00F031F5">
          <w:rPr>
            <w:webHidden/>
          </w:rPr>
          <w:tab/>
        </w:r>
        <w:r w:rsidR="00F031F5">
          <w:rPr>
            <w:webHidden/>
          </w:rPr>
          <w:fldChar w:fldCharType="begin"/>
        </w:r>
        <w:r w:rsidR="00F031F5">
          <w:rPr>
            <w:webHidden/>
          </w:rPr>
          <w:instrText xml:space="preserve"> PAGEREF _Toc85029681 \h </w:instrText>
        </w:r>
        <w:r w:rsidR="00F031F5">
          <w:rPr>
            <w:webHidden/>
          </w:rPr>
        </w:r>
        <w:r w:rsidR="00F031F5">
          <w:rPr>
            <w:webHidden/>
          </w:rPr>
          <w:fldChar w:fldCharType="separate"/>
        </w:r>
        <w:r w:rsidR="00CE74C4">
          <w:rPr>
            <w:webHidden/>
          </w:rPr>
          <w:t>26</w:t>
        </w:r>
        <w:r w:rsidR="00F031F5">
          <w:rPr>
            <w:webHidden/>
          </w:rPr>
          <w:fldChar w:fldCharType="end"/>
        </w:r>
      </w:hyperlink>
    </w:p>
    <w:p w14:paraId="02D6A83B" w14:textId="0905CC65" w:rsidR="00F031F5" w:rsidRDefault="00884D94">
      <w:pPr>
        <w:pStyle w:val="TOC2"/>
        <w:rPr>
          <w:rFonts w:eastAsiaTheme="minorEastAsia" w:cstheme="minorBidi"/>
          <w:b w:val="0"/>
          <w:color w:val="auto"/>
          <w:sz w:val="22"/>
          <w:szCs w:val="22"/>
        </w:rPr>
      </w:pPr>
      <w:hyperlink w:anchor="_Toc85029682" w:history="1">
        <w:r w:rsidR="00F031F5" w:rsidRPr="00660B1D">
          <w:rPr>
            <w:rStyle w:val="Hyperlink"/>
          </w:rPr>
          <w:t>9.1 Bypass variations</w:t>
        </w:r>
        <w:r w:rsidR="00F031F5">
          <w:rPr>
            <w:webHidden/>
          </w:rPr>
          <w:tab/>
        </w:r>
        <w:r w:rsidR="00F031F5">
          <w:rPr>
            <w:webHidden/>
          </w:rPr>
          <w:fldChar w:fldCharType="begin"/>
        </w:r>
        <w:r w:rsidR="00F031F5">
          <w:rPr>
            <w:webHidden/>
          </w:rPr>
          <w:instrText xml:space="preserve"> PAGEREF _Toc85029682 \h </w:instrText>
        </w:r>
        <w:r w:rsidR="00F031F5">
          <w:rPr>
            <w:webHidden/>
          </w:rPr>
        </w:r>
        <w:r w:rsidR="00F031F5">
          <w:rPr>
            <w:webHidden/>
          </w:rPr>
          <w:fldChar w:fldCharType="separate"/>
        </w:r>
        <w:r w:rsidR="00CE74C4">
          <w:rPr>
            <w:webHidden/>
          </w:rPr>
          <w:t>26</w:t>
        </w:r>
        <w:r w:rsidR="00F031F5">
          <w:rPr>
            <w:webHidden/>
          </w:rPr>
          <w:fldChar w:fldCharType="end"/>
        </w:r>
      </w:hyperlink>
    </w:p>
    <w:p w14:paraId="00009084" w14:textId="27DAE4C2" w:rsidR="00F031F5" w:rsidRDefault="00884D94">
      <w:pPr>
        <w:pStyle w:val="TOC2"/>
        <w:rPr>
          <w:rFonts w:eastAsiaTheme="minorEastAsia" w:cstheme="minorBidi"/>
          <w:b w:val="0"/>
          <w:color w:val="auto"/>
          <w:sz w:val="22"/>
          <w:szCs w:val="22"/>
        </w:rPr>
      </w:pPr>
      <w:hyperlink w:anchor="_Toc85029683" w:history="1">
        <w:r w:rsidR="00F031F5" w:rsidRPr="00660B1D">
          <w:rPr>
            <w:rStyle w:val="Hyperlink"/>
          </w:rPr>
          <w:t>9.2 Design features</w:t>
        </w:r>
        <w:r w:rsidR="00F031F5">
          <w:rPr>
            <w:webHidden/>
          </w:rPr>
          <w:tab/>
        </w:r>
        <w:r w:rsidR="00F031F5">
          <w:rPr>
            <w:webHidden/>
          </w:rPr>
          <w:fldChar w:fldCharType="begin"/>
        </w:r>
        <w:r w:rsidR="00F031F5">
          <w:rPr>
            <w:webHidden/>
          </w:rPr>
          <w:instrText xml:space="preserve"> PAGEREF _Toc85029683 \h </w:instrText>
        </w:r>
        <w:r w:rsidR="00F031F5">
          <w:rPr>
            <w:webHidden/>
          </w:rPr>
        </w:r>
        <w:r w:rsidR="00F031F5">
          <w:rPr>
            <w:webHidden/>
          </w:rPr>
          <w:fldChar w:fldCharType="separate"/>
        </w:r>
        <w:r w:rsidR="00CE74C4">
          <w:rPr>
            <w:webHidden/>
          </w:rPr>
          <w:t>27</w:t>
        </w:r>
        <w:r w:rsidR="00F031F5">
          <w:rPr>
            <w:webHidden/>
          </w:rPr>
          <w:fldChar w:fldCharType="end"/>
        </w:r>
      </w:hyperlink>
    </w:p>
    <w:p w14:paraId="30B4CA75" w14:textId="32F73BD3" w:rsidR="00F031F5" w:rsidRDefault="00884D94">
      <w:pPr>
        <w:pStyle w:val="TOC2"/>
        <w:rPr>
          <w:rFonts w:eastAsiaTheme="minorEastAsia" w:cstheme="minorBidi"/>
          <w:b w:val="0"/>
          <w:color w:val="auto"/>
          <w:sz w:val="22"/>
          <w:szCs w:val="22"/>
        </w:rPr>
      </w:pPr>
      <w:hyperlink w:anchor="_Toc85029684" w:history="1">
        <w:r w:rsidR="00F031F5" w:rsidRPr="00660B1D">
          <w:rPr>
            <w:rStyle w:val="Hyperlink"/>
          </w:rPr>
          <w:t>9.3 Semi-automatic operation</w:t>
        </w:r>
        <w:r w:rsidR="00F031F5">
          <w:rPr>
            <w:webHidden/>
          </w:rPr>
          <w:tab/>
        </w:r>
        <w:r w:rsidR="00F031F5">
          <w:rPr>
            <w:webHidden/>
          </w:rPr>
          <w:fldChar w:fldCharType="begin"/>
        </w:r>
        <w:r w:rsidR="00F031F5">
          <w:rPr>
            <w:webHidden/>
          </w:rPr>
          <w:instrText xml:space="preserve"> PAGEREF _Toc85029684 \h </w:instrText>
        </w:r>
        <w:r w:rsidR="00F031F5">
          <w:rPr>
            <w:webHidden/>
          </w:rPr>
        </w:r>
        <w:r w:rsidR="00F031F5">
          <w:rPr>
            <w:webHidden/>
          </w:rPr>
          <w:fldChar w:fldCharType="separate"/>
        </w:r>
        <w:r w:rsidR="00CE74C4">
          <w:rPr>
            <w:webHidden/>
          </w:rPr>
          <w:t>29</w:t>
        </w:r>
        <w:r w:rsidR="00F031F5">
          <w:rPr>
            <w:webHidden/>
          </w:rPr>
          <w:fldChar w:fldCharType="end"/>
        </w:r>
      </w:hyperlink>
    </w:p>
    <w:p w14:paraId="22C7C550" w14:textId="2150FAA4" w:rsidR="00F031F5" w:rsidRDefault="00884D94">
      <w:pPr>
        <w:pStyle w:val="TOC1"/>
        <w:rPr>
          <w:rFonts w:eastAsiaTheme="minorEastAsia" w:cstheme="minorBidi"/>
          <w:b w:val="0"/>
          <w:color w:val="auto"/>
          <w:sz w:val="22"/>
          <w:szCs w:val="22"/>
        </w:rPr>
      </w:pPr>
      <w:hyperlink w:anchor="_Toc85029685" w:history="1">
        <w:r w:rsidR="00F031F5" w:rsidRPr="00660B1D">
          <w:rPr>
            <w:rStyle w:val="Hyperlink"/>
          </w:rPr>
          <w:t>10. Compliance</w:t>
        </w:r>
        <w:r w:rsidR="00F031F5">
          <w:rPr>
            <w:webHidden/>
          </w:rPr>
          <w:tab/>
        </w:r>
        <w:r w:rsidR="00F031F5">
          <w:rPr>
            <w:webHidden/>
          </w:rPr>
          <w:fldChar w:fldCharType="begin"/>
        </w:r>
        <w:r w:rsidR="00F031F5">
          <w:rPr>
            <w:webHidden/>
          </w:rPr>
          <w:instrText xml:space="preserve"> PAGEREF _Toc85029685 \h </w:instrText>
        </w:r>
        <w:r w:rsidR="00F031F5">
          <w:rPr>
            <w:webHidden/>
          </w:rPr>
        </w:r>
        <w:r w:rsidR="00F031F5">
          <w:rPr>
            <w:webHidden/>
          </w:rPr>
          <w:fldChar w:fldCharType="separate"/>
        </w:r>
        <w:r w:rsidR="00CE74C4">
          <w:rPr>
            <w:webHidden/>
          </w:rPr>
          <w:t>30</w:t>
        </w:r>
        <w:r w:rsidR="00F031F5">
          <w:rPr>
            <w:webHidden/>
          </w:rPr>
          <w:fldChar w:fldCharType="end"/>
        </w:r>
      </w:hyperlink>
    </w:p>
    <w:p w14:paraId="64E95CC6" w14:textId="799FE4DB" w:rsidR="00F031F5" w:rsidRDefault="00884D94">
      <w:pPr>
        <w:pStyle w:val="TOC2"/>
        <w:rPr>
          <w:rFonts w:eastAsiaTheme="minorEastAsia" w:cstheme="minorBidi"/>
          <w:b w:val="0"/>
          <w:color w:val="auto"/>
          <w:sz w:val="22"/>
          <w:szCs w:val="22"/>
        </w:rPr>
      </w:pPr>
      <w:hyperlink w:anchor="_Toc85029686" w:history="1">
        <w:r w:rsidR="00F031F5" w:rsidRPr="00660B1D">
          <w:rPr>
            <w:rStyle w:val="Hyperlink"/>
          </w:rPr>
          <w:t>10.1 Works must be compliant</w:t>
        </w:r>
        <w:r w:rsidR="00F031F5">
          <w:rPr>
            <w:webHidden/>
          </w:rPr>
          <w:tab/>
        </w:r>
        <w:r w:rsidR="00F031F5">
          <w:rPr>
            <w:webHidden/>
          </w:rPr>
          <w:fldChar w:fldCharType="begin"/>
        </w:r>
        <w:r w:rsidR="00F031F5">
          <w:rPr>
            <w:webHidden/>
          </w:rPr>
          <w:instrText xml:space="preserve"> PAGEREF _Toc85029686 \h </w:instrText>
        </w:r>
        <w:r w:rsidR="00F031F5">
          <w:rPr>
            <w:webHidden/>
          </w:rPr>
        </w:r>
        <w:r w:rsidR="00F031F5">
          <w:rPr>
            <w:webHidden/>
          </w:rPr>
          <w:fldChar w:fldCharType="separate"/>
        </w:r>
        <w:r w:rsidR="00CE74C4">
          <w:rPr>
            <w:webHidden/>
          </w:rPr>
          <w:t>30</w:t>
        </w:r>
        <w:r w:rsidR="00F031F5">
          <w:rPr>
            <w:webHidden/>
          </w:rPr>
          <w:fldChar w:fldCharType="end"/>
        </w:r>
      </w:hyperlink>
    </w:p>
    <w:p w14:paraId="6798FDCB" w14:textId="6BA7D31F" w:rsidR="00F031F5" w:rsidRDefault="00884D94">
      <w:pPr>
        <w:pStyle w:val="TOC2"/>
        <w:rPr>
          <w:rFonts w:eastAsiaTheme="minorEastAsia" w:cstheme="minorBidi"/>
          <w:b w:val="0"/>
          <w:color w:val="auto"/>
          <w:sz w:val="22"/>
          <w:szCs w:val="22"/>
        </w:rPr>
      </w:pPr>
      <w:hyperlink w:anchor="_Toc85029687" w:history="1">
        <w:r w:rsidR="00F031F5" w:rsidRPr="00660B1D">
          <w:rPr>
            <w:rStyle w:val="Hyperlink"/>
          </w:rPr>
          <w:t>10.2 Maintenance and operation</w:t>
        </w:r>
        <w:r w:rsidR="00F031F5">
          <w:rPr>
            <w:webHidden/>
          </w:rPr>
          <w:tab/>
        </w:r>
        <w:r w:rsidR="00F031F5">
          <w:rPr>
            <w:webHidden/>
          </w:rPr>
          <w:fldChar w:fldCharType="begin"/>
        </w:r>
        <w:r w:rsidR="00F031F5">
          <w:rPr>
            <w:webHidden/>
          </w:rPr>
          <w:instrText xml:space="preserve"> PAGEREF _Toc85029687 \h </w:instrText>
        </w:r>
        <w:r w:rsidR="00F031F5">
          <w:rPr>
            <w:webHidden/>
          </w:rPr>
        </w:r>
        <w:r w:rsidR="00F031F5">
          <w:rPr>
            <w:webHidden/>
          </w:rPr>
          <w:fldChar w:fldCharType="separate"/>
        </w:r>
        <w:r w:rsidR="00CE74C4">
          <w:rPr>
            <w:webHidden/>
          </w:rPr>
          <w:t>30</w:t>
        </w:r>
        <w:r w:rsidR="00F031F5">
          <w:rPr>
            <w:webHidden/>
          </w:rPr>
          <w:fldChar w:fldCharType="end"/>
        </w:r>
      </w:hyperlink>
    </w:p>
    <w:p w14:paraId="734D3F71" w14:textId="67F63565" w:rsidR="00F031F5" w:rsidRDefault="00884D94">
      <w:pPr>
        <w:pStyle w:val="TOC1"/>
        <w:rPr>
          <w:rStyle w:val="Hyperlink"/>
        </w:rPr>
      </w:pPr>
      <w:hyperlink w:anchor="_Toc85029688" w:history="1">
        <w:r w:rsidR="00F031F5" w:rsidRPr="00660B1D">
          <w:rPr>
            <w:rStyle w:val="Hyperlink"/>
          </w:rPr>
          <w:t>11. References</w:t>
        </w:r>
        <w:r w:rsidR="00F031F5">
          <w:rPr>
            <w:webHidden/>
          </w:rPr>
          <w:tab/>
        </w:r>
        <w:r w:rsidR="00F031F5">
          <w:rPr>
            <w:webHidden/>
          </w:rPr>
          <w:fldChar w:fldCharType="begin"/>
        </w:r>
        <w:r w:rsidR="00F031F5">
          <w:rPr>
            <w:webHidden/>
          </w:rPr>
          <w:instrText xml:space="preserve"> PAGEREF _Toc85029688 \h </w:instrText>
        </w:r>
        <w:r w:rsidR="00F031F5">
          <w:rPr>
            <w:webHidden/>
          </w:rPr>
        </w:r>
        <w:r w:rsidR="00F031F5">
          <w:rPr>
            <w:webHidden/>
          </w:rPr>
          <w:fldChar w:fldCharType="separate"/>
        </w:r>
        <w:r w:rsidR="00CE74C4">
          <w:rPr>
            <w:webHidden/>
          </w:rPr>
          <w:t>31</w:t>
        </w:r>
        <w:r w:rsidR="00F031F5">
          <w:rPr>
            <w:webHidden/>
          </w:rPr>
          <w:fldChar w:fldCharType="end"/>
        </w:r>
      </w:hyperlink>
    </w:p>
    <w:p w14:paraId="4FB2F99A" w14:textId="77777777" w:rsidR="00F031F5" w:rsidRDefault="00F031F5">
      <w:pPr>
        <w:spacing w:after="0" w:line="240" w:lineRule="atLeast"/>
        <w:rPr>
          <w:rStyle w:val="Hyperlink"/>
          <w:b/>
          <w:noProof/>
          <w:sz w:val="24"/>
          <w:szCs w:val="24"/>
        </w:rPr>
      </w:pPr>
      <w:r>
        <w:rPr>
          <w:rStyle w:val="Hyperlink"/>
          <w:noProof/>
        </w:rPr>
        <w:br w:type="page"/>
      </w:r>
    </w:p>
    <w:p w14:paraId="0507BE75" w14:textId="7587C510" w:rsidR="00D134A5" w:rsidRPr="00546CD1" w:rsidRDefault="001F5D92" w:rsidP="003D7DA8">
      <w:pPr>
        <w:pStyle w:val="Heading1"/>
      </w:pPr>
      <w:r>
        <w:lastRenderedPageBreak/>
        <w:fldChar w:fldCharType="end"/>
      </w:r>
      <w:bookmarkStart w:id="4" w:name="_Toc185411528"/>
      <w:bookmarkStart w:id="5" w:name="_Toc8910380"/>
      <w:bookmarkStart w:id="6" w:name="_Toc8910468"/>
      <w:bookmarkStart w:id="7" w:name="_Toc85029640"/>
      <w:bookmarkStart w:id="8" w:name="SW0001"/>
      <w:r w:rsidR="00D134A5" w:rsidRPr="00546CD1">
        <w:t>Introduction</w:t>
      </w:r>
      <w:bookmarkEnd w:id="4"/>
      <w:bookmarkEnd w:id="5"/>
      <w:bookmarkEnd w:id="6"/>
      <w:bookmarkEnd w:id="7"/>
    </w:p>
    <w:p w14:paraId="21DD384A" w14:textId="34E5C371" w:rsidR="006A4EBC" w:rsidRPr="00EB4487" w:rsidRDefault="00EB4487" w:rsidP="00C93D4A">
      <w:pPr>
        <w:pStyle w:val="Heading2"/>
        <w:numPr>
          <w:ilvl w:val="0"/>
          <w:numId w:val="0"/>
        </w:numPr>
        <w:spacing w:line="276" w:lineRule="auto"/>
        <w:jc w:val="both"/>
        <w:rPr>
          <w:b w:val="0"/>
          <w:bCs w:val="0"/>
          <w:iCs w:val="0"/>
          <w:color w:val="363534"/>
          <w:kern w:val="0"/>
          <w:sz w:val="21"/>
          <w:szCs w:val="20"/>
        </w:rPr>
      </w:pPr>
      <w:bookmarkStart w:id="9" w:name="_Toc85029641"/>
      <w:bookmarkStart w:id="10" w:name="_Toc8910381"/>
      <w:bookmarkStart w:id="11" w:name="_Toc8910469"/>
      <w:r w:rsidRPr="00EB4487">
        <w:rPr>
          <w:b w:val="0"/>
          <w:bCs w:val="0"/>
          <w:iCs w:val="0"/>
          <w:color w:val="363534"/>
          <w:kern w:val="0"/>
          <w:sz w:val="21"/>
          <w:szCs w:val="20"/>
        </w:rPr>
        <w:t>The purpose of this document is to assist landholders</w:t>
      </w:r>
      <w:r w:rsidR="00CC28BF">
        <w:rPr>
          <w:b w:val="0"/>
          <w:bCs w:val="0"/>
          <w:iCs w:val="0"/>
          <w:color w:val="363534"/>
          <w:kern w:val="0"/>
          <w:sz w:val="21"/>
          <w:szCs w:val="20"/>
        </w:rPr>
        <w:t xml:space="preserve"> to</w:t>
      </w:r>
      <w:r w:rsidRPr="00EB4487">
        <w:rPr>
          <w:b w:val="0"/>
          <w:bCs w:val="0"/>
          <w:iCs w:val="0"/>
          <w:color w:val="363534"/>
          <w:kern w:val="0"/>
          <w:sz w:val="21"/>
          <w:szCs w:val="20"/>
        </w:rPr>
        <w:t xml:space="preserve"> incorporate into dam design a mechanism to meet passing flow requirements in accordance with government policy and any licence conditions.  </w:t>
      </w:r>
      <w:bookmarkStart w:id="12" w:name="_Hlk38454551"/>
      <w:r w:rsidRPr="00EB4487">
        <w:rPr>
          <w:b w:val="0"/>
          <w:bCs w:val="0"/>
          <w:iCs w:val="0"/>
          <w:color w:val="363534"/>
          <w:kern w:val="0"/>
          <w:sz w:val="21"/>
          <w:szCs w:val="20"/>
        </w:rPr>
        <w:t>These guidelines are for dam owners and consulting engineers to assist in the preparation of suitable design drawings for submission to the relevant water corporation as part of works licence applications.</w:t>
      </w:r>
      <w:r w:rsidR="00E34054">
        <w:rPr>
          <w:b w:val="0"/>
          <w:bCs w:val="0"/>
          <w:iCs w:val="0"/>
          <w:color w:val="363534"/>
          <w:kern w:val="0"/>
          <w:sz w:val="21"/>
          <w:szCs w:val="20"/>
        </w:rPr>
        <w:t xml:space="preserve"> </w:t>
      </w:r>
      <w:bookmarkEnd w:id="12"/>
    </w:p>
    <w:p w14:paraId="15224295" w14:textId="444B8FEC" w:rsidR="00D134A5" w:rsidRPr="00546CD1" w:rsidRDefault="00E04B9F" w:rsidP="00076123">
      <w:pPr>
        <w:pStyle w:val="Heading2"/>
        <w:jc w:val="both"/>
      </w:pPr>
      <w:r>
        <w:t>Background</w:t>
      </w:r>
      <w:bookmarkEnd w:id="9"/>
      <w:r>
        <w:t xml:space="preserve"> </w:t>
      </w:r>
      <w:bookmarkEnd w:id="10"/>
      <w:bookmarkEnd w:id="11"/>
    </w:p>
    <w:p w14:paraId="468E8A2D" w14:textId="611D126B" w:rsidR="002C2EE0" w:rsidRDefault="00635AAD" w:rsidP="00076123">
      <w:pPr>
        <w:jc w:val="both"/>
      </w:pPr>
      <w:r>
        <w:t>D</w:t>
      </w:r>
      <w:r w:rsidR="002C2EE0">
        <w:t xml:space="preserve">ams can have a major impact on the health of waterways and on the reliability of supply for downstream users.  </w:t>
      </w:r>
    </w:p>
    <w:p w14:paraId="3DDBCCAC" w14:textId="39D7176C" w:rsidR="003645D9" w:rsidRPr="003645D9" w:rsidRDefault="002C2EE0" w:rsidP="003645D9">
      <w:pPr>
        <w:jc w:val="both"/>
      </w:pPr>
      <w:r>
        <w:t>As part of planning and design for all licensable dams in Victoria, landholders and relevant governing bodies need to maintain passing flows</w:t>
      </w:r>
      <w:r w:rsidR="005F60DD">
        <w:t xml:space="preserve">. </w:t>
      </w:r>
      <w:r w:rsidR="009D67F8">
        <w:t>Passing flows are water that</w:t>
      </w:r>
      <w:r w:rsidR="002725B9">
        <w:t xml:space="preserve"> is released </w:t>
      </w:r>
      <w:r w:rsidR="00632A36">
        <w:t>from</w:t>
      </w:r>
      <w:r w:rsidR="00AD0B38">
        <w:t xml:space="preserve">, or allowed to bypass, </w:t>
      </w:r>
      <w:r w:rsidR="00632A36">
        <w:t xml:space="preserve">a storage such as a catchment dam or </w:t>
      </w:r>
      <w:r w:rsidR="000769B3">
        <w:t xml:space="preserve">dam on a waterway.  </w:t>
      </w:r>
      <w:r w:rsidR="005F60DD">
        <w:t xml:space="preserve">Passing flows help maintain environmental values </w:t>
      </w:r>
      <w:r w:rsidR="00526B78">
        <w:t>and</w:t>
      </w:r>
      <w:r>
        <w:t xml:space="preserve"> protect the reliability of supply for existing users.</w:t>
      </w:r>
      <w:r w:rsidR="003645D9" w:rsidRPr="003645D9">
        <w:t xml:space="preserve"> </w:t>
      </w:r>
      <w:r w:rsidR="006A2C07">
        <w:t xml:space="preserve">In Victoria, passing flow requirements are </w:t>
      </w:r>
      <w:r w:rsidR="006A2C07" w:rsidRPr="00B76959">
        <w:t xml:space="preserve">specified in </w:t>
      </w:r>
      <w:r w:rsidR="00A54486" w:rsidRPr="00B76959">
        <w:t>licence</w:t>
      </w:r>
      <w:r w:rsidR="00A160FB">
        <w:t xml:space="preserve"> conditions</w:t>
      </w:r>
      <w:r w:rsidR="00A54486">
        <w:t xml:space="preserve">. </w:t>
      </w:r>
    </w:p>
    <w:p w14:paraId="4BABF5F3" w14:textId="247BAB20" w:rsidR="002C2EE0" w:rsidRDefault="002C2EE0" w:rsidP="00076123">
      <w:pPr>
        <w:jc w:val="both"/>
      </w:pPr>
      <w:r>
        <w:t xml:space="preserve">Further information on dam owner responsibilities and the management and safety of dams can be found in </w:t>
      </w:r>
      <w:r w:rsidRPr="005124EF">
        <w:rPr>
          <w:i/>
        </w:rPr>
        <w:t>Your Dam</w:t>
      </w:r>
      <w:r w:rsidR="00222B09">
        <w:rPr>
          <w:i/>
        </w:rPr>
        <w:t>:</w:t>
      </w:r>
      <w:r w:rsidRPr="005124EF">
        <w:rPr>
          <w:i/>
        </w:rPr>
        <w:t xml:space="preserve"> Your Responsibility</w:t>
      </w:r>
      <w:r w:rsidR="00B950FE">
        <w:rPr>
          <w:i/>
        </w:rPr>
        <w:t xml:space="preserve"> - </w:t>
      </w:r>
      <w:r w:rsidRPr="005124EF">
        <w:rPr>
          <w:i/>
        </w:rPr>
        <w:t>A guide to managing the safety of small dams</w:t>
      </w:r>
      <w:r>
        <w:t xml:space="preserve"> (DELWP 2018) available online at </w:t>
      </w:r>
      <w:hyperlink r:id="rId48" w:history="1">
        <w:r w:rsidRPr="00BE286C">
          <w:rPr>
            <w:rStyle w:val="Hyperlink"/>
          </w:rPr>
          <w:t>https://www.water.vic.gov.au/managing-dams-and-water-emergencies/dams/guidance-notes</w:t>
        </w:r>
      </w:hyperlink>
      <w:r>
        <w:t xml:space="preserve"> .</w:t>
      </w:r>
    </w:p>
    <w:p w14:paraId="5A3F2346" w14:textId="7FC9FE9F" w:rsidR="00A80B1A" w:rsidRPr="009107B8" w:rsidRDefault="00A80B1A" w:rsidP="009107B8">
      <w:pPr>
        <w:pStyle w:val="Heading2"/>
        <w:jc w:val="both"/>
      </w:pPr>
      <w:bookmarkStart w:id="13" w:name="_Toc85029642"/>
      <w:r w:rsidRPr="009107B8">
        <w:t>What dams are licens</w:t>
      </w:r>
      <w:r w:rsidR="009107B8">
        <w:t>ed</w:t>
      </w:r>
      <w:r w:rsidRPr="009107B8">
        <w:t>?</w:t>
      </w:r>
      <w:bookmarkEnd w:id="13"/>
    </w:p>
    <w:p w14:paraId="13904DF1" w14:textId="19FCCF4E" w:rsidR="002F2D92" w:rsidRDefault="00DF09D8" w:rsidP="002F2D92">
      <w:pPr>
        <w:jc w:val="both"/>
      </w:pPr>
      <w:r w:rsidRPr="00DF09D8">
        <w:t xml:space="preserve">Licensing requirements for dams in Victoria are </w:t>
      </w:r>
      <w:r w:rsidR="0020022A">
        <w:t>set out</w:t>
      </w:r>
      <w:r w:rsidR="0020022A" w:rsidRPr="00DF09D8">
        <w:t xml:space="preserve"> </w:t>
      </w:r>
      <w:r w:rsidRPr="00DF09D8">
        <w:t xml:space="preserve">in the </w:t>
      </w:r>
      <w:r w:rsidRPr="003E3089">
        <w:rPr>
          <w:i/>
        </w:rPr>
        <w:t>Water Act</w:t>
      </w:r>
      <w:r w:rsidR="006C26DC" w:rsidRPr="003E3089">
        <w:rPr>
          <w:i/>
        </w:rPr>
        <w:t xml:space="preserve"> 1989</w:t>
      </w:r>
      <w:r w:rsidR="002F2D92">
        <w:rPr>
          <w:i/>
        </w:rPr>
        <w:t xml:space="preserve"> </w:t>
      </w:r>
      <w:r w:rsidR="00731D07">
        <w:t xml:space="preserve">and government </w:t>
      </w:r>
      <w:r w:rsidR="001D4FC6">
        <w:t>Minister</w:t>
      </w:r>
      <w:r w:rsidR="008D0905">
        <w:t>ial</w:t>
      </w:r>
      <w:r w:rsidRPr="00DF09D8">
        <w:t xml:space="preserve"> policies</w:t>
      </w:r>
      <w:r w:rsidR="007D1775">
        <w:rPr>
          <w:rStyle w:val="FootnoteReference"/>
        </w:rPr>
        <w:footnoteReference w:id="2"/>
      </w:r>
      <w:r w:rsidRPr="00DF09D8">
        <w:t>.</w:t>
      </w:r>
      <w:r w:rsidR="002F2D92">
        <w:t xml:space="preserve"> </w:t>
      </w:r>
      <w:r w:rsidR="005F7F2B">
        <w:t>R</w:t>
      </w:r>
      <w:r w:rsidR="00847747">
        <w:t xml:space="preserve">equirements </w:t>
      </w:r>
      <w:r w:rsidR="002F2D92">
        <w:t xml:space="preserve">fall into two main categories: </w:t>
      </w:r>
      <w:r w:rsidR="00F3751C">
        <w:t>t</w:t>
      </w:r>
      <w:r w:rsidR="002F2D92">
        <w:t>he licensing of the construction</w:t>
      </w:r>
      <w:r w:rsidR="00D67BD5">
        <w:t>,</w:t>
      </w:r>
      <w:r w:rsidR="002F2D92">
        <w:t xml:space="preserve"> operation</w:t>
      </w:r>
      <w:r w:rsidR="00D67BD5">
        <w:t>, alteration or decommissioning</w:t>
      </w:r>
      <w:r w:rsidR="002F2D92">
        <w:t xml:space="preserve"> of a dam</w:t>
      </w:r>
      <w:r w:rsidR="005F584F">
        <w:t>,</w:t>
      </w:r>
      <w:r w:rsidR="002F2D92">
        <w:t xml:space="preserve"> and the licensing of taking and using water from a dam.  </w:t>
      </w:r>
    </w:p>
    <w:p w14:paraId="2EAB51C3" w14:textId="3FEA1047" w:rsidR="005545D8" w:rsidRDefault="00A80B1A" w:rsidP="00EF335E">
      <w:pPr>
        <w:pStyle w:val="ListParagraph"/>
        <w:numPr>
          <w:ilvl w:val="0"/>
          <w:numId w:val="60"/>
        </w:numPr>
        <w:spacing w:after="120"/>
        <w:jc w:val="both"/>
      </w:pPr>
      <w:r w:rsidRPr="00771C7B">
        <w:t xml:space="preserve">A </w:t>
      </w:r>
      <w:r w:rsidRPr="00577941">
        <w:rPr>
          <w:b/>
        </w:rPr>
        <w:t>works licence</w:t>
      </w:r>
      <w:r w:rsidR="00E01B4A" w:rsidRPr="00577941">
        <w:rPr>
          <w:b/>
        </w:rPr>
        <w:t xml:space="preserve"> </w:t>
      </w:r>
      <w:r w:rsidR="00E01B4A" w:rsidRPr="00577941">
        <w:rPr>
          <w:bCs/>
        </w:rPr>
        <w:t xml:space="preserve">under section 67 </w:t>
      </w:r>
      <w:r w:rsidR="00D167FF" w:rsidRPr="00577941">
        <w:rPr>
          <w:bCs/>
        </w:rPr>
        <w:t>of the Act</w:t>
      </w:r>
      <w:r w:rsidRPr="00771C7B">
        <w:t xml:space="preserve"> is a licence to construct, operate, alter, decommission or remove works associated with the extraction of water (</w:t>
      </w:r>
      <w:proofErr w:type="gramStart"/>
      <w:r w:rsidRPr="00771C7B">
        <w:t>i.e.</w:t>
      </w:r>
      <w:proofErr w:type="gramEnd"/>
      <w:r w:rsidRPr="00771C7B">
        <w:t xml:space="preserve"> bores, pumps and dams).</w:t>
      </w:r>
      <w:r w:rsidR="00C008AE">
        <w:t xml:space="preserve"> </w:t>
      </w:r>
    </w:p>
    <w:p w14:paraId="5F053DC6" w14:textId="77777777" w:rsidR="00577941" w:rsidRDefault="005F584F" w:rsidP="00EF335E">
      <w:pPr>
        <w:pStyle w:val="ListParagraph"/>
        <w:numPr>
          <w:ilvl w:val="0"/>
          <w:numId w:val="60"/>
        </w:numPr>
        <w:jc w:val="both"/>
      </w:pPr>
      <w:r w:rsidRPr="008934F0">
        <w:t>A </w:t>
      </w:r>
      <w:hyperlink r:id="rId49" w:history="1">
        <w:r w:rsidRPr="00577941">
          <w:rPr>
            <w:rStyle w:val="Hyperlink"/>
            <w:b/>
            <w:u w:val="none"/>
          </w:rPr>
          <w:t>take and use licence</w:t>
        </w:r>
      </w:hyperlink>
      <w:r w:rsidRPr="008934F0">
        <w:t xml:space="preserve"> is a fixed term entitlement to take and use water from a waterway, dam, spring, </w:t>
      </w:r>
      <w:proofErr w:type="gramStart"/>
      <w:r w:rsidRPr="008934F0">
        <w:t>soak</w:t>
      </w:r>
      <w:proofErr w:type="gramEnd"/>
      <w:r w:rsidRPr="008934F0">
        <w:t xml:space="preserve"> or aquifer. </w:t>
      </w:r>
    </w:p>
    <w:p w14:paraId="7E653988" w14:textId="417C9614" w:rsidR="00D338F8" w:rsidRPr="00D338F8" w:rsidRDefault="00FC3382" w:rsidP="00D338F8">
      <w:pPr>
        <w:jc w:val="both"/>
      </w:pPr>
      <w:r>
        <w:t>L</w:t>
      </w:r>
      <w:r w:rsidRPr="00FC3382">
        <w:t>icences are issued by water corporations</w:t>
      </w:r>
      <w:r w:rsidR="00831ADA">
        <w:t>,</w:t>
      </w:r>
      <w:r w:rsidR="00205593">
        <w:t xml:space="preserve"> as delegates of the Minister</w:t>
      </w:r>
      <w:r w:rsidR="00831ADA">
        <w:t xml:space="preserve">, and subject to </w:t>
      </w:r>
      <w:r w:rsidR="00205593" w:rsidRPr="00D338F8">
        <w:t>conditions</w:t>
      </w:r>
      <w:r w:rsidR="00B645BE">
        <w:t xml:space="preserve"> determined</w:t>
      </w:r>
      <w:r w:rsidR="00205593" w:rsidRPr="00D338F8">
        <w:t xml:space="preserve"> </w:t>
      </w:r>
      <w:r w:rsidR="007A696E">
        <w:t>by the issuing water corporation</w:t>
      </w:r>
      <w:r w:rsidR="00205593">
        <w:t xml:space="preserve">.  </w:t>
      </w:r>
    </w:p>
    <w:p w14:paraId="19E7A8C8" w14:textId="77777777" w:rsidR="00D356B6" w:rsidRDefault="00D912F1" w:rsidP="003208A9">
      <w:pPr>
        <w:jc w:val="both"/>
      </w:pPr>
      <w:r>
        <w:t>The r</w:t>
      </w:r>
      <w:r w:rsidR="00C008AE">
        <w:t>equirement for</w:t>
      </w:r>
      <w:r w:rsidR="009F0FB3">
        <w:t xml:space="preserve"> a</w:t>
      </w:r>
      <w:r w:rsidR="00383C98">
        <w:t xml:space="preserve"> b</w:t>
      </w:r>
      <w:r w:rsidR="00C008AE">
        <w:t>ypass mechanism</w:t>
      </w:r>
      <w:r w:rsidR="007B16B3">
        <w:t xml:space="preserve"> when constructing or operating dams</w:t>
      </w:r>
      <w:r w:rsidR="009F0FB3">
        <w:t xml:space="preserve"> is specified</w:t>
      </w:r>
      <w:r w:rsidR="00650572">
        <w:t xml:space="preserve"> in </w:t>
      </w:r>
      <w:r w:rsidR="00650572" w:rsidRPr="00B76959">
        <w:t>the standard works licence conditions</w:t>
      </w:r>
      <w:r w:rsidR="004909B4" w:rsidRPr="00B76959">
        <w:rPr>
          <w:rStyle w:val="FootnoteReference"/>
        </w:rPr>
        <w:footnoteReference w:id="3"/>
      </w:r>
      <w:r w:rsidR="00650572" w:rsidRPr="00B76959">
        <w:t xml:space="preserve">. </w:t>
      </w:r>
      <w:r w:rsidR="00B71F93" w:rsidRPr="00B76959">
        <w:t>Passing flow requirements are</w:t>
      </w:r>
      <w:r w:rsidR="003B1C5D" w:rsidRPr="00B76959">
        <w:t xml:space="preserve"> </w:t>
      </w:r>
      <w:r w:rsidR="00B71F93" w:rsidRPr="00B76959">
        <w:t>specified in</w:t>
      </w:r>
      <w:r w:rsidR="007362D1" w:rsidRPr="00B76959">
        <w:t xml:space="preserve"> either works or</w:t>
      </w:r>
      <w:r w:rsidR="00B71F93" w:rsidRPr="00B76959">
        <w:t xml:space="preserve"> take and use licence conditions</w:t>
      </w:r>
      <w:r w:rsidR="00B71F93" w:rsidRPr="00B76959">
        <w:rPr>
          <w:rStyle w:val="FootnoteReference"/>
        </w:rPr>
        <w:footnoteReference w:id="4"/>
      </w:r>
      <w:r w:rsidR="00B71F93" w:rsidRPr="00B76959">
        <w:t>.</w:t>
      </w:r>
    </w:p>
    <w:p w14:paraId="6A3837AF" w14:textId="0310D835" w:rsidR="002C2EE0" w:rsidRDefault="00276E97" w:rsidP="0043350E">
      <w:pPr>
        <w:pStyle w:val="Heading2"/>
      </w:pPr>
      <w:bookmarkStart w:id="14" w:name="_Toc85029643"/>
      <w:r>
        <w:t>L</w:t>
      </w:r>
      <w:r w:rsidR="00663B94">
        <w:t>egislation and policy changes</w:t>
      </w:r>
      <w:bookmarkEnd w:id="14"/>
    </w:p>
    <w:p w14:paraId="0ACE2BA7" w14:textId="4ED5B093" w:rsidR="005B204B" w:rsidRDefault="00540FDC" w:rsidP="00A94458">
      <w:pPr>
        <w:spacing w:before="240"/>
        <w:jc w:val="both"/>
      </w:pPr>
      <w:r>
        <w:t>In 2002</w:t>
      </w:r>
      <w:r w:rsidR="00912270">
        <w:t>,</w:t>
      </w:r>
      <w:r>
        <w:t xml:space="preserve"> amend</w:t>
      </w:r>
      <w:r w:rsidR="001A4272">
        <w:t xml:space="preserve">ments </w:t>
      </w:r>
      <w:r w:rsidR="00A94458">
        <w:t>were made</w:t>
      </w:r>
      <w:r w:rsidR="00A94458" w:rsidRPr="00A94458">
        <w:t xml:space="preserve"> to the Water Act to encourage sustainable development of water use and </w:t>
      </w:r>
      <w:r w:rsidR="00F218E1">
        <w:t xml:space="preserve">to </w:t>
      </w:r>
      <w:r w:rsidR="00A94458" w:rsidRPr="00A94458">
        <w:t>protect the rights of existing users</w:t>
      </w:r>
      <w:r w:rsidR="0013775B">
        <w:t xml:space="preserve"> by requiring</w:t>
      </w:r>
      <w:r w:rsidR="005B204B">
        <w:t xml:space="preserve"> </w:t>
      </w:r>
      <w:r w:rsidR="005B204B" w:rsidRPr="005B204B">
        <w:t>all irrigation and commercial water use</w:t>
      </w:r>
      <w:r w:rsidR="00860C54">
        <w:t xml:space="preserve"> in a catchment</w:t>
      </w:r>
      <w:r w:rsidR="005B204B" w:rsidRPr="005B204B">
        <w:t xml:space="preserve"> to be licensed (section 51 (take and use) licence)</w:t>
      </w:r>
      <w:r w:rsidR="00A042E0">
        <w:rPr>
          <w:rStyle w:val="FootnoteReference"/>
        </w:rPr>
        <w:footnoteReference w:id="5"/>
      </w:r>
      <w:r w:rsidR="005B204B" w:rsidRPr="005B204B">
        <w:t xml:space="preserve">.   </w:t>
      </w:r>
      <w:r w:rsidR="005C0DEC" w:rsidRPr="005C0DEC">
        <w:t xml:space="preserve">Prior to 2002, </w:t>
      </w:r>
      <w:r w:rsidR="005C0DEC" w:rsidRPr="005C0DEC">
        <w:lastRenderedPageBreak/>
        <w:t xml:space="preserve">only water taken from a </w:t>
      </w:r>
      <w:r w:rsidR="005C0DEC" w:rsidRPr="005C0DEC">
        <w:rPr>
          <w:b/>
          <w:bCs/>
        </w:rPr>
        <w:t>waterway for irrigation or commercial use</w:t>
      </w:r>
      <w:r w:rsidR="005C0DEC" w:rsidRPr="005C0DEC">
        <w:t xml:space="preserve"> was required to be licenced.  </w:t>
      </w:r>
    </w:p>
    <w:p w14:paraId="62F91CFC" w14:textId="309EF43D" w:rsidR="00A94458" w:rsidRPr="00A94458" w:rsidRDefault="00F21510" w:rsidP="00EE52DA">
      <w:pPr>
        <w:spacing w:before="240" w:after="120"/>
        <w:jc w:val="both"/>
      </w:pPr>
      <w:r>
        <w:t>Following on from these legislative amendments, gu</w:t>
      </w:r>
      <w:r w:rsidR="00A94458" w:rsidRPr="00A94458">
        <w:t>idelines and procedures were introduced to achieve the following objectives:</w:t>
      </w:r>
    </w:p>
    <w:p w14:paraId="09D9E616" w14:textId="77777777" w:rsidR="00A94458" w:rsidRPr="00A94458" w:rsidRDefault="00A94458" w:rsidP="00EE52DA">
      <w:pPr>
        <w:numPr>
          <w:ilvl w:val="0"/>
          <w:numId w:val="63"/>
        </w:numPr>
        <w:spacing w:after="120"/>
        <w:jc w:val="both"/>
      </w:pPr>
      <w:r w:rsidRPr="00A94458">
        <w:t>to emphasise consideration of the environmental aspects of licensing (section 40 matters)</w:t>
      </w:r>
    </w:p>
    <w:p w14:paraId="075C9B1C" w14:textId="77777777" w:rsidR="00A94458" w:rsidRPr="00A94458" w:rsidRDefault="00A94458" w:rsidP="00EE52DA">
      <w:pPr>
        <w:numPr>
          <w:ilvl w:val="0"/>
          <w:numId w:val="63"/>
        </w:numPr>
        <w:spacing w:after="120"/>
        <w:jc w:val="both"/>
      </w:pPr>
      <w:r w:rsidRPr="00A94458">
        <w:t>to improve dam safety provisions</w:t>
      </w:r>
    </w:p>
    <w:p w14:paraId="06B72EBB" w14:textId="77777777" w:rsidR="00A94458" w:rsidRPr="00A94458" w:rsidRDefault="00A94458" w:rsidP="00EE52DA">
      <w:pPr>
        <w:numPr>
          <w:ilvl w:val="0"/>
          <w:numId w:val="63"/>
        </w:numPr>
        <w:spacing w:after="120"/>
        <w:jc w:val="both"/>
      </w:pPr>
      <w:r w:rsidRPr="00A94458">
        <w:t>to improve coordination between licensing and referral bodies</w:t>
      </w:r>
    </w:p>
    <w:p w14:paraId="26987A51" w14:textId="3C888032" w:rsidR="00540FDC" w:rsidRDefault="00A94458" w:rsidP="0010393F">
      <w:pPr>
        <w:pStyle w:val="ListParagraph"/>
        <w:numPr>
          <w:ilvl w:val="0"/>
          <w:numId w:val="63"/>
        </w:numPr>
        <w:jc w:val="both"/>
      </w:pPr>
      <w:r w:rsidRPr="00A94458">
        <w:t>to ensure consistency with water resource and related plans and strategies in consultation with catchment management authorities.</w:t>
      </w:r>
    </w:p>
    <w:p w14:paraId="3F681170" w14:textId="40F85670" w:rsidR="0013775B" w:rsidRDefault="000236FF" w:rsidP="00EE52DA">
      <w:pPr>
        <w:spacing w:before="120" w:after="120"/>
        <w:jc w:val="both"/>
      </w:pPr>
      <w:r w:rsidRPr="2BA77573">
        <w:rPr>
          <w:i/>
          <w:iCs/>
        </w:rPr>
        <w:t>Ministerial Guidelines for Licensing Irrigation and Commercial Use of Surface Water</w:t>
      </w:r>
      <w:r>
        <w:t> were issued at this time to assist licensing authorities when issuing works licences. The Guidelines outlined that</w:t>
      </w:r>
      <w:r w:rsidR="4A26B1CF">
        <w:t xml:space="preserve"> </w:t>
      </w:r>
      <w:r>
        <w:t>earthworks on or near waterways should be conducted in a way that minimises impacts on the environment.  The Guidelines also articulated the</w:t>
      </w:r>
      <w:r w:rsidR="00542814">
        <w:t xml:space="preserve"> </w:t>
      </w:r>
      <w:r>
        <w:t>Minister’s policy that licensing authorities should not approve an application to construct a dam on a waterway with high ecological values unless the applicant has thoroughly investigated alternative sites for the dam and alternative sources of water supply. </w:t>
      </w:r>
    </w:p>
    <w:p w14:paraId="06E17DB9" w14:textId="23A58164" w:rsidR="00677EF9" w:rsidRPr="00677EF9" w:rsidRDefault="00677EF9" w:rsidP="00677EF9">
      <w:pPr>
        <w:spacing w:before="120" w:after="120"/>
        <w:jc w:val="both"/>
      </w:pPr>
      <w:r w:rsidRPr="00677EF9">
        <w:t>In 2004, the Victorian Government released its action plan </w:t>
      </w:r>
      <w:r w:rsidRPr="00677EF9">
        <w:rPr>
          <w:i/>
          <w:iCs/>
        </w:rPr>
        <w:t>Our Water Our Future</w:t>
      </w:r>
      <w:r w:rsidRPr="00677EF9">
        <w:t> for sustainable water use</w:t>
      </w:r>
      <w:r w:rsidR="002A394A">
        <w:rPr>
          <w:rStyle w:val="FootnoteReference"/>
        </w:rPr>
        <w:footnoteReference w:id="6"/>
      </w:r>
      <w:r w:rsidRPr="00677EF9">
        <w:t xml:space="preserve">. This plan set out </w:t>
      </w:r>
      <w:r w:rsidR="001315F5">
        <w:t>the</w:t>
      </w:r>
      <w:r w:rsidRPr="00677EF9">
        <w:t xml:space="preserve"> new policy of no new summer diversions, in recognition of the ecological stress they cause and to protect the reliability of supply to existing users during summer.  Since this time all new licences to take water from unregulated water systems have required landowners to harvest water in the </w:t>
      </w:r>
      <w:proofErr w:type="spellStart"/>
      <w:r w:rsidRPr="00677EF9">
        <w:t>winterfill</w:t>
      </w:r>
      <w:proofErr w:type="spellEnd"/>
      <w:r w:rsidRPr="00677EF9">
        <w:t> period (now 1 July to 31 October)</w:t>
      </w:r>
      <w:r w:rsidR="0025483F">
        <w:rPr>
          <w:rStyle w:val="FootnoteReference"/>
        </w:rPr>
        <w:footnoteReference w:id="7"/>
      </w:r>
      <w:r w:rsidRPr="00677EF9">
        <w:t>. </w:t>
      </w:r>
    </w:p>
    <w:p w14:paraId="13A0E067" w14:textId="1C7F54F5" w:rsidR="00677EF9" w:rsidRPr="00677EF9" w:rsidRDefault="00677EF9" w:rsidP="00AF7DA2">
      <w:pPr>
        <w:spacing w:before="120" w:after="120"/>
        <w:jc w:val="both"/>
      </w:pPr>
      <w:r w:rsidRPr="00677EF9">
        <w:t>In 2016, the government’s strategic water plan </w:t>
      </w:r>
      <w:r w:rsidRPr="00677EF9">
        <w:rPr>
          <w:i/>
          <w:iCs/>
        </w:rPr>
        <w:t>Water for Victoria</w:t>
      </w:r>
      <w:r w:rsidRPr="00677EF9">
        <w:t> reinforced the challenge to the water entitlement and planning framework is flexible management options that do not adversely impact the environment or third parties in an increasingly variable climate.  The framework needs to provide certainty to legal rights and obligations, and flexibility for entitlement holders to manage their own risks within a framework of sustainable use.  This reinforces the changes made to licence conditions and requirements as detailed in this document. </w:t>
      </w:r>
    </w:p>
    <w:p w14:paraId="6C6A1D77" w14:textId="6C939D77" w:rsidR="00B96478" w:rsidRDefault="00C81FB7" w:rsidP="00454EBD">
      <w:pPr>
        <w:pStyle w:val="Heading2"/>
        <w:jc w:val="both"/>
      </w:pPr>
      <w:bookmarkStart w:id="15" w:name="_Toc85029644"/>
      <w:r>
        <w:t xml:space="preserve">Application of </w:t>
      </w:r>
      <w:r w:rsidR="00D66CB7">
        <w:t xml:space="preserve">these </w:t>
      </w:r>
      <w:r w:rsidR="00B96478">
        <w:t>guidelines</w:t>
      </w:r>
      <w:bookmarkEnd w:id="15"/>
      <w:r w:rsidR="00B96478">
        <w:t xml:space="preserve"> </w:t>
      </w:r>
    </w:p>
    <w:p w14:paraId="3DF960D5" w14:textId="655A5677" w:rsidR="00B96478" w:rsidRDefault="00B96478" w:rsidP="00454EBD">
      <w:pPr>
        <w:jc w:val="both"/>
      </w:pPr>
      <w:r>
        <w:t xml:space="preserve">A </w:t>
      </w:r>
      <w:r w:rsidR="00764569">
        <w:t xml:space="preserve">bypass mechanism is required to be installed to meet </w:t>
      </w:r>
      <w:r w:rsidR="008A4E4D">
        <w:t xml:space="preserve">passing flow </w:t>
      </w:r>
      <w:r w:rsidR="004C7C59">
        <w:t>requirements</w:t>
      </w:r>
      <w:r w:rsidR="0026344B">
        <w:t>,</w:t>
      </w:r>
      <w:r w:rsidR="004C7C59">
        <w:t xml:space="preserve"> </w:t>
      </w:r>
      <w:r w:rsidR="00D00CAE">
        <w:t xml:space="preserve">as </w:t>
      </w:r>
      <w:r w:rsidR="00764569">
        <w:t xml:space="preserve">specified </w:t>
      </w:r>
      <w:r w:rsidR="006F6315">
        <w:t xml:space="preserve">by the relevant </w:t>
      </w:r>
      <w:r w:rsidR="002E3651">
        <w:t>rural water corporation</w:t>
      </w:r>
      <w:r w:rsidR="0026344B">
        <w:t>,</w:t>
      </w:r>
      <w:r w:rsidR="00673849">
        <w:t xml:space="preserve"> </w:t>
      </w:r>
      <w:r w:rsidR="0013412F">
        <w:t>when</w:t>
      </w:r>
      <w:r>
        <w:t xml:space="preserve">: </w:t>
      </w:r>
    </w:p>
    <w:p w14:paraId="302A3954" w14:textId="17EEF081" w:rsidR="002A0E33" w:rsidRDefault="0024781B" w:rsidP="0024781B">
      <w:pPr>
        <w:pStyle w:val="ListBullet"/>
        <w:numPr>
          <w:ilvl w:val="0"/>
          <w:numId w:val="64"/>
        </w:numPr>
        <w:jc w:val="both"/>
      </w:pPr>
      <w:r>
        <w:t>a</w:t>
      </w:r>
      <w:r w:rsidR="002A0E33">
        <w:t xml:space="preserve">n application is made </w:t>
      </w:r>
      <w:r w:rsidR="003D1F8B">
        <w:t xml:space="preserve">to </w:t>
      </w:r>
      <w:r w:rsidR="00BA7680">
        <w:t xml:space="preserve">construct </w:t>
      </w:r>
      <w:r w:rsidR="002A0E33">
        <w:t>a new irrigation or commercial dam</w:t>
      </w:r>
    </w:p>
    <w:p w14:paraId="01F8C167" w14:textId="0164C124" w:rsidR="00B96478" w:rsidRDefault="00B96478" w:rsidP="0024781B">
      <w:pPr>
        <w:pStyle w:val="ListBullet"/>
        <w:numPr>
          <w:ilvl w:val="0"/>
          <w:numId w:val="64"/>
        </w:numPr>
        <w:jc w:val="both"/>
      </w:pPr>
      <w:r>
        <w:t xml:space="preserve">when changing the use of an existing unlicensed dam to a </w:t>
      </w:r>
      <w:r w:rsidR="00B323C9">
        <w:t>(</w:t>
      </w:r>
      <w:r>
        <w:t>licensed</w:t>
      </w:r>
      <w:r w:rsidR="0024781B">
        <w:t>)</w:t>
      </w:r>
      <w:r>
        <w:t xml:space="preserve"> dam for commercial or irrigation use</w:t>
      </w:r>
    </w:p>
    <w:p w14:paraId="3F203C26" w14:textId="7AE51A58" w:rsidR="00B96478" w:rsidRDefault="00B96478" w:rsidP="0024781B">
      <w:pPr>
        <w:pStyle w:val="ListBullet"/>
        <w:numPr>
          <w:ilvl w:val="0"/>
          <w:numId w:val="64"/>
        </w:numPr>
        <w:jc w:val="both"/>
      </w:pPr>
      <w:r>
        <w:t xml:space="preserve">when </w:t>
      </w:r>
      <w:r w:rsidR="00E75ED9">
        <w:t>alter</w:t>
      </w:r>
      <w:r w:rsidR="00181512">
        <w:t xml:space="preserve">ing </w:t>
      </w:r>
      <w:r>
        <w:t>an existing dam</w:t>
      </w:r>
      <w:r w:rsidR="009E2183">
        <w:t xml:space="preserve"> (unles</w:t>
      </w:r>
      <w:r w:rsidR="00C67B00">
        <w:t>s for stock and domestic purposes and not in the potentially hazardous class of dams)</w:t>
      </w:r>
      <w:r w:rsidR="00F72B89">
        <w:t>.</w:t>
      </w:r>
    </w:p>
    <w:p w14:paraId="3076B275" w14:textId="6387ED8E" w:rsidR="00EB26AE" w:rsidRDefault="004D3F41" w:rsidP="00EB26AE">
      <w:pPr>
        <w:pStyle w:val="ListBullet"/>
        <w:numPr>
          <w:ilvl w:val="0"/>
          <w:numId w:val="0"/>
        </w:numPr>
        <w:ind w:left="360" w:hanging="360"/>
        <w:jc w:val="both"/>
      </w:pPr>
      <w:r>
        <w:br w:type="page"/>
      </w:r>
    </w:p>
    <w:p w14:paraId="7A733152" w14:textId="0A8548F0" w:rsidR="00D134A5" w:rsidRPr="00546CD1" w:rsidRDefault="00746BBE" w:rsidP="008974FC">
      <w:pPr>
        <w:pStyle w:val="Heading1"/>
      </w:pPr>
      <w:bookmarkStart w:id="16" w:name="_Toc185397913"/>
      <w:bookmarkStart w:id="17" w:name="_Toc185411543"/>
      <w:bookmarkStart w:id="18" w:name="_Toc185397915"/>
      <w:bookmarkStart w:id="19" w:name="_Toc185411545"/>
      <w:bookmarkStart w:id="20" w:name="_Toc85029645"/>
      <w:bookmarkStart w:id="21" w:name="_Ref177896416"/>
      <w:bookmarkStart w:id="22" w:name="_Toc185411546"/>
      <w:bookmarkStart w:id="23" w:name="_Toc8910382"/>
      <w:bookmarkStart w:id="24" w:name="_Toc8910470"/>
      <w:bookmarkStart w:id="25" w:name="SW0003"/>
      <w:bookmarkEnd w:id="8"/>
      <w:bookmarkEnd w:id="16"/>
      <w:bookmarkEnd w:id="17"/>
      <w:bookmarkEnd w:id="18"/>
      <w:bookmarkEnd w:id="19"/>
      <w:r>
        <w:lastRenderedPageBreak/>
        <w:t xml:space="preserve">Waterway </w:t>
      </w:r>
      <w:r w:rsidR="008974FC">
        <w:t>Health Perspective</w:t>
      </w:r>
      <w:bookmarkEnd w:id="20"/>
      <w:r w:rsidR="008974FC">
        <w:t xml:space="preserve"> </w:t>
      </w:r>
      <w:bookmarkEnd w:id="21"/>
      <w:bookmarkEnd w:id="22"/>
      <w:bookmarkEnd w:id="23"/>
      <w:bookmarkEnd w:id="24"/>
    </w:p>
    <w:p w14:paraId="53499C79" w14:textId="127337FD" w:rsidR="00861282" w:rsidRDefault="00861282" w:rsidP="00454EBD">
      <w:pPr>
        <w:jc w:val="both"/>
      </w:pPr>
      <w:bookmarkStart w:id="26" w:name="SW0004"/>
      <w:bookmarkEnd w:id="25"/>
      <w:r>
        <w:t>In areas where many farm dams have been constructed, impacts on downstream flows can be significant. Annually, farm dams can reduce the flow from Victorian catchments by typically up to</w:t>
      </w:r>
      <w:r w:rsidR="004E70D6">
        <w:t xml:space="preserve"> five</w:t>
      </w:r>
      <w:r w:rsidR="00226735">
        <w:t xml:space="preserve"> per cent</w:t>
      </w:r>
      <w:r>
        <w:t>, although in some cases, annual flow reductions of over 30</w:t>
      </w:r>
      <w:r w:rsidR="00226735">
        <w:t xml:space="preserve"> per cent</w:t>
      </w:r>
      <w:r>
        <w:t xml:space="preserve"> have been estimated. </w:t>
      </w:r>
      <w:r w:rsidR="00E6585C">
        <w:t xml:space="preserve"> </w:t>
      </w:r>
      <w:r w:rsidR="00564134">
        <w:t>However, a</w:t>
      </w:r>
      <w:r>
        <w:t>nnual flow reductions</w:t>
      </w:r>
      <w:r w:rsidR="005F170B">
        <w:t xml:space="preserve"> </w:t>
      </w:r>
      <w:r w:rsidR="006726CD">
        <w:t xml:space="preserve">reflect </w:t>
      </w:r>
      <w:r w:rsidR="00220929">
        <w:t xml:space="preserve">only </w:t>
      </w:r>
      <w:r>
        <w:t xml:space="preserve">part of the impact dams have on stream flow and </w:t>
      </w:r>
      <w:r w:rsidR="003C1909">
        <w:t xml:space="preserve">waterway </w:t>
      </w:r>
      <w:r>
        <w:t xml:space="preserve">health.  Seasonal assessment is required to </w:t>
      </w:r>
      <w:r w:rsidR="0096407C">
        <w:t>determine</w:t>
      </w:r>
      <w:r>
        <w:t xml:space="preserve"> the full impact.</w:t>
      </w:r>
    </w:p>
    <w:p w14:paraId="4A04AC4B" w14:textId="111B68DF" w:rsidR="00861282" w:rsidRDefault="00861282" w:rsidP="00454EBD">
      <w:pPr>
        <w:jc w:val="both"/>
      </w:pPr>
      <w:r>
        <w:t xml:space="preserve">Flow regimes in Victorian streams vary between years, seasons, months, weeks, and days. This variation is important for ecological and geomorphological processes.  Water diversions by dams can change the magnitude and timing of the variation in flow regimes. </w:t>
      </w:r>
    </w:p>
    <w:p w14:paraId="30528706" w14:textId="4AEEFBBF" w:rsidR="00861282" w:rsidRDefault="00861282" w:rsidP="00454EBD">
      <w:pPr>
        <w:jc w:val="both"/>
      </w:pPr>
      <w:r>
        <w:t xml:space="preserve">Seasonal flow variations have different flow components with each component having different benefits for waterway </w:t>
      </w:r>
      <w:r w:rsidR="007311BC">
        <w:t>health</w:t>
      </w:r>
      <w:r>
        <w:t xml:space="preserve">.   </w:t>
      </w:r>
    </w:p>
    <w:p w14:paraId="6912B97C" w14:textId="77777777" w:rsidR="00861282" w:rsidRDefault="00861282" w:rsidP="00454EBD">
      <w:pPr>
        <w:jc w:val="both"/>
      </w:pPr>
      <w:r>
        <w:t>Key components include:</w:t>
      </w:r>
    </w:p>
    <w:p w14:paraId="0E62AEC1" w14:textId="156E4317" w:rsidR="00861282" w:rsidRDefault="00F43EEF" w:rsidP="2BA77573">
      <w:pPr>
        <w:pStyle w:val="ListBullet"/>
        <w:numPr>
          <w:ilvl w:val="0"/>
          <w:numId w:val="65"/>
        </w:numPr>
        <w:jc w:val="both"/>
        <w:rPr>
          <w:rFonts w:eastAsiaTheme="minorEastAsia" w:cstheme="minorBidi"/>
          <w:color w:val="363534" w:themeColor="text1"/>
          <w:szCs w:val="21"/>
        </w:rPr>
      </w:pPr>
      <w:r>
        <w:t>a</w:t>
      </w:r>
      <w:r w:rsidR="00861282">
        <w:t>nnual and seasonal low flows</w:t>
      </w:r>
    </w:p>
    <w:p w14:paraId="7AD6DA62" w14:textId="42108BF8" w:rsidR="00861282" w:rsidRDefault="00F43EEF" w:rsidP="2BA77573">
      <w:pPr>
        <w:pStyle w:val="ListBullet"/>
        <w:numPr>
          <w:ilvl w:val="0"/>
          <w:numId w:val="65"/>
        </w:numPr>
        <w:jc w:val="both"/>
        <w:rPr>
          <w:rFonts w:eastAsiaTheme="minorEastAsia" w:cstheme="minorBidi"/>
          <w:color w:val="363534" w:themeColor="text1"/>
          <w:szCs w:val="21"/>
        </w:rPr>
      </w:pPr>
      <w:r>
        <w:t>s</w:t>
      </w:r>
      <w:r w:rsidR="00861282">
        <w:t xml:space="preserve">ummer </w:t>
      </w:r>
      <w:r w:rsidR="0073672F">
        <w:t xml:space="preserve">storm events </w:t>
      </w:r>
    </w:p>
    <w:p w14:paraId="1F84CB41" w14:textId="0FD66EEE" w:rsidR="00861282" w:rsidRDefault="00F43EEF" w:rsidP="00A6118F">
      <w:pPr>
        <w:pStyle w:val="ListBullet"/>
        <w:numPr>
          <w:ilvl w:val="0"/>
          <w:numId w:val="65"/>
        </w:numPr>
        <w:jc w:val="both"/>
      </w:pPr>
      <w:r>
        <w:t>c</w:t>
      </w:r>
      <w:r w:rsidR="00861282">
        <w:t>ease-to-flow events</w:t>
      </w:r>
    </w:p>
    <w:p w14:paraId="44763496" w14:textId="306A5F07" w:rsidR="00861282" w:rsidRDefault="00F43EEF" w:rsidP="00A6118F">
      <w:pPr>
        <w:pStyle w:val="ListBullet"/>
        <w:numPr>
          <w:ilvl w:val="0"/>
          <w:numId w:val="65"/>
        </w:numPr>
        <w:jc w:val="both"/>
      </w:pPr>
      <w:r>
        <w:t>s</w:t>
      </w:r>
      <w:r w:rsidR="00861282">
        <w:t>easonal high flows</w:t>
      </w:r>
    </w:p>
    <w:p w14:paraId="05CC2C46" w14:textId="7BCC5CB7" w:rsidR="00861282" w:rsidRDefault="00F43EEF" w:rsidP="00A6118F">
      <w:pPr>
        <w:pStyle w:val="ListBullet"/>
        <w:numPr>
          <w:ilvl w:val="0"/>
          <w:numId w:val="65"/>
        </w:numPr>
        <w:spacing w:after="200"/>
        <w:jc w:val="both"/>
      </w:pPr>
      <w:r>
        <w:t>b</w:t>
      </w:r>
      <w:r w:rsidR="00861282">
        <w:t>ank full (minor flood) flows</w:t>
      </w:r>
    </w:p>
    <w:p w14:paraId="04CB1B60" w14:textId="04200E92" w:rsidR="00861282" w:rsidRDefault="00861282" w:rsidP="00454EBD">
      <w:pPr>
        <w:jc w:val="both"/>
      </w:pPr>
      <w:r>
        <w:t xml:space="preserve">Various combinations of these components are required to maintain </w:t>
      </w:r>
      <w:r w:rsidR="00406746">
        <w:t xml:space="preserve">waterway </w:t>
      </w:r>
      <w:r>
        <w:t>health. The required combination and magnitude of each component is different for every waterway.</w:t>
      </w:r>
    </w:p>
    <w:p w14:paraId="67F1A72B" w14:textId="5AC9AFD7" w:rsidR="00CB5764" w:rsidRDefault="00861282" w:rsidP="00454EBD">
      <w:pPr>
        <w:jc w:val="both"/>
      </w:pPr>
      <w:r>
        <w:t xml:space="preserve">Downstream summer flows can be maintained by constructing new dams away from streams </w:t>
      </w:r>
      <w:r w:rsidR="00C44367">
        <w:t>and</w:t>
      </w:r>
      <w:r>
        <w:t xml:space="preserve"> by installing bypasses to allow the passing of flows </w:t>
      </w:r>
      <w:r w:rsidR="00003F7C">
        <w:t xml:space="preserve">outside the </w:t>
      </w:r>
      <w:proofErr w:type="spellStart"/>
      <w:r w:rsidR="00003F7C">
        <w:t>winterfill</w:t>
      </w:r>
      <w:proofErr w:type="spellEnd"/>
      <w:r w:rsidR="00003F7C">
        <w:t xml:space="preserve"> period</w:t>
      </w:r>
      <w:r>
        <w:t>. Bypasses are</w:t>
      </w:r>
      <w:r w:rsidR="00B44E40">
        <w:t xml:space="preserve"> particularly important</w:t>
      </w:r>
      <w:r w:rsidR="001E6C15">
        <w:t xml:space="preserve"> in summer when </w:t>
      </w:r>
      <w:r w:rsidR="0073672F">
        <w:t xml:space="preserve">flows following </w:t>
      </w:r>
      <w:r>
        <w:t xml:space="preserve">summer </w:t>
      </w:r>
      <w:r w:rsidR="0073672F">
        <w:t xml:space="preserve">storms </w:t>
      </w:r>
      <w:r w:rsidR="00CF08DC">
        <w:t xml:space="preserve">occur and </w:t>
      </w:r>
      <w:r w:rsidR="002B03E1">
        <w:t>removal of</w:t>
      </w:r>
      <w:r w:rsidR="00CF08DC">
        <w:t xml:space="preserve"> </w:t>
      </w:r>
      <w:r w:rsidR="002B03E1">
        <w:t xml:space="preserve">summer flushes </w:t>
      </w:r>
      <w:r w:rsidR="00CF08DC">
        <w:t xml:space="preserve">can have a </w:t>
      </w:r>
      <w:r>
        <w:t xml:space="preserve">pronounced </w:t>
      </w:r>
      <w:r w:rsidR="00CF08DC">
        <w:t xml:space="preserve">impact on waterway health.  </w:t>
      </w:r>
    </w:p>
    <w:p w14:paraId="066BC0E6" w14:textId="77777777" w:rsidR="00CB5764" w:rsidRDefault="00CB5764">
      <w:pPr>
        <w:spacing w:after="0" w:line="240" w:lineRule="atLeast"/>
      </w:pPr>
      <w:r>
        <w:br w:type="page"/>
      </w:r>
    </w:p>
    <w:p w14:paraId="38238F44" w14:textId="46AB68CE" w:rsidR="00E61308" w:rsidRDefault="00A41846" w:rsidP="00E61308">
      <w:pPr>
        <w:pStyle w:val="Heading1"/>
      </w:pPr>
      <w:bookmarkStart w:id="27" w:name="_Toc85029646"/>
      <w:bookmarkStart w:id="28" w:name="_Hlk17213932"/>
      <w:r>
        <w:lastRenderedPageBreak/>
        <w:t>Licence</w:t>
      </w:r>
      <w:r w:rsidR="00E22817">
        <w:t xml:space="preserve"> requirements</w:t>
      </w:r>
      <w:bookmarkEnd w:id="27"/>
    </w:p>
    <w:p w14:paraId="32522DD5" w14:textId="25F1CF56" w:rsidR="003A2230" w:rsidRDefault="003A2230" w:rsidP="003A2230">
      <w:pPr>
        <w:jc w:val="both"/>
      </w:pPr>
      <w:r>
        <w:t xml:space="preserve">These guidelines </w:t>
      </w:r>
      <w:r w:rsidR="001246F0">
        <w:t xml:space="preserve">outline when and how </w:t>
      </w:r>
      <w:r>
        <w:t>mechanisms are installed on licensed dams to protect catchment flows by limiting water harvesting</w:t>
      </w:r>
      <w:r w:rsidR="005D3ED5">
        <w:t>.</w:t>
      </w:r>
      <w:r w:rsidR="008A0EC7">
        <w:t xml:space="preserve"> </w:t>
      </w:r>
    </w:p>
    <w:p w14:paraId="52BA4F44" w14:textId="6AB730F5" w:rsidR="007922D9" w:rsidRDefault="007922D9" w:rsidP="007922D9">
      <w:pPr>
        <w:pStyle w:val="Heading2"/>
      </w:pPr>
      <w:bookmarkStart w:id="29" w:name="_Toc85029647"/>
      <w:r>
        <w:t>Passing flow requirements</w:t>
      </w:r>
      <w:bookmarkEnd w:id="29"/>
    </w:p>
    <w:p w14:paraId="507FC45C" w14:textId="30C2BD60" w:rsidR="007922D9" w:rsidRDefault="007922D9" w:rsidP="007922D9">
      <w:pPr>
        <w:jc w:val="both"/>
      </w:pPr>
      <w:r>
        <w:t xml:space="preserve">Licensable farm dams used for irrigation or commercial use </w:t>
      </w:r>
      <w:r w:rsidRPr="00040A07">
        <w:t>must include a bypass mechanism that enables passing flows</w:t>
      </w:r>
      <w:r w:rsidR="00AA372A">
        <w:t xml:space="preserve"> </w:t>
      </w:r>
      <w:r w:rsidR="008A0EC7">
        <w:t>as specified in</w:t>
      </w:r>
      <w:r w:rsidR="005569E3">
        <w:t xml:space="preserve"> any licence issued by the </w:t>
      </w:r>
      <w:r w:rsidR="007E2AA8">
        <w:t xml:space="preserve">relevant </w:t>
      </w:r>
      <w:r w:rsidR="005569E3">
        <w:t>water corporation.</w:t>
      </w:r>
      <w:r>
        <w:t xml:space="preserve"> </w:t>
      </w:r>
    </w:p>
    <w:p w14:paraId="509CE366" w14:textId="7F1AD013" w:rsidR="007922D9" w:rsidRPr="00040A07" w:rsidRDefault="007922D9" w:rsidP="007922D9">
      <w:pPr>
        <w:jc w:val="both"/>
      </w:pPr>
      <w:r>
        <w:t>Works licences include conditions relating to the construction and operation of dams as follows:</w:t>
      </w:r>
    </w:p>
    <w:p w14:paraId="2DCCA210" w14:textId="77777777" w:rsidR="007922D9" w:rsidRPr="00FC55DA" w:rsidRDefault="007922D9" w:rsidP="00737EB7">
      <w:pPr>
        <w:pStyle w:val="ListBullet"/>
        <w:numPr>
          <w:ilvl w:val="0"/>
          <w:numId w:val="66"/>
        </w:numPr>
        <w:jc w:val="both"/>
      </w:pPr>
      <w:r w:rsidRPr="00FC55DA">
        <w:t xml:space="preserve">water can only be harvested during the </w:t>
      </w:r>
      <w:proofErr w:type="spellStart"/>
      <w:r w:rsidRPr="00FC55DA">
        <w:t>winterfill</w:t>
      </w:r>
      <w:proofErr w:type="spellEnd"/>
      <w:r w:rsidRPr="00FC55DA">
        <w:t xml:space="preserve"> period</w:t>
      </w:r>
      <w:r w:rsidRPr="00E52038">
        <w:rPr>
          <w:vertAlign w:val="superscript"/>
        </w:rPr>
        <w:footnoteReference w:id="8"/>
      </w:r>
    </w:p>
    <w:p w14:paraId="1E7209C5" w14:textId="77777777" w:rsidR="007922D9" w:rsidRPr="00FC55DA" w:rsidRDefault="007922D9" w:rsidP="00737EB7">
      <w:pPr>
        <w:pStyle w:val="ListBullet"/>
        <w:numPr>
          <w:ilvl w:val="0"/>
          <w:numId w:val="66"/>
        </w:numPr>
        <w:jc w:val="both"/>
      </w:pPr>
      <w:r w:rsidRPr="00FC55DA">
        <w:t>bypass mechanisms must be installed and maintained in good working order</w:t>
      </w:r>
    </w:p>
    <w:p w14:paraId="17ED88C2" w14:textId="77777777" w:rsidR="007922D9" w:rsidRPr="00FC55DA" w:rsidRDefault="007922D9" w:rsidP="00737EB7">
      <w:pPr>
        <w:pStyle w:val="ListBullet"/>
        <w:numPr>
          <w:ilvl w:val="0"/>
          <w:numId w:val="66"/>
        </w:numPr>
        <w:jc w:val="both"/>
      </w:pPr>
      <w:r w:rsidRPr="00FC55DA">
        <w:t>for a waterway dam, (i) outside the take period, no natural flow in the waterway is harvested into the dam, and (ii) during the take period, minimum passing flow rates (specified in the licence conditions) are passed by the dam.</w:t>
      </w:r>
    </w:p>
    <w:p w14:paraId="0EA44B2D" w14:textId="7262188F" w:rsidR="007922D9" w:rsidRDefault="007922D9" w:rsidP="00737EB7">
      <w:pPr>
        <w:pStyle w:val="ListBullet"/>
        <w:numPr>
          <w:ilvl w:val="0"/>
          <w:numId w:val="66"/>
        </w:numPr>
        <w:jc w:val="both"/>
        <w:rPr>
          <w:rFonts w:ascii="Arial" w:hAnsi="Arial"/>
        </w:rPr>
      </w:pPr>
      <w:r w:rsidRPr="00FC55DA">
        <w:t>for a catchment dam, bypass mechanisms must</w:t>
      </w:r>
      <w:r w:rsidRPr="00FA2E30">
        <w:rPr>
          <w:rFonts w:ascii="Arial" w:hAnsi="Arial"/>
        </w:rPr>
        <w:t xml:space="preserve"> be installed and maintained in good working order, to ensure no run-off is harvested outside the take period</w:t>
      </w:r>
      <w:r w:rsidR="000862A0">
        <w:rPr>
          <w:rFonts w:ascii="Arial" w:hAnsi="Arial"/>
        </w:rPr>
        <w:t>.</w:t>
      </w:r>
    </w:p>
    <w:p w14:paraId="40F07DEE" w14:textId="39E7C81E" w:rsidR="000862A0" w:rsidRDefault="000862A0" w:rsidP="000862A0">
      <w:pPr>
        <w:jc w:val="both"/>
      </w:pPr>
      <w:r w:rsidRPr="008A0EC7">
        <w:t>Any passing flow requirements will be specified in the operating or take and use licence conditions issued by the relevant water corporation.</w:t>
      </w:r>
      <w:r>
        <w:t xml:space="preserve">  Passing flow rates are based on Victorian </w:t>
      </w:r>
      <w:proofErr w:type="spellStart"/>
      <w:r w:rsidR="003C2268">
        <w:t>winterfill</w:t>
      </w:r>
      <w:proofErr w:type="spellEnd"/>
      <w:r w:rsidR="003C2268">
        <w:t xml:space="preserve"> sustainable diversion limits </w:t>
      </w:r>
      <w:r>
        <w:t xml:space="preserve">(SDLs).  In general terms, SDLs provide an indication of the sustainable volume of water that can be diverted </w:t>
      </w:r>
      <w:r w:rsidR="00C201E2">
        <w:t xml:space="preserve">from 1 July to 31 October </w:t>
      </w:r>
      <w:r>
        <w:t>without causing detrimental environmental impact</w:t>
      </w:r>
      <w:r w:rsidR="00A74A0A">
        <w:rPr>
          <w:rStyle w:val="FootnoteReference"/>
        </w:rPr>
        <w:footnoteReference w:id="9"/>
      </w:r>
      <w:r w:rsidR="00A74A0A">
        <w:t xml:space="preserve">  </w:t>
      </w:r>
      <w:r>
        <w:t>.</w:t>
      </w:r>
    </w:p>
    <w:p w14:paraId="4FAA3CF9" w14:textId="25E3C69B" w:rsidR="00E61308" w:rsidRDefault="0048327B" w:rsidP="00F371DB">
      <w:pPr>
        <w:pStyle w:val="Heading2"/>
        <w:jc w:val="both"/>
      </w:pPr>
      <w:bookmarkStart w:id="30" w:name="_Toc85029648"/>
      <w:bookmarkEnd w:id="28"/>
      <w:r>
        <w:t xml:space="preserve">Sustainable </w:t>
      </w:r>
      <w:r w:rsidR="003C2268">
        <w:t>diversion l</w:t>
      </w:r>
      <w:r>
        <w:t>imits</w:t>
      </w:r>
      <w:bookmarkEnd w:id="30"/>
      <w:r>
        <w:t xml:space="preserve"> </w:t>
      </w:r>
    </w:p>
    <w:p w14:paraId="78389AAB" w14:textId="1543D4F2" w:rsidR="000510C8" w:rsidRDefault="001C2684" w:rsidP="00F371DB">
      <w:pPr>
        <w:jc w:val="both"/>
      </w:pPr>
      <w:r>
        <w:t>Sustainable diversion limit</w:t>
      </w:r>
      <w:r w:rsidR="00ED14F9">
        <w:t>s (</w:t>
      </w:r>
      <w:r w:rsidR="005B4B5A" w:rsidRPr="005B4B5A">
        <w:t>SDLs</w:t>
      </w:r>
      <w:r w:rsidR="00ED14F9">
        <w:t>)</w:t>
      </w:r>
      <w:r w:rsidR="005B4B5A" w:rsidRPr="005B4B5A">
        <w:t xml:space="preserve"> provide water managers with the information they need to determine whether more surface water can be </w:t>
      </w:r>
      <w:r w:rsidR="00132DE3">
        <w:t>authorised for take</w:t>
      </w:r>
      <w:r w:rsidR="00132DE3" w:rsidRPr="005B4B5A">
        <w:t xml:space="preserve"> </w:t>
      </w:r>
      <w:r w:rsidR="005B4B5A" w:rsidRPr="005B4B5A">
        <w:t xml:space="preserve">from a catchment, while </w:t>
      </w:r>
      <w:r w:rsidR="00CD79BA">
        <w:t xml:space="preserve">still </w:t>
      </w:r>
      <w:r w:rsidR="005B4B5A" w:rsidRPr="005B4B5A">
        <w:t xml:space="preserve">maintaining healthy rivers and streams.  SDLs provide information to assess applications for new licences to take water from unregulated catchments, including new farm dams, and to assess transfers between catchments.  </w:t>
      </w:r>
    </w:p>
    <w:p w14:paraId="05182E4D" w14:textId="074B8BA3" w:rsidR="005B4B5A" w:rsidRDefault="005B4B5A" w:rsidP="00F371DB">
      <w:pPr>
        <w:jc w:val="both"/>
      </w:pPr>
      <w:r w:rsidRPr="005B4B5A">
        <w:t>For unregulated catchments across Victoria, the SDLs are one of several tools available to help water corporations to determine the upper limit on diversion, the maximum volume that can be taken under current licences, and the remaining volume available for use between July and October. This is important in unregulated catchments for assessing applications for new licences or trading licences.</w:t>
      </w:r>
    </w:p>
    <w:p w14:paraId="44363CB6" w14:textId="544D81C3" w:rsidR="005537A5" w:rsidRDefault="005537A5" w:rsidP="00F371DB">
      <w:pPr>
        <w:jc w:val="both"/>
      </w:pPr>
      <w:r>
        <w:t>SDL</w:t>
      </w:r>
      <w:r w:rsidR="000E4C57">
        <w:t>s</w:t>
      </w:r>
      <w:r>
        <w:t xml:space="preserve"> have been developed for every catchment across Victoria and represent the upper </w:t>
      </w:r>
      <w:r w:rsidR="00465E14">
        <w:t xml:space="preserve">total </w:t>
      </w:r>
      <w:r w:rsidR="00943700">
        <w:t xml:space="preserve">volumetric </w:t>
      </w:r>
      <w:r>
        <w:t xml:space="preserve">limit on </w:t>
      </w:r>
      <w:proofErr w:type="spellStart"/>
      <w:r>
        <w:t>winterfill</w:t>
      </w:r>
      <w:proofErr w:type="spellEnd"/>
      <w:r>
        <w:t xml:space="preserve"> diversions.  SDLs were developed to protect both the health of rivers and streams and the rights of existing water entitlement holders</w:t>
      </w:r>
      <w:r w:rsidR="00A74A0A">
        <w:t>.</w:t>
      </w:r>
      <w:r>
        <w:t xml:space="preserve"> </w:t>
      </w:r>
    </w:p>
    <w:p w14:paraId="4874F072" w14:textId="77777777" w:rsidR="0013517A" w:rsidRDefault="001C7491" w:rsidP="00F371DB">
      <w:pPr>
        <w:jc w:val="both"/>
      </w:pPr>
      <w:r>
        <w:t xml:space="preserve">SDLs were completed for Victoria </w:t>
      </w:r>
      <w:r w:rsidR="008147E6">
        <w:t xml:space="preserve">for 1,611 catchments </w:t>
      </w:r>
      <w:r>
        <w:t xml:space="preserve">in 2004 and were updated in April 2014.  </w:t>
      </w:r>
    </w:p>
    <w:p w14:paraId="311A3F25" w14:textId="77777777" w:rsidR="0013517A" w:rsidRDefault="0013517A" w:rsidP="00F371DB">
      <w:pPr>
        <w:jc w:val="both"/>
      </w:pPr>
    </w:p>
    <w:p w14:paraId="1B66FDE2" w14:textId="77777777" w:rsidR="0013517A" w:rsidRDefault="0013517A" w:rsidP="00F371DB">
      <w:pPr>
        <w:jc w:val="both"/>
      </w:pPr>
    </w:p>
    <w:p w14:paraId="6FC3FD90" w14:textId="56F54BBA" w:rsidR="005537A5" w:rsidRDefault="005537A5" w:rsidP="00F371DB">
      <w:pPr>
        <w:jc w:val="both"/>
      </w:pPr>
      <w:r>
        <w:t xml:space="preserve">SDL volumes are based on three underlying constraints: </w:t>
      </w:r>
    </w:p>
    <w:p w14:paraId="4CE36949" w14:textId="7FAD6775" w:rsidR="005537A5" w:rsidRDefault="005537A5" w:rsidP="00CB5764">
      <w:pPr>
        <w:pStyle w:val="ListBullet"/>
        <w:jc w:val="both"/>
      </w:pPr>
      <w:r>
        <w:t xml:space="preserve">The </w:t>
      </w:r>
      <w:proofErr w:type="spellStart"/>
      <w:r>
        <w:t>winterfill</w:t>
      </w:r>
      <w:proofErr w:type="spellEnd"/>
      <w:r>
        <w:t xml:space="preserve"> period – all new take and use licences in Victoria must only extract water during the period from 1 July to 31 October unless otherwise defined in a </w:t>
      </w:r>
      <w:r w:rsidR="0013517A">
        <w:t>streamflow management plan</w:t>
      </w:r>
      <w:r w:rsidR="00077BC9">
        <w:t xml:space="preserve"> (S</w:t>
      </w:r>
      <w:r>
        <w:t>FMP</w:t>
      </w:r>
      <w:r w:rsidR="00077BC9">
        <w:t>)</w:t>
      </w:r>
      <w:r>
        <w:t xml:space="preserve"> or in individual licence conditions. </w:t>
      </w:r>
    </w:p>
    <w:p w14:paraId="4B4AE59E" w14:textId="3B3E62EE" w:rsidR="005537A5" w:rsidRDefault="005537A5" w:rsidP="00CB5764">
      <w:pPr>
        <w:pStyle w:val="ListBullet"/>
        <w:jc w:val="both"/>
      </w:pPr>
      <w:r>
        <w:t xml:space="preserve">Minimum flow threshold – the lower limit of flow in a waterway below which all diversions should cease (note that this is a theoretical limit, and is not usually the same as the restriction and ban flow thresholds </w:t>
      </w:r>
      <w:r w:rsidR="00726EFB">
        <w:t>that</w:t>
      </w:r>
      <w:r>
        <w:t xml:space="preserve"> water corporations adopt as part of normal operations)</w:t>
      </w:r>
      <w:r w:rsidR="00385869">
        <w:rPr>
          <w:rStyle w:val="FootnoteReference"/>
        </w:rPr>
        <w:footnoteReference w:id="10"/>
      </w:r>
      <w:r>
        <w:t xml:space="preserve"> </w:t>
      </w:r>
    </w:p>
    <w:p w14:paraId="1357BEE9" w14:textId="59610139" w:rsidR="005537A5" w:rsidRDefault="005537A5" w:rsidP="00CB5764">
      <w:pPr>
        <w:pStyle w:val="ListBullet"/>
        <w:jc w:val="both"/>
      </w:pPr>
      <w:r>
        <w:t>Maximum daily rate – the total allowable volume of water that can be extracted from an SDL catchment within one day</w:t>
      </w:r>
    </w:p>
    <w:p w14:paraId="621D2356" w14:textId="7D89D2C2" w:rsidR="005537A5" w:rsidRDefault="005537A5" w:rsidP="00F371DB">
      <w:pPr>
        <w:jc w:val="both"/>
      </w:pPr>
      <w:r>
        <w:t>Fig</w:t>
      </w:r>
      <w:r w:rsidR="004D73AD">
        <w:t>ure</w:t>
      </w:r>
      <w:r>
        <w:t xml:space="preserve"> 1 shows how the winter minimum-flow threshold varies across Victoria. The minimum flow threshold tends to be higher in areas where </w:t>
      </w:r>
      <w:proofErr w:type="spellStart"/>
      <w:r>
        <w:t>streamflows</w:t>
      </w:r>
      <w:proofErr w:type="spellEnd"/>
      <w:r>
        <w:t xml:space="preserve"> are generally high, and lower where </w:t>
      </w:r>
      <w:proofErr w:type="spellStart"/>
      <w:r>
        <w:t>streamflows</w:t>
      </w:r>
      <w:proofErr w:type="spellEnd"/>
      <w:r>
        <w:t xml:space="preserve"> are generally lower or highly variable or ephemeral.</w:t>
      </w:r>
    </w:p>
    <w:p w14:paraId="1887A7C5" w14:textId="3DA8CC8B" w:rsidR="00D134A5" w:rsidRPr="009A1491" w:rsidRDefault="00D134A5" w:rsidP="00D134A5">
      <w:pPr>
        <w:pStyle w:val="Caption"/>
      </w:pPr>
      <w:bookmarkStart w:id="31" w:name="_Ref4651924"/>
      <w:bookmarkStart w:id="32" w:name="_Toc8908696"/>
      <w:bookmarkStart w:id="33" w:name="_Toc8972313"/>
      <w:r w:rsidRPr="009A1491">
        <w:t xml:space="preserve">Figure </w:t>
      </w:r>
      <w:r w:rsidR="00F81415">
        <w:rPr>
          <w:noProof/>
        </w:rPr>
        <w:fldChar w:fldCharType="begin"/>
      </w:r>
      <w:r w:rsidR="00F81415">
        <w:rPr>
          <w:noProof/>
        </w:rPr>
        <w:instrText xml:space="preserve"> SEQ Figure \* ARABIC </w:instrText>
      </w:r>
      <w:r w:rsidR="00F81415">
        <w:rPr>
          <w:noProof/>
        </w:rPr>
        <w:fldChar w:fldCharType="separate"/>
      </w:r>
      <w:r w:rsidR="00CE74C4">
        <w:rPr>
          <w:noProof/>
        </w:rPr>
        <w:t>1</w:t>
      </w:r>
      <w:r w:rsidR="00F81415">
        <w:rPr>
          <w:noProof/>
        </w:rPr>
        <w:fldChar w:fldCharType="end"/>
      </w:r>
      <w:bookmarkEnd w:id="31"/>
      <w:r w:rsidRPr="009A1491">
        <w:t>: Winter minimum-flow thresholds</w:t>
      </w:r>
      <w:bookmarkEnd w:id="32"/>
      <w:bookmarkEnd w:id="33"/>
    </w:p>
    <w:p w14:paraId="273BF7E6" w14:textId="487E191A" w:rsidR="00D134A5" w:rsidRDefault="00D134A5" w:rsidP="00D134A5">
      <w:r w:rsidRPr="00546CD1">
        <w:rPr>
          <w:noProof/>
        </w:rPr>
        <w:drawing>
          <wp:inline distT="0" distB="0" distL="0" distR="0" wp14:anchorId="71F2C18D" wp14:editId="41C9721B">
            <wp:extent cx="5086985" cy="3500718"/>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78" t="2813" r="2973" b="3471"/>
                    <a:stretch/>
                  </pic:blipFill>
                  <pic:spPr bwMode="auto">
                    <a:xfrm>
                      <a:off x="0" y="0"/>
                      <a:ext cx="5086985" cy="3500718"/>
                    </a:xfrm>
                    <a:prstGeom prst="rect">
                      <a:avLst/>
                    </a:prstGeom>
                    <a:noFill/>
                    <a:ln>
                      <a:noFill/>
                    </a:ln>
                    <a:extLst>
                      <a:ext uri="{53640926-AAD7-44D8-BBD7-CCE9431645EC}">
                        <a14:shadowObscured xmlns:a14="http://schemas.microsoft.com/office/drawing/2010/main"/>
                      </a:ext>
                    </a:extLst>
                  </pic:spPr>
                </pic:pic>
              </a:graphicData>
            </a:graphic>
          </wp:inline>
        </w:drawing>
      </w:r>
    </w:p>
    <w:p w14:paraId="50042663" w14:textId="67C45979" w:rsidR="006369F8" w:rsidRDefault="000138B1" w:rsidP="00765DC2">
      <w:pPr>
        <w:jc w:val="both"/>
      </w:pPr>
      <w:r>
        <w:t>For a local catchment</w:t>
      </w:r>
      <w:r w:rsidR="00D47822">
        <w:t>, t</w:t>
      </w:r>
      <w:r w:rsidR="00DA53A9">
        <w:t xml:space="preserve">he minimum flow threshold for farm </w:t>
      </w:r>
      <w:r w:rsidR="00F674E8">
        <w:t>dam bypasses (i</w:t>
      </w:r>
      <w:r w:rsidR="008D7269">
        <w:t>n megalitres</w:t>
      </w:r>
      <w:r w:rsidR="00F674E8">
        <w:t xml:space="preserve"> per day) is the required capacity for bypass mechanisms for on-stream or off-stream dams.  The value </w:t>
      </w:r>
      <w:r w:rsidR="00F22754">
        <w:t xml:space="preserve">may </w:t>
      </w:r>
      <w:r w:rsidR="00F674E8">
        <w:t>need to be adjusted based on the area of the catchment upstream of the farm dam.</w:t>
      </w:r>
      <w:r w:rsidR="006369F8">
        <w:t xml:space="preserve">  </w:t>
      </w:r>
      <w:r w:rsidR="006369F8" w:rsidRPr="006A0AF7">
        <w:t>The water corporation</w:t>
      </w:r>
      <w:r w:rsidR="000E721E">
        <w:t>,</w:t>
      </w:r>
      <w:r w:rsidR="006369F8" w:rsidRPr="006A0AF7">
        <w:t xml:space="preserve"> to which the licence application is submitted</w:t>
      </w:r>
      <w:r w:rsidR="000E721E">
        <w:t>,</w:t>
      </w:r>
      <w:r w:rsidR="006369F8" w:rsidRPr="006A0AF7">
        <w:t xml:space="preserve"> will calculate the exact passing flow requirement for the dam.</w:t>
      </w:r>
      <w:r w:rsidR="000E721E">
        <w:t xml:space="preserve">  </w:t>
      </w:r>
      <w:r w:rsidR="00A35FBF">
        <w:t>SDL reports are available</w:t>
      </w:r>
      <w:r w:rsidR="00BA5789">
        <w:t xml:space="preserve"> for catchments across Victoria</w:t>
      </w:r>
      <w:r w:rsidR="00A0728A">
        <w:t xml:space="preserve"> at </w:t>
      </w:r>
      <w:hyperlink r:id="rId51" w:history="1">
        <w:r w:rsidR="00FA1E79" w:rsidRPr="00FA1E79">
          <w:rPr>
            <w:color w:val="0000FF"/>
            <w:u w:val="single"/>
          </w:rPr>
          <w:t>https://mapshare.vic.gov.au/mapsharevic/</w:t>
        </w:r>
      </w:hyperlink>
      <w:r w:rsidR="00A0728A">
        <w:t>.</w:t>
      </w:r>
    </w:p>
    <w:p w14:paraId="24797768" w14:textId="77777777" w:rsidR="00807088" w:rsidRDefault="00807088" w:rsidP="00D134A5"/>
    <w:p w14:paraId="490E2070" w14:textId="768EB320" w:rsidR="007504E2" w:rsidRDefault="007504E2">
      <w:pPr>
        <w:spacing w:after="0" w:line="240" w:lineRule="atLeast"/>
      </w:pPr>
      <w:r>
        <w:br w:type="page"/>
      </w:r>
    </w:p>
    <w:p w14:paraId="50272640" w14:textId="56E19D6C" w:rsidR="00D134A5" w:rsidRPr="00546CD1" w:rsidRDefault="00D134A5" w:rsidP="00D134A5">
      <w:pPr>
        <w:pStyle w:val="Heading1"/>
      </w:pPr>
      <w:bookmarkStart w:id="34" w:name="_Toc185411548"/>
      <w:bookmarkStart w:id="35" w:name="_Toc8910384"/>
      <w:bookmarkStart w:id="36" w:name="_Toc8910472"/>
      <w:bookmarkStart w:id="37" w:name="_Toc85029649"/>
      <w:bookmarkStart w:id="38" w:name="SW0005"/>
      <w:bookmarkEnd w:id="26"/>
      <w:r w:rsidRPr="00546CD1">
        <w:lastRenderedPageBreak/>
        <w:t xml:space="preserve">Types of </w:t>
      </w:r>
      <w:bookmarkEnd w:id="34"/>
      <w:r w:rsidR="00C72FB7">
        <w:t xml:space="preserve">private </w:t>
      </w:r>
      <w:r w:rsidRPr="00546CD1">
        <w:t>farm dams</w:t>
      </w:r>
      <w:bookmarkEnd w:id="35"/>
      <w:bookmarkEnd w:id="36"/>
      <w:bookmarkEnd w:id="37"/>
    </w:p>
    <w:p w14:paraId="08F347EF" w14:textId="77777777" w:rsidR="00D134A5" w:rsidRPr="00546CD1" w:rsidRDefault="00D134A5" w:rsidP="00765DC2">
      <w:pPr>
        <w:jc w:val="both"/>
      </w:pPr>
      <w:r w:rsidRPr="00546CD1">
        <w:t xml:space="preserve">Farm dams are earth structures designed to capture and store water for irrigation, aquaculture, stock watering, domestic </w:t>
      </w:r>
      <w:proofErr w:type="gramStart"/>
      <w:r w:rsidRPr="00546CD1">
        <w:t>supply</w:t>
      </w:r>
      <w:proofErr w:type="gramEnd"/>
      <w:r w:rsidRPr="00546CD1">
        <w:t xml:space="preserve"> or aesthetic purposes. The two main types of farm dams are:</w:t>
      </w:r>
    </w:p>
    <w:p w14:paraId="781B57C4" w14:textId="77777777" w:rsidR="00D134A5" w:rsidRPr="00546CD1" w:rsidRDefault="00D134A5" w:rsidP="00EF335E">
      <w:pPr>
        <w:pStyle w:val="ListBullet"/>
        <w:numPr>
          <w:ilvl w:val="0"/>
          <w:numId w:val="42"/>
        </w:numPr>
        <w:jc w:val="both"/>
      </w:pPr>
      <w:r w:rsidRPr="00546CD1">
        <w:t>off-stream dams: located away from waterways and filled by pumping from a waterway, groundwater or by a diversion channel or from the dam’s catchment</w:t>
      </w:r>
    </w:p>
    <w:p w14:paraId="4C02E008" w14:textId="0D22D57C" w:rsidR="00D134A5" w:rsidRDefault="00D134A5" w:rsidP="00EF335E">
      <w:pPr>
        <w:pStyle w:val="ListBullet"/>
        <w:numPr>
          <w:ilvl w:val="0"/>
          <w:numId w:val="42"/>
        </w:numPr>
        <w:jc w:val="both"/>
      </w:pPr>
      <w:r w:rsidRPr="00546CD1">
        <w:t>on-stream dams: located on waterways and filled from the upstream catchment.</w:t>
      </w:r>
    </w:p>
    <w:p w14:paraId="6CBFD984" w14:textId="664D140A" w:rsidR="004F3B68" w:rsidRDefault="004F3B68" w:rsidP="00765DC2">
      <w:pPr>
        <w:pStyle w:val="ListBullet"/>
        <w:numPr>
          <w:ilvl w:val="0"/>
          <w:numId w:val="0"/>
        </w:numPr>
        <w:jc w:val="both"/>
      </w:pPr>
      <w:r>
        <w:t xml:space="preserve">To comply with requirements for maintaining downstream flows, most new dams in Victoria will be constructed as off-stream dams. On-stream dams will generally only be permitted where there are no practical alternative </w:t>
      </w:r>
      <w:proofErr w:type="gramStart"/>
      <w:r>
        <w:t>sites</w:t>
      </w:r>
      <w:proofErr w:type="gramEnd"/>
      <w:r>
        <w:t xml:space="preserve"> and the environmental requirements are met. In </w:t>
      </w:r>
      <w:r w:rsidR="00765E0C">
        <w:t>most</w:t>
      </w:r>
      <w:r>
        <w:t xml:space="preserve"> cases new on-stream dams </w:t>
      </w:r>
      <w:r w:rsidR="009B7449">
        <w:t xml:space="preserve">will </w:t>
      </w:r>
      <w:r>
        <w:t>not be approved.</w:t>
      </w:r>
    </w:p>
    <w:p w14:paraId="0C649D2A" w14:textId="22A93380" w:rsidR="00544F3D" w:rsidRDefault="004F3B68" w:rsidP="00765DC2">
      <w:pPr>
        <w:pStyle w:val="ListBullet"/>
        <w:numPr>
          <w:ilvl w:val="0"/>
          <w:numId w:val="0"/>
        </w:numPr>
        <w:jc w:val="both"/>
      </w:pPr>
      <w:r>
        <w:t>Existing on-stream dams may be increased in capacity provided they meet all current licensing requirements such as provision for passing flows</w:t>
      </w:r>
      <w:r w:rsidR="00905825">
        <w:t xml:space="preserve">, and </w:t>
      </w:r>
      <w:r w:rsidR="00C83539">
        <w:t>any environmental assessment requirements</w:t>
      </w:r>
      <w:r>
        <w:t>.</w:t>
      </w:r>
    </w:p>
    <w:p w14:paraId="2559670D" w14:textId="0966D03D" w:rsidR="00D134A5" w:rsidRPr="00546CD1" w:rsidRDefault="3731B418" w:rsidP="00765DC2">
      <w:pPr>
        <w:pStyle w:val="Heading2"/>
        <w:jc w:val="both"/>
      </w:pPr>
      <w:bookmarkStart w:id="39" w:name="_Toc177880489"/>
      <w:bookmarkStart w:id="40" w:name="_Toc185411553"/>
      <w:bookmarkStart w:id="41" w:name="_Toc8910385"/>
      <w:bookmarkStart w:id="42" w:name="_Toc8910473"/>
      <w:bookmarkStart w:id="43" w:name="_Toc85029650"/>
      <w:r>
        <w:t>Off-stream dams</w:t>
      </w:r>
      <w:bookmarkEnd w:id="39"/>
      <w:bookmarkEnd w:id="40"/>
      <w:bookmarkEnd w:id="41"/>
      <w:bookmarkEnd w:id="42"/>
      <w:bookmarkEnd w:id="43"/>
    </w:p>
    <w:p w14:paraId="374E96D4" w14:textId="726EC7C7" w:rsidR="00D134A5" w:rsidRPr="00C61341" w:rsidRDefault="00D134A5" w:rsidP="00765DC2">
      <w:pPr>
        <w:jc w:val="both"/>
      </w:pPr>
      <w:r w:rsidRPr="00546CD1">
        <w:t xml:space="preserve">Off-stream dams are typically turkey nest dams but might be hillside dams if they are located on moderately sloping ground. </w:t>
      </w:r>
    </w:p>
    <w:p w14:paraId="7973B4E8" w14:textId="473D7745" w:rsidR="00AA0033" w:rsidRPr="00703E74" w:rsidRDefault="00703E74" w:rsidP="00765DC2">
      <w:pPr>
        <w:pStyle w:val="Heading3"/>
        <w:jc w:val="both"/>
      </w:pPr>
      <w:bookmarkStart w:id="44" w:name="_Toc85029651"/>
      <w:r w:rsidRPr="00703E74">
        <w:t>Turkey nest dam</w:t>
      </w:r>
      <w:bookmarkEnd w:id="44"/>
    </w:p>
    <w:p w14:paraId="5CFD06E6" w14:textId="6DF56013" w:rsidR="00D134A5" w:rsidRPr="00546CD1" w:rsidRDefault="00D134A5" w:rsidP="00765DC2">
      <w:pPr>
        <w:jc w:val="both"/>
      </w:pPr>
      <w:r w:rsidRPr="00546CD1">
        <w:t>A turkey nest dam:</w:t>
      </w:r>
    </w:p>
    <w:p w14:paraId="71FE951F" w14:textId="4A87BDB2" w:rsidR="00D134A5" w:rsidRPr="00546CD1" w:rsidRDefault="00806637" w:rsidP="00EF335E">
      <w:pPr>
        <w:pStyle w:val="ListBullet"/>
        <w:numPr>
          <w:ilvl w:val="0"/>
          <w:numId w:val="42"/>
        </w:numPr>
        <w:jc w:val="both"/>
      </w:pPr>
      <w:r>
        <w:t>is</w:t>
      </w:r>
      <w:r w:rsidR="00D134A5" w:rsidRPr="00546CD1">
        <w:t xml:space="preserve"> an above-ground storage confined within a continuous embankment</w:t>
      </w:r>
    </w:p>
    <w:p w14:paraId="4EABB1DC" w14:textId="77777777" w:rsidR="00D134A5" w:rsidRPr="00546CD1" w:rsidRDefault="00D134A5" w:rsidP="00EF335E">
      <w:pPr>
        <w:pStyle w:val="ListBullet"/>
        <w:numPr>
          <w:ilvl w:val="0"/>
          <w:numId w:val="42"/>
        </w:numPr>
        <w:jc w:val="both"/>
      </w:pPr>
      <w:r w:rsidRPr="00546CD1">
        <w:t>does not capture surface run-off, but is filled by pumping from a waterway or groundwater source</w:t>
      </w:r>
    </w:p>
    <w:p w14:paraId="2BD31878" w14:textId="77777777" w:rsidR="00D134A5" w:rsidRPr="00546CD1" w:rsidRDefault="00D134A5" w:rsidP="00EF335E">
      <w:pPr>
        <w:pStyle w:val="ListBullet"/>
        <w:numPr>
          <w:ilvl w:val="0"/>
          <w:numId w:val="42"/>
        </w:numPr>
        <w:jc w:val="both"/>
      </w:pPr>
      <w:r w:rsidRPr="00546CD1">
        <w:t>is usually rectangular and constructed on relatively flat land; borrow material is usually obtained from within the storage area</w:t>
      </w:r>
    </w:p>
    <w:p w14:paraId="5C5E7B60" w14:textId="77777777" w:rsidR="00D134A5" w:rsidRPr="00546CD1" w:rsidRDefault="00D134A5" w:rsidP="00EF335E">
      <w:pPr>
        <w:pStyle w:val="ListBullet"/>
        <w:numPr>
          <w:ilvl w:val="0"/>
          <w:numId w:val="42"/>
        </w:numPr>
        <w:jc w:val="both"/>
      </w:pPr>
      <w:r w:rsidRPr="00546CD1">
        <w:t xml:space="preserve">only needs a small </w:t>
      </w:r>
      <w:proofErr w:type="gramStart"/>
      <w:r w:rsidRPr="00546CD1">
        <w:t>spillway, because</w:t>
      </w:r>
      <w:proofErr w:type="gramEnd"/>
      <w:r w:rsidRPr="00546CD1">
        <w:t xml:space="preserve"> inflows are controlled by pumping.</w:t>
      </w:r>
    </w:p>
    <w:p w14:paraId="2FAFEC2A" w14:textId="77777777" w:rsidR="00D134A5" w:rsidRPr="00546CD1" w:rsidRDefault="00D134A5" w:rsidP="00765DC2">
      <w:pPr>
        <w:pStyle w:val="Heading3"/>
        <w:jc w:val="both"/>
      </w:pPr>
      <w:bookmarkStart w:id="45" w:name="_Toc8910387"/>
      <w:bookmarkStart w:id="46" w:name="_Toc8910475"/>
      <w:bookmarkStart w:id="47" w:name="_Toc85029652"/>
      <w:r w:rsidRPr="00546CD1">
        <w:t>Hillside dam</w:t>
      </w:r>
      <w:bookmarkEnd w:id="45"/>
      <w:bookmarkEnd w:id="46"/>
      <w:bookmarkEnd w:id="47"/>
    </w:p>
    <w:p w14:paraId="0B03DC61" w14:textId="77777777" w:rsidR="00D134A5" w:rsidRPr="00546CD1" w:rsidRDefault="00D134A5" w:rsidP="00765DC2">
      <w:pPr>
        <w:jc w:val="both"/>
      </w:pPr>
      <w:r w:rsidRPr="00546CD1">
        <w:t>A hillside dam:</w:t>
      </w:r>
    </w:p>
    <w:p w14:paraId="2E2A35E7" w14:textId="77777777" w:rsidR="00D134A5" w:rsidRPr="00546CD1" w:rsidRDefault="00D134A5" w:rsidP="00EF335E">
      <w:pPr>
        <w:pStyle w:val="ListBullet"/>
        <w:numPr>
          <w:ilvl w:val="0"/>
          <w:numId w:val="42"/>
        </w:numPr>
        <w:jc w:val="both"/>
      </w:pPr>
      <w:r w:rsidRPr="00546CD1">
        <w:t>harvests run-off from a broad catchment with no well-defined waterway</w:t>
      </w:r>
    </w:p>
    <w:p w14:paraId="1E3D38B7" w14:textId="77777777" w:rsidR="0009276C" w:rsidRDefault="00D134A5" w:rsidP="00EF335E">
      <w:pPr>
        <w:pStyle w:val="ListBullet"/>
        <w:numPr>
          <w:ilvl w:val="0"/>
          <w:numId w:val="42"/>
        </w:numPr>
        <w:jc w:val="both"/>
      </w:pPr>
      <w:r w:rsidRPr="00546CD1">
        <w:t xml:space="preserve">is typically built with an earthen </w:t>
      </w:r>
      <w:r w:rsidR="00E04D21">
        <w:t>bank</w:t>
      </w:r>
      <w:r w:rsidRPr="00546CD1">
        <w:t xml:space="preserve"> on three sides on a broad inclined slope or hillside</w:t>
      </w:r>
    </w:p>
    <w:p w14:paraId="2462AF65" w14:textId="648B47C2" w:rsidR="00D134A5" w:rsidRPr="00546CD1" w:rsidRDefault="00D134A5" w:rsidP="00EF335E">
      <w:pPr>
        <w:pStyle w:val="ListBullet"/>
        <w:numPr>
          <w:ilvl w:val="0"/>
          <w:numId w:val="42"/>
        </w:numPr>
        <w:jc w:val="both"/>
      </w:pPr>
      <w:r w:rsidRPr="00546CD1">
        <w:t xml:space="preserve">borrow material </w:t>
      </w:r>
      <w:r w:rsidR="001B2176">
        <w:t xml:space="preserve">for the embankment </w:t>
      </w:r>
      <w:r w:rsidRPr="00546CD1">
        <w:t>is usually obtained from within the storage area</w:t>
      </w:r>
    </w:p>
    <w:p w14:paraId="78EF6C50" w14:textId="2EC0D20D" w:rsidR="00D134A5" w:rsidRPr="00546CD1" w:rsidRDefault="005B5D8D" w:rsidP="00EF335E">
      <w:pPr>
        <w:pStyle w:val="ListBullet"/>
        <w:numPr>
          <w:ilvl w:val="0"/>
          <w:numId w:val="42"/>
        </w:numPr>
        <w:jc w:val="both"/>
      </w:pPr>
      <w:r>
        <w:t xml:space="preserve">may have flows supplemented by diversion banks to increase the </w:t>
      </w:r>
      <w:r w:rsidR="00D134A5" w:rsidRPr="00546CD1">
        <w:t xml:space="preserve">catchment area </w:t>
      </w:r>
      <w:r w:rsidR="00C02332">
        <w:t xml:space="preserve">or with </w:t>
      </w:r>
      <w:r w:rsidR="00D134A5" w:rsidRPr="00546CD1">
        <w:t>catch drains that divert water from nearby waterways</w:t>
      </w:r>
    </w:p>
    <w:p w14:paraId="141B22DD" w14:textId="77777777" w:rsidR="00D134A5" w:rsidRPr="00546CD1" w:rsidRDefault="00D134A5" w:rsidP="00EF335E">
      <w:pPr>
        <w:pStyle w:val="ListBullet"/>
        <w:numPr>
          <w:ilvl w:val="0"/>
          <w:numId w:val="42"/>
        </w:numPr>
        <w:jc w:val="both"/>
      </w:pPr>
      <w:r w:rsidRPr="00546CD1">
        <w:t>can be filled by pumping from a waterway or groundwater source.</w:t>
      </w:r>
    </w:p>
    <w:p w14:paraId="70153E0A" w14:textId="359CBFDC" w:rsidR="00D134A5" w:rsidRPr="00546CD1" w:rsidRDefault="00D134A5" w:rsidP="00765DC2">
      <w:pPr>
        <w:pStyle w:val="Heading2"/>
        <w:jc w:val="both"/>
      </w:pPr>
      <w:bookmarkStart w:id="48" w:name="_Toc185411555"/>
      <w:bookmarkStart w:id="49" w:name="_Toc8910388"/>
      <w:bookmarkStart w:id="50" w:name="_Toc8910476"/>
      <w:bookmarkStart w:id="51" w:name="_Toc85029653"/>
      <w:r w:rsidRPr="00546CD1">
        <w:lastRenderedPageBreak/>
        <w:t>On-stream</w:t>
      </w:r>
      <w:bookmarkEnd w:id="48"/>
      <w:r w:rsidRPr="00546CD1">
        <w:t xml:space="preserve"> dam</w:t>
      </w:r>
      <w:bookmarkEnd w:id="49"/>
      <w:bookmarkEnd w:id="50"/>
      <w:r w:rsidR="00452DDD">
        <w:t>s</w:t>
      </w:r>
      <w:bookmarkEnd w:id="51"/>
    </w:p>
    <w:p w14:paraId="79FA09F4" w14:textId="3E3490D9" w:rsidR="00D134A5" w:rsidRPr="00546CD1" w:rsidRDefault="00D134A5" w:rsidP="00765DC2">
      <w:pPr>
        <w:jc w:val="both"/>
      </w:pPr>
      <w:r w:rsidRPr="00546CD1">
        <w:t>An on-stream dam is typically built by constructing an earthen embankment across a waterway. The embankment typically:</w:t>
      </w:r>
    </w:p>
    <w:p w14:paraId="085CCD74" w14:textId="77777777" w:rsidR="00D134A5" w:rsidRPr="00546CD1" w:rsidRDefault="00D134A5" w:rsidP="00EF335E">
      <w:pPr>
        <w:pStyle w:val="ListBullet"/>
        <w:numPr>
          <w:ilvl w:val="0"/>
          <w:numId w:val="43"/>
        </w:numPr>
        <w:jc w:val="both"/>
      </w:pPr>
      <w:r w:rsidRPr="00546CD1">
        <w:t xml:space="preserve">has a main spillway at one or both ends to pass inflows, once the dam is </w:t>
      </w:r>
      <w:proofErr w:type="gramStart"/>
      <w:r w:rsidRPr="00546CD1">
        <w:t>full</w:t>
      </w:r>
      <w:proofErr w:type="gramEnd"/>
    </w:p>
    <w:p w14:paraId="6B429FB3" w14:textId="77777777" w:rsidR="00D134A5" w:rsidRPr="00546CD1" w:rsidRDefault="00D134A5" w:rsidP="00EF335E">
      <w:pPr>
        <w:pStyle w:val="ListBullet"/>
        <w:numPr>
          <w:ilvl w:val="0"/>
          <w:numId w:val="43"/>
        </w:numPr>
        <w:jc w:val="both"/>
      </w:pPr>
      <w:r w:rsidRPr="00546CD1">
        <w:t>a pipe spillway (that supplements the main spillway and is also known as a trickle pipe) set at full-supply level to convey small flows; it helps protect the main spillway</w:t>
      </w:r>
    </w:p>
    <w:p w14:paraId="75F57795" w14:textId="0A4B9893" w:rsidR="00D134A5" w:rsidRDefault="00D134A5" w:rsidP="00EF335E">
      <w:pPr>
        <w:pStyle w:val="ListBullet"/>
        <w:numPr>
          <w:ilvl w:val="0"/>
          <w:numId w:val="43"/>
        </w:numPr>
        <w:jc w:val="both"/>
      </w:pPr>
      <w:r w:rsidRPr="00546CD1">
        <w:t xml:space="preserve">has outlet pipes — also called compensation pipes —through the embankment to supply water, </w:t>
      </w:r>
      <w:r w:rsidR="00F07144">
        <w:t xml:space="preserve">dam de-watering </w:t>
      </w:r>
      <w:r w:rsidRPr="00546CD1">
        <w:t xml:space="preserve">and </w:t>
      </w:r>
      <w:r w:rsidR="00F07144">
        <w:t xml:space="preserve">to </w:t>
      </w:r>
      <w:r w:rsidRPr="00546CD1">
        <w:t>pass environmental flows.</w:t>
      </w:r>
    </w:p>
    <w:p w14:paraId="1128F6A1" w14:textId="638E19B3" w:rsidR="00D83C1B" w:rsidRPr="00546CD1" w:rsidRDefault="00D83C1B" w:rsidP="00765DC2">
      <w:pPr>
        <w:jc w:val="both"/>
      </w:pPr>
      <w:r>
        <w:t xml:space="preserve">While new on-stream dams are unlikely to be approved, a proposal to change the use of an existing dam to a commercial or irrigation enterprise, or enlarging </w:t>
      </w:r>
      <w:r w:rsidR="00AB003C">
        <w:t xml:space="preserve">an existing dam, </w:t>
      </w:r>
      <w:r w:rsidR="00FA6BAE">
        <w:t xml:space="preserve">will </w:t>
      </w:r>
      <w:r w:rsidR="00AB003C">
        <w:t>necessitate installing a bypass mechanism as part of licence conditions.</w:t>
      </w:r>
    </w:p>
    <w:p w14:paraId="64F97C26" w14:textId="77777777" w:rsidR="00D134A5" w:rsidRPr="00546CD1" w:rsidRDefault="00D134A5" w:rsidP="00D134A5">
      <w:pPr>
        <w:spacing w:after="0"/>
        <w:rPr>
          <w:rFonts w:ascii="Verdana" w:hAnsi="Verdana"/>
          <w:b/>
          <w:kern w:val="28"/>
          <w:sz w:val="32"/>
        </w:rPr>
      </w:pPr>
      <w:bookmarkStart w:id="52" w:name="_Toc185411556"/>
      <w:bookmarkStart w:id="53" w:name="SW0006"/>
      <w:bookmarkEnd w:id="38"/>
      <w:r w:rsidRPr="00546CD1">
        <w:br w:type="page"/>
      </w:r>
    </w:p>
    <w:p w14:paraId="521CA2BB" w14:textId="1F72568A" w:rsidR="00D134A5" w:rsidRPr="00546CD1" w:rsidRDefault="00851B89" w:rsidP="00D134A5">
      <w:pPr>
        <w:pStyle w:val="Heading1"/>
      </w:pPr>
      <w:bookmarkStart w:id="54" w:name="_Toc8910389"/>
      <w:bookmarkStart w:id="55" w:name="_Toc8910477"/>
      <w:bookmarkStart w:id="56" w:name="_Toc85029654"/>
      <w:r>
        <w:lastRenderedPageBreak/>
        <w:t>Dams and b</w:t>
      </w:r>
      <w:r w:rsidR="00D134A5" w:rsidRPr="00546CD1">
        <w:t>ypass mechanism</w:t>
      </w:r>
      <w:bookmarkEnd w:id="52"/>
      <w:bookmarkEnd w:id="54"/>
      <w:bookmarkEnd w:id="55"/>
      <w:r w:rsidR="00856B2E">
        <w:t xml:space="preserve"> options</w:t>
      </w:r>
      <w:bookmarkEnd w:id="56"/>
    </w:p>
    <w:p w14:paraId="0DB67272" w14:textId="5622E03B" w:rsidR="002609BC" w:rsidRDefault="00991426" w:rsidP="00765DC2">
      <w:pPr>
        <w:jc w:val="both"/>
      </w:pPr>
      <w:bookmarkStart w:id="57" w:name="_Toc177880493"/>
      <w:bookmarkStart w:id="58" w:name="_Toc185411558"/>
      <w:bookmarkStart w:id="59" w:name="_Toc8910390"/>
      <w:bookmarkStart w:id="60" w:name="_Toc8910478"/>
      <w:proofErr w:type="gramStart"/>
      <w:r>
        <w:t>A number of</w:t>
      </w:r>
      <w:proofErr w:type="gramEnd"/>
      <w:r>
        <w:t xml:space="preserve"> methods</w:t>
      </w:r>
      <w:r w:rsidR="00812100">
        <w:t xml:space="preserve"> are available </w:t>
      </w:r>
      <w:r w:rsidR="000B0AAA">
        <w:t xml:space="preserve">to harvest </w:t>
      </w:r>
      <w:r w:rsidR="00812100">
        <w:t>water in dams while maintaining passing flows:</w:t>
      </w:r>
    </w:p>
    <w:p w14:paraId="25FD2ED0" w14:textId="60BE29F7" w:rsidR="00812100" w:rsidRDefault="00A56873" w:rsidP="00EF335E">
      <w:pPr>
        <w:pStyle w:val="ListBullet"/>
        <w:numPr>
          <w:ilvl w:val="0"/>
          <w:numId w:val="43"/>
        </w:numPr>
        <w:jc w:val="both"/>
      </w:pPr>
      <w:r>
        <w:t>l</w:t>
      </w:r>
      <w:r w:rsidR="00812100">
        <w:t>ocate the storage off-stream</w:t>
      </w:r>
    </w:p>
    <w:p w14:paraId="3FD80B5B" w14:textId="24D2A985" w:rsidR="00812100" w:rsidRDefault="007A2118" w:rsidP="00EF335E">
      <w:pPr>
        <w:pStyle w:val="ListBullet"/>
        <w:numPr>
          <w:ilvl w:val="0"/>
          <w:numId w:val="43"/>
        </w:numPr>
        <w:jc w:val="both"/>
      </w:pPr>
      <w:r>
        <w:t xml:space="preserve">construct </w:t>
      </w:r>
      <w:r w:rsidR="00A56873">
        <w:t>d</w:t>
      </w:r>
      <w:r w:rsidR="00812100">
        <w:t>iversion works from upstream of d</w:t>
      </w:r>
      <w:r w:rsidR="00A56873">
        <w:t>am</w:t>
      </w:r>
    </w:p>
    <w:p w14:paraId="2506D10F" w14:textId="77AB1593" w:rsidR="00A56873" w:rsidRDefault="00A56873" w:rsidP="00EF335E">
      <w:pPr>
        <w:pStyle w:val="ListBullet"/>
        <w:numPr>
          <w:ilvl w:val="0"/>
          <w:numId w:val="43"/>
        </w:numPr>
        <w:jc w:val="both"/>
      </w:pPr>
      <w:r>
        <w:t>diver</w:t>
      </w:r>
      <w:r w:rsidR="00626D4C">
        <w:t xml:space="preserve">t </w:t>
      </w:r>
      <w:r>
        <w:t>from within a dam</w:t>
      </w:r>
    </w:p>
    <w:p w14:paraId="441FC6C3" w14:textId="10536C17" w:rsidR="00A56873" w:rsidRDefault="00A56873" w:rsidP="00765DC2">
      <w:pPr>
        <w:jc w:val="both"/>
      </w:pPr>
      <w:r>
        <w:t xml:space="preserve">Where off-stream storage </w:t>
      </w:r>
      <w:r w:rsidR="005A7577">
        <w:t xml:space="preserve">is </w:t>
      </w:r>
      <w:r>
        <w:t xml:space="preserve">not feasible, on-stream dams with diversion works </w:t>
      </w:r>
      <w:r w:rsidR="00CB2369">
        <w:t xml:space="preserve">and </w:t>
      </w:r>
      <w:r>
        <w:t>flow bypasses may be approved provided there are no practical alternative dam sites and environmental requirements are met.</w:t>
      </w:r>
    </w:p>
    <w:p w14:paraId="2FAE8CAE" w14:textId="453AAC41" w:rsidR="00856B2E" w:rsidRDefault="00856B2E" w:rsidP="00765DC2">
      <w:pPr>
        <w:pStyle w:val="Heading2"/>
        <w:jc w:val="both"/>
      </w:pPr>
      <w:bookmarkStart w:id="61" w:name="_Toc85029655"/>
      <w:r>
        <w:t>Diverting to an off-stream storage</w:t>
      </w:r>
      <w:bookmarkEnd w:id="61"/>
    </w:p>
    <w:p w14:paraId="2FF1CC2F" w14:textId="038F3C5D" w:rsidR="00280A0A" w:rsidRDefault="00521F9C" w:rsidP="00765DC2">
      <w:pPr>
        <w:jc w:val="both"/>
      </w:pPr>
      <w:r>
        <w:t>The preferred approach for new dams in Victoria is to build off-stream</w:t>
      </w:r>
      <w:r w:rsidR="00D63835">
        <w:t xml:space="preserve"> storages that are filled by pumping from a waterway.  </w:t>
      </w:r>
    </w:p>
    <w:p w14:paraId="2F9BD379" w14:textId="209B7A63" w:rsidR="00D134A5" w:rsidRPr="00546CD1" w:rsidRDefault="00D903D3" w:rsidP="00765DC2">
      <w:pPr>
        <w:pStyle w:val="Heading2"/>
        <w:jc w:val="both"/>
      </w:pPr>
      <w:bookmarkStart w:id="62" w:name="_Toc85029656"/>
      <w:r>
        <w:t>Upstream diversion works</w:t>
      </w:r>
      <w:bookmarkEnd w:id="62"/>
      <w:r>
        <w:t xml:space="preserve"> </w:t>
      </w:r>
      <w:bookmarkEnd w:id="57"/>
      <w:bookmarkEnd w:id="58"/>
      <w:bookmarkEnd w:id="59"/>
      <w:bookmarkEnd w:id="60"/>
    </w:p>
    <w:p w14:paraId="080CA63F" w14:textId="48ABE01F" w:rsidR="00D134A5" w:rsidRPr="00546CD1" w:rsidRDefault="00D134A5" w:rsidP="00765DC2">
      <w:pPr>
        <w:jc w:val="both"/>
      </w:pPr>
      <w:r w:rsidRPr="00546CD1">
        <w:t xml:space="preserve">For </w:t>
      </w:r>
      <w:r w:rsidR="00607603">
        <w:t xml:space="preserve">both </w:t>
      </w:r>
      <w:r w:rsidRPr="00546CD1">
        <w:t xml:space="preserve">off-stream and on-stream dams, </w:t>
      </w:r>
      <w:r w:rsidR="0094743A">
        <w:t>construction can allow for passing a minim</w:t>
      </w:r>
      <w:r w:rsidR="00D21EF6">
        <w:t>u</w:t>
      </w:r>
      <w:r w:rsidR="0094743A">
        <w:t>m flow and harvesting higher flows</w:t>
      </w:r>
      <w:r w:rsidR="00FA4204">
        <w:t xml:space="preserve"> by putting in a flow regulator upstream of the dam.  </w:t>
      </w:r>
      <w:r w:rsidRPr="00546CD1">
        <w:t xml:space="preserve">Flow bypass </w:t>
      </w:r>
      <w:r w:rsidR="00D21EF6">
        <w:t xml:space="preserve">options </w:t>
      </w:r>
      <w:r w:rsidRPr="00546CD1">
        <w:t>include:</w:t>
      </w:r>
    </w:p>
    <w:p w14:paraId="685277D5" w14:textId="1A18BB2F" w:rsidR="00D134A5" w:rsidRPr="00546CD1" w:rsidRDefault="00D134A5" w:rsidP="00EF335E">
      <w:pPr>
        <w:pStyle w:val="ListBullet"/>
        <w:numPr>
          <w:ilvl w:val="0"/>
          <w:numId w:val="44"/>
        </w:numPr>
        <w:jc w:val="both"/>
      </w:pPr>
      <w:r w:rsidRPr="00546CD1">
        <w:t>contour channel around the dam to a flow-distribution pit to pass low flows downstream of the dam</w:t>
      </w:r>
    </w:p>
    <w:p w14:paraId="3ECC0204" w14:textId="119C02EE" w:rsidR="00D134A5" w:rsidRPr="00546CD1" w:rsidRDefault="00D134A5" w:rsidP="00EF335E">
      <w:pPr>
        <w:pStyle w:val="ListBullet"/>
        <w:numPr>
          <w:ilvl w:val="0"/>
          <w:numId w:val="44"/>
        </w:numPr>
        <w:jc w:val="both"/>
      </w:pPr>
      <w:r w:rsidRPr="00546CD1">
        <w:t>upstream weir with bypass pipe to pass low flows downstream of the dam.</w:t>
      </w:r>
    </w:p>
    <w:p w14:paraId="337632EA" w14:textId="13FF49E2" w:rsidR="00D134A5" w:rsidRPr="00546CD1" w:rsidRDefault="00D134A5" w:rsidP="00765DC2">
      <w:pPr>
        <w:pStyle w:val="Heading2"/>
        <w:jc w:val="both"/>
      </w:pPr>
      <w:bookmarkStart w:id="63" w:name="_Toc177880494"/>
      <w:bookmarkStart w:id="64" w:name="_Toc185411559"/>
      <w:bookmarkStart w:id="65" w:name="_Toc8910391"/>
      <w:bookmarkStart w:id="66" w:name="_Toc8910479"/>
      <w:bookmarkStart w:id="67" w:name="_Toc85029657"/>
      <w:r w:rsidRPr="00546CD1">
        <w:t>Divert</w:t>
      </w:r>
      <w:r w:rsidR="00BB64A7">
        <w:t>ing</w:t>
      </w:r>
      <w:r w:rsidRPr="00546CD1">
        <w:t xml:space="preserve"> from within</w:t>
      </w:r>
      <w:r w:rsidR="00BB64A7">
        <w:t xml:space="preserve"> a</w:t>
      </w:r>
      <w:r w:rsidRPr="00546CD1">
        <w:t xml:space="preserve"> dam</w:t>
      </w:r>
      <w:bookmarkEnd w:id="63"/>
      <w:bookmarkEnd w:id="64"/>
      <w:bookmarkEnd w:id="65"/>
      <w:bookmarkEnd w:id="66"/>
      <w:bookmarkEnd w:id="67"/>
    </w:p>
    <w:p w14:paraId="588BFE38" w14:textId="6846C7B9" w:rsidR="00D134A5" w:rsidRPr="00546CD1" w:rsidRDefault="006C1E5C" w:rsidP="00765DC2">
      <w:pPr>
        <w:jc w:val="both"/>
      </w:pPr>
      <w:r>
        <w:t xml:space="preserve">For both off-stream and on-stream dams, through flows can be maintained by </w:t>
      </w:r>
      <w:r w:rsidR="00D134A5" w:rsidRPr="00546CD1">
        <w:t>constructing diversion works within the off-stream or on-stream dams. Diversion options include:</w:t>
      </w:r>
    </w:p>
    <w:p w14:paraId="0DA48190" w14:textId="1A9C13E1" w:rsidR="00D134A5" w:rsidRPr="00546CD1" w:rsidRDefault="00D134A5" w:rsidP="00EF335E">
      <w:pPr>
        <w:pStyle w:val="ListBullet"/>
        <w:numPr>
          <w:ilvl w:val="0"/>
          <w:numId w:val="44"/>
        </w:numPr>
        <w:jc w:val="both"/>
      </w:pPr>
      <w:r w:rsidRPr="00546CD1">
        <w:t>V-notch weir</w:t>
      </w:r>
      <w:r w:rsidR="008D5967">
        <w:t>s</w:t>
      </w:r>
      <w:r w:rsidRPr="00546CD1">
        <w:t xml:space="preserve"> upstream and downstream of the dam, with an outlet valve operated to match flows in summer</w:t>
      </w:r>
    </w:p>
    <w:p w14:paraId="7B0B3545" w14:textId="24C3ECFD" w:rsidR="00D134A5" w:rsidRPr="00546CD1" w:rsidRDefault="00D134A5" w:rsidP="00EF335E">
      <w:pPr>
        <w:pStyle w:val="ListBullet"/>
        <w:numPr>
          <w:ilvl w:val="0"/>
          <w:numId w:val="44"/>
        </w:numPr>
        <w:jc w:val="both"/>
      </w:pPr>
      <w:r w:rsidRPr="00546CD1">
        <w:t>gauge board in the dam to monitor the water level and an outlet valve to release any inflows in summer</w:t>
      </w:r>
    </w:p>
    <w:p w14:paraId="78078E9A" w14:textId="4D4FC0F5" w:rsidR="00D134A5" w:rsidRPr="00546CD1" w:rsidRDefault="00D134A5" w:rsidP="00EF335E">
      <w:pPr>
        <w:pStyle w:val="ListBullet"/>
        <w:numPr>
          <w:ilvl w:val="0"/>
          <w:numId w:val="44"/>
        </w:numPr>
        <w:jc w:val="both"/>
      </w:pPr>
      <w:r w:rsidRPr="00546CD1">
        <w:t>floating offtake and manually operated outlet valve, to release any inflows in summer from the</w:t>
      </w:r>
      <w:r w:rsidR="00BD2A17">
        <w:t xml:space="preserve"> dam</w:t>
      </w:r>
      <w:r w:rsidRPr="00546CD1">
        <w:t xml:space="preserve"> surface</w:t>
      </w:r>
    </w:p>
    <w:p w14:paraId="54F69192" w14:textId="3EC25C9F" w:rsidR="00D134A5" w:rsidRPr="00546CD1" w:rsidRDefault="00D134A5" w:rsidP="00EF335E">
      <w:pPr>
        <w:pStyle w:val="ListBullet"/>
        <w:numPr>
          <w:ilvl w:val="0"/>
          <w:numId w:val="44"/>
        </w:numPr>
        <w:jc w:val="both"/>
      </w:pPr>
      <w:r w:rsidRPr="00546CD1">
        <w:t>pressure-operated, electrically actuated outlet valve to automatically release summer inflows from the base of the dam</w:t>
      </w:r>
    </w:p>
    <w:p w14:paraId="123B6FF9" w14:textId="70B3598E" w:rsidR="00D134A5" w:rsidRDefault="00D134A5" w:rsidP="00EF335E">
      <w:pPr>
        <w:pStyle w:val="ListBullet"/>
        <w:numPr>
          <w:ilvl w:val="0"/>
          <w:numId w:val="44"/>
        </w:numPr>
        <w:jc w:val="both"/>
      </w:pPr>
      <w:r w:rsidRPr="00546CD1">
        <w:t>floating offtake and pressure-operated, electricall</w:t>
      </w:r>
      <w:r w:rsidR="00DA2FA6">
        <w:t>y</w:t>
      </w:r>
      <w:r w:rsidR="00DB220F">
        <w:t xml:space="preserve"> </w:t>
      </w:r>
      <w:r w:rsidRPr="00546CD1">
        <w:t>actuated outlet valve, to</w:t>
      </w:r>
      <w:r w:rsidRPr="00C661CD">
        <w:t xml:space="preserve"> </w:t>
      </w:r>
      <w:r w:rsidRPr="00546CD1">
        <w:t>automatically release summer inflows from the</w:t>
      </w:r>
      <w:r w:rsidR="00DA2FA6">
        <w:t xml:space="preserve"> dam</w:t>
      </w:r>
      <w:r w:rsidRPr="00546CD1">
        <w:t xml:space="preserve"> surface.</w:t>
      </w:r>
    </w:p>
    <w:p w14:paraId="1D3169D2" w14:textId="77777777" w:rsidR="00A92E55" w:rsidRPr="00546CD1" w:rsidRDefault="00A92E55" w:rsidP="00A92E55">
      <w:pPr>
        <w:pStyle w:val="ListBullet"/>
        <w:numPr>
          <w:ilvl w:val="0"/>
          <w:numId w:val="0"/>
        </w:numPr>
        <w:ind w:left="360" w:hanging="360"/>
        <w:jc w:val="both"/>
      </w:pPr>
    </w:p>
    <w:p w14:paraId="0D436672" w14:textId="77777777" w:rsidR="00D134A5" w:rsidRPr="00546CD1" w:rsidRDefault="00D134A5" w:rsidP="00765DC2">
      <w:pPr>
        <w:pStyle w:val="Heading2"/>
        <w:jc w:val="both"/>
      </w:pPr>
      <w:bookmarkStart w:id="68" w:name="_Toc185411560"/>
      <w:bookmarkStart w:id="69" w:name="_Toc8910392"/>
      <w:bookmarkStart w:id="70" w:name="_Toc8910480"/>
      <w:bookmarkStart w:id="71" w:name="_Toc85029658"/>
      <w:r w:rsidRPr="00546CD1">
        <w:lastRenderedPageBreak/>
        <w:t xml:space="preserve">Preferred bypass </w:t>
      </w:r>
      <w:bookmarkEnd w:id="68"/>
      <w:r w:rsidRPr="00546CD1">
        <w:t>mechanisms</w:t>
      </w:r>
      <w:bookmarkEnd w:id="69"/>
      <w:bookmarkEnd w:id="70"/>
      <w:bookmarkEnd w:id="71"/>
    </w:p>
    <w:p w14:paraId="6DBDE5B9" w14:textId="4DFAEF85" w:rsidR="001B2A38" w:rsidRDefault="00382FFF" w:rsidP="00765DC2">
      <w:pPr>
        <w:jc w:val="both"/>
      </w:pPr>
      <w:r w:rsidRPr="00382FFF">
        <w:rPr>
          <w:bCs/>
        </w:rPr>
        <w:t>Table 1</w:t>
      </w:r>
      <w:r w:rsidR="00D134A5" w:rsidRPr="00546CD1">
        <w:t xml:space="preserve"> shows the various bypass mechanisms that have been evaluated and which best meet the acceptability criteria for a range of commercial and irrigation dams.</w:t>
      </w:r>
    </w:p>
    <w:p w14:paraId="1489C8B9" w14:textId="10422E9E" w:rsidR="001B2A38" w:rsidRPr="00546CD1" w:rsidRDefault="001B2A38" w:rsidP="00765DC2">
      <w:pPr>
        <w:pStyle w:val="Caption"/>
        <w:jc w:val="both"/>
      </w:pPr>
      <w:bookmarkStart w:id="72" w:name="_Toc8972314"/>
      <w:r w:rsidRPr="00546CD1">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1</w:t>
      </w:r>
      <w:r w:rsidR="00B42155">
        <w:rPr>
          <w:noProof/>
        </w:rPr>
        <w:fldChar w:fldCharType="end"/>
      </w:r>
      <w:r w:rsidRPr="00546CD1">
        <w:t>: Preferred bypass mechanisms</w:t>
      </w:r>
      <w:bookmarkEnd w:id="72"/>
    </w:p>
    <w:tbl>
      <w:tblPr>
        <w:tblStyle w:val="TableGrid"/>
        <w:tblW w:w="5000" w:type="pct"/>
        <w:tblLook w:val="00A0" w:firstRow="1" w:lastRow="0" w:firstColumn="1" w:lastColumn="0" w:noHBand="0" w:noVBand="0"/>
      </w:tblPr>
      <w:tblGrid>
        <w:gridCol w:w="1843"/>
        <w:gridCol w:w="3828"/>
        <w:gridCol w:w="3118"/>
      </w:tblGrid>
      <w:tr w:rsidR="001B2A38" w:rsidRPr="00050253" w14:paraId="55EEB31A" w14:textId="77777777" w:rsidTr="00CB62D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8" w:type="pct"/>
            <w:vAlign w:val="top"/>
          </w:tcPr>
          <w:p w14:paraId="21807F79" w14:textId="6A97FF39" w:rsidR="001B2A38" w:rsidRPr="00050253" w:rsidRDefault="001B2A38" w:rsidP="00765DC2">
            <w:pPr>
              <w:pStyle w:val="TableHeadingLeft"/>
              <w:spacing w:line="240" w:lineRule="auto"/>
              <w:jc w:val="both"/>
            </w:pPr>
            <w:r w:rsidRPr="00546CD1">
              <w:t>Dam type</w:t>
            </w:r>
          </w:p>
        </w:tc>
        <w:tc>
          <w:tcPr>
            <w:cnfStyle w:val="000010000000" w:firstRow="0" w:lastRow="0" w:firstColumn="0" w:lastColumn="0" w:oddVBand="1" w:evenVBand="0" w:oddHBand="0" w:evenHBand="0" w:firstRowFirstColumn="0" w:firstRowLastColumn="0" w:lastRowFirstColumn="0" w:lastRowLastColumn="0"/>
            <w:tcW w:w="2177" w:type="pct"/>
          </w:tcPr>
          <w:p w14:paraId="59A6F702" w14:textId="4BA0BBC0" w:rsidR="001B2A38" w:rsidRPr="00050253" w:rsidRDefault="001B2A38" w:rsidP="00765DC2">
            <w:pPr>
              <w:pStyle w:val="TableHeadingLeft"/>
              <w:spacing w:line="240" w:lineRule="auto"/>
              <w:jc w:val="both"/>
            </w:pPr>
            <w:r w:rsidRPr="00546CD1">
              <w:t>Local situations</w:t>
            </w:r>
          </w:p>
        </w:tc>
        <w:tc>
          <w:tcPr>
            <w:tcW w:w="1774" w:type="pct"/>
          </w:tcPr>
          <w:p w14:paraId="755EEE73" w14:textId="69F3C68A" w:rsidR="001B2A38" w:rsidRPr="00050253" w:rsidRDefault="001B2A38" w:rsidP="00765DC2">
            <w:pPr>
              <w:pStyle w:val="TableHeadingLeft"/>
              <w:spacing w:line="240" w:lineRule="auto"/>
              <w:jc w:val="both"/>
              <w:cnfStyle w:val="100000000000" w:firstRow="1" w:lastRow="0" w:firstColumn="0" w:lastColumn="0" w:oddVBand="0" w:evenVBand="0" w:oddHBand="0" w:evenHBand="0" w:firstRowFirstColumn="0" w:firstRowLastColumn="0" w:lastRowFirstColumn="0" w:lastRowLastColumn="0"/>
            </w:pPr>
            <w:r w:rsidRPr="00546CD1">
              <w:t>Preferred bypass type</w:t>
            </w:r>
          </w:p>
        </w:tc>
      </w:tr>
      <w:tr w:rsidR="001B2A38" w:rsidRPr="00050253" w14:paraId="00B4D88F" w14:textId="77777777" w:rsidTr="00CB62DE">
        <w:tc>
          <w:tcPr>
            <w:tcW w:w="1048" w:type="pct"/>
          </w:tcPr>
          <w:p w14:paraId="4159DA11" w14:textId="5F9724ED" w:rsidR="001B2A38" w:rsidRPr="0093122B" w:rsidRDefault="001B2A38" w:rsidP="00765DC2">
            <w:pPr>
              <w:pStyle w:val="TableTextLeft"/>
              <w:spacing w:line="240" w:lineRule="auto"/>
              <w:jc w:val="both"/>
            </w:pPr>
            <w:r w:rsidRPr="00546CD1">
              <w:t>Turkey nest</w:t>
            </w:r>
          </w:p>
        </w:tc>
        <w:tc>
          <w:tcPr>
            <w:cnfStyle w:val="000010000000" w:firstRow="0" w:lastRow="0" w:firstColumn="0" w:lastColumn="0" w:oddVBand="1" w:evenVBand="0" w:oddHBand="0" w:evenHBand="0" w:firstRowFirstColumn="0" w:firstRowLastColumn="0" w:lastRowFirstColumn="0" w:lastRowLastColumn="0"/>
            <w:tcW w:w="2177" w:type="pct"/>
          </w:tcPr>
          <w:p w14:paraId="2F0F8E0D" w14:textId="68DE586D" w:rsidR="001B2A38" w:rsidRPr="0093122B" w:rsidRDefault="001B2A38" w:rsidP="00765DC2">
            <w:pPr>
              <w:pStyle w:val="TableTextLeft"/>
              <w:spacing w:line="240" w:lineRule="auto"/>
              <w:jc w:val="both"/>
            </w:pPr>
            <w:r w:rsidRPr="00546CD1">
              <w:t>Pumped diversion from waterway</w:t>
            </w:r>
          </w:p>
        </w:tc>
        <w:tc>
          <w:tcPr>
            <w:tcW w:w="1774" w:type="pct"/>
          </w:tcPr>
          <w:p w14:paraId="02C95454" w14:textId="4653A380" w:rsidR="001B2A38" w:rsidRPr="0093122B"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Off-stream type</w:t>
            </w:r>
          </w:p>
        </w:tc>
      </w:tr>
      <w:tr w:rsidR="001B2A38" w:rsidRPr="00050253" w14:paraId="5DFB1BD2" w14:textId="77777777" w:rsidTr="00CB62DE">
        <w:tc>
          <w:tcPr>
            <w:tcW w:w="1048" w:type="pct"/>
          </w:tcPr>
          <w:p w14:paraId="34E4A8B7" w14:textId="73C26C9C" w:rsidR="001B2A38" w:rsidRPr="0093122B" w:rsidRDefault="001B2A38" w:rsidP="00765DC2">
            <w:pPr>
              <w:pStyle w:val="TableTextLeft"/>
              <w:spacing w:line="240" w:lineRule="auto"/>
              <w:jc w:val="both"/>
            </w:pPr>
            <w:r w:rsidRPr="00546CD1">
              <w:t xml:space="preserve">Hillside </w:t>
            </w:r>
          </w:p>
        </w:tc>
        <w:tc>
          <w:tcPr>
            <w:cnfStyle w:val="000010000000" w:firstRow="0" w:lastRow="0" w:firstColumn="0" w:lastColumn="0" w:oddVBand="1" w:evenVBand="0" w:oddHBand="0" w:evenHBand="0" w:firstRowFirstColumn="0" w:firstRowLastColumn="0" w:lastRowFirstColumn="0" w:lastRowLastColumn="0"/>
            <w:tcW w:w="2177" w:type="pct"/>
          </w:tcPr>
          <w:p w14:paraId="432938E2" w14:textId="5E10E8A1" w:rsidR="001B2A38" w:rsidRPr="0093122B" w:rsidRDefault="001B2A38" w:rsidP="00765DC2">
            <w:pPr>
              <w:pStyle w:val="TableTextLeft"/>
              <w:spacing w:line="240" w:lineRule="auto"/>
              <w:jc w:val="both"/>
            </w:pPr>
            <w:r w:rsidRPr="00546CD1">
              <w:t>Broad sheet flow,</w:t>
            </w:r>
            <w:r w:rsidRPr="00546CD1">
              <w:rPr>
                <w:color w:val="FF0000"/>
              </w:rPr>
              <w:t xml:space="preserve"> </w:t>
            </w:r>
            <w:r w:rsidRPr="00546CD1">
              <w:t>no well-defined depression or waterway</w:t>
            </w:r>
          </w:p>
        </w:tc>
        <w:tc>
          <w:tcPr>
            <w:tcW w:w="1774" w:type="pct"/>
          </w:tcPr>
          <w:p w14:paraId="1F781CF1" w14:textId="64D32F6F" w:rsidR="001B2A38" w:rsidRPr="0093122B"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Contour channel and distribution pit</w:t>
            </w:r>
          </w:p>
        </w:tc>
      </w:tr>
      <w:tr w:rsidR="001B2A38" w:rsidRPr="00050253" w14:paraId="46A47712" w14:textId="77777777" w:rsidTr="00CB62DE">
        <w:tc>
          <w:tcPr>
            <w:tcW w:w="1048" w:type="pct"/>
          </w:tcPr>
          <w:p w14:paraId="05673211" w14:textId="7C1294A3" w:rsidR="001B2A38" w:rsidRPr="0093122B" w:rsidRDefault="001B2A38" w:rsidP="00765DC2">
            <w:pPr>
              <w:pStyle w:val="TableTextLeft"/>
              <w:spacing w:line="240" w:lineRule="auto"/>
              <w:jc w:val="both"/>
            </w:pPr>
            <w:r w:rsidRPr="00546CD1">
              <w:t xml:space="preserve">Hillside </w:t>
            </w:r>
          </w:p>
        </w:tc>
        <w:tc>
          <w:tcPr>
            <w:cnfStyle w:val="000010000000" w:firstRow="0" w:lastRow="0" w:firstColumn="0" w:lastColumn="0" w:oddVBand="1" w:evenVBand="0" w:oddHBand="0" w:evenHBand="0" w:firstRowFirstColumn="0" w:firstRowLastColumn="0" w:lastRowFirstColumn="0" w:lastRowLastColumn="0"/>
            <w:tcW w:w="2177" w:type="pct"/>
          </w:tcPr>
          <w:p w14:paraId="62F8636E" w14:textId="1597F235" w:rsidR="001B2A38" w:rsidRPr="0093122B" w:rsidRDefault="001B2A38" w:rsidP="00765DC2">
            <w:pPr>
              <w:pStyle w:val="TableTextLeft"/>
              <w:spacing w:line="240" w:lineRule="auto"/>
              <w:jc w:val="both"/>
            </w:pPr>
            <w:r w:rsidRPr="00546CD1">
              <w:t>Broad sheet flow, no well-defined depression or waterway, uses diversion banks or catch drains</w:t>
            </w:r>
          </w:p>
        </w:tc>
        <w:tc>
          <w:tcPr>
            <w:tcW w:w="1774" w:type="pct"/>
          </w:tcPr>
          <w:p w14:paraId="6E0B6812" w14:textId="337E5C05" w:rsidR="001B2A38" w:rsidRPr="0093122B"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 xml:space="preserve">Upstream weir and bypass pipe in a diversion bank </w:t>
            </w:r>
          </w:p>
        </w:tc>
      </w:tr>
      <w:tr w:rsidR="001B2A38" w:rsidRPr="00050253" w14:paraId="1039AAED" w14:textId="77777777" w:rsidTr="00CB62DE">
        <w:tc>
          <w:tcPr>
            <w:tcW w:w="1048" w:type="pct"/>
          </w:tcPr>
          <w:p w14:paraId="6A8E75A7" w14:textId="0F5F11C7" w:rsidR="001B2A38" w:rsidRPr="00546CD1" w:rsidRDefault="001B2A38" w:rsidP="00765DC2">
            <w:pPr>
              <w:pStyle w:val="TableTextLeft"/>
              <w:spacing w:line="240" w:lineRule="auto"/>
              <w:jc w:val="both"/>
            </w:pPr>
            <w:r w:rsidRPr="00546CD1">
              <w:t xml:space="preserve">Hillside </w:t>
            </w:r>
          </w:p>
        </w:tc>
        <w:tc>
          <w:tcPr>
            <w:cnfStyle w:val="000010000000" w:firstRow="0" w:lastRow="0" w:firstColumn="0" w:lastColumn="0" w:oddVBand="1" w:evenVBand="0" w:oddHBand="0" w:evenHBand="0" w:firstRowFirstColumn="0" w:firstRowLastColumn="0" w:lastRowFirstColumn="0" w:lastRowLastColumn="0"/>
            <w:tcW w:w="2177" w:type="pct"/>
          </w:tcPr>
          <w:p w14:paraId="76448492" w14:textId="4D39C44D" w:rsidR="001B2A38" w:rsidRPr="00546CD1" w:rsidRDefault="001B2A38" w:rsidP="00765DC2">
            <w:pPr>
              <w:pStyle w:val="TableTextLeft"/>
              <w:spacing w:line="240" w:lineRule="auto"/>
              <w:jc w:val="both"/>
            </w:pPr>
            <w:r w:rsidRPr="00546CD1">
              <w:t>Broad sheet flow, no well-defined depression or waterway</w:t>
            </w:r>
          </w:p>
        </w:tc>
        <w:tc>
          <w:tcPr>
            <w:tcW w:w="1774" w:type="pct"/>
          </w:tcPr>
          <w:p w14:paraId="3D9ECD60" w14:textId="3C2CA2FA" w:rsidR="001B2A38" w:rsidRPr="00546CD1"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Floating pipe offtake</w:t>
            </w:r>
          </w:p>
        </w:tc>
      </w:tr>
      <w:tr w:rsidR="001B2A38" w:rsidRPr="00050253" w14:paraId="749456F4" w14:textId="77777777" w:rsidTr="00CB62DE">
        <w:tc>
          <w:tcPr>
            <w:tcW w:w="1048" w:type="pct"/>
          </w:tcPr>
          <w:p w14:paraId="6F6E497D" w14:textId="79D8C7DF" w:rsidR="001B2A38" w:rsidRPr="00546CD1" w:rsidRDefault="001B2A38" w:rsidP="00765DC2">
            <w:pPr>
              <w:pStyle w:val="TableTextLeft"/>
              <w:spacing w:line="240" w:lineRule="auto"/>
              <w:jc w:val="both"/>
            </w:pPr>
            <w:r w:rsidRPr="00546CD1">
              <w:t xml:space="preserve">On-stream </w:t>
            </w:r>
          </w:p>
        </w:tc>
        <w:tc>
          <w:tcPr>
            <w:cnfStyle w:val="000010000000" w:firstRow="0" w:lastRow="0" w:firstColumn="0" w:lastColumn="0" w:oddVBand="1" w:evenVBand="0" w:oddHBand="0" w:evenHBand="0" w:firstRowFirstColumn="0" w:firstRowLastColumn="0" w:lastRowFirstColumn="0" w:lastRowLastColumn="0"/>
            <w:tcW w:w="2177" w:type="pct"/>
          </w:tcPr>
          <w:p w14:paraId="750631A0" w14:textId="0C78B252" w:rsidR="001B2A38" w:rsidRPr="00546CD1" w:rsidRDefault="001B2A38" w:rsidP="00765DC2">
            <w:pPr>
              <w:pStyle w:val="TableTextLeft"/>
              <w:spacing w:line="240" w:lineRule="auto"/>
              <w:jc w:val="both"/>
            </w:pPr>
            <w:r w:rsidRPr="00546CD1">
              <w:t>Typical on-stream dam, 50–200 m long</w:t>
            </w:r>
          </w:p>
        </w:tc>
        <w:tc>
          <w:tcPr>
            <w:tcW w:w="1774" w:type="pct"/>
          </w:tcPr>
          <w:p w14:paraId="09AAB2A7" w14:textId="0D5DB475" w:rsidR="001B2A38" w:rsidRPr="00546CD1"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Upstream weir and bypass pipe</w:t>
            </w:r>
          </w:p>
        </w:tc>
      </w:tr>
      <w:tr w:rsidR="001B2A38" w:rsidRPr="00050253" w14:paraId="7A03C472" w14:textId="77777777" w:rsidTr="00CB62DE">
        <w:tc>
          <w:tcPr>
            <w:tcW w:w="1048" w:type="pct"/>
          </w:tcPr>
          <w:p w14:paraId="312A4A28" w14:textId="7D94529B" w:rsidR="001B2A38" w:rsidRPr="00546CD1" w:rsidRDefault="001B2A38" w:rsidP="00765DC2">
            <w:pPr>
              <w:pStyle w:val="TableTextLeft"/>
              <w:spacing w:line="240" w:lineRule="auto"/>
              <w:jc w:val="both"/>
            </w:pPr>
            <w:r w:rsidRPr="00546CD1">
              <w:t xml:space="preserve">On-stream </w:t>
            </w:r>
          </w:p>
        </w:tc>
        <w:tc>
          <w:tcPr>
            <w:cnfStyle w:val="000010000000" w:firstRow="0" w:lastRow="0" w:firstColumn="0" w:lastColumn="0" w:oddVBand="1" w:evenVBand="0" w:oddHBand="0" w:evenHBand="0" w:firstRowFirstColumn="0" w:firstRowLastColumn="0" w:lastRowFirstColumn="0" w:lastRowLastColumn="0"/>
            <w:tcW w:w="2177" w:type="pct"/>
          </w:tcPr>
          <w:p w14:paraId="3E6BBE7E" w14:textId="3E31F4A0" w:rsidR="001B2A38" w:rsidRPr="00546CD1" w:rsidRDefault="001B2A38" w:rsidP="00765DC2">
            <w:pPr>
              <w:pStyle w:val="TableTextLeft"/>
              <w:spacing w:line="240" w:lineRule="auto"/>
              <w:jc w:val="both"/>
            </w:pPr>
            <w:r w:rsidRPr="00546CD1">
              <w:t>Very long dams, typically 200–1000 m long</w:t>
            </w:r>
          </w:p>
        </w:tc>
        <w:tc>
          <w:tcPr>
            <w:tcW w:w="1774" w:type="pct"/>
          </w:tcPr>
          <w:p w14:paraId="4677B912" w14:textId="1D8282C2" w:rsidR="001B2A38" w:rsidRPr="00546CD1"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Floating pipe offtake</w:t>
            </w:r>
          </w:p>
        </w:tc>
      </w:tr>
      <w:tr w:rsidR="001B2A38" w:rsidRPr="00050253" w14:paraId="4BFA82AB" w14:textId="77777777" w:rsidTr="00CB62DE">
        <w:tc>
          <w:tcPr>
            <w:tcW w:w="1048" w:type="pct"/>
          </w:tcPr>
          <w:p w14:paraId="12F5C57D" w14:textId="1B0475B9" w:rsidR="001B2A38" w:rsidRPr="00546CD1" w:rsidRDefault="001B2A38" w:rsidP="00765DC2">
            <w:pPr>
              <w:pStyle w:val="TableTextLeft"/>
              <w:spacing w:line="240" w:lineRule="auto"/>
              <w:jc w:val="both"/>
            </w:pPr>
            <w:r w:rsidRPr="00546CD1">
              <w:t xml:space="preserve">On-stream </w:t>
            </w:r>
          </w:p>
        </w:tc>
        <w:tc>
          <w:tcPr>
            <w:cnfStyle w:val="000010000000" w:firstRow="0" w:lastRow="0" w:firstColumn="0" w:lastColumn="0" w:oddVBand="1" w:evenVBand="0" w:oddHBand="0" w:evenHBand="0" w:firstRowFirstColumn="0" w:firstRowLastColumn="0" w:lastRowFirstColumn="0" w:lastRowLastColumn="0"/>
            <w:tcW w:w="2177" w:type="pct"/>
          </w:tcPr>
          <w:p w14:paraId="79A60B32" w14:textId="47D6DE80" w:rsidR="001B2A38" w:rsidRPr="00546CD1" w:rsidRDefault="001B2A38" w:rsidP="00765DC2">
            <w:pPr>
              <w:pStyle w:val="TableTextLeft"/>
              <w:spacing w:line="240" w:lineRule="auto"/>
              <w:jc w:val="both"/>
            </w:pPr>
            <w:r w:rsidRPr="00546CD1">
              <w:t>Multiple tributaries at dam site</w:t>
            </w:r>
          </w:p>
        </w:tc>
        <w:tc>
          <w:tcPr>
            <w:tcW w:w="1774" w:type="pct"/>
          </w:tcPr>
          <w:p w14:paraId="7208859B" w14:textId="1922BF20" w:rsidR="001B2A38" w:rsidRPr="00546CD1" w:rsidRDefault="001B2A38" w:rsidP="00765DC2">
            <w:pPr>
              <w:pStyle w:val="TableTextLeft"/>
              <w:spacing w:line="240" w:lineRule="auto"/>
              <w:jc w:val="both"/>
              <w:cnfStyle w:val="000000000000" w:firstRow="0" w:lastRow="0" w:firstColumn="0" w:lastColumn="0" w:oddVBand="0" w:evenVBand="0" w:oddHBand="0" w:evenHBand="0" w:firstRowFirstColumn="0" w:firstRowLastColumn="0" w:lastRowFirstColumn="0" w:lastRowLastColumn="0"/>
            </w:pPr>
            <w:r w:rsidRPr="00546CD1">
              <w:t>Upstream weir and bypass pipe on a significant tributary</w:t>
            </w:r>
          </w:p>
        </w:tc>
      </w:tr>
    </w:tbl>
    <w:p w14:paraId="1EE4EC79" w14:textId="77777777" w:rsidR="00130BE9" w:rsidRDefault="00130BE9" w:rsidP="00765DC2">
      <w:pPr>
        <w:pStyle w:val="Heading2"/>
        <w:numPr>
          <w:ilvl w:val="0"/>
          <w:numId w:val="0"/>
        </w:numPr>
        <w:jc w:val="both"/>
      </w:pPr>
      <w:bookmarkStart w:id="73" w:name="_Ref177896583"/>
      <w:bookmarkStart w:id="74" w:name="_Ref177896659"/>
      <w:bookmarkStart w:id="75" w:name="_Toc185411561"/>
      <w:bookmarkStart w:id="76" w:name="_Toc8910393"/>
      <w:bookmarkStart w:id="77" w:name="_Toc8910481"/>
      <w:bookmarkStart w:id="78" w:name="SW0007"/>
      <w:bookmarkEnd w:id="53"/>
    </w:p>
    <w:p w14:paraId="612D1DE4" w14:textId="77777777" w:rsidR="00130BE9" w:rsidRDefault="00130BE9" w:rsidP="00765DC2">
      <w:pPr>
        <w:pStyle w:val="Heading2"/>
        <w:numPr>
          <w:ilvl w:val="0"/>
          <w:numId w:val="0"/>
        </w:numPr>
        <w:jc w:val="both"/>
      </w:pPr>
    </w:p>
    <w:p w14:paraId="36034FA3" w14:textId="2D1B11B3" w:rsidR="00C3261F" w:rsidRDefault="00C3261F" w:rsidP="00765DC2">
      <w:pPr>
        <w:spacing w:after="0" w:line="240" w:lineRule="atLeast"/>
        <w:jc w:val="both"/>
        <w:rPr>
          <w:b/>
          <w:bCs/>
          <w:iCs/>
          <w:color w:val="71C5E8" w:themeColor="text2"/>
          <w:kern w:val="20"/>
          <w:sz w:val="24"/>
          <w:szCs w:val="28"/>
        </w:rPr>
      </w:pPr>
      <w:r>
        <w:br w:type="page"/>
      </w:r>
    </w:p>
    <w:p w14:paraId="7CDA228E" w14:textId="6D786FCA" w:rsidR="00D134A5" w:rsidRPr="00546CD1" w:rsidRDefault="00D134A5" w:rsidP="00765DC2">
      <w:pPr>
        <w:pStyle w:val="Heading1"/>
        <w:jc w:val="both"/>
      </w:pPr>
      <w:bookmarkStart w:id="79" w:name="_Toc85029659"/>
      <w:r w:rsidRPr="00546CD1">
        <w:lastRenderedPageBreak/>
        <w:t xml:space="preserve">Turkey nest </w:t>
      </w:r>
      <w:bookmarkEnd w:id="73"/>
      <w:bookmarkEnd w:id="74"/>
      <w:bookmarkEnd w:id="75"/>
      <w:r w:rsidRPr="00546CD1">
        <w:t>dam</w:t>
      </w:r>
      <w:bookmarkEnd w:id="76"/>
      <w:bookmarkEnd w:id="77"/>
      <w:r w:rsidR="00130BE9">
        <w:t>s</w:t>
      </w:r>
      <w:bookmarkEnd w:id="79"/>
    </w:p>
    <w:p w14:paraId="75C7C501" w14:textId="6D8AA25A" w:rsidR="00130BE9" w:rsidRDefault="001523A2" w:rsidP="00765DC2">
      <w:pPr>
        <w:jc w:val="both"/>
      </w:pPr>
      <w:r>
        <w:t>The preferred approach for new commercial and irrigation dams in Victoria</w:t>
      </w:r>
      <w:r w:rsidR="00660DCB">
        <w:t xml:space="preserve"> is</w:t>
      </w:r>
      <w:r>
        <w:t xml:space="preserve"> to use </w:t>
      </w:r>
      <w:proofErr w:type="spellStart"/>
      <w:r>
        <w:t>offstream</w:t>
      </w:r>
      <w:proofErr w:type="spellEnd"/>
      <w:r>
        <w:t xml:space="preserve"> dams that are filled by p</w:t>
      </w:r>
      <w:r w:rsidR="00996120">
        <w:t>u</w:t>
      </w:r>
      <w:r>
        <w:t>mping from a waterway.  These dams will generally be turkey nest dams but may also be hillside dams if they are located on moderately sloping ground.</w:t>
      </w:r>
    </w:p>
    <w:p w14:paraId="4964322A" w14:textId="619F5486" w:rsidR="00963935" w:rsidRPr="00963935" w:rsidRDefault="00963935" w:rsidP="00EB26AE">
      <w:pPr>
        <w:spacing w:after="0"/>
        <w:jc w:val="both"/>
        <w:rPr>
          <w:lang w:val="en-GB"/>
        </w:rPr>
      </w:pPr>
      <w:r w:rsidRPr="00963935">
        <w:rPr>
          <w:lang w:val="en-GB"/>
        </w:rPr>
        <w:t xml:space="preserve">These types of dams have </w:t>
      </w:r>
      <w:r w:rsidR="001A6187" w:rsidRPr="00963935">
        <w:rPr>
          <w:lang w:val="en-GB"/>
        </w:rPr>
        <w:t>several</w:t>
      </w:r>
      <w:r w:rsidRPr="00963935">
        <w:rPr>
          <w:lang w:val="en-GB"/>
        </w:rPr>
        <w:t xml:space="preserve"> advantages over on-stream dams:</w:t>
      </w:r>
    </w:p>
    <w:p w14:paraId="23E547C2" w14:textId="1CDFFC32" w:rsidR="00963935" w:rsidRPr="00CB5764" w:rsidRDefault="0052764E" w:rsidP="00EF335E">
      <w:pPr>
        <w:pStyle w:val="ListBullet"/>
        <w:numPr>
          <w:ilvl w:val="0"/>
          <w:numId w:val="44"/>
        </w:numPr>
        <w:jc w:val="both"/>
      </w:pPr>
      <w:r w:rsidRPr="00CB5764">
        <w:t>i</w:t>
      </w:r>
      <w:r w:rsidR="00963935" w:rsidRPr="00CB5764">
        <w:t>nvolve minimal works on the waterway</w:t>
      </w:r>
      <w:r w:rsidR="004C312F" w:rsidRPr="00CB5764">
        <w:t xml:space="preserve"> </w:t>
      </w:r>
    </w:p>
    <w:p w14:paraId="2DFE906E" w14:textId="08E46552" w:rsidR="00963935" w:rsidRPr="00CB5764" w:rsidRDefault="00660DCB" w:rsidP="00EF335E">
      <w:pPr>
        <w:pStyle w:val="ListBullet"/>
        <w:numPr>
          <w:ilvl w:val="0"/>
          <w:numId w:val="44"/>
        </w:numPr>
        <w:jc w:val="both"/>
      </w:pPr>
      <w:r w:rsidRPr="00CB5764">
        <w:t>c</w:t>
      </w:r>
      <w:r w:rsidR="00963935" w:rsidRPr="00CB5764">
        <w:t>ause minimal change to the stream hydrology</w:t>
      </w:r>
    </w:p>
    <w:p w14:paraId="19F79338" w14:textId="6FA9FE43" w:rsidR="00963935" w:rsidRPr="00CB5764" w:rsidRDefault="00660DCB" w:rsidP="00EF335E">
      <w:pPr>
        <w:pStyle w:val="ListBullet"/>
        <w:numPr>
          <w:ilvl w:val="0"/>
          <w:numId w:val="44"/>
        </w:numPr>
        <w:jc w:val="both"/>
      </w:pPr>
      <w:r w:rsidRPr="00CB5764">
        <w:t>c</w:t>
      </w:r>
      <w:r w:rsidR="00963935" w:rsidRPr="00CB5764">
        <w:t>ause minimal change to water quality passed downstream</w:t>
      </w:r>
    </w:p>
    <w:p w14:paraId="49D79B38" w14:textId="76DBF745" w:rsidR="00963935" w:rsidRPr="00CB5764" w:rsidRDefault="00660DCB" w:rsidP="00EF335E">
      <w:pPr>
        <w:pStyle w:val="ListBullet"/>
        <w:numPr>
          <w:ilvl w:val="0"/>
          <w:numId w:val="44"/>
        </w:numPr>
        <w:jc w:val="both"/>
      </w:pPr>
      <w:r w:rsidRPr="00CB5764">
        <w:t>c</w:t>
      </w:r>
      <w:r w:rsidR="00963935" w:rsidRPr="00CB5764">
        <w:t>reate no barriers for fish and other aquatic life</w:t>
      </w:r>
    </w:p>
    <w:p w14:paraId="6F6A7EF2" w14:textId="1F2CC667" w:rsidR="00963935" w:rsidRPr="00C661CD" w:rsidRDefault="00660DCB" w:rsidP="00EF335E">
      <w:pPr>
        <w:pStyle w:val="ListBullet"/>
        <w:numPr>
          <w:ilvl w:val="0"/>
          <w:numId w:val="44"/>
        </w:numPr>
        <w:jc w:val="both"/>
        <w:rPr>
          <w:lang w:val="en-GB"/>
        </w:rPr>
      </w:pPr>
      <w:r w:rsidRPr="00CB5764">
        <w:t>w</w:t>
      </w:r>
      <w:r w:rsidR="00963935" w:rsidRPr="00CB5764">
        <w:t>ater</w:t>
      </w:r>
      <w:r w:rsidR="00963935" w:rsidRPr="00C661CD">
        <w:rPr>
          <w:lang w:val="en-GB"/>
        </w:rPr>
        <w:t xml:space="preserve"> is only diverted during significant flow events in winter</w:t>
      </w:r>
    </w:p>
    <w:p w14:paraId="6394EE51" w14:textId="33DC8DBB" w:rsidR="00963935" w:rsidRPr="00963935" w:rsidRDefault="00963935" w:rsidP="00EB26AE">
      <w:pPr>
        <w:spacing w:after="120"/>
        <w:jc w:val="both"/>
        <w:rPr>
          <w:lang w:val="en-GB"/>
        </w:rPr>
      </w:pPr>
      <w:r w:rsidRPr="00963935">
        <w:rPr>
          <w:lang w:val="en-GB"/>
        </w:rPr>
        <w:t>A typical general arrangement for these works is shown in</w:t>
      </w:r>
      <w:r w:rsidR="00C661CD">
        <w:rPr>
          <w:lang w:val="en-GB"/>
        </w:rPr>
        <w:t xml:space="preserve"> Figure 2</w:t>
      </w:r>
      <w:r w:rsidRPr="00963935">
        <w:rPr>
          <w:lang w:val="en-GB"/>
        </w:rPr>
        <w:t>. The works will typically consist of a natural or excavated pumping pool and a pump station. A deep pool is necessary to provide sufficient submergence of the pump suction intake screen.</w:t>
      </w:r>
    </w:p>
    <w:p w14:paraId="5BBAC233" w14:textId="2A1632EB" w:rsidR="00D134A5" w:rsidRPr="00546CD1" w:rsidRDefault="00D134A5" w:rsidP="00EB26AE">
      <w:pPr>
        <w:pStyle w:val="Caption"/>
        <w:spacing w:before="240"/>
        <w:jc w:val="both"/>
      </w:pPr>
      <w:bookmarkStart w:id="80" w:name="_Ref4657621"/>
      <w:bookmarkStart w:id="81" w:name="_Toc8908698"/>
      <w:bookmarkStart w:id="82" w:name="_Toc8972315"/>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2</w:t>
      </w:r>
      <w:r w:rsidR="00B42155">
        <w:rPr>
          <w:noProof/>
        </w:rPr>
        <w:fldChar w:fldCharType="end"/>
      </w:r>
      <w:bookmarkEnd w:id="80"/>
      <w:r w:rsidRPr="00546CD1">
        <w:t>: Turkey nest dam</w:t>
      </w:r>
      <w:bookmarkEnd w:id="81"/>
      <w:bookmarkEnd w:id="82"/>
    </w:p>
    <w:p w14:paraId="26B8F2E6" w14:textId="77777777" w:rsidR="00D134A5" w:rsidRPr="00546CD1" w:rsidRDefault="00D134A5" w:rsidP="00765DC2">
      <w:pPr>
        <w:jc w:val="both"/>
      </w:pPr>
      <w:r w:rsidRPr="00546CD1">
        <w:rPr>
          <w:noProof/>
        </w:rPr>
        <w:drawing>
          <wp:inline distT="0" distB="0" distL="0" distR="0" wp14:anchorId="34D6407C" wp14:editId="18214378">
            <wp:extent cx="5356351" cy="3009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6746" cy="3038219"/>
                    </a:xfrm>
                    <a:prstGeom prst="rect">
                      <a:avLst/>
                    </a:prstGeom>
                    <a:noFill/>
                    <a:ln>
                      <a:noFill/>
                    </a:ln>
                  </pic:spPr>
                </pic:pic>
              </a:graphicData>
            </a:graphic>
          </wp:inline>
        </w:drawing>
      </w:r>
    </w:p>
    <w:p w14:paraId="182DB228" w14:textId="184F8E09" w:rsidR="00CD257A" w:rsidRPr="00CD257A" w:rsidRDefault="00CD257A" w:rsidP="00765DC2">
      <w:pPr>
        <w:jc w:val="both"/>
        <w:rPr>
          <w:lang w:val="en-GB"/>
        </w:rPr>
      </w:pPr>
      <w:r w:rsidRPr="00CD257A">
        <w:rPr>
          <w:lang w:val="en-GB"/>
        </w:rPr>
        <w:t xml:space="preserve">Constructing a low-level weir to create a pumping pool may be acceptable in some circumstances such as small, </w:t>
      </w:r>
      <w:proofErr w:type="gramStart"/>
      <w:r w:rsidRPr="00CD257A">
        <w:rPr>
          <w:lang w:val="en-GB"/>
        </w:rPr>
        <w:t>highly-ephemeral</w:t>
      </w:r>
      <w:proofErr w:type="gramEnd"/>
      <w:r w:rsidRPr="00CD257A">
        <w:rPr>
          <w:lang w:val="en-GB"/>
        </w:rPr>
        <w:t xml:space="preserve"> waterways, or areas with relatively disturbed natural values.  Constructing weirs is generally unacceptable because it creates a barrier to movement of native fish and other aquatic fauna.</w:t>
      </w:r>
    </w:p>
    <w:p w14:paraId="2C185B09" w14:textId="57503E57" w:rsidR="00CD257A" w:rsidRPr="00CD257A" w:rsidRDefault="00CD257A" w:rsidP="00EB26AE">
      <w:pPr>
        <w:spacing w:after="120"/>
        <w:jc w:val="both"/>
        <w:rPr>
          <w:lang w:val="en-GB"/>
        </w:rPr>
      </w:pPr>
      <w:r w:rsidRPr="00CD257A">
        <w:rPr>
          <w:lang w:val="en-GB"/>
        </w:rPr>
        <w:t xml:space="preserve">To meet licence conditions, diversions </w:t>
      </w:r>
      <w:r w:rsidR="0068583B">
        <w:rPr>
          <w:lang w:val="en-GB"/>
        </w:rPr>
        <w:t>are</w:t>
      </w:r>
      <w:r w:rsidRPr="00CD257A">
        <w:rPr>
          <w:lang w:val="en-GB"/>
        </w:rPr>
        <w:t xml:space="preserve"> only permitted when the following conditions are met:</w:t>
      </w:r>
    </w:p>
    <w:p w14:paraId="3D692C15" w14:textId="59926646" w:rsidR="00CD257A" w:rsidRPr="00C661CD" w:rsidRDefault="0068583B" w:rsidP="00EB26AE">
      <w:pPr>
        <w:pStyle w:val="ListParagraph"/>
        <w:numPr>
          <w:ilvl w:val="0"/>
          <w:numId w:val="45"/>
        </w:numPr>
        <w:spacing w:after="0"/>
        <w:jc w:val="both"/>
        <w:rPr>
          <w:lang w:val="en-GB"/>
        </w:rPr>
      </w:pPr>
      <w:r w:rsidRPr="00C661CD">
        <w:rPr>
          <w:lang w:val="en-GB"/>
        </w:rPr>
        <w:t>h</w:t>
      </w:r>
      <w:r w:rsidR="00CD257A" w:rsidRPr="00C661CD">
        <w:rPr>
          <w:lang w:val="en-GB"/>
        </w:rPr>
        <w:t>arvesting occurs between July and October</w:t>
      </w:r>
    </w:p>
    <w:p w14:paraId="2ABB8786" w14:textId="04A8FAD0" w:rsidR="00CD257A" w:rsidRPr="00546CD1" w:rsidRDefault="0068583B" w:rsidP="00EF335E">
      <w:pPr>
        <w:pStyle w:val="ListParagraph"/>
        <w:numPr>
          <w:ilvl w:val="0"/>
          <w:numId w:val="45"/>
        </w:numPr>
        <w:jc w:val="both"/>
      </w:pPr>
      <w:r w:rsidRPr="00C661CD">
        <w:rPr>
          <w:lang w:val="en-GB"/>
        </w:rPr>
        <w:t>w</w:t>
      </w:r>
      <w:r w:rsidR="00CD257A" w:rsidRPr="00C661CD">
        <w:rPr>
          <w:lang w:val="en-GB"/>
        </w:rPr>
        <w:t>hen flows are above the minimum flow threshold</w:t>
      </w:r>
      <w:r w:rsidRPr="00C661CD">
        <w:rPr>
          <w:lang w:val="en-GB"/>
        </w:rPr>
        <w:t>.</w:t>
      </w:r>
    </w:p>
    <w:p w14:paraId="7E7AC2A8" w14:textId="38F40659" w:rsidR="00D134A5" w:rsidRPr="00546CD1" w:rsidRDefault="00D134A5" w:rsidP="00765DC2">
      <w:pPr>
        <w:pStyle w:val="Heading1"/>
        <w:jc w:val="both"/>
      </w:pPr>
      <w:bookmarkStart w:id="83" w:name="_Ref177896736"/>
      <w:bookmarkStart w:id="84" w:name="_Toc185411562"/>
      <w:bookmarkStart w:id="85" w:name="_Toc8910394"/>
      <w:bookmarkStart w:id="86" w:name="_Toc8910482"/>
      <w:bookmarkStart w:id="87" w:name="_Toc85029660"/>
      <w:r w:rsidRPr="00546CD1">
        <w:lastRenderedPageBreak/>
        <w:t>Hillside dam</w:t>
      </w:r>
      <w:bookmarkEnd w:id="83"/>
      <w:bookmarkEnd w:id="84"/>
      <w:bookmarkEnd w:id="85"/>
      <w:bookmarkEnd w:id="86"/>
      <w:r w:rsidR="00130BE9">
        <w:t>s</w:t>
      </w:r>
      <w:bookmarkEnd w:id="87"/>
    </w:p>
    <w:p w14:paraId="07B537A3" w14:textId="77777777" w:rsidR="00293413" w:rsidRDefault="00293413" w:rsidP="00765DC2">
      <w:pPr>
        <w:jc w:val="both"/>
      </w:pPr>
      <w:bookmarkStart w:id="88" w:name="SW0008"/>
      <w:bookmarkEnd w:id="78"/>
      <w:r>
        <w:t>The general arrangement for hillside dams involves harvesting runoff from a broad catchment with no well-defined waterway. Diversion banks or catch drains may be used to increase the catchment area. Hillside dams may also be filled by pumping from a waterway or groundwater sources.</w:t>
      </w:r>
    </w:p>
    <w:p w14:paraId="4E2409EF" w14:textId="50ADDD3A" w:rsidR="00847C67" w:rsidRDefault="00503AED" w:rsidP="00765DC2">
      <w:pPr>
        <w:jc w:val="both"/>
      </w:pPr>
      <w:r w:rsidRPr="00503AED">
        <w:fldChar w:fldCharType="begin"/>
      </w:r>
      <w:r w:rsidRPr="00503AED">
        <w:instrText xml:space="preserve"> REF _Ref4658025 \h </w:instrText>
      </w:r>
      <w:r w:rsidR="00765DC2">
        <w:instrText xml:space="preserve"> \* MERGEFORMAT </w:instrText>
      </w:r>
      <w:r w:rsidRPr="00503AED">
        <w:fldChar w:fldCharType="separate"/>
      </w:r>
      <w:r w:rsidR="00CE74C4" w:rsidRPr="00546CD1">
        <w:t xml:space="preserve">Figure </w:t>
      </w:r>
      <w:r w:rsidR="00CE74C4">
        <w:rPr>
          <w:noProof/>
        </w:rPr>
        <w:t>3</w:t>
      </w:r>
      <w:r w:rsidRPr="00503AED">
        <w:fldChar w:fldCharType="end"/>
      </w:r>
      <w:r w:rsidRPr="00503AED">
        <w:t xml:space="preserve"> shows a typical design for a hillside dam.</w:t>
      </w:r>
      <w:r w:rsidR="00DF738D">
        <w:t xml:space="preserve">  </w:t>
      </w:r>
      <w:r w:rsidR="00293413">
        <w:t>Bypass arrangements for hillside dams can be achieved using either:</w:t>
      </w:r>
    </w:p>
    <w:p w14:paraId="579DF120" w14:textId="55A3BB2A" w:rsidR="00293413" w:rsidRDefault="00847C67" w:rsidP="00EF335E">
      <w:pPr>
        <w:pStyle w:val="ListParagraph"/>
        <w:numPr>
          <w:ilvl w:val="0"/>
          <w:numId w:val="46"/>
        </w:numPr>
        <w:jc w:val="both"/>
      </w:pPr>
      <w:r>
        <w:t>byp</w:t>
      </w:r>
      <w:r w:rsidR="00293413">
        <w:t>ass pipe and diversion weir</w:t>
      </w:r>
      <w:r w:rsidR="003831B3">
        <w:t xml:space="preserve"> (as Figure 3 shows)</w:t>
      </w:r>
    </w:p>
    <w:p w14:paraId="61382BF2" w14:textId="0D493AC1" w:rsidR="00293413" w:rsidRDefault="00847C67" w:rsidP="00EF335E">
      <w:pPr>
        <w:pStyle w:val="ListParagraph"/>
        <w:numPr>
          <w:ilvl w:val="0"/>
          <w:numId w:val="46"/>
        </w:numPr>
        <w:jc w:val="both"/>
      </w:pPr>
      <w:r>
        <w:t>c</w:t>
      </w:r>
      <w:r w:rsidR="00293413">
        <w:t>ontour channel and distribution pit</w:t>
      </w:r>
    </w:p>
    <w:p w14:paraId="42FABC27" w14:textId="5C0A40E4" w:rsidR="00293413" w:rsidRDefault="00847C67" w:rsidP="00EF335E">
      <w:pPr>
        <w:pStyle w:val="ListParagraph"/>
        <w:numPr>
          <w:ilvl w:val="0"/>
          <w:numId w:val="46"/>
        </w:numPr>
        <w:jc w:val="both"/>
      </w:pPr>
      <w:r>
        <w:t>f</w:t>
      </w:r>
      <w:r w:rsidR="00293413">
        <w:t>loating pipe offtake.</w:t>
      </w:r>
    </w:p>
    <w:p w14:paraId="03A76609" w14:textId="28110AD2" w:rsidR="00B43B5A" w:rsidRDefault="00293413" w:rsidP="00765DC2">
      <w:pPr>
        <w:jc w:val="both"/>
      </w:pPr>
      <w:r>
        <w:t>These options would also be appropriate for an existing dam that is to be enlarged or being used for a new purpose, necessitating a change in license conditions.</w:t>
      </w:r>
    </w:p>
    <w:p w14:paraId="50277B94" w14:textId="5D11D7A2" w:rsidR="00D134A5" w:rsidRPr="00546CD1" w:rsidRDefault="00D134A5" w:rsidP="00765DC2">
      <w:pPr>
        <w:pStyle w:val="Caption"/>
        <w:jc w:val="both"/>
      </w:pPr>
      <w:bookmarkStart w:id="89" w:name="_Ref4658025"/>
      <w:bookmarkStart w:id="90" w:name="_Ref176770209"/>
      <w:bookmarkStart w:id="91" w:name="_Toc8908699"/>
      <w:bookmarkStart w:id="92" w:name="_Toc8972316"/>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3</w:t>
      </w:r>
      <w:r w:rsidR="00B42155">
        <w:rPr>
          <w:noProof/>
        </w:rPr>
        <w:fldChar w:fldCharType="end"/>
      </w:r>
      <w:bookmarkEnd w:id="89"/>
      <w:r w:rsidRPr="00546CD1">
        <w:t xml:space="preserve">: </w:t>
      </w:r>
      <w:bookmarkEnd w:id="90"/>
      <w:r w:rsidRPr="00546CD1">
        <w:t>Hillside dam with bypass pipe</w:t>
      </w:r>
      <w:bookmarkEnd w:id="91"/>
      <w:bookmarkEnd w:id="92"/>
    </w:p>
    <w:p w14:paraId="15BCB7BB" w14:textId="18D9E7D6" w:rsidR="00D134A5" w:rsidRDefault="00D134A5" w:rsidP="00765DC2">
      <w:pPr>
        <w:jc w:val="both"/>
      </w:pPr>
      <w:r w:rsidRPr="00546CD1">
        <w:rPr>
          <w:noProof/>
        </w:rPr>
        <w:drawing>
          <wp:inline distT="0" distB="0" distL="0" distR="0" wp14:anchorId="09CAA79D" wp14:editId="6ADA8318">
            <wp:extent cx="3864990" cy="256665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3286" cy="2578809"/>
                    </a:xfrm>
                    <a:prstGeom prst="rect">
                      <a:avLst/>
                    </a:prstGeom>
                    <a:noFill/>
                    <a:ln>
                      <a:noFill/>
                    </a:ln>
                  </pic:spPr>
                </pic:pic>
              </a:graphicData>
            </a:graphic>
          </wp:inline>
        </w:drawing>
      </w:r>
    </w:p>
    <w:p w14:paraId="7A9FB16A" w14:textId="77777777" w:rsidR="003831B3" w:rsidRPr="00546CD1" w:rsidRDefault="003831B3" w:rsidP="00765DC2">
      <w:pPr>
        <w:jc w:val="both"/>
      </w:pPr>
    </w:p>
    <w:p w14:paraId="4985A1F8" w14:textId="77777777" w:rsidR="00D134A5" w:rsidRPr="00546CD1" w:rsidRDefault="00D134A5" w:rsidP="00765DC2">
      <w:pPr>
        <w:pStyle w:val="Heading2"/>
        <w:jc w:val="both"/>
      </w:pPr>
      <w:bookmarkStart w:id="93" w:name="_Toc185397933"/>
      <w:bookmarkStart w:id="94" w:name="_Toc185411563"/>
      <w:bookmarkStart w:id="95" w:name="_Bypass_pipe_"/>
      <w:bookmarkStart w:id="96" w:name="_Toc177880501"/>
      <w:bookmarkStart w:id="97" w:name="_Toc185411564"/>
      <w:bookmarkStart w:id="98" w:name="_Toc8910395"/>
      <w:bookmarkStart w:id="99" w:name="_Toc8910483"/>
      <w:bookmarkStart w:id="100" w:name="_Toc85029661"/>
      <w:bookmarkEnd w:id="93"/>
      <w:bookmarkEnd w:id="94"/>
      <w:bookmarkEnd w:id="95"/>
      <w:r w:rsidRPr="00546CD1">
        <w:t>Bypass pipe</w:t>
      </w:r>
      <w:bookmarkEnd w:id="96"/>
      <w:bookmarkEnd w:id="97"/>
      <w:r w:rsidRPr="00546CD1">
        <w:t xml:space="preserve"> in a diversion bank</w:t>
      </w:r>
      <w:bookmarkEnd w:id="98"/>
      <w:bookmarkEnd w:id="99"/>
      <w:bookmarkEnd w:id="100"/>
    </w:p>
    <w:p w14:paraId="575967A9" w14:textId="04C1E2DA" w:rsidR="00DA3E66" w:rsidRPr="009333E9" w:rsidRDefault="00DA3E66" w:rsidP="00765DC2">
      <w:pPr>
        <w:jc w:val="both"/>
      </w:pPr>
      <w:bookmarkStart w:id="101" w:name="_Contour_channel_and"/>
      <w:bookmarkStart w:id="102" w:name="_Toc12293752"/>
      <w:bookmarkStart w:id="103" w:name="_Toc185411565"/>
      <w:bookmarkStart w:id="104" w:name="_Toc8910396"/>
      <w:bookmarkStart w:id="105" w:name="_Toc8910484"/>
      <w:bookmarkEnd w:id="101"/>
      <w:r w:rsidRPr="00DA3E66">
        <w:t>Where diversion banks are used, an effective bypass can be constructed using a low</w:t>
      </w:r>
      <w:r w:rsidR="00213E7C">
        <w:t>-</w:t>
      </w:r>
      <w:r w:rsidRPr="00DA3E66">
        <w:t>level weir with a bypass pipe to divert runoff from part of the catchment. The actual catchment area would need to be a significant proportion of the total catchment for this arrangement to meet bypass requirements. The bypass capacity would be based on the total dam catchment. The pipe and weir would be designed based on the approach described in the bypass pipelines section of this guide.</w:t>
      </w:r>
      <w:bookmarkEnd w:id="102"/>
    </w:p>
    <w:p w14:paraId="08C1B23F" w14:textId="6813B6D1" w:rsidR="00D134A5" w:rsidRPr="00546CD1" w:rsidRDefault="00D134A5" w:rsidP="00765DC2">
      <w:pPr>
        <w:pStyle w:val="Heading2"/>
        <w:jc w:val="both"/>
      </w:pPr>
      <w:bookmarkStart w:id="106" w:name="_Toc85029662"/>
      <w:r w:rsidRPr="00546CD1">
        <w:lastRenderedPageBreak/>
        <w:t>Contour channel and distribution pit</w:t>
      </w:r>
      <w:bookmarkEnd w:id="103"/>
      <w:bookmarkEnd w:id="104"/>
      <w:bookmarkEnd w:id="105"/>
      <w:bookmarkEnd w:id="106"/>
    </w:p>
    <w:p w14:paraId="09DFC467" w14:textId="73425D24" w:rsidR="00D134A5" w:rsidRPr="00546CD1" w:rsidRDefault="00D134A5" w:rsidP="00765DC2">
      <w:pPr>
        <w:jc w:val="both"/>
      </w:pPr>
      <w:r w:rsidRPr="00546CD1">
        <w:t xml:space="preserve">Flows can be diverted around a hillside dam </w:t>
      </w:r>
      <w:r w:rsidR="004531E3">
        <w:t xml:space="preserve">using </w:t>
      </w:r>
      <w:r w:rsidRPr="00546CD1">
        <w:t xml:space="preserve">a contour channel and distribution pit. This is </w:t>
      </w:r>
      <w:proofErr w:type="gramStart"/>
      <w:r w:rsidRPr="00546CD1">
        <w:t>similar to</w:t>
      </w:r>
      <w:proofErr w:type="gramEnd"/>
      <w:r w:rsidRPr="00546CD1">
        <w:t xml:space="preserve"> the diversion bank and bypass pipe</w:t>
      </w:r>
      <w:r w:rsidR="001D7EBF">
        <w:t>line</w:t>
      </w:r>
      <w:r w:rsidRPr="00546CD1">
        <w:t xml:space="preserve"> option, except the water is conveyed below ground compared to above ground.</w:t>
      </w:r>
    </w:p>
    <w:p w14:paraId="687E48A8" w14:textId="6FBA6943" w:rsidR="00D134A5" w:rsidRPr="00546CD1" w:rsidRDefault="001D7EBF" w:rsidP="00765DC2">
      <w:pPr>
        <w:jc w:val="both"/>
      </w:pPr>
      <w:r>
        <w:t xml:space="preserve">The general arrangement and details of the distribution pit are shown in </w:t>
      </w:r>
      <w:r w:rsidR="00D134A5" w:rsidRPr="00546CD1">
        <w:fldChar w:fldCharType="begin"/>
      </w:r>
      <w:r w:rsidR="00D134A5" w:rsidRPr="00546CD1">
        <w:instrText xml:space="preserve"> REF _Ref7015302 \h </w:instrText>
      </w:r>
      <w:r w:rsidR="00765DC2">
        <w:instrText xml:space="preserve"> \* MERGEFORMAT </w:instrText>
      </w:r>
      <w:r w:rsidR="00D134A5" w:rsidRPr="00546CD1">
        <w:fldChar w:fldCharType="separate"/>
      </w:r>
      <w:r w:rsidR="00CE74C4" w:rsidRPr="00546CD1">
        <w:t xml:space="preserve">Figure </w:t>
      </w:r>
      <w:r w:rsidR="00CE74C4">
        <w:rPr>
          <w:noProof/>
        </w:rPr>
        <w:t>4</w:t>
      </w:r>
      <w:r w:rsidR="00D134A5" w:rsidRPr="00546CD1">
        <w:fldChar w:fldCharType="end"/>
      </w:r>
      <w:r w:rsidR="00D134A5" w:rsidRPr="00546CD1">
        <w:t xml:space="preserve">, </w:t>
      </w:r>
      <w:r w:rsidR="00D134A5" w:rsidRPr="00546CD1">
        <w:fldChar w:fldCharType="begin"/>
      </w:r>
      <w:r w:rsidR="00D134A5" w:rsidRPr="00546CD1">
        <w:instrText xml:space="preserve"> REF _Ref7015303 \h </w:instrText>
      </w:r>
      <w:r w:rsidR="00765DC2">
        <w:instrText xml:space="preserve"> \* MERGEFORMAT </w:instrText>
      </w:r>
      <w:r w:rsidR="00D134A5" w:rsidRPr="00546CD1">
        <w:fldChar w:fldCharType="separate"/>
      </w:r>
      <w:r w:rsidR="00CE74C4" w:rsidRPr="00546CD1">
        <w:rPr>
          <w:noProof/>
        </w:rPr>
        <w:t>Figure</w:t>
      </w:r>
      <w:r w:rsidR="00CE74C4" w:rsidRPr="00546CD1">
        <w:t xml:space="preserve"> </w:t>
      </w:r>
      <w:r w:rsidR="00CE74C4">
        <w:rPr>
          <w:noProof/>
        </w:rPr>
        <w:t>5</w:t>
      </w:r>
      <w:r w:rsidR="00D134A5" w:rsidRPr="00546CD1">
        <w:fldChar w:fldCharType="end"/>
      </w:r>
      <w:r w:rsidR="00D134A5" w:rsidRPr="00546CD1">
        <w:t xml:space="preserve"> and </w:t>
      </w:r>
      <w:r w:rsidR="00D134A5" w:rsidRPr="00546CD1">
        <w:fldChar w:fldCharType="begin"/>
      </w:r>
      <w:r w:rsidR="00D134A5" w:rsidRPr="00546CD1">
        <w:instrText xml:space="preserve"> REF _Ref7015304 \h </w:instrText>
      </w:r>
      <w:r w:rsidR="00765DC2">
        <w:instrText xml:space="preserve"> \* MERGEFORMAT </w:instrText>
      </w:r>
      <w:r w:rsidR="00D134A5" w:rsidRPr="00546CD1">
        <w:fldChar w:fldCharType="separate"/>
      </w:r>
      <w:r w:rsidR="00CE74C4" w:rsidRPr="00546CD1">
        <w:rPr>
          <w:noProof/>
        </w:rPr>
        <w:t>Figure</w:t>
      </w:r>
      <w:r w:rsidR="00CE74C4" w:rsidRPr="00546CD1">
        <w:t xml:space="preserve"> </w:t>
      </w:r>
      <w:r w:rsidR="00CE74C4">
        <w:rPr>
          <w:noProof/>
        </w:rPr>
        <w:t>6</w:t>
      </w:r>
      <w:r w:rsidR="00D134A5" w:rsidRPr="00546CD1">
        <w:fldChar w:fldCharType="end"/>
      </w:r>
      <w:r w:rsidR="00D134A5" w:rsidRPr="00546CD1">
        <w:t>.</w:t>
      </w:r>
    </w:p>
    <w:p w14:paraId="4FB6396F" w14:textId="5FAECBA6" w:rsidR="00D134A5" w:rsidRPr="00546CD1" w:rsidRDefault="00D134A5" w:rsidP="00765DC2">
      <w:pPr>
        <w:pStyle w:val="Caption"/>
        <w:jc w:val="both"/>
      </w:pPr>
      <w:bookmarkStart w:id="107" w:name="_Ref7015302"/>
      <w:bookmarkStart w:id="108" w:name="_Toc8908700"/>
      <w:bookmarkStart w:id="109" w:name="_Toc8972317"/>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4</w:t>
      </w:r>
      <w:r w:rsidR="00B42155">
        <w:rPr>
          <w:noProof/>
        </w:rPr>
        <w:fldChar w:fldCharType="end"/>
      </w:r>
      <w:bookmarkEnd w:id="107"/>
      <w:r w:rsidRPr="00546CD1">
        <w:t>: Contour channel and distribution pit</w:t>
      </w:r>
      <w:bookmarkEnd w:id="108"/>
      <w:bookmarkEnd w:id="109"/>
    </w:p>
    <w:p w14:paraId="1CC64073" w14:textId="77777777" w:rsidR="00D134A5" w:rsidRPr="00546CD1" w:rsidRDefault="00D134A5" w:rsidP="00765DC2">
      <w:pPr>
        <w:jc w:val="both"/>
      </w:pPr>
      <w:r w:rsidRPr="00546CD1">
        <w:rPr>
          <w:noProof/>
        </w:rPr>
        <w:drawing>
          <wp:inline distT="0" distB="0" distL="0" distR="0" wp14:anchorId="3F9DF522" wp14:editId="5B82C567">
            <wp:extent cx="5219700" cy="32204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089" cy="3249650"/>
                    </a:xfrm>
                    <a:prstGeom prst="rect">
                      <a:avLst/>
                    </a:prstGeom>
                    <a:noFill/>
                    <a:ln>
                      <a:noFill/>
                    </a:ln>
                  </pic:spPr>
                </pic:pic>
              </a:graphicData>
            </a:graphic>
          </wp:inline>
        </w:drawing>
      </w:r>
    </w:p>
    <w:p w14:paraId="7CA34F8B" w14:textId="37DE2E5E" w:rsidR="00D134A5" w:rsidRPr="00546CD1" w:rsidRDefault="00D134A5" w:rsidP="00765DC2">
      <w:pPr>
        <w:pStyle w:val="Caption"/>
        <w:jc w:val="both"/>
      </w:pPr>
      <w:bookmarkStart w:id="110" w:name="_Ref7015303"/>
      <w:bookmarkStart w:id="111" w:name="_Toc8908701"/>
      <w:bookmarkStart w:id="112" w:name="_Toc8972318"/>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5</w:t>
      </w:r>
      <w:r w:rsidR="00B42155">
        <w:rPr>
          <w:noProof/>
        </w:rPr>
        <w:fldChar w:fldCharType="end"/>
      </w:r>
      <w:bookmarkEnd w:id="110"/>
      <w:r w:rsidRPr="00546CD1">
        <w:t>: Distribution pit, isometric view</w:t>
      </w:r>
      <w:bookmarkEnd w:id="111"/>
      <w:bookmarkEnd w:id="112"/>
    </w:p>
    <w:p w14:paraId="202F8A8C" w14:textId="77777777" w:rsidR="00D134A5" w:rsidRPr="00546CD1" w:rsidRDefault="00D134A5" w:rsidP="00765DC2">
      <w:pPr>
        <w:jc w:val="both"/>
      </w:pPr>
      <w:r w:rsidRPr="00546CD1">
        <w:rPr>
          <w:noProof/>
        </w:rPr>
        <w:drawing>
          <wp:inline distT="0" distB="0" distL="0" distR="0" wp14:anchorId="7315B6E1" wp14:editId="51093351">
            <wp:extent cx="4448175" cy="276637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3645" cy="2788436"/>
                    </a:xfrm>
                    <a:prstGeom prst="rect">
                      <a:avLst/>
                    </a:prstGeom>
                    <a:noFill/>
                    <a:ln>
                      <a:noFill/>
                    </a:ln>
                  </pic:spPr>
                </pic:pic>
              </a:graphicData>
            </a:graphic>
          </wp:inline>
        </w:drawing>
      </w:r>
    </w:p>
    <w:p w14:paraId="5AE2EADC" w14:textId="7EDB2C05" w:rsidR="00D134A5" w:rsidRPr="00546CD1" w:rsidRDefault="00D134A5" w:rsidP="00765DC2">
      <w:pPr>
        <w:pStyle w:val="Caption"/>
        <w:jc w:val="both"/>
      </w:pPr>
      <w:bookmarkStart w:id="113" w:name="_Ref7015304"/>
      <w:bookmarkStart w:id="114" w:name="_Toc8908702"/>
      <w:bookmarkStart w:id="115" w:name="_Toc8972319"/>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6</w:t>
      </w:r>
      <w:r w:rsidR="00B42155">
        <w:rPr>
          <w:noProof/>
        </w:rPr>
        <w:fldChar w:fldCharType="end"/>
      </w:r>
      <w:bookmarkEnd w:id="113"/>
      <w:r w:rsidRPr="00546CD1">
        <w:t>: Distribution pit, elevation</w:t>
      </w:r>
      <w:bookmarkEnd w:id="114"/>
      <w:bookmarkEnd w:id="115"/>
    </w:p>
    <w:p w14:paraId="4E58D722" w14:textId="77777777" w:rsidR="00D134A5" w:rsidRPr="00546CD1" w:rsidRDefault="00D134A5" w:rsidP="00765DC2">
      <w:pPr>
        <w:jc w:val="both"/>
      </w:pPr>
      <w:r w:rsidRPr="00546CD1">
        <w:rPr>
          <w:noProof/>
        </w:rPr>
        <w:drawing>
          <wp:inline distT="0" distB="0" distL="0" distR="0" wp14:anchorId="171F3757" wp14:editId="50ED8C02">
            <wp:extent cx="5400944" cy="1725672"/>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4503" cy="1742785"/>
                    </a:xfrm>
                    <a:prstGeom prst="rect">
                      <a:avLst/>
                    </a:prstGeom>
                    <a:noFill/>
                    <a:ln>
                      <a:noFill/>
                    </a:ln>
                  </pic:spPr>
                </pic:pic>
              </a:graphicData>
            </a:graphic>
          </wp:inline>
        </w:drawing>
      </w:r>
    </w:p>
    <w:p w14:paraId="245ECAEC" w14:textId="77777777" w:rsidR="00F62BBD" w:rsidRDefault="00F62BBD" w:rsidP="00765DC2">
      <w:pPr>
        <w:jc w:val="both"/>
      </w:pPr>
    </w:p>
    <w:p w14:paraId="48F3F287" w14:textId="77777777" w:rsidR="00B631C9" w:rsidRDefault="00B631C9" w:rsidP="00765DC2">
      <w:pPr>
        <w:jc w:val="both"/>
      </w:pPr>
    </w:p>
    <w:p w14:paraId="41420BB1" w14:textId="1BEC07CD" w:rsidR="00D134A5" w:rsidRPr="00546CD1" w:rsidRDefault="00D134A5" w:rsidP="00765DC2">
      <w:pPr>
        <w:jc w:val="both"/>
      </w:pPr>
      <w:r w:rsidRPr="00546CD1">
        <w:t>T</w:t>
      </w:r>
      <w:r w:rsidR="00AF4708">
        <w:t>ypical design details for this system are:</w:t>
      </w:r>
    </w:p>
    <w:p w14:paraId="1DC76510" w14:textId="25FB92EF" w:rsidR="00D134A5" w:rsidRPr="00546CD1" w:rsidRDefault="00D134A5" w:rsidP="00EF335E">
      <w:pPr>
        <w:pStyle w:val="ListBullet"/>
        <w:numPr>
          <w:ilvl w:val="0"/>
          <w:numId w:val="47"/>
        </w:numPr>
        <w:jc w:val="both"/>
      </w:pPr>
      <w:r w:rsidRPr="00546CD1">
        <w:t>the contour channel is designed with a bed grade of 1:1,000 towards the distribution pit. No banks are needed, and high flows will overtop the channel and flow into the dam</w:t>
      </w:r>
    </w:p>
    <w:p w14:paraId="057CCF8A" w14:textId="2B723F7D" w:rsidR="00D134A5" w:rsidRPr="00546CD1" w:rsidRDefault="00D134A5" w:rsidP="00EF335E">
      <w:pPr>
        <w:pStyle w:val="ListBullet"/>
        <w:numPr>
          <w:ilvl w:val="0"/>
          <w:numId w:val="47"/>
        </w:numPr>
        <w:jc w:val="both"/>
      </w:pPr>
      <w:r w:rsidRPr="00546CD1">
        <w:t xml:space="preserve">the pit </w:t>
      </w:r>
      <w:r w:rsidR="0077445A">
        <w:t xml:space="preserve">is used to </w:t>
      </w:r>
      <w:r w:rsidRPr="00546CD1">
        <w:t>control flows: low flows pass through the bypass pipe and higher flows pass over the weir. The hydraulic design is detailed in the bypass pipe</w:t>
      </w:r>
      <w:r w:rsidR="005B68FF">
        <w:t>line</w:t>
      </w:r>
      <w:r w:rsidRPr="00546CD1">
        <w:t>s section of this guide</w:t>
      </w:r>
    </w:p>
    <w:p w14:paraId="20328181" w14:textId="77777777" w:rsidR="00D134A5" w:rsidRPr="00546CD1" w:rsidRDefault="00D134A5" w:rsidP="00EF335E">
      <w:pPr>
        <w:pStyle w:val="ListBullet"/>
        <w:numPr>
          <w:ilvl w:val="0"/>
          <w:numId w:val="47"/>
        </w:numPr>
        <w:jc w:val="both"/>
      </w:pPr>
      <w:r w:rsidRPr="00546CD1">
        <w:t>the pit also acts as a silt trap, with the pit floor set at least 300 mm below the bypass pipe invert to allow for silt accumulation</w:t>
      </w:r>
    </w:p>
    <w:p w14:paraId="4C9EF752" w14:textId="77777777" w:rsidR="00D134A5" w:rsidRPr="00546CD1" w:rsidRDefault="00D134A5" w:rsidP="00EF335E">
      <w:pPr>
        <w:pStyle w:val="ListBullet"/>
        <w:numPr>
          <w:ilvl w:val="0"/>
          <w:numId w:val="47"/>
        </w:numPr>
        <w:jc w:val="both"/>
      </w:pPr>
      <w:r w:rsidRPr="00546CD1">
        <w:t>the bypass pipe and overflow weir are typically set up with a 300 mm height difference</w:t>
      </w:r>
    </w:p>
    <w:p w14:paraId="0982ED3E" w14:textId="77777777" w:rsidR="00D134A5" w:rsidRPr="00546CD1" w:rsidRDefault="00D134A5" w:rsidP="00EF335E">
      <w:pPr>
        <w:pStyle w:val="ListBullet"/>
        <w:numPr>
          <w:ilvl w:val="0"/>
          <w:numId w:val="47"/>
        </w:numPr>
        <w:jc w:val="both"/>
      </w:pPr>
      <w:r w:rsidRPr="00546CD1">
        <w:t>the weir and pit length are sized to suit the catchment area</w:t>
      </w:r>
    </w:p>
    <w:p w14:paraId="7ED41EF0" w14:textId="545719F7" w:rsidR="00D134A5" w:rsidRPr="00546CD1" w:rsidRDefault="00D134A5" w:rsidP="00EF335E">
      <w:pPr>
        <w:pStyle w:val="ListBullet"/>
        <w:numPr>
          <w:ilvl w:val="0"/>
          <w:numId w:val="47"/>
        </w:numPr>
        <w:jc w:val="both"/>
      </w:pPr>
      <w:r w:rsidRPr="00546CD1">
        <w:t>an inlet screen and a flow-control orifice designed as detailed in the bypass pipes section of this guide</w:t>
      </w:r>
    </w:p>
    <w:p w14:paraId="2AB3DEF7" w14:textId="77777777" w:rsidR="00D134A5" w:rsidRPr="00546CD1" w:rsidRDefault="00D134A5" w:rsidP="00EF335E">
      <w:pPr>
        <w:pStyle w:val="ListBullet"/>
        <w:numPr>
          <w:ilvl w:val="0"/>
          <w:numId w:val="47"/>
        </w:numPr>
        <w:jc w:val="both"/>
      </w:pPr>
      <w:r w:rsidRPr="00546CD1">
        <w:t>rock beaching is needed to control erosion downstream of the weir and bypass pipe.</w:t>
      </w:r>
    </w:p>
    <w:p w14:paraId="517D7449" w14:textId="77777777" w:rsidR="00D134A5" w:rsidRPr="00546CD1" w:rsidRDefault="00D134A5" w:rsidP="00765DC2">
      <w:pPr>
        <w:pStyle w:val="Heading2"/>
        <w:jc w:val="both"/>
      </w:pPr>
      <w:bookmarkStart w:id="116" w:name="_Toc177880502"/>
      <w:bookmarkStart w:id="117" w:name="_Toc185411566"/>
      <w:bookmarkStart w:id="118" w:name="_Toc8910397"/>
      <w:bookmarkStart w:id="119" w:name="_Toc8910485"/>
      <w:bookmarkStart w:id="120" w:name="_Toc85029663"/>
      <w:r w:rsidRPr="00546CD1">
        <w:t>Floating pipe offtake</w:t>
      </w:r>
      <w:bookmarkEnd w:id="116"/>
      <w:bookmarkEnd w:id="117"/>
      <w:bookmarkEnd w:id="118"/>
      <w:bookmarkEnd w:id="119"/>
      <w:bookmarkEnd w:id="120"/>
    </w:p>
    <w:p w14:paraId="54E2E418" w14:textId="690B0D62" w:rsidR="00D134A5" w:rsidRPr="00546CD1" w:rsidRDefault="00D134A5" w:rsidP="00765DC2">
      <w:pPr>
        <w:jc w:val="both"/>
      </w:pPr>
      <w:r w:rsidRPr="00546CD1">
        <w:t xml:space="preserve">A hillside dam can also be bypassed with a </w:t>
      </w:r>
      <w:hyperlink w:anchor="_Floating_pipe_offtakes" w:history="1">
        <w:r w:rsidRPr="00546CD1">
          <w:rPr>
            <w:rStyle w:val="Hyperlink"/>
          </w:rPr>
          <w:t>floating pipe offtake</w:t>
        </w:r>
      </w:hyperlink>
      <w:r w:rsidR="00E6255B">
        <w:t>, that passes the required flows from within the dam</w:t>
      </w:r>
      <w:r w:rsidR="009D5685">
        <w:t xml:space="preserve"> (as detail</w:t>
      </w:r>
      <w:r w:rsidR="00A74CE1">
        <w:t>ed in the floating pipe offtakes section of this guide).</w:t>
      </w:r>
      <w:r w:rsidR="00E6255B">
        <w:t xml:space="preserve">  </w:t>
      </w:r>
    </w:p>
    <w:p w14:paraId="1F5542D0" w14:textId="77777777" w:rsidR="00D134A5" w:rsidRPr="00546CD1" w:rsidRDefault="00D134A5" w:rsidP="00765DC2">
      <w:pPr>
        <w:spacing w:after="0"/>
        <w:jc w:val="both"/>
        <w:rPr>
          <w:rFonts w:ascii="Verdana" w:hAnsi="Verdana"/>
          <w:b/>
          <w:kern w:val="28"/>
          <w:sz w:val="32"/>
        </w:rPr>
      </w:pPr>
      <w:bookmarkStart w:id="121" w:name="_Ref177896754"/>
      <w:bookmarkStart w:id="122" w:name="_Ref177896781"/>
      <w:bookmarkStart w:id="123" w:name="_Ref177896816"/>
      <w:bookmarkStart w:id="124" w:name="_Ref177896918"/>
      <w:bookmarkStart w:id="125" w:name="_Toc185411567"/>
      <w:r w:rsidRPr="00546CD1">
        <w:br w:type="page"/>
      </w:r>
    </w:p>
    <w:p w14:paraId="24F0F417" w14:textId="6ABDA29A" w:rsidR="00D134A5" w:rsidRPr="00546CD1" w:rsidRDefault="00D134A5" w:rsidP="00765DC2">
      <w:pPr>
        <w:pStyle w:val="Heading1"/>
        <w:jc w:val="both"/>
      </w:pPr>
      <w:bookmarkStart w:id="126" w:name="_Toc8910398"/>
      <w:bookmarkStart w:id="127" w:name="_Toc8910486"/>
      <w:bookmarkStart w:id="128" w:name="_Toc85029664"/>
      <w:r w:rsidRPr="00546CD1">
        <w:lastRenderedPageBreak/>
        <w:t>Bypass pipe</w:t>
      </w:r>
      <w:r w:rsidR="00CF5D7A">
        <w:t>line</w:t>
      </w:r>
      <w:r w:rsidRPr="00546CD1">
        <w:t>s</w:t>
      </w:r>
      <w:bookmarkEnd w:id="121"/>
      <w:bookmarkEnd w:id="122"/>
      <w:bookmarkEnd w:id="123"/>
      <w:bookmarkEnd w:id="124"/>
      <w:bookmarkEnd w:id="125"/>
      <w:bookmarkEnd w:id="126"/>
      <w:bookmarkEnd w:id="127"/>
      <w:bookmarkEnd w:id="128"/>
    </w:p>
    <w:p w14:paraId="4AD0D79E" w14:textId="7E00FECF" w:rsidR="00D134A5" w:rsidRPr="00546CD1" w:rsidRDefault="00D134A5" w:rsidP="00765DC2">
      <w:pPr>
        <w:jc w:val="both"/>
      </w:pPr>
      <w:r w:rsidRPr="00546CD1">
        <w:t>A bypass pipe</w:t>
      </w:r>
      <w:r w:rsidR="00CF5D7A">
        <w:t>line</w:t>
      </w:r>
      <w:r w:rsidRPr="00546CD1">
        <w:t xml:space="preserve"> is a</w:t>
      </w:r>
      <w:r w:rsidR="00CF5D7A">
        <w:t xml:space="preserve">n effective </w:t>
      </w:r>
      <w:r w:rsidR="00A5022A">
        <w:t>way to pass flows past off</w:t>
      </w:r>
      <w:r w:rsidR="00235EB8">
        <w:t>-</w:t>
      </w:r>
      <w:r w:rsidR="00A5022A">
        <w:t xml:space="preserve">stream </w:t>
      </w:r>
      <w:r w:rsidR="00235EB8">
        <w:t xml:space="preserve">(hillside) </w:t>
      </w:r>
      <w:r w:rsidRPr="00546CD1">
        <w:t>and on-stream dams.</w:t>
      </w:r>
    </w:p>
    <w:p w14:paraId="48ECAA41" w14:textId="77777777" w:rsidR="00D134A5" w:rsidRPr="00546CD1" w:rsidRDefault="00D134A5" w:rsidP="00765DC2">
      <w:pPr>
        <w:jc w:val="both"/>
      </w:pPr>
      <w:bookmarkStart w:id="129" w:name="SW0009"/>
      <w:bookmarkEnd w:id="88"/>
      <w:r w:rsidRPr="00546CD1">
        <w:t>Minimum passing flows for farm dams require bypasses with capacities typically in the range of 0.2 to 2 ML/d. Pipelines are the most economical and practical means of conveying flows in this range.</w:t>
      </w:r>
    </w:p>
    <w:p w14:paraId="3A4C61FF" w14:textId="3FF65BC1" w:rsidR="00D134A5" w:rsidRPr="00546CD1" w:rsidRDefault="00D134A5" w:rsidP="00765DC2">
      <w:pPr>
        <w:spacing w:after="100"/>
        <w:jc w:val="both"/>
      </w:pPr>
      <w:r w:rsidRPr="00546CD1">
        <w:t>The inlet structure is the</w:t>
      </w:r>
      <w:r w:rsidR="00787B2A">
        <w:t xml:space="preserve"> most critical </w:t>
      </w:r>
      <w:r w:rsidRPr="00546CD1">
        <w:t>part of the bypass works</w:t>
      </w:r>
      <w:r w:rsidR="00787B2A">
        <w:t xml:space="preserve"> and</w:t>
      </w:r>
      <w:r w:rsidRPr="00546CD1">
        <w:t xml:space="preserve"> consists of:</w:t>
      </w:r>
    </w:p>
    <w:p w14:paraId="1F583A12" w14:textId="77777777" w:rsidR="00D134A5" w:rsidRPr="00546CD1" w:rsidRDefault="00D134A5" w:rsidP="00EF335E">
      <w:pPr>
        <w:pStyle w:val="ListBullet"/>
        <w:numPr>
          <w:ilvl w:val="0"/>
          <w:numId w:val="48"/>
        </w:numPr>
        <w:jc w:val="both"/>
      </w:pPr>
      <w:r w:rsidRPr="00546CD1">
        <w:t>a diversion weir</w:t>
      </w:r>
    </w:p>
    <w:p w14:paraId="16B8947E" w14:textId="77777777" w:rsidR="00D134A5" w:rsidRPr="00546CD1" w:rsidRDefault="00D134A5" w:rsidP="00EF335E">
      <w:pPr>
        <w:pStyle w:val="ListBullet"/>
        <w:numPr>
          <w:ilvl w:val="0"/>
          <w:numId w:val="48"/>
        </w:numPr>
        <w:jc w:val="both"/>
      </w:pPr>
      <w:r w:rsidRPr="00546CD1">
        <w:t>a pipe offtake and orifice (to regulate flows to the specified rate).</w:t>
      </w:r>
    </w:p>
    <w:p w14:paraId="422551FB" w14:textId="684D1F87" w:rsidR="00D134A5" w:rsidRDefault="00D134A5" w:rsidP="00765DC2">
      <w:pPr>
        <w:jc w:val="both"/>
      </w:pPr>
      <w:r w:rsidRPr="00546CD1">
        <w:fldChar w:fldCharType="begin"/>
      </w:r>
      <w:r w:rsidRPr="00546CD1">
        <w:instrText xml:space="preserve"> REF _Ref7016459 \h </w:instrText>
      </w:r>
      <w:r w:rsidR="00765DC2">
        <w:instrText xml:space="preserve"> \* MERGEFORMAT </w:instrText>
      </w:r>
      <w:r w:rsidRPr="00546CD1">
        <w:fldChar w:fldCharType="separate"/>
      </w:r>
      <w:r w:rsidR="00CE74C4" w:rsidRPr="00546CD1">
        <w:t xml:space="preserve">Figure </w:t>
      </w:r>
      <w:r w:rsidR="00CE74C4">
        <w:rPr>
          <w:noProof/>
        </w:rPr>
        <w:t>7</w:t>
      </w:r>
      <w:r w:rsidRPr="00546CD1">
        <w:fldChar w:fldCharType="end"/>
      </w:r>
      <w:r w:rsidRPr="00546CD1">
        <w:t xml:space="preserve"> shows a typical bypass pipe arrangement and </w:t>
      </w:r>
      <w:r w:rsidRPr="00546CD1">
        <w:fldChar w:fldCharType="begin"/>
      </w:r>
      <w:r w:rsidRPr="00546CD1">
        <w:instrText xml:space="preserve"> REF _Ref7016655 \h </w:instrText>
      </w:r>
      <w:r w:rsidR="00765DC2">
        <w:instrText xml:space="preserve"> \* MERGEFORMAT </w:instrText>
      </w:r>
      <w:r w:rsidRPr="00546CD1">
        <w:fldChar w:fldCharType="separate"/>
      </w:r>
      <w:r w:rsidR="00CE74C4" w:rsidRPr="00546CD1">
        <w:t xml:space="preserve">Figure </w:t>
      </w:r>
      <w:r w:rsidR="00CE74C4">
        <w:rPr>
          <w:noProof/>
        </w:rPr>
        <w:t>8</w:t>
      </w:r>
      <w:r w:rsidRPr="00546CD1">
        <w:fldChar w:fldCharType="end"/>
      </w:r>
      <w:r w:rsidRPr="00546CD1">
        <w:t xml:space="preserve"> a typical longitudinal section. The pipe runs around the dam and discharges into the waterway below. This ensures low flows pass directly into the waterway rather than flow down a spillway, which can result in some loss of water through absorption and/or erosion of the spillway.</w:t>
      </w:r>
    </w:p>
    <w:p w14:paraId="1DED4854" w14:textId="2FF34789" w:rsidR="00397146" w:rsidRPr="00546CD1" w:rsidRDefault="00397146" w:rsidP="00765DC2">
      <w:pPr>
        <w:jc w:val="both"/>
      </w:pPr>
      <w:r>
        <w:t xml:space="preserve">This arrangement will suit new dams and </w:t>
      </w:r>
      <w:proofErr w:type="gramStart"/>
      <w:r>
        <w:t>retro-fitting</w:t>
      </w:r>
      <w:proofErr w:type="gramEnd"/>
      <w:r>
        <w:t xml:space="preserve"> existing dams.</w:t>
      </w:r>
    </w:p>
    <w:p w14:paraId="2CC6EA78" w14:textId="151C1AB9" w:rsidR="00D134A5" w:rsidRPr="00546CD1" w:rsidRDefault="00D134A5" w:rsidP="00765DC2">
      <w:pPr>
        <w:pStyle w:val="Caption"/>
        <w:tabs>
          <w:tab w:val="num" w:pos="397"/>
        </w:tabs>
        <w:spacing w:before="240"/>
        <w:jc w:val="both"/>
      </w:pPr>
      <w:bookmarkStart w:id="130" w:name="_Ref7016459"/>
      <w:bookmarkStart w:id="131" w:name="_Toc8908703"/>
      <w:bookmarkStart w:id="132" w:name="_Toc8972320"/>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7</w:t>
      </w:r>
      <w:r w:rsidR="00B42155">
        <w:rPr>
          <w:noProof/>
        </w:rPr>
        <w:fldChar w:fldCharType="end"/>
      </w:r>
      <w:bookmarkEnd w:id="130"/>
      <w:r w:rsidRPr="00546CD1">
        <w:t>: Bypass pipe</w:t>
      </w:r>
      <w:bookmarkEnd w:id="131"/>
      <w:bookmarkEnd w:id="132"/>
      <w:r w:rsidR="00F602F6">
        <w:t>line general arrangement</w:t>
      </w:r>
    </w:p>
    <w:p w14:paraId="661DC0BA" w14:textId="77777777" w:rsidR="00D134A5" w:rsidRPr="00546CD1" w:rsidRDefault="00D134A5" w:rsidP="00765DC2">
      <w:pPr>
        <w:jc w:val="both"/>
      </w:pPr>
      <w:r w:rsidRPr="00546CD1">
        <w:rPr>
          <w:noProof/>
        </w:rPr>
        <w:drawing>
          <wp:inline distT="0" distB="0" distL="0" distR="0" wp14:anchorId="00FC7629" wp14:editId="2880743B">
            <wp:extent cx="5542228" cy="167889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5535" cy="1688989"/>
                    </a:xfrm>
                    <a:prstGeom prst="rect">
                      <a:avLst/>
                    </a:prstGeom>
                    <a:noFill/>
                    <a:ln>
                      <a:noFill/>
                    </a:ln>
                  </pic:spPr>
                </pic:pic>
              </a:graphicData>
            </a:graphic>
          </wp:inline>
        </w:drawing>
      </w:r>
    </w:p>
    <w:p w14:paraId="1E77962F" w14:textId="0DCA30F6" w:rsidR="00D134A5" w:rsidRPr="00546CD1" w:rsidRDefault="00D134A5" w:rsidP="00765DC2">
      <w:pPr>
        <w:pStyle w:val="Caption"/>
        <w:tabs>
          <w:tab w:val="num" w:pos="397"/>
        </w:tabs>
        <w:spacing w:before="240"/>
        <w:jc w:val="both"/>
      </w:pPr>
      <w:bookmarkStart w:id="133" w:name="_Ref7016655"/>
      <w:bookmarkStart w:id="134" w:name="_Ref8200567"/>
      <w:bookmarkStart w:id="135" w:name="_Toc8908704"/>
      <w:bookmarkStart w:id="136" w:name="_Toc8972321"/>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8</w:t>
      </w:r>
      <w:r w:rsidR="00B42155">
        <w:rPr>
          <w:noProof/>
        </w:rPr>
        <w:fldChar w:fldCharType="end"/>
      </w:r>
      <w:bookmarkEnd w:id="133"/>
      <w:r w:rsidRPr="00546CD1">
        <w:t>: Typical longitudinal section</w:t>
      </w:r>
      <w:bookmarkEnd w:id="134"/>
      <w:bookmarkEnd w:id="135"/>
      <w:bookmarkEnd w:id="136"/>
    </w:p>
    <w:p w14:paraId="6CC95127" w14:textId="77777777" w:rsidR="00D134A5" w:rsidRPr="00546CD1" w:rsidRDefault="00D134A5" w:rsidP="00765DC2">
      <w:pPr>
        <w:jc w:val="both"/>
      </w:pPr>
      <w:r w:rsidRPr="00546CD1">
        <w:rPr>
          <w:noProof/>
        </w:rPr>
        <w:drawing>
          <wp:inline distT="0" distB="0" distL="0" distR="0" wp14:anchorId="6E85A143" wp14:editId="2904DD75">
            <wp:extent cx="5538459" cy="1341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4402" cy="1352749"/>
                    </a:xfrm>
                    <a:prstGeom prst="rect">
                      <a:avLst/>
                    </a:prstGeom>
                    <a:noFill/>
                    <a:ln>
                      <a:noFill/>
                    </a:ln>
                  </pic:spPr>
                </pic:pic>
              </a:graphicData>
            </a:graphic>
          </wp:inline>
        </w:drawing>
      </w:r>
    </w:p>
    <w:p w14:paraId="355FF097" w14:textId="77777777" w:rsidR="00D134A5" w:rsidRPr="00546CD1" w:rsidRDefault="00D134A5" w:rsidP="00765DC2">
      <w:pPr>
        <w:spacing w:after="100"/>
        <w:jc w:val="both"/>
      </w:pPr>
      <w:r w:rsidRPr="00546CD1">
        <w:t>Design guidelines require the following to be determined:</w:t>
      </w:r>
    </w:p>
    <w:p w14:paraId="3C9D99FD" w14:textId="77777777" w:rsidR="00D134A5" w:rsidRPr="007710EF" w:rsidRDefault="00D134A5" w:rsidP="00EF335E">
      <w:pPr>
        <w:pStyle w:val="ListBullet"/>
        <w:numPr>
          <w:ilvl w:val="0"/>
          <w:numId w:val="49"/>
        </w:numPr>
        <w:spacing w:before="0" w:after="0"/>
        <w:jc w:val="both"/>
        <w:rPr>
          <w:i/>
        </w:rPr>
      </w:pPr>
      <w:r w:rsidRPr="007710EF">
        <w:rPr>
          <w:i/>
        </w:rPr>
        <w:t>minimum-flow threshold</w:t>
      </w:r>
    </w:p>
    <w:p w14:paraId="0529542F" w14:textId="77777777" w:rsidR="00D134A5" w:rsidRPr="007710EF" w:rsidRDefault="00D134A5" w:rsidP="00EF335E">
      <w:pPr>
        <w:pStyle w:val="ListBullet"/>
        <w:numPr>
          <w:ilvl w:val="0"/>
          <w:numId w:val="49"/>
        </w:numPr>
        <w:spacing w:before="0" w:after="0"/>
        <w:jc w:val="both"/>
        <w:rPr>
          <w:i/>
        </w:rPr>
      </w:pPr>
      <w:r w:rsidRPr="007710EF">
        <w:rPr>
          <w:i/>
        </w:rPr>
        <w:t>minimum pipe diameter for the flow</w:t>
      </w:r>
    </w:p>
    <w:p w14:paraId="1D8F3750" w14:textId="77777777" w:rsidR="00D134A5" w:rsidRPr="00546CD1" w:rsidRDefault="00D134A5" w:rsidP="00EF335E">
      <w:pPr>
        <w:pStyle w:val="ListBullet"/>
        <w:numPr>
          <w:ilvl w:val="0"/>
          <w:numId w:val="49"/>
        </w:numPr>
        <w:spacing w:before="0" w:after="0"/>
        <w:jc w:val="both"/>
      </w:pPr>
      <w:r w:rsidRPr="007710EF">
        <w:rPr>
          <w:i/>
        </w:rPr>
        <w:t>orifice</w:t>
      </w:r>
      <w:r w:rsidRPr="00546CD1">
        <w:t xml:space="preserve"> size to pass the specified flow</w:t>
      </w:r>
    </w:p>
    <w:p w14:paraId="1A49C04C" w14:textId="77777777" w:rsidR="00D134A5" w:rsidRPr="00546CD1" w:rsidRDefault="00D134A5" w:rsidP="00EF335E">
      <w:pPr>
        <w:pStyle w:val="ListBullet"/>
        <w:numPr>
          <w:ilvl w:val="0"/>
          <w:numId w:val="49"/>
        </w:numPr>
        <w:spacing w:before="0" w:after="0"/>
        <w:jc w:val="both"/>
      </w:pPr>
      <w:r w:rsidRPr="00546CD1">
        <w:t>weir type.</w:t>
      </w:r>
    </w:p>
    <w:p w14:paraId="1A62DAFC" w14:textId="77777777" w:rsidR="00D134A5" w:rsidRPr="00546CD1" w:rsidRDefault="00D134A5" w:rsidP="00765DC2">
      <w:pPr>
        <w:pStyle w:val="Heading2"/>
        <w:jc w:val="both"/>
      </w:pPr>
      <w:bookmarkStart w:id="137" w:name="_Toc177880505"/>
      <w:bookmarkStart w:id="138" w:name="_Toc185411569"/>
      <w:bookmarkStart w:id="139" w:name="_Toc8910399"/>
      <w:bookmarkStart w:id="140" w:name="_Toc8910487"/>
      <w:bookmarkStart w:id="141" w:name="_Toc85029665"/>
      <w:r w:rsidRPr="00546CD1">
        <w:lastRenderedPageBreak/>
        <w:t>Pipeline design</w:t>
      </w:r>
      <w:bookmarkEnd w:id="137"/>
      <w:bookmarkEnd w:id="138"/>
      <w:bookmarkEnd w:id="139"/>
      <w:bookmarkEnd w:id="140"/>
      <w:bookmarkEnd w:id="141"/>
    </w:p>
    <w:p w14:paraId="5D77B1F0" w14:textId="77777777" w:rsidR="00D134A5" w:rsidRPr="00546CD1" w:rsidRDefault="00D134A5" w:rsidP="00765DC2">
      <w:pPr>
        <w:pStyle w:val="Heading4"/>
        <w:jc w:val="both"/>
      </w:pPr>
      <w:bookmarkStart w:id="142" w:name="_Toc8910400"/>
      <w:r w:rsidRPr="00546CD1">
        <w:t>Alignment</w:t>
      </w:r>
      <w:bookmarkEnd w:id="142"/>
    </w:p>
    <w:p w14:paraId="53F22D76" w14:textId="77777777" w:rsidR="00D134A5" w:rsidRPr="00546CD1" w:rsidRDefault="00D134A5" w:rsidP="00EF335E">
      <w:pPr>
        <w:pStyle w:val="ListBullet"/>
        <w:numPr>
          <w:ilvl w:val="0"/>
          <w:numId w:val="50"/>
        </w:numPr>
        <w:jc w:val="both"/>
      </w:pPr>
      <w:r w:rsidRPr="00546CD1">
        <w:t>Locate the diversion weir at a level at or above the dam crest level, to provide enough head for the gravity diversion flows.</w:t>
      </w:r>
    </w:p>
    <w:p w14:paraId="0CC6E994" w14:textId="77777777" w:rsidR="00D134A5" w:rsidRPr="00546CD1" w:rsidRDefault="00D134A5" w:rsidP="00EF335E">
      <w:pPr>
        <w:pStyle w:val="ListBullet"/>
        <w:numPr>
          <w:ilvl w:val="0"/>
          <w:numId w:val="50"/>
        </w:numPr>
        <w:jc w:val="both"/>
      </w:pPr>
      <w:r w:rsidRPr="00546CD1">
        <w:t>Lay the pipe where it is practical to do so. It should preferably follow the contour or be on a slight downward slope to the dam.</w:t>
      </w:r>
    </w:p>
    <w:p w14:paraId="45FB80D9" w14:textId="77777777" w:rsidR="00D134A5" w:rsidRPr="00546CD1" w:rsidRDefault="00D134A5" w:rsidP="00EF335E">
      <w:pPr>
        <w:pStyle w:val="ListBullet"/>
        <w:numPr>
          <w:ilvl w:val="0"/>
          <w:numId w:val="50"/>
        </w:numPr>
        <w:jc w:val="both"/>
      </w:pPr>
      <w:r w:rsidRPr="00546CD1">
        <w:t>Do not lay the pipe down the spillway: trenching is likely to be a weak point and lead to erosion.</w:t>
      </w:r>
    </w:p>
    <w:p w14:paraId="5C8AD381" w14:textId="738F49F7" w:rsidR="00D134A5" w:rsidRPr="00546CD1" w:rsidRDefault="00D134A5" w:rsidP="00EF335E">
      <w:pPr>
        <w:pStyle w:val="ListBullet"/>
        <w:numPr>
          <w:ilvl w:val="0"/>
          <w:numId w:val="50"/>
        </w:numPr>
        <w:jc w:val="both"/>
      </w:pPr>
      <w:r w:rsidRPr="00546CD1">
        <w:t xml:space="preserve">Extend the pipe upstream to a point where the design pipe gradient intersects with the creek bed, as shown in </w:t>
      </w:r>
      <w:r w:rsidRPr="00546CD1">
        <w:fldChar w:fldCharType="begin"/>
      </w:r>
      <w:r w:rsidRPr="00546CD1">
        <w:instrText xml:space="preserve"> REF _Ref7016655 \h </w:instrText>
      </w:r>
      <w:r w:rsidR="00553C64">
        <w:instrText xml:space="preserve"> \* MERGEFORMAT </w:instrText>
      </w:r>
      <w:r w:rsidRPr="00546CD1">
        <w:fldChar w:fldCharType="separate"/>
      </w:r>
      <w:r w:rsidR="00CE74C4" w:rsidRPr="00546CD1">
        <w:t xml:space="preserve">Figure </w:t>
      </w:r>
      <w:r w:rsidR="00CE74C4">
        <w:rPr>
          <w:noProof/>
        </w:rPr>
        <w:t>8</w:t>
      </w:r>
      <w:r w:rsidRPr="00546CD1">
        <w:fldChar w:fldCharType="end"/>
      </w:r>
      <w:r w:rsidRPr="00546CD1">
        <w:t>.</w:t>
      </w:r>
    </w:p>
    <w:p w14:paraId="54E0F16D" w14:textId="77777777" w:rsidR="00D134A5" w:rsidRPr="00546CD1" w:rsidRDefault="00D134A5" w:rsidP="00765DC2">
      <w:pPr>
        <w:pStyle w:val="Heading4"/>
        <w:jc w:val="both"/>
      </w:pPr>
      <w:bookmarkStart w:id="143" w:name="_Toc8910401"/>
      <w:r w:rsidRPr="00546CD1">
        <w:t>Gradient</w:t>
      </w:r>
      <w:bookmarkEnd w:id="143"/>
    </w:p>
    <w:p w14:paraId="549ABC36" w14:textId="77777777" w:rsidR="00D134A5" w:rsidRPr="00546CD1" w:rsidRDefault="00D134A5" w:rsidP="00EF335E">
      <w:pPr>
        <w:pStyle w:val="ListBullet"/>
        <w:numPr>
          <w:ilvl w:val="0"/>
          <w:numId w:val="51"/>
        </w:numPr>
        <w:jc w:val="both"/>
      </w:pPr>
      <w:r w:rsidRPr="00546CD1">
        <w:t>Lay the pipe on a uniform, falling grade, so there are no high points where air can collect to reduce the pipe’s capacity. This also makes sure the pipe is self-cleansing.</w:t>
      </w:r>
    </w:p>
    <w:p w14:paraId="4F3346BF" w14:textId="77777777" w:rsidR="00D134A5" w:rsidRPr="00546CD1" w:rsidRDefault="00D134A5" w:rsidP="00EF335E">
      <w:pPr>
        <w:pStyle w:val="ListBullet"/>
        <w:numPr>
          <w:ilvl w:val="0"/>
          <w:numId w:val="51"/>
        </w:numPr>
        <w:jc w:val="both"/>
      </w:pPr>
      <w:r w:rsidRPr="00546CD1">
        <w:t xml:space="preserve">If you can’t avoid high points, install air </w:t>
      </w:r>
      <w:proofErr w:type="gramStart"/>
      <w:r w:rsidRPr="00546CD1">
        <w:t>valves</w:t>
      </w:r>
      <w:proofErr w:type="gramEnd"/>
      <w:r w:rsidRPr="00546CD1">
        <w:t xml:space="preserve"> or air vents.</w:t>
      </w:r>
    </w:p>
    <w:p w14:paraId="7D2DF323" w14:textId="77777777" w:rsidR="00D134A5" w:rsidRPr="00546CD1" w:rsidRDefault="00D134A5" w:rsidP="00EF335E">
      <w:pPr>
        <w:pStyle w:val="ListBullet"/>
        <w:numPr>
          <w:ilvl w:val="0"/>
          <w:numId w:val="51"/>
        </w:numPr>
        <w:jc w:val="both"/>
      </w:pPr>
      <w:r w:rsidRPr="00546CD1">
        <w:t>A minimum velocity of 0.6 m/s is typically required for the pipe to clean itself of sediment. The grade depends on the available slope, which determines the pipe diameter for the required flow.</w:t>
      </w:r>
    </w:p>
    <w:p w14:paraId="66D5792D" w14:textId="77777777" w:rsidR="00D134A5" w:rsidRPr="00546CD1" w:rsidRDefault="00D134A5" w:rsidP="00765DC2">
      <w:pPr>
        <w:pStyle w:val="Heading4"/>
        <w:jc w:val="both"/>
      </w:pPr>
      <w:bookmarkStart w:id="144" w:name="_Toc8910402"/>
      <w:r w:rsidRPr="00546CD1">
        <w:t>Pipe type and size</w:t>
      </w:r>
      <w:bookmarkEnd w:id="144"/>
    </w:p>
    <w:p w14:paraId="2696B01B" w14:textId="77777777" w:rsidR="00D134A5" w:rsidRPr="00546CD1" w:rsidRDefault="00D134A5" w:rsidP="00EF335E">
      <w:pPr>
        <w:pStyle w:val="ListBullet"/>
        <w:numPr>
          <w:ilvl w:val="0"/>
          <w:numId w:val="52"/>
        </w:numPr>
        <w:jc w:val="both"/>
      </w:pPr>
      <w:r w:rsidRPr="00546CD1">
        <w:t>Make the minimum pipe diameter 100 mm, to minimise the risk of blockage.</w:t>
      </w:r>
    </w:p>
    <w:p w14:paraId="7DEEBFD7" w14:textId="77777777" w:rsidR="00D134A5" w:rsidRPr="00546CD1" w:rsidRDefault="00D134A5" w:rsidP="00EF335E">
      <w:pPr>
        <w:pStyle w:val="ListBullet"/>
        <w:numPr>
          <w:ilvl w:val="0"/>
          <w:numId w:val="52"/>
        </w:numPr>
        <w:jc w:val="both"/>
      </w:pPr>
      <w:r w:rsidRPr="00546CD1">
        <w:t>PVC and HDPE are suitable pipe types for flows up to 2 ML/d. PVC is less than half the cost of HDPE in sizes around 100–150, so most people would use PVC.</w:t>
      </w:r>
    </w:p>
    <w:p w14:paraId="4B42989C" w14:textId="77777777" w:rsidR="00D134A5" w:rsidRPr="00546CD1" w:rsidRDefault="00D134A5" w:rsidP="00EF335E">
      <w:pPr>
        <w:pStyle w:val="ListBullet"/>
        <w:numPr>
          <w:ilvl w:val="0"/>
          <w:numId w:val="52"/>
        </w:numPr>
        <w:jc w:val="both"/>
      </w:pPr>
      <w:r w:rsidRPr="00546CD1">
        <w:t>The pipe will operate under gravity flow only, so the lowest-pressure-class pipe is adequate for hydraulic purposes. Provided it is properly installed, this class of pipe is also suitable for external loading.</w:t>
      </w:r>
    </w:p>
    <w:p w14:paraId="54E57C1A" w14:textId="06477EC7" w:rsidR="00CF6C51" w:rsidRDefault="00D134A5" w:rsidP="00765DC2">
      <w:pPr>
        <w:jc w:val="both"/>
      </w:pPr>
      <w:r w:rsidRPr="00546CD1">
        <w:fldChar w:fldCharType="begin"/>
      </w:r>
      <w:r w:rsidRPr="00546CD1">
        <w:instrText xml:space="preserve"> REF _Ref7017953 \h </w:instrText>
      </w:r>
      <w:r w:rsidR="00765DC2">
        <w:instrText xml:space="preserve"> \* MERGEFORMAT </w:instrText>
      </w:r>
      <w:r w:rsidRPr="00546CD1">
        <w:fldChar w:fldCharType="separate"/>
      </w:r>
      <w:r w:rsidR="00CE74C4" w:rsidRPr="00546CD1">
        <w:t xml:space="preserve">Table </w:t>
      </w:r>
      <w:r w:rsidR="00CE74C4">
        <w:rPr>
          <w:noProof/>
        </w:rPr>
        <w:t>2</w:t>
      </w:r>
      <w:r w:rsidRPr="00546CD1">
        <w:fldChar w:fldCharType="end"/>
      </w:r>
      <w:r w:rsidRPr="00546CD1">
        <w:t xml:space="preserve"> shows typical pipe capacities: other pipe sizes and slopes might suit</w:t>
      </w:r>
      <w:r w:rsidRPr="00546CD1">
        <w:rPr>
          <w:color w:val="FF0000"/>
        </w:rPr>
        <w:t xml:space="preserve"> </w:t>
      </w:r>
      <w:proofErr w:type="gramStart"/>
      <w:r w:rsidRPr="00546CD1">
        <w:t>particular sites</w:t>
      </w:r>
      <w:proofErr w:type="gramEnd"/>
      <w:r w:rsidRPr="00546CD1">
        <w:t xml:space="preserve"> better. The minimum flow achieves a self-cleaning velocity; the maximum flow is the full pipe capacity under gravity flow.</w:t>
      </w:r>
    </w:p>
    <w:p w14:paraId="02D6CCB6" w14:textId="019060FA" w:rsidR="00D134A5" w:rsidRPr="00546CD1" w:rsidRDefault="00D134A5" w:rsidP="00765DC2">
      <w:pPr>
        <w:pStyle w:val="Caption"/>
        <w:jc w:val="both"/>
      </w:pPr>
      <w:bookmarkStart w:id="145" w:name="_Ref7017953"/>
      <w:bookmarkStart w:id="146" w:name="_Toc8908705"/>
      <w:bookmarkStart w:id="147" w:name="_Toc8972322"/>
      <w:r w:rsidRPr="00546CD1">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2</w:t>
      </w:r>
      <w:r w:rsidR="00B42155">
        <w:rPr>
          <w:noProof/>
        </w:rPr>
        <w:fldChar w:fldCharType="end"/>
      </w:r>
      <w:bookmarkEnd w:id="145"/>
      <w:r w:rsidRPr="00546CD1">
        <w:t>: Pipe capacity</w:t>
      </w:r>
      <w:bookmarkEnd w:id="146"/>
      <w:bookmarkEnd w:id="147"/>
    </w:p>
    <w:tbl>
      <w:tblPr>
        <w:tblStyle w:val="TableGrid"/>
        <w:tblW w:w="4919" w:type="pct"/>
        <w:tblLook w:val="00A0" w:firstRow="1" w:lastRow="0" w:firstColumn="1" w:lastColumn="0" w:noHBand="0" w:noVBand="0"/>
      </w:tblPr>
      <w:tblGrid>
        <w:gridCol w:w="2161"/>
        <w:gridCol w:w="2162"/>
        <w:gridCol w:w="2162"/>
        <w:gridCol w:w="2162"/>
      </w:tblGrid>
      <w:tr w:rsidR="00CF6C51" w:rsidRPr="00050253" w14:paraId="22293745" w14:textId="1E50647E" w:rsidTr="004470A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50" w:type="pct"/>
            <w:vAlign w:val="top"/>
          </w:tcPr>
          <w:p w14:paraId="10BD47CA" w14:textId="7A9C2362" w:rsidR="00CF6C51" w:rsidRPr="00050253" w:rsidRDefault="00CF6C51" w:rsidP="00765DC2">
            <w:pPr>
              <w:pStyle w:val="TableHeadingLeft"/>
              <w:jc w:val="both"/>
            </w:pPr>
            <w:bookmarkStart w:id="148" w:name="SW0010"/>
            <w:bookmarkEnd w:id="129"/>
            <w:r w:rsidRPr="00546CD1">
              <w:t>Pipe size (mm)</w:t>
            </w:r>
          </w:p>
        </w:tc>
        <w:tc>
          <w:tcPr>
            <w:cnfStyle w:val="000010000000" w:firstRow="0" w:lastRow="0" w:firstColumn="0" w:lastColumn="0" w:oddVBand="1" w:evenVBand="0" w:oddHBand="0" w:evenHBand="0" w:firstRowFirstColumn="0" w:firstRowLastColumn="0" w:lastRowFirstColumn="0" w:lastRowLastColumn="0"/>
            <w:tcW w:w="1250" w:type="pct"/>
          </w:tcPr>
          <w:p w14:paraId="4877CD00" w14:textId="5BA81C1D" w:rsidR="00CF6C51" w:rsidRPr="00050253" w:rsidRDefault="00CF6C51" w:rsidP="00765DC2">
            <w:pPr>
              <w:pStyle w:val="TableHeadingLeft"/>
              <w:jc w:val="both"/>
            </w:pPr>
            <w:r w:rsidRPr="00546CD1">
              <w:t>Pipe slope</w:t>
            </w:r>
          </w:p>
        </w:tc>
        <w:tc>
          <w:tcPr>
            <w:tcW w:w="1250" w:type="pct"/>
          </w:tcPr>
          <w:p w14:paraId="370050D1" w14:textId="34EBC1D7" w:rsidR="00CF6C51" w:rsidRPr="00050253" w:rsidRDefault="00CF6C51" w:rsidP="00765DC2">
            <w:pPr>
              <w:pStyle w:val="TableHeadingLeft"/>
              <w:jc w:val="both"/>
              <w:cnfStyle w:val="100000000000" w:firstRow="1" w:lastRow="0" w:firstColumn="0" w:lastColumn="0" w:oddVBand="0" w:evenVBand="0" w:oddHBand="0" w:evenHBand="0" w:firstRowFirstColumn="0" w:firstRowLastColumn="0" w:lastRowFirstColumn="0" w:lastRowLastColumn="0"/>
            </w:pPr>
            <w:r w:rsidRPr="00546CD1">
              <w:t>Minimum flow (ML/d)</w:t>
            </w:r>
          </w:p>
        </w:tc>
        <w:tc>
          <w:tcPr>
            <w:cnfStyle w:val="000010000000" w:firstRow="0" w:lastRow="0" w:firstColumn="0" w:lastColumn="0" w:oddVBand="1" w:evenVBand="0" w:oddHBand="0" w:evenHBand="0" w:firstRowFirstColumn="0" w:firstRowLastColumn="0" w:lastRowFirstColumn="0" w:lastRowLastColumn="0"/>
            <w:tcW w:w="1250" w:type="pct"/>
          </w:tcPr>
          <w:p w14:paraId="0D2BECB3" w14:textId="5651B689" w:rsidR="00CF6C51" w:rsidRPr="00546CD1" w:rsidRDefault="00CF6C51" w:rsidP="00765DC2">
            <w:pPr>
              <w:pStyle w:val="TableHeadingLeft"/>
              <w:jc w:val="both"/>
            </w:pPr>
            <w:r w:rsidRPr="00546CD1">
              <w:t>Maximum flow (ML/d)</w:t>
            </w:r>
          </w:p>
        </w:tc>
      </w:tr>
      <w:tr w:rsidR="00CF6C51" w:rsidRPr="00050253" w14:paraId="47D77B93" w14:textId="692447F8" w:rsidTr="004470A7">
        <w:tc>
          <w:tcPr>
            <w:tcW w:w="1250" w:type="pct"/>
          </w:tcPr>
          <w:p w14:paraId="223A27A3" w14:textId="2898BEFD" w:rsidR="00CF6C51" w:rsidRPr="0093122B" w:rsidRDefault="004470A7" w:rsidP="00765DC2">
            <w:pPr>
              <w:pStyle w:val="TableTextLeft"/>
              <w:jc w:val="both"/>
            </w:pPr>
            <w:r w:rsidRPr="00546CD1">
              <w:t>100</w:t>
            </w:r>
          </w:p>
        </w:tc>
        <w:tc>
          <w:tcPr>
            <w:cnfStyle w:val="000010000000" w:firstRow="0" w:lastRow="0" w:firstColumn="0" w:lastColumn="0" w:oddVBand="1" w:evenVBand="0" w:oddHBand="0" w:evenHBand="0" w:firstRowFirstColumn="0" w:firstRowLastColumn="0" w:lastRowFirstColumn="0" w:lastRowLastColumn="0"/>
            <w:tcW w:w="1250" w:type="pct"/>
          </w:tcPr>
          <w:p w14:paraId="2C0F5C54" w14:textId="730CC3C0" w:rsidR="00CF6C51" w:rsidRPr="0093122B" w:rsidRDefault="004470A7" w:rsidP="00765DC2">
            <w:pPr>
              <w:pStyle w:val="TableTextLeft"/>
              <w:jc w:val="both"/>
            </w:pPr>
            <w:r w:rsidRPr="00546CD1">
              <w:t>1:100</w:t>
            </w:r>
          </w:p>
        </w:tc>
        <w:tc>
          <w:tcPr>
            <w:tcW w:w="1250" w:type="pct"/>
          </w:tcPr>
          <w:p w14:paraId="6455BA43" w14:textId="7DE860E7" w:rsidR="00CF6C51" w:rsidRPr="0093122B" w:rsidRDefault="004470A7" w:rsidP="00765DC2">
            <w:pPr>
              <w:pStyle w:val="TableTextLeft"/>
              <w:jc w:val="both"/>
              <w:cnfStyle w:val="000000000000" w:firstRow="0" w:lastRow="0" w:firstColumn="0" w:lastColumn="0" w:oddVBand="0" w:evenVBand="0" w:oddHBand="0" w:evenHBand="0" w:firstRowFirstColumn="0" w:firstRowLastColumn="0" w:lastRowFirstColumn="0" w:lastRowLastColumn="0"/>
            </w:pPr>
            <w:r w:rsidRPr="00546CD1">
              <w:t>0.1</w:t>
            </w:r>
          </w:p>
        </w:tc>
        <w:tc>
          <w:tcPr>
            <w:cnfStyle w:val="000010000000" w:firstRow="0" w:lastRow="0" w:firstColumn="0" w:lastColumn="0" w:oddVBand="1" w:evenVBand="0" w:oddHBand="0" w:evenHBand="0" w:firstRowFirstColumn="0" w:firstRowLastColumn="0" w:lastRowFirstColumn="0" w:lastRowLastColumn="0"/>
            <w:tcW w:w="1250" w:type="pct"/>
          </w:tcPr>
          <w:p w14:paraId="2FE9F718" w14:textId="5F2D187E" w:rsidR="00CF6C51" w:rsidRPr="0093122B" w:rsidRDefault="004470A7" w:rsidP="00765DC2">
            <w:pPr>
              <w:pStyle w:val="TableTextLeft"/>
              <w:jc w:val="both"/>
            </w:pPr>
            <w:r w:rsidRPr="00546CD1">
              <w:t>0.9</w:t>
            </w:r>
          </w:p>
        </w:tc>
      </w:tr>
      <w:tr w:rsidR="00CF6C51" w:rsidRPr="00050253" w14:paraId="01C4DED3" w14:textId="3DB9332E" w:rsidTr="004470A7">
        <w:tc>
          <w:tcPr>
            <w:tcW w:w="1250" w:type="pct"/>
          </w:tcPr>
          <w:p w14:paraId="30AC8B13" w14:textId="670852BD" w:rsidR="00CF6C51" w:rsidRPr="0093122B" w:rsidRDefault="004470A7" w:rsidP="00765DC2">
            <w:pPr>
              <w:pStyle w:val="TableTextLeft"/>
              <w:jc w:val="both"/>
            </w:pPr>
            <w:r w:rsidRPr="00546CD1">
              <w:t>100</w:t>
            </w:r>
          </w:p>
        </w:tc>
        <w:tc>
          <w:tcPr>
            <w:cnfStyle w:val="000010000000" w:firstRow="0" w:lastRow="0" w:firstColumn="0" w:lastColumn="0" w:oddVBand="1" w:evenVBand="0" w:oddHBand="0" w:evenHBand="0" w:firstRowFirstColumn="0" w:firstRowLastColumn="0" w:lastRowFirstColumn="0" w:lastRowLastColumn="0"/>
            <w:tcW w:w="1250" w:type="pct"/>
          </w:tcPr>
          <w:p w14:paraId="6660151E" w14:textId="5CDFB0AE" w:rsidR="00CF6C51" w:rsidRPr="0093122B" w:rsidRDefault="004470A7" w:rsidP="00765DC2">
            <w:pPr>
              <w:pStyle w:val="TableTextLeft"/>
              <w:jc w:val="both"/>
            </w:pPr>
            <w:r w:rsidRPr="00546CD1">
              <w:t>1:200</w:t>
            </w:r>
          </w:p>
        </w:tc>
        <w:tc>
          <w:tcPr>
            <w:tcW w:w="1250" w:type="pct"/>
          </w:tcPr>
          <w:p w14:paraId="0F17091A" w14:textId="491E071D" w:rsidR="00CF6C51" w:rsidRPr="0093122B" w:rsidRDefault="004470A7" w:rsidP="00765DC2">
            <w:pPr>
              <w:pStyle w:val="TableTextLeft"/>
              <w:jc w:val="both"/>
              <w:cnfStyle w:val="000000000000" w:firstRow="0" w:lastRow="0" w:firstColumn="0" w:lastColumn="0" w:oddVBand="0" w:evenVBand="0" w:oddHBand="0" w:evenHBand="0" w:firstRowFirstColumn="0" w:firstRowLastColumn="0" w:lastRowFirstColumn="0" w:lastRowLastColumn="0"/>
            </w:pPr>
            <w:r w:rsidRPr="00546CD1">
              <w:t>0.3</w:t>
            </w:r>
          </w:p>
        </w:tc>
        <w:tc>
          <w:tcPr>
            <w:cnfStyle w:val="000010000000" w:firstRow="0" w:lastRow="0" w:firstColumn="0" w:lastColumn="0" w:oddVBand="1" w:evenVBand="0" w:oddHBand="0" w:evenHBand="0" w:firstRowFirstColumn="0" w:firstRowLastColumn="0" w:lastRowFirstColumn="0" w:lastRowLastColumn="0"/>
            <w:tcW w:w="1250" w:type="pct"/>
          </w:tcPr>
          <w:p w14:paraId="04ED2EED" w14:textId="78C801ED" w:rsidR="00CF6C51" w:rsidRPr="0093122B" w:rsidRDefault="004470A7" w:rsidP="00765DC2">
            <w:pPr>
              <w:pStyle w:val="TableTextLeft"/>
              <w:jc w:val="both"/>
            </w:pPr>
            <w:r w:rsidRPr="00546CD1">
              <w:t>0.6</w:t>
            </w:r>
          </w:p>
        </w:tc>
      </w:tr>
      <w:tr w:rsidR="00CF6C51" w:rsidRPr="00050253" w14:paraId="6DD4012B" w14:textId="1A2DEAF4" w:rsidTr="004470A7">
        <w:tc>
          <w:tcPr>
            <w:tcW w:w="1250" w:type="pct"/>
          </w:tcPr>
          <w:p w14:paraId="78A4F6DA" w14:textId="1F20F70D" w:rsidR="00CF6C51" w:rsidRPr="0093122B" w:rsidRDefault="004470A7" w:rsidP="00765DC2">
            <w:pPr>
              <w:pStyle w:val="TableTextLeft"/>
              <w:jc w:val="both"/>
            </w:pPr>
            <w:r w:rsidRPr="00546CD1">
              <w:t>150</w:t>
            </w:r>
          </w:p>
        </w:tc>
        <w:tc>
          <w:tcPr>
            <w:cnfStyle w:val="000010000000" w:firstRow="0" w:lastRow="0" w:firstColumn="0" w:lastColumn="0" w:oddVBand="1" w:evenVBand="0" w:oddHBand="0" w:evenHBand="0" w:firstRowFirstColumn="0" w:firstRowLastColumn="0" w:lastRowFirstColumn="0" w:lastRowLastColumn="0"/>
            <w:tcW w:w="1250" w:type="pct"/>
          </w:tcPr>
          <w:p w14:paraId="6B9EFDDC" w14:textId="21016CCD" w:rsidR="00CF6C51" w:rsidRPr="0093122B" w:rsidRDefault="004470A7" w:rsidP="00765DC2">
            <w:pPr>
              <w:pStyle w:val="TableTextLeft"/>
              <w:jc w:val="both"/>
            </w:pPr>
            <w:r w:rsidRPr="00546CD1">
              <w:t>1:100</w:t>
            </w:r>
          </w:p>
        </w:tc>
        <w:tc>
          <w:tcPr>
            <w:tcW w:w="1250" w:type="pct"/>
          </w:tcPr>
          <w:p w14:paraId="4D7DCAA5" w14:textId="178F9827" w:rsidR="00CF6C51" w:rsidRPr="0093122B" w:rsidRDefault="004470A7" w:rsidP="00765DC2">
            <w:pPr>
              <w:pStyle w:val="TableTextLeft"/>
              <w:jc w:val="both"/>
              <w:cnfStyle w:val="000000000000" w:firstRow="0" w:lastRow="0" w:firstColumn="0" w:lastColumn="0" w:oddVBand="0" w:evenVBand="0" w:oddHBand="0" w:evenHBand="0" w:firstRowFirstColumn="0" w:firstRowLastColumn="0" w:lastRowFirstColumn="0" w:lastRowLastColumn="0"/>
            </w:pPr>
            <w:r w:rsidRPr="00546CD1">
              <w:t>0.1</w:t>
            </w:r>
          </w:p>
        </w:tc>
        <w:tc>
          <w:tcPr>
            <w:cnfStyle w:val="000010000000" w:firstRow="0" w:lastRow="0" w:firstColumn="0" w:lastColumn="0" w:oddVBand="1" w:evenVBand="0" w:oddHBand="0" w:evenHBand="0" w:firstRowFirstColumn="0" w:firstRowLastColumn="0" w:lastRowFirstColumn="0" w:lastRowLastColumn="0"/>
            <w:tcW w:w="1250" w:type="pct"/>
          </w:tcPr>
          <w:p w14:paraId="6E9B5699" w14:textId="541502EE" w:rsidR="00CF6C51" w:rsidRPr="0093122B" w:rsidRDefault="004470A7" w:rsidP="00765DC2">
            <w:pPr>
              <w:pStyle w:val="TableTextLeft"/>
              <w:jc w:val="both"/>
            </w:pPr>
            <w:r w:rsidRPr="00546CD1">
              <w:t>2.1</w:t>
            </w:r>
          </w:p>
        </w:tc>
      </w:tr>
      <w:tr w:rsidR="004470A7" w:rsidRPr="00050253" w14:paraId="5386838C" w14:textId="77777777" w:rsidTr="004470A7">
        <w:tc>
          <w:tcPr>
            <w:tcW w:w="1250" w:type="pct"/>
          </w:tcPr>
          <w:p w14:paraId="22544402" w14:textId="6152E07F" w:rsidR="004470A7" w:rsidRPr="00546CD1" w:rsidRDefault="004470A7" w:rsidP="00765DC2">
            <w:pPr>
              <w:pStyle w:val="TableTextLeft"/>
              <w:jc w:val="both"/>
            </w:pPr>
            <w:r w:rsidRPr="00546CD1">
              <w:t>150</w:t>
            </w:r>
          </w:p>
        </w:tc>
        <w:tc>
          <w:tcPr>
            <w:cnfStyle w:val="000010000000" w:firstRow="0" w:lastRow="0" w:firstColumn="0" w:lastColumn="0" w:oddVBand="1" w:evenVBand="0" w:oddHBand="0" w:evenHBand="0" w:firstRowFirstColumn="0" w:firstRowLastColumn="0" w:lastRowFirstColumn="0" w:lastRowLastColumn="0"/>
            <w:tcW w:w="1250" w:type="pct"/>
          </w:tcPr>
          <w:p w14:paraId="15C1D2DA" w14:textId="55C4F41D" w:rsidR="004470A7" w:rsidRPr="0093122B" w:rsidRDefault="004470A7" w:rsidP="00765DC2">
            <w:pPr>
              <w:pStyle w:val="TableTextLeft"/>
              <w:jc w:val="both"/>
            </w:pPr>
            <w:r w:rsidRPr="00546CD1">
              <w:t>1:200</w:t>
            </w:r>
          </w:p>
        </w:tc>
        <w:tc>
          <w:tcPr>
            <w:tcW w:w="1250" w:type="pct"/>
          </w:tcPr>
          <w:p w14:paraId="47C2ABAB" w14:textId="0DB34BD0" w:rsidR="004470A7" w:rsidRPr="0093122B" w:rsidRDefault="004470A7" w:rsidP="00765DC2">
            <w:pPr>
              <w:pStyle w:val="TableTextLeft"/>
              <w:jc w:val="both"/>
              <w:cnfStyle w:val="000000000000" w:firstRow="0" w:lastRow="0" w:firstColumn="0" w:lastColumn="0" w:oddVBand="0" w:evenVBand="0" w:oddHBand="0" w:evenHBand="0" w:firstRowFirstColumn="0" w:firstRowLastColumn="0" w:lastRowFirstColumn="0" w:lastRowLastColumn="0"/>
            </w:pPr>
            <w:r w:rsidRPr="00546CD1">
              <w:t>0.3</w:t>
            </w:r>
          </w:p>
        </w:tc>
        <w:tc>
          <w:tcPr>
            <w:cnfStyle w:val="000010000000" w:firstRow="0" w:lastRow="0" w:firstColumn="0" w:lastColumn="0" w:oddVBand="1" w:evenVBand="0" w:oddHBand="0" w:evenHBand="0" w:firstRowFirstColumn="0" w:firstRowLastColumn="0" w:lastRowFirstColumn="0" w:lastRowLastColumn="0"/>
            <w:tcW w:w="1250" w:type="pct"/>
          </w:tcPr>
          <w:p w14:paraId="12409AFC" w14:textId="10212667" w:rsidR="004470A7" w:rsidRPr="0093122B" w:rsidRDefault="004470A7" w:rsidP="00765DC2">
            <w:pPr>
              <w:pStyle w:val="TableTextLeft"/>
              <w:jc w:val="both"/>
            </w:pPr>
            <w:r w:rsidRPr="00546CD1">
              <w:t>1.4</w:t>
            </w:r>
          </w:p>
        </w:tc>
      </w:tr>
    </w:tbl>
    <w:p w14:paraId="6CCCD915" w14:textId="77777777" w:rsidR="004470A7" w:rsidRPr="00546CD1" w:rsidRDefault="004470A7" w:rsidP="00765DC2">
      <w:pPr>
        <w:pStyle w:val="Footnotes"/>
        <w:numPr>
          <w:ilvl w:val="0"/>
          <w:numId w:val="0"/>
        </w:numPr>
        <w:ind w:left="284" w:hanging="284"/>
        <w:jc w:val="both"/>
      </w:pPr>
      <w:r w:rsidRPr="00546CD1">
        <w:t>Note: the table is based on PVC Pipe Class PN 4.5 (</w:t>
      </w:r>
      <w:proofErr w:type="spellStart"/>
      <w:r w:rsidRPr="00546CD1">
        <w:t>Vinidex</w:t>
      </w:r>
      <w:proofErr w:type="spellEnd"/>
      <w:r w:rsidRPr="00546CD1">
        <w:t>).</w:t>
      </w:r>
    </w:p>
    <w:p w14:paraId="543D94B3" w14:textId="77777777" w:rsidR="00CF6C51" w:rsidRPr="00546CD1" w:rsidRDefault="00CF6C51" w:rsidP="00765DC2">
      <w:pPr>
        <w:jc w:val="both"/>
      </w:pPr>
    </w:p>
    <w:p w14:paraId="5D08CC95" w14:textId="77777777" w:rsidR="00D134A5" w:rsidRPr="00546CD1" w:rsidRDefault="00D134A5" w:rsidP="00765DC2">
      <w:pPr>
        <w:pStyle w:val="Heading3"/>
        <w:jc w:val="both"/>
      </w:pPr>
      <w:bookmarkStart w:id="149" w:name="_Toc177880506"/>
      <w:bookmarkStart w:id="150" w:name="_Toc185411570"/>
      <w:bookmarkStart w:id="151" w:name="_Toc8908674"/>
      <w:bookmarkStart w:id="152" w:name="_Toc8910403"/>
      <w:bookmarkStart w:id="153" w:name="_Toc8910488"/>
      <w:bookmarkStart w:id="154" w:name="_Toc85029666"/>
      <w:r w:rsidRPr="00546CD1">
        <w:lastRenderedPageBreak/>
        <w:t>Flow-control device</w:t>
      </w:r>
      <w:bookmarkEnd w:id="149"/>
      <w:bookmarkEnd w:id="150"/>
      <w:bookmarkEnd w:id="151"/>
      <w:bookmarkEnd w:id="152"/>
      <w:bookmarkEnd w:id="153"/>
      <w:bookmarkEnd w:id="154"/>
    </w:p>
    <w:p w14:paraId="38CDF474" w14:textId="77777777" w:rsidR="00A147C8" w:rsidRDefault="00A147C8" w:rsidP="00765DC2">
      <w:pPr>
        <w:jc w:val="both"/>
      </w:pPr>
      <w:r>
        <w:t>To ensure excessive flows are not diverted during the permitted water harvesting period, a flow control device (orifice or valve) is required. This will provide a “choke” in the pipe, limiting the capacity to the required bypass flow rate.</w:t>
      </w:r>
    </w:p>
    <w:p w14:paraId="5027E42D" w14:textId="1D2873A7" w:rsidR="00A147C8" w:rsidRDefault="00A147C8" w:rsidP="00765DC2">
      <w:pPr>
        <w:jc w:val="both"/>
      </w:pPr>
      <w:r>
        <w:t>A fixed control is preferred because no adjustment or interference can be made to the capacity once installed. This can be achieved using an orifice plate inserted into the pipeline. The orifice plate must be installed where the upstream section of pipe will be full under normal operating conditions. When flows are very low the orifice will flow part</w:t>
      </w:r>
      <w:r w:rsidR="001B6E92">
        <w:t xml:space="preserve"> </w:t>
      </w:r>
      <w:r>
        <w:t>full.</w:t>
      </w:r>
    </w:p>
    <w:p w14:paraId="2EFC0569" w14:textId="7E06CFD0" w:rsidR="009A4131" w:rsidRDefault="00A147C8" w:rsidP="00765DC2">
      <w:pPr>
        <w:jc w:val="both"/>
      </w:pPr>
      <w:r>
        <w:t>It is proposed that the orifice plate be installed near the inlet screen where the pipe is always full</w:t>
      </w:r>
      <w:r w:rsidR="00E227B5">
        <w:t>,</w:t>
      </w:r>
      <w:r>
        <w:t xml:space="preserve"> and the hydraulic conditions are known. This makes the calculation of the orifice size more accurate as </w:t>
      </w:r>
      <w:r w:rsidR="009A4131">
        <w:t xml:space="preserve">more </w:t>
      </w:r>
      <w:r>
        <w:t>stable flow conditions occur.</w:t>
      </w:r>
    </w:p>
    <w:p w14:paraId="36BAFA9D" w14:textId="52A613AC" w:rsidR="00D134A5" w:rsidRPr="00546CD1" w:rsidRDefault="00D134A5" w:rsidP="00765DC2">
      <w:pPr>
        <w:jc w:val="both"/>
      </w:pPr>
      <w:r w:rsidRPr="00546CD1">
        <w:t>The equation for orifice plate flow is</w:t>
      </w:r>
      <w:r w:rsidR="00A92E55">
        <w:t xml:space="preserve"> </w:t>
      </w:r>
      <w:r w:rsidR="00A92E55">
        <w:rPr>
          <w:rStyle w:val="FootnoteReference"/>
        </w:rPr>
        <w:footnoteReference w:id="11"/>
      </w:r>
      <w:r w:rsidR="00A92E55">
        <w:t>:</w:t>
      </w:r>
    </w:p>
    <w:p w14:paraId="3E2D25C3" w14:textId="77777777" w:rsidR="00D134A5" w:rsidRPr="00546CD1" w:rsidRDefault="00D134A5" w:rsidP="00765DC2">
      <w:pPr>
        <w:jc w:val="both"/>
      </w:pPr>
      <w:r w:rsidRPr="00546CD1">
        <w:t xml:space="preserve">Q = 86.4 x CA(2gH) </w:t>
      </w:r>
      <w:r w:rsidRPr="00546CD1">
        <w:rPr>
          <w:vertAlign w:val="superscript"/>
        </w:rPr>
        <w:t>0.5</w:t>
      </w:r>
      <w:r w:rsidRPr="00546CD1">
        <w:t>, where:</w:t>
      </w:r>
    </w:p>
    <w:p w14:paraId="650E83AD" w14:textId="77777777" w:rsidR="00D134A5" w:rsidRPr="00546CD1" w:rsidRDefault="00D134A5" w:rsidP="00765DC2">
      <w:pPr>
        <w:ind w:left="567"/>
        <w:jc w:val="both"/>
      </w:pPr>
      <w:r w:rsidRPr="00546CD1">
        <w:rPr>
          <w:i/>
          <w:iCs/>
        </w:rPr>
        <w:t>Q</w:t>
      </w:r>
      <w:r w:rsidRPr="00546CD1">
        <w:t xml:space="preserve"> = flow (ML/d)</w:t>
      </w:r>
    </w:p>
    <w:p w14:paraId="78DE7BE1" w14:textId="77777777" w:rsidR="00D134A5" w:rsidRPr="00546CD1" w:rsidRDefault="00D134A5" w:rsidP="00765DC2">
      <w:pPr>
        <w:ind w:left="567"/>
        <w:jc w:val="both"/>
      </w:pPr>
      <w:r w:rsidRPr="00546CD1">
        <w:rPr>
          <w:i/>
          <w:iCs/>
        </w:rPr>
        <w:t>C</w:t>
      </w:r>
      <w:r w:rsidRPr="00546CD1">
        <w:t xml:space="preserve"> = coefficient of discharge (0.6 normally used)</w:t>
      </w:r>
    </w:p>
    <w:p w14:paraId="0A43667F" w14:textId="77777777" w:rsidR="00D134A5" w:rsidRPr="00546CD1" w:rsidRDefault="00D134A5" w:rsidP="00765DC2">
      <w:pPr>
        <w:ind w:left="567"/>
        <w:jc w:val="both"/>
      </w:pPr>
      <w:r w:rsidRPr="00546CD1">
        <w:rPr>
          <w:i/>
          <w:iCs/>
        </w:rPr>
        <w:t>A</w:t>
      </w:r>
      <w:r w:rsidRPr="00546CD1">
        <w:t xml:space="preserve"> = orifice area (m</w:t>
      </w:r>
      <w:r w:rsidRPr="00546CD1">
        <w:rPr>
          <w:vertAlign w:val="superscript"/>
        </w:rPr>
        <w:t>2</w:t>
      </w:r>
      <w:r w:rsidRPr="00546CD1">
        <w:t>)</w:t>
      </w:r>
    </w:p>
    <w:p w14:paraId="56BFBE13" w14:textId="21F7728C" w:rsidR="00D134A5" w:rsidRPr="00546CD1" w:rsidRDefault="00D134A5" w:rsidP="00765DC2">
      <w:pPr>
        <w:ind w:left="567"/>
        <w:jc w:val="both"/>
      </w:pPr>
      <w:r w:rsidRPr="00546CD1">
        <w:rPr>
          <w:i/>
          <w:iCs/>
        </w:rPr>
        <w:t>g</w:t>
      </w:r>
      <w:r w:rsidRPr="00546CD1">
        <w:t xml:space="preserve"> = acceleration due to gravity (9.81 m/</w:t>
      </w:r>
      <w:r>
        <w:t>s</w:t>
      </w:r>
      <w:r w:rsidR="7F0165BA" w:rsidRPr="005D3ED5">
        <w:rPr>
          <w:vertAlign w:val="superscript"/>
        </w:rPr>
        <w:t>2</w:t>
      </w:r>
      <w:r w:rsidRPr="00546CD1">
        <w:t>)</w:t>
      </w:r>
    </w:p>
    <w:p w14:paraId="14EBB1A0" w14:textId="5EE7B311" w:rsidR="00D134A5" w:rsidRPr="00546CD1" w:rsidRDefault="00D134A5" w:rsidP="00765DC2">
      <w:pPr>
        <w:ind w:left="567"/>
        <w:jc w:val="both"/>
      </w:pPr>
      <w:r w:rsidRPr="00546CD1">
        <w:rPr>
          <w:i/>
          <w:iCs/>
        </w:rPr>
        <w:t>H</w:t>
      </w:r>
      <w:r w:rsidRPr="00546CD1">
        <w:t xml:space="preserve"> = head of water above centreline of orifice </w:t>
      </w:r>
      <w:r w:rsidR="00284FC8">
        <w:t>(m)</w:t>
      </w:r>
    </w:p>
    <w:p w14:paraId="310A0EFC" w14:textId="1A621398" w:rsidR="00D134A5" w:rsidRPr="00546CD1" w:rsidRDefault="0023376C" w:rsidP="00765DC2">
      <w:pPr>
        <w:jc w:val="both"/>
      </w:pPr>
      <w:r>
        <w:t>For farm dam bypasses, t</w:t>
      </w:r>
      <w:r w:rsidR="00D134A5" w:rsidRPr="00546CD1">
        <w:t xml:space="preserve">he equation </w:t>
      </w:r>
      <w:r>
        <w:t xml:space="preserve">can be used to determine the required </w:t>
      </w:r>
      <w:r w:rsidR="00D134A5" w:rsidRPr="00546CD1">
        <w:t>diameter for a given flow and head condition. For most applications, the weir crest can be set to provide a fixed head for the orifice.</w:t>
      </w:r>
    </w:p>
    <w:p w14:paraId="69ED9470" w14:textId="097CCF63" w:rsidR="00D134A5" w:rsidRDefault="00D134A5" w:rsidP="00765DC2">
      <w:pPr>
        <w:jc w:val="both"/>
      </w:pPr>
      <w:r w:rsidRPr="00546CD1">
        <w:fldChar w:fldCharType="begin"/>
      </w:r>
      <w:r w:rsidRPr="00546CD1">
        <w:instrText xml:space="preserve"> REF _Ref7440369 \h </w:instrText>
      </w:r>
      <w:r w:rsidR="00765DC2">
        <w:instrText xml:space="preserve"> \* MERGEFORMAT </w:instrText>
      </w:r>
      <w:r w:rsidRPr="00546CD1">
        <w:fldChar w:fldCharType="separate"/>
      </w:r>
      <w:r w:rsidR="00CE74C4" w:rsidRPr="00546CD1">
        <w:t xml:space="preserve">Figure </w:t>
      </w:r>
      <w:r w:rsidR="00CE74C4">
        <w:rPr>
          <w:noProof/>
        </w:rPr>
        <w:t>9</w:t>
      </w:r>
      <w:r w:rsidRPr="00546CD1">
        <w:fldChar w:fldCharType="end"/>
      </w:r>
      <w:r w:rsidRPr="00546CD1">
        <w:t xml:space="preserve"> shows the required orifice diameter for a range of flows and head loss.</w:t>
      </w:r>
    </w:p>
    <w:p w14:paraId="2C538544" w14:textId="77777777" w:rsidR="00284FC8" w:rsidRPr="00284FC8" w:rsidRDefault="00284FC8" w:rsidP="00765DC2">
      <w:pPr>
        <w:jc w:val="both"/>
      </w:pPr>
      <w:r w:rsidRPr="00284FC8">
        <w:t xml:space="preserve">When there are flows over the weir, the total head is </w:t>
      </w:r>
      <w:proofErr w:type="gramStart"/>
      <w:r w:rsidRPr="00284FC8">
        <w:t>higher</w:t>
      </w:r>
      <w:proofErr w:type="gramEnd"/>
      <w:r w:rsidRPr="00284FC8">
        <w:t xml:space="preserve"> and the bypass flow will increase. If the pipe downstream of the orifice is not flowing full, the bypass flow will be 40% higher with 0.3 m flow over the weir.</w:t>
      </w:r>
    </w:p>
    <w:p w14:paraId="1B2C49DD" w14:textId="77777777" w:rsidR="00284FC8" w:rsidRPr="00284FC8" w:rsidRDefault="00284FC8" w:rsidP="00765DC2">
      <w:pPr>
        <w:jc w:val="both"/>
      </w:pPr>
      <w:r w:rsidRPr="00284FC8">
        <w:t>Make the orifice plate from a sheet of PVC or stainless steel and install it between two PVC flanges close to the diversion weir. An inspection opening made from a PVC tee is recommended next to the orifice to enable it to be inspected and cleared of debris.</w:t>
      </w:r>
    </w:p>
    <w:p w14:paraId="66414C55" w14:textId="77777777" w:rsidR="00284FC8" w:rsidRPr="00546CD1" w:rsidRDefault="00284FC8" w:rsidP="00765DC2">
      <w:pPr>
        <w:jc w:val="both"/>
      </w:pPr>
    </w:p>
    <w:p w14:paraId="5A64840C" w14:textId="21516C46" w:rsidR="00D134A5" w:rsidRPr="00546CD1" w:rsidRDefault="00D134A5" w:rsidP="00765DC2">
      <w:pPr>
        <w:pStyle w:val="Caption"/>
        <w:tabs>
          <w:tab w:val="num" w:pos="397"/>
        </w:tabs>
        <w:jc w:val="both"/>
      </w:pPr>
      <w:bookmarkStart w:id="155" w:name="_Ref7440369"/>
      <w:bookmarkStart w:id="156" w:name="_Toc8908706"/>
      <w:bookmarkStart w:id="157" w:name="_Toc8972323"/>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9</w:t>
      </w:r>
      <w:r w:rsidR="00B42155">
        <w:rPr>
          <w:noProof/>
        </w:rPr>
        <w:fldChar w:fldCharType="end"/>
      </w:r>
      <w:bookmarkEnd w:id="155"/>
      <w:r w:rsidRPr="00546CD1">
        <w:t>: Orifice diameter</w:t>
      </w:r>
      <w:bookmarkEnd w:id="156"/>
      <w:bookmarkEnd w:id="157"/>
    </w:p>
    <w:p w14:paraId="5D2AA7C2" w14:textId="77777777" w:rsidR="00D134A5" w:rsidRPr="00546CD1" w:rsidRDefault="00D134A5" w:rsidP="00765DC2">
      <w:pPr>
        <w:jc w:val="both"/>
        <w:rPr>
          <w:color w:val="FF0000"/>
        </w:rPr>
      </w:pPr>
      <w:r w:rsidRPr="00546CD1">
        <w:rPr>
          <w:noProof/>
          <w:color w:val="FF0000"/>
        </w:rPr>
        <w:drawing>
          <wp:inline distT="0" distB="0" distL="0" distR="0" wp14:anchorId="6A9F7E6F" wp14:editId="7871F808">
            <wp:extent cx="5486400" cy="32087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09559" cy="3222334"/>
                    </a:xfrm>
                    <a:prstGeom prst="rect">
                      <a:avLst/>
                    </a:prstGeom>
                    <a:noFill/>
                    <a:ln>
                      <a:noFill/>
                    </a:ln>
                  </pic:spPr>
                </pic:pic>
              </a:graphicData>
            </a:graphic>
          </wp:inline>
        </w:drawing>
      </w:r>
    </w:p>
    <w:p w14:paraId="4177CB4C" w14:textId="77777777" w:rsidR="00D134A5" w:rsidRPr="00546CD1" w:rsidRDefault="00D134A5" w:rsidP="00765DC2">
      <w:pPr>
        <w:pStyle w:val="Heading3"/>
        <w:jc w:val="both"/>
      </w:pPr>
      <w:bookmarkStart w:id="158" w:name="_Toc8910404"/>
      <w:bookmarkStart w:id="159" w:name="_Toc8910489"/>
      <w:bookmarkStart w:id="160" w:name="_Toc85029667"/>
      <w:bookmarkStart w:id="161" w:name="_Toc168191829"/>
      <w:bookmarkStart w:id="162" w:name="_Toc177880507"/>
      <w:bookmarkStart w:id="163" w:name="_Toc185411571"/>
      <w:r w:rsidRPr="00546CD1">
        <w:t>Pipe cover</w:t>
      </w:r>
      <w:bookmarkEnd w:id="158"/>
      <w:bookmarkEnd w:id="159"/>
      <w:bookmarkEnd w:id="160"/>
    </w:p>
    <w:p w14:paraId="2BBEFD33" w14:textId="60114272" w:rsidR="00DD6416" w:rsidRDefault="003A22EF" w:rsidP="00765DC2">
      <w:pPr>
        <w:jc w:val="both"/>
      </w:pPr>
      <w:r>
        <w:t xml:space="preserve">The pipe should be buried to protect it from exposure </w:t>
      </w:r>
      <w:r w:rsidR="00FB561B">
        <w:t xml:space="preserve">from ultraviolet light and physical damage from stock or farm </w:t>
      </w:r>
      <w:r w:rsidR="00D134A5" w:rsidRPr="00546CD1">
        <w:t xml:space="preserve">machinery. The depth of cover depends on the likelihood and consequences of damage. </w:t>
      </w:r>
      <w:r w:rsidR="006E47BC">
        <w:t>Table 3</w:t>
      </w:r>
      <w:r w:rsidR="00D134A5" w:rsidRPr="00546CD1">
        <w:t xml:space="preserve"> shows typical cover requirements.</w:t>
      </w:r>
    </w:p>
    <w:p w14:paraId="433E0EBB" w14:textId="4FC9B929" w:rsidR="00DD6416" w:rsidRPr="00546CD1" w:rsidRDefault="00DD6416" w:rsidP="00765DC2">
      <w:pPr>
        <w:pStyle w:val="Caption"/>
        <w:jc w:val="both"/>
      </w:pPr>
      <w:bookmarkStart w:id="164" w:name="_Toc8972324"/>
      <w:bookmarkStart w:id="165" w:name="SW0011"/>
      <w:bookmarkEnd w:id="148"/>
      <w:r w:rsidRPr="00546CD1">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3</w:t>
      </w:r>
      <w:r w:rsidR="00B42155">
        <w:rPr>
          <w:noProof/>
        </w:rPr>
        <w:fldChar w:fldCharType="end"/>
      </w:r>
      <w:r w:rsidRPr="00546CD1">
        <w:t>: Pipe cover</w:t>
      </w:r>
      <w:bookmarkEnd w:id="164"/>
    </w:p>
    <w:tbl>
      <w:tblPr>
        <w:tblStyle w:val="TableGrid"/>
        <w:tblW w:w="3629" w:type="pct"/>
        <w:tblLook w:val="00A0" w:firstRow="1" w:lastRow="0" w:firstColumn="1" w:lastColumn="0" w:noHBand="0" w:noVBand="0"/>
      </w:tblPr>
      <w:tblGrid>
        <w:gridCol w:w="3401"/>
        <w:gridCol w:w="2978"/>
      </w:tblGrid>
      <w:tr w:rsidR="00DD6416" w:rsidRPr="00050253" w14:paraId="017F6ABB" w14:textId="77777777" w:rsidTr="00DD759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66" w:type="pct"/>
            <w:vAlign w:val="top"/>
          </w:tcPr>
          <w:p w14:paraId="63F32E35" w14:textId="747F3F03" w:rsidR="00DD6416" w:rsidRPr="00050253" w:rsidRDefault="00DD6416" w:rsidP="00765DC2">
            <w:pPr>
              <w:pStyle w:val="TableHeadingLeft"/>
              <w:jc w:val="both"/>
            </w:pPr>
            <w:r w:rsidRPr="00546CD1">
              <w:t>Feature</w:t>
            </w:r>
          </w:p>
        </w:tc>
        <w:tc>
          <w:tcPr>
            <w:cnfStyle w:val="000010000000" w:firstRow="0" w:lastRow="0" w:firstColumn="0" w:lastColumn="0" w:oddVBand="1" w:evenVBand="0" w:oddHBand="0" w:evenHBand="0" w:firstRowFirstColumn="0" w:firstRowLastColumn="0" w:lastRowFirstColumn="0" w:lastRowLastColumn="0"/>
            <w:tcW w:w="2334" w:type="pct"/>
          </w:tcPr>
          <w:p w14:paraId="034087FE" w14:textId="3251CCC8" w:rsidR="00DD6416" w:rsidRPr="00050253" w:rsidRDefault="00DD6416" w:rsidP="00765DC2">
            <w:pPr>
              <w:pStyle w:val="TableHeadingLeft"/>
              <w:jc w:val="both"/>
            </w:pPr>
            <w:r w:rsidRPr="00546CD1">
              <w:t>Minimum pipe cover (mm)</w:t>
            </w:r>
          </w:p>
        </w:tc>
      </w:tr>
      <w:tr w:rsidR="00DD6416" w:rsidRPr="00050253" w14:paraId="69BFCBB7" w14:textId="77777777" w:rsidTr="00DD7591">
        <w:tc>
          <w:tcPr>
            <w:tcW w:w="2666" w:type="pct"/>
          </w:tcPr>
          <w:p w14:paraId="102E399D" w14:textId="5141CFB7" w:rsidR="00DD6416" w:rsidRPr="0093122B" w:rsidRDefault="00DD6416" w:rsidP="00765DC2">
            <w:pPr>
              <w:pStyle w:val="TableTextLeft"/>
              <w:jc w:val="both"/>
            </w:pPr>
            <w:r w:rsidRPr="00546CD1">
              <w:t>No vehicles/grazing paddock</w:t>
            </w:r>
          </w:p>
        </w:tc>
        <w:tc>
          <w:tcPr>
            <w:cnfStyle w:val="000010000000" w:firstRow="0" w:lastRow="0" w:firstColumn="0" w:lastColumn="0" w:oddVBand="1" w:evenVBand="0" w:oddHBand="0" w:evenHBand="0" w:firstRowFirstColumn="0" w:firstRowLastColumn="0" w:lastRowFirstColumn="0" w:lastRowLastColumn="0"/>
            <w:tcW w:w="2334" w:type="pct"/>
          </w:tcPr>
          <w:p w14:paraId="5864FFEC" w14:textId="3E17EB2E" w:rsidR="00DD6416" w:rsidRPr="0093122B" w:rsidRDefault="00DD6416" w:rsidP="00765DC2">
            <w:pPr>
              <w:pStyle w:val="TableTextLeft"/>
              <w:jc w:val="both"/>
            </w:pPr>
            <w:r w:rsidRPr="00546CD1">
              <w:t>300</w:t>
            </w:r>
          </w:p>
        </w:tc>
      </w:tr>
      <w:tr w:rsidR="00DD6416" w:rsidRPr="00050253" w14:paraId="16567D34" w14:textId="77777777" w:rsidTr="00DD7591">
        <w:tc>
          <w:tcPr>
            <w:tcW w:w="2666" w:type="pct"/>
          </w:tcPr>
          <w:p w14:paraId="7DF71786" w14:textId="4F74C7F2" w:rsidR="00DD6416" w:rsidRPr="0093122B" w:rsidRDefault="00DD6416" w:rsidP="00765DC2">
            <w:pPr>
              <w:pStyle w:val="TableTextLeft"/>
              <w:jc w:val="both"/>
            </w:pPr>
            <w:r w:rsidRPr="00546CD1">
              <w:t>Vineyard headlands</w:t>
            </w:r>
          </w:p>
        </w:tc>
        <w:tc>
          <w:tcPr>
            <w:cnfStyle w:val="000010000000" w:firstRow="0" w:lastRow="0" w:firstColumn="0" w:lastColumn="0" w:oddVBand="1" w:evenVBand="0" w:oddHBand="0" w:evenHBand="0" w:firstRowFirstColumn="0" w:firstRowLastColumn="0" w:lastRowFirstColumn="0" w:lastRowLastColumn="0"/>
            <w:tcW w:w="2334" w:type="pct"/>
          </w:tcPr>
          <w:p w14:paraId="0B4E6D0A" w14:textId="17727F65" w:rsidR="00DD6416" w:rsidRPr="0093122B" w:rsidRDefault="00DD6416" w:rsidP="00765DC2">
            <w:pPr>
              <w:pStyle w:val="TableTextLeft"/>
              <w:jc w:val="both"/>
            </w:pPr>
            <w:r w:rsidRPr="00546CD1">
              <w:t>450</w:t>
            </w:r>
          </w:p>
        </w:tc>
      </w:tr>
      <w:tr w:rsidR="00DD6416" w:rsidRPr="00050253" w14:paraId="299D622A" w14:textId="77777777" w:rsidTr="00DD7591">
        <w:tc>
          <w:tcPr>
            <w:tcW w:w="2666" w:type="pct"/>
          </w:tcPr>
          <w:p w14:paraId="0F0DEC64" w14:textId="11497B60" w:rsidR="00DD6416" w:rsidRPr="0093122B" w:rsidRDefault="00DD6416" w:rsidP="00765DC2">
            <w:pPr>
              <w:pStyle w:val="TableTextLeft"/>
              <w:jc w:val="both"/>
            </w:pPr>
            <w:r w:rsidRPr="00546CD1">
              <w:t>Under vehicle tracks</w:t>
            </w:r>
          </w:p>
        </w:tc>
        <w:tc>
          <w:tcPr>
            <w:cnfStyle w:val="000010000000" w:firstRow="0" w:lastRow="0" w:firstColumn="0" w:lastColumn="0" w:oddVBand="1" w:evenVBand="0" w:oddHBand="0" w:evenHBand="0" w:firstRowFirstColumn="0" w:firstRowLastColumn="0" w:lastRowFirstColumn="0" w:lastRowLastColumn="0"/>
            <w:tcW w:w="2334" w:type="pct"/>
          </w:tcPr>
          <w:p w14:paraId="24326A28" w14:textId="0748AE33" w:rsidR="00DD6416" w:rsidRPr="0093122B" w:rsidRDefault="00DD6416" w:rsidP="00765DC2">
            <w:pPr>
              <w:pStyle w:val="TableTextLeft"/>
              <w:jc w:val="both"/>
            </w:pPr>
            <w:r w:rsidRPr="00546CD1">
              <w:t>600</w:t>
            </w:r>
          </w:p>
        </w:tc>
      </w:tr>
    </w:tbl>
    <w:p w14:paraId="780DA3F1" w14:textId="77777777" w:rsidR="00D134A5" w:rsidRPr="00546CD1" w:rsidRDefault="00D134A5" w:rsidP="00765DC2">
      <w:pPr>
        <w:pStyle w:val="Heading3"/>
        <w:jc w:val="both"/>
      </w:pPr>
      <w:bookmarkStart w:id="166" w:name="_Toc8910405"/>
      <w:bookmarkStart w:id="167" w:name="_Toc8910490"/>
      <w:bookmarkStart w:id="168" w:name="_Toc85029668"/>
      <w:r w:rsidRPr="00546CD1">
        <w:t>Air valves and vents</w:t>
      </w:r>
      <w:bookmarkEnd w:id="166"/>
      <w:bookmarkEnd w:id="167"/>
      <w:bookmarkEnd w:id="168"/>
    </w:p>
    <w:p w14:paraId="068ADC10" w14:textId="36D97021" w:rsidR="00F528CD" w:rsidRPr="00E12519" w:rsidRDefault="00F528CD" w:rsidP="00765DC2">
      <w:pPr>
        <w:jc w:val="both"/>
      </w:pPr>
      <w:bookmarkStart w:id="169" w:name="_Toc12293760"/>
      <w:bookmarkStart w:id="170" w:name="_Toc8910406"/>
      <w:bookmarkStart w:id="171" w:name="_Toc8910491"/>
      <w:r w:rsidRPr="00F528CD">
        <w:t>At any high points and changes of grade in pipelines it essential to have air valves to allow air to be released from the pipe on filling, and to enter when flow ceases. The air valve/vent ensures that flows are stable for part-full pipe flows and avoids possible airlocks and surging.</w:t>
      </w:r>
      <w:bookmarkEnd w:id="169"/>
    </w:p>
    <w:p w14:paraId="182905D1" w14:textId="77777777" w:rsidR="00F528CD" w:rsidRPr="00E12519" w:rsidRDefault="00F528CD" w:rsidP="00765DC2">
      <w:pPr>
        <w:jc w:val="both"/>
      </w:pPr>
      <w:bookmarkStart w:id="172" w:name="_Toc12293761"/>
      <w:r w:rsidRPr="00F528CD">
        <w:t>The critical points for air valves and vents in bypass pipelines are located where the pipe will run partially full under normal operating conditions. These points are immediately downstream of the orifice controlling the flow rate and at the change in slope where the pipe grade steepens downstream of the dam.</w:t>
      </w:r>
      <w:bookmarkEnd w:id="172"/>
      <w:r w:rsidRPr="00F528CD">
        <w:t xml:space="preserve"> </w:t>
      </w:r>
    </w:p>
    <w:p w14:paraId="7555B7A9" w14:textId="5437A679" w:rsidR="00C6582C" w:rsidRPr="00E12519" w:rsidRDefault="00F528CD" w:rsidP="00765DC2">
      <w:pPr>
        <w:jc w:val="both"/>
      </w:pPr>
      <w:bookmarkStart w:id="173" w:name="_Toc12293762"/>
      <w:r w:rsidRPr="00F528CD">
        <w:t xml:space="preserve">Proprietary air valves could be used. Alternatively, as the pipe flows are not under pressure, an air vent can be made using a T-fitting and a vertical length of pipe which extends vertically above the hydraulic grade line. To prevent objects being dropped down the vent, the top needs to have a cap with small holes or have an inverted U-bend (Figure </w:t>
      </w:r>
      <w:r w:rsidR="009528A3">
        <w:t>10</w:t>
      </w:r>
      <w:r w:rsidRPr="00F528CD">
        <w:t xml:space="preserve">). The riser pipe can be ABS or HDPE. PVC pipe could also be used </w:t>
      </w:r>
      <w:proofErr w:type="gramStart"/>
      <w:r w:rsidRPr="00F528CD">
        <w:t>as long as</w:t>
      </w:r>
      <w:proofErr w:type="gramEnd"/>
      <w:r w:rsidRPr="00F528CD">
        <w:t xml:space="preserve"> it is painted for protection from ultraviolet light.</w:t>
      </w:r>
      <w:bookmarkEnd w:id="173"/>
      <w:r w:rsidR="009528A3">
        <w:t xml:space="preserve"> </w:t>
      </w:r>
    </w:p>
    <w:p w14:paraId="3D580023" w14:textId="5CDF15D7" w:rsidR="00D134A5" w:rsidRPr="00546CD1" w:rsidRDefault="00D134A5" w:rsidP="00765DC2">
      <w:pPr>
        <w:pStyle w:val="Heading3"/>
        <w:jc w:val="both"/>
      </w:pPr>
      <w:bookmarkStart w:id="174" w:name="_Toc85029669"/>
      <w:r w:rsidRPr="00546CD1">
        <w:lastRenderedPageBreak/>
        <w:t>Pipe through embankment</w:t>
      </w:r>
      <w:bookmarkEnd w:id="170"/>
      <w:bookmarkEnd w:id="171"/>
      <w:bookmarkEnd w:id="174"/>
    </w:p>
    <w:p w14:paraId="740A0CCA" w14:textId="77777777" w:rsidR="00D134A5" w:rsidRPr="00546CD1" w:rsidRDefault="00D134A5" w:rsidP="00765DC2">
      <w:pPr>
        <w:jc w:val="both"/>
      </w:pPr>
      <w:r w:rsidRPr="00546CD1">
        <w:t>Part of the pipe may pass through the embankment. Even with the pipeline invert level at full-supply level, there could be leakage during a flood event, so seepage cut-offs should be installed along the pipe.</w:t>
      </w:r>
    </w:p>
    <w:p w14:paraId="40998590" w14:textId="77777777" w:rsidR="00D134A5" w:rsidRPr="00546CD1" w:rsidRDefault="00D134A5" w:rsidP="00765DC2">
      <w:pPr>
        <w:pStyle w:val="Heading3"/>
        <w:jc w:val="both"/>
      </w:pPr>
      <w:bookmarkStart w:id="175" w:name="_Toc8910407"/>
      <w:bookmarkStart w:id="176" w:name="_Toc8910492"/>
      <w:bookmarkStart w:id="177" w:name="_Toc85029670"/>
      <w:r w:rsidRPr="00546CD1">
        <w:t>Pipe outfall</w:t>
      </w:r>
      <w:bookmarkEnd w:id="175"/>
      <w:bookmarkEnd w:id="176"/>
      <w:bookmarkEnd w:id="177"/>
    </w:p>
    <w:p w14:paraId="5CA5B99B" w14:textId="7C2E128C" w:rsidR="00D134A5" w:rsidRPr="00546CD1" w:rsidRDefault="00D134A5" w:rsidP="00765DC2">
      <w:pPr>
        <w:jc w:val="both"/>
      </w:pPr>
      <w:r w:rsidRPr="00546CD1">
        <w:fldChar w:fldCharType="begin"/>
      </w:r>
      <w:r w:rsidRPr="00546CD1">
        <w:instrText xml:space="preserve"> REF _Ref7162711 \h </w:instrText>
      </w:r>
      <w:r w:rsidR="00765DC2">
        <w:instrText xml:space="preserve"> \* MERGEFORMAT </w:instrText>
      </w:r>
      <w:r w:rsidRPr="00546CD1">
        <w:fldChar w:fldCharType="separate"/>
      </w:r>
      <w:r w:rsidR="00CE74C4" w:rsidRPr="00546CD1">
        <w:t xml:space="preserve">Figure </w:t>
      </w:r>
      <w:r w:rsidR="00CE74C4">
        <w:rPr>
          <w:noProof/>
        </w:rPr>
        <w:t>10</w:t>
      </w:r>
      <w:r w:rsidRPr="00546CD1">
        <w:fldChar w:fldCharType="end"/>
      </w:r>
      <w:r w:rsidRPr="00546CD1">
        <w:t xml:space="preserve"> shows a typical pipe outfall. The outlet section of the pipe is usually the same size and class of pipe as the upper section of the pipe. The pipe should then discharge into the waterway without eroding the stream bed or banks. </w:t>
      </w:r>
      <w:r w:rsidR="00CD1615">
        <w:t>A simple and effective energy dissipater for the bypass flow</w:t>
      </w:r>
      <w:r w:rsidR="00DE7B29">
        <w:t xml:space="preserve"> range (up to 2ML/d) is to construct a rock pool using rocks up to 300mm to submerge the pipe outlet.  </w:t>
      </w:r>
    </w:p>
    <w:p w14:paraId="72D5D195" w14:textId="2CF9E9AF" w:rsidR="00D134A5" w:rsidRPr="00546CD1" w:rsidRDefault="00D134A5" w:rsidP="00765DC2">
      <w:pPr>
        <w:pStyle w:val="Caption"/>
        <w:tabs>
          <w:tab w:val="num" w:pos="397"/>
        </w:tabs>
        <w:jc w:val="both"/>
      </w:pPr>
      <w:bookmarkStart w:id="178" w:name="_Ref7162711"/>
      <w:bookmarkStart w:id="179" w:name="_Toc8908708"/>
      <w:bookmarkStart w:id="180" w:name="_Toc8972325"/>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10</w:t>
      </w:r>
      <w:r w:rsidR="00B42155">
        <w:rPr>
          <w:noProof/>
        </w:rPr>
        <w:fldChar w:fldCharType="end"/>
      </w:r>
      <w:bookmarkEnd w:id="178"/>
      <w:r w:rsidRPr="00546CD1">
        <w:t>: Typical pipe outfall</w:t>
      </w:r>
      <w:bookmarkEnd w:id="179"/>
      <w:bookmarkEnd w:id="180"/>
    </w:p>
    <w:p w14:paraId="0FD6405C" w14:textId="51AC0194" w:rsidR="00D134A5" w:rsidRDefault="00D134A5" w:rsidP="00765DC2">
      <w:pPr>
        <w:jc w:val="both"/>
      </w:pPr>
      <w:r w:rsidRPr="00546CD1">
        <w:rPr>
          <w:noProof/>
        </w:rPr>
        <w:drawing>
          <wp:inline distT="0" distB="0" distL="0" distR="0" wp14:anchorId="4F2BEE86" wp14:editId="7E966348">
            <wp:extent cx="5533163" cy="15814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5436" cy="1593544"/>
                    </a:xfrm>
                    <a:prstGeom prst="rect">
                      <a:avLst/>
                    </a:prstGeom>
                    <a:noFill/>
                    <a:ln>
                      <a:noFill/>
                    </a:ln>
                  </pic:spPr>
                </pic:pic>
              </a:graphicData>
            </a:graphic>
          </wp:inline>
        </w:drawing>
      </w:r>
    </w:p>
    <w:p w14:paraId="4EC5711E" w14:textId="07916A63" w:rsidR="00B631C9" w:rsidRDefault="00B631C9" w:rsidP="00765DC2">
      <w:pPr>
        <w:jc w:val="both"/>
      </w:pPr>
    </w:p>
    <w:p w14:paraId="296FCD62" w14:textId="77777777" w:rsidR="00D134A5" w:rsidRPr="00546CD1" w:rsidRDefault="00D134A5" w:rsidP="00765DC2">
      <w:pPr>
        <w:pStyle w:val="Heading3"/>
        <w:jc w:val="both"/>
      </w:pPr>
      <w:bookmarkStart w:id="181" w:name="_Toc8910408"/>
      <w:bookmarkStart w:id="182" w:name="_Toc8910493"/>
      <w:bookmarkStart w:id="183" w:name="_Toc85029671"/>
      <w:r w:rsidRPr="00546CD1">
        <w:t>Installation</w:t>
      </w:r>
      <w:bookmarkEnd w:id="181"/>
      <w:bookmarkEnd w:id="182"/>
      <w:bookmarkEnd w:id="183"/>
    </w:p>
    <w:p w14:paraId="4126F8C6" w14:textId="30C05B31" w:rsidR="00D134A5" w:rsidRPr="00546CD1" w:rsidRDefault="00D134A5" w:rsidP="00765DC2">
      <w:pPr>
        <w:jc w:val="both"/>
      </w:pPr>
      <w:r w:rsidRPr="00546CD1">
        <w:fldChar w:fldCharType="begin"/>
      </w:r>
      <w:r w:rsidRPr="00546CD1">
        <w:instrText xml:space="preserve"> REF _Ref7163723 \h </w:instrText>
      </w:r>
      <w:r w:rsidR="00765DC2">
        <w:instrText xml:space="preserve"> \* MERGEFORMAT </w:instrText>
      </w:r>
      <w:r w:rsidRPr="00546CD1">
        <w:fldChar w:fldCharType="separate"/>
      </w:r>
      <w:r w:rsidR="00CE74C4" w:rsidRPr="00546CD1">
        <w:t xml:space="preserve">Figure </w:t>
      </w:r>
      <w:r w:rsidR="00CE74C4">
        <w:rPr>
          <w:noProof/>
        </w:rPr>
        <w:t>11</w:t>
      </w:r>
      <w:r w:rsidRPr="00546CD1">
        <w:fldChar w:fldCharType="end"/>
      </w:r>
      <w:r w:rsidRPr="00546CD1">
        <w:t xml:space="preserve"> shows a typical pipe installation. PVC pipes </w:t>
      </w:r>
      <w:r w:rsidR="00F8353F">
        <w:t xml:space="preserve">need to be correctly </w:t>
      </w:r>
      <w:r w:rsidRPr="00546CD1">
        <w:t xml:space="preserve">installed </w:t>
      </w:r>
      <w:r w:rsidR="00441865">
        <w:t>so that they can</w:t>
      </w:r>
      <w:r w:rsidR="00F8353F">
        <w:t xml:space="preserve"> carry externally applied loads</w:t>
      </w:r>
      <w:r w:rsidR="00441865">
        <w:t>.  Installation details are provide</w:t>
      </w:r>
      <w:r w:rsidR="00F62742">
        <w:t>d</w:t>
      </w:r>
      <w:r w:rsidR="00441865">
        <w:t xml:space="preserve"> in</w:t>
      </w:r>
      <w:r w:rsidRPr="00546CD1">
        <w:t xml:space="preserve"> </w:t>
      </w:r>
      <w:r w:rsidRPr="00546CD1">
        <w:rPr>
          <w:i/>
        </w:rPr>
        <w:t>AS/NZS 2032:2006 Installation of PVC pipe systems</w:t>
      </w:r>
      <w:r w:rsidRPr="00546CD1">
        <w:t xml:space="preserve">. </w:t>
      </w:r>
      <w:r w:rsidR="00F62742">
        <w:t xml:space="preserve">Additional information can also be obtained from </w:t>
      </w:r>
      <w:r w:rsidRPr="00546CD1">
        <w:t>pipe manufacturer</w:t>
      </w:r>
      <w:r w:rsidR="000F7F18">
        <w:t>s.</w:t>
      </w:r>
    </w:p>
    <w:p w14:paraId="0F22AB69" w14:textId="32B3FCB7" w:rsidR="00D134A5" w:rsidRPr="00546CD1" w:rsidRDefault="00D134A5" w:rsidP="00765DC2">
      <w:pPr>
        <w:pStyle w:val="Caption"/>
        <w:jc w:val="both"/>
      </w:pPr>
      <w:bookmarkStart w:id="184" w:name="_Ref7163723"/>
      <w:bookmarkStart w:id="185" w:name="_Toc8908709"/>
      <w:bookmarkStart w:id="186" w:name="_Toc8972326"/>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11</w:t>
      </w:r>
      <w:r w:rsidR="00B42155">
        <w:rPr>
          <w:noProof/>
        </w:rPr>
        <w:fldChar w:fldCharType="end"/>
      </w:r>
      <w:bookmarkEnd w:id="184"/>
      <w:r w:rsidRPr="00546CD1">
        <w:t>: Typical pipe installation</w:t>
      </w:r>
      <w:bookmarkEnd w:id="185"/>
      <w:bookmarkEnd w:id="186"/>
    </w:p>
    <w:p w14:paraId="401688B4" w14:textId="2F77EF15" w:rsidR="00D134A5" w:rsidRDefault="00D134A5" w:rsidP="00765DC2">
      <w:pPr>
        <w:jc w:val="both"/>
      </w:pPr>
      <w:r w:rsidRPr="00546CD1">
        <w:rPr>
          <w:noProof/>
        </w:rPr>
        <w:drawing>
          <wp:inline distT="0" distB="0" distL="0" distR="0" wp14:anchorId="03A7B39B" wp14:editId="40C9A743">
            <wp:extent cx="3942413" cy="2192869"/>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0779" cy="2219771"/>
                    </a:xfrm>
                    <a:prstGeom prst="rect">
                      <a:avLst/>
                    </a:prstGeom>
                    <a:noFill/>
                    <a:ln>
                      <a:noFill/>
                    </a:ln>
                  </pic:spPr>
                </pic:pic>
              </a:graphicData>
            </a:graphic>
          </wp:inline>
        </w:drawing>
      </w:r>
    </w:p>
    <w:p w14:paraId="271BB446" w14:textId="77777777" w:rsidR="00B35F24" w:rsidRPr="00546CD1" w:rsidRDefault="00B35F24" w:rsidP="00765DC2">
      <w:pPr>
        <w:jc w:val="both"/>
      </w:pPr>
    </w:p>
    <w:p w14:paraId="3B8725A7" w14:textId="7A393204" w:rsidR="00D134A5" w:rsidRPr="00546CD1" w:rsidRDefault="00D134A5" w:rsidP="00765DC2">
      <w:pPr>
        <w:pStyle w:val="Heading2"/>
        <w:jc w:val="both"/>
      </w:pPr>
      <w:bookmarkStart w:id="187" w:name="_Toc8910409"/>
      <w:bookmarkStart w:id="188" w:name="_Toc8910494"/>
      <w:bookmarkStart w:id="189" w:name="_Toc85029672"/>
      <w:r w:rsidRPr="00546CD1">
        <w:t>Bypass offtake</w:t>
      </w:r>
      <w:bookmarkEnd w:id="161"/>
      <w:bookmarkEnd w:id="162"/>
      <w:bookmarkEnd w:id="163"/>
      <w:bookmarkEnd w:id="187"/>
      <w:bookmarkEnd w:id="188"/>
      <w:r w:rsidR="00284A70">
        <w:t xml:space="preserve"> design</w:t>
      </w:r>
      <w:bookmarkEnd w:id="189"/>
    </w:p>
    <w:p w14:paraId="4ABC3D5A" w14:textId="77777777" w:rsidR="00D134A5" w:rsidRPr="00546CD1" w:rsidRDefault="00D134A5" w:rsidP="00765DC2">
      <w:pPr>
        <w:jc w:val="both"/>
      </w:pPr>
      <w:r w:rsidRPr="00546CD1">
        <w:t>A bypass offtake has three elements:</w:t>
      </w:r>
    </w:p>
    <w:p w14:paraId="328A7CB0" w14:textId="77777777" w:rsidR="00D134A5" w:rsidRPr="00546CD1" w:rsidRDefault="00D134A5" w:rsidP="00EF335E">
      <w:pPr>
        <w:pStyle w:val="ListBullet"/>
        <w:numPr>
          <w:ilvl w:val="0"/>
          <w:numId w:val="53"/>
        </w:numPr>
        <w:jc w:val="both"/>
      </w:pPr>
      <w:r w:rsidRPr="00546CD1">
        <w:t>a hydraulic control structure (such as a weir), to submerge the inlet of the pipe</w:t>
      </w:r>
    </w:p>
    <w:p w14:paraId="05DE415C" w14:textId="77777777" w:rsidR="00D134A5" w:rsidRPr="00546CD1" w:rsidRDefault="00D134A5" w:rsidP="00EF335E">
      <w:pPr>
        <w:pStyle w:val="ListBullet"/>
        <w:numPr>
          <w:ilvl w:val="0"/>
          <w:numId w:val="53"/>
        </w:numPr>
        <w:jc w:val="both"/>
      </w:pPr>
      <w:r w:rsidRPr="00546CD1">
        <w:t>a screen, to keep debris from blocking the orifice or pipe</w:t>
      </w:r>
    </w:p>
    <w:p w14:paraId="3A7E1C98" w14:textId="77777777" w:rsidR="00D134A5" w:rsidRPr="00546CD1" w:rsidRDefault="00D134A5" w:rsidP="00EF335E">
      <w:pPr>
        <w:pStyle w:val="ListBullet"/>
        <w:numPr>
          <w:ilvl w:val="0"/>
          <w:numId w:val="53"/>
        </w:numPr>
        <w:jc w:val="both"/>
      </w:pPr>
      <w:r w:rsidRPr="00546CD1">
        <w:t>a silt trap, to minimise silt in the pipeline.</w:t>
      </w:r>
    </w:p>
    <w:p w14:paraId="131BD993" w14:textId="5A3CE70C" w:rsidR="00D134A5" w:rsidRPr="00546CD1" w:rsidRDefault="001B4504" w:rsidP="00765DC2">
      <w:pPr>
        <w:jc w:val="both"/>
      </w:pPr>
      <w:r>
        <w:t xml:space="preserve">The expected silt load will help determine the type of </w:t>
      </w:r>
      <w:r w:rsidR="00463F07">
        <w:t>works.  Where silt loads will be high, the</w:t>
      </w:r>
      <w:r w:rsidR="00D134A5" w:rsidRPr="00546CD1">
        <w:t xml:space="preserve"> offtake should be a diversion weir or a submerged pipe offtake in a scour hole.</w:t>
      </w:r>
    </w:p>
    <w:p w14:paraId="2E769486" w14:textId="77777777" w:rsidR="00D134A5" w:rsidRPr="00546CD1" w:rsidRDefault="00D134A5" w:rsidP="00765DC2">
      <w:pPr>
        <w:jc w:val="both"/>
      </w:pPr>
      <w:r w:rsidRPr="00546CD1">
        <w:t>If you expect a low silt load, the offtake can be a pipe junction pit, set below the bed level and with a control weir.</w:t>
      </w:r>
    </w:p>
    <w:p w14:paraId="162CB465" w14:textId="6BF9BB04" w:rsidR="00D134A5" w:rsidRPr="00546CD1" w:rsidRDefault="002F2BBD" w:rsidP="00765DC2">
      <w:pPr>
        <w:pStyle w:val="Heading3"/>
        <w:jc w:val="both"/>
      </w:pPr>
      <w:bookmarkStart w:id="190" w:name="_Diversion_weir"/>
      <w:bookmarkStart w:id="191" w:name="_Toc168191830"/>
      <w:bookmarkStart w:id="192" w:name="_Toc177880508"/>
      <w:bookmarkStart w:id="193" w:name="_Toc185411572"/>
      <w:bookmarkStart w:id="194" w:name="_Toc8910410"/>
      <w:bookmarkStart w:id="195" w:name="_Toc8910495"/>
      <w:bookmarkStart w:id="196" w:name="_Toc85029673"/>
      <w:bookmarkEnd w:id="190"/>
      <w:r>
        <w:t>D</w:t>
      </w:r>
      <w:r w:rsidR="00D134A5" w:rsidRPr="00546CD1">
        <w:t>iversion weir</w:t>
      </w:r>
      <w:bookmarkEnd w:id="191"/>
      <w:bookmarkEnd w:id="192"/>
      <w:bookmarkEnd w:id="193"/>
      <w:bookmarkEnd w:id="194"/>
      <w:bookmarkEnd w:id="195"/>
      <w:bookmarkEnd w:id="196"/>
    </w:p>
    <w:p w14:paraId="4C1146C1" w14:textId="731B8C0A" w:rsidR="00D134A5" w:rsidRPr="00546CD1" w:rsidRDefault="00D134A5" w:rsidP="00765DC2">
      <w:pPr>
        <w:jc w:val="both"/>
      </w:pPr>
      <w:bookmarkStart w:id="197" w:name="SW0012"/>
      <w:bookmarkEnd w:id="165"/>
      <w:r w:rsidRPr="00546CD1">
        <w:t>A weir across the upstream waterway is usually necessary to provide a pool in which to create sufficient head to allow the gravity diversion of water into the bypass pipe. A typical weir is:</w:t>
      </w:r>
    </w:p>
    <w:p w14:paraId="4DD43F91" w14:textId="77777777" w:rsidR="00D134A5" w:rsidRPr="00546CD1" w:rsidRDefault="00D134A5" w:rsidP="00EF335E">
      <w:pPr>
        <w:pStyle w:val="ListBullet"/>
        <w:numPr>
          <w:ilvl w:val="0"/>
          <w:numId w:val="54"/>
        </w:numPr>
        <w:jc w:val="both"/>
      </w:pPr>
      <w:r w:rsidRPr="00546CD1">
        <w:t>300 mm high above the bed, but could be up to 600 mm high, depending on site conditions</w:t>
      </w:r>
    </w:p>
    <w:p w14:paraId="62977544" w14:textId="2D651680" w:rsidR="00D134A5" w:rsidRPr="00546CD1" w:rsidRDefault="00D134A5" w:rsidP="00EF335E">
      <w:pPr>
        <w:pStyle w:val="ListBullet"/>
        <w:numPr>
          <w:ilvl w:val="0"/>
          <w:numId w:val="54"/>
        </w:numPr>
        <w:jc w:val="both"/>
      </w:pPr>
      <w:r w:rsidRPr="00546CD1">
        <w:t>located where the pipe gradient intersects the creek bed</w:t>
      </w:r>
      <w:r w:rsidR="002F2BBD">
        <w:t xml:space="preserve"> (Figure 8)</w:t>
      </w:r>
      <w:r w:rsidRPr="00546CD1">
        <w:t>, where it is readily accessible for construction and future maintenance, especially for desilting and for compliance inspections by the water corporation</w:t>
      </w:r>
    </w:p>
    <w:p w14:paraId="677A9881" w14:textId="77777777" w:rsidR="00D134A5" w:rsidRPr="00546CD1" w:rsidRDefault="00D134A5" w:rsidP="00EF335E">
      <w:pPr>
        <w:pStyle w:val="ListBullet"/>
        <w:numPr>
          <w:ilvl w:val="0"/>
          <w:numId w:val="54"/>
        </w:numPr>
        <w:jc w:val="both"/>
      </w:pPr>
      <w:r w:rsidRPr="00546CD1">
        <w:t>constructed from reinforced concrete, steel sheet piling or timber</w:t>
      </w:r>
    </w:p>
    <w:p w14:paraId="65396ECB" w14:textId="77777777" w:rsidR="00D134A5" w:rsidRPr="00546CD1" w:rsidRDefault="00D134A5" w:rsidP="00EF335E">
      <w:pPr>
        <w:pStyle w:val="ListBullet"/>
        <w:numPr>
          <w:ilvl w:val="0"/>
          <w:numId w:val="54"/>
        </w:numPr>
        <w:jc w:val="both"/>
      </w:pPr>
      <w:r w:rsidRPr="00546CD1">
        <w:t>uses rock beaching on the bed and batters, to control erosion.</w:t>
      </w:r>
    </w:p>
    <w:p w14:paraId="675C4B18" w14:textId="014B481D" w:rsidR="00D134A5" w:rsidRPr="00546CD1" w:rsidRDefault="00D134A5" w:rsidP="00765DC2">
      <w:pPr>
        <w:jc w:val="both"/>
      </w:pPr>
      <w:r w:rsidRPr="00546CD1">
        <w:fldChar w:fldCharType="begin"/>
      </w:r>
      <w:r w:rsidRPr="00546CD1">
        <w:instrText xml:space="preserve"> REF _Ref7170514 \h </w:instrText>
      </w:r>
      <w:r w:rsidR="00765DC2">
        <w:instrText xml:space="preserve"> \* MERGEFORMAT </w:instrText>
      </w:r>
      <w:r w:rsidRPr="00546CD1">
        <w:fldChar w:fldCharType="separate"/>
      </w:r>
      <w:r w:rsidR="00CE74C4" w:rsidRPr="00546CD1">
        <w:t xml:space="preserve">Figure </w:t>
      </w:r>
      <w:r w:rsidR="00CE74C4">
        <w:rPr>
          <w:noProof/>
        </w:rPr>
        <w:t>12</w:t>
      </w:r>
      <w:r w:rsidRPr="00546CD1">
        <w:fldChar w:fldCharType="end"/>
      </w:r>
      <w:r w:rsidRPr="00546CD1">
        <w:t xml:space="preserve">, </w:t>
      </w:r>
      <w:r w:rsidRPr="00546CD1">
        <w:fldChar w:fldCharType="begin"/>
      </w:r>
      <w:r w:rsidRPr="00546CD1">
        <w:instrText xml:space="preserve"> REF _Ref7170523 \h </w:instrText>
      </w:r>
      <w:r w:rsidR="00765DC2">
        <w:instrText xml:space="preserve"> \* MERGEFORMAT </w:instrText>
      </w:r>
      <w:r w:rsidRPr="00546CD1">
        <w:fldChar w:fldCharType="separate"/>
      </w:r>
      <w:r w:rsidR="00CE74C4" w:rsidRPr="00546CD1">
        <w:t xml:space="preserve">Figure </w:t>
      </w:r>
      <w:r w:rsidR="00CE74C4">
        <w:rPr>
          <w:noProof/>
        </w:rPr>
        <w:t>13</w:t>
      </w:r>
      <w:r w:rsidRPr="00546CD1">
        <w:fldChar w:fldCharType="end"/>
      </w:r>
      <w:r w:rsidRPr="00546CD1">
        <w:t xml:space="preserve"> and </w:t>
      </w:r>
      <w:r w:rsidRPr="00546CD1">
        <w:fldChar w:fldCharType="begin"/>
      </w:r>
      <w:r w:rsidRPr="00546CD1">
        <w:instrText xml:space="preserve"> REF _Ref8891394 \h </w:instrText>
      </w:r>
      <w:r w:rsidR="00765DC2">
        <w:instrText xml:space="preserve"> \* MERGEFORMAT </w:instrText>
      </w:r>
      <w:r w:rsidRPr="00546CD1">
        <w:fldChar w:fldCharType="separate"/>
      </w:r>
      <w:r w:rsidR="00CE74C4" w:rsidRPr="00546CD1">
        <w:t xml:space="preserve">Figure </w:t>
      </w:r>
      <w:r w:rsidR="00CE74C4">
        <w:rPr>
          <w:noProof/>
        </w:rPr>
        <w:t>14</w:t>
      </w:r>
      <w:r w:rsidRPr="00546CD1">
        <w:fldChar w:fldCharType="end"/>
      </w:r>
      <w:r w:rsidRPr="00546CD1">
        <w:t xml:space="preserve"> show details of a typical diversion weir.</w:t>
      </w:r>
      <w:r w:rsidR="00352953">
        <w:t xml:space="preserve">  The </w:t>
      </w:r>
      <w:r w:rsidR="001B67A5">
        <w:t>type of weir depends on the size of the waterway, site access, when construction can occur, construction skills and budget.</w:t>
      </w:r>
    </w:p>
    <w:p w14:paraId="5AB9C064" w14:textId="54E5977C" w:rsidR="00D134A5" w:rsidRPr="00546CD1" w:rsidRDefault="00D134A5" w:rsidP="00765DC2">
      <w:pPr>
        <w:pStyle w:val="Caption"/>
        <w:tabs>
          <w:tab w:val="num" w:pos="397"/>
        </w:tabs>
        <w:jc w:val="both"/>
      </w:pPr>
      <w:bookmarkStart w:id="198" w:name="_Ref7170514"/>
      <w:bookmarkStart w:id="199" w:name="_Toc8908710"/>
      <w:bookmarkStart w:id="200" w:name="_Toc8972327"/>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12</w:t>
      </w:r>
      <w:r w:rsidR="00B42155">
        <w:rPr>
          <w:noProof/>
        </w:rPr>
        <w:fldChar w:fldCharType="end"/>
      </w:r>
      <w:bookmarkEnd w:id="198"/>
      <w:r w:rsidRPr="00546CD1">
        <w:t>: Diversion weir</w:t>
      </w:r>
      <w:bookmarkEnd w:id="199"/>
      <w:bookmarkEnd w:id="200"/>
    </w:p>
    <w:p w14:paraId="2316B304" w14:textId="77777777" w:rsidR="00D134A5" w:rsidRPr="00546CD1" w:rsidRDefault="00D134A5" w:rsidP="00765DC2">
      <w:pPr>
        <w:jc w:val="both"/>
      </w:pPr>
      <w:r w:rsidRPr="00546CD1">
        <w:rPr>
          <w:noProof/>
        </w:rPr>
        <w:drawing>
          <wp:inline distT="0" distB="0" distL="0" distR="0" wp14:anchorId="054D0ACF" wp14:editId="3BFA2750">
            <wp:extent cx="5560429" cy="167754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2829" cy="1690338"/>
                    </a:xfrm>
                    <a:prstGeom prst="rect">
                      <a:avLst/>
                    </a:prstGeom>
                    <a:noFill/>
                    <a:ln>
                      <a:noFill/>
                    </a:ln>
                  </pic:spPr>
                </pic:pic>
              </a:graphicData>
            </a:graphic>
          </wp:inline>
        </w:drawing>
      </w:r>
    </w:p>
    <w:p w14:paraId="38DE6F81" w14:textId="77777777" w:rsidR="00D134A5" w:rsidRPr="00546CD1" w:rsidRDefault="00D134A5" w:rsidP="00765DC2">
      <w:pPr>
        <w:jc w:val="both"/>
      </w:pPr>
      <w:r w:rsidRPr="00546CD1">
        <w:t>The weir pool:</w:t>
      </w:r>
    </w:p>
    <w:p w14:paraId="4868738A" w14:textId="77777777" w:rsidR="00D134A5" w:rsidRPr="00546CD1" w:rsidRDefault="00D134A5" w:rsidP="00EF335E">
      <w:pPr>
        <w:pStyle w:val="ListBullet"/>
        <w:numPr>
          <w:ilvl w:val="0"/>
          <w:numId w:val="55"/>
        </w:numPr>
        <w:jc w:val="both"/>
      </w:pPr>
      <w:r w:rsidRPr="00546CD1">
        <w:t xml:space="preserve">will drain down to the level of the inlet screen when </w:t>
      </w:r>
      <w:proofErr w:type="spellStart"/>
      <w:r w:rsidRPr="00546CD1">
        <w:t>streamflows</w:t>
      </w:r>
      <w:proofErr w:type="spellEnd"/>
      <w:r w:rsidRPr="00546CD1">
        <w:t xml:space="preserve"> stop</w:t>
      </w:r>
    </w:p>
    <w:p w14:paraId="6A256081" w14:textId="77777777" w:rsidR="00D134A5" w:rsidRPr="00546CD1" w:rsidRDefault="00D134A5" w:rsidP="00EF335E">
      <w:pPr>
        <w:pStyle w:val="ListBullet"/>
        <w:numPr>
          <w:ilvl w:val="0"/>
          <w:numId w:val="55"/>
        </w:numPr>
        <w:jc w:val="both"/>
      </w:pPr>
      <w:r w:rsidRPr="00546CD1">
        <w:t>must have a small sump — an earthen sump or concrete pit — near the screen, to act as a silt trap.</w:t>
      </w:r>
    </w:p>
    <w:p w14:paraId="36F419DE" w14:textId="1CE731A9" w:rsidR="00D134A5" w:rsidRPr="00546CD1" w:rsidRDefault="00D134A5" w:rsidP="00765DC2">
      <w:pPr>
        <w:jc w:val="both"/>
      </w:pPr>
      <w:r w:rsidRPr="00546CD1">
        <w:lastRenderedPageBreak/>
        <w:t xml:space="preserve">The sump </w:t>
      </w:r>
      <w:r w:rsidR="00CD29EC">
        <w:t xml:space="preserve">needs to </w:t>
      </w:r>
      <w:r w:rsidRPr="00546CD1">
        <w:t xml:space="preserve">be cleaned periodically, depending on the silt and debris load. </w:t>
      </w:r>
      <w:r w:rsidR="003B7604">
        <w:t>An inspection</w:t>
      </w:r>
      <w:r w:rsidRPr="00546CD1">
        <w:t xml:space="preserve"> opening </w:t>
      </w:r>
      <w:r w:rsidR="003B7604">
        <w:t xml:space="preserve">is recommended </w:t>
      </w:r>
      <w:r w:rsidRPr="00546CD1">
        <w:t xml:space="preserve">next to the orifice, </w:t>
      </w:r>
      <w:r w:rsidR="00C8545A">
        <w:t xml:space="preserve">to enable it to </w:t>
      </w:r>
      <w:r w:rsidRPr="00546CD1">
        <w:t>be inspected and cleared of debris.</w:t>
      </w:r>
    </w:p>
    <w:p w14:paraId="4D912DCB" w14:textId="2D083769" w:rsidR="00D134A5" w:rsidRPr="00546CD1" w:rsidRDefault="00D134A5" w:rsidP="00765DC2">
      <w:pPr>
        <w:pStyle w:val="Caption"/>
        <w:jc w:val="both"/>
      </w:pPr>
      <w:bookmarkStart w:id="201" w:name="_Ref7170523"/>
      <w:bookmarkStart w:id="202" w:name="_Toc8908711"/>
      <w:bookmarkStart w:id="203" w:name="_Toc8972328"/>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13</w:t>
      </w:r>
      <w:r w:rsidR="00B42155">
        <w:rPr>
          <w:noProof/>
        </w:rPr>
        <w:fldChar w:fldCharType="end"/>
      </w:r>
      <w:bookmarkEnd w:id="201"/>
      <w:r w:rsidRPr="00546CD1">
        <w:t>: Diversion weir, cross section</w:t>
      </w:r>
      <w:bookmarkEnd w:id="202"/>
      <w:bookmarkEnd w:id="203"/>
    </w:p>
    <w:p w14:paraId="55969DE9" w14:textId="77777777" w:rsidR="00D134A5" w:rsidRPr="00546CD1" w:rsidRDefault="00D134A5" w:rsidP="00765DC2">
      <w:pPr>
        <w:jc w:val="both"/>
      </w:pPr>
      <w:r w:rsidRPr="00546CD1">
        <w:rPr>
          <w:noProof/>
        </w:rPr>
        <w:drawing>
          <wp:inline distT="0" distB="0" distL="0" distR="0" wp14:anchorId="794578DA" wp14:editId="51EFD33C">
            <wp:extent cx="5529937" cy="1338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2624" cy="1348913"/>
                    </a:xfrm>
                    <a:prstGeom prst="rect">
                      <a:avLst/>
                    </a:prstGeom>
                    <a:noFill/>
                    <a:ln>
                      <a:noFill/>
                    </a:ln>
                  </pic:spPr>
                </pic:pic>
              </a:graphicData>
            </a:graphic>
          </wp:inline>
        </w:drawing>
      </w:r>
    </w:p>
    <w:bookmarkStart w:id="204" w:name="_Ref7170531"/>
    <w:bookmarkStart w:id="205" w:name="_Ref182214959"/>
    <w:p w14:paraId="0E34D355" w14:textId="5BD398A1" w:rsidR="00D134A5" w:rsidRPr="00546CD1" w:rsidRDefault="00D47888" w:rsidP="00765DC2">
      <w:pPr>
        <w:jc w:val="both"/>
      </w:pPr>
      <w:r>
        <w:fldChar w:fldCharType="begin"/>
      </w:r>
      <w:r>
        <w:instrText xml:space="preserve"> REF _Ref8891394 \h </w:instrText>
      </w:r>
      <w:r w:rsidR="00765DC2">
        <w:instrText xml:space="preserve"> \* MERGEFORMAT </w:instrText>
      </w:r>
      <w:r>
        <w:fldChar w:fldCharType="separate"/>
      </w:r>
      <w:r w:rsidR="00CE74C4" w:rsidRPr="00546CD1">
        <w:t xml:space="preserve">Figure </w:t>
      </w:r>
      <w:r w:rsidR="00CE74C4">
        <w:rPr>
          <w:noProof/>
        </w:rPr>
        <w:t>14</w:t>
      </w:r>
      <w:r>
        <w:fldChar w:fldCharType="end"/>
      </w:r>
      <w:r>
        <w:t xml:space="preserve"> </w:t>
      </w:r>
      <w:r w:rsidR="00D134A5" w:rsidRPr="00546CD1">
        <w:t>shows the pipe offtake, attached to the upstream side of the weir where it will be out of the way of mechanised equipment used to desilt the bed. The screen could also be installed to pass through the weir wall.</w:t>
      </w:r>
    </w:p>
    <w:p w14:paraId="1B9C15A2" w14:textId="0F82680F" w:rsidR="00D134A5" w:rsidRPr="00546CD1" w:rsidRDefault="00D134A5" w:rsidP="00765DC2">
      <w:pPr>
        <w:pStyle w:val="Caption"/>
        <w:tabs>
          <w:tab w:val="num" w:pos="397"/>
        </w:tabs>
        <w:jc w:val="both"/>
      </w:pPr>
      <w:bookmarkStart w:id="206" w:name="_Ref8891394"/>
      <w:bookmarkStart w:id="207" w:name="_Toc8908712"/>
      <w:bookmarkStart w:id="208" w:name="_Toc8972329"/>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14</w:t>
      </w:r>
      <w:r w:rsidR="00B42155">
        <w:rPr>
          <w:noProof/>
        </w:rPr>
        <w:fldChar w:fldCharType="end"/>
      </w:r>
      <w:bookmarkEnd w:id="204"/>
      <w:bookmarkEnd w:id="206"/>
      <w:r w:rsidRPr="00546CD1">
        <w:t>: Diversion weir, bypass offtake</w:t>
      </w:r>
      <w:bookmarkEnd w:id="205"/>
      <w:bookmarkEnd w:id="207"/>
      <w:bookmarkEnd w:id="208"/>
    </w:p>
    <w:p w14:paraId="4DF6B2B4" w14:textId="77777777" w:rsidR="00D134A5" w:rsidRPr="00546CD1" w:rsidRDefault="00D134A5" w:rsidP="00765DC2">
      <w:pPr>
        <w:jc w:val="both"/>
      </w:pPr>
      <w:r w:rsidRPr="00546CD1">
        <w:rPr>
          <w:noProof/>
        </w:rPr>
        <w:drawing>
          <wp:inline distT="0" distB="0" distL="0" distR="0" wp14:anchorId="47615E08" wp14:editId="5D40A399">
            <wp:extent cx="5667625" cy="1693888"/>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3720" cy="1713642"/>
                    </a:xfrm>
                    <a:prstGeom prst="rect">
                      <a:avLst/>
                    </a:prstGeom>
                    <a:noFill/>
                    <a:ln>
                      <a:noFill/>
                    </a:ln>
                  </pic:spPr>
                </pic:pic>
              </a:graphicData>
            </a:graphic>
          </wp:inline>
        </w:drawing>
      </w:r>
    </w:p>
    <w:p w14:paraId="0C328ED7" w14:textId="77777777" w:rsidR="00D134A5" w:rsidRPr="00546CD1" w:rsidRDefault="00D134A5" w:rsidP="00765DC2">
      <w:pPr>
        <w:pStyle w:val="Heading3"/>
        <w:jc w:val="both"/>
      </w:pPr>
      <w:bookmarkStart w:id="209" w:name="_Toc168191831"/>
      <w:bookmarkStart w:id="210" w:name="_Toc177880509"/>
      <w:bookmarkStart w:id="211" w:name="_Toc185411573"/>
      <w:bookmarkStart w:id="212" w:name="_Toc8910411"/>
      <w:bookmarkStart w:id="213" w:name="_Toc8910496"/>
      <w:bookmarkStart w:id="214" w:name="_Toc85029674"/>
      <w:r w:rsidRPr="00546CD1">
        <w:t xml:space="preserve">Submerged pipe </w:t>
      </w:r>
      <w:bookmarkEnd w:id="209"/>
      <w:bookmarkEnd w:id="210"/>
      <w:bookmarkEnd w:id="211"/>
      <w:r w:rsidRPr="00546CD1">
        <w:t>offtake</w:t>
      </w:r>
      <w:bookmarkEnd w:id="212"/>
      <w:bookmarkEnd w:id="213"/>
      <w:bookmarkEnd w:id="214"/>
    </w:p>
    <w:p w14:paraId="0A9E93B8" w14:textId="2A83A0D1" w:rsidR="00D134A5" w:rsidRPr="00546CD1" w:rsidRDefault="00D134A5" w:rsidP="00765DC2">
      <w:pPr>
        <w:jc w:val="both"/>
      </w:pPr>
      <w:r w:rsidRPr="00546CD1">
        <w:t xml:space="preserve">At some sites, it may be possible to have the same general pipe offtake, but without a diversion weir. </w:t>
      </w:r>
      <w:r w:rsidRPr="00546CD1">
        <w:fldChar w:fldCharType="begin"/>
      </w:r>
      <w:r w:rsidRPr="00546CD1">
        <w:instrText xml:space="preserve"> REF _Ref7170854 \h </w:instrText>
      </w:r>
      <w:r w:rsidR="00765DC2">
        <w:instrText xml:space="preserve"> \* MERGEFORMAT </w:instrText>
      </w:r>
      <w:r w:rsidRPr="00546CD1">
        <w:fldChar w:fldCharType="separate"/>
      </w:r>
      <w:r w:rsidR="00CE74C4" w:rsidRPr="00546CD1">
        <w:t xml:space="preserve">Figure </w:t>
      </w:r>
      <w:r w:rsidR="00CE74C4">
        <w:rPr>
          <w:noProof/>
        </w:rPr>
        <w:t>15</w:t>
      </w:r>
      <w:r w:rsidRPr="00546CD1">
        <w:fldChar w:fldCharType="end"/>
      </w:r>
      <w:r w:rsidRPr="00546CD1">
        <w:t xml:space="preserve"> shows the screen located in a shallow, longitudinal sump. Hydraulically, this arrangement is the same as the weir offtake arrangement, except it is set at a lower elevation.</w:t>
      </w:r>
    </w:p>
    <w:p w14:paraId="0095A382" w14:textId="319ADF9A" w:rsidR="00D134A5" w:rsidRPr="00546CD1" w:rsidRDefault="00D134A5" w:rsidP="00765DC2">
      <w:pPr>
        <w:jc w:val="both"/>
      </w:pPr>
      <w:r w:rsidRPr="00546CD1">
        <w:t>To ensure the hydraulic characteristics of the site</w:t>
      </w:r>
      <w:r w:rsidR="00531BC7">
        <w:t xml:space="preserve"> remain constant</w:t>
      </w:r>
      <w:r w:rsidRPr="00546CD1">
        <w:t>, the stream</w:t>
      </w:r>
      <w:r w:rsidR="00CA5270">
        <w:t xml:space="preserve"> </w:t>
      </w:r>
      <w:r w:rsidRPr="00546CD1">
        <w:t xml:space="preserve">bed needs to be stabilised with a fixed bed level at the downstream end of the sump. This could be made of rocks </w:t>
      </w:r>
      <w:r w:rsidR="00CA5270">
        <w:t xml:space="preserve">which could be </w:t>
      </w:r>
      <w:r w:rsidRPr="00546CD1">
        <w:t>in-filled with concrete to provide a well-defined crest level.</w:t>
      </w:r>
    </w:p>
    <w:p w14:paraId="07AE6568" w14:textId="51ACCD02" w:rsidR="00D134A5" w:rsidRPr="00546CD1" w:rsidRDefault="00D134A5" w:rsidP="00765DC2">
      <w:pPr>
        <w:jc w:val="both"/>
      </w:pPr>
      <w:r w:rsidRPr="00546CD1">
        <w:t xml:space="preserve">To reduce sedimentation in the sump, </w:t>
      </w:r>
      <w:r w:rsidR="00553009">
        <w:t xml:space="preserve">flows </w:t>
      </w:r>
      <w:r w:rsidR="009714D9">
        <w:t xml:space="preserve">should </w:t>
      </w:r>
      <w:r w:rsidR="00553009">
        <w:t xml:space="preserve">be </w:t>
      </w:r>
      <w:r w:rsidRPr="00546CD1">
        <w:t>concentrate</w:t>
      </w:r>
      <w:r w:rsidR="009714D9">
        <w:t>d</w:t>
      </w:r>
      <w:r w:rsidRPr="00546CD1">
        <w:t xml:space="preserve"> using logs or rocks to maintain a scour hole. The degree of self-cleaning required depends on flows and the type and quantity of sediments and other matter. The amount of manual cleaning required should be less than for the weir</w:t>
      </w:r>
      <w:r w:rsidR="00E464E4">
        <w:t xml:space="preserve"> </w:t>
      </w:r>
      <w:r w:rsidRPr="00546CD1">
        <w:t>type offtake.</w:t>
      </w:r>
    </w:p>
    <w:p w14:paraId="4874FC95" w14:textId="7D1E2D1B" w:rsidR="00D134A5" w:rsidRPr="00546CD1" w:rsidRDefault="00D134A5" w:rsidP="00765DC2">
      <w:pPr>
        <w:jc w:val="both"/>
      </w:pPr>
      <w:r w:rsidRPr="00546CD1">
        <w:t>As the pipe must be set at least 0.3 m below the creek bed, the offtake may need to be further upstream than for the weir-type offtake to achieve sufficient head. This means a longer pipe</w:t>
      </w:r>
      <w:r w:rsidR="001A0A80">
        <w:t>line</w:t>
      </w:r>
      <w:r w:rsidRPr="00546CD1">
        <w:t xml:space="preserve"> is needed, but the extra cost will be offset by the savings </w:t>
      </w:r>
      <w:r w:rsidR="00A3098B">
        <w:t>in</w:t>
      </w:r>
      <w:r w:rsidRPr="00546CD1">
        <w:t xml:space="preserve"> not needing a weir.</w:t>
      </w:r>
    </w:p>
    <w:p w14:paraId="4B0AAF24" w14:textId="2A606F93" w:rsidR="00D134A5" w:rsidRPr="00546CD1" w:rsidRDefault="00D134A5" w:rsidP="00765DC2">
      <w:pPr>
        <w:pStyle w:val="Caption"/>
        <w:tabs>
          <w:tab w:val="num" w:pos="397"/>
        </w:tabs>
        <w:jc w:val="both"/>
      </w:pPr>
      <w:bookmarkStart w:id="215" w:name="_Ref7170854"/>
      <w:bookmarkStart w:id="216" w:name="_Toc8908713"/>
      <w:bookmarkStart w:id="217" w:name="_Toc8972330"/>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15</w:t>
      </w:r>
      <w:r w:rsidR="00B42155">
        <w:rPr>
          <w:noProof/>
        </w:rPr>
        <w:fldChar w:fldCharType="end"/>
      </w:r>
      <w:bookmarkEnd w:id="215"/>
      <w:r w:rsidRPr="00546CD1">
        <w:t>: Submerged pipe offtake</w:t>
      </w:r>
      <w:bookmarkEnd w:id="216"/>
      <w:bookmarkEnd w:id="217"/>
    </w:p>
    <w:p w14:paraId="73EDD37D" w14:textId="77777777" w:rsidR="00D134A5" w:rsidRPr="00546CD1" w:rsidRDefault="00D134A5" w:rsidP="00765DC2">
      <w:pPr>
        <w:jc w:val="both"/>
      </w:pPr>
      <w:r w:rsidRPr="00546CD1">
        <w:rPr>
          <w:noProof/>
        </w:rPr>
        <w:drawing>
          <wp:inline distT="0" distB="0" distL="0" distR="0" wp14:anchorId="14606103" wp14:editId="6AFB9F56">
            <wp:extent cx="5561052" cy="185630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3750" cy="1863878"/>
                    </a:xfrm>
                    <a:prstGeom prst="rect">
                      <a:avLst/>
                    </a:prstGeom>
                    <a:noFill/>
                    <a:ln>
                      <a:noFill/>
                    </a:ln>
                  </pic:spPr>
                </pic:pic>
              </a:graphicData>
            </a:graphic>
          </wp:inline>
        </w:drawing>
      </w:r>
    </w:p>
    <w:p w14:paraId="05D75355" w14:textId="77777777" w:rsidR="00D134A5" w:rsidRPr="00546CD1" w:rsidRDefault="00D134A5" w:rsidP="00765DC2">
      <w:pPr>
        <w:jc w:val="both"/>
      </w:pPr>
    </w:p>
    <w:p w14:paraId="30A48D2A" w14:textId="77777777" w:rsidR="00D134A5" w:rsidRPr="00546CD1" w:rsidRDefault="00D134A5" w:rsidP="00765DC2">
      <w:pPr>
        <w:jc w:val="both"/>
      </w:pPr>
      <w:r w:rsidRPr="00546CD1">
        <w:rPr>
          <w:noProof/>
        </w:rPr>
        <w:drawing>
          <wp:inline distT="0" distB="0" distL="0" distR="0" wp14:anchorId="686F0800" wp14:editId="35E73691">
            <wp:extent cx="5532710" cy="1746298"/>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1683" cy="1752286"/>
                    </a:xfrm>
                    <a:prstGeom prst="rect">
                      <a:avLst/>
                    </a:prstGeom>
                    <a:noFill/>
                    <a:ln>
                      <a:noFill/>
                    </a:ln>
                  </pic:spPr>
                </pic:pic>
              </a:graphicData>
            </a:graphic>
          </wp:inline>
        </w:drawing>
      </w:r>
    </w:p>
    <w:p w14:paraId="33C86152" w14:textId="77777777" w:rsidR="00D134A5" w:rsidRPr="00546CD1" w:rsidRDefault="00D134A5" w:rsidP="00765DC2">
      <w:pPr>
        <w:pStyle w:val="Heading3"/>
        <w:jc w:val="both"/>
      </w:pPr>
      <w:bookmarkStart w:id="218" w:name="_Ref168722541"/>
      <w:bookmarkStart w:id="219" w:name="_Toc177880510"/>
      <w:bookmarkStart w:id="220" w:name="_Toc185411574"/>
      <w:bookmarkStart w:id="221" w:name="_Toc8910412"/>
      <w:bookmarkStart w:id="222" w:name="_Toc8910497"/>
      <w:bookmarkStart w:id="223" w:name="_Toc85029675"/>
      <w:r w:rsidRPr="00546CD1">
        <w:t>Junction pit offtake</w:t>
      </w:r>
      <w:bookmarkEnd w:id="218"/>
      <w:bookmarkEnd w:id="219"/>
      <w:bookmarkEnd w:id="220"/>
      <w:bookmarkEnd w:id="221"/>
      <w:bookmarkEnd w:id="222"/>
      <w:bookmarkEnd w:id="223"/>
    </w:p>
    <w:p w14:paraId="294A5132" w14:textId="1A9C5822" w:rsidR="00D134A5" w:rsidRPr="00546CD1" w:rsidRDefault="00D134A5" w:rsidP="00765DC2">
      <w:pPr>
        <w:jc w:val="both"/>
      </w:pPr>
      <w:bookmarkStart w:id="224" w:name="SW0013"/>
      <w:bookmarkEnd w:id="197"/>
      <w:r w:rsidRPr="00546CD1">
        <w:t xml:space="preserve">Pipe bypasses only involve small flows, so for waterways with low silt loads a suitable offtake could simply be a prefabricated HDPE pipe junction box used for stormwater and a bed level weir, as shown in </w:t>
      </w:r>
      <w:r w:rsidRPr="00546CD1">
        <w:fldChar w:fldCharType="begin"/>
      </w:r>
      <w:r w:rsidRPr="00546CD1">
        <w:instrText xml:space="preserve"> REF _Ref7172490 \h </w:instrText>
      </w:r>
      <w:r w:rsidR="00765DC2">
        <w:instrText xml:space="preserve"> \* MERGEFORMAT </w:instrText>
      </w:r>
      <w:r w:rsidRPr="00546CD1">
        <w:fldChar w:fldCharType="separate"/>
      </w:r>
      <w:r w:rsidR="00CE74C4" w:rsidRPr="00546CD1">
        <w:t xml:space="preserve">Figure </w:t>
      </w:r>
      <w:r w:rsidR="00CE74C4">
        <w:rPr>
          <w:noProof/>
        </w:rPr>
        <w:t>16</w:t>
      </w:r>
      <w:r w:rsidRPr="00546CD1">
        <w:fldChar w:fldCharType="end"/>
      </w:r>
      <w:r w:rsidRPr="00546CD1">
        <w:t>. The control weir would be the same as for a submerged pipe offtake.</w:t>
      </w:r>
    </w:p>
    <w:p w14:paraId="2319ACCE" w14:textId="77777777" w:rsidR="00D134A5" w:rsidRPr="00546CD1" w:rsidRDefault="00D134A5" w:rsidP="00765DC2">
      <w:pPr>
        <w:jc w:val="both"/>
      </w:pPr>
      <w:r w:rsidRPr="00546CD1">
        <w:t>An offtake pit is typically 450 mm by 450 mm by 600 mm deep, has an aluminium grate cover and is fitted with a basket, to remove accumulated silt. The pipe offtake is set in the top part of the pit, to allow for silt to accumulate below it.</w:t>
      </w:r>
    </w:p>
    <w:p w14:paraId="2B0712CF" w14:textId="77777777" w:rsidR="00D134A5" w:rsidRPr="00546CD1" w:rsidRDefault="00D134A5" w:rsidP="00765DC2">
      <w:pPr>
        <w:jc w:val="both"/>
      </w:pPr>
      <w:r w:rsidRPr="00546CD1">
        <w:t>Unless the silt basket is very small, some form of mechanical lifting will be needed to remove it; or the pit could be sized to be easily cleaned with a shovel. The orifice for the flow control can be made by drilling a hole in a PVC end cap, which is then attached to the pipe in the junction pit.</w:t>
      </w:r>
    </w:p>
    <w:p w14:paraId="49695CF9" w14:textId="77777777" w:rsidR="00D134A5" w:rsidRPr="00546CD1" w:rsidRDefault="00D134A5" w:rsidP="00765DC2">
      <w:pPr>
        <w:jc w:val="both"/>
      </w:pPr>
      <w:r w:rsidRPr="00546CD1">
        <w:t>If silt loads are high and pit cleaning becomes too time-consuming, a silt trap could be excavated upstream of the junction pit.</w:t>
      </w:r>
    </w:p>
    <w:p w14:paraId="6A20AB20" w14:textId="734FF123" w:rsidR="00D134A5" w:rsidRPr="00546CD1" w:rsidRDefault="00D134A5" w:rsidP="00765DC2">
      <w:pPr>
        <w:pStyle w:val="Caption"/>
        <w:tabs>
          <w:tab w:val="num" w:pos="397"/>
        </w:tabs>
        <w:jc w:val="both"/>
      </w:pPr>
      <w:bookmarkStart w:id="225" w:name="_Ref7172490"/>
      <w:bookmarkStart w:id="226" w:name="_Toc8908714"/>
      <w:bookmarkStart w:id="227" w:name="_Toc8972331"/>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16</w:t>
      </w:r>
      <w:r w:rsidR="00B42155">
        <w:rPr>
          <w:noProof/>
        </w:rPr>
        <w:fldChar w:fldCharType="end"/>
      </w:r>
      <w:bookmarkEnd w:id="225"/>
      <w:r w:rsidRPr="00546CD1">
        <w:t>: Junction pit offtake</w:t>
      </w:r>
      <w:bookmarkEnd w:id="226"/>
      <w:bookmarkEnd w:id="227"/>
    </w:p>
    <w:p w14:paraId="0251CF55" w14:textId="77777777" w:rsidR="00D134A5" w:rsidRPr="00546CD1" w:rsidRDefault="00D134A5" w:rsidP="00765DC2">
      <w:pPr>
        <w:spacing w:after="60"/>
        <w:jc w:val="both"/>
      </w:pPr>
      <w:r w:rsidRPr="00546CD1">
        <w:rPr>
          <w:noProof/>
        </w:rPr>
        <w:drawing>
          <wp:inline distT="0" distB="0" distL="0" distR="0" wp14:anchorId="4C0E2E22" wp14:editId="4D738668">
            <wp:extent cx="5663047" cy="15439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809" r="11062"/>
                    <a:stretch/>
                  </pic:blipFill>
                  <pic:spPr bwMode="auto">
                    <a:xfrm>
                      <a:off x="0" y="0"/>
                      <a:ext cx="5752357" cy="1568337"/>
                    </a:xfrm>
                    <a:prstGeom prst="rect">
                      <a:avLst/>
                    </a:prstGeom>
                    <a:noFill/>
                    <a:ln>
                      <a:noFill/>
                    </a:ln>
                    <a:extLst>
                      <a:ext uri="{53640926-AAD7-44D8-BBD7-CCE9431645EC}">
                        <a14:shadowObscured xmlns:a14="http://schemas.microsoft.com/office/drawing/2010/main"/>
                      </a:ext>
                    </a:extLst>
                  </pic:spPr>
                </pic:pic>
              </a:graphicData>
            </a:graphic>
          </wp:inline>
        </w:drawing>
      </w:r>
    </w:p>
    <w:p w14:paraId="178BA827" w14:textId="77777777" w:rsidR="00D134A5" w:rsidRPr="00546CD1" w:rsidRDefault="00D134A5" w:rsidP="00765DC2">
      <w:pPr>
        <w:jc w:val="both"/>
      </w:pPr>
      <w:r w:rsidRPr="00546CD1">
        <w:rPr>
          <w:noProof/>
        </w:rPr>
        <w:drawing>
          <wp:inline distT="0" distB="0" distL="0" distR="0" wp14:anchorId="1B41359D" wp14:editId="46D091A7">
            <wp:extent cx="5620254" cy="16414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5970"/>
                    <a:stretch/>
                  </pic:blipFill>
                  <pic:spPr bwMode="auto">
                    <a:xfrm>
                      <a:off x="0" y="0"/>
                      <a:ext cx="5715564" cy="1669259"/>
                    </a:xfrm>
                    <a:prstGeom prst="rect">
                      <a:avLst/>
                    </a:prstGeom>
                    <a:noFill/>
                    <a:ln>
                      <a:noFill/>
                    </a:ln>
                    <a:extLst>
                      <a:ext uri="{53640926-AAD7-44D8-BBD7-CCE9431645EC}">
                        <a14:shadowObscured xmlns:a14="http://schemas.microsoft.com/office/drawing/2010/main"/>
                      </a:ext>
                    </a:extLst>
                  </pic:spPr>
                </pic:pic>
              </a:graphicData>
            </a:graphic>
          </wp:inline>
        </w:drawing>
      </w:r>
    </w:p>
    <w:p w14:paraId="63BEA374" w14:textId="77777777" w:rsidR="00D134A5" w:rsidRPr="00546CD1" w:rsidRDefault="00D134A5" w:rsidP="00765DC2">
      <w:pPr>
        <w:pStyle w:val="Heading3"/>
        <w:jc w:val="both"/>
      </w:pPr>
      <w:bookmarkStart w:id="228" w:name="_Ref164831966"/>
      <w:bookmarkStart w:id="229" w:name="_Ref164832045"/>
      <w:bookmarkStart w:id="230" w:name="_Toc168191832"/>
      <w:bookmarkStart w:id="231" w:name="_Toc177880511"/>
      <w:bookmarkStart w:id="232" w:name="_Toc185411575"/>
      <w:bookmarkStart w:id="233" w:name="_Toc8910413"/>
      <w:bookmarkStart w:id="234" w:name="_Toc8910498"/>
      <w:bookmarkStart w:id="235" w:name="_Toc85029676"/>
      <w:r w:rsidRPr="00546CD1">
        <w:t>Inlet screen</w:t>
      </w:r>
      <w:bookmarkEnd w:id="228"/>
      <w:bookmarkEnd w:id="229"/>
      <w:bookmarkEnd w:id="230"/>
      <w:bookmarkEnd w:id="231"/>
      <w:bookmarkEnd w:id="232"/>
      <w:bookmarkEnd w:id="233"/>
      <w:bookmarkEnd w:id="234"/>
      <w:bookmarkEnd w:id="235"/>
    </w:p>
    <w:p w14:paraId="75BF844F" w14:textId="77777777" w:rsidR="00813386" w:rsidRDefault="00D134A5" w:rsidP="00765DC2">
      <w:pPr>
        <w:jc w:val="both"/>
      </w:pPr>
      <w:r w:rsidRPr="00546CD1">
        <w:t xml:space="preserve">A screen is </w:t>
      </w:r>
      <w:r w:rsidR="00D63D1E">
        <w:t xml:space="preserve">required over the </w:t>
      </w:r>
      <w:r w:rsidRPr="00546CD1">
        <w:t>inlet pipe to prevent debris entering the pipe</w:t>
      </w:r>
      <w:r w:rsidR="00034998">
        <w:t>line</w:t>
      </w:r>
      <w:r w:rsidRPr="00546CD1">
        <w:t xml:space="preserve">. </w:t>
      </w:r>
      <w:proofErr w:type="gramStart"/>
      <w:r w:rsidRPr="00546CD1">
        <w:t xml:space="preserve">A </w:t>
      </w:r>
      <w:r w:rsidR="00034998">
        <w:t>number of</w:t>
      </w:r>
      <w:proofErr w:type="gramEnd"/>
      <w:r w:rsidR="00034998">
        <w:t xml:space="preserve"> different screen types can be used including</w:t>
      </w:r>
      <w:r w:rsidR="00813386">
        <w:t>:</w:t>
      </w:r>
    </w:p>
    <w:p w14:paraId="503B9A53" w14:textId="77777777" w:rsidR="00813386" w:rsidRDefault="00D134A5" w:rsidP="00EF335E">
      <w:pPr>
        <w:pStyle w:val="ListParagraph"/>
        <w:numPr>
          <w:ilvl w:val="0"/>
          <w:numId w:val="56"/>
        </w:numPr>
        <w:jc w:val="both"/>
      </w:pPr>
      <w:r w:rsidRPr="00546CD1">
        <w:t>perforated pipe</w:t>
      </w:r>
    </w:p>
    <w:p w14:paraId="4936475A" w14:textId="77777777" w:rsidR="001C0918" w:rsidRDefault="00813386" w:rsidP="00EF335E">
      <w:pPr>
        <w:pStyle w:val="ListParagraph"/>
        <w:numPr>
          <w:ilvl w:val="0"/>
          <w:numId w:val="56"/>
        </w:numPr>
        <w:jc w:val="both"/>
      </w:pPr>
      <w:r>
        <w:t>stormwater drainage entry pit/trench</w:t>
      </w:r>
    </w:p>
    <w:p w14:paraId="23918E55" w14:textId="2773A78B" w:rsidR="00D134A5" w:rsidRPr="00546CD1" w:rsidRDefault="00D134A5" w:rsidP="00EF335E">
      <w:pPr>
        <w:pStyle w:val="ListParagraph"/>
        <w:numPr>
          <w:ilvl w:val="0"/>
          <w:numId w:val="56"/>
        </w:numPr>
        <w:jc w:val="both"/>
      </w:pPr>
      <w:r w:rsidRPr="00546CD1">
        <w:t>circular wedge</w:t>
      </w:r>
      <w:r w:rsidR="001C0918">
        <w:t xml:space="preserve"> </w:t>
      </w:r>
      <w:r w:rsidRPr="00546CD1">
        <w:t>wire screen.</w:t>
      </w:r>
    </w:p>
    <w:p w14:paraId="220E09A7" w14:textId="6FDB9566" w:rsidR="00D134A5" w:rsidRPr="00546CD1" w:rsidRDefault="00D134A5" w:rsidP="00765DC2">
      <w:pPr>
        <w:jc w:val="both"/>
      </w:pPr>
      <w:r w:rsidRPr="00546CD1">
        <w:t xml:space="preserve">To use the full capacity of the bypass pipe, the inlet screen must have </w:t>
      </w:r>
      <w:r w:rsidR="001C0918">
        <w:t>sufficient</w:t>
      </w:r>
      <w:r w:rsidRPr="00546CD1">
        <w:t xml:space="preserve"> open area to allow flow to enter the pipe with minimal head loss.</w:t>
      </w:r>
    </w:p>
    <w:p w14:paraId="0F951D0B" w14:textId="77777777" w:rsidR="00D134A5" w:rsidRPr="00546CD1" w:rsidRDefault="00D134A5" w:rsidP="00765DC2">
      <w:pPr>
        <w:pStyle w:val="Heading3"/>
        <w:jc w:val="both"/>
      </w:pPr>
      <w:bookmarkStart w:id="236" w:name="_Toc168191833"/>
      <w:bookmarkStart w:id="237" w:name="_Toc177880512"/>
      <w:bookmarkStart w:id="238" w:name="_Toc185411576"/>
      <w:bookmarkStart w:id="239" w:name="_Toc8910414"/>
      <w:bookmarkStart w:id="240" w:name="_Toc8910499"/>
      <w:bookmarkStart w:id="241" w:name="_Toc85029677"/>
      <w:r w:rsidRPr="00546CD1">
        <w:t xml:space="preserve">Perforated pipe </w:t>
      </w:r>
      <w:bookmarkEnd w:id="236"/>
      <w:bookmarkEnd w:id="237"/>
      <w:bookmarkEnd w:id="238"/>
      <w:r w:rsidRPr="00546CD1">
        <w:t>screen</w:t>
      </w:r>
      <w:bookmarkEnd w:id="239"/>
      <w:bookmarkEnd w:id="240"/>
      <w:bookmarkEnd w:id="241"/>
    </w:p>
    <w:p w14:paraId="07893C4E" w14:textId="1416056F" w:rsidR="00D134A5" w:rsidRPr="00546CD1" w:rsidRDefault="00D134A5" w:rsidP="00765DC2">
      <w:pPr>
        <w:jc w:val="both"/>
      </w:pPr>
      <w:r w:rsidRPr="00546CD1">
        <w:t xml:space="preserve">A </w:t>
      </w:r>
      <w:r w:rsidR="007162C6">
        <w:t xml:space="preserve">suitable </w:t>
      </w:r>
      <w:r w:rsidRPr="00546CD1">
        <w:t>screen for bypass offtake</w:t>
      </w:r>
      <w:r w:rsidR="007162C6">
        <w:t>s</w:t>
      </w:r>
      <w:r w:rsidRPr="00546CD1">
        <w:t xml:space="preserve"> attached to a diversion weir or p</w:t>
      </w:r>
      <w:r w:rsidR="00562F19">
        <w:t>laced</w:t>
      </w:r>
      <w:r w:rsidRPr="00546CD1">
        <w:t xml:space="preserve"> in an excavated sump can be made from PVC or HDPE pipe and fittings.</w:t>
      </w:r>
      <w:r w:rsidR="00562F19">
        <w:t xml:space="preserve">  </w:t>
      </w:r>
      <w:r w:rsidRPr="00546CD1">
        <w:t>The total open</w:t>
      </w:r>
      <w:r w:rsidR="00562F19">
        <w:t xml:space="preserve"> area of the</w:t>
      </w:r>
      <w:r w:rsidRPr="00546CD1">
        <w:t xml:space="preserve"> screen </w:t>
      </w:r>
      <w:r w:rsidR="00562F19">
        <w:t xml:space="preserve">needs to be </w:t>
      </w:r>
      <w:r w:rsidR="004209C2">
        <w:t xml:space="preserve">larger than the pipe area to allow for partial blockage between periodic maintenance.  It is recommended that the open screen area is </w:t>
      </w:r>
      <w:r w:rsidRPr="00546CD1">
        <w:t>at least three times the pipe area.</w:t>
      </w:r>
    </w:p>
    <w:p w14:paraId="36DB203A" w14:textId="2D2F5B9C" w:rsidR="00D134A5" w:rsidRPr="00546CD1" w:rsidRDefault="00D134A5" w:rsidP="00765DC2">
      <w:pPr>
        <w:pStyle w:val="Caption"/>
        <w:tabs>
          <w:tab w:val="num" w:pos="397"/>
        </w:tabs>
        <w:jc w:val="both"/>
      </w:pPr>
      <w:bookmarkStart w:id="242" w:name="_Toc8908715"/>
      <w:bookmarkStart w:id="243" w:name="_Toc8972332"/>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17</w:t>
      </w:r>
      <w:r w:rsidR="00B42155">
        <w:rPr>
          <w:noProof/>
        </w:rPr>
        <w:fldChar w:fldCharType="end"/>
      </w:r>
      <w:r w:rsidRPr="00546CD1">
        <w:t>: Inlet screen</w:t>
      </w:r>
      <w:bookmarkEnd w:id="242"/>
      <w:bookmarkEnd w:id="243"/>
    </w:p>
    <w:p w14:paraId="0F702B23" w14:textId="77777777" w:rsidR="00D134A5" w:rsidRPr="00546CD1" w:rsidRDefault="00D134A5" w:rsidP="00765DC2">
      <w:pPr>
        <w:jc w:val="both"/>
      </w:pPr>
      <w:r w:rsidRPr="00546CD1">
        <w:rPr>
          <w:noProof/>
        </w:rPr>
        <w:drawing>
          <wp:inline distT="0" distB="0" distL="0" distR="0" wp14:anchorId="6FABC611" wp14:editId="58C6479D">
            <wp:extent cx="3635115" cy="1292486"/>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0747" cy="1319377"/>
                    </a:xfrm>
                    <a:prstGeom prst="rect">
                      <a:avLst/>
                    </a:prstGeom>
                    <a:noFill/>
                    <a:ln>
                      <a:noFill/>
                    </a:ln>
                  </pic:spPr>
                </pic:pic>
              </a:graphicData>
            </a:graphic>
          </wp:inline>
        </w:drawing>
      </w:r>
    </w:p>
    <w:p w14:paraId="5D339DED" w14:textId="630784B4" w:rsidR="00D134A5" w:rsidRPr="00546CD1" w:rsidRDefault="00D134A5" w:rsidP="00765DC2">
      <w:pPr>
        <w:pStyle w:val="Caption"/>
        <w:jc w:val="both"/>
      </w:pPr>
      <w:bookmarkStart w:id="244" w:name="_Toc8908716"/>
      <w:bookmarkStart w:id="245" w:name="_Toc8972333"/>
      <w:r w:rsidRPr="00546CD1">
        <w:lastRenderedPageBreak/>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4</w:t>
      </w:r>
      <w:r w:rsidR="00B42155">
        <w:rPr>
          <w:noProof/>
        </w:rPr>
        <w:fldChar w:fldCharType="end"/>
      </w:r>
      <w:r w:rsidRPr="00546CD1">
        <w:t>: Inlet screen details</w:t>
      </w:r>
      <w:bookmarkEnd w:id="244"/>
      <w:bookmarkEnd w:id="245"/>
    </w:p>
    <w:tbl>
      <w:tblPr>
        <w:tblStyle w:val="TableGrid"/>
        <w:tblW w:w="4919" w:type="pct"/>
        <w:tblLook w:val="00A0" w:firstRow="1" w:lastRow="0" w:firstColumn="1" w:lastColumn="0" w:noHBand="0" w:noVBand="0"/>
      </w:tblPr>
      <w:tblGrid>
        <w:gridCol w:w="2929"/>
        <w:gridCol w:w="2930"/>
        <w:gridCol w:w="2788"/>
      </w:tblGrid>
      <w:tr w:rsidR="00386F32" w:rsidRPr="00050253" w14:paraId="794F6CCC" w14:textId="5BFEC217" w:rsidTr="00386F3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94" w:type="pct"/>
            <w:vAlign w:val="top"/>
          </w:tcPr>
          <w:p w14:paraId="362E70EA" w14:textId="745EB987" w:rsidR="00386F32" w:rsidRPr="00050253" w:rsidRDefault="00386F32" w:rsidP="00765DC2">
            <w:pPr>
              <w:pStyle w:val="TableHeadingLeft"/>
              <w:jc w:val="both"/>
            </w:pPr>
            <w:r w:rsidRPr="00546CD1">
              <w:t>Pipe diameter (mm)</w:t>
            </w:r>
          </w:p>
        </w:tc>
        <w:tc>
          <w:tcPr>
            <w:cnfStyle w:val="000010000000" w:firstRow="0" w:lastRow="0" w:firstColumn="0" w:lastColumn="0" w:oddVBand="1" w:evenVBand="0" w:oddHBand="0" w:evenHBand="0" w:firstRowFirstColumn="0" w:firstRowLastColumn="0" w:lastRowFirstColumn="0" w:lastRowLastColumn="0"/>
            <w:tcW w:w="1694" w:type="pct"/>
          </w:tcPr>
          <w:p w14:paraId="2EAE8C77" w14:textId="68FCD977" w:rsidR="00386F32" w:rsidRPr="00050253" w:rsidRDefault="00386F32" w:rsidP="00765DC2">
            <w:pPr>
              <w:pStyle w:val="TableHeadingLeft"/>
              <w:jc w:val="both"/>
            </w:pPr>
            <w:r w:rsidRPr="00546CD1">
              <w:t>No. 15 mm holes</w:t>
            </w:r>
          </w:p>
        </w:tc>
        <w:tc>
          <w:tcPr>
            <w:tcW w:w="1612" w:type="pct"/>
          </w:tcPr>
          <w:p w14:paraId="5768D99A" w14:textId="323C58F6" w:rsidR="00386F32" w:rsidRPr="00546CD1" w:rsidRDefault="00386F32" w:rsidP="00765DC2">
            <w:pPr>
              <w:pStyle w:val="TableHeadingLeft"/>
              <w:jc w:val="both"/>
              <w:cnfStyle w:val="100000000000" w:firstRow="1" w:lastRow="0" w:firstColumn="0" w:lastColumn="0" w:oddVBand="0" w:evenVBand="0" w:oddHBand="0" w:evenHBand="0" w:firstRowFirstColumn="0" w:firstRowLastColumn="0" w:lastRowFirstColumn="0" w:lastRowLastColumn="0"/>
            </w:pPr>
            <w:r w:rsidRPr="00546CD1">
              <w:t>Screen length (mm)</w:t>
            </w:r>
          </w:p>
        </w:tc>
      </w:tr>
      <w:tr w:rsidR="00386F32" w:rsidRPr="00050253" w14:paraId="1CCE30DA" w14:textId="6C70BC57" w:rsidTr="00386F32">
        <w:tc>
          <w:tcPr>
            <w:tcW w:w="1694" w:type="pct"/>
          </w:tcPr>
          <w:p w14:paraId="770DB775" w14:textId="7F796097" w:rsidR="00386F32" w:rsidRPr="0093122B" w:rsidRDefault="00386F32" w:rsidP="00765DC2">
            <w:pPr>
              <w:pStyle w:val="TableTextLeft"/>
              <w:jc w:val="both"/>
            </w:pPr>
            <w:r w:rsidRPr="00546CD1">
              <w:t>100</w:t>
            </w:r>
          </w:p>
        </w:tc>
        <w:tc>
          <w:tcPr>
            <w:cnfStyle w:val="000010000000" w:firstRow="0" w:lastRow="0" w:firstColumn="0" w:lastColumn="0" w:oddVBand="1" w:evenVBand="0" w:oddHBand="0" w:evenHBand="0" w:firstRowFirstColumn="0" w:firstRowLastColumn="0" w:lastRowFirstColumn="0" w:lastRowLastColumn="0"/>
            <w:tcW w:w="1694" w:type="pct"/>
          </w:tcPr>
          <w:p w14:paraId="6443EC54" w14:textId="10AB007E" w:rsidR="00386F32" w:rsidRPr="0093122B" w:rsidRDefault="00386F32" w:rsidP="00765DC2">
            <w:pPr>
              <w:pStyle w:val="TableTextLeft"/>
              <w:jc w:val="both"/>
            </w:pPr>
            <w:r w:rsidRPr="00546CD1">
              <w:t>130</w:t>
            </w:r>
          </w:p>
        </w:tc>
        <w:tc>
          <w:tcPr>
            <w:tcW w:w="1612" w:type="pct"/>
          </w:tcPr>
          <w:p w14:paraId="3BF635D0" w14:textId="16A67C27" w:rsidR="00386F32" w:rsidRPr="00546CD1" w:rsidRDefault="00386F32" w:rsidP="00765DC2">
            <w:pPr>
              <w:pStyle w:val="TableTextLeft"/>
              <w:jc w:val="both"/>
              <w:cnfStyle w:val="000000000000" w:firstRow="0" w:lastRow="0" w:firstColumn="0" w:lastColumn="0" w:oddVBand="0" w:evenVBand="0" w:oddHBand="0" w:evenHBand="0" w:firstRowFirstColumn="0" w:firstRowLastColumn="0" w:lastRowFirstColumn="0" w:lastRowLastColumn="0"/>
            </w:pPr>
            <w:r w:rsidRPr="00546CD1">
              <w:t>560</w:t>
            </w:r>
          </w:p>
        </w:tc>
      </w:tr>
      <w:tr w:rsidR="00386F32" w:rsidRPr="00050253" w14:paraId="11BEFD8C" w14:textId="6F7B4F17" w:rsidTr="00386F32">
        <w:tc>
          <w:tcPr>
            <w:tcW w:w="1694" w:type="pct"/>
          </w:tcPr>
          <w:p w14:paraId="2D34E8F9" w14:textId="48D55AC8" w:rsidR="00386F32" w:rsidRPr="0093122B" w:rsidRDefault="00386F32" w:rsidP="00765DC2">
            <w:pPr>
              <w:pStyle w:val="TableTextLeft"/>
              <w:jc w:val="both"/>
            </w:pPr>
            <w:r w:rsidRPr="00546CD1">
              <w:t>150</w:t>
            </w:r>
          </w:p>
        </w:tc>
        <w:tc>
          <w:tcPr>
            <w:cnfStyle w:val="000010000000" w:firstRow="0" w:lastRow="0" w:firstColumn="0" w:lastColumn="0" w:oddVBand="1" w:evenVBand="0" w:oddHBand="0" w:evenHBand="0" w:firstRowFirstColumn="0" w:firstRowLastColumn="0" w:lastRowFirstColumn="0" w:lastRowLastColumn="0"/>
            <w:tcW w:w="1694" w:type="pct"/>
          </w:tcPr>
          <w:p w14:paraId="61DA60C3" w14:textId="389A87B4" w:rsidR="00386F32" w:rsidRPr="0093122B" w:rsidRDefault="00386F32" w:rsidP="00765DC2">
            <w:pPr>
              <w:pStyle w:val="TableTextLeft"/>
              <w:jc w:val="both"/>
            </w:pPr>
            <w:r w:rsidRPr="00546CD1">
              <w:t>300</w:t>
            </w:r>
          </w:p>
        </w:tc>
        <w:tc>
          <w:tcPr>
            <w:tcW w:w="1612" w:type="pct"/>
          </w:tcPr>
          <w:p w14:paraId="68962016" w14:textId="58D40ED2" w:rsidR="00386F32" w:rsidRPr="00546CD1" w:rsidRDefault="004209C2" w:rsidP="00765DC2">
            <w:pPr>
              <w:pStyle w:val="TableTextLeft"/>
              <w:jc w:val="both"/>
              <w:cnfStyle w:val="000000000000" w:firstRow="0" w:lastRow="0" w:firstColumn="0" w:lastColumn="0" w:oddVBand="0" w:evenVBand="0" w:oddHBand="0" w:evenHBand="0" w:firstRowFirstColumn="0" w:firstRowLastColumn="0" w:lastRowFirstColumn="0" w:lastRowLastColumn="0"/>
            </w:pPr>
            <w:r>
              <w:t>840</w:t>
            </w:r>
          </w:p>
        </w:tc>
      </w:tr>
    </w:tbl>
    <w:p w14:paraId="2EB66D42" w14:textId="77777777" w:rsidR="00386F32" w:rsidRPr="00546CD1" w:rsidRDefault="00386F32" w:rsidP="00765DC2">
      <w:pPr>
        <w:jc w:val="both"/>
      </w:pPr>
    </w:p>
    <w:p w14:paraId="5AF0391E" w14:textId="77777777" w:rsidR="00D134A5" w:rsidRPr="00546CD1" w:rsidRDefault="00D134A5" w:rsidP="00765DC2">
      <w:pPr>
        <w:jc w:val="both"/>
      </w:pPr>
      <w:r w:rsidRPr="00546CD1">
        <w:t>The holes are only in the upper half of the pipe, as the underside is likely to silt up over time. Instead of drilling holes in a length of pipe, a perforated stainless steel or aluminium screen could be used. The screen can be made from a straight length of pipe or made as a T-shape.</w:t>
      </w:r>
    </w:p>
    <w:p w14:paraId="4CCC13F5" w14:textId="77777777" w:rsidR="00D134A5" w:rsidRPr="00546CD1" w:rsidRDefault="00D134A5" w:rsidP="00765DC2">
      <w:pPr>
        <w:pStyle w:val="Heading3"/>
        <w:jc w:val="both"/>
      </w:pPr>
      <w:bookmarkStart w:id="246" w:name="_Toc177880513"/>
      <w:bookmarkStart w:id="247" w:name="_Toc185411577"/>
      <w:bookmarkStart w:id="248" w:name="_Toc8910415"/>
      <w:bookmarkStart w:id="249" w:name="_Toc8910500"/>
      <w:bookmarkStart w:id="250" w:name="_Toc85029678"/>
      <w:r w:rsidRPr="00546CD1">
        <w:t>Stormwater drainage</w:t>
      </w:r>
      <w:bookmarkEnd w:id="246"/>
      <w:bookmarkEnd w:id="247"/>
      <w:bookmarkEnd w:id="248"/>
      <w:bookmarkEnd w:id="249"/>
      <w:bookmarkEnd w:id="250"/>
    </w:p>
    <w:p w14:paraId="4C267299" w14:textId="77777777" w:rsidR="00D134A5" w:rsidRPr="00546CD1" w:rsidRDefault="00D134A5" w:rsidP="00765DC2">
      <w:pPr>
        <w:jc w:val="both"/>
      </w:pPr>
      <w:r w:rsidRPr="00546CD1">
        <w:t>A stormwater drainage screen for an excavated sump can be made using HDPE stormwater drainage products. A typical drainage channel is 100 mm wide, has a rounded base and is supplied with a fitted grate. It comes with fittings to connect it to PVC pipe, and it connects to a junction pit silt trap</w:t>
      </w:r>
      <w:r w:rsidRPr="00546CD1">
        <w:rPr>
          <w:color w:val="FF0000"/>
        </w:rPr>
        <w:t xml:space="preserve">, </w:t>
      </w:r>
      <w:r w:rsidRPr="00546CD1">
        <w:t>as discussed in the junction pit offtake section. The components are readily available from plumbing or hardware suppliers.</w:t>
      </w:r>
    </w:p>
    <w:p w14:paraId="7A073431" w14:textId="771D9A98" w:rsidR="00D134A5" w:rsidRPr="00546CD1" w:rsidRDefault="00D134A5" w:rsidP="00765DC2">
      <w:pPr>
        <w:jc w:val="both"/>
      </w:pPr>
      <w:r w:rsidRPr="00546CD1">
        <w:t>Embed the HDPE channel in concrete or anchor to prevent float</w:t>
      </w:r>
      <w:r w:rsidR="009D725E">
        <w:t>ation</w:t>
      </w:r>
      <w:r w:rsidRPr="00546CD1">
        <w:t>.</w:t>
      </w:r>
    </w:p>
    <w:p w14:paraId="016A2920" w14:textId="77777777" w:rsidR="00D134A5" w:rsidRPr="00546CD1" w:rsidRDefault="00D134A5" w:rsidP="00765DC2">
      <w:pPr>
        <w:jc w:val="both"/>
      </w:pPr>
      <w:r w:rsidRPr="00546CD1">
        <w:t>A 1 m length of channel would suit bypasses of up to 2 ML/d.</w:t>
      </w:r>
    </w:p>
    <w:p w14:paraId="60B864B3" w14:textId="77777777" w:rsidR="00D134A5" w:rsidRPr="00546CD1" w:rsidRDefault="00D134A5" w:rsidP="00765DC2">
      <w:pPr>
        <w:pStyle w:val="Heading3"/>
        <w:jc w:val="both"/>
      </w:pPr>
      <w:bookmarkStart w:id="251" w:name="_Toc168191834"/>
      <w:bookmarkStart w:id="252" w:name="_Toc177880514"/>
      <w:bookmarkStart w:id="253" w:name="_Toc185411578"/>
      <w:bookmarkStart w:id="254" w:name="_Toc8910416"/>
      <w:bookmarkStart w:id="255" w:name="_Toc8910501"/>
      <w:bookmarkStart w:id="256" w:name="_Toc85029679"/>
      <w:r w:rsidRPr="00546CD1">
        <w:t>Circular wedge-wire screen</w:t>
      </w:r>
      <w:bookmarkEnd w:id="251"/>
      <w:bookmarkEnd w:id="252"/>
      <w:bookmarkEnd w:id="253"/>
      <w:bookmarkEnd w:id="254"/>
      <w:bookmarkEnd w:id="255"/>
      <w:bookmarkEnd w:id="256"/>
    </w:p>
    <w:p w14:paraId="1CFC0A16" w14:textId="764A66AC" w:rsidR="00386F32" w:rsidRDefault="00D134A5" w:rsidP="00765DC2">
      <w:pPr>
        <w:jc w:val="both"/>
      </w:pPr>
      <w:bookmarkStart w:id="257" w:name="SW0014"/>
      <w:bookmarkEnd w:id="224"/>
      <w:r w:rsidRPr="00546CD1">
        <w:t xml:space="preserve">A </w:t>
      </w:r>
      <w:r w:rsidR="00675C22">
        <w:t xml:space="preserve">hydraulically more efficient screen is a </w:t>
      </w:r>
      <w:r w:rsidRPr="00546CD1">
        <w:t>wedge-wire screen usually used for borehole pumps. Screens can be made to order with end fittings to suit the connecting pipe. They are available from irrigation equipment suppliers. A suitable screen would be made from grade-304 stainless steel and have 3 mm slot openings.</w:t>
      </w:r>
    </w:p>
    <w:p w14:paraId="0C1BB1E1" w14:textId="322B95D6" w:rsidR="00D134A5" w:rsidRPr="00546CD1" w:rsidRDefault="00D134A5" w:rsidP="00765DC2">
      <w:pPr>
        <w:pStyle w:val="Caption"/>
        <w:jc w:val="both"/>
      </w:pPr>
      <w:bookmarkStart w:id="258" w:name="_Toc8908717"/>
      <w:bookmarkStart w:id="259" w:name="_Toc8972334"/>
      <w:r w:rsidRPr="00546CD1">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5</w:t>
      </w:r>
      <w:r w:rsidR="00B42155">
        <w:rPr>
          <w:noProof/>
        </w:rPr>
        <w:fldChar w:fldCharType="end"/>
      </w:r>
      <w:r w:rsidRPr="00546CD1">
        <w:t>: Wedge-wire inlet screen details</w:t>
      </w:r>
      <w:bookmarkEnd w:id="258"/>
      <w:bookmarkEnd w:id="259"/>
    </w:p>
    <w:tbl>
      <w:tblPr>
        <w:tblStyle w:val="TableGrid"/>
        <w:tblW w:w="3890" w:type="pct"/>
        <w:tblLook w:val="00A0" w:firstRow="1" w:lastRow="0" w:firstColumn="1" w:lastColumn="0" w:noHBand="0" w:noVBand="0"/>
      </w:tblPr>
      <w:tblGrid>
        <w:gridCol w:w="2771"/>
        <w:gridCol w:w="4067"/>
      </w:tblGrid>
      <w:tr w:rsidR="00386F32" w:rsidRPr="00050253" w14:paraId="106A8BDB" w14:textId="77777777" w:rsidTr="00E17E45">
        <w:trPr>
          <w:cnfStyle w:val="100000000000" w:firstRow="1" w:lastRow="0" w:firstColumn="0" w:lastColumn="0" w:oddVBand="0" w:evenVBand="0" w:oddHBand="0" w:evenHBand="0" w:firstRowFirstColumn="0" w:firstRowLastColumn="0" w:lastRowFirstColumn="0" w:lastRowLastColumn="0"/>
          <w:trHeight w:val="340"/>
        </w:trPr>
        <w:tc>
          <w:tcPr>
            <w:cnfStyle w:val="000000000100" w:firstRow="0" w:lastRow="0" w:firstColumn="0" w:lastColumn="0" w:oddVBand="0" w:evenVBand="0" w:oddHBand="0" w:evenHBand="0" w:firstRowFirstColumn="1" w:firstRowLastColumn="0" w:lastRowFirstColumn="0" w:lastRowLastColumn="0"/>
            <w:tcW w:w="2026" w:type="pct"/>
            <w:vAlign w:val="top"/>
          </w:tcPr>
          <w:p w14:paraId="4C268F61" w14:textId="77777777" w:rsidR="00386F32" w:rsidRPr="00050253" w:rsidRDefault="00386F32" w:rsidP="00765DC2">
            <w:pPr>
              <w:pStyle w:val="TableHeadingLeft"/>
              <w:jc w:val="both"/>
            </w:pPr>
            <w:r w:rsidRPr="00546CD1">
              <w:t>Pipe diameter (mm)</w:t>
            </w:r>
          </w:p>
        </w:tc>
        <w:tc>
          <w:tcPr>
            <w:cnfStyle w:val="000010000000" w:firstRow="0" w:lastRow="0" w:firstColumn="0" w:lastColumn="0" w:oddVBand="1" w:evenVBand="0" w:oddHBand="0" w:evenHBand="0" w:firstRowFirstColumn="0" w:firstRowLastColumn="0" w:lastRowFirstColumn="0" w:lastRowLastColumn="0"/>
            <w:tcW w:w="2974" w:type="pct"/>
          </w:tcPr>
          <w:p w14:paraId="7E574A3C" w14:textId="0FB56B14" w:rsidR="00386F32" w:rsidRPr="00050253" w:rsidRDefault="00386F32" w:rsidP="00765DC2">
            <w:pPr>
              <w:pStyle w:val="TableHeadingLeft"/>
              <w:jc w:val="both"/>
            </w:pPr>
            <w:r w:rsidRPr="00546CD1">
              <w:t>Minimum length (mm)</w:t>
            </w:r>
          </w:p>
        </w:tc>
      </w:tr>
      <w:tr w:rsidR="00386F32" w:rsidRPr="00050253" w14:paraId="2D2C6813" w14:textId="77777777" w:rsidTr="00E17E45">
        <w:trPr>
          <w:trHeight w:val="340"/>
        </w:trPr>
        <w:tc>
          <w:tcPr>
            <w:tcW w:w="2026" w:type="pct"/>
          </w:tcPr>
          <w:p w14:paraId="62840A07" w14:textId="77777777" w:rsidR="00386F32" w:rsidRPr="0093122B" w:rsidRDefault="00386F32" w:rsidP="00765DC2">
            <w:pPr>
              <w:pStyle w:val="TableTextLeft"/>
              <w:jc w:val="both"/>
            </w:pPr>
            <w:r w:rsidRPr="00546CD1">
              <w:t>100</w:t>
            </w:r>
          </w:p>
        </w:tc>
        <w:tc>
          <w:tcPr>
            <w:cnfStyle w:val="000010000000" w:firstRow="0" w:lastRow="0" w:firstColumn="0" w:lastColumn="0" w:oddVBand="1" w:evenVBand="0" w:oddHBand="0" w:evenHBand="0" w:firstRowFirstColumn="0" w:firstRowLastColumn="0" w:lastRowFirstColumn="0" w:lastRowLastColumn="0"/>
            <w:tcW w:w="2974" w:type="pct"/>
          </w:tcPr>
          <w:p w14:paraId="7E819498" w14:textId="142B2124" w:rsidR="00386F32" w:rsidRPr="0093122B" w:rsidRDefault="00386F32" w:rsidP="00765DC2">
            <w:pPr>
              <w:pStyle w:val="TableTextLeft"/>
              <w:jc w:val="both"/>
            </w:pPr>
            <w:r w:rsidRPr="00546CD1">
              <w:t>230</w:t>
            </w:r>
          </w:p>
        </w:tc>
      </w:tr>
      <w:tr w:rsidR="00386F32" w:rsidRPr="00050253" w14:paraId="1D0A2A5D" w14:textId="77777777" w:rsidTr="00E17E45">
        <w:trPr>
          <w:trHeight w:val="340"/>
        </w:trPr>
        <w:tc>
          <w:tcPr>
            <w:tcW w:w="2026" w:type="pct"/>
          </w:tcPr>
          <w:p w14:paraId="1BA16670" w14:textId="77777777" w:rsidR="00386F32" w:rsidRPr="0093122B" w:rsidRDefault="00386F32" w:rsidP="00765DC2">
            <w:pPr>
              <w:pStyle w:val="TableTextLeft"/>
              <w:jc w:val="both"/>
            </w:pPr>
            <w:r w:rsidRPr="00546CD1">
              <w:t>150</w:t>
            </w:r>
          </w:p>
        </w:tc>
        <w:tc>
          <w:tcPr>
            <w:cnfStyle w:val="000010000000" w:firstRow="0" w:lastRow="0" w:firstColumn="0" w:lastColumn="0" w:oddVBand="1" w:evenVBand="0" w:oddHBand="0" w:evenHBand="0" w:firstRowFirstColumn="0" w:firstRowLastColumn="0" w:lastRowFirstColumn="0" w:lastRowLastColumn="0"/>
            <w:tcW w:w="2974" w:type="pct"/>
          </w:tcPr>
          <w:p w14:paraId="19E39FBF" w14:textId="0775DAC1" w:rsidR="00386F32" w:rsidRPr="0093122B" w:rsidRDefault="00386F32" w:rsidP="00765DC2">
            <w:pPr>
              <w:pStyle w:val="TableTextLeft"/>
              <w:jc w:val="both"/>
            </w:pPr>
            <w:r w:rsidRPr="00546CD1">
              <w:t>340</w:t>
            </w:r>
          </w:p>
        </w:tc>
      </w:tr>
    </w:tbl>
    <w:p w14:paraId="4A77D2D5" w14:textId="607B96DA" w:rsidR="00386F32" w:rsidRDefault="00386F32" w:rsidP="00765DC2">
      <w:pPr>
        <w:pStyle w:val="Footnotes"/>
        <w:numPr>
          <w:ilvl w:val="0"/>
          <w:numId w:val="0"/>
        </w:numPr>
        <w:spacing w:after="0" w:afterAutospacing="0" w:line="240" w:lineRule="auto"/>
        <w:ind w:right="1559"/>
        <w:jc w:val="both"/>
      </w:pPr>
      <w:r w:rsidRPr="00546CD1">
        <w:t>Note: The minimum lengths assume the underside of the screen is ineffective or blocked, and the screen has 66% open area to provide three times the pipe area.</w:t>
      </w:r>
    </w:p>
    <w:p w14:paraId="005705E3" w14:textId="77777777" w:rsidR="00386F32" w:rsidRDefault="00386F32" w:rsidP="00765DC2">
      <w:pPr>
        <w:jc w:val="both"/>
      </w:pPr>
    </w:p>
    <w:p w14:paraId="7D015654" w14:textId="77777777" w:rsidR="00D134A5" w:rsidRPr="00386F32" w:rsidRDefault="00D134A5" w:rsidP="00765DC2">
      <w:pPr>
        <w:pStyle w:val="Heading3"/>
        <w:jc w:val="both"/>
      </w:pPr>
      <w:bookmarkStart w:id="260" w:name="_Toc177880515"/>
      <w:bookmarkStart w:id="261" w:name="_Toc185411579"/>
      <w:bookmarkStart w:id="262" w:name="_Toc8910417"/>
      <w:bookmarkStart w:id="263" w:name="_Toc8910502"/>
      <w:bookmarkStart w:id="264" w:name="_Toc85029680"/>
      <w:r w:rsidRPr="00386F32">
        <w:t>Screen performance</w:t>
      </w:r>
      <w:bookmarkEnd w:id="260"/>
      <w:bookmarkEnd w:id="261"/>
      <w:bookmarkEnd w:id="262"/>
      <w:bookmarkEnd w:id="263"/>
      <w:bookmarkEnd w:id="264"/>
    </w:p>
    <w:p w14:paraId="3759DCD0" w14:textId="0EF743F1" w:rsidR="00D134A5" w:rsidRPr="00546CD1" w:rsidRDefault="009A1945" w:rsidP="00765DC2">
      <w:pPr>
        <w:jc w:val="both"/>
      </w:pPr>
      <w:r>
        <w:t>T</w:t>
      </w:r>
      <w:r w:rsidR="00D134A5" w:rsidRPr="00546CD1">
        <w:t xml:space="preserve">he effectiveness of the screen </w:t>
      </w:r>
      <w:r>
        <w:t xml:space="preserve">needs to be monitored </w:t>
      </w:r>
      <w:r w:rsidR="00D134A5" w:rsidRPr="00546CD1">
        <w:t>and clean</w:t>
      </w:r>
      <w:r>
        <w:t>ed</w:t>
      </w:r>
      <w:r w:rsidR="00543617">
        <w:t xml:space="preserve"> </w:t>
      </w:r>
      <w:r w:rsidR="00D134A5" w:rsidRPr="00546CD1">
        <w:t xml:space="preserve">it as required so the dam complies with licence conditions. Whatever type of screen </w:t>
      </w:r>
      <w:r w:rsidR="00543617">
        <w:t>is selected, i</w:t>
      </w:r>
      <w:r w:rsidR="0048102C">
        <w:t>f it b</w:t>
      </w:r>
      <w:r w:rsidR="00C33D58">
        <w:t>e</w:t>
      </w:r>
      <w:r w:rsidR="0048102C">
        <w:t xml:space="preserve">comes blocked too readily or causes the orifice to block, the screen needs to be changed to better suit the type of debris on that </w:t>
      </w:r>
      <w:proofErr w:type="gramStart"/>
      <w:r w:rsidR="0048102C">
        <w:t>particular waterway</w:t>
      </w:r>
      <w:proofErr w:type="gramEnd"/>
      <w:r w:rsidR="00C33D58">
        <w:t xml:space="preserve">.  </w:t>
      </w:r>
    </w:p>
    <w:p w14:paraId="0D78DAA0" w14:textId="77777777" w:rsidR="00D134A5" w:rsidRPr="00546CD1" w:rsidRDefault="00D134A5" w:rsidP="00765DC2">
      <w:pPr>
        <w:spacing w:after="0"/>
        <w:jc w:val="both"/>
        <w:rPr>
          <w:rFonts w:ascii="Verdana" w:hAnsi="Verdana"/>
          <w:b/>
          <w:kern w:val="28"/>
          <w:sz w:val="32"/>
        </w:rPr>
      </w:pPr>
      <w:bookmarkStart w:id="265" w:name="_Ref177896703"/>
      <w:bookmarkStart w:id="266" w:name="_Ref177896798"/>
      <w:bookmarkStart w:id="267" w:name="_Ref177896837"/>
      <w:bookmarkStart w:id="268" w:name="_Ref177896945"/>
      <w:bookmarkStart w:id="269" w:name="_Toc185411581"/>
      <w:r w:rsidRPr="00546CD1">
        <w:br w:type="page"/>
      </w:r>
    </w:p>
    <w:p w14:paraId="7067F567" w14:textId="77777777" w:rsidR="00D134A5" w:rsidRPr="00546CD1" w:rsidRDefault="00D134A5" w:rsidP="00765DC2">
      <w:pPr>
        <w:pStyle w:val="Heading1"/>
        <w:jc w:val="both"/>
      </w:pPr>
      <w:bookmarkStart w:id="270" w:name="_Floating_pipe_offtakes"/>
      <w:bookmarkStart w:id="271" w:name="_Toc8910418"/>
      <w:bookmarkStart w:id="272" w:name="_Toc8910503"/>
      <w:bookmarkStart w:id="273" w:name="_Toc85029681"/>
      <w:bookmarkEnd w:id="270"/>
      <w:r w:rsidRPr="00546CD1">
        <w:lastRenderedPageBreak/>
        <w:t xml:space="preserve">Floating pipe </w:t>
      </w:r>
      <w:bookmarkEnd w:id="265"/>
      <w:bookmarkEnd w:id="266"/>
      <w:bookmarkEnd w:id="267"/>
      <w:bookmarkEnd w:id="268"/>
      <w:bookmarkEnd w:id="269"/>
      <w:r w:rsidRPr="00546CD1">
        <w:t>offtakes</w:t>
      </w:r>
      <w:bookmarkEnd w:id="271"/>
      <w:bookmarkEnd w:id="272"/>
      <w:bookmarkEnd w:id="273"/>
    </w:p>
    <w:p w14:paraId="77682D0B" w14:textId="7BAC21A4" w:rsidR="00D134A5" w:rsidRPr="00546CD1" w:rsidRDefault="00D134A5" w:rsidP="00765DC2">
      <w:pPr>
        <w:jc w:val="both"/>
      </w:pPr>
      <w:r w:rsidRPr="00546CD1">
        <w:t>For hillside dams and long, on-stream dams, a floating pipe offtake will usually be the most practical bypass mechanism.</w:t>
      </w:r>
      <w:r w:rsidR="009E5454">
        <w:t xml:space="preserve">  A floating bypass can also be used to </w:t>
      </w:r>
      <w:proofErr w:type="gramStart"/>
      <w:r w:rsidRPr="00546CD1">
        <w:t>retro-fit</w:t>
      </w:r>
      <w:proofErr w:type="gramEnd"/>
      <w:r w:rsidRPr="00546CD1">
        <w:t xml:space="preserve"> a bypass to an existing dam, where there is a compensation pipe. These offtakes will pass surface water from the dam, even when the dam is below full</w:t>
      </w:r>
      <w:r w:rsidR="00A658A8">
        <w:t xml:space="preserve"> </w:t>
      </w:r>
      <w:r w:rsidRPr="00546CD1">
        <w:t>supply level.</w:t>
      </w:r>
    </w:p>
    <w:p w14:paraId="7294F47B" w14:textId="726083EE" w:rsidR="00D134A5" w:rsidRPr="00546CD1" w:rsidRDefault="00D134A5" w:rsidP="00765DC2">
      <w:pPr>
        <w:jc w:val="both"/>
      </w:pPr>
      <w:r w:rsidRPr="00546CD1">
        <w:fldChar w:fldCharType="begin"/>
      </w:r>
      <w:r w:rsidRPr="00546CD1">
        <w:instrText xml:space="preserve"> REF _Ref7178672 \h </w:instrText>
      </w:r>
      <w:r w:rsidR="00765DC2">
        <w:instrText xml:space="preserve"> \* MERGEFORMAT </w:instrText>
      </w:r>
      <w:r w:rsidRPr="00546CD1">
        <w:fldChar w:fldCharType="separate"/>
      </w:r>
      <w:r w:rsidR="00CE74C4" w:rsidRPr="00546CD1">
        <w:t xml:space="preserve">Figure </w:t>
      </w:r>
      <w:r w:rsidR="00CE74C4">
        <w:rPr>
          <w:noProof/>
        </w:rPr>
        <w:t>18</w:t>
      </w:r>
      <w:r w:rsidRPr="00546CD1">
        <w:fldChar w:fldCharType="end"/>
      </w:r>
      <w:r w:rsidRPr="00546CD1">
        <w:t xml:space="preserve"> and </w:t>
      </w:r>
      <w:r w:rsidRPr="00546CD1">
        <w:fldChar w:fldCharType="begin"/>
      </w:r>
      <w:r w:rsidRPr="00546CD1">
        <w:instrText xml:space="preserve"> REF _Ref7178673 \h </w:instrText>
      </w:r>
      <w:r w:rsidR="00765DC2">
        <w:instrText xml:space="preserve"> \* MERGEFORMAT </w:instrText>
      </w:r>
      <w:r w:rsidRPr="00546CD1">
        <w:fldChar w:fldCharType="separate"/>
      </w:r>
      <w:r w:rsidR="00CE74C4" w:rsidRPr="00546CD1">
        <w:rPr>
          <w:noProof/>
        </w:rPr>
        <w:t>Figure</w:t>
      </w:r>
      <w:r w:rsidR="00CE74C4" w:rsidRPr="00546CD1">
        <w:t xml:space="preserve"> </w:t>
      </w:r>
      <w:r w:rsidR="00CE74C4">
        <w:rPr>
          <w:noProof/>
        </w:rPr>
        <w:t>19</w:t>
      </w:r>
      <w:r w:rsidRPr="00546CD1">
        <w:fldChar w:fldCharType="end"/>
      </w:r>
      <w:r w:rsidRPr="00546CD1">
        <w:t xml:space="preserve"> show a typical arrangement for a floating pipe offtake. The advantages of this offtake are that the total inflow volume can be passed, although at a lower flow rate, and water quality will be </w:t>
      </w:r>
      <w:proofErr w:type="gramStart"/>
      <w:r w:rsidRPr="00546CD1">
        <w:t>similar to</w:t>
      </w:r>
      <w:proofErr w:type="gramEnd"/>
      <w:r w:rsidRPr="00546CD1">
        <w:t xml:space="preserve"> the inflowing water.</w:t>
      </w:r>
    </w:p>
    <w:p w14:paraId="57740BB1" w14:textId="77777777" w:rsidR="00D134A5" w:rsidRPr="00546CD1" w:rsidRDefault="00D134A5" w:rsidP="00765DC2">
      <w:pPr>
        <w:jc w:val="both"/>
      </w:pPr>
      <w:r w:rsidRPr="00546CD1">
        <w:t>Floating pipe offtakes are commonly used for irrigation pumps and urban storages.</w:t>
      </w:r>
    </w:p>
    <w:p w14:paraId="19F16CA1" w14:textId="7E672690" w:rsidR="00D134A5" w:rsidRPr="00546CD1" w:rsidRDefault="00D134A5" w:rsidP="00765DC2">
      <w:pPr>
        <w:pStyle w:val="Caption"/>
        <w:tabs>
          <w:tab w:val="num" w:pos="397"/>
        </w:tabs>
        <w:jc w:val="both"/>
      </w:pPr>
      <w:bookmarkStart w:id="274" w:name="_Ref7178672"/>
      <w:bookmarkStart w:id="275" w:name="_Ref7178671"/>
      <w:bookmarkStart w:id="276" w:name="_Toc8908718"/>
      <w:bookmarkStart w:id="277" w:name="_Toc8972335"/>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18</w:t>
      </w:r>
      <w:r w:rsidR="00B42155">
        <w:rPr>
          <w:noProof/>
        </w:rPr>
        <w:fldChar w:fldCharType="end"/>
      </w:r>
      <w:bookmarkEnd w:id="274"/>
      <w:r w:rsidRPr="00546CD1">
        <w:t>: Floating pipe offtake typical arrangement (elevation)</w:t>
      </w:r>
      <w:bookmarkEnd w:id="275"/>
      <w:bookmarkEnd w:id="276"/>
      <w:bookmarkEnd w:id="277"/>
    </w:p>
    <w:p w14:paraId="5DE12278" w14:textId="77777777" w:rsidR="00D134A5" w:rsidRPr="00546CD1" w:rsidRDefault="00D134A5" w:rsidP="00765DC2">
      <w:pPr>
        <w:jc w:val="both"/>
      </w:pPr>
      <w:r w:rsidRPr="00546CD1">
        <w:rPr>
          <w:noProof/>
        </w:rPr>
        <w:drawing>
          <wp:inline distT="0" distB="0" distL="0" distR="0" wp14:anchorId="751D496F" wp14:editId="55767DFE">
            <wp:extent cx="5673416" cy="15514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10529" cy="1561631"/>
                    </a:xfrm>
                    <a:prstGeom prst="rect">
                      <a:avLst/>
                    </a:prstGeom>
                    <a:noFill/>
                    <a:ln>
                      <a:noFill/>
                    </a:ln>
                  </pic:spPr>
                </pic:pic>
              </a:graphicData>
            </a:graphic>
          </wp:inline>
        </w:drawing>
      </w:r>
    </w:p>
    <w:p w14:paraId="20F44876" w14:textId="774DA37B" w:rsidR="00D134A5" w:rsidRPr="00546CD1" w:rsidRDefault="00D134A5" w:rsidP="00765DC2">
      <w:pPr>
        <w:pStyle w:val="Caption"/>
        <w:tabs>
          <w:tab w:val="num" w:pos="397"/>
        </w:tabs>
        <w:jc w:val="both"/>
      </w:pPr>
      <w:bookmarkStart w:id="278" w:name="_Ref7178673"/>
      <w:bookmarkStart w:id="279" w:name="_Toc8908719"/>
      <w:bookmarkStart w:id="280" w:name="_Toc8972336"/>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19</w:t>
      </w:r>
      <w:r w:rsidR="00B42155">
        <w:rPr>
          <w:noProof/>
        </w:rPr>
        <w:fldChar w:fldCharType="end"/>
      </w:r>
      <w:bookmarkEnd w:id="278"/>
      <w:r w:rsidRPr="00546CD1">
        <w:t>: Floating pipe offtake typical arrangement (plan view)</w:t>
      </w:r>
      <w:bookmarkEnd w:id="279"/>
      <w:bookmarkEnd w:id="280"/>
    </w:p>
    <w:p w14:paraId="568C9BCD" w14:textId="77777777" w:rsidR="00D134A5" w:rsidRPr="00546CD1" w:rsidRDefault="00D134A5" w:rsidP="00765DC2">
      <w:pPr>
        <w:jc w:val="both"/>
      </w:pPr>
      <w:r w:rsidRPr="00546CD1">
        <w:rPr>
          <w:noProof/>
        </w:rPr>
        <w:drawing>
          <wp:inline distT="0" distB="0" distL="0" distR="0" wp14:anchorId="63B1E4ED" wp14:editId="79E26722">
            <wp:extent cx="5610845" cy="2203554"/>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2071" cy="2223672"/>
                    </a:xfrm>
                    <a:prstGeom prst="rect">
                      <a:avLst/>
                    </a:prstGeom>
                    <a:noFill/>
                    <a:ln>
                      <a:noFill/>
                    </a:ln>
                  </pic:spPr>
                </pic:pic>
              </a:graphicData>
            </a:graphic>
          </wp:inline>
        </w:drawing>
      </w:r>
    </w:p>
    <w:p w14:paraId="6B41E581" w14:textId="77777777" w:rsidR="00D134A5" w:rsidRPr="00546CD1" w:rsidRDefault="00D134A5" w:rsidP="00765DC2">
      <w:pPr>
        <w:pStyle w:val="Heading2"/>
        <w:jc w:val="both"/>
      </w:pPr>
      <w:bookmarkStart w:id="281" w:name="_Toc177880518"/>
      <w:bookmarkStart w:id="282" w:name="_Toc185411582"/>
      <w:bookmarkStart w:id="283" w:name="_Toc8910419"/>
      <w:bookmarkStart w:id="284" w:name="_Toc8910504"/>
      <w:bookmarkStart w:id="285" w:name="_Toc85029682"/>
      <w:r w:rsidRPr="00546CD1">
        <w:t>Bypass variations</w:t>
      </w:r>
      <w:bookmarkEnd w:id="281"/>
      <w:bookmarkEnd w:id="282"/>
      <w:bookmarkEnd w:id="283"/>
      <w:bookmarkEnd w:id="284"/>
      <w:bookmarkEnd w:id="285"/>
    </w:p>
    <w:p w14:paraId="448A28FF" w14:textId="21A89819" w:rsidR="000F054D" w:rsidRDefault="00D134A5" w:rsidP="00765DC2">
      <w:pPr>
        <w:jc w:val="both"/>
      </w:pPr>
      <w:r w:rsidRPr="00546CD1">
        <w:fldChar w:fldCharType="begin"/>
      </w:r>
      <w:r w:rsidRPr="00546CD1">
        <w:instrText xml:space="preserve"> REF _Ref7178827 \h </w:instrText>
      </w:r>
      <w:r w:rsidR="00765DC2">
        <w:instrText xml:space="preserve"> \* MERGEFORMAT </w:instrText>
      </w:r>
      <w:r w:rsidRPr="00546CD1">
        <w:fldChar w:fldCharType="separate"/>
      </w:r>
      <w:r w:rsidR="00CE74C4" w:rsidRPr="00546CD1">
        <w:t xml:space="preserve">Table </w:t>
      </w:r>
      <w:r w:rsidR="00CE74C4">
        <w:rPr>
          <w:noProof/>
        </w:rPr>
        <w:t>6</w:t>
      </w:r>
      <w:r w:rsidRPr="00546CD1">
        <w:fldChar w:fldCharType="end"/>
      </w:r>
      <w:r w:rsidRPr="00546CD1">
        <w:t xml:space="preserve"> shows several types of floating pipe offtakes and the advantages and disadvantages of each. All types take water from near the surface and convey it downstream through a pipe</w:t>
      </w:r>
      <w:r w:rsidR="00F93AEB">
        <w:t xml:space="preserve">line.  The variations relate to flow control.  </w:t>
      </w:r>
      <w:r w:rsidR="000F054D">
        <w:t>Options to consider are:</w:t>
      </w:r>
    </w:p>
    <w:p w14:paraId="382FFBF3" w14:textId="264DBA23" w:rsidR="000F054D" w:rsidRDefault="00346A2A" w:rsidP="00EF335E">
      <w:pPr>
        <w:pStyle w:val="ListParagraph"/>
        <w:numPr>
          <w:ilvl w:val="0"/>
          <w:numId w:val="57"/>
        </w:numPr>
        <w:jc w:val="both"/>
      </w:pPr>
      <w:r>
        <w:t>f</w:t>
      </w:r>
      <w:r w:rsidR="000F054D">
        <w:t>loating offtake with manually operated valve</w:t>
      </w:r>
    </w:p>
    <w:p w14:paraId="053B1EF9" w14:textId="5878FF78" w:rsidR="000F054D" w:rsidRDefault="00346A2A" w:rsidP="00EF335E">
      <w:pPr>
        <w:pStyle w:val="ListParagraph"/>
        <w:numPr>
          <w:ilvl w:val="0"/>
          <w:numId w:val="57"/>
        </w:numPr>
        <w:jc w:val="both"/>
      </w:pPr>
      <w:r>
        <w:lastRenderedPageBreak/>
        <w:t>f</w:t>
      </w:r>
      <w:r w:rsidR="000F054D">
        <w:t>loating offtake with automatically operated valve</w:t>
      </w:r>
    </w:p>
    <w:p w14:paraId="6F72F551" w14:textId="6BCE8878" w:rsidR="000F054D" w:rsidRDefault="00346A2A" w:rsidP="00EF335E">
      <w:pPr>
        <w:pStyle w:val="ListParagraph"/>
        <w:numPr>
          <w:ilvl w:val="0"/>
          <w:numId w:val="57"/>
        </w:numPr>
        <w:jc w:val="both"/>
      </w:pPr>
      <w:r>
        <w:t>f</w:t>
      </w:r>
      <w:r w:rsidR="000F054D">
        <w:t>loating of</w:t>
      </w:r>
      <w:r>
        <w:t>f</w:t>
      </w:r>
      <w:r w:rsidR="000F054D">
        <w:t>take with locking mechanism and open outlet pipe</w:t>
      </w:r>
    </w:p>
    <w:p w14:paraId="5A0E847E" w14:textId="4BD5D05C" w:rsidR="00D134A5" w:rsidRPr="00546CD1" w:rsidRDefault="00D134A5" w:rsidP="00765DC2">
      <w:pPr>
        <w:jc w:val="both"/>
      </w:pPr>
      <w:r w:rsidRPr="00546CD1">
        <w:t xml:space="preserve">The choice of type depends on the degree of automation </w:t>
      </w:r>
      <w:r w:rsidR="00627771">
        <w:t>required</w:t>
      </w:r>
      <w:r w:rsidRPr="00546CD1">
        <w:t xml:space="preserve"> and budget.</w:t>
      </w:r>
    </w:p>
    <w:p w14:paraId="79FDAEB6" w14:textId="23BF1F4F" w:rsidR="00D134A5" w:rsidRPr="00546CD1" w:rsidRDefault="00D134A5" w:rsidP="00765DC2">
      <w:pPr>
        <w:pStyle w:val="Caption"/>
        <w:jc w:val="both"/>
      </w:pPr>
      <w:bookmarkStart w:id="286" w:name="_Ref7178827"/>
      <w:bookmarkStart w:id="287" w:name="_Ref170550614"/>
      <w:bookmarkStart w:id="288" w:name="_Toc8908720"/>
      <w:bookmarkStart w:id="289" w:name="_Toc8972337"/>
      <w:r w:rsidRPr="00546CD1">
        <w:t xml:space="preserve">Table </w:t>
      </w:r>
      <w:r w:rsidR="00B42155">
        <w:rPr>
          <w:noProof/>
        </w:rPr>
        <w:fldChar w:fldCharType="begin"/>
      </w:r>
      <w:r w:rsidR="00B42155">
        <w:rPr>
          <w:noProof/>
        </w:rPr>
        <w:instrText xml:space="preserve"> SEQ Table \* ARABIC </w:instrText>
      </w:r>
      <w:r w:rsidR="00B42155">
        <w:rPr>
          <w:noProof/>
        </w:rPr>
        <w:fldChar w:fldCharType="separate"/>
      </w:r>
      <w:r w:rsidR="00CE74C4">
        <w:rPr>
          <w:noProof/>
        </w:rPr>
        <w:t>6</w:t>
      </w:r>
      <w:r w:rsidR="00B42155">
        <w:rPr>
          <w:noProof/>
        </w:rPr>
        <w:fldChar w:fldCharType="end"/>
      </w:r>
      <w:bookmarkEnd w:id="286"/>
      <w:r w:rsidRPr="00546CD1">
        <w:t>: Types of floating pipe offtakes</w:t>
      </w:r>
      <w:bookmarkEnd w:id="287"/>
      <w:bookmarkEnd w:id="288"/>
      <w:bookmarkEnd w:id="289"/>
    </w:p>
    <w:tbl>
      <w:tblPr>
        <w:tblStyle w:val="TableGrid"/>
        <w:tblW w:w="5000" w:type="pct"/>
        <w:tblLook w:val="00A0" w:firstRow="1" w:lastRow="0" w:firstColumn="1" w:lastColumn="0" w:noHBand="0" w:noVBand="0"/>
      </w:tblPr>
      <w:tblGrid>
        <w:gridCol w:w="2929"/>
        <w:gridCol w:w="2930"/>
        <w:gridCol w:w="2930"/>
      </w:tblGrid>
      <w:tr w:rsidR="00386F32" w:rsidRPr="00884B5E" w14:paraId="216B5F5D" w14:textId="4AE24F55" w:rsidTr="00884B5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6" w:type="pct"/>
            <w:vAlign w:val="top"/>
          </w:tcPr>
          <w:p w14:paraId="474ED135" w14:textId="405D620B" w:rsidR="00386F32" w:rsidRPr="00884B5E" w:rsidRDefault="00386F32" w:rsidP="00765DC2">
            <w:pPr>
              <w:pStyle w:val="TableHeadingLeft"/>
              <w:jc w:val="both"/>
              <w:rPr>
                <w:rFonts w:ascii="Arial" w:hAnsi="Arial" w:cs="Arial"/>
              </w:rPr>
            </w:pPr>
            <w:bookmarkStart w:id="290" w:name="SW0015"/>
            <w:bookmarkEnd w:id="257"/>
            <w:r w:rsidRPr="00884B5E">
              <w:rPr>
                <w:rFonts w:ascii="Arial" w:hAnsi="Arial" w:cs="Arial"/>
              </w:rPr>
              <w:t>Type</w:t>
            </w:r>
          </w:p>
        </w:tc>
        <w:tc>
          <w:tcPr>
            <w:cnfStyle w:val="000010000000" w:firstRow="0" w:lastRow="0" w:firstColumn="0" w:lastColumn="0" w:oddVBand="1" w:evenVBand="0" w:oddHBand="0" w:evenHBand="0" w:firstRowFirstColumn="0" w:firstRowLastColumn="0" w:lastRowFirstColumn="0" w:lastRowLastColumn="0"/>
            <w:tcW w:w="1667" w:type="pct"/>
          </w:tcPr>
          <w:p w14:paraId="35BCA74F" w14:textId="3CB0616D" w:rsidR="00386F32" w:rsidRPr="00884B5E" w:rsidRDefault="00386F32" w:rsidP="00765DC2">
            <w:pPr>
              <w:pStyle w:val="TableHeadingLeft"/>
              <w:jc w:val="both"/>
              <w:rPr>
                <w:rFonts w:ascii="Arial" w:hAnsi="Arial" w:cs="Arial"/>
              </w:rPr>
            </w:pPr>
            <w:r w:rsidRPr="00884B5E">
              <w:rPr>
                <w:rFonts w:ascii="Arial" w:hAnsi="Arial" w:cs="Arial"/>
              </w:rPr>
              <w:t>Advantages</w:t>
            </w:r>
          </w:p>
        </w:tc>
        <w:tc>
          <w:tcPr>
            <w:tcW w:w="1667" w:type="pct"/>
          </w:tcPr>
          <w:p w14:paraId="670A478B" w14:textId="51137ABF" w:rsidR="00386F32" w:rsidRPr="00884B5E" w:rsidRDefault="00386F32" w:rsidP="00765DC2">
            <w:pPr>
              <w:pStyle w:val="TableHeadingLef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84B5E">
              <w:rPr>
                <w:rFonts w:ascii="Arial" w:hAnsi="Arial" w:cs="Arial"/>
              </w:rPr>
              <w:t>Disadvantages</w:t>
            </w:r>
          </w:p>
        </w:tc>
      </w:tr>
      <w:tr w:rsidR="00386F32" w:rsidRPr="00884B5E" w14:paraId="6FBBCFA2" w14:textId="10678D45" w:rsidTr="00884B5E">
        <w:tc>
          <w:tcPr>
            <w:tcW w:w="1666" w:type="pct"/>
          </w:tcPr>
          <w:p w14:paraId="2F362836" w14:textId="55294ACC" w:rsidR="00386F32" w:rsidRPr="00884B5E" w:rsidRDefault="00386F32" w:rsidP="00765DC2">
            <w:pPr>
              <w:pStyle w:val="TableTextLeft"/>
              <w:jc w:val="both"/>
              <w:rPr>
                <w:rFonts w:ascii="Arial" w:hAnsi="Arial" w:cs="Arial"/>
              </w:rPr>
            </w:pPr>
            <w:r w:rsidRPr="00884B5E">
              <w:rPr>
                <w:rFonts w:ascii="Arial" w:hAnsi="Arial" w:cs="Arial"/>
              </w:rPr>
              <w:t>Floating offtake with a manually operated valve</w:t>
            </w:r>
          </w:p>
        </w:tc>
        <w:tc>
          <w:tcPr>
            <w:cnfStyle w:val="000010000000" w:firstRow="0" w:lastRow="0" w:firstColumn="0" w:lastColumn="0" w:oddVBand="1" w:evenVBand="0" w:oddHBand="0" w:evenHBand="0" w:firstRowFirstColumn="0" w:firstRowLastColumn="0" w:lastRowFirstColumn="0" w:lastRowLastColumn="0"/>
            <w:tcW w:w="1667" w:type="pct"/>
          </w:tcPr>
          <w:p w14:paraId="4BB166A6" w14:textId="3921C399" w:rsidR="00386F32" w:rsidRPr="00884B5E" w:rsidRDefault="00386F32" w:rsidP="00765DC2">
            <w:pPr>
              <w:pStyle w:val="TableTextLeft"/>
              <w:jc w:val="both"/>
              <w:rPr>
                <w:rFonts w:ascii="Arial" w:hAnsi="Arial" w:cs="Arial"/>
              </w:rPr>
            </w:pPr>
            <w:r w:rsidRPr="00884B5E">
              <w:rPr>
                <w:rFonts w:ascii="Arial" w:hAnsi="Arial" w:cs="Arial"/>
              </w:rPr>
              <w:t>Simple, reliable bypass mechanism</w:t>
            </w:r>
          </w:p>
        </w:tc>
        <w:tc>
          <w:tcPr>
            <w:tcW w:w="1667" w:type="pct"/>
          </w:tcPr>
          <w:p w14:paraId="6FA34783" w14:textId="1266854F" w:rsidR="00386F32" w:rsidRPr="00884B5E" w:rsidRDefault="00386F32" w:rsidP="00765DC2">
            <w:pPr>
              <w:pStyle w:val="TableTextLef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84B5E">
              <w:rPr>
                <w:rFonts w:ascii="Arial" w:hAnsi="Arial" w:cs="Arial"/>
              </w:rPr>
              <w:t>Requires operation after run-off occurs</w:t>
            </w:r>
          </w:p>
        </w:tc>
      </w:tr>
      <w:tr w:rsidR="00386F32" w:rsidRPr="00884B5E" w14:paraId="35892057" w14:textId="65FB5650" w:rsidTr="00884B5E">
        <w:tc>
          <w:tcPr>
            <w:tcW w:w="1666" w:type="pct"/>
          </w:tcPr>
          <w:p w14:paraId="1319782F" w14:textId="6BDE608E" w:rsidR="00386F32" w:rsidRPr="00884B5E" w:rsidRDefault="00386F32" w:rsidP="00765DC2">
            <w:pPr>
              <w:pStyle w:val="TableTextLeft"/>
              <w:jc w:val="both"/>
              <w:rPr>
                <w:rFonts w:ascii="Arial" w:hAnsi="Arial" w:cs="Arial"/>
              </w:rPr>
            </w:pPr>
            <w:r w:rsidRPr="00884B5E">
              <w:rPr>
                <w:rFonts w:ascii="Arial" w:hAnsi="Arial" w:cs="Arial"/>
              </w:rPr>
              <w:t>Floating offtake with automatically operated valve</w:t>
            </w:r>
          </w:p>
        </w:tc>
        <w:tc>
          <w:tcPr>
            <w:cnfStyle w:val="000010000000" w:firstRow="0" w:lastRow="0" w:firstColumn="0" w:lastColumn="0" w:oddVBand="1" w:evenVBand="0" w:oddHBand="0" w:evenHBand="0" w:firstRowFirstColumn="0" w:firstRowLastColumn="0" w:lastRowFirstColumn="0" w:lastRowLastColumn="0"/>
            <w:tcW w:w="1667" w:type="pct"/>
          </w:tcPr>
          <w:p w14:paraId="53246024" w14:textId="5B1C3768" w:rsidR="00386F32" w:rsidRPr="00884B5E" w:rsidRDefault="00386F32" w:rsidP="00765DC2">
            <w:pPr>
              <w:pStyle w:val="TableTextLeft"/>
              <w:jc w:val="both"/>
              <w:rPr>
                <w:rFonts w:ascii="Arial" w:hAnsi="Arial" w:cs="Arial"/>
              </w:rPr>
            </w:pPr>
            <w:r w:rsidRPr="00884B5E">
              <w:rPr>
                <w:rFonts w:ascii="Arial" w:hAnsi="Arial" w:cs="Arial"/>
              </w:rPr>
              <w:t>Saves on operator’s time</w:t>
            </w:r>
          </w:p>
        </w:tc>
        <w:tc>
          <w:tcPr>
            <w:tcW w:w="1667" w:type="pct"/>
          </w:tcPr>
          <w:p w14:paraId="762B204A" w14:textId="7045A900" w:rsidR="00386F32" w:rsidRPr="00884B5E" w:rsidRDefault="00386F32" w:rsidP="00765DC2">
            <w:pPr>
              <w:pStyle w:val="TableTextLef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84B5E">
              <w:rPr>
                <w:rFonts w:ascii="Arial" w:hAnsi="Arial" w:cs="Arial"/>
              </w:rPr>
              <w:t>Additional cost, yet to be tested</w:t>
            </w:r>
          </w:p>
        </w:tc>
      </w:tr>
      <w:tr w:rsidR="00386F32" w:rsidRPr="00884B5E" w14:paraId="4807B724" w14:textId="77777777" w:rsidTr="00884B5E">
        <w:tc>
          <w:tcPr>
            <w:tcW w:w="1666" w:type="pct"/>
          </w:tcPr>
          <w:p w14:paraId="0BDE0E94" w14:textId="5DB7AF3C" w:rsidR="00386F32" w:rsidRPr="00884B5E" w:rsidRDefault="00386F32" w:rsidP="00765DC2">
            <w:pPr>
              <w:pStyle w:val="TableTextLeft"/>
              <w:jc w:val="both"/>
              <w:rPr>
                <w:rFonts w:ascii="Arial" w:hAnsi="Arial" w:cs="Arial"/>
              </w:rPr>
            </w:pPr>
            <w:r w:rsidRPr="00884B5E">
              <w:rPr>
                <w:rFonts w:ascii="Arial" w:hAnsi="Arial" w:cs="Arial"/>
              </w:rPr>
              <w:t>Floating offtake with a locking mechanism and an open outlet pipe</w:t>
            </w:r>
          </w:p>
        </w:tc>
        <w:tc>
          <w:tcPr>
            <w:cnfStyle w:val="000010000000" w:firstRow="0" w:lastRow="0" w:firstColumn="0" w:lastColumn="0" w:oddVBand="1" w:evenVBand="0" w:oddHBand="0" w:evenHBand="0" w:firstRowFirstColumn="0" w:firstRowLastColumn="0" w:lastRowFirstColumn="0" w:lastRowLastColumn="0"/>
            <w:tcW w:w="1667" w:type="pct"/>
          </w:tcPr>
          <w:p w14:paraId="60E20B65" w14:textId="03357414" w:rsidR="00386F32" w:rsidRPr="00884B5E" w:rsidRDefault="00386F32" w:rsidP="00765DC2">
            <w:pPr>
              <w:pStyle w:val="TableTextLeft"/>
              <w:jc w:val="both"/>
              <w:rPr>
                <w:rFonts w:ascii="Arial" w:hAnsi="Arial" w:cs="Arial"/>
              </w:rPr>
            </w:pPr>
            <w:r w:rsidRPr="00884B5E">
              <w:rPr>
                <w:rFonts w:ascii="Arial" w:hAnsi="Arial" w:cs="Arial"/>
              </w:rPr>
              <w:t>Simple, semi-automatic system</w:t>
            </w:r>
          </w:p>
        </w:tc>
        <w:tc>
          <w:tcPr>
            <w:tcW w:w="1667" w:type="pct"/>
          </w:tcPr>
          <w:p w14:paraId="5ADC1468" w14:textId="4C8B8739" w:rsidR="00386F32" w:rsidRPr="00884B5E" w:rsidRDefault="00386F32" w:rsidP="00765DC2">
            <w:pPr>
              <w:pStyle w:val="TableTextLef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84B5E">
              <w:rPr>
                <w:rFonts w:ascii="Arial" w:hAnsi="Arial" w:cs="Arial"/>
              </w:rPr>
              <w:t>Yet to be tested</w:t>
            </w:r>
          </w:p>
        </w:tc>
      </w:tr>
    </w:tbl>
    <w:p w14:paraId="494DD948" w14:textId="77777777" w:rsidR="00386F32" w:rsidRPr="00546CD1" w:rsidRDefault="00386F32" w:rsidP="00765DC2">
      <w:pPr>
        <w:jc w:val="both"/>
      </w:pPr>
    </w:p>
    <w:p w14:paraId="27CE4EBE" w14:textId="77777777" w:rsidR="00D134A5" w:rsidRPr="00546CD1" w:rsidRDefault="00D134A5" w:rsidP="00765DC2">
      <w:pPr>
        <w:pStyle w:val="Heading2"/>
        <w:jc w:val="both"/>
      </w:pPr>
      <w:bookmarkStart w:id="291" w:name="_Toc177880519"/>
      <w:bookmarkStart w:id="292" w:name="_Toc185411583"/>
      <w:bookmarkStart w:id="293" w:name="_Toc8910420"/>
      <w:bookmarkStart w:id="294" w:name="_Toc8910505"/>
      <w:bookmarkStart w:id="295" w:name="_Toc85029683"/>
      <w:r w:rsidRPr="00546CD1">
        <w:t>Design features</w:t>
      </w:r>
      <w:bookmarkEnd w:id="291"/>
      <w:bookmarkEnd w:id="292"/>
      <w:bookmarkEnd w:id="293"/>
      <w:bookmarkEnd w:id="294"/>
      <w:bookmarkEnd w:id="295"/>
    </w:p>
    <w:p w14:paraId="064E4CAD" w14:textId="3EC40650" w:rsidR="00D134A5" w:rsidRPr="00546CD1" w:rsidRDefault="00C1372E" w:rsidP="00765DC2">
      <w:pPr>
        <w:jc w:val="both"/>
      </w:pPr>
      <w:r>
        <w:t xml:space="preserve">A floating pipe </w:t>
      </w:r>
      <w:r w:rsidR="00D134A5" w:rsidRPr="00546CD1">
        <w:t xml:space="preserve">offtake </w:t>
      </w:r>
      <w:r w:rsidR="00E56045">
        <w:t xml:space="preserve">can be made </w:t>
      </w:r>
      <w:r w:rsidR="00D134A5" w:rsidRPr="00546CD1">
        <w:t>from a flexible pipe (such as HDPE or rubber).</w:t>
      </w:r>
      <w:r w:rsidR="00E56045">
        <w:t xml:space="preserve">  The pipe</w:t>
      </w:r>
      <w:r w:rsidR="00D134A5" w:rsidRPr="00546CD1">
        <w:t xml:space="preserve"> length</w:t>
      </w:r>
      <w:r w:rsidR="00E56045">
        <w:t xml:space="preserve"> </w:t>
      </w:r>
      <w:r w:rsidR="00716C51">
        <w:t xml:space="preserve">is based on the </w:t>
      </w:r>
      <w:r w:rsidR="00D134A5" w:rsidRPr="00546CD1">
        <w:t>manufacturer’s limits of pipe flexure</w:t>
      </w:r>
      <w:r w:rsidR="00187F54">
        <w:t xml:space="preserve"> (</w:t>
      </w:r>
      <w:proofErr w:type="gramStart"/>
      <w:r w:rsidR="00187F54">
        <w:t>e.g</w:t>
      </w:r>
      <w:r w:rsidR="00CB5764">
        <w:t>.</w:t>
      </w:r>
      <w:proofErr w:type="gramEnd"/>
      <w:r w:rsidR="00D134A5" w:rsidRPr="00546CD1">
        <w:t xml:space="preserve"> 33 times the pipe diameter (</w:t>
      </w:r>
      <w:proofErr w:type="spellStart"/>
      <w:r w:rsidR="00D134A5" w:rsidRPr="00546CD1">
        <w:t>Vinidex</w:t>
      </w:r>
      <w:proofErr w:type="spellEnd"/>
      <w:r w:rsidR="00D134A5" w:rsidRPr="00546CD1">
        <w:t xml:space="preserve"> fabrication requirement).</w:t>
      </w:r>
      <w:r w:rsidR="00187F54">
        <w:t xml:space="preserve">  </w:t>
      </w:r>
      <w:r w:rsidR="00D134A5" w:rsidRPr="00546CD1">
        <w:t xml:space="preserve">The pipe diameter </w:t>
      </w:r>
      <w:r w:rsidR="00187F54">
        <w:t>would</w:t>
      </w:r>
      <w:r w:rsidR="00D134A5" w:rsidRPr="00546CD1">
        <w:t xml:space="preserve"> usually</w:t>
      </w:r>
      <w:r w:rsidR="00187F54">
        <w:t xml:space="preserve"> be</w:t>
      </w:r>
      <w:r w:rsidR="00D134A5" w:rsidRPr="00546CD1">
        <w:t xml:space="preserve"> the same as the diameter of the </w:t>
      </w:r>
      <w:bookmarkStart w:id="296" w:name="OLE_LINK1"/>
      <w:bookmarkStart w:id="297" w:name="OLE_LINK2"/>
      <w:r w:rsidR="00D134A5" w:rsidRPr="00546CD1">
        <w:t>compensation pipe</w:t>
      </w:r>
      <w:bookmarkEnd w:id="296"/>
      <w:bookmarkEnd w:id="297"/>
      <w:r w:rsidR="00D134A5" w:rsidRPr="00546CD1">
        <w:t>.</w:t>
      </w:r>
    </w:p>
    <w:p w14:paraId="04E040D3" w14:textId="4ABD3437" w:rsidR="00D134A5" w:rsidRDefault="00D134A5" w:rsidP="00765DC2">
      <w:pPr>
        <w:jc w:val="both"/>
      </w:pPr>
      <w:r w:rsidRPr="00546CD1">
        <w:t>The connection between the semi-flexible HDPE pipe and the compensation pipe</w:t>
      </w:r>
      <w:r w:rsidR="0099513C">
        <w:t xml:space="preserve"> needs to</w:t>
      </w:r>
      <w:r w:rsidRPr="00546CD1">
        <w:t xml:space="preserve"> be a flexible coupling to mitigate flex</w:t>
      </w:r>
      <w:r w:rsidR="00230310">
        <w:t xml:space="preserve">ure </w:t>
      </w:r>
      <w:r w:rsidRPr="00546CD1">
        <w:t>and vibration from wave action being passed through to the compensation pipe. The coupling could be a flanged rubber expansion joint</w:t>
      </w:r>
      <w:r w:rsidR="00230310">
        <w:t>,</w:t>
      </w:r>
      <w:r w:rsidRPr="00546CD1">
        <w:t xml:space="preserve"> or a </w:t>
      </w:r>
      <w:r w:rsidR="00447823">
        <w:t>one metre</w:t>
      </w:r>
      <w:r w:rsidRPr="00546CD1">
        <w:t xml:space="preserve"> length of rubber hose with suitable fittings.</w:t>
      </w:r>
      <w:r w:rsidR="00CD7276">
        <w:t xml:space="preserve">  A concrete headwall will also dampen any potential movement.</w:t>
      </w:r>
    </w:p>
    <w:p w14:paraId="2A238611" w14:textId="3B223115" w:rsidR="00D134A5" w:rsidRPr="00546CD1" w:rsidRDefault="00D134A5" w:rsidP="00765DC2">
      <w:pPr>
        <w:jc w:val="both"/>
      </w:pPr>
      <w:r w:rsidRPr="00546CD1">
        <w:t xml:space="preserve">A typical flanged rubber expansion joint might be a 100 mm or 150 mm diameter flanged rubber expansion joint with grade 316 stainless steel flanges drilled to Table E of Australian Standard 1289. </w:t>
      </w:r>
      <w:r w:rsidR="00F90183">
        <w:t xml:space="preserve"> M</w:t>
      </w:r>
      <w:r w:rsidRPr="00546CD1">
        <w:t>ild steel flanges</w:t>
      </w:r>
      <w:r w:rsidR="00F90183">
        <w:t xml:space="preserve"> are also avail</w:t>
      </w:r>
      <w:r w:rsidR="00AB18AF">
        <w:t>able but are subject to corrosion.</w:t>
      </w:r>
    </w:p>
    <w:p w14:paraId="2FDB027C" w14:textId="7392231F" w:rsidR="00D134A5" w:rsidRPr="00546CD1" w:rsidRDefault="00D134A5" w:rsidP="00765DC2">
      <w:pPr>
        <w:jc w:val="both"/>
      </w:pPr>
      <w:r w:rsidRPr="00546CD1">
        <w:fldChar w:fldCharType="begin"/>
      </w:r>
      <w:r w:rsidRPr="00546CD1">
        <w:instrText xml:space="preserve"> REF _Ref7179736 \h </w:instrText>
      </w:r>
      <w:r w:rsidR="00765DC2">
        <w:instrText xml:space="preserve"> \* MERGEFORMAT </w:instrText>
      </w:r>
      <w:r w:rsidRPr="00546CD1">
        <w:fldChar w:fldCharType="separate"/>
      </w:r>
      <w:r w:rsidR="00CE74C4" w:rsidRPr="00546CD1">
        <w:t xml:space="preserve">Figure </w:t>
      </w:r>
      <w:r w:rsidR="00CE74C4">
        <w:rPr>
          <w:noProof/>
        </w:rPr>
        <w:t>20</w:t>
      </w:r>
      <w:r w:rsidRPr="00546CD1">
        <w:fldChar w:fldCharType="end"/>
      </w:r>
      <w:r w:rsidRPr="00546CD1">
        <w:t xml:space="preserve"> shows an alternative connection for 100 mm pipes: a rubber hose with a brass-flanged tailpiece and </w:t>
      </w:r>
      <w:proofErr w:type="gramStart"/>
      <w:r w:rsidRPr="00546CD1">
        <w:t>stainless steel</w:t>
      </w:r>
      <w:proofErr w:type="gramEnd"/>
      <w:r w:rsidRPr="00546CD1">
        <w:t xml:space="preserve"> Bandit straps.</w:t>
      </w:r>
    </w:p>
    <w:p w14:paraId="7FFB0D62" w14:textId="0416453A" w:rsidR="00D134A5" w:rsidRPr="00546CD1" w:rsidRDefault="00D134A5" w:rsidP="00765DC2">
      <w:pPr>
        <w:pStyle w:val="Caption"/>
        <w:tabs>
          <w:tab w:val="num" w:pos="397"/>
        </w:tabs>
        <w:spacing w:before="240" w:after="120"/>
        <w:jc w:val="both"/>
      </w:pPr>
      <w:bookmarkStart w:id="298" w:name="_Ref7179736"/>
      <w:bookmarkStart w:id="299" w:name="_Ref7179730"/>
      <w:bookmarkStart w:id="300" w:name="_Toc8908721"/>
      <w:bookmarkStart w:id="301" w:name="_Toc8972338"/>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20</w:t>
      </w:r>
      <w:r w:rsidR="00B42155">
        <w:rPr>
          <w:noProof/>
        </w:rPr>
        <w:fldChar w:fldCharType="end"/>
      </w:r>
      <w:bookmarkEnd w:id="298"/>
      <w:r w:rsidRPr="00546CD1">
        <w:t>: Floating offtake pipe connection</w:t>
      </w:r>
      <w:bookmarkEnd w:id="299"/>
      <w:bookmarkEnd w:id="300"/>
      <w:bookmarkEnd w:id="301"/>
    </w:p>
    <w:p w14:paraId="5D3D6D99" w14:textId="77777777" w:rsidR="00D134A5" w:rsidRPr="00546CD1" w:rsidRDefault="00D134A5" w:rsidP="00765DC2">
      <w:pPr>
        <w:spacing w:after="0" w:line="240" w:lineRule="auto"/>
        <w:jc w:val="both"/>
      </w:pPr>
      <w:r w:rsidRPr="00546CD1">
        <w:rPr>
          <w:noProof/>
        </w:rPr>
        <w:drawing>
          <wp:inline distT="0" distB="0" distL="0" distR="0" wp14:anchorId="62BB8868" wp14:editId="279CD23F">
            <wp:extent cx="5231567" cy="2322175"/>
            <wp:effectExtent l="0" t="0" r="762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469" t="15099"/>
                    <a:stretch/>
                  </pic:blipFill>
                  <pic:spPr bwMode="auto">
                    <a:xfrm>
                      <a:off x="0" y="0"/>
                      <a:ext cx="5299644" cy="2352393"/>
                    </a:xfrm>
                    <a:prstGeom prst="rect">
                      <a:avLst/>
                    </a:prstGeom>
                    <a:noFill/>
                    <a:ln>
                      <a:noFill/>
                    </a:ln>
                    <a:extLst>
                      <a:ext uri="{53640926-AAD7-44D8-BBD7-CCE9431645EC}">
                        <a14:shadowObscured xmlns:a14="http://schemas.microsoft.com/office/drawing/2010/main"/>
                      </a:ext>
                    </a:extLst>
                  </pic:spPr>
                </pic:pic>
              </a:graphicData>
            </a:graphic>
          </wp:inline>
        </w:drawing>
      </w:r>
    </w:p>
    <w:p w14:paraId="7FD34713" w14:textId="77777777" w:rsidR="00627771" w:rsidRDefault="00627771" w:rsidP="00765DC2">
      <w:pPr>
        <w:jc w:val="both"/>
      </w:pPr>
    </w:p>
    <w:p w14:paraId="2ABB457E" w14:textId="64A74372" w:rsidR="00D134A5" w:rsidRPr="00546CD1" w:rsidRDefault="00D134A5" w:rsidP="00765DC2">
      <w:pPr>
        <w:jc w:val="both"/>
      </w:pPr>
      <w:r w:rsidRPr="00546CD1">
        <w:t xml:space="preserve">The dam owner would monitor and record the water level. If the level rises between November and June, they </w:t>
      </w:r>
      <w:proofErr w:type="gramStart"/>
      <w:r w:rsidRPr="00546CD1">
        <w:t>would</w:t>
      </w:r>
      <w:proofErr w:type="gramEnd"/>
      <w:r w:rsidRPr="00546CD1">
        <w:t xml:space="preserve"> open the outlet valve to pass all inflows until the water returns to its previous level.</w:t>
      </w:r>
    </w:p>
    <w:p w14:paraId="6D65AE7D" w14:textId="59766E05" w:rsidR="00D134A5" w:rsidRPr="00546CD1" w:rsidRDefault="00936042" w:rsidP="00765DC2">
      <w:pPr>
        <w:jc w:val="both"/>
      </w:pPr>
      <w:r>
        <w:t>If automatic operation is required, the</w:t>
      </w:r>
      <w:r w:rsidR="00D134A5" w:rsidRPr="00546CD1">
        <w:t xml:space="preserve"> valve</w:t>
      </w:r>
      <w:r>
        <w:t xml:space="preserve"> could be upgraded to a</w:t>
      </w:r>
      <w:r w:rsidR="00D134A5" w:rsidRPr="00546CD1">
        <w:t xml:space="preserve"> pressure</w:t>
      </w:r>
      <w:r w:rsidR="000E3079">
        <w:t xml:space="preserve"> </w:t>
      </w:r>
      <w:r w:rsidR="00D134A5" w:rsidRPr="00546CD1">
        <w:t>operated electrically actuated valve. The specifications for this valve would be:</w:t>
      </w:r>
    </w:p>
    <w:p w14:paraId="70E3E8B1" w14:textId="59091391" w:rsidR="00D134A5" w:rsidRPr="00546CD1" w:rsidRDefault="00D134A5" w:rsidP="00EF335E">
      <w:pPr>
        <w:pStyle w:val="ListBullet"/>
        <w:numPr>
          <w:ilvl w:val="0"/>
          <w:numId w:val="58"/>
        </w:numPr>
        <w:jc w:val="both"/>
      </w:pPr>
      <w:r w:rsidRPr="00546CD1">
        <w:t>valve: a flanged-gate or diaphragm valve</w:t>
      </w:r>
      <w:r w:rsidR="00920BDD">
        <w:t xml:space="preserve"> (butterfly valves are not recommended becau</w:t>
      </w:r>
      <w:r w:rsidR="009318E7">
        <w:t>s</w:t>
      </w:r>
      <w:r w:rsidR="00920BDD">
        <w:t>e of potential for</w:t>
      </w:r>
      <w:r w:rsidRPr="00546CD1">
        <w:t xml:space="preserve"> debris </w:t>
      </w:r>
      <w:r w:rsidR="00920BDD">
        <w:t xml:space="preserve">to get </w:t>
      </w:r>
      <w:r w:rsidRPr="00546CD1">
        <w:t xml:space="preserve">caught </w:t>
      </w:r>
      <w:r w:rsidR="009318E7">
        <w:t>which prevents valve closure)</w:t>
      </w:r>
    </w:p>
    <w:p w14:paraId="7262D518" w14:textId="77777777" w:rsidR="00D134A5" w:rsidRPr="00546CD1" w:rsidRDefault="00D134A5" w:rsidP="00EF335E">
      <w:pPr>
        <w:pStyle w:val="ListBullet"/>
        <w:numPr>
          <w:ilvl w:val="0"/>
          <w:numId w:val="58"/>
        </w:numPr>
        <w:jc w:val="both"/>
      </w:pPr>
      <w:r w:rsidRPr="00546CD1">
        <w:t>actuator: solar/ battery-powered 12-volt electric motor actuator</w:t>
      </w:r>
    </w:p>
    <w:p w14:paraId="5495F13A" w14:textId="77777777" w:rsidR="00D134A5" w:rsidRPr="00546CD1" w:rsidRDefault="00D134A5" w:rsidP="00EF335E">
      <w:pPr>
        <w:pStyle w:val="ListBullet"/>
        <w:numPr>
          <w:ilvl w:val="0"/>
          <w:numId w:val="58"/>
        </w:numPr>
        <w:jc w:val="both"/>
      </w:pPr>
      <w:r w:rsidRPr="00546CD1">
        <w:t>pressure transducer: attachable to the pipe upstream of the valve, with an accuracy of +/- 0.02 m over a range of 10 m, with an electrical output</w:t>
      </w:r>
    </w:p>
    <w:p w14:paraId="1754337C" w14:textId="77777777" w:rsidR="00D134A5" w:rsidRPr="00546CD1" w:rsidRDefault="00D134A5" w:rsidP="00EF335E">
      <w:pPr>
        <w:pStyle w:val="ListBullet"/>
        <w:numPr>
          <w:ilvl w:val="0"/>
          <w:numId w:val="58"/>
        </w:numPr>
        <w:jc w:val="both"/>
      </w:pPr>
      <w:r w:rsidRPr="00546CD1">
        <w:t>programmable logic controller: to average water levels (to counter wave action) with re-settable trigger points for opening and closing of the actuator/valve: that is, when the water level rises 0.15 m, the valve opens until the water level (pressure) drops to the previous set point.</w:t>
      </w:r>
    </w:p>
    <w:p w14:paraId="1447E7BA" w14:textId="409E13B1" w:rsidR="00D134A5" w:rsidRPr="00546CD1" w:rsidRDefault="00D134A5" w:rsidP="00765DC2">
      <w:pPr>
        <w:jc w:val="both"/>
      </w:pPr>
      <w:r w:rsidRPr="00546CD1">
        <w:t>Automatic systems are more expensive, and</w:t>
      </w:r>
      <w:r w:rsidR="00413647">
        <w:t xml:space="preserve"> the owner</w:t>
      </w:r>
      <w:r w:rsidRPr="00546CD1">
        <w:t xml:space="preserve"> </w:t>
      </w:r>
      <w:r w:rsidR="0080108F">
        <w:t>may</w:t>
      </w:r>
      <w:r w:rsidR="0080108F" w:rsidRPr="00546CD1">
        <w:t xml:space="preserve"> </w:t>
      </w:r>
      <w:r w:rsidRPr="00546CD1">
        <w:t>decide if the time savings are justified.</w:t>
      </w:r>
    </w:p>
    <w:p w14:paraId="25918F95" w14:textId="48495758" w:rsidR="00D134A5" w:rsidRPr="00546CD1" w:rsidRDefault="00D134A5" w:rsidP="00765DC2">
      <w:pPr>
        <w:jc w:val="both"/>
      </w:pPr>
      <w:r w:rsidRPr="00546CD1">
        <w:t xml:space="preserve">The pipe and inlet must be supported by a float or buoys, as </w:t>
      </w:r>
      <w:r w:rsidRPr="00546CD1">
        <w:fldChar w:fldCharType="begin"/>
      </w:r>
      <w:r w:rsidRPr="00546CD1">
        <w:instrText xml:space="preserve"> REF _Ref7180093 \h </w:instrText>
      </w:r>
      <w:r w:rsidR="00765DC2">
        <w:instrText xml:space="preserve"> \* MERGEFORMAT </w:instrText>
      </w:r>
      <w:r w:rsidRPr="00546CD1">
        <w:fldChar w:fldCharType="separate"/>
      </w:r>
      <w:r w:rsidR="00CE74C4" w:rsidRPr="00546CD1">
        <w:t xml:space="preserve">Figure </w:t>
      </w:r>
      <w:r w:rsidR="00CE74C4">
        <w:rPr>
          <w:noProof/>
        </w:rPr>
        <w:t>21</w:t>
      </w:r>
      <w:r w:rsidRPr="00546CD1">
        <w:fldChar w:fldCharType="end"/>
      </w:r>
      <w:r w:rsidRPr="00546CD1">
        <w:t xml:space="preserve"> shows. The inlet screen is </w:t>
      </w:r>
      <w:proofErr w:type="gramStart"/>
      <w:r w:rsidRPr="00546CD1">
        <w:t>similar to</w:t>
      </w:r>
      <w:proofErr w:type="gramEnd"/>
      <w:r w:rsidRPr="00546CD1">
        <w:t xml:space="preserve"> that for bypass pipes, as described under ‘</w:t>
      </w:r>
      <w:r w:rsidRPr="00546CD1">
        <w:fldChar w:fldCharType="begin"/>
      </w:r>
      <w:r w:rsidRPr="00546CD1">
        <w:instrText xml:space="preserve"> REF _Ref164831966 \h </w:instrText>
      </w:r>
      <w:r w:rsidR="00765DC2">
        <w:instrText xml:space="preserve"> \* MERGEFORMAT </w:instrText>
      </w:r>
      <w:r w:rsidRPr="00546CD1">
        <w:fldChar w:fldCharType="separate"/>
      </w:r>
      <w:r w:rsidR="00CE74C4" w:rsidRPr="00546CD1">
        <w:t>Inlet screen</w:t>
      </w:r>
      <w:r w:rsidRPr="00546CD1">
        <w:fldChar w:fldCharType="end"/>
      </w:r>
      <w:r w:rsidRPr="00546CD1">
        <w:t>’.</w:t>
      </w:r>
    </w:p>
    <w:p w14:paraId="5C3E05C4" w14:textId="72659ABE" w:rsidR="00D134A5" w:rsidRPr="00546CD1" w:rsidRDefault="00D134A5" w:rsidP="00765DC2">
      <w:pPr>
        <w:pStyle w:val="Caption"/>
        <w:tabs>
          <w:tab w:val="num" w:pos="397"/>
        </w:tabs>
        <w:jc w:val="both"/>
      </w:pPr>
      <w:bookmarkStart w:id="302" w:name="_Ref7180093"/>
      <w:bookmarkStart w:id="303" w:name="_Toc8908722"/>
      <w:bookmarkStart w:id="304" w:name="_Toc8972339"/>
      <w:bookmarkStart w:id="305" w:name="SW0016"/>
      <w:bookmarkEnd w:id="290"/>
      <w:r w:rsidRPr="00546CD1">
        <w:lastRenderedPageBreak/>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21</w:t>
      </w:r>
      <w:r w:rsidR="00B42155">
        <w:rPr>
          <w:noProof/>
        </w:rPr>
        <w:fldChar w:fldCharType="end"/>
      </w:r>
      <w:bookmarkEnd w:id="302"/>
      <w:r w:rsidRPr="00546CD1">
        <w:t>: Submerged floating offtake</w:t>
      </w:r>
      <w:bookmarkEnd w:id="303"/>
      <w:bookmarkEnd w:id="304"/>
    </w:p>
    <w:p w14:paraId="52702AB6" w14:textId="77777777" w:rsidR="00D134A5" w:rsidRPr="00546CD1" w:rsidRDefault="00D134A5" w:rsidP="00765DC2">
      <w:pPr>
        <w:jc w:val="both"/>
      </w:pPr>
      <w:r w:rsidRPr="00546CD1">
        <w:rPr>
          <w:noProof/>
        </w:rPr>
        <w:drawing>
          <wp:inline distT="0" distB="0" distL="0" distR="0" wp14:anchorId="224A4A61" wp14:editId="086D3148">
            <wp:extent cx="3028013" cy="239938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2638" cy="2418902"/>
                    </a:xfrm>
                    <a:prstGeom prst="rect">
                      <a:avLst/>
                    </a:prstGeom>
                    <a:noFill/>
                    <a:ln>
                      <a:noFill/>
                    </a:ln>
                  </pic:spPr>
                </pic:pic>
              </a:graphicData>
            </a:graphic>
          </wp:inline>
        </w:drawing>
      </w:r>
    </w:p>
    <w:p w14:paraId="34236148" w14:textId="77777777" w:rsidR="00D134A5" w:rsidRPr="00546CD1" w:rsidRDefault="00D134A5" w:rsidP="00765DC2">
      <w:pPr>
        <w:jc w:val="both"/>
      </w:pPr>
      <w:r w:rsidRPr="00546CD1">
        <w:t>Secure the end of the pipe with posts or guy ropes (for example, of nylon or polypropylene), to avoid excessive lateral movement of the float and inlet.</w:t>
      </w:r>
    </w:p>
    <w:p w14:paraId="4C57E6D7" w14:textId="77777777" w:rsidR="00D134A5" w:rsidRPr="00546CD1" w:rsidRDefault="00D134A5" w:rsidP="00765DC2">
      <w:pPr>
        <w:pStyle w:val="Heading2"/>
        <w:jc w:val="both"/>
      </w:pPr>
      <w:bookmarkStart w:id="306" w:name="_Ref169933045"/>
      <w:bookmarkStart w:id="307" w:name="_Toc177880520"/>
      <w:bookmarkStart w:id="308" w:name="_Toc185411584"/>
      <w:bookmarkStart w:id="309" w:name="_Toc8910421"/>
      <w:bookmarkStart w:id="310" w:name="_Toc8910506"/>
      <w:bookmarkStart w:id="311" w:name="_Toc85029684"/>
      <w:r w:rsidRPr="00546CD1">
        <w:t>Semi-automatic operation</w:t>
      </w:r>
      <w:bookmarkEnd w:id="306"/>
      <w:bookmarkEnd w:id="307"/>
      <w:bookmarkEnd w:id="308"/>
      <w:bookmarkEnd w:id="309"/>
      <w:bookmarkEnd w:id="310"/>
      <w:bookmarkEnd w:id="311"/>
    </w:p>
    <w:p w14:paraId="1AA5BB90" w14:textId="628F920D" w:rsidR="00D134A5" w:rsidRPr="00546CD1" w:rsidRDefault="00D134A5" w:rsidP="00765DC2">
      <w:pPr>
        <w:jc w:val="both"/>
      </w:pPr>
      <w:r w:rsidRPr="00546CD1">
        <w:t>The release of inflows can be done semi-automatically using a rope and pulley system. After each irrigation diversion, the bypass offtake float is secured in the drawdown position by a rope and pulley system to the bank. If there are inflows, they will directly enter the pipe and discharge downstream through the compensation pipe. The compensation pipe valve is left open.</w:t>
      </w:r>
      <w:r w:rsidR="0085179C">
        <w:t xml:space="preserve">  </w:t>
      </w:r>
      <w:r w:rsidRPr="00546CD1">
        <w:t>The pipe screen and inlet would be set as shown in Figure 21.</w:t>
      </w:r>
    </w:p>
    <w:p w14:paraId="63194865" w14:textId="3473AFC1" w:rsidR="00D134A5" w:rsidRPr="00546CD1" w:rsidRDefault="00D134A5" w:rsidP="00765DC2">
      <w:pPr>
        <w:pStyle w:val="Caption"/>
        <w:tabs>
          <w:tab w:val="num" w:pos="397"/>
        </w:tabs>
        <w:jc w:val="both"/>
      </w:pPr>
      <w:bookmarkStart w:id="312" w:name="_Toc8908723"/>
      <w:bookmarkStart w:id="313" w:name="_Toc8972340"/>
      <w:r w:rsidRPr="00546CD1">
        <w:t xml:space="preserve">Figure </w:t>
      </w:r>
      <w:r w:rsidR="00B42155">
        <w:rPr>
          <w:noProof/>
        </w:rPr>
        <w:fldChar w:fldCharType="begin"/>
      </w:r>
      <w:r w:rsidR="00B42155">
        <w:rPr>
          <w:noProof/>
        </w:rPr>
        <w:instrText xml:space="preserve"> SEQ Figure \* ARABIC </w:instrText>
      </w:r>
      <w:r w:rsidR="00B42155">
        <w:rPr>
          <w:noProof/>
        </w:rPr>
        <w:fldChar w:fldCharType="separate"/>
      </w:r>
      <w:r w:rsidR="00CE74C4">
        <w:rPr>
          <w:noProof/>
        </w:rPr>
        <w:t>22</w:t>
      </w:r>
      <w:r w:rsidR="00B42155">
        <w:rPr>
          <w:noProof/>
        </w:rPr>
        <w:fldChar w:fldCharType="end"/>
      </w:r>
      <w:r w:rsidRPr="00546CD1">
        <w:t>: Floating inlet screen typical arrangement</w:t>
      </w:r>
      <w:bookmarkEnd w:id="312"/>
      <w:bookmarkEnd w:id="313"/>
    </w:p>
    <w:p w14:paraId="5BFB36A9" w14:textId="77777777" w:rsidR="00D134A5" w:rsidRPr="00546CD1" w:rsidRDefault="00D134A5" w:rsidP="00765DC2">
      <w:pPr>
        <w:jc w:val="both"/>
      </w:pPr>
      <w:r w:rsidRPr="00546CD1">
        <w:rPr>
          <w:noProof/>
        </w:rPr>
        <w:drawing>
          <wp:inline distT="0" distB="0" distL="0" distR="0" wp14:anchorId="7A699E75" wp14:editId="4653FD67">
            <wp:extent cx="5210175" cy="3106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1843" cy="3143760"/>
                    </a:xfrm>
                    <a:prstGeom prst="rect">
                      <a:avLst/>
                    </a:prstGeom>
                    <a:noFill/>
                    <a:ln>
                      <a:noFill/>
                    </a:ln>
                  </pic:spPr>
                </pic:pic>
              </a:graphicData>
            </a:graphic>
          </wp:inline>
        </w:drawing>
      </w:r>
    </w:p>
    <w:p w14:paraId="4F6CE7C8" w14:textId="6B90523E" w:rsidR="00D134A5" w:rsidRDefault="00D134A5" w:rsidP="00765DC2">
      <w:pPr>
        <w:jc w:val="both"/>
      </w:pPr>
      <w:r w:rsidRPr="00546CD1">
        <w:t>This achieves the bypass objectives, but the dam owner must decide if the advantages of this system advantages justify its increased complexity.</w:t>
      </w:r>
    </w:p>
    <w:p w14:paraId="7F6DF02F" w14:textId="0ABDD00A" w:rsidR="00D134A5" w:rsidRPr="00546CD1" w:rsidRDefault="00D134A5" w:rsidP="00765DC2">
      <w:pPr>
        <w:pStyle w:val="Heading1"/>
        <w:spacing w:before="240" w:after="180"/>
        <w:jc w:val="both"/>
      </w:pPr>
      <w:bookmarkStart w:id="314" w:name="_Toc185411586"/>
      <w:bookmarkStart w:id="315" w:name="_Toc8910423"/>
      <w:bookmarkStart w:id="316" w:name="_Toc8910508"/>
      <w:bookmarkStart w:id="317" w:name="_Toc85029685"/>
      <w:r w:rsidRPr="00546CD1">
        <w:lastRenderedPageBreak/>
        <w:t>Compliance</w:t>
      </w:r>
      <w:bookmarkEnd w:id="314"/>
      <w:bookmarkEnd w:id="315"/>
      <w:bookmarkEnd w:id="316"/>
      <w:bookmarkEnd w:id="317"/>
    </w:p>
    <w:p w14:paraId="3EB79ABA" w14:textId="6BA446C6" w:rsidR="006A328E" w:rsidRDefault="008A6866" w:rsidP="00A03444">
      <w:pPr>
        <w:pStyle w:val="Heading2"/>
        <w:jc w:val="both"/>
      </w:pPr>
      <w:bookmarkStart w:id="318" w:name="_Toc85029686"/>
      <w:r>
        <w:t>Works must be compliant</w:t>
      </w:r>
      <w:bookmarkEnd w:id="318"/>
    </w:p>
    <w:p w14:paraId="2B1AF938" w14:textId="558FC1D5" w:rsidR="008A6866" w:rsidRDefault="00744101" w:rsidP="009F1C60">
      <w:pPr>
        <w:pStyle w:val="CommentText"/>
        <w:spacing w:line="276" w:lineRule="auto"/>
      </w:pPr>
      <w:r>
        <w:t xml:space="preserve">Licences </w:t>
      </w:r>
      <w:r w:rsidR="003A4F7A">
        <w:t xml:space="preserve">for works </w:t>
      </w:r>
      <w:r>
        <w:t>are issued</w:t>
      </w:r>
      <w:r w:rsidR="005D2E65">
        <w:t xml:space="preserve"> and managed</w:t>
      </w:r>
      <w:r w:rsidR="003A4F7A">
        <w:t xml:space="preserve"> by water corporations</w:t>
      </w:r>
      <w:r w:rsidR="005D2E65">
        <w:t xml:space="preserve"> in accordance with </w:t>
      </w:r>
      <w:r w:rsidR="00C33F5C">
        <w:t xml:space="preserve">legislative requirements and </w:t>
      </w:r>
      <w:r w:rsidR="005D2E65">
        <w:t>governm</w:t>
      </w:r>
      <w:r w:rsidR="00C33F5C">
        <w:t xml:space="preserve">ent policy.  </w:t>
      </w:r>
      <w:r w:rsidR="00D90834">
        <w:t xml:space="preserve"> </w:t>
      </w:r>
      <w:r w:rsidR="00AC6306">
        <w:t>Suitable design drawings are required</w:t>
      </w:r>
      <w:r w:rsidR="00D07330">
        <w:t xml:space="preserve"> </w:t>
      </w:r>
      <w:r w:rsidR="00E41FA3">
        <w:t xml:space="preserve">in </w:t>
      </w:r>
      <w:r w:rsidR="00D07330">
        <w:t>works li</w:t>
      </w:r>
      <w:r w:rsidR="00F3030D">
        <w:t>cence application</w:t>
      </w:r>
      <w:r w:rsidR="00C06153">
        <w:t>s</w:t>
      </w:r>
      <w:r w:rsidR="00FD3E47">
        <w:t xml:space="preserve">.  </w:t>
      </w:r>
      <w:r w:rsidR="00C06153">
        <w:t>The requirement for a bypass mechanism when constructing or operating dams is specified in the standard works licence conditions</w:t>
      </w:r>
      <w:r w:rsidR="00C06153">
        <w:rPr>
          <w:rStyle w:val="FootnoteReference"/>
        </w:rPr>
        <w:footnoteReference w:id="12"/>
      </w:r>
      <w:r w:rsidR="0027170D">
        <w:t xml:space="preserve"> and suitable design drawings</w:t>
      </w:r>
      <w:r w:rsidR="00E43E50">
        <w:t xml:space="preserve"> are required in </w:t>
      </w:r>
      <w:r w:rsidR="00207DE7">
        <w:t>l</w:t>
      </w:r>
      <w:r w:rsidR="00E43E50">
        <w:t>icence applications</w:t>
      </w:r>
      <w:r w:rsidR="00C06153">
        <w:t xml:space="preserve">.  </w:t>
      </w:r>
      <w:r w:rsidR="00FD3E47">
        <w:t>These guidelines may assist dam owners and consulting engineers in the preparation of</w:t>
      </w:r>
      <w:r w:rsidR="00C06153">
        <w:t xml:space="preserve"> suitable design drawings.</w:t>
      </w:r>
    </w:p>
    <w:p w14:paraId="6B600418" w14:textId="12DFB016" w:rsidR="000F37BA" w:rsidRPr="00771C7B" w:rsidRDefault="000F37BA" w:rsidP="009F1C60">
      <w:pPr>
        <w:jc w:val="both"/>
      </w:pPr>
      <w:r w:rsidRPr="00D0203E">
        <w:t>Passing flow requirements are specified in either works or take and use licence conditions</w:t>
      </w:r>
      <w:r w:rsidRPr="00D0203E">
        <w:rPr>
          <w:rStyle w:val="FootnoteReference"/>
        </w:rPr>
        <w:footnoteReference w:id="13"/>
      </w:r>
      <w:r w:rsidRPr="00D0203E">
        <w:t>.</w:t>
      </w:r>
    </w:p>
    <w:p w14:paraId="372EB62F" w14:textId="207A2167" w:rsidR="006A328E" w:rsidRDefault="009F16BA" w:rsidP="008154EA">
      <w:pPr>
        <w:pStyle w:val="Heading2"/>
        <w:jc w:val="both"/>
      </w:pPr>
      <w:bookmarkStart w:id="319" w:name="_Toc85029687"/>
      <w:r>
        <w:t>Maintenance and o</w:t>
      </w:r>
      <w:r w:rsidR="008154EA">
        <w:t>peration</w:t>
      </w:r>
      <w:bookmarkEnd w:id="319"/>
    </w:p>
    <w:p w14:paraId="37A446D1" w14:textId="40FB2A76" w:rsidR="00D134A5" w:rsidRPr="00546CD1" w:rsidRDefault="00E12350" w:rsidP="00C36310">
      <w:pPr>
        <w:jc w:val="both"/>
      </w:pPr>
      <w:r>
        <w:t xml:space="preserve">Dam owners are required to ensure </w:t>
      </w:r>
      <w:r w:rsidR="00C36310">
        <w:t xml:space="preserve">any works are operated in accordance with licence conditions by </w:t>
      </w:r>
      <w:r w:rsidR="00D134A5" w:rsidRPr="00546CD1">
        <w:t>periodically inspect</w:t>
      </w:r>
      <w:r w:rsidR="00C35F45">
        <w:t>ing</w:t>
      </w:r>
      <w:r w:rsidR="00D134A5" w:rsidRPr="00546CD1">
        <w:t xml:space="preserve"> and maintain</w:t>
      </w:r>
      <w:r w:rsidR="004564C7">
        <w:t>ing any</w:t>
      </w:r>
      <w:r w:rsidR="00D134A5" w:rsidRPr="00546CD1">
        <w:t xml:space="preserve"> bypass mechanism. </w:t>
      </w:r>
      <w:r w:rsidR="004F3BB8">
        <w:t xml:space="preserve"> </w:t>
      </w:r>
      <w:r w:rsidR="00D134A5" w:rsidRPr="00546CD1">
        <w:t xml:space="preserve">Inspections of the bypass inlet and outlet must confirm that passing flows are continuing down the waterway when there are flows upstream of the dam. To demonstrate compliance, the owner should keep a diary to record rainfall events, </w:t>
      </w:r>
      <w:proofErr w:type="gramStart"/>
      <w:r w:rsidR="00D134A5" w:rsidRPr="00546CD1">
        <w:t>dates</w:t>
      </w:r>
      <w:proofErr w:type="gramEnd"/>
      <w:r w:rsidR="00D134A5" w:rsidRPr="00546CD1">
        <w:t xml:space="preserve"> and flow observations upstream and downstream of the dam.</w:t>
      </w:r>
    </w:p>
    <w:p w14:paraId="343D9C2A" w14:textId="629A74A5" w:rsidR="00D134A5" w:rsidRPr="00546CD1" w:rsidRDefault="00D134A5" w:rsidP="00765DC2">
      <w:pPr>
        <w:ind w:right="-142"/>
        <w:jc w:val="both"/>
      </w:pPr>
      <w:r w:rsidRPr="00546CD1">
        <w:t>For bypass pipe</w:t>
      </w:r>
      <w:r w:rsidR="00413647">
        <w:t>line</w:t>
      </w:r>
      <w:r w:rsidRPr="00546CD1">
        <w:t xml:space="preserve">s, the main maintenance requirement is cleaning the screens. The frequency of cleaning depends on </w:t>
      </w:r>
      <w:proofErr w:type="spellStart"/>
      <w:r w:rsidRPr="00546CD1">
        <w:t>streamflows</w:t>
      </w:r>
      <w:proofErr w:type="spellEnd"/>
      <w:r w:rsidRPr="00546CD1">
        <w:t xml:space="preserve"> and the type of debris the waterway</w:t>
      </w:r>
      <w:r w:rsidR="00DD0E4C">
        <w:t xml:space="preserve"> carries</w:t>
      </w:r>
      <w:r w:rsidRPr="00546CD1">
        <w:t>. Typically, cleaning consists of just brushing debris from the screen and inspecting and cleaning the orifice opening.</w:t>
      </w:r>
    </w:p>
    <w:p w14:paraId="6F78ACCE" w14:textId="77777777" w:rsidR="00FF49E4" w:rsidRDefault="00DD0E4C" w:rsidP="00765DC2">
      <w:pPr>
        <w:jc w:val="both"/>
      </w:pPr>
      <w:bookmarkStart w:id="320" w:name="SW0017"/>
      <w:bookmarkEnd w:id="305"/>
      <w:r>
        <w:t xml:space="preserve">The </w:t>
      </w:r>
      <w:r w:rsidR="00AA7E75">
        <w:t>effectiveness of the screen also needs to be monitored by t</w:t>
      </w:r>
      <w:r w:rsidR="00D134A5" w:rsidRPr="00546CD1">
        <w:t xml:space="preserve">he dam owner. </w:t>
      </w:r>
      <w:r w:rsidR="00AA7E75">
        <w:t>I</w:t>
      </w:r>
      <w:r w:rsidR="00D134A5" w:rsidRPr="00546CD1">
        <w:t xml:space="preserve">f </w:t>
      </w:r>
      <w:r w:rsidR="00AA7E75">
        <w:t xml:space="preserve">the screen is </w:t>
      </w:r>
      <w:r w:rsidR="00D134A5" w:rsidRPr="00546CD1">
        <w:t xml:space="preserve">blocked too readily or causes the orifice to block, it </w:t>
      </w:r>
      <w:r w:rsidR="00AA7E75">
        <w:t xml:space="preserve">needs changing </w:t>
      </w:r>
      <w:r w:rsidR="00D134A5" w:rsidRPr="00546CD1">
        <w:t xml:space="preserve">to better suit the type of debris in the waterway. The </w:t>
      </w:r>
      <w:r w:rsidR="00DE58C2">
        <w:t>depth of silt also needs to be monitored and periodically removed to ensure the</w:t>
      </w:r>
      <w:r w:rsidR="00D134A5" w:rsidRPr="00546CD1">
        <w:t xml:space="preserve"> screen does</w:t>
      </w:r>
      <w:r w:rsidR="00B05E05">
        <w:t xml:space="preserve"> not</w:t>
      </w:r>
      <w:r w:rsidR="00D134A5" w:rsidRPr="00546CD1">
        <w:t xml:space="preserve"> become blocked.</w:t>
      </w:r>
    </w:p>
    <w:p w14:paraId="2AC13844" w14:textId="29D24139" w:rsidR="00D134A5" w:rsidRDefault="00D134A5" w:rsidP="00765DC2">
      <w:pPr>
        <w:jc w:val="both"/>
      </w:pPr>
      <w:r w:rsidRPr="00546CD1">
        <w:t>The dam owner needs to maintain access tracks to the bypass inlet and outlet, to allow for easy and safe inspection and maintenance and compliance inspection by the water corporation.</w:t>
      </w:r>
    </w:p>
    <w:p w14:paraId="021CE0CE" w14:textId="3F12D1BB" w:rsidR="002A02A6" w:rsidRDefault="002A02A6">
      <w:pPr>
        <w:spacing w:after="0" w:line="240" w:lineRule="atLeast"/>
      </w:pPr>
      <w:r>
        <w:br w:type="page"/>
      </w:r>
    </w:p>
    <w:p w14:paraId="5E179F85" w14:textId="77777777" w:rsidR="00D134A5" w:rsidRPr="00546CD1" w:rsidRDefault="00D134A5" w:rsidP="00D134A5">
      <w:pPr>
        <w:pStyle w:val="Heading1"/>
      </w:pPr>
      <w:bookmarkStart w:id="321" w:name="_Toc185411587"/>
      <w:bookmarkStart w:id="322" w:name="_Toc8910424"/>
      <w:bookmarkStart w:id="323" w:name="_Toc8910509"/>
      <w:bookmarkStart w:id="324" w:name="_Toc85029688"/>
      <w:r w:rsidRPr="00546CD1">
        <w:lastRenderedPageBreak/>
        <w:t>References</w:t>
      </w:r>
      <w:bookmarkEnd w:id="321"/>
      <w:bookmarkEnd w:id="322"/>
      <w:bookmarkEnd w:id="323"/>
      <w:bookmarkEnd w:id="324"/>
    </w:p>
    <w:p w14:paraId="4B4F9C77" w14:textId="77777777" w:rsidR="00D134A5" w:rsidRPr="00F21E9F" w:rsidRDefault="00D134A5" w:rsidP="008031AE">
      <w:proofErr w:type="spellStart"/>
      <w:r w:rsidRPr="00F21E9F">
        <w:t>Brater</w:t>
      </w:r>
      <w:proofErr w:type="spellEnd"/>
      <w:r w:rsidRPr="00F21E9F">
        <w:t xml:space="preserve"> E F &amp; King H W, 1976. </w:t>
      </w:r>
      <w:r w:rsidRPr="008031AE">
        <w:rPr>
          <w:i/>
        </w:rPr>
        <w:t>Handbook of Hydraulics for the Solution of Hydraulic Engineering Problems</w:t>
      </w:r>
      <w:r w:rsidRPr="00F21E9F">
        <w:t xml:space="preserve"> (6</w:t>
      </w:r>
      <w:r w:rsidRPr="00F21E9F">
        <w:rPr>
          <w:vertAlign w:val="superscript"/>
        </w:rPr>
        <w:t>th</w:t>
      </w:r>
      <w:r w:rsidRPr="00F21E9F">
        <w:t xml:space="preserve"> ed.).</w:t>
      </w:r>
    </w:p>
    <w:p w14:paraId="48325154" w14:textId="77777777" w:rsidR="00D134A5" w:rsidRPr="00F21E9F" w:rsidRDefault="00D134A5" w:rsidP="008031AE">
      <w:r w:rsidRPr="00F21E9F">
        <w:t xml:space="preserve">Lee S, Napier G &amp; Pearce M, 2007. </w:t>
      </w:r>
      <w:r w:rsidRPr="008031AE">
        <w:rPr>
          <w:i/>
        </w:rPr>
        <w:t>Low flow bypass trial in the Marne catchment</w:t>
      </w:r>
      <w:r w:rsidRPr="00F21E9F">
        <w:t>, Flinders University, poster paper.</w:t>
      </w:r>
    </w:p>
    <w:p w14:paraId="4D66E406" w14:textId="77777777" w:rsidR="00D134A5" w:rsidRPr="00F21E9F" w:rsidRDefault="00D134A5" w:rsidP="008031AE">
      <w:r w:rsidRPr="00F21E9F">
        <w:t xml:space="preserve">Lewis B, 2002. </w:t>
      </w:r>
      <w:r w:rsidRPr="008031AE">
        <w:rPr>
          <w:i/>
        </w:rPr>
        <w:t xml:space="preserve">Farm dams: Planning, </w:t>
      </w:r>
      <w:proofErr w:type="gramStart"/>
      <w:r w:rsidRPr="008031AE">
        <w:rPr>
          <w:i/>
        </w:rPr>
        <w:t>construction</w:t>
      </w:r>
      <w:proofErr w:type="gramEnd"/>
      <w:r w:rsidRPr="008031AE">
        <w:rPr>
          <w:i/>
        </w:rPr>
        <w:t xml:space="preserve"> and maintenance</w:t>
      </w:r>
      <w:r w:rsidRPr="00F21E9F">
        <w:t>.</w:t>
      </w:r>
    </w:p>
    <w:p w14:paraId="7F469238" w14:textId="77777777" w:rsidR="00D134A5" w:rsidRPr="00F21E9F" w:rsidRDefault="00D134A5" w:rsidP="008031AE">
      <w:r w:rsidRPr="00F21E9F">
        <w:t xml:space="preserve">SKM, 2007. </w:t>
      </w:r>
      <w:r w:rsidRPr="008031AE">
        <w:rPr>
          <w:i/>
        </w:rPr>
        <w:t>Guidelines for meeting the passing flow requirements for Licensable Farm Dams in Victoria</w:t>
      </w:r>
      <w:r w:rsidRPr="00F21E9F">
        <w:t>.</w:t>
      </w:r>
    </w:p>
    <w:p w14:paraId="51645897" w14:textId="77777777" w:rsidR="00D134A5" w:rsidRPr="00F21E9F" w:rsidRDefault="00D134A5" w:rsidP="008031AE">
      <w:r w:rsidRPr="00F21E9F">
        <w:t xml:space="preserve">Standards Australia. </w:t>
      </w:r>
      <w:r w:rsidRPr="008031AE">
        <w:rPr>
          <w:i/>
        </w:rPr>
        <w:t>AS2032:2006 Installation of PVC pipe systems</w:t>
      </w:r>
      <w:r w:rsidRPr="00F21E9F">
        <w:t>.</w:t>
      </w:r>
    </w:p>
    <w:p w14:paraId="11A78894" w14:textId="06E8BE7E" w:rsidR="00D134A5" w:rsidRPr="00F21E9F" w:rsidRDefault="00D134A5" w:rsidP="008031AE">
      <w:r w:rsidRPr="00F21E9F">
        <w:t xml:space="preserve">Victoria. Department of Natural Resources and Environment, 2002. </w:t>
      </w:r>
      <w:r w:rsidRPr="00827FE9">
        <w:rPr>
          <w:i/>
        </w:rPr>
        <w:t>Your dam</w:t>
      </w:r>
      <w:r w:rsidR="00B950FE">
        <w:rPr>
          <w:i/>
        </w:rPr>
        <w:t>:</w:t>
      </w:r>
      <w:r w:rsidRPr="00827FE9">
        <w:rPr>
          <w:i/>
        </w:rPr>
        <w:t xml:space="preserve"> </w:t>
      </w:r>
      <w:r w:rsidR="00B950FE">
        <w:rPr>
          <w:i/>
        </w:rPr>
        <w:t>Y</w:t>
      </w:r>
      <w:r w:rsidRPr="00827FE9">
        <w:rPr>
          <w:i/>
        </w:rPr>
        <w:t>our responsibility</w:t>
      </w:r>
      <w:r w:rsidR="00B950FE">
        <w:rPr>
          <w:i/>
        </w:rPr>
        <w:t xml:space="preserve"> -</w:t>
      </w:r>
      <w:r w:rsidRPr="00827FE9">
        <w:rPr>
          <w:i/>
        </w:rPr>
        <w:t xml:space="preserve"> A guide to managing the safety of farm dams</w:t>
      </w:r>
      <w:r w:rsidRPr="00F21E9F">
        <w:t>.</w:t>
      </w:r>
    </w:p>
    <w:p w14:paraId="632F4292" w14:textId="37763875" w:rsidR="00D134A5" w:rsidRPr="00F21E9F" w:rsidRDefault="00D134A5" w:rsidP="008031AE">
      <w:r w:rsidRPr="00F21E9F">
        <w:t xml:space="preserve">Victoria. Department of Natural Resources and Environment, 2002. </w:t>
      </w:r>
      <w:r w:rsidRPr="00827FE9">
        <w:rPr>
          <w:i/>
        </w:rPr>
        <w:t xml:space="preserve">Healthy rivers, healthy communities &amp; regional </w:t>
      </w:r>
      <w:r w:rsidR="00B42155" w:rsidRPr="00827FE9">
        <w:rPr>
          <w:i/>
        </w:rPr>
        <w:t>growth:</w:t>
      </w:r>
      <w:r w:rsidRPr="00827FE9">
        <w:rPr>
          <w:i/>
        </w:rPr>
        <w:t xml:space="preserve"> Victorian river health strategy</w:t>
      </w:r>
      <w:r w:rsidRPr="00F21E9F">
        <w:t>.</w:t>
      </w:r>
    </w:p>
    <w:p w14:paraId="2719CCB5" w14:textId="77777777" w:rsidR="00D134A5" w:rsidRPr="00F21E9F" w:rsidRDefault="00D134A5" w:rsidP="008031AE">
      <w:r w:rsidRPr="00F21E9F">
        <w:t xml:space="preserve">State of Victoria, 2003. </w:t>
      </w:r>
      <w:r w:rsidRPr="00827FE9">
        <w:rPr>
          <w:i/>
        </w:rPr>
        <w:t>Irrigation and Commercial Farm Dams Compendium of Ministerial Guidelines and Procedures</w:t>
      </w:r>
      <w:r w:rsidRPr="00F21E9F">
        <w:t>.</w:t>
      </w:r>
    </w:p>
    <w:p w14:paraId="23CF0449" w14:textId="5FFF6BD6" w:rsidR="00D134A5" w:rsidRPr="00F21E9F" w:rsidRDefault="00D134A5" w:rsidP="008031AE">
      <w:proofErr w:type="spellStart"/>
      <w:r w:rsidRPr="00F21E9F">
        <w:t>Vinidex</w:t>
      </w:r>
      <w:proofErr w:type="spellEnd"/>
      <w:r w:rsidRPr="00F21E9F">
        <w:t xml:space="preserve"> </w:t>
      </w:r>
      <w:proofErr w:type="spellStart"/>
      <w:r w:rsidRPr="00F21E9F">
        <w:t>Tubemakers</w:t>
      </w:r>
      <w:proofErr w:type="spellEnd"/>
      <w:r w:rsidRPr="00F21E9F">
        <w:t xml:space="preserve"> Pty Ltd, undated. </w:t>
      </w:r>
      <w:r w:rsidRPr="00827FE9">
        <w:rPr>
          <w:i/>
        </w:rPr>
        <w:t>Flow charts for PVC pressure pipe</w:t>
      </w:r>
      <w:r w:rsidRPr="00F21E9F">
        <w:t>.</w:t>
      </w:r>
      <w:bookmarkEnd w:id="320"/>
    </w:p>
    <w:sectPr w:rsidR="00D134A5" w:rsidRPr="00F21E9F" w:rsidSect="005030EE">
      <w:headerReference w:type="even" r:id="rId75"/>
      <w:headerReference w:type="default" r:id="rId76"/>
      <w:footerReference w:type="even" r:id="rId77"/>
      <w:footerReference w:type="default" r:id="rId78"/>
      <w:pgSz w:w="11907" w:h="16840" w:code="9"/>
      <w:pgMar w:top="1134" w:right="1559" w:bottom="851" w:left="1559"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1192D" w14:textId="77777777" w:rsidR="00D04685" w:rsidRDefault="00D04685">
      <w:r>
        <w:separator/>
      </w:r>
    </w:p>
    <w:p w14:paraId="198F913E" w14:textId="77777777" w:rsidR="00D04685" w:rsidRDefault="00D04685"/>
  </w:endnote>
  <w:endnote w:type="continuationSeparator" w:id="0">
    <w:p w14:paraId="74B7AE57" w14:textId="77777777" w:rsidR="00D04685" w:rsidRDefault="00D04685">
      <w:r>
        <w:continuationSeparator/>
      </w:r>
    </w:p>
    <w:p w14:paraId="45A841E8" w14:textId="77777777" w:rsidR="00D04685" w:rsidRDefault="00D04685"/>
  </w:endnote>
  <w:endnote w:type="continuationNotice" w:id="1">
    <w:p w14:paraId="7431EE35" w14:textId="77777777" w:rsidR="00D04685" w:rsidRDefault="00D04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950FE" w14:paraId="148359FE" w14:textId="77777777" w:rsidTr="00D83BD4">
      <w:trPr>
        <w:trHeight w:val="397"/>
      </w:trPr>
      <w:tc>
        <w:tcPr>
          <w:tcW w:w="340" w:type="dxa"/>
        </w:tcPr>
        <w:p w14:paraId="5EFC16CE" w14:textId="1310647C" w:rsidR="00B950FE" w:rsidRPr="00D55628" w:rsidRDefault="009C0ED8" w:rsidP="00D55628">
          <w:r>
            <w:rPr>
              <w:noProof/>
            </w:rPr>
            <mc:AlternateContent>
              <mc:Choice Requires="wps">
                <w:drawing>
                  <wp:anchor distT="0" distB="0" distL="114300" distR="114300" simplePos="1" relativeHeight="251658248" behindDoc="0" locked="0" layoutInCell="0" allowOverlap="1" wp14:anchorId="76EBAB6E" wp14:editId="2F207EC5">
                    <wp:simplePos x="0" y="10229453"/>
                    <wp:positionH relativeFrom="page">
                      <wp:posOffset>0</wp:posOffset>
                    </wp:positionH>
                    <wp:positionV relativeFrom="page">
                      <wp:posOffset>10229215</wp:posOffset>
                    </wp:positionV>
                    <wp:extent cx="7560945" cy="273050"/>
                    <wp:effectExtent l="0" t="0" r="0" b="12700"/>
                    <wp:wrapNone/>
                    <wp:docPr id="1706759936" name="MSIPCMf1a944fc88b48cea24d042e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73271" w14:textId="20F2748F"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EBAB6E" id="_x0000_t202" coordsize="21600,21600" o:spt="202" path="m,l,21600r21600,l21600,xe">
                    <v:stroke joinstyle="miter"/>
                    <v:path gradientshapeok="t" o:connecttype="rect"/>
                  </v:shapetype>
                  <v:shape id="MSIPCMf1a944fc88b48cea24d042ea"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AJy1ED&#10;ugIAAFMFAAAOAAAAAAAAAAAAAAAAAC4CAABkcnMvZTJvRG9jLnhtbFBLAQItABQABgAIAAAAIQAR&#10;cqd+3wAAAAsBAAAPAAAAAAAAAAAAAAAAABQFAABkcnMvZG93bnJldi54bWxQSwUGAAAAAAQABADz&#10;AAAAIAYAAAAA&#10;" o:allowincell="f" filled="f" stroked="f" strokeweight=".5pt">
                    <v:textbox inset=",0,,0">
                      <w:txbxContent>
                        <w:p w14:paraId="15D73271" w14:textId="20F2748F"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v:textbox>
                    <w10:wrap anchorx="page" anchory="page"/>
                  </v:shape>
                </w:pict>
              </mc:Fallback>
            </mc:AlternateContent>
          </w:r>
          <w:r w:rsidR="00B950FE" w:rsidRPr="00D55628">
            <w:fldChar w:fldCharType="begin"/>
          </w:r>
          <w:r w:rsidR="00B950FE" w:rsidRPr="00D55628">
            <w:instrText xml:space="preserve"> PAGE   \* MERGEFORMAT </w:instrText>
          </w:r>
          <w:r w:rsidR="00B950FE" w:rsidRPr="00D55628">
            <w:fldChar w:fldCharType="separate"/>
          </w:r>
          <w:r w:rsidR="00B950FE">
            <w:rPr>
              <w:noProof/>
            </w:rPr>
            <w:t>3</w:t>
          </w:r>
          <w:r w:rsidR="00B950FE" w:rsidRPr="00D55628">
            <w:fldChar w:fldCharType="end"/>
          </w:r>
        </w:p>
      </w:tc>
      <w:tc>
        <w:tcPr>
          <w:tcW w:w="8164" w:type="dxa"/>
        </w:tcPr>
        <w:p w14:paraId="0803CAAF" w14:textId="77777777" w:rsidR="00B950FE" w:rsidRPr="00D55628" w:rsidRDefault="00B950FE" w:rsidP="00D55628">
          <w:r w:rsidRPr="000A15E4">
            <w:rPr>
              <w:rStyle w:val="Bold"/>
            </w:rPr>
            <w:t>Title of document</w:t>
          </w:r>
          <w:r w:rsidRPr="00D55628">
            <w:t xml:space="preserve"> Subtitle</w:t>
          </w:r>
        </w:p>
      </w:tc>
    </w:tr>
  </w:tbl>
  <w:p w14:paraId="0E202484" w14:textId="77777777" w:rsidR="00B950FE" w:rsidRPr="008B6D45" w:rsidRDefault="00B950FE" w:rsidP="005949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CAC74" w14:textId="7072DFFB" w:rsidR="00B950FE" w:rsidRDefault="009C0ED8">
    <w:r>
      <w:rPr>
        <w:noProof/>
      </w:rPr>
      <mc:AlternateContent>
        <mc:Choice Requires="wps">
          <w:drawing>
            <wp:anchor distT="0" distB="0" distL="114300" distR="114300" simplePos="1" relativeHeight="251658246" behindDoc="0" locked="0" layoutInCell="0" allowOverlap="1" wp14:anchorId="0207A137" wp14:editId="510BB841">
              <wp:simplePos x="0" y="10229453"/>
              <wp:positionH relativeFrom="page">
                <wp:posOffset>0</wp:posOffset>
              </wp:positionH>
              <wp:positionV relativeFrom="page">
                <wp:posOffset>10229215</wp:posOffset>
              </wp:positionV>
              <wp:extent cx="7560945" cy="273050"/>
              <wp:effectExtent l="0" t="0" r="0" b="12700"/>
              <wp:wrapNone/>
              <wp:docPr id="29" name="MSIPCM336d464abab916bfe2541cb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E12A0" w14:textId="73FC94E4"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07A137" id="_x0000_t202" coordsize="21600,21600" o:spt="202" path="m,l,21600r21600,l21600,xe">
              <v:stroke joinstyle="miter"/>
              <v:path gradientshapeok="t" o:connecttype="rect"/>
            </v:shapetype>
            <v:shape id="MSIPCM336d464abab916bfe2541cb0"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LcJwCzAgAATwUA&#10;AA4AAAAAAAAAAAAAAAAALgIAAGRycy9lMm9Eb2MueG1sUEsBAi0AFAAGAAgAAAAhABFyp37fAAAA&#10;CwEAAA8AAAAAAAAAAAAAAAAADQUAAGRycy9kb3ducmV2LnhtbFBLBQYAAAAABAAEAPMAAAAZBgAA&#10;AAA=&#10;" o:allowincell="f" filled="f" stroked="f" strokeweight=".5pt">
              <v:textbox inset=",0,,0">
                <w:txbxContent>
                  <w:p w14:paraId="2C0E12A0" w14:textId="73FC94E4"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v:textbox>
              <w10:wrap anchorx="page" anchory="page"/>
            </v:shape>
          </w:pict>
        </mc:Fallback>
      </mc:AlternateContent>
    </w:r>
    <w:r w:rsidR="00B950FE" w:rsidRPr="00D55628">
      <w:rPr>
        <w:noProof/>
      </w:rPr>
      <mc:AlternateContent>
        <mc:Choice Requires="wps">
          <w:drawing>
            <wp:anchor distT="0" distB="0" distL="114300" distR="114300" simplePos="0" relativeHeight="251658243" behindDoc="1" locked="1" layoutInCell="1" allowOverlap="1" wp14:anchorId="17391D2D" wp14:editId="0520FCA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BB40" w14:textId="175D072D" w:rsidR="00B950FE" w:rsidRPr="0001226A" w:rsidRDefault="00B95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1D2D" id="Text Box 224" o:spid="_x0000_s1032"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DEFBB40" w14:textId="175D072D" w:rsidR="00B950FE" w:rsidRPr="0001226A" w:rsidRDefault="00B95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C30E730" w14:textId="77777777" w:rsidR="00B950FE" w:rsidRDefault="00B950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95F5C" w14:textId="617D1C22" w:rsidR="00B950FE" w:rsidRDefault="009C0ED8">
    <w:r>
      <w:rPr>
        <w:noProof/>
      </w:rPr>
      <mc:AlternateContent>
        <mc:Choice Requires="wps">
          <w:drawing>
            <wp:anchor distT="0" distB="0" distL="114300" distR="114300" simplePos="0" relativeHeight="251658247" behindDoc="0" locked="0" layoutInCell="0" allowOverlap="1" wp14:anchorId="17AD32E0" wp14:editId="721F87E4">
              <wp:simplePos x="0" y="0"/>
              <wp:positionH relativeFrom="page">
                <wp:posOffset>0</wp:posOffset>
              </wp:positionH>
              <wp:positionV relativeFrom="page">
                <wp:posOffset>10229215</wp:posOffset>
              </wp:positionV>
              <wp:extent cx="7560945" cy="273050"/>
              <wp:effectExtent l="0" t="0" r="0" b="12700"/>
              <wp:wrapNone/>
              <wp:docPr id="30" name="MSIPCMa8104438904ca6d2fcc62ba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E9285" w14:textId="210D75D6"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AD32E0" id="_x0000_t202" coordsize="21600,21600" o:spt="202" path="m,l,21600r21600,l21600,xe">
              <v:stroke joinstyle="miter"/>
              <v:path gradientshapeok="t" o:connecttype="rect"/>
            </v:shapetype>
            <v:shape id="MSIPCMa8104438904ca6d2fcc62bad"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Ap5xyWzAgAAUQUA&#10;AA4AAAAAAAAAAAAAAAAALgIAAGRycy9lMm9Eb2MueG1sUEsBAi0AFAAGAAgAAAAhABFyp37fAAAA&#10;CwEAAA8AAAAAAAAAAAAAAAAADQUAAGRycy9kb3ducmV2LnhtbFBLBQYAAAAABAAEAPMAAAAZBgAA&#10;AAA=&#10;" o:allowincell="f" filled="f" stroked="f" strokeweight=".5pt">
              <v:textbox inset=",0,,0">
                <w:txbxContent>
                  <w:p w14:paraId="48CE9285" w14:textId="210D75D6"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v:textbox>
              <w10:wrap anchorx="page" anchory="page"/>
            </v:shape>
          </w:pict>
        </mc:Fallback>
      </mc:AlternateContent>
    </w:r>
    <w:r w:rsidR="00B950FE">
      <w:rPr>
        <w:noProof/>
      </w:rPr>
      <w:drawing>
        <wp:anchor distT="0" distB="0" distL="114300" distR="114300" simplePos="0" relativeHeight="251658245" behindDoc="1" locked="1" layoutInCell="1" allowOverlap="1" wp14:anchorId="5D883F38" wp14:editId="4EEE30EB">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0FE" w:rsidRPr="00D55628">
      <w:rPr>
        <w:noProof/>
      </w:rPr>
      <w:drawing>
        <wp:anchor distT="0" distB="0" distL="114300" distR="114300" simplePos="0" relativeHeight="251658240" behindDoc="1" locked="1" layoutInCell="1" allowOverlap="1" wp14:anchorId="22D77E97" wp14:editId="40202AD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773C" w14:textId="77777777" w:rsidR="00B950FE" w:rsidRPr="00124E8F" w:rsidRDefault="00B950FE" w:rsidP="00124E8F">
    <w:r w:rsidRPr="00D55628">
      <w:rPr>
        <w:noProof/>
      </w:rPr>
      <mc:AlternateContent>
        <mc:Choice Requires="wps">
          <w:drawing>
            <wp:anchor distT="0" distB="0" distL="114300" distR="114300" simplePos="0" relativeHeight="251658244" behindDoc="1" locked="1" layoutInCell="1" allowOverlap="1" wp14:anchorId="2D17641A" wp14:editId="7567FA8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0E4FE" w14:textId="14742E1A" w:rsidR="00B950FE" w:rsidRPr="0001226A" w:rsidRDefault="00B95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7641A" id="_x0000_t202" coordsize="21600,21600" o:spt="202" path="m,l,21600r21600,l21600,xe">
              <v:stroke joinstyle="miter"/>
              <v:path gradientshapeok="t" o:connecttype="rect"/>
            </v:shapetype>
            <v:shape id="Text Box 225" o:spid="_x0000_s1034"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FC0E4FE" w14:textId="14742E1A" w:rsidR="00B950FE" w:rsidRPr="0001226A" w:rsidRDefault="00B95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201C3" w14:textId="77777777" w:rsidR="00B950FE" w:rsidRDefault="00B950FE">
    <w:r w:rsidRPr="00D55628">
      <w:rPr>
        <w:noProof/>
      </w:rPr>
      <mc:AlternateContent>
        <mc:Choice Requires="wps">
          <w:drawing>
            <wp:anchor distT="0" distB="0" distL="114300" distR="114300" simplePos="0" relativeHeight="251658241" behindDoc="1" locked="1" layoutInCell="1" allowOverlap="1" wp14:anchorId="310413DF" wp14:editId="047B164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60E3" w14:textId="0EF27A07" w:rsidR="00B950FE" w:rsidRPr="0001226A" w:rsidRDefault="00B95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413DF"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7CA060E3" w14:textId="0EF27A07" w:rsidR="00B950FE" w:rsidRPr="0001226A" w:rsidRDefault="00B95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A1A6350" w14:textId="77777777" w:rsidR="00B950FE" w:rsidRDefault="00B950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950FE" w14:paraId="66B4E530" w14:textId="77777777" w:rsidTr="00DD7238">
      <w:trPr>
        <w:trHeight w:val="397"/>
      </w:trPr>
      <w:tc>
        <w:tcPr>
          <w:tcW w:w="340" w:type="dxa"/>
        </w:tcPr>
        <w:p w14:paraId="0A77945F" w14:textId="77777777" w:rsidR="00B950FE" w:rsidRPr="00F71266" w:rsidRDefault="00B950FE" w:rsidP="006C52DE">
          <w:pPr>
            <w:pStyle w:val="FooterEvenPageNumber"/>
            <w:framePr w:wrap="auto" w:vAnchor="margin" w:hAnchor="text" w:yAlign="inline"/>
            <w:rPr>
              <w:szCs w:val="16"/>
            </w:rPr>
          </w:pPr>
          <w:r w:rsidRPr="00F71266">
            <w:rPr>
              <w:szCs w:val="16"/>
            </w:rPr>
            <w:fldChar w:fldCharType="begin"/>
          </w:r>
          <w:r w:rsidRPr="00F71266">
            <w:rPr>
              <w:szCs w:val="16"/>
            </w:rPr>
            <w:instrText xml:space="preserve"> PAGE   \* MERGEFORMAT </w:instrText>
          </w:r>
          <w:r w:rsidRPr="00F71266">
            <w:rPr>
              <w:szCs w:val="16"/>
            </w:rPr>
            <w:fldChar w:fldCharType="separate"/>
          </w:r>
          <w:r w:rsidRPr="00F71266">
            <w:rPr>
              <w:noProof/>
              <w:szCs w:val="16"/>
            </w:rPr>
            <w:t>2</w:t>
          </w:r>
          <w:r w:rsidRPr="00F71266">
            <w:rPr>
              <w:szCs w:val="16"/>
            </w:rPr>
            <w:fldChar w:fldCharType="end"/>
          </w:r>
        </w:p>
      </w:tc>
      <w:tc>
        <w:tcPr>
          <w:tcW w:w="9071" w:type="dxa"/>
        </w:tcPr>
        <w:p w14:paraId="2883B437" w14:textId="08706F32" w:rsidR="00B950FE" w:rsidRPr="00F71266" w:rsidRDefault="00B950FE" w:rsidP="00532E05">
          <w:pPr>
            <w:spacing w:after="0"/>
            <w:rPr>
              <w:rStyle w:val="Bold"/>
              <w:sz w:val="16"/>
              <w:szCs w:val="16"/>
            </w:rPr>
          </w:pPr>
          <w:r w:rsidRPr="00F71266">
            <w:rPr>
              <w:rStyle w:val="Bold"/>
              <w:sz w:val="16"/>
              <w:szCs w:val="16"/>
            </w:rPr>
            <w:fldChar w:fldCharType="begin"/>
          </w:r>
          <w:r w:rsidRPr="00F71266">
            <w:rPr>
              <w:rStyle w:val="Bold"/>
              <w:sz w:val="16"/>
              <w:szCs w:val="16"/>
            </w:rPr>
            <w:instrText xml:space="preserve"> DOCPROPERTY  xFooterTitle  \* MERGEFORMAT </w:instrText>
          </w:r>
          <w:r w:rsidRPr="00F71266">
            <w:rPr>
              <w:rStyle w:val="Bold"/>
              <w:sz w:val="16"/>
              <w:szCs w:val="16"/>
            </w:rPr>
            <w:fldChar w:fldCharType="separate"/>
          </w:r>
          <w:r w:rsidR="00CE74C4">
            <w:rPr>
              <w:rStyle w:val="Bold"/>
              <w:sz w:val="16"/>
              <w:szCs w:val="16"/>
            </w:rPr>
            <w:t xml:space="preserve">Meeting flow requirements for licensable farm dams </w:t>
          </w:r>
          <w:r w:rsidRPr="00F71266">
            <w:rPr>
              <w:rStyle w:val="Bold"/>
              <w:sz w:val="16"/>
              <w:szCs w:val="16"/>
            </w:rPr>
            <w:fldChar w:fldCharType="end"/>
          </w:r>
        </w:p>
        <w:p w14:paraId="5FA56231" w14:textId="66907B81" w:rsidR="00B950FE" w:rsidRPr="00F71266" w:rsidRDefault="00B950FE" w:rsidP="00810C40">
          <w:pPr>
            <w:rPr>
              <w:sz w:val="16"/>
              <w:szCs w:val="16"/>
            </w:rPr>
          </w:pPr>
          <w:r w:rsidRPr="00F71266">
            <w:rPr>
              <w:sz w:val="16"/>
              <w:szCs w:val="16"/>
            </w:rPr>
            <w:fldChar w:fldCharType="begin"/>
          </w:r>
          <w:r w:rsidRPr="00F71266">
            <w:rPr>
              <w:sz w:val="16"/>
              <w:szCs w:val="16"/>
            </w:rPr>
            <w:instrText xml:space="preserve"> DOCPROPERTY  xFooterSubtitle  \* MERGEFORMAT </w:instrText>
          </w:r>
          <w:r w:rsidRPr="00F71266">
            <w:rPr>
              <w:sz w:val="16"/>
              <w:szCs w:val="16"/>
            </w:rPr>
            <w:fldChar w:fldCharType="separate"/>
          </w:r>
          <w:r w:rsidR="00CE74C4">
            <w:rPr>
              <w:sz w:val="16"/>
              <w:szCs w:val="16"/>
            </w:rPr>
            <w:t xml:space="preserve">Technical guidelines </w:t>
          </w:r>
          <w:r w:rsidRPr="00F71266">
            <w:rPr>
              <w:sz w:val="16"/>
              <w:szCs w:val="16"/>
            </w:rPr>
            <w:fldChar w:fldCharType="end"/>
          </w:r>
        </w:p>
      </w:tc>
    </w:tr>
  </w:tbl>
  <w:p w14:paraId="44C95826" w14:textId="7B51EDF0" w:rsidR="00B950FE" w:rsidRDefault="00B950FE" w:rsidP="005949B0"/>
  <w:p w14:paraId="7B47915A" w14:textId="77777777" w:rsidR="00B950FE" w:rsidRPr="00B5221E" w:rsidRDefault="00B950FE" w:rsidP="00B5221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950FE" w14:paraId="26CA24D8" w14:textId="77777777" w:rsidTr="00DD7238">
      <w:trPr>
        <w:trHeight w:val="397"/>
      </w:trPr>
      <w:tc>
        <w:tcPr>
          <w:tcW w:w="9071" w:type="dxa"/>
        </w:tcPr>
        <w:p w14:paraId="329C6C7E" w14:textId="358A0171" w:rsidR="00B950FE" w:rsidRDefault="009C0ED8" w:rsidP="00810C40">
          <w:pPr>
            <w:pStyle w:val="FooterOdd"/>
            <w:rPr>
              <w:rStyle w:val="Bold"/>
            </w:rPr>
          </w:pPr>
          <w:r>
            <w:rPr>
              <w:b/>
              <w:noProof/>
            </w:rPr>
            <mc:AlternateContent>
              <mc:Choice Requires="wps">
                <w:drawing>
                  <wp:anchor distT="0" distB="0" distL="114300" distR="114300" simplePos="0" relativeHeight="251658249" behindDoc="0" locked="0" layoutInCell="0" allowOverlap="1" wp14:anchorId="0AC9CF86" wp14:editId="39FF6415">
                    <wp:simplePos x="0" y="0"/>
                    <wp:positionH relativeFrom="page">
                      <wp:posOffset>0</wp:posOffset>
                    </wp:positionH>
                    <wp:positionV relativeFrom="page">
                      <wp:posOffset>10229215</wp:posOffset>
                    </wp:positionV>
                    <wp:extent cx="7560945" cy="273050"/>
                    <wp:effectExtent l="0" t="0" r="0" b="12700"/>
                    <wp:wrapNone/>
                    <wp:docPr id="1706759937" name="MSIPCMfd3348e692453c9de1e8b99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00E4F" w14:textId="622564DA"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C9CF86" id="_x0000_t202" coordsize="21600,21600" o:spt="202" path="m,l,21600r21600,l21600,xe">
                    <v:stroke joinstyle="miter"/>
                    <v:path gradientshapeok="t" o:connecttype="rect"/>
                  </v:shapetype>
                  <v:shape id="MSIPCMfd3348e692453c9de1e8b993"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" o:allowincell="f" filled="f" stroked="f" strokeweight=".5pt">
                    <v:textbox inset=",0,,0">
                      <w:txbxContent>
                        <w:p w14:paraId="72A00E4F" w14:textId="622564DA" w:rsidR="009C0ED8" w:rsidRPr="009C0ED8" w:rsidRDefault="009C0ED8" w:rsidP="009C0ED8">
                          <w:pPr>
                            <w:spacing w:after="0"/>
                            <w:jc w:val="center"/>
                            <w:rPr>
                              <w:rFonts w:ascii="Calibri" w:hAnsi="Calibri" w:cs="Calibri"/>
                              <w:color w:val="000000"/>
                              <w:sz w:val="24"/>
                            </w:rPr>
                          </w:pPr>
                          <w:r w:rsidRPr="009C0ED8">
                            <w:rPr>
                              <w:rFonts w:ascii="Calibri" w:hAnsi="Calibri" w:cs="Calibri"/>
                              <w:color w:val="000000"/>
                              <w:sz w:val="24"/>
                            </w:rPr>
                            <w:t>OFFICIAL</w:t>
                          </w:r>
                        </w:p>
                      </w:txbxContent>
                    </v:textbox>
                    <w10:wrap anchorx="page" anchory="page"/>
                  </v:shape>
                </w:pict>
              </mc:Fallback>
            </mc:AlternateContent>
          </w:r>
          <w:r w:rsidR="00B950FE">
            <w:rPr>
              <w:rStyle w:val="Bold"/>
            </w:rPr>
            <w:fldChar w:fldCharType="begin"/>
          </w:r>
          <w:r w:rsidR="00B950FE">
            <w:rPr>
              <w:rStyle w:val="Bold"/>
            </w:rPr>
            <w:instrText xml:space="preserve"> DOCPROPERTY  xFooterTitle  \* MERGEFORMAT </w:instrText>
          </w:r>
          <w:r w:rsidR="00B950FE">
            <w:rPr>
              <w:rStyle w:val="Bold"/>
            </w:rPr>
            <w:fldChar w:fldCharType="separate"/>
          </w:r>
          <w:r w:rsidR="00CE74C4">
            <w:rPr>
              <w:rStyle w:val="Bold"/>
            </w:rPr>
            <w:t xml:space="preserve">Meeting flow requirements for licensable farm dams </w:t>
          </w:r>
          <w:r w:rsidR="00B950FE">
            <w:rPr>
              <w:rStyle w:val="Bold"/>
            </w:rPr>
            <w:fldChar w:fldCharType="end"/>
          </w:r>
        </w:p>
        <w:p w14:paraId="35FAEACD" w14:textId="09054D51" w:rsidR="00B950FE" w:rsidRPr="00CB1FB7" w:rsidRDefault="00D04685" w:rsidP="00810C40">
          <w:pPr>
            <w:pStyle w:val="FooterOdd"/>
            <w:rPr>
              <w:b/>
            </w:rPr>
          </w:pPr>
          <w:fldSimple w:instr="DOCPROPERTY  xFooterSubtitle  \* MERGEFORMAT">
            <w:r w:rsidR="00CE74C4">
              <w:t xml:space="preserve">Technical guidelines </w:t>
            </w:r>
          </w:fldSimple>
        </w:p>
      </w:tc>
      <w:tc>
        <w:tcPr>
          <w:tcW w:w="340" w:type="dxa"/>
        </w:tcPr>
        <w:p w14:paraId="760E89D2" w14:textId="77777777" w:rsidR="00B950FE" w:rsidRPr="00D55628" w:rsidRDefault="00B950FE"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88E8484" w14:textId="0F16BBC8" w:rsidR="00B950FE" w:rsidRDefault="00B950FE">
    <w:r w:rsidRPr="00D55628">
      <w:rPr>
        <w:noProof/>
      </w:rPr>
      <mc:AlternateContent>
        <mc:Choice Requires="wps">
          <w:drawing>
            <wp:anchor distT="0" distB="0" distL="114300" distR="114300" simplePos="0" relativeHeight="251658242" behindDoc="1" locked="1" layoutInCell="1" allowOverlap="1" wp14:anchorId="4DAB2C76" wp14:editId="3AD592E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8AEC" w14:textId="4313B80E" w:rsidR="00B950FE" w:rsidRPr="0001226A" w:rsidRDefault="00B95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2C76" id="_x0000_s1037"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3cyw4CAADz&#10;AwAADgAAAAAAAAAAAAAAAAAuAgAAZHJzL2Uyb0RvYy54bWxQSwECLQAUAAYACAAAACEANMVEztsA&#10;AAAGAQAADwAAAAAAAAAAAAAAAABoBAAAZHJzL2Rvd25yZXYueG1sUEsFBgAAAAAEAAQA8wAAAHAF&#10;AAAAAA==&#10;" filled="f" stroked="f">
              <v:textbox>
                <w:txbxContent>
                  <w:p w14:paraId="37B08AEC" w14:textId="4313B80E" w:rsidR="00B950FE" w:rsidRPr="0001226A" w:rsidRDefault="00B95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86E90" w14:textId="77777777" w:rsidR="00D04685" w:rsidRPr="00EC5547" w:rsidRDefault="00D04685" w:rsidP="00EC5547">
      <w:pPr>
        <w:pStyle w:val="Footer"/>
      </w:pPr>
    </w:p>
  </w:footnote>
  <w:footnote w:type="continuationSeparator" w:id="0">
    <w:p w14:paraId="7DE8329A" w14:textId="77777777" w:rsidR="00D04685" w:rsidRPr="00C71B4E" w:rsidRDefault="00D04685" w:rsidP="00C71B4E">
      <w:pPr>
        <w:pStyle w:val="Footer"/>
      </w:pPr>
      <w:r>
        <w:continuationSeparator/>
      </w:r>
    </w:p>
  </w:footnote>
  <w:footnote w:type="continuationNotice" w:id="1">
    <w:p w14:paraId="6750D5B5" w14:textId="77777777" w:rsidR="00D04685" w:rsidRPr="00C71B4E" w:rsidRDefault="00D04685" w:rsidP="00C71B4E">
      <w:pPr>
        <w:pStyle w:val="Footer"/>
      </w:pPr>
    </w:p>
  </w:footnote>
  <w:footnote w:id="2">
    <w:p w14:paraId="7D6781ED" w14:textId="7E237E4A" w:rsidR="007D1775" w:rsidRDefault="007D1775" w:rsidP="00851355">
      <w:pPr>
        <w:pStyle w:val="FootnoteText"/>
        <w:pBdr>
          <w:bottom w:val="none" w:sz="0" w:space="0" w:color="auto"/>
        </w:pBdr>
      </w:pPr>
      <w:r w:rsidRPr="007D1775">
        <w:footnoteRef/>
      </w:r>
      <w:r w:rsidR="005F7F2B">
        <w:t xml:space="preserve">.   </w:t>
      </w:r>
      <w:r>
        <w:t xml:space="preserve"> Policy requirements may be specified in </w:t>
      </w:r>
      <w:r w:rsidR="00B30E98">
        <w:t xml:space="preserve">policies </w:t>
      </w:r>
      <w:r w:rsidR="00BA5D2D">
        <w:t xml:space="preserve">endorsed </w:t>
      </w:r>
      <w:r w:rsidR="00B30E98">
        <w:t>by the Minister</w:t>
      </w:r>
      <w:r w:rsidR="00BA5D2D">
        <w:t xml:space="preserve">, </w:t>
      </w:r>
      <w:r w:rsidR="008A0FE3">
        <w:t xml:space="preserve">and </w:t>
      </w:r>
      <w:r w:rsidR="00BA5D2D">
        <w:t>guidelines or strategies</w:t>
      </w:r>
    </w:p>
  </w:footnote>
  <w:footnote w:id="3">
    <w:p w14:paraId="7C1A06CA" w14:textId="32B0E3AE" w:rsidR="004909B4" w:rsidRPr="004909B4" w:rsidRDefault="004909B4" w:rsidP="007D1775">
      <w:pPr>
        <w:pStyle w:val="FootnoteText"/>
        <w:pBdr>
          <w:top w:val="none" w:sz="0" w:space="0" w:color="auto"/>
          <w:bottom w:val="none" w:sz="0" w:space="0" w:color="auto"/>
        </w:pBdr>
      </w:pPr>
      <w:r w:rsidRPr="004909B4">
        <w:footnoteRef/>
      </w:r>
      <w:r w:rsidR="005F7F2B">
        <w:t>.</w:t>
      </w:r>
      <w:r>
        <w:tab/>
      </w:r>
      <w:r w:rsidR="00305ABE">
        <w:t>Standard condition</w:t>
      </w:r>
      <w:r w:rsidR="00577FFE">
        <w:t>s</w:t>
      </w:r>
      <w:r w:rsidR="00305ABE">
        <w:t xml:space="preserve"> </w:t>
      </w:r>
      <w:r w:rsidR="00DB427F">
        <w:t xml:space="preserve">16 and 17 </w:t>
      </w:r>
      <w:r w:rsidR="00E27CEE">
        <w:t xml:space="preserve">in </w:t>
      </w:r>
      <w:r w:rsidRPr="004909B4">
        <w:t>Schedule 1</w:t>
      </w:r>
      <w:r w:rsidR="00E27CEE">
        <w:t xml:space="preserve"> </w:t>
      </w:r>
      <w:r w:rsidR="008A0FE3">
        <w:t xml:space="preserve">to </w:t>
      </w:r>
      <w:r w:rsidRPr="004909B4">
        <w:t xml:space="preserve">the </w:t>
      </w:r>
      <w:r w:rsidRPr="00635C9D">
        <w:t>Policies for Managing Works Licences</w:t>
      </w:r>
    </w:p>
  </w:footnote>
  <w:footnote w:id="4">
    <w:p w14:paraId="585A6121" w14:textId="471B5B5C" w:rsidR="00B71F93" w:rsidRPr="00C933E6" w:rsidRDefault="00B71F93" w:rsidP="00060B9C">
      <w:pPr>
        <w:pStyle w:val="FootnoteText"/>
        <w:pBdr>
          <w:top w:val="none" w:sz="0" w:space="0" w:color="auto"/>
          <w:bottom w:val="none" w:sz="0" w:space="0" w:color="auto"/>
        </w:pBdr>
      </w:pPr>
      <w:r w:rsidRPr="00C933E6">
        <w:footnoteRef/>
      </w:r>
      <w:r>
        <w:t>.</w:t>
      </w:r>
      <w:r>
        <w:tab/>
        <w:t xml:space="preserve">See </w:t>
      </w:r>
      <w:r w:rsidR="00597D97">
        <w:t xml:space="preserve">clause </w:t>
      </w:r>
      <w:r w:rsidR="00501E24">
        <w:t xml:space="preserve">21 and </w:t>
      </w:r>
      <w:r w:rsidR="001C5BA5">
        <w:t>S</w:t>
      </w:r>
      <w:r>
        <w:t xml:space="preserve">chedules 1 and 2 of the Policies for Managing Take and Use Licences </w:t>
      </w:r>
      <w:hyperlink r:id="rId1" w:history="1">
        <w:r w:rsidRPr="00635C9D">
          <w:t>https://waterregister.vic.gov.au/water-entitlements/about-entitlements/take-and-use-licences</w:t>
        </w:r>
      </w:hyperlink>
      <w:r>
        <w:t xml:space="preserve"> </w:t>
      </w:r>
    </w:p>
  </w:footnote>
  <w:footnote w:id="5">
    <w:p w14:paraId="57B1164B" w14:textId="4AB1CD81" w:rsidR="00AC7A2A" w:rsidRPr="00AC7A2A" w:rsidRDefault="00A042E0" w:rsidP="00060B9C">
      <w:pPr>
        <w:pStyle w:val="FootnoteText"/>
        <w:pBdr>
          <w:top w:val="none" w:sz="0" w:space="0" w:color="auto"/>
          <w:bottom w:val="none" w:sz="0" w:space="0" w:color="auto"/>
        </w:pBdr>
      </w:pPr>
      <w:r w:rsidRPr="00851355">
        <w:rPr>
          <w:rStyle w:val="FootnoteReference"/>
          <w:sz w:val="18"/>
          <w:szCs w:val="24"/>
        </w:rPr>
        <w:footnoteRef/>
      </w:r>
      <w:r>
        <w:t xml:space="preserve"> </w:t>
      </w:r>
      <w:r w:rsidR="00060B9C">
        <w:t xml:space="preserve">     </w:t>
      </w:r>
      <w:r w:rsidR="00860C54" w:rsidRPr="00860C54">
        <w:t>Rainwater harvested from rooftops and buildings is exempt from licensing requirements</w:t>
      </w:r>
      <w:r w:rsidR="00860C54">
        <w:t xml:space="preserve"> under the Water Act</w:t>
      </w:r>
    </w:p>
  </w:footnote>
  <w:footnote w:id="6">
    <w:p w14:paraId="1BE414F1" w14:textId="619A5606" w:rsidR="002A394A" w:rsidRDefault="002A394A" w:rsidP="00060B9C">
      <w:pPr>
        <w:pStyle w:val="FootnoteText"/>
        <w:pBdr>
          <w:bottom w:val="none" w:sz="0" w:space="0" w:color="auto"/>
        </w:pBdr>
      </w:pPr>
      <w:r>
        <w:rPr>
          <w:rStyle w:val="FootnoteReference"/>
        </w:rPr>
        <w:footnoteRef/>
      </w:r>
      <w:r>
        <w:t xml:space="preserve"> </w:t>
      </w:r>
      <w:r w:rsidR="00851355">
        <w:t xml:space="preserve">  </w:t>
      </w:r>
      <w:r w:rsidRPr="002A394A">
        <w:t>Sustainable use means that managing the allocation of water resources balances economic, environmental and social values</w:t>
      </w:r>
    </w:p>
  </w:footnote>
  <w:footnote w:id="7">
    <w:p w14:paraId="1F61A71B" w14:textId="68C3EE2A" w:rsidR="0025483F" w:rsidRDefault="0025483F" w:rsidP="00AF7DA2">
      <w:pPr>
        <w:pStyle w:val="FootnoteText"/>
        <w:pBdr>
          <w:top w:val="none" w:sz="0" w:space="0" w:color="auto"/>
          <w:bottom w:val="none" w:sz="0" w:space="0" w:color="auto"/>
        </w:pBdr>
      </w:pPr>
      <w:r>
        <w:rPr>
          <w:rStyle w:val="FootnoteReference"/>
        </w:rPr>
        <w:footnoteRef/>
      </w:r>
      <w:r>
        <w:t xml:space="preserve"> </w:t>
      </w:r>
      <w:r w:rsidRPr="0025483F">
        <w:t> A winterfill licence means a licence that only entitles a person to divert surface water to, or harvest surface water in, a private dam during specified months including some winter months.</w:t>
      </w:r>
    </w:p>
  </w:footnote>
  <w:footnote w:id="8">
    <w:p w14:paraId="16FB16D0" w14:textId="77777777" w:rsidR="007922D9" w:rsidRPr="00187907" w:rsidRDefault="007922D9" w:rsidP="000C4FC4">
      <w:pPr>
        <w:pStyle w:val="FootnoteText"/>
        <w:pBdr>
          <w:bottom w:val="none" w:sz="0" w:space="0" w:color="auto"/>
        </w:pBdr>
      </w:pPr>
      <w:r w:rsidRPr="00187907">
        <w:footnoteRef/>
      </w:r>
      <w:r>
        <w:t>.</w:t>
      </w:r>
      <w:r>
        <w:tab/>
        <w:t>The contemporary winterfill period is 1 July to 31 October, although there may be historical licences with longer fill periods e.g. 1 May to 30 November.</w:t>
      </w:r>
    </w:p>
  </w:footnote>
  <w:footnote w:id="9">
    <w:p w14:paraId="5BE5E645" w14:textId="77777777" w:rsidR="00A74A0A" w:rsidRPr="00CD7D84" w:rsidRDefault="00A74A0A" w:rsidP="00A74A0A">
      <w:pPr>
        <w:pStyle w:val="FootnoteText"/>
        <w:pBdr>
          <w:top w:val="none" w:sz="0" w:space="0" w:color="auto"/>
          <w:bottom w:val="none" w:sz="0" w:space="0" w:color="auto"/>
        </w:pBdr>
      </w:pPr>
      <w:r w:rsidRPr="00CD7D84">
        <w:footnoteRef/>
      </w:r>
      <w:r>
        <w:t>.</w:t>
      </w:r>
      <w:r>
        <w:tab/>
      </w:r>
      <w:r w:rsidRPr="00546FCC">
        <w:t xml:space="preserve">Note </w:t>
      </w:r>
      <w:r>
        <w:t>t</w:t>
      </w:r>
      <w:r w:rsidRPr="00546FCC">
        <w:t xml:space="preserve">hat winterfill SDLs in Victoria are not the same as the Murray Darling Basin Plan (MDBP) SDLs.  MDBP SDLs apply in northern Victoria (the southern Basin) and represent the upper limit on the amount of surface water and groundwater that can be taken for consumptive use from Basin resources.  </w:t>
      </w:r>
    </w:p>
  </w:footnote>
  <w:footnote w:id="10">
    <w:p w14:paraId="35595CB0" w14:textId="1E27194D" w:rsidR="00385869" w:rsidRDefault="00385869" w:rsidP="00CF7FBD">
      <w:pPr>
        <w:pStyle w:val="FootnoteText"/>
        <w:pBdr>
          <w:bottom w:val="none" w:sz="0" w:space="0" w:color="auto"/>
        </w:pBdr>
      </w:pPr>
      <w:r>
        <w:rPr>
          <w:rStyle w:val="FootnoteReference"/>
        </w:rPr>
        <w:footnoteRef/>
      </w:r>
      <w:r w:rsidR="00CF7FBD">
        <w:t xml:space="preserve"> </w:t>
      </w:r>
      <w:r w:rsidR="00424BFF">
        <w:t>Note that f</w:t>
      </w:r>
      <w:r w:rsidR="00424BFF" w:rsidRPr="00C77A7B">
        <w:t xml:space="preserve">or catchments with a </w:t>
      </w:r>
      <w:r w:rsidR="00CF7FBD">
        <w:t>SFMP</w:t>
      </w:r>
      <w:r w:rsidR="00424BFF" w:rsidRPr="00C77A7B">
        <w:t>, diversion rules may override the minimum-flow threshold</w:t>
      </w:r>
    </w:p>
  </w:footnote>
  <w:footnote w:id="11">
    <w:p w14:paraId="1AE3D5FC" w14:textId="77777777" w:rsidR="00A92E55" w:rsidRDefault="00A92E55" w:rsidP="00A92E55">
      <w:pPr>
        <w:pStyle w:val="FootnoteText"/>
        <w:pBdr>
          <w:bottom w:val="none" w:sz="0" w:space="0" w:color="auto"/>
        </w:pBdr>
      </w:pPr>
      <w:r>
        <w:rPr>
          <w:rStyle w:val="FootnoteReference"/>
        </w:rPr>
        <w:footnoteRef/>
      </w:r>
      <w:r>
        <w:t xml:space="preserve"> </w:t>
      </w:r>
      <w:r w:rsidRPr="00D55770">
        <w:rPr>
          <w:szCs w:val="22"/>
        </w:rPr>
        <w:t>Brater and King, 1976</w:t>
      </w:r>
    </w:p>
  </w:footnote>
  <w:footnote w:id="12">
    <w:p w14:paraId="17A9F123" w14:textId="77777777" w:rsidR="00C06153" w:rsidRPr="004909B4" w:rsidRDefault="00C06153" w:rsidP="00185B85">
      <w:pPr>
        <w:pStyle w:val="FootnoteText"/>
        <w:pBdr>
          <w:bottom w:val="none" w:sz="0" w:space="0" w:color="auto"/>
        </w:pBdr>
      </w:pPr>
      <w:r w:rsidRPr="004909B4">
        <w:footnoteRef/>
      </w:r>
      <w:r>
        <w:t>.</w:t>
      </w:r>
      <w:r>
        <w:tab/>
        <w:t xml:space="preserve">Standard conditions 16 and 17 in </w:t>
      </w:r>
      <w:r w:rsidRPr="004909B4">
        <w:t>Schedule 1</w:t>
      </w:r>
      <w:r>
        <w:t xml:space="preserve"> of </w:t>
      </w:r>
      <w:r w:rsidRPr="004909B4">
        <w:t xml:space="preserve">the </w:t>
      </w:r>
      <w:r w:rsidRPr="004909B4">
        <w:rPr>
          <w:i/>
        </w:rPr>
        <w:t>Policies for Managing Works Licences</w:t>
      </w:r>
    </w:p>
  </w:footnote>
  <w:footnote w:id="13">
    <w:p w14:paraId="0F1C852A" w14:textId="77777777" w:rsidR="000F37BA" w:rsidRPr="00C933E6" w:rsidRDefault="000F37BA" w:rsidP="000F37BA">
      <w:pPr>
        <w:pStyle w:val="FootnoteText"/>
        <w:pBdr>
          <w:top w:val="none" w:sz="0" w:space="0" w:color="auto"/>
          <w:bottom w:val="none" w:sz="0" w:space="0" w:color="auto"/>
        </w:pBdr>
      </w:pPr>
      <w:r w:rsidRPr="00C933E6">
        <w:footnoteRef/>
      </w:r>
      <w:r>
        <w:t>.</w:t>
      </w:r>
      <w:r>
        <w:tab/>
        <w:t xml:space="preserve">See clause 21 and schedules 1 and 2 of the Policies for Managing Take and Use Licences </w:t>
      </w:r>
      <w:hyperlink r:id="rId2" w:history="1">
        <w:r w:rsidRPr="00927930">
          <w:rPr>
            <w:rStyle w:val="Hyperlink"/>
          </w:rPr>
          <w:t>https://waterregister.vic.gov.au/water-entitlements/about-entitlements/take-and-use-licences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5109DE2A" w14:paraId="77F46BA6" w14:textId="77777777" w:rsidTr="5109DE2A">
      <w:tc>
        <w:tcPr>
          <w:tcW w:w="3213" w:type="dxa"/>
        </w:tcPr>
        <w:p w14:paraId="6777F2FF" w14:textId="2A854B74" w:rsidR="5109DE2A" w:rsidRDefault="5109DE2A" w:rsidP="5109DE2A">
          <w:pPr>
            <w:pStyle w:val="Header"/>
            <w:ind w:left="-115"/>
          </w:pPr>
        </w:p>
      </w:tc>
      <w:tc>
        <w:tcPr>
          <w:tcW w:w="3213" w:type="dxa"/>
        </w:tcPr>
        <w:p w14:paraId="62F8F918" w14:textId="6896899C" w:rsidR="5109DE2A" w:rsidRDefault="5109DE2A" w:rsidP="5109DE2A">
          <w:pPr>
            <w:pStyle w:val="Header"/>
            <w:jc w:val="center"/>
          </w:pPr>
        </w:p>
      </w:tc>
      <w:tc>
        <w:tcPr>
          <w:tcW w:w="3213" w:type="dxa"/>
        </w:tcPr>
        <w:p w14:paraId="2DABAC96" w14:textId="27C2630C" w:rsidR="5109DE2A" w:rsidRDefault="5109DE2A" w:rsidP="5109DE2A">
          <w:pPr>
            <w:pStyle w:val="Header"/>
            <w:ind w:right="-115"/>
            <w:jc w:val="right"/>
          </w:pPr>
        </w:p>
      </w:tc>
    </w:tr>
  </w:tbl>
  <w:p w14:paraId="19F63145" w14:textId="63C8FCCC" w:rsidR="5109DE2A" w:rsidRDefault="5109DE2A" w:rsidP="5109D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CB09" w14:textId="77777777" w:rsidR="00B950FE" w:rsidRDefault="00B950FE" w:rsidP="009C64FA"/>
  <w:p w14:paraId="7F1ECA65" w14:textId="77777777" w:rsidR="00B950FE" w:rsidRPr="00393205" w:rsidRDefault="00B950FE" w:rsidP="003932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2631A" w14:textId="77777777" w:rsidR="00CE74C4" w:rsidRDefault="00CE74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B069" w14:textId="77777777" w:rsidR="00B950FE" w:rsidRDefault="00B950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FCAD" w14:textId="77777777" w:rsidR="00B950FE" w:rsidRDefault="00B950F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97288" w14:textId="77777777" w:rsidR="00B950FE" w:rsidRPr="0084349C" w:rsidRDefault="00B950FE" w:rsidP="008434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DADDE" w14:textId="77777777" w:rsidR="00B950FE" w:rsidRDefault="00B950FE" w:rsidP="009C64FA"/>
  <w:p w14:paraId="6E340186" w14:textId="77777777" w:rsidR="00B950FE" w:rsidRPr="00393205" w:rsidRDefault="00B950FE" w:rsidP="003932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C7D"/>
    <w:multiLevelType w:val="multilevel"/>
    <w:tmpl w:val="C43A88AE"/>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61E5A90"/>
    <w:multiLevelType w:val="multilevel"/>
    <w:tmpl w:val="1E980DCA"/>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68B37FE"/>
    <w:multiLevelType w:val="multilevel"/>
    <w:tmpl w:val="D3D8AD9C"/>
    <w:name w:val="DEPIListBullets"/>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AB7486C"/>
    <w:multiLevelType w:val="hybridMultilevel"/>
    <w:tmpl w:val="2E1E8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F158C"/>
    <w:multiLevelType w:val="hybridMultilevel"/>
    <w:tmpl w:val="23422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6097DE7"/>
    <w:multiLevelType w:val="hybridMultilevel"/>
    <w:tmpl w:val="9B94E4FC"/>
    <w:lvl w:ilvl="0" w:tplc="6D025788">
      <w:start w:val="1"/>
      <w:numFmt w:val="bullet"/>
      <w:pStyle w:val="Para0bullet"/>
      <w:lvlText w:val=""/>
      <w:lvlJc w:val="left"/>
      <w:pPr>
        <w:tabs>
          <w:tab w:val="num" w:pos="397"/>
        </w:tabs>
        <w:ind w:left="397" w:hanging="397"/>
      </w:pPr>
      <w:rPr>
        <w:rFonts w:ascii="Wingdings" w:hAnsi="Wingdings" w:hint="default"/>
        <w:sz w:val="12"/>
      </w:rPr>
    </w:lvl>
    <w:lvl w:ilvl="1" w:tplc="84948E5C">
      <w:numFmt w:val="decimal"/>
      <w:lvlText w:val=""/>
      <w:lvlJc w:val="left"/>
    </w:lvl>
    <w:lvl w:ilvl="2" w:tplc="03529CB0">
      <w:numFmt w:val="decimal"/>
      <w:lvlText w:val=""/>
      <w:lvlJc w:val="left"/>
    </w:lvl>
    <w:lvl w:ilvl="3" w:tplc="79369D7C">
      <w:numFmt w:val="decimal"/>
      <w:lvlText w:val=""/>
      <w:lvlJc w:val="left"/>
    </w:lvl>
    <w:lvl w:ilvl="4" w:tplc="0E98516A">
      <w:numFmt w:val="decimal"/>
      <w:lvlText w:val=""/>
      <w:lvlJc w:val="left"/>
    </w:lvl>
    <w:lvl w:ilvl="5" w:tplc="E8F45EB2">
      <w:numFmt w:val="decimal"/>
      <w:lvlText w:val=""/>
      <w:lvlJc w:val="left"/>
    </w:lvl>
    <w:lvl w:ilvl="6" w:tplc="59EAC85C">
      <w:numFmt w:val="decimal"/>
      <w:lvlText w:val=""/>
      <w:lvlJc w:val="left"/>
    </w:lvl>
    <w:lvl w:ilvl="7" w:tplc="03E4A7AE">
      <w:numFmt w:val="decimal"/>
      <w:lvlText w:val=""/>
      <w:lvlJc w:val="left"/>
    </w:lvl>
    <w:lvl w:ilvl="8" w:tplc="5B9269C6">
      <w:numFmt w:val="decimal"/>
      <w:lvlText w:val=""/>
      <w:lvlJc w:val="left"/>
    </w:lvl>
  </w:abstractNum>
  <w:abstractNum w:abstractNumId="9" w15:restartNumberingAfterBreak="0">
    <w:nsid w:val="16503484"/>
    <w:multiLevelType w:val="multi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44007C"/>
    <w:multiLevelType w:val="multilevel"/>
    <w:tmpl w:val="6AD6F8E6"/>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9AC0B81"/>
    <w:multiLevelType w:val="hybridMultilevel"/>
    <w:tmpl w:val="5FA8397E"/>
    <w:lvl w:ilvl="0" w:tplc="582ACAE6">
      <w:start w:val="1"/>
      <w:numFmt w:val="decimal"/>
      <w:pStyle w:val="Numpoint"/>
      <w:lvlText w:val="%1."/>
      <w:lvlJc w:val="left"/>
      <w:pPr>
        <w:ind w:left="493" w:hanging="493"/>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3" w15:restartNumberingAfterBreak="0">
    <w:nsid w:val="1CB73E1E"/>
    <w:multiLevelType w:val="hybridMultilevel"/>
    <w:tmpl w:val="A758673C"/>
    <w:lvl w:ilvl="0" w:tplc="5704C608">
      <w:numFmt w:val="bullet"/>
      <w:lvlText w:val="•"/>
      <w:lvlJc w:val="left"/>
      <w:pPr>
        <w:ind w:left="360" w:hanging="360"/>
      </w:pPr>
      <w:rPr>
        <w:rFonts w:ascii="Arial" w:eastAsia="Times New Roman" w:hAnsi="Arial" w:cs="Arial" w:hint="default"/>
        <w:b w:val="0"/>
        <w:i w:val="0"/>
        <w:color w:val="363534" w:themeColor="text1"/>
        <w:position w:val="0"/>
        <w:sz w:val="20"/>
      </w:rPr>
    </w:lvl>
    <w:lvl w:ilvl="1" w:tplc="BD8423EC">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7C44A606">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DA881356">
      <w:start w:val="1"/>
      <w:numFmt w:val="none"/>
      <w:lvlText w:val=""/>
      <w:lvlJc w:val="left"/>
      <w:pPr>
        <w:tabs>
          <w:tab w:val="num" w:pos="-31680"/>
        </w:tabs>
        <w:ind w:left="-32767" w:firstLine="0"/>
      </w:pPr>
      <w:rPr>
        <w:rFonts w:hint="default"/>
      </w:rPr>
    </w:lvl>
    <w:lvl w:ilvl="4" w:tplc="4B3EE7B4">
      <w:start w:val="1"/>
      <w:numFmt w:val="none"/>
      <w:lvlText w:val=""/>
      <w:lvlJc w:val="left"/>
      <w:pPr>
        <w:tabs>
          <w:tab w:val="num" w:pos="-31680"/>
        </w:tabs>
        <w:ind w:left="-32767" w:firstLine="0"/>
      </w:pPr>
      <w:rPr>
        <w:rFonts w:hint="default"/>
      </w:rPr>
    </w:lvl>
    <w:lvl w:ilvl="5" w:tplc="819A8BB8">
      <w:start w:val="1"/>
      <w:numFmt w:val="none"/>
      <w:lvlText w:val=""/>
      <w:lvlJc w:val="left"/>
      <w:pPr>
        <w:tabs>
          <w:tab w:val="num" w:pos="-31680"/>
        </w:tabs>
        <w:ind w:left="-32767" w:firstLine="0"/>
      </w:pPr>
      <w:rPr>
        <w:rFonts w:hint="default"/>
      </w:rPr>
    </w:lvl>
    <w:lvl w:ilvl="6" w:tplc="A11A065E">
      <w:start w:val="1"/>
      <w:numFmt w:val="none"/>
      <w:lvlText w:val=""/>
      <w:lvlJc w:val="left"/>
      <w:pPr>
        <w:tabs>
          <w:tab w:val="num" w:pos="-31680"/>
        </w:tabs>
        <w:ind w:left="-32767" w:firstLine="0"/>
      </w:pPr>
      <w:rPr>
        <w:rFonts w:hint="default"/>
      </w:rPr>
    </w:lvl>
    <w:lvl w:ilvl="7" w:tplc="B0A05F66">
      <w:start w:val="1"/>
      <w:numFmt w:val="none"/>
      <w:lvlText w:val=""/>
      <w:lvlJc w:val="left"/>
      <w:pPr>
        <w:tabs>
          <w:tab w:val="num" w:pos="-31680"/>
        </w:tabs>
        <w:ind w:left="-32767" w:firstLine="0"/>
      </w:pPr>
      <w:rPr>
        <w:rFonts w:hint="default"/>
      </w:rPr>
    </w:lvl>
    <w:lvl w:ilvl="8" w:tplc="3334BDC8">
      <w:start w:val="1"/>
      <w:numFmt w:val="none"/>
      <w:lvlText w:val=""/>
      <w:lvlJc w:val="left"/>
      <w:pPr>
        <w:tabs>
          <w:tab w:val="num" w:pos="-31680"/>
        </w:tabs>
        <w:ind w:left="-32767" w:firstLine="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4B2B80"/>
    <w:multiLevelType w:val="hybridMultilevel"/>
    <w:tmpl w:val="84E4943A"/>
    <w:lvl w:ilvl="0" w:tplc="DC369C08">
      <w:start w:val="1"/>
      <w:numFmt w:val="bullet"/>
      <w:pStyle w:val="Para3bullet"/>
      <w:lvlText w:val=""/>
      <w:lvlJc w:val="left"/>
      <w:pPr>
        <w:tabs>
          <w:tab w:val="num" w:pos="1588"/>
        </w:tabs>
        <w:ind w:left="1588" w:hanging="397"/>
      </w:pPr>
      <w:rPr>
        <w:rFonts w:ascii="Wingdings" w:hAnsi="Wingdings" w:hint="default"/>
        <w:sz w:val="12"/>
      </w:rPr>
    </w:lvl>
    <w:lvl w:ilvl="1" w:tplc="4AEC90AE">
      <w:numFmt w:val="decimal"/>
      <w:lvlText w:val=""/>
      <w:lvlJc w:val="left"/>
    </w:lvl>
    <w:lvl w:ilvl="2" w:tplc="DF86A51E">
      <w:numFmt w:val="decimal"/>
      <w:lvlText w:val=""/>
      <w:lvlJc w:val="left"/>
    </w:lvl>
    <w:lvl w:ilvl="3" w:tplc="E95E69BE">
      <w:numFmt w:val="decimal"/>
      <w:lvlText w:val=""/>
      <w:lvlJc w:val="left"/>
    </w:lvl>
    <w:lvl w:ilvl="4" w:tplc="2BF004DA">
      <w:numFmt w:val="decimal"/>
      <w:lvlText w:val=""/>
      <w:lvlJc w:val="left"/>
    </w:lvl>
    <w:lvl w:ilvl="5" w:tplc="610A2D9E">
      <w:numFmt w:val="decimal"/>
      <w:lvlText w:val=""/>
      <w:lvlJc w:val="left"/>
    </w:lvl>
    <w:lvl w:ilvl="6" w:tplc="7F08C5E0">
      <w:numFmt w:val="decimal"/>
      <w:lvlText w:val=""/>
      <w:lvlJc w:val="left"/>
    </w:lvl>
    <w:lvl w:ilvl="7" w:tplc="9A7284FA">
      <w:numFmt w:val="decimal"/>
      <w:lvlText w:val=""/>
      <w:lvlJc w:val="left"/>
    </w:lvl>
    <w:lvl w:ilvl="8" w:tplc="CD188FEE">
      <w:numFmt w:val="decimal"/>
      <w:lvlText w:val=""/>
      <w:lvlJc w:val="left"/>
    </w:lvl>
  </w:abstractNum>
  <w:abstractNum w:abstractNumId="17" w15:restartNumberingAfterBreak="0">
    <w:nsid w:val="23791BFB"/>
    <w:multiLevelType w:val="hybridMultilevel"/>
    <w:tmpl w:val="550296EA"/>
    <w:lvl w:ilvl="0" w:tplc="161A3A12">
      <w:numFmt w:val="bullet"/>
      <w:lvlText w:val="•"/>
      <w:lvlJc w:val="left"/>
      <w:pPr>
        <w:ind w:left="360" w:hanging="360"/>
      </w:pPr>
      <w:rPr>
        <w:rFonts w:ascii="Arial" w:eastAsia="Times New Roman" w:hAnsi="Arial" w:cs="Arial" w:hint="default"/>
        <w:b w:val="0"/>
        <w:i w:val="0"/>
        <w:color w:val="363534" w:themeColor="text1"/>
        <w:position w:val="0"/>
        <w:sz w:val="20"/>
      </w:rPr>
    </w:lvl>
    <w:lvl w:ilvl="1" w:tplc="4F607CEE">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4BCC24A8">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AC42DA74">
      <w:start w:val="1"/>
      <w:numFmt w:val="none"/>
      <w:lvlText w:val=""/>
      <w:lvlJc w:val="left"/>
      <w:pPr>
        <w:tabs>
          <w:tab w:val="num" w:pos="-31680"/>
        </w:tabs>
        <w:ind w:left="-32767" w:firstLine="0"/>
      </w:pPr>
      <w:rPr>
        <w:rFonts w:hint="default"/>
      </w:rPr>
    </w:lvl>
    <w:lvl w:ilvl="4" w:tplc="4B3ED6A0">
      <w:start w:val="1"/>
      <w:numFmt w:val="none"/>
      <w:lvlText w:val=""/>
      <w:lvlJc w:val="left"/>
      <w:pPr>
        <w:tabs>
          <w:tab w:val="num" w:pos="-31680"/>
        </w:tabs>
        <w:ind w:left="-32767" w:firstLine="0"/>
      </w:pPr>
      <w:rPr>
        <w:rFonts w:hint="default"/>
      </w:rPr>
    </w:lvl>
    <w:lvl w:ilvl="5" w:tplc="67EC28A6">
      <w:start w:val="1"/>
      <w:numFmt w:val="none"/>
      <w:lvlText w:val=""/>
      <w:lvlJc w:val="left"/>
      <w:pPr>
        <w:tabs>
          <w:tab w:val="num" w:pos="-31680"/>
        </w:tabs>
        <w:ind w:left="-32767" w:firstLine="0"/>
      </w:pPr>
      <w:rPr>
        <w:rFonts w:hint="default"/>
      </w:rPr>
    </w:lvl>
    <w:lvl w:ilvl="6" w:tplc="C25E01DA">
      <w:start w:val="1"/>
      <w:numFmt w:val="none"/>
      <w:lvlText w:val=""/>
      <w:lvlJc w:val="left"/>
      <w:pPr>
        <w:tabs>
          <w:tab w:val="num" w:pos="-31680"/>
        </w:tabs>
        <w:ind w:left="-32767" w:firstLine="0"/>
      </w:pPr>
      <w:rPr>
        <w:rFonts w:hint="default"/>
      </w:rPr>
    </w:lvl>
    <w:lvl w:ilvl="7" w:tplc="6F70A92C">
      <w:start w:val="1"/>
      <w:numFmt w:val="none"/>
      <w:lvlText w:val=""/>
      <w:lvlJc w:val="left"/>
      <w:pPr>
        <w:tabs>
          <w:tab w:val="num" w:pos="-31680"/>
        </w:tabs>
        <w:ind w:left="-32767" w:firstLine="0"/>
      </w:pPr>
      <w:rPr>
        <w:rFonts w:hint="default"/>
      </w:rPr>
    </w:lvl>
    <w:lvl w:ilvl="8" w:tplc="80B0483C">
      <w:start w:val="1"/>
      <w:numFmt w:val="none"/>
      <w:lvlText w:val=""/>
      <w:lvlJc w:val="left"/>
      <w:pPr>
        <w:tabs>
          <w:tab w:val="num" w:pos="-31680"/>
        </w:tabs>
        <w:ind w:left="-32767" w:firstLine="0"/>
      </w:pPr>
      <w:rPr>
        <w:rFonts w:hint="default"/>
      </w:rPr>
    </w:lvl>
  </w:abstractNum>
  <w:abstractNum w:abstractNumId="18" w15:restartNumberingAfterBreak="0">
    <w:nsid w:val="25590297"/>
    <w:multiLevelType w:val="hybridMultilevel"/>
    <w:tmpl w:val="EE422368"/>
    <w:lvl w:ilvl="0" w:tplc="575865F4">
      <w:start w:val="1"/>
      <w:numFmt w:val="lowerLetter"/>
      <w:pStyle w:val="Para2letter"/>
      <w:lvlText w:val="%1)"/>
      <w:lvlJc w:val="left"/>
      <w:pPr>
        <w:tabs>
          <w:tab w:val="num" w:pos="1191"/>
        </w:tabs>
        <w:ind w:left="1191" w:hanging="397"/>
      </w:pPr>
    </w:lvl>
    <w:lvl w:ilvl="1" w:tplc="CDBA03BE">
      <w:numFmt w:val="decimal"/>
      <w:lvlText w:val=""/>
      <w:lvlJc w:val="left"/>
    </w:lvl>
    <w:lvl w:ilvl="2" w:tplc="E6B6676C">
      <w:numFmt w:val="decimal"/>
      <w:lvlText w:val=""/>
      <w:lvlJc w:val="left"/>
    </w:lvl>
    <w:lvl w:ilvl="3" w:tplc="14984E3C">
      <w:numFmt w:val="decimal"/>
      <w:lvlText w:val=""/>
      <w:lvlJc w:val="left"/>
    </w:lvl>
    <w:lvl w:ilvl="4" w:tplc="DA8A6AE4">
      <w:numFmt w:val="decimal"/>
      <w:lvlText w:val=""/>
      <w:lvlJc w:val="left"/>
    </w:lvl>
    <w:lvl w:ilvl="5" w:tplc="081EEAFC">
      <w:numFmt w:val="decimal"/>
      <w:lvlText w:val=""/>
      <w:lvlJc w:val="left"/>
    </w:lvl>
    <w:lvl w:ilvl="6" w:tplc="51A20A0C">
      <w:numFmt w:val="decimal"/>
      <w:lvlText w:val=""/>
      <w:lvlJc w:val="left"/>
    </w:lvl>
    <w:lvl w:ilvl="7" w:tplc="BE4A977E">
      <w:numFmt w:val="decimal"/>
      <w:lvlText w:val=""/>
      <w:lvlJc w:val="left"/>
    </w:lvl>
    <w:lvl w:ilvl="8" w:tplc="30B88342">
      <w:numFmt w:val="decimal"/>
      <w:lvlText w:val=""/>
      <w:lvlJc w:val="left"/>
    </w:lvl>
  </w:abstractNum>
  <w:abstractNum w:abstractNumId="19" w15:restartNumberingAfterBreak="0">
    <w:nsid w:val="25850AE4"/>
    <w:multiLevelType w:val="multilevel"/>
    <w:tmpl w:val="DD9C5A5E"/>
    <w:lvl w:ilvl="0">
      <w:start w:val="1"/>
      <w:numFmt w:val="lowerLetter"/>
      <w:pStyle w:val="Para3letter"/>
      <w:lvlText w:val="%1)"/>
      <w:lvlJc w:val="left"/>
      <w:pPr>
        <w:tabs>
          <w:tab w:val="num" w:pos="1588"/>
        </w:tabs>
        <w:ind w:left="1588" w:hanging="397"/>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E6317F"/>
    <w:multiLevelType w:val="hybridMultilevel"/>
    <w:tmpl w:val="1A720CD8"/>
    <w:lvl w:ilvl="0" w:tplc="2938AC18">
      <w:start w:val="1"/>
      <w:numFmt w:val="bullet"/>
      <w:pStyle w:val="Tabletext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7CF5D3F"/>
    <w:multiLevelType w:val="multilevel"/>
    <w:tmpl w:val="1F5C8A36"/>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5" w15:restartNumberingAfterBreak="0">
    <w:nsid w:val="32331C6B"/>
    <w:multiLevelType w:val="multilevel"/>
    <w:tmpl w:val="F132C3F6"/>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A4D634D"/>
    <w:multiLevelType w:val="hybridMultilevel"/>
    <w:tmpl w:val="C43A88AE"/>
    <w:lvl w:ilvl="0" w:tplc="77B6EDF6">
      <w:numFmt w:val="bullet"/>
      <w:lvlText w:val="•"/>
      <w:lvlJc w:val="left"/>
      <w:pPr>
        <w:ind w:left="360" w:hanging="360"/>
      </w:pPr>
      <w:rPr>
        <w:rFonts w:ascii="Arial" w:eastAsia="Times New Roman" w:hAnsi="Arial" w:cs="Arial" w:hint="default"/>
        <w:b w:val="0"/>
        <w:i w:val="0"/>
        <w:color w:val="363534" w:themeColor="text1"/>
        <w:position w:val="0"/>
        <w:sz w:val="20"/>
      </w:rPr>
    </w:lvl>
    <w:lvl w:ilvl="1" w:tplc="A2342ACA">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5EC67AC">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8D44E1CC">
      <w:start w:val="1"/>
      <w:numFmt w:val="none"/>
      <w:lvlText w:val=""/>
      <w:lvlJc w:val="left"/>
      <w:pPr>
        <w:tabs>
          <w:tab w:val="num" w:pos="-31680"/>
        </w:tabs>
        <w:ind w:left="-32767" w:firstLine="0"/>
      </w:pPr>
      <w:rPr>
        <w:rFonts w:hint="default"/>
      </w:rPr>
    </w:lvl>
    <w:lvl w:ilvl="4" w:tplc="04023C1A">
      <w:start w:val="1"/>
      <w:numFmt w:val="none"/>
      <w:lvlText w:val=""/>
      <w:lvlJc w:val="left"/>
      <w:pPr>
        <w:tabs>
          <w:tab w:val="num" w:pos="-31680"/>
        </w:tabs>
        <w:ind w:left="-32767" w:firstLine="0"/>
      </w:pPr>
      <w:rPr>
        <w:rFonts w:hint="default"/>
      </w:rPr>
    </w:lvl>
    <w:lvl w:ilvl="5" w:tplc="2CA6580E">
      <w:start w:val="1"/>
      <w:numFmt w:val="none"/>
      <w:lvlText w:val=""/>
      <w:lvlJc w:val="left"/>
      <w:pPr>
        <w:tabs>
          <w:tab w:val="num" w:pos="-31680"/>
        </w:tabs>
        <w:ind w:left="-32767" w:firstLine="0"/>
      </w:pPr>
      <w:rPr>
        <w:rFonts w:hint="default"/>
      </w:rPr>
    </w:lvl>
    <w:lvl w:ilvl="6" w:tplc="73DC4090">
      <w:start w:val="1"/>
      <w:numFmt w:val="none"/>
      <w:lvlText w:val=""/>
      <w:lvlJc w:val="left"/>
      <w:pPr>
        <w:tabs>
          <w:tab w:val="num" w:pos="-31680"/>
        </w:tabs>
        <w:ind w:left="-32767" w:firstLine="0"/>
      </w:pPr>
      <w:rPr>
        <w:rFonts w:hint="default"/>
      </w:rPr>
    </w:lvl>
    <w:lvl w:ilvl="7" w:tplc="2AD0D27A">
      <w:start w:val="1"/>
      <w:numFmt w:val="none"/>
      <w:lvlText w:val=""/>
      <w:lvlJc w:val="left"/>
      <w:pPr>
        <w:tabs>
          <w:tab w:val="num" w:pos="-31680"/>
        </w:tabs>
        <w:ind w:left="-32767" w:firstLine="0"/>
      </w:pPr>
      <w:rPr>
        <w:rFonts w:hint="default"/>
      </w:rPr>
    </w:lvl>
    <w:lvl w:ilvl="8" w:tplc="308A6602">
      <w:start w:val="1"/>
      <w:numFmt w:val="none"/>
      <w:lvlText w:val=""/>
      <w:lvlJc w:val="left"/>
      <w:pPr>
        <w:tabs>
          <w:tab w:val="num" w:pos="-31680"/>
        </w:tabs>
        <w:ind w:left="-32767" w:firstLine="0"/>
      </w:pPr>
      <w:rPr>
        <w:rFonts w:hint="default"/>
      </w:rPr>
    </w:lvl>
  </w:abstractNum>
  <w:abstractNum w:abstractNumId="2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B5D191C"/>
    <w:multiLevelType w:val="hybridMultilevel"/>
    <w:tmpl w:val="EDCEA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FD75B0"/>
    <w:multiLevelType w:val="hybridMultilevel"/>
    <w:tmpl w:val="0409001D"/>
    <w:styleLink w:val="1ai"/>
    <w:lvl w:ilvl="0" w:tplc="6F406048">
      <w:start w:val="1"/>
      <w:numFmt w:val="decimal"/>
      <w:lvlText w:val="%1)"/>
      <w:lvlJc w:val="left"/>
      <w:pPr>
        <w:tabs>
          <w:tab w:val="num" w:pos="360"/>
        </w:tabs>
        <w:ind w:left="360" w:hanging="360"/>
      </w:pPr>
    </w:lvl>
    <w:lvl w:ilvl="1" w:tplc="3C98136E">
      <w:start w:val="1"/>
      <w:numFmt w:val="lowerLetter"/>
      <w:lvlText w:val="%2)"/>
      <w:lvlJc w:val="left"/>
      <w:pPr>
        <w:tabs>
          <w:tab w:val="num" w:pos="720"/>
        </w:tabs>
        <w:ind w:left="720" w:hanging="360"/>
      </w:pPr>
    </w:lvl>
    <w:lvl w:ilvl="2" w:tplc="AEB27F26">
      <w:start w:val="1"/>
      <w:numFmt w:val="lowerRoman"/>
      <w:lvlText w:val="%3)"/>
      <w:lvlJc w:val="left"/>
      <w:pPr>
        <w:tabs>
          <w:tab w:val="num" w:pos="1080"/>
        </w:tabs>
        <w:ind w:left="1080" w:hanging="360"/>
      </w:pPr>
    </w:lvl>
    <w:lvl w:ilvl="3" w:tplc="3D0C7D42">
      <w:start w:val="1"/>
      <w:numFmt w:val="decimal"/>
      <w:lvlText w:val="(%4)"/>
      <w:lvlJc w:val="left"/>
      <w:pPr>
        <w:tabs>
          <w:tab w:val="num" w:pos="1440"/>
        </w:tabs>
        <w:ind w:left="1440" w:hanging="360"/>
      </w:pPr>
    </w:lvl>
    <w:lvl w:ilvl="4" w:tplc="B9860382">
      <w:start w:val="1"/>
      <w:numFmt w:val="lowerLetter"/>
      <w:lvlText w:val="(%5)"/>
      <w:lvlJc w:val="left"/>
      <w:pPr>
        <w:tabs>
          <w:tab w:val="num" w:pos="1800"/>
        </w:tabs>
        <w:ind w:left="1800" w:hanging="360"/>
      </w:pPr>
    </w:lvl>
    <w:lvl w:ilvl="5" w:tplc="E05A77B4">
      <w:start w:val="1"/>
      <w:numFmt w:val="lowerRoman"/>
      <w:lvlText w:val="(%6)"/>
      <w:lvlJc w:val="left"/>
      <w:pPr>
        <w:tabs>
          <w:tab w:val="num" w:pos="2160"/>
        </w:tabs>
        <w:ind w:left="2160" w:hanging="360"/>
      </w:pPr>
    </w:lvl>
    <w:lvl w:ilvl="6" w:tplc="A6801DCA">
      <w:start w:val="1"/>
      <w:numFmt w:val="decimal"/>
      <w:lvlText w:val="%7."/>
      <w:lvlJc w:val="left"/>
      <w:pPr>
        <w:tabs>
          <w:tab w:val="num" w:pos="2520"/>
        </w:tabs>
        <w:ind w:left="2520" w:hanging="360"/>
      </w:pPr>
    </w:lvl>
    <w:lvl w:ilvl="7" w:tplc="57747D52">
      <w:start w:val="1"/>
      <w:numFmt w:val="lowerLetter"/>
      <w:lvlText w:val="%8."/>
      <w:lvlJc w:val="left"/>
      <w:pPr>
        <w:tabs>
          <w:tab w:val="num" w:pos="2880"/>
        </w:tabs>
        <w:ind w:left="2880" w:hanging="360"/>
      </w:pPr>
    </w:lvl>
    <w:lvl w:ilvl="8" w:tplc="2C1A57DA">
      <w:start w:val="1"/>
      <w:numFmt w:val="lowerRoman"/>
      <w:lvlText w:val="%9."/>
      <w:lvlJc w:val="left"/>
      <w:pPr>
        <w:tabs>
          <w:tab w:val="num" w:pos="3240"/>
        </w:tabs>
        <w:ind w:left="3240" w:hanging="360"/>
      </w:pPr>
    </w:lvl>
  </w:abstractNum>
  <w:abstractNum w:abstractNumId="31" w15:restartNumberingAfterBreak="0">
    <w:nsid w:val="41231C7F"/>
    <w:multiLevelType w:val="multilevel"/>
    <w:tmpl w:val="A758673C"/>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6270CC2"/>
    <w:multiLevelType w:val="hybridMultilevel"/>
    <w:tmpl w:val="2B6067B0"/>
    <w:lvl w:ilvl="0" w:tplc="48381A5C">
      <w:start w:val="1"/>
      <w:numFmt w:val="lowerRoman"/>
      <w:pStyle w:val="Para2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466D0F6D"/>
    <w:multiLevelType w:val="hybridMultilevel"/>
    <w:tmpl w:val="F93C07B6"/>
    <w:lvl w:ilvl="0" w:tplc="8D66E2F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9980CC6"/>
    <w:multiLevelType w:val="hybridMultilevel"/>
    <w:tmpl w:val="56A2045A"/>
    <w:lvl w:ilvl="0" w:tplc="83FAB5F2">
      <w:start w:val="1"/>
      <w:numFmt w:val="lowerRoman"/>
      <w:pStyle w:val="Para3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49F46B6B"/>
    <w:multiLevelType w:val="multilevel"/>
    <w:tmpl w:val="14742818"/>
    <w:lvl w:ilvl="0">
      <w:start w:val="1"/>
      <w:numFmt w:val="bullet"/>
      <w:pStyle w:val="Para1dash"/>
      <w:lvlText w:val="–"/>
      <w:lvlJc w:val="left"/>
      <w:pPr>
        <w:tabs>
          <w:tab w:val="num" w:pos="794"/>
        </w:tabs>
        <w:ind w:left="794" w:hanging="397"/>
      </w:pPr>
      <w:rPr>
        <w:rFonts w:ascii="Arial" w:hAnsi="Arial"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9F5B2B"/>
    <w:multiLevelType w:val="hybridMultilevel"/>
    <w:tmpl w:val="013EF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545EC4"/>
    <w:multiLevelType w:val="hybridMultilevel"/>
    <w:tmpl w:val="88C8FFAE"/>
    <w:name w:val="HighlightBoxBullet"/>
    <w:lvl w:ilvl="0" w:tplc="E8AE1420">
      <w:start w:val="1"/>
      <w:numFmt w:val="bullet"/>
      <w:lvlRestart w:val="0"/>
      <w:pStyle w:val="HighlightBoxBullet"/>
      <w:lvlText w:val="•"/>
      <w:lvlJc w:val="left"/>
      <w:pPr>
        <w:ind w:left="454" w:hanging="227"/>
      </w:pPr>
      <w:rPr>
        <w:rFonts w:ascii="Arial" w:hAnsi="Arial" w:cs="Arial" w:hint="default"/>
        <w:color w:val="FFFFFF"/>
        <w:sz w:val="24"/>
      </w:rPr>
    </w:lvl>
    <w:lvl w:ilvl="1" w:tplc="77B26E38">
      <w:start w:val="1"/>
      <w:numFmt w:val="bullet"/>
      <w:lvlText w:val="o"/>
      <w:lvlJc w:val="left"/>
      <w:pPr>
        <w:ind w:left="1667" w:hanging="360"/>
      </w:pPr>
      <w:rPr>
        <w:rFonts w:ascii="Courier New" w:hAnsi="Courier New" w:cs="Courier New" w:hint="default"/>
      </w:rPr>
    </w:lvl>
    <w:lvl w:ilvl="2" w:tplc="D0A6F2A2">
      <w:start w:val="1"/>
      <w:numFmt w:val="bullet"/>
      <w:lvlText w:val=""/>
      <w:lvlJc w:val="left"/>
      <w:pPr>
        <w:ind w:left="2387" w:hanging="360"/>
      </w:pPr>
      <w:rPr>
        <w:rFonts w:ascii="Wingdings" w:hAnsi="Wingdings" w:hint="default"/>
      </w:rPr>
    </w:lvl>
    <w:lvl w:ilvl="3" w:tplc="FA20519A">
      <w:start w:val="1"/>
      <w:numFmt w:val="bullet"/>
      <w:lvlText w:val=""/>
      <w:lvlJc w:val="left"/>
      <w:pPr>
        <w:ind w:left="3107" w:hanging="360"/>
      </w:pPr>
      <w:rPr>
        <w:rFonts w:ascii="Symbol" w:hAnsi="Symbol" w:hint="default"/>
      </w:rPr>
    </w:lvl>
    <w:lvl w:ilvl="4" w:tplc="DC00724A">
      <w:start w:val="1"/>
      <w:numFmt w:val="bullet"/>
      <w:lvlText w:val="o"/>
      <w:lvlJc w:val="left"/>
      <w:pPr>
        <w:ind w:left="3827" w:hanging="360"/>
      </w:pPr>
      <w:rPr>
        <w:rFonts w:ascii="Courier New" w:hAnsi="Courier New" w:cs="Courier New" w:hint="default"/>
      </w:rPr>
    </w:lvl>
    <w:lvl w:ilvl="5" w:tplc="F846240A">
      <w:start w:val="1"/>
      <w:numFmt w:val="bullet"/>
      <w:lvlText w:val=""/>
      <w:lvlJc w:val="left"/>
      <w:pPr>
        <w:ind w:left="4547" w:hanging="360"/>
      </w:pPr>
      <w:rPr>
        <w:rFonts w:ascii="Wingdings" w:hAnsi="Wingdings" w:hint="default"/>
      </w:rPr>
    </w:lvl>
    <w:lvl w:ilvl="6" w:tplc="14D69EDE">
      <w:start w:val="1"/>
      <w:numFmt w:val="bullet"/>
      <w:lvlText w:val=""/>
      <w:lvlJc w:val="left"/>
      <w:pPr>
        <w:ind w:left="5267" w:hanging="360"/>
      </w:pPr>
      <w:rPr>
        <w:rFonts w:ascii="Symbol" w:hAnsi="Symbol" w:hint="default"/>
      </w:rPr>
    </w:lvl>
    <w:lvl w:ilvl="7" w:tplc="3C3050DE">
      <w:start w:val="1"/>
      <w:numFmt w:val="bullet"/>
      <w:lvlText w:val="o"/>
      <w:lvlJc w:val="left"/>
      <w:pPr>
        <w:ind w:left="5987" w:hanging="360"/>
      </w:pPr>
      <w:rPr>
        <w:rFonts w:ascii="Courier New" w:hAnsi="Courier New" w:cs="Courier New" w:hint="default"/>
      </w:rPr>
    </w:lvl>
    <w:lvl w:ilvl="8" w:tplc="BCE8B762">
      <w:start w:val="1"/>
      <w:numFmt w:val="bullet"/>
      <w:lvlText w:val=""/>
      <w:lvlJc w:val="left"/>
      <w:pPr>
        <w:ind w:left="6707" w:hanging="360"/>
      </w:pPr>
      <w:rPr>
        <w:rFonts w:ascii="Wingdings" w:hAnsi="Wingdings" w:hint="default"/>
      </w:rPr>
    </w:lvl>
  </w:abstractNum>
  <w:abstractNum w:abstractNumId="40" w15:restartNumberingAfterBreak="0">
    <w:nsid w:val="4FD329E0"/>
    <w:multiLevelType w:val="hybridMultilevel"/>
    <w:tmpl w:val="6B529070"/>
    <w:lvl w:ilvl="0" w:tplc="F87E8C2A">
      <w:numFmt w:val="bullet"/>
      <w:lvlText w:val="•"/>
      <w:lvlJc w:val="left"/>
      <w:pPr>
        <w:ind w:left="360" w:hanging="360"/>
      </w:pPr>
      <w:rPr>
        <w:rFonts w:ascii="Arial" w:eastAsia="Times New Roman" w:hAnsi="Arial" w:cs="Arial" w:hint="default"/>
        <w:b w:val="0"/>
        <w:i w:val="0"/>
        <w:color w:val="363534" w:themeColor="text1"/>
        <w:position w:val="0"/>
        <w:sz w:val="20"/>
      </w:rPr>
    </w:lvl>
    <w:lvl w:ilvl="1" w:tplc="A1A854B0">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5A76F04C">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2D22B864">
      <w:start w:val="1"/>
      <w:numFmt w:val="none"/>
      <w:lvlText w:val=""/>
      <w:lvlJc w:val="left"/>
      <w:pPr>
        <w:tabs>
          <w:tab w:val="num" w:pos="-31680"/>
        </w:tabs>
        <w:ind w:left="-32767" w:firstLine="0"/>
      </w:pPr>
      <w:rPr>
        <w:rFonts w:hint="default"/>
      </w:rPr>
    </w:lvl>
    <w:lvl w:ilvl="4" w:tplc="67B05222">
      <w:start w:val="1"/>
      <w:numFmt w:val="none"/>
      <w:lvlText w:val=""/>
      <w:lvlJc w:val="left"/>
      <w:pPr>
        <w:tabs>
          <w:tab w:val="num" w:pos="-31680"/>
        </w:tabs>
        <w:ind w:left="-32767" w:firstLine="0"/>
      </w:pPr>
      <w:rPr>
        <w:rFonts w:hint="default"/>
      </w:rPr>
    </w:lvl>
    <w:lvl w:ilvl="5" w:tplc="4EBAA9D8">
      <w:start w:val="1"/>
      <w:numFmt w:val="none"/>
      <w:lvlText w:val=""/>
      <w:lvlJc w:val="left"/>
      <w:pPr>
        <w:tabs>
          <w:tab w:val="num" w:pos="-31680"/>
        </w:tabs>
        <w:ind w:left="-32767" w:firstLine="0"/>
      </w:pPr>
      <w:rPr>
        <w:rFonts w:hint="default"/>
      </w:rPr>
    </w:lvl>
    <w:lvl w:ilvl="6" w:tplc="744ADAF6">
      <w:start w:val="1"/>
      <w:numFmt w:val="none"/>
      <w:lvlText w:val=""/>
      <w:lvlJc w:val="left"/>
      <w:pPr>
        <w:tabs>
          <w:tab w:val="num" w:pos="-31680"/>
        </w:tabs>
        <w:ind w:left="-32767" w:firstLine="0"/>
      </w:pPr>
      <w:rPr>
        <w:rFonts w:hint="default"/>
      </w:rPr>
    </w:lvl>
    <w:lvl w:ilvl="7" w:tplc="8C0043F2">
      <w:start w:val="1"/>
      <w:numFmt w:val="none"/>
      <w:lvlText w:val=""/>
      <w:lvlJc w:val="left"/>
      <w:pPr>
        <w:tabs>
          <w:tab w:val="num" w:pos="-31680"/>
        </w:tabs>
        <w:ind w:left="-32767" w:firstLine="0"/>
      </w:pPr>
      <w:rPr>
        <w:rFonts w:hint="default"/>
      </w:rPr>
    </w:lvl>
    <w:lvl w:ilvl="8" w:tplc="FD9260D4">
      <w:start w:val="1"/>
      <w:numFmt w:val="none"/>
      <w:lvlText w:val=""/>
      <w:lvlJc w:val="left"/>
      <w:pPr>
        <w:tabs>
          <w:tab w:val="num" w:pos="-31680"/>
        </w:tabs>
        <w:ind w:left="-32767" w:firstLine="0"/>
      </w:pPr>
      <w:rPr>
        <w:rFonts w:hint="default"/>
      </w:rPr>
    </w:lvl>
  </w:abstractNum>
  <w:abstractNum w:abstractNumId="41" w15:restartNumberingAfterBreak="0">
    <w:nsid w:val="4FDA3380"/>
    <w:multiLevelType w:val="hybridMultilevel"/>
    <w:tmpl w:val="C4AED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2536C5"/>
    <w:multiLevelType w:val="hybridMultilevel"/>
    <w:tmpl w:val="D97E5BB2"/>
    <w:name w:val="PBNumbering"/>
    <w:lvl w:ilvl="0" w:tplc="CCC406C4">
      <w:start w:val="1"/>
      <w:numFmt w:val="decimal"/>
      <w:lvlText w:val="%1."/>
      <w:lvlJc w:val="left"/>
      <w:pPr>
        <w:tabs>
          <w:tab w:val="num" w:pos="425"/>
        </w:tabs>
        <w:ind w:left="425" w:hanging="425"/>
      </w:pPr>
      <w:rPr>
        <w:rFonts w:hint="default"/>
      </w:rPr>
    </w:lvl>
    <w:lvl w:ilvl="1" w:tplc="EC840888">
      <w:start w:val="1"/>
      <w:numFmt w:val="lowerLetter"/>
      <w:lvlText w:val="%2)"/>
      <w:lvlJc w:val="left"/>
      <w:pPr>
        <w:tabs>
          <w:tab w:val="num" w:pos="851"/>
        </w:tabs>
        <w:ind w:left="851" w:hanging="426"/>
      </w:pPr>
      <w:rPr>
        <w:rFonts w:hint="default"/>
      </w:rPr>
    </w:lvl>
    <w:lvl w:ilvl="2" w:tplc="C07E39F0">
      <w:start w:val="1"/>
      <w:numFmt w:val="lowerRoman"/>
      <w:lvlText w:val="%3)"/>
      <w:lvlJc w:val="left"/>
      <w:pPr>
        <w:tabs>
          <w:tab w:val="num" w:pos="1276"/>
        </w:tabs>
        <w:ind w:left="1276" w:hanging="425"/>
      </w:pPr>
      <w:rPr>
        <w:rFonts w:hint="default"/>
      </w:rPr>
    </w:lvl>
    <w:lvl w:ilvl="3" w:tplc="21CCE148">
      <w:start w:val="1"/>
      <w:numFmt w:val="bullet"/>
      <w:lvlText w:val="–"/>
      <w:lvlJc w:val="left"/>
      <w:pPr>
        <w:tabs>
          <w:tab w:val="num" w:pos="1559"/>
        </w:tabs>
        <w:ind w:left="1559" w:hanging="283"/>
      </w:pPr>
      <w:rPr>
        <w:rFonts w:ascii="Arial" w:hAnsi="Arial" w:hint="default"/>
      </w:rPr>
    </w:lvl>
    <w:lvl w:ilvl="4" w:tplc="26026E00">
      <w:start w:val="1"/>
      <w:numFmt w:val="none"/>
      <w:lvlText w:val=""/>
      <w:lvlJc w:val="left"/>
      <w:pPr>
        <w:tabs>
          <w:tab w:val="num" w:pos="1800"/>
        </w:tabs>
        <w:ind w:left="-32767" w:firstLine="0"/>
      </w:pPr>
      <w:rPr>
        <w:rFonts w:hint="default"/>
      </w:rPr>
    </w:lvl>
    <w:lvl w:ilvl="5" w:tplc="57305154">
      <w:start w:val="1"/>
      <w:numFmt w:val="none"/>
      <w:lvlText w:val="(%6)"/>
      <w:lvlJc w:val="left"/>
      <w:pPr>
        <w:tabs>
          <w:tab w:val="num" w:pos="2160"/>
        </w:tabs>
        <w:ind w:left="-32767" w:firstLine="0"/>
      </w:pPr>
      <w:rPr>
        <w:rFonts w:hint="default"/>
      </w:rPr>
    </w:lvl>
    <w:lvl w:ilvl="6" w:tplc="7AEC0ABC">
      <w:start w:val="1"/>
      <w:numFmt w:val="none"/>
      <w:lvlText w:val="%7"/>
      <w:lvlJc w:val="left"/>
      <w:pPr>
        <w:tabs>
          <w:tab w:val="num" w:pos="2520"/>
        </w:tabs>
        <w:ind w:left="-32767" w:firstLine="0"/>
      </w:pPr>
      <w:rPr>
        <w:rFonts w:hint="default"/>
      </w:rPr>
    </w:lvl>
    <w:lvl w:ilvl="7" w:tplc="42C295BE">
      <w:start w:val="1"/>
      <w:numFmt w:val="none"/>
      <w:lvlText w:val=""/>
      <w:lvlJc w:val="left"/>
      <w:pPr>
        <w:tabs>
          <w:tab w:val="num" w:pos="2880"/>
        </w:tabs>
        <w:ind w:left="-32767" w:firstLine="0"/>
      </w:pPr>
      <w:rPr>
        <w:rFonts w:hint="default"/>
      </w:rPr>
    </w:lvl>
    <w:lvl w:ilvl="8" w:tplc="2DE642BE">
      <w:start w:val="1"/>
      <w:numFmt w:val="none"/>
      <w:lvlText w:val="%9."/>
      <w:lvlJc w:val="left"/>
      <w:pPr>
        <w:tabs>
          <w:tab w:val="num" w:pos="3240"/>
        </w:tabs>
        <w:ind w:left="-32767" w:firstLine="0"/>
      </w:pPr>
      <w:rPr>
        <w:rFonts w:hint="default"/>
      </w:rPr>
    </w:lvl>
  </w:abstractNum>
  <w:abstractNum w:abstractNumId="43" w15:restartNumberingAfterBreak="0">
    <w:nsid w:val="515E53D8"/>
    <w:multiLevelType w:val="multilevel"/>
    <w:tmpl w:val="7C28ABA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4" w15:restartNumberingAfterBreak="0">
    <w:nsid w:val="51892ED4"/>
    <w:multiLevelType w:val="hybridMultilevel"/>
    <w:tmpl w:val="05306890"/>
    <w:lvl w:ilvl="0" w:tplc="21A4E4EC">
      <w:start w:val="1"/>
      <w:numFmt w:val="decimal"/>
      <w:pStyle w:val="Para2number"/>
      <w:lvlText w:val="%1)"/>
      <w:lvlJc w:val="left"/>
      <w:pPr>
        <w:tabs>
          <w:tab w:val="num" w:pos="1191"/>
        </w:tabs>
        <w:ind w:left="1191" w:hanging="397"/>
      </w:pPr>
      <w:rPr>
        <w:rFonts w:hint="default"/>
      </w:rPr>
    </w:lvl>
    <w:lvl w:ilvl="1" w:tplc="CDFA84D6">
      <w:numFmt w:val="decimal"/>
      <w:lvlText w:val=""/>
      <w:lvlJc w:val="left"/>
    </w:lvl>
    <w:lvl w:ilvl="2" w:tplc="70C4A96E">
      <w:numFmt w:val="decimal"/>
      <w:lvlText w:val=""/>
      <w:lvlJc w:val="left"/>
    </w:lvl>
    <w:lvl w:ilvl="3" w:tplc="6AEC6BC8">
      <w:numFmt w:val="decimal"/>
      <w:lvlText w:val=""/>
      <w:lvlJc w:val="left"/>
    </w:lvl>
    <w:lvl w:ilvl="4" w:tplc="6B66C452">
      <w:numFmt w:val="decimal"/>
      <w:lvlText w:val=""/>
      <w:lvlJc w:val="left"/>
    </w:lvl>
    <w:lvl w:ilvl="5" w:tplc="33362D8C">
      <w:numFmt w:val="decimal"/>
      <w:lvlText w:val=""/>
      <w:lvlJc w:val="left"/>
    </w:lvl>
    <w:lvl w:ilvl="6" w:tplc="D25E02FA">
      <w:numFmt w:val="decimal"/>
      <w:lvlText w:val=""/>
      <w:lvlJc w:val="left"/>
    </w:lvl>
    <w:lvl w:ilvl="7" w:tplc="7B6EBF02">
      <w:numFmt w:val="decimal"/>
      <w:lvlText w:val=""/>
      <w:lvlJc w:val="left"/>
    </w:lvl>
    <w:lvl w:ilvl="8" w:tplc="3D08E690">
      <w:numFmt w:val="decimal"/>
      <w:lvlText w:val=""/>
      <w:lvlJc w:val="left"/>
    </w:lvl>
  </w:abstractNum>
  <w:abstractNum w:abstractNumId="45" w15:restartNumberingAfterBreak="0">
    <w:nsid w:val="53262D45"/>
    <w:multiLevelType w:val="hybridMultilevel"/>
    <w:tmpl w:val="D5D01DAA"/>
    <w:lvl w:ilvl="0" w:tplc="E7A66814">
      <w:start w:val="1"/>
      <w:numFmt w:val="decimal"/>
      <w:pStyle w:val="Para3number"/>
      <w:lvlText w:val="%1)"/>
      <w:lvlJc w:val="left"/>
      <w:pPr>
        <w:tabs>
          <w:tab w:val="num" w:pos="1588"/>
        </w:tabs>
        <w:ind w:left="1588" w:hanging="397"/>
      </w:pPr>
      <w:rPr>
        <w:rFonts w:hint="default"/>
      </w:rPr>
    </w:lvl>
    <w:lvl w:ilvl="1" w:tplc="664C057A">
      <w:numFmt w:val="decimal"/>
      <w:lvlText w:val=""/>
      <w:lvlJc w:val="left"/>
    </w:lvl>
    <w:lvl w:ilvl="2" w:tplc="5BBA7664">
      <w:numFmt w:val="decimal"/>
      <w:lvlText w:val=""/>
      <w:lvlJc w:val="left"/>
    </w:lvl>
    <w:lvl w:ilvl="3" w:tplc="3D124476">
      <w:numFmt w:val="decimal"/>
      <w:lvlText w:val=""/>
      <w:lvlJc w:val="left"/>
    </w:lvl>
    <w:lvl w:ilvl="4" w:tplc="D310B2A4">
      <w:numFmt w:val="decimal"/>
      <w:lvlText w:val=""/>
      <w:lvlJc w:val="left"/>
    </w:lvl>
    <w:lvl w:ilvl="5" w:tplc="BE58B6CE">
      <w:numFmt w:val="decimal"/>
      <w:lvlText w:val=""/>
      <w:lvlJc w:val="left"/>
    </w:lvl>
    <w:lvl w:ilvl="6" w:tplc="6A20BD46">
      <w:numFmt w:val="decimal"/>
      <w:lvlText w:val=""/>
      <w:lvlJc w:val="left"/>
    </w:lvl>
    <w:lvl w:ilvl="7" w:tplc="9704D9C8">
      <w:numFmt w:val="decimal"/>
      <w:lvlText w:val=""/>
      <w:lvlJc w:val="left"/>
    </w:lvl>
    <w:lvl w:ilvl="8" w:tplc="6D32B4C4">
      <w:numFmt w:val="decimal"/>
      <w:lvlText w:val=""/>
      <w:lvlJc w:val="left"/>
    </w:lvl>
  </w:abstractNum>
  <w:abstractNum w:abstractNumId="46" w15:restartNumberingAfterBreak="0">
    <w:nsid w:val="55D93159"/>
    <w:multiLevelType w:val="hybridMultilevel"/>
    <w:tmpl w:val="C72ED878"/>
    <w:lvl w:ilvl="0" w:tplc="30709186">
      <w:start w:val="1"/>
      <w:numFmt w:val="lowerLetter"/>
      <w:pStyle w:val="Para0letter"/>
      <w:lvlText w:val="%1)"/>
      <w:lvlJc w:val="left"/>
      <w:pPr>
        <w:tabs>
          <w:tab w:val="num" w:pos="397"/>
        </w:tabs>
        <w:ind w:left="397" w:hanging="397"/>
      </w:pPr>
      <w:rPr>
        <w:rFonts w:hint="default"/>
      </w:rPr>
    </w:lvl>
    <w:lvl w:ilvl="1" w:tplc="347253CC">
      <w:numFmt w:val="decimal"/>
      <w:lvlText w:val=""/>
      <w:lvlJc w:val="left"/>
    </w:lvl>
    <w:lvl w:ilvl="2" w:tplc="412484B4">
      <w:numFmt w:val="decimal"/>
      <w:lvlText w:val=""/>
      <w:lvlJc w:val="left"/>
    </w:lvl>
    <w:lvl w:ilvl="3" w:tplc="5D4C9784">
      <w:numFmt w:val="decimal"/>
      <w:lvlText w:val=""/>
      <w:lvlJc w:val="left"/>
    </w:lvl>
    <w:lvl w:ilvl="4" w:tplc="1EEA4346">
      <w:numFmt w:val="decimal"/>
      <w:lvlText w:val=""/>
      <w:lvlJc w:val="left"/>
    </w:lvl>
    <w:lvl w:ilvl="5" w:tplc="61EAD0B2">
      <w:numFmt w:val="decimal"/>
      <w:lvlText w:val=""/>
      <w:lvlJc w:val="left"/>
    </w:lvl>
    <w:lvl w:ilvl="6" w:tplc="D338A22E">
      <w:numFmt w:val="decimal"/>
      <w:lvlText w:val=""/>
      <w:lvlJc w:val="left"/>
    </w:lvl>
    <w:lvl w:ilvl="7" w:tplc="287C870A">
      <w:numFmt w:val="decimal"/>
      <w:lvlText w:val=""/>
      <w:lvlJc w:val="left"/>
    </w:lvl>
    <w:lvl w:ilvl="8" w:tplc="00FC1502">
      <w:numFmt w:val="decimal"/>
      <w:lvlText w:val=""/>
      <w:lvlJc w:val="left"/>
    </w:lvl>
  </w:abstractNum>
  <w:abstractNum w:abstractNumId="47" w15:restartNumberingAfterBreak="0">
    <w:nsid w:val="59CA70FF"/>
    <w:multiLevelType w:val="multi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B0345C4"/>
    <w:multiLevelType w:val="multilevel"/>
    <w:tmpl w:val="2508FF2A"/>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B9C2E6F"/>
    <w:multiLevelType w:val="multilevel"/>
    <w:tmpl w:val="0E461076"/>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0" w15:restartNumberingAfterBreak="0">
    <w:nsid w:val="5BC011D6"/>
    <w:multiLevelType w:val="multilevel"/>
    <w:tmpl w:val="8AB4A292"/>
    <w:lvl w:ilvl="0">
      <w:start w:val="1"/>
      <w:numFmt w:val="bullet"/>
      <w:pStyle w:val="CoverSubject"/>
      <w:lvlText w:val=""/>
      <w:lvlJc w:val="left"/>
      <w:pPr>
        <w:tabs>
          <w:tab w:val="num" w:pos="539"/>
        </w:tabs>
        <w:ind w:left="539" w:hanging="539"/>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D0540A9"/>
    <w:multiLevelType w:val="multilevel"/>
    <w:tmpl w:val="20E66428"/>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2" w15:restartNumberingAfterBreak="0">
    <w:nsid w:val="5F504C7F"/>
    <w:multiLevelType w:val="multilevel"/>
    <w:tmpl w:val="F43E9236"/>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3" w15:restartNumberingAfterBreak="0">
    <w:nsid w:val="607541B1"/>
    <w:multiLevelType w:val="multilevel"/>
    <w:tmpl w:val="AA5CFB52"/>
    <w:lvl w:ilvl="0">
      <w:start w:val="1"/>
      <w:numFmt w:val="bullet"/>
      <w:pStyle w:val="Para0dash"/>
      <w:lvlText w:val="–"/>
      <w:lvlJc w:val="left"/>
      <w:pPr>
        <w:tabs>
          <w:tab w:val="num" w:pos="397"/>
        </w:tabs>
        <w:ind w:left="397" w:hanging="397"/>
      </w:pPr>
      <w:rPr>
        <w:rFonts w:ascii="Arial" w:hAnsi="Arial" w:hint="default"/>
        <w:position w:val="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5" w15:restartNumberingAfterBreak="0">
    <w:nsid w:val="66A10C37"/>
    <w:multiLevelType w:val="hybridMultilevel"/>
    <w:tmpl w:val="67C209AA"/>
    <w:lvl w:ilvl="0" w:tplc="E182B730">
      <w:start w:val="1"/>
      <w:numFmt w:val="bullet"/>
      <w:pStyle w:val="Para2bullet"/>
      <w:lvlText w:val=""/>
      <w:lvlJc w:val="left"/>
      <w:pPr>
        <w:tabs>
          <w:tab w:val="num" w:pos="1191"/>
        </w:tabs>
        <w:ind w:left="1191" w:hanging="397"/>
      </w:pPr>
      <w:rPr>
        <w:rFonts w:ascii="Wingdings" w:hAnsi="Wingdings" w:hint="default"/>
        <w:sz w:val="12"/>
      </w:rPr>
    </w:lvl>
    <w:lvl w:ilvl="1" w:tplc="43A21112">
      <w:numFmt w:val="decimal"/>
      <w:lvlText w:val=""/>
      <w:lvlJc w:val="left"/>
    </w:lvl>
    <w:lvl w:ilvl="2" w:tplc="1AE045A6">
      <w:numFmt w:val="decimal"/>
      <w:lvlText w:val=""/>
      <w:lvlJc w:val="left"/>
    </w:lvl>
    <w:lvl w:ilvl="3" w:tplc="8152C590">
      <w:numFmt w:val="decimal"/>
      <w:lvlText w:val=""/>
      <w:lvlJc w:val="left"/>
    </w:lvl>
    <w:lvl w:ilvl="4" w:tplc="971A4404">
      <w:numFmt w:val="decimal"/>
      <w:lvlText w:val=""/>
      <w:lvlJc w:val="left"/>
    </w:lvl>
    <w:lvl w:ilvl="5" w:tplc="D17C1936">
      <w:numFmt w:val="decimal"/>
      <w:lvlText w:val=""/>
      <w:lvlJc w:val="left"/>
    </w:lvl>
    <w:lvl w:ilvl="6" w:tplc="6C64A84E">
      <w:numFmt w:val="decimal"/>
      <w:lvlText w:val=""/>
      <w:lvlJc w:val="left"/>
    </w:lvl>
    <w:lvl w:ilvl="7" w:tplc="2A2C5A8E">
      <w:numFmt w:val="decimal"/>
      <w:lvlText w:val=""/>
      <w:lvlJc w:val="left"/>
    </w:lvl>
    <w:lvl w:ilvl="8" w:tplc="7AAA6A7C">
      <w:numFmt w:val="decimal"/>
      <w:lvlText w:val=""/>
      <w:lvlJc w:val="left"/>
    </w:lvl>
  </w:abstractNum>
  <w:abstractNum w:abstractNumId="56" w15:restartNumberingAfterBreak="0">
    <w:nsid w:val="671E4635"/>
    <w:multiLevelType w:val="hybridMultilevel"/>
    <w:tmpl w:val="3D52F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D01E3D"/>
    <w:multiLevelType w:val="multilevel"/>
    <w:tmpl w:val="A758673C"/>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8" w15:restartNumberingAfterBreak="0">
    <w:nsid w:val="6B04426D"/>
    <w:multiLevelType w:val="multilevel"/>
    <w:tmpl w:val="5D16ACFC"/>
    <w:lvl w:ilvl="0">
      <w:start w:val="1"/>
      <w:numFmt w:val="bullet"/>
      <w:pStyle w:val="TableFontbullet"/>
      <w:lvlText w:val=""/>
      <w:lvlJc w:val="left"/>
      <w:pPr>
        <w:tabs>
          <w:tab w:val="num" w:pos="397"/>
        </w:tabs>
        <w:ind w:left="397" w:hanging="397"/>
      </w:pPr>
      <w:rPr>
        <w:rFonts w:ascii="Wingdings" w:hAnsi="Wingdings" w:hint="default"/>
        <w:sz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0" w15:restartNumberingAfterBreak="0">
    <w:nsid w:val="6D5B1328"/>
    <w:multiLevelType w:val="multilevel"/>
    <w:tmpl w:val="10F4D800"/>
    <w:lvl w:ilvl="0">
      <w:start w:val="1"/>
      <w:numFmt w:val="bullet"/>
      <w:pStyle w:val="Para1bullet"/>
      <w:lvlText w:val=""/>
      <w:lvlJc w:val="left"/>
      <w:pPr>
        <w:tabs>
          <w:tab w:val="num" w:pos="794"/>
        </w:tabs>
        <w:ind w:left="794" w:hanging="397"/>
      </w:pPr>
      <w:rPr>
        <w:rFonts w:ascii="Wingdings" w:hAnsi="Wingdings" w:hint="default"/>
        <w:sz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E533845"/>
    <w:multiLevelType w:val="multilevel"/>
    <w:tmpl w:val="C43A88AE"/>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2" w15:restartNumberingAfterBreak="0">
    <w:nsid w:val="6FF01C80"/>
    <w:multiLevelType w:val="hybridMultilevel"/>
    <w:tmpl w:val="89E0F7E6"/>
    <w:lvl w:ilvl="0" w:tplc="BD1666C6">
      <w:numFmt w:val="bullet"/>
      <w:pStyle w:val="Dotpoint"/>
      <w:lvlText w:val=""/>
      <w:lvlJc w:val="left"/>
      <w:pPr>
        <w:tabs>
          <w:tab w:val="num" w:pos="927"/>
        </w:tabs>
        <w:ind w:left="924" w:hanging="357"/>
      </w:pPr>
      <w:rPr>
        <w:rFonts w:ascii="Symbol" w:eastAsia="Times New Roman" w:hAnsi="Symbol"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250B03"/>
    <w:multiLevelType w:val="hybridMultilevel"/>
    <w:tmpl w:val="F3EA2326"/>
    <w:name w:val="DEPIQuoteBullets"/>
    <w:lvl w:ilvl="0" w:tplc="3904C84C">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803A9EE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2D01D86">
      <w:start w:val="1"/>
      <w:numFmt w:val="bullet"/>
      <w:lvlText w:val="‒"/>
      <w:lvlJc w:val="left"/>
      <w:pPr>
        <w:tabs>
          <w:tab w:val="num" w:pos="1418"/>
        </w:tabs>
        <w:ind w:left="1418" w:hanging="283"/>
      </w:pPr>
      <w:rPr>
        <w:rFonts w:ascii="Calibri" w:hAnsi="Calibri" w:hint="default"/>
        <w:color w:val="71C5E8" w:themeColor="text2"/>
      </w:rPr>
    </w:lvl>
    <w:lvl w:ilvl="3" w:tplc="1F0C7208">
      <w:start w:val="1"/>
      <w:numFmt w:val="bullet"/>
      <w:lvlText w:val=""/>
      <w:lvlJc w:val="left"/>
      <w:pPr>
        <w:ind w:left="1136" w:firstLine="283"/>
      </w:pPr>
      <w:rPr>
        <w:rFonts w:ascii="Symbol" w:hAnsi="Symbol" w:hint="default"/>
      </w:rPr>
    </w:lvl>
    <w:lvl w:ilvl="4" w:tplc="02ACE58E">
      <w:start w:val="1"/>
      <w:numFmt w:val="bullet"/>
      <w:lvlText w:val=""/>
      <w:lvlJc w:val="left"/>
      <w:pPr>
        <w:ind w:left="1420" w:firstLine="283"/>
      </w:pPr>
      <w:rPr>
        <w:rFonts w:ascii="Symbol" w:hAnsi="Symbol" w:hint="default"/>
      </w:rPr>
    </w:lvl>
    <w:lvl w:ilvl="5" w:tplc="0F42AA5A">
      <w:start w:val="1"/>
      <w:numFmt w:val="bullet"/>
      <w:lvlText w:val=""/>
      <w:lvlJc w:val="left"/>
      <w:pPr>
        <w:ind w:left="1704" w:firstLine="283"/>
      </w:pPr>
      <w:rPr>
        <w:rFonts w:ascii="Wingdings" w:hAnsi="Wingdings" w:hint="default"/>
      </w:rPr>
    </w:lvl>
    <w:lvl w:ilvl="6" w:tplc="AC26B578">
      <w:start w:val="1"/>
      <w:numFmt w:val="bullet"/>
      <w:lvlText w:val=""/>
      <w:lvlJc w:val="left"/>
      <w:pPr>
        <w:ind w:left="1988" w:firstLine="283"/>
      </w:pPr>
      <w:rPr>
        <w:rFonts w:ascii="Wingdings" w:hAnsi="Wingdings" w:hint="default"/>
      </w:rPr>
    </w:lvl>
    <w:lvl w:ilvl="7" w:tplc="2A684500">
      <w:start w:val="1"/>
      <w:numFmt w:val="bullet"/>
      <w:lvlText w:val=""/>
      <w:lvlJc w:val="left"/>
      <w:pPr>
        <w:ind w:left="2272" w:firstLine="283"/>
      </w:pPr>
      <w:rPr>
        <w:rFonts w:ascii="Symbol" w:hAnsi="Symbol" w:hint="default"/>
      </w:rPr>
    </w:lvl>
    <w:lvl w:ilvl="8" w:tplc="7AE89CF8">
      <w:start w:val="1"/>
      <w:numFmt w:val="bullet"/>
      <w:lvlText w:val=""/>
      <w:lvlJc w:val="left"/>
      <w:pPr>
        <w:ind w:left="2556" w:firstLine="283"/>
      </w:pPr>
      <w:rPr>
        <w:rFonts w:ascii="Symbol" w:hAnsi="Symbol" w:hint="default"/>
      </w:rPr>
    </w:lvl>
  </w:abstractNum>
  <w:abstractNum w:abstractNumId="64" w15:restartNumberingAfterBreak="0">
    <w:nsid w:val="708F7F13"/>
    <w:multiLevelType w:val="hybridMultilevel"/>
    <w:tmpl w:val="9D38EE8E"/>
    <w:lvl w:ilvl="0" w:tplc="0C66F760">
      <w:numFmt w:val="bullet"/>
      <w:lvlText w:val="•"/>
      <w:lvlJc w:val="left"/>
      <w:pPr>
        <w:ind w:left="360" w:hanging="360"/>
      </w:pPr>
      <w:rPr>
        <w:rFonts w:ascii="Arial" w:eastAsia="Times New Roman" w:hAnsi="Arial" w:cs="Arial" w:hint="default"/>
        <w:b w:val="0"/>
        <w:i w:val="0"/>
        <w:color w:val="363534" w:themeColor="text1"/>
        <w:position w:val="0"/>
        <w:sz w:val="20"/>
      </w:rPr>
    </w:lvl>
    <w:lvl w:ilvl="1" w:tplc="E2EE7574">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4FD61F90">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5C8CD8C6">
      <w:start w:val="1"/>
      <w:numFmt w:val="none"/>
      <w:lvlText w:val=""/>
      <w:lvlJc w:val="left"/>
      <w:pPr>
        <w:tabs>
          <w:tab w:val="num" w:pos="-31680"/>
        </w:tabs>
        <w:ind w:left="-32767" w:firstLine="0"/>
      </w:pPr>
      <w:rPr>
        <w:rFonts w:hint="default"/>
      </w:rPr>
    </w:lvl>
    <w:lvl w:ilvl="4" w:tplc="9FE6A60C">
      <w:start w:val="1"/>
      <w:numFmt w:val="none"/>
      <w:lvlText w:val=""/>
      <w:lvlJc w:val="left"/>
      <w:pPr>
        <w:tabs>
          <w:tab w:val="num" w:pos="-31680"/>
        </w:tabs>
        <w:ind w:left="-32767" w:firstLine="0"/>
      </w:pPr>
      <w:rPr>
        <w:rFonts w:hint="default"/>
      </w:rPr>
    </w:lvl>
    <w:lvl w:ilvl="5" w:tplc="90965E0E">
      <w:start w:val="1"/>
      <w:numFmt w:val="none"/>
      <w:lvlText w:val=""/>
      <w:lvlJc w:val="left"/>
      <w:pPr>
        <w:tabs>
          <w:tab w:val="num" w:pos="-31680"/>
        </w:tabs>
        <w:ind w:left="-32767" w:firstLine="0"/>
      </w:pPr>
      <w:rPr>
        <w:rFonts w:hint="default"/>
      </w:rPr>
    </w:lvl>
    <w:lvl w:ilvl="6" w:tplc="A8429F46">
      <w:start w:val="1"/>
      <w:numFmt w:val="none"/>
      <w:lvlText w:val=""/>
      <w:lvlJc w:val="left"/>
      <w:pPr>
        <w:tabs>
          <w:tab w:val="num" w:pos="-31680"/>
        </w:tabs>
        <w:ind w:left="-32767" w:firstLine="0"/>
      </w:pPr>
      <w:rPr>
        <w:rFonts w:hint="default"/>
      </w:rPr>
    </w:lvl>
    <w:lvl w:ilvl="7" w:tplc="B6FA1E66">
      <w:start w:val="1"/>
      <w:numFmt w:val="none"/>
      <w:lvlText w:val=""/>
      <w:lvlJc w:val="left"/>
      <w:pPr>
        <w:tabs>
          <w:tab w:val="num" w:pos="-31680"/>
        </w:tabs>
        <w:ind w:left="-32767" w:firstLine="0"/>
      </w:pPr>
      <w:rPr>
        <w:rFonts w:hint="default"/>
      </w:rPr>
    </w:lvl>
    <w:lvl w:ilvl="8" w:tplc="95125846">
      <w:start w:val="1"/>
      <w:numFmt w:val="none"/>
      <w:lvlText w:val=""/>
      <w:lvlJc w:val="left"/>
      <w:pPr>
        <w:tabs>
          <w:tab w:val="num" w:pos="-31680"/>
        </w:tabs>
        <w:ind w:left="-32767" w:firstLine="0"/>
      </w:pPr>
      <w:rPr>
        <w:rFonts w:hint="default"/>
      </w:rPr>
    </w:lvl>
  </w:abstractNum>
  <w:abstractNum w:abstractNumId="65" w15:restartNumberingAfterBreak="0">
    <w:nsid w:val="72004D86"/>
    <w:multiLevelType w:val="multilevel"/>
    <w:tmpl w:val="A758673C"/>
    <w:lvl w:ilvl="0">
      <w:numFmt w:val="bullet"/>
      <w:lvlText w:val="•"/>
      <w:lvlJc w:val="left"/>
      <w:pPr>
        <w:ind w:left="360" w:hanging="360"/>
      </w:pPr>
      <w:rPr>
        <w:rFonts w:ascii="Arial" w:eastAsia="Times New Roman" w:hAnsi="Arial" w:cs="Aria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6" w15:restartNumberingAfterBreak="0">
    <w:nsid w:val="7383306D"/>
    <w:multiLevelType w:val="hybridMultilevel"/>
    <w:tmpl w:val="8A6274EE"/>
    <w:lvl w:ilvl="0" w:tplc="27F6853A">
      <w:start w:val="1"/>
      <w:numFmt w:val="lowerRoman"/>
      <w:pStyle w:val="Para0Roman"/>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6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9" w15:restartNumberingAfterBreak="0">
    <w:nsid w:val="7F2C0B6D"/>
    <w:multiLevelType w:val="multilevel"/>
    <w:tmpl w:val="340ADAF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59"/>
  </w:num>
  <w:num w:numId="3">
    <w:abstractNumId w:val="68"/>
  </w:num>
  <w:num w:numId="4">
    <w:abstractNumId w:val="23"/>
  </w:num>
  <w:num w:numId="5">
    <w:abstractNumId w:val="7"/>
  </w:num>
  <w:num w:numId="6">
    <w:abstractNumId w:val="2"/>
  </w:num>
  <w:num w:numId="7">
    <w:abstractNumId w:val="63"/>
  </w:num>
  <w:num w:numId="8">
    <w:abstractNumId w:val="11"/>
  </w:num>
  <w:num w:numId="9">
    <w:abstractNumId w:val="26"/>
  </w:num>
  <w:num w:numId="10">
    <w:abstractNumId w:val="14"/>
  </w:num>
  <w:num w:numId="11">
    <w:abstractNumId w:val="32"/>
  </w:num>
  <w:num w:numId="12">
    <w:abstractNumId w:val="39"/>
  </w:num>
  <w:num w:numId="13">
    <w:abstractNumId w:val="69"/>
  </w:num>
  <w:num w:numId="14">
    <w:abstractNumId w:val="48"/>
  </w:num>
  <w:num w:numId="15">
    <w:abstractNumId w:val="62"/>
  </w:num>
  <w:num w:numId="16">
    <w:abstractNumId w:val="20"/>
  </w:num>
  <w:num w:numId="17">
    <w:abstractNumId w:val="12"/>
  </w:num>
  <w:num w:numId="18">
    <w:abstractNumId w:val="8"/>
  </w:num>
  <w:num w:numId="19">
    <w:abstractNumId w:val="53"/>
  </w:num>
  <w:num w:numId="20">
    <w:abstractNumId w:val="46"/>
  </w:num>
  <w:num w:numId="21">
    <w:abstractNumId w:val="67"/>
  </w:num>
  <w:num w:numId="22">
    <w:abstractNumId w:val="60"/>
  </w:num>
  <w:num w:numId="23">
    <w:abstractNumId w:val="37"/>
  </w:num>
  <w:num w:numId="24">
    <w:abstractNumId w:val="55"/>
  </w:num>
  <w:num w:numId="25">
    <w:abstractNumId w:val="47"/>
  </w:num>
  <w:num w:numId="26">
    <w:abstractNumId w:val="18"/>
  </w:num>
  <w:num w:numId="27">
    <w:abstractNumId w:val="44"/>
  </w:num>
  <w:num w:numId="28">
    <w:abstractNumId w:val="16"/>
  </w:num>
  <w:num w:numId="29">
    <w:abstractNumId w:val="9"/>
  </w:num>
  <w:num w:numId="30">
    <w:abstractNumId w:val="19"/>
  </w:num>
  <w:num w:numId="31">
    <w:abstractNumId w:val="45"/>
  </w:num>
  <w:num w:numId="32">
    <w:abstractNumId w:val="33"/>
  </w:num>
  <w:num w:numId="33">
    <w:abstractNumId w:val="50"/>
  </w:num>
  <w:num w:numId="34">
    <w:abstractNumId w:val="24"/>
  </w:num>
  <w:num w:numId="35">
    <w:abstractNumId w:val="58"/>
  </w:num>
  <w:num w:numId="36">
    <w:abstractNumId w:val="15"/>
  </w:num>
  <w:num w:numId="37">
    <w:abstractNumId w:val="66"/>
  </w:num>
  <w:num w:numId="38">
    <w:abstractNumId w:val="3"/>
  </w:num>
  <w:num w:numId="39">
    <w:abstractNumId w:val="34"/>
  </w:num>
  <w:num w:numId="40">
    <w:abstractNumId w:val="36"/>
  </w:num>
  <w:num w:numId="41">
    <w:abstractNumId w:val="21"/>
  </w:num>
  <w:num w:numId="42">
    <w:abstractNumId w:val="35"/>
  </w:num>
  <w:num w:numId="43">
    <w:abstractNumId w:val="10"/>
  </w:num>
  <w:num w:numId="44">
    <w:abstractNumId w:val="61"/>
  </w:num>
  <w:num w:numId="45">
    <w:abstractNumId w:val="27"/>
  </w:num>
  <w:num w:numId="46">
    <w:abstractNumId w:val="0"/>
  </w:num>
  <w:num w:numId="47">
    <w:abstractNumId w:val="22"/>
  </w:num>
  <w:num w:numId="48">
    <w:abstractNumId w:val="1"/>
  </w:num>
  <w:num w:numId="49">
    <w:abstractNumId w:val="52"/>
  </w:num>
  <w:num w:numId="50">
    <w:abstractNumId w:val="40"/>
  </w:num>
  <w:num w:numId="51">
    <w:abstractNumId w:val="64"/>
  </w:num>
  <w:num w:numId="52">
    <w:abstractNumId w:val="17"/>
  </w:num>
  <w:num w:numId="53">
    <w:abstractNumId w:val="49"/>
  </w:num>
  <w:num w:numId="54">
    <w:abstractNumId w:val="25"/>
  </w:num>
  <w:num w:numId="55">
    <w:abstractNumId w:val="57"/>
  </w:num>
  <w:num w:numId="56">
    <w:abstractNumId w:val="31"/>
  </w:num>
  <w:num w:numId="57">
    <w:abstractNumId w:val="13"/>
  </w:num>
  <w:num w:numId="58">
    <w:abstractNumId w:val="65"/>
  </w:num>
  <w:num w:numId="59">
    <w:abstractNumId w:val="5"/>
  </w:num>
  <w:num w:numId="60">
    <w:abstractNumId w:val="56"/>
  </w:num>
  <w:num w:numId="61">
    <w:abstractNumId w:val="69"/>
  </w:num>
  <w:num w:numId="62">
    <w:abstractNumId w:val="69"/>
  </w:num>
  <w:num w:numId="63">
    <w:abstractNumId w:val="38"/>
  </w:num>
  <w:num w:numId="64">
    <w:abstractNumId w:val="41"/>
  </w:num>
  <w:num w:numId="65">
    <w:abstractNumId w:val="29"/>
  </w:num>
  <w:num w:numId="66">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True"/>
    <w:docVar w:name="Heading4Numbered" w:val="True"/>
    <w:docVar w:name="PageSetup" w:val="Double"/>
    <w:docVar w:name="Theme Color" w:val="WaterAndCatchments"/>
    <w:docVar w:name="TOC" w:val="True"/>
    <w:docVar w:name="TOCNew" w:val="True"/>
    <w:docVar w:name="Version" w:val="2"/>
  </w:docVars>
  <w:rsids>
    <w:rsidRoot w:val="008444A7"/>
    <w:rsid w:val="0000017F"/>
    <w:rsid w:val="00000279"/>
    <w:rsid w:val="000004BD"/>
    <w:rsid w:val="00000920"/>
    <w:rsid w:val="00000B7A"/>
    <w:rsid w:val="00000C89"/>
    <w:rsid w:val="00000FEB"/>
    <w:rsid w:val="000012BE"/>
    <w:rsid w:val="000015ED"/>
    <w:rsid w:val="00001F76"/>
    <w:rsid w:val="00002157"/>
    <w:rsid w:val="000024EB"/>
    <w:rsid w:val="0000279C"/>
    <w:rsid w:val="000028B4"/>
    <w:rsid w:val="00002DE1"/>
    <w:rsid w:val="0000331B"/>
    <w:rsid w:val="00003537"/>
    <w:rsid w:val="00003960"/>
    <w:rsid w:val="00003E01"/>
    <w:rsid w:val="00003EDB"/>
    <w:rsid w:val="00003F7C"/>
    <w:rsid w:val="00004237"/>
    <w:rsid w:val="0000456E"/>
    <w:rsid w:val="00004641"/>
    <w:rsid w:val="0000491E"/>
    <w:rsid w:val="00004CA4"/>
    <w:rsid w:val="00005261"/>
    <w:rsid w:val="00005647"/>
    <w:rsid w:val="0000591C"/>
    <w:rsid w:val="00006000"/>
    <w:rsid w:val="00006769"/>
    <w:rsid w:val="000068D4"/>
    <w:rsid w:val="00006A2C"/>
    <w:rsid w:val="00006F08"/>
    <w:rsid w:val="00006F5D"/>
    <w:rsid w:val="000079BC"/>
    <w:rsid w:val="00010A57"/>
    <w:rsid w:val="00010AAD"/>
    <w:rsid w:val="00010E3F"/>
    <w:rsid w:val="00010FAD"/>
    <w:rsid w:val="0001107C"/>
    <w:rsid w:val="000114BD"/>
    <w:rsid w:val="000116F4"/>
    <w:rsid w:val="000118FD"/>
    <w:rsid w:val="00011F39"/>
    <w:rsid w:val="0001226A"/>
    <w:rsid w:val="00012710"/>
    <w:rsid w:val="00012B94"/>
    <w:rsid w:val="00012E66"/>
    <w:rsid w:val="00012EC2"/>
    <w:rsid w:val="00013067"/>
    <w:rsid w:val="00013360"/>
    <w:rsid w:val="0001362A"/>
    <w:rsid w:val="0001389C"/>
    <w:rsid w:val="000138B1"/>
    <w:rsid w:val="0001393A"/>
    <w:rsid w:val="00013BAE"/>
    <w:rsid w:val="00013DC6"/>
    <w:rsid w:val="00014558"/>
    <w:rsid w:val="0001466C"/>
    <w:rsid w:val="00014E03"/>
    <w:rsid w:val="00014E15"/>
    <w:rsid w:val="0001536B"/>
    <w:rsid w:val="00015BB6"/>
    <w:rsid w:val="00016478"/>
    <w:rsid w:val="00016930"/>
    <w:rsid w:val="00016C60"/>
    <w:rsid w:val="000171F8"/>
    <w:rsid w:val="000171FD"/>
    <w:rsid w:val="00017669"/>
    <w:rsid w:val="00017D91"/>
    <w:rsid w:val="00020162"/>
    <w:rsid w:val="000201B2"/>
    <w:rsid w:val="00020DB2"/>
    <w:rsid w:val="00020F71"/>
    <w:rsid w:val="00021A33"/>
    <w:rsid w:val="00021CF5"/>
    <w:rsid w:val="0002261E"/>
    <w:rsid w:val="000227DA"/>
    <w:rsid w:val="00022F51"/>
    <w:rsid w:val="000230FD"/>
    <w:rsid w:val="0002325E"/>
    <w:rsid w:val="00023396"/>
    <w:rsid w:val="00023536"/>
    <w:rsid w:val="000236AE"/>
    <w:rsid w:val="000236FF"/>
    <w:rsid w:val="00023AFB"/>
    <w:rsid w:val="00023F44"/>
    <w:rsid w:val="0002404B"/>
    <w:rsid w:val="00024572"/>
    <w:rsid w:val="00024574"/>
    <w:rsid w:val="00024896"/>
    <w:rsid w:val="00024940"/>
    <w:rsid w:val="00024990"/>
    <w:rsid w:val="00024D99"/>
    <w:rsid w:val="000251A3"/>
    <w:rsid w:val="00025217"/>
    <w:rsid w:val="0002541C"/>
    <w:rsid w:val="00025807"/>
    <w:rsid w:val="00025A62"/>
    <w:rsid w:val="00025ADB"/>
    <w:rsid w:val="00025F6C"/>
    <w:rsid w:val="00026290"/>
    <w:rsid w:val="000263AA"/>
    <w:rsid w:val="00026700"/>
    <w:rsid w:val="00026706"/>
    <w:rsid w:val="0002674C"/>
    <w:rsid w:val="000268F7"/>
    <w:rsid w:val="00026AC5"/>
    <w:rsid w:val="00026C42"/>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C8"/>
    <w:rsid w:val="000323E0"/>
    <w:rsid w:val="000323EF"/>
    <w:rsid w:val="0003294B"/>
    <w:rsid w:val="00032BE8"/>
    <w:rsid w:val="00032D71"/>
    <w:rsid w:val="00033137"/>
    <w:rsid w:val="00033178"/>
    <w:rsid w:val="00033331"/>
    <w:rsid w:val="00033A8A"/>
    <w:rsid w:val="0003418D"/>
    <w:rsid w:val="0003451C"/>
    <w:rsid w:val="00034898"/>
    <w:rsid w:val="00034998"/>
    <w:rsid w:val="00034E46"/>
    <w:rsid w:val="00034ED3"/>
    <w:rsid w:val="00035139"/>
    <w:rsid w:val="00035163"/>
    <w:rsid w:val="000351EF"/>
    <w:rsid w:val="00035B4E"/>
    <w:rsid w:val="00035BAD"/>
    <w:rsid w:val="00035F72"/>
    <w:rsid w:val="00035FD9"/>
    <w:rsid w:val="000362D6"/>
    <w:rsid w:val="0003686C"/>
    <w:rsid w:val="00036908"/>
    <w:rsid w:val="00036A70"/>
    <w:rsid w:val="00036FBD"/>
    <w:rsid w:val="00037072"/>
    <w:rsid w:val="00037CE2"/>
    <w:rsid w:val="00037DC0"/>
    <w:rsid w:val="00037F49"/>
    <w:rsid w:val="00037F81"/>
    <w:rsid w:val="00040A07"/>
    <w:rsid w:val="00040BDB"/>
    <w:rsid w:val="000413AC"/>
    <w:rsid w:val="0004176C"/>
    <w:rsid w:val="00041797"/>
    <w:rsid w:val="00041903"/>
    <w:rsid w:val="00041C5B"/>
    <w:rsid w:val="00041D37"/>
    <w:rsid w:val="00041F4C"/>
    <w:rsid w:val="00041FBF"/>
    <w:rsid w:val="00042132"/>
    <w:rsid w:val="000421D0"/>
    <w:rsid w:val="0004263E"/>
    <w:rsid w:val="00042E46"/>
    <w:rsid w:val="000430CC"/>
    <w:rsid w:val="000430E6"/>
    <w:rsid w:val="00043650"/>
    <w:rsid w:val="00043BC5"/>
    <w:rsid w:val="00043D6D"/>
    <w:rsid w:val="00043DC1"/>
    <w:rsid w:val="00043E65"/>
    <w:rsid w:val="000441FC"/>
    <w:rsid w:val="00044882"/>
    <w:rsid w:val="00044BDC"/>
    <w:rsid w:val="000455E1"/>
    <w:rsid w:val="00045AA1"/>
    <w:rsid w:val="0004622F"/>
    <w:rsid w:val="00046864"/>
    <w:rsid w:val="00046EE3"/>
    <w:rsid w:val="00047042"/>
    <w:rsid w:val="000473A1"/>
    <w:rsid w:val="0004761D"/>
    <w:rsid w:val="00047C72"/>
    <w:rsid w:val="00047CE9"/>
    <w:rsid w:val="000501F1"/>
    <w:rsid w:val="00050257"/>
    <w:rsid w:val="00050487"/>
    <w:rsid w:val="000504A5"/>
    <w:rsid w:val="000507C3"/>
    <w:rsid w:val="00051062"/>
    <w:rsid w:val="000510C8"/>
    <w:rsid w:val="0005138C"/>
    <w:rsid w:val="00052234"/>
    <w:rsid w:val="00052630"/>
    <w:rsid w:val="00052825"/>
    <w:rsid w:val="00052C61"/>
    <w:rsid w:val="00053244"/>
    <w:rsid w:val="00053C43"/>
    <w:rsid w:val="00053C73"/>
    <w:rsid w:val="0005434E"/>
    <w:rsid w:val="0005472E"/>
    <w:rsid w:val="000547C6"/>
    <w:rsid w:val="00054AD4"/>
    <w:rsid w:val="00055546"/>
    <w:rsid w:val="0005568C"/>
    <w:rsid w:val="000557B4"/>
    <w:rsid w:val="00055860"/>
    <w:rsid w:val="00055C14"/>
    <w:rsid w:val="00055D0B"/>
    <w:rsid w:val="000560BA"/>
    <w:rsid w:val="000570E5"/>
    <w:rsid w:val="00057EB2"/>
    <w:rsid w:val="0006013C"/>
    <w:rsid w:val="00060538"/>
    <w:rsid w:val="00060722"/>
    <w:rsid w:val="00060B9C"/>
    <w:rsid w:val="00060EE0"/>
    <w:rsid w:val="00060FD9"/>
    <w:rsid w:val="00061573"/>
    <w:rsid w:val="000615AB"/>
    <w:rsid w:val="000617D7"/>
    <w:rsid w:val="000620DA"/>
    <w:rsid w:val="000626EE"/>
    <w:rsid w:val="00062985"/>
    <w:rsid w:val="00063623"/>
    <w:rsid w:val="00063E71"/>
    <w:rsid w:val="000640A9"/>
    <w:rsid w:val="0006422E"/>
    <w:rsid w:val="00064489"/>
    <w:rsid w:val="0006494A"/>
    <w:rsid w:val="00065584"/>
    <w:rsid w:val="000655FD"/>
    <w:rsid w:val="00065A52"/>
    <w:rsid w:val="00065E7A"/>
    <w:rsid w:val="000660C5"/>
    <w:rsid w:val="000667BF"/>
    <w:rsid w:val="00066ABF"/>
    <w:rsid w:val="00066DCB"/>
    <w:rsid w:val="00066F02"/>
    <w:rsid w:val="00067098"/>
    <w:rsid w:val="0006717E"/>
    <w:rsid w:val="0006742D"/>
    <w:rsid w:val="000676F8"/>
    <w:rsid w:val="00067769"/>
    <w:rsid w:val="00067E05"/>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14C"/>
    <w:rsid w:val="000742AF"/>
    <w:rsid w:val="00074430"/>
    <w:rsid w:val="000749CF"/>
    <w:rsid w:val="00074A1F"/>
    <w:rsid w:val="00074C2B"/>
    <w:rsid w:val="000752FC"/>
    <w:rsid w:val="0007567C"/>
    <w:rsid w:val="000758E3"/>
    <w:rsid w:val="00076123"/>
    <w:rsid w:val="000767F1"/>
    <w:rsid w:val="000769B3"/>
    <w:rsid w:val="00076B41"/>
    <w:rsid w:val="00077BC9"/>
    <w:rsid w:val="0008006E"/>
    <w:rsid w:val="000802A9"/>
    <w:rsid w:val="0008061A"/>
    <w:rsid w:val="0008129B"/>
    <w:rsid w:val="000816AD"/>
    <w:rsid w:val="0008221A"/>
    <w:rsid w:val="00082224"/>
    <w:rsid w:val="0008252E"/>
    <w:rsid w:val="000825D2"/>
    <w:rsid w:val="00082889"/>
    <w:rsid w:val="00082914"/>
    <w:rsid w:val="0008309F"/>
    <w:rsid w:val="000838A2"/>
    <w:rsid w:val="00083917"/>
    <w:rsid w:val="00083966"/>
    <w:rsid w:val="00083CD6"/>
    <w:rsid w:val="00084187"/>
    <w:rsid w:val="00084CB1"/>
    <w:rsid w:val="00085689"/>
    <w:rsid w:val="0008568F"/>
    <w:rsid w:val="00086003"/>
    <w:rsid w:val="000862A0"/>
    <w:rsid w:val="00087389"/>
    <w:rsid w:val="0008745F"/>
    <w:rsid w:val="000904CF"/>
    <w:rsid w:val="000908D6"/>
    <w:rsid w:val="00090F76"/>
    <w:rsid w:val="0009125C"/>
    <w:rsid w:val="000913AD"/>
    <w:rsid w:val="00091F49"/>
    <w:rsid w:val="0009214D"/>
    <w:rsid w:val="0009276C"/>
    <w:rsid w:val="00093051"/>
    <w:rsid w:val="000935F8"/>
    <w:rsid w:val="000938C5"/>
    <w:rsid w:val="00093F02"/>
    <w:rsid w:val="0009409C"/>
    <w:rsid w:val="000940B1"/>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8F1"/>
    <w:rsid w:val="000A09AD"/>
    <w:rsid w:val="000A0D74"/>
    <w:rsid w:val="000A1512"/>
    <w:rsid w:val="000A15E4"/>
    <w:rsid w:val="000A16B0"/>
    <w:rsid w:val="000A2315"/>
    <w:rsid w:val="000A28BD"/>
    <w:rsid w:val="000A28EE"/>
    <w:rsid w:val="000A2A90"/>
    <w:rsid w:val="000A2C62"/>
    <w:rsid w:val="000A2E96"/>
    <w:rsid w:val="000A30F9"/>
    <w:rsid w:val="000A3721"/>
    <w:rsid w:val="000A3841"/>
    <w:rsid w:val="000A38A1"/>
    <w:rsid w:val="000A3B01"/>
    <w:rsid w:val="000A4744"/>
    <w:rsid w:val="000A51F3"/>
    <w:rsid w:val="000A5E67"/>
    <w:rsid w:val="000A5EBD"/>
    <w:rsid w:val="000A6267"/>
    <w:rsid w:val="000A6592"/>
    <w:rsid w:val="000A6C56"/>
    <w:rsid w:val="000A6C89"/>
    <w:rsid w:val="000A719A"/>
    <w:rsid w:val="000A73D0"/>
    <w:rsid w:val="000A73DC"/>
    <w:rsid w:val="000A7418"/>
    <w:rsid w:val="000A75EE"/>
    <w:rsid w:val="000A7E08"/>
    <w:rsid w:val="000B00B4"/>
    <w:rsid w:val="000B012B"/>
    <w:rsid w:val="000B0536"/>
    <w:rsid w:val="000B06A6"/>
    <w:rsid w:val="000B0959"/>
    <w:rsid w:val="000B0A6B"/>
    <w:rsid w:val="000B0AAA"/>
    <w:rsid w:val="000B11F1"/>
    <w:rsid w:val="000B167B"/>
    <w:rsid w:val="000B185B"/>
    <w:rsid w:val="000B1B52"/>
    <w:rsid w:val="000B1BB7"/>
    <w:rsid w:val="000B20BF"/>
    <w:rsid w:val="000B22C0"/>
    <w:rsid w:val="000B241A"/>
    <w:rsid w:val="000B2568"/>
    <w:rsid w:val="000B271B"/>
    <w:rsid w:val="000B2D62"/>
    <w:rsid w:val="000B2DE7"/>
    <w:rsid w:val="000B3616"/>
    <w:rsid w:val="000B3831"/>
    <w:rsid w:val="000B3C1C"/>
    <w:rsid w:val="000B3DC1"/>
    <w:rsid w:val="000B3FB6"/>
    <w:rsid w:val="000B402E"/>
    <w:rsid w:val="000B40D6"/>
    <w:rsid w:val="000B44D9"/>
    <w:rsid w:val="000B4656"/>
    <w:rsid w:val="000B46C3"/>
    <w:rsid w:val="000B4CFC"/>
    <w:rsid w:val="000B4FCE"/>
    <w:rsid w:val="000B5144"/>
    <w:rsid w:val="000B5240"/>
    <w:rsid w:val="000B547C"/>
    <w:rsid w:val="000B5504"/>
    <w:rsid w:val="000B561E"/>
    <w:rsid w:val="000B574F"/>
    <w:rsid w:val="000B5EA3"/>
    <w:rsid w:val="000B669C"/>
    <w:rsid w:val="000B6BF6"/>
    <w:rsid w:val="000B6C79"/>
    <w:rsid w:val="000B7CAB"/>
    <w:rsid w:val="000B7CC2"/>
    <w:rsid w:val="000C005D"/>
    <w:rsid w:val="000C015B"/>
    <w:rsid w:val="000C0386"/>
    <w:rsid w:val="000C0411"/>
    <w:rsid w:val="000C078B"/>
    <w:rsid w:val="000C0A3E"/>
    <w:rsid w:val="000C0FAD"/>
    <w:rsid w:val="000C26FC"/>
    <w:rsid w:val="000C27FF"/>
    <w:rsid w:val="000C2888"/>
    <w:rsid w:val="000C2CCC"/>
    <w:rsid w:val="000C2CD8"/>
    <w:rsid w:val="000C33EB"/>
    <w:rsid w:val="000C3B79"/>
    <w:rsid w:val="000C3C38"/>
    <w:rsid w:val="000C41E0"/>
    <w:rsid w:val="000C41F9"/>
    <w:rsid w:val="000C4231"/>
    <w:rsid w:val="000C436A"/>
    <w:rsid w:val="000C4E6D"/>
    <w:rsid w:val="000C4FC4"/>
    <w:rsid w:val="000C50C8"/>
    <w:rsid w:val="000C530E"/>
    <w:rsid w:val="000C55BE"/>
    <w:rsid w:val="000C57F2"/>
    <w:rsid w:val="000C6231"/>
    <w:rsid w:val="000C707C"/>
    <w:rsid w:val="000C7611"/>
    <w:rsid w:val="000C7A00"/>
    <w:rsid w:val="000D050A"/>
    <w:rsid w:val="000D0526"/>
    <w:rsid w:val="000D06EA"/>
    <w:rsid w:val="000D0CA4"/>
    <w:rsid w:val="000D19FC"/>
    <w:rsid w:val="000D1A7B"/>
    <w:rsid w:val="000D1E7B"/>
    <w:rsid w:val="000D2340"/>
    <w:rsid w:val="000D2526"/>
    <w:rsid w:val="000D2779"/>
    <w:rsid w:val="000D2813"/>
    <w:rsid w:val="000D2EA1"/>
    <w:rsid w:val="000D3159"/>
    <w:rsid w:val="000D3282"/>
    <w:rsid w:val="000D3344"/>
    <w:rsid w:val="000D38BB"/>
    <w:rsid w:val="000D3AE8"/>
    <w:rsid w:val="000D3B59"/>
    <w:rsid w:val="000D3BA7"/>
    <w:rsid w:val="000D3D33"/>
    <w:rsid w:val="000D3E39"/>
    <w:rsid w:val="000D3F7B"/>
    <w:rsid w:val="000D42D6"/>
    <w:rsid w:val="000D464F"/>
    <w:rsid w:val="000D46FC"/>
    <w:rsid w:val="000D493B"/>
    <w:rsid w:val="000D4EC1"/>
    <w:rsid w:val="000D675A"/>
    <w:rsid w:val="000D6A72"/>
    <w:rsid w:val="000D6DC7"/>
    <w:rsid w:val="000D703A"/>
    <w:rsid w:val="000D7202"/>
    <w:rsid w:val="000D7482"/>
    <w:rsid w:val="000D76D9"/>
    <w:rsid w:val="000D7891"/>
    <w:rsid w:val="000D7E1F"/>
    <w:rsid w:val="000E0084"/>
    <w:rsid w:val="000E01C1"/>
    <w:rsid w:val="000E01D0"/>
    <w:rsid w:val="000E1319"/>
    <w:rsid w:val="000E1779"/>
    <w:rsid w:val="000E1BEC"/>
    <w:rsid w:val="000E1F1D"/>
    <w:rsid w:val="000E21E5"/>
    <w:rsid w:val="000E2207"/>
    <w:rsid w:val="000E24E1"/>
    <w:rsid w:val="000E25A9"/>
    <w:rsid w:val="000E27B6"/>
    <w:rsid w:val="000E2CE7"/>
    <w:rsid w:val="000E3079"/>
    <w:rsid w:val="000E33C8"/>
    <w:rsid w:val="000E35C7"/>
    <w:rsid w:val="000E3AF5"/>
    <w:rsid w:val="000E3B96"/>
    <w:rsid w:val="000E48F6"/>
    <w:rsid w:val="000E4B54"/>
    <w:rsid w:val="000E4C57"/>
    <w:rsid w:val="000E523C"/>
    <w:rsid w:val="000E53BD"/>
    <w:rsid w:val="000E55A2"/>
    <w:rsid w:val="000E5D55"/>
    <w:rsid w:val="000E5F4E"/>
    <w:rsid w:val="000E6684"/>
    <w:rsid w:val="000E6777"/>
    <w:rsid w:val="000E721E"/>
    <w:rsid w:val="000E725D"/>
    <w:rsid w:val="000E7410"/>
    <w:rsid w:val="000E7936"/>
    <w:rsid w:val="000F03BC"/>
    <w:rsid w:val="000F054D"/>
    <w:rsid w:val="000F0A44"/>
    <w:rsid w:val="000F0A47"/>
    <w:rsid w:val="000F0D60"/>
    <w:rsid w:val="000F147D"/>
    <w:rsid w:val="000F1593"/>
    <w:rsid w:val="000F1A3A"/>
    <w:rsid w:val="000F1A53"/>
    <w:rsid w:val="000F1A5A"/>
    <w:rsid w:val="000F1D45"/>
    <w:rsid w:val="000F1FA4"/>
    <w:rsid w:val="000F2014"/>
    <w:rsid w:val="000F20D3"/>
    <w:rsid w:val="000F2194"/>
    <w:rsid w:val="000F24B2"/>
    <w:rsid w:val="000F26FA"/>
    <w:rsid w:val="000F306B"/>
    <w:rsid w:val="000F31D9"/>
    <w:rsid w:val="000F376E"/>
    <w:rsid w:val="000F37BA"/>
    <w:rsid w:val="000F3EE1"/>
    <w:rsid w:val="000F3FC7"/>
    <w:rsid w:val="000F456A"/>
    <w:rsid w:val="000F4A13"/>
    <w:rsid w:val="000F4CD5"/>
    <w:rsid w:val="000F5080"/>
    <w:rsid w:val="000F5216"/>
    <w:rsid w:val="000F567F"/>
    <w:rsid w:val="000F585A"/>
    <w:rsid w:val="000F5A78"/>
    <w:rsid w:val="000F5B0F"/>
    <w:rsid w:val="000F5E34"/>
    <w:rsid w:val="000F5E5F"/>
    <w:rsid w:val="000F5E8C"/>
    <w:rsid w:val="000F6801"/>
    <w:rsid w:val="000F6803"/>
    <w:rsid w:val="000F6A04"/>
    <w:rsid w:val="000F6D60"/>
    <w:rsid w:val="000F6D6B"/>
    <w:rsid w:val="000F7657"/>
    <w:rsid w:val="000F76A3"/>
    <w:rsid w:val="000F7A4B"/>
    <w:rsid w:val="000F7F18"/>
    <w:rsid w:val="000F7F8C"/>
    <w:rsid w:val="001000DA"/>
    <w:rsid w:val="0010017C"/>
    <w:rsid w:val="00100611"/>
    <w:rsid w:val="001006AD"/>
    <w:rsid w:val="0010072A"/>
    <w:rsid w:val="001009C3"/>
    <w:rsid w:val="00100B5E"/>
    <w:rsid w:val="00100C30"/>
    <w:rsid w:val="00101435"/>
    <w:rsid w:val="00101451"/>
    <w:rsid w:val="0010306F"/>
    <w:rsid w:val="001031FC"/>
    <w:rsid w:val="0010384A"/>
    <w:rsid w:val="0010393F"/>
    <w:rsid w:val="00103C72"/>
    <w:rsid w:val="00103D73"/>
    <w:rsid w:val="00103F0F"/>
    <w:rsid w:val="00104371"/>
    <w:rsid w:val="00104574"/>
    <w:rsid w:val="001045B2"/>
    <w:rsid w:val="00104B12"/>
    <w:rsid w:val="00104F03"/>
    <w:rsid w:val="00104F66"/>
    <w:rsid w:val="001054A3"/>
    <w:rsid w:val="0010559C"/>
    <w:rsid w:val="00105755"/>
    <w:rsid w:val="00105C32"/>
    <w:rsid w:val="00105F95"/>
    <w:rsid w:val="0010606F"/>
    <w:rsid w:val="0010632A"/>
    <w:rsid w:val="0010632E"/>
    <w:rsid w:val="001066A1"/>
    <w:rsid w:val="00106A7E"/>
    <w:rsid w:val="00106A81"/>
    <w:rsid w:val="00106B89"/>
    <w:rsid w:val="00106CA2"/>
    <w:rsid w:val="00106DEF"/>
    <w:rsid w:val="00106F02"/>
    <w:rsid w:val="001108B2"/>
    <w:rsid w:val="00110A24"/>
    <w:rsid w:val="00110A62"/>
    <w:rsid w:val="00110B1B"/>
    <w:rsid w:val="00110B5D"/>
    <w:rsid w:val="0011105B"/>
    <w:rsid w:val="0011111B"/>
    <w:rsid w:val="00111483"/>
    <w:rsid w:val="00111886"/>
    <w:rsid w:val="00111CE1"/>
    <w:rsid w:val="00111DB2"/>
    <w:rsid w:val="00112614"/>
    <w:rsid w:val="0011267E"/>
    <w:rsid w:val="0011271A"/>
    <w:rsid w:val="00112E38"/>
    <w:rsid w:val="001131AA"/>
    <w:rsid w:val="001137CE"/>
    <w:rsid w:val="00113C4C"/>
    <w:rsid w:val="00113CDC"/>
    <w:rsid w:val="00113DD9"/>
    <w:rsid w:val="0011467A"/>
    <w:rsid w:val="00114737"/>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6"/>
    <w:rsid w:val="001217C3"/>
    <w:rsid w:val="001219CD"/>
    <w:rsid w:val="00121E66"/>
    <w:rsid w:val="00122355"/>
    <w:rsid w:val="00122358"/>
    <w:rsid w:val="001226AD"/>
    <w:rsid w:val="001228CD"/>
    <w:rsid w:val="00122A3C"/>
    <w:rsid w:val="00122AE8"/>
    <w:rsid w:val="00122C72"/>
    <w:rsid w:val="00122DBF"/>
    <w:rsid w:val="001230A5"/>
    <w:rsid w:val="00123733"/>
    <w:rsid w:val="00123ACC"/>
    <w:rsid w:val="00123FDE"/>
    <w:rsid w:val="00124482"/>
    <w:rsid w:val="00124611"/>
    <w:rsid w:val="001246C4"/>
    <w:rsid w:val="001246F0"/>
    <w:rsid w:val="00124797"/>
    <w:rsid w:val="00124C3D"/>
    <w:rsid w:val="00124D82"/>
    <w:rsid w:val="00124E8F"/>
    <w:rsid w:val="001250AF"/>
    <w:rsid w:val="001253D5"/>
    <w:rsid w:val="001257E6"/>
    <w:rsid w:val="00125A6C"/>
    <w:rsid w:val="00125C50"/>
    <w:rsid w:val="00125F99"/>
    <w:rsid w:val="001262FB"/>
    <w:rsid w:val="001266B1"/>
    <w:rsid w:val="001269E0"/>
    <w:rsid w:val="001270B7"/>
    <w:rsid w:val="00127385"/>
    <w:rsid w:val="00127410"/>
    <w:rsid w:val="0012741A"/>
    <w:rsid w:val="0012742C"/>
    <w:rsid w:val="00127532"/>
    <w:rsid w:val="00127D30"/>
    <w:rsid w:val="00127F2F"/>
    <w:rsid w:val="001300CB"/>
    <w:rsid w:val="00130BE9"/>
    <w:rsid w:val="001310A1"/>
    <w:rsid w:val="00131311"/>
    <w:rsid w:val="001314EF"/>
    <w:rsid w:val="001315CE"/>
    <w:rsid w:val="001315F5"/>
    <w:rsid w:val="0013248A"/>
    <w:rsid w:val="001325D7"/>
    <w:rsid w:val="00132744"/>
    <w:rsid w:val="00132777"/>
    <w:rsid w:val="001328B3"/>
    <w:rsid w:val="00132DE3"/>
    <w:rsid w:val="00133770"/>
    <w:rsid w:val="00133A4B"/>
    <w:rsid w:val="00133A9C"/>
    <w:rsid w:val="00133E3D"/>
    <w:rsid w:val="0013412F"/>
    <w:rsid w:val="0013436B"/>
    <w:rsid w:val="0013448B"/>
    <w:rsid w:val="001344D2"/>
    <w:rsid w:val="001346B4"/>
    <w:rsid w:val="0013480B"/>
    <w:rsid w:val="00134898"/>
    <w:rsid w:val="00134E87"/>
    <w:rsid w:val="0013517A"/>
    <w:rsid w:val="00135757"/>
    <w:rsid w:val="00135A18"/>
    <w:rsid w:val="00136666"/>
    <w:rsid w:val="00136B8C"/>
    <w:rsid w:val="00136CE3"/>
    <w:rsid w:val="00136D91"/>
    <w:rsid w:val="00136DAD"/>
    <w:rsid w:val="00136EBF"/>
    <w:rsid w:val="001374EB"/>
    <w:rsid w:val="0013757A"/>
    <w:rsid w:val="001376E5"/>
    <w:rsid w:val="0013775B"/>
    <w:rsid w:val="00137829"/>
    <w:rsid w:val="0013799D"/>
    <w:rsid w:val="0014019B"/>
    <w:rsid w:val="00140262"/>
    <w:rsid w:val="001408BD"/>
    <w:rsid w:val="001409C8"/>
    <w:rsid w:val="00140AE9"/>
    <w:rsid w:val="00140B0D"/>
    <w:rsid w:val="001418BB"/>
    <w:rsid w:val="00141F9F"/>
    <w:rsid w:val="001422E5"/>
    <w:rsid w:val="00142AFE"/>
    <w:rsid w:val="00142B14"/>
    <w:rsid w:val="00142C15"/>
    <w:rsid w:val="00142C6C"/>
    <w:rsid w:val="00142DFF"/>
    <w:rsid w:val="00142E13"/>
    <w:rsid w:val="0014317A"/>
    <w:rsid w:val="0014351C"/>
    <w:rsid w:val="0014395E"/>
    <w:rsid w:val="001439C8"/>
    <w:rsid w:val="00143A0A"/>
    <w:rsid w:val="00143B42"/>
    <w:rsid w:val="00143CD8"/>
    <w:rsid w:val="00144226"/>
    <w:rsid w:val="001443D1"/>
    <w:rsid w:val="00144714"/>
    <w:rsid w:val="00144766"/>
    <w:rsid w:val="001447E1"/>
    <w:rsid w:val="00145711"/>
    <w:rsid w:val="0014576E"/>
    <w:rsid w:val="001457F6"/>
    <w:rsid w:val="001459D7"/>
    <w:rsid w:val="00145B82"/>
    <w:rsid w:val="00145BB5"/>
    <w:rsid w:val="00145D7A"/>
    <w:rsid w:val="001461F7"/>
    <w:rsid w:val="0014695F"/>
    <w:rsid w:val="00146BD4"/>
    <w:rsid w:val="00146CDE"/>
    <w:rsid w:val="0014701F"/>
    <w:rsid w:val="001470F1"/>
    <w:rsid w:val="001474AE"/>
    <w:rsid w:val="001474D5"/>
    <w:rsid w:val="00147B75"/>
    <w:rsid w:val="00147B9C"/>
    <w:rsid w:val="00147EC2"/>
    <w:rsid w:val="00150172"/>
    <w:rsid w:val="001501A0"/>
    <w:rsid w:val="00150BC2"/>
    <w:rsid w:val="00151C40"/>
    <w:rsid w:val="00151C95"/>
    <w:rsid w:val="00151DB1"/>
    <w:rsid w:val="001522A3"/>
    <w:rsid w:val="001523A2"/>
    <w:rsid w:val="00152DA7"/>
    <w:rsid w:val="00152F06"/>
    <w:rsid w:val="00153334"/>
    <w:rsid w:val="00153522"/>
    <w:rsid w:val="0015375B"/>
    <w:rsid w:val="0015388E"/>
    <w:rsid w:val="00153FD1"/>
    <w:rsid w:val="00153FDB"/>
    <w:rsid w:val="001541A8"/>
    <w:rsid w:val="001544A7"/>
    <w:rsid w:val="00154503"/>
    <w:rsid w:val="0015452B"/>
    <w:rsid w:val="001548A1"/>
    <w:rsid w:val="00154955"/>
    <w:rsid w:val="00154C0E"/>
    <w:rsid w:val="00154F44"/>
    <w:rsid w:val="001554D9"/>
    <w:rsid w:val="00155B3C"/>
    <w:rsid w:val="00155B6F"/>
    <w:rsid w:val="001562D9"/>
    <w:rsid w:val="001563F3"/>
    <w:rsid w:val="0015661D"/>
    <w:rsid w:val="001568CE"/>
    <w:rsid w:val="00156A81"/>
    <w:rsid w:val="00156F4A"/>
    <w:rsid w:val="00157E61"/>
    <w:rsid w:val="00157E78"/>
    <w:rsid w:val="001601C2"/>
    <w:rsid w:val="00160ED7"/>
    <w:rsid w:val="00161088"/>
    <w:rsid w:val="001619E0"/>
    <w:rsid w:val="00161E60"/>
    <w:rsid w:val="00162B86"/>
    <w:rsid w:val="00162E29"/>
    <w:rsid w:val="0016301C"/>
    <w:rsid w:val="0016310E"/>
    <w:rsid w:val="0016334C"/>
    <w:rsid w:val="00163536"/>
    <w:rsid w:val="001635A6"/>
    <w:rsid w:val="00163673"/>
    <w:rsid w:val="00163E14"/>
    <w:rsid w:val="00164055"/>
    <w:rsid w:val="00164B4C"/>
    <w:rsid w:val="00164BCE"/>
    <w:rsid w:val="00164D40"/>
    <w:rsid w:val="0016502A"/>
    <w:rsid w:val="0016509E"/>
    <w:rsid w:val="00165678"/>
    <w:rsid w:val="00165754"/>
    <w:rsid w:val="0016579F"/>
    <w:rsid w:val="001658FA"/>
    <w:rsid w:val="00165D74"/>
    <w:rsid w:val="00166144"/>
    <w:rsid w:val="001663BD"/>
    <w:rsid w:val="001664DC"/>
    <w:rsid w:val="00166B17"/>
    <w:rsid w:val="00166FEF"/>
    <w:rsid w:val="00167413"/>
    <w:rsid w:val="001674E4"/>
    <w:rsid w:val="001676F4"/>
    <w:rsid w:val="00167865"/>
    <w:rsid w:val="00170713"/>
    <w:rsid w:val="00170F85"/>
    <w:rsid w:val="001715D8"/>
    <w:rsid w:val="00171FD1"/>
    <w:rsid w:val="00172031"/>
    <w:rsid w:val="00172417"/>
    <w:rsid w:val="00172DA4"/>
    <w:rsid w:val="0017321A"/>
    <w:rsid w:val="00173F05"/>
    <w:rsid w:val="00173F6E"/>
    <w:rsid w:val="001748A0"/>
    <w:rsid w:val="00174AC9"/>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734"/>
    <w:rsid w:val="00177AC3"/>
    <w:rsid w:val="00177B82"/>
    <w:rsid w:val="00180234"/>
    <w:rsid w:val="00180B23"/>
    <w:rsid w:val="001811ED"/>
    <w:rsid w:val="0018138B"/>
    <w:rsid w:val="00181512"/>
    <w:rsid w:val="0018157F"/>
    <w:rsid w:val="00182759"/>
    <w:rsid w:val="0018296A"/>
    <w:rsid w:val="00182986"/>
    <w:rsid w:val="00183265"/>
    <w:rsid w:val="0018388E"/>
    <w:rsid w:val="00183DC3"/>
    <w:rsid w:val="00183F0D"/>
    <w:rsid w:val="0018400C"/>
    <w:rsid w:val="00184D8A"/>
    <w:rsid w:val="00184FE9"/>
    <w:rsid w:val="00185004"/>
    <w:rsid w:val="0018548B"/>
    <w:rsid w:val="001856A2"/>
    <w:rsid w:val="0018593D"/>
    <w:rsid w:val="00185B85"/>
    <w:rsid w:val="00185D75"/>
    <w:rsid w:val="00185F4B"/>
    <w:rsid w:val="0018600C"/>
    <w:rsid w:val="0018616D"/>
    <w:rsid w:val="001861F8"/>
    <w:rsid w:val="00186ECA"/>
    <w:rsid w:val="00187062"/>
    <w:rsid w:val="00187485"/>
    <w:rsid w:val="00187860"/>
    <w:rsid w:val="00187907"/>
    <w:rsid w:val="00187A24"/>
    <w:rsid w:val="00187A44"/>
    <w:rsid w:val="00187BE4"/>
    <w:rsid w:val="00187F54"/>
    <w:rsid w:val="00190073"/>
    <w:rsid w:val="00190242"/>
    <w:rsid w:val="0019095F"/>
    <w:rsid w:val="001911C7"/>
    <w:rsid w:val="001911F6"/>
    <w:rsid w:val="0019138F"/>
    <w:rsid w:val="00191688"/>
    <w:rsid w:val="0019194F"/>
    <w:rsid w:val="00191D9C"/>
    <w:rsid w:val="00192149"/>
    <w:rsid w:val="00192396"/>
    <w:rsid w:val="001924D8"/>
    <w:rsid w:val="00192793"/>
    <w:rsid w:val="001929A8"/>
    <w:rsid w:val="001932CF"/>
    <w:rsid w:val="00193591"/>
    <w:rsid w:val="00193BEE"/>
    <w:rsid w:val="001942B8"/>
    <w:rsid w:val="00194471"/>
    <w:rsid w:val="00194C55"/>
    <w:rsid w:val="00194CF5"/>
    <w:rsid w:val="0019502C"/>
    <w:rsid w:val="001952E8"/>
    <w:rsid w:val="00195EAE"/>
    <w:rsid w:val="00195FA8"/>
    <w:rsid w:val="00196016"/>
    <w:rsid w:val="00196163"/>
    <w:rsid w:val="00196165"/>
    <w:rsid w:val="00196393"/>
    <w:rsid w:val="00196667"/>
    <w:rsid w:val="001966C9"/>
    <w:rsid w:val="0019675B"/>
    <w:rsid w:val="00197033"/>
    <w:rsid w:val="0019725F"/>
    <w:rsid w:val="00197717"/>
    <w:rsid w:val="001977C0"/>
    <w:rsid w:val="00197F7F"/>
    <w:rsid w:val="001A016B"/>
    <w:rsid w:val="001A0827"/>
    <w:rsid w:val="001A0A80"/>
    <w:rsid w:val="001A0EF8"/>
    <w:rsid w:val="001A13E9"/>
    <w:rsid w:val="001A150E"/>
    <w:rsid w:val="001A18D2"/>
    <w:rsid w:val="001A245B"/>
    <w:rsid w:val="001A25AC"/>
    <w:rsid w:val="001A2D91"/>
    <w:rsid w:val="001A3000"/>
    <w:rsid w:val="001A31A5"/>
    <w:rsid w:val="001A37A6"/>
    <w:rsid w:val="001A3CD5"/>
    <w:rsid w:val="001A4197"/>
    <w:rsid w:val="001A4272"/>
    <w:rsid w:val="001A428D"/>
    <w:rsid w:val="001A45A0"/>
    <w:rsid w:val="001A4BB8"/>
    <w:rsid w:val="001A50A5"/>
    <w:rsid w:val="001A548E"/>
    <w:rsid w:val="001A5625"/>
    <w:rsid w:val="001A5E71"/>
    <w:rsid w:val="001A6187"/>
    <w:rsid w:val="001A62DD"/>
    <w:rsid w:val="001A6339"/>
    <w:rsid w:val="001A64DB"/>
    <w:rsid w:val="001A69F5"/>
    <w:rsid w:val="001A7616"/>
    <w:rsid w:val="001A774E"/>
    <w:rsid w:val="001A788D"/>
    <w:rsid w:val="001A79A5"/>
    <w:rsid w:val="001A7B61"/>
    <w:rsid w:val="001A7F0C"/>
    <w:rsid w:val="001B025E"/>
    <w:rsid w:val="001B0693"/>
    <w:rsid w:val="001B0706"/>
    <w:rsid w:val="001B0807"/>
    <w:rsid w:val="001B0F9E"/>
    <w:rsid w:val="001B101F"/>
    <w:rsid w:val="001B136D"/>
    <w:rsid w:val="001B1442"/>
    <w:rsid w:val="001B1470"/>
    <w:rsid w:val="001B1C97"/>
    <w:rsid w:val="001B1F30"/>
    <w:rsid w:val="001B2176"/>
    <w:rsid w:val="001B2547"/>
    <w:rsid w:val="001B2A38"/>
    <w:rsid w:val="001B2B43"/>
    <w:rsid w:val="001B2BCC"/>
    <w:rsid w:val="001B36B4"/>
    <w:rsid w:val="001B38B7"/>
    <w:rsid w:val="001B39AE"/>
    <w:rsid w:val="001B3F7F"/>
    <w:rsid w:val="001B411F"/>
    <w:rsid w:val="001B4504"/>
    <w:rsid w:val="001B4653"/>
    <w:rsid w:val="001B4A22"/>
    <w:rsid w:val="001B4A40"/>
    <w:rsid w:val="001B4EEE"/>
    <w:rsid w:val="001B5246"/>
    <w:rsid w:val="001B58BC"/>
    <w:rsid w:val="001B5E7A"/>
    <w:rsid w:val="001B67A5"/>
    <w:rsid w:val="001B67AC"/>
    <w:rsid w:val="001B6912"/>
    <w:rsid w:val="001B6E92"/>
    <w:rsid w:val="001B758A"/>
    <w:rsid w:val="001B7723"/>
    <w:rsid w:val="001B7979"/>
    <w:rsid w:val="001B7FBD"/>
    <w:rsid w:val="001C03D1"/>
    <w:rsid w:val="001C0918"/>
    <w:rsid w:val="001C0AC9"/>
    <w:rsid w:val="001C0ECA"/>
    <w:rsid w:val="001C1735"/>
    <w:rsid w:val="001C1769"/>
    <w:rsid w:val="001C1C28"/>
    <w:rsid w:val="001C2125"/>
    <w:rsid w:val="001C21A0"/>
    <w:rsid w:val="001C2301"/>
    <w:rsid w:val="001C24BB"/>
    <w:rsid w:val="001C2684"/>
    <w:rsid w:val="001C282F"/>
    <w:rsid w:val="001C2A75"/>
    <w:rsid w:val="001C2AAB"/>
    <w:rsid w:val="001C3683"/>
    <w:rsid w:val="001C37E7"/>
    <w:rsid w:val="001C4284"/>
    <w:rsid w:val="001C4299"/>
    <w:rsid w:val="001C43F5"/>
    <w:rsid w:val="001C44D3"/>
    <w:rsid w:val="001C5239"/>
    <w:rsid w:val="001C5501"/>
    <w:rsid w:val="001C58FF"/>
    <w:rsid w:val="001C591F"/>
    <w:rsid w:val="001C5BA5"/>
    <w:rsid w:val="001C63D2"/>
    <w:rsid w:val="001C6526"/>
    <w:rsid w:val="001C6A87"/>
    <w:rsid w:val="001C6E3A"/>
    <w:rsid w:val="001C7078"/>
    <w:rsid w:val="001C709B"/>
    <w:rsid w:val="001C7491"/>
    <w:rsid w:val="001C7813"/>
    <w:rsid w:val="001D0B59"/>
    <w:rsid w:val="001D0C55"/>
    <w:rsid w:val="001D1792"/>
    <w:rsid w:val="001D1B13"/>
    <w:rsid w:val="001D1E3E"/>
    <w:rsid w:val="001D2509"/>
    <w:rsid w:val="001D25DB"/>
    <w:rsid w:val="001D2D03"/>
    <w:rsid w:val="001D2DA8"/>
    <w:rsid w:val="001D3116"/>
    <w:rsid w:val="001D32E0"/>
    <w:rsid w:val="001D347F"/>
    <w:rsid w:val="001D3B9E"/>
    <w:rsid w:val="001D3E83"/>
    <w:rsid w:val="001D3F6F"/>
    <w:rsid w:val="001D4A29"/>
    <w:rsid w:val="001D4F9A"/>
    <w:rsid w:val="001D4FC6"/>
    <w:rsid w:val="001D5114"/>
    <w:rsid w:val="001D55F2"/>
    <w:rsid w:val="001D582D"/>
    <w:rsid w:val="001D5C0F"/>
    <w:rsid w:val="001D5F7D"/>
    <w:rsid w:val="001D6553"/>
    <w:rsid w:val="001D65FF"/>
    <w:rsid w:val="001D686B"/>
    <w:rsid w:val="001D68CD"/>
    <w:rsid w:val="001D69FE"/>
    <w:rsid w:val="001D6D1D"/>
    <w:rsid w:val="001D70F5"/>
    <w:rsid w:val="001D729D"/>
    <w:rsid w:val="001D74DB"/>
    <w:rsid w:val="001D766B"/>
    <w:rsid w:val="001D7EBF"/>
    <w:rsid w:val="001E00AD"/>
    <w:rsid w:val="001E0190"/>
    <w:rsid w:val="001E0734"/>
    <w:rsid w:val="001E0ACF"/>
    <w:rsid w:val="001E0ADE"/>
    <w:rsid w:val="001E1098"/>
    <w:rsid w:val="001E1E96"/>
    <w:rsid w:val="001E24D4"/>
    <w:rsid w:val="001E25C4"/>
    <w:rsid w:val="001E263E"/>
    <w:rsid w:val="001E2CED"/>
    <w:rsid w:val="001E2E6F"/>
    <w:rsid w:val="001E31FF"/>
    <w:rsid w:val="001E3511"/>
    <w:rsid w:val="001E3642"/>
    <w:rsid w:val="001E3DBD"/>
    <w:rsid w:val="001E4751"/>
    <w:rsid w:val="001E4938"/>
    <w:rsid w:val="001E4CD8"/>
    <w:rsid w:val="001E4FB6"/>
    <w:rsid w:val="001E53A9"/>
    <w:rsid w:val="001E55D5"/>
    <w:rsid w:val="001E589C"/>
    <w:rsid w:val="001E5F6D"/>
    <w:rsid w:val="001E5FBE"/>
    <w:rsid w:val="001E6920"/>
    <w:rsid w:val="001E693A"/>
    <w:rsid w:val="001E6C15"/>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C7C"/>
    <w:rsid w:val="001F1EEE"/>
    <w:rsid w:val="001F203C"/>
    <w:rsid w:val="001F205A"/>
    <w:rsid w:val="001F2108"/>
    <w:rsid w:val="001F23A7"/>
    <w:rsid w:val="001F2A4D"/>
    <w:rsid w:val="001F2BD3"/>
    <w:rsid w:val="001F2EA1"/>
    <w:rsid w:val="001F337E"/>
    <w:rsid w:val="001F353A"/>
    <w:rsid w:val="001F3603"/>
    <w:rsid w:val="001F386B"/>
    <w:rsid w:val="001F3D89"/>
    <w:rsid w:val="001F4052"/>
    <w:rsid w:val="001F4282"/>
    <w:rsid w:val="001F4435"/>
    <w:rsid w:val="001F4FA9"/>
    <w:rsid w:val="001F548A"/>
    <w:rsid w:val="001F579C"/>
    <w:rsid w:val="001F58E7"/>
    <w:rsid w:val="001F5C40"/>
    <w:rsid w:val="001F5D92"/>
    <w:rsid w:val="001F5F13"/>
    <w:rsid w:val="001F6275"/>
    <w:rsid w:val="001F668A"/>
    <w:rsid w:val="001F6AB6"/>
    <w:rsid w:val="001F6D64"/>
    <w:rsid w:val="001F6EE7"/>
    <w:rsid w:val="001F765B"/>
    <w:rsid w:val="001F770A"/>
    <w:rsid w:val="0020022A"/>
    <w:rsid w:val="00200A9D"/>
    <w:rsid w:val="00200B2E"/>
    <w:rsid w:val="00200F23"/>
    <w:rsid w:val="00201162"/>
    <w:rsid w:val="00201324"/>
    <w:rsid w:val="00201841"/>
    <w:rsid w:val="0020194C"/>
    <w:rsid w:val="0020205B"/>
    <w:rsid w:val="002023AF"/>
    <w:rsid w:val="0020278D"/>
    <w:rsid w:val="00202C45"/>
    <w:rsid w:val="00202E4A"/>
    <w:rsid w:val="00202F0D"/>
    <w:rsid w:val="00203011"/>
    <w:rsid w:val="002031FC"/>
    <w:rsid w:val="0020332E"/>
    <w:rsid w:val="00203733"/>
    <w:rsid w:val="0020390A"/>
    <w:rsid w:val="00203A4C"/>
    <w:rsid w:val="002041DB"/>
    <w:rsid w:val="0020460C"/>
    <w:rsid w:val="0020483A"/>
    <w:rsid w:val="00204E90"/>
    <w:rsid w:val="00205553"/>
    <w:rsid w:val="00205593"/>
    <w:rsid w:val="0020587F"/>
    <w:rsid w:val="002059C8"/>
    <w:rsid w:val="00205CA2"/>
    <w:rsid w:val="00205E5F"/>
    <w:rsid w:val="00206005"/>
    <w:rsid w:val="00206928"/>
    <w:rsid w:val="00206C16"/>
    <w:rsid w:val="00206E82"/>
    <w:rsid w:val="0020726F"/>
    <w:rsid w:val="002073CA"/>
    <w:rsid w:val="002076FD"/>
    <w:rsid w:val="0020775A"/>
    <w:rsid w:val="0020777E"/>
    <w:rsid w:val="0020778C"/>
    <w:rsid w:val="00207D4E"/>
    <w:rsid w:val="00207DE7"/>
    <w:rsid w:val="00207ED2"/>
    <w:rsid w:val="00210464"/>
    <w:rsid w:val="002104A5"/>
    <w:rsid w:val="002104DB"/>
    <w:rsid w:val="002104FF"/>
    <w:rsid w:val="00210D74"/>
    <w:rsid w:val="00211046"/>
    <w:rsid w:val="002112B2"/>
    <w:rsid w:val="0021190C"/>
    <w:rsid w:val="00211AE6"/>
    <w:rsid w:val="00211FE8"/>
    <w:rsid w:val="00212CB6"/>
    <w:rsid w:val="00212DA6"/>
    <w:rsid w:val="00213289"/>
    <w:rsid w:val="002133B0"/>
    <w:rsid w:val="002139D9"/>
    <w:rsid w:val="00213B45"/>
    <w:rsid w:val="00213E7C"/>
    <w:rsid w:val="002147B5"/>
    <w:rsid w:val="002147CA"/>
    <w:rsid w:val="002150E0"/>
    <w:rsid w:val="002154DF"/>
    <w:rsid w:val="002158A2"/>
    <w:rsid w:val="002159E1"/>
    <w:rsid w:val="00215AEB"/>
    <w:rsid w:val="00215CE4"/>
    <w:rsid w:val="00215E20"/>
    <w:rsid w:val="0021610D"/>
    <w:rsid w:val="002165C1"/>
    <w:rsid w:val="00216A8E"/>
    <w:rsid w:val="00216D6F"/>
    <w:rsid w:val="00217538"/>
    <w:rsid w:val="00217563"/>
    <w:rsid w:val="00217867"/>
    <w:rsid w:val="00217998"/>
    <w:rsid w:val="00217DA5"/>
    <w:rsid w:val="00217EC2"/>
    <w:rsid w:val="00220268"/>
    <w:rsid w:val="00220929"/>
    <w:rsid w:val="00220B8F"/>
    <w:rsid w:val="00220E04"/>
    <w:rsid w:val="00220ED6"/>
    <w:rsid w:val="00221747"/>
    <w:rsid w:val="00221FB0"/>
    <w:rsid w:val="0022236B"/>
    <w:rsid w:val="00222411"/>
    <w:rsid w:val="0022253A"/>
    <w:rsid w:val="00222ACC"/>
    <w:rsid w:val="00222B09"/>
    <w:rsid w:val="00222D23"/>
    <w:rsid w:val="00223B9B"/>
    <w:rsid w:val="00223E41"/>
    <w:rsid w:val="00223EC7"/>
    <w:rsid w:val="00224009"/>
    <w:rsid w:val="002240AD"/>
    <w:rsid w:val="002241F7"/>
    <w:rsid w:val="00224234"/>
    <w:rsid w:val="002242F0"/>
    <w:rsid w:val="0022452B"/>
    <w:rsid w:val="00224B0C"/>
    <w:rsid w:val="00224EDC"/>
    <w:rsid w:val="00224F1D"/>
    <w:rsid w:val="00225CB2"/>
    <w:rsid w:val="002262A7"/>
    <w:rsid w:val="00226735"/>
    <w:rsid w:val="00226915"/>
    <w:rsid w:val="00226E5F"/>
    <w:rsid w:val="0022721E"/>
    <w:rsid w:val="00227B32"/>
    <w:rsid w:val="0023007D"/>
    <w:rsid w:val="002302F5"/>
    <w:rsid w:val="00230310"/>
    <w:rsid w:val="00230478"/>
    <w:rsid w:val="00230722"/>
    <w:rsid w:val="0023084B"/>
    <w:rsid w:val="00231311"/>
    <w:rsid w:val="0023151E"/>
    <w:rsid w:val="00231979"/>
    <w:rsid w:val="0023219B"/>
    <w:rsid w:val="0023230E"/>
    <w:rsid w:val="0023282F"/>
    <w:rsid w:val="00232B6C"/>
    <w:rsid w:val="00232E2E"/>
    <w:rsid w:val="00232E42"/>
    <w:rsid w:val="0023376C"/>
    <w:rsid w:val="00233827"/>
    <w:rsid w:val="00233EB7"/>
    <w:rsid w:val="00233F42"/>
    <w:rsid w:val="00234272"/>
    <w:rsid w:val="002347C3"/>
    <w:rsid w:val="00234809"/>
    <w:rsid w:val="00234856"/>
    <w:rsid w:val="00235450"/>
    <w:rsid w:val="002359C3"/>
    <w:rsid w:val="00235ABC"/>
    <w:rsid w:val="00235C2D"/>
    <w:rsid w:val="00235CBD"/>
    <w:rsid w:val="00235EB8"/>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D32"/>
    <w:rsid w:val="00241FF3"/>
    <w:rsid w:val="00242971"/>
    <w:rsid w:val="00242AB5"/>
    <w:rsid w:val="00242CFC"/>
    <w:rsid w:val="00242E04"/>
    <w:rsid w:val="00242FA7"/>
    <w:rsid w:val="002430F9"/>
    <w:rsid w:val="002432E0"/>
    <w:rsid w:val="002434D0"/>
    <w:rsid w:val="00243622"/>
    <w:rsid w:val="002436B2"/>
    <w:rsid w:val="00243D2B"/>
    <w:rsid w:val="00243E8D"/>
    <w:rsid w:val="00244224"/>
    <w:rsid w:val="00244855"/>
    <w:rsid w:val="00244B6B"/>
    <w:rsid w:val="002454C8"/>
    <w:rsid w:val="002456DB"/>
    <w:rsid w:val="00245790"/>
    <w:rsid w:val="00245971"/>
    <w:rsid w:val="00245CE9"/>
    <w:rsid w:val="00245E00"/>
    <w:rsid w:val="00246012"/>
    <w:rsid w:val="002465BC"/>
    <w:rsid w:val="0024715E"/>
    <w:rsid w:val="0024781B"/>
    <w:rsid w:val="00247A86"/>
    <w:rsid w:val="00247B52"/>
    <w:rsid w:val="00247E49"/>
    <w:rsid w:val="00247EB2"/>
    <w:rsid w:val="00247F3E"/>
    <w:rsid w:val="00250568"/>
    <w:rsid w:val="002507C7"/>
    <w:rsid w:val="002511AF"/>
    <w:rsid w:val="002514FE"/>
    <w:rsid w:val="00251AF9"/>
    <w:rsid w:val="00251BF4"/>
    <w:rsid w:val="00252146"/>
    <w:rsid w:val="002525B9"/>
    <w:rsid w:val="00252B3D"/>
    <w:rsid w:val="00252BA5"/>
    <w:rsid w:val="00252DFB"/>
    <w:rsid w:val="00253077"/>
    <w:rsid w:val="00253368"/>
    <w:rsid w:val="00253DA8"/>
    <w:rsid w:val="00253DF7"/>
    <w:rsid w:val="002544FC"/>
    <w:rsid w:val="0025483F"/>
    <w:rsid w:val="00254AB4"/>
    <w:rsid w:val="00254CA1"/>
    <w:rsid w:val="00254D73"/>
    <w:rsid w:val="00254DE3"/>
    <w:rsid w:val="00254FB5"/>
    <w:rsid w:val="0025505F"/>
    <w:rsid w:val="002550FF"/>
    <w:rsid w:val="0025523C"/>
    <w:rsid w:val="00255D7F"/>
    <w:rsid w:val="00255DD3"/>
    <w:rsid w:val="00256057"/>
    <w:rsid w:val="002560F7"/>
    <w:rsid w:val="002564BF"/>
    <w:rsid w:val="002568FE"/>
    <w:rsid w:val="0025775A"/>
    <w:rsid w:val="002578D4"/>
    <w:rsid w:val="00257945"/>
    <w:rsid w:val="002579C1"/>
    <w:rsid w:val="002579F0"/>
    <w:rsid w:val="002604DA"/>
    <w:rsid w:val="00260781"/>
    <w:rsid w:val="00260992"/>
    <w:rsid w:val="002609BC"/>
    <w:rsid w:val="00260A76"/>
    <w:rsid w:val="00260D1D"/>
    <w:rsid w:val="00260FC1"/>
    <w:rsid w:val="002611D2"/>
    <w:rsid w:val="002614DA"/>
    <w:rsid w:val="00261BDD"/>
    <w:rsid w:val="00261C51"/>
    <w:rsid w:val="00261DCD"/>
    <w:rsid w:val="002624FB"/>
    <w:rsid w:val="0026285F"/>
    <w:rsid w:val="0026288F"/>
    <w:rsid w:val="002629EE"/>
    <w:rsid w:val="00262E05"/>
    <w:rsid w:val="00262E69"/>
    <w:rsid w:val="00263401"/>
    <w:rsid w:val="0026344B"/>
    <w:rsid w:val="0026369F"/>
    <w:rsid w:val="002636AB"/>
    <w:rsid w:val="002636AE"/>
    <w:rsid w:val="0026373B"/>
    <w:rsid w:val="00263BE7"/>
    <w:rsid w:val="00264677"/>
    <w:rsid w:val="00264A62"/>
    <w:rsid w:val="00265045"/>
    <w:rsid w:val="00265096"/>
    <w:rsid w:val="0026589E"/>
    <w:rsid w:val="002659C1"/>
    <w:rsid w:val="002662BA"/>
    <w:rsid w:val="00266EB3"/>
    <w:rsid w:val="00267693"/>
    <w:rsid w:val="0026770C"/>
    <w:rsid w:val="00267CB6"/>
    <w:rsid w:val="00267EF8"/>
    <w:rsid w:val="00270AC9"/>
    <w:rsid w:val="00271261"/>
    <w:rsid w:val="0027170D"/>
    <w:rsid w:val="00271AFF"/>
    <w:rsid w:val="00271B90"/>
    <w:rsid w:val="00271BC9"/>
    <w:rsid w:val="00272039"/>
    <w:rsid w:val="00272184"/>
    <w:rsid w:val="00272283"/>
    <w:rsid w:val="0027244F"/>
    <w:rsid w:val="002725B9"/>
    <w:rsid w:val="0027300A"/>
    <w:rsid w:val="00273651"/>
    <w:rsid w:val="0027369B"/>
    <w:rsid w:val="0027393A"/>
    <w:rsid w:val="00273DB4"/>
    <w:rsid w:val="00273E80"/>
    <w:rsid w:val="00273FD5"/>
    <w:rsid w:val="00273FDB"/>
    <w:rsid w:val="0027492F"/>
    <w:rsid w:val="00274F3B"/>
    <w:rsid w:val="002753C1"/>
    <w:rsid w:val="00275624"/>
    <w:rsid w:val="0027562D"/>
    <w:rsid w:val="0027598E"/>
    <w:rsid w:val="00275AC3"/>
    <w:rsid w:val="00275B33"/>
    <w:rsid w:val="00275BCE"/>
    <w:rsid w:val="002760B0"/>
    <w:rsid w:val="0027632F"/>
    <w:rsid w:val="002766CD"/>
    <w:rsid w:val="0027678A"/>
    <w:rsid w:val="00276C11"/>
    <w:rsid w:val="00276CD5"/>
    <w:rsid w:val="00276E97"/>
    <w:rsid w:val="002770AD"/>
    <w:rsid w:val="00277171"/>
    <w:rsid w:val="002779C6"/>
    <w:rsid w:val="00277B3D"/>
    <w:rsid w:val="00277BAB"/>
    <w:rsid w:val="0028044C"/>
    <w:rsid w:val="0028048B"/>
    <w:rsid w:val="0028091B"/>
    <w:rsid w:val="00280965"/>
    <w:rsid w:val="00280A0A"/>
    <w:rsid w:val="0028111A"/>
    <w:rsid w:val="002815BC"/>
    <w:rsid w:val="002815F0"/>
    <w:rsid w:val="0028165D"/>
    <w:rsid w:val="002817EC"/>
    <w:rsid w:val="00281F5E"/>
    <w:rsid w:val="0028242E"/>
    <w:rsid w:val="00283592"/>
    <w:rsid w:val="0028363C"/>
    <w:rsid w:val="00283E4F"/>
    <w:rsid w:val="00283FA3"/>
    <w:rsid w:val="002845AC"/>
    <w:rsid w:val="00284A70"/>
    <w:rsid w:val="00284B07"/>
    <w:rsid w:val="00284FC8"/>
    <w:rsid w:val="00285A5B"/>
    <w:rsid w:val="00285C44"/>
    <w:rsid w:val="00285E6C"/>
    <w:rsid w:val="00285F04"/>
    <w:rsid w:val="00286689"/>
    <w:rsid w:val="00286C19"/>
    <w:rsid w:val="00287075"/>
    <w:rsid w:val="0028713F"/>
    <w:rsid w:val="00287146"/>
    <w:rsid w:val="0028725C"/>
    <w:rsid w:val="00287609"/>
    <w:rsid w:val="002878A6"/>
    <w:rsid w:val="00287D08"/>
    <w:rsid w:val="00290136"/>
    <w:rsid w:val="002903D1"/>
    <w:rsid w:val="0029046B"/>
    <w:rsid w:val="002905D9"/>
    <w:rsid w:val="00290632"/>
    <w:rsid w:val="00290935"/>
    <w:rsid w:val="002913D6"/>
    <w:rsid w:val="002914D3"/>
    <w:rsid w:val="00291BB4"/>
    <w:rsid w:val="00292008"/>
    <w:rsid w:val="002925DE"/>
    <w:rsid w:val="00292C66"/>
    <w:rsid w:val="0029318B"/>
    <w:rsid w:val="00293241"/>
    <w:rsid w:val="00293413"/>
    <w:rsid w:val="00293432"/>
    <w:rsid w:val="00293463"/>
    <w:rsid w:val="00293680"/>
    <w:rsid w:val="00293EDC"/>
    <w:rsid w:val="002940DF"/>
    <w:rsid w:val="002942A8"/>
    <w:rsid w:val="0029457A"/>
    <w:rsid w:val="00294BC0"/>
    <w:rsid w:val="00294C41"/>
    <w:rsid w:val="0029505A"/>
    <w:rsid w:val="002958B8"/>
    <w:rsid w:val="00295F12"/>
    <w:rsid w:val="002963F3"/>
    <w:rsid w:val="00296613"/>
    <w:rsid w:val="00296E52"/>
    <w:rsid w:val="002972FC"/>
    <w:rsid w:val="00297462"/>
    <w:rsid w:val="00297CA9"/>
    <w:rsid w:val="00297EC6"/>
    <w:rsid w:val="002A02A6"/>
    <w:rsid w:val="002A0AED"/>
    <w:rsid w:val="002A0E33"/>
    <w:rsid w:val="002A13AD"/>
    <w:rsid w:val="002A24ED"/>
    <w:rsid w:val="002A2754"/>
    <w:rsid w:val="002A289B"/>
    <w:rsid w:val="002A307B"/>
    <w:rsid w:val="002A314B"/>
    <w:rsid w:val="002A367E"/>
    <w:rsid w:val="002A36DE"/>
    <w:rsid w:val="002A38F1"/>
    <w:rsid w:val="002A394A"/>
    <w:rsid w:val="002A3DA4"/>
    <w:rsid w:val="002A4235"/>
    <w:rsid w:val="002A4489"/>
    <w:rsid w:val="002A4B40"/>
    <w:rsid w:val="002A4CF9"/>
    <w:rsid w:val="002A4DF9"/>
    <w:rsid w:val="002A5358"/>
    <w:rsid w:val="002A5392"/>
    <w:rsid w:val="002A5D8B"/>
    <w:rsid w:val="002A66B0"/>
    <w:rsid w:val="002A67CE"/>
    <w:rsid w:val="002A6829"/>
    <w:rsid w:val="002A6C11"/>
    <w:rsid w:val="002A6C41"/>
    <w:rsid w:val="002A6CDD"/>
    <w:rsid w:val="002A6FC7"/>
    <w:rsid w:val="002A7217"/>
    <w:rsid w:val="002A7827"/>
    <w:rsid w:val="002A783B"/>
    <w:rsid w:val="002A7AC5"/>
    <w:rsid w:val="002A7DF3"/>
    <w:rsid w:val="002B00B5"/>
    <w:rsid w:val="002B03E1"/>
    <w:rsid w:val="002B0CFA"/>
    <w:rsid w:val="002B171F"/>
    <w:rsid w:val="002B1C2D"/>
    <w:rsid w:val="002B1DB7"/>
    <w:rsid w:val="002B1DE7"/>
    <w:rsid w:val="002B1F25"/>
    <w:rsid w:val="002B2336"/>
    <w:rsid w:val="002B234F"/>
    <w:rsid w:val="002B2563"/>
    <w:rsid w:val="002B25C0"/>
    <w:rsid w:val="002B2FCD"/>
    <w:rsid w:val="002B2FF1"/>
    <w:rsid w:val="002B3119"/>
    <w:rsid w:val="002B32A8"/>
    <w:rsid w:val="002B3396"/>
    <w:rsid w:val="002B3565"/>
    <w:rsid w:val="002B35C2"/>
    <w:rsid w:val="002B407B"/>
    <w:rsid w:val="002B407C"/>
    <w:rsid w:val="002B4CAF"/>
    <w:rsid w:val="002B509A"/>
    <w:rsid w:val="002B553B"/>
    <w:rsid w:val="002B587D"/>
    <w:rsid w:val="002B58C3"/>
    <w:rsid w:val="002B5B0B"/>
    <w:rsid w:val="002B5CAB"/>
    <w:rsid w:val="002B619E"/>
    <w:rsid w:val="002B6579"/>
    <w:rsid w:val="002B6A07"/>
    <w:rsid w:val="002B6AE7"/>
    <w:rsid w:val="002B6C6B"/>
    <w:rsid w:val="002B7092"/>
    <w:rsid w:val="002B72F5"/>
    <w:rsid w:val="002B737D"/>
    <w:rsid w:val="002B76BC"/>
    <w:rsid w:val="002B780E"/>
    <w:rsid w:val="002B78F7"/>
    <w:rsid w:val="002B7AF2"/>
    <w:rsid w:val="002B7D49"/>
    <w:rsid w:val="002B7D71"/>
    <w:rsid w:val="002B7E04"/>
    <w:rsid w:val="002C043E"/>
    <w:rsid w:val="002C04C2"/>
    <w:rsid w:val="002C09A2"/>
    <w:rsid w:val="002C0A94"/>
    <w:rsid w:val="002C13EA"/>
    <w:rsid w:val="002C1547"/>
    <w:rsid w:val="002C223F"/>
    <w:rsid w:val="002C25A0"/>
    <w:rsid w:val="002C2715"/>
    <w:rsid w:val="002C282D"/>
    <w:rsid w:val="002C296E"/>
    <w:rsid w:val="002C2E8E"/>
    <w:rsid w:val="002C2EE0"/>
    <w:rsid w:val="002C321C"/>
    <w:rsid w:val="002C3384"/>
    <w:rsid w:val="002C3560"/>
    <w:rsid w:val="002C35FF"/>
    <w:rsid w:val="002C3EFD"/>
    <w:rsid w:val="002C4529"/>
    <w:rsid w:val="002C4FEB"/>
    <w:rsid w:val="002C5235"/>
    <w:rsid w:val="002C536C"/>
    <w:rsid w:val="002C555C"/>
    <w:rsid w:val="002C5995"/>
    <w:rsid w:val="002C5A3E"/>
    <w:rsid w:val="002C5DB1"/>
    <w:rsid w:val="002C5F6C"/>
    <w:rsid w:val="002C6098"/>
    <w:rsid w:val="002C6693"/>
    <w:rsid w:val="002C729B"/>
    <w:rsid w:val="002C73EA"/>
    <w:rsid w:val="002C7FEF"/>
    <w:rsid w:val="002D04B2"/>
    <w:rsid w:val="002D06AC"/>
    <w:rsid w:val="002D0A8B"/>
    <w:rsid w:val="002D0BA2"/>
    <w:rsid w:val="002D1038"/>
    <w:rsid w:val="002D10F3"/>
    <w:rsid w:val="002D1D09"/>
    <w:rsid w:val="002D1E0C"/>
    <w:rsid w:val="002D1EEC"/>
    <w:rsid w:val="002D1F56"/>
    <w:rsid w:val="002D212B"/>
    <w:rsid w:val="002D23E1"/>
    <w:rsid w:val="002D23FC"/>
    <w:rsid w:val="002D27CA"/>
    <w:rsid w:val="002D396C"/>
    <w:rsid w:val="002D3AF6"/>
    <w:rsid w:val="002D3B57"/>
    <w:rsid w:val="002D3F88"/>
    <w:rsid w:val="002D4193"/>
    <w:rsid w:val="002D4531"/>
    <w:rsid w:val="002D47E6"/>
    <w:rsid w:val="002D4B67"/>
    <w:rsid w:val="002D4C28"/>
    <w:rsid w:val="002D517F"/>
    <w:rsid w:val="002D523E"/>
    <w:rsid w:val="002D5353"/>
    <w:rsid w:val="002D5398"/>
    <w:rsid w:val="002D5583"/>
    <w:rsid w:val="002D5584"/>
    <w:rsid w:val="002D5767"/>
    <w:rsid w:val="002D57D1"/>
    <w:rsid w:val="002D5FCC"/>
    <w:rsid w:val="002D65F7"/>
    <w:rsid w:val="002D661F"/>
    <w:rsid w:val="002D66F5"/>
    <w:rsid w:val="002D6A84"/>
    <w:rsid w:val="002D6B9C"/>
    <w:rsid w:val="002D6C05"/>
    <w:rsid w:val="002D6C9B"/>
    <w:rsid w:val="002D70B7"/>
    <w:rsid w:val="002D7C5A"/>
    <w:rsid w:val="002D7E31"/>
    <w:rsid w:val="002E0210"/>
    <w:rsid w:val="002E0268"/>
    <w:rsid w:val="002E0666"/>
    <w:rsid w:val="002E0CE5"/>
    <w:rsid w:val="002E18B5"/>
    <w:rsid w:val="002E18FF"/>
    <w:rsid w:val="002E2335"/>
    <w:rsid w:val="002E23C3"/>
    <w:rsid w:val="002E2FCE"/>
    <w:rsid w:val="002E3600"/>
    <w:rsid w:val="002E3651"/>
    <w:rsid w:val="002E37F7"/>
    <w:rsid w:val="002E3891"/>
    <w:rsid w:val="002E3909"/>
    <w:rsid w:val="002E3E90"/>
    <w:rsid w:val="002E3F9E"/>
    <w:rsid w:val="002E429F"/>
    <w:rsid w:val="002E479B"/>
    <w:rsid w:val="002E4943"/>
    <w:rsid w:val="002E49CB"/>
    <w:rsid w:val="002E4D00"/>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63E"/>
    <w:rsid w:val="002F1ECC"/>
    <w:rsid w:val="002F25E9"/>
    <w:rsid w:val="002F2BBD"/>
    <w:rsid w:val="002F2D92"/>
    <w:rsid w:val="002F32F2"/>
    <w:rsid w:val="002F3E23"/>
    <w:rsid w:val="002F4165"/>
    <w:rsid w:val="002F44C2"/>
    <w:rsid w:val="002F46BE"/>
    <w:rsid w:val="002F4916"/>
    <w:rsid w:val="002F4945"/>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4F4"/>
    <w:rsid w:val="00303661"/>
    <w:rsid w:val="00303961"/>
    <w:rsid w:val="00303BD5"/>
    <w:rsid w:val="00303CCE"/>
    <w:rsid w:val="00303E3A"/>
    <w:rsid w:val="00303E4B"/>
    <w:rsid w:val="003043D2"/>
    <w:rsid w:val="003044A7"/>
    <w:rsid w:val="00305ABE"/>
    <w:rsid w:val="00305AF5"/>
    <w:rsid w:val="00305DC3"/>
    <w:rsid w:val="00306030"/>
    <w:rsid w:val="00306107"/>
    <w:rsid w:val="00306780"/>
    <w:rsid w:val="00306796"/>
    <w:rsid w:val="00306B0C"/>
    <w:rsid w:val="00307282"/>
    <w:rsid w:val="00307581"/>
    <w:rsid w:val="00307596"/>
    <w:rsid w:val="003078C0"/>
    <w:rsid w:val="00307DE3"/>
    <w:rsid w:val="00307EE7"/>
    <w:rsid w:val="00310160"/>
    <w:rsid w:val="0031080E"/>
    <w:rsid w:val="00310A6E"/>
    <w:rsid w:val="00310BB6"/>
    <w:rsid w:val="00310BFC"/>
    <w:rsid w:val="00310EAE"/>
    <w:rsid w:val="00310F51"/>
    <w:rsid w:val="003114B3"/>
    <w:rsid w:val="0031176F"/>
    <w:rsid w:val="00311AEC"/>
    <w:rsid w:val="00311F5B"/>
    <w:rsid w:val="00312073"/>
    <w:rsid w:val="00312320"/>
    <w:rsid w:val="00312916"/>
    <w:rsid w:val="00312A2E"/>
    <w:rsid w:val="00313432"/>
    <w:rsid w:val="00313587"/>
    <w:rsid w:val="00313AA4"/>
    <w:rsid w:val="003140E6"/>
    <w:rsid w:val="00314485"/>
    <w:rsid w:val="003145C4"/>
    <w:rsid w:val="00314D30"/>
    <w:rsid w:val="00314EA8"/>
    <w:rsid w:val="00315133"/>
    <w:rsid w:val="00315229"/>
    <w:rsid w:val="0031528F"/>
    <w:rsid w:val="0031535C"/>
    <w:rsid w:val="0031546D"/>
    <w:rsid w:val="00315585"/>
    <w:rsid w:val="00315622"/>
    <w:rsid w:val="00315855"/>
    <w:rsid w:val="00315A47"/>
    <w:rsid w:val="00315CFC"/>
    <w:rsid w:val="00315F65"/>
    <w:rsid w:val="00316A7C"/>
    <w:rsid w:val="00316EE5"/>
    <w:rsid w:val="003177C7"/>
    <w:rsid w:val="00317B03"/>
    <w:rsid w:val="00317B60"/>
    <w:rsid w:val="00320087"/>
    <w:rsid w:val="003204F1"/>
    <w:rsid w:val="003208A9"/>
    <w:rsid w:val="00320D1D"/>
    <w:rsid w:val="00320E0A"/>
    <w:rsid w:val="00321131"/>
    <w:rsid w:val="00321137"/>
    <w:rsid w:val="003217EF"/>
    <w:rsid w:val="00321955"/>
    <w:rsid w:val="003229CA"/>
    <w:rsid w:val="00323046"/>
    <w:rsid w:val="00323063"/>
    <w:rsid w:val="003234E6"/>
    <w:rsid w:val="0032380A"/>
    <w:rsid w:val="00323975"/>
    <w:rsid w:val="00323984"/>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84B"/>
    <w:rsid w:val="00327FD3"/>
    <w:rsid w:val="0033013A"/>
    <w:rsid w:val="00330302"/>
    <w:rsid w:val="00330504"/>
    <w:rsid w:val="00330A9E"/>
    <w:rsid w:val="00330F50"/>
    <w:rsid w:val="00331509"/>
    <w:rsid w:val="003316FD"/>
    <w:rsid w:val="00331705"/>
    <w:rsid w:val="003319CC"/>
    <w:rsid w:val="00331C6F"/>
    <w:rsid w:val="00332131"/>
    <w:rsid w:val="00332152"/>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7E7"/>
    <w:rsid w:val="003368F1"/>
    <w:rsid w:val="00336A3D"/>
    <w:rsid w:val="00336F65"/>
    <w:rsid w:val="003370FB"/>
    <w:rsid w:val="00337980"/>
    <w:rsid w:val="00337989"/>
    <w:rsid w:val="003402F9"/>
    <w:rsid w:val="00340C4D"/>
    <w:rsid w:val="00341DE0"/>
    <w:rsid w:val="003420E0"/>
    <w:rsid w:val="00342173"/>
    <w:rsid w:val="00342444"/>
    <w:rsid w:val="00342628"/>
    <w:rsid w:val="003428F3"/>
    <w:rsid w:val="00342C49"/>
    <w:rsid w:val="00342D06"/>
    <w:rsid w:val="003433B9"/>
    <w:rsid w:val="00343B7B"/>
    <w:rsid w:val="00343F5F"/>
    <w:rsid w:val="003440FE"/>
    <w:rsid w:val="003446A9"/>
    <w:rsid w:val="003449FF"/>
    <w:rsid w:val="00344C80"/>
    <w:rsid w:val="00344D5B"/>
    <w:rsid w:val="00344FFD"/>
    <w:rsid w:val="0034563C"/>
    <w:rsid w:val="0034574D"/>
    <w:rsid w:val="00345B5F"/>
    <w:rsid w:val="003468F1"/>
    <w:rsid w:val="00346A2A"/>
    <w:rsid w:val="00346B3F"/>
    <w:rsid w:val="00346F16"/>
    <w:rsid w:val="00346F99"/>
    <w:rsid w:val="00347336"/>
    <w:rsid w:val="003473C7"/>
    <w:rsid w:val="0034750A"/>
    <w:rsid w:val="00347BA8"/>
    <w:rsid w:val="00347E50"/>
    <w:rsid w:val="00350591"/>
    <w:rsid w:val="00350C48"/>
    <w:rsid w:val="00350E09"/>
    <w:rsid w:val="003511D3"/>
    <w:rsid w:val="0035151B"/>
    <w:rsid w:val="00351B24"/>
    <w:rsid w:val="00352130"/>
    <w:rsid w:val="00352289"/>
    <w:rsid w:val="003524D5"/>
    <w:rsid w:val="00352953"/>
    <w:rsid w:val="00352C21"/>
    <w:rsid w:val="0035308C"/>
    <w:rsid w:val="00353573"/>
    <w:rsid w:val="00353707"/>
    <w:rsid w:val="00353FCF"/>
    <w:rsid w:val="00354625"/>
    <w:rsid w:val="00354841"/>
    <w:rsid w:val="00354EFD"/>
    <w:rsid w:val="003555AA"/>
    <w:rsid w:val="003555CC"/>
    <w:rsid w:val="0035592B"/>
    <w:rsid w:val="00355B9C"/>
    <w:rsid w:val="003561B4"/>
    <w:rsid w:val="003574ED"/>
    <w:rsid w:val="003576A7"/>
    <w:rsid w:val="003576FA"/>
    <w:rsid w:val="0036096A"/>
    <w:rsid w:val="00360B61"/>
    <w:rsid w:val="00360F3F"/>
    <w:rsid w:val="00360F55"/>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5D9"/>
    <w:rsid w:val="003649FB"/>
    <w:rsid w:val="00364B88"/>
    <w:rsid w:val="00364CA5"/>
    <w:rsid w:val="00366470"/>
    <w:rsid w:val="003664CB"/>
    <w:rsid w:val="003669E5"/>
    <w:rsid w:val="00367673"/>
    <w:rsid w:val="00367E1A"/>
    <w:rsid w:val="00370617"/>
    <w:rsid w:val="00370901"/>
    <w:rsid w:val="003709D8"/>
    <w:rsid w:val="00370D02"/>
    <w:rsid w:val="00371C1B"/>
    <w:rsid w:val="00371D63"/>
    <w:rsid w:val="003728DE"/>
    <w:rsid w:val="00372D49"/>
    <w:rsid w:val="00373317"/>
    <w:rsid w:val="0037344B"/>
    <w:rsid w:val="00373687"/>
    <w:rsid w:val="0037377A"/>
    <w:rsid w:val="003737B1"/>
    <w:rsid w:val="00373994"/>
    <w:rsid w:val="00373A4D"/>
    <w:rsid w:val="00373D12"/>
    <w:rsid w:val="00374140"/>
    <w:rsid w:val="00374298"/>
    <w:rsid w:val="003746ED"/>
    <w:rsid w:val="00374D76"/>
    <w:rsid w:val="0037511C"/>
    <w:rsid w:val="003751ED"/>
    <w:rsid w:val="003752C3"/>
    <w:rsid w:val="003752DA"/>
    <w:rsid w:val="003752E2"/>
    <w:rsid w:val="0037615F"/>
    <w:rsid w:val="003765AD"/>
    <w:rsid w:val="00376F42"/>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FFF"/>
    <w:rsid w:val="0038300B"/>
    <w:rsid w:val="0038316C"/>
    <w:rsid w:val="003831B3"/>
    <w:rsid w:val="003832A8"/>
    <w:rsid w:val="00383353"/>
    <w:rsid w:val="003833EC"/>
    <w:rsid w:val="00383499"/>
    <w:rsid w:val="00383C98"/>
    <w:rsid w:val="00383D60"/>
    <w:rsid w:val="00383D6D"/>
    <w:rsid w:val="00383FA3"/>
    <w:rsid w:val="00384032"/>
    <w:rsid w:val="0038434D"/>
    <w:rsid w:val="003845A7"/>
    <w:rsid w:val="003846E5"/>
    <w:rsid w:val="00385737"/>
    <w:rsid w:val="003857BF"/>
    <w:rsid w:val="00385869"/>
    <w:rsid w:val="00385DC0"/>
    <w:rsid w:val="003866A9"/>
    <w:rsid w:val="003868F9"/>
    <w:rsid w:val="00386C52"/>
    <w:rsid w:val="00386CB8"/>
    <w:rsid w:val="00386DE5"/>
    <w:rsid w:val="00386F32"/>
    <w:rsid w:val="003870F1"/>
    <w:rsid w:val="00387788"/>
    <w:rsid w:val="00387B23"/>
    <w:rsid w:val="00387F59"/>
    <w:rsid w:val="003901B7"/>
    <w:rsid w:val="003904A5"/>
    <w:rsid w:val="00390DD2"/>
    <w:rsid w:val="00390F45"/>
    <w:rsid w:val="00391137"/>
    <w:rsid w:val="0039179C"/>
    <w:rsid w:val="00391E78"/>
    <w:rsid w:val="00391F27"/>
    <w:rsid w:val="003920B2"/>
    <w:rsid w:val="00392125"/>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5E9"/>
    <w:rsid w:val="00396652"/>
    <w:rsid w:val="0039686E"/>
    <w:rsid w:val="00397146"/>
    <w:rsid w:val="0039720E"/>
    <w:rsid w:val="003973A1"/>
    <w:rsid w:val="00397703"/>
    <w:rsid w:val="0039796C"/>
    <w:rsid w:val="00397E67"/>
    <w:rsid w:val="00397F19"/>
    <w:rsid w:val="00397F27"/>
    <w:rsid w:val="003A0227"/>
    <w:rsid w:val="003A024F"/>
    <w:rsid w:val="003A036C"/>
    <w:rsid w:val="003A038B"/>
    <w:rsid w:val="003A054A"/>
    <w:rsid w:val="003A058B"/>
    <w:rsid w:val="003A07AC"/>
    <w:rsid w:val="003A0F29"/>
    <w:rsid w:val="003A13C5"/>
    <w:rsid w:val="003A1988"/>
    <w:rsid w:val="003A1F80"/>
    <w:rsid w:val="003A2230"/>
    <w:rsid w:val="003A22EF"/>
    <w:rsid w:val="003A275D"/>
    <w:rsid w:val="003A2A8A"/>
    <w:rsid w:val="003A2A8F"/>
    <w:rsid w:val="003A2B1C"/>
    <w:rsid w:val="003A2BFD"/>
    <w:rsid w:val="003A2D2C"/>
    <w:rsid w:val="003A34C6"/>
    <w:rsid w:val="003A37BF"/>
    <w:rsid w:val="003A3AE7"/>
    <w:rsid w:val="003A3B9B"/>
    <w:rsid w:val="003A444D"/>
    <w:rsid w:val="003A4505"/>
    <w:rsid w:val="003A4F7A"/>
    <w:rsid w:val="003A5365"/>
    <w:rsid w:val="003A53DF"/>
    <w:rsid w:val="003A546D"/>
    <w:rsid w:val="003A5FA8"/>
    <w:rsid w:val="003A634F"/>
    <w:rsid w:val="003A64DC"/>
    <w:rsid w:val="003A64FA"/>
    <w:rsid w:val="003A6C67"/>
    <w:rsid w:val="003A6CE9"/>
    <w:rsid w:val="003A6D48"/>
    <w:rsid w:val="003A77B1"/>
    <w:rsid w:val="003A7910"/>
    <w:rsid w:val="003A79F1"/>
    <w:rsid w:val="003A7D28"/>
    <w:rsid w:val="003A7D9F"/>
    <w:rsid w:val="003B0339"/>
    <w:rsid w:val="003B0406"/>
    <w:rsid w:val="003B061E"/>
    <w:rsid w:val="003B06BF"/>
    <w:rsid w:val="003B0724"/>
    <w:rsid w:val="003B12B7"/>
    <w:rsid w:val="003B148C"/>
    <w:rsid w:val="003B1774"/>
    <w:rsid w:val="003B1C5D"/>
    <w:rsid w:val="003B2D2C"/>
    <w:rsid w:val="003B2E3A"/>
    <w:rsid w:val="003B3047"/>
    <w:rsid w:val="003B32B7"/>
    <w:rsid w:val="003B32F7"/>
    <w:rsid w:val="003B34E6"/>
    <w:rsid w:val="003B3734"/>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604"/>
    <w:rsid w:val="003B7EC7"/>
    <w:rsid w:val="003B7F64"/>
    <w:rsid w:val="003C0482"/>
    <w:rsid w:val="003C05B1"/>
    <w:rsid w:val="003C05CC"/>
    <w:rsid w:val="003C091E"/>
    <w:rsid w:val="003C09E7"/>
    <w:rsid w:val="003C0BED"/>
    <w:rsid w:val="003C16C4"/>
    <w:rsid w:val="003C18AD"/>
    <w:rsid w:val="003C1909"/>
    <w:rsid w:val="003C1CE0"/>
    <w:rsid w:val="003C20D3"/>
    <w:rsid w:val="003C217F"/>
    <w:rsid w:val="003C2217"/>
    <w:rsid w:val="003C2268"/>
    <w:rsid w:val="003C2AA7"/>
    <w:rsid w:val="003C2E9B"/>
    <w:rsid w:val="003C3368"/>
    <w:rsid w:val="003C37C8"/>
    <w:rsid w:val="003C38BD"/>
    <w:rsid w:val="003C3A14"/>
    <w:rsid w:val="003C3BC2"/>
    <w:rsid w:val="003C3BCD"/>
    <w:rsid w:val="003C3C33"/>
    <w:rsid w:val="003C3EDA"/>
    <w:rsid w:val="003C3F27"/>
    <w:rsid w:val="003C4095"/>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9B2"/>
    <w:rsid w:val="003D0CA7"/>
    <w:rsid w:val="003D1288"/>
    <w:rsid w:val="003D12AE"/>
    <w:rsid w:val="003D142B"/>
    <w:rsid w:val="003D1E04"/>
    <w:rsid w:val="003D1F8B"/>
    <w:rsid w:val="003D25C4"/>
    <w:rsid w:val="003D2C4D"/>
    <w:rsid w:val="003D303B"/>
    <w:rsid w:val="003D3447"/>
    <w:rsid w:val="003D3468"/>
    <w:rsid w:val="003D357E"/>
    <w:rsid w:val="003D3695"/>
    <w:rsid w:val="003D3F0D"/>
    <w:rsid w:val="003D4055"/>
    <w:rsid w:val="003D4483"/>
    <w:rsid w:val="003D4755"/>
    <w:rsid w:val="003D4C15"/>
    <w:rsid w:val="003D4DC8"/>
    <w:rsid w:val="003D545B"/>
    <w:rsid w:val="003D5476"/>
    <w:rsid w:val="003D5936"/>
    <w:rsid w:val="003D5A45"/>
    <w:rsid w:val="003D5EA3"/>
    <w:rsid w:val="003D6113"/>
    <w:rsid w:val="003D6245"/>
    <w:rsid w:val="003D6A16"/>
    <w:rsid w:val="003D6AA6"/>
    <w:rsid w:val="003D6E4F"/>
    <w:rsid w:val="003D6F8C"/>
    <w:rsid w:val="003D6FC6"/>
    <w:rsid w:val="003D75A3"/>
    <w:rsid w:val="003D7644"/>
    <w:rsid w:val="003D76D7"/>
    <w:rsid w:val="003D7DA8"/>
    <w:rsid w:val="003D7ECF"/>
    <w:rsid w:val="003D7EE9"/>
    <w:rsid w:val="003E0B36"/>
    <w:rsid w:val="003E0E29"/>
    <w:rsid w:val="003E106A"/>
    <w:rsid w:val="003E13A8"/>
    <w:rsid w:val="003E1E9A"/>
    <w:rsid w:val="003E21CC"/>
    <w:rsid w:val="003E22D4"/>
    <w:rsid w:val="003E234E"/>
    <w:rsid w:val="003E24BD"/>
    <w:rsid w:val="003E2ADF"/>
    <w:rsid w:val="003E2C4B"/>
    <w:rsid w:val="003E3089"/>
    <w:rsid w:val="003E313F"/>
    <w:rsid w:val="003E3643"/>
    <w:rsid w:val="003E39F6"/>
    <w:rsid w:val="003E3D26"/>
    <w:rsid w:val="003E3E59"/>
    <w:rsid w:val="003E4332"/>
    <w:rsid w:val="003E4FD5"/>
    <w:rsid w:val="003E514F"/>
    <w:rsid w:val="003E5442"/>
    <w:rsid w:val="003E5AAB"/>
    <w:rsid w:val="003E6066"/>
    <w:rsid w:val="003E60CA"/>
    <w:rsid w:val="003E6458"/>
    <w:rsid w:val="003E690B"/>
    <w:rsid w:val="003E6917"/>
    <w:rsid w:val="003E6A4C"/>
    <w:rsid w:val="003E6CA0"/>
    <w:rsid w:val="003E71A7"/>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6C4"/>
    <w:rsid w:val="003F2872"/>
    <w:rsid w:val="003F289C"/>
    <w:rsid w:val="003F2934"/>
    <w:rsid w:val="003F2D3A"/>
    <w:rsid w:val="003F2ECC"/>
    <w:rsid w:val="003F2EDD"/>
    <w:rsid w:val="003F3180"/>
    <w:rsid w:val="003F3395"/>
    <w:rsid w:val="003F36B9"/>
    <w:rsid w:val="003F385A"/>
    <w:rsid w:val="003F3912"/>
    <w:rsid w:val="003F3A3D"/>
    <w:rsid w:val="003F3E28"/>
    <w:rsid w:val="003F44F5"/>
    <w:rsid w:val="003F4A93"/>
    <w:rsid w:val="003F4DE2"/>
    <w:rsid w:val="003F4E79"/>
    <w:rsid w:val="003F524E"/>
    <w:rsid w:val="003F539F"/>
    <w:rsid w:val="003F5644"/>
    <w:rsid w:val="003F5720"/>
    <w:rsid w:val="003F5AAB"/>
    <w:rsid w:val="003F5C95"/>
    <w:rsid w:val="003F6017"/>
    <w:rsid w:val="003F635B"/>
    <w:rsid w:val="003F63AF"/>
    <w:rsid w:val="003F6842"/>
    <w:rsid w:val="003F68DB"/>
    <w:rsid w:val="003F6B4D"/>
    <w:rsid w:val="003F6E4F"/>
    <w:rsid w:val="003F7913"/>
    <w:rsid w:val="003F7AA1"/>
    <w:rsid w:val="003F7B68"/>
    <w:rsid w:val="003F7E66"/>
    <w:rsid w:val="004002A8"/>
    <w:rsid w:val="00400760"/>
    <w:rsid w:val="004008E7"/>
    <w:rsid w:val="00400A90"/>
    <w:rsid w:val="0040102D"/>
    <w:rsid w:val="004010B3"/>
    <w:rsid w:val="00401465"/>
    <w:rsid w:val="004015A8"/>
    <w:rsid w:val="00401E9C"/>
    <w:rsid w:val="00402188"/>
    <w:rsid w:val="0040281F"/>
    <w:rsid w:val="00402AAA"/>
    <w:rsid w:val="00402F90"/>
    <w:rsid w:val="00403185"/>
    <w:rsid w:val="00403F2B"/>
    <w:rsid w:val="00404F28"/>
    <w:rsid w:val="00405163"/>
    <w:rsid w:val="004053B7"/>
    <w:rsid w:val="00405498"/>
    <w:rsid w:val="0040572F"/>
    <w:rsid w:val="00405BA7"/>
    <w:rsid w:val="00405BAA"/>
    <w:rsid w:val="00405DF8"/>
    <w:rsid w:val="004062FF"/>
    <w:rsid w:val="0040631B"/>
    <w:rsid w:val="00406554"/>
    <w:rsid w:val="00406619"/>
    <w:rsid w:val="004066D2"/>
    <w:rsid w:val="00406746"/>
    <w:rsid w:val="004068A4"/>
    <w:rsid w:val="00406C2B"/>
    <w:rsid w:val="00406E30"/>
    <w:rsid w:val="004070DD"/>
    <w:rsid w:val="004072C0"/>
    <w:rsid w:val="004072DB"/>
    <w:rsid w:val="0040753A"/>
    <w:rsid w:val="0040757B"/>
    <w:rsid w:val="004077EE"/>
    <w:rsid w:val="00407A8B"/>
    <w:rsid w:val="00407C9B"/>
    <w:rsid w:val="0041001A"/>
    <w:rsid w:val="004104E9"/>
    <w:rsid w:val="00410504"/>
    <w:rsid w:val="00410A0F"/>
    <w:rsid w:val="00410A5F"/>
    <w:rsid w:val="00410BB0"/>
    <w:rsid w:val="00410E71"/>
    <w:rsid w:val="004113E2"/>
    <w:rsid w:val="0041166A"/>
    <w:rsid w:val="00411F52"/>
    <w:rsid w:val="00412083"/>
    <w:rsid w:val="00412245"/>
    <w:rsid w:val="004122D4"/>
    <w:rsid w:val="0041287F"/>
    <w:rsid w:val="00412DE8"/>
    <w:rsid w:val="00413111"/>
    <w:rsid w:val="00413316"/>
    <w:rsid w:val="004133CE"/>
    <w:rsid w:val="004134DF"/>
    <w:rsid w:val="0041360B"/>
    <w:rsid w:val="00413647"/>
    <w:rsid w:val="00413B0C"/>
    <w:rsid w:val="004143E5"/>
    <w:rsid w:val="0041469A"/>
    <w:rsid w:val="0041470C"/>
    <w:rsid w:val="0041497A"/>
    <w:rsid w:val="00415016"/>
    <w:rsid w:val="00415245"/>
    <w:rsid w:val="00415C01"/>
    <w:rsid w:val="00415FBA"/>
    <w:rsid w:val="004162D7"/>
    <w:rsid w:val="004166A0"/>
    <w:rsid w:val="0041692C"/>
    <w:rsid w:val="00416A93"/>
    <w:rsid w:val="00416BD8"/>
    <w:rsid w:val="0041750E"/>
    <w:rsid w:val="004179D0"/>
    <w:rsid w:val="00417A6D"/>
    <w:rsid w:val="004200B0"/>
    <w:rsid w:val="0042017F"/>
    <w:rsid w:val="00420664"/>
    <w:rsid w:val="004209C2"/>
    <w:rsid w:val="00420A87"/>
    <w:rsid w:val="00420B15"/>
    <w:rsid w:val="00420C24"/>
    <w:rsid w:val="00420DCE"/>
    <w:rsid w:val="00420E5E"/>
    <w:rsid w:val="004212F0"/>
    <w:rsid w:val="00421799"/>
    <w:rsid w:val="0042191F"/>
    <w:rsid w:val="00421C5B"/>
    <w:rsid w:val="00421F78"/>
    <w:rsid w:val="00422267"/>
    <w:rsid w:val="0042227F"/>
    <w:rsid w:val="00422E51"/>
    <w:rsid w:val="0042317C"/>
    <w:rsid w:val="00423925"/>
    <w:rsid w:val="00423F52"/>
    <w:rsid w:val="00423FEB"/>
    <w:rsid w:val="00424A25"/>
    <w:rsid w:val="00424A4D"/>
    <w:rsid w:val="00424BFF"/>
    <w:rsid w:val="004250A5"/>
    <w:rsid w:val="00425CF9"/>
    <w:rsid w:val="00425FF4"/>
    <w:rsid w:val="0042629F"/>
    <w:rsid w:val="00426391"/>
    <w:rsid w:val="00426903"/>
    <w:rsid w:val="00426930"/>
    <w:rsid w:val="004269D5"/>
    <w:rsid w:val="0042706D"/>
    <w:rsid w:val="004270FD"/>
    <w:rsid w:val="004271D5"/>
    <w:rsid w:val="00427261"/>
    <w:rsid w:val="004272B9"/>
    <w:rsid w:val="004273F5"/>
    <w:rsid w:val="004277BC"/>
    <w:rsid w:val="00427915"/>
    <w:rsid w:val="00427ED1"/>
    <w:rsid w:val="004308E9"/>
    <w:rsid w:val="00430947"/>
    <w:rsid w:val="00430AF9"/>
    <w:rsid w:val="00431066"/>
    <w:rsid w:val="004311F9"/>
    <w:rsid w:val="004313EF"/>
    <w:rsid w:val="00431441"/>
    <w:rsid w:val="004317F8"/>
    <w:rsid w:val="00431F16"/>
    <w:rsid w:val="00432131"/>
    <w:rsid w:val="00432296"/>
    <w:rsid w:val="0043350E"/>
    <w:rsid w:val="0043383B"/>
    <w:rsid w:val="0043384A"/>
    <w:rsid w:val="004339B7"/>
    <w:rsid w:val="00433C3F"/>
    <w:rsid w:val="00433CB8"/>
    <w:rsid w:val="00433EF9"/>
    <w:rsid w:val="00433F44"/>
    <w:rsid w:val="00433F6B"/>
    <w:rsid w:val="0043497B"/>
    <w:rsid w:val="00434B0F"/>
    <w:rsid w:val="00434B87"/>
    <w:rsid w:val="004352F3"/>
    <w:rsid w:val="0043533B"/>
    <w:rsid w:val="00435607"/>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56E"/>
    <w:rsid w:val="00440734"/>
    <w:rsid w:val="00440870"/>
    <w:rsid w:val="00441569"/>
    <w:rsid w:val="00441865"/>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33"/>
    <w:rsid w:val="004464A2"/>
    <w:rsid w:val="00446920"/>
    <w:rsid w:val="004470A7"/>
    <w:rsid w:val="00447200"/>
    <w:rsid w:val="00447351"/>
    <w:rsid w:val="00447823"/>
    <w:rsid w:val="00447B50"/>
    <w:rsid w:val="00447BD5"/>
    <w:rsid w:val="00447C55"/>
    <w:rsid w:val="0045004D"/>
    <w:rsid w:val="00450894"/>
    <w:rsid w:val="00450915"/>
    <w:rsid w:val="00450BFC"/>
    <w:rsid w:val="00450C2B"/>
    <w:rsid w:val="00450E1B"/>
    <w:rsid w:val="0045121D"/>
    <w:rsid w:val="004512D8"/>
    <w:rsid w:val="0045153F"/>
    <w:rsid w:val="00451B45"/>
    <w:rsid w:val="00451D03"/>
    <w:rsid w:val="00451DF6"/>
    <w:rsid w:val="00451DFE"/>
    <w:rsid w:val="00452268"/>
    <w:rsid w:val="0045230A"/>
    <w:rsid w:val="0045258F"/>
    <w:rsid w:val="00452AEA"/>
    <w:rsid w:val="00452D17"/>
    <w:rsid w:val="00452DDD"/>
    <w:rsid w:val="00452E0B"/>
    <w:rsid w:val="00452F04"/>
    <w:rsid w:val="004531E3"/>
    <w:rsid w:val="00453663"/>
    <w:rsid w:val="004538BB"/>
    <w:rsid w:val="00453F26"/>
    <w:rsid w:val="0045400B"/>
    <w:rsid w:val="0045406B"/>
    <w:rsid w:val="0045426D"/>
    <w:rsid w:val="004548CC"/>
    <w:rsid w:val="00454EBD"/>
    <w:rsid w:val="0045510B"/>
    <w:rsid w:val="00455385"/>
    <w:rsid w:val="004556CC"/>
    <w:rsid w:val="0045579C"/>
    <w:rsid w:val="0045598B"/>
    <w:rsid w:val="00455A7E"/>
    <w:rsid w:val="00455BCE"/>
    <w:rsid w:val="004561E6"/>
    <w:rsid w:val="0045626E"/>
    <w:rsid w:val="004564C7"/>
    <w:rsid w:val="00456D33"/>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ECE"/>
    <w:rsid w:val="00462F2F"/>
    <w:rsid w:val="004631BC"/>
    <w:rsid w:val="004634CE"/>
    <w:rsid w:val="004635A7"/>
    <w:rsid w:val="00463645"/>
    <w:rsid w:val="00463BC7"/>
    <w:rsid w:val="00463E97"/>
    <w:rsid w:val="00463F07"/>
    <w:rsid w:val="00464664"/>
    <w:rsid w:val="004649D9"/>
    <w:rsid w:val="00464D36"/>
    <w:rsid w:val="00464F86"/>
    <w:rsid w:val="0046503A"/>
    <w:rsid w:val="004652D7"/>
    <w:rsid w:val="00465713"/>
    <w:rsid w:val="004659BD"/>
    <w:rsid w:val="00465E14"/>
    <w:rsid w:val="00465F2A"/>
    <w:rsid w:val="0046684C"/>
    <w:rsid w:val="004668C7"/>
    <w:rsid w:val="00466A37"/>
    <w:rsid w:val="00466E27"/>
    <w:rsid w:val="004674B9"/>
    <w:rsid w:val="00467561"/>
    <w:rsid w:val="004675CE"/>
    <w:rsid w:val="00467962"/>
    <w:rsid w:val="00467FA5"/>
    <w:rsid w:val="004706E4"/>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5F6E"/>
    <w:rsid w:val="00476187"/>
    <w:rsid w:val="00476233"/>
    <w:rsid w:val="00476268"/>
    <w:rsid w:val="00476590"/>
    <w:rsid w:val="00476D9E"/>
    <w:rsid w:val="00477105"/>
    <w:rsid w:val="00477146"/>
    <w:rsid w:val="004772B4"/>
    <w:rsid w:val="004775CF"/>
    <w:rsid w:val="004778C7"/>
    <w:rsid w:val="00477A42"/>
    <w:rsid w:val="00477C85"/>
    <w:rsid w:val="0048018C"/>
    <w:rsid w:val="0048066C"/>
    <w:rsid w:val="0048087A"/>
    <w:rsid w:val="00480A9E"/>
    <w:rsid w:val="00480CE6"/>
    <w:rsid w:val="00480DA7"/>
    <w:rsid w:val="00480DE3"/>
    <w:rsid w:val="0048102C"/>
    <w:rsid w:val="0048154D"/>
    <w:rsid w:val="0048157D"/>
    <w:rsid w:val="0048179C"/>
    <w:rsid w:val="00481957"/>
    <w:rsid w:val="00481A57"/>
    <w:rsid w:val="004825B9"/>
    <w:rsid w:val="004826AB"/>
    <w:rsid w:val="00482A70"/>
    <w:rsid w:val="00482D46"/>
    <w:rsid w:val="004831D6"/>
    <w:rsid w:val="0048327B"/>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B4E"/>
    <w:rsid w:val="00487EC0"/>
    <w:rsid w:val="00487EC7"/>
    <w:rsid w:val="004909B4"/>
    <w:rsid w:val="00490F9B"/>
    <w:rsid w:val="00491465"/>
    <w:rsid w:val="0049165E"/>
    <w:rsid w:val="0049180E"/>
    <w:rsid w:val="00491A11"/>
    <w:rsid w:val="00491B06"/>
    <w:rsid w:val="00491C2A"/>
    <w:rsid w:val="004922A5"/>
    <w:rsid w:val="004925EC"/>
    <w:rsid w:val="004928E0"/>
    <w:rsid w:val="00492C0D"/>
    <w:rsid w:val="00492CD9"/>
    <w:rsid w:val="0049345F"/>
    <w:rsid w:val="00493D81"/>
    <w:rsid w:val="0049412F"/>
    <w:rsid w:val="00494637"/>
    <w:rsid w:val="0049473E"/>
    <w:rsid w:val="0049493E"/>
    <w:rsid w:val="00494F54"/>
    <w:rsid w:val="004956B2"/>
    <w:rsid w:val="0049587E"/>
    <w:rsid w:val="00495986"/>
    <w:rsid w:val="00495A37"/>
    <w:rsid w:val="00496446"/>
    <w:rsid w:val="00496465"/>
    <w:rsid w:val="00496982"/>
    <w:rsid w:val="00496C3E"/>
    <w:rsid w:val="00496E4E"/>
    <w:rsid w:val="0049713E"/>
    <w:rsid w:val="00497A05"/>
    <w:rsid w:val="004A0535"/>
    <w:rsid w:val="004A0717"/>
    <w:rsid w:val="004A07E7"/>
    <w:rsid w:val="004A0D32"/>
    <w:rsid w:val="004A0DD8"/>
    <w:rsid w:val="004A0E8E"/>
    <w:rsid w:val="004A142F"/>
    <w:rsid w:val="004A1AB6"/>
    <w:rsid w:val="004A1BE0"/>
    <w:rsid w:val="004A200E"/>
    <w:rsid w:val="004A2164"/>
    <w:rsid w:val="004A2515"/>
    <w:rsid w:val="004A29C3"/>
    <w:rsid w:val="004A29CE"/>
    <w:rsid w:val="004A2B54"/>
    <w:rsid w:val="004A2E41"/>
    <w:rsid w:val="004A30FA"/>
    <w:rsid w:val="004A324F"/>
    <w:rsid w:val="004A35BE"/>
    <w:rsid w:val="004A39FD"/>
    <w:rsid w:val="004A3F33"/>
    <w:rsid w:val="004A400A"/>
    <w:rsid w:val="004A45E4"/>
    <w:rsid w:val="004A4A85"/>
    <w:rsid w:val="004A4D43"/>
    <w:rsid w:val="004A5164"/>
    <w:rsid w:val="004A5391"/>
    <w:rsid w:val="004A5619"/>
    <w:rsid w:val="004A5897"/>
    <w:rsid w:val="004A593E"/>
    <w:rsid w:val="004A5B3B"/>
    <w:rsid w:val="004A5D61"/>
    <w:rsid w:val="004A63AE"/>
    <w:rsid w:val="004A64AB"/>
    <w:rsid w:val="004A650C"/>
    <w:rsid w:val="004A68A4"/>
    <w:rsid w:val="004A69C8"/>
    <w:rsid w:val="004A6C97"/>
    <w:rsid w:val="004A79D7"/>
    <w:rsid w:val="004A7AA8"/>
    <w:rsid w:val="004A7E0E"/>
    <w:rsid w:val="004A7F29"/>
    <w:rsid w:val="004B0796"/>
    <w:rsid w:val="004B09F7"/>
    <w:rsid w:val="004B0DAD"/>
    <w:rsid w:val="004B0E07"/>
    <w:rsid w:val="004B0E1F"/>
    <w:rsid w:val="004B10EC"/>
    <w:rsid w:val="004B141F"/>
    <w:rsid w:val="004B1491"/>
    <w:rsid w:val="004B16BA"/>
    <w:rsid w:val="004B1E8C"/>
    <w:rsid w:val="004B286C"/>
    <w:rsid w:val="004B3987"/>
    <w:rsid w:val="004B3995"/>
    <w:rsid w:val="004B3A9B"/>
    <w:rsid w:val="004B3C6B"/>
    <w:rsid w:val="004B441C"/>
    <w:rsid w:val="004B44C5"/>
    <w:rsid w:val="004B4B80"/>
    <w:rsid w:val="004B55DC"/>
    <w:rsid w:val="004B5911"/>
    <w:rsid w:val="004B69C4"/>
    <w:rsid w:val="004B7F64"/>
    <w:rsid w:val="004B7FA5"/>
    <w:rsid w:val="004C0181"/>
    <w:rsid w:val="004C0346"/>
    <w:rsid w:val="004C0479"/>
    <w:rsid w:val="004C0A38"/>
    <w:rsid w:val="004C0A7C"/>
    <w:rsid w:val="004C1076"/>
    <w:rsid w:val="004C112B"/>
    <w:rsid w:val="004C12BA"/>
    <w:rsid w:val="004C1649"/>
    <w:rsid w:val="004C1A1C"/>
    <w:rsid w:val="004C1AD1"/>
    <w:rsid w:val="004C1DBC"/>
    <w:rsid w:val="004C234B"/>
    <w:rsid w:val="004C2710"/>
    <w:rsid w:val="004C312F"/>
    <w:rsid w:val="004C37B2"/>
    <w:rsid w:val="004C398D"/>
    <w:rsid w:val="004C3ACD"/>
    <w:rsid w:val="004C3C46"/>
    <w:rsid w:val="004C3FDC"/>
    <w:rsid w:val="004C402B"/>
    <w:rsid w:val="004C417C"/>
    <w:rsid w:val="004C4781"/>
    <w:rsid w:val="004C49D5"/>
    <w:rsid w:val="004C4C8A"/>
    <w:rsid w:val="004C4C9A"/>
    <w:rsid w:val="004C4EE4"/>
    <w:rsid w:val="004C5315"/>
    <w:rsid w:val="004C577C"/>
    <w:rsid w:val="004C581E"/>
    <w:rsid w:val="004C5912"/>
    <w:rsid w:val="004C5CEB"/>
    <w:rsid w:val="004C6BB7"/>
    <w:rsid w:val="004C6DC9"/>
    <w:rsid w:val="004C7235"/>
    <w:rsid w:val="004C72EE"/>
    <w:rsid w:val="004C7366"/>
    <w:rsid w:val="004C77E1"/>
    <w:rsid w:val="004C79EE"/>
    <w:rsid w:val="004C7A48"/>
    <w:rsid w:val="004C7C59"/>
    <w:rsid w:val="004C7F52"/>
    <w:rsid w:val="004C7F8E"/>
    <w:rsid w:val="004D0374"/>
    <w:rsid w:val="004D03AF"/>
    <w:rsid w:val="004D078E"/>
    <w:rsid w:val="004D082D"/>
    <w:rsid w:val="004D09B3"/>
    <w:rsid w:val="004D0BB5"/>
    <w:rsid w:val="004D0ED6"/>
    <w:rsid w:val="004D1061"/>
    <w:rsid w:val="004D11C7"/>
    <w:rsid w:val="004D15F7"/>
    <w:rsid w:val="004D1E13"/>
    <w:rsid w:val="004D2591"/>
    <w:rsid w:val="004D2824"/>
    <w:rsid w:val="004D2B7A"/>
    <w:rsid w:val="004D2F0B"/>
    <w:rsid w:val="004D36AE"/>
    <w:rsid w:val="004D3F41"/>
    <w:rsid w:val="004D4063"/>
    <w:rsid w:val="004D4140"/>
    <w:rsid w:val="004D514B"/>
    <w:rsid w:val="004D528E"/>
    <w:rsid w:val="004D55FF"/>
    <w:rsid w:val="004D5A45"/>
    <w:rsid w:val="004D5B4D"/>
    <w:rsid w:val="004D5BFF"/>
    <w:rsid w:val="004D6506"/>
    <w:rsid w:val="004D6C28"/>
    <w:rsid w:val="004D6D9C"/>
    <w:rsid w:val="004D6FAF"/>
    <w:rsid w:val="004D70A6"/>
    <w:rsid w:val="004D73AD"/>
    <w:rsid w:val="004D796E"/>
    <w:rsid w:val="004D7FA5"/>
    <w:rsid w:val="004E0044"/>
    <w:rsid w:val="004E0275"/>
    <w:rsid w:val="004E033D"/>
    <w:rsid w:val="004E0F6C"/>
    <w:rsid w:val="004E12DF"/>
    <w:rsid w:val="004E1600"/>
    <w:rsid w:val="004E1964"/>
    <w:rsid w:val="004E1BB8"/>
    <w:rsid w:val="004E1C8E"/>
    <w:rsid w:val="004E1D08"/>
    <w:rsid w:val="004E1D14"/>
    <w:rsid w:val="004E1F2E"/>
    <w:rsid w:val="004E2125"/>
    <w:rsid w:val="004E2475"/>
    <w:rsid w:val="004E2566"/>
    <w:rsid w:val="004E2578"/>
    <w:rsid w:val="004E2AB6"/>
    <w:rsid w:val="004E313A"/>
    <w:rsid w:val="004E3C09"/>
    <w:rsid w:val="004E3CC5"/>
    <w:rsid w:val="004E3F91"/>
    <w:rsid w:val="004E4B5E"/>
    <w:rsid w:val="004E52B6"/>
    <w:rsid w:val="004E53E9"/>
    <w:rsid w:val="004E565A"/>
    <w:rsid w:val="004E6424"/>
    <w:rsid w:val="004E6426"/>
    <w:rsid w:val="004E657B"/>
    <w:rsid w:val="004E6F00"/>
    <w:rsid w:val="004E6F7C"/>
    <w:rsid w:val="004E70D6"/>
    <w:rsid w:val="004E7714"/>
    <w:rsid w:val="004E78D9"/>
    <w:rsid w:val="004E7C88"/>
    <w:rsid w:val="004E7CCE"/>
    <w:rsid w:val="004E7F3B"/>
    <w:rsid w:val="004F049C"/>
    <w:rsid w:val="004F07F4"/>
    <w:rsid w:val="004F091D"/>
    <w:rsid w:val="004F0A66"/>
    <w:rsid w:val="004F0C25"/>
    <w:rsid w:val="004F0D15"/>
    <w:rsid w:val="004F0DD8"/>
    <w:rsid w:val="004F0E39"/>
    <w:rsid w:val="004F1002"/>
    <w:rsid w:val="004F11A9"/>
    <w:rsid w:val="004F1382"/>
    <w:rsid w:val="004F1B1E"/>
    <w:rsid w:val="004F1CE4"/>
    <w:rsid w:val="004F1E25"/>
    <w:rsid w:val="004F240B"/>
    <w:rsid w:val="004F26C8"/>
    <w:rsid w:val="004F2A35"/>
    <w:rsid w:val="004F35E0"/>
    <w:rsid w:val="004F35EE"/>
    <w:rsid w:val="004F3A12"/>
    <w:rsid w:val="004F3B68"/>
    <w:rsid w:val="004F3BB8"/>
    <w:rsid w:val="004F3D42"/>
    <w:rsid w:val="004F40B3"/>
    <w:rsid w:val="004F41AD"/>
    <w:rsid w:val="004F43A1"/>
    <w:rsid w:val="004F44B1"/>
    <w:rsid w:val="004F4547"/>
    <w:rsid w:val="004F4995"/>
    <w:rsid w:val="004F4CB8"/>
    <w:rsid w:val="004F5006"/>
    <w:rsid w:val="004F5160"/>
    <w:rsid w:val="004F52A5"/>
    <w:rsid w:val="004F5D45"/>
    <w:rsid w:val="004F6035"/>
    <w:rsid w:val="004F6690"/>
    <w:rsid w:val="004F698A"/>
    <w:rsid w:val="004F6BF1"/>
    <w:rsid w:val="004F6F43"/>
    <w:rsid w:val="004F6F5E"/>
    <w:rsid w:val="004F7081"/>
    <w:rsid w:val="004F739E"/>
    <w:rsid w:val="004F74CA"/>
    <w:rsid w:val="004F7787"/>
    <w:rsid w:val="004F79B1"/>
    <w:rsid w:val="004F7A29"/>
    <w:rsid w:val="004F7CC3"/>
    <w:rsid w:val="004F7D13"/>
    <w:rsid w:val="004F7D83"/>
    <w:rsid w:val="004F7EDF"/>
    <w:rsid w:val="00500110"/>
    <w:rsid w:val="00500799"/>
    <w:rsid w:val="00500DE8"/>
    <w:rsid w:val="00501064"/>
    <w:rsid w:val="005014FC"/>
    <w:rsid w:val="005019B5"/>
    <w:rsid w:val="005019C0"/>
    <w:rsid w:val="00501E24"/>
    <w:rsid w:val="0050225A"/>
    <w:rsid w:val="00502806"/>
    <w:rsid w:val="00502B8D"/>
    <w:rsid w:val="00502D81"/>
    <w:rsid w:val="00502D90"/>
    <w:rsid w:val="00502E1D"/>
    <w:rsid w:val="00502F75"/>
    <w:rsid w:val="00502F97"/>
    <w:rsid w:val="005030EE"/>
    <w:rsid w:val="00503352"/>
    <w:rsid w:val="005033D8"/>
    <w:rsid w:val="00503662"/>
    <w:rsid w:val="00503AED"/>
    <w:rsid w:val="00503CF7"/>
    <w:rsid w:val="00503F00"/>
    <w:rsid w:val="005041D4"/>
    <w:rsid w:val="005042D3"/>
    <w:rsid w:val="00504A6A"/>
    <w:rsid w:val="0050500B"/>
    <w:rsid w:val="00505460"/>
    <w:rsid w:val="00505C71"/>
    <w:rsid w:val="00505CE1"/>
    <w:rsid w:val="00505D3C"/>
    <w:rsid w:val="00506058"/>
    <w:rsid w:val="00506259"/>
    <w:rsid w:val="005062DD"/>
    <w:rsid w:val="00506A1F"/>
    <w:rsid w:val="00507172"/>
    <w:rsid w:val="005071A3"/>
    <w:rsid w:val="005077C6"/>
    <w:rsid w:val="00507CFB"/>
    <w:rsid w:val="00510245"/>
    <w:rsid w:val="0051067C"/>
    <w:rsid w:val="00510833"/>
    <w:rsid w:val="0051089A"/>
    <w:rsid w:val="005108DA"/>
    <w:rsid w:val="005108EF"/>
    <w:rsid w:val="00510A01"/>
    <w:rsid w:val="00510AAD"/>
    <w:rsid w:val="00511120"/>
    <w:rsid w:val="00511156"/>
    <w:rsid w:val="0051118C"/>
    <w:rsid w:val="0051138B"/>
    <w:rsid w:val="00511A66"/>
    <w:rsid w:val="00512229"/>
    <w:rsid w:val="005124EF"/>
    <w:rsid w:val="00512595"/>
    <w:rsid w:val="00512721"/>
    <w:rsid w:val="00512762"/>
    <w:rsid w:val="00512DFB"/>
    <w:rsid w:val="00512E08"/>
    <w:rsid w:val="005135E4"/>
    <w:rsid w:val="005139E1"/>
    <w:rsid w:val="00513EDA"/>
    <w:rsid w:val="00513F6B"/>
    <w:rsid w:val="005142A8"/>
    <w:rsid w:val="00514425"/>
    <w:rsid w:val="00514571"/>
    <w:rsid w:val="00514E2D"/>
    <w:rsid w:val="00514ECF"/>
    <w:rsid w:val="00515815"/>
    <w:rsid w:val="00515B23"/>
    <w:rsid w:val="00515C39"/>
    <w:rsid w:val="00516381"/>
    <w:rsid w:val="00516487"/>
    <w:rsid w:val="00516BFD"/>
    <w:rsid w:val="00516C58"/>
    <w:rsid w:val="005173C0"/>
    <w:rsid w:val="00517471"/>
    <w:rsid w:val="005174D5"/>
    <w:rsid w:val="00517B67"/>
    <w:rsid w:val="00520415"/>
    <w:rsid w:val="005204AE"/>
    <w:rsid w:val="00520A59"/>
    <w:rsid w:val="00520C35"/>
    <w:rsid w:val="00520FC1"/>
    <w:rsid w:val="00521232"/>
    <w:rsid w:val="00521244"/>
    <w:rsid w:val="005212C4"/>
    <w:rsid w:val="005212DC"/>
    <w:rsid w:val="0052196C"/>
    <w:rsid w:val="005219CA"/>
    <w:rsid w:val="00521BFD"/>
    <w:rsid w:val="00521DB5"/>
    <w:rsid w:val="00521F9C"/>
    <w:rsid w:val="00522198"/>
    <w:rsid w:val="0052239B"/>
    <w:rsid w:val="00522B13"/>
    <w:rsid w:val="00522B30"/>
    <w:rsid w:val="00522C03"/>
    <w:rsid w:val="005232B3"/>
    <w:rsid w:val="005233A5"/>
    <w:rsid w:val="00523C38"/>
    <w:rsid w:val="0052438E"/>
    <w:rsid w:val="005243BE"/>
    <w:rsid w:val="00524FB6"/>
    <w:rsid w:val="00525A3E"/>
    <w:rsid w:val="00525B0A"/>
    <w:rsid w:val="0052624A"/>
    <w:rsid w:val="00526266"/>
    <w:rsid w:val="00526493"/>
    <w:rsid w:val="00526747"/>
    <w:rsid w:val="00526A07"/>
    <w:rsid w:val="00526A2E"/>
    <w:rsid w:val="00526B78"/>
    <w:rsid w:val="00526EBE"/>
    <w:rsid w:val="00526F6C"/>
    <w:rsid w:val="0052764E"/>
    <w:rsid w:val="00527730"/>
    <w:rsid w:val="005277D6"/>
    <w:rsid w:val="00530201"/>
    <w:rsid w:val="005302CE"/>
    <w:rsid w:val="00530BC0"/>
    <w:rsid w:val="005310F3"/>
    <w:rsid w:val="0053160A"/>
    <w:rsid w:val="00531614"/>
    <w:rsid w:val="005319CA"/>
    <w:rsid w:val="00531A3D"/>
    <w:rsid w:val="00531BC7"/>
    <w:rsid w:val="00531DE9"/>
    <w:rsid w:val="00531F4B"/>
    <w:rsid w:val="0053272A"/>
    <w:rsid w:val="00532E05"/>
    <w:rsid w:val="00532FBA"/>
    <w:rsid w:val="0053349A"/>
    <w:rsid w:val="005334AF"/>
    <w:rsid w:val="005336D9"/>
    <w:rsid w:val="00533DD7"/>
    <w:rsid w:val="00534175"/>
    <w:rsid w:val="0053426F"/>
    <w:rsid w:val="00534527"/>
    <w:rsid w:val="0053497F"/>
    <w:rsid w:val="00534DA3"/>
    <w:rsid w:val="00534DD6"/>
    <w:rsid w:val="00535E1F"/>
    <w:rsid w:val="0053653A"/>
    <w:rsid w:val="0053665B"/>
    <w:rsid w:val="00536848"/>
    <w:rsid w:val="00536947"/>
    <w:rsid w:val="00536B82"/>
    <w:rsid w:val="00536BED"/>
    <w:rsid w:val="00536DA1"/>
    <w:rsid w:val="00537024"/>
    <w:rsid w:val="0053708A"/>
    <w:rsid w:val="00537261"/>
    <w:rsid w:val="005376DB"/>
    <w:rsid w:val="0053770A"/>
    <w:rsid w:val="005379C2"/>
    <w:rsid w:val="00537E54"/>
    <w:rsid w:val="00537E60"/>
    <w:rsid w:val="0054010B"/>
    <w:rsid w:val="005402B2"/>
    <w:rsid w:val="00540758"/>
    <w:rsid w:val="00540776"/>
    <w:rsid w:val="005407D4"/>
    <w:rsid w:val="00540FDC"/>
    <w:rsid w:val="005414E2"/>
    <w:rsid w:val="0054160D"/>
    <w:rsid w:val="005416A2"/>
    <w:rsid w:val="005417BE"/>
    <w:rsid w:val="00541EB7"/>
    <w:rsid w:val="005422A5"/>
    <w:rsid w:val="00542814"/>
    <w:rsid w:val="00542945"/>
    <w:rsid w:val="00542AD5"/>
    <w:rsid w:val="00542B3F"/>
    <w:rsid w:val="00542DE5"/>
    <w:rsid w:val="00542EDE"/>
    <w:rsid w:val="0054341E"/>
    <w:rsid w:val="00543617"/>
    <w:rsid w:val="00543FC2"/>
    <w:rsid w:val="00543FD6"/>
    <w:rsid w:val="00544088"/>
    <w:rsid w:val="0054433B"/>
    <w:rsid w:val="00544AD7"/>
    <w:rsid w:val="00544CBE"/>
    <w:rsid w:val="00544F3D"/>
    <w:rsid w:val="005452DF"/>
    <w:rsid w:val="0054585E"/>
    <w:rsid w:val="00545B76"/>
    <w:rsid w:val="00546073"/>
    <w:rsid w:val="00546DD0"/>
    <w:rsid w:val="00546FCC"/>
    <w:rsid w:val="0054736B"/>
    <w:rsid w:val="005478BB"/>
    <w:rsid w:val="00547BC4"/>
    <w:rsid w:val="00550BE8"/>
    <w:rsid w:val="00550C69"/>
    <w:rsid w:val="00551607"/>
    <w:rsid w:val="00552423"/>
    <w:rsid w:val="005528FC"/>
    <w:rsid w:val="00553009"/>
    <w:rsid w:val="0055314C"/>
    <w:rsid w:val="005534BB"/>
    <w:rsid w:val="005535F8"/>
    <w:rsid w:val="00553651"/>
    <w:rsid w:val="0055365C"/>
    <w:rsid w:val="00553668"/>
    <w:rsid w:val="00553669"/>
    <w:rsid w:val="005537A5"/>
    <w:rsid w:val="00553ADF"/>
    <w:rsid w:val="00553C64"/>
    <w:rsid w:val="005541D4"/>
    <w:rsid w:val="005545D8"/>
    <w:rsid w:val="00554A10"/>
    <w:rsid w:val="005550AC"/>
    <w:rsid w:val="0055558C"/>
    <w:rsid w:val="005565AB"/>
    <w:rsid w:val="005569E3"/>
    <w:rsid w:val="00556A21"/>
    <w:rsid w:val="00556E29"/>
    <w:rsid w:val="00556EE7"/>
    <w:rsid w:val="00560293"/>
    <w:rsid w:val="0056060F"/>
    <w:rsid w:val="005613E8"/>
    <w:rsid w:val="0056158C"/>
    <w:rsid w:val="00561622"/>
    <w:rsid w:val="00561816"/>
    <w:rsid w:val="005619B2"/>
    <w:rsid w:val="00561A2D"/>
    <w:rsid w:val="00561C27"/>
    <w:rsid w:val="00562009"/>
    <w:rsid w:val="0056225F"/>
    <w:rsid w:val="00562414"/>
    <w:rsid w:val="0056255F"/>
    <w:rsid w:val="0056269B"/>
    <w:rsid w:val="0056298E"/>
    <w:rsid w:val="00562C8B"/>
    <w:rsid w:val="00562F19"/>
    <w:rsid w:val="00563627"/>
    <w:rsid w:val="0056396A"/>
    <w:rsid w:val="00564134"/>
    <w:rsid w:val="005641CA"/>
    <w:rsid w:val="00564478"/>
    <w:rsid w:val="005647F9"/>
    <w:rsid w:val="00564CE1"/>
    <w:rsid w:val="00564D88"/>
    <w:rsid w:val="00565064"/>
    <w:rsid w:val="00565127"/>
    <w:rsid w:val="00565F98"/>
    <w:rsid w:val="00566671"/>
    <w:rsid w:val="00566C0A"/>
    <w:rsid w:val="00566DAC"/>
    <w:rsid w:val="00566FEA"/>
    <w:rsid w:val="005676F5"/>
    <w:rsid w:val="00567C79"/>
    <w:rsid w:val="00567F9B"/>
    <w:rsid w:val="00570012"/>
    <w:rsid w:val="00570018"/>
    <w:rsid w:val="005704B3"/>
    <w:rsid w:val="005705A3"/>
    <w:rsid w:val="00570600"/>
    <w:rsid w:val="005715BD"/>
    <w:rsid w:val="00572C10"/>
    <w:rsid w:val="00572FD2"/>
    <w:rsid w:val="005735B8"/>
    <w:rsid w:val="005735BB"/>
    <w:rsid w:val="00573886"/>
    <w:rsid w:val="00573ABC"/>
    <w:rsid w:val="00573EC6"/>
    <w:rsid w:val="005740BA"/>
    <w:rsid w:val="005746CB"/>
    <w:rsid w:val="00574A48"/>
    <w:rsid w:val="00574A5F"/>
    <w:rsid w:val="00574AC5"/>
    <w:rsid w:val="00574C1C"/>
    <w:rsid w:val="00574E66"/>
    <w:rsid w:val="00575769"/>
    <w:rsid w:val="005757E1"/>
    <w:rsid w:val="005759A1"/>
    <w:rsid w:val="00575CFA"/>
    <w:rsid w:val="00575FB3"/>
    <w:rsid w:val="005760F7"/>
    <w:rsid w:val="00576192"/>
    <w:rsid w:val="005761FD"/>
    <w:rsid w:val="00576A48"/>
    <w:rsid w:val="00576A9C"/>
    <w:rsid w:val="00576D58"/>
    <w:rsid w:val="00576EC9"/>
    <w:rsid w:val="0057744C"/>
    <w:rsid w:val="00577475"/>
    <w:rsid w:val="005775D9"/>
    <w:rsid w:val="00577878"/>
    <w:rsid w:val="00577941"/>
    <w:rsid w:val="00577D17"/>
    <w:rsid w:val="00577F44"/>
    <w:rsid w:val="00577F58"/>
    <w:rsid w:val="00577FFE"/>
    <w:rsid w:val="0058016F"/>
    <w:rsid w:val="00580227"/>
    <w:rsid w:val="005802C1"/>
    <w:rsid w:val="00580A0D"/>
    <w:rsid w:val="00580A8D"/>
    <w:rsid w:val="00580AF4"/>
    <w:rsid w:val="00580EA8"/>
    <w:rsid w:val="00580ED7"/>
    <w:rsid w:val="00581415"/>
    <w:rsid w:val="0058168F"/>
    <w:rsid w:val="00581885"/>
    <w:rsid w:val="0058191D"/>
    <w:rsid w:val="00581978"/>
    <w:rsid w:val="00581A12"/>
    <w:rsid w:val="00581FFE"/>
    <w:rsid w:val="0058204D"/>
    <w:rsid w:val="0058252A"/>
    <w:rsid w:val="00582B72"/>
    <w:rsid w:val="00582C5B"/>
    <w:rsid w:val="00582EE0"/>
    <w:rsid w:val="00582FAD"/>
    <w:rsid w:val="00583129"/>
    <w:rsid w:val="00583305"/>
    <w:rsid w:val="005835F6"/>
    <w:rsid w:val="00583D40"/>
    <w:rsid w:val="00583E2B"/>
    <w:rsid w:val="00583E96"/>
    <w:rsid w:val="005840C2"/>
    <w:rsid w:val="005840D6"/>
    <w:rsid w:val="005844CA"/>
    <w:rsid w:val="00584786"/>
    <w:rsid w:val="00584B8F"/>
    <w:rsid w:val="00584E40"/>
    <w:rsid w:val="0058551B"/>
    <w:rsid w:val="00585C73"/>
    <w:rsid w:val="005867AE"/>
    <w:rsid w:val="00586D4A"/>
    <w:rsid w:val="005875D1"/>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2F23"/>
    <w:rsid w:val="00593021"/>
    <w:rsid w:val="005930BC"/>
    <w:rsid w:val="005934F1"/>
    <w:rsid w:val="005938B8"/>
    <w:rsid w:val="00594188"/>
    <w:rsid w:val="0059437A"/>
    <w:rsid w:val="00594595"/>
    <w:rsid w:val="00594764"/>
    <w:rsid w:val="0059485F"/>
    <w:rsid w:val="005949B0"/>
    <w:rsid w:val="00595627"/>
    <w:rsid w:val="0059590E"/>
    <w:rsid w:val="0059613A"/>
    <w:rsid w:val="0059627F"/>
    <w:rsid w:val="0059717E"/>
    <w:rsid w:val="00597359"/>
    <w:rsid w:val="005977FC"/>
    <w:rsid w:val="00597C8C"/>
    <w:rsid w:val="00597D3A"/>
    <w:rsid w:val="00597D97"/>
    <w:rsid w:val="005A02B2"/>
    <w:rsid w:val="005A0352"/>
    <w:rsid w:val="005A04A6"/>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3B63"/>
    <w:rsid w:val="005A4144"/>
    <w:rsid w:val="005A419F"/>
    <w:rsid w:val="005A42D6"/>
    <w:rsid w:val="005A44BF"/>
    <w:rsid w:val="005A44DD"/>
    <w:rsid w:val="005A453A"/>
    <w:rsid w:val="005A4716"/>
    <w:rsid w:val="005A4E7B"/>
    <w:rsid w:val="005A4E82"/>
    <w:rsid w:val="005A5248"/>
    <w:rsid w:val="005A5D13"/>
    <w:rsid w:val="005A69A8"/>
    <w:rsid w:val="005A7264"/>
    <w:rsid w:val="005A74DB"/>
    <w:rsid w:val="005A74EC"/>
    <w:rsid w:val="005A7577"/>
    <w:rsid w:val="005A78C7"/>
    <w:rsid w:val="005A7C01"/>
    <w:rsid w:val="005A7E99"/>
    <w:rsid w:val="005B07F7"/>
    <w:rsid w:val="005B07F8"/>
    <w:rsid w:val="005B0981"/>
    <w:rsid w:val="005B1133"/>
    <w:rsid w:val="005B1263"/>
    <w:rsid w:val="005B18AD"/>
    <w:rsid w:val="005B1C39"/>
    <w:rsid w:val="005B1DA4"/>
    <w:rsid w:val="005B204B"/>
    <w:rsid w:val="005B2177"/>
    <w:rsid w:val="005B26B4"/>
    <w:rsid w:val="005B2ABB"/>
    <w:rsid w:val="005B3497"/>
    <w:rsid w:val="005B3C1F"/>
    <w:rsid w:val="005B3CA8"/>
    <w:rsid w:val="005B3D17"/>
    <w:rsid w:val="005B3DA2"/>
    <w:rsid w:val="005B4201"/>
    <w:rsid w:val="005B45D0"/>
    <w:rsid w:val="005B4997"/>
    <w:rsid w:val="005B4B5A"/>
    <w:rsid w:val="005B4CFC"/>
    <w:rsid w:val="005B515B"/>
    <w:rsid w:val="005B5324"/>
    <w:rsid w:val="005B544F"/>
    <w:rsid w:val="005B57B5"/>
    <w:rsid w:val="005B5873"/>
    <w:rsid w:val="005B587D"/>
    <w:rsid w:val="005B5BE2"/>
    <w:rsid w:val="005B5D8D"/>
    <w:rsid w:val="005B6242"/>
    <w:rsid w:val="005B68FF"/>
    <w:rsid w:val="005B6BDB"/>
    <w:rsid w:val="005B6CE4"/>
    <w:rsid w:val="005B6E2E"/>
    <w:rsid w:val="005B6F7A"/>
    <w:rsid w:val="005B6FB8"/>
    <w:rsid w:val="005B7044"/>
    <w:rsid w:val="005B7246"/>
    <w:rsid w:val="005B72B3"/>
    <w:rsid w:val="005B7339"/>
    <w:rsid w:val="005B79F9"/>
    <w:rsid w:val="005B7EA3"/>
    <w:rsid w:val="005C05A5"/>
    <w:rsid w:val="005C0642"/>
    <w:rsid w:val="005C07A1"/>
    <w:rsid w:val="005C0DEC"/>
    <w:rsid w:val="005C0FC8"/>
    <w:rsid w:val="005C104B"/>
    <w:rsid w:val="005C23E4"/>
    <w:rsid w:val="005C2463"/>
    <w:rsid w:val="005C246E"/>
    <w:rsid w:val="005C2571"/>
    <w:rsid w:val="005C2763"/>
    <w:rsid w:val="005C28E9"/>
    <w:rsid w:val="005C2AAF"/>
    <w:rsid w:val="005C2C1D"/>
    <w:rsid w:val="005C3211"/>
    <w:rsid w:val="005C34FA"/>
    <w:rsid w:val="005C382F"/>
    <w:rsid w:val="005C3D75"/>
    <w:rsid w:val="005C4461"/>
    <w:rsid w:val="005C5186"/>
    <w:rsid w:val="005C5402"/>
    <w:rsid w:val="005C5A99"/>
    <w:rsid w:val="005C5DEF"/>
    <w:rsid w:val="005C5ECE"/>
    <w:rsid w:val="005C5ED9"/>
    <w:rsid w:val="005C6825"/>
    <w:rsid w:val="005C6B73"/>
    <w:rsid w:val="005C6BE2"/>
    <w:rsid w:val="005C6FDB"/>
    <w:rsid w:val="005C7A7A"/>
    <w:rsid w:val="005D0250"/>
    <w:rsid w:val="005D0397"/>
    <w:rsid w:val="005D0565"/>
    <w:rsid w:val="005D071D"/>
    <w:rsid w:val="005D09B8"/>
    <w:rsid w:val="005D0E1C"/>
    <w:rsid w:val="005D1075"/>
    <w:rsid w:val="005D1248"/>
    <w:rsid w:val="005D1255"/>
    <w:rsid w:val="005D12C4"/>
    <w:rsid w:val="005D141F"/>
    <w:rsid w:val="005D1494"/>
    <w:rsid w:val="005D1610"/>
    <w:rsid w:val="005D1C5E"/>
    <w:rsid w:val="005D1FD0"/>
    <w:rsid w:val="005D2102"/>
    <w:rsid w:val="005D2885"/>
    <w:rsid w:val="005D2E65"/>
    <w:rsid w:val="005D2EA8"/>
    <w:rsid w:val="005D31EC"/>
    <w:rsid w:val="005D395A"/>
    <w:rsid w:val="005D3ED5"/>
    <w:rsid w:val="005D44E4"/>
    <w:rsid w:val="005D48A2"/>
    <w:rsid w:val="005D497A"/>
    <w:rsid w:val="005D4AA8"/>
    <w:rsid w:val="005D5116"/>
    <w:rsid w:val="005D62B3"/>
    <w:rsid w:val="005D6CC9"/>
    <w:rsid w:val="005D73A3"/>
    <w:rsid w:val="005D764B"/>
    <w:rsid w:val="005D773B"/>
    <w:rsid w:val="005E0160"/>
    <w:rsid w:val="005E03CB"/>
    <w:rsid w:val="005E06BB"/>
    <w:rsid w:val="005E0821"/>
    <w:rsid w:val="005E0A98"/>
    <w:rsid w:val="005E104B"/>
    <w:rsid w:val="005E109D"/>
    <w:rsid w:val="005E16C9"/>
    <w:rsid w:val="005E1961"/>
    <w:rsid w:val="005E1EB2"/>
    <w:rsid w:val="005E2204"/>
    <w:rsid w:val="005E25C1"/>
    <w:rsid w:val="005E2661"/>
    <w:rsid w:val="005E3167"/>
    <w:rsid w:val="005E35C2"/>
    <w:rsid w:val="005E36CC"/>
    <w:rsid w:val="005E3CB4"/>
    <w:rsid w:val="005E3E05"/>
    <w:rsid w:val="005E3E8D"/>
    <w:rsid w:val="005E43AE"/>
    <w:rsid w:val="005E462C"/>
    <w:rsid w:val="005E4816"/>
    <w:rsid w:val="005E4968"/>
    <w:rsid w:val="005E52F3"/>
    <w:rsid w:val="005E5351"/>
    <w:rsid w:val="005E542C"/>
    <w:rsid w:val="005E59CF"/>
    <w:rsid w:val="005E651B"/>
    <w:rsid w:val="005E654C"/>
    <w:rsid w:val="005E6A00"/>
    <w:rsid w:val="005E6DD2"/>
    <w:rsid w:val="005E74A0"/>
    <w:rsid w:val="005E7D9F"/>
    <w:rsid w:val="005E7E2C"/>
    <w:rsid w:val="005E7ECE"/>
    <w:rsid w:val="005E7FAB"/>
    <w:rsid w:val="005F0BB2"/>
    <w:rsid w:val="005F0C5A"/>
    <w:rsid w:val="005F0D01"/>
    <w:rsid w:val="005F106A"/>
    <w:rsid w:val="005F15FE"/>
    <w:rsid w:val="005F170B"/>
    <w:rsid w:val="005F1B40"/>
    <w:rsid w:val="005F1F06"/>
    <w:rsid w:val="005F2030"/>
    <w:rsid w:val="005F2104"/>
    <w:rsid w:val="005F2738"/>
    <w:rsid w:val="005F27DB"/>
    <w:rsid w:val="005F2CD9"/>
    <w:rsid w:val="005F2DD4"/>
    <w:rsid w:val="005F3964"/>
    <w:rsid w:val="005F40BB"/>
    <w:rsid w:val="005F4A53"/>
    <w:rsid w:val="005F4AED"/>
    <w:rsid w:val="005F4CC2"/>
    <w:rsid w:val="005F4FED"/>
    <w:rsid w:val="005F551C"/>
    <w:rsid w:val="005F5556"/>
    <w:rsid w:val="005F584F"/>
    <w:rsid w:val="005F5CE7"/>
    <w:rsid w:val="005F5D33"/>
    <w:rsid w:val="005F5F36"/>
    <w:rsid w:val="005F60DD"/>
    <w:rsid w:val="005F618D"/>
    <w:rsid w:val="005F6F53"/>
    <w:rsid w:val="005F73D0"/>
    <w:rsid w:val="005F7770"/>
    <w:rsid w:val="005F7C8F"/>
    <w:rsid w:val="005F7F2B"/>
    <w:rsid w:val="005F7F9B"/>
    <w:rsid w:val="0060043D"/>
    <w:rsid w:val="0060058E"/>
    <w:rsid w:val="00600874"/>
    <w:rsid w:val="006008D1"/>
    <w:rsid w:val="006009A8"/>
    <w:rsid w:val="00600A7A"/>
    <w:rsid w:val="00600CE5"/>
    <w:rsid w:val="0060128F"/>
    <w:rsid w:val="00601ECC"/>
    <w:rsid w:val="006023D9"/>
    <w:rsid w:val="0060269A"/>
    <w:rsid w:val="00602739"/>
    <w:rsid w:val="00602916"/>
    <w:rsid w:val="00602979"/>
    <w:rsid w:val="00603085"/>
    <w:rsid w:val="00603830"/>
    <w:rsid w:val="006039C8"/>
    <w:rsid w:val="00603BC6"/>
    <w:rsid w:val="006040D0"/>
    <w:rsid w:val="00604691"/>
    <w:rsid w:val="00604976"/>
    <w:rsid w:val="00604A64"/>
    <w:rsid w:val="00604F9B"/>
    <w:rsid w:val="00605B53"/>
    <w:rsid w:val="00605F62"/>
    <w:rsid w:val="00606402"/>
    <w:rsid w:val="00606440"/>
    <w:rsid w:val="00606505"/>
    <w:rsid w:val="0060655A"/>
    <w:rsid w:val="00606818"/>
    <w:rsid w:val="00606951"/>
    <w:rsid w:val="00606B72"/>
    <w:rsid w:val="00606CC0"/>
    <w:rsid w:val="00606CDD"/>
    <w:rsid w:val="00606EEC"/>
    <w:rsid w:val="006071AD"/>
    <w:rsid w:val="006072AD"/>
    <w:rsid w:val="00607603"/>
    <w:rsid w:val="006076BA"/>
    <w:rsid w:val="00607702"/>
    <w:rsid w:val="0060772E"/>
    <w:rsid w:val="0060793A"/>
    <w:rsid w:val="00610620"/>
    <w:rsid w:val="0061110A"/>
    <w:rsid w:val="006112CD"/>
    <w:rsid w:val="0061192A"/>
    <w:rsid w:val="00611A84"/>
    <w:rsid w:val="00611AEA"/>
    <w:rsid w:val="00611B10"/>
    <w:rsid w:val="00611D72"/>
    <w:rsid w:val="00611ED0"/>
    <w:rsid w:val="0061201A"/>
    <w:rsid w:val="006120DB"/>
    <w:rsid w:val="00612230"/>
    <w:rsid w:val="00612DE6"/>
    <w:rsid w:val="00612EAE"/>
    <w:rsid w:val="00613A36"/>
    <w:rsid w:val="00613B4D"/>
    <w:rsid w:val="00613C97"/>
    <w:rsid w:val="00614254"/>
    <w:rsid w:val="00614317"/>
    <w:rsid w:val="0061433C"/>
    <w:rsid w:val="006143BD"/>
    <w:rsid w:val="0061440E"/>
    <w:rsid w:val="0061445B"/>
    <w:rsid w:val="00614C53"/>
    <w:rsid w:val="00615263"/>
    <w:rsid w:val="0061599C"/>
    <w:rsid w:val="00615AD4"/>
    <w:rsid w:val="0061619C"/>
    <w:rsid w:val="006164F8"/>
    <w:rsid w:val="00616ADF"/>
    <w:rsid w:val="00616BFE"/>
    <w:rsid w:val="00616C5F"/>
    <w:rsid w:val="00617567"/>
    <w:rsid w:val="00617668"/>
    <w:rsid w:val="00617C5A"/>
    <w:rsid w:val="00617D36"/>
    <w:rsid w:val="00617FA5"/>
    <w:rsid w:val="00620A75"/>
    <w:rsid w:val="00621089"/>
    <w:rsid w:val="006213B8"/>
    <w:rsid w:val="00621407"/>
    <w:rsid w:val="00621757"/>
    <w:rsid w:val="00621D27"/>
    <w:rsid w:val="00622B92"/>
    <w:rsid w:val="00622CC0"/>
    <w:rsid w:val="00622E33"/>
    <w:rsid w:val="00622FC5"/>
    <w:rsid w:val="00623C20"/>
    <w:rsid w:val="0062422B"/>
    <w:rsid w:val="006243D6"/>
    <w:rsid w:val="00624A25"/>
    <w:rsid w:val="00624FB0"/>
    <w:rsid w:val="006254B4"/>
    <w:rsid w:val="006254B6"/>
    <w:rsid w:val="006254FD"/>
    <w:rsid w:val="0062629F"/>
    <w:rsid w:val="006262CF"/>
    <w:rsid w:val="006266D4"/>
    <w:rsid w:val="006266E1"/>
    <w:rsid w:val="006266FA"/>
    <w:rsid w:val="006268DB"/>
    <w:rsid w:val="00626D4C"/>
    <w:rsid w:val="00626E5D"/>
    <w:rsid w:val="00627067"/>
    <w:rsid w:val="0062728C"/>
    <w:rsid w:val="00627771"/>
    <w:rsid w:val="006302E0"/>
    <w:rsid w:val="00630767"/>
    <w:rsid w:val="006307CD"/>
    <w:rsid w:val="0063097C"/>
    <w:rsid w:val="00630E39"/>
    <w:rsid w:val="0063103F"/>
    <w:rsid w:val="0063133D"/>
    <w:rsid w:val="00631925"/>
    <w:rsid w:val="00631D9A"/>
    <w:rsid w:val="00632513"/>
    <w:rsid w:val="006326EA"/>
    <w:rsid w:val="00632A36"/>
    <w:rsid w:val="00632E8D"/>
    <w:rsid w:val="006330C8"/>
    <w:rsid w:val="006331BD"/>
    <w:rsid w:val="0063330A"/>
    <w:rsid w:val="00633361"/>
    <w:rsid w:val="00633D4A"/>
    <w:rsid w:val="006340FE"/>
    <w:rsid w:val="00634481"/>
    <w:rsid w:val="00634560"/>
    <w:rsid w:val="00634813"/>
    <w:rsid w:val="00634B85"/>
    <w:rsid w:val="00634E22"/>
    <w:rsid w:val="006357F6"/>
    <w:rsid w:val="00635893"/>
    <w:rsid w:val="00635930"/>
    <w:rsid w:val="00635A9E"/>
    <w:rsid w:val="00635AAD"/>
    <w:rsid w:val="00635AB0"/>
    <w:rsid w:val="00635C17"/>
    <w:rsid w:val="00635C9D"/>
    <w:rsid w:val="00635FEF"/>
    <w:rsid w:val="0063605B"/>
    <w:rsid w:val="00636354"/>
    <w:rsid w:val="00636447"/>
    <w:rsid w:val="00636998"/>
    <w:rsid w:val="006369F8"/>
    <w:rsid w:val="00636A17"/>
    <w:rsid w:val="0063703B"/>
    <w:rsid w:val="0063732B"/>
    <w:rsid w:val="006378C4"/>
    <w:rsid w:val="006406E7"/>
    <w:rsid w:val="00640E50"/>
    <w:rsid w:val="00640EC7"/>
    <w:rsid w:val="00641975"/>
    <w:rsid w:val="00641FE4"/>
    <w:rsid w:val="006421A8"/>
    <w:rsid w:val="00642290"/>
    <w:rsid w:val="006423EC"/>
    <w:rsid w:val="00642B49"/>
    <w:rsid w:val="00642E73"/>
    <w:rsid w:val="006430E4"/>
    <w:rsid w:val="006434FB"/>
    <w:rsid w:val="00643C2F"/>
    <w:rsid w:val="00644027"/>
    <w:rsid w:val="0064428A"/>
    <w:rsid w:val="00644375"/>
    <w:rsid w:val="006444A0"/>
    <w:rsid w:val="006444EE"/>
    <w:rsid w:val="006445F9"/>
    <w:rsid w:val="0064481A"/>
    <w:rsid w:val="00644C3A"/>
    <w:rsid w:val="00644D13"/>
    <w:rsid w:val="00645089"/>
    <w:rsid w:val="00645553"/>
    <w:rsid w:val="00645637"/>
    <w:rsid w:val="0064565A"/>
    <w:rsid w:val="0064591A"/>
    <w:rsid w:val="00645A8A"/>
    <w:rsid w:val="00645A8E"/>
    <w:rsid w:val="00645D07"/>
    <w:rsid w:val="00645E86"/>
    <w:rsid w:val="0064759D"/>
    <w:rsid w:val="00647777"/>
    <w:rsid w:val="00647AB3"/>
    <w:rsid w:val="00647AD8"/>
    <w:rsid w:val="00647D86"/>
    <w:rsid w:val="00647F59"/>
    <w:rsid w:val="00650342"/>
    <w:rsid w:val="0065057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107"/>
    <w:rsid w:val="00653313"/>
    <w:rsid w:val="00653638"/>
    <w:rsid w:val="0065368F"/>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A38"/>
    <w:rsid w:val="00656BAC"/>
    <w:rsid w:val="00657A05"/>
    <w:rsid w:val="00657FF7"/>
    <w:rsid w:val="006603A8"/>
    <w:rsid w:val="006603BD"/>
    <w:rsid w:val="0066059A"/>
    <w:rsid w:val="0066070D"/>
    <w:rsid w:val="00660830"/>
    <w:rsid w:val="00660AE9"/>
    <w:rsid w:val="00660DCB"/>
    <w:rsid w:val="00661178"/>
    <w:rsid w:val="006614FF"/>
    <w:rsid w:val="0066180C"/>
    <w:rsid w:val="00661C62"/>
    <w:rsid w:val="00661D3E"/>
    <w:rsid w:val="0066220E"/>
    <w:rsid w:val="00662307"/>
    <w:rsid w:val="006623B5"/>
    <w:rsid w:val="0066247E"/>
    <w:rsid w:val="0066283C"/>
    <w:rsid w:val="006637E3"/>
    <w:rsid w:val="00663844"/>
    <w:rsid w:val="006638C7"/>
    <w:rsid w:val="00663B20"/>
    <w:rsid w:val="00663B94"/>
    <w:rsid w:val="006641C6"/>
    <w:rsid w:val="00664914"/>
    <w:rsid w:val="00664BF0"/>
    <w:rsid w:val="00664C0B"/>
    <w:rsid w:val="006653C8"/>
    <w:rsid w:val="00665A3C"/>
    <w:rsid w:val="00665D0D"/>
    <w:rsid w:val="00665E16"/>
    <w:rsid w:val="0066601A"/>
    <w:rsid w:val="006662EB"/>
    <w:rsid w:val="006669FB"/>
    <w:rsid w:val="00666DFB"/>
    <w:rsid w:val="0066740E"/>
    <w:rsid w:val="006679B3"/>
    <w:rsid w:val="0067011C"/>
    <w:rsid w:val="00670646"/>
    <w:rsid w:val="00670C77"/>
    <w:rsid w:val="00670F64"/>
    <w:rsid w:val="00671260"/>
    <w:rsid w:val="006712C2"/>
    <w:rsid w:val="00671492"/>
    <w:rsid w:val="006717E1"/>
    <w:rsid w:val="0067191B"/>
    <w:rsid w:val="00671D89"/>
    <w:rsid w:val="00671FFF"/>
    <w:rsid w:val="00672399"/>
    <w:rsid w:val="006726CD"/>
    <w:rsid w:val="0067295F"/>
    <w:rsid w:val="00672BB1"/>
    <w:rsid w:val="00672D08"/>
    <w:rsid w:val="00673849"/>
    <w:rsid w:val="00673B0F"/>
    <w:rsid w:val="00673B43"/>
    <w:rsid w:val="00673F70"/>
    <w:rsid w:val="00674196"/>
    <w:rsid w:val="00674720"/>
    <w:rsid w:val="00674C30"/>
    <w:rsid w:val="00675203"/>
    <w:rsid w:val="00675706"/>
    <w:rsid w:val="00675C22"/>
    <w:rsid w:val="00675E8D"/>
    <w:rsid w:val="00675FC0"/>
    <w:rsid w:val="00675FD5"/>
    <w:rsid w:val="006760A1"/>
    <w:rsid w:val="00676B02"/>
    <w:rsid w:val="006770D4"/>
    <w:rsid w:val="006773B8"/>
    <w:rsid w:val="006773E8"/>
    <w:rsid w:val="00677CFC"/>
    <w:rsid w:val="00677D3D"/>
    <w:rsid w:val="00677DE9"/>
    <w:rsid w:val="00677EF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2FD"/>
    <w:rsid w:val="0068345F"/>
    <w:rsid w:val="00683AD9"/>
    <w:rsid w:val="00683D2E"/>
    <w:rsid w:val="00684213"/>
    <w:rsid w:val="0068458E"/>
    <w:rsid w:val="006848E7"/>
    <w:rsid w:val="006849E6"/>
    <w:rsid w:val="006850FB"/>
    <w:rsid w:val="006852CE"/>
    <w:rsid w:val="0068538B"/>
    <w:rsid w:val="0068583B"/>
    <w:rsid w:val="00685B39"/>
    <w:rsid w:val="0068664E"/>
    <w:rsid w:val="00686997"/>
    <w:rsid w:val="00686BAD"/>
    <w:rsid w:val="00686C6D"/>
    <w:rsid w:val="00686D61"/>
    <w:rsid w:val="00687233"/>
    <w:rsid w:val="006873BE"/>
    <w:rsid w:val="006876AA"/>
    <w:rsid w:val="006903C0"/>
    <w:rsid w:val="006904C2"/>
    <w:rsid w:val="0069052A"/>
    <w:rsid w:val="006909B7"/>
    <w:rsid w:val="00690BA0"/>
    <w:rsid w:val="00691512"/>
    <w:rsid w:val="00691664"/>
    <w:rsid w:val="0069186E"/>
    <w:rsid w:val="00691BD2"/>
    <w:rsid w:val="0069210E"/>
    <w:rsid w:val="00692877"/>
    <w:rsid w:val="00692A53"/>
    <w:rsid w:val="006930DF"/>
    <w:rsid w:val="00693285"/>
    <w:rsid w:val="006934CF"/>
    <w:rsid w:val="00693774"/>
    <w:rsid w:val="00693963"/>
    <w:rsid w:val="00693ACB"/>
    <w:rsid w:val="00693C50"/>
    <w:rsid w:val="00693F1F"/>
    <w:rsid w:val="006945EA"/>
    <w:rsid w:val="006947BD"/>
    <w:rsid w:val="006947C5"/>
    <w:rsid w:val="006947E2"/>
    <w:rsid w:val="00694A77"/>
    <w:rsid w:val="00694D4F"/>
    <w:rsid w:val="00694E18"/>
    <w:rsid w:val="00694EFB"/>
    <w:rsid w:val="00695098"/>
    <w:rsid w:val="0069540B"/>
    <w:rsid w:val="00695582"/>
    <w:rsid w:val="006955CD"/>
    <w:rsid w:val="00696530"/>
    <w:rsid w:val="0069666D"/>
    <w:rsid w:val="006967A1"/>
    <w:rsid w:val="00696D1D"/>
    <w:rsid w:val="006972A5"/>
    <w:rsid w:val="0069749C"/>
    <w:rsid w:val="006979E4"/>
    <w:rsid w:val="00697AB9"/>
    <w:rsid w:val="00697EA6"/>
    <w:rsid w:val="006A0425"/>
    <w:rsid w:val="006A0AA7"/>
    <w:rsid w:val="006A0AF7"/>
    <w:rsid w:val="006A0FAB"/>
    <w:rsid w:val="006A14B6"/>
    <w:rsid w:val="006A1517"/>
    <w:rsid w:val="006A1A20"/>
    <w:rsid w:val="006A2217"/>
    <w:rsid w:val="006A2763"/>
    <w:rsid w:val="006A2C07"/>
    <w:rsid w:val="006A2DEE"/>
    <w:rsid w:val="006A328E"/>
    <w:rsid w:val="006A3398"/>
    <w:rsid w:val="006A396B"/>
    <w:rsid w:val="006A3A4C"/>
    <w:rsid w:val="006A3A96"/>
    <w:rsid w:val="006A4025"/>
    <w:rsid w:val="006A40D7"/>
    <w:rsid w:val="006A4700"/>
    <w:rsid w:val="006A4C45"/>
    <w:rsid w:val="006A4D08"/>
    <w:rsid w:val="006A4D41"/>
    <w:rsid w:val="006A4EBC"/>
    <w:rsid w:val="006A4EF1"/>
    <w:rsid w:val="006A4F24"/>
    <w:rsid w:val="006A5AFF"/>
    <w:rsid w:val="006A5ECE"/>
    <w:rsid w:val="006A62A4"/>
    <w:rsid w:val="006A66B0"/>
    <w:rsid w:val="006A6A19"/>
    <w:rsid w:val="006A7287"/>
    <w:rsid w:val="006A7348"/>
    <w:rsid w:val="006A73C4"/>
    <w:rsid w:val="006A7BC9"/>
    <w:rsid w:val="006B00A9"/>
    <w:rsid w:val="006B0264"/>
    <w:rsid w:val="006B04EB"/>
    <w:rsid w:val="006B05D3"/>
    <w:rsid w:val="006B0AC3"/>
    <w:rsid w:val="006B0E3C"/>
    <w:rsid w:val="006B0F4B"/>
    <w:rsid w:val="006B13BB"/>
    <w:rsid w:val="006B14EB"/>
    <w:rsid w:val="006B16AB"/>
    <w:rsid w:val="006B1B43"/>
    <w:rsid w:val="006B1C34"/>
    <w:rsid w:val="006B2C90"/>
    <w:rsid w:val="006B30E7"/>
    <w:rsid w:val="006B3157"/>
    <w:rsid w:val="006B35BB"/>
    <w:rsid w:val="006B36E4"/>
    <w:rsid w:val="006B40E7"/>
    <w:rsid w:val="006B41FB"/>
    <w:rsid w:val="006B4566"/>
    <w:rsid w:val="006B460D"/>
    <w:rsid w:val="006B460E"/>
    <w:rsid w:val="006B46AE"/>
    <w:rsid w:val="006B47DA"/>
    <w:rsid w:val="006B550D"/>
    <w:rsid w:val="006B558B"/>
    <w:rsid w:val="006B5CB2"/>
    <w:rsid w:val="006B62DD"/>
    <w:rsid w:val="006B62E9"/>
    <w:rsid w:val="006B65FF"/>
    <w:rsid w:val="006B6D7C"/>
    <w:rsid w:val="006B6FFE"/>
    <w:rsid w:val="006B70FB"/>
    <w:rsid w:val="006B7163"/>
    <w:rsid w:val="006B7260"/>
    <w:rsid w:val="006B77B4"/>
    <w:rsid w:val="006C04FB"/>
    <w:rsid w:val="006C08AE"/>
    <w:rsid w:val="006C0BAF"/>
    <w:rsid w:val="006C0C3D"/>
    <w:rsid w:val="006C1465"/>
    <w:rsid w:val="006C15C1"/>
    <w:rsid w:val="006C162F"/>
    <w:rsid w:val="006C16EE"/>
    <w:rsid w:val="006C1C93"/>
    <w:rsid w:val="006C1E5C"/>
    <w:rsid w:val="006C2524"/>
    <w:rsid w:val="006C2583"/>
    <w:rsid w:val="006C26A7"/>
    <w:rsid w:val="006C26DC"/>
    <w:rsid w:val="006C2AA5"/>
    <w:rsid w:val="006C2CEA"/>
    <w:rsid w:val="006C30E6"/>
    <w:rsid w:val="006C3171"/>
    <w:rsid w:val="006C3273"/>
    <w:rsid w:val="006C33C1"/>
    <w:rsid w:val="006C3B7C"/>
    <w:rsid w:val="006C3D2F"/>
    <w:rsid w:val="006C457A"/>
    <w:rsid w:val="006C45E9"/>
    <w:rsid w:val="006C4C76"/>
    <w:rsid w:val="006C52DE"/>
    <w:rsid w:val="006C55AB"/>
    <w:rsid w:val="006C55F1"/>
    <w:rsid w:val="006C577B"/>
    <w:rsid w:val="006C5DF4"/>
    <w:rsid w:val="006C660C"/>
    <w:rsid w:val="006C66D5"/>
    <w:rsid w:val="006C68CD"/>
    <w:rsid w:val="006C6C5F"/>
    <w:rsid w:val="006C71AB"/>
    <w:rsid w:val="006D0741"/>
    <w:rsid w:val="006D0A00"/>
    <w:rsid w:val="006D0A6F"/>
    <w:rsid w:val="006D0E5A"/>
    <w:rsid w:val="006D0EC4"/>
    <w:rsid w:val="006D10E8"/>
    <w:rsid w:val="006D119C"/>
    <w:rsid w:val="006D1C7E"/>
    <w:rsid w:val="006D1F88"/>
    <w:rsid w:val="006D2216"/>
    <w:rsid w:val="006D27E6"/>
    <w:rsid w:val="006D2A33"/>
    <w:rsid w:val="006D2EB2"/>
    <w:rsid w:val="006D3267"/>
    <w:rsid w:val="006D371A"/>
    <w:rsid w:val="006D3855"/>
    <w:rsid w:val="006D3AF8"/>
    <w:rsid w:val="006D3E6B"/>
    <w:rsid w:val="006D40CC"/>
    <w:rsid w:val="006D4804"/>
    <w:rsid w:val="006D576A"/>
    <w:rsid w:val="006D58B9"/>
    <w:rsid w:val="006D5B8A"/>
    <w:rsid w:val="006D6720"/>
    <w:rsid w:val="006D6905"/>
    <w:rsid w:val="006D6C20"/>
    <w:rsid w:val="006D6D63"/>
    <w:rsid w:val="006D71A0"/>
    <w:rsid w:val="006D756A"/>
    <w:rsid w:val="006D7C46"/>
    <w:rsid w:val="006E0006"/>
    <w:rsid w:val="006E01B1"/>
    <w:rsid w:val="006E01C6"/>
    <w:rsid w:val="006E035D"/>
    <w:rsid w:val="006E083A"/>
    <w:rsid w:val="006E0857"/>
    <w:rsid w:val="006E0861"/>
    <w:rsid w:val="006E0970"/>
    <w:rsid w:val="006E0F43"/>
    <w:rsid w:val="006E10BA"/>
    <w:rsid w:val="006E1305"/>
    <w:rsid w:val="006E1682"/>
    <w:rsid w:val="006E2242"/>
    <w:rsid w:val="006E227F"/>
    <w:rsid w:val="006E262F"/>
    <w:rsid w:val="006E29C7"/>
    <w:rsid w:val="006E2A46"/>
    <w:rsid w:val="006E2A62"/>
    <w:rsid w:val="006E316A"/>
    <w:rsid w:val="006E3748"/>
    <w:rsid w:val="006E3ACC"/>
    <w:rsid w:val="006E3B63"/>
    <w:rsid w:val="006E3DCD"/>
    <w:rsid w:val="006E3F7A"/>
    <w:rsid w:val="006E4056"/>
    <w:rsid w:val="006E4181"/>
    <w:rsid w:val="006E434D"/>
    <w:rsid w:val="006E443A"/>
    <w:rsid w:val="006E4474"/>
    <w:rsid w:val="006E47BC"/>
    <w:rsid w:val="006E4856"/>
    <w:rsid w:val="006E4AFF"/>
    <w:rsid w:val="006E4D73"/>
    <w:rsid w:val="006E50C6"/>
    <w:rsid w:val="006E5453"/>
    <w:rsid w:val="006E5475"/>
    <w:rsid w:val="006E5932"/>
    <w:rsid w:val="006E5FC9"/>
    <w:rsid w:val="006E6008"/>
    <w:rsid w:val="006E6C8C"/>
    <w:rsid w:val="006E7019"/>
    <w:rsid w:val="006E711E"/>
    <w:rsid w:val="006E71FE"/>
    <w:rsid w:val="006E77E2"/>
    <w:rsid w:val="006E7867"/>
    <w:rsid w:val="006E7900"/>
    <w:rsid w:val="006E7D6C"/>
    <w:rsid w:val="006F014C"/>
    <w:rsid w:val="006F06E8"/>
    <w:rsid w:val="006F08C0"/>
    <w:rsid w:val="006F08EF"/>
    <w:rsid w:val="006F0AA8"/>
    <w:rsid w:val="006F0D9F"/>
    <w:rsid w:val="006F0ED7"/>
    <w:rsid w:val="006F0FD3"/>
    <w:rsid w:val="006F17CE"/>
    <w:rsid w:val="006F1955"/>
    <w:rsid w:val="006F1C41"/>
    <w:rsid w:val="006F1E76"/>
    <w:rsid w:val="006F21F2"/>
    <w:rsid w:val="006F231D"/>
    <w:rsid w:val="006F25AF"/>
    <w:rsid w:val="006F277E"/>
    <w:rsid w:val="006F2852"/>
    <w:rsid w:val="006F2D32"/>
    <w:rsid w:val="006F2F98"/>
    <w:rsid w:val="006F31D9"/>
    <w:rsid w:val="006F345F"/>
    <w:rsid w:val="006F34A5"/>
    <w:rsid w:val="006F34BB"/>
    <w:rsid w:val="006F3804"/>
    <w:rsid w:val="006F3881"/>
    <w:rsid w:val="006F3ADC"/>
    <w:rsid w:val="006F3B0E"/>
    <w:rsid w:val="006F3D39"/>
    <w:rsid w:val="006F404A"/>
    <w:rsid w:val="006F4593"/>
    <w:rsid w:val="006F4752"/>
    <w:rsid w:val="006F4DE0"/>
    <w:rsid w:val="006F4FC1"/>
    <w:rsid w:val="006F536D"/>
    <w:rsid w:val="006F55BB"/>
    <w:rsid w:val="006F56E3"/>
    <w:rsid w:val="006F58AF"/>
    <w:rsid w:val="006F58D3"/>
    <w:rsid w:val="006F5EBE"/>
    <w:rsid w:val="006F5F96"/>
    <w:rsid w:val="006F6315"/>
    <w:rsid w:val="006F64D1"/>
    <w:rsid w:val="006F650B"/>
    <w:rsid w:val="006F650C"/>
    <w:rsid w:val="006F65F8"/>
    <w:rsid w:val="006F6977"/>
    <w:rsid w:val="006F747F"/>
    <w:rsid w:val="006F7554"/>
    <w:rsid w:val="0070005F"/>
    <w:rsid w:val="00700C18"/>
    <w:rsid w:val="007010C5"/>
    <w:rsid w:val="007011AB"/>
    <w:rsid w:val="00701595"/>
    <w:rsid w:val="00701BC0"/>
    <w:rsid w:val="00701F5E"/>
    <w:rsid w:val="007023F5"/>
    <w:rsid w:val="007029B7"/>
    <w:rsid w:val="00702B73"/>
    <w:rsid w:val="00702D28"/>
    <w:rsid w:val="00703986"/>
    <w:rsid w:val="00703AF1"/>
    <w:rsid w:val="00703BC5"/>
    <w:rsid w:val="00703C29"/>
    <w:rsid w:val="00703E74"/>
    <w:rsid w:val="00704255"/>
    <w:rsid w:val="00704C93"/>
    <w:rsid w:val="00704D0F"/>
    <w:rsid w:val="00705752"/>
    <w:rsid w:val="00706347"/>
    <w:rsid w:val="007065B4"/>
    <w:rsid w:val="0070663E"/>
    <w:rsid w:val="007066FB"/>
    <w:rsid w:val="00706747"/>
    <w:rsid w:val="00706D17"/>
    <w:rsid w:val="00706F9F"/>
    <w:rsid w:val="007070EE"/>
    <w:rsid w:val="00707264"/>
    <w:rsid w:val="00707373"/>
    <w:rsid w:val="0070758F"/>
    <w:rsid w:val="00707B50"/>
    <w:rsid w:val="00707E40"/>
    <w:rsid w:val="0071108E"/>
    <w:rsid w:val="007112FA"/>
    <w:rsid w:val="0071135C"/>
    <w:rsid w:val="007114A6"/>
    <w:rsid w:val="0071172A"/>
    <w:rsid w:val="0071198A"/>
    <w:rsid w:val="00711F73"/>
    <w:rsid w:val="007120C9"/>
    <w:rsid w:val="0071253A"/>
    <w:rsid w:val="00712958"/>
    <w:rsid w:val="0071329F"/>
    <w:rsid w:val="00713906"/>
    <w:rsid w:val="00713B45"/>
    <w:rsid w:val="00714FD3"/>
    <w:rsid w:val="0071518E"/>
    <w:rsid w:val="0071530E"/>
    <w:rsid w:val="00715952"/>
    <w:rsid w:val="00715AF4"/>
    <w:rsid w:val="00715DF9"/>
    <w:rsid w:val="00715EE8"/>
    <w:rsid w:val="007162C6"/>
    <w:rsid w:val="00716795"/>
    <w:rsid w:val="0071691C"/>
    <w:rsid w:val="007169A1"/>
    <w:rsid w:val="00716C51"/>
    <w:rsid w:val="00716CA0"/>
    <w:rsid w:val="007172B7"/>
    <w:rsid w:val="007178CC"/>
    <w:rsid w:val="00717B97"/>
    <w:rsid w:val="00720154"/>
    <w:rsid w:val="007202E0"/>
    <w:rsid w:val="007209C2"/>
    <w:rsid w:val="00720CF3"/>
    <w:rsid w:val="00720D32"/>
    <w:rsid w:val="00720D3D"/>
    <w:rsid w:val="00721999"/>
    <w:rsid w:val="007219AA"/>
    <w:rsid w:val="007219FD"/>
    <w:rsid w:val="00721A9C"/>
    <w:rsid w:val="0072212E"/>
    <w:rsid w:val="007221FA"/>
    <w:rsid w:val="0072239F"/>
    <w:rsid w:val="0072260B"/>
    <w:rsid w:val="00722A0A"/>
    <w:rsid w:val="007230EC"/>
    <w:rsid w:val="0072325E"/>
    <w:rsid w:val="00723379"/>
    <w:rsid w:val="007239D7"/>
    <w:rsid w:val="00723CAA"/>
    <w:rsid w:val="007244C5"/>
    <w:rsid w:val="00724536"/>
    <w:rsid w:val="007253F3"/>
    <w:rsid w:val="00725BC7"/>
    <w:rsid w:val="007261D2"/>
    <w:rsid w:val="00726A4B"/>
    <w:rsid w:val="00726B50"/>
    <w:rsid w:val="00726E5A"/>
    <w:rsid w:val="00726EFB"/>
    <w:rsid w:val="00727294"/>
    <w:rsid w:val="00727346"/>
    <w:rsid w:val="0072771D"/>
    <w:rsid w:val="00727BF4"/>
    <w:rsid w:val="00727D59"/>
    <w:rsid w:val="0073086A"/>
    <w:rsid w:val="00730BF3"/>
    <w:rsid w:val="007311BC"/>
    <w:rsid w:val="007312FD"/>
    <w:rsid w:val="00731798"/>
    <w:rsid w:val="00731D07"/>
    <w:rsid w:val="007322F9"/>
    <w:rsid w:val="007329B1"/>
    <w:rsid w:val="00732B3E"/>
    <w:rsid w:val="00732B4D"/>
    <w:rsid w:val="0073302E"/>
    <w:rsid w:val="007334AC"/>
    <w:rsid w:val="007335A2"/>
    <w:rsid w:val="00733881"/>
    <w:rsid w:val="00733AA2"/>
    <w:rsid w:val="00733BAD"/>
    <w:rsid w:val="00733CAD"/>
    <w:rsid w:val="00733DB9"/>
    <w:rsid w:val="00733DE8"/>
    <w:rsid w:val="00733FAF"/>
    <w:rsid w:val="00734617"/>
    <w:rsid w:val="007346AC"/>
    <w:rsid w:val="007347E0"/>
    <w:rsid w:val="00734B53"/>
    <w:rsid w:val="007354D4"/>
    <w:rsid w:val="00735711"/>
    <w:rsid w:val="00735856"/>
    <w:rsid w:val="007359DA"/>
    <w:rsid w:val="00735B6D"/>
    <w:rsid w:val="00735C7A"/>
    <w:rsid w:val="00735CBD"/>
    <w:rsid w:val="007362D1"/>
    <w:rsid w:val="00736637"/>
    <w:rsid w:val="0073672F"/>
    <w:rsid w:val="00737041"/>
    <w:rsid w:val="00737046"/>
    <w:rsid w:val="007370B4"/>
    <w:rsid w:val="0073737D"/>
    <w:rsid w:val="0073743B"/>
    <w:rsid w:val="00737D06"/>
    <w:rsid w:val="00737EB7"/>
    <w:rsid w:val="007400DE"/>
    <w:rsid w:val="007402C4"/>
    <w:rsid w:val="007402EF"/>
    <w:rsid w:val="007404E5"/>
    <w:rsid w:val="007408FA"/>
    <w:rsid w:val="007408FC"/>
    <w:rsid w:val="0074145A"/>
    <w:rsid w:val="00741475"/>
    <w:rsid w:val="007418C9"/>
    <w:rsid w:val="00741B02"/>
    <w:rsid w:val="00741E92"/>
    <w:rsid w:val="00741FE3"/>
    <w:rsid w:val="007420BB"/>
    <w:rsid w:val="0074211D"/>
    <w:rsid w:val="007423AB"/>
    <w:rsid w:val="00742476"/>
    <w:rsid w:val="0074286B"/>
    <w:rsid w:val="00742974"/>
    <w:rsid w:val="00742DBA"/>
    <w:rsid w:val="00742E83"/>
    <w:rsid w:val="00743779"/>
    <w:rsid w:val="00743C5A"/>
    <w:rsid w:val="00743E88"/>
    <w:rsid w:val="00744101"/>
    <w:rsid w:val="007444C1"/>
    <w:rsid w:val="0074479B"/>
    <w:rsid w:val="00744C29"/>
    <w:rsid w:val="0074545B"/>
    <w:rsid w:val="00745643"/>
    <w:rsid w:val="007458C6"/>
    <w:rsid w:val="007459A9"/>
    <w:rsid w:val="00745DFB"/>
    <w:rsid w:val="0074606B"/>
    <w:rsid w:val="00746166"/>
    <w:rsid w:val="00746362"/>
    <w:rsid w:val="00746592"/>
    <w:rsid w:val="00746BBE"/>
    <w:rsid w:val="007474E3"/>
    <w:rsid w:val="007477CB"/>
    <w:rsid w:val="007504E2"/>
    <w:rsid w:val="0075075D"/>
    <w:rsid w:val="00750760"/>
    <w:rsid w:val="00750D2B"/>
    <w:rsid w:val="00750DDB"/>
    <w:rsid w:val="00750F60"/>
    <w:rsid w:val="00750FCA"/>
    <w:rsid w:val="00752085"/>
    <w:rsid w:val="007520A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0D7"/>
    <w:rsid w:val="00756497"/>
    <w:rsid w:val="00756552"/>
    <w:rsid w:val="007565A1"/>
    <w:rsid w:val="00756B98"/>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1B7A"/>
    <w:rsid w:val="00762267"/>
    <w:rsid w:val="0076264F"/>
    <w:rsid w:val="00762D06"/>
    <w:rsid w:val="00762D0E"/>
    <w:rsid w:val="0076407E"/>
    <w:rsid w:val="00764110"/>
    <w:rsid w:val="00764456"/>
    <w:rsid w:val="00764569"/>
    <w:rsid w:val="00764E15"/>
    <w:rsid w:val="00765855"/>
    <w:rsid w:val="00765DC2"/>
    <w:rsid w:val="00765E0C"/>
    <w:rsid w:val="00765F41"/>
    <w:rsid w:val="00765F49"/>
    <w:rsid w:val="007660F9"/>
    <w:rsid w:val="0076658B"/>
    <w:rsid w:val="007667D9"/>
    <w:rsid w:val="00766982"/>
    <w:rsid w:val="00767205"/>
    <w:rsid w:val="007673BD"/>
    <w:rsid w:val="007673EA"/>
    <w:rsid w:val="00767704"/>
    <w:rsid w:val="0076773C"/>
    <w:rsid w:val="00767852"/>
    <w:rsid w:val="00767D34"/>
    <w:rsid w:val="0077067E"/>
    <w:rsid w:val="00770A4D"/>
    <w:rsid w:val="00770D11"/>
    <w:rsid w:val="00771003"/>
    <w:rsid w:val="007710EF"/>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45A"/>
    <w:rsid w:val="00774EEB"/>
    <w:rsid w:val="007751A6"/>
    <w:rsid w:val="007753D6"/>
    <w:rsid w:val="007755A5"/>
    <w:rsid w:val="0077571D"/>
    <w:rsid w:val="007759C3"/>
    <w:rsid w:val="007763B8"/>
    <w:rsid w:val="0077641A"/>
    <w:rsid w:val="00776A64"/>
    <w:rsid w:val="00776ADF"/>
    <w:rsid w:val="00776C58"/>
    <w:rsid w:val="00776C9C"/>
    <w:rsid w:val="00776DD6"/>
    <w:rsid w:val="00777036"/>
    <w:rsid w:val="00777103"/>
    <w:rsid w:val="0077710D"/>
    <w:rsid w:val="007778FA"/>
    <w:rsid w:val="00777DA8"/>
    <w:rsid w:val="00777FE0"/>
    <w:rsid w:val="00780241"/>
    <w:rsid w:val="00780521"/>
    <w:rsid w:val="00780E0F"/>
    <w:rsid w:val="007812DE"/>
    <w:rsid w:val="00781566"/>
    <w:rsid w:val="00781795"/>
    <w:rsid w:val="00781A63"/>
    <w:rsid w:val="00781B97"/>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CD"/>
    <w:rsid w:val="007861EC"/>
    <w:rsid w:val="00786379"/>
    <w:rsid w:val="007864F2"/>
    <w:rsid w:val="00786862"/>
    <w:rsid w:val="00786A63"/>
    <w:rsid w:val="00786B21"/>
    <w:rsid w:val="00787178"/>
    <w:rsid w:val="007875DF"/>
    <w:rsid w:val="00787867"/>
    <w:rsid w:val="007879D1"/>
    <w:rsid w:val="00787AC4"/>
    <w:rsid w:val="00787B2A"/>
    <w:rsid w:val="00787C50"/>
    <w:rsid w:val="0079008D"/>
    <w:rsid w:val="0079025C"/>
    <w:rsid w:val="007903D9"/>
    <w:rsid w:val="0079048F"/>
    <w:rsid w:val="00790660"/>
    <w:rsid w:val="0079066F"/>
    <w:rsid w:val="00790A76"/>
    <w:rsid w:val="00790B01"/>
    <w:rsid w:val="00790C4F"/>
    <w:rsid w:val="00790E9E"/>
    <w:rsid w:val="00790FAA"/>
    <w:rsid w:val="00791209"/>
    <w:rsid w:val="00791401"/>
    <w:rsid w:val="00791E8C"/>
    <w:rsid w:val="00791FC1"/>
    <w:rsid w:val="00792004"/>
    <w:rsid w:val="00792161"/>
    <w:rsid w:val="0079227D"/>
    <w:rsid w:val="007922D9"/>
    <w:rsid w:val="0079245C"/>
    <w:rsid w:val="00792757"/>
    <w:rsid w:val="0079279B"/>
    <w:rsid w:val="00792A52"/>
    <w:rsid w:val="00792BEF"/>
    <w:rsid w:val="00792E00"/>
    <w:rsid w:val="00792F66"/>
    <w:rsid w:val="00793018"/>
    <w:rsid w:val="00793107"/>
    <w:rsid w:val="007933F8"/>
    <w:rsid w:val="00793602"/>
    <w:rsid w:val="007939F0"/>
    <w:rsid w:val="00793CD1"/>
    <w:rsid w:val="00794208"/>
    <w:rsid w:val="007943AF"/>
    <w:rsid w:val="007947CB"/>
    <w:rsid w:val="00794808"/>
    <w:rsid w:val="0079521E"/>
    <w:rsid w:val="00795366"/>
    <w:rsid w:val="00795609"/>
    <w:rsid w:val="0079581E"/>
    <w:rsid w:val="00795C30"/>
    <w:rsid w:val="00795EC4"/>
    <w:rsid w:val="00795F88"/>
    <w:rsid w:val="0079687A"/>
    <w:rsid w:val="00796C23"/>
    <w:rsid w:val="00796C84"/>
    <w:rsid w:val="00796EA4"/>
    <w:rsid w:val="00797148"/>
    <w:rsid w:val="00797272"/>
    <w:rsid w:val="00797BC5"/>
    <w:rsid w:val="00797D2E"/>
    <w:rsid w:val="007A01A6"/>
    <w:rsid w:val="007A0360"/>
    <w:rsid w:val="007A05FD"/>
    <w:rsid w:val="007A07F7"/>
    <w:rsid w:val="007A09E6"/>
    <w:rsid w:val="007A1097"/>
    <w:rsid w:val="007A12B5"/>
    <w:rsid w:val="007A146A"/>
    <w:rsid w:val="007A1A56"/>
    <w:rsid w:val="007A2118"/>
    <w:rsid w:val="007A22B8"/>
    <w:rsid w:val="007A2603"/>
    <w:rsid w:val="007A2C14"/>
    <w:rsid w:val="007A2C47"/>
    <w:rsid w:val="007A3107"/>
    <w:rsid w:val="007A3485"/>
    <w:rsid w:val="007A3565"/>
    <w:rsid w:val="007A38DD"/>
    <w:rsid w:val="007A3903"/>
    <w:rsid w:val="007A3B3F"/>
    <w:rsid w:val="007A402E"/>
    <w:rsid w:val="007A424F"/>
    <w:rsid w:val="007A462B"/>
    <w:rsid w:val="007A47C6"/>
    <w:rsid w:val="007A4B65"/>
    <w:rsid w:val="007A4BA3"/>
    <w:rsid w:val="007A4C6F"/>
    <w:rsid w:val="007A4DE7"/>
    <w:rsid w:val="007A4E1C"/>
    <w:rsid w:val="007A5542"/>
    <w:rsid w:val="007A5758"/>
    <w:rsid w:val="007A5E1C"/>
    <w:rsid w:val="007A63BF"/>
    <w:rsid w:val="007A6488"/>
    <w:rsid w:val="007A6829"/>
    <w:rsid w:val="007A696E"/>
    <w:rsid w:val="007A71E7"/>
    <w:rsid w:val="007A766B"/>
    <w:rsid w:val="007A7A5E"/>
    <w:rsid w:val="007A7DED"/>
    <w:rsid w:val="007A7DF2"/>
    <w:rsid w:val="007B00D1"/>
    <w:rsid w:val="007B03D2"/>
    <w:rsid w:val="007B0AED"/>
    <w:rsid w:val="007B0B6E"/>
    <w:rsid w:val="007B0F02"/>
    <w:rsid w:val="007B1164"/>
    <w:rsid w:val="007B140D"/>
    <w:rsid w:val="007B16B3"/>
    <w:rsid w:val="007B197C"/>
    <w:rsid w:val="007B1F76"/>
    <w:rsid w:val="007B1F80"/>
    <w:rsid w:val="007B27B4"/>
    <w:rsid w:val="007B2802"/>
    <w:rsid w:val="007B3314"/>
    <w:rsid w:val="007B384D"/>
    <w:rsid w:val="007B3BA0"/>
    <w:rsid w:val="007B4113"/>
    <w:rsid w:val="007B42C5"/>
    <w:rsid w:val="007B431B"/>
    <w:rsid w:val="007B4412"/>
    <w:rsid w:val="007B47D4"/>
    <w:rsid w:val="007B4823"/>
    <w:rsid w:val="007B4EC0"/>
    <w:rsid w:val="007B5135"/>
    <w:rsid w:val="007B5174"/>
    <w:rsid w:val="007B51F1"/>
    <w:rsid w:val="007B541D"/>
    <w:rsid w:val="007B56AC"/>
    <w:rsid w:val="007B5837"/>
    <w:rsid w:val="007B5BC4"/>
    <w:rsid w:val="007B608C"/>
    <w:rsid w:val="007B6535"/>
    <w:rsid w:val="007B6996"/>
    <w:rsid w:val="007B6D2E"/>
    <w:rsid w:val="007B6D7A"/>
    <w:rsid w:val="007B6D8F"/>
    <w:rsid w:val="007B6F79"/>
    <w:rsid w:val="007B6FF3"/>
    <w:rsid w:val="007B74C4"/>
    <w:rsid w:val="007B7559"/>
    <w:rsid w:val="007B767D"/>
    <w:rsid w:val="007B76C3"/>
    <w:rsid w:val="007B76F2"/>
    <w:rsid w:val="007B7A2B"/>
    <w:rsid w:val="007B7A79"/>
    <w:rsid w:val="007B7A8B"/>
    <w:rsid w:val="007C072C"/>
    <w:rsid w:val="007C1100"/>
    <w:rsid w:val="007C11ED"/>
    <w:rsid w:val="007C16F1"/>
    <w:rsid w:val="007C177D"/>
    <w:rsid w:val="007C1A65"/>
    <w:rsid w:val="007C217B"/>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A0A"/>
    <w:rsid w:val="007C4BCE"/>
    <w:rsid w:val="007C4EA8"/>
    <w:rsid w:val="007C50AA"/>
    <w:rsid w:val="007C518E"/>
    <w:rsid w:val="007C5400"/>
    <w:rsid w:val="007C5554"/>
    <w:rsid w:val="007C57D5"/>
    <w:rsid w:val="007C6706"/>
    <w:rsid w:val="007C6777"/>
    <w:rsid w:val="007C6AA2"/>
    <w:rsid w:val="007C6EB3"/>
    <w:rsid w:val="007C6ECA"/>
    <w:rsid w:val="007C6FC9"/>
    <w:rsid w:val="007C759C"/>
    <w:rsid w:val="007C7BDE"/>
    <w:rsid w:val="007C7E1E"/>
    <w:rsid w:val="007D00DF"/>
    <w:rsid w:val="007D02A3"/>
    <w:rsid w:val="007D0435"/>
    <w:rsid w:val="007D0603"/>
    <w:rsid w:val="007D082B"/>
    <w:rsid w:val="007D0C23"/>
    <w:rsid w:val="007D1775"/>
    <w:rsid w:val="007D1854"/>
    <w:rsid w:val="007D1C4B"/>
    <w:rsid w:val="007D1D3B"/>
    <w:rsid w:val="007D2187"/>
    <w:rsid w:val="007D229D"/>
    <w:rsid w:val="007D25BC"/>
    <w:rsid w:val="007D29CE"/>
    <w:rsid w:val="007D2B18"/>
    <w:rsid w:val="007D2F8D"/>
    <w:rsid w:val="007D3339"/>
    <w:rsid w:val="007D43D4"/>
    <w:rsid w:val="007D45FF"/>
    <w:rsid w:val="007D4A37"/>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92F"/>
    <w:rsid w:val="007E0AF4"/>
    <w:rsid w:val="007E0B6F"/>
    <w:rsid w:val="007E0DC6"/>
    <w:rsid w:val="007E16CC"/>
    <w:rsid w:val="007E1820"/>
    <w:rsid w:val="007E1919"/>
    <w:rsid w:val="007E1C6B"/>
    <w:rsid w:val="007E22DB"/>
    <w:rsid w:val="007E2398"/>
    <w:rsid w:val="007E23F0"/>
    <w:rsid w:val="007E24AF"/>
    <w:rsid w:val="007E2959"/>
    <w:rsid w:val="007E2AA8"/>
    <w:rsid w:val="007E2CB4"/>
    <w:rsid w:val="007E35F2"/>
    <w:rsid w:val="007E3890"/>
    <w:rsid w:val="007E3D2B"/>
    <w:rsid w:val="007E3F56"/>
    <w:rsid w:val="007E3F5A"/>
    <w:rsid w:val="007E41AE"/>
    <w:rsid w:val="007E5278"/>
    <w:rsid w:val="007E536E"/>
    <w:rsid w:val="007E5C43"/>
    <w:rsid w:val="007E5DAB"/>
    <w:rsid w:val="007E5F8D"/>
    <w:rsid w:val="007E679C"/>
    <w:rsid w:val="007E6818"/>
    <w:rsid w:val="007E6819"/>
    <w:rsid w:val="007E6F77"/>
    <w:rsid w:val="007E7B22"/>
    <w:rsid w:val="007E7BF2"/>
    <w:rsid w:val="007E7E4B"/>
    <w:rsid w:val="007E7F34"/>
    <w:rsid w:val="007F073E"/>
    <w:rsid w:val="007F1A6B"/>
    <w:rsid w:val="007F1D7C"/>
    <w:rsid w:val="007F2545"/>
    <w:rsid w:val="007F26D5"/>
    <w:rsid w:val="007F297D"/>
    <w:rsid w:val="007F2BA6"/>
    <w:rsid w:val="007F3088"/>
    <w:rsid w:val="007F32C9"/>
    <w:rsid w:val="007F347F"/>
    <w:rsid w:val="007F35A0"/>
    <w:rsid w:val="007F403C"/>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40B"/>
    <w:rsid w:val="00800745"/>
    <w:rsid w:val="0080079F"/>
    <w:rsid w:val="008008AE"/>
    <w:rsid w:val="0080108F"/>
    <w:rsid w:val="00801416"/>
    <w:rsid w:val="00801F39"/>
    <w:rsid w:val="00802595"/>
    <w:rsid w:val="00802698"/>
    <w:rsid w:val="00802711"/>
    <w:rsid w:val="00802A6A"/>
    <w:rsid w:val="00803081"/>
    <w:rsid w:val="008031AE"/>
    <w:rsid w:val="008037C4"/>
    <w:rsid w:val="0080394D"/>
    <w:rsid w:val="00803E7F"/>
    <w:rsid w:val="00804202"/>
    <w:rsid w:val="0080475D"/>
    <w:rsid w:val="008049A7"/>
    <w:rsid w:val="00804B47"/>
    <w:rsid w:val="00805496"/>
    <w:rsid w:val="00805563"/>
    <w:rsid w:val="00805A6B"/>
    <w:rsid w:val="00805D15"/>
    <w:rsid w:val="00805E38"/>
    <w:rsid w:val="0080638B"/>
    <w:rsid w:val="00806637"/>
    <w:rsid w:val="008068F4"/>
    <w:rsid w:val="00807076"/>
    <w:rsid w:val="00807088"/>
    <w:rsid w:val="0080709E"/>
    <w:rsid w:val="0080764C"/>
    <w:rsid w:val="00807662"/>
    <w:rsid w:val="00807809"/>
    <w:rsid w:val="008078C4"/>
    <w:rsid w:val="00807AA5"/>
    <w:rsid w:val="00807CEE"/>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2100"/>
    <w:rsid w:val="00812141"/>
    <w:rsid w:val="00812471"/>
    <w:rsid w:val="008125FD"/>
    <w:rsid w:val="0081269D"/>
    <w:rsid w:val="00812815"/>
    <w:rsid w:val="00812942"/>
    <w:rsid w:val="00812A2A"/>
    <w:rsid w:val="00812FE0"/>
    <w:rsid w:val="008130E7"/>
    <w:rsid w:val="00813386"/>
    <w:rsid w:val="008134CB"/>
    <w:rsid w:val="0081365B"/>
    <w:rsid w:val="00813897"/>
    <w:rsid w:val="00813B7A"/>
    <w:rsid w:val="00814029"/>
    <w:rsid w:val="008141F0"/>
    <w:rsid w:val="008144C5"/>
    <w:rsid w:val="008147E6"/>
    <w:rsid w:val="0081521B"/>
    <w:rsid w:val="00815479"/>
    <w:rsid w:val="008154EA"/>
    <w:rsid w:val="00815A5C"/>
    <w:rsid w:val="00815BDC"/>
    <w:rsid w:val="00816E7C"/>
    <w:rsid w:val="00817873"/>
    <w:rsid w:val="00820451"/>
    <w:rsid w:val="008207F6"/>
    <w:rsid w:val="00820CF6"/>
    <w:rsid w:val="00820F1C"/>
    <w:rsid w:val="00821262"/>
    <w:rsid w:val="008212DD"/>
    <w:rsid w:val="00821DCB"/>
    <w:rsid w:val="00821EEC"/>
    <w:rsid w:val="008226F0"/>
    <w:rsid w:val="008227BC"/>
    <w:rsid w:val="00822AEC"/>
    <w:rsid w:val="00822EB8"/>
    <w:rsid w:val="008230D6"/>
    <w:rsid w:val="00823238"/>
    <w:rsid w:val="00823550"/>
    <w:rsid w:val="0082366F"/>
    <w:rsid w:val="008236C5"/>
    <w:rsid w:val="00823F98"/>
    <w:rsid w:val="00824171"/>
    <w:rsid w:val="0082438E"/>
    <w:rsid w:val="00824E40"/>
    <w:rsid w:val="00824EDE"/>
    <w:rsid w:val="00825263"/>
    <w:rsid w:val="0082545D"/>
    <w:rsid w:val="00825489"/>
    <w:rsid w:val="00825C51"/>
    <w:rsid w:val="00825D71"/>
    <w:rsid w:val="00825DF1"/>
    <w:rsid w:val="0082647E"/>
    <w:rsid w:val="0082677C"/>
    <w:rsid w:val="00826A95"/>
    <w:rsid w:val="00826FF7"/>
    <w:rsid w:val="008273E7"/>
    <w:rsid w:val="008274D6"/>
    <w:rsid w:val="00827625"/>
    <w:rsid w:val="008276EA"/>
    <w:rsid w:val="00827871"/>
    <w:rsid w:val="00827CEB"/>
    <w:rsid w:val="00827DC6"/>
    <w:rsid w:val="00827FE9"/>
    <w:rsid w:val="00830017"/>
    <w:rsid w:val="008300F0"/>
    <w:rsid w:val="008303BE"/>
    <w:rsid w:val="00830404"/>
    <w:rsid w:val="008307A6"/>
    <w:rsid w:val="00830B7E"/>
    <w:rsid w:val="00830D73"/>
    <w:rsid w:val="0083118D"/>
    <w:rsid w:val="00831254"/>
    <w:rsid w:val="008313B0"/>
    <w:rsid w:val="00831538"/>
    <w:rsid w:val="00831A6B"/>
    <w:rsid w:val="00831ADA"/>
    <w:rsid w:val="00831F08"/>
    <w:rsid w:val="00831F50"/>
    <w:rsid w:val="0083212F"/>
    <w:rsid w:val="008321FA"/>
    <w:rsid w:val="008328A6"/>
    <w:rsid w:val="00832996"/>
    <w:rsid w:val="008329DB"/>
    <w:rsid w:val="008332B4"/>
    <w:rsid w:val="008334B7"/>
    <w:rsid w:val="008336FF"/>
    <w:rsid w:val="00833DD1"/>
    <w:rsid w:val="00833EC7"/>
    <w:rsid w:val="00834526"/>
    <w:rsid w:val="008346BC"/>
    <w:rsid w:val="00834719"/>
    <w:rsid w:val="00834A3B"/>
    <w:rsid w:val="008351C2"/>
    <w:rsid w:val="008352BE"/>
    <w:rsid w:val="0083594F"/>
    <w:rsid w:val="008363B6"/>
    <w:rsid w:val="0083644E"/>
    <w:rsid w:val="008366FE"/>
    <w:rsid w:val="00836702"/>
    <w:rsid w:val="0083694D"/>
    <w:rsid w:val="00836A4F"/>
    <w:rsid w:val="00836DDA"/>
    <w:rsid w:val="00836EF0"/>
    <w:rsid w:val="00836F63"/>
    <w:rsid w:val="008370A9"/>
    <w:rsid w:val="0083775B"/>
    <w:rsid w:val="0084033B"/>
    <w:rsid w:val="00840D81"/>
    <w:rsid w:val="00840DFB"/>
    <w:rsid w:val="00840EEC"/>
    <w:rsid w:val="008411FB"/>
    <w:rsid w:val="00841202"/>
    <w:rsid w:val="00841303"/>
    <w:rsid w:val="00841F95"/>
    <w:rsid w:val="00842269"/>
    <w:rsid w:val="008423CE"/>
    <w:rsid w:val="00842400"/>
    <w:rsid w:val="0084291E"/>
    <w:rsid w:val="00842D21"/>
    <w:rsid w:val="00842F95"/>
    <w:rsid w:val="00843072"/>
    <w:rsid w:val="008432D3"/>
    <w:rsid w:val="0084349C"/>
    <w:rsid w:val="008435CD"/>
    <w:rsid w:val="008436A2"/>
    <w:rsid w:val="008436F6"/>
    <w:rsid w:val="008444A7"/>
    <w:rsid w:val="008445F6"/>
    <w:rsid w:val="00844875"/>
    <w:rsid w:val="008448E9"/>
    <w:rsid w:val="00844B28"/>
    <w:rsid w:val="00844B85"/>
    <w:rsid w:val="00845010"/>
    <w:rsid w:val="0084503F"/>
    <w:rsid w:val="0084531A"/>
    <w:rsid w:val="00845331"/>
    <w:rsid w:val="0084589F"/>
    <w:rsid w:val="0084645D"/>
    <w:rsid w:val="0084654E"/>
    <w:rsid w:val="00846560"/>
    <w:rsid w:val="008465B6"/>
    <w:rsid w:val="008467A6"/>
    <w:rsid w:val="00846BA9"/>
    <w:rsid w:val="00846CDC"/>
    <w:rsid w:val="00846F12"/>
    <w:rsid w:val="00846F26"/>
    <w:rsid w:val="00847067"/>
    <w:rsid w:val="008472C8"/>
    <w:rsid w:val="00847747"/>
    <w:rsid w:val="00847833"/>
    <w:rsid w:val="00847A28"/>
    <w:rsid w:val="00847C67"/>
    <w:rsid w:val="00850090"/>
    <w:rsid w:val="008500A9"/>
    <w:rsid w:val="0085031D"/>
    <w:rsid w:val="008504E9"/>
    <w:rsid w:val="00850766"/>
    <w:rsid w:val="00850A6C"/>
    <w:rsid w:val="00850DE6"/>
    <w:rsid w:val="00851355"/>
    <w:rsid w:val="0085179C"/>
    <w:rsid w:val="00851B89"/>
    <w:rsid w:val="0085205A"/>
    <w:rsid w:val="0085232C"/>
    <w:rsid w:val="00852345"/>
    <w:rsid w:val="008526B7"/>
    <w:rsid w:val="00852C4A"/>
    <w:rsid w:val="00852C8B"/>
    <w:rsid w:val="00853053"/>
    <w:rsid w:val="008534A5"/>
    <w:rsid w:val="0085362D"/>
    <w:rsid w:val="008536DA"/>
    <w:rsid w:val="008538DB"/>
    <w:rsid w:val="00853987"/>
    <w:rsid w:val="00853B92"/>
    <w:rsid w:val="00854775"/>
    <w:rsid w:val="00854A92"/>
    <w:rsid w:val="00854AFC"/>
    <w:rsid w:val="00854E25"/>
    <w:rsid w:val="008554A3"/>
    <w:rsid w:val="008557A7"/>
    <w:rsid w:val="00855D27"/>
    <w:rsid w:val="00856840"/>
    <w:rsid w:val="00856B2E"/>
    <w:rsid w:val="00856B69"/>
    <w:rsid w:val="008577AF"/>
    <w:rsid w:val="008579A6"/>
    <w:rsid w:val="0086000C"/>
    <w:rsid w:val="008600DB"/>
    <w:rsid w:val="008601F2"/>
    <w:rsid w:val="008602BB"/>
    <w:rsid w:val="00860C54"/>
    <w:rsid w:val="00860EA0"/>
    <w:rsid w:val="00860FAB"/>
    <w:rsid w:val="00861101"/>
    <w:rsid w:val="00861282"/>
    <w:rsid w:val="00861311"/>
    <w:rsid w:val="0086173F"/>
    <w:rsid w:val="00861AF5"/>
    <w:rsid w:val="0086233C"/>
    <w:rsid w:val="00862A1F"/>
    <w:rsid w:val="008637EB"/>
    <w:rsid w:val="00863896"/>
    <w:rsid w:val="008638D3"/>
    <w:rsid w:val="00863AA4"/>
    <w:rsid w:val="00863B8B"/>
    <w:rsid w:val="00863EBA"/>
    <w:rsid w:val="00863EE6"/>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498"/>
    <w:rsid w:val="00866511"/>
    <w:rsid w:val="008666A0"/>
    <w:rsid w:val="00866A96"/>
    <w:rsid w:val="00866B22"/>
    <w:rsid w:val="00866C7C"/>
    <w:rsid w:val="00867115"/>
    <w:rsid w:val="008671AA"/>
    <w:rsid w:val="00867573"/>
    <w:rsid w:val="00867831"/>
    <w:rsid w:val="00867877"/>
    <w:rsid w:val="008678D0"/>
    <w:rsid w:val="00867908"/>
    <w:rsid w:val="00867C64"/>
    <w:rsid w:val="00870153"/>
    <w:rsid w:val="008704DF"/>
    <w:rsid w:val="00870765"/>
    <w:rsid w:val="00870F09"/>
    <w:rsid w:val="00870F1D"/>
    <w:rsid w:val="008711EE"/>
    <w:rsid w:val="008715CB"/>
    <w:rsid w:val="008721A0"/>
    <w:rsid w:val="008727CD"/>
    <w:rsid w:val="008727D8"/>
    <w:rsid w:val="00872ABD"/>
    <w:rsid w:val="00872B1F"/>
    <w:rsid w:val="00872F62"/>
    <w:rsid w:val="008730AA"/>
    <w:rsid w:val="008732E8"/>
    <w:rsid w:val="008732FF"/>
    <w:rsid w:val="00873328"/>
    <w:rsid w:val="0087348D"/>
    <w:rsid w:val="00873EB9"/>
    <w:rsid w:val="008742AF"/>
    <w:rsid w:val="00874B42"/>
    <w:rsid w:val="00874D8C"/>
    <w:rsid w:val="008759AC"/>
    <w:rsid w:val="00875A2E"/>
    <w:rsid w:val="00875CD3"/>
    <w:rsid w:val="00875E79"/>
    <w:rsid w:val="008762A2"/>
    <w:rsid w:val="00876BC7"/>
    <w:rsid w:val="00876E24"/>
    <w:rsid w:val="00876EAC"/>
    <w:rsid w:val="00877975"/>
    <w:rsid w:val="00880672"/>
    <w:rsid w:val="00880758"/>
    <w:rsid w:val="008807A8"/>
    <w:rsid w:val="00881039"/>
    <w:rsid w:val="008811B0"/>
    <w:rsid w:val="008814CC"/>
    <w:rsid w:val="00881C82"/>
    <w:rsid w:val="00881F0A"/>
    <w:rsid w:val="00882A32"/>
    <w:rsid w:val="00883406"/>
    <w:rsid w:val="008839CE"/>
    <w:rsid w:val="00883B27"/>
    <w:rsid w:val="00883F73"/>
    <w:rsid w:val="0088426E"/>
    <w:rsid w:val="00884348"/>
    <w:rsid w:val="00884B5E"/>
    <w:rsid w:val="00884D2F"/>
    <w:rsid w:val="00884D94"/>
    <w:rsid w:val="00884DA4"/>
    <w:rsid w:val="00885159"/>
    <w:rsid w:val="00885179"/>
    <w:rsid w:val="00885267"/>
    <w:rsid w:val="008854C4"/>
    <w:rsid w:val="008858A3"/>
    <w:rsid w:val="00885968"/>
    <w:rsid w:val="00885BBF"/>
    <w:rsid w:val="00885E7F"/>
    <w:rsid w:val="008861D3"/>
    <w:rsid w:val="00886B2D"/>
    <w:rsid w:val="00886B6E"/>
    <w:rsid w:val="00886BDE"/>
    <w:rsid w:val="00886E96"/>
    <w:rsid w:val="008877B2"/>
    <w:rsid w:val="00887CC1"/>
    <w:rsid w:val="00887D0A"/>
    <w:rsid w:val="0089049E"/>
    <w:rsid w:val="00890838"/>
    <w:rsid w:val="00890862"/>
    <w:rsid w:val="0089091A"/>
    <w:rsid w:val="00891463"/>
    <w:rsid w:val="008917C8"/>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A3C"/>
    <w:rsid w:val="008974FC"/>
    <w:rsid w:val="008978A8"/>
    <w:rsid w:val="00897A8F"/>
    <w:rsid w:val="00897E3F"/>
    <w:rsid w:val="00897E51"/>
    <w:rsid w:val="00897EE1"/>
    <w:rsid w:val="008A01EF"/>
    <w:rsid w:val="008A02A2"/>
    <w:rsid w:val="008A0394"/>
    <w:rsid w:val="008A0964"/>
    <w:rsid w:val="008A0AED"/>
    <w:rsid w:val="008A0C32"/>
    <w:rsid w:val="008A0D6A"/>
    <w:rsid w:val="008A0EC7"/>
    <w:rsid w:val="008A0EF7"/>
    <w:rsid w:val="008A0FE3"/>
    <w:rsid w:val="008A1066"/>
    <w:rsid w:val="008A125A"/>
    <w:rsid w:val="008A125C"/>
    <w:rsid w:val="008A12C6"/>
    <w:rsid w:val="008A19D3"/>
    <w:rsid w:val="008A2952"/>
    <w:rsid w:val="008A2CFE"/>
    <w:rsid w:val="008A300B"/>
    <w:rsid w:val="008A3042"/>
    <w:rsid w:val="008A31E8"/>
    <w:rsid w:val="008A31F7"/>
    <w:rsid w:val="008A3450"/>
    <w:rsid w:val="008A38F2"/>
    <w:rsid w:val="008A3B88"/>
    <w:rsid w:val="008A3CC0"/>
    <w:rsid w:val="008A3E61"/>
    <w:rsid w:val="008A4229"/>
    <w:rsid w:val="008A431B"/>
    <w:rsid w:val="008A43D8"/>
    <w:rsid w:val="008A44B6"/>
    <w:rsid w:val="008A4612"/>
    <w:rsid w:val="008A4977"/>
    <w:rsid w:val="008A4E4D"/>
    <w:rsid w:val="008A5077"/>
    <w:rsid w:val="008A53E6"/>
    <w:rsid w:val="008A5BEF"/>
    <w:rsid w:val="008A5C16"/>
    <w:rsid w:val="008A615E"/>
    <w:rsid w:val="008A6866"/>
    <w:rsid w:val="008A6926"/>
    <w:rsid w:val="008A6A68"/>
    <w:rsid w:val="008A6A80"/>
    <w:rsid w:val="008A6C84"/>
    <w:rsid w:val="008A7031"/>
    <w:rsid w:val="008A759D"/>
    <w:rsid w:val="008A79F0"/>
    <w:rsid w:val="008A7BB8"/>
    <w:rsid w:val="008A7C31"/>
    <w:rsid w:val="008B0618"/>
    <w:rsid w:val="008B06B9"/>
    <w:rsid w:val="008B07E6"/>
    <w:rsid w:val="008B0C16"/>
    <w:rsid w:val="008B12AF"/>
    <w:rsid w:val="008B140D"/>
    <w:rsid w:val="008B1836"/>
    <w:rsid w:val="008B1A1D"/>
    <w:rsid w:val="008B1B28"/>
    <w:rsid w:val="008B1F69"/>
    <w:rsid w:val="008B1FC0"/>
    <w:rsid w:val="008B1FE2"/>
    <w:rsid w:val="008B2035"/>
    <w:rsid w:val="008B23E3"/>
    <w:rsid w:val="008B2488"/>
    <w:rsid w:val="008B3EB8"/>
    <w:rsid w:val="008B43D4"/>
    <w:rsid w:val="008B4600"/>
    <w:rsid w:val="008B4650"/>
    <w:rsid w:val="008B4D0A"/>
    <w:rsid w:val="008B4D8B"/>
    <w:rsid w:val="008B4FF4"/>
    <w:rsid w:val="008B5950"/>
    <w:rsid w:val="008B5B66"/>
    <w:rsid w:val="008B5BFA"/>
    <w:rsid w:val="008B61AB"/>
    <w:rsid w:val="008B6359"/>
    <w:rsid w:val="008B64BF"/>
    <w:rsid w:val="008B65D8"/>
    <w:rsid w:val="008B6EA9"/>
    <w:rsid w:val="008B6F4B"/>
    <w:rsid w:val="008B7145"/>
    <w:rsid w:val="008B7302"/>
    <w:rsid w:val="008B7EEF"/>
    <w:rsid w:val="008C01E9"/>
    <w:rsid w:val="008C0660"/>
    <w:rsid w:val="008C06D4"/>
    <w:rsid w:val="008C07EB"/>
    <w:rsid w:val="008C0821"/>
    <w:rsid w:val="008C0A56"/>
    <w:rsid w:val="008C0DDC"/>
    <w:rsid w:val="008C0E2F"/>
    <w:rsid w:val="008C0EF2"/>
    <w:rsid w:val="008C17E1"/>
    <w:rsid w:val="008C18B2"/>
    <w:rsid w:val="008C1D09"/>
    <w:rsid w:val="008C20C8"/>
    <w:rsid w:val="008C27BC"/>
    <w:rsid w:val="008C2974"/>
    <w:rsid w:val="008C2B05"/>
    <w:rsid w:val="008C2B8E"/>
    <w:rsid w:val="008C2C57"/>
    <w:rsid w:val="008C2C6B"/>
    <w:rsid w:val="008C2D6D"/>
    <w:rsid w:val="008C2E6A"/>
    <w:rsid w:val="008C3818"/>
    <w:rsid w:val="008C39C5"/>
    <w:rsid w:val="008C3C77"/>
    <w:rsid w:val="008C4536"/>
    <w:rsid w:val="008C4692"/>
    <w:rsid w:val="008C4FA6"/>
    <w:rsid w:val="008C4FB4"/>
    <w:rsid w:val="008C513F"/>
    <w:rsid w:val="008C51E3"/>
    <w:rsid w:val="008C52A0"/>
    <w:rsid w:val="008C5778"/>
    <w:rsid w:val="008C5947"/>
    <w:rsid w:val="008C5E9A"/>
    <w:rsid w:val="008C6168"/>
    <w:rsid w:val="008C650B"/>
    <w:rsid w:val="008C66C7"/>
    <w:rsid w:val="008C6767"/>
    <w:rsid w:val="008C7AD4"/>
    <w:rsid w:val="008C7B4F"/>
    <w:rsid w:val="008C7EC0"/>
    <w:rsid w:val="008D02DC"/>
    <w:rsid w:val="008D0359"/>
    <w:rsid w:val="008D0497"/>
    <w:rsid w:val="008D0562"/>
    <w:rsid w:val="008D07B8"/>
    <w:rsid w:val="008D0905"/>
    <w:rsid w:val="008D0A50"/>
    <w:rsid w:val="008D0C26"/>
    <w:rsid w:val="008D1098"/>
    <w:rsid w:val="008D165F"/>
    <w:rsid w:val="008D19A7"/>
    <w:rsid w:val="008D1C99"/>
    <w:rsid w:val="008D2102"/>
    <w:rsid w:val="008D2349"/>
    <w:rsid w:val="008D26CC"/>
    <w:rsid w:val="008D30A4"/>
    <w:rsid w:val="008D30FD"/>
    <w:rsid w:val="008D3196"/>
    <w:rsid w:val="008D3324"/>
    <w:rsid w:val="008D3406"/>
    <w:rsid w:val="008D3726"/>
    <w:rsid w:val="008D3D69"/>
    <w:rsid w:val="008D425B"/>
    <w:rsid w:val="008D4368"/>
    <w:rsid w:val="008D4A26"/>
    <w:rsid w:val="008D53C7"/>
    <w:rsid w:val="008D53EE"/>
    <w:rsid w:val="008D5511"/>
    <w:rsid w:val="008D5930"/>
    <w:rsid w:val="008D5967"/>
    <w:rsid w:val="008D6084"/>
    <w:rsid w:val="008D6611"/>
    <w:rsid w:val="008D6740"/>
    <w:rsid w:val="008D6D9B"/>
    <w:rsid w:val="008D6E00"/>
    <w:rsid w:val="008D7269"/>
    <w:rsid w:val="008D72E6"/>
    <w:rsid w:val="008D72F7"/>
    <w:rsid w:val="008D79F3"/>
    <w:rsid w:val="008D7C5A"/>
    <w:rsid w:val="008D7E6D"/>
    <w:rsid w:val="008D7F16"/>
    <w:rsid w:val="008E00D0"/>
    <w:rsid w:val="008E023F"/>
    <w:rsid w:val="008E051A"/>
    <w:rsid w:val="008E155C"/>
    <w:rsid w:val="008E16EA"/>
    <w:rsid w:val="008E1A1F"/>
    <w:rsid w:val="008E1A29"/>
    <w:rsid w:val="008E1A64"/>
    <w:rsid w:val="008E1E73"/>
    <w:rsid w:val="008E1ED6"/>
    <w:rsid w:val="008E1FE4"/>
    <w:rsid w:val="008E2797"/>
    <w:rsid w:val="008E2910"/>
    <w:rsid w:val="008E2C0F"/>
    <w:rsid w:val="008E2C2B"/>
    <w:rsid w:val="008E2CCE"/>
    <w:rsid w:val="008E3389"/>
    <w:rsid w:val="008E3558"/>
    <w:rsid w:val="008E35BF"/>
    <w:rsid w:val="008E3730"/>
    <w:rsid w:val="008E3756"/>
    <w:rsid w:val="008E3F22"/>
    <w:rsid w:val="008E41FB"/>
    <w:rsid w:val="008E4439"/>
    <w:rsid w:val="008E46FA"/>
    <w:rsid w:val="008E4D59"/>
    <w:rsid w:val="008E55E1"/>
    <w:rsid w:val="008E581B"/>
    <w:rsid w:val="008E6A3D"/>
    <w:rsid w:val="008E6B33"/>
    <w:rsid w:val="008E6D8A"/>
    <w:rsid w:val="008E77A1"/>
    <w:rsid w:val="008E78E9"/>
    <w:rsid w:val="008E7C9D"/>
    <w:rsid w:val="008E7E03"/>
    <w:rsid w:val="008E7EB9"/>
    <w:rsid w:val="008F0234"/>
    <w:rsid w:val="008F0554"/>
    <w:rsid w:val="008F06A2"/>
    <w:rsid w:val="008F0A90"/>
    <w:rsid w:val="008F0B33"/>
    <w:rsid w:val="008F0B38"/>
    <w:rsid w:val="008F0CD7"/>
    <w:rsid w:val="008F0D5D"/>
    <w:rsid w:val="008F10CE"/>
    <w:rsid w:val="008F15EA"/>
    <w:rsid w:val="008F16D5"/>
    <w:rsid w:val="008F1BA8"/>
    <w:rsid w:val="008F257C"/>
    <w:rsid w:val="008F27C7"/>
    <w:rsid w:val="008F286B"/>
    <w:rsid w:val="008F30D2"/>
    <w:rsid w:val="008F3AD8"/>
    <w:rsid w:val="008F3DCC"/>
    <w:rsid w:val="008F43A4"/>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6FB4"/>
    <w:rsid w:val="008F71DC"/>
    <w:rsid w:val="008F7250"/>
    <w:rsid w:val="008F7297"/>
    <w:rsid w:val="008F759F"/>
    <w:rsid w:val="008F7FF9"/>
    <w:rsid w:val="009001F7"/>
    <w:rsid w:val="0090044F"/>
    <w:rsid w:val="00900D1F"/>
    <w:rsid w:val="00901348"/>
    <w:rsid w:val="0090177D"/>
    <w:rsid w:val="00901A42"/>
    <w:rsid w:val="00901CD1"/>
    <w:rsid w:val="00901D90"/>
    <w:rsid w:val="00902525"/>
    <w:rsid w:val="009026C9"/>
    <w:rsid w:val="00902DB3"/>
    <w:rsid w:val="009031E8"/>
    <w:rsid w:val="00903B1A"/>
    <w:rsid w:val="009040AA"/>
    <w:rsid w:val="009042FA"/>
    <w:rsid w:val="0090449C"/>
    <w:rsid w:val="00904F14"/>
    <w:rsid w:val="00905031"/>
    <w:rsid w:val="009052C0"/>
    <w:rsid w:val="0090567B"/>
    <w:rsid w:val="00905730"/>
    <w:rsid w:val="00905825"/>
    <w:rsid w:val="00905BEE"/>
    <w:rsid w:val="0090692F"/>
    <w:rsid w:val="00906C3D"/>
    <w:rsid w:val="00907749"/>
    <w:rsid w:val="00907A52"/>
    <w:rsid w:val="00910716"/>
    <w:rsid w:val="00910751"/>
    <w:rsid w:val="009107B8"/>
    <w:rsid w:val="00910990"/>
    <w:rsid w:val="009116AD"/>
    <w:rsid w:val="009116DB"/>
    <w:rsid w:val="0091198C"/>
    <w:rsid w:val="00911A16"/>
    <w:rsid w:val="00911B2D"/>
    <w:rsid w:val="00911D99"/>
    <w:rsid w:val="00912270"/>
    <w:rsid w:val="00912881"/>
    <w:rsid w:val="00912AD2"/>
    <w:rsid w:val="00912B89"/>
    <w:rsid w:val="00912D89"/>
    <w:rsid w:val="009131EE"/>
    <w:rsid w:val="009133EF"/>
    <w:rsid w:val="00913861"/>
    <w:rsid w:val="009139F7"/>
    <w:rsid w:val="00913AD8"/>
    <w:rsid w:val="009152CB"/>
    <w:rsid w:val="0091580F"/>
    <w:rsid w:val="009158DF"/>
    <w:rsid w:val="00916382"/>
    <w:rsid w:val="00916905"/>
    <w:rsid w:val="00916AE7"/>
    <w:rsid w:val="00916BCF"/>
    <w:rsid w:val="00916DCF"/>
    <w:rsid w:val="0091707E"/>
    <w:rsid w:val="009170D3"/>
    <w:rsid w:val="00917241"/>
    <w:rsid w:val="0091727B"/>
    <w:rsid w:val="0091745D"/>
    <w:rsid w:val="00917B5E"/>
    <w:rsid w:val="00920113"/>
    <w:rsid w:val="009202F2"/>
    <w:rsid w:val="009202FF"/>
    <w:rsid w:val="00920BDD"/>
    <w:rsid w:val="00920F57"/>
    <w:rsid w:val="009212C5"/>
    <w:rsid w:val="0092134E"/>
    <w:rsid w:val="00921411"/>
    <w:rsid w:val="00921449"/>
    <w:rsid w:val="0092197C"/>
    <w:rsid w:val="00921B1C"/>
    <w:rsid w:val="00921E00"/>
    <w:rsid w:val="00921E13"/>
    <w:rsid w:val="00921E43"/>
    <w:rsid w:val="00921F13"/>
    <w:rsid w:val="00922379"/>
    <w:rsid w:val="00922550"/>
    <w:rsid w:val="00922660"/>
    <w:rsid w:val="00922ADD"/>
    <w:rsid w:val="00922B08"/>
    <w:rsid w:val="00922C1B"/>
    <w:rsid w:val="00923295"/>
    <w:rsid w:val="00923921"/>
    <w:rsid w:val="00923981"/>
    <w:rsid w:val="00923E83"/>
    <w:rsid w:val="009241E5"/>
    <w:rsid w:val="0092440F"/>
    <w:rsid w:val="009247D8"/>
    <w:rsid w:val="00924893"/>
    <w:rsid w:val="00924BB6"/>
    <w:rsid w:val="00924D79"/>
    <w:rsid w:val="00924DFE"/>
    <w:rsid w:val="009255EB"/>
    <w:rsid w:val="00925652"/>
    <w:rsid w:val="00925EA0"/>
    <w:rsid w:val="009260F5"/>
    <w:rsid w:val="00926150"/>
    <w:rsid w:val="00926221"/>
    <w:rsid w:val="00926B1B"/>
    <w:rsid w:val="00927930"/>
    <w:rsid w:val="00927A7F"/>
    <w:rsid w:val="00927C36"/>
    <w:rsid w:val="00930297"/>
    <w:rsid w:val="00930413"/>
    <w:rsid w:val="009304ED"/>
    <w:rsid w:val="0093064D"/>
    <w:rsid w:val="009307B8"/>
    <w:rsid w:val="0093086E"/>
    <w:rsid w:val="00930C85"/>
    <w:rsid w:val="00930CD3"/>
    <w:rsid w:val="0093183F"/>
    <w:rsid w:val="00931850"/>
    <w:rsid w:val="009318E7"/>
    <w:rsid w:val="0093220A"/>
    <w:rsid w:val="00932326"/>
    <w:rsid w:val="0093234A"/>
    <w:rsid w:val="009329EE"/>
    <w:rsid w:val="00932B0C"/>
    <w:rsid w:val="00932DED"/>
    <w:rsid w:val="009331EA"/>
    <w:rsid w:val="009333E9"/>
    <w:rsid w:val="009336CF"/>
    <w:rsid w:val="00933732"/>
    <w:rsid w:val="009337C6"/>
    <w:rsid w:val="00933BEE"/>
    <w:rsid w:val="0093404B"/>
    <w:rsid w:val="00934640"/>
    <w:rsid w:val="009347B4"/>
    <w:rsid w:val="00934E7D"/>
    <w:rsid w:val="00934EB8"/>
    <w:rsid w:val="00935830"/>
    <w:rsid w:val="00935A91"/>
    <w:rsid w:val="00936042"/>
    <w:rsid w:val="009363B5"/>
    <w:rsid w:val="00936592"/>
    <w:rsid w:val="00936630"/>
    <w:rsid w:val="009368A6"/>
    <w:rsid w:val="00936A6C"/>
    <w:rsid w:val="00936BF1"/>
    <w:rsid w:val="009372FC"/>
    <w:rsid w:val="0093741E"/>
    <w:rsid w:val="009376D1"/>
    <w:rsid w:val="009379A7"/>
    <w:rsid w:val="00937D1C"/>
    <w:rsid w:val="009401D3"/>
    <w:rsid w:val="00940354"/>
    <w:rsid w:val="009404AB"/>
    <w:rsid w:val="00940702"/>
    <w:rsid w:val="009407C5"/>
    <w:rsid w:val="00940A91"/>
    <w:rsid w:val="00940AF7"/>
    <w:rsid w:val="0094155E"/>
    <w:rsid w:val="009415DB"/>
    <w:rsid w:val="00941868"/>
    <w:rsid w:val="00941B9F"/>
    <w:rsid w:val="00942003"/>
    <w:rsid w:val="0094228A"/>
    <w:rsid w:val="0094266F"/>
    <w:rsid w:val="0094287B"/>
    <w:rsid w:val="00942F07"/>
    <w:rsid w:val="00943105"/>
    <w:rsid w:val="00943700"/>
    <w:rsid w:val="00944072"/>
    <w:rsid w:val="009445E0"/>
    <w:rsid w:val="00944F33"/>
    <w:rsid w:val="00944FA0"/>
    <w:rsid w:val="0094513E"/>
    <w:rsid w:val="0094554E"/>
    <w:rsid w:val="00945827"/>
    <w:rsid w:val="00945978"/>
    <w:rsid w:val="00945E56"/>
    <w:rsid w:val="00946688"/>
    <w:rsid w:val="0094690E"/>
    <w:rsid w:val="0094707D"/>
    <w:rsid w:val="009472D7"/>
    <w:rsid w:val="0094743A"/>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8A3"/>
    <w:rsid w:val="00953625"/>
    <w:rsid w:val="009536CB"/>
    <w:rsid w:val="00953E72"/>
    <w:rsid w:val="00953F59"/>
    <w:rsid w:val="00954035"/>
    <w:rsid w:val="00954751"/>
    <w:rsid w:val="00954AD6"/>
    <w:rsid w:val="00954CD6"/>
    <w:rsid w:val="00954D1C"/>
    <w:rsid w:val="00954E80"/>
    <w:rsid w:val="00954ED4"/>
    <w:rsid w:val="0095501B"/>
    <w:rsid w:val="009557CE"/>
    <w:rsid w:val="0095591B"/>
    <w:rsid w:val="00955B2B"/>
    <w:rsid w:val="00955DFD"/>
    <w:rsid w:val="0095655D"/>
    <w:rsid w:val="00956D8F"/>
    <w:rsid w:val="009570F3"/>
    <w:rsid w:val="00957483"/>
    <w:rsid w:val="0095767B"/>
    <w:rsid w:val="009578AA"/>
    <w:rsid w:val="00957C63"/>
    <w:rsid w:val="00957C98"/>
    <w:rsid w:val="00957D10"/>
    <w:rsid w:val="00957E7F"/>
    <w:rsid w:val="0096015E"/>
    <w:rsid w:val="009602AB"/>
    <w:rsid w:val="00960449"/>
    <w:rsid w:val="009607FD"/>
    <w:rsid w:val="00960900"/>
    <w:rsid w:val="00960947"/>
    <w:rsid w:val="00960E04"/>
    <w:rsid w:val="0096102B"/>
    <w:rsid w:val="00961169"/>
    <w:rsid w:val="00961250"/>
    <w:rsid w:val="009616C2"/>
    <w:rsid w:val="00961754"/>
    <w:rsid w:val="00961A1A"/>
    <w:rsid w:val="00961A4C"/>
    <w:rsid w:val="00961F8C"/>
    <w:rsid w:val="009620B0"/>
    <w:rsid w:val="009621A5"/>
    <w:rsid w:val="009623CA"/>
    <w:rsid w:val="00962782"/>
    <w:rsid w:val="0096287B"/>
    <w:rsid w:val="009628F7"/>
    <w:rsid w:val="00962B9B"/>
    <w:rsid w:val="00962E49"/>
    <w:rsid w:val="00963553"/>
    <w:rsid w:val="009637FD"/>
    <w:rsid w:val="00963935"/>
    <w:rsid w:val="00963DD1"/>
    <w:rsid w:val="0096407C"/>
    <w:rsid w:val="0096411E"/>
    <w:rsid w:val="0096416C"/>
    <w:rsid w:val="00964996"/>
    <w:rsid w:val="0096535C"/>
    <w:rsid w:val="00965706"/>
    <w:rsid w:val="009658AB"/>
    <w:rsid w:val="00965BD5"/>
    <w:rsid w:val="00965C39"/>
    <w:rsid w:val="00965CE0"/>
    <w:rsid w:val="00965E31"/>
    <w:rsid w:val="00966A50"/>
    <w:rsid w:val="00966CA6"/>
    <w:rsid w:val="00966ED7"/>
    <w:rsid w:val="00967232"/>
    <w:rsid w:val="0096750B"/>
    <w:rsid w:val="00967ADB"/>
    <w:rsid w:val="00967CBE"/>
    <w:rsid w:val="00967F6E"/>
    <w:rsid w:val="0097010A"/>
    <w:rsid w:val="009706D4"/>
    <w:rsid w:val="00970AD2"/>
    <w:rsid w:val="00970B6A"/>
    <w:rsid w:val="00970BD9"/>
    <w:rsid w:val="00970CC4"/>
    <w:rsid w:val="00970D7B"/>
    <w:rsid w:val="00970DF9"/>
    <w:rsid w:val="009714D9"/>
    <w:rsid w:val="00971A0F"/>
    <w:rsid w:val="00971AE9"/>
    <w:rsid w:val="00971B2F"/>
    <w:rsid w:val="00972956"/>
    <w:rsid w:val="00972B1E"/>
    <w:rsid w:val="00972B93"/>
    <w:rsid w:val="00972C5B"/>
    <w:rsid w:val="00972E77"/>
    <w:rsid w:val="00972F49"/>
    <w:rsid w:val="00973700"/>
    <w:rsid w:val="00973960"/>
    <w:rsid w:val="00973C50"/>
    <w:rsid w:val="00974B8C"/>
    <w:rsid w:val="0097539B"/>
    <w:rsid w:val="00975631"/>
    <w:rsid w:val="00975C91"/>
    <w:rsid w:val="00975D72"/>
    <w:rsid w:val="00976542"/>
    <w:rsid w:val="00976B89"/>
    <w:rsid w:val="00977188"/>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594"/>
    <w:rsid w:val="00984DC5"/>
    <w:rsid w:val="00984DFF"/>
    <w:rsid w:val="0098555E"/>
    <w:rsid w:val="00985685"/>
    <w:rsid w:val="009856E1"/>
    <w:rsid w:val="009857FB"/>
    <w:rsid w:val="00986423"/>
    <w:rsid w:val="00986553"/>
    <w:rsid w:val="009866B2"/>
    <w:rsid w:val="00986D0E"/>
    <w:rsid w:val="00986D71"/>
    <w:rsid w:val="00986E15"/>
    <w:rsid w:val="009871C5"/>
    <w:rsid w:val="00987366"/>
    <w:rsid w:val="0098742C"/>
    <w:rsid w:val="0098765F"/>
    <w:rsid w:val="00987688"/>
    <w:rsid w:val="00987A47"/>
    <w:rsid w:val="00987AA9"/>
    <w:rsid w:val="00987DFA"/>
    <w:rsid w:val="009900E6"/>
    <w:rsid w:val="0099093D"/>
    <w:rsid w:val="00990B6D"/>
    <w:rsid w:val="00990DDE"/>
    <w:rsid w:val="00991123"/>
    <w:rsid w:val="0099117B"/>
    <w:rsid w:val="0099124B"/>
    <w:rsid w:val="00991426"/>
    <w:rsid w:val="00991550"/>
    <w:rsid w:val="0099181B"/>
    <w:rsid w:val="00991ACC"/>
    <w:rsid w:val="009920D6"/>
    <w:rsid w:val="009936AB"/>
    <w:rsid w:val="00993756"/>
    <w:rsid w:val="00993ACA"/>
    <w:rsid w:val="00993DAE"/>
    <w:rsid w:val="009942BA"/>
    <w:rsid w:val="0099462D"/>
    <w:rsid w:val="00994EAF"/>
    <w:rsid w:val="00995139"/>
    <w:rsid w:val="0099513C"/>
    <w:rsid w:val="009953FE"/>
    <w:rsid w:val="009959E3"/>
    <w:rsid w:val="0099603B"/>
    <w:rsid w:val="00996120"/>
    <w:rsid w:val="0099633F"/>
    <w:rsid w:val="00996446"/>
    <w:rsid w:val="00996E00"/>
    <w:rsid w:val="00996FB0"/>
    <w:rsid w:val="00997040"/>
    <w:rsid w:val="0099721E"/>
    <w:rsid w:val="00997271"/>
    <w:rsid w:val="00997461"/>
    <w:rsid w:val="00997A4A"/>
    <w:rsid w:val="009A0324"/>
    <w:rsid w:val="009A0B18"/>
    <w:rsid w:val="009A0B30"/>
    <w:rsid w:val="009A0B77"/>
    <w:rsid w:val="009A0FBA"/>
    <w:rsid w:val="009A1377"/>
    <w:rsid w:val="009A1491"/>
    <w:rsid w:val="009A1542"/>
    <w:rsid w:val="009A1781"/>
    <w:rsid w:val="009A1945"/>
    <w:rsid w:val="009A1DFB"/>
    <w:rsid w:val="009A1E37"/>
    <w:rsid w:val="009A2131"/>
    <w:rsid w:val="009A2189"/>
    <w:rsid w:val="009A2264"/>
    <w:rsid w:val="009A228A"/>
    <w:rsid w:val="009A253C"/>
    <w:rsid w:val="009A2627"/>
    <w:rsid w:val="009A28F9"/>
    <w:rsid w:val="009A2E7A"/>
    <w:rsid w:val="009A2F7F"/>
    <w:rsid w:val="009A347B"/>
    <w:rsid w:val="009A3726"/>
    <w:rsid w:val="009A39B3"/>
    <w:rsid w:val="009A3A46"/>
    <w:rsid w:val="009A4131"/>
    <w:rsid w:val="009A469F"/>
    <w:rsid w:val="009A4918"/>
    <w:rsid w:val="009A5178"/>
    <w:rsid w:val="009A5190"/>
    <w:rsid w:val="009A5451"/>
    <w:rsid w:val="009A5D79"/>
    <w:rsid w:val="009A608A"/>
    <w:rsid w:val="009A61EB"/>
    <w:rsid w:val="009A62E0"/>
    <w:rsid w:val="009A6354"/>
    <w:rsid w:val="009A64BF"/>
    <w:rsid w:val="009A69D0"/>
    <w:rsid w:val="009A6BD5"/>
    <w:rsid w:val="009A6DE2"/>
    <w:rsid w:val="009A6E4C"/>
    <w:rsid w:val="009A708C"/>
    <w:rsid w:val="009A74C3"/>
    <w:rsid w:val="009A78FC"/>
    <w:rsid w:val="009A7D1C"/>
    <w:rsid w:val="009B000A"/>
    <w:rsid w:val="009B0151"/>
    <w:rsid w:val="009B0580"/>
    <w:rsid w:val="009B0701"/>
    <w:rsid w:val="009B0714"/>
    <w:rsid w:val="009B0ED2"/>
    <w:rsid w:val="009B0F6A"/>
    <w:rsid w:val="009B129D"/>
    <w:rsid w:val="009B1335"/>
    <w:rsid w:val="009B139F"/>
    <w:rsid w:val="009B14D7"/>
    <w:rsid w:val="009B1665"/>
    <w:rsid w:val="009B18A0"/>
    <w:rsid w:val="009B20AA"/>
    <w:rsid w:val="009B241F"/>
    <w:rsid w:val="009B248F"/>
    <w:rsid w:val="009B27B5"/>
    <w:rsid w:val="009B2EAE"/>
    <w:rsid w:val="009B31D6"/>
    <w:rsid w:val="009B385E"/>
    <w:rsid w:val="009B3AE9"/>
    <w:rsid w:val="009B41FE"/>
    <w:rsid w:val="009B4456"/>
    <w:rsid w:val="009B4E07"/>
    <w:rsid w:val="009B5287"/>
    <w:rsid w:val="009B528B"/>
    <w:rsid w:val="009B5C61"/>
    <w:rsid w:val="009B5CA5"/>
    <w:rsid w:val="009B5EB0"/>
    <w:rsid w:val="009B5F86"/>
    <w:rsid w:val="009B649A"/>
    <w:rsid w:val="009B68A3"/>
    <w:rsid w:val="009B69D6"/>
    <w:rsid w:val="009B6AAC"/>
    <w:rsid w:val="009B6F45"/>
    <w:rsid w:val="009B6F5B"/>
    <w:rsid w:val="009B702A"/>
    <w:rsid w:val="009B7449"/>
    <w:rsid w:val="009C01F0"/>
    <w:rsid w:val="009C0292"/>
    <w:rsid w:val="009C0303"/>
    <w:rsid w:val="009C0693"/>
    <w:rsid w:val="009C0E41"/>
    <w:rsid w:val="009C0ED8"/>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C95"/>
    <w:rsid w:val="009C6D14"/>
    <w:rsid w:val="009C6EDB"/>
    <w:rsid w:val="009C76E4"/>
    <w:rsid w:val="009C79A8"/>
    <w:rsid w:val="009C7BA4"/>
    <w:rsid w:val="009C7CE6"/>
    <w:rsid w:val="009D046D"/>
    <w:rsid w:val="009D0ADB"/>
    <w:rsid w:val="009D0AFD"/>
    <w:rsid w:val="009D0E38"/>
    <w:rsid w:val="009D0E99"/>
    <w:rsid w:val="009D0F7A"/>
    <w:rsid w:val="009D1640"/>
    <w:rsid w:val="009D1A2B"/>
    <w:rsid w:val="009D244A"/>
    <w:rsid w:val="009D2720"/>
    <w:rsid w:val="009D278A"/>
    <w:rsid w:val="009D27D6"/>
    <w:rsid w:val="009D2A17"/>
    <w:rsid w:val="009D3554"/>
    <w:rsid w:val="009D3697"/>
    <w:rsid w:val="009D4157"/>
    <w:rsid w:val="009D434D"/>
    <w:rsid w:val="009D4394"/>
    <w:rsid w:val="009D4566"/>
    <w:rsid w:val="009D45AE"/>
    <w:rsid w:val="009D4BF5"/>
    <w:rsid w:val="009D4EBA"/>
    <w:rsid w:val="009D50B3"/>
    <w:rsid w:val="009D53C5"/>
    <w:rsid w:val="009D5685"/>
    <w:rsid w:val="009D5AA8"/>
    <w:rsid w:val="009D6298"/>
    <w:rsid w:val="009D67F8"/>
    <w:rsid w:val="009D691C"/>
    <w:rsid w:val="009D6B60"/>
    <w:rsid w:val="009D6F6C"/>
    <w:rsid w:val="009D725E"/>
    <w:rsid w:val="009D756C"/>
    <w:rsid w:val="009D7C0D"/>
    <w:rsid w:val="009D7D08"/>
    <w:rsid w:val="009E0728"/>
    <w:rsid w:val="009E0B37"/>
    <w:rsid w:val="009E0BF0"/>
    <w:rsid w:val="009E0C93"/>
    <w:rsid w:val="009E0F8F"/>
    <w:rsid w:val="009E1066"/>
    <w:rsid w:val="009E13E5"/>
    <w:rsid w:val="009E1853"/>
    <w:rsid w:val="009E1AB2"/>
    <w:rsid w:val="009E1CCF"/>
    <w:rsid w:val="009E1EAC"/>
    <w:rsid w:val="009E2183"/>
    <w:rsid w:val="009E2E04"/>
    <w:rsid w:val="009E2F3B"/>
    <w:rsid w:val="009E3169"/>
    <w:rsid w:val="009E3419"/>
    <w:rsid w:val="009E3528"/>
    <w:rsid w:val="009E3B07"/>
    <w:rsid w:val="009E3BBC"/>
    <w:rsid w:val="009E3C3B"/>
    <w:rsid w:val="009E3F1E"/>
    <w:rsid w:val="009E4848"/>
    <w:rsid w:val="009E4D3F"/>
    <w:rsid w:val="009E4DE1"/>
    <w:rsid w:val="009E4F96"/>
    <w:rsid w:val="009E520E"/>
    <w:rsid w:val="009E5454"/>
    <w:rsid w:val="009E54A0"/>
    <w:rsid w:val="009E5513"/>
    <w:rsid w:val="009E5A1A"/>
    <w:rsid w:val="009E5D41"/>
    <w:rsid w:val="009E6606"/>
    <w:rsid w:val="009E681A"/>
    <w:rsid w:val="009E6F7C"/>
    <w:rsid w:val="009E7150"/>
    <w:rsid w:val="009E765C"/>
    <w:rsid w:val="009E76AC"/>
    <w:rsid w:val="009E775C"/>
    <w:rsid w:val="009E77D2"/>
    <w:rsid w:val="009E7943"/>
    <w:rsid w:val="009F08E5"/>
    <w:rsid w:val="009F0F39"/>
    <w:rsid w:val="009F0FB3"/>
    <w:rsid w:val="009F1136"/>
    <w:rsid w:val="009F12E1"/>
    <w:rsid w:val="009F1401"/>
    <w:rsid w:val="009F1416"/>
    <w:rsid w:val="009F16BA"/>
    <w:rsid w:val="009F1986"/>
    <w:rsid w:val="009F1C60"/>
    <w:rsid w:val="009F20AA"/>
    <w:rsid w:val="009F23E8"/>
    <w:rsid w:val="009F24FC"/>
    <w:rsid w:val="009F26D5"/>
    <w:rsid w:val="009F26F4"/>
    <w:rsid w:val="009F28C7"/>
    <w:rsid w:val="009F2912"/>
    <w:rsid w:val="009F30F1"/>
    <w:rsid w:val="009F3538"/>
    <w:rsid w:val="009F3846"/>
    <w:rsid w:val="009F3EBC"/>
    <w:rsid w:val="009F40DE"/>
    <w:rsid w:val="009F4174"/>
    <w:rsid w:val="009F4633"/>
    <w:rsid w:val="009F4EA8"/>
    <w:rsid w:val="009F5462"/>
    <w:rsid w:val="009F55AF"/>
    <w:rsid w:val="009F55C0"/>
    <w:rsid w:val="009F5AD9"/>
    <w:rsid w:val="009F5CF0"/>
    <w:rsid w:val="009F5E97"/>
    <w:rsid w:val="009F61A9"/>
    <w:rsid w:val="009F68BB"/>
    <w:rsid w:val="009F6F55"/>
    <w:rsid w:val="009F70AC"/>
    <w:rsid w:val="009F71DE"/>
    <w:rsid w:val="009F7316"/>
    <w:rsid w:val="009F7423"/>
    <w:rsid w:val="009F7B97"/>
    <w:rsid w:val="00A00531"/>
    <w:rsid w:val="00A00E4E"/>
    <w:rsid w:val="00A00E53"/>
    <w:rsid w:val="00A00EC0"/>
    <w:rsid w:val="00A014C6"/>
    <w:rsid w:val="00A01FF8"/>
    <w:rsid w:val="00A025B3"/>
    <w:rsid w:val="00A0276E"/>
    <w:rsid w:val="00A028C3"/>
    <w:rsid w:val="00A0310E"/>
    <w:rsid w:val="00A03444"/>
    <w:rsid w:val="00A03BFB"/>
    <w:rsid w:val="00A0424C"/>
    <w:rsid w:val="00A042E0"/>
    <w:rsid w:val="00A049CA"/>
    <w:rsid w:val="00A04A55"/>
    <w:rsid w:val="00A05269"/>
    <w:rsid w:val="00A053CC"/>
    <w:rsid w:val="00A0540D"/>
    <w:rsid w:val="00A05F57"/>
    <w:rsid w:val="00A060D4"/>
    <w:rsid w:val="00A0643E"/>
    <w:rsid w:val="00A06A21"/>
    <w:rsid w:val="00A06AB1"/>
    <w:rsid w:val="00A06D15"/>
    <w:rsid w:val="00A06E37"/>
    <w:rsid w:val="00A07034"/>
    <w:rsid w:val="00A07207"/>
    <w:rsid w:val="00A0728A"/>
    <w:rsid w:val="00A0771A"/>
    <w:rsid w:val="00A07A35"/>
    <w:rsid w:val="00A07F76"/>
    <w:rsid w:val="00A10084"/>
    <w:rsid w:val="00A1027A"/>
    <w:rsid w:val="00A10656"/>
    <w:rsid w:val="00A10897"/>
    <w:rsid w:val="00A10C8A"/>
    <w:rsid w:val="00A11984"/>
    <w:rsid w:val="00A11C70"/>
    <w:rsid w:val="00A11F87"/>
    <w:rsid w:val="00A124A0"/>
    <w:rsid w:val="00A128AF"/>
    <w:rsid w:val="00A12996"/>
    <w:rsid w:val="00A12A98"/>
    <w:rsid w:val="00A13568"/>
    <w:rsid w:val="00A139AC"/>
    <w:rsid w:val="00A13CE0"/>
    <w:rsid w:val="00A1416B"/>
    <w:rsid w:val="00A1431F"/>
    <w:rsid w:val="00A147C8"/>
    <w:rsid w:val="00A14B4E"/>
    <w:rsid w:val="00A14C07"/>
    <w:rsid w:val="00A14C73"/>
    <w:rsid w:val="00A15172"/>
    <w:rsid w:val="00A151E4"/>
    <w:rsid w:val="00A15295"/>
    <w:rsid w:val="00A153A4"/>
    <w:rsid w:val="00A15676"/>
    <w:rsid w:val="00A159CE"/>
    <w:rsid w:val="00A160FB"/>
    <w:rsid w:val="00A16110"/>
    <w:rsid w:val="00A16172"/>
    <w:rsid w:val="00A166DA"/>
    <w:rsid w:val="00A16714"/>
    <w:rsid w:val="00A16AB7"/>
    <w:rsid w:val="00A16B92"/>
    <w:rsid w:val="00A1747D"/>
    <w:rsid w:val="00A17AB7"/>
    <w:rsid w:val="00A17CDF"/>
    <w:rsid w:val="00A17DD5"/>
    <w:rsid w:val="00A208AA"/>
    <w:rsid w:val="00A20C1A"/>
    <w:rsid w:val="00A20FFB"/>
    <w:rsid w:val="00A2103D"/>
    <w:rsid w:val="00A21346"/>
    <w:rsid w:val="00A2167F"/>
    <w:rsid w:val="00A219F9"/>
    <w:rsid w:val="00A21F9F"/>
    <w:rsid w:val="00A229D0"/>
    <w:rsid w:val="00A22B29"/>
    <w:rsid w:val="00A22B57"/>
    <w:rsid w:val="00A232F4"/>
    <w:rsid w:val="00A23383"/>
    <w:rsid w:val="00A2342A"/>
    <w:rsid w:val="00A2376F"/>
    <w:rsid w:val="00A2431B"/>
    <w:rsid w:val="00A246E5"/>
    <w:rsid w:val="00A2472D"/>
    <w:rsid w:val="00A247FD"/>
    <w:rsid w:val="00A24DD7"/>
    <w:rsid w:val="00A24E69"/>
    <w:rsid w:val="00A24F5C"/>
    <w:rsid w:val="00A2512F"/>
    <w:rsid w:val="00A25193"/>
    <w:rsid w:val="00A2520C"/>
    <w:rsid w:val="00A25313"/>
    <w:rsid w:val="00A253D5"/>
    <w:rsid w:val="00A25844"/>
    <w:rsid w:val="00A25A01"/>
    <w:rsid w:val="00A25B4B"/>
    <w:rsid w:val="00A25FF6"/>
    <w:rsid w:val="00A2609B"/>
    <w:rsid w:val="00A260D7"/>
    <w:rsid w:val="00A260F5"/>
    <w:rsid w:val="00A26164"/>
    <w:rsid w:val="00A262BB"/>
    <w:rsid w:val="00A26603"/>
    <w:rsid w:val="00A269D4"/>
    <w:rsid w:val="00A26AF5"/>
    <w:rsid w:val="00A26BCA"/>
    <w:rsid w:val="00A26E4A"/>
    <w:rsid w:val="00A275DF"/>
    <w:rsid w:val="00A2781E"/>
    <w:rsid w:val="00A278A4"/>
    <w:rsid w:val="00A27A41"/>
    <w:rsid w:val="00A27F33"/>
    <w:rsid w:val="00A27F56"/>
    <w:rsid w:val="00A3009A"/>
    <w:rsid w:val="00A3084E"/>
    <w:rsid w:val="00A3098B"/>
    <w:rsid w:val="00A30995"/>
    <w:rsid w:val="00A30ABB"/>
    <w:rsid w:val="00A311E7"/>
    <w:rsid w:val="00A3137B"/>
    <w:rsid w:val="00A31534"/>
    <w:rsid w:val="00A31BA7"/>
    <w:rsid w:val="00A31FF7"/>
    <w:rsid w:val="00A32357"/>
    <w:rsid w:val="00A324D5"/>
    <w:rsid w:val="00A3254C"/>
    <w:rsid w:val="00A3277A"/>
    <w:rsid w:val="00A338F3"/>
    <w:rsid w:val="00A33AF9"/>
    <w:rsid w:val="00A33B2D"/>
    <w:rsid w:val="00A33BC4"/>
    <w:rsid w:val="00A33F26"/>
    <w:rsid w:val="00A3438C"/>
    <w:rsid w:val="00A34864"/>
    <w:rsid w:val="00A348E4"/>
    <w:rsid w:val="00A357B2"/>
    <w:rsid w:val="00A357BA"/>
    <w:rsid w:val="00A357C3"/>
    <w:rsid w:val="00A359E3"/>
    <w:rsid w:val="00A35ADE"/>
    <w:rsid w:val="00A35AEF"/>
    <w:rsid w:val="00A35B40"/>
    <w:rsid w:val="00A35B83"/>
    <w:rsid w:val="00A35CF8"/>
    <w:rsid w:val="00A35E11"/>
    <w:rsid w:val="00A35EDB"/>
    <w:rsid w:val="00A35FBF"/>
    <w:rsid w:val="00A36582"/>
    <w:rsid w:val="00A36B36"/>
    <w:rsid w:val="00A36EC4"/>
    <w:rsid w:val="00A36FD3"/>
    <w:rsid w:val="00A373E0"/>
    <w:rsid w:val="00A37CC5"/>
    <w:rsid w:val="00A40257"/>
    <w:rsid w:val="00A4067F"/>
    <w:rsid w:val="00A40952"/>
    <w:rsid w:val="00A4098A"/>
    <w:rsid w:val="00A40A5F"/>
    <w:rsid w:val="00A40ADC"/>
    <w:rsid w:val="00A40BE2"/>
    <w:rsid w:val="00A40CF6"/>
    <w:rsid w:val="00A40E37"/>
    <w:rsid w:val="00A41846"/>
    <w:rsid w:val="00A41907"/>
    <w:rsid w:val="00A41996"/>
    <w:rsid w:val="00A41AE6"/>
    <w:rsid w:val="00A41C3C"/>
    <w:rsid w:val="00A42470"/>
    <w:rsid w:val="00A42B8E"/>
    <w:rsid w:val="00A42DF0"/>
    <w:rsid w:val="00A43557"/>
    <w:rsid w:val="00A4361D"/>
    <w:rsid w:val="00A436C4"/>
    <w:rsid w:val="00A4399E"/>
    <w:rsid w:val="00A43AC9"/>
    <w:rsid w:val="00A44135"/>
    <w:rsid w:val="00A4454A"/>
    <w:rsid w:val="00A44B1D"/>
    <w:rsid w:val="00A44BFD"/>
    <w:rsid w:val="00A44E9B"/>
    <w:rsid w:val="00A45099"/>
    <w:rsid w:val="00A45858"/>
    <w:rsid w:val="00A45D29"/>
    <w:rsid w:val="00A45EA1"/>
    <w:rsid w:val="00A45FF5"/>
    <w:rsid w:val="00A4684E"/>
    <w:rsid w:val="00A46B7D"/>
    <w:rsid w:val="00A46D28"/>
    <w:rsid w:val="00A46D59"/>
    <w:rsid w:val="00A472EE"/>
    <w:rsid w:val="00A4778B"/>
    <w:rsid w:val="00A477B0"/>
    <w:rsid w:val="00A479BA"/>
    <w:rsid w:val="00A5011A"/>
    <w:rsid w:val="00A5022A"/>
    <w:rsid w:val="00A503C6"/>
    <w:rsid w:val="00A50480"/>
    <w:rsid w:val="00A504F2"/>
    <w:rsid w:val="00A505EE"/>
    <w:rsid w:val="00A50BC8"/>
    <w:rsid w:val="00A51361"/>
    <w:rsid w:val="00A51872"/>
    <w:rsid w:val="00A51A9F"/>
    <w:rsid w:val="00A52470"/>
    <w:rsid w:val="00A52593"/>
    <w:rsid w:val="00A52648"/>
    <w:rsid w:val="00A5290F"/>
    <w:rsid w:val="00A52E7D"/>
    <w:rsid w:val="00A53095"/>
    <w:rsid w:val="00A5321D"/>
    <w:rsid w:val="00A53CEB"/>
    <w:rsid w:val="00A53E52"/>
    <w:rsid w:val="00A53EAB"/>
    <w:rsid w:val="00A53F48"/>
    <w:rsid w:val="00A54248"/>
    <w:rsid w:val="00A54486"/>
    <w:rsid w:val="00A54895"/>
    <w:rsid w:val="00A54972"/>
    <w:rsid w:val="00A54C4A"/>
    <w:rsid w:val="00A55099"/>
    <w:rsid w:val="00A551BD"/>
    <w:rsid w:val="00A553C8"/>
    <w:rsid w:val="00A5581C"/>
    <w:rsid w:val="00A55E95"/>
    <w:rsid w:val="00A55F09"/>
    <w:rsid w:val="00A562C4"/>
    <w:rsid w:val="00A562E6"/>
    <w:rsid w:val="00A56873"/>
    <w:rsid w:val="00A56B1E"/>
    <w:rsid w:val="00A56E27"/>
    <w:rsid w:val="00A56E85"/>
    <w:rsid w:val="00A57420"/>
    <w:rsid w:val="00A577F3"/>
    <w:rsid w:val="00A57929"/>
    <w:rsid w:val="00A57B08"/>
    <w:rsid w:val="00A57DF5"/>
    <w:rsid w:val="00A57FE3"/>
    <w:rsid w:val="00A60160"/>
    <w:rsid w:val="00A6041E"/>
    <w:rsid w:val="00A6046E"/>
    <w:rsid w:val="00A60ADB"/>
    <w:rsid w:val="00A60CB7"/>
    <w:rsid w:val="00A6118F"/>
    <w:rsid w:val="00A61335"/>
    <w:rsid w:val="00A613D9"/>
    <w:rsid w:val="00A61413"/>
    <w:rsid w:val="00A61530"/>
    <w:rsid w:val="00A61580"/>
    <w:rsid w:val="00A61787"/>
    <w:rsid w:val="00A61B2C"/>
    <w:rsid w:val="00A61B81"/>
    <w:rsid w:val="00A61DDD"/>
    <w:rsid w:val="00A62811"/>
    <w:rsid w:val="00A62E4D"/>
    <w:rsid w:val="00A631C8"/>
    <w:rsid w:val="00A63E8C"/>
    <w:rsid w:val="00A63EEE"/>
    <w:rsid w:val="00A64417"/>
    <w:rsid w:val="00A64C9F"/>
    <w:rsid w:val="00A653F3"/>
    <w:rsid w:val="00A658A8"/>
    <w:rsid w:val="00A665C7"/>
    <w:rsid w:val="00A66C93"/>
    <w:rsid w:val="00A66F00"/>
    <w:rsid w:val="00A67702"/>
    <w:rsid w:val="00A67E3F"/>
    <w:rsid w:val="00A70B80"/>
    <w:rsid w:val="00A70ECB"/>
    <w:rsid w:val="00A70F74"/>
    <w:rsid w:val="00A712F7"/>
    <w:rsid w:val="00A71437"/>
    <w:rsid w:val="00A71AC2"/>
    <w:rsid w:val="00A720B4"/>
    <w:rsid w:val="00A7235A"/>
    <w:rsid w:val="00A72531"/>
    <w:rsid w:val="00A7303D"/>
    <w:rsid w:val="00A73291"/>
    <w:rsid w:val="00A7334C"/>
    <w:rsid w:val="00A7339D"/>
    <w:rsid w:val="00A73467"/>
    <w:rsid w:val="00A73809"/>
    <w:rsid w:val="00A73A43"/>
    <w:rsid w:val="00A73CFF"/>
    <w:rsid w:val="00A73D3B"/>
    <w:rsid w:val="00A73E27"/>
    <w:rsid w:val="00A7415E"/>
    <w:rsid w:val="00A745A4"/>
    <w:rsid w:val="00A74A0A"/>
    <w:rsid w:val="00A74C33"/>
    <w:rsid w:val="00A74CE1"/>
    <w:rsid w:val="00A7502C"/>
    <w:rsid w:val="00A75345"/>
    <w:rsid w:val="00A7545C"/>
    <w:rsid w:val="00A754ED"/>
    <w:rsid w:val="00A75535"/>
    <w:rsid w:val="00A756AD"/>
    <w:rsid w:val="00A757CB"/>
    <w:rsid w:val="00A75C7D"/>
    <w:rsid w:val="00A7645D"/>
    <w:rsid w:val="00A7655A"/>
    <w:rsid w:val="00A76EC8"/>
    <w:rsid w:val="00A77466"/>
    <w:rsid w:val="00A774B8"/>
    <w:rsid w:val="00A775A3"/>
    <w:rsid w:val="00A77C0D"/>
    <w:rsid w:val="00A77FED"/>
    <w:rsid w:val="00A8050C"/>
    <w:rsid w:val="00A80817"/>
    <w:rsid w:val="00A809BE"/>
    <w:rsid w:val="00A80B1A"/>
    <w:rsid w:val="00A80B1C"/>
    <w:rsid w:val="00A80E34"/>
    <w:rsid w:val="00A818C4"/>
    <w:rsid w:val="00A81BF1"/>
    <w:rsid w:val="00A822B2"/>
    <w:rsid w:val="00A8262B"/>
    <w:rsid w:val="00A82E32"/>
    <w:rsid w:val="00A82E84"/>
    <w:rsid w:val="00A831A4"/>
    <w:rsid w:val="00A83517"/>
    <w:rsid w:val="00A8379A"/>
    <w:rsid w:val="00A842B9"/>
    <w:rsid w:val="00A845D9"/>
    <w:rsid w:val="00A84AB7"/>
    <w:rsid w:val="00A84FBB"/>
    <w:rsid w:val="00A85143"/>
    <w:rsid w:val="00A8574F"/>
    <w:rsid w:val="00A85F86"/>
    <w:rsid w:val="00A86220"/>
    <w:rsid w:val="00A86289"/>
    <w:rsid w:val="00A86565"/>
    <w:rsid w:val="00A8674C"/>
    <w:rsid w:val="00A86B00"/>
    <w:rsid w:val="00A87080"/>
    <w:rsid w:val="00A870EE"/>
    <w:rsid w:val="00A8747A"/>
    <w:rsid w:val="00A876D0"/>
    <w:rsid w:val="00A8794B"/>
    <w:rsid w:val="00A87B67"/>
    <w:rsid w:val="00A87B6B"/>
    <w:rsid w:val="00A9000D"/>
    <w:rsid w:val="00A90052"/>
    <w:rsid w:val="00A901DF"/>
    <w:rsid w:val="00A90215"/>
    <w:rsid w:val="00A907F7"/>
    <w:rsid w:val="00A909B6"/>
    <w:rsid w:val="00A90B68"/>
    <w:rsid w:val="00A90D4E"/>
    <w:rsid w:val="00A90F91"/>
    <w:rsid w:val="00A910DA"/>
    <w:rsid w:val="00A91384"/>
    <w:rsid w:val="00A915DE"/>
    <w:rsid w:val="00A919D6"/>
    <w:rsid w:val="00A91DA2"/>
    <w:rsid w:val="00A92200"/>
    <w:rsid w:val="00A92E55"/>
    <w:rsid w:val="00A93932"/>
    <w:rsid w:val="00A93E28"/>
    <w:rsid w:val="00A93F4B"/>
    <w:rsid w:val="00A93FC2"/>
    <w:rsid w:val="00A942A1"/>
    <w:rsid w:val="00A942BA"/>
    <w:rsid w:val="00A94458"/>
    <w:rsid w:val="00A949D2"/>
    <w:rsid w:val="00A94A9C"/>
    <w:rsid w:val="00A953AB"/>
    <w:rsid w:val="00A953D6"/>
    <w:rsid w:val="00A9559C"/>
    <w:rsid w:val="00A955CE"/>
    <w:rsid w:val="00A95B1D"/>
    <w:rsid w:val="00A95BE6"/>
    <w:rsid w:val="00A95DD5"/>
    <w:rsid w:val="00A961F8"/>
    <w:rsid w:val="00A964D5"/>
    <w:rsid w:val="00A968BB"/>
    <w:rsid w:val="00A96A4E"/>
    <w:rsid w:val="00A96DC8"/>
    <w:rsid w:val="00A96E09"/>
    <w:rsid w:val="00A96FF0"/>
    <w:rsid w:val="00A97593"/>
    <w:rsid w:val="00A977A0"/>
    <w:rsid w:val="00A97B3A"/>
    <w:rsid w:val="00A97C74"/>
    <w:rsid w:val="00A97CA5"/>
    <w:rsid w:val="00A97D4C"/>
    <w:rsid w:val="00AA0033"/>
    <w:rsid w:val="00AA02EC"/>
    <w:rsid w:val="00AA06C5"/>
    <w:rsid w:val="00AA07C8"/>
    <w:rsid w:val="00AA094A"/>
    <w:rsid w:val="00AA0B25"/>
    <w:rsid w:val="00AA0B93"/>
    <w:rsid w:val="00AA12CB"/>
    <w:rsid w:val="00AA1768"/>
    <w:rsid w:val="00AA17E6"/>
    <w:rsid w:val="00AA1AA6"/>
    <w:rsid w:val="00AA1AAC"/>
    <w:rsid w:val="00AA1C25"/>
    <w:rsid w:val="00AA1E7C"/>
    <w:rsid w:val="00AA1F09"/>
    <w:rsid w:val="00AA21C0"/>
    <w:rsid w:val="00AA23E2"/>
    <w:rsid w:val="00AA24BA"/>
    <w:rsid w:val="00AA25D0"/>
    <w:rsid w:val="00AA2B8F"/>
    <w:rsid w:val="00AA2C74"/>
    <w:rsid w:val="00AA2D08"/>
    <w:rsid w:val="00AA31F8"/>
    <w:rsid w:val="00AA34E3"/>
    <w:rsid w:val="00AA3625"/>
    <w:rsid w:val="00AA372A"/>
    <w:rsid w:val="00AA3C21"/>
    <w:rsid w:val="00AA3DD9"/>
    <w:rsid w:val="00AA4173"/>
    <w:rsid w:val="00AA4186"/>
    <w:rsid w:val="00AA4306"/>
    <w:rsid w:val="00AA432B"/>
    <w:rsid w:val="00AA43E8"/>
    <w:rsid w:val="00AA44B1"/>
    <w:rsid w:val="00AA4A49"/>
    <w:rsid w:val="00AA4BE4"/>
    <w:rsid w:val="00AA5042"/>
    <w:rsid w:val="00AA55A8"/>
    <w:rsid w:val="00AA58B9"/>
    <w:rsid w:val="00AA63C9"/>
    <w:rsid w:val="00AA68B3"/>
    <w:rsid w:val="00AA6991"/>
    <w:rsid w:val="00AA6C49"/>
    <w:rsid w:val="00AA6C65"/>
    <w:rsid w:val="00AA741E"/>
    <w:rsid w:val="00AA7C65"/>
    <w:rsid w:val="00AA7D10"/>
    <w:rsid w:val="00AA7E75"/>
    <w:rsid w:val="00AB003C"/>
    <w:rsid w:val="00AB0787"/>
    <w:rsid w:val="00AB104E"/>
    <w:rsid w:val="00AB14B9"/>
    <w:rsid w:val="00AB18AF"/>
    <w:rsid w:val="00AB225D"/>
    <w:rsid w:val="00AB2526"/>
    <w:rsid w:val="00AB2532"/>
    <w:rsid w:val="00AB275F"/>
    <w:rsid w:val="00AB27EA"/>
    <w:rsid w:val="00AB2EB2"/>
    <w:rsid w:val="00AB2EFC"/>
    <w:rsid w:val="00AB325D"/>
    <w:rsid w:val="00AB3846"/>
    <w:rsid w:val="00AB3877"/>
    <w:rsid w:val="00AB3BD5"/>
    <w:rsid w:val="00AB3C26"/>
    <w:rsid w:val="00AB4077"/>
    <w:rsid w:val="00AB4154"/>
    <w:rsid w:val="00AB4171"/>
    <w:rsid w:val="00AB48D3"/>
    <w:rsid w:val="00AB4979"/>
    <w:rsid w:val="00AB4A5C"/>
    <w:rsid w:val="00AB4BFA"/>
    <w:rsid w:val="00AB52DB"/>
    <w:rsid w:val="00AB5365"/>
    <w:rsid w:val="00AB5AAB"/>
    <w:rsid w:val="00AB5C7E"/>
    <w:rsid w:val="00AB62DB"/>
    <w:rsid w:val="00AB644B"/>
    <w:rsid w:val="00AB6775"/>
    <w:rsid w:val="00AB7390"/>
    <w:rsid w:val="00AB75FC"/>
    <w:rsid w:val="00AB780B"/>
    <w:rsid w:val="00AB7D10"/>
    <w:rsid w:val="00AB7F96"/>
    <w:rsid w:val="00AC0148"/>
    <w:rsid w:val="00AC0287"/>
    <w:rsid w:val="00AC0A16"/>
    <w:rsid w:val="00AC138D"/>
    <w:rsid w:val="00AC17A3"/>
    <w:rsid w:val="00AC19F7"/>
    <w:rsid w:val="00AC1FFA"/>
    <w:rsid w:val="00AC22F9"/>
    <w:rsid w:val="00AC28FE"/>
    <w:rsid w:val="00AC297B"/>
    <w:rsid w:val="00AC2E89"/>
    <w:rsid w:val="00AC30E7"/>
    <w:rsid w:val="00AC3862"/>
    <w:rsid w:val="00AC4123"/>
    <w:rsid w:val="00AC451A"/>
    <w:rsid w:val="00AC478F"/>
    <w:rsid w:val="00AC47E6"/>
    <w:rsid w:val="00AC4C2C"/>
    <w:rsid w:val="00AC4DE1"/>
    <w:rsid w:val="00AC4ECE"/>
    <w:rsid w:val="00AC537D"/>
    <w:rsid w:val="00AC552C"/>
    <w:rsid w:val="00AC5B6A"/>
    <w:rsid w:val="00AC6306"/>
    <w:rsid w:val="00AC652C"/>
    <w:rsid w:val="00AC6554"/>
    <w:rsid w:val="00AC68D7"/>
    <w:rsid w:val="00AC6B78"/>
    <w:rsid w:val="00AC6D0B"/>
    <w:rsid w:val="00AC6D19"/>
    <w:rsid w:val="00AC6FE2"/>
    <w:rsid w:val="00AC70C0"/>
    <w:rsid w:val="00AC78F0"/>
    <w:rsid w:val="00AC7A2A"/>
    <w:rsid w:val="00AD02B7"/>
    <w:rsid w:val="00AD03D6"/>
    <w:rsid w:val="00AD0404"/>
    <w:rsid w:val="00AD04F5"/>
    <w:rsid w:val="00AD0593"/>
    <w:rsid w:val="00AD05B0"/>
    <w:rsid w:val="00AD06AE"/>
    <w:rsid w:val="00AD0B38"/>
    <w:rsid w:val="00AD0B66"/>
    <w:rsid w:val="00AD135F"/>
    <w:rsid w:val="00AD1831"/>
    <w:rsid w:val="00AD18EE"/>
    <w:rsid w:val="00AD2563"/>
    <w:rsid w:val="00AD2747"/>
    <w:rsid w:val="00AD2C5E"/>
    <w:rsid w:val="00AD2E8C"/>
    <w:rsid w:val="00AD3037"/>
    <w:rsid w:val="00AD3296"/>
    <w:rsid w:val="00AD33BC"/>
    <w:rsid w:val="00AD391C"/>
    <w:rsid w:val="00AD4816"/>
    <w:rsid w:val="00AD49FA"/>
    <w:rsid w:val="00AD4A41"/>
    <w:rsid w:val="00AD4C26"/>
    <w:rsid w:val="00AD52BD"/>
    <w:rsid w:val="00AD5DB5"/>
    <w:rsid w:val="00AD67D6"/>
    <w:rsid w:val="00AD6B3E"/>
    <w:rsid w:val="00AD70E2"/>
    <w:rsid w:val="00AD7452"/>
    <w:rsid w:val="00AD7588"/>
    <w:rsid w:val="00AD75B3"/>
    <w:rsid w:val="00AD7813"/>
    <w:rsid w:val="00AD7C28"/>
    <w:rsid w:val="00AD7C88"/>
    <w:rsid w:val="00AE0962"/>
    <w:rsid w:val="00AE0A91"/>
    <w:rsid w:val="00AE0FCB"/>
    <w:rsid w:val="00AE184A"/>
    <w:rsid w:val="00AE1B7D"/>
    <w:rsid w:val="00AE1C38"/>
    <w:rsid w:val="00AE2C29"/>
    <w:rsid w:val="00AE2FBA"/>
    <w:rsid w:val="00AE3242"/>
    <w:rsid w:val="00AE3298"/>
    <w:rsid w:val="00AE36B4"/>
    <w:rsid w:val="00AE382A"/>
    <w:rsid w:val="00AE38F7"/>
    <w:rsid w:val="00AE3CF0"/>
    <w:rsid w:val="00AE3D7B"/>
    <w:rsid w:val="00AE4098"/>
    <w:rsid w:val="00AE4226"/>
    <w:rsid w:val="00AE44CF"/>
    <w:rsid w:val="00AE4961"/>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899"/>
    <w:rsid w:val="00AE7990"/>
    <w:rsid w:val="00AE7BD7"/>
    <w:rsid w:val="00AF0002"/>
    <w:rsid w:val="00AF0481"/>
    <w:rsid w:val="00AF0541"/>
    <w:rsid w:val="00AF0AEB"/>
    <w:rsid w:val="00AF0C58"/>
    <w:rsid w:val="00AF1079"/>
    <w:rsid w:val="00AF18BF"/>
    <w:rsid w:val="00AF1D5E"/>
    <w:rsid w:val="00AF203B"/>
    <w:rsid w:val="00AF220B"/>
    <w:rsid w:val="00AF2484"/>
    <w:rsid w:val="00AF289D"/>
    <w:rsid w:val="00AF2A0B"/>
    <w:rsid w:val="00AF2BC0"/>
    <w:rsid w:val="00AF3C95"/>
    <w:rsid w:val="00AF4387"/>
    <w:rsid w:val="00AF4454"/>
    <w:rsid w:val="00AF4708"/>
    <w:rsid w:val="00AF49EA"/>
    <w:rsid w:val="00AF4D7B"/>
    <w:rsid w:val="00AF4F20"/>
    <w:rsid w:val="00AF4F66"/>
    <w:rsid w:val="00AF5266"/>
    <w:rsid w:val="00AF5647"/>
    <w:rsid w:val="00AF56B7"/>
    <w:rsid w:val="00AF5AFE"/>
    <w:rsid w:val="00AF666D"/>
    <w:rsid w:val="00AF6804"/>
    <w:rsid w:val="00AF6AA5"/>
    <w:rsid w:val="00AF6AB0"/>
    <w:rsid w:val="00AF6DE2"/>
    <w:rsid w:val="00AF6FF7"/>
    <w:rsid w:val="00AF7210"/>
    <w:rsid w:val="00AF72E1"/>
    <w:rsid w:val="00AF7582"/>
    <w:rsid w:val="00AF76A2"/>
    <w:rsid w:val="00AF7DA2"/>
    <w:rsid w:val="00AF7FD9"/>
    <w:rsid w:val="00B00433"/>
    <w:rsid w:val="00B00AFA"/>
    <w:rsid w:val="00B017D8"/>
    <w:rsid w:val="00B01A56"/>
    <w:rsid w:val="00B01E99"/>
    <w:rsid w:val="00B02271"/>
    <w:rsid w:val="00B025A5"/>
    <w:rsid w:val="00B0383E"/>
    <w:rsid w:val="00B03852"/>
    <w:rsid w:val="00B03B76"/>
    <w:rsid w:val="00B03C53"/>
    <w:rsid w:val="00B03D71"/>
    <w:rsid w:val="00B04DCC"/>
    <w:rsid w:val="00B04FF3"/>
    <w:rsid w:val="00B05AD9"/>
    <w:rsid w:val="00B05E05"/>
    <w:rsid w:val="00B06117"/>
    <w:rsid w:val="00B06278"/>
    <w:rsid w:val="00B06715"/>
    <w:rsid w:val="00B069A8"/>
    <w:rsid w:val="00B06ADB"/>
    <w:rsid w:val="00B06CC6"/>
    <w:rsid w:val="00B06DFF"/>
    <w:rsid w:val="00B06E1B"/>
    <w:rsid w:val="00B070B9"/>
    <w:rsid w:val="00B075AD"/>
    <w:rsid w:val="00B0787B"/>
    <w:rsid w:val="00B07891"/>
    <w:rsid w:val="00B07980"/>
    <w:rsid w:val="00B07B63"/>
    <w:rsid w:val="00B07C18"/>
    <w:rsid w:val="00B07DA6"/>
    <w:rsid w:val="00B10626"/>
    <w:rsid w:val="00B10795"/>
    <w:rsid w:val="00B10956"/>
    <w:rsid w:val="00B10E0B"/>
    <w:rsid w:val="00B116D9"/>
    <w:rsid w:val="00B11876"/>
    <w:rsid w:val="00B11DAC"/>
    <w:rsid w:val="00B120C0"/>
    <w:rsid w:val="00B124BB"/>
    <w:rsid w:val="00B12647"/>
    <w:rsid w:val="00B126A1"/>
    <w:rsid w:val="00B1287F"/>
    <w:rsid w:val="00B12922"/>
    <w:rsid w:val="00B12BBF"/>
    <w:rsid w:val="00B12DCE"/>
    <w:rsid w:val="00B12F5A"/>
    <w:rsid w:val="00B130E1"/>
    <w:rsid w:val="00B1392B"/>
    <w:rsid w:val="00B13AF4"/>
    <w:rsid w:val="00B13F63"/>
    <w:rsid w:val="00B14196"/>
    <w:rsid w:val="00B1487F"/>
    <w:rsid w:val="00B14921"/>
    <w:rsid w:val="00B14E80"/>
    <w:rsid w:val="00B1501A"/>
    <w:rsid w:val="00B15683"/>
    <w:rsid w:val="00B158D7"/>
    <w:rsid w:val="00B15974"/>
    <w:rsid w:val="00B15B7C"/>
    <w:rsid w:val="00B15C7C"/>
    <w:rsid w:val="00B15EDE"/>
    <w:rsid w:val="00B160BA"/>
    <w:rsid w:val="00B1651F"/>
    <w:rsid w:val="00B165F8"/>
    <w:rsid w:val="00B166D4"/>
    <w:rsid w:val="00B16745"/>
    <w:rsid w:val="00B172C0"/>
    <w:rsid w:val="00B175E1"/>
    <w:rsid w:val="00B175E2"/>
    <w:rsid w:val="00B17922"/>
    <w:rsid w:val="00B179BB"/>
    <w:rsid w:val="00B206CE"/>
    <w:rsid w:val="00B20DA0"/>
    <w:rsid w:val="00B20DB6"/>
    <w:rsid w:val="00B21279"/>
    <w:rsid w:val="00B21420"/>
    <w:rsid w:val="00B2149A"/>
    <w:rsid w:val="00B2158E"/>
    <w:rsid w:val="00B21FAC"/>
    <w:rsid w:val="00B2231F"/>
    <w:rsid w:val="00B223DF"/>
    <w:rsid w:val="00B22493"/>
    <w:rsid w:val="00B224A8"/>
    <w:rsid w:val="00B228B3"/>
    <w:rsid w:val="00B229BB"/>
    <w:rsid w:val="00B22C57"/>
    <w:rsid w:val="00B22E99"/>
    <w:rsid w:val="00B23142"/>
    <w:rsid w:val="00B2327B"/>
    <w:rsid w:val="00B2360C"/>
    <w:rsid w:val="00B23832"/>
    <w:rsid w:val="00B23B15"/>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3B7"/>
    <w:rsid w:val="00B27582"/>
    <w:rsid w:val="00B2767E"/>
    <w:rsid w:val="00B27922"/>
    <w:rsid w:val="00B27A17"/>
    <w:rsid w:val="00B27ACE"/>
    <w:rsid w:val="00B30238"/>
    <w:rsid w:val="00B3044D"/>
    <w:rsid w:val="00B3050B"/>
    <w:rsid w:val="00B307F2"/>
    <w:rsid w:val="00B3082A"/>
    <w:rsid w:val="00B30A60"/>
    <w:rsid w:val="00B30B20"/>
    <w:rsid w:val="00B30E98"/>
    <w:rsid w:val="00B30EA5"/>
    <w:rsid w:val="00B314D1"/>
    <w:rsid w:val="00B31748"/>
    <w:rsid w:val="00B31C36"/>
    <w:rsid w:val="00B31D68"/>
    <w:rsid w:val="00B31F3C"/>
    <w:rsid w:val="00B323C9"/>
    <w:rsid w:val="00B32C2F"/>
    <w:rsid w:val="00B33139"/>
    <w:rsid w:val="00B336C5"/>
    <w:rsid w:val="00B33B3A"/>
    <w:rsid w:val="00B33D84"/>
    <w:rsid w:val="00B34227"/>
    <w:rsid w:val="00B3429A"/>
    <w:rsid w:val="00B3450B"/>
    <w:rsid w:val="00B34E2D"/>
    <w:rsid w:val="00B34ED7"/>
    <w:rsid w:val="00B353BF"/>
    <w:rsid w:val="00B35C30"/>
    <w:rsid w:val="00B35F24"/>
    <w:rsid w:val="00B36423"/>
    <w:rsid w:val="00B3655F"/>
    <w:rsid w:val="00B365F2"/>
    <w:rsid w:val="00B36620"/>
    <w:rsid w:val="00B36FC7"/>
    <w:rsid w:val="00B37033"/>
    <w:rsid w:val="00B370F3"/>
    <w:rsid w:val="00B37B74"/>
    <w:rsid w:val="00B37BA4"/>
    <w:rsid w:val="00B37C13"/>
    <w:rsid w:val="00B4072C"/>
    <w:rsid w:val="00B4095A"/>
    <w:rsid w:val="00B40BBE"/>
    <w:rsid w:val="00B40CAF"/>
    <w:rsid w:val="00B40D2F"/>
    <w:rsid w:val="00B4139F"/>
    <w:rsid w:val="00B41E39"/>
    <w:rsid w:val="00B41F08"/>
    <w:rsid w:val="00B42155"/>
    <w:rsid w:val="00B428E8"/>
    <w:rsid w:val="00B429BA"/>
    <w:rsid w:val="00B42D85"/>
    <w:rsid w:val="00B42E79"/>
    <w:rsid w:val="00B433DE"/>
    <w:rsid w:val="00B4369C"/>
    <w:rsid w:val="00B437BB"/>
    <w:rsid w:val="00B43B5A"/>
    <w:rsid w:val="00B44444"/>
    <w:rsid w:val="00B44A2B"/>
    <w:rsid w:val="00B44E40"/>
    <w:rsid w:val="00B4516E"/>
    <w:rsid w:val="00B45389"/>
    <w:rsid w:val="00B457E2"/>
    <w:rsid w:val="00B458C2"/>
    <w:rsid w:val="00B45DE5"/>
    <w:rsid w:val="00B4690A"/>
    <w:rsid w:val="00B4717F"/>
    <w:rsid w:val="00B4780B"/>
    <w:rsid w:val="00B47AF6"/>
    <w:rsid w:val="00B47E7D"/>
    <w:rsid w:val="00B506E1"/>
    <w:rsid w:val="00B50F32"/>
    <w:rsid w:val="00B512C9"/>
    <w:rsid w:val="00B51E7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283"/>
    <w:rsid w:val="00B56676"/>
    <w:rsid w:val="00B56CB8"/>
    <w:rsid w:val="00B56D3B"/>
    <w:rsid w:val="00B56E85"/>
    <w:rsid w:val="00B56FB8"/>
    <w:rsid w:val="00B57901"/>
    <w:rsid w:val="00B57B00"/>
    <w:rsid w:val="00B57BDF"/>
    <w:rsid w:val="00B57E69"/>
    <w:rsid w:val="00B60129"/>
    <w:rsid w:val="00B601AA"/>
    <w:rsid w:val="00B60805"/>
    <w:rsid w:val="00B60C53"/>
    <w:rsid w:val="00B60DC1"/>
    <w:rsid w:val="00B60F9D"/>
    <w:rsid w:val="00B61B16"/>
    <w:rsid w:val="00B61F39"/>
    <w:rsid w:val="00B62003"/>
    <w:rsid w:val="00B62110"/>
    <w:rsid w:val="00B62425"/>
    <w:rsid w:val="00B62B65"/>
    <w:rsid w:val="00B62BAF"/>
    <w:rsid w:val="00B631C9"/>
    <w:rsid w:val="00B6351E"/>
    <w:rsid w:val="00B63B96"/>
    <w:rsid w:val="00B63F44"/>
    <w:rsid w:val="00B6404F"/>
    <w:rsid w:val="00B645B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67F18"/>
    <w:rsid w:val="00B7023B"/>
    <w:rsid w:val="00B702FF"/>
    <w:rsid w:val="00B70436"/>
    <w:rsid w:val="00B70562"/>
    <w:rsid w:val="00B70D3B"/>
    <w:rsid w:val="00B71320"/>
    <w:rsid w:val="00B71A99"/>
    <w:rsid w:val="00B71B3E"/>
    <w:rsid w:val="00B71BB3"/>
    <w:rsid w:val="00B71CEF"/>
    <w:rsid w:val="00B71F93"/>
    <w:rsid w:val="00B7210F"/>
    <w:rsid w:val="00B7243B"/>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5D35"/>
    <w:rsid w:val="00B76499"/>
    <w:rsid w:val="00B765CC"/>
    <w:rsid w:val="00B76959"/>
    <w:rsid w:val="00B769EE"/>
    <w:rsid w:val="00B76A62"/>
    <w:rsid w:val="00B76C37"/>
    <w:rsid w:val="00B76CB5"/>
    <w:rsid w:val="00B76FAE"/>
    <w:rsid w:val="00B7732A"/>
    <w:rsid w:val="00B77563"/>
    <w:rsid w:val="00B77603"/>
    <w:rsid w:val="00B77C75"/>
    <w:rsid w:val="00B77F09"/>
    <w:rsid w:val="00B8027E"/>
    <w:rsid w:val="00B80545"/>
    <w:rsid w:val="00B80BE4"/>
    <w:rsid w:val="00B80CD3"/>
    <w:rsid w:val="00B80ECF"/>
    <w:rsid w:val="00B81AA9"/>
    <w:rsid w:val="00B81EC6"/>
    <w:rsid w:val="00B81EC8"/>
    <w:rsid w:val="00B82061"/>
    <w:rsid w:val="00B8248A"/>
    <w:rsid w:val="00B82664"/>
    <w:rsid w:val="00B827F1"/>
    <w:rsid w:val="00B82A0A"/>
    <w:rsid w:val="00B82EA0"/>
    <w:rsid w:val="00B83024"/>
    <w:rsid w:val="00B836F9"/>
    <w:rsid w:val="00B83743"/>
    <w:rsid w:val="00B8374F"/>
    <w:rsid w:val="00B83BCF"/>
    <w:rsid w:val="00B83E0A"/>
    <w:rsid w:val="00B845A0"/>
    <w:rsid w:val="00B84996"/>
    <w:rsid w:val="00B8504C"/>
    <w:rsid w:val="00B862EF"/>
    <w:rsid w:val="00B86500"/>
    <w:rsid w:val="00B8691D"/>
    <w:rsid w:val="00B870F1"/>
    <w:rsid w:val="00B87132"/>
    <w:rsid w:val="00B8751C"/>
    <w:rsid w:val="00B876CB"/>
    <w:rsid w:val="00B876DA"/>
    <w:rsid w:val="00B8775E"/>
    <w:rsid w:val="00B902C1"/>
    <w:rsid w:val="00B90768"/>
    <w:rsid w:val="00B90893"/>
    <w:rsid w:val="00B909C6"/>
    <w:rsid w:val="00B9142D"/>
    <w:rsid w:val="00B9168D"/>
    <w:rsid w:val="00B9172A"/>
    <w:rsid w:val="00B91993"/>
    <w:rsid w:val="00B92497"/>
    <w:rsid w:val="00B926B5"/>
    <w:rsid w:val="00B927B5"/>
    <w:rsid w:val="00B92A23"/>
    <w:rsid w:val="00B92BF0"/>
    <w:rsid w:val="00B9359C"/>
    <w:rsid w:val="00B93675"/>
    <w:rsid w:val="00B93856"/>
    <w:rsid w:val="00B93920"/>
    <w:rsid w:val="00B93B79"/>
    <w:rsid w:val="00B93FEB"/>
    <w:rsid w:val="00B942BD"/>
    <w:rsid w:val="00B94515"/>
    <w:rsid w:val="00B94A33"/>
    <w:rsid w:val="00B94F63"/>
    <w:rsid w:val="00B950FE"/>
    <w:rsid w:val="00B95327"/>
    <w:rsid w:val="00B95B7D"/>
    <w:rsid w:val="00B95D29"/>
    <w:rsid w:val="00B95D37"/>
    <w:rsid w:val="00B9611C"/>
    <w:rsid w:val="00B96478"/>
    <w:rsid w:val="00B966A1"/>
    <w:rsid w:val="00B968D3"/>
    <w:rsid w:val="00B96AF6"/>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99C"/>
    <w:rsid w:val="00BA2A44"/>
    <w:rsid w:val="00BA2DDF"/>
    <w:rsid w:val="00BA2F56"/>
    <w:rsid w:val="00BA3616"/>
    <w:rsid w:val="00BA3AA5"/>
    <w:rsid w:val="00BA3B7E"/>
    <w:rsid w:val="00BA4241"/>
    <w:rsid w:val="00BA4391"/>
    <w:rsid w:val="00BA43C5"/>
    <w:rsid w:val="00BA4C3A"/>
    <w:rsid w:val="00BA4DE2"/>
    <w:rsid w:val="00BA4E19"/>
    <w:rsid w:val="00BA4EBC"/>
    <w:rsid w:val="00BA4FB0"/>
    <w:rsid w:val="00BA5168"/>
    <w:rsid w:val="00BA51E6"/>
    <w:rsid w:val="00BA53F9"/>
    <w:rsid w:val="00BA54D2"/>
    <w:rsid w:val="00BA5789"/>
    <w:rsid w:val="00BA581B"/>
    <w:rsid w:val="00BA58A1"/>
    <w:rsid w:val="00BA5D2D"/>
    <w:rsid w:val="00BA5D66"/>
    <w:rsid w:val="00BA655E"/>
    <w:rsid w:val="00BA7507"/>
    <w:rsid w:val="00BA7680"/>
    <w:rsid w:val="00BA77A0"/>
    <w:rsid w:val="00BA786E"/>
    <w:rsid w:val="00BA7B4C"/>
    <w:rsid w:val="00BA7E82"/>
    <w:rsid w:val="00BB03B6"/>
    <w:rsid w:val="00BB0559"/>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3FA5"/>
    <w:rsid w:val="00BB4405"/>
    <w:rsid w:val="00BB450E"/>
    <w:rsid w:val="00BB4ACC"/>
    <w:rsid w:val="00BB4B4F"/>
    <w:rsid w:val="00BB4CAE"/>
    <w:rsid w:val="00BB5913"/>
    <w:rsid w:val="00BB5B40"/>
    <w:rsid w:val="00BB5B68"/>
    <w:rsid w:val="00BB5B8A"/>
    <w:rsid w:val="00BB6023"/>
    <w:rsid w:val="00BB64A7"/>
    <w:rsid w:val="00BB668C"/>
    <w:rsid w:val="00BB6DCE"/>
    <w:rsid w:val="00BB766C"/>
    <w:rsid w:val="00BB7D83"/>
    <w:rsid w:val="00BB7EEF"/>
    <w:rsid w:val="00BC0244"/>
    <w:rsid w:val="00BC03BE"/>
    <w:rsid w:val="00BC0602"/>
    <w:rsid w:val="00BC0DC9"/>
    <w:rsid w:val="00BC0FB0"/>
    <w:rsid w:val="00BC15FC"/>
    <w:rsid w:val="00BC1603"/>
    <w:rsid w:val="00BC1A83"/>
    <w:rsid w:val="00BC1BF9"/>
    <w:rsid w:val="00BC1F14"/>
    <w:rsid w:val="00BC2134"/>
    <w:rsid w:val="00BC2C8D"/>
    <w:rsid w:val="00BC327A"/>
    <w:rsid w:val="00BC3C04"/>
    <w:rsid w:val="00BC3F46"/>
    <w:rsid w:val="00BC4020"/>
    <w:rsid w:val="00BC49CD"/>
    <w:rsid w:val="00BC5478"/>
    <w:rsid w:val="00BC54EF"/>
    <w:rsid w:val="00BC5557"/>
    <w:rsid w:val="00BC559A"/>
    <w:rsid w:val="00BC5780"/>
    <w:rsid w:val="00BC5D9E"/>
    <w:rsid w:val="00BC5DFA"/>
    <w:rsid w:val="00BC5E39"/>
    <w:rsid w:val="00BC5EC4"/>
    <w:rsid w:val="00BC61B6"/>
    <w:rsid w:val="00BC62FE"/>
    <w:rsid w:val="00BC64BB"/>
    <w:rsid w:val="00BC6D72"/>
    <w:rsid w:val="00BC7173"/>
    <w:rsid w:val="00BC71BC"/>
    <w:rsid w:val="00BC7202"/>
    <w:rsid w:val="00BC7888"/>
    <w:rsid w:val="00BC79F4"/>
    <w:rsid w:val="00BC7C79"/>
    <w:rsid w:val="00BC7E9C"/>
    <w:rsid w:val="00BC7FC1"/>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C59"/>
    <w:rsid w:val="00BD1ED5"/>
    <w:rsid w:val="00BD1F97"/>
    <w:rsid w:val="00BD2025"/>
    <w:rsid w:val="00BD225E"/>
    <w:rsid w:val="00BD22E1"/>
    <w:rsid w:val="00BD23E9"/>
    <w:rsid w:val="00BD2A17"/>
    <w:rsid w:val="00BD2AF3"/>
    <w:rsid w:val="00BD34BB"/>
    <w:rsid w:val="00BD356A"/>
    <w:rsid w:val="00BD36AC"/>
    <w:rsid w:val="00BD3EE8"/>
    <w:rsid w:val="00BD41E1"/>
    <w:rsid w:val="00BD476F"/>
    <w:rsid w:val="00BD484E"/>
    <w:rsid w:val="00BD4BC3"/>
    <w:rsid w:val="00BD4C55"/>
    <w:rsid w:val="00BD4CC0"/>
    <w:rsid w:val="00BD4EDF"/>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ACC"/>
    <w:rsid w:val="00BD7C73"/>
    <w:rsid w:val="00BE01AD"/>
    <w:rsid w:val="00BE04A5"/>
    <w:rsid w:val="00BE04E4"/>
    <w:rsid w:val="00BE0A86"/>
    <w:rsid w:val="00BE0BE3"/>
    <w:rsid w:val="00BE0BEA"/>
    <w:rsid w:val="00BE1950"/>
    <w:rsid w:val="00BE2571"/>
    <w:rsid w:val="00BE2751"/>
    <w:rsid w:val="00BE2793"/>
    <w:rsid w:val="00BE27D3"/>
    <w:rsid w:val="00BE28E7"/>
    <w:rsid w:val="00BE2E5C"/>
    <w:rsid w:val="00BE302E"/>
    <w:rsid w:val="00BE3329"/>
    <w:rsid w:val="00BE36CC"/>
    <w:rsid w:val="00BE3813"/>
    <w:rsid w:val="00BE393E"/>
    <w:rsid w:val="00BE3C93"/>
    <w:rsid w:val="00BE3CD3"/>
    <w:rsid w:val="00BE40A6"/>
    <w:rsid w:val="00BE426A"/>
    <w:rsid w:val="00BE4301"/>
    <w:rsid w:val="00BE520A"/>
    <w:rsid w:val="00BE5406"/>
    <w:rsid w:val="00BE5810"/>
    <w:rsid w:val="00BE5BF2"/>
    <w:rsid w:val="00BE5D76"/>
    <w:rsid w:val="00BE5E6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25B"/>
    <w:rsid w:val="00BF35B1"/>
    <w:rsid w:val="00BF3903"/>
    <w:rsid w:val="00BF3A0B"/>
    <w:rsid w:val="00BF3BC0"/>
    <w:rsid w:val="00BF3E1E"/>
    <w:rsid w:val="00BF4474"/>
    <w:rsid w:val="00BF44D4"/>
    <w:rsid w:val="00BF4D9D"/>
    <w:rsid w:val="00BF4DA4"/>
    <w:rsid w:val="00BF536B"/>
    <w:rsid w:val="00BF5778"/>
    <w:rsid w:val="00BF578C"/>
    <w:rsid w:val="00BF57DE"/>
    <w:rsid w:val="00BF5D87"/>
    <w:rsid w:val="00BF5E1E"/>
    <w:rsid w:val="00BF5ECF"/>
    <w:rsid w:val="00BF65CD"/>
    <w:rsid w:val="00BF730C"/>
    <w:rsid w:val="00BF759E"/>
    <w:rsid w:val="00BF7E75"/>
    <w:rsid w:val="00BF7F62"/>
    <w:rsid w:val="00C00540"/>
    <w:rsid w:val="00C008AE"/>
    <w:rsid w:val="00C00A4F"/>
    <w:rsid w:val="00C01033"/>
    <w:rsid w:val="00C012F5"/>
    <w:rsid w:val="00C014C4"/>
    <w:rsid w:val="00C01E2C"/>
    <w:rsid w:val="00C02332"/>
    <w:rsid w:val="00C0287D"/>
    <w:rsid w:val="00C03056"/>
    <w:rsid w:val="00C03D86"/>
    <w:rsid w:val="00C03DBB"/>
    <w:rsid w:val="00C03E57"/>
    <w:rsid w:val="00C03EDB"/>
    <w:rsid w:val="00C04246"/>
    <w:rsid w:val="00C047B0"/>
    <w:rsid w:val="00C0483E"/>
    <w:rsid w:val="00C04C50"/>
    <w:rsid w:val="00C04DEA"/>
    <w:rsid w:val="00C0597C"/>
    <w:rsid w:val="00C05A01"/>
    <w:rsid w:val="00C05B57"/>
    <w:rsid w:val="00C05B94"/>
    <w:rsid w:val="00C05C59"/>
    <w:rsid w:val="00C060A3"/>
    <w:rsid w:val="00C06105"/>
    <w:rsid w:val="00C06153"/>
    <w:rsid w:val="00C0619A"/>
    <w:rsid w:val="00C0649A"/>
    <w:rsid w:val="00C06879"/>
    <w:rsid w:val="00C069A1"/>
    <w:rsid w:val="00C06A14"/>
    <w:rsid w:val="00C06B28"/>
    <w:rsid w:val="00C06BC8"/>
    <w:rsid w:val="00C06C03"/>
    <w:rsid w:val="00C070BF"/>
    <w:rsid w:val="00C07364"/>
    <w:rsid w:val="00C07BA7"/>
    <w:rsid w:val="00C07EB0"/>
    <w:rsid w:val="00C07EFB"/>
    <w:rsid w:val="00C101EC"/>
    <w:rsid w:val="00C10568"/>
    <w:rsid w:val="00C1090A"/>
    <w:rsid w:val="00C109A6"/>
    <w:rsid w:val="00C11023"/>
    <w:rsid w:val="00C11036"/>
    <w:rsid w:val="00C111ED"/>
    <w:rsid w:val="00C11813"/>
    <w:rsid w:val="00C11B97"/>
    <w:rsid w:val="00C12492"/>
    <w:rsid w:val="00C12DE9"/>
    <w:rsid w:val="00C12EC0"/>
    <w:rsid w:val="00C1322C"/>
    <w:rsid w:val="00C132C8"/>
    <w:rsid w:val="00C1346B"/>
    <w:rsid w:val="00C134BA"/>
    <w:rsid w:val="00C1372E"/>
    <w:rsid w:val="00C140F7"/>
    <w:rsid w:val="00C14361"/>
    <w:rsid w:val="00C145C6"/>
    <w:rsid w:val="00C14669"/>
    <w:rsid w:val="00C146B2"/>
    <w:rsid w:val="00C14DD9"/>
    <w:rsid w:val="00C150EB"/>
    <w:rsid w:val="00C159BF"/>
    <w:rsid w:val="00C15A13"/>
    <w:rsid w:val="00C15D91"/>
    <w:rsid w:val="00C15DF5"/>
    <w:rsid w:val="00C16053"/>
    <w:rsid w:val="00C162AA"/>
    <w:rsid w:val="00C162BC"/>
    <w:rsid w:val="00C16533"/>
    <w:rsid w:val="00C165B7"/>
    <w:rsid w:val="00C1677A"/>
    <w:rsid w:val="00C167F8"/>
    <w:rsid w:val="00C16807"/>
    <w:rsid w:val="00C16F9A"/>
    <w:rsid w:val="00C170C0"/>
    <w:rsid w:val="00C17BE6"/>
    <w:rsid w:val="00C17E34"/>
    <w:rsid w:val="00C201E2"/>
    <w:rsid w:val="00C20550"/>
    <w:rsid w:val="00C206A4"/>
    <w:rsid w:val="00C20842"/>
    <w:rsid w:val="00C20942"/>
    <w:rsid w:val="00C20A13"/>
    <w:rsid w:val="00C20BC7"/>
    <w:rsid w:val="00C20C40"/>
    <w:rsid w:val="00C2103F"/>
    <w:rsid w:val="00C210A6"/>
    <w:rsid w:val="00C21137"/>
    <w:rsid w:val="00C21545"/>
    <w:rsid w:val="00C21870"/>
    <w:rsid w:val="00C21915"/>
    <w:rsid w:val="00C219F9"/>
    <w:rsid w:val="00C21D84"/>
    <w:rsid w:val="00C21D9C"/>
    <w:rsid w:val="00C221D5"/>
    <w:rsid w:val="00C22490"/>
    <w:rsid w:val="00C226E8"/>
    <w:rsid w:val="00C23D5C"/>
    <w:rsid w:val="00C2413D"/>
    <w:rsid w:val="00C2419D"/>
    <w:rsid w:val="00C245A4"/>
    <w:rsid w:val="00C2477D"/>
    <w:rsid w:val="00C24E74"/>
    <w:rsid w:val="00C24ED7"/>
    <w:rsid w:val="00C2505C"/>
    <w:rsid w:val="00C251D9"/>
    <w:rsid w:val="00C25432"/>
    <w:rsid w:val="00C25749"/>
    <w:rsid w:val="00C25915"/>
    <w:rsid w:val="00C25B9A"/>
    <w:rsid w:val="00C25C9E"/>
    <w:rsid w:val="00C25FC0"/>
    <w:rsid w:val="00C2618B"/>
    <w:rsid w:val="00C26C8E"/>
    <w:rsid w:val="00C270CC"/>
    <w:rsid w:val="00C2728B"/>
    <w:rsid w:val="00C272C4"/>
    <w:rsid w:val="00C27473"/>
    <w:rsid w:val="00C30165"/>
    <w:rsid w:val="00C30987"/>
    <w:rsid w:val="00C30AFA"/>
    <w:rsid w:val="00C30B58"/>
    <w:rsid w:val="00C30D8E"/>
    <w:rsid w:val="00C30DEB"/>
    <w:rsid w:val="00C30E49"/>
    <w:rsid w:val="00C30E89"/>
    <w:rsid w:val="00C31358"/>
    <w:rsid w:val="00C31439"/>
    <w:rsid w:val="00C31C12"/>
    <w:rsid w:val="00C31E6E"/>
    <w:rsid w:val="00C324FF"/>
    <w:rsid w:val="00C3261F"/>
    <w:rsid w:val="00C32704"/>
    <w:rsid w:val="00C32969"/>
    <w:rsid w:val="00C32A12"/>
    <w:rsid w:val="00C32AF1"/>
    <w:rsid w:val="00C3322C"/>
    <w:rsid w:val="00C3344C"/>
    <w:rsid w:val="00C33D58"/>
    <w:rsid w:val="00C33F5C"/>
    <w:rsid w:val="00C34884"/>
    <w:rsid w:val="00C34A5D"/>
    <w:rsid w:val="00C34CF7"/>
    <w:rsid w:val="00C34D97"/>
    <w:rsid w:val="00C34EAD"/>
    <w:rsid w:val="00C3507E"/>
    <w:rsid w:val="00C35370"/>
    <w:rsid w:val="00C35956"/>
    <w:rsid w:val="00C359CD"/>
    <w:rsid w:val="00C359E1"/>
    <w:rsid w:val="00C35AC0"/>
    <w:rsid w:val="00C35BCB"/>
    <w:rsid w:val="00C35F45"/>
    <w:rsid w:val="00C35FAE"/>
    <w:rsid w:val="00C360B3"/>
    <w:rsid w:val="00C362EF"/>
    <w:rsid w:val="00C36310"/>
    <w:rsid w:val="00C3656B"/>
    <w:rsid w:val="00C36605"/>
    <w:rsid w:val="00C36B01"/>
    <w:rsid w:val="00C36BCF"/>
    <w:rsid w:val="00C36C82"/>
    <w:rsid w:val="00C374BF"/>
    <w:rsid w:val="00C37BB6"/>
    <w:rsid w:val="00C37D0B"/>
    <w:rsid w:val="00C37DBE"/>
    <w:rsid w:val="00C4027A"/>
    <w:rsid w:val="00C4097C"/>
    <w:rsid w:val="00C40BD7"/>
    <w:rsid w:val="00C40EFB"/>
    <w:rsid w:val="00C40FD6"/>
    <w:rsid w:val="00C41864"/>
    <w:rsid w:val="00C41CD3"/>
    <w:rsid w:val="00C4238C"/>
    <w:rsid w:val="00C42AB0"/>
    <w:rsid w:val="00C42B7C"/>
    <w:rsid w:val="00C42CCE"/>
    <w:rsid w:val="00C42D07"/>
    <w:rsid w:val="00C434B3"/>
    <w:rsid w:val="00C4364B"/>
    <w:rsid w:val="00C43C5C"/>
    <w:rsid w:val="00C43E12"/>
    <w:rsid w:val="00C44367"/>
    <w:rsid w:val="00C443F2"/>
    <w:rsid w:val="00C448BB"/>
    <w:rsid w:val="00C44E9F"/>
    <w:rsid w:val="00C450A2"/>
    <w:rsid w:val="00C4516D"/>
    <w:rsid w:val="00C45202"/>
    <w:rsid w:val="00C455E7"/>
    <w:rsid w:val="00C4577D"/>
    <w:rsid w:val="00C45EDF"/>
    <w:rsid w:val="00C45F77"/>
    <w:rsid w:val="00C46590"/>
    <w:rsid w:val="00C46830"/>
    <w:rsid w:val="00C46DE1"/>
    <w:rsid w:val="00C46F79"/>
    <w:rsid w:val="00C46FC9"/>
    <w:rsid w:val="00C474A3"/>
    <w:rsid w:val="00C47543"/>
    <w:rsid w:val="00C47BCF"/>
    <w:rsid w:val="00C50131"/>
    <w:rsid w:val="00C509E0"/>
    <w:rsid w:val="00C51011"/>
    <w:rsid w:val="00C51174"/>
    <w:rsid w:val="00C515D3"/>
    <w:rsid w:val="00C51B84"/>
    <w:rsid w:val="00C52067"/>
    <w:rsid w:val="00C52186"/>
    <w:rsid w:val="00C52634"/>
    <w:rsid w:val="00C52A66"/>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CEE"/>
    <w:rsid w:val="00C61257"/>
    <w:rsid w:val="00C61341"/>
    <w:rsid w:val="00C6136E"/>
    <w:rsid w:val="00C617D8"/>
    <w:rsid w:val="00C61968"/>
    <w:rsid w:val="00C61B60"/>
    <w:rsid w:val="00C6361D"/>
    <w:rsid w:val="00C63817"/>
    <w:rsid w:val="00C63B82"/>
    <w:rsid w:val="00C63B87"/>
    <w:rsid w:val="00C63BB3"/>
    <w:rsid w:val="00C63C0B"/>
    <w:rsid w:val="00C63F51"/>
    <w:rsid w:val="00C6414E"/>
    <w:rsid w:val="00C642B6"/>
    <w:rsid w:val="00C64626"/>
    <w:rsid w:val="00C6479D"/>
    <w:rsid w:val="00C64EA9"/>
    <w:rsid w:val="00C65140"/>
    <w:rsid w:val="00C652F1"/>
    <w:rsid w:val="00C6582C"/>
    <w:rsid w:val="00C65D22"/>
    <w:rsid w:val="00C65E23"/>
    <w:rsid w:val="00C65F25"/>
    <w:rsid w:val="00C661CD"/>
    <w:rsid w:val="00C6660B"/>
    <w:rsid w:val="00C666DD"/>
    <w:rsid w:val="00C66CF0"/>
    <w:rsid w:val="00C67029"/>
    <w:rsid w:val="00C6714B"/>
    <w:rsid w:val="00C678DC"/>
    <w:rsid w:val="00C67B00"/>
    <w:rsid w:val="00C67C2A"/>
    <w:rsid w:val="00C67C61"/>
    <w:rsid w:val="00C67F2C"/>
    <w:rsid w:val="00C701F5"/>
    <w:rsid w:val="00C70382"/>
    <w:rsid w:val="00C7058F"/>
    <w:rsid w:val="00C705E4"/>
    <w:rsid w:val="00C70786"/>
    <w:rsid w:val="00C7081B"/>
    <w:rsid w:val="00C70C86"/>
    <w:rsid w:val="00C70FF3"/>
    <w:rsid w:val="00C715E0"/>
    <w:rsid w:val="00C71B4E"/>
    <w:rsid w:val="00C72389"/>
    <w:rsid w:val="00C72A3A"/>
    <w:rsid w:val="00C72D39"/>
    <w:rsid w:val="00C72E75"/>
    <w:rsid w:val="00C72FB7"/>
    <w:rsid w:val="00C734A5"/>
    <w:rsid w:val="00C735A3"/>
    <w:rsid w:val="00C7376F"/>
    <w:rsid w:val="00C73B96"/>
    <w:rsid w:val="00C73C80"/>
    <w:rsid w:val="00C73DC6"/>
    <w:rsid w:val="00C73FD8"/>
    <w:rsid w:val="00C74596"/>
    <w:rsid w:val="00C74A5B"/>
    <w:rsid w:val="00C74D6F"/>
    <w:rsid w:val="00C74F1F"/>
    <w:rsid w:val="00C75639"/>
    <w:rsid w:val="00C756C4"/>
    <w:rsid w:val="00C75A98"/>
    <w:rsid w:val="00C75B01"/>
    <w:rsid w:val="00C75BFB"/>
    <w:rsid w:val="00C75E0F"/>
    <w:rsid w:val="00C76228"/>
    <w:rsid w:val="00C762BE"/>
    <w:rsid w:val="00C763B6"/>
    <w:rsid w:val="00C7658F"/>
    <w:rsid w:val="00C765D7"/>
    <w:rsid w:val="00C766E2"/>
    <w:rsid w:val="00C76872"/>
    <w:rsid w:val="00C77114"/>
    <w:rsid w:val="00C77905"/>
    <w:rsid w:val="00C77A7B"/>
    <w:rsid w:val="00C77B9A"/>
    <w:rsid w:val="00C77ED1"/>
    <w:rsid w:val="00C80C33"/>
    <w:rsid w:val="00C80F2F"/>
    <w:rsid w:val="00C81FB7"/>
    <w:rsid w:val="00C8222A"/>
    <w:rsid w:val="00C82A1F"/>
    <w:rsid w:val="00C833E1"/>
    <w:rsid w:val="00C83539"/>
    <w:rsid w:val="00C8378D"/>
    <w:rsid w:val="00C83B22"/>
    <w:rsid w:val="00C83EE0"/>
    <w:rsid w:val="00C845B7"/>
    <w:rsid w:val="00C8461C"/>
    <w:rsid w:val="00C8545A"/>
    <w:rsid w:val="00C858A1"/>
    <w:rsid w:val="00C8600E"/>
    <w:rsid w:val="00C86505"/>
    <w:rsid w:val="00C86F92"/>
    <w:rsid w:val="00C8742E"/>
    <w:rsid w:val="00C87484"/>
    <w:rsid w:val="00C874D1"/>
    <w:rsid w:val="00C876B5"/>
    <w:rsid w:val="00C902AA"/>
    <w:rsid w:val="00C904DF"/>
    <w:rsid w:val="00C9058E"/>
    <w:rsid w:val="00C90640"/>
    <w:rsid w:val="00C909AB"/>
    <w:rsid w:val="00C91540"/>
    <w:rsid w:val="00C9158B"/>
    <w:rsid w:val="00C91703"/>
    <w:rsid w:val="00C91782"/>
    <w:rsid w:val="00C91B1E"/>
    <w:rsid w:val="00C91C4E"/>
    <w:rsid w:val="00C91CF5"/>
    <w:rsid w:val="00C91F79"/>
    <w:rsid w:val="00C920F6"/>
    <w:rsid w:val="00C923FF"/>
    <w:rsid w:val="00C92C19"/>
    <w:rsid w:val="00C933E6"/>
    <w:rsid w:val="00C9345A"/>
    <w:rsid w:val="00C935B8"/>
    <w:rsid w:val="00C93AA0"/>
    <w:rsid w:val="00C93D4A"/>
    <w:rsid w:val="00C93DF2"/>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F35"/>
    <w:rsid w:val="00CA1166"/>
    <w:rsid w:val="00CA1566"/>
    <w:rsid w:val="00CA15C9"/>
    <w:rsid w:val="00CA1759"/>
    <w:rsid w:val="00CA18A7"/>
    <w:rsid w:val="00CA1A2F"/>
    <w:rsid w:val="00CA1C75"/>
    <w:rsid w:val="00CA1D01"/>
    <w:rsid w:val="00CA1DB7"/>
    <w:rsid w:val="00CA1F0E"/>
    <w:rsid w:val="00CA2366"/>
    <w:rsid w:val="00CA2A66"/>
    <w:rsid w:val="00CA2AD6"/>
    <w:rsid w:val="00CA2FBC"/>
    <w:rsid w:val="00CA3229"/>
    <w:rsid w:val="00CA34F9"/>
    <w:rsid w:val="00CA4545"/>
    <w:rsid w:val="00CA47B2"/>
    <w:rsid w:val="00CA4884"/>
    <w:rsid w:val="00CA5270"/>
    <w:rsid w:val="00CA56D3"/>
    <w:rsid w:val="00CA570A"/>
    <w:rsid w:val="00CA59B8"/>
    <w:rsid w:val="00CA6369"/>
    <w:rsid w:val="00CA6653"/>
    <w:rsid w:val="00CA6EE9"/>
    <w:rsid w:val="00CA6F3B"/>
    <w:rsid w:val="00CA6F42"/>
    <w:rsid w:val="00CA7049"/>
    <w:rsid w:val="00CA77E7"/>
    <w:rsid w:val="00CA79E8"/>
    <w:rsid w:val="00CA7CD8"/>
    <w:rsid w:val="00CA7FBB"/>
    <w:rsid w:val="00CB0597"/>
    <w:rsid w:val="00CB0687"/>
    <w:rsid w:val="00CB08DC"/>
    <w:rsid w:val="00CB1691"/>
    <w:rsid w:val="00CB1C0C"/>
    <w:rsid w:val="00CB1C2D"/>
    <w:rsid w:val="00CB1CA5"/>
    <w:rsid w:val="00CB1CC6"/>
    <w:rsid w:val="00CB1FB7"/>
    <w:rsid w:val="00CB2369"/>
    <w:rsid w:val="00CB2443"/>
    <w:rsid w:val="00CB2579"/>
    <w:rsid w:val="00CB2961"/>
    <w:rsid w:val="00CB2D0D"/>
    <w:rsid w:val="00CB33B9"/>
    <w:rsid w:val="00CB3875"/>
    <w:rsid w:val="00CB395E"/>
    <w:rsid w:val="00CB3A8F"/>
    <w:rsid w:val="00CB4229"/>
    <w:rsid w:val="00CB43FE"/>
    <w:rsid w:val="00CB45F8"/>
    <w:rsid w:val="00CB4A05"/>
    <w:rsid w:val="00CB5131"/>
    <w:rsid w:val="00CB5179"/>
    <w:rsid w:val="00CB5221"/>
    <w:rsid w:val="00CB568D"/>
    <w:rsid w:val="00CB5764"/>
    <w:rsid w:val="00CB5968"/>
    <w:rsid w:val="00CB5C79"/>
    <w:rsid w:val="00CB62DE"/>
    <w:rsid w:val="00CB6AFC"/>
    <w:rsid w:val="00CB74C3"/>
    <w:rsid w:val="00CB763A"/>
    <w:rsid w:val="00CB77DC"/>
    <w:rsid w:val="00CB7E6A"/>
    <w:rsid w:val="00CB7ECA"/>
    <w:rsid w:val="00CB7F5E"/>
    <w:rsid w:val="00CC0119"/>
    <w:rsid w:val="00CC0231"/>
    <w:rsid w:val="00CC091C"/>
    <w:rsid w:val="00CC0B00"/>
    <w:rsid w:val="00CC0FCC"/>
    <w:rsid w:val="00CC105B"/>
    <w:rsid w:val="00CC10BA"/>
    <w:rsid w:val="00CC11E1"/>
    <w:rsid w:val="00CC11FC"/>
    <w:rsid w:val="00CC1266"/>
    <w:rsid w:val="00CC18C6"/>
    <w:rsid w:val="00CC1AFD"/>
    <w:rsid w:val="00CC28BF"/>
    <w:rsid w:val="00CC29B3"/>
    <w:rsid w:val="00CC2BDE"/>
    <w:rsid w:val="00CC2F9B"/>
    <w:rsid w:val="00CC31EC"/>
    <w:rsid w:val="00CC37AC"/>
    <w:rsid w:val="00CC38BA"/>
    <w:rsid w:val="00CC3CFB"/>
    <w:rsid w:val="00CC43B2"/>
    <w:rsid w:val="00CC4424"/>
    <w:rsid w:val="00CC4978"/>
    <w:rsid w:val="00CC4D9D"/>
    <w:rsid w:val="00CC4F39"/>
    <w:rsid w:val="00CC5131"/>
    <w:rsid w:val="00CC54F6"/>
    <w:rsid w:val="00CC5702"/>
    <w:rsid w:val="00CC5A45"/>
    <w:rsid w:val="00CC5BE8"/>
    <w:rsid w:val="00CC65DB"/>
    <w:rsid w:val="00CC66CC"/>
    <w:rsid w:val="00CC673D"/>
    <w:rsid w:val="00CC67D4"/>
    <w:rsid w:val="00CC6AF3"/>
    <w:rsid w:val="00CC6E76"/>
    <w:rsid w:val="00CC7312"/>
    <w:rsid w:val="00CC731B"/>
    <w:rsid w:val="00CC7676"/>
    <w:rsid w:val="00CC7832"/>
    <w:rsid w:val="00CC7B75"/>
    <w:rsid w:val="00CC7BC7"/>
    <w:rsid w:val="00CC7E21"/>
    <w:rsid w:val="00CC7FEC"/>
    <w:rsid w:val="00CD02E6"/>
    <w:rsid w:val="00CD0FDB"/>
    <w:rsid w:val="00CD102F"/>
    <w:rsid w:val="00CD1112"/>
    <w:rsid w:val="00CD1615"/>
    <w:rsid w:val="00CD17F9"/>
    <w:rsid w:val="00CD1A91"/>
    <w:rsid w:val="00CD1F29"/>
    <w:rsid w:val="00CD257A"/>
    <w:rsid w:val="00CD2779"/>
    <w:rsid w:val="00CD29EC"/>
    <w:rsid w:val="00CD2E4B"/>
    <w:rsid w:val="00CD3AB1"/>
    <w:rsid w:val="00CD3CE5"/>
    <w:rsid w:val="00CD3CEB"/>
    <w:rsid w:val="00CD420A"/>
    <w:rsid w:val="00CD42BB"/>
    <w:rsid w:val="00CD42D7"/>
    <w:rsid w:val="00CD490E"/>
    <w:rsid w:val="00CD4964"/>
    <w:rsid w:val="00CD5284"/>
    <w:rsid w:val="00CD5946"/>
    <w:rsid w:val="00CD5B18"/>
    <w:rsid w:val="00CD5BD2"/>
    <w:rsid w:val="00CD6279"/>
    <w:rsid w:val="00CD63DA"/>
    <w:rsid w:val="00CD6A39"/>
    <w:rsid w:val="00CD6B96"/>
    <w:rsid w:val="00CD6CA0"/>
    <w:rsid w:val="00CD7156"/>
    <w:rsid w:val="00CD71C6"/>
    <w:rsid w:val="00CD7276"/>
    <w:rsid w:val="00CD79BA"/>
    <w:rsid w:val="00CD7ACB"/>
    <w:rsid w:val="00CD7C4F"/>
    <w:rsid w:val="00CD7D84"/>
    <w:rsid w:val="00CE035E"/>
    <w:rsid w:val="00CE0C01"/>
    <w:rsid w:val="00CE0F1A"/>
    <w:rsid w:val="00CE1328"/>
    <w:rsid w:val="00CE1BBC"/>
    <w:rsid w:val="00CE1CBE"/>
    <w:rsid w:val="00CE1D3C"/>
    <w:rsid w:val="00CE1F5A"/>
    <w:rsid w:val="00CE209D"/>
    <w:rsid w:val="00CE272F"/>
    <w:rsid w:val="00CE277A"/>
    <w:rsid w:val="00CE27FB"/>
    <w:rsid w:val="00CE2D7F"/>
    <w:rsid w:val="00CE3400"/>
    <w:rsid w:val="00CE38BF"/>
    <w:rsid w:val="00CE38F8"/>
    <w:rsid w:val="00CE3C63"/>
    <w:rsid w:val="00CE4085"/>
    <w:rsid w:val="00CE4184"/>
    <w:rsid w:val="00CE44DC"/>
    <w:rsid w:val="00CE453E"/>
    <w:rsid w:val="00CE4A76"/>
    <w:rsid w:val="00CE4A97"/>
    <w:rsid w:val="00CE5F7A"/>
    <w:rsid w:val="00CE61A8"/>
    <w:rsid w:val="00CE6318"/>
    <w:rsid w:val="00CE6E54"/>
    <w:rsid w:val="00CE6F2A"/>
    <w:rsid w:val="00CE713D"/>
    <w:rsid w:val="00CE74C4"/>
    <w:rsid w:val="00CE7BD0"/>
    <w:rsid w:val="00CE7E48"/>
    <w:rsid w:val="00CE7EDB"/>
    <w:rsid w:val="00CF0247"/>
    <w:rsid w:val="00CF036F"/>
    <w:rsid w:val="00CF063E"/>
    <w:rsid w:val="00CF065E"/>
    <w:rsid w:val="00CF08DC"/>
    <w:rsid w:val="00CF12E0"/>
    <w:rsid w:val="00CF1884"/>
    <w:rsid w:val="00CF1B5E"/>
    <w:rsid w:val="00CF1F26"/>
    <w:rsid w:val="00CF1F40"/>
    <w:rsid w:val="00CF26A1"/>
    <w:rsid w:val="00CF2886"/>
    <w:rsid w:val="00CF2ABF"/>
    <w:rsid w:val="00CF2EBB"/>
    <w:rsid w:val="00CF2F88"/>
    <w:rsid w:val="00CF3444"/>
    <w:rsid w:val="00CF3659"/>
    <w:rsid w:val="00CF3F6E"/>
    <w:rsid w:val="00CF407F"/>
    <w:rsid w:val="00CF4C20"/>
    <w:rsid w:val="00CF4C96"/>
    <w:rsid w:val="00CF4EC0"/>
    <w:rsid w:val="00CF5159"/>
    <w:rsid w:val="00CF57B2"/>
    <w:rsid w:val="00CF5C7A"/>
    <w:rsid w:val="00CF5D7A"/>
    <w:rsid w:val="00CF603F"/>
    <w:rsid w:val="00CF67DF"/>
    <w:rsid w:val="00CF68B1"/>
    <w:rsid w:val="00CF6922"/>
    <w:rsid w:val="00CF6AC4"/>
    <w:rsid w:val="00CF6C51"/>
    <w:rsid w:val="00CF6C84"/>
    <w:rsid w:val="00CF6D76"/>
    <w:rsid w:val="00CF7118"/>
    <w:rsid w:val="00CF73A4"/>
    <w:rsid w:val="00CF7747"/>
    <w:rsid w:val="00CF7A36"/>
    <w:rsid w:val="00CF7FBD"/>
    <w:rsid w:val="00D0032A"/>
    <w:rsid w:val="00D00689"/>
    <w:rsid w:val="00D006FE"/>
    <w:rsid w:val="00D00C59"/>
    <w:rsid w:val="00D00CAE"/>
    <w:rsid w:val="00D00E05"/>
    <w:rsid w:val="00D00E24"/>
    <w:rsid w:val="00D0103D"/>
    <w:rsid w:val="00D0138C"/>
    <w:rsid w:val="00D01545"/>
    <w:rsid w:val="00D01806"/>
    <w:rsid w:val="00D018FD"/>
    <w:rsid w:val="00D01B4F"/>
    <w:rsid w:val="00D0203E"/>
    <w:rsid w:val="00D02183"/>
    <w:rsid w:val="00D02410"/>
    <w:rsid w:val="00D026E7"/>
    <w:rsid w:val="00D0293F"/>
    <w:rsid w:val="00D02A71"/>
    <w:rsid w:val="00D02F06"/>
    <w:rsid w:val="00D030D5"/>
    <w:rsid w:val="00D033CA"/>
    <w:rsid w:val="00D039FC"/>
    <w:rsid w:val="00D03D23"/>
    <w:rsid w:val="00D0452E"/>
    <w:rsid w:val="00D04685"/>
    <w:rsid w:val="00D05293"/>
    <w:rsid w:val="00D05416"/>
    <w:rsid w:val="00D05502"/>
    <w:rsid w:val="00D056C0"/>
    <w:rsid w:val="00D05892"/>
    <w:rsid w:val="00D058A3"/>
    <w:rsid w:val="00D05C75"/>
    <w:rsid w:val="00D05F26"/>
    <w:rsid w:val="00D06063"/>
    <w:rsid w:val="00D06084"/>
    <w:rsid w:val="00D06131"/>
    <w:rsid w:val="00D06B85"/>
    <w:rsid w:val="00D07330"/>
    <w:rsid w:val="00D07346"/>
    <w:rsid w:val="00D07793"/>
    <w:rsid w:val="00D078B3"/>
    <w:rsid w:val="00D079ED"/>
    <w:rsid w:val="00D07DA0"/>
    <w:rsid w:val="00D07F22"/>
    <w:rsid w:val="00D101A8"/>
    <w:rsid w:val="00D10310"/>
    <w:rsid w:val="00D10397"/>
    <w:rsid w:val="00D10836"/>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CB0"/>
    <w:rsid w:val="00D13044"/>
    <w:rsid w:val="00D134A5"/>
    <w:rsid w:val="00D13526"/>
    <w:rsid w:val="00D13655"/>
    <w:rsid w:val="00D13749"/>
    <w:rsid w:val="00D139CC"/>
    <w:rsid w:val="00D14121"/>
    <w:rsid w:val="00D14D21"/>
    <w:rsid w:val="00D14D48"/>
    <w:rsid w:val="00D14E24"/>
    <w:rsid w:val="00D14EE7"/>
    <w:rsid w:val="00D14F29"/>
    <w:rsid w:val="00D14F40"/>
    <w:rsid w:val="00D15210"/>
    <w:rsid w:val="00D15362"/>
    <w:rsid w:val="00D1576A"/>
    <w:rsid w:val="00D164BC"/>
    <w:rsid w:val="00D164ED"/>
    <w:rsid w:val="00D16623"/>
    <w:rsid w:val="00D167FF"/>
    <w:rsid w:val="00D16A40"/>
    <w:rsid w:val="00D16DC4"/>
    <w:rsid w:val="00D16DEC"/>
    <w:rsid w:val="00D16E03"/>
    <w:rsid w:val="00D1715D"/>
    <w:rsid w:val="00D175A9"/>
    <w:rsid w:val="00D17F9A"/>
    <w:rsid w:val="00D2011A"/>
    <w:rsid w:val="00D2073F"/>
    <w:rsid w:val="00D20BB8"/>
    <w:rsid w:val="00D20D15"/>
    <w:rsid w:val="00D20F65"/>
    <w:rsid w:val="00D214E7"/>
    <w:rsid w:val="00D21695"/>
    <w:rsid w:val="00D21CA0"/>
    <w:rsid w:val="00D21CD3"/>
    <w:rsid w:val="00D21E8A"/>
    <w:rsid w:val="00D21EF6"/>
    <w:rsid w:val="00D2211A"/>
    <w:rsid w:val="00D2267C"/>
    <w:rsid w:val="00D22895"/>
    <w:rsid w:val="00D23005"/>
    <w:rsid w:val="00D2333E"/>
    <w:rsid w:val="00D23862"/>
    <w:rsid w:val="00D23A8C"/>
    <w:rsid w:val="00D23D0E"/>
    <w:rsid w:val="00D24D9F"/>
    <w:rsid w:val="00D24F74"/>
    <w:rsid w:val="00D25604"/>
    <w:rsid w:val="00D25B8C"/>
    <w:rsid w:val="00D26691"/>
    <w:rsid w:val="00D26FC2"/>
    <w:rsid w:val="00D270B3"/>
    <w:rsid w:val="00D27135"/>
    <w:rsid w:val="00D2725B"/>
    <w:rsid w:val="00D27E15"/>
    <w:rsid w:val="00D30DFC"/>
    <w:rsid w:val="00D31168"/>
    <w:rsid w:val="00D3128F"/>
    <w:rsid w:val="00D316B9"/>
    <w:rsid w:val="00D31D2C"/>
    <w:rsid w:val="00D32241"/>
    <w:rsid w:val="00D3264A"/>
    <w:rsid w:val="00D32A6E"/>
    <w:rsid w:val="00D32E8E"/>
    <w:rsid w:val="00D33354"/>
    <w:rsid w:val="00D33742"/>
    <w:rsid w:val="00D338F8"/>
    <w:rsid w:val="00D33F14"/>
    <w:rsid w:val="00D34079"/>
    <w:rsid w:val="00D34502"/>
    <w:rsid w:val="00D34734"/>
    <w:rsid w:val="00D34820"/>
    <w:rsid w:val="00D3542A"/>
    <w:rsid w:val="00D35677"/>
    <w:rsid w:val="00D356B6"/>
    <w:rsid w:val="00D357E7"/>
    <w:rsid w:val="00D35F5A"/>
    <w:rsid w:val="00D3614C"/>
    <w:rsid w:val="00D3659C"/>
    <w:rsid w:val="00D36837"/>
    <w:rsid w:val="00D3697A"/>
    <w:rsid w:val="00D36AEE"/>
    <w:rsid w:val="00D36F1A"/>
    <w:rsid w:val="00D370E5"/>
    <w:rsid w:val="00D37164"/>
    <w:rsid w:val="00D37659"/>
    <w:rsid w:val="00D37D9C"/>
    <w:rsid w:val="00D40641"/>
    <w:rsid w:val="00D40820"/>
    <w:rsid w:val="00D40DB3"/>
    <w:rsid w:val="00D40DF5"/>
    <w:rsid w:val="00D41403"/>
    <w:rsid w:val="00D41678"/>
    <w:rsid w:val="00D41FB8"/>
    <w:rsid w:val="00D41FC6"/>
    <w:rsid w:val="00D42003"/>
    <w:rsid w:val="00D42320"/>
    <w:rsid w:val="00D4239D"/>
    <w:rsid w:val="00D42E52"/>
    <w:rsid w:val="00D43AC8"/>
    <w:rsid w:val="00D43C10"/>
    <w:rsid w:val="00D43D05"/>
    <w:rsid w:val="00D44334"/>
    <w:rsid w:val="00D4447C"/>
    <w:rsid w:val="00D44859"/>
    <w:rsid w:val="00D44C91"/>
    <w:rsid w:val="00D456E2"/>
    <w:rsid w:val="00D458C5"/>
    <w:rsid w:val="00D45A41"/>
    <w:rsid w:val="00D45ADC"/>
    <w:rsid w:val="00D460F1"/>
    <w:rsid w:val="00D46251"/>
    <w:rsid w:val="00D466C8"/>
    <w:rsid w:val="00D468F2"/>
    <w:rsid w:val="00D472AF"/>
    <w:rsid w:val="00D4761C"/>
    <w:rsid w:val="00D47822"/>
    <w:rsid w:val="00D47888"/>
    <w:rsid w:val="00D47C8E"/>
    <w:rsid w:val="00D47F8F"/>
    <w:rsid w:val="00D47FF7"/>
    <w:rsid w:val="00D500BD"/>
    <w:rsid w:val="00D503C0"/>
    <w:rsid w:val="00D50917"/>
    <w:rsid w:val="00D50BCD"/>
    <w:rsid w:val="00D51001"/>
    <w:rsid w:val="00D51048"/>
    <w:rsid w:val="00D5155F"/>
    <w:rsid w:val="00D519BB"/>
    <w:rsid w:val="00D51B44"/>
    <w:rsid w:val="00D51D1F"/>
    <w:rsid w:val="00D51DD0"/>
    <w:rsid w:val="00D5273C"/>
    <w:rsid w:val="00D53287"/>
    <w:rsid w:val="00D532EB"/>
    <w:rsid w:val="00D535F3"/>
    <w:rsid w:val="00D53636"/>
    <w:rsid w:val="00D536EF"/>
    <w:rsid w:val="00D538D4"/>
    <w:rsid w:val="00D538D8"/>
    <w:rsid w:val="00D54DBF"/>
    <w:rsid w:val="00D5556B"/>
    <w:rsid w:val="00D55628"/>
    <w:rsid w:val="00D55663"/>
    <w:rsid w:val="00D5594A"/>
    <w:rsid w:val="00D56808"/>
    <w:rsid w:val="00D56812"/>
    <w:rsid w:val="00D56C37"/>
    <w:rsid w:val="00D57193"/>
    <w:rsid w:val="00D573B4"/>
    <w:rsid w:val="00D5745E"/>
    <w:rsid w:val="00D57B31"/>
    <w:rsid w:val="00D57D2B"/>
    <w:rsid w:val="00D60069"/>
    <w:rsid w:val="00D60692"/>
    <w:rsid w:val="00D6071B"/>
    <w:rsid w:val="00D607FB"/>
    <w:rsid w:val="00D60FA5"/>
    <w:rsid w:val="00D610F3"/>
    <w:rsid w:val="00D6110B"/>
    <w:rsid w:val="00D61148"/>
    <w:rsid w:val="00D616E4"/>
    <w:rsid w:val="00D6183E"/>
    <w:rsid w:val="00D619CF"/>
    <w:rsid w:val="00D61ABC"/>
    <w:rsid w:val="00D61B50"/>
    <w:rsid w:val="00D61BDD"/>
    <w:rsid w:val="00D61CA4"/>
    <w:rsid w:val="00D61E56"/>
    <w:rsid w:val="00D6249A"/>
    <w:rsid w:val="00D62C04"/>
    <w:rsid w:val="00D6301D"/>
    <w:rsid w:val="00D632E4"/>
    <w:rsid w:val="00D63363"/>
    <w:rsid w:val="00D63416"/>
    <w:rsid w:val="00D63796"/>
    <w:rsid w:val="00D63835"/>
    <w:rsid w:val="00D639B5"/>
    <w:rsid w:val="00D63A6C"/>
    <w:rsid w:val="00D63D1E"/>
    <w:rsid w:val="00D63D48"/>
    <w:rsid w:val="00D63F84"/>
    <w:rsid w:val="00D643B6"/>
    <w:rsid w:val="00D6449A"/>
    <w:rsid w:val="00D647A4"/>
    <w:rsid w:val="00D64FD1"/>
    <w:rsid w:val="00D65004"/>
    <w:rsid w:val="00D65096"/>
    <w:rsid w:val="00D6546E"/>
    <w:rsid w:val="00D6569D"/>
    <w:rsid w:val="00D6586A"/>
    <w:rsid w:val="00D65B43"/>
    <w:rsid w:val="00D65C51"/>
    <w:rsid w:val="00D66196"/>
    <w:rsid w:val="00D66B22"/>
    <w:rsid w:val="00D66B61"/>
    <w:rsid w:val="00D66BCB"/>
    <w:rsid w:val="00D66C1B"/>
    <w:rsid w:val="00D66CB7"/>
    <w:rsid w:val="00D67569"/>
    <w:rsid w:val="00D67BAA"/>
    <w:rsid w:val="00D67BD5"/>
    <w:rsid w:val="00D67D6B"/>
    <w:rsid w:val="00D67EC9"/>
    <w:rsid w:val="00D67ED9"/>
    <w:rsid w:val="00D70537"/>
    <w:rsid w:val="00D7066E"/>
    <w:rsid w:val="00D70792"/>
    <w:rsid w:val="00D70AF8"/>
    <w:rsid w:val="00D70C58"/>
    <w:rsid w:val="00D710A9"/>
    <w:rsid w:val="00D71424"/>
    <w:rsid w:val="00D7153E"/>
    <w:rsid w:val="00D72966"/>
    <w:rsid w:val="00D72A3E"/>
    <w:rsid w:val="00D72BC8"/>
    <w:rsid w:val="00D72D57"/>
    <w:rsid w:val="00D7356A"/>
    <w:rsid w:val="00D73B6C"/>
    <w:rsid w:val="00D73C62"/>
    <w:rsid w:val="00D73E90"/>
    <w:rsid w:val="00D743A0"/>
    <w:rsid w:val="00D747A7"/>
    <w:rsid w:val="00D7587C"/>
    <w:rsid w:val="00D7591E"/>
    <w:rsid w:val="00D75BB5"/>
    <w:rsid w:val="00D75FF5"/>
    <w:rsid w:val="00D761A9"/>
    <w:rsid w:val="00D76455"/>
    <w:rsid w:val="00D765B1"/>
    <w:rsid w:val="00D7673E"/>
    <w:rsid w:val="00D76EF0"/>
    <w:rsid w:val="00D76F77"/>
    <w:rsid w:val="00D779E9"/>
    <w:rsid w:val="00D77C22"/>
    <w:rsid w:val="00D77C87"/>
    <w:rsid w:val="00D77DA6"/>
    <w:rsid w:val="00D80648"/>
    <w:rsid w:val="00D809C1"/>
    <w:rsid w:val="00D80B0A"/>
    <w:rsid w:val="00D80B5C"/>
    <w:rsid w:val="00D80C92"/>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1B"/>
    <w:rsid w:val="00D83FDA"/>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3D3"/>
    <w:rsid w:val="00D9044A"/>
    <w:rsid w:val="00D904EC"/>
    <w:rsid w:val="00D907D7"/>
    <w:rsid w:val="00D90834"/>
    <w:rsid w:val="00D90BFB"/>
    <w:rsid w:val="00D910FE"/>
    <w:rsid w:val="00D912F1"/>
    <w:rsid w:val="00D9150D"/>
    <w:rsid w:val="00D91CEB"/>
    <w:rsid w:val="00D91F7E"/>
    <w:rsid w:val="00D9209C"/>
    <w:rsid w:val="00D920D6"/>
    <w:rsid w:val="00D921BE"/>
    <w:rsid w:val="00D92719"/>
    <w:rsid w:val="00D92B1C"/>
    <w:rsid w:val="00D931C3"/>
    <w:rsid w:val="00D935CD"/>
    <w:rsid w:val="00D93A71"/>
    <w:rsid w:val="00D93CC6"/>
    <w:rsid w:val="00D93E1C"/>
    <w:rsid w:val="00D94165"/>
    <w:rsid w:val="00D943AD"/>
    <w:rsid w:val="00D94F7E"/>
    <w:rsid w:val="00D9517F"/>
    <w:rsid w:val="00D95B90"/>
    <w:rsid w:val="00D95DCE"/>
    <w:rsid w:val="00D972DF"/>
    <w:rsid w:val="00D9746A"/>
    <w:rsid w:val="00D97B01"/>
    <w:rsid w:val="00D97C41"/>
    <w:rsid w:val="00DA0378"/>
    <w:rsid w:val="00DA0680"/>
    <w:rsid w:val="00DA09FE"/>
    <w:rsid w:val="00DA0AF1"/>
    <w:rsid w:val="00DA0D82"/>
    <w:rsid w:val="00DA0F6A"/>
    <w:rsid w:val="00DA1542"/>
    <w:rsid w:val="00DA172A"/>
    <w:rsid w:val="00DA1753"/>
    <w:rsid w:val="00DA1819"/>
    <w:rsid w:val="00DA1B00"/>
    <w:rsid w:val="00DA1F6B"/>
    <w:rsid w:val="00DA1F8E"/>
    <w:rsid w:val="00DA235C"/>
    <w:rsid w:val="00DA2779"/>
    <w:rsid w:val="00DA2863"/>
    <w:rsid w:val="00DA28A8"/>
    <w:rsid w:val="00DA2A2F"/>
    <w:rsid w:val="00DA2BA1"/>
    <w:rsid w:val="00DA2FA6"/>
    <w:rsid w:val="00DA33D9"/>
    <w:rsid w:val="00DA39BD"/>
    <w:rsid w:val="00DA3E66"/>
    <w:rsid w:val="00DA41DF"/>
    <w:rsid w:val="00DA42A8"/>
    <w:rsid w:val="00DA4498"/>
    <w:rsid w:val="00DA464E"/>
    <w:rsid w:val="00DA49C5"/>
    <w:rsid w:val="00DA4A20"/>
    <w:rsid w:val="00DA4F0F"/>
    <w:rsid w:val="00DA53A9"/>
    <w:rsid w:val="00DA56F1"/>
    <w:rsid w:val="00DA5902"/>
    <w:rsid w:val="00DA591B"/>
    <w:rsid w:val="00DA6459"/>
    <w:rsid w:val="00DA64FC"/>
    <w:rsid w:val="00DA6961"/>
    <w:rsid w:val="00DA6A1D"/>
    <w:rsid w:val="00DA6F2A"/>
    <w:rsid w:val="00DA70A2"/>
    <w:rsid w:val="00DA75D8"/>
    <w:rsid w:val="00DA7A4B"/>
    <w:rsid w:val="00DA7ACC"/>
    <w:rsid w:val="00DB0D07"/>
    <w:rsid w:val="00DB0F93"/>
    <w:rsid w:val="00DB1166"/>
    <w:rsid w:val="00DB17F5"/>
    <w:rsid w:val="00DB19B1"/>
    <w:rsid w:val="00DB220F"/>
    <w:rsid w:val="00DB230F"/>
    <w:rsid w:val="00DB278D"/>
    <w:rsid w:val="00DB2A8D"/>
    <w:rsid w:val="00DB2AD1"/>
    <w:rsid w:val="00DB2F5C"/>
    <w:rsid w:val="00DB38A0"/>
    <w:rsid w:val="00DB3C59"/>
    <w:rsid w:val="00DB3CBC"/>
    <w:rsid w:val="00DB4162"/>
    <w:rsid w:val="00DB427F"/>
    <w:rsid w:val="00DB49DE"/>
    <w:rsid w:val="00DB4BD2"/>
    <w:rsid w:val="00DB4EA5"/>
    <w:rsid w:val="00DB54FE"/>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15"/>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F11"/>
    <w:rsid w:val="00DC5FAE"/>
    <w:rsid w:val="00DC62BC"/>
    <w:rsid w:val="00DC6901"/>
    <w:rsid w:val="00DC6A43"/>
    <w:rsid w:val="00DC6BD0"/>
    <w:rsid w:val="00DC6C10"/>
    <w:rsid w:val="00DC71F7"/>
    <w:rsid w:val="00DC7231"/>
    <w:rsid w:val="00DC787B"/>
    <w:rsid w:val="00DC78B2"/>
    <w:rsid w:val="00DC7D9E"/>
    <w:rsid w:val="00DD0288"/>
    <w:rsid w:val="00DD09DC"/>
    <w:rsid w:val="00DD0E4C"/>
    <w:rsid w:val="00DD12E2"/>
    <w:rsid w:val="00DD16E7"/>
    <w:rsid w:val="00DD177B"/>
    <w:rsid w:val="00DD1CBF"/>
    <w:rsid w:val="00DD1D09"/>
    <w:rsid w:val="00DD2C5C"/>
    <w:rsid w:val="00DD2D60"/>
    <w:rsid w:val="00DD3022"/>
    <w:rsid w:val="00DD319B"/>
    <w:rsid w:val="00DD3361"/>
    <w:rsid w:val="00DD37D5"/>
    <w:rsid w:val="00DD38FB"/>
    <w:rsid w:val="00DD397F"/>
    <w:rsid w:val="00DD3D5C"/>
    <w:rsid w:val="00DD4200"/>
    <w:rsid w:val="00DD458B"/>
    <w:rsid w:val="00DD46DD"/>
    <w:rsid w:val="00DD47D8"/>
    <w:rsid w:val="00DD482D"/>
    <w:rsid w:val="00DD487C"/>
    <w:rsid w:val="00DD4A1D"/>
    <w:rsid w:val="00DD5240"/>
    <w:rsid w:val="00DD54FD"/>
    <w:rsid w:val="00DD5793"/>
    <w:rsid w:val="00DD5A6E"/>
    <w:rsid w:val="00DD5C06"/>
    <w:rsid w:val="00DD5D1D"/>
    <w:rsid w:val="00DD5D68"/>
    <w:rsid w:val="00DD5DD0"/>
    <w:rsid w:val="00DD63FD"/>
    <w:rsid w:val="00DD6416"/>
    <w:rsid w:val="00DD6ACB"/>
    <w:rsid w:val="00DD6E3B"/>
    <w:rsid w:val="00DD70A7"/>
    <w:rsid w:val="00DD7238"/>
    <w:rsid w:val="00DD735B"/>
    <w:rsid w:val="00DD7591"/>
    <w:rsid w:val="00DD75DF"/>
    <w:rsid w:val="00DD7833"/>
    <w:rsid w:val="00DE03C3"/>
    <w:rsid w:val="00DE07DE"/>
    <w:rsid w:val="00DE0987"/>
    <w:rsid w:val="00DE09EA"/>
    <w:rsid w:val="00DE0E1F"/>
    <w:rsid w:val="00DE14DB"/>
    <w:rsid w:val="00DE1BB0"/>
    <w:rsid w:val="00DE1D91"/>
    <w:rsid w:val="00DE20CE"/>
    <w:rsid w:val="00DE27B9"/>
    <w:rsid w:val="00DE291C"/>
    <w:rsid w:val="00DE31B5"/>
    <w:rsid w:val="00DE3281"/>
    <w:rsid w:val="00DE32BD"/>
    <w:rsid w:val="00DE3FE8"/>
    <w:rsid w:val="00DE4289"/>
    <w:rsid w:val="00DE4C6A"/>
    <w:rsid w:val="00DE4F04"/>
    <w:rsid w:val="00DE522B"/>
    <w:rsid w:val="00DE58C2"/>
    <w:rsid w:val="00DE5C5D"/>
    <w:rsid w:val="00DE710A"/>
    <w:rsid w:val="00DE79CA"/>
    <w:rsid w:val="00DE7B29"/>
    <w:rsid w:val="00DE7F6D"/>
    <w:rsid w:val="00DF04F9"/>
    <w:rsid w:val="00DF09D8"/>
    <w:rsid w:val="00DF0B12"/>
    <w:rsid w:val="00DF0C0A"/>
    <w:rsid w:val="00DF11CA"/>
    <w:rsid w:val="00DF1784"/>
    <w:rsid w:val="00DF1853"/>
    <w:rsid w:val="00DF19FE"/>
    <w:rsid w:val="00DF1ECE"/>
    <w:rsid w:val="00DF2132"/>
    <w:rsid w:val="00DF2161"/>
    <w:rsid w:val="00DF21D2"/>
    <w:rsid w:val="00DF2488"/>
    <w:rsid w:val="00DF254F"/>
    <w:rsid w:val="00DF26F1"/>
    <w:rsid w:val="00DF27D5"/>
    <w:rsid w:val="00DF2866"/>
    <w:rsid w:val="00DF2D87"/>
    <w:rsid w:val="00DF2EF3"/>
    <w:rsid w:val="00DF2F6A"/>
    <w:rsid w:val="00DF3F12"/>
    <w:rsid w:val="00DF413F"/>
    <w:rsid w:val="00DF41F4"/>
    <w:rsid w:val="00DF439C"/>
    <w:rsid w:val="00DF44B4"/>
    <w:rsid w:val="00DF4642"/>
    <w:rsid w:val="00DF4993"/>
    <w:rsid w:val="00DF4B20"/>
    <w:rsid w:val="00DF4E4F"/>
    <w:rsid w:val="00DF4E6A"/>
    <w:rsid w:val="00DF52EB"/>
    <w:rsid w:val="00DF5489"/>
    <w:rsid w:val="00DF54C2"/>
    <w:rsid w:val="00DF5538"/>
    <w:rsid w:val="00DF5618"/>
    <w:rsid w:val="00DF58D4"/>
    <w:rsid w:val="00DF5DCE"/>
    <w:rsid w:val="00DF5FCB"/>
    <w:rsid w:val="00DF67BA"/>
    <w:rsid w:val="00DF68B6"/>
    <w:rsid w:val="00DF70F0"/>
    <w:rsid w:val="00DF738D"/>
    <w:rsid w:val="00DF7419"/>
    <w:rsid w:val="00DF7628"/>
    <w:rsid w:val="00DF7A59"/>
    <w:rsid w:val="00DF7CB7"/>
    <w:rsid w:val="00E00725"/>
    <w:rsid w:val="00E008B2"/>
    <w:rsid w:val="00E00B08"/>
    <w:rsid w:val="00E00D33"/>
    <w:rsid w:val="00E00EF6"/>
    <w:rsid w:val="00E011D4"/>
    <w:rsid w:val="00E0184F"/>
    <w:rsid w:val="00E01B4A"/>
    <w:rsid w:val="00E02965"/>
    <w:rsid w:val="00E03055"/>
    <w:rsid w:val="00E03063"/>
    <w:rsid w:val="00E03599"/>
    <w:rsid w:val="00E039F8"/>
    <w:rsid w:val="00E03A42"/>
    <w:rsid w:val="00E03B69"/>
    <w:rsid w:val="00E0438E"/>
    <w:rsid w:val="00E04631"/>
    <w:rsid w:val="00E04B9F"/>
    <w:rsid w:val="00E04D2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975"/>
    <w:rsid w:val="00E10B17"/>
    <w:rsid w:val="00E10B2C"/>
    <w:rsid w:val="00E10F3E"/>
    <w:rsid w:val="00E1127C"/>
    <w:rsid w:val="00E11351"/>
    <w:rsid w:val="00E11BCD"/>
    <w:rsid w:val="00E11F35"/>
    <w:rsid w:val="00E12115"/>
    <w:rsid w:val="00E122D6"/>
    <w:rsid w:val="00E12340"/>
    <w:rsid w:val="00E12350"/>
    <w:rsid w:val="00E12519"/>
    <w:rsid w:val="00E1279C"/>
    <w:rsid w:val="00E12E8A"/>
    <w:rsid w:val="00E132A2"/>
    <w:rsid w:val="00E135E3"/>
    <w:rsid w:val="00E13AC4"/>
    <w:rsid w:val="00E140DB"/>
    <w:rsid w:val="00E14410"/>
    <w:rsid w:val="00E1547E"/>
    <w:rsid w:val="00E15996"/>
    <w:rsid w:val="00E15A85"/>
    <w:rsid w:val="00E15B7C"/>
    <w:rsid w:val="00E15C5D"/>
    <w:rsid w:val="00E15CE9"/>
    <w:rsid w:val="00E16144"/>
    <w:rsid w:val="00E162F9"/>
    <w:rsid w:val="00E16B94"/>
    <w:rsid w:val="00E16D5B"/>
    <w:rsid w:val="00E175F1"/>
    <w:rsid w:val="00E1798C"/>
    <w:rsid w:val="00E17C6D"/>
    <w:rsid w:val="00E17E45"/>
    <w:rsid w:val="00E17F95"/>
    <w:rsid w:val="00E202D0"/>
    <w:rsid w:val="00E2047C"/>
    <w:rsid w:val="00E204C3"/>
    <w:rsid w:val="00E2067C"/>
    <w:rsid w:val="00E20680"/>
    <w:rsid w:val="00E20C81"/>
    <w:rsid w:val="00E21688"/>
    <w:rsid w:val="00E22111"/>
    <w:rsid w:val="00E221E4"/>
    <w:rsid w:val="00E222FC"/>
    <w:rsid w:val="00E223D9"/>
    <w:rsid w:val="00E227B5"/>
    <w:rsid w:val="00E22817"/>
    <w:rsid w:val="00E22CB9"/>
    <w:rsid w:val="00E22F11"/>
    <w:rsid w:val="00E23746"/>
    <w:rsid w:val="00E23BEA"/>
    <w:rsid w:val="00E24147"/>
    <w:rsid w:val="00E247B4"/>
    <w:rsid w:val="00E2492F"/>
    <w:rsid w:val="00E24F33"/>
    <w:rsid w:val="00E251A2"/>
    <w:rsid w:val="00E25286"/>
    <w:rsid w:val="00E25363"/>
    <w:rsid w:val="00E254E5"/>
    <w:rsid w:val="00E254F5"/>
    <w:rsid w:val="00E25896"/>
    <w:rsid w:val="00E25B2D"/>
    <w:rsid w:val="00E25BCE"/>
    <w:rsid w:val="00E25CA9"/>
    <w:rsid w:val="00E269D3"/>
    <w:rsid w:val="00E26A34"/>
    <w:rsid w:val="00E26E66"/>
    <w:rsid w:val="00E27A00"/>
    <w:rsid w:val="00E27A19"/>
    <w:rsid w:val="00E27CC0"/>
    <w:rsid w:val="00E27CEE"/>
    <w:rsid w:val="00E27CF0"/>
    <w:rsid w:val="00E27F2C"/>
    <w:rsid w:val="00E301D1"/>
    <w:rsid w:val="00E30EAD"/>
    <w:rsid w:val="00E30EE0"/>
    <w:rsid w:val="00E30F72"/>
    <w:rsid w:val="00E31B8A"/>
    <w:rsid w:val="00E3206C"/>
    <w:rsid w:val="00E3215F"/>
    <w:rsid w:val="00E32A05"/>
    <w:rsid w:val="00E32BE3"/>
    <w:rsid w:val="00E32E70"/>
    <w:rsid w:val="00E3371C"/>
    <w:rsid w:val="00E34054"/>
    <w:rsid w:val="00E34147"/>
    <w:rsid w:val="00E34CB6"/>
    <w:rsid w:val="00E34D35"/>
    <w:rsid w:val="00E3515A"/>
    <w:rsid w:val="00E3585C"/>
    <w:rsid w:val="00E35F9D"/>
    <w:rsid w:val="00E3606E"/>
    <w:rsid w:val="00E368B6"/>
    <w:rsid w:val="00E3699F"/>
    <w:rsid w:val="00E36E2C"/>
    <w:rsid w:val="00E36ECB"/>
    <w:rsid w:val="00E3707E"/>
    <w:rsid w:val="00E37291"/>
    <w:rsid w:val="00E37602"/>
    <w:rsid w:val="00E37C0C"/>
    <w:rsid w:val="00E401E0"/>
    <w:rsid w:val="00E4061B"/>
    <w:rsid w:val="00E40C05"/>
    <w:rsid w:val="00E40C6C"/>
    <w:rsid w:val="00E410D6"/>
    <w:rsid w:val="00E4156D"/>
    <w:rsid w:val="00E417BC"/>
    <w:rsid w:val="00E41A79"/>
    <w:rsid w:val="00E41FA3"/>
    <w:rsid w:val="00E426DA"/>
    <w:rsid w:val="00E4281C"/>
    <w:rsid w:val="00E42B3B"/>
    <w:rsid w:val="00E42C94"/>
    <w:rsid w:val="00E42F6E"/>
    <w:rsid w:val="00E43398"/>
    <w:rsid w:val="00E433BE"/>
    <w:rsid w:val="00E436CF"/>
    <w:rsid w:val="00E437BC"/>
    <w:rsid w:val="00E43977"/>
    <w:rsid w:val="00E43CD5"/>
    <w:rsid w:val="00E43E50"/>
    <w:rsid w:val="00E4522B"/>
    <w:rsid w:val="00E4591C"/>
    <w:rsid w:val="00E4630A"/>
    <w:rsid w:val="00E464E4"/>
    <w:rsid w:val="00E46901"/>
    <w:rsid w:val="00E46914"/>
    <w:rsid w:val="00E469DD"/>
    <w:rsid w:val="00E46C23"/>
    <w:rsid w:val="00E473E7"/>
    <w:rsid w:val="00E47A98"/>
    <w:rsid w:val="00E47D1E"/>
    <w:rsid w:val="00E50111"/>
    <w:rsid w:val="00E50CB1"/>
    <w:rsid w:val="00E513DD"/>
    <w:rsid w:val="00E5145C"/>
    <w:rsid w:val="00E514AA"/>
    <w:rsid w:val="00E5164B"/>
    <w:rsid w:val="00E516F2"/>
    <w:rsid w:val="00E51954"/>
    <w:rsid w:val="00E51A6C"/>
    <w:rsid w:val="00E52038"/>
    <w:rsid w:val="00E52159"/>
    <w:rsid w:val="00E52360"/>
    <w:rsid w:val="00E52857"/>
    <w:rsid w:val="00E5396F"/>
    <w:rsid w:val="00E53C6F"/>
    <w:rsid w:val="00E542B6"/>
    <w:rsid w:val="00E546E4"/>
    <w:rsid w:val="00E54971"/>
    <w:rsid w:val="00E549B0"/>
    <w:rsid w:val="00E54CA9"/>
    <w:rsid w:val="00E550C7"/>
    <w:rsid w:val="00E55516"/>
    <w:rsid w:val="00E55F48"/>
    <w:rsid w:val="00E56045"/>
    <w:rsid w:val="00E562E6"/>
    <w:rsid w:val="00E56586"/>
    <w:rsid w:val="00E565D7"/>
    <w:rsid w:val="00E5662B"/>
    <w:rsid w:val="00E56C37"/>
    <w:rsid w:val="00E5721E"/>
    <w:rsid w:val="00E5734B"/>
    <w:rsid w:val="00E57739"/>
    <w:rsid w:val="00E57BBE"/>
    <w:rsid w:val="00E57DCD"/>
    <w:rsid w:val="00E605ED"/>
    <w:rsid w:val="00E60BE7"/>
    <w:rsid w:val="00E60C89"/>
    <w:rsid w:val="00E60DA7"/>
    <w:rsid w:val="00E60DE1"/>
    <w:rsid w:val="00E60DF1"/>
    <w:rsid w:val="00E61262"/>
    <w:rsid w:val="00E61308"/>
    <w:rsid w:val="00E6130D"/>
    <w:rsid w:val="00E61429"/>
    <w:rsid w:val="00E614CE"/>
    <w:rsid w:val="00E620C5"/>
    <w:rsid w:val="00E62139"/>
    <w:rsid w:val="00E622DB"/>
    <w:rsid w:val="00E6239D"/>
    <w:rsid w:val="00E6255B"/>
    <w:rsid w:val="00E626BE"/>
    <w:rsid w:val="00E62825"/>
    <w:rsid w:val="00E62D73"/>
    <w:rsid w:val="00E62E78"/>
    <w:rsid w:val="00E630E2"/>
    <w:rsid w:val="00E63126"/>
    <w:rsid w:val="00E63879"/>
    <w:rsid w:val="00E63D36"/>
    <w:rsid w:val="00E63EF1"/>
    <w:rsid w:val="00E63F97"/>
    <w:rsid w:val="00E6422A"/>
    <w:rsid w:val="00E643E1"/>
    <w:rsid w:val="00E644BF"/>
    <w:rsid w:val="00E6468D"/>
    <w:rsid w:val="00E64788"/>
    <w:rsid w:val="00E64B70"/>
    <w:rsid w:val="00E6537D"/>
    <w:rsid w:val="00E65528"/>
    <w:rsid w:val="00E6553D"/>
    <w:rsid w:val="00E6585C"/>
    <w:rsid w:val="00E65E5B"/>
    <w:rsid w:val="00E65FE0"/>
    <w:rsid w:val="00E66042"/>
    <w:rsid w:val="00E66C97"/>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8C7"/>
    <w:rsid w:val="00E739B0"/>
    <w:rsid w:val="00E74013"/>
    <w:rsid w:val="00E741AB"/>
    <w:rsid w:val="00E743A9"/>
    <w:rsid w:val="00E74A3E"/>
    <w:rsid w:val="00E74CBF"/>
    <w:rsid w:val="00E74FC7"/>
    <w:rsid w:val="00E75ED9"/>
    <w:rsid w:val="00E75F59"/>
    <w:rsid w:val="00E75FFA"/>
    <w:rsid w:val="00E76018"/>
    <w:rsid w:val="00E764C6"/>
    <w:rsid w:val="00E776DD"/>
    <w:rsid w:val="00E77A6B"/>
    <w:rsid w:val="00E77CAE"/>
    <w:rsid w:val="00E77DDD"/>
    <w:rsid w:val="00E8018B"/>
    <w:rsid w:val="00E80430"/>
    <w:rsid w:val="00E8055B"/>
    <w:rsid w:val="00E805F6"/>
    <w:rsid w:val="00E807E2"/>
    <w:rsid w:val="00E816AF"/>
    <w:rsid w:val="00E81B7D"/>
    <w:rsid w:val="00E81C5F"/>
    <w:rsid w:val="00E81D89"/>
    <w:rsid w:val="00E81E6A"/>
    <w:rsid w:val="00E8220C"/>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2AE"/>
    <w:rsid w:val="00E8538C"/>
    <w:rsid w:val="00E856DD"/>
    <w:rsid w:val="00E85A14"/>
    <w:rsid w:val="00E85D3D"/>
    <w:rsid w:val="00E864BC"/>
    <w:rsid w:val="00E86D91"/>
    <w:rsid w:val="00E86F02"/>
    <w:rsid w:val="00E87202"/>
    <w:rsid w:val="00E87347"/>
    <w:rsid w:val="00E87B3F"/>
    <w:rsid w:val="00E904D3"/>
    <w:rsid w:val="00E90569"/>
    <w:rsid w:val="00E9072E"/>
    <w:rsid w:val="00E908B6"/>
    <w:rsid w:val="00E90DD9"/>
    <w:rsid w:val="00E90FBD"/>
    <w:rsid w:val="00E910FD"/>
    <w:rsid w:val="00E915BF"/>
    <w:rsid w:val="00E9176C"/>
    <w:rsid w:val="00E92BD6"/>
    <w:rsid w:val="00E92DEA"/>
    <w:rsid w:val="00E93029"/>
    <w:rsid w:val="00E9381A"/>
    <w:rsid w:val="00E93D98"/>
    <w:rsid w:val="00E9404C"/>
    <w:rsid w:val="00E94DAC"/>
    <w:rsid w:val="00E95021"/>
    <w:rsid w:val="00E95025"/>
    <w:rsid w:val="00E95227"/>
    <w:rsid w:val="00E95513"/>
    <w:rsid w:val="00E95576"/>
    <w:rsid w:val="00E958A6"/>
    <w:rsid w:val="00E9636B"/>
    <w:rsid w:val="00E96576"/>
    <w:rsid w:val="00E96D09"/>
    <w:rsid w:val="00E96FED"/>
    <w:rsid w:val="00E97279"/>
    <w:rsid w:val="00E97776"/>
    <w:rsid w:val="00E9780F"/>
    <w:rsid w:val="00E979FE"/>
    <w:rsid w:val="00EA08B3"/>
    <w:rsid w:val="00EA09C8"/>
    <w:rsid w:val="00EA0AC5"/>
    <w:rsid w:val="00EA0B4E"/>
    <w:rsid w:val="00EA0F13"/>
    <w:rsid w:val="00EA114B"/>
    <w:rsid w:val="00EA1178"/>
    <w:rsid w:val="00EA11B0"/>
    <w:rsid w:val="00EA1449"/>
    <w:rsid w:val="00EA1822"/>
    <w:rsid w:val="00EA182F"/>
    <w:rsid w:val="00EA19E3"/>
    <w:rsid w:val="00EA1BEA"/>
    <w:rsid w:val="00EA1CA1"/>
    <w:rsid w:val="00EA1D08"/>
    <w:rsid w:val="00EA2415"/>
    <w:rsid w:val="00EA28ED"/>
    <w:rsid w:val="00EA29DF"/>
    <w:rsid w:val="00EA3073"/>
    <w:rsid w:val="00EA309D"/>
    <w:rsid w:val="00EA3163"/>
    <w:rsid w:val="00EA338A"/>
    <w:rsid w:val="00EA3433"/>
    <w:rsid w:val="00EA3498"/>
    <w:rsid w:val="00EA397A"/>
    <w:rsid w:val="00EA3D18"/>
    <w:rsid w:val="00EA3F5A"/>
    <w:rsid w:val="00EA4B73"/>
    <w:rsid w:val="00EA4C44"/>
    <w:rsid w:val="00EA4D19"/>
    <w:rsid w:val="00EA4F8A"/>
    <w:rsid w:val="00EA57A3"/>
    <w:rsid w:val="00EA5A7F"/>
    <w:rsid w:val="00EA5C9A"/>
    <w:rsid w:val="00EA60FE"/>
    <w:rsid w:val="00EA660E"/>
    <w:rsid w:val="00EA6C70"/>
    <w:rsid w:val="00EA7530"/>
    <w:rsid w:val="00EA7773"/>
    <w:rsid w:val="00EA7BF6"/>
    <w:rsid w:val="00EA7C61"/>
    <w:rsid w:val="00EB0092"/>
    <w:rsid w:val="00EB042B"/>
    <w:rsid w:val="00EB1712"/>
    <w:rsid w:val="00EB1E86"/>
    <w:rsid w:val="00EB2307"/>
    <w:rsid w:val="00EB26AE"/>
    <w:rsid w:val="00EB306C"/>
    <w:rsid w:val="00EB3226"/>
    <w:rsid w:val="00EB3564"/>
    <w:rsid w:val="00EB38F4"/>
    <w:rsid w:val="00EB3C9C"/>
    <w:rsid w:val="00EB3DBF"/>
    <w:rsid w:val="00EB3EB1"/>
    <w:rsid w:val="00EB3F8C"/>
    <w:rsid w:val="00EB4036"/>
    <w:rsid w:val="00EB4487"/>
    <w:rsid w:val="00EB4B1A"/>
    <w:rsid w:val="00EB52AF"/>
    <w:rsid w:val="00EB5537"/>
    <w:rsid w:val="00EB5940"/>
    <w:rsid w:val="00EB5F11"/>
    <w:rsid w:val="00EB61ED"/>
    <w:rsid w:val="00EB65AC"/>
    <w:rsid w:val="00EB6AA8"/>
    <w:rsid w:val="00EB6BC8"/>
    <w:rsid w:val="00EB74D6"/>
    <w:rsid w:val="00EB7608"/>
    <w:rsid w:val="00EB760C"/>
    <w:rsid w:val="00EC03E9"/>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01"/>
    <w:rsid w:val="00EC5523"/>
    <w:rsid w:val="00EC5547"/>
    <w:rsid w:val="00EC563C"/>
    <w:rsid w:val="00EC57FA"/>
    <w:rsid w:val="00EC5C13"/>
    <w:rsid w:val="00EC5C28"/>
    <w:rsid w:val="00EC5EE0"/>
    <w:rsid w:val="00EC621C"/>
    <w:rsid w:val="00EC6270"/>
    <w:rsid w:val="00EC632A"/>
    <w:rsid w:val="00EC6615"/>
    <w:rsid w:val="00EC686D"/>
    <w:rsid w:val="00EC6AA7"/>
    <w:rsid w:val="00EC6B9F"/>
    <w:rsid w:val="00EC77BC"/>
    <w:rsid w:val="00EC7833"/>
    <w:rsid w:val="00EC7A43"/>
    <w:rsid w:val="00EC7A9F"/>
    <w:rsid w:val="00EC7AAB"/>
    <w:rsid w:val="00ED00CE"/>
    <w:rsid w:val="00ED09D9"/>
    <w:rsid w:val="00ED0C6B"/>
    <w:rsid w:val="00ED0EAE"/>
    <w:rsid w:val="00ED0F86"/>
    <w:rsid w:val="00ED1197"/>
    <w:rsid w:val="00ED12C1"/>
    <w:rsid w:val="00ED14F9"/>
    <w:rsid w:val="00ED1FE7"/>
    <w:rsid w:val="00ED23BA"/>
    <w:rsid w:val="00ED2657"/>
    <w:rsid w:val="00ED2A41"/>
    <w:rsid w:val="00ED2EB8"/>
    <w:rsid w:val="00ED2F48"/>
    <w:rsid w:val="00ED31B5"/>
    <w:rsid w:val="00ED34F6"/>
    <w:rsid w:val="00ED35C0"/>
    <w:rsid w:val="00ED3758"/>
    <w:rsid w:val="00ED3911"/>
    <w:rsid w:val="00ED3DA0"/>
    <w:rsid w:val="00ED3FC6"/>
    <w:rsid w:val="00ED42F0"/>
    <w:rsid w:val="00ED477D"/>
    <w:rsid w:val="00ED47B6"/>
    <w:rsid w:val="00ED487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567"/>
    <w:rsid w:val="00ED7CF4"/>
    <w:rsid w:val="00ED7D94"/>
    <w:rsid w:val="00EE081C"/>
    <w:rsid w:val="00EE0B5B"/>
    <w:rsid w:val="00EE0BDC"/>
    <w:rsid w:val="00EE0C6F"/>
    <w:rsid w:val="00EE0CC9"/>
    <w:rsid w:val="00EE10E5"/>
    <w:rsid w:val="00EE1603"/>
    <w:rsid w:val="00EE1A55"/>
    <w:rsid w:val="00EE2153"/>
    <w:rsid w:val="00EE2C3B"/>
    <w:rsid w:val="00EE32D8"/>
    <w:rsid w:val="00EE36B2"/>
    <w:rsid w:val="00EE3A69"/>
    <w:rsid w:val="00EE3D13"/>
    <w:rsid w:val="00EE3D35"/>
    <w:rsid w:val="00EE3EBB"/>
    <w:rsid w:val="00EE4997"/>
    <w:rsid w:val="00EE4AFC"/>
    <w:rsid w:val="00EE508F"/>
    <w:rsid w:val="00EE52DA"/>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78"/>
    <w:rsid w:val="00EF14F8"/>
    <w:rsid w:val="00EF1BF6"/>
    <w:rsid w:val="00EF202A"/>
    <w:rsid w:val="00EF2E05"/>
    <w:rsid w:val="00EF335E"/>
    <w:rsid w:val="00EF3458"/>
    <w:rsid w:val="00EF373E"/>
    <w:rsid w:val="00EF3D3F"/>
    <w:rsid w:val="00EF3F56"/>
    <w:rsid w:val="00EF430B"/>
    <w:rsid w:val="00EF460B"/>
    <w:rsid w:val="00EF563F"/>
    <w:rsid w:val="00EF5823"/>
    <w:rsid w:val="00EF5E5C"/>
    <w:rsid w:val="00EF6341"/>
    <w:rsid w:val="00EF6562"/>
    <w:rsid w:val="00EF682B"/>
    <w:rsid w:val="00EF692B"/>
    <w:rsid w:val="00EF6CB5"/>
    <w:rsid w:val="00EF756D"/>
    <w:rsid w:val="00EF7A5F"/>
    <w:rsid w:val="00F004EB"/>
    <w:rsid w:val="00F00518"/>
    <w:rsid w:val="00F0072E"/>
    <w:rsid w:val="00F00928"/>
    <w:rsid w:val="00F009B0"/>
    <w:rsid w:val="00F0104E"/>
    <w:rsid w:val="00F01211"/>
    <w:rsid w:val="00F016CC"/>
    <w:rsid w:val="00F018EC"/>
    <w:rsid w:val="00F01A09"/>
    <w:rsid w:val="00F01E57"/>
    <w:rsid w:val="00F01F96"/>
    <w:rsid w:val="00F025E2"/>
    <w:rsid w:val="00F028E1"/>
    <w:rsid w:val="00F02C33"/>
    <w:rsid w:val="00F02D86"/>
    <w:rsid w:val="00F031F5"/>
    <w:rsid w:val="00F03856"/>
    <w:rsid w:val="00F038E2"/>
    <w:rsid w:val="00F038F7"/>
    <w:rsid w:val="00F04172"/>
    <w:rsid w:val="00F041AE"/>
    <w:rsid w:val="00F041BD"/>
    <w:rsid w:val="00F04535"/>
    <w:rsid w:val="00F048BD"/>
    <w:rsid w:val="00F04D17"/>
    <w:rsid w:val="00F05467"/>
    <w:rsid w:val="00F056C8"/>
    <w:rsid w:val="00F05A31"/>
    <w:rsid w:val="00F05B26"/>
    <w:rsid w:val="00F05C62"/>
    <w:rsid w:val="00F05EE8"/>
    <w:rsid w:val="00F06508"/>
    <w:rsid w:val="00F065AE"/>
    <w:rsid w:val="00F0669A"/>
    <w:rsid w:val="00F068E6"/>
    <w:rsid w:val="00F070A9"/>
    <w:rsid w:val="00F07144"/>
    <w:rsid w:val="00F07639"/>
    <w:rsid w:val="00F076EE"/>
    <w:rsid w:val="00F078A2"/>
    <w:rsid w:val="00F078CD"/>
    <w:rsid w:val="00F07A4A"/>
    <w:rsid w:val="00F07ADB"/>
    <w:rsid w:val="00F102AC"/>
    <w:rsid w:val="00F10954"/>
    <w:rsid w:val="00F10C9A"/>
    <w:rsid w:val="00F11097"/>
    <w:rsid w:val="00F11189"/>
    <w:rsid w:val="00F11349"/>
    <w:rsid w:val="00F11738"/>
    <w:rsid w:val="00F1185D"/>
    <w:rsid w:val="00F11891"/>
    <w:rsid w:val="00F11892"/>
    <w:rsid w:val="00F11CCD"/>
    <w:rsid w:val="00F12357"/>
    <w:rsid w:val="00F124C4"/>
    <w:rsid w:val="00F128AA"/>
    <w:rsid w:val="00F128E3"/>
    <w:rsid w:val="00F12D17"/>
    <w:rsid w:val="00F12FE6"/>
    <w:rsid w:val="00F1306F"/>
    <w:rsid w:val="00F13416"/>
    <w:rsid w:val="00F13590"/>
    <w:rsid w:val="00F13B6C"/>
    <w:rsid w:val="00F13CA9"/>
    <w:rsid w:val="00F13EF6"/>
    <w:rsid w:val="00F13F1F"/>
    <w:rsid w:val="00F14412"/>
    <w:rsid w:val="00F14445"/>
    <w:rsid w:val="00F1473E"/>
    <w:rsid w:val="00F14CC9"/>
    <w:rsid w:val="00F15553"/>
    <w:rsid w:val="00F15559"/>
    <w:rsid w:val="00F155C7"/>
    <w:rsid w:val="00F1591F"/>
    <w:rsid w:val="00F159B8"/>
    <w:rsid w:val="00F16146"/>
    <w:rsid w:val="00F16698"/>
    <w:rsid w:val="00F1684F"/>
    <w:rsid w:val="00F169D7"/>
    <w:rsid w:val="00F16BF6"/>
    <w:rsid w:val="00F1756F"/>
    <w:rsid w:val="00F204AA"/>
    <w:rsid w:val="00F20DF0"/>
    <w:rsid w:val="00F210A1"/>
    <w:rsid w:val="00F21378"/>
    <w:rsid w:val="00F21510"/>
    <w:rsid w:val="00F218E1"/>
    <w:rsid w:val="00F21940"/>
    <w:rsid w:val="00F21A36"/>
    <w:rsid w:val="00F21E4C"/>
    <w:rsid w:val="00F21E9F"/>
    <w:rsid w:val="00F21F1B"/>
    <w:rsid w:val="00F22754"/>
    <w:rsid w:val="00F2284B"/>
    <w:rsid w:val="00F22851"/>
    <w:rsid w:val="00F22855"/>
    <w:rsid w:val="00F22874"/>
    <w:rsid w:val="00F229EB"/>
    <w:rsid w:val="00F233FC"/>
    <w:rsid w:val="00F23E78"/>
    <w:rsid w:val="00F23EA0"/>
    <w:rsid w:val="00F24333"/>
    <w:rsid w:val="00F247B0"/>
    <w:rsid w:val="00F247C5"/>
    <w:rsid w:val="00F248B9"/>
    <w:rsid w:val="00F24944"/>
    <w:rsid w:val="00F24C06"/>
    <w:rsid w:val="00F24DDE"/>
    <w:rsid w:val="00F25298"/>
    <w:rsid w:val="00F2555C"/>
    <w:rsid w:val="00F25616"/>
    <w:rsid w:val="00F25B71"/>
    <w:rsid w:val="00F26603"/>
    <w:rsid w:val="00F267DB"/>
    <w:rsid w:val="00F269A3"/>
    <w:rsid w:val="00F26B94"/>
    <w:rsid w:val="00F271BB"/>
    <w:rsid w:val="00F272C0"/>
    <w:rsid w:val="00F27568"/>
    <w:rsid w:val="00F27780"/>
    <w:rsid w:val="00F277A6"/>
    <w:rsid w:val="00F27A37"/>
    <w:rsid w:val="00F27A3F"/>
    <w:rsid w:val="00F27AB5"/>
    <w:rsid w:val="00F301CC"/>
    <w:rsid w:val="00F3030D"/>
    <w:rsid w:val="00F303A1"/>
    <w:rsid w:val="00F304DF"/>
    <w:rsid w:val="00F30507"/>
    <w:rsid w:val="00F30F65"/>
    <w:rsid w:val="00F31A5B"/>
    <w:rsid w:val="00F31C91"/>
    <w:rsid w:val="00F31D19"/>
    <w:rsid w:val="00F3204F"/>
    <w:rsid w:val="00F32383"/>
    <w:rsid w:val="00F326FA"/>
    <w:rsid w:val="00F327AA"/>
    <w:rsid w:val="00F32C33"/>
    <w:rsid w:val="00F3304D"/>
    <w:rsid w:val="00F331B8"/>
    <w:rsid w:val="00F331DA"/>
    <w:rsid w:val="00F33227"/>
    <w:rsid w:val="00F33D77"/>
    <w:rsid w:val="00F33DEA"/>
    <w:rsid w:val="00F33E93"/>
    <w:rsid w:val="00F341C2"/>
    <w:rsid w:val="00F3465B"/>
    <w:rsid w:val="00F34A34"/>
    <w:rsid w:val="00F34A54"/>
    <w:rsid w:val="00F34EAC"/>
    <w:rsid w:val="00F3523F"/>
    <w:rsid w:val="00F35733"/>
    <w:rsid w:val="00F35840"/>
    <w:rsid w:val="00F3585E"/>
    <w:rsid w:val="00F35D9B"/>
    <w:rsid w:val="00F35FDF"/>
    <w:rsid w:val="00F368D7"/>
    <w:rsid w:val="00F36C78"/>
    <w:rsid w:val="00F371DB"/>
    <w:rsid w:val="00F3751C"/>
    <w:rsid w:val="00F375AE"/>
    <w:rsid w:val="00F40374"/>
    <w:rsid w:val="00F40403"/>
    <w:rsid w:val="00F40AB4"/>
    <w:rsid w:val="00F41112"/>
    <w:rsid w:val="00F411B4"/>
    <w:rsid w:val="00F41594"/>
    <w:rsid w:val="00F4185B"/>
    <w:rsid w:val="00F418D3"/>
    <w:rsid w:val="00F4191A"/>
    <w:rsid w:val="00F42107"/>
    <w:rsid w:val="00F42A49"/>
    <w:rsid w:val="00F42A7A"/>
    <w:rsid w:val="00F42EFD"/>
    <w:rsid w:val="00F43039"/>
    <w:rsid w:val="00F43EEF"/>
    <w:rsid w:val="00F440C9"/>
    <w:rsid w:val="00F440EE"/>
    <w:rsid w:val="00F44818"/>
    <w:rsid w:val="00F451F3"/>
    <w:rsid w:val="00F4541A"/>
    <w:rsid w:val="00F45994"/>
    <w:rsid w:val="00F45C9E"/>
    <w:rsid w:val="00F45CA1"/>
    <w:rsid w:val="00F46526"/>
    <w:rsid w:val="00F47012"/>
    <w:rsid w:val="00F47307"/>
    <w:rsid w:val="00F4763B"/>
    <w:rsid w:val="00F47BB9"/>
    <w:rsid w:val="00F47E7E"/>
    <w:rsid w:val="00F501F3"/>
    <w:rsid w:val="00F5023D"/>
    <w:rsid w:val="00F508C4"/>
    <w:rsid w:val="00F50C6C"/>
    <w:rsid w:val="00F50F92"/>
    <w:rsid w:val="00F51056"/>
    <w:rsid w:val="00F51676"/>
    <w:rsid w:val="00F51F80"/>
    <w:rsid w:val="00F5210B"/>
    <w:rsid w:val="00F52634"/>
    <w:rsid w:val="00F528CD"/>
    <w:rsid w:val="00F52A74"/>
    <w:rsid w:val="00F52E42"/>
    <w:rsid w:val="00F531E0"/>
    <w:rsid w:val="00F534CD"/>
    <w:rsid w:val="00F534E4"/>
    <w:rsid w:val="00F536DF"/>
    <w:rsid w:val="00F53818"/>
    <w:rsid w:val="00F538E5"/>
    <w:rsid w:val="00F53C23"/>
    <w:rsid w:val="00F53D55"/>
    <w:rsid w:val="00F53F43"/>
    <w:rsid w:val="00F54144"/>
    <w:rsid w:val="00F54320"/>
    <w:rsid w:val="00F54526"/>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2F6"/>
    <w:rsid w:val="00F603FB"/>
    <w:rsid w:val="00F60818"/>
    <w:rsid w:val="00F6092F"/>
    <w:rsid w:val="00F60AB8"/>
    <w:rsid w:val="00F60BCE"/>
    <w:rsid w:val="00F6141B"/>
    <w:rsid w:val="00F6158A"/>
    <w:rsid w:val="00F619F6"/>
    <w:rsid w:val="00F61ADE"/>
    <w:rsid w:val="00F62154"/>
    <w:rsid w:val="00F62276"/>
    <w:rsid w:val="00F62742"/>
    <w:rsid w:val="00F62BBD"/>
    <w:rsid w:val="00F62FAC"/>
    <w:rsid w:val="00F630AA"/>
    <w:rsid w:val="00F63E68"/>
    <w:rsid w:val="00F63EC8"/>
    <w:rsid w:val="00F6440A"/>
    <w:rsid w:val="00F64AC8"/>
    <w:rsid w:val="00F64D45"/>
    <w:rsid w:val="00F64D52"/>
    <w:rsid w:val="00F64F51"/>
    <w:rsid w:val="00F652A9"/>
    <w:rsid w:val="00F652DA"/>
    <w:rsid w:val="00F65345"/>
    <w:rsid w:val="00F655CD"/>
    <w:rsid w:val="00F658E4"/>
    <w:rsid w:val="00F65936"/>
    <w:rsid w:val="00F65C86"/>
    <w:rsid w:val="00F66384"/>
    <w:rsid w:val="00F663C4"/>
    <w:rsid w:val="00F6666A"/>
    <w:rsid w:val="00F667EF"/>
    <w:rsid w:val="00F67155"/>
    <w:rsid w:val="00F672D7"/>
    <w:rsid w:val="00F674E3"/>
    <w:rsid w:val="00F674E8"/>
    <w:rsid w:val="00F67C84"/>
    <w:rsid w:val="00F700B6"/>
    <w:rsid w:val="00F7012D"/>
    <w:rsid w:val="00F7061C"/>
    <w:rsid w:val="00F70890"/>
    <w:rsid w:val="00F70D2F"/>
    <w:rsid w:val="00F71266"/>
    <w:rsid w:val="00F71E58"/>
    <w:rsid w:val="00F7215C"/>
    <w:rsid w:val="00F72873"/>
    <w:rsid w:val="00F72A89"/>
    <w:rsid w:val="00F72B89"/>
    <w:rsid w:val="00F72CD7"/>
    <w:rsid w:val="00F72DC1"/>
    <w:rsid w:val="00F731FF"/>
    <w:rsid w:val="00F733F4"/>
    <w:rsid w:val="00F73B13"/>
    <w:rsid w:val="00F73E79"/>
    <w:rsid w:val="00F73F66"/>
    <w:rsid w:val="00F7456A"/>
    <w:rsid w:val="00F74628"/>
    <w:rsid w:val="00F74CA7"/>
    <w:rsid w:val="00F74D16"/>
    <w:rsid w:val="00F74E3B"/>
    <w:rsid w:val="00F751BE"/>
    <w:rsid w:val="00F75210"/>
    <w:rsid w:val="00F75223"/>
    <w:rsid w:val="00F7576C"/>
    <w:rsid w:val="00F75E2C"/>
    <w:rsid w:val="00F760EE"/>
    <w:rsid w:val="00F76223"/>
    <w:rsid w:val="00F76B07"/>
    <w:rsid w:val="00F77161"/>
    <w:rsid w:val="00F774BC"/>
    <w:rsid w:val="00F77596"/>
    <w:rsid w:val="00F7763B"/>
    <w:rsid w:val="00F77896"/>
    <w:rsid w:val="00F77AD6"/>
    <w:rsid w:val="00F77AE0"/>
    <w:rsid w:val="00F77BB3"/>
    <w:rsid w:val="00F77E65"/>
    <w:rsid w:val="00F800B0"/>
    <w:rsid w:val="00F80204"/>
    <w:rsid w:val="00F80332"/>
    <w:rsid w:val="00F80770"/>
    <w:rsid w:val="00F8097E"/>
    <w:rsid w:val="00F80ECF"/>
    <w:rsid w:val="00F81415"/>
    <w:rsid w:val="00F8149A"/>
    <w:rsid w:val="00F816B7"/>
    <w:rsid w:val="00F81741"/>
    <w:rsid w:val="00F8178C"/>
    <w:rsid w:val="00F81C1E"/>
    <w:rsid w:val="00F81E14"/>
    <w:rsid w:val="00F8291D"/>
    <w:rsid w:val="00F83203"/>
    <w:rsid w:val="00F8353F"/>
    <w:rsid w:val="00F836D5"/>
    <w:rsid w:val="00F83F67"/>
    <w:rsid w:val="00F84461"/>
    <w:rsid w:val="00F85101"/>
    <w:rsid w:val="00F851C4"/>
    <w:rsid w:val="00F85475"/>
    <w:rsid w:val="00F858E0"/>
    <w:rsid w:val="00F85906"/>
    <w:rsid w:val="00F863FB"/>
    <w:rsid w:val="00F864E7"/>
    <w:rsid w:val="00F8670F"/>
    <w:rsid w:val="00F86856"/>
    <w:rsid w:val="00F86960"/>
    <w:rsid w:val="00F86963"/>
    <w:rsid w:val="00F87086"/>
    <w:rsid w:val="00F87E65"/>
    <w:rsid w:val="00F90134"/>
    <w:rsid w:val="00F90183"/>
    <w:rsid w:val="00F907C7"/>
    <w:rsid w:val="00F90901"/>
    <w:rsid w:val="00F9198D"/>
    <w:rsid w:val="00F91B15"/>
    <w:rsid w:val="00F91B7E"/>
    <w:rsid w:val="00F92016"/>
    <w:rsid w:val="00F925B4"/>
    <w:rsid w:val="00F925F6"/>
    <w:rsid w:val="00F93AA3"/>
    <w:rsid w:val="00F93AEB"/>
    <w:rsid w:val="00F94191"/>
    <w:rsid w:val="00F9443B"/>
    <w:rsid w:val="00F94CA5"/>
    <w:rsid w:val="00F94DEA"/>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E79"/>
    <w:rsid w:val="00FA1FDF"/>
    <w:rsid w:val="00FA21F4"/>
    <w:rsid w:val="00FA2E16"/>
    <w:rsid w:val="00FA2F3A"/>
    <w:rsid w:val="00FA304B"/>
    <w:rsid w:val="00FA3214"/>
    <w:rsid w:val="00FA397C"/>
    <w:rsid w:val="00FA3D5B"/>
    <w:rsid w:val="00FA3DF0"/>
    <w:rsid w:val="00FA4204"/>
    <w:rsid w:val="00FA4613"/>
    <w:rsid w:val="00FA497F"/>
    <w:rsid w:val="00FA4C7D"/>
    <w:rsid w:val="00FA4D73"/>
    <w:rsid w:val="00FA4E97"/>
    <w:rsid w:val="00FA4ED6"/>
    <w:rsid w:val="00FA4FD7"/>
    <w:rsid w:val="00FA5750"/>
    <w:rsid w:val="00FA5874"/>
    <w:rsid w:val="00FA6476"/>
    <w:rsid w:val="00FA6A95"/>
    <w:rsid w:val="00FA6BAE"/>
    <w:rsid w:val="00FA6E13"/>
    <w:rsid w:val="00FA7071"/>
    <w:rsid w:val="00FA70CC"/>
    <w:rsid w:val="00FA7277"/>
    <w:rsid w:val="00FA7316"/>
    <w:rsid w:val="00FA7339"/>
    <w:rsid w:val="00FA768F"/>
    <w:rsid w:val="00FA7770"/>
    <w:rsid w:val="00FA77D4"/>
    <w:rsid w:val="00FA798A"/>
    <w:rsid w:val="00FA7E20"/>
    <w:rsid w:val="00FB0FF2"/>
    <w:rsid w:val="00FB17AF"/>
    <w:rsid w:val="00FB18B5"/>
    <w:rsid w:val="00FB197F"/>
    <w:rsid w:val="00FB23DD"/>
    <w:rsid w:val="00FB2720"/>
    <w:rsid w:val="00FB2830"/>
    <w:rsid w:val="00FB312F"/>
    <w:rsid w:val="00FB35C3"/>
    <w:rsid w:val="00FB3C9C"/>
    <w:rsid w:val="00FB409D"/>
    <w:rsid w:val="00FB4272"/>
    <w:rsid w:val="00FB4C6E"/>
    <w:rsid w:val="00FB4F2F"/>
    <w:rsid w:val="00FB546C"/>
    <w:rsid w:val="00FB561B"/>
    <w:rsid w:val="00FB580C"/>
    <w:rsid w:val="00FB584F"/>
    <w:rsid w:val="00FB5D61"/>
    <w:rsid w:val="00FB6343"/>
    <w:rsid w:val="00FB6A75"/>
    <w:rsid w:val="00FB6BF7"/>
    <w:rsid w:val="00FB746B"/>
    <w:rsid w:val="00FB74A0"/>
    <w:rsid w:val="00FB7D96"/>
    <w:rsid w:val="00FC0142"/>
    <w:rsid w:val="00FC03A1"/>
    <w:rsid w:val="00FC0623"/>
    <w:rsid w:val="00FC09DA"/>
    <w:rsid w:val="00FC1D06"/>
    <w:rsid w:val="00FC1F16"/>
    <w:rsid w:val="00FC1FB3"/>
    <w:rsid w:val="00FC24E0"/>
    <w:rsid w:val="00FC2855"/>
    <w:rsid w:val="00FC2977"/>
    <w:rsid w:val="00FC2BF6"/>
    <w:rsid w:val="00FC317B"/>
    <w:rsid w:val="00FC3382"/>
    <w:rsid w:val="00FC3A0C"/>
    <w:rsid w:val="00FC3AF0"/>
    <w:rsid w:val="00FC3C61"/>
    <w:rsid w:val="00FC3C67"/>
    <w:rsid w:val="00FC3CCA"/>
    <w:rsid w:val="00FC42C3"/>
    <w:rsid w:val="00FC47DE"/>
    <w:rsid w:val="00FC48B4"/>
    <w:rsid w:val="00FC4A9E"/>
    <w:rsid w:val="00FC4D82"/>
    <w:rsid w:val="00FC4DDB"/>
    <w:rsid w:val="00FC51A3"/>
    <w:rsid w:val="00FC5353"/>
    <w:rsid w:val="00FC539A"/>
    <w:rsid w:val="00FC55DA"/>
    <w:rsid w:val="00FC5DF3"/>
    <w:rsid w:val="00FC5F6D"/>
    <w:rsid w:val="00FC60E6"/>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0EA"/>
    <w:rsid w:val="00FD315A"/>
    <w:rsid w:val="00FD31A5"/>
    <w:rsid w:val="00FD3281"/>
    <w:rsid w:val="00FD3406"/>
    <w:rsid w:val="00FD3499"/>
    <w:rsid w:val="00FD370A"/>
    <w:rsid w:val="00FD376D"/>
    <w:rsid w:val="00FD3BEE"/>
    <w:rsid w:val="00FD3D3D"/>
    <w:rsid w:val="00FD3E47"/>
    <w:rsid w:val="00FD4795"/>
    <w:rsid w:val="00FD49B4"/>
    <w:rsid w:val="00FD4AA7"/>
    <w:rsid w:val="00FD4B84"/>
    <w:rsid w:val="00FD5767"/>
    <w:rsid w:val="00FD5F8B"/>
    <w:rsid w:val="00FD61E3"/>
    <w:rsid w:val="00FD6751"/>
    <w:rsid w:val="00FD6D64"/>
    <w:rsid w:val="00FD701C"/>
    <w:rsid w:val="00FD76D9"/>
    <w:rsid w:val="00FD78CB"/>
    <w:rsid w:val="00FD7AD3"/>
    <w:rsid w:val="00FD7DCF"/>
    <w:rsid w:val="00FD7F1A"/>
    <w:rsid w:val="00FE00DF"/>
    <w:rsid w:val="00FE01E9"/>
    <w:rsid w:val="00FE0888"/>
    <w:rsid w:val="00FE0AF7"/>
    <w:rsid w:val="00FE11DB"/>
    <w:rsid w:val="00FE1448"/>
    <w:rsid w:val="00FE1B15"/>
    <w:rsid w:val="00FE22B4"/>
    <w:rsid w:val="00FE22B8"/>
    <w:rsid w:val="00FE31A3"/>
    <w:rsid w:val="00FE31B9"/>
    <w:rsid w:val="00FE3716"/>
    <w:rsid w:val="00FE37FF"/>
    <w:rsid w:val="00FE389E"/>
    <w:rsid w:val="00FE3AAF"/>
    <w:rsid w:val="00FE449C"/>
    <w:rsid w:val="00FE4949"/>
    <w:rsid w:val="00FE4955"/>
    <w:rsid w:val="00FE4B78"/>
    <w:rsid w:val="00FE4B9D"/>
    <w:rsid w:val="00FE55DF"/>
    <w:rsid w:val="00FE5641"/>
    <w:rsid w:val="00FE5A58"/>
    <w:rsid w:val="00FE5CAA"/>
    <w:rsid w:val="00FE5D7B"/>
    <w:rsid w:val="00FE60C2"/>
    <w:rsid w:val="00FE6915"/>
    <w:rsid w:val="00FE6DD1"/>
    <w:rsid w:val="00FE6E29"/>
    <w:rsid w:val="00FE72AE"/>
    <w:rsid w:val="00FE7449"/>
    <w:rsid w:val="00FE7464"/>
    <w:rsid w:val="00FE7497"/>
    <w:rsid w:val="00FE7BC4"/>
    <w:rsid w:val="00FF0623"/>
    <w:rsid w:val="00FF0A09"/>
    <w:rsid w:val="00FF0BE3"/>
    <w:rsid w:val="00FF0BF3"/>
    <w:rsid w:val="00FF11C6"/>
    <w:rsid w:val="00FF1384"/>
    <w:rsid w:val="00FF1B34"/>
    <w:rsid w:val="00FF2495"/>
    <w:rsid w:val="00FF2AC3"/>
    <w:rsid w:val="00FF2EC4"/>
    <w:rsid w:val="00FF3625"/>
    <w:rsid w:val="00FF36AA"/>
    <w:rsid w:val="00FF3A04"/>
    <w:rsid w:val="00FF3D9F"/>
    <w:rsid w:val="00FF4055"/>
    <w:rsid w:val="00FF4786"/>
    <w:rsid w:val="00FF4978"/>
    <w:rsid w:val="00FF49E4"/>
    <w:rsid w:val="00FF4BA5"/>
    <w:rsid w:val="00FF4D59"/>
    <w:rsid w:val="00FF50BB"/>
    <w:rsid w:val="00FF5169"/>
    <w:rsid w:val="00FF5328"/>
    <w:rsid w:val="00FF5399"/>
    <w:rsid w:val="00FF579A"/>
    <w:rsid w:val="00FF58A7"/>
    <w:rsid w:val="00FF6A50"/>
    <w:rsid w:val="00FF6D0F"/>
    <w:rsid w:val="00FF74EF"/>
    <w:rsid w:val="00FF75FD"/>
    <w:rsid w:val="00FF77F8"/>
    <w:rsid w:val="00FF786F"/>
    <w:rsid w:val="00FF7A72"/>
    <w:rsid w:val="00FF7E67"/>
    <w:rsid w:val="2BA77573"/>
    <w:rsid w:val="3731B418"/>
    <w:rsid w:val="4A26B1CF"/>
    <w:rsid w:val="5109DE2A"/>
    <w:rsid w:val="738D5D06"/>
    <w:rsid w:val="764EE8EE"/>
    <w:rsid w:val="7F0165B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shapedefaults>
    <o:shapelayout v:ext="edit">
      <o:idmap v:ext="edit" data="1"/>
    </o:shapelayout>
  </w:shapeDefaults>
  <w:decimalSymbol w:val="."/>
  <w:listSeparator w:val=","/>
  <w14:docId w14:val="01EC21B5"/>
  <w15:docId w15:val="{6535B28F-5ACB-46E2-B252-1102AA4F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232"/>
    <w:pPr>
      <w:spacing w:after="200" w:line="276" w:lineRule="auto"/>
    </w:pPr>
    <w:rPr>
      <w:color w:val="363534"/>
      <w:sz w:val="21"/>
    </w:rPr>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C61341"/>
    <w:pPr>
      <w:keepNext/>
      <w:keepLines/>
      <w:numPr>
        <w:ilvl w:val="1"/>
        <w:numId w:val="13"/>
      </w:numPr>
      <w:tabs>
        <w:tab w:val="left" w:pos="1418"/>
        <w:tab w:val="left" w:pos="1701"/>
        <w:tab w:val="left" w:pos="1985"/>
      </w:tabs>
      <w:spacing w:before="240" w:line="240" w:lineRule="auto"/>
      <w:outlineLvl w:val="1"/>
    </w:pPr>
    <w:rPr>
      <w:b/>
      <w:bCs/>
      <w:iCs/>
      <w:color w:val="71C5E8" w:themeColor="text2"/>
      <w:kern w:val="20"/>
      <w:sz w:val="24"/>
      <w:szCs w:val="28"/>
    </w:rPr>
  </w:style>
  <w:style w:type="paragraph" w:styleId="Heading3">
    <w:name w:val="heading 3"/>
    <w:basedOn w:val="Normal"/>
    <w:next w:val="BodyText"/>
    <w:link w:val="Heading3Char"/>
    <w:qFormat/>
    <w:rsid w:val="00C61341"/>
    <w:pPr>
      <w:keepNext/>
      <w:keepLines/>
      <w:numPr>
        <w:ilvl w:val="2"/>
        <w:numId w:val="13"/>
      </w:numPr>
      <w:tabs>
        <w:tab w:val="left" w:pos="1418"/>
        <w:tab w:val="left" w:pos="1701"/>
        <w:tab w:val="left" w:pos="1985"/>
      </w:tabs>
      <w:spacing w:before="200" w:line="240" w:lineRule="auto"/>
      <w:outlineLvl w:val="2"/>
    </w:pPr>
    <w:rPr>
      <w:b/>
      <w:color w:val="494847"/>
    </w:rPr>
  </w:style>
  <w:style w:type="paragraph" w:styleId="Heading4">
    <w:name w:val="heading 4"/>
    <w:basedOn w:val="Heading3"/>
    <w:next w:val="BodyText"/>
    <w:link w:val="Heading4Char"/>
    <w:qFormat/>
    <w:rsid w:val="00A8794B"/>
    <w:pPr>
      <w:spacing w:after="180"/>
      <w:outlineLvl w:val="3"/>
    </w:p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6C37"/>
    <w:pPr>
      <w:tabs>
        <w:tab w:val="center" w:pos="4513"/>
        <w:tab w:val="right" w:pos="9026"/>
      </w:tabs>
      <w:spacing w:after="0" w:line="240" w:lineRule="auto"/>
    </w:pPr>
  </w:style>
  <w:style w:type="paragraph" w:styleId="Footer">
    <w:name w:val="footer"/>
    <w:basedOn w:val="Normal"/>
    <w:link w:val="FooterChar"/>
    <w:semiHidden/>
    <w:unhideWhenUsed/>
    <w:rsid w:val="00C71B4E"/>
    <w:pPr>
      <w:tabs>
        <w:tab w:val="center" w:pos="4513"/>
        <w:tab w:val="right" w:pos="9026"/>
      </w:tabs>
      <w:spacing w:after="0" w:line="240" w:lineRule="auto"/>
    </w:p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Normal"/>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character" w:customStyle="1" w:styleId="FooterChar">
    <w:name w:val="Footer Char"/>
    <w:basedOn w:val="DefaultParagraphFont"/>
    <w:link w:val="Footer"/>
    <w:semiHidden/>
    <w:rsid w:val="00C71B4E"/>
    <w:rPr>
      <w:color w:val="363534"/>
      <w:sz w:val="21"/>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E56C37"/>
    <w:rPr>
      <w:color w:val="363534"/>
      <w:sz w:val="21"/>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967232"/>
    <w:pPr>
      <w:keepNext/>
      <w:spacing w:before="360" w:after="240" w:line="200" w:lineRule="atLeast"/>
    </w:pPr>
    <w:rPr>
      <w:b/>
      <w:bCs/>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next w:val="Normal"/>
    <w:link w:val="FootnoteTextChar"/>
    <w:rsid w:val="00EC5547"/>
    <w:pPr>
      <w:pBdr>
        <w:top w:val="single" w:sz="4" w:space="1" w:color="auto"/>
        <w:bottom w:val="single" w:sz="4" w:space="1" w:color="auto"/>
      </w:pBdr>
      <w:tabs>
        <w:tab w:val="left" w:pos="284"/>
      </w:tabs>
      <w:spacing w:after="60" w:line="240" w:lineRule="auto"/>
      <w:ind w:left="284" w:hanging="284"/>
    </w:pPr>
    <w:rPr>
      <w:kern w:val="16"/>
      <w:sz w:val="14"/>
    </w:rPr>
  </w:style>
  <w:style w:type="character" w:customStyle="1" w:styleId="FootnoteTextChar">
    <w:name w:val="Footnote Text Char"/>
    <w:basedOn w:val="DefaultParagraphFont"/>
    <w:link w:val="FootnoteText"/>
    <w:rsid w:val="00EC5547"/>
    <w:rPr>
      <w:color w:val="363534"/>
      <w:kern w:val="16"/>
      <w:sz w:val="14"/>
    </w:rPr>
  </w:style>
  <w:style w:type="paragraph" w:styleId="ListBullet">
    <w:name w:val="List Bullet"/>
    <w:basedOn w:val="Normal"/>
    <w:unhideWhenUsed/>
    <w:qFormat/>
    <w:rsid w:val="00A8794B"/>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A8794B"/>
    <w:rPr>
      <w:b/>
      <w:color w:val="494847"/>
      <w:sz w:val="21"/>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autoRedefine/>
    <w:uiPriority w:val="39"/>
    <w:rsid w:val="00FE11DB"/>
    <w:pPr>
      <w:tabs>
        <w:tab w:val="right" w:leader="dot" w:pos="9582"/>
      </w:tabs>
      <w:spacing w:before="100" w:after="20"/>
      <w:ind w:right="851"/>
    </w:pPr>
    <w:rPr>
      <w:b/>
      <w:noProof/>
      <w:color w:val="71C5E8"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71C5E8" w:themeColor="text2"/>
      <w:sz w:val="40"/>
      <w:szCs w:val="40"/>
    </w:rPr>
  </w:style>
  <w:style w:type="paragraph" w:styleId="TOC2">
    <w:name w:val="toc 2"/>
    <w:basedOn w:val="Normal"/>
    <w:next w:val="Normal"/>
    <w:autoRedefine/>
    <w:uiPriority w:val="39"/>
    <w:rsid w:val="00FE11DB"/>
    <w:pPr>
      <w:tabs>
        <w:tab w:val="right" w:leader="dot" w:pos="9582"/>
      </w:tabs>
      <w:spacing w:before="40" w:after="20"/>
      <w:ind w:right="851"/>
    </w:pPr>
    <w:rPr>
      <w:b/>
      <w:noProof/>
      <w:szCs w:val="28"/>
    </w:rPr>
  </w:style>
  <w:style w:type="paragraph" w:styleId="TOC3">
    <w:name w:val="toc 3"/>
    <w:basedOn w:val="Normal"/>
    <w:next w:val="Normal"/>
    <w:autoRedefine/>
    <w:uiPriority w:val="39"/>
    <w:rsid w:val="00F025E2"/>
    <w:pPr>
      <w:tabs>
        <w:tab w:val="right" w:leader="dot" w:pos="9582"/>
      </w:tabs>
      <w:spacing w:before="20" w:after="40" w:line="240" w:lineRule="auto"/>
      <w:ind w:left="340"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71C5E8"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uiPriority w:val="39"/>
    <w:rsid w:val="00CF6C51"/>
    <w:pPr>
      <w:tabs>
        <w:tab w:val="right" w:leader="dot" w:pos="9629"/>
      </w:tabs>
      <w:spacing w:afterLines="20" w:after="48" w:line="240" w:lineRule="auto"/>
    </w:pPr>
    <w:rPr>
      <w:noProof/>
      <w:sz w:val="18"/>
      <w:szCs w:val="18"/>
    </w:r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qFormat/>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8444A7"/>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444A7"/>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Normal"/>
    <w:rsid w:val="00967232"/>
    <w:pPr>
      <w:framePr w:wrap="around" w:vAnchor="page" w:hAnchor="margin" w:yAlign="bottom"/>
      <w:spacing w:after="0" w:line="200" w:lineRule="atLeast"/>
    </w:pPr>
    <w:rPr>
      <w:b/>
      <w:color w:val="00B2A9" w:themeColor="accent1"/>
      <w:sz w:val="16"/>
    </w:rPr>
  </w:style>
  <w:style w:type="character" w:customStyle="1" w:styleId="Heading2Char">
    <w:name w:val="Heading 2 Char"/>
    <w:basedOn w:val="DefaultParagraphFont"/>
    <w:link w:val="Heading2"/>
    <w:rsid w:val="00C61341"/>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C61341"/>
    <w:rPr>
      <w:b/>
      <w:color w:val="494847"/>
      <w:sz w:val="21"/>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8444A7"/>
    <w:pPr>
      <w:numPr>
        <w:numId w:val="13"/>
      </w:numPr>
    </w:pPr>
  </w:style>
  <w:style w:type="character" w:customStyle="1" w:styleId="Heading1TopofPageChar">
    <w:name w:val="Heading 1 Top of Page Char"/>
    <w:basedOn w:val="DefaultParagraphFont"/>
    <w:link w:val="Heading1TopofPage"/>
    <w:rsid w:val="008444A7"/>
    <w:rPr>
      <w:b/>
      <w:color w:val="71C5E8" w:themeColor="text2"/>
      <w:kern w:val="32"/>
      <w:sz w:val="40"/>
      <w:szCs w:val="32"/>
    </w:rPr>
  </w:style>
  <w:style w:type="numbering" w:customStyle="1" w:styleId="DELWPAppendices">
    <w:name w:val="DELWP Appendices"/>
    <w:basedOn w:val="DELWPHeadings"/>
    <w:rsid w:val="008444A7"/>
    <w:pPr>
      <w:numPr>
        <w:numId w:val="14"/>
      </w:numPr>
    </w:pPr>
  </w:style>
  <w:style w:type="paragraph" w:customStyle="1" w:styleId="Dotpoint">
    <w:name w:val="Dot point"/>
    <w:basedOn w:val="Normal"/>
    <w:rsid w:val="00D134A5"/>
    <w:pPr>
      <w:numPr>
        <w:numId w:val="15"/>
      </w:numPr>
      <w:tabs>
        <w:tab w:val="clear" w:pos="927"/>
        <w:tab w:val="num" w:pos="426"/>
      </w:tabs>
      <w:spacing w:after="80" w:line="240" w:lineRule="auto"/>
      <w:ind w:left="426" w:hanging="426"/>
    </w:pPr>
    <w:rPr>
      <w:rFonts w:ascii="Calibri" w:hAnsi="Calibri" w:cs="Times New Roman"/>
      <w:color w:val="auto"/>
      <w:sz w:val="22"/>
      <w:lang w:eastAsia="en-US"/>
    </w:rPr>
  </w:style>
  <w:style w:type="paragraph" w:customStyle="1" w:styleId="Tablehead">
    <w:name w:val="Table head"/>
    <w:basedOn w:val="Normal"/>
    <w:rsid w:val="00D134A5"/>
    <w:pPr>
      <w:keepNext/>
      <w:spacing w:after="220" w:line="240" w:lineRule="auto"/>
    </w:pPr>
    <w:rPr>
      <w:rFonts w:ascii="Calibri" w:hAnsi="Calibri" w:cs="Times New Roman"/>
      <w:b/>
      <w:color w:val="auto"/>
      <w:sz w:val="22"/>
      <w:lang w:eastAsia="en-US"/>
    </w:rPr>
  </w:style>
  <w:style w:type="paragraph" w:customStyle="1" w:styleId="FootnoteReference1">
    <w:name w:val="Footnote Reference1"/>
    <w:basedOn w:val="Normal"/>
    <w:semiHidden/>
    <w:rsid w:val="00D134A5"/>
    <w:pPr>
      <w:spacing w:after="220" w:line="240" w:lineRule="auto"/>
    </w:pPr>
    <w:rPr>
      <w:rFonts w:ascii="Calibri" w:hAnsi="Calibri" w:cs="Times New Roman"/>
      <w:color w:val="auto"/>
      <w:sz w:val="22"/>
      <w:vertAlign w:val="superscript"/>
      <w:lang w:eastAsia="en-US"/>
    </w:rPr>
  </w:style>
  <w:style w:type="paragraph" w:customStyle="1" w:styleId="Footnote">
    <w:name w:val="Footnote"/>
    <w:basedOn w:val="Normal"/>
    <w:rsid w:val="00D134A5"/>
    <w:pPr>
      <w:spacing w:after="120" w:line="240" w:lineRule="auto"/>
    </w:pPr>
    <w:rPr>
      <w:rFonts w:ascii="Calibri" w:hAnsi="Calibri" w:cs="Times New Roman"/>
      <w:color w:val="auto"/>
      <w:sz w:val="18"/>
      <w:lang w:eastAsia="en-US"/>
    </w:rPr>
  </w:style>
  <w:style w:type="paragraph" w:customStyle="1" w:styleId="Normalpre-dotpoint">
    <w:name w:val="Normal pre-dot point"/>
    <w:basedOn w:val="Normal"/>
    <w:next w:val="Dotpoint"/>
    <w:rsid w:val="00D134A5"/>
    <w:pPr>
      <w:spacing w:after="80" w:line="240" w:lineRule="auto"/>
    </w:pPr>
    <w:rPr>
      <w:rFonts w:ascii="Calibri" w:hAnsi="Calibri" w:cs="Times New Roman"/>
      <w:color w:val="auto"/>
      <w:sz w:val="22"/>
      <w:lang w:eastAsia="en-US"/>
    </w:rPr>
  </w:style>
  <w:style w:type="paragraph" w:customStyle="1" w:styleId="Dotpointlast">
    <w:name w:val="Dot point last"/>
    <w:basedOn w:val="Dotpoint"/>
    <w:next w:val="Normal"/>
    <w:rsid w:val="00D134A5"/>
    <w:pPr>
      <w:spacing w:after="220"/>
    </w:pPr>
  </w:style>
  <w:style w:type="paragraph" w:customStyle="1" w:styleId="Tabletext">
    <w:name w:val="Table text"/>
    <w:basedOn w:val="Normal"/>
    <w:rsid w:val="00D134A5"/>
    <w:pPr>
      <w:spacing w:before="60" w:after="60" w:line="240" w:lineRule="auto"/>
    </w:pPr>
    <w:rPr>
      <w:rFonts w:ascii="Calibri" w:hAnsi="Calibri" w:cs="Times New Roman"/>
      <w:color w:val="auto"/>
      <w:sz w:val="22"/>
      <w:lang w:eastAsia="en-US"/>
    </w:rPr>
  </w:style>
  <w:style w:type="paragraph" w:customStyle="1" w:styleId="Numpointdotpoint">
    <w:name w:val="Num point dot point"/>
    <w:basedOn w:val="Dotpoint"/>
    <w:rsid w:val="00D134A5"/>
    <w:pPr>
      <w:tabs>
        <w:tab w:val="left" w:pos="851"/>
      </w:tabs>
      <w:ind w:left="851" w:hanging="425"/>
    </w:pPr>
  </w:style>
  <w:style w:type="paragraph" w:customStyle="1" w:styleId="Numpoint">
    <w:name w:val="Num point"/>
    <w:basedOn w:val="Normal"/>
    <w:autoRedefine/>
    <w:rsid w:val="00D134A5"/>
    <w:pPr>
      <w:numPr>
        <w:numId w:val="17"/>
      </w:numPr>
      <w:spacing w:after="220" w:line="240" w:lineRule="auto"/>
    </w:pPr>
    <w:rPr>
      <w:rFonts w:ascii="Calibri" w:hAnsi="Calibri" w:cs="Times New Roman"/>
      <w:bCs/>
      <w:color w:val="auto"/>
      <w:sz w:val="22"/>
      <w:lang w:eastAsia="en-US"/>
    </w:rPr>
  </w:style>
  <w:style w:type="paragraph" w:customStyle="1" w:styleId="Tabletextdotpoint">
    <w:name w:val="Table text dot point"/>
    <w:basedOn w:val="Tabletext"/>
    <w:qFormat/>
    <w:rsid w:val="00884B5E"/>
    <w:pPr>
      <w:numPr>
        <w:numId w:val="16"/>
      </w:numPr>
      <w:spacing w:beforeLines="10" w:before="24" w:afterLines="10" w:after="24"/>
      <w:ind w:left="284" w:right="113" w:hanging="284"/>
    </w:pPr>
    <w:rPr>
      <w:rFonts w:ascii="Arial" w:hAnsi="Arial" w:cs="Arial"/>
      <w:sz w:val="18"/>
    </w:rPr>
  </w:style>
  <w:style w:type="paragraph" w:styleId="TOC9">
    <w:name w:val="toc 9"/>
    <w:basedOn w:val="Normal"/>
    <w:next w:val="Normal"/>
    <w:autoRedefine/>
    <w:semiHidden/>
    <w:rsid w:val="00D134A5"/>
    <w:pPr>
      <w:spacing w:after="0" w:line="240" w:lineRule="auto"/>
      <w:ind w:left="1920"/>
    </w:pPr>
    <w:rPr>
      <w:rFonts w:ascii="Times New Roman" w:hAnsi="Times New Roman" w:cs="Times New Roman"/>
      <w:color w:val="auto"/>
      <w:sz w:val="24"/>
      <w:szCs w:val="24"/>
    </w:rPr>
  </w:style>
  <w:style w:type="paragraph" w:styleId="DocumentMap">
    <w:name w:val="Document Map"/>
    <w:basedOn w:val="Normal"/>
    <w:link w:val="DocumentMapChar"/>
    <w:semiHidden/>
    <w:rsid w:val="00D134A5"/>
    <w:pPr>
      <w:shd w:val="clear" w:color="auto" w:fill="000080"/>
      <w:spacing w:after="220" w:line="240" w:lineRule="auto"/>
    </w:pPr>
    <w:rPr>
      <w:rFonts w:ascii="Tahoma" w:hAnsi="Tahoma" w:cs="Tahoma"/>
      <w:color w:val="auto"/>
      <w:sz w:val="20"/>
      <w:lang w:eastAsia="en-US"/>
    </w:rPr>
  </w:style>
  <w:style w:type="character" w:customStyle="1" w:styleId="DocumentMapChar">
    <w:name w:val="Document Map Char"/>
    <w:basedOn w:val="DefaultParagraphFont"/>
    <w:link w:val="DocumentMap"/>
    <w:semiHidden/>
    <w:rsid w:val="00D134A5"/>
    <w:rPr>
      <w:rFonts w:ascii="Tahoma" w:hAnsi="Tahoma" w:cs="Tahoma"/>
      <w:color w:val="auto"/>
      <w:shd w:val="clear" w:color="auto" w:fill="000080"/>
      <w:lang w:eastAsia="en-US"/>
    </w:rPr>
  </w:style>
  <w:style w:type="paragraph" w:customStyle="1" w:styleId="Numpointpredotpoint">
    <w:name w:val="Num point predot point"/>
    <w:basedOn w:val="Numpoint"/>
    <w:next w:val="Numpointdotpoint"/>
    <w:rsid w:val="00D134A5"/>
    <w:pPr>
      <w:spacing w:after="80"/>
    </w:pPr>
  </w:style>
  <w:style w:type="paragraph" w:customStyle="1" w:styleId="Graphic">
    <w:name w:val="Graphic"/>
    <w:basedOn w:val="Normal"/>
    <w:next w:val="Normal"/>
    <w:rsid w:val="00D134A5"/>
    <w:pPr>
      <w:spacing w:before="60" w:after="60" w:line="240" w:lineRule="auto"/>
    </w:pPr>
    <w:rPr>
      <w:rFonts w:ascii="Times New Roman" w:hAnsi="Times New Roman" w:cs="Times New Roman"/>
      <w:color w:val="000000"/>
      <w:sz w:val="22"/>
      <w:lang w:val="en-GB" w:eastAsia="en-US"/>
    </w:rPr>
  </w:style>
  <w:style w:type="paragraph" w:customStyle="1" w:styleId="Head1manual">
    <w:name w:val="Head 1 manual"/>
    <w:basedOn w:val="Heading1"/>
    <w:next w:val="Normal"/>
    <w:rsid w:val="00D134A5"/>
    <w:pPr>
      <w:keepLines w:val="0"/>
      <w:pageBreakBefore/>
      <w:numPr>
        <w:numId w:val="0"/>
      </w:numPr>
      <w:spacing w:before="0" w:after="240" w:line="240" w:lineRule="auto"/>
      <w:outlineLvl w:val="9"/>
    </w:pPr>
    <w:rPr>
      <w:rFonts w:ascii="Arial" w:hAnsi="Arial" w:cs="Times New Roman"/>
      <w:bCs w:val="0"/>
      <w:color w:val="000000"/>
      <w:kern w:val="0"/>
      <w:sz w:val="36"/>
      <w:szCs w:val="20"/>
      <w:lang w:val="en-GB" w:eastAsia="en-US"/>
    </w:rPr>
  </w:style>
  <w:style w:type="paragraph" w:customStyle="1" w:styleId="Head2manual">
    <w:name w:val="Head 2 manual"/>
    <w:basedOn w:val="Head1manual"/>
    <w:next w:val="Normal"/>
    <w:rsid w:val="00D134A5"/>
    <w:pPr>
      <w:pageBreakBefore w:val="0"/>
      <w:spacing w:before="120" w:after="40"/>
    </w:pPr>
    <w:rPr>
      <w:sz w:val="22"/>
    </w:rPr>
  </w:style>
  <w:style w:type="paragraph" w:customStyle="1" w:styleId="Head3manual">
    <w:name w:val="Head 3 manual"/>
    <w:basedOn w:val="Head1manual"/>
    <w:next w:val="Normal"/>
    <w:rsid w:val="00D134A5"/>
    <w:pPr>
      <w:pageBreakBefore w:val="0"/>
      <w:spacing w:before="120" w:after="40"/>
    </w:pPr>
    <w:rPr>
      <w:sz w:val="22"/>
    </w:rPr>
  </w:style>
  <w:style w:type="paragraph" w:customStyle="1" w:styleId="Para0bullet">
    <w:name w:val="Para 0 bullet"/>
    <w:basedOn w:val="Normal"/>
    <w:rsid w:val="00D134A5"/>
    <w:pPr>
      <w:numPr>
        <w:numId w:val="18"/>
      </w:numPr>
      <w:spacing w:after="60" w:line="300" w:lineRule="auto"/>
    </w:pPr>
    <w:rPr>
      <w:rFonts w:ascii="Times New Roman" w:hAnsi="Times New Roman" w:cs="Times New Roman"/>
      <w:color w:val="000000"/>
      <w:sz w:val="22"/>
      <w:lang w:val="en-GB" w:eastAsia="en-US"/>
    </w:rPr>
  </w:style>
  <w:style w:type="paragraph" w:customStyle="1" w:styleId="Para0dash">
    <w:name w:val="Para 0 dash"/>
    <w:basedOn w:val="Normal"/>
    <w:rsid w:val="00D134A5"/>
    <w:pPr>
      <w:numPr>
        <w:numId w:val="19"/>
      </w:numPr>
      <w:spacing w:after="60" w:line="300" w:lineRule="auto"/>
    </w:pPr>
    <w:rPr>
      <w:rFonts w:ascii="Times New Roman" w:hAnsi="Times New Roman" w:cs="Times New Roman"/>
      <w:color w:val="000000"/>
      <w:sz w:val="22"/>
      <w:lang w:val="en-GB" w:eastAsia="en-US"/>
    </w:rPr>
  </w:style>
  <w:style w:type="paragraph" w:customStyle="1" w:styleId="Para0letter">
    <w:name w:val="Para 0 letter"/>
    <w:basedOn w:val="Normal"/>
    <w:rsid w:val="00D134A5"/>
    <w:pPr>
      <w:numPr>
        <w:numId w:val="20"/>
      </w:numPr>
      <w:spacing w:after="60" w:line="300" w:lineRule="auto"/>
    </w:pPr>
    <w:rPr>
      <w:rFonts w:ascii="Times New Roman" w:hAnsi="Times New Roman" w:cs="Times New Roman"/>
      <w:color w:val="000000"/>
      <w:sz w:val="22"/>
      <w:lang w:val="en-GB" w:eastAsia="en-US"/>
    </w:rPr>
  </w:style>
  <w:style w:type="paragraph" w:customStyle="1" w:styleId="Para0number">
    <w:name w:val="Para 0 number"/>
    <w:basedOn w:val="Normal"/>
    <w:rsid w:val="00D134A5"/>
    <w:pPr>
      <w:numPr>
        <w:numId w:val="21"/>
      </w:numPr>
      <w:spacing w:after="60" w:line="300" w:lineRule="auto"/>
    </w:pPr>
    <w:rPr>
      <w:rFonts w:ascii="Times New Roman" w:hAnsi="Times New Roman" w:cs="Times New Roman"/>
      <w:color w:val="000000"/>
      <w:sz w:val="22"/>
      <w:lang w:val="en-GB" w:eastAsia="en-US"/>
    </w:rPr>
  </w:style>
  <w:style w:type="paragraph" w:customStyle="1" w:styleId="Para1">
    <w:name w:val="Para 1"/>
    <w:basedOn w:val="Normal"/>
    <w:rsid w:val="00D134A5"/>
    <w:pPr>
      <w:spacing w:after="220" w:line="300" w:lineRule="auto"/>
      <w:ind w:left="397"/>
    </w:pPr>
    <w:rPr>
      <w:rFonts w:ascii="Times New Roman" w:hAnsi="Times New Roman" w:cs="Times New Roman"/>
      <w:color w:val="000000"/>
      <w:sz w:val="22"/>
      <w:lang w:val="en-GB" w:eastAsia="en-US"/>
    </w:rPr>
  </w:style>
  <w:style w:type="paragraph" w:customStyle="1" w:styleId="Para1bullet">
    <w:name w:val="Para 1 bullet"/>
    <w:basedOn w:val="Para1"/>
    <w:rsid w:val="00D134A5"/>
    <w:pPr>
      <w:numPr>
        <w:numId w:val="22"/>
      </w:numPr>
      <w:spacing w:after="60"/>
    </w:pPr>
  </w:style>
  <w:style w:type="paragraph" w:customStyle="1" w:styleId="Para1dash">
    <w:name w:val="Para 1 dash"/>
    <w:basedOn w:val="Para1"/>
    <w:rsid w:val="00D134A5"/>
    <w:pPr>
      <w:numPr>
        <w:numId w:val="23"/>
      </w:numPr>
      <w:spacing w:after="60"/>
    </w:pPr>
  </w:style>
  <w:style w:type="paragraph" w:customStyle="1" w:styleId="Para1letter">
    <w:name w:val="Para 1 letter"/>
    <w:basedOn w:val="Para1"/>
    <w:rsid w:val="00D134A5"/>
    <w:pPr>
      <w:numPr>
        <w:numId w:val="36"/>
      </w:numPr>
      <w:spacing w:after="60"/>
    </w:pPr>
  </w:style>
  <w:style w:type="paragraph" w:customStyle="1" w:styleId="Para1number">
    <w:name w:val="Para 1 number"/>
    <w:basedOn w:val="Para1"/>
    <w:rsid w:val="00D134A5"/>
    <w:pPr>
      <w:numPr>
        <w:numId w:val="41"/>
      </w:numPr>
      <w:spacing w:after="60"/>
    </w:pPr>
  </w:style>
  <w:style w:type="paragraph" w:customStyle="1" w:styleId="TableFont">
    <w:name w:val="TableFont"/>
    <w:basedOn w:val="Normal"/>
    <w:rsid w:val="00D134A5"/>
    <w:pPr>
      <w:spacing w:before="40" w:after="40" w:line="240" w:lineRule="auto"/>
    </w:pPr>
    <w:rPr>
      <w:rFonts w:ascii="Arial" w:hAnsi="Arial" w:cs="Times New Roman"/>
      <w:color w:val="000000"/>
      <w:sz w:val="18"/>
      <w:lang w:val="en-GB" w:eastAsia="en-US"/>
    </w:rPr>
  </w:style>
  <w:style w:type="paragraph" w:customStyle="1" w:styleId="TableFontH">
    <w:name w:val="TableFontH"/>
    <w:basedOn w:val="TableFont"/>
    <w:rsid w:val="00D134A5"/>
    <w:pPr>
      <w:keepNext/>
      <w:spacing w:before="60" w:after="60"/>
    </w:pPr>
    <w:rPr>
      <w:b/>
      <w:color w:val="808000"/>
    </w:rPr>
  </w:style>
  <w:style w:type="paragraph" w:customStyle="1" w:styleId="BusName">
    <w:name w:val="BusName"/>
    <w:basedOn w:val="Normal"/>
    <w:rsid w:val="00D134A5"/>
    <w:pPr>
      <w:tabs>
        <w:tab w:val="right" w:pos="8647"/>
      </w:tabs>
      <w:spacing w:after="220" w:line="240" w:lineRule="auto"/>
    </w:pPr>
    <w:rPr>
      <w:rFonts w:ascii="Arial Narrow" w:hAnsi="Arial Narrow" w:cs="Times New Roman"/>
      <w:b/>
      <w:noProof/>
      <w:color w:val="000000"/>
      <w:sz w:val="16"/>
      <w:lang w:val="en-GB" w:eastAsia="en-US"/>
    </w:rPr>
  </w:style>
  <w:style w:type="paragraph" w:customStyle="1" w:styleId="Heading1-NoTOC">
    <w:name w:val="Heading 1 - No TOC"/>
    <w:basedOn w:val="Heading1"/>
    <w:next w:val="Normal"/>
    <w:rsid w:val="00D134A5"/>
    <w:pPr>
      <w:keepLines w:val="0"/>
      <w:pageBreakBefore/>
      <w:numPr>
        <w:numId w:val="0"/>
      </w:numPr>
      <w:tabs>
        <w:tab w:val="left" w:pos="851"/>
      </w:tabs>
      <w:spacing w:before="0" w:after="240" w:line="240" w:lineRule="auto"/>
      <w:outlineLvl w:val="9"/>
    </w:pPr>
    <w:rPr>
      <w:rFonts w:ascii="Arial" w:hAnsi="Arial" w:cs="Times New Roman"/>
      <w:bCs w:val="0"/>
      <w:color w:val="000000"/>
      <w:kern w:val="0"/>
      <w:sz w:val="36"/>
      <w:szCs w:val="20"/>
      <w:lang w:val="en-GB" w:eastAsia="en-US"/>
    </w:rPr>
  </w:style>
  <w:style w:type="paragraph" w:customStyle="1" w:styleId="Para2">
    <w:name w:val="Para 2"/>
    <w:basedOn w:val="Normal"/>
    <w:rsid w:val="00D134A5"/>
    <w:pPr>
      <w:spacing w:after="220" w:line="300" w:lineRule="auto"/>
      <w:ind w:left="794"/>
    </w:pPr>
    <w:rPr>
      <w:rFonts w:ascii="Times New Roman" w:hAnsi="Times New Roman" w:cs="Times New Roman"/>
      <w:color w:val="000000"/>
      <w:sz w:val="22"/>
      <w:lang w:val="en-GB" w:eastAsia="en-US"/>
    </w:rPr>
  </w:style>
  <w:style w:type="paragraph" w:customStyle="1" w:styleId="Graphiccaption">
    <w:name w:val="Graphic caption"/>
    <w:basedOn w:val="Caption"/>
    <w:next w:val="Normal"/>
    <w:rsid w:val="00D134A5"/>
    <w:pPr>
      <w:keepLines/>
      <w:spacing w:before="60" w:after="160" w:line="240" w:lineRule="auto"/>
    </w:pPr>
    <w:rPr>
      <w:rFonts w:ascii="Arial" w:hAnsi="Arial" w:cs="Times New Roman"/>
      <w:b w:val="0"/>
      <w:bCs w:val="0"/>
      <w:i/>
      <w:color w:val="808000"/>
      <w:sz w:val="20"/>
      <w:lang w:val="en-GB" w:eastAsia="en-US"/>
    </w:rPr>
  </w:style>
  <w:style w:type="paragraph" w:customStyle="1" w:styleId="Hiddenreference">
    <w:name w:val="Hidden reference"/>
    <w:basedOn w:val="Normal"/>
    <w:next w:val="Normal"/>
    <w:rsid w:val="00D134A5"/>
    <w:pPr>
      <w:spacing w:before="40" w:after="40" w:line="240" w:lineRule="auto"/>
    </w:pPr>
    <w:rPr>
      <w:rFonts w:ascii="Arial" w:hAnsi="Arial" w:cs="Times New Roman"/>
      <w:vanish/>
      <w:color w:val="FF0000"/>
      <w:sz w:val="20"/>
      <w:lang w:val="en-GB" w:eastAsia="en-US"/>
    </w:rPr>
  </w:style>
  <w:style w:type="paragraph" w:customStyle="1" w:styleId="Para2bullet">
    <w:name w:val="Para 2 bullet"/>
    <w:basedOn w:val="Para2"/>
    <w:rsid w:val="00D134A5"/>
    <w:pPr>
      <w:numPr>
        <w:numId w:val="24"/>
      </w:numPr>
      <w:spacing w:after="60"/>
    </w:pPr>
  </w:style>
  <w:style w:type="paragraph" w:customStyle="1" w:styleId="Para2dash">
    <w:name w:val="Para 2 dash"/>
    <w:basedOn w:val="Para2"/>
    <w:rsid w:val="00D134A5"/>
    <w:pPr>
      <w:numPr>
        <w:numId w:val="25"/>
      </w:numPr>
      <w:spacing w:after="60"/>
    </w:pPr>
  </w:style>
  <w:style w:type="paragraph" w:customStyle="1" w:styleId="Para2letter">
    <w:name w:val="Para 2 letter"/>
    <w:basedOn w:val="Para2"/>
    <w:rsid w:val="00D134A5"/>
    <w:pPr>
      <w:numPr>
        <w:numId w:val="26"/>
      </w:numPr>
      <w:spacing w:after="60"/>
    </w:pPr>
  </w:style>
  <w:style w:type="paragraph" w:customStyle="1" w:styleId="Para2number">
    <w:name w:val="Para 2 number"/>
    <w:basedOn w:val="Para2"/>
    <w:rsid w:val="00D134A5"/>
    <w:pPr>
      <w:numPr>
        <w:numId w:val="27"/>
      </w:numPr>
      <w:spacing w:after="60"/>
    </w:pPr>
  </w:style>
  <w:style w:type="paragraph" w:customStyle="1" w:styleId="Para3">
    <w:name w:val="Para 3"/>
    <w:basedOn w:val="Normal"/>
    <w:rsid w:val="00D134A5"/>
    <w:pPr>
      <w:spacing w:after="220" w:line="300" w:lineRule="auto"/>
      <w:ind w:left="1191"/>
    </w:pPr>
    <w:rPr>
      <w:rFonts w:ascii="Times New Roman" w:hAnsi="Times New Roman" w:cs="Times New Roman"/>
      <w:color w:val="000000"/>
      <w:sz w:val="22"/>
      <w:lang w:val="en-GB" w:eastAsia="en-US"/>
    </w:rPr>
  </w:style>
  <w:style w:type="paragraph" w:customStyle="1" w:styleId="Para3bullet">
    <w:name w:val="Para 3 bullet"/>
    <w:basedOn w:val="Para3"/>
    <w:rsid w:val="00D134A5"/>
    <w:pPr>
      <w:numPr>
        <w:numId w:val="28"/>
      </w:numPr>
      <w:spacing w:after="60"/>
    </w:pPr>
  </w:style>
  <w:style w:type="paragraph" w:customStyle="1" w:styleId="Para3dash">
    <w:name w:val="Para 3 dash"/>
    <w:basedOn w:val="Para3"/>
    <w:rsid w:val="00D134A5"/>
    <w:pPr>
      <w:numPr>
        <w:numId w:val="29"/>
      </w:numPr>
      <w:spacing w:after="60"/>
    </w:pPr>
  </w:style>
  <w:style w:type="paragraph" w:customStyle="1" w:styleId="Para3letter">
    <w:name w:val="Para 3 letter"/>
    <w:basedOn w:val="Para3"/>
    <w:rsid w:val="00D134A5"/>
    <w:pPr>
      <w:numPr>
        <w:numId w:val="30"/>
      </w:numPr>
      <w:spacing w:after="60"/>
    </w:pPr>
  </w:style>
  <w:style w:type="paragraph" w:customStyle="1" w:styleId="Para3number">
    <w:name w:val="Para 3 number"/>
    <w:basedOn w:val="Para3"/>
    <w:rsid w:val="00D134A5"/>
    <w:pPr>
      <w:numPr>
        <w:numId w:val="31"/>
      </w:numPr>
      <w:spacing w:after="60"/>
    </w:pPr>
  </w:style>
  <w:style w:type="paragraph" w:customStyle="1" w:styleId="DocStatusH">
    <w:name w:val="DocStatusH"/>
    <w:basedOn w:val="DocStatus"/>
    <w:rsid w:val="00D134A5"/>
    <w:pPr>
      <w:spacing w:before="60" w:after="60"/>
    </w:pPr>
    <w:rPr>
      <w:b/>
    </w:rPr>
  </w:style>
  <w:style w:type="paragraph" w:customStyle="1" w:styleId="DocStatus">
    <w:name w:val="DocStatus"/>
    <w:basedOn w:val="TableFont"/>
    <w:rsid w:val="00D134A5"/>
    <w:rPr>
      <w:sz w:val="16"/>
    </w:rPr>
  </w:style>
  <w:style w:type="paragraph" w:customStyle="1" w:styleId="Head4manual">
    <w:name w:val="Head 4 manual"/>
    <w:basedOn w:val="Head1manual"/>
    <w:rsid w:val="00D134A5"/>
    <w:pPr>
      <w:pageBreakBefore w:val="0"/>
      <w:spacing w:before="120" w:after="40"/>
    </w:pPr>
    <w:rPr>
      <w:sz w:val="22"/>
    </w:rPr>
  </w:style>
  <w:style w:type="paragraph" w:customStyle="1" w:styleId="Summaryheading">
    <w:name w:val="Summary heading"/>
    <w:basedOn w:val="Heading1"/>
    <w:next w:val="Normal"/>
    <w:rsid w:val="00D134A5"/>
    <w:pPr>
      <w:keepLines w:val="0"/>
      <w:pageBreakBefore/>
      <w:numPr>
        <w:numId w:val="0"/>
      </w:numPr>
      <w:tabs>
        <w:tab w:val="left" w:pos="851"/>
      </w:tabs>
      <w:spacing w:before="0" w:after="240" w:line="240" w:lineRule="auto"/>
    </w:pPr>
    <w:rPr>
      <w:rFonts w:ascii="Arial" w:hAnsi="Arial" w:cs="Times New Roman"/>
      <w:bCs w:val="0"/>
      <w:color w:val="000000"/>
      <w:kern w:val="0"/>
      <w:sz w:val="36"/>
      <w:szCs w:val="20"/>
      <w:lang w:val="en-GB" w:eastAsia="en-US"/>
    </w:rPr>
  </w:style>
  <w:style w:type="paragraph" w:customStyle="1" w:styleId="Margincomment">
    <w:name w:val="Margin comment"/>
    <w:basedOn w:val="Normal"/>
    <w:rsid w:val="00D134A5"/>
    <w:pPr>
      <w:spacing w:after="0" w:line="300" w:lineRule="auto"/>
      <w:jc w:val="right"/>
    </w:pPr>
    <w:rPr>
      <w:rFonts w:ascii="Arial Narrow" w:hAnsi="Arial Narrow" w:cs="Times New Roman"/>
      <w:i/>
      <w:color w:val="808000"/>
      <w:sz w:val="18"/>
      <w:lang w:val="en-GB" w:eastAsia="en-US"/>
    </w:rPr>
  </w:style>
  <w:style w:type="paragraph" w:customStyle="1" w:styleId="Appendix1">
    <w:name w:val="Appendix 1"/>
    <w:basedOn w:val="Heading1"/>
    <w:next w:val="Normal"/>
    <w:rsid w:val="00D134A5"/>
    <w:pPr>
      <w:keepLines w:val="0"/>
      <w:pageBreakBefore/>
      <w:numPr>
        <w:numId w:val="32"/>
      </w:numPr>
      <w:spacing w:before="0" w:after="240" w:line="240" w:lineRule="auto"/>
    </w:pPr>
    <w:rPr>
      <w:rFonts w:ascii="Arial" w:hAnsi="Arial" w:cs="Times New Roman"/>
      <w:bCs w:val="0"/>
      <w:color w:val="000000"/>
      <w:kern w:val="0"/>
      <w:sz w:val="36"/>
      <w:szCs w:val="20"/>
      <w:lang w:val="en-GB" w:eastAsia="en-US"/>
    </w:rPr>
  </w:style>
  <w:style w:type="paragraph" w:customStyle="1" w:styleId="Appendix2">
    <w:name w:val="Appendix 2"/>
    <w:basedOn w:val="Appendix1"/>
    <w:next w:val="Normal"/>
    <w:rsid w:val="00D134A5"/>
    <w:pPr>
      <w:pageBreakBefore w:val="0"/>
      <w:numPr>
        <w:ilvl w:val="1"/>
      </w:numPr>
      <w:spacing w:before="120" w:after="40"/>
      <w:outlineLvl w:val="1"/>
    </w:pPr>
    <w:rPr>
      <w:sz w:val="22"/>
    </w:rPr>
  </w:style>
  <w:style w:type="paragraph" w:customStyle="1" w:styleId="Appendix3">
    <w:name w:val="Appendix 3"/>
    <w:basedOn w:val="Appendix1"/>
    <w:next w:val="Normal"/>
    <w:rsid w:val="00D134A5"/>
    <w:pPr>
      <w:pageBreakBefore w:val="0"/>
      <w:numPr>
        <w:ilvl w:val="2"/>
      </w:numPr>
      <w:spacing w:before="120" w:after="40"/>
      <w:outlineLvl w:val="2"/>
    </w:pPr>
    <w:rPr>
      <w:sz w:val="22"/>
    </w:rPr>
  </w:style>
  <w:style w:type="paragraph" w:customStyle="1" w:styleId="CoverHeading">
    <w:name w:val="CoverHeading"/>
    <w:basedOn w:val="Normal"/>
    <w:next w:val="Normal"/>
    <w:rsid w:val="00D134A5"/>
    <w:pPr>
      <w:keepNext/>
      <w:spacing w:after="0" w:line="240" w:lineRule="auto"/>
    </w:pPr>
    <w:rPr>
      <w:rFonts w:ascii="Arial Narrow" w:hAnsi="Arial Narrow" w:cs="Times New Roman"/>
      <w:b/>
      <w:color w:val="000000"/>
      <w:sz w:val="44"/>
      <w:lang w:val="en-GB" w:eastAsia="en-US"/>
    </w:rPr>
  </w:style>
  <w:style w:type="paragraph" w:customStyle="1" w:styleId="CoverTitle">
    <w:name w:val="CoverTitle"/>
    <w:basedOn w:val="Normal"/>
    <w:next w:val="Normal"/>
    <w:rsid w:val="00D134A5"/>
    <w:pPr>
      <w:spacing w:after="180" w:line="240" w:lineRule="auto"/>
    </w:pPr>
    <w:rPr>
      <w:rFonts w:ascii="Arial Narrow" w:hAnsi="Arial Narrow" w:cs="Times New Roman"/>
      <w:caps/>
      <w:color w:val="000000"/>
      <w:sz w:val="28"/>
      <w:lang w:val="en-GB" w:eastAsia="en-US"/>
    </w:rPr>
  </w:style>
  <w:style w:type="paragraph" w:customStyle="1" w:styleId="CoverSubject">
    <w:name w:val="CoverSubject"/>
    <w:basedOn w:val="Normal"/>
    <w:next w:val="Normal"/>
    <w:rsid w:val="00D134A5"/>
    <w:pPr>
      <w:numPr>
        <w:numId w:val="33"/>
      </w:numPr>
      <w:spacing w:after="120" w:line="240" w:lineRule="auto"/>
    </w:pPr>
    <w:rPr>
      <w:rFonts w:ascii="Arial Narrow" w:hAnsi="Arial Narrow" w:cs="Times New Roman"/>
      <w:color w:val="808080"/>
      <w:sz w:val="24"/>
      <w:lang w:val="en-GB" w:eastAsia="en-US"/>
    </w:rPr>
  </w:style>
  <w:style w:type="paragraph" w:customStyle="1" w:styleId="CoverVersion">
    <w:name w:val="CoverVersion"/>
    <w:basedOn w:val="CoverSubject"/>
    <w:next w:val="Normal"/>
    <w:rsid w:val="00D134A5"/>
  </w:style>
  <w:style w:type="paragraph" w:customStyle="1" w:styleId="CoverDate">
    <w:name w:val="CoverDate"/>
    <w:basedOn w:val="CoverSubject"/>
    <w:next w:val="Normal"/>
    <w:rsid w:val="00D134A5"/>
  </w:style>
  <w:style w:type="paragraph" w:customStyle="1" w:styleId="FlysheetHeading">
    <w:name w:val="FlysheetHeading"/>
    <w:basedOn w:val="CoverHeading"/>
    <w:next w:val="Normal"/>
    <w:rsid w:val="00D134A5"/>
  </w:style>
  <w:style w:type="paragraph" w:customStyle="1" w:styleId="FlysheetTitle">
    <w:name w:val="FlysheetTitle"/>
    <w:basedOn w:val="CoverTitle"/>
    <w:next w:val="Normal"/>
    <w:rsid w:val="00D134A5"/>
  </w:style>
  <w:style w:type="paragraph" w:customStyle="1" w:styleId="FlysheetVersion">
    <w:name w:val="FlysheetVersion"/>
    <w:basedOn w:val="CoverVersion"/>
    <w:next w:val="Normal"/>
    <w:rsid w:val="00D134A5"/>
    <w:pPr>
      <w:numPr>
        <w:numId w:val="34"/>
      </w:numPr>
      <w:tabs>
        <w:tab w:val="clear" w:pos="360"/>
        <w:tab w:val="left" w:pos="284"/>
      </w:tabs>
    </w:pPr>
  </w:style>
  <w:style w:type="paragraph" w:customStyle="1" w:styleId="FlysheetDate">
    <w:name w:val="FlysheetDate"/>
    <w:basedOn w:val="FlysheetVersion"/>
    <w:next w:val="Normal"/>
    <w:rsid w:val="00D134A5"/>
  </w:style>
  <w:style w:type="paragraph" w:customStyle="1" w:styleId="Address">
    <w:name w:val="Address"/>
    <w:basedOn w:val="Normal"/>
    <w:rsid w:val="00D134A5"/>
    <w:pPr>
      <w:tabs>
        <w:tab w:val="left" w:pos="737"/>
      </w:tabs>
      <w:spacing w:after="0" w:line="240" w:lineRule="auto"/>
      <w:ind w:left="284"/>
    </w:pPr>
    <w:rPr>
      <w:rFonts w:ascii="Arial Narrow" w:hAnsi="Arial Narrow" w:cs="Times New Roman"/>
      <w:color w:val="000000"/>
      <w:sz w:val="20"/>
      <w:lang w:val="en-GB" w:eastAsia="en-US"/>
    </w:rPr>
  </w:style>
  <w:style w:type="paragraph" w:customStyle="1" w:styleId="CoverCopyright">
    <w:name w:val="CoverCopyright"/>
    <w:basedOn w:val="Normal"/>
    <w:next w:val="Normal"/>
    <w:rsid w:val="00D134A5"/>
    <w:pPr>
      <w:spacing w:before="120" w:after="0" w:line="240" w:lineRule="auto"/>
    </w:pPr>
    <w:rPr>
      <w:rFonts w:ascii="Arial" w:hAnsi="Arial" w:cs="Times New Roman"/>
      <w:color w:val="000000"/>
      <w:sz w:val="16"/>
      <w:lang w:val="en-GB" w:eastAsia="en-US"/>
    </w:rPr>
  </w:style>
  <w:style w:type="paragraph" w:customStyle="1" w:styleId="CoverFooter">
    <w:name w:val="CoverFooter"/>
    <w:basedOn w:val="Normal"/>
    <w:rsid w:val="00D134A5"/>
    <w:pPr>
      <w:tabs>
        <w:tab w:val="right" w:pos="6946"/>
      </w:tabs>
      <w:spacing w:after="0" w:line="240" w:lineRule="exact"/>
    </w:pPr>
    <w:rPr>
      <w:rFonts w:ascii="Arial Narrow" w:hAnsi="Arial Narrow" w:cs="Times New Roman"/>
      <w:noProof/>
      <w:color w:val="808080"/>
      <w:sz w:val="16"/>
      <w:lang w:val="en-GB" w:eastAsia="en-US"/>
    </w:rPr>
  </w:style>
  <w:style w:type="paragraph" w:customStyle="1" w:styleId="Instruction">
    <w:name w:val="Instruction"/>
    <w:basedOn w:val="Normal"/>
    <w:next w:val="Normal"/>
    <w:rsid w:val="00D134A5"/>
    <w:pPr>
      <w:spacing w:after="120" w:line="240" w:lineRule="auto"/>
    </w:pPr>
    <w:rPr>
      <w:rFonts w:ascii="Arial" w:hAnsi="Arial" w:cs="Times New Roman"/>
      <w:color w:val="FF0000"/>
      <w:sz w:val="22"/>
      <w:lang w:val="en-GB" w:eastAsia="en-US"/>
    </w:rPr>
  </w:style>
  <w:style w:type="paragraph" w:customStyle="1" w:styleId="Para0Roman">
    <w:name w:val="Para 0 Roman"/>
    <w:basedOn w:val="Normal"/>
    <w:rsid w:val="00D134A5"/>
    <w:pPr>
      <w:numPr>
        <w:numId w:val="37"/>
      </w:numPr>
      <w:spacing w:after="60" w:line="300" w:lineRule="auto"/>
    </w:pPr>
    <w:rPr>
      <w:rFonts w:ascii="Times New Roman" w:hAnsi="Times New Roman" w:cs="Times New Roman"/>
      <w:color w:val="000000"/>
      <w:sz w:val="22"/>
      <w:lang w:val="en-GB" w:eastAsia="en-US"/>
    </w:rPr>
  </w:style>
  <w:style w:type="paragraph" w:customStyle="1" w:styleId="TableFontbullet">
    <w:name w:val="TableFont bullet"/>
    <w:basedOn w:val="TableFont"/>
    <w:rsid w:val="00D134A5"/>
    <w:pPr>
      <w:numPr>
        <w:numId w:val="35"/>
      </w:numPr>
      <w:spacing w:before="20" w:after="0"/>
    </w:pPr>
  </w:style>
  <w:style w:type="paragraph" w:customStyle="1" w:styleId="Para1Roman">
    <w:name w:val="Para 1 Roman"/>
    <w:basedOn w:val="Para1"/>
    <w:rsid w:val="00D134A5"/>
    <w:pPr>
      <w:numPr>
        <w:numId w:val="38"/>
      </w:numPr>
      <w:spacing w:after="60"/>
    </w:pPr>
  </w:style>
  <w:style w:type="paragraph" w:customStyle="1" w:styleId="Para2Roman">
    <w:name w:val="Para 2 Roman"/>
    <w:basedOn w:val="Para2"/>
    <w:rsid w:val="00D134A5"/>
    <w:pPr>
      <w:numPr>
        <w:numId w:val="39"/>
      </w:numPr>
      <w:spacing w:after="60"/>
    </w:pPr>
  </w:style>
  <w:style w:type="paragraph" w:customStyle="1" w:styleId="Para3Roman">
    <w:name w:val="Para 3 Roman"/>
    <w:basedOn w:val="Para3"/>
    <w:rsid w:val="00D134A5"/>
    <w:pPr>
      <w:numPr>
        <w:numId w:val="40"/>
      </w:numPr>
      <w:spacing w:after="60"/>
    </w:pPr>
  </w:style>
  <w:style w:type="paragraph" w:customStyle="1" w:styleId="SignContact">
    <w:name w:val="SignContact"/>
    <w:basedOn w:val="Normal"/>
    <w:rsid w:val="00D134A5"/>
    <w:pPr>
      <w:tabs>
        <w:tab w:val="left" w:pos="851"/>
      </w:tabs>
      <w:spacing w:after="0" w:line="240" w:lineRule="auto"/>
    </w:pPr>
    <w:rPr>
      <w:rFonts w:ascii="Times New Roman" w:hAnsi="Times New Roman" w:cs="Times New Roman"/>
      <w:color w:val="000000"/>
      <w:sz w:val="20"/>
      <w:lang w:val="en-GB" w:eastAsia="en-US"/>
    </w:rPr>
  </w:style>
  <w:style w:type="character" w:customStyle="1" w:styleId="BalloonTextChar">
    <w:name w:val="Balloon Text Char"/>
    <w:basedOn w:val="DefaultParagraphFont"/>
    <w:link w:val="BalloonText"/>
    <w:rsid w:val="00D134A5"/>
    <w:rPr>
      <w:rFonts w:ascii="Tahoma" w:hAnsi="Tahoma" w:cs="Tahoma"/>
      <w:color w:val="363534"/>
      <w:sz w:val="16"/>
      <w:szCs w:val="16"/>
    </w:rPr>
  </w:style>
  <w:style w:type="character" w:styleId="Emphasis">
    <w:name w:val="Emphasis"/>
    <w:qFormat/>
    <w:rsid w:val="00D134A5"/>
    <w:rPr>
      <w:i/>
      <w:iCs/>
    </w:rPr>
  </w:style>
  <w:style w:type="character" w:styleId="UnresolvedMention">
    <w:name w:val="Unresolved Mention"/>
    <w:basedOn w:val="DefaultParagraphFont"/>
    <w:uiPriority w:val="99"/>
    <w:semiHidden/>
    <w:unhideWhenUsed/>
    <w:rsid w:val="00D134A5"/>
    <w:rPr>
      <w:color w:val="605E5C"/>
      <w:shd w:val="clear" w:color="auto" w:fill="E1DFDD"/>
    </w:rPr>
  </w:style>
  <w:style w:type="paragraph" w:customStyle="1" w:styleId="Body">
    <w:name w:val="Body"/>
    <w:basedOn w:val="Normal"/>
    <w:link w:val="BodyChar"/>
    <w:qFormat/>
    <w:rsid w:val="00D134A5"/>
    <w:pPr>
      <w:numPr>
        <w:ilvl w:val="2"/>
      </w:numPr>
      <w:tabs>
        <w:tab w:val="num" w:pos="0"/>
        <w:tab w:val="left" w:pos="1418"/>
        <w:tab w:val="left" w:pos="1701"/>
        <w:tab w:val="left" w:pos="1985"/>
      </w:tabs>
      <w:snapToGrid w:val="0"/>
      <w:spacing w:before="60" w:after="120"/>
    </w:pPr>
    <w:rPr>
      <w:rFonts w:ascii="Arial" w:hAnsi="Arial"/>
      <w:color w:val="404040"/>
      <w:szCs w:val="17"/>
    </w:rPr>
  </w:style>
  <w:style w:type="character" w:customStyle="1" w:styleId="BodyChar">
    <w:name w:val="Body Char"/>
    <w:basedOn w:val="DefaultParagraphFont"/>
    <w:link w:val="Body"/>
    <w:rsid w:val="00D134A5"/>
    <w:rPr>
      <w:rFonts w:ascii="Arial" w:hAnsi="Arial"/>
      <w:color w:val="404040"/>
      <w:sz w:val="21"/>
      <w:szCs w:val="17"/>
    </w:rPr>
  </w:style>
  <w:style w:type="paragraph" w:styleId="EndnoteText">
    <w:name w:val="endnote text"/>
    <w:basedOn w:val="Normal"/>
    <w:link w:val="EndnoteTextChar"/>
    <w:semiHidden/>
    <w:unhideWhenUsed/>
    <w:rsid w:val="00573886"/>
    <w:pPr>
      <w:spacing w:after="0" w:line="240" w:lineRule="auto"/>
    </w:pPr>
    <w:rPr>
      <w:sz w:val="20"/>
    </w:rPr>
  </w:style>
  <w:style w:type="character" w:customStyle="1" w:styleId="EndnoteTextChar">
    <w:name w:val="Endnote Text Char"/>
    <w:basedOn w:val="DefaultParagraphFont"/>
    <w:link w:val="EndnoteText"/>
    <w:semiHidden/>
    <w:rsid w:val="00573886"/>
    <w:rPr>
      <w:color w:val="363534"/>
    </w:rPr>
  </w:style>
  <w:style w:type="character" w:styleId="EndnoteReference">
    <w:name w:val="endnote reference"/>
    <w:basedOn w:val="DefaultParagraphFont"/>
    <w:semiHidden/>
    <w:unhideWhenUsed/>
    <w:rsid w:val="005738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9036061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063418">
      <w:bodyDiv w:val="1"/>
      <w:marLeft w:val="0"/>
      <w:marRight w:val="0"/>
      <w:marTop w:val="0"/>
      <w:marBottom w:val="0"/>
      <w:divBdr>
        <w:top w:val="none" w:sz="0" w:space="0" w:color="auto"/>
        <w:left w:val="none" w:sz="0" w:space="0" w:color="auto"/>
        <w:bottom w:val="none" w:sz="0" w:space="0" w:color="auto"/>
        <w:right w:val="none" w:sz="0" w:space="0" w:color="auto"/>
      </w:divBdr>
      <w:divsChild>
        <w:div w:id="201409994">
          <w:marLeft w:val="0"/>
          <w:marRight w:val="0"/>
          <w:marTop w:val="0"/>
          <w:marBottom w:val="0"/>
          <w:divBdr>
            <w:top w:val="none" w:sz="0" w:space="0" w:color="auto"/>
            <w:left w:val="none" w:sz="0" w:space="0" w:color="auto"/>
            <w:bottom w:val="none" w:sz="0" w:space="0" w:color="auto"/>
            <w:right w:val="none" w:sz="0" w:space="0" w:color="auto"/>
          </w:divBdr>
        </w:div>
        <w:div w:id="2145191849">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reativecommons.org/licenses/by/4.0/" TargetMode="External"/><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hyperlink" Target="http://www.delwp.vic.gov.au" TargetMode="External"/><Relationship Id="rId47" Type="http://schemas.openxmlformats.org/officeDocument/2006/relationships/footer" Target="footer5.xml"/><Relationship Id="rId50" Type="http://schemas.openxmlformats.org/officeDocument/2006/relationships/image" Target="media/image23.emf"/><Relationship Id="rId55" Type="http://schemas.openxmlformats.org/officeDocument/2006/relationships/image" Target="media/image27.emf"/><Relationship Id="rId63" Type="http://schemas.openxmlformats.org/officeDocument/2006/relationships/image" Target="media/image35.emf"/><Relationship Id="rId68" Type="http://schemas.openxmlformats.org/officeDocument/2006/relationships/image" Target="media/image40.emf"/><Relationship Id="rId76" Type="http://schemas.openxmlformats.org/officeDocument/2006/relationships/header" Target="header7.xml"/><Relationship Id="rId7" Type="http://schemas.openxmlformats.org/officeDocument/2006/relationships/customXml" Target="../customXml/item7.xml"/><Relationship Id="rId71"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mailto:customer.service@delwp.vic.gov.au" TargetMode="External"/><Relationship Id="rId45" Type="http://schemas.openxmlformats.org/officeDocument/2006/relationships/footer" Target="footer4.xm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3.emf"/><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header" Target="header4.xm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footer" Target="footer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footer" Target="footer2.xml"/><Relationship Id="rId43" Type="http://schemas.openxmlformats.org/officeDocument/2006/relationships/image" Target="media/image22.jpg"/><Relationship Id="rId48" Type="http://schemas.openxmlformats.org/officeDocument/2006/relationships/hyperlink" Target="https://www.water.vic.gov.au/managing-dams-and-water-emergencies/dams/guidance-notes" TargetMode="External"/><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hyperlink" Target="https://mapshare.vic.gov.au/mapsharevic/" TargetMode="External"/><Relationship Id="rId72" Type="http://schemas.openxmlformats.org/officeDocument/2006/relationships/image" Target="media/image44.emf"/><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1.emf"/><Relationship Id="rId46" Type="http://schemas.openxmlformats.org/officeDocument/2006/relationships/header" Target="header5.xml"/><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image" Target="media/image7.png"/><Relationship Id="rId41" Type="http://schemas.openxmlformats.org/officeDocument/2006/relationships/hyperlink" Target="http://www.relayservice.com.au" TargetMode="Externa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49" Type="http://schemas.openxmlformats.org/officeDocument/2006/relationships/hyperlink" Target="https://waterregister.vic.gov.au/water-dictionary?start=Take&amp;and&amp;use&amp;licence" TargetMode="External"/><Relationship Id="rId57" Type="http://schemas.openxmlformats.org/officeDocument/2006/relationships/image" Target="media/image29.emf"/></Relationships>
</file>

<file path=word/_rels/foot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19.emf"/></Relationships>
</file>

<file path=word/_rels/footnotes.xml.rels><?xml version="1.0" encoding="UTF-8" standalone="yes"?>
<Relationships xmlns="http://schemas.openxmlformats.org/package/2006/relationships"><Relationship Id="rId2" Type="http://schemas.openxmlformats.org/officeDocument/2006/relationships/hyperlink" Target="https://waterregister.vic.gov.au/water-entitlements/about-entitlements/take-and-use-licences" TargetMode="External"/><Relationship Id="rId1" Type="http://schemas.openxmlformats.org/officeDocument/2006/relationships/hyperlink" Target="https://waterregister.vic.gov.au/water-entitlements/about-entitlements/take-and-use-licen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91B023E79A4EC59C08EE5D93CEFE1F"/>
        <w:category>
          <w:name w:val="General"/>
          <w:gallery w:val="placeholder"/>
        </w:category>
        <w:types>
          <w:type w:val="bbPlcHdr"/>
        </w:types>
        <w:behaviors>
          <w:behavior w:val="content"/>
        </w:behaviors>
        <w:guid w:val="{9C3502A4-F393-4389-8E21-A6628D3D29E5}"/>
      </w:docPartPr>
      <w:docPartBody>
        <w:p w:rsidR="00D128B7" w:rsidRDefault="00F14CC9">
          <w:pPr>
            <w:pStyle w:val="1391B023E79A4EC59C08EE5D93CEFE1F"/>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8B7"/>
    <w:rsid w:val="00005D0A"/>
    <w:rsid w:val="000554FA"/>
    <w:rsid w:val="000564A2"/>
    <w:rsid w:val="00094290"/>
    <w:rsid w:val="000C1553"/>
    <w:rsid w:val="00174F94"/>
    <w:rsid w:val="001D4BBF"/>
    <w:rsid w:val="00335846"/>
    <w:rsid w:val="00417DCC"/>
    <w:rsid w:val="004418C5"/>
    <w:rsid w:val="004D4DFE"/>
    <w:rsid w:val="00554CFA"/>
    <w:rsid w:val="005646BF"/>
    <w:rsid w:val="005802AB"/>
    <w:rsid w:val="007060AC"/>
    <w:rsid w:val="007671C6"/>
    <w:rsid w:val="0079375F"/>
    <w:rsid w:val="00814891"/>
    <w:rsid w:val="009255E6"/>
    <w:rsid w:val="00953F05"/>
    <w:rsid w:val="00995F50"/>
    <w:rsid w:val="009A0D23"/>
    <w:rsid w:val="009D46BC"/>
    <w:rsid w:val="00A7105B"/>
    <w:rsid w:val="00AD1CB0"/>
    <w:rsid w:val="00B83F42"/>
    <w:rsid w:val="00B963EF"/>
    <w:rsid w:val="00C33F80"/>
    <w:rsid w:val="00CF1F22"/>
    <w:rsid w:val="00D04463"/>
    <w:rsid w:val="00D128B7"/>
    <w:rsid w:val="00D163B7"/>
    <w:rsid w:val="00D5221A"/>
    <w:rsid w:val="00D97756"/>
    <w:rsid w:val="00DB26A7"/>
    <w:rsid w:val="00E12D4B"/>
    <w:rsid w:val="00E16235"/>
    <w:rsid w:val="00EA792B"/>
    <w:rsid w:val="00F10344"/>
    <w:rsid w:val="00F1358D"/>
    <w:rsid w:val="00F14CC9"/>
    <w:rsid w:val="00F37C0A"/>
    <w:rsid w:val="00F96E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0D23"/>
    <w:rPr>
      <w:color w:val="808080"/>
    </w:rPr>
  </w:style>
  <w:style w:type="paragraph" w:customStyle="1" w:styleId="1391B023E79A4EC59C08EE5D93CEFE1F">
    <w:name w:val="1391B023E79A4EC59C08EE5D93CEF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313</Value>
      <Value>137</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DOCID283-324584195-339</_dlc_DocId>
    <_dlc_DocIdUrl xmlns="a5f32de4-e402-4188-b034-e71ca7d22e54">
      <Url>https://delwpvicgovau.sharepoint.com/sites/ecm_283/_layouts/15/DocIdRedir.aspx?ID=DOCID283-324584195-339</Url>
      <Description>DOCID283-324584195-339</Description>
    </_dlc_DocIdUrl>
    <DLCPolicyLabelValue xmlns="05aa45cf-ed89-4733-97a8-db4ce5c51511">Version 2.5</DLCPolicyLabelValue>
    <TaxCatchAllLabel xmlns="9fd47c19-1c4a-4d7d-b342-c10cef269344" xsi:nil="true"/>
    <cb849d280818476f86aa4e9a12360d4d xmlns="da55c873-45bb-45dd-97e2-3ce9d7190a4e">
      <Terms xmlns="http://schemas.microsoft.com/office/infopath/2007/PartnerControls">
        <TermInfo xmlns="http://schemas.microsoft.com/office/infopath/2007/PartnerControls">
          <TermName xmlns="http://schemas.microsoft.com/office/infopath/2007/PartnerControls">Farm Dams</TermName>
          <TermId xmlns="http://schemas.microsoft.com/office/infopath/2007/PartnerControls">fd9c3080-0009-42b0-9aff-bcc8ab6c4cb6</TermId>
        </TermInfo>
      </Terms>
    </cb849d280818476f86aa4e9a12360d4d>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fef1c324fd0c4cb28da6d5c8abf13ed8 xmlns="da55c873-45bb-45dd-97e2-3ce9d7190a4e">
      <Terms xmlns="http://schemas.microsoft.com/office/infopath/2007/PartnerControls"/>
    </fef1c324fd0c4cb28da6d5c8abf13ed8>
    <DLCPolicyLabelClientValue xmlns="05aa45cf-ed89-4733-97a8-db4ce5c51511">Version {_UIVersionString}</DLCPolicyLabelClientValue>
    <_dlc_DocIdPersistId xmlns="a5f32de4-e402-4188-b034-e71ca7d22e54" xsi:nil="true"/>
    <DLCPolicyLabelLock xmlns="05aa45cf-ed89-4733-97a8-db4ce5c51511" xsi:nil="true"/>
    <_dlc_Exempt xmlns="http://schemas.microsoft.com/sharepoint/v3" xsi:nil="true"/>
    <SharedWithUsers xmlns="629ca9ef-eeeb-49d0-869c-0d8ab81e3edb">
      <UserInfo>
        <DisplayName>Julia E Gibson (DELWP)</DisplayName>
        <AccountId>28</AccountId>
        <AccountType/>
      </UserInfo>
      <UserInfo>
        <DisplayName>Patrick D OHalloran (DELWP)</DisplayName>
        <AccountId>50</AccountId>
        <AccountType/>
      </UserInfo>
      <UserInfo>
        <DisplayName>Philip A Mitchell (DELWP)</DisplayName>
        <AccountId>75</AccountId>
        <AccountType/>
      </UserInfo>
      <UserInfo>
        <DisplayName>Mark A Fry (DELWP)</DisplayName>
        <AccountId>489</AccountId>
        <AccountType/>
      </UserInfo>
      <UserInfo>
        <DisplayName>Siraj P Perera (DELWP)</DisplayName>
        <AccountId>287</AccountId>
        <AccountType/>
      </UserInfo>
      <UserInfo>
        <DisplayName>Helen Harbison (DELWP)</DisplayName>
        <AccountId>58</AccountId>
        <AccountType/>
      </UserInfo>
      <UserInfo>
        <DisplayName>Bruce P Greenop (DELWP)</DisplayName>
        <AccountId>55</AccountId>
        <AccountType/>
      </UserInfo>
      <UserInfo>
        <DisplayName>Tusitha I Karunaratne (DELWP)</DisplayName>
        <AccountId>1088</AccountId>
        <AccountType/>
      </UserInfo>
      <UserInfo>
        <DisplayName>Fiona L Spr</DisplayName>
        <AccountId>64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FC63ED1C80AB444827D2E9D94F75FE4" ma:contentTypeVersion="45" ma:contentTypeDescription="All project related information. The library can be used to manage multiple projects." ma:contentTypeScope="" ma:versionID="d5b7c3f05d2d9f473db828d5d5868fa7">
  <xsd:schema xmlns:xsd="http://www.w3.org/2001/XMLSchema" xmlns:xs="http://www.w3.org/2001/XMLSchema" xmlns:p="http://schemas.microsoft.com/office/2006/metadata/properties" xmlns:ns1="http://schemas.microsoft.com/sharepoint/v3" xmlns:ns2="da55c873-45bb-45dd-97e2-3ce9d7190a4e" xmlns:ns3="9fd47c19-1c4a-4d7d-b342-c10cef269344" xmlns:ns4="a5f32de4-e402-4188-b034-e71ca7d22e54" xmlns:ns5="05aa45cf-ed89-4733-97a8-db4ce5c51511" xmlns:ns6="629ca9ef-eeeb-49d0-869c-0d8ab81e3edb" targetNamespace="http://schemas.microsoft.com/office/2006/metadata/properties" ma:root="true" ma:fieldsID="e73b781c34566f25610abc60fb3b8aae" ns1:_="" ns2:_="" ns3:_="" ns4:_="" ns5:_="" ns6:_="">
    <xsd:import namespace="http://schemas.microsoft.com/sharepoint/v3"/>
    <xsd:import namespace="da55c873-45bb-45dd-97e2-3ce9d7190a4e"/>
    <xsd:import namespace="9fd47c19-1c4a-4d7d-b342-c10cef269344"/>
    <xsd:import namespace="a5f32de4-e402-4188-b034-e71ca7d22e54"/>
    <xsd:import namespace="05aa45cf-ed89-4733-97a8-db4ce5c51511"/>
    <xsd:import namespace="629ca9ef-eeeb-49d0-869c-0d8ab81e3edb"/>
    <xsd:element name="properties">
      <xsd:complexType>
        <xsd:sequence>
          <xsd:element name="documentManagement">
            <xsd:complexType>
              <xsd:all>
                <xsd:element ref="ns4:_dlc_DocId" minOccurs="0"/>
                <xsd:element ref="ns4:_dlc_DocIdUrl" minOccurs="0"/>
                <xsd:element ref="ns4:_dlc_DocIdPersistId" minOccurs="0"/>
                <xsd:element ref="ns3:pd01c257034b4e86b1f58279a3bd54c6" minOccurs="0"/>
                <xsd:element ref="ns3:TaxCatchAll" minOccurs="0"/>
                <xsd:element ref="ns3:TaxCatchAllLabel" minOccurs="0"/>
                <xsd:element ref="ns3:fb3179c379644f499d7166d0c985669b" minOccurs="0"/>
                <xsd:element ref="ns3:f2ccc2d036544b63b99cbcec8aa9ae6a" minOccurs="0"/>
                <xsd:element ref="ns1:_dlc_Exempt" minOccurs="0"/>
                <xsd:element ref="ns5:DLCPolicyLabelValue" minOccurs="0"/>
                <xsd:element ref="ns5:DLCPolicyLabelClientValue" minOccurs="0"/>
                <xsd:element ref="ns5:DLCPolicyLabelLock" minOccurs="0"/>
                <xsd:element ref="ns2:cb849d280818476f86aa4e9a12360d4d" minOccurs="0"/>
                <xsd:element ref="ns2:MediaServiceMetadata" minOccurs="0"/>
                <xsd:element ref="ns2:MediaServiceFastMetadata" minOccurs="0"/>
                <xsd:element ref="ns2:MediaServiceAutoKeyPoints" minOccurs="0"/>
                <xsd:element ref="ns2:MediaServiceKeyPoints" minOccurs="0"/>
                <xsd:element ref="ns6:SharedWithUsers" minOccurs="0"/>
                <xsd:element ref="ns6:SharedWithDetails" minOccurs="0"/>
                <xsd:element ref="ns2:fef1c324fd0c4cb28da6d5c8abf13ed8"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55c873-45bb-45dd-97e2-3ce9d7190a4e" elementFormDefault="qualified">
    <xsd:import namespace="http://schemas.microsoft.com/office/2006/documentManagement/types"/>
    <xsd:import namespace="http://schemas.microsoft.com/office/infopath/2007/PartnerControls"/>
    <xsd:element name="cb849d280818476f86aa4e9a12360d4d" ma:index="24" nillable="true" ma:taxonomy="true" ma:internalName="cb849d280818476f86aa4e9a12360d4d" ma:taxonomyFieldName="Project_x0020_Name" ma:displayName="Project Name" ma:default="" ma:fieldId="{cb849d28-0818-476f-86aa-4e9a12360d4d}" ma:sspId="797aeec6-0273-40f2-ab3e-beee73212332" ma:termSetId="0539ab88-d0eb-4b96-b3a1-16eaa359fde4" ma:anchorId="00000000-0000-0000-0000-000000000000" ma:open="true" ma:isKeyword="false">
      <xsd:complexType>
        <xsd:sequence>
          <xsd:element ref="pc:Terms" minOccurs="0" maxOccurs="1"/>
        </xsd:sequence>
      </xsd:complex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fef1c324fd0c4cb28da6d5c8abf13ed8" ma:index="32" nillable="true" ma:taxonomy="true" ma:internalName="fef1c324fd0c4cb28da6d5c8abf13ed8" ma:taxonomyFieldName="Category" ma:displayName="Category" ma:default="" ma:fieldId="{fef1c324-fd0c-4cb2-8da6-d5c8abf13ed8}" ma:sspId="797aeec6-0273-40f2-ab3e-beee73212332" ma:termSetId="213ef6fe-9f6e-4f5d-a250-b08db17a608f" ma:anchorId="00000000-0000-0000-0000-000000000000" ma:open="true" ma:isKeyword="false">
      <xsd:complexType>
        <xsd:sequence>
          <xsd:element ref="pc:Terms" minOccurs="0" maxOccurs="1"/>
        </xsd:sequence>
      </xsd:complexType>
    </xsd:element>
    <xsd:element name="MediaServiceDateTaken" ma:index="33" nillable="true" ma:displayName="MediaServiceDateTaken" ma:hidden="true" ma:internalName="MediaServiceDateTake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hidden="true" ma:internalName="_dlc_DocId" ma:readOnly="false">
      <xsd:simpleType>
        <xsd:restriction base="dms:Text"/>
      </xsd:simpleType>
    </xsd:element>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0" nillable="true" ma:displayName="Label" ma:description="Stores the current value of the label." ma:hidden="true" ma:internalName="DLCPolicyLabelValue" ma:readOnly="false">
      <xsd:simpleType>
        <xsd:restriction base="dms:Note"/>
      </xsd:simpleType>
    </xsd:element>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44F2FE-72FE-4DCB-A4BB-3C426602084A}">
  <ds:schemaRefs>
    <ds:schemaRef ds:uri="a5f32de4-e402-4188-b034-e71ca7d22e54"/>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da55c873-45bb-45dd-97e2-3ce9d7190a4e"/>
    <ds:schemaRef ds:uri="http://schemas.openxmlformats.org/package/2006/metadata/core-properties"/>
    <ds:schemaRef ds:uri="http://schemas.microsoft.com/office/2006/documentManagement/types"/>
    <ds:schemaRef ds:uri="629ca9ef-eeeb-49d0-869c-0d8ab81e3edb"/>
    <ds:schemaRef ds:uri="05aa45cf-ed89-4733-97a8-db4ce5c51511"/>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58190F02-C291-4822-B1C0-0152139FE567}">
  <ds:schemaRefs>
    <ds:schemaRef ds:uri="http://schemas.microsoft.com/sharepoint/v3/contenttype/forms"/>
  </ds:schemaRefs>
</ds:datastoreItem>
</file>

<file path=customXml/itemProps3.xml><?xml version="1.0" encoding="utf-8"?>
<ds:datastoreItem xmlns:ds="http://schemas.openxmlformats.org/officeDocument/2006/customXml" ds:itemID="{A5742FF8-5C3D-4B02-81A8-8B4F86008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55c873-45bb-45dd-97e2-3ce9d7190a4e"/>
    <ds:schemaRef ds:uri="9fd47c19-1c4a-4d7d-b342-c10cef269344"/>
    <ds:schemaRef ds:uri="a5f32de4-e402-4188-b034-e71ca7d22e54"/>
    <ds:schemaRef ds:uri="05aa45cf-ed89-4733-97a8-db4ce5c51511"/>
    <ds:schemaRef ds:uri="629ca9ef-eeeb-49d0-869c-0d8ab81e3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EE130-8E9D-458C-B113-1D74DE41541D}">
  <ds:schemaRefs>
    <ds:schemaRef ds:uri="office.server.policy"/>
  </ds:schemaRefs>
</ds:datastoreItem>
</file>

<file path=customXml/itemProps5.xml><?xml version="1.0" encoding="utf-8"?>
<ds:datastoreItem xmlns:ds="http://schemas.openxmlformats.org/officeDocument/2006/customXml" ds:itemID="{F7896695-0885-4ED2-9175-88DD494172D0}">
  <ds:schemaRefs>
    <ds:schemaRef ds:uri="Microsoft.SharePoint.Taxonomy.ContentTypeSync"/>
  </ds:schemaRefs>
</ds:datastoreItem>
</file>

<file path=customXml/itemProps6.xml><?xml version="1.0" encoding="utf-8"?>
<ds:datastoreItem xmlns:ds="http://schemas.openxmlformats.org/officeDocument/2006/customXml" ds:itemID="{E2A30419-2CF6-4A88-AC2D-791B82EF0FE7}">
  <ds:schemaRefs>
    <ds:schemaRef ds:uri="http://schemas.openxmlformats.org/officeDocument/2006/bibliography"/>
  </ds:schemaRefs>
</ds:datastoreItem>
</file>

<file path=customXml/itemProps7.xml><?xml version="1.0" encoding="utf-8"?>
<ds:datastoreItem xmlns:ds="http://schemas.openxmlformats.org/officeDocument/2006/customXml" ds:itemID="{F9D4A77F-7B95-4C8C-AE55-F27403D53E3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7784</Words>
  <Characters>44375</Characters>
  <Application>Microsoft Office Word</Application>
  <DocSecurity>0</DocSecurity>
  <Lines>369</Lines>
  <Paragraphs>104</Paragraphs>
  <ScaleCrop>false</ScaleCrop>
  <Company/>
  <LinksUpToDate>false</LinksUpToDate>
  <CharactersWithSpaces>52055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Gibson (DELWP)</dc:creator>
  <cp:keywords/>
  <dc:description/>
  <cp:lastModifiedBy>Julia E Gibson (DELWP)</cp:lastModifiedBy>
  <cp:revision>2</cp:revision>
  <cp:lastPrinted>2021-10-27T05:50:00Z</cp:lastPrinted>
  <dcterms:created xsi:type="dcterms:W3CDTF">2021-12-22T01:34:00Z</dcterms:created>
  <dcterms:modified xsi:type="dcterms:W3CDTF">2021-12-22T01:34:00Z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Meeting flow requirements for licensable farm dams </vt:lpwstr>
  </property>
  <property fmtid="{D5CDD505-2E9C-101B-9397-08002B2CF9AE}" pid="3" name="xSubtitle">
    <vt:lpwstr>Technical guidelines </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Meeting flow requirements for licensable farm dams </vt:lpwstr>
  </property>
  <property fmtid="{D5CDD505-2E9C-101B-9397-08002B2CF9AE}" pid="16" name="xFooterSubtitle">
    <vt:lpwstr>Technical guidelines </vt:lpwstr>
  </property>
  <property fmtid="{D5CDD505-2E9C-101B-9397-08002B2CF9AE}" pid="17" name="xAppendixName">
    <vt:lpwstr>Appendix</vt:lpwstr>
  </property>
  <property fmtid="{D5CDD505-2E9C-101B-9397-08002B2CF9AE}" pid="18" name="ContentTypeId">
    <vt:lpwstr>0x0101009298E819CE1EBB4F8D2096B3E0F0C2911D003FC63ED1C80AB444827D2E9D94F75FE4</vt:lpwstr>
  </property>
  <property fmtid="{D5CDD505-2E9C-101B-9397-08002B2CF9AE}" pid="19" name="_dlc_DocIdItemGuid">
    <vt:lpwstr>cea78ebe-1995-4173-8b02-c8c703b2ac08</vt:lpwstr>
  </property>
  <property fmtid="{D5CDD505-2E9C-101B-9397-08002B2CF9AE}" pid="20" name="Section">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20;#Water Resource Operations Policy|e551ca1a-70cd-482c-ab13-4f1eb5a073c1</vt:lpwstr>
  </property>
  <property fmtid="{D5CDD505-2E9C-101B-9397-08002B2CF9AE}" pid="24" name="Reference Type">
    <vt:lpwstr/>
  </property>
  <property fmtid="{D5CDD505-2E9C-101B-9397-08002B2CF9AE}" pid="25" name="Category Document">
    <vt:lpwstr>79;#Techincal Standards|5de64a18-6e92-45e5-bad0-d9d7c8b284fa</vt:lpwstr>
  </property>
  <property fmtid="{D5CDD505-2E9C-101B-9397-08002B2CF9AE}" pid="26" name="Division">
    <vt:lpwstr>15;#Water Resource Strategy|d02a5bda-7667-47f9-a2aa-b0f0b6b9d85d</vt:lpwstr>
  </property>
  <property fmtid="{D5CDD505-2E9C-101B-9397-08002B2CF9AE}" pid="27" name="Policy Area">
    <vt:lpwstr>89;#Farm Dams|28ca4843-0a06-4742-a133-4ba826f22638</vt:lpwstr>
  </property>
  <property fmtid="{D5CDD505-2E9C-101B-9397-08002B2CF9AE}" pid="28" name="Group1">
    <vt:lpwstr>7;#Water and Catchments|04babe5f-fe90-4982-9f33-c4fc8f4bb63f</vt:lpwstr>
  </property>
  <property fmtid="{D5CDD505-2E9C-101B-9397-08002B2CF9AE}" pid="29" name="Dissemination Limiting Marker">
    <vt:lpwstr>2;#FOUO|955eb6fc-b35a-4808-8aa5-31e514fa3f26</vt:lpwstr>
  </property>
  <property fmtid="{D5CDD505-2E9C-101B-9397-08002B2CF9AE}" pid="30" name="Security Classification">
    <vt:lpwstr>3;#Unclassified|7fa379f4-4aba-4692-ab80-7d39d3a23cf4</vt:lpwstr>
  </property>
  <property fmtid="{D5CDD505-2E9C-101B-9397-08002B2CF9AE}" pid="31" name="ld508a88e6264ce89693af80a72862cb">
    <vt:lpwstr/>
  </property>
  <property fmtid="{D5CDD505-2E9C-101B-9397-08002B2CF9AE}" pid="32" name="SharedWithUsers">
    <vt:lpwstr>28;#Julia E Gibson (DELWP);#50;#Patrick D OHalloran (DELWP);#75;#Philip A Mitchell (DELWP);#489;#Mark A Fry (DELWP);#287;#Siraj P Perera (DELWP);#58;#Helen Harbison (DELWP);#55;#Bruce P Greenop (DELWP);#1088;#Tusitha I Karunaratne (DELWP);#64;#Fiona L Spr</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2020-12-01T00:26:53Z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a269e3ad-8e70-4b76-99e7-9ace2d144eb8</vt:lpwstr>
  </property>
  <property fmtid="{D5CDD505-2E9C-101B-9397-08002B2CF9AE}" pid="39" name="MSIP_Label_4257e2ab-f512-40e2-9c9a-c64247360765_ContentBits">
    <vt:lpwstr>2</vt:lpwstr>
  </property>
  <property fmtid="{D5CDD505-2E9C-101B-9397-08002B2CF9AE}" pid="40" name="ece32f50ba964e1fbf627a9d83fe6c01">
    <vt:lpwstr>Department of Environment, Land, Water and Planning|607a3f87-1228-4cd9-82a5-076aa8776274</vt:lpwstr>
  </property>
  <property fmtid="{D5CDD505-2E9C-101B-9397-08002B2CF9AE}" pid="41" name="RoutingRuleDescription">
    <vt:lpwstr>Technical guidelines</vt:lpwstr>
  </property>
  <property fmtid="{D5CDD505-2E9C-101B-9397-08002B2CF9AE}" pid="42" name="mfe9accc5a0b4653a7b513b67ffd122d">
    <vt:lpwstr>Water Resource Operations Policy|e551ca1a-70cd-482c-ab13-4f1eb5a073c1</vt:lpwstr>
  </property>
  <property fmtid="{D5CDD505-2E9C-101B-9397-08002B2CF9AE}" pid="43" name="pc542ff28c6b46fe9dd2f80c88da9964">
    <vt:lpwstr>Techincal Standards|5de64a18-6e92-45e5-bad0-d9d7c8b284fa</vt:lpwstr>
  </property>
  <property fmtid="{D5CDD505-2E9C-101B-9397-08002B2CF9AE}" pid="44" name="n771d69a070c4babbf278c67c8a2b859">
    <vt:lpwstr>Water Resource Strategy|d02a5bda-7667-47f9-a2aa-b0f0b6b9d85d</vt:lpwstr>
  </property>
  <property fmtid="{D5CDD505-2E9C-101B-9397-08002B2CF9AE}" pid="45" name="Language">
    <vt:lpwstr>English</vt:lpwstr>
  </property>
  <property fmtid="{D5CDD505-2E9C-101B-9397-08002B2CF9AE}" pid="46" name="j8ff7c870adc4b55b98b0be650e069ca">
    <vt:lpwstr>Farm Dams|28ca4843-0a06-4742-a133-4ba826f22638</vt:lpwstr>
  </property>
  <property fmtid="{D5CDD505-2E9C-101B-9397-08002B2CF9AE}" pid="47" name="ic50d0a05a8e4d9791dac67f8a1e716c">
    <vt:lpwstr>Water and Catchments|04babe5f-fe90-4982-9f33-c4fc8f4bb63f</vt:lpwstr>
  </property>
  <property fmtid="{D5CDD505-2E9C-101B-9397-08002B2CF9AE}" pid="48" name="g91c59fb10974fa1a03160ad8386f0f4">
    <vt:lpwstr/>
  </property>
  <property fmtid="{D5CDD505-2E9C-101B-9397-08002B2CF9AE}" pid="49" name="Records Class Project">
    <vt:lpwstr>137;#Policies and Procedures|106771be-6573-4a30-b5c8-d3b1f646d5eb</vt:lpwstr>
  </property>
  <property fmtid="{D5CDD505-2E9C-101B-9397-08002B2CF9AE}" pid="50" name="Project Name">
    <vt:lpwstr>313;#Farm Dams|fd9c3080-0009-42b0-9aff-bcc8ab6c4cb6</vt:lpwstr>
  </property>
  <property fmtid="{D5CDD505-2E9C-101B-9397-08002B2CF9AE}" pid="51" name="Category">
    <vt:lpwstr/>
  </property>
  <property fmtid="{D5CDD505-2E9C-101B-9397-08002B2CF9AE}" pid="52" name="Record_x0020_Purpose">
    <vt:lpwstr/>
  </property>
  <property fmtid="{D5CDD505-2E9C-101B-9397-08002B2CF9AE}" pid="53" name="Record Purpose">
    <vt:lpwstr/>
  </property>
</Properties>
</file>