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8.xml" ContentType="application/vnd.openxmlformats-officedocument.wordprocessingml.header+xml"/>
  <Override PartName="/word/footer13.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4.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5.xml" ContentType="application/vnd.openxmlformats-officedocument.wordprocessingml.footer+xml"/>
  <Override PartName="/word/header2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25AE53" w14:textId="1B9B5200" w:rsidR="005A2A5D" w:rsidRDefault="002D192D" w:rsidP="002C296E">
      <w:pPr>
        <w:pStyle w:val="BodyText"/>
      </w:pPr>
      <w:r>
        <w:rPr>
          <w:noProof/>
        </w:rPr>
        <mc:AlternateContent>
          <mc:Choice Requires="wps">
            <w:drawing>
              <wp:anchor distT="0" distB="0" distL="114300" distR="114300" simplePos="0" relativeHeight="251658263" behindDoc="0" locked="1" layoutInCell="1" allowOverlap="1" wp14:anchorId="40371861" wp14:editId="61A3EA27">
                <wp:simplePos x="0" y="0"/>
                <wp:positionH relativeFrom="page">
                  <wp:posOffset>2451735</wp:posOffset>
                </wp:positionH>
                <wp:positionV relativeFrom="page">
                  <wp:posOffset>1620520</wp:posOffset>
                </wp:positionV>
                <wp:extent cx="7880350" cy="3168015"/>
                <wp:effectExtent l="0" t="0" r="0" b="0"/>
                <wp:wrapNone/>
                <wp:docPr id="86" name="Freeform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350" cy="3168015"/>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2EAA67" id="Freeform 86" o:spid="_x0000_s1026" style="position:absolute;margin-left:193.05pt;margin-top:127.6pt;width:620.5pt;height:249.45pt;z-index:2516582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" path="m,4989l2359,,12410,r,4989l,4989xe" fillcolor="#00b2a9 [3202]" stroked="f">
                <v:fill opacity="19789f"/>
                <v:path arrowok="t" o:connecttype="custom" o:connectlocs="0,3168015;1497965,0;7880350,0;7880350,3168015;0,3168015" o:connectangles="0,0,0,0,0"/>
                <w10:wrap anchorx="page" anchory="page"/>
                <w10:anchorlock/>
              </v:shape>
            </w:pict>
          </mc:Fallback>
        </mc:AlternateContent>
      </w:r>
      <w:r>
        <w:rPr>
          <w:noProof/>
        </w:rPr>
        <mc:AlternateContent>
          <mc:Choice Requires="wps">
            <w:drawing>
              <wp:anchor distT="0" distB="0" distL="114300" distR="114300" simplePos="0" relativeHeight="251658270" behindDoc="0" locked="1" layoutInCell="1" allowOverlap="1" wp14:anchorId="46242FAB" wp14:editId="685ACC48">
                <wp:simplePos x="0" y="0"/>
                <wp:positionH relativeFrom="page">
                  <wp:posOffset>2451735</wp:posOffset>
                </wp:positionH>
                <wp:positionV relativeFrom="page">
                  <wp:posOffset>1620520</wp:posOffset>
                </wp:positionV>
                <wp:extent cx="7880350" cy="3168015"/>
                <wp:effectExtent l="0" t="0" r="0" b="0"/>
                <wp:wrapNone/>
                <wp:docPr id="85" name="LandscapePic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350" cy="3168015"/>
                        </a:xfrm>
                        <a:custGeom>
                          <a:avLst/>
                          <a:gdLst>
                            <a:gd name="T0" fmla="*/ 0 w 12410"/>
                            <a:gd name="T1" fmla="*/ 3168000 h 4989"/>
                            <a:gd name="T2" fmla="*/ 1497975 w 12410"/>
                            <a:gd name="T3" fmla="*/ 0 h 4989"/>
                            <a:gd name="T4" fmla="*/ 7880400 w 12410"/>
                            <a:gd name="T5" fmla="*/ 0 h 4989"/>
                            <a:gd name="T6" fmla="*/ 7880400 w 12410"/>
                            <a:gd name="T7" fmla="*/ 3168000 h 4989"/>
                            <a:gd name="T8" fmla="*/ 0 w 12410"/>
                            <a:gd name="T9" fmla="*/ 3168000 h 498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410" h="4989">
                              <a:moveTo>
                                <a:pt x="0" y="4989"/>
                              </a:moveTo>
                              <a:lnTo>
                                <a:pt x="2359" y="0"/>
                              </a:lnTo>
                              <a:lnTo>
                                <a:pt x="12410" y="0"/>
                              </a:lnTo>
                              <a:lnTo>
                                <a:pt x="12410" y="4989"/>
                              </a:lnTo>
                              <a:lnTo>
                                <a:pt x="0" y="4989"/>
                              </a:lnTo>
                              <a:close/>
                            </a:path>
                          </a:pathLst>
                        </a:custGeom>
                        <a:blipFill dpi="0" rotWithShape="1">
                          <a:blip r:embed="rId14" cstate="email">
                            <a:extLst>
                              <a:ext uri="{28A0092B-C50C-407E-A947-70E740481C1C}">
                                <a14:useLocalDpi xmlns:a14="http://schemas.microsoft.com/office/drawing/2010/main"/>
                              </a:ext>
                            </a:extLst>
                          </a:blip>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3E5B94" id="LandscapePicRight" o:spid="_x0000_s1026" style="position:absolute;margin-left:193.05pt;margin-top:127.6pt;width:620.5pt;height:249.45pt;z-index:25165827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" path="m,4989l2359,,12410,r,4989l,4989xe" stroked="f">
                <v:fill r:id="rId15" o:title="" recolor="t" rotate="t" type="frame"/>
                <v:path arrowok="t" o:connecttype="custom" o:connectlocs="0,2011680000;951214125,0;2147483646,0;2147483646,2011680000;0,2011680000" o:connectangles="0,0,0,0,0"/>
                <w10:wrap anchorx="page" anchory="page"/>
                <w10:anchorlock/>
              </v:shape>
            </w:pict>
          </mc:Fallback>
        </mc:AlternateContent>
      </w:r>
      <w:r>
        <w:rPr>
          <w:noProof/>
        </w:rPr>
        <mc:AlternateContent>
          <mc:Choice Requires="wps">
            <w:drawing>
              <wp:anchor distT="0" distB="0" distL="114300" distR="114300" simplePos="0" relativeHeight="251658269" behindDoc="0" locked="1" layoutInCell="1" allowOverlap="1" wp14:anchorId="601527A0" wp14:editId="7E5BD87E">
                <wp:simplePos x="0" y="0"/>
                <wp:positionH relativeFrom="page">
                  <wp:posOffset>363855</wp:posOffset>
                </wp:positionH>
                <wp:positionV relativeFrom="page">
                  <wp:posOffset>1620520</wp:posOffset>
                </wp:positionV>
                <wp:extent cx="2080895" cy="3168015"/>
                <wp:effectExtent l="0" t="0" r="0" b="0"/>
                <wp:wrapNone/>
                <wp:docPr id="84"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80895" cy="3168015"/>
                        </a:xfrm>
                        <a:custGeom>
                          <a:avLst/>
                          <a:gdLst>
                            <a:gd name="T0" fmla="*/ 924 w 3278"/>
                            <a:gd name="T1" fmla="*/ 0 h 4989"/>
                            <a:gd name="T2" fmla="*/ 0 w 3278"/>
                            <a:gd name="T3" fmla="*/ 0 h 4989"/>
                            <a:gd name="T4" fmla="*/ 0 w 3278"/>
                            <a:gd name="T5" fmla="*/ 4989 h 4989"/>
                            <a:gd name="T6" fmla="*/ 3278 w 3278"/>
                            <a:gd name="T7" fmla="*/ 4989 h 4989"/>
                            <a:gd name="T8" fmla="*/ 924 w 3278"/>
                            <a:gd name="T9" fmla="*/ 0 h 4989"/>
                          </a:gdLst>
                          <a:ahLst/>
                          <a:cxnLst>
                            <a:cxn ang="0">
                              <a:pos x="T0" y="T1"/>
                            </a:cxn>
                            <a:cxn ang="0">
                              <a:pos x="T2" y="T3"/>
                            </a:cxn>
                            <a:cxn ang="0">
                              <a:pos x="T4" y="T5"/>
                            </a:cxn>
                            <a:cxn ang="0">
                              <a:pos x="T6" y="T7"/>
                            </a:cxn>
                            <a:cxn ang="0">
                              <a:pos x="T8" y="T9"/>
                            </a:cxn>
                          </a:cxnLst>
                          <a:rect l="0" t="0" r="r" b="b"/>
                          <a:pathLst>
                            <a:path w="3278" h="4989">
                              <a:moveTo>
                                <a:pt x="924" y="0"/>
                              </a:moveTo>
                              <a:lnTo>
                                <a:pt x="0" y="0"/>
                              </a:lnTo>
                              <a:lnTo>
                                <a:pt x="0" y="4989"/>
                              </a:lnTo>
                              <a:lnTo>
                                <a:pt x="3278" y="4989"/>
                              </a:lnTo>
                              <a:lnTo>
                                <a:pt x="924" y="0"/>
                              </a:lnTo>
                              <a:close/>
                            </a:path>
                          </a:pathLst>
                        </a:custGeom>
                        <a:solidFill>
                          <a:srgbClr val="201547">
                            <a:alpha val="30196"/>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758163" id="Freeform 84" o:spid="_x0000_s1026" style="position:absolute;margin-left:28.65pt;margin-top:127.6pt;width:163.85pt;height:249.45pt;z-index:2516582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278,498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" path="m924,l,,,4989r3278,l924,xe" fillcolor="#201547" stroked="f">
                <v:fill opacity="19789f"/>
                <v:path arrowok="t" o:connecttype="custom" o:connectlocs="586561,0;0,0;0,3168015;2080895,3168015;586561,0" o:connectangles="0,0,0,0,0"/>
                <w10:wrap anchorx="page" anchory="page"/>
                <w10:anchorlock/>
              </v:shape>
            </w:pict>
          </mc:Fallback>
        </mc:AlternateContent>
      </w:r>
      <w:r>
        <w:rPr>
          <w:noProof/>
        </w:rPr>
        <mc:AlternateContent>
          <mc:Choice Requires="wps">
            <w:drawing>
              <wp:anchor distT="0" distB="0" distL="114300" distR="114300" simplePos="0" relativeHeight="251658277" behindDoc="0" locked="1" layoutInCell="1" allowOverlap="1" wp14:anchorId="100C88DD" wp14:editId="248D6105">
                <wp:simplePos x="0" y="0"/>
                <wp:positionH relativeFrom="page">
                  <wp:posOffset>3542030</wp:posOffset>
                </wp:positionH>
                <wp:positionV relativeFrom="page">
                  <wp:posOffset>2353945</wp:posOffset>
                </wp:positionV>
                <wp:extent cx="3657600" cy="4755515"/>
                <wp:effectExtent l="0" t="0" r="0" b="0"/>
                <wp:wrapNone/>
                <wp:docPr id="83" name="Multi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515"/>
                        </a:xfrm>
                        <a:custGeom>
                          <a:avLst/>
                          <a:gdLst>
                            <a:gd name="T0" fmla="*/ 2244581 w 5762"/>
                            <a:gd name="T1" fmla="*/ 0 h 7483"/>
                            <a:gd name="T2" fmla="*/ 0 w 5762"/>
                            <a:gd name="T3" fmla="*/ 4755600 h 7483"/>
                            <a:gd name="T4" fmla="*/ 3657600 w 5762"/>
                            <a:gd name="T5" fmla="*/ 4755600 h 7483"/>
                            <a:gd name="T6" fmla="*/ 3657600 w 5762"/>
                            <a:gd name="T7" fmla="*/ 0 h 7483"/>
                            <a:gd name="T8" fmla="*/ 2244581 w 5762"/>
                            <a:gd name="T9" fmla="*/ 0 h 748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762" h="7483">
                              <a:moveTo>
                                <a:pt x="3536" y="0"/>
                              </a:moveTo>
                              <a:lnTo>
                                <a:pt x="0" y="7483"/>
                              </a:lnTo>
                              <a:lnTo>
                                <a:pt x="5762" y="7483"/>
                              </a:lnTo>
                              <a:lnTo>
                                <a:pt x="5762" y="0"/>
                              </a:lnTo>
                              <a:lnTo>
                                <a:pt x="3536" y="0"/>
                              </a:lnTo>
                              <a:close/>
                            </a:path>
                          </a:pathLst>
                        </a:custGeom>
                        <a:blipFill dpi="0" rotWithShape="1">
                          <a:blip r:embed="rId16" cstate="email">
                            <a:extLst>
                              <a:ext uri="{28A0092B-C50C-407E-A947-70E740481C1C}">
                                <a14:useLocalDpi xmlns:a14="http://schemas.microsoft.com/office/drawing/2010/main"/>
                              </a:ext>
                            </a:extLst>
                          </a:blip>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B17169" id="Multi2" o:spid="_x0000_s1026" style="position:absolute;margin-left:278.9pt;margin-top:185.35pt;width:4in;height:374.45pt;z-index:25165827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" path="m3536,l,7483r5762,l5762,,3536,xe" stroked="f">
                <v:fill r:id="rId17" o:title="" recolor="t" rotate="t" type="frame"/>
                <v:path arrowok="t" o:connecttype="custom" o:connectlocs="1424814208,0;0,2147483646;2147483646,2147483646;2147483646,0;1424814208,0" o:connectangles="0,0,0,0,0"/>
                <w10:wrap anchorx="page" anchory="page"/>
                <w10:anchorlock/>
              </v:shape>
            </w:pict>
          </mc:Fallback>
        </mc:AlternateContent>
      </w:r>
      <w:r>
        <w:rPr>
          <w:noProof/>
        </w:rPr>
        <mc:AlternateContent>
          <mc:Choice Requires="wps">
            <w:drawing>
              <wp:anchor distT="0" distB="0" distL="114300" distR="114300" simplePos="0" relativeHeight="251658276" behindDoc="0" locked="1" layoutInCell="1" allowOverlap="1" wp14:anchorId="59372139" wp14:editId="5ECFD169">
                <wp:simplePos x="0" y="0"/>
                <wp:positionH relativeFrom="page">
                  <wp:posOffset>363220</wp:posOffset>
                </wp:positionH>
                <wp:positionV relativeFrom="page">
                  <wp:posOffset>2353945</wp:posOffset>
                </wp:positionV>
                <wp:extent cx="3182620" cy="4755515"/>
                <wp:effectExtent l="0" t="0" r="0" b="0"/>
                <wp:wrapNone/>
                <wp:docPr id="82" name="Multi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2620" cy="4755515"/>
                        </a:xfrm>
                        <a:custGeom>
                          <a:avLst/>
                          <a:gdLst>
                            <a:gd name="T0" fmla="*/ 935811 w 5941"/>
                            <a:gd name="T1" fmla="*/ 0 h 8858"/>
                            <a:gd name="T2" fmla="*/ 0 w 5941"/>
                            <a:gd name="T3" fmla="*/ 0 h 8858"/>
                            <a:gd name="T4" fmla="*/ 0 w 5941"/>
                            <a:gd name="T5" fmla="*/ 4755600 h 8858"/>
                            <a:gd name="T6" fmla="*/ 3182400 w 5941"/>
                            <a:gd name="T7" fmla="*/ 4755600 h 8858"/>
                            <a:gd name="T8" fmla="*/ 935811 w 5941"/>
                            <a:gd name="T9" fmla="*/ 0 h 885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941" h="8858">
                              <a:moveTo>
                                <a:pt x="1747" y="0"/>
                              </a:moveTo>
                              <a:lnTo>
                                <a:pt x="0" y="0"/>
                              </a:lnTo>
                              <a:lnTo>
                                <a:pt x="0" y="8858"/>
                              </a:lnTo>
                              <a:lnTo>
                                <a:pt x="5941" y="8858"/>
                              </a:lnTo>
                              <a:lnTo>
                                <a:pt x="1747" y="0"/>
                              </a:lnTo>
                              <a:close/>
                            </a:path>
                          </a:pathLst>
                        </a:custGeom>
                        <a:blipFill dpi="0" rotWithShape="1">
                          <a:blip r:embed="rId18" cstate="email">
                            <a:extLst>
                              <a:ext uri="{28A0092B-C50C-407E-A947-70E740481C1C}">
                                <a14:useLocalDpi xmlns:a14="http://schemas.microsoft.com/office/drawing/2010/main"/>
                              </a:ext>
                            </a:extLst>
                          </a:blip>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B7B852" id="Multi1" o:spid="_x0000_s1026" style="position:absolute;margin-left:28.6pt;margin-top:185.35pt;width:250.6pt;height:374.45pt;z-index:25165827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" path="m1747,l,,,8858r5941,l1747,xe" stroked="f">
                <v:fill r:id="rId19" o:title="" recolor="t" rotate="t" type="frame"/>
                <v:path arrowok="t" o:connecttype="custom" o:connectlocs="501318095,0;0,0;0,2147483646;1704825768,2147483646;501318095,0" o:connectangles="0,0,0,0,0"/>
                <w10:wrap anchorx="page" anchory="page"/>
                <w10:anchorlock/>
              </v:shape>
            </w:pict>
          </mc:Fallback>
        </mc:AlternateContent>
      </w:r>
      <w:r>
        <w:rPr>
          <w:noProof/>
        </w:rPr>
        <mc:AlternateContent>
          <mc:Choice Requires="wps">
            <w:drawing>
              <wp:anchor distT="0" distB="0" distL="114300" distR="114300" simplePos="0" relativeHeight="251658278" behindDoc="0" locked="1" layoutInCell="1" allowOverlap="1" wp14:anchorId="4B1809F8" wp14:editId="65A185C1">
                <wp:simplePos x="0" y="0"/>
                <wp:positionH relativeFrom="page">
                  <wp:posOffset>363220</wp:posOffset>
                </wp:positionH>
                <wp:positionV relativeFrom="page">
                  <wp:posOffset>2353945</wp:posOffset>
                </wp:positionV>
                <wp:extent cx="3182620" cy="4755515"/>
                <wp:effectExtent l="0" t="0" r="0" b="0"/>
                <wp:wrapNone/>
                <wp:docPr id="81" name="Freeform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2620" cy="4755515"/>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solidFill>
                          <a:srgbClr val="201547">
                            <a:alpha val="60000"/>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90B4D1" id="Freeform 81" o:spid="_x0000_s1026" style="position:absolute;margin-left:28.6pt;margin-top:185.35pt;width:250.6pt;height:374.45pt;z-index:2516582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" path="m1747,l,,,8858r5941,l1747,xe" fillcolor="#201547" stroked="f">
                <v:fill opacity="39321f"/>
                <v:path arrowok="t" o:connecttype="custom" o:connectlocs="935876,0;0,0;0,4755515;3182620,4755515;935876,0" o:connectangles="0,0,0,0,0"/>
                <w10:wrap anchorx="page" anchory="page"/>
                <w10:anchorlock/>
              </v:shape>
            </w:pict>
          </mc:Fallback>
        </mc:AlternateContent>
      </w:r>
      <w:r>
        <w:rPr>
          <w:noProof/>
        </w:rPr>
        <mc:AlternateContent>
          <mc:Choice Requires="wps">
            <w:drawing>
              <wp:anchor distT="0" distB="0" distL="114300" distR="114300" simplePos="0" relativeHeight="251658279" behindDoc="0" locked="1" layoutInCell="1" allowOverlap="1" wp14:anchorId="07F6589E" wp14:editId="00952A70">
                <wp:simplePos x="0" y="0"/>
                <wp:positionH relativeFrom="page">
                  <wp:posOffset>3542030</wp:posOffset>
                </wp:positionH>
                <wp:positionV relativeFrom="page">
                  <wp:posOffset>2353945</wp:posOffset>
                </wp:positionV>
                <wp:extent cx="3663315" cy="4755515"/>
                <wp:effectExtent l="0" t="0" r="0" b="0"/>
                <wp:wrapNone/>
                <wp:docPr id="80" name="Freeform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63315" cy="4755515"/>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948240" id="Freeform 80" o:spid="_x0000_s1026" style="position:absolute;margin-left:278.9pt;margin-top:185.35pt;width:288.45pt;height:374.45pt;z-index:2516582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" path="m3536,l,7483r5762,l5762,,3536,xe" fillcolor="#00b2a9 [3202]" stroked="f">
                <v:fill opacity="19789f"/>
                <v:path arrowok="t" o:connecttype="custom" o:connectlocs="2248088,0;0,4755515;3663315,4755515;3663315,0;2248088,0" o:connectangles="0,0,0,0,0"/>
                <w10:wrap anchorx="page" anchory="page"/>
                <w10:anchorlock/>
              </v:shape>
            </w:pict>
          </mc:Fallback>
        </mc:AlternateContent>
      </w:r>
      <w:r>
        <w:rPr>
          <w:noProof/>
        </w:rPr>
        <mc:AlternateContent>
          <mc:Choice Requires="wps">
            <w:drawing>
              <wp:anchor distT="0" distB="0" distL="114300" distR="114300" simplePos="0" relativeHeight="251658272" behindDoc="0" locked="1" layoutInCell="1" allowOverlap="1" wp14:anchorId="7639FE7B" wp14:editId="7589BEAF">
                <wp:simplePos x="0" y="0"/>
                <wp:positionH relativeFrom="page">
                  <wp:posOffset>3542030</wp:posOffset>
                </wp:positionH>
                <wp:positionV relativeFrom="page">
                  <wp:posOffset>7106285</wp:posOffset>
                </wp:positionV>
                <wp:extent cx="1889760" cy="1994535"/>
                <wp:effectExtent l="0" t="0" r="0" b="0"/>
                <wp:wrapNone/>
                <wp:docPr id="79" name="TriangleBottomACIMono"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89760" cy="1994535"/>
                        </a:xfrm>
                        <a:custGeom>
                          <a:avLst/>
                          <a:gdLst>
                            <a:gd name="T0" fmla="*/ 943378 w 3496"/>
                            <a:gd name="T1" fmla="*/ 1994400 h 3697"/>
                            <a:gd name="T2" fmla="*/ 0 w 3496"/>
                            <a:gd name="T3" fmla="*/ 0 h 3697"/>
                            <a:gd name="T4" fmla="*/ 1890000 w 3496"/>
                            <a:gd name="T5" fmla="*/ 0 h 3697"/>
                            <a:gd name="T6" fmla="*/ 943378 w 3496"/>
                            <a:gd name="T7" fmla="*/ 1994400 h 369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496" h="3697">
                              <a:moveTo>
                                <a:pt x="1745" y="3697"/>
                              </a:moveTo>
                              <a:lnTo>
                                <a:pt x="0" y="0"/>
                              </a:lnTo>
                              <a:lnTo>
                                <a:pt x="3496" y="0"/>
                              </a:lnTo>
                              <a:lnTo>
                                <a:pt x="1745" y="3697"/>
                              </a:lnTo>
                              <a:close/>
                            </a:path>
                          </a:pathLst>
                        </a:custGeom>
                        <a:blipFill dpi="0" rotWithShape="1">
                          <a:blip r:embed="rId20" cstate="email">
                            <a:extLst>
                              <a:ext uri="{28A0092B-C50C-407E-A947-70E740481C1C}">
                                <a14:useLocalDpi xmlns:a14="http://schemas.microsoft.com/office/drawing/2010/main"/>
                              </a:ext>
                            </a:extLst>
                          </a:blip>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F2465D" id="TriangleBottomACIMono" o:spid="_x0000_s1026" style="position:absolute;margin-left:278.9pt;margin-top:559.55pt;width:148.8pt;height:157.05pt;z-index:25165827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" path="m1745,3697l,,3496,,1745,3697xe" stroked="f">
                <v:fill r:id="rId21" o:title="" recolor="t" rotate="t" type="frame"/>
                <v:path arrowok="t" o:connecttype="custom" o:connectlocs="509942222,1075980688;0,0;1021637986,0;509942222,1075980688" o:connectangles="0,0,0,0"/>
                <w10:wrap anchorx="page" anchory="page"/>
                <w10:anchorlock/>
              </v:shape>
            </w:pict>
          </mc:Fallback>
        </mc:AlternateContent>
      </w:r>
      <w:r>
        <w:rPr>
          <w:noProof/>
        </w:rPr>
        <mc:AlternateContent>
          <mc:Choice Requires="wps">
            <w:drawing>
              <wp:anchor distT="0" distB="0" distL="114300" distR="114300" simplePos="0" relativeHeight="251658273" behindDoc="0" locked="1" layoutInCell="1" allowOverlap="1" wp14:anchorId="33CF7ABC" wp14:editId="40654207">
                <wp:simplePos x="0" y="0"/>
                <wp:positionH relativeFrom="page">
                  <wp:posOffset>3542030</wp:posOffset>
                </wp:positionH>
                <wp:positionV relativeFrom="page">
                  <wp:posOffset>7106285</wp:posOffset>
                </wp:positionV>
                <wp:extent cx="1889760" cy="1994535"/>
                <wp:effectExtent l="0" t="0" r="0" b="0"/>
                <wp:wrapNone/>
                <wp:docPr id="78" name="TriangleBottomSolar"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89760" cy="1994535"/>
                        </a:xfrm>
                        <a:custGeom>
                          <a:avLst/>
                          <a:gdLst>
                            <a:gd name="T0" fmla="*/ 943378 w 3496"/>
                            <a:gd name="T1" fmla="*/ 1994400 h 3697"/>
                            <a:gd name="T2" fmla="*/ 0 w 3496"/>
                            <a:gd name="T3" fmla="*/ 0 h 3697"/>
                            <a:gd name="T4" fmla="*/ 1890000 w 3496"/>
                            <a:gd name="T5" fmla="*/ 0 h 3697"/>
                            <a:gd name="T6" fmla="*/ 943378 w 3496"/>
                            <a:gd name="T7" fmla="*/ 1994400 h 369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496" h="3697">
                              <a:moveTo>
                                <a:pt x="1745" y="3697"/>
                              </a:moveTo>
                              <a:lnTo>
                                <a:pt x="0" y="0"/>
                              </a:lnTo>
                              <a:lnTo>
                                <a:pt x="3496" y="0"/>
                              </a:lnTo>
                              <a:lnTo>
                                <a:pt x="1745" y="3697"/>
                              </a:lnTo>
                              <a:close/>
                            </a:path>
                          </a:pathLst>
                        </a:custGeom>
                        <a:blipFill dpi="0" rotWithShape="1">
                          <a:blip r:embed="rId22" cstate="email">
                            <a:extLst>
                              <a:ext uri="{28A0092B-C50C-407E-A947-70E740481C1C}">
                                <a14:useLocalDpi xmlns:a14="http://schemas.microsoft.com/office/drawing/2010/main"/>
                              </a:ext>
                            </a:extLst>
                          </a:blip>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970B0F" id="TriangleBottomSolar" o:spid="_x0000_s1026" style="position:absolute;margin-left:278.9pt;margin-top:559.55pt;width:148.8pt;height:157.05pt;z-index:251658273;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" path="m1745,3697l,,3496,,1745,3697xe" stroked="f">
                <v:fill r:id="rId23" o:title="" recolor="t" rotate="t" type="frame"/>
                <v:path arrowok="t" o:connecttype="custom" o:connectlocs="509942222,1075980688;0,0;1021637986,0;509942222,1075980688" o:connectangles="0,0,0,0"/>
                <w10:wrap anchorx="page" anchory="page"/>
                <w10:anchorlock/>
              </v:shape>
            </w:pict>
          </mc:Fallback>
        </mc:AlternateContent>
      </w:r>
      <w:r>
        <w:rPr>
          <w:noProof/>
        </w:rPr>
        <mc:AlternateContent>
          <mc:Choice Requires="wps">
            <w:drawing>
              <wp:anchor distT="0" distB="0" distL="114300" distR="114300" simplePos="0" relativeHeight="251658275" behindDoc="0" locked="1" layoutInCell="1" allowOverlap="1" wp14:anchorId="39FFE163" wp14:editId="07A2CEB4">
                <wp:simplePos x="0" y="0"/>
                <wp:positionH relativeFrom="page">
                  <wp:posOffset>5226685</wp:posOffset>
                </wp:positionH>
                <wp:positionV relativeFrom="page">
                  <wp:posOffset>7096760</wp:posOffset>
                </wp:positionV>
                <wp:extent cx="1978660" cy="1933575"/>
                <wp:effectExtent l="0" t="0" r="0" b="0"/>
                <wp:wrapNone/>
                <wp:docPr id="76" name="TriangleBottomACI"/>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78660" cy="1933575"/>
                        </a:xfrm>
                        <a:custGeom>
                          <a:avLst/>
                          <a:gdLst>
                            <a:gd name="T0" fmla="*/ 987632 w 3496"/>
                            <a:gd name="T1" fmla="*/ 1933575 h 3697"/>
                            <a:gd name="T2" fmla="*/ 0 w 3496"/>
                            <a:gd name="T3" fmla="*/ 0 h 3697"/>
                            <a:gd name="T4" fmla="*/ 1978660 w 3496"/>
                            <a:gd name="T5" fmla="*/ 0 h 3697"/>
                            <a:gd name="T6" fmla="*/ 987632 w 3496"/>
                            <a:gd name="T7" fmla="*/ 1933575 h 369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496" h="3697">
                              <a:moveTo>
                                <a:pt x="1745" y="3697"/>
                              </a:moveTo>
                              <a:lnTo>
                                <a:pt x="0" y="0"/>
                              </a:lnTo>
                              <a:lnTo>
                                <a:pt x="3496" y="0"/>
                              </a:lnTo>
                              <a:lnTo>
                                <a:pt x="1745" y="3697"/>
                              </a:lnTo>
                              <a:close/>
                            </a:path>
                          </a:pathLst>
                        </a:custGeom>
                        <a:blipFill dpi="0" rotWithShape="1">
                          <a:blip r:embed="rId24" cstate="email">
                            <a:extLst>
                              <a:ext uri="{28A0092B-C50C-407E-A947-70E740481C1C}">
                                <a14:useLocalDpi xmlns:a14="http://schemas.microsoft.com/office/drawing/2010/main"/>
                              </a:ext>
                            </a:extLst>
                          </a:blip>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3F754B" id="TriangleBottomACI" o:spid="_x0000_s1026" style="position:absolute;margin-left:411.55pt;margin-top:558.8pt;width:155.8pt;height:152.25pt;z-index:2516582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" path="m1745,3697l,,3496,,1745,3697xe" stroked="f">
                <v:fill r:id="rId25" o:title="" recolor="t" rotate="t" type="frame"/>
                <v:path arrowok="t" o:connecttype="custom" o:connectlocs="558978242,1011282738;0,0;1119878546,0;558978242,1011282738" o:connectangles="0,0,0,0"/>
                <w10:wrap anchorx="page" anchory="page"/>
                <w10:anchorlock/>
              </v:shape>
            </w:pict>
          </mc:Fallback>
        </mc:AlternateContent>
      </w:r>
      <w:r>
        <w:rPr>
          <w:noProof/>
        </w:rPr>
        <mc:AlternateContent>
          <mc:Choice Requires="wps">
            <w:drawing>
              <wp:anchor distT="0" distB="0" distL="114300" distR="114300" simplePos="0" relativeHeight="251658268" behindDoc="0" locked="1" layoutInCell="1" allowOverlap="1" wp14:anchorId="59301D8B" wp14:editId="0BE07FCC">
                <wp:simplePos x="0" y="0"/>
                <wp:positionH relativeFrom="page">
                  <wp:posOffset>3542030</wp:posOffset>
                </wp:positionH>
                <wp:positionV relativeFrom="page">
                  <wp:posOffset>7106285</wp:posOffset>
                </wp:positionV>
                <wp:extent cx="1889760" cy="1994535"/>
                <wp:effectExtent l="0" t="0" r="0" b="0"/>
                <wp:wrapNone/>
                <wp:docPr id="75" name="Freeform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89760" cy="1994535"/>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accent6"/>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CAEB16" id="Freeform 75" o:spid="_x0000_s1026" style="position:absolute;margin-left:278.9pt;margin-top:559.55pt;width:148.8pt;height:157.05pt;z-index:2516582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" path="m1745,3697l,,3496,,1745,3697xe" fillcolor="#797391 [3209]" stroked="f">
                <v:path arrowok="t" o:connecttype="custom" o:connectlocs="943258,1994535;0,0;1889760,0;943258,1994535" o:connectangles="0,0,0,0"/>
                <w10:wrap anchorx="page" anchory="page"/>
                <w10:anchorlock/>
              </v:shape>
            </w:pict>
          </mc:Fallback>
        </mc:AlternateContent>
      </w:r>
      <w:r>
        <w:rPr>
          <w:noProof/>
        </w:rPr>
        <mc:AlternateContent>
          <mc:Choice Requires="wps">
            <w:drawing>
              <wp:anchor distT="0" distB="0" distL="114300" distR="114300" simplePos="0" relativeHeight="251658267" behindDoc="0" locked="1" layoutInCell="1" allowOverlap="1" wp14:anchorId="04EC5FB1" wp14:editId="3E9375A0">
                <wp:simplePos x="0" y="0"/>
                <wp:positionH relativeFrom="page">
                  <wp:posOffset>0</wp:posOffset>
                </wp:positionH>
                <wp:positionV relativeFrom="page">
                  <wp:align>bottom</wp:align>
                </wp:positionV>
                <wp:extent cx="3848100" cy="720090"/>
                <wp:effectExtent l="0" t="0" r="0" b="0"/>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48100" cy="7200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165B84" w14:textId="77777777" w:rsidR="008D4D17" w:rsidRPr="009F69FA" w:rsidRDefault="008D4D17" w:rsidP="00606CDD">
                            <w:pPr>
                              <w:pStyle w:val="xWebCoverPage"/>
                            </w:pPr>
                            <w:r w:rsidRPr="009F69FA">
                              <w:t>de</w:t>
                            </w:r>
                            <w:r>
                              <w:t>lw</w:t>
                            </w:r>
                            <w:r w:rsidRPr="009F69FA">
                              <w:t>p.vic.gov.au</w:t>
                            </w:r>
                          </w:p>
                        </w:txbxContent>
                      </wps:txbx>
                      <wps:bodyPr rot="0" spcFirstLastPara="0" vertOverflow="overflow" horzOverflow="overflow" vert="horz" wrap="square" lIns="72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EC5FB1" id="_x0000_t202" coordsize="21600,21600" o:spt="202" path="m,l,21600r21600,l21600,xe">
                <v:stroke joinstyle="miter"/>
                <v:path gradientshapeok="t" o:connecttype="rect"/>
              </v:shapetype>
              <v:shape id="Text Box 74" o:spid="_x0000_s1026" type="#_x0000_t202" style="position:absolute;margin-left:0;margin-top:0;width:303pt;height:56.7pt;z-index:251658267;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" filled="f" stroked="f" strokeweight=".5pt">
                <v:textbox inset="20mm">
                  <w:txbxContent>
                    <w:p w14:paraId="5A165B84" w14:textId="77777777" w:rsidR="008D4D17" w:rsidRPr="009F69FA" w:rsidRDefault="008D4D17" w:rsidP="00606CDD">
                      <w:pPr>
                        <w:pStyle w:val="xWebCoverPage"/>
                      </w:pPr>
                      <w:r w:rsidRPr="009F69FA">
                        <w:t>de</w:t>
                      </w:r>
                      <w:r>
                        <w:t>lw</w:t>
                      </w:r>
                      <w:r w:rsidRPr="009F69FA">
                        <w:t>p.vic.gov.au</w:t>
                      </w:r>
                    </w:p>
                  </w:txbxContent>
                </v:textbox>
                <w10:wrap anchorx="page" anchory="page"/>
                <w10:anchorlock/>
              </v:shape>
            </w:pict>
          </mc:Fallback>
        </mc:AlternateContent>
      </w:r>
      <w:r>
        <w:rPr>
          <w:noProof/>
        </w:rPr>
        <mc:AlternateContent>
          <mc:Choice Requires="wps">
            <w:drawing>
              <wp:anchor distT="0" distB="0" distL="114300" distR="114300" simplePos="0" relativeHeight="251658261" behindDoc="1" locked="1" layoutInCell="1" allowOverlap="1" wp14:anchorId="002C59B4" wp14:editId="3A143DA9">
                <wp:simplePos x="0" y="0"/>
                <wp:positionH relativeFrom="page">
                  <wp:align>left</wp:align>
                </wp:positionH>
                <wp:positionV relativeFrom="page">
                  <wp:posOffset>8567420</wp:posOffset>
                </wp:positionV>
                <wp:extent cx="5554980" cy="370840"/>
                <wp:effectExtent l="0" t="0" r="0" b="0"/>
                <wp:wrapNone/>
                <wp:docPr id="72" name="CoverStatus" descr="Title: Watermark Document Statu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54980" cy="370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FF2EA0E" w14:textId="302DF219" w:rsidR="008D4D17" w:rsidRPr="00271B90" w:rsidRDefault="00E47EB9" w:rsidP="00A653F3">
                            <w:pPr>
                              <w:pStyle w:val="xCoverStatus"/>
                            </w:pPr>
                            <w:r>
                              <w:fldChar w:fldCharType="begin"/>
                            </w:r>
                            <w:r>
                              <w:instrText xml:space="preserve"> DOCPROPERTY  xStatus  \* MERGEFORMAT </w:instrText>
                            </w:r>
                            <w:r>
                              <w:fldChar w:fldCharType="end"/>
                            </w:r>
                          </w:p>
                        </w:txbxContent>
                      </wps:txbx>
                      <wps:bodyPr rot="0" vert="horz" wrap="square" lIns="720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2C59B4" id="CoverStatus" o:spid="_x0000_s1027" type="#_x0000_t202" alt="Title: Watermark Document Status" style="position:absolute;margin-left:0;margin-top:674.6pt;width:437.4pt;height:29.2pt;z-index:-251658219;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" filled="f" stroked="f" strokeweight=".5pt">
                <v:path arrowok="t"/>
                <v:textbox inset="20mm,0,1mm,0">
                  <w:txbxContent>
                    <w:p w14:paraId="6FF2EA0E" w14:textId="302DF219" w:rsidR="008D4D17" w:rsidRPr="00271B90" w:rsidRDefault="00E47EB9" w:rsidP="00A653F3">
                      <w:pPr>
                        <w:pStyle w:val="xCoverStatus"/>
                      </w:pPr>
                      <w:r>
                        <w:fldChar w:fldCharType="begin"/>
                      </w:r>
                      <w:r>
                        <w:instrText xml:space="preserve"> DOCPROPERTY  xStatus  \* MERGEFORMAT </w:instrText>
                      </w:r>
                      <w:r>
                        <w:fldChar w:fldCharType="end"/>
                      </w:r>
                    </w:p>
                  </w:txbxContent>
                </v:textbox>
                <w10:wrap anchorx="page" anchory="page"/>
                <w10:anchorlock/>
              </v:shape>
            </w:pict>
          </mc:Fallback>
        </mc:AlternateContent>
      </w:r>
      <w:r>
        <w:rPr>
          <w:noProof/>
        </w:rPr>
        <mc:AlternateContent>
          <mc:Choice Requires="wps">
            <w:drawing>
              <wp:anchor distT="0" distB="0" distL="114300" distR="114300" simplePos="0" relativeHeight="251658271" behindDoc="1" locked="1" layoutInCell="1" allowOverlap="1" wp14:anchorId="70CCAF69" wp14:editId="30A5900F">
                <wp:simplePos x="0" y="0"/>
                <wp:positionH relativeFrom="page">
                  <wp:posOffset>360045</wp:posOffset>
                </wp:positionH>
                <wp:positionV relativeFrom="page">
                  <wp:posOffset>1620520</wp:posOffset>
                </wp:positionV>
                <wp:extent cx="9972040" cy="3168015"/>
                <wp:effectExtent l="0" t="0" r="0" b="0"/>
                <wp:wrapNone/>
                <wp:docPr id="70" name="LandscapePicSingle" descr="Title: Cover Image - Description: Cover Imag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72040" cy="3168015"/>
                        </a:xfrm>
                        <a:prstGeom prst="rect">
                          <a:avLst/>
                        </a:prstGeom>
                        <a:blipFill dpi="0" rotWithShape="1">
                          <a:blip r:embed="rId26" cstate="email">
                            <a:extLst>
                              <a:ext uri="{28A0092B-C50C-407E-A947-70E740481C1C}">
                                <a14:useLocalDpi xmlns:a14="http://schemas.microsoft.com/office/drawing/2010/main"/>
                              </a:ext>
                            </a:extLst>
                          </a:blip>
                          <a:srcRect/>
                          <a:stretch>
                            <a:fillRect/>
                          </a:stretch>
                        </a:blip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B9AD0DC" id="LandscapePicSingle" o:spid="_x0000_s1026" alt="Title: Cover Image - Description: Cover Image" style="position:absolute;margin-left:28.35pt;margin-top:127.6pt;width:785.2pt;height:249.45pt;z-index:-251658209;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" stroked="f" strokeweight="2pt">
                <v:fill r:id="rId27" o:title=" Cover Image" recolor="t" rotate="t" type="frame"/>
                <v:path arrowok="t"/>
                <w10:wrap anchorx="page" anchory="page"/>
                <w10:anchorlock/>
              </v:rect>
            </w:pict>
          </mc:Fallback>
        </mc:AlternateContent>
      </w:r>
      <w:r>
        <w:rPr>
          <w:noProof/>
        </w:rPr>
        <mc:AlternateContent>
          <mc:Choice Requires="wps">
            <w:drawing>
              <wp:anchor distT="0" distB="0" distL="114300" distR="114300" simplePos="0" relativeHeight="251658274" behindDoc="0" locked="1" layoutInCell="1" allowOverlap="1" wp14:anchorId="41889FE3" wp14:editId="74D36D5C">
                <wp:simplePos x="0" y="0"/>
                <wp:positionH relativeFrom="page">
                  <wp:posOffset>360045</wp:posOffset>
                </wp:positionH>
                <wp:positionV relativeFrom="page">
                  <wp:posOffset>2353945</wp:posOffset>
                </wp:positionV>
                <wp:extent cx="6840220" cy="4751705"/>
                <wp:effectExtent l="0" t="0" r="0" b="0"/>
                <wp:wrapNone/>
                <wp:docPr id="69" name="PicSingle" descr="Title: Cover Image - Description: Top view of a structure that looks like wheel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40220" cy="4751705"/>
                        </a:xfrm>
                        <a:prstGeom prst="rect">
                          <a:avLst/>
                        </a:prstGeom>
                        <a:blipFill dpi="0" rotWithShape="1">
                          <a:blip r:embed="rId28" cstate="email">
                            <a:extLst>
                              <a:ext uri="{28A0092B-C50C-407E-A947-70E740481C1C}">
                                <a14:useLocalDpi xmlns:a14="http://schemas.microsoft.com/office/drawing/2010/main"/>
                              </a:ext>
                            </a:extLst>
                          </a:blip>
                          <a:srcRect/>
                          <a:stretch>
                            <a:fillRect/>
                          </a:stretch>
                        </a:blip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FE2B75E" id="PicSingle" o:spid="_x0000_s1026" alt="Title: Cover Image - Description: Top view of a structure that looks like wheels" style="position:absolute;margin-left:28.35pt;margin-top:185.35pt;width:538.6pt;height:374.15pt;z-index:2516582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" stroked="f" strokeweight="2pt">
                <v:fill r:id="rId29" o:title=" Top view of a structure that looks like wheels" recolor="t" rotate="t" type="frame"/>
                <v:path arrowok="t"/>
                <w10:wrap anchorx="page" anchory="page"/>
                <w10:anchorlock/>
              </v:rect>
            </w:pict>
          </mc:Fallback>
        </mc:AlternateContent>
      </w:r>
      <w:r>
        <w:rPr>
          <w:noProof/>
        </w:rPr>
        <mc:AlternateContent>
          <mc:Choice Requires="wps">
            <w:drawing>
              <wp:anchor distT="0" distB="0" distL="114300" distR="114300" simplePos="0" relativeHeight="251658264" behindDoc="1" locked="1" layoutInCell="1" allowOverlap="1" wp14:anchorId="6E2D0B1F" wp14:editId="6E176997">
                <wp:simplePos x="0" y="0"/>
                <wp:positionH relativeFrom="page">
                  <wp:posOffset>359410</wp:posOffset>
                </wp:positionH>
                <wp:positionV relativeFrom="page">
                  <wp:posOffset>283845</wp:posOffset>
                </wp:positionV>
                <wp:extent cx="6839585" cy="8743950"/>
                <wp:effectExtent l="0" t="0" r="0" b="0"/>
                <wp:wrapNone/>
                <wp:docPr id="67"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39585" cy="874395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9F844A" id="Rectangle 67" o:spid="_x0000_s1026" style="position:absolute;margin-left:28.3pt;margin-top:22.35pt;width:538.55pt;height:688.5pt;z-index:-251658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" fillcolor="#00b2a9 [3204]" stroked="f" strokeweight="2pt">
                <w10:wrap anchorx="page" anchory="page"/>
                <w10:anchorlock/>
              </v:rect>
            </w:pict>
          </mc:Fallback>
        </mc:AlternateContent>
      </w:r>
      <w:r w:rsidR="0039720E">
        <w:rPr>
          <w:noProof/>
          <w:lang w:eastAsia="en-AU"/>
        </w:rPr>
        <mc:AlternateContent>
          <mc:Choice Requires="wps">
            <w:drawing>
              <wp:anchor distT="0" distB="0" distL="114300" distR="114300" simplePos="0" relativeHeight="251658245" behindDoc="0" locked="1" layoutInCell="1" allowOverlap="1" wp14:anchorId="0859E33D" wp14:editId="0CB6699B">
                <wp:simplePos x="0" y="0"/>
                <wp:positionH relativeFrom="page">
                  <wp:posOffset>2451735</wp:posOffset>
                </wp:positionH>
                <wp:positionV relativeFrom="page">
                  <wp:posOffset>1620520</wp:posOffset>
                </wp:positionV>
                <wp:extent cx="7880400" cy="3168000"/>
                <wp:effectExtent l="0" t="0" r="0" b="0"/>
                <wp:wrapNone/>
                <wp:docPr id="37" name="LandscapeOverlay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74A392" id="LandscapeOverlayRight" o:spid="_x0000_s1026" style="position:absolute;margin-left:193.05pt;margin-top:127.6pt;width:620.5pt;height:249.45pt;z-index:251658245;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" path="m,4989l2359,,12410,r,4989l,4989xe" fillcolor="#00b2a9 [3202]" stroked="f">
                <v:fill opacity="19789f"/>
                <v:path arrowok="t" o:connecttype="custom" o:connectlocs="0,3168000;1497975,0;7880400,0;7880400,3168000;0,3168000" o:connectangles="0,0,0,0,0"/>
                <w10:wrap anchorx="page" anchory="page"/>
                <w10:anchorlock/>
              </v:shape>
            </w:pict>
          </mc:Fallback>
        </mc:AlternateContent>
      </w:r>
      <w:r w:rsidR="001D6D1D">
        <w:rPr>
          <w:noProof/>
          <w:lang w:eastAsia="en-AU"/>
        </w:rPr>
        <mc:AlternateContent>
          <mc:Choice Requires="wps">
            <w:drawing>
              <wp:anchor distT="0" distB="0" distL="114300" distR="114300" simplePos="0" relativeHeight="251658252" behindDoc="0" locked="1" layoutInCell="1" allowOverlap="1" wp14:anchorId="789E6F95" wp14:editId="712B9772">
                <wp:simplePos x="0" y="0"/>
                <wp:positionH relativeFrom="page">
                  <wp:posOffset>2451735</wp:posOffset>
                </wp:positionH>
                <wp:positionV relativeFrom="page">
                  <wp:posOffset>1620520</wp:posOffset>
                </wp:positionV>
                <wp:extent cx="7880400" cy="3168000"/>
                <wp:effectExtent l="0" t="0" r="0" b="0"/>
                <wp:wrapNone/>
                <wp:docPr id="35" name="LandscapePic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blipFill dpi="0" rotWithShape="1">
                          <a:blip r:embed="rId14" cstate="email">
                            <a:extLst>
                              <a:ext uri="{28A0092B-C50C-407E-A947-70E740481C1C}">
                                <a14:useLocalDpi xmlns:a14="http://schemas.microsoft.com/office/drawing/2010/main"/>
                              </a:ext>
                            </a:extLst>
                          </a:blip>
                          <a:srcRect/>
                          <a:stretch>
                            <a:fillRect t="-288" b="-288"/>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11953C" id="LandscapePicRight" o:spid="_x0000_s1026" style="position:absolute;margin-left:193.05pt;margin-top:127.6pt;width:620.5pt;height:249.45pt;z-index:25165825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" path="m,4989l2359,,12410,r,4989l,4989xe" stroked="f">
                <v:fill r:id="rId15" o:title="" recolor="t" rotate="t" type="frame"/>
                <v:path arrowok="t" o:connecttype="custom" o:connectlocs="0,3168000;1497975,0;7880400,0;7880400,3168000;0,3168000" o:connectangles="0,0,0,0,0"/>
                <w10:wrap anchorx="page" anchory="page"/>
                <w10:anchorlock/>
              </v:shape>
            </w:pict>
          </mc:Fallback>
        </mc:AlternateContent>
      </w:r>
      <w:r w:rsidR="002F6C8D">
        <w:rPr>
          <w:noProof/>
          <w:lang w:eastAsia="en-AU"/>
        </w:rPr>
        <mc:AlternateContent>
          <mc:Choice Requires="wps">
            <w:drawing>
              <wp:anchor distT="0" distB="0" distL="114300" distR="114300" simplePos="0" relativeHeight="251658251" behindDoc="0" locked="1" layoutInCell="1" allowOverlap="1" wp14:anchorId="305DD50B" wp14:editId="1AC2DEBD">
                <wp:simplePos x="0" y="0"/>
                <wp:positionH relativeFrom="page">
                  <wp:posOffset>363855</wp:posOffset>
                </wp:positionH>
                <wp:positionV relativeFrom="page">
                  <wp:posOffset>1620520</wp:posOffset>
                </wp:positionV>
                <wp:extent cx="2080800" cy="3168000"/>
                <wp:effectExtent l="0" t="0" r="0" b="0"/>
                <wp:wrapNone/>
                <wp:docPr id="33" name="LandscapeOverlayLef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80800" cy="3168000"/>
                        </a:xfrm>
                        <a:custGeom>
                          <a:avLst/>
                          <a:gdLst>
                            <a:gd name="T0" fmla="*/ 924 w 3278"/>
                            <a:gd name="T1" fmla="*/ 0 h 4989"/>
                            <a:gd name="T2" fmla="*/ 0 w 3278"/>
                            <a:gd name="T3" fmla="*/ 0 h 4989"/>
                            <a:gd name="T4" fmla="*/ 0 w 3278"/>
                            <a:gd name="T5" fmla="*/ 4989 h 4989"/>
                            <a:gd name="T6" fmla="*/ 3278 w 3278"/>
                            <a:gd name="T7" fmla="*/ 4989 h 4989"/>
                            <a:gd name="T8" fmla="*/ 924 w 3278"/>
                            <a:gd name="T9" fmla="*/ 0 h 4989"/>
                          </a:gdLst>
                          <a:ahLst/>
                          <a:cxnLst>
                            <a:cxn ang="0">
                              <a:pos x="T0" y="T1"/>
                            </a:cxn>
                            <a:cxn ang="0">
                              <a:pos x="T2" y="T3"/>
                            </a:cxn>
                            <a:cxn ang="0">
                              <a:pos x="T4" y="T5"/>
                            </a:cxn>
                            <a:cxn ang="0">
                              <a:pos x="T6" y="T7"/>
                            </a:cxn>
                            <a:cxn ang="0">
                              <a:pos x="T8" y="T9"/>
                            </a:cxn>
                          </a:cxnLst>
                          <a:rect l="0" t="0" r="r" b="b"/>
                          <a:pathLst>
                            <a:path w="3278" h="4989">
                              <a:moveTo>
                                <a:pt x="924" y="0"/>
                              </a:moveTo>
                              <a:lnTo>
                                <a:pt x="0" y="0"/>
                              </a:lnTo>
                              <a:lnTo>
                                <a:pt x="0" y="4989"/>
                              </a:lnTo>
                              <a:lnTo>
                                <a:pt x="3278" y="4989"/>
                              </a:lnTo>
                              <a:lnTo>
                                <a:pt x="924" y="0"/>
                              </a:lnTo>
                              <a:close/>
                            </a:path>
                          </a:pathLst>
                        </a:custGeom>
                        <a:solidFill>
                          <a:srgbClr val="201547">
                            <a:alpha val="30196"/>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4A3F67" id="LandscapeOverlayLeft" o:spid="_x0000_s1026" style="position:absolute;margin-left:28.65pt;margin-top:127.6pt;width:163.85pt;height:249.45pt;z-index:251658251;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278,498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" path="m924,l,,,4989r3278,l924,xe" fillcolor="#201547" stroked="f">
                <v:fill opacity="19789f"/>
                <v:path arrowok="t" o:connecttype="custom" o:connectlocs="586534,0;0,0;0,3168000;2080800,3168000;586534,0" o:connectangles="0,0,0,0,0"/>
                <w10:wrap anchorx="page" anchory="page"/>
                <w10:anchorlock/>
              </v:shape>
            </w:pict>
          </mc:Fallback>
        </mc:AlternateContent>
      </w:r>
      <w:r w:rsidR="001246C4" w:rsidRPr="00812815">
        <w:rPr>
          <w:noProof/>
          <w:color w:val="00B2A9" w:themeColor="text2"/>
          <w:lang w:eastAsia="en-AU"/>
        </w:rPr>
        <mc:AlternateContent>
          <mc:Choice Requires="wps">
            <w:drawing>
              <wp:anchor distT="0" distB="0" distL="114300" distR="114300" simplePos="0" relativeHeight="251658258" behindDoc="0" locked="1" layoutInCell="1" allowOverlap="1" wp14:anchorId="40E7C709" wp14:editId="0A5B9B9D">
                <wp:simplePos x="0" y="0"/>
                <wp:positionH relativeFrom="page">
                  <wp:posOffset>3542030</wp:posOffset>
                </wp:positionH>
                <wp:positionV relativeFrom="page">
                  <wp:posOffset>2353945</wp:posOffset>
                </wp:positionV>
                <wp:extent cx="3657600" cy="4755600"/>
                <wp:effectExtent l="0" t="0" r="0" b="0"/>
                <wp:wrapNone/>
                <wp:docPr id="31" name="Multi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600"/>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blipFill dpi="0" rotWithShape="1">
                          <a:blip r:embed="rId16" cstate="email">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431A6F" id="Multi2" o:spid="_x0000_s1026" style="position:absolute;margin-left:278.9pt;margin-top:185.35pt;width:4in;height:374.45pt;z-index:25165825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" path="m3536,l,7483r5762,l5762,,3536,xe" stroked="f">
                <v:fill r:id="rId17" o:title="" recolor="t" rotate="t" type="frame"/>
                <v:path arrowok="t" o:connecttype="custom" o:connectlocs="2244581,0;0,4755600;3657600,4755600;3657600,0;2244581,0" o:connectangles="0,0,0,0,0"/>
                <w10:wrap anchorx="page" anchory="page"/>
                <w10:anchorlock/>
              </v:shape>
            </w:pict>
          </mc:Fallback>
        </mc:AlternateContent>
      </w:r>
      <w:r w:rsidR="001246C4">
        <w:rPr>
          <w:noProof/>
          <w:lang w:eastAsia="en-AU"/>
        </w:rPr>
        <mc:AlternateContent>
          <mc:Choice Requires="wps">
            <w:drawing>
              <wp:anchor distT="0" distB="0" distL="114300" distR="114300" simplePos="0" relativeHeight="251658257" behindDoc="0" locked="1" layoutInCell="1" allowOverlap="1" wp14:anchorId="17AC0A1B" wp14:editId="108E1A9D">
                <wp:simplePos x="0" y="0"/>
                <wp:positionH relativeFrom="page">
                  <wp:posOffset>363220</wp:posOffset>
                </wp:positionH>
                <wp:positionV relativeFrom="page">
                  <wp:posOffset>2353945</wp:posOffset>
                </wp:positionV>
                <wp:extent cx="3182400" cy="4755600"/>
                <wp:effectExtent l="0" t="0" r="0" b="0"/>
                <wp:wrapNone/>
                <wp:docPr id="15" name="Multi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2400" cy="4755600"/>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blipFill dpi="0" rotWithShape="1">
                          <a:blip r:embed="rId18" cstate="email">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E765EF" id="Multi1" o:spid="_x0000_s1026" style="position:absolute;margin-left:28.6pt;margin-top:185.35pt;width:250.6pt;height:374.45pt;z-index:25165825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" path="m1747,l,,,8858r5941,l1747,xe" stroked="f">
                <v:fill r:id="rId19" o:title="" recolor="t" rotate="t" type="frame"/>
                <v:path arrowok="t" o:connecttype="custom" o:connectlocs="935811,0;0,0;0,4755600;3182400,4755600;935811,0" o:connectangles="0,0,0,0,0"/>
                <w10:wrap anchorx="page" anchory="page"/>
                <w10:anchorlock/>
              </v:shape>
            </w:pict>
          </mc:Fallback>
        </mc:AlternateContent>
      </w:r>
      <w:r w:rsidR="00AD391C">
        <w:rPr>
          <w:noProof/>
          <w:lang w:eastAsia="en-AU"/>
        </w:rPr>
        <mc:AlternateContent>
          <mc:Choice Requires="wps">
            <w:drawing>
              <wp:anchor distT="0" distB="0" distL="114300" distR="114300" simplePos="0" relativeHeight="251658259" behindDoc="0" locked="1" layoutInCell="1" allowOverlap="1" wp14:anchorId="7D27F1BD" wp14:editId="22EF1641">
                <wp:simplePos x="0" y="0"/>
                <wp:positionH relativeFrom="page">
                  <wp:posOffset>363220</wp:posOffset>
                </wp:positionH>
                <wp:positionV relativeFrom="page">
                  <wp:posOffset>2353945</wp:posOffset>
                </wp:positionV>
                <wp:extent cx="3182400" cy="4755600"/>
                <wp:effectExtent l="0" t="0" r="0" b="0"/>
                <wp:wrapNone/>
                <wp:docPr id="43" name="Overlay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2400" cy="4755600"/>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solidFill>
                          <a:srgbClr val="201547">
                            <a:alpha val="60000"/>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70592E" id="OverlayLeft" o:spid="_x0000_s1026" style="position:absolute;margin-left:28.6pt;margin-top:185.35pt;width:250.6pt;height:374.45pt;z-index:2516582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" path="m1747,l,,,8858r5941,l1747,xe" fillcolor="#201547" stroked="f">
                <v:fill opacity="39321f"/>
                <v:path arrowok="t" o:connecttype="custom" o:connectlocs="935811,0;0,0;0,4755600;3182400,4755600;935811,0" o:connectangles="0,0,0,0,0"/>
                <w10:wrap anchorx="page" anchory="page"/>
                <w10:anchorlock/>
              </v:shape>
            </w:pict>
          </mc:Fallback>
        </mc:AlternateContent>
      </w:r>
      <w:r w:rsidR="00CA2A66" w:rsidRPr="00812815">
        <w:rPr>
          <w:noProof/>
          <w:color w:val="00B2A9" w:themeColor="text2"/>
          <w:lang w:eastAsia="en-AU"/>
        </w:rPr>
        <mc:AlternateContent>
          <mc:Choice Requires="wps">
            <w:drawing>
              <wp:anchor distT="0" distB="0" distL="114300" distR="114300" simplePos="0" relativeHeight="251658260" behindDoc="0" locked="1" layoutInCell="1" allowOverlap="1" wp14:anchorId="2A97BF31" wp14:editId="6207EB6D">
                <wp:simplePos x="0" y="0"/>
                <wp:positionH relativeFrom="page">
                  <wp:posOffset>3542030</wp:posOffset>
                </wp:positionH>
                <wp:positionV relativeFrom="page">
                  <wp:posOffset>2353945</wp:posOffset>
                </wp:positionV>
                <wp:extent cx="3657600" cy="4755600"/>
                <wp:effectExtent l="0" t="0" r="0" b="0"/>
                <wp:wrapNone/>
                <wp:docPr id="16" name="Overlay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600"/>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0D2CA1" id="OverlayRight" o:spid="_x0000_s1026" style="position:absolute;margin-left:278.9pt;margin-top:185.35pt;width:4in;height:374.45pt;z-index:2516582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" path="m3536,l,7483r5762,l5762,,3536,xe" fillcolor="#00b2a9 [3202]" stroked="f">
                <v:fill opacity="19789f"/>
                <v:path arrowok="t" o:connecttype="custom" o:connectlocs="2244581,0;0,4755600;3657600,4755600;3657600,0;2244581,0" o:connectangles="0,0,0,0,0"/>
                <w10:wrap anchorx="page" anchory="page"/>
                <w10:anchorlock/>
              </v:shape>
            </w:pict>
          </mc:Fallback>
        </mc:AlternateContent>
      </w:r>
      <w:r w:rsidR="001172B9" w:rsidRPr="00D55628">
        <w:rPr>
          <w:noProof/>
          <w:lang w:eastAsia="en-AU"/>
        </w:rPr>
        <mc:AlternateContent>
          <mc:Choice Requires="wps">
            <w:drawing>
              <wp:anchor distT="0" distB="0" distL="114300" distR="114300" simplePos="1" relativeHeight="251658254" behindDoc="0" locked="1" layoutInCell="1" allowOverlap="1" wp14:anchorId="66B3453F" wp14:editId="608324A7">
                <wp:simplePos x="3542030" y="7106285"/>
                <wp:positionH relativeFrom="page">
                  <wp:posOffset>3542030</wp:posOffset>
                </wp:positionH>
                <wp:positionV relativeFrom="page">
                  <wp:posOffset>7106285</wp:posOffset>
                </wp:positionV>
                <wp:extent cx="1890000" cy="1994400"/>
                <wp:effectExtent l="0" t="0" r="0" b="0"/>
                <wp:wrapNone/>
                <wp:docPr id="40" name="TriangleBottomACIMono"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20" cstate="email">
                            <a:extLst>
                              <a:ext uri="{28A0092B-C50C-407E-A947-70E740481C1C}">
                                <a14:useLocalDpi xmlns:a14="http://schemas.microsoft.com/office/drawing/2010/main"/>
                              </a:ext>
                            </a:extLst>
                          </a:blip>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E23F48" id="TriangleBottomACIMono" o:spid="_x0000_s1026" style="position:absolute;margin-left:278.9pt;margin-top:559.55pt;width:148.8pt;height:157.05pt;z-index:25165825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" path="m1745,3697l,,3496,,1745,3697xe" stroked="f">
                <v:fill r:id="rId21" o:title="" recolor="t" rotate="t" type="frame"/>
                <v:path arrowok="t" o:connecttype="custom" o:connectlocs="943378,1994400;0,0;1890000,0;943378,1994400" o:connectangles="0,0,0,0"/>
                <w10:wrap anchorx="page" anchory="page"/>
                <w10:anchorlock/>
              </v:shape>
            </w:pict>
          </mc:Fallback>
        </mc:AlternateContent>
      </w:r>
      <w:r w:rsidR="005B4E3F" w:rsidRPr="00D55628">
        <w:rPr>
          <w:noProof/>
          <w:lang w:eastAsia="en-AU"/>
        </w:rPr>
        <mc:AlternateContent>
          <mc:Choice Requires="wps">
            <w:drawing>
              <wp:anchor distT="0" distB="0" distL="114300" distR="114300" simplePos="1" relativeHeight="251658255" behindDoc="0" locked="1" layoutInCell="1" allowOverlap="1" wp14:anchorId="3CB144F2" wp14:editId="126D405B">
                <wp:simplePos x="3542030" y="7106285"/>
                <wp:positionH relativeFrom="page">
                  <wp:posOffset>3542030</wp:posOffset>
                </wp:positionH>
                <wp:positionV relativeFrom="page">
                  <wp:posOffset>7106285</wp:posOffset>
                </wp:positionV>
                <wp:extent cx="1890000" cy="1994400"/>
                <wp:effectExtent l="0" t="0" r="0" b="0"/>
                <wp:wrapNone/>
                <wp:docPr id="41" name="TriangleBottomSolar"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dpi="0" rotWithShape="1">
                          <a:blip r:embed="rId22" cstate="email">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C38033" id="TriangleBottomSolar" o:spid="_x0000_s1026" style="position:absolute;margin-left:278.9pt;margin-top:559.55pt;width:148.8pt;height:157.05pt;z-index:251658255;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" path="m1745,3697l,,3496,,1745,3697xe" stroked="f">
                <v:fill r:id="rId23" o:title="" recolor="t" rotate="t" type="frame"/>
                <v:path arrowok="t" o:connecttype="custom" o:connectlocs="943378,1994400;0,0;1890000,0;943378,1994400" o:connectangles="0,0,0,0"/>
                <w10:wrap anchorx="page" anchory="page"/>
                <w10:anchorlock/>
              </v:shape>
            </w:pict>
          </mc:Fallback>
        </mc:AlternateContent>
      </w:r>
      <w:r w:rsidR="009D0AFD" w:rsidRPr="00D55628">
        <w:rPr>
          <w:noProof/>
          <w:lang w:eastAsia="en-AU"/>
        </w:rPr>
        <mc:AlternateContent>
          <mc:Choice Requires="wps">
            <w:drawing>
              <wp:anchor distT="0" distB="0" distL="114300" distR="114300" simplePos="1" relativeHeight="251658250" behindDoc="0" locked="1" layoutInCell="1" allowOverlap="1" wp14:anchorId="732B78B8" wp14:editId="46F3D813">
                <wp:simplePos x="3542030" y="7106285"/>
                <wp:positionH relativeFrom="page">
                  <wp:posOffset>3542030</wp:posOffset>
                </wp:positionH>
                <wp:positionV relativeFrom="page">
                  <wp:posOffset>7106285</wp:posOffset>
                </wp:positionV>
                <wp:extent cx="1890000" cy="1994400"/>
                <wp:effectExtent l="0" t="0" r="0" b="0"/>
                <wp:wrapNone/>
                <wp:docPr id="12" name="TriangleBottom"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accent6"/>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773401" id="TriangleBottom" o:spid="_x0000_s1026" style="position:absolute;margin-left:278.9pt;margin-top:559.55pt;width:148.8pt;height:157.05pt;z-index:25165825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" path="m1745,3697l,,3496,,1745,3697xe" fillcolor="#797391 [3209]" stroked="f">
                <v:path arrowok="t" o:connecttype="custom" o:connectlocs="943378,1994400;0,0;1890000,0;943378,1994400" o:connectangles="0,0,0,0"/>
                <w10:wrap anchorx="page" anchory="page"/>
                <w10:anchorlock/>
              </v:shape>
            </w:pict>
          </mc:Fallback>
        </mc:AlternateContent>
      </w:r>
      <w:r w:rsidR="009D0AFD" w:rsidRPr="00D55628">
        <w:rPr>
          <w:noProof/>
          <w:lang w:eastAsia="en-AU"/>
        </w:rPr>
        <mc:AlternateContent>
          <mc:Choice Requires="wps">
            <w:drawing>
              <wp:anchor distT="0" distB="0" distL="114300" distR="114300" simplePos="0" relativeHeight="251658249" behindDoc="0" locked="1" layoutInCell="1" allowOverlap="1" wp14:anchorId="073B2C71" wp14:editId="4BE95F1A">
                <wp:simplePos x="0" y="0"/>
                <wp:positionH relativeFrom="page">
                  <wp:posOffset>356235</wp:posOffset>
                </wp:positionH>
                <wp:positionV relativeFrom="page">
                  <wp:posOffset>284480</wp:posOffset>
                </wp:positionV>
                <wp:extent cx="1889760" cy="2065020"/>
                <wp:effectExtent l="0" t="0" r="0" b="0"/>
                <wp:wrapNone/>
                <wp:docPr id="11" name="TriangleTop"/>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89760" cy="206502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accent4"/>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4B1621" id="TriangleTop" o:spid="_x0000_s1026" style="position:absolute;margin-left:28.05pt;margin-top:22.4pt;width:148.8pt;height:162.6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" path="m1745,3697l,,3496,,1745,3697xe" fillcolor="#201547 [3207]" stroked="f">
                <v:path arrowok="t" o:connecttype="custom" o:connectlocs="943258,2065020;0,0;1889760,0;943258,2065020" o:connectangles="0,0,0,0"/>
                <w10:wrap anchorx="page" anchory="page"/>
                <w10:anchorlock/>
              </v:shape>
            </w:pict>
          </mc:Fallback>
        </mc:AlternateContent>
      </w:r>
      <w:r w:rsidR="00330302" w:rsidRPr="00D55628">
        <w:rPr>
          <w:noProof/>
          <w:lang w:eastAsia="en-AU"/>
        </w:rPr>
        <mc:AlternateContent>
          <mc:Choice Requires="wps">
            <w:drawing>
              <wp:anchor distT="0" distB="0" distL="114300" distR="114300" simplePos="0" relativeHeight="251658248" behindDoc="0" locked="1" layoutInCell="1" allowOverlap="1" wp14:anchorId="0EAE3284" wp14:editId="4BD4AEA5">
                <wp:simplePos x="0" y="0"/>
                <wp:positionH relativeFrom="page">
                  <wp:posOffset>0</wp:posOffset>
                </wp:positionH>
                <wp:positionV relativeFrom="page">
                  <wp:align>bottom</wp:align>
                </wp:positionV>
                <wp:extent cx="3848400" cy="720000"/>
                <wp:effectExtent l="0" t="0" r="0" b="0"/>
                <wp:wrapNone/>
                <wp:docPr id="8"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CDC55F" w14:textId="77777777" w:rsidR="008D4D17" w:rsidRPr="009F69FA" w:rsidRDefault="008D4D17" w:rsidP="00606CDD">
                            <w:pPr>
                              <w:pStyle w:val="xWebCoverPage"/>
                            </w:pPr>
                            <w:r w:rsidRPr="009F69FA">
                              <w:t>de</w:t>
                            </w:r>
                            <w:r>
                              <w:t>lw</w:t>
                            </w:r>
                            <w:r w:rsidRPr="009F69FA">
                              <w:t>p.vic.gov.au</w:t>
                            </w:r>
                          </w:p>
                        </w:txbxContent>
                      </wps:txbx>
                      <wps:bodyPr rot="0" spcFirstLastPara="0" vertOverflow="overflow" horzOverflow="overflow" vert="horz" wrap="square" lIns="72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E3284" id="WebAddress" o:spid="_x0000_s1029" type="#_x0000_t202" style="position:absolute;margin-left:0;margin-top:0;width:303pt;height:56.7pt;z-index:251658248;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" filled="f" stroked="f" strokeweight=".5pt">
                <v:textbox inset="20mm">
                  <w:txbxContent>
                    <w:p w14:paraId="1DCDC55F" w14:textId="77777777" w:rsidR="008D4D17" w:rsidRPr="009F69FA" w:rsidRDefault="008D4D17" w:rsidP="00606CDD">
                      <w:pPr>
                        <w:pStyle w:val="xWebCoverPage"/>
                      </w:pPr>
                      <w:r w:rsidRPr="009F69FA">
                        <w:t>de</w:t>
                      </w:r>
                      <w:r>
                        <w:t>lw</w:t>
                      </w:r>
                      <w:r w:rsidRPr="009F69FA">
                        <w:t>p.vic.gov.au</w:t>
                      </w:r>
                    </w:p>
                  </w:txbxContent>
                </v:textbox>
                <w10:wrap anchorx="page" anchory="page"/>
                <w10:anchorlock/>
              </v:shape>
            </w:pict>
          </mc:Fallback>
        </mc:AlternateContent>
      </w:r>
      <w:r w:rsidR="003D5476" w:rsidRPr="00D55628">
        <w:rPr>
          <w:noProof/>
          <w:lang w:eastAsia="en-AU"/>
        </w:rPr>
        <mc:AlternateContent>
          <mc:Choice Requires="wps">
            <w:drawing>
              <wp:anchor distT="0" distB="0" distL="114300" distR="114300" simplePos="0" relativeHeight="251658244" behindDoc="1" locked="1" layoutInCell="1" allowOverlap="1" wp14:anchorId="393CCEBA" wp14:editId="044A94D1">
                <wp:simplePos x="0" y="0"/>
                <wp:positionH relativeFrom="page">
                  <wp:align>left</wp:align>
                </wp:positionH>
                <wp:positionV relativeFrom="page">
                  <wp:posOffset>8567420</wp:posOffset>
                </wp:positionV>
                <wp:extent cx="5554800" cy="370800"/>
                <wp:effectExtent l="0" t="0" r="0" b="0"/>
                <wp:wrapNone/>
                <wp:docPr id="1" name="CoverStatus" title="Watermark Document Status"/>
                <wp:cNvGraphicFramePr/>
                <a:graphic xmlns:a="http://schemas.openxmlformats.org/drawingml/2006/main">
                  <a:graphicData uri="http://schemas.microsoft.com/office/word/2010/wordprocessingShape">
                    <wps:wsp>
                      <wps:cNvSpPr txBox="1"/>
                      <wps:spPr>
                        <a:xfrm>
                          <a:off x="0" y="0"/>
                          <a:ext cx="5554800" cy="37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198CAC" w14:textId="77777777" w:rsidR="008D4D17" w:rsidRPr="00271B90" w:rsidRDefault="00E47EB9" w:rsidP="00A653F3">
                            <w:pPr>
                              <w:pStyle w:val="xCoverStatus"/>
                            </w:pPr>
                            <w:r>
                              <w:fldChar w:fldCharType="begin"/>
                            </w:r>
                            <w:r>
                              <w:instrText xml:space="preserve"> DOCPROPERTY  xStatus  \* MERGEFORMAT </w:instrText>
                            </w:r>
                            <w:r>
                              <w:fldChar w:fldCharType="end"/>
                            </w:r>
                          </w:p>
                        </w:txbxContent>
                      </wps:txbx>
                      <wps:bodyPr rot="0" spcFirstLastPara="0" vertOverflow="overflow" horzOverflow="overflow" vert="horz" wrap="square" lIns="720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CCEBA" id="_x0000_s1030" type="#_x0000_t202" alt="Title: Watermark Document Status" style="position:absolute;margin-left:0;margin-top:674.6pt;width:437.4pt;height:29.2pt;z-index:-251658236;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" filled="f" stroked="f" strokeweight=".5pt">
                <v:textbox inset="20mm,0,1mm,0">
                  <w:txbxContent>
                    <w:p w14:paraId="7A198CAC" w14:textId="77777777" w:rsidR="008D4D17" w:rsidRPr="00271B90" w:rsidRDefault="00E47EB9" w:rsidP="00A653F3">
                      <w:pPr>
                        <w:pStyle w:val="xCoverStatus"/>
                      </w:pPr>
                      <w:r>
                        <w:fldChar w:fldCharType="begin"/>
                      </w:r>
                      <w:r>
                        <w:instrText xml:space="preserve"> DOCPROPERTY  xStatus  \* MERGEFORMAT </w:instrText>
                      </w:r>
                      <w:r>
                        <w:fldChar w:fldCharType="end"/>
                      </w:r>
                    </w:p>
                  </w:txbxContent>
                </v:textbox>
                <w10:wrap anchorx="page" anchory="page"/>
                <w10:anchorlock/>
              </v:shape>
            </w:pict>
          </mc:Fallback>
        </mc:AlternateContent>
      </w:r>
      <w:r w:rsidR="003A2D2C" w:rsidRPr="00D55628">
        <w:rPr>
          <w:noProof/>
          <w:lang w:eastAsia="en-AU"/>
        </w:rPr>
        <mc:AlternateContent>
          <mc:Choice Requires="wps">
            <w:drawing>
              <wp:anchor distT="0" distB="0" distL="114300" distR="114300" simplePos="1" relativeHeight="251658247" behindDoc="1" locked="1" layoutInCell="1" allowOverlap="1" wp14:anchorId="09E6EFB1" wp14:editId="78F6FA0E">
                <wp:simplePos x="359410" y="9100185"/>
                <wp:positionH relativeFrom="page">
                  <wp:posOffset>359410</wp:posOffset>
                </wp:positionH>
                <wp:positionV relativeFrom="page">
                  <wp:posOffset>9100185</wp:posOffset>
                </wp:positionV>
                <wp:extent cx="6840001" cy="432000"/>
                <wp:effectExtent l="0" t="0" r="0" b="0"/>
                <wp:wrapNone/>
                <wp:docPr id="19" name="CoverProjectBar" hidden="1" title="Decorative Cover Shape"/>
                <wp:cNvGraphicFramePr/>
                <a:graphic xmlns:a="http://schemas.openxmlformats.org/drawingml/2006/main">
                  <a:graphicData uri="http://schemas.microsoft.com/office/word/2010/wordprocessingShape">
                    <wps:wsp>
                      <wps:cNvSpPr txBox="1"/>
                      <wps:spPr>
                        <a:xfrm>
                          <a:off x="0" y="0"/>
                          <a:ext cx="6840001" cy="432000"/>
                        </a:xfrm>
                        <a:prstGeom prst="rect">
                          <a:avLst/>
                        </a:prstGeom>
                        <a:solidFill>
                          <a:srgbClr val="201547"/>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136A768" w14:textId="77777777" w:rsidR="008D4D17" w:rsidRPr="00455A7E" w:rsidRDefault="008D4D17" w:rsidP="00455A7E">
                            <w:pPr>
                              <w:pStyle w:val="TitleBarText"/>
                            </w:pPr>
                            <w:r w:rsidRPr="00455A7E">
                              <w:fldChar w:fldCharType="begin"/>
                            </w:r>
                            <w:r w:rsidRPr="00455A7E">
                              <w:instrText xml:space="preserve"> Macrobutton NoMacro Insert Division/Sub heading/Date/etc. Delete this text box if not needed.</w:instrText>
                            </w:r>
                            <w:r w:rsidRPr="00455A7E">
                              <w:fldChar w:fldCharType="end"/>
                            </w:r>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6EFB1" id="CoverProjectBar" o:spid="_x0000_s1031" type="#_x0000_t202" alt="Title: Decorative Cover Shape" style="position:absolute;margin-left:28.3pt;margin-top:716.55pt;width:538.6pt;height:34pt;z-index:-251658233;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" fillcolor="#201547" stroked="f" strokeweight=".5pt">
                <v:textbox inset="10mm,0,10mm,0">
                  <w:txbxContent>
                    <w:p w14:paraId="4136A768" w14:textId="77777777" w:rsidR="008D4D17" w:rsidRPr="00455A7E" w:rsidRDefault="008D4D17" w:rsidP="00455A7E">
                      <w:pPr>
                        <w:pStyle w:val="TitleBarText"/>
                      </w:pPr>
                      <w:r w:rsidRPr="00455A7E">
                        <w:fldChar w:fldCharType="begin"/>
                      </w:r>
                      <w:r w:rsidRPr="00455A7E">
                        <w:instrText xml:space="preserve"> Macrobutton NoMacro Insert Division/Sub heading/Date/etc. Delete this text box if not needed.</w:instrText>
                      </w:r>
                      <w:r w:rsidRPr="00455A7E">
                        <w:fldChar w:fldCharType="end"/>
                      </w:r>
                    </w:p>
                  </w:txbxContent>
                </v:textbox>
                <w10:wrap anchorx="page" anchory="page"/>
                <w10:anchorlock/>
              </v:shape>
            </w:pict>
          </mc:Fallback>
        </mc:AlternateContent>
      </w:r>
      <w:r w:rsidR="007A2C14" w:rsidRPr="00D55628">
        <w:rPr>
          <w:noProof/>
          <w:lang w:eastAsia="en-AU"/>
        </w:rPr>
        <mc:AlternateContent>
          <mc:Choice Requires="wps">
            <w:drawing>
              <wp:anchor distT="0" distB="0" distL="114300" distR="114300" simplePos="0" relativeHeight="251658253" behindDoc="1" locked="1" layoutInCell="1" allowOverlap="1" wp14:anchorId="629EE934" wp14:editId="05654D08">
                <wp:simplePos x="0" y="0"/>
                <wp:positionH relativeFrom="page">
                  <wp:posOffset>360045</wp:posOffset>
                </wp:positionH>
                <wp:positionV relativeFrom="page">
                  <wp:posOffset>1620520</wp:posOffset>
                </wp:positionV>
                <wp:extent cx="9972000" cy="3168000"/>
                <wp:effectExtent l="0" t="0" r="0" b="0"/>
                <wp:wrapNone/>
                <wp:docPr id="34" name="LandscapePicSingle" descr="Cover Image" hidden="1" title="Cover Image"/>
                <wp:cNvGraphicFramePr/>
                <a:graphic xmlns:a="http://schemas.openxmlformats.org/drawingml/2006/main">
                  <a:graphicData uri="http://schemas.microsoft.com/office/word/2010/wordprocessingShape">
                    <wps:wsp>
                      <wps:cNvSpPr/>
                      <wps:spPr>
                        <a:xfrm>
                          <a:off x="0" y="0"/>
                          <a:ext cx="9972000" cy="3168000"/>
                        </a:xfrm>
                        <a:prstGeom prst="rect">
                          <a:avLst/>
                        </a:prstGeom>
                        <a:blipFill dpi="0" rotWithShape="1">
                          <a:blip r:embed="rId26" cstate="email">
                            <a:extLst>
                              <a:ext uri="{28A0092B-C50C-407E-A947-70E740481C1C}">
                                <a14:useLocalDpi xmlns:a14="http://schemas.microsoft.com/office/drawing/2010/main"/>
                              </a:ext>
                            </a:extLst>
                          </a:blip>
                          <a:srcRect/>
                          <a:stretch>
                            <a:fillRect t="-221" b="-22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C56FEE" id="LandscapePicSingle" o:spid="_x0000_s1026" alt="Title: Cover Image - Description: Cover Image" style="position:absolute;margin-left:28.35pt;margin-top:127.6pt;width:785.2pt;height:249.45pt;z-index:-25165822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" stroked="f" strokeweight="2pt">
                <v:fill r:id="rId30" o:title="Cover Image" recolor="t" rotate="t" type="frame"/>
                <w10:wrap anchorx="page" anchory="page"/>
                <w10:anchorlock/>
              </v:rect>
            </w:pict>
          </mc:Fallback>
        </mc:AlternateContent>
      </w:r>
      <w:r w:rsidR="00A56B1E" w:rsidRPr="00D55628">
        <w:rPr>
          <w:noProof/>
          <w:lang w:eastAsia="en-AU"/>
        </w:rPr>
        <mc:AlternateContent>
          <mc:Choice Requires="wps">
            <w:drawing>
              <wp:anchor distT="0" distB="0" distL="114300" distR="114300" simplePos="0" relativeHeight="251658256" behindDoc="0" locked="1" layoutInCell="1" allowOverlap="1" wp14:anchorId="1A48D6EB" wp14:editId="3E5EC6C9">
                <wp:simplePos x="0" y="0"/>
                <wp:positionH relativeFrom="page">
                  <wp:posOffset>360045</wp:posOffset>
                </wp:positionH>
                <wp:positionV relativeFrom="page">
                  <wp:posOffset>2353945</wp:posOffset>
                </wp:positionV>
                <wp:extent cx="6840001" cy="4752000"/>
                <wp:effectExtent l="0" t="0" r="0" b="0"/>
                <wp:wrapNone/>
                <wp:docPr id="3" name="PicSingle" descr="Top view of a structure that looks like wheels" title="Cover Image"/>
                <wp:cNvGraphicFramePr/>
                <a:graphic xmlns:a="http://schemas.openxmlformats.org/drawingml/2006/main">
                  <a:graphicData uri="http://schemas.microsoft.com/office/word/2010/wordprocessingShape">
                    <wps:wsp>
                      <wps:cNvSpPr/>
                      <wps:spPr>
                        <a:xfrm>
                          <a:off x="0" y="0"/>
                          <a:ext cx="6840001" cy="4752000"/>
                        </a:xfrm>
                        <a:prstGeom prst="rect">
                          <a:avLst/>
                        </a:prstGeom>
                        <a:blipFill dpi="0" rotWithShape="1">
                          <a:blip r:embed="rId31" cstate="email">
                            <a:extLst>
                              <a:ext uri="{28A0092B-C50C-407E-A947-70E740481C1C}">
                                <a14:useLocalDpi xmlns:a14="http://schemas.microsoft.com/office/drawing/2010/main"/>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FB4C3" id="PicSingle" o:spid="_x0000_s1026" alt="Title: Cover Image - Description: Top view of a structure that looks like wheels" style="position:absolute;margin-left:28.35pt;margin-top:185.35pt;width:538.6pt;height:374.15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" stroked="f" strokeweight="2pt">
                <v:fill r:id="rId32" o:title="Top view of a structure that looks like wheels" recolor="t" rotate="t" type="frame"/>
                <w10:wrap anchorx="page" anchory="page"/>
                <w10:anchorlock/>
              </v:rect>
            </w:pict>
          </mc:Fallback>
        </mc:AlternateContent>
      </w:r>
      <w:r w:rsidR="005A2A5D" w:rsidRPr="00D55628">
        <w:rPr>
          <w:noProof/>
          <w:lang w:eastAsia="en-AU"/>
        </w:rPr>
        <mc:AlternateContent>
          <mc:Choice Requires="wps">
            <w:drawing>
              <wp:anchor distT="0" distB="0" distL="114300" distR="114300" simplePos="0" relativeHeight="251658246" behindDoc="1" locked="1" layoutInCell="1" allowOverlap="1" wp14:anchorId="2D008D2D" wp14:editId="554B24A1">
                <wp:simplePos x="0" y="0"/>
                <wp:positionH relativeFrom="page">
                  <wp:posOffset>359410</wp:posOffset>
                </wp:positionH>
                <wp:positionV relativeFrom="page">
                  <wp:posOffset>283845</wp:posOffset>
                </wp:positionV>
                <wp:extent cx="6840001" cy="8744400"/>
                <wp:effectExtent l="0" t="0" r="0" b="0"/>
                <wp:wrapNone/>
                <wp:docPr id="4" name="CoverRectangle"/>
                <wp:cNvGraphicFramePr/>
                <a:graphic xmlns:a="http://schemas.openxmlformats.org/drawingml/2006/main">
                  <a:graphicData uri="http://schemas.microsoft.com/office/word/2010/wordprocessingShape">
                    <wps:wsp>
                      <wps:cNvSpPr/>
                      <wps:spPr>
                        <a:xfrm>
                          <a:off x="0" y="0"/>
                          <a:ext cx="6840001" cy="87444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B47ED7" id="CoverRectangle" o:spid="_x0000_s1026" style="position:absolute;margin-left:28.3pt;margin-top:22.35pt;width:538.6pt;height:688.55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" fillcolor="#00b2a9 [3204]" stroked="f" strokeweight="2pt">
                <w10:wrap anchorx="page" anchory="page"/>
                <w10:anchorlock/>
              </v:rect>
            </w:pict>
          </mc:Fallback>
        </mc:AlternateContent>
      </w:r>
    </w:p>
    <w:p w14:paraId="099DA04A" w14:textId="77777777" w:rsidR="00D73B6C" w:rsidRDefault="00D73B6C"/>
    <w:tbl>
      <w:tblPr>
        <w:tblStyle w:val="TableAsPlaceholder"/>
        <w:tblpPr w:leftFromText="181" w:rightFromText="181" w:vertAnchor="page" w:horzAnchor="margin" w:tblpXSpec="right" w:tblpY="681"/>
        <w:tblOverlap w:val="never"/>
        <w:tblW w:w="7370" w:type="dxa"/>
        <w:tblLayout w:type="fixed"/>
        <w:tblLook w:val="0600" w:firstRow="0" w:lastRow="0" w:firstColumn="0" w:lastColumn="0" w:noHBand="1" w:noVBand="1"/>
      </w:tblPr>
      <w:tblGrid>
        <w:gridCol w:w="7370"/>
      </w:tblGrid>
      <w:tr w:rsidR="00D73B6C" w14:paraId="061432F5" w14:textId="77777777" w:rsidTr="00BB2D4E">
        <w:trPr>
          <w:trHeight w:hRule="exact" w:val="2948"/>
        </w:trPr>
        <w:tc>
          <w:tcPr>
            <w:tcW w:w="7370" w:type="dxa"/>
            <w:vAlign w:val="center"/>
          </w:tcPr>
          <w:sdt>
            <w:sdtPr>
              <w:rPr>
                <w:b w:val="0"/>
                <w:iCs/>
                <w:spacing w:val="0"/>
                <w:sz w:val="32"/>
                <w:szCs w:val="24"/>
              </w:rPr>
              <w:alias w:val="CoverTitle"/>
              <w:tag w:val="CoverTitle"/>
              <w:id w:val="5265000"/>
              <w:lock w:val="sdtContentLocked"/>
              <w:placeholder>
                <w:docPart w:val="F6A5FEBDA2DB4FF684D872BE1F77B804"/>
              </w:placeholder>
            </w:sdtPr>
            <w:sdtContent>
              <w:p w14:paraId="5584C11E" w14:textId="77777777" w:rsidR="00DC3856" w:rsidRDefault="00DC3856" w:rsidP="00DC3856">
                <w:pPr>
                  <w:pStyle w:val="Title"/>
                </w:pPr>
                <w:r>
                  <w:t>Guidelines for the Adaptive Management of Wastewater Systems Under Climate Change in Victoria</w:t>
                </w:r>
              </w:p>
              <w:p w14:paraId="28E2D4FB" w14:textId="77777777" w:rsidR="008F3F94" w:rsidRDefault="008F3F94" w:rsidP="008F3F94">
                <w:pPr>
                  <w:pStyle w:val="Subtitle"/>
                </w:pPr>
                <w:bookmarkStart w:id="0" w:name="myBookmark"/>
                <w:r>
                  <w:t>Final</w:t>
                </w:r>
                <w:bookmarkEnd w:id="0"/>
              </w:p>
              <w:p w14:paraId="470AD82E" w14:textId="60F16CAB" w:rsidR="00512DFB" w:rsidRPr="00CB1FB7" w:rsidRDefault="00000000" w:rsidP="00CD4964">
                <w:pPr>
                  <w:pStyle w:val="Subtitle"/>
                </w:pPr>
              </w:p>
            </w:sdtContent>
          </w:sdt>
        </w:tc>
      </w:tr>
    </w:tbl>
    <w:p w14:paraId="4FF3971A" w14:textId="77777777" w:rsidR="00D73B6C" w:rsidRDefault="00D73B6C"/>
    <w:p w14:paraId="4EF89FD4" w14:textId="1F09E23C" w:rsidR="00D73B6C" w:rsidRPr="00D55628" w:rsidRDefault="002D192D">
      <w:r>
        <w:rPr>
          <w:noProof/>
        </w:rPr>
        <mc:AlternateContent>
          <mc:Choice Requires="wps">
            <w:drawing>
              <wp:anchor distT="0" distB="0" distL="114300" distR="114300" simplePos="0" relativeHeight="251658266" behindDoc="0" locked="0" layoutInCell="1" allowOverlap="1" wp14:anchorId="38AEA558" wp14:editId="133AB9C6">
                <wp:simplePos x="0" y="0"/>
                <wp:positionH relativeFrom="page">
                  <wp:align>left</wp:align>
                </wp:positionH>
                <wp:positionV relativeFrom="page">
                  <wp:align>bottom</wp:align>
                </wp:positionV>
                <wp:extent cx="4716145" cy="1130300"/>
                <wp:effectExtent l="0" t="0" r="0" b="0"/>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16145" cy="11303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8D4D17" w:rsidRPr="00AB780B" w14:paraId="38A78E5C" w14:textId="77777777" w:rsidTr="00AA4BE4">
                              <w:trPr>
                                <w:trHeight w:hRule="exact" w:val="964"/>
                                <w:tblCellSpacing w:w="71" w:type="dxa"/>
                              </w:trPr>
                              <w:tc>
                                <w:tcPr>
                                  <w:tcW w:w="1204" w:type="dxa"/>
                                  <w:vAlign w:val="bottom"/>
                                </w:tcPr>
                                <w:p w14:paraId="7A24EA8B" w14:textId="002A57AC" w:rsidR="008D4D17" w:rsidRPr="00D55628" w:rsidRDefault="008D4D17" w:rsidP="00D55628"/>
                              </w:tc>
                              <w:tc>
                                <w:tcPr>
                                  <w:tcW w:w="3756" w:type="dxa"/>
                                  <w:vAlign w:val="bottom"/>
                                </w:tcPr>
                                <w:p w14:paraId="7546D007" w14:textId="73720FB6" w:rsidR="008D4D17" w:rsidRPr="00D55628" w:rsidRDefault="008D4D17" w:rsidP="00D55628"/>
                              </w:tc>
                            </w:tr>
                          </w:tbl>
                          <w:p w14:paraId="0F0D35F8" w14:textId="77777777" w:rsidR="008D4D17" w:rsidRDefault="008D4D17"/>
                        </w:txbxContent>
                      </wps:txbx>
                      <wps:bodyPr rot="0" spcFirstLastPara="0" vertOverflow="overflow" horzOverflow="overflow" vert="horz" wrap="square" lIns="360000" tIns="0" rIns="9144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AEA558" id="_x0000_t202" coordsize="21600,21600" o:spt="202" path="m,l,21600r21600,l21600,xe">
                <v:stroke joinstyle="miter"/>
                <v:path gradientshapeok="t" o:connecttype="rect"/>
              </v:shapetype>
              <v:shape id="Text Box 57" o:spid="_x0000_s1031" type="#_x0000_t202" style="position:absolute;margin-left:0;margin-top:0;width:371.35pt;height:89pt;z-index:251658266;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" fillcolor="white [3212]" stroked="f" strokeweight=".5pt">
                <v:textbox inset="10mm,0,,3mm">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8D4D17" w:rsidRPr="00AB780B" w14:paraId="38A78E5C" w14:textId="77777777" w:rsidTr="00AA4BE4">
                        <w:trPr>
                          <w:trHeight w:hRule="exact" w:val="964"/>
                          <w:tblCellSpacing w:w="71" w:type="dxa"/>
                        </w:trPr>
                        <w:tc>
                          <w:tcPr>
                            <w:tcW w:w="1204" w:type="dxa"/>
                            <w:vAlign w:val="bottom"/>
                          </w:tcPr>
                          <w:p w14:paraId="7A24EA8B" w14:textId="002A57AC" w:rsidR="008D4D17" w:rsidRPr="00D55628" w:rsidRDefault="008D4D17" w:rsidP="00D55628"/>
                        </w:tc>
                        <w:tc>
                          <w:tcPr>
                            <w:tcW w:w="3756" w:type="dxa"/>
                            <w:vAlign w:val="bottom"/>
                          </w:tcPr>
                          <w:p w14:paraId="7546D007" w14:textId="73720FB6" w:rsidR="008D4D17" w:rsidRPr="00D55628" w:rsidRDefault="008D4D17" w:rsidP="00D55628"/>
                        </w:tc>
                      </w:tr>
                    </w:tbl>
                    <w:p w14:paraId="0F0D35F8" w14:textId="77777777" w:rsidR="008D4D17" w:rsidRDefault="008D4D17"/>
                  </w:txbxContent>
                </v:textbox>
                <w10:wrap anchorx="page" anchory="page"/>
              </v:shape>
            </w:pict>
          </mc:Fallback>
        </mc:AlternateContent>
      </w:r>
      <w:r w:rsidR="008F0B33" w:rsidRPr="00D55628">
        <w:rPr>
          <w:noProof/>
        </w:rPr>
        <mc:AlternateContent>
          <mc:Choice Requires="wps">
            <w:drawing>
              <wp:anchor distT="0" distB="0" distL="114300" distR="114300" simplePos="0" relativeHeight="251658283" behindDoc="0" locked="0" layoutInCell="1" allowOverlap="1" wp14:anchorId="47F40B02" wp14:editId="7857324D">
                <wp:simplePos x="0" y="0"/>
                <wp:positionH relativeFrom="page">
                  <wp:align>left</wp:align>
                </wp:positionH>
                <wp:positionV relativeFrom="page">
                  <wp:align>bottom</wp:align>
                </wp:positionV>
                <wp:extent cx="4716000" cy="1130400"/>
                <wp:effectExtent l="0" t="0" r="0" b="0"/>
                <wp:wrapNone/>
                <wp:docPr id="17" name="CoverCoBranded" hidden="1" title="CoBranding Logos"/>
                <wp:cNvGraphicFramePr/>
                <a:graphic xmlns:a="http://schemas.openxmlformats.org/drawingml/2006/main">
                  <a:graphicData uri="http://schemas.microsoft.com/office/word/2010/wordprocessingShape">
                    <wps:wsp>
                      <wps:cNvSpPr txBox="1"/>
                      <wps:spPr>
                        <a:xfrm>
                          <a:off x="0" y="0"/>
                          <a:ext cx="4716000" cy="1130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8D4D17" w:rsidRPr="00AB780B" w14:paraId="4EBC7998" w14:textId="77777777" w:rsidTr="00AA4BE4">
                              <w:trPr>
                                <w:trHeight w:hRule="exact" w:val="964"/>
                                <w:tblCellSpacing w:w="71" w:type="dxa"/>
                              </w:trPr>
                              <w:tc>
                                <w:tcPr>
                                  <w:tcW w:w="1204" w:type="dxa"/>
                                  <w:vAlign w:val="bottom"/>
                                </w:tcPr>
                                <w:p w14:paraId="68C1239C" w14:textId="35537F35" w:rsidR="008D4D17" w:rsidRPr="00D55628" w:rsidRDefault="008D4D17" w:rsidP="00D55628">
                                  <w:r w:rsidRPr="00D55628">
                                    <w:rPr>
                                      <w:noProof/>
                                    </w:rPr>
                                    <w:drawing>
                                      <wp:inline distT="0" distB="0" distL="0" distR="0" wp14:anchorId="74497C94" wp14:editId="6731C097">
                                        <wp:extent cx="762000" cy="513685"/>
                                        <wp:effectExtent l="0" t="0" r="0"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3">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14:paraId="548007EA" w14:textId="5F43E1E1" w:rsidR="008D4D17" w:rsidRPr="00D55628" w:rsidRDefault="008D4D17" w:rsidP="00D55628">
                                  <w:r w:rsidRPr="00D55628">
                                    <w:rPr>
                                      <w:noProof/>
                                    </w:rPr>
                                    <w:drawing>
                                      <wp:inline distT="0" distB="0" distL="0" distR="0" wp14:anchorId="525E2B44" wp14:editId="4112757E">
                                        <wp:extent cx="2011680" cy="542544"/>
                                        <wp:effectExtent l="0" t="0" r="7620" b="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34">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2F91910A" w14:textId="77777777" w:rsidR="008D4D17" w:rsidRDefault="008D4D17"/>
                        </w:txbxContent>
                      </wps:txbx>
                      <wps:bodyPr rot="0" spcFirstLastPara="0" vertOverflow="overflow" horzOverflow="overflow" vert="horz" wrap="square" lIns="360000" tIns="0" rIns="9144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40B02" id="CoverCoBranded" o:spid="_x0000_s1033" type="#_x0000_t202" alt="Title: CoBranding Logos" style="position:absolute;margin-left:0;margin-top:0;width:371.35pt;height:89pt;z-index:251658283;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" fillcolor="white [3212]" stroked="f" strokeweight=".5pt">
                <v:textbox inset="10mm,0,,3mm">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8D4D17" w:rsidRPr="00AB780B" w14:paraId="4EBC7998" w14:textId="77777777" w:rsidTr="00AA4BE4">
                        <w:trPr>
                          <w:trHeight w:hRule="exact" w:val="964"/>
                          <w:tblCellSpacing w:w="71" w:type="dxa"/>
                        </w:trPr>
                        <w:tc>
                          <w:tcPr>
                            <w:tcW w:w="1204" w:type="dxa"/>
                            <w:vAlign w:val="bottom"/>
                          </w:tcPr>
                          <w:p w14:paraId="68C1239C" w14:textId="35537F35" w:rsidR="008D4D17" w:rsidRPr="00D55628" w:rsidRDefault="008D4D17" w:rsidP="00D55628">
                            <w:r w:rsidRPr="00D55628">
                              <w:rPr>
                                <w:noProof/>
                              </w:rPr>
                              <w:drawing>
                                <wp:inline distT="0" distB="0" distL="0" distR="0" wp14:anchorId="74497C94" wp14:editId="6731C097">
                                  <wp:extent cx="762000" cy="513685"/>
                                  <wp:effectExtent l="0" t="0" r="0"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5">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14:paraId="548007EA" w14:textId="5F43E1E1" w:rsidR="008D4D17" w:rsidRPr="00D55628" w:rsidRDefault="008D4D17" w:rsidP="00D55628">
                            <w:r w:rsidRPr="00D55628">
                              <w:rPr>
                                <w:noProof/>
                              </w:rPr>
                              <w:drawing>
                                <wp:inline distT="0" distB="0" distL="0" distR="0" wp14:anchorId="525E2B44" wp14:editId="4112757E">
                                  <wp:extent cx="2011680" cy="542544"/>
                                  <wp:effectExtent l="0" t="0" r="7620" b="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36">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2F91910A" w14:textId="77777777" w:rsidR="008D4D17" w:rsidRDefault="008D4D17"/>
                  </w:txbxContent>
                </v:textbox>
                <w10:wrap anchorx="page" anchory="page"/>
              </v:shape>
            </w:pict>
          </mc:Fallback>
        </mc:AlternateContent>
      </w:r>
    </w:p>
    <w:p w14:paraId="33186A9F" w14:textId="77777777" w:rsidR="00D73B6C" w:rsidRPr="00D55628" w:rsidRDefault="00D73B6C">
      <w:pPr>
        <w:sectPr w:rsidR="00D73B6C" w:rsidRPr="00D55628" w:rsidSect="00E1742F">
          <w:headerReference w:type="even" r:id="rId37"/>
          <w:headerReference w:type="default" r:id="rId38"/>
          <w:footerReference w:type="even" r:id="rId39"/>
          <w:footerReference w:type="default" r:id="rId40"/>
          <w:headerReference w:type="first" r:id="rId41"/>
          <w:footerReference w:type="first" r:id="rId42"/>
          <w:pgSz w:w="11907" w:h="16840" w:code="9"/>
          <w:pgMar w:top="2268" w:right="1134" w:bottom="1134" w:left="1134" w:header="284" w:footer="284" w:gutter="0"/>
          <w:cols w:space="708"/>
          <w:titlePg/>
          <w:docGrid w:linePitch="360"/>
        </w:sectPr>
      </w:pPr>
    </w:p>
    <w:p w14:paraId="38A3FD0C" w14:textId="2D55EF50" w:rsidR="005B3A21" w:rsidRPr="00F30212" w:rsidRDefault="00FD712F" w:rsidP="00E1742F">
      <w:pPr>
        <w:pStyle w:val="SmallHeading"/>
        <w:spacing w:before="0"/>
      </w:pPr>
      <w:r>
        <w:lastRenderedPageBreak/>
        <w:t>Cover p</w:t>
      </w:r>
      <w:r w:rsidR="005B3A21" w:rsidRPr="00E1742F">
        <w:t>hoto credit</w:t>
      </w:r>
    </w:p>
    <w:p w14:paraId="062F804F" w14:textId="63F1AF8E" w:rsidR="005B3A21" w:rsidRDefault="00D74FAD" w:rsidP="005B3A21">
      <w:pPr>
        <w:pStyle w:val="SmallBodyText"/>
      </w:pPr>
      <w:r>
        <w:t>Stock image provided by Jacobs</w:t>
      </w:r>
      <w:r w:rsidR="00F80F0A">
        <w:t xml:space="preserve"> Group</w:t>
      </w:r>
      <w:r>
        <w:t xml:space="preserve"> Pty Ltd</w:t>
      </w:r>
      <w:r w:rsidR="003C218B">
        <w:t>.</w:t>
      </w:r>
    </w:p>
    <w:p w14:paraId="38557316" w14:textId="77777777" w:rsidR="005B3A21" w:rsidRPr="00810C40" w:rsidRDefault="005B3A21" w:rsidP="005B3A21">
      <w:pPr>
        <w:pStyle w:val="SmallBodyText"/>
      </w:pPr>
    </w:p>
    <w:p w14:paraId="23CB7608" w14:textId="7BB9B2B3" w:rsidR="004561E6" w:rsidRPr="00D55628" w:rsidRDefault="002D192D" w:rsidP="006D0741">
      <w:pPr>
        <w:pStyle w:val="SmallHeading"/>
        <w:spacing w:before="0"/>
      </w:pPr>
      <w:r>
        <w:rPr>
          <w:noProof/>
        </w:rPr>
        <mc:AlternateContent>
          <mc:Choice Requires="wps">
            <w:drawing>
              <wp:anchor distT="0" distB="0" distL="114300" distR="114300" simplePos="0" relativeHeight="251658262" behindDoc="0" locked="0" layoutInCell="1" allowOverlap="1" wp14:anchorId="0BCABCCD" wp14:editId="4EF59468">
                <wp:simplePos x="0" y="0"/>
                <wp:positionH relativeFrom="page">
                  <wp:align>left</wp:align>
                </wp:positionH>
                <wp:positionV relativeFrom="page">
                  <wp:align>top</wp:align>
                </wp:positionV>
                <wp:extent cx="7562850" cy="1609725"/>
                <wp:effectExtent l="0" t="0" r="0" b="0"/>
                <wp:wrapTopAndBottom/>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62850" cy="160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8D4D17" w:rsidRPr="00AB780B" w14:paraId="5EE208FE" w14:textId="77777777" w:rsidTr="00DC7231">
                              <w:trPr>
                                <w:trHeight w:hRule="exact" w:val="1247"/>
                                <w:tblCellSpacing w:w="71" w:type="dxa"/>
                              </w:trPr>
                              <w:tc>
                                <w:tcPr>
                                  <w:tcW w:w="1601" w:type="dxa"/>
                                  <w:vAlign w:val="center"/>
                                </w:tcPr>
                                <w:p w14:paraId="7E5FC649" w14:textId="79D1BC17" w:rsidR="008D4D17" w:rsidRPr="00D55628" w:rsidRDefault="008D4D17" w:rsidP="00D55628"/>
                              </w:tc>
                              <w:tc>
                                <w:tcPr>
                                  <w:tcW w:w="1672" w:type="dxa"/>
                                  <w:vAlign w:val="center"/>
                                </w:tcPr>
                                <w:p w14:paraId="3B46E8FD" w14:textId="7E29BA0F" w:rsidR="008D4D17" w:rsidRPr="00D55628" w:rsidRDefault="008D4D17" w:rsidP="00D55628"/>
                              </w:tc>
                              <w:tc>
                                <w:tcPr>
                                  <w:tcW w:w="1672" w:type="dxa"/>
                                  <w:vAlign w:val="center"/>
                                </w:tcPr>
                                <w:p w14:paraId="2A64FF2A" w14:textId="21D3CD75" w:rsidR="008D4D17" w:rsidRPr="00D55628" w:rsidRDefault="008D4D17" w:rsidP="00D55628"/>
                              </w:tc>
                              <w:tc>
                                <w:tcPr>
                                  <w:tcW w:w="1601" w:type="dxa"/>
                                  <w:vAlign w:val="center"/>
                                </w:tcPr>
                                <w:p w14:paraId="7F9DAC25" w14:textId="557DCCA8" w:rsidR="008D4D17" w:rsidRPr="00D55628" w:rsidRDefault="008D4D17" w:rsidP="00D55628"/>
                              </w:tc>
                            </w:tr>
                          </w:tbl>
                          <w:p w14:paraId="207FD45D" w14:textId="77777777" w:rsidR="008D4D17" w:rsidRPr="00D55628" w:rsidRDefault="008D4D17" w:rsidP="00D55628">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BCABCCD" id="Text Box 56" o:spid="_x0000_s1033" type="#_x0000_t202" style="position:absolute;margin-left:0;margin-top:0;width:595.5pt;height:126.75pt;z-index:25165826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" filled="f" stroked="f" strokeweight=".5pt">
                <v:textbox style="mso-fit-shape-to-text:t" inset="20mm,17mm,,0">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8D4D17" w:rsidRPr="00AB780B" w14:paraId="5EE208FE" w14:textId="77777777" w:rsidTr="00DC7231">
                        <w:trPr>
                          <w:trHeight w:hRule="exact" w:val="1247"/>
                          <w:tblCellSpacing w:w="71" w:type="dxa"/>
                        </w:trPr>
                        <w:tc>
                          <w:tcPr>
                            <w:tcW w:w="1601" w:type="dxa"/>
                            <w:vAlign w:val="center"/>
                          </w:tcPr>
                          <w:p w14:paraId="7E5FC649" w14:textId="79D1BC17" w:rsidR="008D4D17" w:rsidRPr="00D55628" w:rsidRDefault="008D4D17" w:rsidP="00D55628"/>
                        </w:tc>
                        <w:tc>
                          <w:tcPr>
                            <w:tcW w:w="1672" w:type="dxa"/>
                            <w:vAlign w:val="center"/>
                          </w:tcPr>
                          <w:p w14:paraId="3B46E8FD" w14:textId="7E29BA0F" w:rsidR="008D4D17" w:rsidRPr="00D55628" w:rsidRDefault="008D4D17" w:rsidP="00D55628"/>
                        </w:tc>
                        <w:tc>
                          <w:tcPr>
                            <w:tcW w:w="1672" w:type="dxa"/>
                            <w:vAlign w:val="center"/>
                          </w:tcPr>
                          <w:p w14:paraId="2A64FF2A" w14:textId="21D3CD75" w:rsidR="008D4D17" w:rsidRPr="00D55628" w:rsidRDefault="008D4D17" w:rsidP="00D55628"/>
                        </w:tc>
                        <w:tc>
                          <w:tcPr>
                            <w:tcW w:w="1601" w:type="dxa"/>
                            <w:vAlign w:val="center"/>
                          </w:tcPr>
                          <w:p w14:paraId="7F9DAC25" w14:textId="557DCCA8" w:rsidR="008D4D17" w:rsidRPr="00D55628" w:rsidRDefault="008D4D17" w:rsidP="00D55628"/>
                        </w:tc>
                      </w:tr>
                    </w:tbl>
                    <w:p w14:paraId="207FD45D" w14:textId="77777777" w:rsidR="008D4D17" w:rsidRPr="00D55628" w:rsidRDefault="008D4D17" w:rsidP="00D55628">
                      <w:pPr>
                        <w:pStyle w:val="xDisclaimerText"/>
                      </w:pPr>
                    </w:p>
                  </w:txbxContent>
                </v:textbox>
                <w10:wrap type="topAndBottom" anchorx="page" anchory="page"/>
              </v:shape>
            </w:pict>
          </mc:Fallback>
        </mc:AlternateContent>
      </w:r>
      <w:r w:rsidR="00AB780B" w:rsidRPr="00D55628">
        <w:rPr>
          <w:noProof/>
        </w:rPr>
        <mc:AlternateContent>
          <mc:Choice Requires="wps">
            <w:drawing>
              <wp:anchor distT="0" distB="0" distL="114300" distR="114300" simplePos="0" relativeHeight="251653120" behindDoc="0" locked="0" layoutInCell="1" allowOverlap="1" wp14:anchorId="4431A75D" wp14:editId="3FEE6A22">
                <wp:simplePos x="0" y="0"/>
                <wp:positionH relativeFrom="page">
                  <wp:align>left</wp:align>
                </wp:positionH>
                <wp:positionV relativeFrom="page">
                  <wp:align>top</wp:align>
                </wp:positionV>
                <wp:extent cx="7562850" cy="1609725"/>
                <wp:effectExtent l="0" t="0" r="0" b="0"/>
                <wp:wrapTopAndBottom/>
                <wp:docPr id="36" name="InsideCoverCoBrand" hidden="1" title="Co-Branding Logos"/>
                <wp:cNvGraphicFramePr/>
                <a:graphic xmlns:a="http://schemas.openxmlformats.org/drawingml/2006/main">
                  <a:graphicData uri="http://schemas.microsoft.com/office/word/2010/wordprocessingShape">
                    <wps:wsp>
                      <wps:cNvSpPr txBox="1"/>
                      <wps:spPr>
                        <a:xfrm>
                          <a:off x="0" y="0"/>
                          <a:ext cx="7562850" cy="160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8D4D17" w:rsidRPr="00AB780B" w14:paraId="54EC35D7" w14:textId="77777777" w:rsidTr="00DC7231">
                              <w:trPr>
                                <w:trHeight w:hRule="exact" w:val="1247"/>
                                <w:tblCellSpacing w:w="71" w:type="dxa"/>
                              </w:trPr>
                              <w:tc>
                                <w:tcPr>
                                  <w:tcW w:w="1601" w:type="dxa"/>
                                  <w:vAlign w:val="center"/>
                                </w:tcPr>
                                <w:p w14:paraId="0EAFBAFB" w14:textId="4A3D5578" w:rsidR="008D4D17" w:rsidRPr="00D55628" w:rsidRDefault="008D4D17" w:rsidP="00D55628">
                                  <w:r w:rsidRPr="00D55628">
                                    <w:rPr>
                                      <w:noProof/>
                                    </w:rPr>
                                    <w:drawing>
                                      <wp:inline distT="0" distB="0" distL="0" distR="0" wp14:anchorId="2464E30C" wp14:editId="2EF2DD35">
                                        <wp:extent cx="1016635" cy="520065"/>
                                        <wp:effectExtent l="0" t="0" r="0" b="0"/>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3">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06A4E476" w14:textId="2E04C98A" w:rsidR="008D4D17" w:rsidRPr="00D55628" w:rsidRDefault="008D4D17" w:rsidP="00D55628">
                                  <w:r w:rsidRPr="00D55628">
                                    <w:rPr>
                                      <w:noProof/>
                                    </w:rPr>
                                    <w:drawing>
                                      <wp:inline distT="0" distB="0" distL="0" distR="0" wp14:anchorId="121640FD" wp14:editId="13343E6E">
                                        <wp:extent cx="1016635" cy="520065"/>
                                        <wp:effectExtent l="0" t="0" r="0" b="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3">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7EDD3BF6" w14:textId="08B49106" w:rsidR="008D4D17" w:rsidRPr="00D55628" w:rsidRDefault="008D4D17" w:rsidP="00D55628">
                                  <w:r w:rsidRPr="00D55628">
                                    <w:rPr>
                                      <w:noProof/>
                                    </w:rPr>
                                    <w:drawing>
                                      <wp:inline distT="0" distB="0" distL="0" distR="0" wp14:anchorId="0AB33659" wp14:editId="334286ED">
                                        <wp:extent cx="1016635" cy="520065"/>
                                        <wp:effectExtent l="0" t="0" r="0" b="0"/>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3">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085235F2" w14:textId="122C3726" w:rsidR="008D4D17" w:rsidRPr="00D55628" w:rsidRDefault="008D4D17" w:rsidP="00D55628">
                                  <w:r w:rsidRPr="00D55628">
                                    <w:rPr>
                                      <w:noProof/>
                                    </w:rPr>
                                    <w:drawing>
                                      <wp:inline distT="0" distB="0" distL="0" distR="0" wp14:anchorId="2B089DCE" wp14:editId="7FD0C6D2">
                                        <wp:extent cx="1016635" cy="520065"/>
                                        <wp:effectExtent l="0" t="0" r="0" b="0"/>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3">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04DA6A67" w14:textId="77777777" w:rsidR="008D4D17" w:rsidRPr="00D55628" w:rsidRDefault="008D4D17" w:rsidP="00D55628">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31A75D" id="InsideCoverCoBrand" o:spid="_x0000_s1034" type="#_x0000_t202" alt="Title: Co-Branding Logos" style="position:absolute;margin-left:0;margin-top:0;width:595.5pt;height:126.75pt;z-index:251653120;visibility:hidden;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" filled="f" stroked="f" strokeweight=".5pt">
                <v:textbox style="mso-fit-shape-to-text:t" inset="20mm,17mm,,0">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8D4D17" w:rsidRPr="00AB780B" w14:paraId="54EC35D7" w14:textId="77777777" w:rsidTr="00DC7231">
                        <w:trPr>
                          <w:trHeight w:hRule="exact" w:val="1247"/>
                          <w:tblCellSpacing w:w="71" w:type="dxa"/>
                        </w:trPr>
                        <w:tc>
                          <w:tcPr>
                            <w:tcW w:w="1601" w:type="dxa"/>
                            <w:vAlign w:val="center"/>
                          </w:tcPr>
                          <w:p w14:paraId="0EAFBAFB" w14:textId="4A3D5578" w:rsidR="008D4D17" w:rsidRPr="00D55628" w:rsidRDefault="008D4D17" w:rsidP="00D55628">
                            <w:r w:rsidRPr="00D55628">
                              <w:rPr>
                                <w:noProof/>
                              </w:rPr>
                              <w:drawing>
                                <wp:inline distT="0" distB="0" distL="0" distR="0" wp14:anchorId="2464E30C" wp14:editId="2EF2DD35">
                                  <wp:extent cx="1016635" cy="520065"/>
                                  <wp:effectExtent l="0" t="0" r="0" b="0"/>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3">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06A4E476" w14:textId="2E04C98A" w:rsidR="008D4D17" w:rsidRPr="00D55628" w:rsidRDefault="008D4D17" w:rsidP="00D55628">
                            <w:r w:rsidRPr="00D55628">
                              <w:rPr>
                                <w:noProof/>
                              </w:rPr>
                              <w:drawing>
                                <wp:inline distT="0" distB="0" distL="0" distR="0" wp14:anchorId="121640FD" wp14:editId="13343E6E">
                                  <wp:extent cx="1016635" cy="520065"/>
                                  <wp:effectExtent l="0" t="0" r="0" b="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3">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7EDD3BF6" w14:textId="08B49106" w:rsidR="008D4D17" w:rsidRPr="00D55628" w:rsidRDefault="008D4D17" w:rsidP="00D55628">
                            <w:r w:rsidRPr="00D55628">
                              <w:rPr>
                                <w:noProof/>
                              </w:rPr>
                              <w:drawing>
                                <wp:inline distT="0" distB="0" distL="0" distR="0" wp14:anchorId="0AB33659" wp14:editId="334286ED">
                                  <wp:extent cx="1016635" cy="520065"/>
                                  <wp:effectExtent l="0" t="0" r="0" b="0"/>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3">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085235F2" w14:textId="122C3726" w:rsidR="008D4D17" w:rsidRPr="00D55628" w:rsidRDefault="008D4D17" w:rsidP="00D55628">
                            <w:r w:rsidRPr="00D55628">
                              <w:rPr>
                                <w:noProof/>
                              </w:rPr>
                              <w:drawing>
                                <wp:inline distT="0" distB="0" distL="0" distR="0" wp14:anchorId="2B089DCE" wp14:editId="7FD0C6D2">
                                  <wp:extent cx="1016635" cy="520065"/>
                                  <wp:effectExtent l="0" t="0" r="0" b="0"/>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3">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04DA6A67" w14:textId="77777777" w:rsidR="008D4D17" w:rsidRPr="00D55628" w:rsidRDefault="008D4D17" w:rsidP="00D55628">
                      <w:pPr>
                        <w:pStyle w:val="xDisclaimerText"/>
                      </w:pPr>
                    </w:p>
                  </w:txbxContent>
                </v:textbox>
                <w10:wrap type="topAndBottom" anchorx="page" anchory="page"/>
              </v:shape>
            </w:pict>
          </mc:Fallback>
        </mc:AlternateContent>
      </w:r>
      <w:r w:rsidR="00AB780B" w:rsidRPr="00D55628">
        <w:t>Acknowledgements</w:t>
      </w:r>
    </w:p>
    <w:p w14:paraId="18E345AF" w14:textId="36A929CF" w:rsidR="00BE32C5" w:rsidRDefault="00BE32C5" w:rsidP="00810C40">
      <w:pPr>
        <w:pStyle w:val="SmallBodyText"/>
      </w:pPr>
      <w:r>
        <w:t>DELWP acknowledges the contribution to these guidelines from a range of industry professionals and Victorian water industry participants, including</w:t>
      </w:r>
      <w:r w:rsidR="004E33C3">
        <w:t xml:space="preserve"> but not necessarily limited to</w:t>
      </w:r>
      <w:r>
        <w:t>:</w:t>
      </w:r>
    </w:p>
    <w:p w14:paraId="1F9BFE99" w14:textId="1A63E61A" w:rsidR="00851373" w:rsidRDefault="00BE32C5" w:rsidP="003A78FD">
      <w:pPr>
        <w:pStyle w:val="SmallBodyText"/>
      </w:pPr>
      <w:r>
        <w:t xml:space="preserve">Water Corporation representatives who provided technical perspectives and water sector expertise through participation </w:t>
      </w:r>
      <w:r w:rsidR="0080338C">
        <w:t xml:space="preserve">on the Project Control Board and in </w:t>
      </w:r>
      <w:r>
        <w:t>workshops that informed the development of the</w:t>
      </w:r>
      <w:r w:rsidR="00B859F6">
        <w:t xml:space="preserve"> guidelines scoping paper and </w:t>
      </w:r>
      <w:r w:rsidR="008804F8">
        <w:t xml:space="preserve">guidelines </w:t>
      </w:r>
      <w:r w:rsidR="00CC1499">
        <w:t>section</w:t>
      </w:r>
      <w:r w:rsidR="008804F8">
        <w:t xml:space="preserve"> content</w:t>
      </w:r>
      <w:r>
        <w:t xml:space="preserve">, and other </w:t>
      </w:r>
      <w:r w:rsidR="008804F8">
        <w:t>industry</w:t>
      </w:r>
      <w:r>
        <w:t xml:space="preserve"> experts who </w:t>
      </w:r>
      <w:r w:rsidR="008804F8">
        <w:t>helped review draft guidelines</w:t>
      </w:r>
      <w:r>
        <w:t xml:space="preserve">, including staff from </w:t>
      </w:r>
      <w:r w:rsidR="005B3A21">
        <w:t>DELWP</w:t>
      </w:r>
      <w:r>
        <w:t>;</w:t>
      </w:r>
      <w:r w:rsidR="00CE3779">
        <w:t xml:space="preserve"> and</w:t>
      </w:r>
    </w:p>
    <w:p w14:paraId="39F53568" w14:textId="59B37943" w:rsidR="00CE3779" w:rsidRDefault="00BE32C5" w:rsidP="003A78FD">
      <w:pPr>
        <w:pStyle w:val="SmallBodyText"/>
      </w:pPr>
      <w:r>
        <w:t xml:space="preserve">Consultants from </w:t>
      </w:r>
      <w:r w:rsidR="00CE3779">
        <w:t>Jacobs Pty Ltd</w:t>
      </w:r>
      <w:r>
        <w:t xml:space="preserve"> who provided </w:t>
      </w:r>
      <w:r w:rsidR="00CE3779">
        <w:t>significant project management expertise and advi</w:t>
      </w:r>
      <w:r w:rsidR="00E00F8D">
        <w:t>c</w:t>
      </w:r>
      <w:r w:rsidR="00CE3779">
        <w:t>e</w:t>
      </w:r>
      <w:r w:rsidR="005B3A21">
        <w:t xml:space="preserve"> crucial to the development of this document</w:t>
      </w:r>
      <w:r>
        <w:t>.</w:t>
      </w:r>
    </w:p>
    <w:p w14:paraId="21CF5635" w14:textId="7A2C24D5" w:rsidR="00BE32C5" w:rsidRDefault="00BE32C5" w:rsidP="00CE3779">
      <w:pPr>
        <w:pStyle w:val="SmallBodyText"/>
      </w:pPr>
      <w:r>
        <w:t xml:space="preserve">Any questions on these guidelines should be directed to </w:t>
      </w:r>
      <w:hyperlink r:id="rId43" w:history="1">
        <w:r w:rsidR="00E00F8D" w:rsidRPr="00E00F8D">
          <w:rPr>
            <w:rStyle w:val="Hyperlink"/>
          </w:rPr>
          <w:t>water.climatechange@delwp.vic.gov.au</w:t>
        </w:r>
      </w:hyperlink>
      <w:r w:rsidR="00386F8A">
        <w:t xml:space="preserve"> </w:t>
      </w:r>
    </w:p>
    <w:p w14:paraId="149FB30C" w14:textId="77777777" w:rsidR="0045205F" w:rsidRDefault="0045205F" w:rsidP="00810C40">
      <w:pPr>
        <w:pStyle w:val="SmallBodyText"/>
      </w:pPr>
    </w:p>
    <w:p w14:paraId="5A3D983B" w14:textId="6F11E075" w:rsidR="00BF162E" w:rsidRDefault="00BF162E" w:rsidP="00446920">
      <w:pPr>
        <w:pStyle w:val="SmallBodyText"/>
      </w:pPr>
    </w:p>
    <w:p w14:paraId="541ECE8C" w14:textId="3CE6B856" w:rsidR="00912028" w:rsidRDefault="00912028" w:rsidP="00446920">
      <w:pPr>
        <w:pStyle w:val="SmallBodyText"/>
      </w:pPr>
    </w:p>
    <w:p w14:paraId="7A3A8F29" w14:textId="33930285" w:rsidR="00912028" w:rsidRDefault="00912028" w:rsidP="00446920">
      <w:pPr>
        <w:pStyle w:val="SmallBodyText"/>
      </w:pPr>
    </w:p>
    <w:p w14:paraId="6AE0EA37" w14:textId="77777777" w:rsidR="002B132D" w:rsidRDefault="002B132D" w:rsidP="00446920">
      <w:pPr>
        <w:pStyle w:val="SmallBodyText"/>
      </w:pPr>
    </w:p>
    <w:p w14:paraId="0EB66D2E" w14:textId="77777777" w:rsidR="002B132D" w:rsidRDefault="002B132D" w:rsidP="00446920">
      <w:pPr>
        <w:pStyle w:val="SmallBodyText"/>
      </w:pPr>
    </w:p>
    <w:p w14:paraId="6AC9D556" w14:textId="77777777" w:rsidR="002B132D" w:rsidRDefault="002B132D" w:rsidP="00446920">
      <w:pPr>
        <w:pStyle w:val="SmallBodyText"/>
      </w:pPr>
    </w:p>
    <w:p w14:paraId="29D46E14" w14:textId="77777777" w:rsidR="00912028" w:rsidRDefault="00912028" w:rsidP="00446920">
      <w:pPr>
        <w:pStyle w:val="SmallBodyText"/>
      </w:pPr>
    </w:p>
    <w:tbl>
      <w:tblPr>
        <w:tblStyle w:val="TableAsPlaceholder"/>
        <w:tblpPr w:leftFromText="181" w:rightFromText="181" w:horzAnchor="margin" w:tblpYSpec="bottom"/>
        <w:tblOverlap w:val="never"/>
        <w:tblW w:w="5000" w:type="pct"/>
        <w:tblCellMar>
          <w:right w:w="57" w:type="dxa"/>
        </w:tblCellMar>
        <w:tblLook w:val="0600" w:firstRow="0" w:lastRow="0" w:firstColumn="0" w:lastColumn="0" w:noHBand="1" w:noVBand="1"/>
      </w:tblPr>
      <w:tblGrid>
        <w:gridCol w:w="9639"/>
      </w:tblGrid>
      <w:tr w:rsidR="007A4821" w14:paraId="723F5DAC" w14:textId="77777777" w:rsidTr="007A4821">
        <w:tc>
          <w:tcPr>
            <w:tcW w:w="5000" w:type="pct"/>
            <w:shd w:val="clear" w:color="auto" w:fill="E5F7F6"/>
            <w:tcMar>
              <w:top w:w="0" w:type="dxa"/>
              <w:right w:w="0" w:type="dxa"/>
            </w:tcMar>
            <w:vAlign w:val="bottom"/>
          </w:tcPr>
          <w:p w14:paraId="0805FC62" w14:textId="77777777" w:rsidR="007A4821" w:rsidRPr="00035BAD" w:rsidRDefault="007A4821" w:rsidP="007A4821">
            <w:pPr>
              <w:pStyle w:val="xDisclaimertext6"/>
              <w:framePr w:hSpace="0" w:wrap="auto" w:hAnchor="text" w:yAlign="inline"/>
              <w:suppressOverlap w:val="0"/>
            </w:pPr>
            <w:bookmarkStart w:id="1" w:name="_AboriginalAcknowledgement"/>
            <w:bookmarkEnd w:id="1"/>
            <w:r w:rsidRPr="00035BAD">
              <w:rPr>
                <w:noProof/>
              </w:rPr>
              <w:drawing>
                <wp:anchor distT="0" distB="0" distL="114300" distR="114300" simplePos="0" relativeHeight="251655168" behindDoc="0" locked="1" layoutInCell="1" allowOverlap="1" wp14:anchorId="386A81E7" wp14:editId="5E271C74">
                  <wp:simplePos x="0" y="0"/>
                  <wp:positionH relativeFrom="margin">
                    <wp:align>right</wp:align>
                  </wp:positionH>
                  <wp:positionV relativeFrom="margin">
                    <wp:align>bottom</wp:align>
                  </wp:positionV>
                  <wp:extent cx="2408129" cy="1603387"/>
                  <wp:effectExtent l="0" t="0" r="0" b="0"/>
                  <wp:wrapNone/>
                  <wp:docPr id="68" name="AboriginalAcknowled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side cover image.png"/>
                          <pic:cNvPicPr/>
                        </pic:nvPicPr>
                        <pic:blipFill>
                          <a:blip r:embed="rId44" cstate="email">
                            <a:extLst>
                              <a:ext uri="{28A0092B-C50C-407E-A947-70E740481C1C}">
                                <a14:useLocalDpi xmlns:a14="http://schemas.microsoft.com/office/drawing/2010/main"/>
                              </a:ext>
                            </a:extLst>
                          </a:blip>
                          <a:stretch>
                            <a:fillRect/>
                          </a:stretch>
                        </pic:blipFill>
                        <pic:spPr>
                          <a:xfrm>
                            <a:off x="0" y="0"/>
                            <a:ext cx="2408400" cy="1602000"/>
                          </a:xfrm>
                          <a:prstGeom prst="rect">
                            <a:avLst/>
                          </a:prstGeom>
                        </pic:spPr>
                      </pic:pic>
                    </a:graphicData>
                  </a:graphic>
                  <wp14:sizeRelH relativeFrom="page">
                    <wp14:pctWidth>0</wp14:pctWidth>
                  </wp14:sizeRelH>
                  <wp14:sizeRelV relativeFrom="page">
                    <wp14:pctHeight>0</wp14:pctHeight>
                  </wp14:sizeRelV>
                </wp:anchor>
              </w:drawing>
            </w:r>
            <w:r w:rsidRPr="00035BAD">
              <w:t>Acknowledgment</w:t>
            </w:r>
          </w:p>
          <w:p w14:paraId="68AFF31F" w14:textId="77777777" w:rsidR="007A4821" w:rsidRDefault="007A4821" w:rsidP="007A4821">
            <w:pPr>
              <w:pStyle w:val="xDisclaimertext4"/>
              <w:framePr w:hSpace="0" w:wrap="auto" w:hAnchor="text" w:yAlign="inline"/>
              <w:suppressOverlap w:val="0"/>
            </w:pPr>
            <w:r>
              <w:t xml:space="preserve">We acknowledge and respect Victorian Traditional Owners as the original custodians of Victoria's land and waters, their unique ability to care for Country and deep spiritual connection to it. We honour Elders past and present whose knowledge and wisdom has ensured the continuation of culture and traditional practices. </w:t>
            </w:r>
          </w:p>
          <w:p w14:paraId="410EDCF4" w14:textId="77777777" w:rsidR="007A4821" w:rsidRDefault="007A4821" w:rsidP="007A4821">
            <w:pPr>
              <w:pStyle w:val="xDisclaimertext5"/>
              <w:framePr w:hSpace="0" w:wrap="auto" w:hAnchor="text" w:yAlign="inline"/>
              <w:suppressOverlap w:val="0"/>
            </w:pPr>
            <w: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tc>
      </w:tr>
      <w:tr w:rsidR="00C30D8E" w14:paraId="5E47641F" w14:textId="77777777" w:rsidTr="002B132D">
        <w:trPr>
          <w:trHeight w:val="3067"/>
        </w:trPr>
        <w:tc>
          <w:tcPr>
            <w:tcW w:w="5000" w:type="pct"/>
            <w:tcMar>
              <w:top w:w="227" w:type="dxa"/>
            </w:tcMar>
            <w:vAlign w:val="bottom"/>
          </w:tcPr>
          <w:p w14:paraId="03F971F2" w14:textId="496BCB04" w:rsidR="009E7150" w:rsidRPr="00D55628" w:rsidRDefault="009E7150" w:rsidP="00DF7CB7">
            <w:pPr>
              <w:pStyle w:val="xDisclaimertext3"/>
            </w:pPr>
            <w:r>
              <w:t xml:space="preserve">© The State of Victoria Department of Environment, Land, Water and Planning </w:t>
            </w:r>
            <w:r w:rsidR="009A7E1D">
              <w:t>2022</w:t>
            </w:r>
          </w:p>
          <w:p w14:paraId="1394F81B" w14:textId="0A8E0A60" w:rsidR="009E7150" w:rsidRPr="00D55628" w:rsidRDefault="009E7150" w:rsidP="00DF7CB7">
            <w:pPr>
              <w:pStyle w:val="xDisclaimertext3"/>
            </w:pPr>
            <w:bookmarkStart w:id="2" w:name="_CreativeCommonsMarker"/>
            <w:bookmarkEnd w:id="2"/>
            <w:r w:rsidRPr="00D55628">
              <w:rPr>
                <w:noProof/>
              </w:rPr>
              <w:drawing>
                <wp:anchor distT="0" distB="0" distL="114300" distR="114300" simplePos="0" relativeHeight="251652096" behindDoc="0" locked="1" layoutInCell="1" allowOverlap="1" wp14:anchorId="3316A657" wp14:editId="660587A9">
                  <wp:simplePos x="0" y="0"/>
                  <wp:positionH relativeFrom="column">
                    <wp:posOffset>3810</wp:posOffset>
                  </wp:positionH>
                  <wp:positionV relativeFrom="paragraph">
                    <wp:posOffset>-115570</wp:posOffset>
                  </wp:positionV>
                  <wp:extent cx="889000" cy="320040"/>
                  <wp:effectExtent l="0" t="0" r="0" b="0"/>
                  <wp:wrapSquare wrapText="bothSides"/>
                  <wp:docPr id="18" name="CC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45">
                            <a:extLst>
                              <a:ext uri="{28A0092B-C50C-407E-A947-70E740481C1C}">
                                <a14:useLocalDpi xmlns:a14="http://schemas.microsoft.com/office/drawing/2010/main"/>
                              </a:ext>
                            </a:extLst>
                          </a:blip>
                          <a:stretch>
                            <a:fillRect/>
                          </a:stretch>
                        </pic:blipFill>
                        <pic:spPr>
                          <a:xfrm>
                            <a:off x="0" y="0"/>
                            <a:ext cx="889000" cy="320040"/>
                          </a:xfrm>
                          <a:prstGeom prst="rect">
                            <a:avLst/>
                          </a:prstGeom>
                        </pic:spPr>
                      </pic:pic>
                    </a:graphicData>
                  </a:graphic>
                  <wp14:sizeRelH relativeFrom="page">
                    <wp14:pctWidth>0</wp14:pctWidth>
                  </wp14:sizeRelH>
                  <wp14:sizeRelV relativeFrom="page">
                    <wp14:pctHeight>0</wp14:pctHeight>
                  </wp14:sizeRelV>
                </wp:anchor>
              </w:drawing>
            </w:r>
            <w: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46" w:history="1">
              <w:r w:rsidRPr="00D55628">
                <w:t>http://creativecommons.org/licenses/by/4.0/</w:t>
              </w:r>
            </w:hyperlink>
            <w:r w:rsidRPr="00D55628">
              <w:t xml:space="preserve"> </w:t>
            </w:r>
          </w:p>
          <w:p w14:paraId="4F92FD52" w14:textId="5D8330EB" w:rsidR="009E7150" w:rsidRPr="00D55628" w:rsidRDefault="009E7150" w:rsidP="00DF7CB7">
            <w:pPr>
              <w:pStyle w:val="xDisclaimertext3"/>
            </w:pPr>
            <w:r w:rsidRPr="00FC282E">
              <w:t xml:space="preserve">ISBN </w:t>
            </w:r>
            <w:r w:rsidR="00FC282E" w:rsidRPr="00FC282E">
              <w:t>978-1-76136-048-0 (pdf/online/MS word)</w:t>
            </w:r>
            <w:r w:rsidR="00582647">
              <w:t xml:space="preserve"> </w:t>
            </w:r>
          </w:p>
          <w:p w14:paraId="550D104C" w14:textId="326BDA21" w:rsidR="009E7150" w:rsidRPr="00D55628" w:rsidRDefault="009E7150" w:rsidP="00DF7CB7">
            <w:pPr>
              <w:pStyle w:val="xDisclaimerText"/>
            </w:pPr>
          </w:p>
          <w:p w14:paraId="713727D2" w14:textId="77777777" w:rsidR="009E7150" w:rsidRPr="00D55628" w:rsidRDefault="009E7150" w:rsidP="00DF7CB7">
            <w:pPr>
              <w:pStyle w:val="xDisclaimerHeading"/>
            </w:pPr>
            <w:r>
              <w:t>Disclaimer</w:t>
            </w:r>
          </w:p>
          <w:p w14:paraId="6BFF98ED" w14:textId="77777777" w:rsidR="009E7150" w:rsidRPr="00D55628" w:rsidRDefault="009E7150" w:rsidP="00DF7CB7">
            <w:pPr>
              <w:pStyle w:val="xDisclaimerText"/>
            </w:pPr>
            <w:r>
              <w:t>This publication may be of assistance to you but the State of Victoria</w:t>
            </w:r>
            <w:r w:rsidRPr="00D55628">
              <w:t xml:space="preserve">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479A9CD4" w14:textId="77777777" w:rsidR="009E7150" w:rsidRPr="00D55628" w:rsidRDefault="009E7150" w:rsidP="002B132D">
            <w:pPr>
              <w:pStyle w:val="xDisclaimerHeading"/>
            </w:pPr>
            <w:r w:rsidRPr="0084503F">
              <w:t>Accessibility</w:t>
            </w:r>
          </w:p>
          <w:p w14:paraId="117F5E0A" w14:textId="67A22899" w:rsidR="004D2591" w:rsidRPr="00D55628" w:rsidRDefault="007A4821" w:rsidP="00DF7CB7">
            <w:pPr>
              <w:pStyle w:val="xAccessibilityText"/>
            </w:pPr>
            <w:r>
              <w:t>If you would like to receive this publication in an alternative format, please teleph</w:t>
            </w:r>
            <w:r w:rsidRPr="00D55628">
              <w:t>one the DELWP Customer Service Centre on 136186, email </w:t>
            </w:r>
            <w:hyperlink r:id="rId47" w:history="1">
              <w:r w:rsidRPr="00D55628">
                <w:t>customer.service@delwp.vic.gov.au</w:t>
              </w:r>
            </w:hyperlink>
            <w:r w:rsidR="00CA1FE9">
              <w:t xml:space="preserve"> </w:t>
            </w:r>
            <w:r w:rsidRPr="00D55628">
              <w:t xml:space="preserve">or via the National Relay Service on 133 677 </w:t>
            </w:r>
            <w:hyperlink r:id="rId48" w:history="1">
              <w:r w:rsidRPr="00D55628">
                <w:t>www.relayservice.com.au</w:t>
              </w:r>
            </w:hyperlink>
            <w:r w:rsidRPr="00D55628">
              <w:t xml:space="preserve">. This document is also available on the internet at </w:t>
            </w:r>
            <w:hyperlink r:id="rId49" w:history="1">
              <w:r w:rsidRPr="00D55628">
                <w:t>www.delwp.vic.gov.au</w:t>
              </w:r>
            </w:hyperlink>
            <w:r w:rsidRPr="00D55628">
              <w:t>.</w:t>
            </w:r>
          </w:p>
        </w:tc>
      </w:tr>
    </w:tbl>
    <w:p w14:paraId="73D8E5D4" w14:textId="77777777" w:rsidR="00AB780B" w:rsidDel="00854D46" w:rsidRDefault="00AB780B"/>
    <w:p w14:paraId="62F5FDC9" w14:textId="77777777" w:rsidR="004561E6" w:rsidRDefault="004561E6">
      <w:pPr>
        <w:sectPr w:rsidR="004561E6" w:rsidSect="00E1742F">
          <w:headerReference w:type="even" r:id="rId50"/>
          <w:headerReference w:type="default" r:id="rId51"/>
          <w:footerReference w:type="even" r:id="rId52"/>
          <w:headerReference w:type="first" r:id="rId53"/>
          <w:footerReference w:type="first" r:id="rId54"/>
          <w:pgSz w:w="11907" w:h="16840" w:code="9"/>
          <w:pgMar w:top="2268" w:right="1134" w:bottom="1134" w:left="1134" w:header="284" w:footer="284" w:gutter="0"/>
          <w:cols w:space="708"/>
          <w:titlePg/>
          <w:docGrid w:linePitch="360"/>
        </w:sectPr>
      </w:pPr>
    </w:p>
    <w:bookmarkStart w:id="3" w:name="_Hlk97063007" w:displacedByCustomXml="next"/>
    <w:bookmarkEnd w:id="3" w:displacedByCustomXml="next"/>
    <w:bookmarkStart w:id="4" w:name="_Toc106737368" w:displacedByCustomXml="next"/>
    <w:bookmarkStart w:id="5" w:name="_Toc106737041" w:displacedByCustomXml="next"/>
    <w:bookmarkStart w:id="6" w:name="_Toc103113918" w:displacedByCustomXml="next"/>
    <w:bookmarkStart w:id="7" w:name="_Toc102486074" w:displacedByCustomXml="next"/>
    <w:bookmarkStart w:id="8" w:name="_Toc99399936" w:displacedByCustomXml="next"/>
    <w:bookmarkStart w:id="9" w:name="_Toc99366562" w:displacedByCustomXml="next"/>
    <w:bookmarkStart w:id="10" w:name="_Toc99364258" w:displacedByCustomXml="next"/>
    <w:bookmarkStart w:id="11" w:name="_Toc97893263" w:displacedByCustomXml="next"/>
    <w:sdt>
      <w:sdtPr>
        <w:rPr>
          <w:b w:val="0"/>
          <w:color w:val="363534" w:themeColor="text1"/>
          <w:sz w:val="20"/>
          <w:szCs w:val="20"/>
        </w:rPr>
        <w:id w:val="-1477525477"/>
        <w:docPartObj>
          <w:docPartGallery w:val="Table of Contents"/>
          <w:docPartUnique/>
        </w:docPartObj>
      </w:sdtPr>
      <w:sdtEndPr>
        <w:rPr>
          <w:bCs/>
          <w:noProof/>
        </w:rPr>
      </w:sdtEndPr>
      <w:sdtContent>
        <w:p w14:paraId="18162C2E" w14:textId="5EFDDF1A" w:rsidR="00041451" w:rsidRDefault="00041451">
          <w:pPr>
            <w:pStyle w:val="TOCHeading"/>
            <w:framePr w:wrap="around"/>
          </w:pPr>
          <w:r>
            <w:t>Contents</w:t>
          </w:r>
          <w:bookmarkStart w:id="12" w:name="_TOCMarker"/>
          <w:bookmarkEnd w:id="12"/>
        </w:p>
        <w:p w14:paraId="0F34C99D" w14:textId="7A28BFFD" w:rsidR="003A78FD" w:rsidRDefault="00604469">
          <w:pPr>
            <w:pStyle w:val="TOC1"/>
            <w:rPr>
              <w:rFonts w:eastAsiaTheme="minorEastAsia" w:cstheme="minorBidi"/>
              <w:b w:val="0"/>
              <w:color w:val="auto"/>
              <w:sz w:val="22"/>
              <w:szCs w:val="22"/>
            </w:rPr>
          </w:pPr>
          <w:r>
            <w:rPr>
              <w:b w:val="0"/>
            </w:rPr>
            <w:fldChar w:fldCharType="begin"/>
          </w:r>
          <w:r>
            <w:rPr>
              <w:b w:val="0"/>
            </w:rPr>
            <w:instrText xml:space="preserve"> TOC \o "1-2" \h \z \t "Heading 8,8,Section Heading,5" </w:instrText>
          </w:r>
          <w:r>
            <w:rPr>
              <w:b w:val="0"/>
            </w:rPr>
            <w:fldChar w:fldCharType="separate"/>
          </w:r>
          <w:hyperlink w:anchor="_Toc112247276" w:history="1">
            <w:r w:rsidR="003A78FD" w:rsidRPr="006D1ACE">
              <w:rPr>
                <w:rStyle w:val="Hyperlink"/>
              </w:rPr>
              <w:t>Executive Summary</w:t>
            </w:r>
            <w:r w:rsidR="003A78FD">
              <w:rPr>
                <w:webHidden/>
              </w:rPr>
              <w:tab/>
            </w:r>
            <w:r w:rsidR="003A78FD">
              <w:rPr>
                <w:webHidden/>
              </w:rPr>
              <w:fldChar w:fldCharType="begin"/>
            </w:r>
            <w:r w:rsidR="003A78FD">
              <w:rPr>
                <w:webHidden/>
              </w:rPr>
              <w:instrText xml:space="preserve"> PAGEREF _Toc112247276 \h </w:instrText>
            </w:r>
            <w:r w:rsidR="003A78FD">
              <w:rPr>
                <w:webHidden/>
              </w:rPr>
            </w:r>
            <w:r w:rsidR="003A78FD">
              <w:rPr>
                <w:webHidden/>
              </w:rPr>
              <w:fldChar w:fldCharType="separate"/>
            </w:r>
            <w:r w:rsidR="00C07B66">
              <w:rPr>
                <w:webHidden/>
              </w:rPr>
              <w:t>3</w:t>
            </w:r>
            <w:r w:rsidR="003A78FD">
              <w:rPr>
                <w:webHidden/>
              </w:rPr>
              <w:fldChar w:fldCharType="end"/>
            </w:r>
          </w:hyperlink>
        </w:p>
        <w:p w14:paraId="772750F7" w14:textId="440F975C" w:rsidR="003A78FD" w:rsidRDefault="00000000">
          <w:pPr>
            <w:pStyle w:val="TOC1"/>
            <w:rPr>
              <w:rFonts w:eastAsiaTheme="minorEastAsia" w:cstheme="minorBidi"/>
              <w:b w:val="0"/>
              <w:color w:val="auto"/>
              <w:sz w:val="22"/>
              <w:szCs w:val="22"/>
            </w:rPr>
          </w:pPr>
          <w:hyperlink w:anchor="_Toc112247277" w:history="1">
            <w:r w:rsidR="003A78FD" w:rsidRPr="006D1ACE">
              <w:rPr>
                <w:rStyle w:val="Hyperlink"/>
              </w:rPr>
              <w:t>Definitions and Abbreviations</w:t>
            </w:r>
            <w:r w:rsidR="003A78FD">
              <w:rPr>
                <w:webHidden/>
              </w:rPr>
              <w:tab/>
            </w:r>
            <w:r w:rsidR="003A78FD">
              <w:rPr>
                <w:webHidden/>
              </w:rPr>
              <w:fldChar w:fldCharType="begin"/>
            </w:r>
            <w:r w:rsidR="003A78FD">
              <w:rPr>
                <w:webHidden/>
              </w:rPr>
              <w:instrText xml:space="preserve"> PAGEREF _Toc112247277 \h </w:instrText>
            </w:r>
            <w:r w:rsidR="003A78FD">
              <w:rPr>
                <w:webHidden/>
              </w:rPr>
            </w:r>
            <w:r w:rsidR="003A78FD">
              <w:rPr>
                <w:webHidden/>
              </w:rPr>
              <w:fldChar w:fldCharType="separate"/>
            </w:r>
            <w:r w:rsidR="00C07B66">
              <w:rPr>
                <w:webHidden/>
              </w:rPr>
              <w:t>4</w:t>
            </w:r>
            <w:r w:rsidR="003A78FD">
              <w:rPr>
                <w:webHidden/>
              </w:rPr>
              <w:fldChar w:fldCharType="end"/>
            </w:r>
          </w:hyperlink>
        </w:p>
        <w:p w14:paraId="3A5A1821" w14:textId="027B0FDB" w:rsidR="003A78FD" w:rsidRDefault="00000000">
          <w:pPr>
            <w:pStyle w:val="TOC1"/>
            <w:rPr>
              <w:rFonts w:eastAsiaTheme="minorEastAsia" w:cstheme="minorBidi"/>
              <w:b w:val="0"/>
              <w:color w:val="auto"/>
              <w:sz w:val="22"/>
              <w:szCs w:val="22"/>
            </w:rPr>
          </w:pPr>
          <w:hyperlink w:anchor="_Toc112247278" w:history="1">
            <w:r w:rsidR="003A78FD" w:rsidRPr="006D1ACE">
              <w:rPr>
                <w:rStyle w:val="Hyperlink"/>
              </w:rPr>
              <w:t>1. Introduction</w:t>
            </w:r>
            <w:r w:rsidR="003A78FD">
              <w:rPr>
                <w:webHidden/>
              </w:rPr>
              <w:tab/>
            </w:r>
            <w:r w:rsidR="003A78FD">
              <w:rPr>
                <w:webHidden/>
              </w:rPr>
              <w:fldChar w:fldCharType="begin"/>
            </w:r>
            <w:r w:rsidR="003A78FD">
              <w:rPr>
                <w:webHidden/>
              </w:rPr>
              <w:instrText xml:space="preserve"> PAGEREF _Toc112247278 \h </w:instrText>
            </w:r>
            <w:r w:rsidR="003A78FD">
              <w:rPr>
                <w:webHidden/>
              </w:rPr>
            </w:r>
            <w:r w:rsidR="003A78FD">
              <w:rPr>
                <w:webHidden/>
              </w:rPr>
              <w:fldChar w:fldCharType="separate"/>
            </w:r>
            <w:r w:rsidR="00C07B66">
              <w:rPr>
                <w:webHidden/>
              </w:rPr>
              <w:t>9</w:t>
            </w:r>
            <w:r w:rsidR="003A78FD">
              <w:rPr>
                <w:webHidden/>
              </w:rPr>
              <w:fldChar w:fldCharType="end"/>
            </w:r>
          </w:hyperlink>
        </w:p>
        <w:p w14:paraId="2D5C8255" w14:textId="370D8537" w:rsidR="003A78FD" w:rsidRDefault="00000000">
          <w:pPr>
            <w:pStyle w:val="TOC2"/>
            <w:rPr>
              <w:rFonts w:eastAsiaTheme="minorEastAsia" w:cstheme="minorBidi"/>
              <w:b w:val="0"/>
              <w:color w:val="auto"/>
              <w:sz w:val="22"/>
              <w:szCs w:val="22"/>
            </w:rPr>
          </w:pPr>
          <w:hyperlink w:anchor="_Toc112247279" w:history="1">
            <w:r w:rsidR="003A78FD" w:rsidRPr="006D1ACE">
              <w:rPr>
                <w:rStyle w:val="Hyperlink"/>
              </w:rPr>
              <w:t>1.1 Overview</w:t>
            </w:r>
            <w:r w:rsidR="003A78FD">
              <w:rPr>
                <w:webHidden/>
              </w:rPr>
              <w:tab/>
            </w:r>
            <w:r w:rsidR="003A78FD">
              <w:rPr>
                <w:webHidden/>
              </w:rPr>
              <w:fldChar w:fldCharType="begin"/>
            </w:r>
            <w:r w:rsidR="003A78FD">
              <w:rPr>
                <w:webHidden/>
              </w:rPr>
              <w:instrText xml:space="preserve"> PAGEREF _Toc112247279 \h </w:instrText>
            </w:r>
            <w:r w:rsidR="003A78FD">
              <w:rPr>
                <w:webHidden/>
              </w:rPr>
            </w:r>
            <w:r w:rsidR="003A78FD">
              <w:rPr>
                <w:webHidden/>
              </w:rPr>
              <w:fldChar w:fldCharType="separate"/>
            </w:r>
            <w:r w:rsidR="00C07B66">
              <w:rPr>
                <w:webHidden/>
              </w:rPr>
              <w:t>9</w:t>
            </w:r>
            <w:r w:rsidR="003A78FD">
              <w:rPr>
                <w:webHidden/>
              </w:rPr>
              <w:fldChar w:fldCharType="end"/>
            </w:r>
          </w:hyperlink>
        </w:p>
        <w:p w14:paraId="5100B046" w14:textId="035E8E58" w:rsidR="003A78FD" w:rsidRDefault="00000000">
          <w:pPr>
            <w:pStyle w:val="TOC2"/>
            <w:rPr>
              <w:rFonts w:eastAsiaTheme="minorEastAsia" w:cstheme="minorBidi"/>
              <w:b w:val="0"/>
              <w:color w:val="auto"/>
              <w:sz w:val="22"/>
              <w:szCs w:val="22"/>
            </w:rPr>
          </w:pPr>
          <w:hyperlink w:anchor="_Toc112247280" w:history="1">
            <w:r w:rsidR="003A78FD" w:rsidRPr="006D1ACE">
              <w:rPr>
                <w:rStyle w:val="Hyperlink"/>
              </w:rPr>
              <w:t>1.2 Guidelines scope and primary audience</w:t>
            </w:r>
            <w:r w:rsidR="003A78FD">
              <w:rPr>
                <w:webHidden/>
              </w:rPr>
              <w:tab/>
            </w:r>
            <w:r w:rsidR="003A78FD">
              <w:rPr>
                <w:webHidden/>
              </w:rPr>
              <w:fldChar w:fldCharType="begin"/>
            </w:r>
            <w:r w:rsidR="003A78FD">
              <w:rPr>
                <w:webHidden/>
              </w:rPr>
              <w:instrText xml:space="preserve"> PAGEREF _Toc112247280 \h </w:instrText>
            </w:r>
            <w:r w:rsidR="003A78FD">
              <w:rPr>
                <w:webHidden/>
              </w:rPr>
            </w:r>
            <w:r w:rsidR="003A78FD">
              <w:rPr>
                <w:webHidden/>
              </w:rPr>
              <w:fldChar w:fldCharType="separate"/>
            </w:r>
            <w:r w:rsidR="00C07B66">
              <w:rPr>
                <w:webHidden/>
              </w:rPr>
              <w:t>9</w:t>
            </w:r>
            <w:r w:rsidR="003A78FD">
              <w:rPr>
                <w:webHidden/>
              </w:rPr>
              <w:fldChar w:fldCharType="end"/>
            </w:r>
          </w:hyperlink>
        </w:p>
        <w:p w14:paraId="22774C84" w14:textId="312E1D61" w:rsidR="003A78FD" w:rsidRDefault="00000000">
          <w:pPr>
            <w:pStyle w:val="TOC2"/>
            <w:rPr>
              <w:rFonts w:eastAsiaTheme="minorEastAsia" w:cstheme="minorBidi"/>
              <w:b w:val="0"/>
              <w:color w:val="auto"/>
              <w:sz w:val="22"/>
              <w:szCs w:val="22"/>
            </w:rPr>
          </w:pPr>
          <w:hyperlink w:anchor="_Toc112247281" w:history="1">
            <w:r w:rsidR="003A78FD" w:rsidRPr="006D1ACE">
              <w:rPr>
                <w:rStyle w:val="Hyperlink"/>
              </w:rPr>
              <w:t>1.3 Why are the Guidelines needed?</w:t>
            </w:r>
            <w:r w:rsidR="003A78FD">
              <w:rPr>
                <w:webHidden/>
              </w:rPr>
              <w:tab/>
            </w:r>
            <w:r w:rsidR="003A78FD">
              <w:rPr>
                <w:webHidden/>
              </w:rPr>
              <w:fldChar w:fldCharType="begin"/>
            </w:r>
            <w:r w:rsidR="003A78FD">
              <w:rPr>
                <w:webHidden/>
              </w:rPr>
              <w:instrText xml:space="preserve"> PAGEREF _Toc112247281 \h </w:instrText>
            </w:r>
            <w:r w:rsidR="003A78FD">
              <w:rPr>
                <w:webHidden/>
              </w:rPr>
            </w:r>
            <w:r w:rsidR="003A78FD">
              <w:rPr>
                <w:webHidden/>
              </w:rPr>
              <w:fldChar w:fldCharType="separate"/>
            </w:r>
            <w:r w:rsidR="00C07B66">
              <w:rPr>
                <w:webHidden/>
              </w:rPr>
              <w:t>10</w:t>
            </w:r>
            <w:r w:rsidR="003A78FD">
              <w:rPr>
                <w:webHidden/>
              </w:rPr>
              <w:fldChar w:fldCharType="end"/>
            </w:r>
          </w:hyperlink>
        </w:p>
        <w:p w14:paraId="55BF2AAF" w14:textId="50AE88CC" w:rsidR="003A78FD" w:rsidRDefault="00000000">
          <w:pPr>
            <w:pStyle w:val="TOC2"/>
            <w:rPr>
              <w:rFonts w:eastAsiaTheme="minorEastAsia" w:cstheme="minorBidi"/>
              <w:b w:val="0"/>
              <w:color w:val="auto"/>
              <w:sz w:val="22"/>
              <w:szCs w:val="22"/>
            </w:rPr>
          </w:pPr>
          <w:hyperlink w:anchor="_Toc112247282" w:history="1">
            <w:r w:rsidR="003A78FD" w:rsidRPr="006D1ACE">
              <w:rPr>
                <w:rStyle w:val="Hyperlink"/>
              </w:rPr>
              <w:t>1.4 These Guidelines in the context of Victoria’s legislative, policy and planning framework</w:t>
            </w:r>
            <w:r w:rsidR="003A78FD">
              <w:rPr>
                <w:webHidden/>
              </w:rPr>
              <w:tab/>
            </w:r>
            <w:r w:rsidR="003A78FD">
              <w:rPr>
                <w:webHidden/>
              </w:rPr>
              <w:fldChar w:fldCharType="begin"/>
            </w:r>
            <w:r w:rsidR="003A78FD">
              <w:rPr>
                <w:webHidden/>
              </w:rPr>
              <w:instrText xml:space="preserve"> PAGEREF _Toc112247282 \h </w:instrText>
            </w:r>
            <w:r w:rsidR="003A78FD">
              <w:rPr>
                <w:webHidden/>
              </w:rPr>
            </w:r>
            <w:r w:rsidR="003A78FD">
              <w:rPr>
                <w:webHidden/>
              </w:rPr>
              <w:fldChar w:fldCharType="separate"/>
            </w:r>
            <w:r w:rsidR="00C07B66">
              <w:rPr>
                <w:webHidden/>
              </w:rPr>
              <w:t>11</w:t>
            </w:r>
            <w:r w:rsidR="003A78FD">
              <w:rPr>
                <w:webHidden/>
              </w:rPr>
              <w:fldChar w:fldCharType="end"/>
            </w:r>
          </w:hyperlink>
        </w:p>
        <w:p w14:paraId="21D56766" w14:textId="1A747E7B" w:rsidR="003A78FD" w:rsidRDefault="00000000">
          <w:pPr>
            <w:pStyle w:val="TOC2"/>
            <w:rPr>
              <w:rFonts w:eastAsiaTheme="minorEastAsia" w:cstheme="minorBidi"/>
              <w:b w:val="0"/>
              <w:color w:val="auto"/>
              <w:sz w:val="22"/>
              <w:szCs w:val="22"/>
            </w:rPr>
          </w:pPr>
          <w:hyperlink w:anchor="_Toc112247283" w:history="1">
            <w:r w:rsidR="003A78FD" w:rsidRPr="006D1ACE">
              <w:rPr>
                <w:rStyle w:val="Hyperlink"/>
              </w:rPr>
              <w:t>1.5 How the Guidelines were developed and considerations for future updates</w:t>
            </w:r>
            <w:r w:rsidR="003A78FD">
              <w:rPr>
                <w:webHidden/>
              </w:rPr>
              <w:tab/>
            </w:r>
            <w:r w:rsidR="003A78FD">
              <w:rPr>
                <w:webHidden/>
              </w:rPr>
              <w:fldChar w:fldCharType="begin"/>
            </w:r>
            <w:r w:rsidR="003A78FD">
              <w:rPr>
                <w:webHidden/>
              </w:rPr>
              <w:instrText xml:space="preserve"> PAGEREF _Toc112247283 \h </w:instrText>
            </w:r>
            <w:r w:rsidR="003A78FD">
              <w:rPr>
                <w:webHidden/>
              </w:rPr>
            </w:r>
            <w:r w:rsidR="003A78FD">
              <w:rPr>
                <w:webHidden/>
              </w:rPr>
              <w:fldChar w:fldCharType="separate"/>
            </w:r>
            <w:r w:rsidR="00C07B66">
              <w:rPr>
                <w:webHidden/>
              </w:rPr>
              <w:t>17</w:t>
            </w:r>
            <w:r w:rsidR="003A78FD">
              <w:rPr>
                <w:webHidden/>
              </w:rPr>
              <w:fldChar w:fldCharType="end"/>
            </w:r>
          </w:hyperlink>
        </w:p>
        <w:p w14:paraId="12EC7625" w14:textId="60EA9086" w:rsidR="003A78FD" w:rsidRDefault="00000000">
          <w:pPr>
            <w:pStyle w:val="TOC2"/>
            <w:rPr>
              <w:rFonts w:eastAsiaTheme="minorEastAsia" w:cstheme="minorBidi"/>
              <w:b w:val="0"/>
              <w:color w:val="auto"/>
              <w:sz w:val="22"/>
              <w:szCs w:val="22"/>
            </w:rPr>
          </w:pPr>
          <w:hyperlink w:anchor="_Toc112247284" w:history="1">
            <w:r w:rsidR="003A78FD" w:rsidRPr="006D1ACE">
              <w:rPr>
                <w:rStyle w:val="Hyperlink"/>
              </w:rPr>
              <w:t>1.6 How to use the Guidelines</w:t>
            </w:r>
            <w:r w:rsidR="003A78FD">
              <w:rPr>
                <w:webHidden/>
              </w:rPr>
              <w:tab/>
            </w:r>
            <w:r w:rsidR="003A78FD">
              <w:rPr>
                <w:webHidden/>
              </w:rPr>
              <w:fldChar w:fldCharType="begin"/>
            </w:r>
            <w:r w:rsidR="003A78FD">
              <w:rPr>
                <w:webHidden/>
              </w:rPr>
              <w:instrText xml:space="preserve"> PAGEREF _Toc112247284 \h </w:instrText>
            </w:r>
            <w:r w:rsidR="003A78FD">
              <w:rPr>
                <w:webHidden/>
              </w:rPr>
            </w:r>
            <w:r w:rsidR="003A78FD">
              <w:rPr>
                <w:webHidden/>
              </w:rPr>
              <w:fldChar w:fldCharType="separate"/>
            </w:r>
            <w:r w:rsidR="00C07B66">
              <w:rPr>
                <w:webHidden/>
              </w:rPr>
              <w:t>17</w:t>
            </w:r>
            <w:r w:rsidR="003A78FD">
              <w:rPr>
                <w:webHidden/>
              </w:rPr>
              <w:fldChar w:fldCharType="end"/>
            </w:r>
          </w:hyperlink>
        </w:p>
        <w:p w14:paraId="147D24DD" w14:textId="12306B98" w:rsidR="003A78FD" w:rsidRDefault="00000000">
          <w:pPr>
            <w:pStyle w:val="TOC1"/>
            <w:rPr>
              <w:rFonts w:eastAsiaTheme="minorEastAsia" w:cstheme="minorBidi"/>
              <w:b w:val="0"/>
              <w:color w:val="auto"/>
              <w:sz w:val="22"/>
              <w:szCs w:val="22"/>
            </w:rPr>
          </w:pPr>
          <w:hyperlink w:anchor="_Toc112247285" w:history="1">
            <w:r w:rsidR="003A78FD" w:rsidRPr="006D1ACE">
              <w:rPr>
                <w:rStyle w:val="Hyperlink"/>
              </w:rPr>
              <w:t>2. What is happening? Establishing the context for managing climate change</w:t>
            </w:r>
            <w:r w:rsidR="003A78FD">
              <w:rPr>
                <w:webHidden/>
              </w:rPr>
              <w:tab/>
            </w:r>
            <w:r w:rsidR="003A78FD">
              <w:rPr>
                <w:webHidden/>
              </w:rPr>
              <w:fldChar w:fldCharType="begin"/>
            </w:r>
            <w:r w:rsidR="003A78FD">
              <w:rPr>
                <w:webHidden/>
              </w:rPr>
              <w:instrText xml:space="preserve"> PAGEREF _Toc112247285 \h </w:instrText>
            </w:r>
            <w:r w:rsidR="003A78FD">
              <w:rPr>
                <w:webHidden/>
              </w:rPr>
            </w:r>
            <w:r w:rsidR="003A78FD">
              <w:rPr>
                <w:webHidden/>
              </w:rPr>
              <w:fldChar w:fldCharType="separate"/>
            </w:r>
            <w:r w:rsidR="00C07B66">
              <w:rPr>
                <w:webHidden/>
              </w:rPr>
              <w:t>20</w:t>
            </w:r>
            <w:r w:rsidR="003A78FD">
              <w:rPr>
                <w:webHidden/>
              </w:rPr>
              <w:fldChar w:fldCharType="end"/>
            </w:r>
          </w:hyperlink>
        </w:p>
        <w:p w14:paraId="1FFBE756" w14:textId="15890617" w:rsidR="003A78FD" w:rsidRDefault="00000000">
          <w:pPr>
            <w:pStyle w:val="TOC2"/>
            <w:rPr>
              <w:rFonts w:eastAsiaTheme="minorEastAsia" w:cstheme="minorBidi"/>
              <w:b w:val="0"/>
              <w:color w:val="auto"/>
              <w:sz w:val="22"/>
              <w:szCs w:val="22"/>
            </w:rPr>
          </w:pPr>
          <w:hyperlink w:anchor="_Toc112247286" w:history="1">
            <w:r w:rsidR="003A78FD" w:rsidRPr="006D1ACE">
              <w:rPr>
                <w:rStyle w:val="Hyperlink"/>
              </w:rPr>
              <w:t>2.1 Wastewater systems considered within the Guidelines</w:t>
            </w:r>
            <w:r w:rsidR="003A78FD">
              <w:rPr>
                <w:webHidden/>
              </w:rPr>
              <w:tab/>
            </w:r>
            <w:r w:rsidR="003A78FD">
              <w:rPr>
                <w:webHidden/>
              </w:rPr>
              <w:fldChar w:fldCharType="begin"/>
            </w:r>
            <w:r w:rsidR="003A78FD">
              <w:rPr>
                <w:webHidden/>
              </w:rPr>
              <w:instrText xml:space="preserve"> PAGEREF _Toc112247286 \h </w:instrText>
            </w:r>
            <w:r w:rsidR="003A78FD">
              <w:rPr>
                <w:webHidden/>
              </w:rPr>
            </w:r>
            <w:r w:rsidR="003A78FD">
              <w:rPr>
                <w:webHidden/>
              </w:rPr>
              <w:fldChar w:fldCharType="separate"/>
            </w:r>
            <w:r w:rsidR="00C07B66">
              <w:rPr>
                <w:webHidden/>
              </w:rPr>
              <w:t>20</w:t>
            </w:r>
            <w:r w:rsidR="003A78FD">
              <w:rPr>
                <w:webHidden/>
              </w:rPr>
              <w:fldChar w:fldCharType="end"/>
            </w:r>
          </w:hyperlink>
        </w:p>
        <w:p w14:paraId="1DE698CC" w14:textId="64CA9EAC" w:rsidR="003A78FD" w:rsidRDefault="00000000">
          <w:pPr>
            <w:pStyle w:val="TOC2"/>
            <w:rPr>
              <w:rFonts w:eastAsiaTheme="minorEastAsia" w:cstheme="minorBidi"/>
              <w:b w:val="0"/>
              <w:color w:val="auto"/>
              <w:sz w:val="22"/>
              <w:szCs w:val="22"/>
            </w:rPr>
          </w:pPr>
          <w:hyperlink w:anchor="_Toc112247287" w:history="1">
            <w:r w:rsidR="003A78FD" w:rsidRPr="006D1ACE">
              <w:rPr>
                <w:rStyle w:val="Hyperlink"/>
              </w:rPr>
              <w:t>2.2 Governance, management and planning to consider climate change risk</w:t>
            </w:r>
            <w:r w:rsidR="003A78FD">
              <w:rPr>
                <w:webHidden/>
              </w:rPr>
              <w:tab/>
            </w:r>
            <w:r w:rsidR="003A78FD">
              <w:rPr>
                <w:webHidden/>
              </w:rPr>
              <w:fldChar w:fldCharType="begin"/>
            </w:r>
            <w:r w:rsidR="003A78FD">
              <w:rPr>
                <w:webHidden/>
              </w:rPr>
              <w:instrText xml:space="preserve"> PAGEREF _Toc112247287 \h </w:instrText>
            </w:r>
            <w:r w:rsidR="003A78FD">
              <w:rPr>
                <w:webHidden/>
              </w:rPr>
            </w:r>
            <w:r w:rsidR="003A78FD">
              <w:rPr>
                <w:webHidden/>
              </w:rPr>
              <w:fldChar w:fldCharType="separate"/>
            </w:r>
            <w:r w:rsidR="00C07B66">
              <w:rPr>
                <w:webHidden/>
              </w:rPr>
              <w:t>21</w:t>
            </w:r>
            <w:r w:rsidR="003A78FD">
              <w:rPr>
                <w:webHidden/>
              </w:rPr>
              <w:fldChar w:fldCharType="end"/>
            </w:r>
          </w:hyperlink>
        </w:p>
        <w:p w14:paraId="328099AF" w14:textId="5509D15C" w:rsidR="003A78FD" w:rsidRDefault="00000000">
          <w:pPr>
            <w:pStyle w:val="TOC2"/>
            <w:rPr>
              <w:rFonts w:eastAsiaTheme="minorEastAsia" w:cstheme="minorBidi"/>
              <w:b w:val="0"/>
              <w:color w:val="auto"/>
              <w:sz w:val="22"/>
              <w:szCs w:val="22"/>
            </w:rPr>
          </w:pPr>
          <w:hyperlink w:anchor="_Toc112247288" w:history="1">
            <w:r w:rsidR="003A78FD" w:rsidRPr="006D1ACE">
              <w:rPr>
                <w:rStyle w:val="Hyperlink"/>
              </w:rPr>
              <w:t>2.3 Climate and climate change hazards for wastewater systems</w:t>
            </w:r>
            <w:r w:rsidR="003A78FD">
              <w:rPr>
                <w:webHidden/>
              </w:rPr>
              <w:tab/>
            </w:r>
            <w:r w:rsidR="003A78FD">
              <w:rPr>
                <w:webHidden/>
              </w:rPr>
              <w:fldChar w:fldCharType="begin"/>
            </w:r>
            <w:r w:rsidR="003A78FD">
              <w:rPr>
                <w:webHidden/>
              </w:rPr>
              <w:instrText xml:space="preserve"> PAGEREF _Toc112247288 \h </w:instrText>
            </w:r>
            <w:r w:rsidR="003A78FD">
              <w:rPr>
                <w:webHidden/>
              </w:rPr>
            </w:r>
            <w:r w:rsidR="003A78FD">
              <w:rPr>
                <w:webHidden/>
              </w:rPr>
              <w:fldChar w:fldCharType="separate"/>
            </w:r>
            <w:r w:rsidR="00C07B66">
              <w:rPr>
                <w:webHidden/>
              </w:rPr>
              <w:t>29</w:t>
            </w:r>
            <w:r w:rsidR="003A78FD">
              <w:rPr>
                <w:webHidden/>
              </w:rPr>
              <w:fldChar w:fldCharType="end"/>
            </w:r>
          </w:hyperlink>
        </w:p>
        <w:p w14:paraId="0A94A4AC" w14:textId="5B908528" w:rsidR="003A78FD" w:rsidRDefault="00000000">
          <w:pPr>
            <w:pStyle w:val="TOC1"/>
            <w:rPr>
              <w:rFonts w:eastAsiaTheme="minorEastAsia" w:cstheme="minorBidi"/>
              <w:b w:val="0"/>
              <w:color w:val="auto"/>
              <w:sz w:val="22"/>
              <w:szCs w:val="22"/>
            </w:rPr>
          </w:pPr>
          <w:hyperlink w:anchor="_Toc112247289" w:history="1">
            <w:r w:rsidR="003A78FD" w:rsidRPr="006D1ACE">
              <w:rPr>
                <w:rStyle w:val="Hyperlink"/>
              </w:rPr>
              <w:t>3. What matters most? Objectives, future risks, and priorities</w:t>
            </w:r>
            <w:r w:rsidR="003A78FD">
              <w:rPr>
                <w:webHidden/>
              </w:rPr>
              <w:tab/>
            </w:r>
            <w:r w:rsidR="003A78FD">
              <w:rPr>
                <w:webHidden/>
              </w:rPr>
              <w:fldChar w:fldCharType="begin"/>
            </w:r>
            <w:r w:rsidR="003A78FD">
              <w:rPr>
                <w:webHidden/>
              </w:rPr>
              <w:instrText xml:space="preserve"> PAGEREF _Toc112247289 \h </w:instrText>
            </w:r>
            <w:r w:rsidR="003A78FD">
              <w:rPr>
                <w:webHidden/>
              </w:rPr>
            </w:r>
            <w:r w:rsidR="003A78FD">
              <w:rPr>
                <w:webHidden/>
              </w:rPr>
              <w:fldChar w:fldCharType="separate"/>
            </w:r>
            <w:r w:rsidR="00C07B66">
              <w:rPr>
                <w:webHidden/>
              </w:rPr>
              <w:t>33</w:t>
            </w:r>
            <w:r w:rsidR="003A78FD">
              <w:rPr>
                <w:webHidden/>
              </w:rPr>
              <w:fldChar w:fldCharType="end"/>
            </w:r>
          </w:hyperlink>
        </w:p>
        <w:p w14:paraId="037E02A6" w14:textId="1061DF87" w:rsidR="003A78FD" w:rsidRDefault="00000000">
          <w:pPr>
            <w:pStyle w:val="TOC2"/>
            <w:rPr>
              <w:rFonts w:eastAsiaTheme="minorEastAsia" w:cstheme="minorBidi"/>
              <w:b w:val="0"/>
              <w:color w:val="auto"/>
              <w:sz w:val="22"/>
              <w:szCs w:val="22"/>
            </w:rPr>
          </w:pPr>
          <w:hyperlink w:anchor="_Toc112247290" w:history="1">
            <w:r w:rsidR="003A78FD" w:rsidRPr="006D1ACE">
              <w:rPr>
                <w:rStyle w:val="Hyperlink"/>
              </w:rPr>
              <w:t>3.1 Objective Development</w:t>
            </w:r>
            <w:r w:rsidR="003A78FD">
              <w:rPr>
                <w:webHidden/>
              </w:rPr>
              <w:tab/>
            </w:r>
            <w:r w:rsidR="003A78FD">
              <w:rPr>
                <w:webHidden/>
              </w:rPr>
              <w:fldChar w:fldCharType="begin"/>
            </w:r>
            <w:r w:rsidR="003A78FD">
              <w:rPr>
                <w:webHidden/>
              </w:rPr>
              <w:instrText xml:space="preserve"> PAGEREF _Toc112247290 \h </w:instrText>
            </w:r>
            <w:r w:rsidR="003A78FD">
              <w:rPr>
                <w:webHidden/>
              </w:rPr>
            </w:r>
            <w:r w:rsidR="003A78FD">
              <w:rPr>
                <w:webHidden/>
              </w:rPr>
              <w:fldChar w:fldCharType="separate"/>
            </w:r>
            <w:r w:rsidR="00C07B66">
              <w:rPr>
                <w:webHidden/>
              </w:rPr>
              <w:t>33</w:t>
            </w:r>
            <w:r w:rsidR="003A78FD">
              <w:rPr>
                <w:webHidden/>
              </w:rPr>
              <w:fldChar w:fldCharType="end"/>
            </w:r>
          </w:hyperlink>
        </w:p>
        <w:p w14:paraId="14385B92" w14:textId="5CB1E146" w:rsidR="003A78FD" w:rsidRDefault="00000000">
          <w:pPr>
            <w:pStyle w:val="TOC2"/>
            <w:rPr>
              <w:rFonts w:eastAsiaTheme="minorEastAsia" w:cstheme="minorBidi"/>
              <w:b w:val="0"/>
              <w:color w:val="auto"/>
              <w:sz w:val="22"/>
              <w:szCs w:val="22"/>
            </w:rPr>
          </w:pPr>
          <w:hyperlink w:anchor="_Toc112247291" w:history="1">
            <w:r w:rsidR="003A78FD" w:rsidRPr="006D1ACE">
              <w:rPr>
                <w:rStyle w:val="Hyperlink"/>
              </w:rPr>
              <w:t>3.2 High level scanning for climate impacts</w:t>
            </w:r>
            <w:r w:rsidR="003A78FD">
              <w:rPr>
                <w:webHidden/>
              </w:rPr>
              <w:tab/>
            </w:r>
            <w:r w:rsidR="003A78FD">
              <w:rPr>
                <w:webHidden/>
              </w:rPr>
              <w:fldChar w:fldCharType="begin"/>
            </w:r>
            <w:r w:rsidR="003A78FD">
              <w:rPr>
                <w:webHidden/>
              </w:rPr>
              <w:instrText xml:space="preserve"> PAGEREF _Toc112247291 \h </w:instrText>
            </w:r>
            <w:r w:rsidR="003A78FD">
              <w:rPr>
                <w:webHidden/>
              </w:rPr>
            </w:r>
            <w:r w:rsidR="003A78FD">
              <w:rPr>
                <w:webHidden/>
              </w:rPr>
              <w:fldChar w:fldCharType="separate"/>
            </w:r>
            <w:r w:rsidR="00C07B66">
              <w:rPr>
                <w:webHidden/>
              </w:rPr>
              <w:t>35</w:t>
            </w:r>
            <w:r w:rsidR="003A78FD">
              <w:rPr>
                <w:webHidden/>
              </w:rPr>
              <w:fldChar w:fldCharType="end"/>
            </w:r>
          </w:hyperlink>
        </w:p>
        <w:p w14:paraId="511DAB88" w14:textId="672ABFBB" w:rsidR="003A78FD" w:rsidRDefault="00000000">
          <w:pPr>
            <w:pStyle w:val="TOC2"/>
            <w:rPr>
              <w:rFonts w:eastAsiaTheme="minorEastAsia" w:cstheme="minorBidi"/>
              <w:b w:val="0"/>
              <w:color w:val="auto"/>
              <w:sz w:val="22"/>
              <w:szCs w:val="22"/>
            </w:rPr>
          </w:pPr>
          <w:hyperlink w:anchor="_Toc112247292" w:history="1">
            <w:r w:rsidR="003A78FD" w:rsidRPr="006D1ACE">
              <w:rPr>
                <w:rStyle w:val="Hyperlink"/>
              </w:rPr>
              <w:t>3.3 Detailed Impact Assessments</w:t>
            </w:r>
            <w:r w:rsidR="003A78FD">
              <w:rPr>
                <w:webHidden/>
              </w:rPr>
              <w:tab/>
            </w:r>
            <w:r w:rsidR="003A78FD">
              <w:rPr>
                <w:webHidden/>
              </w:rPr>
              <w:fldChar w:fldCharType="begin"/>
            </w:r>
            <w:r w:rsidR="003A78FD">
              <w:rPr>
                <w:webHidden/>
              </w:rPr>
              <w:instrText xml:space="preserve"> PAGEREF _Toc112247292 \h </w:instrText>
            </w:r>
            <w:r w:rsidR="003A78FD">
              <w:rPr>
                <w:webHidden/>
              </w:rPr>
            </w:r>
            <w:r w:rsidR="003A78FD">
              <w:rPr>
                <w:webHidden/>
              </w:rPr>
              <w:fldChar w:fldCharType="separate"/>
            </w:r>
            <w:r w:rsidR="00C07B66">
              <w:rPr>
                <w:webHidden/>
              </w:rPr>
              <w:t>38</w:t>
            </w:r>
            <w:r w:rsidR="003A78FD">
              <w:rPr>
                <w:webHidden/>
              </w:rPr>
              <w:fldChar w:fldCharType="end"/>
            </w:r>
          </w:hyperlink>
        </w:p>
        <w:p w14:paraId="7A4A62C9" w14:textId="1E2B8F83" w:rsidR="003A78FD" w:rsidRDefault="00000000">
          <w:pPr>
            <w:pStyle w:val="TOC2"/>
            <w:rPr>
              <w:rFonts w:eastAsiaTheme="minorEastAsia" w:cstheme="minorBidi"/>
              <w:b w:val="0"/>
              <w:color w:val="auto"/>
              <w:sz w:val="22"/>
              <w:szCs w:val="22"/>
            </w:rPr>
          </w:pPr>
          <w:hyperlink w:anchor="_Toc112247293" w:history="1">
            <w:r w:rsidR="003A78FD" w:rsidRPr="006D1ACE">
              <w:rPr>
                <w:rStyle w:val="Hyperlink"/>
              </w:rPr>
              <w:t>3.4 Including climate change impacts in risk assessment and prioritisation</w:t>
            </w:r>
            <w:r w:rsidR="003A78FD">
              <w:rPr>
                <w:webHidden/>
              </w:rPr>
              <w:tab/>
            </w:r>
            <w:r w:rsidR="003A78FD">
              <w:rPr>
                <w:webHidden/>
              </w:rPr>
              <w:fldChar w:fldCharType="begin"/>
            </w:r>
            <w:r w:rsidR="003A78FD">
              <w:rPr>
                <w:webHidden/>
              </w:rPr>
              <w:instrText xml:space="preserve"> PAGEREF _Toc112247293 \h </w:instrText>
            </w:r>
            <w:r w:rsidR="003A78FD">
              <w:rPr>
                <w:webHidden/>
              </w:rPr>
            </w:r>
            <w:r w:rsidR="003A78FD">
              <w:rPr>
                <w:webHidden/>
              </w:rPr>
              <w:fldChar w:fldCharType="separate"/>
            </w:r>
            <w:r w:rsidR="00C07B66">
              <w:rPr>
                <w:webHidden/>
              </w:rPr>
              <w:t>64</w:t>
            </w:r>
            <w:r w:rsidR="003A78FD">
              <w:rPr>
                <w:webHidden/>
              </w:rPr>
              <w:fldChar w:fldCharType="end"/>
            </w:r>
          </w:hyperlink>
        </w:p>
        <w:p w14:paraId="12BCA5D2" w14:textId="50265853" w:rsidR="003A78FD" w:rsidRDefault="00000000">
          <w:pPr>
            <w:pStyle w:val="TOC1"/>
            <w:rPr>
              <w:rFonts w:eastAsiaTheme="minorEastAsia" w:cstheme="minorBidi"/>
              <w:b w:val="0"/>
              <w:color w:val="auto"/>
              <w:sz w:val="22"/>
              <w:szCs w:val="22"/>
            </w:rPr>
          </w:pPr>
          <w:hyperlink w:anchor="_Toc112247294" w:history="1">
            <w:r w:rsidR="003A78FD" w:rsidRPr="006D1ACE">
              <w:rPr>
                <w:rStyle w:val="Hyperlink"/>
              </w:rPr>
              <w:t>4. What can we do about it? Planning and intervening in response to climate change</w:t>
            </w:r>
            <w:r w:rsidR="003A78FD">
              <w:rPr>
                <w:webHidden/>
              </w:rPr>
              <w:tab/>
            </w:r>
            <w:r w:rsidR="003A78FD">
              <w:rPr>
                <w:webHidden/>
              </w:rPr>
              <w:fldChar w:fldCharType="begin"/>
            </w:r>
            <w:r w:rsidR="003A78FD">
              <w:rPr>
                <w:webHidden/>
              </w:rPr>
              <w:instrText xml:space="preserve"> PAGEREF _Toc112247294 \h </w:instrText>
            </w:r>
            <w:r w:rsidR="003A78FD">
              <w:rPr>
                <w:webHidden/>
              </w:rPr>
            </w:r>
            <w:r w:rsidR="003A78FD">
              <w:rPr>
                <w:webHidden/>
              </w:rPr>
              <w:fldChar w:fldCharType="separate"/>
            </w:r>
            <w:r w:rsidR="00C07B66">
              <w:rPr>
                <w:webHidden/>
              </w:rPr>
              <w:t>68</w:t>
            </w:r>
            <w:r w:rsidR="003A78FD">
              <w:rPr>
                <w:webHidden/>
              </w:rPr>
              <w:fldChar w:fldCharType="end"/>
            </w:r>
          </w:hyperlink>
        </w:p>
        <w:p w14:paraId="6A3212DF" w14:textId="1A4E334F" w:rsidR="003A78FD" w:rsidRDefault="00000000">
          <w:pPr>
            <w:pStyle w:val="TOC2"/>
            <w:rPr>
              <w:rFonts w:eastAsiaTheme="minorEastAsia" w:cstheme="minorBidi"/>
              <w:b w:val="0"/>
              <w:color w:val="auto"/>
              <w:sz w:val="22"/>
              <w:szCs w:val="22"/>
            </w:rPr>
          </w:pPr>
          <w:hyperlink w:anchor="_Toc112247295" w:history="1">
            <w:r w:rsidR="003A78FD" w:rsidRPr="006D1ACE">
              <w:rPr>
                <w:rStyle w:val="Hyperlink"/>
              </w:rPr>
              <w:t>4.1 Planning Approaches</w:t>
            </w:r>
            <w:r w:rsidR="003A78FD">
              <w:rPr>
                <w:webHidden/>
              </w:rPr>
              <w:tab/>
            </w:r>
            <w:r w:rsidR="003A78FD">
              <w:rPr>
                <w:webHidden/>
              </w:rPr>
              <w:fldChar w:fldCharType="begin"/>
            </w:r>
            <w:r w:rsidR="003A78FD">
              <w:rPr>
                <w:webHidden/>
              </w:rPr>
              <w:instrText xml:space="preserve"> PAGEREF _Toc112247295 \h </w:instrText>
            </w:r>
            <w:r w:rsidR="003A78FD">
              <w:rPr>
                <w:webHidden/>
              </w:rPr>
            </w:r>
            <w:r w:rsidR="003A78FD">
              <w:rPr>
                <w:webHidden/>
              </w:rPr>
              <w:fldChar w:fldCharType="separate"/>
            </w:r>
            <w:r w:rsidR="00C07B66">
              <w:rPr>
                <w:webHidden/>
              </w:rPr>
              <w:t>69</w:t>
            </w:r>
            <w:r w:rsidR="003A78FD">
              <w:rPr>
                <w:webHidden/>
              </w:rPr>
              <w:fldChar w:fldCharType="end"/>
            </w:r>
          </w:hyperlink>
        </w:p>
        <w:p w14:paraId="1E0AEDF3" w14:textId="095E27D0" w:rsidR="003A78FD" w:rsidRDefault="00000000">
          <w:pPr>
            <w:pStyle w:val="TOC2"/>
            <w:rPr>
              <w:rFonts w:eastAsiaTheme="minorEastAsia" w:cstheme="minorBidi"/>
              <w:b w:val="0"/>
              <w:color w:val="auto"/>
              <w:sz w:val="22"/>
              <w:szCs w:val="22"/>
            </w:rPr>
          </w:pPr>
          <w:hyperlink w:anchor="_Toc112247296" w:history="1">
            <w:r w:rsidR="003A78FD" w:rsidRPr="006D1ACE">
              <w:rPr>
                <w:rStyle w:val="Hyperlink"/>
              </w:rPr>
              <w:t>4.2 Intervention Identification and Design</w:t>
            </w:r>
            <w:r w:rsidR="003A78FD">
              <w:rPr>
                <w:webHidden/>
              </w:rPr>
              <w:tab/>
            </w:r>
            <w:r w:rsidR="003A78FD">
              <w:rPr>
                <w:webHidden/>
              </w:rPr>
              <w:fldChar w:fldCharType="begin"/>
            </w:r>
            <w:r w:rsidR="003A78FD">
              <w:rPr>
                <w:webHidden/>
              </w:rPr>
              <w:instrText xml:space="preserve"> PAGEREF _Toc112247296 \h </w:instrText>
            </w:r>
            <w:r w:rsidR="003A78FD">
              <w:rPr>
                <w:webHidden/>
              </w:rPr>
            </w:r>
            <w:r w:rsidR="003A78FD">
              <w:rPr>
                <w:webHidden/>
              </w:rPr>
              <w:fldChar w:fldCharType="separate"/>
            </w:r>
            <w:r w:rsidR="00C07B66">
              <w:rPr>
                <w:webHidden/>
              </w:rPr>
              <w:t>72</w:t>
            </w:r>
            <w:r w:rsidR="003A78FD">
              <w:rPr>
                <w:webHidden/>
              </w:rPr>
              <w:fldChar w:fldCharType="end"/>
            </w:r>
          </w:hyperlink>
        </w:p>
        <w:p w14:paraId="24573D33" w14:textId="75F21ABB" w:rsidR="003A78FD" w:rsidRDefault="00000000">
          <w:pPr>
            <w:pStyle w:val="TOC2"/>
            <w:rPr>
              <w:rFonts w:eastAsiaTheme="minorEastAsia" w:cstheme="minorBidi"/>
              <w:b w:val="0"/>
              <w:color w:val="auto"/>
              <w:sz w:val="22"/>
              <w:szCs w:val="22"/>
            </w:rPr>
          </w:pPr>
          <w:hyperlink w:anchor="_Toc112247297" w:history="1">
            <w:r w:rsidR="003A78FD" w:rsidRPr="006D1ACE">
              <w:rPr>
                <w:rStyle w:val="Hyperlink"/>
              </w:rPr>
              <w:t>4.3 Knowledge, Values and Rule (KVR) Framework</w:t>
            </w:r>
            <w:r w:rsidR="003A78FD">
              <w:rPr>
                <w:webHidden/>
              </w:rPr>
              <w:tab/>
            </w:r>
            <w:r w:rsidR="003A78FD">
              <w:rPr>
                <w:webHidden/>
              </w:rPr>
              <w:fldChar w:fldCharType="begin"/>
            </w:r>
            <w:r w:rsidR="003A78FD">
              <w:rPr>
                <w:webHidden/>
              </w:rPr>
              <w:instrText xml:space="preserve"> PAGEREF _Toc112247297 \h </w:instrText>
            </w:r>
            <w:r w:rsidR="003A78FD">
              <w:rPr>
                <w:webHidden/>
              </w:rPr>
            </w:r>
            <w:r w:rsidR="003A78FD">
              <w:rPr>
                <w:webHidden/>
              </w:rPr>
              <w:fldChar w:fldCharType="separate"/>
            </w:r>
            <w:r w:rsidR="00C07B66">
              <w:rPr>
                <w:webHidden/>
              </w:rPr>
              <w:t>78</w:t>
            </w:r>
            <w:r w:rsidR="003A78FD">
              <w:rPr>
                <w:webHidden/>
              </w:rPr>
              <w:fldChar w:fldCharType="end"/>
            </w:r>
          </w:hyperlink>
        </w:p>
        <w:p w14:paraId="41D390AA" w14:textId="4BB8C465" w:rsidR="003A78FD" w:rsidRDefault="00000000">
          <w:pPr>
            <w:pStyle w:val="TOC1"/>
            <w:rPr>
              <w:rFonts w:eastAsiaTheme="minorEastAsia" w:cstheme="minorBidi"/>
              <w:b w:val="0"/>
              <w:color w:val="auto"/>
              <w:sz w:val="22"/>
              <w:szCs w:val="22"/>
            </w:rPr>
          </w:pPr>
          <w:hyperlink w:anchor="_Toc112247298" w:history="1">
            <w:r w:rsidR="003A78FD" w:rsidRPr="006D1ACE">
              <w:rPr>
                <w:rStyle w:val="Hyperlink"/>
              </w:rPr>
              <w:t>5. How can we implement the plan? Making decisions to support implementation</w:t>
            </w:r>
            <w:r w:rsidR="003A78FD">
              <w:rPr>
                <w:webHidden/>
              </w:rPr>
              <w:tab/>
            </w:r>
            <w:r w:rsidR="003A78FD">
              <w:rPr>
                <w:webHidden/>
              </w:rPr>
              <w:fldChar w:fldCharType="begin"/>
            </w:r>
            <w:r w:rsidR="003A78FD">
              <w:rPr>
                <w:webHidden/>
              </w:rPr>
              <w:instrText xml:space="preserve"> PAGEREF _Toc112247298 \h </w:instrText>
            </w:r>
            <w:r w:rsidR="003A78FD">
              <w:rPr>
                <w:webHidden/>
              </w:rPr>
            </w:r>
            <w:r w:rsidR="003A78FD">
              <w:rPr>
                <w:webHidden/>
              </w:rPr>
              <w:fldChar w:fldCharType="separate"/>
            </w:r>
            <w:r w:rsidR="00C07B66">
              <w:rPr>
                <w:webHidden/>
              </w:rPr>
              <w:t>81</w:t>
            </w:r>
            <w:r w:rsidR="003A78FD">
              <w:rPr>
                <w:webHidden/>
              </w:rPr>
              <w:fldChar w:fldCharType="end"/>
            </w:r>
          </w:hyperlink>
        </w:p>
        <w:p w14:paraId="6C619A01" w14:textId="369EAA61" w:rsidR="003A78FD" w:rsidRDefault="00000000">
          <w:pPr>
            <w:pStyle w:val="TOC2"/>
            <w:rPr>
              <w:rFonts w:eastAsiaTheme="minorEastAsia" w:cstheme="minorBidi"/>
              <w:b w:val="0"/>
              <w:color w:val="auto"/>
              <w:sz w:val="22"/>
              <w:szCs w:val="22"/>
            </w:rPr>
          </w:pPr>
          <w:hyperlink w:anchor="_Toc112247299" w:history="1">
            <w:r w:rsidR="003A78FD" w:rsidRPr="006D1ACE">
              <w:rPr>
                <w:rStyle w:val="Hyperlink"/>
              </w:rPr>
              <w:t>5.1 Possible Future Pathways</w:t>
            </w:r>
            <w:r w:rsidR="003A78FD">
              <w:rPr>
                <w:webHidden/>
              </w:rPr>
              <w:tab/>
            </w:r>
            <w:r w:rsidR="003A78FD">
              <w:rPr>
                <w:webHidden/>
              </w:rPr>
              <w:fldChar w:fldCharType="begin"/>
            </w:r>
            <w:r w:rsidR="003A78FD">
              <w:rPr>
                <w:webHidden/>
              </w:rPr>
              <w:instrText xml:space="preserve"> PAGEREF _Toc112247299 \h </w:instrText>
            </w:r>
            <w:r w:rsidR="003A78FD">
              <w:rPr>
                <w:webHidden/>
              </w:rPr>
            </w:r>
            <w:r w:rsidR="003A78FD">
              <w:rPr>
                <w:webHidden/>
              </w:rPr>
              <w:fldChar w:fldCharType="separate"/>
            </w:r>
            <w:r w:rsidR="00C07B66">
              <w:rPr>
                <w:webHidden/>
              </w:rPr>
              <w:t>81</w:t>
            </w:r>
            <w:r w:rsidR="003A78FD">
              <w:rPr>
                <w:webHidden/>
              </w:rPr>
              <w:fldChar w:fldCharType="end"/>
            </w:r>
          </w:hyperlink>
        </w:p>
        <w:p w14:paraId="775E06CE" w14:textId="5DBF44FC" w:rsidR="003A78FD" w:rsidRDefault="00000000">
          <w:pPr>
            <w:pStyle w:val="TOC2"/>
            <w:rPr>
              <w:rFonts w:eastAsiaTheme="minorEastAsia" w:cstheme="minorBidi"/>
              <w:b w:val="0"/>
              <w:color w:val="auto"/>
              <w:sz w:val="22"/>
              <w:szCs w:val="22"/>
            </w:rPr>
          </w:pPr>
          <w:hyperlink w:anchor="_Toc112247300" w:history="1">
            <w:r w:rsidR="003A78FD" w:rsidRPr="006D1ACE">
              <w:rPr>
                <w:rStyle w:val="Hyperlink"/>
              </w:rPr>
              <w:t>5.2 Triggers, Decision Points, Limits</w:t>
            </w:r>
            <w:r w:rsidR="003A78FD">
              <w:rPr>
                <w:webHidden/>
              </w:rPr>
              <w:tab/>
            </w:r>
            <w:r w:rsidR="003A78FD">
              <w:rPr>
                <w:webHidden/>
              </w:rPr>
              <w:fldChar w:fldCharType="begin"/>
            </w:r>
            <w:r w:rsidR="003A78FD">
              <w:rPr>
                <w:webHidden/>
              </w:rPr>
              <w:instrText xml:space="preserve"> PAGEREF _Toc112247300 \h </w:instrText>
            </w:r>
            <w:r w:rsidR="003A78FD">
              <w:rPr>
                <w:webHidden/>
              </w:rPr>
            </w:r>
            <w:r w:rsidR="003A78FD">
              <w:rPr>
                <w:webHidden/>
              </w:rPr>
              <w:fldChar w:fldCharType="separate"/>
            </w:r>
            <w:r w:rsidR="00C07B66">
              <w:rPr>
                <w:webHidden/>
              </w:rPr>
              <w:t>82</w:t>
            </w:r>
            <w:r w:rsidR="003A78FD">
              <w:rPr>
                <w:webHidden/>
              </w:rPr>
              <w:fldChar w:fldCharType="end"/>
            </w:r>
          </w:hyperlink>
        </w:p>
        <w:p w14:paraId="6D380325" w14:textId="0CC28DEA" w:rsidR="003A78FD" w:rsidRDefault="00000000">
          <w:pPr>
            <w:pStyle w:val="TOC2"/>
            <w:rPr>
              <w:rFonts w:eastAsiaTheme="minorEastAsia" w:cstheme="minorBidi"/>
              <w:b w:val="0"/>
              <w:color w:val="auto"/>
              <w:sz w:val="22"/>
              <w:szCs w:val="22"/>
            </w:rPr>
          </w:pPr>
          <w:hyperlink w:anchor="_Toc112247301" w:history="1">
            <w:r w:rsidR="003A78FD" w:rsidRPr="006D1ACE">
              <w:rPr>
                <w:rStyle w:val="Hyperlink"/>
              </w:rPr>
              <w:t>5.3 Assess the Pathways</w:t>
            </w:r>
            <w:r w:rsidR="003A78FD">
              <w:rPr>
                <w:webHidden/>
              </w:rPr>
              <w:tab/>
            </w:r>
            <w:r w:rsidR="003A78FD">
              <w:rPr>
                <w:webHidden/>
              </w:rPr>
              <w:fldChar w:fldCharType="begin"/>
            </w:r>
            <w:r w:rsidR="003A78FD">
              <w:rPr>
                <w:webHidden/>
              </w:rPr>
              <w:instrText xml:space="preserve"> PAGEREF _Toc112247301 \h </w:instrText>
            </w:r>
            <w:r w:rsidR="003A78FD">
              <w:rPr>
                <w:webHidden/>
              </w:rPr>
            </w:r>
            <w:r w:rsidR="003A78FD">
              <w:rPr>
                <w:webHidden/>
              </w:rPr>
              <w:fldChar w:fldCharType="separate"/>
            </w:r>
            <w:r w:rsidR="00C07B66">
              <w:rPr>
                <w:webHidden/>
              </w:rPr>
              <w:t>84</w:t>
            </w:r>
            <w:r w:rsidR="003A78FD">
              <w:rPr>
                <w:webHidden/>
              </w:rPr>
              <w:fldChar w:fldCharType="end"/>
            </w:r>
          </w:hyperlink>
        </w:p>
        <w:p w14:paraId="18DD9B74" w14:textId="6EBB7513" w:rsidR="003A78FD" w:rsidRDefault="00000000">
          <w:pPr>
            <w:pStyle w:val="TOC2"/>
            <w:rPr>
              <w:rFonts w:eastAsiaTheme="minorEastAsia" w:cstheme="minorBidi"/>
              <w:b w:val="0"/>
              <w:color w:val="auto"/>
              <w:sz w:val="22"/>
              <w:szCs w:val="22"/>
            </w:rPr>
          </w:pPr>
          <w:hyperlink w:anchor="_Toc112247302" w:history="1">
            <w:r w:rsidR="003A78FD" w:rsidRPr="006D1ACE">
              <w:rPr>
                <w:rStyle w:val="Hyperlink"/>
              </w:rPr>
              <w:t>5.4 Action Plan</w:t>
            </w:r>
            <w:r w:rsidR="003A78FD">
              <w:rPr>
                <w:webHidden/>
              </w:rPr>
              <w:tab/>
            </w:r>
            <w:r w:rsidR="003A78FD">
              <w:rPr>
                <w:webHidden/>
              </w:rPr>
              <w:fldChar w:fldCharType="begin"/>
            </w:r>
            <w:r w:rsidR="003A78FD">
              <w:rPr>
                <w:webHidden/>
              </w:rPr>
              <w:instrText xml:space="preserve"> PAGEREF _Toc112247302 \h </w:instrText>
            </w:r>
            <w:r w:rsidR="003A78FD">
              <w:rPr>
                <w:webHidden/>
              </w:rPr>
            </w:r>
            <w:r w:rsidR="003A78FD">
              <w:rPr>
                <w:webHidden/>
              </w:rPr>
              <w:fldChar w:fldCharType="separate"/>
            </w:r>
            <w:r w:rsidR="00C07B66">
              <w:rPr>
                <w:webHidden/>
              </w:rPr>
              <w:t>86</w:t>
            </w:r>
            <w:r w:rsidR="003A78FD">
              <w:rPr>
                <w:webHidden/>
              </w:rPr>
              <w:fldChar w:fldCharType="end"/>
            </w:r>
          </w:hyperlink>
        </w:p>
        <w:p w14:paraId="08A1721B" w14:textId="6AC998DD" w:rsidR="003A78FD" w:rsidRDefault="00000000">
          <w:pPr>
            <w:pStyle w:val="TOC2"/>
            <w:rPr>
              <w:rFonts w:eastAsiaTheme="minorEastAsia" w:cstheme="minorBidi"/>
              <w:b w:val="0"/>
              <w:color w:val="auto"/>
              <w:sz w:val="22"/>
              <w:szCs w:val="22"/>
            </w:rPr>
          </w:pPr>
          <w:hyperlink w:anchor="_Toc112247303" w:history="1">
            <w:r w:rsidR="003A78FD" w:rsidRPr="006D1ACE">
              <w:rPr>
                <w:rStyle w:val="Hyperlink"/>
              </w:rPr>
              <w:t>5.5 How to make a case for investing in climate adaptation measures – development of a business case</w:t>
            </w:r>
            <w:r w:rsidR="003A78FD">
              <w:rPr>
                <w:webHidden/>
              </w:rPr>
              <w:tab/>
            </w:r>
            <w:r w:rsidR="003A78FD">
              <w:rPr>
                <w:webHidden/>
              </w:rPr>
              <w:fldChar w:fldCharType="begin"/>
            </w:r>
            <w:r w:rsidR="003A78FD">
              <w:rPr>
                <w:webHidden/>
              </w:rPr>
              <w:instrText xml:space="preserve"> PAGEREF _Toc112247303 \h </w:instrText>
            </w:r>
            <w:r w:rsidR="003A78FD">
              <w:rPr>
                <w:webHidden/>
              </w:rPr>
            </w:r>
            <w:r w:rsidR="003A78FD">
              <w:rPr>
                <w:webHidden/>
              </w:rPr>
              <w:fldChar w:fldCharType="separate"/>
            </w:r>
            <w:r w:rsidR="00C07B66">
              <w:rPr>
                <w:webHidden/>
              </w:rPr>
              <w:t>86</w:t>
            </w:r>
            <w:r w:rsidR="003A78FD">
              <w:rPr>
                <w:webHidden/>
              </w:rPr>
              <w:fldChar w:fldCharType="end"/>
            </w:r>
          </w:hyperlink>
        </w:p>
        <w:p w14:paraId="34A33BCB" w14:textId="6847F191" w:rsidR="003A78FD" w:rsidRDefault="00000000">
          <w:pPr>
            <w:pStyle w:val="TOC1"/>
            <w:rPr>
              <w:rFonts w:eastAsiaTheme="minorEastAsia" w:cstheme="minorBidi"/>
              <w:b w:val="0"/>
              <w:color w:val="auto"/>
              <w:sz w:val="22"/>
              <w:szCs w:val="22"/>
            </w:rPr>
          </w:pPr>
          <w:hyperlink w:anchor="_Toc112247304" w:history="1">
            <w:r w:rsidR="003A78FD" w:rsidRPr="006D1ACE">
              <w:rPr>
                <w:rStyle w:val="Hyperlink"/>
              </w:rPr>
              <w:t>6. How is it working? Monitoring drivers and triggers and review effectiveness of plan</w:t>
            </w:r>
            <w:r w:rsidR="003A78FD">
              <w:rPr>
                <w:webHidden/>
              </w:rPr>
              <w:tab/>
            </w:r>
            <w:r w:rsidR="003A78FD">
              <w:rPr>
                <w:webHidden/>
              </w:rPr>
              <w:fldChar w:fldCharType="begin"/>
            </w:r>
            <w:r w:rsidR="003A78FD">
              <w:rPr>
                <w:webHidden/>
              </w:rPr>
              <w:instrText xml:space="preserve"> PAGEREF _Toc112247304 \h </w:instrText>
            </w:r>
            <w:r w:rsidR="003A78FD">
              <w:rPr>
                <w:webHidden/>
              </w:rPr>
            </w:r>
            <w:r w:rsidR="003A78FD">
              <w:rPr>
                <w:webHidden/>
              </w:rPr>
              <w:fldChar w:fldCharType="separate"/>
            </w:r>
            <w:r w:rsidR="00C07B66">
              <w:rPr>
                <w:webHidden/>
              </w:rPr>
              <w:t>89</w:t>
            </w:r>
            <w:r w:rsidR="003A78FD">
              <w:rPr>
                <w:webHidden/>
              </w:rPr>
              <w:fldChar w:fldCharType="end"/>
            </w:r>
          </w:hyperlink>
        </w:p>
        <w:p w14:paraId="7539A73F" w14:textId="689B0DE3" w:rsidR="003A78FD" w:rsidRDefault="00000000">
          <w:pPr>
            <w:pStyle w:val="TOC2"/>
            <w:rPr>
              <w:rFonts w:eastAsiaTheme="minorEastAsia" w:cstheme="minorBidi"/>
              <w:b w:val="0"/>
              <w:color w:val="auto"/>
              <w:sz w:val="22"/>
              <w:szCs w:val="22"/>
            </w:rPr>
          </w:pPr>
          <w:hyperlink w:anchor="_Toc112247305" w:history="1">
            <w:r w:rsidR="003A78FD" w:rsidRPr="006D1ACE">
              <w:rPr>
                <w:rStyle w:val="Hyperlink"/>
              </w:rPr>
              <w:t>6.1 Monitoring the climate change context</w:t>
            </w:r>
            <w:r w:rsidR="003A78FD">
              <w:rPr>
                <w:webHidden/>
              </w:rPr>
              <w:tab/>
            </w:r>
            <w:r w:rsidR="003A78FD">
              <w:rPr>
                <w:webHidden/>
              </w:rPr>
              <w:fldChar w:fldCharType="begin"/>
            </w:r>
            <w:r w:rsidR="003A78FD">
              <w:rPr>
                <w:webHidden/>
              </w:rPr>
              <w:instrText xml:space="preserve"> PAGEREF _Toc112247305 \h </w:instrText>
            </w:r>
            <w:r w:rsidR="003A78FD">
              <w:rPr>
                <w:webHidden/>
              </w:rPr>
            </w:r>
            <w:r w:rsidR="003A78FD">
              <w:rPr>
                <w:webHidden/>
              </w:rPr>
              <w:fldChar w:fldCharType="separate"/>
            </w:r>
            <w:r w:rsidR="00C07B66">
              <w:rPr>
                <w:webHidden/>
              </w:rPr>
              <w:t>90</w:t>
            </w:r>
            <w:r w:rsidR="003A78FD">
              <w:rPr>
                <w:webHidden/>
              </w:rPr>
              <w:fldChar w:fldCharType="end"/>
            </w:r>
          </w:hyperlink>
        </w:p>
        <w:p w14:paraId="3FD2072F" w14:textId="3E46B30D" w:rsidR="003A78FD" w:rsidRDefault="00000000">
          <w:pPr>
            <w:pStyle w:val="TOC2"/>
            <w:rPr>
              <w:rFonts w:eastAsiaTheme="minorEastAsia" w:cstheme="minorBidi"/>
              <w:b w:val="0"/>
              <w:color w:val="auto"/>
              <w:sz w:val="22"/>
              <w:szCs w:val="22"/>
            </w:rPr>
          </w:pPr>
          <w:hyperlink w:anchor="_Toc112247306" w:history="1">
            <w:r w:rsidR="003A78FD" w:rsidRPr="006D1ACE">
              <w:rPr>
                <w:rStyle w:val="Hyperlink"/>
              </w:rPr>
              <w:t>6.2 Reviewing climate change obligations, objectives and priorities</w:t>
            </w:r>
            <w:r w:rsidR="003A78FD">
              <w:rPr>
                <w:webHidden/>
              </w:rPr>
              <w:tab/>
            </w:r>
            <w:r w:rsidR="003A78FD">
              <w:rPr>
                <w:webHidden/>
              </w:rPr>
              <w:fldChar w:fldCharType="begin"/>
            </w:r>
            <w:r w:rsidR="003A78FD">
              <w:rPr>
                <w:webHidden/>
              </w:rPr>
              <w:instrText xml:space="preserve"> PAGEREF _Toc112247306 \h </w:instrText>
            </w:r>
            <w:r w:rsidR="003A78FD">
              <w:rPr>
                <w:webHidden/>
              </w:rPr>
            </w:r>
            <w:r w:rsidR="003A78FD">
              <w:rPr>
                <w:webHidden/>
              </w:rPr>
              <w:fldChar w:fldCharType="separate"/>
            </w:r>
            <w:r w:rsidR="00C07B66">
              <w:rPr>
                <w:webHidden/>
              </w:rPr>
              <w:t>92</w:t>
            </w:r>
            <w:r w:rsidR="003A78FD">
              <w:rPr>
                <w:webHidden/>
              </w:rPr>
              <w:fldChar w:fldCharType="end"/>
            </w:r>
          </w:hyperlink>
        </w:p>
        <w:p w14:paraId="776A741B" w14:textId="44D33FBD" w:rsidR="003A78FD" w:rsidRDefault="00000000">
          <w:pPr>
            <w:pStyle w:val="TOC2"/>
            <w:rPr>
              <w:rFonts w:eastAsiaTheme="minorEastAsia" w:cstheme="minorBidi"/>
              <w:b w:val="0"/>
              <w:color w:val="auto"/>
              <w:sz w:val="22"/>
              <w:szCs w:val="22"/>
            </w:rPr>
          </w:pPr>
          <w:hyperlink w:anchor="_Toc112247307" w:history="1">
            <w:r w:rsidR="003A78FD" w:rsidRPr="006D1ACE">
              <w:rPr>
                <w:rStyle w:val="Hyperlink"/>
              </w:rPr>
              <w:t>6.3 Evaluating the performance and effectiveness of adaptation plans</w:t>
            </w:r>
            <w:r w:rsidR="003A78FD">
              <w:rPr>
                <w:webHidden/>
              </w:rPr>
              <w:tab/>
            </w:r>
            <w:r w:rsidR="003A78FD">
              <w:rPr>
                <w:webHidden/>
              </w:rPr>
              <w:fldChar w:fldCharType="begin"/>
            </w:r>
            <w:r w:rsidR="003A78FD">
              <w:rPr>
                <w:webHidden/>
              </w:rPr>
              <w:instrText xml:space="preserve"> PAGEREF _Toc112247307 \h </w:instrText>
            </w:r>
            <w:r w:rsidR="003A78FD">
              <w:rPr>
                <w:webHidden/>
              </w:rPr>
            </w:r>
            <w:r w:rsidR="003A78FD">
              <w:rPr>
                <w:webHidden/>
              </w:rPr>
              <w:fldChar w:fldCharType="separate"/>
            </w:r>
            <w:r w:rsidR="00C07B66">
              <w:rPr>
                <w:webHidden/>
              </w:rPr>
              <w:t>92</w:t>
            </w:r>
            <w:r w:rsidR="003A78FD">
              <w:rPr>
                <w:webHidden/>
              </w:rPr>
              <w:fldChar w:fldCharType="end"/>
            </w:r>
          </w:hyperlink>
        </w:p>
        <w:p w14:paraId="49F52E70" w14:textId="137B7004" w:rsidR="003A78FD" w:rsidRDefault="00000000">
          <w:pPr>
            <w:pStyle w:val="TOC2"/>
            <w:rPr>
              <w:rFonts w:eastAsiaTheme="minorEastAsia" w:cstheme="minorBidi"/>
              <w:b w:val="0"/>
              <w:color w:val="auto"/>
              <w:sz w:val="22"/>
              <w:szCs w:val="22"/>
            </w:rPr>
          </w:pPr>
          <w:hyperlink w:anchor="_Toc112247308" w:history="1">
            <w:r w:rsidR="003A78FD" w:rsidRPr="006D1ACE">
              <w:rPr>
                <w:rStyle w:val="Hyperlink"/>
              </w:rPr>
              <w:t>6.4 Identifying triggers and decision points</w:t>
            </w:r>
            <w:r w:rsidR="003A78FD">
              <w:rPr>
                <w:webHidden/>
              </w:rPr>
              <w:tab/>
            </w:r>
            <w:r w:rsidR="003A78FD">
              <w:rPr>
                <w:webHidden/>
              </w:rPr>
              <w:fldChar w:fldCharType="begin"/>
            </w:r>
            <w:r w:rsidR="003A78FD">
              <w:rPr>
                <w:webHidden/>
              </w:rPr>
              <w:instrText xml:space="preserve"> PAGEREF _Toc112247308 \h </w:instrText>
            </w:r>
            <w:r w:rsidR="003A78FD">
              <w:rPr>
                <w:webHidden/>
              </w:rPr>
            </w:r>
            <w:r w:rsidR="003A78FD">
              <w:rPr>
                <w:webHidden/>
              </w:rPr>
              <w:fldChar w:fldCharType="separate"/>
            </w:r>
            <w:r w:rsidR="00C07B66">
              <w:rPr>
                <w:webHidden/>
              </w:rPr>
              <w:t>92</w:t>
            </w:r>
            <w:r w:rsidR="003A78FD">
              <w:rPr>
                <w:webHidden/>
              </w:rPr>
              <w:fldChar w:fldCharType="end"/>
            </w:r>
          </w:hyperlink>
        </w:p>
        <w:p w14:paraId="5E0357A0" w14:textId="65978BC0" w:rsidR="003A78FD" w:rsidRDefault="00000000">
          <w:pPr>
            <w:pStyle w:val="TOC1"/>
            <w:rPr>
              <w:rFonts w:eastAsiaTheme="minorEastAsia" w:cstheme="minorBidi"/>
              <w:b w:val="0"/>
              <w:color w:val="auto"/>
              <w:sz w:val="22"/>
              <w:szCs w:val="22"/>
            </w:rPr>
          </w:pPr>
          <w:hyperlink w:anchor="_Toc112247309" w:history="1">
            <w:r w:rsidR="003A78FD" w:rsidRPr="006D1ACE">
              <w:rPr>
                <w:rStyle w:val="Hyperlink"/>
              </w:rPr>
              <w:t>7.</w:t>
            </w:r>
            <w:r w:rsidR="003A78FD" w:rsidRPr="006D1ACE">
              <w:rPr>
                <w:rStyle w:val="Hyperlink"/>
                <w:rFonts w:eastAsiaTheme="minorHAnsi"/>
              </w:rPr>
              <w:t xml:space="preserve"> </w:t>
            </w:r>
            <w:r w:rsidR="003A78FD" w:rsidRPr="006D1ACE">
              <w:rPr>
                <w:rStyle w:val="Hyperlink"/>
              </w:rPr>
              <w:t>References</w:t>
            </w:r>
            <w:r w:rsidR="003A78FD">
              <w:rPr>
                <w:webHidden/>
              </w:rPr>
              <w:tab/>
            </w:r>
            <w:r w:rsidR="003A78FD">
              <w:rPr>
                <w:webHidden/>
              </w:rPr>
              <w:fldChar w:fldCharType="begin"/>
            </w:r>
            <w:r w:rsidR="003A78FD">
              <w:rPr>
                <w:webHidden/>
              </w:rPr>
              <w:instrText xml:space="preserve"> PAGEREF _Toc112247309 \h </w:instrText>
            </w:r>
            <w:r w:rsidR="003A78FD">
              <w:rPr>
                <w:webHidden/>
              </w:rPr>
            </w:r>
            <w:r w:rsidR="003A78FD">
              <w:rPr>
                <w:webHidden/>
              </w:rPr>
              <w:fldChar w:fldCharType="separate"/>
            </w:r>
            <w:r w:rsidR="00C07B66">
              <w:rPr>
                <w:webHidden/>
              </w:rPr>
              <w:t>94</w:t>
            </w:r>
            <w:r w:rsidR="003A78FD">
              <w:rPr>
                <w:webHidden/>
              </w:rPr>
              <w:fldChar w:fldCharType="end"/>
            </w:r>
          </w:hyperlink>
        </w:p>
        <w:p w14:paraId="41458644" w14:textId="0731620A" w:rsidR="003A78FD" w:rsidRDefault="00000000">
          <w:pPr>
            <w:pStyle w:val="TOC1"/>
            <w:rPr>
              <w:rFonts w:eastAsiaTheme="minorEastAsia" w:cstheme="minorBidi"/>
              <w:b w:val="0"/>
              <w:color w:val="auto"/>
              <w:sz w:val="22"/>
              <w:szCs w:val="22"/>
            </w:rPr>
          </w:pPr>
          <w:hyperlink w:anchor="_Toc112247310" w:history="1">
            <w:r w:rsidR="003A78FD" w:rsidRPr="006D1ACE">
              <w:rPr>
                <w:rStyle w:val="Hyperlink"/>
              </w:rPr>
              <w:t>8. Further reading on climate change</w:t>
            </w:r>
            <w:r w:rsidR="003A78FD">
              <w:rPr>
                <w:webHidden/>
              </w:rPr>
              <w:tab/>
            </w:r>
            <w:r w:rsidR="003A78FD">
              <w:rPr>
                <w:webHidden/>
              </w:rPr>
              <w:fldChar w:fldCharType="begin"/>
            </w:r>
            <w:r w:rsidR="003A78FD">
              <w:rPr>
                <w:webHidden/>
              </w:rPr>
              <w:instrText xml:space="preserve"> PAGEREF _Toc112247310 \h </w:instrText>
            </w:r>
            <w:r w:rsidR="003A78FD">
              <w:rPr>
                <w:webHidden/>
              </w:rPr>
            </w:r>
            <w:r w:rsidR="003A78FD">
              <w:rPr>
                <w:webHidden/>
              </w:rPr>
              <w:fldChar w:fldCharType="separate"/>
            </w:r>
            <w:r w:rsidR="00C07B66">
              <w:rPr>
                <w:webHidden/>
              </w:rPr>
              <w:t>96</w:t>
            </w:r>
            <w:r w:rsidR="003A78FD">
              <w:rPr>
                <w:webHidden/>
              </w:rPr>
              <w:fldChar w:fldCharType="end"/>
            </w:r>
          </w:hyperlink>
        </w:p>
        <w:p w14:paraId="233CC32F" w14:textId="43E2F43A" w:rsidR="003A78FD" w:rsidRDefault="00000000">
          <w:pPr>
            <w:pStyle w:val="TOC5"/>
            <w:rPr>
              <w:rFonts w:eastAsiaTheme="minorEastAsia" w:cstheme="minorBidi"/>
              <w:b w:val="0"/>
              <w:noProof/>
              <w:color w:val="auto"/>
              <w:sz w:val="22"/>
              <w:szCs w:val="22"/>
            </w:rPr>
          </w:pPr>
          <w:hyperlink w:anchor="_Toc112247311" w:history="1">
            <w:r w:rsidR="003A78FD" w:rsidRPr="006D1ACE">
              <w:rPr>
                <w:rStyle w:val="Hyperlink"/>
                <w:noProof/>
              </w:rPr>
              <w:t>Appendices</w:t>
            </w:r>
            <w:r w:rsidR="003A78FD">
              <w:rPr>
                <w:noProof/>
                <w:webHidden/>
              </w:rPr>
              <w:tab/>
            </w:r>
            <w:r w:rsidR="003A78FD">
              <w:rPr>
                <w:noProof/>
                <w:webHidden/>
              </w:rPr>
              <w:fldChar w:fldCharType="begin"/>
            </w:r>
            <w:r w:rsidR="003A78FD">
              <w:rPr>
                <w:noProof/>
                <w:webHidden/>
              </w:rPr>
              <w:instrText xml:space="preserve"> PAGEREF _Toc112247311 \h </w:instrText>
            </w:r>
            <w:r w:rsidR="003A78FD">
              <w:rPr>
                <w:noProof/>
                <w:webHidden/>
              </w:rPr>
            </w:r>
            <w:r w:rsidR="003A78FD">
              <w:rPr>
                <w:noProof/>
                <w:webHidden/>
              </w:rPr>
              <w:fldChar w:fldCharType="separate"/>
            </w:r>
            <w:r w:rsidR="00C07B66">
              <w:rPr>
                <w:noProof/>
                <w:webHidden/>
              </w:rPr>
              <w:t>97</w:t>
            </w:r>
            <w:r w:rsidR="003A78FD">
              <w:rPr>
                <w:noProof/>
                <w:webHidden/>
              </w:rPr>
              <w:fldChar w:fldCharType="end"/>
            </w:r>
          </w:hyperlink>
        </w:p>
        <w:p w14:paraId="25A99BE8" w14:textId="6D18ABCD" w:rsidR="00041451" w:rsidRDefault="00604469">
          <w:r>
            <w:rPr>
              <w:b/>
              <w:noProof/>
              <w:color w:val="00B2A9" w:themeColor="text2"/>
              <w:sz w:val="24"/>
              <w:szCs w:val="24"/>
            </w:rPr>
            <w:fldChar w:fldCharType="end"/>
          </w:r>
        </w:p>
      </w:sdtContent>
    </w:sdt>
    <w:p w14:paraId="0FA19E82" w14:textId="77777777" w:rsidR="00477E2D" w:rsidRDefault="00477E2D" w:rsidP="00B76491">
      <w:pPr>
        <w:pStyle w:val="Heading1"/>
        <w:numPr>
          <w:ilvl w:val="0"/>
          <w:numId w:val="0"/>
        </w:numPr>
      </w:pPr>
    </w:p>
    <w:p w14:paraId="38DDB1C9" w14:textId="77777777" w:rsidR="00041451" w:rsidRDefault="00041451" w:rsidP="00041451">
      <w:pPr>
        <w:pStyle w:val="BodyText"/>
        <w:rPr>
          <w:lang w:eastAsia="en-AU"/>
        </w:rPr>
      </w:pPr>
    </w:p>
    <w:p w14:paraId="39B60D59" w14:textId="3436148F" w:rsidR="00041451" w:rsidRDefault="00041451" w:rsidP="00041451">
      <w:pPr>
        <w:pStyle w:val="BodyText"/>
        <w:rPr>
          <w:lang w:eastAsia="en-AU"/>
        </w:rPr>
      </w:pPr>
    </w:p>
    <w:p w14:paraId="19BF7A2F" w14:textId="61BF1472" w:rsidR="00604469" w:rsidRDefault="00604469" w:rsidP="00041451">
      <w:pPr>
        <w:pStyle w:val="BodyText"/>
        <w:rPr>
          <w:lang w:eastAsia="en-AU"/>
        </w:rPr>
      </w:pPr>
    </w:p>
    <w:p w14:paraId="7A803C2B" w14:textId="249126E6" w:rsidR="00604469" w:rsidRDefault="00604469" w:rsidP="00041451">
      <w:pPr>
        <w:pStyle w:val="BodyText"/>
        <w:rPr>
          <w:lang w:eastAsia="en-AU"/>
        </w:rPr>
      </w:pPr>
    </w:p>
    <w:p w14:paraId="6F8E00F8" w14:textId="35C82BDF" w:rsidR="00604469" w:rsidRDefault="00604469" w:rsidP="00041451">
      <w:pPr>
        <w:pStyle w:val="BodyText"/>
        <w:rPr>
          <w:lang w:eastAsia="en-AU"/>
        </w:rPr>
      </w:pPr>
    </w:p>
    <w:p w14:paraId="5B47D490" w14:textId="6DB28E3F" w:rsidR="00604469" w:rsidRDefault="00604469" w:rsidP="00041451">
      <w:pPr>
        <w:pStyle w:val="BodyText"/>
        <w:rPr>
          <w:lang w:eastAsia="en-AU"/>
        </w:rPr>
      </w:pPr>
    </w:p>
    <w:p w14:paraId="76080357" w14:textId="2C751592" w:rsidR="00604469" w:rsidRDefault="00604469" w:rsidP="00041451">
      <w:pPr>
        <w:pStyle w:val="BodyText"/>
        <w:rPr>
          <w:lang w:eastAsia="en-AU"/>
        </w:rPr>
      </w:pPr>
    </w:p>
    <w:p w14:paraId="22C94A59" w14:textId="1F35F6AD" w:rsidR="00604469" w:rsidRDefault="00604469" w:rsidP="00041451">
      <w:pPr>
        <w:pStyle w:val="BodyText"/>
        <w:rPr>
          <w:lang w:eastAsia="en-AU"/>
        </w:rPr>
      </w:pPr>
    </w:p>
    <w:p w14:paraId="7445031E" w14:textId="16957F8D" w:rsidR="00604469" w:rsidRDefault="00604469" w:rsidP="00041451">
      <w:pPr>
        <w:pStyle w:val="BodyText"/>
        <w:rPr>
          <w:lang w:eastAsia="en-AU"/>
        </w:rPr>
      </w:pPr>
    </w:p>
    <w:p w14:paraId="004AFC33" w14:textId="57B9D7F0" w:rsidR="00604469" w:rsidRDefault="00604469" w:rsidP="00041451">
      <w:pPr>
        <w:pStyle w:val="BodyText"/>
        <w:rPr>
          <w:lang w:eastAsia="en-AU"/>
        </w:rPr>
      </w:pPr>
    </w:p>
    <w:p w14:paraId="0F9E00DD" w14:textId="3B93C4A6" w:rsidR="00604469" w:rsidRDefault="00604469" w:rsidP="00041451">
      <w:pPr>
        <w:pStyle w:val="BodyText"/>
        <w:rPr>
          <w:lang w:eastAsia="en-AU"/>
        </w:rPr>
      </w:pPr>
    </w:p>
    <w:p w14:paraId="2EEBEE25" w14:textId="2C1BD31D" w:rsidR="00604469" w:rsidRDefault="00604469" w:rsidP="00041451">
      <w:pPr>
        <w:pStyle w:val="BodyText"/>
        <w:rPr>
          <w:lang w:eastAsia="en-AU"/>
        </w:rPr>
      </w:pPr>
    </w:p>
    <w:p w14:paraId="427ED8ED" w14:textId="1754CA53" w:rsidR="00604469" w:rsidRDefault="00604469" w:rsidP="00041451">
      <w:pPr>
        <w:pStyle w:val="BodyText"/>
        <w:rPr>
          <w:lang w:eastAsia="en-AU"/>
        </w:rPr>
      </w:pPr>
    </w:p>
    <w:p w14:paraId="2AE29DE8" w14:textId="52D09942" w:rsidR="00604469" w:rsidRDefault="00604469" w:rsidP="00041451">
      <w:pPr>
        <w:pStyle w:val="BodyText"/>
        <w:rPr>
          <w:lang w:eastAsia="en-AU"/>
        </w:rPr>
      </w:pPr>
    </w:p>
    <w:p w14:paraId="279459DC" w14:textId="01482172" w:rsidR="00604469" w:rsidRDefault="00604469" w:rsidP="00041451">
      <w:pPr>
        <w:pStyle w:val="BodyText"/>
        <w:rPr>
          <w:lang w:eastAsia="en-AU"/>
        </w:rPr>
      </w:pPr>
    </w:p>
    <w:p w14:paraId="4737C1B2" w14:textId="410E94BE" w:rsidR="00604469" w:rsidRDefault="00604469" w:rsidP="00041451">
      <w:pPr>
        <w:pStyle w:val="BodyText"/>
        <w:rPr>
          <w:lang w:eastAsia="en-AU"/>
        </w:rPr>
      </w:pPr>
    </w:p>
    <w:p w14:paraId="676D2279" w14:textId="60D079E9" w:rsidR="00604469" w:rsidRDefault="00604469" w:rsidP="00041451">
      <w:pPr>
        <w:pStyle w:val="BodyText"/>
        <w:rPr>
          <w:lang w:eastAsia="en-AU"/>
        </w:rPr>
      </w:pPr>
    </w:p>
    <w:p w14:paraId="38E1C672" w14:textId="77777777" w:rsidR="00604469" w:rsidRDefault="00604469" w:rsidP="00041451">
      <w:pPr>
        <w:pStyle w:val="BodyText"/>
        <w:rPr>
          <w:lang w:eastAsia="en-AU"/>
        </w:rPr>
      </w:pPr>
    </w:p>
    <w:p w14:paraId="34F84C3E" w14:textId="62402B19" w:rsidR="00041451" w:rsidRDefault="00041451" w:rsidP="00041451">
      <w:pPr>
        <w:pStyle w:val="BodyText"/>
        <w:rPr>
          <w:lang w:eastAsia="en-AU"/>
        </w:rPr>
      </w:pPr>
    </w:p>
    <w:p w14:paraId="52C2402A" w14:textId="41F72984" w:rsidR="00041451" w:rsidRDefault="00041451" w:rsidP="00041451">
      <w:pPr>
        <w:pStyle w:val="BodyText"/>
        <w:rPr>
          <w:lang w:eastAsia="en-AU"/>
        </w:rPr>
      </w:pPr>
    </w:p>
    <w:p w14:paraId="42008080" w14:textId="11C52489" w:rsidR="00041451" w:rsidRDefault="00041451" w:rsidP="00041451">
      <w:pPr>
        <w:pStyle w:val="BodyText"/>
        <w:rPr>
          <w:lang w:eastAsia="en-AU"/>
        </w:rPr>
      </w:pPr>
    </w:p>
    <w:p w14:paraId="53175C6F" w14:textId="34EF2385" w:rsidR="00041451" w:rsidRDefault="00041451" w:rsidP="00041451">
      <w:pPr>
        <w:pStyle w:val="BodyText"/>
        <w:rPr>
          <w:lang w:eastAsia="en-AU"/>
        </w:rPr>
      </w:pPr>
    </w:p>
    <w:p w14:paraId="55326B13" w14:textId="2D95010B" w:rsidR="00041451" w:rsidRDefault="00041451" w:rsidP="00041451">
      <w:pPr>
        <w:pStyle w:val="BodyText"/>
        <w:rPr>
          <w:lang w:eastAsia="en-AU"/>
        </w:rPr>
      </w:pPr>
    </w:p>
    <w:p w14:paraId="4855BF77" w14:textId="53E8EC4B" w:rsidR="00041451" w:rsidRDefault="00041451" w:rsidP="00041451">
      <w:pPr>
        <w:pStyle w:val="BodyText"/>
        <w:rPr>
          <w:lang w:eastAsia="en-AU"/>
        </w:rPr>
      </w:pPr>
    </w:p>
    <w:p w14:paraId="29BDEAC4" w14:textId="77777777" w:rsidR="00041451" w:rsidRPr="00041451" w:rsidRDefault="00041451" w:rsidP="00041451">
      <w:pPr>
        <w:pStyle w:val="BodyText"/>
        <w:rPr>
          <w:lang w:eastAsia="en-AU"/>
        </w:rPr>
      </w:pPr>
    </w:p>
    <w:p w14:paraId="22709634" w14:textId="74663239" w:rsidR="00B76491" w:rsidRPr="00A37458" w:rsidRDefault="00B76491" w:rsidP="00B76491">
      <w:pPr>
        <w:pStyle w:val="Heading1"/>
        <w:numPr>
          <w:ilvl w:val="0"/>
          <w:numId w:val="0"/>
        </w:numPr>
      </w:pPr>
      <w:bookmarkStart w:id="13" w:name="_Toc111107587"/>
      <w:bookmarkStart w:id="14" w:name="_Toc112247276"/>
      <w:r>
        <w:lastRenderedPageBreak/>
        <w:t>Executive Summary</w:t>
      </w:r>
      <w:bookmarkEnd w:id="13"/>
      <w:bookmarkEnd w:id="14"/>
    </w:p>
    <w:p w14:paraId="44964896" w14:textId="77777777" w:rsidR="00B76491" w:rsidRDefault="00EB1C3D" w:rsidP="00EB1C3D">
      <w:pPr>
        <w:jc w:val="both"/>
      </w:pPr>
      <w:r w:rsidRPr="00AF6387">
        <w:t>Assessing the potential impact of climate change on wastewater systems is complex</w:t>
      </w:r>
      <w:r>
        <w:t>. There are</w:t>
      </w:r>
      <w:r w:rsidRPr="00AF6387">
        <w:t xml:space="preserve"> many components that form the wastewater system</w:t>
      </w:r>
      <w:r>
        <w:t xml:space="preserve">. And there are </w:t>
      </w:r>
      <w:r w:rsidRPr="00AF6387">
        <w:t xml:space="preserve">many climate-related parameters that affect </w:t>
      </w:r>
      <w:r>
        <w:t>infrastructure requirements</w:t>
      </w:r>
      <w:r w:rsidRPr="00AF6387">
        <w:t xml:space="preserve"> and </w:t>
      </w:r>
      <w:r>
        <w:t xml:space="preserve">the </w:t>
      </w:r>
      <w:r w:rsidRPr="00AF6387">
        <w:t>ongoing operation of the assets.</w:t>
      </w:r>
    </w:p>
    <w:p w14:paraId="3D1FDCF0" w14:textId="77777777" w:rsidR="00B76491" w:rsidRDefault="00B76491" w:rsidP="00EB1C3D">
      <w:pPr>
        <w:jc w:val="both"/>
      </w:pPr>
    </w:p>
    <w:p w14:paraId="3EAD44AD" w14:textId="3795FBE1" w:rsidR="00EB1C3D" w:rsidRPr="00AF6387" w:rsidRDefault="00EB1C3D" w:rsidP="00EB1C3D">
      <w:pPr>
        <w:jc w:val="both"/>
      </w:pPr>
      <w:r w:rsidRPr="00AF6387">
        <w:t>The</w:t>
      </w:r>
      <w:r w:rsidR="009167F8">
        <w:t>se</w:t>
      </w:r>
      <w:r>
        <w:t xml:space="preserve"> Guidelines</w:t>
      </w:r>
      <w:r w:rsidRPr="00AF6387">
        <w:t xml:space="preserve"> support wastewater practitioners assessing the potential effects of climate change on wastewater systems, primarily the direct impacts, those that are likely to impact the systems, as well as the functions and services delivered by wastewater systems. The Guidelines </w:t>
      </w:r>
      <w:r>
        <w:t xml:space="preserve">also </w:t>
      </w:r>
      <w:r w:rsidRPr="00AF6387">
        <w:t>assist Victoria’s water corporations by providing information and guidance to:</w:t>
      </w:r>
    </w:p>
    <w:p w14:paraId="18308494" w14:textId="3B95EF23" w:rsidR="00EB1C3D" w:rsidRPr="00AF6387" w:rsidRDefault="00EB1C3D" w:rsidP="00BB2D4E">
      <w:pPr>
        <w:pStyle w:val="ListBullet2"/>
        <w:numPr>
          <w:ilvl w:val="0"/>
          <w:numId w:val="6"/>
        </w:numPr>
        <w:tabs>
          <w:tab w:val="clear" w:pos="340"/>
          <w:tab w:val="num" w:pos="567"/>
        </w:tabs>
        <w:ind w:left="567" w:hanging="340"/>
        <w:jc w:val="both"/>
      </w:pPr>
      <w:r w:rsidRPr="00AF6387">
        <w:t>build knowledge of the ways in which the wastewater system may be sensitive to climate change</w:t>
      </w:r>
      <w:r w:rsidR="006670DA">
        <w:t>;</w:t>
      </w:r>
    </w:p>
    <w:p w14:paraId="185AF28B" w14:textId="0203F573" w:rsidR="00EB1C3D" w:rsidRPr="00AF6387" w:rsidRDefault="00EB1C3D" w:rsidP="00BB2D4E">
      <w:pPr>
        <w:pStyle w:val="ListBullet2"/>
        <w:numPr>
          <w:ilvl w:val="0"/>
          <w:numId w:val="6"/>
        </w:numPr>
        <w:tabs>
          <w:tab w:val="clear" w:pos="340"/>
          <w:tab w:val="num" w:pos="567"/>
        </w:tabs>
        <w:ind w:left="567" w:hanging="340"/>
        <w:jc w:val="both"/>
      </w:pPr>
      <w:r>
        <w:t xml:space="preserve">characterise future climate under which the </w:t>
      </w:r>
      <w:r w:rsidRPr="00AF6387">
        <w:t>impacts on the wastewater system</w:t>
      </w:r>
      <w:r>
        <w:t xml:space="preserve"> are assessed</w:t>
      </w:r>
      <w:r w:rsidR="006670DA">
        <w:t>;</w:t>
      </w:r>
    </w:p>
    <w:p w14:paraId="74176AA0" w14:textId="6CEBE72F" w:rsidR="00EB1C3D" w:rsidRPr="00AF6387" w:rsidRDefault="00EB1C3D" w:rsidP="00BB2D4E">
      <w:pPr>
        <w:pStyle w:val="ListBullet2"/>
        <w:numPr>
          <w:ilvl w:val="0"/>
          <w:numId w:val="6"/>
        </w:numPr>
        <w:tabs>
          <w:tab w:val="clear" w:pos="340"/>
          <w:tab w:val="num" w:pos="567"/>
        </w:tabs>
        <w:ind w:left="567" w:hanging="340"/>
        <w:jc w:val="both"/>
      </w:pPr>
      <w:r w:rsidRPr="00AF6387">
        <w:t>assist development of planning in the face of uncertainty</w:t>
      </w:r>
      <w:r w:rsidR="006670DA">
        <w:t>;</w:t>
      </w:r>
    </w:p>
    <w:p w14:paraId="41627BCE" w14:textId="019B6B7F" w:rsidR="00EB1C3D" w:rsidRPr="00AF6387" w:rsidRDefault="00EB1C3D" w:rsidP="00BB2D4E">
      <w:pPr>
        <w:pStyle w:val="ListBullet2"/>
        <w:numPr>
          <w:ilvl w:val="0"/>
          <w:numId w:val="6"/>
        </w:numPr>
        <w:tabs>
          <w:tab w:val="clear" w:pos="340"/>
          <w:tab w:val="num" w:pos="567"/>
        </w:tabs>
        <w:ind w:left="567" w:hanging="340"/>
        <w:jc w:val="both"/>
      </w:pPr>
      <w:r w:rsidRPr="00AF6387">
        <w:t>assist understanding of when to act and what to act upon</w:t>
      </w:r>
      <w:r w:rsidR="006670DA">
        <w:t>; and</w:t>
      </w:r>
    </w:p>
    <w:p w14:paraId="7A345517" w14:textId="00C112BB" w:rsidR="00EB1C3D" w:rsidRPr="00AF6387" w:rsidRDefault="00EB1C3D" w:rsidP="00BB2D4E">
      <w:pPr>
        <w:pStyle w:val="ListBullet2"/>
        <w:numPr>
          <w:ilvl w:val="0"/>
          <w:numId w:val="6"/>
        </w:numPr>
        <w:tabs>
          <w:tab w:val="clear" w:pos="340"/>
          <w:tab w:val="num" w:pos="567"/>
        </w:tabs>
        <w:ind w:left="567" w:hanging="340"/>
        <w:jc w:val="both"/>
      </w:pPr>
      <w:r>
        <w:t>a</w:t>
      </w:r>
      <w:r w:rsidRPr="00AF6387">
        <w:t>ssist development of monitoring programs for further adaptation</w:t>
      </w:r>
      <w:r w:rsidR="006670DA">
        <w:t>.</w:t>
      </w:r>
    </w:p>
    <w:p w14:paraId="72BCFEF3" w14:textId="489D7447" w:rsidR="00EB1C3D" w:rsidRDefault="00EB1C3D" w:rsidP="00EB1C3D">
      <w:pPr>
        <w:jc w:val="both"/>
      </w:pPr>
      <w:r>
        <w:t>Victoria’s water corporations and the wastewater systems that they manage vary in many aspects including but not limited to scale; size; population; age; budget; location; geography;</w:t>
      </w:r>
      <w:r w:rsidR="00A02CF9">
        <w:t xml:space="preserve"> </w:t>
      </w:r>
      <w:r>
        <w:t>and climate. In recognition of this diversity, t</w:t>
      </w:r>
      <w:r w:rsidRPr="00AF6387">
        <w:t>he Guidelines propose scalable approaches that can be readily modified to suit business needs.</w:t>
      </w:r>
    </w:p>
    <w:p w14:paraId="404E3531" w14:textId="77777777" w:rsidR="00EF5BEB" w:rsidRDefault="00EF5BEB" w:rsidP="00EB1C3D">
      <w:pPr>
        <w:jc w:val="both"/>
      </w:pPr>
    </w:p>
    <w:p w14:paraId="69CF48CA" w14:textId="4B1FCFD6" w:rsidR="00AA02C9" w:rsidRDefault="00AF6387" w:rsidP="00EB1C3D">
      <w:pPr>
        <w:jc w:val="both"/>
      </w:pPr>
      <w:r w:rsidRPr="00AF6387">
        <w:t>The</w:t>
      </w:r>
      <w:r w:rsidR="009167F8">
        <w:t>se</w:t>
      </w:r>
      <w:r w:rsidRPr="00AF6387">
        <w:t xml:space="preserve"> Guidelines </w:t>
      </w:r>
      <w:r w:rsidR="00972D4A">
        <w:t>are based on</w:t>
      </w:r>
      <w:r w:rsidRPr="00AF6387">
        <w:t xml:space="preserve"> an adaptive planning framework</w:t>
      </w:r>
      <w:r w:rsidR="0050350A">
        <w:t xml:space="preserve"> and use</w:t>
      </w:r>
      <w:r w:rsidRPr="00AF6387">
        <w:t xml:space="preserve"> a five-phase cycle </w:t>
      </w:r>
      <w:r w:rsidR="00876F60">
        <w:t xml:space="preserve">of inquiry </w:t>
      </w:r>
      <w:r w:rsidRPr="00AF6387">
        <w:t>through which the impacts of climate change on wastewater systems</w:t>
      </w:r>
      <w:r w:rsidR="0050350A">
        <w:t>,</w:t>
      </w:r>
      <w:r w:rsidRPr="00AF6387">
        <w:t xml:space="preserve"> </w:t>
      </w:r>
      <w:r w:rsidR="00FD3B6A">
        <w:t>together with</w:t>
      </w:r>
      <w:r w:rsidR="00210480">
        <w:t xml:space="preserve"> mitigation planning</w:t>
      </w:r>
      <w:r w:rsidR="0069312B">
        <w:t xml:space="preserve"> and </w:t>
      </w:r>
      <w:r w:rsidR="00626AA8">
        <w:t>ongoing review</w:t>
      </w:r>
      <w:r w:rsidR="0050350A">
        <w:t>,</w:t>
      </w:r>
      <w:r w:rsidRPr="00AF6387">
        <w:t xml:space="preserve"> are explored.</w:t>
      </w:r>
      <w:r w:rsidR="001B4458">
        <w:t xml:space="preserve"> </w:t>
      </w:r>
      <w:r w:rsidRPr="00AF6387">
        <w:t>The phases and the key messages that they describe are summarised below.</w:t>
      </w:r>
    </w:p>
    <w:p w14:paraId="0F838B83" w14:textId="77777777" w:rsidR="002B132D" w:rsidRPr="00AF6387" w:rsidRDefault="002B132D" w:rsidP="002B132D">
      <w:pPr>
        <w:jc w:val="both"/>
      </w:pPr>
    </w:p>
    <w:tbl>
      <w:tblPr>
        <w:tblStyle w:val="TableGrid"/>
        <w:tblW w:w="0" w:type="auto"/>
        <w:tblLook w:val="04A0" w:firstRow="1" w:lastRow="0" w:firstColumn="1" w:lastColumn="0" w:noHBand="0" w:noVBand="1"/>
      </w:tblPr>
      <w:tblGrid>
        <w:gridCol w:w="2410"/>
        <w:gridCol w:w="7229"/>
      </w:tblGrid>
      <w:tr w:rsidR="00AF6387" w:rsidRPr="00AF6387" w14:paraId="7A03511F" w14:textId="77777777" w:rsidTr="009167F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10" w:type="dxa"/>
            <w:vAlign w:val="center"/>
          </w:tcPr>
          <w:p w14:paraId="01CDB151" w14:textId="6EEC5BCF" w:rsidR="00AF6387" w:rsidRPr="002B132D" w:rsidRDefault="00AF6387" w:rsidP="00CC1499">
            <w:pPr>
              <w:spacing w:line="240" w:lineRule="atLeast"/>
              <w:jc w:val="center"/>
              <w:rPr>
                <w:color w:val="FFFFFF" w:themeColor="background1"/>
                <w:sz w:val="20"/>
              </w:rPr>
            </w:pPr>
            <w:r w:rsidRPr="002B132D">
              <w:rPr>
                <w:color w:val="FFFFFF" w:themeColor="background1"/>
              </w:rPr>
              <w:t>Adaptive Planning Phase</w:t>
            </w:r>
          </w:p>
        </w:tc>
        <w:tc>
          <w:tcPr>
            <w:tcW w:w="7229" w:type="dxa"/>
            <w:vAlign w:val="center"/>
          </w:tcPr>
          <w:p w14:paraId="4B183057" w14:textId="3D01F9CB" w:rsidR="00AF6387" w:rsidRPr="00EB1C3D" w:rsidRDefault="00AF6387" w:rsidP="00CC1499">
            <w:pPr>
              <w:spacing w:line="240" w:lineRule="atLeast"/>
              <w:jc w:val="center"/>
              <w:cnfStyle w:val="100000000000" w:firstRow="1" w:lastRow="0" w:firstColumn="0" w:lastColumn="0" w:oddVBand="0" w:evenVBand="0" w:oddHBand="0" w:evenHBand="0" w:firstRowFirstColumn="0" w:firstRowLastColumn="0" w:lastRowFirstColumn="0" w:lastRowLastColumn="0"/>
              <w:rPr>
                <w:color w:val="FFFFFF" w:themeColor="background1"/>
                <w:sz w:val="20"/>
              </w:rPr>
            </w:pPr>
            <w:r w:rsidRPr="002B132D">
              <w:rPr>
                <w:color w:val="FFFFFF" w:themeColor="background1"/>
              </w:rPr>
              <w:t>Outcomes provided by the Guidelines</w:t>
            </w:r>
          </w:p>
        </w:tc>
      </w:tr>
      <w:tr w:rsidR="00AF6387" w:rsidRPr="00AF6387" w14:paraId="10932406" w14:textId="77777777" w:rsidTr="009167F8">
        <w:tc>
          <w:tcPr>
            <w:cnfStyle w:val="001000000000" w:firstRow="0" w:lastRow="0" w:firstColumn="1" w:lastColumn="0" w:oddVBand="0" w:evenVBand="0" w:oddHBand="0" w:evenHBand="0" w:firstRowFirstColumn="0" w:firstRowLastColumn="0" w:lastRowFirstColumn="0" w:lastRowLastColumn="0"/>
            <w:tcW w:w="2410" w:type="dxa"/>
            <w:vAlign w:val="center"/>
          </w:tcPr>
          <w:p w14:paraId="6C4C0918" w14:textId="729B0161" w:rsidR="00AF6387" w:rsidRPr="00EB1C3D" w:rsidRDefault="00AF6387" w:rsidP="0035588C">
            <w:pPr>
              <w:spacing w:after="120" w:line="240" w:lineRule="atLeast"/>
              <w:jc w:val="center"/>
              <w:rPr>
                <w:b/>
                <w:bCs/>
                <w:sz w:val="20"/>
              </w:rPr>
            </w:pPr>
            <w:r w:rsidRPr="00EB1C3D">
              <w:rPr>
                <w:b/>
                <w:bCs/>
              </w:rPr>
              <w:t>What is happening?</w:t>
            </w:r>
            <w:r w:rsidR="00275408">
              <w:rPr>
                <w:b/>
                <w:bCs/>
                <w:sz w:val="20"/>
              </w:rPr>
              <w:t xml:space="preserve"> </w:t>
            </w:r>
            <w:r w:rsidR="00275408" w:rsidRPr="00EB1C3D">
              <w:t>(</w:t>
            </w:r>
            <w:r w:rsidR="00CC1499" w:rsidRPr="00B31E68">
              <w:rPr>
                <w:u w:val="single"/>
              </w:rPr>
              <w:t>Section</w:t>
            </w:r>
            <w:r w:rsidR="00275408" w:rsidRPr="00B31E68">
              <w:rPr>
                <w:u w:val="single"/>
              </w:rPr>
              <w:t xml:space="preserve"> 2</w:t>
            </w:r>
            <w:r w:rsidR="00CC1499">
              <w:t xml:space="preserve"> of these Guidelines</w:t>
            </w:r>
            <w:r w:rsidR="00275408" w:rsidRPr="00EB1C3D">
              <w:t>)</w:t>
            </w:r>
          </w:p>
        </w:tc>
        <w:tc>
          <w:tcPr>
            <w:tcW w:w="7229" w:type="dxa"/>
          </w:tcPr>
          <w:p w14:paraId="3C05E138" w14:textId="73E598D5" w:rsidR="00AF6387" w:rsidRPr="00AF6387" w:rsidRDefault="003A5712" w:rsidP="0029409B">
            <w:pPr>
              <w:numPr>
                <w:ilvl w:val="0"/>
                <w:numId w:val="48"/>
              </w:numPr>
              <w:spacing w:line="240" w:lineRule="atLeast"/>
              <w:ind w:hanging="225"/>
              <w:jc w:val="both"/>
              <w:cnfStyle w:val="000000000000" w:firstRow="0" w:lastRow="0" w:firstColumn="0" w:lastColumn="0" w:oddVBand="0" w:evenVBand="0" w:oddHBand="0" w:evenHBand="0" w:firstRowFirstColumn="0" w:firstRowLastColumn="0" w:lastRowFirstColumn="0" w:lastRowLastColumn="0"/>
              <w:rPr>
                <w:sz w:val="20"/>
              </w:rPr>
            </w:pPr>
            <w:r>
              <w:rPr>
                <w:sz w:val="20"/>
              </w:rPr>
              <w:t>The c</w:t>
            </w:r>
            <w:r w:rsidR="00AF6387" w:rsidRPr="00AF6387">
              <w:rPr>
                <w:sz w:val="20"/>
              </w:rPr>
              <w:t xml:space="preserve">limate is </w:t>
            </w:r>
            <w:r w:rsidR="00022A1F" w:rsidRPr="00AF6387">
              <w:rPr>
                <w:sz w:val="20"/>
              </w:rPr>
              <w:t>changing</w:t>
            </w:r>
            <w:r w:rsidR="00022A1F" w:rsidRPr="00AF6387">
              <w:t>,</w:t>
            </w:r>
            <w:r w:rsidR="00AF6387" w:rsidRPr="00AF6387">
              <w:rPr>
                <w:sz w:val="20"/>
              </w:rPr>
              <w:t xml:space="preserve"> and wastewater systems are vulnerable. </w:t>
            </w:r>
          </w:p>
          <w:p w14:paraId="60C4D470" w14:textId="36351DEB" w:rsidR="00B17EBB" w:rsidRDefault="00B17EBB" w:rsidP="0029409B">
            <w:pPr>
              <w:numPr>
                <w:ilvl w:val="0"/>
                <w:numId w:val="48"/>
              </w:numPr>
              <w:spacing w:line="240" w:lineRule="atLeast"/>
              <w:ind w:hanging="225"/>
              <w:jc w:val="both"/>
              <w:cnfStyle w:val="000000000000" w:firstRow="0" w:lastRow="0" w:firstColumn="0" w:lastColumn="0" w:oddVBand="0" w:evenVBand="0" w:oddHBand="0" w:evenHBand="0" w:firstRowFirstColumn="0" w:firstRowLastColumn="0" w:lastRowFirstColumn="0" w:lastRowLastColumn="0"/>
              <w:rPr>
                <w:sz w:val="20"/>
              </w:rPr>
            </w:pPr>
            <w:r w:rsidRPr="00AF6387">
              <w:rPr>
                <w:sz w:val="20"/>
              </w:rPr>
              <w:t>Action is required to be prepared for</w:t>
            </w:r>
            <w:r>
              <w:rPr>
                <w:sz w:val="20"/>
              </w:rPr>
              <w:t>,</w:t>
            </w:r>
            <w:r w:rsidRPr="00AF6387">
              <w:rPr>
                <w:sz w:val="20"/>
              </w:rPr>
              <w:t xml:space="preserve"> and manage the impacts of</w:t>
            </w:r>
            <w:r>
              <w:rPr>
                <w:sz w:val="20"/>
              </w:rPr>
              <w:t>,</w:t>
            </w:r>
            <w:r w:rsidRPr="00AF6387">
              <w:rPr>
                <w:sz w:val="20"/>
              </w:rPr>
              <w:t xml:space="preserve"> </w:t>
            </w:r>
            <w:r>
              <w:rPr>
                <w:sz w:val="20"/>
              </w:rPr>
              <w:t>this</w:t>
            </w:r>
            <w:r w:rsidRPr="00AF6387">
              <w:rPr>
                <w:sz w:val="20"/>
              </w:rPr>
              <w:t xml:space="preserve"> changing climate.</w:t>
            </w:r>
          </w:p>
          <w:p w14:paraId="6E781A3A" w14:textId="0C08EDB2" w:rsidR="00AF6387" w:rsidRPr="00B17EBB" w:rsidRDefault="00AF6387" w:rsidP="0029409B">
            <w:pPr>
              <w:numPr>
                <w:ilvl w:val="0"/>
                <w:numId w:val="48"/>
              </w:numPr>
              <w:spacing w:line="240" w:lineRule="atLeast"/>
              <w:ind w:hanging="225"/>
              <w:jc w:val="both"/>
              <w:cnfStyle w:val="000000000000" w:firstRow="0" w:lastRow="0" w:firstColumn="0" w:lastColumn="0" w:oddVBand="0" w:evenVBand="0" w:oddHBand="0" w:evenHBand="0" w:firstRowFirstColumn="0" w:firstRowLastColumn="0" w:lastRowFirstColumn="0" w:lastRowLastColumn="0"/>
              <w:rPr>
                <w:sz w:val="20"/>
              </w:rPr>
            </w:pPr>
            <w:r w:rsidRPr="00AF6387">
              <w:rPr>
                <w:sz w:val="20"/>
              </w:rPr>
              <w:t xml:space="preserve">There are multiple legislative obligations requiring water corporations to plan for and manage climate related risks. </w:t>
            </w:r>
          </w:p>
        </w:tc>
      </w:tr>
      <w:tr w:rsidR="00AF6387" w:rsidRPr="00AF6387" w14:paraId="3CF9FED0" w14:textId="77777777" w:rsidTr="009167F8">
        <w:tc>
          <w:tcPr>
            <w:cnfStyle w:val="001000000000" w:firstRow="0" w:lastRow="0" w:firstColumn="1" w:lastColumn="0" w:oddVBand="0" w:evenVBand="0" w:oddHBand="0" w:evenHBand="0" w:firstRowFirstColumn="0" w:firstRowLastColumn="0" w:lastRowFirstColumn="0" w:lastRowLastColumn="0"/>
            <w:tcW w:w="2410" w:type="dxa"/>
            <w:vAlign w:val="center"/>
          </w:tcPr>
          <w:p w14:paraId="77D9C4E1" w14:textId="71C402BC" w:rsidR="00AF6387" w:rsidRPr="00EB1C3D" w:rsidRDefault="00AF6387" w:rsidP="0035588C">
            <w:pPr>
              <w:spacing w:after="120" w:line="240" w:lineRule="atLeast"/>
              <w:jc w:val="center"/>
              <w:rPr>
                <w:b/>
                <w:bCs/>
                <w:sz w:val="20"/>
              </w:rPr>
            </w:pPr>
            <w:r w:rsidRPr="00EB1C3D">
              <w:rPr>
                <w:b/>
                <w:bCs/>
              </w:rPr>
              <w:t>What matters most?</w:t>
            </w:r>
            <w:r w:rsidR="00275408">
              <w:rPr>
                <w:b/>
                <w:bCs/>
                <w:sz w:val="20"/>
              </w:rPr>
              <w:br/>
            </w:r>
            <w:r w:rsidR="00275408" w:rsidRPr="00EB1C3D">
              <w:t>(</w:t>
            </w:r>
            <w:r w:rsidR="00CC1499" w:rsidRPr="00B31E68">
              <w:rPr>
                <w:u w:val="single"/>
              </w:rPr>
              <w:t>Section 3</w:t>
            </w:r>
            <w:r w:rsidR="009167F8">
              <w:t xml:space="preserve"> of these Guidelines</w:t>
            </w:r>
            <w:r w:rsidR="00275408" w:rsidRPr="00EB1C3D">
              <w:t>)</w:t>
            </w:r>
          </w:p>
        </w:tc>
        <w:tc>
          <w:tcPr>
            <w:tcW w:w="7229" w:type="dxa"/>
          </w:tcPr>
          <w:p w14:paraId="7862EF9C" w14:textId="27A53145" w:rsidR="00AF6387" w:rsidRPr="00AF6387" w:rsidRDefault="00AF6387" w:rsidP="0029409B">
            <w:pPr>
              <w:numPr>
                <w:ilvl w:val="0"/>
                <w:numId w:val="49"/>
              </w:numPr>
              <w:spacing w:line="240" w:lineRule="atLeast"/>
              <w:ind w:hanging="225"/>
              <w:jc w:val="both"/>
              <w:cnfStyle w:val="000000000000" w:firstRow="0" w:lastRow="0" w:firstColumn="0" w:lastColumn="0" w:oddVBand="0" w:evenVBand="0" w:oddHBand="0" w:evenHBand="0" w:firstRowFirstColumn="0" w:firstRowLastColumn="0" w:lastRowFirstColumn="0" w:lastRowLastColumn="0"/>
              <w:rPr>
                <w:sz w:val="20"/>
              </w:rPr>
            </w:pPr>
            <w:r w:rsidRPr="00AF6387">
              <w:rPr>
                <w:sz w:val="20"/>
              </w:rPr>
              <w:t xml:space="preserve">The substantial </w:t>
            </w:r>
            <w:r w:rsidR="00093DDF">
              <w:rPr>
                <w:sz w:val="20"/>
              </w:rPr>
              <w:t>climate impacts</w:t>
            </w:r>
            <w:r w:rsidRPr="00AF6387">
              <w:rPr>
                <w:sz w:val="20"/>
              </w:rPr>
              <w:t xml:space="preserve"> to wastewater systems </w:t>
            </w:r>
            <w:r w:rsidR="00093DDF">
              <w:rPr>
                <w:sz w:val="20"/>
              </w:rPr>
              <w:t xml:space="preserve">which </w:t>
            </w:r>
            <w:r w:rsidRPr="00AF6387">
              <w:rPr>
                <w:sz w:val="20"/>
              </w:rPr>
              <w:t xml:space="preserve">affect </w:t>
            </w:r>
            <w:r w:rsidR="00093DDF">
              <w:rPr>
                <w:sz w:val="20"/>
              </w:rPr>
              <w:t xml:space="preserve">a </w:t>
            </w:r>
            <w:r w:rsidR="00533545">
              <w:rPr>
                <w:sz w:val="20"/>
              </w:rPr>
              <w:t>water corporation</w:t>
            </w:r>
            <w:r w:rsidR="00A03495">
              <w:rPr>
                <w:sz w:val="20"/>
              </w:rPr>
              <w:t xml:space="preserve">’s ability to deliver against </w:t>
            </w:r>
            <w:r w:rsidR="0092464F">
              <w:rPr>
                <w:sz w:val="20"/>
              </w:rPr>
              <w:t xml:space="preserve">service </w:t>
            </w:r>
            <w:r w:rsidRPr="00AF6387">
              <w:rPr>
                <w:sz w:val="20"/>
              </w:rPr>
              <w:t>objectives.</w:t>
            </w:r>
          </w:p>
          <w:p w14:paraId="068F27E4" w14:textId="7072EB92" w:rsidR="00AF6387" w:rsidRPr="00AF6387" w:rsidRDefault="00AF6387" w:rsidP="0029409B">
            <w:pPr>
              <w:numPr>
                <w:ilvl w:val="0"/>
                <w:numId w:val="49"/>
              </w:numPr>
              <w:spacing w:line="240" w:lineRule="atLeast"/>
              <w:ind w:hanging="225"/>
              <w:jc w:val="both"/>
              <w:cnfStyle w:val="000000000000" w:firstRow="0" w:lastRow="0" w:firstColumn="0" w:lastColumn="0" w:oddVBand="0" w:evenVBand="0" w:oddHBand="0" w:evenHBand="0" w:firstRowFirstColumn="0" w:firstRowLastColumn="0" w:lastRowFirstColumn="0" w:lastRowLastColumn="0"/>
              <w:rPr>
                <w:sz w:val="20"/>
              </w:rPr>
            </w:pPr>
            <w:r w:rsidRPr="00AF6387">
              <w:rPr>
                <w:sz w:val="20"/>
              </w:rPr>
              <w:t>The</w:t>
            </w:r>
            <w:r w:rsidR="00A03495">
              <w:rPr>
                <w:sz w:val="20"/>
              </w:rPr>
              <w:t>se</w:t>
            </w:r>
            <w:r w:rsidRPr="00AF6387">
              <w:rPr>
                <w:sz w:val="20"/>
              </w:rPr>
              <w:t xml:space="preserve"> </w:t>
            </w:r>
            <w:r w:rsidR="001A293B">
              <w:rPr>
                <w:sz w:val="20"/>
              </w:rPr>
              <w:t xml:space="preserve">service </w:t>
            </w:r>
            <w:r w:rsidRPr="00AF6387">
              <w:rPr>
                <w:sz w:val="20"/>
              </w:rPr>
              <w:t>objectives must be defined and the risk to achieving them assessed.</w:t>
            </w:r>
          </w:p>
        </w:tc>
      </w:tr>
      <w:tr w:rsidR="00AF6387" w:rsidRPr="00AF6387" w14:paraId="78C34350" w14:textId="77777777" w:rsidTr="009167F8">
        <w:tc>
          <w:tcPr>
            <w:cnfStyle w:val="001000000000" w:firstRow="0" w:lastRow="0" w:firstColumn="1" w:lastColumn="0" w:oddVBand="0" w:evenVBand="0" w:oddHBand="0" w:evenHBand="0" w:firstRowFirstColumn="0" w:firstRowLastColumn="0" w:lastRowFirstColumn="0" w:lastRowLastColumn="0"/>
            <w:tcW w:w="2410" w:type="dxa"/>
            <w:vAlign w:val="center"/>
          </w:tcPr>
          <w:p w14:paraId="77B4886C" w14:textId="192DEE95" w:rsidR="00AF6387" w:rsidRPr="00EB1C3D" w:rsidRDefault="00AF6387" w:rsidP="0035588C">
            <w:pPr>
              <w:spacing w:after="120" w:line="240" w:lineRule="atLeast"/>
              <w:jc w:val="center"/>
              <w:rPr>
                <w:b/>
                <w:bCs/>
                <w:sz w:val="20"/>
              </w:rPr>
            </w:pPr>
            <w:r w:rsidRPr="00EB1C3D">
              <w:rPr>
                <w:b/>
                <w:bCs/>
              </w:rPr>
              <w:t>What can we do about it?</w:t>
            </w:r>
            <w:r w:rsidR="00275408">
              <w:rPr>
                <w:b/>
                <w:bCs/>
                <w:sz w:val="20"/>
              </w:rPr>
              <w:br/>
            </w:r>
            <w:r w:rsidR="00275408" w:rsidRPr="00EB1C3D">
              <w:t>(</w:t>
            </w:r>
            <w:r w:rsidR="00CC1499" w:rsidRPr="00B31E68">
              <w:rPr>
                <w:u w:val="single"/>
              </w:rPr>
              <w:t>Section</w:t>
            </w:r>
            <w:r w:rsidR="00275408" w:rsidRPr="00B31E68">
              <w:rPr>
                <w:u w:val="single"/>
              </w:rPr>
              <w:t xml:space="preserve"> 4</w:t>
            </w:r>
            <w:r w:rsidR="009167F8">
              <w:t xml:space="preserve"> of these Guidelines</w:t>
            </w:r>
            <w:r w:rsidR="00275408" w:rsidRPr="00EB1C3D">
              <w:t>)</w:t>
            </w:r>
          </w:p>
        </w:tc>
        <w:tc>
          <w:tcPr>
            <w:tcW w:w="7229" w:type="dxa"/>
          </w:tcPr>
          <w:p w14:paraId="63E27DBC" w14:textId="77777777" w:rsidR="00AF6387" w:rsidRPr="00AF6387" w:rsidRDefault="00AF6387" w:rsidP="0029409B">
            <w:pPr>
              <w:numPr>
                <w:ilvl w:val="0"/>
                <w:numId w:val="49"/>
              </w:numPr>
              <w:spacing w:line="240" w:lineRule="atLeast"/>
              <w:ind w:hanging="225"/>
              <w:jc w:val="both"/>
              <w:cnfStyle w:val="000000000000" w:firstRow="0" w:lastRow="0" w:firstColumn="0" w:lastColumn="0" w:oddVBand="0" w:evenVBand="0" w:oddHBand="0" w:evenHBand="0" w:firstRowFirstColumn="0" w:firstRowLastColumn="0" w:lastRowFirstColumn="0" w:lastRowLastColumn="0"/>
              <w:rPr>
                <w:sz w:val="20"/>
              </w:rPr>
            </w:pPr>
            <w:r w:rsidRPr="00AF6387">
              <w:rPr>
                <w:sz w:val="20"/>
              </w:rPr>
              <w:t xml:space="preserve">We can identify the adaptations which may be needed for potential future climates. </w:t>
            </w:r>
          </w:p>
          <w:p w14:paraId="02FE81B9" w14:textId="77777777" w:rsidR="00AF6387" w:rsidRPr="00AF6387" w:rsidRDefault="00AF6387" w:rsidP="0029409B">
            <w:pPr>
              <w:numPr>
                <w:ilvl w:val="0"/>
                <w:numId w:val="49"/>
              </w:numPr>
              <w:spacing w:line="240" w:lineRule="atLeast"/>
              <w:ind w:hanging="225"/>
              <w:jc w:val="both"/>
              <w:cnfStyle w:val="000000000000" w:firstRow="0" w:lastRow="0" w:firstColumn="0" w:lastColumn="0" w:oddVBand="0" w:evenVBand="0" w:oddHBand="0" w:evenHBand="0" w:firstRowFirstColumn="0" w:firstRowLastColumn="0" w:lastRowFirstColumn="0" w:lastRowLastColumn="0"/>
              <w:rPr>
                <w:sz w:val="20"/>
              </w:rPr>
            </w:pPr>
            <w:r w:rsidRPr="00AF6387">
              <w:rPr>
                <w:sz w:val="20"/>
              </w:rPr>
              <w:t>We can understand the knowledge, values and rules of the interventions which must align for them to proceed.</w:t>
            </w:r>
          </w:p>
        </w:tc>
      </w:tr>
      <w:tr w:rsidR="00AF6387" w:rsidRPr="00AF6387" w14:paraId="710C111B" w14:textId="77777777" w:rsidTr="009167F8">
        <w:tc>
          <w:tcPr>
            <w:cnfStyle w:val="001000000000" w:firstRow="0" w:lastRow="0" w:firstColumn="1" w:lastColumn="0" w:oddVBand="0" w:evenVBand="0" w:oddHBand="0" w:evenHBand="0" w:firstRowFirstColumn="0" w:firstRowLastColumn="0" w:lastRowFirstColumn="0" w:lastRowLastColumn="0"/>
            <w:tcW w:w="2410" w:type="dxa"/>
            <w:vAlign w:val="center"/>
          </w:tcPr>
          <w:p w14:paraId="1BBF8893" w14:textId="12267E95" w:rsidR="00AF6387" w:rsidRPr="00EB1C3D" w:rsidRDefault="00AF6387" w:rsidP="0035588C">
            <w:pPr>
              <w:spacing w:after="120" w:line="240" w:lineRule="atLeast"/>
              <w:jc w:val="center"/>
              <w:rPr>
                <w:b/>
                <w:bCs/>
                <w:sz w:val="20"/>
              </w:rPr>
            </w:pPr>
            <w:r w:rsidRPr="00EB1C3D">
              <w:rPr>
                <w:b/>
                <w:bCs/>
              </w:rPr>
              <w:t>How can we implement the plan?</w:t>
            </w:r>
            <w:r w:rsidR="00275408">
              <w:rPr>
                <w:b/>
                <w:bCs/>
                <w:sz w:val="20"/>
              </w:rPr>
              <w:br/>
            </w:r>
            <w:r w:rsidR="00275408" w:rsidRPr="00EB1C3D">
              <w:t>(</w:t>
            </w:r>
            <w:r w:rsidR="00CC1499" w:rsidRPr="00B31E68">
              <w:rPr>
                <w:u w:val="single"/>
              </w:rPr>
              <w:t>Section</w:t>
            </w:r>
            <w:r w:rsidR="00275408" w:rsidRPr="00B31E68">
              <w:rPr>
                <w:u w:val="single"/>
              </w:rPr>
              <w:t xml:space="preserve"> 5</w:t>
            </w:r>
            <w:r w:rsidR="009167F8">
              <w:t xml:space="preserve"> of these Guidelines</w:t>
            </w:r>
            <w:r w:rsidR="00275408" w:rsidRPr="00EB1C3D">
              <w:t>)</w:t>
            </w:r>
          </w:p>
        </w:tc>
        <w:tc>
          <w:tcPr>
            <w:tcW w:w="7229" w:type="dxa"/>
          </w:tcPr>
          <w:p w14:paraId="1DE73B28" w14:textId="42F6BFB0" w:rsidR="00AF6387" w:rsidRPr="00AF6387" w:rsidRDefault="00AF6387" w:rsidP="0029409B">
            <w:pPr>
              <w:numPr>
                <w:ilvl w:val="0"/>
                <w:numId w:val="50"/>
              </w:numPr>
              <w:spacing w:line="240" w:lineRule="atLeast"/>
              <w:ind w:hanging="225"/>
              <w:jc w:val="both"/>
              <w:cnfStyle w:val="000000000000" w:firstRow="0" w:lastRow="0" w:firstColumn="0" w:lastColumn="0" w:oddVBand="0" w:evenVBand="0" w:oddHBand="0" w:evenHBand="0" w:firstRowFirstColumn="0" w:firstRowLastColumn="0" w:lastRowFirstColumn="0" w:lastRowLastColumn="0"/>
              <w:rPr>
                <w:sz w:val="20"/>
              </w:rPr>
            </w:pPr>
            <w:r w:rsidRPr="00AF6387">
              <w:rPr>
                <w:sz w:val="20"/>
              </w:rPr>
              <w:t xml:space="preserve">We can keep the </w:t>
            </w:r>
            <w:r w:rsidR="00564582">
              <w:rPr>
                <w:sz w:val="20"/>
              </w:rPr>
              <w:t>intervention</w:t>
            </w:r>
            <w:r w:rsidRPr="00AF6387">
              <w:rPr>
                <w:sz w:val="20"/>
              </w:rPr>
              <w:t xml:space="preserve"> pathways open until decisions must be made.</w:t>
            </w:r>
          </w:p>
          <w:p w14:paraId="4AD53982" w14:textId="77777777" w:rsidR="00AF6387" w:rsidRPr="00AF6387" w:rsidRDefault="00AF6387" w:rsidP="0029409B">
            <w:pPr>
              <w:numPr>
                <w:ilvl w:val="0"/>
                <w:numId w:val="50"/>
              </w:numPr>
              <w:spacing w:line="240" w:lineRule="atLeast"/>
              <w:ind w:hanging="225"/>
              <w:jc w:val="both"/>
              <w:cnfStyle w:val="000000000000" w:firstRow="0" w:lastRow="0" w:firstColumn="0" w:lastColumn="0" w:oddVBand="0" w:evenVBand="0" w:oddHBand="0" w:evenHBand="0" w:firstRowFirstColumn="0" w:firstRowLastColumn="0" w:lastRowFirstColumn="0" w:lastRowLastColumn="0"/>
              <w:rPr>
                <w:sz w:val="20"/>
              </w:rPr>
            </w:pPr>
            <w:r w:rsidRPr="00AF6387">
              <w:rPr>
                <w:sz w:val="20"/>
              </w:rPr>
              <w:t>We can define the system limits, decision points and triggers to enable timely implementation of the plan.</w:t>
            </w:r>
          </w:p>
        </w:tc>
      </w:tr>
      <w:tr w:rsidR="00AF6387" w:rsidRPr="00AF6387" w14:paraId="0946BDD8" w14:textId="77777777" w:rsidTr="009167F8">
        <w:tc>
          <w:tcPr>
            <w:cnfStyle w:val="001000000000" w:firstRow="0" w:lastRow="0" w:firstColumn="1" w:lastColumn="0" w:oddVBand="0" w:evenVBand="0" w:oddHBand="0" w:evenHBand="0" w:firstRowFirstColumn="0" w:firstRowLastColumn="0" w:lastRowFirstColumn="0" w:lastRowLastColumn="0"/>
            <w:tcW w:w="2410" w:type="dxa"/>
            <w:vAlign w:val="center"/>
          </w:tcPr>
          <w:p w14:paraId="76F933B0" w14:textId="6BE4623D" w:rsidR="00AF6387" w:rsidRPr="00EB1C3D" w:rsidRDefault="00AF6387" w:rsidP="0035588C">
            <w:pPr>
              <w:spacing w:after="120" w:line="240" w:lineRule="atLeast"/>
              <w:jc w:val="center"/>
              <w:rPr>
                <w:b/>
                <w:bCs/>
                <w:sz w:val="20"/>
              </w:rPr>
            </w:pPr>
            <w:r w:rsidRPr="00EB1C3D">
              <w:rPr>
                <w:b/>
                <w:bCs/>
              </w:rPr>
              <w:t>How is it working?</w:t>
            </w:r>
            <w:r w:rsidR="00275408">
              <w:rPr>
                <w:b/>
                <w:bCs/>
                <w:sz w:val="20"/>
              </w:rPr>
              <w:br/>
            </w:r>
            <w:r w:rsidR="00275408" w:rsidRPr="00EB1C3D">
              <w:t>(</w:t>
            </w:r>
            <w:r w:rsidR="00CC1499" w:rsidRPr="00B31E68">
              <w:rPr>
                <w:u w:val="single"/>
              </w:rPr>
              <w:t>Section</w:t>
            </w:r>
            <w:r w:rsidR="00275408" w:rsidRPr="00B31E68">
              <w:rPr>
                <w:u w:val="single"/>
              </w:rPr>
              <w:t xml:space="preserve"> 6</w:t>
            </w:r>
            <w:r w:rsidR="00604469">
              <w:t xml:space="preserve"> of these Guidelines</w:t>
            </w:r>
            <w:r w:rsidR="00275408" w:rsidRPr="00EB1C3D">
              <w:t>)</w:t>
            </w:r>
          </w:p>
        </w:tc>
        <w:tc>
          <w:tcPr>
            <w:tcW w:w="7229" w:type="dxa"/>
          </w:tcPr>
          <w:p w14:paraId="5140E2F1" w14:textId="77777777" w:rsidR="00AF6387" w:rsidRPr="00AF6387" w:rsidRDefault="00AF6387" w:rsidP="0029409B">
            <w:pPr>
              <w:numPr>
                <w:ilvl w:val="0"/>
                <w:numId w:val="50"/>
              </w:numPr>
              <w:spacing w:line="240" w:lineRule="atLeast"/>
              <w:ind w:hanging="225"/>
              <w:jc w:val="both"/>
              <w:cnfStyle w:val="000000000000" w:firstRow="0" w:lastRow="0" w:firstColumn="0" w:lastColumn="0" w:oddVBand="0" w:evenVBand="0" w:oddHBand="0" w:evenHBand="0" w:firstRowFirstColumn="0" w:firstRowLastColumn="0" w:lastRowFirstColumn="0" w:lastRowLastColumn="0"/>
              <w:rPr>
                <w:sz w:val="20"/>
              </w:rPr>
            </w:pPr>
            <w:r w:rsidRPr="00AF6387">
              <w:rPr>
                <w:sz w:val="20"/>
              </w:rPr>
              <w:t xml:space="preserve">We are monitoring the rate of change of the climate and the effectiveness of the interventions already implemented to identify whether the plan is being confirmed or needs to be modified. </w:t>
            </w:r>
          </w:p>
          <w:p w14:paraId="414F2911" w14:textId="44B0DDDC" w:rsidR="00AF6387" w:rsidRPr="00AF6387" w:rsidRDefault="00AF6387" w:rsidP="0029409B">
            <w:pPr>
              <w:numPr>
                <w:ilvl w:val="0"/>
                <w:numId w:val="50"/>
              </w:numPr>
              <w:spacing w:line="240" w:lineRule="atLeast"/>
              <w:ind w:hanging="225"/>
              <w:jc w:val="both"/>
              <w:cnfStyle w:val="000000000000" w:firstRow="0" w:lastRow="0" w:firstColumn="0" w:lastColumn="0" w:oddVBand="0" w:evenVBand="0" w:oddHBand="0" w:evenHBand="0" w:firstRowFirstColumn="0" w:firstRowLastColumn="0" w:lastRowFirstColumn="0" w:lastRowLastColumn="0"/>
              <w:rPr>
                <w:sz w:val="20"/>
              </w:rPr>
            </w:pPr>
            <w:r w:rsidRPr="00AF6387">
              <w:rPr>
                <w:sz w:val="20"/>
              </w:rPr>
              <w:t xml:space="preserve">We are monitoring the </w:t>
            </w:r>
            <w:r w:rsidR="00112711">
              <w:rPr>
                <w:sz w:val="20"/>
              </w:rPr>
              <w:t xml:space="preserve">wastewater </w:t>
            </w:r>
            <w:r w:rsidRPr="00AF6387">
              <w:rPr>
                <w:sz w:val="20"/>
              </w:rPr>
              <w:t>system limits, decision points and triggers to instigate the next steps of the plan.</w:t>
            </w:r>
          </w:p>
          <w:p w14:paraId="14E75223" w14:textId="00E74E6B" w:rsidR="00AF6387" w:rsidRPr="00AF6387" w:rsidRDefault="00AF6387" w:rsidP="0029409B">
            <w:pPr>
              <w:numPr>
                <w:ilvl w:val="0"/>
                <w:numId w:val="50"/>
              </w:numPr>
              <w:spacing w:line="240" w:lineRule="atLeast"/>
              <w:ind w:hanging="225"/>
              <w:jc w:val="both"/>
              <w:cnfStyle w:val="000000000000" w:firstRow="0" w:lastRow="0" w:firstColumn="0" w:lastColumn="0" w:oddVBand="0" w:evenVBand="0" w:oddHBand="0" w:evenHBand="0" w:firstRowFirstColumn="0" w:firstRowLastColumn="0" w:lastRowFirstColumn="0" w:lastRowLastColumn="0"/>
              <w:rPr>
                <w:sz w:val="20"/>
              </w:rPr>
            </w:pPr>
            <w:r w:rsidRPr="00AF6387">
              <w:rPr>
                <w:sz w:val="20"/>
              </w:rPr>
              <w:t>We are monitoring the external and internal drivers for adaptation and the development of knowledge relating to wastewater systems</w:t>
            </w:r>
            <w:r w:rsidR="00005660">
              <w:rPr>
                <w:sz w:val="20"/>
              </w:rPr>
              <w:t xml:space="preserve">, potential </w:t>
            </w:r>
            <w:r w:rsidR="008659CD">
              <w:rPr>
                <w:sz w:val="20"/>
              </w:rPr>
              <w:t>interventions,</w:t>
            </w:r>
            <w:r w:rsidRPr="00AF6387">
              <w:rPr>
                <w:sz w:val="20"/>
              </w:rPr>
              <w:t xml:space="preserve"> and climate.</w:t>
            </w:r>
          </w:p>
        </w:tc>
      </w:tr>
    </w:tbl>
    <w:p w14:paraId="54D31DCE" w14:textId="77777777" w:rsidR="00090470" w:rsidRPr="00A37458" w:rsidRDefault="00090470" w:rsidP="00090470">
      <w:pPr>
        <w:pStyle w:val="Heading1"/>
        <w:numPr>
          <w:ilvl w:val="0"/>
          <w:numId w:val="0"/>
        </w:numPr>
      </w:pPr>
      <w:bookmarkStart w:id="15" w:name="_Toc103890854"/>
      <w:bookmarkStart w:id="16" w:name="_Toc103113919"/>
      <w:bookmarkStart w:id="17" w:name="_Toc104908434"/>
      <w:bookmarkStart w:id="18" w:name="_Toc106737042"/>
      <w:bookmarkStart w:id="19" w:name="_Toc106737369"/>
      <w:bookmarkStart w:id="20" w:name="_Toc106745340"/>
      <w:bookmarkStart w:id="21" w:name="_Toc106745781"/>
      <w:bookmarkStart w:id="22" w:name="_Toc106829664"/>
      <w:bookmarkStart w:id="23" w:name="_Toc110338211"/>
      <w:bookmarkStart w:id="24" w:name="_Toc111107588"/>
      <w:bookmarkStart w:id="25" w:name="_Toc112247277"/>
      <w:bookmarkEnd w:id="6"/>
      <w:bookmarkEnd w:id="5"/>
      <w:bookmarkEnd w:id="4"/>
      <w:r w:rsidRPr="00A37458">
        <w:lastRenderedPageBreak/>
        <w:t>Definitions and Abbreviations</w:t>
      </w:r>
      <w:bookmarkEnd w:id="15"/>
      <w:bookmarkEnd w:id="16"/>
      <w:bookmarkEnd w:id="17"/>
      <w:bookmarkEnd w:id="18"/>
      <w:bookmarkEnd w:id="19"/>
      <w:bookmarkEnd w:id="20"/>
      <w:bookmarkEnd w:id="21"/>
      <w:bookmarkEnd w:id="22"/>
      <w:bookmarkEnd w:id="23"/>
      <w:bookmarkEnd w:id="24"/>
      <w:bookmarkEnd w:id="25"/>
    </w:p>
    <w:p w14:paraId="422B4160" w14:textId="77777777" w:rsidR="00090470" w:rsidRPr="00DA7C21" w:rsidRDefault="00090470" w:rsidP="00F17B42">
      <w:pPr>
        <w:pStyle w:val="Para0"/>
        <w:jc w:val="both"/>
        <w:rPr>
          <w:rFonts w:asciiTheme="minorHAnsi" w:hAnsiTheme="minorHAnsi" w:cstheme="minorHAnsi"/>
        </w:rPr>
      </w:pPr>
      <w:r w:rsidRPr="00DA7C21">
        <w:rPr>
          <w:rFonts w:asciiTheme="minorHAnsi" w:hAnsiTheme="minorHAnsi" w:cstheme="minorHAnsi"/>
        </w:rPr>
        <w:t>The following table outlines key technical terms and abbreviations adopted in this document.</w:t>
      </w:r>
    </w:p>
    <w:p w14:paraId="1077DC0A" w14:textId="342B77AD" w:rsidR="00090470" w:rsidRDefault="00090470" w:rsidP="00F17B42">
      <w:pPr>
        <w:pStyle w:val="Caption"/>
        <w:spacing w:before="0"/>
        <w:jc w:val="both"/>
      </w:pPr>
      <w:bookmarkStart w:id="26" w:name="_Ref107255276"/>
      <w:bookmarkStart w:id="27" w:name="_Toc103891384"/>
      <w:bookmarkStart w:id="28" w:name="_Toc106737278"/>
      <w:bookmarkStart w:id="29" w:name="_Toc106737480"/>
      <w:bookmarkStart w:id="30" w:name="_Toc107240978"/>
      <w:bookmarkStart w:id="31" w:name="_Toc107265098"/>
      <w:bookmarkStart w:id="32" w:name="_Toc110338275"/>
      <w:bookmarkEnd w:id="11"/>
      <w:bookmarkEnd w:id="10"/>
      <w:bookmarkEnd w:id="9"/>
      <w:bookmarkEnd w:id="8"/>
      <w:bookmarkEnd w:id="7"/>
      <w:r>
        <w:t xml:space="preserve">Table </w:t>
      </w:r>
      <w:fldSimple w:instr=" SEQ Table \* ARABIC ">
        <w:r w:rsidR="00C07B66">
          <w:rPr>
            <w:noProof/>
          </w:rPr>
          <w:t>1</w:t>
        </w:r>
      </w:fldSimple>
      <w:bookmarkEnd w:id="26"/>
      <w:r>
        <w:t>: Summary of relevant definitions</w:t>
      </w:r>
      <w:bookmarkEnd w:id="27"/>
      <w:bookmarkEnd w:id="28"/>
      <w:bookmarkEnd w:id="29"/>
      <w:bookmarkEnd w:id="30"/>
      <w:bookmarkEnd w:id="31"/>
      <w:bookmarkEnd w:id="32"/>
    </w:p>
    <w:tbl>
      <w:tblPr>
        <w:tblStyle w:val="TableGrid"/>
        <w:tblW w:w="5000" w:type="pct"/>
        <w:tblLook w:val="04A0" w:firstRow="1" w:lastRow="0" w:firstColumn="1" w:lastColumn="0" w:noHBand="0" w:noVBand="1"/>
      </w:tblPr>
      <w:tblGrid>
        <w:gridCol w:w="1706"/>
        <w:gridCol w:w="7933"/>
      </w:tblGrid>
      <w:tr w:rsidR="00090470" w:rsidRPr="00DA7C21" w14:paraId="36AE2A76" w14:textId="77777777" w:rsidTr="005D591D">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885" w:type="pct"/>
          </w:tcPr>
          <w:p w14:paraId="61412F24" w14:textId="77777777" w:rsidR="00090470" w:rsidRPr="00534A2D" w:rsidRDefault="00090470" w:rsidP="002D212A">
            <w:pPr>
              <w:pStyle w:val="TableHeadingLeft"/>
              <w:jc w:val="center"/>
            </w:pPr>
            <w:r w:rsidRPr="00534A2D">
              <w:rPr>
                <w:b/>
              </w:rPr>
              <w:t>Term</w:t>
            </w:r>
          </w:p>
        </w:tc>
        <w:tc>
          <w:tcPr>
            <w:tcW w:w="4115" w:type="pct"/>
          </w:tcPr>
          <w:p w14:paraId="1CBA6B2C" w14:textId="77777777" w:rsidR="00090470" w:rsidRPr="00534A2D" w:rsidRDefault="00090470" w:rsidP="002D212A">
            <w:pPr>
              <w:pStyle w:val="TableHeadingLeft"/>
              <w:jc w:val="center"/>
              <w:cnfStyle w:val="100000000000" w:firstRow="1" w:lastRow="0" w:firstColumn="0" w:lastColumn="0" w:oddVBand="0" w:evenVBand="0" w:oddHBand="0" w:evenHBand="0" w:firstRowFirstColumn="0" w:firstRowLastColumn="0" w:lastRowFirstColumn="0" w:lastRowLastColumn="0"/>
            </w:pPr>
            <w:r w:rsidRPr="00534A2D">
              <w:rPr>
                <w:b/>
              </w:rPr>
              <w:t>Definition</w:t>
            </w:r>
          </w:p>
        </w:tc>
      </w:tr>
      <w:tr w:rsidR="00090470" w:rsidRPr="0002029D" w14:paraId="00023FE9"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tcPr>
          <w:p w14:paraId="529FC28A" w14:textId="77777777" w:rsidR="00090470" w:rsidRPr="00CE137A" w:rsidRDefault="00090470" w:rsidP="00F17B42">
            <w:pPr>
              <w:pStyle w:val="TableTextRight"/>
              <w:ind w:left="170"/>
              <w:jc w:val="both"/>
            </w:pPr>
            <w:r w:rsidRPr="00CE137A">
              <w:t>Adaptation</w:t>
            </w:r>
          </w:p>
        </w:tc>
        <w:tc>
          <w:tcPr>
            <w:tcW w:w="4115" w:type="pct"/>
          </w:tcPr>
          <w:p w14:paraId="55F70185" w14:textId="77777777"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Adjustment in natural or human systems that are taken in response to actual or expected climatic [and other] stimuli or their effects, which moderates harm or exploits beneficial opportunities. Adaptation is concerned with managing the unavoidable impacts of climate change (and variability) and considers what needs to be done differently – both more and better – to cope with the change.</w:t>
            </w:r>
          </w:p>
        </w:tc>
      </w:tr>
      <w:tr w:rsidR="00090470" w:rsidRPr="00F62ADF" w14:paraId="1CA31BB5"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hideMark/>
          </w:tcPr>
          <w:p w14:paraId="715A7308" w14:textId="77777777" w:rsidR="00090470" w:rsidRPr="00180C94" w:rsidRDefault="00090470" w:rsidP="00F17B42">
            <w:pPr>
              <w:pStyle w:val="TableTextRight"/>
              <w:ind w:left="170"/>
              <w:jc w:val="both"/>
            </w:pPr>
            <w:r w:rsidRPr="00CE137A">
              <w:t xml:space="preserve">Adaptive </w:t>
            </w:r>
            <w:r w:rsidRPr="00E40791">
              <w:t>planning</w:t>
            </w:r>
          </w:p>
        </w:tc>
        <w:tc>
          <w:tcPr>
            <w:tcW w:w="4115" w:type="pct"/>
            <w:hideMark/>
          </w:tcPr>
          <w:p w14:paraId="35FBEC40" w14:textId="1FB1E8AF"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Adaptive planning is an approach used to address the complexity and uncertainty of the challenges in our rapidly changing future. This process enables decision-making through consideration of possible futures, while allowing for analysis and exploration of the flexibility of various options to meet objectives. Adaptive planning recognises that there are multiple ways to respond to uncertainty and aims to keep as many options open as possible. This enables us to make an informed decision at the right point in time.</w:t>
            </w:r>
          </w:p>
        </w:tc>
      </w:tr>
      <w:tr w:rsidR="00090470" w:rsidRPr="00F62ADF" w14:paraId="21636602"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hideMark/>
          </w:tcPr>
          <w:p w14:paraId="386ABB08" w14:textId="77777777" w:rsidR="00090470" w:rsidRPr="00180C94" w:rsidRDefault="00090470" w:rsidP="00F17B42">
            <w:pPr>
              <w:pStyle w:val="TableTextRight"/>
              <w:ind w:left="170"/>
              <w:jc w:val="both"/>
            </w:pPr>
            <w:r w:rsidRPr="00CE137A">
              <w:t>Adaptive pathways</w:t>
            </w:r>
          </w:p>
        </w:tc>
        <w:tc>
          <w:tcPr>
            <w:tcW w:w="4115" w:type="pct"/>
            <w:hideMark/>
          </w:tcPr>
          <w:p w14:paraId="7195F84C" w14:textId="77777777"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 xml:space="preserve">An adaptive pathway represents the sequencing of interventions over time. This may be via phases of a single intervention or by the staged or concurrent implementation of several interventions. Multiple adaptive pathways make up an adaptive plan. </w:t>
            </w:r>
          </w:p>
        </w:tc>
      </w:tr>
      <w:tr w:rsidR="00090470" w:rsidRPr="00155B16" w14:paraId="4289FBCF" w14:textId="77777777" w:rsidTr="00090470">
        <w:trPr>
          <w:cantSplit/>
        </w:trPr>
        <w:tc>
          <w:tcPr>
            <w:cnfStyle w:val="001000000000" w:firstRow="0" w:lastRow="0" w:firstColumn="1" w:lastColumn="0" w:oddVBand="0" w:evenVBand="0" w:oddHBand="0" w:evenHBand="0" w:firstRowFirstColumn="0" w:firstRowLastColumn="0" w:lastRowFirstColumn="0" w:lastRowLastColumn="0"/>
            <w:tcW w:w="885" w:type="pct"/>
          </w:tcPr>
          <w:p w14:paraId="7D4D31DD" w14:textId="77777777" w:rsidR="00090470" w:rsidRPr="00155B16" w:rsidRDefault="00090470" w:rsidP="00F17B42">
            <w:pPr>
              <w:pStyle w:val="TableTextRight"/>
              <w:ind w:left="170"/>
              <w:jc w:val="both"/>
            </w:pPr>
            <w:r w:rsidRPr="00DA7C21">
              <w:t>Annual Exceedance Probability</w:t>
            </w:r>
            <w:r>
              <w:t xml:space="preserve"> (</w:t>
            </w:r>
            <w:r w:rsidRPr="00DA7C21">
              <w:t>AEP</w:t>
            </w:r>
            <w:r>
              <w:t>)</w:t>
            </w:r>
          </w:p>
        </w:tc>
        <w:tc>
          <w:tcPr>
            <w:tcW w:w="4115" w:type="pct"/>
          </w:tcPr>
          <w:p w14:paraId="157EF502" w14:textId="77777777" w:rsidR="00090470" w:rsidRPr="00155B16"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DA7C21">
              <w:t xml:space="preserve">The probability of a flood event </w:t>
            </w:r>
            <w:r>
              <w:t>being equalled or exceeded in</w:t>
            </w:r>
            <w:r w:rsidRPr="00DA7C21">
              <w:t xml:space="preserve"> any year, expressed as a percentage. </w:t>
            </w:r>
          </w:p>
        </w:tc>
      </w:tr>
      <w:tr w:rsidR="00090470" w:rsidRPr="00155B16" w14:paraId="74355304" w14:textId="77777777" w:rsidTr="00090470">
        <w:trPr>
          <w:cantSplit/>
        </w:trPr>
        <w:tc>
          <w:tcPr>
            <w:cnfStyle w:val="001000000000" w:firstRow="0" w:lastRow="0" w:firstColumn="1" w:lastColumn="0" w:oddVBand="0" w:evenVBand="0" w:oddHBand="0" w:evenHBand="0" w:firstRowFirstColumn="0" w:firstRowLastColumn="0" w:lastRowFirstColumn="0" w:lastRowLastColumn="0"/>
            <w:tcW w:w="885" w:type="pct"/>
          </w:tcPr>
          <w:p w14:paraId="428E02E0" w14:textId="77777777" w:rsidR="00090470" w:rsidRPr="00155B16" w:rsidRDefault="00090470" w:rsidP="00F17B42">
            <w:pPr>
              <w:pStyle w:val="TableTextRight"/>
              <w:ind w:left="170"/>
              <w:jc w:val="both"/>
            </w:pPr>
            <w:r w:rsidRPr="00DA7C21">
              <w:t>Average Recurrence Interval</w:t>
            </w:r>
            <w:r>
              <w:t xml:space="preserve"> (</w:t>
            </w:r>
            <w:r w:rsidRPr="00DA7C21">
              <w:t>ARI</w:t>
            </w:r>
            <w:r>
              <w:t>)</w:t>
            </w:r>
          </w:p>
        </w:tc>
        <w:tc>
          <w:tcPr>
            <w:tcW w:w="4115" w:type="pct"/>
          </w:tcPr>
          <w:p w14:paraId="5D111A93" w14:textId="77777777" w:rsidR="00090470" w:rsidRPr="00155B16"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DA7C21">
              <w:t>Average Recurrence Interval</w:t>
            </w:r>
            <w:r>
              <w:t xml:space="preserve"> is the</w:t>
            </w:r>
            <w:r w:rsidRPr="00DA7C21">
              <w:t xml:space="preserve"> long-term average time interval between events (e.g., rainfall, floods, extreme temperatures) of a particular size or impact</w:t>
            </w:r>
            <w:r>
              <w:t xml:space="preserve"> being equalled or exceeded</w:t>
            </w:r>
            <w:r w:rsidRPr="00DA7C21">
              <w:t>.</w:t>
            </w:r>
          </w:p>
        </w:tc>
      </w:tr>
      <w:tr w:rsidR="00090470" w:rsidRPr="00F62ADF" w14:paraId="71CFF3FC"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tcPr>
          <w:p w14:paraId="257F1A40" w14:textId="77777777" w:rsidR="00090470" w:rsidRPr="00CE137A" w:rsidRDefault="00090470" w:rsidP="00F17B42">
            <w:pPr>
              <w:pStyle w:val="TableTextRight"/>
              <w:ind w:left="170"/>
              <w:jc w:val="both"/>
            </w:pPr>
            <w:r w:rsidRPr="00CE137A">
              <w:t>Climate</w:t>
            </w:r>
          </w:p>
        </w:tc>
        <w:tc>
          <w:tcPr>
            <w:tcW w:w="4115" w:type="pct"/>
          </w:tcPr>
          <w:p w14:paraId="181ED4A1" w14:textId="77777777"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A statistical description of “average” weather in terms of the mean and variability of relevant quantities over time scales ranging from months to millennia. It is influenced by factors that operate at various time and spatial scales, including atmospheric energy balance, atmospheric composition and ocean and atmospheric circulation patterns.</w:t>
            </w:r>
          </w:p>
        </w:tc>
      </w:tr>
      <w:tr w:rsidR="00090470" w:rsidRPr="00DA7C21" w14:paraId="7C42A45A"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tcPr>
          <w:p w14:paraId="51D00009" w14:textId="77777777" w:rsidR="00090470" w:rsidRPr="00CE137A" w:rsidRDefault="00090470" w:rsidP="00F17B42">
            <w:pPr>
              <w:pStyle w:val="TableTextRight"/>
              <w:ind w:left="170"/>
              <w:jc w:val="both"/>
            </w:pPr>
            <w:r w:rsidRPr="00CE137A">
              <w:t>Climate change</w:t>
            </w:r>
          </w:p>
        </w:tc>
        <w:tc>
          <w:tcPr>
            <w:tcW w:w="4115" w:type="pct"/>
          </w:tcPr>
          <w:p w14:paraId="339E2BEB" w14:textId="77777777" w:rsidR="00090470"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t>As per the Climate Change Act 2017 means a</w:t>
            </w:r>
            <w:r w:rsidRPr="00EA197C">
              <w:t xml:space="preserve"> change of climate which is attributed directly or indirectly to human activity that alters the composition of the global atmosphere and which is in addition to natural climate variability observed over comparable time periods</w:t>
            </w:r>
            <w:r>
              <w:t xml:space="preserve">. </w:t>
            </w:r>
          </w:p>
          <w:p w14:paraId="56079742" w14:textId="77777777"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CE137A">
              <w:t>It is generally challenging to clearly make attributions between these causes. Projections of future climate change generally consider only the influence on climate of anthropogenic increases in greenhouse gases and other human-related factors.</w:t>
            </w:r>
          </w:p>
        </w:tc>
      </w:tr>
      <w:tr w:rsidR="00090470" w:rsidRPr="00DA7C21" w14:paraId="0708BEE9"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tcPr>
          <w:p w14:paraId="23A807AF" w14:textId="77777777" w:rsidR="00090470" w:rsidRPr="00180C94" w:rsidRDefault="00090470" w:rsidP="00F17B42">
            <w:pPr>
              <w:pStyle w:val="TableTextRight"/>
              <w:ind w:left="170"/>
              <w:jc w:val="both"/>
            </w:pPr>
            <w:r w:rsidRPr="00CE137A">
              <w:t>Climate change scaling factors</w:t>
            </w:r>
          </w:p>
        </w:tc>
        <w:tc>
          <w:tcPr>
            <w:tcW w:w="4115" w:type="pct"/>
          </w:tcPr>
          <w:p w14:paraId="003B8923" w14:textId="41C1E221"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The percentage or absolute change in rainfall, temperature or other climate variables that may occur from climate change under a given greenhouse gas concentration scenario at an estimated future period in time</w:t>
            </w:r>
            <w:r>
              <w:t>, as estimated by downscaled outputs from Global Climate Models</w:t>
            </w:r>
            <w:r w:rsidRPr="00CE137A">
              <w:t>. Climate change scaling factors typically describe the change relative to a defined reference period.</w:t>
            </w:r>
          </w:p>
        </w:tc>
      </w:tr>
      <w:tr w:rsidR="00090470" w:rsidRPr="00DA7C21" w14:paraId="67B5E7BF"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tcPr>
          <w:p w14:paraId="7590B727" w14:textId="77777777" w:rsidR="00090470" w:rsidRPr="00CE137A" w:rsidRDefault="00090470" w:rsidP="00F17B42">
            <w:pPr>
              <w:pStyle w:val="TableTextRight"/>
              <w:ind w:left="170"/>
              <w:jc w:val="both"/>
            </w:pPr>
            <w:r w:rsidRPr="00CE137A">
              <w:t xml:space="preserve">Climate hazard </w:t>
            </w:r>
          </w:p>
        </w:tc>
        <w:tc>
          <w:tcPr>
            <w:tcW w:w="4115" w:type="pct"/>
          </w:tcPr>
          <w:p w14:paraId="4BCF3876" w14:textId="77777777"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The climate change aspect that results in an impact and consequence i.e., high temperature, heavy rainfall, dry conditions as per Table 3.2</w:t>
            </w:r>
          </w:p>
        </w:tc>
      </w:tr>
      <w:tr w:rsidR="00090470" w:rsidRPr="00DA7C21" w14:paraId="5B7C7A32"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tcPr>
          <w:p w14:paraId="48888545" w14:textId="77777777" w:rsidR="00090470" w:rsidRPr="00CE137A" w:rsidRDefault="00090470" w:rsidP="00F17B42">
            <w:pPr>
              <w:pStyle w:val="TableTextRight"/>
              <w:ind w:left="170"/>
              <w:jc w:val="both"/>
            </w:pPr>
            <w:r w:rsidRPr="00CE137A">
              <w:t>Climate impacts</w:t>
            </w:r>
          </w:p>
        </w:tc>
        <w:tc>
          <w:tcPr>
            <w:tcW w:w="4115" w:type="pct"/>
          </w:tcPr>
          <w:p w14:paraId="386D7DB6" w14:textId="77777777"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What happens as a result of the climate hazard condition i.e., increased peak sewer flows, mechanical failure, odour generation and emissions as per Table 3.2</w:t>
            </w:r>
          </w:p>
        </w:tc>
      </w:tr>
      <w:tr w:rsidR="00090470" w:rsidRPr="00DA7C21" w14:paraId="3ED09871"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tcPr>
          <w:p w14:paraId="5168AA27" w14:textId="77777777" w:rsidR="00090470" w:rsidRPr="00180C94" w:rsidRDefault="00090470" w:rsidP="009853B1">
            <w:pPr>
              <w:pStyle w:val="TableTextRight"/>
              <w:ind w:left="170"/>
              <w:jc w:val="left"/>
            </w:pPr>
            <w:r w:rsidRPr="00CE137A">
              <w:t>Climate reference period</w:t>
            </w:r>
          </w:p>
        </w:tc>
        <w:tc>
          <w:tcPr>
            <w:tcW w:w="4115" w:type="pct"/>
          </w:tcPr>
          <w:p w14:paraId="375479C7" w14:textId="6D23E499"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t>A</w:t>
            </w:r>
            <w:r w:rsidRPr="00A53238">
              <w:t xml:space="preserve"> </w:t>
            </w:r>
            <w:r>
              <w:t xml:space="preserve">benchmark </w:t>
            </w:r>
            <w:r w:rsidRPr="00E40791">
              <w:t xml:space="preserve">period </w:t>
            </w:r>
            <w:r>
              <w:t xml:space="preserve">to evaluate the future changes in </w:t>
            </w:r>
            <w:r w:rsidRPr="00A53238" w:rsidDel="00A3333C">
              <w:t xml:space="preserve">climate </w:t>
            </w:r>
            <w:r>
              <w:t>against</w:t>
            </w:r>
            <w:r w:rsidRPr="00E40791">
              <w:t>. The reference period for the IPCC’s Fifth Assessment Report (AR5) is 1986-2005</w:t>
            </w:r>
            <w:r>
              <w:t>, and the IPCC projections are compared to this period</w:t>
            </w:r>
            <w:r w:rsidRPr="00CE137A">
              <w:t xml:space="preserve">. DELWP’s </w:t>
            </w:r>
            <w:r w:rsidRPr="00534A2D">
              <w:rPr>
                <w:rFonts w:cs="Arial"/>
              </w:rPr>
              <w:t>Guidelines for Assessing the Impact of Climate Change on Water Availability in Victoria</w:t>
            </w:r>
            <w:r w:rsidRPr="00CE137A">
              <w:t xml:space="preserve"> </w:t>
            </w:r>
            <w:r>
              <w:t xml:space="preserve">recommend </w:t>
            </w:r>
            <w:r w:rsidRPr="00CE137A">
              <w:t xml:space="preserve">reference periods </w:t>
            </w:r>
            <w:r>
              <w:t>that incorporate an appropriate range in rainfall and runoff variability relevant to assess</w:t>
            </w:r>
            <w:r w:rsidRPr="00E40791">
              <w:t xml:space="preserve"> changes in water availability due to climate change. </w:t>
            </w:r>
            <w:r>
              <w:t>They also provide s</w:t>
            </w:r>
            <w:r w:rsidRPr="00E40791">
              <w:t xml:space="preserve">caling factors </w:t>
            </w:r>
            <w:r>
              <w:t>that estimate</w:t>
            </w:r>
            <w:r w:rsidRPr="00A53238">
              <w:t xml:space="preserve"> </w:t>
            </w:r>
            <w:r w:rsidRPr="00CE137A">
              <w:t xml:space="preserve">the </w:t>
            </w:r>
            <w:r>
              <w:t xml:space="preserve">projected </w:t>
            </w:r>
            <w:r w:rsidRPr="00CE137A">
              <w:t>change</w:t>
            </w:r>
            <w:r>
              <w:t xml:space="preserve"> for</w:t>
            </w:r>
            <w:r w:rsidRPr="00A53238">
              <w:t xml:space="preserve"> </w:t>
            </w:r>
            <w:r w:rsidRPr="00CE137A">
              <w:t xml:space="preserve">climate </w:t>
            </w:r>
            <w:r>
              <w:t>variables</w:t>
            </w:r>
            <w:r w:rsidRPr="00A53238">
              <w:t xml:space="preserve"> </w:t>
            </w:r>
            <w:r w:rsidRPr="00CE137A">
              <w:t>(</w:t>
            </w:r>
            <w:r w:rsidRPr="00155B16">
              <w:rPr>
                <w:rFonts w:cstheme="minorHAnsi"/>
              </w:rPr>
              <w:t>e.g.,</w:t>
            </w:r>
            <w:r w:rsidRPr="00CE137A">
              <w:t xml:space="preserve"> rainfall, temperature, evaporation) </w:t>
            </w:r>
            <w:r>
              <w:t>relative to</w:t>
            </w:r>
            <w:r w:rsidRPr="00A53238">
              <w:t xml:space="preserve"> the </w:t>
            </w:r>
            <w:r>
              <w:t xml:space="preserve">conditions experienced during </w:t>
            </w:r>
            <w:r w:rsidRPr="00CE137A">
              <w:t xml:space="preserve">the </w:t>
            </w:r>
            <w:r w:rsidRPr="00E40791">
              <w:t>reference period.</w:t>
            </w:r>
          </w:p>
        </w:tc>
      </w:tr>
      <w:tr w:rsidR="00090470" w:rsidRPr="00F62ADF" w14:paraId="769499BE"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tcPr>
          <w:p w14:paraId="6374F606" w14:textId="77777777" w:rsidR="00090470" w:rsidRPr="00CE137A" w:rsidRDefault="00090470" w:rsidP="009853B1">
            <w:pPr>
              <w:pStyle w:val="TableTextRight"/>
              <w:ind w:left="170"/>
              <w:jc w:val="left"/>
            </w:pPr>
            <w:r w:rsidRPr="00CE137A">
              <w:t>Dry weather flow</w:t>
            </w:r>
          </w:p>
        </w:tc>
        <w:tc>
          <w:tcPr>
            <w:tcW w:w="4115" w:type="pct"/>
          </w:tcPr>
          <w:p w14:paraId="190F2F41" w14:textId="77777777"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The combined flow into a sewer from domestic, commercial and industrial sources with no material influence due to wet weather inflows.</w:t>
            </w:r>
          </w:p>
        </w:tc>
      </w:tr>
      <w:tr w:rsidR="00090470" w:rsidRPr="00DA7C21" w14:paraId="5A643285"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tcPr>
          <w:p w14:paraId="3DDAF2A7" w14:textId="77777777" w:rsidR="00090470" w:rsidRPr="00180C94" w:rsidRDefault="00090470" w:rsidP="009853B1">
            <w:pPr>
              <w:pStyle w:val="TableTextRight"/>
              <w:ind w:left="170"/>
              <w:jc w:val="left"/>
            </w:pPr>
            <w:r w:rsidRPr="00CE137A">
              <w:lastRenderedPageBreak/>
              <w:t>Extreme sea level event</w:t>
            </w:r>
          </w:p>
        </w:tc>
        <w:tc>
          <w:tcPr>
            <w:tcW w:w="4115" w:type="pct"/>
          </w:tcPr>
          <w:p w14:paraId="139BC869" w14:textId="77777777"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 xml:space="preserve">A storm event during which sea levels exceed their typical astronomical tidal variation. They may be caused by storm surges, which are elevated sea level conditions resulting from low atmospheric pressure and wind driven seas and waves or storm tides, which are storm surges which coincide with high astronomical tides. </w:t>
            </w:r>
          </w:p>
        </w:tc>
      </w:tr>
      <w:tr w:rsidR="00090470" w:rsidRPr="00DA7C21" w14:paraId="58A7627F"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tcPr>
          <w:p w14:paraId="50F2F201" w14:textId="30418989" w:rsidR="00090470" w:rsidRPr="00CE137A" w:rsidRDefault="00090470" w:rsidP="009853B1">
            <w:pPr>
              <w:pStyle w:val="TableTextRight"/>
              <w:ind w:left="170"/>
              <w:jc w:val="left"/>
            </w:pPr>
            <w:r>
              <w:t>Fire Danger Rating</w:t>
            </w:r>
          </w:p>
        </w:tc>
        <w:tc>
          <w:tcPr>
            <w:tcW w:w="4115" w:type="pct"/>
          </w:tcPr>
          <w:p w14:paraId="133AFA77" w14:textId="5848E002" w:rsidR="00090470" w:rsidRPr="00E40791" w:rsidRDefault="00177C49" w:rsidP="00F17B42">
            <w:pPr>
              <w:pStyle w:val="TableTextLeft"/>
              <w:jc w:val="both"/>
              <w:cnfStyle w:val="000000000000" w:firstRow="0" w:lastRow="0" w:firstColumn="0" w:lastColumn="0" w:oddVBand="0" w:evenVBand="0" w:oddHBand="0" w:evenHBand="0" w:firstRowFirstColumn="0" w:firstRowLastColumn="0" w:lastRowFirstColumn="0" w:lastRowLastColumn="0"/>
            </w:pPr>
            <w:r>
              <w:rPr>
                <w:rFonts w:ascii="Arial" w:hAnsi="Arial" w:cs="Arial"/>
                <w:color w:val="202124"/>
                <w:shd w:val="clear" w:color="auto" w:fill="FFFFFF"/>
              </w:rPr>
              <w:t xml:space="preserve">Fire Danger Rating </w:t>
            </w:r>
            <w:r w:rsidR="005D1C14">
              <w:rPr>
                <w:rFonts w:ascii="Arial" w:hAnsi="Arial" w:cs="Arial"/>
                <w:color w:val="202124"/>
                <w:shd w:val="clear" w:color="auto" w:fill="FFFFFF"/>
              </w:rPr>
              <w:t xml:space="preserve">is the risk of fire occurring </w:t>
            </w:r>
            <w:r w:rsidR="0031145A">
              <w:rPr>
                <w:rFonts w:ascii="Arial" w:hAnsi="Arial" w:cs="Arial"/>
                <w:color w:val="202124"/>
                <w:shd w:val="clear" w:color="auto" w:fill="FFFFFF"/>
              </w:rPr>
              <w:t xml:space="preserve">as measured by </w:t>
            </w:r>
            <w:r w:rsidR="003969B5">
              <w:rPr>
                <w:rFonts w:ascii="Arial" w:hAnsi="Arial" w:cs="Arial"/>
                <w:color w:val="202124"/>
                <w:shd w:val="clear" w:color="auto" w:fill="FFFFFF"/>
              </w:rPr>
              <w:t xml:space="preserve">the </w:t>
            </w:r>
            <w:r w:rsidR="0031145A">
              <w:rPr>
                <w:rFonts w:ascii="Arial" w:hAnsi="Arial" w:cs="Arial"/>
                <w:color w:val="202124"/>
                <w:shd w:val="clear" w:color="auto" w:fill="FFFFFF"/>
              </w:rPr>
              <w:t xml:space="preserve">Forest Fire Danger Index (FFDI) </w:t>
            </w:r>
            <w:r w:rsidR="005D1C14">
              <w:rPr>
                <w:rFonts w:ascii="Arial" w:hAnsi="Arial" w:cs="Arial"/>
                <w:color w:val="202124"/>
                <w:shd w:val="clear" w:color="auto" w:fill="FFFFFF"/>
              </w:rPr>
              <w:t xml:space="preserve">which </w:t>
            </w:r>
            <w:r w:rsidR="003969B5">
              <w:rPr>
                <w:rFonts w:ascii="Arial" w:hAnsi="Arial" w:cs="Arial"/>
                <w:color w:val="202124"/>
                <w:shd w:val="clear" w:color="auto" w:fill="FFFFFF"/>
              </w:rPr>
              <w:t xml:space="preserve">is </w:t>
            </w:r>
            <w:r w:rsidRPr="00177C49">
              <w:rPr>
                <w:rFonts w:ascii="Arial" w:hAnsi="Arial" w:cs="Arial"/>
                <w:color w:val="202124"/>
                <w:shd w:val="clear" w:color="auto" w:fill="FFFFFF"/>
              </w:rPr>
              <w:t xml:space="preserve">based on </w:t>
            </w:r>
            <w:r w:rsidR="003969B5">
              <w:rPr>
                <w:rFonts w:ascii="Arial" w:hAnsi="Arial" w:cs="Arial"/>
                <w:color w:val="202124"/>
                <w:shd w:val="clear" w:color="auto" w:fill="FFFFFF"/>
              </w:rPr>
              <w:t xml:space="preserve">a record of dryness of the landscape, rainfall and evaporation, </w:t>
            </w:r>
            <w:r w:rsidR="00BB4871">
              <w:rPr>
                <w:rFonts w:ascii="Arial" w:hAnsi="Arial" w:cs="Arial"/>
                <w:color w:val="202124"/>
                <w:shd w:val="clear" w:color="auto" w:fill="FFFFFF"/>
              </w:rPr>
              <w:t>and</w:t>
            </w:r>
            <w:r w:rsidR="003969B5">
              <w:rPr>
                <w:rFonts w:ascii="Arial" w:hAnsi="Arial" w:cs="Arial"/>
                <w:color w:val="202124"/>
                <w:shd w:val="clear" w:color="auto" w:fill="FFFFFF"/>
              </w:rPr>
              <w:t xml:space="preserve"> </w:t>
            </w:r>
            <w:r w:rsidR="00BB4871" w:rsidRPr="00177C49">
              <w:rPr>
                <w:rFonts w:ascii="Arial" w:hAnsi="Arial" w:cs="Arial"/>
                <w:color w:val="202124"/>
                <w:shd w:val="clear" w:color="auto" w:fill="FFFFFF"/>
              </w:rPr>
              <w:t xml:space="preserve">predicted </w:t>
            </w:r>
            <w:r w:rsidR="003969B5">
              <w:rPr>
                <w:rFonts w:ascii="Arial" w:hAnsi="Arial" w:cs="Arial"/>
                <w:color w:val="202124"/>
                <w:shd w:val="clear" w:color="auto" w:fill="FFFFFF"/>
              </w:rPr>
              <w:t xml:space="preserve">meteorological </w:t>
            </w:r>
            <w:r w:rsidR="00BB4871" w:rsidRPr="00177C49">
              <w:rPr>
                <w:rFonts w:ascii="Arial" w:hAnsi="Arial" w:cs="Arial"/>
                <w:color w:val="202124"/>
                <w:shd w:val="clear" w:color="auto" w:fill="FFFFFF"/>
              </w:rPr>
              <w:t>conditions</w:t>
            </w:r>
            <w:r w:rsidR="00BB4871">
              <w:rPr>
                <w:rFonts w:ascii="Arial" w:hAnsi="Arial" w:cs="Arial"/>
                <w:color w:val="202124"/>
                <w:shd w:val="clear" w:color="auto" w:fill="FFFFFF"/>
              </w:rPr>
              <w:t xml:space="preserve"> </w:t>
            </w:r>
            <w:r w:rsidR="003969B5">
              <w:rPr>
                <w:rFonts w:ascii="Arial" w:hAnsi="Arial" w:cs="Arial"/>
                <w:color w:val="202124"/>
                <w:shd w:val="clear" w:color="auto" w:fill="FFFFFF"/>
              </w:rPr>
              <w:t>for wind speed, temperature and humidity</w:t>
            </w:r>
            <w:r w:rsidR="005F669F">
              <w:rPr>
                <w:rFonts w:ascii="Arial" w:hAnsi="Arial" w:cs="Arial"/>
                <w:color w:val="202124"/>
                <w:shd w:val="clear" w:color="auto" w:fill="FFFFFF"/>
              </w:rPr>
              <w:t>.</w:t>
            </w:r>
          </w:p>
        </w:tc>
      </w:tr>
      <w:tr w:rsidR="00090470" w:rsidRPr="00155B16" w14:paraId="30EBADD9" w14:textId="77777777" w:rsidTr="00090470">
        <w:trPr>
          <w:cantSplit/>
        </w:trPr>
        <w:tc>
          <w:tcPr>
            <w:cnfStyle w:val="001000000000" w:firstRow="0" w:lastRow="0" w:firstColumn="1" w:lastColumn="0" w:oddVBand="0" w:evenVBand="0" w:oddHBand="0" w:evenHBand="0" w:firstRowFirstColumn="0" w:firstRowLastColumn="0" w:lastRowFirstColumn="0" w:lastRowLastColumn="0"/>
            <w:tcW w:w="885" w:type="pct"/>
          </w:tcPr>
          <w:p w14:paraId="287A95FA" w14:textId="77777777" w:rsidR="00090470" w:rsidRPr="00155B16" w:rsidRDefault="00090470" w:rsidP="009853B1">
            <w:pPr>
              <w:pStyle w:val="TableTextRight"/>
              <w:ind w:left="170"/>
              <w:jc w:val="left"/>
            </w:pPr>
            <w:r w:rsidRPr="00DA7C21">
              <w:t xml:space="preserve">General Circulation Model </w:t>
            </w:r>
            <w:r>
              <w:t>(</w:t>
            </w:r>
            <w:r w:rsidRPr="00DA7C21">
              <w:t>GCM</w:t>
            </w:r>
            <w:r>
              <w:t>)</w:t>
            </w:r>
          </w:p>
        </w:tc>
        <w:tc>
          <w:tcPr>
            <w:tcW w:w="4115" w:type="pct"/>
          </w:tcPr>
          <w:p w14:paraId="01D86A9F" w14:textId="77777777" w:rsidR="00090470" w:rsidRPr="00DA7C21"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DA7C21">
              <w:t>General Circulation Model or Global Climate Model. Computer model that runs mathematical representations of the global climate system. They are used to project the influence of emissions or other global change scenarios on climate.</w:t>
            </w:r>
          </w:p>
          <w:p w14:paraId="667EFE39" w14:textId="77777777" w:rsidR="00090470" w:rsidRPr="00155B16"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DA7C21">
              <w:t>Climate change projections are typically based on an ensemble or group of models rather than the results of an individual GCM.</w:t>
            </w:r>
          </w:p>
        </w:tc>
      </w:tr>
      <w:tr w:rsidR="00090470" w:rsidRPr="00DA7C21" w14:paraId="58F7B5B0"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tcPr>
          <w:p w14:paraId="5C791FD8" w14:textId="77777777" w:rsidR="00090470" w:rsidRPr="00CE137A" w:rsidRDefault="00090470" w:rsidP="009853B1">
            <w:pPr>
              <w:pStyle w:val="TableTextRight"/>
              <w:ind w:left="170"/>
              <w:jc w:val="left"/>
            </w:pPr>
            <w:r w:rsidRPr="00CE137A">
              <w:t xml:space="preserve">Hazard </w:t>
            </w:r>
          </w:p>
        </w:tc>
        <w:tc>
          <w:tcPr>
            <w:tcW w:w="4115" w:type="pct"/>
          </w:tcPr>
          <w:p w14:paraId="2DC77C49" w14:textId="6FB7A4AB"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A phenomenon that may cause loss of life, injury or other health impacts, property damage, loss of livelihoods and services, social and economic disruption, or environmental damage. Examples of hazards include bushfires, heatwaves, floods</w:t>
            </w:r>
          </w:p>
        </w:tc>
      </w:tr>
      <w:tr w:rsidR="00090470" w:rsidRPr="00DA7C21" w14:paraId="1257B2FE"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tcPr>
          <w:p w14:paraId="3202117B" w14:textId="77777777" w:rsidR="00090470" w:rsidRPr="00CE137A" w:rsidRDefault="00090470" w:rsidP="009853B1">
            <w:pPr>
              <w:pStyle w:val="TableTextRight"/>
              <w:ind w:left="170"/>
              <w:jc w:val="left"/>
            </w:pPr>
            <w:r w:rsidRPr="00CE137A">
              <w:t>Heat wave</w:t>
            </w:r>
          </w:p>
        </w:tc>
        <w:tc>
          <w:tcPr>
            <w:tcW w:w="4115" w:type="pct"/>
          </w:tcPr>
          <w:p w14:paraId="14656EC8" w14:textId="77777777"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 xml:space="preserve">An event with at least two consecutive days of high temperature. High temperature may be based on extreme high temperature maxima (e.g., 35, 40°C or more) or high average daily temperatures (average of daily maximum and minimum temperature). </w:t>
            </w:r>
          </w:p>
        </w:tc>
      </w:tr>
      <w:tr w:rsidR="005C1363" w:rsidRPr="00DA7C21" w14:paraId="3FA0A6ED"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tcPr>
          <w:p w14:paraId="1AEA9C78" w14:textId="517DEA9B" w:rsidR="005C1363" w:rsidRPr="00CE137A" w:rsidRDefault="005C1363" w:rsidP="009853B1">
            <w:pPr>
              <w:pStyle w:val="TableTextRight"/>
              <w:ind w:left="170"/>
              <w:jc w:val="left"/>
            </w:pPr>
            <w:r>
              <w:t>I</w:t>
            </w:r>
            <w:r w:rsidR="0092149A">
              <w:t>ntensity Frequency Duration (I</w:t>
            </w:r>
            <w:r>
              <w:t>FD</w:t>
            </w:r>
            <w:r w:rsidR="0092149A">
              <w:t>)</w:t>
            </w:r>
            <w:r>
              <w:t xml:space="preserve"> </w:t>
            </w:r>
          </w:p>
        </w:tc>
        <w:tc>
          <w:tcPr>
            <w:tcW w:w="4115" w:type="pct"/>
          </w:tcPr>
          <w:p w14:paraId="35816230" w14:textId="1502130A" w:rsidR="00776C14" w:rsidRPr="00E40791" w:rsidRDefault="00776C14" w:rsidP="00F17B42">
            <w:pPr>
              <w:pStyle w:val="TableTextLeft"/>
              <w:jc w:val="both"/>
              <w:cnfStyle w:val="000000000000" w:firstRow="0" w:lastRow="0" w:firstColumn="0" w:lastColumn="0" w:oddVBand="0" w:evenVBand="0" w:oddHBand="0" w:evenHBand="0" w:firstRowFirstColumn="0" w:firstRowLastColumn="0" w:lastRowFirstColumn="0" w:lastRowLastColumn="0"/>
            </w:pPr>
            <w:r>
              <w:t xml:space="preserve">Intensity, Frequency and Duration are </w:t>
            </w:r>
            <w:r w:rsidR="00356B68">
              <w:t>quantitative dimensions of rainfall events.</w:t>
            </w:r>
            <w:r w:rsidR="00EB69F6">
              <w:t xml:space="preserve"> </w:t>
            </w:r>
          </w:p>
        </w:tc>
      </w:tr>
      <w:tr w:rsidR="00090470" w:rsidRPr="00F62ADF" w14:paraId="194ACA36"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hideMark/>
          </w:tcPr>
          <w:p w14:paraId="497A86ED" w14:textId="77777777" w:rsidR="00090470" w:rsidRPr="00180C94" w:rsidRDefault="00090470" w:rsidP="009853B1">
            <w:pPr>
              <w:pStyle w:val="TableTextRight"/>
              <w:ind w:left="170"/>
              <w:jc w:val="left"/>
            </w:pPr>
            <w:r w:rsidRPr="00CE137A">
              <w:t xml:space="preserve">Knowledge, values, rules (KVR) framework </w:t>
            </w:r>
          </w:p>
        </w:tc>
        <w:tc>
          <w:tcPr>
            <w:tcW w:w="4115" w:type="pct"/>
            <w:hideMark/>
          </w:tcPr>
          <w:p w14:paraId="7C9704F7" w14:textId="77777777"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The KVR associated with an intervention option must align so that:</w:t>
            </w:r>
          </w:p>
          <w:p w14:paraId="48A673E3" w14:textId="77777777" w:rsidR="00090470" w:rsidRPr="00180C94" w:rsidRDefault="00090470" w:rsidP="0029409B">
            <w:pPr>
              <w:pStyle w:val="TableTextLeft"/>
              <w:numPr>
                <w:ilvl w:val="0"/>
                <w:numId w:val="51"/>
              </w:numPr>
              <w:ind w:left="340" w:hanging="227"/>
              <w:jc w:val="both"/>
              <w:cnfStyle w:val="000000000000" w:firstRow="0" w:lastRow="0" w:firstColumn="0" w:lastColumn="0" w:oddVBand="0" w:evenVBand="0" w:oddHBand="0" w:evenHBand="0" w:firstRowFirstColumn="0" w:firstRowLastColumn="0" w:lastRowFirstColumn="0" w:lastRowLastColumn="0"/>
            </w:pPr>
            <w:r w:rsidRPr="00E40791">
              <w:t>Knowledge: the option is capable of being technically and practically implemented to contribute to the tactical objective(s) with technology/non-technology aspects, costs and benefits (e.g., additional water supply, environmental impact) well understood</w:t>
            </w:r>
          </w:p>
          <w:p w14:paraId="34B8A48E" w14:textId="77777777" w:rsidR="00090470" w:rsidRPr="00180C94" w:rsidRDefault="00090470" w:rsidP="0029409B">
            <w:pPr>
              <w:pStyle w:val="TableTextLeft"/>
              <w:numPr>
                <w:ilvl w:val="0"/>
                <w:numId w:val="51"/>
              </w:numPr>
              <w:ind w:left="340" w:hanging="227"/>
              <w:jc w:val="both"/>
              <w:cnfStyle w:val="000000000000" w:firstRow="0" w:lastRow="0" w:firstColumn="0" w:lastColumn="0" w:oddVBand="0" w:evenVBand="0" w:oddHBand="0" w:evenHBand="0" w:firstRowFirstColumn="0" w:firstRowLastColumn="0" w:lastRowFirstColumn="0" w:lastRowLastColumn="0"/>
            </w:pPr>
            <w:r w:rsidRPr="00E40791">
              <w:t xml:space="preserve">Values: the stakeholder/customer/community values are in place so that the intervention option and its outcomes are acceptable if implemented </w:t>
            </w:r>
          </w:p>
          <w:p w14:paraId="2A8DB44D" w14:textId="77777777" w:rsidR="00090470" w:rsidRPr="00180C94" w:rsidRDefault="00090470" w:rsidP="0029409B">
            <w:pPr>
              <w:pStyle w:val="TableTextLeft"/>
              <w:numPr>
                <w:ilvl w:val="0"/>
                <w:numId w:val="51"/>
              </w:numPr>
              <w:ind w:left="340" w:hanging="227"/>
              <w:jc w:val="both"/>
              <w:cnfStyle w:val="000000000000" w:firstRow="0" w:lastRow="0" w:firstColumn="0" w:lastColumn="0" w:oddVBand="0" w:evenVBand="0" w:oddHBand="0" w:evenHBand="0" w:firstRowFirstColumn="0" w:firstRowLastColumn="0" w:lastRowFirstColumn="0" w:lastRowLastColumn="0"/>
            </w:pPr>
            <w:r w:rsidRPr="00E40791">
              <w:t xml:space="preserve">Rules: the planning, policy, regulatory and governance arrangements are in place to enable the option to be implemented. </w:t>
            </w:r>
          </w:p>
        </w:tc>
      </w:tr>
      <w:tr w:rsidR="00090470" w:rsidRPr="00F62ADF" w14:paraId="1AB7A927"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hideMark/>
          </w:tcPr>
          <w:p w14:paraId="653C4418" w14:textId="77777777" w:rsidR="00090470" w:rsidRPr="00180C94" w:rsidRDefault="00090470" w:rsidP="009853B1">
            <w:pPr>
              <w:pStyle w:val="TableTextRight"/>
              <w:ind w:left="170"/>
              <w:jc w:val="left"/>
            </w:pPr>
            <w:r w:rsidRPr="00CE137A">
              <w:t>Interventions (Options)</w:t>
            </w:r>
          </w:p>
        </w:tc>
        <w:tc>
          <w:tcPr>
            <w:tcW w:w="4115" w:type="pct"/>
            <w:hideMark/>
          </w:tcPr>
          <w:p w14:paraId="540D3BB0" w14:textId="77777777"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 xml:space="preserve">Actions that could be undertaken to meet the tactical objectives. </w:t>
            </w:r>
          </w:p>
        </w:tc>
      </w:tr>
      <w:tr w:rsidR="00090470" w:rsidRPr="00F62ADF" w14:paraId="58219080"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tcPr>
          <w:p w14:paraId="12E10B52" w14:textId="77777777" w:rsidR="00090470" w:rsidRPr="00180C94" w:rsidRDefault="00090470" w:rsidP="009853B1">
            <w:pPr>
              <w:pStyle w:val="TableTextRight"/>
              <w:ind w:left="170"/>
              <w:jc w:val="left"/>
            </w:pPr>
            <w:r w:rsidRPr="00CE137A">
              <w:t>Intervention Limit</w:t>
            </w:r>
          </w:p>
        </w:tc>
        <w:tc>
          <w:tcPr>
            <w:tcW w:w="4115" w:type="pct"/>
          </w:tcPr>
          <w:p w14:paraId="5E7C0D92" w14:textId="77777777"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 xml:space="preserve">The extent to which (quantum) an intervention option can contribute to meeting a tactical objective(s). </w:t>
            </w:r>
          </w:p>
        </w:tc>
      </w:tr>
      <w:tr w:rsidR="00090470" w:rsidRPr="00DA7C21" w14:paraId="2BAEF474"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tcPr>
          <w:p w14:paraId="1AB15F03" w14:textId="77777777" w:rsidR="00090470" w:rsidRPr="00CE137A" w:rsidRDefault="00090470" w:rsidP="009853B1">
            <w:pPr>
              <w:pStyle w:val="TableTextRight"/>
              <w:ind w:left="170"/>
              <w:jc w:val="left"/>
            </w:pPr>
            <w:r w:rsidRPr="00CE137A">
              <w:t>Natural Hazards</w:t>
            </w:r>
          </w:p>
        </w:tc>
        <w:tc>
          <w:tcPr>
            <w:tcW w:w="4115" w:type="pct"/>
          </w:tcPr>
          <w:p w14:paraId="2196A7C5" w14:textId="77777777"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A “natural process or phenomenon that may cause loss of life, injury or other health impacts, property damage, loss of livelihoods and services, social and economic disruption, or environmental damage.” This definition has been informed by the Hyogo Framework for Action 2005-2015 (United Nations, 2005) and the Sendai Framework for Disaster Risk Reduction 2015-2030 (United Nations, 2015). Examples of natural hazards include bushfires, heatwaves, cyclones, floods, earthquakes and tsunamis.</w:t>
            </w:r>
          </w:p>
        </w:tc>
      </w:tr>
      <w:tr w:rsidR="00090470" w:rsidRPr="00155B16" w14:paraId="1E19E439" w14:textId="77777777" w:rsidTr="00090470">
        <w:trPr>
          <w:cantSplit/>
        </w:trPr>
        <w:tc>
          <w:tcPr>
            <w:cnfStyle w:val="001000000000" w:firstRow="0" w:lastRow="0" w:firstColumn="1" w:lastColumn="0" w:oddVBand="0" w:evenVBand="0" w:oddHBand="0" w:evenHBand="0" w:firstRowFirstColumn="0" w:firstRowLastColumn="0" w:lastRowFirstColumn="0" w:lastRowLastColumn="0"/>
            <w:tcW w:w="885" w:type="pct"/>
          </w:tcPr>
          <w:p w14:paraId="71E4CF58" w14:textId="0D602F7E" w:rsidR="00090470" w:rsidRPr="00DA7C21" w:rsidRDefault="00090470" w:rsidP="009853B1">
            <w:pPr>
              <w:pStyle w:val="TableTextRight"/>
              <w:ind w:left="170"/>
              <w:jc w:val="left"/>
            </w:pPr>
            <w:r w:rsidRPr="00155B16">
              <w:t>Operating Condition</w:t>
            </w:r>
          </w:p>
        </w:tc>
        <w:tc>
          <w:tcPr>
            <w:tcW w:w="4115" w:type="pct"/>
          </w:tcPr>
          <w:p w14:paraId="71F34E90" w14:textId="61C4E631" w:rsidR="00090470" w:rsidRPr="00DA7C21"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155B16">
              <w:t xml:space="preserve">Refers to Operating Conditions which impact on </w:t>
            </w:r>
            <w:r w:rsidR="00220DE2">
              <w:t>performance,</w:t>
            </w:r>
            <w:r w:rsidR="003665BA">
              <w:t xml:space="preserve"> </w:t>
            </w:r>
            <w:r w:rsidRPr="00155B16">
              <w:t>a design requirement or capacity assessment</w:t>
            </w:r>
            <w:r w:rsidR="00923325">
              <w:t xml:space="preserve"> of a particular component of the was</w:t>
            </w:r>
            <w:r w:rsidR="00D4474D">
              <w:t>tewater system</w:t>
            </w:r>
            <w:r w:rsidR="00041568">
              <w:t>. T</w:t>
            </w:r>
            <w:r w:rsidRPr="00155B16">
              <w:t>hey are used to test the upper and lower range of conditions</w:t>
            </w:r>
            <w:r w:rsidR="003665BA">
              <w:t xml:space="preserve"> under which that wastewater system component </w:t>
            </w:r>
            <w:r w:rsidR="006E46B9">
              <w:t xml:space="preserve">experiences or </w:t>
            </w:r>
            <w:r w:rsidR="003665BA">
              <w:t>operates</w:t>
            </w:r>
            <w:r w:rsidRPr="00155B16">
              <w:t>. For example, Operating Conditions for assessing corrosion and odour in a sewer network require assessment of minimum dry weather flows (to determine maximum corrosion and odour rates</w:t>
            </w:r>
            <w:r w:rsidR="00FA30ED">
              <w:t xml:space="preserve"> at maximum wastewater residence times</w:t>
            </w:r>
            <w:r w:rsidRPr="00155B16">
              <w:t>) and average dry weather flows (to determine average corrosion and odour rates).</w:t>
            </w:r>
            <w:r w:rsidR="00545D74">
              <w:t xml:space="preserve"> </w:t>
            </w:r>
          </w:p>
        </w:tc>
      </w:tr>
      <w:tr w:rsidR="00090470" w:rsidRPr="00155B16" w14:paraId="7FEE0908" w14:textId="77777777" w:rsidTr="00090470">
        <w:trPr>
          <w:cantSplit/>
        </w:trPr>
        <w:tc>
          <w:tcPr>
            <w:cnfStyle w:val="001000000000" w:firstRow="0" w:lastRow="0" w:firstColumn="1" w:lastColumn="0" w:oddVBand="0" w:evenVBand="0" w:oddHBand="0" w:evenHBand="0" w:firstRowFirstColumn="0" w:firstRowLastColumn="0" w:lastRowFirstColumn="0" w:lastRowLastColumn="0"/>
            <w:tcW w:w="885" w:type="pct"/>
          </w:tcPr>
          <w:p w14:paraId="62552690" w14:textId="458C2715" w:rsidR="00090470" w:rsidRPr="00DA7C21" w:rsidRDefault="00090470" w:rsidP="009853B1">
            <w:pPr>
              <w:pStyle w:val="TableTextRight"/>
              <w:ind w:left="170"/>
              <w:jc w:val="left"/>
            </w:pPr>
            <w:r>
              <w:t>Rainfall derived inflow and infiltration (RDII)</w:t>
            </w:r>
          </w:p>
        </w:tc>
        <w:tc>
          <w:tcPr>
            <w:tcW w:w="4115" w:type="pct"/>
          </w:tcPr>
          <w:p w14:paraId="77B54391" w14:textId="3F568BA1" w:rsidR="00090470" w:rsidRPr="00DA7C21" w:rsidRDefault="000E491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702340">
              <w:rPr>
                <w:rStyle w:val="jpfdse"/>
                <w:rFonts w:ascii="Arial" w:hAnsi="Arial" w:cs="Arial"/>
                <w:color w:val="202124"/>
                <w:shd w:val="clear" w:color="auto" w:fill="FFFFFF"/>
              </w:rPr>
              <w:t>Rainfall</w:t>
            </w:r>
            <w:r w:rsidRPr="00702340">
              <w:rPr>
                <w:rFonts w:ascii="Arial" w:hAnsi="Arial" w:cs="Arial"/>
                <w:color w:val="202124"/>
                <w:shd w:val="clear" w:color="auto" w:fill="FFFFFF"/>
              </w:rPr>
              <w:t> derived infiltration and inflow</w:t>
            </w:r>
            <w:r w:rsidR="00EB69F6">
              <w:rPr>
                <w:rFonts w:ascii="Arial" w:hAnsi="Arial" w:cs="Arial"/>
                <w:color w:val="202124"/>
                <w:shd w:val="clear" w:color="auto" w:fill="FFFFFF"/>
              </w:rPr>
              <w:t xml:space="preserve"> </w:t>
            </w:r>
            <w:r w:rsidR="00702340">
              <w:rPr>
                <w:rFonts w:ascii="Arial" w:hAnsi="Arial" w:cs="Arial"/>
                <w:color w:val="202124"/>
                <w:shd w:val="clear" w:color="auto" w:fill="FFFFFF"/>
              </w:rPr>
              <w:t xml:space="preserve">is </w:t>
            </w:r>
            <w:r>
              <w:rPr>
                <w:rFonts w:ascii="Arial" w:hAnsi="Arial" w:cs="Arial"/>
                <w:color w:val="202124"/>
                <w:shd w:val="clear" w:color="auto" w:fill="FFFFFF"/>
              </w:rPr>
              <w:t xml:space="preserve">extraneous stormwater and groundwater </w:t>
            </w:r>
            <w:r w:rsidR="00B963B4">
              <w:rPr>
                <w:rFonts w:ascii="Arial" w:hAnsi="Arial" w:cs="Arial"/>
                <w:color w:val="202124"/>
                <w:shd w:val="clear" w:color="auto" w:fill="FFFFFF"/>
              </w:rPr>
              <w:t xml:space="preserve">that </w:t>
            </w:r>
            <w:r w:rsidR="00451F51">
              <w:rPr>
                <w:rFonts w:ascii="Arial" w:hAnsi="Arial" w:cs="Arial"/>
                <w:color w:val="202124"/>
                <w:shd w:val="clear" w:color="auto" w:fill="FFFFFF"/>
              </w:rPr>
              <w:t xml:space="preserve">enters the </w:t>
            </w:r>
            <w:r w:rsidR="006D4EC2">
              <w:rPr>
                <w:rFonts w:ascii="Arial" w:hAnsi="Arial" w:cs="Arial"/>
                <w:color w:val="202124"/>
                <w:shd w:val="clear" w:color="auto" w:fill="FFFFFF"/>
              </w:rPr>
              <w:t xml:space="preserve">wastewater </w:t>
            </w:r>
            <w:r w:rsidR="00451F51">
              <w:rPr>
                <w:rFonts w:ascii="Arial" w:hAnsi="Arial" w:cs="Arial"/>
                <w:color w:val="202124"/>
                <w:shd w:val="clear" w:color="auto" w:fill="FFFFFF"/>
              </w:rPr>
              <w:t xml:space="preserve">network indirectly because of improper sealing of the pipes </w:t>
            </w:r>
            <w:r w:rsidR="006D4EC2">
              <w:rPr>
                <w:rFonts w:ascii="Arial" w:hAnsi="Arial" w:cs="Arial"/>
                <w:color w:val="202124"/>
                <w:shd w:val="clear" w:color="auto" w:fill="FFFFFF"/>
              </w:rPr>
              <w:t xml:space="preserve">and maintenance holes </w:t>
            </w:r>
            <w:r w:rsidR="00451F51">
              <w:rPr>
                <w:rFonts w:ascii="Arial" w:hAnsi="Arial" w:cs="Arial"/>
                <w:color w:val="202124"/>
                <w:shd w:val="clear" w:color="auto" w:fill="FFFFFF"/>
              </w:rPr>
              <w:t xml:space="preserve">and which </w:t>
            </w:r>
            <w:r w:rsidR="00F112A4">
              <w:rPr>
                <w:rFonts w:ascii="Arial" w:hAnsi="Arial" w:cs="Arial"/>
                <w:color w:val="202124"/>
                <w:shd w:val="clear" w:color="auto" w:fill="FFFFFF"/>
              </w:rPr>
              <w:t xml:space="preserve">results from rainfall impacts on </w:t>
            </w:r>
            <w:r w:rsidR="00451F51">
              <w:rPr>
                <w:rFonts w:ascii="Arial" w:hAnsi="Arial" w:cs="Arial"/>
                <w:color w:val="202124"/>
                <w:shd w:val="clear" w:color="auto" w:fill="FFFFFF"/>
              </w:rPr>
              <w:t>soil moisture content</w:t>
            </w:r>
            <w:r w:rsidR="00EE0832">
              <w:rPr>
                <w:rFonts w:ascii="Arial" w:hAnsi="Arial" w:cs="Arial"/>
                <w:color w:val="202124"/>
                <w:shd w:val="clear" w:color="auto" w:fill="FFFFFF"/>
              </w:rPr>
              <w:t>,</w:t>
            </w:r>
            <w:r w:rsidR="00451F51">
              <w:rPr>
                <w:rFonts w:ascii="Arial" w:hAnsi="Arial" w:cs="Arial"/>
                <w:color w:val="202124"/>
                <w:shd w:val="clear" w:color="auto" w:fill="FFFFFF"/>
              </w:rPr>
              <w:t xml:space="preserve"> </w:t>
            </w:r>
            <w:r w:rsidR="006D4EC2">
              <w:rPr>
                <w:rFonts w:ascii="Arial" w:hAnsi="Arial" w:cs="Arial"/>
                <w:color w:val="202124"/>
                <w:shd w:val="clear" w:color="auto" w:fill="FFFFFF"/>
              </w:rPr>
              <w:t xml:space="preserve">the </w:t>
            </w:r>
            <w:r w:rsidR="00451F51">
              <w:rPr>
                <w:rFonts w:ascii="Arial" w:hAnsi="Arial" w:cs="Arial"/>
                <w:color w:val="202124"/>
                <w:shd w:val="clear" w:color="auto" w:fill="FFFFFF"/>
              </w:rPr>
              <w:t>groundwater table level</w:t>
            </w:r>
            <w:r w:rsidR="00EE0832">
              <w:rPr>
                <w:rFonts w:ascii="Arial" w:hAnsi="Arial" w:cs="Arial"/>
                <w:color w:val="202124"/>
                <w:shd w:val="clear" w:color="auto" w:fill="FFFFFF"/>
              </w:rPr>
              <w:t xml:space="preserve"> and surface r</w:t>
            </w:r>
            <w:r w:rsidR="00E73FED">
              <w:rPr>
                <w:rFonts w:ascii="Arial" w:hAnsi="Arial" w:cs="Arial"/>
                <w:color w:val="202124"/>
                <w:shd w:val="clear" w:color="auto" w:fill="FFFFFF"/>
              </w:rPr>
              <w:t>u</w:t>
            </w:r>
            <w:r w:rsidR="00EE0832">
              <w:rPr>
                <w:rFonts w:ascii="Arial" w:hAnsi="Arial" w:cs="Arial"/>
                <w:color w:val="202124"/>
                <w:shd w:val="clear" w:color="auto" w:fill="FFFFFF"/>
              </w:rPr>
              <w:t>n-off</w:t>
            </w:r>
            <w:r w:rsidR="00E73FED">
              <w:rPr>
                <w:rFonts w:ascii="Arial" w:hAnsi="Arial" w:cs="Arial"/>
                <w:color w:val="202124"/>
                <w:shd w:val="clear" w:color="auto" w:fill="FFFFFF"/>
              </w:rPr>
              <w:t>.</w:t>
            </w:r>
            <w:r w:rsidR="00451F51">
              <w:rPr>
                <w:rFonts w:ascii="Arial" w:hAnsi="Arial" w:cs="Arial"/>
                <w:color w:val="202124"/>
                <w:shd w:val="clear" w:color="auto" w:fill="FFFFFF"/>
              </w:rPr>
              <w:t xml:space="preserve"> </w:t>
            </w:r>
          </w:p>
        </w:tc>
      </w:tr>
      <w:tr w:rsidR="00090470" w:rsidRPr="00155B16" w14:paraId="055AAED5" w14:textId="77777777" w:rsidTr="00090470">
        <w:trPr>
          <w:cantSplit/>
        </w:trPr>
        <w:tc>
          <w:tcPr>
            <w:cnfStyle w:val="001000000000" w:firstRow="0" w:lastRow="0" w:firstColumn="1" w:lastColumn="0" w:oddVBand="0" w:evenVBand="0" w:oddHBand="0" w:evenHBand="0" w:firstRowFirstColumn="0" w:firstRowLastColumn="0" w:lastRowFirstColumn="0" w:lastRowLastColumn="0"/>
            <w:tcW w:w="885" w:type="pct"/>
          </w:tcPr>
          <w:p w14:paraId="69DD85BE" w14:textId="77777777" w:rsidR="00090470" w:rsidRPr="00155B16" w:rsidRDefault="00090470" w:rsidP="009853B1">
            <w:pPr>
              <w:pStyle w:val="TableTextRight"/>
              <w:ind w:left="170"/>
              <w:jc w:val="left"/>
            </w:pPr>
            <w:r w:rsidRPr="00DA7C21">
              <w:t>R</w:t>
            </w:r>
            <w:r>
              <w:t>epresentative</w:t>
            </w:r>
            <w:r w:rsidRPr="00DA7C21">
              <w:t xml:space="preserve"> concentration pathway</w:t>
            </w:r>
            <w:r>
              <w:t xml:space="preserve"> (RCP)</w:t>
            </w:r>
          </w:p>
        </w:tc>
        <w:tc>
          <w:tcPr>
            <w:tcW w:w="4115" w:type="pct"/>
          </w:tcPr>
          <w:p w14:paraId="7260C461" w14:textId="77777777" w:rsidR="00090470" w:rsidRPr="00155B16"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DA7C21">
              <w:t>R</w:t>
            </w:r>
            <w:r>
              <w:t>epresentative</w:t>
            </w:r>
            <w:r w:rsidRPr="00DA7C21">
              <w:t xml:space="preserve"> concentration pathway. A future trajectory for radiative forcing, reflecting changes in atmospheric greenhouse gas concentrations. Four RCP scenarios are commonly presented, ranging from RCP2.6 to RCP8.5. The numeric factor represents the 2100 RF value of the scenario (or in the case of RCP2.6, the peak value).</w:t>
            </w:r>
          </w:p>
        </w:tc>
      </w:tr>
      <w:tr w:rsidR="00090470" w:rsidRPr="00DA7C21" w14:paraId="41F51F45"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tcPr>
          <w:p w14:paraId="02F1E2F2" w14:textId="77777777" w:rsidR="00090470" w:rsidRPr="00CE137A" w:rsidRDefault="00090470" w:rsidP="009853B1">
            <w:pPr>
              <w:pStyle w:val="TableTextRight"/>
              <w:ind w:left="170"/>
              <w:jc w:val="left"/>
            </w:pPr>
            <w:r w:rsidRPr="00CE137A">
              <w:lastRenderedPageBreak/>
              <w:t>Resilience</w:t>
            </w:r>
          </w:p>
        </w:tc>
        <w:tc>
          <w:tcPr>
            <w:tcW w:w="4115" w:type="pct"/>
          </w:tcPr>
          <w:p w14:paraId="149C0EEC" w14:textId="77777777"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The ability of a social or ecological system to absorb disturbances while retaining the same basic structure and ways of functioning, the capacity for self-organisation, and the capacity to adapt to stress and change while continuing to meet functional objectives.</w:t>
            </w:r>
          </w:p>
        </w:tc>
      </w:tr>
      <w:tr w:rsidR="00090470" w:rsidRPr="00DA7C21" w14:paraId="60F2F6BE"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tcPr>
          <w:p w14:paraId="73BD78FF" w14:textId="77777777" w:rsidR="00090470" w:rsidRPr="00CE137A" w:rsidRDefault="00090470" w:rsidP="009853B1">
            <w:pPr>
              <w:pStyle w:val="TableTextRight"/>
              <w:ind w:left="170"/>
              <w:jc w:val="left"/>
            </w:pPr>
            <w:r w:rsidRPr="00CE137A">
              <w:t>Risk</w:t>
            </w:r>
          </w:p>
        </w:tc>
        <w:tc>
          <w:tcPr>
            <w:tcW w:w="4115" w:type="pct"/>
          </w:tcPr>
          <w:p w14:paraId="46D7D429" w14:textId="77777777"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 xml:space="preserve">The potential for realisation of unwanted, adverse consequences; usually based on the consequence and likelihood of an event. </w:t>
            </w:r>
          </w:p>
        </w:tc>
      </w:tr>
      <w:tr w:rsidR="00090470" w:rsidRPr="00DA7C21" w14:paraId="165108D5"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tcPr>
          <w:p w14:paraId="63F0CCA9" w14:textId="77777777" w:rsidR="00090470" w:rsidRPr="00CE137A" w:rsidRDefault="00090470" w:rsidP="009853B1">
            <w:pPr>
              <w:pStyle w:val="TableTextRight"/>
              <w:ind w:left="170"/>
              <w:jc w:val="left"/>
            </w:pPr>
            <w:r w:rsidRPr="00CE137A">
              <w:t>Scenario</w:t>
            </w:r>
          </w:p>
        </w:tc>
        <w:tc>
          <w:tcPr>
            <w:tcW w:w="4115" w:type="pct"/>
          </w:tcPr>
          <w:p w14:paraId="27E84FFB" w14:textId="2EBFCA61"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 xml:space="preserve">A coherent, plausible but often simplified description of a possible future state. Scenarios capture a range of future possibilities and </w:t>
            </w:r>
            <w:r w:rsidR="00B91AE2">
              <w:t xml:space="preserve">uncertainties and </w:t>
            </w:r>
            <w:r w:rsidRPr="00E40791">
              <w:t xml:space="preserve">allow decision makers to consider changes </w:t>
            </w:r>
            <w:r w:rsidR="00891E83">
              <w:t>who</w:t>
            </w:r>
            <w:r w:rsidR="00D334FD">
              <w:t xml:space="preserve">se impacts </w:t>
            </w:r>
            <w:r w:rsidRPr="00E40791">
              <w:t>might otherwise be ignored.</w:t>
            </w:r>
          </w:p>
        </w:tc>
      </w:tr>
      <w:tr w:rsidR="00090470" w:rsidRPr="00DA7C21" w14:paraId="647AF3E4"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tcPr>
          <w:p w14:paraId="3DCC9325" w14:textId="77777777" w:rsidR="00090470" w:rsidRPr="00CE137A" w:rsidRDefault="00090470" w:rsidP="009853B1">
            <w:pPr>
              <w:pStyle w:val="TableTextRight"/>
              <w:ind w:left="170"/>
              <w:jc w:val="left"/>
            </w:pPr>
            <w:r w:rsidRPr="00CE137A">
              <w:t>Sewage</w:t>
            </w:r>
          </w:p>
        </w:tc>
        <w:tc>
          <w:tcPr>
            <w:tcW w:w="4115" w:type="pct"/>
          </w:tcPr>
          <w:p w14:paraId="6C35BC05" w14:textId="77777777"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Type of wastewater that is produced by a community of people consisting of wastewater discharged from residences and from commercial, institutional and public facilities that exist in the locality.</w:t>
            </w:r>
          </w:p>
        </w:tc>
      </w:tr>
      <w:tr w:rsidR="00090470" w:rsidRPr="00DA7C21" w14:paraId="5A60E84C"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tcPr>
          <w:p w14:paraId="5BEB5734" w14:textId="77777777" w:rsidR="00090470" w:rsidRPr="00180C94" w:rsidRDefault="00090470" w:rsidP="009853B1">
            <w:pPr>
              <w:pStyle w:val="TableTextRight"/>
              <w:ind w:left="170"/>
              <w:jc w:val="left"/>
            </w:pPr>
            <w:r w:rsidRPr="00CE137A">
              <w:t xml:space="preserve">Sewerage </w:t>
            </w:r>
            <w:r w:rsidRPr="00E40791">
              <w:t>Network</w:t>
            </w:r>
          </w:p>
        </w:tc>
        <w:tc>
          <w:tcPr>
            <w:tcW w:w="4115" w:type="pct"/>
          </w:tcPr>
          <w:p w14:paraId="6E7D5CE0" w14:textId="77777777"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The infrastructure that conveys sewage or surface runoff using sewers.</w:t>
            </w:r>
          </w:p>
        </w:tc>
      </w:tr>
      <w:tr w:rsidR="00090470" w:rsidRPr="00F62ADF" w14:paraId="16C73FCC"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hideMark/>
          </w:tcPr>
          <w:p w14:paraId="52BC8D3D" w14:textId="77777777" w:rsidR="00090470" w:rsidRPr="00180C94" w:rsidRDefault="00090470" w:rsidP="009853B1">
            <w:pPr>
              <w:pStyle w:val="TableTextRight"/>
              <w:ind w:left="170"/>
              <w:jc w:val="left"/>
            </w:pPr>
            <w:r w:rsidRPr="00CE137A">
              <w:t>Strategic Objectives</w:t>
            </w:r>
          </w:p>
        </w:tc>
        <w:tc>
          <w:tcPr>
            <w:tcW w:w="4115" w:type="pct"/>
            <w:hideMark/>
          </w:tcPr>
          <w:p w14:paraId="26835100" w14:textId="1B2404C2" w:rsidR="00090470" w:rsidRPr="00180C94" w:rsidRDefault="00100005"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 xml:space="preserve">Strategic Objectives are </w:t>
            </w:r>
            <w:r>
              <w:t xml:space="preserve">typically </w:t>
            </w:r>
            <w:r w:rsidR="00DA7913" w:rsidRPr="00E40791">
              <w:t>high-level</w:t>
            </w:r>
            <w:r w:rsidRPr="00E40791">
              <w:t xml:space="preserve"> aspirations that often span over a long timeframe. </w:t>
            </w:r>
            <w:r>
              <w:t xml:space="preserve">They </w:t>
            </w:r>
            <w:r w:rsidR="00BE7040">
              <w:t>reflect</w:t>
            </w:r>
            <w:r w:rsidR="00BE7040" w:rsidRPr="00E40791">
              <w:t xml:space="preserve"> </w:t>
            </w:r>
            <w:r w:rsidR="00090470" w:rsidRPr="00E40791">
              <w:t xml:space="preserve">the </w:t>
            </w:r>
            <w:r w:rsidR="00DA7913">
              <w:t>longer-term</w:t>
            </w:r>
            <w:r w:rsidR="00D334FD">
              <w:t xml:space="preserve"> </w:t>
            </w:r>
            <w:r w:rsidR="00090470" w:rsidRPr="00E40791">
              <w:t xml:space="preserve">purpose of and direction </w:t>
            </w:r>
            <w:r w:rsidR="00416132">
              <w:t>of</w:t>
            </w:r>
            <w:r w:rsidR="00090470" w:rsidRPr="00E40791">
              <w:t xml:space="preserve"> </w:t>
            </w:r>
            <w:r w:rsidR="00416132">
              <w:t xml:space="preserve">what a </w:t>
            </w:r>
            <w:r w:rsidR="00090470" w:rsidRPr="00E40791">
              <w:t xml:space="preserve">strategy is trying to achieve (the </w:t>
            </w:r>
            <w:r w:rsidR="00DA7913">
              <w:t>long-term</w:t>
            </w:r>
            <w:r w:rsidR="008D4EF0">
              <w:t xml:space="preserve"> </w:t>
            </w:r>
            <w:r w:rsidR="00090470" w:rsidRPr="00E40791">
              <w:t xml:space="preserve">outcome). </w:t>
            </w:r>
          </w:p>
        </w:tc>
      </w:tr>
      <w:tr w:rsidR="00090470" w:rsidRPr="00F62ADF" w14:paraId="389922D1"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hideMark/>
          </w:tcPr>
          <w:p w14:paraId="74E743EE" w14:textId="77777777" w:rsidR="00090470" w:rsidRPr="00CE137A" w:rsidRDefault="00090470" w:rsidP="009853B1">
            <w:pPr>
              <w:pStyle w:val="TableTextRight"/>
              <w:ind w:left="170"/>
              <w:jc w:val="left"/>
            </w:pPr>
            <w:r w:rsidRPr="00CE137A">
              <w:t xml:space="preserve">System Deficit </w:t>
            </w:r>
          </w:p>
        </w:tc>
        <w:tc>
          <w:tcPr>
            <w:tcW w:w="4115" w:type="pct"/>
            <w:hideMark/>
          </w:tcPr>
          <w:p w14:paraId="672604F5" w14:textId="77777777"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 xml:space="preserve">The difference between total projected yield and system demand estimates. </w:t>
            </w:r>
          </w:p>
        </w:tc>
      </w:tr>
      <w:tr w:rsidR="00090470" w:rsidRPr="00F62ADF" w14:paraId="423864ED"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tcPr>
          <w:p w14:paraId="65D97069" w14:textId="77777777" w:rsidR="00090470" w:rsidRPr="00CE137A" w:rsidRDefault="00090470" w:rsidP="009853B1">
            <w:pPr>
              <w:pStyle w:val="TableTextRight"/>
              <w:ind w:left="170"/>
              <w:jc w:val="left"/>
            </w:pPr>
            <w:r w:rsidRPr="00CE137A">
              <w:t>System Limit</w:t>
            </w:r>
          </w:p>
        </w:tc>
        <w:tc>
          <w:tcPr>
            <w:tcW w:w="4115" w:type="pct"/>
          </w:tcPr>
          <w:p w14:paraId="61BA46BB" w14:textId="3C5E6293"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 xml:space="preserve">A system limit </w:t>
            </w:r>
            <w:r w:rsidR="00AA27A4">
              <w:t xml:space="preserve">is </w:t>
            </w:r>
            <w:r w:rsidR="00D923EE">
              <w:t>defined by</w:t>
            </w:r>
            <w:r w:rsidR="00AA27A4">
              <w:t xml:space="preserve"> a tactical objective </w:t>
            </w:r>
            <w:r w:rsidR="001F7F5E">
              <w:t xml:space="preserve">to be met </w:t>
            </w:r>
            <w:r w:rsidR="009C4761">
              <w:t xml:space="preserve">and is reached </w:t>
            </w:r>
            <w:r w:rsidRPr="00E40791">
              <w:t xml:space="preserve">when the </w:t>
            </w:r>
            <w:r w:rsidR="00D97598">
              <w:t xml:space="preserve">existing </w:t>
            </w:r>
            <w:r w:rsidRPr="00E40791">
              <w:t xml:space="preserve">system </w:t>
            </w:r>
            <w:r w:rsidR="00D923EE">
              <w:t xml:space="preserve">is no longer capable of meeting </w:t>
            </w:r>
            <w:r w:rsidR="00E34FA0">
              <w:t>it and intervention is required.</w:t>
            </w:r>
            <w:r w:rsidR="00EB69F6">
              <w:t xml:space="preserve"> </w:t>
            </w:r>
            <w:r w:rsidR="00360239">
              <w:t xml:space="preserve">It can </w:t>
            </w:r>
            <w:r w:rsidR="007B7AB6">
              <w:t xml:space="preserve">take </w:t>
            </w:r>
            <w:r w:rsidR="00360239">
              <w:t xml:space="preserve">the form of an external limit </w:t>
            </w:r>
            <w:r w:rsidR="00772429">
              <w:t>imposed which the system must meet (</w:t>
            </w:r>
            <w:r w:rsidR="00DA7913">
              <w:t>e.g.,</w:t>
            </w:r>
            <w:r w:rsidR="00772429">
              <w:t xml:space="preserve"> environmental discharge limit) or an internal limit which reflects the ability of the existing system infrastructure to meet </w:t>
            </w:r>
            <w:r w:rsidR="002B559E">
              <w:t>the external limit.</w:t>
            </w:r>
          </w:p>
        </w:tc>
      </w:tr>
      <w:tr w:rsidR="00090470" w:rsidRPr="00F62ADF" w14:paraId="7B583F1E"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hideMark/>
          </w:tcPr>
          <w:p w14:paraId="0884AEA5" w14:textId="77777777" w:rsidR="00090470" w:rsidRPr="00180C94" w:rsidRDefault="00090470" w:rsidP="009853B1">
            <w:pPr>
              <w:pStyle w:val="TableTextRight"/>
              <w:ind w:left="170"/>
              <w:jc w:val="left"/>
            </w:pPr>
            <w:r w:rsidRPr="00CE137A">
              <w:t>Tactical Objectives (Targets)</w:t>
            </w:r>
          </w:p>
        </w:tc>
        <w:tc>
          <w:tcPr>
            <w:tcW w:w="4115" w:type="pct"/>
            <w:hideMark/>
          </w:tcPr>
          <w:p w14:paraId="652C9B8C" w14:textId="1D5CA382"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 xml:space="preserve">Tactical objectives communicate a higher level of detail on how the strategic objective(s) will be met. A tactical objective </w:t>
            </w:r>
            <w:r w:rsidR="00E34FA0">
              <w:t xml:space="preserve">is a SMART objective </w:t>
            </w:r>
            <w:r w:rsidR="00217FD3">
              <w:t xml:space="preserve">and </w:t>
            </w:r>
            <w:r w:rsidRPr="00E40791">
              <w:t>should include a metric and be bound by a timeframe</w:t>
            </w:r>
            <w:r w:rsidR="00217FD3">
              <w:t xml:space="preserve"> so that the extent to which an </w:t>
            </w:r>
            <w:r w:rsidR="002233BE">
              <w:t xml:space="preserve">intervention contributes to it </w:t>
            </w:r>
            <w:r w:rsidR="00EA2A08">
              <w:t>(the benefit) can be established</w:t>
            </w:r>
            <w:r w:rsidRPr="00E40791">
              <w:t xml:space="preserve">. </w:t>
            </w:r>
          </w:p>
        </w:tc>
      </w:tr>
      <w:tr w:rsidR="00090470" w:rsidRPr="00F62ADF" w14:paraId="226D7050"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hideMark/>
          </w:tcPr>
          <w:p w14:paraId="037A6C5F" w14:textId="77777777" w:rsidR="00090470" w:rsidRPr="00CE137A" w:rsidRDefault="00090470" w:rsidP="009853B1">
            <w:pPr>
              <w:pStyle w:val="TableTextRight"/>
              <w:ind w:left="170"/>
              <w:jc w:val="left"/>
            </w:pPr>
            <w:r w:rsidRPr="00CE137A">
              <w:t>Trigger</w:t>
            </w:r>
          </w:p>
        </w:tc>
        <w:tc>
          <w:tcPr>
            <w:tcW w:w="4115" w:type="pct"/>
            <w:hideMark/>
          </w:tcPr>
          <w:p w14:paraId="0A9C1F67" w14:textId="74A9A5FC" w:rsidR="00090470" w:rsidRPr="00CE137A"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 xml:space="preserve">A specific criterion identified to begin action to enable a decision to be made to adopt and deliver an intervention so that its benefit (contribution to </w:t>
            </w:r>
            <w:r w:rsidR="00A54ADC">
              <w:t xml:space="preserve">meeting a tactical </w:t>
            </w:r>
            <w:r w:rsidR="00A52FDD">
              <w:t xml:space="preserve">objective </w:t>
            </w:r>
            <w:r w:rsidR="00D10B22">
              <w:t xml:space="preserve">or </w:t>
            </w:r>
            <w:r w:rsidRPr="00E40791">
              <w:t>system deficit) is available by the time a system limit is reached.</w:t>
            </w:r>
            <w:r>
              <w:t xml:space="preserve"> </w:t>
            </w:r>
          </w:p>
        </w:tc>
      </w:tr>
      <w:tr w:rsidR="00090470" w:rsidRPr="00DA7C21" w14:paraId="7C19AD41"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tcPr>
          <w:p w14:paraId="5B7A61E3" w14:textId="77777777" w:rsidR="00090470" w:rsidRPr="00CE137A" w:rsidRDefault="00090470" w:rsidP="009853B1">
            <w:pPr>
              <w:pStyle w:val="TableTextRight"/>
              <w:ind w:left="170"/>
              <w:jc w:val="left"/>
            </w:pPr>
            <w:r w:rsidRPr="00CE137A">
              <w:t>Vulnerability</w:t>
            </w:r>
          </w:p>
        </w:tc>
        <w:tc>
          <w:tcPr>
            <w:tcW w:w="4115" w:type="pct"/>
          </w:tcPr>
          <w:p w14:paraId="010A1D7B" w14:textId="77777777"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Vulnerability is the degree to which a system is susceptible to, and unable to cope with, adverse effects of climate change, including climate variability and extremes. Vulnerability is a function of the character, magnitude, and rate of climate change and variation to which a system is exposed, its sensitivity, and its adaptive capacity.</w:t>
            </w:r>
          </w:p>
        </w:tc>
      </w:tr>
      <w:tr w:rsidR="00090470" w:rsidRPr="00DA7C21" w14:paraId="2D440D2A"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tcPr>
          <w:p w14:paraId="001891F3" w14:textId="77777777" w:rsidR="00090470" w:rsidRPr="00180C94" w:rsidRDefault="00090470" w:rsidP="009853B1">
            <w:pPr>
              <w:pStyle w:val="TableTextRight"/>
              <w:ind w:left="170"/>
              <w:jc w:val="left"/>
            </w:pPr>
            <w:r w:rsidRPr="00CE137A">
              <w:t>Wastewater System</w:t>
            </w:r>
          </w:p>
        </w:tc>
        <w:tc>
          <w:tcPr>
            <w:tcW w:w="4115" w:type="pct"/>
          </w:tcPr>
          <w:p w14:paraId="49A3D58B" w14:textId="0BF8655E"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The wastewater system is the system for collection</w:t>
            </w:r>
            <w:r w:rsidR="009917F3">
              <w:t>, transfer</w:t>
            </w:r>
            <w:r w:rsidR="00A87E5C">
              <w:t xml:space="preserve"> and</w:t>
            </w:r>
            <w:r w:rsidRPr="00E40791">
              <w:t xml:space="preserve"> treatment of sewage </w:t>
            </w:r>
            <w:r w:rsidR="00EF0899">
              <w:t>and beneficial use of treated effluent and solids produc</w:t>
            </w:r>
            <w:r w:rsidR="001761E6">
              <w:t>ts</w:t>
            </w:r>
            <w:r w:rsidR="00EF0899">
              <w:t xml:space="preserve"> </w:t>
            </w:r>
            <w:r w:rsidRPr="00E40791">
              <w:t>at a community level operated by water corporations</w:t>
            </w:r>
            <w:r w:rsidR="009917F3">
              <w:t>.</w:t>
            </w:r>
            <w:r w:rsidR="00EB69F6">
              <w:t xml:space="preserve"> </w:t>
            </w:r>
            <w:r w:rsidR="009917F3">
              <w:t>This</w:t>
            </w:r>
            <w:r w:rsidRPr="00E40791">
              <w:t xml:space="preserve"> includ</w:t>
            </w:r>
            <w:r w:rsidR="009917F3">
              <w:t>es</w:t>
            </w:r>
            <w:r w:rsidRPr="00E40791">
              <w:t xml:space="preserve"> the physical infrastructure of the sewerage network, sewage pump stations and monitoring sites, sewage treatment plants, recycled water production and distribution, and biosolids management.</w:t>
            </w:r>
          </w:p>
        </w:tc>
      </w:tr>
      <w:tr w:rsidR="00090470" w:rsidRPr="00F62ADF" w14:paraId="16C8EA81"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hideMark/>
          </w:tcPr>
          <w:p w14:paraId="26B9D94E" w14:textId="77777777" w:rsidR="00090470" w:rsidRPr="00CE137A" w:rsidRDefault="00090470" w:rsidP="009853B1">
            <w:pPr>
              <w:pStyle w:val="TableTextRight"/>
              <w:ind w:left="170"/>
              <w:jc w:val="left"/>
            </w:pPr>
            <w:r w:rsidRPr="00CE137A">
              <w:t>Water Demand</w:t>
            </w:r>
          </w:p>
        </w:tc>
        <w:tc>
          <w:tcPr>
            <w:tcW w:w="4115" w:type="pct"/>
            <w:hideMark/>
          </w:tcPr>
          <w:p w14:paraId="42D23F08" w14:textId="77777777"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 xml:space="preserve">The volume of water needed for a particular purpose, which could include residential, non-residential, non-revenue, irrigation, and other purposes. </w:t>
            </w:r>
          </w:p>
        </w:tc>
      </w:tr>
      <w:tr w:rsidR="00090470" w:rsidRPr="00F62ADF" w14:paraId="6AF63422" w14:textId="77777777" w:rsidTr="005D591D">
        <w:trPr>
          <w:cantSplit/>
        </w:trPr>
        <w:tc>
          <w:tcPr>
            <w:cnfStyle w:val="001000000000" w:firstRow="0" w:lastRow="0" w:firstColumn="1" w:lastColumn="0" w:oddVBand="0" w:evenVBand="0" w:oddHBand="0" w:evenHBand="0" w:firstRowFirstColumn="0" w:firstRowLastColumn="0" w:lastRowFirstColumn="0" w:lastRowLastColumn="0"/>
            <w:tcW w:w="885" w:type="pct"/>
            <w:hideMark/>
          </w:tcPr>
          <w:p w14:paraId="34D90D1D" w14:textId="77777777" w:rsidR="00090470" w:rsidRPr="00CE137A" w:rsidRDefault="00090470" w:rsidP="009853B1">
            <w:pPr>
              <w:pStyle w:val="TableTextRight"/>
              <w:ind w:left="170"/>
              <w:jc w:val="left"/>
            </w:pPr>
            <w:r w:rsidRPr="00CE137A">
              <w:t xml:space="preserve">Yield </w:t>
            </w:r>
          </w:p>
        </w:tc>
        <w:tc>
          <w:tcPr>
            <w:tcW w:w="4115" w:type="pct"/>
            <w:hideMark/>
          </w:tcPr>
          <w:p w14:paraId="05D8D87F" w14:textId="77777777" w:rsidR="00090470" w:rsidRPr="00180C94" w:rsidRDefault="00090470" w:rsidP="00F17B42">
            <w:pPr>
              <w:pStyle w:val="TableTextLeft"/>
              <w:jc w:val="both"/>
              <w:cnfStyle w:val="000000000000" w:firstRow="0" w:lastRow="0" w:firstColumn="0" w:lastColumn="0" w:oddVBand="0" w:evenVBand="0" w:oddHBand="0" w:evenHBand="0" w:firstRowFirstColumn="0" w:firstRowLastColumn="0" w:lastRowFirstColumn="0" w:lastRowLastColumn="0"/>
            </w:pPr>
            <w:r w:rsidRPr="00E40791">
              <w:t xml:space="preserve">Yield estimates are the expected volumes that can be readily supplied from the water supply source over the long term. </w:t>
            </w:r>
          </w:p>
        </w:tc>
      </w:tr>
    </w:tbl>
    <w:p w14:paraId="61152440" w14:textId="584D1AEB" w:rsidR="00844A21" w:rsidRDefault="00844A21" w:rsidP="00090470">
      <w:pPr>
        <w:pStyle w:val="Caption"/>
      </w:pPr>
      <w:bookmarkStart w:id="33" w:name="_Toc103891385"/>
      <w:bookmarkStart w:id="34" w:name="_Toc106737279"/>
      <w:bookmarkStart w:id="35" w:name="_Toc106737481"/>
      <w:bookmarkStart w:id="36" w:name="_Toc107240979"/>
      <w:bookmarkStart w:id="37" w:name="_Toc107265099"/>
    </w:p>
    <w:p w14:paraId="210E9FFC" w14:textId="77777777" w:rsidR="00844A21" w:rsidRDefault="00844A21">
      <w:pPr>
        <w:rPr>
          <w:b/>
          <w:bCs/>
          <w:sz w:val="16"/>
        </w:rPr>
      </w:pPr>
      <w:r>
        <w:br w:type="page"/>
      </w:r>
    </w:p>
    <w:p w14:paraId="2C4DE174" w14:textId="48C4DD6D" w:rsidR="00090470" w:rsidRDefault="00090470" w:rsidP="00090470">
      <w:pPr>
        <w:pStyle w:val="Caption"/>
      </w:pPr>
      <w:bookmarkStart w:id="38" w:name="_Toc110338276"/>
      <w:r>
        <w:lastRenderedPageBreak/>
        <w:t xml:space="preserve">Table </w:t>
      </w:r>
      <w:fldSimple w:instr=" SEQ Table \* ARABIC ">
        <w:r w:rsidR="00C07B66">
          <w:rPr>
            <w:noProof/>
          </w:rPr>
          <w:t>2</w:t>
        </w:r>
      </w:fldSimple>
      <w:r>
        <w:t>: Summary of relevant abbreviations</w:t>
      </w:r>
      <w:bookmarkEnd w:id="33"/>
      <w:bookmarkEnd w:id="34"/>
      <w:bookmarkEnd w:id="35"/>
      <w:bookmarkEnd w:id="36"/>
      <w:bookmarkEnd w:id="37"/>
      <w:bookmarkEnd w:id="38"/>
    </w:p>
    <w:tbl>
      <w:tblPr>
        <w:tblStyle w:val="TableGrid"/>
        <w:tblW w:w="5000" w:type="pct"/>
        <w:tblLook w:val="04A0" w:firstRow="1" w:lastRow="0" w:firstColumn="1" w:lastColumn="0" w:noHBand="0" w:noVBand="1"/>
      </w:tblPr>
      <w:tblGrid>
        <w:gridCol w:w="1276"/>
        <w:gridCol w:w="8363"/>
      </w:tblGrid>
      <w:tr w:rsidR="00090470" w:rsidRPr="00DA7C21" w14:paraId="2471A633" w14:textId="77777777" w:rsidTr="00F17B42">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662" w:type="pct"/>
          </w:tcPr>
          <w:p w14:paraId="42CEF6F6" w14:textId="77777777" w:rsidR="00090470" w:rsidRPr="00534A2D" w:rsidRDefault="00090470" w:rsidP="002D212A">
            <w:pPr>
              <w:pStyle w:val="TableHeadingLeft"/>
              <w:spacing w:before="40" w:after="40"/>
              <w:jc w:val="center"/>
            </w:pPr>
            <w:r w:rsidRPr="00534A2D">
              <w:rPr>
                <w:b/>
              </w:rPr>
              <w:t>Acronym</w:t>
            </w:r>
          </w:p>
        </w:tc>
        <w:tc>
          <w:tcPr>
            <w:tcW w:w="4338" w:type="pct"/>
          </w:tcPr>
          <w:p w14:paraId="18E5015A" w14:textId="77777777" w:rsidR="00090470" w:rsidRPr="00534A2D" w:rsidRDefault="00090470" w:rsidP="002D212A">
            <w:pPr>
              <w:pStyle w:val="TableHeadingLeft"/>
              <w:spacing w:before="40" w:after="40"/>
              <w:jc w:val="center"/>
              <w:cnfStyle w:val="100000000000" w:firstRow="1" w:lastRow="0" w:firstColumn="0" w:lastColumn="0" w:oddVBand="0" w:evenVBand="0" w:oddHBand="0" w:evenHBand="0" w:firstRowFirstColumn="0" w:firstRowLastColumn="0" w:lastRowFirstColumn="0" w:lastRowLastColumn="0"/>
            </w:pPr>
            <w:r w:rsidRPr="00534A2D">
              <w:rPr>
                <w:b/>
              </w:rPr>
              <w:t>Description</w:t>
            </w:r>
          </w:p>
        </w:tc>
      </w:tr>
      <w:tr w:rsidR="00090470" w:rsidRPr="00DA7C21" w14:paraId="7A8F2500"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122E40DE" w14:textId="77777777" w:rsidR="00090470" w:rsidRPr="00F30212" w:rsidRDefault="00090470" w:rsidP="00F17B42">
            <w:pPr>
              <w:pStyle w:val="TableTextRight"/>
              <w:spacing w:before="40" w:after="40"/>
              <w:rPr>
                <w:rFonts w:cstheme="minorHAnsi"/>
                <w:szCs w:val="18"/>
              </w:rPr>
            </w:pPr>
            <w:r w:rsidRPr="00E1742F">
              <w:rPr>
                <w:rFonts w:cstheme="minorHAnsi"/>
                <w:szCs w:val="18"/>
              </w:rPr>
              <w:t>AEP</w:t>
            </w:r>
          </w:p>
        </w:tc>
        <w:tc>
          <w:tcPr>
            <w:tcW w:w="4338" w:type="pct"/>
          </w:tcPr>
          <w:p w14:paraId="137B4191" w14:textId="77777777" w:rsidR="00090470" w:rsidRPr="00180C94" w:rsidRDefault="00090470"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E40791">
              <w:t>Annual Exceedance Probability</w:t>
            </w:r>
            <w:r>
              <w:rPr>
                <w:rFonts w:cstheme="minorHAnsi"/>
              </w:rPr>
              <w:t xml:space="preserve"> (see definition above)</w:t>
            </w:r>
            <w:r w:rsidRPr="00DA7C21">
              <w:rPr>
                <w:rFonts w:cstheme="minorHAnsi"/>
              </w:rPr>
              <w:t>.</w:t>
            </w:r>
            <w:r w:rsidRPr="00E40791">
              <w:t xml:space="preserve"> </w:t>
            </w:r>
          </w:p>
        </w:tc>
      </w:tr>
      <w:tr w:rsidR="005E13C6" w:rsidRPr="00DA7C21" w14:paraId="3535FE38"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22B4F77A" w14:textId="176CBE96" w:rsidR="005E13C6" w:rsidRPr="00F30212" w:rsidRDefault="005E13C6" w:rsidP="00F17B42">
            <w:pPr>
              <w:pStyle w:val="TableTextRight"/>
              <w:spacing w:before="40" w:after="40"/>
              <w:rPr>
                <w:rFonts w:cstheme="minorHAnsi"/>
                <w:szCs w:val="18"/>
              </w:rPr>
            </w:pPr>
            <w:r w:rsidRPr="00E1742F">
              <w:rPr>
                <w:rFonts w:cstheme="minorHAnsi"/>
                <w:szCs w:val="18"/>
              </w:rPr>
              <w:t>AMCV</w:t>
            </w:r>
          </w:p>
        </w:tc>
        <w:tc>
          <w:tcPr>
            <w:tcW w:w="4338" w:type="pct"/>
          </w:tcPr>
          <w:p w14:paraId="1386CB68" w14:textId="41D8316C" w:rsidR="005E13C6" w:rsidRPr="00E40791"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t>Asset Management Customer Value</w:t>
            </w:r>
          </w:p>
        </w:tc>
      </w:tr>
      <w:tr w:rsidR="005E13C6" w:rsidRPr="00DA7C21" w14:paraId="72AEE12F"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608B5C39" w14:textId="77777777" w:rsidR="005E13C6" w:rsidRPr="00F30212" w:rsidRDefault="005E13C6" w:rsidP="00F17B42">
            <w:pPr>
              <w:pStyle w:val="TableTextRight"/>
              <w:spacing w:before="40" w:after="40"/>
              <w:rPr>
                <w:rFonts w:cstheme="minorHAnsi"/>
                <w:szCs w:val="18"/>
              </w:rPr>
            </w:pPr>
            <w:r w:rsidRPr="00E1742F">
              <w:rPr>
                <w:rFonts w:cstheme="minorHAnsi"/>
                <w:szCs w:val="18"/>
              </w:rPr>
              <w:t>APP</w:t>
            </w:r>
          </w:p>
        </w:tc>
        <w:tc>
          <w:tcPr>
            <w:tcW w:w="4338" w:type="pct"/>
          </w:tcPr>
          <w:p w14:paraId="5D5DCDD9" w14:textId="77777777" w:rsidR="005E13C6" w:rsidRPr="00525299"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534A2D">
              <w:t>Adaptive pathways planning</w:t>
            </w:r>
          </w:p>
        </w:tc>
      </w:tr>
      <w:tr w:rsidR="005E13C6" w:rsidRPr="00DA7C21" w14:paraId="21B87B95"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3A01C2BC" w14:textId="77777777" w:rsidR="005E13C6" w:rsidRPr="00F30212" w:rsidRDefault="005E13C6" w:rsidP="00F17B42">
            <w:pPr>
              <w:pStyle w:val="TableTextRight"/>
              <w:spacing w:before="40" w:after="40"/>
              <w:rPr>
                <w:rFonts w:cstheme="minorHAnsi"/>
                <w:szCs w:val="18"/>
              </w:rPr>
            </w:pPr>
            <w:r w:rsidRPr="00E1742F">
              <w:rPr>
                <w:rFonts w:cstheme="minorHAnsi"/>
                <w:szCs w:val="18"/>
              </w:rPr>
              <w:t>AR5</w:t>
            </w:r>
          </w:p>
        </w:tc>
        <w:tc>
          <w:tcPr>
            <w:tcW w:w="4338" w:type="pct"/>
          </w:tcPr>
          <w:p w14:paraId="7098671B" w14:textId="77777777" w:rsidR="005E13C6" w:rsidRPr="00180C94"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E40791">
              <w:t>Fifth Assessment Report of the Intergovernmental Panel on Climate Change (IPCC).</w:t>
            </w:r>
          </w:p>
        </w:tc>
      </w:tr>
      <w:tr w:rsidR="005E13C6" w:rsidRPr="00DA7C21" w14:paraId="206A0308"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3D69D7E0" w14:textId="77777777" w:rsidR="005E13C6" w:rsidRPr="00F30212" w:rsidRDefault="005E13C6" w:rsidP="00F17B42">
            <w:pPr>
              <w:pStyle w:val="TableTextRight"/>
              <w:spacing w:before="40" w:after="40"/>
              <w:rPr>
                <w:rFonts w:cstheme="minorHAnsi"/>
                <w:szCs w:val="18"/>
              </w:rPr>
            </w:pPr>
            <w:r w:rsidRPr="00E1742F">
              <w:rPr>
                <w:rFonts w:cstheme="minorHAnsi"/>
                <w:szCs w:val="18"/>
              </w:rPr>
              <w:t>AR6</w:t>
            </w:r>
          </w:p>
        </w:tc>
        <w:tc>
          <w:tcPr>
            <w:tcW w:w="4338" w:type="pct"/>
          </w:tcPr>
          <w:p w14:paraId="208B7090" w14:textId="77777777" w:rsidR="005E13C6" w:rsidRPr="00B51170"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t>Sixth</w:t>
            </w:r>
            <w:r w:rsidRPr="00B51170">
              <w:t xml:space="preserve"> Assessment Report of the Intergovernmental Panel on Climate Change (IPCC).</w:t>
            </w:r>
          </w:p>
        </w:tc>
      </w:tr>
      <w:tr w:rsidR="005E13C6" w:rsidRPr="00DA7C21" w14:paraId="6409E0F5"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1E02FEA8" w14:textId="77777777" w:rsidR="005E13C6" w:rsidRPr="00F30212" w:rsidRDefault="005E13C6" w:rsidP="00F17B42">
            <w:pPr>
              <w:pStyle w:val="TableTextRight"/>
              <w:spacing w:before="40" w:after="40"/>
              <w:rPr>
                <w:rFonts w:cstheme="minorHAnsi"/>
                <w:szCs w:val="18"/>
              </w:rPr>
            </w:pPr>
            <w:r w:rsidRPr="00E1742F">
              <w:rPr>
                <w:rFonts w:cstheme="minorHAnsi"/>
                <w:szCs w:val="18"/>
              </w:rPr>
              <w:t>ARF</w:t>
            </w:r>
          </w:p>
        </w:tc>
        <w:tc>
          <w:tcPr>
            <w:tcW w:w="4338" w:type="pct"/>
          </w:tcPr>
          <w:p w14:paraId="73F04812" w14:textId="77777777" w:rsidR="005E13C6" w:rsidRPr="00B51170"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rPr>
                <w:rFonts w:cstheme="minorHAnsi"/>
              </w:rPr>
            </w:pPr>
            <w:r>
              <w:t>Areal reduction factor</w:t>
            </w:r>
          </w:p>
        </w:tc>
      </w:tr>
      <w:tr w:rsidR="005E13C6" w:rsidRPr="00DA7C21" w14:paraId="1E27C5ED"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6A08121C" w14:textId="77777777" w:rsidR="005E13C6" w:rsidRPr="00F30212" w:rsidRDefault="005E13C6" w:rsidP="00F17B42">
            <w:pPr>
              <w:pStyle w:val="TableTextRight"/>
              <w:spacing w:before="40" w:after="40"/>
              <w:rPr>
                <w:rFonts w:cstheme="minorHAnsi"/>
                <w:szCs w:val="18"/>
              </w:rPr>
            </w:pPr>
            <w:r w:rsidRPr="00E1742F">
              <w:rPr>
                <w:rFonts w:cstheme="minorHAnsi"/>
                <w:szCs w:val="18"/>
              </w:rPr>
              <w:t>ARI</w:t>
            </w:r>
          </w:p>
        </w:tc>
        <w:tc>
          <w:tcPr>
            <w:tcW w:w="4338" w:type="pct"/>
          </w:tcPr>
          <w:p w14:paraId="52ABA6B8" w14:textId="569B7B1E" w:rsidR="005E13C6" w:rsidRPr="00180C94"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E40791">
              <w:t>Average Recurrence Interval</w:t>
            </w:r>
            <w:r w:rsidRPr="00A53238">
              <w:t>.</w:t>
            </w:r>
            <w:r>
              <w:rPr>
                <w:rFonts w:cstheme="minorHAnsi"/>
              </w:rPr>
              <w:t xml:space="preserve"> (See definition above)</w:t>
            </w:r>
            <w:r w:rsidRPr="00DA7C21">
              <w:rPr>
                <w:rFonts w:cstheme="minorHAnsi"/>
              </w:rPr>
              <w:t>.</w:t>
            </w:r>
            <w:r w:rsidRPr="00E40791">
              <w:t xml:space="preserve"> </w:t>
            </w:r>
          </w:p>
        </w:tc>
      </w:tr>
      <w:tr w:rsidR="005E13C6" w:rsidRPr="00DA7C21" w14:paraId="77C09781"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76E0C9D8" w14:textId="77777777" w:rsidR="005E13C6" w:rsidRPr="00F30212" w:rsidRDefault="005E13C6" w:rsidP="00F17B42">
            <w:pPr>
              <w:pStyle w:val="TableTextRight"/>
              <w:spacing w:before="40" w:after="40"/>
              <w:rPr>
                <w:rFonts w:cstheme="minorHAnsi"/>
                <w:szCs w:val="18"/>
              </w:rPr>
            </w:pPr>
            <w:r w:rsidRPr="00E1742F">
              <w:rPr>
                <w:rFonts w:cstheme="minorHAnsi"/>
                <w:szCs w:val="18"/>
              </w:rPr>
              <w:t>AR&amp;R 1987</w:t>
            </w:r>
          </w:p>
        </w:tc>
        <w:tc>
          <w:tcPr>
            <w:tcW w:w="4338" w:type="pct"/>
          </w:tcPr>
          <w:p w14:paraId="28AC5EE1" w14:textId="77777777" w:rsidR="005E13C6" w:rsidRPr="00DA7C21"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t>Australian Rainfall and Runoff 1987</w:t>
            </w:r>
          </w:p>
        </w:tc>
      </w:tr>
      <w:tr w:rsidR="005E13C6" w:rsidRPr="00DA7C21" w14:paraId="77C81A72"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328131CA" w14:textId="77777777" w:rsidR="005E13C6" w:rsidRPr="00F30212" w:rsidRDefault="005E13C6" w:rsidP="00F17B42">
            <w:pPr>
              <w:pStyle w:val="TableTextRight"/>
              <w:spacing w:before="40" w:after="40"/>
              <w:rPr>
                <w:rFonts w:cstheme="minorHAnsi"/>
                <w:szCs w:val="18"/>
              </w:rPr>
            </w:pPr>
            <w:r w:rsidRPr="00E1742F">
              <w:rPr>
                <w:rFonts w:cstheme="minorHAnsi"/>
                <w:szCs w:val="18"/>
              </w:rPr>
              <w:t>AR&amp;R</w:t>
            </w:r>
            <w:r w:rsidRPr="00F30212">
              <w:rPr>
                <w:rFonts w:cstheme="minorHAnsi"/>
                <w:szCs w:val="18"/>
              </w:rPr>
              <w:t xml:space="preserve"> 2019</w:t>
            </w:r>
          </w:p>
        </w:tc>
        <w:tc>
          <w:tcPr>
            <w:tcW w:w="4338" w:type="pct"/>
          </w:tcPr>
          <w:p w14:paraId="215FEB06" w14:textId="77777777" w:rsidR="005E13C6" w:rsidRPr="00180C94"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E40791">
              <w:t>Australian Rainfall and Runoff 2019</w:t>
            </w:r>
          </w:p>
        </w:tc>
      </w:tr>
      <w:tr w:rsidR="005E13C6" w:rsidRPr="00DA7C21" w14:paraId="09448234"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52AB7C60" w14:textId="77777777" w:rsidR="005E13C6" w:rsidRPr="00F30212" w:rsidRDefault="005E13C6" w:rsidP="00F17B42">
            <w:pPr>
              <w:pStyle w:val="TableTextRight"/>
              <w:spacing w:before="40" w:after="40"/>
              <w:rPr>
                <w:rFonts w:cstheme="minorHAnsi"/>
                <w:szCs w:val="18"/>
              </w:rPr>
            </w:pPr>
            <w:r w:rsidRPr="00E1742F">
              <w:rPr>
                <w:rFonts w:cstheme="minorHAnsi"/>
                <w:szCs w:val="18"/>
              </w:rPr>
              <w:t>BAU</w:t>
            </w:r>
          </w:p>
        </w:tc>
        <w:tc>
          <w:tcPr>
            <w:tcW w:w="4338" w:type="pct"/>
          </w:tcPr>
          <w:p w14:paraId="17CF5D8C" w14:textId="77777777" w:rsidR="005E13C6" w:rsidRPr="00180C94"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E40791">
              <w:t xml:space="preserve">Business as </w:t>
            </w:r>
            <w:r>
              <w:rPr>
                <w:rFonts w:cstheme="minorHAnsi"/>
              </w:rPr>
              <w:t>u</w:t>
            </w:r>
            <w:r w:rsidRPr="00E40791">
              <w:t>sual</w:t>
            </w:r>
          </w:p>
        </w:tc>
      </w:tr>
      <w:tr w:rsidR="005E13C6" w:rsidRPr="00DA7C21" w14:paraId="43DA2DAE"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2443BD2A" w14:textId="77777777" w:rsidR="005E13C6" w:rsidRPr="00F30212" w:rsidRDefault="005E13C6" w:rsidP="00F17B42">
            <w:pPr>
              <w:pStyle w:val="TableTextRight"/>
              <w:spacing w:before="40" w:after="40"/>
              <w:rPr>
                <w:rFonts w:cstheme="minorHAnsi"/>
                <w:szCs w:val="18"/>
              </w:rPr>
            </w:pPr>
            <w:r w:rsidRPr="00E1742F">
              <w:rPr>
                <w:rFonts w:cstheme="minorHAnsi"/>
                <w:szCs w:val="18"/>
              </w:rPr>
              <w:t>BCA</w:t>
            </w:r>
          </w:p>
        </w:tc>
        <w:tc>
          <w:tcPr>
            <w:tcW w:w="4338" w:type="pct"/>
          </w:tcPr>
          <w:p w14:paraId="55BCB78B" w14:textId="77777777" w:rsidR="005E13C6" w:rsidRPr="00DA7C21"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t xml:space="preserve">Benefit-cost </w:t>
            </w:r>
            <w:r w:rsidRPr="00E93BD8">
              <w:t>analysis</w:t>
            </w:r>
          </w:p>
        </w:tc>
      </w:tr>
      <w:tr w:rsidR="005E13C6" w:rsidRPr="00DA7C21" w14:paraId="3B2EB07E"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7B60C146" w14:textId="2D0180EE" w:rsidR="005E13C6" w:rsidRPr="00F30212" w:rsidRDefault="005E13C6" w:rsidP="00F17B42">
            <w:pPr>
              <w:pStyle w:val="TableTextRight"/>
              <w:spacing w:before="40" w:after="40"/>
              <w:rPr>
                <w:rFonts w:cstheme="minorHAnsi"/>
                <w:szCs w:val="18"/>
              </w:rPr>
            </w:pPr>
            <w:r w:rsidRPr="00E1742F">
              <w:rPr>
                <w:rFonts w:cstheme="minorHAnsi"/>
                <w:szCs w:val="18"/>
              </w:rPr>
              <w:t>BOD</w:t>
            </w:r>
          </w:p>
        </w:tc>
        <w:tc>
          <w:tcPr>
            <w:tcW w:w="4338" w:type="pct"/>
          </w:tcPr>
          <w:p w14:paraId="49E39743" w14:textId="42F30CB5" w:rsidR="005E13C6"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t>Biological Oxygen Demand</w:t>
            </w:r>
          </w:p>
        </w:tc>
      </w:tr>
      <w:tr w:rsidR="005E13C6" w:rsidRPr="00DA7C21" w14:paraId="72E7660A"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2417526A" w14:textId="77777777" w:rsidR="005E13C6" w:rsidRPr="00F30212" w:rsidRDefault="005E13C6" w:rsidP="00F17B42">
            <w:pPr>
              <w:pStyle w:val="TableTextRight"/>
              <w:spacing w:before="40" w:after="40"/>
              <w:rPr>
                <w:rFonts w:cstheme="minorHAnsi"/>
                <w:szCs w:val="18"/>
              </w:rPr>
            </w:pPr>
            <w:r w:rsidRPr="00E1742F">
              <w:rPr>
                <w:rFonts w:cstheme="minorHAnsi"/>
                <w:szCs w:val="18"/>
              </w:rPr>
              <w:t>BoM</w:t>
            </w:r>
          </w:p>
        </w:tc>
        <w:tc>
          <w:tcPr>
            <w:tcW w:w="4338" w:type="pct"/>
          </w:tcPr>
          <w:p w14:paraId="2DC17D0F" w14:textId="77777777" w:rsidR="005E13C6" w:rsidRPr="00180C94"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E40791">
              <w:t>Australian Bureau of Meteorology</w:t>
            </w:r>
          </w:p>
        </w:tc>
      </w:tr>
      <w:tr w:rsidR="005E13C6" w:rsidRPr="00DA7C21" w14:paraId="721B5A78"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32427350" w14:textId="77777777" w:rsidR="005E13C6" w:rsidRPr="00F30212" w:rsidRDefault="005E13C6" w:rsidP="00F17B42">
            <w:pPr>
              <w:pStyle w:val="TableTextRight"/>
              <w:spacing w:before="40" w:after="40"/>
              <w:rPr>
                <w:rFonts w:cstheme="minorHAnsi"/>
                <w:szCs w:val="18"/>
              </w:rPr>
            </w:pPr>
            <w:r w:rsidRPr="00E1742F">
              <w:rPr>
                <w:rFonts w:cstheme="minorHAnsi"/>
                <w:szCs w:val="18"/>
              </w:rPr>
              <w:t>CC scaling</w:t>
            </w:r>
          </w:p>
        </w:tc>
        <w:tc>
          <w:tcPr>
            <w:tcW w:w="4338" w:type="pct"/>
          </w:tcPr>
          <w:p w14:paraId="3A4E8A45" w14:textId="77777777" w:rsidR="005E13C6" w:rsidRPr="00DA7C21"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rPr>
                <w:rFonts w:cstheme="minorHAnsi"/>
              </w:rPr>
            </w:pPr>
            <w:r w:rsidRPr="00743C4A">
              <w:t>Clausius–Clapeyron scaling</w:t>
            </w:r>
          </w:p>
        </w:tc>
      </w:tr>
      <w:tr w:rsidR="005E13C6" w:rsidRPr="00DA7C21" w14:paraId="6BD19E7B"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1E6AB2E5" w14:textId="77777777" w:rsidR="005E13C6" w:rsidRPr="00F30212" w:rsidRDefault="005E13C6" w:rsidP="00F17B42">
            <w:pPr>
              <w:pStyle w:val="TableTextRight"/>
              <w:spacing w:before="40" w:after="40"/>
              <w:rPr>
                <w:rFonts w:cstheme="minorHAnsi"/>
                <w:szCs w:val="18"/>
              </w:rPr>
            </w:pPr>
            <w:r w:rsidRPr="00E1742F">
              <w:rPr>
                <w:rFonts w:cstheme="minorHAnsi"/>
                <w:szCs w:val="18"/>
              </w:rPr>
              <w:t>CCIA</w:t>
            </w:r>
          </w:p>
        </w:tc>
        <w:tc>
          <w:tcPr>
            <w:tcW w:w="4338" w:type="pct"/>
          </w:tcPr>
          <w:p w14:paraId="7E5DB40F" w14:textId="0FB38CC2" w:rsidR="005E13C6" w:rsidRPr="00CE137A"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E40791">
              <w:t xml:space="preserve">Climate Change in Australia web site and technical report; see </w:t>
            </w:r>
            <w:hyperlink r:id="rId55" w:history="1">
              <w:r w:rsidRPr="00534A2D">
                <w:rPr>
                  <w:rFonts w:cs="Arial"/>
                </w:rPr>
                <w:t>www.climatechangeinaustralia.gov.au</w:t>
              </w:r>
            </w:hyperlink>
            <w:r w:rsidRPr="00CE137A">
              <w:t xml:space="preserve">. </w:t>
            </w:r>
          </w:p>
        </w:tc>
      </w:tr>
      <w:tr w:rsidR="005E13C6" w:rsidRPr="00DA7C21" w14:paraId="68C2FB85"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63B9B869" w14:textId="77777777" w:rsidR="005E13C6" w:rsidRPr="00F30212" w:rsidRDefault="005E13C6" w:rsidP="00F17B42">
            <w:pPr>
              <w:pStyle w:val="TableTextRight"/>
              <w:spacing w:before="40" w:after="40"/>
              <w:rPr>
                <w:rFonts w:cstheme="minorHAnsi"/>
                <w:szCs w:val="18"/>
              </w:rPr>
            </w:pPr>
            <w:r w:rsidRPr="00E1742F">
              <w:rPr>
                <w:rFonts w:cstheme="minorHAnsi"/>
                <w:szCs w:val="18"/>
              </w:rPr>
              <w:t>CFA</w:t>
            </w:r>
          </w:p>
        </w:tc>
        <w:tc>
          <w:tcPr>
            <w:tcW w:w="4338" w:type="pct"/>
          </w:tcPr>
          <w:p w14:paraId="66E48B5A" w14:textId="77777777" w:rsidR="005E13C6" w:rsidRPr="00DA7C21"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t>(Victoria’s) Country Fire Authority</w:t>
            </w:r>
          </w:p>
        </w:tc>
      </w:tr>
      <w:tr w:rsidR="005E13C6" w:rsidRPr="00DA7C21" w14:paraId="0CDC4615"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1B3818E0" w14:textId="77777777" w:rsidR="005E13C6" w:rsidRPr="00F30212" w:rsidRDefault="005E13C6" w:rsidP="00F17B42">
            <w:pPr>
              <w:pStyle w:val="TableTextRight"/>
              <w:spacing w:before="40" w:after="40"/>
              <w:rPr>
                <w:rFonts w:cstheme="minorHAnsi"/>
                <w:szCs w:val="18"/>
              </w:rPr>
            </w:pPr>
            <w:r w:rsidRPr="00E1742F">
              <w:rPr>
                <w:rFonts w:cstheme="minorHAnsi"/>
                <w:szCs w:val="18"/>
              </w:rPr>
              <w:t>CH</w:t>
            </w:r>
            <w:r w:rsidRPr="00F30212">
              <w:rPr>
                <w:rFonts w:cstheme="minorHAnsi"/>
                <w:szCs w:val="18"/>
                <w:vertAlign w:val="subscript"/>
              </w:rPr>
              <w:t>4</w:t>
            </w:r>
          </w:p>
        </w:tc>
        <w:tc>
          <w:tcPr>
            <w:tcW w:w="4338" w:type="pct"/>
          </w:tcPr>
          <w:p w14:paraId="521F1101" w14:textId="77777777" w:rsidR="005E13C6"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t>Methane</w:t>
            </w:r>
          </w:p>
        </w:tc>
      </w:tr>
      <w:tr w:rsidR="005E13C6" w:rsidRPr="00DA7C21" w14:paraId="129EC103"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79794AA0" w14:textId="77777777" w:rsidR="005E13C6" w:rsidRPr="00E1742F" w:rsidRDefault="005E13C6" w:rsidP="00F17B42">
            <w:pPr>
              <w:pStyle w:val="TableTextRight"/>
              <w:spacing w:before="40" w:after="40"/>
              <w:rPr>
                <w:rFonts w:cstheme="minorHAnsi"/>
                <w:szCs w:val="18"/>
              </w:rPr>
            </w:pPr>
            <w:r w:rsidRPr="00F17B42">
              <w:rPr>
                <w:rStyle w:val="CommentReference"/>
                <w:rFonts w:eastAsiaTheme="minorEastAsia" w:cstheme="minorHAnsi"/>
                <w:sz w:val="18"/>
                <w:szCs w:val="18"/>
              </w:rPr>
              <w:t>CO</w:t>
            </w:r>
            <w:r w:rsidRPr="00F17B42">
              <w:rPr>
                <w:rStyle w:val="CommentReference"/>
                <w:rFonts w:eastAsiaTheme="minorEastAsia" w:cstheme="minorHAnsi"/>
                <w:sz w:val="18"/>
                <w:szCs w:val="18"/>
                <w:vertAlign w:val="subscript"/>
              </w:rPr>
              <w:t>2</w:t>
            </w:r>
            <w:r w:rsidRPr="00F17B42">
              <w:rPr>
                <w:rStyle w:val="CommentReference"/>
                <w:rFonts w:eastAsiaTheme="minorEastAsia" w:cstheme="minorHAnsi"/>
                <w:sz w:val="18"/>
                <w:szCs w:val="18"/>
              </w:rPr>
              <w:t>-e</w:t>
            </w:r>
          </w:p>
        </w:tc>
        <w:tc>
          <w:tcPr>
            <w:tcW w:w="4338" w:type="pct"/>
          </w:tcPr>
          <w:p w14:paraId="3D30C267" w14:textId="4670B1C2" w:rsidR="005E13C6" w:rsidRPr="00CE137A"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t xml:space="preserve">Carbon dioxide equivalent. </w:t>
            </w:r>
            <w:r w:rsidRPr="00F17B42">
              <w:t>As per the</w:t>
            </w:r>
            <w:r w:rsidR="00A822AD">
              <w:t xml:space="preserve"> Victorian</w:t>
            </w:r>
            <w:r w:rsidRPr="00F17B42">
              <w:t xml:space="preserve"> </w:t>
            </w:r>
            <w:r w:rsidRPr="00F17B42">
              <w:rPr>
                <w:i/>
                <w:iCs/>
              </w:rPr>
              <w:t>Climate Change Act 2017</w:t>
            </w:r>
            <w:r w:rsidRPr="00F17B42">
              <w:t xml:space="preserve">, </w:t>
            </w:r>
            <w:r>
              <w:t>carbon dioxide equivalent means the standard unit of measurement used in greenhouse gas accounting, representing an amount of a greenhouse gas multiplied by the global warming potential of that gas</w:t>
            </w:r>
          </w:p>
        </w:tc>
      </w:tr>
      <w:tr w:rsidR="005E13C6" w:rsidRPr="00DA7C21" w14:paraId="6ADDF389"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5DF77E2F" w14:textId="54E3619B" w:rsidR="005E13C6" w:rsidRPr="00F17B42" w:rsidRDefault="005E13C6" w:rsidP="00F17B42">
            <w:pPr>
              <w:pStyle w:val="TableTextRight"/>
              <w:spacing w:before="40" w:after="40"/>
              <w:rPr>
                <w:rStyle w:val="CommentReference"/>
                <w:rFonts w:eastAsiaTheme="minorEastAsia" w:cstheme="minorHAnsi"/>
                <w:sz w:val="18"/>
                <w:szCs w:val="18"/>
              </w:rPr>
            </w:pPr>
            <w:r w:rsidRPr="00F17B42">
              <w:rPr>
                <w:rStyle w:val="CommentReference"/>
                <w:rFonts w:eastAsiaTheme="minorEastAsia" w:cstheme="minorHAnsi"/>
                <w:sz w:val="18"/>
                <w:szCs w:val="18"/>
              </w:rPr>
              <w:t>COD</w:t>
            </w:r>
          </w:p>
        </w:tc>
        <w:tc>
          <w:tcPr>
            <w:tcW w:w="4338" w:type="pct"/>
          </w:tcPr>
          <w:p w14:paraId="7AB0C762" w14:textId="318BDE00" w:rsidR="005E13C6"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t>Chemical Oxygen Demand</w:t>
            </w:r>
          </w:p>
        </w:tc>
      </w:tr>
      <w:tr w:rsidR="005E13C6" w:rsidRPr="00DA7C21" w14:paraId="604735E1"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6F5F5087" w14:textId="77777777" w:rsidR="005E13C6" w:rsidRPr="00F30212" w:rsidRDefault="005E13C6" w:rsidP="00F17B42">
            <w:pPr>
              <w:pStyle w:val="TableTextRight"/>
              <w:spacing w:before="40" w:after="40"/>
              <w:rPr>
                <w:rFonts w:cstheme="minorHAnsi"/>
                <w:szCs w:val="18"/>
              </w:rPr>
            </w:pPr>
            <w:r w:rsidRPr="00E1742F">
              <w:rPr>
                <w:rFonts w:cstheme="minorHAnsi"/>
                <w:szCs w:val="18"/>
              </w:rPr>
              <w:t>DAPP</w:t>
            </w:r>
          </w:p>
        </w:tc>
        <w:tc>
          <w:tcPr>
            <w:tcW w:w="4338" w:type="pct"/>
          </w:tcPr>
          <w:p w14:paraId="36A12CFA" w14:textId="77777777" w:rsidR="005E13C6" w:rsidRPr="00DA7C21"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rPr>
                <w:rFonts w:cstheme="minorHAnsi"/>
              </w:rPr>
            </w:pPr>
            <w:r>
              <w:t>Dynamic Adaptive Pathways Planning</w:t>
            </w:r>
          </w:p>
        </w:tc>
      </w:tr>
      <w:tr w:rsidR="005E13C6" w:rsidRPr="00DA7C21" w14:paraId="1C218543"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26EAE862" w14:textId="77777777" w:rsidR="005E13C6" w:rsidRPr="00F30212" w:rsidRDefault="005E13C6" w:rsidP="00F17B42">
            <w:pPr>
              <w:pStyle w:val="TableTextRight"/>
              <w:spacing w:before="40" w:after="40"/>
              <w:rPr>
                <w:rFonts w:cstheme="minorHAnsi"/>
                <w:szCs w:val="18"/>
              </w:rPr>
            </w:pPr>
            <w:r w:rsidRPr="00E1742F">
              <w:rPr>
                <w:rFonts w:cstheme="minorHAnsi"/>
                <w:szCs w:val="18"/>
              </w:rPr>
              <w:t>DELWP</w:t>
            </w:r>
          </w:p>
        </w:tc>
        <w:tc>
          <w:tcPr>
            <w:tcW w:w="4338" w:type="pct"/>
          </w:tcPr>
          <w:p w14:paraId="1CE1C3CE" w14:textId="77777777" w:rsidR="005E13C6" w:rsidRPr="00180C94"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E40791">
              <w:t xml:space="preserve">Department of Environment, Land, Water and Planning </w:t>
            </w:r>
          </w:p>
        </w:tc>
      </w:tr>
      <w:tr w:rsidR="005E13C6" w:rsidRPr="00DA7C21" w14:paraId="583BA5CB"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4D02237F" w14:textId="77777777" w:rsidR="005E13C6" w:rsidRPr="00F30212" w:rsidRDefault="005E13C6" w:rsidP="00F17B42">
            <w:pPr>
              <w:pStyle w:val="TableTextRight"/>
              <w:spacing w:before="40" w:after="40"/>
              <w:rPr>
                <w:rFonts w:cstheme="minorHAnsi"/>
                <w:szCs w:val="18"/>
              </w:rPr>
            </w:pPr>
            <w:r w:rsidRPr="00E1742F">
              <w:rPr>
                <w:rFonts w:cstheme="minorHAnsi"/>
                <w:szCs w:val="18"/>
              </w:rPr>
              <w:t>DWF</w:t>
            </w:r>
          </w:p>
        </w:tc>
        <w:tc>
          <w:tcPr>
            <w:tcW w:w="4338" w:type="pct"/>
          </w:tcPr>
          <w:p w14:paraId="661895E7" w14:textId="77777777" w:rsidR="005E13C6" w:rsidRPr="008C62B2"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t>Dry weather flow</w:t>
            </w:r>
          </w:p>
        </w:tc>
      </w:tr>
      <w:tr w:rsidR="005E13C6" w:rsidRPr="00DA7C21" w14:paraId="62D2CD46"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1B9E5267" w14:textId="1EB52202" w:rsidR="005E13C6" w:rsidRPr="00F30212" w:rsidRDefault="005E13C6" w:rsidP="00F17B42">
            <w:pPr>
              <w:pStyle w:val="TableTextRight"/>
              <w:spacing w:before="40" w:after="40"/>
              <w:rPr>
                <w:rFonts w:cstheme="minorHAnsi"/>
                <w:szCs w:val="18"/>
              </w:rPr>
            </w:pPr>
            <w:r w:rsidRPr="00E1742F">
              <w:rPr>
                <w:rFonts w:cstheme="minorHAnsi"/>
                <w:szCs w:val="18"/>
              </w:rPr>
              <w:t>EF</w:t>
            </w:r>
          </w:p>
        </w:tc>
        <w:tc>
          <w:tcPr>
            <w:tcW w:w="4338" w:type="pct"/>
          </w:tcPr>
          <w:p w14:paraId="23CBF716" w14:textId="25E6703C" w:rsidR="005E13C6"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0E5268">
              <w:t xml:space="preserve">Emission Factor </w:t>
            </w:r>
          </w:p>
        </w:tc>
      </w:tr>
      <w:tr w:rsidR="005E13C6" w:rsidRPr="00DA7C21" w14:paraId="5C734AAC"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035445A6" w14:textId="77777777" w:rsidR="005E13C6" w:rsidRPr="00F30212" w:rsidRDefault="005E13C6" w:rsidP="00F17B42">
            <w:pPr>
              <w:pStyle w:val="TableTextRight"/>
              <w:spacing w:before="40" w:after="40"/>
              <w:rPr>
                <w:rFonts w:cstheme="minorHAnsi"/>
                <w:szCs w:val="18"/>
              </w:rPr>
            </w:pPr>
            <w:r w:rsidRPr="00E1742F">
              <w:rPr>
                <w:rFonts w:cstheme="minorHAnsi"/>
                <w:szCs w:val="18"/>
              </w:rPr>
              <w:t xml:space="preserve">EPA </w:t>
            </w:r>
          </w:p>
        </w:tc>
        <w:tc>
          <w:tcPr>
            <w:tcW w:w="4338" w:type="pct"/>
          </w:tcPr>
          <w:p w14:paraId="5300B02B" w14:textId="77777777" w:rsidR="005E13C6" w:rsidRPr="00180C94"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E40791">
              <w:t xml:space="preserve">Environment Protection Authority Victoria </w:t>
            </w:r>
          </w:p>
        </w:tc>
      </w:tr>
      <w:tr w:rsidR="005E13C6" w:rsidRPr="00DA7C21" w14:paraId="2BDBB614"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037BA5D3" w14:textId="40A0096A" w:rsidR="005E13C6" w:rsidRPr="00F30212" w:rsidRDefault="005E13C6" w:rsidP="00F17B42">
            <w:pPr>
              <w:pStyle w:val="TableTextRight"/>
              <w:spacing w:before="40" w:after="40"/>
              <w:rPr>
                <w:rFonts w:cstheme="minorHAnsi"/>
                <w:szCs w:val="18"/>
              </w:rPr>
            </w:pPr>
            <w:r w:rsidRPr="00E1742F">
              <w:rPr>
                <w:rFonts w:cstheme="minorHAnsi"/>
                <w:szCs w:val="18"/>
              </w:rPr>
              <w:t>ERS</w:t>
            </w:r>
          </w:p>
        </w:tc>
        <w:tc>
          <w:tcPr>
            <w:tcW w:w="4338" w:type="pct"/>
          </w:tcPr>
          <w:p w14:paraId="3995333E" w14:textId="016773E1" w:rsidR="005E13C6" w:rsidRPr="00E40791"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t>Emergency Relief Structure</w:t>
            </w:r>
          </w:p>
        </w:tc>
      </w:tr>
      <w:tr w:rsidR="005E13C6" w:rsidRPr="00DA7C21" w14:paraId="635A6A32"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4483A8A5" w14:textId="368E3C80" w:rsidR="005E13C6" w:rsidRPr="00F30212" w:rsidRDefault="005E13C6" w:rsidP="00F17B42">
            <w:pPr>
              <w:pStyle w:val="TableTextRight"/>
              <w:spacing w:before="40" w:after="40"/>
              <w:rPr>
                <w:rFonts w:cstheme="minorHAnsi"/>
                <w:szCs w:val="18"/>
              </w:rPr>
            </w:pPr>
            <w:r w:rsidRPr="00E1742F">
              <w:rPr>
                <w:rFonts w:cstheme="minorHAnsi"/>
                <w:szCs w:val="18"/>
              </w:rPr>
              <w:t>FMECA</w:t>
            </w:r>
          </w:p>
        </w:tc>
        <w:tc>
          <w:tcPr>
            <w:tcW w:w="4338" w:type="pct"/>
          </w:tcPr>
          <w:p w14:paraId="09E9A48D" w14:textId="09B3C415" w:rsidR="005E13C6" w:rsidRPr="00E40791"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BF4673">
              <w:t xml:space="preserve">Failure Modes Effects and Criticality Analysis </w:t>
            </w:r>
          </w:p>
        </w:tc>
      </w:tr>
      <w:tr w:rsidR="005E13C6" w:rsidRPr="00DA7C21" w14:paraId="11182A81"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4E048C4A" w14:textId="77777777" w:rsidR="005E13C6" w:rsidRPr="00F30212" w:rsidRDefault="005E13C6" w:rsidP="00F17B42">
            <w:pPr>
              <w:pStyle w:val="TableTextRight"/>
              <w:spacing w:before="40" w:after="40"/>
              <w:rPr>
                <w:rFonts w:cstheme="minorHAnsi"/>
                <w:szCs w:val="18"/>
              </w:rPr>
            </w:pPr>
            <w:r w:rsidRPr="00E1742F">
              <w:rPr>
                <w:rFonts w:cstheme="minorHAnsi"/>
                <w:szCs w:val="18"/>
              </w:rPr>
              <w:t>FOGs</w:t>
            </w:r>
          </w:p>
        </w:tc>
        <w:tc>
          <w:tcPr>
            <w:tcW w:w="4338" w:type="pct"/>
          </w:tcPr>
          <w:p w14:paraId="1F86CAA0" w14:textId="77777777" w:rsidR="005E13C6" w:rsidRPr="00DA7C21"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rPr>
                <w:rFonts w:cstheme="minorHAnsi"/>
              </w:rPr>
            </w:pPr>
            <w:r>
              <w:t>Fats, oil and grease</w:t>
            </w:r>
          </w:p>
        </w:tc>
      </w:tr>
      <w:tr w:rsidR="005E13C6" w:rsidRPr="00DA7C21" w14:paraId="2BC85267"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67234A30" w14:textId="77777777" w:rsidR="005E13C6" w:rsidRPr="00F30212" w:rsidRDefault="005E13C6" w:rsidP="00F17B42">
            <w:pPr>
              <w:pStyle w:val="TableTextRight"/>
              <w:spacing w:before="40" w:after="40"/>
              <w:rPr>
                <w:rFonts w:cstheme="minorHAnsi"/>
                <w:szCs w:val="18"/>
              </w:rPr>
            </w:pPr>
            <w:r w:rsidRPr="00E1742F">
              <w:rPr>
                <w:rFonts w:cstheme="minorHAnsi"/>
                <w:szCs w:val="18"/>
              </w:rPr>
              <w:t>GCM</w:t>
            </w:r>
          </w:p>
        </w:tc>
        <w:tc>
          <w:tcPr>
            <w:tcW w:w="4338" w:type="pct"/>
          </w:tcPr>
          <w:p w14:paraId="4FE1FD89" w14:textId="77777777" w:rsidR="005E13C6" w:rsidRPr="00180C94"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CE137A">
              <w:t>General Circulation Model or Global Climate Model</w:t>
            </w:r>
            <w:r>
              <w:rPr>
                <w:rFonts w:cstheme="minorHAnsi"/>
              </w:rPr>
              <w:t xml:space="preserve"> (see definition above)</w:t>
            </w:r>
            <w:r w:rsidRPr="00DA7C21">
              <w:rPr>
                <w:rFonts w:cstheme="minorHAnsi"/>
              </w:rPr>
              <w:t>.</w:t>
            </w:r>
            <w:r w:rsidRPr="00CE137A">
              <w:t xml:space="preserve"> </w:t>
            </w:r>
          </w:p>
        </w:tc>
      </w:tr>
      <w:tr w:rsidR="005E13C6" w:rsidRPr="00DA7C21" w14:paraId="50F525BC"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3F0E06E5" w14:textId="77777777" w:rsidR="005E13C6" w:rsidRPr="00F30212" w:rsidRDefault="005E13C6" w:rsidP="00F17B42">
            <w:pPr>
              <w:pStyle w:val="TableTextRight"/>
              <w:spacing w:before="40" w:after="40"/>
              <w:rPr>
                <w:rFonts w:cstheme="minorHAnsi"/>
                <w:szCs w:val="18"/>
              </w:rPr>
            </w:pPr>
            <w:r w:rsidRPr="00E1742F">
              <w:rPr>
                <w:rFonts w:cstheme="minorHAnsi"/>
                <w:szCs w:val="18"/>
              </w:rPr>
              <w:t>GED</w:t>
            </w:r>
          </w:p>
        </w:tc>
        <w:tc>
          <w:tcPr>
            <w:tcW w:w="4338" w:type="pct"/>
          </w:tcPr>
          <w:p w14:paraId="182B51FD" w14:textId="77777777" w:rsidR="005E13C6" w:rsidRPr="00080797"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080797">
              <w:t>General Environmental Duty</w:t>
            </w:r>
          </w:p>
        </w:tc>
      </w:tr>
      <w:tr w:rsidR="005E13C6" w:rsidRPr="00DA7C21" w14:paraId="427B218B"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67B57A6E" w14:textId="77777777" w:rsidR="005E13C6" w:rsidRPr="00F30212" w:rsidRDefault="005E13C6" w:rsidP="00F17B42">
            <w:pPr>
              <w:pStyle w:val="TableTextRight"/>
              <w:spacing w:before="40" w:after="40"/>
              <w:rPr>
                <w:rFonts w:cstheme="minorHAnsi"/>
                <w:szCs w:val="18"/>
              </w:rPr>
            </w:pPr>
            <w:r w:rsidRPr="00E1742F">
              <w:rPr>
                <w:rFonts w:cstheme="minorHAnsi"/>
                <w:szCs w:val="18"/>
              </w:rPr>
              <w:t>GFDI</w:t>
            </w:r>
          </w:p>
        </w:tc>
        <w:tc>
          <w:tcPr>
            <w:tcW w:w="4338" w:type="pct"/>
          </w:tcPr>
          <w:p w14:paraId="3826C5B2" w14:textId="77777777" w:rsidR="005E13C6" w:rsidRPr="00080797"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rPr>
                <w:rFonts w:cstheme="minorHAnsi"/>
              </w:rPr>
            </w:pPr>
            <w:r>
              <w:t xml:space="preserve">Grasslands Fire Danger Index </w:t>
            </w:r>
          </w:p>
        </w:tc>
      </w:tr>
      <w:tr w:rsidR="005E13C6" w:rsidRPr="00DA7C21" w14:paraId="7236744A"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08C2B036" w14:textId="77777777" w:rsidR="005E13C6" w:rsidRPr="00F30212" w:rsidRDefault="005E13C6" w:rsidP="00F17B42">
            <w:pPr>
              <w:pStyle w:val="TableTextRight"/>
              <w:spacing w:before="40" w:after="40"/>
              <w:rPr>
                <w:rFonts w:cstheme="minorHAnsi"/>
                <w:szCs w:val="18"/>
              </w:rPr>
            </w:pPr>
            <w:r w:rsidRPr="00E1742F">
              <w:rPr>
                <w:rFonts w:cstheme="minorHAnsi"/>
                <w:szCs w:val="18"/>
              </w:rPr>
              <w:t>GHG</w:t>
            </w:r>
            <w:r w:rsidRPr="00F30212">
              <w:rPr>
                <w:rFonts w:cstheme="minorHAnsi"/>
                <w:szCs w:val="18"/>
              </w:rPr>
              <w:t>(s)</w:t>
            </w:r>
          </w:p>
        </w:tc>
        <w:tc>
          <w:tcPr>
            <w:tcW w:w="4338" w:type="pct"/>
          </w:tcPr>
          <w:p w14:paraId="2FEEAB82" w14:textId="77777777" w:rsidR="005E13C6" w:rsidRPr="00CE137A"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CE137A">
              <w:t xml:space="preserve">Greenhouse </w:t>
            </w:r>
            <w:r>
              <w:rPr>
                <w:rFonts w:cstheme="minorHAnsi"/>
              </w:rPr>
              <w:t>gas(s)</w:t>
            </w:r>
          </w:p>
        </w:tc>
      </w:tr>
      <w:tr w:rsidR="005E13C6" w:rsidRPr="00DA7C21" w14:paraId="1BD5986A"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2E182176" w14:textId="77777777" w:rsidR="005E13C6" w:rsidRPr="00F30212" w:rsidRDefault="005E13C6" w:rsidP="00F17B42">
            <w:pPr>
              <w:pStyle w:val="TableTextRight"/>
              <w:spacing w:before="40" w:after="40"/>
              <w:rPr>
                <w:rFonts w:cstheme="minorHAnsi"/>
                <w:szCs w:val="18"/>
              </w:rPr>
            </w:pPr>
            <w:r w:rsidRPr="00E1742F">
              <w:rPr>
                <w:rFonts w:cstheme="minorHAnsi"/>
                <w:szCs w:val="18"/>
              </w:rPr>
              <w:t>GIS</w:t>
            </w:r>
          </w:p>
        </w:tc>
        <w:tc>
          <w:tcPr>
            <w:tcW w:w="4338" w:type="pct"/>
          </w:tcPr>
          <w:p w14:paraId="6EC878F7" w14:textId="77777777" w:rsidR="005E13C6"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t>Geospatial information systems</w:t>
            </w:r>
          </w:p>
        </w:tc>
      </w:tr>
      <w:tr w:rsidR="005E13C6" w:rsidRPr="00DA7C21" w14:paraId="622645E3"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6C44D792" w14:textId="77777777" w:rsidR="005E13C6" w:rsidRPr="00F30212" w:rsidRDefault="005E13C6" w:rsidP="00F17B42">
            <w:pPr>
              <w:pStyle w:val="TableTextRight"/>
              <w:spacing w:before="40" w:after="40"/>
              <w:rPr>
                <w:rFonts w:cstheme="minorHAnsi"/>
                <w:szCs w:val="18"/>
              </w:rPr>
            </w:pPr>
            <w:r w:rsidRPr="00E1742F">
              <w:rPr>
                <w:rFonts w:cstheme="minorHAnsi"/>
                <w:szCs w:val="18"/>
              </w:rPr>
              <w:t>GMSL</w:t>
            </w:r>
          </w:p>
        </w:tc>
        <w:tc>
          <w:tcPr>
            <w:tcW w:w="4338" w:type="pct"/>
          </w:tcPr>
          <w:p w14:paraId="280EFDAB" w14:textId="77777777" w:rsidR="005E13C6" w:rsidRPr="00180C94"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E40791">
              <w:t>Global mean sea level</w:t>
            </w:r>
          </w:p>
        </w:tc>
      </w:tr>
      <w:tr w:rsidR="005E13C6" w:rsidRPr="00DA7C21" w14:paraId="7DAE8B87"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54318E2D" w14:textId="4DB5695F" w:rsidR="005E13C6" w:rsidRPr="00F30212" w:rsidRDefault="005E13C6" w:rsidP="00F17B42">
            <w:pPr>
              <w:pStyle w:val="TableTextRight"/>
              <w:spacing w:before="40" w:after="40"/>
              <w:rPr>
                <w:rFonts w:cstheme="minorHAnsi"/>
                <w:szCs w:val="18"/>
              </w:rPr>
            </w:pPr>
            <w:r w:rsidRPr="00E1742F">
              <w:rPr>
                <w:rFonts w:cstheme="minorHAnsi"/>
                <w:szCs w:val="18"/>
              </w:rPr>
              <w:t>GRP</w:t>
            </w:r>
          </w:p>
        </w:tc>
        <w:tc>
          <w:tcPr>
            <w:tcW w:w="4338" w:type="pct"/>
          </w:tcPr>
          <w:p w14:paraId="0C28360F" w14:textId="70F200CB" w:rsidR="005E13C6" w:rsidRPr="00E40791"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t>Glass reinforced pipe</w:t>
            </w:r>
          </w:p>
        </w:tc>
      </w:tr>
      <w:tr w:rsidR="005E13C6" w:rsidRPr="00DA7C21" w14:paraId="5755CBCE"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7153FB37" w14:textId="77777777" w:rsidR="005E13C6" w:rsidRPr="00C9331E" w:rsidRDefault="005E13C6" w:rsidP="00F17B42">
            <w:pPr>
              <w:pStyle w:val="TableTextRight"/>
              <w:spacing w:before="40" w:after="40"/>
              <w:rPr>
                <w:rFonts w:cstheme="minorHAnsi"/>
                <w:szCs w:val="18"/>
              </w:rPr>
            </w:pPr>
            <w:r w:rsidRPr="00E1742F">
              <w:rPr>
                <w:rFonts w:cstheme="minorHAnsi"/>
                <w:szCs w:val="18"/>
              </w:rPr>
              <w:t>H</w:t>
            </w:r>
            <w:r w:rsidRPr="00F30212">
              <w:rPr>
                <w:rFonts w:cstheme="minorHAnsi"/>
                <w:szCs w:val="18"/>
                <w:vertAlign w:val="subscript"/>
              </w:rPr>
              <w:t>2</w:t>
            </w:r>
            <w:r w:rsidRPr="00F30212">
              <w:rPr>
                <w:rFonts w:cstheme="minorHAnsi"/>
                <w:szCs w:val="18"/>
              </w:rPr>
              <w:t>S</w:t>
            </w:r>
          </w:p>
        </w:tc>
        <w:tc>
          <w:tcPr>
            <w:tcW w:w="4338" w:type="pct"/>
          </w:tcPr>
          <w:p w14:paraId="3DD96072" w14:textId="77777777" w:rsidR="005E13C6" w:rsidRPr="00DA7C21"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1C188E">
              <w:t>Hydrogen sulphide</w:t>
            </w:r>
          </w:p>
        </w:tc>
      </w:tr>
      <w:tr w:rsidR="005E13C6" w:rsidRPr="00DA7C21" w14:paraId="5BA1A68B"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1178883D" w14:textId="77777777" w:rsidR="005E13C6" w:rsidRPr="00F30212" w:rsidRDefault="005E13C6" w:rsidP="00F17B42">
            <w:pPr>
              <w:pStyle w:val="TableTextRight"/>
              <w:spacing w:before="40" w:after="40"/>
              <w:rPr>
                <w:rFonts w:cstheme="minorHAnsi"/>
                <w:szCs w:val="18"/>
              </w:rPr>
            </w:pPr>
            <w:r w:rsidRPr="00E1742F">
              <w:rPr>
                <w:rFonts w:cstheme="minorHAnsi"/>
                <w:szCs w:val="18"/>
              </w:rPr>
              <w:t>IFM</w:t>
            </w:r>
          </w:p>
        </w:tc>
        <w:tc>
          <w:tcPr>
            <w:tcW w:w="4338" w:type="pct"/>
          </w:tcPr>
          <w:p w14:paraId="580F3CF0" w14:textId="77777777" w:rsidR="005E13C6" w:rsidRPr="00DA7C21"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rPr>
                <w:rFonts w:cstheme="minorHAnsi"/>
              </w:rPr>
            </w:pPr>
            <w:r>
              <w:t>Impacts from rainfall</w:t>
            </w:r>
          </w:p>
        </w:tc>
      </w:tr>
      <w:tr w:rsidR="005E13C6" w:rsidRPr="00DA7C21" w14:paraId="46A38E7D"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637EF6CA" w14:textId="77777777" w:rsidR="005E13C6" w:rsidRPr="00F30212" w:rsidRDefault="005E13C6" w:rsidP="00F17B42">
            <w:pPr>
              <w:pStyle w:val="TableTextRight"/>
              <w:spacing w:before="40" w:after="40"/>
              <w:rPr>
                <w:rFonts w:cstheme="minorHAnsi"/>
                <w:szCs w:val="18"/>
              </w:rPr>
            </w:pPr>
            <w:r w:rsidRPr="00E1742F">
              <w:rPr>
                <w:rFonts w:cstheme="minorHAnsi"/>
                <w:szCs w:val="18"/>
              </w:rPr>
              <w:t xml:space="preserve">IPCC </w:t>
            </w:r>
          </w:p>
        </w:tc>
        <w:tc>
          <w:tcPr>
            <w:tcW w:w="4338" w:type="pct"/>
          </w:tcPr>
          <w:p w14:paraId="18CE8A7D" w14:textId="77777777" w:rsidR="005E13C6" w:rsidRPr="00180C94"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E40791">
              <w:t>Intergovernmental Panel on Climate Change</w:t>
            </w:r>
          </w:p>
        </w:tc>
      </w:tr>
      <w:tr w:rsidR="005E13C6" w:rsidRPr="00DA7C21" w14:paraId="261F618C"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0B9E2A47" w14:textId="77777777" w:rsidR="005E13C6" w:rsidRPr="00F30212" w:rsidRDefault="005E13C6" w:rsidP="00F17B42">
            <w:pPr>
              <w:pStyle w:val="TableTextRight"/>
              <w:spacing w:before="40" w:after="40"/>
              <w:rPr>
                <w:rFonts w:cstheme="minorHAnsi"/>
                <w:szCs w:val="18"/>
              </w:rPr>
            </w:pPr>
            <w:r w:rsidRPr="00E1742F">
              <w:rPr>
                <w:rFonts w:cstheme="minorHAnsi"/>
                <w:szCs w:val="18"/>
              </w:rPr>
              <w:t>KVR</w:t>
            </w:r>
          </w:p>
        </w:tc>
        <w:tc>
          <w:tcPr>
            <w:tcW w:w="4338" w:type="pct"/>
          </w:tcPr>
          <w:p w14:paraId="4DC8A99A" w14:textId="77777777" w:rsidR="005E13C6" w:rsidRPr="00DA7C21"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155B16">
              <w:t>Knowledge, values</w:t>
            </w:r>
            <w:r>
              <w:t xml:space="preserve"> and</w:t>
            </w:r>
            <w:r w:rsidRPr="00155B16">
              <w:t xml:space="preserve"> rules framework</w:t>
            </w:r>
            <w:r>
              <w:t xml:space="preserve"> (see definition above</w:t>
            </w:r>
          </w:p>
        </w:tc>
      </w:tr>
      <w:tr w:rsidR="005E13C6" w:rsidRPr="00DA7C21" w14:paraId="3EDB9979"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1CEE0137" w14:textId="77777777" w:rsidR="005E13C6" w:rsidRPr="00F30212" w:rsidRDefault="005E13C6" w:rsidP="00F17B42">
            <w:pPr>
              <w:pStyle w:val="TableTextRight"/>
              <w:spacing w:before="40" w:after="40"/>
              <w:rPr>
                <w:rFonts w:cstheme="minorHAnsi"/>
                <w:szCs w:val="18"/>
              </w:rPr>
            </w:pPr>
            <w:r w:rsidRPr="00E1742F">
              <w:rPr>
                <w:rFonts w:cstheme="minorHAnsi"/>
                <w:szCs w:val="18"/>
              </w:rPr>
              <w:t>MCA</w:t>
            </w:r>
          </w:p>
        </w:tc>
        <w:tc>
          <w:tcPr>
            <w:tcW w:w="4338" w:type="pct"/>
          </w:tcPr>
          <w:p w14:paraId="71B16E26" w14:textId="77777777" w:rsidR="005E13C6" w:rsidRPr="00DA7C21"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t>M</w:t>
            </w:r>
            <w:r w:rsidRPr="00E93BD8">
              <w:t xml:space="preserve">ulti-criteria </w:t>
            </w:r>
            <w:r>
              <w:t xml:space="preserve">assessment </w:t>
            </w:r>
          </w:p>
        </w:tc>
      </w:tr>
      <w:tr w:rsidR="005E13C6" w:rsidRPr="00DA7C21" w14:paraId="2BD0B632"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099B7F91" w14:textId="77777777" w:rsidR="005E13C6" w:rsidRPr="00F30212" w:rsidRDefault="005E13C6" w:rsidP="00F17B42">
            <w:pPr>
              <w:pStyle w:val="TableTextRight"/>
              <w:spacing w:before="40" w:after="40"/>
              <w:rPr>
                <w:rFonts w:cstheme="minorHAnsi"/>
                <w:szCs w:val="18"/>
              </w:rPr>
            </w:pPr>
            <w:r w:rsidRPr="00E1742F">
              <w:rPr>
                <w:rFonts w:cstheme="minorHAnsi"/>
                <w:szCs w:val="18"/>
              </w:rPr>
              <w:t>MWF</w:t>
            </w:r>
          </w:p>
        </w:tc>
        <w:tc>
          <w:tcPr>
            <w:tcW w:w="4338" w:type="pct"/>
          </w:tcPr>
          <w:p w14:paraId="2D799187" w14:textId="77777777" w:rsidR="005E13C6" w:rsidRPr="00416469"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t>Medium weather flow</w:t>
            </w:r>
          </w:p>
        </w:tc>
      </w:tr>
      <w:tr w:rsidR="005E13C6" w:rsidRPr="00DA7C21" w14:paraId="2B7EB563"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00EA60F4" w14:textId="77777777" w:rsidR="005E13C6" w:rsidRPr="00F30212" w:rsidRDefault="005E13C6" w:rsidP="00F17B42">
            <w:pPr>
              <w:pStyle w:val="TableTextRight"/>
              <w:spacing w:before="40" w:after="40"/>
              <w:rPr>
                <w:rFonts w:cstheme="minorHAnsi"/>
                <w:szCs w:val="18"/>
              </w:rPr>
            </w:pPr>
            <w:r w:rsidRPr="00E1742F">
              <w:rPr>
                <w:rFonts w:cstheme="minorHAnsi"/>
                <w:szCs w:val="18"/>
              </w:rPr>
              <w:t>NCCARF</w:t>
            </w:r>
          </w:p>
        </w:tc>
        <w:tc>
          <w:tcPr>
            <w:tcW w:w="4338" w:type="pct"/>
          </w:tcPr>
          <w:p w14:paraId="3A961A60" w14:textId="77777777" w:rsidR="005E13C6"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rPr>
                <w:rFonts w:cstheme="minorHAnsi"/>
              </w:rPr>
            </w:pPr>
            <w:r>
              <w:t>National Climate Change Adaptation Research Facility</w:t>
            </w:r>
          </w:p>
        </w:tc>
      </w:tr>
      <w:tr w:rsidR="005E13C6" w:rsidRPr="00DA7C21" w14:paraId="4A97C87E"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3701541B" w14:textId="77777777" w:rsidR="005E13C6" w:rsidRPr="00C9331E" w:rsidRDefault="005E13C6" w:rsidP="00F17B42">
            <w:pPr>
              <w:pStyle w:val="TableTextRight"/>
              <w:spacing w:before="40" w:after="40"/>
              <w:rPr>
                <w:rFonts w:cstheme="minorHAnsi"/>
                <w:szCs w:val="18"/>
              </w:rPr>
            </w:pPr>
            <w:r w:rsidRPr="00E1742F">
              <w:rPr>
                <w:rFonts w:cstheme="minorHAnsi"/>
                <w:szCs w:val="18"/>
              </w:rPr>
              <w:lastRenderedPageBreak/>
              <w:t>N</w:t>
            </w:r>
            <w:r w:rsidRPr="00F30212">
              <w:rPr>
                <w:rFonts w:cstheme="minorHAnsi"/>
                <w:szCs w:val="18"/>
                <w:vertAlign w:val="subscript"/>
              </w:rPr>
              <w:t>2</w:t>
            </w:r>
            <w:r w:rsidRPr="00F30212">
              <w:rPr>
                <w:rFonts w:cstheme="minorHAnsi"/>
                <w:szCs w:val="18"/>
              </w:rPr>
              <w:t>O</w:t>
            </w:r>
          </w:p>
        </w:tc>
        <w:tc>
          <w:tcPr>
            <w:tcW w:w="4338" w:type="pct"/>
          </w:tcPr>
          <w:p w14:paraId="4904720A" w14:textId="77777777" w:rsidR="005E13C6"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EF3FFF">
              <w:t>Nitrogen oxide</w:t>
            </w:r>
          </w:p>
        </w:tc>
      </w:tr>
      <w:tr w:rsidR="005E13C6" w:rsidRPr="00DA7C21" w14:paraId="018E928E"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3BF361F7" w14:textId="77777777" w:rsidR="005E13C6" w:rsidRPr="00F30212" w:rsidRDefault="005E13C6" w:rsidP="00F17B42">
            <w:pPr>
              <w:pStyle w:val="TableTextRight"/>
              <w:spacing w:before="40" w:after="40"/>
              <w:rPr>
                <w:rFonts w:cstheme="minorHAnsi"/>
                <w:szCs w:val="18"/>
              </w:rPr>
            </w:pPr>
            <w:r w:rsidRPr="00E1742F">
              <w:rPr>
                <w:rFonts w:cstheme="minorHAnsi"/>
                <w:szCs w:val="18"/>
              </w:rPr>
              <w:t>NPV</w:t>
            </w:r>
          </w:p>
        </w:tc>
        <w:tc>
          <w:tcPr>
            <w:tcW w:w="4338" w:type="pct"/>
          </w:tcPr>
          <w:p w14:paraId="0302128E" w14:textId="77777777" w:rsidR="005E13C6" w:rsidRPr="00DA7C21"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t xml:space="preserve">Net present value </w:t>
            </w:r>
          </w:p>
        </w:tc>
      </w:tr>
      <w:tr w:rsidR="005E13C6" w:rsidRPr="00DA7C21" w14:paraId="7734F83C"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5598F135" w14:textId="77777777" w:rsidR="005E13C6" w:rsidRPr="00F30212" w:rsidRDefault="005E13C6" w:rsidP="00F17B42">
            <w:pPr>
              <w:pStyle w:val="TableTextRight"/>
              <w:spacing w:before="40" w:after="40"/>
              <w:rPr>
                <w:rFonts w:cstheme="minorHAnsi"/>
                <w:szCs w:val="18"/>
              </w:rPr>
            </w:pPr>
            <w:r w:rsidRPr="00E1742F">
              <w:rPr>
                <w:rFonts w:cstheme="minorHAnsi"/>
                <w:szCs w:val="18"/>
              </w:rPr>
              <w:t>O&amp;C</w:t>
            </w:r>
          </w:p>
        </w:tc>
        <w:tc>
          <w:tcPr>
            <w:tcW w:w="4338" w:type="pct"/>
          </w:tcPr>
          <w:p w14:paraId="676A61C0" w14:textId="77777777" w:rsidR="005E13C6"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rPr>
                <w:rFonts w:cstheme="minorHAnsi"/>
              </w:rPr>
            </w:pPr>
            <w:r>
              <w:t>Odour and corrosion</w:t>
            </w:r>
          </w:p>
        </w:tc>
      </w:tr>
      <w:tr w:rsidR="005E13C6" w:rsidRPr="00DA7C21" w14:paraId="1C02FD3E"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46240ECE" w14:textId="77777777" w:rsidR="005E13C6" w:rsidRPr="00F30212" w:rsidRDefault="005E13C6" w:rsidP="00F17B42">
            <w:pPr>
              <w:pStyle w:val="TableTextRight"/>
              <w:spacing w:before="40" w:after="40"/>
              <w:rPr>
                <w:rFonts w:cstheme="minorHAnsi"/>
                <w:szCs w:val="18"/>
              </w:rPr>
            </w:pPr>
            <w:r w:rsidRPr="00E1742F">
              <w:rPr>
                <w:rFonts w:cstheme="minorHAnsi"/>
                <w:szCs w:val="18"/>
              </w:rPr>
              <w:t>PCB</w:t>
            </w:r>
          </w:p>
        </w:tc>
        <w:tc>
          <w:tcPr>
            <w:tcW w:w="4338" w:type="pct"/>
          </w:tcPr>
          <w:p w14:paraId="7058DC29" w14:textId="77777777" w:rsidR="005E13C6" w:rsidRPr="00180C94"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E40791">
              <w:t xml:space="preserve">Project Control Board </w:t>
            </w:r>
          </w:p>
        </w:tc>
      </w:tr>
      <w:tr w:rsidR="005E13C6" w:rsidRPr="00DA7C21" w14:paraId="7DC0E722"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39BA002D" w14:textId="77777777" w:rsidR="005E13C6" w:rsidRPr="00F30212" w:rsidRDefault="005E13C6" w:rsidP="00F17B42">
            <w:pPr>
              <w:pStyle w:val="TableTextRight"/>
              <w:spacing w:before="40" w:after="40"/>
              <w:rPr>
                <w:rFonts w:cstheme="minorHAnsi"/>
                <w:szCs w:val="18"/>
              </w:rPr>
            </w:pPr>
            <w:r w:rsidRPr="00E1742F">
              <w:rPr>
                <w:rFonts w:cstheme="minorHAnsi"/>
                <w:szCs w:val="18"/>
              </w:rPr>
              <w:t>PDWF</w:t>
            </w:r>
          </w:p>
        </w:tc>
        <w:tc>
          <w:tcPr>
            <w:tcW w:w="4338" w:type="pct"/>
          </w:tcPr>
          <w:p w14:paraId="2FA59138" w14:textId="77777777" w:rsidR="005E13C6" w:rsidRPr="00DA7C21"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t>Peak dry weather flow</w:t>
            </w:r>
          </w:p>
        </w:tc>
      </w:tr>
      <w:tr w:rsidR="005E13C6" w:rsidRPr="00DA7C21" w14:paraId="4F29D120"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2AC5BF55" w14:textId="00087541" w:rsidR="005E13C6" w:rsidRPr="00F30212" w:rsidRDefault="005E13C6" w:rsidP="00F17B42">
            <w:pPr>
              <w:pStyle w:val="TableTextRight"/>
              <w:spacing w:before="40" w:after="40"/>
              <w:rPr>
                <w:rFonts w:cstheme="minorHAnsi"/>
                <w:szCs w:val="18"/>
              </w:rPr>
            </w:pPr>
            <w:r w:rsidRPr="00E1742F">
              <w:rPr>
                <w:rFonts w:cstheme="minorHAnsi"/>
                <w:szCs w:val="18"/>
              </w:rPr>
              <w:t>PET</w:t>
            </w:r>
          </w:p>
        </w:tc>
        <w:tc>
          <w:tcPr>
            <w:tcW w:w="4338" w:type="pct"/>
          </w:tcPr>
          <w:p w14:paraId="7F49D97F" w14:textId="60BF97D6" w:rsidR="005E13C6" w:rsidRDefault="0092556C"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t>P</w:t>
            </w:r>
            <w:r w:rsidR="005E13C6" w:rsidRPr="00BF7397">
              <w:t>otential evapotranspiration</w:t>
            </w:r>
          </w:p>
        </w:tc>
      </w:tr>
      <w:tr w:rsidR="005E13C6" w:rsidRPr="00DA7C21" w14:paraId="5C52A0A4"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6C7002BA" w14:textId="77777777" w:rsidR="005E13C6" w:rsidRPr="00F30212" w:rsidRDefault="005E13C6" w:rsidP="00F17B42">
            <w:pPr>
              <w:pStyle w:val="TableTextRight"/>
              <w:spacing w:before="40" w:after="40"/>
              <w:rPr>
                <w:rFonts w:cstheme="minorHAnsi"/>
                <w:szCs w:val="18"/>
              </w:rPr>
            </w:pPr>
            <w:r w:rsidRPr="00E1742F">
              <w:rPr>
                <w:rFonts w:cstheme="minorHAnsi"/>
                <w:szCs w:val="18"/>
              </w:rPr>
              <w:t>RCM</w:t>
            </w:r>
          </w:p>
        </w:tc>
        <w:tc>
          <w:tcPr>
            <w:tcW w:w="4338" w:type="pct"/>
          </w:tcPr>
          <w:p w14:paraId="202591AF" w14:textId="77777777" w:rsidR="005E13C6" w:rsidRPr="00DA7C21"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rPr>
                <w:rFonts w:cstheme="minorHAnsi"/>
              </w:rPr>
            </w:pPr>
            <w:r>
              <w:t>Regional climate models</w:t>
            </w:r>
          </w:p>
        </w:tc>
      </w:tr>
      <w:tr w:rsidR="005E13C6" w:rsidRPr="00DA7C21" w14:paraId="6316F7B2"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68E9AB03" w14:textId="77777777" w:rsidR="005E13C6" w:rsidRPr="00F30212" w:rsidRDefault="005E13C6" w:rsidP="00F17B42">
            <w:pPr>
              <w:pStyle w:val="TableTextRight"/>
              <w:spacing w:before="40" w:after="40"/>
              <w:rPr>
                <w:rFonts w:cstheme="minorHAnsi"/>
                <w:szCs w:val="18"/>
              </w:rPr>
            </w:pPr>
            <w:r w:rsidRPr="00E1742F">
              <w:rPr>
                <w:rFonts w:cstheme="minorHAnsi"/>
                <w:szCs w:val="18"/>
              </w:rPr>
              <w:t>RCP</w:t>
            </w:r>
            <w:r w:rsidRPr="00F30212">
              <w:rPr>
                <w:rFonts w:cstheme="minorHAnsi"/>
                <w:szCs w:val="18"/>
              </w:rPr>
              <w:t>(s)</w:t>
            </w:r>
          </w:p>
        </w:tc>
        <w:tc>
          <w:tcPr>
            <w:tcW w:w="4338" w:type="pct"/>
          </w:tcPr>
          <w:p w14:paraId="67528075" w14:textId="77777777" w:rsidR="005E13C6" w:rsidRPr="00180C94" w:rsidRDefault="005E13C6"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E40791">
              <w:t>Representative concentration pathway</w:t>
            </w:r>
            <w:r>
              <w:rPr>
                <w:rFonts w:cstheme="minorHAnsi"/>
              </w:rPr>
              <w:t>(s)</w:t>
            </w:r>
            <w:r>
              <w:t xml:space="preserve"> </w:t>
            </w:r>
            <w:r>
              <w:rPr>
                <w:rFonts w:cstheme="minorHAnsi"/>
              </w:rPr>
              <w:t>(see definition above)</w:t>
            </w:r>
            <w:r w:rsidRPr="00E40791">
              <w:t xml:space="preserve"> </w:t>
            </w:r>
          </w:p>
        </w:tc>
      </w:tr>
      <w:tr w:rsidR="009B15D5" w:rsidRPr="00DA7C21" w14:paraId="6128E773"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1267F1E1" w14:textId="156535F0" w:rsidR="009B15D5" w:rsidRPr="00F30212" w:rsidRDefault="009B15D5" w:rsidP="00F17B42">
            <w:pPr>
              <w:pStyle w:val="TableTextRight"/>
              <w:spacing w:before="40" w:after="40"/>
              <w:rPr>
                <w:rFonts w:cstheme="minorHAnsi"/>
                <w:szCs w:val="18"/>
              </w:rPr>
            </w:pPr>
            <w:r w:rsidRPr="00E1742F">
              <w:rPr>
                <w:rFonts w:cstheme="minorHAnsi"/>
                <w:szCs w:val="18"/>
              </w:rPr>
              <w:t>RDII</w:t>
            </w:r>
          </w:p>
        </w:tc>
        <w:tc>
          <w:tcPr>
            <w:tcW w:w="4338" w:type="pct"/>
          </w:tcPr>
          <w:p w14:paraId="38B70ADF" w14:textId="66D30703" w:rsidR="009B15D5" w:rsidRPr="00E40791" w:rsidRDefault="009B15D5"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t>Rainfall Derived Inflow and Infiltration</w:t>
            </w:r>
          </w:p>
        </w:tc>
      </w:tr>
      <w:tr w:rsidR="009B15D5" w:rsidRPr="00DA7C21" w14:paraId="00F1B11D"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032956C9" w14:textId="77777777" w:rsidR="009B15D5" w:rsidRPr="00F30212" w:rsidRDefault="009B15D5" w:rsidP="00F17B42">
            <w:pPr>
              <w:pStyle w:val="TableTextRight"/>
              <w:spacing w:before="40" w:after="40"/>
              <w:rPr>
                <w:rFonts w:cstheme="minorHAnsi"/>
                <w:szCs w:val="18"/>
              </w:rPr>
            </w:pPr>
            <w:r w:rsidRPr="00E1742F">
              <w:rPr>
                <w:rFonts w:cstheme="minorHAnsi"/>
                <w:szCs w:val="18"/>
              </w:rPr>
              <w:t>RR(s)</w:t>
            </w:r>
          </w:p>
        </w:tc>
        <w:tc>
          <w:tcPr>
            <w:tcW w:w="4338" w:type="pct"/>
          </w:tcPr>
          <w:p w14:paraId="63F31ECE" w14:textId="77777777" w:rsidR="009B15D5" w:rsidRPr="00DA7C21" w:rsidRDefault="009B15D5"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t>Resilience risk(s)</w:t>
            </w:r>
          </w:p>
        </w:tc>
      </w:tr>
      <w:tr w:rsidR="009B15D5" w:rsidRPr="00DA7C21" w14:paraId="716AC84E"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5559642C" w14:textId="6A0D2A96" w:rsidR="009B15D5" w:rsidRPr="00F30212" w:rsidRDefault="009B15D5" w:rsidP="00F17B42">
            <w:pPr>
              <w:pStyle w:val="TableTextRight"/>
              <w:spacing w:before="40" w:after="40"/>
              <w:rPr>
                <w:rFonts w:cstheme="minorHAnsi"/>
                <w:szCs w:val="18"/>
              </w:rPr>
            </w:pPr>
            <w:r w:rsidRPr="00E1742F">
              <w:rPr>
                <w:rFonts w:cstheme="minorHAnsi"/>
                <w:szCs w:val="18"/>
              </w:rPr>
              <w:t>RWTP(s)</w:t>
            </w:r>
          </w:p>
        </w:tc>
        <w:tc>
          <w:tcPr>
            <w:tcW w:w="4338" w:type="pct"/>
          </w:tcPr>
          <w:p w14:paraId="6164C1C7" w14:textId="3A8E7F46" w:rsidR="009B15D5" w:rsidRPr="004936A0" w:rsidRDefault="009B15D5"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t>Recycled water treatment plant(s)</w:t>
            </w:r>
          </w:p>
        </w:tc>
      </w:tr>
      <w:tr w:rsidR="009B15D5" w:rsidRPr="00DA7C21" w14:paraId="352726E8"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28935073" w14:textId="77777777" w:rsidR="009B15D5" w:rsidRPr="00F30212" w:rsidRDefault="009B15D5" w:rsidP="00F17B42">
            <w:pPr>
              <w:pStyle w:val="TableTextRight"/>
              <w:spacing w:before="40" w:after="40"/>
              <w:rPr>
                <w:rFonts w:cstheme="minorHAnsi"/>
                <w:szCs w:val="18"/>
              </w:rPr>
            </w:pPr>
            <w:r w:rsidRPr="00E1742F">
              <w:rPr>
                <w:rFonts w:cstheme="minorHAnsi"/>
                <w:szCs w:val="18"/>
              </w:rPr>
              <w:t>SEPP (Waters</w:t>
            </w:r>
            <w:r w:rsidRPr="00F30212">
              <w:rPr>
                <w:rFonts w:cstheme="minorHAnsi"/>
                <w:szCs w:val="18"/>
              </w:rPr>
              <w:t>)</w:t>
            </w:r>
          </w:p>
        </w:tc>
        <w:tc>
          <w:tcPr>
            <w:tcW w:w="4338" w:type="pct"/>
          </w:tcPr>
          <w:p w14:paraId="368205D9" w14:textId="77777777" w:rsidR="009B15D5" w:rsidRPr="00DA7C21" w:rsidRDefault="009B15D5"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4936A0">
              <w:t>State Environment Protection Policy (Waters)</w:t>
            </w:r>
          </w:p>
        </w:tc>
      </w:tr>
      <w:tr w:rsidR="009B15D5" w:rsidRPr="00DA7C21" w14:paraId="5612E23C"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3A0C5A4A" w14:textId="77777777" w:rsidR="009B15D5" w:rsidRPr="00F30212" w:rsidRDefault="009B15D5" w:rsidP="00F17B42">
            <w:pPr>
              <w:pStyle w:val="TableTextRight"/>
              <w:spacing w:before="40" w:after="40"/>
              <w:rPr>
                <w:rFonts w:cstheme="minorHAnsi"/>
                <w:szCs w:val="18"/>
              </w:rPr>
            </w:pPr>
            <w:r w:rsidRPr="00E1742F">
              <w:rPr>
                <w:rFonts w:cstheme="minorHAnsi"/>
                <w:szCs w:val="18"/>
              </w:rPr>
              <w:t>SFARP</w:t>
            </w:r>
          </w:p>
        </w:tc>
        <w:tc>
          <w:tcPr>
            <w:tcW w:w="4338" w:type="pct"/>
          </w:tcPr>
          <w:p w14:paraId="06F091B8" w14:textId="77777777" w:rsidR="009B15D5" w:rsidRPr="00180C94" w:rsidDel="000E4E6F" w:rsidRDefault="009B15D5"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E40791">
              <w:t xml:space="preserve">So far as reasonably practicable </w:t>
            </w:r>
          </w:p>
        </w:tc>
      </w:tr>
      <w:tr w:rsidR="009B15D5" w:rsidRPr="00DA7C21" w14:paraId="47429DF9"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2D7DFFF3" w14:textId="77777777" w:rsidR="009B15D5" w:rsidRPr="00F30212" w:rsidRDefault="009B15D5" w:rsidP="00F17B42">
            <w:pPr>
              <w:pStyle w:val="TableTextRight"/>
              <w:spacing w:before="40" w:after="40"/>
              <w:rPr>
                <w:rFonts w:cstheme="minorHAnsi"/>
                <w:szCs w:val="18"/>
              </w:rPr>
            </w:pPr>
            <w:r w:rsidRPr="00E1742F">
              <w:rPr>
                <w:rFonts w:cstheme="minorHAnsi"/>
                <w:szCs w:val="18"/>
              </w:rPr>
              <w:t>SoO</w:t>
            </w:r>
          </w:p>
        </w:tc>
        <w:tc>
          <w:tcPr>
            <w:tcW w:w="4338" w:type="pct"/>
          </w:tcPr>
          <w:p w14:paraId="55D0D32F" w14:textId="77777777" w:rsidR="009B15D5" w:rsidRPr="002C12BC" w:rsidRDefault="009B15D5"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rPr>
                <w:rFonts w:cstheme="minorHAnsi"/>
              </w:rPr>
            </w:pPr>
            <w:r>
              <w:t>Statements of Obligations (for water corporations)</w:t>
            </w:r>
          </w:p>
        </w:tc>
      </w:tr>
      <w:tr w:rsidR="009B15D5" w:rsidRPr="00DA7C21" w14:paraId="1C7E480A"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61B32283" w14:textId="77777777" w:rsidR="009B15D5" w:rsidRPr="00F30212" w:rsidRDefault="009B15D5" w:rsidP="00F17B42">
            <w:pPr>
              <w:pStyle w:val="TableTextRight"/>
              <w:spacing w:before="40" w:after="40"/>
              <w:rPr>
                <w:rFonts w:cstheme="minorHAnsi"/>
                <w:szCs w:val="18"/>
              </w:rPr>
            </w:pPr>
            <w:r w:rsidRPr="00E1742F">
              <w:rPr>
                <w:rFonts w:cstheme="minorHAnsi"/>
                <w:szCs w:val="18"/>
              </w:rPr>
              <w:t>SPI</w:t>
            </w:r>
          </w:p>
        </w:tc>
        <w:tc>
          <w:tcPr>
            <w:tcW w:w="4338" w:type="pct"/>
          </w:tcPr>
          <w:p w14:paraId="303FD940" w14:textId="77777777" w:rsidR="009B15D5" w:rsidRDefault="009B15D5"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t xml:space="preserve"> S</w:t>
            </w:r>
            <w:r w:rsidRPr="00351F3E">
              <w:t>tandard</w:t>
            </w:r>
            <w:r>
              <w:t>is</w:t>
            </w:r>
            <w:r w:rsidRPr="00351F3E">
              <w:t xml:space="preserve">ed </w:t>
            </w:r>
            <w:r>
              <w:t>P</w:t>
            </w:r>
            <w:r w:rsidRPr="00351F3E">
              <w:t xml:space="preserve">recipitation </w:t>
            </w:r>
            <w:r>
              <w:t>I</w:t>
            </w:r>
            <w:r w:rsidRPr="00351F3E">
              <w:t xml:space="preserve">ndex </w:t>
            </w:r>
          </w:p>
        </w:tc>
      </w:tr>
      <w:tr w:rsidR="009B15D5" w:rsidRPr="00DA7C21" w14:paraId="3A1BB752"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339E6EAA" w14:textId="77777777" w:rsidR="009B15D5" w:rsidRPr="00F30212" w:rsidRDefault="009B15D5" w:rsidP="00F17B42">
            <w:pPr>
              <w:pStyle w:val="TableTextRight"/>
              <w:spacing w:before="40" w:after="40"/>
              <w:rPr>
                <w:rFonts w:cstheme="minorHAnsi"/>
                <w:szCs w:val="18"/>
              </w:rPr>
            </w:pPr>
            <w:r w:rsidRPr="00E1742F">
              <w:rPr>
                <w:rFonts w:cstheme="minorHAnsi"/>
                <w:szCs w:val="18"/>
              </w:rPr>
              <w:t>SPS</w:t>
            </w:r>
          </w:p>
        </w:tc>
        <w:tc>
          <w:tcPr>
            <w:tcW w:w="4338" w:type="pct"/>
          </w:tcPr>
          <w:p w14:paraId="60085117" w14:textId="77777777" w:rsidR="009B15D5" w:rsidRDefault="009B15D5"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rPr>
                <w:rFonts w:cstheme="minorHAnsi"/>
              </w:rPr>
            </w:pPr>
            <w:r>
              <w:t>Sewage Pump Station</w:t>
            </w:r>
          </w:p>
        </w:tc>
      </w:tr>
      <w:tr w:rsidR="009B15D5" w:rsidRPr="00DA7C21" w14:paraId="4B291482"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5454A811" w14:textId="77777777" w:rsidR="009B15D5" w:rsidRPr="00F30212" w:rsidRDefault="009B15D5" w:rsidP="00F17B42">
            <w:pPr>
              <w:pStyle w:val="TableTextRight"/>
              <w:spacing w:before="40" w:after="40"/>
              <w:rPr>
                <w:rFonts w:cstheme="minorHAnsi"/>
                <w:szCs w:val="18"/>
              </w:rPr>
            </w:pPr>
            <w:r w:rsidRPr="00E1742F">
              <w:rPr>
                <w:rFonts w:cstheme="minorHAnsi"/>
                <w:szCs w:val="18"/>
              </w:rPr>
              <w:t>SSP</w:t>
            </w:r>
          </w:p>
        </w:tc>
        <w:tc>
          <w:tcPr>
            <w:tcW w:w="4338" w:type="pct"/>
          </w:tcPr>
          <w:p w14:paraId="4EC087DD" w14:textId="77777777" w:rsidR="009B15D5" w:rsidRDefault="009B15D5"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rPr>
                <w:rFonts w:cstheme="minorHAnsi"/>
              </w:rPr>
            </w:pPr>
            <w:r>
              <w:t>Shared socio-economic pathways</w:t>
            </w:r>
          </w:p>
        </w:tc>
      </w:tr>
      <w:tr w:rsidR="009B15D5" w:rsidRPr="00DA7C21" w14:paraId="68F3FA44"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0204964C" w14:textId="77777777" w:rsidR="009B15D5" w:rsidRPr="00F30212" w:rsidRDefault="009B15D5" w:rsidP="00F17B42">
            <w:pPr>
              <w:pStyle w:val="TableTextRight"/>
              <w:spacing w:before="40" w:after="40"/>
              <w:rPr>
                <w:rFonts w:cstheme="minorHAnsi"/>
                <w:szCs w:val="18"/>
              </w:rPr>
            </w:pPr>
            <w:r w:rsidRPr="00E1742F">
              <w:rPr>
                <w:rFonts w:cstheme="minorHAnsi"/>
                <w:szCs w:val="18"/>
              </w:rPr>
              <w:t>STP(s)</w:t>
            </w:r>
          </w:p>
        </w:tc>
        <w:tc>
          <w:tcPr>
            <w:tcW w:w="4338" w:type="pct"/>
          </w:tcPr>
          <w:p w14:paraId="050697A3" w14:textId="77777777" w:rsidR="009B15D5" w:rsidRDefault="009B15D5"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t>Sewage Treatment Plant(s)</w:t>
            </w:r>
          </w:p>
        </w:tc>
      </w:tr>
      <w:tr w:rsidR="009B15D5" w:rsidRPr="00DA7C21" w14:paraId="30739587"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72D5006C" w14:textId="77777777" w:rsidR="009B15D5" w:rsidRPr="00F30212" w:rsidRDefault="009B15D5" w:rsidP="00F17B42">
            <w:pPr>
              <w:pStyle w:val="TableTextRight"/>
              <w:spacing w:before="40" w:after="40"/>
              <w:rPr>
                <w:rFonts w:cstheme="minorHAnsi"/>
                <w:szCs w:val="18"/>
              </w:rPr>
            </w:pPr>
            <w:r w:rsidRPr="00E1742F">
              <w:rPr>
                <w:rFonts w:cstheme="minorHAnsi"/>
                <w:szCs w:val="18"/>
              </w:rPr>
              <w:t>TCFD</w:t>
            </w:r>
          </w:p>
        </w:tc>
        <w:tc>
          <w:tcPr>
            <w:tcW w:w="4338" w:type="pct"/>
          </w:tcPr>
          <w:p w14:paraId="707E1835" w14:textId="77777777" w:rsidR="009B15D5" w:rsidRDefault="009B15D5"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rPr>
                <w:rFonts w:cstheme="minorHAnsi"/>
              </w:rPr>
            </w:pPr>
            <w:r w:rsidRPr="00FA1E0C">
              <w:t>Task Force on Climate-related Financial Disclosures</w:t>
            </w:r>
          </w:p>
        </w:tc>
      </w:tr>
      <w:tr w:rsidR="00512EE7" w:rsidRPr="00DA7C21" w14:paraId="1F4D69CF"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3868DF09" w14:textId="3967835F" w:rsidR="00512EE7" w:rsidRPr="00F30212" w:rsidRDefault="00512EE7" w:rsidP="00F17B42">
            <w:pPr>
              <w:pStyle w:val="TableTextRight"/>
              <w:spacing w:before="40" w:after="40"/>
              <w:rPr>
                <w:rFonts w:cstheme="minorHAnsi"/>
                <w:szCs w:val="18"/>
              </w:rPr>
            </w:pPr>
            <w:r w:rsidRPr="00E1742F">
              <w:rPr>
                <w:rFonts w:cstheme="minorHAnsi"/>
                <w:szCs w:val="18"/>
              </w:rPr>
              <w:t>TKN</w:t>
            </w:r>
          </w:p>
        </w:tc>
        <w:tc>
          <w:tcPr>
            <w:tcW w:w="4338" w:type="pct"/>
          </w:tcPr>
          <w:p w14:paraId="2A411EF5" w14:textId="5327942D" w:rsidR="00512EE7" w:rsidRPr="00FA1E0C" w:rsidRDefault="00512EE7"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E931F0">
              <w:t>Total Kjeldahl Nitrogen</w:t>
            </w:r>
          </w:p>
        </w:tc>
      </w:tr>
      <w:tr w:rsidR="00512EE7" w:rsidRPr="00DA7C21" w14:paraId="18A63AF3"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0BAD57FF" w14:textId="3BA0CDF6" w:rsidR="00512EE7" w:rsidRPr="00F30212" w:rsidRDefault="00512EE7" w:rsidP="00F17B42">
            <w:pPr>
              <w:pStyle w:val="TableTextRight"/>
              <w:spacing w:before="40" w:after="40"/>
              <w:rPr>
                <w:rFonts w:cstheme="minorHAnsi"/>
                <w:szCs w:val="18"/>
              </w:rPr>
            </w:pPr>
            <w:r w:rsidRPr="00E1742F">
              <w:rPr>
                <w:rFonts w:cstheme="minorHAnsi"/>
                <w:szCs w:val="18"/>
              </w:rPr>
              <w:t>TN</w:t>
            </w:r>
          </w:p>
        </w:tc>
        <w:tc>
          <w:tcPr>
            <w:tcW w:w="4338" w:type="pct"/>
          </w:tcPr>
          <w:p w14:paraId="14158544" w14:textId="230A1A67" w:rsidR="00512EE7" w:rsidRPr="00FA1E0C" w:rsidRDefault="00512EE7"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97114F">
              <w:t xml:space="preserve">Total Nitrogen </w:t>
            </w:r>
          </w:p>
        </w:tc>
      </w:tr>
      <w:tr w:rsidR="00512EE7" w:rsidRPr="00DA7C21" w14:paraId="4770B334"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1C1C6F30" w14:textId="08064DD3" w:rsidR="00512EE7" w:rsidRPr="00F30212" w:rsidRDefault="00512EE7" w:rsidP="00F17B42">
            <w:pPr>
              <w:pStyle w:val="TableTextRight"/>
              <w:spacing w:before="40" w:after="40"/>
              <w:rPr>
                <w:rFonts w:cstheme="minorHAnsi"/>
                <w:szCs w:val="18"/>
              </w:rPr>
            </w:pPr>
            <w:r w:rsidRPr="00E1742F">
              <w:rPr>
                <w:rFonts w:cstheme="minorHAnsi"/>
                <w:szCs w:val="18"/>
              </w:rPr>
              <w:t>US EPA</w:t>
            </w:r>
          </w:p>
        </w:tc>
        <w:tc>
          <w:tcPr>
            <w:tcW w:w="4338" w:type="pct"/>
          </w:tcPr>
          <w:p w14:paraId="09E23DFC" w14:textId="74E43DF0" w:rsidR="00512EE7" w:rsidRPr="0097114F" w:rsidRDefault="00512EE7"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695F51">
              <w:t>United States Environment Protection Authority</w:t>
            </w:r>
          </w:p>
        </w:tc>
      </w:tr>
      <w:tr w:rsidR="00512EE7" w:rsidRPr="00DA7C21" w14:paraId="4D3D06D7"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5D3C21A6" w14:textId="77777777" w:rsidR="00512EE7" w:rsidRPr="00F30212" w:rsidRDefault="00512EE7" w:rsidP="00F17B42">
            <w:pPr>
              <w:pStyle w:val="TableTextRight"/>
              <w:spacing w:before="40" w:after="40"/>
              <w:rPr>
                <w:rFonts w:cstheme="minorHAnsi"/>
                <w:szCs w:val="18"/>
              </w:rPr>
            </w:pPr>
            <w:r w:rsidRPr="00E1742F">
              <w:rPr>
                <w:rFonts w:cstheme="minorHAnsi"/>
                <w:szCs w:val="18"/>
              </w:rPr>
              <w:t xml:space="preserve">VCP19 </w:t>
            </w:r>
          </w:p>
        </w:tc>
        <w:tc>
          <w:tcPr>
            <w:tcW w:w="4338" w:type="pct"/>
          </w:tcPr>
          <w:p w14:paraId="66E3D3B0" w14:textId="77777777" w:rsidR="00512EE7" w:rsidRPr="00FA1E0C" w:rsidRDefault="00512EE7"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402E2A">
              <w:t>Victorian Climate Projections 2019</w:t>
            </w:r>
          </w:p>
        </w:tc>
      </w:tr>
      <w:tr w:rsidR="00512EE7" w:rsidRPr="00DA7C21" w14:paraId="0B6D3E7F"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393C4245" w14:textId="77777777" w:rsidR="00512EE7" w:rsidRPr="00F30212" w:rsidRDefault="00512EE7" w:rsidP="00F17B42">
            <w:pPr>
              <w:pStyle w:val="TableTextRight"/>
              <w:spacing w:before="40" w:after="40"/>
              <w:rPr>
                <w:rFonts w:cstheme="minorHAnsi"/>
                <w:szCs w:val="18"/>
              </w:rPr>
            </w:pPr>
            <w:r w:rsidRPr="00E1742F">
              <w:rPr>
                <w:rFonts w:cstheme="minorHAnsi"/>
                <w:szCs w:val="18"/>
              </w:rPr>
              <w:t>VFCT</w:t>
            </w:r>
          </w:p>
        </w:tc>
        <w:tc>
          <w:tcPr>
            <w:tcW w:w="4338" w:type="pct"/>
          </w:tcPr>
          <w:p w14:paraId="57C71493" w14:textId="77777777" w:rsidR="00512EE7" w:rsidRPr="00FA1E0C" w:rsidRDefault="00512EE7"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0873E3">
              <w:t>Victoria’s Future Climate Tool</w:t>
            </w:r>
          </w:p>
        </w:tc>
      </w:tr>
      <w:tr w:rsidR="00512EE7" w:rsidRPr="00DA7C21" w14:paraId="3FA643C9"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7D69262A" w14:textId="39105EF1" w:rsidR="00512EE7" w:rsidRPr="00F30212" w:rsidRDefault="00512EE7" w:rsidP="00F17B42">
            <w:pPr>
              <w:pStyle w:val="TableTextRight"/>
              <w:spacing w:before="40" w:after="40"/>
              <w:rPr>
                <w:rFonts w:cstheme="minorHAnsi"/>
                <w:szCs w:val="18"/>
              </w:rPr>
            </w:pPr>
            <w:r w:rsidRPr="00E1742F">
              <w:rPr>
                <w:rFonts w:cstheme="minorHAnsi"/>
                <w:szCs w:val="18"/>
              </w:rPr>
              <w:t>VicCI</w:t>
            </w:r>
          </w:p>
        </w:tc>
        <w:tc>
          <w:tcPr>
            <w:tcW w:w="4338" w:type="pct"/>
          </w:tcPr>
          <w:p w14:paraId="45EA114B" w14:textId="44171632" w:rsidR="00512EE7" w:rsidRPr="000873E3" w:rsidRDefault="00512EE7"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044F11">
              <w:t xml:space="preserve">Victorian Climate Initiative </w:t>
            </w:r>
          </w:p>
        </w:tc>
      </w:tr>
      <w:tr w:rsidR="00512EE7" w:rsidRPr="00DA7C21" w14:paraId="44A4B218"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55D2D88F" w14:textId="53A8E10A" w:rsidR="00512EE7" w:rsidRPr="00F30212" w:rsidRDefault="00512EE7" w:rsidP="00F17B42">
            <w:pPr>
              <w:pStyle w:val="TableTextRight"/>
              <w:spacing w:before="40" w:after="40"/>
              <w:rPr>
                <w:rFonts w:cstheme="minorHAnsi"/>
                <w:szCs w:val="18"/>
              </w:rPr>
            </w:pPr>
            <w:r w:rsidRPr="00E1742F">
              <w:rPr>
                <w:rFonts w:cstheme="minorHAnsi"/>
                <w:szCs w:val="18"/>
              </w:rPr>
              <w:t>WEF</w:t>
            </w:r>
          </w:p>
        </w:tc>
        <w:tc>
          <w:tcPr>
            <w:tcW w:w="4338" w:type="pct"/>
          </w:tcPr>
          <w:p w14:paraId="14CAD6F2" w14:textId="10CE28FB" w:rsidR="00512EE7" w:rsidRPr="000873E3" w:rsidRDefault="00512EE7"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427684">
              <w:t>Water Environment Federation</w:t>
            </w:r>
          </w:p>
        </w:tc>
      </w:tr>
      <w:tr w:rsidR="00512EE7" w:rsidRPr="00DA7C21" w14:paraId="45F6FA4B"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7903419C" w14:textId="77777777" w:rsidR="00512EE7" w:rsidRPr="00F30212" w:rsidRDefault="00512EE7" w:rsidP="00F17B42">
            <w:pPr>
              <w:pStyle w:val="TableTextRight"/>
              <w:spacing w:before="40" w:after="40"/>
              <w:rPr>
                <w:rFonts w:cstheme="minorHAnsi"/>
                <w:szCs w:val="18"/>
              </w:rPr>
            </w:pPr>
            <w:r w:rsidRPr="00E1742F">
              <w:rPr>
                <w:rFonts w:cstheme="minorHAnsi"/>
                <w:szCs w:val="18"/>
              </w:rPr>
              <w:t>WSAA</w:t>
            </w:r>
          </w:p>
        </w:tc>
        <w:tc>
          <w:tcPr>
            <w:tcW w:w="4338" w:type="pct"/>
          </w:tcPr>
          <w:p w14:paraId="0CF8F5B6" w14:textId="77777777" w:rsidR="00512EE7" w:rsidRDefault="00512EE7"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t>Water Services Association of Australia</w:t>
            </w:r>
          </w:p>
        </w:tc>
      </w:tr>
      <w:tr w:rsidR="00512EE7" w:rsidRPr="00DA7C21" w14:paraId="45DD9FC2"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2EECEB69" w14:textId="77777777" w:rsidR="00512EE7" w:rsidRPr="00F30212" w:rsidRDefault="00512EE7" w:rsidP="00F17B42">
            <w:pPr>
              <w:pStyle w:val="TableTextRight"/>
              <w:spacing w:before="40" w:after="40"/>
              <w:rPr>
                <w:rFonts w:cstheme="minorHAnsi"/>
                <w:szCs w:val="18"/>
              </w:rPr>
            </w:pPr>
            <w:r w:rsidRPr="00E1742F">
              <w:rPr>
                <w:rFonts w:cstheme="minorHAnsi"/>
                <w:szCs w:val="18"/>
              </w:rPr>
              <w:t>WSAAP</w:t>
            </w:r>
          </w:p>
        </w:tc>
        <w:tc>
          <w:tcPr>
            <w:tcW w:w="4338" w:type="pct"/>
          </w:tcPr>
          <w:p w14:paraId="520FDEA7" w14:textId="77777777" w:rsidR="00512EE7" w:rsidRPr="00FA1E0C" w:rsidRDefault="00512EE7"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t xml:space="preserve">Pilot Water Sector Adaptation Action Plan </w:t>
            </w:r>
          </w:p>
        </w:tc>
      </w:tr>
      <w:tr w:rsidR="00512EE7" w:rsidRPr="00DA7C21" w14:paraId="1132007A"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6246AF50" w14:textId="77777777" w:rsidR="00512EE7" w:rsidRPr="00F30212" w:rsidRDefault="00512EE7" w:rsidP="00F17B42">
            <w:pPr>
              <w:pStyle w:val="TableTextRight"/>
              <w:spacing w:before="40" w:after="40"/>
              <w:rPr>
                <w:rFonts w:cstheme="minorHAnsi"/>
                <w:szCs w:val="18"/>
              </w:rPr>
            </w:pPr>
            <w:r w:rsidRPr="00E1742F">
              <w:rPr>
                <w:rFonts w:cstheme="minorHAnsi"/>
                <w:szCs w:val="18"/>
              </w:rPr>
              <w:t>WWF</w:t>
            </w:r>
          </w:p>
        </w:tc>
        <w:tc>
          <w:tcPr>
            <w:tcW w:w="4338" w:type="pct"/>
          </w:tcPr>
          <w:p w14:paraId="4CC08819" w14:textId="77777777" w:rsidR="00512EE7" w:rsidRDefault="00512EE7"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t>Wet weather flow</w:t>
            </w:r>
          </w:p>
        </w:tc>
      </w:tr>
      <w:tr w:rsidR="00512EE7" w:rsidRPr="00DA7C21" w14:paraId="7B99BEFD" w14:textId="77777777" w:rsidTr="00F17B42">
        <w:trPr>
          <w:cantSplit/>
        </w:trPr>
        <w:tc>
          <w:tcPr>
            <w:cnfStyle w:val="001000000000" w:firstRow="0" w:lastRow="0" w:firstColumn="1" w:lastColumn="0" w:oddVBand="0" w:evenVBand="0" w:oddHBand="0" w:evenHBand="0" w:firstRowFirstColumn="0" w:firstRowLastColumn="0" w:lastRowFirstColumn="0" w:lastRowLastColumn="0"/>
            <w:tcW w:w="662" w:type="pct"/>
          </w:tcPr>
          <w:p w14:paraId="4648F02F" w14:textId="77777777" w:rsidR="00512EE7" w:rsidRPr="00F30212" w:rsidRDefault="00512EE7" w:rsidP="00F17B42">
            <w:pPr>
              <w:pStyle w:val="TableTextRight"/>
              <w:spacing w:before="40" w:after="40"/>
              <w:rPr>
                <w:rFonts w:cstheme="minorHAnsi"/>
                <w:szCs w:val="18"/>
              </w:rPr>
            </w:pPr>
            <w:r w:rsidRPr="00E1742F">
              <w:rPr>
                <w:rFonts w:cstheme="minorHAnsi"/>
                <w:szCs w:val="18"/>
              </w:rPr>
              <w:t>WWTP</w:t>
            </w:r>
            <w:r w:rsidRPr="00F30212">
              <w:rPr>
                <w:rFonts w:cstheme="minorHAnsi"/>
                <w:szCs w:val="18"/>
              </w:rPr>
              <w:t>(s)</w:t>
            </w:r>
          </w:p>
        </w:tc>
        <w:tc>
          <w:tcPr>
            <w:tcW w:w="4338" w:type="pct"/>
          </w:tcPr>
          <w:p w14:paraId="773306D3" w14:textId="77777777" w:rsidR="00512EE7" w:rsidRPr="00CE137A" w:rsidRDefault="00512EE7" w:rsidP="00F17B42">
            <w:pPr>
              <w:pStyle w:val="TableTextLeft"/>
              <w:spacing w:before="40" w:after="40"/>
              <w:jc w:val="both"/>
              <w:cnfStyle w:val="000000000000" w:firstRow="0" w:lastRow="0" w:firstColumn="0" w:lastColumn="0" w:oddVBand="0" w:evenVBand="0" w:oddHBand="0" w:evenHBand="0" w:firstRowFirstColumn="0" w:firstRowLastColumn="0" w:lastRowFirstColumn="0" w:lastRowLastColumn="0"/>
            </w:pPr>
            <w:r w:rsidRPr="00E40791">
              <w:t>Wastewater Treatment Plant</w:t>
            </w:r>
            <w:r>
              <w:rPr>
                <w:rFonts w:cstheme="minorHAnsi"/>
              </w:rPr>
              <w:t>(s)</w:t>
            </w:r>
          </w:p>
        </w:tc>
      </w:tr>
    </w:tbl>
    <w:p w14:paraId="6D5DB181" w14:textId="77777777" w:rsidR="00090470" w:rsidRPr="003031D9" w:rsidRDefault="00090470" w:rsidP="00140F92">
      <w:pPr>
        <w:pStyle w:val="BodyText"/>
        <w:sectPr w:rsidR="00090470" w:rsidRPr="003031D9" w:rsidSect="008F3F94">
          <w:headerReference w:type="even" r:id="rId56"/>
          <w:headerReference w:type="default" r:id="rId57"/>
          <w:footerReference w:type="even" r:id="rId58"/>
          <w:headerReference w:type="first" r:id="rId59"/>
          <w:footerReference w:type="first" r:id="rId60"/>
          <w:pgSz w:w="11907" w:h="16840" w:code="9"/>
          <w:pgMar w:top="1134" w:right="1134" w:bottom="1276" w:left="1134" w:header="283" w:footer="283" w:gutter="0"/>
          <w:pgNumType w:start="1"/>
          <w:cols w:space="720"/>
          <w:docGrid w:linePitch="360"/>
        </w:sectPr>
      </w:pPr>
      <w:bookmarkStart w:id="39" w:name="_Toc97893265"/>
    </w:p>
    <w:p w14:paraId="3E6F94CE" w14:textId="77777777" w:rsidR="00090470" w:rsidRPr="00C14C2F" w:rsidRDefault="00090470" w:rsidP="00C14C2F">
      <w:pPr>
        <w:pStyle w:val="Heading1TopofPage"/>
        <w:framePr w:wrap="around"/>
      </w:pPr>
      <w:bookmarkStart w:id="40" w:name="_Toc103890856"/>
      <w:bookmarkStart w:id="41" w:name="_Toc103113922"/>
      <w:bookmarkStart w:id="42" w:name="_Toc104908436"/>
      <w:bookmarkStart w:id="43" w:name="_Toc106737044"/>
      <w:bookmarkStart w:id="44" w:name="_Toc106737370"/>
      <w:bookmarkStart w:id="45" w:name="_Toc106745341"/>
      <w:bookmarkStart w:id="46" w:name="_Toc106745782"/>
      <w:bookmarkStart w:id="47" w:name="_Toc106829665"/>
      <w:bookmarkStart w:id="48" w:name="_Toc110338212"/>
      <w:bookmarkStart w:id="49" w:name="_Toc111107589"/>
      <w:bookmarkStart w:id="50" w:name="_Toc112247278"/>
      <w:bookmarkStart w:id="51" w:name="_Toc99364261"/>
      <w:bookmarkStart w:id="52" w:name="_Toc99366566"/>
      <w:bookmarkStart w:id="53" w:name="_Toc99399940"/>
      <w:r w:rsidRPr="00C14C2F">
        <w:lastRenderedPageBreak/>
        <w:t>Introduction</w:t>
      </w:r>
      <w:bookmarkEnd w:id="40"/>
      <w:bookmarkEnd w:id="41"/>
      <w:bookmarkEnd w:id="42"/>
      <w:bookmarkEnd w:id="43"/>
      <w:bookmarkEnd w:id="44"/>
      <w:bookmarkEnd w:id="45"/>
      <w:bookmarkEnd w:id="46"/>
      <w:bookmarkEnd w:id="47"/>
      <w:bookmarkEnd w:id="48"/>
      <w:bookmarkEnd w:id="49"/>
      <w:bookmarkEnd w:id="50"/>
      <w:r w:rsidRPr="00C14C2F">
        <w:t xml:space="preserve"> </w:t>
      </w:r>
      <w:bookmarkEnd w:id="39"/>
      <w:bookmarkEnd w:id="51"/>
      <w:bookmarkEnd w:id="52"/>
      <w:bookmarkEnd w:id="53"/>
    </w:p>
    <w:p w14:paraId="63657410" w14:textId="77777777" w:rsidR="008909E6" w:rsidRDefault="008909E6" w:rsidP="00F17B42">
      <w:pPr>
        <w:pStyle w:val="Heading2"/>
        <w:jc w:val="both"/>
      </w:pPr>
      <w:bookmarkStart w:id="54" w:name="_Toc110338213"/>
      <w:bookmarkStart w:id="55" w:name="_Toc111107590"/>
      <w:bookmarkStart w:id="56" w:name="_Toc112247279"/>
      <w:r>
        <w:t>Overview</w:t>
      </w:r>
      <w:bookmarkEnd w:id="54"/>
      <w:bookmarkEnd w:id="55"/>
      <w:bookmarkEnd w:id="56"/>
    </w:p>
    <w:p w14:paraId="59AC6EE3" w14:textId="00352B84" w:rsidR="00090470" w:rsidRDefault="00090470" w:rsidP="00F17B42">
      <w:pPr>
        <w:pStyle w:val="BodyText"/>
        <w:jc w:val="both"/>
      </w:pPr>
      <w:r w:rsidRPr="00A90C3B">
        <w:rPr>
          <w:rFonts w:cstheme="minorHAnsi"/>
        </w:rPr>
        <w:t>Victoria’s climate is changing. Over</w:t>
      </w:r>
      <w:r w:rsidRPr="00A90C3B">
        <w:t xml:space="preserve"> this century,</w:t>
      </w:r>
      <w:r>
        <w:rPr>
          <w:rFonts w:cstheme="minorHAnsi"/>
        </w:rPr>
        <w:t xml:space="preserve"> Victoria’s</w:t>
      </w:r>
      <w:r w:rsidRPr="00A90C3B">
        <w:t xml:space="preserve"> climate is expected to be characterised by warmer</w:t>
      </w:r>
      <w:r>
        <w:t xml:space="preserve"> </w:t>
      </w:r>
      <w:r w:rsidRPr="00A90C3B">
        <w:t>temperatures, changes in rainfall patterns, and more intense storms; with rising atmospheric carbon dioxide and</w:t>
      </w:r>
      <w:r>
        <w:t xml:space="preserve"> </w:t>
      </w:r>
      <w:r w:rsidRPr="00A90C3B">
        <w:t>sea levels</w:t>
      </w:r>
      <w:sdt>
        <w:sdtPr>
          <w:id w:val="67320039"/>
          <w:citation/>
        </w:sdtPr>
        <w:sdtContent>
          <w:r>
            <w:fldChar w:fldCharType="begin"/>
          </w:r>
          <w:r>
            <w:instrText xml:space="preserve">CITATION DEL22 \t  \l 3081 </w:instrText>
          </w:r>
          <w:r>
            <w:fldChar w:fldCharType="separate"/>
          </w:r>
          <w:r w:rsidR="00DC3856">
            <w:rPr>
              <w:noProof/>
            </w:rPr>
            <w:t xml:space="preserve"> (DELWP, 2022)</w:t>
          </w:r>
          <w:r>
            <w:fldChar w:fldCharType="end"/>
          </w:r>
        </w:sdtContent>
      </w:sdt>
      <w:r w:rsidRPr="00A90C3B">
        <w:rPr>
          <w:rFonts w:cstheme="minorHAnsi"/>
        </w:rPr>
        <w:t xml:space="preserve">. </w:t>
      </w:r>
      <w:r w:rsidRPr="00101C7C">
        <w:rPr>
          <w:rFonts w:cstheme="minorHAnsi"/>
        </w:rPr>
        <w:t>Victoria is already experiencing the impacts of climate change and Victoria’s climate is expected to continue to change in the future</w:t>
      </w:r>
      <w:r>
        <w:rPr>
          <w:rFonts w:cstheme="minorHAnsi"/>
        </w:rPr>
        <w:t xml:space="preserve"> </w:t>
      </w:r>
      <w:sdt>
        <w:sdtPr>
          <w:rPr>
            <w:rFonts w:cstheme="minorHAnsi"/>
          </w:rPr>
          <w:id w:val="-953639086"/>
          <w:citation/>
        </w:sdtPr>
        <w:sdtContent>
          <w:r>
            <w:rPr>
              <w:rFonts w:cstheme="minorHAnsi"/>
            </w:rPr>
            <w:fldChar w:fldCharType="begin"/>
          </w:r>
          <w:r w:rsidR="00636CE3">
            <w:rPr>
              <w:rFonts w:cstheme="minorHAnsi"/>
            </w:rPr>
            <w:instrText xml:space="preserve">CITATION Bur18 \l 3081 </w:instrText>
          </w:r>
          <w:r>
            <w:rPr>
              <w:rFonts w:cstheme="minorHAnsi"/>
            </w:rPr>
            <w:fldChar w:fldCharType="separate"/>
          </w:r>
          <w:r w:rsidR="00636CE3" w:rsidRPr="00636CE3">
            <w:rPr>
              <w:rFonts w:cstheme="minorHAnsi"/>
              <w:noProof/>
            </w:rPr>
            <w:t>(Bureau of Meteorology &amp; CSIRO, 2018)</w:t>
          </w:r>
          <w:r>
            <w:rPr>
              <w:rFonts w:cstheme="minorHAnsi"/>
            </w:rPr>
            <w:fldChar w:fldCharType="end"/>
          </w:r>
        </w:sdtContent>
      </w:sdt>
      <w:r>
        <w:rPr>
          <w:rFonts w:cstheme="minorHAnsi"/>
        </w:rPr>
        <w:t>.</w:t>
      </w:r>
      <w:r w:rsidRPr="00A90C3B">
        <w:t xml:space="preserve"> </w:t>
      </w:r>
    </w:p>
    <w:p w14:paraId="4726E251" w14:textId="3F3CBB53" w:rsidR="00090470" w:rsidRDefault="00090470" w:rsidP="00F17B42">
      <w:pPr>
        <w:pStyle w:val="BodyText"/>
        <w:jc w:val="both"/>
        <w:rPr>
          <w:rFonts w:cstheme="minorHAnsi"/>
        </w:rPr>
      </w:pPr>
      <w:r>
        <w:t>Wastewater systems are sensitive to climate conditions</w:t>
      </w:r>
      <w:r w:rsidRPr="00351AC3">
        <w:rPr>
          <w:rFonts w:cstheme="minorHAnsi"/>
        </w:rPr>
        <w:t xml:space="preserve"> </w:t>
      </w:r>
      <w:r>
        <w:rPr>
          <w:rFonts w:cstheme="minorHAnsi"/>
        </w:rPr>
        <w:t xml:space="preserve">and </w:t>
      </w:r>
      <w:r w:rsidRPr="00A90C3B">
        <w:rPr>
          <w:rFonts w:cstheme="minorHAnsi"/>
        </w:rPr>
        <w:t>are therefore vulnerable to changes in those</w:t>
      </w:r>
      <w:r>
        <w:rPr>
          <w:rFonts w:cstheme="minorHAnsi"/>
        </w:rPr>
        <w:t xml:space="preserve"> </w:t>
      </w:r>
      <w:r w:rsidRPr="00A90C3B">
        <w:rPr>
          <w:rFonts w:cstheme="minorHAnsi"/>
        </w:rPr>
        <w:t>conditions.</w:t>
      </w:r>
      <w:r>
        <w:t xml:space="preserve"> </w:t>
      </w:r>
      <w:r w:rsidR="00A822AD">
        <w:t>Historically however</w:t>
      </w:r>
      <w:r>
        <w:t>, Victoria’s</w:t>
      </w:r>
      <w:r w:rsidRPr="00A90C3B">
        <w:t xml:space="preserve"> sewage collection, treatment and disposal systems have</w:t>
      </w:r>
      <w:r>
        <w:t xml:space="preserve"> </w:t>
      </w:r>
      <w:r w:rsidRPr="00A90C3B">
        <w:t>been largely designed according to past climate conditions</w:t>
      </w:r>
      <w:r w:rsidR="00766FEA">
        <w:t>,</w:t>
      </w:r>
      <w:r w:rsidRPr="00A90C3B">
        <w:t xml:space="preserve"> </w:t>
      </w:r>
      <w:r w:rsidR="002E0B41">
        <w:t>where</w:t>
      </w:r>
      <w:r w:rsidR="002E0B41" w:rsidRPr="00A90C3B">
        <w:rPr>
          <w:rFonts w:cstheme="minorHAnsi"/>
        </w:rPr>
        <w:t xml:space="preserve"> </w:t>
      </w:r>
      <w:r>
        <w:t xml:space="preserve">climate has been </w:t>
      </w:r>
      <w:r w:rsidRPr="00D57865">
        <w:t xml:space="preserve">assumed to be stationary for the </w:t>
      </w:r>
      <w:r>
        <w:t>service</w:t>
      </w:r>
      <w:r w:rsidRPr="00D57865">
        <w:t xml:space="preserve"> life of the asset. </w:t>
      </w:r>
      <w:r>
        <w:t>With most components of wastewater systems having long operating lives, they will likely be exposed to significant change in climate over those periods.</w:t>
      </w:r>
      <w:r w:rsidRPr="00351AC3">
        <w:t xml:space="preserve"> </w:t>
      </w:r>
      <w:r>
        <w:t xml:space="preserve">Assumptions of climate stationarity </w:t>
      </w:r>
      <w:r w:rsidR="001D6A62">
        <w:t>– in essence where a climate is assumed to be static for the</w:t>
      </w:r>
      <w:r w:rsidR="008B43F7">
        <w:t xml:space="preserve"> assessable</w:t>
      </w:r>
      <w:r w:rsidR="001D6A62">
        <w:t xml:space="preserve"> time period - </w:t>
      </w:r>
      <w:r>
        <w:t xml:space="preserve">in infrastructure planning and design are only appropriate when considering short planning timeframes and assets with very short operational life </w:t>
      </w:r>
      <w:r w:rsidR="00DA7913">
        <w:t>e.g.,</w:t>
      </w:r>
      <w:r>
        <w:t xml:space="preserve"> less than 20 years.</w:t>
      </w:r>
    </w:p>
    <w:p w14:paraId="39C50DD3" w14:textId="034B7E8E" w:rsidR="00090470" w:rsidRDefault="00090470" w:rsidP="00F17B42">
      <w:pPr>
        <w:pStyle w:val="BodyText"/>
        <w:jc w:val="both"/>
      </w:pPr>
      <w:r w:rsidRPr="00CE42EC">
        <w:rPr>
          <w:rFonts w:cstheme="minorHAnsi"/>
        </w:rPr>
        <w:t xml:space="preserve">Extreme weather events such as floods, fires, </w:t>
      </w:r>
      <w:r w:rsidR="008B43F7" w:rsidRPr="00CE42EC">
        <w:rPr>
          <w:rFonts w:cstheme="minorHAnsi"/>
        </w:rPr>
        <w:t>heatwaves,</w:t>
      </w:r>
      <w:r w:rsidRPr="00CE42EC">
        <w:rPr>
          <w:rFonts w:cstheme="minorHAnsi"/>
        </w:rPr>
        <w:t xml:space="preserve"> and droughts have occurred throughout Victoria’s</w:t>
      </w:r>
      <w:r>
        <w:rPr>
          <w:rFonts w:cstheme="minorHAnsi"/>
        </w:rPr>
        <w:t xml:space="preserve"> </w:t>
      </w:r>
      <w:r w:rsidRPr="00CE42EC">
        <w:rPr>
          <w:rFonts w:cstheme="minorHAnsi"/>
        </w:rPr>
        <w:t>history and are already considered in and contribute to many existing design standards and</w:t>
      </w:r>
      <w:r>
        <w:rPr>
          <w:rFonts w:cstheme="minorHAnsi"/>
        </w:rPr>
        <w:t xml:space="preserve"> </w:t>
      </w:r>
      <w:r w:rsidRPr="00CE42EC">
        <w:rPr>
          <w:rFonts w:cstheme="minorHAnsi"/>
        </w:rPr>
        <w:t>operational practices.</w:t>
      </w:r>
      <w:r>
        <w:rPr>
          <w:rFonts w:cstheme="minorHAnsi"/>
        </w:rPr>
        <w:t xml:space="preserve"> </w:t>
      </w:r>
      <w:r w:rsidR="008909E6">
        <w:rPr>
          <w:rFonts w:cstheme="minorHAnsi"/>
        </w:rPr>
        <w:t>Historical p</w:t>
      </w:r>
      <w:r w:rsidRPr="00CE42EC">
        <w:rPr>
          <w:rFonts w:cstheme="minorHAnsi"/>
        </w:rPr>
        <w:t xml:space="preserve">lanning </w:t>
      </w:r>
      <w:r>
        <w:rPr>
          <w:rFonts w:cstheme="minorHAnsi"/>
        </w:rPr>
        <w:t xml:space="preserve">of these systems has attempted to account </w:t>
      </w:r>
      <w:r w:rsidRPr="00CE42EC">
        <w:rPr>
          <w:rFonts w:cstheme="minorHAnsi"/>
        </w:rPr>
        <w:t>for natural climate variability</w:t>
      </w:r>
      <w:r>
        <w:rPr>
          <w:rFonts w:cstheme="minorHAnsi"/>
        </w:rPr>
        <w:t>,</w:t>
      </w:r>
      <w:r w:rsidRPr="005A3D0A">
        <w:rPr>
          <w:rFonts w:cstheme="minorHAnsi"/>
        </w:rPr>
        <w:t xml:space="preserve"> </w:t>
      </w:r>
      <w:r>
        <w:rPr>
          <w:rFonts w:cstheme="minorHAnsi"/>
        </w:rPr>
        <w:t>but</w:t>
      </w:r>
      <w:r w:rsidRPr="00CE42EC">
        <w:rPr>
          <w:rFonts w:cstheme="minorHAnsi"/>
        </w:rPr>
        <w:t xml:space="preserve"> </w:t>
      </w:r>
      <w:r>
        <w:rPr>
          <w:rFonts w:cstheme="minorHAnsi"/>
        </w:rPr>
        <w:t>c</w:t>
      </w:r>
      <w:r w:rsidRPr="00CE42EC">
        <w:rPr>
          <w:rFonts w:cstheme="minorHAnsi"/>
        </w:rPr>
        <w:t>limate change is expected to</w:t>
      </w:r>
      <w:r>
        <w:rPr>
          <w:rFonts w:cstheme="minorHAnsi"/>
        </w:rPr>
        <w:t xml:space="preserve"> further </w:t>
      </w:r>
      <w:r w:rsidRPr="00CE42EC">
        <w:rPr>
          <w:rFonts w:cstheme="minorHAnsi"/>
        </w:rPr>
        <w:t>alter the risk profile around these events and may push current systems beyond the thresholds of</w:t>
      </w:r>
      <w:r>
        <w:rPr>
          <w:rFonts w:cstheme="minorHAnsi"/>
        </w:rPr>
        <w:t xml:space="preserve"> </w:t>
      </w:r>
      <w:r w:rsidRPr="00CE42EC">
        <w:rPr>
          <w:rFonts w:cstheme="minorHAnsi"/>
        </w:rPr>
        <w:t>acceptable risk</w:t>
      </w:r>
      <w:r>
        <w:rPr>
          <w:rFonts w:cstheme="minorHAnsi"/>
        </w:rPr>
        <w:t>;</w:t>
      </w:r>
      <w:r w:rsidRPr="00CE42EC">
        <w:rPr>
          <w:rFonts w:cstheme="minorHAnsi"/>
        </w:rPr>
        <w:t xml:space="preserve"> disrupting services</w:t>
      </w:r>
      <w:r>
        <w:rPr>
          <w:rFonts w:cstheme="minorHAnsi"/>
        </w:rPr>
        <w:t xml:space="preserve">, </w:t>
      </w:r>
      <w:r w:rsidRPr="00CE42EC">
        <w:rPr>
          <w:rFonts w:cstheme="minorHAnsi"/>
        </w:rPr>
        <w:t xml:space="preserve">requiring service providers to prematurely repair and </w:t>
      </w:r>
      <w:r>
        <w:rPr>
          <w:rFonts w:cstheme="minorHAnsi"/>
        </w:rPr>
        <w:t>replace</w:t>
      </w:r>
      <w:r w:rsidR="007C1BA1">
        <w:rPr>
          <w:rFonts w:cstheme="minorHAnsi"/>
        </w:rPr>
        <w:t xml:space="preserve"> -</w:t>
      </w:r>
      <w:r>
        <w:rPr>
          <w:rFonts w:cstheme="minorHAnsi"/>
        </w:rPr>
        <w:t xml:space="preserve"> </w:t>
      </w:r>
      <w:r w:rsidRPr="00CE42EC">
        <w:rPr>
          <w:rFonts w:cstheme="minorHAnsi"/>
        </w:rPr>
        <w:t>increasing costs to customers</w:t>
      </w:r>
      <w:r>
        <w:rPr>
          <w:rFonts w:cstheme="minorHAnsi"/>
        </w:rPr>
        <w:t>.</w:t>
      </w:r>
      <w:r w:rsidRPr="00427554">
        <w:t xml:space="preserve"> </w:t>
      </w:r>
      <w:r>
        <w:t xml:space="preserve">The extent and materiality of climate change impacts will vary across wastewater systems and need to be assessed at a local level, using local climate projections. </w:t>
      </w:r>
    </w:p>
    <w:p w14:paraId="1CD4E70B" w14:textId="77777777" w:rsidR="00090470" w:rsidRDefault="00090470" w:rsidP="00F17B42">
      <w:pPr>
        <w:pStyle w:val="BodyText"/>
        <w:jc w:val="both"/>
        <w:rPr>
          <w:rFonts w:cstheme="minorHAnsi"/>
        </w:rPr>
      </w:pPr>
      <w:r>
        <w:rPr>
          <w:rFonts w:cstheme="minorHAnsi"/>
        </w:rPr>
        <w:t>While m</w:t>
      </w:r>
      <w:r w:rsidRPr="00A90C3B">
        <w:rPr>
          <w:rFonts w:cstheme="minorHAnsi"/>
        </w:rPr>
        <w:t xml:space="preserve">any </w:t>
      </w:r>
      <w:r>
        <w:rPr>
          <w:rFonts w:cstheme="minorHAnsi"/>
        </w:rPr>
        <w:t>of Victoria’s water corporations</w:t>
      </w:r>
      <w:r w:rsidRPr="00A90C3B">
        <w:rPr>
          <w:rFonts w:cstheme="minorHAnsi"/>
        </w:rPr>
        <w:t xml:space="preserve"> have begun to build climate resilience into planning,</w:t>
      </w:r>
      <w:r>
        <w:rPr>
          <w:rFonts w:cstheme="minorHAnsi"/>
        </w:rPr>
        <w:t xml:space="preserve"> </w:t>
      </w:r>
      <w:r w:rsidRPr="00A90C3B">
        <w:rPr>
          <w:rFonts w:cstheme="minorHAnsi"/>
        </w:rPr>
        <w:t xml:space="preserve">design, construction and operation of their </w:t>
      </w:r>
      <w:r>
        <w:rPr>
          <w:rFonts w:cstheme="minorHAnsi"/>
        </w:rPr>
        <w:t>wastewater</w:t>
      </w:r>
      <w:r w:rsidRPr="00A90C3B">
        <w:rPr>
          <w:rFonts w:cstheme="minorHAnsi"/>
        </w:rPr>
        <w:t xml:space="preserve"> system assets</w:t>
      </w:r>
      <w:r>
        <w:rPr>
          <w:rFonts w:cstheme="minorHAnsi"/>
        </w:rPr>
        <w:t>, specialist sewerage planners have</w:t>
      </w:r>
      <w:r w:rsidRPr="00F97F1B">
        <w:t xml:space="preserve"> </w:t>
      </w:r>
      <w:r>
        <w:t>indicated that state-wide climate change guidelines would help them better prepare for climate change.</w:t>
      </w:r>
    </w:p>
    <w:p w14:paraId="3DEEA8B8" w14:textId="27098D2F" w:rsidR="00090470" w:rsidRDefault="00090470" w:rsidP="00F17B42">
      <w:pPr>
        <w:pStyle w:val="BodyText"/>
        <w:jc w:val="both"/>
        <w:rPr>
          <w:rFonts w:ascii="Times New Roman" w:hAnsi="Times New Roman"/>
          <w:color w:val="auto"/>
          <w:sz w:val="24"/>
          <w:szCs w:val="24"/>
        </w:rPr>
      </w:pPr>
      <w:r>
        <w:t xml:space="preserve">The </w:t>
      </w:r>
      <w:r w:rsidRPr="00F17B42">
        <w:rPr>
          <w:i/>
          <w:iCs/>
        </w:rPr>
        <w:t>Climate Change Act 2017</w:t>
      </w:r>
      <w:r>
        <w:t xml:space="preserve"> </w:t>
      </w:r>
      <w:r w:rsidRPr="00C37892">
        <w:t xml:space="preserve">requires </w:t>
      </w:r>
      <w:r>
        <w:t>a</w:t>
      </w:r>
      <w:r w:rsidRPr="00C37892">
        <w:t xml:space="preserve">daptation </w:t>
      </w:r>
      <w:r>
        <w:t>a</w:t>
      </w:r>
      <w:r w:rsidRPr="00C37892">
        <w:t xml:space="preserve">ction </w:t>
      </w:r>
      <w:r>
        <w:t>p</w:t>
      </w:r>
      <w:r w:rsidRPr="00C37892">
        <w:t xml:space="preserve">lans </w:t>
      </w:r>
      <w:r>
        <w:t xml:space="preserve">be in place </w:t>
      </w:r>
      <w:r w:rsidRPr="00C37892">
        <w:t>for key systems that are vulnerable to the impacts of climate change or essential to ensure Victoria</w:t>
      </w:r>
      <w:r>
        <w:t xml:space="preserve"> is prepared. The Victorian Government’s Pilot Water Sector Adaptation Action Plan (WSAAP) 2017-20 was prepared to support the community and the water sector responsible for water supply, drainage, sewerage</w:t>
      </w:r>
      <w:r w:rsidR="00A822AD">
        <w:t>,</w:t>
      </w:r>
      <w:r>
        <w:t xml:space="preserve"> and flood management services in planning for a system that adapts effectively in the face of climate change</w:t>
      </w:r>
      <w:r w:rsidR="008909E6">
        <w:t>. The WSAAP also</w:t>
      </w:r>
      <w:r>
        <w:t xml:space="preserve"> provide</w:t>
      </w:r>
      <w:r w:rsidR="00886F3B">
        <w:t>s</w:t>
      </w:r>
      <w:r>
        <w:t xml:space="preserve"> a strong foundation for the delivery of </w:t>
      </w:r>
      <w:r w:rsidRPr="00A4192E">
        <w:t xml:space="preserve">Water Cycle Climate Change Adaptation Action Plan for 2022-2026 (WCAAP), </w:t>
      </w:r>
      <w:r w:rsidRPr="00CA607F">
        <w:t xml:space="preserve">the </w:t>
      </w:r>
      <w:r>
        <w:t xml:space="preserve">first legislated plan under the </w:t>
      </w:r>
      <w:r w:rsidRPr="00C730D1">
        <w:rPr>
          <w:iCs/>
        </w:rPr>
        <w:t>Climate Change Act 2017</w:t>
      </w:r>
      <w:r>
        <w:rPr>
          <w:rFonts w:ascii="Times New Roman" w:hAnsi="Times New Roman"/>
          <w:color w:val="auto"/>
          <w:sz w:val="24"/>
          <w:szCs w:val="24"/>
        </w:rPr>
        <w:t xml:space="preserve"> </w:t>
      </w:r>
    </w:p>
    <w:p w14:paraId="07CB80C0" w14:textId="0C3282ED" w:rsidR="00090470" w:rsidRDefault="00090470" w:rsidP="00F17B42">
      <w:pPr>
        <w:pStyle w:val="BodyText"/>
        <w:jc w:val="both"/>
      </w:pPr>
      <w:r>
        <w:t xml:space="preserve">Action 20 of the WSAAP 2017-20 called for the preparation of Guidelines for assessing the impact of climate change on sewage systems. </w:t>
      </w:r>
      <w:r w:rsidR="008909E6">
        <w:t>This document,</w:t>
      </w:r>
      <w:r>
        <w:t xml:space="preserve"> </w:t>
      </w:r>
      <w:r w:rsidR="008909E6">
        <w:t>the</w:t>
      </w:r>
      <w:r>
        <w:t xml:space="preserve"> </w:t>
      </w:r>
      <w:r w:rsidRPr="00CD6DC2">
        <w:t xml:space="preserve">Guidelines for </w:t>
      </w:r>
      <w:r w:rsidR="00EC59E5">
        <w:t>the Adaptive Management of Wastewater Systems Under Climate Change in Victoria</w:t>
      </w:r>
      <w:r>
        <w:t xml:space="preserve"> (the Guidelines)</w:t>
      </w:r>
      <w:r w:rsidR="008909E6">
        <w:t>,</w:t>
      </w:r>
      <w:r>
        <w:t xml:space="preserve"> deliver</w:t>
      </w:r>
      <w:r w:rsidR="003F1E3E">
        <w:t>s</w:t>
      </w:r>
      <w:r>
        <w:t xml:space="preserve"> on </w:t>
      </w:r>
      <w:r w:rsidR="008909E6">
        <w:t>A</w:t>
      </w:r>
      <w:r>
        <w:t xml:space="preserve">ction </w:t>
      </w:r>
      <w:r w:rsidR="008909E6">
        <w:t>20</w:t>
      </w:r>
      <w:r>
        <w:t xml:space="preserve"> and support</w:t>
      </w:r>
      <w:r w:rsidR="003F1E3E">
        <w:t>s</w:t>
      </w:r>
      <w:r>
        <w:t xml:space="preserve"> the water sector in implementing elements of the WCAAP 2022-26.</w:t>
      </w:r>
    </w:p>
    <w:p w14:paraId="193FD48D" w14:textId="481B595E" w:rsidR="0025218E" w:rsidRDefault="00977CFA" w:rsidP="00F17B42">
      <w:pPr>
        <w:pStyle w:val="Heading2"/>
        <w:jc w:val="both"/>
      </w:pPr>
      <w:bookmarkStart w:id="57" w:name="_Toc110338214"/>
      <w:bookmarkStart w:id="58" w:name="_Toc111107591"/>
      <w:bookmarkStart w:id="59" w:name="_Toc112247280"/>
      <w:r>
        <w:t>Guidelines scope and primary audience</w:t>
      </w:r>
      <w:bookmarkEnd w:id="57"/>
      <w:bookmarkEnd w:id="58"/>
      <w:bookmarkEnd w:id="59"/>
    </w:p>
    <w:p w14:paraId="2516FA6D" w14:textId="1EA7BD05" w:rsidR="00090470" w:rsidRDefault="00090470" w:rsidP="00F17B42">
      <w:pPr>
        <w:pStyle w:val="BodyText"/>
        <w:jc w:val="both"/>
        <w:rPr>
          <w:rFonts w:cstheme="minorBidi"/>
          <w:color w:val="auto"/>
        </w:rPr>
      </w:pPr>
      <w:r>
        <w:t>The Guidelines have been written to help water corporations identify, assess</w:t>
      </w:r>
      <w:r w:rsidR="00A822AD">
        <w:t>,</w:t>
      </w:r>
      <w:r>
        <w:t xml:space="preserve"> and effectively manage or adapt to priority climate change risks. They are intended to complement the </w:t>
      </w:r>
      <w:r>
        <w:rPr>
          <w:rFonts w:cstheme="minorHAnsi"/>
        </w:rPr>
        <w:t>Department of Environment, Land, Water and Planning’s (</w:t>
      </w:r>
      <w:r>
        <w:t xml:space="preserve">DELWP) </w:t>
      </w:r>
      <w:r>
        <w:rPr>
          <w:i/>
          <w:iCs/>
        </w:rPr>
        <w:t xml:space="preserve">Guidelines for </w:t>
      </w:r>
      <w:r w:rsidR="002634D9">
        <w:rPr>
          <w:i/>
          <w:iCs/>
        </w:rPr>
        <w:t xml:space="preserve">Assessing </w:t>
      </w:r>
      <w:r>
        <w:rPr>
          <w:i/>
          <w:iCs/>
        </w:rPr>
        <w:t xml:space="preserve">the </w:t>
      </w:r>
      <w:r w:rsidR="002634D9">
        <w:rPr>
          <w:i/>
          <w:iCs/>
        </w:rPr>
        <w:t xml:space="preserve">Impact </w:t>
      </w:r>
      <w:r>
        <w:rPr>
          <w:i/>
          <w:iCs/>
        </w:rPr>
        <w:t xml:space="preserve">of </w:t>
      </w:r>
      <w:r w:rsidR="002634D9">
        <w:rPr>
          <w:i/>
          <w:iCs/>
        </w:rPr>
        <w:t xml:space="preserve">Climate Change </w:t>
      </w:r>
      <w:r>
        <w:rPr>
          <w:i/>
          <w:iCs/>
        </w:rPr>
        <w:t xml:space="preserve">on </w:t>
      </w:r>
      <w:r w:rsidR="002634D9">
        <w:rPr>
          <w:i/>
          <w:iCs/>
        </w:rPr>
        <w:t xml:space="preserve">Water Availability in Victoria </w:t>
      </w:r>
      <w:sdt>
        <w:sdtPr>
          <w:rPr>
            <w:i/>
            <w:iCs/>
          </w:rPr>
          <w:id w:val="-67579229"/>
          <w:citation/>
        </w:sdtPr>
        <w:sdtContent>
          <w:r>
            <w:rPr>
              <w:i/>
              <w:iCs/>
            </w:rPr>
            <w:fldChar w:fldCharType="begin"/>
          </w:r>
          <w:r w:rsidR="001559E7">
            <w:rPr>
              <w:i/>
              <w:iCs/>
              <w:lang w:val="mi-NZ"/>
            </w:rPr>
            <w:instrText xml:space="preserve">CITATION DEL20 \t  \l 1153 </w:instrText>
          </w:r>
          <w:r>
            <w:rPr>
              <w:i/>
              <w:iCs/>
            </w:rPr>
            <w:fldChar w:fldCharType="separate"/>
          </w:r>
          <w:r w:rsidR="001559E7">
            <w:rPr>
              <w:noProof/>
              <w:lang w:val="mi-NZ"/>
            </w:rPr>
            <w:t>(DELWP, 2020)</w:t>
          </w:r>
          <w:r>
            <w:rPr>
              <w:i/>
              <w:iCs/>
            </w:rPr>
            <w:fldChar w:fldCharType="end"/>
          </w:r>
        </w:sdtContent>
      </w:sdt>
      <w:r>
        <w:rPr>
          <w:i/>
          <w:iCs/>
        </w:rPr>
        <w:t xml:space="preserve"> </w:t>
      </w:r>
      <w:r w:rsidR="00493C0D">
        <w:t xml:space="preserve">(the Water Availability Guidelines) </w:t>
      </w:r>
      <w:r w:rsidR="0079036C">
        <w:t xml:space="preserve">and </w:t>
      </w:r>
      <w:r w:rsidR="0079036C" w:rsidRPr="00861474">
        <w:rPr>
          <w:i/>
        </w:rPr>
        <w:t>Managing Climate Change Risk</w:t>
      </w:r>
      <w:r w:rsidR="0079036C">
        <w:rPr>
          <w:i/>
        </w:rPr>
        <w:t xml:space="preserve">: </w:t>
      </w:r>
      <w:r w:rsidR="0079036C" w:rsidRPr="0079036C">
        <w:rPr>
          <w:i/>
        </w:rPr>
        <w:t>Guidance for Board Members and Executives of Water Corporations and Catchment Management Authorities</w:t>
      </w:r>
      <w:r w:rsidR="0079036C">
        <w:rPr>
          <w:i/>
        </w:rPr>
        <w:t>,</w:t>
      </w:r>
      <w:r w:rsidR="0079036C">
        <w:t xml:space="preserve"> </w:t>
      </w:r>
      <w:r>
        <w:t xml:space="preserve">and build on various climate science investments </w:t>
      </w:r>
      <w:r w:rsidR="002634D9">
        <w:t>made by DELWP</w:t>
      </w:r>
      <w:r>
        <w:t xml:space="preserve"> (see </w:t>
      </w:r>
      <w:r>
        <w:fldChar w:fldCharType="begin"/>
      </w:r>
      <w:r>
        <w:instrText xml:space="preserve"> REF _Ref101448447 \h </w:instrText>
      </w:r>
      <w:r w:rsidR="00C23F40">
        <w:instrText xml:space="preserve"> \* MERGEFORMAT </w:instrText>
      </w:r>
      <w:r>
        <w:fldChar w:fldCharType="separate"/>
      </w:r>
      <w:r w:rsidR="00C07B66">
        <w:t xml:space="preserve">Figure </w:t>
      </w:r>
      <w:r w:rsidR="00C07B66">
        <w:rPr>
          <w:noProof/>
        </w:rPr>
        <w:t>1</w:t>
      </w:r>
      <w:r>
        <w:fldChar w:fldCharType="end"/>
      </w:r>
      <w:r>
        <w:t xml:space="preserve"> </w:t>
      </w:r>
      <w:r w:rsidR="00AD22DE">
        <w:t xml:space="preserve">in Section </w:t>
      </w:r>
      <w:r w:rsidR="00AD22DE">
        <w:fldChar w:fldCharType="begin"/>
      </w:r>
      <w:r w:rsidR="00AD22DE">
        <w:instrText xml:space="preserve"> REF _Ref105703524 \r \h </w:instrText>
      </w:r>
      <w:r w:rsidR="00C23F40">
        <w:instrText xml:space="preserve"> \* MERGEFORMAT </w:instrText>
      </w:r>
      <w:r w:rsidR="00AD22DE">
        <w:fldChar w:fldCharType="separate"/>
      </w:r>
      <w:r w:rsidR="00C07B66">
        <w:t>1.4</w:t>
      </w:r>
      <w:r w:rsidR="00AD22DE">
        <w:fldChar w:fldCharType="end"/>
      </w:r>
      <w:r>
        <w:t xml:space="preserve">). </w:t>
      </w:r>
    </w:p>
    <w:p w14:paraId="7D91F5AB" w14:textId="77777777" w:rsidR="00090470" w:rsidRDefault="00090470" w:rsidP="00F17B42">
      <w:pPr>
        <w:pStyle w:val="BodyText"/>
        <w:jc w:val="both"/>
        <w:rPr>
          <w:rFonts w:cstheme="minorHAnsi"/>
        </w:rPr>
      </w:pPr>
      <w:r w:rsidRPr="001F47FE">
        <w:rPr>
          <w:rFonts w:cstheme="minorHAnsi"/>
        </w:rPr>
        <w:t xml:space="preserve">The </w:t>
      </w:r>
      <w:r>
        <w:rPr>
          <w:rFonts w:cstheme="minorHAnsi"/>
        </w:rPr>
        <w:t>Guidelines assist Victoria’s water corporations by providing information and guidance to:</w:t>
      </w:r>
    </w:p>
    <w:p w14:paraId="638AABA9" w14:textId="77777777" w:rsidR="00090470" w:rsidRDefault="00090470" w:rsidP="00F17B42">
      <w:pPr>
        <w:pStyle w:val="ListBullet"/>
        <w:spacing w:before="60" w:after="60"/>
        <w:ind w:left="357" w:hanging="357"/>
        <w:jc w:val="both"/>
        <w:rPr>
          <w:rFonts w:cstheme="minorBidi"/>
          <w:color w:val="auto"/>
        </w:rPr>
      </w:pPr>
      <w:r>
        <w:t>build knowledge of the ways in which the wastewater system may be sensitive to climate change</w:t>
      </w:r>
    </w:p>
    <w:p w14:paraId="59E86D0D" w14:textId="77777777" w:rsidR="00090470" w:rsidRDefault="00090470" w:rsidP="00F17B42">
      <w:pPr>
        <w:pStyle w:val="ListBullet"/>
        <w:spacing w:before="60" w:after="60"/>
        <w:ind w:left="357" w:hanging="357"/>
        <w:jc w:val="both"/>
      </w:pPr>
      <w:r>
        <w:t>identify which elements of the wastewater system to assess further</w:t>
      </w:r>
    </w:p>
    <w:p w14:paraId="44AC72D3" w14:textId="77777777" w:rsidR="00090470" w:rsidRDefault="00090470" w:rsidP="00F17B42">
      <w:pPr>
        <w:pStyle w:val="ListBullet"/>
        <w:spacing w:before="60" w:after="60"/>
        <w:ind w:left="357" w:hanging="357"/>
        <w:jc w:val="both"/>
      </w:pPr>
      <w:r>
        <w:t>apply climate change projections to assess impacts of climate change on elements of the wastewater system</w:t>
      </w:r>
    </w:p>
    <w:p w14:paraId="26BDE018" w14:textId="77777777" w:rsidR="00090470" w:rsidRDefault="00090470" w:rsidP="00F17B42">
      <w:pPr>
        <w:pStyle w:val="ListBullet"/>
        <w:spacing w:before="60" w:after="60"/>
        <w:ind w:left="357" w:hanging="357"/>
        <w:jc w:val="both"/>
      </w:pPr>
      <w:r>
        <w:t>assist development of planning in the face of uncertainty</w:t>
      </w:r>
    </w:p>
    <w:p w14:paraId="5D4AD195" w14:textId="77777777" w:rsidR="00090470" w:rsidRDefault="00090470" w:rsidP="00F17B42">
      <w:pPr>
        <w:pStyle w:val="ListBullet"/>
        <w:spacing w:before="60" w:after="60"/>
        <w:ind w:left="357" w:hanging="357"/>
        <w:jc w:val="both"/>
      </w:pPr>
      <w:r>
        <w:t>assist understanding of when to act and what to act upon</w:t>
      </w:r>
    </w:p>
    <w:p w14:paraId="1A572B4E" w14:textId="77777777" w:rsidR="00090470" w:rsidRDefault="00090470" w:rsidP="00F17B42">
      <w:pPr>
        <w:pStyle w:val="ListBullet"/>
        <w:spacing w:before="60"/>
        <w:ind w:left="357" w:hanging="357"/>
        <w:jc w:val="both"/>
      </w:pPr>
      <w:r>
        <w:lastRenderedPageBreak/>
        <w:t xml:space="preserve">assist development of monitoring programs for further adaptation </w:t>
      </w:r>
    </w:p>
    <w:p w14:paraId="1D251193" w14:textId="77777777" w:rsidR="00090470" w:rsidRPr="00534A2D" w:rsidRDefault="00090470" w:rsidP="00F17B42">
      <w:pPr>
        <w:pStyle w:val="BodyText"/>
        <w:jc w:val="both"/>
      </w:pPr>
      <w:r w:rsidRPr="00534A2D">
        <w:t xml:space="preserve">The Guidelines primarily address the direct impacts of climate on the wastewater system, those that are likely to impact the systems, and functions and services delivered by wastewater systems. They focus on assessing the impacts of climate change on infrastructure design. </w:t>
      </w:r>
    </w:p>
    <w:p w14:paraId="321FFDC2" w14:textId="46E9B182" w:rsidR="00090470" w:rsidRPr="00534A2D" w:rsidRDefault="00090470" w:rsidP="00F17B42">
      <w:pPr>
        <w:pStyle w:val="BodyText"/>
        <w:jc w:val="both"/>
        <w:rPr>
          <w:b/>
        </w:rPr>
      </w:pPr>
      <w:r>
        <w:t xml:space="preserve">The indirect impacts, such as driving an increase in demand for alternative water supplies, are acknowledged as is the potential contribution that the wastewater system can play in addressing these. However, assessment of the indirect impacts </w:t>
      </w:r>
      <w:r w:rsidR="00AD22DE">
        <w:t>is</w:t>
      </w:r>
      <w:r>
        <w:t xml:space="preserve"> addressed in other guidelines </w:t>
      </w:r>
      <w:r w:rsidR="00A97353">
        <w:t>(</w:t>
      </w:r>
      <w:r>
        <w:t xml:space="preserve">e.g., </w:t>
      </w:r>
      <w:r w:rsidR="0017419E">
        <w:t>the Water Availability Guidelines</w:t>
      </w:r>
      <w:r w:rsidR="00675583">
        <w:t>)</w:t>
      </w:r>
      <w:r>
        <w:t xml:space="preserve"> or the various water resource management strategies across Victoria, and are not intended to be covered in t</w:t>
      </w:r>
      <w:r w:rsidR="000604D9">
        <w:t>he</w:t>
      </w:r>
      <w:r>
        <w:t xml:space="preserve"> Guideline</w:t>
      </w:r>
      <w:r w:rsidR="000604D9">
        <w:t>s</w:t>
      </w:r>
      <w:r>
        <w:t xml:space="preserve">. Guidance on </w:t>
      </w:r>
      <w:r w:rsidRPr="009273A8">
        <w:t xml:space="preserve">decarbonisation and the transition towards </w:t>
      </w:r>
      <w:r w:rsidR="007451F2">
        <w:t>net-zero</w:t>
      </w:r>
      <w:r w:rsidRPr="009273A8">
        <w:t xml:space="preserve"> </w:t>
      </w:r>
      <w:r w:rsidRPr="008F26BA">
        <w:rPr>
          <w:rFonts w:cstheme="minorHAnsi"/>
        </w:rPr>
        <w:t xml:space="preserve">greenhouse gas </w:t>
      </w:r>
      <w:r>
        <w:rPr>
          <w:rFonts w:cstheme="minorHAnsi"/>
        </w:rPr>
        <w:t xml:space="preserve">(GHG) </w:t>
      </w:r>
      <w:r w:rsidRPr="008F26BA">
        <w:rPr>
          <w:rFonts w:cstheme="minorHAnsi"/>
        </w:rPr>
        <w:t>emissions</w:t>
      </w:r>
      <w:r>
        <w:t xml:space="preserve">, </w:t>
      </w:r>
      <w:r w:rsidRPr="009273A8">
        <w:t>which are not specific to the wastewater system</w:t>
      </w:r>
      <w:r>
        <w:t>, are also not a focus of the Guidelines.</w:t>
      </w:r>
    </w:p>
    <w:p w14:paraId="1056CEA6" w14:textId="445C3AA0" w:rsidR="00090470" w:rsidRDefault="00090470" w:rsidP="00F17B42">
      <w:pPr>
        <w:pStyle w:val="BodyText"/>
        <w:jc w:val="both"/>
      </w:pPr>
      <w:r>
        <w:t>The Guidelines are intended to serve a broad cross-section of people including water corporation personnel, Board members and technical advisers. However, the content is mainly designed to support wastewater practitioners as they consider the potential effects of climate change on wastewater systems, namely:</w:t>
      </w:r>
    </w:p>
    <w:p w14:paraId="6D42819B" w14:textId="4D26E727" w:rsidR="00090470" w:rsidRDefault="00675583" w:rsidP="00F17B42">
      <w:pPr>
        <w:pStyle w:val="ListBullet"/>
        <w:jc w:val="both"/>
      </w:pPr>
      <w:r>
        <w:t>w</w:t>
      </w:r>
      <w:r w:rsidR="00090470">
        <w:t>astewater system planners: working on strategic plans, infrastructure and asset management plans, integrated water management plans and wastewater masterplans</w:t>
      </w:r>
    </w:p>
    <w:p w14:paraId="2B730634" w14:textId="687EAEEA" w:rsidR="00090470" w:rsidRDefault="00675583" w:rsidP="00F17B42">
      <w:pPr>
        <w:pStyle w:val="ListBullet"/>
        <w:jc w:val="both"/>
      </w:pPr>
      <w:r>
        <w:t>s</w:t>
      </w:r>
      <w:r w:rsidR="00090470">
        <w:t>ewer network modellers</w:t>
      </w:r>
    </w:p>
    <w:p w14:paraId="76C1CC22" w14:textId="5F09287D" w:rsidR="00090470" w:rsidRDefault="00675583" w:rsidP="00F17B42">
      <w:pPr>
        <w:pStyle w:val="ListBullet"/>
        <w:jc w:val="both"/>
      </w:pPr>
      <w:r>
        <w:t>i</w:t>
      </w:r>
      <w:r w:rsidR="00090470">
        <w:t>nfrastructure and capital works design and delivery teams</w:t>
      </w:r>
    </w:p>
    <w:p w14:paraId="03C12CFD" w14:textId="7D63294F" w:rsidR="00090470" w:rsidRDefault="00675583" w:rsidP="00F17B42">
      <w:pPr>
        <w:pStyle w:val="ListBullet"/>
        <w:jc w:val="both"/>
      </w:pPr>
      <w:r>
        <w:t>a</w:t>
      </w:r>
      <w:r w:rsidR="00090470">
        <w:t>sset managers</w:t>
      </w:r>
    </w:p>
    <w:p w14:paraId="24E7AA79" w14:textId="6034BD19" w:rsidR="00090470" w:rsidRPr="009C2EC4" w:rsidRDefault="00675583" w:rsidP="00F17B42">
      <w:pPr>
        <w:pStyle w:val="ListBullet"/>
        <w:jc w:val="both"/>
      </w:pPr>
      <w:r>
        <w:t>r</w:t>
      </w:r>
      <w:r w:rsidR="00090470">
        <w:t xml:space="preserve">ecycled water and biosolids managers. </w:t>
      </w:r>
    </w:p>
    <w:p w14:paraId="66839F26" w14:textId="77777777" w:rsidR="00090470" w:rsidRDefault="00090470" w:rsidP="00F17B42">
      <w:pPr>
        <w:pStyle w:val="BodyText"/>
        <w:spacing w:after="160"/>
        <w:jc w:val="both"/>
      </w:pPr>
      <w:r>
        <w:t xml:space="preserve">The Guidelines propose approaches to the assessment of and responses to climate change impacts that are scalable and/or can be readily modified or adapted to suit business needs based on the extent and materiality of the potential, often complex, impacts. This is regardless of these differences or the level of resources that an individual water corporation can apply. </w:t>
      </w:r>
    </w:p>
    <w:p w14:paraId="627D61AC" w14:textId="6FC05644" w:rsidR="00090470" w:rsidRDefault="00090470" w:rsidP="00F17B42">
      <w:pPr>
        <w:jc w:val="both"/>
      </w:pPr>
      <w:r>
        <w:rPr>
          <w:rFonts w:cstheme="minorHAnsi"/>
        </w:rPr>
        <w:t xml:space="preserve">Water corporations have a wide variety of uncertainties to understand, plan for and manage. </w:t>
      </w:r>
      <w:r w:rsidRPr="008F26BA">
        <w:rPr>
          <w:rFonts w:cstheme="minorHAnsi"/>
        </w:rPr>
        <w:t xml:space="preserve">The future of </w:t>
      </w:r>
      <w:r>
        <w:rPr>
          <w:rFonts w:cstheme="minorHAnsi"/>
        </w:rPr>
        <w:t xml:space="preserve">GHG </w:t>
      </w:r>
      <w:r w:rsidRPr="008F26BA">
        <w:rPr>
          <w:rFonts w:cstheme="minorHAnsi"/>
        </w:rPr>
        <w:t>emissions, and their effect on the global climate, is uncertain. Population and</w:t>
      </w:r>
      <w:r>
        <w:rPr>
          <w:rFonts w:cstheme="minorHAnsi"/>
        </w:rPr>
        <w:t xml:space="preserve"> </w:t>
      </w:r>
      <w:r w:rsidRPr="008F26BA">
        <w:rPr>
          <w:rFonts w:cstheme="minorHAnsi"/>
        </w:rPr>
        <w:t>economic growth, technological change including reliance on fossil fuels, and political and social changes will all</w:t>
      </w:r>
      <w:r>
        <w:rPr>
          <w:rFonts w:cstheme="minorHAnsi"/>
        </w:rPr>
        <w:t xml:space="preserve"> </w:t>
      </w:r>
      <w:r w:rsidRPr="008F26BA">
        <w:rPr>
          <w:rFonts w:cstheme="minorHAnsi"/>
        </w:rPr>
        <w:t xml:space="preserve">have substantial effects on </w:t>
      </w:r>
      <w:r>
        <w:rPr>
          <w:rFonts w:cstheme="minorHAnsi"/>
        </w:rPr>
        <w:t>GHG</w:t>
      </w:r>
      <w:r w:rsidRPr="008F26BA">
        <w:rPr>
          <w:rFonts w:cstheme="minorHAnsi"/>
        </w:rPr>
        <w:t xml:space="preserve"> emissions and accumulation in the atmosphere. </w:t>
      </w:r>
      <w:r>
        <w:rPr>
          <w:rFonts w:cstheme="minorHAnsi"/>
        </w:rPr>
        <w:t xml:space="preserve">These factors also pose direct uncertainties on infrastructure design and water corporation operations. </w:t>
      </w:r>
      <w:r>
        <w:t xml:space="preserve">Planning for climate change requires an adaptive approach to avoid maladaptation based on any one uncertainty. To aid understanding of the adaptive planning </w:t>
      </w:r>
      <w:r w:rsidR="00AD22DE">
        <w:t>approach and</w:t>
      </w:r>
      <w:r>
        <w:t xml:space="preserve"> assist water corporations who wish to use this approach, the </w:t>
      </w:r>
      <w:r>
        <w:rPr>
          <w:rFonts w:cstheme="minorHAnsi"/>
        </w:rPr>
        <w:t xml:space="preserve">Guidelines </w:t>
      </w:r>
      <w:r>
        <w:t xml:space="preserve">are structured in a way that follows an adaptive planning approach. </w:t>
      </w:r>
    </w:p>
    <w:p w14:paraId="7F1900C3" w14:textId="77777777" w:rsidR="00090470" w:rsidRPr="006E0352" w:rsidRDefault="00090470" w:rsidP="00F17B42">
      <w:pPr>
        <w:pStyle w:val="Heading2"/>
        <w:jc w:val="both"/>
      </w:pPr>
      <w:bookmarkStart w:id="60" w:name="_Toc99364262"/>
      <w:bookmarkStart w:id="61" w:name="_Toc99366567"/>
      <w:bookmarkStart w:id="62" w:name="_Toc99399941"/>
      <w:bookmarkStart w:id="63" w:name="_Toc102486082"/>
      <w:bookmarkStart w:id="64" w:name="_Toc103890857"/>
      <w:bookmarkStart w:id="65" w:name="_Toc103113923"/>
      <w:bookmarkStart w:id="66" w:name="_Toc104908437"/>
      <w:bookmarkStart w:id="67" w:name="_Toc106737045"/>
      <w:bookmarkStart w:id="68" w:name="_Toc106737371"/>
      <w:bookmarkStart w:id="69" w:name="_Toc106745342"/>
      <w:bookmarkStart w:id="70" w:name="_Toc106745783"/>
      <w:bookmarkStart w:id="71" w:name="_Toc106829666"/>
      <w:bookmarkStart w:id="72" w:name="_Toc110338215"/>
      <w:bookmarkStart w:id="73" w:name="_Toc111107592"/>
      <w:bookmarkStart w:id="74" w:name="_Toc112247281"/>
      <w:bookmarkStart w:id="75" w:name="_Toc97893266"/>
      <w:r w:rsidRPr="006E0352">
        <w:t>Why are the Guidelines needed?</w:t>
      </w:r>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bookmarkEnd w:id="75"/>
    <w:p w14:paraId="7D3F2DA6" w14:textId="1DFD500C" w:rsidR="00090470" w:rsidRDefault="00090470" w:rsidP="00F17B42">
      <w:pPr>
        <w:pStyle w:val="BodyText"/>
        <w:jc w:val="both"/>
      </w:pPr>
      <w:r>
        <w:t>T</w:t>
      </w:r>
      <w:r w:rsidRPr="00B37F39">
        <w:t xml:space="preserve">he Intergovernmental Panel on Climate Change (IPCC) started releasing its </w:t>
      </w:r>
      <w:r w:rsidRPr="00FB3B44">
        <w:rPr>
          <w:i/>
          <w:iCs/>
        </w:rPr>
        <w:t>Sixth Assessment Report</w:t>
      </w:r>
      <w:r w:rsidRPr="00B37F39">
        <w:t xml:space="preserve"> (AR6)</w:t>
      </w:r>
      <w:r>
        <w:t xml:space="preserve"> in 2021. The contribution from </w:t>
      </w:r>
      <w:r w:rsidRPr="00B37F39">
        <w:t xml:space="preserve">Working Group I on the </w:t>
      </w:r>
      <w:r w:rsidRPr="00FB3B44">
        <w:rPr>
          <w:i/>
          <w:iCs/>
        </w:rPr>
        <w:t>Physical science basis for climate change</w:t>
      </w:r>
      <w:r>
        <w:t xml:space="preserve"> </w:t>
      </w:r>
      <w:sdt>
        <w:sdtPr>
          <w:id w:val="259342940"/>
          <w:citation/>
        </w:sdtPr>
        <w:sdtContent>
          <w:r w:rsidR="00B912A2">
            <w:fldChar w:fldCharType="begin"/>
          </w:r>
          <w:r w:rsidR="00B912A2">
            <w:instrText xml:space="preserve"> CITATION IPC21 \l 3081 </w:instrText>
          </w:r>
          <w:r w:rsidR="00B912A2">
            <w:fldChar w:fldCharType="separate"/>
          </w:r>
          <w:r w:rsidR="008F3F94">
            <w:rPr>
              <w:noProof/>
            </w:rPr>
            <w:t>(</w:t>
          </w:r>
          <w:r w:rsidR="00B912A2">
            <w:rPr>
              <w:noProof/>
            </w:rPr>
            <w:t>IPCC, 2021)</w:t>
          </w:r>
          <w:r w:rsidR="00B912A2">
            <w:fldChar w:fldCharType="end"/>
          </w:r>
        </w:sdtContent>
      </w:sdt>
      <w:r>
        <w:t xml:space="preserve"> found that increased concentrations of greenhouse gases (GHGs) in the atmosphere had contributed to warming of the air, land and oceans, changes in precipitation patterns, retreat of glaciers and Arctic Sea ice, sea level rise and the amplification of many weather and climate extremes. It anticipated that global warming of at least 1.5°C above pre-industrial era levels is likely by 2040 under even the most ambitious GHG emissions reduction scenario considered by the IPCC.</w:t>
      </w:r>
    </w:p>
    <w:p w14:paraId="7BC74066" w14:textId="5F3AF862" w:rsidR="00090470" w:rsidRDefault="00090470" w:rsidP="00F17B42">
      <w:pPr>
        <w:pStyle w:val="BodyText"/>
        <w:jc w:val="both"/>
        <w:rPr>
          <w:lang w:val="en-US"/>
        </w:rPr>
      </w:pPr>
      <w:r>
        <w:t xml:space="preserve">The report from Working Group II on </w:t>
      </w:r>
      <w:r>
        <w:rPr>
          <w:i/>
          <w:iCs/>
        </w:rPr>
        <w:t>Impacts, adaptation and vulnerability</w:t>
      </w:r>
      <w:r>
        <w:t xml:space="preserve"> </w:t>
      </w:r>
      <w:sdt>
        <w:sdtPr>
          <w:id w:val="-564805475"/>
          <w:citation/>
        </w:sdtPr>
        <w:sdtContent>
          <w:r w:rsidR="00B0167E">
            <w:fldChar w:fldCharType="begin"/>
          </w:r>
          <w:r w:rsidR="00B0167E">
            <w:instrText xml:space="preserve"> CITATION IPC22 \l 3081 </w:instrText>
          </w:r>
          <w:r w:rsidR="00B0167E">
            <w:fldChar w:fldCharType="separate"/>
          </w:r>
          <w:r w:rsidR="00B0167E">
            <w:rPr>
              <w:noProof/>
            </w:rPr>
            <w:t>(IPCC, 2022)</w:t>
          </w:r>
          <w:r w:rsidR="00B0167E">
            <w:fldChar w:fldCharType="end"/>
          </w:r>
        </w:sdtContent>
      </w:sdt>
      <w:r w:rsidR="00473474">
        <w:t xml:space="preserve"> </w:t>
      </w:r>
      <w:r>
        <w:t>found that even with historical levels of warming (1.1</w:t>
      </w:r>
      <w:r>
        <w:rPr>
          <w:rFonts w:cs="Jacobs Chronos"/>
        </w:rPr>
        <w:t>°</w:t>
      </w:r>
      <w:r>
        <w:t xml:space="preserve">C above pre-industrial levels), </w:t>
      </w:r>
      <w:r w:rsidRPr="00C95479">
        <w:t>climate change impacts on ecosystems, people, settlements, infrastructure and water and food production systems are already pervasive</w:t>
      </w:r>
      <w:r>
        <w:t xml:space="preserve">. </w:t>
      </w:r>
      <w:r>
        <w:rPr>
          <w:lang w:val="en-US"/>
        </w:rPr>
        <w:t xml:space="preserve">Continued </w:t>
      </w:r>
      <w:r w:rsidRPr="006E059A">
        <w:rPr>
          <w:lang w:val="en-US"/>
        </w:rPr>
        <w:t xml:space="preserve">climate change </w:t>
      </w:r>
      <w:r>
        <w:rPr>
          <w:lang w:val="en-US"/>
        </w:rPr>
        <w:t xml:space="preserve">is projected to amplify these impacts. As the risks increase with every increment of warming, climate change impacts will be strongly influenced by </w:t>
      </w:r>
      <w:r w:rsidRPr="006E059A">
        <w:rPr>
          <w:lang w:val="en-US"/>
        </w:rPr>
        <w:t>near-term</w:t>
      </w:r>
      <w:r>
        <w:rPr>
          <w:lang w:val="en-US"/>
        </w:rPr>
        <w:t xml:space="preserve"> (~2040)</w:t>
      </w:r>
      <w:r w:rsidRPr="006E059A">
        <w:rPr>
          <w:lang w:val="en-US"/>
        </w:rPr>
        <w:t xml:space="preserve"> </w:t>
      </w:r>
      <w:r>
        <w:rPr>
          <w:lang w:val="en-US"/>
        </w:rPr>
        <w:t xml:space="preserve">actions to reduce GHG emissions and </w:t>
      </w:r>
      <w:r w:rsidRPr="006E059A">
        <w:rPr>
          <w:lang w:val="en-US"/>
        </w:rPr>
        <w:t>adapt</w:t>
      </w:r>
      <w:r>
        <w:rPr>
          <w:lang w:val="en-US"/>
        </w:rPr>
        <w:t xml:space="preserve"> human and natural systems.</w:t>
      </w:r>
    </w:p>
    <w:p w14:paraId="25FE7614" w14:textId="33D75EC5" w:rsidR="00090470" w:rsidRPr="009D2758" w:rsidRDefault="00090470" w:rsidP="00F17B42">
      <w:pPr>
        <w:pStyle w:val="BodyText"/>
        <w:jc w:val="both"/>
      </w:pPr>
      <w:r>
        <w:rPr>
          <w:lang w:val="en-US"/>
        </w:rPr>
        <w:t xml:space="preserve">Due to the pervasiveness of current and projected impacts of climate change on water, the IPCC considers that water will be critical to future </w:t>
      </w:r>
      <w:r w:rsidRPr="00534A2D">
        <w:rPr>
          <w:lang w:val="en-US"/>
        </w:rPr>
        <w:t>climate resilience</w:t>
      </w:r>
      <w:r w:rsidR="009F130F">
        <w:rPr>
          <w:lang w:val="en-US"/>
        </w:rPr>
        <w:t xml:space="preserve"> responses</w:t>
      </w:r>
      <w:r w:rsidR="005A299D">
        <w:rPr>
          <w:lang w:val="en-US"/>
        </w:rPr>
        <w:t xml:space="preserve">. </w:t>
      </w:r>
    </w:p>
    <w:p w14:paraId="2E049BD5" w14:textId="59F89307" w:rsidR="00090470" w:rsidRPr="00D06396" w:rsidRDefault="00090470" w:rsidP="00F17B42">
      <w:pPr>
        <w:pStyle w:val="BodyText"/>
        <w:jc w:val="both"/>
      </w:pPr>
      <w:r>
        <w:t>Victorian and Commonwealth legislation</w:t>
      </w:r>
      <w:r w:rsidR="00974438">
        <w:t xml:space="preserve"> </w:t>
      </w:r>
      <w:r>
        <w:t xml:space="preserve">(see Section </w:t>
      </w:r>
      <w:r>
        <w:fldChar w:fldCharType="begin"/>
      </w:r>
      <w:r>
        <w:instrText xml:space="preserve"> REF _Ref105703524 \r \h </w:instrText>
      </w:r>
      <w:r w:rsidR="00C23F40">
        <w:instrText xml:space="preserve"> \* MERGEFORMAT </w:instrText>
      </w:r>
      <w:r>
        <w:fldChar w:fldCharType="separate"/>
      </w:r>
      <w:r w:rsidR="00C07B66">
        <w:t>1.4</w:t>
      </w:r>
      <w:r>
        <w:fldChar w:fldCharType="end"/>
      </w:r>
      <w:r>
        <w:t xml:space="preserve">) holds </w:t>
      </w:r>
      <w:r w:rsidR="007C0CC1">
        <w:t>water corporation</w:t>
      </w:r>
      <w:r>
        <w:t xml:space="preserve"> boards and executives</w:t>
      </w:r>
      <w:r w:rsidR="007C0CC1">
        <w:t xml:space="preserve"> </w:t>
      </w:r>
      <w:r>
        <w:t>(and other government business entities) accountable for the identification and management of existing and emerging corporate risks, and their impacts on business performance. It is increasingly clear that c</w:t>
      </w:r>
      <w:r w:rsidRPr="00D06396">
        <w:t xml:space="preserve">limate change </w:t>
      </w:r>
      <w:r>
        <w:t>poses</w:t>
      </w:r>
      <w:r w:rsidRPr="00D06396">
        <w:t xml:space="preserve"> </w:t>
      </w:r>
      <w:r>
        <w:t>material</w:t>
      </w:r>
      <w:r w:rsidRPr="00D06396">
        <w:t xml:space="preserve"> risk</w:t>
      </w:r>
      <w:r>
        <w:t xml:space="preserve"> </w:t>
      </w:r>
      <w:r w:rsidRPr="00D06396">
        <w:t>to water corporations</w:t>
      </w:r>
      <w:r>
        <w:t xml:space="preserve">. These are expressed </w:t>
      </w:r>
      <w:r w:rsidRPr="00D06396">
        <w:t xml:space="preserve">in two main ways: </w:t>
      </w:r>
    </w:p>
    <w:p w14:paraId="01DB078F" w14:textId="7FF332A2" w:rsidR="00090470" w:rsidRPr="00D06396" w:rsidRDefault="00090470" w:rsidP="00F17B42">
      <w:pPr>
        <w:pStyle w:val="ListBullet"/>
        <w:jc w:val="both"/>
      </w:pPr>
      <w:r w:rsidRPr="00F17B42">
        <w:rPr>
          <w:b/>
          <w:bCs/>
        </w:rPr>
        <w:lastRenderedPageBreak/>
        <w:t>Physical impact risks</w:t>
      </w:r>
      <w:r w:rsidRPr="00D06396">
        <w:t xml:space="preserve">: these result from the physical effects of climate change </w:t>
      </w:r>
      <w:r>
        <w:t xml:space="preserve">(e.g., increased temperature, </w:t>
      </w:r>
      <w:r w:rsidR="007C0CC1">
        <w:t>sea level rise</w:t>
      </w:r>
      <w:r>
        <w:t xml:space="preserve">, </w:t>
      </w:r>
      <w:r w:rsidR="007C0CC1">
        <w:t>etc</w:t>
      </w:r>
      <w:r>
        <w:t xml:space="preserve">) </w:t>
      </w:r>
      <w:r w:rsidRPr="00D06396">
        <w:t xml:space="preserve">on the condition, function and operating life of </w:t>
      </w:r>
      <w:r>
        <w:t xml:space="preserve">water corporations’ </w:t>
      </w:r>
      <w:r w:rsidRPr="00D06396">
        <w:t>assets</w:t>
      </w:r>
      <w:r>
        <w:t xml:space="preserve"> and </w:t>
      </w:r>
      <w:r w:rsidRPr="00D06396">
        <w:t xml:space="preserve">infrastructure, </w:t>
      </w:r>
      <w:r>
        <w:t xml:space="preserve">their staff and communities and the </w:t>
      </w:r>
      <w:r w:rsidRPr="00D06396">
        <w:t>natural environments</w:t>
      </w:r>
      <w:r>
        <w:t xml:space="preserve"> with which they interact</w:t>
      </w:r>
      <w:r w:rsidRPr="00D06396">
        <w:t xml:space="preserve">. </w:t>
      </w:r>
    </w:p>
    <w:p w14:paraId="4ABDAFDF" w14:textId="1077DBFD" w:rsidR="00090470" w:rsidRPr="00D06396" w:rsidRDefault="00090470" w:rsidP="00F17B42">
      <w:pPr>
        <w:pStyle w:val="ListBullet"/>
        <w:jc w:val="both"/>
      </w:pPr>
      <w:r w:rsidRPr="00F17B42">
        <w:rPr>
          <w:b/>
          <w:bCs/>
        </w:rPr>
        <w:t>Transitional risks</w:t>
      </w:r>
      <w:r w:rsidRPr="00D06396">
        <w:t>: transitions to</w:t>
      </w:r>
      <w:r>
        <w:t xml:space="preserve">wards </w:t>
      </w:r>
      <w:r w:rsidR="007451F2">
        <w:t>net-zero</w:t>
      </w:r>
      <w:r>
        <w:t xml:space="preserve"> emissions </w:t>
      </w:r>
      <w:r w:rsidRPr="00D06396">
        <w:t xml:space="preserve">challenge business as </w:t>
      </w:r>
      <w:r>
        <w:t>usual</w:t>
      </w:r>
      <w:r w:rsidRPr="00D06396">
        <w:t xml:space="preserve"> </w:t>
      </w:r>
      <w:r>
        <w:t xml:space="preserve">(BAU) and may pose </w:t>
      </w:r>
      <w:r w:rsidRPr="00D06396">
        <w:t xml:space="preserve">risks due </w:t>
      </w:r>
      <w:r>
        <w:t xml:space="preserve">e.g., </w:t>
      </w:r>
      <w:r w:rsidRPr="00D06396">
        <w:t xml:space="preserve">to </w:t>
      </w:r>
      <w:r>
        <w:t xml:space="preserve">requirements to invest in low emissions technologies, increased costs of service provision, </w:t>
      </w:r>
      <w:r w:rsidRPr="00D06396">
        <w:t xml:space="preserve">changes in </w:t>
      </w:r>
      <w:r>
        <w:t>regulatory obligations, and</w:t>
      </w:r>
      <w:r w:rsidRPr="00D06396">
        <w:t xml:space="preserve"> </w:t>
      </w:r>
      <w:r>
        <w:t xml:space="preserve">altered </w:t>
      </w:r>
      <w:r w:rsidRPr="00D06396">
        <w:t>stakeholder values</w:t>
      </w:r>
      <w:r>
        <w:t xml:space="preserve"> and social licence</w:t>
      </w:r>
      <w:r w:rsidRPr="00D06396">
        <w:t xml:space="preserve">. </w:t>
      </w:r>
    </w:p>
    <w:p w14:paraId="6233AE8B" w14:textId="77777777" w:rsidR="00CA73A6" w:rsidRDefault="00090470" w:rsidP="00F17B42">
      <w:pPr>
        <w:pStyle w:val="BodyText"/>
        <w:jc w:val="both"/>
      </w:pPr>
      <w:r>
        <w:t>While the Guidelines primarily focus on physical impact risks from climate change, they also provide insights into transitional risks and their mitigation.</w:t>
      </w:r>
    </w:p>
    <w:tbl>
      <w:tblPr>
        <w:tblStyle w:val="PullOutBoxTable"/>
        <w:tblW w:w="5031"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EAF8F8" w:themeFill="accent3" w:themeFillTint="33"/>
        <w:tblLook w:val="0600" w:firstRow="0" w:lastRow="0" w:firstColumn="0" w:lastColumn="0" w:noHBand="1" w:noVBand="1"/>
      </w:tblPr>
      <w:tblGrid>
        <w:gridCol w:w="9689"/>
      </w:tblGrid>
      <w:tr w:rsidR="00CA73A6" w14:paraId="32E1A187" w14:textId="77777777" w:rsidTr="00342CBC">
        <w:trPr>
          <w:trHeight w:val="3400"/>
        </w:trPr>
        <w:tc>
          <w:tcPr>
            <w:tcW w:w="5000" w:type="pct"/>
            <w:shd w:val="clear" w:color="auto" w:fill="EAF8F8" w:themeFill="accent3" w:themeFillTint="33"/>
          </w:tcPr>
          <w:p w14:paraId="111CC67C" w14:textId="46B08096" w:rsidR="00CA73A6" w:rsidRDefault="00AC6982" w:rsidP="00A262A7">
            <w:pPr>
              <w:pStyle w:val="PullOutBoxHeading"/>
              <w:jc w:val="center"/>
            </w:pPr>
            <w:r>
              <w:t>A</w:t>
            </w:r>
            <w:r w:rsidR="000758F1">
              <w:t>n</w:t>
            </w:r>
            <w:r>
              <w:t xml:space="preserve"> example of </w:t>
            </w:r>
            <w:r w:rsidR="000758F1">
              <w:t xml:space="preserve">a climate change </w:t>
            </w:r>
            <w:r>
              <w:t>transition risk</w:t>
            </w:r>
            <w:r w:rsidR="000758F1">
              <w:t xml:space="preserve"> for our water sector</w:t>
            </w:r>
            <w:r>
              <w:t xml:space="preserve">: Water corporations adapting </w:t>
            </w:r>
            <w:r w:rsidR="000758F1">
              <w:t>how they deliver their services as Victoria transitions to</w:t>
            </w:r>
            <w:r>
              <w:t xml:space="preserve"> a low carbon economy</w:t>
            </w:r>
          </w:p>
          <w:p w14:paraId="706C98CF" w14:textId="4D83E244" w:rsidR="009E4B59" w:rsidRDefault="00CA73A6" w:rsidP="009E4B59">
            <w:pPr>
              <w:pStyle w:val="BodyText"/>
              <w:ind w:left="142" w:right="142"/>
              <w:jc w:val="both"/>
            </w:pPr>
            <w:r>
              <w:t>Victorian water corporations are required to achieve net-zero greenhouse gas emissions no later than 2035 under the Statement of Obligations (Emission Reduction)</w:t>
            </w:r>
            <w:r w:rsidR="009E4B59">
              <w:t xml:space="preserve"> released in 2022.</w:t>
            </w:r>
            <w:r w:rsidR="00453DA9">
              <w:t xml:space="preserve"> </w:t>
            </w:r>
            <w:r w:rsidR="002F1866">
              <w:t>As such</w:t>
            </w:r>
            <w:r w:rsidR="00342CBC">
              <w:t>,</w:t>
            </w:r>
            <w:r w:rsidR="002F1866">
              <w:t xml:space="preserve"> when a water corporation is considering</w:t>
            </w:r>
            <w:r w:rsidR="002A07EB">
              <w:t xml:space="preserve"> how</w:t>
            </w:r>
            <w:r w:rsidR="002F1866">
              <w:t xml:space="preserve">, for example, a new wastewater treatment plant should be designed, </w:t>
            </w:r>
            <w:r w:rsidR="002A07EB">
              <w:t xml:space="preserve">that water corporation should not only consider design parameters so that plant </w:t>
            </w:r>
            <w:r w:rsidR="009822D3">
              <w:t xml:space="preserve">is resilient under climate change in the future, </w:t>
            </w:r>
            <w:r w:rsidR="00CC681D">
              <w:t>but it</w:t>
            </w:r>
            <w:r w:rsidR="009822D3">
              <w:t xml:space="preserve"> should also consider</w:t>
            </w:r>
            <w:r w:rsidR="005B6D16">
              <w:t xml:space="preserve"> the energy and emissions profile of that asset:</w:t>
            </w:r>
          </w:p>
          <w:p w14:paraId="7A4E4318" w14:textId="4EC20E84" w:rsidR="005B6D16" w:rsidRDefault="005B6D16" w:rsidP="0029409B">
            <w:pPr>
              <w:pStyle w:val="BodyText"/>
              <w:numPr>
                <w:ilvl w:val="0"/>
                <w:numId w:val="61"/>
              </w:numPr>
              <w:spacing w:after="0"/>
              <w:ind w:right="142"/>
              <w:jc w:val="both"/>
            </w:pPr>
            <w:r>
              <w:t>How can we design the plant to ensure it is as energy efficient as possible?</w:t>
            </w:r>
          </w:p>
          <w:p w14:paraId="5DCC33D1" w14:textId="1D2C74A7" w:rsidR="005B6D16" w:rsidRDefault="005B6D16" w:rsidP="0029409B">
            <w:pPr>
              <w:pStyle w:val="BodyText"/>
              <w:numPr>
                <w:ilvl w:val="0"/>
                <w:numId w:val="61"/>
              </w:numPr>
              <w:spacing w:after="0"/>
              <w:ind w:right="142"/>
              <w:jc w:val="both"/>
            </w:pPr>
            <w:r>
              <w:t xml:space="preserve">What plant type and design will allow us to minimise </w:t>
            </w:r>
            <w:r w:rsidR="00A2540E">
              <w:t>direct emissions of methane and nitrous oxides</w:t>
            </w:r>
            <w:r w:rsidR="00DE3149">
              <w:t xml:space="preserve"> – potent greenhouse gases -</w:t>
            </w:r>
            <w:r w:rsidR="00A2540E">
              <w:t xml:space="preserve"> from the wastewater treatment process?</w:t>
            </w:r>
          </w:p>
          <w:p w14:paraId="51BA4A47" w14:textId="5C3FD8B3" w:rsidR="00A2540E" w:rsidRDefault="00A2540E" w:rsidP="0029409B">
            <w:pPr>
              <w:pStyle w:val="BodyText"/>
              <w:numPr>
                <w:ilvl w:val="0"/>
                <w:numId w:val="61"/>
              </w:numPr>
              <w:spacing w:after="0"/>
              <w:ind w:right="142"/>
              <w:jc w:val="both"/>
            </w:pPr>
            <w:r>
              <w:t xml:space="preserve">Should the plant be designed to capture </w:t>
            </w:r>
            <w:r w:rsidR="00291E84">
              <w:t xml:space="preserve">the methane released </w:t>
            </w:r>
            <w:r w:rsidR="004E6015">
              <w:t>to burn as clean biogas, or can we design in the option of biogas capture in the future?</w:t>
            </w:r>
          </w:p>
          <w:p w14:paraId="15FCFBB6" w14:textId="7857C26C" w:rsidR="004E6015" w:rsidRPr="007415EF" w:rsidRDefault="004E6015" w:rsidP="0029409B">
            <w:pPr>
              <w:pStyle w:val="BodyText"/>
              <w:numPr>
                <w:ilvl w:val="0"/>
                <w:numId w:val="61"/>
              </w:numPr>
              <w:spacing w:after="0"/>
              <w:ind w:right="142"/>
              <w:jc w:val="both"/>
            </w:pPr>
            <w:r>
              <w:t xml:space="preserve">Can we utilise </w:t>
            </w:r>
            <w:r w:rsidR="00453DA9">
              <w:t>oxygen effectively in our wastewater treatment plant process</w:t>
            </w:r>
            <w:r w:rsidR="008152BE">
              <w:t xml:space="preserve"> - o</w:t>
            </w:r>
            <w:r w:rsidR="00CC681D">
              <w:t>pening</w:t>
            </w:r>
            <w:r w:rsidR="00453DA9">
              <w:t xml:space="preserve"> the possibility of co-location with a renewable hydrogen plant in the future?</w:t>
            </w:r>
          </w:p>
          <w:p w14:paraId="7E8AEE37" w14:textId="60940787" w:rsidR="00CA73A6" w:rsidRPr="00C90139" w:rsidRDefault="00CA73A6" w:rsidP="00A26717">
            <w:pPr>
              <w:pStyle w:val="PullOutBoxBodyText"/>
              <w:jc w:val="both"/>
              <w:rPr>
                <w:sz w:val="2"/>
                <w:szCs w:val="2"/>
              </w:rPr>
            </w:pPr>
          </w:p>
        </w:tc>
      </w:tr>
    </w:tbl>
    <w:p w14:paraId="0B4A5C5F" w14:textId="77777777" w:rsidR="00CA73A6" w:rsidRDefault="00CA73A6" w:rsidP="00F17B42">
      <w:pPr>
        <w:pStyle w:val="BodyText"/>
        <w:jc w:val="both"/>
      </w:pPr>
    </w:p>
    <w:p w14:paraId="2407856E" w14:textId="326F538C" w:rsidR="00090470" w:rsidRPr="006E0352" w:rsidRDefault="00090470" w:rsidP="00F17B42">
      <w:pPr>
        <w:pStyle w:val="Heading2"/>
        <w:jc w:val="both"/>
      </w:pPr>
      <w:bookmarkStart w:id="76" w:name="_Ref105703524"/>
      <w:bookmarkStart w:id="77" w:name="_Toc106737046"/>
      <w:bookmarkStart w:id="78" w:name="_Toc106737372"/>
      <w:bookmarkStart w:id="79" w:name="_Toc106745343"/>
      <w:bookmarkStart w:id="80" w:name="_Toc106745784"/>
      <w:bookmarkStart w:id="81" w:name="_Toc106829667"/>
      <w:bookmarkStart w:id="82" w:name="_Toc110338216"/>
      <w:bookmarkStart w:id="83" w:name="_Toc111107593"/>
      <w:bookmarkStart w:id="84" w:name="_Toc112247282"/>
      <w:r w:rsidRPr="006E0352">
        <w:t>The</w:t>
      </w:r>
      <w:r w:rsidR="004511D2">
        <w:t>se</w:t>
      </w:r>
      <w:r w:rsidRPr="006E0352">
        <w:t xml:space="preserve"> Guidelines in the context of Victoria’s legislative, policy and planning framework</w:t>
      </w:r>
      <w:bookmarkEnd w:id="76"/>
      <w:bookmarkEnd w:id="77"/>
      <w:bookmarkEnd w:id="78"/>
      <w:bookmarkEnd w:id="79"/>
      <w:bookmarkEnd w:id="80"/>
      <w:bookmarkEnd w:id="81"/>
      <w:bookmarkEnd w:id="82"/>
      <w:bookmarkEnd w:id="83"/>
      <w:bookmarkEnd w:id="84"/>
    </w:p>
    <w:p w14:paraId="0FCECD46" w14:textId="47D0D8DE" w:rsidR="00134C75" w:rsidRDefault="00090470" w:rsidP="00F17B42">
      <w:pPr>
        <w:pStyle w:val="BodyText"/>
        <w:jc w:val="both"/>
      </w:pPr>
      <w:r>
        <w:t xml:space="preserve">Wastewater systems and their management by water corporations </w:t>
      </w:r>
      <w:r w:rsidR="00134C75">
        <w:t xml:space="preserve">sit </w:t>
      </w:r>
      <w:r>
        <w:t>within a complex legislative, regulatory and policy environment (</w:t>
      </w:r>
      <w:r>
        <w:fldChar w:fldCharType="begin"/>
      </w:r>
      <w:r>
        <w:instrText xml:space="preserve"> REF _Ref101448447 \h </w:instrText>
      </w:r>
      <w:r w:rsidR="00C23F40">
        <w:instrText xml:space="preserve"> \* MERGEFORMAT </w:instrText>
      </w:r>
      <w:r>
        <w:fldChar w:fldCharType="separate"/>
      </w:r>
      <w:r w:rsidR="00C07B66">
        <w:t xml:space="preserve">Figure </w:t>
      </w:r>
      <w:r w:rsidR="00C07B66">
        <w:rPr>
          <w:noProof/>
        </w:rPr>
        <w:t>1</w:t>
      </w:r>
      <w:r>
        <w:fldChar w:fldCharType="end"/>
      </w:r>
      <w:r>
        <w:t xml:space="preserve">). </w:t>
      </w:r>
      <w:r w:rsidR="00134C75">
        <w:t>Th</w:t>
      </w:r>
      <w:r w:rsidR="00412721">
        <w:t>is</w:t>
      </w:r>
      <w:r>
        <w:t xml:space="preserve"> framework </w:t>
      </w:r>
      <w:r w:rsidR="00134C75">
        <w:t>includes:</w:t>
      </w:r>
      <w:r>
        <w:t xml:space="preserve"> </w:t>
      </w:r>
    </w:p>
    <w:p w14:paraId="2D4F18FC" w14:textId="65B0FDB3" w:rsidR="00412721" w:rsidRDefault="00134C75" w:rsidP="00F57BA1">
      <w:pPr>
        <w:pStyle w:val="BodyText"/>
        <w:spacing w:after="60"/>
        <w:jc w:val="both"/>
      </w:pPr>
      <w:r>
        <w:t>Governance</w:t>
      </w:r>
      <w:r w:rsidR="00473474">
        <w:t>:</w:t>
      </w:r>
    </w:p>
    <w:p w14:paraId="2CF96483" w14:textId="65F56C81" w:rsidR="00412721" w:rsidRPr="00184667" w:rsidRDefault="00090470" w:rsidP="0029409B">
      <w:pPr>
        <w:pStyle w:val="BodyText"/>
        <w:numPr>
          <w:ilvl w:val="0"/>
          <w:numId w:val="54"/>
        </w:numPr>
        <w:spacing w:after="0"/>
        <w:jc w:val="both"/>
      </w:pPr>
      <w:r>
        <w:rPr>
          <w:i/>
          <w:iCs/>
        </w:rPr>
        <w:t>Financial Management Act 2017</w:t>
      </w:r>
      <w:r w:rsidR="00134C75">
        <w:rPr>
          <w:i/>
          <w:iCs/>
        </w:rPr>
        <w:t>;</w:t>
      </w:r>
      <w:r>
        <w:rPr>
          <w:i/>
          <w:iCs/>
        </w:rPr>
        <w:t xml:space="preserve"> </w:t>
      </w:r>
    </w:p>
    <w:p w14:paraId="500C6072" w14:textId="10CC598A" w:rsidR="00412721" w:rsidRPr="00184667" w:rsidRDefault="00090470" w:rsidP="0029409B">
      <w:pPr>
        <w:pStyle w:val="BodyText"/>
        <w:numPr>
          <w:ilvl w:val="0"/>
          <w:numId w:val="54"/>
        </w:numPr>
        <w:spacing w:before="0" w:after="0"/>
        <w:jc w:val="both"/>
      </w:pPr>
      <w:r>
        <w:rPr>
          <w:i/>
          <w:iCs/>
        </w:rPr>
        <w:t>Public Administration Act 2004</w:t>
      </w:r>
      <w:r w:rsidR="00134C75">
        <w:rPr>
          <w:i/>
          <w:iCs/>
        </w:rPr>
        <w:t>;</w:t>
      </w:r>
      <w:r>
        <w:rPr>
          <w:i/>
          <w:iCs/>
        </w:rPr>
        <w:t xml:space="preserve"> </w:t>
      </w:r>
    </w:p>
    <w:p w14:paraId="056926DF" w14:textId="5E7B3FBB" w:rsidR="00412721" w:rsidRPr="00184667" w:rsidRDefault="00090470" w:rsidP="0029409B">
      <w:pPr>
        <w:pStyle w:val="BodyText"/>
        <w:numPr>
          <w:ilvl w:val="0"/>
          <w:numId w:val="54"/>
        </w:numPr>
        <w:spacing w:before="0" w:after="0"/>
        <w:jc w:val="both"/>
      </w:pPr>
      <w:r>
        <w:rPr>
          <w:i/>
          <w:iCs/>
        </w:rPr>
        <w:t>Water Act 1989</w:t>
      </w:r>
      <w:r w:rsidR="00134C75">
        <w:rPr>
          <w:i/>
          <w:iCs/>
        </w:rPr>
        <w:t>;</w:t>
      </w:r>
      <w:r>
        <w:rPr>
          <w:i/>
          <w:iCs/>
        </w:rPr>
        <w:t xml:space="preserve"> </w:t>
      </w:r>
    </w:p>
    <w:p w14:paraId="0F2D7ADC" w14:textId="5E210B25" w:rsidR="00412721" w:rsidRDefault="00090470" w:rsidP="0029409B">
      <w:pPr>
        <w:pStyle w:val="BodyText"/>
        <w:numPr>
          <w:ilvl w:val="0"/>
          <w:numId w:val="54"/>
        </w:numPr>
        <w:spacing w:before="0" w:after="0"/>
        <w:jc w:val="both"/>
      </w:pPr>
      <w:r>
        <w:rPr>
          <w:i/>
          <w:iCs/>
        </w:rPr>
        <w:t>Water Industry Act 1994</w:t>
      </w:r>
      <w:r w:rsidR="00134C75">
        <w:t>;</w:t>
      </w:r>
    </w:p>
    <w:p w14:paraId="1F77D795" w14:textId="6B50D85F" w:rsidR="00134C75" w:rsidRDefault="00090470" w:rsidP="0029409B">
      <w:pPr>
        <w:pStyle w:val="BodyText"/>
        <w:numPr>
          <w:ilvl w:val="0"/>
          <w:numId w:val="54"/>
        </w:numPr>
        <w:spacing w:before="0"/>
        <w:jc w:val="both"/>
      </w:pPr>
      <w:r>
        <w:t xml:space="preserve">Water Corporation Statements of Obligations, </w:t>
      </w:r>
    </w:p>
    <w:p w14:paraId="06C65E3E" w14:textId="75C68C6F" w:rsidR="00412721" w:rsidRDefault="00134C75" w:rsidP="00F57BA1">
      <w:pPr>
        <w:pStyle w:val="BodyText"/>
        <w:spacing w:after="60"/>
        <w:jc w:val="both"/>
      </w:pPr>
      <w:r>
        <w:t>Response</w:t>
      </w:r>
      <w:r w:rsidR="00090470">
        <w:t xml:space="preserve"> to climate change issues</w:t>
      </w:r>
      <w:r w:rsidR="00473474">
        <w:t>:</w:t>
      </w:r>
    </w:p>
    <w:p w14:paraId="708882EF" w14:textId="44116A98" w:rsidR="00134C75" w:rsidRDefault="00090470" w:rsidP="0029409B">
      <w:pPr>
        <w:pStyle w:val="BodyText"/>
        <w:numPr>
          <w:ilvl w:val="0"/>
          <w:numId w:val="53"/>
        </w:numPr>
        <w:jc w:val="both"/>
      </w:pPr>
      <w:r>
        <w:rPr>
          <w:i/>
          <w:iCs/>
        </w:rPr>
        <w:t>Climate Change Act 2017</w:t>
      </w:r>
    </w:p>
    <w:p w14:paraId="4FC760EA" w14:textId="48678419" w:rsidR="00134C75" w:rsidRDefault="00134C75" w:rsidP="00F57BA1">
      <w:pPr>
        <w:pStyle w:val="BodyText"/>
        <w:spacing w:after="60"/>
        <w:jc w:val="both"/>
      </w:pPr>
      <w:r>
        <w:t>H</w:t>
      </w:r>
      <w:r w:rsidR="00090470">
        <w:t>ow they interact with air, land, water</w:t>
      </w:r>
      <w:r w:rsidR="001A2A31">
        <w:t>,</w:t>
      </w:r>
      <w:r w:rsidR="00090470">
        <w:t xml:space="preserve"> and coastal environments</w:t>
      </w:r>
      <w:r>
        <w:t>:</w:t>
      </w:r>
    </w:p>
    <w:p w14:paraId="103F9B8A" w14:textId="37717F4B" w:rsidR="00134C75" w:rsidRDefault="00090470" w:rsidP="0029409B">
      <w:pPr>
        <w:pStyle w:val="BodyText"/>
        <w:numPr>
          <w:ilvl w:val="0"/>
          <w:numId w:val="52"/>
        </w:numPr>
        <w:spacing w:after="0"/>
        <w:jc w:val="both"/>
        <w:rPr>
          <w:i/>
          <w:iCs/>
        </w:rPr>
      </w:pPr>
      <w:r>
        <w:rPr>
          <w:i/>
          <w:iCs/>
        </w:rPr>
        <w:t>Environment Protection Act 2017</w:t>
      </w:r>
    </w:p>
    <w:p w14:paraId="4B9FEC8A" w14:textId="1789B0D2" w:rsidR="00134C75" w:rsidRDefault="00090470" w:rsidP="0029409B">
      <w:pPr>
        <w:pStyle w:val="BodyText"/>
        <w:numPr>
          <w:ilvl w:val="0"/>
          <w:numId w:val="52"/>
        </w:numPr>
        <w:spacing w:before="0" w:after="240"/>
        <w:ind w:left="714" w:hanging="357"/>
        <w:jc w:val="both"/>
      </w:pPr>
      <w:r>
        <w:rPr>
          <w:i/>
          <w:iCs/>
        </w:rPr>
        <w:t>Marine and Coastal Act 2018</w:t>
      </w:r>
      <w:r>
        <w:t xml:space="preserve">. </w:t>
      </w:r>
    </w:p>
    <w:p w14:paraId="4F96A35A" w14:textId="0E307D4E" w:rsidR="00090470" w:rsidRDefault="00412721" w:rsidP="00F17B42">
      <w:pPr>
        <w:pStyle w:val="BodyText"/>
        <w:jc w:val="both"/>
      </w:pPr>
      <w:r>
        <w:t>These l</w:t>
      </w:r>
      <w:r w:rsidR="00090470">
        <w:t>egislative and regulatory requirements are interpreted by a suite of policy and strategy documents on climate change, water and environmental management and various guidance documents for the water and wastewater sectors of Victoria’s water industry. This is explored further in Section</w:t>
      </w:r>
      <w:r w:rsidR="00523493">
        <w:t xml:space="preserve"> </w:t>
      </w:r>
      <w:r w:rsidR="00225FC8">
        <w:fldChar w:fldCharType="begin"/>
      </w:r>
      <w:r w:rsidR="00225FC8">
        <w:instrText xml:space="preserve"> REF _Ref110339415 \r \h </w:instrText>
      </w:r>
      <w:r w:rsidR="00225FC8">
        <w:fldChar w:fldCharType="separate"/>
      </w:r>
      <w:r w:rsidR="00C07B66">
        <w:t>2.2</w:t>
      </w:r>
      <w:r w:rsidR="00225FC8">
        <w:fldChar w:fldCharType="end"/>
      </w:r>
      <w:r w:rsidR="00090470">
        <w:t>.</w:t>
      </w:r>
    </w:p>
    <w:p w14:paraId="61059E17" w14:textId="54E606D2" w:rsidR="00090470" w:rsidRDefault="00090470" w:rsidP="00F17B42">
      <w:pPr>
        <w:pStyle w:val="BodyText"/>
        <w:jc w:val="both"/>
      </w:pPr>
      <w:r>
        <w:t>The Guidelines exist to help water corporations satisfy legislative and policy obligations and to implement government policies and strategies in the context of climate change and wastewater systems. They draw on elements of major climate change science investments by both the Victorian and Australian Governments. They also inform how potential interactions between climate change and wastewater systems need to be reflected in water corporations’ governance and management processes, as well as their key strategic documents and implementation plans.</w:t>
      </w:r>
    </w:p>
    <w:p w14:paraId="2F8ED5DD" w14:textId="5048DB9E" w:rsidR="00090470" w:rsidRDefault="00412721" w:rsidP="00F17B42">
      <w:pPr>
        <w:pStyle w:val="BodyText"/>
        <w:jc w:val="both"/>
      </w:pPr>
      <w:r>
        <w:t>T</w:t>
      </w:r>
      <w:r w:rsidR="00090470">
        <w:t>he Guidelines seek to provide broad-based support for water corporations as they address climate change in their governance and management of wastewater systems</w:t>
      </w:r>
      <w:r>
        <w:t>. T</w:t>
      </w:r>
      <w:r w:rsidR="00090470">
        <w:t>hey do not</w:t>
      </w:r>
      <w:r w:rsidRPr="00412721">
        <w:t xml:space="preserve"> </w:t>
      </w:r>
      <w:r>
        <w:t>address every issue</w:t>
      </w:r>
      <w:r w:rsidR="00090470">
        <w:t xml:space="preserve"> in detail.</w:t>
      </w:r>
    </w:p>
    <w:p w14:paraId="15AF3C48" w14:textId="6F8D7F06" w:rsidR="00090470" w:rsidRDefault="00BE44F2" w:rsidP="00F17B42">
      <w:pPr>
        <w:pStyle w:val="BodyText"/>
        <w:keepNext/>
        <w:jc w:val="both"/>
      </w:pPr>
      <w:r>
        <w:rPr>
          <w:noProof/>
        </w:rPr>
        <w:lastRenderedPageBreak/>
        <w:drawing>
          <wp:inline distT="0" distB="0" distL="0" distR="0" wp14:anchorId="626CEA5A" wp14:editId="62A08AD1">
            <wp:extent cx="6073254" cy="8753834"/>
            <wp:effectExtent l="0" t="0" r="381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6101693" cy="8794826"/>
                    </a:xfrm>
                    <a:prstGeom prst="rect">
                      <a:avLst/>
                    </a:prstGeom>
                    <a:noFill/>
                  </pic:spPr>
                </pic:pic>
              </a:graphicData>
            </a:graphic>
          </wp:inline>
        </w:drawing>
      </w:r>
    </w:p>
    <w:p w14:paraId="7EA84415" w14:textId="43CD67FA" w:rsidR="00090470" w:rsidRPr="005D2742" w:rsidRDefault="00090470" w:rsidP="00F17B42">
      <w:pPr>
        <w:pStyle w:val="Caption"/>
        <w:keepNext w:val="0"/>
        <w:jc w:val="both"/>
      </w:pPr>
      <w:bookmarkStart w:id="85" w:name="_Ref101448447"/>
      <w:bookmarkStart w:id="86" w:name="_Toc107240457"/>
      <w:bookmarkStart w:id="87" w:name="_Toc102486165"/>
      <w:bookmarkStart w:id="88" w:name="_Toc103891342"/>
      <w:bookmarkStart w:id="89" w:name="_Toc106737238"/>
      <w:bookmarkStart w:id="90" w:name="_Toc106737869"/>
      <w:bookmarkStart w:id="91" w:name="_Toc107265137"/>
      <w:bookmarkStart w:id="92" w:name="_Toc110338312"/>
      <w:r>
        <w:t xml:space="preserve">Figure </w:t>
      </w:r>
      <w:fldSimple w:instr=" SEQ Figure \* ARABIC ">
        <w:r w:rsidR="00C07B66">
          <w:rPr>
            <w:noProof/>
          </w:rPr>
          <w:t>1</w:t>
        </w:r>
      </w:fldSimple>
      <w:bookmarkEnd w:id="85"/>
      <w:r>
        <w:t xml:space="preserve">: The Guidelines </w:t>
      </w:r>
      <w:r w:rsidRPr="00E334C9">
        <w:t xml:space="preserve">in the context of </w:t>
      </w:r>
      <w:r>
        <w:t>Victoria’s legislative, policy</w:t>
      </w:r>
      <w:r w:rsidRPr="00E334C9">
        <w:t xml:space="preserve"> and planning framework for water </w:t>
      </w:r>
      <w:r>
        <w:t>resource and wastewater systems and the governance and management of water corporations</w:t>
      </w:r>
      <w:bookmarkEnd w:id="86"/>
      <w:bookmarkEnd w:id="87"/>
      <w:bookmarkEnd w:id="88"/>
      <w:bookmarkEnd w:id="89"/>
      <w:bookmarkEnd w:id="90"/>
      <w:bookmarkEnd w:id="91"/>
      <w:r w:rsidR="005740F2">
        <w:t xml:space="preserve"> (</w:t>
      </w:r>
      <w:r w:rsidR="009E3A51">
        <w:t xml:space="preserve">Refer to </w:t>
      </w:r>
      <w:r w:rsidR="005740F2">
        <w:t xml:space="preserve">Appendix </w:t>
      </w:r>
      <w:r w:rsidR="005740F2">
        <w:fldChar w:fldCharType="begin"/>
      </w:r>
      <w:r w:rsidR="005740F2">
        <w:instrText xml:space="preserve"> REF _Ref107310683 \r \h </w:instrText>
      </w:r>
      <w:r w:rsidR="00C23F40">
        <w:instrText xml:space="preserve"> \* MERGEFORMAT </w:instrText>
      </w:r>
      <w:r w:rsidR="005740F2">
        <w:fldChar w:fldCharType="separate"/>
      </w:r>
      <w:r w:rsidR="00C07B66">
        <w:t>A.11</w:t>
      </w:r>
      <w:r w:rsidR="005740F2">
        <w:fldChar w:fldCharType="end"/>
      </w:r>
      <w:r w:rsidR="009E3A51">
        <w:t xml:space="preserve"> for further details</w:t>
      </w:r>
      <w:r w:rsidR="005740F2">
        <w:t>)</w:t>
      </w:r>
      <w:bookmarkEnd w:id="92"/>
      <w:r w:rsidR="00473474" w:rsidDel="00473474">
        <w:t xml:space="preserve"> </w:t>
      </w:r>
    </w:p>
    <w:p w14:paraId="1848E719" w14:textId="3F7CAA58" w:rsidR="00090470" w:rsidRDefault="00090470" w:rsidP="00F17B42">
      <w:pPr>
        <w:pStyle w:val="BodyText"/>
        <w:jc w:val="both"/>
      </w:pPr>
      <w:r>
        <w:lastRenderedPageBreak/>
        <w:t>The Guidelines are a companion to DELWP</w:t>
      </w:r>
      <w:r w:rsidR="00473474">
        <w:t>’s</w:t>
      </w:r>
      <w:r>
        <w:t xml:space="preserve"> </w:t>
      </w:r>
      <w:r>
        <w:rPr>
          <w:i/>
          <w:iCs/>
        </w:rPr>
        <w:t xml:space="preserve">Guidelines for </w:t>
      </w:r>
      <w:r w:rsidR="002634D9">
        <w:rPr>
          <w:i/>
          <w:iCs/>
        </w:rPr>
        <w:t>A</w:t>
      </w:r>
      <w:r>
        <w:rPr>
          <w:i/>
          <w:iCs/>
        </w:rPr>
        <w:t xml:space="preserve">ssessing the </w:t>
      </w:r>
      <w:r w:rsidR="002634D9">
        <w:rPr>
          <w:i/>
          <w:iCs/>
        </w:rPr>
        <w:t xml:space="preserve">Impact </w:t>
      </w:r>
      <w:r>
        <w:rPr>
          <w:i/>
          <w:iCs/>
        </w:rPr>
        <w:t xml:space="preserve">of </w:t>
      </w:r>
      <w:r w:rsidR="002634D9">
        <w:rPr>
          <w:i/>
          <w:iCs/>
        </w:rPr>
        <w:t xml:space="preserve">Climate Change </w:t>
      </w:r>
      <w:r>
        <w:rPr>
          <w:i/>
          <w:iCs/>
        </w:rPr>
        <w:t xml:space="preserve">on </w:t>
      </w:r>
      <w:r w:rsidR="002634D9">
        <w:rPr>
          <w:i/>
          <w:iCs/>
        </w:rPr>
        <w:t xml:space="preserve">Water Availability in Victoria </w:t>
      </w:r>
      <w:sdt>
        <w:sdtPr>
          <w:rPr>
            <w:i/>
            <w:iCs/>
          </w:rPr>
          <w:id w:val="-1207629809"/>
          <w:citation/>
        </w:sdtPr>
        <w:sdtContent>
          <w:r>
            <w:rPr>
              <w:i/>
              <w:iCs/>
            </w:rPr>
            <w:fldChar w:fldCharType="begin"/>
          </w:r>
          <w:r w:rsidR="001559E7">
            <w:rPr>
              <w:i/>
              <w:iCs/>
              <w:lang w:val="mi-NZ"/>
            </w:rPr>
            <w:instrText xml:space="preserve">CITATION DEL20 \t  \l 1153 </w:instrText>
          </w:r>
          <w:r>
            <w:rPr>
              <w:i/>
              <w:iCs/>
            </w:rPr>
            <w:fldChar w:fldCharType="separate"/>
          </w:r>
          <w:r w:rsidR="001559E7">
            <w:rPr>
              <w:noProof/>
              <w:lang w:val="mi-NZ"/>
            </w:rPr>
            <w:t>(DELWP, 2020)</w:t>
          </w:r>
          <w:r>
            <w:rPr>
              <w:i/>
              <w:iCs/>
            </w:rPr>
            <w:fldChar w:fldCharType="end"/>
          </w:r>
        </w:sdtContent>
      </w:sdt>
      <w:r w:rsidR="00545D74">
        <w:rPr>
          <w:i/>
          <w:iCs/>
        </w:rPr>
        <w:t xml:space="preserve"> </w:t>
      </w:r>
      <w:r w:rsidR="00232140" w:rsidRPr="00184667">
        <w:t>(the Water A</w:t>
      </w:r>
      <w:r w:rsidR="006F2055" w:rsidRPr="00184667">
        <w:t>vailability Guidelines)</w:t>
      </w:r>
      <w:r w:rsidR="006F2055">
        <w:rPr>
          <w:i/>
          <w:iCs/>
        </w:rPr>
        <w:t xml:space="preserve"> </w:t>
      </w:r>
      <w:r>
        <w:t>and</w:t>
      </w:r>
      <w:r w:rsidR="002E3432">
        <w:t xml:space="preserve"> </w:t>
      </w:r>
      <w:r w:rsidR="002E3432" w:rsidRPr="00861474">
        <w:rPr>
          <w:i/>
        </w:rPr>
        <w:t xml:space="preserve">Managing Climate Change </w:t>
      </w:r>
      <w:r w:rsidR="008D43BF" w:rsidRPr="00861474">
        <w:rPr>
          <w:i/>
        </w:rPr>
        <w:t>Risk</w:t>
      </w:r>
      <w:r w:rsidR="002634D9">
        <w:rPr>
          <w:i/>
        </w:rPr>
        <w:t xml:space="preserve">: </w:t>
      </w:r>
      <w:r w:rsidR="0079036C" w:rsidRPr="0079036C">
        <w:rPr>
          <w:i/>
        </w:rPr>
        <w:t xml:space="preserve">Guidance for Board Members and Executives of Water Corporations and Catchment Management Authorities </w:t>
      </w:r>
      <w:r w:rsidR="008D43BF">
        <w:t>(DELWP, 2019)</w:t>
      </w:r>
      <w:r>
        <w:rPr>
          <w:i/>
          <w:iCs/>
        </w:rPr>
        <w:t xml:space="preserve">. </w:t>
      </w:r>
      <w:r>
        <w:t xml:space="preserve">In conjunction with the various reports and data products resulting from Victorian government climate science investments, they provide a comprehensive framework for water corporations to effectively identify, assess, respond to and govern risks associated with extremes of climate and weather and the effects on these of human-induced climate change. </w:t>
      </w:r>
    </w:p>
    <w:p w14:paraId="3FD65B29" w14:textId="12644E55" w:rsidR="00090470" w:rsidRDefault="00090470" w:rsidP="00F17B42">
      <w:pPr>
        <w:pStyle w:val="BodyText"/>
        <w:jc w:val="both"/>
      </w:pPr>
      <w:r>
        <w:t xml:space="preserve">The </w:t>
      </w:r>
      <w:r w:rsidR="006F2055" w:rsidRPr="00983087">
        <w:t>Water Availability Guidelines</w:t>
      </w:r>
      <w:r>
        <w:t xml:space="preserve"> provide tailored guidance on how to apply climate science in water resource planning and promote a consistent approach to consider climate change impacts on future water availability. There are clear drivers to have a high level of consistency across the state for water resource planning and as such the use of the</w:t>
      </w:r>
      <w:r w:rsidRPr="00A55E18">
        <w:rPr>
          <w:i/>
          <w:iCs/>
        </w:rPr>
        <w:t xml:space="preserve"> </w:t>
      </w:r>
      <w:r w:rsidR="006F2055" w:rsidRPr="00983087">
        <w:t>Water Availability Guidelines</w:t>
      </w:r>
      <w:r>
        <w:rPr>
          <w:i/>
          <w:iCs/>
        </w:rPr>
        <w:t xml:space="preserve"> </w:t>
      </w:r>
      <w:r>
        <w:t xml:space="preserve">is a requirement on </w:t>
      </w:r>
      <w:r w:rsidR="000E77A3">
        <w:t xml:space="preserve">all </w:t>
      </w:r>
      <w:r>
        <w:t>water corporations through the Minister’s Statement of Obligations (Government of Victoria, 2015).</w:t>
      </w:r>
    </w:p>
    <w:p w14:paraId="1D740CC3" w14:textId="4E1E57EF" w:rsidR="00090470" w:rsidRDefault="00090470" w:rsidP="00F17B42">
      <w:pPr>
        <w:pStyle w:val="BodyText"/>
        <w:jc w:val="both"/>
      </w:pPr>
      <w:r>
        <w:t xml:space="preserve">These </w:t>
      </w:r>
      <w:r w:rsidR="004222F1">
        <w:t>new</w:t>
      </w:r>
      <w:r w:rsidR="001A1BB4">
        <w:t xml:space="preserve"> </w:t>
      </w:r>
      <w:r w:rsidR="006E1BB3">
        <w:t>G</w:t>
      </w:r>
      <w:r>
        <w:t xml:space="preserve">uidelines </w:t>
      </w:r>
      <w:r w:rsidR="001A1BB4">
        <w:t xml:space="preserve">for wastewater systems </w:t>
      </w:r>
      <w:r>
        <w:t>are more broadly-based and generally less detailed and prescriptive than the</w:t>
      </w:r>
      <w:r w:rsidRPr="00983087">
        <w:t xml:space="preserve"> </w:t>
      </w:r>
      <w:r w:rsidR="006F2055" w:rsidRPr="00983087">
        <w:t>Water Availability Guidelines</w:t>
      </w:r>
      <w:r>
        <w:t xml:space="preserve">. The scope of the Guidelines extends to the entire wastewater system and its many and varied exposures to both physical and transitional risks from climate change. </w:t>
      </w:r>
    </w:p>
    <w:p w14:paraId="081A58A7" w14:textId="21641DE3" w:rsidR="00090470" w:rsidRDefault="00090470" w:rsidP="00F17B42">
      <w:pPr>
        <w:pStyle w:val="BodyText"/>
        <w:jc w:val="both"/>
      </w:pPr>
      <w:r>
        <w:t xml:space="preserve">At this stage, and with the Guidelines being </w:t>
      </w:r>
      <w:r w:rsidR="003C6210" w:rsidRPr="00AF6387">
        <w:t xml:space="preserve">the first </w:t>
      </w:r>
      <w:r w:rsidR="003C6210">
        <w:t xml:space="preserve">guidelines </w:t>
      </w:r>
      <w:r w:rsidR="00464991">
        <w:t xml:space="preserve">acutely </w:t>
      </w:r>
      <w:r w:rsidR="003C6210">
        <w:t xml:space="preserve">specific to climate change adaptation of </w:t>
      </w:r>
      <w:r w:rsidR="003C6210" w:rsidRPr="00AF6387">
        <w:t>wastewater systems</w:t>
      </w:r>
      <w:r w:rsidR="00464991">
        <w:t xml:space="preserve"> in Victoria</w:t>
      </w:r>
      <w:r>
        <w:t xml:space="preserve">, it is intended that water corporations will make use of, and demonstrate how they have considered the Guidelines, in their wastewater system planning processes. </w:t>
      </w:r>
    </w:p>
    <w:p w14:paraId="75C7C0E7" w14:textId="7B59D5F8" w:rsidR="00090470" w:rsidRDefault="00090470" w:rsidP="00F17B42">
      <w:pPr>
        <w:pStyle w:val="BodyText"/>
        <w:jc w:val="both"/>
      </w:pPr>
      <w:r>
        <w:t>Victorian legislation</w:t>
      </w:r>
      <w:r w:rsidR="00B41ADA">
        <w:t>,</w:t>
      </w:r>
      <w:r>
        <w:t xml:space="preserve"> </w:t>
      </w:r>
      <w:r w:rsidR="00B41ADA">
        <w:t xml:space="preserve">described in </w:t>
      </w:r>
      <w:r w:rsidR="00B41ADA">
        <w:fldChar w:fldCharType="begin"/>
      </w:r>
      <w:r w:rsidR="00B41ADA">
        <w:instrText xml:space="preserve"> REF _Ref101448447 \h </w:instrText>
      </w:r>
      <w:r w:rsidR="00C23F40">
        <w:instrText xml:space="preserve"> \* MERGEFORMAT </w:instrText>
      </w:r>
      <w:r w:rsidR="00B41ADA">
        <w:fldChar w:fldCharType="separate"/>
      </w:r>
      <w:r w:rsidR="00C07B66">
        <w:t xml:space="preserve">Figure </w:t>
      </w:r>
      <w:r w:rsidR="00C07B66">
        <w:rPr>
          <w:noProof/>
        </w:rPr>
        <w:t>1</w:t>
      </w:r>
      <w:r w:rsidR="00B41ADA">
        <w:fldChar w:fldCharType="end"/>
      </w:r>
      <w:r w:rsidR="00B41ADA">
        <w:t xml:space="preserve"> above, </w:t>
      </w:r>
      <w:r>
        <w:t xml:space="preserve">which provides context for consideration of climate change by water corporations is summarised in </w:t>
      </w:r>
      <w:r>
        <w:fldChar w:fldCharType="begin"/>
      </w:r>
      <w:r>
        <w:instrText xml:space="preserve"> REF _Ref105508538 \h </w:instrText>
      </w:r>
      <w:r w:rsidR="00C23F40">
        <w:instrText xml:space="preserve"> \* MERGEFORMAT </w:instrText>
      </w:r>
      <w:r>
        <w:fldChar w:fldCharType="separate"/>
      </w:r>
      <w:r w:rsidR="00C07B66">
        <w:t xml:space="preserve">Table </w:t>
      </w:r>
      <w:r w:rsidR="00C07B66">
        <w:rPr>
          <w:noProof/>
        </w:rPr>
        <w:t>3</w:t>
      </w:r>
      <w:r>
        <w:fldChar w:fldCharType="end"/>
      </w:r>
      <w:r>
        <w:t xml:space="preserve"> below.</w:t>
      </w:r>
    </w:p>
    <w:p w14:paraId="0B404DA4" w14:textId="5D15D0A7" w:rsidR="00090470" w:rsidRDefault="00090470" w:rsidP="00F17B42">
      <w:pPr>
        <w:pStyle w:val="Caption"/>
        <w:jc w:val="both"/>
      </w:pPr>
      <w:bookmarkStart w:id="93" w:name="_Ref105508538"/>
      <w:bookmarkStart w:id="94" w:name="_Toc106737280"/>
      <w:bookmarkStart w:id="95" w:name="_Toc106737482"/>
      <w:bookmarkStart w:id="96" w:name="_Toc107240980"/>
      <w:bookmarkStart w:id="97" w:name="_Toc107265100"/>
      <w:bookmarkStart w:id="98" w:name="_Toc110338277"/>
      <w:r>
        <w:t xml:space="preserve">Table </w:t>
      </w:r>
      <w:fldSimple w:instr=" SEQ Table \* ARABIC ">
        <w:r w:rsidR="00C07B66">
          <w:rPr>
            <w:noProof/>
          </w:rPr>
          <w:t>3</w:t>
        </w:r>
      </w:fldSimple>
      <w:bookmarkEnd w:id="93"/>
      <w:r w:rsidR="001557FC">
        <w:t xml:space="preserve">: </w:t>
      </w:r>
      <w:r>
        <w:t>Victoria's legislative context for considering climate change</w:t>
      </w:r>
      <w:bookmarkEnd w:id="94"/>
      <w:bookmarkEnd w:id="95"/>
      <w:bookmarkEnd w:id="96"/>
      <w:bookmarkEnd w:id="97"/>
      <w:bookmarkEnd w:id="98"/>
      <w:r w:rsidR="0062215E">
        <w:t xml:space="preserve"> </w:t>
      </w:r>
    </w:p>
    <w:tbl>
      <w:tblPr>
        <w:tblStyle w:val="TableGrid"/>
        <w:tblW w:w="5000" w:type="pct"/>
        <w:tblLook w:val="04A0" w:firstRow="1" w:lastRow="0" w:firstColumn="1" w:lastColumn="0" w:noHBand="0" w:noVBand="1"/>
      </w:tblPr>
      <w:tblGrid>
        <w:gridCol w:w="2126"/>
        <w:gridCol w:w="7513"/>
      </w:tblGrid>
      <w:tr w:rsidR="00090470" w:rsidRPr="00841EF7" w14:paraId="7835C77C" w14:textId="77777777" w:rsidTr="000D36B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103" w:type="pct"/>
          </w:tcPr>
          <w:p w14:paraId="3CEF3976" w14:textId="77777777" w:rsidR="00090470" w:rsidRPr="002D212A" w:rsidRDefault="00090470" w:rsidP="002D212A">
            <w:pPr>
              <w:pStyle w:val="TableHeadingLeft"/>
              <w:jc w:val="center"/>
              <w:rPr>
                <w:b/>
                <w:bCs w:val="0"/>
              </w:rPr>
            </w:pPr>
            <w:r w:rsidRPr="002D212A">
              <w:rPr>
                <w:b/>
                <w:bCs w:val="0"/>
              </w:rPr>
              <w:t>Legislation</w:t>
            </w:r>
          </w:p>
        </w:tc>
        <w:tc>
          <w:tcPr>
            <w:tcW w:w="3897" w:type="pct"/>
          </w:tcPr>
          <w:p w14:paraId="407C3624" w14:textId="77777777" w:rsidR="00090470" w:rsidRPr="002D212A" w:rsidRDefault="00090470" w:rsidP="002D212A">
            <w:pPr>
              <w:pStyle w:val="TableHeadingLeft"/>
              <w:jc w:val="center"/>
              <w:cnfStyle w:val="100000000000" w:firstRow="1" w:lastRow="0" w:firstColumn="0" w:lastColumn="0" w:oddVBand="0" w:evenVBand="0" w:oddHBand="0" w:evenHBand="0" w:firstRowFirstColumn="0" w:firstRowLastColumn="0" w:lastRowFirstColumn="0" w:lastRowLastColumn="0"/>
              <w:rPr>
                <w:b/>
                <w:bCs w:val="0"/>
              </w:rPr>
            </w:pPr>
            <w:r w:rsidRPr="002D212A">
              <w:rPr>
                <w:b/>
                <w:bCs w:val="0"/>
              </w:rPr>
              <w:t>Climate change related considerations</w:t>
            </w:r>
          </w:p>
        </w:tc>
      </w:tr>
      <w:tr w:rsidR="00090470" w:rsidRPr="00A25520" w14:paraId="25F14F53" w14:textId="77777777" w:rsidTr="000D36BF">
        <w:tc>
          <w:tcPr>
            <w:cnfStyle w:val="001000000000" w:firstRow="0" w:lastRow="0" w:firstColumn="1" w:lastColumn="0" w:oddVBand="0" w:evenVBand="0" w:oddHBand="0" w:evenHBand="0" w:firstRowFirstColumn="0" w:firstRowLastColumn="0" w:lastRowFirstColumn="0" w:lastRowLastColumn="0"/>
            <w:tcW w:w="1103" w:type="pct"/>
            <w:vAlign w:val="center"/>
          </w:tcPr>
          <w:p w14:paraId="4232DA08" w14:textId="77777777" w:rsidR="00090470" w:rsidRPr="00F17B42" w:rsidRDefault="00090470" w:rsidP="00F17B42">
            <w:pPr>
              <w:pStyle w:val="ListBullet"/>
              <w:numPr>
                <w:ilvl w:val="0"/>
                <w:numId w:val="0"/>
              </w:numPr>
              <w:ind w:left="142"/>
              <w:jc w:val="both"/>
            </w:pPr>
            <w:r w:rsidRPr="00A25520">
              <w:t>Climate Change Act 2017</w:t>
            </w:r>
          </w:p>
        </w:tc>
        <w:tc>
          <w:tcPr>
            <w:tcW w:w="3897" w:type="pct"/>
          </w:tcPr>
          <w:p w14:paraId="33E333A8" w14:textId="77777777" w:rsidR="00090470" w:rsidRDefault="00090470" w:rsidP="00F17B42">
            <w:pPr>
              <w:pStyle w:val="ListBullet"/>
              <w:tabs>
                <w:tab w:val="clear" w:pos="360"/>
              </w:tabs>
              <w:ind w:firstLine="0"/>
              <w:jc w:val="both"/>
              <w:cnfStyle w:val="000000000000" w:firstRow="0" w:lastRow="0" w:firstColumn="0" w:lastColumn="0" w:oddVBand="0" w:evenVBand="0" w:oddHBand="0" w:evenHBand="0" w:firstRowFirstColumn="0" w:firstRowLastColumn="0" w:lastRowFirstColumn="0" w:lastRowLastColumn="0"/>
            </w:pPr>
            <w:r>
              <w:t>The</w:t>
            </w:r>
            <w:r w:rsidRPr="00A25520">
              <w:t xml:space="preserve"> overarching legislative framework for action in Victoria on climate change. </w:t>
            </w:r>
          </w:p>
          <w:p w14:paraId="2E418A33" w14:textId="77777777" w:rsidR="00090470" w:rsidRDefault="00090470" w:rsidP="00F17B42">
            <w:pPr>
              <w:pStyle w:val="ListBullet"/>
              <w:tabs>
                <w:tab w:val="clear" w:pos="360"/>
              </w:tabs>
              <w:ind w:firstLine="0"/>
              <w:jc w:val="both"/>
              <w:cnfStyle w:val="000000000000" w:firstRow="0" w:lastRow="0" w:firstColumn="0" w:lastColumn="0" w:oddVBand="0" w:evenVBand="0" w:oddHBand="0" w:evenHBand="0" w:firstRowFirstColumn="0" w:firstRowLastColumn="0" w:lastRowFirstColumn="0" w:lastRowLastColumn="0"/>
            </w:pPr>
            <w:r>
              <w:t>Requires</w:t>
            </w:r>
            <w:r w:rsidRPr="00A25520">
              <w:t xml:space="preserve"> government to include climate change in decision-making. </w:t>
            </w:r>
            <w:r>
              <w:t>S</w:t>
            </w:r>
            <w:r w:rsidRPr="00A25520">
              <w:t xml:space="preserve">ection 20 duty requires the government to take account of climate change in all relevant decisions, policies, programs and processes, referring to the policy objectives and guiding principles set out in the Act. </w:t>
            </w:r>
          </w:p>
          <w:p w14:paraId="235F9C06" w14:textId="019303DF" w:rsidR="00090470" w:rsidRPr="00A25520" w:rsidRDefault="00090470" w:rsidP="00F17B42">
            <w:pPr>
              <w:pStyle w:val="ListBullet"/>
              <w:tabs>
                <w:tab w:val="clear" w:pos="360"/>
              </w:tabs>
              <w:ind w:firstLine="0"/>
              <w:jc w:val="both"/>
              <w:cnfStyle w:val="000000000000" w:firstRow="0" w:lastRow="0" w:firstColumn="0" w:lastColumn="0" w:oddVBand="0" w:evenVBand="0" w:oddHBand="0" w:evenHBand="0" w:firstRowFirstColumn="0" w:firstRowLastColumn="0" w:lastRowFirstColumn="0" w:lastRowLastColumn="0"/>
            </w:pPr>
            <w:r>
              <w:t>P</w:t>
            </w:r>
            <w:r w:rsidRPr="00A25520">
              <w:t xml:space="preserve">resents transitional climate risks and opportunities by establishing </w:t>
            </w:r>
            <w:r>
              <w:t>Victoria’s</w:t>
            </w:r>
            <w:r w:rsidRPr="00A25520">
              <w:t xml:space="preserve"> 2050 </w:t>
            </w:r>
            <w:r w:rsidR="007451F2">
              <w:t>net-zero</w:t>
            </w:r>
            <w:r w:rsidRPr="00A25520">
              <w:t xml:space="preserve"> emissions target, requiring the development and implementation of State and sectoral climate change adaptation action plans, setting principles for government decision making on climate change, and establishing a system of reporting to provide transparency and accountability on progress on climate change.</w:t>
            </w:r>
          </w:p>
        </w:tc>
      </w:tr>
      <w:tr w:rsidR="00090470" w:rsidRPr="00A25520" w14:paraId="053B420B" w14:textId="77777777" w:rsidTr="000D36BF">
        <w:tc>
          <w:tcPr>
            <w:cnfStyle w:val="001000000000" w:firstRow="0" w:lastRow="0" w:firstColumn="1" w:lastColumn="0" w:oddVBand="0" w:evenVBand="0" w:oddHBand="0" w:evenHBand="0" w:firstRowFirstColumn="0" w:firstRowLastColumn="0" w:lastRowFirstColumn="0" w:lastRowLastColumn="0"/>
            <w:tcW w:w="1103" w:type="pct"/>
            <w:vAlign w:val="center"/>
          </w:tcPr>
          <w:p w14:paraId="357CDF05" w14:textId="77777777" w:rsidR="00090470" w:rsidRPr="00F17B42" w:rsidRDefault="00090470" w:rsidP="00F17B42">
            <w:pPr>
              <w:pStyle w:val="ListBullet"/>
              <w:numPr>
                <w:ilvl w:val="0"/>
                <w:numId w:val="0"/>
              </w:numPr>
              <w:ind w:left="142"/>
              <w:jc w:val="both"/>
            </w:pPr>
            <w:r w:rsidRPr="00A25520">
              <w:t>Public Administration Act 2004 and Financial Management Act 1994:</w:t>
            </w:r>
          </w:p>
        </w:tc>
        <w:tc>
          <w:tcPr>
            <w:tcW w:w="3897" w:type="pct"/>
          </w:tcPr>
          <w:p w14:paraId="1284A1AE" w14:textId="77777777" w:rsidR="00090470" w:rsidRPr="00A25520" w:rsidRDefault="00090470" w:rsidP="00F17B42">
            <w:pPr>
              <w:pStyle w:val="ListBullet"/>
              <w:tabs>
                <w:tab w:val="clear" w:pos="360"/>
              </w:tabs>
              <w:ind w:firstLine="0"/>
              <w:jc w:val="both"/>
              <w:cnfStyle w:val="000000000000" w:firstRow="0" w:lastRow="0" w:firstColumn="0" w:lastColumn="0" w:oddVBand="0" w:evenVBand="0" w:oddHBand="0" w:evenHBand="0" w:firstRowFirstColumn="0" w:firstRowLastColumn="0" w:lastRowFirstColumn="0" w:lastRowLastColumn="0"/>
            </w:pPr>
            <w:r>
              <w:t>Establishes that b</w:t>
            </w:r>
            <w:r w:rsidRPr="00A25520">
              <w:t xml:space="preserve">oards and executives of public sector organisations, including water corporations, are accountable for identifying and managing existing and emerging corporate risks (of which climate change is one source), and their impacts on business performance. </w:t>
            </w:r>
          </w:p>
        </w:tc>
      </w:tr>
      <w:tr w:rsidR="00090470" w:rsidRPr="00A25520" w14:paraId="2C4600FB" w14:textId="77777777" w:rsidTr="000D36BF">
        <w:tc>
          <w:tcPr>
            <w:cnfStyle w:val="001000000000" w:firstRow="0" w:lastRow="0" w:firstColumn="1" w:lastColumn="0" w:oddVBand="0" w:evenVBand="0" w:oddHBand="0" w:evenHBand="0" w:firstRowFirstColumn="0" w:firstRowLastColumn="0" w:lastRowFirstColumn="0" w:lastRowLastColumn="0"/>
            <w:tcW w:w="1103" w:type="pct"/>
            <w:vAlign w:val="center"/>
          </w:tcPr>
          <w:p w14:paraId="4D614B74" w14:textId="58E7DEAD" w:rsidR="00090470" w:rsidRPr="00F17B42" w:rsidRDefault="00090470" w:rsidP="00F17B42">
            <w:pPr>
              <w:pStyle w:val="ListBullet"/>
              <w:numPr>
                <w:ilvl w:val="0"/>
                <w:numId w:val="0"/>
              </w:numPr>
              <w:ind w:left="142"/>
              <w:jc w:val="both"/>
            </w:pPr>
            <w:r w:rsidRPr="00A25520">
              <w:t>Water Act 1989, Water Industry Act 1994, and Catchment and Land Protection Act 1994</w:t>
            </w:r>
          </w:p>
        </w:tc>
        <w:tc>
          <w:tcPr>
            <w:tcW w:w="3897" w:type="pct"/>
          </w:tcPr>
          <w:p w14:paraId="28988878" w14:textId="77777777" w:rsidR="00090470" w:rsidRDefault="00090470" w:rsidP="00F17B42">
            <w:pPr>
              <w:pStyle w:val="ListBullet"/>
              <w:tabs>
                <w:tab w:val="clear" w:pos="360"/>
              </w:tabs>
              <w:ind w:firstLine="0"/>
              <w:jc w:val="both"/>
              <w:cnfStyle w:val="000000000000" w:firstRow="0" w:lastRow="0" w:firstColumn="0" w:lastColumn="0" w:oddVBand="0" w:evenVBand="0" w:oddHBand="0" w:evenHBand="0" w:firstRowFirstColumn="0" w:firstRowLastColumn="0" w:lastRowFirstColumn="0" w:lastRowLastColumn="0"/>
            </w:pPr>
            <w:r>
              <w:t>A</w:t>
            </w:r>
            <w:r w:rsidRPr="00A25520">
              <w:t>llow</w:t>
            </w:r>
            <w:r>
              <w:t>s</w:t>
            </w:r>
            <w:r w:rsidRPr="00A25520">
              <w:t xml:space="preserve"> the responsible Minister to issue a Statement of Obligation</w:t>
            </w:r>
            <w:r>
              <w:t xml:space="preserve"> </w:t>
            </w:r>
            <w:r w:rsidRPr="00A25520">
              <w:t xml:space="preserve">(SoO) that </w:t>
            </w:r>
            <w:r>
              <w:t>assigns</w:t>
            </w:r>
            <w:r w:rsidRPr="00A25520">
              <w:t xml:space="preserve"> mandatory climate (or other) responsibilities to water corporations. Climate change considerations are </w:t>
            </w:r>
            <w:r>
              <w:t>stipulated in</w:t>
            </w:r>
            <w:r w:rsidRPr="00A25520">
              <w:t xml:space="preserve"> two of three</w:t>
            </w:r>
            <w:r>
              <w:t xml:space="preserve"> SoOs to water corporations</w:t>
            </w:r>
            <w:r w:rsidRPr="00A25520">
              <w:t xml:space="preserve">. </w:t>
            </w:r>
          </w:p>
          <w:p w14:paraId="7EB82993" w14:textId="77777777" w:rsidR="00090470" w:rsidRDefault="00090470" w:rsidP="00F17B42">
            <w:pPr>
              <w:pStyle w:val="ListBullet"/>
              <w:tabs>
                <w:tab w:val="clear" w:pos="360"/>
              </w:tabs>
              <w:ind w:firstLine="0"/>
              <w:jc w:val="both"/>
              <w:cnfStyle w:val="000000000000" w:firstRow="0" w:lastRow="0" w:firstColumn="0" w:lastColumn="0" w:oddVBand="0" w:evenVBand="0" w:oddHBand="0" w:evenHBand="0" w:firstRowFirstColumn="0" w:firstRowLastColumn="0" w:lastRowFirstColumn="0" w:lastRowLastColumn="0"/>
            </w:pPr>
            <w:r w:rsidRPr="00A25520">
              <w:t>The SoO (General)</w:t>
            </w:r>
            <w:r>
              <w:t>,</w:t>
            </w:r>
            <w:r w:rsidRPr="00A25520">
              <w:t xml:space="preserve"> 2015</w:t>
            </w:r>
            <w:r>
              <w:t>,</w:t>
            </w:r>
            <w:r w:rsidRPr="00A25520">
              <w:t xml:space="preserve"> requires water corporations to consider climate change in planning and decision-making regarding water supplies. </w:t>
            </w:r>
          </w:p>
          <w:p w14:paraId="7A1FDF44" w14:textId="33EB24C2" w:rsidR="00090470" w:rsidRDefault="00090470" w:rsidP="00F17B42">
            <w:pPr>
              <w:pStyle w:val="ListBullet"/>
              <w:tabs>
                <w:tab w:val="clear" w:pos="360"/>
              </w:tabs>
              <w:ind w:firstLine="0"/>
              <w:jc w:val="both"/>
              <w:cnfStyle w:val="000000000000" w:firstRow="0" w:lastRow="0" w:firstColumn="0" w:lastColumn="0" w:oddVBand="0" w:evenVBand="0" w:oddHBand="0" w:evenHBand="0" w:firstRowFirstColumn="0" w:firstRowLastColumn="0" w:lastRowFirstColumn="0" w:lastRowLastColumn="0"/>
            </w:pPr>
            <w:r w:rsidRPr="00A25520">
              <w:t>The SoO (Emission Reduction)</w:t>
            </w:r>
            <w:r>
              <w:t>,</w:t>
            </w:r>
            <w:r w:rsidRPr="00A25520">
              <w:t xml:space="preserve"> 20</w:t>
            </w:r>
            <w:r w:rsidR="00473474">
              <w:t>22</w:t>
            </w:r>
            <w:r>
              <w:t>,</w:t>
            </w:r>
            <w:r w:rsidRPr="00A25520">
              <w:t xml:space="preserve"> requires water corporations to </w:t>
            </w:r>
            <w:r w:rsidR="00473474">
              <w:t>meet five-yearly emissions reduction targets on the pathway to net-zero</w:t>
            </w:r>
            <w:r w:rsidRPr="00A25520">
              <w:t xml:space="preserve"> and report on progress in </w:t>
            </w:r>
            <w:r w:rsidR="00473474">
              <w:t>annual reports</w:t>
            </w:r>
            <w:r w:rsidRPr="00A25520">
              <w:t xml:space="preserve">. </w:t>
            </w:r>
          </w:p>
          <w:p w14:paraId="33C51F14" w14:textId="77777777" w:rsidR="00090470" w:rsidRPr="00A25520" w:rsidRDefault="00090470" w:rsidP="00F17B42">
            <w:pPr>
              <w:pStyle w:val="ListBullet"/>
              <w:tabs>
                <w:tab w:val="clear" w:pos="360"/>
              </w:tabs>
              <w:ind w:firstLine="0"/>
              <w:jc w:val="both"/>
              <w:cnfStyle w:val="000000000000" w:firstRow="0" w:lastRow="0" w:firstColumn="0" w:lastColumn="0" w:oddVBand="0" w:evenVBand="0" w:oddHBand="0" w:evenHBand="0" w:firstRowFirstColumn="0" w:firstRowLastColumn="0" w:lastRowFirstColumn="0" w:lastRowLastColumn="0"/>
            </w:pPr>
            <w:r>
              <w:t>T</w:t>
            </w:r>
            <w:r w:rsidRPr="00A25520">
              <w:t xml:space="preserve">he </w:t>
            </w:r>
            <w:r w:rsidRPr="00A25520">
              <w:rPr>
                <w:i/>
                <w:iCs/>
              </w:rPr>
              <w:t>Water Act 1989</w:t>
            </w:r>
            <w:r>
              <w:rPr>
                <w:i/>
                <w:iCs/>
              </w:rPr>
              <w:t xml:space="preserve"> </w:t>
            </w:r>
            <w:r w:rsidRPr="00534A2D">
              <w:t>places responsibility on b</w:t>
            </w:r>
            <w:r w:rsidRPr="006928F6">
              <w:t>oards</w:t>
            </w:r>
            <w:r w:rsidRPr="00A25520">
              <w:t xml:space="preserve"> of water corporations for strategic planning. The board must ensure that the strategy is informed by the sustainable management principles set out in Section 93 and the entity’s business objective. </w:t>
            </w:r>
            <w:r>
              <w:t>O</w:t>
            </w:r>
            <w:r w:rsidRPr="00A25520">
              <w:t xml:space="preserve">rganisational strategy should address interactions between the organisation’s objectives, service delivery and performance expectations and </w:t>
            </w:r>
            <w:r>
              <w:t xml:space="preserve">consider </w:t>
            </w:r>
            <w:r w:rsidRPr="00A25520">
              <w:t xml:space="preserve">risks and opportunities (both physical and transitional) associated with climate change over time. Reflecting Victorian government policy (Water for Victoria; DELWP, 2016) for the sector </w:t>
            </w:r>
            <w:r w:rsidRPr="00A25520">
              <w:lastRenderedPageBreak/>
              <w:t>to be a leader in climate change response within the state, water corporations are typically further advanced in this process than most other public and private sector organisations.</w:t>
            </w:r>
          </w:p>
        </w:tc>
      </w:tr>
      <w:tr w:rsidR="00090470" w:rsidRPr="00A25520" w14:paraId="3DD876BA" w14:textId="77777777" w:rsidTr="000D36BF">
        <w:tc>
          <w:tcPr>
            <w:cnfStyle w:val="001000000000" w:firstRow="0" w:lastRow="0" w:firstColumn="1" w:lastColumn="0" w:oddVBand="0" w:evenVBand="0" w:oddHBand="0" w:evenHBand="0" w:firstRowFirstColumn="0" w:firstRowLastColumn="0" w:lastRowFirstColumn="0" w:lastRowLastColumn="0"/>
            <w:tcW w:w="1103" w:type="pct"/>
            <w:vAlign w:val="center"/>
          </w:tcPr>
          <w:p w14:paraId="14A0784D" w14:textId="1C000AAA" w:rsidR="00090470" w:rsidRPr="00F17B42" w:rsidRDefault="00090470" w:rsidP="00F17B42">
            <w:pPr>
              <w:pStyle w:val="ListBullet"/>
              <w:numPr>
                <w:ilvl w:val="0"/>
                <w:numId w:val="0"/>
              </w:numPr>
              <w:ind w:left="142"/>
              <w:jc w:val="both"/>
            </w:pPr>
            <w:r w:rsidRPr="00A25520">
              <w:lastRenderedPageBreak/>
              <w:t>Environment Protection Act 2017</w:t>
            </w:r>
            <w:r w:rsidR="00997973">
              <w:t xml:space="preserve"> (EP Act 2017)</w:t>
            </w:r>
          </w:p>
        </w:tc>
        <w:tc>
          <w:tcPr>
            <w:tcW w:w="3897" w:type="pct"/>
          </w:tcPr>
          <w:p w14:paraId="6B33D0A7" w14:textId="5EEDED22" w:rsidR="00090470" w:rsidRPr="00A25520" w:rsidRDefault="00171395" w:rsidP="00F17B42">
            <w:pPr>
              <w:pStyle w:val="ListBullet"/>
              <w:tabs>
                <w:tab w:val="clear" w:pos="360"/>
              </w:tabs>
              <w:ind w:firstLine="0"/>
              <w:jc w:val="both"/>
              <w:cnfStyle w:val="000000000000" w:firstRow="0" w:lastRow="0" w:firstColumn="0" w:lastColumn="0" w:oddVBand="0" w:evenVBand="0" w:oddHBand="0" w:evenHBand="0" w:firstRowFirstColumn="0" w:firstRowLastColumn="0" w:lastRowFirstColumn="0" w:lastRowLastColumn="0"/>
            </w:pPr>
            <w:r w:rsidRPr="009B2BB9">
              <w:t xml:space="preserve">The general environmental duty (GED) is at the centre of the </w:t>
            </w:r>
            <w:r>
              <w:t>EP Act</w:t>
            </w:r>
            <w:r w:rsidR="00997973">
              <w:t xml:space="preserve"> 201</w:t>
            </w:r>
            <w:r w:rsidR="00470677">
              <w:t>7</w:t>
            </w:r>
            <w:r>
              <w:t>. It applies to any</w:t>
            </w:r>
            <w:r w:rsidRPr="00501574">
              <w:t xml:space="preserve"> person who is engaging in an activity that may give rise to risks of harm to human health or the environment from pollution or waste </w:t>
            </w:r>
            <w:r>
              <w:t xml:space="preserve">(which includes water corporations with wastewater management responsibilities). A person, such as a water corporation, </w:t>
            </w:r>
            <w:r w:rsidRPr="00846FD6">
              <w:t>must minimise those risks, so far as reasonably practicable.</w:t>
            </w:r>
            <w:r w:rsidR="00473474">
              <w:t xml:space="preserve"> </w:t>
            </w:r>
            <w:r>
              <w:t xml:space="preserve">The EP Act also establishes a regime of permissions for </w:t>
            </w:r>
            <w:r w:rsidRPr="00E60464">
              <w:t>prescribed activities that may cause harm</w:t>
            </w:r>
            <w:r>
              <w:t xml:space="preserve">. </w:t>
            </w:r>
            <w:r w:rsidRPr="00F925FE">
              <w:t xml:space="preserve">Permissions work alongside the </w:t>
            </w:r>
            <w:r>
              <w:t>GED</w:t>
            </w:r>
            <w:r w:rsidRPr="00F925FE">
              <w:t>, ensuring performance standards and conditions are met across a range of activities</w:t>
            </w:r>
            <w:r>
              <w:t xml:space="preserve">. There are a number of activities, including </w:t>
            </w:r>
            <w:r w:rsidR="00D3380F">
              <w:t>wastewater</w:t>
            </w:r>
            <w:r>
              <w:t xml:space="preserve"> treatment, that require a permission.</w:t>
            </w:r>
            <w:r w:rsidRPr="00BB4EB3">
              <w:t xml:space="preserve"> The GED adds to the complexity of the risk environment faced by water corporations</w:t>
            </w:r>
            <w:r>
              <w:t xml:space="preserve">, with that complexity amplified by potential </w:t>
            </w:r>
            <w:r w:rsidRPr="00BB4EB3">
              <w:t>climate change</w:t>
            </w:r>
            <w:r>
              <w:t xml:space="preserve"> impacts on operation of sew</w:t>
            </w:r>
            <w:r w:rsidR="009A683F">
              <w:t>er</w:t>
            </w:r>
            <w:r>
              <w:t xml:space="preserve">age networks and wastewater treatment plants. </w:t>
            </w:r>
          </w:p>
        </w:tc>
      </w:tr>
    </w:tbl>
    <w:p w14:paraId="344F9251" w14:textId="77777777" w:rsidR="00090470" w:rsidRDefault="00090470" w:rsidP="00F17B42">
      <w:pPr>
        <w:pStyle w:val="BodyText"/>
        <w:jc w:val="both"/>
      </w:pPr>
    </w:p>
    <w:p w14:paraId="0E3106E8" w14:textId="1AE69049" w:rsidR="00473474" w:rsidRDefault="00090470" w:rsidP="00F17B42">
      <w:pPr>
        <w:pStyle w:val="BodyText"/>
        <w:jc w:val="both"/>
      </w:pPr>
      <w:r>
        <w:t xml:space="preserve">Victoria’s </w:t>
      </w:r>
      <w:r w:rsidRPr="004B53D4">
        <w:rPr>
          <w:i/>
          <w:iCs/>
        </w:rPr>
        <w:t>Water Cycle Adaptation Action Plan</w:t>
      </w:r>
      <w:r>
        <w:rPr>
          <w:i/>
          <w:iCs/>
        </w:rPr>
        <w:t xml:space="preserve"> 2022-2026</w:t>
      </w:r>
      <w:r>
        <w:t xml:space="preserve"> articulates </w:t>
      </w:r>
      <w:r w:rsidR="00473474">
        <w:t>Victorian Government</w:t>
      </w:r>
      <w:r>
        <w:t xml:space="preserve"> policy on climate resilience for the sector. Each of its five outcome areas (see </w:t>
      </w:r>
      <w:r w:rsidR="00A1129B">
        <w:t xml:space="preserve">Figure </w:t>
      </w:r>
      <w:fldSimple w:instr=" SEQ Figure \* ARABIC  \* MERGEFORMAT ">
        <w:r w:rsidR="00C07B66">
          <w:rPr>
            <w:noProof/>
          </w:rPr>
          <w:t>2</w:t>
        </w:r>
      </w:fldSimple>
      <w:r>
        <w:t xml:space="preserve"> below) support action by water corporations to understand and address physical impact and transitional climate change </w:t>
      </w:r>
      <w:r w:rsidR="00C96446">
        <w:t>risks and</w:t>
      </w:r>
      <w:r>
        <w:t xml:space="preserve"> build resilience into wastewater systems</w:t>
      </w:r>
      <w:r w:rsidR="00172C9D">
        <w:t>.</w:t>
      </w:r>
    </w:p>
    <w:p w14:paraId="7B0DDC05" w14:textId="77777777" w:rsidR="004F6580" w:rsidRDefault="00473474" w:rsidP="00F17B42">
      <w:pPr>
        <w:pStyle w:val="Caption"/>
        <w:keepNext w:val="0"/>
        <w:jc w:val="both"/>
      </w:pPr>
      <w:r>
        <w:rPr>
          <w:rFonts w:cs="Times New Roman"/>
          <w:noProof/>
          <w:lang w:eastAsia="en-US"/>
        </w:rPr>
        <w:drawing>
          <wp:inline distT="0" distB="0" distL="0" distR="0" wp14:anchorId="55F5610C" wp14:editId="5B50F745">
            <wp:extent cx="6080385" cy="18859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email">
                      <a:extLst>
                        <a:ext uri="{28A0092B-C50C-407E-A947-70E740481C1C}">
                          <a14:useLocalDpi xmlns:a14="http://schemas.microsoft.com/office/drawing/2010/main"/>
                        </a:ext>
                      </a:extLst>
                    </a:blip>
                    <a:srcRect/>
                    <a:stretch/>
                  </pic:blipFill>
                  <pic:spPr bwMode="auto">
                    <a:xfrm>
                      <a:off x="0" y="0"/>
                      <a:ext cx="6141498" cy="1904905"/>
                    </a:xfrm>
                    <a:prstGeom prst="rect">
                      <a:avLst/>
                    </a:prstGeom>
                    <a:ln>
                      <a:noFill/>
                    </a:ln>
                    <a:extLst>
                      <a:ext uri="{53640926-AAD7-44D8-BBD7-CCE9431645EC}">
                        <a14:shadowObscured xmlns:a14="http://schemas.microsoft.com/office/drawing/2010/main"/>
                      </a:ext>
                    </a:extLst>
                  </pic:spPr>
                </pic:pic>
              </a:graphicData>
            </a:graphic>
          </wp:inline>
        </w:drawing>
      </w:r>
    </w:p>
    <w:p w14:paraId="0519E6F3" w14:textId="55435189" w:rsidR="008819D9" w:rsidRDefault="008819D9" w:rsidP="006846CE">
      <w:pPr>
        <w:pStyle w:val="Caption"/>
        <w:keepNext w:val="0"/>
        <w:spacing w:before="120"/>
        <w:jc w:val="both"/>
      </w:pPr>
      <w:r>
        <w:t xml:space="preserve">Figure </w:t>
      </w:r>
      <w:fldSimple w:instr=" SEQ Figure \* ARABIC ">
        <w:r w:rsidR="00C07B66">
          <w:rPr>
            <w:noProof/>
          </w:rPr>
          <w:t>3</w:t>
        </w:r>
      </w:fldSimple>
      <w:r>
        <w:t xml:space="preserve">: Outcome areas for Victoria’s Water Cycle Adaptation Action Plan 2022-2026 </w:t>
      </w:r>
      <w:sdt>
        <w:sdtPr>
          <w:id w:val="433408989"/>
          <w:citation/>
        </w:sdtPr>
        <w:sdtContent>
          <w:r>
            <w:fldChar w:fldCharType="begin"/>
          </w:r>
          <w:r>
            <w:instrText xml:space="preserve"> CITATION DEL22 \l 3081 </w:instrText>
          </w:r>
          <w:r>
            <w:fldChar w:fldCharType="separate"/>
          </w:r>
          <w:r>
            <w:t>(DELWP, Water Cycle Adaptation Action Plan 2022-2026, 2022)</w:t>
          </w:r>
          <w:r>
            <w:fldChar w:fldCharType="end"/>
          </w:r>
        </w:sdtContent>
      </w:sdt>
    </w:p>
    <w:p w14:paraId="7EB550D4" w14:textId="77777777" w:rsidR="008819D9" w:rsidRDefault="008819D9">
      <w:pPr>
        <w:pStyle w:val="BodyText"/>
        <w:jc w:val="both"/>
      </w:pPr>
    </w:p>
    <w:p w14:paraId="2EC87ABE" w14:textId="4DBDA024" w:rsidR="00473474" w:rsidRPr="00473474" w:rsidDel="00473474" w:rsidRDefault="00473474" w:rsidP="00F17B42">
      <w:pPr>
        <w:pStyle w:val="BodyText"/>
        <w:jc w:val="both"/>
        <w:sectPr w:rsidR="00473474" w:rsidRPr="00473474" w:rsidDel="00473474" w:rsidSect="00E1742F">
          <w:pgSz w:w="11907" w:h="16840" w:code="9"/>
          <w:pgMar w:top="1134" w:right="1134" w:bottom="1134" w:left="1134" w:header="283" w:footer="283" w:gutter="0"/>
          <w:cols w:space="720"/>
          <w:docGrid w:linePitch="360"/>
        </w:sectPr>
      </w:pPr>
    </w:p>
    <w:tbl>
      <w:tblPr>
        <w:tblStyle w:val="PullOutBoxTable"/>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EAF8F8" w:themeFill="accent3" w:themeFillTint="33"/>
        <w:tblLook w:val="0600" w:firstRow="0" w:lastRow="0" w:firstColumn="0" w:lastColumn="0" w:noHBand="1" w:noVBand="1"/>
      </w:tblPr>
      <w:tblGrid>
        <w:gridCol w:w="9629"/>
      </w:tblGrid>
      <w:tr w:rsidR="00AD22DE" w14:paraId="38B03FAE" w14:textId="77777777" w:rsidTr="00BF68A0">
        <w:tc>
          <w:tcPr>
            <w:tcW w:w="5000" w:type="pct"/>
            <w:shd w:val="clear" w:color="auto" w:fill="EAF8F8" w:themeFill="accent3" w:themeFillTint="33"/>
          </w:tcPr>
          <w:p w14:paraId="202B9A00" w14:textId="0117C821" w:rsidR="00AD22DE" w:rsidRDefault="00AD22DE" w:rsidP="001F014F">
            <w:pPr>
              <w:pStyle w:val="PullOutBoxHeading"/>
              <w:jc w:val="both"/>
            </w:pPr>
            <w:bookmarkStart w:id="99" w:name="_Toc106737047"/>
            <w:bookmarkStart w:id="100" w:name="_Toc106737373"/>
            <w:r>
              <w:lastRenderedPageBreak/>
              <w:t>The Environment Protection Act 2017</w:t>
            </w:r>
            <w:r w:rsidR="002305F6">
              <w:t>, the GED and EPA publications and guidance relevant to wastewater systems</w:t>
            </w:r>
          </w:p>
          <w:p w14:paraId="75278273" w14:textId="6337BB92" w:rsidR="00011C68" w:rsidRDefault="00AD22DE" w:rsidP="00F17B42">
            <w:pPr>
              <w:pStyle w:val="PullOutBoxBodyText"/>
              <w:jc w:val="both"/>
            </w:pPr>
            <w:r>
              <w:t xml:space="preserve">The </w:t>
            </w:r>
            <w:r w:rsidR="005077A8">
              <w:t>EP</w:t>
            </w:r>
            <w:r>
              <w:t xml:space="preserve"> Act 2017 </w:t>
            </w:r>
            <w:r w:rsidR="005077A8">
              <w:t>came into operation</w:t>
            </w:r>
            <w:r>
              <w:t xml:space="preserve"> on 1 July 2021</w:t>
            </w:r>
            <w:r w:rsidR="00604BD2">
              <w:t xml:space="preserve"> and </w:t>
            </w:r>
            <w:r>
              <w:t>establishe</w:t>
            </w:r>
            <w:r w:rsidR="00604BD2">
              <w:t>d</w:t>
            </w:r>
            <w:r>
              <w:t xml:space="preserve"> a </w:t>
            </w:r>
            <w:r w:rsidR="00604BD2">
              <w:t xml:space="preserve">new </w:t>
            </w:r>
            <w:r>
              <w:t xml:space="preserve">preventive, duties-based framework for the management of risks to human health and the environment (see </w:t>
            </w:r>
            <w:r w:rsidR="003D30A6">
              <w:fldChar w:fldCharType="begin"/>
            </w:r>
            <w:r w:rsidR="003D30A6">
              <w:instrText xml:space="preserve"> REF _Ref107240919 \h </w:instrText>
            </w:r>
            <w:r w:rsidR="00C23F40">
              <w:instrText xml:space="preserve"> \* MERGEFORMAT </w:instrText>
            </w:r>
            <w:r w:rsidR="003D30A6">
              <w:fldChar w:fldCharType="separate"/>
            </w:r>
            <w:r w:rsidR="00C07B66">
              <w:t xml:space="preserve">Figure </w:t>
            </w:r>
            <w:r w:rsidR="00C07B66">
              <w:rPr>
                <w:noProof/>
              </w:rPr>
              <w:t>4</w:t>
            </w:r>
            <w:r w:rsidR="003D30A6">
              <w:fldChar w:fldCharType="end"/>
            </w:r>
            <w:r w:rsidR="003D30A6">
              <w:t xml:space="preserve"> </w:t>
            </w:r>
            <w:r>
              <w:t xml:space="preserve">below). The primary obligation of the EP Act 2017 is the GED. The GED requires that “a person who is engaging in any activity that may give rise to risks of harm to human health or the environment from pollution or waste must minimise those risks so far as reasonably practicable” (SFARP). </w:t>
            </w:r>
            <w:r w:rsidR="007657D5">
              <w:t xml:space="preserve">Of note, the EP Act 2017 definition of waste expressly includes a </w:t>
            </w:r>
            <w:r w:rsidR="00CE7935">
              <w:t>GHG</w:t>
            </w:r>
            <w:r w:rsidR="00635602">
              <w:t xml:space="preserve"> substance emitted or discharged into the en</w:t>
            </w:r>
            <w:r w:rsidR="00CE7935">
              <w:t>v</w:t>
            </w:r>
            <w:r w:rsidR="00635602">
              <w:t>ironment</w:t>
            </w:r>
            <w:r w:rsidR="00CE7935">
              <w:t xml:space="preserve">. As such the GED applies to emission of GHG substances. </w:t>
            </w:r>
          </w:p>
          <w:p w14:paraId="43BFB7C2" w14:textId="78DB115B" w:rsidR="00AD22DE" w:rsidRDefault="00011C68" w:rsidP="00F17B42">
            <w:pPr>
              <w:pStyle w:val="PullOutBoxBodyText"/>
              <w:jc w:val="both"/>
            </w:pPr>
            <w:r>
              <w:t xml:space="preserve">The </w:t>
            </w:r>
            <w:r w:rsidR="002D69E1">
              <w:t>EP Act 2017 provides that the</w:t>
            </w:r>
            <w:r w:rsidR="00AD22DE">
              <w:t xml:space="preserve"> concept of </w:t>
            </w:r>
            <w:r w:rsidR="00542591">
              <w:t>minimising</w:t>
            </w:r>
            <w:r w:rsidR="00AD22DE">
              <w:t xml:space="preserve"> risks </w:t>
            </w:r>
            <w:r w:rsidR="00542591">
              <w:t>of harm to human</w:t>
            </w:r>
            <w:r w:rsidR="00CD380A">
              <w:t xml:space="preserve"> health and the environment means a person is required to first </w:t>
            </w:r>
            <w:r w:rsidR="00AD22DE">
              <w:t>eliminate risks of harm SFARP</w:t>
            </w:r>
            <w:r w:rsidR="003B0E68">
              <w:t>, and if not possible to eliminate those risks</w:t>
            </w:r>
            <w:r w:rsidR="00374126">
              <w:t xml:space="preserve"> to reduce them SFARP</w:t>
            </w:r>
            <w:r w:rsidR="00AD22DE">
              <w:t xml:space="preserve">. </w:t>
            </w:r>
          </w:p>
          <w:p w14:paraId="105312AC" w14:textId="77777777" w:rsidR="00C81955" w:rsidRPr="00C81955" w:rsidRDefault="00C81955" w:rsidP="00F17B42">
            <w:pPr>
              <w:pStyle w:val="PullOutBoxBodyText"/>
              <w:jc w:val="both"/>
            </w:pPr>
            <w:r w:rsidRPr="00C81955">
              <w:t xml:space="preserve">When determining what is (or was at a particular time) ‘reasonably practicable’ the EP Act states regard must be had to: </w:t>
            </w:r>
          </w:p>
          <w:p w14:paraId="5DFFFE44" w14:textId="77777777" w:rsidR="00C81955" w:rsidRPr="00C81955" w:rsidRDefault="00C81955" w:rsidP="00F17B42">
            <w:pPr>
              <w:pStyle w:val="PullOutBoxBullet"/>
              <w:jc w:val="both"/>
            </w:pPr>
            <w:r w:rsidRPr="00C81955">
              <w:t>The likelihood of the risk eventuating</w:t>
            </w:r>
          </w:p>
          <w:p w14:paraId="40CA4FDE" w14:textId="77777777" w:rsidR="00C81955" w:rsidRPr="00C81955" w:rsidRDefault="00C81955" w:rsidP="00F17B42">
            <w:pPr>
              <w:pStyle w:val="PullOutBoxBullet"/>
              <w:jc w:val="both"/>
            </w:pPr>
            <w:r w:rsidRPr="00C81955">
              <w:t>The degree of harm that would result if the risk eventuated</w:t>
            </w:r>
          </w:p>
          <w:p w14:paraId="2C66D755" w14:textId="77777777" w:rsidR="00C81955" w:rsidRPr="00C81955" w:rsidRDefault="00C81955" w:rsidP="00F17B42">
            <w:pPr>
              <w:pStyle w:val="PullOutBoxBullet"/>
              <w:jc w:val="both"/>
            </w:pPr>
            <w:r w:rsidRPr="00C81955">
              <w:t>What the person (duty holder) knows, or is reasonably expected to know, about the harm, risks, and measures to eliminate and reduce those risks</w:t>
            </w:r>
          </w:p>
          <w:p w14:paraId="005FB000" w14:textId="77777777" w:rsidR="00C81955" w:rsidRPr="00C81955" w:rsidRDefault="00C81955" w:rsidP="00F17B42">
            <w:pPr>
              <w:pStyle w:val="PullOutBoxBullet"/>
              <w:jc w:val="both"/>
            </w:pPr>
            <w:r w:rsidRPr="00C81955">
              <w:t>The availability and suitability of those measures to eliminate / reduce the risk</w:t>
            </w:r>
          </w:p>
          <w:p w14:paraId="1C616E4A" w14:textId="71EF947D" w:rsidR="00C81955" w:rsidRDefault="00C81955" w:rsidP="00F17B42">
            <w:pPr>
              <w:pStyle w:val="PullOutBoxBullet"/>
              <w:jc w:val="both"/>
            </w:pPr>
            <w:r w:rsidRPr="00C81955">
              <w:t>The cost of eliminating or reducing the risk.</w:t>
            </w:r>
          </w:p>
          <w:p w14:paraId="32E67B72" w14:textId="2466693A" w:rsidR="005D7DF4" w:rsidRDefault="00C1108A" w:rsidP="00F17B42">
            <w:pPr>
              <w:pStyle w:val="PullOutBoxBodyText"/>
              <w:jc w:val="both"/>
            </w:pPr>
            <w:r>
              <w:t>Environment Protection Authority Victoria (</w:t>
            </w:r>
            <w:r w:rsidR="007A631E">
              <w:rPr>
                <w:rFonts w:cstheme="minorHAnsi"/>
              </w:rPr>
              <w:t>EPA</w:t>
            </w:r>
            <w:r>
              <w:rPr>
                <w:rFonts w:cstheme="minorHAnsi"/>
              </w:rPr>
              <w:t>)</w:t>
            </w:r>
            <w:r w:rsidR="007A631E">
              <w:rPr>
                <w:rFonts w:cstheme="minorHAnsi"/>
              </w:rPr>
              <w:t xml:space="preserve"> refers to the concept of what a person is reasonably expected to know as ‘state of knowledge’. </w:t>
            </w:r>
          </w:p>
          <w:p w14:paraId="349C5DC0" w14:textId="7E570865" w:rsidR="00A35F55" w:rsidRDefault="00A35F55" w:rsidP="00932C41">
            <w:pPr>
              <w:pStyle w:val="PullOutBoxBodyText"/>
              <w:keepNext/>
              <w:jc w:val="center"/>
            </w:pPr>
            <w:r>
              <w:rPr>
                <w:noProof/>
              </w:rPr>
              <w:drawing>
                <wp:inline distT="0" distB="0" distL="0" distR="0" wp14:anchorId="5358BB2A" wp14:editId="2EC86688">
                  <wp:extent cx="4096624" cy="4530725"/>
                  <wp:effectExtent l="0" t="0" r="0" b="3175"/>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4129829" cy="4567449"/>
                          </a:xfrm>
                          <a:prstGeom prst="rect">
                            <a:avLst/>
                          </a:prstGeom>
                          <a:noFill/>
                          <a:ln>
                            <a:noFill/>
                          </a:ln>
                          <a:extLst>
                            <a:ext uri="{53640926-AAD7-44D8-BBD7-CCE9431645EC}">
                              <a14:shadowObscured xmlns:a14="http://schemas.microsoft.com/office/drawing/2010/main"/>
                            </a:ext>
                          </a:extLst>
                        </pic:spPr>
                      </pic:pic>
                    </a:graphicData>
                  </a:graphic>
                </wp:inline>
              </w:drawing>
            </w:r>
          </w:p>
          <w:p w14:paraId="227D3876" w14:textId="4153588E" w:rsidR="00AD22DE" w:rsidRDefault="00A35F55" w:rsidP="00BF68A0">
            <w:pPr>
              <w:pStyle w:val="Caption"/>
              <w:keepNext w:val="0"/>
              <w:jc w:val="both"/>
            </w:pPr>
            <w:bookmarkStart w:id="101" w:name="_Ref107240919"/>
            <w:bookmarkStart w:id="102" w:name="_Toc107265139"/>
            <w:bookmarkStart w:id="103" w:name="_Toc110338313"/>
            <w:r>
              <w:t xml:space="preserve">Figure </w:t>
            </w:r>
            <w:fldSimple w:instr=" SEQ Figure \* ARABIC ">
              <w:r w:rsidR="00C07B66">
                <w:rPr>
                  <w:noProof/>
                </w:rPr>
                <w:t>4</w:t>
              </w:r>
            </w:fldSimple>
            <w:bookmarkEnd w:id="101"/>
            <w:r>
              <w:t xml:space="preserve">: </w:t>
            </w:r>
            <w:r w:rsidRPr="009644D2">
              <w:t>Environment protection framework</w:t>
            </w:r>
            <w:bookmarkEnd w:id="102"/>
            <w:bookmarkEnd w:id="103"/>
          </w:p>
          <w:p w14:paraId="47B1841F" w14:textId="32DD9C88" w:rsidR="00AD22DE" w:rsidRDefault="00AD22DE" w:rsidP="00F17B42">
            <w:pPr>
              <w:pStyle w:val="PullOutBoxBodyText"/>
              <w:jc w:val="both"/>
            </w:pPr>
            <w:r>
              <w:lastRenderedPageBreak/>
              <w:t>The GED strengthens the obligation to manage and maintain wastewater infrastructure beyond minimum compliance requirements, so that the risk of harm is eliminated or minimised SFARP</w:t>
            </w:r>
            <w:r w:rsidR="00936C1E">
              <w:t xml:space="preserve"> </w:t>
            </w:r>
            <w:r w:rsidR="00936C1E">
              <w:rPr>
                <w:rFonts w:cstheme="minorHAnsi"/>
              </w:rPr>
              <w:t>on an ongoing basis</w:t>
            </w:r>
            <w:r w:rsidR="00936C1E" w:rsidRPr="004D7199">
              <w:rPr>
                <w:rFonts w:cstheme="minorHAnsi"/>
              </w:rPr>
              <w:t xml:space="preserve">. </w:t>
            </w:r>
            <w:r w:rsidR="00936C1E">
              <w:rPr>
                <w:rFonts w:cstheme="minorHAnsi"/>
              </w:rPr>
              <w:t xml:space="preserve">The EP Act 2017 provides that </w:t>
            </w:r>
            <w:r w:rsidR="00936C1E" w:rsidRPr="00237CE7">
              <w:rPr>
                <w:rFonts w:cstheme="minorHAnsi"/>
              </w:rPr>
              <w:t>a person who is conducting a business or an undertaking</w:t>
            </w:r>
            <w:r w:rsidR="00936C1E">
              <w:rPr>
                <w:rFonts w:cstheme="minorHAnsi"/>
              </w:rPr>
              <w:t xml:space="preserve"> (</w:t>
            </w:r>
            <w:r w:rsidR="00907443">
              <w:rPr>
                <w:rFonts w:cstheme="minorHAnsi"/>
              </w:rPr>
              <w:t>e.g.,</w:t>
            </w:r>
            <w:r w:rsidR="00936C1E">
              <w:rPr>
                <w:rFonts w:cstheme="minorHAnsi"/>
              </w:rPr>
              <w:t xml:space="preserve"> a water corporation)</w:t>
            </w:r>
            <w:r w:rsidR="00936C1E" w:rsidRPr="00237CE7">
              <w:rPr>
                <w:rFonts w:cstheme="minorHAnsi"/>
              </w:rPr>
              <w:t xml:space="preserve"> </w:t>
            </w:r>
            <w:r w:rsidR="00936C1E">
              <w:rPr>
                <w:rFonts w:cstheme="minorHAnsi"/>
              </w:rPr>
              <w:t xml:space="preserve">contravenes the GED </w:t>
            </w:r>
            <w:r w:rsidR="00F16CB1">
              <w:rPr>
                <w:rFonts w:cstheme="minorHAnsi"/>
              </w:rPr>
              <w:t>i</w:t>
            </w:r>
            <w:r w:rsidR="00936C1E">
              <w:rPr>
                <w:rFonts w:cstheme="minorHAnsi"/>
              </w:rPr>
              <w:t>f they fail SFARP to</w:t>
            </w:r>
            <w:r w:rsidR="00697B63">
              <w:rPr>
                <w:rFonts w:cstheme="minorHAnsi"/>
              </w:rPr>
              <w:t xml:space="preserve"> </w:t>
            </w:r>
            <w:r w:rsidR="00936C1E" w:rsidRPr="00E86152">
              <w:rPr>
                <w:rFonts w:cstheme="minorHAnsi"/>
              </w:rPr>
              <w:t>use and maintain systems for identification, assessment and control of risks of harm to human health and the environment from pollution and waste that may arise in connection with the activity, and for the evaluation of the effectiveness of controls</w:t>
            </w:r>
            <w:r>
              <w:t xml:space="preserve">. </w:t>
            </w:r>
            <w:r w:rsidR="00585CE0" w:rsidRPr="00585CE0">
              <w:t xml:space="preserve">In particular, </w:t>
            </w:r>
            <w:r w:rsidR="00585CE0">
              <w:t xml:space="preserve">the </w:t>
            </w:r>
            <w:r w:rsidR="00585CE0" w:rsidRPr="00585CE0">
              <w:t xml:space="preserve">GED mandates the use of a </w:t>
            </w:r>
            <w:r w:rsidR="00EF69D4" w:rsidRPr="00585CE0">
              <w:t>risk-based</w:t>
            </w:r>
            <w:r w:rsidR="00585CE0" w:rsidRPr="00585CE0">
              <w:t xml:space="preserve"> methodology which addresses:</w:t>
            </w:r>
          </w:p>
          <w:p w14:paraId="002676DA" w14:textId="6149315B" w:rsidR="00AD22DE" w:rsidRDefault="00AD22DE" w:rsidP="00F17B42">
            <w:pPr>
              <w:pStyle w:val="PullOutBoxBullet"/>
              <w:jc w:val="both"/>
            </w:pPr>
            <w:r>
              <w:t>The identification of risks of harm to human health and/or the environment</w:t>
            </w:r>
          </w:p>
          <w:p w14:paraId="5EAA37A6" w14:textId="5F5611A5" w:rsidR="00AD22DE" w:rsidRDefault="00AD22DE" w:rsidP="00F17B42">
            <w:pPr>
              <w:pStyle w:val="PullOutBoxBullet"/>
              <w:jc w:val="both"/>
            </w:pPr>
            <w:r>
              <w:t>The likelihood / frequency of the risk eventuating</w:t>
            </w:r>
          </w:p>
          <w:p w14:paraId="4325CCD3" w14:textId="213099E8" w:rsidR="00AD22DE" w:rsidRDefault="00AD22DE" w:rsidP="00F17B42">
            <w:pPr>
              <w:pStyle w:val="PullOutBoxBullet"/>
              <w:jc w:val="both"/>
            </w:pPr>
            <w:r>
              <w:t>The consequence / degree of harm that would result from the event</w:t>
            </w:r>
          </w:p>
          <w:p w14:paraId="1C2F83A3" w14:textId="202C0943" w:rsidR="00AD22DE" w:rsidRDefault="00AD22DE" w:rsidP="00F17B42">
            <w:pPr>
              <w:pStyle w:val="PullOutBoxBullet"/>
              <w:jc w:val="both"/>
            </w:pPr>
            <w:r>
              <w:t>What the duty holder knows, or is reasonably expected to know, about the harm, risks, and measures to eliminate and reduce the risk</w:t>
            </w:r>
          </w:p>
          <w:p w14:paraId="65D9B48B" w14:textId="4E8F7F47" w:rsidR="00AD22DE" w:rsidRDefault="00AD22DE" w:rsidP="00F17B42">
            <w:pPr>
              <w:pStyle w:val="PullOutBoxBullet"/>
              <w:jc w:val="both"/>
            </w:pPr>
            <w:r>
              <w:t>The availability and suitability of those measures to eliminate / reduce the risk</w:t>
            </w:r>
          </w:p>
          <w:p w14:paraId="6BF01867" w14:textId="51DF7F0C" w:rsidR="00AD22DE" w:rsidRDefault="00AD22DE" w:rsidP="00F17B42">
            <w:pPr>
              <w:pStyle w:val="PullOutBoxBullet"/>
              <w:jc w:val="both"/>
            </w:pPr>
            <w:r>
              <w:t>The cost of eliminating or reducing the risk.</w:t>
            </w:r>
          </w:p>
          <w:p w14:paraId="59302670" w14:textId="550D8DF2" w:rsidR="00185CD1" w:rsidRDefault="00185CD1" w:rsidP="00F17B42">
            <w:pPr>
              <w:pStyle w:val="PullOutBoxBullet"/>
              <w:numPr>
                <w:ilvl w:val="0"/>
                <w:numId w:val="0"/>
              </w:numPr>
              <w:ind w:left="142"/>
              <w:jc w:val="both"/>
            </w:pPr>
            <w:r>
              <w:t xml:space="preserve">An example approach for assessing the environmental and health issues from a sewage pump station </w:t>
            </w:r>
            <w:r w:rsidR="0032018E">
              <w:t xml:space="preserve">under the GED </w:t>
            </w:r>
            <w:r w:rsidR="00C90139">
              <w:t>framework</w:t>
            </w:r>
            <w:r w:rsidR="0032018E">
              <w:t xml:space="preserve"> is </w:t>
            </w:r>
            <w:r w:rsidR="00C90139">
              <w:t>included</w:t>
            </w:r>
            <w:r w:rsidR="0032018E">
              <w:t xml:space="preserve"> in Appendix A.7.</w:t>
            </w:r>
          </w:p>
          <w:p w14:paraId="74E51470" w14:textId="040B62BF" w:rsidR="00AD22DE" w:rsidRDefault="00766FEA" w:rsidP="00D14DDF">
            <w:pPr>
              <w:pStyle w:val="PullOutBoxBodyText"/>
            </w:pPr>
            <w:r>
              <w:t>The onus is on a</w:t>
            </w:r>
            <w:r w:rsidR="00D730A0">
              <w:t xml:space="preserve"> </w:t>
            </w:r>
            <w:r>
              <w:t xml:space="preserve">water corporation to demonstrate that it has undertaken sufficient analysis to demonstrate that the position it proposes meets the GED requirement and the SFARP principle. </w:t>
            </w:r>
            <w:r w:rsidR="00AD22DE">
              <w:t>Water corporations are expected to use EPA publications and guidance together with other industry guidance</w:t>
            </w:r>
            <w:r w:rsidR="00D730A0">
              <w:t xml:space="preserve"> </w:t>
            </w:r>
            <w:r w:rsidR="00AD22DE">
              <w:t>, such as national and international standards, to inform their understanding of harms, risks and mitigation measures. EPA publications and guidance relevant to wastewater systems include</w:t>
            </w:r>
            <w:r w:rsidR="00476759">
              <w:t>, but is not limited to</w:t>
            </w:r>
            <w:r w:rsidR="00AD22DE">
              <w:t>:</w:t>
            </w:r>
          </w:p>
          <w:p w14:paraId="134DF19E" w14:textId="254B8695" w:rsidR="00AD22DE" w:rsidRDefault="00AD22DE" w:rsidP="00F17B42">
            <w:pPr>
              <w:pStyle w:val="PullOutBoxBullet"/>
              <w:jc w:val="both"/>
            </w:pPr>
            <w:r>
              <w:t>Environment Reference Standards, EPA (2021)</w:t>
            </w:r>
          </w:p>
          <w:p w14:paraId="303B07A7" w14:textId="3D048FFF" w:rsidR="00AD22DE" w:rsidRDefault="00AD22DE" w:rsidP="00F17B42">
            <w:pPr>
              <w:pStyle w:val="PullOutBoxBullet"/>
              <w:jc w:val="both"/>
            </w:pPr>
            <w:r>
              <w:t xml:space="preserve">EPA Sewerage Management Guidelines, </w:t>
            </w:r>
            <w:sdt>
              <w:sdtPr>
                <w:id w:val="-399434996"/>
                <w:citation/>
              </w:sdtPr>
              <w:sdtContent>
                <w:r w:rsidR="003D5AFE">
                  <w:fldChar w:fldCharType="begin"/>
                </w:r>
                <w:r w:rsidR="003D5AFE">
                  <w:instrText xml:space="preserve"> CITATION EPA \l 3081 </w:instrText>
                </w:r>
                <w:r w:rsidR="003D5AFE">
                  <w:fldChar w:fldCharType="separate"/>
                </w:r>
                <w:r w:rsidR="003D5AFE">
                  <w:rPr>
                    <w:noProof/>
                  </w:rPr>
                  <w:t>(EPA, 2020)</w:t>
                </w:r>
                <w:r w:rsidR="003D5AFE">
                  <w:fldChar w:fldCharType="end"/>
                </w:r>
              </w:sdtContent>
            </w:sdt>
          </w:p>
          <w:p w14:paraId="63A14F8F" w14:textId="29335ED4" w:rsidR="00AD22DE" w:rsidRDefault="00AD22DE" w:rsidP="00F17B42">
            <w:pPr>
              <w:pStyle w:val="PullOutBoxBullet"/>
              <w:jc w:val="both"/>
            </w:pPr>
            <w:r>
              <w:t xml:space="preserve">EPA Victorian Guidelines for Water Recycling, </w:t>
            </w:r>
            <w:sdt>
              <w:sdtPr>
                <w:id w:val="45573115"/>
                <w:citation/>
              </w:sdtPr>
              <w:sdtContent>
                <w:r w:rsidR="003D5AFE">
                  <w:fldChar w:fldCharType="begin"/>
                </w:r>
                <w:r w:rsidR="003D5AFE">
                  <w:instrText xml:space="preserve"> CITATION EPA21 \l 3081 </w:instrText>
                </w:r>
                <w:r w:rsidR="003D5AFE">
                  <w:fldChar w:fldCharType="separate"/>
                </w:r>
                <w:r w:rsidR="003D5AFE">
                  <w:rPr>
                    <w:noProof/>
                  </w:rPr>
                  <w:t>(EPA, 2021)</w:t>
                </w:r>
                <w:r w:rsidR="003D5AFE">
                  <w:fldChar w:fldCharType="end"/>
                </w:r>
              </w:sdtContent>
            </w:sdt>
          </w:p>
          <w:p w14:paraId="3E75FC23" w14:textId="473C09DA" w:rsidR="00AD22DE" w:rsidRDefault="00AD22DE" w:rsidP="00F17B42">
            <w:pPr>
              <w:pStyle w:val="PullOutBoxBullet"/>
              <w:jc w:val="both"/>
            </w:pPr>
            <w:r>
              <w:t xml:space="preserve">EPA Guidelines for biosolids management, </w:t>
            </w:r>
            <w:sdt>
              <w:sdtPr>
                <w:id w:val="916440069"/>
                <w:citation/>
              </w:sdtPr>
              <w:sdtContent>
                <w:r w:rsidR="003D5AFE">
                  <w:fldChar w:fldCharType="begin"/>
                </w:r>
                <w:r w:rsidR="003D5AFE">
                  <w:instrText xml:space="preserve"> CITATION EPA04 \l 3081 </w:instrText>
                </w:r>
                <w:r w:rsidR="003D5AFE">
                  <w:fldChar w:fldCharType="separate"/>
                </w:r>
                <w:r w:rsidR="003D5AFE">
                  <w:rPr>
                    <w:noProof/>
                  </w:rPr>
                  <w:t>(EPA, 2004)</w:t>
                </w:r>
                <w:r w:rsidR="003D5AFE">
                  <w:fldChar w:fldCharType="end"/>
                </w:r>
              </w:sdtContent>
            </w:sdt>
          </w:p>
          <w:p w14:paraId="4F56A6BA" w14:textId="39678ACF" w:rsidR="00AD22DE" w:rsidRDefault="00AD22DE" w:rsidP="00F17B42">
            <w:pPr>
              <w:pStyle w:val="PullOutBoxBullet"/>
              <w:jc w:val="both"/>
            </w:pPr>
            <w:r>
              <w:t xml:space="preserve">State Environment Protection Policy (Waters) (SEPP (Waters)), </w:t>
            </w:r>
            <w:sdt>
              <w:sdtPr>
                <w:id w:val="974874382"/>
                <w:citation/>
              </w:sdtPr>
              <w:sdtContent>
                <w:r w:rsidR="006D2D93">
                  <w:fldChar w:fldCharType="begin"/>
                </w:r>
                <w:r w:rsidR="006764EF">
                  <w:instrText xml:space="preserve">CITATION EPA18 \l 3081 </w:instrText>
                </w:r>
                <w:r w:rsidR="006D2D93">
                  <w:fldChar w:fldCharType="separate"/>
                </w:r>
                <w:r w:rsidR="006764EF">
                  <w:rPr>
                    <w:noProof/>
                  </w:rPr>
                  <w:t>(EPA, 2018)</w:t>
                </w:r>
                <w:r w:rsidR="006D2D93">
                  <w:fldChar w:fldCharType="end"/>
                </w:r>
              </w:sdtContent>
            </w:sdt>
          </w:p>
          <w:p w14:paraId="4CEE4A42" w14:textId="2C6EB05F" w:rsidR="00AD22DE" w:rsidRDefault="00AD22DE" w:rsidP="00F17B42">
            <w:pPr>
              <w:pStyle w:val="PullOutBoxBullet"/>
              <w:jc w:val="both"/>
            </w:pPr>
            <w:r>
              <w:t xml:space="preserve">EPA Guideline for Assessing and Minimising Air Pollution, </w:t>
            </w:r>
            <w:sdt>
              <w:sdtPr>
                <w:id w:val="475729988"/>
                <w:citation/>
              </w:sdtPr>
              <w:sdtContent>
                <w:r w:rsidR="009F7945">
                  <w:fldChar w:fldCharType="begin"/>
                </w:r>
                <w:r w:rsidR="006764EF">
                  <w:instrText xml:space="preserve">CITATION EPA22 \l 3081 </w:instrText>
                </w:r>
                <w:r w:rsidR="009F7945">
                  <w:fldChar w:fldCharType="separate"/>
                </w:r>
                <w:r w:rsidR="008F3F94">
                  <w:rPr>
                    <w:noProof/>
                  </w:rPr>
                  <w:t>(</w:t>
                </w:r>
                <w:r w:rsidR="006764EF">
                  <w:rPr>
                    <w:noProof/>
                  </w:rPr>
                  <w:t>EPA, 2022)</w:t>
                </w:r>
                <w:r w:rsidR="009F7945">
                  <w:fldChar w:fldCharType="end"/>
                </w:r>
              </w:sdtContent>
            </w:sdt>
          </w:p>
          <w:p w14:paraId="22449533" w14:textId="269C6F6B" w:rsidR="00AD22DE" w:rsidRDefault="00AD22DE" w:rsidP="00F17B42">
            <w:pPr>
              <w:pStyle w:val="PullOutBoxBodyText"/>
              <w:jc w:val="both"/>
            </w:pPr>
            <w:r>
              <w:t xml:space="preserve">The above list is not </w:t>
            </w:r>
            <w:r w:rsidR="00C96446">
              <w:t>exhaustive,</w:t>
            </w:r>
            <w:r>
              <w:t xml:space="preserve"> and a range of other guidance is of relevance to wastewater systems including </w:t>
            </w:r>
            <w:r w:rsidR="00D968D5">
              <w:t xml:space="preserve">guidance </w:t>
            </w:r>
            <w:r>
              <w:t>around permissions, risk management and waste duties.</w:t>
            </w:r>
            <w:r w:rsidR="00736266">
              <w:t xml:space="preserve"> </w:t>
            </w:r>
            <w:r w:rsidR="002A4177">
              <w:t>A</w:t>
            </w:r>
            <w:r w:rsidR="00736266">
              <w:t>t the time of publication</w:t>
            </w:r>
            <w:r w:rsidR="00A54F4B">
              <w:t>,</w:t>
            </w:r>
            <w:r w:rsidR="00736266">
              <w:t xml:space="preserve"> </w:t>
            </w:r>
            <w:r w:rsidR="00681C5B">
              <w:t xml:space="preserve">EPA </w:t>
            </w:r>
            <w:r w:rsidR="00EB23EC">
              <w:t>had developed</w:t>
            </w:r>
            <w:r w:rsidR="00D968D5">
              <w:t xml:space="preserve"> a Draft guideline</w:t>
            </w:r>
            <w:r w:rsidR="004A2F38">
              <w:t xml:space="preserve"> for </w:t>
            </w:r>
            <w:r w:rsidR="00A54F4B">
              <w:t>managing greenhouse gas emissions</w:t>
            </w:r>
            <w:r w:rsidR="00D968D5">
              <w:t xml:space="preserve"> which is expected to be published in </w:t>
            </w:r>
            <w:r w:rsidR="009C4D3D">
              <w:t xml:space="preserve">2022. </w:t>
            </w:r>
            <w:r w:rsidR="00A16B88">
              <w:t xml:space="preserve">The EP Act 2017 also introduces a range of other duties related to contaminated land, waste, pollution and more. A water corporation should be aware of any obligations </w:t>
            </w:r>
            <w:r w:rsidR="006C03BA">
              <w:t>that may arise under these duties.</w:t>
            </w:r>
          </w:p>
          <w:p w14:paraId="7CA442B3" w14:textId="77777777" w:rsidR="00D36D76" w:rsidRPr="00D36D76" w:rsidRDefault="00AD22DE" w:rsidP="00F17B42">
            <w:pPr>
              <w:pStyle w:val="PullOutBoxBodyText"/>
              <w:jc w:val="both"/>
            </w:pPr>
            <w:r>
              <w:t xml:space="preserve">Additionally, the EP Act 2017 establishes a tiered permissions framework of licences, permits and registrations as well as exemptions that can be applied for. The Environment Protection Regulations 2021 set out what activities require a permission and detail the type of permission and any applicable thresholds. Permissions may be required to approve development of new or modified facilities and/or operation of an activity. </w:t>
            </w:r>
            <w:r w:rsidR="00D36D76" w:rsidRPr="00D36D76">
              <w:t xml:space="preserve">EPA also has a separate obligation under the </w:t>
            </w:r>
            <w:r w:rsidR="00D36D76" w:rsidRPr="00D36D76">
              <w:rPr>
                <w:i/>
                <w:iCs/>
              </w:rPr>
              <w:t xml:space="preserve">Climate Change Act 2017 </w:t>
            </w:r>
            <w:r w:rsidR="00D36D76" w:rsidRPr="00D36D76">
              <w:t>to consider the impacts of climate change when making a decision relevant to a licence or permit.</w:t>
            </w:r>
          </w:p>
          <w:p w14:paraId="1A9A06F4" w14:textId="449FD4DF" w:rsidR="009A39A2" w:rsidRDefault="00AD22DE" w:rsidP="00F17B42">
            <w:pPr>
              <w:pStyle w:val="PullOutBoxBodyText"/>
              <w:jc w:val="both"/>
            </w:pPr>
            <w:r>
              <w:t xml:space="preserve">There are a number of activities related to wastewater management that trigger permission requirements. </w:t>
            </w:r>
          </w:p>
          <w:p w14:paraId="51E77CEC" w14:textId="0A42D650" w:rsidR="00AD22DE" w:rsidRPr="00C90139" w:rsidRDefault="009A39A2" w:rsidP="00F17B42">
            <w:pPr>
              <w:pStyle w:val="PullOutBoxBodyText"/>
              <w:jc w:val="both"/>
              <w:rPr>
                <w:sz w:val="2"/>
                <w:szCs w:val="2"/>
              </w:rPr>
            </w:pPr>
            <w:r w:rsidRPr="003A3E80">
              <w:t xml:space="preserve">Of note, Part 3.5 of the EP Regulations set out a number of prescribed exemptions from certain permission activities. Depending on the circumstances, these exemptions may apply to activities undertaken by water corporations. EPA also has discretion under the EP Act to modify the effect and coverage of rules or permissions, or exempt persons from the requirement to obtain a permission. Of particular relevance, EPA has issued a determination under the Act which exempts water corporations from the requirement to obtain a development licence for specified modifications to a sewage treatment plant. See EPA determination </w:t>
            </w:r>
            <w:hyperlink r:id="rId64" w:history="1">
              <w:r w:rsidRPr="00EA7943">
                <w:rPr>
                  <w:rStyle w:val="Hyperlink"/>
                </w:rPr>
                <w:t>02/2021 ‘EPA Determination – permission exemption for modifications to a sewage treatment plant</w:t>
              </w:r>
            </w:hyperlink>
            <w:r>
              <w:t>’.</w:t>
            </w:r>
          </w:p>
        </w:tc>
      </w:tr>
    </w:tbl>
    <w:p w14:paraId="214D717B" w14:textId="6551204E" w:rsidR="00D45B37" w:rsidRDefault="00D45B37" w:rsidP="00F17B42">
      <w:pPr>
        <w:pStyle w:val="Heading2"/>
        <w:numPr>
          <w:ilvl w:val="0"/>
          <w:numId w:val="0"/>
        </w:numPr>
        <w:jc w:val="both"/>
        <w:rPr>
          <w:highlight w:val="lightGray"/>
        </w:rPr>
      </w:pPr>
      <w:bookmarkStart w:id="104" w:name="_Toc109750910"/>
      <w:bookmarkStart w:id="105" w:name="_Toc109826166"/>
      <w:bookmarkStart w:id="106" w:name="_Toc109826230"/>
      <w:bookmarkStart w:id="107" w:name="_Toc97893269"/>
      <w:bookmarkStart w:id="108" w:name="_Toc99364265"/>
      <w:bookmarkStart w:id="109" w:name="_Toc99366570"/>
      <w:bookmarkStart w:id="110" w:name="_Toc99399944"/>
      <w:bookmarkStart w:id="111" w:name="_Toc102486084"/>
      <w:bookmarkStart w:id="112" w:name="_Toc103890859"/>
      <w:bookmarkStart w:id="113" w:name="_Toc103113925"/>
      <w:bookmarkStart w:id="114" w:name="_Toc104908439"/>
      <w:bookmarkStart w:id="115" w:name="_Toc106737048"/>
      <w:bookmarkStart w:id="116" w:name="_Toc106737374"/>
      <w:bookmarkStart w:id="117" w:name="_Toc106745344"/>
      <w:bookmarkStart w:id="118" w:name="_Toc106745785"/>
      <w:bookmarkEnd w:id="99"/>
      <w:bookmarkEnd w:id="100"/>
      <w:bookmarkEnd w:id="104"/>
      <w:bookmarkEnd w:id="105"/>
      <w:bookmarkEnd w:id="106"/>
    </w:p>
    <w:p w14:paraId="74513E2E" w14:textId="77777777" w:rsidR="00D45B37" w:rsidRDefault="00D45B37">
      <w:pPr>
        <w:rPr>
          <w:b/>
          <w:color w:val="00B2A9" w:themeColor="text2"/>
          <w:kern w:val="20"/>
          <w:sz w:val="24"/>
          <w:szCs w:val="28"/>
          <w:highlight w:val="lightGray"/>
        </w:rPr>
      </w:pPr>
      <w:r>
        <w:rPr>
          <w:highlight w:val="lightGray"/>
        </w:rPr>
        <w:br w:type="page"/>
      </w:r>
    </w:p>
    <w:p w14:paraId="093B7863" w14:textId="5A71491E" w:rsidR="00090470" w:rsidRPr="006E0352" w:rsidRDefault="00090470" w:rsidP="00F17B42">
      <w:pPr>
        <w:pStyle w:val="Heading2"/>
        <w:jc w:val="both"/>
      </w:pPr>
      <w:bookmarkStart w:id="119" w:name="_Toc110330717"/>
      <w:bookmarkStart w:id="120" w:name="_Toc110338217"/>
      <w:bookmarkStart w:id="121" w:name="_Toc106829668"/>
      <w:bookmarkStart w:id="122" w:name="_Toc110338218"/>
      <w:bookmarkStart w:id="123" w:name="_Toc111107594"/>
      <w:bookmarkStart w:id="124" w:name="_Toc112247283"/>
      <w:bookmarkEnd w:id="119"/>
      <w:bookmarkEnd w:id="120"/>
      <w:r w:rsidRPr="006E0352">
        <w:lastRenderedPageBreak/>
        <w:t>How the Guidelines were developed</w:t>
      </w:r>
      <w:bookmarkEnd w:id="107"/>
      <w:bookmarkEnd w:id="108"/>
      <w:bookmarkEnd w:id="109"/>
      <w:bookmarkEnd w:id="110"/>
      <w:bookmarkEnd w:id="111"/>
      <w:bookmarkEnd w:id="112"/>
      <w:bookmarkEnd w:id="113"/>
      <w:bookmarkEnd w:id="114"/>
      <w:r w:rsidRPr="006E0352">
        <w:t xml:space="preserve"> and </w:t>
      </w:r>
      <w:r w:rsidR="00133497">
        <w:t xml:space="preserve">considerations for </w:t>
      </w:r>
      <w:r w:rsidRPr="006E0352">
        <w:t>future updates</w:t>
      </w:r>
      <w:bookmarkEnd w:id="115"/>
      <w:bookmarkEnd w:id="116"/>
      <w:bookmarkEnd w:id="117"/>
      <w:bookmarkEnd w:id="118"/>
      <w:bookmarkEnd w:id="121"/>
      <w:bookmarkEnd w:id="122"/>
      <w:bookmarkEnd w:id="123"/>
      <w:bookmarkEnd w:id="124"/>
    </w:p>
    <w:p w14:paraId="4986184D" w14:textId="0B05D988" w:rsidR="00090470" w:rsidRPr="00EE4A18" w:rsidRDefault="00090470" w:rsidP="00F17B42">
      <w:pPr>
        <w:pStyle w:val="BodyText100ThemeColour"/>
        <w:jc w:val="both"/>
      </w:pPr>
      <w:r w:rsidRPr="00534A2D">
        <w:rPr>
          <w:color w:val="363534" w:themeColor="text1"/>
        </w:rPr>
        <w:t xml:space="preserve">The Guidelines are the culmination of work under Victoria’s WSAAP 2017-20 </w:t>
      </w:r>
      <w:sdt>
        <w:sdtPr>
          <w:rPr>
            <w:color w:val="363534" w:themeColor="text1"/>
          </w:rPr>
          <w:id w:val="207682859"/>
          <w:citation/>
        </w:sdtPr>
        <w:sdtContent>
          <w:r w:rsidRPr="00534A2D">
            <w:rPr>
              <w:color w:val="363534" w:themeColor="text1"/>
            </w:rPr>
            <w:fldChar w:fldCharType="begin"/>
          </w:r>
          <w:r w:rsidRPr="00534A2D">
            <w:rPr>
              <w:color w:val="363534" w:themeColor="text1"/>
            </w:rPr>
            <w:instrText xml:space="preserve">CITATION DEL \t  \l 1153 </w:instrText>
          </w:r>
          <w:r w:rsidRPr="00534A2D">
            <w:rPr>
              <w:color w:val="363534" w:themeColor="text1"/>
            </w:rPr>
            <w:fldChar w:fldCharType="separate"/>
          </w:r>
          <w:r w:rsidR="00DC3856" w:rsidRPr="00DC3856">
            <w:rPr>
              <w:noProof/>
              <w:color w:val="363534" w:themeColor="text1"/>
            </w:rPr>
            <w:t>(DELWP, 2018)</w:t>
          </w:r>
          <w:r w:rsidRPr="00534A2D">
            <w:rPr>
              <w:color w:val="363534" w:themeColor="text1"/>
            </w:rPr>
            <w:fldChar w:fldCharType="end"/>
          </w:r>
        </w:sdtContent>
      </w:sdt>
      <w:r w:rsidRPr="00534A2D">
        <w:rPr>
          <w:color w:val="363534" w:themeColor="text1"/>
        </w:rPr>
        <w:t>. The work commenced with the preparation of five technical discussion papers considering the effects of climate change on wastewater systems. Following this a scope for the Guidelines was developed in conjunction with the Victorian water corporations.</w:t>
      </w:r>
    </w:p>
    <w:p w14:paraId="385F0D80" w14:textId="77777777" w:rsidR="00090470" w:rsidRDefault="00090470" w:rsidP="00F17B42">
      <w:pPr>
        <w:pStyle w:val="BodyText"/>
        <w:jc w:val="both"/>
      </w:pPr>
      <w:bookmarkStart w:id="125" w:name="_Toc99364267"/>
      <w:bookmarkStart w:id="126" w:name="_Toc99366572"/>
      <w:bookmarkStart w:id="127" w:name="_Ref99371805"/>
      <w:bookmarkStart w:id="128" w:name="_Toc99399946"/>
      <w:r>
        <w:t>Assessing the potential impact of climate change on wastewater systems is complex due to the many components that form the wastewater system, and the many climate-related parameters that affect the design and ongoing operation of the assets.</w:t>
      </w:r>
      <w:r w:rsidRPr="003757F3">
        <w:t xml:space="preserve"> </w:t>
      </w:r>
      <w:r w:rsidRPr="00031994">
        <w:t>The Guidelines build on other existing guidance and climate science literature, analysis processes and data sets as well as assist understanding of how climate change could be considered in planning and management of wastewater systems.</w:t>
      </w:r>
    </w:p>
    <w:p w14:paraId="59B0F212" w14:textId="49CD71EF" w:rsidR="00090470" w:rsidRPr="00A11530" w:rsidRDefault="00090470" w:rsidP="00C9331E">
      <w:pPr>
        <w:pStyle w:val="BodyText"/>
        <w:jc w:val="both"/>
        <w:rPr>
          <w:lang w:eastAsia="en-AU"/>
        </w:rPr>
      </w:pPr>
      <w:r>
        <w:t xml:space="preserve">The Guidelines are </w:t>
      </w:r>
      <w:r w:rsidR="001C4C3F" w:rsidRPr="00AF6387">
        <w:t xml:space="preserve">the first </w:t>
      </w:r>
      <w:r w:rsidR="001C4C3F">
        <w:t xml:space="preserve">guidelines specific to climate change adaptation of </w:t>
      </w:r>
      <w:r w:rsidR="001C4C3F" w:rsidRPr="00AF6387">
        <w:t>wastewater systems</w:t>
      </w:r>
      <w:r w:rsidR="001C4C3F">
        <w:t xml:space="preserve"> </w:t>
      </w:r>
      <w:r w:rsidR="000D36BF">
        <w:t>in Victoria</w:t>
      </w:r>
      <w:r w:rsidR="00671446">
        <w:t xml:space="preserve"> </w:t>
      </w:r>
      <w:r>
        <w:t>and reflect a developing practice which will evolve through implementation. It is anticipated that application of the Guidelines will identify opportunities for their improvement and alignment with developed practice.</w:t>
      </w:r>
      <w:bookmarkStart w:id="129" w:name="_Hlk530148948"/>
      <w:r w:rsidR="00DD11A1">
        <w:t xml:space="preserve"> </w:t>
      </w:r>
      <w:r w:rsidRPr="00A11530">
        <w:rPr>
          <w:lang w:eastAsia="en-AU"/>
        </w:rPr>
        <w:t xml:space="preserve">In line with adaptive management principles, </w:t>
      </w:r>
      <w:r>
        <w:rPr>
          <w:lang w:eastAsia="en-AU"/>
        </w:rPr>
        <w:t xml:space="preserve">it is expected that these guidelines will be subject to </w:t>
      </w:r>
      <w:r w:rsidRPr="00A11530">
        <w:rPr>
          <w:lang w:eastAsia="en-AU"/>
        </w:rPr>
        <w:t xml:space="preserve">periodic review, evaluation and improvement at intervals deemed appropriate by </w:t>
      </w:r>
      <w:r>
        <w:rPr>
          <w:lang w:eastAsia="en-AU"/>
        </w:rPr>
        <w:t>DELWP, and informed by water corporation practitioners</w:t>
      </w:r>
      <w:r w:rsidRPr="00A11530">
        <w:rPr>
          <w:lang w:eastAsia="en-AU"/>
        </w:rPr>
        <w:t>.</w:t>
      </w:r>
      <w:bookmarkEnd w:id="129"/>
      <w:r w:rsidRPr="00A11530">
        <w:rPr>
          <w:lang w:eastAsia="en-AU"/>
        </w:rPr>
        <w:t xml:space="preserve"> </w:t>
      </w:r>
      <w:r w:rsidR="00133497">
        <w:rPr>
          <w:lang w:eastAsia="en-AU"/>
        </w:rPr>
        <w:t>This could</w:t>
      </w:r>
      <w:r>
        <w:rPr>
          <w:lang w:eastAsia="en-AU"/>
        </w:rPr>
        <w:t xml:space="preserve"> include </w:t>
      </w:r>
      <w:r w:rsidR="00133497">
        <w:rPr>
          <w:lang w:eastAsia="en-AU"/>
        </w:rPr>
        <w:t>a</w:t>
      </w:r>
      <w:r>
        <w:rPr>
          <w:lang w:eastAsia="en-AU"/>
        </w:rPr>
        <w:t xml:space="preserve"> review </w:t>
      </w:r>
      <w:r w:rsidR="007370AB">
        <w:rPr>
          <w:lang w:eastAsia="en-AU"/>
        </w:rPr>
        <w:t xml:space="preserve">of existing case studies </w:t>
      </w:r>
      <w:r>
        <w:rPr>
          <w:lang w:eastAsia="en-AU"/>
        </w:rPr>
        <w:t xml:space="preserve">and identification of new </w:t>
      </w:r>
      <w:r>
        <w:t>case studies to improve and clarify existing guidance.</w:t>
      </w:r>
      <w:r w:rsidRPr="00A11530">
        <w:rPr>
          <w:lang w:eastAsia="en-AU"/>
        </w:rPr>
        <w:t xml:space="preserve"> This process will ensure the </w:t>
      </w:r>
      <w:r>
        <w:rPr>
          <w:lang w:eastAsia="en-AU"/>
        </w:rPr>
        <w:t>Guidelines</w:t>
      </w:r>
      <w:r w:rsidRPr="00A11530">
        <w:rPr>
          <w:lang w:eastAsia="en-AU"/>
        </w:rPr>
        <w:t xml:space="preserve"> can account for, and respond to, new information and changing circumstance</w:t>
      </w:r>
      <w:r w:rsidR="00991CB2">
        <w:rPr>
          <w:lang w:eastAsia="en-AU"/>
        </w:rPr>
        <w:t>s.</w:t>
      </w:r>
    </w:p>
    <w:p w14:paraId="74436FEE" w14:textId="36F9E535" w:rsidR="00090470" w:rsidRPr="0095128C" w:rsidRDefault="00090470" w:rsidP="00F17B42">
      <w:pPr>
        <w:pStyle w:val="Heading2"/>
        <w:jc w:val="both"/>
      </w:pPr>
      <w:bookmarkStart w:id="130" w:name="_Toc106737049"/>
      <w:bookmarkStart w:id="131" w:name="_Toc106737375"/>
      <w:bookmarkStart w:id="132" w:name="_Toc106745345"/>
      <w:bookmarkStart w:id="133" w:name="_Toc106745786"/>
      <w:bookmarkStart w:id="134" w:name="_Toc106829669"/>
      <w:bookmarkStart w:id="135" w:name="_Toc103113927"/>
      <w:bookmarkStart w:id="136" w:name="_Toc104908441"/>
      <w:bookmarkStart w:id="137" w:name="_Ref102476719"/>
      <w:bookmarkStart w:id="138" w:name="_Toc102486086"/>
      <w:bookmarkStart w:id="139" w:name="_Toc103890861"/>
      <w:bookmarkStart w:id="140" w:name="_Toc110338219"/>
      <w:bookmarkStart w:id="141" w:name="_Toc111107595"/>
      <w:bookmarkStart w:id="142" w:name="_Toc112247284"/>
      <w:bookmarkStart w:id="143" w:name="_Hlk102384057"/>
      <w:r w:rsidRPr="006E0352">
        <w:t>How to use the G</w:t>
      </w:r>
      <w:r w:rsidRPr="0095128C">
        <w:t>uidelines</w:t>
      </w:r>
      <w:bookmarkEnd w:id="125"/>
      <w:bookmarkEnd w:id="126"/>
      <w:bookmarkEnd w:id="127"/>
      <w:bookmarkEnd w:id="128"/>
      <w:bookmarkEnd w:id="130"/>
      <w:bookmarkEnd w:id="131"/>
      <w:bookmarkEnd w:id="132"/>
      <w:bookmarkEnd w:id="133"/>
      <w:bookmarkEnd w:id="134"/>
      <w:bookmarkEnd w:id="135"/>
      <w:bookmarkEnd w:id="136"/>
      <w:bookmarkEnd w:id="137"/>
      <w:bookmarkEnd w:id="138"/>
      <w:bookmarkEnd w:id="139"/>
      <w:bookmarkEnd w:id="140"/>
      <w:bookmarkEnd w:id="141"/>
      <w:bookmarkEnd w:id="142"/>
    </w:p>
    <w:bookmarkEnd w:id="143"/>
    <w:p w14:paraId="524A620E" w14:textId="39EE94D6" w:rsidR="00090470" w:rsidRPr="001F47FE" w:rsidRDefault="00090470" w:rsidP="00F17B42">
      <w:pPr>
        <w:pStyle w:val="BodyText"/>
        <w:jc w:val="both"/>
      </w:pPr>
      <w:r w:rsidRPr="001F47FE">
        <w:t xml:space="preserve">The </w:t>
      </w:r>
      <w:r>
        <w:t xml:space="preserve">materials presented in these Guidelines have been organised around an adaptive planning framework </w:t>
      </w:r>
      <w:r w:rsidR="00031EF6">
        <w:t xml:space="preserve">(see </w:t>
      </w:r>
      <w:r w:rsidR="00F13A5E">
        <w:fldChar w:fldCharType="begin"/>
      </w:r>
      <w:r w:rsidR="00F13A5E">
        <w:instrText xml:space="preserve"> REF _Ref107254724 \h </w:instrText>
      </w:r>
      <w:r w:rsidR="00C23F40">
        <w:instrText xml:space="preserve"> \* MERGEFORMAT </w:instrText>
      </w:r>
      <w:r w:rsidR="00F13A5E">
        <w:fldChar w:fldCharType="separate"/>
      </w:r>
      <w:r w:rsidR="00C07B66">
        <w:t xml:space="preserve">Figure </w:t>
      </w:r>
      <w:r w:rsidR="00C07B66" w:rsidRPr="00C07B66">
        <w:rPr>
          <w:noProof/>
        </w:rPr>
        <w:t>5</w:t>
      </w:r>
      <w:r w:rsidR="00F13A5E">
        <w:fldChar w:fldCharType="end"/>
      </w:r>
      <w:r w:rsidR="00031EF6">
        <w:t>)</w:t>
      </w:r>
      <w:r>
        <w:t>.</w:t>
      </w:r>
      <w:r w:rsidRPr="001F47FE">
        <w:t xml:space="preserve"> Adaptive planning frameworks are essential for effective planning for long–term resilience in response to change and </w:t>
      </w:r>
      <w:r w:rsidR="0041386F">
        <w:t>the</w:t>
      </w:r>
      <w:r w:rsidR="008D3F2F">
        <w:t xml:space="preserve"> </w:t>
      </w:r>
      <w:r w:rsidRPr="001F47FE">
        <w:t xml:space="preserve">uncertainty </w:t>
      </w:r>
      <w:r w:rsidR="008D3F2F">
        <w:t>around climate change and</w:t>
      </w:r>
      <w:r w:rsidRPr="001F47FE">
        <w:t xml:space="preserve"> climate change impacts. </w:t>
      </w:r>
      <w:r w:rsidR="0041386F">
        <w:t>Adaptive planning frameworks</w:t>
      </w:r>
      <w:r w:rsidRPr="001F47FE">
        <w:t xml:space="preserve"> are increasingly being used by </w:t>
      </w:r>
      <w:r>
        <w:t>w</w:t>
      </w:r>
      <w:r w:rsidRPr="001F47FE">
        <w:t xml:space="preserve">ater </w:t>
      </w:r>
      <w:r>
        <w:t>c</w:t>
      </w:r>
      <w:r w:rsidRPr="001F47FE">
        <w:t xml:space="preserve">orporations in </w:t>
      </w:r>
      <w:r>
        <w:t>strategic planning for</w:t>
      </w:r>
      <w:r w:rsidRPr="001F47FE">
        <w:t xml:space="preserve"> water resource </w:t>
      </w:r>
      <w:r>
        <w:t xml:space="preserve">augmentation </w:t>
      </w:r>
      <w:r w:rsidRPr="001F47FE">
        <w:t xml:space="preserve">and </w:t>
      </w:r>
      <w:r>
        <w:t>major wastewater treatment facilities.</w:t>
      </w:r>
      <w:r w:rsidRPr="001F47FE">
        <w:t xml:space="preserve"> The approach complements existing business planning processes. </w:t>
      </w:r>
      <w:r>
        <w:t>Structuring th</w:t>
      </w:r>
      <w:r w:rsidR="0041386F">
        <w:t>ese</w:t>
      </w:r>
      <w:r>
        <w:t xml:space="preserve"> Guideline</w:t>
      </w:r>
      <w:r w:rsidR="0041386F">
        <w:t>s</w:t>
      </w:r>
      <w:r>
        <w:t xml:space="preserve"> around an adaptive planning framework is intended as a prompt for water corporations to consider using this approach in wastewater system planning, and to highlight where and how climate change may be considered in the planning cycle. Guidance on the use of adaptive planning is provided in </w:t>
      </w:r>
      <w:r w:rsidRPr="004D62B9">
        <w:t xml:space="preserve">Section </w:t>
      </w:r>
      <w:r w:rsidRPr="004D62B9">
        <w:fldChar w:fldCharType="begin"/>
      </w:r>
      <w:r w:rsidRPr="004D62B9">
        <w:instrText xml:space="preserve"> REF _Ref98969584 \r \h </w:instrText>
      </w:r>
      <w:r>
        <w:instrText xml:space="preserve"> \* MERGEFORMAT </w:instrText>
      </w:r>
      <w:r w:rsidRPr="004D62B9">
        <w:fldChar w:fldCharType="separate"/>
      </w:r>
      <w:r w:rsidR="00C07B66">
        <w:t>5</w:t>
      </w:r>
      <w:r w:rsidRPr="004D62B9">
        <w:fldChar w:fldCharType="end"/>
      </w:r>
      <w:r>
        <w:t>.</w:t>
      </w:r>
    </w:p>
    <w:p w14:paraId="0AA0A129" w14:textId="49817285" w:rsidR="00090470" w:rsidRDefault="00017B70" w:rsidP="00F17B42">
      <w:pPr>
        <w:jc w:val="center"/>
        <w:rPr>
          <w:rFonts w:cstheme="minorHAnsi"/>
        </w:rPr>
      </w:pPr>
      <w:r>
        <w:rPr>
          <w:rFonts w:cstheme="minorHAnsi"/>
          <w:noProof/>
        </w:rPr>
        <w:drawing>
          <wp:inline distT="0" distB="0" distL="0" distR="0" wp14:anchorId="39B23117" wp14:editId="3F4BB493">
            <wp:extent cx="5745918" cy="385762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5829859" cy="3913981"/>
                    </a:xfrm>
                    <a:prstGeom prst="rect">
                      <a:avLst/>
                    </a:prstGeom>
                    <a:noFill/>
                  </pic:spPr>
                </pic:pic>
              </a:graphicData>
            </a:graphic>
          </wp:inline>
        </w:drawing>
      </w:r>
    </w:p>
    <w:p w14:paraId="746B9B09" w14:textId="78D761AB" w:rsidR="00031EF6" w:rsidRDefault="00EE3441" w:rsidP="003A4A41">
      <w:pPr>
        <w:pStyle w:val="Caption"/>
        <w:spacing w:before="240" w:after="0"/>
      </w:pPr>
      <w:bookmarkStart w:id="144" w:name="_Ref107254724"/>
      <w:bookmarkStart w:id="145" w:name="_Toc107265140"/>
      <w:bookmarkStart w:id="146" w:name="_Ref102414606"/>
      <w:bookmarkStart w:id="147" w:name="_Ref102476670"/>
      <w:bookmarkStart w:id="148" w:name="_Ref102414598"/>
      <w:bookmarkStart w:id="149" w:name="_Toc102486166"/>
      <w:bookmarkStart w:id="150" w:name="_Toc103891343"/>
      <w:bookmarkStart w:id="151" w:name="_Toc106737241"/>
      <w:bookmarkStart w:id="152" w:name="_Toc106737871"/>
      <w:bookmarkStart w:id="153" w:name="_Toc107240459"/>
      <w:bookmarkStart w:id="154" w:name="_Toc110338314"/>
      <w:r>
        <w:t xml:space="preserve">Figure </w:t>
      </w:r>
      <w:r w:rsidR="00BB3BAF">
        <w:rPr>
          <w:b w:val="0"/>
        </w:rPr>
        <w:fldChar w:fldCharType="begin"/>
      </w:r>
      <w:r w:rsidR="00BB3BAF">
        <w:rPr>
          <w:b w:val="0"/>
          <w:bCs w:val="0"/>
        </w:rPr>
        <w:instrText xml:space="preserve"> SEQ Figure \* ARABIC </w:instrText>
      </w:r>
      <w:r w:rsidR="00BB3BAF">
        <w:rPr>
          <w:b w:val="0"/>
        </w:rPr>
        <w:fldChar w:fldCharType="separate"/>
      </w:r>
      <w:r w:rsidR="00C07B66">
        <w:rPr>
          <w:b w:val="0"/>
          <w:bCs w:val="0"/>
          <w:noProof/>
        </w:rPr>
        <w:t>5</w:t>
      </w:r>
      <w:r w:rsidR="00BB3BAF">
        <w:rPr>
          <w:b w:val="0"/>
        </w:rPr>
        <w:fldChar w:fldCharType="end"/>
      </w:r>
      <w:bookmarkEnd w:id="144"/>
      <w:r>
        <w:t xml:space="preserve">: </w:t>
      </w:r>
      <w:r w:rsidRPr="00DE6757">
        <w:t xml:space="preserve">A framework for adaptive planning for responses to climate change and other sources of uncertainty. Adapted from </w:t>
      </w:r>
      <w:sdt>
        <w:sdtPr>
          <w:rPr>
            <w:b w:val="0"/>
          </w:rPr>
          <w:id w:val="735747375"/>
          <w:citation/>
        </w:sdtPr>
        <w:sdtContent>
          <w:r w:rsidR="008E3B9B">
            <w:rPr>
              <w:b w:val="0"/>
            </w:rPr>
            <w:fldChar w:fldCharType="begin"/>
          </w:r>
          <w:r w:rsidR="008E3B9B">
            <w:instrText xml:space="preserve"> CITATION New17 \l 3081 </w:instrText>
          </w:r>
          <w:r w:rsidR="008E3B9B">
            <w:rPr>
              <w:b w:val="0"/>
            </w:rPr>
            <w:fldChar w:fldCharType="separate"/>
          </w:r>
          <w:r w:rsidR="008E3B9B">
            <w:rPr>
              <w:noProof/>
            </w:rPr>
            <w:t>(New Zealand Government, Ministry for the Environment, 2017)</w:t>
          </w:r>
          <w:r w:rsidR="008E3B9B">
            <w:rPr>
              <w:b w:val="0"/>
            </w:rPr>
            <w:fldChar w:fldCharType="end"/>
          </w:r>
        </w:sdtContent>
      </w:sdt>
      <w:r w:rsidRPr="00DE6757">
        <w:t>.</w:t>
      </w:r>
      <w:bookmarkEnd w:id="145"/>
      <w:bookmarkEnd w:id="146"/>
      <w:bookmarkEnd w:id="147"/>
      <w:bookmarkEnd w:id="148"/>
      <w:bookmarkEnd w:id="149"/>
      <w:bookmarkEnd w:id="150"/>
      <w:bookmarkEnd w:id="151"/>
      <w:bookmarkEnd w:id="152"/>
      <w:bookmarkEnd w:id="153"/>
      <w:bookmarkEnd w:id="154"/>
    </w:p>
    <w:p w14:paraId="27039B2F" w14:textId="77777777" w:rsidR="00031EF6" w:rsidRDefault="00031EF6" w:rsidP="00090470">
      <w:pPr>
        <w:rPr>
          <w:rFonts w:cstheme="minorHAnsi"/>
        </w:rPr>
      </w:pPr>
    </w:p>
    <w:p w14:paraId="373CBAFA" w14:textId="1D81E960" w:rsidR="00090470" w:rsidRDefault="00090470" w:rsidP="0058495B">
      <w:pPr>
        <w:jc w:val="both"/>
        <w:rPr>
          <w:rFonts w:cstheme="minorHAnsi"/>
          <w:b/>
          <w:bCs/>
        </w:rPr>
      </w:pPr>
      <w:r w:rsidRPr="0058495B">
        <w:rPr>
          <w:rFonts w:cstheme="minorHAnsi"/>
          <w:b/>
          <w:bCs/>
        </w:rPr>
        <w:lastRenderedPageBreak/>
        <w:t>The adaptive planning framework adopted for these Guidelines includes five main phases:</w:t>
      </w:r>
    </w:p>
    <w:p w14:paraId="2920083F" w14:textId="77777777" w:rsidR="00031EF6" w:rsidRDefault="00031EF6" w:rsidP="0058495B">
      <w:pPr>
        <w:jc w:val="both"/>
        <w:rPr>
          <w:rFonts w:cstheme="minorHAnsi"/>
          <w:b/>
          <w:bCs/>
        </w:rPr>
      </w:pPr>
    </w:p>
    <w:tbl>
      <w:tblPr>
        <w:tblStyle w:val="TableGrid"/>
        <w:tblW w:w="0" w:type="auto"/>
        <w:tblLook w:val="04A0" w:firstRow="1" w:lastRow="0" w:firstColumn="1" w:lastColumn="0" w:noHBand="0" w:noVBand="1"/>
      </w:tblPr>
      <w:tblGrid>
        <w:gridCol w:w="1985"/>
        <w:gridCol w:w="7654"/>
      </w:tblGrid>
      <w:tr w:rsidR="00031EF6" w14:paraId="644A1D8F" w14:textId="77777777" w:rsidTr="008928F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5" w:type="dxa"/>
            <w:vAlign w:val="center"/>
          </w:tcPr>
          <w:p w14:paraId="2A8D4EB8" w14:textId="3D24AC23" w:rsidR="00031EF6" w:rsidRPr="0058495B" w:rsidRDefault="003D7BA0" w:rsidP="0058495B">
            <w:pPr>
              <w:jc w:val="center"/>
              <w:rPr>
                <w:rFonts w:cstheme="minorHAnsi"/>
                <w:i w:val="0"/>
                <w:iCs w:val="0"/>
              </w:rPr>
            </w:pPr>
            <w:r w:rsidRPr="00ED6C6D">
              <w:rPr>
                <w:rFonts w:cstheme="minorHAnsi"/>
              </w:rPr>
              <w:t xml:space="preserve">Adaptive Planning </w:t>
            </w:r>
            <w:r w:rsidR="00031EF6" w:rsidRPr="00ED6C6D">
              <w:rPr>
                <w:rFonts w:cstheme="minorHAnsi"/>
              </w:rPr>
              <w:t>Phase</w:t>
            </w:r>
          </w:p>
        </w:tc>
        <w:tc>
          <w:tcPr>
            <w:tcW w:w="7654" w:type="dxa"/>
            <w:vAlign w:val="center"/>
          </w:tcPr>
          <w:p w14:paraId="0A11B49A" w14:textId="2A225536" w:rsidR="00031EF6" w:rsidRPr="0058495B" w:rsidRDefault="00031EF6" w:rsidP="0058495B">
            <w:pPr>
              <w:jc w:val="center"/>
              <w:cnfStyle w:val="100000000000" w:firstRow="1" w:lastRow="0" w:firstColumn="0" w:lastColumn="0" w:oddVBand="0" w:evenVBand="0" w:oddHBand="0" w:evenHBand="0" w:firstRowFirstColumn="0" w:firstRowLastColumn="0" w:lastRowFirstColumn="0" w:lastRowLastColumn="0"/>
              <w:rPr>
                <w:rFonts w:cstheme="minorHAnsi"/>
              </w:rPr>
            </w:pPr>
            <w:r w:rsidRPr="00ED6C6D">
              <w:rPr>
                <w:rFonts w:cstheme="minorHAnsi"/>
              </w:rPr>
              <w:t>Explanation</w:t>
            </w:r>
          </w:p>
        </w:tc>
      </w:tr>
      <w:tr w:rsidR="00031EF6" w14:paraId="356A7F33" w14:textId="77777777" w:rsidTr="008928F4">
        <w:tc>
          <w:tcPr>
            <w:cnfStyle w:val="001000000000" w:firstRow="0" w:lastRow="0" w:firstColumn="1" w:lastColumn="0" w:oddVBand="0" w:evenVBand="0" w:oddHBand="0" w:evenHBand="0" w:firstRowFirstColumn="0" w:firstRowLastColumn="0" w:lastRowFirstColumn="0" w:lastRowLastColumn="0"/>
            <w:tcW w:w="1985" w:type="dxa"/>
            <w:vAlign w:val="center"/>
          </w:tcPr>
          <w:p w14:paraId="0A5CD7D6" w14:textId="1D2D8598" w:rsidR="00031EF6" w:rsidRPr="0058495B" w:rsidRDefault="00031EF6" w:rsidP="0058495B">
            <w:pPr>
              <w:jc w:val="center"/>
            </w:pPr>
            <w:r w:rsidRPr="008928F4">
              <w:rPr>
                <w:b/>
                <w:bCs/>
              </w:rPr>
              <w:t>1. What is happening?</w:t>
            </w:r>
            <w:r w:rsidR="008928F4">
              <w:br/>
              <w:t>(</w:t>
            </w:r>
            <w:r w:rsidR="0058495B" w:rsidRPr="00FB291B">
              <w:rPr>
                <w:u w:val="single"/>
              </w:rPr>
              <w:t>Section</w:t>
            </w:r>
            <w:r w:rsidR="008928F4" w:rsidRPr="00FB291B">
              <w:rPr>
                <w:u w:val="single"/>
              </w:rPr>
              <w:t xml:space="preserve"> 2</w:t>
            </w:r>
            <w:r w:rsidR="00FB291B">
              <w:t xml:space="preserve"> of these Guidelines</w:t>
            </w:r>
            <w:r w:rsidR="008928F4">
              <w:t>)</w:t>
            </w:r>
          </w:p>
        </w:tc>
        <w:tc>
          <w:tcPr>
            <w:tcW w:w="7654" w:type="dxa"/>
          </w:tcPr>
          <w:p w14:paraId="26D0DAE6" w14:textId="2CF51D57" w:rsidR="00031EF6" w:rsidRPr="003A4A41" w:rsidRDefault="00031EF6" w:rsidP="003A4A41">
            <w:pPr>
              <w:pStyle w:val="ListNumber"/>
              <w:numPr>
                <w:ilvl w:val="0"/>
                <w:numId w:val="0"/>
              </w:numPr>
              <w:ind w:left="147"/>
              <w:jc w:val="both"/>
              <w:cnfStyle w:val="000000000000" w:firstRow="0" w:lastRow="0" w:firstColumn="0" w:lastColumn="0" w:oddVBand="0" w:evenVBand="0" w:oddHBand="0" w:evenHBand="0" w:firstRowFirstColumn="0" w:firstRowLastColumn="0" w:lastRowFirstColumn="0" w:lastRowLastColumn="0"/>
            </w:pPr>
            <w:r w:rsidRPr="00CA2953">
              <w:t xml:space="preserve">This </w:t>
            </w:r>
            <w:r>
              <w:t>phase</w:t>
            </w:r>
            <w:r w:rsidRPr="00CA2953">
              <w:t xml:space="preserve"> seeks to understand the context in which the adaptive plan is being developed and which may unfold over </w:t>
            </w:r>
            <w:r>
              <w:t>its</w:t>
            </w:r>
            <w:r w:rsidRPr="00CA2953">
              <w:t xml:space="preserve"> </w:t>
            </w:r>
            <w:r>
              <w:t>“</w:t>
            </w:r>
            <w:r w:rsidRPr="00CA2953">
              <w:t>life</w:t>
            </w:r>
            <w:r>
              <w:t>”.</w:t>
            </w:r>
            <w:r w:rsidRPr="00CA2953">
              <w:t xml:space="preserve"> The analysis </w:t>
            </w:r>
            <w:r>
              <w:t>seeks to understand</w:t>
            </w:r>
            <w:r w:rsidRPr="00CA2953">
              <w:t xml:space="preserve"> the system for which planning is being undertaken and its limits. It also consider</w:t>
            </w:r>
            <w:r>
              <w:t>s</w:t>
            </w:r>
            <w:r w:rsidRPr="00CA2953">
              <w:t xml:space="preserve"> existing climate and natural hazard conditions and how these </w:t>
            </w:r>
            <w:r>
              <w:t xml:space="preserve">and the operation of the system may be affected by projected climate </w:t>
            </w:r>
            <w:r w:rsidRPr="00CA2953">
              <w:t>change</w:t>
            </w:r>
            <w:r>
              <w:t xml:space="preserve"> (see Section 2</w:t>
            </w:r>
            <w:r w:rsidR="00AE3107">
              <w:t xml:space="preserve"> of these Guidelines</w:t>
            </w:r>
            <w:r>
              <w:t>).</w:t>
            </w:r>
          </w:p>
        </w:tc>
      </w:tr>
      <w:tr w:rsidR="00031EF6" w14:paraId="67762937" w14:textId="77777777" w:rsidTr="008928F4">
        <w:tc>
          <w:tcPr>
            <w:cnfStyle w:val="001000000000" w:firstRow="0" w:lastRow="0" w:firstColumn="1" w:lastColumn="0" w:oddVBand="0" w:evenVBand="0" w:oddHBand="0" w:evenHBand="0" w:firstRowFirstColumn="0" w:firstRowLastColumn="0" w:lastRowFirstColumn="0" w:lastRowLastColumn="0"/>
            <w:tcW w:w="1985" w:type="dxa"/>
            <w:vAlign w:val="center"/>
          </w:tcPr>
          <w:p w14:paraId="519E929B" w14:textId="66C9AEF6" w:rsidR="00031EF6" w:rsidRPr="003A4A41" w:rsidRDefault="00031EF6" w:rsidP="003A4A41">
            <w:pPr>
              <w:jc w:val="center"/>
            </w:pPr>
            <w:r w:rsidRPr="008928F4">
              <w:rPr>
                <w:b/>
                <w:bCs/>
              </w:rPr>
              <w:t xml:space="preserve">2. </w:t>
            </w:r>
            <w:r w:rsidRPr="0092556C">
              <w:rPr>
                <w:rFonts w:cs="Arial"/>
                <w:b/>
              </w:rPr>
              <w:t>What matters most?</w:t>
            </w:r>
            <w:r w:rsidR="008928F4">
              <w:rPr>
                <w:rFonts w:cs="Arial"/>
              </w:rPr>
              <w:br/>
              <w:t>(</w:t>
            </w:r>
            <w:r w:rsidR="0058495B" w:rsidRPr="00FB291B">
              <w:rPr>
                <w:rFonts w:cs="Arial"/>
                <w:u w:val="single"/>
              </w:rPr>
              <w:t>Section</w:t>
            </w:r>
            <w:r w:rsidR="008928F4" w:rsidRPr="00FB291B">
              <w:rPr>
                <w:rFonts w:cs="Arial"/>
                <w:u w:val="single"/>
              </w:rPr>
              <w:t xml:space="preserve"> 3</w:t>
            </w:r>
            <w:r w:rsidR="00FB291B">
              <w:rPr>
                <w:rFonts w:cs="Arial"/>
              </w:rPr>
              <w:t xml:space="preserve"> of these Guidelines</w:t>
            </w:r>
            <w:r w:rsidR="008928F4">
              <w:rPr>
                <w:rFonts w:cs="Arial"/>
              </w:rPr>
              <w:t>)</w:t>
            </w:r>
          </w:p>
        </w:tc>
        <w:tc>
          <w:tcPr>
            <w:tcW w:w="7654" w:type="dxa"/>
          </w:tcPr>
          <w:p w14:paraId="4B6B1E4C" w14:textId="163AA961" w:rsidR="00031EF6" w:rsidRPr="003A4A41" w:rsidRDefault="00031EF6" w:rsidP="003A4A41">
            <w:pPr>
              <w:pStyle w:val="ListNumber"/>
              <w:numPr>
                <w:ilvl w:val="0"/>
                <w:numId w:val="0"/>
              </w:numPr>
              <w:ind w:left="147"/>
              <w:jc w:val="both"/>
              <w:cnfStyle w:val="000000000000" w:firstRow="0" w:lastRow="0" w:firstColumn="0" w:lastColumn="0" w:oddVBand="0" w:evenVBand="0" w:oddHBand="0" w:evenHBand="0" w:firstRowFirstColumn="0" w:firstRowLastColumn="0" w:lastRowFirstColumn="0" w:lastRowLastColumn="0"/>
            </w:pPr>
            <w:r w:rsidRPr="00E1742F">
              <w:t xml:space="preserve">This </w:t>
            </w:r>
            <w:r w:rsidRPr="00F30212">
              <w:t>phase seeks to define the values that will inform planning</w:t>
            </w:r>
            <w:r w:rsidRPr="00C9331E">
              <w:rPr>
                <w:rFonts w:cs="Arial"/>
              </w:rPr>
              <w:t xml:space="preserve">, </w:t>
            </w:r>
            <w:r w:rsidRPr="00932C41">
              <w:rPr>
                <w:rFonts w:cs="Arial"/>
              </w:rPr>
              <w:t>objectives and p</w:t>
            </w:r>
            <w:r w:rsidRPr="00D14DDF">
              <w:rPr>
                <w:rFonts w:cs="Arial"/>
              </w:rPr>
              <w:t>lan implementation. Vulnerability and/or risk assessment, including climate impact assessments, are used to prioritise risks and opportunities that either impede or drive progress towards objectives (see Section 3</w:t>
            </w:r>
            <w:r w:rsidR="00AE3107">
              <w:t xml:space="preserve"> of these Guidelines</w:t>
            </w:r>
            <w:r w:rsidRPr="00E1742F">
              <w:t>).</w:t>
            </w:r>
          </w:p>
        </w:tc>
      </w:tr>
      <w:tr w:rsidR="00031EF6" w14:paraId="40EAE476" w14:textId="77777777" w:rsidTr="008928F4">
        <w:tc>
          <w:tcPr>
            <w:cnfStyle w:val="001000000000" w:firstRow="0" w:lastRow="0" w:firstColumn="1" w:lastColumn="0" w:oddVBand="0" w:evenVBand="0" w:oddHBand="0" w:evenHBand="0" w:firstRowFirstColumn="0" w:firstRowLastColumn="0" w:lastRowFirstColumn="0" w:lastRowLastColumn="0"/>
            <w:tcW w:w="1985" w:type="dxa"/>
            <w:vAlign w:val="center"/>
          </w:tcPr>
          <w:p w14:paraId="3B181A7E" w14:textId="6249FD2A" w:rsidR="00031EF6" w:rsidRPr="003A4A41" w:rsidRDefault="00031EF6" w:rsidP="003A4A41">
            <w:pPr>
              <w:jc w:val="center"/>
            </w:pPr>
            <w:r w:rsidRPr="008928F4">
              <w:rPr>
                <w:b/>
                <w:bCs/>
              </w:rPr>
              <w:t xml:space="preserve">3. </w:t>
            </w:r>
            <w:r w:rsidRPr="0092556C">
              <w:rPr>
                <w:rFonts w:cs="Arial"/>
                <w:b/>
              </w:rPr>
              <w:t>What can we do about it?</w:t>
            </w:r>
            <w:r w:rsidR="008928F4">
              <w:rPr>
                <w:rFonts w:cs="Arial"/>
              </w:rPr>
              <w:br/>
            </w:r>
            <w:r w:rsidR="008928F4">
              <w:t>(</w:t>
            </w:r>
            <w:r w:rsidR="0058495B" w:rsidRPr="00FB291B">
              <w:rPr>
                <w:u w:val="single"/>
              </w:rPr>
              <w:t>Section</w:t>
            </w:r>
            <w:r w:rsidR="008928F4" w:rsidRPr="00FB291B">
              <w:rPr>
                <w:u w:val="single"/>
              </w:rPr>
              <w:t xml:space="preserve"> 4</w:t>
            </w:r>
            <w:r w:rsidR="00FB291B">
              <w:t xml:space="preserve"> of these Guidelines</w:t>
            </w:r>
            <w:r w:rsidR="008928F4">
              <w:t>)</w:t>
            </w:r>
          </w:p>
        </w:tc>
        <w:tc>
          <w:tcPr>
            <w:tcW w:w="7654" w:type="dxa"/>
          </w:tcPr>
          <w:p w14:paraId="26BD22C0" w14:textId="69ACAD9E" w:rsidR="00031EF6" w:rsidRPr="003A4A41" w:rsidRDefault="00031EF6" w:rsidP="003A4A41">
            <w:pPr>
              <w:pStyle w:val="ListNumber"/>
              <w:numPr>
                <w:ilvl w:val="0"/>
                <w:numId w:val="0"/>
              </w:numPr>
              <w:ind w:left="147"/>
              <w:jc w:val="both"/>
              <w:cnfStyle w:val="000000000000" w:firstRow="0" w:lastRow="0" w:firstColumn="0" w:lastColumn="0" w:oddVBand="0" w:evenVBand="0" w:oddHBand="0" w:evenHBand="0" w:firstRowFirstColumn="0" w:firstRowLastColumn="0" w:lastRowFirstColumn="0" w:lastRowLastColumn="0"/>
            </w:pPr>
            <w:r w:rsidRPr="00E1742F">
              <w:t xml:space="preserve">Interventions that drive progress towards objectives </w:t>
            </w:r>
            <w:r w:rsidRPr="00F30212">
              <w:t>and respond to climate change (and other) risks and opportunities are defined and evaluated</w:t>
            </w:r>
            <w:r w:rsidRPr="00C9331E">
              <w:rPr>
                <w:rFonts w:cs="Arial"/>
              </w:rPr>
              <w:t xml:space="preserve"> in this phase. The knowledge, values and rules (KVR), as well as key triggers and decision points for implementation that need to be aligned before interventions are</w:t>
            </w:r>
            <w:r w:rsidRPr="00D462C0">
              <w:t xml:space="preserve"> </w:t>
            </w:r>
            <w:r w:rsidRPr="00E1742F">
              <w:t xml:space="preserve">successfully implemented </w:t>
            </w:r>
            <w:r w:rsidRPr="00F30212">
              <w:t>(see Section 4</w:t>
            </w:r>
            <w:r w:rsidR="00AE3107">
              <w:t xml:space="preserve"> of these Guidelines</w:t>
            </w:r>
            <w:r w:rsidRPr="00E1742F">
              <w:t>)</w:t>
            </w:r>
            <w:r w:rsidRPr="00F30212">
              <w:t xml:space="preserve">. </w:t>
            </w:r>
          </w:p>
        </w:tc>
      </w:tr>
      <w:tr w:rsidR="00031EF6" w14:paraId="5726BA5E" w14:textId="77777777" w:rsidTr="008928F4">
        <w:tc>
          <w:tcPr>
            <w:cnfStyle w:val="001000000000" w:firstRow="0" w:lastRow="0" w:firstColumn="1" w:lastColumn="0" w:oddVBand="0" w:evenVBand="0" w:oddHBand="0" w:evenHBand="0" w:firstRowFirstColumn="0" w:firstRowLastColumn="0" w:lastRowFirstColumn="0" w:lastRowLastColumn="0"/>
            <w:tcW w:w="1985" w:type="dxa"/>
            <w:vAlign w:val="center"/>
          </w:tcPr>
          <w:p w14:paraId="0E4B4C00" w14:textId="4B822061" w:rsidR="00031EF6" w:rsidRPr="003A4A41" w:rsidRDefault="00031EF6" w:rsidP="003A4A41">
            <w:pPr>
              <w:jc w:val="center"/>
            </w:pPr>
            <w:r w:rsidRPr="008928F4">
              <w:rPr>
                <w:b/>
                <w:bCs/>
              </w:rPr>
              <w:t xml:space="preserve">4. </w:t>
            </w:r>
            <w:r w:rsidRPr="0092556C">
              <w:rPr>
                <w:rFonts w:cs="Arial"/>
                <w:b/>
              </w:rPr>
              <w:t>How can we implement the plan?</w:t>
            </w:r>
            <w:r w:rsidR="008928F4">
              <w:rPr>
                <w:rFonts w:cs="Arial"/>
              </w:rPr>
              <w:br/>
            </w:r>
            <w:r w:rsidR="008928F4">
              <w:t>(</w:t>
            </w:r>
            <w:r w:rsidR="0058495B" w:rsidRPr="00FB291B">
              <w:rPr>
                <w:u w:val="single"/>
              </w:rPr>
              <w:t>Section</w:t>
            </w:r>
            <w:r w:rsidR="008928F4" w:rsidRPr="00FB291B">
              <w:rPr>
                <w:u w:val="single"/>
              </w:rPr>
              <w:t xml:space="preserve"> 5</w:t>
            </w:r>
            <w:r w:rsidR="00FB291B" w:rsidRPr="00FB291B">
              <w:rPr>
                <w:u w:val="single"/>
              </w:rPr>
              <w:t xml:space="preserve"> </w:t>
            </w:r>
            <w:r w:rsidR="00FB291B">
              <w:t>of these Guidelines</w:t>
            </w:r>
            <w:r w:rsidR="008928F4">
              <w:t>)</w:t>
            </w:r>
          </w:p>
        </w:tc>
        <w:tc>
          <w:tcPr>
            <w:tcW w:w="7654" w:type="dxa"/>
          </w:tcPr>
          <w:p w14:paraId="79AF5A43" w14:textId="5C01DD3D" w:rsidR="00031EF6" w:rsidRPr="003A4A41" w:rsidRDefault="00031EF6" w:rsidP="003A4A41">
            <w:pPr>
              <w:pStyle w:val="ListNumber"/>
              <w:numPr>
                <w:ilvl w:val="0"/>
                <w:numId w:val="0"/>
              </w:numPr>
              <w:ind w:left="147"/>
              <w:jc w:val="both"/>
              <w:cnfStyle w:val="000000000000" w:firstRow="0" w:lastRow="0" w:firstColumn="0" w:lastColumn="0" w:oddVBand="0" w:evenVBand="0" w:oddHBand="0" w:evenHBand="0" w:firstRowFirstColumn="0" w:firstRowLastColumn="0" w:lastRowFirstColumn="0" w:lastRowLastColumn="0"/>
            </w:pPr>
            <w:r w:rsidRPr="00E1742F">
              <w:t>In this phase, groups</w:t>
            </w:r>
            <w:r w:rsidRPr="00F30212">
              <w:t xml:space="preserve"> of interventions are organised into alternative adaptation pathways, which provide flexibility in progressing towards objectives under different climate</w:t>
            </w:r>
            <w:r w:rsidRPr="00C9331E">
              <w:rPr>
                <w:rFonts w:cs="Arial"/>
              </w:rPr>
              <w:t xml:space="preserve"> or other scenarios. Governance processes to support funding and impleme</w:t>
            </w:r>
            <w:r w:rsidRPr="00932C41">
              <w:rPr>
                <w:rFonts w:cs="Arial"/>
              </w:rPr>
              <w:t>ntation of the adaptive plan</w:t>
            </w:r>
            <w:r>
              <w:t>.</w:t>
            </w:r>
            <w:r w:rsidRPr="00E1742F">
              <w:t xml:space="preserve"> </w:t>
            </w:r>
            <w:r w:rsidRPr="00F30212">
              <w:t xml:space="preserve">are established. This section of </w:t>
            </w:r>
            <w:r w:rsidRPr="00C9331E">
              <w:rPr>
                <w:rFonts w:cs="Arial"/>
              </w:rPr>
              <w:t>the Guideline addresses approaches to planning climate change responses (see Section 5</w:t>
            </w:r>
            <w:r w:rsidR="00AE3107">
              <w:t xml:space="preserve"> of these Guidelines</w:t>
            </w:r>
            <w:r w:rsidRPr="00E1742F">
              <w:t>).</w:t>
            </w:r>
          </w:p>
        </w:tc>
      </w:tr>
      <w:tr w:rsidR="00031EF6" w14:paraId="34B44038" w14:textId="77777777" w:rsidTr="008928F4">
        <w:tc>
          <w:tcPr>
            <w:cnfStyle w:val="001000000000" w:firstRow="0" w:lastRow="0" w:firstColumn="1" w:lastColumn="0" w:oddVBand="0" w:evenVBand="0" w:oddHBand="0" w:evenHBand="0" w:firstRowFirstColumn="0" w:firstRowLastColumn="0" w:lastRowFirstColumn="0" w:lastRowLastColumn="0"/>
            <w:tcW w:w="1985" w:type="dxa"/>
            <w:vAlign w:val="center"/>
          </w:tcPr>
          <w:p w14:paraId="03C89612" w14:textId="5A210732" w:rsidR="00031EF6" w:rsidRPr="003A4A41" w:rsidRDefault="00031EF6" w:rsidP="003A4A41">
            <w:pPr>
              <w:jc w:val="center"/>
            </w:pPr>
            <w:r w:rsidRPr="008928F4">
              <w:rPr>
                <w:b/>
                <w:bCs/>
              </w:rPr>
              <w:t xml:space="preserve">5. </w:t>
            </w:r>
            <w:r w:rsidRPr="0092556C">
              <w:rPr>
                <w:rFonts w:cs="Arial"/>
                <w:b/>
              </w:rPr>
              <w:t>How is it working?</w:t>
            </w:r>
            <w:r w:rsidR="008928F4">
              <w:rPr>
                <w:rFonts w:cs="Arial"/>
              </w:rPr>
              <w:br/>
            </w:r>
            <w:r w:rsidR="008928F4">
              <w:t>(</w:t>
            </w:r>
            <w:r w:rsidR="0058495B" w:rsidRPr="00FB291B">
              <w:rPr>
                <w:u w:val="single"/>
              </w:rPr>
              <w:t>Section</w:t>
            </w:r>
            <w:r w:rsidR="008928F4" w:rsidRPr="00FB291B">
              <w:rPr>
                <w:u w:val="single"/>
              </w:rPr>
              <w:t xml:space="preserve"> 6</w:t>
            </w:r>
            <w:r w:rsidR="00FB291B">
              <w:t xml:space="preserve"> of these Guidelines</w:t>
            </w:r>
            <w:r w:rsidR="008928F4">
              <w:t>)</w:t>
            </w:r>
          </w:p>
        </w:tc>
        <w:tc>
          <w:tcPr>
            <w:tcW w:w="7654" w:type="dxa"/>
          </w:tcPr>
          <w:p w14:paraId="4131F5EC" w14:textId="107ADE6C" w:rsidR="00031EF6" w:rsidRPr="003A4A41" w:rsidRDefault="00031EF6" w:rsidP="003A4A41">
            <w:pPr>
              <w:pStyle w:val="ListNumber"/>
              <w:numPr>
                <w:ilvl w:val="0"/>
                <w:numId w:val="0"/>
              </w:numPr>
              <w:ind w:left="147"/>
              <w:jc w:val="both"/>
              <w:cnfStyle w:val="000000000000" w:firstRow="0" w:lastRow="0" w:firstColumn="0" w:lastColumn="0" w:oddVBand="0" w:evenVBand="0" w:oddHBand="0" w:evenHBand="0" w:firstRowFirstColumn="0" w:firstRowLastColumn="0" w:lastRowFirstColumn="0" w:lastRowLastColumn="0"/>
            </w:pPr>
            <w:r w:rsidRPr="00E1742F">
              <w:t>Adaptive planning includes a</w:t>
            </w:r>
            <w:r w:rsidRPr="00F30212">
              <w:t xml:space="preserve"> commitment to ongoing monitoring, evaluation and adjustment of interventions</w:t>
            </w:r>
            <w:r w:rsidRPr="00C9331E">
              <w:rPr>
                <w:rFonts w:cs="Arial"/>
              </w:rPr>
              <w:t>. This section of the Guideline addresses monitoring and review requirements in the context of climate change risks and responses (see Section 6</w:t>
            </w:r>
            <w:r w:rsidR="00AE3107">
              <w:t xml:space="preserve"> of these Guidelines</w:t>
            </w:r>
            <w:r w:rsidRPr="00E1742F">
              <w:t>).</w:t>
            </w:r>
          </w:p>
        </w:tc>
      </w:tr>
    </w:tbl>
    <w:p w14:paraId="2671BC18" w14:textId="77777777" w:rsidR="00031EF6" w:rsidRPr="003A4A41" w:rsidRDefault="00031EF6" w:rsidP="00090470">
      <w:pPr>
        <w:rPr>
          <w:rFonts w:cstheme="minorHAnsi"/>
          <w:b/>
          <w:bCs/>
        </w:rPr>
      </w:pPr>
    </w:p>
    <w:p w14:paraId="7736EEA6" w14:textId="7A155014" w:rsidR="00090470" w:rsidRDefault="00090470" w:rsidP="003A4A41">
      <w:pPr>
        <w:pStyle w:val="BodyText"/>
        <w:jc w:val="both"/>
      </w:pPr>
      <w:r w:rsidRPr="006C5845">
        <w:t xml:space="preserve">Each </w:t>
      </w:r>
      <w:r w:rsidR="003215D4">
        <w:t>phase</w:t>
      </w:r>
      <w:r w:rsidR="003215D4" w:rsidRPr="006C5845">
        <w:t xml:space="preserve"> </w:t>
      </w:r>
      <w:r w:rsidRPr="006C5845">
        <w:t xml:space="preserve">in the adaptive planning </w:t>
      </w:r>
      <w:r w:rsidR="003215D4">
        <w:t>cycle</w:t>
      </w:r>
      <w:r w:rsidR="003215D4" w:rsidRPr="006C5845">
        <w:t xml:space="preserve"> </w:t>
      </w:r>
      <w:r w:rsidRPr="006C5845">
        <w:t>is informed and underpinned by stakeholder engagement</w:t>
      </w:r>
      <w:r>
        <w:t>.</w:t>
      </w:r>
    </w:p>
    <w:p w14:paraId="28BC865D" w14:textId="34392714" w:rsidR="00090470" w:rsidRDefault="00D51420" w:rsidP="003A4A41">
      <w:pPr>
        <w:pStyle w:val="BodyText"/>
        <w:jc w:val="both"/>
      </w:pPr>
      <w:r w:rsidRPr="00311501">
        <w:fldChar w:fldCharType="begin"/>
      </w:r>
      <w:r w:rsidRPr="00311501">
        <w:instrText xml:space="preserve"> REF _Ref107260105 \h </w:instrText>
      </w:r>
      <w:r w:rsidR="00311501" w:rsidRPr="00311501">
        <w:instrText xml:space="preserve"> \* MERGEFORMAT </w:instrText>
      </w:r>
      <w:r w:rsidRPr="00311501">
        <w:fldChar w:fldCharType="separate"/>
      </w:r>
      <w:r w:rsidR="00C07B66" w:rsidRPr="00C07B66">
        <w:rPr>
          <w:rFonts w:cs="Arial"/>
          <w:lang w:eastAsia="en-AU"/>
        </w:rPr>
        <w:t xml:space="preserve">Figure </w:t>
      </w:r>
      <w:r w:rsidR="00C07B66" w:rsidRPr="00C07B66">
        <w:rPr>
          <w:rFonts w:cs="Arial"/>
          <w:noProof/>
          <w:lang w:eastAsia="en-AU"/>
        </w:rPr>
        <w:t>6</w:t>
      </w:r>
      <w:r w:rsidRPr="00311501">
        <w:fldChar w:fldCharType="end"/>
      </w:r>
      <w:r w:rsidR="00090470">
        <w:t xml:space="preserve"> below provides a guide </w:t>
      </w:r>
      <w:r w:rsidR="00311501">
        <w:t xml:space="preserve">for wastewater </w:t>
      </w:r>
      <w:r w:rsidR="0005644E">
        <w:t xml:space="preserve">practitioners </w:t>
      </w:r>
      <w:r w:rsidR="00090470">
        <w:t>to the key infrastructure assessment process described within the Guidelines and how this process dovetails with the adaptive planning framework structure of the Guidelines.</w:t>
      </w:r>
      <w:r w:rsidR="00B91E28">
        <w:t xml:space="preserve"> </w:t>
      </w:r>
      <w:r w:rsidR="00D57EFC">
        <w:t xml:space="preserve">The guiding questions contained in </w:t>
      </w:r>
      <w:r w:rsidR="00B91E28">
        <w:t>this Figure</w:t>
      </w:r>
      <w:r w:rsidR="00D57EFC">
        <w:t xml:space="preserve"> are then provided throughout the Guidelines as a quick reference for practitioners following the process.</w:t>
      </w:r>
    </w:p>
    <w:p w14:paraId="3640B420" w14:textId="14BC1C9B" w:rsidR="003D7BA0" w:rsidRDefault="003D7BA0" w:rsidP="003A4A41">
      <w:pPr>
        <w:pStyle w:val="BodyText"/>
        <w:jc w:val="both"/>
      </w:pPr>
      <w:r>
        <w:t xml:space="preserve">Practitioners should note that the process in which to characterise future climate hazard conditions largely adopts the process from </w:t>
      </w:r>
      <w:r w:rsidRPr="00534A2D">
        <w:t>the Water Availability Guidelines</w:t>
      </w:r>
      <w:r>
        <w:t xml:space="preserve">. This is explored further in Section </w:t>
      </w:r>
      <w:r>
        <w:fldChar w:fldCharType="begin"/>
      </w:r>
      <w:r>
        <w:instrText xml:space="preserve"> REF _Ref106709494 \r \h  \* MERGEFORMAT </w:instrText>
      </w:r>
      <w:r>
        <w:fldChar w:fldCharType="separate"/>
      </w:r>
      <w:r w:rsidR="00C07B66">
        <w:t>3.3.2</w:t>
      </w:r>
      <w:r>
        <w:fldChar w:fldCharType="end"/>
      </w:r>
      <w:r>
        <w:t xml:space="preserve"> of these Guidelines. The Water Availability Guidelines steps relevant to assessment of wastewater systems are: </w:t>
      </w:r>
    </w:p>
    <w:p w14:paraId="6B4AFE13" w14:textId="77777777" w:rsidR="003D7BA0" w:rsidRDefault="003D7BA0" w:rsidP="003A4A41">
      <w:pPr>
        <w:pStyle w:val="ListBullet"/>
        <w:jc w:val="both"/>
      </w:pPr>
      <w:r>
        <w:t>Create reference period conditions</w:t>
      </w:r>
    </w:p>
    <w:p w14:paraId="3701FF90" w14:textId="77777777" w:rsidR="003D7BA0" w:rsidRDefault="003D7BA0" w:rsidP="003A4A41">
      <w:pPr>
        <w:pStyle w:val="ListBullet"/>
        <w:jc w:val="both"/>
      </w:pPr>
      <w:r>
        <w:t>Select, understand and work with the climate change scenarios</w:t>
      </w:r>
    </w:p>
    <w:p w14:paraId="62B5F713" w14:textId="77777777" w:rsidR="003D7BA0" w:rsidRDefault="003D7BA0" w:rsidP="003A4A41">
      <w:pPr>
        <w:pStyle w:val="ListBullet"/>
        <w:jc w:val="both"/>
      </w:pPr>
      <w:r>
        <w:t>Source &amp; apply climate change scaling factors</w:t>
      </w:r>
    </w:p>
    <w:p w14:paraId="79D483D8" w14:textId="24EB2BBF" w:rsidR="003D7BA0" w:rsidRPr="00534A2D" w:rsidRDefault="003D7BA0" w:rsidP="003A4A41">
      <w:pPr>
        <w:pStyle w:val="BodyText"/>
        <w:jc w:val="both"/>
      </w:pPr>
      <w:r>
        <w:t xml:space="preserve">Where the data provided in the Water Availability Guidelines is relevant to the wastewater system assessment, it can be used. However, data used in wastewater assessments needs to be relevant to the operating conditions to be tested. For example, the Water Availability Guidelines provides annual average rainfall scaling data, but an operating condition </w:t>
      </w:r>
      <w:r w:rsidR="00AA0F27">
        <w:t xml:space="preserve">adopted </w:t>
      </w:r>
      <w:r>
        <w:t>for sizing of recycled water storages</w:t>
      </w:r>
      <w:r w:rsidR="00B27D8E">
        <w:t xml:space="preserve">, </w:t>
      </w:r>
      <w:r w:rsidR="00B45C49">
        <w:t xml:space="preserve">the </w:t>
      </w:r>
      <w:r w:rsidR="00B45C49" w:rsidRPr="006B75C0">
        <w:rPr>
          <w:rFonts w:asciiTheme="majorHAnsi" w:hAnsiTheme="majorHAnsi" w:cstheme="majorHAnsi"/>
        </w:rPr>
        <w:t>contain</w:t>
      </w:r>
      <w:r w:rsidR="00B45C49">
        <w:rPr>
          <w:rFonts w:asciiTheme="majorHAnsi" w:hAnsiTheme="majorHAnsi" w:cstheme="majorHAnsi"/>
        </w:rPr>
        <w:t xml:space="preserve">ment </w:t>
      </w:r>
      <w:r w:rsidR="00B45C49" w:rsidRPr="006B75C0">
        <w:rPr>
          <w:rFonts w:asciiTheme="majorHAnsi" w:hAnsiTheme="majorHAnsi" w:cstheme="majorHAnsi"/>
        </w:rPr>
        <w:t>and reus</w:t>
      </w:r>
      <w:r w:rsidR="00B45C49">
        <w:rPr>
          <w:rFonts w:asciiTheme="majorHAnsi" w:hAnsiTheme="majorHAnsi" w:cstheme="majorHAnsi"/>
        </w:rPr>
        <w:t xml:space="preserve">e of </w:t>
      </w:r>
      <w:r w:rsidR="00B45C49" w:rsidRPr="006B75C0">
        <w:rPr>
          <w:rFonts w:asciiTheme="majorHAnsi" w:hAnsiTheme="majorHAnsi" w:cstheme="majorHAnsi"/>
        </w:rPr>
        <w:t>inflows</w:t>
      </w:r>
      <w:r w:rsidR="00B45C49">
        <w:t xml:space="preserve"> </w:t>
      </w:r>
      <w:r w:rsidR="00CD0CB2">
        <w:t>in</w:t>
      </w:r>
      <w:r w:rsidR="00CD2BF8">
        <w:t xml:space="preserve"> wet years</w:t>
      </w:r>
      <w:r w:rsidR="00B27D8E">
        <w:t>,</w:t>
      </w:r>
      <w:r>
        <w:t xml:space="preserve"> requires </w:t>
      </w:r>
      <w:r w:rsidR="001E3D56">
        <w:t>consideration of</w:t>
      </w:r>
      <w:r w:rsidR="00C42C45">
        <w:t xml:space="preserve"> </w:t>
      </w:r>
      <w:r w:rsidR="00B93B90">
        <w:t xml:space="preserve">rainfall at a higher temporal </w:t>
      </w:r>
      <w:r w:rsidR="00282B9B">
        <w:t>resolution</w:t>
      </w:r>
      <w:r w:rsidR="00CD2BF8">
        <w:t>.</w:t>
      </w:r>
    </w:p>
    <w:p w14:paraId="4CF835A2" w14:textId="77777777" w:rsidR="003D7BA0" w:rsidRDefault="003D7BA0" w:rsidP="003A4A41">
      <w:pPr>
        <w:pStyle w:val="BodyText"/>
        <w:jc w:val="both"/>
      </w:pPr>
    </w:p>
    <w:p w14:paraId="628C8686" w14:textId="06B9808B" w:rsidR="008D4894" w:rsidRDefault="00AA2BB1" w:rsidP="00910306">
      <w:pPr>
        <w:pStyle w:val="BodyText"/>
        <w:jc w:val="center"/>
        <w:rPr>
          <w:rFonts w:cs="Arial"/>
          <w:lang w:eastAsia="en-AU"/>
        </w:rPr>
      </w:pPr>
      <w:r>
        <w:rPr>
          <w:noProof/>
        </w:rPr>
        <w:lastRenderedPageBreak/>
        <w:drawing>
          <wp:inline distT="0" distB="0" distL="0" distR="0" wp14:anchorId="031C2486" wp14:editId="4F40BD05">
            <wp:extent cx="6031774" cy="8570661"/>
            <wp:effectExtent l="0" t="0" r="7620"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6055601" cy="8604517"/>
                    </a:xfrm>
                    <a:prstGeom prst="rect">
                      <a:avLst/>
                    </a:prstGeom>
                    <a:noFill/>
                  </pic:spPr>
                </pic:pic>
              </a:graphicData>
            </a:graphic>
          </wp:inline>
        </w:drawing>
      </w:r>
      <w:bookmarkStart w:id="155" w:name="_Ref102374460"/>
      <w:bookmarkStart w:id="156" w:name="_Ref102388282"/>
      <w:bookmarkStart w:id="157" w:name="_Toc102486167"/>
      <w:bookmarkStart w:id="158" w:name="_Ref102486334"/>
      <w:bookmarkStart w:id="159" w:name="_Toc103891344"/>
      <w:bookmarkStart w:id="160" w:name="_Toc106737242"/>
      <w:bookmarkStart w:id="161" w:name="_Toc106737872"/>
      <w:bookmarkStart w:id="162" w:name="_Toc107240460"/>
    </w:p>
    <w:p w14:paraId="0F984A1B" w14:textId="6BDCF7BF" w:rsidR="00090470" w:rsidRPr="00132C6B" w:rsidRDefault="00090470" w:rsidP="00132C6B">
      <w:pPr>
        <w:pStyle w:val="CaptionImageorFigure"/>
        <w:rPr>
          <w:b w:val="0"/>
          <w:sz w:val="18"/>
        </w:rPr>
      </w:pPr>
      <w:bookmarkStart w:id="163" w:name="_Ref107260105"/>
      <w:bookmarkStart w:id="164" w:name="_Toc110338315"/>
      <w:bookmarkStart w:id="165" w:name="_Ref107260099"/>
      <w:bookmarkStart w:id="166" w:name="_Toc107265141"/>
      <w:r w:rsidRPr="00132C6B">
        <w:t xml:space="preserve">Figure </w:t>
      </w:r>
      <w:r w:rsidR="00EE3441" w:rsidRPr="00132C6B">
        <w:fldChar w:fldCharType="begin"/>
      </w:r>
      <w:r w:rsidR="00EE3441" w:rsidRPr="00892AF9">
        <w:instrText xml:space="preserve"> SEQ Figure \* ARABIC </w:instrText>
      </w:r>
      <w:r w:rsidR="00EE3441" w:rsidRPr="00132C6B">
        <w:fldChar w:fldCharType="separate"/>
      </w:r>
      <w:r w:rsidR="00C07B66">
        <w:rPr>
          <w:noProof/>
        </w:rPr>
        <w:t>6</w:t>
      </w:r>
      <w:r w:rsidR="00EE3441" w:rsidRPr="00132C6B">
        <w:fldChar w:fldCharType="end"/>
      </w:r>
      <w:bookmarkEnd w:id="155"/>
      <w:bookmarkEnd w:id="156"/>
      <w:bookmarkEnd w:id="163"/>
      <w:r w:rsidRPr="00132C6B">
        <w:t>: Practitioner’s guide to the infrastructure assessment process of the Guidelines</w:t>
      </w:r>
      <w:bookmarkEnd w:id="157"/>
      <w:bookmarkEnd w:id="158"/>
      <w:bookmarkEnd w:id="159"/>
      <w:bookmarkEnd w:id="160"/>
      <w:bookmarkEnd w:id="161"/>
      <w:bookmarkEnd w:id="164"/>
      <w:r w:rsidRPr="00132C6B">
        <w:rPr>
          <w:i/>
        </w:rPr>
        <w:t xml:space="preserve"> </w:t>
      </w:r>
      <w:bookmarkEnd w:id="162"/>
      <w:bookmarkEnd w:id="165"/>
      <w:bookmarkEnd w:id="166"/>
    </w:p>
    <w:p w14:paraId="272EF13E" w14:textId="77777777" w:rsidR="00090470" w:rsidRPr="00534A2D" w:rsidRDefault="00090470" w:rsidP="00184667">
      <w:pPr>
        <w:pStyle w:val="BodyText"/>
      </w:pPr>
    </w:p>
    <w:p w14:paraId="4EE9B004" w14:textId="77777777" w:rsidR="00090470" w:rsidRDefault="00090470" w:rsidP="0068653F">
      <w:pPr>
        <w:pStyle w:val="Heading1"/>
        <w:numPr>
          <w:ilvl w:val="0"/>
          <w:numId w:val="26"/>
        </w:numPr>
        <w:ind w:left="955" w:hanging="360"/>
        <w:sectPr w:rsidR="00090470" w:rsidSect="00E1742F">
          <w:pgSz w:w="11907" w:h="16840" w:code="9"/>
          <w:pgMar w:top="1134" w:right="1134" w:bottom="1134" w:left="1134" w:header="283" w:footer="283" w:gutter="0"/>
          <w:cols w:space="720"/>
          <w:docGrid w:linePitch="360"/>
        </w:sectPr>
      </w:pPr>
      <w:bookmarkStart w:id="167" w:name="_Ref97652231"/>
    </w:p>
    <w:p w14:paraId="76125C49" w14:textId="77777777" w:rsidR="00090470" w:rsidRPr="001D10C3" w:rsidRDefault="00090470" w:rsidP="001D10C3">
      <w:pPr>
        <w:pStyle w:val="Heading1TopofPage"/>
        <w:framePr w:wrap="around"/>
      </w:pPr>
      <w:bookmarkStart w:id="168" w:name="_Toc97893272"/>
      <w:bookmarkStart w:id="169" w:name="_Ref98268837"/>
      <w:bookmarkStart w:id="170" w:name="_Ref98268843"/>
      <w:bookmarkStart w:id="171" w:name="_Ref98677814"/>
      <w:bookmarkStart w:id="172" w:name="_Toc99364268"/>
      <w:bookmarkStart w:id="173" w:name="_Toc99366573"/>
      <w:bookmarkStart w:id="174" w:name="_Toc99399947"/>
      <w:bookmarkStart w:id="175" w:name="_Toc102486088"/>
      <w:bookmarkStart w:id="176" w:name="_Toc103890863"/>
      <w:bookmarkStart w:id="177" w:name="_Toc103113929"/>
      <w:bookmarkStart w:id="178" w:name="_Toc104908443"/>
      <w:bookmarkStart w:id="179" w:name="_Toc106737050"/>
      <w:bookmarkStart w:id="180" w:name="_Toc106737376"/>
      <w:bookmarkStart w:id="181" w:name="_Toc106745346"/>
      <w:bookmarkStart w:id="182" w:name="_Toc106745787"/>
      <w:bookmarkStart w:id="183" w:name="_Toc106829670"/>
      <w:bookmarkStart w:id="184" w:name="_Toc110338220"/>
      <w:bookmarkStart w:id="185" w:name="_Toc111107596"/>
      <w:bookmarkStart w:id="186" w:name="_Toc112247285"/>
      <w:r w:rsidRPr="001D10C3">
        <w:lastRenderedPageBreak/>
        <w:t>What is happening?</w:t>
      </w:r>
      <w:bookmarkEnd w:id="167"/>
      <w:bookmarkEnd w:id="168"/>
      <w:bookmarkEnd w:id="169"/>
      <w:bookmarkEnd w:id="170"/>
      <w:r w:rsidRPr="001D10C3">
        <w:t xml:space="preserve"> Establishing the context for managing climate change</w:t>
      </w:r>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p>
    <w:tbl>
      <w:tblPr>
        <w:tblStyle w:val="HighlightTable"/>
        <w:tblW w:w="5022" w:type="pct"/>
        <w:shd w:val="clear" w:color="auto" w:fill="E5F8FF"/>
        <w:tblLook w:val="0600" w:firstRow="0" w:lastRow="0" w:firstColumn="0" w:lastColumn="0" w:noHBand="1" w:noVBand="1"/>
      </w:tblPr>
      <w:tblGrid>
        <w:gridCol w:w="9680"/>
      </w:tblGrid>
      <w:tr w:rsidR="00B37C71" w14:paraId="36A1B06B" w14:textId="77777777" w:rsidTr="00BF292E">
        <w:trPr>
          <w:trHeight w:val="2025"/>
        </w:trPr>
        <w:tc>
          <w:tcPr>
            <w:tcW w:w="5000" w:type="pct"/>
            <w:shd w:val="clear" w:color="auto" w:fill="E5F8FF"/>
          </w:tcPr>
          <w:p w14:paraId="07A21F96" w14:textId="59D85802" w:rsidR="00D80FB3" w:rsidRPr="000F2058" w:rsidRDefault="00CC1499" w:rsidP="00D80FB3">
            <w:pPr>
              <w:pStyle w:val="HighlightBoxHeading"/>
              <w:spacing w:before="0"/>
              <w:jc w:val="center"/>
              <w:rPr>
                <w:color w:val="005954" w:themeColor="text2" w:themeShade="80"/>
              </w:rPr>
            </w:pPr>
            <w:r w:rsidRPr="000F2058">
              <w:rPr>
                <w:color w:val="005954" w:themeColor="text2" w:themeShade="80"/>
              </w:rPr>
              <w:t>SECTION</w:t>
            </w:r>
            <w:r w:rsidR="00D80FB3" w:rsidRPr="000F2058">
              <w:rPr>
                <w:color w:val="005954" w:themeColor="text2" w:themeShade="80"/>
              </w:rPr>
              <w:t xml:space="preserve"> SUMMARY: OUTCOMES PROVIDED BY </w:t>
            </w:r>
            <w:r w:rsidR="00BA0502" w:rsidRPr="000F2058">
              <w:rPr>
                <w:color w:val="005954" w:themeColor="text2" w:themeShade="80"/>
              </w:rPr>
              <w:t xml:space="preserve">GUIDELINES </w:t>
            </w:r>
            <w:r w:rsidRPr="000F2058">
              <w:rPr>
                <w:color w:val="005954" w:themeColor="text2" w:themeShade="80"/>
              </w:rPr>
              <w:t>SECTION</w:t>
            </w:r>
            <w:r w:rsidR="00BA0502" w:rsidRPr="000F2058">
              <w:rPr>
                <w:color w:val="005954" w:themeColor="text2" w:themeShade="80"/>
              </w:rPr>
              <w:t xml:space="preserve"> </w:t>
            </w:r>
            <w:r w:rsidR="009E1EA3" w:rsidRPr="000F2058">
              <w:rPr>
                <w:color w:val="005954" w:themeColor="text2" w:themeShade="80"/>
              </w:rPr>
              <w:t>2</w:t>
            </w:r>
          </w:p>
          <w:p w14:paraId="73BCE24C" w14:textId="30F37A28" w:rsidR="00B37C71" w:rsidRPr="000F2058" w:rsidRDefault="00B37C71" w:rsidP="00BF292E">
            <w:pPr>
              <w:pStyle w:val="HighlightBoxHeading"/>
              <w:spacing w:before="0"/>
              <w:jc w:val="center"/>
              <w:rPr>
                <w:i/>
                <w:iCs/>
                <w:color w:val="auto"/>
              </w:rPr>
            </w:pPr>
            <w:r w:rsidRPr="000F2058">
              <w:rPr>
                <w:i/>
                <w:iCs/>
                <w:color w:val="auto"/>
              </w:rPr>
              <w:t xml:space="preserve">What is happening? </w:t>
            </w:r>
          </w:p>
          <w:p w14:paraId="3042701A" w14:textId="5378FB0E" w:rsidR="00B37C71" w:rsidRPr="00BF292E" w:rsidRDefault="003D7BA0" w:rsidP="009A48A6">
            <w:pPr>
              <w:pStyle w:val="HighlightBoxBullet"/>
              <w:rPr>
                <w:color w:val="auto"/>
              </w:rPr>
            </w:pPr>
            <w:r>
              <w:rPr>
                <w:color w:val="auto"/>
              </w:rPr>
              <w:t>Our c</w:t>
            </w:r>
            <w:r w:rsidR="00B37C71" w:rsidRPr="00BF292E">
              <w:rPr>
                <w:color w:val="auto"/>
              </w:rPr>
              <w:t xml:space="preserve">limate is </w:t>
            </w:r>
            <w:r w:rsidR="00C34052" w:rsidRPr="00BF292E">
              <w:rPr>
                <w:color w:val="auto"/>
              </w:rPr>
              <w:t>changing,</w:t>
            </w:r>
            <w:r w:rsidR="00B37C71" w:rsidRPr="00BF292E">
              <w:rPr>
                <w:color w:val="auto"/>
              </w:rPr>
              <w:t xml:space="preserve"> and wastewater systems are vulnerable.</w:t>
            </w:r>
          </w:p>
          <w:p w14:paraId="7FD35DE6" w14:textId="1263F824" w:rsidR="00B37C71" w:rsidRPr="00BF292E" w:rsidRDefault="00B37C71" w:rsidP="009A48A6">
            <w:pPr>
              <w:pStyle w:val="HighlightBoxBullet"/>
              <w:rPr>
                <w:color w:val="auto"/>
              </w:rPr>
            </w:pPr>
            <w:r w:rsidRPr="00BF292E">
              <w:rPr>
                <w:color w:val="auto"/>
              </w:rPr>
              <w:t>There are multiple legislative obligations requiring water corporations to plan for and manage climate related risks.</w:t>
            </w:r>
          </w:p>
          <w:p w14:paraId="20FA1FC6" w14:textId="1BC01825" w:rsidR="00B37C71" w:rsidRDefault="00B37C71" w:rsidP="00BF292E">
            <w:pPr>
              <w:pStyle w:val="HighlightBoxBullet"/>
              <w:spacing w:after="0"/>
            </w:pPr>
            <w:r w:rsidRPr="00BF292E">
              <w:rPr>
                <w:color w:val="auto"/>
              </w:rPr>
              <w:t>Action is required to be prepared for and manage the impacts of a changing climate.</w:t>
            </w:r>
            <w:r w:rsidR="00545D74" w:rsidRPr="00BF292E">
              <w:rPr>
                <w:color w:val="auto"/>
                <w:sz w:val="20"/>
              </w:rPr>
              <w:t xml:space="preserve"> </w:t>
            </w:r>
          </w:p>
        </w:tc>
      </w:tr>
    </w:tbl>
    <w:p w14:paraId="6801D54F" w14:textId="77777777" w:rsidR="00131108" w:rsidRDefault="00131108" w:rsidP="00B85C25">
      <w:pPr>
        <w:pStyle w:val="BodyText"/>
      </w:pPr>
    </w:p>
    <w:p w14:paraId="396B41F9" w14:textId="4A39E8B0" w:rsidR="00090470" w:rsidRDefault="00090470" w:rsidP="00BF292E">
      <w:pPr>
        <w:pStyle w:val="BodyText"/>
        <w:jc w:val="both"/>
      </w:pPr>
      <w:r w:rsidRPr="00EE4A18">
        <w:t>Th</w:t>
      </w:r>
      <w:r w:rsidRPr="001C46D4">
        <w:t xml:space="preserve">e first </w:t>
      </w:r>
      <w:r w:rsidR="0005644E">
        <w:t>phase of an</w:t>
      </w:r>
      <w:r w:rsidRPr="001C46D4">
        <w:t xml:space="preserve"> </w:t>
      </w:r>
      <w:r w:rsidRPr="0090793C">
        <w:t>adaptive planning</w:t>
      </w:r>
      <w:r w:rsidRPr="008C445B">
        <w:t xml:space="preserve"> </w:t>
      </w:r>
      <w:r w:rsidR="0005644E">
        <w:t xml:space="preserve">cycle </w:t>
      </w:r>
      <w:r w:rsidRPr="00D46A93">
        <w:t xml:space="preserve">seeks to understand the context </w:t>
      </w:r>
      <w:r w:rsidRPr="003F2623">
        <w:t xml:space="preserve">in which planning </w:t>
      </w:r>
      <w:r w:rsidRPr="003C57EB">
        <w:t xml:space="preserve">is to be undertaken. </w:t>
      </w:r>
      <w:r w:rsidR="00570D33">
        <w:t>This phase</w:t>
      </w:r>
      <w:r w:rsidRPr="003C57EB">
        <w:t xml:space="preserve"> </w:t>
      </w:r>
      <w:r w:rsidR="00C90C19">
        <w:t>resembles</w:t>
      </w:r>
      <w:r w:rsidRPr="004674E2">
        <w:t xml:space="preserve"> the initial step in standard risk management processes </w:t>
      </w:r>
      <w:r w:rsidR="00C90C19">
        <w:t xml:space="preserve">which water corporations should be familiar with </w:t>
      </w:r>
      <w:r w:rsidRPr="004674E2">
        <w:t xml:space="preserve">(refer to </w:t>
      </w:r>
      <w:r w:rsidR="00B85C25">
        <w:fldChar w:fldCharType="begin"/>
      </w:r>
      <w:r w:rsidR="00B85C25">
        <w:instrText xml:space="preserve"> REF _Ref106737906 \h </w:instrText>
      </w:r>
      <w:r w:rsidR="00C23F40">
        <w:instrText xml:space="preserve"> \* MERGEFORMAT </w:instrText>
      </w:r>
      <w:r w:rsidR="00B85C25">
        <w:fldChar w:fldCharType="separate"/>
      </w:r>
      <w:r w:rsidR="00C07B66">
        <w:t xml:space="preserve">Figure </w:t>
      </w:r>
      <w:r w:rsidR="00C07B66">
        <w:rPr>
          <w:noProof/>
        </w:rPr>
        <w:t>7</w:t>
      </w:r>
      <w:r w:rsidR="00B85C25">
        <w:fldChar w:fldCharType="end"/>
      </w:r>
      <w:r w:rsidRPr="004674E2">
        <w:t>).</w:t>
      </w:r>
    </w:p>
    <w:p w14:paraId="31528E9C" w14:textId="48F8A5B5" w:rsidR="00090470" w:rsidRDefault="00B85C25" w:rsidP="00BF292E">
      <w:pPr>
        <w:pStyle w:val="BodyText"/>
        <w:jc w:val="both"/>
        <w:rPr>
          <w:rFonts w:cstheme="minorHAnsi"/>
        </w:rPr>
      </w:pPr>
      <w:r>
        <w:rPr>
          <w:rFonts w:cstheme="minorHAnsi"/>
        </w:rPr>
        <w:t>T</w:t>
      </w:r>
      <w:r w:rsidR="00090470" w:rsidRPr="00B323E7">
        <w:rPr>
          <w:rFonts w:cstheme="minorHAnsi"/>
        </w:rPr>
        <w:t xml:space="preserve">his </w:t>
      </w:r>
      <w:r w:rsidR="00CC1499">
        <w:rPr>
          <w:rFonts w:cstheme="minorHAnsi"/>
        </w:rPr>
        <w:t>section</w:t>
      </w:r>
      <w:r>
        <w:rPr>
          <w:rFonts w:cstheme="minorHAnsi"/>
        </w:rPr>
        <w:t xml:space="preserve">’s </w:t>
      </w:r>
      <w:r w:rsidR="00090470">
        <w:rPr>
          <w:rFonts w:cstheme="minorHAnsi"/>
        </w:rPr>
        <w:t xml:space="preserve">main focus is on identifying </w:t>
      </w:r>
      <w:r w:rsidR="00090470" w:rsidRPr="00B323E7">
        <w:rPr>
          <w:rFonts w:cstheme="minorHAnsi"/>
        </w:rPr>
        <w:t xml:space="preserve">climate </w:t>
      </w:r>
      <w:r w:rsidR="00090470">
        <w:rPr>
          <w:rFonts w:cstheme="minorHAnsi"/>
        </w:rPr>
        <w:t xml:space="preserve">hazards that </w:t>
      </w:r>
      <w:r w:rsidR="00E21A36">
        <w:rPr>
          <w:rFonts w:cstheme="minorHAnsi"/>
        </w:rPr>
        <w:t>may pose a risk to</w:t>
      </w:r>
      <w:r w:rsidR="00090470">
        <w:rPr>
          <w:rFonts w:cstheme="minorHAnsi"/>
        </w:rPr>
        <w:t xml:space="preserve"> wastewater systems and outlining their potential impacts. It describes how climate may change</w:t>
      </w:r>
      <w:r w:rsidR="00092594">
        <w:rPr>
          <w:rFonts w:cstheme="minorHAnsi"/>
        </w:rPr>
        <w:t>,</w:t>
      </w:r>
      <w:r w:rsidR="00090470">
        <w:rPr>
          <w:rFonts w:cstheme="minorHAnsi"/>
        </w:rPr>
        <w:t xml:space="preserve"> and provides references for climate science outputs, data and analysis tools that can support assessments of impacts on wastewater systems.</w:t>
      </w:r>
    </w:p>
    <w:p w14:paraId="4735BA68" w14:textId="12662A92" w:rsidR="00090470" w:rsidRPr="0095128C" w:rsidRDefault="00090470" w:rsidP="00436C74">
      <w:pPr>
        <w:pStyle w:val="Heading2"/>
      </w:pPr>
      <w:bookmarkStart w:id="187" w:name="_Toc106745288"/>
      <w:bookmarkStart w:id="188" w:name="_Toc106745404"/>
      <w:bookmarkStart w:id="189" w:name="_Toc106745653"/>
      <w:bookmarkStart w:id="190" w:name="_Toc106745845"/>
      <w:bookmarkStart w:id="191" w:name="_Ref98771621"/>
      <w:bookmarkStart w:id="192" w:name="_Toc99364269"/>
      <w:bookmarkStart w:id="193" w:name="_Toc99366574"/>
      <w:bookmarkStart w:id="194" w:name="_Toc99399948"/>
      <w:bookmarkStart w:id="195" w:name="_Toc102486089"/>
      <w:bookmarkStart w:id="196" w:name="_Toc103890864"/>
      <w:bookmarkStart w:id="197" w:name="_Toc103113930"/>
      <w:bookmarkStart w:id="198" w:name="_Toc104908444"/>
      <w:bookmarkStart w:id="199" w:name="_Toc106737051"/>
      <w:bookmarkStart w:id="200" w:name="_Toc106737377"/>
      <w:bookmarkStart w:id="201" w:name="_Toc106745347"/>
      <w:bookmarkStart w:id="202" w:name="_Toc106745788"/>
      <w:bookmarkStart w:id="203" w:name="_Toc106829671"/>
      <w:bookmarkStart w:id="204" w:name="_Toc110338221"/>
      <w:bookmarkStart w:id="205" w:name="_Toc111107597"/>
      <w:bookmarkStart w:id="206" w:name="_Toc112247286"/>
      <w:bookmarkStart w:id="207" w:name="_Toc97893273"/>
      <w:bookmarkEnd w:id="187"/>
      <w:bookmarkEnd w:id="188"/>
      <w:bookmarkEnd w:id="189"/>
      <w:bookmarkEnd w:id="190"/>
      <w:r w:rsidRPr="0095128C">
        <w:t>Wastewater systems</w:t>
      </w:r>
      <w:bookmarkEnd w:id="191"/>
      <w:bookmarkEnd w:id="192"/>
      <w:bookmarkEnd w:id="193"/>
      <w:bookmarkEnd w:id="194"/>
      <w:bookmarkEnd w:id="195"/>
      <w:bookmarkEnd w:id="196"/>
      <w:bookmarkEnd w:id="197"/>
      <w:bookmarkEnd w:id="198"/>
      <w:r w:rsidRPr="0095128C">
        <w:t xml:space="preserve"> considered within the Guidelines</w:t>
      </w:r>
      <w:bookmarkEnd w:id="199"/>
      <w:bookmarkEnd w:id="200"/>
      <w:bookmarkEnd w:id="201"/>
      <w:bookmarkEnd w:id="202"/>
      <w:bookmarkEnd w:id="203"/>
      <w:bookmarkEnd w:id="204"/>
      <w:bookmarkEnd w:id="205"/>
      <w:bookmarkEnd w:id="206"/>
    </w:p>
    <w:tbl>
      <w:tblPr>
        <w:tblStyle w:val="HighlightTable"/>
        <w:tblW w:w="5016" w:type="pct"/>
        <w:shd w:val="clear" w:color="auto" w:fill="F2F2F2" w:themeFill="background1" w:themeFillShade="F2"/>
        <w:tblLook w:val="0600" w:firstRow="0" w:lastRow="0" w:firstColumn="0" w:lastColumn="0" w:noHBand="1" w:noVBand="1"/>
      </w:tblPr>
      <w:tblGrid>
        <w:gridCol w:w="9669"/>
      </w:tblGrid>
      <w:tr w:rsidR="00C978BF" w14:paraId="1D7DC8C0" w14:textId="77777777" w:rsidTr="00D9487B">
        <w:trPr>
          <w:trHeight w:val="965"/>
        </w:trPr>
        <w:tc>
          <w:tcPr>
            <w:tcW w:w="5000" w:type="pct"/>
            <w:shd w:val="clear" w:color="auto" w:fill="F2F2F2" w:themeFill="background1" w:themeFillShade="F2"/>
          </w:tcPr>
          <w:p w14:paraId="515B7B8A" w14:textId="6E1D9CB0" w:rsidR="00BF292E" w:rsidRDefault="003D7BA0" w:rsidP="00BF292E">
            <w:pPr>
              <w:pStyle w:val="HighlightBoxText"/>
              <w:spacing w:before="0"/>
              <w:jc w:val="center"/>
              <w:rPr>
                <w:color w:val="auto"/>
              </w:rPr>
            </w:pPr>
            <w:r w:rsidRPr="00007970">
              <w:rPr>
                <w:b/>
                <w:color w:val="005954" w:themeColor="text2" w:themeShade="80"/>
              </w:rPr>
              <w:t>PRACTITIONER’S GUIDE</w:t>
            </w:r>
            <w:r w:rsidR="00BF292E">
              <w:rPr>
                <w:b/>
                <w:color w:val="auto"/>
              </w:rPr>
              <w:br/>
            </w:r>
            <w:r w:rsidRPr="00BF292E">
              <w:rPr>
                <w:i/>
                <w:iCs/>
                <w:color w:val="auto"/>
              </w:rPr>
              <w:t xml:space="preserve">This section will help you understand </w:t>
            </w:r>
            <w:r w:rsidR="00C55485" w:rsidRPr="00BF292E">
              <w:rPr>
                <w:i/>
                <w:iCs/>
                <w:color w:val="auto"/>
              </w:rPr>
              <w:t>and prioritise</w:t>
            </w:r>
            <w:r w:rsidR="00671446">
              <w:rPr>
                <w:i/>
                <w:iCs/>
                <w:color w:val="auto"/>
              </w:rPr>
              <w:t>:</w:t>
            </w:r>
          </w:p>
          <w:p w14:paraId="5059BB93" w14:textId="4CFAAB47" w:rsidR="00C978BF" w:rsidRPr="00671446" w:rsidRDefault="00BF292E" w:rsidP="00674244">
            <w:pPr>
              <w:pStyle w:val="HighlightBoxText"/>
              <w:tabs>
                <w:tab w:val="left" w:pos="9639"/>
              </w:tabs>
              <w:spacing w:before="0" w:after="0"/>
              <w:ind w:left="0" w:right="36"/>
              <w:jc w:val="center"/>
              <w:rPr>
                <w:color w:val="auto"/>
              </w:rPr>
            </w:pPr>
            <w:r w:rsidRPr="00671446">
              <w:rPr>
                <w:color w:val="auto"/>
              </w:rPr>
              <w:t>W</w:t>
            </w:r>
            <w:r w:rsidR="00477C46" w:rsidRPr="00671446">
              <w:rPr>
                <w:color w:val="auto"/>
              </w:rPr>
              <w:t>hat component</w:t>
            </w:r>
            <w:r w:rsidR="00D9487B" w:rsidRPr="00671446">
              <w:rPr>
                <w:color w:val="auto"/>
              </w:rPr>
              <w:t>/</w:t>
            </w:r>
            <w:r w:rsidR="00477C46" w:rsidRPr="00671446">
              <w:rPr>
                <w:color w:val="auto"/>
              </w:rPr>
              <w:t>s of the wastewater system</w:t>
            </w:r>
            <w:r w:rsidR="00C40C0D" w:rsidRPr="00671446">
              <w:rPr>
                <w:color w:val="auto"/>
              </w:rPr>
              <w:t xml:space="preserve"> are</w:t>
            </w:r>
            <w:r w:rsidR="00477C46" w:rsidRPr="00671446">
              <w:rPr>
                <w:color w:val="auto"/>
              </w:rPr>
              <w:t xml:space="preserve"> </w:t>
            </w:r>
            <w:r w:rsidR="00141E25">
              <w:rPr>
                <w:color w:val="auto"/>
              </w:rPr>
              <w:t>being</w:t>
            </w:r>
            <w:r w:rsidR="00477C46" w:rsidRPr="00671446">
              <w:rPr>
                <w:color w:val="auto"/>
              </w:rPr>
              <w:t xml:space="preserve"> considered</w:t>
            </w:r>
            <w:r w:rsidR="00141E25">
              <w:rPr>
                <w:color w:val="auto"/>
              </w:rPr>
              <w:t>?</w:t>
            </w:r>
          </w:p>
        </w:tc>
      </w:tr>
    </w:tbl>
    <w:p w14:paraId="079EF4FD" w14:textId="5233CC0E" w:rsidR="00090470" w:rsidRDefault="00090470" w:rsidP="00E82B89">
      <w:pPr>
        <w:pStyle w:val="BodyText"/>
        <w:spacing w:before="240"/>
        <w:jc w:val="both"/>
      </w:pPr>
      <w:r>
        <w:t xml:space="preserve">Wastewater systems considered in the Guidelines include the physical infrastructure that collects, </w:t>
      </w:r>
      <w:r w:rsidR="003D7BA0">
        <w:t>conveys,</w:t>
      </w:r>
      <w:r>
        <w:t xml:space="preserve"> and treats sewage and/or trade wastes generated in residential areas and by commercial and industrial facilities. It also includes infrastructure, land and environmental features that are involved in the storage, reuse and/or release to the environment of treated wastes as well as other infrastructure with which it directly or indirectly interacts (e.g., power supply, transportation, stormwater). </w:t>
      </w:r>
      <w:r w:rsidR="00092594">
        <w:t xml:space="preserve">It also includes the physical, chemical and biological processes of wastewater treatment and management. </w:t>
      </w:r>
      <w:r>
        <w:fldChar w:fldCharType="begin"/>
      </w:r>
      <w:r>
        <w:instrText xml:space="preserve"> REF _Ref97909539 \h </w:instrText>
      </w:r>
      <w:r w:rsidR="00C23F40">
        <w:instrText xml:space="preserve"> \* MERGEFORMAT </w:instrText>
      </w:r>
      <w:r>
        <w:fldChar w:fldCharType="separate"/>
      </w:r>
      <w:r w:rsidR="00C07B66" w:rsidRPr="003121BE">
        <w:rPr>
          <w:rFonts w:eastAsiaTheme="minorHAnsi"/>
        </w:rPr>
        <w:t xml:space="preserve">Table </w:t>
      </w:r>
      <w:r w:rsidR="00C07B66">
        <w:rPr>
          <w:rFonts w:eastAsiaTheme="minorHAnsi"/>
          <w:noProof/>
        </w:rPr>
        <w:t>4</w:t>
      </w:r>
      <w:r>
        <w:fldChar w:fldCharType="end"/>
      </w:r>
      <w:r>
        <w:t xml:space="preserve"> below gives an overview of the main wastewater infrastructure system components considered in this Guideline.</w:t>
      </w:r>
    </w:p>
    <w:p w14:paraId="78293A7D" w14:textId="05F9EFEB" w:rsidR="00090470" w:rsidRDefault="00090470" w:rsidP="00E82B89">
      <w:pPr>
        <w:pStyle w:val="BodyText"/>
        <w:jc w:val="both"/>
      </w:pPr>
      <w:r>
        <w:t>Each</w:t>
      </w:r>
      <w:bookmarkStart w:id="208" w:name="_Toc97893290"/>
      <w:bookmarkStart w:id="209" w:name="_Toc97893279"/>
      <w:r>
        <w:t xml:space="preserve"> of the main components of the wastewater infrastructure system has a unique set of exposures and sensitivities to climate and climate change hazards. Understanding their potential impacts and how these impacts may cascade through the wastewater system</w:t>
      </w:r>
      <w:r w:rsidR="00545D74">
        <w:t xml:space="preserve"> </w:t>
      </w:r>
      <w:r>
        <w:t>is critical to ensuring wastewater systems are planned and designed to be resilient to climate change.</w:t>
      </w:r>
    </w:p>
    <w:p w14:paraId="60B5D088" w14:textId="7399DE79" w:rsidR="00090470" w:rsidRPr="003121BE" w:rsidRDefault="00090470" w:rsidP="00B85C25">
      <w:pPr>
        <w:pStyle w:val="CaptionImageorFigure"/>
        <w:rPr>
          <w:rFonts w:eastAsiaTheme="minorHAnsi"/>
          <w:lang w:eastAsia="en-US"/>
        </w:rPr>
      </w:pPr>
      <w:bookmarkStart w:id="210" w:name="_Ref97909539"/>
      <w:bookmarkStart w:id="211" w:name="_Toc102486202"/>
      <w:bookmarkStart w:id="212" w:name="_Toc103891386"/>
      <w:bookmarkStart w:id="213" w:name="_Toc106737281"/>
      <w:bookmarkStart w:id="214" w:name="_Toc106737483"/>
      <w:bookmarkStart w:id="215" w:name="_Toc107240981"/>
      <w:bookmarkStart w:id="216" w:name="_Toc107265101"/>
      <w:bookmarkStart w:id="217" w:name="_Toc110338278"/>
      <w:r w:rsidRPr="003121BE">
        <w:rPr>
          <w:rFonts w:eastAsiaTheme="minorHAnsi"/>
          <w:lang w:eastAsia="en-US"/>
        </w:rPr>
        <w:lastRenderedPageBreak/>
        <w:t xml:space="preserve">Table </w:t>
      </w:r>
      <w:r w:rsidR="0062215E">
        <w:rPr>
          <w:rFonts w:eastAsiaTheme="minorHAnsi"/>
          <w:lang w:eastAsia="en-US"/>
        </w:rPr>
        <w:fldChar w:fldCharType="begin"/>
      </w:r>
      <w:r w:rsidR="0062215E">
        <w:rPr>
          <w:rFonts w:eastAsiaTheme="minorHAnsi"/>
          <w:lang w:eastAsia="en-US"/>
        </w:rPr>
        <w:instrText xml:space="preserve"> SEQ Table \* ARABIC </w:instrText>
      </w:r>
      <w:r w:rsidR="0062215E">
        <w:rPr>
          <w:rFonts w:eastAsiaTheme="minorHAnsi"/>
          <w:lang w:eastAsia="en-US"/>
        </w:rPr>
        <w:fldChar w:fldCharType="separate"/>
      </w:r>
      <w:r w:rsidR="00C07B66">
        <w:rPr>
          <w:rFonts w:eastAsiaTheme="minorHAnsi"/>
          <w:noProof/>
          <w:lang w:eastAsia="en-US"/>
        </w:rPr>
        <w:t>4</w:t>
      </w:r>
      <w:r w:rsidR="0062215E">
        <w:rPr>
          <w:rFonts w:eastAsiaTheme="minorHAnsi"/>
          <w:lang w:eastAsia="en-US"/>
        </w:rPr>
        <w:fldChar w:fldCharType="end"/>
      </w:r>
      <w:bookmarkEnd w:id="210"/>
      <w:r w:rsidRPr="003121BE">
        <w:rPr>
          <w:rFonts w:eastAsiaTheme="minorHAnsi"/>
          <w:lang w:eastAsia="en-US"/>
        </w:rPr>
        <w:t xml:space="preserve">: </w:t>
      </w:r>
      <w:bookmarkStart w:id="218" w:name="_Ref98683993"/>
      <w:r w:rsidRPr="003121BE">
        <w:rPr>
          <w:rFonts w:eastAsiaTheme="minorHAnsi"/>
          <w:lang w:eastAsia="en-US"/>
        </w:rPr>
        <w:t>Main wastewater infrastructure system components considered in this Guideline</w:t>
      </w:r>
      <w:bookmarkEnd w:id="211"/>
      <w:bookmarkEnd w:id="212"/>
      <w:bookmarkEnd w:id="213"/>
      <w:bookmarkEnd w:id="214"/>
      <w:bookmarkEnd w:id="215"/>
      <w:bookmarkEnd w:id="216"/>
      <w:bookmarkEnd w:id="217"/>
      <w:bookmarkEnd w:id="218"/>
    </w:p>
    <w:tbl>
      <w:tblPr>
        <w:tblStyle w:val="TableGrid"/>
        <w:tblW w:w="5000" w:type="pct"/>
        <w:tblLook w:val="04A0" w:firstRow="1" w:lastRow="0" w:firstColumn="1" w:lastColumn="0" w:noHBand="0" w:noVBand="1"/>
      </w:tblPr>
      <w:tblGrid>
        <w:gridCol w:w="2695"/>
        <w:gridCol w:w="6943"/>
      </w:tblGrid>
      <w:tr w:rsidR="00090470" w:rsidRPr="00F259E2" w14:paraId="73F0F35A" w14:textId="77777777" w:rsidTr="00C34052">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398" w:type="pct"/>
            <w:vAlign w:val="center"/>
          </w:tcPr>
          <w:p w14:paraId="3A0DECD0" w14:textId="77777777" w:rsidR="00090470" w:rsidRPr="000A1B70" w:rsidRDefault="00090470" w:rsidP="00E82B89">
            <w:pPr>
              <w:pStyle w:val="TableHeadingLeft"/>
              <w:jc w:val="center"/>
              <w:rPr>
                <w:rFonts w:cstheme="minorHAnsi"/>
                <w:b/>
                <w:bCs w:val="0"/>
              </w:rPr>
            </w:pPr>
            <w:r w:rsidRPr="000A1B70">
              <w:rPr>
                <w:b/>
                <w:bCs w:val="0"/>
              </w:rPr>
              <w:t>Wastewater</w:t>
            </w:r>
            <w:r w:rsidRPr="000A1B70">
              <w:rPr>
                <w:rFonts w:cstheme="minorHAnsi"/>
                <w:b/>
                <w:bCs w:val="0"/>
              </w:rPr>
              <w:t xml:space="preserve"> </w:t>
            </w:r>
            <w:r w:rsidRPr="000A1B70">
              <w:rPr>
                <w:b/>
                <w:bCs w:val="0"/>
              </w:rPr>
              <w:t>infrastructure system component</w:t>
            </w:r>
          </w:p>
        </w:tc>
        <w:tc>
          <w:tcPr>
            <w:tcW w:w="3602" w:type="pct"/>
            <w:vAlign w:val="center"/>
          </w:tcPr>
          <w:p w14:paraId="4342C79F" w14:textId="77777777" w:rsidR="00090470" w:rsidRPr="002D212A" w:rsidRDefault="00090470" w:rsidP="00E82B89">
            <w:pPr>
              <w:pStyle w:val="TableHeadingLeft"/>
              <w:jc w:val="center"/>
              <w:cnfStyle w:val="100000000000" w:firstRow="1" w:lastRow="0" w:firstColumn="0" w:lastColumn="0" w:oddVBand="0" w:evenVBand="0" w:oddHBand="0" w:evenHBand="0" w:firstRowFirstColumn="0" w:firstRowLastColumn="0" w:lastRowFirstColumn="0" w:lastRowLastColumn="0"/>
              <w:rPr>
                <w:rFonts w:cstheme="minorHAnsi"/>
                <w:b/>
                <w:bCs w:val="0"/>
              </w:rPr>
            </w:pPr>
            <w:r w:rsidRPr="002D212A">
              <w:rPr>
                <w:b/>
                <w:bCs w:val="0"/>
              </w:rPr>
              <w:t>Description</w:t>
            </w:r>
          </w:p>
        </w:tc>
      </w:tr>
      <w:tr w:rsidR="00090470" w:rsidRPr="00712B18" w14:paraId="5EFF5203" w14:textId="77777777" w:rsidTr="00C34052">
        <w:trPr>
          <w:cantSplit/>
        </w:trPr>
        <w:tc>
          <w:tcPr>
            <w:cnfStyle w:val="001000000000" w:firstRow="0" w:lastRow="0" w:firstColumn="1" w:lastColumn="0" w:oddVBand="0" w:evenVBand="0" w:oddHBand="0" w:evenHBand="0" w:firstRowFirstColumn="0" w:firstRowLastColumn="0" w:lastRowFirstColumn="0" w:lastRowLastColumn="0"/>
            <w:tcW w:w="1398" w:type="pct"/>
          </w:tcPr>
          <w:p w14:paraId="7DB4C6AB" w14:textId="77777777" w:rsidR="00090470" w:rsidRPr="00F259E2" w:rsidRDefault="00090470" w:rsidP="00184667">
            <w:pPr>
              <w:pStyle w:val="TableTextRight"/>
              <w:jc w:val="left"/>
            </w:pPr>
            <w:r w:rsidRPr="00F259E2">
              <w:t>Sew</w:t>
            </w:r>
            <w:r>
              <w:t>age transfer</w:t>
            </w:r>
            <w:r w:rsidRPr="00F259E2">
              <w:t xml:space="preserve"> network</w:t>
            </w:r>
            <w:r>
              <w:t>s</w:t>
            </w:r>
          </w:p>
        </w:tc>
        <w:tc>
          <w:tcPr>
            <w:tcW w:w="3602" w:type="pct"/>
          </w:tcPr>
          <w:p w14:paraId="1B367B72" w14:textId="77777777" w:rsidR="00090470" w:rsidRPr="00712B18" w:rsidRDefault="00090470" w:rsidP="00E82B89">
            <w:pPr>
              <w:pStyle w:val="TableTextLeft"/>
              <w:jc w:val="both"/>
              <w:cnfStyle w:val="000000000000" w:firstRow="0" w:lastRow="0" w:firstColumn="0" w:lastColumn="0" w:oddVBand="0" w:evenVBand="0" w:oddHBand="0" w:evenHBand="0" w:firstRowFirstColumn="0" w:firstRowLastColumn="0" w:lastRowFirstColumn="0" w:lastRowLastColumn="0"/>
              <w:rPr>
                <w:rFonts w:cstheme="minorHAnsi"/>
              </w:rPr>
            </w:pPr>
            <w:r>
              <w:t>Collect sewage and trade wastes from where they are generated and transfer them to wastewater treatment plants. The infrastructure p</w:t>
            </w:r>
            <w:r w:rsidRPr="00712B18">
              <w:t xml:space="preserve">rimarily </w:t>
            </w:r>
            <w:r>
              <w:t>comprises</w:t>
            </w:r>
            <w:r w:rsidRPr="00712B18">
              <w:t xml:space="preserve"> </w:t>
            </w:r>
            <w:r>
              <w:t>a</w:t>
            </w:r>
            <w:r w:rsidRPr="00712B18">
              <w:t xml:space="preserve"> network of underground pipes</w:t>
            </w:r>
            <w:r>
              <w:t xml:space="preserve"> and includes </w:t>
            </w:r>
            <w:r w:rsidRPr="00712B18">
              <w:rPr>
                <w:rFonts w:cstheme="minorHAnsi"/>
              </w:rPr>
              <w:t xml:space="preserve">access structures and emergency relief discharge locations. </w:t>
            </w:r>
          </w:p>
          <w:p w14:paraId="142A787E" w14:textId="724D13BC" w:rsidR="00090470" w:rsidRPr="00712B18" w:rsidRDefault="00090470" w:rsidP="00E82B89">
            <w:pPr>
              <w:pStyle w:val="TableTextLeft"/>
              <w:jc w:val="both"/>
              <w:cnfStyle w:val="000000000000" w:firstRow="0" w:lastRow="0" w:firstColumn="0" w:lastColumn="0" w:oddVBand="0" w:evenVBand="0" w:oddHBand="0" w:evenHBand="0" w:firstRowFirstColumn="0" w:firstRowLastColumn="0" w:lastRowFirstColumn="0" w:lastRowLastColumn="0"/>
            </w:pPr>
            <w:r>
              <w:t xml:space="preserve">The transfer network is typically separated from the stormwater network. other than for designated emergency relief structures (ERSs), </w:t>
            </w:r>
            <w:r w:rsidR="00C96446">
              <w:t>i.e.,</w:t>
            </w:r>
            <w:r>
              <w:t xml:space="preserve"> controlled spill locations which usually discharge to watercourses or the marine environment</w:t>
            </w:r>
            <w:r w:rsidR="00F90021">
              <w:t>.</w:t>
            </w:r>
            <w:r w:rsidR="00545D74">
              <w:t xml:space="preserve"> </w:t>
            </w:r>
            <w:r>
              <w:t>During some heavy rainfall events, stormwater flows may inadvertently enter the sewerage network (</w:t>
            </w:r>
            <w:r w:rsidRPr="006A00E3">
              <w:t>rainfall derived infiltration and inflow</w:t>
            </w:r>
            <w:r>
              <w:t>s (RDII)). Groundwater may also infiltrate the transfer network in coastal and areas with shallow water tables.</w:t>
            </w:r>
          </w:p>
          <w:p w14:paraId="3C5D3677" w14:textId="77777777" w:rsidR="00090470" w:rsidRPr="00F259E2" w:rsidRDefault="00090470" w:rsidP="00E82B89">
            <w:pPr>
              <w:pStyle w:val="TableTextLeft"/>
              <w:jc w:val="both"/>
              <w:cnfStyle w:val="000000000000" w:firstRow="0" w:lastRow="0" w:firstColumn="0" w:lastColumn="0" w:oddVBand="0" w:evenVBand="0" w:oddHBand="0" w:evenHBand="0" w:firstRowFirstColumn="0" w:firstRowLastColumn="0" w:lastRowFirstColumn="0" w:lastRowLastColumn="0"/>
            </w:pPr>
            <w:r w:rsidRPr="00712B18">
              <w:t xml:space="preserve">Some </w:t>
            </w:r>
            <w:r>
              <w:t xml:space="preserve">transfer networks </w:t>
            </w:r>
            <w:r w:rsidRPr="00712B18">
              <w:t>us</w:t>
            </w:r>
            <w:r>
              <w:t>e</w:t>
            </w:r>
            <w:r w:rsidRPr="00712B18">
              <w:t xml:space="preserve"> gravity </w:t>
            </w:r>
            <w:r>
              <w:t xml:space="preserve">to </w:t>
            </w:r>
            <w:r w:rsidRPr="00712B18">
              <w:t xml:space="preserve">transfer sewage, and </w:t>
            </w:r>
            <w:r>
              <w:t>others use</w:t>
            </w:r>
            <w:r w:rsidRPr="00712B18">
              <w:t xml:space="preserve"> pump</w:t>
            </w:r>
            <w:r>
              <w:t>s</w:t>
            </w:r>
            <w:r w:rsidRPr="00712B18">
              <w:t>.</w:t>
            </w:r>
          </w:p>
        </w:tc>
      </w:tr>
      <w:tr w:rsidR="00090470" w:rsidRPr="00712B18" w14:paraId="5CE27A55" w14:textId="77777777" w:rsidTr="00C34052">
        <w:trPr>
          <w:cantSplit/>
        </w:trPr>
        <w:tc>
          <w:tcPr>
            <w:cnfStyle w:val="001000000000" w:firstRow="0" w:lastRow="0" w:firstColumn="1" w:lastColumn="0" w:oddVBand="0" w:evenVBand="0" w:oddHBand="0" w:evenHBand="0" w:firstRowFirstColumn="0" w:firstRowLastColumn="0" w:lastRowFirstColumn="0" w:lastRowLastColumn="0"/>
            <w:tcW w:w="1398" w:type="pct"/>
          </w:tcPr>
          <w:p w14:paraId="03FA34AE" w14:textId="77777777" w:rsidR="00090470" w:rsidRPr="00F259E2" w:rsidRDefault="00090470" w:rsidP="00184667">
            <w:pPr>
              <w:pStyle w:val="TableTextRight"/>
              <w:jc w:val="left"/>
            </w:pPr>
            <w:r w:rsidRPr="00F259E2">
              <w:t>Sewage pumping stations and network monitoring sites</w:t>
            </w:r>
          </w:p>
        </w:tc>
        <w:tc>
          <w:tcPr>
            <w:tcW w:w="3602" w:type="pct"/>
          </w:tcPr>
          <w:p w14:paraId="30C3A6CB" w14:textId="77777777" w:rsidR="00090470" w:rsidRPr="00F259E2" w:rsidRDefault="00090470" w:rsidP="000A1B70">
            <w:pPr>
              <w:pStyle w:val="TableTextLeft"/>
              <w:jc w:val="both"/>
              <w:cnfStyle w:val="000000000000" w:firstRow="0" w:lastRow="0" w:firstColumn="0" w:lastColumn="0" w:oddVBand="0" w:evenVBand="0" w:oddHBand="0" w:evenHBand="0" w:firstRowFirstColumn="0" w:firstRowLastColumn="0" w:lastRowFirstColumn="0" w:lastRowLastColumn="0"/>
            </w:pPr>
            <w:r>
              <w:t xml:space="preserve">Sewage pumping stations and network monitoring sites are part of the sewage transfer network. They are identified specifically as they are the primary locations of mechanical and electrical equipment, which potentially makes them more vulnerable to different types of climate hazards than other parts of the transfer network. </w:t>
            </w:r>
          </w:p>
        </w:tc>
      </w:tr>
      <w:tr w:rsidR="00090470" w:rsidRPr="00712B18" w14:paraId="72C3A79A" w14:textId="77777777" w:rsidTr="00C34052">
        <w:trPr>
          <w:cantSplit/>
        </w:trPr>
        <w:tc>
          <w:tcPr>
            <w:cnfStyle w:val="001000000000" w:firstRow="0" w:lastRow="0" w:firstColumn="1" w:lastColumn="0" w:oddVBand="0" w:evenVBand="0" w:oddHBand="0" w:evenHBand="0" w:firstRowFirstColumn="0" w:firstRowLastColumn="0" w:lastRowFirstColumn="0" w:lastRowLastColumn="0"/>
            <w:tcW w:w="1398" w:type="pct"/>
          </w:tcPr>
          <w:p w14:paraId="777BFEBE" w14:textId="77777777" w:rsidR="00090470" w:rsidRPr="00F259E2" w:rsidRDefault="00090470" w:rsidP="00184667">
            <w:pPr>
              <w:pStyle w:val="TableTextRight"/>
              <w:jc w:val="left"/>
            </w:pPr>
            <w:r>
              <w:t>Wastewater</w:t>
            </w:r>
            <w:r w:rsidRPr="00F259E2">
              <w:t xml:space="preserve"> treatment plants</w:t>
            </w:r>
          </w:p>
        </w:tc>
        <w:tc>
          <w:tcPr>
            <w:tcW w:w="3602" w:type="pct"/>
          </w:tcPr>
          <w:p w14:paraId="6AE8C67E" w14:textId="77777777" w:rsidR="00090470" w:rsidRDefault="00090470" w:rsidP="000A1B70">
            <w:pPr>
              <w:pStyle w:val="TableTextLeft"/>
              <w:jc w:val="both"/>
              <w:cnfStyle w:val="000000000000" w:firstRow="0" w:lastRow="0" w:firstColumn="0" w:lastColumn="0" w:oddVBand="0" w:evenVBand="0" w:oddHBand="0" w:evenHBand="0" w:firstRowFirstColumn="0" w:firstRowLastColumn="0" w:lastRowFirstColumn="0" w:lastRowLastColumn="0"/>
            </w:pPr>
            <w:r>
              <w:t xml:space="preserve">As the name indicates, these plants treat the wastes they receive to enable safe reuse of water and solids. On occasion treatment products and by-products are released to the environment. </w:t>
            </w:r>
          </w:p>
          <w:p w14:paraId="7F13B932" w14:textId="77777777" w:rsidR="00090470" w:rsidRDefault="00090470" w:rsidP="000A1B70">
            <w:pPr>
              <w:pStyle w:val="TableTextLeft"/>
              <w:jc w:val="both"/>
              <w:cnfStyle w:val="000000000000" w:firstRow="0" w:lastRow="0" w:firstColumn="0" w:lastColumn="0" w:oddVBand="0" w:evenVBand="0" w:oddHBand="0" w:evenHBand="0" w:firstRowFirstColumn="0" w:firstRowLastColumn="0" w:lastRowFirstColumn="0" w:lastRowLastColumn="0"/>
            </w:pPr>
            <w:r>
              <w:t xml:space="preserve">Treatment plants may include facilities for storage of treated or untreated wastewater and biosolids. </w:t>
            </w:r>
          </w:p>
          <w:p w14:paraId="32B4A2E2" w14:textId="77777777" w:rsidR="00090470" w:rsidRDefault="00090470" w:rsidP="000A1B70">
            <w:pPr>
              <w:pStyle w:val="TableTextLeft"/>
              <w:jc w:val="both"/>
              <w:cnfStyle w:val="000000000000" w:firstRow="0" w:lastRow="0" w:firstColumn="0" w:lastColumn="0" w:oddVBand="0" w:evenVBand="0" w:oddHBand="0" w:evenHBand="0" w:firstRowFirstColumn="0" w:firstRowLastColumn="0" w:lastRowFirstColumn="0" w:lastRowLastColumn="0"/>
            </w:pPr>
            <w:r>
              <w:t xml:space="preserve">Treatment includes various mechanical, biological and/or chemical processes, some of which may require significant energy inputs. </w:t>
            </w:r>
          </w:p>
          <w:p w14:paraId="56D98B59" w14:textId="77777777" w:rsidR="00090470" w:rsidRPr="00F259E2" w:rsidRDefault="00090470" w:rsidP="000A1B70">
            <w:pPr>
              <w:pStyle w:val="TableTextLeft"/>
              <w:jc w:val="both"/>
              <w:cnfStyle w:val="000000000000" w:firstRow="0" w:lastRow="0" w:firstColumn="0" w:lastColumn="0" w:oddVBand="0" w:evenVBand="0" w:oddHBand="0" w:evenHBand="0" w:firstRowFirstColumn="0" w:firstRowLastColumn="0" w:lastRowFirstColumn="0" w:lastRowLastColumn="0"/>
            </w:pPr>
            <w:r>
              <w:t>Methane produced in biological treatment processes may be captured and used for electricity generation.</w:t>
            </w:r>
          </w:p>
        </w:tc>
      </w:tr>
      <w:tr w:rsidR="00090470" w:rsidRPr="00F259E2" w14:paraId="190542DA" w14:textId="77777777" w:rsidTr="00C34052">
        <w:trPr>
          <w:cantSplit/>
        </w:trPr>
        <w:tc>
          <w:tcPr>
            <w:cnfStyle w:val="001000000000" w:firstRow="0" w:lastRow="0" w:firstColumn="1" w:lastColumn="0" w:oddVBand="0" w:evenVBand="0" w:oddHBand="0" w:evenHBand="0" w:firstRowFirstColumn="0" w:firstRowLastColumn="0" w:lastRowFirstColumn="0" w:lastRowLastColumn="0"/>
            <w:tcW w:w="1398" w:type="pct"/>
          </w:tcPr>
          <w:p w14:paraId="5701A9B8" w14:textId="77777777" w:rsidR="00090470" w:rsidRPr="00F259E2" w:rsidRDefault="00090470" w:rsidP="00184667">
            <w:pPr>
              <w:pStyle w:val="TableTextRight"/>
              <w:jc w:val="left"/>
            </w:pPr>
            <w:r w:rsidRPr="00F259E2">
              <w:t>Recycled water production</w:t>
            </w:r>
            <w:r>
              <w:t>,</w:t>
            </w:r>
            <w:r w:rsidRPr="00F259E2">
              <w:t xml:space="preserve"> </w:t>
            </w:r>
            <w:r>
              <w:t xml:space="preserve">storage, </w:t>
            </w:r>
            <w:r w:rsidRPr="00F259E2">
              <w:t>distribution</w:t>
            </w:r>
            <w:r>
              <w:t xml:space="preserve"> and use</w:t>
            </w:r>
          </w:p>
        </w:tc>
        <w:tc>
          <w:tcPr>
            <w:tcW w:w="3602" w:type="pct"/>
          </w:tcPr>
          <w:p w14:paraId="75D8CB89" w14:textId="3B00E19C" w:rsidR="00090470" w:rsidRPr="00F259E2" w:rsidRDefault="00090470" w:rsidP="000A1B70">
            <w:pPr>
              <w:pStyle w:val="TableTextLeft"/>
              <w:jc w:val="both"/>
              <w:cnfStyle w:val="000000000000" w:firstRow="0" w:lastRow="0" w:firstColumn="0" w:lastColumn="0" w:oddVBand="0" w:evenVBand="0" w:oddHBand="0" w:evenHBand="0" w:firstRowFirstColumn="0" w:firstRowLastColumn="0" w:lastRowFirstColumn="0" w:lastRowLastColumn="0"/>
            </w:pPr>
            <w:r>
              <w:t xml:space="preserve">Following treatment, recycled water may be stored and conveyed for reuse at or away from the treatment plant. It is typically used as a potable or potentially potable water substitute in agricultural or amenity irrigation. The </w:t>
            </w:r>
            <w:r w:rsidR="00815C55">
              <w:t xml:space="preserve">potential end uses </w:t>
            </w:r>
            <w:r w:rsidR="00EB1506">
              <w:t xml:space="preserve">are related to both the </w:t>
            </w:r>
            <w:r>
              <w:t xml:space="preserve">quality and quantity of the produced </w:t>
            </w:r>
            <w:r w:rsidR="00EB1506">
              <w:t xml:space="preserve">recycled </w:t>
            </w:r>
            <w:r>
              <w:t xml:space="preserve">water. </w:t>
            </w:r>
          </w:p>
        </w:tc>
      </w:tr>
      <w:tr w:rsidR="00090470" w:rsidRPr="00F259E2" w14:paraId="688FEB75" w14:textId="77777777" w:rsidTr="00C34052">
        <w:trPr>
          <w:cantSplit/>
        </w:trPr>
        <w:tc>
          <w:tcPr>
            <w:cnfStyle w:val="001000000000" w:firstRow="0" w:lastRow="0" w:firstColumn="1" w:lastColumn="0" w:oddVBand="0" w:evenVBand="0" w:oddHBand="0" w:evenHBand="0" w:firstRowFirstColumn="0" w:firstRowLastColumn="0" w:lastRowFirstColumn="0" w:lastRowLastColumn="0"/>
            <w:tcW w:w="1398" w:type="pct"/>
          </w:tcPr>
          <w:p w14:paraId="79E2773D" w14:textId="1DC60115" w:rsidR="00090470" w:rsidRPr="00F259E2" w:rsidRDefault="00FA21ED" w:rsidP="00184667">
            <w:pPr>
              <w:pStyle w:val="TableTextRight"/>
              <w:jc w:val="left"/>
            </w:pPr>
            <w:r>
              <w:t>S</w:t>
            </w:r>
            <w:r w:rsidR="00090470" w:rsidRPr="00F259E2">
              <w:t>olids</w:t>
            </w:r>
            <w:r w:rsidR="00277075">
              <w:t xml:space="preserve"> </w:t>
            </w:r>
            <w:r w:rsidR="00090470" w:rsidRPr="00F259E2">
              <w:t>management</w:t>
            </w:r>
          </w:p>
        </w:tc>
        <w:tc>
          <w:tcPr>
            <w:tcW w:w="3602" w:type="pct"/>
          </w:tcPr>
          <w:p w14:paraId="00055B65" w14:textId="0D36AF78" w:rsidR="00090470" w:rsidRPr="0019500B" w:rsidRDefault="00FA21ED" w:rsidP="000A1B70">
            <w:pPr>
              <w:pStyle w:val="TableTextLeft"/>
              <w:jc w:val="both"/>
              <w:cnfStyle w:val="000000000000" w:firstRow="0" w:lastRow="0" w:firstColumn="0" w:lastColumn="0" w:oddVBand="0" w:evenVBand="0" w:oddHBand="0" w:evenHBand="0" w:firstRowFirstColumn="0" w:firstRowLastColumn="0" w:lastRowFirstColumn="0" w:lastRowLastColumn="0"/>
            </w:pPr>
            <w:r>
              <w:t>Solid by-products</w:t>
            </w:r>
            <w:r w:rsidR="0082296E">
              <w:t xml:space="preserve"> of differing types</w:t>
            </w:r>
            <w:r>
              <w:t>, including b</w:t>
            </w:r>
            <w:r w:rsidR="00090470">
              <w:t>iosolids</w:t>
            </w:r>
            <w:r w:rsidR="00285DC5">
              <w:t>,</w:t>
            </w:r>
            <w:r w:rsidR="00090470">
              <w:t xml:space="preserve"> </w:t>
            </w:r>
            <w:r w:rsidR="00322972">
              <w:t xml:space="preserve">are generated at </w:t>
            </w:r>
            <w:r w:rsidR="00090470">
              <w:t xml:space="preserve">treatment plants </w:t>
            </w:r>
            <w:r w:rsidR="00BB47A5">
              <w:t xml:space="preserve">depending on the processes used. Biosolids </w:t>
            </w:r>
            <w:r w:rsidR="00090470">
              <w:t xml:space="preserve">may be dried and transported elsewhere for reuse as an agricultural soil </w:t>
            </w:r>
            <w:r w:rsidR="00BF1C60">
              <w:t xml:space="preserve">additive </w:t>
            </w:r>
            <w:r w:rsidR="00090470">
              <w:t>or in energy generation.</w:t>
            </w:r>
            <w:r w:rsidR="00B431E2">
              <w:t xml:space="preserve"> Other </w:t>
            </w:r>
            <w:r w:rsidR="00772D0E">
              <w:t xml:space="preserve">solids </w:t>
            </w:r>
            <w:r w:rsidR="00B431E2">
              <w:t xml:space="preserve">products may be used </w:t>
            </w:r>
            <w:r w:rsidR="00480729">
              <w:t xml:space="preserve">directly </w:t>
            </w:r>
            <w:r w:rsidR="00772D0E">
              <w:t>off-site</w:t>
            </w:r>
            <w:r w:rsidR="00277075">
              <w:t>.</w:t>
            </w:r>
            <w:r w:rsidR="00A02CF9">
              <w:t xml:space="preserve"> </w:t>
            </w:r>
          </w:p>
        </w:tc>
      </w:tr>
    </w:tbl>
    <w:p w14:paraId="7448E96E" w14:textId="03F83779" w:rsidR="00090470" w:rsidRDefault="00BE25C6" w:rsidP="00436C74">
      <w:pPr>
        <w:pStyle w:val="Heading2"/>
      </w:pPr>
      <w:bookmarkStart w:id="219" w:name="_Toc110338222"/>
      <w:bookmarkStart w:id="220" w:name="_Ref110339415"/>
      <w:bookmarkStart w:id="221" w:name="_Toc111107598"/>
      <w:bookmarkStart w:id="222" w:name="_Toc112247287"/>
      <w:bookmarkEnd w:id="208"/>
      <w:r>
        <w:t xml:space="preserve">Governance, </w:t>
      </w:r>
      <w:r w:rsidR="00277075">
        <w:t>m</w:t>
      </w:r>
      <w:r>
        <w:t xml:space="preserve">anagement and </w:t>
      </w:r>
      <w:r w:rsidR="00E201DA">
        <w:t>p</w:t>
      </w:r>
      <w:r>
        <w:t xml:space="preserve">lanning to </w:t>
      </w:r>
      <w:r w:rsidR="00E201DA">
        <w:t>c</w:t>
      </w:r>
      <w:r>
        <w:t xml:space="preserve">onsider </w:t>
      </w:r>
      <w:r w:rsidR="00E201DA">
        <w:t>c</w:t>
      </w:r>
      <w:r>
        <w:t xml:space="preserve">limate </w:t>
      </w:r>
      <w:r w:rsidR="00E201DA">
        <w:t>c</w:t>
      </w:r>
      <w:r>
        <w:t xml:space="preserve">hange </w:t>
      </w:r>
      <w:r w:rsidR="00E201DA">
        <w:t>r</w:t>
      </w:r>
      <w:r>
        <w:t>isk</w:t>
      </w:r>
      <w:bookmarkEnd w:id="219"/>
      <w:bookmarkEnd w:id="220"/>
      <w:bookmarkEnd w:id="221"/>
      <w:bookmarkEnd w:id="222"/>
    </w:p>
    <w:tbl>
      <w:tblPr>
        <w:tblStyle w:val="HighlightTable"/>
        <w:tblW w:w="5000" w:type="pct"/>
        <w:shd w:val="clear" w:color="auto" w:fill="D9D9D9" w:themeFill="background1" w:themeFillShade="D9"/>
        <w:tblLook w:val="0600" w:firstRow="0" w:lastRow="0" w:firstColumn="0" w:lastColumn="0" w:noHBand="1" w:noVBand="1"/>
      </w:tblPr>
      <w:tblGrid>
        <w:gridCol w:w="9638"/>
      </w:tblGrid>
      <w:tr w:rsidR="004F7E3D" w14:paraId="342DBDB5" w14:textId="77777777" w:rsidTr="00E82B89">
        <w:tc>
          <w:tcPr>
            <w:tcW w:w="5000" w:type="pct"/>
            <w:shd w:val="clear" w:color="auto" w:fill="D9D9D9" w:themeFill="background1" w:themeFillShade="D9"/>
          </w:tcPr>
          <w:p w14:paraId="65FCCA28" w14:textId="004C790A" w:rsidR="00E82B89" w:rsidRPr="00E82B89" w:rsidRDefault="000A300F" w:rsidP="00D9487B">
            <w:pPr>
              <w:pStyle w:val="HighlightBoxText"/>
              <w:spacing w:before="0"/>
              <w:jc w:val="center"/>
              <w:rPr>
                <w:i/>
                <w:iCs/>
                <w:color w:val="auto"/>
              </w:rPr>
            </w:pPr>
            <w:r w:rsidRPr="00007970">
              <w:rPr>
                <w:b/>
                <w:color w:val="005954" w:themeColor="text2" w:themeShade="80"/>
              </w:rPr>
              <w:t>PRACTITIONER’S GUIDE</w:t>
            </w:r>
            <w:r w:rsidR="00D9487B">
              <w:rPr>
                <w:b/>
                <w:color w:val="auto"/>
              </w:rPr>
              <w:br/>
            </w:r>
            <w:r w:rsidRPr="00E82B89">
              <w:rPr>
                <w:i/>
                <w:iCs/>
                <w:color w:val="auto"/>
              </w:rPr>
              <w:t>This section will help you understand</w:t>
            </w:r>
            <w:r w:rsidR="00E82B89" w:rsidRPr="00E82B89">
              <w:rPr>
                <w:i/>
                <w:iCs/>
                <w:color w:val="auto"/>
              </w:rPr>
              <w:t>:</w:t>
            </w:r>
          </w:p>
          <w:p w14:paraId="5EFE582E" w14:textId="77777777" w:rsidR="00E82B89" w:rsidRDefault="00E82B89" w:rsidP="00E82B89">
            <w:pPr>
              <w:pStyle w:val="HighlightBoxText"/>
              <w:spacing w:before="0"/>
              <w:jc w:val="center"/>
              <w:rPr>
                <w:color w:val="auto"/>
              </w:rPr>
            </w:pPr>
            <w:r>
              <w:rPr>
                <w:color w:val="auto"/>
              </w:rPr>
              <w:t xml:space="preserve">Are </w:t>
            </w:r>
            <w:r w:rsidR="003F21D7" w:rsidRPr="00E82B89">
              <w:rPr>
                <w:color w:val="auto"/>
              </w:rPr>
              <w:t>the external and internal drivers for consideration of climate change understood</w:t>
            </w:r>
            <w:r>
              <w:rPr>
                <w:color w:val="auto"/>
              </w:rPr>
              <w:t>?</w:t>
            </w:r>
          </w:p>
          <w:p w14:paraId="4D6B9B32" w14:textId="407BD5BE" w:rsidR="004F7E3D" w:rsidRDefault="003F21D7" w:rsidP="00671446">
            <w:pPr>
              <w:pStyle w:val="HighlightBoxText"/>
              <w:spacing w:before="0" w:after="0"/>
              <w:jc w:val="center"/>
            </w:pPr>
            <w:r w:rsidRPr="00E82B89">
              <w:rPr>
                <w:color w:val="auto"/>
              </w:rPr>
              <w:t>Have they changed or are they likely to change</w:t>
            </w:r>
            <w:r w:rsidR="00E82B89">
              <w:rPr>
                <w:color w:val="auto"/>
              </w:rPr>
              <w:t>?</w:t>
            </w:r>
          </w:p>
        </w:tc>
      </w:tr>
    </w:tbl>
    <w:p w14:paraId="0391A451" w14:textId="5D567CC3" w:rsidR="00090470" w:rsidRPr="00BD5387" w:rsidRDefault="00090470" w:rsidP="000A1B70">
      <w:pPr>
        <w:pStyle w:val="Heading3"/>
        <w:jc w:val="both"/>
      </w:pPr>
      <w:bookmarkStart w:id="223" w:name="_Toc106745291"/>
      <w:bookmarkStart w:id="224" w:name="_Toc106745407"/>
      <w:bookmarkStart w:id="225" w:name="_Toc106745656"/>
      <w:bookmarkStart w:id="226" w:name="_Toc106745848"/>
      <w:bookmarkStart w:id="227" w:name="_Toc106745292"/>
      <w:bookmarkStart w:id="228" w:name="_Toc106745408"/>
      <w:bookmarkStart w:id="229" w:name="_Toc106745657"/>
      <w:bookmarkStart w:id="230" w:name="_Toc106745849"/>
      <w:bookmarkStart w:id="231" w:name="_Ref106648202"/>
      <w:bookmarkStart w:id="232" w:name="_Toc106737053"/>
      <w:bookmarkStart w:id="233" w:name="_Toc106737379"/>
      <w:bookmarkStart w:id="234" w:name="_Toc106745349"/>
      <w:bookmarkStart w:id="235" w:name="_Toc106745790"/>
      <w:bookmarkStart w:id="236" w:name="_Toc106829673"/>
      <w:bookmarkStart w:id="237" w:name="_Toc110338223"/>
      <w:bookmarkStart w:id="238" w:name="_Toc111107599"/>
      <w:bookmarkEnd w:id="223"/>
      <w:bookmarkEnd w:id="224"/>
      <w:bookmarkEnd w:id="225"/>
      <w:bookmarkEnd w:id="226"/>
      <w:bookmarkEnd w:id="227"/>
      <w:bookmarkEnd w:id="228"/>
      <w:bookmarkEnd w:id="229"/>
      <w:bookmarkEnd w:id="230"/>
      <w:r w:rsidRPr="00BD5387">
        <w:t>Climate risk management</w:t>
      </w:r>
      <w:bookmarkEnd w:id="231"/>
      <w:bookmarkEnd w:id="232"/>
      <w:bookmarkEnd w:id="233"/>
      <w:bookmarkEnd w:id="234"/>
      <w:bookmarkEnd w:id="235"/>
      <w:bookmarkEnd w:id="236"/>
      <w:bookmarkEnd w:id="237"/>
      <w:bookmarkEnd w:id="238"/>
    </w:p>
    <w:p w14:paraId="0EA5349D" w14:textId="77777777" w:rsidR="004145EC" w:rsidRDefault="004145EC" w:rsidP="004145EC">
      <w:pPr>
        <w:pStyle w:val="BodyText"/>
        <w:jc w:val="both"/>
      </w:pPr>
      <w:r>
        <w:t xml:space="preserve">Climate risk management is the process of identifying, evaluating and managing climate risks and opportunities in an organisation. It is a critical role for organisational governance. </w:t>
      </w:r>
    </w:p>
    <w:p w14:paraId="05596F40" w14:textId="77777777" w:rsidR="00090470" w:rsidRDefault="00090470" w:rsidP="000A1B70">
      <w:pPr>
        <w:pStyle w:val="BodyText"/>
        <w:jc w:val="both"/>
        <w:rPr>
          <w:rFonts w:cstheme="minorHAnsi"/>
        </w:rPr>
      </w:pPr>
      <w:r w:rsidRPr="00F661B2">
        <w:rPr>
          <w:rFonts w:cstheme="minorHAnsi"/>
        </w:rPr>
        <w:t xml:space="preserve">Victorian </w:t>
      </w:r>
      <w:r>
        <w:rPr>
          <w:rFonts w:cstheme="minorHAnsi"/>
        </w:rPr>
        <w:t>water corporations</w:t>
      </w:r>
      <w:r w:rsidRPr="00F661B2">
        <w:rPr>
          <w:rFonts w:cstheme="minorHAnsi"/>
        </w:rPr>
        <w:t xml:space="preserve"> have a duty</w:t>
      </w:r>
      <w:r>
        <w:rPr>
          <w:rFonts w:cstheme="minorHAnsi"/>
        </w:rPr>
        <w:t xml:space="preserve"> </w:t>
      </w:r>
      <w:r w:rsidRPr="00F661B2">
        <w:rPr>
          <w:rFonts w:cstheme="minorHAnsi"/>
        </w:rPr>
        <w:t xml:space="preserve">to manage the risks posed by climate change and to respond by considering these risks in business decision making. The </w:t>
      </w:r>
      <w:r w:rsidRPr="0050413F">
        <w:rPr>
          <w:rFonts w:cstheme="minorHAnsi"/>
          <w:i/>
        </w:rPr>
        <w:t>Public Administration Act 2004</w:t>
      </w:r>
      <w:r w:rsidRPr="00F661B2">
        <w:rPr>
          <w:rFonts w:cstheme="minorHAnsi"/>
        </w:rPr>
        <w:t xml:space="preserve"> and the </w:t>
      </w:r>
      <w:r w:rsidRPr="0050413F">
        <w:rPr>
          <w:rFonts w:cstheme="minorHAnsi"/>
          <w:i/>
        </w:rPr>
        <w:t>Financial Management Act 1994</w:t>
      </w:r>
      <w:r w:rsidRPr="00F661B2">
        <w:rPr>
          <w:rFonts w:cstheme="minorHAnsi"/>
        </w:rPr>
        <w:t xml:space="preserve"> set clear accountabilities for Boards and Executive Management to manage risk when carrying out the functions and obligations that are required of a Water Corporation under the </w:t>
      </w:r>
      <w:r w:rsidRPr="0050413F">
        <w:rPr>
          <w:rFonts w:cstheme="minorHAnsi"/>
          <w:i/>
        </w:rPr>
        <w:t>Water Act</w:t>
      </w:r>
      <w:r>
        <w:rPr>
          <w:rFonts w:cstheme="minorHAnsi"/>
          <w:i/>
          <w:iCs/>
        </w:rPr>
        <w:t xml:space="preserve"> 1989</w:t>
      </w:r>
      <w:r w:rsidRPr="00F661B2">
        <w:rPr>
          <w:rFonts w:cstheme="minorHAnsi"/>
        </w:rPr>
        <w:t xml:space="preserve"> section 95.</w:t>
      </w:r>
    </w:p>
    <w:p w14:paraId="4E4304E7" w14:textId="77777777" w:rsidR="00090470" w:rsidRDefault="00090470" w:rsidP="000A1B70">
      <w:pPr>
        <w:pStyle w:val="BodyText"/>
        <w:jc w:val="both"/>
      </w:pPr>
      <w:r>
        <w:lastRenderedPageBreak/>
        <w:t xml:space="preserve">The </w:t>
      </w:r>
      <w:r w:rsidRPr="00A8333D">
        <w:rPr>
          <w:i/>
        </w:rPr>
        <w:t>Victorian Government Risk Management Framework</w:t>
      </w:r>
      <w:r w:rsidRPr="00BD5387">
        <w:rPr>
          <w:rStyle w:val="FootnoteReference"/>
        </w:rPr>
        <w:footnoteReference w:id="2"/>
      </w:r>
      <w:r>
        <w:t xml:space="preserve"> states that “</w:t>
      </w:r>
      <w:r w:rsidRPr="0050413F">
        <w:rPr>
          <w:i/>
        </w:rPr>
        <w:t>effective risk management protects and creates value by enabling informed decision making, setting and achieving objectives and improving performance</w:t>
      </w:r>
      <w:r>
        <w:t xml:space="preserve">”. The framework also indicates that integrating risk management into businesses planning, performance management and governance processes ensures efficient financial management and delivery of goods and services. </w:t>
      </w:r>
    </w:p>
    <w:p w14:paraId="7C1FF5DE" w14:textId="2C48F55E" w:rsidR="00090470" w:rsidRDefault="00090470" w:rsidP="000A1B70">
      <w:pPr>
        <w:pStyle w:val="BodyText"/>
        <w:jc w:val="both"/>
        <w:rPr>
          <w:rFonts w:ascii="Arial" w:hAnsi="Arial"/>
        </w:rPr>
      </w:pPr>
      <w:r>
        <w:t xml:space="preserve">Risk management processes adopted by Victorian Government for public sector corporations follow AS </w:t>
      </w:r>
      <w:r w:rsidRPr="00031994">
        <w:rPr>
          <w:rFonts w:eastAsiaTheme="minorEastAsia"/>
        </w:rPr>
        <w:t xml:space="preserve">ISO31000:2018 </w:t>
      </w:r>
      <w:r w:rsidRPr="00031994">
        <w:rPr>
          <w:rFonts w:eastAsiaTheme="minorEastAsia"/>
          <w:i/>
        </w:rPr>
        <w:t>Risk management guidelines</w:t>
      </w:r>
      <w:r w:rsidRPr="00031994">
        <w:rPr>
          <w:rFonts w:eastAsiaTheme="minorEastAsia"/>
        </w:rPr>
        <w:t xml:space="preserve"> (Standards Australia, 2018). </w:t>
      </w:r>
      <w:r w:rsidRPr="00AC5686">
        <w:t>The framework</w:t>
      </w:r>
      <w:r w:rsidRPr="00031994">
        <w:rPr>
          <w:rFonts w:eastAsiaTheme="minorEastAsia"/>
        </w:rPr>
        <w:t xml:space="preserve"> (also see</w:t>
      </w:r>
      <w:r w:rsidR="004A370C">
        <w:rPr>
          <w:rFonts w:eastAsiaTheme="minorEastAsia"/>
        </w:rPr>
        <w:t xml:space="preserve"> </w:t>
      </w:r>
      <w:r w:rsidR="004A370C">
        <w:rPr>
          <w:rFonts w:eastAsiaTheme="minorEastAsia"/>
        </w:rPr>
        <w:fldChar w:fldCharType="begin"/>
      </w:r>
      <w:r w:rsidR="004A370C">
        <w:rPr>
          <w:rFonts w:eastAsiaTheme="minorEastAsia"/>
        </w:rPr>
        <w:instrText xml:space="preserve"> REF _Ref106737906 \h </w:instrText>
      </w:r>
      <w:r w:rsidR="00C23F40">
        <w:rPr>
          <w:rFonts w:eastAsiaTheme="minorEastAsia"/>
        </w:rPr>
        <w:instrText xml:space="preserve"> \* MERGEFORMAT </w:instrText>
      </w:r>
      <w:r w:rsidR="004A370C">
        <w:rPr>
          <w:rFonts w:eastAsiaTheme="minorEastAsia"/>
        </w:rPr>
      </w:r>
      <w:r w:rsidR="004A370C">
        <w:rPr>
          <w:rFonts w:eastAsiaTheme="minorEastAsia"/>
        </w:rPr>
        <w:fldChar w:fldCharType="separate"/>
      </w:r>
      <w:r w:rsidR="00C07B66">
        <w:t xml:space="preserve">Figure </w:t>
      </w:r>
      <w:r w:rsidR="00C07B66">
        <w:rPr>
          <w:noProof/>
        </w:rPr>
        <w:t>7</w:t>
      </w:r>
      <w:r w:rsidR="004A370C">
        <w:rPr>
          <w:rFonts w:eastAsiaTheme="minorEastAsia"/>
        </w:rPr>
        <w:fldChar w:fldCharType="end"/>
      </w:r>
      <w:r w:rsidRPr="00031994">
        <w:rPr>
          <w:rFonts w:eastAsiaTheme="minorEastAsia"/>
        </w:rPr>
        <w:t>) includes f</w:t>
      </w:r>
      <w:r>
        <w:rPr>
          <w:rFonts w:eastAsiaTheme="minorEastAsia"/>
        </w:rPr>
        <w:t>our</w:t>
      </w:r>
      <w:r w:rsidRPr="00031994">
        <w:rPr>
          <w:rFonts w:eastAsiaTheme="minorEastAsia"/>
        </w:rPr>
        <w:t xml:space="preserve"> interrelated stages in which climate change and potential management interventions should be considered</w:t>
      </w:r>
      <w:r>
        <w:rPr>
          <w:rFonts w:ascii="Jacobs Chronos" w:eastAsiaTheme="minorEastAsia" w:hAnsi="Jacobs Chronos" w:cstheme="minorBidi"/>
          <w:color w:val="auto"/>
        </w:rPr>
        <w:t>. It is</w:t>
      </w:r>
      <w:r w:rsidRPr="00031994">
        <w:rPr>
          <w:rFonts w:eastAsiaTheme="minorEastAsia"/>
        </w:rPr>
        <w:t xml:space="preserve"> broadly complementary </w:t>
      </w:r>
      <w:r>
        <w:rPr>
          <w:rFonts w:ascii="Jacobs Chronos" w:eastAsiaTheme="minorEastAsia" w:hAnsi="Jacobs Chronos" w:cstheme="minorBidi"/>
          <w:color w:val="auto"/>
        </w:rPr>
        <w:t>to</w:t>
      </w:r>
      <w:r w:rsidRPr="00031994">
        <w:rPr>
          <w:rFonts w:eastAsiaTheme="minorEastAsia"/>
        </w:rPr>
        <w:t xml:space="preserve"> the adaptive planning cycle used to frame these Guidelines.</w:t>
      </w:r>
      <w:r>
        <w:rPr>
          <w:rFonts w:ascii="Arial" w:hAnsi="Arial"/>
        </w:rPr>
        <w:t xml:space="preserve"> </w:t>
      </w:r>
    </w:p>
    <w:p w14:paraId="712851B0" w14:textId="77777777" w:rsidR="00090470" w:rsidRPr="0008282B" w:rsidRDefault="00090470" w:rsidP="000A1B70">
      <w:pPr>
        <w:pStyle w:val="ListBullet"/>
        <w:jc w:val="both"/>
        <w:rPr>
          <w:rFonts w:cstheme="minorHAnsi"/>
          <w:i/>
        </w:rPr>
      </w:pPr>
      <w:r w:rsidRPr="0050413F">
        <w:rPr>
          <w:b/>
          <w:i/>
        </w:rPr>
        <w:t>Risk context:</w:t>
      </w:r>
      <w:r>
        <w:rPr>
          <w:i/>
          <w:iCs/>
        </w:rPr>
        <w:t xml:space="preserve"> </w:t>
      </w:r>
      <w:r>
        <w:t xml:space="preserve">in which the corporation’s risk management framework sits, (i.e., the criteria and descriptors used to assess risk consequence and likelihood and the matrix by which risk severity is assessed) the organisation’s risk appetite, culture and roles and responsibilities. </w:t>
      </w:r>
      <w:r w:rsidRPr="000A7090">
        <w:rPr>
          <w:rFonts w:cstheme="minorHAnsi"/>
        </w:rPr>
        <w:t>Scenarios, including climate change scenarios,</w:t>
      </w:r>
      <w:r w:rsidRPr="008813AE">
        <w:rPr>
          <w:rFonts w:cstheme="minorHAnsi"/>
        </w:rPr>
        <w:t xml:space="preserve"> under which risks are to be assessed are also developed and agreed.</w:t>
      </w:r>
    </w:p>
    <w:p w14:paraId="32D2B982" w14:textId="77777777" w:rsidR="00090470" w:rsidRPr="00E00E55" w:rsidRDefault="00090470" w:rsidP="000A1B70">
      <w:pPr>
        <w:pStyle w:val="ListBullet"/>
        <w:jc w:val="both"/>
        <w:rPr>
          <w:rFonts w:cstheme="minorHAnsi"/>
        </w:rPr>
      </w:pPr>
      <w:r w:rsidRPr="0050413F">
        <w:rPr>
          <w:rFonts w:cstheme="minorHAnsi"/>
          <w:b/>
          <w:i/>
        </w:rPr>
        <w:t>Risk identification</w:t>
      </w:r>
      <w:r w:rsidRPr="0050413F">
        <w:rPr>
          <w:rFonts w:cstheme="minorHAnsi"/>
          <w:i/>
        </w:rPr>
        <w:t>:</w:t>
      </w:r>
      <w:r w:rsidRPr="0050413F">
        <w:rPr>
          <w:rFonts w:cstheme="minorHAnsi"/>
        </w:rPr>
        <w:t xml:space="preserve"> </w:t>
      </w:r>
      <w:r w:rsidRPr="000A7090">
        <w:rPr>
          <w:rFonts w:cstheme="minorHAnsi"/>
        </w:rPr>
        <w:t>both physical impact and transitional risks (</w:t>
      </w:r>
      <w:r w:rsidRPr="008813AE">
        <w:rPr>
          <w:rFonts w:cstheme="minorHAnsi"/>
        </w:rPr>
        <w:t>and opportunities) arising from climate change</w:t>
      </w:r>
      <w:r w:rsidRPr="0008282B">
        <w:rPr>
          <w:rFonts w:cstheme="minorHAnsi"/>
        </w:rPr>
        <w:t xml:space="preserve"> </w:t>
      </w:r>
      <w:r w:rsidRPr="00E777A5">
        <w:rPr>
          <w:rFonts w:cstheme="minorHAnsi"/>
        </w:rPr>
        <w:t>(among other risks)</w:t>
      </w:r>
      <w:r w:rsidRPr="00E00E55">
        <w:rPr>
          <w:rFonts w:cstheme="minorHAnsi"/>
        </w:rPr>
        <w:t xml:space="preserve"> are identified under the agreed scenarios.</w:t>
      </w:r>
    </w:p>
    <w:p w14:paraId="592391B5" w14:textId="77777777" w:rsidR="00090470" w:rsidRPr="000A7090" w:rsidRDefault="00090470" w:rsidP="000A1B70">
      <w:pPr>
        <w:pStyle w:val="ListBullet"/>
        <w:jc w:val="both"/>
        <w:rPr>
          <w:rFonts w:cstheme="minorHAnsi"/>
        </w:rPr>
      </w:pPr>
      <w:r w:rsidRPr="0050413F">
        <w:rPr>
          <w:rFonts w:cstheme="minorHAnsi"/>
          <w:b/>
          <w:i/>
        </w:rPr>
        <w:t>Risk assessment</w:t>
      </w:r>
      <w:r>
        <w:rPr>
          <w:rFonts w:cstheme="minorHAnsi"/>
          <w:b/>
          <w:i/>
        </w:rPr>
        <w:t xml:space="preserve"> and evaluation</w:t>
      </w:r>
      <w:r w:rsidRPr="0050413F">
        <w:rPr>
          <w:rFonts w:cstheme="minorHAnsi"/>
          <w:i/>
        </w:rPr>
        <w:t xml:space="preserve">: </w:t>
      </w:r>
      <w:r w:rsidRPr="0050413F">
        <w:rPr>
          <w:rFonts w:cstheme="minorHAnsi"/>
        </w:rPr>
        <w:t>the nature of climate risks and opportunities and their potential impacts on business performance and operation are described and assessed according to the organisation’s risk framework. Consequences and likelihood of climate change risks and opportunities are assessed, and overall risk severity is evaluated in the same way as other categories of risk.</w:t>
      </w:r>
      <w:r>
        <w:rPr>
          <w:rFonts w:cstheme="minorHAnsi"/>
        </w:rPr>
        <w:t xml:space="preserve"> </w:t>
      </w:r>
    </w:p>
    <w:p w14:paraId="4499B2A8" w14:textId="33836BE0" w:rsidR="00090470" w:rsidRPr="000A7090" w:rsidRDefault="00090470" w:rsidP="000A1B70">
      <w:pPr>
        <w:pStyle w:val="ListBullet"/>
        <w:jc w:val="both"/>
        <w:rPr>
          <w:rFonts w:cstheme="minorHAnsi"/>
        </w:rPr>
      </w:pPr>
      <w:r w:rsidRPr="0050413F">
        <w:rPr>
          <w:rFonts w:cstheme="minorHAnsi"/>
          <w:b/>
          <w:i/>
        </w:rPr>
        <w:t>Risk treatment</w:t>
      </w:r>
      <w:r w:rsidRPr="0050413F">
        <w:rPr>
          <w:rFonts w:cstheme="minorHAnsi"/>
          <w:i/>
        </w:rPr>
        <w:t>:</w:t>
      </w:r>
      <w:r w:rsidRPr="0050413F">
        <w:rPr>
          <w:rFonts w:cstheme="minorHAnsi"/>
        </w:rPr>
        <w:t xml:space="preserve"> interventions and/or processes to eliminate, mitigate, accept or transfer risks and take up opportunities are defined.</w:t>
      </w:r>
    </w:p>
    <w:p w14:paraId="5767B211" w14:textId="77777777" w:rsidR="00090470" w:rsidRDefault="00090470" w:rsidP="000A1B70">
      <w:pPr>
        <w:pStyle w:val="BodyText"/>
        <w:jc w:val="both"/>
      </w:pPr>
      <w:r>
        <w:t>Effective risk management also involves stakeholder engagement and communication. Climate risk management should also be</w:t>
      </w:r>
      <w:r w:rsidRPr="00717988">
        <w:t xml:space="preserve"> adaptive, with </w:t>
      </w:r>
      <w:r>
        <w:t>regular reviews of</w:t>
      </w:r>
      <w:r w:rsidRPr="00717988">
        <w:t xml:space="preserve"> </w:t>
      </w:r>
      <w:r>
        <w:t xml:space="preserve">the risk context, risk identification and </w:t>
      </w:r>
      <w:r w:rsidRPr="00717988">
        <w:t xml:space="preserve">assessments and </w:t>
      </w:r>
      <w:r>
        <w:t>the interventions to mitigate risk. The climate change risk assessment should also be integrated with the general organisational risk management process</w:t>
      </w:r>
    </w:p>
    <w:p w14:paraId="40272A9D" w14:textId="77777777" w:rsidR="00090470" w:rsidRDefault="00090470" w:rsidP="000A1B70">
      <w:pPr>
        <w:pStyle w:val="BodyText"/>
        <w:jc w:val="both"/>
      </w:pPr>
      <w:r>
        <w:t xml:space="preserve">The </w:t>
      </w:r>
      <w:r w:rsidRPr="00FF6C56">
        <w:t xml:space="preserve">Victorian </w:t>
      </w:r>
      <w:r>
        <w:t xml:space="preserve">Public Sector Commission stipulates that public sector boards </w:t>
      </w:r>
      <w:r w:rsidRPr="00BD0515">
        <w:t>should develop and approve a risk management plan suited to the size and needs of the</w:t>
      </w:r>
      <w:r>
        <w:t>ir</w:t>
      </w:r>
      <w:r w:rsidRPr="00BD0515">
        <w:t xml:space="preserve"> public and risk profile. </w:t>
      </w:r>
      <w:r>
        <w:t xml:space="preserve">The board </w:t>
      </w:r>
      <w:r w:rsidRPr="00BD0515">
        <w:t>must inform the responsible minister of major risks and the applicable risk management procedures in place to mitigate them</w:t>
      </w:r>
      <w:r>
        <w:t>”</w:t>
      </w:r>
      <w:r w:rsidRPr="00BD0515">
        <w:t>.</w:t>
      </w:r>
      <w:r w:rsidRPr="00BD5387">
        <w:rPr>
          <w:rStyle w:val="FootnoteReference"/>
        </w:rPr>
        <w:footnoteReference w:id="3"/>
      </w:r>
      <w:r>
        <w:t xml:space="preserve"> As applicable to an individual water corporation, this would include climate change risks. </w:t>
      </w:r>
    </w:p>
    <w:p w14:paraId="399AAD37" w14:textId="77777777" w:rsidR="00090470" w:rsidRDefault="00090470" w:rsidP="000A1B70">
      <w:pPr>
        <w:pStyle w:val="BodyText"/>
        <w:jc w:val="both"/>
      </w:pPr>
      <w:r>
        <w:t xml:space="preserve">Risk can be assessed either qualitatively, where experience and knowledge are essential, or quantitatively, using empirical outputs from analysis of both probability and consequence. A water corporations’ corporate risk matrix provides detailed descriptions of how the organisation assigns risk rankings consistently with an overarching risk appetite framework. </w:t>
      </w:r>
    </w:p>
    <w:p w14:paraId="7DF3EB32" w14:textId="4592C670" w:rsidR="00090470" w:rsidRDefault="00090470" w:rsidP="000A1B70">
      <w:pPr>
        <w:pStyle w:val="BodyText"/>
        <w:jc w:val="both"/>
      </w:pPr>
      <w:r w:rsidRPr="00096835">
        <w:t xml:space="preserve">Risk management addresses the process through which climate risks and opportunities are identified, evaluated, and managed in an organisation and is critical </w:t>
      </w:r>
      <w:r w:rsidR="003A549E">
        <w:t>f</w:t>
      </w:r>
      <w:r w:rsidRPr="00096835">
        <w:t xml:space="preserve">or organisational governance. </w:t>
      </w:r>
      <w:r>
        <w:t xml:space="preserve">In a climate change context, risk </w:t>
      </w:r>
      <w:r w:rsidRPr="0021379F">
        <w:t>is</w:t>
      </w:r>
      <w:r>
        <w:t xml:space="preserve"> represented as a combination of the probability of occurrence of hazardous event and the impacts of the event. The risk level is influenced by the interaction of vulnerability, exposure, and hazard.</w:t>
      </w:r>
    </w:p>
    <w:p w14:paraId="1192E3AA" w14:textId="60570ED0" w:rsidR="00090470" w:rsidRDefault="00090470" w:rsidP="000A1B70">
      <w:pPr>
        <w:pStyle w:val="BodyText"/>
        <w:jc w:val="both"/>
      </w:pPr>
      <w:r>
        <w:t xml:space="preserve">Risk is widely used in developing and prioritising adaptive responses to climate change in infrastructure systems and other features of the built environment. AS 5334-2013, the </w:t>
      </w:r>
      <w:r w:rsidRPr="002E5BC6">
        <w:rPr>
          <w:i/>
          <w:iCs/>
        </w:rPr>
        <w:t>Australian Standard for Climate change adaptation for settlements and infrastructure</w:t>
      </w:r>
      <w:r w:rsidRPr="0074266A">
        <w:t xml:space="preserve"> </w:t>
      </w:r>
      <w:sdt>
        <w:sdtPr>
          <w:rPr>
            <w:i/>
            <w:iCs/>
          </w:rPr>
          <w:id w:val="1430398455"/>
          <w:citation/>
        </w:sdtPr>
        <w:sdtContent>
          <w:r>
            <w:rPr>
              <w:i/>
              <w:iCs/>
            </w:rPr>
            <w:fldChar w:fldCharType="begin"/>
          </w:r>
          <w:r>
            <w:rPr>
              <w:i/>
              <w:iCs/>
              <w:lang w:val="mi-NZ"/>
            </w:rPr>
            <w:instrText xml:space="preserve"> CITATION Sta13 \l 1153 </w:instrText>
          </w:r>
          <w:r>
            <w:rPr>
              <w:i/>
              <w:iCs/>
            </w:rPr>
            <w:fldChar w:fldCharType="separate"/>
          </w:r>
          <w:r w:rsidR="00DC3856">
            <w:rPr>
              <w:noProof/>
              <w:lang w:val="mi-NZ"/>
            </w:rPr>
            <w:t>(Standards Australia, 2013)</w:t>
          </w:r>
          <w:r>
            <w:rPr>
              <w:i/>
              <w:iCs/>
            </w:rPr>
            <w:fldChar w:fldCharType="end"/>
          </w:r>
        </w:sdtContent>
      </w:sdt>
      <w:r>
        <w:t xml:space="preserve"> , characterises risk as the effect of uncertainty on objectives, with the latter potentially having multiple dimensions (e.g., safety, finance, environment, reputation, asset function). This can be </w:t>
      </w:r>
      <w:r w:rsidR="003A549E">
        <w:t>r</w:t>
      </w:r>
      <w:r>
        <w:t xml:space="preserve">eframed in terms of the standard asset management definition of risk as outlined above and in Appendix </w:t>
      </w:r>
      <w:r w:rsidR="00797F27">
        <w:fldChar w:fldCharType="begin"/>
      </w:r>
      <w:r w:rsidR="00797F27">
        <w:instrText xml:space="preserve"> REF _Ref107353461 \r \h </w:instrText>
      </w:r>
      <w:r w:rsidR="00C23F40">
        <w:instrText xml:space="preserve"> \* MERGEFORMAT </w:instrText>
      </w:r>
      <w:r w:rsidR="00797F27">
        <w:fldChar w:fldCharType="separate"/>
      </w:r>
      <w:r w:rsidR="00C07B66">
        <w:t>A.6</w:t>
      </w:r>
      <w:r w:rsidR="00797F27">
        <w:fldChar w:fldCharType="end"/>
      </w:r>
      <w:r>
        <w:t xml:space="preserve"> The uncertainty of achieving objectives is equivalent to probability of failure and the ‘multiple dimensions’ is the sum of consequences or impacts when failure occurs (including qualitative and quantitative or monetised assessment of safety, financial, social, environmental and other forms of impact). Risk so characterised equals probability x consequences and then is consistent with the standard approach used for asset management. </w:t>
      </w:r>
    </w:p>
    <w:p w14:paraId="3DD2605E" w14:textId="27C72215" w:rsidR="00090470" w:rsidRDefault="00F365AB" w:rsidP="000A1B70">
      <w:pPr>
        <w:pStyle w:val="BodyText"/>
        <w:jc w:val="both"/>
      </w:pPr>
      <w:r>
        <w:fldChar w:fldCharType="begin"/>
      </w:r>
      <w:r>
        <w:instrText xml:space="preserve"> REF _Ref106823628 \h </w:instrText>
      </w:r>
      <w:r w:rsidR="00C23F40">
        <w:instrText xml:space="preserve"> \* MERGEFORMAT </w:instrText>
      </w:r>
      <w:r>
        <w:fldChar w:fldCharType="separate"/>
      </w:r>
      <w:r w:rsidR="00C07B66">
        <w:t xml:space="preserve">Figure </w:t>
      </w:r>
      <w:r w:rsidR="00C07B66">
        <w:rPr>
          <w:noProof/>
        </w:rPr>
        <w:t>7</w:t>
      </w:r>
      <w:r>
        <w:fldChar w:fldCharType="end"/>
      </w:r>
      <w:r w:rsidR="00090470">
        <w:t xml:space="preserve"> describes how the main risk management stages </w:t>
      </w:r>
      <w:sdt>
        <w:sdtPr>
          <w:id w:val="-1015453189"/>
          <w:citation/>
        </w:sdtPr>
        <w:sdtContent>
          <w:r w:rsidR="00090470">
            <w:fldChar w:fldCharType="begin"/>
          </w:r>
          <w:r w:rsidR="00090470">
            <w:instrText xml:space="preserve"> CITATION Sta13 \l 3081 </w:instrText>
          </w:r>
          <w:r w:rsidR="00090470">
            <w:fldChar w:fldCharType="separate"/>
          </w:r>
          <w:r w:rsidR="00DC3856">
            <w:rPr>
              <w:noProof/>
            </w:rPr>
            <w:t>(Standards Australia, 2013)</w:t>
          </w:r>
          <w:r w:rsidR="00090470">
            <w:fldChar w:fldCharType="end"/>
          </w:r>
        </w:sdtContent>
      </w:sdt>
      <w:r w:rsidR="00090470">
        <w:t xml:space="preserve"> and </w:t>
      </w:r>
      <w:sdt>
        <w:sdtPr>
          <w:id w:val="-1095090854"/>
          <w:citation/>
        </w:sdtPr>
        <w:sdtContent>
          <w:r w:rsidR="00090470">
            <w:fldChar w:fldCharType="begin"/>
          </w:r>
          <w:r w:rsidR="00090470">
            <w:rPr>
              <w:lang w:val="mi-NZ"/>
            </w:rPr>
            <w:instrText xml:space="preserve"> CITATION Sta18 \l 1153 </w:instrText>
          </w:r>
          <w:r w:rsidR="00090470">
            <w:fldChar w:fldCharType="separate"/>
          </w:r>
          <w:r w:rsidR="00DC3856">
            <w:rPr>
              <w:noProof/>
              <w:lang w:val="mi-NZ"/>
            </w:rPr>
            <w:t>(Standards Australia, 2018)</w:t>
          </w:r>
          <w:r w:rsidR="00090470">
            <w:fldChar w:fldCharType="end"/>
          </w:r>
        </w:sdtContent>
      </w:sdt>
      <w:r w:rsidR="00090470">
        <w:t xml:space="preserve"> </w:t>
      </w:r>
      <w:r w:rsidR="00090470" w:rsidRPr="0050413F">
        <w:t>in which climate change and potential management interventions should be considered</w:t>
      </w:r>
      <w:r w:rsidR="00090470">
        <w:t xml:space="preserve"> and how the Guidelines support this. </w:t>
      </w:r>
    </w:p>
    <w:p w14:paraId="4AC7B95C" w14:textId="061E3C22" w:rsidR="00090470" w:rsidRDefault="00760A2E" w:rsidP="003A549E">
      <w:pPr>
        <w:pStyle w:val="BodyText"/>
        <w:jc w:val="center"/>
      </w:pPr>
      <w:r>
        <w:rPr>
          <w:noProof/>
        </w:rPr>
        <w:drawing>
          <wp:inline distT="0" distB="0" distL="0" distR="0" wp14:anchorId="68C59021" wp14:editId="4E7BCAB1">
            <wp:extent cx="5823177" cy="816292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870469" cy="8229219"/>
                    </a:xfrm>
                    <a:prstGeom prst="rect">
                      <a:avLst/>
                    </a:prstGeom>
                    <a:noFill/>
                  </pic:spPr>
                </pic:pic>
              </a:graphicData>
            </a:graphic>
          </wp:inline>
        </w:drawing>
      </w:r>
    </w:p>
    <w:p w14:paraId="6B1ED5A3" w14:textId="4509CE1F" w:rsidR="00090470" w:rsidRDefault="00090470" w:rsidP="000A1B70">
      <w:pPr>
        <w:pStyle w:val="Caption"/>
        <w:spacing w:before="120"/>
        <w:jc w:val="both"/>
      </w:pPr>
      <w:bookmarkStart w:id="239" w:name="_Ref106823628"/>
      <w:bookmarkStart w:id="240" w:name="_Ref106737906"/>
      <w:bookmarkStart w:id="241" w:name="_Toc106737244"/>
      <w:bookmarkStart w:id="242" w:name="_Toc106737873"/>
      <w:bookmarkStart w:id="243" w:name="_Toc107240461"/>
      <w:bookmarkStart w:id="244" w:name="_Toc107265142"/>
      <w:bookmarkStart w:id="245" w:name="_Toc110338316"/>
      <w:r>
        <w:t xml:space="preserve">Figure </w:t>
      </w:r>
      <w:fldSimple w:instr=" SEQ Figure \* ARABIC ">
        <w:r w:rsidR="00C07B66">
          <w:rPr>
            <w:noProof/>
          </w:rPr>
          <w:t>7</w:t>
        </w:r>
      </w:fldSimple>
      <w:bookmarkEnd w:id="239"/>
      <w:bookmarkEnd w:id="240"/>
      <w:r>
        <w:t>: Risk management process</w:t>
      </w:r>
      <w:r w:rsidRPr="00EC6A9E">
        <w:t>, adapted from AS 5334-2013/AS ISO 31000:2018 (</w:t>
      </w:r>
      <w:r w:rsidR="00B40B8D">
        <w:t>bottom</w:t>
      </w:r>
      <w:r w:rsidRPr="00EC6A9E">
        <w:t>) and expanded upon (</w:t>
      </w:r>
      <w:r w:rsidR="00B40B8D">
        <w:t>top</w:t>
      </w:r>
      <w:r w:rsidRPr="00EC6A9E">
        <w:t>).</w:t>
      </w:r>
      <w:bookmarkEnd w:id="241"/>
      <w:bookmarkEnd w:id="242"/>
      <w:bookmarkEnd w:id="243"/>
      <w:bookmarkEnd w:id="244"/>
      <w:bookmarkEnd w:id="245"/>
    </w:p>
    <w:p w14:paraId="273E8CF9" w14:textId="77777777" w:rsidR="00090470" w:rsidRDefault="00090470" w:rsidP="000A1B70">
      <w:pPr>
        <w:pStyle w:val="BodyText"/>
        <w:jc w:val="both"/>
      </w:pPr>
      <w:bookmarkStart w:id="246" w:name="ReturnHere"/>
      <w:bookmarkEnd w:id="246"/>
    </w:p>
    <w:p w14:paraId="25B30240" w14:textId="77777777" w:rsidR="00090470" w:rsidRPr="00BD5387" w:rsidRDefault="00090470" w:rsidP="000A1B70">
      <w:pPr>
        <w:pStyle w:val="Heading3"/>
        <w:jc w:val="both"/>
      </w:pPr>
      <w:bookmarkStart w:id="247" w:name="_Toc99364274"/>
      <w:bookmarkStart w:id="248" w:name="_Toc99366579"/>
      <w:bookmarkStart w:id="249" w:name="_Toc99399953"/>
      <w:bookmarkStart w:id="250" w:name="_Toc102486094"/>
      <w:bookmarkStart w:id="251" w:name="_Toc103890869"/>
      <w:bookmarkStart w:id="252" w:name="_Toc103113935"/>
      <w:bookmarkStart w:id="253" w:name="_Toc104908449"/>
      <w:bookmarkStart w:id="254" w:name="_Toc106737054"/>
      <w:bookmarkStart w:id="255" w:name="_Toc106737380"/>
      <w:bookmarkStart w:id="256" w:name="_Toc106745350"/>
      <w:bookmarkStart w:id="257" w:name="_Toc106745791"/>
      <w:bookmarkStart w:id="258" w:name="_Toc106829674"/>
      <w:bookmarkStart w:id="259" w:name="_Toc110338224"/>
      <w:bookmarkStart w:id="260" w:name="_Toc111107600"/>
      <w:r w:rsidRPr="00BD5387">
        <w:t>Climate risk governance</w:t>
      </w:r>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p>
    <w:p w14:paraId="5F6A2A43" w14:textId="1FB00DCD" w:rsidR="00090470" w:rsidRDefault="00090470" w:rsidP="000A1B70">
      <w:pPr>
        <w:pStyle w:val="BodyText"/>
        <w:jc w:val="both"/>
      </w:pPr>
      <w:r>
        <w:t xml:space="preserve">Boards of water corporations are required to consider </w:t>
      </w:r>
      <w:r w:rsidRPr="00FA1E0C">
        <w:t xml:space="preserve">climate risks </w:t>
      </w:r>
      <w:r>
        <w:t>(among other categories of risk) under Victorian and Commonwealth legislation. This includes considering</w:t>
      </w:r>
      <w:r w:rsidR="00545D74">
        <w:t xml:space="preserve"> </w:t>
      </w:r>
      <w:r w:rsidRPr="00FA1E0C">
        <w:t>complex</w:t>
      </w:r>
      <w:r>
        <w:t xml:space="preserve"> and uncertain</w:t>
      </w:r>
      <w:r w:rsidRPr="00FA1E0C">
        <w:t xml:space="preserve"> interactions between</w:t>
      </w:r>
      <w:r>
        <w:t xml:space="preserve"> physical and transitional climate risks, asset systems and services, as well as customer and regulatory expectations. </w:t>
      </w:r>
    </w:p>
    <w:p w14:paraId="06E44474" w14:textId="77777777" w:rsidR="00090470" w:rsidRDefault="00090470" w:rsidP="000A1B70">
      <w:pPr>
        <w:pStyle w:val="BodyText"/>
        <w:jc w:val="both"/>
      </w:pPr>
      <w:r>
        <w:t xml:space="preserve">DELWP (2019) has published guidance on </w:t>
      </w:r>
      <w:r>
        <w:rPr>
          <w:i/>
          <w:iCs/>
        </w:rPr>
        <w:t xml:space="preserve">Managing Climate Change Risk </w:t>
      </w:r>
      <w:r>
        <w:t xml:space="preserve">for the Boards and Executives of water corporations. The guidance seeks to clarify duties of the two groups about climate change risk and how these may be discharged with due diligence. Duties include addressing the implications of climate change through strategic planning and in the management of direct and indirect risk to the corporation’s functions. It also addresses governance, strategy, scenario development, risk management and communication. </w:t>
      </w:r>
    </w:p>
    <w:p w14:paraId="7E22D022" w14:textId="2F126DD1" w:rsidR="00090470" w:rsidRDefault="00090470" w:rsidP="000A1B70">
      <w:pPr>
        <w:pStyle w:val="BodyText"/>
        <w:jc w:val="both"/>
      </w:pPr>
      <w:r>
        <w:t xml:space="preserve">The </w:t>
      </w:r>
      <w:r>
        <w:rPr>
          <w:i/>
          <w:iCs/>
        </w:rPr>
        <w:t xml:space="preserve">Managing Climate Change Risk Guidelines </w:t>
      </w:r>
      <w:r>
        <w:t xml:space="preserve">are supported by Hutley and Hartford Davis’ (2021) legal opinion indicating that Australian company boards and their directors are obliged under the </w:t>
      </w:r>
      <w:r w:rsidRPr="007C5F38">
        <w:rPr>
          <w:i/>
        </w:rPr>
        <w:t>Corporations Act 2001</w:t>
      </w:r>
      <w:r>
        <w:rPr>
          <w:i/>
          <w:iCs/>
        </w:rPr>
        <w:t xml:space="preserve"> </w:t>
      </w:r>
      <w:r>
        <w:t>to consider climate change risks to their organisation’s operations. In their view, board members must consider the foreseeable risks that climate change could pose to organisation’s interests and evaluate the organisation’s capacity to respond to potential climate change-induced risks.</w:t>
      </w:r>
      <w:r w:rsidRPr="007C5F38">
        <w:t xml:space="preserve"> </w:t>
      </w:r>
      <w:r>
        <w:t xml:space="preserve">They wrote that “company directors who fail to consider climate change risks now could be found liable for breaching their duty of care and diligence in the future.” </w:t>
      </w:r>
    </w:p>
    <w:tbl>
      <w:tblPr>
        <w:tblStyle w:val="PullOutBoxTable"/>
        <w:tblW w:w="5007"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EAF8F8" w:themeFill="accent3" w:themeFillTint="33"/>
        <w:tblLook w:val="0600" w:firstRow="0" w:lastRow="0" w:firstColumn="0" w:lastColumn="0" w:noHBand="1" w:noVBand="1"/>
      </w:tblPr>
      <w:tblGrid>
        <w:gridCol w:w="9641"/>
      </w:tblGrid>
      <w:tr w:rsidR="00EC4327" w14:paraId="41AB384E" w14:textId="77777777" w:rsidTr="000A1B70">
        <w:trPr>
          <w:trHeight w:val="9739"/>
        </w:trPr>
        <w:tc>
          <w:tcPr>
            <w:tcW w:w="5000" w:type="pct"/>
            <w:shd w:val="clear" w:color="auto" w:fill="EAF8F8" w:themeFill="accent3" w:themeFillTint="33"/>
          </w:tcPr>
          <w:p w14:paraId="01F7DAA9" w14:textId="77777777" w:rsidR="00EC4327" w:rsidRDefault="00EC4327" w:rsidP="000A1B70">
            <w:pPr>
              <w:pStyle w:val="PullOutBoxHeading"/>
              <w:jc w:val="both"/>
            </w:pPr>
            <w:r w:rsidRPr="00EC4327">
              <w:t xml:space="preserve">Task Force on Climate-related Financial Disclosures </w:t>
            </w:r>
          </w:p>
          <w:p w14:paraId="5EB18F1A" w14:textId="50993F66" w:rsidR="00EC4327" w:rsidRDefault="00EC4327" w:rsidP="000A1B70">
            <w:pPr>
              <w:pStyle w:val="PullOutBoxBodyText"/>
              <w:jc w:val="both"/>
            </w:pPr>
            <w:r>
              <w:t xml:space="preserve">The G20’s Financial Stability Board (FSB) established a Task Force on Climate-related Financial Disclosures (TCFD) to develop a framework for the consideration, disclosure and effective governance of climate risks within the finance sector. Since publication of the Task Force’s recommendations in 2017, the TCFD framework (see </w:t>
            </w:r>
            <w:r w:rsidR="00624934">
              <w:fldChar w:fldCharType="begin"/>
            </w:r>
            <w:r w:rsidR="00624934">
              <w:instrText xml:space="preserve"> REF _Ref107254923 \h </w:instrText>
            </w:r>
            <w:r w:rsidR="00C23F40">
              <w:instrText xml:space="preserve"> \* MERGEFORMAT </w:instrText>
            </w:r>
            <w:r w:rsidR="00624934">
              <w:fldChar w:fldCharType="separate"/>
            </w:r>
            <w:r w:rsidR="00C07B66">
              <w:t xml:space="preserve">Figure </w:t>
            </w:r>
            <w:r w:rsidR="00C07B66">
              <w:rPr>
                <w:noProof/>
              </w:rPr>
              <w:t>8</w:t>
            </w:r>
            <w:r w:rsidR="00624934">
              <w:fldChar w:fldCharType="end"/>
            </w:r>
            <w:r>
              <w:t xml:space="preserve"> below) has been widely adopted (internationally and across economic sectors) as a model for climate risk governance and disclosure. Climate risk disclosure (broadly) in line with the TCFD framework is mandated by legislation in some jurisdictions (e.g., New Zealand, United Kingdom), but not in Australia.</w:t>
            </w:r>
          </w:p>
          <w:p w14:paraId="5CCBCC83" w14:textId="32985895" w:rsidR="00EC4327" w:rsidRDefault="00B31985" w:rsidP="000A1B70">
            <w:pPr>
              <w:pStyle w:val="PullOutBoxBodyText"/>
              <w:jc w:val="both"/>
            </w:pPr>
            <w:r>
              <w:rPr>
                <w:noProof/>
                <w:sz w:val="16"/>
              </w:rPr>
              <w:drawing>
                <wp:anchor distT="0" distB="0" distL="114300" distR="114300" simplePos="0" relativeHeight="251642880" behindDoc="0" locked="0" layoutInCell="1" allowOverlap="1" wp14:anchorId="295AE491" wp14:editId="18145749">
                  <wp:simplePos x="0" y="0"/>
                  <wp:positionH relativeFrom="column">
                    <wp:posOffset>43815</wp:posOffset>
                  </wp:positionH>
                  <wp:positionV relativeFrom="paragraph">
                    <wp:posOffset>660760</wp:posOffset>
                  </wp:positionV>
                  <wp:extent cx="6026150" cy="3837305"/>
                  <wp:effectExtent l="0" t="0" r="0" b="0"/>
                  <wp:wrapTopAndBottom/>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6026150" cy="3837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4327">
              <w:t xml:space="preserve">The Australian Prudential Regulation Authority (APRA) and Reserve Bank have adopted the TCFD framework to disclose climate risks on business operations. Hutley and Hartford Davis (2021) indicated that the TCFD framework a useful tool for addressing climate risk and a potentially appropriate way for Australian corporations and their boards to discharge their climate-risk due diligence obligations. </w:t>
            </w:r>
          </w:p>
          <w:p w14:paraId="68E20373" w14:textId="16B46DFD" w:rsidR="00EC4327" w:rsidRDefault="004A370C" w:rsidP="003A549E">
            <w:pPr>
              <w:pStyle w:val="Caption"/>
              <w:spacing w:after="120"/>
              <w:jc w:val="both"/>
            </w:pPr>
            <w:bookmarkStart w:id="261" w:name="_Ref107254923"/>
            <w:bookmarkStart w:id="262" w:name="_Toc107240462"/>
            <w:bookmarkStart w:id="263" w:name="_Toc107265143"/>
            <w:bookmarkStart w:id="264" w:name="_Toc110338317"/>
            <w:r>
              <w:t xml:space="preserve">Figure </w:t>
            </w:r>
            <w:fldSimple w:instr=" SEQ Figure \* ARABIC ">
              <w:r w:rsidR="00C07B66">
                <w:rPr>
                  <w:noProof/>
                </w:rPr>
                <w:t>8</w:t>
              </w:r>
            </w:fldSimple>
            <w:bookmarkEnd w:id="261"/>
            <w:r>
              <w:t>: TCFD framework for climate risk governance and disclosure</w:t>
            </w:r>
            <w:r w:rsidR="00D81DF9">
              <w:t xml:space="preserve"> </w:t>
            </w:r>
            <w:sdt>
              <w:sdtPr>
                <w:id w:val="1810906548"/>
                <w:citation/>
              </w:sdtPr>
              <w:sdtContent>
                <w:r w:rsidR="006F6980">
                  <w:fldChar w:fldCharType="begin"/>
                </w:r>
                <w:r w:rsidR="006764EF">
                  <w:instrText xml:space="preserve">CITATION TCF17 \l 3081 </w:instrText>
                </w:r>
                <w:r w:rsidR="006F6980">
                  <w:fldChar w:fldCharType="separate"/>
                </w:r>
                <w:r w:rsidR="006764EF">
                  <w:rPr>
                    <w:noProof/>
                  </w:rPr>
                  <w:t>(TCFD, 2017)</w:t>
                </w:r>
                <w:r w:rsidR="006F6980">
                  <w:fldChar w:fldCharType="end"/>
                </w:r>
              </w:sdtContent>
            </w:sdt>
            <w:bookmarkEnd w:id="262"/>
            <w:bookmarkEnd w:id="263"/>
            <w:bookmarkEnd w:id="264"/>
          </w:p>
        </w:tc>
      </w:tr>
    </w:tbl>
    <w:bookmarkStart w:id="265" w:name="_Toc106737055"/>
    <w:bookmarkStart w:id="266" w:name="_Toc106737381"/>
    <w:bookmarkStart w:id="267" w:name="_Toc106745351"/>
    <w:bookmarkStart w:id="268" w:name="_Toc106745792"/>
    <w:bookmarkStart w:id="269" w:name="_Toc106829675"/>
    <w:bookmarkStart w:id="270" w:name="_Toc102486096"/>
    <w:bookmarkStart w:id="271" w:name="_Toc103890871"/>
    <w:bookmarkStart w:id="272" w:name="_Toc103113937"/>
    <w:bookmarkStart w:id="273" w:name="_Toc104908451"/>
    <w:p w14:paraId="6B09945F" w14:textId="28C4D763" w:rsidR="00AF38EF" w:rsidRPr="00465C0B" w:rsidRDefault="00225FC8" w:rsidP="003A549E">
      <w:pPr>
        <w:pStyle w:val="BodyText"/>
        <w:spacing w:before="240"/>
        <w:jc w:val="both"/>
      </w:pPr>
      <w:r>
        <w:rPr>
          <w:lang w:val="en-US"/>
        </w:rPr>
        <w:fldChar w:fldCharType="begin"/>
      </w:r>
      <w:r>
        <w:rPr>
          <w:lang w:val="en-US"/>
        </w:rPr>
        <w:instrText xml:space="preserve"> REF _Ref110340107 \h </w:instrText>
      </w:r>
      <w:r>
        <w:rPr>
          <w:lang w:val="en-US"/>
        </w:rPr>
      </w:r>
      <w:r>
        <w:rPr>
          <w:lang w:val="en-US"/>
        </w:rPr>
        <w:fldChar w:fldCharType="separate"/>
      </w:r>
      <w:r w:rsidR="00C07B66">
        <w:t xml:space="preserve">Table </w:t>
      </w:r>
      <w:r w:rsidR="00C07B66">
        <w:rPr>
          <w:noProof/>
        </w:rPr>
        <w:t>5</w:t>
      </w:r>
      <w:r>
        <w:rPr>
          <w:lang w:val="en-US"/>
        </w:rPr>
        <w:fldChar w:fldCharType="end"/>
      </w:r>
      <w:r w:rsidR="00AF38EF">
        <w:rPr>
          <w:b/>
          <w:bCs/>
          <w:lang w:val="en-US"/>
        </w:rPr>
        <w:t xml:space="preserve"> </w:t>
      </w:r>
      <w:r w:rsidR="00AF38EF">
        <w:t>provides an indication of what the TCFD considers to be climate change risks and opportunities. However, it is noted that these are better characterised as hazards for which risks (probability, consequence, risk aspects) need to be defined and assessed.</w:t>
      </w:r>
    </w:p>
    <w:p w14:paraId="698DE6B6" w14:textId="00BA4D4C" w:rsidR="00AF38EF" w:rsidRDefault="00AF38EF" w:rsidP="000A1B70">
      <w:pPr>
        <w:pStyle w:val="Caption"/>
        <w:spacing w:before="240" w:after="120"/>
        <w:jc w:val="both"/>
      </w:pPr>
      <w:bookmarkStart w:id="274" w:name="_Ref110340107"/>
      <w:bookmarkStart w:id="275" w:name="_Toc110338279"/>
      <w:r>
        <w:t xml:space="preserve">Table </w:t>
      </w:r>
      <w:fldSimple w:instr=" SEQ Table \* ARABIC ">
        <w:r w:rsidR="00C07B66">
          <w:rPr>
            <w:noProof/>
          </w:rPr>
          <w:t>5</w:t>
        </w:r>
      </w:fldSimple>
      <w:bookmarkEnd w:id="274"/>
      <w:r>
        <w:t xml:space="preserve">: Typical sources of climate transition hazards to inform risk identification to water corporations </w:t>
      </w:r>
      <w:sdt>
        <w:sdtPr>
          <w:id w:val="-44676714"/>
          <w:citation/>
        </w:sdtPr>
        <w:sdtContent>
          <w:r>
            <w:fldChar w:fldCharType="begin"/>
          </w:r>
          <w:r w:rsidR="006764EF">
            <w:instrText xml:space="preserve">CITATION TCF17 \l 3081 </w:instrText>
          </w:r>
          <w:r>
            <w:fldChar w:fldCharType="separate"/>
          </w:r>
          <w:r w:rsidR="006764EF">
            <w:rPr>
              <w:noProof/>
            </w:rPr>
            <w:t>(TCFD, 2017)</w:t>
          </w:r>
          <w:r>
            <w:fldChar w:fldCharType="end"/>
          </w:r>
        </w:sdtContent>
      </w:sdt>
      <w:bookmarkEnd w:id="275"/>
    </w:p>
    <w:tbl>
      <w:tblPr>
        <w:tblStyle w:val="TableGrid"/>
        <w:tblW w:w="5000" w:type="pct"/>
        <w:tblLook w:val="04A0" w:firstRow="1" w:lastRow="0" w:firstColumn="1" w:lastColumn="0" w:noHBand="0" w:noVBand="1"/>
      </w:tblPr>
      <w:tblGrid>
        <w:gridCol w:w="4962"/>
        <w:gridCol w:w="4676"/>
      </w:tblGrid>
      <w:tr w:rsidR="00AF38EF" w:rsidRPr="00EA4D0A" w14:paraId="08E680D1" w14:textId="77777777" w:rsidTr="00AC7BAD">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574" w:type="pct"/>
          </w:tcPr>
          <w:p w14:paraId="03D8CB08" w14:textId="23AFCF6D" w:rsidR="00AF38EF" w:rsidRPr="002D212A" w:rsidRDefault="00AF38EF" w:rsidP="002D212A">
            <w:pPr>
              <w:pStyle w:val="TableHeadingLeft"/>
              <w:jc w:val="center"/>
              <w:rPr>
                <w:b/>
                <w:bCs w:val="0"/>
              </w:rPr>
            </w:pPr>
            <w:r w:rsidRPr="002D212A">
              <w:rPr>
                <w:b/>
                <w:bCs w:val="0"/>
              </w:rPr>
              <w:t>Hazards</w:t>
            </w:r>
          </w:p>
        </w:tc>
        <w:tc>
          <w:tcPr>
            <w:tcW w:w="2426" w:type="pct"/>
          </w:tcPr>
          <w:p w14:paraId="2EF1AF80" w14:textId="2AB547C4" w:rsidR="00AF38EF" w:rsidRPr="002D212A" w:rsidRDefault="00AF38EF" w:rsidP="002D212A">
            <w:pPr>
              <w:pStyle w:val="TableHeadingLeft"/>
              <w:jc w:val="center"/>
              <w:cnfStyle w:val="100000000000" w:firstRow="1" w:lastRow="0" w:firstColumn="0" w:lastColumn="0" w:oddVBand="0" w:evenVBand="0" w:oddHBand="0" w:evenHBand="0" w:firstRowFirstColumn="0" w:firstRowLastColumn="0" w:lastRowFirstColumn="0" w:lastRowLastColumn="0"/>
              <w:rPr>
                <w:b/>
                <w:bCs w:val="0"/>
              </w:rPr>
            </w:pPr>
            <w:r w:rsidRPr="002D212A">
              <w:rPr>
                <w:b/>
                <w:bCs w:val="0"/>
              </w:rPr>
              <w:t>Potential business impacts</w:t>
            </w:r>
          </w:p>
        </w:tc>
      </w:tr>
      <w:tr w:rsidR="00AF38EF" w:rsidRPr="00EA4D0A" w14:paraId="6A0015DC" w14:textId="77777777" w:rsidTr="00AC7BAD">
        <w:trPr>
          <w:cantSplit/>
        </w:trPr>
        <w:tc>
          <w:tcPr>
            <w:cnfStyle w:val="001000000000" w:firstRow="0" w:lastRow="0" w:firstColumn="1" w:lastColumn="0" w:oddVBand="0" w:evenVBand="0" w:oddHBand="0" w:evenHBand="0" w:firstRowFirstColumn="0" w:firstRowLastColumn="0" w:lastRowFirstColumn="0" w:lastRowLastColumn="0"/>
            <w:tcW w:w="2574" w:type="pct"/>
          </w:tcPr>
          <w:p w14:paraId="0DE89810" w14:textId="77777777" w:rsidR="00AF38EF" w:rsidRPr="0057398F" w:rsidRDefault="00AF38EF" w:rsidP="00B31985">
            <w:pPr>
              <w:pStyle w:val="TableTextLeft"/>
              <w:jc w:val="both"/>
              <w:rPr>
                <w:b/>
              </w:rPr>
            </w:pPr>
            <w:r w:rsidRPr="00A4192E">
              <w:rPr>
                <w:b/>
              </w:rPr>
              <w:t>Legal and policy:</w:t>
            </w:r>
          </w:p>
          <w:p w14:paraId="2F1E51E4" w14:textId="77777777" w:rsidR="00AF38EF" w:rsidRPr="00EA4D0A" w:rsidRDefault="00AF38EF" w:rsidP="00B31985">
            <w:pPr>
              <w:pStyle w:val="TableTextLeft"/>
              <w:jc w:val="both"/>
            </w:pPr>
            <w:r w:rsidRPr="00EA4D0A">
              <w:t>Changes in GHG emissions pricing</w:t>
            </w:r>
          </w:p>
          <w:p w14:paraId="39385485" w14:textId="77777777" w:rsidR="00AF38EF" w:rsidRPr="00EA4D0A" w:rsidRDefault="00AF38EF" w:rsidP="00B31985">
            <w:pPr>
              <w:pStyle w:val="TableTextLeft"/>
              <w:jc w:val="both"/>
            </w:pPr>
            <w:r w:rsidRPr="00EA4D0A">
              <w:t>Enhanced emissions-reporting obligations</w:t>
            </w:r>
          </w:p>
          <w:p w14:paraId="410F511A" w14:textId="77777777" w:rsidR="00AF38EF" w:rsidRPr="00EA4D0A" w:rsidRDefault="00AF38EF" w:rsidP="00B31985">
            <w:pPr>
              <w:pStyle w:val="TableTextLeft"/>
              <w:jc w:val="both"/>
            </w:pPr>
            <w:r w:rsidRPr="00EA4D0A">
              <w:t xml:space="preserve">Mandates on, and regulation of existing services </w:t>
            </w:r>
          </w:p>
          <w:p w14:paraId="2BA5C53E" w14:textId="77777777" w:rsidR="00AF38EF" w:rsidRDefault="00AF38EF" w:rsidP="00B31985">
            <w:pPr>
              <w:pStyle w:val="TableTextLeft"/>
              <w:jc w:val="both"/>
              <w:rPr>
                <w:i w:val="0"/>
                <w:iCs w:val="0"/>
              </w:rPr>
            </w:pPr>
            <w:r w:rsidRPr="00EA4D0A">
              <w:t>Exposure to litigation due to, for example, not addressing impacts of climate change on sewage spill and its impacts on public health</w:t>
            </w:r>
          </w:p>
          <w:p w14:paraId="5DC60614" w14:textId="77777777" w:rsidR="003E06FF" w:rsidRPr="003E06FF" w:rsidRDefault="003E06FF" w:rsidP="003E06FF"/>
          <w:p w14:paraId="16EBA8BE" w14:textId="77777777" w:rsidR="003E06FF" w:rsidRPr="003E06FF" w:rsidRDefault="003E06FF" w:rsidP="003E06FF"/>
          <w:p w14:paraId="68D6D6B8" w14:textId="77777777" w:rsidR="003E06FF" w:rsidRPr="003E06FF" w:rsidRDefault="003E06FF" w:rsidP="003E06FF"/>
          <w:p w14:paraId="143BD731" w14:textId="77777777" w:rsidR="003E06FF" w:rsidRPr="003E06FF" w:rsidRDefault="003E06FF" w:rsidP="003E06FF"/>
          <w:p w14:paraId="03A723AC" w14:textId="14F84A01" w:rsidR="003E06FF" w:rsidRPr="003E06FF" w:rsidRDefault="003E06FF" w:rsidP="003E06FF"/>
        </w:tc>
        <w:tc>
          <w:tcPr>
            <w:tcW w:w="2426" w:type="pct"/>
          </w:tcPr>
          <w:p w14:paraId="3E102D10"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r w:rsidRPr="00EA4D0A">
              <w:t>Increased operating costs (e.g., higher compliance costs, increased insurance premiums)</w:t>
            </w:r>
          </w:p>
          <w:p w14:paraId="0D9DA5C4"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r w:rsidRPr="00EA4D0A">
              <w:t>Write-offs, asset impairment, and early retirement of existing assets and infrastructure due to policy changes</w:t>
            </w:r>
          </w:p>
          <w:p w14:paraId="73ED19B4"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p>
        </w:tc>
      </w:tr>
      <w:tr w:rsidR="00AF38EF" w:rsidRPr="00EA4D0A" w14:paraId="5A750426" w14:textId="77777777" w:rsidTr="00AC7BAD">
        <w:trPr>
          <w:cantSplit/>
        </w:trPr>
        <w:tc>
          <w:tcPr>
            <w:cnfStyle w:val="001000000000" w:firstRow="0" w:lastRow="0" w:firstColumn="1" w:lastColumn="0" w:oddVBand="0" w:evenVBand="0" w:oddHBand="0" w:evenHBand="0" w:firstRowFirstColumn="0" w:firstRowLastColumn="0" w:lastRowFirstColumn="0" w:lastRowLastColumn="0"/>
            <w:tcW w:w="2574" w:type="pct"/>
          </w:tcPr>
          <w:p w14:paraId="20538259" w14:textId="77777777" w:rsidR="00AF38EF" w:rsidRPr="0057398F" w:rsidRDefault="00AF38EF" w:rsidP="00B31985">
            <w:pPr>
              <w:pStyle w:val="TableTextLeft"/>
              <w:jc w:val="both"/>
              <w:rPr>
                <w:b/>
              </w:rPr>
            </w:pPr>
            <w:r w:rsidRPr="00A4192E">
              <w:rPr>
                <w:b/>
              </w:rPr>
              <w:t>Technological:</w:t>
            </w:r>
          </w:p>
          <w:p w14:paraId="3EBC599D" w14:textId="77777777" w:rsidR="00AF38EF" w:rsidRPr="00EA4D0A" w:rsidRDefault="00AF38EF" w:rsidP="00B31985">
            <w:pPr>
              <w:pStyle w:val="TableTextLeft"/>
              <w:jc w:val="both"/>
            </w:pPr>
            <w:r w:rsidRPr="00EA4D0A">
              <w:t xml:space="preserve">Substitution of existing assets and infrastructures with lower energy use and lower emissions options </w:t>
            </w:r>
          </w:p>
          <w:p w14:paraId="5AC6A83C" w14:textId="77777777" w:rsidR="00AF38EF" w:rsidRPr="00EA4D0A" w:rsidRDefault="00AF38EF" w:rsidP="00B31985">
            <w:pPr>
              <w:pStyle w:val="TableTextLeft"/>
              <w:jc w:val="both"/>
            </w:pPr>
            <w:r w:rsidRPr="00EA4D0A">
              <w:t xml:space="preserve">Unsuccessful investment in new technologies </w:t>
            </w:r>
          </w:p>
          <w:p w14:paraId="1230FB96" w14:textId="77777777" w:rsidR="00AF38EF" w:rsidRPr="00EA4D0A" w:rsidRDefault="00AF38EF" w:rsidP="00B31985">
            <w:pPr>
              <w:pStyle w:val="TableTextLeft"/>
              <w:jc w:val="both"/>
            </w:pPr>
            <w:r w:rsidRPr="00EA4D0A">
              <w:t>Costs to transition to lower emissions technology</w:t>
            </w:r>
          </w:p>
        </w:tc>
        <w:tc>
          <w:tcPr>
            <w:tcW w:w="2426" w:type="pct"/>
          </w:tcPr>
          <w:p w14:paraId="7C3071A5"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r w:rsidRPr="00EA4D0A">
              <w:t xml:space="preserve">Write-offs and early retirement of existing assets and infrastructure </w:t>
            </w:r>
          </w:p>
          <w:p w14:paraId="6984C412"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r w:rsidRPr="00EA4D0A">
              <w:t xml:space="preserve">Research and development (R&amp;D) expenditures in new and alternative technologies </w:t>
            </w:r>
          </w:p>
          <w:p w14:paraId="2562CD91"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r w:rsidRPr="00EA4D0A">
              <w:t>Costs to adopt/deploy new practices and processes</w:t>
            </w:r>
          </w:p>
        </w:tc>
      </w:tr>
      <w:tr w:rsidR="00AF38EF" w:rsidRPr="00EA4D0A" w14:paraId="17265EC6" w14:textId="77777777" w:rsidTr="00AC7BAD">
        <w:trPr>
          <w:cantSplit/>
        </w:trPr>
        <w:tc>
          <w:tcPr>
            <w:cnfStyle w:val="001000000000" w:firstRow="0" w:lastRow="0" w:firstColumn="1" w:lastColumn="0" w:oddVBand="0" w:evenVBand="0" w:oddHBand="0" w:evenHBand="0" w:firstRowFirstColumn="0" w:firstRowLastColumn="0" w:lastRowFirstColumn="0" w:lastRowLastColumn="0"/>
            <w:tcW w:w="2574" w:type="pct"/>
          </w:tcPr>
          <w:p w14:paraId="562D02CA" w14:textId="77777777" w:rsidR="00AF38EF" w:rsidRPr="0057398F" w:rsidRDefault="00AF38EF" w:rsidP="00B31985">
            <w:pPr>
              <w:pStyle w:val="TableTextLeft"/>
              <w:jc w:val="both"/>
              <w:rPr>
                <w:b/>
              </w:rPr>
            </w:pPr>
            <w:r w:rsidRPr="00A4192E">
              <w:rPr>
                <w:b/>
              </w:rPr>
              <w:t>Market:</w:t>
            </w:r>
          </w:p>
          <w:p w14:paraId="17D0E92F" w14:textId="77777777" w:rsidR="00AF38EF" w:rsidRPr="00EA4D0A" w:rsidRDefault="00AF38EF" w:rsidP="00B31985">
            <w:pPr>
              <w:pStyle w:val="TableTextLeft"/>
              <w:jc w:val="both"/>
            </w:pPr>
            <w:r w:rsidRPr="00EA4D0A">
              <w:t>Changing customer behaviour</w:t>
            </w:r>
          </w:p>
          <w:p w14:paraId="448E75D5" w14:textId="77777777" w:rsidR="00AF38EF" w:rsidRPr="00EA4D0A" w:rsidRDefault="00AF38EF" w:rsidP="00B31985">
            <w:pPr>
              <w:pStyle w:val="TableTextLeft"/>
              <w:jc w:val="both"/>
            </w:pPr>
            <w:r w:rsidRPr="00EA4D0A">
              <w:t>Uncertainty in market signals</w:t>
            </w:r>
          </w:p>
          <w:p w14:paraId="284B4A57" w14:textId="77777777" w:rsidR="00AF38EF" w:rsidRPr="00EA4D0A" w:rsidRDefault="00AF38EF" w:rsidP="00B31985">
            <w:pPr>
              <w:pStyle w:val="TableTextLeft"/>
              <w:jc w:val="both"/>
            </w:pPr>
            <w:r w:rsidRPr="00EA4D0A">
              <w:t xml:space="preserve">Increased cost of raw materials (for construction of assets and infrastructure) and energy (for operation) </w:t>
            </w:r>
          </w:p>
          <w:p w14:paraId="6B6FBCE6" w14:textId="77777777" w:rsidR="00AF38EF" w:rsidRPr="00EA4D0A" w:rsidRDefault="00AF38EF" w:rsidP="00B31985">
            <w:pPr>
              <w:pStyle w:val="TableTextLeft"/>
              <w:jc w:val="both"/>
            </w:pPr>
            <w:r w:rsidRPr="00EA4D0A">
              <w:t>Access to new markets (e.g., recycled water and biosolid use)</w:t>
            </w:r>
          </w:p>
          <w:p w14:paraId="38AEC6D4" w14:textId="77777777" w:rsidR="00AF38EF" w:rsidRPr="00EA4D0A" w:rsidRDefault="00AF38EF" w:rsidP="00B31985">
            <w:pPr>
              <w:pStyle w:val="TableTextLeft"/>
              <w:jc w:val="both"/>
              <w:rPr>
                <w:szCs w:val="18"/>
              </w:rPr>
            </w:pPr>
            <w:r w:rsidRPr="00EA4D0A">
              <w:t>Use of public-sector incentives</w:t>
            </w:r>
          </w:p>
        </w:tc>
        <w:tc>
          <w:tcPr>
            <w:tcW w:w="2426" w:type="pct"/>
          </w:tcPr>
          <w:p w14:paraId="240E95D9"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r w:rsidRPr="00EA4D0A">
              <w:t xml:space="preserve">Increased construction and operation costs due to changing input prices (e.g., energy, water) and output requirements (e.g., waste treatment) </w:t>
            </w:r>
          </w:p>
          <w:p w14:paraId="5E976FB6"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r w:rsidRPr="00EA4D0A">
              <w:t>Re-pricing of assets</w:t>
            </w:r>
          </w:p>
          <w:p w14:paraId="72A576B3"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r w:rsidRPr="00EA4D0A">
              <w:t xml:space="preserve">Increased revenues through access to new and emerging markets (e.g., partnerships with governments, development banks) </w:t>
            </w:r>
          </w:p>
          <w:p w14:paraId="50C7AC35"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rPr>
                <w:szCs w:val="18"/>
              </w:rPr>
            </w:pPr>
            <w:r w:rsidRPr="00EA4D0A">
              <w:t>Increased diversification of financial assets (e.g., green bonds and infrastructure)</w:t>
            </w:r>
          </w:p>
        </w:tc>
      </w:tr>
      <w:tr w:rsidR="00AF38EF" w:rsidRPr="00EA4D0A" w14:paraId="7E69B2D5" w14:textId="77777777" w:rsidTr="00AC7BAD">
        <w:trPr>
          <w:cantSplit/>
        </w:trPr>
        <w:tc>
          <w:tcPr>
            <w:cnfStyle w:val="001000000000" w:firstRow="0" w:lastRow="0" w:firstColumn="1" w:lastColumn="0" w:oddVBand="0" w:evenVBand="0" w:oddHBand="0" w:evenHBand="0" w:firstRowFirstColumn="0" w:firstRowLastColumn="0" w:lastRowFirstColumn="0" w:lastRowLastColumn="0"/>
            <w:tcW w:w="2574" w:type="pct"/>
          </w:tcPr>
          <w:p w14:paraId="360E8C86" w14:textId="77777777" w:rsidR="00AF38EF" w:rsidRPr="0057398F" w:rsidRDefault="00AF38EF" w:rsidP="00B31985">
            <w:pPr>
              <w:pStyle w:val="TableTextLeft"/>
              <w:jc w:val="both"/>
              <w:rPr>
                <w:b/>
              </w:rPr>
            </w:pPr>
            <w:r w:rsidRPr="00A4192E">
              <w:rPr>
                <w:b/>
              </w:rPr>
              <w:t>Reputation:</w:t>
            </w:r>
          </w:p>
          <w:p w14:paraId="6731CC2A" w14:textId="77777777" w:rsidR="00AF38EF" w:rsidRPr="00EA4D0A" w:rsidRDefault="00AF38EF" w:rsidP="00B31985">
            <w:pPr>
              <w:pStyle w:val="TableTextLeft"/>
              <w:jc w:val="both"/>
            </w:pPr>
            <w:r w:rsidRPr="00EA4D0A">
              <w:t xml:space="preserve">Shifts in consumer preferences </w:t>
            </w:r>
          </w:p>
          <w:p w14:paraId="7C725F24" w14:textId="77777777" w:rsidR="00AF38EF" w:rsidRPr="00EA4D0A" w:rsidRDefault="00AF38EF" w:rsidP="00B31985">
            <w:pPr>
              <w:pStyle w:val="TableTextLeft"/>
              <w:jc w:val="both"/>
            </w:pPr>
            <w:r w:rsidRPr="00EA4D0A">
              <w:t xml:space="preserve">Stigmatization of sector </w:t>
            </w:r>
          </w:p>
          <w:p w14:paraId="4AB8D9E5" w14:textId="77777777" w:rsidR="00AF38EF" w:rsidRPr="00EA4D0A" w:rsidRDefault="00AF38EF" w:rsidP="00B31985">
            <w:pPr>
              <w:pStyle w:val="TableTextLeft"/>
              <w:jc w:val="both"/>
            </w:pPr>
            <w:r w:rsidRPr="00EA4D0A">
              <w:t>Increased stakeholder concern or negative stakeholder feedback</w:t>
            </w:r>
          </w:p>
        </w:tc>
        <w:tc>
          <w:tcPr>
            <w:tcW w:w="2426" w:type="pct"/>
          </w:tcPr>
          <w:p w14:paraId="308BFCBC"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r w:rsidRPr="00EA4D0A">
              <w:t xml:space="preserve">Undermined reputation due to increased litigious risks </w:t>
            </w:r>
          </w:p>
          <w:p w14:paraId="056B8A46"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r w:rsidRPr="00EA4D0A">
              <w:t>Reduced revenue from negative impacts on workforce management and planning (e.g., employee attraction and retention)</w:t>
            </w:r>
          </w:p>
          <w:p w14:paraId="09A447F8"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p>
        </w:tc>
      </w:tr>
      <w:tr w:rsidR="00AF38EF" w:rsidRPr="00EA4D0A" w14:paraId="661F6219" w14:textId="77777777" w:rsidTr="00AC7BAD">
        <w:trPr>
          <w:cantSplit/>
        </w:trPr>
        <w:tc>
          <w:tcPr>
            <w:cnfStyle w:val="001000000000" w:firstRow="0" w:lastRow="0" w:firstColumn="1" w:lastColumn="0" w:oddVBand="0" w:evenVBand="0" w:oddHBand="0" w:evenHBand="0" w:firstRowFirstColumn="0" w:firstRowLastColumn="0" w:lastRowFirstColumn="0" w:lastRowLastColumn="0"/>
            <w:tcW w:w="2574" w:type="pct"/>
          </w:tcPr>
          <w:p w14:paraId="37FE88FE" w14:textId="5D32A7E2" w:rsidR="00AF38EF" w:rsidRPr="0057398F" w:rsidRDefault="00AF38EF" w:rsidP="00B31985">
            <w:pPr>
              <w:pStyle w:val="TableTextLeft"/>
              <w:jc w:val="both"/>
              <w:rPr>
                <w:b/>
              </w:rPr>
            </w:pPr>
            <w:r w:rsidRPr="00A4192E">
              <w:rPr>
                <w:b/>
              </w:rPr>
              <w:t>Opportunities</w:t>
            </w:r>
            <w:r w:rsidR="00B31985">
              <w:rPr>
                <w:b/>
              </w:rPr>
              <w:t>:</w:t>
            </w:r>
          </w:p>
        </w:tc>
        <w:tc>
          <w:tcPr>
            <w:tcW w:w="2426" w:type="pct"/>
          </w:tcPr>
          <w:p w14:paraId="3ADA5C9A"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r w:rsidRPr="00EA4D0A">
              <w:t xml:space="preserve">Potential financial impacts </w:t>
            </w:r>
          </w:p>
        </w:tc>
      </w:tr>
      <w:tr w:rsidR="00AF38EF" w:rsidRPr="00EA4D0A" w14:paraId="05F55855" w14:textId="77777777" w:rsidTr="00AC7BAD">
        <w:trPr>
          <w:cantSplit/>
        </w:trPr>
        <w:tc>
          <w:tcPr>
            <w:cnfStyle w:val="001000000000" w:firstRow="0" w:lastRow="0" w:firstColumn="1" w:lastColumn="0" w:oddVBand="0" w:evenVBand="0" w:oddHBand="0" w:evenHBand="0" w:firstRowFirstColumn="0" w:firstRowLastColumn="0" w:lastRowFirstColumn="0" w:lastRowLastColumn="0"/>
            <w:tcW w:w="2574" w:type="pct"/>
          </w:tcPr>
          <w:p w14:paraId="5D035756" w14:textId="77777777" w:rsidR="00AF38EF" w:rsidRPr="00EA4D0A" w:rsidRDefault="00AF38EF" w:rsidP="00B31985">
            <w:pPr>
              <w:pStyle w:val="TableTextLeft"/>
              <w:jc w:val="both"/>
            </w:pPr>
            <w:r w:rsidRPr="00A4192E">
              <w:rPr>
                <w:b/>
              </w:rPr>
              <w:t>Resource Efficiency</w:t>
            </w:r>
            <w:r w:rsidRPr="00B31985">
              <w:rPr>
                <w:b/>
                <w:bCs/>
              </w:rPr>
              <w:t>:</w:t>
            </w:r>
          </w:p>
          <w:p w14:paraId="643A5A8D" w14:textId="77777777" w:rsidR="00AF38EF" w:rsidRPr="00EA4D0A" w:rsidRDefault="00AF38EF" w:rsidP="00B31985">
            <w:pPr>
              <w:pStyle w:val="TableTextLeft"/>
              <w:jc w:val="both"/>
            </w:pPr>
            <w:r w:rsidRPr="00EA4D0A">
              <w:t xml:space="preserve">Use of more efficient equipment and modes of transport </w:t>
            </w:r>
          </w:p>
          <w:p w14:paraId="2DB0CB09" w14:textId="77777777" w:rsidR="00AF38EF" w:rsidRPr="00EA4D0A" w:rsidRDefault="00AF38EF" w:rsidP="00B31985">
            <w:pPr>
              <w:pStyle w:val="TableTextLeft"/>
              <w:jc w:val="both"/>
            </w:pPr>
            <w:r w:rsidRPr="00EA4D0A">
              <w:t xml:space="preserve">Use of more efficient constructions, maintenance and operations material and processes </w:t>
            </w:r>
          </w:p>
          <w:p w14:paraId="7269DCC0" w14:textId="77777777" w:rsidR="00AF38EF" w:rsidRPr="00EA4D0A" w:rsidRDefault="00AF38EF" w:rsidP="00B31985">
            <w:pPr>
              <w:pStyle w:val="TableTextLeft"/>
              <w:jc w:val="both"/>
            </w:pPr>
            <w:r w:rsidRPr="00EA4D0A">
              <w:t xml:space="preserve">Use of recycling </w:t>
            </w:r>
          </w:p>
          <w:p w14:paraId="6246B2B3" w14:textId="77777777" w:rsidR="00AF38EF" w:rsidRPr="00EA4D0A" w:rsidRDefault="00AF38EF" w:rsidP="00B31985">
            <w:pPr>
              <w:pStyle w:val="TableTextLeft"/>
              <w:jc w:val="both"/>
            </w:pPr>
            <w:r w:rsidRPr="00EA4D0A">
              <w:t xml:space="preserve">Move to more efficient buildings </w:t>
            </w:r>
          </w:p>
          <w:p w14:paraId="4D426E18" w14:textId="77777777" w:rsidR="00AF38EF" w:rsidRPr="00EA4D0A" w:rsidRDefault="00AF38EF" w:rsidP="00B31985">
            <w:pPr>
              <w:pStyle w:val="TableTextLeft"/>
              <w:jc w:val="both"/>
            </w:pPr>
            <w:r w:rsidRPr="00EA4D0A">
              <w:t>Reduced water usage and consumption</w:t>
            </w:r>
          </w:p>
        </w:tc>
        <w:tc>
          <w:tcPr>
            <w:tcW w:w="2426" w:type="pct"/>
          </w:tcPr>
          <w:p w14:paraId="08866C3C"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r w:rsidRPr="00EA4D0A">
              <w:t xml:space="preserve">Reduced operating costs (e.g., through efficiency gains and cost reductions) </w:t>
            </w:r>
          </w:p>
          <w:p w14:paraId="27F2E149"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r w:rsidRPr="00EA4D0A">
              <w:t xml:space="preserve">Increased value of fixed assets (e.g., highly rated energy efficient buildings) </w:t>
            </w:r>
          </w:p>
          <w:p w14:paraId="2BB97CCC"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r w:rsidRPr="00EA4D0A">
              <w:t>Benefits to workforce management and planning (e.g., improved health and safety, employee satisfaction) resulting in lower costs</w:t>
            </w:r>
          </w:p>
        </w:tc>
      </w:tr>
      <w:tr w:rsidR="00AF38EF" w:rsidRPr="00EA4D0A" w14:paraId="32760444" w14:textId="77777777" w:rsidTr="00AC7BAD">
        <w:trPr>
          <w:cantSplit/>
        </w:trPr>
        <w:tc>
          <w:tcPr>
            <w:cnfStyle w:val="001000000000" w:firstRow="0" w:lastRow="0" w:firstColumn="1" w:lastColumn="0" w:oddVBand="0" w:evenVBand="0" w:oddHBand="0" w:evenHBand="0" w:firstRowFirstColumn="0" w:firstRowLastColumn="0" w:lastRowFirstColumn="0" w:lastRowLastColumn="0"/>
            <w:tcW w:w="2574" w:type="pct"/>
          </w:tcPr>
          <w:p w14:paraId="304A6D87" w14:textId="77777777" w:rsidR="00AF38EF" w:rsidRPr="00EA4D0A" w:rsidRDefault="00AF38EF" w:rsidP="00B31985">
            <w:pPr>
              <w:pStyle w:val="TableTextLeft"/>
              <w:jc w:val="both"/>
            </w:pPr>
            <w:r w:rsidRPr="00A4192E">
              <w:rPr>
                <w:b/>
              </w:rPr>
              <w:t>Energy Source</w:t>
            </w:r>
            <w:r w:rsidRPr="00B31985">
              <w:rPr>
                <w:b/>
                <w:bCs/>
              </w:rPr>
              <w:t>:</w:t>
            </w:r>
          </w:p>
          <w:p w14:paraId="325893CF" w14:textId="77777777" w:rsidR="00AF38EF" w:rsidRPr="00EA4D0A" w:rsidRDefault="00AF38EF" w:rsidP="00B31985">
            <w:pPr>
              <w:pStyle w:val="TableTextLeft"/>
              <w:jc w:val="both"/>
            </w:pPr>
            <w:r w:rsidRPr="00EA4D0A">
              <w:t xml:space="preserve">Use of lower-emission sources of energy </w:t>
            </w:r>
          </w:p>
          <w:p w14:paraId="0B2B35C8" w14:textId="77777777" w:rsidR="00AF38EF" w:rsidRPr="00EA4D0A" w:rsidRDefault="00AF38EF" w:rsidP="00B31985">
            <w:pPr>
              <w:pStyle w:val="TableTextLeft"/>
              <w:jc w:val="both"/>
            </w:pPr>
            <w:r w:rsidRPr="00EA4D0A">
              <w:t xml:space="preserve">Use of supportive policy incentives </w:t>
            </w:r>
          </w:p>
          <w:p w14:paraId="13BAFB5F" w14:textId="77777777" w:rsidR="00AF38EF" w:rsidRPr="00EA4D0A" w:rsidRDefault="00AF38EF" w:rsidP="00B31985">
            <w:pPr>
              <w:pStyle w:val="TableTextLeft"/>
              <w:jc w:val="both"/>
            </w:pPr>
            <w:r w:rsidRPr="00EA4D0A">
              <w:t xml:space="preserve">Use of new technologies </w:t>
            </w:r>
          </w:p>
          <w:p w14:paraId="074A2A75" w14:textId="77777777" w:rsidR="00AF38EF" w:rsidRPr="00EA4D0A" w:rsidRDefault="00AF38EF" w:rsidP="00B31985">
            <w:pPr>
              <w:pStyle w:val="TableTextLeft"/>
              <w:jc w:val="both"/>
            </w:pPr>
            <w:r w:rsidRPr="00EA4D0A">
              <w:t xml:space="preserve">Participation in carbon market </w:t>
            </w:r>
          </w:p>
          <w:p w14:paraId="434B6DCC" w14:textId="77777777" w:rsidR="00AF38EF" w:rsidRPr="00EA4D0A" w:rsidRDefault="00AF38EF" w:rsidP="00B31985">
            <w:pPr>
              <w:pStyle w:val="TableTextLeft"/>
              <w:jc w:val="both"/>
            </w:pPr>
            <w:r w:rsidRPr="00EA4D0A">
              <w:t>Shift toward decentralized energy generation</w:t>
            </w:r>
          </w:p>
        </w:tc>
        <w:tc>
          <w:tcPr>
            <w:tcW w:w="2426" w:type="pct"/>
          </w:tcPr>
          <w:p w14:paraId="3FBFF3CA"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r w:rsidRPr="00EA4D0A">
              <w:t xml:space="preserve">Reduced operational costs (e.g., through use of lowest cost abatement) </w:t>
            </w:r>
          </w:p>
          <w:p w14:paraId="41F86D91"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r w:rsidRPr="00EA4D0A">
              <w:t xml:space="preserve">Reduced exposure to future fossil fuel price increases </w:t>
            </w:r>
          </w:p>
          <w:p w14:paraId="72901DB4"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r w:rsidRPr="00EA4D0A">
              <w:t xml:space="preserve">Reduced exposure to GHG emissions and therefore less sensitivity to changes in cost of carbon </w:t>
            </w:r>
          </w:p>
          <w:p w14:paraId="1DD06DEA"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r w:rsidRPr="00EA4D0A">
              <w:t xml:space="preserve">Returns on investment in low-emission technology </w:t>
            </w:r>
          </w:p>
          <w:p w14:paraId="601576A8"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r w:rsidRPr="00EA4D0A">
              <w:t xml:space="preserve">Increased capital availability </w:t>
            </w:r>
          </w:p>
        </w:tc>
      </w:tr>
      <w:tr w:rsidR="00AF38EF" w:rsidRPr="00EA4D0A" w14:paraId="6CC37493" w14:textId="77777777" w:rsidTr="00AC7BAD">
        <w:trPr>
          <w:cantSplit/>
        </w:trPr>
        <w:tc>
          <w:tcPr>
            <w:cnfStyle w:val="001000000000" w:firstRow="0" w:lastRow="0" w:firstColumn="1" w:lastColumn="0" w:oddVBand="0" w:evenVBand="0" w:oddHBand="0" w:evenHBand="0" w:firstRowFirstColumn="0" w:firstRowLastColumn="0" w:lastRowFirstColumn="0" w:lastRowLastColumn="0"/>
            <w:tcW w:w="2574" w:type="pct"/>
          </w:tcPr>
          <w:p w14:paraId="748E7A7E" w14:textId="77777777" w:rsidR="00AF38EF" w:rsidRPr="0057398F" w:rsidRDefault="00AF38EF" w:rsidP="00B31985">
            <w:pPr>
              <w:pStyle w:val="TableTextLeft"/>
              <w:jc w:val="both"/>
              <w:rPr>
                <w:b/>
              </w:rPr>
            </w:pPr>
            <w:r w:rsidRPr="00A4192E">
              <w:rPr>
                <w:b/>
              </w:rPr>
              <w:t>Products an</w:t>
            </w:r>
            <w:r w:rsidRPr="0057398F">
              <w:rPr>
                <w:b/>
              </w:rPr>
              <w:t>d Services:</w:t>
            </w:r>
          </w:p>
          <w:p w14:paraId="18FE3327" w14:textId="77777777" w:rsidR="00AF38EF" w:rsidRPr="00EA4D0A" w:rsidRDefault="00AF38EF" w:rsidP="00B31985">
            <w:pPr>
              <w:pStyle w:val="TableTextLeft"/>
              <w:jc w:val="both"/>
            </w:pPr>
            <w:r w:rsidRPr="00EA4D0A">
              <w:t>Development and/or expansion of low emission operation</w:t>
            </w:r>
          </w:p>
          <w:p w14:paraId="6AFD30EA" w14:textId="77777777" w:rsidR="00AF38EF" w:rsidRPr="00EA4D0A" w:rsidRDefault="00AF38EF" w:rsidP="00B31985">
            <w:pPr>
              <w:pStyle w:val="TableTextLeft"/>
              <w:jc w:val="both"/>
            </w:pPr>
            <w:r w:rsidRPr="00EA4D0A">
              <w:t xml:space="preserve">Development of climate adaptation and insurance risk solutions </w:t>
            </w:r>
          </w:p>
          <w:p w14:paraId="0E4A615E" w14:textId="77777777" w:rsidR="00AF38EF" w:rsidRPr="00EA4D0A" w:rsidRDefault="00AF38EF" w:rsidP="00B31985">
            <w:pPr>
              <w:pStyle w:val="TableTextLeft"/>
              <w:jc w:val="both"/>
            </w:pPr>
            <w:r w:rsidRPr="00EA4D0A">
              <w:t xml:space="preserve">Development of new processes and technologies through R&amp;D and innovation </w:t>
            </w:r>
          </w:p>
          <w:p w14:paraId="56861D67" w14:textId="77777777" w:rsidR="00AF38EF" w:rsidRPr="00EA4D0A" w:rsidRDefault="00AF38EF" w:rsidP="00B31985">
            <w:pPr>
              <w:pStyle w:val="TableTextLeft"/>
              <w:jc w:val="both"/>
            </w:pPr>
            <w:r w:rsidRPr="00EA4D0A">
              <w:t xml:space="preserve">Ability to diversify business activities </w:t>
            </w:r>
          </w:p>
          <w:p w14:paraId="7222D27B" w14:textId="77777777" w:rsidR="00AF38EF" w:rsidRPr="00EA4D0A" w:rsidRDefault="00AF38EF" w:rsidP="00B31985">
            <w:pPr>
              <w:pStyle w:val="TableTextLeft"/>
              <w:jc w:val="both"/>
            </w:pPr>
            <w:r w:rsidRPr="00EA4D0A">
              <w:t>Shift in consumer preferences</w:t>
            </w:r>
          </w:p>
        </w:tc>
        <w:tc>
          <w:tcPr>
            <w:tcW w:w="2426" w:type="pct"/>
          </w:tcPr>
          <w:p w14:paraId="3CF19F43"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r w:rsidRPr="00EA4D0A">
              <w:t>Increased revenue due to lower operation costs</w:t>
            </w:r>
          </w:p>
          <w:p w14:paraId="1C779A72"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r w:rsidRPr="00EA4D0A">
              <w:t>Increased revenue through new solutions to adaptation needs (e.g., insurance risk transfer products and services)</w:t>
            </w:r>
          </w:p>
          <w:p w14:paraId="336CB75F"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p>
        </w:tc>
      </w:tr>
      <w:tr w:rsidR="00AF38EF" w:rsidRPr="00EA4D0A" w14:paraId="301F0322" w14:textId="77777777" w:rsidTr="00AC7BAD">
        <w:trPr>
          <w:cantSplit/>
        </w:trPr>
        <w:tc>
          <w:tcPr>
            <w:cnfStyle w:val="001000000000" w:firstRow="0" w:lastRow="0" w:firstColumn="1" w:lastColumn="0" w:oddVBand="0" w:evenVBand="0" w:oddHBand="0" w:evenHBand="0" w:firstRowFirstColumn="0" w:firstRowLastColumn="0" w:lastRowFirstColumn="0" w:lastRowLastColumn="0"/>
            <w:tcW w:w="2574" w:type="pct"/>
          </w:tcPr>
          <w:p w14:paraId="215C2D08" w14:textId="77777777" w:rsidR="00AF38EF" w:rsidRPr="0057398F" w:rsidRDefault="00AF38EF" w:rsidP="00B31985">
            <w:pPr>
              <w:pStyle w:val="TableTextLeft"/>
              <w:jc w:val="both"/>
              <w:rPr>
                <w:b/>
              </w:rPr>
            </w:pPr>
            <w:r w:rsidRPr="00A4192E">
              <w:rPr>
                <w:b/>
              </w:rPr>
              <w:t>Resilience:</w:t>
            </w:r>
          </w:p>
          <w:p w14:paraId="683848AC" w14:textId="77777777" w:rsidR="00AF38EF" w:rsidRPr="00EA4D0A" w:rsidRDefault="00AF38EF" w:rsidP="00B31985">
            <w:pPr>
              <w:pStyle w:val="TableTextLeft"/>
              <w:jc w:val="both"/>
            </w:pPr>
            <w:r w:rsidRPr="00EA4D0A">
              <w:t>Participation in renewable energy programs and adoption of energy efficiency measures</w:t>
            </w:r>
          </w:p>
          <w:p w14:paraId="5248D43C" w14:textId="77777777" w:rsidR="00AF38EF" w:rsidRPr="00EA4D0A" w:rsidRDefault="00AF38EF" w:rsidP="00B31985">
            <w:pPr>
              <w:pStyle w:val="TableTextLeft"/>
              <w:jc w:val="both"/>
            </w:pPr>
            <w:r w:rsidRPr="00EA4D0A">
              <w:t>Resource substitutes/diversification</w:t>
            </w:r>
          </w:p>
        </w:tc>
        <w:tc>
          <w:tcPr>
            <w:tcW w:w="2426" w:type="pct"/>
          </w:tcPr>
          <w:p w14:paraId="4F02F543"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r w:rsidRPr="00EA4D0A">
              <w:t>Increased market valuation through resilience planning (e.g., infrastructure, land, buildings)</w:t>
            </w:r>
          </w:p>
          <w:p w14:paraId="3F87E1A8"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r w:rsidRPr="00EA4D0A">
              <w:t>Increased reliability of supply chain and ability to operate under various conditions</w:t>
            </w:r>
          </w:p>
          <w:p w14:paraId="5AE8CD76" w14:textId="77777777" w:rsidR="00AF38EF" w:rsidRPr="00EA4D0A" w:rsidRDefault="00AF38EF" w:rsidP="00B31985">
            <w:pPr>
              <w:pStyle w:val="TableTextLeft"/>
              <w:jc w:val="both"/>
              <w:cnfStyle w:val="000000000000" w:firstRow="0" w:lastRow="0" w:firstColumn="0" w:lastColumn="0" w:oddVBand="0" w:evenVBand="0" w:oddHBand="0" w:evenHBand="0" w:firstRowFirstColumn="0" w:firstRowLastColumn="0" w:lastRowFirstColumn="0" w:lastRowLastColumn="0"/>
            </w:pPr>
            <w:r w:rsidRPr="00EA4D0A">
              <w:t>Increased revenue through new products and services related to ensuring resiliency</w:t>
            </w:r>
          </w:p>
        </w:tc>
      </w:tr>
    </w:tbl>
    <w:p w14:paraId="64232AFF" w14:textId="5A181247" w:rsidR="00090470" w:rsidRPr="00BD5387" w:rsidRDefault="00090470" w:rsidP="00B31985">
      <w:pPr>
        <w:pStyle w:val="Heading3"/>
        <w:jc w:val="both"/>
      </w:pPr>
      <w:bookmarkStart w:id="276" w:name="_Toc109750918"/>
      <w:bookmarkStart w:id="277" w:name="_Toc109826174"/>
      <w:bookmarkStart w:id="278" w:name="_Toc109826238"/>
      <w:bookmarkStart w:id="279" w:name="_Toc110330725"/>
      <w:bookmarkStart w:id="280" w:name="_Toc110338225"/>
      <w:bookmarkStart w:id="281" w:name="_Toc110338226"/>
      <w:bookmarkStart w:id="282" w:name="_Toc111107601"/>
      <w:bookmarkEnd w:id="276"/>
      <w:bookmarkEnd w:id="277"/>
      <w:bookmarkEnd w:id="278"/>
      <w:bookmarkEnd w:id="279"/>
      <w:bookmarkEnd w:id="280"/>
      <w:r w:rsidRPr="00BD5387">
        <w:t>Strategic planning</w:t>
      </w:r>
      <w:bookmarkEnd w:id="265"/>
      <w:bookmarkEnd w:id="266"/>
      <w:bookmarkEnd w:id="267"/>
      <w:bookmarkEnd w:id="268"/>
      <w:bookmarkEnd w:id="269"/>
      <w:bookmarkEnd w:id="281"/>
      <w:bookmarkEnd w:id="282"/>
    </w:p>
    <w:p w14:paraId="34356C2D" w14:textId="0E68C949" w:rsidR="00090470" w:rsidRDefault="00090470" w:rsidP="00B31985">
      <w:pPr>
        <w:pStyle w:val="BodyText"/>
        <w:jc w:val="both"/>
      </w:pPr>
      <w:r>
        <w:t>T</w:t>
      </w:r>
      <w:r w:rsidRPr="00715F69">
        <w:t xml:space="preserve">he </w:t>
      </w:r>
      <w:r w:rsidRPr="0050413F">
        <w:rPr>
          <w:i/>
        </w:rPr>
        <w:t>Water Act 1989</w:t>
      </w:r>
      <w:r>
        <w:t xml:space="preserve"> requires that </w:t>
      </w:r>
      <w:r w:rsidRPr="00715F69">
        <w:t xml:space="preserve">water corporations </w:t>
      </w:r>
      <w:r>
        <w:t xml:space="preserve">undertake </w:t>
      </w:r>
      <w:r w:rsidRPr="00715F69">
        <w:t>strategic planning</w:t>
      </w:r>
      <w:r>
        <w:t>. Two key strategic documents in which climate change is a key consideration are water corporations’ corporate plans and their urban water strategies (</w:t>
      </w:r>
      <w:r>
        <w:fldChar w:fldCharType="begin"/>
      </w:r>
      <w:r>
        <w:instrText xml:space="preserve"> REF _Ref101448447 \h </w:instrText>
      </w:r>
      <w:r w:rsidR="00C23F40">
        <w:instrText xml:space="preserve"> \* MERGEFORMAT </w:instrText>
      </w:r>
      <w:r>
        <w:fldChar w:fldCharType="separate"/>
      </w:r>
      <w:r w:rsidR="00C07B66">
        <w:t xml:space="preserve">Figure </w:t>
      </w:r>
      <w:r w:rsidR="00C07B66">
        <w:rPr>
          <w:noProof/>
        </w:rPr>
        <w:t>1</w:t>
      </w:r>
      <w:r>
        <w:fldChar w:fldCharType="end"/>
      </w:r>
      <w:r>
        <w:t xml:space="preserve">). </w:t>
      </w:r>
    </w:p>
    <w:p w14:paraId="0083D7A3" w14:textId="5734FFDB" w:rsidR="00090470" w:rsidRDefault="00090470" w:rsidP="00B31985">
      <w:pPr>
        <w:pStyle w:val="ListBullet"/>
        <w:jc w:val="both"/>
      </w:pPr>
      <w:r w:rsidRPr="003846A6">
        <w:rPr>
          <w:b/>
          <w:bCs/>
        </w:rPr>
        <w:t>Corporate plans:</w:t>
      </w:r>
      <w:r>
        <w:t xml:space="preserve"> these need to include a statement of corporate intent that proposes the organisations’ vision and mission, business objectives, scope of activities, performance targets, major initiatives and capital projects, and financial forecasts (as per Section 248 of the </w:t>
      </w:r>
      <w:r>
        <w:rPr>
          <w:i/>
          <w:iCs/>
        </w:rPr>
        <w:t>Water Act 1989)</w:t>
      </w:r>
      <w:r>
        <w:t xml:space="preserve">. Consideration of physical impact risks and issues associated with the transition towards </w:t>
      </w:r>
      <w:r w:rsidR="007451F2">
        <w:t>net-zero</w:t>
      </w:r>
      <w:r>
        <w:t xml:space="preserve"> emissions is implicit in most key aspects. </w:t>
      </w:r>
    </w:p>
    <w:p w14:paraId="5CF44129" w14:textId="6F401F72" w:rsidR="00090470" w:rsidRDefault="00090470" w:rsidP="00B31985">
      <w:pPr>
        <w:pStyle w:val="ListBullet"/>
        <w:jc w:val="both"/>
      </w:pPr>
      <w:r w:rsidRPr="003846A6">
        <w:rPr>
          <w:b/>
          <w:bCs/>
        </w:rPr>
        <w:t>Urban water strategies:</w:t>
      </w:r>
      <w:r>
        <w:t xml:space="preserve"> these are the key planning tool used by water corporations to deliver safe and sustainable water supplies. They identify a mix of actions to ensure the resilient supply of water services over a 50-year planning horizon</w:t>
      </w:r>
      <w:sdt>
        <w:sdtPr>
          <w:id w:val="317155036"/>
          <w:citation/>
        </w:sdtPr>
        <w:sdtContent>
          <w:r>
            <w:fldChar w:fldCharType="begin"/>
          </w:r>
          <w:r>
            <w:instrText xml:space="preserve">CITATION DEL21 \t  \l 3081 </w:instrText>
          </w:r>
          <w:r>
            <w:fldChar w:fldCharType="separate"/>
          </w:r>
          <w:r w:rsidR="00DC3856">
            <w:rPr>
              <w:noProof/>
            </w:rPr>
            <w:t xml:space="preserve"> (DELWP, 2021)</w:t>
          </w:r>
          <w:r>
            <w:fldChar w:fldCharType="end"/>
          </w:r>
        </w:sdtContent>
      </w:sdt>
      <w:r>
        <w:t>.</w:t>
      </w:r>
      <w:r w:rsidR="00545D74">
        <w:t xml:space="preserve"> </w:t>
      </w:r>
      <w:r>
        <w:t xml:space="preserve">Wastewater services and recycled wastewater. are considered within the strategies as part of an integrated water cycle management framework. Climate change implications are to be considered as part of the water supply and demand according to </w:t>
      </w:r>
      <w:r w:rsidR="0017419E">
        <w:t>the Water Availability Guidelines</w:t>
      </w:r>
      <w:r>
        <w:rPr>
          <w:i/>
          <w:iCs/>
        </w:rPr>
        <w:t>.</w:t>
      </w:r>
    </w:p>
    <w:p w14:paraId="11CC5555" w14:textId="210A2EC9" w:rsidR="00090470" w:rsidRPr="00BD5387" w:rsidRDefault="00090470" w:rsidP="00B31985">
      <w:pPr>
        <w:pStyle w:val="Heading3"/>
        <w:jc w:val="both"/>
      </w:pPr>
      <w:bookmarkStart w:id="283" w:name="_Toc106737056"/>
      <w:bookmarkStart w:id="284" w:name="_Toc106737382"/>
      <w:bookmarkStart w:id="285" w:name="_Toc106745352"/>
      <w:bookmarkStart w:id="286" w:name="_Toc106745793"/>
      <w:bookmarkStart w:id="287" w:name="_Toc106829676"/>
      <w:bookmarkStart w:id="288" w:name="_Toc110338227"/>
      <w:bookmarkStart w:id="289" w:name="_Toc111107602"/>
      <w:bookmarkStart w:id="290" w:name="_Ref98921890"/>
      <w:bookmarkStart w:id="291" w:name="_Toc99364276"/>
      <w:bookmarkStart w:id="292" w:name="_Toc99366581"/>
      <w:bookmarkStart w:id="293" w:name="_Toc99399955"/>
      <w:bookmarkStart w:id="294" w:name="_Toc103890872"/>
      <w:bookmarkStart w:id="295" w:name="_Toc103113938"/>
      <w:bookmarkStart w:id="296" w:name="_Toc104908452"/>
      <w:bookmarkStart w:id="297" w:name="_Toc102486097"/>
      <w:bookmarkStart w:id="298" w:name="_Ref98761609"/>
      <w:bookmarkEnd w:id="207"/>
      <w:bookmarkEnd w:id="209"/>
      <w:bookmarkEnd w:id="270"/>
      <w:bookmarkEnd w:id="271"/>
      <w:bookmarkEnd w:id="272"/>
      <w:bookmarkEnd w:id="273"/>
      <w:r w:rsidRPr="00BD5387">
        <w:t>Service obligations and objectives</w:t>
      </w:r>
      <w:bookmarkEnd w:id="283"/>
      <w:bookmarkEnd w:id="284"/>
      <w:bookmarkEnd w:id="285"/>
      <w:bookmarkEnd w:id="286"/>
      <w:bookmarkEnd w:id="287"/>
      <w:bookmarkEnd w:id="288"/>
      <w:bookmarkEnd w:id="289"/>
    </w:p>
    <w:p w14:paraId="66F25912" w14:textId="1B40F24F" w:rsidR="00090470" w:rsidRDefault="00090470" w:rsidP="00B31985">
      <w:pPr>
        <w:pStyle w:val="BodyText"/>
        <w:jc w:val="both"/>
      </w:pPr>
      <w:r>
        <w:t xml:space="preserve">Victorian </w:t>
      </w:r>
      <w:r w:rsidRPr="00A05B20">
        <w:rPr>
          <w:rFonts w:cstheme="minorHAnsi"/>
        </w:rPr>
        <w:t>water corporations’</w:t>
      </w:r>
      <w:r>
        <w:t xml:space="preserve"> service obligations and objectives are founded on compliance with health, environment and economic regulatory requirements and influenced by community expectations and corporate governance. Regulation of risks to human health and the environment from wastewater systems in Victoria is</w:t>
      </w:r>
      <w:r w:rsidR="00D30F57">
        <w:t xml:space="preserve"> administered by </w:t>
      </w:r>
      <w:r w:rsidR="00515463">
        <w:t xml:space="preserve">EPA in accordance with </w:t>
      </w:r>
      <w:r>
        <w:t xml:space="preserve">the </w:t>
      </w:r>
      <w:r w:rsidRPr="00A05B20">
        <w:rPr>
          <w:rFonts w:cstheme="minorHAnsi"/>
        </w:rPr>
        <w:t>EP Act 2017</w:t>
      </w:r>
      <w:r w:rsidR="006F6512">
        <w:rPr>
          <w:rFonts w:cstheme="minorHAnsi"/>
        </w:rPr>
        <w:t xml:space="preserve">. </w:t>
      </w:r>
      <w:r w:rsidR="006F6512">
        <w:t>C</w:t>
      </w:r>
      <w:r>
        <w:t xml:space="preserve">ustomer and economic regulation </w:t>
      </w:r>
      <w:r w:rsidR="0051750E">
        <w:t>are</w:t>
      </w:r>
      <w:r>
        <w:t xml:space="preserve"> through the Water Industry Act 1994 and the Essential Services Commission (refer Section </w:t>
      </w:r>
      <w:r w:rsidR="00225FC8">
        <w:fldChar w:fldCharType="begin"/>
      </w:r>
      <w:r w:rsidR="00225FC8">
        <w:instrText xml:space="preserve"> REF _Ref105703524 \r \h </w:instrText>
      </w:r>
      <w:r w:rsidR="00225FC8">
        <w:fldChar w:fldCharType="separate"/>
      </w:r>
      <w:r w:rsidR="00C07B66">
        <w:t>1.4</w:t>
      </w:r>
      <w:r w:rsidR="00225FC8">
        <w:fldChar w:fldCharType="end"/>
      </w:r>
      <w:r>
        <w:t>).</w:t>
      </w:r>
    </w:p>
    <w:p w14:paraId="6860370F" w14:textId="56BEFF2C" w:rsidR="00090470" w:rsidRPr="00EE4A18" w:rsidRDefault="004A370C" w:rsidP="00B31985">
      <w:pPr>
        <w:pStyle w:val="BodyText"/>
        <w:jc w:val="both"/>
        <w:rPr>
          <w:rFonts w:cstheme="minorHAnsi"/>
        </w:rPr>
      </w:pPr>
      <w:r>
        <w:rPr>
          <w:rFonts w:cstheme="minorHAnsi"/>
        </w:rPr>
        <w:fldChar w:fldCharType="begin"/>
      </w:r>
      <w:r>
        <w:rPr>
          <w:rFonts w:cstheme="minorHAnsi"/>
        </w:rPr>
        <w:instrText xml:space="preserve"> REF _Ref106823574 \h </w:instrText>
      </w:r>
      <w:r w:rsidR="00C23F40">
        <w:rPr>
          <w:rFonts w:cstheme="minorHAnsi"/>
        </w:rPr>
        <w:instrText xml:space="preserve"> \* MERGEFORMAT </w:instrText>
      </w:r>
      <w:r>
        <w:rPr>
          <w:rFonts w:cstheme="minorHAnsi"/>
        </w:rPr>
      </w:r>
      <w:r>
        <w:rPr>
          <w:rFonts w:cstheme="minorHAnsi"/>
        </w:rPr>
        <w:fldChar w:fldCharType="separate"/>
      </w:r>
      <w:r w:rsidR="00C07B66" w:rsidRPr="0090793C">
        <w:t xml:space="preserve">Figure </w:t>
      </w:r>
      <w:r w:rsidR="00C07B66">
        <w:rPr>
          <w:noProof/>
        </w:rPr>
        <w:t>9</w:t>
      </w:r>
      <w:r>
        <w:rPr>
          <w:rFonts w:cstheme="minorHAnsi"/>
        </w:rPr>
        <w:fldChar w:fldCharType="end"/>
      </w:r>
      <w:r w:rsidR="00090470" w:rsidRPr="0090793C">
        <w:rPr>
          <w:rFonts w:cstheme="minorHAnsi"/>
        </w:rPr>
        <w:t xml:space="preserve"> gives an overview of the hierarchy which informs the development of business objectives</w:t>
      </w:r>
      <w:r w:rsidR="00090470">
        <w:rPr>
          <w:rFonts w:cstheme="minorHAnsi"/>
        </w:rPr>
        <w:t xml:space="preserve">; how water corporations </w:t>
      </w:r>
      <w:r w:rsidR="008659F3">
        <w:rPr>
          <w:rFonts w:cstheme="minorHAnsi"/>
        </w:rPr>
        <w:t xml:space="preserve">plan and implement and </w:t>
      </w:r>
      <w:r w:rsidR="00090470">
        <w:rPr>
          <w:rFonts w:cstheme="minorHAnsi"/>
        </w:rPr>
        <w:t xml:space="preserve">measure </w:t>
      </w:r>
      <w:r w:rsidR="008659F3">
        <w:rPr>
          <w:rFonts w:cstheme="minorHAnsi"/>
        </w:rPr>
        <w:t>progress</w:t>
      </w:r>
      <w:r w:rsidR="00090470">
        <w:rPr>
          <w:rFonts w:cstheme="minorHAnsi"/>
        </w:rPr>
        <w:t xml:space="preserve">. </w:t>
      </w:r>
    </w:p>
    <w:p w14:paraId="367AFE00" w14:textId="77777777" w:rsidR="00090470" w:rsidRPr="00A05B20" w:rsidRDefault="00090470">
      <w:pPr>
        <w:keepNext/>
        <w:jc w:val="center"/>
        <w:rPr>
          <w:rFonts w:cstheme="minorHAnsi"/>
        </w:rPr>
      </w:pPr>
      <w:r>
        <w:rPr>
          <w:noProof/>
        </w:rPr>
        <w:drawing>
          <wp:inline distT="0" distB="0" distL="0" distR="0" wp14:anchorId="4A32AB25" wp14:editId="15CF1830">
            <wp:extent cx="5624724" cy="4080681"/>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rotWithShape="1">
                    <a:blip r:embed="rId69" cstate="email">
                      <a:extLst>
                        <a:ext uri="{28A0092B-C50C-407E-A947-70E740481C1C}">
                          <a14:useLocalDpi xmlns:a14="http://schemas.microsoft.com/office/drawing/2010/main"/>
                        </a:ext>
                      </a:extLst>
                    </a:blip>
                    <a:srcRect/>
                    <a:stretch/>
                  </pic:blipFill>
                  <pic:spPr bwMode="auto">
                    <a:xfrm>
                      <a:off x="0" y="0"/>
                      <a:ext cx="5678473" cy="4119675"/>
                    </a:xfrm>
                    <a:prstGeom prst="rect">
                      <a:avLst/>
                    </a:prstGeom>
                    <a:ln>
                      <a:noFill/>
                    </a:ln>
                    <a:extLst>
                      <a:ext uri="{53640926-AAD7-44D8-BBD7-CCE9431645EC}">
                        <a14:shadowObscured xmlns:a14="http://schemas.microsoft.com/office/drawing/2010/main"/>
                      </a:ext>
                    </a:extLst>
                  </pic:spPr>
                </pic:pic>
              </a:graphicData>
            </a:graphic>
          </wp:inline>
        </w:drawing>
      </w:r>
    </w:p>
    <w:p w14:paraId="276F059E" w14:textId="1A384F73" w:rsidR="00090470" w:rsidRPr="00A05B20" w:rsidRDefault="00090470" w:rsidP="00B31985">
      <w:pPr>
        <w:pStyle w:val="Caption"/>
        <w:jc w:val="both"/>
        <w:rPr>
          <w:rFonts w:eastAsiaTheme="minorHAnsi" w:cstheme="minorBidi"/>
          <w:color w:val="auto"/>
          <w:szCs w:val="22"/>
          <w:lang w:eastAsia="en-US"/>
        </w:rPr>
      </w:pPr>
      <w:bookmarkStart w:id="299" w:name="_Ref107260698"/>
      <w:bookmarkStart w:id="300" w:name="_Ref105694868"/>
      <w:bookmarkStart w:id="301" w:name="_Ref106823574"/>
      <w:bookmarkStart w:id="302" w:name="_Ref105694860"/>
      <w:bookmarkStart w:id="303" w:name="_Toc106737246"/>
      <w:bookmarkStart w:id="304" w:name="_Toc106737875"/>
      <w:bookmarkStart w:id="305" w:name="_Toc107240463"/>
      <w:bookmarkStart w:id="306" w:name="_Toc107265144"/>
      <w:bookmarkStart w:id="307" w:name="_Toc110338318"/>
      <w:r w:rsidRPr="0090793C">
        <w:t xml:space="preserve">Figure </w:t>
      </w:r>
      <w:fldSimple w:instr=" SEQ Figure \* ARABIC ">
        <w:r w:rsidR="00C07B66">
          <w:rPr>
            <w:noProof/>
          </w:rPr>
          <w:t>9</w:t>
        </w:r>
      </w:fldSimple>
      <w:bookmarkEnd w:id="299"/>
      <w:bookmarkEnd w:id="300"/>
      <w:bookmarkEnd w:id="301"/>
      <w:r w:rsidRPr="004674E2">
        <w:rPr>
          <w:noProof/>
        </w:rPr>
        <w:t>:</w:t>
      </w:r>
      <w:r w:rsidRPr="004674E2">
        <w:t xml:space="preserve"> Hierarchy to inform the development of objectives</w:t>
      </w:r>
      <w:bookmarkEnd w:id="302"/>
      <w:bookmarkEnd w:id="303"/>
      <w:bookmarkEnd w:id="304"/>
      <w:bookmarkEnd w:id="305"/>
      <w:bookmarkEnd w:id="306"/>
      <w:bookmarkEnd w:id="307"/>
    </w:p>
    <w:p w14:paraId="06BA81F4" w14:textId="79B1E667" w:rsidR="00090470" w:rsidRPr="00EE4A18" w:rsidRDefault="00090470" w:rsidP="00B31985">
      <w:pPr>
        <w:spacing w:before="180"/>
        <w:jc w:val="both"/>
        <w:rPr>
          <w:rFonts w:cstheme="minorHAnsi"/>
        </w:rPr>
      </w:pPr>
      <w:r w:rsidRPr="00EE4A18">
        <w:rPr>
          <w:rFonts w:cstheme="minorHAnsi"/>
        </w:rPr>
        <w:t xml:space="preserve">As can be seen in </w:t>
      </w:r>
      <w:r w:rsidR="0041791E">
        <w:rPr>
          <w:rFonts w:cstheme="minorHAnsi"/>
        </w:rPr>
        <w:fldChar w:fldCharType="begin"/>
      </w:r>
      <w:r w:rsidR="0041791E">
        <w:rPr>
          <w:rFonts w:cstheme="minorHAnsi"/>
        </w:rPr>
        <w:instrText xml:space="preserve"> REF _Ref107260698 \h </w:instrText>
      </w:r>
      <w:r w:rsidR="00C23F40">
        <w:rPr>
          <w:rFonts w:cstheme="minorHAnsi"/>
        </w:rPr>
        <w:instrText xml:space="preserve"> \* MERGEFORMAT </w:instrText>
      </w:r>
      <w:r w:rsidR="0041791E">
        <w:rPr>
          <w:rFonts w:cstheme="minorHAnsi"/>
        </w:rPr>
      </w:r>
      <w:r w:rsidR="0041791E">
        <w:rPr>
          <w:rFonts w:cstheme="minorHAnsi"/>
        </w:rPr>
        <w:fldChar w:fldCharType="separate"/>
      </w:r>
      <w:r w:rsidR="00C07B66" w:rsidRPr="0090793C">
        <w:t xml:space="preserve">Figure </w:t>
      </w:r>
      <w:r w:rsidR="00C07B66">
        <w:rPr>
          <w:noProof/>
        </w:rPr>
        <w:t>9</w:t>
      </w:r>
      <w:r w:rsidR="0041791E">
        <w:rPr>
          <w:rFonts w:cstheme="minorHAnsi"/>
        </w:rPr>
        <w:fldChar w:fldCharType="end"/>
      </w:r>
      <w:r w:rsidR="000A3435">
        <w:rPr>
          <w:rFonts w:cstheme="minorHAnsi"/>
        </w:rPr>
        <w:t xml:space="preserve"> above</w:t>
      </w:r>
      <w:r w:rsidRPr="00EE4A18">
        <w:rPr>
          <w:rFonts w:cstheme="minorHAnsi"/>
        </w:rPr>
        <w:t xml:space="preserve">, objectives </w:t>
      </w:r>
      <w:r>
        <w:rPr>
          <w:rFonts w:cstheme="minorHAnsi"/>
        </w:rPr>
        <w:t>may</w:t>
      </w:r>
      <w:r w:rsidRPr="00EE4A18">
        <w:rPr>
          <w:rFonts w:cstheme="minorHAnsi"/>
        </w:rPr>
        <w:t xml:space="preserve"> be </w:t>
      </w:r>
      <w:r>
        <w:rPr>
          <w:rFonts w:cstheme="minorHAnsi"/>
        </w:rPr>
        <w:t>categorised as either</w:t>
      </w:r>
      <w:r w:rsidRPr="00EE4A18">
        <w:rPr>
          <w:rFonts w:cstheme="minorHAnsi"/>
        </w:rPr>
        <w:t xml:space="preserve"> strategic </w:t>
      </w:r>
      <w:r>
        <w:rPr>
          <w:rFonts w:cstheme="minorHAnsi"/>
        </w:rPr>
        <w:t>or</w:t>
      </w:r>
      <w:r w:rsidRPr="00EE4A18">
        <w:rPr>
          <w:rFonts w:cstheme="minorHAnsi"/>
        </w:rPr>
        <w:t xml:space="preserve"> tac</w:t>
      </w:r>
      <w:r w:rsidRPr="001C46D4">
        <w:rPr>
          <w:rFonts w:cstheme="minorHAnsi"/>
        </w:rPr>
        <w:t xml:space="preserve">tical. Strategic objectives describe the high-level aspiration or purpose and direction. </w:t>
      </w:r>
      <w:r w:rsidRPr="0090793C">
        <w:rPr>
          <w:rFonts w:cstheme="minorHAnsi"/>
        </w:rPr>
        <w:t>Tactical objectives communicate a more detailed approach to meeting the strategic objectives. They are often bound by a timeframe and includ</w:t>
      </w:r>
      <w:r>
        <w:rPr>
          <w:rFonts w:cstheme="minorHAnsi"/>
        </w:rPr>
        <w:t>e</w:t>
      </w:r>
      <w:r w:rsidRPr="00EE4A18">
        <w:rPr>
          <w:rFonts w:cstheme="minorHAnsi"/>
        </w:rPr>
        <w:t xml:space="preserve"> a metric. </w:t>
      </w:r>
      <w:r>
        <w:rPr>
          <w:rFonts w:cstheme="minorHAnsi"/>
        </w:rPr>
        <w:t>Objectives</w:t>
      </w:r>
      <w:r w:rsidRPr="00EE4A18">
        <w:rPr>
          <w:rFonts w:cstheme="minorHAnsi"/>
        </w:rPr>
        <w:t xml:space="preserve"> need to be viewed and reviewed within </w:t>
      </w:r>
      <w:r w:rsidRPr="00031994">
        <w:rPr>
          <w:rFonts w:cstheme="minorHAnsi"/>
        </w:rPr>
        <w:t>the context of climate change</w:t>
      </w:r>
      <w:r>
        <w:rPr>
          <w:rFonts w:cstheme="minorHAnsi"/>
        </w:rPr>
        <w:t xml:space="preserve">, </w:t>
      </w:r>
      <w:r>
        <w:t>with consideration of how climate change may impact the likelihood, consequence or nature of harms or outcomes</w:t>
      </w:r>
      <w:r w:rsidRPr="00EE4A18">
        <w:rPr>
          <w:rFonts w:cstheme="minorHAnsi"/>
        </w:rPr>
        <w:t>.</w:t>
      </w:r>
      <w:r>
        <w:rPr>
          <w:rFonts w:cstheme="minorHAnsi"/>
        </w:rPr>
        <w:t xml:space="preserve"> For example, the </w:t>
      </w:r>
      <w:r w:rsidRPr="00031994">
        <w:rPr>
          <w:rFonts w:cstheme="minorHAnsi"/>
        </w:rPr>
        <w:t xml:space="preserve">ESC sets detailed wastewater system specific objectives in its customer service codes and performance </w:t>
      </w:r>
      <w:r w:rsidR="003A25F8">
        <w:rPr>
          <w:rFonts w:cstheme="minorHAnsi"/>
        </w:rPr>
        <w:t>that are</w:t>
      </w:r>
      <w:r>
        <w:rPr>
          <w:rFonts w:cstheme="minorHAnsi"/>
        </w:rPr>
        <w:t xml:space="preserve"> monitored</w:t>
      </w:r>
      <w:r w:rsidRPr="00031994">
        <w:rPr>
          <w:rFonts w:cstheme="minorHAnsi"/>
        </w:rPr>
        <w:t xml:space="preserve"> through an annual performance report. </w:t>
      </w:r>
      <w:r>
        <w:t xml:space="preserve">Water corporations should review existing ESC Pricing Submission wastewater system outcomes and key performance measures to identify how they may be influenced by climate change. </w:t>
      </w:r>
    </w:p>
    <w:p w14:paraId="3C182BD5" w14:textId="63B5EBB4" w:rsidR="00090470" w:rsidRPr="00B31985" w:rsidRDefault="00090470" w:rsidP="00B31985">
      <w:pPr>
        <w:spacing w:before="180"/>
        <w:jc w:val="both"/>
        <w:rPr>
          <w:rFonts w:cstheme="minorHAnsi"/>
          <w:b/>
          <w:bCs/>
        </w:rPr>
      </w:pPr>
      <w:r w:rsidRPr="00B31985">
        <w:rPr>
          <w:rFonts w:cstheme="minorHAnsi"/>
          <w:b/>
          <w:bCs/>
        </w:rPr>
        <w:t>Typical wastewater system objectives that may be at risk due to climate change include</w:t>
      </w:r>
      <w:r w:rsidR="00424FC5" w:rsidRPr="00B31985">
        <w:rPr>
          <w:rFonts w:cstheme="minorHAnsi"/>
          <w:b/>
          <w:bCs/>
        </w:rPr>
        <w:t xml:space="preserve"> for</w:t>
      </w:r>
      <w:r w:rsidRPr="00B31985">
        <w:rPr>
          <w:rFonts w:cstheme="minorHAnsi"/>
          <w:b/>
          <w:bCs/>
        </w:rPr>
        <w:t>:</w:t>
      </w:r>
    </w:p>
    <w:p w14:paraId="06565B15" w14:textId="77777777" w:rsidR="00090470" w:rsidRPr="00B31985" w:rsidRDefault="00090470" w:rsidP="00B31985">
      <w:pPr>
        <w:pStyle w:val="ListBullet"/>
        <w:jc w:val="both"/>
        <w:rPr>
          <w:rFonts w:cstheme="minorHAnsi"/>
          <w:b/>
          <w:bCs/>
        </w:rPr>
      </w:pPr>
      <w:r w:rsidRPr="00B31985">
        <w:rPr>
          <w:b/>
          <w:bCs/>
        </w:rPr>
        <w:t xml:space="preserve">Dry weather: </w:t>
      </w:r>
    </w:p>
    <w:p w14:paraId="39F0D9CB" w14:textId="4BFE8805" w:rsidR="00090470" w:rsidRPr="00EE4A18" w:rsidRDefault="00090470" w:rsidP="00B31985">
      <w:pPr>
        <w:pStyle w:val="ListBullet2"/>
        <w:tabs>
          <w:tab w:val="clear" w:pos="510"/>
          <w:tab w:val="num" w:pos="567"/>
        </w:tabs>
        <w:spacing w:after="60"/>
        <w:ind w:left="567"/>
        <w:jc w:val="both"/>
        <w:rPr>
          <w:rFonts w:cstheme="minorHAnsi"/>
        </w:rPr>
      </w:pPr>
      <w:r>
        <w:t>Maintain performance of the system in such a way as to avoid chronic (</w:t>
      </w:r>
      <w:r w:rsidR="0051750E">
        <w:t>i.e.,</w:t>
      </w:r>
      <w:r>
        <w:t xml:space="preserve"> persistent) leakage. This means providing assurance that asset management practices (including monitoring performance) proactively and adequately manage this aspect of performance as a specifically defined Level of Service. </w:t>
      </w:r>
    </w:p>
    <w:p w14:paraId="67E01E2E" w14:textId="31211511" w:rsidR="00090470" w:rsidRPr="00EE4A18" w:rsidRDefault="00090470" w:rsidP="00B31985">
      <w:pPr>
        <w:pStyle w:val="ListBullet2"/>
        <w:tabs>
          <w:tab w:val="clear" w:pos="510"/>
          <w:tab w:val="num" w:pos="567"/>
        </w:tabs>
        <w:spacing w:before="60"/>
        <w:ind w:left="567"/>
        <w:jc w:val="both"/>
        <w:rPr>
          <w:rFonts w:cstheme="minorHAnsi"/>
        </w:rPr>
      </w:pPr>
      <w:r>
        <w:t>Establish and maintain asset management practices (including those relating to operations and maintenance) which, so far as reasonably practicable, are effective in avoiding acute containment failures (</w:t>
      </w:r>
      <w:r w:rsidR="0051750E">
        <w:t>e.g.,</w:t>
      </w:r>
      <w:r w:rsidR="006F4C25">
        <w:t xml:space="preserve"> </w:t>
      </w:r>
      <w:r>
        <w:t xml:space="preserve">collapses, blockages, </w:t>
      </w:r>
      <w:r w:rsidR="006F4C25">
        <w:t xml:space="preserve">excessive spills, </w:t>
      </w:r>
      <w:r>
        <w:t xml:space="preserve">operational failures). </w:t>
      </w:r>
    </w:p>
    <w:p w14:paraId="1BF2B7F5" w14:textId="77777777" w:rsidR="00090470" w:rsidRPr="00B31985" w:rsidRDefault="00090470" w:rsidP="00B31985">
      <w:pPr>
        <w:pStyle w:val="ListBullet"/>
        <w:jc w:val="both"/>
        <w:rPr>
          <w:rFonts w:cstheme="minorHAnsi"/>
          <w:b/>
          <w:bCs/>
        </w:rPr>
      </w:pPr>
      <w:r w:rsidRPr="00B31985">
        <w:rPr>
          <w:b/>
          <w:bCs/>
        </w:rPr>
        <w:t xml:space="preserve">Wet weather: </w:t>
      </w:r>
    </w:p>
    <w:p w14:paraId="49880566" w14:textId="77777777" w:rsidR="00090470" w:rsidRPr="00EE4A18" w:rsidRDefault="00090470" w:rsidP="00B31985">
      <w:pPr>
        <w:pStyle w:val="ListBullet2"/>
        <w:tabs>
          <w:tab w:val="clear" w:pos="510"/>
          <w:tab w:val="num" w:pos="360"/>
          <w:tab w:val="num" w:pos="567"/>
        </w:tabs>
        <w:ind w:left="567"/>
        <w:jc w:val="both"/>
        <w:rPr>
          <w:rFonts w:cstheme="minorHAnsi"/>
        </w:rPr>
      </w:pPr>
      <w:r>
        <w:t>Maintain the capacity of the sewerage system to contain flows associated with at least an 18.1% Annual Exceedance Probability (AEP).</w:t>
      </w:r>
    </w:p>
    <w:p w14:paraId="0243FA44" w14:textId="77777777" w:rsidR="00090470" w:rsidRPr="00B31985" w:rsidRDefault="00090470" w:rsidP="00B31985">
      <w:pPr>
        <w:pStyle w:val="ListBullet"/>
        <w:jc w:val="both"/>
        <w:rPr>
          <w:rFonts w:cstheme="minorHAnsi"/>
          <w:b/>
          <w:bCs/>
        </w:rPr>
      </w:pPr>
      <w:r w:rsidRPr="00B31985">
        <w:rPr>
          <w:b/>
          <w:bCs/>
        </w:rPr>
        <w:t xml:space="preserve">All conditions: </w:t>
      </w:r>
    </w:p>
    <w:p w14:paraId="04E4BEE0" w14:textId="77777777" w:rsidR="00090470" w:rsidRPr="000B7F81" w:rsidRDefault="00090470" w:rsidP="00B31985">
      <w:pPr>
        <w:pStyle w:val="ListBullet2"/>
        <w:tabs>
          <w:tab w:val="clear" w:pos="510"/>
          <w:tab w:val="num" w:pos="360"/>
          <w:tab w:val="num" w:pos="567"/>
        </w:tabs>
        <w:spacing w:after="60"/>
        <w:ind w:left="567"/>
        <w:jc w:val="both"/>
      </w:pPr>
      <w:r w:rsidRPr="000B7F81">
        <w:t>Maintain service availability and reliability</w:t>
      </w:r>
    </w:p>
    <w:p w14:paraId="567B4562" w14:textId="77777777" w:rsidR="00090470" w:rsidRPr="000B7F81" w:rsidRDefault="00090470" w:rsidP="00B31985">
      <w:pPr>
        <w:pStyle w:val="ListBullet2"/>
        <w:tabs>
          <w:tab w:val="clear" w:pos="510"/>
          <w:tab w:val="num" w:pos="360"/>
          <w:tab w:val="num" w:pos="567"/>
        </w:tabs>
        <w:spacing w:before="60" w:after="60"/>
        <w:ind w:left="567"/>
        <w:jc w:val="both"/>
      </w:pPr>
      <w:r w:rsidRPr="000B7F81">
        <w:t>Prevent structural failures of critical assets</w:t>
      </w:r>
    </w:p>
    <w:p w14:paraId="52219F4D" w14:textId="77777777" w:rsidR="00090470" w:rsidRPr="000B7F81" w:rsidRDefault="00090470" w:rsidP="00B31985">
      <w:pPr>
        <w:pStyle w:val="ListBullet2"/>
        <w:tabs>
          <w:tab w:val="clear" w:pos="510"/>
          <w:tab w:val="num" w:pos="360"/>
          <w:tab w:val="num" w:pos="567"/>
        </w:tabs>
        <w:spacing w:before="60" w:after="60"/>
        <w:ind w:left="567"/>
        <w:jc w:val="both"/>
      </w:pPr>
      <w:r w:rsidRPr="000B7F81">
        <w:t xml:space="preserve">Customer service obligations are met (including responsiveness, communication, transparency, and affordability) </w:t>
      </w:r>
    </w:p>
    <w:p w14:paraId="6EE92E4D" w14:textId="77777777" w:rsidR="00090470" w:rsidRDefault="00090470" w:rsidP="00B31985">
      <w:pPr>
        <w:pStyle w:val="ListBullet2"/>
        <w:tabs>
          <w:tab w:val="clear" w:pos="510"/>
          <w:tab w:val="num" w:pos="360"/>
          <w:tab w:val="num" w:pos="567"/>
        </w:tabs>
        <w:spacing w:before="60" w:after="60"/>
        <w:ind w:left="567"/>
        <w:jc w:val="both"/>
      </w:pPr>
      <w:r w:rsidRPr="000B7F81">
        <w:t>Maintain and operate all assets to achieve OHS obligations for public and worker safety</w:t>
      </w:r>
    </w:p>
    <w:p w14:paraId="02A23E4E" w14:textId="77777777" w:rsidR="00090470" w:rsidRPr="00EE4A18" w:rsidRDefault="00090470" w:rsidP="00B31985">
      <w:pPr>
        <w:pStyle w:val="ListBullet2"/>
        <w:tabs>
          <w:tab w:val="clear" w:pos="510"/>
          <w:tab w:val="num" w:pos="360"/>
          <w:tab w:val="num" w:pos="567"/>
        </w:tabs>
        <w:spacing w:before="60" w:after="60"/>
        <w:ind w:left="567"/>
        <w:jc w:val="both"/>
        <w:rPr>
          <w:rFonts w:cstheme="minorHAnsi"/>
        </w:rPr>
      </w:pPr>
      <w:r>
        <w:t xml:space="preserve">Establish and maintain operational management practices for all containment failure events that are (so far as reasonably practicable, considering dry and wet weather flows) effective in: </w:t>
      </w:r>
    </w:p>
    <w:p w14:paraId="253CF368" w14:textId="77777777" w:rsidR="00090470" w:rsidRPr="00EE4A18" w:rsidRDefault="00090470" w:rsidP="00B31985">
      <w:pPr>
        <w:pStyle w:val="ListBullet3"/>
        <w:tabs>
          <w:tab w:val="clear" w:pos="680"/>
          <w:tab w:val="num" w:pos="851"/>
        </w:tabs>
        <w:spacing w:before="60" w:after="60"/>
        <w:ind w:left="851"/>
        <w:jc w:val="both"/>
        <w:rPr>
          <w:rFonts w:cstheme="minorHAnsi"/>
        </w:rPr>
      </w:pPr>
      <w:r>
        <w:t>minimising impacts where an event occurs.</w:t>
      </w:r>
    </w:p>
    <w:p w14:paraId="2E5291AF" w14:textId="71E86B40" w:rsidR="00090470" w:rsidRPr="00EE4A18" w:rsidRDefault="00090470" w:rsidP="00B31985">
      <w:pPr>
        <w:pStyle w:val="ListBullet3"/>
        <w:tabs>
          <w:tab w:val="clear" w:pos="680"/>
          <w:tab w:val="num" w:pos="851"/>
        </w:tabs>
        <w:spacing w:before="60" w:after="60"/>
        <w:ind w:left="851"/>
        <w:jc w:val="both"/>
        <w:rPr>
          <w:rFonts w:cstheme="minorHAnsi"/>
        </w:rPr>
      </w:pPr>
      <w:r>
        <w:t xml:space="preserve">communicating appropriate notifications, </w:t>
      </w:r>
      <w:r w:rsidR="00ED6C6D">
        <w:t>instructions,</w:t>
      </w:r>
      <w:r>
        <w:t xml:space="preserve"> and advice to help minimise impacts on beneficial uses in a timely manner; and </w:t>
      </w:r>
    </w:p>
    <w:p w14:paraId="30ABBA32" w14:textId="77777777" w:rsidR="00090470" w:rsidRPr="00EE4A18" w:rsidRDefault="00090470" w:rsidP="00B31985">
      <w:pPr>
        <w:pStyle w:val="ListBullet3"/>
        <w:tabs>
          <w:tab w:val="clear" w:pos="680"/>
          <w:tab w:val="num" w:pos="851"/>
        </w:tabs>
        <w:spacing w:before="60"/>
        <w:ind w:left="851"/>
        <w:jc w:val="both"/>
        <w:rPr>
          <w:rFonts w:cstheme="minorHAnsi"/>
        </w:rPr>
      </w:pPr>
      <w:r>
        <w:t>timely clean-up and restoration</w:t>
      </w:r>
    </w:p>
    <w:p w14:paraId="4712DEEA" w14:textId="0B60D731" w:rsidR="00090470" w:rsidRDefault="00090470" w:rsidP="00B31985">
      <w:pPr>
        <w:spacing w:before="180"/>
        <w:jc w:val="both"/>
      </w:pPr>
      <w:r>
        <w:t xml:space="preserve">Additionally, consideration of climate change may drive development of new objectives for water corporations e.g., </w:t>
      </w:r>
      <w:r w:rsidR="00EC4B59">
        <w:t>wa</w:t>
      </w:r>
      <w:r w:rsidR="00731017">
        <w:t xml:space="preserve">stewater treatment plants </w:t>
      </w:r>
      <w:r w:rsidR="004F1A38">
        <w:t xml:space="preserve">may need </w:t>
      </w:r>
      <w:r w:rsidR="005846EA">
        <w:t xml:space="preserve">in future to be </w:t>
      </w:r>
      <w:r w:rsidR="00306521">
        <w:t xml:space="preserve">capable of </w:t>
      </w:r>
      <w:r w:rsidR="005846EA">
        <w:t xml:space="preserve">producing high quality potable water to </w:t>
      </w:r>
      <w:r w:rsidR="002F03AF">
        <w:t>contribut</w:t>
      </w:r>
      <w:r w:rsidR="005846EA">
        <w:t>e</w:t>
      </w:r>
      <w:r w:rsidR="002F03AF">
        <w:t xml:space="preserve"> to </w:t>
      </w:r>
      <w:r w:rsidR="005846EA">
        <w:t xml:space="preserve">meeting </w:t>
      </w:r>
      <w:r w:rsidR="002F03AF">
        <w:t xml:space="preserve">shortfalls in </w:t>
      </w:r>
      <w:r w:rsidR="00060988">
        <w:t>availa</w:t>
      </w:r>
      <w:r w:rsidR="004F2D66">
        <w:t xml:space="preserve">ble water </w:t>
      </w:r>
      <w:r w:rsidR="0036056B">
        <w:t xml:space="preserve">supply </w:t>
      </w:r>
      <w:r w:rsidR="005846EA">
        <w:t xml:space="preserve">due to </w:t>
      </w:r>
      <w:r w:rsidR="006F2780">
        <w:t xml:space="preserve">increased </w:t>
      </w:r>
      <w:r w:rsidR="002935F6">
        <w:t xml:space="preserve">demands </w:t>
      </w:r>
      <w:r w:rsidR="006F2780">
        <w:t xml:space="preserve">from growth </w:t>
      </w:r>
      <w:r w:rsidR="005846EA">
        <w:t xml:space="preserve">and reduced supply from traditional sources </w:t>
      </w:r>
      <w:r w:rsidR="003B04F2">
        <w:t>due to climate change.</w:t>
      </w:r>
      <w:r w:rsidR="00A02CF9">
        <w:t xml:space="preserve"> </w:t>
      </w:r>
    </w:p>
    <w:p w14:paraId="757ACCD7" w14:textId="29E77483" w:rsidR="00090470" w:rsidRPr="00A0721B" w:rsidRDefault="00611153" w:rsidP="00B31985">
      <w:pPr>
        <w:spacing w:before="180"/>
        <w:jc w:val="both"/>
        <w:rPr>
          <w:rFonts w:cstheme="minorHAnsi"/>
        </w:rPr>
      </w:pPr>
      <w:r w:rsidRPr="00861474">
        <w:t xml:space="preserve">Appendix </w:t>
      </w:r>
      <w:r w:rsidRPr="00861474">
        <w:fldChar w:fldCharType="begin"/>
      </w:r>
      <w:r w:rsidRPr="00861474">
        <w:instrText xml:space="preserve"> REF _Ref107254585 \r \h </w:instrText>
      </w:r>
      <w:r w:rsidRPr="00611153">
        <w:instrText xml:space="preserve"> \* MERGEFORMAT </w:instrText>
      </w:r>
      <w:r w:rsidRPr="00861474">
        <w:fldChar w:fldCharType="separate"/>
      </w:r>
      <w:r w:rsidR="00C07B66">
        <w:t>A.3</w:t>
      </w:r>
      <w:r w:rsidRPr="00861474">
        <w:fldChar w:fldCharType="end"/>
      </w:r>
      <w:r w:rsidRPr="00861474">
        <w:t xml:space="preserve"> </w:t>
      </w:r>
      <w:r w:rsidR="00ED6C6D">
        <w:t>of these Guidelines</w:t>
      </w:r>
      <w:r w:rsidR="00ED6C6D" w:rsidRPr="00611153">
        <w:t xml:space="preserve"> </w:t>
      </w:r>
      <w:r w:rsidR="00090470" w:rsidRPr="00611153">
        <w:t>provides</w:t>
      </w:r>
      <w:r w:rsidR="00090470">
        <w:t xml:space="preserve"> further discussion of the ways in which objectives may be reviewed in consideration of climate change. </w:t>
      </w:r>
    </w:p>
    <w:p w14:paraId="06B373B8" w14:textId="77777777" w:rsidR="00090470" w:rsidRPr="00BD5387" w:rsidRDefault="00090470" w:rsidP="00B31985">
      <w:pPr>
        <w:pStyle w:val="Heading3"/>
        <w:jc w:val="both"/>
      </w:pPr>
      <w:bookmarkStart w:id="308" w:name="_Toc106829688"/>
      <w:bookmarkStart w:id="309" w:name="_Toc107238899"/>
      <w:bookmarkStart w:id="310" w:name="_Toc107238985"/>
      <w:bookmarkStart w:id="311" w:name="_Toc107239071"/>
      <w:bookmarkStart w:id="312" w:name="_Toc106737057"/>
      <w:bookmarkStart w:id="313" w:name="_Toc106737383"/>
      <w:bookmarkStart w:id="314" w:name="_Toc106745353"/>
      <w:bookmarkStart w:id="315" w:name="_Toc106745794"/>
      <w:bookmarkStart w:id="316" w:name="_Toc106829689"/>
      <w:bookmarkStart w:id="317" w:name="_Toc110338228"/>
      <w:bookmarkStart w:id="318" w:name="_Toc111107603"/>
      <w:bookmarkEnd w:id="308"/>
      <w:bookmarkEnd w:id="309"/>
      <w:bookmarkEnd w:id="310"/>
      <w:bookmarkEnd w:id="311"/>
      <w:r w:rsidRPr="00BD5387">
        <w:t>Stakeholder and community engagement</w:t>
      </w:r>
      <w:bookmarkEnd w:id="312"/>
      <w:bookmarkEnd w:id="313"/>
      <w:bookmarkEnd w:id="314"/>
      <w:bookmarkEnd w:id="315"/>
      <w:bookmarkEnd w:id="316"/>
      <w:bookmarkEnd w:id="317"/>
      <w:bookmarkEnd w:id="318"/>
    </w:p>
    <w:p w14:paraId="2D6B11F7" w14:textId="4DC272EE" w:rsidR="00090470" w:rsidRPr="00C53310" w:rsidRDefault="00090470" w:rsidP="00B31985">
      <w:pPr>
        <w:pStyle w:val="ListBullet2"/>
        <w:numPr>
          <w:ilvl w:val="0"/>
          <w:numId w:val="0"/>
        </w:numPr>
        <w:jc w:val="both"/>
        <w:rPr>
          <w:i/>
          <w:iCs/>
        </w:rPr>
      </w:pPr>
      <w:r w:rsidRPr="000817DE">
        <w:t>Stakeholder and community engagement</w:t>
      </w:r>
      <w:r>
        <w:rPr>
          <w:i/>
          <w:iCs/>
        </w:rPr>
        <w:t xml:space="preserve"> </w:t>
      </w:r>
      <w:r>
        <w:t>is relevant at each stage in the planning cycle, but particularly important when establishing the planning context, determining what matters most and in monitoring, review and adjustment. Stakeholder engagement may be informed by climate change, most likely among a wide range of issues and values. Engaging stakeholders and communities in discussions regarding climate change assists in gaining social licence and understanding willingness to pay for interventions or adaptive measures that mitigate GHG emissions or reduce climate risks or vulnerabilities.</w:t>
      </w:r>
    </w:p>
    <w:p w14:paraId="7F9D0C70" w14:textId="77777777" w:rsidR="00090470" w:rsidRDefault="00090470" w:rsidP="00B31985">
      <w:pPr>
        <w:pStyle w:val="Heading2"/>
        <w:jc w:val="both"/>
      </w:pPr>
      <w:bookmarkStart w:id="319" w:name="_Ref106705846"/>
      <w:bookmarkStart w:id="320" w:name="_Toc106737058"/>
      <w:bookmarkStart w:id="321" w:name="_Toc106737384"/>
      <w:bookmarkStart w:id="322" w:name="_Toc106745354"/>
      <w:bookmarkStart w:id="323" w:name="_Toc106745795"/>
      <w:bookmarkStart w:id="324" w:name="_Toc106829690"/>
      <w:bookmarkStart w:id="325" w:name="_Toc110338229"/>
      <w:bookmarkStart w:id="326" w:name="_Toc111107604"/>
      <w:bookmarkStart w:id="327" w:name="_Toc112247288"/>
      <w:r w:rsidRPr="00BD5387">
        <w:t>Climate and climate change hazards for wastewater systems</w:t>
      </w:r>
      <w:bookmarkEnd w:id="290"/>
      <w:bookmarkEnd w:id="291"/>
      <w:bookmarkEnd w:id="292"/>
      <w:bookmarkEnd w:id="293"/>
      <w:bookmarkEnd w:id="294"/>
      <w:bookmarkEnd w:id="295"/>
      <w:bookmarkEnd w:id="296"/>
      <w:bookmarkEnd w:id="319"/>
      <w:bookmarkEnd w:id="320"/>
      <w:bookmarkEnd w:id="321"/>
      <w:bookmarkEnd w:id="322"/>
      <w:bookmarkEnd w:id="323"/>
      <w:bookmarkEnd w:id="324"/>
      <w:bookmarkEnd w:id="325"/>
      <w:bookmarkEnd w:id="326"/>
      <w:bookmarkEnd w:id="327"/>
      <w:r w:rsidRPr="00BD5387">
        <w:t xml:space="preserve"> </w:t>
      </w:r>
      <w:bookmarkEnd w:id="297"/>
    </w:p>
    <w:tbl>
      <w:tblPr>
        <w:tblStyle w:val="HighlightTable"/>
        <w:tblW w:w="5000" w:type="pct"/>
        <w:shd w:val="clear" w:color="auto" w:fill="D9D9D9" w:themeFill="background1" w:themeFillShade="D9"/>
        <w:tblLook w:val="0600" w:firstRow="0" w:lastRow="0" w:firstColumn="0" w:lastColumn="0" w:noHBand="1" w:noVBand="1"/>
      </w:tblPr>
      <w:tblGrid>
        <w:gridCol w:w="9638"/>
      </w:tblGrid>
      <w:tr w:rsidR="00C47D84" w14:paraId="274E70E5" w14:textId="77777777" w:rsidTr="001A112D">
        <w:trPr>
          <w:trHeight w:val="18"/>
        </w:trPr>
        <w:tc>
          <w:tcPr>
            <w:tcW w:w="5000" w:type="pct"/>
            <w:shd w:val="clear" w:color="auto" w:fill="D9D9D9" w:themeFill="background1" w:themeFillShade="D9"/>
          </w:tcPr>
          <w:bookmarkEnd w:id="298"/>
          <w:p w14:paraId="29E80C6C" w14:textId="77777777" w:rsidR="00B31985" w:rsidRDefault="00ED6C6D" w:rsidP="00B31985">
            <w:pPr>
              <w:pStyle w:val="HighlightBoxText"/>
              <w:spacing w:before="0"/>
              <w:jc w:val="center"/>
              <w:rPr>
                <w:color w:val="auto"/>
              </w:rPr>
            </w:pPr>
            <w:r w:rsidRPr="00007970">
              <w:rPr>
                <w:b/>
                <w:bCs/>
                <w:color w:val="005954" w:themeColor="text2" w:themeShade="80"/>
              </w:rPr>
              <w:t>PRACTITIONER’S GUIDE</w:t>
            </w:r>
            <w:r w:rsidR="00B31985">
              <w:rPr>
                <w:b/>
                <w:bCs/>
                <w:color w:val="auto"/>
              </w:rPr>
              <w:br/>
            </w:r>
            <w:r w:rsidRPr="001A112D">
              <w:rPr>
                <w:i/>
                <w:iCs/>
                <w:color w:val="auto"/>
              </w:rPr>
              <w:t>This section will help practitioners understand</w:t>
            </w:r>
            <w:r w:rsidR="00B31985" w:rsidRPr="00B31985">
              <w:rPr>
                <w:i/>
                <w:iCs/>
                <w:color w:val="auto"/>
              </w:rPr>
              <w:t>:</w:t>
            </w:r>
          </w:p>
          <w:p w14:paraId="43DD9949" w14:textId="369A340D" w:rsidR="00C47D84" w:rsidRPr="00622DA7" w:rsidRDefault="00C47D84" w:rsidP="001A112D">
            <w:pPr>
              <w:pStyle w:val="HighlightBoxText"/>
              <w:spacing w:before="0" w:after="0"/>
              <w:jc w:val="center"/>
              <w:rPr>
                <w:color w:val="auto"/>
              </w:rPr>
            </w:pPr>
            <w:r w:rsidRPr="00622DA7">
              <w:rPr>
                <w:color w:val="auto"/>
              </w:rPr>
              <w:t>What climate hazard conditions may impact the wastewater system</w:t>
            </w:r>
            <w:r w:rsidR="001A112D" w:rsidRPr="00622DA7">
              <w:rPr>
                <w:color w:val="auto"/>
              </w:rPr>
              <w:t>?</w:t>
            </w:r>
          </w:p>
        </w:tc>
      </w:tr>
    </w:tbl>
    <w:p w14:paraId="7ABDFAD8" w14:textId="252209EC" w:rsidR="00090470" w:rsidRDefault="00090470" w:rsidP="001A112D">
      <w:pPr>
        <w:pStyle w:val="BodyText"/>
        <w:spacing w:before="240"/>
        <w:jc w:val="both"/>
      </w:pPr>
      <w:r>
        <w:t>The accumulation of GHGs in the atmosphere since the pre-industrial era have already driven wide-ranging effects on the global climate system. As highlighted by IPCC in their AR6</w:t>
      </w:r>
      <w:r w:rsidR="00D602D0">
        <w:t xml:space="preserve"> </w:t>
      </w:r>
      <w:sdt>
        <w:sdtPr>
          <w:id w:val="1897550052"/>
          <w:citation/>
        </w:sdtPr>
        <w:sdtContent>
          <w:r w:rsidR="00D602D0">
            <w:fldChar w:fldCharType="begin"/>
          </w:r>
          <w:r w:rsidR="00D602D0">
            <w:instrText xml:space="preserve"> CITATION IPC21 \l 3081 </w:instrText>
          </w:r>
          <w:r w:rsidR="00D602D0">
            <w:fldChar w:fldCharType="separate"/>
          </w:r>
          <w:r w:rsidR="00D602D0">
            <w:rPr>
              <w:noProof/>
            </w:rPr>
            <w:t>(IPCC, 2021)</w:t>
          </w:r>
          <w:r w:rsidR="00D602D0">
            <w:fldChar w:fldCharType="end"/>
          </w:r>
        </w:sdtContent>
      </w:sdt>
      <w:r>
        <w:t xml:space="preserve">, these effects include warming of the air, land and oceans, changes in precipitation patterns, retreat of glaciers and Arctic Sea ice, sea level rise and the amplification of many weather and climate extremes. Continued GHG emissions, even under the most optimistic decarbonisation scenarios considered by the IPCC, are anticipated to exacerbate existing effects over the course of this century, and in some cases, beyond. </w:t>
      </w:r>
    </w:p>
    <w:p w14:paraId="5E062028" w14:textId="2B3F8CB6" w:rsidR="00090470" w:rsidRDefault="00090470" w:rsidP="001A112D">
      <w:pPr>
        <w:pStyle w:val="BodyText"/>
        <w:jc w:val="both"/>
      </w:pPr>
      <w:r>
        <w:t xml:space="preserve">Victoria’s climate has already changed in response to increased atmospheric concentrations of GHGs and this is likely to continue and worsen. Average and extreme high temperatures have increased, rainfall patterns have changed, and sea levels have risen. These effects have already influenced water resource availability (DELWP, 2020) and may also be affecting wastewater system infrastructure and processes. The water sector is continuing to establish and understand relationships between climate conditions and </w:t>
      </w:r>
      <w:r w:rsidR="00E03884">
        <w:t xml:space="preserve">water and </w:t>
      </w:r>
      <w:r>
        <w:t xml:space="preserve">wastewater impacts. </w:t>
      </w:r>
    </w:p>
    <w:p w14:paraId="2C0C8EC6" w14:textId="6203102B" w:rsidR="00090470" w:rsidRDefault="00090470" w:rsidP="001A112D">
      <w:pPr>
        <w:pStyle w:val="BodyText"/>
        <w:jc w:val="both"/>
      </w:pPr>
      <w:r>
        <w:t>T</w:t>
      </w:r>
      <w:r w:rsidRPr="001C045C">
        <w:t>he</w:t>
      </w:r>
      <w:r>
        <w:t xml:space="preserve"> </w:t>
      </w:r>
      <w:r w:rsidRPr="001C045C">
        <w:t>key drivers of Victoria’s climate variability and observed and projected future changes in Victoria’s climate</w:t>
      </w:r>
      <w:r>
        <w:t xml:space="preserve"> are described in</w:t>
      </w:r>
      <w:r w:rsidRPr="001C045C">
        <w:t xml:space="preserve"> </w:t>
      </w:r>
      <w:r w:rsidR="000A62AE">
        <w:t>the Water Availability Guidelines</w:t>
      </w:r>
      <w:r w:rsidRPr="001C045C">
        <w:t xml:space="preserve">, with supplementary information from other </w:t>
      </w:r>
      <w:r>
        <w:t>DELWP</w:t>
      </w:r>
      <w:r w:rsidRPr="001C045C">
        <w:t xml:space="preserve"> publications.</w:t>
      </w:r>
    </w:p>
    <w:p w14:paraId="78CE1F83" w14:textId="0FBFE90A" w:rsidR="00090470" w:rsidRDefault="00090470" w:rsidP="001A112D">
      <w:pPr>
        <w:pStyle w:val="BodyText"/>
        <w:jc w:val="both"/>
      </w:pPr>
      <w:r>
        <w:t xml:space="preserve">This section gives an overview of how climate change impacts </w:t>
      </w:r>
      <w:r w:rsidR="00D47850">
        <w:t xml:space="preserve">could </w:t>
      </w:r>
      <w:r>
        <w:t xml:space="preserve">affect wastewater systems. </w:t>
      </w:r>
      <w:r>
        <w:fldChar w:fldCharType="begin"/>
      </w:r>
      <w:r>
        <w:instrText xml:space="preserve"> REF _Ref102304558 \h </w:instrText>
      </w:r>
      <w:r w:rsidR="00C23F40">
        <w:instrText xml:space="preserve"> \* MERGEFORMAT </w:instrText>
      </w:r>
      <w:r>
        <w:fldChar w:fldCharType="separate"/>
      </w:r>
      <w:r w:rsidR="00C07B66">
        <w:t xml:space="preserve">Table </w:t>
      </w:r>
      <w:r w:rsidR="00C07B66">
        <w:rPr>
          <w:noProof/>
        </w:rPr>
        <w:t>6</w:t>
      </w:r>
      <w:r>
        <w:fldChar w:fldCharType="end"/>
      </w:r>
      <w:r>
        <w:t xml:space="preserve"> provides an overview of the main climate change-related hazards for wastewater systems. Further information on the potential wastewater system impacts is provided in Appendix A</w:t>
      </w:r>
      <w:r w:rsidR="008A2A3A">
        <w:t>.1</w:t>
      </w:r>
      <w:r>
        <w:t xml:space="preserve">. </w:t>
      </w:r>
    </w:p>
    <w:p w14:paraId="2B138F12" w14:textId="77777777" w:rsidR="00454E7D" w:rsidRDefault="00090470" w:rsidP="001A112D">
      <w:pPr>
        <w:pStyle w:val="BodyText"/>
        <w:jc w:val="both"/>
      </w:pPr>
      <w:r>
        <w:t>Eight main types of climate change-related hazards have been identified. The first five have the greatest potential for material impacts on wastewater system assets and operations and the last three will most likely have only a minimal impact on those assets.</w:t>
      </w:r>
      <w:r w:rsidR="00FA790B">
        <w:t xml:space="preserve"> </w:t>
      </w:r>
    </w:p>
    <w:p w14:paraId="169BDFC6" w14:textId="71E85487" w:rsidR="00090470" w:rsidRDefault="006B52C0" w:rsidP="001A112D">
      <w:pPr>
        <w:pStyle w:val="BodyText"/>
        <w:jc w:val="both"/>
      </w:pPr>
      <w:r>
        <w:t>The</w:t>
      </w:r>
      <w:r w:rsidR="00A479BF">
        <w:t xml:space="preserve"> </w:t>
      </w:r>
      <w:r w:rsidR="0065396A">
        <w:t>climate hazard conditions</w:t>
      </w:r>
      <w:r w:rsidR="00A479BF">
        <w:t xml:space="preserve"> with the greatest potential impact are based on </w:t>
      </w:r>
      <w:r w:rsidR="00B064C0">
        <w:t>New Zealand research</w:t>
      </w:r>
      <w:r w:rsidR="0065396A">
        <w:t xml:space="preserve"> </w:t>
      </w:r>
      <w:sdt>
        <w:sdtPr>
          <w:id w:val="271599602"/>
          <w:citation/>
        </w:sdtPr>
        <w:sdtContent>
          <w:r w:rsidR="007D6339">
            <w:fldChar w:fldCharType="begin"/>
          </w:r>
          <w:r w:rsidR="007D6339">
            <w:instrText xml:space="preserve"> CITATION Hyg21 \l 3081 </w:instrText>
          </w:r>
          <w:r w:rsidR="007D6339">
            <w:fldChar w:fldCharType="separate"/>
          </w:r>
          <w:r w:rsidR="007D6339">
            <w:rPr>
              <w:noProof/>
            </w:rPr>
            <w:t>(Hyghes, Cowper-Heays, Olesson, Bell, &amp; Stroombergen, 2021)</w:t>
          </w:r>
          <w:r w:rsidR="007D6339">
            <w:fldChar w:fldCharType="end"/>
          </w:r>
        </w:sdtContent>
      </w:sdt>
      <w:r w:rsidR="00B064C0">
        <w:t xml:space="preserve"> with </w:t>
      </w:r>
      <w:r w:rsidR="00D57EFC">
        <w:t xml:space="preserve">two </w:t>
      </w:r>
      <w:r w:rsidR="00B064C0">
        <w:t>exception</w:t>
      </w:r>
      <w:r w:rsidR="00D57EFC">
        <w:t xml:space="preserve">s. Wind is not considered to have a high potential impact as the average wind speeds are projected to slightly decrease in Victoria </w:t>
      </w:r>
      <w:sdt>
        <w:sdtPr>
          <w:id w:val="-295289956"/>
          <w:citation/>
        </w:sdtPr>
        <w:sdtContent>
          <w:r w:rsidR="00D57EFC">
            <w:fldChar w:fldCharType="begin"/>
          </w:r>
          <w:r w:rsidR="00D57EFC">
            <w:instrText xml:space="preserve"> CITATION Cla19 \l 3081 </w:instrText>
          </w:r>
          <w:r w:rsidR="00D57EFC">
            <w:fldChar w:fldCharType="separate"/>
          </w:r>
          <w:r w:rsidR="008F3F94">
            <w:rPr>
              <w:noProof/>
            </w:rPr>
            <w:t>(Clarke, et al., 2019)</w:t>
          </w:r>
          <w:r w:rsidR="00D57EFC">
            <w:fldChar w:fldCharType="end"/>
          </w:r>
        </w:sdtContent>
      </w:sdt>
      <w:r w:rsidR="00D57EFC">
        <w:t xml:space="preserve"> while</w:t>
      </w:r>
      <w:r w:rsidR="00A02CF9">
        <w:t xml:space="preserve"> </w:t>
      </w:r>
      <w:r w:rsidR="00D57EFC">
        <w:t>b</w:t>
      </w:r>
      <w:r w:rsidR="00B064C0">
        <w:t xml:space="preserve">ushfire is </w:t>
      </w:r>
      <w:r w:rsidR="00D57EFC">
        <w:t>considered to have a higher potential impact</w:t>
      </w:r>
      <w:r w:rsidR="00B064C0">
        <w:t xml:space="preserve"> </w:t>
      </w:r>
      <w:r w:rsidR="00D57EFC">
        <w:t>a</w:t>
      </w:r>
      <w:r w:rsidR="004A5D57">
        <w:t xml:space="preserve">s </w:t>
      </w:r>
      <w:r w:rsidR="007D137E">
        <w:t>the</w:t>
      </w:r>
      <w:r w:rsidR="005E4138">
        <w:t>y</w:t>
      </w:r>
      <w:r w:rsidR="007D137E">
        <w:t xml:space="preserve"> are pr</w:t>
      </w:r>
      <w:r w:rsidR="0051592F">
        <w:t xml:space="preserve">ojected </w:t>
      </w:r>
      <w:r w:rsidR="007D137E">
        <w:t xml:space="preserve">to </w:t>
      </w:r>
      <w:r w:rsidR="005E4138">
        <w:t xml:space="preserve">continue to </w:t>
      </w:r>
      <w:r w:rsidR="007D137E">
        <w:t>become more frequent</w:t>
      </w:r>
      <w:r w:rsidR="001F7059">
        <w:t>.</w:t>
      </w:r>
      <w:r w:rsidR="00090470">
        <w:t xml:space="preserve"> Detailed information about how these conditions may change with projected climate change are described in </w:t>
      </w:r>
      <w:r w:rsidR="009468D4">
        <w:t xml:space="preserve">Appendix </w:t>
      </w:r>
      <w:r w:rsidR="009468D4">
        <w:fldChar w:fldCharType="begin"/>
      </w:r>
      <w:r w:rsidR="009468D4">
        <w:instrText xml:space="preserve"> REF _Ref106823907 \r \h </w:instrText>
      </w:r>
      <w:r w:rsidR="00C23F40">
        <w:instrText xml:space="preserve"> \* MERGEFORMAT </w:instrText>
      </w:r>
      <w:r w:rsidR="009468D4">
        <w:fldChar w:fldCharType="separate"/>
      </w:r>
      <w:r w:rsidR="00C07B66">
        <w:t>A.2</w:t>
      </w:r>
      <w:r w:rsidR="009468D4">
        <w:fldChar w:fldCharType="end"/>
      </w:r>
      <w:r w:rsidR="00090470">
        <w:t xml:space="preserve">. </w:t>
      </w:r>
    </w:p>
    <w:p w14:paraId="6964A200" w14:textId="54A7D987" w:rsidR="004630CE" w:rsidRDefault="004630CE" w:rsidP="001A112D">
      <w:pPr>
        <w:pStyle w:val="BodyText"/>
        <w:jc w:val="both"/>
      </w:pPr>
      <w:r>
        <w:t xml:space="preserve">Water corporations should refer to </w:t>
      </w:r>
      <w:r w:rsidRPr="00DA7C21">
        <w:t>Environment Protection Authority Victoria</w:t>
      </w:r>
      <w:r>
        <w:t>’s</w:t>
      </w:r>
      <w:r w:rsidRPr="00DA7C21">
        <w:t xml:space="preserve"> </w:t>
      </w:r>
      <w:r>
        <w:t>(EPA) publications and guidance together with other industry guidance, such as national and international standards, when considering hazards and risks.</w:t>
      </w:r>
    </w:p>
    <w:p w14:paraId="74E47A14" w14:textId="42DDFE05" w:rsidR="00090470" w:rsidRDefault="00090470" w:rsidP="001A112D">
      <w:pPr>
        <w:pStyle w:val="Caption"/>
        <w:jc w:val="both"/>
      </w:pPr>
      <w:bookmarkStart w:id="328" w:name="_Ref102304558"/>
      <w:bookmarkStart w:id="329" w:name="_Toc103891387"/>
      <w:bookmarkStart w:id="330" w:name="_Toc106737283"/>
      <w:bookmarkStart w:id="331" w:name="_Toc106737485"/>
      <w:bookmarkStart w:id="332" w:name="_Toc107240983"/>
      <w:bookmarkStart w:id="333" w:name="_Toc107265103"/>
      <w:bookmarkStart w:id="334" w:name="_Toc110338280"/>
      <w:bookmarkStart w:id="335" w:name="_Ref102304549"/>
      <w:bookmarkStart w:id="336" w:name="_Toc102486203"/>
      <w:r>
        <w:t xml:space="preserve">Table </w:t>
      </w:r>
      <w:fldSimple w:instr=" SEQ Table \* ARABIC ">
        <w:r w:rsidR="00C07B66">
          <w:rPr>
            <w:noProof/>
          </w:rPr>
          <w:t>6</w:t>
        </w:r>
      </w:fldSimple>
      <w:bookmarkEnd w:id="328"/>
      <w:r>
        <w:t>:Summary of future climate hazard conditions and the potential wastewater system response</w:t>
      </w:r>
      <w:bookmarkEnd w:id="329"/>
      <w:bookmarkEnd w:id="330"/>
      <w:bookmarkEnd w:id="331"/>
      <w:bookmarkEnd w:id="332"/>
      <w:bookmarkEnd w:id="333"/>
      <w:bookmarkEnd w:id="334"/>
    </w:p>
    <w:tbl>
      <w:tblPr>
        <w:tblStyle w:val="TableGrid"/>
        <w:tblW w:w="5001" w:type="pct"/>
        <w:tblLayout w:type="fixed"/>
        <w:tblLook w:val="04A0" w:firstRow="1" w:lastRow="0" w:firstColumn="1" w:lastColumn="0" w:noHBand="0" w:noVBand="1"/>
      </w:tblPr>
      <w:tblGrid>
        <w:gridCol w:w="4253"/>
        <w:gridCol w:w="174"/>
        <w:gridCol w:w="5213"/>
      </w:tblGrid>
      <w:tr w:rsidR="009118A9" w:rsidRPr="0050413F" w14:paraId="3E7A09DC" w14:textId="77777777" w:rsidTr="00F50FA3">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206" w:type="pct"/>
            <w:tcBorders>
              <w:bottom w:val="single" w:sz="8" w:space="0" w:color="00B2A9" w:themeColor="text2"/>
            </w:tcBorders>
            <w:vAlign w:val="center"/>
          </w:tcPr>
          <w:bookmarkEnd w:id="335"/>
          <w:bookmarkEnd w:id="336"/>
          <w:p w14:paraId="7C2C5895" w14:textId="77777777" w:rsidR="00090470" w:rsidRPr="002D212A" w:rsidRDefault="00090470" w:rsidP="00674244">
            <w:pPr>
              <w:pStyle w:val="TableHeadingLeft"/>
              <w:jc w:val="center"/>
            </w:pPr>
            <w:r w:rsidRPr="002D212A">
              <w:rPr>
                <w:b/>
              </w:rPr>
              <w:t>Climate Hazard Condition</w:t>
            </w:r>
          </w:p>
        </w:tc>
        <w:tc>
          <w:tcPr>
            <w:tcW w:w="90" w:type="pct"/>
            <w:tcBorders>
              <w:bottom w:val="single" w:sz="8" w:space="0" w:color="00B2A9" w:themeColor="text2"/>
            </w:tcBorders>
            <w:vAlign w:val="center"/>
          </w:tcPr>
          <w:p w14:paraId="4C4F4E21" w14:textId="77777777" w:rsidR="00090470" w:rsidRPr="00E82B89" w:rsidRDefault="00090470" w:rsidP="00674244">
            <w:pPr>
              <w:pStyle w:val="TableHeadingLeft"/>
              <w:jc w:val="center"/>
              <w:cnfStyle w:val="100000000000" w:firstRow="1" w:lastRow="0" w:firstColumn="0" w:lastColumn="0" w:oddVBand="0" w:evenVBand="0" w:oddHBand="0" w:evenHBand="0" w:firstRowFirstColumn="0" w:firstRowLastColumn="0" w:lastRowFirstColumn="0" w:lastRowLastColumn="0"/>
            </w:pPr>
          </w:p>
        </w:tc>
        <w:tc>
          <w:tcPr>
            <w:tcW w:w="2704" w:type="pct"/>
            <w:tcBorders>
              <w:bottom w:val="single" w:sz="8" w:space="0" w:color="00B2A9" w:themeColor="text2"/>
            </w:tcBorders>
            <w:vAlign w:val="center"/>
          </w:tcPr>
          <w:p w14:paraId="19752786" w14:textId="77777777" w:rsidR="00090470" w:rsidRPr="00E82B89" w:rsidRDefault="00090470" w:rsidP="00674244">
            <w:pPr>
              <w:pStyle w:val="TableHeadingLeft"/>
              <w:jc w:val="center"/>
              <w:cnfStyle w:val="100000000000" w:firstRow="1" w:lastRow="0" w:firstColumn="0" w:lastColumn="0" w:oddVBand="0" w:evenVBand="0" w:oddHBand="0" w:evenHBand="0" w:firstRowFirstColumn="0" w:firstRowLastColumn="0" w:lastRowFirstColumn="0" w:lastRowLastColumn="0"/>
            </w:pPr>
            <w:r w:rsidRPr="00E82B89">
              <w:rPr>
                <w:b/>
              </w:rPr>
              <w:t>Potential Impact Wastewater Systems</w:t>
            </w:r>
          </w:p>
        </w:tc>
      </w:tr>
      <w:tr w:rsidR="00E1742F" w:rsidRPr="00014039" w14:paraId="3B57016C" w14:textId="77777777" w:rsidTr="00F50FA3">
        <w:trPr>
          <w:gridAfter w:val="2"/>
          <w:wAfter w:w="2794" w:type="pct"/>
          <w:cantSplit/>
          <w:trHeight w:val="104"/>
        </w:trPr>
        <w:tc>
          <w:tcPr>
            <w:cnfStyle w:val="001000000000" w:firstRow="0" w:lastRow="0" w:firstColumn="1" w:lastColumn="0" w:oddVBand="0" w:evenVBand="0" w:oddHBand="0" w:evenHBand="0" w:firstRowFirstColumn="0" w:firstRowLastColumn="0" w:lastRowFirstColumn="0" w:lastRowLastColumn="0"/>
            <w:tcW w:w="2206" w:type="pct"/>
            <w:shd w:val="clear" w:color="auto" w:fill="F2F2F2" w:themeFill="background1" w:themeFillShade="F2"/>
          </w:tcPr>
          <w:p w14:paraId="6375DAC7" w14:textId="398A4FAC" w:rsidR="00E1742F" w:rsidRPr="00674244" w:rsidRDefault="00E1742F" w:rsidP="00674244">
            <w:pPr>
              <w:pStyle w:val="ListBullet"/>
              <w:numPr>
                <w:ilvl w:val="0"/>
                <w:numId w:val="0"/>
              </w:numPr>
              <w:spacing w:before="60" w:after="60"/>
              <w:ind w:left="357" w:hanging="357"/>
              <w:jc w:val="center"/>
              <w:rPr>
                <w:b/>
                <w:bCs/>
                <w:i w:val="0"/>
                <w:iCs w:val="0"/>
                <w:szCs w:val="18"/>
              </w:rPr>
            </w:pPr>
            <w:r w:rsidRPr="00674244">
              <w:rPr>
                <w:b/>
                <w:bCs/>
                <w:szCs w:val="18"/>
              </w:rPr>
              <w:t>HIGHER POTENTIAL IMPACTS</w:t>
            </w:r>
            <w:r w:rsidR="003A55FD" w:rsidRPr="003A55FD">
              <w:rPr>
                <w:b/>
                <w:bCs/>
                <w:szCs w:val="18"/>
              </w:rPr>
              <w:t xml:space="preserve"> </w:t>
            </w:r>
            <w:r w:rsidR="003A55FD" w:rsidRPr="00262CDA">
              <w:rPr>
                <w:rFonts w:ascii="Wingdings" w:eastAsia="Wingdings" w:hAnsi="Wingdings" w:cs="Wingdings"/>
                <w:b/>
                <w:i w:val="0"/>
                <w:sz w:val="20"/>
              </w:rPr>
              <w:sym w:font="Wingdings" w:char="F0E2"/>
            </w:r>
          </w:p>
        </w:tc>
      </w:tr>
      <w:tr w:rsidR="00E1742F" w:rsidRPr="00014039" w14:paraId="4417D329" w14:textId="77777777" w:rsidTr="00F50FA3">
        <w:trPr>
          <w:cantSplit/>
        </w:trPr>
        <w:tc>
          <w:tcPr>
            <w:cnfStyle w:val="001000000000" w:firstRow="0" w:lastRow="0" w:firstColumn="1" w:lastColumn="0" w:oddVBand="0" w:evenVBand="0" w:oddHBand="0" w:evenHBand="0" w:firstRowFirstColumn="0" w:firstRowLastColumn="0" w:lastRowFirstColumn="0" w:lastRowLastColumn="0"/>
            <w:tcW w:w="2206" w:type="pct"/>
          </w:tcPr>
          <w:p w14:paraId="6AD91004" w14:textId="13703B8F" w:rsidR="00E1742F" w:rsidRPr="00534A2D" w:rsidRDefault="00E1742F" w:rsidP="00674244">
            <w:pPr>
              <w:pStyle w:val="ListBullet"/>
              <w:numPr>
                <w:ilvl w:val="0"/>
                <w:numId w:val="0"/>
              </w:numPr>
              <w:jc w:val="both"/>
            </w:pPr>
            <w:r w:rsidRPr="00674244">
              <w:rPr>
                <w:b/>
                <w:bCs/>
              </w:rPr>
              <w:t>Heavy rainfall events:</w:t>
            </w:r>
            <w:r w:rsidRPr="00E7633E">
              <w:t xml:space="preserve"> the atmosphere’s capacity to hold water has increased as it has warmed under the influence of </w:t>
            </w:r>
            <w:r w:rsidRPr="00E7633E">
              <w:rPr>
                <w:szCs w:val="18"/>
              </w:rPr>
              <w:t>GHG</w:t>
            </w:r>
            <w:r w:rsidRPr="00E7633E">
              <w:t xml:space="preserve"> emissions. As a result, the intensity and frequency of some heavy rainfall events </w:t>
            </w:r>
            <w:r w:rsidRPr="00E7633E">
              <w:rPr>
                <w:rFonts w:eastAsia="Calibri" w:cs="Calibri"/>
                <w:szCs w:val="18"/>
              </w:rPr>
              <w:t>has already increased. This pattern is projected to continue as the atmosphere continues to warm under climate change. The</w:t>
            </w:r>
            <w:r w:rsidRPr="00E7633E">
              <w:t xml:space="preserve"> subsequent stormwater and/or riverine </w:t>
            </w:r>
            <w:r w:rsidRPr="00E7633E">
              <w:rPr>
                <w:rFonts w:eastAsia="Calibri" w:cs="Calibri"/>
                <w:szCs w:val="18"/>
              </w:rPr>
              <w:t>flood risk is expected to increase under certain rainfall and catchment conditions, including in urban environments.</w:t>
            </w:r>
            <w:r w:rsidRPr="00E7633E">
              <w:t xml:space="preserve"> </w:t>
            </w:r>
            <w:r>
              <w:t xml:space="preserve">In other environments, drier catchment conditions may buffer impacts from </w:t>
            </w:r>
            <w:r w:rsidR="0085080E">
              <w:t xml:space="preserve">increases in </w:t>
            </w:r>
            <w:r>
              <w:t>rainfall intensity.</w:t>
            </w:r>
          </w:p>
        </w:tc>
        <w:tc>
          <w:tcPr>
            <w:tcW w:w="2794" w:type="pct"/>
            <w:gridSpan w:val="2"/>
          </w:tcPr>
          <w:p w14:paraId="468C4E71" w14:textId="67A65422" w:rsidR="00E1742F" w:rsidRDefault="00E1742F" w:rsidP="0029409B">
            <w:pPr>
              <w:pStyle w:val="ListBullet"/>
              <w:numPr>
                <w:ilvl w:val="0"/>
                <w:numId w:val="60"/>
              </w:numPr>
              <w:ind w:left="429" w:hanging="283"/>
              <w:jc w:val="both"/>
              <w:cnfStyle w:val="000000000000" w:firstRow="0" w:lastRow="0" w:firstColumn="0" w:lastColumn="0" w:oddVBand="0" w:evenVBand="0" w:oddHBand="0" w:evenHBand="0" w:firstRowFirstColumn="0" w:firstRowLastColumn="0" w:lastRowFirstColumn="0" w:lastRowLastColumn="0"/>
              <w:rPr>
                <w:szCs w:val="18"/>
              </w:rPr>
            </w:pPr>
            <w:r>
              <w:rPr>
                <w:szCs w:val="18"/>
              </w:rPr>
              <w:t>Higher p</w:t>
            </w:r>
            <w:r w:rsidRPr="0016618F">
              <w:rPr>
                <w:szCs w:val="18"/>
              </w:rPr>
              <w:t>eak sewer flows</w:t>
            </w:r>
            <w:r>
              <w:rPr>
                <w:szCs w:val="18"/>
              </w:rPr>
              <w:t xml:space="preserve"> due to higher ingress of stormwater and increased groundwater levels</w:t>
            </w:r>
            <w:r w:rsidRPr="0016618F">
              <w:rPr>
                <w:szCs w:val="18"/>
              </w:rPr>
              <w:t xml:space="preserve"> and </w:t>
            </w:r>
            <w:r>
              <w:rPr>
                <w:szCs w:val="18"/>
              </w:rPr>
              <w:t xml:space="preserve">increased risk of </w:t>
            </w:r>
            <w:r w:rsidRPr="0016618F">
              <w:rPr>
                <w:szCs w:val="18"/>
              </w:rPr>
              <w:t xml:space="preserve">untreated sewage spills </w:t>
            </w:r>
            <w:r>
              <w:rPr>
                <w:szCs w:val="18"/>
              </w:rPr>
              <w:t>(albeit somewhat diluted) to the environment may occur.</w:t>
            </w:r>
            <w:r w:rsidR="00A02CF9">
              <w:rPr>
                <w:szCs w:val="18"/>
              </w:rPr>
              <w:t xml:space="preserve"> </w:t>
            </w:r>
          </w:p>
          <w:p w14:paraId="05D128D3" w14:textId="2FA420D5" w:rsidR="00E1742F" w:rsidRPr="003733BF" w:rsidRDefault="00E1742F" w:rsidP="0029409B">
            <w:pPr>
              <w:pStyle w:val="ListBullet"/>
              <w:numPr>
                <w:ilvl w:val="0"/>
                <w:numId w:val="60"/>
              </w:numPr>
              <w:ind w:left="429" w:hanging="283"/>
              <w:jc w:val="both"/>
              <w:cnfStyle w:val="000000000000" w:firstRow="0" w:lastRow="0" w:firstColumn="0" w:lastColumn="0" w:oddVBand="0" w:evenVBand="0" w:oddHBand="0" w:evenHBand="0" w:firstRowFirstColumn="0" w:firstRowLastColumn="0" w:lastRowFirstColumn="0" w:lastRowLastColumn="0"/>
              <w:rPr>
                <w:szCs w:val="18"/>
              </w:rPr>
            </w:pPr>
            <w:r w:rsidRPr="0016618F">
              <w:rPr>
                <w:szCs w:val="18"/>
              </w:rPr>
              <w:t xml:space="preserve">Flooding that is amplified by climate change may also damage </w:t>
            </w:r>
            <w:r w:rsidRPr="003733BF">
              <w:rPr>
                <w:szCs w:val="18"/>
              </w:rPr>
              <w:t>parts of the sewerage network and treatment plant infrastructure.</w:t>
            </w:r>
          </w:p>
        </w:tc>
      </w:tr>
      <w:tr w:rsidR="00E1742F" w:rsidRPr="00014039" w14:paraId="1C0316D9" w14:textId="77777777" w:rsidTr="00F50FA3">
        <w:trPr>
          <w:cantSplit/>
        </w:trPr>
        <w:tc>
          <w:tcPr>
            <w:cnfStyle w:val="001000000000" w:firstRow="0" w:lastRow="0" w:firstColumn="1" w:lastColumn="0" w:oddVBand="0" w:evenVBand="0" w:oddHBand="0" w:evenHBand="0" w:firstRowFirstColumn="0" w:firstRowLastColumn="0" w:lastRowFirstColumn="0" w:lastRowLastColumn="0"/>
            <w:tcW w:w="2206" w:type="pct"/>
          </w:tcPr>
          <w:p w14:paraId="610CA1B0" w14:textId="2FB60514" w:rsidR="00E1742F" w:rsidRPr="00534A2D" w:rsidRDefault="00E1742F" w:rsidP="00674244">
            <w:pPr>
              <w:pStyle w:val="ListBullet"/>
              <w:numPr>
                <w:ilvl w:val="0"/>
                <w:numId w:val="0"/>
              </w:numPr>
              <w:jc w:val="both"/>
            </w:pPr>
            <w:r w:rsidRPr="00674244">
              <w:rPr>
                <w:b/>
                <w:bCs/>
              </w:rPr>
              <w:t xml:space="preserve">Increased air, </w:t>
            </w:r>
            <w:r w:rsidRPr="00E1742F">
              <w:rPr>
                <w:b/>
                <w:bCs/>
              </w:rPr>
              <w:t>ground</w:t>
            </w:r>
            <w:r w:rsidRPr="00E1742F">
              <w:rPr>
                <w:b/>
                <w:bCs/>
                <w:i w:val="0"/>
                <w:iCs w:val="0"/>
              </w:rPr>
              <w:t>,</w:t>
            </w:r>
            <w:r w:rsidRPr="00674244">
              <w:rPr>
                <w:b/>
                <w:bCs/>
              </w:rPr>
              <w:t xml:space="preserve"> and water </w:t>
            </w:r>
            <w:r w:rsidRPr="00E1742F">
              <w:rPr>
                <w:b/>
                <w:bCs/>
              </w:rPr>
              <w:t>temperature</w:t>
            </w:r>
            <w:r>
              <w:rPr>
                <w:b/>
                <w:bCs/>
              </w:rPr>
              <w:t>s</w:t>
            </w:r>
            <w:r w:rsidRPr="00674244">
              <w:rPr>
                <w:b/>
                <w:bCs/>
              </w:rPr>
              <w:t>:</w:t>
            </w:r>
            <w:r w:rsidR="00A02CF9">
              <w:t xml:space="preserve"> </w:t>
            </w:r>
            <w:r w:rsidRPr="00E7633E">
              <w:t xml:space="preserve">increases in average and extreme temperatures may have </w:t>
            </w:r>
            <w:r w:rsidRPr="00A4192E">
              <w:t>many</w:t>
            </w:r>
            <w:r w:rsidRPr="003F248F">
              <w:rPr>
                <w:szCs w:val="18"/>
              </w:rPr>
              <w:t xml:space="preserve"> e</w:t>
            </w:r>
            <w:r w:rsidRPr="00E7633E">
              <w:t>ffects on wastewater systems.</w:t>
            </w:r>
          </w:p>
        </w:tc>
        <w:tc>
          <w:tcPr>
            <w:tcW w:w="2794" w:type="pct"/>
            <w:gridSpan w:val="2"/>
          </w:tcPr>
          <w:p w14:paraId="60BC5BBF" w14:textId="6D20A815" w:rsidR="00E1742F" w:rsidRPr="00706069" w:rsidRDefault="00E1742F" w:rsidP="0029409B">
            <w:pPr>
              <w:pStyle w:val="ListBullet"/>
              <w:numPr>
                <w:ilvl w:val="0"/>
                <w:numId w:val="60"/>
              </w:numPr>
              <w:ind w:left="429" w:right="0" w:hanging="283"/>
              <w:jc w:val="both"/>
              <w:cnfStyle w:val="000000000000" w:firstRow="0" w:lastRow="0" w:firstColumn="0" w:lastColumn="0" w:oddVBand="0" w:evenVBand="0" w:oddHBand="0" w:evenHBand="0" w:firstRowFirstColumn="0" w:firstRowLastColumn="0" w:lastRowFirstColumn="0" w:lastRowLastColumn="0"/>
              <w:rPr>
                <w:szCs w:val="18"/>
              </w:rPr>
            </w:pPr>
            <w:r w:rsidRPr="00B81D7E">
              <w:rPr>
                <w:szCs w:val="18"/>
              </w:rPr>
              <w:t xml:space="preserve">Increased average temperatures in sewers may </w:t>
            </w:r>
            <w:r w:rsidRPr="00A4192E">
              <w:t>speed up</w:t>
            </w:r>
            <w:r w:rsidRPr="00B81D7E">
              <w:rPr>
                <w:szCs w:val="18"/>
              </w:rPr>
              <w:t xml:space="preserve"> hydrogen sulphide (H</w:t>
            </w:r>
            <w:r w:rsidRPr="00B81D7E">
              <w:rPr>
                <w:szCs w:val="18"/>
                <w:vertAlign w:val="subscript"/>
              </w:rPr>
              <w:t>2</w:t>
            </w:r>
            <w:r w:rsidRPr="0041657A">
              <w:rPr>
                <w:szCs w:val="18"/>
              </w:rPr>
              <w:t xml:space="preserve">S) </w:t>
            </w:r>
            <w:r w:rsidRPr="00D66366">
              <w:rPr>
                <w:szCs w:val="18"/>
              </w:rPr>
              <w:t xml:space="preserve">generation leading to </w:t>
            </w:r>
            <w:r w:rsidRPr="00B81D7E">
              <w:rPr>
                <w:szCs w:val="18"/>
              </w:rPr>
              <w:t xml:space="preserve">accelerated corrosion in sewers and </w:t>
            </w:r>
            <w:r>
              <w:rPr>
                <w:szCs w:val="18"/>
              </w:rPr>
              <w:t>increased</w:t>
            </w:r>
            <w:r w:rsidRPr="00B81D7E">
              <w:rPr>
                <w:szCs w:val="18"/>
              </w:rPr>
              <w:t xml:space="preserve"> odour generation. </w:t>
            </w:r>
          </w:p>
          <w:p w14:paraId="6F882363" w14:textId="3F66984D" w:rsidR="00E1742F" w:rsidRDefault="00E1742F" w:rsidP="0029409B">
            <w:pPr>
              <w:pStyle w:val="ListBullet"/>
              <w:numPr>
                <w:ilvl w:val="0"/>
                <w:numId w:val="60"/>
              </w:numPr>
              <w:ind w:left="429" w:right="0" w:hanging="283"/>
              <w:jc w:val="both"/>
              <w:cnfStyle w:val="000000000000" w:firstRow="0" w:lastRow="0" w:firstColumn="0" w:lastColumn="0" w:oddVBand="0" w:evenVBand="0" w:oddHBand="0" w:evenHBand="0" w:firstRowFirstColumn="0" w:firstRowLastColumn="0" w:lastRowFirstColumn="0" w:lastRowLastColumn="0"/>
              <w:rPr>
                <w:szCs w:val="18"/>
              </w:rPr>
            </w:pPr>
            <w:r w:rsidRPr="00B81D7E">
              <w:rPr>
                <w:szCs w:val="18"/>
              </w:rPr>
              <w:t xml:space="preserve">Biological wastewater treatment processes may be enhanced by these changes. </w:t>
            </w:r>
          </w:p>
          <w:p w14:paraId="54C26D52" w14:textId="77777777" w:rsidR="00E1742F" w:rsidRDefault="00E1742F" w:rsidP="0029409B">
            <w:pPr>
              <w:pStyle w:val="ListBullet"/>
              <w:numPr>
                <w:ilvl w:val="0"/>
                <w:numId w:val="60"/>
              </w:numPr>
              <w:ind w:left="429" w:right="0" w:hanging="283"/>
              <w:jc w:val="both"/>
              <w:cnfStyle w:val="000000000000" w:firstRow="0" w:lastRow="0" w:firstColumn="0" w:lastColumn="0" w:oddVBand="0" w:evenVBand="0" w:oddHBand="0" w:evenHBand="0" w:firstRowFirstColumn="0" w:firstRowLastColumn="0" w:lastRowFirstColumn="0" w:lastRowLastColumn="0"/>
              <w:rPr>
                <w:szCs w:val="18"/>
              </w:rPr>
            </w:pPr>
            <w:r w:rsidRPr="00184667">
              <w:t xml:space="preserve">Extreme high temperatures may adversely affect some metal structures, as well as the operation of mechanical and electrical infrastructure. </w:t>
            </w:r>
          </w:p>
          <w:p w14:paraId="41E8D368" w14:textId="77777777" w:rsidR="00E1742F" w:rsidRPr="00B81D7E" w:rsidRDefault="00E1742F" w:rsidP="0029409B">
            <w:pPr>
              <w:pStyle w:val="ListBullet"/>
              <w:numPr>
                <w:ilvl w:val="0"/>
                <w:numId w:val="60"/>
              </w:numPr>
              <w:ind w:left="429" w:hanging="283"/>
              <w:jc w:val="both"/>
              <w:cnfStyle w:val="000000000000" w:firstRow="0" w:lastRow="0" w:firstColumn="0" w:lastColumn="0" w:oddVBand="0" w:evenVBand="0" w:oddHBand="0" w:evenHBand="0" w:firstRowFirstColumn="0" w:firstRowLastColumn="0" w:lastRowFirstColumn="0" w:lastRowLastColumn="0"/>
              <w:rPr>
                <w:szCs w:val="18"/>
              </w:rPr>
            </w:pPr>
            <w:r w:rsidRPr="00184667">
              <w:t xml:space="preserve">Grid power supplies may fail </w:t>
            </w:r>
            <w:r>
              <w:rPr>
                <w:szCs w:val="18"/>
              </w:rPr>
              <w:t>because of</w:t>
            </w:r>
            <w:r w:rsidRPr="00184667">
              <w:t xml:space="preserve"> excessive demand across the network and the derating of transmission and distribution powerlines during heatwaves and at times of extreme high temperature.</w:t>
            </w:r>
          </w:p>
        </w:tc>
      </w:tr>
      <w:tr w:rsidR="00E1742F" w:rsidRPr="00014039" w14:paraId="1E67F400" w14:textId="77777777" w:rsidTr="00F50FA3">
        <w:trPr>
          <w:cantSplit/>
        </w:trPr>
        <w:tc>
          <w:tcPr>
            <w:cnfStyle w:val="001000000000" w:firstRow="0" w:lastRow="0" w:firstColumn="1" w:lastColumn="0" w:oddVBand="0" w:evenVBand="0" w:oddHBand="0" w:evenHBand="0" w:firstRowFirstColumn="0" w:firstRowLastColumn="0" w:lastRowFirstColumn="0" w:lastRowLastColumn="0"/>
            <w:tcW w:w="2206" w:type="pct"/>
          </w:tcPr>
          <w:p w14:paraId="3D90430C" w14:textId="4B55B639" w:rsidR="00E1742F" w:rsidRPr="00534A2D" w:rsidRDefault="00E1742F" w:rsidP="00674244">
            <w:pPr>
              <w:pStyle w:val="ListBullet"/>
              <w:numPr>
                <w:ilvl w:val="0"/>
                <w:numId w:val="0"/>
              </w:numPr>
              <w:jc w:val="both"/>
            </w:pPr>
            <w:r w:rsidRPr="00674244">
              <w:rPr>
                <w:b/>
                <w:bCs/>
              </w:rPr>
              <w:t>Drier climate:</w:t>
            </w:r>
            <w:r w:rsidRPr="00E7633E">
              <w:t xml:space="preserve"> most of Victoria is projected to become drier with climate change, due to reductions in cool season rainfall and increased evaporation. These changes will lead, on average, to drier soils, lower water tables (in some locations) and reduced runoff and streamflow. </w:t>
            </w:r>
            <w:r w:rsidR="00460C91">
              <w:t>T</w:t>
            </w:r>
            <w:r w:rsidRPr="00E7633E">
              <w:t>hese trends are projected to occur within the context of Victoria’s highly variable rainfall patterns.</w:t>
            </w:r>
          </w:p>
        </w:tc>
        <w:tc>
          <w:tcPr>
            <w:tcW w:w="2794" w:type="pct"/>
            <w:gridSpan w:val="2"/>
          </w:tcPr>
          <w:p w14:paraId="03648E0D" w14:textId="792F83E9" w:rsidR="00E1742F" w:rsidRDefault="00E1742F" w:rsidP="0029409B">
            <w:pPr>
              <w:pStyle w:val="ListBullet"/>
              <w:numPr>
                <w:ilvl w:val="0"/>
                <w:numId w:val="60"/>
              </w:numPr>
              <w:ind w:left="429" w:right="0" w:hanging="283"/>
              <w:jc w:val="both"/>
              <w:cnfStyle w:val="000000000000" w:firstRow="0" w:lastRow="0" w:firstColumn="0" w:lastColumn="0" w:oddVBand="0" w:evenVBand="0" w:oddHBand="0" w:evenHBand="0" w:firstRowFirstColumn="0" w:firstRowLastColumn="0" w:lastRowFirstColumn="0" w:lastRowLastColumn="0"/>
              <w:rPr>
                <w:szCs w:val="18"/>
              </w:rPr>
            </w:pPr>
            <w:r w:rsidRPr="00B81D7E">
              <w:rPr>
                <w:szCs w:val="18"/>
              </w:rPr>
              <w:t>Drying soils and lower water tables may affect the ground conditions and the structural integrity of parts of the sewer network</w:t>
            </w:r>
            <w:r>
              <w:rPr>
                <w:szCs w:val="18"/>
              </w:rPr>
              <w:t xml:space="preserve"> may be compromised due to cyclic stresses placed on sewers and the joints</w:t>
            </w:r>
            <w:r w:rsidRPr="00B81D7E">
              <w:rPr>
                <w:szCs w:val="18"/>
              </w:rPr>
              <w:t xml:space="preserve">. </w:t>
            </w:r>
          </w:p>
          <w:p w14:paraId="6EDAD550" w14:textId="6A3B637C" w:rsidR="00E1742F" w:rsidRDefault="00E1742F" w:rsidP="0029409B">
            <w:pPr>
              <w:pStyle w:val="ListBullet"/>
              <w:numPr>
                <w:ilvl w:val="0"/>
                <w:numId w:val="60"/>
              </w:numPr>
              <w:ind w:left="429" w:right="0" w:hanging="283"/>
              <w:jc w:val="both"/>
              <w:cnfStyle w:val="000000000000" w:firstRow="0" w:lastRow="0" w:firstColumn="0" w:lastColumn="0" w:oddVBand="0" w:evenVBand="0" w:oddHBand="0" w:evenHBand="0" w:firstRowFirstColumn="0" w:firstRowLastColumn="0" w:lastRowFirstColumn="0" w:lastRowLastColumn="0"/>
              <w:rPr>
                <w:szCs w:val="18"/>
              </w:rPr>
            </w:pPr>
            <w:r w:rsidRPr="00B81D7E">
              <w:rPr>
                <w:szCs w:val="18"/>
              </w:rPr>
              <w:t xml:space="preserve">Drier conditions may increase demand for recycled water, but reduce supply, as </w:t>
            </w:r>
            <w:r w:rsidRPr="009C4FAC">
              <w:rPr>
                <w:szCs w:val="18"/>
              </w:rPr>
              <w:t>restrictions are place on residential water users</w:t>
            </w:r>
            <w:r w:rsidRPr="00A4192E">
              <w:t xml:space="preserve">. </w:t>
            </w:r>
          </w:p>
          <w:p w14:paraId="5C36459D" w14:textId="7175A52E" w:rsidR="00E1742F" w:rsidRPr="00184667" w:rsidRDefault="00E1742F" w:rsidP="0029409B">
            <w:pPr>
              <w:pStyle w:val="ListBullet"/>
              <w:numPr>
                <w:ilvl w:val="0"/>
                <w:numId w:val="60"/>
              </w:numPr>
              <w:ind w:left="429" w:right="0" w:hanging="283"/>
              <w:jc w:val="both"/>
              <w:cnfStyle w:val="000000000000" w:firstRow="0" w:lastRow="0" w:firstColumn="0" w:lastColumn="0" w:oddVBand="0" w:evenVBand="0" w:oddHBand="0" w:evenHBand="0" w:firstRowFirstColumn="0" w:firstRowLastColumn="0" w:lastRowFirstColumn="0" w:lastRowLastColumn="0"/>
            </w:pPr>
            <w:r w:rsidRPr="00C62D41">
              <w:rPr>
                <w:szCs w:val="18"/>
              </w:rPr>
              <w:t>Drier so</w:t>
            </w:r>
            <w:r w:rsidRPr="00A94F97">
              <w:rPr>
                <w:szCs w:val="18"/>
              </w:rPr>
              <w:t>ils</w:t>
            </w:r>
            <w:r w:rsidRPr="00E75020">
              <w:rPr>
                <w:szCs w:val="18"/>
              </w:rPr>
              <w:t xml:space="preserve"> may </w:t>
            </w:r>
            <w:r w:rsidRPr="0032200E">
              <w:rPr>
                <w:szCs w:val="18"/>
              </w:rPr>
              <w:t>worsen</w:t>
            </w:r>
            <w:r w:rsidRPr="00E479B8">
              <w:rPr>
                <w:szCs w:val="18"/>
              </w:rPr>
              <w:t xml:space="preserve"> </w:t>
            </w:r>
            <w:r w:rsidRPr="00BE297E">
              <w:rPr>
                <w:szCs w:val="18"/>
              </w:rPr>
              <w:t>the entry of tree roots into sewer pipes, leading to asset damage and greater risk of dry weather sewer spills. A case study investigating the relationship between</w:t>
            </w:r>
            <w:r w:rsidRPr="00184667">
              <w:t xml:space="preserve"> drier soils and tree root intrusion into sewers is provided below.</w:t>
            </w:r>
            <w:r w:rsidR="00A02CF9">
              <w:t xml:space="preserve"> </w:t>
            </w:r>
          </w:p>
          <w:p w14:paraId="29197313" w14:textId="77777777" w:rsidR="00E1742F" w:rsidRPr="00184667" w:rsidRDefault="00E1742F" w:rsidP="0029409B">
            <w:pPr>
              <w:pStyle w:val="ListBullet"/>
              <w:numPr>
                <w:ilvl w:val="0"/>
                <w:numId w:val="60"/>
              </w:numPr>
              <w:ind w:left="429" w:hanging="283"/>
              <w:jc w:val="both"/>
              <w:cnfStyle w:val="000000000000" w:firstRow="0" w:lastRow="0" w:firstColumn="0" w:lastColumn="0" w:oddVBand="0" w:evenVBand="0" w:oddHBand="0" w:evenHBand="0" w:firstRowFirstColumn="0" w:firstRowLastColumn="0" w:lastRowFirstColumn="0" w:lastRowLastColumn="0"/>
            </w:pPr>
            <w:r w:rsidRPr="00184667">
              <w:t xml:space="preserve">Drier soils before some smaller heavy rainfall events may reduce the extent and impact of smaller floods, despite increased rainfall intensity, particularly in catchments that are not highly urbanised. </w:t>
            </w:r>
          </w:p>
          <w:p w14:paraId="50606DFA" w14:textId="77777777" w:rsidR="00E1742F" w:rsidRPr="00184667" w:rsidRDefault="00E1742F" w:rsidP="0029409B">
            <w:pPr>
              <w:pStyle w:val="ListBullet"/>
              <w:numPr>
                <w:ilvl w:val="0"/>
                <w:numId w:val="60"/>
              </w:numPr>
              <w:ind w:left="429" w:hanging="283"/>
              <w:jc w:val="both"/>
              <w:cnfStyle w:val="000000000000" w:firstRow="0" w:lastRow="0" w:firstColumn="0" w:lastColumn="0" w:oddVBand="0" w:evenVBand="0" w:oddHBand="0" w:evenHBand="0" w:firstRowFirstColumn="0" w:firstRowLastColumn="0" w:lastRowFirstColumn="0" w:lastRowLastColumn="0"/>
            </w:pPr>
            <w:r w:rsidRPr="00184667">
              <w:t>Lower water tables and drier soils may reduce soil corrosivity and slow the deterioration of sewers at some locations.</w:t>
            </w:r>
          </w:p>
        </w:tc>
      </w:tr>
      <w:tr w:rsidR="00E1742F" w:rsidRPr="00014039" w14:paraId="36812998" w14:textId="77777777" w:rsidTr="00F50FA3">
        <w:trPr>
          <w:cantSplit/>
        </w:trPr>
        <w:tc>
          <w:tcPr>
            <w:cnfStyle w:val="001000000000" w:firstRow="0" w:lastRow="0" w:firstColumn="1" w:lastColumn="0" w:oddVBand="0" w:evenVBand="0" w:oddHBand="0" w:evenHBand="0" w:firstRowFirstColumn="0" w:firstRowLastColumn="0" w:lastRowFirstColumn="0" w:lastRowLastColumn="0"/>
            <w:tcW w:w="2206" w:type="pct"/>
          </w:tcPr>
          <w:p w14:paraId="15087839" w14:textId="323C852B" w:rsidR="00E1742F" w:rsidRPr="00534A2D" w:rsidRDefault="00E1742F" w:rsidP="00674244">
            <w:pPr>
              <w:pStyle w:val="ListBullet"/>
              <w:numPr>
                <w:ilvl w:val="0"/>
                <w:numId w:val="0"/>
              </w:numPr>
              <w:jc w:val="both"/>
            </w:pPr>
            <w:r w:rsidRPr="00674244">
              <w:rPr>
                <w:b/>
                <w:bCs/>
              </w:rPr>
              <w:t>Sea level rise:</w:t>
            </w:r>
            <w:r w:rsidRPr="00E7633E">
              <w:t xml:space="preserve"> warming of the oceans and loss of glacial ice mass are driving sea level rise. As sea levels rise, they are projected to </w:t>
            </w:r>
            <w:r w:rsidRPr="00E7633E">
              <w:rPr>
                <w:szCs w:val="18"/>
              </w:rPr>
              <w:t xml:space="preserve">worsen </w:t>
            </w:r>
            <w:r w:rsidRPr="00E7633E">
              <w:t>coastal flooding during storm surges and/or high astronomical tides. Sea level rise may also contribute to rising groundwater levels in some coastal aquifers and to erosion and shoreline retreat in areas with unprotected sandy or muddy coastlines.</w:t>
            </w:r>
          </w:p>
        </w:tc>
        <w:tc>
          <w:tcPr>
            <w:tcW w:w="2794" w:type="pct"/>
            <w:gridSpan w:val="2"/>
          </w:tcPr>
          <w:p w14:paraId="662F0FE1" w14:textId="5A395B7F" w:rsidR="00E1742F" w:rsidRPr="00DE7D5F" w:rsidRDefault="00E1742F" w:rsidP="0029409B">
            <w:pPr>
              <w:pStyle w:val="ListBullet"/>
              <w:numPr>
                <w:ilvl w:val="0"/>
                <w:numId w:val="60"/>
              </w:numPr>
              <w:ind w:left="429" w:hanging="283"/>
              <w:jc w:val="both"/>
              <w:cnfStyle w:val="000000000000" w:firstRow="0" w:lastRow="0" w:firstColumn="0" w:lastColumn="0" w:oddVBand="0" w:evenVBand="0" w:oddHBand="0" w:evenHBand="0" w:firstRowFirstColumn="0" w:firstRowLastColumn="0" w:lastRowFirstColumn="0" w:lastRowLastColumn="0"/>
            </w:pPr>
            <w:r>
              <w:t>Without adaptation, a</w:t>
            </w:r>
            <w:r w:rsidRPr="00CE137A">
              <w:t>ll of</w:t>
            </w:r>
            <w:r w:rsidRPr="00DE7D5F">
              <w:t xml:space="preserve"> these hazards are potentially damaging to sewers</w:t>
            </w:r>
            <w:r w:rsidRPr="00EC42C4">
              <w:t xml:space="preserve"> and </w:t>
            </w:r>
            <w:r w:rsidRPr="00DE7D5F">
              <w:t>wastewater treatment infrastructure</w:t>
            </w:r>
            <w:r w:rsidRPr="00EC42C4">
              <w:t xml:space="preserve"> located at low elevations in coastal areas</w:t>
            </w:r>
            <w:r w:rsidRPr="00534A2D">
              <w:rPr>
                <w:sz w:val="20"/>
              </w:rPr>
              <w:t>.</w:t>
            </w:r>
            <w:r>
              <w:t xml:space="preserve"> and treatment processes in those plants More elevated tailwater conditions may also affect the design and function of sewer outfalls and emergency sewer overflow or relief structures.</w:t>
            </w:r>
          </w:p>
        </w:tc>
      </w:tr>
      <w:tr w:rsidR="00E1742F" w:rsidRPr="00014039" w14:paraId="07FC1EE9" w14:textId="77777777" w:rsidTr="00F50FA3">
        <w:trPr>
          <w:cantSplit/>
        </w:trPr>
        <w:tc>
          <w:tcPr>
            <w:cnfStyle w:val="001000000000" w:firstRow="0" w:lastRow="0" w:firstColumn="1" w:lastColumn="0" w:oddVBand="0" w:evenVBand="0" w:oddHBand="0" w:evenHBand="0" w:firstRowFirstColumn="0" w:firstRowLastColumn="0" w:lastRowFirstColumn="0" w:lastRowLastColumn="0"/>
            <w:tcW w:w="2206" w:type="pct"/>
          </w:tcPr>
          <w:p w14:paraId="14257F04" w14:textId="29CCE2F8" w:rsidR="00E1742F" w:rsidRPr="00534A2D" w:rsidRDefault="00E1742F" w:rsidP="00674244">
            <w:pPr>
              <w:pStyle w:val="ListBullet"/>
              <w:numPr>
                <w:ilvl w:val="0"/>
                <w:numId w:val="0"/>
              </w:numPr>
              <w:jc w:val="both"/>
            </w:pPr>
            <w:r w:rsidRPr="00674244">
              <w:rPr>
                <w:b/>
                <w:bCs/>
              </w:rPr>
              <w:t>Bushfires:</w:t>
            </w:r>
            <w:r w:rsidRPr="00E7633E">
              <w:t xml:space="preserve"> drier conditions and hotter extreme temperatures may </w:t>
            </w:r>
            <w:r w:rsidRPr="00534A2D">
              <w:rPr>
                <w:sz w:val="20"/>
              </w:rPr>
              <w:t xml:space="preserve">worsen </w:t>
            </w:r>
            <w:r w:rsidRPr="00E7633E">
              <w:t xml:space="preserve">fire weather conditions and increase the incidence and/or </w:t>
            </w:r>
            <w:r w:rsidR="00CC3ECB">
              <w:t>intensity</w:t>
            </w:r>
            <w:r w:rsidR="00CC3ECB" w:rsidRPr="00E7633E">
              <w:t xml:space="preserve"> </w:t>
            </w:r>
            <w:r w:rsidRPr="00E7633E">
              <w:t>of major bushfires.</w:t>
            </w:r>
          </w:p>
        </w:tc>
        <w:tc>
          <w:tcPr>
            <w:tcW w:w="2794" w:type="pct"/>
            <w:gridSpan w:val="2"/>
          </w:tcPr>
          <w:p w14:paraId="2D99FFEE" w14:textId="67A75C76" w:rsidR="00E1742F" w:rsidRPr="00184667" w:rsidRDefault="00E1742F" w:rsidP="0029409B">
            <w:pPr>
              <w:pStyle w:val="ListBullet"/>
              <w:numPr>
                <w:ilvl w:val="0"/>
                <w:numId w:val="60"/>
              </w:numPr>
              <w:ind w:left="429" w:hanging="283"/>
              <w:jc w:val="both"/>
              <w:cnfStyle w:val="000000000000" w:firstRow="0" w:lastRow="0" w:firstColumn="0" w:lastColumn="0" w:oddVBand="0" w:evenVBand="0" w:oddHBand="0" w:evenHBand="0" w:firstRowFirstColumn="0" w:firstRowLastColumn="0" w:lastRowFirstColumn="0" w:lastRowLastColumn="0"/>
            </w:pPr>
            <w:r w:rsidRPr="00A4192E">
              <w:t>Fires</w:t>
            </w:r>
            <w:r w:rsidRPr="00D12915">
              <w:rPr>
                <w:szCs w:val="18"/>
              </w:rPr>
              <w:t xml:space="preserve"> may damage wastewater infrastructure and/or disrupt power supplies and the function of sewer pumping stations and treatment plants</w:t>
            </w:r>
            <w:r w:rsidRPr="00184667">
              <w:t xml:space="preserve"> and recycled water infrastructure.</w:t>
            </w:r>
          </w:p>
        </w:tc>
      </w:tr>
      <w:tr w:rsidR="00E1742F" w:rsidRPr="00014039" w14:paraId="22527054" w14:textId="77777777" w:rsidTr="00F50FA3">
        <w:trPr>
          <w:gridAfter w:val="2"/>
          <w:wAfter w:w="2794" w:type="pct"/>
          <w:cantSplit/>
        </w:trPr>
        <w:tc>
          <w:tcPr>
            <w:cnfStyle w:val="001000000000" w:firstRow="0" w:lastRow="0" w:firstColumn="1" w:lastColumn="0" w:oddVBand="0" w:evenVBand="0" w:oddHBand="0" w:evenHBand="0" w:firstRowFirstColumn="0" w:firstRowLastColumn="0" w:lastRowFirstColumn="0" w:lastRowLastColumn="0"/>
            <w:tcW w:w="2206" w:type="pct"/>
            <w:shd w:val="clear" w:color="auto" w:fill="F2F2F2" w:themeFill="background1" w:themeFillShade="F2"/>
          </w:tcPr>
          <w:p w14:paraId="23BCF011" w14:textId="6937B65C" w:rsidR="00E1742F" w:rsidRPr="00674244" w:rsidRDefault="00E1742F" w:rsidP="00674244">
            <w:pPr>
              <w:pStyle w:val="ListBullet"/>
              <w:numPr>
                <w:ilvl w:val="0"/>
                <w:numId w:val="0"/>
              </w:numPr>
              <w:spacing w:before="60" w:after="60"/>
              <w:jc w:val="center"/>
              <w:rPr>
                <w:b/>
                <w:bCs/>
                <w:i w:val="0"/>
                <w:iCs w:val="0"/>
                <w:szCs w:val="18"/>
              </w:rPr>
            </w:pPr>
            <w:r w:rsidRPr="00674244">
              <w:rPr>
                <w:b/>
                <w:bCs/>
                <w:szCs w:val="18"/>
              </w:rPr>
              <w:t>LOWER POTENTIAL IMPACTS</w:t>
            </w:r>
            <w:r w:rsidR="003A55FD" w:rsidRPr="00674244">
              <w:rPr>
                <w:szCs w:val="18"/>
              </w:rPr>
              <w:t xml:space="preserve"> </w:t>
            </w:r>
            <w:r w:rsidR="003A55FD" w:rsidRPr="00C9331E">
              <w:rPr>
                <w:rFonts w:ascii="Wingdings" w:eastAsia="Wingdings" w:hAnsi="Wingdings" w:cs="Wingdings"/>
                <w:b/>
              </w:rPr>
              <w:sym w:font="Wingdings" w:char="F0E2"/>
            </w:r>
          </w:p>
        </w:tc>
      </w:tr>
      <w:tr w:rsidR="00E1742F" w:rsidRPr="00014039" w14:paraId="7AC5061A" w14:textId="77777777" w:rsidTr="00F50FA3">
        <w:trPr>
          <w:cantSplit/>
        </w:trPr>
        <w:tc>
          <w:tcPr>
            <w:cnfStyle w:val="001000000000" w:firstRow="0" w:lastRow="0" w:firstColumn="1" w:lastColumn="0" w:oddVBand="0" w:evenVBand="0" w:oddHBand="0" w:evenHBand="0" w:firstRowFirstColumn="0" w:firstRowLastColumn="0" w:lastRowFirstColumn="0" w:lastRowLastColumn="0"/>
            <w:tcW w:w="2206" w:type="pct"/>
          </w:tcPr>
          <w:p w14:paraId="6E3A9520" w14:textId="21B2F366" w:rsidR="00E1742F" w:rsidRPr="00534A2D" w:rsidRDefault="00E1742F" w:rsidP="00674244">
            <w:pPr>
              <w:pStyle w:val="ListBullet"/>
              <w:numPr>
                <w:ilvl w:val="0"/>
                <w:numId w:val="0"/>
              </w:numPr>
              <w:jc w:val="both"/>
            </w:pPr>
            <w:r w:rsidRPr="00674244">
              <w:rPr>
                <w:b/>
                <w:bCs/>
              </w:rPr>
              <w:t>Reduced humidity:</w:t>
            </w:r>
            <w:r w:rsidRPr="00E7633E">
              <w:t xml:space="preserve"> ambient air humidity is projected to decline slightly</w:t>
            </w:r>
            <w:r w:rsidR="00EB69F6">
              <w:t>.</w:t>
            </w:r>
          </w:p>
        </w:tc>
        <w:tc>
          <w:tcPr>
            <w:tcW w:w="2794" w:type="pct"/>
            <w:gridSpan w:val="2"/>
          </w:tcPr>
          <w:p w14:paraId="0BE21179" w14:textId="38F61FE2" w:rsidR="00E1742F" w:rsidRPr="00CE2A20" w:rsidRDefault="00E1742F" w:rsidP="0029409B">
            <w:pPr>
              <w:pStyle w:val="ListBullet"/>
              <w:numPr>
                <w:ilvl w:val="0"/>
                <w:numId w:val="60"/>
              </w:numPr>
              <w:ind w:left="429" w:hanging="283"/>
              <w:jc w:val="both"/>
              <w:cnfStyle w:val="000000000000" w:firstRow="0" w:lastRow="0" w:firstColumn="0" w:lastColumn="0" w:oddVBand="0" w:evenVBand="0" w:oddHBand="0" w:evenHBand="0" w:firstRowFirstColumn="0" w:firstRowLastColumn="0" w:lastRowFirstColumn="0" w:lastRowLastColumn="0"/>
              <w:rPr>
                <w:szCs w:val="18"/>
              </w:rPr>
            </w:pPr>
            <w:r w:rsidRPr="00E2214D">
              <w:rPr>
                <w:szCs w:val="18"/>
              </w:rPr>
              <w:t>Reduced humidity</w:t>
            </w:r>
            <w:r w:rsidRPr="00D12915">
              <w:rPr>
                <w:szCs w:val="18"/>
              </w:rPr>
              <w:t xml:space="preserve"> may affect conditions within sewers, and potentially partly offset the effect of increased temperature on </w:t>
            </w:r>
            <w:r w:rsidRPr="00C129DA">
              <w:rPr>
                <w:szCs w:val="18"/>
              </w:rPr>
              <w:t>sewer corrosion</w:t>
            </w:r>
            <w:r w:rsidRPr="00E2214D">
              <w:rPr>
                <w:szCs w:val="18"/>
              </w:rPr>
              <w:t>.</w:t>
            </w:r>
            <w:r>
              <w:rPr>
                <w:szCs w:val="18"/>
              </w:rPr>
              <w:t xml:space="preserve"> Alternatively, if humidity was to increase the risk of corrosion (of corrodible assets) would increase. </w:t>
            </w:r>
          </w:p>
        </w:tc>
      </w:tr>
      <w:tr w:rsidR="00E1742F" w:rsidRPr="00014039" w14:paraId="3F987729" w14:textId="77777777" w:rsidTr="00F50FA3">
        <w:trPr>
          <w:cantSplit/>
        </w:trPr>
        <w:tc>
          <w:tcPr>
            <w:cnfStyle w:val="001000000000" w:firstRow="0" w:lastRow="0" w:firstColumn="1" w:lastColumn="0" w:oddVBand="0" w:evenVBand="0" w:oddHBand="0" w:evenHBand="0" w:firstRowFirstColumn="0" w:firstRowLastColumn="0" w:lastRowFirstColumn="0" w:lastRowLastColumn="0"/>
            <w:tcW w:w="2206" w:type="pct"/>
          </w:tcPr>
          <w:p w14:paraId="738807A8" w14:textId="22180AD0" w:rsidR="00E1742F" w:rsidRPr="00534A2D" w:rsidRDefault="00E1742F" w:rsidP="00674244">
            <w:pPr>
              <w:pStyle w:val="ListBullet"/>
              <w:numPr>
                <w:ilvl w:val="0"/>
                <w:numId w:val="0"/>
              </w:numPr>
              <w:jc w:val="both"/>
            </w:pPr>
            <w:r w:rsidRPr="00674244">
              <w:rPr>
                <w:b/>
                <w:bCs/>
              </w:rPr>
              <w:t>Elevated carbon dioxide:</w:t>
            </w:r>
            <w:r w:rsidRPr="00E7633E">
              <w:t xml:space="preserve"> elevated atmospheric concentrations of CO</w:t>
            </w:r>
            <w:r w:rsidRPr="00E7633E">
              <w:rPr>
                <w:vertAlign w:val="subscript"/>
              </w:rPr>
              <w:t>2</w:t>
            </w:r>
            <w:r w:rsidRPr="00E7633E">
              <w:t xml:space="preserve"> drive warming of the climate system but may also have direct effects on wastewater infrastructure.</w:t>
            </w:r>
          </w:p>
        </w:tc>
        <w:tc>
          <w:tcPr>
            <w:tcW w:w="2794" w:type="pct"/>
            <w:gridSpan w:val="2"/>
          </w:tcPr>
          <w:p w14:paraId="7D0839A5" w14:textId="77777777" w:rsidR="00E1742F" w:rsidRPr="00184667" w:rsidRDefault="00E1742F" w:rsidP="0029409B">
            <w:pPr>
              <w:pStyle w:val="ListBullet"/>
              <w:numPr>
                <w:ilvl w:val="0"/>
                <w:numId w:val="60"/>
              </w:numPr>
              <w:ind w:left="429" w:hanging="283"/>
              <w:jc w:val="both"/>
              <w:cnfStyle w:val="000000000000" w:firstRow="0" w:lastRow="0" w:firstColumn="0" w:lastColumn="0" w:oddVBand="0" w:evenVBand="0" w:oddHBand="0" w:evenHBand="0" w:firstRowFirstColumn="0" w:firstRowLastColumn="0" w:lastRowFirstColumn="0" w:lastRowLastColumn="0"/>
            </w:pPr>
            <w:r w:rsidRPr="00D12915">
              <w:rPr>
                <w:szCs w:val="18"/>
              </w:rPr>
              <w:t>Highly elevated atmospheric CO</w:t>
            </w:r>
            <w:r w:rsidRPr="00D12915">
              <w:rPr>
                <w:szCs w:val="18"/>
                <w:vertAlign w:val="subscript"/>
              </w:rPr>
              <w:t>2</w:t>
            </w:r>
            <w:r w:rsidRPr="00D12915">
              <w:rPr>
                <w:szCs w:val="18"/>
              </w:rPr>
              <w:t xml:space="preserve"> may accelerate c</w:t>
            </w:r>
            <w:r w:rsidRPr="00C129DA">
              <w:rPr>
                <w:szCs w:val="18"/>
              </w:rPr>
              <w:t>arbonation-related corrosion of some long-lived concrete structures, leading to reduced asset life.</w:t>
            </w:r>
          </w:p>
        </w:tc>
      </w:tr>
      <w:tr w:rsidR="00E1742F" w:rsidRPr="00014039" w14:paraId="6F3FABFC" w14:textId="77777777" w:rsidTr="00F50FA3">
        <w:trPr>
          <w:cantSplit/>
        </w:trPr>
        <w:tc>
          <w:tcPr>
            <w:cnfStyle w:val="001000000000" w:firstRow="0" w:lastRow="0" w:firstColumn="1" w:lastColumn="0" w:oddVBand="0" w:evenVBand="0" w:oddHBand="0" w:evenHBand="0" w:firstRowFirstColumn="0" w:firstRowLastColumn="0" w:lastRowFirstColumn="0" w:lastRowLastColumn="0"/>
            <w:tcW w:w="2206" w:type="pct"/>
          </w:tcPr>
          <w:p w14:paraId="5720426D" w14:textId="0F63A53B" w:rsidR="00E1742F" w:rsidRPr="00534A2D" w:rsidRDefault="00E1742F" w:rsidP="00674244">
            <w:pPr>
              <w:pStyle w:val="ListBullet"/>
              <w:numPr>
                <w:ilvl w:val="0"/>
                <w:numId w:val="0"/>
              </w:numPr>
              <w:jc w:val="both"/>
            </w:pPr>
            <w:r w:rsidRPr="00674244">
              <w:rPr>
                <w:b/>
                <w:bCs/>
              </w:rPr>
              <w:t>Wind:</w:t>
            </w:r>
            <w:r w:rsidRPr="00E7633E">
              <w:t xml:space="preserve"> climate change may lead to small reductions in average wind speed and either small reductions or increases in extreme wind conditions.</w:t>
            </w:r>
          </w:p>
        </w:tc>
        <w:tc>
          <w:tcPr>
            <w:tcW w:w="2794" w:type="pct"/>
            <w:gridSpan w:val="2"/>
          </w:tcPr>
          <w:p w14:paraId="3FEDA8CD" w14:textId="2035082D" w:rsidR="00E1742F" w:rsidRPr="00606FC1" w:rsidRDefault="00E1742F" w:rsidP="0029409B">
            <w:pPr>
              <w:pStyle w:val="ListBullet"/>
              <w:numPr>
                <w:ilvl w:val="0"/>
                <w:numId w:val="60"/>
              </w:numPr>
              <w:ind w:left="429" w:hanging="283"/>
              <w:jc w:val="both"/>
              <w:cnfStyle w:val="000000000000" w:firstRow="0" w:lastRow="0" w:firstColumn="0" w:lastColumn="0" w:oddVBand="0" w:evenVBand="0" w:oddHBand="0" w:evenHBand="0" w:firstRowFirstColumn="0" w:firstRowLastColumn="0" w:lastRowFirstColumn="0" w:lastRowLastColumn="0"/>
            </w:pPr>
            <w:r w:rsidRPr="00606FC1">
              <w:t xml:space="preserve">Reduction in average wind speed may affect odour dispersion from </w:t>
            </w:r>
            <w:r w:rsidRPr="00606FC1">
              <w:rPr>
                <w:szCs w:val="18"/>
              </w:rPr>
              <w:t>sewers</w:t>
            </w:r>
            <w:r>
              <w:rPr>
                <w:szCs w:val="18"/>
              </w:rPr>
              <w:t xml:space="preserve">, </w:t>
            </w:r>
            <w:r w:rsidRPr="00534A2D">
              <w:t>sewer</w:t>
            </w:r>
            <w:r>
              <w:t xml:space="preserve"> vents and maintenance holes </w:t>
            </w:r>
            <w:r w:rsidRPr="00606FC1">
              <w:t xml:space="preserve">and treatment plants. </w:t>
            </w:r>
          </w:p>
          <w:p w14:paraId="1B7193CC" w14:textId="77777777" w:rsidR="00E1742F" w:rsidRPr="00EC42C4" w:rsidRDefault="00E1742F" w:rsidP="0029409B">
            <w:pPr>
              <w:pStyle w:val="ListBullet"/>
              <w:numPr>
                <w:ilvl w:val="0"/>
                <w:numId w:val="60"/>
              </w:numPr>
              <w:ind w:left="429" w:hanging="283"/>
              <w:jc w:val="both"/>
              <w:cnfStyle w:val="000000000000" w:firstRow="0" w:lastRow="0" w:firstColumn="0" w:lastColumn="0" w:oddVBand="0" w:evenVBand="0" w:oddHBand="0" w:evenHBand="0" w:firstRowFirstColumn="0" w:firstRowLastColumn="0" w:lastRowFirstColumn="0" w:lastRowLastColumn="0"/>
            </w:pPr>
            <w:r w:rsidRPr="00606FC1">
              <w:t xml:space="preserve">Changes to extreme wind conditions are projected to be small and unlikely to </w:t>
            </w:r>
            <w:r>
              <w:rPr>
                <w:szCs w:val="18"/>
              </w:rPr>
              <w:t>worsen</w:t>
            </w:r>
            <w:r w:rsidRPr="001221E8">
              <w:rPr>
                <w:szCs w:val="18"/>
              </w:rPr>
              <w:t xml:space="preserve"> </w:t>
            </w:r>
            <w:r w:rsidRPr="00DE7D5F">
              <w:t>the risk of wind damage to above ground wastewater infrastructure.</w:t>
            </w:r>
          </w:p>
        </w:tc>
      </w:tr>
    </w:tbl>
    <w:p w14:paraId="23898589" w14:textId="6C27E2BB" w:rsidR="001B3857" w:rsidRDefault="00EB69F6" w:rsidP="00674244">
      <w:pPr>
        <w:pStyle w:val="BodyText"/>
        <w:jc w:val="both"/>
        <w:rPr>
          <w:b/>
          <w:bCs/>
          <w:i/>
          <w:iCs/>
        </w:rPr>
      </w:pPr>
      <w:r>
        <w:br/>
      </w:r>
    </w:p>
    <w:tbl>
      <w:tblPr>
        <w:tblStyle w:val="PullOutBoxTable"/>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shd w:val="clear" w:color="auto" w:fill="E7F9FF"/>
        <w:tblLook w:val="0600" w:firstRow="0" w:lastRow="0" w:firstColumn="0" w:lastColumn="0" w:noHBand="1" w:noVBand="1"/>
      </w:tblPr>
      <w:tblGrid>
        <w:gridCol w:w="9628"/>
      </w:tblGrid>
      <w:tr w:rsidR="001B3857" w14:paraId="6708DD1E" w14:textId="77777777" w:rsidTr="00674244">
        <w:tc>
          <w:tcPr>
            <w:tcW w:w="5000" w:type="pct"/>
            <w:shd w:val="clear" w:color="auto" w:fill="E0F5F4" w:themeFill="accent2" w:themeFillTint="33"/>
          </w:tcPr>
          <w:p w14:paraId="5F105EF7" w14:textId="424BD9EE" w:rsidR="00822DFE" w:rsidRPr="00C40C0D" w:rsidRDefault="00822DFE" w:rsidP="00C9331E">
            <w:pPr>
              <w:pStyle w:val="PullOutBoxHeading"/>
              <w:jc w:val="center"/>
              <w:rPr>
                <w:i/>
                <w:iCs/>
                <w:sz w:val="22"/>
                <w:szCs w:val="26"/>
              </w:rPr>
            </w:pPr>
            <w:r w:rsidRPr="00C40C0D">
              <w:rPr>
                <w:i/>
                <w:iCs/>
                <w:sz w:val="22"/>
                <w:szCs w:val="26"/>
              </w:rPr>
              <w:t>CASE STUDY</w:t>
            </w:r>
          </w:p>
          <w:p w14:paraId="45DF0C47" w14:textId="5E24AF4F" w:rsidR="001B3857" w:rsidRPr="00C2048B" w:rsidRDefault="001B3857" w:rsidP="00C2048B">
            <w:pPr>
              <w:pStyle w:val="PullOutBoxHeading"/>
              <w:jc w:val="center"/>
              <w:rPr>
                <w:b w:val="0"/>
                <w:bCs/>
                <w:i/>
                <w:iCs/>
              </w:rPr>
            </w:pPr>
            <w:r w:rsidRPr="00C2048B">
              <w:rPr>
                <w:b w:val="0"/>
                <w:bCs/>
                <w:i/>
                <w:iCs/>
              </w:rPr>
              <w:t xml:space="preserve">Factors that influence sewer blockages </w:t>
            </w:r>
            <w:sdt>
              <w:sdtPr>
                <w:rPr>
                  <w:b w:val="0"/>
                  <w:bCs/>
                  <w:i/>
                  <w:iCs/>
                </w:rPr>
                <w:id w:val="572477680"/>
                <w:citation/>
              </w:sdtPr>
              <w:sdtContent>
                <w:r w:rsidR="0070522B" w:rsidRPr="00C2048B">
                  <w:rPr>
                    <w:b w:val="0"/>
                    <w:bCs/>
                    <w:i/>
                    <w:iCs/>
                  </w:rPr>
                  <w:fldChar w:fldCharType="begin"/>
                </w:r>
                <w:r w:rsidR="00991D0C" w:rsidRPr="00C2048B">
                  <w:rPr>
                    <w:b w:val="0"/>
                    <w:bCs/>
                    <w:i/>
                    <w:iCs/>
                  </w:rPr>
                  <w:instrText xml:space="preserve">CITATION Mar10 \l 3081 </w:instrText>
                </w:r>
                <w:r w:rsidR="0070522B" w:rsidRPr="00C2048B">
                  <w:rPr>
                    <w:b w:val="0"/>
                    <w:bCs/>
                    <w:i/>
                    <w:iCs/>
                  </w:rPr>
                  <w:fldChar w:fldCharType="separate"/>
                </w:r>
                <w:r w:rsidR="00991D0C">
                  <w:t>(Marlow, Boulaire, &amp; Beale, 2010)</w:t>
                </w:r>
                <w:r w:rsidR="0070522B" w:rsidRPr="00C2048B">
                  <w:rPr>
                    <w:b w:val="0"/>
                    <w:bCs/>
                    <w:i/>
                    <w:iCs/>
                  </w:rPr>
                  <w:fldChar w:fldCharType="end"/>
                </w:r>
              </w:sdtContent>
            </w:sdt>
            <w:r w:rsidR="0070522B" w:rsidRPr="00C2048B">
              <w:rPr>
                <w:b w:val="0"/>
                <w:bCs/>
                <w:i/>
                <w:iCs/>
              </w:rPr>
              <w:t xml:space="preserve"> </w:t>
            </w:r>
            <w:r w:rsidRPr="00C2048B">
              <w:rPr>
                <w:b w:val="0"/>
                <w:bCs/>
                <w:i/>
                <w:iCs/>
              </w:rPr>
              <w:t>- Collaborative investigation between Water Services Association of Australia (WSAA) and member water utilities</w:t>
            </w:r>
          </w:p>
          <w:p w14:paraId="6E6C6597" w14:textId="2C936AFF" w:rsidR="001B3857" w:rsidRDefault="001B3857" w:rsidP="00674244">
            <w:pPr>
              <w:pStyle w:val="PullOutBoxBodyText"/>
              <w:jc w:val="both"/>
            </w:pPr>
            <w:r>
              <w:t xml:space="preserve">Marlow et al. </w:t>
            </w:r>
            <w:r w:rsidR="0070522B">
              <w:t xml:space="preserve">(2010) </w:t>
            </w:r>
            <w:r>
              <w:t xml:space="preserve">indicates a lag period between drought periods and increased pipe blockages. The </w:t>
            </w:r>
            <w:r w:rsidR="00D057C3">
              <w:t>report</w:t>
            </w:r>
            <w:r>
              <w:t>, conducted in conjunction with WSAA members across Australia, investigated the various causes of sewer blockages, including the impact of drought.</w:t>
            </w:r>
          </w:p>
          <w:p w14:paraId="4F823F7A" w14:textId="77777777" w:rsidR="001B3857" w:rsidRDefault="001B3857" w:rsidP="00674244">
            <w:pPr>
              <w:pStyle w:val="PullOutBoxBodyText"/>
              <w:jc w:val="both"/>
            </w:pPr>
            <w:r>
              <w:t>The standardised precipitation index (SPI) was used to investigate the impact of drought on sewer blockages. The correlation coefficient between SPI and the number of blockages was not significant, though the correlation coefficient for a 4-month lag was determined to be 0.35, which is statistically significant at the 95% confidence level. This supports the inference that blockage rates are influenced by drought.</w:t>
            </w:r>
          </w:p>
          <w:p w14:paraId="52C9FB45" w14:textId="67814F00" w:rsidR="001B3857" w:rsidRDefault="001B3857" w:rsidP="00674244">
            <w:pPr>
              <w:pStyle w:val="PullOutBoxBodyText"/>
              <w:jc w:val="both"/>
            </w:pPr>
            <w:r>
              <w:t xml:space="preserve">Amongst other factors, drought periods increase the likelihood that tree roots will grow vertically, to seek water. The study found that approximately 67% of recorded blockages for the metropolitan Melbourne water utility that participated in the study were caused by tree roots. </w:t>
            </w:r>
          </w:p>
          <w:p w14:paraId="0E517BD9" w14:textId="18E6C82D" w:rsidR="001B3857" w:rsidRDefault="001B3857" w:rsidP="00674244">
            <w:pPr>
              <w:pStyle w:val="PullOutBoxBodyText"/>
              <w:jc w:val="both"/>
            </w:pPr>
            <w:r>
              <w:t>Another drought-related factor that influences the incidence of sewer blockages, is that intermittent inputs caused by water restrictions reduce localised flow rates and increase solid/sediment retention within sewers. An exploratory analysis found there was relatively strong negative correlation between company-level water consumption and blockages, meaning that lower water usage is linked with higher blockage rates.</w:t>
            </w:r>
          </w:p>
        </w:tc>
      </w:tr>
    </w:tbl>
    <w:p w14:paraId="50FD7A64" w14:textId="22BC905B" w:rsidR="00090470" w:rsidRPr="0002029D" w:rsidRDefault="00090470" w:rsidP="00861474">
      <w:pPr>
        <w:pStyle w:val="BodyText"/>
        <w:rPr>
          <w:rFonts w:eastAsiaTheme="minorHAnsi"/>
        </w:rPr>
      </w:pPr>
    </w:p>
    <w:p w14:paraId="274D29E4" w14:textId="77777777" w:rsidR="00090470" w:rsidRDefault="00090470" w:rsidP="00090470">
      <w:pPr>
        <w:pStyle w:val="BodyText"/>
      </w:pPr>
      <w:bookmarkStart w:id="337" w:name="_Toc97893274"/>
    </w:p>
    <w:p w14:paraId="564CE851" w14:textId="77777777" w:rsidR="00090470" w:rsidRDefault="00090470" w:rsidP="00090470">
      <w:pPr>
        <w:pStyle w:val="BodyText"/>
        <w:sectPr w:rsidR="00090470" w:rsidSect="00E1742F">
          <w:headerReference w:type="even" r:id="rId70"/>
          <w:headerReference w:type="default" r:id="rId71"/>
          <w:footerReference w:type="even" r:id="rId72"/>
          <w:headerReference w:type="first" r:id="rId73"/>
          <w:pgSz w:w="11906" w:h="16838" w:code="9"/>
          <w:pgMar w:top="1134" w:right="1134" w:bottom="1134" w:left="1134" w:header="283" w:footer="283" w:gutter="0"/>
          <w:cols w:space="720"/>
          <w:docGrid w:linePitch="360"/>
        </w:sectPr>
      </w:pPr>
    </w:p>
    <w:p w14:paraId="5F79591F" w14:textId="63FDBFCD" w:rsidR="00090470" w:rsidRPr="00F77C23" w:rsidRDefault="00090470" w:rsidP="00F77C23">
      <w:pPr>
        <w:pStyle w:val="Heading1TopofPage"/>
        <w:framePr w:wrap="around"/>
      </w:pPr>
      <w:bookmarkStart w:id="338" w:name="_Ref98329089"/>
      <w:bookmarkStart w:id="339" w:name="_Ref98922472"/>
      <w:bookmarkStart w:id="340" w:name="_Toc99364293"/>
      <w:bookmarkStart w:id="341" w:name="_Toc99366611"/>
      <w:bookmarkStart w:id="342" w:name="_Ref99371462"/>
      <w:bookmarkStart w:id="343" w:name="_Ref99371707"/>
      <w:bookmarkStart w:id="344" w:name="_Toc99399972"/>
      <w:bookmarkStart w:id="345" w:name="_Ref102044762"/>
      <w:bookmarkStart w:id="346" w:name="_Toc102486117"/>
      <w:bookmarkStart w:id="347" w:name="_Ref104210207"/>
      <w:bookmarkStart w:id="348" w:name="_Toc103890888"/>
      <w:bookmarkStart w:id="349" w:name="_Toc103113954"/>
      <w:bookmarkStart w:id="350" w:name="_Toc104908468"/>
      <w:bookmarkStart w:id="351" w:name="_Toc106737059"/>
      <w:bookmarkStart w:id="352" w:name="_Toc106737385"/>
      <w:bookmarkStart w:id="353" w:name="_Toc106745355"/>
      <w:bookmarkStart w:id="354" w:name="_Ref106880948"/>
      <w:bookmarkStart w:id="355" w:name="_Ref106880969"/>
      <w:bookmarkStart w:id="356" w:name="_Toc106745796"/>
      <w:bookmarkStart w:id="357" w:name="_Toc106829691"/>
      <w:bookmarkStart w:id="358" w:name="_Toc110338230"/>
      <w:bookmarkStart w:id="359" w:name="_Toc111107605"/>
      <w:bookmarkStart w:id="360" w:name="_Toc112247289"/>
      <w:bookmarkStart w:id="361" w:name="_Toc97893287"/>
      <w:bookmarkEnd w:id="337"/>
      <w:r w:rsidRPr="00F77C23">
        <w:t xml:space="preserve">What matters most? </w:t>
      </w:r>
      <w:bookmarkEnd w:id="338"/>
      <w:bookmarkEnd w:id="339"/>
      <w:r w:rsidRPr="00F77C23">
        <w:t xml:space="preserve">Objectives, future </w:t>
      </w:r>
      <w:r w:rsidR="00FD6EB9" w:rsidRPr="00F77C23">
        <w:t>risks,</w:t>
      </w:r>
      <w:r w:rsidRPr="00F77C23">
        <w:t xml:space="preserve"> and priorities</w:t>
      </w:r>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p>
    <w:tbl>
      <w:tblPr>
        <w:tblStyle w:val="HighlightTable"/>
        <w:tblW w:w="5000" w:type="pct"/>
        <w:shd w:val="clear" w:color="auto" w:fill="E5F8FF"/>
        <w:tblLook w:val="0600" w:firstRow="0" w:lastRow="0" w:firstColumn="0" w:lastColumn="0" w:noHBand="1" w:noVBand="1"/>
      </w:tblPr>
      <w:tblGrid>
        <w:gridCol w:w="9026"/>
      </w:tblGrid>
      <w:tr w:rsidR="0097488A" w14:paraId="4671C768" w14:textId="77777777" w:rsidTr="00B34E65">
        <w:tc>
          <w:tcPr>
            <w:tcW w:w="5000" w:type="pct"/>
            <w:shd w:val="clear" w:color="auto" w:fill="E5F8FF"/>
          </w:tcPr>
          <w:p w14:paraId="2F9F7FE7" w14:textId="77777777" w:rsidR="000F2058" w:rsidRDefault="00CC1499" w:rsidP="003B775F">
            <w:pPr>
              <w:pStyle w:val="HighlightBoxHeading"/>
              <w:spacing w:before="0"/>
              <w:jc w:val="center"/>
              <w:rPr>
                <w:color w:val="005954" w:themeColor="text2" w:themeShade="80"/>
              </w:rPr>
            </w:pPr>
            <w:r w:rsidRPr="000F2058">
              <w:rPr>
                <w:color w:val="005954" w:themeColor="text2" w:themeShade="80"/>
              </w:rPr>
              <w:t>SECTION</w:t>
            </w:r>
            <w:r w:rsidR="00D80FB3" w:rsidRPr="000F2058">
              <w:rPr>
                <w:color w:val="005954" w:themeColor="text2" w:themeShade="80"/>
              </w:rPr>
              <w:t xml:space="preserve"> SUMMARY: OUTCOMES PROVIDED BY GUIDELINES</w:t>
            </w:r>
            <w:r w:rsidR="00BA0502" w:rsidRPr="000F2058">
              <w:rPr>
                <w:color w:val="005954" w:themeColor="text2" w:themeShade="80"/>
              </w:rPr>
              <w:t xml:space="preserve"> </w:t>
            </w:r>
            <w:r w:rsidR="00B34E65" w:rsidRPr="000F2058">
              <w:rPr>
                <w:color w:val="005954" w:themeColor="text2" w:themeShade="80"/>
              </w:rPr>
              <w:t>SECTION</w:t>
            </w:r>
            <w:r w:rsidR="00BA0502" w:rsidRPr="000F2058">
              <w:rPr>
                <w:color w:val="005954" w:themeColor="text2" w:themeShade="80"/>
              </w:rPr>
              <w:t xml:space="preserve"> </w:t>
            </w:r>
            <w:r w:rsidR="009E1EA3" w:rsidRPr="000F2058">
              <w:rPr>
                <w:color w:val="005954" w:themeColor="text2" w:themeShade="80"/>
              </w:rPr>
              <w:t>3</w:t>
            </w:r>
          </w:p>
          <w:p w14:paraId="3D213108" w14:textId="13D36391" w:rsidR="005C7891" w:rsidRPr="000F2058" w:rsidRDefault="005C7891" w:rsidP="003B775F">
            <w:pPr>
              <w:pStyle w:val="HighlightBoxHeading"/>
              <w:spacing w:before="0"/>
              <w:jc w:val="center"/>
              <w:rPr>
                <w:color w:val="auto"/>
              </w:rPr>
            </w:pPr>
            <w:r w:rsidRPr="000F2058">
              <w:rPr>
                <w:i/>
                <w:iCs/>
                <w:color w:val="auto"/>
              </w:rPr>
              <w:t>What matters most?</w:t>
            </w:r>
          </w:p>
          <w:p w14:paraId="5E4B21F3" w14:textId="0C5A6C97" w:rsidR="008D192E" w:rsidRPr="00B34E65" w:rsidRDefault="008D192E" w:rsidP="00B34E65">
            <w:pPr>
              <w:pStyle w:val="HighlightBoxBullet"/>
              <w:spacing w:after="0"/>
              <w:rPr>
                <w:color w:val="auto"/>
              </w:rPr>
            </w:pPr>
            <w:r w:rsidRPr="00B34E65">
              <w:rPr>
                <w:color w:val="auto"/>
              </w:rPr>
              <w:t>The substantial impacts of climate change to wastewater systems; those which affect achievement of objectives.</w:t>
            </w:r>
          </w:p>
          <w:p w14:paraId="426C0E6A" w14:textId="40AB8153" w:rsidR="0097488A" w:rsidRDefault="008D192E" w:rsidP="00B34E65">
            <w:pPr>
              <w:pStyle w:val="HighlightBoxBullet"/>
              <w:spacing w:after="0"/>
            </w:pPr>
            <w:r w:rsidRPr="00B34E65">
              <w:rPr>
                <w:color w:val="auto"/>
              </w:rPr>
              <w:t>The objectives must be defined and the risk to achieving them assessed.</w:t>
            </w:r>
          </w:p>
        </w:tc>
      </w:tr>
    </w:tbl>
    <w:p w14:paraId="4D5CD11A" w14:textId="5BAB2EAF" w:rsidR="00090470" w:rsidRPr="00F13085" w:rsidRDefault="00090470" w:rsidP="00B34E65">
      <w:pPr>
        <w:pStyle w:val="BodyText"/>
        <w:spacing w:before="240"/>
        <w:jc w:val="both"/>
      </w:pPr>
      <w:r w:rsidRPr="00F13085">
        <w:t xml:space="preserve">What matters most is that water corporations </w:t>
      </w:r>
      <w:r w:rsidR="00FF6F59">
        <w:t xml:space="preserve">continue to </w:t>
      </w:r>
      <w:r w:rsidRPr="00F13085">
        <w:t xml:space="preserve">deliver on their commitments to customers, </w:t>
      </w:r>
      <w:r w:rsidR="00F50FA3" w:rsidRPr="00F13085">
        <w:t>stakeholders,</w:t>
      </w:r>
      <w:r w:rsidRPr="00F13085">
        <w:t xml:space="preserve"> and regulators. </w:t>
      </w:r>
    </w:p>
    <w:p w14:paraId="7CCEC049" w14:textId="5D08525D" w:rsidR="00090470" w:rsidRPr="00184667" w:rsidRDefault="00090470" w:rsidP="00B34E65">
      <w:pPr>
        <w:pStyle w:val="BodyText"/>
        <w:jc w:val="both"/>
      </w:pPr>
      <w:r w:rsidRPr="00184667">
        <w:t xml:space="preserve">Climate impact assessments consider the potential consequences of climate hazard conditions on wastewater systems. </w:t>
      </w:r>
      <w:r w:rsidR="00FF6F59">
        <w:t>If</w:t>
      </w:r>
      <w:r w:rsidRPr="00F13085">
        <w:t xml:space="preserve"> climate hazard conditions may either impede or drive progress towards objectives for wastewater systems</w:t>
      </w:r>
      <w:r w:rsidR="00FF6F59">
        <w:t>, then</w:t>
      </w:r>
      <w:r w:rsidRPr="00F13085">
        <w:t xml:space="preserve"> a detailed impact assessment may be considered. Potential screening approaches are provided to </w:t>
      </w:r>
      <w:r w:rsidRPr="00184667">
        <w:t xml:space="preserve">allow water corporations to identify which climate hazard conditions, infrastructure types, or ‘hot-spot’ areas, warrant further assessment. The outcomes of the impact assessments </w:t>
      </w:r>
      <w:r w:rsidR="00FF6F59">
        <w:t xml:space="preserve">can provide the information for </w:t>
      </w:r>
      <w:r w:rsidRPr="00184667">
        <w:t>a risk assessment which</w:t>
      </w:r>
      <w:r w:rsidRPr="00723A96">
        <w:t xml:space="preserve"> </w:t>
      </w:r>
      <w:r w:rsidR="00FF6F59">
        <w:t>in turn</w:t>
      </w:r>
      <w:r w:rsidRPr="00184667">
        <w:t xml:space="preserve"> may </w:t>
      </w:r>
      <w:r w:rsidR="00FF6F59">
        <w:t xml:space="preserve">help </w:t>
      </w:r>
      <w:r w:rsidRPr="00184667">
        <w:t xml:space="preserve">identify </w:t>
      </w:r>
      <w:r w:rsidR="00FF6F59">
        <w:t xml:space="preserve">the </w:t>
      </w:r>
      <w:r w:rsidRPr="00184667">
        <w:t xml:space="preserve">interventions needed to manage climate change risks. </w:t>
      </w:r>
    </w:p>
    <w:p w14:paraId="22B3BBAA" w14:textId="77777777" w:rsidR="00090470" w:rsidRPr="00F13085" w:rsidRDefault="00090470" w:rsidP="00B34E65">
      <w:pPr>
        <w:pStyle w:val="BodyText"/>
        <w:jc w:val="both"/>
      </w:pPr>
      <w:r w:rsidRPr="00184667">
        <w:t xml:space="preserve">Ultimately, the objectives and degree of detail used for the impact and risk assessment is at the discretion of each water corporation. </w:t>
      </w:r>
    </w:p>
    <w:p w14:paraId="1995270A" w14:textId="6253B4E5" w:rsidR="00090470" w:rsidRPr="0039556B" w:rsidRDefault="00090470" w:rsidP="00B34E65">
      <w:pPr>
        <w:pStyle w:val="BodyText"/>
        <w:jc w:val="both"/>
      </w:pPr>
      <w:r w:rsidRPr="00F13085">
        <w:t xml:space="preserve">An overview of the approach offered in this Section to answer the question of ‘what matters most’ is provided in </w:t>
      </w:r>
      <w:r w:rsidR="00F71CF6" w:rsidRPr="00F71CF6">
        <w:fldChar w:fldCharType="begin"/>
      </w:r>
      <w:r w:rsidR="00F71CF6" w:rsidRPr="00F71CF6">
        <w:instrText xml:space="preserve"> REF _Ref107260105 \h  \* MERGEFORMAT </w:instrText>
      </w:r>
      <w:r w:rsidR="00F71CF6" w:rsidRPr="00F71CF6">
        <w:fldChar w:fldCharType="separate"/>
      </w:r>
      <w:r w:rsidR="00C07B66" w:rsidRPr="00132C6B">
        <w:t xml:space="preserve">Figure </w:t>
      </w:r>
      <w:r w:rsidR="00C07B66" w:rsidRPr="00C07B66">
        <w:rPr>
          <w:rFonts w:cs="Arial"/>
          <w:noProof/>
          <w:lang w:eastAsia="en-AU"/>
        </w:rPr>
        <w:t>6</w:t>
      </w:r>
      <w:r w:rsidR="00F71CF6" w:rsidRPr="00F71CF6">
        <w:fldChar w:fldCharType="end"/>
      </w:r>
      <w:r w:rsidRPr="00F13085">
        <w:t>.</w:t>
      </w:r>
    </w:p>
    <w:p w14:paraId="57C928CF" w14:textId="77777777" w:rsidR="00090470" w:rsidRPr="00F77C23" w:rsidRDefault="00090470" w:rsidP="00F77C23">
      <w:pPr>
        <w:pStyle w:val="Heading2"/>
      </w:pPr>
      <w:bookmarkStart w:id="362" w:name="_Ref98966749"/>
      <w:bookmarkStart w:id="363" w:name="_Toc99364301"/>
      <w:bookmarkStart w:id="364" w:name="_Toc99366619"/>
      <w:bookmarkStart w:id="365" w:name="_Toc99399980"/>
      <w:bookmarkStart w:id="366" w:name="_Toc102486125"/>
      <w:bookmarkStart w:id="367" w:name="_Toc103890896"/>
      <w:bookmarkStart w:id="368" w:name="_Toc103113962"/>
      <w:bookmarkStart w:id="369" w:name="_Toc104908476"/>
      <w:bookmarkStart w:id="370" w:name="_Toc110338231"/>
      <w:bookmarkStart w:id="371" w:name="_Toc111107606"/>
      <w:bookmarkStart w:id="372" w:name="_Toc112247290"/>
      <w:bookmarkStart w:id="373" w:name="_Ref106653800"/>
      <w:bookmarkStart w:id="374" w:name="_Toc106737060"/>
      <w:bookmarkStart w:id="375" w:name="_Toc106737386"/>
      <w:bookmarkStart w:id="376" w:name="_Toc106745356"/>
      <w:bookmarkStart w:id="377" w:name="_Toc106745797"/>
      <w:bookmarkStart w:id="378" w:name="_Toc106829692"/>
      <w:bookmarkEnd w:id="361"/>
      <w:r w:rsidRPr="00F77C23">
        <w:t xml:space="preserve">Objective </w:t>
      </w:r>
      <w:bookmarkEnd w:id="362"/>
      <w:r w:rsidRPr="00F77C23">
        <w:t>Development</w:t>
      </w:r>
      <w:bookmarkEnd w:id="363"/>
      <w:bookmarkEnd w:id="364"/>
      <w:bookmarkEnd w:id="365"/>
      <w:bookmarkEnd w:id="366"/>
      <w:bookmarkEnd w:id="367"/>
      <w:bookmarkEnd w:id="368"/>
      <w:bookmarkEnd w:id="369"/>
      <w:bookmarkEnd w:id="370"/>
      <w:bookmarkEnd w:id="371"/>
      <w:bookmarkEnd w:id="372"/>
      <w:r w:rsidRPr="00F77C23">
        <w:t xml:space="preserve"> </w:t>
      </w:r>
      <w:bookmarkEnd w:id="373"/>
      <w:bookmarkEnd w:id="374"/>
      <w:bookmarkEnd w:id="375"/>
      <w:bookmarkEnd w:id="376"/>
      <w:bookmarkEnd w:id="377"/>
      <w:bookmarkEnd w:id="378"/>
    </w:p>
    <w:tbl>
      <w:tblPr>
        <w:tblStyle w:val="HighlightTable"/>
        <w:tblW w:w="4908" w:type="pct"/>
        <w:shd w:val="clear" w:color="auto" w:fill="D9D9D9" w:themeFill="background1" w:themeFillShade="D9"/>
        <w:tblLook w:val="0600" w:firstRow="0" w:lastRow="0" w:firstColumn="0" w:lastColumn="0" w:noHBand="1" w:noVBand="1"/>
      </w:tblPr>
      <w:tblGrid>
        <w:gridCol w:w="8860"/>
      </w:tblGrid>
      <w:tr w:rsidR="00131108" w14:paraId="5AA98898" w14:textId="77777777" w:rsidTr="007451F2">
        <w:trPr>
          <w:trHeight w:val="705"/>
        </w:trPr>
        <w:tc>
          <w:tcPr>
            <w:tcW w:w="5000" w:type="pct"/>
            <w:shd w:val="clear" w:color="auto" w:fill="D9D9D9" w:themeFill="background1" w:themeFillShade="D9"/>
          </w:tcPr>
          <w:p w14:paraId="1AA72DD7" w14:textId="7F2ACAEA" w:rsidR="007451F2" w:rsidRPr="007451F2" w:rsidRDefault="003F505C" w:rsidP="007451F2">
            <w:pPr>
              <w:pStyle w:val="HighlightBoxText"/>
              <w:spacing w:before="0"/>
              <w:jc w:val="center"/>
              <w:rPr>
                <w:b/>
                <w:color w:val="auto"/>
              </w:rPr>
            </w:pPr>
            <w:r w:rsidRPr="00007970">
              <w:rPr>
                <w:b/>
                <w:color w:val="005954" w:themeColor="text2" w:themeShade="80"/>
              </w:rPr>
              <w:t>PRACTITIONER’S GUIDE</w:t>
            </w:r>
            <w:r w:rsidR="007451F2">
              <w:rPr>
                <w:b/>
                <w:color w:val="auto"/>
              </w:rPr>
              <w:br/>
            </w:r>
            <w:r w:rsidRPr="007451F2">
              <w:rPr>
                <w:i/>
                <w:iCs/>
                <w:color w:val="auto"/>
              </w:rPr>
              <w:t>This section will help you</w:t>
            </w:r>
            <w:r w:rsidR="007451F2" w:rsidRPr="007451F2">
              <w:rPr>
                <w:i/>
                <w:iCs/>
                <w:color w:val="auto"/>
              </w:rPr>
              <w:t>:</w:t>
            </w:r>
            <w:r>
              <w:rPr>
                <w:color w:val="auto"/>
              </w:rPr>
              <w:t xml:space="preserve"> </w:t>
            </w:r>
          </w:p>
          <w:p w14:paraId="415450B8" w14:textId="0B7ECDBB" w:rsidR="00131108" w:rsidRPr="00622DA7" w:rsidRDefault="008A6D53" w:rsidP="007451F2">
            <w:pPr>
              <w:pStyle w:val="HighlightBoxText"/>
              <w:spacing w:after="0"/>
              <w:jc w:val="center"/>
            </w:pPr>
            <w:r w:rsidRPr="00622DA7">
              <w:rPr>
                <w:color w:val="auto"/>
              </w:rPr>
              <w:t>Review service obligations and objectives.</w:t>
            </w:r>
          </w:p>
        </w:tc>
      </w:tr>
    </w:tbl>
    <w:p w14:paraId="5B2F6BFB" w14:textId="42FD6A00" w:rsidR="00090470" w:rsidRDefault="00090470" w:rsidP="007451F2">
      <w:pPr>
        <w:pStyle w:val="BodyText"/>
        <w:spacing w:before="240"/>
        <w:jc w:val="both"/>
      </w:pPr>
      <w:r w:rsidRPr="006C3185">
        <w:t xml:space="preserve">A resilient </w:t>
      </w:r>
      <w:r>
        <w:t>wastewater</w:t>
      </w:r>
      <w:r w:rsidRPr="006C3185">
        <w:t xml:space="preserve"> system for </w:t>
      </w:r>
      <w:r>
        <w:t xml:space="preserve">Victoria </w:t>
      </w:r>
      <w:r w:rsidRPr="006C3185">
        <w:t>would be one that is prepared for, able to withstand and then recover and learn from disruptive trends or events</w:t>
      </w:r>
      <w:r w:rsidR="00FF6F59">
        <w:t xml:space="preserve"> and continually adapt going forward</w:t>
      </w:r>
      <w:r w:rsidR="006A4242">
        <w:t>.</w:t>
      </w:r>
    </w:p>
    <w:p w14:paraId="55711A11" w14:textId="6245A7EB" w:rsidR="00B01E68" w:rsidRDefault="00090470" w:rsidP="007451F2">
      <w:pPr>
        <w:pStyle w:val="BodyText"/>
        <w:jc w:val="both"/>
      </w:pPr>
      <w:r>
        <w:rPr>
          <w:rFonts w:cstheme="minorHAnsi"/>
        </w:rPr>
        <w:t xml:space="preserve">When reviewing objectives in the context of climate change it is important to consider all levels of the hierarchy of </w:t>
      </w:r>
      <w:r w:rsidR="00046EAD">
        <w:rPr>
          <w:rFonts w:cstheme="minorHAnsi"/>
        </w:rPr>
        <w:t xml:space="preserve">an </w:t>
      </w:r>
      <w:r w:rsidR="00FC70A7">
        <w:rPr>
          <w:rFonts w:cstheme="minorHAnsi"/>
        </w:rPr>
        <w:t>organisation’s</w:t>
      </w:r>
      <w:r w:rsidR="00046EAD">
        <w:rPr>
          <w:rFonts w:cstheme="minorHAnsi"/>
        </w:rPr>
        <w:t xml:space="preserve"> </w:t>
      </w:r>
      <w:r>
        <w:rPr>
          <w:rFonts w:cstheme="minorHAnsi"/>
        </w:rPr>
        <w:t xml:space="preserve">objectives (refer </w:t>
      </w:r>
      <w:r w:rsidR="003E7749">
        <w:rPr>
          <w:rFonts w:cstheme="minorHAnsi"/>
        </w:rPr>
        <w:t xml:space="preserve">Section </w:t>
      </w:r>
      <w:r w:rsidR="003E7749">
        <w:rPr>
          <w:rFonts w:cstheme="minorHAnsi"/>
        </w:rPr>
        <w:fldChar w:fldCharType="begin"/>
      </w:r>
      <w:r w:rsidR="003E7749">
        <w:rPr>
          <w:rFonts w:cstheme="minorHAnsi"/>
        </w:rPr>
        <w:instrText xml:space="preserve"> REF _Ref105703524 \r \h </w:instrText>
      </w:r>
      <w:r w:rsidR="00C23F40">
        <w:rPr>
          <w:rFonts w:cstheme="minorHAnsi"/>
        </w:rPr>
        <w:instrText xml:space="preserve"> \* MERGEFORMAT </w:instrText>
      </w:r>
      <w:r w:rsidR="003E7749">
        <w:rPr>
          <w:rFonts w:cstheme="minorHAnsi"/>
        </w:rPr>
      </w:r>
      <w:r w:rsidR="003E7749">
        <w:rPr>
          <w:rFonts w:cstheme="minorHAnsi"/>
        </w:rPr>
        <w:fldChar w:fldCharType="separate"/>
      </w:r>
      <w:r w:rsidR="00C07B66">
        <w:rPr>
          <w:rFonts w:cstheme="minorHAnsi"/>
        </w:rPr>
        <w:t>1.4</w:t>
      </w:r>
      <w:r w:rsidR="003E7749">
        <w:rPr>
          <w:rFonts w:cstheme="minorHAnsi"/>
        </w:rPr>
        <w:fldChar w:fldCharType="end"/>
      </w:r>
      <w:r>
        <w:rPr>
          <w:rFonts w:cstheme="minorHAnsi"/>
        </w:rPr>
        <w:t xml:space="preserve">) </w:t>
      </w:r>
      <w:r w:rsidR="00046EAD">
        <w:rPr>
          <w:rFonts w:cstheme="minorHAnsi"/>
        </w:rPr>
        <w:t xml:space="preserve">including </w:t>
      </w:r>
      <w:r>
        <w:rPr>
          <w:rFonts w:cstheme="minorHAnsi"/>
        </w:rPr>
        <w:t>review</w:t>
      </w:r>
      <w:r w:rsidR="00046EAD">
        <w:rPr>
          <w:rFonts w:cstheme="minorHAnsi"/>
        </w:rPr>
        <w:t>ing</w:t>
      </w:r>
      <w:r>
        <w:rPr>
          <w:rFonts w:cstheme="minorHAnsi"/>
        </w:rPr>
        <w:t xml:space="preserve"> regulatory requirements, service obligations, </w:t>
      </w:r>
      <w:r w:rsidR="00046EAD">
        <w:rPr>
          <w:rFonts w:cstheme="minorHAnsi"/>
        </w:rPr>
        <w:t>business resilience and strategic and tactical objectives</w:t>
      </w:r>
      <w:r>
        <w:rPr>
          <w:rFonts w:cstheme="minorHAnsi"/>
        </w:rPr>
        <w:t xml:space="preserve">. </w:t>
      </w:r>
    </w:p>
    <w:p w14:paraId="454E73C5" w14:textId="4FEBE8AC" w:rsidR="00090470" w:rsidRDefault="00090470" w:rsidP="007451F2">
      <w:pPr>
        <w:pStyle w:val="BodyText"/>
        <w:jc w:val="both"/>
      </w:pPr>
      <w:r w:rsidRPr="00BD4221">
        <w:t xml:space="preserve">A review of service obligations </w:t>
      </w:r>
      <w:r>
        <w:t xml:space="preserve">(customer charter, economic and environmental regulatory) </w:t>
      </w:r>
      <w:r w:rsidRPr="00BD4221">
        <w:t xml:space="preserve">in the context of climate change </w:t>
      </w:r>
      <w:r>
        <w:t>may lead to</w:t>
      </w:r>
      <w:r w:rsidRPr="00BD4221">
        <w:t xml:space="preserve"> </w:t>
      </w:r>
      <w:r>
        <w:t xml:space="preserve">revision or </w:t>
      </w:r>
      <w:r w:rsidRPr="00BD4221">
        <w:t xml:space="preserve">development of </w:t>
      </w:r>
      <w:r>
        <w:t xml:space="preserve">new </w:t>
      </w:r>
      <w:r w:rsidRPr="00BD4221">
        <w:t>objectives.</w:t>
      </w:r>
      <w:r>
        <w:t xml:space="preserve"> </w:t>
      </w:r>
      <w:r w:rsidR="00C60055" w:rsidRPr="00C60055">
        <w:t xml:space="preserve">Refer to </w:t>
      </w:r>
      <w:r w:rsidR="00C60055">
        <w:t xml:space="preserve">Appendix </w:t>
      </w:r>
      <w:r w:rsidR="00C60055">
        <w:fldChar w:fldCharType="begin"/>
      </w:r>
      <w:r w:rsidR="00C60055">
        <w:instrText xml:space="preserve"> REF _Ref106782498 \r \h </w:instrText>
      </w:r>
      <w:r w:rsidR="00C23F40">
        <w:instrText xml:space="preserve"> \* MERGEFORMAT </w:instrText>
      </w:r>
      <w:r w:rsidR="00C60055">
        <w:fldChar w:fldCharType="separate"/>
      </w:r>
      <w:r w:rsidR="00C07B66">
        <w:t>A.3</w:t>
      </w:r>
      <w:r w:rsidR="00C60055">
        <w:fldChar w:fldCharType="end"/>
      </w:r>
      <w:r w:rsidR="00C60055">
        <w:t xml:space="preserve"> </w:t>
      </w:r>
      <w:r w:rsidR="00C60055" w:rsidRPr="00C60055">
        <w:t>for additional guidance on customer and economics considerations.</w:t>
      </w:r>
    </w:p>
    <w:p w14:paraId="6584BC2D" w14:textId="6CF9B21A" w:rsidR="00090470" w:rsidRDefault="00090470" w:rsidP="007451F2">
      <w:pPr>
        <w:pStyle w:val="BodyText"/>
        <w:jc w:val="both"/>
      </w:pPr>
      <w:r w:rsidRPr="0064073F">
        <w:t xml:space="preserve">A more transformational, resilience-based approach </w:t>
      </w:r>
      <w:r>
        <w:t>should be considered</w:t>
      </w:r>
      <w:r w:rsidRPr="0064073F">
        <w:t xml:space="preserve"> </w:t>
      </w:r>
      <w:r>
        <w:t xml:space="preserve">in development of objectives </w:t>
      </w:r>
      <w:r w:rsidRPr="0064073F">
        <w:t xml:space="preserve">to address risks to the </w:t>
      </w:r>
      <w:r>
        <w:t>wastewater</w:t>
      </w:r>
      <w:r w:rsidRPr="0064073F">
        <w:t xml:space="preserve"> system and </w:t>
      </w:r>
      <w:r>
        <w:t xml:space="preserve">to </w:t>
      </w:r>
      <w:r w:rsidRPr="0064073F">
        <w:t xml:space="preserve">deliver on </w:t>
      </w:r>
      <w:r>
        <w:t>a water corporation’s</w:t>
      </w:r>
      <w:r w:rsidRPr="0064073F">
        <w:t xml:space="preserve"> vision</w:t>
      </w:r>
      <w:r>
        <w:t xml:space="preserve">. </w:t>
      </w:r>
      <w:r w:rsidRPr="006C3185">
        <w:t xml:space="preserve">A resilient </w:t>
      </w:r>
      <w:r>
        <w:t>wastewater</w:t>
      </w:r>
      <w:r w:rsidRPr="006C3185">
        <w:t xml:space="preserve"> system is prepared for, able to withstand and then recover and learn from disruptive trends or events.</w:t>
      </w:r>
      <w:r>
        <w:t xml:space="preserve"> Objectives should consider </w:t>
      </w:r>
      <w:r w:rsidRPr="006C3185">
        <w:t xml:space="preserve">what may happen if the </w:t>
      </w:r>
      <w:r>
        <w:t xml:space="preserve">wastewater </w:t>
      </w:r>
      <w:r w:rsidRPr="006C3185">
        <w:t>system is not resilient</w:t>
      </w:r>
      <w:r>
        <w:t xml:space="preserve"> and be developed to describe the desired outcome</w:t>
      </w:r>
      <w:r w:rsidRPr="006C3185">
        <w:t xml:space="preserve">. </w:t>
      </w:r>
      <w:r>
        <w:t xml:space="preserve">Examples are provided in </w:t>
      </w:r>
      <w:r w:rsidR="00CE6243">
        <w:fldChar w:fldCharType="begin"/>
      </w:r>
      <w:r w:rsidR="00CE6243">
        <w:instrText xml:space="preserve"> REF _Ref107255296 \h </w:instrText>
      </w:r>
      <w:r w:rsidR="00C23F40">
        <w:instrText xml:space="preserve"> \* MERGEFORMAT </w:instrText>
      </w:r>
      <w:r w:rsidR="00CE6243">
        <w:fldChar w:fldCharType="separate"/>
      </w:r>
      <w:r w:rsidR="00C07B66">
        <w:t xml:space="preserve">Table </w:t>
      </w:r>
      <w:r w:rsidR="00C07B66">
        <w:rPr>
          <w:noProof/>
        </w:rPr>
        <w:t>7</w:t>
      </w:r>
      <w:r w:rsidR="00CE6243">
        <w:fldChar w:fldCharType="end"/>
      </w:r>
      <w:r>
        <w:t>.</w:t>
      </w:r>
      <w:r w:rsidR="00545D74">
        <w:t xml:space="preserve"> </w:t>
      </w:r>
    </w:p>
    <w:p w14:paraId="3033FA5E" w14:textId="438105B8" w:rsidR="00090470" w:rsidRDefault="00090470" w:rsidP="00090470">
      <w:pPr>
        <w:pStyle w:val="Caption"/>
      </w:pPr>
      <w:bookmarkStart w:id="379" w:name="_Ref107255296"/>
      <w:bookmarkStart w:id="380" w:name="_Toc106737284"/>
      <w:bookmarkStart w:id="381" w:name="_Toc106737486"/>
      <w:bookmarkStart w:id="382" w:name="_Toc107240984"/>
      <w:bookmarkStart w:id="383" w:name="_Toc107265104"/>
      <w:bookmarkStart w:id="384" w:name="_Toc110338281"/>
      <w:r>
        <w:t xml:space="preserve">Table </w:t>
      </w:r>
      <w:fldSimple w:instr=" SEQ Table \* ARABIC ">
        <w:r w:rsidR="00C07B66">
          <w:rPr>
            <w:noProof/>
          </w:rPr>
          <w:t>7</w:t>
        </w:r>
      </w:fldSimple>
      <w:bookmarkEnd w:id="379"/>
      <w:r>
        <w:t>: Example resilience risks and objectives</w:t>
      </w:r>
      <w:bookmarkEnd w:id="380"/>
      <w:bookmarkEnd w:id="381"/>
      <w:bookmarkEnd w:id="382"/>
      <w:bookmarkEnd w:id="383"/>
      <w:bookmarkEnd w:id="384"/>
    </w:p>
    <w:tbl>
      <w:tblPr>
        <w:tblStyle w:val="TableGrid"/>
        <w:tblW w:w="5000" w:type="pct"/>
        <w:tblLook w:val="04A0" w:firstRow="1" w:lastRow="0" w:firstColumn="1" w:lastColumn="0" w:noHBand="0" w:noVBand="1"/>
      </w:tblPr>
      <w:tblGrid>
        <w:gridCol w:w="2977"/>
        <w:gridCol w:w="6049"/>
      </w:tblGrid>
      <w:tr w:rsidR="00090470" w:rsidRPr="00E80490" w14:paraId="7542EC8E" w14:textId="77777777" w:rsidTr="007D6C85">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649" w:type="pct"/>
            <w:vAlign w:val="center"/>
          </w:tcPr>
          <w:p w14:paraId="5518B0D4" w14:textId="77777777" w:rsidR="00090470" w:rsidRPr="002D212A" w:rsidRDefault="00090470" w:rsidP="007D6C85">
            <w:pPr>
              <w:pStyle w:val="TableHeadingLeft"/>
              <w:ind w:left="0" w:right="6"/>
              <w:jc w:val="center"/>
              <w:rPr>
                <w:b/>
                <w:bCs w:val="0"/>
              </w:rPr>
            </w:pPr>
            <w:r w:rsidRPr="002D212A">
              <w:rPr>
                <w:b/>
                <w:bCs w:val="0"/>
              </w:rPr>
              <w:t>What may happen if the wastewater system is not resilient</w:t>
            </w:r>
          </w:p>
        </w:tc>
        <w:tc>
          <w:tcPr>
            <w:tcW w:w="3351" w:type="pct"/>
            <w:vAlign w:val="center"/>
          </w:tcPr>
          <w:p w14:paraId="2F449633" w14:textId="6850A7DD" w:rsidR="00090470" w:rsidRPr="002D212A" w:rsidRDefault="00090470" w:rsidP="007451F2">
            <w:pPr>
              <w:pStyle w:val="TableHeadingLeft"/>
              <w:jc w:val="center"/>
              <w:cnfStyle w:val="100000000000" w:firstRow="1" w:lastRow="0" w:firstColumn="0" w:lastColumn="0" w:oddVBand="0" w:evenVBand="0" w:oddHBand="0" w:evenHBand="0" w:firstRowFirstColumn="0" w:firstRowLastColumn="0" w:lastRowFirstColumn="0" w:lastRowLastColumn="0"/>
              <w:rPr>
                <w:b/>
                <w:bCs w:val="0"/>
              </w:rPr>
            </w:pPr>
            <w:r w:rsidRPr="002D212A">
              <w:rPr>
                <w:b/>
                <w:bCs w:val="0"/>
              </w:rPr>
              <w:t>Objective</w:t>
            </w:r>
          </w:p>
        </w:tc>
      </w:tr>
      <w:tr w:rsidR="00090470" w:rsidRPr="00E80490" w14:paraId="273C5E86" w14:textId="77777777" w:rsidTr="007D6C85">
        <w:trPr>
          <w:cantSplit/>
        </w:trPr>
        <w:tc>
          <w:tcPr>
            <w:cnfStyle w:val="001000000000" w:firstRow="0" w:lastRow="0" w:firstColumn="1" w:lastColumn="0" w:oddVBand="0" w:evenVBand="0" w:oddHBand="0" w:evenHBand="0" w:firstRowFirstColumn="0" w:firstRowLastColumn="0" w:lastRowFirstColumn="0" w:lastRowLastColumn="0"/>
            <w:tcW w:w="1649" w:type="pct"/>
          </w:tcPr>
          <w:p w14:paraId="2379EF1C" w14:textId="0ED8667B" w:rsidR="00090470" w:rsidRPr="00534A2D" w:rsidRDefault="00090470" w:rsidP="00A4192E">
            <w:pPr>
              <w:pStyle w:val="TableTextRight"/>
              <w:jc w:val="left"/>
            </w:pPr>
            <w:r>
              <w:t>C</w:t>
            </w:r>
            <w:r w:rsidRPr="00F2713B">
              <w:t>ost shocks to both water corporations and customers</w:t>
            </w:r>
          </w:p>
        </w:tc>
        <w:tc>
          <w:tcPr>
            <w:tcW w:w="3351" w:type="pct"/>
          </w:tcPr>
          <w:p w14:paraId="17D6D1D4" w14:textId="339BF845" w:rsidR="00090470" w:rsidRPr="00F2713B" w:rsidRDefault="007D6C85" w:rsidP="007451F2">
            <w:pPr>
              <w:pStyle w:val="TableTextLeft"/>
              <w:jc w:val="both"/>
              <w:cnfStyle w:val="000000000000" w:firstRow="0" w:lastRow="0" w:firstColumn="0" w:lastColumn="0" w:oddVBand="0" w:evenVBand="0" w:oddHBand="0" w:evenHBand="0" w:firstRowFirstColumn="0" w:firstRowLastColumn="0" w:lastRowFirstColumn="0" w:lastRowLastColumn="0"/>
            </w:pPr>
            <w:r>
              <w:t>E</w:t>
            </w:r>
            <w:r w:rsidR="000D1B66">
              <w:t xml:space="preserve">nsure that </w:t>
            </w:r>
            <w:r w:rsidR="00403A74">
              <w:t xml:space="preserve">responses to </w:t>
            </w:r>
            <w:r w:rsidR="000D1B66">
              <w:t xml:space="preserve">all service obligations </w:t>
            </w:r>
            <w:r w:rsidR="00403A74">
              <w:t xml:space="preserve">impacted by climate change </w:t>
            </w:r>
            <w:r w:rsidR="0093213E">
              <w:t xml:space="preserve">and the associated investment and benefits meet PREMO principles and are explicitly </w:t>
            </w:r>
            <w:r w:rsidR="00421A3B">
              <w:t>agreed to by customers and are prudent and cost efficient.</w:t>
            </w:r>
            <w:r w:rsidR="00A02CF9">
              <w:t xml:space="preserve"> </w:t>
            </w:r>
          </w:p>
        </w:tc>
      </w:tr>
      <w:tr w:rsidR="00090470" w:rsidRPr="00E80490" w14:paraId="25C68435" w14:textId="77777777" w:rsidTr="007D6C85">
        <w:trPr>
          <w:cantSplit/>
        </w:trPr>
        <w:tc>
          <w:tcPr>
            <w:cnfStyle w:val="001000000000" w:firstRow="0" w:lastRow="0" w:firstColumn="1" w:lastColumn="0" w:oddVBand="0" w:evenVBand="0" w:oddHBand="0" w:evenHBand="0" w:firstRowFirstColumn="0" w:firstRowLastColumn="0" w:lastRowFirstColumn="0" w:lastRowLastColumn="0"/>
            <w:tcW w:w="1649" w:type="pct"/>
          </w:tcPr>
          <w:p w14:paraId="52031079" w14:textId="77777777" w:rsidR="00090470" w:rsidRPr="00534A2D" w:rsidRDefault="00090470" w:rsidP="00A4192E">
            <w:pPr>
              <w:pStyle w:val="TableTextRight"/>
              <w:jc w:val="left"/>
            </w:pPr>
            <w:r>
              <w:t>I</w:t>
            </w:r>
            <w:r w:rsidRPr="00F2713B">
              <w:t xml:space="preserve">nfrastructure investment regrets (under or over investment) </w:t>
            </w:r>
          </w:p>
        </w:tc>
        <w:tc>
          <w:tcPr>
            <w:tcW w:w="3351" w:type="pct"/>
          </w:tcPr>
          <w:p w14:paraId="5A9BCAF8" w14:textId="467873F9" w:rsidR="00090470" w:rsidRPr="00F2713B" w:rsidRDefault="007D6C85" w:rsidP="007451F2">
            <w:pPr>
              <w:pStyle w:val="TableTextLeft"/>
              <w:jc w:val="both"/>
              <w:cnfStyle w:val="000000000000" w:firstRow="0" w:lastRow="0" w:firstColumn="0" w:lastColumn="0" w:oddVBand="0" w:evenVBand="0" w:oddHBand="0" w:evenHBand="0" w:firstRowFirstColumn="0" w:firstRowLastColumn="0" w:lastRowFirstColumn="0" w:lastRowLastColumn="0"/>
            </w:pPr>
            <w:r>
              <w:t>E</w:t>
            </w:r>
            <w:r w:rsidR="00B70FBA">
              <w:t xml:space="preserve">nsure that monitoring </w:t>
            </w:r>
            <w:r w:rsidR="001A5F91">
              <w:t xml:space="preserve">plans are in place to establish the effect of climate change </w:t>
            </w:r>
            <w:r w:rsidR="00C737D7">
              <w:t xml:space="preserve">(extent, rate of change) </w:t>
            </w:r>
            <w:r w:rsidR="001A5F91">
              <w:t>on all relevant service o</w:t>
            </w:r>
            <w:r w:rsidR="002C2B30">
              <w:t>bjectives</w:t>
            </w:r>
            <w:r w:rsidR="00312143">
              <w:t xml:space="preserve">. Matched with this, we </w:t>
            </w:r>
            <w:r>
              <w:t xml:space="preserve">need to ensure that sufficient time </w:t>
            </w:r>
            <w:r w:rsidR="006B632E">
              <w:t xml:space="preserve">is embedded in planning processes to identify triggers </w:t>
            </w:r>
            <w:r w:rsidR="00DD04AB">
              <w:t xml:space="preserve">when system limits are imminent </w:t>
            </w:r>
            <w:r w:rsidR="007A6964">
              <w:t>and</w:t>
            </w:r>
            <w:r w:rsidR="00404337">
              <w:t xml:space="preserve"> </w:t>
            </w:r>
            <w:r w:rsidR="002C5380">
              <w:t xml:space="preserve">allow </w:t>
            </w:r>
            <w:r w:rsidR="00404337">
              <w:t>sufficient</w:t>
            </w:r>
            <w:r w:rsidR="007A6964">
              <w:t xml:space="preserve"> </w:t>
            </w:r>
            <w:r w:rsidR="008B0A6C">
              <w:t xml:space="preserve">time for analysis </w:t>
            </w:r>
            <w:r w:rsidR="00B073BC">
              <w:t>for choice of intervention, deci</w:t>
            </w:r>
            <w:r w:rsidR="00881E27">
              <w:t>sion making</w:t>
            </w:r>
            <w:r>
              <w:t>,</w:t>
            </w:r>
            <w:r w:rsidR="00881E27">
              <w:t xml:space="preserve"> and </w:t>
            </w:r>
            <w:r w:rsidR="00553A8E">
              <w:t xml:space="preserve">delivery </w:t>
            </w:r>
            <w:r w:rsidR="002638F1">
              <w:t xml:space="preserve">to ensure cost efficient </w:t>
            </w:r>
            <w:r w:rsidR="00830A08">
              <w:t xml:space="preserve">infrastructure </w:t>
            </w:r>
            <w:r w:rsidR="00187296">
              <w:t>investment</w:t>
            </w:r>
            <w:r w:rsidR="000B54DE">
              <w:t>s</w:t>
            </w:r>
            <w:r w:rsidR="00187296">
              <w:t xml:space="preserve"> </w:t>
            </w:r>
            <w:r w:rsidR="00676E85">
              <w:t>a</w:t>
            </w:r>
            <w:r w:rsidR="002638F1">
              <w:t xml:space="preserve">re </w:t>
            </w:r>
            <w:r w:rsidR="00676E85">
              <w:t>made</w:t>
            </w:r>
            <w:r w:rsidR="002638F1">
              <w:t>.</w:t>
            </w:r>
            <w:r w:rsidR="00A02CF9">
              <w:t xml:space="preserve"> </w:t>
            </w:r>
          </w:p>
        </w:tc>
      </w:tr>
      <w:tr w:rsidR="00090470" w:rsidRPr="00E80490" w14:paraId="7F1B832F" w14:textId="77777777" w:rsidTr="007D6C85">
        <w:trPr>
          <w:cantSplit/>
        </w:trPr>
        <w:tc>
          <w:tcPr>
            <w:cnfStyle w:val="001000000000" w:firstRow="0" w:lastRow="0" w:firstColumn="1" w:lastColumn="0" w:oddVBand="0" w:evenVBand="0" w:oddHBand="0" w:evenHBand="0" w:firstRowFirstColumn="0" w:firstRowLastColumn="0" w:lastRowFirstColumn="0" w:lastRowLastColumn="0"/>
            <w:tcW w:w="1649" w:type="pct"/>
          </w:tcPr>
          <w:p w14:paraId="4BCA9F3F" w14:textId="77777777" w:rsidR="00090470" w:rsidRPr="00534A2D" w:rsidRDefault="00090470" w:rsidP="00A4192E">
            <w:pPr>
              <w:pStyle w:val="TableTextRight"/>
              <w:jc w:val="left"/>
            </w:pPr>
            <w:r>
              <w:t>L</w:t>
            </w:r>
            <w:r w:rsidRPr="00F2713B">
              <w:t>ack of suitable land for critical infrastructure</w:t>
            </w:r>
          </w:p>
        </w:tc>
        <w:tc>
          <w:tcPr>
            <w:tcW w:w="3351" w:type="pct"/>
          </w:tcPr>
          <w:p w14:paraId="374C245B" w14:textId="512AE0B7" w:rsidR="00090470" w:rsidRPr="00F2713B" w:rsidRDefault="007D6C85" w:rsidP="007451F2">
            <w:pPr>
              <w:pStyle w:val="TableTextLeft"/>
              <w:jc w:val="both"/>
              <w:cnfStyle w:val="000000000000" w:firstRow="0" w:lastRow="0" w:firstColumn="0" w:lastColumn="0" w:oddVBand="0" w:evenVBand="0" w:oddHBand="0" w:evenHBand="0" w:firstRowFirstColumn="0" w:firstRowLastColumn="0" w:lastRowFirstColumn="0" w:lastRowLastColumn="0"/>
            </w:pPr>
            <w:r>
              <w:t>E</w:t>
            </w:r>
            <w:r w:rsidR="000B54DE">
              <w:t xml:space="preserve">nsure that </w:t>
            </w:r>
            <w:r w:rsidR="00202340">
              <w:t xml:space="preserve">there is </w:t>
            </w:r>
            <w:r w:rsidR="0057398F">
              <w:t xml:space="preserve">a </w:t>
            </w:r>
            <w:r w:rsidR="00202340">
              <w:t xml:space="preserve">sufficient buffer zone </w:t>
            </w:r>
            <w:r w:rsidR="00012DB7">
              <w:t xml:space="preserve">around </w:t>
            </w:r>
            <w:r w:rsidR="0087201E">
              <w:t xml:space="preserve">wastewater </w:t>
            </w:r>
            <w:r w:rsidR="00492388">
              <w:t xml:space="preserve">treatment plant assets and essential </w:t>
            </w:r>
            <w:r w:rsidR="00150F98">
              <w:t>services (</w:t>
            </w:r>
            <w:r w:rsidR="009F5C7D">
              <w:t>e.g.,</w:t>
            </w:r>
            <w:r w:rsidR="00150F98">
              <w:t xml:space="preserve"> power supply) </w:t>
            </w:r>
            <w:r w:rsidR="00492388">
              <w:t>to manage potential bushfire risk without service interruption</w:t>
            </w:r>
            <w:r w:rsidR="00150F98">
              <w:t xml:space="preserve">; </w:t>
            </w:r>
            <w:r w:rsidR="00643247">
              <w:t xml:space="preserve">and/or that wastewater system assets are located </w:t>
            </w:r>
            <w:r w:rsidR="00C80E69">
              <w:t>on land unaffected by predicted sea level rise, groundwater</w:t>
            </w:r>
            <w:r w:rsidR="00F50FA3">
              <w:t>,</w:t>
            </w:r>
            <w:r w:rsidR="00C80E69">
              <w:t xml:space="preserve"> and flooding impacts </w:t>
            </w:r>
            <w:r w:rsidR="001955A7">
              <w:t xml:space="preserve">due to climate change. </w:t>
            </w:r>
          </w:p>
        </w:tc>
      </w:tr>
      <w:tr w:rsidR="00090470" w:rsidRPr="00E80490" w14:paraId="34F24ADC" w14:textId="77777777" w:rsidTr="007D6C85">
        <w:trPr>
          <w:cantSplit/>
        </w:trPr>
        <w:tc>
          <w:tcPr>
            <w:cnfStyle w:val="001000000000" w:firstRow="0" w:lastRow="0" w:firstColumn="1" w:lastColumn="0" w:oddVBand="0" w:evenVBand="0" w:oddHBand="0" w:evenHBand="0" w:firstRowFirstColumn="0" w:firstRowLastColumn="0" w:lastRowFirstColumn="0" w:lastRowLastColumn="0"/>
            <w:tcW w:w="1649" w:type="pct"/>
          </w:tcPr>
          <w:p w14:paraId="5D8490E4" w14:textId="77777777" w:rsidR="00090470" w:rsidRPr="00534A2D" w:rsidRDefault="00090470" w:rsidP="00A4192E">
            <w:pPr>
              <w:pStyle w:val="TableTextRight"/>
              <w:jc w:val="left"/>
            </w:pPr>
            <w:r>
              <w:t>O</w:t>
            </w:r>
            <w:r w:rsidRPr="00F2713B">
              <w:t xml:space="preserve">pportunity lost for recycled water resource utilisation </w:t>
            </w:r>
          </w:p>
        </w:tc>
        <w:tc>
          <w:tcPr>
            <w:tcW w:w="3351" w:type="pct"/>
          </w:tcPr>
          <w:p w14:paraId="41B76D8B" w14:textId="5D7EB129" w:rsidR="00090470" w:rsidRPr="00F2713B" w:rsidRDefault="007D6C85" w:rsidP="007451F2">
            <w:pPr>
              <w:pStyle w:val="TableTextLeft"/>
              <w:jc w:val="both"/>
              <w:cnfStyle w:val="000000000000" w:firstRow="0" w:lastRow="0" w:firstColumn="0" w:lastColumn="0" w:oddVBand="0" w:evenVBand="0" w:oddHBand="0" w:evenHBand="0" w:firstRowFirstColumn="0" w:firstRowLastColumn="0" w:lastRowFirstColumn="0" w:lastRowLastColumn="0"/>
            </w:pPr>
            <w:r>
              <w:t>E</w:t>
            </w:r>
            <w:r w:rsidR="00643247">
              <w:t>nsure</w:t>
            </w:r>
            <w:r w:rsidR="001955A7">
              <w:t xml:space="preserve"> that wastewater treatment plants are </w:t>
            </w:r>
            <w:r w:rsidR="00930C1B">
              <w:t>developed to provide a capability to contribute to water resource management consistent with the relevant water strategy(s)</w:t>
            </w:r>
            <w:r w:rsidR="00BC5D7B">
              <w:t xml:space="preserve">, in terms of </w:t>
            </w:r>
            <w:r w:rsidR="0087201E">
              <w:t>product quality, timing and quantum.</w:t>
            </w:r>
            <w:r w:rsidR="00A02CF9">
              <w:t xml:space="preserve"> </w:t>
            </w:r>
          </w:p>
        </w:tc>
      </w:tr>
    </w:tbl>
    <w:p w14:paraId="158889D0" w14:textId="53804E29" w:rsidR="00090470" w:rsidRDefault="00A05D23" w:rsidP="007451F2">
      <w:pPr>
        <w:pStyle w:val="BodyText"/>
        <w:spacing w:before="240"/>
        <w:jc w:val="both"/>
        <w:rPr>
          <w:rFonts w:cstheme="minorHAnsi"/>
        </w:rPr>
      </w:pPr>
      <w:r>
        <w:rPr>
          <w:rFonts w:cstheme="minorHAnsi"/>
        </w:rPr>
        <w:t xml:space="preserve">All </w:t>
      </w:r>
      <w:r w:rsidR="00090470">
        <w:rPr>
          <w:rFonts w:cstheme="minorHAnsi"/>
        </w:rPr>
        <w:t xml:space="preserve">service obligations </w:t>
      </w:r>
      <w:r>
        <w:rPr>
          <w:rFonts w:cstheme="minorHAnsi"/>
        </w:rPr>
        <w:t xml:space="preserve">potentially </w:t>
      </w:r>
      <w:r w:rsidR="005E4CFC">
        <w:rPr>
          <w:rFonts w:cstheme="minorHAnsi"/>
        </w:rPr>
        <w:t>im</w:t>
      </w:r>
      <w:r w:rsidR="00261945">
        <w:rPr>
          <w:rFonts w:cstheme="minorHAnsi"/>
        </w:rPr>
        <w:t>pacted by climate change</w:t>
      </w:r>
      <w:r>
        <w:rPr>
          <w:rFonts w:cstheme="minorHAnsi"/>
        </w:rPr>
        <w:t>,</w:t>
      </w:r>
      <w:r w:rsidR="00261945">
        <w:rPr>
          <w:rFonts w:cstheme="minorHAnsi"/>
        </w:rPr>
        <w:t xml:space="preserve"> </w:t>
      </w:r>
      <w:r>
        <w:rPr>
          <w:rFonts w:cstheme="minorHAnsi"/>
        </w:rPr>
        <w:t>including</w:t>
      </w:r>
      <w:r w:rsidR="00090470">
        <w:rPr>
          <w:rFonts w:cstheme="minorHAnsi"/>
        </w:rPr>
        <w:t xml:space="preserve"> </w:t>
      </w:r>
      <w:r w:rsidR="005A2AFB">
        <w:rPr>
          <w:rFonts w:cstheme="minorHAnsi"/>
        </w:rPr>
        <w:t>customer</w:t>
      </w:r>
      <w:r w:rsidR="00975B09">
        <w:rPr>
          <w:rFonts w:cstheme="minorHAnsi"/>
        </w:rPr>
        <w:t xml:space="preserve"> service</w:t>
      </w:r>
      <w:r w:rsidR="002750AB">
        <w:rPr>
          <w:rFonts w:cstheme="minorHAnsi"/>
        </w:rPr>
        <w:t>,</w:t>
      </w:r>
      <w:r w:rsidR="00975B09">
        <w:rPr>
          <w:rFonts w:cstheme="minorHAnsi"/>
        </w:rPr>
        <w:t xml:space="preserve"> compliance</w:t>
      </w:r>
      <w:r w:rsidR="00363BE1">
        <w:rPr>
          <w:rFonts w:cstheme="minorHAnsi"/>
        </w:rPr>
        <w:t xml:space="preserve">, asset management, </w:t>
      </w:r>
      <w:r>
        <w:rPr>
          <w:rFonts w:cstheme="minorHAnsi"/>
        </w:rPr>
        <w:t xml:space="preserve">business risk management and </w:t>
      </w:r>
      <w:r w:rsidR="001E2C89">
        <w:rPr>
          <w:rFonts w:cstheme="minorHAnsi"/>
        </w:rPr>
        <w:t xml:space="preserve">customer negotiated objectives </w:t>
      </w:r>
      <w:r w:rsidR="00936C21">
        <w:rPr>
          <w:rFonts w:cstheme="minorHAnsi"/>
        </w:rPr>
        <w:t xml:space="preserve">and obligations </w:t>
      </w:r>
      <w:r w:rsidR="005A2AFB">
        <w:rPr>
          <w:rFonts w:cstheme="minorHAnsi"/>
        </w:rPr>
        <w:t xml:space="preserve">should </w:t>
      </w:r>
      <w:r w:rsidR="001E2C89">
        <w:rPr>
          <w:rFonts w:cstheme="minorHAnsi"/>
        </w:rPr>
        <w:t>be</w:t>
      </w:r>
      <w:r w:rsidR="005A2AFB">
        <w:rPr>
          <w:rFonts w:cstheme="minorHAnsi"/>
        </w:rPr>
        <w:t xml:space="preserve"> considered.</w:t>
      </w:r>
      <w:r w:rsidR="00A02CF9">
        <w:rPr>
          <w:rFonts w:cstheme="minorHAnsi"/>
        </w:rPr>
        <w:t xml:space="preserve"> </w:t>
      </w:r>
    </w:p>
    <w:p w14:paraId="321BB054" w14:textId="3E52DF41" w:rsidR="00090470" w:rsidRDefault="00090470" w:rsidP="007451F2">
      <w:pPr>
        <w:pStyle w:val="BodyText"/>
        <w:jc w:val="both"/>
        <w:rPr>
          <w:rFonts w:cstheme="minorHAnsi"/>
        </w:rPr>
      </w:pPr>
      <w:r>
        <w:rPr>
          <w:rFonts w:cstheme="minorHAnsi"/>
        </w:rPr>
        <w:t xml:space="preserve">When addressing resilience risks </w:t>
      </w:r>
      <w:r w:rsidR="001A4119">
        <w:rPr>
          <w:rFonts w:cstheme="minorHAnsi"/>
        </w:rPr>
        <w:t xml:space="preserve">the </w:t>
      </w:r>
      <w:r w:rsidR="003663B7">
        <w:rPr>
          <w:rFonts w:cstheme="minorHAnsi"/>
        </w:rPr>
        <w:t xml:space="preserve">particular aspect of resilience being </w:t>
      </w:r>
      <w:r w:rsidR="00317EEA">
        <w:rPr>
          <w:rFonts w:cstheme="minorHAnsi"/>
        </w:rPr>
        <w:t>impacted by clim</w:t>
      </w:r>
      <w:r w:rsidR="002C45BA">
        <w:rPr>
          <w:rFonts w:cstheme="minorHAnsi"/>
        </w:rPr>
        <w:t xml:space="preserve">ate change </w:t>
      </w:r>
      <w:r w:rsidR="00737769">
        <w:rPr>
          <w:rFonts w:cstheme="minorHAnsi"/>
        </w:rPr>
        <w:t xml:space="preserve">and </w:t>
      </w:r>
      <w:r w:rsidR="006374F9">
        <w:rPr>
          <w:rFonts w:cstheme="minorHAnsi"/>
        </w:rPr>
        <w:t>considered</w:t>
      </w:r>
      <w:r w:rsidR="003663B7">
        <w:rPr>
          <w:rFonts w:cstheme="minorHAnsi"/>
        </w:rPr>
        <w:t xml:space="preserve"> </w:t>
      </w:r>
      <w:r w:rsidR="00AA22F6">
        <w:rPr>
          <w:rFonts w:cstheme="minorHAnsi"/>
        </w:rPr>
        <w:t>should be defined</w:t>
      </w:r>
      <w:r w:rsidR="00AB599A">
        <w:rPr>
          <w:rFonts w:cstheme="minorHAnsi"/>
        </w:rPr>
        <w:t xml:space="preserve"> and both</w:t>
      </w:r>
      <w:r w:rsidR="00AA22F6">
        <w:rPr>
          <w:rFonts w:cstheme="minorHAnsi"/>
        </w:rPr>
        <w:t xml:space="preserve"> an associated measure of performance </w:t>
      </w:r>
      <w:r w:rsidR="0067400C">
        <w:rPr>
          <w:rFonts w:cstheme="minorHAnsi"/>
        </w:rPr>
        <w:t xml:space="preserve">and a quantitative target </w:t>
      </w:r>
      <w:r w:rsidR="00FF5E28">
        <w:rPr>
          <w:rFonts w:cstheme="minorHAnsi"/>
        </w:rPr>
        <w:t>(</w:t>
      </w:r>
      <w:r w:rsidR="009F5C7D">
        <w:rPr>
          <w:rFonts w:cstheme="minorHAnsi"/>
        </w:rPr>
        <w:t>i.e.,</w:t>
      </w:r>
      <w:r w:rsidR="00FF5E28">
        <w:rPr>
          <w:rFonts w:cstheme="minorHAnsi"/>
        </w:rPr>
        <w:t xml:space="preserve"> </w:t>
      </w:r>
      <w:r w:rsidR="0067400C">
        <w:rPr>
          <w:rFonts w:cstheme="minorHAnsi"/>
        </w:rPr>
        <w:t>tactical objective</w:t>
      </w:r>
      <w:r w:rsidR="00FF5E28">
        <w:rPr>
          <w:rFonts w:cstheme="minorHAnsi"/>
        </w:rPr>
        <w:t>)</w:t>
      </w:r>
      <w:r w:rsidR="0067400C">
        <w:rPr>
          <w:rFonts w:cstheme="minorHAnsi"/>
        </w:rPr>
        <w:t xml:space="preserve"> </w:t>
      </w:r>
      <w:r w:rsidR="00CA5403">
        <w:rPr>
          <w:rFonts w:cstheme="minorHAnsi"/>
        </w:rPr>
        <w:t>for</w:t>
      </w:r>
      <w:r w:rsidR="00AB599A">
        <w:rPr>
          <w:rFonts w:cstheme="minorHAnsi"/>
        </w:rPr>
        <w:t xml:space="preserve"> it specified. </w:t>
      </w:r>
      <w:r w:rsidR="003F53C6">
        <w:rPr>
          <w:rFonts w:cstheme="minorHAnsi"/>
        </w:rPr>
        <w:t xml:space="preserve">For example, this could specify the expected </w:t>
      </w:r>
      <w:r w:rsidR="00D56FB2">
        <w:rPr>
          <w:rFonts w:cstheme="minorHAnsi"/>
        </w:rPr>
        <w:t xml:space="preserve">acceptable variability in </w:t>
      </w:r>
      <w:r w:rsidR="00B45469">
        <w:rPr>
          <w:rFonts w:cstheme="minorHAnsi"/>
        </w:rPr>
        <w:t xml:space="preserve">system </w:t>
      </w:r>
      <w:r w:rsidR="00D56FB2">
        <w:rPr>
          <w:rFonts w:cstheme="minorHAnsi"/>
        </w:rPr>
        <w:t xml:space="preserve">performance </w:t>
      </w:r>
      <w:r w:rsidR="00CE45AA">
        <w:rPr>
          <w:rFonts w:cstheme="minorHAnsi"/>
        </w:rPr>
        <w:t xml:space="preserve">given </w:t>
      </w:r>
      <w:r w:rsidR="009A0F20">
        <w:rPr>
          <w:rFonts w:cstheme="minorHAnsi"/>
        </w:rPr>
        <w:t>climate change impacts.</w:t>
      </w:r>
      <w:r w:rsidR="00A02CF9">
        <w:rPr>
          <w:rFonts w:cstheme="minorHAnsi"/>
        </w:rPr>
        <w:t xml:space="preserve"> </w:t>
      </w:r>
    </w:p>
    <w:p w14:paraId="5D32193F" w14:textId="74BB4C90" w:rsidR="00090470" w:rsidRDefault="00090470" w:rsidP="007451F2">
      <w:pPr>
        <w:pStyle w:val="BodyText"/>
        <w:jc w:val="both"/>
        <w:rPr>
          <w:rFonts w:cstheme="minorHAnsi"/>
        </w:rPr>
      </w:pPr>
      <w:r>
        <w:rPr>
          <w:rFonts w:cstheme="minorHAnsi"/>
        </w:rPr>
        <w:t xml:space="preserve">It is preferable to reframe existing strategic and tactical objectives associated with wastewater systems that relate to, or are impacted by, climate change, rather than writing new ones. </w:t>
      </w:r>
      <w:r w:rsidR="00F11150">
        <w:rPr>
          <w:rFonts w:cstheme="minorHAnsi"/>
        </w:rPr>
        <w:fldChar w:fldCharType="begin"/>
      </w:r>
      <w:r w:rsidR="00F11150">
        <w:rPr>
          <w:rFonts w:cstheme="minorHAnsi"/>
        </w:rPr>
        <w:instrText xml:space="preserve"> REF _Ref99113513 \h </w:instrText>
      </w:r>
      <w:r w:rsidR="00C23F40">
        <w:rPr>
          <w:rFonts w:cstheme="minorHAnsi"/>
        </w:rPr>
        <w:instrText xml:space="preserve"> \* MERGEFORMAT </w:instrText>
      </w:r>
      <w:r w:rsidR="00F11150">
        <w:rPr>
          <w:rFonts w:cstheme="minorHAnsi"/>
        </w:rPr>
      </w:r>
      <w:r w:rsidR="00F11150">
        <w:rPr>
          <w:rFonts w:cstheme="minorHAnsi"/>
        </w:rPr>
        <w:fldChar w:fldCharType="separate"/>
      </w:r>
      <w:r w:rsidR="00C07B66">
        <w:t xml:space="preserve">Table </w:t>
      </w:r>
      <w:r w:rsidR="00C07B66">
        <w:rPr>
          <w:noProof/>
        </w:rPr>
        <w:t>8</w:t>
      </w:r>
      <w:r w:rsidR="00F11150">
        <w:rPr>
          <w:rFonts w:cstheme="minorHAnsi"/>
        </w:rPr>
        <w:fldChar w:fldCharType="end"/>
      </w:r>
      <w:r>
        <w:rPr>
          <w:rFonts w:cstheme="minorHAnsi"/>
        </w:rPr>
        <w:t xml:space="preserve"> gives specific guidance for how objectives could be developed and reframed</w:t>
      </w:r>
      <w:r w:rsidRPr="00867276">
        <w:rPr>
          <w:rFonts w:cstheme="minorHAnsi"/>
        </w:rPr>
        <w:t>.</w:t>
      </w:r>
      <w:r>
        <w:rPr>
          <w:rFonts w:cstheme="minorHAnsi"/>
        </w:rPr>
        <w:t xml:space="preserve"> </w:t>
      </w:r>
    </w:p>
    <w:p w14:paraId="65FF70CF" w14:textId="1EFFC743" w:rsidR="00090470" w:rsidRDefault="00090470" w:rsidP="007451F2">
      <w:pPr>
        <w:pStyle w:val="Caption"/>
        <w:spacing w:after="120"/>
        <w:jc w:val="both"/>
        <w:rPr>
          <w:rFonts w:cstheme="minorHAnsi"/>
        </w:rPr>
      </w:pPr>
      <w:bookmarkStart w:id="385" w:name="_Ref98259842"/>
      <w:bookmarkStart w:id="386" w:name="_Ref99113513"/>
      <w:bookmarkStart w:id="387" w:name="_Toc102486209"/>
      <w:bookmarkStart w:id="388" w:name="_Toc103891392"/>
      <w:bookmarkStart w:id="389" w:name="_Toc106737285"/>
      <w:bookmarkStart w:id="390" w:name="_Toc106737487"/>
      <w:bookmarkStart w:id="391" w:name="_Toc107240985"/>
      <w:bookmarkStart w:id="392" w:name="_Toc107265105"/>
      <w:bookmarkStart w:id="393" w:name="_Toc110338282"/>
      <w:r>
        <w:t xml:space="preserve">Table </w:t>
      </w:r>
      <w:bookmarkEnd w:id="385"/>
      <w:r w:rsidR="0062215E">
        <w:fldChar w:fldCharType="begin"/>
      </w:r>
      <w:r w:rsidR="0062215E">
        <w:instrText xml:space="preserve"> SEQ Table \* ARABIC </w:instrText>
      </w:r>
      <w:r w:rsidR="0062215E">
        <w:fldChar w:fldCharType="separate"/>
      </w:r>
      <w:r w:rsidR="00C07B66">
        <w:rPr>
          <w:noProof/>
        </w:rPr>
        <w:t>8</w:t>
      </w:r>
      <w:r w:rsidR="0062215E">
        <w:fldChar w:fldCharType="end"/>
      </w:r>
      <w:bookmarkEnd w:id="386"/>
      <w:r>
        <w:t xml:space="preserve">: </w:t>
      </w:r>
      <w:r>
        <w:rPr>
          <w:rFonts w:cstheme="minorHAnsi"/>
        </w:rPr>
        <w:t xml:space="preserve">Guidance for development of strategic and tactical objectives </w:t>
      </w:r>
      <w:r w:rsidRPr="00E94C8A">
        <w:rPr>
          <w:rFonts w:cstheme="minorHAnsi"/>
        </w:rPr>
        <w:t xml:space="preserve">in response to managing the </w:t>
      </w:r>
      <w:r>
        <w:rPr>
          <w:rFonts w:cstheme="minorHAnsi"/>
        </w:rPr>
        <w:t>impact</w:t>
      </w:r>
      <w:r w:rsidRPr="00E94C8A">
        <w:rPr>
          <w:rFonts w:cstheme="minorHAnsi"/>
        </w:rPr>
        <w:t xml:space="preserve">s of climate change on </w:t>
      </w:r>
      <w:r>
        <w:rPr>
          <w:rFonts w:cstheme="minorHAnsi"/>
        </w:rPr>
        <w:t xml:space="preserve">wastewater </w:t>
      </w:r>
      <w:r w:rsidRPr="00E94C8A">
        <w:rPr>
          <w:rFonts w:cstheme="minorHAnsi"/>
        </w:rPr>
        <w:t>systems</w:t>
      </w:r>
      <w:bookmarkEnd w:id="387"/>
      <w:bookmarkEnd w:id="388"/>
      <w:bookmarkEnd w:id="389"/>
      <w:bookmarkEnd w:id="390"/>
      <w:bookmarkEnd w:id="391"/>
      <w:bookmarkEnd w:id="392"/>
      <w:bookmarkEnd w:id="393"/>
    </w:p>
    <w:tbl>
      <w:tblPr>
        <w:tblStyle w:val="TableGrid"/>
        <w:tblW w:w="5000" w:type="pct"/>
        <w:tblLayout w:type="fixed"/>
        <w:tblLook w:val="04A0" w:firstRow="1" w:lastRow="0" w:firstColumn="1" w:lastColumn="0" w:noHBand="0" w:noVBand="1"/>
      </w:tblPr>
      <w:tblGrid>
        <w:gridCol w:w="566"/>
        <w:gridCol w:w="2553"/>
        <w:gridCol w:w="5907"/>
      </w:tblGrid>
      <w:tr w:rsidR="00B85C25" w14:paraId="50D51BAE" w14:textId="77777777" w:rsidTr="00F50FA3">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314" w:type="pct"/>
            <w:vAlign w:val="center"/>
          </w:tcPr>
          <w:p w14:paraId="139796C2" w14:textId="5184226A" w:rsidR="00090470" w:rsidRPr="002D212A" w:rsidRDefault="00090470" w:rsidP="007451F2">
            <w:pPr>
              <w:pStyle w:val="TableHeadingLeft"/>
              <w:ind w:right="0"/>
              <w:jc w:val="center"/>
              <w:rPr>
                <w:b/>
                <w:bCs w:val="0"/>
              </w:rPr>
            </w:pPr>
            <w:r w:rsidRPr="002D212A">
              <w:rPr>
                <w:b/>
                <w:bCs w:val="0"/>
              </w:rPr>
              <w:t>Step</w:t>
            </w:r>
          </w:p>
        </w:tc>
        <w:tc>
          <w:tcPr>
            <w:tcW w:w="1414" w:type="pct"/>
            <w:vAlign w:val="center"/>
          </w:tcPr>
          <w:p w14:paraId="397F56FC" w14:textId="77777777" w:rsidR="00090470" w:rsidRPr="002D212A" w:rsidRDefault="00090470" w:rsidP="007451F2">
            <w:pPr>
              <w:pStyle w:val="TableHeadingLeft"/>
              <w:jc w:val="center"/>
              <w:cnfStyle w:val="100000000000" w:firstRow="1" w:lastRow="0" w:firstColumn="0" w:lastColumn="0" w:oddVBand="0" w:evenVBand="0" w:oddHBand="0" w:evenHBand="0" w:firstRowFirstColumn="0" w:firstRowLastColumn="0" w:lastRowFirstColumn="0" w:lastRowLastColumn="0"/>
              <w:rPr>
                <w:b/>
                <w:bCs w:val="0"/>
              </w:rPr>
            </w:pPr>
            <w:r w:rsidRPr="002D212A">
              <w:rPr>
                <w:b/>
                <w:bCs w:val="0"/>
              </w:rPr>
              <w:t>Guidance</w:t>
            </w:r>
          </w:p>
        </w:tc>
        <w:tc>
          <w:tcPr>
            <w:tcW w:w="3272" w:type="pct"/>
            <w:vAlign w:val="center"/>
          </w:tcPr>
          <w:p w14:paraId="6538D876" w14:textId="77777777" w:rsidR="00090470" w:rsidRPr="002D212A" w:rsidRDefault="00090470" w:rsidP="007451F2">
            <w:pPr>
              <w:pStyle w:val="TableHeadingLeft"/>
              <w:jc w:val="center"/>
              <w:cnfStyle w:val="100000000000" w:firstRow="1" w:lastRow="0" w:firstColumn="0" w:lastColumn="0" w:oddVBand="0" w:evenVBand="0" w:oddHBand="0" w:evenHBand="0" w:firstRowFirstColumn="0" w:firstRowLastColumn="0" w:lastRowFirstColumn="0" w:lastRowLastColumn="0"/>
              <w:rPr>
                <w:rFonts w:cstheme="minorHAnsi"/>
                <w:b/>
                <w:bCs w:val="0"/>
              </w:rPr>
            </w:pPr>
            <w:r w:rsidRPr="002D212A">
              <w:rPr>
                <w:b/>
                <w:bCs w:val="0"/>
                <w:u w:val="single"/>
              </w:rPr>
              <w:t>Example</w:t>
            </w:r>
            <w:r w:rsidRPr="002D212A">
              <w:rPr>
                <w:b/>
                <w:bCs w:val="0"/>
              </w:rPr>
              <w:t xml:space="preserve"> Objectives</w:t>
            </w:r>
          </w:p>
        </w:tc>
      </w:tr>
      <w:tr w:rsidR="00B85C25" w14:paraId="0CD1924F" w14:textId="77777777" w:rsidTr="00F50FA3">
        <w:tc>
          <w:tcPr>
            <w:cnfStyle w:val="001000000000" w:firstRow="0" w:lastRow="0" w:firstColumn="1" w:lastColumn="0" w:oddVBand="0" w:evenVBand="0" w:oddHBand="0" w:evenHBand="0" w:firstRowFirstColumn="0" w:firstRowLastColumn="0" w:lastRowFirstColumn="0" w:lastRowLastColumn="0"/>
            <w:tcW w:w="314" w:type="pct"/>
          </w:tcPr>
          <w:p w14:paraId="1A93C2DF" w14:textId="77777777" w:rsidR="00090470" w:rsidRPr="007451F2" w:rsidRDefault="00090470" w:rsidP="00A4192E">
            <w:pPr>
              <w:pStyle w:val="TableTextRight"/>
              <w:jc w:val="center"/>
              <w:rPr>
                <w:b/>
                <w:bCs/>
              </w:rPr>
            </w:pPr>
            <w:r w:rsidRPr="007451F2">
              <w:rPr>
                <w:b/>
                <w:bCs/>
              </w:rPr>
              <w:t>1</w:t>
            </w:r>
          </w:p>
        </w:tc>
        <w:tc>
          <w:tcPr>
            <w:tcW w:w="1414" w:type="pct"/>
          </w:tcPr>
          <w:p w14:paraId="31A7A4A1" w14:textId="77777777" w:rsidR="00090470" w:rsidRPr="00EC42C4" w:rsidRDefault="00090470" w:rsidP="00F11150">
            <w:pPr>
              <w:pStyle w:val="TableTextLeft"/>
              <w:cnfStyle w:val="000000000000" w:firstRow="0" w:lastRow="0" w:firstColumn="0" w:lastColumn="0" w:oddVBand="0" w:evenVBand="0" w:oddHBand="0" w:evenHBand="0" w:firstRowFirstColumn="0" w:firstRowLastColumn="0" w:lastRowFirstColumn="0" w:lastRowLastColumn="0"/>
            </w:pPr>
            <w:r w:rsidRPr="00EC42C4">
              <w:t>Review existing corporate strategic objectives and identify those</w:t>
            </w:r>
            <w:r w:rsidRPr="000734CC">
              <w:t xml:space="preserve"> sensitive to</w:t>
            </w:r>
            <w:r w:rsidRPr="00CE137A">
              <w:t xml:space="preserve"> climate change </w:t>
            </w:r>
            <w:r w:rsidRPr="00606FC1">
              <w:t>impacts</w:t>
            </w:r>
            <w:r w:rsidRPr="00DE7D5F">
              <w:t xml:space="preserve">. </w:t>
            </w:r>
          </w:p>
        </w:tc>
        <w:tc>
          <w:tcPr>
            <w:tcW w:w="3272" w:type="pct"/>
          </w:tcPr>
          <w:p w14:paraId="07637023" w14:textId="77777777" w:rsidR="00090470" w:rsidRPr="00606FC1" w:rsidRDefault="00090470" w:rsidP="007451F2">
            <w:pPr>
              <w:pStyle w:val="TableTextLeft"/>
              <w:jc w:val="both"/>
              <w:cnfStyle w:val="000000000000" w:firstRow="0" w:lastRow="0" w:firstColumn="0" w:lastColumn="0" w:oddVBand="0" w:evenVBand="0" w:oddHBand="0" w:evenHBand="0" w:firstRowFirstColumn="0" w:firstRowLastColumn="0" w:lastRowFirstColumn="0" w:lastRowLastColumn="0"/>
            </w:pPr>
            <w:r w:rsidRPr="00EC42C4">
              <w:t>Ensure safe, secure, reliable and affordable water and sewerage services that meet society’s long-</w:t>
            </w:r>
            <w:r w:rsidRPr="000734CC">
              <w:t>term needs (this includes ide</w:t>
            </w:r>
            <w:r w:rsidRPr="00CE137A">
              <w:t>ntifying action to adapt to climate change)</w:t>
            </w:r>
          </w:p>
        </w:tc>
      </w:tr>
      <w:tr w:rsidR="00B85C25" w14:paraId="69291579" w14:textId="77777777" w:rsidTr="00F50FA3">
        <w:tc>
          <w:tcPr>
            <w:cnfStyle w:val="001000000000" w:firstRow="0" w:lastRow="0" w:firstColumn="1" w:lastColumn="0" w:oddVBand="0" w:evenVBand="0" w:oddHBand="0" w:evenHBand="0" w:firstRowFirstColumn="0" w:firstRowLastColumn="0" w:lastRowFirstColumn="0" w:lastRowLastColumn="0"/>
            <w:tcW w:w="314" w:type="pct"/>
          </w:tcPr>
          <w:p w14:paraId="5EE69EE3" w14:textId="77777777" w:rsidR="00090470" w:rsidRPr="007451F2" w:rsidRDefault="00090470" w:rsidP="00A4192E">
            <w:pPr>
              <w:pStyle w:val="TableTextRight"/>
              <w:jc w:val="center"/>
              <w:rPr>
                <w:b/>
                <w:bCs/>
              </w:rPr>
            </w:pPr>
            <w:r w:rsidRPr="007451F2">
              <w:rPr>
                <w:b/>
                <w:bCs/>
              </w:rPr>
              <w:t>2</w:t>
            </w:r>
          </w:p>
        </w:tc>
        <w:tc>
          <w:tcPr>
            <w:tcW w:w="1414" w:type="pct"/>
          </w:tcPr>
          <w:p w14:paraId="506A6186" w14:textId="77777777" w:rsidR="00090470" w:rsidRPr="00606FC1" w:rsidRDefault="00090470" w:rsidP="00F11150">
            <w:pPr>
              <w:pStyle w:val="TableTextLeft"/>
              <w:cnfStyle w:val="000000000000" w:firstRow="0" w:lastRow="0" w:firstColumn="0" w:lastColumn="0" w:oddVBand="0" w:evenVBand="0" w:oddHBand="0" w:evenHBand="0" w:firstRowFirstColumn="0" w:firstRowLastColumn="0" w:lastRowFirstColumn="0" w:lastRowLastColumn="0"/>
            </w:pPr>
            <w:r w:rsidRPr="00EC42C4">
              <w:t xml:space="preserve">Review wastewater </w:t>
            </w:r>
            <w:r w:rsidRPr="000734CC">
              <w:t xml:space="preserve">service </w:t>
            </w:r>
            <w:r w:rsidRPr="00CE137A">
              <w:t>and all other</w:t>
            </w:r>
            <w:r w:rsidRPr="00606FC1">
              <w:t xml:space="preserve"> operational tactical objectives and identify those sensitive to climate change impacts</w:t>
            </w:r>
            <w:r>
              <w:rPr>
                <w:rFonts w:cstheme="minorHAnsi"/>
                <w:szCs w:val="18"/>
              </w:rPr>
              <w:t xml:space="preserve">. </w:t>
            </w:r>
            <w:r w:rsidRPr="00606FC1">
              <w:t>This should also include a review of any performance targets associated with objectives. Define linkage between the business strategic and tactical objectives.</w:t>
            </w:r>
          </w:p>
        </w:tc>
        <w:tc>
          <w:tcPr>
            <w:tcW w:w="3272" w:type="pct"/>
          </w:tcPr>
          <w:p w14:paraId="1C2C4393" w14:textId="65A5A6B2" w:rsidR="00090470" w:rsidRPr="00606FC1" w:rsidRDefault="00090470" w:rsidP="007451F2">
            <w:pPr>
              <w:pStyle w:val="TableTextLeft"/>
              <w:jc w:val="both"/>
              <w:cnfStyle w:val="000000000000" w:firstRow="0" w:lastRow="0" w:firstColumn="0" w:lastColumn="0" w:oddVBand="0" w:evenVBand="0" w:oddHBand="0" w:evenHBand="0" w:firstRowFirstColumn="0" w:firstRowLastColumn="0" w:lastRowFirstColumn="0" w:lastRowLastColumn="0"/>
            </w:pPr>
            <w:r w:rsidRPr="00606FC1">
              <w:t>Review and update the wastewater systems capacity modelling including an RCP8.5</w:t>
            </w:r>
            <w:r w:rsidR="00B04659">
              <w:t xml:space="preserve"> </w:t>
            </w:r>
            <w:r w:rsidRPr="00606FC1">
              <w:t>(</w:t>
            </w:r>
            <w:r w:rsidR="00B04659">
              <w:t>and RCP</w:t>
            </w:r>
            <w:r w:rsidRPr="00606FC1">
              <w:t>4.5</w:t>
            </w:r>
            <w:r w:rsidR="00B04659">
              <w:t xml:space="preserve"> if </w:t>
            </w:r>
            <w:r w:rsidR="007C39B5">
              <w:t>required</w:t>
            </w:r>
            <w:r w:rsidRPr="00606FC1">
              <w:t>) climate scenario to assess the need for any augmentation or upgrade with priority given to networks in growth areas and/or where there is uncertainty about the capacity of the network to manage the future impacts of climate change.</w:t>
            </w:r>
          </w:p>
        </w:tc>
      </w:tr>
      <w:tr w:rsidR="00B85C25" w14:paraId="695E841B" w14:textId="77777777" w:rsidTr="00F50FA3">
        <w:tc>
          <w:tcPr>
            <w:cnfStyle w:val="001000000000" w:firstRow="0" w:lastRow="0" w:firstColumn="1" w:lastColumn="0" w:oddVBand="0" w:evenVBand="0" w:oddHBand="0" w:evenHBand="0" w:firstRowFirstColumn="0" w:firstRowLastColumn="0" w:lastRowFirstColumn="0" w:lastRowLastColumn="0"/>
            <w:tcW w:w="314" w:type="pct"/>
          </w:tcPr>
          <w:p w14:paraId="6829B033" w14:textId="77777777" w:rsidR="00090470" w:rsidRPr="007451F2" w:rsidRDefault="00090470" w:rsidP="0057398F">
            <w:pPr>
              <w:pStyle w:val="TableTextRight"/>
              <w:jc w:val="center"/>
              <w:rPr>
                <w:b/>
                <w:bCs/>
              </w:rPr>
            </w:pPr>
            <w:r w:rsidRPr="007451F2">
              <w:rPr>
                <w:b/>
                <w:bCs/>
              </w:rPr>
              <w:t>3</w:t>
            </w:r>
          </w:p>
        </w:tc>
        <w:tc>
          <w:tcPr>
            <w:tcW w:w="1414" w:type="pct"/>
          </w:tcPr>
          <w:p w14:paraId="22598E4A" w14:textId="77777777" w:rsidR="00090470" w:rsidRPr="00606FC1" w:rsidRDefault="00090470" w:rsidP="00F11150">
            <w:pPr>
              <w:pStyle w:val="TableTextLeft"/>
              <w:cnfStyle w:val="000000000000" w:firstRow="0" w:lastRow="0" w:firstColumn="0" w:lastColumn="0" w:oddVBand="0" w:evenVBand="0" w:oddHBand="0" w:evenHBand="0" w:firstRowFirstColumn="0" w:firstRowLastColumn="0" w:lastRowFirstColumn="0" w:lastRowLastColumn="0"/>
            </w:pPr>
            <w:r w:rsidRPr="00EC42C4">
              <w:t xml:space="preserve">Develop quantifiable tactical objectives as required to achieve </w:t>
            </w:r>
            <w:r w:rsidRPr="000734CC">
              <w:t>strategi</w:t>
            </w:r>
            <w:r w:rsidRPr="00CE137A">
              <w:t xml:space="preserve">c </w:t>
            </w:r>
            <w:r w:rsidRPr="00606FC1">
              <w:t xml:space="preserve">objectives defined in Step 1. </w:t>
            </w:r>
          </w:p>
        </w:tc>
        <w:tc>
          <w:tcPr>
            <w:tcW w:w="3272" w:type="pct"/>
          </w:tcPr>
          <w:p w14:paraId="60B466BA" w14:textId="328E334D" w:rsidR="00090470" w:rsidRPr="007451F2" w:rsidRDefault="00090470" w:rsidP="007451F2">
            <w:pPr>
              <w:pStyle w:val="TableTextLeft"/>
              <w:jc w:val="center"/>
              <w:cnfStyle w:val="000000000000" w:firstRow="0" w:lastRow="0" w:firstColumn="0" w:lastColumn="0" w:oddVBand="0" w:evenVBand="0" w:oddHBand="0" w:evenHBand="0" w:firstRowFirstColumn="0" w:firstRowLastColumn="0" w:lastRowFirstColumn="0" w:lastRowLastColumn="0"/>
              <w:rPr>
                <w:i/>
                <w:iCs/>
              </w:rPr>
            </w:pPr>
            <w:r w:rsidRPr="007451F2">
              <w:rPr>
                <w:i/>
                <w:iCs/>
              </w:rPr>
              <w:t xml:space="preserve">Tactical objectives with specific climate change considerations, namely based on climate change conditions for an RCP8.5 (and </w:t>
            </w:r>
            <w:r w:rsidRPr="007451F2">
              <w:rPr>
                <w:rFonts w:cstheme="minorHAnsi"/>
                <w:i/>
                <w:iCs/>
                <w:szCs w:val="18"/>
              </w:rPr>
              <w:t>RCP4.5</w:t>
            </w:r>
            <w:r w:rsidRPr="007451F2">
              <w:rPr>
                <w:i/>
                <w:iCs/>
              </w:rPr>
              <w:t>) climate scenario</w:t>
            </w:r>
            <w:r w:rsidR="00A44C95" w:rsidRPr="007451F2">
              <w:rPr>
                <w:i/>
                <w:iCs/>
              </w:rPr>
              <w:t xml:space="preserve"> include</w:t>
            </w:r>
            <w:r w:rsidRPr="007451F2">
              <w:rPr>
                <w:i/>
                <w:iCs/>
              </w:rPr>
              <w:t>:</w:t>
            </w:r>
          </w:p>
          <w:p w14:paraId="03D5D01B" w14:textId="77777777" w:rsidR="00090470" w:rsidRPr="00CE137A" w:rsidRDefault="00090470" w:rsidP="007451F2">
            <w:pPr>
              <w:pStyle w:val="TableTextBullet"/>
              <w:spacing w:after="120"/>
              <w:jc w:val="both"/>
              <w:cnfStyle w:val="000000000000" w:firstRow="0" w:lastRow="0" w:firstColumn="0" w:lastColumn="0" w:oddVBand="0" w:evenVBand="0" w:oddHBand="0" w:evenHBand="0" w:firstRowFirstColumn="0" w:firstRowLastColumn="0" w:lastRowFirstColumn="0" w:lastRowLastColumn="0"/>
            </w:pPr>
            <w:r w:rsidRPr="00EC42C4">
              <w:t>Ensure sufficient</w:t>
            </w:r>
            <w:r>
              <w:t xml:space="preserve"> </w:t>
            </w:r>
            <w:r w:rsidRPr="00606FC1">
              <w:t>transfer system and network capacity is provided to meet all servicing strategy targets in the required timeframe</w:t>
            </w:r>
            <w:r>
              <w:rPr>
                <w:rFonts w:cstheme="minorHAnsi"/>
                <w:szCs w:val="18"/>
              </w:rPr>
              <w:t xml:space="preserve"> </w:t>
            </w:r>
          </w:p>
          <w:p w14:paraId="3C9D49D1" w14:textId="1EAA8CA1" w:rsidR="00090470" w:rsidRPr="00EC42C4" w:rsidRDefault="007451F2" w:rsidP="007451F2">
            <w:pPr>
              <w:pStyle w:val="TableTextBullet"/>
              <w:spacing w:after="120"/>
              <w:jc w:val="both"/>
              <w:cnfStyle w:val="000000000000" w:firstRow="0" w:lastRow="0" w:firstColumn="0" w:lastColumn="0" w:oddVBand="0" w:evenVBand="0" w:oddHBand="0" w:evenHBand="0" w:firstRowFirstColumn="0" w:firstRowLastColumn="0" w:lastRowFirstColumn="0" w:lastRowLastColumn="0"/>
            </w:pPr>
            <w:r>
              <w:t>Net-zero</w:t>
            </w:r>
            <w:r w:rsidR="00090470" w:rsidRPr="00606FC1">
              <w:t xml:space="preserve"> </w:t>
            </w:r>
            <w:r w:rsidR="00090470">
              <w:rPr>
                <w:rFonts w:cstheme="minorHAnsi"/>
                <w:szCs w:val="18"/>
              </w:rPr>
              <w:t>GHG</w:t>
            </w:r>
            <w:r w:rsidR="00090470" w:rsidRPr="00DE7D5F">
              <w:t xml:space="preserve"> emissions from wastewater services by 2030 and beyond. </w:t>
            </w:r>
          </w:p>
          <w:p w14:paraId="79259EA1" w14:textId="77777777" w:rsidR="00090470" w:rsidRPr="00EC42C4" w:rsidRDefault="00090470" w:rsidP="007451F2">
            <w:pPr>
              <w:pStyle w:val="TableTextBullet"/>
              <w:spacing w:after="180"/>
              <w:ind w:left="283" w:hanging="170"/>
              <w:jc w:val="both"/>
              <w:cnfStyle w:val="000000000000" w:firstRow="0" w:lastRow="0" w:firstColumn="0" w:lastColumn="0" w:oddVBand="0" w:evenVBand="0" w:oddHBand="0" w:evenHBand="0" w:firstRowFirstColumn="0" w:firstRowLastColumn="0" w:lastRowFirstColumn="0" w:lastRowLastColumn="0"/>
            </w:pPr>
            <w:r w:rsidRPr="00EC42C4">
              <w:t xml:space="preserve">Ensure all customer contractual obligations for recycled water re-use are met </w:t>
            </w:r>
          </w:p>
          <w:p w14:paraId="3343802C" w14:textId="4B024E99" w:rsidR="00090470" w:rsidRPr="007451F2" w:rsidRDefault="00090470" w:rsidP="007451F2">
            <w:pPr>
              <w:pStyle w:val="TableTextLeft"/>
              <w:jc w:val="center"/>
              <w:cnfStyle w:val="000000000000" w:firstRow="0" w:lastRow="0" w:firstColumn="0" w:lastColumn="0" w:oddVBand="0" w:evenVBand="0" w:oddHBand="0" w:evenHBand="0" w:firstRowFirstColumn="0" w:firstRowLastColumn="0" w:lastRowFirstColumn="0" w:lastRowLastColumn="0"/>
              <w:rPr>
                <w:i/>
                <w:iCs/>
              </w:rPr>
            </w:pPr>
            <w:r w:rsidRPr="007451F2">
              <w:rPr>
                <w:i/>
                <w:iCs/>
              </w:rPr>
              <w:t>Tactical objectives sensitive to climate change</w:t>
            </w:r>
            <w:r w:rsidR="00C97647" w:rsidRPr="007451F2">
              <w:rPr>
                <w:i/>
                <w:iCs/>
              </w:rPr>
              <w:t xml:space="preserve"> include</w:t>
            </w:r>
            <w:r w:rsidR="00FD6EB9" w:rsidRPr="007451F2">
              <w:rPr>
                <w:i/>
                <w:iCs/>
              </w:rPr>
              <w:t>:</w:t>
            </w:r>
          </w:p>
          <w:p w14:paraId="3F98F139" w14:textId="77777777" w:rsidR="00090470" w:rsidRPr="00EC42C4" w:rsidRDefault="00090470" w:rsidP="007451F2">
            <w:pPr>
              <w:pStyle w:val="TableTextBullet"/>
              <w:jc w:val="both"/>
              <w:cnfStyle w:val="000000000000" w:firstRow="0" w:lastRow="0" w:firstColumn="0" w:lastColumn="0" w:oddVBand="0" w:evenVBand="0" w:oddHBand="0" w:evenHBand="0" w:firstRowFirstColumn="0" w:firstRowLastColumn="0" w:lastRowFirstColumn="0" w:lastRowLastColumn="0"/>
            </w:pPr>
            <w:r w:rsidRPr="00EC42C4">
              <w:t>≤X sewer blockages per 100km of sewer main per year</w:t>
            </w:r>
          </w:p>
          <w:p w14:paraId="696AFE5B" w14:textId="38638507" w:rsidR="00090470" w:rsidRPr="00EC42C4" w:rsidRDefault="00090470" w:rsidP="007451F2">
            <w:pPr>
              <w:pStyle w:val="TableTextBullet"/>
              <w:spacing w:after="0"/>
              <w:jc w:val="both"/>
              <w:cnfStyle w:val="000000000000" w:firstRow="0" w:lastRow="0" w:firstColumn="0" w:lastColumn="0" w:oddVBand="0" w:evenVBand="0" w:oddHBand="0" w:evenHBand="0" w:firstRowFirstColumn="0" w:firstRowLastColumn="0" w:lastRowFirstColumn="0" w:lastRowLastColumn="0"/>
            </w:pPr>
            <w:r w:rsidRPr="000734CC">
              <w:t xml:space="preserve">Dry </w:t>
            </w:r>
            <w:r w:rsidRPr="00606FC1">
              <w:rPr>
                <w:rFonts w:cstheme="minorHAnsi"/>
                <w:szCs w:val="18"/>
              </w:rPr>
              <w:t>Weather</w:t>
            </w:r>
            <w:r w:rsidR="00545D74">
              <w:rPr>
                <w:rFonts w:cstheme="minorHAnsi"/>
                <w:szCs w:val="18"/>
              </w:rPr>
              <w:t xml:space="preserve"> </w:t>
            </w:r>
            <w:r>
              <w:t>O</w:t>
            </w:r>
            <w:r w:rsidRPr="00DE7D5F">
              <w:t>verflows:</w:t>
            </w:r>
          </w:p>
          <w:p w14:paraId="48ACE36B" w14:textId="77777777" w:rsidR="00090470" w:rsidRPr="00EC42C4" w:rsidRDefault="00090470" w:rsidP="007451F2">
            <w:pPr>
              <w:pStyle w:val="TableTextBullet2"/>
              <w:spacing w:before="0" w:after="0"/>
              <w:jc w:val="both"/>
              <w:cnfStyle w:val="000000000000" w:firstRow="0" w:lastRow="0" w:firstColumn="0" w:lastColumn="0" w:oddVBand="0" w:evenVBand="0" w:oddHBand="0" w:evenHBand="0" w:firstRowFirstColumn="0" w:firstRowLastColumn="0" w:lastRowFirstColumn="0" w:lastRowLastColumn="0"/>
            </w:pPr>
            <w:r w:rsidRPr="00EC42C4">
              <w:t>≤ X Dry Weather Overflows per 100km of sewer main per year; and/or</w:t>
            </w:r>
          </w:p>
          <w:p w14:paraId="2B9D4B1A" w14:textId="77777777" w:rsidR="00090470" w:rsidRPr="00CE137A" w:rsidRDefault="00090470" w:rsidP="007451F2">
            <w:pPr>
              <w:pStyle w:val="TableTextBullet2"/>
              <w:spacing w:before="0" w:after="120"/>
              <w:jc w:val="both"/>
              <w:cnfStyle w:val="000000000000" w:firstRow="0" w:lastRow="0" w:firstColumn="0" w:lastColumn="0" w:oddVBand="0" w:evenVBand="0" w:oddHBand="0" w:evenHBand="0" w:firstRowFirstColumn="0" w:firstRowLastColumn="0" w:lastRowFirstColumn="0" w:lastRowLastColumn="0"/>
            </w:pPr>
            <w:r w:rsidRPr="00EC42C4">
              <w:t xml:space="preserve">≤ X Dry Weather Overflows and ≤Y volume </w:t>
            </w:r>
            <w:r w:rsidRPr="000734CC">
              <w:t>(ML) per year</w:t>
            </w:r>
          </w:p>
          <w:p w14:paraId="4C56E602" w14:textId="77777777" w:rsidR="00090470" w:rsidRPr="00EC42C4" w:rsidRDefault="00090470" w:rsidP="007451F2">
            <w:pPr>
              <w:pStyle w:val="TableTextBullet"/>
              <w:spacing w:after="0"/>
              <w:jc w:val="both"/>
              <w:cnfStyle w:val="000000000000" w:firstRow="0" w:lastRow="0" w:firstColumn="0" w:lastColumn="0" w:oddVBand="0" w:evenVBand="0" w:oddHBand="0" w:evenHBand="0" w:firstRowFirstColumn="0" w:firstRowLastColumn="0" w:lastRowFirstColumn="0" w:lastRowLastColumn="0"/>
            </w:pPr>
            <w:r w:rsidRPr="00606FC1">
              <w:t xml:space="preserve">Wet </w:t>
            </w:r>
            <w:r w:rsidRPr="00534A2D">
              <w:rPr>
                <w:sz w:val="20"/>
              </w:rPr>
              <w:t xml:space="preserve">Weather </w:t>
            </w:r>
            <w:r w:rsidRPr="00606FC1">
              <w:rPr>
                <w:rFonts w:cstheme="minorHAnsi"/>
                <w:szCs w:val="18"/>
              </w:rPr>
              <w:t>Overflows</w:t>
            </w:r>
            <w:r w:rsidRPr="00DE7D5F">
              <w:t>:</w:t>
            </w:r>
          </w:p>
          <w:p w14:paraId="3CC2B218" w14:textId="77777777" w:rsidR="00090470" w:rsidRPr="00EC42C4" w:rsidRDefault="00090470" w:rsidP="007451F2">
            <w:pPr>
              <w:pStyle w:val="TableTextBullet2"/>
              <w:spacing w:before="0" w:after="0"/>
              <w:jc w:val="both"/>
              <w:cnfStyle w:val="000000000000" w:firstRow="0" w:lastRow="0" w:firstColumn="0" w:lastColumn="0" w:oddVBand="0" w:evenVBand="0" w:oddHBand="0" w:evenHBand="0" w:firstRowFirstColumn="0" w:firstRowLastColumn="0" w:lastRowFirstColumn="0" w:lastRowLastColumn="0"/>
            </w:pPr>
            <w:r w:rsidRPr="00EC42C4">
              <w:t>≤ X Wet Weather Overflows per 100km of main per year; and/or</w:t>
            </w:r>
          </w:p>
          <w:p w14:paraId="1437149E" w14:textId="77777777" w:rsidR="00090470" w:rsidRPr="000734CC" w:rsidRDefault="00090470" w:rsidP="007451F2">
            <w:pPr>
              <w:pStyle w:val="TableTextBullet2"/>
              <w:spacing w:before="0" w:after="120"/>
              <w:jc w:val="both"/>
              <w:cnfStyle w:val="000000000000" w:firstRow="0" w:lastRow="0" w:firstColumn="0" w:lastColumn="0" w:oddVBand="0" w:evenVBand="0" w:oddHBand="0" w:evenHBand="0" w:firstRowFirstColumn="0" w:firstRowLastColumn="0" w:lastRowFirstColumn="0" w:lastRowLastColumn="0"/>
            </w:pPr>
            <w:r w:rsidRPr="00EC42C4">
              <w:t>≤ X Weather Overflows number and ≤Y volume (ML) per year</w:t>
            </w:r>
          </w:p>
          <w:p w14:paraId="201EB955" w14:textId="77777777" w:rsidR="00090470" w:rsidRPr="00606FC1" w:rsidRDefault="00090470" w:rsidP="007451F2">
            <w:pPr>
              <w:pStyle w:val="TableTextBullet"/>
              <w:jc w:val="both"/>
              <w:cnfStyle w:val="000000000000" w:firstRow="0" w:lastRow="0" w:firstColumn="0" w:lastColumn="0" w:oddVBand="0" w:evenVBand="0" w:oddHBand="0" w:evenHBand="0" w:firstRowFirstColumn="0" w:firstRowLastColumn="0" w:lastRowFirstColumn="0" w:lastRowLastColumn="0"/>
            </w:pPr>
            <w:r w:rsidRPr="00CE137A">
              <w:t>No repeat sewage overflows for individual customers per year</w:t>
            </w:r>
          </w:p>
          <w:p w14:paraId="55B8B3BD" w14:textId="77777777" w:rsidR="00090470" w:rsidRPr="00606FC1" w:rsidRDefault="00090470" w:rsidP="007451F2">
            <w:pPr>
              <w:pStyle w:val="TableTextBullet"/>
              <w:jc w:val="both"/>
              <w:cnfStyle w:val="000000000000" w:firstRow="0" w:lastRow="0" w:firstColumn="0" w:lastColumn="0" w:oddVBand="0" w:evenVBand="0" w:oddHBand="0" w:evenHBand="0" w:firstRowFirstColumn="0" w:firstRowLastColumn="0" w:lastRowFirstColumn="0" w:lastRowLastColumn="0"/>
            </w:pPr>
            <w:r w:rsidRPr="00606FC1">
              <w:t>No fugitive odours from sewerage system/network</w:t>
            </w:r>
          </w:p>
          <w:p w14:paraId="29D44CE7" w14:textId="77777777" w:rsidR="00090470" w:rsidRPr="00606FC1" w:rsidRDefault="00090470" w:rsidP="007451F2">
            <w:pPr>
              <w:pStyle w:val="TableTextBullet"/>
              <w:jc w:val="both"/>
              <w:cnfStyle w:val="000000000000" w:firstRow="0" w:lastRow="0" w:firstColumn="0" w:lastColumn="0" w:oddVBand="0" w:evenVBand="0" w:oddHBand="0" w:evenHBand="0" w:firstRowFirstColumn="0" w:firstRowLastColumn="0" w:lastRowFirstColumn="0" w:lastRowLastColumn="0"/>
            </w:pPr>
            <w:r w:rsidRPr="00606FC1">
              <w:t>Zero sewage overflows affecting sensitive waterways</w:t>
            </w:r>
          </w:p>
          <w:p w14:paraId="5096FB54" w14:textId="77777777" w:rsidR="00090470" w:rsidRPr="00606FC1" w:rsidRDefault="00090470" w:rsidP="007451F2">
            <w:pPr>
              <w:pStyle w:val="TableTextBullet"/>
              <w:spacing w:after="0"/>
              <w:jc w:val="both"/>
              <w:cnfStyle w:val="000000000000" w:firstRow="0" w:lastRow="0" w:firstColumn="0" w:lastColumn="0" w:oddVBand="0" w:evenVBand="0" w:oddHBand="0" w:evenHBand="0" w:firstRowFirstColumn="0" w:firstRowLastColumn="0" w:lastRowFirstColumn="0" w:lastRowLastColumn="0"/>
            </w:pPr>
            <w:r w:rsidRPr="00606FC1">
              <w:t>Asset management</w:t>
            </w:r>
          </w:p>
          <w:p w14:paraId="4B34B54F" w14:textId="608D6ADD" w:rsidR="00090470" w:rsidRPr="00606FC1" w:rsidRDefault="00090470" w:rsidP="007451F2">
            <w:pPr>
              <w:pStyle w:val="TableTextBullet2"/>
              <w:spacing w:before="0" w:after="0"/>
              <w:jc w:val="both"/>
              <w:cnfStyle w:val="000000000000" w:firstRow="0" w:lastRow="0" w:firstColumn="0" w:lastColumn="0" w:oddVBand="0" w:evenVBand="0" w:oddHBand="0" w:evenHBand="0" w:firstRowFirstColumn="0" w:firstRowLastColumn="0" w:lastRowFirstColumn="0" w:lastRowLastColumn="0"/>
            </w:pPr>
            <w:r w:rsidRPr="00606FC1">
              <w:t xml:space="preserve">No </w:t>
            </w:r>
            <w:r w:rsidR="00E52206">
              <w:t>structural</w:t>
            </w:r>
            <w:r w:rsidRPr="00606FC1">
              <w:t xml:space="preserve"> failure of critical assets or assets in critical locations</w:t>
            </w:r>
          </w:p>
          <w:p w14:paraId="401C71D7" w14:textId="77777777" w:rsidR="00090470" w:rsidRPr="00606FC1" w:rsidRDefault="00090470" w:rsidP="007451F2">
            <w:pPr>
              <w:pStyle w:val="TableTextBullet2"/>
              <w:spacing w:before="0" w:after="0"/>
              <w:jc w:val="both"/>
              <w:cnfStyle w:val="000000000000" w:firstRow="0" w:lastRow="0" w:firstColumn="0" w:lastColumn="0" w:oddVBand="0" w:evenVBand="0" w:oddHBand="0" w:evenHBand="0" w:firstRowFirstColumn="0" w:firstRowLastColumn="0" w:lastRowFirstColumn="0" w:lastRowLastColumn="0"/>
            </w:pPr>
            <w:r w:rsidRPr="00606FC1">
              <w:t xml:space="preserve">No assets in an extreme risk category </w:t>
            </w:r>
          </w:p>
          <w:p w14:paraId="1E480C4A" w14:textId="269F8021" w:rsidR="00090470" w:rsidRPr="00DE7D5F" w:rsidRDefault="00090470" w:rsidP="007451F2">
            <w:pPr>
              <w:pStyle w:val="TableTextBullet2"/>
              <w:spacing w:before="0" w:after="120"/>
              <w:jc w:val="both"/>
              <w:cnfStyle w:val="000000000000" w:firstRow="0" w:lastRow="0" w:firstColumn="0" w:lastColumn="0" w:oddVBand="0" w:evenVBand="0" w:oddHBand="0" w:evenHBand="0" w:firstRowFirstColumn="0" w:firstRowLastColumn="0" w:lastRowFirstColumn="0" w:lastRowLastColumn="0"/>
            </w:pPr>
            <w:r w:rsidRPr="00606FC1">
              <w:t xml:space="preserve">No more than Y </w:t>
            </w:r>
            <w:r w:rsidR="00E52206">
              <w:t xml:space="preserve">structural </w:t>
            </w:r>
            <w:r w:rsidRPr="00606FC1">
              <w:t>failures per year on non-critical sewer network assets</w:t>
            </w:r>
          </w:p>
          <w:p w14:paraId="4D0C3BCA" w14:textId="77777777" w:rsidR="00090470" w:rsidRPr="00CE137A" w:rsidRDefault="00090470" w:rsidP="007451F2">
            <w:pPr>
              <w:pStyle w:val="TableTextBullet"/>
              <w:jc w:val="both"/>
              <w:cnfStyle w:val="000000000000" w:firstRow="0" w:lastRow="0" w:firstColumn="0" w:lastColumn="0" w:oddVBand="0" w:evenVBand="0" w:oddHBand="0" w:evenHBand="0" w:firstRowFirstColumn="0" w:firstRowLastColumn="0" w:lastRowFirstColumn="0" w:lastRowLastColumn="0"/>
            </w:pPr>
            <w:r w:rsidRPr="00EC42C4">
              <w:t>100% of WWTP effluent is fully compliant with licence.</w:t>
            </w:r>
          </w:p>
        </w:tc>
      </w:tr>
    </w:tbl>
    <w:p w14:paraId="69FEE3D6" w14:textId="77777777" w:rsidR="00090470" w:rsidRDefault="00090470" w:rsidP="00090470">
      <w:pPr>
        <w:pStyle w:val="BodyText"/>
      </w:pPr>
      <w:bookmarkStart w:id="394" w:name="_Toc103113963"/>
    </w:p>
    <w:p w14:paraId="72777563" w14:textId="06789B08" w:rsidR="00090470" w:rsidRPr="00F77C23" w:rsidRDefault="003E516B" w:rsidP="00F77C23">
      <w:pPr>
        <w:pStyle w:val="Heading2"/>
      </w:pPr>
      <w:bookmarkStart w:id="395" w:name="_Toc106737061"/>
      <w:bookmarkStart w:id="396" w:name="_Toc106737387"/>
      <w:bookmarkStart w:id="397" w:name="_Toc106745357"/>
      <w:bookmarkStart w:id="398" w:name="_Toc106745798"/>
      <w:bookmarkStart w:id="399" w:name="_Toc106829693"/>
      <w:bookmarkStart w:id="400" w:name="_Toc110338232"/>
      <w:bookmarkStart w:id="401" w:name="_Toc111107607"/>
      <w:bookmarkStart w:id="402" w:name="_Toc112247291"/>
      <w:bookmarkEnd w:id="394"/>
      <w:r>
        <w:t>High level s</w:t>
      </w:r>
      <w:r w:rsidR="00090470" w:rsidRPr="00F77C23">
        <w:t xml:space="preserve">canning </w:t>
      </w:r>
      <w:r>
        <w:t>for climate impacts</w:t>
      </w:r>
      <w:bookmarkEnd w:id="395"/>
      <w:bookmarkEnd w:id="396"/>
      <w:bookmarkEnd w:id="397"/>
      <w:bookmarkEnd w:id="398"/>
      <w:bookmarkEnd w:id="399"/>
      <w:bookmarkEnd w:id="400"/>
      <w:bookmarkEnd w:id="401"/>
      <w:bookmarkEnd w:id="402"/>
    </w:p>
    <w:tbl>
      <w:tblPr>
        <w:tblStyle w:val="HighlightTable"/>
        <w:tblW w:w="5000" w:type="pct"/>
        <w:shd w:val="clear" w:color="auto" w:fill="D9D9D9" w:themeFill="background1" w:themeFillShade="D9"/>
        <w:tblLook w:val="0600" w:firstRow="0" w:lastRow="0" w:firstColumn="0" w:lastColumn="0" w:noHBand="1" w:noVBand="1"/>
      </w:tblPr>
      <w:tblGrid>
        <w:gridCol w:w="9026"/>
      </w:tblGrid>
      <w:tr w:rsidR="008A6D53" w14:paraId="2129FF59" w14:textId="77777777" w:rsidTr="006E40E7">
        <w:tc>
          <w:tcPr>
            <w:tcW w:w="5000" w:type="pct"/>
            <w:shd w:val="clear" w:color="auto" w:fill="D9D9D9" w:themeFill="background1" w:themeFillShade="D9"/>
          </w:tcPr>
          <w:p w14:paraId="7D69E648" w14:textId="77777777" w:rsidR="006E40E7" w:rsidRPr="00A26628" w:rsidRDefault="009E6E4A" w:rsidP="006E40E7">
            <w:pPr>
              <w:pStyle w:val="HighlightBoxText"/>
              <w:spacing w:before="0"/>
              <w:jc w:val="center"/>
              <w:rPr>
                <w:i/>
                <w:iCs/>
                <w:color w:val="auto"/>
              </w:rPr>
            </w:pPr>
            <w:r w:rsidRPr="00007970">
              <w:rPr>
                <w:b/>
                <w:color w:val="005954" w:themeColor="text2" w:themeShade="80"/>
              </w:rPr>
              <w:t>PRACTITIONER’S GUIDE</w:t>
            </w:r>
            <w:r w:rsidR="006E40E7">
              <w:rPr>
                <w:b/>
                <w:color w:val="auto"/>
              </w:rPr>
              <w:br/>
            </w:r>
            <w:r w:rsidRPr="00A26628">
              <w:rPr>
                <w:i/>
                <w:iCs/>
                <w:color w:val="auto"/>
              </w:rPr>
              <w:t xml:space="preserve">This section will help you </w:t>
            </w:r>
            <w:r w:rsidR="006E40E7" w:rsidRPr="00A26628">
              <w:rPr>
                <w:i/>
                <w:iCs/>
                <w:color w:val="auto"/>
              </w:rPr>
              <w:t>understand:</w:t>
            </w:r>
          </w:p>
          <w:p w14:paraId="2BEC3E97" w14:textId="39381410" w:rsidR="008A6D53" w:rsidRPr="00622DA7" w:rsidRDefault="006E40E7" w:rsidP="00A26628">
            <w:pPr>
              <w:pStyle w:val="HighlightBoxText"/>
              <w:spacing w:before="0" w:after="0"/>
              <w:ind w:left="0" w:right="0"/>
              <w:jc w:val="center"/>
              <w:rPr>
                <w:color w:val="auto"/>
              </w:rPr>
            </w:pPr>
            <w:r w:rsidRPr="00622DA7">
              <w:rPr>
                <w:color w:val="auto"/>
              </w:rPr>
              <w:t>Will</w:t>
            </w:r>
            <w:r w:rsidR="008A6D53" w:rsidRPr="00622DA7">
              <w:rPr>
                <w:color w:val="auto"/>
              </w:rPr>
              <w:t xml:space="preserve"> climate</w:t>
            </w:r>
            <w:r w:rsidR="009E6E4A" w:rsidRPr="00622DA7">
              <w:rPr>
                <w:color w:val="auto"/>
              </w:rPr>
              <w:t xml:space="preserve"> </w:t>
            </w:r>
            <w:r w:rsidR="008A6D53" w:rsidRPr="00622DA7">
              <w:rPr>
                <w:color w:val="auto"/>
              </w:rPr>
              <w:t xml:space="preserve">hazard conditions hinder achievement of </w:t>
            </w:r>
            <w:r w:rsidR="009E6E4A" w:rsidRPr="00622DA7">
              <w:rPr>
                <w:color w:val="auto"/>
              </w:rPr>
              <w:t>objectives</w:t>
            </w:r>
            <w:r w:rsidR="005015FC" w:rsidRPr="00622DA7">
              <w:rPr>
                <w:color w:val="auto"/>
              </w:rPr>
              <w:br/>
            </w:r>
            <w:r w:rsidR="00A26628" w:rsidRPr="00622DA7">
              <w:rPr>
                <w:color w:val="auto"/>
              </w:rPr>
              <w:t>(</w:t>
            </w:r>
            <w:r w:rsidR="009E6E4A" w:rsidRPr="00622DA7">
              <w:rPr>
                <w:color w:val="auto"/>
              </w:rPr>
              <w:t>to address wastewater system climate change risks prepared</w:t>
            </w:r>
            <w:r w:rsidRPr="00622DA7">
              <w:rPr>
                <w:color w:val="auto"/>
              </w:rPr>
              <w:t>)?</w:t>
            </w:r>
          </w:p>
        </w:tc>
      </w:tr>
    </w:tbl>
    <w:p w14:paraId="6BDF3F56" w14:textId="70502D62" w:rsidR="00090470" w:rsidRDefault="00090470" w:rsidP="005015FC">
      <w:pPr>
        <w:pStyle w:val="BodyText"/>
        <w:spacing w:before="240"/>
        <w:jc w:val="both"/>
      </w:pPr>
      <w:r>
        <w:t>Two scanning approaches are outlined in the following sections, firstly, a high level ‘</w:t>
      </w:r>
      <w:r w:rsidRPr="00534A2D">
        <w:t>Climate Change Impact Scanning Approach</w:t>
      </w:r>
      <w:r>
        <w:t xml:space="preserve">’ which can be undertaken as a </w:t>
      </w:r>
      <w:r w:rsidR="00BE7B34">
        <w:t>first pass</w:t>
      </w:r>
      <w:r>
        <w:t xml:space="preserve"> desktop study by a water corporation based on a high-level understanding of climate change impacts and the components, location and condition of their wastewater treatment system assets. </w:t>
      </w:r>
      <w:r w:rsidR="00142BBE">
        <w:t>Th</w:t>
      </w:r>
      <w:r w:rsidR="008F1F6E">
        <w:t xml:space="preserve">e </w:t>
      </w:r>
      <w:r w:rsidR="006945F9">
        <w:t>impacts identified from</w:t>
      </w:r>
      <w:r w:rsidR="008F1F6E">
        <w:t xml:space="preserve"> a</w:t>
      </w:r>
      <w:r w:rsidR="00142BBE">
        <w:t xml:space="preserve"> simplified scanning approach </w:t>
      </w:r>
      <w:r w:rsidR="006945F9">
        <w:t xml:space="preserve">can be used to inform the </w:t>
      </w:r>
      <w:r w:rsidR="008966EC">
        <w:t xml:space="preserve">focus of and level of detailed required in further impact assessments as described in Section </w:t>
      </w:r>
      <w:r w:rsidR="00740AF8">
        <w:fldChar w:fldCharType="begin"/>
      </w:r>
      <w:r w:rsidR="00740AF8">
        <w:instrText xml:space="preserve"> REF _Ref107169421 \n \h </w:instrText>
      </w:r>
      <w:r w:rsidR="00C23F40">
        <w:instrText xml:space="preserve"> \* MERGEFORMAT </w:instrText>
      </w:r>
      <w:r w:rsidR="00740AF8">
        <w:fldChar w:fldCharType="separate"/>
      </w:r>
      <w:r w:rsidR="00C07B66">
        <w:t>3.3</w:t>
      </w:r>
      <w:r w:rsidR="00740AF8">
        <w:fldChar w:fldCharType="end"/>
      </w:r>
      <w:r w:rsidR="00740AF8">
        <w:t>.</w:t>
      </w:r>
    </w:p>
    <w:p w14:paraId="6E8DC77E" w14:textId="49EA3767" w:rsidR="00090470" w:rsidRDefault="00090470" w:rsidP="005015FC">
      <w:pPr>
        <w:pStyle w:val="BodyText"/>
        <w:jc w:val="both"/>
      </w:pPr>
      <w:r>
        <w:t xml:space="preserve">The second scanning approach, </w:t>
      </w:r>
      <w:r w:rsidRPr="00534A2D">
        <w:t>‘Climate Change Vulnerability’</w:t>
      </w:r>
      <w:r>
        <w:t xml:space="preserve"> assessments are a more detailed assessment and are used to identify ‘hot spots’ that then become the focus of a more detailed impact and risk assessment and to inform adaptive responses.</w:t>
      </w:r>
      <w:r w:rsidR="00A02CF9">
        <w:t xml:space="preserve"> </w:t>
      </w:r>
      <w:r w:rsidR="00464C1B">
        <w:t>For example, t</w:t>
      </w:r>
      <w:r w:rsidR="003A0A93">
        <w:t xml:space="preserve">his approach could be useful where </w:t>
      </w:r>
      <w:r w:rsidR="00C11BA4">
        <w:t xml:space="preserve">simplified </w:t>
      </w:r>
      <w:r w:rsidR="00464C1B">
        <w:t>e</w:t>
      </w:r>
      <w:r w:rsidR="003A0A93">
        <w:t xml:space="preserve">mpirical </w:t>
      </w:r>
      <w:r w:rsidR="00C11BA4">
        <w:t xml:space="preserve">equations </w:t>
      </w:r>
      <w:r w:rsidR="00464C1B">
        <w:t xml:space="preserve">are available to readily establish the </w:t>
      </w:r>
      <w:r w:rsidR="00C11BA4">
        <w:t xml:space="preserve">impact </w:t>
      </w:r>
      <w:r w:rsidR="00423E7B">
        <w:t xml:space="preserve">of climate change conditions as can be undertaken for </w:t>
      </w:r>
      <w:r w:rsidR="00FC4D97">
        <w:t xml:space="preserve">high level assessment of </w:t>
      </w:r>
      <w:r w:rsidR="00423E7B">
        <w:t xml:space="preserve">corrosion and odour </w:t>
      </w:r>
      <w:r w:rsidR="00DF7260">
        <w:t xml:space="preserve">impacts </w:t>
      </w:r>
      <w:r w:rsidR="00423E7B">
        <w:t xml:space="preserve">in sewers. </w:t>
      </w:r>
    </w:p>
    <w:p w14:paraId="502B135A" w14:textId="044FDF00" w:rsidR="00090470" w:rsidRPr="00F11150" w:rsidRDefault="00090470" w:rsidP="0029409B">
      <w:pPr>
        <w:pStyle w:val="Heading3"/>
        <w:numPr>
          <w:ilvl w:val="2"/>
          <w:numId w:val="41"/>
        </w:numPr>
        <w:jc w:val="both"/>
      </w:pPr>
      <w:bookmarkStart w:id="403" w:name="_Toc106737062"/>
      <w:bookmarkStart w:id="404" w:name="_Toc106737388"/>
      <w:bookmarkStart w:id="405" w:name="_Toc106745358"/>
      <w:bookmarkStart w:id="406" w:name="_Toc106745799"/>
      <w:bookmarkStart w:id="407" w:name="_Toc106829694"/>
      <w:bookmarkStart w:id="408" w:name="_Toc110338233"/>
      <w:bookmarkStart w:id="409" w:name="_Toc111107608"/>
      <w:bookmarkStart w:id="410" w:name="_Toc99364304"/>
      <w:bookmarkStart w:id="411" w:name="_Toc99366622"/>
      <w:bookmarkStart w:id="412" w:name="_Toc99399983"/>
      <w:bookmarkStart w:id="413" w:name="_Toc102486128"/>
      <w:bookmarkStart w:id="414" w:name="_Toc103890899"/>
      <w:bookmarkStart w:id="415" w:name="_Toc103113965"/>
      <w:bookmarkStart w:id="416" w:name="_Toc104908479"/>
      <w:r w:rsidRPr="00F11150">
        <w:t>Simplified Scanning Approach</w:t>
      </w:r>
      <w:bookmarkEnd w:id="403"/>
      <w:bookmarkEnd w:id="404"/>
      <w:bookmarkEnd w:id="405"/>
      <w:bookmarkEnd w:id="406"/>
      <w:bookmarkEnd w:id="407"/>
      <w:bookmarkEnd w:id="408"/>
      <w:bookmarkEnd w:id="409"/>
      <w:r w:rsidRPr="00F11150">
        <w:t xml:space="preserve"> </w:t>
      </w:r>
      <w:bookmarkEnd w:id="410"/>
      <w:bookmarkEnd w:id="411"/>
      <w:bookmarkEnd w:id="412"/>
      <w:bookmarkEnd w:id="413"/>
      <w:bookmarkEnd w:id="414"/>
      <w:bookmarkEnd w:id="415"/>
      <w:bookmarkEnd w:id="416"/>
    </w:p>
    <w:p w14:paraId="1F9230CD" w14:textId="77777777" w:rsidR="00090470" w:rsidRDefault="00090470" w:rsidP="005015FC">
      <w:pPr>
        <w:pStyle w:val="BodyText"/>
        <w:jc w:val="both"/>
      </w:pPr>
      <w:r>
        <w:t>A simplified c</w:t>
      </w:r>
      <w:r w:rsidRPr="002811E2">
        <w:t xml:space="preserve">limate </w:t>
      </w:r>
      <w:r>
        <w:t xml:space="preserve">change impact </w:t>
      </w:r>
      <w:r w:rsidRPr="002811E2">
        <w:t>sc</w:t>
      </w:r>
      <w:r>
        <w:t>anning approach</w:t>
      </w:r>
      <w:r w:rsidRPr="002811E2">
        <w:t xml:space="preserve"> </w:t>
      </w:r>
      <w:r>
        <w:t>may be used to</w:t>
      </w:r>
      <w:r w:rsidRPr="002811E2">
        <w:t xml:space="preserve"> </w:t>
      </w:r>
      <w:r>
        <w:t>guide</w:t>
      </w:r>
      <w:r w:rsidRPr="002811E2">
        <w:t xml:space="preserve"> decision </w:t>
      </w:r>
      <w:r w:rsidRPr="002724B9">
        <w:t>makers</w:t>
      </w:r>
      <w:r w:rsidRPr="002811E2">
        <w:t xml:space="preserve"> on the </w:t>
      </w:r>
      <w:r>
        <w:t>need for</w:t>
      </w:r>
      <w:r w:rsidRPr="002811E2">
        <w:t xml:space="preserve"> detail</w:t>
      </w:r>
      <w:r>
        <w:t>ed</w:t>
      </w:r>
      <w:r w:rsidRPr="002811E2">
        <w:t xml:space="preserve"> </w:t>
      </w:r>
      <w:r>
        <w:t xml:space="preserve">impact and risk </w:t>
      </w:r>
      <w:r w:rsidRPr="002811E2">
        <w:t>assessment</w:t>
      </w:r>
      <w:r>
        <w:t>s</w:t>
      </w:r>
      <w:r w:rsidRPr="002811E2">
        <w:t>.</w:t>
      </w:r>
      <w:r>
        <w:t xml:space="preserve"> These scans should preferably be undertaken by a team and certainly involve experienced wastewater practitioners and operators for best outcomes.</w:t>
      </w:r>
    </w:p>
    <w:p w14:paraId="0D113D6D" w14:textId="137CC29F" w:rsidR="008F0F56" w:rsidRDefault="008F0F56" w:rsidP="005015FC">
      <w:pPr>
        <w:pStyle w:val="BodyText"/>
        <w:jc w:val="both"/>
      </w:pPr>
      <w:r>
        <w:t xml:space="preserve">There are two </w:t>
      </w:r>
      <w:r w:rsidR="000C3DE7">
        <w:t>tiers</w:t>
      </w:r>
      <w:r>
        <w:t xml:space="preserve"> of high-level scans that could be undertaken. One based on the objectives impacted and the second on the assets (or components of the wastewater system impacted by climate change. </w:t>
      </w:r>
    </w:p>
    <w:p w14:paraId="5A3EED04" w14:textId="5449AE5E" w:rsidR="00E548CE" w:rsidRDefault="004A594C" w:rsidP="005015FC">
      <w:pPr>
        <w:pStyle w:val="BodyText"/>
        <w:jc w:val="both"/>
      </w:pPr>
      <w:r>
        <w:t xml:space="preserve">The first </w:t>
      </w:r>
      <w:r w:rsidR="000C3DE7">
        <w:t>tier</w:t>
      </w:r>
      <w:r>
        <w:t xml:space="preserve"> of s</w:t>
      </w:r>
      <w:r w:rsidR="00090470">
        <w:t>can would develop criteria based on objectives</w:t>
      </w:r>
      <w:r w:rsidR="00ED60CD">
        <w:t xml:space="preserve"> alone (refer to </w:t>
      </w:r>
      <w:r w:rsidR="00ED60CD">
        <w:fldChar w:fldCharType="begin"/>
      </w:r>
      <w:r w:rsidR="00ED60CD">
        <w:instrText xml:space="preserve"> REF _Ref107255389 \h </w:instrText>
      </w:r>
      <w:r w:rsidR="00C23F40">
        <w:instrText xml:space="preserve"> \* MERGEFORMAT </w:instrText>
      </w:r>
      <w:r w:rsidR="00ED60CD">
        <w:fldChar w:fldCharType="separate"/>
      </w:r>
      <w:r w:rsidR="00C07B66">
        <w:t xml:space="preserve">Table </w:t>
      </w:r>
      <w:r w:rsidR="00C07B66">
        <w:rPr>
          <w:noProof/>
        </w:rPr>
        <w:t>9</w:t>
      </w:r>
      <w:r w:rsidR="00ED60CD">
        <w:fldChar w:fldCharType="end"/>
      </w:r>
      <w:r w:rsidR="00ED60CD">
        <w:t xml:space="preserve">). While the second </w:t>
      </w:r>
      <w:r w:rsidR="000C3DE7">
        <w:t>tier</w:t>
      </w:r>
      <w:r w:rsidR="00090470">
        <w:t xml:space="preserve"> </w:t>
      </w:r>
      <w:r w:rsidR="00ED60CD">
        <w:t>would</w:t>
      </w:r>
      <w:r w:rsidR="00090470">
        <w:t xml:space="preserve"> consider the combinations of each wastewater system, and/or the components within it, and the climate hazard conditions</w:t>
      </w:r>
      <w:r w:rsidR="00C70913">
        <w:t xml:space="preserve"> (refer to </w:t>
      </w:r>
      <w:r w:rsidR="00C70913">
        <w:fldChar w:fldCharType="begin"/>
      </w:r>
      <w:r w:rsidR="00C70913">
        <w:instrText xml:space="preserve"> REF _Ref107255411 \h </w:instrText>
      </w:r>
      <w:r w:rsidR="00C23F40">
        <w:instrText xml:space="preserve"> \* MERGEFORMAT </w:instrText>
      </w:r>
      <w:r w:rsidR="00C70913">
        <w:fldChar w:fldCharType="separate"/>
      </w:r>
      <w:r w:rsidR="00C07B66">
        <w:t xml:space="preserve">Table </w:t>
      </w:r>
      <w:r w:rsidR="00C07B66">
        <w:rPr>
          <w:noProof/>
        </w:rPr>
        <w:t>10</w:t>
      </w:r>
      <w:r w:rsidR="00C70913">
        <w:fldChar w:fldCharType="end"/>
      </w:r>
      <w:r w:rsidR="00C70913">
        <w:t>)</w:t>
      </w:r>
      <w:r w:rsidR="00090470">
        <w:t>.</w:t>
      </w:r>
      <w:r w:rsidR="00545D74">
        <w:t xml:space="preserve"> </w:t>
      </w:r>
    </w:p>
    <w:p w14:paraId="7289B106" w14:textId="4D0D7D7E" w:rsidR="00090470" w:rsidRDefault="00090470" w:rsidP="005015FC">
      <w:pPr>
        <w:pStyle w:val="BodyText"/>
        <w:jc w:val="both"/>
      </w:pPr>
      <w:r>
        <w:t>Qualitative assessments of the risks can be made using the water corporations corporate risk matrix which typically provides detailed descriptions of how the organisation assigns risk rankings</w:t>
      </w:r>
      <w:r w:rsidR="009937F1">
        <w:t xml:space="preserve"> and uses a traffic light system to rank or prioritise them for more detailed assessment</w:t>
      </w:r>
      <w:r>
        <w:t>. Priority infrastructure / climate hazard condition combinations could be identified to understand areas of focus for detailed impact assessments based on risk.</w:t>
      </w:r>
      <w:r w:rsidR="00DB658E">
        <w:t xml:space="preserve"> </w:t>
      </w:r>
    </w:p>
    <w:p w14:paraId="244BA5F8" w14:textId="17E04337" w:rsidR="00090470" w:rsidRDefault="00090470" w:rsidP="005015FC">
      <w:pPr>
        <w:pStyle w:val="Caption"/>
        <w:spacing w:before="240"/>
        <w:jc w:val="both"/>
      </w:pPr>
      <w:bookmarkStart w:id="417" w:name="_Ref107255389"/>
      <w:bookmarkStart w:id="418" w:name="_Ref99126076"/>
      <w:bookmarkStart w:id="419" w:name="_Toc106737286"/>
      <w:bookmarkStart w:id="420" w:name="_Toc106737488"/>
      <w:bookmarkStart w:id="421" w:name="_Ref106824255"/>
      <w:bookmarkStart w:id="422" w:name="_Toc107240986"/>
      <w:bookmarkStart w:id="423" w:name="_Toc107265106"/>
      <w:bookmarkStart w:id="424" w:name="_Toc110338283"/>
      <w:bookmarkStart w:id="425" w:name="_Toc103891393"/>
      <w:bookmarkStart w:id="426" w:name="_Ref99349168"/>
      <w:bookmarkStart w:id="427" w:name="_Toc102486210"/>
      <w:bookmarkStart w:id="428" w:name="_Ref103797646"/>
      <w:r>
        <w:t xml:space="preserve">Table </w:t>
      </w:r>
      <w:fldSimple w:instr=" SEQ Table \* ARABIC ">
        <w:r w:rsidR="00C07B66">
          <w:rPr>
            <w:noProof/>
          </w:rPr>
          <w:t>9</w:t>
        </w:r>
      </w:fldSimple>
      <w:bookmarkEnd w:id="417"/>
      <w:bookmarkEnd w:id="418"/>
      <w:r>
        <w:t xml:space="preserve">: </w:t>
      </w:r>
      <w:r w:rsidRPr="00F65AFA">
        <w:t xml:space="preserve">Climate </w:t>
      </w:r>
      <w:r>
        <w:t>change impact</w:t>
      </w:r>
      <w:r w:rsidRPr="00F65AFA">
        <w:t xml:space="preserve"> sc</w:t>
      </w:r>
      <w:r>
        <w:t>an</w:t>
      </w:r>
      <w:r w:rsidRPr="00F65AFA">
        <w:t>n</w:t>
      </w:r>
      <w:r>
        <w:t>ing</w:t>
      </w:r>
      <w:r w:rsidRPr="00F65AFA">
        <w:t xml:space="preserve"> criteria </w:t>
      </w:r>
      <w:r w:rsidR="009A2625">
        <w:t xml:space="preserve">- </w:t>
      </w:r>
      <w:r w:rsidRPr="005015FC">
        <w:rPr>
          <w:u w:val="single"/>
        </w:rPr>
        <w:t>sample</w:t>
      </w:r>
      <w:bookmarkEnd w:id="419"/>
      <w:bookmarkEnd w:id="420"/>
      <w:bookmarkEnd w:id="421"/>
      <w:bookmarkEnd w:id="422"/>
      <w:bookmarkEnd w:id="423"/>
      <w:bookmarkEnd w:id="424"/>
      <w:bookmarkEnd w:id="425"/>
      <w:bookmarkEnd w:id="426"/>
      <w:bookmarkEnd w:id="427"/>
      <w:bookmarkEnd w:id="428"/>
    </w:p>
    <w:tbl>
      <w:tblPr>
        <w:tblStyle w:val="TableGrid"/>
        <w:tblW w:w="0" w:type="auto"/>
        <w:tblLook w:val="04A0" w:firstRow="1" w:lastRow="0" w:firstColumn="1" w:lastColumn="0" w:noHBand="0" w:noVBand="1"/>
      </w:tblPr>
      <w:tblGrid>
        <w:gridCol w:w="5670"/>
        <w:gridCol w:w="1051"/>
        <w:gridCol w:w="1051"/>
        <w:gridCol w:w="1052"/>
      </w:tblGrid>
      <w:tr w:rsidR="00BF0FEA" w14:paraId="7A8975A3" w14:textId="77777777" w:rsidTr="005015FC">
        <w:trPr>
          <w:cnfStyle w:val="100000000000" w:firstRow="1" w:lastRow="0" w:firstColumn="0" w:lastColumn="0" w:oddVBand="0" w:evenVBand="0" w:oddHBand="0" w:evenHBand="0" w:firstRowFirstColumn="0" w:firstRowLastColumn="0" w:lastRowFirstColumn="0" w:lastRowLastColumn="0"/>
          <w:trHeight w:val="193"/>
        </w:trPr>
        <w:tc>
          <w:tcPr>
            <w:cnfStyle w:val="001000000100" w:firstRow="0" w:lastRow="0" w:firstColumn="1" w:lastColumn="0" w:oddVBand="0" w:evenVBand="0" w:oddHBand="0" w:evenHBand="0" w:firstRowFirstColumn="1" w:firstRowLastColumn="0" w:lastRowFirstColumn="0" w:lastRowLastColumn="0"/>
            <w:tcW w:w="5670" w:type="dxa"/>
            <w:vAlign w:val="center"/>
          </w:tcPr>
          <w:p w14:paraId="052ADA7D" w14:textId="77777777" w:rsidR="00090470" w:rsidRPr="00F30212" w:rsidRDefault="00090470" w:rsidP="002D212A">
            <w:pPr>
              <w:pStyle w:val="BodyText"/>
              <w:spacing w:after="60" w:line="240" w:lineRule="auto"/>
              <w:jc w:val="center"/>
              <w:rPr>
                <w:color w:val="FFFFFF" w:themeColor="background1"/>
              </w:rPr>
            </w:pPr>
            <w:r w:rsidRPr="00F30212">
              <w:rPr>
                <w:color w:val="FFFFFF" w:themeColor="background1"/>
              </w:rPr>
              <w:t>Criteria</w:t>
            </w:r>
          </w:p>
        </w:tc>
        <w:tc>
          <w:tcPr>
            <w:tcW w:w="1051" w:type="dxa"/>
            <w:vAlign w:val="center"/>
          </w:tcPr>
          <w:p w14:paraId="580C9426" w14:textId="6EB7EC08" w:rsidR="00090470" w:rsidRPr="00F30212" w:rsidRDefault="00090470" w:rsidP="002D212A">
            <w:pPr>
              <w:pStyle w:val="BodyText"/>
              <w:spacing w:after="60"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BF0FEA">
              <w:rPr>
                <w:color w:val="FFFFFF" w:themeColor="background1"/>
              </w:rPr>
              <w:t>Low</w:t>
            </w:r>
          </w:p>
        </w:tc>
        <w:tc>
          <w:tcPr>
            <w:tcW w:w="1051" w:type="dxa"/>
            <w:vAlign w:val="center"/>
          </w:tcPr>
          <w:p w14:paraId="759C4C1E" w14:textId="20E6ED16" w:rsidR="00090470" w:rsidRPr="00F30212" w:rsidRDefault="00090470" w:rsidP="002D212A">
            <w:pPr>
              <w:pStyle w:val="BodyText"/>
              <w:spacing w:after="60"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BF0FEA">
              <w:rPr>
                <w:color w:val="FFFFFF" w:themeColor="background1"/>
              </w:rPr>
              <w:t>Medium</w:t>
            </w:r>
          </w:p>
        </w:tc>
        <w:tc>
          <w:tcPr>
            <w:tcW w:w="1052" w:type="dxa"/>
            <w:vAlign w:val="center"/>
          </w:tcPr>
          <w:p w14:paraId="082124B2" w14:textId="56223A56" w:rsidR="00090470" w:rsidRPr="00F30212" w:rsidRDefault="00090470" w:rsidP="002D212A">
            <w:pPr>
              <w:pStyle w:val="BodyText"/>
              <w:spacing w:after="60"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BF0FEA">
              <w:rPr>
                <w:color w:val="FFFFFF" w:themeColor="background1"/>
              </w:rPr>
              <w:t>High</w:t>
            </w:r>
          </w:p>
        </w:tc>
      </w:tr>
      <w:tr w:rsidR="00BF0FEA" w14:paraId="02FA849D" w14:textId="77777777" w:rsidTr="005015FC">
        <w:trPr>
          <w:trHeight w:val="809"/>
        </w:trPr>
        <w:tc>
          <w:tcPr>
            <w:cnfStyle w:val="001000000000" w:firstRow="0" w:lastRow="0" w:firstColumn="1" w:lastColumn="0" w:oddVBand="0" w:evenVBand="0" w:oddHBand="0" w:evenHBand="0" w:firstRowFirstColumn="0" w:firstRowLastColumn="0" w:lastRowFirstColumn="0" w:lastRowLastColumn="0"/>
            <w:tcW w:w="5670" w:type="dxa"/>
          </w:tcPr>
          <w:p w14:paraId="0672D82B" w14:textId="56EA7DC2" w:rsidR="00090470" w:rsidRPr="00534A2D" w:rsidRDefault="00090470" w:rsidP="005015FC">
            <w:pPr>
              <w:pStyle w:val="BodyText"/>
              <w:spacing w:before="120" w:line="240" w:lineRule="auto"/>
              <w:jc w:val="both"/>
            </w:pPr>
            <w:r w:rsidRPr="00B22E0D">
              <w:t>Potential impacts to the wastewater infrastructure due to climate hazard conditions that hinder achieving the objectives</w:t>
            </w:r>
            <w:r w:rsidR="00301623">
              <w:t xml:space="preserve"> (noting that the full list of objectives / obligations could be named for consideration)</w:t>
            </w:r>
          </w:p>
        </w:tc>
        <w:tc>
          <w:tcPr>
            <w:tcW w:w="1051" w:type="dxa"/>
            <w:shd w:val="clear" w:color="auto" w:fill="92D050"/>
          </w:tcPr>
          <w:p w14:paraId="7EDB9719" w14:textId="77777777" w:rsidR="00090470" w:rsidRDefault="00090470" w:rsidP="005015FC">
            <w:pPr>
              <w:pStyle w:val="BodyText"/>
              <w:spacing w:line="240" w:lineRule="auto"/>
              <w:jc w:val="both"/>
              <w:cnfStyle w:val="000000000000" w:firstRow="0" w:lastRow="0" w:firstColumn="0" w:lastColumn="0" w:oddVBand="0" w:evenVBand="0" w:oddHBand="0" w:evenHBand="0" w:firstRowFirstColumn="0" w:firstRowLastColumn="0" w:lastRowFirstColumn="0" w:lastRowLastColumn="0"/>
            </w:pPr>
          </w:p>
        </w:tc>
        <w:tc>
          <w:tcPr>
            <w:tcW w:w="1051" w:type="dxa"/>
            <w:shd w:val="clear" w:color="auto" w:fill="FFFF00"/>
          </w:tcPr>
          <w:p w14:paraId="4940A41A" w14:textId="77777777" w:rsidR="00090470" w:rsidRDefault="00090470" w:rsidP="005015FC">
            <w:pPr>
              <w:pStyle w:val="BodyText"/>
              <w:spacing w:line="240" w:lineRule="auto"/>
              <w:jc w:val="both"/>
              <w:cnfStyle w:val="000000000000" w:firstRow="0" w:lastRow="0" w:firstColumn="0" w:lastColumn="0" w:oddVBand="0" w:evenVBand="0" w:oddHBand="0" w:evenHBand="0" w:firstRowFirstColumn="0" w:firstRowLastColumn="0" w:lastRowFirstColumn="0" w:lastRowLastColumn="0"/>
            </w:pPr>
          </w:p>
        </w:tc>
        <w:tc>
          <w:tcPr>
            <w:tcW w:w="1052" w:type="dxa"/>
            <w:shd w:val="clear" w:color="auto" w:fill="FF0000"/>
          </w:tcPr>
          <w:p w14:paraId="4FE44366" w14:textId="77777777" w:rsidR="00090470" w:rsidRDefault="00090470" w:rsidP="005015FC">
            <w:pPr>
              <w:pStyle w:val="BodyText"/>
              <w:spacing w:line="240" w:lineRule="auto"/>
              <w:jc w:val="both"/>
              <w:cnfStyle w:val="000000000000" w:firstRow="0" w:lastRow="0" w:firstColumn="0" w:lastColumn="0" w:oddVBand="0" w:evenVBand="0" w:oddHBand="0" w:evenHBand="0" w:firstRowFirstColumn="0" w:firstRowLastColumn="0" w:lastRowFirstColumn="0" w:lastRowLastColumn="0"/>
            </w:pPr>
          </w:p>
        </w:tc>
      </w:tr>
      <w:tr w:rsidR="00BF0FEA" w14:paraId="3EF95610" w14:textId="77777777" w:rsidTr="005015FC">
        <w:trPr>
          <w:trHeight w:val="505"/>
        </w:trPr>
        <w:tc>
          <w:tcPr>
            <w:cnfStyle w:val="001000000000" w:firstRow="0" w:lastRow="0" w:firstColumn="1" w:lastColumn="0" w:oddVBand="0" w:evenVBand="0" w:oddHBand="0" w:evenHBand="0" w:firstRowFirstColumn="0" w:firstRowLastColumn="0" w:lastRowFirstColumn="0" w:lastRowLastColumn="0"/>
            <w:tcW w:w="5670" w:type="dxa"/>
          </w:tcPr>
          <w:p w14:paraId="5FBE255E" w14:textId="77777777" w:rsidR="00090470" w:rsidRPr="00DB658E" w:rsidRDefault="00090470" w:rsidP="005015FC">
            <w:pPr>
              <w:pStyle w:val="BodyText"/>
              <w:spacing w:before="120" w:line="240" w:lineRule="auto"/>
              <w:jc w:val="both"/>
            </w:pPr>
            <w:r w:rsidRPr="00DB658E">
              <w:t>Potential impact to the customer charter obligations due to climate change impacts on the wastewater system</w:t>
            </w:r>
          </w:p>
        </w:tc>
        <w:tc>
          <w:tcPr>
            <w:tcW w:w="1051" w:type="dxa"/>
            <w:shd w:val="clear" w:color="auto" w:fill="92D050"/>
          </w:tcPr>
          <w:p w14:paraId="1CAC790B" w14:textId="77777777" w:rsidR="00090470" w:rsidRDefault="00090470" w:rsidP="005015FC">
            <w:pPr>
              <w:pStyle w:val="BodyText"/>
              <w:spacing w:line="240" w:lineRule="auto"/>
              <w:jc w:val="both"/>
              <w:cnfStyle w:val="000000000000" w:firstRow="0" w:lastRow="0" w:firstColumn="0" w:lastColumn="0" w:oddVBand="0" w:evenVBand="0" w:oddHBand="0" w:evenHBand="0" w:firstRowFirstColumn="0" w:firstRowLastColumn="0" w:lastRowFirstColumn="0" w:lastRowLastColumn="0"/>
            </w:pPr>
          </w:p>
        </w:tc>
        <w:tc>
          <w:tcPr>
            <w:tcW w:w="1051" w:type="dxa"/>
            <w:shd w:val="clear" w:color="auto" w:fill="FFFF00"/>
          </w:tcPr>
          <w:p w14:paraId="1FAC6913" w14:textId="77777777" w:rsidR="00090470" w:rsidRDefault="00090470" w:rsidP="005015FC">
            <w:pPr>
              <w:pStyle w:val="BodyText"/>
              <w:spacing w:line="240" w:lineRule="auto"/>
              <w:jc w:val="both"/>
              <w:cnfStyle w:val="000000000000" w:firstRow="0" w:lastRow="0" w:firstColumn="0" w:lastColumn="0" w:oddVBand="0" w:evenVBand="0" w:oddHBand="0" w:evenHBand="0" w:firstRowFirstColumn="0" w:firstRowLastColumn="0" w:lastRowFirstColumn="0" w:lastRowLastColumn="0"/>
            </w:pPr>
          </w:p>
        </w:tc>
        <w:tc>
          <w:tcPr>
            <w:tcW w:w="1052" w:type="dxa"/>
            <w:shd w:val="clear" w:color="auto" w:fill="FF0000"/>
          </w:tcPr>
          <w:p w14:paraId="3447BBB8" w14:textId="77777777" w:rsidR="00090470" w:rsidRDefault="00090470" w:rsidP="005015FC">
            <w:pPr>
              <w:pStyle w:val="BodyText"/>
              <w:spacing w:line="240" w:lineRule="auto"/>
              <w:jc w:val="both"/>
              <w:cnfStyle w:val="000000000000" w:firstRow="0" w:lastRow="0" w:firstColumn="0" w:lastColumn="0" w:oddVBand="0" w:evenVBand="0" w:oddHBand="0" w:evenHBand="0" w:firstRowFirstColumn="0" w:firstRowLastColumn="0" w:lastRowFirstColumn="0" w:lastRowLastColumn="0"/>
            </w:pPr>
          </w:p>
        </w:tc>
      </w:tr>
    </w:tbl>
    <w:p w14:paraId="7E6783F1" w14:textId="6CF1EFA4" w:rsidR="00090470" w:rsidRDefault="00090470" w:rsidP="005015FC">
      <w:pPr>
        <w:pStyle w:val="BodyText"/>
        <w:spacing w:before="180" w:after="240"/>
        <w:jc w:val="both"/>
      </w:pPr>
      <w:r>
        <w:t xml:space="preserve">Developing multiple criteria will highlight which climate hazard conditions and infrastructure combinations present the highest risk to the water corporations’ objectives. Using the first criterion in </w:t>
      </w:r>
      <w:r w:rsidR="00FF2014">
        <w:fldChar w:fldCharType="begin"/>
      </w:r>
      <w:r w:rsidR="00FF2014">
        <w:instrText xml:space="preserve"> REF _Ref99126076 \h </w:instrText>
      </w:r>
      <w:r w:rsidR="00C23F40">
        <w:instrText xml:space="preserve"> \* MERGEFORMAT </w:instrText>
      </w:r>
      <w:r w:rsidR="00FF2014">
        <w:fldChar w:fldCharType="separate"/>
      </w:r>
      <w:r w:rsidR="00C07B66">
        <w:t xml:space="preserve">Table </w:t>
      </w:r>
      <w:r w:rsidR="00C07B66">
        <w:rPr>
          <w:noProof/>
        </w:rPr>
        <w:t>9</w:t>
      </w:r>
      <w:r w:rsidR="00FF2014">
        <w:fldChar w:fldCharType="end"/>
      </w:r>
      <w:r w:rsidR="00FF2014" w:rsidDel="00FF2014">
        <w:t xml:space="preserve"> </w:t>
      </w:r>
      <w:r>
        <w:t xml:space="preserve">and an understanding of the infrastructure and typical climate change impacts outlined in </w:t>
      </w:r>
      <w:r w:rsidR="009C03A3">
        <w:fldChar w:fldCharType="begin"/>
      </w:r>
      <w:r w:rsidR="009C03A3">
        <w:instrText xml:space="preserve"> REF _Ref102304558 \h </w:instrText>
      </w:r>
      <w:r w:rsidR="00C23F40">
        <w:instrText xml:space="preserve"> \* MERGEFORMAT </w:instrText>
      </w:r>
      <w:r w:rsidR="009C03A3">
        <w:fldChar w:fldCharType="separate"/>
      </w:r>
      <w:r w:rsidR="00C07B66">
        <w:t xml:space="preserve">Table </w:t>
      </w:r>
      <w:r w:rsidR="00C07B66">
        <w:rPr>
          <w:noProof/>
        </w:rPr>
        <w:t>6</w:t>
      </w:r>
      <w:r w:rsidR="009C03A3">
        <w:fldChar w:fldCharType="end"/>
      </w:r>
      <w:r w:rsidR="009C03A3">
        <w:t xml:space="preserve"> </w:t>
      </w:r>
      <w:r w:rsidR="00FF2014">
        <w:t xml:space="preserve">and Appendix </w:t>
      </w:r>
      <w:r w:rsidR="00FF2014">
        <w:fldChar w:fldCharType="begin"/>
      </w:r>
      <w:r w:rsidR="00FF2014">
        <w:instrText xml:space="preserve"> REF _Ref106824230 \r \h </w:instrText>
      </w:r>
      <w:r w:rsidR="00C23F40">
        <w:instrText xml:space="preserve"> \* MERGEFORMAT </w:instrText>
      </w:r>
      <w:r w:rsidR="00FF2014">
        <w:fldChar w:fldCharType="separate"/>
      </w:r>
      <w:r w:rsidR="00C07B66">
        <w:t>A.1</w:t>
      </w:r>
      <w:r w:rsidR="00FF2014">
        <w:fldChar w:fldCharType="end"/>
      </w:r>
      <w:r>
        <w:t xml:space="preserve">, a </w:t>
      </w:r>
      <w:r w:rsidR="000C3DE7">
        <w:t xml:space="preserve">second tier </w:t>
      </w:r>
      <w:r w:rsidR="00FB72D8">
        <w:t>scan/</w:t>
      </w:r>
      <w:r>
        <w:t xml:space="preserve">simplified climate change impact assessment can be undertaken. A hypothetical outcome of the scanning approach is shown in </w:t>
      </w:r>
      <w:r w:rsidR="00B72C3B">
        <w:fldChar w:fldCharType="begin"/>
      </w:r>
      <w:r w:rsidR="00B72C3B">
        <w:instrText xml:space="preserve"> REF _Ref107255411 \h </w:instrText>
      </w:r>
      <w:r w:rsidR="00C23F40">
        <w:instrText xml:space="preserve"> \* MERGEFORMAT </w:instrText>
      </w:r>
      <w:r w:rsidR="00B72C3B">
        <w:fldChar w:fldCharType="separate"/>
      </w:r>
      <w:r w:rsidR="00C07B66">
        <w:t xml:space="preserve">Table </w:t>
      </w:r>
      <w:r w:rsidR="00C07B66">
        <w:rPr>
          <w:noProof/>
        </w:rPr>
        <w:t>10</w:t>
      </w:r>
      <w:r w:rsidR="00B72C3B">
        <w:fldChar w:fldCharType="end"/>
      </w:r>
      <w:r>
        <w:t xml:space="preserve">. This example identifies key areas </w:t>
      </w:r>
      <w:r w:rsidR="005B4D2B">
        <w:t>of</w:t>
      </w:r>
      <w:r>
        <w:t xml:space="preserve"> focus for a detailed impact assessment could be heavy rainfall on the sewerage network, SPSs, WWTPs, biosolids management and recycled water storage infrastructure. </w:t>
      </w:r>
    </w:p>
    <w:p w14:paraId="2E8E3EF6" w14:textId="76A9A9EA" w:rsidR="00090470" w:rsidRDefault="00090470" w:rsidP="005015FC">
      <w:pPr>
        <w:pStyle w:val="Caption"/>
        <w:jc w:val="both"/>
      </w:pPr>
      <w:bookmarkStart w:id="429" w:name="_Ref107255411"/>
      <w:bookmarkStart w:id="430" w:name="_Ref99126156"/>
      <w:bookmarkStart w:id="431" w:name="_Ref101907730"/>
      <w:bookmarkStart w:id="432" w:name="_Toc102486211"/>
      <w:bookmarkStart w:id="433" w:name="_Toc103891394"/>
      <w:bookmarkStart w:id="434" w:name="_Toc106737287"/>
      <w:bookmarkStart w:id="435" w:name="_Toc106737489"/>
      <w:bookmarkStart w:id="436" w:name="_Toc107240987"/>
      <w:bookmarkStart w:id="437" w:name="_Toc107265107"/>
      <w:bookmarkStart w:id="438" w:name="_Toc110338284"/>
      <w:r>
        <w:t xml:space="preserve">Table </w:t>
      </w:r>
      <w:fldSimple w:instr=" SEQ Table \* ARABIC ">
        <w:r w:rsidR="00C07B66">
          <w:rPr>
            <w:noProof/>
          </w:rPr>
          <w:t>10</w:t>
        </w:r>
      </w:fldSimple>
      <w:bookmarkEnd w:id="429"/>
      <w:bookmarkEnd w:id="430"/>
      <w:r>
        <w:t xml:space="preserve">: Climate change impact scanning approach </w:t>
      </w:r>
      <w:r w:rsidR="009A2625">
        <w:t xml:space="preserve">- </w:t>
      </w:r>
      <w:r w:rsidRPr="005015FC">
        <w:rPr>
          <w:u w:val="single"/>
        </w:rPr>
        <w:t>hypothetical outcome</w:t>
      </w:r>
      <w:bookmarkEnd w:id="431"/>
      <w:bookmarkEnd w:id="432"/>
      <w:bookmarkEnd w:id="433"/>
      <w:bookmarkEnd w:id="434"/>
      <w:bookmarkEnd w:id="435"/>
      <w:bookmarkEnd w:id="436"/>
      <w:bookmarkEnd w:id="437"/>
      <w:bookmarkEnd w:id="438"/>
    </w:p>
    <w:tbl>
      <w:tblPr>
        <w:tblStyle w:val="TableGrid"/>
        <w:tblW w:w="9082" w:type="dxa"/>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ayout w:type="fixed"/>
        <w:tblLook w:val="04A0" w:firstRow="1" w:lastRow="0" w:firstColumn="1" w:lastColumn="0" w:noHBand="0" w:noVBand="1"/>
      </w:tblPr>
      <w:tblGrid>
        <w:gridCol w:w="1142"/>
        <w:gridCol w:w="992"/>
        <w:gridCol w:w="993"/>
        <w:gridCol w:w="992"/>
        <w:gridCol w:w="993"/>
        <w:gridCol w:w="992"/>
        <w:gridCol w:w="993"/>
        <w:gridCol w:w="992"/>
        <w:gridCol w:w="993"/>
      </w:tblGrid>
      <w:tr w:rsidR="00FA3661" w:rsidRPr="00F65AFA" w14:paraId="7A1A8127" w14:textId="77777777" w:rsidTr="00FA3661">
        <w:trPr>
          <w:cnfStyle w:val="100000000000" w:firstRow="1" w:lastRow="0" w:firstColumn="0" w:lastColumn="0" w:oddVBand="0" w:evenVBand="0" w:oddHBand="0" w:evenHBand="0" w:firstRowFirstColumn="0" w:firstRowLastColumn="0" w:lastRowFirstColumn="0" w:lastRowLastColumn="0"/>
          <w:trHeight w:val="253"/>
        </w:trPr>
        <w:tc>
          <w:tcPr>
            <w:cnfStyle w:val="001000000100" w:firstRow="0" w:lastRow="0" w:firstColumn="1" w:lastColumn="0" w:oddVBand="0" w:evenVBand="0" w:oddHBand="0" w:evenHBand="0" w:firstRowFirstColumn="1" w:firstRowLastColumn="0" w:lastRowFirstColumn="0" w:lastRowLastColumn="0"/>
            <w:tcW w:w="1142" w:type="dxa"/>
            <w:vMerge w:val="restart"/>
            <w:vAlign w:val="center"/>
          </w:tcPr>
          <w:p w14:paraId="221238A3" w14:textId="77777777" w:rsidR="00FA3661" w:rsidRPr="00F30212" w:rsidRDefault="00FA3661" w:rsidP="002D212A">
            <w:pPr>
              <w:pStyle w:val="BodyText"/>
              <w:spacing w:after="60" w:line="240" w:lineRule="auto"/>
              <w:jc w:val="center"/>
              <w:rPr>
                <w:color w:val="FFFFFF" w:themeColor="background1"/>
                <w:sz w:val="16"/>
              </w:rPr>
            </w:pPr>
            <w:r w:rsidRPr="00F30212">
              <w:rPr>
                <w:color w:val="FFFFFF" w:themeColor="background1"/>
                <w:sz w:val="16"/>
              </w:rPr>
              <w:t>Wastewater System Component</w:t>
            </w:r>
          </w:p>
        </w:tc>
        <w:tc>
          <w:tcPr>
            <w:tcW w:w="7940" w:type="dxa"/>
            <w:gridSpan w:val="8"/>
            <w:tcBorders>
              <w:bottom w:val="nil"/>
            </w:tcBorders>
            <w:vAlign w:val="center"/>
          </w:tcPr>
          <w:p w14:paraId="301393D1" w14:textId="77777777" w:rsidR="00FA3661" w:rsidRPr="00F30212" w:rsidRDefault="00FA3661" w:rsidP="002D212A">
            <w:pPr>
              <w:pStyle w:val="BodyText"/>
              <w:spacing w:after="60"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16"/>
              </w:rPr>
            </w:pPr>
            <w:r w:rsidRPr="007A1D73">
              <w:rPr>
                <w:color w:val="FFFFFF" w:themeColor="background1"/>
                <w:sz w:val="16"/>
              </w:rPr>
              <w:t>Climate Hazard Conditions</w:t>
            </w:r>
          </w:p>
        </w:tc>
      </w:tr>
      <w:tr w:rsidR="00FA3661" w:rsidRPr="00F65AFA" w14:paraId="1B4BD8E0" w14:textId="77777777" w:rsidTr="00FA3661">
        <w:trPr>
          <w:trHeight w:val="60"/>
        </w:trPr>
        <w:tc>
          <w:tcPr>
            <w:cnfStyle w:val="001000000000" w:firstRow="0" w:lastRow="0" w:firstColumn="1" w:lastColumn="0" w:oddVBand="0" w:evenVBand="0" w:oddHBand="0" w:evenHBand="0" w:firstRowFirstColumn="0" w:firstRowLastColumn="0" w:lastRowFirstColumn="0" w:lastRowLastColumn="0"/>
            <w:tcW w:w="1142" w:type="dxa"/>
            <w:vMerge/>
            <w:vAlign w:val="center"/>
          </w:tcPr>
          <w:p w14:paraId="65D9B944" w14:textId="77777777" w:rsidR="00FA3661" w:rsidRPr="005015FC" w:rsidRDefault="00FA3661" w:rsidP="002D212A">
            <w:pPr>
              <w:pStyle w:val="BodyText"/>
              <w:spacing w:after="60" w:line="240" w:lineRule="auto"/>
              <w:ind w:left="0"/>
              <w:jc w:val="center"/>
              <w:rPr>
                <w:b/>
                <w:bCs/>
                <w:color w:val="FFFFFF" w:themeColor="background1"/>
                <w:sz w:val="16"/>
              </w:rPr>
            </w:pPr>
          </w:p>
        </w:tc>
        <w:tc>
          <w:tcPr>
            <w:tcW w:w="992" w:type="dxa"/>
            <w:tcBorders>
              <w:top w:val="nil"/>
              <w:bottom w:val="nil"/>
              <w:right w:val="nil"/>
            </w:tcBorders>
            <w:shd w:val="clear" w:color="auto" w:fill="00B2A9" w:themeFill="text2"/>
            <w:vAlign w:val="center"/>
          </w:tcPr>
          <w:p w14:paraId="7433B30A" w14:textId="3218B62F" w:rsidR="00FA3661" w:rsidRPr="00F30212" w:rsidRDefault="00FA3661" w:rsidP="002D212A">
            <w:pPr>
              <w:pStyle w:val="BodyText"/>
              <w:spacing w:after="60" w:line="240" w:lineRule="auto"/>
              <w:ind w:left="0"/>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16"/>
                <w:szCs w:val="16"/>
              </w:rPr>
            </w:pPr>
            <w:r w:rsidRPr="00F30212">
              <w:rPr>
                <w:b/>
                <w:bCs/>
                <w:color w:val="FFFFFF" w:themeColor="background1"/>
                <w:sz w:val="16"/>
                <w:szCs w:val="16"/>
              </w:rPr>
              <w:t>Heavy rainfall</w:t>
            </w:r>
          </w:p>
        </w:tc>
        <w:tc>
          <w:tcPr>
            <w:tcW w:w="993" w:type="dxa"/>
            <w:tcBorders>
              <w:top w:val="nil"/>
              <w:left w:val="nil"/>
              <w:bottom w:val="nil"/>
              <w:right w:val="nil"/>
            </w:tcBorders>
            <w:shd w:val="clear" w:color="auto" w:fill="00B2A9" w:themeFill="text2"/>
            <w:vAlign w:val="center"/>
          </w:tcPr>
          <w:p w14:paraId="3F0999AF" w14:textId="7644109D" w:rsidR="00FA3661" w:rsidRPr="00F30212" w:rsidRDefault="00FA3661" w:rsidP="002D212A">
            <w:pPr>
              <w:pStyle w:val="BodyText"/>
              <w:spacing w:after="60" w:line="240" w:lineRule="auto"/>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16"/>
                <w:szCs w:val="16"/>
              </w:rPr>
            </w:pPr>
            <w:r w:rsidRPr="00F30212">
              <w:rPr>
                <w:b/>
                <w:bCs/>
                <w:color w:val="FFFFFF" w:themeColor="background1"/>
                <w:sz w:val="16"/>
                <w:szCs w:val="16"/>
              </w:rPr>
              <w:t>Tempera</w:t>
            </w:r>
            <w:r>
              <w:rPr>
                <w:b/>
                <w:bCs/>
                <w:color w:val="FFFFFF" w:themeColor="background1"/>
                <w:sz w:val="16"/>
                <w:szCs w:val="16"/>
              </w:rPr>
              <w:t>-</w:t>
            </w:r>
            <w:r w:rsidRPr="00F30212">
              <w:rPr>
                <w:b/>
                <w:bCs/>
                <w:color w:val="FFFFFF" w:themeColor="background1"/>
                <w:sz w:val="16"/>
                <w:szCs w:val="16"/>
              </w:rPr>
              <w:t>tur</w:t>
            </w:r>
            <w:r>
              <w:rPr>
                <w:b/>
                <w:bCs/>
                <w:color w:val="FFFFFF" w:themeColor="background1"/>
                <w:sz w:val="16"/>
                <w:szCs w:val="16"/>
              </w:rPr>
              <w:t>e</w:t>
            </w:r>
            <w:r w:rsidRPr="007A1D73">
              <w:rPr>
                <w:b/>
                <w:bCs/>
                <w:color w:val="FFFFFF" w:themeColor="background1"/>
                <w:sz w:val="16"/>
                <w:szCs w:val="16"/>
              </w:rPr>
              <w:t xml:space="preserve"> extreme</w:t>
            </w:r>
          </w:p>
        </w:tc>
        <w:tc>
          <w:tcPr>
            <w:tcW w:w="992" w:type="dxa"/>
            <w:tcBorders>
              <w:top w:val="nil"/>
              <w:left w:val="nil"/>
              <w:bottom w:val="nil"/>
              <w:right w:val="nil"/>
            </w:tcBorders>
            <w:shd w:val="clear" w:color="auto" w:fill="00B2A9" w:themeFill="text2"/>
            <w:vAlign w:val="center"/>
          </w:tcPr>
          <w:p w14:paraId="0E2B39E9" w14:textId="1CFFC500" w:rsidR="00FA3661" w:rsidRPr="00F30212" w:rsidRDefault="00FA3661" w:rsidP="002D212A">
            <w:pPr>
              <w:pStyle w:val="BodyText"/>
              <w:spacing w:after="60" w:line="240" w:lineRule="auto"/>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16"/>
                <w:szCs w:val="16"/>
              </w:rPr>
            </w:pPr>
            <w:r w:rsidRPr="00F30212">
              <w:rPr>
                <w:b/>
                <w:bCs/>
                <w:color w:val="FFFFFF" w:themeColor="background1"/>
                <w:sz w:val="16"/>
                <w:szCs w:val="16"/>
              </w:rPr>
              <w:t>Drier Climat</w:t>
            </w:r>
            <w:r>
              <w:rPr>
                <w:b/>
                <w:bCs/>
                <w:color w:val="FFFFFF" w:themeColor="background1"/>
                <w:sz w:val="16"/>
                <w:szCs w:val="16"/>
              </w:rPr>
              <w:t>e</w:t>
            </w:r>
          </w:p>
        </w:tc>
        <w:tc>
          <w:tcPr>
            <w:tcW w:w="993" w:type="dxa"/>
            <w:tcBorders>
              <w:top w:val="nil"/>
              <w:left w:val="nil"/>
              <w:bottom w:val="nil"/>
              <w:right w:val="nil"/>
            </w:tcBorders>
            <w:shd w:val="clear" w:color="auto" w:fill="00B2A9" w:themeFill="text2"/>
            <w:vAlign w:val="center"/>
          </w:tcPr>
          <w:p w14:paraId="061C2E90" w14:textId="38D90043" w:rsidR="00FA3661" w:rsidRPr="00FA3661" w:rsidRDefault="00FA3661" w:rsidP="002D212A">
            <w:pPr>
              <w:pStyle w:val="BodyText"/>
              <w:spacing w:after="60" w:line="240" w:lineRule="auto"/>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16"/>
                <w:szCs w:val="16"/>
              </w:rPr>
            </w:pPr>
            <w:r w:rsidRPr="00F30212">
              <w:rPr>
                <w:b/>
                <w:bCs/>
                <w:color w:val="FFFFFF" w:themeColor="background1"/>
                <w:sz w:val="16"/>
                <w:szCs w:val="16"/>
              </w:rPr>
              <w:t>Sea Level</w:t>
            </w:r>
            <w:r>
              <w:rPr>
                <w:b/>
                <w:bCs/>
                <w:color w:val="FFFFFF" w:themeColor="background1"/>
                <w:sz w:val="16"/>
                <w:szCs w:val="16"/>
              </w:rPr>
              <w:t xml:space="preserve"> </w:t>
            </w:r>
            <w:r w:rsidRPr="007A1D73">
              <w:rPr>
                <w:b/>
                <w:bCs/>
                <w:color w:val="FFFFFF" w:themeColor="background1"/>
                <w:sz w:val="16"/>
                <w:szCs w:val="16"/>
              </w:rPr>
              <w:t>Rise</w:t>
            </w:r>
          </w:p>
        </w:tc>
        <w:tc>
          <w:tcPr>
            <w:tcW w:w="992" w:type="dxa"/>
            <w:tcBorders>
              <w:top w:val="nil"/>
              <w:left w:val="nil"/>
              <w:bottom w:val="nil"/>
              <w:right w:val="nil"/>
            </w:tcBorders>
            <w:shd w:val="clear" w:color="auto" w:fill="00B2A9" w:themeFill="text2"/>
            <w:vAlign w:val="center"/>
          </w:tcPr>
          <w:p w14:paraId="28903E26" w14:textId="53041149" w:rsidR="00FA3661" w:rsidRPr="00F30212" w:rsidRDefault="00FA3661" w:rsidP="002D212A">
            <w:pPr>
              <w:pStyle w:val="BodyText"/>
              <w:spacing w:after="60" w:line="240" w:lineRule="auto"/>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16"/>
                <w:szCs w:val="16"/>
              </w:rPr>
            </w:pPr>
            <w:r w:rsidRPr="00F30212">
              <w:rPr>
                <w:b/>
                <w:bCs/>
                <w:color w:val="FFFFFF" w:themeColor="background1"/>
                <w:sz w:val="16"/>
                <w:szCs w:val="16"/>
              </w:rPr>
              <w:t>Bushfire weather</w:t>
            </w:r>
          </w:p>
        </w:tc>
        <w:tc>
          <w:tcPr>
            <w:tcW w:w="993" w:type="dxa"/>
            <w:tcBorders>
              <w:top w:val="nil"/>
              <w:left w:val="nil"/>
              <w:bottom w:val="nil"/>
              <w:right w:val="nil"/>
            </w:tcBorders>
            <w:shd w:val="clear" w:color="auto" w:fill="00B2A9" w:themeFill="text2"/>
            <w:vAlign w:val="center"/>
          </w:tcPr>
          <w:p w14:paraId="7505FC07" w14:textId="0725F8C6" w:rsidR="00FA3661" w:rsidRPr="00F30212" w:rsidRDefault="00FA3661" w:rsidP="002D212A">
            <w:pPr>
              <w:pStyle w:val="BodyText"/>
              <w:spacing w:after="60" w:line="240" w:lineRule="auto"/>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16"/>
                <w:szCs w:val="16"/>
              </w:rPr>
            </w:pPr>
            <w:r w:rsidRPr="00F30212">
              <w:rPr>
                <w:b/>
                <w:bCs/>
                <w:color w:val="FFFFFF" w:themeColor="background1"/>
                <w:sz w:val="16"/>
                <w:szCs w:val="16"/>
              </w:rPr>
              <w:t>Carbon dioxide</w:t>
            </w:r>
          </w:p>
        </w:tc>
        <w:tc>
          <w:tcPr>
            <w:tcW w:w="992" w:type="dxa"/>
            <w:tcBorders>
              <w:top w:val="nil"/>
              <w:left w:val="nil"/>
              <w:bottom w:val="nil"/>
              <w:right w:val="nil"/>
            </w:tcBorders>
            <w:shd w:val="clear" w:color="auto" w:fill="00B2A9" w:themeFill="text2"/>
            <w:vAlign w:val="center"/>
          </w:tcPr>
          <w:p w14:paraId="3D251AEC" w14:textId="41247983" w:rsidR="00FA3661" w:rsidRPr="00F30212" w:rsidRDefault="00FA3661" w:rsidP="002D212A">
            <w:pPr>
              <w:pStyle w:val="BodyText"/>
              <w:spacing w:after="60" w:line="240" w:lineRule="auto"/>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16"/>
                <w:szCs w:val="16"/>
              </w:rPr>
            </w:pPr>
            <w:r w:rsidRPr="00F30212">
              <w:rPr>
                <w:b/>
                <w:bCs/>
                <w:color w:val="FFFFFF" w:themeColor="background1"/>
                <w:sz w:val="16"/>
                <w:szCs w:val="16"/>
              </w:rPr>
              <w:t>Relative Humidity</w:t>
            </w:r>
          </w:p>
        </w:tc>
        <w:tc>
          <w:tcPr>
            <w:tcW w:w="993" w:type="dxa"/>
            <w:tcBorders>
              <w:top w:val="nil"/>
              <w:left w:val="nil"/>
              <w:bottom w:val="nil"/>
            </w:tcBorders>
            <w:shd w:val="clear" w:color="auto" w:fill="00B2A9" w:themeFill="text2"/>
            <w:vAlign w:val="center"/>
          </w:tcPr>
          <w:p w14:paraId="3BF0ADE4" w14:textId="243F34E0" w:rsidR="00FA3661" w:rsidRPr="00F30212" w:rsidRDefault="00FA3661" w:rsidP="002D212A">
            <w:pPr>
              <w:pStyle w:val="BodyText"/>
              <w:spacing w:after="60" w:line="240" w:lineRule="auto"/>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16"/>
                <w:szCs w:val="16"/>
              </w:rPr>
            </w:pPr>
            <w:r w:rsidRPr="00F30212">
              <w:rPr>
                <w:b/>
                <w:bCs/>
                <w:color w:val="FFFFFF" w:themeColor="background1"/>
                <w:sz w:val="16"/>
                <w:szCs w:val="16"/>
              </w:rPr>
              <w:t>Wind speed</w:t>
            </w:r>
          </w:p>
        </w:tc>
      </w:tr>
      <w:tr w:rsidR="00FA3661" w:rsidRPr="00F65AFA" w14:paraId="1FDF2674" w14:textId="77777777" w:rsidTr="00FA3661">
        <w:trPr>
          <w:trHeight w:val="377"/>
        </w:trPr>
        <w:tc>
          <w:tcPr>
            <w:cnfStyle w:val="001000000000" w:firstRow="0" w:lastRow="0" w:firstColumn="1" w:lastColumn="0" w:oddVBand="0" w:evenVBand="0" w:oddHBand="0" w:evenHBand="0" w:firstRowFirstColumn="0" w:firstRowLastColumn="0" w:lastRowFirstColumn="0" w:lastRowLastColumn="0"/>
            <w:tcW w:w="1142" w:type="dxa"/>
          </w:tcPr>
          <w:p w14:paraId="47CBC312" w14:textId="77777777" w:rsidR="00090470" w:rsidRPr="00F65AFA" w:rsidRDefault="00090470" w:rsidP="00FA3661">
            <w:pPr>
              <w:pStyle w:val="BodyText"/>
              <w:spacing w:before="0" w:after="0" w:line="240" w:lineRule="auto"/>
              <w:rPr>
                <w:sz w:val="16"/>
                <w:szCs w:val="16"/>
              </w:rPr>
            </w:pPr>
            <w:r>
              <w:rPr>
                <w:sz w:val="16"/>
                <w:szCs w:val="16"/>
              </w:rPr>
              <w:t>Sewerage network</w:t>
            </w:r>
          </w:p>
        </w:tc>
        <w:tc>
          <w:tcPr>
            <w:tcW w:w="992" w:type="dxa"/>
            <w:tcBorders>
              <w:top w:val="nil"/>
            </w:tcBorders>
            <w:shd w:val="clear" w:color="auto" w:fill="FF0000"/>
          </w:tcPr>
          <w:p w14:paraId="6F075E21"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3" w:type="dxa"/>
            <w:tcBorders>
              <w:top w:val="nil"/>
            </w:tcBorders>
            <w:shd w:val="clear" w:color="auto" w:fill="FFFF00"/>
          </w:tcPr>
          <w:p w14:paraId="08B31AF7"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2" w:type="dxa"/>
            <w:tcBorders>
              <w:top w:val="nil"/>
            </w:tcBorders>
            <w:shd w:val="clear" w:color="auto" w:fill="FFFF00"/>
          </w:tcPr>
          <w:p w14:paraId="5A1E3CB0"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3" w:type="dxa"/>
            <w:tcBorders>
              <w:top w:val="nil"/>
            </w:tcBorders>
            <w:shd w:val="clear" w:color="auto" w:fill="FFFF00"/>
          </w:tcPr>
          <w:p w14:paraId="550B064D"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2" w:type="dxa"/>
            <w:tcBorders>
              <w:top w:val="nil"/>
            </w:tcBorders>
            <w:shd w:val="clear" w:color="auto" w:fill="92D050"/>
          </w:tcPr>
          <w:p w14:paraId="22FD9410"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3" w:type="dxa"/>
            <w:tcBorders>
              <w:top w:val="nil"/>
            </w:tcBorders>
            <w:shd w:val="clear" w:color="auto" w:fill="92D050"/>
          </w:tcPr>
          <w:p w14:paraId="7525E65A"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2" w:type="dxa"/>
            <w:tcBorders>
              <w:top w:val="nil"/>
            </w:tcBorders>
            <w:shd w:val="clear" w:color="auto" w:fill="FFFF00"/>
          </w:tcPr>
          <w:p w14:paraId="4A0301E8"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3" w:type="dxa"/>
            <w:tcBorders>
              <w:top w:val="nil"/>
            </w:tcBorders>
            <w:shd w:val="clear" w:color="auto" w:fill="92D050"/>
          </w:tcPr>
          <w:p w14:paraId="706CFAD1"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r>
      <w:tr w:rsidR="007A1D73" w:rsidRPr="00F65AFA" w14:paraId="59E8F715" w14:textId="77777777" w:rsidTr="00FA3661">
        <w:trPr>
          <w:trHeight w:val="739"/>
        </w:trPr>
        <w:tc>
          <w:tcPr>
            <w:cnfStyle w:val="001000000000" w:firstRow="0" w:lastRow="0" w:firstColumn="1" w:lastColumn="0" w:oddVBand="0" w:evenVBand="0" w:oddHBand="0" w:evenHBand="0" w:firstRowFirstColumn="0" w:firstRowLastColumn="0" w:lastRowFirstColumn="0" w:lastRowLastColumn="0"/>
            <w:tcW w:w="1142" w:type="dxa"/>
          </w:tcPr>
          <w:p w14:paraId="4ED2F3CD" w14:textId="77777777" w:rsidR="00090470" w:rsidRPr="00F65AFA" w:rsidRDefault="00090470" w:rsidP="00FA3661">
            <w:pPr>
              <w:pStyle w:val="BodyText"/>
              <w:spacing w:before="0" w:after="0" w:line="240" w:lineRule="auto"/>
              <w:rPr>
                <w:sz w:val="16"/>
                <w:szCs w:val="16"/>
              </w:rPr>
            </w:pPr>
            <w:r>
              <w:rPr>
                <w:sz w:val="16"/>
                <w:szCs w:val="16"/>
              </w:rPr>
              <w:t>SPS’s and network monitoring sites</w:t>
            </w:r>
          </w:p>
        </w:tc>
        <w:tc>
          <w:tcPr>
            <w:tcW w:w="992" w:type="dxa"/>
            <w:shd w:val="clear" w:color="auto" w:fill="FF0000"/>
          </w:tcPr>
          <w:p w14:paraId="0DDFDA24"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3" w:type="dxa"/>
            <w:shd w:val="clear" w:color="auto" w:fill="FFFF00"/>
          </w:tcPr>
          <w:p w14:paraId="5FC0424F"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2" w:type="dxa"/>
            <w:shd w:val="clear" w:color="auto" w:fill="FFFF00"/>
          </w:tcPr>
          <w:p w14:paraId="6DBCC97B"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3" w:type="dxa"/>
            <w:shd w:val="clear" w:color="auto" w:fill="FFFF00"/>
          </w:tcPr>
          <w:p w14:paraId="7E8A6C64"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2" w:type="dxa"/>
            <w:shd w:val="clear" w:color="auto" w:fill="FFFF00"/>
          </w:tcPr>
          <w:p w14:paraId="1F6D2A26"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3" w:type="dxa"/>
            <w:shd w:val="clear" w:color="auto" w:fill="92D050"/>
          </w:tcPr>
          <w:p w14:paraId="39F6A3FC"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2" w:type="dxa"/>
            <w:shd w:val="clear" w:color="auto" w:fill="FFFF00"/>
          </w:tcPr>
          <w:p w14:paraId="45FDCC85"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3" w:type="dxa"/>
            <w:shd w:val="clear" w:color="auto" w:fill="92D050"/>
          </w:tcPr>
          <w:p w14:paraId="349BD938"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r>
      <w:tr w:rsidR="007A1D73" w:rsidRPr="00F65AFA" w14:paraId="10812B7C" w14:textId="77777777" w:rsidTr="00FA3661">
        <w:trPr>
          <w:trHeight w:val="377"/>
        </w:trPr>
        <w:tc>
          <w:tcPr>
            <w:cnfStyle w:val="001000000000" w:firstRow="0" w:lastRow="0" w:firstColumn="1" w:lastColumn="0" w:oddVBand="0" w:evenVBand="0" w:oddHBand="0" w:evenHBand="0" w:firstRowFirstColumn="0" w:firstRowLastColumn="0" w:lastRowFirstColumn="0" w:lastRowLastColumn="0"/>
            <w:tcW w:w="1142" w:type="dxa"/>
          </w:tcPr>
          <w:p w14:paraId="595BD43E" w14:textId="77777777" w:rsidR="00090470" w:rsidRDefault="00090470" w:rsidP="00FA3661">
            <w:pPr>
              <w:pStyle w:val="BodyText"/>
              <w:spacing w:before="0" w:after="0" w:line="240" w:lineRule="auto"/>
              <w:rPr>
                <w:sz w:val="16"/>
                <w:szCs w:val="16"/>
              </w:rPr>
            </w:pPr>
            <w:r>
              <w:rPr>
                <w:sz w:val="16"/>
                <w:szCs w:val="16"/>
              </w:rPr>
              <w:t>WWTPs</w:t>
            </w:r>
          </w:p>
          <w:p w14:paraId="32EA32C7" w14:textId="77777777" w:rsidR="00090470" w:rsidRPr="00F65AFA" w:rsidRDefault="00090470" w:rsidP="00FA3661">
            <w:pPr>
              <w:pStyle w:val="BodyText"/>
              <w:spacing w:before="0" w:after="0" w:line="240" w:lineRule="auto"/>
              <w:rPr>
                <w:sz w:val="16"/>
                <w:szCs w:val="16"/>
              </w:rPr>
            </w:pPr>
          </w:p>
        </w:tc>
        <w:tc>
          <w:tcPr>
            <w:tcW w:w="992" w:type="dxa"/>
            <w:shd w:val="clear" w:color="auto" w:fill="FF0000"/>
          </w:tcPr>
          <w:p w14:paraId="5DAAD77B"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3" w:type="dxa"/>
            <w:shd w:val="clear" w:color="auto" w:fill="FFFF00"/>
          </w:tcPr>
          <w:p w14:paraId="7E1965B1"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2" w:type="dxa"/>
            <w:shd w:val="clear" w:color="auto" w:fill="FFFF00"/>
          </w:tcPr>
          <w:p w14:paraId="2F5F399A"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3" w:type="dxa"/>
            <w:shd w:val="clear" w:color="auto" w:fill="FFFF00"/>
          </w:tcPr>
          <w:p w14:paraId="73319DFC"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2" w:type="dxa"/>
            <w:shd w:val="clear" w:color="auto" w:fill="FFFF00"/>
          </w:tcPr>
          <w:p w14:paraId="5186D2F8"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3" w:type="dxa"/>
            <w:shd w:val="clear" w:color="auto" w:fill="92D050"/>
          </w:tcPr>
          <w:p w14:paraId="3C5848D7"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2" w:type="dxa"/>
            <w:shd w:val="clear" w:color="auto" w:fill="92D050"/>
          </w:tcPr>
          <w:p w14:paraId="21EF244B"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3" w:type="dxa"/>
            <w:shd w:val="clear" w:color="auto" w:fill="92D050"/>
          </w:tcPr>
          <w:p w14:paraId="6E500FF5"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r>
      <w:tr w:rsidR="007A1D73" w:rsidRPr="00F65AFA" w14:paraId="059E1A2E" w14:textId="77777777" w:rsidTr="00FA3661">
        <w:trPr>
          <w:trHeight w:val="196"/>
        </w:trPr>
        <w:tc>
          <w:tcPr>
            <w:cnfStyle w:val="001000000000" w:firstRow="0" w:lastRow="0" w:firstColumn="1" w:lastColumn="0" w:oddVBand="0" w:evenVBand="0" w:oddHBand="0" w:evenHBand="0" w:firstRowFirstColumn="0" w:firstRowLastColumn="0" w:lastRowFirstColumn="0" w:lastRowLastColumn="0"/>
            <w:tcW w:w="1142" w:type="dxa"/>
          </w:tcPr>
          <w:p w14:paraId="466DE2BA" w14:textId="77777777" w:rsidR="00090470" w:rsidRDefault="00090470" w:rsidP="00FA3661">
            <w:pPr>
              <w:pStyle w:val="BodyText"/>
              <w:spacing w:before="0" w:after="0" w:line="240" w:lineRule="auto"/>
              <w:rPr>
                <w:sz w:val="16"/>
                <w:szCs w:val="16"/>
              </w:rPr>
            </w:pPr>
            <w:r>
              <w:rPr>
                <w:sz w:val="16"/>
                <w:szCs w:val="16"/>
              </w:rPr>
              <w:t>RWTPs</w:t>
            </w:r>
          </w:p>
          <w:p w14:paraId="009FD9A2" w14:textId="77777777" w:rsidR="00090470" w:rsidRPr="00F65AFA" w:rsidRDefault="00090470" w:rsidP="00FA3661">
            <w:pPr>
              <w:pStyle w:val="BodyText"/>
              <w:spacing w:before="0" w:after="0" w:line="240" w:lineRule="auto"/>
              <w:rPr>
                <w:sz w:val="16"/>
                <w:szCs w:val="16"/>
              </w:rPr>
            </w:pPr>
          </w:p>
        </w:tc>
        <w:tc>
          <w:tcPr>
            <w:tcW w:w="992" w:type="dxa"/>
            <w:shd w:val="clear" w:color="auto" w:fill="FFFF00"/>
          </w:tcPr>
          <w:p w14:paraId="0F6CCA16"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3" w:type="dxa"/>
            <w:shd w:val="clear" w:color="auto" w:fill="92D050"/>
          </w:tcPr>
          <w:p w14:paraId="5B91643D"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2" w:type="dxa"/>
            <w:shd w:val="clear" w:color="auto" w:fill="FFFF00"/>
          </w:tcPr>
          <w:p w14:paraId="73BF70FB"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3" w:type="dxa"/>
            <w:shd w:val="clear" w:color="auto" w:fill="FFFF00"/>
          </w:tcPr>
          <w:p w14:paraId="125E363C"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2" w:type="dxa"/>
            <w:shd w:val="clear" w:color="auto" w:fill="FFFF00"/>
          </w:tcPr>
          <w:p w14:paraId="435368C0"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3" w:type="dxa"/>
            <w:shd w:val="clear" w:color="auto" w:fill="92D050"/>
          </w:tcPr>
          <w:p w14:paraId="71E65621"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2" w:type="dxa"/>
            <w:shd w:val="clear" w:color="auto" w:fill="92D050"/>
          </w:tcPr>
          <w:p w14:paraId="2C831BA9"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3" w:type="dxa"/>
            <w:shd w:val="clear" w:color="auto" w:fill="92D050"/>
          </w:tcPr>
          <w:p w14:paraId="3CC8FCFC"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r>
      <w:tr w:rsidR="007A1D73" w:rsidRPr="00F65AFA" w14:paraId="0DDBA946" w14:textId="77777777" w:rsidTr="00FA3661">
        <w:trPr>
          <w:trHeight w:val="362"/>
        </w:trPr>
        <w:tc>
          <w:tcPr>
            <w:cnfStyle w:val="001000000000" w:firstRow="0" w:lastRow="0" w:firstColumn="1" w:lastColumn="0" w:oddVBand="0" w:evenVBand="0" w:oddHBand="0" w:evenHBand="0" w:firstRowFirstColumn="0" w:firstRowLastColumn="0" w:lastRowFirstColumn="0" w:lastRowLastColumn="0"/>
            <w:tcW w:w="1142" w:type="dxa"/>
          </w:tcPr>
          <w:p w14:paraId="1D5F06E4" w14:textId="77777777" w:rsidR="00090470" w:rsidRPr="00F65AFA" w:rsidRDefault="00090470" w:rsidP="00FA3661">
            <w:pPr>
              <w:pStyle w:val="BodyText"/>
              <w:spacing w:before="0" w:after="0" w:line="240" w:lineRule="auto"/>
              <w:rPr>
                <w:sz w:val="16"/>
                <w:szCs w:val="16"/>
              </w:rPr>
            </w:pPr>
            <w:r>
              <w:rPr>
                <w:sz w:val="16"/>
                <w:szCs w:val="16"/>
              </w:rPr>
              <w:t>Biosolids Treatment</w:t>
            </w:r>
          </w:p>
        </w:tc>
        <w:tc>
          <w:tcPr>
            <w:tcW w:w="992" w:type="dxa"/>
            <w:shd w:val="clear" w:color="auto" w:fill="FF0000"/>
          </w:tcPr>
          <w:p w14:paraId="61982ACC"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3" w:type="dxa"/>
            <w:shd w:val="clear" w:color="auto" w:fill="92D050"/>
          </w:tcPr>
          <w:p w14:paraId="25AEC960"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2" w:type="dxa"/>
            <w:shd w:val="clear" w:color="auto" w:fill="92D050"/>
          </w:tcPr>
          <w:p w14:paraId="3D70259E"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3" w:type="dxa"/>
            <w:shd w:val="clear" w:color="auto" w:fill="FFFF00"/>
          </w:tcPr>
          <w:p w14:paraId="125FEBA7"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2" w:type="dxa"/>
            <w:shd w:val="clear" w:color="auto" w:fill="FFFF00"/>
          </w:tcPr>
          <w:p w14:paraId="04E02390"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3" w:type="dxa"/>
            <w:shd w:val="clear" w:color="auto" w:fill="92D050"/>
          </w:tcPr>
          <w:p w14:paraId="25C10024"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2" w:type="dxa"/>
            <w:shd w:val="clear" w:color="auto" w:fill="92D050"/>
          </w:tcPr>
          <w:p w14:paraId="782F1AB9"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3" w:type="dxa"/>
            <w:shd w:val="clear" w:color="auto" w:fill="92D050"/>
          </w:tcPr>
          <w:p w14:paraId="42212D82" w14:textId="77777777" w:rsidR="00090470" w:rsidRPr="00F65AFA" w:rsidRDefault="00090470" w:rsidP="005015FC">
            <w:pPr>
              <w:pStyle w:val="BodyText"/>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16"/>
                <w:szCs w:val="16"/>
              </w:rPr>
            </w:pPr>
          </w:p>
        </w:tc>
      </w:tr>
      <w:tr w:rsidR="007A1D73" w:rsidRPr="00F65AFA" w14:paraId="46399291" w14:textId="77777777" w:rsidTr="00FA3661">
        <w:trPr>
          <w:trHeight w:val="573"/>
        </w:trPr>
        <w:tc>
          <w:tcPr>
            <w:cnfStyle w:val="001000000000" w:firstRow="0" w:lastRow="0" w:firstColumn="1" w:lastColumn="0" w:oddVBand="0" w:evenVBand="0" w:oddHBand="0" w:evenHBand="0" w:firstRowFirstColumn="0" w:firstRowLastColumn="0" w:lastRowFirstColumn="0" w:lastRowLastColumn="0"/>
            <w:tcW w:w="1142" w:type="dxa"/>
          </w:tcPr>
          <w:p w14:paraId="3EF99C20" w14:textId="77777777" w:rsidR="00090470" w:rsidRPr="00F65AFA" w:rsidRDefault="00090470" w:rsidP="00FA3661">
            <w:pPr>
              <w:pStyle w:val="BodyText"/>
              <w:spacing w:before="0" w:after="0" w:line="240" w:lineRule="auto"/>
              <w:rPr>
                <w:sz w:val="16"/>
                <w:szCs w:val="16"/>
              </w:rPr>
            </w:pPr>
            <w:r>
              <w:rPr>
                <w:sz w:val="16"/>
                <w:szCs w:val="16"/>
              </w:rPr>
              <w:t xml:space="preserve">Recycled water storage </w:t>
            </w:r>
          </w:p>
        </w:tc>
        <w:tc>
          <w:tcPr>
            <w:tcW w:w="992" w:type="dxa"/>
            <w:shd w:val="clear" w:color="auto" w:fill="FF0000"/>
          </w:tcPr>
          <w:p w14:paraId="08E74C39" w14:textId="77777777" w:rsidR="00090470" w:rsidRPr="00F65AFA" w:rsidRDefault="00090470" w:rsidP="005015FC">
            <w:pPr>
              <w:pStyle w:val="BodyText"/>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3" w:type="dxa"/>
            <w:shd w:val="clear" w:color="auto" w:fill="92D050"/>
          </w:tcPr>
          <w:p w14:paraId="2C63DCF5" w14:textId="77777777" w:rsidR="00090470" w:rsidRPr="00F65AFA" w:rsidRDefault="00090470" w:rsidP="005015FC">
            <w:pPr>
              <w:pStyle w:val="BodyText"/>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2" w:type="dxa"/>
            <w:shd w:val="clear" w:color="auto" w:fill="FFFF00"/>
          </w:tcPr>
          <w:p w14:paraId="0E2069F7" w14:textId="77777777" w:rsidR="00090470" w:rsidRPr="00F65AFA" w:rsidRDefault="00090470" w:rsidP="005015FC">
            <w:pPr>
              <w:pStyle w:val="BodyText"/>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3" w:type="dxa"/>
            <w:shd w:val="clear" w:color="auto" w:fill="FFFF00"/>
          </w:tcPr>
          <w:p w14:paraId="0C8DDCBC" w14:textId="77777777" w:rsidR="00090470" w:rsidRPr="00F65AFA" w:rsidRDefault="00090470" w:rsidP="005015FC">
            <w:pPr>
              <w:pStyle w:val="BodyText"/>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2" w:type="dxa"/>
            <w:shd w:val="clear" w:color="auto" w:fill="FFFF00"/>
          </w:tcPr>
          <w:p w14:paraId="3959CE05" w14:textId="77777777" w:rsidR="00090470" w:rsidRPr="00F65AFA" w:rsidRDefault="00090470" w:rsidP="005015FC">
            <w:pPr>
              <w:pStyle w:val="BodyText"/>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3" w:type="dxa"/>
            <w:shd w:val="clear" w:color="auto" w:fill="92D050"/>
          </w:tcPr>
          <w:p w14:paraId="454178B9" w14:textId="77777777" w:rsidR="00090470" w:rsidRPr="00F65AFA" w:rsidRDefault="00090470" w:rsidP="005015FC">
            <w:pPr>
              <w:pStyle w:val="BodyText"/>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2" w:type="dxa"/>
            <w:shd w:val="clear" w:color="auto" w:fill="92D050"/>
          </w:tcPr>
          <w:p w14:paraId="7BC1220D" w14:textId="77777777" w:rsidR="00090470" w:rsidRPr="00F65AFA" w:rsidRDefault="00090470" w:rsidP="005015FC">
            <w:pPr>
              <w:pStyle w:val="BodyText"/>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993" w:type="dxa"/>
            <w:shd w:val="clear" w:color="auto" w:fill="92D050"/>
          </w:tcPr>
          <w:p w14:paraId="3B444C8D" w14:textId="77777777" w:rsidR="00090470" w:rsidRPr="00F65AFA" w:rsidRDefault="00090470" w:rsidP="005015FC">
            <w:pPr>
              <w:pStyle w:val="BodyText"/>
              <w:jc w:val="both"/>
              <w:cnfStyle w:val="000000000000" w:firstRow="0" w:lastRow="0" w:firstColumn="0" w:lastColumn="0" w:oddVBand="0" w:evenVBand="0" w:oddHBand="0" w:evenHBand="0" w:firstRowFirstColumn="0" w:firstRowLastColumn="0" w:lastRowFirstColumn="0" w:lastRowLastColumn="0"/>
              <w:rPr>
                <w:sz w:val="16"/>
                <w:szCs w:val="16"/>
              </w:rPr>
            </w:pPr>
          </w:p>
        </w:tc>
      </w:tr>
    </w:tbl>
    <w:p w14:paraId="2A022700" w14:textId="77777777" w:rsidR="00090470" w:rsidRPr="00716355" w:rsidRDefault="00090470" w:rsidP="00FA3661">
      <w:pPr>
        <w:pStyle w:val="Heading3"/>
        <w:jc w:val="both"/>
      </w:pPr>
      <w:bookmarkStart w:id="439" w:name="_Toc110330734"/>
      <w:bookmarkStart w:id="440" w:name="_Toc110338234"/>
      <w:bookmarkStart w:id="441" w:name="_Toc103113966"/>
      <w:bookmarkStart w:id="442" w:name="_Toc99364305"/>
      <w:bookmarkStart w:id="443" w:name="_Toc99366623"/>
      <w:bookmarkStart w:id="444" w:name="_Toc99399984"/>
      <w:bookmarkStart w:id="445" w:name="_Toc102486129"/>
      <w:bookmarkStart w:id="446" w:name="_Toc103890900"/>
      <w:bookmarkStart w:id="447" w:name="_Toc104908480"/>
      <w:bookmarkStart w:id="448" w:name="_Toc106737063"/>
      <w:bookmarkStart w:id="449" w:name="_Toc106737389"/>
      <w:bookmarkStart w:id="450" w:name="_Toc106745359"/>
      <w:bookmarkStart w:id="451" w:name="_Toc106745800"/>
      <w:bookmarkStart w:id="452" w:name="_Toc106829695"/>
      <w:bookmarkStart w:id="453" w:name="_Toc110338235"/>
      <w:bookmarkStart w:id="454" w:name="_Toc111107609"/>
      <w:bookmarkEnd w:id="439"/>
      <w:bookmarkEnd w:id="440"/>
      <w:r w:rsidRPr="00716355">
        <w:t>Vulnerability</w:t>
      </w:r>
      <w:bookmarkEnd w:id="441"/>
      <w:r w:rsidRPr="00716355">
        <w:t xml:space="preserve"> Scanning Approach</w:t>
      </w:r>
      <w:bookmarkEnd w:id="442"/>
      <w:bookmarkEnd w:id="443"/>
      <w:bookmarkEnd w:id="444"/>
      <w:bookmarkEnd w:id="445"/>
      <w:bookmarkEnd w:id="446"/>
      <w:bookmarkEnd w:id="447"/>
      <w:bookmarkEnd w:id="448"/>
      <w:bookmarkEnd w:id="449"/>
      <w:bookmarkEnd w:id="450"/>
      <w:bookmarkEnd w:id="451"/>
      <w:bookmarkEnd w:id="452"/>
      <w:bookmarkEnd w:id="453"/>
      <w:bookmarkEnd w:id="454"/>
    </w:p>
    <w:p w14:paraId="2F9EE2BF" w14:textId="77777777" w:rsidR="00090470" w:rsidRDefault="00090470" w:rsidP="00FA3661">
      <w:pPr>
        <w:pStyle w:val="BodyText"/>
        <w:jc w:val="both"/>
      </w:pPr>
      <w:r w:rsidRPr="008C74FE">
        <w:t xml:space="preserve">Vulnerability assessments </w:t>
      </w:r>
      <w:r>
        <w:t>can</w:t>
      </w:r>
      <w:r w:rsidRPr="008C74FE">
        <w:t xml:space="preserve"> </w:t>
      </w:r>
      <w:r>
        <w:t>also</w:t>
      </w:r>
      <w:r w:rsidRPr="008C74FE">
        <w:t xml:space="preserve"> be used as a sc</w:t>
      </w:r>
      <w:r>
        <w:t>an</w:t>
      </w:r>
      <w:r w:rsidRPr="008C74FE">
        <w:t xml:space="preserve">ning tool </w:t>
      </w:r>
      <w:r>
        <w:t>before detailed</w:t>
      </w:r>
      <w:r w:rsidRPr="008C74FE">
        <w:t xml:space="preserve"> </w:t>
      </w:r>
      <w:r>
        <w:t xml:space="preserve">impact and </w:t>
      </w:r>
      <w:r w:rsidRPr="008C74FE">
        <w:t>risk assessment</w:t>
      </w:r>
      <w:r>
        <w:t>s are carried out. T</w:t>
      </w:r>
      <w:r w:rsidRPr="008C74FE">
        <w:t xml:space="preserve">hey </w:t>
      </w:r>
      <w:r>
        <w:t>are</w:t>
      </w:r>
      <w:r w:rsidRPr="008C74FE">
        <w:t xml:space="preserve"> used to identify “hot spots” – locations or types of system features – that then become the focus of more detailed </w:t>
      </w:r>
      <w:r>
        <w:t>impact and</w:t>
      </w:r>
      <w:r w:rsidRPr="008C74FE">
        <w:t xml:space="preserve"> risk assessment</w:t>
      </w:r>
      <w:r>
        <w:t>s</w:t>
      </w:r>
      <w:r w:rsidRPr="008C74FE">
        <w:t xml:space="preserve"> and </w:t>
      </w:r>
      <w:r>
        <w:t>to inform decision making</w:t>
      </w:r>
      <w:r w:rsidRPr="008C74FE">
        <w:t>.</w:t>
      </w:r>
      <w:r>
        <w:t xml:space="preserve"> </w:t>
      </w:r>
    </w:p>
    <w:p w14:paraId="7084E06E" w14:textId="74E1F934" w:rsidR="00090470" w:rsidRDefault="007A1D73" w:rsidP="00FA3661">
      <w:pPr>
        <w:pStyle w:val="BodyText"/>
        <w:jc w:val="both"/>
      </w:pPr>
      <w:r>
        <w:rPr>
          <w:noProof/>
        </w:rPr>
        <w:drawing>
          <wp:anchor distT="0" distB="0" distL="114300" distR="114300" simplePos="0" relativeHeight="251650048" behindDoc="0" locked="0" layoutInCell="1" allowOverlap="1" wp14:anchorId="55B4E32E" wp14:editId="24E36E09">
            <wp:simplePos x="0" y="0"/>
            <wp:positionH relativeFrom="column">
              <wp:posOffset>0</wp:posOffset>
            </wp:positionH>
            <wp:positionV relativeFrom="paragraph">
              <wp:posOffset>836930</wp:posOffset>
            </wp:positionV>
            <wp:extent cx="5730240" cy="2085975"/>
            <wp:effectExtent l="0" t="0" r="3810" b="9525"/>
            <wp:wrapTopAndBottom/>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 name="Picture 2102"/>
                    <pic:cNvPicPr>
                      <a:picLocks noChangeAspect="1" noChangeArrowheads="1"/>
                    </pic:cNvPicPr>
                  </pic:nvPicPr>
                  <pic:blipFill rotWithShape="1">
                    <a:blip r:embed="rId74" cstate="email">
                      <a:extLst>
                        <a:ext uri="{28A0092B-C50C-407E-A947-70E740481C1C}">
                          <a14:useLocalDpi xmlns:a14="http://schemas.microsoft.com/office/drawing/2010/main"/>
                        </a:ext>
                      </a:extLst>
                    </a:blip>
                    <a:srcRect/>
                    <a:stretch/>
                  </pic:blipFill>
                  <pic:spPr bwMode="auto">
                    <a:xfrm>
                      <a:off x="0" y="0"/>
                      <a:ext cx="5730240" cy="2085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0470">
        <w:t xml:space="preserve">The IPCC’s </w:t>
      </w:r>
      <w:r w:rsidR="00090470">
        <w:rPr>
          <w:i/>
          <w:iCs/>
        </w:rPr>
        <w:t xml:space="preserve">AR6 </w:t>
      </w:r>
      <w:sdt>
        <w:sdtPr>
          <w:rPr>
            <w:i/>
            <w:iCs/>
          </w:rPr>
          <w:id w:val="1726021332"/>
          <w:citation/>
        </w:sdtPr>
        <w:sdtContent>
          <w:r w:rsidR="008E4A68">
            <w:rPr>
              <w:i/>
              <w:iCs/>
            </w:rPr>
            <w:fldChar w:fldCharType="begin"/>
          </w:r>
          <w:r w:rsidR="008E4A68">
            <w:rPr>
              <w:i/>
              <w:iCs/>
            </w:rPr>
            <w:instrText xml:space="preserve"> CITATION IPC22 \l 3081 </w:instrText>
          </w:r>
          <w:r w:rsidR="008E4A68">
            <w:rPr>
              <w:i/>
              <w:iCs/>
            </w:rPr>
            <w:fldChar w:fldCharType="separate"/>
          </w:r>
          <w:r w:rsidR="008E4A68">
            <w:rPr>
              <w:noProof/>
            </w:rPr>
            <w:t>(IPCC, 2022)</w:t>
          </w:r>
          <w:r w:rsidR="008E4A68">
            <w:rPr>
              <w:i/>
              <w:iCs/>
            </w:rPr>
            <w:fldChar w:fldCharType="end"/>
          </w:r>
        </w:sdtContent>
      </w:sdt>
      <w:r w:rsidR="008E4A68">
        <w:rPr>
          <w:i/>
          <w:iCs/>
        </w:rPr>
        <w:t xml:space="preserve"> </w:t>
      </w:r>
      <w:r w:rsidR="00090470">
        <w:t xml:space="preserve">describes vulnerability as, “the propensity or predisposition to be adversely affected” including “sensitivity or susceptibility to harm and lack of capacity to cope and adapt”. Vulnerability is a function of the </w:t>
      </w:r>
      <w:r w:rsidR="00B440F3">
        <w:t xml:space="preserve">nature and extent of the </w:t>
      </w:r>
      <w:r w:rsidR="00090470">
        <w:t xml:space="preserve">change to which a system is exposed, its sensitivity, and its adaptive capacity. The concept is illustrated in </w:t>
      </w:r>
      <w:r w:rsidR="00090470">
        <w:rPr>
          <w:rFonts w:cs="Arial"/>
          <w:b/>
          <w:bCs/>
          <w:sz w:val="16"/>
          <w:lang w:eastAsia="en-AU"/>
        </w:rPr>
        <w:fldChar w:fldCharType="begin"/>
      </w:r>
      <w:r w:rsidR="00090470">
        <w:instrText xml:space="preserve"> REF _Ref103697990 \h </w:instrText>
      </w:r>
      <w:r w:rsidR="00C23F40">
        <w:rPr>
          <w:rFonts w:cs="Arial"/>
          <w:b/>
          <w:bCs/>
          <w:sz w:val="16"/>
          <w:lang w:eastAsia="en-AU"/>
        </w:rPr>
        <w:instrText xml:space="preserve"> \* MERGEFORMAT </w:instrText>
      </w:r>
      <w:r w:rsidR="00090470">
        <w:rPr>
          <w:rFonts w:cs="Arial"/>
          <w:b/>
          <w:bCs/>
          <w:sz w:val="16"/>
          <w:lang w:eastAsia="en-AU"/>
        </w:rPr>
      </w:r>
      <w:r w:rsidR="00090470">
        <w:rPr>
          <w:rFonts w:cs="Arial"/>
          <w:b/>
          <w:bCs/>
          <w:sz w:val="16"/>
          <w:lang w:eastAsia="en-AU"/>
        </w:rPr>
        <w:fldChar w:fldCharType="separate"/>
      </w:r>
      <w:r w:rsidR="00C07B66" w:rsidRPr="009038E7">
        <w:t xml:space="preserve">Figure </w:t>
      </w:r>
      <w:r w:rsidR="00C07B66">
        <w:rPr>
          <w:noProof/>
        </w:rPr>
        <w:t>10</w:t>
      </w:r>
      <w:r w:rsidR="00090470">
        <w:fldChar w:fldCharType="end"/>
      </w:r>
      <w:r w:rsidR="00090470">
        <w:t xml:space="preserve">. </w:t>
      </w:r>
    </w:p>
    <w:p w14:paraId="62A0BA26" w14:textId="57ACA4C8" w:rsidR="00090470" w:rsidRDefault="00090470" w:rsidP="00FA3661">
      <w:pPr>
        <w:pStyle w:val="Caption"/>
        <w:spacing w:before="240"/>
        <w:jc w:val="both"/>
      </w:pPr>
      <w:bookmarkStart w:id="455" w:name="_Ref103697990"/>
      <w:bookmarkStart w:id="456" w:name="_Ref106018982"/>
      <w:bookmarkStart w:id="457" w:name="_Toc102486184"/>
      <w:bookmarkStart w:id="458" w:name="_Toc103891358"/>
      <w:bookmarkStart w:id="459" w:name="_Toc107240465"/>
      <w:bookmarkStart w:id="460" w:name="_Toc107265146"/>
      <w:bookmarkStart w:id="461" w:name="_Toc106737248"/>
      <w:bookmarkStart w:id="462" w:name="_Toc106737877"/>
      <w:bookmarkStart w:id="463" w:name="_Toc110338319"/>
      <w:r w:rsidRPr="009038E7">
        <w:t xml:space="preserve">Figure </w:t>
      </w:r>
      <w:fldSimple w:instr=" SEQ Figure \* ARABIC ">
        <w:r w:rsidR="00C07B66">
          <w:rPr>
            <w:noProof/>
          </w:rPr>
          <w:t>10</w:t>
        </w:r>
      </w:fldSimple>
      <w:bookmarkEnd w:id="455"/>
      <w:bookmarkEnd w:id="456"/>
      <w:r w:rsidRPr="009038E7">
        <w:t xml:space="preserve">: </w:t>
      </w:r>
      <w:r>
        <w:t xml:space="preserve">Schematic describing the concept of </w:t>
      </w:r>
      <w:r w:rsidRPr="00B34F99">
        <w:t>vulnerability</w:t>
      </w:r>
      <w:bookmarkEnd w:id="457"/>
      <w:bookmarkEnd w:id="458"/>
      <w:bookmarkEnd w:id="459"/>
      <w:bookmarkEnd w:id="460"/>
      <w:bookmarkEnd w:id="461"/>
      <w:bookmarkEnd w:id="462"/>
      <w:bookmarkEnd w:id="463"/>
    </w:p>
    <w:p w14:paraId="4B121D45" w14:textId="33AA5F4D" w:rsidR="00090470" w:rsidRDefault="00090470" w:rsidP="00FA3661">
      <w:pPr>
        <w:pStyle w:val="BodyText"/>
        <w:jc w:val="both"/>
      </w:pPr>
      <w:r>
        <w:t xml:space="preserve">Framing </w:t>
      </w:r>
      <w:r>
        <w:fldChar w:fldCharType="begin"/>
      </w:r>
      <w:r>
        <w:instrText xml:space="preserve"> REF _Ref106018982 \h </w:instrText>
      </w:r>
      <w:r w:rsidR="00C23F40">
        <w:instrText xml:space="preserve"> \* MERGEFORMAT </w:instrText>
      </w:r>
      <w:r>
        <w:fldChar w:fldCharType="separate"/>
      </w:r>
      <w:r w:rsidR="00C07B66" w:rsidRPr="009038E7">
        <w:t xml:space="preserve">Figure </w:t>
      </w:r>
      <w:r w:rsidR="00C07B66">
        <w:rPr>
          <w:noProof/>
        </w:rPr>
        <w:t>10</w:t>
      </w:r>
      <w:r>
        <w:fldChar w:fldCharType="end"/>
      </w:r>
      <w:r>
        <w:t xml:space="preserve"> in the context of climate change impacts on wastewater systems exposure, sensitivity and adaptive capacity is defined as follows:</w:t>
      </w:r>
    </w:p>
    <w:p w14:paraId="10F9B543" w14:textId="62BF6CD8" w:rsidR="00090470" w:rsidRPr="00534A2D" w:rsidRDefault="00090470" w:rsidP="00FA3661">
      <w:pPr>
        <w:pStyle w:val="ListBullet"/>
        <w:jc w:val="both"/>
      </w:pPr>
      <w:r w:rsidRPr="00534A2D">
        <w:rPr>
          <w:b/>
          <w:bCs/>
        </w:rPr>
        <w:t>Exposure:</w:t>
      </w:r>
      <w:r w:rsidRPr="00534A2D">
        <w:t xml:space="preserve"> extent to which a “system” (wastewater system, i.e., wastewater network, SPS, STPs etc.) experiences and/or is projected to experience climate-related hazard events that may damage or disrupt system functions and service provision</w:t>
      </w:r>
      <w:r w:rsidR="007A1D73">
        <w:t>.</w:t>
      </w:r>
    </w:p>
    <w:p w14:paraId="56AB92F8" w14:textId="5533BEFF" w:rsidR="00090470" w:rsidRPr="00534A2D" w:rsidRDefault="00090470" w:rsidP="00FA3661">
      <w:pPr>
        <w:pStyle w:val="ListBullet"/>
        <w:jc w:val="both"/>
      </w:pPr>
      <w:r w:rsidRPr="00534A2D">
        <w:rPr>
          <w:b/>
          <w:bCs/>
        </w:rPr>
        <w:t>Sensitivity:</w:t>
      </w:r>
      <w:r w:rsidRPr="00534A2D">
        <w:t xml:space="preserve"> extent to which exposure to climate-related hazards is likely to result in harm, damage or disruption to the wastewater system</w:t>
      </w:r>
      <w:r>
        <w:t>, this could be considered by component or asset type.</w:t>
      </w:r>
    </w:p>
    <w:p w14:paraId="0F3226D0" w14:textId="21D6CE93" w:rsidR="00090470" w:rsidRDefault="00090470" w:rsidP="00FA3661">
      <w:pPr>
        <w:pStyle w:val="ListBullet"/>
        <w:jc w:val="both"/>
      </w:pPr>
      <w:r w:rsidRPr="00534A2D">
        <w:rPr>
          <w:b/>
          <w:bCs/>
        </w:rPr>
        <w:t>Adaptive capacity:</w:t>
      </w:r>
      <w:r w:rsidRPr="00534A2D">
        <w:t xml:space="preserve"> extent to which the system can anticipate, resist, and adjust to climate change impacts</w:t>
      </w:r>
      <w:r w:rsidR="0042457C">
        <w:t xml:space="preserve">. </w:t>
      </w:r>
      <w:r w:rsidR="00D27690">
        <w:t xml:space="preserve">One way to assess this would be to establish what </w:t>
      </w:r>
      <w:r w:rsidR="002F1A86">
        <w:t xml:space="preserve">limiting </w:t>
      </w:r>
      <w:r w:rsidR="00D27690">
        <w:t xml:space="preserve">magnitude of climate change impact would </w:t>
      </w:r>
      <w:r w:rsidR="002F1A86">
        <w:t xml:space="preserve">be accommodated within the system and still remain within acceptable performance on objective(s). </w:t>
      </w:r>
      <w:r w:rsidR="00D90550">
        <w:t xml:space="preserve">Alternatively, </w:t>
      </w:r>
      <w:r w:rsidR="00026E5E">
        <w:t xml:space="preserve">resilience objectives </w:t>
      </w:r>
      <w:r w:rsidR="00364FBE">
        <w:t xml:space="preserve">with targets </w:t>
      </w:r>
      <w:r w:rsidR="00D90550">
        <w:t>could be spe</w:t>
      </w:r>
      <w:r w:rsidR="00364FBE">
        <w:t>cified and performance against them assessed for varying extent of climate change impacts.</w:t>
      </w:r>
      <w:r w:rsidR="00A02CF9">
        <w:t xml:space="preserve">  </w:t>
      </w:r>
    </w:p>
    <w:p w14:paraId="1207B090" w14:textId="6F7E6F1F" w:rsidR="00090470" w:rsidRDefault="00090470" w:rsidP="00FA3661">
      <w:pPr>
        <w:pStyle w:val="BodyText"/>
        <w:jc w:val="both"/>
      </w:pPr>
      <w:r>
        <w:t>A vulnerability assessment involves identifying and assessing criteria that represent each of the</w:t>
      </w:r>
      <w:r w:rsidR="006452E6">
        <w:t>se</w:t>
      </w:r>
      <w:r>
        <w:t xml:space="preserve"> three attributes for the system of interest and are used to assess</w:t>
      </w:r>
      <w:r w:rsidR="00545D74">
        <w:t xml:space="preserve"> </w:t>
      </w:r>
      <w:r>
        <w:t xml:space="preserve">the direct and indirect (e.g., supply chain) impacts from climate change on system components </w:t>
      </w:r>
      <w:r w:rsidR="00B56EA1">
        <w:t>w</w:t>
      </w:r>
      <w:r>
        <w:t>ater corporations could consider</w:t>
      </w:r>
      <w:r w:rsidR="00B56EA1">
        <w:t>.</w:t>
      </w:r>
      <w:r>
        <w:t xml:space="preserve"> </w:t>
      </w:r>
    </w:p>
    <w:p w14:paraId="4C0D443A" w14:textId="01B91565" w:rsidR="00090470" w:rsidRDefault="00090470" w:rsidP="00FA3661">
      <w:pPr>
        <w:pStyle w:val="BodyText"/>
        <w:jc w:val="both"/>
      </w:pPr>
      <w:r>
        <w:t xml:space="preserve">The vulnerability assessment may be delivered in a simple numerical format or represented spatially (see </w:t>
      </w:r>
      <w:r>
        <w:fldChar w:fldCharType="begin"/>
      </w:r>
      <w:r>
        <w:instrText xml:space="preserve"> REF _Ref98275988 \h </w:instrText>
      </w:r>
      <w:r w:rsidR="00C23F40">
        <w:instrText xml:space="preserve"> \* MERGEFORMAT </w:instrText>
      </w:r>
      <w:r>
        <w:fldChar w:fldCharType="separate"/>
      </w:r>
      <w:r w:rsidR="00C07B66" w:rsidRPr="009038E7">
        <w:t xml:space="preserve">Figure </w:t>
      </w:r>
      <w:r w:rsidR="00C07B66">
        <w:rPr>
          <w:noProof/>
        </w:rPr>
        <w:t>11</w:t>
      </w:r>
      <w:r>
        <w:fldChar w:fldCharType="end"/>
      </w:r>
      <w:r>
        <w:t xml:space="preserve">). </w:t>
      </w:r>
    </w:p>
    <w:p w14:paraId="33FF3C96" w14:textId="77777777" w:rsidR="00090470" w:rsidRDefault="00090470" w:rsidP="00FA3661">
      <w:pPr>
        <w:jc w:val="both"/>
      </w:pPr>
      <w:r>
        <w:rPr>
          <w:noProof/>
        </w:rPr>
        <w:drawing>
          <wp:inline distT="0" distB="0" distL="0" distR="0" wp14:anchorId="168ECC53" wp14:editId="7F41441F">
            <wp:extent cx="5899174" cy="2568271"/>
            <wp:effectExtent l="0" t="0" r="635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5908563" cy="2572359"/>
                    </a:xfrm>
                    <a:prstGeom prst="rect">
                      <a:avLst/>
                    </a:prstGeom>
                    <a:noFill/>
                  </pic:spPr>
                </pic:pic>
              </a:graphicData>
            </a:graphic>
          </wp:inline>
        </w:drawing>
      </w:r>
    </w:p>
    <w:p w14:paraId="61C42653" w14:textId="2037FF45" w:rsidR="00090470" w:rsidRPr="00534A2D" w:rsidRDefault="00090470" w:rsidP="00FA3661">
      <w:pPr>
        <w:pStyle w:val="Caption"/>
        <w:spacing w:before="240"/>
        <w:jc w:val="both"/>
        <w:rPr>
          <w:i/>
        </w:rPr>
      </w:pPr>
      <w:bookmarkStart w:id="464" w:name="_Ref98275988"/>
      <w:bookmarkStart w:id="465" w:name="_Toc110338320"/>
      <w:bookmarkStart w:id="466" w:name="_Toc102486185"/>
      <w:bookmarkStart w:id="467" w:name="_Toc103891359"/>
      <w:bookmarkStart w:id="468" w:name="_Toc106737249"/>
      <w:bookmarkStart w:id="469" w:name="_Toc106737878"/>
      <w:bookmarkStart w:id="470" w:name="_Toc107240466"/>
      <w:bookmarkStart w:id="471" w:name="_Toc107265147"/>
      <w:r w:rsidRPr="009038E7">
        <w:t xml:space="preserve">Figure </w:t>
      </w:r>
      <w:fldSimple w:instr=" SEQ Figure \* ARABIC ">
        <w:r w:rsidR="00C07B66">
          <w:rPr>
            <w:noProof/>
          </w:rPr>
          <w:t>11</w:t>
        </w:r>
      </w:fldSimple>
      <w:bookmarkEnd w:id="464"/>
      <w:r w:rsidRPr="009038E7">
        <w:t xml:space="preserve">: </w:t>
      </w:r>
      <w:r>
        <w:rPr>
          <w:noProof/>
        </w:rPr>
        <w:t xml:space="preserve">Vulnerability of linear assets </w:t>
      </w:r>
      <w:r>
        <w:t>to climate change, 2030 and 2090, RCP8.5</w:t>
      </w:r>
      <w:bookmarkEnd w:id="465"/>
      <w:r>
        <w:t xml:space="preserve"> </w:t>
      </w:r>
      <w:bookmarkEnd w:id="466"/>
      <w:bookmarkEnd w:id="467"/>
      <w:bookmarkEnd w:id="468"/>
      <w:bookmarkEnd w:id="469"/>
      <w:bookmarkEnd w:id="470"/>
      <w:bookmarkEnd w:id="471"/>
    </w:p>
    <w:p w14:paraId="3CFF2435" w14:textId="77777777" w:rsidR="00090470" w:rsidRDefault="00090470" w:rsidP="00FA3661">
      <w:pPr>
        <w:pStyle w:val="BodyText"/>
        <w:jc w:val="both"/>
        <w:rPr>
          <w:i/>
          <w:iCs/>
          <w:color w:val="7030A0"/>
        </w:rPr>
      </w:pPr>
      <w:r w:rsidRPr="00642926">
        <w:t>Spatial vulnerability assessments</w:t>
      </w:r>
      <w:r>
        <w:t xml:space="preserve"> use </w:t>
      </w:r>
      <w:r>
        <w:rPr>
          <w:rFonts w:cstheme="minorHAnsi"/>
        </w:rPr>
        <w:t>Geospatial information system</w:t>
      </w:r>
      <w:r w:rsidRPr="00CB45A5">
        <w:t xml:space="preserve"> </w:t>
      </w:r>
      <w:r>
        <w:t>(</w:t>
      </w:r>
      <w:r w:rsidRPr="00CB45A5">
        <w:t>GIS</w:t>
      </w:r>
      <w:r>
        <w:t>)</w:t>
      </w:r>
      <w:r w:rsidRPr="00CB45A5">
        <w:t xml:space="preserve"> data overlayed with data from climate projections </w:t>
      </w:r>
      <w:r w:rsidRPr="00BE29B0">
        <w:t xml:space="preserve">to identify hotspots of climate vulnerability across </w:t>
      </w:r>
      <w:r>
        <w:t>linear infrastructure such as wastewater networks i.e., h</w:t>
      </w:r>
      <w:r w:rsidRPr="00BE29B0">
        <w:t xml:space="preserve">igh hazard exposure/exposure to multiple hazards </w:t>
      </w:r>
      <w:r>
        <w:t>and</w:t>
      </w:r>
      <w:r w:rsidRPr="00BE29B0">
        <w:t xml:space="preserve"> assets/activities that are relatively sensitive to the hazards.</w:t>
      </w:r>
      <w:r>
        <w:t xml:space="preserve"> A detailed impact assessment and risk assessment could be </w:t>
      </w:r>
      <w:r w:rsidRPr="00BE29B0">
        <w:t>consider</w:t>
      </w:r>
      <w:r>
        <w:t>ed for an identified hot spot to understand</w:t>
      </w:r>
      <w:r w:rsidRPr="00BE29B0">
        <w:t xml:space="preserve"> the specific implications of climate hazard</w:t>
      </w:r>
      <w:r>
        <w:t xml:space="preserve"> condition</w:t>
      </w:r>
      <w:r w:rsidRPr="00BE29B0">
        <w:t xml:space="preserve">s </w:t>
      </w:r>
      <w:r>
        <w:t>on</w:t>
      </w:r>
      <w:r w:rsidRPr="00BE29B0">
        <w:t xml:space="preserve"> sensitive assets/operations.</w:t>
      </w:r>
    </w:p>
    <w:p w14:paraId="231CC7DE" w14:textId="67431FC7" w:rsidR="00090470" w:rsidRPr="00856126" w:rsidRDefault="00090470" w:rsidP="00856126">
      <w:pPr>
        <w:pStyle w:val="Heading2"/>
      </w:pPr>
      <w:bookmarkStart w:id="472" w:name="_Toc99364306"/>
      <w:bookmarkStart w:id="473" w:name="_Ref99127945"/>
      <w:bookmarkStart w:id="474" w:name="_Toc99366624"/>
      <w:bookmarkStart w:id="475" w:name="_Toc99399985"/>
      <w:bookmarkStart w:id="476" w:name="_Ref102391229"/>
      <w:bookmarkStart w:id="477" w:name="_Toc103890901"/>
      <w:bookmarkStart w:id="478" w:name="_Toc103113967"/>
      <w:bookmarkStart w:id="479" w:name="_Toc104908481"/>
      <w:bookmarkStart w:id="480" w:name="_Toc106737064"/>
      <w:bookmarkStart w:id="481" w:name="_Toc106737390"/>
      <w:bookmarkStart w:id="482" w:name="_Toc106745360"/>
      <w:bookmarkStart w:id="483" w:name="_Toc106745801"/>
      <w:bookmarkStart w:id="484" w:name="_Toc106829696"/>
      <w:bookmarkStart w:id="485" w:name="_Toc110338236"/>
      <w:bookmarkStart w:id="486" w:name="_Toc111107610"/>
      <w:bookmarkStart w:id="487" w:name="_Toc112247292"/>
      <w:bookmarkStart w:id="488" w:name="_Toc102486130"/>
      <w:bookmarkStart w:id="489" w:name="_Ref107169421"/>
      <w:bookmarkStart w:id="490" w:name="_Hlk78286699"/>
      <w:bookmarkStart w:id="491" w:name="_Toc97893301"/>
      <w:r w:rsidRPr="00856126">
        <w:t>Detailed Impact Assessment</w:t>
      </w:r>
      <w:bookmarkEnd w:id="472"/>
      <w:bookmarkEnd w:id="473"/>
      <w:bookmarkEnd w:id="474"/>
      <w:bookmarkEnd w:id="475"/>
      <w:bookmarkEnd w:id="476"/>
      <w:r w:rsidRPr="00856126">
        <w:t>s</w:t>
      </w:r>
      <w:bookmarkEnd w:id="477"/>
      <w:bookmarkEnd w:id="478"/>
      <w:bookmarkEnd w:id="479"/>
      <w:bookmarkEnd w:id="480"/>
      <w:bookmarkEnd w:id="481"/>
      <w:bookmarkEnd w:id="482"/>
      <w:bookmarkEnd w:id="483"/>
      <w:bookmarkEnd w:id="484"/>
      <w:bookmarkEnd w:id="485"/>
      <w:bookmarkEnd w:id="486"/>
      <w:bookmarkEnd w:id="487"/>
      <w:r w:rsidRPr="00856126">
        <w:t xml:space="preserve"> </w:t>
      </w:r>
      <w:bookmarkEnd w:id="488"/>
      <w:bookmarkEnd w:id="489"/>
    </w:p>
    <w:tbl>
      <w:tblPr>
        <w:tblStyle w:val="HighlightTable"/>
        <w:tblW w:w="5008" w:type="pct"/>
        <w:shd w:val="clear" w:color="auto" w:fill="D9D9D9" w:themeFill="background1" w:themeFillShade="D9"/>
        <w:tblLook w:val="0600" w:firstRow="0" w:lastRow="0" w:firstColumn="0" w:lastColumn="0" w:noHBand="1" w:noVBand="1"/>
      </w:tblPr>
      <w:tblGrid>
        <w:gridCol w:w="9040"/>
      </w:tblGrid>
      <w:tr w:rsidR="007A1D73" w:rsidRPr="007A1D73" w14:paraId="22354ECC" w14:textId="77777777" w:rsidTr="00A50288">
        <w:trPr>
          <w:trHeight w:val="1896"/>
        </w:trPr>
        <w:tc>
          <w:tcPr>
            <w:tcW w:w="5000" w:type="pct"/>
            <w:shd w:val="clear" w:color="auto" w:fill="D9D9D9" w:themeFill="background1" w:themeFillShade="D9"/>
          </w:tcPr>
          <w:p w14:paraId="0ED6470B" w14:textId="00D74094" w:rsidR="007A1D73" w:rsidRPr="00823FCD" w:rsidRDefault="007A1D73" w:rsidP="00A50288">
            <w:pPr>
              <w:pStyle w:val="HighlightBoxText"/>
              <w:spacing w:before="0"/>
              <w:jc w:val="center"/>
              <w:rPr>
                <w:color w:val="auto"/>
              </w:rPr>
            </w:pPr>
            <w:r w:rsidRPr="00007970">
              <w:rPr>
                <w:b/>
                <w:color w:val="005954" w:themeColor="text2" w:themeShade="80"/>
              </w:rPr>
              <w:t>PRACTITIONER’S GUIDE</w:t>
            </w:r>
            <w:r w:rsidR="00FA3661">
              <w:rPr>
                <w:b/>
                <w:color w:val="auto"/>
              </w:rPr>
              <w:br/>
            </w:r>
            <w:r w:rsidRPr="00823FCD">
              <w:rPr>
                <w:bCs/>
                <w:i/>
                <w:iCs/>
                <w:color w:val="auto"/>
              </w:rPr>
              <w:t>This section will help you:</w:t>
            </w:r>
          </w:p>
          <w:p w14:paraId="2ACE0B34" w14:textId="3E8BE436" w:rsidR="00452BC4" w:rsidRPr="00823FCD" w:rsidRDefault="00823FCD" w:rsidP="0029409B">
            <w:pPr>
              <w:pStyle w:val="HighlightBoxText"/>
              <w:numPr>
                <w:ilvl w:val="0"/>
                <w:numId w:val="62"/>
              </w:numPr>
              <w:spacing w:before="60" w:after="60"/>
              <w:ind w:left="426"/>
              <w:jc w:val="center"/>
              <w:rPr>
                <w:color w:val="auto"/>
              </w:rPr>
            </w:pPr>
            <w:r>
              <w:rPr>
                <w:color w:val="auto"/>
              </w:rPr>
              <w:t>e</w:t>
            </w:r>
            <w:r w:rsidR="00452BC4" w:rsidRPr="00823FCD">
              <w:rPr>
                <w:color w:val="auto"/>
              </w:rPr>
              <w:t xml:space="preserve">stablish operating conditions for the wastewater system and planning </w:t>
            </w:r>
            <w:r w:rsidRPr="00823FCD">
              <w:rPr>
                <w:color w:val="auto"/>
              </w:rPr>
              <w:t>timeframe</w:t>
            </w:r>
            <w:r>
              <w:rPr>
                <w:color w:val="auto"/>
              </w:rPr>
              <w:t>,</w:t>
            </w:r>
          </w:p>
          <w:p w14:paraId="5A068070" w14:textId="0E5917C8" w:rsidR="00FB3D8B" w:rsidRDefault="00823FCD" w:rsidP="0029409B">
            <w:pPr>
              <w:pStyle w:val="HighlightBoxText"/>
              <w:numPr>
                <w:ilvl w:val="0"/>
                <w:numId w:val="62"/>
              </w:numPr>
              <w:spacing w:before="60" w:after="60"/>
              <w:ind w:left="426"/>
              <w:jc w:val="center"/>
              <w:rPr>
                <w:color w:val="auto"/>
              </w:rPr>
            </w:pPr>
            <w:r>
              <w:rPr>
                <w:color w:val="auto"/>
              </w:rPr>
              <w:t>c</w:t>
            </w:r>
            <w:r w:rsidR="009C4E7F" w:rsidRPr="00823FCD">
              <w:rPr>
                <w:color w:val="auto"/>
              </w:rPr>
              <w:t>haracterise future climate hazard conditions and establish the base case</w:t>
            </w:r>
            <w:r>
              <w:rPr>
                <w:color w:val="auto"/>
              </w:rPr>
              <w:t>,</w:t>
            </w:r>
          </w:p>
          <w:p w14:paraId="2CC90574" w14:textId="22CB892F" w:rsidR="009C4E7F" w:rsidRPr="00823FCD" w:rsidRDefault="00FB3D8B" w:rsidP="00622DA7">
            <w:pPr>
              <w:pStyle w:val="HighlightBoxText"/>
              <w:spacing w:before="0" w:line="240" w:lineRule="auto"/>
              <w:ind w:left="426"/>
              <w:jc w:val="center"/>
              <w:rPr>
                <w:color w:val="auto"/>
                <w:sz w:val="20"/>
              </w:rPr>
            </w:pPr>
            <w:r>
              <w:rPr>
                <w:color w:val="auto"/>
                <w:sz w:val="20"/>
              </w:rPr>
              <w:t>Crea</w:t>
            </w:r>
            <w:r w:rsidR="00EE24EA">
              <w:rPr>
                <w:color w:val="auto"/>
                <w:sz w:val="20"/>
              </w:rPr>
              <w:t>t</w:t>
            </w:r>
            <w:r w:rsidR="00823FCD">
              <w:rPr>
                <w:color w:val="auto"/>
                <w:sz w:val="20"/>
              </w:rPr>
              <w:t>ing</w:t>
            </w:r>
            <w:r w:rsidR="00EE24EA">
              <w:rPr>
                <w:color w:val="auto"/>
                <w:sz w:val="20"/>
              </w:rPr>
              <w:t xml:space="preserve"> reference period conditions</w:t>
            </w:r>
            <w:r w:rsidR="00823FCD">
              <w:rPr>
                <w:color w:val="auto"/>
                <w:sz w:val="20"/>
              </w:rPr>
              <w:t>, s</w:t>
            </w:r>
            <w:r w:rsidR="00EE24EA" w:rsidRPr="00823FCD">
              <w:rPr>
                <w:color w:val="auto"/>
                <w:sz w:val="20"/>
              </w:rPr>
              <w:t>elect</w:t>
            </w:r>
            <w:r w:rsidR="00823FCD">
              <w:rPr>
                <w:color w:val="auto"/>
                <w:sz w:val="20"/>
              </w:rPr>
              <w:t>ing</w:t>
            </w:r>
            <w:r w:rsidR="00EE24EA" w:rsidRPr="00823FCD">
              <w:rPr>
                <w:color w:val="auto"/>
                <w:sz w:val="20"/>
              </w:rPr>
              <w:t>, understand</w:t>
            </w:r>
            <w:r w:rsidR="00823FCD">
              <w:rPr>
                <w:color w:val="auto"/>
                <w:sz w:val="20"/>
              </w:rPr>
              <w:t>ing</w:t>
            </w:r>
            <w:r w:rsidR="00EE24EA" w:rsidRPr="00823FCD">
              <w:rPr>
                <w:color w:val="auto"/>
                <w:sz w:val="20"/>
              </w:rPr>
              <w:t xml:space="preserve"> and work</w:t>
            </w:r>
            <w:r w:rsidR="00823FCD">
              <w:rPr>
                <w:color w:val="auto"/>
                <w:sz w:val="20"/>
              </w:rPr>
              <w:t>ing</w:t>
            </w:r>
            <w:r w:rsidR="00EE24EA" w:rsidRPr="00823FCD">
              <w:rPr>
                <w:color w:val="auto"/>
                <w:sz w:val="20"/>
              </w:rPr>
              <w:t xml:space="preserve"> with the climate</w:t>
            </w:r>
            <w:r w:rsidR="00823FCD">
              <w:rPr>
                <w:color w:val="auto"/>
                <w:sz w:val="20"/>
              </w:rPr>
              <w:t xml:space="preserve"> </w:t>
            </w:r>
            <w:r w:rsidR="00EE24EA" w:rsidRPr="00823FCD">
              <w:rPr>
                <w:color w:val="auto"/>
                <w:sz w:val="20"/>
              </w:rPr>
              <w:t>change scenarios</w:t>
            </w:r>
            <w:r w:rsidR="00BB5E22">
              <w:rPr>
                <w:color w:val="auto"/>
                <w:sz w:val="20"/>
              </w:rPr>
              <w:t>,</w:t>
            </w:r>
            <w:r w:rsidR="00823FCD">
              <w:rPr>
                <w:color w:val="auto"/>
                <w:sz w:val="20"/>
              </w:rPr>
              <w:t xml:space="preserve"> and s</w:t>
            </w:r>
            <w:r w:rsidR="00EE24EA" w:rsidRPr="00823FCD">
              <w:rPr>
                <w:color w:val="auto"/>
                <w:sz w:val="20"/>
              </w:rPr>
              <w:t>ourc</w:t>
            </w:r>
            <w:r w:rsidR="00823FCD">
              <w:rPr>
                <w:color w:val="auto"/>
                <w:sz w:val="20"/>
              </w:rPr>
              <w:t>ing</w:t>
            </w:r>
            <w:r w:rsidR="00EE24EA" w:rsidRPr="00823FCD">
              <w:rPr>
                <w:color w:val="auto"/>
                <w:sz w:val="20"/>
              </w:rPr>
              <w:t xml:space="preserve"> and apply</w:t>
            </w:r>
            <w:r w:rsidR="00823FCD">
              <w:rPr>
                <w:color w:val="auto"/>
                <w:sz w:val="20"/>
              </w:rPr>
              <w:t>ing</w:t>
            </w:r>
            <w:r w:rsidR="00EE24EA" w:rsidRPr="00823FCD">
              <w:rPr>
                <w:color w:val="auto"/>
                <w:sz w:val="20"/>
              </w:rPr>
              <w:t xml:space="preserve"> climate change scaling factors</w:t>
            </w:r>
          </w:p>
          <w:p w14:paraId="37E33356" w14:textId="720BA28B" w:rsidR="007C18F6" w:rsidRPr="00823FCD" w:rsidRDefault="00823FCD" w:rsidP="0029409B">
            <w:pPr>
              <w:pStyle w:val="HighlightBoxText"/>
              <w:numPr>
                <w:ilvl w:val="0"/>
                <w:numId w:val="63"/>
              </w:numPr>
              <w:spacing w:before="60" w:after="0"/>
              <w:ind w:left="426"/>
              <w:jc w:val="center"/>
              <w:rPr>
                <w:color w:val="auto"/>
              </w:rPr>
            </w:pPr>
            <w:r>
              <w:rPr>
                <w:color w:val="auto"/>
              </w:rPr>
              <w:t>and a</w:t>
            </w:r>
            <w:r w:rsidR="00B079A7" w:rsidRPr="00823FCD">
              <w:rPr>
                <w:color w:val="auto"/>
              </w:rPr>
              <w:t xml:space="preserve">ssess the potential impact of climate change </w:t>
            </w:r>
            <w:r w:rsidR="009C4E7F" w:rsidRPr="00823FCD">
              <w:rPr>
                <w:color w:val="auto"/>
              </w:rPr>
              <w:t>on wastewater systems</w:t>
            </w:r>
            <w:r w:rsidR="007A1D73">
              <w:rPr>
                <w:color w:val="auto"/>
              </w:rPr>
              <w:t>.</w:t>
            </w:r>
          </w:p>
        </w:tc>
      </w:tr>
    </w:tbl>
    <w:p w14:paraId="222C557C" w14:textId="77777777" w:rsidR="00090470" w:rsidRPr="00CA425A" w:rsidRDefault="00090470" w:rsidP="00823FCD">
      <w:pPr>
        <w:pStyle w:val="BodyText"/>
        <w:spacing w:before="240"/>
        <w:jc w:val="both"/>
      </w:pPr>
      <w:r w:rsidRPr="00CA425A">
        <w:t xml:space="preserve">Assessing the potential impact of climate change on </w:t>
      </w:r>
      <w:r>
        <w:t>wastewater</w:t>
      </w:r>
      <w:r w:rsidRPr="00CA425A">
        <w:t xml:space="preserve"> systems is complex due to the many components that form the </w:t>
      </w:r>
      <w:r>
        <w:t>wastewater</w:t>
      </w:r>
      <w:r w:rsidRPr="00CA425A">
        <w:t xml:space="preserve"> </w:t>
      </w:r>
      <w:r>
        <w:t>system</w:t>
      </w:r>
      <w:r w:rsidRPr="00CA425A">
        <w:t xml:space="preserve">, and the many climate-related parameters that </w:t>
      </w:r>
      <w:r>
        <w:t xml:space="preserve">can </w:t>
      </w:r>
      <w:r w:rsidRPr="00CA425A">
        <w:t xml:space="preserve">affect the design and ongoing operation of the assets. Key complexities include: </w:t>
      </w:r>
    </w:p>
    <w:p w14:paraId="19D8349D" w14:textId="46574BE4" w:rsidR="00090470" w:rsidRPr="00471F15" w:rsidRDefault="00090470" w:rsidP="00A50288">
      <w:pPr>
        <w:pStyle w:val="ListBullet"/>
        <w:jc w:val="both"/>
      </w:pPr>
      <w:r w:rsidRPr="00471F15">
        <w:t xml:space="preserve">multiple </w:t>
      </w:r>
      <w:r>
        <w:t xml:space="preserve">interconnected </w:t>
      </w:r>
      <w:r w:rsidRPr="00471F15">
        <w:t>components (e.g</w:t>
      </w:r>
      <w:r w:rsidRPr="009557FB">
        <w:t>.,</w:t>
      </w:r>
      <w:r w:rsidRPr="00471F15">
        <w:t xml:space="preserve"> transfer network, treatment plant, pumping stations) within the wastewater system that may be impacted </w:t>
      </w:r>
      <w:r>
        <w:t>by</w:t>
      </w:r>
      <w:r w:rsidRPr="00471F15">
        <w:t xml:space="preserve"> </w:t>
      </w:r>
      <w:r>
        <w:t>multiple</w:t>
      </w:r>
      <w:r w:rsidR="00545D74">
        <w:t xml:space="preserve"> </w:t>
      </w:r>
      <w:r>
        <w:t>climate hazards</w:t>
      </w:r>
    </w:p>
    <w:p w14:paraId="16673837" w14:textId="19DE55D8" w:rsidR="00090470" w:rsidRPr="00471F15" w:rsidRDefault="00090470" w:rsidP="00A50288">
      <w:pPr>
        <w:pStyle w:val="ListBullet"/>
        <w:jc w:val="both"/>
      </w:pPr>
      <w:r>
        <w:t>d</w:t>
      </w:r>
      <w:r w:rsidRPr="00471F15">
        <w:t>ifferent components are associated with different types of impacts (e.g</w:t>
      </w:r>
      <w:r w:rsidRPr="009557FB">
        <w:t>.,</w:t>
      </w:r>
      <w:r w:rsidRPr="00471F15">
        <w:t xml:space="preserve"> pipe</w:t>
      </w:r>
      <w:r w:rsidR="00C81413">
        <w:t xml:space="preserve"> </w:t>
      </w:r>
      <w:r>
        <w:t xml:space="preserve">failure, </w:t>
      </w:r>
      <w:r w:rsidRPr="00471F15">
        <w:t>ingress</w:t>
      </w:r>
      <w:r>
        <w:t xml:space="preserve"> or egress</w:t>
      </w:r>
      <w:r w:rsidRPr="00471F15">
        <w:t xml:space="preserve"> to sewer, odour risk, failure of assets). </w:t>
      </w:r>
    </w:p>
    <w:p w14:paraId="10E44CE8" w14:textId="77777777" w:rsidR="00090470" w:rsidRPr="00471F15" w:rsidRDefault="00090470" w:rsidP="00A50288">
      <w:pPr>
        <w:pStyle w:val="ListBullet"/>
        <w:jc w:val="both"/>
      </w:pPr>
      <w:r>
        <w:t xml:space="preserve">causal </w:t>
      </w:r>
      <w:r w:rsidRPr="00471F15">
        <w:t xml:space="preserve">links </w:t>
      </w:r>
      <w:r>
        <w:t xml:space="preserve">in the process whereby </w:t>
      </w:r>
      <w:r w:rsidRPr="00471F15">
        <w:t xml:space="preserve">climate impacts </w:t>
      </w:r>
      <w:r>
        <w:t xml:space="preserve">wastewater systems </w:t>
      </w:r>
      <w:r w:rsidRPr="00471F15">
        <w:t>are complex (e.g</w:t>
      </w:r>
      <w:r w:rsidRPr="009557FB">
        <w:t>.,</w:t>
      </w:r>
      <w:r w:rsidRPr="00471F15">
        <w:t xml:space="preserve"> corrosion, root ingress, flooding).</w:t>
      </w:r>
    </w:p>
    <w:p w14:paraId="2167193B" w14:textId="2912671F" w:rsidR="00090470" w:rsidRPr="00FA6358" w:rsidRDefault="00090470" w:rsidP="00A50288">
      <w:pPr>
        <w:pStyle w:val="ListBullet"/>
        <w:jc w:val="both"/>
      </w:pPr>
      <w:r w:rsidRPr="00FA6358">
        <w:t>climate extremes or climate variability, which are causes of potential impacts are often difficult to project</w:t>
      </w:r>
      <w:r w:rsidR="00B70B65">
        <w:t>,</w:t>
      </w:r>
      <w:r w:rsidR="00C81413">
        <w:t xml:space="preserve"> </w:t>
      </w:r>
      <w:r w:rsidRPr="00FA6358">
        <w:t xml:space="preserve">e.g., </w:t>
      </w:r>
      <w:r>
        <w:t>impacts may occur at a sub-daily timestep which is often not considered when changes are presented as annual averages.</w:t>
      </w:r>
    </w:p>
    <w:p w14:paraId="0B3FA1B6" w14:textId="77777777" w:rsidR="00090470" w:rsidRPr="009557FB" w:rsidRDefault="00090470" w:rsidP="00A50288">
      <w:pPr>
        <w:pStyle w:val="ListBullet"/>
        <w:jc w:val="both"/>
      </w:pPr>
      <w:r w:rsidRPr="009557FB">
        <w:t xml:space="preserve">assessment tools vary based on both </w:t>
      </w:r>
      <w:r>
        <w:t xml:space="preserve">the </w:t>
      </w:r>
      <w:r w:rsidRPr="009557FB">
        <w:t>wastewater system component</w:t>
      </w:r>
      <w:r>
        <w:t>s</w:t>
      </w:r>
      <w:r w:rsidRPr="009557FB">
        <w:t xml:space="preserve"> and type of impact</w:t>
      </w:r>
      <w:r>
        <w:t>s to be assessed</w:t>
      </w:r>
      <w:r w:rsidRPr="009557FB">
        <w:t>.</w:t>
      </w:r>
    </w:p>
    <w:p w14:paraId="232B7C37" w14:textId="3C466E70" w:rsidR="00090470" w:rsidRPr="00471F15" w:rsidRDefault="00090470" w:rsidP="00A50288">
      <w:pPr>
        <w:pStyle w:val="ListBullet"/>
        <w:jc w:val="both"/>
      </w:pPr>
      <w:r>
        <w:t xml:space="preserve">uncertainties and assumptions required for future wastewater system design. Just as climate is not stationary, neither </w:t>
      </w:r>
      <w:r w:rsidR="004D15DA">
        <w:t xml:space="preserve">are many other contributing assumptions for infrastructure </w:t>
      </w:r>
      <w:r w:rsidR="00B33A34">
        <w:t>planning such as</w:t>
      </w:r>
      <w:r w:rsidR="004D15DA">
        <w:t xml:space="preserve"> </w:t>
      </w:r>
      <w:r>
        <w:t xml:space="preserve">population, </w:t>
      </w:r>
      <w:r w:rsidRPr="00471F15">
        <w:t>regulatory obligations (e.g</w:t>
      </w:r>
      <w:r>
        <w:t>.,</w:t>
      </w:r>
      <w:r w:rsidRPr="00471F15">
        <w:t xml:space="preserve"> DWF spills targets</w:t>
      </w:r>
      <w:r w:rsidR="00B33A34">
        <w:t>,</w:t>
      </w:r>
      <w:r w:rsidRPr="00471F15">
        <w:t xml:space="preserve"> GHG and energy neutrality targets</w:t>
      </w:r>
      <w:r w:rsidR="00DF61D8">
        <w:t>)</w:t>
      </w:r>
      <w:r w:rsidR="00DF61D8" w:rsidRPr="00471F15">
        <w:t>,</w:t>
      </w:r>
      <w:r w:rsidRPr="00471F15">
        <w:t xml:space="preserve"> and </w:t>
      </w:r>
      <w:r w:rsidR="00D6064F">
        <w:t xml:space="preserve">the </w:t>
      </w:r>
      <w:r w:rsidRPr="00471F15">
        <w:t>wastewater</w:t>
      </w:r>
      <w:r w:rsidR="00D6064F">
        <w:t xml:space="preserve"> system’</w:t>
      </w:r>
      <w:r w:rsidR="00B33A34">
        <w:t>s</w:t>
      </w:r>
      <w:r w:rsidRPr="00471F15">
        <w:t xml:space="preserve"> </w:t>
      </w:r>
      <w:r>
        <w:t>role in</w:t>
      </w:r>
      <w:r w:rsidRPr="00471F15">
        <w:t xml:space="preserve"> a circular economy.</w:t>
      </w:r>
    </w:p>
    <w:p w14:paraId="56490D31" w14:textId="317850F4" w:rsidR="00090470" w:rsidRDefault="00090470" w:rsidP="00A50288">
      <w:pPr>
        <w:pStyle w:val="BodyText"/>
        <w:jc w:val="both"/>
      </w:pPr>
      <w:r>
        <w:t xml:space="preserve">A holistic approach is recommended for assessing the impacts of climate change to wastewater systems. An example approach is illustrated in </w:t>
      </w:r>
      <w:r w:rsidR="001E211E">
        <w:fldChar w:fldCharType="begin"/>
      </w:r>
      <w:r w:rsidR="001E211E">
        <w:instrText xml:space="preserve"> REF _Ref106824328 \h </w:instrText>
      </w:r>
      <w:r w:rsidR="00C23F40">
        <w:instrText xml:space="preserve"> \* MERGEFORMAT </w:instrText>
      </w:r>
      <w:r w:rsidR="001E211E">
        <w:fldChar w:fldCharType="separate"/>
      </w:r>
      <w:r w:rsidR="00C07B66">
        <w:t xml:space="preserve">Figure </w:t>
      </w:r>
      <w:r w:rsidR="00C07B66">
        <w:rPr>
          <w:noProof/>
        </w:rPr>
        <w:t>12</w:t>
      </w:r>
      <w:r w:rsidR="001E211E">
        <w:fldChar w:fldCharType="end"/>
      </w:r>
      <w:r>
        <w:t xml:space="preserve">. This approach provides: </w:t>
      </w:r>
    </w:p>
    <w:p w14:paraId="65FD38B4" w14:textId="423915F5" w:rsidR="00AC042F" w:rsidRDefault="004A1948" w:rsidP="00A50288">
      <w:pPr>
        <w:pStyle w:val="ListBullet"/>
        <w:jc w:val="both"/>
      </w:pPr>
      <w:r>
        <w:t xml:space="preserve">an assessment approach for a large system which </w:t>
      </w:r>
      <w:r w:rsidR="002D71FA">
        <w:t>is often considered</w:t>
      </w:r>
      <w:r w:rsidR="00047C4B">
        <w:t>/designed/reviewed</w:t>
      </w:r>
      <w:r w:rsidR="002D71FA">
        <w:t xml:space="preserve"> in smaller, separate</w:t>
      </w:r>
      <w:r w:rsidR="00FD0B1B">
        <w:t>, parts (</w:t>
      </w:r>
      <w:r w:rsidR="00DF61D8">
        <w:t>e.g.,</w:t>
      </w:r>
      <w:r w:rsidR="00FD0B1B">
        <w:t xml:space="preserve"> </w:t>
      </w:r>
      <w:r w:rsidR="00047C4B">
        <w:t xml:space="preserve">the catchment network and </w:t>
      </w:r>
      <w:r w:rsidR="001809F2">
        <w:t>wastewater treatment plant</w:t>
      </w:r>
      <w:r w:rsidR="00577C9C">
        <w:t>)</w:t>
      </w:r>
      <w:r w:rsidR="00FA3B36">
        <w:t xml:space="preserve">, allowing for the large system to be </w:t>
      </w:r>
      <w:r w:rsidR="00BE662E">
        <w:t>assessed as it would be typically</w:t>
      </w:r>
    </w:p>
    <w:p w14:paraId="7947BDA6" w14:textId="1EFB86FF" w:rsidR="00954E07" w:rsidRDefault="00090470" w:rsidP="00A50288">
      <w:pPr>
        <w:pStyle w:val="ListBullet"/>
        <w:jc w:val="both"/>
      </w:pPr>
      <w:r>
        <w:t xml:space="preserve">a consistent basis of assessment for the </w:t>
      </w:r>
      <w:r w:rsidR="00CA724C">
        <w:t>separate parts of the system</w:t>
      </w:r>
      <w:r w:rsidR="003856F7">
        <w:t xml:space="preserve"> with the</w:t>
      </w:r>
      <w:r>
        <w:t xml:space="preserve"> </w:t>
      </w:r>
      <w:r w:rsidR="00A25B3B">
        <w:t xml:space="preserve">planning period and </w:t>
      </w:r>
      <w:r>
        <w:t>climatic reference period selected</w:t>
      </w:r>
      <w:r w:rsidR="000E149E">
        <w:t xml:space="preserve"> at the commencement of the stud</w:t>
      </w:r>
      <w:r w:rsidR="006B6F95">
        <w:t>y</w:t>
      </w:r>
      <w:r>
        <w:t>,</w:t>
      </w:r>
    </w:p>
    <w:p w14:paraId="4B8BE804" w14:textId="3276A800" w:rsidR="00090470" w:rsidRDefault="00954E07" w:rsidP="00A50288">
      <w:pPr>
        <w:pStyle w:val="ListBullet"/>
        <w:jc w:val="both"/>
      </w:pPr>
      <w:r>
        <w:t>a consistent basis of assessment for the</w:t>
      </w:r>
      <w:r w:rsidR="00090470">
        <w:t xml:space="preserve"> climate change impacts (rainfall, temperature increases etc.)</w:t>
      </w:r>
    </w:p>
    <w:p w14:paraId="5150CBC7" w14:textId="598BC8EA" w:rsidR="00090470" w:rsidRDefault="00090470" w:rsidP="00A50288">
      <w:pPr>
        <w:pStyle w:val="ListBullet"/>
        <w:jc w:val="both"/>
      </w:pPr>
      <w:r>
        <w:t>consistent inputs and outputs for the assessment</w:t>
      </w:r>
      <w:r w:rsidR="00F77826">
        <w:t>s</w:t>
      </w:r>
      <w:r>
        <w:t xml:space="preserve"> (for example flow projections)</w:t>
      </w:r>
      <w:r w:rsidR="00FA41B5">
        <w:t>, where the output of one assessment (</w:t>
      </w:r>
      <w:r w:rsidR="00DF61D8">
        <w:t>e.g.,</w:t>
      </w:r>
      <w:r w:rsidR="00FA41B5">
        <w:t xml:space="preserve"> sewer</w:t>
      </w:r>
      <w:r w:rsidR="00696C9E">
        <w:t xml:space="preserve"> network) is the input to another assessment (</w:t>
      </w:r>
      <w:r w:rsidR="00DF61D8">
        <w:t>e.g.,</w:t>
      </w:r>
      <w:r w:rsidR="0015027A">
        <w:t xml:space="preserve"> treatment plant </w:t>
      </w:r>
      <w:r w:rsidR="00980DEF">
        <w:t>assess</w:t>
      </w:r>
      <w:r w:rsidR="00E42D70">
        <w:t>m</w:t>
      </w:r>
      <w:r w:rsidR="00980DEF">
        <w:t>e</w:t>
      </w:r>
      <w:r w:rsidR="00E42D70">
        <w:t>n</w:t>
      </w:r>
      <w:r w:rsidR="00980DEF">
        <w:t>t</w:t>
      </w:r>
      <w:r>
        <w:t>).</w:t>
      </w:r>
    </w:p>
    <w:p w14:paraId="23A66178" w14:textId="681ED941" w:rsidR="00090470" w:rsidRDefault="00090470" w:rsidP="00A50288">
      <w:pPr>
        <w:pStyle w:val="BodyText"/>
        <w:jc w:val="both"/>
      </w:pPr>
      <w:r>
        <w:t xml:space="preserve">Each </w:t>
      </w:r>
      <w:r w:rsidR="00A62473">
        <w:t xml:space="preserve">assessment </w:t>
      </w:r>
      <w:r w:rsidR="003773A5">
        <w:t>method</w:t>
      </w:r>
      <w:r>
        <w:t xml:space="preserve"> illustrated in </w:t>
      </w:r>
      <w:r w:rsidR="003773A5">
        <w:fldChar w:fldCharType="begin"/>
      </w:r>
      <w:r w:rsidR="003773A5">
        <w:instrText xml:space="preserve"> REF _Ref106824328 \h </w:instrText>
      </w:r>
      <w:r w:rsidR="00C23F40">
        <w:instrText xml:space="preserve"> \* MERGEFORMAT </w:instrText>
      </w:r>
      <w:r w:rsidR="003773A5">
        <w:fldChar w:fldCharType="separate"/>
      </w:r>
      <w:r w:rsidR="00C07B66">
        <w:t xml:space="preserve">Figure </w:t>
      </w:r>
      <w:r w:rsidR="00C07B66">
        <w:rPr>
          <w:noProof/>
        </w:rPr>
        <w:t>12</w:t>
      </w:r>
      <w:r w:rsidR="003773A5">
        <w:fldChar w:fldCharType="end"/>
      </w:r>
      <w:r>
        <w:t>, represents a sub-section offered within this section of the Guidelines.</w:t>
      </w:r>
    </w:p>
    <w:p w14:paraId="7605E9FF" w14:textId="600DFB4B" w:rsidR="003731C3" w:rsidRDefault="003731C3" w:rsidP="00A50288">
      <w:pPr>
        <w:pStyle w:val="CommentText"/>
        <w:jc w:val="both"/>
      </w:pPr>
      <w:r>
        <w:t>Water corporations should note that the EPA</w:t>
      </w:r>
      <w:r w:rsidR="00407C95">
        <w:t xml:space="preserve"> </w:t>
      </w:r>
      <w:r>
        <w:t>is required, when making a licence or permit decision, to consider impacts of climate change. Logically, this means applicants will need to provide sufficient information to EPA on the impacts of climate change to the proposed activity (</w:t>
      </w:r>
      <w:r w:rsidR="00DF61D8">
        <w:t>e.g.,</w:t>
      </w:r>
      <w:r>
        <w:t xml:space="preserve"> an A03 sewage plant). </w:t>
      </w:r>
      <w:r w:rsidR="00407C95">
        <w:t xml:space="preserve">The </w:t>
      </w:r>
      <w:r w:rsidR="00B6642B">
        <w:t xml:space="preserve">detailed impact </w:t>
      </w:r>
      <w:r w:rsidR="00407C95">
        <w:t xml:space="preserve">assessment approach offered </w:t>
      </w:r>
      <w:r w:rsidR="00B6642B">
        <w:t xml:space="preserve">here </w:t>
      </w:r>
      <w:r w:rsidR="00407C95">
        <w:t>by the Guidelin</w:t>
      </w:r>
      <w:r w:rsidR="00B6642B">
        <w:t xml:space="preserve">es may </w:t>
      </w:r>
      <w:r w:rsidR="0072190D">
        <w:t xml:space="preserve">therefore also </w:t>
      </w:r>
      <w:r w:rsidR="00B6642B">
        <w:t xml:space="preserve">be </w:t>
      </w:r>
      <w:r>
        <w:t>relevant when applying to EPA for new or amended permissions.</w:t>
      </w:r>
    </w:p>
    <w:p w14:paraId="1F095311" w14:textId="77777777" w:rsidR="003731C3" w:rsidRDefault="003731C3" w:rsidP="00A50288">
      <w:pPr>
        <w:pStyle w:val="BodyText"/>
        <w:jc w:val="both"/>
      </w:pPr>
    </w:p>
    <w:p w14:paraId="47B1791B" w14:textId="09F470E9" w:rsidR="00090470" w:rsidRDefault="008B74E8" w:rsidP="00090470">
      <w:pPr>
        <w:rPr>
          <w:rFonts w:cstheme="minorHAnsi"/>
        </w:rPr>
      </w:pPr>
      <w:r w:rsidRPr="008B74E8">
        <w:rPr>
          <w:noProof/>
        </w:rPr>
        <w:t xml:space="preserve"> </w:t>
      </w:r>
      <w:r w:rsidR="004C0AC0">
        <w:rPr>
          <w:noProof/>
        </w:rPr>
        <w:drawing>
          <wp:inline distT="0" distB="0" distL="0" distR="0" wp14:anchorId="08F53757" wp14:editId="7BBF4D96">
            <wp:extent cx="5859117" cy="5747050"/>
            <wp:effectExtent l="0" t="0" r="0" b="0"/>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2058"/>
                    <pic:cNvPicPr>
                      <a:picLocks noChangeAspect="1" noChangeArrowheads="1"/>
                    </pic:cNvPicPr>
                  </pic:nvPicPr>
                  <pic:blipFill>
                    <a:blip r:embed="rId76" cstate="email">
                      <a:extLst>
                        <a:ext uri="{28A0092B-C50C-407E-A947-70E740481C1C}">
                          <a14:useLocalDpi xmlns:a14="http://schemas.microsoft.com/office/drawing/2010/main"/>
                        </a:ext>
                      </a:extLst>
                    </a:blip>
                    <a:stretch>
                      <a:fillRect/>
                    </a:stretch>
                  </pic:blipFill>
                  <pic:spPr bwMode="auto">
                    <a:xfrm>
                      <a:off x="0" y="0"/>
                      <a:ext cx="5859117" cy="5747050"/>
                    </a:xfrm>
                    <a:prstGeom prst="rect">
                      <a:avLst/>
                    </a:prstGeom>
                    <a:noFill/>
                  </pic:spPr>
                </pic:pic>
              </a:graphicData>
            </a:graphic>
          </wp:inline>
        </w:drawing>
      </w:r>
    </w:p>
    <w:p w14:paraId="7E7FECDA" w14:textId="48280FFB" w:rsidR="00090470" w:rsidRDefault="00090470" w:rsidP="00A50288">
      <w:pPr>
        <w:pStyle w:val="Caption"/>
        <w:spacing w:before="120"/>
        <w:jc w:val="both"/>
      </w:pPr>
      <w:bookmarkStart w:id="492" w:name="_Ref107256532"/>
      <w:bookmarkStart w:id="493" w:name="_Ref106824328"/>
      <w:bookmarkStart w:id="494" w:name="_Ref106456818"/>
      <w:bookmarkStart w:id="495" w:name="_Toc106737250"/>
      <w:bookmarkStart w:id="496" w:name="_Toc106737879"/>
      <w:bookmarkStart w:id="497" w:name="_Toc107240467"/>
      <w:bookmarkStart w:id="498" w:name="_Ref107264770"/>
      <w:bookmarkStart w:id="499" w:name="_Toc107265148"/>
      <w:bookmarkStart w:id="500" w:name="_Toc110338321"/>
      <w:r>
        <w:t xml:space="preserve">Figure </w:t>
      </w:r>
      <w:fldSimple w:instr=" SEQ Figure \* ARABIC ">
        <w:r w:rsidR="00C07B66">
          <w:rPr>
            <w:noProof/>
          </w:rPr>
          <w:t>12</w:t>
        </w:r>
      </w:fldSimple>
      <w:bookmarkEnd w:id="492"/>
      <w:bookmarkEnd w:id="493"/>
      <w:bookmarkEnd w:id="494"/>
      <w:r>
        <w:rPr>
          <w:noProof/>
        </w:rPr>
        <w:t>:</w:t>
      </w:r>
      <w:r>
        <w:t xml:space="preserve"> Climate change impacts assessment – wastewater system aspects - example holistic approach</w:t>
      </w:r>
      <w:bookmarkEnd w:id="495"/>
      <w:bookmarkEnd w:id="496"/>
      <w:bookmarkEnd w:id="497"/>
      <w:bookmarkEnd w:id="498"/>
      <w:bookmarkEnd w:id="499"/>
      <w:bookmarkEnd w:id="500"/>
    </w:p>
    <w:p w14:paraId="19544AB8" w14:textId="096484F2" w:rsidR="00090470" w:rsidRDefault="00090470" w:rsidP="00A50288">
      <w:pPr>
        <w:pStyle w:val="BodyText"/>
        <w:jc w:val="both"/>
      </w:pPr>
      <w:r>
        <w:t>In determining the order for assessments, water corporations should consider the required information for the subsequent assessment(s). A water corporation may elect to undertake a climate risk assessment in a different order, adopting assumed outputs from relevant earlier assessment (based on previous studies if available) and updating the assessment in the future as more information is available.</w:t>
      </w:r>
      <w:r w:rsidR="00751BBC">
        <w:t xml:space="preserve"> </w:t>
      </w:r>
      <w:r>
        <w:t xml:space="preserve">Further detail on the steps is provided in the following sub-sections of the Guidelines. </w:t>
      </w:r>
    </w:p>
    <w:p w14:paraId="23877F5C" w14:textId="02373BEE" w:rsidR="00090470" w:rsidRPr="008B74E8" w:rsidRDefault="00090470" w:rsidP="00A50288">
      <w:pPr>
        <w:pStyle w:val="Heading3"/>
        <w:jc w:val="both"/>
      </w:pPr>
      <w:bookmarkStart w:id="501" w:name="_Ref106370302"/>
      <w:bookmarkStart w:id="502" w:name="_Toc106737065"/>
      <w:bookmarkStart w:id="503" w:name="_Toc106737391"/>
      <w:bookmarkStart w:id="504" w:name="_Toc106745361"/>
      <w:bookmarkStart w:id="505" w:name="_Toc106745802"/>
      <w:bookmarkStart w:id="506" w:name="_Toc106829697"/>
      <w:bookmarkStart w:id="507" w:name="_Toc110338237"/>
      <w:bookmarkStart w:id="508" w:name="_Toc111107611"/>
      <w:r w:rsidRPr="008B74E8">
        <w:t>Establish operating conditions and planning timeframe</w:t>
      </w:r>
      <w:bookmarkEnd w:id="501"/>
      <w:bookmarkEnd w:id="502"/>
      <w:bookmarkEnd w:id="503"/>
      <w:bookmarkEnd w:id="504"/>
      <w:bookmarkEnd w:id="505"/>
      <w:bookmarkEnd w:id="506"/>
      <w:bookmarkEnd w:id="507"/>
      <w:bookmarkEnd w:id="508"/>
    </w:p>
    <w:p w14:paraId="202DBE3F" w14:textId="77777777" w:rsidR="00090470" w:rsidRDefault="00090470" w:rsidP="00A50288">
      <w:pPr>
        <w:jc w:val="both"/>
        <w:rPr>
          <w:rFonts w:cstheme="minorHAnsi"/>
        </w:rPr>
      </w:pPr>
      <w:r>
        <w:t xml:space="preserve">In order to assess the impacts of climate change, the operating conditions and planning timeframe for assessment must be defined. </w:t>
      </w:r>
      <w:r>
        <w:rPr>
          <w:rFonts w:cstheme="minorHAnsi"/>
        </w:rPr>
        <w:t xml:space="preserve">This step seeks to establish the nature and scale of the engineering inputs which will be used to demonstrate the potential impacts of climate change to characterise the climate data inputs (e.g., the impact on treatment equipment sizing to treat peak wet weather flows requires heavy rainfall data at an hourly timestep). </w:t>
      </w:r>
    </w:p>
    <w:p w14:paraId="15E837DA" w14:textId="77777777" w:rsidR="00090470" w:rsidRDefault="00090470" w:rsidP="00A50288">
      <w:pPr>
        <w:jc w:val="both"/>
        <w:rPr>
          <w:rFonts w:cstheme="minorHAnsi"/>
        </w:rPr>
      </w:pPr>
    </w:p>
    <w:p w14:paraId="08B36C2F" w14:textId="77777777" w:rsidR="00090470" w:rsidRDefault="00090470" w:rsidP="00A50288">
      <w:pPr>
        <w:jc w:val="both"/>
        <w:rPr>
          <w:rFonts w:cstheme="minorHAnsi"/>
        </w:rPr>
      </w:pPr>
      <w:r>
        <w:rPr>
          <w:rFonts w:cstheme="minorHAnsi"/>
        </w:rPr>
        <w:t xml:space="preserve">Operating conditions are linked to objectives and are used to demonstrate the conditions which the wastewater system must be resilient to. They typically define the lower and upper bounds of the system operation. </w:t>
      </w:r>
    </w:p>
    <w:p w14:paraId="3D1E1BEA" w14:textId="7005FD2F" w:rsidR="00090470" w:rsidRDefault="00090470" w:rsidP="00A50288">
      <w:pPr>
        <w:jc w:val="both"/>
        <w:rPr>
          <w:rFonts w:cstheme="minorHAnsi"/>
        </w:rPr>
      </w:pPr>
      <w:r>
        <w:rPr>
          <w:rFonts w:cstheme="minorHAnsi"/>
        </w:rPr>
        <w:t>The planning timeframe is at the discretion of the water corporation and may align with other plans and strategies such as the Urban Water Strategy or the asset life for the wastewater system component to be considered. A</w:t>
      </w:r>
      <w:r>
        <w:t xml:space="preserve"> minimum of 35 years is </w:t>
      </w:r>
      <w:r w:rsidR="00A62473">
        <w:t xml:space="preserve">recommended </w:t>
      </w:r>
      <w:r>
        <w:t>or in longer term visionary strategies up to 50 years from current.</w:t>
      </w:r>
    </w:p>
    <w:p w14:paraId="4721BE0B" w14:textId="77777777" w:rsidR="00090470" w:rsidRDefault="00090470" w:rsidP="00A50288">
      <w:pPr>
        <w:jc w:val="both"/>
        <w:rPr>
          <w:rFonts w:cstheme="minorHAnsi"/>
        </w:rPr>
      </w:pPr>
    </w:p>
    <w:p w14:paraId="74848442" w14:textId="77777777" w:rsidR="00090470" w:rsidRDefault="00090470" w:rsidP="00A50288">
      <w:pPr>
        <w:jc w:val="both"/>
        <w:rPr>
          <w:rFonts w:cstheme="minorHAnsi"/>
        </w:rPr>
      </w:pPr>
      <w:r>
        <w:rPr>
          <w:rFonts w:cstheme="minorHAnsi"/>
        </w:rPr>
        <w:t xml:space="preserve">These operating conditions should then be tested under </w:t>
      </w:r>
      <w:r>
        <w:t xml:space="preserve">a base case assessment i.e., using the climate design data normally used by the water corporation and </w:t>
      </w:r>
      <w:r>
        <w:rPr>
          <w:rFonts w:cstheme="minorHAnsi"/>
        </w:rPr>
        <w:t xml:space="preserve">for the climate scenarios at the planning timeframe/s defined. </w:t>
      </w:r>
    </w:p>
    <w:p w14:paraId="1AD2D722" w14:textId="77777777" w:rsidR="00090470" w:rsidRDefault="00090470" w:rsidP="00A50288">
      <w:pPr>
        <w:jc w:val="both"/>
        <w:rPr>
          <w:rFonts w:cstheme="minorHAnsi"/>
        </w:rPr>
      </w:pPr>
    </w:p>
    <w:p w14:paraId="2593F045" w14:textId="77777777" w:rsidR="00090470" w:rsidRDefault="00090470" w:rsidP="00A50288">
      <w:pPr>
        <w:jc w:val="both"/>
        <w:rPr>
          <w:rFonts w:cstheme="minorHAnsi"/>
        </w:rPr>
      </w:pPr>
      <w:r>
        <w:rPr>
          <w:rFonts w:cstheme="minorHAnsi"/>
        </w:rPr>
        <w:t xml:space="preserve">The operating conditions will depend on the wastewater system component, or treatment process and other </w:t>
      </w:r>
      <w:r>
        <w:t xml:space="preserve">water corporation or industry </w:t>
      </w:r>
      <w:r>
        <w:rPr>
          <w:rFonts w:cstheme="minorHAnsi"/>
        </w:rPr>
        <w:t>design requirements. For example, operating conditions could be:</w:t>
      </w:r>
    </w:p>
    <w:p w14:paraId="37755465" w14:textId="7181BE4A" w:rsidR="00090470" w:rsidRDefault="00090470" w:rsidP="00A50288">
      <w:pPr>
        <w:pStyle w:val="ListBullet"/>
        <w:jc w:val="both"/>
      </w:pPr>
      <w:r w:rsidRPr="008C445B">
        <w:t>peak wet weather flow condition</w:t>
      </w:r>
      <w:r w:rsidRPr="007C2765">
        <w:t xml:space="preserve">s to determine peak network and treatment requirements </w:t>
      </w:r>
    </w:p>
    <w:p w14:paraId="2B336B8D" w14:textId="77777777" w:rsidR="00090470" w:rsidRDefault="00090470" w:rsidP="00A50288">
      <w:pPr>
        <w:pStyle w:val="ListBullet"/>
        <w:jc w:val="both"/>
      </w:pPr>
      <w:r>
        <w:t>dry weather flow conditions to understand minimum conditions</w:t>
      </w:r>
    </w:p>
    <w:p w14:paraId="6EB1D749" w14:textId="196E166B" w:rsidR="00090470" w:rsidRDefault="00090470" w:rsidP="00A50288">
      <w:pPr>
        <w:pStyle w:val="ListBullet"/>
        <w:jc w:val="both"/>
      </w:pPr>
      <w:r w:rsidRPr="008C445B">
        <w:t xml:space="preserve">a ‘Wet’ year to understand the impact of wet year conditions on recycled water demands/storage and sludge drying pans </w:t>
      </w:r>
    </w:p>
    <w:p w14:paraId="379D0E45" w14:textId="2F5ED253" w:rsidR="00090470" w:rsidRDefault="00090470" w:rsidP="00A50288">
      <w:pPr>
        <w:pStyle w:val="ListBullet"/>
        <w:jc w:val="both"/>
      </w:pPr>
      <w:r w:rsidRPr="008C445B">
        <w:t>an ‘Averag</w:t>
      </w:r>
      <w:r w:rsidRPr="007C2765">
        <w:t xml:space="preserve">e’ year to understand average conditions and </w:t>
      </w:r>
    </w:p>
    <w:p w14:paraId="1F39458F" w14:textId="77777777" w:rsidR="00090470" w:rsidRDefault="00090470" w:rsidP="00A50288">
      <w:pPr>
        <w:pStyle w:val="ListBullet"/>
        <w:jc w:val="both"/>
      </w:pPr>
      <w:r w:rsidRPr="008C445B">
        <w:t>a ‘</w:t>
      </w:r>
      <w:r w:rsidRPr="007C2765">
        <w:t xml:space="preserve">drought’ year to understand the impact of drought year conditions. </w:t>
      </w:r>
    </w:p>
    <w:p w14:paraId="732E4647" w14:textId="77777777" w:rsidR="00090470" w:rsidRDefault="00090470" w:rsidP="00A50288">
      <w:pPr>
        <w:jc w:val="both"/>
        <w:rPr>
          <w:rFonts w:cstheme="minorHAnsi"/>
        </w:rPr>
      </w:pPr>
    </w:p>
    <w:p w14:paraId="514B0EFF" w14:textId="1EA6BC13" w:rsidR="00090470" w:rsidRPr="004674E2" w:rsidRDefault="00090470" w:rsidP="00A50288">
      <w:pPr>
        <w:jc w:val="both"/>
      </w:pPr>
      <w:r w:rsidRPr="008C445B">
        <w:rPr>
          <w:rFonts w:cstheme="minorHAnsi"/>
        </w:rPr>
        <w:t xml:space="preserve">Selection of </w:t>
      </w:r>
      <w:r w:rsidRPr="007C2765">
        <w:rPr>
          <w:rFonts w:cstheme="minorHAnsi"/>
        </w:rPr>
        <w:t xml:space="preserve">the rainfall and evaporation percentile conditions, </w:t>
      </w:r>
      <w:r w:rsidR="00DF61D8" w:rsidRPr="007C2765">
        <w:rPr>
          <w:rFonts w:cstheme="minorHAnsi"/>
        </w:rPr>
        <w:t>e.g.,</w:t>
      </w:r>
      <w:r w:rsidRPr="007C2765">
        <w:rPr>
          <w:rFonts w:cstheme="minorHAnsi"/>
        </w:rPr>
        <w:t xml:space="preserve"> 90</w:t>
      </w:r>
      <w:r w:rsidRPr="004674E2">
        <w:rPr>
          <w:rFonts w:cstheme="minorHAnsi"/>
          <w:vertAlign w:val="superscript"/>
        </w:rPr>
        <w:t>th</w:t>
      </w:r>
      <w:r w:rsidRPr="004674E2">
        <w:rPr>
          <w:rFonts w:cstheme="minorHAnsi"/>
        </w:rPr>
        <w:t xml:space="preserve">%ile or 95th%ile for a ‘Wet’ year, and </w:t>
      </w:r>
      <w:r w:rsidR="00A1471F">
        <w:rPr>
          <w:rFonts w:cstheme="minorHAnsi"/>
        </w:rPr>
        <w:t>1</w:t>
      </w:r>
      <w:r w:rsidRPr="004674E2">
        <w:rPr>
          <w:rFonts w:cstheme="minorHAnsi"/>
        </w:rPr>
        <w:t>0</w:t>
      </w:r>
      <w:r w:rsidRPr="004674E2">
        <w:rPr>
          <w:rFonts w:cstheme="minorHAnsi"/>
          <w:vertAlign w:val="superscript"/>
        </w:rPr>
        <w:t>th</w:t>
      </w:r>
      <w:r w:rsidRPr="004674E2">
        <w:rPr>
          <w:rFonts w:cstheme="minorHAnsi"/>
        </w:rPr>
        <w:t xml:space="preserve">%ile </w:t>
      </w:r>
      <w:r w:rsidR="00261217">
        <w:rPr>
          <w:rFonts w:cstheme="minorHAnsi"/>
        </w:rPr>
        <w:t>or</w:t>
      </w:r>
      <w:r w:rsidRPr="004674E2">
        <w:rPr>
          <w:rFonts w:cstheme="minorHAnsi"/>
        </w:rPr>
        <w:t xml:space="preserve"> 5</w:t>
      </w:r>
      <w:r w:rsidRPr="004674E2">
        <w:rPr>
          <w:rFonts w:cstheme="minorHAnsi"/>
          <w:vertAlign w:val="superscript"/>
        </w:rPr>
        <w:t>th</w:t>
      </w:r>
      <w:r w:rsidRPr="004674E2">
        <w:rPr>
          <w:rFonts w:cstheme="minorHAnsi"/>
        </w:rPr>
        <w:t>%ile</w:t>
      </w:r>
      <w:r w:rsidR="00D713EF">
        <w:rPr>
          <w:rFonts w:cstheme="minorHAnsi"/>
        </w:rPr>
        <w:t>,</w:t>
      </w:r>
      <w:r w:rsidRPr="004674E2">
        <w:rPr>
          <w:rFonts w:cstheme="minorHAnsi"/>
        </w:rPr>
        <w:t xml:space="preserve"> </w:t>
      </w:r>
      <w:r w:rsidR="00F37DCA">
        <w:rPr>
          <w:rFonts w:cstheme="minorHAnsi"/>
        </w:rPr>
        <w:t>for assess</w:t>
      </w:r>
      <w:r w:rsidR="00C106EB">
        <w:rPr>
          <w:rFonts w:cstheme="minorHAnsi"/>
        </w:rPr>
        <w:t>ing the</w:t>
      </w:r>
      <w:r w:rsidR="00F37DCA">
        <w:rPr>
          <w:rFonts w:cstheme="minorHAnsi"/>
        </w:rPr>
        <w:t xml:space="preserve"> performance of rele</w:t>
      </w:r>
      <w:r w:rsidR="00C106EB">
        <w:rPr>
          <w:rFonts w:cstheme="minorHAnsi"/>
        </w:rPr>
        <w:t xml:space="preserve">vant assets </w:t>
      </w:r>
      <w:r w:rsidR="003F403C">
        <w:rPr>
          <w:rFonts w:cstheme="minorHAnsi"/>
        </w:rPr>
        <w:t>under climate change</w:t>
      </w:r>
      <w:r w:rsidRPr="004674E2">
        <w:rPr>
          <w:rFonts w:cstheme="minorHAnsi"/>
        </w:rPr>
        <w:t xml:space="preserve"> can be at the discretion of the water </w:t>
      </w:r>
      <w:r>
        <w:rPr>
          <w:rFonts w:cstheme="minorHAnsi"/>
        </w:rPr>
        <w:t>corporation</w:t>
      </w:r>
      <w:r w:rsidRPr="008C445B">
        <w:rPr>
          <w:rFonts w:cstheme="minorHAnsi"/>
        </w:rPr>
        <w:t xml:space="preserve">, consistent with </w:t>
      </w:r>
      <w:r w:rsidRPr="007C2765">
        <w:rPr>
          <w:rFonts w:cstheme="minorHAnsi"/>
        </w:rPr>
        <w:t>their regulatory requirements, design standards or contractual requirements (</w:t>
      </w:r>
      <w:r w:rsidR="00DF61D8" w:rsidRPr="007C2765">
        <w:rPr>
          <w:rFonts w:cstheme="minorHAnsi"/>
        </w:rPr>
        <w:t>e.g.,</w:t>
      </w:r>
      <w:r w:rsidRPr="007C2765">
        <w:rPr>
          <w:rFonts w:cstheme="minorHAnsi"/>
        </w:rPr>
        <w:t xml:space="preserve"> for supply of recycled water).</w:t>
      </w:r>
      <w:r w:rsidR="00A53D6F">
        <w:rPr>
          <w:rFonts w:cstheme="minorHAnsi"/>
        </w:rPr>
        <w:t xml:space="preserve"> </w:t>
      </w:r>
      <w:r w:rsidR="00DF61D8">
        <w:rPr>
          <w:rFonts w:cstheme="minorHAnsi"/>
        </w:rPr>
        <w:t>However,</w:t>
      </w:r>
      <w:r w:rsidR="00A53D6F">
        <w:rPr>
          <w:rFonts w:cstheme="minorHAnsi"/>
        </w:rPr>
        <w:t xml:space="preserve"> these need to be consistently </w:t>
      </w:r>
      <w:r w:rsidR="003F403C">
        <w:rPr>
          <w:rFonts w:cstheme="minorHAnsi"/>
        </w:rPr>
        <w:t xml:space="preserve">applied </w:t>
      </w:r>
      <w:r w:rsidR="00A53D6F">
        <w:rPr>
          <w:rFonts w:cstheme="minorHAnsi"/>
        </w:rPr>
        <w:t xml:space="preserve">across the various assessments. </w:t>
      </w:r>
    </w:p>
    <w:p w14:paraId="478B3A8E" w14:textId="77777777" w:rsidR="00090470" w:rsidRPr="00D51BC4" w:rsidRDefault="00090470" w:rsidP="00A50288">
      <w:pPr>
        <w:pStyle w:val="Heading3"/>
        <w:jc w:val="both"/>
      </w:pPr>
      <w:bookmarkStart w:id="509" w:name="_Ref106451871"/>
      <w:bookmarkStart w:id="510" w:name="_Ref106709494"/>
      <w:bookmarkStart w:id="511" w:name="_Toc106737066"/>
      <w:bookmarkStart w:id="512" w:name="_Toc106737392"/>
      <w:bookmarkStart w:id="513" w:name="_Toc106745362"/>
      <w:bookmarkStart w:id="514" w:name="_Toc106745803"/>
      <w:bookmarkStart w:id="515" w:name="_Toc106829698"/>
      <w:bookmarkStart w:id="516" w:name="_Toc110338238"/>
      <w:bookmarkStart w:id="517" w:name="_Toc111107612"/>
      <w:r w:rsidRPr="00D51BC4">
        <w:t>Characterise future climate conditions</w:t>
      </w:r>
      <w:bookmarkEnd w:id="509"/>
      <w:r w:rsidRPr="00D51BC4">
        <w:t xml:space="preserve"> and define the base case</w:t>
      </w:r>
      <w:bookmarkEnd w:id="510"/>
      <w:bookmarkEnd w:id="511"/>
      <w:bookmarkEnd w:id="512"/>
      <w:bookmarkEnd w:id="513"/>
      <w:bookmarkEnd w:id="514"/>
      <w:bookmarkEnd w:id="515"/>
      <w:bookmarkEnd w:id="516"/>
      <w:bookmarkEnd w:id="517"/>
    </w:p>
    <w:p w14:paraId="43524555" w14:textId="0213ECFC" w:rsidR="00090470" w:rsidRDefault="00090470" w:rsidP="00A50288">
      <w:pPr>
        <w:pStyle w:val="BodyText"/>
        <w:jc w:val="both"/>
      </w:pPr>
      <w:r>
        <w:t xml:space="preserve">Practitioners should note that the process in which to characterise future climate hazard conditions largely adopts the process from </w:t>
      </w:r>
      <w:r w:rsidRPr="00534A2D">
        <w:t>the Water Availability Guidelines</w:t>
      </w:r>
      <w:r>
        <w:t xml:space="preserve">. The Water Availability Guidelines steps relevant to assessment of wastewater systems are: </w:t>
      </w:r>
    </w:p>
    <w:p w14:paraId="463AAF5C" w14:textId="77777777" w:rsidR="00090470" w:rsidRDefault="00090470" w:rsidP="00A50288">
      <w:pPr>
        <w:pStyle w:val="ListBullet"/>
        <w:jc w:val="both"/>
      </w:pPr>
      <w:r>
        <w:t>Create reference period conditions</w:t>
      </w:r>
    </w:p>
    <w:p w14:paraId="54664253" w14:textId="77777777" w:rsidR="00090470" w:rsidRDefault="00090470" w:rsidP="00A50288">
      <w:pPr>
        <w:pStyle w:val="ListBullet"/>
        <w:jc w:val="both"/>
      </w:pPr>
      <w:r>
        <w:t>Select, understand and work with the climate change scenarios</w:t>
      </w:r>
    </w:p>
    <w:p w14:paraId="720B4530" w14:textId="77777777" w:rsidR="00090470" w:rsidRDefault="00090470" w:rsidP="00A50288">
      <w:pPr>
        <w:pStyle w:val="ListBullet"/>
        <w:jc w:val="both"/>
      </w:pPr>
      <w:r>
        <w:t>Source &amp; apply climate change scaling factors</w:t>
      </w:r>
    </w:p>
    <w:p w14:paraId="356A36E1" w14:textId="31DBFE5A" w:rsidR="00090470" w:rsidRPr="00534A2D" w:rsidRDefault="00090470" w:rsidP="00A50288">
      <w:pPr>
        <w:pStyle w:val="BodyText"/>
        <w:jc w:val="both"/>
      </w:pPr>
      <w:r>
        <w:t xml:space="preserve">Where the data provided in the Water Availability Guidelines is relevant to the wastewater system assessment, it can be used. However, data used in wastewater assessments needs to be relevant to the operating conditions to be tested. </w:t>
      </w:r>
      <w:r w:rsidR="00DC0946">
        <w:t xml:space="preserve">For example, the Water Availability Guidelines provides annual average rainfall scaling data, but an operating condition adopted for sizing of recycled water storages </w:t>
      </w:r>
      <w:r w:rsidR="006B2A6F">
        <w:t xml:space="preserve">is </w:t>
      </w:r>
      <w:r w:rsidR="00DC0946">
        <w:t xml:space="preserve">the </w:t>
      </w:r>
      <w:r w:rsidR="00DC0946" w:rsidRPr="006B75C0">
        <w:rPr>
          <w:rFonts w:asciiTheme="majorHAnsi" w:hAnsiTheme="majorHAnsi" w:cstheme="majorHAnsi"/>
        </w:rPr>
        <w:t>contain</w:t>
      </w:r>
      <w:r w:rsidR="00DC0946">
        <w:rPr>
          <w:rFonts w:asciiTheme="majorHAnsi" w:hAnsiTheme="majorHAnsi" w:cstheme="majorHAnsi"/>
        </w:rPr>
        <w:t xml:space="preserve">ment </w:t>
      </w:r>
      <w:r w:rsidR="00DC0946" w:rsidRPr="006B75C0">
        <w:rPr>
          <w:rFonts w:asciiTheme="majorHAnsi" w:hAnsiTheme="majorHAnsi" w:cstheme="majorHAnsi"/>
        </w:rPr>
        <w:t>and reus</w:t>
      </w:r>
      <w:r w:rsidR="00DC0946">
        <w:rPr>
          <w:rFonts w:asciiTheme="majorHAnsi" w:hAnsiTheme="majorHAnsi" w:cstheme="majorHAnsi"/>
        </w:rPr>
        <w:t xml:space="preserve">e of </w:t>
      </w:r>
      <w:r w:rsidR="00DC0946" w:rsidRPr="006B75C0">
        <w:rPr>
          <w:rFonts w:asciiTheme="majorHAnsi" w:hAnsiTheme="majorHAnsi" w:cstheme="majorHAnsi"/>
        </w:rPr>
        <w:t>inflows</w:t>
      </w:r>
      <w:r w:rsidR="00DC0946">
        <w:t xml:space="preserve"> </w:t>
      </w:r>
      <w:r w:rsidR="00E15405">
        <w:t>with</w:t>
      </w:r>
      <w:r w:rsidR="00DC0946">
        <w:t>in wet years</w:t>
      </w:r>
      <w:r w:rsidR="006B2A6F">
        <w:t xml:space="preserve"> which</w:t>
      </w:r>
      <w:r w:rsidR="00DC0946">
        <w:t xml:space="preserve"> requires consideration of rainfall at a higher temporal resolution.</w:t>
      </w:r>
    </w:p>
    <w:p w14:paraId="46C813B4" w14:textId="77777777" w:rsidR="00090470" w:rsidRDefault="00090470" w:rsidP="00A50288">
      <w:pPr>
        <w:pStyle w:val="BodyText"/>
        <w:jc w:val="both"/>
        <w:rPr>
          <w:noProof/>
        </w:rPr>
      </w:pPr>
      <w:r w:rsidRPr="00534A2D">
        <w:rPr>
          <w:noProof/>
        </w:rPr>
        <w:t xml:space="preserve">Water corporations need to consider the operating conditions for which they are testing in the climate change impact assessment to identify the relevant climate projection data source, its limitations and uncertainty for the cases to be tested. </w:t>
      </w:r>
    </w:p>
    <w:p w14:paraId="04A8C28D" w14:textId="75D9D620" w:rsidR="00090470" w:rsidRDefault="00090470" w:rsidP="00A50288">
      <w:pPr>
        <w:pStyle w:val="BodyText"/>
        <w:jc w:val="both"/>
      </w:pPr>
      <w:r>
        <w:t>Cl</w:t>
      </w:r>
      <w:r w:rsidRPr="0051208A">
        <w:t>imate projection</w:t>
      </w:r>
      <w:r>
        <w:t>s</w:t>
      </w:r>
      <w:r w:rsidRPr="0051208A">
        <w:t xml:space="preserve"> </w:t>
      </w:r>
      <w:r>
        <w:t>represent</w:t>
      </w:r>
      <w:r w:rsidRPr="0051208A">
        <w:t xml:space="preserve"> the simulated response</w:t>
      </w:r>
      <w:r>
        <w:t>s</w:t>
      </w:r>
      <w:r w:rsidRPr="0051208A">
        <w:t xml:space="preserve"> of the climate system to a scenario of future emission</w:t>
      </w:r>
      <w:r>
        <w:t>s</w:t>
      </w:r>
      <w:r w:rsidRPr="0051208A">
        <w:t xml:space="preserve"> or concentration of greenhouse gases and aerosols</w:t>
      </w:r>
      <w:r>
        <w:t xml:space="preserve"> </w:t>
      </w:r>
      <w:sdt>
        <w:sdtPr>
          <w:id w:val="1181930931"/>
          <w:citation/>
        </w:sdtPr>
        <w:sdtContent>
          <w:r w:rsidR="008F4FAB">
            <w:fldChar w:fldCharType="begin"/>
          </w:r>
          <w:r w:rsidR="008F4FAB">
            <w:instrText xml:space="preserve"> CITATION IPC21 \l 3081 </w:instrText>
          </w:r>
          <w:r w:rsidR="008F4FAB">
            <w:fldChar w:fldCharType="separate"/>
          </w:r>
          <w:r w:rsidR="008F4FAB">
            <w:rPr>
              <w:noProof/>
            </w:rPr>
            <w:t>(IPCC, 2021)</w:t>
          </w:r>
          <w:r w:rsidR="008F4FAB">
            <w:fldChar w:fldCharType="end"/>
          </w:r>
        </w:sdtContent>
      </w:sdt>
      <w:r>
        <w:t xml:space="preserve">. They are typically </w:t>
      </w:r>
      <w:r w:rsidRPr="0051208A">
        <w:t>derived using climate models</w:t>
      </w:r>
      <w:r>
        <w:t xml:space="preserve">. </w:t>
      </w:r>
    </w:p>
    <w:p w14:paraId="593C4CC0" w14:textId="78781503" w:rsidR="00090470" w:rsidRDefault="00090470" w:rsidP="00A50288">
      <w:pPr>
        <w:pStyle w:val="BodyText"/>
        <w:jc w:val="both"/>
      </w:pPr>
      <w:r>
        <w:t>T</w:t>
      </w:r>
      <w:r w:rsidRPr="0094525D">
        <w:t xml:space="preserve">he IPCC </w:t>
      </w:r>
      <w:r>
        <w:t xml:space="preserve">has </w:t>
      </w:r>
      <w:r w:rsidRPr="0094525D">
        <w:t xml:space="preserve">developed </w:t>
      </w:r>
      <w:r>
        <w:t>various suites of emissions scenarios</w:t>
      </w:r>
      <w:r w:rsidRPr="0094525D">
        <w:t xml:space="preserve"> </w:t>
      </w:r>
      <w:r>
        <w:t>that help t</w:t>
      </w:r>
      <w:r w:rsidRPr="0094525D">
        <w:t>o account for uncertainty</w:t>
      </w:r>
      <w:r>
        <w:t xml:space="preserve"> in </w:t>
      </w:r>
      <w:r w:rsidRPr="7734BD73">
        <w:t>projecting</w:t>
      </w:r>
      <w:r>
        <w:t xml:space="preserve"> future greenhouse gas emissions in climate models. For their </w:t>
      </w:r>
      <w:r>
        <w:rPr>
          <w:i/>
          <w:iCs/>
        </w:rPr>
        <w:t xml:space="preserve">Fifth Assessment Report </w:t>
      </w:r>
      <w:r w:rsidR="00B52C92">
        <w:t>(AR5</w:t>
      </w:r>
      <w:r w:rsidR="00EF1DB7">
        <w:t>)</w:t>
      </w:r>
      <w:sdt>
        <w:sdtPr>
          <w:id w:val="-1269223044"/>
          <w:citation/>
        </w:sdtPr>
        <w:sdtContent>
          <w:r w:rsidR="00B52C92">
            <w:fldChar w:fldCharType="begin"/>
          </w:r>
          <w:r w:rsidR="00B52C92">
            <w:instrText xml:space="preserve"> CITATION Fif13 \l 3081 </w:instrText>
          </w:r>
          <w:r w:rsidR="00B52C92">
            <w:fldChar w:fldCharType="separate"/>
          </w:r>
          <w:r w:rsidR="00B52C92">
            <w:rPr>
              <w:noProof/>
            </w:rPr>
            <w:t xml:space="preserve"> (IPCC, 2013)</w:t>
          </w:r>
          <w:r w:rsidR="00B52C92">
            <w:fldChar w:fldCharType="end"/>
          </w:r>
        </w:sdtContent>
      </w:sdt>
      <w:r>
        <w:t xml:space="preserve">, these scenarios were based on </w:t>
      </w:r>
      <w:r w:rsidRPr="0094525D">
        <w:t xml:space="preserve">four </w:t>
      </w:r>
      <w:r>
        <w:t xml:space="preserve">main </w:t>
      </w:r>
      <w:r w:rsidRPr="0094525D">
        <w:t>Representative Concentration Pathways (RCPs)</w:t>
      </w:r>
      <w:r>
        <w:t xml:space="preserve">. </w:t>
      </w:r>
    </w:p>
    <w:p w14:paraId="6FAEBD42" w14:textId="3BF86C3B" w:rsidR="00090470" w:rsidRPr="00534A2D" w:rsidRDefault="00FC3442" w:rsidP="00A50288">
      <w:pPr>
        <w:pStyle w:val="BodyText"/>
        <w:jc w:val="both"/>
        <w:rPr>
          <w:noProof/>
        </w:rPr>
      </w:pPr>
      <w:r>
        <w:rPr>
          <w:noProof/>
        </w:rPr>
        <w:t>Data representing possible future climate conditions</w:t>
      </w:r>
      <w:r w:rsidR="00090470" w:rsidRPr="00534A2D">
        <w:rPr>
          <w:noProof/>
        </w:rPr>
        <w:t xml:space="preserve"> are developed by adjustment of historical reference period data using climate scaling factors for climate scenarios. </w:t>
      </w:r>
      <w:r w:rsidR="00D21579">
        <w:rPr>
          <w:noProof/>
        </w:rPr>
        <w:t>T</w:t>
      </w:r>
      <w:r w:rsidR="00090470">
        <w:rPr>
          <w:noProof/>
        </w:rPr>
        <w:t xml:space="preserve">he </w:t>
      </w:r>
      <w:r w:rsidR="00603C37">
        <w:rPr>
          <w:noProof/>
        </w:rPr>
        <w:t xml:space="preserve">recommendations </w:t>
      </w:r>
      <w:r w:rsidR="00090470">
        <w:rPr>
          <w:noProof/>
        </w:rPr>
        <w:t>of the Water Availability Guidelines</w:t>
      </w:r>
      <w:r w:rsidR="00D21579">
        <w:rPr>
          <w:noProof/>
        </w:rPr>
        <w:t xml:space="preserve"> s</w:t>
      </w:r>
      <w:r w:rsidR="00603C37">
        <w:rPr>
          <w:noProof/>
        </w:rPr>
        <w:t>h</w:t>
      </w:r>
      <w:r w:rsidR="00D21579">
        <w:rPr>
          <w:noProof/>
        </w:rPr>
        <w:t xml:space="preserve">ould be </w:t>
      </w:r>
      <w:r w:rsidR="00603C37">
        <w:rPr>
          <w:noProof/>
        </w:rPr>
        <w:t>applied</w:t>
      </w:r>
      <w:r w:rsidR="00090470">
        <w:rPr>
          <w:noProof/>
        </w:rPr>
        <w:t xml:space="preserve">: using a reference period of 1985-present and a high climate change scenario (RCP8.5) for the assessment of climate change impacts on wastewater systems. The need for sensitivity case climate scenario assessments is at the discretion of the water corporation and may be based on the outcomes of the recommended climate scenario or other factors. Example sensitivity case climate scenarios could include the post-1997 reference period method as recommended in the Water Availability Guidelines or a case to consider what may happen should climate change follow a lower projection such as RCP4.5. </w:t>
      </w:r>
    </w:p>
    <w:p w14:paraId="1D9F77E7" w14:textId="3FAC9233" w:rsidR="00090470" w:rsidRDefault="00090470" w:rsidP="00A50288">
      <w:pPr>
        <w:pStyle w:val="BodyText"/>
        <w:jc w:val="both"/>
        <w:rPr>
          <w:rFonts w:cstheme="minorHAnsi"/>
        </w:rPr>
      </w:pPr>
      <w:r>
        <w:rPr>
          <w:rFonts w:cstheme="minorHAnsi"/>
        </w:rPr>
        <w:t xml:space="preserve">An example of the cases for which climate data could be required is provided in </w:t>
      </w:r>
      <w:r>
        <w:rPr>
          <w:rFonts w:cstheme="minorHAnsi"/>
        </w:rPr>
        <w:fldChar w:fldCharType="begin"/>
      </w:r>
      <w:r>
        <w:rPr>
          <w:rFonts w:cstheme="minorHAnsi"/>
        </w:rPr>
        <w:instrText xml:space="preserve"> REF _Ref106719405 \h </w:instrText>
      </w:r>
      <w:r w:rsidR="00C23F40">
        <w:rPr>
          <w:rFonts w:cstheme="minorHAnsi"/>
        </w:rPr>
        <w:instrText xml:space="preserve"> \* MERGEFORMAT </w:instrText>
      </w:r>
      <w:r>
        <w:rPr>
          <w:rFonts w:cstheme="minorHAnsi"/>
        </w:rPr>
      </w:r>
      <w:r>
        <w:rPr>
          <w:rFonts w:cstheme="minorHAnsi"/>
        </w:rPr>
        <w:fldChar w:fldCharType="separate"/>
      </w:r>
      <w:r w:rsidR="00C07B66">
        <w:t xml:space="preserve">Table </w:t>
      </w:r>
      <w:r w:rsidR="00C07B66">
        <w:rPr>
          <w:noProof/>
        </w:rPr>
        <w:t>11</w:t>
      </w:r>
      <w:r>
        <w:rPr>
          <w:rFonts w:cstheme="minorHAnsi"/>
        </w:rPr>
        <w:fldChar w:fldCharType="end"/>
      </w:r>
      <w:r>
        <w:rPr>
          <w:rFonts w:cstheme="minorHAnsi"/>
        </w:rPr>
        <w:t xml:space="preserve"> below and indicates some of the data considerations for each of the case assessments. </w:t>
      </w:r>
    </w:p>
    <w:p w14:paraId="09C79431" w14:textId="45835EBB" w:rsidR="00090470" w:rsidRDefault="00090470" w:rsidP="00A50288">
      <w:pPr>
        <w:pStyle w:val="Caption"/>
        <w:spacing w:after="120"/>
        <w:jc w:val="both"/>
      </w:pPr>
      <w:bookmarkStart w:id="518" w:name="_Ref106719405"/>
      <w:bookmarkStart w:id="519" w:name="_Toc106737288"/>
      <w:bookmarkStart w:id="520" w:name="_Toc106737490"/>
      <w:bookmarkStart w:id="521" w:name="_Toc107240988"/>
      <w:bookmarkStart w:id="522" w:name="_Toc107265108"/>
      <w:bookmarkStart w:id="523" w:name="_Toc110338285"/>
      <w:r>
        <w:t xml:space="preserve">Table </w:t>
      </w:r>
      <w:fldSimple w:instr=" SEQ Table \* ARABIC ">
        <w:r w:rsidR="00C07B66">
          <w:rPr>
            <w:noProof/>
          </w:rPr>
          <w:t>11</w:t>
        </w:r>
      </w:fldSimple>
      <w:bookmarkEnd w:id="518"/>
      <w:r>
        <w:t>: Example cases for assessing the impacts of climate change on network capacity</w:t>
      </w:r>
      <w:bookmarkEnd w:id="519"/>
      <w:bookmarkEnd w:id="520"/>
      <w:bookmarkEnd w:id="521"/>
      <w:bookmarkEnd w:id="522"/>
      <w:bookmarkEnd w:id="523"/>
    </w:p>
    <w:tbl>
      <w:tblPr>
        <w:tblStyle w:val="TableGrid"/>
        <w:tblW w:w="9072" w:type="dxa"/>
        <w:tblLook w:val="04A0" w:firstRow="1" w:lastRow="0" w:firstColumn="1" w:lastColumn="0" w:noHBand="0" w:noVBand="1"/>
      </w:tblPr>
      <w:tblGrid>
        <w:gridCol w:w="2122"/>
        <w:gridCol w:w="2032"/>
        <w:gridCol w:w="2459"/>
        <w:gridCol w:w="2459"/>
      </w:tblGrid>
      <w:tr w:rsidR="00090470" w14:paraId="716448C7" w14:textId="77777777" w:rsidTr="00A5028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dxa"/>
            <w:vAlign w:val="center"/>
          </w:tcPr>
          <w:p w14:paraId="488CC2EA" w14:textId="77777777" w:rsidR="00090470" w:rsidRPr="004F6867" w:rsidRDefault="00090470" w:rsidP="00A50288">
            <w:pPr>
              <w:jc w:val="center"/>
              <w:rPr>
                <w:rFonts w:cstheme="minorHAnsi"/>
              </w:rPr>
            </w:pPr>
            <w:r w:rsidRPr="00534A2D">
              <w:rPr>
                <w:rFonts w:cstheme="minorHAnsi"/>
                <w:color w:val="FFFFFF" w:themeColor="background1"/>
              </w:rPr>
              <w:t>Time</w:t>
            </w:r>
          </w:p>
        </w:tc>
        <w:tc>
          <w:tcPr>
            <w:tcW w:w="0" w:type="dxa"/>
            <w:vAlign w:val="center"/>
          </w:tcPr>
          <w:p w14:paraId="5B1E5DCD" w14:textId="77777777" w:rsidR="00090470" w:rsidRPr="0074266A" w:rsidRDefault="00090470" w:rsidP="00A50288">
            <w:pPr>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74266A">
              <w:rPr>
                <w:rFonts w:cstheme="minorHAnsi"/>
                <w:color w:val="FFFFFF" w:themeColor="background1"/>
              </w:rPr>
              <w:t>Base Case</w:t>
            </w:r>
          </w:p>
        </w:tc>
        <w:tc>
          <w:tcPr>
            <w:tcW w:w="0" w:type="dxa"/>
            <w:vAlign w:val="center"/>
          </w:tcPr>
          <w:p w14:paraId="370176A9" w14:textId="77777777" w:rsidR="00090470" w:rsidRPr="0074266A" w:rsidRDefault="00090470" w:rsidP="00A50288">
            <w:pPr>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74266A">
              <w:rPr>
                <w:rFonts w:cstheme="minorHAnsi"/>
                <w:color w:val="FFFFFF" w:themeColor="background1"/>
              </w:rPr>
              <w:t>RCP8.5</w:t>
            </w:r>
          </w:p>
        </w:tc>
        <w:tc>
          <w:tcPr>
            <w:tcW w:w="0" w:type="dxa"/>
            <w:vAlign w:val="center"/>
          </w:tcPr>
          <w:p w14:paraId="4E320E88" w14:textId="77777777" w:rsidR="00090470" w:rsidRPr="00A71529" w:rsidRDefault="00090470" w:rsidP="00A50288">
            <w:pPr>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Pr>
                <w:rFonts w:cstheme="minorHAnsi"/>
                <w:color w:val="FFFFFF" w:themeColor="background1"/>
              </w:rPr>
              <w:t>Optional Sensitivity Case Climate Scenario</w:t>
            </w:r>
          </w:p>
        </w:tc>
      </w:tr>
      <w:tr w:rsidR="00090470" w14:paraId="48E0381B" w14:textId="77777777" w:rsidTr="00A50288">
        <w:tc>
          <w:tcPr>
            <w:cnfStyle w:val="001000000000" w:firstRow="0" w:lastRow="0" w:firstColumn="1" w:lastColumn="0" w:oddVBand="0" w:evenVBand="0" w:oddHBand="0" w:evenHBand="0" w:firstRowFirstColumn="0" w:firstRowLastColumn="0" w:lastRowFirstColumn="0" w:lastRowLastColumn="0"/>
            <w:tcW w:w="0" w:type="dxa"/>
            <w:vAlign w:val="center"/>
          </w:tcPr>
          <w:p w14:paraId="2F48DE2C" w14:textId="77777777" w:rsidR="00090470" w:rsidRPr="00A50288" w:rsidRDefault="00090470" w:rsidP="00F30212">
            <w:pPr>
              <w:rPr>
                <w:rFonts w:cstheme="minorHAnsi"/>
                <w:b/>
                <w:bCs/>
              </w:rPr>
            </w:pPr>
            <w:r w:rsidRPr="00A50288">
              <w:rPr>
                <w:rFonts w:cstheme="minorHAnsi"/>
                <w:b/>
                <w:bCs/>
              </w:rPr>
              <w:t>Current conditions</w:t>
            </w:r>
          </w:p>
        </w:tc>
        <w:tc>
          <w:tcPr>
            <w:tcW w:w="0" w:type="dxa"/>
            <w:vAlign w:val="center"/>
          </w:tcPr>
          <w:p w14:paraId="19801CC5" w14:textId="77777777" w:rsidR="00090470" w:rsidRDefault="00090470" w:rsidP="00A50288">
            <w:pPr>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Calibrated model using reference period data</w:t>
            </w:r>
          </w:p>
        </w:tc>
        <w:tc>
          <w:tcPr>
            <w:tcW w:w="0" w:type="dxa"/>
            <w:vAlign w:val="center"/>
          </w:tcPr>
          <w:p w14:paraId="62DC82C9" w14:textId="77777777" w:rsidR="00090470" w:rsidRDefault="00090470" w:rsidP="00A50288">
            <w:pPr>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N/A</w:t>
            </w:r>
          </w:p>
        </w:tc>
        <w:tc>
          <w:tcPr>
            <w:tcW w:w="0" w:type="dxa"/>
            <w:vAlign w:val="center"/>
          </w:tcPr>
          <w:p w14:paraId="40925553" w14:textId="77777777" w:rsidR="00090470" w:rsidRDefault="00090470" w:rsidP="00A50288">
            <w:pPr>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N/A</w:t>
            </w:r>
          </w:p>
        </w:tc>
      </w:tr>
      <w:tr w:rsidR="00090470" w14:paraId="0298C7AA" w14:textId="77777777" w:rsidTr="00A50288">
        <w:trPr>
          <w:trHeight w:val="487"/>
        </w:trPr>
        <w:tc>
          <w:tcPr>
            <w:cnfStyle w:val="001000000000" w:firstRow="0" w:lastRow="0" w:firstColumn="1" w:lastColumn="0" w:oddVBand="0" w:evenVBand="0" w:oddHBand="0" w:evenHBand="0" w:firstRowFirstColumn="0" w:firstRowLastColumn="0" w:lastRowFirstColumn="0" w:lastRowLastColumn="0"/>
            <w:tcW w:w="0" w:type="dxa"/>
            <w:vAlign w:val="center"/>
          </w:tcPr>
          <w:p w14:paraId="5CD52D50" w14:textId="76D14D15" w:rsidR="000B2BA2" w:rsidRPr="00A50288" w:rsidRDefault="00090470" w:rsidP="00F30212">
            <w:pPr>
              <w:rPr>
                <w:rFonts w:cstheme="minorHAnsi"/>
                <w:b/>
                <w:bCs/>
              </w:rPr>
            </w:pPr>
            <w:r w:rsidRPr="00A50288">
              <w:rPr>
                <w:rFonts w:cstheme="minorHAnsi"/>
                <w:b/>
                <w:bCs/>
              </w:rPr>
              <w:t>2040</w:t>
            </w:r>
          </w:p>
        </w:tc>
        <w:tc>
          <w:tcPr>
            <w:tcW w:w="0" w:type="dxa"/>
            <w:vMerge w:val="restart"/>
            <w:vAlign w:val="center"/>
          </w:tcPr>
          <w:p w14:paraId="7938372B" w14:textId="77777777" w:rsidR="00090470" w:rsidRPr="007C2765" w:rsidRDefault="00090470" w:rsidP="00A50288">
            <w:pPr>
              <w:ind w:left="104"/>
              <w:jc w:val="center"/>
              <w:cnfStyle w:val="000000000000" w:firstRow="0" w:lastRow="0" w:firstColumn="0" w:lastColumn="0" w:oddVBand="0" w:evenVBand="0" w:oddHBand="0" w:evenHBand="0" w:firstRowFirstColumn="0" w:firstRowLastColumn="0" w:lastRowFirstColumn="0" w:lastRowLastColumn="0"/>
              <w:rPr>
                <w:rFonts w:cstheme="minorHAnsi"/>
              </w:rPr>
            </w:pPr>
            <w:r w:rsidRPr="008C445B">
              <w:rPr>
                <w:rFonts w:cstheme="minorHAnsi"/>
              </w:rPr>
              <w:t>P</w:t>
            </w:r>
            <w:r w:rsidRPr="007C2765">
              <w:rPr>
                <w:rFonts w:cstheme="minorHAnsi"/>
              </w:rPr>
              <w:t>opulation projections</w:t>
            </w:r>
          </w:p>
          <w:p w14:paraId="7CA9560B" w14:textId="0CC285CA" w:rsidR="00090470" w:rsidRDefault="00B82A9E" w:rsidP="00A50288">
            <w:pPr>
              <w:ind w:left="104"/>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Flow</w:t>
            </w:r>
            <w:r w:rsidR="00573612">
              <w:rPr>
                <w:rFonts w:cstheme="minorHAnsi"/>
              </w:rPr>
              <w:t xml:space="preserve"> estimate</w:t>
            </w:r>
            <w:r w:rsidR="00060BE9">
              <w:rPr>
                <w:rFonts w:cstheme="minorHAnsi"/>
              </w:rPr>
              <w:t>s</w:t>
            </w:r>
            <w:r>
              <w:rPr>
                <w:rFonts w:cstheme="minorHAnsi"/>
              </w:rPr>
              <w:t xml:space="preserve"> based on h</w:t>
            </w:r>
            <w:r w:rsidR="00090470" w:rsidRPr="004674E2">
              <w:rPr>
                <w:rFonts w:cstheme="minorHAnsi"/>
              </w:rPr>
              <w:t xml:space="preserve">istorical climate </w:t>
            </w:r>
            <w:r w:rsidR="00090470">
              <w:rPr>
                <w:rFonts w:cstheme="minorHAnsi"/>
              </w:rPr>
              <w:t>conditions</w:t>
            </w:r>
          </w:p>
          <w:p w14:paraId="0756D3B8" w14:textId="1D935433" w:rsidR="00090470" w:rsidRPr="008C445B" w:rsidRDefault="00D47C66" w:rsidP="00A50288">
            <w:pPr>
              <w:ind w:left="104"/>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Flow </w:t>
            </w:r>
            <w:r w:rsidR="00573612">
              <w:rPr>
                <w:rFonts w:cstheme="minorHAnsi"/>
              </w:rPr>
              <w:t>estimate</w:t>
            </w:r>
            <w:r w:rsidR="00060BE9">
              <w:rPr>
                <w:rFonts w:cstheme="minorHAnsi"/>
              </w:rPr>
              <w:t>s</w:t>
            </w:r>
            <w:r w:rsidR="00573612">
              <w:rPr>
                <w:rFonts w:cstheme="minorHAnsi"/>
              </w:rPr>
              <w:t xml:space="preserve"> </w:t>
            </w:r>
            <w:r>
              <w:rPr>
                <w:rFonts w:cstheme="minorHAnsi"/>
              </w:rPr>
              <w:t>based on h</w:t>
            </w:r>
            <w:r w:rsidR="00090470" w:rsidRPr="00E2261B">
              <w:rPr>
                <w:rFonts w:cstheme="minorHAnsi"/>
              </w:rPr>
              <w:t>istorical sewage inflows</w:t>
            </w:r>
          </w:p>
        </w:tc>
        <w:tc>
          <w:tcPr>
            <w:tcW w:w="0" w:type="dxa"/>
            <w:vMerge w:val="restart"/>
            <w:vAlign w:val="center"/>
          </w:tcPr>
          <w:p w14:paraId="2904E6BA" w14:textId="7828950C" w:rsidR="00090470" w:rsidRDefault="00090470" w:rsidP="00A50288">
            <w:pPr>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Population projections</w:t>
            </w:r>
          </w:p>
          <w:p w14:paraId="77333E21" w14:textId="47EADE47" w:rsidR="00D47C66" w:rsidRDefault="00060BE9" w:rsidP="00A50288">
            <w:pPr>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Flow estimates based on </w:t>
            </w:r>
            <w:r w:rsidR="00090470">
              <w:rPr>
                <w:rFonts w:cstheme="minorHAnsi"/>
              </w:rPr>
              <w:t>RCP 8.5 Projected climate conditions</w:t>
            </w:r>
          </w:p>
          <w:p w14:paraId="6FE205E0" w14:textId="7D06A655" w:rsidR="00090470" w:rsidRDefault="00090470" w:rsidP="00A50288">
            <w:pPr>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F</w:t>
            </w:r>
            <w:r w:rsidR="00060BE9">
              <w:rPr>
                <w:rFonts w:cstheme="minorHAnsi"/>
              </w:rPr>
              <w:t xml:space="preserve">low estimates based on </w:t>
            </w:r>
            <w:r w:rsidR="00DE0A20">
              <w:rPr>
                <w:rFonts w:cstheme="minorHAnsi"/>
              </w:rPr>
              <w:t>predicted f</w:t>
            </w:r>
            <w:r>
              <w:rPr>
                <w:rFonts w:cstheme="minorHAnsi"/>
              </w:rPr>
              <w:t>uture inflows/usage</w:t>
            </w:r>
          </w:p>
        </w:tc>
        <w:tc>
          <w:tcPr>
            <w:tcW w:w="0" w:type="dxa"/>
            <w:vMerge w:val="restart"/>
            <w:vAlign w:val="center"/>
          </w:tcPr>
          <w:p w14:paraId="4D085C5C" w14:textId="185E1972" w:rsidR="00090470" w:rsidRDefault="00090470" w:rsidP="00A50288">
            <w:pPr>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Population projections</w:t>
            </w:r>
          </w:p>
          <w:p w14:paraId="453C8784" w14:textId="647F383A" w:rsidR="00D47C66" w:rsidRDefault="00DE0A20" w:rsidP="00A50288">
            <w:pPr>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Flow estimates based on RCP 4.5 </w:t>
            </w:r>
            <w:r w:rsidR="00A377B7">
              <w:rPr>
                <w:rFonts w:cstheme="minorHAnsi"/>
              </w:rPr>
              <w:t xml:space="preserve">or other </w:t>
            </w:r>
            <w:r w:rsidR="00896E38">
              <w:rPr>
                <w:rFonts w:cstheme="minorHAnsi"/>
              </w:rPr>
              <w:t>s</w:t>
            </w:r>
            <w:r w:rsidR="00090470">
              <w:rPr>
                <w:rFonts w:cstheme="minorHAnsi"/>
              </w:rPr>
              <w:t xml:space="preserve">ensitivity case </w:t>
            </w:r>
            <w:r>
              <w:rPr>
                <w:rFonts w:cstheme="minorHAnsi"/>
              </w:rPr>
              <w:t xml:space="preserve">projected </w:t>
            </w:r>
            <w:r w:rsidR="00090470">
              <w:rPr>
                <w:rFonts w:cstheme="minorHAnsi"/>
              </w:rPr>
              <w:t>climate conditions</w:t>
            </w:r>
          </w:p>
          <w:p w14:paraId="31C8E227" w14:textId="293EEDF6" w:rsidR="00090470" w:rsidRDefault="00090470" w:rsidP="00A50288">
            <w:pPr>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F</w:t>
            </w:r>
            <w:r w:rsidR="005F387E">
              <w:rPr>
                <w:rFonts w:cstheme="minorHAnsi"/>
              </w:rPr>
              <w:t>low estimates based on predicted f</w:t>
            </w:r>
            <w:r>
              <w:rPr>
                <w:rFonts w:cstheme="minorHAnsi"/>
              </w:rPr>
              <w:t>uture inflows/usage</w:t>
            </w:r>
          </w:p>
        </w:tc>
      </w:tr>
      <w:tr w:rsidR="00090470" w14:paraId="7D46FE95" w14:textId="77777777" w:rsidTr="00A50288">
        <w:trPr>
          <w:trHeight w:val="536"/>
        </w:trPr>
        <w:tc>
          <w:tcPr>
            <w:cnfStyle w:val="001000000000" w:firstRow="0" w:lastRow="0" w:firstColumn="1" w:lastColumn="0" w:oddVBand="0" w:evenVBand="0" w:oddHBand="0" w:evenHBand="0" w:firstRowFirstColumn="0" w:firstRowLastColumn="0" w:lastRowFirstColumn="0" w:lastRowLastColumn="0"/>
            <w:tcW w:w="0" w:type="dxa"/>
            <w:vAlign w:val="center"/>
          </w:tcPr>
          <w:p w14:paraId="3A3081E6" w14:textId="5AE0F8A1" w:rsidR="00D47C66" w:rsidRPr="00A50288" w:rsidRDefault="00090470" w:rsidP="00F30212">
            <w:pPr>
              <w:rPr>
                <w:rFonts w:cstheme="minorHAnsi"/>
                <w:b/>
                <w:bCs/>
              </w:rPr>
            </w:pPr>
            <w:r w:rsidRPr="00A50288">
              <w:rPr>
                <w:rFonts w:cstheme="minorHAnsi"/>
                <w:b/>
                <w:bCs/>
              </w:rPr>
              <w:t>2060</w:t>
            </w:r>
          </w:p>
        </w:tc>
        <w:tc>
          <w:tcPr>
            <w:tcW w:w="0" w:type="dxa"/>
            <w:vMerge/>
          </w:tcPr>
          <w:p w14:paraId="71F436C9" w14:textId="77777777" w:rsidR="00090470" w:rsidRDefault="00090470" w:rsidP="00280DFF">
            <w:pPr>
              <w:cnfStyle w:val="000000000000" w:firstRow="0" w:lastRow="0" w:firstColumn="0" w:lastColumn="0" w:oddVBand="0" w:evenVBand="0" w:oddHBand="0" w:evenHBand="0" w:firstRowFirstColumn="0" w:firstRowLastColumn="0" w:lastRowFirstColumn="0" w:lastRowLastColumn="0"/>
              <w:rPr>
                <w:rFonts w:cstheme="minorHAnsi"/>
              </w:rPr>
            </w:pPr>
          </w:p>
        </w:tc>
        <w:tc>
          <w:tcPr>
            <w:tcW w:w="0" w:type="dxa"/>
            <w:vMerge/>
          </w:tcPr>
          <w:p w14:paraId="40E6B2E2" w14:textId="77777777" w:rsidR="00090470" w:rsidRDefault="00090470" w:rsidP="00280DFF">
            <w:pPr>
              <w:cnfStyle w:val="000000000000" w:firstRow="0" w:lastRow="0" w:firstColumn="0" w:lastColumn="0" w:oddVBand="0" w:evenVBand="0" w:oddHBand="0" w:evenHBand="0" w:firstRowFirstColumn="0" w:firstRowLastColumn="0" w:lastRowFirstColumn="0" w:lastRowLastColumn="0"/>
              <w:rPr>
                <w:rFonts w:cstheme="minorHAnsi"/>
              </w:rPr>
            </w:pPr>
          </w:p>
        </w:tc>
        <w:tc>
          <w:tcPr>
            <w:tcW w:w="0" w:type="dxa"/>
            <w:vMerge/>
          </w:tcPr>
          <w:p w14:paraId="6D69574C" w14:textId="77777777" w:rsidR="00090470" w:rsidRDefault="00090470" w:rsidP="00280DFF">
            <w:pPr>
              <w:cnfStyle w:val="000000000000" w:firstRow="0" w:lastRow="0" w:firstColumn="0" w:lastColumn="0" w:oddVBand="0" w:evenVBand="0" w:oddHBand="0" w:evenHBand="0" w:firstRowFirstColumn="0" w:firstRowLastColumn="0" w:lastRowFirstColumn="0" w:lastRowLastColumn="0"/>
              <w:rPr>
                <w:rFonts w:cstheme="minorHAnsi"/>
              </w:rPr>
            </w:pPr>
          </w:p>
        </w:tc>
      </w:tr>
      <w:tr w:rsidR="00090470" w14:paraId="26B5E2DE" w14:textId="77777777" w:rsidTr="00A50288">
        <w:tc>
          <w:tcPr>
            <w:cnfStyle w:val="001000000000" w:firstRow="0" w:lastRow="0" w:firstColumn="1" w:lastColumn="0" w:oddVBand="0" w:evenVBand="0" w:oddHBand="0" w:evenHBand="0" w:firstRowFirstColumn="0" w:firstRowLastColumn="0" w:lastRowFirstColumn="0" w:lastRowLastColumn="0"/>
            <w:tcW w:w="0" w:type="dxa"/>
            <w:vAlign w:val="center"/>
          </w:tcPr>
          <w:p w14:paraId="27A1A3A0" w14:textId="77777777" w:rsidR="00090470" w:rsidRPr="00A50288" w:rsidRDefault="00090470" w:rsidP="00F30212">
            <w:pPr>
              <w:rPr>
                <w:rFonts w:cstheme="minorHAnsi"/>
                <w:b/>
                <w:bCs/>
              </w:rPr>
            </w:pPr>
            <w:r w:rsidRPr="00A50288">
              <w:rPr>
                <w:rFonts w:cstheme="minorHAnsi"/>
                <w:b/>
                <w:bCs/>
              </w:rPr>
              <w:t>2075</w:t>
            </w:r>
          </w:p>
        </w:tc>
        <w:tc>
          <w:tcPr>
            <w:tcW w:w="0" w:type="dxa"/>
            <w:vMerge/>
          </w:tcPr>
          <w:p w14:paraId="7F0EF096" w14:textId="77777777" w:rsidR="00090470" w:rsidRDefault="00090470" w:rsidP="00280DFF">
            <w:pPr>
              <w:cnfStyle w:val="000000000000" w:firstRow="0" w:lastRow="0" w:firstColumn="0" w:lastColumn="0" w:oddVBand="0" w:evenVBand="0" w:oddHBand="0" w:evenHBand="0" w:firstRowFirstColumn="0" w:firstRowLastColumn="0" w:lastRowFirstColumn="0" w:lastRowLastColumn="0"/>
              <w:rPr>
                <w:rFonts w:cstheme="minorHAnsi"/>
              </w:rPr>
            </w:pPr>
          </w:p>
        </w:tc>
        <w:tc>
          <w:tcPr>
            <w:tcW w:w="0" w:type="dxa"/>
            <w:vMerge/>
          </w:tcPr>
          <w:p w14:paraId="7B30A4EC" w14:textId="77777777" w:rsidR="00090470" w:rsidRDefault="00090470" w:rsidP="00280DFF">
            <w:pPr>
              <w:cnfStyle w:val="000000000000" w:firstRow="0" w:lastRow="0" w:firstColumn="0" w:lastColumn="0" w:oddVBand="0" w:evenVBand="0" w:oddHBand="0" w:evenHBand="0" w:firstRowFirstColumn="0" w:firstRowLastColumn="0" w:lastRowFirstColumn="0" w:lastRowLastColumn="0"/>
              <w:rPr>
                <w:rFonts w:cstheme="minorHAnsi"/>
              </w:rPr>
            </w:pPr>
          </w:p>
        </w:tc>
        <w:tc>
          <w:tcPr>
            <w:tcW w:w="0" w:type="dxa"/>
            <w:vMerge/>
          </w:tcPr>
          <w:p w14:paraId="1433EA72" w14:textId="77777777" w:rsidR="00090470" w:rsidRDefault="00090470" w:rsidP="00280DFF">
            <w:pPr>
              <w:cnfStyle w:val="000000000000" w:firstRow="0" w:lastRow="0" w:firstColumn="0" w:lastColumn="0" w:oddVBand="0" w:evenVBand="0" w:oddHBand="0" w:evenHBand="0" w:firstRowFirstColumn="0" w:firstRowLastColumn="0" w:lastRowFirstColumn="0" w:lastRowLastColumn="0"/>
              <w:rPr>
                <w:rFonts w:cstheme="minorHAnsi"/>
              </w:rPr>
            </w:pPr>
          </w:p>
        </w:tc>
      </w:tr>
    </w:tbl>
    <w:p w14:paraId="5A4850FD" w14:textId="77777777" w:rsidR="00EC4FD4" w:rsidRDefault="00EC4FD4" w:rsidP="00A50288">
      <w:pPr>
        <w:pStyle w:val="BodyText"/>
        <w:spacing w:before="240"/>
        <w:jc w:val="both"/>
      </w:pPr>
      <w:r>
        <w:t xml:space="preserve">A water corporation may also elect to include the climate change impacts on sewer hydraulic performance associated with an RCP4.5 scenario in its base case, as there is no longer a basis in science for considering any future scenario in which there is no climate change </w:t>
      </w:r>
    </w:p>
    <w:p w14:paraId="2ACD351E" w14:textId="4FEE16CE" w:rsidR="00090470" w:rsidRDefault="00090470" w:rsidP="00A50288">
      <w:pPr>
        <w:pStyle w:val="BodyText"/>
        <w:jc w:val="both"/>
      </w:pPr>
      <w:r>
        <w:t xml:space="preserve">Depending on the operating conditions relevant to the wastewater assessment, practitioners will gather data for climate scaling factors from a variety of data sources. These data sources are described in </w:t>
      </w:r>
      <w:r>
        <w:fldChar w:fldCharType="begin"/>
      </w:r>
      <w:r>
        <w:instrText xml:space="preserve"> REF _Ref106719758 \r \h </w:instrText>
      </w:r>
      <w:r w:rsidR="00C23F40">
        <w:instrText xml:space="preserve"> \* MERGEFORMAT </w:instrText>
      </w:r>
      <w:r>
        <w:fldChar w:fldCharType="separate"/>
      </w:r>
      <w:r w:rsidR="00C07B66">
        <w:t>A.4</w:t>
      </w:r>
      <w:r>
        <w:fldChar w:fldCharType="end"/>
      </w:r>
      <w:r>
        <w:t>.</w:t>
      </w:r>
      <w:r w:rsidR="00545D74">
        <w:t xml:space="preserve"> </w:t>
      </w:r>
    </w:p>
    <w:tbl>
      <w:tblPr>
        <w:tblStyle w:val="PullOutBoxTable"/>
        <w:tblW w:w="5000" w:type="pct"/>
        <w:tblLook w:val="0600" w:firstRow="0" w:lastRow="0" w:firstColumn="0" w:lastColumn="0" w:noHBand="1" w:noVBand="1"/>
      </w:tblPr>
      <w:tblGrid>
        <w:gridCol w:w="9016"/>
      </w:tblGrid>
      <w:tr w:rsidR="009A7974" w14:paraId="4037EFE3" w14:textId="77777777" w:rsidTr="00F50FA3">
        <w:tc>
          <w:tcPr>
            <w:tcW w:w="5000" w:type="pct"/>
            <w:shd w:val="clear" w:color="auto" w:fill="EAF8F8" w:themeFill="accent3" w:themeFillTint="33"/>
          </w:tcPr>
          <w:p w14:paraId="4B98F872" w14:textId="61B64914" w:rsidR="009A7974" w:rsidRDefault="009A7974" w:rsidP="009A7974">
            <w:pPr>
              <w:pStyle w:val="PullOutBoxHeading"/>
            </w:pPr>
            <w:r w:rsidRPr="009A7974">
              <w:t>Notes on Base Case Selection:</w:t>
            </w:r>
          </w:p>
          <w:p w14:paraId="1F5DB13A" w14:textId="025F2B9E" w:rsidR="006B218B" w:rsidRDefault="009A7974" w:rsidP="009A7974">
            <w:pPr>
              <w:pStyle w:val="PullOutBoxBodyText"/>
            </w:pPr>
            <w:r>
              <w:t xml:space="preserve">There is a range of choices </w:t>
            </w:r>
            <w:r w:rsidR="005D6CB1">
              <w:t>i</w:t>
            </w:r>
            <w:r w:rsidR="00DC4A79">
              <w:t xml:space="preserve">n operating conditions </w:t>
            </w:r>
            <w:r w:rsidR="00A37E54">
              <w:t xml:space="preserve">and parameters </w:t>
            </w:r>
            <w:r>
              <w:t xml:space="preserve">that </w:t>
            </w:r>
            <w:r w:rsidR="008E2620">
              <w:t>a</w:t>
            </w:r>
            <w:r>
              <w:t xml:space="preserve"> water corporation </w:t>
            </w:r>
            <w:r w:rsidR="00A950C8">
              <w:t xml:space="preserve">can build into </w:t>
            </w:r>
            <w:r>
              <w:t xml:space="preserve">a base case </w:t>
            </w:r>
            <w:r w:rsidR="003B7569">
              <w:t xml:space="preserve">as the reference point </w:t>
            </w:r>
            <w:r>
              <w:t>for isolating the climate change impacts.</w:t>
            </w:r>
            <w:r w:rsidR="003B7569">
              <w:t xml:space="preserve"> The</w:t>
            </w:r>
            <w:r w:rsidR="006B218B">
              <w:t>s</w:t>
            </w:r>
            <w:r w:rsidR="003B7569">
              <w:t>e are water corporation specific</w:t>
            </w:r>
            <w:r w:rsidR="006B218B">
              <w:t xml:space="preserve"> decisions</w:t>
            </w:r>
            <w:r w:rsidR="003B7569">
              <w:t>.</w:t>
            </w:r>
            <w:r w:rsidR="00A02CF9">
              <w:t xml:space="preserve"> </w:t>
            </w:r>
          </w:p>
          <w:p w14:paraId="46801E08" w14:textId="59F4A41F" w:rsidR="009A7974" w:rsidRDefault="009A7974" w:rsidP="009A7974">
            <w:pPr>
              <w:pStyle w:val="PullOutBoxBodyText"/>
            </w:pPr>
            <w:r>
              <w:t xml:space="preserve">Factors which are not </w:t>
            </w:r>
            <w:r w:rsidR="002A33D4">
              <w:t>materially</w:t>
            </w:r>
            <w:r>
              <w:t xml:space="preserve"> climate change affected or are only indirectly affected by climate change conditions which can be </w:t>
            </w:r>
            <w:r w:rsidR="005E14D4">
              <w:t xml:space="preserve">either </w:t>
            </w:r>
            <w:r>
              <w:t xml:space="preserve">built into a base case and/or tested through a sensitivity analysis include: </w:t>
            </w:r>
          </w:p>
          <w:p w14:paraId="3C0CF2F8" w14:textId="48B5CEB6" w:rsidR="009A7974" w:rsidRDefault="009A7974" w:rsidP="009A7974">
            <w:pPr>
              <w:pStyle w:val="PullOutBoxNumbered"/>
            </w:pPr>
            <w:r>
              <w:t>Changes in wastewater flows due to population growth (likely increase) or changes in commercial or trade waste inflows (increase/decrease).</w:t>
            </w:r>
          </w:p>
          <w:p w14:paraId="57D1FAAB" w14:textId="432C444F" w:rsidR="009A7974" w:rsidRDefault="009A7974" w:rsidP="009A7974">
            <w:pPr>
              <w:pStyle w:val="PullOutBoxNumbered"/>
            </w:pPr>
            <w:r>
              <w:t xml:space="preserve">Changes in water usage patterns and increased water conservation (impacted by drought or other drivers) reducing inflows to sewers in future. </w:t>
            </w:r>
          </w:p>
          <w:p w14:paraId="2D8A6583" w14:textId="3E0ED5E3" w:rsidR="009A7974" w:rsidRDefault="009A7974" w:rsidP="009A7974">
            <w:pPr>
              <w:pStyle w:val="PullOutBoxNumbered"/>
            </w:pPr>
            <w:r>
              <w:t xml:space="preserve">Deterioration of the condition of assets over time due to natural ageing or potentially an acceleration in the deterioration of condition from climate change such as sewers may experience more cracks in the pipes and thus more inflow and infiltration. </w:t>
            </w:r>
          </w:p>
          <w:p w14:paraId="316521F1" w14:textId="77F74358" w:rsidR="009A7974" w:rsidRDefault="009A7974" w:rsidP="009A7974">
            <w:pPr>
              <w:pStyle w:val="PullOutBoxNumbered"/>
            </w:pPr>
            <w:r>
              <w:t>Changes in ground and groundwater table conditions. Groundwater infiltration changes resulting from climate change can be estimated in a model based on data from historical flow monitoring and groundwater table data, as follows:</w:t>
            </w:r>
          </w:p>
          <w:p w14:paraId="0FD3DBBE" w14:textId="68794F82" w:rsidR="009A7974" w:rsidRDefault="009A7974" w:rsidP="00CF0EE3">
            <w:pPr>
              <w:pStyle w:val="TableTextNumbered2"/>
            </w:pPr>
            <w:r>
              <w:t>Determine the change in groundwater table level between a historical wet and dry season.</w:t>
            </w:r>
          </w:p>
          <w:p w14:paraId="4DA1BC8C" w14:textId="39D1865E" w:rsidR="009A7974" w:rsidRDefault="009A7974" w:rsidP="00CF0EE3">
            <w:pPr>
              <w:pStyle w:val="TableTextNumbered2"/>
            </w:pPr>
            <w:r>
              <w:t>Determine the change in groundwater infiltration rate between the same historical wet and dry season.</w:t>
            </w:r>
          </w:p>
          <w:p w14:paraId="50CB2D5C" w14:textId="361C955F" w:rsidR="009A7974" w:rsidRDefault="009A7974" w:rsidP="00CF0EE3">
            <w:pPr>
              <w:pStyle w:val="TableTextNumbered2"/>
            </w:pPr>
            <w:r>
              <w:t>Determine the rate of groundwater infiltration increase or decrease per meter of groundwater table increase or decrease.</w:t>
            </w:r>
          </w:p>
          <w:p w14:paraId="1D980ED8" w14:textId="3A11D018" w:rsidR="009A7974" w:rsidRDefault="009A7974" w:rsidP="00CF0EE3">
            <w:pPr>
              <w:pStyle w:val="TableTextNumbered2"/>
            </w:pPr>
            <w:r>
              <w:t>For coastal communities, estimate the expected increase in groundwater level resulting from sea level rise. Groundwater infiltration may reduce in locations remote from the coast.</w:t>
            </w:r>
          </w:p>
          <w:p w14:paraId="22375801" w14:textId="681703C4" w:rsidR="009A7974" w:rsidRDefault="009A7974" w:rsidP="000705A5">
            <w:pPr>
              <w:pStyle w:val="TableTextNumbered2"/>
            </w:pPr>
            <w:r>
              <w:t>Apply the previous two dot point steps to determine the estimated increase or decrease in groundwater infiltration, which should be incorporated in the model.</w:t>
            </w:r>
          </w:p>
        </w:tc>
      </w:tr>
    </w:tbl>
    <w:p w14:paraId="276ABEEC" w14:textId="77777777" w:rsidR="009A7974" w:rsidRPr="00534A2D" w:rsidRDefault="009A7974" w:rsidP="00D51BC4">
      <w:pPr>
        <w:pStyle w:val="BodyText"/>
      </w:pPr>
    </w:p>
    <w:p w14:paraId="762812C6" w14:textId="3239F212" w:rsidR="00090470" w:rsidRDefault="0026311C" w:rsidP="00A50288">
      <w:pPr>
        <w:pStyle w:val="BodyText"/>
        <w:jc w:val="both"/>
      </w:pPr>
      <w:r>
        <w:fldChar w:fldCharType="begin"/>
      </w:r>
      <w:r>
        <w:instrText xml:space="preserve"> REF _Ref106789591 \h </w:instrText>
      </w:r>
      <w:r w:rsidR="00C23F40">
        <w:instrText xml:space="preserve"> \* MERGEFORMAT </w:instrText>
      </w:r>
      <w:r>
        <w:fldChar w:fldCharType="separate"/>
      </w:r>
      <w:r w:rsidR="00C07B66">
        <w:t xml:space="preserve">Table </w:t>
      </w:r>
      <w:r w:rsidR="00C07B66">
        <w:rPr>
          <w:noProof/>
        </w:rPr>
        <w:t>28</w:t>
      </w:r>
      <w:r w:rsidR="00C07B66">
        <w:t>:</w:t>
      </w:r>
      <w:r>
        <w:fldChar w:fldCharType="end"/>
      </w:r>
      <w:r>
        <w:t xml:space="preserve"> in Appendix </w:t>
      </w:r>
      <w:r>
        <w:fldChar w:fldCharType="begin"/>
      </w:r>
      <w:r>
        <w:instrText xml:space="preserve"> REF _Ref106878420 \r \h </w:instrText>
      </w:r>
      <w:r w:rsidR="00C23F40">
        <w:instrText xml:space="preserve"> \* MERGEFORMAT </w:instrText>
      </w:r>
      <w:r>
        <w:fldChar w:fldCharType="separate"/>
      </w:r>
      <w:r w:rsidR="00C07B66">
        <w:t>A.4</w:t>
      </w:r>
      <w:r>
        <w:fldChar w:fldCharType="end"/>
      </w:r>
      <w:r>
        <w:t xml:space="preserve"> </w:t>
      </w:r>
      <w:r w:rsidR="00090470">
        <w:t xml:space="preserve">provides a summary of how the key wastewater system climate conditions may change </w:t>
      </w:r>
      <w:r w:rsidR="00090470" w:rsidRPr="001C045C">
        <w:t xml:space="preserve">and includes guidance to be used for climate change vulnerability, risk and impact assessments. </w:t>
      </w:r>
      <w:r w:rsidR="00090470" w:rsidRPr="00175D2B">
        <w:t>Further details on potential sources of climate data are provided in Appendix</w:t>
      </w:r>
      <w:r w:rsidR="00A25520">
        <w:t xml:space="preserve"> </w:t>
      </w:r>
      <w:r w:rsidR="00C14A8D">
        <w:fldChar w:fldCharType="begin"/>
      </w:r>
      <w:r w:rsidR="00C14A8D">
        <w:instrText xml:space="preserve"> REF _Ref107398627 \n \h </w:instrText>
      </w:r>
      <w:r w:rsidR="00C23F40">
        <w:instrText xml:space="preserve"> \* MERGEFORMAT </w:instrText>
      </w:r>
      <w:r w:rsidR="00C14A8D">
        <w:fldChar w:fldCharType="separate"/>
      </w:r>
      <w:r w:rsidR="00C07B66">
        <w:t>A.4</w:t>
      </w:r>
      <w:r w:rsidR="00C14A8D">
        <w:fldChar w:fldCharType="end"/>
      </w:r>
      <w:r w:rsidR="00090470">
        <w:t xml:space="preserve">. </w:t>
      </w:r>
    </w:p>
    <w:p w14:paraId="07F85238" w14:textId="7568561E" w:rsidR="00E8056A" w:rsidRPr="00322DD5" w:rsidRDefault="00E8056A" w:rsidP="00A50288">
      <w:pPr>
        <w:pStyle w:val="BodyText"/>
        <w:jc w:val="both"/>
      </w:pPr>
      <w:r>
        <w:t xml:space="preserve">An example of a sewer network asset that may be impacted by climate change in the future is discussed in the case study below. </w:t>
      </w:r>
    </w:p>
    <w:tbl>
      <w:tblPr>
        <w:tblStyle w:val="TableGrid"/>
        <w:tblW w:w="0" w:type="auto"/>
        <w:tblLook w:val="04A0" w:firstRow="1" w:lastRow="0" w:firstColumn="1" w:lastColumn="0" w:noHBand="0" w:noVBand="1"/>
      </w:tblPr>
      <w:tblGrid>
        <w:gridCol w:w="1560"/>
        <w:gridCol w:w="7466"/>
      </w:tblGrid>
      <w:tr w:rsidR="00E8056A" w14:paraId="565AB720" w14:textId="77777777" w:rsidTr="00A5028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026" w:type="dxa"/>
            <w:gridSpan w:val="2"/>
            <w:shd w:val="clear" w:color="auto" w:fill="E0F5F4" w:themeFill="accent2" w:themeFillTint="33"/>
            <w:hideMark/>
          </w:tcPr>
          <w:p w14:paraId="30471A88" w14:textId="77777777" w:rsidR="00C40C0D" w:rsidRPr="00A50288" w:rsidRDefault="00C40C0D" w:rsidP="00C40C0D">
            <w:pPr>
              <w:pStyle w:val="PullOutBoxHeading"/>
              <w:jc w:val="center"/>
              <w:rPr>
                <w:b/>
                <w:bCs w:val="0"/>
                <w:i w:val="0"/>
                <w:sz w:val="22"/>
                <w:szCs w:val="26"/>
              </w:rPr>
            </w:pPr>
            <w:r w:rsidRPr="00A50288">
              <w:rPr>
                <w:b/>
                <w:bCs w:val="0"/>
                <w:sz w:val="22"/>
                <w:szCs w:val="26"/>
              </w:rPr>
              <w:t>CASE STUDY</w:t>
            </w:r>
          </w:p>
          <w:p w14:paraId="5C76D874" w14:textId="03AF1614" w:rsidR="00E8056A" w:rsidRDefault="00E8056A" w:rsidP="00C2048B">
            <w:pPr>
              <w:pStyle w:val="PullOutBoxHeading"/>
              <w:spacing w:line="240" w:lineRule="auto"/>
              <w:jc w:val="center"/>
            </w:pPr>
            <w:r w:rsidRPr="00A50288">
              <w:rPr>
                <w:sz w:val="20"/>
              </w:rPr>
              <w:t>Melbourne Water North Yarra Main flood gates – Emergency relief structures (Melbourne Water)</w:t>
            </w:r>
          </w:p>
        </w:tc>
      </w:tr>
      <w:tr w:rsidR="00E8056A" w14:paraId="3A1170FC" w14:textId="77777777" w:rsidTr="00A50288">
        <w:tc>
          <w:tcPr>
            <w:cnfStyle w:val="001000000000" w:firstRow="0" w:lastRow="0" w:firstColumn="1" w:lastColumn="0" w:oddVBand="0" w:evenVBand="0" w:oddHBand="0" w:evenHBand="0" w:firstRowFirstColumn="0" w:firstRowLastColumn="0" w:lastRowFirstColumn="0" w:lastRowLastColumn="0"/>
            <w:tcW w:w="1560" w:type="dxa"/>
            <w:vAlign w:val="center"/>
          </w:tcPr>
          <w:p w14:paraId="7130306C" w14:textId="77777777" w:rsidR="00E8056A" w:rsidRDefault="00E8056A" w:rsidP="00A50288">
            <w:pPr>
              <w:pStyle w:val="TableTextLeft"/>
            </w:pPr>
            <w:r>
              <w:t xml:space="preserve">What: </w:t>
            </w:r>
          </w:p>
          <w:p w14:paraId="60BE8B5B" w14:textId="77777777" w:rsidR="00E8056A" w:rsidRDefault="00E8056A" w:rsidP="00A50288">
            <w:pPr>
              <w:pStyle w:val="TableTextLeft"/>
            </w:pPr>
          </w:p>
        </w:tc>
        <w:tc>
          <w:tcPr>
            <w:tcW w:w="7466" w:type="dxa"/>
            <w:hideMark/>
          </w:tcPr>
          <w:p w14:paraId="08F50019" w14:textId="77777777" w:rsidR="00E8056A" w:rsidRDefault="00E8056A" w:rsidP="00A50288">
            <w:pPr>
              <w:pStyle w:val="TableTextLeft"/>
              <w:jc w:val="both"/>
              <w:cnfStyle w:val="000000000000" w:firstRow="0" w:lastRow="0" w:firstColumn="0" w:lastColumn="0" w:oddVBand="0" w:evenVBand="0" w:oddHBand="0" w:evenHBand="0" w:firstRowFirstColumn="0" w:firstRowLastColumn="0" w:lastRowFirstColumn="0" w:lastRowLastColumn="0"/>
            </w:pPr>
            <w:r>
              <w:t>There is an emergency relief structure (ERS) on the North Yarra Main near its junction with the Brooklyn Trunk Sewer. The ERS provides an outlet if flows are in excess of Brooklyn Pumping Station capacity and preference to the sewage flows from Hobsons Bay Main, which serves lower-lying areas, is required.</w:t>
            </w:r>
          </w:p>
        </w:tc>
      </w:tr>
      <w:tr w:rsidR="00E8056A" w14:paraId="749E9C22" w14:textId="77777777" w:rsidTr="00A50288">
        <w:tc>
          <w:tcPr>
            <w:cnfStyle w:val="001000000000" w:firstRow="0" w:lastRow="0" w:firstColumn="1" w:lastColumn="0" w:oddVBand="0" w:evenVBand="0" w:oddHBand="0" w:evenHBand="0" w:firstRowFirstColumn="0" w:firstRowLastColumn="0" w:lastRowFirstColumn="0" w:lastRowLastColumn="0"/>
            <w:tcW w:w="1560" w:type="dxa"/>
            <w:vAlign w:val="center"/>
            <w:hideMark/>
          </w:tcPr>
          <w:p w14:paraId="4A284C56" w14:textId="5F0DE174" w:rsidR="00E8056A" w:rsidRDefault="00E8056A" w:rsidP="00A50288">
            <w:pPr>
              <w:pStyle w:val="TableTextLeft"/>
            </w:pPr>
            <w:r>
              <w:t>Climate change impacts</w:t>
            </w:r>
            <w:r w:rsidR="00A50288">
              <w:t>:</w:t>
            </w:r>
            <w:r>
              <w:t xml:space="preserve"> </w:t>
            </w:r>
          </w:p>
        </w:tc>
        <w:tc>
          <w:tcPr>
            <w:tcW w:w="7466" w:type="dxa"/>
            <w:hideMark/>
          </w:tcPr>
          <w:p w14:paraId="07056273" w14:textId="553EA35C" w:rsidR="00E8056A" w:rsidRDefault="00E8056A" w:rsidP="00A50288">
            <w:pPr>
              <w:pStyle w:val="TableTextLeft"/>
              <w:jc w:val="both"/>
              <w:cnfStyle w:val="000000000000" w:firstRow="0" w:lastRow="0" w:firstColumn="0" w:lastColumn="0" w:oddVBand="0" w:evenVBand="0" w:oddHBand="0" w:evenHBand="0" w:firstRowFirstColumn="0" w:firstRowLastColumn="0" w:lastRowFirstColumn="0" w:lastRowLastColumn="0"/>
            </w:pPr>
            <w:r>
              <w:t>The ERS outlet may be submerged under a moderate sea level rise and will most likely require relocat</w:t>
            </w:r>
            <w:r w:rsidR="00612A6F">
              <w:t>ion</w:t>
            </w:r>
            <w:r>
              <w:t xml:space="preserve">, redesigned or an alternative relief mechanism in the future. </w:t>
            </w:r>
          </w:p>
        </w:tc>
      </w:tr>
    </w:tbl>
    <w:p w14:paraId="1B350E80" w14:textId="77777777" w:rsidR="00090470" w:rsidRDefault="00090470" w:rsidP="00090470">
      <w:pPr>
        <w:spacing w:after="160" w:line="259" w:lineRule="auto"/>
        <w:rPr>
          <w:rFonts w:ascii="Jacobs Chronos" w:eastAsiaTheme="minorEastAsia" w:hAnsi="Jacobs Chronos"/>
          <w:color w:val="7030A0"/>
        </w:rPr>
      </w:pPr>
      <w:r>
        <w:rPr>
          <w:color w:val="7030A0"/>
        </w:rPr>
        <w:br w:type="page"/>
      </w:r>
    </w:p>
    <w:p w14:paraId="5D7A03D0" w14:textId="77777777" w:rsidR="00090470" w:rsidRPr="00D57DB6" w:rsidRDefault="00090470" w:rsidP="00A50288">
      <w:pPr>
        <w:pStyle w:val="Heading3"/>
        <w:jc w:val="both"/>
      </w:pPr>
      <w:bookmarkStart w:id="524" w:name="_Toc99399986"/>
      <w:bookmarkStart w:id="525" w:name="_Ref80115427"/>
      <w:bookmarkStart w:id="526" w:name="_Ref80696689"/>
      <w:bookmarkStart w:id="527" w:name="_Toc102486131"/>
      <w:bookmarkStart w:id="528" w:name="_Ref103165999"/>
      <w:bookmarkStart w:id="529" w:name="_Toc103890902"/>
      <w:bookmarkStart w:id="530" w:name="_Toc103113968"/>
      <w:bookmarkStart w:id="531" w:name="_Toc104908482"/>
      <w:bookmarkStart w:id="532" w:name="_Toc97893280"/>
      <w:bookmarkStart w:id="533" w:name="_Ref99118208"/>
      <w:bookmarkStart w:id="534" w:name="_Toc106737067"/>
      <w:bookmarkStart w:id="535" w:name="_Toc106737393"/>
      <w:bookmarkStart w:id="536" w:name="_Toc106745363"/>
      <w:bookmarkStart w:id="537" w:name="_Ref107209246"/>
      <w:bookmarkStart w:id="538" w:name="_Toc106745804"/>
      <w:bookmarkStart w:id="539" w:name="_Toc106829699"/>
      <w:bookmarkStart w:id="540" w:name="_Ref107255967"/>
      <w:bookmarkStart w:id="541" w:name="_Ref107255972"/>
      <w:bookmarkStart w:id="542" w:name="_Toc110338239"/>
      <w:bookmarkStart w:id="543" w:name="_Toc111107613"/>
      <w:r w:rsidRPr="00D57DB6">
        <w:t>Wastewater Network Capacity</w:t>
      </w:r>
      <w:bookmarkEnd w:id="524"/>
      <w:bookmarkEnd w:id="525"/>
      <w:bookmarkEnd w:id="526"/>
      <w:bookmarkEnd w:id="527"/>
      <w:bookmarkEnd w:id="528"/>
      <w:bookmarkEnd w:id="529"/>
      <w:bookmarkEnd w:id="530"/>
      <w:bookmarkEnd w:id="531"/>
      <w:r w:rsidRPr="00D57DB6">
        <w:t xml:space="preserve"> </w:t>
      </w:r>
      <w:bookmarkEnd w:id="532"/>
      <w:bookmarkEnd w:id="533"/>
      <w:r w:rsidRPr="00D57DB6">
        <w:t>Assessment</w:t>
      </w:r>
      <w:bookmarkEnd w:id="534"/>
      <w:bookmarkEnd w:id="535"/>
      <w:bookmarkEnd w:id="536"/>
      <w:bookmarkEnd w:id="537"/>
      <w:bookmarkEnd w:id="538"/>
      <w:bookmarkEnd w:id="539"/>
      <w:bookmarkEnd w:id="540"/>
      <w:bookmarkEnd w:id="541"/>
      <w:bookmarkEnd w:id="542"/>
      <w:bookmarkEnd w:id="543"/>
    </w:p>
    <w:p w14:paraId="2CF12F0F" w14:textId="2D1B862A" w:rsidR="00090470" w:rsidRDefault="00090470" w:rsidP="00A50288">
      <w:pPr>
        <w:pStyle w:val="BodyText"/>
        <w:spacing w:before="360"/>
        <w:jc w:val="both"/>
      </w:pPr>
      <w:r>
        <w:t xml:space="preserve">Forecast increases in extreme daily or sub-daily rainfall for Victoria due to climate change has the potential to be a significant risk to </w:t>
      </w:r>
      <w:r w:rsidR="00CD517C">
        <w:t xml:space="preserve">service obligations related to </w:t>
      </w:r>
      <w:r>
        <w:t>sewer</w:t>
      </w:r>
      <w:r w:rsidRPr="001F4F52">
        <w:t xml:space="preserve"> network </w:t>
      </w:r>
      <w:r>
        <w:t>capacity</w:t>
      </w:r>
      <w:r w:rsidR="001830E4" w:rsidRPr="001830E4">
        <w:t>. A list of potential impacts on the wastewater network is included in Appendix A.1.</w:t>
      </w:r>
      <w:r>
        <w:t xml:space="preserve"> This section suggests an assessment approach for</w:t>
      </w:r>
      <w:r w:rsidR="00545D74">
        <w:t xml:space="preserve"> </w:t>
      </w:r>
      <w:r>
        <w:t>the sewerage network hydraulic capacity (including spills). Guidance on t</w:t>
      </w:r>
      <w:r w:rsidRPr="000A43A4">
        <w:t xml:space="preserve">he methodology and tools to identify potential </w:t>
      </w:r>
      <w:r>
        <w:t>impacts</w:t>
      </w:r>
      <w:r w:rsidRPr="000A43A4">
        <w:t xml:space="preserve"> to </w:t>
      </w:r>
      <w:r>
        <w:t>sewerage network DWF spills, WWF spills and hydraulic capacity</w:t>
      </w:r>
      <w:r w:rsidRPr="000A43A4">
        <w:t xml:space="preserve"> </w:t>
      </w:r>
      <w:r>
        <w:t>are provided (</w:t>
      </w:r>
      <w:r w:rsidR="00737799">
        <w:t xml:space="preserve">for </w:t>
      </w:r>
      <w:r>
        <w:t>compar</w:t>
      </w:r>
      <w:r w:rsidR="00737799">
        <w:t>ison</w:t>
      </w:r>
      <w:r>
        <w:t xml:space="preserve"> </w:t>
      </w:r>
      <w:r w:rsidR="00737799">
        <w:t>with</w:t>
      </w:r>
      <w:r>
        <w:t xml:space="preserve"> a defined base case)</w:t>
      </w:r>
      <w:r w:rsidRPr="000A43A4">
        <w:t>.</w:t>
      </w:r>
      <w:r>
        <w:t xml:space="preserve"> Information within this section is intended to complement applicable sewer network standards.</w:t>
      </w:r>
    </w:p>
    <w:p w14:paraId="3BA72CE3" w14:textId="789148E4" w:rsidR="00090470" w:rsidRDefault="00090470" w:rsidP="00A50288">
      <w:pPr>
        <w:pStyle w:val="BodyText"/>
        <w:spacing w:before="240"/>
        <w:jc w:val="both"/>
      </w:pPr>
      <w:r>
        <w:fldChar w:fldCharType="begin"/>
      </w:r>
      <w:r>
        <w:instrText xml:space="preserve"> REF _Ref102326610 \h </w:instrText>
      </w:r>
      <w:r w:rsidR="00C23F40">
        <w:instrText xml:space="preserve"> \* MERGEFORMAT </w:instrText>
      </w:r>
      <w:r>
        <w:fldChar w:fldCharType="separate"/>
      </w:r>
      <w:r w:rsidR="00C07B66" w:rsidRPr="00471F15">
        <w:t xml:space="preserve">Table </w:t>
      </w:r>
      <w:r w:rsidR="00C07B66">
        <w:rPr>
          <w:noProof/>
        </w:rPr>
        <w:t>12</w:t>
      </w:r>
      <w:r>
        <w:fldChar w:fldCharType="end"/>
      </w:r>
      <w:r>
        <w:t xml:space="preserve"> gives an overview of</w:t>
      </w:r>
      <w:r w:rsidR="00545D74">
        <w:t xml:space="preserve"> </w:t>
      </w:r>
      <w:r>
        <w:t>the four major components of sewage flow: DWF, ground water infiltration, rainfall derived inflow and infiltration (RDII) and exfiltration, and the anticipated impacts climate change will have on them.</w:t>
      </w:r>
    </w:p>
    <w:p w14:paraId="1771E386" w14:textId="317B4A51" w:rsidR="00090470" w:rsidRDefault="00090470" w:rsidP="00090470">
      <w:pPr>
        <w:pStyle w:val="Caption"/>
        <w:spacing w:before="240"/>
      </w:pPr>
      <w:bookmarkStart w:id="544" w:name="_Ref102326610"/>
      <w:bookmarkStart w:id="545" w:name="_Toc102486212"/>
      <w:bookmarkStart w:id="546" w:name="_Toc103891395"/>
      <w:bookmarkStart w:id="547" w:name="_Toc106737289"/>
      <w:bookmarkStart w:id="548" w:name="_Toc106737491"/>
      <w:bookmarkStart w:id="549" w:name="_Toc107240989"/>
      <w:bookmarkStart w:id="550" w:name="_Toc107265109"/>
      <w:bookmarkStart w:id="551" w:name="_Toc110338286"/>
      <w:r w:rsidRPr="00471F15">
        <w:t xml:space="preserve">Table </w:t>
      </w:r>
      <w:fldSimple w:instr=" SEQ Table \* ARABIC ">
        <w:r w:rsidR="00C07B66">
          <w:rPr>
            <w:noProof/>
          </w:rPr>
          <w:t>12</w:t>
        </w:r>
      </w:fldSimple>
      <w:bookmarkEnd w:id="544"/>
      <w:r w:rsidRPr="00471F15">
        <w:t xml:space="preserve">: </w:t>
      </w:r>
      <w:r>
        <w:t>Sewage</w:t>
      </w:r>
      <w:r w:rsidRPr="00471F15">
        <w:t xml:space="preserve"> </w:t>
      </w:r>
      <w:r>
        <w:t>f</w:t>
      </w:r>
      <w:r w:rsidRPr="00471F15">
        <w:t xml:space="preserve">low </w:t>
      </w:r>
      <w:r>
        <w:t>c</w:t>
      </w:r>
      <w:r w:rsidRPr="00471F15">
        <w:t>omponents</w:t>
      </w:r>
      <w:r>
        <w:t xml:space="preserve"> and potential impacts</w:t>
      </w:r>
      <w:bookmarkEnd w:id="545"/>
      <w:bookmarkEnd w:id="546"/>
      <w:bookmarkEnd w:id="547"/>
      <w:bookmarkEnd w:id="548"/>
      <w:bookmarkEnd w:id="549"/>
      <w:bookmarkEnd w:id="550"/>
      <w:bookmarkEnd w:id="551"/>
    </w:p>
    <w:tbl>
      <w:tblPr>
        <w:tblStyle w:val="TableGrid"/>
        <w:tblW w:w="5000" w:type="pct"/>
        <w:tblLook w:val="04A0" w:firstRow="1" w:lastRow="0" w:firstColumn="1" w:lastColumn="0" w:noHBand="0" w:noVBand="1"/>
      </w:tblPr>
      <w:tblGrid>
        <w:gridCol w:w="1418"/>
        <w:gridCol w:w="3544"/>
        <w:gridCol w:w="4064"/>
      </w:tblGrid>
      <w:tr w:rsidR="00090470" w14:paraId="032464C5" w14:textId="77777777" w:rsidTr="00A50288">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786" w:type="pct"/>
            <w:shd w:val="clear" w:color="auto" w:fill="363534" w:themeFill="text1"/>
          </w:tcPr>
          <w:p w14:paraId="0732441B" w14:textId="77777777" w:rsidR="00090470" w:rsidRPr="00534A2D" w:rsidRDefault="00090470" w:rsidP="00280DFF">
            <w:pPr>
              <w:pStyle w:val="TableHeadingLeft"/>
              <w:rPr>
                <w:rFonts w:cs="Arial"/>
              </w:rPr>
            </w:pPr>
            <w:r w:rsidRPr="00DE7D5F">
              <w:rPr>
                <w:b/>
                <w:color w:val="FFFFFF" w:themeColor="background1"/>
              </w:rPr>
              <w:t xml:space="preserve">Sewage Flow </w:t>
            </w:r>
            <w:r w:rsidRPr="00534A2D">
              <w:rPr>
                <w:rFonts w:cs="Arial"/>
                <w:b/>
              </w:rPr>
              <w:t>Component</w:t>
            </w:r>
          </w:p>
        </w:tc>
        <w:tc>
          <w:tcPr>
            <w:tcW w:w="1963" w:type="pct"/>
            <w:shd w:val="clear" w:color="auto" w:fill="363534" w:themeFill="text1"/>
          </w:tcPr>
          <w:p w14:paraId="2E6B6AAB" w14:textId="77777777" w:rsidR="00090470" w:rsidRPr="00534A2D" w:rsidRDefault="00090470" w:rsidP="00280DFF">
            <w:pPr>
              <w:pStyle w:val="TableHeadingLeft"/>
              <w:cnfStyle w:val="100000000000" w:firstRow="1" w:lastRow="0" w:firstColumn="0" w:lastColumn="0" w:oddVBand="0" w:evenVBand="0" w:oddHBand="0" w:evenHBand="0" w:firstRowFirstColumn="0" w:firstRowLastColumn="0" w:lastRowFirstColumn="0" w:lastRowLastColumn="0"/>
              <w:rPr>
                <w:rFonts w:cs="Arial"/>
              </w:rPr>
            </w:pPr>
            <w:r w:rsidRPr="00EC42C4">
              <w:rPr>
                <w:b/>
                <w:color w:val="FFFFFF" w:themeColor="background1"/>
              </w:rPr>
              <w:t>Description</w:t>
            </w:r>
          </w:p>
        </w:tc>
        <w:tc>
          <w:tcPr>
            <w:tcW w:w="2251" w:type="pct"/>
            <w:shd w:val="clear" w:color="auto" w:fill="363534" w:themeFill="text1"/>
          </w:tcPr>
          <w:p w14:paraId="69E7F810" w14:textId="26AA3BC7" w:rsidR="00090470" w:rsidRPr="00534A2D" w:rsidRDefault="005F6D31" w:rsidP="00280DFF">
            <w:pPr>
              <w:pStyle w:val="TableHeadingLeft"/>
              <w:cnfStyle w:val="100000000000" w:firstRow="1" w:lastRow="0" w:firstColumn="0" w:lastColumn="0" w:oddVBand="0" w:evenVBand="0" w:oddHBand="0" w:evenHBand="0" w:firstRowFirstColumn="0" w:firstRowLastColumn="0" w:lastRowFirstColumn="0" w:lastRowLastColumn="0"/>
              <w:rPr>
                <w:rFonts w:cs="Arial"/>
              </w:rPr>
            </w:pPr>
            <w:r>
              <w:rPr>
                <w:b/>
                <w:color w:val="FFFFFF" w:themeColor="background1"/>
              </w:rPr>
              <w:t>Potenti</w:t>
            </w:r>
            <w:r w:rsidR="00504759">
              <w:rPr>
                <w:b/>
                <w:color w:val="FFFFFF" w:themeColor="background1"/>
              </w:rPr>
              <w:t xml:space="preserve">al Impact due to </w:t>
            </w:r>
            <w:r w:rsidR="00090470" w:rsidRPr="00EC42C4">
              <w:rPr>
                <w:b/>
                <w:color w:val="FFFFFF" w:themeColor="background1"/>
              </w:rPr>
              <w:t xml:space="preserve">Climate Change </w:t>
            </w:r>
          </w:p>
        </w:tc>
      </w:tr>
      <w:tr w:rsidR="00090470" w14:paraId="2D3A77AC" w14:textId="77777777" w:rsidTr="00A50288">
        <w:tc>
          <w:tcPr>
            <w:cnfStyle w:val="001000000000" w:firstRow="0" w:lastRow="0" w:firstColumn="1" w:lastColumn="0" w:oddVBand="0" w:evenVBand="0" w:oddHBand="0" w:evenHBand="0" w:firstRowFirstColumn="0" w:firstRowLastColumn="0" w:lastRowFirstColumn="0" w:lastRowLastColumn="0"/>
            <w:tcW w:w="786" w:type="pct"/>
          </w:tcPr>
          <w:p w14:paraId="263A7CB6" w14:textId="77777777" w:rsidR="00090470" w:rsidRDefault="00090470" w:rsidP="00280DFF">
            <w:pPr>
              <w:pStyle w:val="TableTextLeft"/>
            </w:pPr>
            <w:r>
              <w:t>Dry weather flow (DWF)</w:t>
            </w:r>
          </w:p>
        </w:tc>
        <w:tc>
          <w:tcPr>
            <w:tcW w:w="1963" w:type="pct"/>
          </w:tcPr>
          <w:p w14:paraId="2CCF0CDD" w14:textId="77777777" w:rsidR="00090470" w:rsidRDefault="00090470" w:rsidP="00A50288">
            <w:pPr>
              <w:pStyle w:val="TableTextLeft"/>
              <w:spacing w:before="120" w:after="120"/>
              <w:jc w:val="both"/>
              <w:cnfStyle w:val="000000000000" w:firstRow="0" w:lastRow="0" w:firstColumn="0" w:lastColumn="0" w:oddVBand="0" w:evenVBand="0" w:oddHBand="0" w:evenHBand="0" w:firstRowFirstColumn="0" w:firstRowLastColumn="0" w:lastRowFirstColumn="0" w:lastRowLastColumn="0"/>
            </w:pPr>
            <w:r>
              <w:t xml:space="preserve">This includes sewage flows discharged to sewer by residential, commercial and trade waste customers. Residential DWF is sensitive to population and water usage/saving habits. While commercial and trade waste flows may increase or decrease over time as a function of a range of factors including economic conditions. </w:t>
            </w:r>
          </w:p>
        </w:tc>
        <w:tc>
          <w:tcPr>
            <w:tcW w:w="2251" w:type="pct"/>
          </w:tcPr>
          <w:p w14:paraId="1E2D545A" w14:textId="2907447A" w:rsidR="00090470" w:rsidRDefault="00090470" w:rsidP="00A50288">
            <w:pPr>
              <w:pStyle w:val="TableTextLeft"/>
              <w:spacing w:before="120" w:after="120"/>
              <w:jc w:val="both"/>
              <w:cnfStyle w:val="000000000000" w:firstRow="0" w:lastRow="0" w:firstColumn="0" w:lastColumn="0" w:oddVBand="0" w:evenVBand="0" w:oddHBand="0" w:evenHBand="0" w:firstRowFirstColumn="0" w:firstRowLastColumn="0" w:lastRowFirstColumn="0" w:lastRowLastColumn="0"/>
            </w:pPr>
            <w:r>
              <w:t>Reducing water consumption (due to the update of more water efficient appliances and adoption of water conservation during periods of drought)</w:t>
            </w:r>
            <w:r w:rsidR="00C12F13">
              <w:t xml:space="preserve"> </w:t>
            </w:r>
            <w:r>
              <w:t xml:space="preserve">consequentially reduces discharges to sewer. Climate hazard conditions such as drought may also drive relocation of residential, commercial and trade waste customers which may increase or decrease sewage flows. </w:t>
            </w:r>
          </w:p>
          <w:p w14:paraId="4C09C0E9" w14:textId="7F9171CD" w:rsidR="00090470" w:rsidRDefault="00090470" w:rsidP="00A50288">
            <w:pPr>
              <w:pStyle w:val="TableTextLeft"/>
              <w:spacing w:before="120" w:after="120"/>
              <w:jc w:val="both"/>
              <w:cnfStyle w:val="000000000000" w:firstRow="0" w:lastRow="0" w:firstColumn="0" w:lastColumn="0" w:oddVBand="0" w:evenVBand="0" w:oddHBand="0" w:evenHBand="0" w:firstRowFirstColumn="0" w:firstRowLastColumn="0" w:lastRowFirstColumn="0" w:lastRowLastColumn="0"/>
            </w:pPr>
            <w:r>
              <w:t>DWF projections should be built into a base case. This may be supplemented by a sensitivity analysis</w:t>
            </w:r>
            <w:r w:rsidR="00545D74">
              <w:t xml:space="preserve"> </w:t>
            </w:r>
            <w:r>
              <w:t xml:space="preserve">of factors affecting per capita use, discharge to sewer and potential variability in non-residential flows. </w:t>
            </w:r>
          </w:p>
        </w:tc>
      </w:tr>
      <w:tr w:rsidR="00090470" w14:paraId="61CCFACC" w14:textId="77777777" w:rsidTr="00A50288">
        <w:tc>
          <w:tcPr>
            <w:cnfStyle w:val="001000000000" w:firstRow="0" w:lastRow="0" w:firstColumn="1" w:lastColumn="0" w:oddVBand="0" w:evenVBand="0" w:oddHBand="0" w:evenHBand="0" w:firstRowFirstColumn="0" w:firstRowLastColumn="0" w:lastRowFirstColumn="0" w:lastRowLastColumn="0"/>
            <w:tcW w:w="786" w:type="pct"/>
          </w:tcPr>
          <w:p w14:paraId="370DD0D6" w14:textId="77777777" w:rsidR="00090470" w:rsidRDefault="00090470" w:rsidP="00280DFF">
            <w:pPr>
              <w:pStyle w:val="TableTextLeft"/>
            </w:pPr>
            <w:r>
              <w:t>Groundwater infiltration</w:t>
            </w:r>
          </w:p>
        </w:tc>
        <w:tc>
          <w:tcPr>
            <w:tcW w:w="1963" w:type="pct"/>
          </w:tcPr>
          <w:p w14:paraId="281162EE" w14:textId="77777777" w:rsidR="00090470" w:rsidRDefault="00090470" w:rsidP="00A50288">
            <w:pPr>
              <w:pStyle w:val="TableTextLeft"/>
              <w:spacing w:before="120" w:after="120"/>
              <w:jc w:val="both"/>
              <w:cnfStyle w:val="000000000000" w:firstRow="0" w:lastRow="0" w:firstColumn="0" w:lastColumn="0" w:oddVBand="0" w:evenVBand="0" w:oddHBand="0" w:evenHBand="0" w:firstRowFirstColumn="0" w:firstRowLastColumn="0" w:lastRowFirstColumn="0" w:lastRowLastColumn="0"/>
            </w:pPr>
            <w:r>
              <w:t>Groundwater infiltration considers water ingress in non-rainfall periods through sewer structural failures (cracks) or at sewer joints (poorly sealed or affected by tree root intrusion) due to the sewer being temporarily or permanently below groundwater table. Groundwater infiltration is governed by the groundwater table level and how much of the sewerage network is under water.</w:t>
            </w:r>
          </w:p>
        </w:tc>
        <w:tc>
          <w:tcPr>
            <w:tcW w:w="2251" w:type="pct"/>
          </w:tcPr>
          <w:p w14:paraId="3E0D1F59" w14:textId="77777777" w:rsidR="00090470" w:rsidRDefault="00090470" w:rsidP="00A50288">
            <w:pPr>
              <w:pStyle w:val="TableTextLeft"/>
              <w:spacing w:before="120" w:after="120"/>
              <w:jc w:val="both"/>
              <w:cnfStyle w:val="000000000000" w:firstRow="0" w:lastRow="0" w:firstColumn="0" w:lastColumn="0" w:oddVBand="0" w:evenVBand="0" w:oddHBand="0" w:evenHBand="0" w:firstRowFirstColumn="0" w:firstRowLastColumn="0" w:lastRowFirstColumn="0" w:lastRowLastColumn="0"/>
            </w:pPr>
            <w:r>
              <w:t>Groundwater table level increase may be of particular concern for coastal communities which will be impacted by sea-level rise. In other areas it will depend on geographic increase or decrease in rainfall patterns.</w:t>
            </w:r>
          </w:p>
          <w:p w14:paraId="18787FD6" w14:textId="77777777" w:rsidR="00090470" w:rsidRDefault="00090470" w:rsidP="00A50288">
            <w:pPr>
              <w:pStyle w:val="TableTextLeft"/>
              <w:spacing w:before="120" w:after="120"/>
              <w:jc w:val="both"/>
              <w:cnfStyle w:val="000000000000" w:firstRow="0" w:lastRow="0" w:firstColumn="0" w:lastColumn="0" w:oddVBand="0" w:evenVBand="0" w:oddHBand="0" w:evenHBand="0" w:firstRowFirstColumn="0" w:firstRowLastColumn="0" w:lastRowFirstColumn="0" w:lastRowLastColumn="0"/>
            </w:pPr>
            <w:r>
              <w:t xml:space="preserve">Groundwater should be built into a base case. This may also be supplemented by a sensitivity analysis. </w:t>
            </w:r>
          </w:p>
        </w:tc>
      </w:tr>
      <w:tr w:rsidR="00090470" w14:paraId="13B8E1A6" w14:textId="77777777" w:rsidTr="00A50288">
        <w:tc>
          <w:tcPr>
            <w:cnfStyle w:val="001000000000" w:firstRow="0" w:lastRow="0" w:firstColumn="1" w:lastColumn="0" w:oddVBand="0" w:evenVBand="0" w:oddHBand="0" w:evenHBand="0" w:firstRowFirstColumn="0" w:firstRowLastColumn="0" w:lastRowFirstColumn="0" w:lastRowLastColumn="0"/>
            <w:tcW w:w="786" w:type="pct"/>
          </w:tcPr>
          <w:p w14:paraId="0FBE5DF2" w14:textId="77777777" w:rsidR="00090470" w:rsidRDefault="00090470" w:rsidP="00280DFF">
            <w:pPr>
              <w:pStyle w:val="TableTextLeft"/>
            </w:pPr>
            <w:r>
              <w:t>Rainfall Derived Inflow &amp; Infiltration (RDII)</w:t>
            </w:r>
          </w:p>
        </w:tc>
        <w:tc>
          <w:tcPr>
            <w:tcW w:w="1963" w:type="pct"/>
          </w:tcPr>
          <w:p w14:paraId="1526CDBB" w14:textId="4BE4C11C" w:rsidR="00090470" w:rsidRDefault="00090470" w:rsidP="00A50288">
            <w:pPr>
              <w:pStyle w:val="TableTextLeft"/>
              <w:spacing w:before="120" w:after="120"/>
              <w:jc w:val="both"/>
              <w:cnfStyle w:val="000000000000" w:firstRow="0" w:lastRow="0" w:firstColumn="0" w:lastColumn="0" w:oddVBand="0" w:evenVBand="0" w:oddHBand="0" w:evenHBand="0" w:firstRowFirstColumn="0" w:firstRowLastColumn="0" w:lastRowFirstColumn="0" w:lastRowLastColumn="0"/>
            </w:pPr>
            <w:r>
              <w:t xml:space="preserve">This considers water ingress into sewers associated with rainfall events including through leaky maintenance hole covers, </w:t>
            </w:r>
            <w:r w:rsidR="00285AE6">
              <w:t xml:space="preserve">low lying </w:t>
            </w:r>
            <w:r w:rsidR="008774E3">
              <w:t xml:space="preserve">leaky parts of </w:t>
            </w:r>
            <w:r w:rsidR="00803A5B">
              <w:t>on-</w:t>
            </w:r>
            <w:r w:rsidR="008774E3">
              <w:t xml:space="preserve">property sewers and </w:t>
            </w:r>
            <w:r>
              <w:t xml:space="preserve">illegal stormwater connections to sewer and elevated groundwater table directly associated with rainfall events. </w:t>
            </w:r>
          </w:p>
        </w:tc>
        <w:tc>
          <w:tcPr>
            <w:tcW w:w="2251" w:type="pct"/>
          </w:tcPr>
          <w:p w14:paraId="0CAF36FC" w14:textId="77777777" w:rsidR="00090470" w:rsidRDefault="00090470" w:rsidP="00A50288">
            <w:pPr>
              <w:pStyle w:val="TableTextLeft"/>
              <w:spacing w:before="120" w:after="120"/>
              <w:jc w:val="both"/>
              <w:cnfStyle w:val="000000000000" w:firstRow="0" w:lastRow="0" w:firstColumn="0" w:lastColumn="0" w:oddVBand="0" w:evenVBand="0" w:oddHBand="0" w:evenHBand="0" w:firstRowFirstColumn="0" w:firstRowLastColumn="0" w:lastRowFirstColumn="0" w:lastRowLastColumn="0"/>
            </w:pPr>
            <w:r>
              <w:t xml:space="preserve">RDII will be impacted by changes in the intensity, duration, and extent of rainfall events (wet years, dry years). </w:t>
            </w:r>
          </w:p>
          <w:p w14:paraId="38DD0FEE" w14:textId="3F1C165E" w:rsidR="00090470" w:rsidRDefault="00090470" w:rsidP="00A50288">
            <w:pPr>
              <w:pStyle w:val="TableTextLeft"/>
              <w:spacing w:before="120" w:after="120"/>
              <w:jc w:val="both"/>
              <w:cnfStyle w:val="000000000000" w:firstRow="0" w:lastRow="0" w:firstColumn="0" w:lastColumn="0" w:oddVBand="0" w:evenVBand="0" w:oddHBand="0" w:evenHBand="0" w:firstRowFirstColumn="0" w:firstRowLastColumn="0" w:lastRowFirstColumn="0" w:lastRowLastColumn="0"/>
            </w:pPr>
            <w:r>
              <w:t>RDII is the most significant climate hazard condition to be considered in affecting the potential for increased spills (WWF), sewer network transfer capacity and the extremes of inflows received at wastewater treatment plants (maximum</w:t>
            </w:r>
            <w:r w:rsidR="00BA3BE5">
              <w:t>, range</w:t>
            </w:r>
            <w:r>
              <w:t xml:space="preserve">). </w:t>
            </w:r>
          </w:p>
        </w:tc>
      </w:tr>
      <w:tr w:rsidR="00090470" w14:paraId="5D19EB7A" w14:textId="77777777" w:rsidTr="00A50288">
        <w:tc>
          <w:tcPr>
            <w:cnfStyle w:val="001000000000" w:firstRow="0" w:lastRow="0" w:firstColumn="1" w:lastColumn="0" w:oddVBand="0" w:evenVBand="0" w:oddHBand="0" w:evenHBand="0" w:firstRowFirstColumn="0" w:firstRowLastColumn="0" w:lastRowFirstColumn="0" w:lastRowLastColumn="0"/>
            <w:tcW w:w="786" w:type="pct"/>
          </w:tcPr>
          <w:p w14:paraId="36B55C05" w14:textId="77777777" w:rsidR="00090470" w:rsidRDefault="00090470" w:rsidP="00280DFF">
            <w:pPr>
              <w:pStyle w:val="TableTextLeft"/>
            </w:pPr>
            <w:r>
              <w:t>Exfiltration</w:t>
            </w:r>
          </w:p>
        </w:tc>
        <w:tc>
          <w:tcPr>
            <w:tcW w:w="1963" w:type="pct"/>
          </w:tcPr>
          <w:p w14:paraId="669806ED" w14:textId="77777777" w:rsidR="00090470" w:rsidRDefault="00090470" w:rsidP="00A50288">
            <w:pPr>
              <w:pStyle w:val="TableTextLeft"/>
              <w:spacing w:before="120" w:after="120"/>
              <w:jc w:val="both"/>
              <w:cnfStyle w:val="000000000000" w:firstRow="0" w:lastRow="0" w:firstColumn="0" w:lastColumn="0" w:oddVBand="0" w:evenVBand="0" w:oddHBand="0" w:evenHBand="0" w:firstRowFirstColumn="0" w:firstRowLastColumn="0" w:lastRowFirstColumn="0" w:lastRowLastColumn="0"/>
            </w:pPr>
            <w:r>
              <w:t>Exfiltration covers water egress from a sewer into the surrounding groundwater table through structural failures (cracks) or at joints (poorly sealed) due to the sewer being temporarily or permanently above the groundwater table.</w:t>
            </w:r>
          </w:p>
        </w:tc>
        <w:tc>
          <w:tcPr>
            <w:tcW w:w="2251" w:type="pct"/>
          </w:tcPr>
          <w:p w14:paraId="714EAD80" w14:textId="77777777" w:rsidR="00090470" w:rsidRDefault="00090470" w:rsidP="00A50288">
            <w:pPr>
              <w:pStyle w:val="TableTextLeft"/>
              <w:spacing w:before="120" w:after="120"/>
              <w:jc w:val="both"/>
              <w:cnfStyle w:val="000000000000" w:firstRow="0" w:lastRow="0" w:firstColumn="0" w:lastColumn="0" w:oddVBand="0" w:evenVBand="0" w:oddHBand="0" w:evenHBand="0" w:firstRowFirstColumn="0" w:firstRowLastColumn="0" w:lastRowFirstColumn="0" w:lastRowLastColumn="0"/>
            </w:pPr>
            <w:r>
              <w:t>This is unlikely to be directly affected by climate change but may be impacted indirectly through increased potential for tree intrusion.</w:t>
            </w:r>
          </w:p>
          <w:p w14:paraId="72630DEB" w14:textId="77777777" w:rsidR="00090470" w:rsidRDefault="00090470" w:rsidP="00A50288">
            <w:pPr>
              <w:pStyle w:val="TableTextLeft"/>
              <w:spacing w:before="120" w:after="120"/>
              <w:jc w:val="both"/>
              <w:cnfStyle w:val="000000000000" w:firstRow="0" w:lastRow="0" w:firstColumn="0" w:lastColumn="0" w:oddVBand="0" w:evenVBand="0" w:oddHBand="0" w:evenHBand="0" w:firstRowFirstColumn="0" w:firstRowLastColumn="0" w:lastRowFirstColumn="0" w:lastRowLastColumn="0"/>
            </w:pPr>
            <w:r>
              <w:t xml:space="preserve">Exfiltration should be built into a base case. This may also be supplemented by a sensitivity analysis. It is typically of lower magnitude than the other components. </w:t>
            </w:r>
          </w:p>
        </w:tc>
      </w:tr>
    </w:tbl>
    <w:p w14:paraId="466B91F1" w14:textId="77777777" w:rsidR="00090470" w:rsidRDefault="00090470" w:rsidP="00A50288">
      <w:pPr>
        <w:pStyle w:val="BodyText"/>
        <w:spacing w:before="240"/>
        <w:jc w:val="both"/>
      </w:pPr>
      <w:r>
        <w:t>Sewerage</w:t>
      </w:r>
      <w:r w:rsidRPr="00E73F9C">
        <w:t xml:space="preserve"> network hydraulic modelling is critical for the assessment of climate change impacts on </w:t>
      </w:r>
      <w:r>
        <w:t>sewerage</w:t>
      </w:r>
      <w:r w:rsidRPr="00E73F9C">
        <w:t xml:space="preserve"> networks. The accurate representation of climate scenarios through modelling must begin with a</w:t>
      </w:r>
      <w:r>
        <w:t>n adequately</w:t>
      </w:r>
      <w:r w:rsidRPr="00E73F9C">
        <w:t xml:space="preserve"> calibrated model and involves </w:t>
      </w:r>
      <w:r>
        <w:t xml:space="preserve">use of climate projections to inform </w:t>
      </w:r>
      <w:r w:rsidRPr="00E73F9C">
        <w:t>model parameters.</w:t>
      </w:r>
      <w:r>
        <w:t xml:space="preserve"> Rainfall</w:t>
      </w:r>
      <w:r w:rsidRPr="00E73F9C">
        <w:t xml:space="preserve"> intensity/</w:t>
      </w:r>
      <w:r>
        <w:t xml:space="preserve"> </w:t>
      </w:r>
      <w:r w:rsidRPr="00E73F9C">
        <w:t>duration/</w:t>
      </w:r>
      <w:r>
        <w:t xml:space="preserve"> </w:t>
      </w:r>
      <w:r w:rsidRPr="00E73F9C">
        <w:t xml:space="preserve">geographic extent is typically the most impactful climate change condition to sewer networks, but this could vary depending on particular characteristics of the sewer network and the contributing catchment. </w:t>
      </w:r>
    </w:p>
    <w:p w14:paraId="27CAB699" w14:textId="193A0BED" w:rsidR="00090470" w:rsidRDefault="00090470" w:rsidP="00A50288">
      <w:pPr>
        <w:pStyle w:val="BodyText"/>
        <w:spacing w:before="240"/>
        <w:jc w:val="both"/>
      </w:pPr>
      <w:r>
        <w:t xml:space="preserve">The general approach for assessing climate change impacts on sewer network performance is shown in </w:t>
      </w:r>
      <w:r w:rsidR="006D4451">
        <w:fldChar w:fldCharType="begin"/>
      </w:r>
      <w:r w:rsidR="006D4451">
        <w:instrText xml:space="preserve"> REF _Ref106824503 \h </w:instrText>
      </w:r>
      <w:r w:rsidR="00C23F40">
        <w:instrText xml:space="preserve"> \* MERGEFORMAT </w:instrText>
      </w:r>
      <w:r w:rsidR="006D4451">
        <w:fldChar w:fldCharType="separate"/>
      </w:r>
      <w:r w:rsidR="00C07B66" w:rsidRPr="00471F15">
        <w:t xml:space="preserve">Figure </w:t>
      </w:r>
      <w:r w:rsidR="00C07B66">
        <w:rPr>
          <w:noProof/>
        </w:rPr>
        <w:t>13</w:t>
      </w:r>
      <w:r w:rsidR="00C07B66" w:rsidRPr="00471F15">
        <w:t>:</w:t>
      </w:r>
      <w:r w:rsidR="006D4451">
        <w:fldChar w:fldCharType="end"/>
      </w:r>
      <w:r w:rsidR="0095443A">
        <w:t xml:space="preserve"> </w:t>
      </w:r>
      <w:r>
        <w:t>and is to be read from the top left.</w:t>
      </w:r>
      <w:r w:rsidRPr="00D6444D">
        <w:t xml:space="preserve"> </w:t>
      </w:r>
      <w:r w:rsidR="003424BA">
        <w:t xml:space="preserve">The first choice that </w:t>
      </w:r>
      <w:r w:rsidR="003176F7">
        <w:t>w</w:t>
      </w:r>
      <w:r w:rsidR="003424BA">
        <w:t xml:space="preserve">ater </w:t>
      </w:r>
      <w:r w:rsidR="003176F7">
        <w:t>c</w:t>
      </w:r>
      <w:r w:rsidR="003424BA">
        <w:t xml:space="preserve">orporations need to make is whether to </w:t>
      </w:r>
      <w:r>
        <w:t>adopt a ‘design storm’ event approach (</w:t>
      </w:r>
      <w:r w:rsidRPr="003571B4">
        <w:rPr>
          <w:i/>
          <w:iCs/>
        </w:rPr>
        <w:t>Approach A</w:t>
      </w:r>
      <w:r>
        <w:t>) or a ‘time series’ approach (</w:t>
      </w:r>
      <w:r w:rsidRPr="003571B4">
        <w:rPr>
          <w:i/>
          <w:iCs/>
        </w:rPr>
        <w:t xml:space="preserve">Approach </w:t>
      </w:r>
      <w:r>
        <w:rPr>
          <w:i/>
          <w:iCs/>
        </w:rPr>
        <w:t>B</w:t>
      </w:r>
      <w:r>
        <w:t xml:space="preserve">) as the foundation of the assessment of climate change impacts. </w:t>
      </w:r>
    </w:p>
    <w:p w14:paraId="26CBE293" w14:textId="2817B692" w:rsidR="00090470" w:rsidRDefault="00583612" w:rsidP="00861474">
      <w:pPr>
        <w:pStyle w:val="BodyText"/>
        <w:keepNext/>
        <w:spacing w:before="240"/>
        <w:jc w:val="center"/>
      </w:pPr>
      <w:r>
        <w:rPr>
          <w:noProof/>
        </w:rPr>
        <w:drawing>
          <wp:inline distT="0" distB="0" distL="0" distR="0" wp14:anchorId="59A8F615" wp14:editId="6AE756E7">
            <wp:extent cx="5727700" cy="8353425"/>
            <wp:effectExtent l="0" t="0" r="0" b="0"/>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5727700" cy="8353425"/>
                    </a:xfrm>
                    <a:prstGeom prst="rect">
                      <a:avLst/>
                    </a:prstGeom>
                    <a:noFill/>
                    <a:ln>
                      <a:noFill/>
                    </a:ln>
                  </pic:spPr>
                </pic:pic>
              </a:graphicData>
            </a:graphic>
          </wp:inline>
        </w:drawing>
      </w:r>
    </w:p>
    <w:p w14:paraId="76BFF6D1" w14:textId="129BC0CC" w:rsidR="00090470" w:rsidRDefault="00090470" w:rsidP="00F50FA3">
      <w:pPr>
        <w:pStyle w:val="Caption"/>
        <w:spacing w:before="240"/>
        <w:jc w:val="both"/>
      </w:pPr>
      <w:bookmarkStart w:id="552" w:name="_Ref106824503"/>
      <w:bookmarkStart w:id="553" w:name="_Ref106370415"/>
      <w:bookmarkStart w:id="554" w:name="_Toc106737251"/>
      <w:bookmarkStart w:id="555" w:name="_Toc106737880"/>
      <w:bookmarkStart w:id="556" w:name="_Ref106825078"/>
      <w:bookmarkStart w:id="557" w:name="_Toc107240468"/>
      <w:bookmarkStart w:id="558" w:name="_Ref107261142"/>
      <w:bookmarkStart w:id="559" w:name="_Toc107265149"/>
      <w:bookmarkStart w:id="560" w:name="_Toc110338322"/>
      <w:r w:rsidRPr="00471F15">
        <w:t xml:space="preserve">Figure </w:t>
      </w:r>
      <w:fldSimple w:instr=" SEQ Figure \* ARABIC ">
        <w:r w:rsidR="00C07B66">
          <w:rPr>
            <w:noProof/>
          </w:rPr>
          <w:t>13</w:t>
        </w:r>
      </w:fldSimple>
      <w:r w:rsidRPr="00471F15">
        <w:t>:</w:t>
      </w:r>
      <w:bookmarkEnd w:id="552"/>
      <w:bookmarkEnd w:id="553"/>
      <w:r w:rsidR="00545D74">
        <w:t xml:space="preserve"> </w:t>
      </w:r>
      <w:r>
        <w:t>General framework for sewer network analysis of climate change effects on spills (DWF, WWF) and transfer capacity</w:t>
      </w:r>
      <w:bookmarkEnd w:id="554"/>
      <w:bookmarkEnd w:id="555"/>
      <w:bookmarkEnd w:id="556"/>
      <w:bookmarkEnd w:id="557"/>
      <w:bookmarkEnd w:id="558"/>
      <w:bookmarkEnd w:id="559"/>
      <w:bookmarkEnd w:id="560"/>
    </w:p>
    <w:p w14:paraId="3D6CB2D3" w14:textId="6F7F7AEE" w:rsidR="00090470" w:rsidRDefault="00090470" w:rsidP="00A50288">
      <w:pPr>
        <w:pStyle w:val="BodyText"/>
        <w:jc w:val="both"/>
      </w:pPr>
      <w:r>
        <w:t xml:space="preserve">Approach A is simpler and less resource intensive </w:t>
      </w:r>
      <w:r w:rsidR="00CB1920">
        <w:t xml:space="preserve">than Approach </w:t>
      </w:r>
      <w:r w:rsidR="00F52BD7">
        <w:t>B</w:t>
      </w:r>
      <w:r>
        <w:t xml:space="preserve"> in that the design storms (wet years, dry years</w:t>
      </w:r>
      <w:r w:rsidR="00570294">
        <w:t xml:space="preserve"> – </w:t>
      </w:r>
      <w:r w:rsidR="00097F48">
        <w:t>rainfall</w:t>
      </w:r>
      <w:r w:rsidR="00570294">
        <w:t xml:space="preserve"> </w:t>
      </w:r>
      <w:r w:rsidR="00097F48">
        <w:t>patterns</w:t>
      </w:r>
      <w:r w:rsidR="00B74FAD">
        <w:t xml:space="preserve">, </w:t>
      </w:r>
      <w:r w:rsidR="00570294">
        <w:t>IFD</w:t>
      </w:r>
      <w:r>
        <w:t xml:space="preserve">) are stipulated in the 2019 AR&amp;R guidance </w:t>
      </w:r>
      <w:r>
        <w:rPr>
          <w:noProof/>
          <w:lang w:val="mi-NZ"/>
        </w:rPr>
        <w:t xml:space="preserve">(Ball, J, </w:t>
      </w:r>
      <w:r w:rsidRPr="00500F3B">
        <w:rPr>
          <w:i/>
          <w:iCs/>
          <w:noProof/>
          <w:lang w:val="mi-NZ"/>
        </w:rPr>
        <w:t>et al</w:t>
      </w:r>
      <w:r>
        <w:rPr>
          <w:noProof/>
          <w:lang w:val="mi-NZ"/>
        </w:rPr>
        <w:t>, 2019)</w:t>
      </w:r>
      <w:r>
        <w:rPr>
          <w:i/>
          <w:iCs/>
        </w:rPr>
        <w:t>,</w:t>
      </w:r>
      <w:r>
        <w:t xml:space="preserve"> at Book 1, Chapter 5. These can be used as direct inputs into a calibrated sewer network model on a water corporation’s hydraulic modelling platform (e.g., Infoworks, Mouse, other). </w:t>
      </w:r>
      <w:r w:rsidR="00DF61D8">
        <w:t>However,</w:t>
      </w:r>
      <w:r w:rsidR="00C732B3">
        <w:t xml:space="preserve"> this approach still has complexity </w:t>
      </w:r>
      <w:r w:rsidR="00E17AE5">
        <w:t xml:space="preserve">including in </w:t>
      </w:r>
      <w:r w:rsidR="00E17AE5" w:rsidRPr="00933E12">
        <w:t xml:space="preserve">interpreting the results from </w:t>
      </w:r>
      <w:r w:rsidR="00730B27">
        <w:t>the many</w:t>
      </w:r>
      <w:r w:rsidR="00E17AE5" w:rsidRPr="00933E12">
        <w:t xml:space="preserve"> simulations</w:t>
      </w:r>
      <w:r w:rsidR="00E17AE5">
        <w:t xml:space="preserve"> </w:t>
      </w:r>
      <w:r w:rsidR="00730B27">
        <w:t>(minimum of 120) required</w:t>
      </w:r>
      <w:r w:rsidR="009C41A8">
        <w:t xml:space="preserve">, </w:t>
      </w:r>
      <w:r w:rsidR="00DB26D6">
        <w:t>t</w:t>
      </w:r>
      <w:r w:rsidR="00576FE2" w:rsidRPr="00933E12">
        <w:t xml:space="preserve">ime shifting </w:t>
      </w:r>
      <w:r w:rsidR="00DB26D6">
        <w:t>of</w:t>
      </w:r>
      <w:r w:rsidR="00576FE2" w:rsidRPr="00933E12">
        <w:t xml:space="preserve"> rainfall to coincide with peak DWF</w:t>
      </w:r>
      <w:r w:rsidR="00576FE2">
        <w:t xml:space="preserve"> </w:t>
      </w:r>
      <w:r w:rsidR="00DB26D6">
        <w:t>and subjective application of a</w:t>
      </w:r>
      <w:r w:rsidR="00576FE2" w:rsidRPr="00933E12">
        <w:t xml:space="preserve">real </w:t>
      </w:r>
      <w:r w:rsidR="00DB26D6">
        <w:t>r</w:t>
      </w:r>
      <w:r w:rsidR="00576FE2" w:rsidRPr="00933E12">
        <w:t xml:space="preserve">eduction </w:t>
      </w:r>
      <w:r w:rsidR="00DB26D6">
        <w:t>f</w:t>
      </w:r>
      <w:r w:rsidR="00576FE2" w:rsidRPr="00933E12">
        <w:t>actors</w:t>
      </w:r>
      <w:r w:rsidR="00DB26D6">
        <w:t>.</w:t>
      </w:r>
      <w:r w:rsidR="00A02CF9">
        <w:t xml:space="preserve"> </w:t>
      </w:r>
      <w:r w:rsidR="00AA4C1B">
        <w:t xml:space="preserve">Some inputs may need to be adjusted depending on model used, </w:t>
      </w:r>
      <w:r w:rsidR="005A327F">
        <w:t>e.g.,</w:t>
      </w:r>
      <w:r w:rsidR="00AA4C1B">
        <w:t xml:space="preserve"> future evaporation rates, </w:t>
      </w:r>
      <w:r w:rsidR="00AA4C1B" w:rsidRPr="00971581">
        <w:t>initial catchment wetness</w:t>
      </w:r>
      <w:r w:rsidR="00A63ABD">
        <w:t xml:space="preserve"> </w:t>
      </w:r>
      <w:r w:rsidR="00AA4C1B" w:rsidRPr="00971581">
        <w:t>to reflect a drier 25%ile, 50%ile and 75%ile starting condition</w:t>
      </w:r>
      <w:r w:rsidR="00A63ABD">
        <w:t>.</w:t>
      </w:r>
      <w:r w:rsidR="00A02CF9">
        <w:t xml:space="preserve"> </w:t>
      </w:r>
    </w:p>
    <w:p w14:paraId="0E152F15" w14:textId="7CB9DD66" w:rsidR="00090470" w:rsidRDefault="00090470" w:rsidP="00A50288">
      <w:pPr>
        <w:pStyle w:val="BodyText"/>
        <w:jc w:val="both"/>
      </w:pPr>
      <w:r>
        <w:t xml:space="preserve">Approach B involves developing a time series rainfall over a water corporation’s nominated time horizon considering changes to the historical rainfall dataset to account for climate change conditions including rainfall (intensity, duration, spatial distribution), evaporation and other climate change conditions (e.g., sea level rise). The typical steps that would need to be undertaken, include: </w:t>
      </w:r>
    </w:p>
    <w:p w14:paraId="5DBBF7B8" w14:textId="77777777" w:rsidR="00090470" w:rsidRDefault="00090470" w:rsidP="00A50288">
      <w:pPr>
        <w:pStyle w:val="ListBullet"/>
        <w:jc w:val="both"/>
      </w:pPr>
      <w:r>
        <w:t xml:space="preserve">marshalling historical data rainfall data from available sources (e.g., BoM and water corporation rain gauges, Victorian Future Climate Tool) in temporal and spatial form. (Step 2B). </w:t>
      </w:r>
    </w:p>
    <w:p w14:paraId="0F1B2570" w14:textId="77777777" w:rsidR="00090470" w:rsidRDefault="00090470" w:rsidP="00A50288">
      <w:pPr>
        <w:pStyle w:val="ListBullet"/>
        <w:jc w:val="both"/>
      </w:pPr>
      <w:r>
        <w:t>using this as a base, adjusting it to establish a time series rainfall dataset[s] – spatial and temporal (duration/intensity/frequency) – under future climate change scenarios (e.g., RCP8.5) and the climate change conditions notably including evaporation and sea level rise. (Step 3B).</w:t>
      </w:r>
    </w:p>
    <w:p w14:paraId="1F77FA21" w14:textId="77777777" w:rsidR="00090470" w:rsidRDefault="00090470" w:rsidP="00A50288">
      <w:pPr>
        <w:pStyle w:val="ListBullet"/>
        <w:jc w:val="both"/>
      </w:pPr>
      <w:r>
        <w:t xml:space="preserve">establishing inputs to be used in a calibrated sewer network model on a water corporation’s hydraulic modelling platform from Steps 3B, </w:t>
      </w:r>
    </w:p>
    <w:p w14:paraId="58C37F8E" w14:textId="6B15FCE4" w:rsidR="00090470" w:rsidRDefault="00090470" w:rsidP="00A50288">
      <w:pPr>
        <w:pStyle w:val="BodyText"/>
        <w:jc w:val="both"/>
      </w:pPr>
      <w:r>
        <w:t xml:space="preserve">The outputs from either Approach A (design storm event) or Approach B (time series approach) are the basis for the inputs to the water corporation’s calibrated sewer network model. These inputs are then developed through </w:t>
      </w:r>
      <w:r w:rsidR="00F30E80">
        <w:t>S</w:t>
      </w:r>
      <w:r>
        <w:t xml:space="preserve">teps 4 and 5 of </w:t>
      </w:r>
      <w:r>
        <w:fldChar w:fldCharType="begin"/>
      </w:r>
      <w:r>
        <w:instrText xml:space="preserve"> REF _Ref106370415 \h </w:instrText>
      </w:r>
      <w:r w:rsidR="00C23F40">
        <w:instrText xml:space="preserve"> \* MERGEFORMAT </w:instrText>
      </w:r>
      <w:r>
        <w:fldChar w:fldCharType="separate"/>
      </w:r>
      <w:r w:rsidR="00C07B66" w:rsidRPr="00471F15">
        <w:t xml:space="preserve">Figure </w:t>
      </w:r>
      <w:r w:rsidR="00C07B66">
        <w:rPr>
          <w:noProof/>
        </w:rPr>
        <w:t>13</w:t>
      </w:r>
      <w:r w:rsidR="00C07B66" w:rsidRPr="00471F15">
        <w:t>:</w:t>
      </w:r>
      <w:r>
        <w:fldChar w:fldCharType="end"/>
      </w:r>
    </w:p>
    <w:p w14:paraId="5F0153EF" w14:textId="4E0CC939" w:rsidR="00090470" w:rsidRDefault="00090470" w:rsidP="00A50288">
      <w:pPr>
        <w:pStyle w:val="ListBullet"/>
        <w:jc w:val="both"/>
      </w:pPr>
      <w:r>
        <w:t xml:space="preserve">Step 4 (apply relevant scaling factors for the climate change scenario/s to be tested and identify the most significant wet weather events and the operating conditions required for assessments (refer Section </w:t>
      </w:r>
      <w:r>
        <w:fldChar w:fldCharType="begin"/>
      </w:r>
      <w:r>
        <w:instrText xml:space="preserve"> REF _Ref106370302 \r \h </w:instrText>
      </w:r>
      <w:r w:rsidR="00C23F40">
        <w:instrText xml:space="preserve"> \* MERGEFORMAT </w:instrText>
      </w:r>
      <w:r>
        <w:fldChar w:fldCharType="separate"/>
      </w:r>
      <w:r w:rsidR="00C07B66">
        <w:t>3.3.1</w:t>
      </w:r>
      <w:r>
        <w:fldChar w:fldCharType="end"/>
      </w:r>
      <w:r>
        <w:t xml:space="preserve">)) and </w:t>
      </w:r>
    </w:p>
    <w:p w14:paraId="50FDE080" w14:textId="77777777" w:rsidR="00090470" w:rsidRDefault="00090470" w:rsidP="00A50288">
      <w:pPr>
        <w:pStyle w:val="ListBullet"/>
        <w:jc w:val="both"/>
      </w:pPr>
      <w:r>
        <w:t xml:space="preserve">Step 5 (adjustments for sea level, waterway or groundwater table level rise attributable to climate change and causing increased submergence of emergency relief structures (ERSs) and/or sewer backwatering). </w:t>
      </w:r>
    </w:p>
    <w:p w14:paraId="369A5ED3" w14:textId="77777777" w:rsidR="00090470" w:rsidRDefault="00090470" w:rsidP="00A50288">
      <w:pPr>
        <w:pStyle w:val="ListBullet"/>
        <w:jc w:val="both"/>
      </w:pPr>
      <w:r w:rsidRPr="005D15A0">
        <w:rPr>
          <w:i/>
          <w:iCs/>
        </w:rPr>
        <w:t xml:space="preserve">Note: </w:t>
      </w:r>
      <w:r>
        <w:rPr>
          <w:i/>
          <w:iCs/>
        </w:rPr>
        <w:t xml:space="preserve">Evaporation and sea/waterway/groundwater level rise are considered to be the most significant modifying factors to sewer network modelling to assess climate change impacts relative to a base case. These factors are used to either adjust the rainfall dataset or other model input parameters. </w:t>
      </w:r>
    </w:p>
    <w:p w14:paraId="5B3493B3" w14:textId="77777777" w:rsidR="00090470" w:rsidRPr="00485424" w:rsidRDefault="00090470" w:rsidP="00A50288">
      <w:pPr>
        <w:pStyle w:val="BodyText"/>
        <w:jc w:val="both"/>
      </w:pPr>
      <w:r>
        <w:t xml:space="preserve">Running the calibrated sewer model with these inputs will allow assessment of climate change impacts on the future performance of the water corporation’s sewer network </w:t>
      </w:r>
      <w:r w:rsidRPr="00A56E88">
        <w:rPr>
          <w:i/>
        </w:rPr>
        <w:t>relative to its selected base case</w:t>
      </w:r>
      <w:r>
        <w:t xml:space="preserve"> to predict: </w:t>
      </w:r>
    </w:p>
    <w:p w14:paraId="0B132C12" w14:textId="31C3DBF5" w:rsidR="00090470" w:rsidRDefault="00090470" w:rsidP="00A50288">
      <w:pPr>
        <w:pStyle w:val="ListBullet"/>
        <w:jc w:val="both"/>
      </w:pPr>
      <w:r>
        <w:t>magnitude of change in DWF and WWF spills (number and volume)</w:t>
      </w:r>
    </w:p>
    <w:p w14:paraId="798E738B" w14:textId="74BA8AC8" w:rsidR="00090470" w:rsidRDefault="00090470" w:rsidP="00A50288">
      <w:pPr>
        <w:pStyle w:val="ListBullet"/>
        <w:jc w:val="both"/>
      </w:pPr>
      <w:r>
        <w:t xml:space="preserve">new spill locations, </w:t>
      </w:r>
      <w:r w:rsidR="00D9679C">
        <w:t>h</w:t>
      </w:r>
      <w:r>
        <w:t xml:space="preserve">ot </w:t>
      </w:r>
      <w:r w:rsidR="00D9679C">
        <w:t>s</w:t>
      </w:r>
      <w:r>
        <w:t>pots</w:t>
      </w:r>
      <w:r w:rsidR="00990635">
        <w:t xml:space="preserve"> (where </w:t>
      </w:r>
      <w:r w:rsidR="006D145F">
        <w:t xml:space="preserve">available </w:t>
      </w:r>
      <w:r w:rsidR="008B004F">
        <w:t xml:space="preserve">hydraulic </w:t>
      </w:r>
      <w:r w:rsidR="00990635">
        <w:t xml:space="preserve">capacity </w:t>
      </w:r>
      <w:r w:rsidR="008B004F">
        <w:t xml:space="preserve">is </w:t>
      </w:r>
      <w:r w:rsidR="006D145F">
        <w:t xml:space="preserve">stretched and highest </w:t>
      </w:r>
      <w:r w:rsidR="00DA1D22">
        <w:t>potential risk of increased spills)</w:t>
      </w:r>
      <w:r>
        <w:t>, system limits</w:t>
      </w:r>
    </w:p>
    <w:p w14:paraId="68F3A6DC" w14:textId="475B8244" w:rsidR="00090470" w:rsidRDefault="00090470" w:rsidP="00A50288">
      <w:pPr>
        <w:pStyle w:val="ListBullet"/>
        <w:jc w:val="both"/>
      </w:pPr>
      <w:r>
        <w:t>catchments that are no longer compliant</w:t>
      </w:r>
      <w:r w:rsidR="00E8506F">
        <w:t xml:space="preserve"> with regulatory spills objectives</w:t>
      </w:r>
    </w:p>
    <w:p w14:paraId="6655406D" w14:textId="77777777" w:rsidR="00090470" w:rsidRDefault="00090470" w:rsidP="00A50288">
      <w:pPr>
        <w:pStyle w:val="ListBullet"/>
        <w:jc w:val="both"/>
      </w:pPr>
      <w:r>
        <w:t xml:space="preserve">overall impacts on spills Level of Service obligations </w:t>
      </w:r>
    </w:p>
    <w:p w14:paraId="6F95951F" w14:textId="336B0AC0" w:rsidR="00090470" w:rsidRPr="002037C6" w:rsidRDefault="00090470" w:rsidP="00A50288">
      <w:pPr>
        <w:pStyle w:val="ListBullet"/>
        <w:jc w:val="both"/>
      </w:pPr>
      <w:r>
        <w:t>s</w:t>
      </w:r>
      <w:r w:rsidRPr="002037C6">
        <w:t xml:space="preserve">ystem capacities </w:t>
      </w:r>
      <w:r>
        <w:t xml:space="preserve">and causes </w:t>
      </w:r>
      <w:r w:rsidRPr="002037C6">
        <w:t xml:space="preserve">– e.g., back watering </w:t>
      </w:r>
      <w:r w:rsidR="00D6496C">
        <w:t>resulting in</w:t>
      </w:r>
      <w:r w:rsidRPr="002037C6">
        <w:t xml:space="preserve"> more spills</w:t>
      </w:r>
    </w:p>
    <w:p w14:paraId="6C709C89" w14:textId="3AA010F4" w:rsidR="000F6C69" w:rsidRDefault="000F6C69" w:rsidP="00A50288">
      <w:pPr>
        <w:pStyle w:val="BodyText"/>
        <w:jc w:val="both"/>
      </w:pPr>
      <w:r>
        <w:t xml:space="preserve">The sewer model runs will also provide key outputs </w:t>
      </w:r>
      <w:r w:rsidR="00D53962">
        <w:t xml:space="preserve">that are required for </w:t>
      </w:r>
      <w:r w:rsidR="00390013">
        <w:t>further</w:t>
      </w:r>
      <w:r w:rsidR="00D53962">
        <w:t xml:space="preserve"> assessments such as minimum flows </w:t>
      </w:r>
      <w:r w:rsidR="00AA736B">
        <w:t>(for odour and corrosion assessments).</w:t>
      </w:r>
      <w:r w:rsidR="00D53962">
        <w:t xml:space="preserve"> </w:t>
      </w:r>
    </w:p>
    <w:p w14:paraId="5886CC4F" w14:textId="6A6D943C" w:rsidR="00090470" w:rsidRDefault="00090470" w:rsidP="00A50288">
      <w:pPr>
        <w:pStyle w:val="BodyText"/>
        <w:jc w:val="both"/>
      </w:pPr>
      <w:r>
        <w:t xml:space="preserve">While the time series approach is more resource intensive it has potential merit for </w:t>
      </w:r>
      <w:r w:rsidR="0099313C">
        <w:t xml:space="preserve">better </w:t>
      </w:r>
      <w:r>
        <w:t>assessing the climate change impacts on the performance of large geographically widespread sewer networks</w:t>
      </w:r>
      <w:r w:rsidR="0099313C">
        <w:t>.</w:t>
      </w:r>
      <w:r w:rsidR="00A02CF9">
        <w:t xml:space="preserve"> </w:t>
      </w:r>
      <w:r w:rsidR="00724208">
        <w:t>This is especially so</w:t>
      </w:r>
      <w:r>
        <w:t xml:space="preserve"> where </w:t>
      </w:r>
      <w:r w:rsidR="00F66E8C">
        <w:t>more detail</w:t>
      </w:r>
      <w:r>
        <w:t xml:space="preserve"> </w:t>
      </w:r>
      <w:r w:rsidR="00724208">
        <w:t xml:space="preserve">is required </w:t>
      </w:r>
      <w:r>
        <w:t>in establishing performance outcomes (e.g., on the likelihood of DWF spills occurring)</w:t>
      </w:r>
      <w:r w:rsidR="00B735A2">
        <w:t xml:space="preserve"> </w:t>
      </w:r>
      <w:r>
        <w:t xml:space="preserve">and where significant forecasted investment to address such </w:t>
      </w:r>
      <w:r w:rsidR="00FF09AC">
        <w:t xml:space="preserve">climate change </w:t>
      </w:r>
      <w:r>
        <w:t xml:space="preserve">impacts is indicated and needs to be challenged </w:t>
      </w:r>
      <w:r w:rsidR="00FF09AC">
        <w:t xml:space="preserve">and justified </w:t>
      </w:r>
      <w:r>
        <w:t xml:space="preserve">further. </w:t>
      </w:r>
    </w:p>
    <w:p w14:paraId="4658CAE4" w14:textId="77777777" w:rsidR="00090470" w:rsidRDefault="00090470" w:rsidP="00A50288">
      <w:pPr>
        <w:pStyle w:val="BodyText"/>
        <w:jc w:val="both"/>
      </w:pPr>
      <w:r>
        <w:t xml:space="preserve">The boxes to the right of the diagram are typical expected outputs from the sewer network modelling assessment which are necessary to either: </w:t>
      </w:r>
    </w:p>
    <w:p w14:paraId="576C5EA6" w14:textId="77777777" w:rsidR="00090470" w:rsidRDefault="00090470" w:rsidP="00A50288">
      <w:pPr>
        <w:pStyle w:val="ListBullet"/>
        <w:jc w:val="both"/>
      </w:pPr>
      <w:r>
        <w:t xml:space="preserve">demonstrate graphically and visually the climate change impacts over time </w:t>
      </w:r>
    </w:p>
    <w:p w14:paraId="7377EDA1" w14:textId="4EDD49A4" w:rsidR="00090470" w:rsidRDefault="00090470" w:rsidP="00A50288">
      <w:pPr>
        <w:pStyle w:val="ListBullet"/>
        <w:jc w:val="both"/>
      </w:pPr>
      <w:r>
        <w:t xml:space="preserve">establish the basis for planning responses to address unacceptable risk (refer Section </w:t>
      </w:r>
      <w:r>
        <w:fldChar w:fldCharType="begin"/>
      </w:r>
      <w:r>
        <w:instrText xml:space="preserve"> REF _Ref106371081 \r \h </w:instrText>
      </w:r>
      <w:r w:rsidR="00C23F40">
        <w:instrText xml:space="preserve"> \* MERGEFORMAT </w:instrText>
      </w:r>
      <w:r>
        <w:fldChar w:fldCharType="separate"/>
      </w:r>
      <w:r w:rsidR="00C07B66">
        <w:t>3.4</w:t>
      </w:r>
      <w:r>
        <w:fldChar w:fldCharType="end"/>
      </w:r>
      <w:r>
        <w:t xml:space="preserve">) as a result of climate change impacts on service obligations and objectives and/or </w:t>
      </w:r>
    </w:p>
    <w:p w14:paraId="5AE425D5" w14:textId="2E9D2AF7" w:rsidR="00090470" w:rsidRPr="00722030" w:rsidRDefault="00090470" w:rsidP="00A50288">
      <w:pPr>
        <w:pStyle w:val="ListBullet"/>
        <w:jc w:val="both"/>
        <w:rPr>
          <w:b/>
        </w:rPr>
      </w:pPr>
      <w:r>
        <w:t xml:space="preserve">feed into </w:t>
      </w:r>
      <w:r w:rsidR="00390013">
        <w:t>further</w:t>
      </w:r>
      <w:r>
        <w:t xml:space="preserve"> assessments (e.g., developing infrastructure and non-infrastructure responses and expenditure plans; inputs to WWTP assessments by providing relevant </w:t>
      </w:r>
      <w:r w:rsidR="003850DA">
        <w:t xml:space="preserve">minimum </w:t>
      </w:r>
      <w:r>
        <w:t>dry weather and wet weather hydrographs accounting</w:t>
      </w:r>
      <w:r w:rsidR="00390013">
        <w:t xml:space="preserve"> for</w:t>
      </w:r>
      <w:r>
        <w:t xml:space="preserve"> future climate change conditions; hydraulic inputs into corrosion and odour wastewater network modelling assessments). </w:t>
      </w:r>
    </w:p>
    <w:p w14:paraId="7D8C4F64" w14:textId="77777777" w:rsidR="00090470" w:rsidRDefault="00090470" w:rsidP="00A50288">
      <w:pPr>
        <w:pStyle w:val="BodyText"/>
        <w:jc w:val="both"/>
      </w:pPr>
      <w:r>
        <w:t>Other considerations which are at a water corporation’s discretion include:</w:t>
      </w:r>
    </w:p>
    <w:p w14:paraId="0ACEA891" w14:textId="77777777" w:rsidR="00090470" w:rsidRDefault="00090470" w:rsidP="0029409B">
      <w:pPr>
        <w:pStyle w:val="ListNumber"/>
        <w:numPr>
          <w:ilvl w:val="0"/>
          <w:numId w:val="55"/>
        </w:numPr>
        <w:jc w:val="both"/>
      </w:pPr>
      <w:r>
        <w:t>Modelling</w:t>
      </w:r>
    </w:p>
    <w:p w14:paraId="35257242" w14:textId="77777777" w:rsidR="00090470" w:rsidRPr="00311966" w:rsidRDefault="00090470" w:rsidP="00A50288">
      <w:pPr>
        <w:pStyle w:val="ListNumber2"/>
        <w:jc w:val="both"/>
      </w:pPr>
      <w:r w:rsidRPr="00311966">
        <w:t>Each hydraulic modelling platform has its own parameters that can be modified and vary in some climate-sensitive processes.</w:t>
      </w:r>
      <w:r>
        <w:t xml:space="preserve"> Factors for runoff from impervious/pervious areas, infiltration (e.g., soil types, leaky maintenance holes) are built into base model. </w:t>
      </w:r>
      <w:r w:rsidRPr="00311966">
        <w:t xml:space="preserve">These may </w:t>
      </w:r>
      <w:r>
        <w:t xml:space="preserve">also </w:t>
      </w:r>
      <w:r w:rsidRPr="00311966">
        <w:t xml:space="preserve">include how groundwater infiltration is modelled, evaporation accounted for or rainfall event intensity, duration and location. </w:t>
      </w:r>
    </w:p>
    <w:p w14:paraId="3C449A2E" w14:textId="4741651F" w:rsidR="00090470" w:rsidRDefault="00090470" w:rsidP="00A50288">
      <w:pPr>
        <w:pStyle w:val="ListNumber2"/>
        <w:jc w:val="both"/>
      </w:pPr>
      <w:r w:rsidRPr="00311966">
        <w:t xml:space="preserve">Sensitivity testing of modelling parameters including catchment imperviousness, precipitation intensity/duration/geographic extent, inflow/infiltration factors, roughness and blockage factors and household sewer loadings </w:t>
      </w:r>
      <w:r>
        <w:t>c</w:t>
      </w:r>
      <w:r w:rsidRPr="00311966">
        <w:t>ould be performed for sewer network analysis of climate change events.</w:t>
      </w:r>
      <w:r>
        <w:t xml:space="preserve"> </w:t>
      </w:r>
      <w:r w:rsidR="0051008F">
        <w:t xml:space="preserve">The extent of sensitivity testing needs to be commensurate with </w:t>
      </w:r>
      <w:r w:rsidR="007B47F1">
        <w:t xml:space="preserve">available resources and the </w:t>
      </w:r>
      <w:r w:rsidR="0051008F">
        <w:t xml:space="preserve">benefits in </w:t>
      </w:r>
      <w:r w:rsidR="003616C9">
        <w:t>obtaining better predictions and/or managing uncertainty.</w:t>
      </w:r>
      <w:r w:rsidR="00A02CF9">
        <w:t xml:space="preserve"> </w:t>
      </w:r>
      <w:r w:rsidR="003616C9">
        <w:t>Consideration could be given to limiting t</w:t>
      </w:r>
      <w:r w:rsidR="007B47F1">
        <w:t xml:space="preserve">his to </w:t>
      </w:r>
      <w:r w:rsidR="007B47F1" w:rsidRPr="00271222">
        <w:t>representative storm(s) or the worst storm or some other event(s)</w:t>
      </w:r>
      <w:r w:rsidR="007B47F1">
        <w:t xml:space="preserve"> defined by the water corporation.</w:t>
      </w:r>
      <w:r w:rsidR="00A02CF9">
        <w:t xml:space="preserve"> </w:t>
      </w:r>
    </w:p>
    <w:p w14:paraId="2EDBB7E5" w14:textId="77777777" w:rsidR="00090470" w:rsidRPr="00311966" w:rsidRDefault="00090470" w:rsidP="00A50288">
      <w:pPr>
        <w:pStyle w:val="ListNumber2"/>
        <w:jc w:val="both"/>
      </w:pPr>
      <w:r>
        <w:t xml:space="preserve">There are some specific wastewater system performance analysis and reporting required which differs between organisation (e.g., Sewer model build and calibration specification v8). </w:t>
      </w:r>
    </w:p>
    <w:p w14:paraId="3E2A9639" w14:textId="20920569" w:rsidR="00090470" w:rsidRDefault="00090470" w:rsidP="00A50288">
      <w:pPr>
        <w:pStyle w:val="ListNumber2"/>
        <w:jc w:val="both"/>
      </w:pPr>
      <w:r>
        <w:t>The choice of grid sizes and time steps should be aligned with the water corporation’s resources, needs and data availability.</w:t>
      </w:r>
      <w:r w:rsidR="006F27E4">
        <w:t xml:space="preserve"> It is also relevant for the practitioner to consider how this aligns with the uncertainty of available </w:t>
      </w:r>
      <w:r w:rsidR="0009374B">
        <w:t xml:space="preserve">climate </w:t>
      </w:r>
      <w:r w:rsidR="006F27E4">
        <w:t>change data</w:t>
      </w:r>
      <w:r>
        <w:t>.</w:t>
      </w:r>
    </w:p>
    <w:p w14:paraId="02D1CDDF" w14:textId="12C33543" w:rsidR="00090470" w:rsidRPr="00311966" w:rsidRDefault="00090470" w:rsidP="00A50288">
      <w:pPr>
        <w:pStyle w:val="ListNumber2"/>
        <w:jc w:val="both"/>
      </w:pPr>
      <w:r w:rsidRPr="00311966">
        <w:t xml:space="preserve">The value of performing numerous simulation iterations to achieve a higher degree of </w:t>
      </w:r>
      <w:r>
        <w:t>confidence in outcomes</w:t>
      </w:r>
      <w:r w:rsidRPr="00311966">
        <w:t xml:space="preserve"> should be balanced against the value that</w:t>
      </w:r>
      <w:r w:rsidR="00676450">
        <w:t xml:space="preserve"> it</w:t>
      </w:r>
      <w:r w:rsidRPr="00311966">
        <w:t xml:space="preserve"> provides in the decision-making process</w:t>
      </w:r>
      <w:r w:rsidR="00CD4A28">
        <w:t xml:space="preserve"> and </w:t>
      </w:r>
      <w:r w:rsidR="002709FF">
        <w:t>supporting communicati</w:t>
      </w:r>
      <w:r w:rsidR="00AF138C">
        <w:t>on of the climate change impacts</w:t>
      </w:r>
      <w:r w:rsidRPr="00311966">
        <w:t xml:space="preserve">. Each water corporation will need to decide the appropriate number of simulation scenarios consistent with business needs, resources and risk framework. </w:t>
      </w:r>
    </w:p>
    <w:p w14:paraId="45D38A3A" w14:textId="77777777" w:rsidR="00090470" w:rsidRDefault="00090470" w:rsidP="00A50288">
      <w:pPr>
        <w:pStyle w:val="ListNumber2"/>
        <w:jc w:val="both"/>
      </w:pPr>
      <w:r w:rsidRPr="00311966">
        <w:t xml:space="preserve">Advancements in data analytics, machine learning and computing technologies can enable assessment of multiple data streams and scenarios over large catchments that were previously impractical to analyse and to account for multiple variable influences on the catchment response. An example includes the ‘data cube’ approach for analysis of multiple data sources including temporal, spatial, frequency and other grids. This approach can enable assessment of observed and predicted information from multiple sources to assess sensitivity of </w:t>
      </w:r>
      <w:r>
        <w:t>operating</w:t>
      </w:r>
      <w:r w:rsidRPr="00311966">
        <w:t xml:space="preserve"> conditions and input variables to sewer network models and analytical tools for assessing network capacity response to climatic variability.</w:t>
      </w:r>
      <w:r>
        <w:t xml:space="preserve"> </w:t>
      </w:r>
    </w:p>
    <w:p w14:paraId="5F6A9EF9" w14:textId="3B5C1483" w:rsidR="00090470" w:rsidRDefault="00090470" w:rsidP="00A50288">
      <w:pPr>
        <w:pStyle w:val="ListNumber"/>
        <w:jc w:val="both"/>
      </w:pPr>
      <w:r>
        <w:t xml:space="preserve">For efficiency reasons, by starting with assessing wastewater network hydraulic performance for the RCP8.5 scenario the more conservative case (high climate change) would be considered. A choice could then be made whether to expend further effort and establish the benefits to be gained (e.g., if </w:t>
      </w:r>
      <w:r w:rsidR="00255E86">
        <w:t>more detail</w:t>
      </w:r>
      <w:r>
        <w:t xml:space="preserve"> over time</w:t>
      </w:r>
      <w:r w:rsidR="00D32F17">
        <w:t>,</w:t>
      </w:r>
      <w:r>
        <w:t xml:space="preserve"> where impacts are significant</w:t>
      </w:r>
      <w:r w:rsidR="00D32F17">
        <w:t>,</w:t>
      </w:r>
      <w:r>
        <w:t xml:space="preserve"> is required by repeating the analysis for lesser climate change condition scenarios (i.e., RCP4.5). </w:t>
      </w:r>
    </w:p>
    <w:p w14:paraId="1861A760" w14:textId="77777777" w:rsidR="00090470" w:rsidRDefault="00090470" w:rsidP="00A50288">
      <w:pPr>
        <w:pStyle w:val="ListNumber"/>
        <w:jc w:val="both"/>
      </w:pPr>
      <w:r>
        <w:t xml:space="preserve">VCP19 application-ready datasets do not include datasets on a sub-daily time-step and are therefore not available to directly utilise for sub-daily rainfall climate change projections (for Approach B). </w:t>
      </w:r>
    </w:p>
    <w:p w14:paraId="755EDD72" w14:textId="1D2C72C2" w:rsidR="00090470" w:rsidRDefault="00090470" w:rsidP="00A50288">
      <w:pPr>
        <w:pStyle w:val="ListNumber"/>
        <w:jc w:val="both"/>
      </w:pPr>
      <w:r>
        <w:t xml:space="preserve">Although AR&amp;R 2019 is indicated, some water corporations may choose </w:t>
      </w:r>
      <w:r w:rsidR="005F42DF">
        <w:t xml:space="preserve">for resourcing or other reasons </w:t>
      </w:r>
      <w:r>
        <w:t xml:space="preserve">to explore the changed outcomes if the design storm(s) as indicated in AR&amp;R 1987 was adopted compared with the designs storm(s) as per AR&amp;R 2019. This is </w:t>
      </w:r>
      <w:r w:rsidR="00BE4EA5">
        <w:t xml:space="preserve">only one way and not necessarily the best way </w:t>
      </w:r>
      <w:r>
        <w:t>to test the bounds of potential impacts and to establish a worst case depending on the water corporation’s spatial and temporal features.</w:t>
      </w:r>
      <w:r w:rsidR="00A02CF9">
        <w:t xml:space="preserve"> </w:t>
      </w:r>
      <w:r w:rsidR="00F77601">
        <w:t xml:space="preserve">A water corporation </w:t>
      </w:r>
      <w:r w:rsidR="00175079">
        <w:t xml:space="preserve">could explore other means of </w:t>
      </w:r>
      <w:r w:rsidR="009B5D48">
        <w:t>establishing</w:t>
      </w:r>
      <w:r w:rsidR="00175079">
        <w:t xml:space="preserve"> and assessing a </w:t>
      </w:r>
      <w:r w:rsidR="009B5D48">
        <w:t>worst</w:t>
      </w:r>
      <w:r w:rsidR="00175079">
        <w:t xml:space="preserve"> case</w:t>
      </w:r>
      <w:r w:rsidR="008B14F8">
        <w:t xml:space="preserve"> noting that </w:t>
      </w:r>
      <w:r w:rsidR="005662A2">
        <w:t>s</w:t>
      </w:r>
      <w:r w:rsidR="005662A2" w:rsidRPr="00503A54">
        <w:t xml:space="preserve">tudies to date </w:t>
      </w:r>
      <w:r w:rsidR="005662A2">
        <w:t>a</w:t>
      </w:r>
      <w:r w:rsidR="00AF4F19">
        <w:t xml:space="preserve">ppear to </w:t>
      </w:r>
      <w:r w:rsidR="005662A2">
        <w:t>indicate</w:t>
      </w:r>
      <w:r w:rsidR="005662A2" w:rsidRPr="00503A54">
        <w:t xml:space="preserve"> that the worst case </w:t>
      </w:r>
      <w:r w:rsidR="005662A2">
        <w:t xml:space="preserve">ARR </w:t>
      </w:r>
      <w:r w:rsidR="005662A2" w:rsidRPr="00503A54">
        <w:t xml:space="preserve">2019 result tends to be larger or similar to </w:t>
      </w:r>
      <w:r w:rsidR="005662A2">
        <w:t xml:space="preserve">ARR </w:t>
      </w:r>
      <w:r w:rsidR="005662A2" w:rsidRPr="00503A54">
        <w:t xml:space="preserve">1987, but the </w:t>
      </w:r>
      <w:r w:rsidR="005662A2">
        <w:t xml:space="preserve">ARR </w:t>
      </w:r>
      <w:r w:rsidR="005662A2" w:rsidRPr="00503A54">
        <w:t>2019 median is significantly lower</w:t>
      </w:r>
      <w:r w:rsidR="009B5D48">
        <w:t xml:space="preserve">. </w:t>
      </w:r>
    </w:p>
    <w:p w14:paraId="53625ADE" w14:textId="77777777" w:rsidR="00090470" w:rsidRDefault="00090470" w:rsidP="00A50288">
      <w:pPr>
        <w:pStyle w:val="ListNumber"/>
        <w:jc w:val="both"/>
      </w:pPr>
      <w:r>
        <w:t>Some water corporations may choose as part of managing resources and focussing effort to target assets that are defined as critical (i.e., consistent with its corporate risk framework, those assets that have unacceptable consequences including on service obligations if failure was to occur). This should only be a short-term initiative. For modelling analysis, d</w:t>
      </w:r>
      <w:r w:rsidRPr="00E42226">
        <w:t>esign storm</w:t>
      </w:r>
      <w:r>
        <w:t>(s)</w:t>
      </w:r>
      <w:r w:rsidRPr="00E42226">
        <w:t xml:space="preserve"> </w:t>
      </w:r>
      <w:r>
        <w:t>would be selected to test hydraulic performance</w:t>
      </w:r>
      <w:r w:rsidRPr="00E42226">
        <w:t xml:space="preserve"> </w:t>
      </w:r>
      <w:r>
        <w:t>of such critical assets.</w:t>
      </w:r>
    </w:p>
    <w:p w14:paraId="275F50B7" w14:textId="77777777" w:rsidR="00F30B23" w:rsidRDefault="00562761" w:rsidP="00A50288">
      <w:pPr>
        <w:pStyle w:val="ListNumber"/>
        <w:jc w:val="both"/>
      </w:pPr>
      <w:r>
        <w:t xml:space="preserve">General considerations include </w:t>
      </w:r>
    </w:p>
    <w:p w14:paraId="68DA70AA" w14:textId="60110F92" w:rsidR="00EA37E4" w:rsidRDefault="00F30B23" w:rsidP="0029409B">
      <w:pPr>
        <w:pStyle w:val="ListNumber"/>
        <w:numPr>
          <w:ilvl w:val="0"/>
          <w:numId w:val="57"/>
        </w:numPr>
        <w:jc w:val="both"/>
      </w:pPr>
      <w:r>
        <w:t>a process to engage with the EPA on the application and interpretation of the modelling outcomes</w:t>
      </w:r>
      <w:r w:rsidR="00C664FE">
        <w:t xml:space="preserve"> demonstrating climate change impacts</w:t>
      </w:r>
      <w:r>
        <w:t>.</w:t>
      </w:r>
      <w:r w:rsidR="00A02CF9">
        <w:t xml:space="preserve"> </w:t>
      </w:r>
      <w:r w:rsidR="00D8342A">
        <w:t xml:space="preserve">In particular, in establishing the </w:t>
      </w:r>
      <w:r w:rsidR="00B264DB">
        <w:t xml:space="preserve">storm events that are to be used for assessing </w:t>
      </w:r>
      <w:r w:rsidR="007A512E">
        <w:t xml:space="preserve">network spills </w:t>
      </w:r>
      <w:r w:rsidR="008B6961">
        <w:t xml:space="preserve">compliance </w:t>
      </w:r>
      <w:r w:rsidR="00962660">
        <w:t>(</w:t>
      </w:r>
      <w:r w:rsidR="007A512E">
        <w:t xml:space="preserve">with </w:t>
      </w:r>
      <w:r w:rsidR="00962660" w:rsidRPr="00AF4F19">
        <w:t>front loaded</w:t>
      </w:r>
      <w:r w:rsidR="00962660">
        <w:t>,</w:t>
      </w:r>
      <w:r w:rsidR="00962660" w:rsidRPr="00AF4F19">
        <w:t xml:space="preserve"> mid loaded </w:t>
      </w:r>
      <w:r w:rsidR="00962660">
        <w:t xml:space="preserve">or </w:t>
      </w:r>
      <w:r w:rsidR="007A512E">
        <w:t>back-</w:t>
      </w:r>
      <w:r w:rsidR="00962660">
        <w:t xml:space="preserve">loaded </w:t>
      </w:r>
      <w:r w:rsidR="007051B4">
        <w:t xml:space="preserve">storm </w:t>
      </w:r>
      <w:r w:rsidR="00962660">
        <w:t>events, all having the sa</w:t>
      </w:r>
      <w:r w:rsidR="007A512E">
        <w:t>m</w:t>
      </w:r>
      <w:r w:rsidR="00962660">
        <w:t>e IFD).</w:t>
      </w:r>
      <w:r w:rsidR="00A02CF9">
        <w:t xml:space="preserve"> </w:t>
      </w:r>
    </w:p>
    <w:p w14:paraId="56374A62" w14:textId="196790AD" w:rsidR="00C664FE" w:rsidRDefault="00C664FE" w:rsidP="0029409B">
      <w:pPr>
        <w:pStyle w:val="ListNumber"/>
        <w:numPr>
          <w:ilvl w:val="0"/>
          <w:numId w:val="57"/>
        </w:numPr>
        <w:jc w:val="both"/>
      </w:pPr>
      <w:r>
        <w:t>a need to align flows at interface points (</w:t>
      </w:r>
      <w:r w:rsidR="0040096E">
        <w:t>e.g.,</w:t>
      </w:r>
      <w:r>
        <w:t xml:space="preserve"> in the Melbourne metropolitan area) if </w:t>
      </w:r>
      <w:r w:rsidR="00995376">
        <w:t xml:space="preserve">different approaches are adopted by the upstream and downstream water corporations. </w:t>
      </w:r>
    </w:p>
    <w:p w14:paraId="7F44EB9C" w14:textId="4A07C7B4" w:rsidR="00090470" w:rsidRDefault="004B7321" w:rsidP="00A50288">
      <w:pPr>
        <w:pStyle w:val="BodyText"/>
        <w:jc w:val="both"/>
      </w:pPr>
      <w:r>
        <w:t xml:space="preserve">The case study below provides an overview of Melbourne Water approach to </w:t>
      </w:r>
      <w:r w:rsidR="00323BE4">
        <w:t xml:space="preserve">assessing the impact of climate change on the sewer network through a continuous simulation framework and data cube project. </w:t>
      </w:r>
      <w:r w:rsidR="00133CB0">
        <w:t>M</w:t>
      </w:r>
      <w:r w:rsidR="00090470">
        <w:t>ore detailed guidance for application of th</w:t>
      </w:r>
      <w:r w:rsidR="00133CB0">
        <w:t>e</w:t>
      </w:r>
      <w:r w:rsidR="00090470">
        <w:t xml:space="preserve"> time series approach (Approach B) with reference to </w:t>
      </w:r>
      <w:r w:rsidR="00323BE4">
        <w:t xml:space="preserve">this </w:t>
      </w:r>
      <w:r w:rsidR="00090470">
        <w:t>Melbourne Water case study</w:t>
      </w:r>
      <w:r w:rsidR="00323BE4">
        <w:t xml:space="preserve"> is also provided in Appendix </w:t>
      </w:r>
      <w:r w:rsidR="00133CB0">
        <w:fldChar w:fldCharType="begin"/>
      </w:r>
      <w:r w:rsidR="00133CB0">
        <w:instrText xml:space="preserve"> REF _Ref106878695 \r \h </w:instrText>
      </w:r>
      <w:r w:rsidR="00C23F40">
        <w:instrText xml:space="preserve"> \* MERGEFORMAT </w:instrText>
      </w:r>
      <w:r w:rsidR="00133CB0">
        <w:fldChar w:fldCharType="separate"/>
      </w:r>
      <w:r w:rsidR="00C07B66">
        <w:t>A.9</w:t>
      </w:r>
      <w:r w:rsidR="00133CB0">
        <w:fldChar w:fldCharType="end"/>
      </w:r>
      <w:r w:rsidR="0040096E">
        <w:t>.</w:t>
      </w:r>
    </w:p>
    <w:tbl>
      <w:tblPr>
        <w:tblStyle w:val="PullOutBoxTable"/>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E7F9FF"/>
        <w:tblLook w:val="0600" w:firstRow="0" w:lastRow="0" w:firstColumn="0" w:lastColumn="0" w:noHBand="1" w:noVBand="1"/>
      </w:tblPr>
      <w:tblGrid>
        <w:gridCol w:w="9016"/>
      </w:tblGrid>
      <w:tr w:rsidR="00C84387" w14:paraId="3F8D27B1" w14:textId="77777777" w:rsidTr="00A50288">
        <w:tc>
          <w:tcPr>
            <w:tcW w:w="5000" w:type="pct"/>
            <w:shd w:val="clear" w:color="auto" w:fill="E0F5F4" w:themeFill="accent2" w:themeFillTint="33"/>
          </w:tcPr>
          <w:p w14:paraId="3A3309B7" w14:textId="77777777" w:rsidR="00C40C0D" w:rsidRPr="00C40C0D" w:rsidRDefault="00C40C0D" w:rsidP="00C9331E">
            <w:pPr>
              <w:pStyle w:val="PullOutBoxHeading"/>
              <w:jc w:val="center"/>
              <w:rPr>
                <w:i/>
                <w:iCs/>
                <w:sz w:val="22"/>
                <w:szCs w:val="26"/>
              </w:rPr>
            </w:pPr>
            <w:r w:rsidRPr="00C40C0D">
              <w:rPr>
                <w:i/>
                <w:iCs/>
                <w:sz w:val="22"/>
                <w:szCs w:val="26"/>
              </w:rPr>
              <w:t>CASE STUDY</w:t>
            </w:r>
          </w:p>
          <w:p w14:paraId="1E22D39C" w14:textId="49CDEA60" w:rsidR="00C84387" w:rsidRPr="00C2048B" w:rsidRDefault="00C84387" w:rsidP="00A50288">
            <w:pPr>
              <w:pStyle w:val="PullOutBoxHeading"/>
              <w:jc w:val="center"/>
              <w:rPr>
                <w:b w:val="0"/>
                <w:bCs/>
                <w:i/>
                <w:iCs/>
              </w:rPr>
            </w:pPr>
            <w:r w:rsidRPr="00C2048B">
              <w:rPr>
                <w:b w:val="0"/>
                <w:bCs/>
                <w:i/>
                <w:iCs/>
              </w:rPr>
              <w:t>Melbourne Water Continuous simulation framework and climate data cube project</w:t>
            </w:r>
          </w:p>
          <w:p w14:paraId="391CB8C0" w14:textId="77777777" w:rsidR="00C84387" w:rsidRDefault="00C84387" w:rsidP="00A50288">
            <w:pPr>
              <w:pStyle w:val="PullOutBoxBodyText"/>
              <w:jc w:val="both"/>
            </w:pPr>
            <w:r>
              <w:t>AR&amp;R2019 discusses the application of continuous simulation – a computer model of a physical system that tracks the system’s response/s to set rules – to flood estimation. Melbourne Water is pursuing testing of a continuous simulation approach to identify the wet weather flow capacity of Melbourne’s sewer network. The current approach considers a range of “design rainfall events”, corresponding to 1 in 5-year ARI or 18.13% AEP.</w:t>
            </w:r>
          </w:p>
          <w:p w14:paraId="1DE8769E" w14:textId="77777777" w:rsidR="00C84387" w:rsidRDefault="00C84387" w:rsidP="00A50288">
            <w:pPr>
              <w:pStyle w:val="PullOutBoxBodyText"/>
              <w:jc w:val="both"/>
            </w:pPr>
            <w:r>
              <w:t>The design event approach requires consideration of variability in other inputs, including:</w:t>
            </w:r>
          </w:p>
          <w:p w14:paraId="7A1B4F35" w14:textId="23406DED" w:rsidR="00C84387" w:rsidRDefault="00C84387" w:rsidP="00A50288">
            <w:pPr>
              <w:pStyle w:val="PullOutBoxBullet"/>
              <w:jc w:val="both"/>
            </w:pPr>
            <w:r>
              <w:t>Catchment area, which influences the areal reduction factor (ARF) and hence the design rainfall intensities for the catchment</w:t>
            </w:r>
          </w:p>
          <w:p w14:paraId="04BA8CDC" w14:textId="79C5D631" w:rsidR="00C84387" w:rsidRDefault="00C84387" w:rsidP="00A50288">
            <w:pPr>
              <w:pStyle w:val="PullOutBoxBullet"/>
              <w:jc w:val="both"/>
            </w:pPr>
            <w:r>
              <w:t>Defining a “critical” rainfall duration, which varies with the catchment area</w:t>
            </w:r>
          </w:p>
          <w:p w14:paraId="03BA76EB" w14:textId="35B6FF60" w:rsidR="00C84387" w:rsidRDefault="00C84387" w:rsidP="00A50288">
            <w:pPr>
              <w:pStyle w:val="PullOutBoxBullet"/>
              <w:jc w:val="both"/>
            </w:pPr>
            <w:r>
              <w:t>Temporal and spatial patterns of rainfall within the events</w:t>
            </w:r>
          </w:p>
          <w:p w14:paraId="2370C22E" w14:textId="486FDD2B" w:rsidR="00C84387" w:rsidRDefault="00C84387" w:rsidP="00A50288">
            <w:pPr>
              <w:pStyle w:val="PullOutBoxBullet"/>
              <w:jc w:val="both"/>
            </w:pPr>
            <w:r>
              <w:t>Initial soil moisture</w:t>
            </w:r>
          </w:p>
          <w:p w14:paraId="37D62A04" w14:textId="0684858E" w:rsidR="00C84387" w:rsidRDefault="00C84387" w:rsidP="00A50288">
            <w:pPr>
              <w:pStyle w:val="PullOutBoxBullet"/>
              <w:jc w:val="both"/>
            </w:pPr>
            <w:r>
              <w:t>Dry weather inflows.</w:t>
            </w:r>
          </w:p>
          <w:p w14:paraId="2E16A3FC" w14:textId="77777777" w:rsidR="00C84387" w:rsidRDefault="00C84387" w:rsidP="00A50288">
            <w:pPr>
              <w:pStyle w:val="PullOutBoxBodyText"/>
              <w:jc w:val="both"/>
            </w:pPr>
            <w:r>
              <w:t>This modelling task is complicated by the fact that sewer capacity estimates are required for every individual component of pipe infrastructure across the Melbourne Water sewer transfer network, and it is conceptually difficult to select a manageable number of design rainfall events that capture the complex interactions involved.</w:t>
            </w:r>
          </w:p>
          <w:p w14:paraId="359DCDCB" w14:textId="77777777" w:rsidR="00C84387" w:rsidRDefault="00C84387" w:rsidP="00A50288">
            <w:pPr>
              <w:pStyle w:val="PullOutBoxBodyText"/>
              <w:jc w:val="both"/>
            </w:pPr>
            <w:r>
              <w:t>Continuous simulation is likely to offer a good solution for modelling wet weather flows in the Melbourne Water sewer system because it reconstructs the history of overflows with the current sewer network infrastructure. If the system is modelled for a sufficiently lengthy time period (e.g., 50 years), this should provide a relatively robust estimate of the 18.13% AEP design wet weather flow at each location in the system. Continuous simulation would avoid many of these issues because it is representing the response of the system at a large range of temporal and spatial scales. An appropriate spatial resolution that is consistent with the sewerage catchments, and a temporal resolution that is consistent with the rain gauges and response of the sewer system during wet weather events will need to be selected. A “data cube” of rainfall records has now been generated and testing of the continuous rainfall datasets is continuing.</w:t>
            </w:r>
          </w:p>
          <w:p w14:paraId="01ECB705" w14:textId="77777777" w:rsidR="00C84387" w:rsidRDefault="00C84387" w:rsidP="00A50288">
            <w:pPr>
              <w:pStyle w:val="PullOutBoxBodyText"/>
              <w:jc w:val="both"/>
            </w:pPr>
            <w:r>
              <w:rPr>
                <w:noProof/>
              </w:rPr>
              <w:drawing>
                <wp:inline distT="0" distB="0" distL="0" distR="0" wp14:anchorId="070AA110" wp14:editId="3DD18EA5">
                  <wp:extent cx="3740728" cy="1717627"/>
                  <wp:effectExtent l="0" t="0" r="0" b="0"/>
                  <wp:docPr id="59" name="Picture 4">
                    <a:extLst xmlns:a="http://schemas.openxmlformats.org/drawingml/2006/main">
                      <a:ext uri="{FF2B5EF4-FFF2-40B4-BE49-F238E27FC236}">
                        <a16:creationId xmlns:a16="http://schemas.microsoft.com/office/drawing/2014/main" id="{A0E8160E-804F-454E-8742-F0A9EB41C4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0E8160E-804F-454E-8742-F0A9EB41C46B}"/>
                              </a:ext>
                            </a:extLst>
                          </pic:cNvPr>
                          <pic:cNvPicPr>
                            <a:picLocks noChangeAspect="1"/>
                          </pic:cNvPicPr>
                        </pic:nvPicPr>
                        <pic:blipFill rotWithShape="1">
                          <a:blip r:embed="rId78" cstate="email">
                            <a:extLst>
                              <a:ext uri="{28A0092B-C50C-407E-A947-70E740481C1C}">
                                <a14:useLocalDpi xmlns:a14="http://schemas.microsoft.com/office/drawing/2010/main"/>
                              </a:ext>
                            </a:extLst>
                          </a:blip>
                          <a:srcRect/>
                          <a:stretch/>
                        </pic:blipFill>
                        <pic:spPr bwMode="auto">
                          <a:xfrm>
                            <a:off x="0" y="0"/>
                            <a:ext cx="3753874" cy="1723663"/>
                          </a:xfrm>
                          <a:prstGeom prst="rect">
                            <a:avLst/>
                          </a:prstGeom>
                          <a:ln>
                            <a:noFill/>
                          </a:ln>
                          <a:extLst>
                            <a:ext uri="{53640926-AAD7-44D8-BBD7-CCE9431645EC}">
                              <a14:shadowObscured xmlns:a14="http://schemas.microsoft.com/office/drawing/2010/main"/>
                            </a:ext>
                          </a:extLst>
                        </pic:spPr>
                      </pic:pic>
                    </a:graphicData>
                  </a:graphic>
                </wp:inline>
              </w:drawing>
            </w:r>
          </w:p>
          <w:p w14:paraId="7135FF39" w14:textId="06C6C6FF" w:rsidR="00C84387" w:rsidRDefault="00C84387" w:rsidP="00A50288">
            <w:pPr>
              <w:pStyle w:val="PullOutBoxBodyText"/>
              <w:jc w:val="both"/>
            </w:pPr>
            <w:r>
              <w:t>It should be noted that this is a Melbourne Water specific example with an emphasis on how dataset(s) are developed and is not a data source for general use. It is also acknowledged that there are limitations in the accuracy of the source data from which these future rainfall sets are developed as there are fewer active pluviographs in the 1950-70s across Melbourne than the 2000-2010 period. This will improve over time.</w:t>
            </w:r>
          </w:p>
        </w:tc>
      </w:tr>
    </w:tbl>
    <w:p w14:paraId="120FAE45" w14:textId="77777777" w:rsidR="00090470" w:rsidRPr="00121FDF" w:rsidRDefault="00090470" w:rsidP="00A50288">
      <w:pPr>
        <w:pStyle w:val="Heading3"/>
        <w:jc w:val="both"/>
      </w:pPr>
      <w:bookmarkStart w:id="561" w:name="_Toc99399987"/>
      <w:bookmarkStart w:id="562" w:name="_Toc102486132"/>
      <w:bookmarkStart w:id="563" w:name="_Toc103890903"/>
      <w:bookmarkStart w:id="564" w:name="_Toc103113969"/>
      <w:bookmarkStart w:id="565" w:name="_Toc104908483"/>
      <w:bookmarkStart w:id="566" w:name="_Toc106737068"/>
      <w:bookmarkStart w:id="567" w:name="_Toc106737394"/>
      <w:bookmarkStart w:id="568" w:name="_Toc106745364"/>
      <w:bookmarkStart w:id="569" w:name="_Ref106790387"/>
      <w:bookmarkStart w:id="570" w:name="_Toc106745805"/>
      <w:bookmarkStart w:id="571" w:name="_Toc106829700"/>
      <w:bookmarkStart w:id="572" w:name="_Toc110338240"/>
      <w:bookmarkStart w:id="573" w:name="_Toc111107614"/>
      <w:r w:rsidRPr="00121FDF">
        <w:t>Wastewater Network – DWF Spills performance (non-RDII)</w:t>
      </w:r>
      <w:bookmarkEnd w:id="561"/>
      <w:bookmarkEnd w:id="562"/>
      <w:bookmarkEnd w:id="563"/>
      <w:bookmarkEnd w:id="564"/>
      <w:bookmarkEnd w:id="565"/>
      <w:bookmarkEnd w:id="566"/>
      <w:bookmarkEnd w:id="567"/>
      <w:bookmarkEnd w:id="568"/>
      <w:bookmarkEnd w:id="569"/>
      <w:bookmarkEnd w:id="570"/>
      <w:bookmarkEnd w:id="571"/>
      <w:bookmarkEnd w:id="572"/>
      <w:bookmarkEnd w:id="573"/>
    </w:p>
    <w:p w14:paraId="7E9D446F" w14:textId="14414D9F" w:rsidR="00090470" w:rsidRDefault="00090470" w:rsidP="00A50288">
      <w:pPr>
        <w:pStyle w:val="BodyText"/>
        <w:jc w:val="both"/>
      </w:pPr>
      <w:r>
        <w:t xml:space="preserve">Infrastructure and assets are more prone to failure as they age and are exposed to climate impacts outside of the original design conditions either in frequency or severity. Structural failure or service failure (e.g., due to tree root blockages) of wastewater network assets will likely lead to increased </w:t>
      </w:r>
      <w:r w:rsidR="00C803DD">
        <w:t xml:space="preserve">number </w:t>
      </w:r>
      <w:r w:rsidR="00A448A1">
        <w:t xml:space="preserve">and volume </w:t>
      </w:r>
      <w:r w:rsidR="00C803DD">
        <w:t xml:space="preserve">of </w:t>
      </w:r>
      <w:r>
        <w:t xml:space="preserve">DWF and WWF spills potentially breaching service obligations and objectives. </w:t>
      </w:r>
    </w:p>
    <w:p w14:paraId="72575F71" w14:textId="77777777" w:rsidR="00090470" w:rsidRDefault="00090470" w:rsidP="00A50288">
      <w:pPr>
        <w:pStyle w:val="BodyText"/>
        <w:jc w:val="both"/>
      </w:pPr>
      <w:r>
        <w:t xml:space="preserve">Future climate change conditions have the potential to increase the number, volume or frequency of spills. This could occur through: </w:t>
      </w:r>
    </w:p>
    <w:p w14:paraId="1CF55B7A" w14:textId="77777777" w:rsidR="00090470" w:rsidRDefault="00090470" w:rsidP="00A50288">
      <w:pPr>
        <w:pStyle w:val="ListBullet"/>
        <w:jc w:val="both"/>
      </w:pPr>
      <w:r>
        <w:t xml:space="preserve">increased corrosion and earlier structural failure of corrodible assets, and/or </w:t>
      </w:r>
    </w:p>
    <w:p w14:paraId="0BC320AE" w14:textId="77777777" w:rsidR="00090470" w:rsidRDefault="00090470" w:rsidP="00A50288">
      <w:pPr>
        <w:pStyle w:val="ListBullet"/>
        <w:jc w:val="both"/>
      </w:pPr>
      <w:r>
        <w:t>increased structural or joint failure due to fluctuating soil moisture content, more extreme extent of drying and wetting cycles affecting ground movement; and/or</w:t>
      </w:r>
    </w:p>
    <w:p w14:paraId="57C96004" w14:textId="77777777" w:rsidR="00090470" w:rsidRDefault="00090470" w:rsidP="00A50288">
      <w:pPr>
        <w:pStyle w:val="ListBullet"/>
        <w:jc w:val="both"/>
      </w:pPr>
      <w:r>
        <w:t xml:space="preserve">increased tree root intrusion in lower rainfall, drought periods increasing the risk of structural and joint failure. </w:t>
      </w:r>
    </w:p>
    <w:p w14:paraId="63756B1E" w14:textId="39166CE8" w:rsidR="00090470" w:rsidRDefault="00090470" w:rsidP="00A50288">
      <w:pPr>
        <w:pStyle w:val="BodyText"/>
        <w:jc w:val="both"/>
      </w:pPr>
      <w:r>
        <w:t xml:space="preserve">These climate change impacts are additional to those assessed from future RDII impacts (refer Section </w:t>
      </w:r>
      <w:r w:rsidR="005B2723">
        <w:fldChar w:fldCharType="begin"/>
      </w:r>
      <w:r w:rsidR="005B2723">
        <w:instrText xml:space="preserve"> REF _Ref107255972 \r \h </w:instrText>
      </w:r>
      <w:r w:rsidR="00C23F40">
        <w:instrText xml:space="preserve"> \* MERGEFORMAT </w:instrText>
      </w:r>
      <w:r w:rsidR="005B2723">
        <w:fldChar w:fldCharType="separate"/>
      </w:r>
      <w:r w:rsidR="00C07B66">
        <w:t>3.3.3</w:t>
      </w:r>
      <w:r w:rsidR="005B2723">
        <w:fldChar w:fldCharType="end"/>
      </w:r>
      <w:r>
        <w:t xml:space="preserve">). </w:t>
      </w:r>
    </w:p>
    <w:p w14:paraId="2A9B4CCB" w14:textId="534D2784" w:rsidR="00090470" w:rsidRDefault="00090470" w:rsidP="00A50288">
      <w:pPr>
        <w:pStyle w:val="BodyText"/>
        <w:jc w:val="both"/>
      </w:pPr>
      <w:r>
        <w:t>Leading practice to assess spills risks from these additional factors associated with climate change impacts is the use of predictive analytical tools. Predictive analytical tools, such as</w:t>
      </w:r>
      <w:r w:rsidRPr="009D56AE">
        <w:t xml:space="preserve"> </w:t>
      </w:r>
      <w:r>
        <w:t xml:space="preserve">machine learning models and other bespoke models, can be used to establish correlations between climate conditions, assess the likelihood and consequence of failures in sewer networks and assist in prioritising the maintenance </w:t>
      </w:r>
      <w:r w:rsidRPr="006426C6">
        <w:t>of</w:t>
      </w:r>
      <w:r>
        <w:t xml:space="preserve"> high-risk assets. Importantly, after these tools/models establish correlations between DWF spills risk and climate hazard conditions, climate projections could be applied to identify the increased DWF spills risk due to climate change. </w:t>
      </w:r>
      <w:r w:rsidR="00B31799">
        <w:t>For exa</w:t>
      </w:r>
      <w:r w:rsidR="00062885">
        <w:t>m</w:t>
      </w:r>
      <w:r w:rsidR="00B31799">
        <w:t xml:space="preserve">ple, if </w:t>
      </w:r>
      <w:r w:rsidR="00EB26D0">
        <w:t xml:space="preserve">soil moisture content variability impacts sewage spills </w:t>
      </w:r>
      <w:r w:rsidR="00251032">
        <w:t>performance,</w:t>
      </w:r>
      <w:r w:rsidR="00EB26D0">
        <w:t xml:space="preserve"> then the </w:t>
      </w:r>
      <w:r w:rsidR="00382B27">
        <w:t xml:space="preserve">future variability in soil moisture content </w:t>
      </w:r>
      <w:r w:rsidR="00400CBC">
        <w:t xml:space="preserve">due to climate change both in the short and longer term </w:t>
      </w:r>
      <w:r w:rsidR="00BA3E0C">
        <w:t>(from relevant datasets) c</w:t>
      </w:r>
      <w:r w:rsidR="00400CBC">
        <w:t>an be used as in</w:t>
      </w:r>
      <w:r w:rsidR="00BA3E0C">
        <w:t xml:space="preserve">puts to the </w:t>
      </w:r>
      <w:r w:rsidR="00062885">
        <w:t xml:space="preserve">model to establish future spills performance. This would allow targeting of investment to manage this to within </w:t>
      </w:r>
      <w:r w:rsidR="00245785">
        <w:t xml:space="preserve">objectives. </w:t>
      </w:r>
    </w:p>
    <w:p w14:paraId="62EECB98" w14:textId="5E78EE22" w:rsidR="00F5143D" w:rsidRDefault="00F5143D" w:rsidP="00A50288">
      <w:pPr>
        <w:pStyle w:val="BodyText"/>
        <w:jc w:val="both"/>
      </w:pPr>
      <w:r>
        <w:t xml:space="preserve">While all water corporations </w:t>
      </w:r>
      <w:r w:rsidR="00B5269F">
        <w:t xml:space="preserve">may not have the resources to adopt such tools there is the opportunity to </w:t>
      </w:r>
      <w:r w:rsidR="00061CFB">
        <w:t xml:space="preserve">learn from water industry </w:t>
      </w:r>
      <w:r w:rsidR="00F33C49">
        <w:t xml:space="preserve">peak body </w:t>
      </w:r>
      <w:r w:rsidR="00061CFB">
        <w:t xml:space="preserve">WSAA (Water Services </w:t>
      </w:r>
      <w:r w:rsidR="00F33C49">
        <w:t>Association of Australia) and</w:t>
      </w:r>
      <w:r w:rsidR="00061CFB">
        <w:t xml:space="preserve"> </w:t>
      </w:r>
      <w:r w:rsidR="00F33C49">
        <w:t xml:space="preserve">leading practice forums </w:t>
      </w:r>
      <w:r w:rsidR="00127308">
        <w:t xml:space="preserve">and </w:t>
      </w:r>
      <w:r w:rsidR="00F421BA">
        <w:t xml:space="preserve">relevant </w:t>
      </w:r>
      <w:r w:rsidR="00E53489">
        <w:t xml:space="preserve">increasing number of </w:t>
      </w:r>
      <w:r w:rsidR="00127308">
        <w:t>published case studies</w:t>
      </w:r>
      <w:r w:rsidR="00E53489">
        <w:t xml:space="preserve"> using s</w:t>
      </w:r>
      <w:r w:rsidR="00326274">
        <w:t>uch</w:t>
      </w:r>
      <w:r w:rsidR="00E53489">
        <w:t xml:space="preserve"> </w:t>
      </w:r>
      <w:r w:rsidR="00326274">
        <w:t>advanced tools</w:t>
      </w:r>
      <w:r w:rsidR="005A60C6">
        <w:t>.</w:t>
      </w:r>
      <w:r w:rsidR="00A02CF9">
        <w:t xml:space="preserve"> </w:t>
      </w:r>
    </w:p>
    <w:p w14:paraId="22DDDAFE" w14:textId="0BB0B70B" w:rsidR="00090470" w:rsidRDefault="00090470" w:rsidP="00A50288">
      <w:pPr>
        <w:pStyle w:val="BodyText"/>
        <w:jc w:val="both"/>
      </w:pPr>
      <w:r>
        <w:t xml:space="preserve">Machine learning is increasingly being used to establish models to predict future performance. It uses data and algorithms to mimic the human learning process by improving accuracy over time </w:t>
      </w:r>
      <w:r>
        <w:rPr>
          <w:i/>
          <w:iCs/>
          <w:color w:val="7030A0"/>
        </w:rPr>
        <w:t>(</w:t>
      </w:r>
      <w:hyperlink r:id="rId79">
        <w:r w:rsidRPr="2795564F">
          <w:rPr>
            <w:rStyle w:val="Hyperlink"/>
            <w:i/>
            <w:iCs/>
            <w:color w:val="7030A0"/>
          </w:rPr>
          <w:t>https://www.ibm.com/au-en/cloud/learn/machine-learning</w:t>
        </w:r>
      </w:hyperlink>
      <w:r>
        <w:rPr>
          <w:rStyle w:val="Hyperlink"/>
          <w:i/>
          <w:iCs/>
          <w:color w:val="7030A0"/>
        </w:rPr>
        <w:t>)</w:t>
      </w:r>
      <w:r>
        <w:t xml:space="preserve">. Appendix </w:t>
      </w:r>
      <w:r w:rsidR="005B2723">
        <w:fldChar w:fldCharType="begin"/>
      </w:r>
      <w:r w:rsidR="005B2723">
        <w:instrText xml:space="preserve"> REF _Ref107255996 \r \h </w:instrText>
      </w:r>
      <w:r w:rsidR="00C23F40">
        <w:instrText xml:space="preserve"> \* MERGEFORMAT </w:instrText>
      </w:r>
      <w:r w:rsidR="005B2723">
        <w:fldChar w:fldCharType="separate"/>
      </w:r>
      <w:r w:rsidR="00C07B66">
        <w:t>A.5</w:t>
      </w:r>
      <w:r w:rsidR="005B2723">
        <w:fldChar w:fldCharType="end"/>
      </w:r>
      <w:r>
        <w:t xml:space="preserve"> gives additional information about the general context, data and models and their importance and limitations. A wide range of statistical techniques is also outlined in Appendix </w:t>
      </w:r>
      <w:r w:rsidR="005B2723">
        <w:fldChar w:fldCharType="begin"/>
      </w:r>
      <w:r w:rsidR="005B2723">
        <w:instrText xml:space="preserve"> REF _Ref107256024 \r \h </w:instrText>
      </w:r>
      <w:r w:rsidR="00C23F40">
        <w:instrText xml:space="preserve"> \* MERGEFORMAT </w:instrText>
      </w:r>
      <w:r w:rsidR="005B2723">
        <w:fldChar w:fldCharType="separate"/>
      </w:r>
      <w:r w:rsidR="00C07B66">
        <w:t>A.5</w:t>
      </w:r>
      <w:r w:rsidR="005B2723">
        <w:fldChar w:fldCharType="end"/>
      </w:r>
      <w:r>
        <w:t xml:space="preserve">. </w:t>
      </w:r>
    </w:p>
    <w:p w14:paraId="3427148C" w14:textId="136B0FA0" w:rsidR="00090470" w:rsidRDefault="00090470" w:rsidP="00A50288">
      <w:pPr>
        <w:pStyle w:val="BodyText"/>
        <w:jc w:val="both"/>
      </w:pPr>
      <w:r>
        <w:t>M</w:t>
      </w:r>
      <w:r w:rsidRPr="007976AC">
        <w:t xml:space="preserve">achine learning </w:t>
      </w:r>
      <w:r>
        <w:t xml:space="preserve">is becoming an increasingly powerful tool, but it </w:t>
      </w:r>
      <w:r w:rsidRPr="007976AC">
        <w:t xml:space="preserve">is not </w:t>
      </w:r>
      <w:r>
        <w:t>always the most appropriate or better th</w:t>
      </w:r>
      <w:r w:rsidRPr="007976AC">
        <w:t>an standard techniques</w:t>
      </w:r>
      <w:r>
        <w:t>. Whether or not machine learning is the most appropriate tool d</w:t>
      </w:r>
      <w:r w:rsidRPr="007976AC">
        <w:t>epend</w:t>
      </w:r>
      <w:r>
        <w:t>s</w:t>
      </w:r>
      <w:r w:rsidRPr="007976AC">
        <w:t xml:space="preserve"> on the context</w:t>
      </w:r>
      <w:r>
        <w:t>, including the availability of sufficient data for causal parameters, in appropriate form, to allow both calibration and validation of the model. It can be effective where limited datasets of historical information are available</w:t>
      </w:r>
      <w:r w:rsidR="00B003A9">
        <w:t>, as long as there is sufficient data in appropriate form</w:t>
      </w:r>
      <w:r>
        <w:t>.</w:t>
      </w:r>
    </w:p>
    <w:p w14:paraId="5A4C0345" w14:textId="77777777" w:rsidR="00090470" w:rsidRPr="00A50288" w:rsidRDefault="00090470" w:rsidP="00A50288">
      <w:pPr>
        <w:pStyle w:val="BodyText"/>
        <w:jc w:val="both"/>
        <w:rPr>
          <w:b/>
          <w:bCs/>
        </w:rPr>
      </w:pPr>
      <w:r w:rsidRPr="00A50288">
        <w:rPr>
          <w:b/>
          <w:bCs/>
        </w:rPr>
        <w:t>Machine learning is recommended to be used where:</w:t>
      </w:r>
    </w:p>
    <w:p w14:paraId="312641B0" w14:textId="77777777" w:rsidR="00090470" w:rsidRDefault="00090470" w:rsidP="00A50288">
      <w:pPr>
        <w:pStyle w:val="ListBullet"/>
        <w:jc w:val="both"/>
      </w:pPr>
      <w:r>
        <w:t xml:space="preserve">direct empirical formulae comprehending all the potential causal parameters affecting performance against an objective(s) are not available or </w:t>
      </w:r>
    </w:p>
    <w:p w14:paraId="23B2CBB0" w14:textId="023D29B8" w:rsidR="00090470" w:rsidRDefault="00090470" w:rsidP="00A50288">
      <w:pPr>
        <w:pStyle w:val="ListBullet"/>
        <w:jc w:val="both"/>
      </w:pPr>
      <w:r>
        <w:t xml:space="preserve">statistical approaches are not best suited. </w:t>
      </w:r>
    </w:p>
    <w:p w14:paraId="1D3CF51C" w14:textId="49039CFF" w:rsidR="00090470" w:rsidRDefault="00090470" w:rsidP="00A50288">
      <w:pPr>
        <w:pStyle w:val="BodyText"/>
        <w:jc w:val="both"/>
      </w:pPr>
      <w:r>
        <w:t xml:space="preserve">The ability to react to </w:t>
      </w:r>
      <w:r w:rsidRPr="003F0F31">
        <w:t>or prevent failures</w:t>
      </w:r>
      <w:r>
        <w:t>,</w:t>
      </w:r>
      <w:r w:rsidRPr="003F0F31">
        <w:t xml:space="preserve"> based on actual network state</w:t>
      </w:r>
      <w:r>
        <w:t>,</w:t>
      </w:r>
      <w:r w:rsidRPr="003F0F31">
        <w:t xml:space="preserve"> can benefit infrastructure and asset resilienc</w:t>
      </w:r>
      <w:r>
        <w:t>e</w:t>
      </w:r>
      <w:r w:rsidRPr="003F0F31">
        <w:t xml:space="preserve"> to climate change. </w:t>
      </w:r>
      <w:r>
        <w:t xml:space="preserve">Machine learning may be used to consider the wastewater system response to a more immediate climate outlook (e.g., the following year’s climate outlook) to prioritise asset maintenance within an existing program of works or forecast operational expenditure. While this concept doesn’t make use of the climate science and projections covered by the Guidelines, an example general model construct is described in </w:t>
      </w:r>
      <w:r>
        <w:fldChar w:fldCharType="begin"/>
      </w:r>
      <w:r>
        <w:instrText xml:space="preserve"> REF _Ref106734644 \h </w:instrText>
      </w:r>
      <w:r w:rsidR="00C23F40">
        <w:instrText xml:space="preserve"> \* MERGEFORMAT </w:instrText>
      </w:r>
      <w:r>
        <w:fldChar w:fldCharType="separate"/>
      </w:r>
      <w:r w:rsidR="00C07B66">
        <w:t xml:space="preserve">Figure </w:t>
      </w:r>
      <w:r w:rsidR="00C07B66">
        <w:rPr>
          <w:noProof/>
        </w:rPr>
        <w:t>14</w:t>
      </w:r>
      <w:r>
        <w:fldChar w:fldCharType="end"/>
      </w:r>
      <w:r>
        <w:t xml:space="preserve"> below. </w:t>
      </w:r>
    </w:p>
    <w:p w14:paraId="4693E24D" w14:textId="77777777" w:rsidR="00090470" w:rsidRPr="00C13D64" w:rsidRDefault="00090470" w:rsidP="00A50288">
      <w:pPr>
        <w:pStyle w:val="BodyText"/>
        <w:keepNext/>
        <w:jc w:val="both"/>
      </w:pPr>
      <w:r>
        <w:rPr>
          <w:noProof/>
        </w:rPr>
        <w:drawing>
          <wp:inline distT="0" distB="0" distL="0" distR="0" wp14:anchorId="2EE621D0" wp14:editId="4DABFCDB">
            <wp:extent cx="5819775" cy="3933734"/>
            <wp:effectExtent l="0" t="0" r="0" b="0"/>
            <wp:docPr id="2111" name="Picture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rotWithShape="1">
                    <a:blip r:embed="rId80" cstate="email">
                      <a:extLst>
                        <a:ext uri="{28A0092B-C50C-407E-A947-70E740481C1C}">
                          <a14:useLocalDpi xmlns:a14="http://schemas.microsoft.com/office/drawing/2010/main"/>
                        </a:ext>
                      </a:extLst>
                    </a:blip>
                    <a:srcRect/>
                    <a:stretch/>
                  </pic:blipFill>
                  <pic:spPr bwMode="auto">
                    <a:xfrm>
                      <a:off x="0" y="0"/>
                      <a:ext cx="5824622" cy="3937010"/>
                    </a:xfrm>
                    <a:prstGeom prst="rect">
                      <a:avLst/>
                    </a:prstGeom>
                    <a:ln>
                      <a:noFill/>
                    </a:ln>
                    <a:extLst>
                      <a:ext uri="{53640926-AAD7-44D8-BBD7-CCE9431645EC}">
                        <a14:shadowObscured xmlns:a14="http://schemas.microsoft.com/office/drawing/2010/main"/>
                      </a:ext>
                    </a:extLst>
                  </pic:spPr>
                </pic:pic>
              </a:graphicData>
            </a:graphic>
          </wp:inline>
        </w:drawing>
      </w:r>
    </w:p>
    <w:p w14:paraId="325D877B" w14:textId="75F6E1D0" w:rsidR="00090470" w:rsidRPr="00C13D64" w:rsidRDefault="00090470" w:rsidP="00A50288">
      <w:pPr>
        <w:pStyle w:val="Caption"/>
        <w:jc w:val="both"/>
        <w:rPr>
          <w:color w:val="7030A0"/>
        </w:rPr>
      </w:pPr>
      <w:bookmarkStart w:id="574" w:name="_Ref106734644"/>
      <w:bookmarkStart w:id="575" w:name="_Ref106734624"/>
      <w:bookmarkStart w:id="576" w:name="_Toc106737252"/>
      <w:bookmarkStart w:id="577" w:name="_Toc106737881"/>
      <w:bookmarkStart w:id="578" w:name="_Toc107240469"/>
      <w:bookmarkStart w:id="579" w:name="_Toc107265150"/>
      <w:bookmarkStart w:id="580" w:name="_Toc110338323"/>
      <w:r>
        <w:t xml:space="preserve">Figure </w:t>
      </w:r>
      <w:fldSimple w:instr=" SEQ Figure \* ARABIC ">
        <w:r w:rsidR="00C07B66">
          <w:rPr>
            <w:noProof/>
          </w:rPr>
          <w:t>14</w:t>
        </w:r>
      </w:fldSimple>
      <w:bookmarkEnd w:id="574"/>
      <w:r>
        <w:rPr>
          <w:noProof/>
        </w:rPr>
        <w:t>:</w:t>
      </w:r>
      <w:r>
        <w:t xml:space="preserve"> Sewer f</w:t>
      </w:r>
      <w:r w:rsidRPr="00B33A77">
        <w:t>ailure</w:t>
      </w:r>
      <w:r>
        <w:t xml:space="preserve"> </w:t>
      </w:r>
      <w:r w:rsidRPr="00964689">
        <w:t>prediction (conceptual model)</w:t>
      </w:r>
      <w:bookmarkEnd w:id="575"/>
      <w:bookmarkEnd w:id="576"/>
      <w:bookmarkEnd w:id="577"/>
      <w:bookmarkEnd w:id="578"/>
      <w:bookmarkEnd w:id="579"/>
      <w:bookmarkEnd w:id="580"/>
    </w:p>
    <w:p w14:paraId="4923358D" w14:textId="77777777" w:rsidR="00090470" w:rsidRDefault="00090470" w:rsidP="00A50288">
      <w:pPr>
        <w:pStyle w:val="BodyText"/>
        <w:jc w:val="both"/>
      </w:pPr>
      <w:r>
        <w:t xml:space="preserve">Key issues to be addressed in developing an </w:t>
      </w:r>
      <w:r w:rsidRPr="00654033">
        <w:t>effective</w:t>
      </w:r>
      <w:r>
        <w:t xml:space="preserve"> and successful model include: </w:t>
      </w:r>
    </w:p>
    <w:p w14:paraId="66CA4114" w14:textId="7F5027B3" w:rsidR="00090470" w:rsidRDefault="00090470" w:rsidP="00A50288">
      <w:pPr>
        <w:pStyle w:val="ListBullet"/>
        <w:jc w:val="both"/>
      </w:pPr>
      <w:r>
        <w:t xml:space="preserve">Having </w:t>
      </w:r>
      <w:r w:rsidR="00483E06">
        <w:t xml:space="preserve">a </w:t>
      </w:r>
      <w:r>
        <w:t>sufficient</w:t>
      </w:r>
      <w:r w:rsidR="00285D36">
        <w:t>,</w:t>
      </w:r>
      <w:r>
        <w:t xml:space="preserve"> accurate and reliable dataset to both:</w:t>
      </w:r>
    </w:p>
    <w:p w14:paraId="782F9AD1" w14:textId="77777777" w:rsidR="00090470" w:rsidRDefault="00090470" w:rsidP="00A50288">
      <w:pPr>
        <w:pStyle w:val="ListBullet2"/>
        <w:jc w:val="both"/>
      </w:pPr>
      <w:r>
        <w:t>Develop a trained model (part of overall historical dataset), and</w:t>
      </w:r>
    </w:p>
    <w:p w14:paraId="55533C1C" w14:textId="77777777" w:rsidR="00090470" w:rsidRDefault="00090470" w:rsidP="00A50288">
      <w:pPr>
        <w:pStyle w:val="ListBullet2"/>
        <w:jc w:val="both"/>
      </w:pPr>
      <w:r>
        <w:t>Validate the trained model (using balance of historical dataset).</w:t>
      </w:r>
    </w:p>
    <w:p w14:paraId="7535E57F" w14:textId="77777777" w:rsidR="00090470" w:rsidRDefault="00090470" w:rsidP="00A50288">
      <w:pPr>
        <w:pStyle w:val="ListBullet"/>
        <w:jc w:val="both"/>
      </w:pPr>
      <w:r>
        <w:t xml:space="preserve">In developing and validating the model, ensuring that there are acceptably high true positives (correct predictions) and true negatives (correct predictions) and acceptably low false positives (incorrect predictions) and false negatives (incorrect prediction). </w:t>
      </w:r>
    </w:p>
    <w:p w14:paraId="2FB2257C" w14:textId="77777777" w:rsidR="00090470" w:rsidRDefault="00090470" w:rsidP="00A50288">
      <w:pPr>
        <w:pStyle w:val="ListBullet"/>
        <w:jc w:val="both"/>
      </w:pPr>
      <w:r>
        <w:t>Performance of the model A confusion matrix is simply a convenient means of tabulating the cooccurrence of model prediction and observations.</w:t>
      </w:r>
    </w:p>
    <w:p w14:paraId="6054D2B2" w14:textId="77777777" w:rsidR="00090470" w:rsidRDefault="00090470" w:rsidP="00A50288">
      <w:pPr>
        <w:pStyle w:val="ListBullet"/>
        <w:jc w:val="both"/>
      </w:pPr>
      <w:r>
        <w:t>Using and test the model to predict future performance (with new dataset).</w:t>
      </w:r>
    </w:p>
    <w:p w14:paraId="6C632EB8" w14:textId="4953D91F" w:rsidR="00BC0968" w:rsidRPr="003F0F31" w:rsidRDefault="00090470" w:rsidP="00A50288">
      <w:pPr>
        <w:pStyle w:val="BodyText"/>
        <w:jc w:val="both"/>
      </w:pPr>
      <w:r>
        <w:t xml:space="preserve">The Sydney Water case study below provides an example where machine learning has established correlations between climate data and sewer performance. </w:t>
      </w:r>
    </w:p>
    <w:tbl>
      <w:tblPr>
        <w:tblStyle w:val="TableGrid"/>
        <w:tblW w:w="0" w:type="auto"/>
        <w:tblLook w:val="04A0" w:firstRow="1" w:lastRow="0" w:firstColumn="1" w:lastColumn="0" w:noHBand="0" w:noVBand="1"/>
      </w:tblPr>
      <w:tblGrid>
        <w:gridCol w:w="1676"/>
        <w:gridCol w:w="7350"/>
      </w:tblGrid>
      <w:tr w:rsidR="00090470" w14:paraId="12FF5B15" w14:textId="77777777" w:rsidTr="00A5028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dxa"/>
            <w:gridSpan w:val="2"/>
            <w:shd w:val="clear" w:color="auto" w:fill="E0F5F4" w:themeFill="accent2" w:themeFillTint="33"/>
          </w:tcPr>
          <w:p w14:paraId="4CDAD553" w14:textId="77777777" w:rsidR="00C40C0D" w:rsidRPr="00A50288" w:rsidRDefault="00C40C0D" w:rsidP="00C9331E">
            <w:pPr>
              <w:pStyle w:val="PullOutBoxHeading"/>
              <w:jc w:val="center"/>
              <w:rPr>
                <w:b/>
                <w:bCs w:val="0"/>
                <w:i w:val="0"/>
                <w:sz w:val="22"/>
                <w:szCs w:val="26"/>
              </w:rPr>
            </w:pPr>
            <w:r w:rsidRPr="00A50288">
              <w:rPr>
                <w:b/>
                <w:bCs w:val="0"/>
                <w:sz w:val="22"/>
                <w:szCs w:val="26"/>
              </w:rPr>
              <w:t>CASE STUDY</w:t>
            </w:r>
          </w:p>
          <w:p w14:paraId="6E60CF58" w14:textId="639790EF" w:rsidR="00090470" w:rsidRPr="0039143A" w:rsidRDefault="008C0460" w:rsidP="00A50288">
            <w:pPr>
              <w:pStyle w:val="TableHeadingLeft"/>
              <w:jc w:val="center"/>
            </w:pPr>
            <w:r w:rsidRPr="00A50288">
              <w:rPr>
                <w:color w:val="363534" w:themeColor="text1"/>
                <w:sz w:val="20"/>
                <w:szCs w:val="24"/>
              </w:rPr>
              <w:t>Sydney Water</w:t>
            </w:r>
            <w:r w:rsidR="00090470" w:rsidRPr="00A50288">
              <w:rPr>
                <w:color w:val="363534" w:themeColor="text1"/>
                <w:sz w:val="20"/>
                <w:szCs w:val="24"/>
              </w:rPr>
              <w:t xml:space="preserve"> Machine learning for asset maintenance</w:t>
            </w:r>
          </w:p>
        </w:tc>
      </w:tr>
      <w:tr w:rsidR="00090470" w14:paraId="02132EA5" w14:textId="77777777" w:rsidTr="00A50288">
        <w:tc>
          <w:tcPr>
            <w:cnfStyle w:val="001000000000" w:firstRow="0" w:lastRow="0" w:firstColumn="1" w:lastColumn="0" w:oddVBand="0" w:evenVBand="0" w:oddHBand="0" w:evenHBand="0" w:firstRowFirstColumn="0" w:firstRowLastColumn="0" w:lastRowFirstColumn="0" w:lastRowLastColumn="0"/>
            <w:tcW w:w="1676" w:type="dxa"/>
            <w:vAlign w:val="center"/>
          </w:tcPr>
          <w:p w14:paraId="6955EEB2" w14:textId="489FFD83" w:rsidR="00090470" w:rsidRDefault="00090470" w:rsidP="00A50288">
            <w:pPr>
              <w:pStyle w:val="TableTextLeft"/>
            </w:pPr>
            <w:r>
              <w:t>What:</w:t>
            </w:r>
          </w:p>
          <w:p w14:paraId="20B31A1A" w14:textId="77777777" w:rsidR="00090470" w:rsidRDefault="00090470" w:rsidP="00A50288">
            <w:pPr>
              <w:pStyle w:val="TableTextLeft"/>
            </w:pPr>
          </w:p>
        </w:tc>
        <w:tc>
          <w:tcPr>
            <w:tcW w:w="7350" w:type="dxa"/>
          </w:tcPr>
          <w:p w14:paraId="11FD1F74" w14:textId="77777777" w:rsidR="00090470" w:rsidRPr="00EC45A6" w:rsidRDefault="00090470" w:rsidP="00A50288">
            <w:pPr>
              <w:pStyle w:val="TableTextLeft"/>
              <w:spacing w:before="120" w:after="120"/>
              <w:jc w:val="both"/>
              <w:cnfStyle w:val="000000000000" w:firstRow="0" w:lastRow="0" w:firstColumn="0" w:lastColumn="0" w:oddVBand="0" w:evenVBand="0" w:oddHBand="0" w:evenHBand="0" w:firstRowFirstColumn="0" w:firstRowLastColumn="0" w:lastRowFirstColumn="0" w:lastRowLastColumn="0"/>
            </w:pPr>
            <w:r w:rsidRPr="00EC45A6">
              <w:t>Pilot predictive model</w:t>
            </w:r>
            <w:r>
              <w:t xml:space="preserve"> for sewer chokes, through the following process:</w:t>
            </w:r>
          </w:p>
          <w:p w14:paraId="36AC6DF9" w14:textId="77777777" w:rsidR="00090470" w:rsidRPr="00EC45A6" w:rsidRDefault="00090470" w:rsidP="00A50288">
            <w:pPr>
              <w:pStyle w:val="TableTextNumbered"/>
              <w:spacing w:before="120" w:after="120"/>
              <w:jc w:val="both"/>
              <w:cnfStyle w:val="000000000000" w:firstRow="0" w:lastRow="0" w:firstColumn="0" w:lastColumn="0" w:oddVBand="0" w:evenVBand="0" w:oddHBand="0" w:evenHBand="0" w:firstRowFirstColumn="0" w:firstRowLastColumn="0" w:lastRowFirstColumn="0" w:lastRowLastColumn="0"/>
            </w:pPr>
            <w:r w:rsidRPr="00EC45A6">
              <w:t xml:space="preserve">Factor analysis – identify relative importance of each feature to contribute to accurate predictions. </w:t>
            </w:r>
          </w:p>
          <w:p w14:paraId="1003B237" w14:textId="77777777" w:rsidR="00090470" w:rsidRPr="00EC45A6" w:rsidRDefault="00090470" w:rsidP="00A50288">
            <w:pPr>
              <w:pStyle w:val="TableTextNumbered"/>
              <w:spacing w:before="120" w:after="120"/>
              <w:jc w:val="both"/>
              <w:cnfStyle w:val="000000000000" w:firstRow="0" w:lastRow="0" w:firstColumn="0" w:lastColumn="0" w:oddVBand="0" w:evenVBand="0" w:oddHBand="0" w:evenHBand="0" w:firstRowFirstColumn="0" w:firstRowLastColumn="0" w:lastRowFirstColumn="0" w:lastRowLastColumn="0"/>
            </w:pPr>
            <w:r w:rsidRPr="00EC45A6">
              <w:t>Model development and training – identify and ‘learn’ patters in the data</w:t>
            </w:r>
          </w:p>
          <w:p w14:paraId="78D8A9C4" w14:textId="77777777" w:rsidR="00090470" w:rsidRPr="00EC45A6" w:rsidRDefault="00090470" w:rsidP="00A50288">
            <w:pPr>
              <w:pStyle w:val="TableTextNumbered"/>
              <w:spacing w:before="120" w:after="120"/>
              <w:jc w:val="both"/>
              <w:cnfStyle w:val="000000000000" w:firstRow="0" w:lastRow="0" w:firstColumn="0" w:lastColumn="0" w:oddVBand="0" w:evenVBand="0" w:oddHBand="0" w:evenHBand="0" w:firstRowFirstColumn="0" w:firstRowLastColumn="0" w:lastRowFirstColumn="0" w:lastRowLastColumn="0"/>
            </w:pPr>
            <w:r w:rsidRPr="00EC45A6">
              <w:t>Validation – test model against actual chokes</w:t>
            </w:r>
          </w:p>
          <w:p w14:paraId="2AF5B07A" w14:textId="77777777" w:rsidR="00090470" w:rsidRPr="00EC45A6" w:rsidRDefault="00090470" w:rsidP="00A50288">
            <w:pPr>
              <w:pStyle w:val="TableTextNumbered"/>
              <w:spacing w:before="120" w:after="120"/>
              <w:jc w:val="both"/>
              <w:cnfStyle w:val="000000000000" w:firstRow="0" w:lastRow="0" w:firstColumn="0" w:lastColumn="0" w:oddVBand="0" w:evenVBand="0" w:oddHBand="0" w:evenHBand="0" w:firstRowFirstColumn="0" w:firstRowLastColumn="0" w:lastRowFirstColumn="0" w:lastRowLastColumn="0"/>
            </w:pPr>
            <w:r w:rsidRPr="00EC45A6">
              <w:t>Prediction – predict location and likelihood of future chokes</w:t>
            </w:r>
          </w:p>
          <w:p w14:paraId="2E7FFDEE" w14:textId="77777777" w:rsidR="00090470" w:rsidRPr="00EC45A6" w:rsidRDefault="00090470" w:rsidP="00A50288">
            <w:pPr>
              <w:pStyle w:val="TableTextLeft"/>
              <w:spacing w:before="120" w:after="120"/>
              <w:jc w:val="both"/>
              <w:cnfStyle w:val="000000000000" w:firstRow="0" w:lastRow="0" w:firstColumn="0" w:lastColumn="0" w:oddVBand="0" w:evenVBand="0" w:oddHBand="0" w:evenHBand="0" w:firstRowFirstColumn="0" w:firstRowLastColumn="0" w:lastRowFirstColumn="0" w:lastRowLastColumn="0"/>
            </w:pPr>
            <w:r w:rsidRPr="00EC45A6">
              <w:t>Aim to:</w:t>
            </w:r>
          </w:p>
          <w:p w14:paraId="7F3D637B" w14:textId="77777777" w:rsidR="00090470" w:rsidRPr="00EC45A6" w:rsidRDefault="00090470" w:rsidP="00A50288">
            <w:pPr>
              <w:pStyle w:val="TableTextBullet"/>
              <w:spacing w:before="120" w:after="120"/>
              <w:jc w:val="both"/>
              <w:cnfStyle w:val="000000000000" w:firstRow="0" w:lastRow="0" w:firstColumn="0" w:lastColumn="0" w:oddVBand="0" w:evenVBand="0" w:oddHBand="0" w:evenHBand="0" w:firstRowFirstColumn="0" w:firstRowLastColumn="0" w:lastRowFirstColumn="0" w:lastRowLastColumn="0"/>
            </w:pPr>
            <w:r w:rsidRPr="00EC45A6">
              <w:t>Reduce impacts of sewer chokes</w:t>
            </w:r>
          </w:p>
          <w:p w14:paraId="711E6595" w14:textId="77777777" w:rsidR="00090470" w:rsidRPr="00EC45A6" w:rsidRDefault="00090470" w:rsidP="00A50288">
            <w:pPr>
              <w:pStyle w:val="TableTextBullet"/>
              <w:spacing w:before="120" w:after="120"/>
              <w:jc w:val="both"/>
              <w:cnfStyle w:val="000000000000" w:firstRow="0" w:lastRow="0" w:firstColumn="0" w:lastColumn="0" w:oddVBand="0" w:evenVBand="0" w:oddHBand="0" w:evenHBand="0" w:firstRowFirstColumn="0" w:firstRowLastColumn="0" w:lastRowFirstColumn="0" w:lastRowLastColumn="0"/>
            </w:pPr>
            <w:r>
              <w:t>A</w:t>
            </w:r>
            <w:r w:rsidRPr="00EC45A6">
              <w:t>ssist decision making for resource allocation</w:t>
            </w:r>
          </w:p>
          <w:p w14:paraId="362C07BB" w14:textId="77777777" w:rsidR="00090470" w:rsidRPr="00EC45A6" w:rsidRDefault="00090470" w:rsidP="00A50288">
            <w:pPr>
              <w:pStyle w:val="TableTextBullet"/>
              <w:spacing w:before="120" w:after="120"/>
              <w:jc w:val="both"/>
              <w:cnfStyle w:val="000000000000" w:firstRow="0" w:lastRow="0" w:firstColumn="0" w:lastColumn="0" w:oddVBand="0" w:evenVBand="0" w:oddHBand="0" w:evenHBand="0" w:firstRowFirstColumn="0" w:firstRowLastColumn="0" w:lastRowFirstColumn="0" w:lastRowLastColumn="0"/>
            </w:pPr>
            <w:r>
              <w:t>I</w:t>
            </w:r>
            <w:r w:rsidRPr="00EC45A6">
              <w:t>mprove compliance</w:t>
            </w:r>
          </w:p>
          <w:p w14:paraId="52315B7D" w14:textId="77777777" w:rsidR="00090470" w:rsidRPr="00EC45A6" w:rsidRDefault="00090470" w:rsidP="00A50288">
            <w:pPr>
              <w:pStyle w:val="TableTextBullet"/>
              <w:spacing w:before="120" w:after="120"/>
              <w:jc w:val="both"/>
              <w:cnfStyle w:val="000000000000" w:firstRow="0" w:lastRow="0" w:firstColumn="0" w:lastColumn="0" w:oddVBand="0" w:evenVBand="0" w:oddHBand="0" w:evenHBand="0" w:firstRowFirstColumn="0" w:firstRowLastColumn="0" w:lastRowFirstColumn="0" w:lastRowLastColumn="0"/>
            </w:pPr>
            <w:r>
              <w:t>R</w:t>
            </w:r>
            <w:r w:rsidRPr="00EC45A6">
              <w:t>educe disruptions caused by overflows, and</w:t>
            </w:r>
          </w:p>
          <w:p w14:paraId="4A8F99FC" w14:textId="77777777" w:rsidR="00090470" w:rsidRPr="00EC45A6" w:rsidRDefault="00090470" w:rsidP="00A50288">
            <w:pPr>
              <w:pStyle w:val="TableTextBullet"/>
              <w:spacing w:before="120" w:after="120"/>
              <w:jc w:val="both"/>
              <w:cnfStyle w:val="000000000000" w:firstRow="0" w:lastRow="0" w:firstColumn="0" w:lastColumn="0" w:oddVBand="0" w:evenVBand="0" w:oddHBand="0" w:evenHBand="0" w:firstRowFirstColumn="0" w:firstRowLastColumn="0" w:lastRowFirstColumn="0" w:lastRowLastColumn="0"/>
            </w:pPr>
            <w:r>
              <w:t>R</w:t>
            </w:r>
            <w:r w:rsidRPr="00EC45A6">
              <w:t>educe property damage costs</w:t>
            </w:r>
          </w:p>
        </w:tc>
      </w:tr>
      <w:tr w:rsidR="00090470" w14:paraId="48625CA7" w14:textId="77777777" w:rsidTr="00A50288">
        <w:tc>
          <w:tcPr>
            <w:cnfStyle w:val="001000000000" w:firstRow="0" w:lastRow="0" w:firstColumn="1" w:lastColumn="0" w:oddVBand="0" w:evenVBand="0" w:oddHBand="0" w:evenHBand="0" w:firstRowFirstColumn="0" w:firstRowLastColumn="0" w:lastRowFirstColumn="0" w:lastRowLastColumn="0"/>
            <w:tcW w:w="1676" w:type="dxa"/>
            <w:vAlign w:val="center"/>
          </w:tcPr>
          <w:p w14:paraId="34F1181B" w14:textId="77777777" w:rsidR="00090470" w:rsidRDefault="00090470" w:rsidP="00A50288">
            <w:pPr>
              <w:pStyle w:val="TableTextLeft"/>
            </w:pPr>
            <w:r>
              <w:t>Climate change considerations:</w:t>
            </w:r>
          </w:p>
        </w:tc>
        <w:tc>
          <w:tcPr>
            <w:tcW w:w="7350" w:type="dxa"/>
          </w:tcPr>
          <w:p w14:paraId="266C408F" w14:textId="10178629" w:rsidR="005A19E9" w:rsidRDefault="003D2681" w:rsidP="00A50288">
            <w:pPr>
              <w:pStyle w:val="TableTextBullet"/>
              <w:numPr>
                <w:ilvl w:val="0"/>
                <w:numId w:val="0"/>
              </w:numPr>
              <w:spacing w:before="120" w:after="120"/>
              <w:ind w:left="113"/>
              <w:jc w:val="both"/>
              <w:cnfStyle w:val="000000000000" w:firstRow="0" w:lastRow="0" w:firstColumn="0" w:lastColumn="0" w:oddVBand="0" w:evenVBand="0" w:oddHBand="0" w:evenHBand="0" w:firstRowFirstColumn="0" w:firstRowLastColumn="0" w:lastRowFirstColumn="0" w:lastRowLastColumn="0"/>
            </w:pPr>
            <w:r>
              <w:t xml:space="preserve">The following are </w:t>
            </w:r>
            <w:r w:rsidR="00A421F9">
              <w:t xml:space="preserve">the </w:t>
            </w:r>
            <w:r>
              <w:t>most important</w:t>
            </w:r>
            <w:r w:rsidR="000B02A5">
              <w:t xml:space="preserve"> considerations </w:t>
            </w:r>
            <w:r w:rsidR="000B02A5" w:rsidRPr="00235CE1">
              <w:t>independent of whether AI or traditional statistical models are used</w:t>
            </w:r>
            <w:r w:rsidR="000B02A5">
              <w:t>.</w:t>
            </w:r>
            <w:r w:rsidR="00A02CF9">
              <w:t xml:space="preserve"> </w:t>
            </w:r>
          </w:p>
          <w:p w14:paraId="20368513" w14:textId="7E0F2786" w:rsidR="00090470" w:rsidRPr="00EC45A6" w:rsidRDefault="00090470" w:rsidP="00A50288">
            <w:pPr>
              <w:pStyle w:val="TableTextBullet"/>
              <w:spacing w:before="120" w:after="120"/>
              <w:jc w:val="both"/>
              <w:cnfStyle w:val="000000000000" w:firstRow="0" w:lastRow="0" w:firstColumn="0" w:lastColumn="0" w:oddVBand="0" w:evenVBand="0" w:oddHBand="0" w:evenHBand="0" w:firstRowFirstColumn="0" w:firstRowLastColumn="0" w:lastRowFirstColumn="0" w:lastRowLastColumn="0"/>
            </w:pPr>
            <w:r w:rsidRPr="00EC45A6">
              <w:t>Factor analysis included the following features, amongst other physical features:</w:t>
            </w:r>
          </w:p>
          <w:p w14:paraId="669BFC65" w14:textId="77777777" w:rsidR="00090470" w:rsidRPr="00EC45A6" w:rsidRDefault="00090470" w:rsidP="00A50288">
            <w:pPr>
              <w:pStyle w:val="TableTextBullet2"/>
              <w:spacing w:before="120" w:after="120"/>
              <w:jc w:val="both"/>
              <w:cnfStyle w:val="000000000000" w:firstRow="0" w:lastRow="0" w:firstColumn="0" w:lastColumn="0" w:oddVBand="0" w:evenVBand="0" w:oddHBand="0" w:evenHBand="0" w:firstRowFirstColumn="0" w:firstRowLastColumn="0" w:lastRowFirstColumn="0" w:lastRowLastColumn="0"/>
            </w:pPr>
            <w:r w:rsidRPr="00EC45A6">
              <w:t>Climate and soil data (rainfall, temperature, evaporation, soil moisture, soil type)</w:t>
            </w:r>
          </w:p>
          <w:p w14:paraId="092EAE5F" w14:textId="77777777" w:rsidR="00090470" w:rsidRPr="00EC45A6" w:rsidRDefault="00090470" w:rsidP="00A50288">
            <w:pPr>
              <w:pStyle w:val="TableTextBullet2"/>
              <w:spacing w:before="120" w:after="120"/>
              <w:jc w:val="both"/>
              <w:cnfStyle w:val="000000000000" w:firstRow="0" w:lastRow="0" w:firstColumn="0" w:lastColumn="0" w:oddVBand="0" w:evenVBand="0" w:oddHBand="0" w:evenHBand="0" w:firstRowFirstColumn="0" w:firstRowLastColumn="0" w:lastRowFirstColumn="0" w:lastRowLastColumn="0"/>
            </w:pPr>
            <w:r w:rsidRPr="00EC45A6">
              <w:t>Tree data (tree coverage), and intersection with sewer assets within say 3 x canopy</w:t>
            </w:r>
            <w:r w:rsidRPr="00EC45A6" w:rsidDel="001673D2">
              <w:t xml:space="preserve"> </w:t>
            </w:r>
            <w:r w:rsidRPr="00EC45A6">
              <w:t>cover</w:t>
            </w:r>
          </w:p>
          <w:p w14:paraId="5EE439C4" w14:textId="77777777" w:rsidR="00090470" w:rsidRPr="00EC45A6" w:rsidRDefault="00090470" w:rsidP="00A50288">
            <w:pPr>
              <w:pStyle w:val="TableTextLeft"/>
              <w:spacing w:before="120" w:after="120"/>
              <w:jc w:val="both"/>
              <w:cnfStyle w:val="000000000000" w:firstRow="0" w:lastRow="0" w:firstColumn="0" w:lastColumn="0" w:oddVBand="0" w:evenVBand="0" w:oddHBand="0" w:evenHBand="0" w:firstRowFirstColumn="0" w:firstRowLastColumn="0" w:lastRowFirstColumn="0" w:lastRowLastColumn="0"/>
            </w:pPr>
            <w:r w:rsidRPr="00EC45A6">
              <w:t>Factors found to have the highest influence on chokes caused by tree roots included “canopy coverage, length, depth, soil moisture, soil type, material, and laid year”. These factors were also found to be interrelated and shouldn’t be considered exclusively of each other when developing a model.</w:t>
            </w:r>
          </w:p>
          <w:p w14:paraId="74890A70" w14:textId="01284D07" w:rsidR="00090470" w:rsidRPr="00EC45A6" w:rsidRDefault="00090470" w:rsidP="00A50288">
            <w:pPr>
              <w:pStyle w:val="TableTextLeft"/>
              <w:spacing w:before="120" w:after="120"/>
              <w:jc w:val="both"/>
              <w:cnfStyle w:val="000000000000" w:firstRow="0" w:lastRow="0" w:firstColumn="0" w:lastColumn="0" w:oddVBand="0" w:evenVBand="0" w:oddHBand="0" w:evenHBand="0" w:firstRowFirstColumn="0" w:firstRowLastColumn="0" w:lastRowFirstColumn="0" w:lastRowLastColumn="0"/>
            </w:pPr>
            <w:r w:rsidRPr="00EC45A6">
              <w:t xml:space="preserve">Strong correlation </w:t>
            </w:r>
            <w:r>
              <w:t>was</w:t>
            </w:r>
            <w:r w:rsidRPr="00EC45A6">
              <w:t xml:space="preserve"> found between tree canopy coverage and other factors </w:t>
            </w:r>
            <w:r w:rsidR="000B02A5">
              <w:t>including</w:t>
            </w:r>
            <w:r w:rsidRPr="00EC45A6">
              <w:t xml:space="preserve"> pipe depth</w:t>
            </w:r>
            <w:r w:rsidR="000B02A5">
              <w:t>, pipe size</w:t>
            </w:r>
            <w:r w:rsidR="00BE1C9B">
              <w:t xml:space="preserve">, </w:t>
            </w:r>
            <w:r w:rsidR="00BE1C9B" w:rsidRPr="000B333F">
              <w:t>different tree species, tree growth/</w:t>
            </w:r>
            <w:r w:rsidR="00BE1C9B">
              <w:t>age</w:t>
            </w:r>
            <w:r w:rsidRPr="00EC45A6">
              <w:t xml:space="preserve"> and 6-month lag to climate factors (maximum temperatures, evaporation, and soil moisture)</w:t>
            </w:r>
          </w:p>
        </w:tc>
      </w:tr>
      <w:tr w:rsidR="00090470" w14:paraId="7E64C556" w14:textId="77777777" w:rsidTr="00A50288">
        <w:tc>
          <w:tcPr>
            <w:cnfStyle w:val="001000000000" w:firstRow="0" w:lastRow="0" w:firstColumn="1" w:lastColumn="0" w:oddVBand="0" w:evenVBand="0" w:oddHBand="0" w:evenHBand="0" w:firstRowFirstColumn="0" w:firstRowLastColumn="0" w:lastRowFirstColumn="0" w:lastRowLastColumn="0"/>
            <w:tcW w:w="1676" w:type="dxa"/>
            <w:vAlign w:val="center"/>
          </w:tcPr>
          <w:p w14:paraId="00895727" w14:textId="368328B8" w:rsidR="00090470" w:rsidRDefault="00090470" w:rsidP="00A50288">
            <w:pPr>
              <w:pStyle w:val="TableTextLeft"/>
            </w:pPr>
            <w:r>
              <w:t>Challenges</w:t>
            </w:r>
            <w:r w:rsidR="00A50288">
              <w:t xml:space="preserve"> and</w:t>
            </w:r>
            <w:r>
              <w:t xml:space="preserve"> opportunities: </w:t>
            </w:r>
          </w:p>
        </w:tc>
        <w:tc>
          <w:tcPr>
            <w:tcW w:w="7350" w:type="dxa"/>
          </w:tcPr>
          <w:p w14:paraId="2FE11689" w14:textId="77777777" w:rsidR="00090470" w:rsidRPr="00EC45A6" w:rsidRDefault="00090470" w:rsidP="00A50288">
            <w:pPr>
              <w:pStyle w:val="TableTextBullet"/>
              <w:spacing w:before="120" w:after="120"/>
              <w:jc w:val="both"/>
              <w:cnfStyle w:val="000000000000" w:firstRow="0" w:lastRow="0" w:firstColumn="0" w:lastColumn="0" w:oddVBand="0" w:evenVBand="0" w:oddHBand="0" w:evenHBand="0" w:firstRowFirstColumn="0" w:firstRowLastColumn="0" w:lastRowFirstColumn="0" w:lastRowLastColumn="0"/>
            </w:pPr>
            <w:r w:rsidRPr="00EC45A6">
              <w:t>Large volume of accurate and reliable data required</w:t>
            </w:r>
          </w:p>
          <w:p w14:paraId="692A556B" w14:textId="77777777" w:rsidR="00090470" w:rsidRPr="00EC45A6" w:rsidRDefault="00090470" w:rsidP="00A50288">
            <w:pPr>
              <w:pStyle w:val="TableTextBullet"/>
              <w:spacing w:before="120" w:after="120"/>
              <w:jc w:val="both"/>
              <w:cnfStyle w:val="000000000000" w:firstRow="0" w:lastRow="0" w:firstColumn="0" w:lastColumn="0" w:oddVBand="0" w:evenVBand="0" w:oddHBand="0" w:evenHBand="0" w:firstRowFirstColumn="0" w:firstRowLastColumn="0" w:lastRowFirstColumn="0" w:lastRowLastColumn="0"/>
            </w:pPr>
            <w:r w:rsidRPr="00EC45A6">
              <w:t xml:space="preserve">To be useful </w:t>
            </w:r>
            <w:r>
              <w:t>for</w:t>
            </w:r>
            <w:r w:rsidRPr="00EC45A6">
              <w:t xml:space="preserve"> informing future preventative maintenance, additional considerations</w:t>
            </w:r>
            <w:r>
              <w:t xml:space="preserve"> are</w:t>
            </w:r>
            <w:r w:rsidRPr="00EC45A6">
              <w:t xml:space="preserve"> required – benefits include cost minimisation, reducing disruption times for customer, timing, and methods and reliability of inspections and cleaning.</w:t>
            </w:r>
          </w:p>
          <w:p w14:paraId="181BD270" w14:textId="4B079911" w:rsidR="00090470" w:rsidRPr="00EC45A6" w:rsidRDefault="00090470" w:rsidP="00A50288">
            <w:pPr>
              <w:pStyle w:val="TableTextBullet"/>
              <w:spacing w:before="120" w:after="120"/>
              <w:jc w:val="both"/>
              <w:cnfStyle w:val="000000000000" w:firstRow="0" w:lastRow="0" w:firstColumn="0" w:lastColumn="0" w:oddVBand="0" w:evenVBand="0" w:oddHBand="0" w:evenHBand="0" w:firstRowFirstColumn="0" w:firstRowLastColumn="0" w:lastRowFirstColumn="0" w:lastRowLastColumn="0"/>
            </w:pPr>
            <w:r w:rsidRPr="00EC45A6">
              <w:t>Improve model by including other data such as tree species, soil temperature</w:t>
            </w:r>
            <w:r w:rsidR="00CC202B">
              <w:t xml:space="preserve"> and </w:t>
            </w:r>
            <w:r w:rsidR="001A52B5">
              <w:t xml:space="preserve">particularly </w:t>
            </w:r>
            <w:r w:rsidR="00030325">
              <w:t xml:space="preserve">datasets for soil moisture variability accounting for </w:t>
            </w:r>
            <w:r w:rsidR="005433C1">
              <w:t>climate change</w:t>
            </w:r>
            <w:r w:rsidR="00A421F9">
              <w:t xml:space="preserve"> both</w:t>
            </w:r>
            <w:r w:rsidR="005433C1">
              <w:t xml:space="preserve"> </w:t>
            </w:r>
            <w:r w:rsidR="009E14AC">
              <w:t>in term and longer term</w:t>
            </w:r>
            <w:r w:rsidRPr="00EC45A6">
              <w:t>. Highlighted a need for improved or new data, including accurate digitised asset data.</w:t>
            </w:r>
          </w:p>
        </w:tc>
      </w:tr>
    </w:tbl>
    <w:p w14:paraId="57D450E5" w14:textId="1FB1EB05" w:rsidR="00090470" w:rsidRDefault="00090470" w:rsidP="00861474">
      <w:pPr>
        <w:pStyle w:val="BodyText"/>
        <w:rPr>
          <w:color w:val="7030A0"/>
        </w:rPr>
      </w:pPr>
    </w:p>
    <w:p w14:paraId="7B304024" w14:textId="77777777" w:rsidR="00090470" w:rsidRPr="00121FDF" w:rsidRDefault="00090470" w:rsidP="00A50288">
      <w:pPr>
        <w:pStyle w:val="Heading3"/>
        <w:jc w:val="both"/>
      </w:pPr>
      <w:bookmarkStart w:id="581" w:name="_Toc97893281"/>
      <w:bookmarkStart w:id="582" w:name="_Ref99118556"/>
      <w:bookmarkStart w:id="583" w:name="_Toc99364308"/>
      <w:bookmarkStart w:id="584" w:name="_Toc99366627"/>
      <w:bookmarkStart w:id="585" w:name="_Ref99374805"/>
      <w:bookmarkStart w:id="586" w:name="_Ref99127105"/>
      <w:bookmarkStart w:id="587" w:name="_Ref99127651"/>
      <w:bookmarkStart w:id="588" w:name="_Toc99399990"/>
      <w:bookmarkStart w:id="589" w:name="_Toc102486135"/>
      <w:bookmarkStart w:id="590" w:name="_Ref103172654"/>
      <w:bookmarkStart w:id="591" w:name="_Toc103890906"/>
      <w:bookmarkStart w:id="592" w:name="_Toc103113972"/>
      <w:bookmarkStart w:id="593" w:name="_Toc104908486"/>
      <w:bookmarkStart w:id="594" w:name="_Toc106737069"/>
      <w:bookmarkStart w:id="595" w:name="_Toc106737395"/>
      <w:bookmarkStart w:id="596" w:name="_Toc106745365"/>
      <w:bookmarkStart w:id="597" w:name="_Toc106745806"/>
      <w:bookmarkStart w:id="598" w:name="_Toc106829701"/>
      <w:bookmarkStart w:id="599" w:name="_Toc110338241"/>
      <w:bookmarkStart w:id="600" w:name="_Toc111107615"/>
      <w:r w:rsidRPr="00121FDF">
        <w:t>Wastewater treatment</w:t>
      </w:r>
      <w:bookmarkEnd w:id="581"/>
      <w:bookmarkEnd w:id="582"/>
      <w:bookmarkEnd w:id="583"/>
      <w:bookmarkEnd w:id="584"/>
      <w:bookmarkEnd w:id="585"/>
      <w:bookmarkEnd w:id="586"/>
      <w:bookmarkEnd w:id="587"/>
      <w:bookmarkEnd w:id="588"/>
      <w:bookmarkEnd w:id="589"/>
      <w:bookmarkEnd w:id="590"/>
      <w:bookmarkEnd w:id="591"/>
      <w:bookmarkEnd w:id="592"/>
      <w:bookmarkEnd w:id="593"/>
      <w:r w:rsidRPr="00121FDF">
        <w:t xml:space="preserve"> systems, recycled water and biosolids</w:t>
      </w:r>
      <w:bookmarkEnd w:id="594"/>
      <w:bookmarkEnd w:id="595"/>
      <w:bookmarkEnd w:id="596"/>
      <w:bookmarkEnd w:id="597"/>
      <w:bookmarkEnd w:id="598"/>
      <w:bookmarkEnd w:id="599"/>
      <w:bookmarkEnd w:id="600"/>
    </w:p>
    <w:p w14:paraId="05199DCB" w14:textId="2E5A6D75" w:rsidR="00090470" w:rsidRPr="005D0500" w:rsidRDefault="00090470" w:rsidP="00A50288">
      <w:pPr>
        <w:pStyle w:val="BodyText"/>
        <w:jc w:val="both"/>
      </w:pPr>
      <w:r w:rsidRPr="005D0500">
        <w:t xml:space="preserve">This section sets out the methodology and tools to identify </w:t>
      </w:r>
      <w:r>
        <w:t>the impacts of climate change</w:t>
      </w:r>
      <w:r w:rsidRPr="005D0500">
        <w:t xml:space="preserve"> to </w:t>
      </w:r>
      <w:r>
        <w:t>WWTPs</w:t>
      </w:r>
      <w:r w:rsidRPr="005D0500">
        <w:t xml:space="preserve">, recycled water </w:t>
      </w:r>
      <w:r>
        <w:t>treatment</w:t>
      </w:r>
      <w:r w:rsidRPr="005D0500">
        <w:t xml:space="preserve"> </w:t>
      </w:r>
      <w:r>
        <w:t>and reuse,</w:t>
      </w:r>
      <w:r w:rsidRPr="005D0500">
        <w:t xml:space="preserve"> and biosolids treatment and reuse</w:t>
      </w:r>
      <w:r w:rsidRPr="001B22E2">
        <w:t>.</w:t>
      </w:r>
      <w:r>
        <w:t xml:space="preserve"> The impacts of the climate </w:t>
      </w:r>
      <w:r w:rsidR="00936580">
        <w:t>hazards</w:t>
      </w:r>
      <w:r>
        <w:t xml:space="preserve"> will vary for each WWTP depending on the treatment processes adopted, and effluent reuse/discharge requirements. </w:t>
      </w:r>
      <w:r w:rsidR="007A2DBA">
        <w:t xml:space="preserve">. Refer to Appendix A.1 for a list of example impacts to the wastewater treatment plant, recycled water and biosolids management systems from climate hazard conditions. </w:t>
      </w:r>
      <w:r>
        <w:t xml:space="preserve">This section aims to generally cover a wide range of wastewater treatment processes with a general suggested methodology and example typical inputs and assessment findings. </w:t>
      </w:r>
    </w:p>
    <w:p w14:paraId="42C730C4" w14:textId="72414F2C" w:rsidR="00090470" w:rsidRDefault="00090470" w:rsidP="00A50288">
      <w:pPr>
        <w:pStyle w:val="BodyText"/>
        <w:jc w:val="both"/>
      </w:pPr>
      <w:r>
        <w:t xml:space="preserve">The methodology out-lined below assesses impacts from climate </w:t>
      </w:r>
      <w:r w:rsidR="00322D34">
        <w:t>hazards</w:t>
      </w:r>
      <w:r>
        <w:t xml:space="preserve"> against a base case. Further information about base case assumptions </w:t>
      </w:r>
      <w:r w:rsidR="00240B7D">
        <w:t>and selecting and developing climate change conditions</w:t>
      </w:r>
      <w:r>
        <w:t xml:space="preserve"> is provided in </w:t>
      </w:r>
      <w:r w:rsidR="00144C80">
        <w:t>S</w:t>
      </w:r>
      <w:r>
        <w:t xml:space="preserve">ection </w:t>
      </w:r>
      <w:r>
        <w:fldChar w:fldCharType="begin"/>
      </w:r>
      <w:r>
        <w:instrText xml:space="preserve"> REF _Ref106451871 \r \h </w:instrText>
      </w:r>
      <w:r w:rsidR="00C23F40">
        <w:instrText xml:space="preserve"> \* MERGEFORMAT </w:instrText>
      </w:r>
      <w:r>
        <w:fldChar w:fldCharType="separate"/>
      </w:r>
      <w:r w:rsidR="00C07B66">
        <w:t>3.3.2</w:t>
      </w:r>
      <w:r>
        <w:fldChar w:fldCharType="end"/>
      </w:r>
      <w:r>
        <w:t xml:space="preserve">. It is critical when assessing future climate impacts that the </w:t>
      </w:r>
      <w:r w:rsidR="00322D34">
        <w:t>base case</w:t>
      </w:r>
      <w:r>
        <w:t xml:space="preserve"> inputs </w:t>
      </w:r>
      <w:r w:rsidR="00D038DF">
        <w:t xml:space="preserve">(which are then </w:t>
      </w:r>
      <w:r w:rsidR="009A180B">
        <w:t>adjusted for the identified climate change hazards)</w:t>
      </w:r>
      <w:r>
        <w:t xml:space="preserve"> include future planning requirements such as: </w:t>
      </w:r>
    </w:p>
    <w:p w14:paraId="6EA695A2" w14:textId="77777777" w:rsidR="00090470" w:rsidRDefault="00090470" w:rsidP="00A50288">
      <w:pPr>
        <w:pStyle w:val="ListBullet"/>
        <w:jc w:val="both"/>
      </w:pPr>
      <w:r>
        <w:t xml:space="preserve">flow and loads projections, </w:t>
      </w:r>
    </w:p>
    <w:p w14:paraId="07C75E2B" w14:textId="76C8D1A7" w:rsidR="00090470" w:rsidRDefault="00AE381B" w:rsidP="00A50288">
      <w:pPr>
        <w:pStyle w:val="ListBullet"/>
        <w:jc w:val="both"/>
      </w:pPr>
      <w:r>
        <w:t>predicted</w:t>
      </w:r>
      <w:r w:rsidR="00090470">
        <w:t xml:space="preserve"> changes to effluent quality targets, </w:t>
      </w:r>
    </w:p>
    <w:p w14:paraId="00DC4698" w14:textId="2542F0C6" w:rsidR="00AE381B" w:rsidRDefault="00AE381B" w:rsidP="00A50288">
      <w:pPr>
        <w:pStyle w:val="ListBullet"/>
        <w:jc w:val="both"/>
      </w:pPr>
      <w:r>
        <w:t>predicted changes to site limitations (</w:t>
      </w:r>
      <w:r w:rsidR="00DC7D5B">
        <w:t>e.g.,</w:t>
      </w:r>
      <w:r>
        <w:t xml:space="preserve"> odour emission limits)</w:t>
      </w:r>
    </w:p>
    <w:p w14:paraId="067443E8" w14:textId="2FAA0DB4" w:rsidR="00090470" w:rsidRDefault="00090470" w:rsidP="00A50288">
      <w:pPr>
        <w:pStyle w:val="ListBullet"/>
        <w:jc w:val="both"/>
      </w:pPr>
      <w:r>
        <w:t xml:space="preserve">other key targets such as net energy neutrality, </w:t>
      </w:r>
      <w:r w:rsidR="007451F2">
        <w:t>net-zero</w:t>
      </w:r>
      <w:r>
        <w:t xml:space="preserve"> GHG, resource recovery and the opportunity for STPs to be part of a circular economy.</w:t>
      </w:r>
    </w:p>
    <w:p w14:paraId="355DDC2C" w14:textId="3525FBBD" w:rsidR="00090470" w:rsidRPr="007D521F" w:rsidRDefault="00090470" w:rsidP="00A50288">
      <w:pPr>
        <w:pStyle w:val="BodyText"/>
        <w:jc w:val="both"/>
        <w:rPr>
          <w:i/>
        </w:rPr>
      </w:pPr>
      <w:r>
        <w:t xml:space="preserve">Whilst it is not a focus of the Guidelines, it is recommended that water corporations also consider the impact of WWTP operations on climate change. WWTPs consume significant energy and produce significant direct and indirect GHG emissions. In particular, the wastewater treatment energy and chemical demands and GHG emissions influenced by WWTP operational regimes. Through advances in current technology there is an opportunity to reduce energy usage and direct GHG emissions, reducing the contribution of the WWTP plant to climate change. Refer to </w:t>
      </w:r>
      <w:r w:rsidRPr="0094055B">
        <w:t xml:space="preserve">Appendix </w:t>
      </w:r>
      <w:r w:rsidR="00A25520">
        <w:fldChar w:fldCharType="begin"/>
      </w:r>
      <w:r w:rsidR="00A25520">
        <w:instrText xml:space="preserve"> REF _Ref107398584 \n \h </w:instrText>
      </w:r>
      <w:r w:rsidR="00C23F40">
        <w:instrText xml:space="preserve"> \* MERGEFORMAT </w:instrText>
      </w:r>
      <w:r w:rsidR="00A25520">
        <w:fldChar w:fldCharType="separate"/>
      </w:r>
      <w:r w:rsidR="00C07B66">
        <w:t>A.8</w:t>
      </w:r>
      <w:r w:rsidR="00A25520">
        <w:fldChar w:fldCharType="end"/>
      </w:r>
      <w:r>
        <w:t xml:space="preserve"> for further</w:t>
      </w:r>
      <w:r w:rsidRPr="00C13D64">
        <w:t xml:space="preserve"> guidance </w:t>
      </w:r>
      <w:r>
        <w:t>about reducing GHG emissions</w:t>
      </w:r>
      <w:r w:rsidR="00A97818">
        <w:t xml:space="preserve"> and energy use</w:t>
      </w:r>
      <w:r w:rsidRPr="00C13D64">
        <w:t xml:space="preserve">. </w:t>
      </w:r>
    </w:p>
    <w:p w14:paraId="6CD442FF" w14:textId="72F97188" w:rsidR="00090470" w:rsidRDefault="00090470" w:rsidP="00A50288">
      <w:pPr>
        <w:pStyle w:val="BodyText"/>
        <w:jc w:val="both"/>
      </w:pPr>
      <w:r>
        <w:t>An overview of a suggested methodology to assess the impacts of climate change on key aspects of wastewater treatment, recycled water reuse and biosolids treatment and reuse is provided in</w:t>
      </w:r>
      <w:r w:rsidR="00720C45">
        <w:t xml:space="preserve"> </w:t>
      </w:r>
      <w:r w:rsidR="00E23231">
        <w:fldChar w:fldCharType="begin"/>
      </w:r>
      <w:r w:rsidR="00E23231">
        <w:instrText xml:space="preserve"> REF _Ref106824659 \h </w:instrText>
      </w:r>
      <w:r w:rsidR="00C23F40">
        <w:instrText xml:space="preserve"> \* MERGEFORMAT </w:instrText>
      </w:r>
      <w:r w:rsidR="00E23231">
        <w:fldChar w:fldCharType="separate"/>
      </w:r>
      <w:r w:rsidR="00C07B66" w:rsidRPr="00471F15">
        <w:t xml:space="preserve">Figure </w:t>
      </w:r>
      <w:r w:rsidR="00C07B66">
        <w:rPr>
          <w:noProof/>
        </w:rPr>
        <w:t>15</w:t>
      </w:r>
      <w:r w:rsidR="00E23231">
        <w:fldChar w:fldCharType="end"/>
      </w:r>
      <w:r>
        <w:t xml:space="preserve">. This illustrates the key steps to take to assess the potential impacts, which are further described in </w:t>
      </w:r>
      <w:r>
        <w:fldChar w:fldCharType="begin"/>
      </w:r>
      <w:r>
        <w:instrText xml:space="preserve"> REF _Ref106457110 \h </w:instrText>
      </w:r>
      <w:r w:rsidR="00C23F40">
        <w:instrText xml:space="preserve"> \* MERGEFORMAT </w:instrText>
      </w:r>
      <w:r>
        <w:fldChar w:fldCharType="separate"/>
      </w:r>
      <w:r w:rsidR="00C07B66">
        <w:t xml:space="preserve">Table </w:t>
      </w:r>
      <w:r w:rsidR="00C07B66">
        <w:rPr>
          <w:noProof/>
        </w:rPr>
        <w:t>13</w:t>
      </w:r>
      <w:r>
        <w:fldChar w:fldCharType="end"/>
      </w:r>
      <w:r>
        <w:t xml:space="preserve"> below. Appendix </w:t>
      </w:r>
      <w:r w:rsidR="00C14A8D">
        <w:fldChar w:fldCharType="begin"/>
      </w:r>
      <w:r w:rsidR="00C14A8D">
        <w:instrText xml:space="preserve"> REF _Ref107398657 \n \h </w:instrText>
      </w:r>
      <w:r w:rsidR="00C23F40">
        <w:instrText xml:space="preserve"> \* MERGEFORMAT </w:instrText>
      </w:r>
      <w:r w:rsidR="00C14A8D">
        <w:fldChar w:fldCharType="separate"/>
      </w:r>
      <w:r w:rsidR="00C07B66">
        <w:t>A.10</w:t>
      </w:r>
      <w:r w:rsidR="00C14A8D">
        <w:fldChar w:fldCharType="end"/>
      </w:r>
      <w:r>
        <w:t xml:space="preserve"> provides a case study of the application of the Guidelines. </w:t>
      </w:r>
    </w:p>
    <w:p w14:paraId="261B27A0" w14:textId="211FE932" w:rsidR="00090470" w:rsidRDefault="000B357B" w:rsidP="00A50288">
      <w:pPr>
        <w:pStyle w:val="Caption"/>
        <w:jc w:val="both"/>
      </w:pPr>
      <w:r>
        <w:rPr>
          <w:noProof/>
        </w:rPr>
        <w:drawing>
          <wp:inline distT="0" distB="0" distL="0" distR="0" wp14:anchorId="0377DB40" wp14:editId="12A680C4">
            <wp:extent cx="5774635" cy="5543413"/>
            <wp:effectExtent l="0" t="0" r="0" b="635"/>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774635" cy="5543413"/>
                    </a:xfrm>
                    <a:prstGeom prst="rect">
                      <a:avLst/>
                    </a:prstGeom>
                    <a:noFill/>
                  </pic:spPr>
                </pic:pic>
              </a:graphicData>
            </a:graphic>
          </wp:inline>
        </w:drawing>
      </w:r>
    </w:p>
    <w:p w14:paraId="7ACBE9AE" w14:textId="0D04029D" w:rsidR="00090470" w:rsidRDefault="00090470" w:rsidP="00F50FA3">
      <w:pPr>
        <w:pStyle w:val="Caption"/>
        <w:spacing w:before="0"/>
        <w:jc w:val="both"/>
      </w:pPr>
      <w:bookmarkStart w:id="601" w:name="_Ref106824659"/>
      <w:bookmarkStart w:id="602" w:name="_Toc106737253"/>
      <w:bookmarkStart w:id="603" w:name="_Toc106737882"/>
      <w:bookmarkStart w:id="604" w:name="_Toc107240470"/>
      <w:bookmarkStart w:id="605" w:name="_Toc107265151"/>
      <w:bookmarkStart w:id="606" w:name="_Toc110338324"/>
      <w:r w:rsidRPr="00471F15">
        <w:t xml:space="preserve">Figure </w:t>
      </w:r>
      <w:fldSimple w:instr=" SEQ Figure \* ARABIC ">
        <w:r w:rsidR="00C07B66">
          <w:rPr>
            <w:noProof/>
          </w:rPr>
          <w:t>15</w:t>
        </w:r>
      </w:fldSimple>
      <w:bookmarkEnd w:id="601"/>
      <w:r>
        <w:rPr>
          <w:noProof/>
        </w:rPr>
        <w:t>:</w:t>
      </w:r>
      <w:r w:rsidRPr="00471F15">
        <w:t xml:space="preserve"> </w:t>
      </w:r>
      <w:r>
        <w:t>Steps for assessing climate impact</w:t>
      </w:r>
      <w:r w:rsidR="00233A13">
        <w:t>s</w:t>
      </w:r>
      <w:r>
        <w:t xml:space="preserve"> on wastewater treatment s</w:t>
      </w:r>
      <w:r w:rsidRPr="00473D08">
        <w:t>ystems</w:t>
      </w:r>
      <w:bookmarkEnd w:id="602"/>
      <w:bookmarkEnd w:id="603"/>
      <w:bookmarkEnd w:id="604"/>
      <w:bookmarkEnd w:id="605"/>
      <w:bookmarkEnd w:id="606"/>
      <w:r w:rsidRPr="00473D08">
        <w:t xml:space="preserve"> </w:t>
      </w:r>
    </w:p>
    <w:p w14:paraId="1E79D866" w14:textId="77777777" w:rsidR="00720C45" w:rsidRPr="00720C45" w:rsidRDefault="00720C45" w:rsidP="005F1BF3">
      <w:pPr>
        <w:pStyle w:val="BodyText"/>
        <w:rPr>
          <w:lang w:eastAsia="en-AU"/>
        </w:rPr>
      </w:pPr>
    </w:p>
    <w:p w14:paraId="7BD0C021" w14:textId="5122494C" w:rsidR="00090470" w:rsidRDefault="00090470" w:rsidP="00090470">
      <w:pPr>
        <w:pStyle w:val="Caption"/>
      </w:pPr>
      <w:bookmarkStart w:id="607" w:name="_Ref106457110"/>
      <w:bookmarkStart w:id="608" w:name="_Toc106737290"/>
      <w:bookmarkStart w:id="609" w:name="_Toc106737492"/>
      <w:bookmarkStart w:id="610" w:name="_Toc107240990"/>
      <w:bookmarkStart w:id="611" w:name="_Toc107265110"/>
      <w:bookmarkStart w:id="612" w:name="_Toc110338287"/>
      <w:r>
        <w:t xml:space="preserve">Table </w:t>
      </w:r>
      <w:fldSimple w:instr=" SEQ Table \* ARABIC ">
        <w:r w:rsidR="00C07B66">
          <w:rPr>
            <w:noProof/>
          </w:rPr>
          <w:t>13</w:t>
        </w:r>
      </w:fldSimple>
      <w:bookmarkEnd w:id="607"/>
      <w:r>
        <w:t>: Description of steps for assessing climate impacts on wastewater treatment, recycled water and biosolids</w:t>
      </w:r>
      <w:bookmarkEnd w:id="608"/>
      <w:bookmarkEnd w:id="609"/>
      <w:bookmarkEnd w:id="610"/>
      <w:bookmarkEnd w:id="611"/>
      <w:bookmarkEnd w:id="612"/>
    </w:p>
    <w:tbl>
      <w:tblPr>
        <w:tblStyle w:val="TableGrid"/>
        <w:tblW w:w="5000" w:type="pct"/>
        <w:tblLook w:val="04A0" w:firstRow="1" w:lastRow="0" w:firstColumn="1" w:lastColumn="0" w:noHBand="0" w:noVBand="1"/>
      </w:tblPr>
      <w:tblGrid>
        <w:gridCol w:w="567"/>
        <w:gridCol w:w="1843"/>
        <w:gridCol w:w="6616"/>
      </w:tblGrid>
      <w:tr w:rsidR="005B2723" w:rsidRPr="006A2A13" w14:paraId="01C3348B" w14:textId="77777777" w:rsidTr="00A50288">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314" w:type="pct"/>
          </w:tcPr>
          <w:p w14:paraId="12679F03" w14:textId="7432C945" w:rsidR="00090470" w:rsidRPr="002D212A" w:rsidRDefault="00FB7951" w:rsidP="00A50288">
            <w:pPr>
              <w:pStyle w:val="TableHeadingLeft"/>
              <w:jc w:val="center"/>
              <w:rPr>
                <w:b/>
                <w:bCs w:val="0"/>
              </w:rPr>
            </w:pPr>
            <w:r w:rsidRPr="002D212A">
              <w:rPr>
                <w:b/>
                <w:bCs w:val="0"/>
              </w:rPr>
              <w:t>No</w:t>
            </w:r>
          </w:p>
        </w:tc>
        <w:tc>
          <w:tcPr>
            <w:tcW w:w="1021" w:type="pct"/>
          </w:tcPr>
          <w:p w14:paraId="2C4BF4A8" w14:textId="643839D5" w:rsidR="00090470" w:rsidRPr="002D212A" w:rsidRDefault="00FB7951" w:rsidP="00A50288">
            <w:pPr>
              <w:pStyle w:val="TableHeadingLeft"/>
              <w:jc w:val="center"/>
              <w:cnfStyle w:val="100000000000" w:firstRow="1" w:lastRow="0" w:firstColumn="0" w:lastColumn="0" w:oddVBand="0" w:evenVBand="0" w:oddHBand="0" w:evenHBand="0" w:firstRowFirstColumn="0" w:firstRowLastColumn="0" w:lastRowFirstColumn="0" w:lastRowLastColumn="0"/>
              <w:rPr>
                <w:b/>
                <w:bCs w:val="0"/>
              </w:rPr>
            </w:pPr>
            <w:r w:rsidRPr="002D212A">
              <w:rPr>
                <w:b/>
                <w:bCs w:val="0"/>
              </w:rPr>
              <w:t>Step</w:t>
            </w:r>
          </w:p>
        </w:tc>
        <w:tc>
          <w:tcPr>
            <w:tcW w:w="3665" w:type="pct"/>
          </w:tcPr>
          <w:p w14:paraId="78F59E34" w14:textId="77777777" w:rsidR="00090470" w:rsidRPr="002D212A" w:rsidRDefault="00090470" w:rsidP="00A50288">
            <w:pPr>
              <w:pStyle w:val="TableHeadingLeft"/>
              <w:jc w:val="center"/>
              <w:cnfStyle w:val="100000000000" w:firstRow="1" w:lastRow="0" w:firstColumn="0" w:lastColumn="0" w:oddVBand="0" w:evenVBand="0" w:oddHBand="0" w:evenHBand="0" w:firstRowFirstColumn="0" w:firstRowLastColumn="0" w:lastRowFirstColumn="0" w:lastRowLastColumn="0"/>
              <w:rPr>
                <w:b/>
                <w:bCs w:val="0"/>
              </w:rPr>
            </w:pPr>
            <w:r w:rsidRPr="002D212A">
              <w:rPr>
                <w:b/>
                <w:bCs w:val="0"/>
              </w:rPr>
              <w:t>Approach</w:t>
            </w:r>
          </w:p>
        </w:tc>
      </w:tr>
      <w:tr w:rsidR="005B2723" w14:paraId="5FFD57CB" w14:textId="77777777" w:rsidTr="00A50288">
        <w:trPr>
          <w:cantSplit/>
        </w:trPr>
        <w:tc>
          <w:tcPr>
            <w:cnfStyle w:val="001000000000" w:firstRow="0" w:lastRow="0" w:firstColumn="1" w:lastColumn="0" w:oddVBand="0" w:evenVBand="0" w:oddHBand="0" w:evenHBand="0" w:firstRowFirstColumn="0" w:firstRowLastColumn="0" w:lastRowFirstColumn="0" w:lastRowLastColumn="0"/>
            <w:tcW w:w="314" w:type="pct"/>
            <w:vAlign w:val="center"/>
          </w:tcPr>
          <w:p w14:paraId="38C37184" w14:textId="77777777" w:rsidR="00090470" w:rsidRPr="00F50FA3" w:rsidRDefault="00090470" w:rsidP="00A50288">
            <w:pPr>
              <w:pStyle w:val="TableTextRight"/>
              <w:rPr>
                <w:b/>
              </w:rPr>
            </w:pPr>
            <w:r w:rsidRPr="00F50FA3">
              <w:rPr>
                <w:b/>
              </w:rPr>
              <w:t>1</w:t>
            </w:r>
          </w:p>
        </w:tc>
        <w:tc>
          <w:tcPr>
            <w:tcW w:w="1021" w:type="pct"/>
            <w:vAlign w:val="center"/>
          </w:tcPr>
          <w:p w14:paraId="3CE6B790" w14:textId="77777777" w:rsidR="00090470" w:rsidRPr="00F50FA3" w:rsidRDefault="00090470" w:rsidP="00A50288">
            <w:pPr>
              <w:pStyle w:val="TableTextLeft"/>
              <w:jc w:val="right"/>
              <w:cnfStyle w:val="000000000000" w:firstRow="0" w:lastRow="0" w:firstColumn="0" w:lastColumn="0" w:oddVBand="0" w:evenVBand="0" w:oddHBand="0" w:evenHBand="0" w:firstRowFirstColumn="0" w:firstRowLastColumn="0" w:lastRowFirstColumn="0" w:lastRowLastColumn="0"/>
              <w:rPr>
                <w:b/>
              </w:rPr>
            </w:pPr>
            <w:r w:rsidRPr="00F50FA3">
              <w:rPr>
                <w:b/>
              </w:rPr>
              <w:t>Establish operating conditions and planning timeframe</w:t>
            </w:r>
          </w:p>
        </w:tc>
        <w:tc>
          <w:tcPr>
            <w:tcW w:w="3665" w:type="pct"/>
          </w:tcPr>
          <w:p w14:paraId="17DC690C" w14:textId="25114987" w:rsidR="00DD400B" w:rsidRDefault="00221AB9" w:rsidP="00A50288">
            <w:pPr>
              <w:pStyle w:val="TableTextLeft"/>
              <w:jc w:val="both"/>
              <w:cnfStyle w:val="000000000000" w:firstRow="0" w:lastRow="0" w:firstColumn="0" w:lastColumn="0" w:oddVBand="0" w:evenVBand="0" w:oddHBand="0" w:evenHBand="0" w:firstRowFirstColumn="0" w:firstRowLastColumn="0" w:lastRowFirstColumn="0" w:lastRowLastColumn="0"/>
            </w:pPr>
            <w:r>
              <w:t>Operating condi</w:t>
            </w:r>
            <w:r w:rsidR="00336566">
              <w:t>ti</w:t>
            </w:r>
            <w:r>
              <w:t>ons</w:t>
            </w:r>
            <w:r w:rsidR="00DE15CF">
              <w:t xml:space="preserve"> and the planning timeframe</w:t>
            </w:r>
            <w:r>
              <w:t xml:space="preserve"> are selected</w:t>
            </w:r>
            <w:r w:rsidR="00336566">
              <w:t>, based on the wastewater treatment plant system assets</w:t>
            </w:r>
            <w:r w:rsidR="00F6799C">
              <w:t>, to provide average and ‘bookend’ conditions used in the design and assessment of the relevant assets</w:t>
            </w:r>
            <w:r w:rsidR="0032441F">
              <w:t>, and a planning timeframe consistent with the study requirements</w:t>
            </w:r>
            <w:r w:rsidR="00F6799C">
              <w:t xml:space="preserve">. Preferably, these will have been determined </w:t>
            </w:r>
            <w:r w:rsidR="002C4803">
              <w:t>previously</w:t>
            </w:r>
            <w:r w:rsidR="00F6799C">
              <w:t xml:space="preserve"> </w:t>
            </w:r>
            <w:r w:rsidR="00F043E6">
              <w:t xml:space="preserve">(refer Section </w:t>
            </w:r>
            <w:r w:rsidR="002C4803">
              <w:fldChar w:fldCharType="begin"/>
            </w:r>
            <w:r w:rsidR="002C4803">
              <w:instrText xml:space="preserve"> REF _Ref106370302 \n \h </w:instrText>
            </w:r>
            <w:r w:rsidR="00C23F40">
              <w:instrText xml:space="preserve"> \* MERGEFORMAT </w:instrText>
            </w:r>
            <w:r w:rsidR="002C4803">
              <w:fldChar w:fldCharType="separate"/>
            </w:r>
            <w:r w:rsidR="00C07B66">
              <w:t>3.3.1</w:t>
            </w:r>
            <w:r w:rsidR="002C4803">
              <w:fldChar w:fldCharType="end"/>
            </w:r>
            <w:r w:rsidR="00F043E6">
              <w:t xml:space="preserve">) to ensure the required inputs (outputs of previous assessments) are available </w:t>
            </w:r>
            <w:r w:rsidR="00F111A6">
              <w:t>for assessment of the wastewater treatment plant system.</w:t>
            </w:r>
            <w:r w:rsidR="00F043E6">
              <w:t xml:space="preserve"> </w:t>
            </w:r>
          </w:p>
          <w:p w14:paraId="7A1CDB49" w14:textId="05F15207" w:rsidR="00090470" w:rsidRDefault="00090470" w:rsidP="00A50288">
            <w:pPr>
              <w:pStyle w:val="TableTextLeft"/>
              <w:jc w:val="both"/>
              <w:cnfStyle w:val="000000000000" w:firstRow="0" w:lastRow="0" w:firstColumn="0" w:lastColumn="0" w:oddVBand="0" w:evenVBand="0" w:oddHBand="0" w:evenHBand="0" w:firstRowFirstColumn="0" w:firstRowLastColumn="0" w:lastRowFirstColumn="0" w:lastRowLastColumn="0"/>
            </w:pPr>
            <w:r>
              <w:t>The following operating conditions would typically be relevant:</w:t>
            </w:r>
          </w:p>
          <w:p w14:paraId="401586C4" w14:textId="60882EBC" w:rsidR="00090470" w:rsidRPr="00363ADF" w:rsidRDefault="00090470" w:rsidP="00A50288">
            <w:pPr>
              <w:pStyle w:val="TableTextLeft"/>
              <w:jc w:val="both"/>
              <w:cnfStyle w:val="000000000000" w:firstRow="0" w:lastRow="0" w:firstColumn="0" w:lastColumn="0" w:oddVBand="0" w:evenVBand="0" w:oddHBand="0" w:evenHBand="0" w:firstRowFirstColumn="0" w:firstRowLastColumn="0" w:lastRowFirstColumn="0" w:lastRowLastColumn="0"/>
            </w:pPr>
            <w:r w:rsidRPr="774775C8">
              <w:t xml:space="preserve">Peak wet weather flow conditions to determine peak WWTP inflows to establish impacts on treatment plant performance and responses/requirements </w:t>
            </w:r>
          </w:p>
          <w:p w14:paraId="14DFE1CD" w14:textId="77777777" w:rsidR="00090470" w:rsidRPr="00363ADF" w:rsidRDefault="00090470" w:rsidP="00A50288">
            <w:pPr>
              <w:pStyle w:val="TableTextLeft"/>
              <w:jc w:val="both"/>
              <w:cnfStyle w:val="000000000000" w:firstRow="0" w:lastRow="0" w:firstColumn="0" w:lastColumn="0" w:oddVBand="0" w:evenVBand="0" w:oddHBand="0" w:evenHBand="0" w:firstRowFirstColumn="0" w:firstRowLastColumn="0" w:lastRowFirstColumn="0" w:lastRowLastColumn="0"/>
            </w:pPr>
            <w:r>
              <w:t xml:space="preserve">‘Wet’ year to understand the impact of wet year conditions on key WWTP infrastructure impacted by climatic conditions such as reduced recycled water demands/ increased winter storage requirements and increased sludge drying pans area requirements </w:t>
            </w:r>
          </w:p>
          <w:p w14:paraId="6BE62BB8" w14:textId="77777777" w:rsidR="00090470" w:rsidRPr="00363ADF" w:rsidRDefault="00090470" w:rsidP="00A50288">
            <w:pPr>
              <w:pStyle w:val="TableTextLeft"/>
              <w:jc w:val="both"/>
              <w:cnfStyle w:val="000000000000" w:firstRow="0" w:lastRow="0" w:firstColumn="0" w:lastColumn="0" w:oddVBand="0" w:evenVBand="0" w:oddHBand="0" w:evenHBand="0" w:firstRowFirstColumn="0" w:firstRowLastColumn="0" w:lastRowFirstColumn="0" w:lastRowLastColumn="0"/>
            </w:pPr>
            <w:r>
              <w:t>‘Average’ year to understand average conditions</w:t>
            </w:r>
            <w:r>
              <w:rPr>
                <w:rFonts w:cstheme="minorHAnsi"/>
              </w:rPr>
              <w:t>,</w:t>
            </w:r>
            <w:r>
              <w:t xml:space="preserve"> and </w:t>
            </w:r>
          </w:p>
          <w:p w14:paraId="78281F29" w14:textId="77777777" w:rsidR="00090470" w:rsidRPr="0046103B" w:rsidRDefault="00090470" w:rsidP="00A50288">
            <w:pPr>
              <w:pStyle w:val="TableTextLeft"/>
              <w:jc w:val="both"/>
              <w:cnfStyle w:val="000000000000" w:firstRow="0" w:lastRow="0" w:firstColumn="0" w:lastColumn="0" w:oddVBand="0" w:evenVBand="0" w:oddHBand="0" w:evenHBand="0" w:firstRowFirstColumn="0" w:firstRowLastColumn="0" w:lastRowFirstColumn="0" w:lastRowLastColumn="0"/>
            </w:pPr>
            <w:r>
              <w:t xml:space="preserve">Minimum, ‘Drought’ year to understand the impact of drought year conditions on influent quality (reduced flows due to less groundwater infiltration and baseflow resulting in increased influent concentrations) and key infrastructure impacted by climatic conditions such as increased recycled water demands/ reduced winter storage requirements and reduced sludge drying pans area requirements. </w:t>
            </w:r>
          </w:p>
          <w:p w14:paraId="364068B2" w14:textId="36F1019E" w:rsidR="00090470" w:rsidRDefault="000812AB" w:rsidP="00A50288">
            <w:pPr>
              <w:pStyle w:val="TableTextLeft"/>
              <w:jc w:val="both"/>
              <w:cnfStyle w:val="000000000000" w:firstRow="0" w:lastRow="0" w:firstColumn="0" w:lastColumn="0" w:oddVBand="0" w:evenVBand="0" w:oddHBand="0" w:evenHBand="0" w:firstRowFirstColumn="0" w:firstRowLastColumn="0" w:lastRowFirstColumn="0" w:lastRowLastColumn="0"/>
            </w:pPr>
            <w:r>
              <w:t xml:space="preserve">Note: </w:t>
            </w:r>
            <w:r w:rsidRPr="008C445B">
              <w:rPr>
                <w:rFonts w:cstheme="minorHAnsi"/>
              </w:rPr>
              <w:t xml:space="preserve">Selection of </w:t>
            </w:r>
            <w:r w:rsidRPr="007C2765">
              <w:rPr>
                <w:rFonts w:cstheme="minorHAnsi"/>
              </w:rPr>
              <w:t xml:space="preserve">the rainfall and evaporation percentile conditions, </w:t>
            </w:r>
            <w:r w:rsidR="00DC7D5B" w:rsidRPr="007C2765">
              <w:rPr>
                <w:rFonts w:cstheme="minorHAnsi"/>
              </w:rPr>
              <w:t>e.g.,</w:t>
            </w:r>
            <w:r w:rsidRPr="007C2765">
              <w:rPr>
                <w:rFonts w:cstheme="minorHAnsi"/>
              </w:rPr>
              <w:t xml:space="preserve"> 90</w:t>
            </w:r>
            <w:r w:rsidRPr="004674E2">
              <w:rPr>
                <w:rFonts w:cstheme="minorHAnsi"/>
                <w:vertAlign w:val="superscript"/>
              </w:rPr>
              <w:t>th</w:t>
            </w:r>
            <w:r w:rsidRPr="004674E2">
              <w:rPr>
                <w:rFonts w:cstheme="minorHAnsi"/>
              </w:rPr>
              <w:t xml:space="preserve">%ile or 95th%ile for a ‘Wet’ year, and </w:t>
            </w:r>
            <w:r w:rsidR="00580D32">
              <w:rPr>
                <w:rFonts w:cstheme="minorHAnsi"/>
              </w:rPr>
              <w:t>1</w:t>
            </w:r>
            <w:r w:rsidRPr="004674E2">
              <w:rPr>
                <w:rFonts w:cstheme="minorHAnsi"/>
              </w:rPr>
              <w:t>0</w:t>
            </w:r>
            <w:r w:rsidRPr="004674E2">
              <w:rPr>
                <w:rFonts w:cstheme="minorHAnsi"/>
                <w:vertAlign w:val="superscript"/>
              </w:rPr>
              <w:t>th</w:t>
            </w:r>
            <w:r w:rsidRPr="004674E2">
              <w:rPr>
                <w:rFonts w:cstheme="minorHAnsi"/>
              </w:rPr>
              <w:t xml:space="preserve">%ile </w:t>
            </w:r>
            <w:r>
              <w:rPr>
                <w:rFonts w:cstheme="minorHAnsi"/>
              </w:rPr>
              <w:t>or</w:t>
            </w:r>
            <w:r w:rsidRPr="004674E2">
              <w:rPr>
                <w:rFonts w:cstheme="minorHAnsi"/>
              </w:rPr>
              <w:t xml:space="preserve"> 5</w:t>
            </w:r>
            <w:r w:rsidRPr="004674E2">
              <w:rPr>
                <w:rFonts w:cstheme="minorHAnsi"/>
                <w:vertAlign w:val="superscript"/>
              </w:rPr>
              <w:t>th</w:t>
            </w:r>
            <w:r w:rsidRPr="004674E2">
              <w:rPr>
                <w:rFonts w:cstheme="minorHAnsi"/>
              </w:rPr>
              <w:t>%ile</w:t>
            </w:r>
            <w:r>
              <w:rPr>
                <w:rFonts w:cstheme="minorHAnsi"/>
              </w:rPr>
              <w:t>,</w:t>
            </w:r>
            <w:r w:rsidRPr="004674E2">
              <w:rPr>
                <w:rFonts w:cstheme="minorHAnsi"/>
              </w:rPr>
              <w:t xml:space="preserve"> </w:t>
            </w:r>
            <w:r>
              <w:rPr>
                <w:rFonts w:cstheme="minorHAnsi"/>
              </w:rPr>
              <w:t xml:space="preserve">for assessing the performance of relevant assets under climate change </w:t>
            </w:r>
            <w:r w:rsidRPr="004674E2">
              <w:rPr>
                <w:rFonts w:cstheme="minorHAnsi"/>
              </w:rPr>
              <w:t xml:space="preserve">can be at the discretion of the water </w:t>
            </w:r>
            <w:r>
              <w:rPr>
                <w:rFonts w:cstheme="minorHAnsi"/>
              </w:rPr>
              <w:t>corporation</w:t>
            </w:r>
            <w:r w:rsidRPr="008C445B">
              <w:rPr>
                <w:rFonts w:cstheme="minorHAnsi"/>
              </w:rPr>
              <w:t xml:space="preserve">, consistent with </w:t>
            </w:r>
            <w:r w:rsidRPr="007C2765">
              <w:rPr>
                <w:rFonts w:cstheme="minorHAnsi"/>
              </w:rPr>
              <w:t>their regulatory requirements, design standards or contractual requirements (</w:t>
            </w:r>
            <w:r w:rsidR="00DC7D5B" w:rsidRPr="007C2765">
              <w:rPr>
                <w:rFonts w:cstheme="minorHAnsi"/>
              </w:rPr>
              <w:t>e.g.,</w:t>
            </w:r>
            <w:r w:rsidRPr="007C2765">
              <w:rPr>
                <w:rFonts w:cstheme="minorHAnsi"/>
              </w:rPr>
              <w:t xml:space="preserve"> for supply of recycled water).</w:t>
            </w:r>
            <w:r w:rsidR="00A02CF9">
              <w:rPr>
                <w:rFonts w:cstheme="minorHAnsi"/>
              </w:rPr>
              <w:t xml:space="preserve"> </w:t>
            </w:r>
            <w:r w:rsidR="00DC7D5B">
              <w:rPr>
                <w:rFonts w:cstheme="minorHAnsi"/>
              </w:rPr>
              <w:t>However,</w:t>
            </w:r>
            <w:r>
              <w:rPr>
                <w:rFonts w:cstheme="minorHAnsi"/>
              </w:rPr>
              <w:t xml:space="preserve"> these need to be consistently applied across the various assessments.</w:t>
            </w:r>
          </w:p>
        </w:tc>
      </w:tr>
      <w:tr w:rsidR="005B2723" w14:paraId="0E6D75DF" w14:textId="77777777" w:rsidTr="00A50288">
        <w:trPr>
          <w:cantSplit/>
        </w:trPr>
        <w:tc>
          <w:tcPr>
            <w:cnfStyle w:val="001000000000" w:firstRow="0" w:lastRow="0" w:firstColumn="1" w:lastColumn="0" w:oddVBand="0" w:evenVBand="0" w:oddHBand="0" w:evenHBand="0" w:firstRowFirstColumn="0" w:firstRowLastColumn="0" w:lastRowFirstColumn="0" w:lastRowLastColumn="0"/>
            <w:tcW w:w="314" w:type="pct"/>
            <w:vAlign w:val="center"/>
          </w:tcPr>
          <w:p w14:paraId="151DEC80" w14:textId="77777777" w:rsidR="00090470" w:rsidRPr="00F50FA3" w:rsidRDefault="00090470" w:rsidP="00A50288">
            <w:pPr>
              <w:pStyle w:val="TableTextRight"/>
              <w:rPr>
                <w:b/>
              </w:rPr>
            </w:pPr>
            <w:r w:rsidRPr="00F50FA3">
              <w:rPr>
                <w:b/>
              </w:rPr>
              <w:t>2</w:t>
            </w:r>
          </w:p>
        </w:tc>
        <w:tc>
          <w:tcPr>
            <w:tcW w:w="1021" w:type="pct"/>
            <w:vAlign w:val="center"/>
          </w:tcPr>
          <w:p w14:paraId="3806B79A" w14:textId="01D52298" w:rsidR="00090470" w:rsidRPr="00F50FA3" w:rsidRDefault="00090470" w:rsidP="00A50288">
            <w:pPr>
              <w:pStyle w:val="TableTextLeft"/>
              <w:jc w:val="right"/>
              <w:cnfStyle w:val="000000000000" w:firstRow="0" w:lastRow="0" w:firstColumn="0" w:lastColumn="0" w:oddVBand="0" w:evenVBand="0" w:oddHBand="0" w:evenHBand="0" w:firstRowFirstColumn="0" w:firstRowLastColumn="0" w:lastRowFirstColumn="0" w:lastRowLastColumn="0"/>
              <w:rPr>
                <w:b/>
              </w:rPr>
            </w:pPr>
            <w:r w:rsidRPr="00F50FA3">
              <w:rPr>
                <w:b/>
              </w:rPr>
              <w:t>Characterise future climate conditions and the base case</w:t>
            </w:r>
          </w:p>
        </w:tc>
        <w:tc>
          <w:tcPr>
            <w:tcW w:w="3665" w:type="pct"/>
          </w:tcPr>
          <w:p w14:paraId="74BE6543" w14:textId="76DDEFC9" w:rsidR="00090470" w:rsidRDefault="00090470" w:rsidP="00A50288">
            <w:pPr>
              <w:pStyle w:val="TableTextLeft"/>
              <w:jc w:val="both"/>
              <w:cnfStyle w:val="000000000000" w:firstRow="0" w:lastRow="0" w:firstColumn="0" w:lastColumn="0" w:oddVBand="0" w:evenVBand="0" w:oddHBand="0" w:evenHBand="0" w:firstRowFirstColumn="0" w:firstRowLastColumn="0" w:lastRowFirstColumn="0" w:lastRowLastColumn="0"/>
            </w:pPr>
            <w:r>
              <w:t xml:space="preserve">It is suggested that wastewater impacts are first assessed for the RCP8.5 scenario i.e., the more conservative case (high climate change). A choice could then be made whether to expend further effort and establish the benefits to be gained (e.g., if </w:t>
            </w:r>
            <w:r w:rsidR="00C67551">
              <w:t>more detail</w:t>
            </w:r>
            <w:r>
              <w:t xml:space="preserve"> over time where impacts are significant) is required by repeating the analysis for lesser climate change condition scenarios (i.e., RCP4.5). </w:t>
            </w:r>
          </w:p>
          <w:p w14:paraId="473F9EC5" w14:textId="58FA25E2" w:rsidR="00090470" w:rsidRDefault="00090470" w:rsidP="00A50288">
            <w:pPr>
              <w:pStyle w:val="TableTextLeft"/>
              <w:jc w:val="both"/>
              <w:cnfStyle w:val="000000000000" w:firstRow="0" w:lastRow="0" w:firstColumn="0" w:lastColumn="0" w:oddVBand="0" w:evenVBand="0" w:oddHBand="0" w:evenHBand="0" w:firstRowFirstColumn="0" w:firstRowLastColumn="0" w:lastRowFirstColumn="0" w:lastRowLastColumn="0"/>
            </w:pPr>
            <w:r>
              <w:t xml:space="preserve">Alternatively, a water corporation may elect to include the climate change impacts on </w:t>
            </w:r>
            <w:r w:rsidR="00904B30">
              <w:t>wastewater treatment plant system</w:t>
            </w:r>
            <w:r>
              <w:t xml:space="preserve"> performance associated with an RCP4.5 scenario in its base case, as there is no longer a basis in science for considering any future scenario in which there is no climate change. </w:t>
            </w:r>
          </w:p>
          <w:p w14:paraId="6EBAC6E7" w14:textId="77777777" w:rsidR="00090470" w:rsidRDefault="00090470" w:rsidP="00A50288">
            <w:pPr>
              <w:pStyle w:val="TableTextLeft"/>
              <w:jc w:val="both"/>
              <w:cnfStyle w:val="000000000000" w:firstRow="0" w:lastRow="0" w:firstColumn="0" w:lastColumn="0" w:oddVBand="0" w:evenVBand="0" w:oddHBand="0" w:evenHBand="0" w:firstRowFirstColumn="0" w:firstRowLastColumn="0" w:lastRowFirstColumn="0" w:lastRowLastColumn="0"/>
            </w:pPr>
          </w:p>
        </w:tc>
      </w:tr>
      <w:tr w:rsidR="005B2723" w14:paraId="4C82F0D2" w14:textId="77777777" w:rsidTr="00A50288">
        <w:tc>
          <w:tcPr>
            <w:cnfStyle w:val="001000000000" w:firstRow="0" w:lastRow="0" w:firstColumn="1" w:lastColumn="0" w:oddVBand="0" w:evenVBand="0" w:oddHBand="0" w:evenHBand="0" w:firstRowFirstColumn="0" w:firstRowLastColumn="0" w:lastRowFirstColumn="0" w:lastRowLastColumn="0"/>
            <w:tcW w:w="314" w:type="pct"/>
          </w:tcPr>
          <w:p w14:paraId="184F997F" w14:textId="77777777" w:rsidR="005B2723" w:rsidRPr="00F50FA3" w:rsidRDefault="005B2723" w:rsidP="00861474">
            <w:pPr>
              <w:pStyle w:val="TableTextRight"/>
              <w:rPr>
                <w:b/>
              </w:rPr>
            </w:pPr>
            <w:r w:rsidRPr="00F50FA3">
              <w:rPr>
                <w:b/>
              </w:rPr>
              <w:t>3</w:t>
            </w:r>
          </w:p>
        </w:tc>
        <w:tc>
          <w:tcPr>
            <w:tcW w:w="4686" w:type="pct"/>
            <w:gridSpan w:val="2"/>
          </w:tcPr>
          <w:p w14:paraId="2E59F7C4" w14:textId="793122D6" w:rsidR="005B2723" w:rsidRPr="00F50FA3" w:rsidRDefault="005B2723" w:rsidP="00A50288">
            <w:pPr>
              <w:pStyle w:val="TableTextLeft"/>
              <w:jc w:val="both"/>
              <w:cnfStyle w:val="000000000000" w:firstRow="0" w:lastRow="0" w:firstColumn="0" w:lastColumn="0" w:oddVBand="0" w:evenVBand="0" w:oddHBand="0" w:evenHBand="0" w:firstRowFirstColumn="0" w:firstRowLastColumn="0" w:lastRowFirstColumn="0" w:lastRowLastColumn="0"/>
              <w:rPr>
                <w:b/>
              </w:rPr>
            </w:pPr>
            <w:r w:rsidRPr="00F50FA3">
              <w:rPr>
                <w:b/>
              </w:rPr>
              <w:t>Wastewater treatment, recycled water and biosolids impact assessments</w:t>
            </w:r>
          </w:p>
        </w:tc>
      </w:tr>
      <w:tr w:rsidR="005B2723" w14:paraId="3CC68D7A" w14:textId="77777777" w:rsidTr="00A50288">
        <w:tc>
          <w:tcPr>
            <w:cnfStyle w:val="001000000000" w:firstRow="0" w:lastRow="0" w:firstColumn="1" w:lastColumn="0" w:oddVBand="0" w:evenVBand="0" w:oddHBand="0" w:evenHBand="0" w:firstRowFirstColumn="0" w:firstRowLastColumn="0" w:lastRowFirstColumn="0" w:lastRowLastColumn="0"/>
            <w:tcW w:w="314" w:type="pct"/>
            <w:vAlign w:val="center"/>
          </w:tcPr>
          <w:p w14:paraId="565D813A" w14:textId="77777777" w:rsidR="00090470" w:rsidRPr="00A50288" w:rsidRDefault="00090470" w:rsidP="00A50288">
            <w:pPr>
              <w:pStyle w:val="TableTextRight"/>
              <w:rPr>
                <w:b/>
              </w:rPr>
            </w:pPr>
            <w:r w:rsidRPr="00A50288">
              <w:rPr>
                <w:b/>
              </w:rPr>
              <w:t>A</w:t>
            </w:r>
          </w:p>
        </w:tc>
        <w:tc>
          <w:tcPr>
            <w:tcW w:w="1021" w:type="pct"/>
            <w:vAlign w:val="center"/>
          </w:tcPr>
          <w:p w14:paraId="5C337F36" w14:textId="1CB2EF74" w:rsidR="00090470" w:rsidRDefault="00090470" w:rsidP="00A50288">
            <w:pPr>
              <w:pStyle w:val="TableTextLeft"/>
              <w:jc w:val="right"/>
              <w:cnfStyle w:val="000000000000" w:firstRow="0" w:lastRow="0" w:firstColumn="0" w:lastColumn="0" w:oddVBand="0" w:evenVBand="0" w:oddHBand="0" w:evenHBand="0" w:firstRowFirstColumn="0" w:firstRowLastColumn="0" w:lastRowFirstColumn="0" w:lastRowLastColumn="0"/>
            </w:pPr>
            <w:r w:rsidRPr="00834F72">
              <w:t xml:space="preserve">Assemble inputs from relevant other climate impact assessments </w:t>
            </w:r>
            <w:r w:rsidR="00DC7D5B" w:rsidRPr="00834F72">
              <w:t>e.g.,</w:t>
            </w:r>
            <w:r w:rsidRPr="00834F72">
              <w:t xml:space="preserve"> flow projections and sewage concentrations</w:t>
            </w:r>
          </w:p>
        </w:tc>
        <w:tc>
          <w:tcPr>
            <w:tcW w:w="3665" w:type="pct"/>
          </w:tcPr>
          <w:p w14:paraId="3EA41F19" w14:textId="256C380B" w:rsidR="00090470" w:rsidRDefault="00090470" w:rsidP="00A50288">
            <w:pPr>
              <w:pStyle w:val="TableTextLeft"/>
              <w:jc w:val="both"/>
              <w:cnfStyle w:val="000000000000" w:firstRow="0" w:lastRow="0" w:firstColumn="0" w:lastColumn="0" w:oddVBand="0" w:evenVBand="0" w:oddHBand="0" w:evenHBand="0" w:firstRowFirstColumn="0" w:firstRowLastColumn="0" w:lastRowFirstColumn="0" w:lastRowLastColumn="0"/>
            </w:pPr>
            <w:r>
              <w:t>Refer to</w:t>
            </w:r>
            <w:r w:rsidR="00217C29" w:rsidDel="00217C29">
              <w:t xml:space="preserve"> </w:t>
            </w:r>
            <w:r w:rsidR="00172594">
              <w:fldChar w:fldCharType="begin"/>
            </w:r>
            <w:r w:rsidR="00172594">
              <w:instrText xml:space="preserve"> REF _Ref107256532 \h </w:instrText>
            </w:r>
            <w:r w:rsidR="00C23F40">
              <w:instrText xml:space="preserve"> \* MERGEFORMAT </w:instrText>
            </w:r>
            <w:r w:rsidR="00172594">
              <w:fldChar w:fldCharType="separate"/>
            </w:r>
            <w:r w:rsidR="00C07B66">
              <w:t xml:space="preserve">Figure </w:t>
            </w:r>
            <w:r w:rsidR="00C07B66">
              <w:rPr>
                <w:noProof/>
              </w:rPr>
              <w:t>12</w:t>
            </w:r>
            <w:r w:rsidR="00172594">
              <w:fldChar w:fldCharType="end"/>
            </w:r>
            <w:r w:rsidR="00172594">
              <w:t xml:space="preserve">. </w:t>
            </w:r>
            <w:r w:rsidR="00217C29">
              <w:t>T</w:t>
            </w:r>
            <w:r>
              <w:t xml:space="preserve">he wastewater quality and loads are determined based on the predicted future inflow rates and design population, drawing on influent sampling data where available. </w:t>
            </w:r>
          </w:p>
          <w:p w14:paraId="3949CBD0" w14:textId="743E1206" w:rsidR="00090470" w:rsidRPr="007E3285" w:rsidRDefault="00090470" w:rsidP="00A50288">
            <w:pPr>
              <w:pStyle w:val="TableTextLeft"/>
              <w:jc w:val="both"/>
              <w:cnfStyle w:val="000000000000" w:firstRow="0" w:lastRow="0" w:firstColumn="0" w:lastColumn="0" w:oddVBand="0" w:evenVBand="0" w:oddHBand="0" w:evenHBand="0" w:firstRowFirstColumn="0" w:firstRowLastColumn="0" w:lastRowFirstColumn="0" w:lastRowLastColumn="0"/>
            </w:pPr>
            <w:r>
              <w:t>For the minimum flow, drought conditions, experience from the Millennium Drought could be considered to inform the influent quality predictions.</w:t>
            </w:r>
            <w:r w:rsidRPr="007E3285">
              <w:t xml:space="preserve"> </w:t>
            </w:r>
            <w:r>
              <w:t>Previous assessments of climate-related impacts on wastewater characteristics have shown that constituent loads (</w:t>
            </w:r>
            <w:r w:rsidR="00E931F0">
              <w:t>chemical oxygen demand (</w:t>
            </w:r>
            <w:r>
              <w:t>COD</w:t>
            </w:r>
            <w:r w:rsidR="00E931F0">
              <w:t>)</w:t>
            </w:r>
            <w:r>
              <w:t xml:space="preserve">, </w:t>
            </w:r>
            <w:r w:rsidR="00E931F0">
              <w:t>t</w:t>
            </w:r>
            <w:r w:rsidR="00E931F0">
              <w:rPr>
                <w:rFonts w:ascii="Arial" w:hAnsi="Arial" w:cs="Arial"/>
                <w:color w:val="202124"/>
                <w:shd w:val="clear" w:color="auto" w:fill="FFFFFF"/>
              </w:rPr>
              <w:t xml:space="preserve">otal </w:t>
            </w:r>
            <w:r w:rsidR="00564D0C">
              <w:rPr>
                <w:rFonts w:ascii="Arial" w:hAnsi="Arial" w:cs="Arial"/>
                <w:color w:val="202124"/>
                <w:shd w:val="clear" w:color="auto" w:fill="FFFFFF"/>
              </w:rPr>
              <w:t>Kjeldahl</w:t>
            </w:r>
            <w:r w:rsidR="00E931F0">
              <w:rPr>
                <w:rFonts w:ascii="Arial" w:hAnsi="Arial" w:cs="Arial"/>
                <w:color w:val="202124"/>
                <w:shd w:val="clear" w:color="auto" w:fill="FFFFFF"/>
              </w:rPr>
              <w:t xml:space="preserve"> nitrogen</w:t>
            </w:r>
            <w:r w:rsidR="00E931F0">
              <w:t xml:space="preserve"> (</w:t>
            </w:r>
            <w:r>
              <w:t>TKN</w:t>
            </w:r>
            <w:r w:rsidR="00E931F0">
              <w:t>)</w:t>
            </w:r>
            <w:r>
              <w:t xml:space="preserve">, TP, suspended solids, </w:t>
            </w:r>
            <w:r w:rsidR="00FF490A">
              <w:t>H</w:t>
            </w:r>
            <w:r w:rsidR="00FF490A" w:rsidRPr="00436C74">
              <w:rPr>
                <w:vertAlign w:val="subscript"/>
              </w:rPr>
              <w:t>2</w:t>
            </w:r>
            <w:r w:rsidR="00FF490A">
              <w:t xml:space="preserve">S </w:t>
            </w:r>
            <w:r>
              <w:t>and TDS) increase independently of uptake of flow reduction (e.g., water efficiency initiatives) as loads are typically based on residential population,</w:t>
            </w:r>
            <w:r w:rsidR="00015183">
              <w:t xml:space="preserve"> </w:t>
            </w:r>
            <w:r>
              <w:t>commercial and industrial trade wastes and the mass of solids entering the sewage network</w:t>
            </w:r>
            <w:sdt>
              <w:sdtPr>
                <w:id w:val="1846676705"/>
                <w:citation/>
              </w:sdtPr>
              <w:sdtContent>
                <w:r w:rsidR="00E15121">
                  <w:fldChar w:fldCharType="begin"/>
                </w:r>
                <w:r w:rsidR="00E15121">
                  <w:instrText xml:space="preserve"> CITATION CH211 \l 3081 </w:instrText>
                </w:r>
                <w:r w:rsidR="00E15121">
                  <w:fldChar w:fldCharType="separate"/>
                </w:r>
                <w:r w:rsidR="00E15121">
                  <w:rPr>
                    <w:noProof/>
                  </w:rPr>
                  <w:t xml:space="preserve"> (Jacobs, 2011)</w:t>
                </w:r>
                <w:r w:rsidR="00E15121">
                  <w:fldChar w:fldCharType="end"/>
                </w:r>
              </w:sdtContent>
            </w:sdt>
            <w:r>
              <w:t>.</w:t>
            </w:r>
          </w:p>
          <w:p w14:paraId="5F1CBA36" w14:textId="253662F1" w:rsidR="00090470" w:rsidRDefault="00090470" w:rsidP="00A50288">
            <w:pPr>
              <w:pStyle w:val="TableTextLeft"/>
              <w:jc w:val="both"/>
              <w:cnfStyle w:val="000000000000" w:firstRow="0" w:lastRow="0" w:firstColumn="0" w:lastColumn="0" w:oddVBand="0" w:evenVBand="0" w:oddHBand="0" w:evenHBand="0" w:firstRowFirstColumn="0" w:firstRowLastColumn="0" w:lastRowFirstColumn="0" w:lastRowLastColumn="0"/>
            </w:pPr>
            <w:r>
              <w:t xml:space="preserve">WWTP influent flows are determined for the base case and each climate scenario, and for the operating conditions. Where available, the plant influent flows </w:t>
            </w:r>
            <w:r w:rsidR="00E54B84">
              <w:t>should</w:t>
            </w:r>
            <w:r>
              <w:t xml:space="preserve"> be adopted from the network and flood modelling and climate impact assessments undertaken as per </w:t>
            </w:r>
            <w:r w:rsidR="00B85827">
              <w:t>S</w:t>
            </w:r>
            <w:r>
              <w:t xml:space="preserve">ection </w:t>
            </w:r>
            <w:r w:rsidR="009C2923">
              <w:fldChar w:fldCharType="begin"/>
            </w:r>
            <w:r w:rsidR="009C2923">
              <w:instrText xml:space="preserve"> REF _Ref107209246 \n \h </w:instrText>
            </w:r>
            <w:r w:rsidR="00C23F40">
              <w:instrText xml:space="preserve"> \* MERGEFORMAT </w:instrText>
            </w:r>
            <w:r w:rsidR="009C2923">
              <w:fldChar w:fldCharType="separate"/>
            </w:r>
            <w:r w:rsidR="00C07B66">
              <w:t>3.3.3</w:t>
            </w:r>
            <w:r w:rsidR="009C2923">
              <w:fldChar w:fldCharType="end"/>
            </w:r>
            <w:r>
              <w:t xml:space="preserve"> (for the same climate change scenario and operating conditions</w:t>
            </w:r>
            <w:r w:rsidRPr="008B213A">
              <w:t>).</w:t>
            </w:r>
          </w:p>
          <w:p w14:paraId="6C2086AD" w14:textId="16350891" w:rsidR="00090470" w:rsidRDefault="00090470" w:rsidP="00A50288">
            <w:pPr>
              <w:pStyle w:val="TableTextLeft"/>
              <w:jc w:val="both"/>
              <w:cnfStyle w:val="000000000000" w:firstRow="0" w:lastRow="0" w:firstColumn="0" w:lastColumn="0" w:oddVBand="0" w:evenVBand="0" w:oddHBand="0" w:evenHBand="0" w:firstRowFirstColumn="0" w:firstRowLastColumn="0" w:lastRowFirstColumn="0" w:lastRowLastColumn="0"/>
            </w:pPr>
            <w:r>
              <w:t xml:space="preserve">If detailed network and flood assessments based on the climate change scenario conditions are not undertaken or available, assumed sewage flows can be adopted to inform a preliminary assessment of climate change impacts, for example, by adopting a % increase in inflow </w:t>
            </w:r>
            <w:r w:rsidR="00A42A65">
              <w:t>(relevant to the operating conditions being assessed)</w:t>
            </w:r>
            <w:r>
              <w:t xml:space="preserve"> based on the assessment results for a similar catchment. </w:t>
            </w:r>
          </w:p>
          <w:p w14:paraId="36DB8B9E" w14:textId="3B29ABAF" w:rsidR="00090470" w:rsidRDefault="00090470" w:rsidP="00A50288">
            <w:pPr>
              <w:pStyle w:val="TableTextLeft"/>
              <w:jc w:val="both"/>
              <w:cnfStyle w:val="000000000000" w:firstRow="0" w:lastRow="0" w:firstColumn="0" w:lastColumn="0" w:oddVBand="0" w:evenVBand="0" w:oddHBand="0" w:evenHBand="0" w:firstRowFirstColumn="0" w:firstRowLastColumn="0" w:lastRowFirstColumn="0" w:lastRowLastColumn="0"/>
              <w:rPr>
                <w:rStyle w:val="eop"/>
                <w:rFonts w:cs="Jacobs Chronos"/>
                <w:color w:val="000000"/>
                <w:shd w:val="clear" w:color="auto" w:fill="FFFFFF"/>
              </w:rPr>
            </w:pPr>
            <w:r>
              <w:t>If the wastewater system includes the use of recycled water, recycled water demands are required to be estimated for the climate change scenarios and operating</w:t>
            </w:r>
            <w:r w:rsidRPr="00C13D64">
              <w:t xml:space="preserve"> conditions</w:t>
            </w:r>
            <w:r>
              <w:t xml:space="preserve"> (refer </w:t>
            </w:r>
            <w:r w:rsidR="002202CC">
              <w:t xml:space="preserve">Section </w:t>
            </w:r>
            <w:r w:rsidR="00DE3462">
              <w:rPr>
                <w:highlight w:val="green"/>
              </w:rPr>
              <w:fldChar w:fldCharType="begin"/>
            </w:r>
            <w:r w:rsidR="00DE3462">
              <w:instrText xml:space="preserve"> REF _Ref106370302 \r \h </w:instrText>
            </w:r>
            <w:r w:rsidR="00C23F40">
              <w:rPr>
                <w:highlight w:val="green"/>
              </w:rPr>
              <w:instrText xml:space="preserve"> \* MERGEFORMAT </w:instrText>
            </w:r>
            <w:r w:rsidR="00DE3462">
              <w:rPr>
                <w:highlight w:val="green"/>
              </w:rPr>
            </w:r>
            <w:r w:rsidR="00DE3462">
              <w:rPr>
                <w:highlight w:val="green"/>
              </w:rPr>
              <w:fldChar w:fldCharType="separate"/>
            </w:r>
            <w:r w:rsidR="00C07B66">
              <w:t>3.3.1</w:t>
            </w:r>
            <w:r w:rsidR="00DE3462">
              <w:rPr>
                <w:highlight w:val="green"/>
              </w:rPr>
              <w:fldChar w:fldCharType="end"/>
            </w:r>
            <w:r w:rsidR="002202CC">
              <w:t xml:space="preserve"> </w:t>
            </w:r>
            <w:r>
              <w:t xml:space="preserve">for further guidance) </w:t>
            </w:r>
            <w:r w:rsidR="009F2AE5">
              <w:t>to inform the climate impact assessment</w:t>
            </w:r>
            <w:r w:rsidR="003070C9">
              <w:t xml:space="preserve"> for these assets</w:t>
            </w:r>
            <w:r>
              <w:t>.</w:t>
            </w:r>
          </w:p>
          <w:p w14:paraId="1F87EE1D" w14:textId="1033C866" w:rsidR="00090470" w:rsidRDefault="00090470" w:rsidP="00A50288">
            <w:pPr>
              <w:pStyle w:val="TableTextLeft"/>
              <w:jc w:val="both"/>
              <w:cnfStyle w:val="000000000000" w:firstRow="0" w:lastRow="0" w:firstColumn="0" w:lastColumn="0" w:oddVBand="0" w:evenVBand="0" w:oddHBand="0" w:evenHBand="0" w:firstRowFirstColumn="0" w:firstRowLastColumn="0" w:lastRowFirstColumn="0" w:lastRowLastColumn="0"/>
            </w:pPr>
            <w:r w:rsidRPr="00861474">
              <w:t>If the wastewater treatment plant discharges to the environment, limitations on effluent discharge are required to be determined. With the impacts of climate change, there may be additional limitations</w:t>
            </w:r>
            <w:r w:rsidR="008A0888" w:rsidRPr="00861474">
              <w:t>, for example:</w:t>
            </w:r>
            <w:r w:rsidRPr="00861474">
              <w:t xml:space="preserve"> on effluent discharges to creeks and rivers during periods of low flows or reduced hydraulic capacity in effluent discharge pipelines due to flooding or sea level rise (refer Section </w:t>
            </w:r>
            <w:r w:rsidR="007119F4" w:rsidRPr="00861474">
              <w:fldChar w:fldCharType="begin"/>
            </w:r>
            <w:r w:rsidR="007119F4" w:rsidRPr="00861474">
              <w:instrText xml:space="preserve"> REF _Ref106824917 \r \h </w:instrText>
            </w:r>
            <w:r w:rsidR="00015183">
              <w:instrText xml:space="preserve"> \* MERGEFORMAT </w:instrText>
            </w:r>
            <w:r w:rsidR="007119F4" w:rsidRPr="00861474">
              <w:fldChar w:fldCharType="separate"/>
            </w:r>
            <w:r w:rsidR="00C07B66">
              <w:t>3.3.6</w:t>
            </w:r>
            <w:r w:rsidR="007119F4" w:rsidRPr="00861474">
              <w:fldChar w:fldCharType="end"/>
            </w:r>
            <w:r w:rsidRPr="00861474">
              <w:t>).</w:t>
            </w:r>
          </w:p>
        </w:tc>
      </w:tr>
      <w:tr w:rsidR="005B2723" w14:paraId="69FBCCE0" w14:textId="77777777" w:rsidTr="00A50288">
        <w:tc>
          <w:tcPr>
            <w:cnfStyle w:val="001000000000" w:firstRow="0" w:lastRow="0" w:firstColumn="1" w:lastColumn="0" w:oddVBand="0" w:evenVBand="0" w:oddHBand="0" w:evenHBand="0" w:firstRowFirstColumn="0" w:firstRowLastColumn="0" w:lastRowFirstColumn="0" w:lastRowLastColumn="0"/>
            <w:tcW w:w="314" w:type="pct"/>
          </w:tcPr>
          <w:p w14:paraId="282E4AFA" w14:textId="77777777" w:rsidR="00090470" w:rsidRPr="00A50288" w:rsidRDefault="00090470" w:rsidP="00A50288">
            <w:pPr>
              <w:pStyle w:val="TableTextRight"/>
              <w:rPr>
                <w:b/>
                <w:bCs/>
              </w:rPr>
            </w:pPr>
            <w:r w:rsidRPr="00A50288">
              <w:rPr>
                <w:b/>
                <w:bCs/>
              </w:rPr>
              <w:t>B</w:t>
            </w:r>
          </w:p>
        </w:tc>
        <w:tc>
          <w:tcPr>
            <w:tcW w:w="1021" w:type="pct"/>
          </w:tcPr>
          <w:p w14:paraId="12FF2181" w14:textId="77777777" w:rsidR="00090470" w:rsidRDefault="00090470" w:rsidP="00A50288">
            <w:pPr>
              <w:pStyle w:val="TableTextLeft"/>
              <w:jc w:val="right"/>
              <w:cnfStyle w:val="000000000000" w:firstRow="0" w:lastRow="0" w:firstColumn="0" w:lastColumn="0" w:oddVBand="0" w:evenVBand="0" w:oddHBand="0" w:evenHBand="0" w:firstRowFirstColumn="0" w:firstRowLastColumn="0" w:lastRowFirstColumn="0" w:lastRowLastColumn="0"/>
            </w:pPr>
            <w:r w:rsidRPr="00EB19F5">
              <w:t>Assess the process impacts - Undertake process modelling assessment/s</w:t>
            </w:r>
          </w:p>
        </w:tc>
        <w:tc>
          <w:tcPr>
            <w:tcW w:w="3665" w:type="pct"/>
            <w:vAlign w:val="center"/>
          </w:tcPr>
          <w:p w14:paraId="60B50CAE" w14:textId="77777777" w:rsidR="00090470" w:rsidRDefault="00090470" w:rsidP="00A50288">
            <w:pPr>
              <w:pStyle w:val="TableTextLeft"/>
              <w:jc w:val="both"/>
              <w:cnfStyle w:val="000000000000" w:firstRow="0" w:lastRow="0" w:firstColumn="0" w:lastColumn="0" w:oddVBand="0" w:evenVBand="0" w:oddHBand="0" w:evenHBand="0" w:firstRowFirstColumn="0" w:firstRowLastColumn="0" w:lastRowFirstColumn="0" w:lastRowLastColumn="0"/>
            </w:pPr>
            <w:r>
              <w:t>Process modelling / process capacity and water balance assessments are undertaken for the wastewater treatment assets to assess the potential impacts of climate change.</w:t>
            </w:r>
            <w:r w:rsidRPr="00DD6A58">
              <w:t xml:space="preserve"> To assess the impacts of potential climate-related changes, process modelling tools such as BioWin™ </w:t>
            </w:r>
            <w:r>
              <w:t>and Sumo®</w:t>
            </w:r>
            <w:r w:rsidRPr="00DD6A58">
              <w:t xml:space="preserve"> (process aspects), </w:t>
            </w:r>
            <w:r>
              <w:t xml:space="preserve">bespoke </w:t>
            </w:r>
            <w:r w:rsidRPr="00DD6A58">
              <w:t>hydraulic models and/or excel based tools can be used.</w:t>
            </w:r>
            <w:r>
              <w:t xml:space="preserve"> For many assets, the tools used to design the asset, or assess the asset capacity will be relevant for the assessment, and water corporations can continue to use these, with the relevant changes to the design inputs to account for the climate change scenarios. Climate change scenarios and operating conditions inputs will provide a </w:t>
            </w:r>
            <w:r w:rsidRPr="00DD6A58">
              <w:t xml:space="preserve">range of </w:t>
            </w:r>
            <w:r>
              <w:t>settings</w:t>
            </w:r>
            <w:r w:rsidRPr="00DD6A58">
              <w:t xml:space="preserve"> </w:t>
            </w:r>
            <w:r>
              <w:t xml:space="preserve">that </w:t>
            </w:r>
            <w:r w:rsidRPr="00DD6A58">
              <w:t xml:space="preserve">can be modelled to </w:t>
            </w:r>
            <w:r>
              <w:t>determine the effects on wastewater treatment plants from climate change conditions</w:t>
            </w:r>
            <w:r w:rsidRPr="00DD6A58">
              <w:t>.</w:t>
            </w:r>
            <w:r>
              <w:t xml:space="preserve"> Examples include:</w:t>
            </w:r>
          </w:p>
          <w:p w14:paraId="1CB45F9B"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rsidRPr="00DD6A58">
              <w:t>peak wet weather events</w:t>
            </w:r>
            <w:r>
              <w:t>,</w:t>
            </w:r>
          </w:p>
          <w:p w14:paraId="4EC48278"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rsidRPr="00DD6A58">
              <w:t>reduced flow events related to drought</w:t>
            </w:r>
            <w:r>
              <w:t xml:space="preserve"> and</w:t>
            </w:r>
            <w:r w:rsidRPr="00DD6A58">
              <w:t xml:space="preserve"> water restrictions</w:t>
            </w:r>
            <w:r>
              <w:t>,</w:t>
            </w:r>
            <w:r w:rsidRPr="00DD6A58">
              <w:t xml:space="preserve"> and </w:t>
            </w:r>
          </w:p>
          <w:p w14:paraId="63CE022B"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rsidRPr="00DD6A58">
              <w:t>warmer sewage/ambient air temperatures.</w:t>
            </w:r>
          </w:p>
          <w:p w14:paraId="71361DE2" w14:textId="49BE47A7" w:rsidR="00090470" w:rsidRDefault="00090470" w:rsidP="00A50288">
            <w:pPr>
              <w:pStyle w:val="TableTextLeft"/>
              <w:jc w:val="both"/>
              <w:cnfStyle w:val="000000000000" w:firstRow="0" w:lastRow="0" w:firstColumn="0" w:lastColumn="0" w:oddVBand="0" w:evenVBand="0" w:oddHBand="0" w:evenHBand="0" w:firstRowFirstColumn="0" w:firstRowLastColumn="0" w:lastRowFirstColumn="0" w:lastRowLastColumn="0"/>
            </w:pPr>
            <w:r>
              <w:t>To predict the impact of climate change on the wastewater treatment assets update the design tools and models with the baseline conditions (e.g., population growth) and then rerun/remodel with the relevant climate change predictions</w:t>
            </w:r>
            <w:r w:rsidR="00BC5E75">
              <w:t xml:space="preserve"> and compare the model outputs</w:t>
            </w:r>
            <w:r>
              <w:t xml:space="preserve">. Refer to </w:t>
            </w:r>
            <w:r w:rsidR="00225FC8">
              <w:t xml:space="preserve">Appendix </w:t>
            </w:r>
            <w:r w:rsidR="00225FC8">
              <w:fldChar w:fldCharType="begin"/>
            </w:r>
            <w:r w:rsidR="00225FC8">
              <w:instrText xml:space="preserve"> REF _Ref110340443 \r \h </w:instrText>
            </w:r>
            <w:r w:rsidR="00A50288">
              <w:instrText xml:space="preserve"> \* MERGEFORMAT </w:instrText>
            </w:r>
            <w:r w:rsidR="00225FC8">
              <w:fldChar w:fldCharType="separate"/>
            </w:r>
            <w:r w:rsidR="00C07B66">
              <w:t>A.1</w:t>
            </w:r>
            <w:r w:rsidR="00225FC8">
              <w:fldChar w:fldCharType="end"/>
            </w:r>
            <w:r>
              <w:t xml:space="preserve"> for examples of potential impacts on wastewater treatment plant systems due to climate change.</w:t>
            </w:r>
          </w:p>
          <w:p w14:paraId="44256761" w14:textId="7C7D45ED" w:rsidR="00090470" w:rsidRDefault="00090470" w:rsidP="00A50288">
            <w:pPr>
              <w:pStyle w:val="TableTextLeft"/>
              <w:jc w:val="both"/>
              <w:cnfStyle w:val="000000000000" w:firstRow="0" w:lastRow="0" w:firstColumn="0" w:lastColumn="0" w:oddVBand="0" w:evenVBand="0" w:oddHBand="0" w:evenHBand="0" w:firstRowFirstColumn="0" w:firstRowLastColumn="0" w:lastRowFirstColumn="0" w:lastRowLastColumn="0"/>
            </w:pPr>
          </w:p>
        </w:tc>
      </w:tr>
      <w:tr w:rsidR="005B2723" w14:paraId="394702FE" w14:textId="77777777" w:rsidTr="00A50288">
        <w:tc>
          <w:tcPr>
            <w:cnfStyle w:val="001000000000" w:firstRow="0" w:lastRow="0" w:firstColumn="1" w:lastColumn="0" w:oddVBand="0" w:evenVBand="0" w:oddHBand="0" w:evenHBand="0" w:firstRowFirstColumn="0" w:firstRowLastColumn="0" w:lastRowFirstColumn="0" w:lastRowLastColumn="0"/>
            <w:tcW w:w="314" w:type="pct"/>
          </w:tcPr>
          <w:p w14:paraId="7BEFA901" w14:textId="77777777" w:rsidR="00090470" w:rsidRPr="00A50288" w:rsidRDefault="00090470" w:rsidP="00A50288">
            <w:pPr>
              <w:pStyle w:val="TableTextRight"/>
              <w:rPr>
                <w:b/>
                <w:bCs/>
              </w:rPr>
            </w:pPr>
            <w:r w:rsidRPr="00A50288">
              <w:rPr>
                <w:b/>
                <w:bCs/>
              </w:rPr>
              <w:t>C</w:t>
            </w:r>
          </w:p>
        </w:tc>
        <w:tc>
          <w:tcPr>
            <w:tcW w:w="1021" w:type="pct"/>
          </w:tcPr>
          <w:p w14:paraId="34338054" w14:textId="50D5D8A3" w:rsidR="00090470" w:rsidRDefault="00090470" w:rsidP="00A50288">
            <w:pPr>
              <w:pStyle w:val="TableTextLeft"/>
              <w:jc w:val="right"/>
              <w:cnfStyle w:val="000000000000" w:firstRow="0" w:lastRow="0" w:firstColumn="0" w:lastColumn="0" w:oddVBand="0" w:evenVBand="0" w:oddHBand="0" w:evenHBand="0" w:firstRowFirstColumn="0" w:firstRowLastColumn="0" w:lastRowFirstColumn="0" w:lastRowLastColumn="0"/>
            </w:pPr>
            <w:r w:rsidRPr="00EB19F5">
              <w:t>Assess the hydraulic impacts - Undertake process capacity / water balance assessment/s</w:t>
            </w:r>
          </w:p>
        </w:tc>
        <w:tc>
          <w:tcPr>
            <w:tcW w:w="3665" w:type="pct"/>
          </w:tcPr>
          <w:p w14:paraId="36CEDED3" w14:textId="77402F6A" w:rsidR="00090470" w:rsidRDefault="00090470" w:rsidP="00A50288">
            <w:pPr>
              <w:pStyle w:val="TableTextLeft"/>
              <w:jc w:val="both"/>
              <w:cnfStyle w:val="000000000000" w:firstRow="0" w:lastRow="0" w:firstColumn="0" w:lastColumn="0" w:oddVBand="0" w:evenVBand="0" w:oddHBand="0" w:evenHBand="0" w:firstRowFirstColumn="0" w:firstRowLastColumn="0" w:lastRowFirstColumn="0" w:lastRowLastColumn="0"/>
            </w:pPr>
            <w:r>
              <w:t xml:space="preserve"> </w:t>
            </w:r>
            <w:r w:rsidR="00220001">
              <w:t xml:space="preserve">As per above item </w:t>
            </w:r>
          </w:p>
        </w:tc>
      </w:tr>
      <w:tr w:rsidR="005B2723" w14:paraId="5DE59A75" w14:textId="77777777" w:rsidTr="00A50288">
        <w:tc>
          <w:tcPr>
            <w:cnfStyle w:val="001000000000" w:firstRow="0" w:lastRow="0" w:firstColumn="1" w:lastColumn="0" w:oddVBand="0" w:evenVBand="0" w:oddHBand="0" w:evenHBand="0" w:firstRowFirstColumn="0" w:firstRowLastColumn="0" w:lastRowFirstColumn="0" w:lastRowLastColumn="0"/>
            <w:tcW w:w="314" w:type="pct"/>
          </w:tcPr>
          <w:p w14:paraId="744AA8E8" w14:textId="77777777" w:rsidR="00090470" w:rsidRPr="00A50288" w:rsidRDefault="00090470" w:rsidP="00A50288">
            <w:pPr>
              <w:pStyle w:val="TableTextRight"/>
              <w:rPr>
                <w:b/>
                <w:bCs/>
              </w:rPr>
            </w:pPr>
            <w:r w:rsidRPr="00A50288">
              <w:rPr>
                <w:b/>
                <w:bCs/>
              </w:rPr>
              <w:t>D</w:t>
            </w:r>
          </w:p>
        </w:tc>
        <w:tc>
          <w:tcPr>
            <w:tcW w:w="1021" w:type="pct"/>
          </w:tcPr>
          <w:p w14:paraId="6F3EB5ED" w14:textId="77777777" w:rsidR="00090470" w:rsidRDefault="00090470" w:rsidP="00A50288">
            <w:pPr>
              <w:pStyle w:val="TableTextLeft"/>
              <w:jc w:val="right"/>
              <w:cnfStyle w:val="000000000000" w:firstRow="0" w:lastRow="0" w:firstColumn="0" w:lastColumn="0" w:oddVBand="0" w:evenVBand="0" w:oddHBand="0" w:evenHBand="0" w:firstRowFirstColumn="0" w:firstRowLastColumn="0" w:lastRowFirstColumn="0" w:lastRowLastColumn="0"/>
            </w:pPr>
            <w:r w:rsidRPr="00EB19F5">
              <w:t>Assess the physical asset impacts for the facility/s</w:t>
            </w:r>
          </w:p>
        </w:tc>
        <w:tc>
          <w:tcPr>
            <w:tcW w:w="3665" w:type="pct"/>
          </w:tcPr>
          <w:p w14:paraId="53D649CB"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Odour and corrosion</w:t>
            </w:r>
          </w:p>
          <w:p w14:paraId="4FB5CF63" w14:textId="307BEAF1" w:rsidR="003A50DD" w:rsidRDefault="00D96A57" w:rsidP="00A50288">
            <w:pPr>
              <w:pStyle w:val="TableTextLeft"/>
              <w:jc w:val="both"/>
              <w:cnfStyle w:val="000000000000" w:firstRow="0" w:lastRow="0" w:firstColumn="0" w:lastColumn="0" w:oddVBand="0" w:evenVBand="0" w:oddHBand="0" w:evenHBand="0" w:firstRowFirstColumn="0" w:firstRowLastColumn="0" w:lastRowFirstColumn="0" w:lastRowLastColumn="0"/>
            </w:pPr>
            <w:r>
              <w:t>At the sewer inlet to the WWTP t</w:t>
            </w:r>
            <w:r w:rsidR="003A50DD">
              <w:t xml:space="preserve">he key risk period will be during low flow periods, where higher influent concentrations and increased retention times in the sewer are likely to be observed, potentially resulting in </w:t>
            </w:r>
            <w:r w:rsidR="00787DEE">
              <w:t xml:space="preserve">higher </w:t>
            </w:r>
            <w:r>
              <w:t>concentrations of odorous compounds and H</w:t>
            </w:r>
            <w:r w:rsidRPr="00436C74">
              <w:rPr>
                <w:vertAlign w:val="subscript"/>
              </w:rPr>
              <w:t>2</w:t>
            </w:r>
            <w:r>
              <w:t xml:space="preserve">S being received at the WWTP inlet. </w:t>
            </w:r>
            <w:r w:rsidR="00B9341B">
              <w:t>The</w:t>
            </w:r>
            <w:r w:rsidR="003E3DCD">
              <w:t xml:space="preserve">se </w:t>
            </w:r>
            <w:r w:rsidR="0061404D">
              <w:t xml:space="preserve">inlet concentrations </w:t>
            </w:r>
            <w:r w:rsidR="003E3DCD">
              <w:t xml:space="preserve">will be determined from an </w:t>
            </w:r>
            <w:r w:rsidR="001C700B">
              <w:t xml:space="preserve">assessment </w:t>
            </w:r>
            <w:r w:rsidR="003E3DCD">
              <w:t xml:space="preserve">of </w:t>
            </w:r>
            <w:r w:rsidR="001C700B">
              <w:t>sulphide</w:t>
            </w:r>
            <w:r w:rsidR="003E3DCD">
              <w:t xml:space="preserve"> </w:t>
            </w:r>
            <w:r w:rsidR="001C700B">
              <w:t>and</w:t>
            </w:r>
            <w:r w:rsidR="003E3DCD">
              <w:t xml:space="preserve"> odour generation in the upstream </w:t>
            </w:r>
            <w:r w:rsidR="001C700B">
              <w:t xml:space="preserve">system </w:t>
            </w:r>
            <w:r w:rsidR="000145C7">
              <w:t xml:space="preserve">as impacted by climate change and </w:t>
            </w:r>
            <w:r w:rsidR="001C700B">
              <w:t xml:space="preserve">which will be particularly affected by the </w:t>
            </w:r>
            <w:r w:rsidR="00C91AB0">
              <w:t xml:space="preserve">extent of daisy chain pressure / rising mains in the upstream </w:t>
            </w:r>
            <w:r w:rsidR="009E5F38">
              <w:t xml:space="preserve">network and the </w:t>
            </w:r>
            <w:r w:rsidR="0061404D">
              <w:t>network residence times.</w:t>
            </w:r>
            <w:r w:rsidR="00A02CF9">
              <w:t xml:space="preserve"> </w:t>
            </w:r>
          </w:p>
          <w:p w14:paraId="5ED9E4F5" w14:textId="7049D387" w:rsidR="00090470" w:rsidRDefault="00090470" w:rsidP="00A50288">
            <w:pPr>
              <w:pStyle w:val="TableTextLeft"/>
              <w:jc w:val="both"/>
              <w:cnfStyle w:val="000000000000" w:firstRow="0" w:lastRow="0" w:firstColumn="0" w:lastColumn="0" w:oddVBand="0" w:evenVBand="0" w:oddHBand="0" w:evenHBand="0" w:firstRowFirstColumn="0" w:firstRowLastColumn="0" w:lastRowFirstColumn="0" w:lastRowLastColumn="0"/>
            </w:pPr>
            <w:r>
              <w:t xml:space="preserve">In the wider treatment </w:t>
            </w:r>
            <w:r w:rsidR="00DC7D5B">
              <w:t>plant,</w:t>
            </w:r>
            <w:r>
              <w:t xml:space="preserve"> the impact of climate change can be assessed with the running of odour models based on baseline and climate change conditions. For the climate change conditions the models can be updated with modified </w:t>
            </w:r>
            <w:r w:rsidR="00BC5E75">
              <w:t xml:space="preserve">area requirements for the key </w:t>
            </w:r>
            <w:r w:rsidR="003A50DD">
              <w:t xml:space="preserve">process units and </w:t>
            </w:r>
            <w:r>
              <w:t xml:space="preserve">odour generation rates informed by standard WWTP process models or empirical equations that account for climate change conditions (e.g., temperature, relative humidity of fresh air drawn in as part of force ventilation of components of the wastewater system), and any predicted increase in sulphides. Refer </w:t>
            </w:r>
            <w:r w:rsidR="003A50DD">
              <w:t>S</w:t>
            </w:r>
            <w:r>
              <w:t xml:space="preserve">ection </w:t>
            </w:r>
            <w:r w:rsidR="00094B01">
              <w:fldChar w:fldCharType="begin"/>
            </w:r>
            <w:r w:rsidR="00094B01">
              <w:instrText xml:space="preserve"> REF _Ref106824959 \r \h </w:instrText>
            </w:r>
            <w:r w:rsidR="00C23F40">
              <w:instrText xml:space="preserve"> \* MERGEFORMAT </w:instrText>
            </w:r>
            <w:r w:rsidR="00094B01">
              <w:fldChar w:fldCharType="separate"/>
            </w:r>
            <w:r w:rsidR="00C07B66">
              <w:t>3.3.7</w:t>
            </w:r>
            <w:r w:rsidR="00094B01">
              <w:fldChar w:fldCharType="end"/>
            </w:r>
            <w:r w:rsidR="003A50DD">
              <w:t>.</w:t>
            </w:r>
          </w:p>
          <w:p w14:paraId="683180A4"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Flooding and coastal conditions</w:t>
            </w:r>
          </w:p>
          <w:p w14:paraId="4E20F429" w14:textId="78C8A953" w:rsidR="00090470" w:rsidRPr="003162CE" w:rsidRDefault="00090470" w:rsidP="00A50288">
            <w:pPr>
              <w:pStyle w:val="TableTextLeft"/>
              <w:jc w:val="both"/>
              <w:cnfStyle w:val="000000000000" w:firstRow="0" w:lastRow="0" w:firstColumn="0" w:lastColumn="0" w:oddVBand="0" w:evenVBand="0" w:oddHBand="0" w:evenHBand="0" w:firstRowFirstColumn="0" w:firstRowLastColumn="0" w:lastRowFirstColumn="0" w:lastRowLastColumn="0"/>
            </w:pPr>
            <w:r>
              <w:t>T</w:t>
            </w:r>
            <w:r w:rsidRPr="00CC1F56">
              <w:t xml:space="preserve">he </w:t>
            </w:r>
            <w:r>
              <w:t>site risks for flooding and sea level rise risk are assessed and infrastructure at risk of inundation/damage is identified. For wastewater systems that discharge treated effluent to coastal discharges, a hydraulic assessment</w:t>
            </w:r>
            <w:r w:rsidR="007A2C1E">
              <w:t>s</w:t>
            </w:r>
            <w:r>
              <w:t xml:space="preserve"> of flow capacity under climate change sea level rise and storm surge conditions or waterway levels at the discharge locations is required to determine the potential impact on effluent discharge capacity. Refer section</w:t>
            </w:r>
            <w:r w:rsidR="00233011">
              <w:t xml:space="preserve"> </w:t>
            </w:r>
            <w:r w:rsidR="00F842F6">
              <w:fldChar w:fldCharType="begin"/>
            </w:r>
            <w:r w:rsidR="00F842F6">
              <w:instrText xml:space="preserve"> REF _Ref106824996 \r \h </w:instrText>
            </w:r>
            <w:r w:rsidR="00C23F40">
              <w:instrText xml:space="preserve"> \* MERGEFORMAT </w:instrText>
            </w:r>
            <w:r w:rsidR="00F842F6">
              <w:fldChar w:fldCharType="separate"/>
            </w:r>
            <w:r w:rsidR="00C07B66">
              <w:t>3.3.6</w:t>
            </w:r>
            <w:r w:rsidR="00F842F6">
              <w:fldChar w:fldCharType="end"/>
            </w:r>
            <w:r w:rsidR="007A2C1E">
              <w:t>.</w:t>
            </w:r>
            <w:r>
              <w:t xml:space="preserve"> </w:t>
            </w:r>
          </w:p>
          <w:p w14:paraId="6143A7E7"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Asset integrity and design life</w:t>
            </w:r>
          </w:p>
          <w:p w14:paraId="7B8D2F0B" w14:textId="3B93662E" w:rsidR="00090470" w:rsidRDefault="00090470" w:rsidP="00A50288">
            <w:pPr>
              <w:pStyle w:val="TableTextLeft"/>
              <w:jc w:val="both"/>
              <w:cnfStyle w:val="000000000000" w:firstRow="0" w:lastRow="0" w:firstColumn="0" w:lastColumn="0" w:oddVBand="0" w:evenVBand="0" w:oddHBand="0" w:evenHBand="0" w:firstRowFirstColumn="0" w:firstRowLastColumn="0" w:lastRowFirstColumn="0" w:lastRowLastColumn="0"/>
            </w:pPr>
            <w:r>
              <w:t xml:space="preserve">Asset integrity and design </w:t>
            </w:r>
            <w:r w:rsidR="007A2C1E">
              <w:t>l</w:t>
            </w:r>
            <w:r>
              <w:t xml:space="preserve">ife risk assessment assesses the potential impact of climate change on the treatment plant assets. Refer section </w:t>
            </w:r>
            <w:r>
              <w:fldChar w:fldCharType="begin"/>
            </w:r>
            <w:r>
              <w:instrText xml:space="preserve"> REF _Ref106456320 \r \h  \* MERGEFORMAT </w:instrText>
            </w:r>
            <w:r>
              <w:fldChar w:fldCharType="separate"/>
            </w:r>
            <w:r w:rsidR="00C07B66">
              <w:t>3.3.6</w:t>
            </w:r>
            <w:r>
              <w:fldChar w:fldCharType="end"/>
            </w:r>
          </w:p>
          <w:p w14:paraId="7252A8F0"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 xml:space="preserve">Bushfire risk </w:t>
            </w:r>
          </w:p>
          <w:p w14:paraId="6827E769" w14:textId="138523A5" w:rsidR="00090470" w:rsidRDefault="00090470" w:rsidP="00A50288">
            <w:pPr>
              <w:pStyle w:val="TableTextLeft"/>
              <w:jc w:val="both"/>
              <w:cnfStyle w:val="000000000000" w:firstRow="0" w:lastRow="0" w:firstColumn="0" w:lastColumn="0" w:oddVBand="0" w:evenVBand="0" w:oddHBand="0" w:evenHBand="0" w:firstRowFirstColumn="0" w:firstRowLastColumn="0" w:lastRowFirstColumn="0" w:lastRowLastColumn="0"/>
            </w:pPr>
            <w:r>
              <w:t>Infrastructure at risk (and at increased risk due to climate change) of bushfire damage is identified. This includes assessing</w:t>
            </w:r>
            <w:r w:rsidR="00545D74">
              <w:t xml:space="preserve"> </w:t>
            </w:r>
            <w:r>
              <w:t xml:space="preserve">key site supply infrastructure </w:t>
            </w:r>
            <w:r w:rsidR="00F45BA1">
              <w:t>including</w:t>
            </w:r>
            <w:r>
              <w:t xml:space="preserve"> roads</w:t>
            </w:r>
            <w:r w:rsidR="00F45BA1">
              <w:t>,</w:t>
            </w:r>
            <w:r>
              <w:t xml:space="preserve"> power supply</w:t>
            </w:r>
            <w:r w:rsidR="00F45BA1">
              <w:t xml:space="preserve"> and</w:t>
            </w:r>
            <w:r w:rsidR="00C90AEB">
              <w:t xml:space="preserve"> communications</w:t>
            </w:r>
            <w:r w:rsidR="00F45BA1">
              <w:t xml:space="preserve"> for plant monitoring</w:t>
            </w:r>
            <w:r>
              <w:t xml:space="preserve">. </w:t>
            </w:r>
            <w:r w:rsidR="0004253F">
              <w:t>Effluent quality may also be a</w:t>
            </w:r>
            <w:r w:rsidR="00DD0323">
              <w:t>dversely impacted temporarily.</w:t>
            </w:r>
            <w:r>
              <w:t xml:space="preserve"> Refer section </w:t>
            </w:r>
            <w:r>
              <w:fldChar w:fldCharType="begin"/>
            </w:r>
            <w:r>
              <w:instrText xml:space="preserve"> REF _Ref106456330 \r \h </w:instrText>
            </w:r>
            <w:r w:rsidR="00C23F40">
              <w:instrText xml:space="preserve"> \* MERGEFORMAT </w:instrText>
            </w:r>
            <w:r>
              <w:fldChar w:fldCharType="separate"/>
            </w:r>
            <w:r w:rsidR="00C07B66">
              <w:t>3.3.9</w:t>
            </w:r>
            <w:r>
              <w:fldChar w:fldCharType="end"/>
            </w:r>
          </w:p>
        </w:tc>
      </w:tr>
      <w:tr w:rsidR="005B2723" w14:paraId="24A64A91" w14:textId="77777777" w:rsidTr="00A50288">
        <w:tc>
          <w:tcPr>
            <w:cnfStyle w:val="001000000000" w:firstRow="0" w:lastRow="0" w:firstColumn="1" w:lastColumn="0" w:oddVBand="0" w:evenVBand="0" w:oddHBand="0" w:evenHBand="0" w:firstRowFirstColumn="0" w:firstRowLastColumn="0" w:lastRowFirstColumn="0" w:lastRowLastColumn="0"/>
            <w:tcW w:w="314" w:type="pct"/>
          </w:tcPr>
          <w:p w14:paraId="4C63693F" w14:textId="77777777" w:rsidR="00090470" w:rsidRPr="00A50288" w:rsidRDefault="00090470" w:rsidP="00A50288">
            <w:pPr>
              <w:pStyle w:val="TableTextRight"/>
              <w:rPr>
                <w:b/>
                <w:bCs/>
              </w:rPr>
            </w:pPr>
            <w:r w:rsidRPr="00A50288">
              <w:rPr>
                <w:b/>
                <w:bCs/>
              </w:rPr>
              <w:t>E</w:t>
            </w:r>
          </w:p>
        </w:tc>
        <w:tc>
          <w:tcPr>
            <w:tcW w:w="1021" w:type="pct"/>
          </w:tcPr>
          <w:p w14:paraId="1CC98190" w14:textId="77777777" w:rsidR="00090470" w:rsidRDefault="00090470" w:rsidP="00A50288">
            <w:pPr>
              <w:pStyle w:val="TableTextLeft"/>
              <w:jc w:val="right"/>
              <w:cnfStyle w:val="000000000000" w:firstRow="0" w:lastRow="0" w:firstColumn="0" w:lastColumn="0" w:oddVBand="0" w:evenVBand="0" w:oddHBand="0" w:evenHBand="0" w:firstRowFirstColumn="0" w:firstRowLastColumn="0" w:lastRowFirstColumn="0" w:lastRowLastColumn="0"/>
            </w:pPr>
            <w:r w:rsidRPr="00EB19F5">
              <w:t>Compile the climate change impact assessment summary of the hydraulic, process and physical asset impacts</w:t>
            </w:r>
          </w:p>
        </w:tc>
        <w:tc>
          <w:tcPr>
            <w:tcW w:w="3665" w:type="pct"/>
            <w:vAlign w:val="center"/>
          </w:tcPr>
          <w:p w14:paraId="797C2576" w14:textId="60AB24E2" w:rsidR="00090470" w:rsidRPr="00FF0022" w:rsidRDefault="00090470" w:rsidP="00A50288">
            <w:pPr>
              <w:pStyle w:val="TableTextLeft"/>
              <w:jc w:val="both"/>
              <w:cnfStyle w:val="000000000000" w:firstRow="0" w:lastRow="0" w:firstColumn="0" w:lastColumn="0" w:oddVBand="0" w:evenVBand="0" w:oddHBand="0" w:evenHBand="0" w:firstRowFirstColumn="0" w:firstRowLastColumn="0" w:lastRowFirstColumn="0" w:lastRowLastColumn="0"/>
            </w:pPr>
            <w:r>
              <w:t>T</w:t>
            </w:r>
            <w:r w:rsidRPr="00FF0022">
              <w:t>he</w:t>
            </w:r>
            <w:r>
              <w:t xml:space="preserve"> key potential impacts of climate change on the wastewater treatment plant assets are compiled to </w:t>
            </w:r>
            <w:r w:rsidR="00B37CC5">
              <w:t xml:space="preserve">have a </w:t>
            </w:r>
            <w:r w:rsidR="00CD6661">
              <w:t>complete understanding of all risks</w:t>
            </w:r>
            <w:r w:rsidR="00A421F9">
              <w:t xml:space="preserve"> for that plant’s assets</w:t>
            </w:r>
            <w:r w:rsidR="00CD6661">
              <w:t>.</w:t>
            </w:r>
            <w:r w:rsidR="00A02CF9">
              <w:t xml:space="preserve"> </w:t>
            </w:r>
          </w:p>
          <w:p w14:paraId="2AB609E4" w14:textId="44F4A3FF" w:rsidR="00090470" w:rsidRDefault="00090470" w:rsidP="00A50288">
            <w:pPr>
              <w:pStyle w:val="TableTextLeft"/>
              <w:jc w:val="both"/>
              <w:cnfStyle w:val="000000000000" w:firstRow="0" w:lastRow="0" w:firstColumn="0" w:lastColumn="0" w:oddVBand="0" w:evenVBand="0" w:oddHBand="0" w:evenHBand="0" w:firstRowFirstColumn="0" w:firstRowLastColumn="0" w:lastRowFirstColumn="0" w:lastRowLastColumn="0"/>
            </w:pPr>
            <w:r>
              <w:t xml:space="preserve">Whilst there are many different process configurations, influent characteristics, treated effluent discharges and site conditions, the assessment is likely to identify key areas of focus for the wastewater treatment system. </w:t>
            </w:r>
            <w:r w:rsidRPr="007D7FEB">
              <w:t>Ex</w:t>
            </w:r>
            <w:r>
              <w:t>ample</w:t>
            </w:r>
            <w:r w:rsidRPr="007D7FEB">
              <w:t xml:space="preserve"> impacts </w:t>
            </w:r>
            <w:r>
              <w:t>that may be observed for a range of wastewater treatment assets are</w:t>
            </w:r>
            <w:r w:rsidRPr="007D7FEB">
              <w:t xml:space="preserve"> summarised in</w:t>
            </w:r>
            <w:r>
              <w:t xml:space="preserve"> </w:t>
            </w:r>
            <w:r w:rsidR="00225FC8">
              <w:t xml:space="preserve">Appendix </w:t>
            </w:r>
            <w:r w:rsidR="00225FC8">
              <w:fldChar w:fldCharType="begin"/>
            </w:r>
            <w:r w:rsidR="00225FC8">
              <w:instrText xml:space="preserve"> REF _Ref110340443 \r \h </w:instrText>
            </w:r>
            <w:r w:rsidR="00A50288">
              <w:instrText xml:space="preserve"> \* MERGEFORMAT </w:instrText>
            </w:r>
            <w:r w:rsidR="00225FC8">
              <w:fldChar w:fldCharType="separate"/>
            </w:r>
            <w:r w:rsidR="00C07B66">
              <w:t>A.1</w:t>
            </w:r>
            <w:r w:rsidR="00225FC8">
              <w:fldChar w:fldCharType="end"/>
            </w:r>
            <w:r w:rsidRPr="007D7FEB">
              <w:t>.</w:t>
            </w:r>
            <w:r>
              <w:t xml:space="preserve"> To provide a single point of reference, this table includes risks from odour and corrosion, bushfires, flooding and asset degradation as identified in relevant sub-sections of this Section</w:t>
            </w:r>
            <w:r w:rsidRPr="00473D08">
              <w:t>.</w:t>
            </w:r>
          </w:p>
        </w:tc>
      </w:tr>
    </w:tbl>
    <w:p w14:paraId="1A87753E" w14:textId="77777777" w:rsidR="00090470" w:rsidRPr="00534A2D" w:rsidRDefault="00090470" w:rsidP="00090470">
      <w:pPr>
        <w:pStyle w:val="BodyText"/>
        <w:rPr>
          <w:lang w:eastAsia="en-AU"/>
        </w:rPr>
      </w:pPr>
    </w:p>
    <w:p w14:paraId="3AC58A2D" w14:textId="2EE08F4F" w:rsidR="00090470" w:rsidRPr="00AA47FD" w:rsidRDefault="00090470" w:rsidP="00A50288">
      <w:pPr>
        <w:pStyle w:val="Heading3"/>
        <w:jc w:val="both"/>
      </w:pPr>
      <w:bookmarkStart w:id="613" w:name="_Toc106737070"/>
      <w:bookmarkStart w:id="614" w:name="_Toc106737396"/>
      <w:bookmarkStart w:id="615" w:name="_Toc106745366"/>
      <w:bookmarkStart w:id="616" w:name="_Ref106824913"/>
      <w:bookmarkStart w:id="617" w:name="_Ref106824917"/>
      <w:bookmarkStart w:id="618" w:name="_Ref106824996"/>
      <w:bookmarkStart w:id="619" w:name="_Ref107216595"/>
      <w:bookmarkStart w:id="620" w:name="_Ref107216676"/>
      <w:bookmarkStart w:id="621" w:name="_Ref107216715"/>
      <w:bookmarkStart w:id="622" w:name="_Ref107216758"/>
      <w:bookmarkStart w:id="623" w:name="_Ref107216810"/>
      <w:bookmarkStart w:id="624" w:name="_Ref107216837"/>
      <w:bookmarkStart w:id="625" w:name="_Ref107216923"/>
      <w:bookmarkStart w:id="626" w:name="_Toc106745807"/>
      <w:bookmarkStart w:id="627" w:name="_Toc106829702"/>
      <w:bookmarkStart w:id="628" w:name="_Toc110338242"/>
      <w:bookmarkStart w:id="629" w:name="_Toc111107616"/>
      <w:bookmarkStart w:id="630" w:name="_Toc99366628"/>
      <w:bookmarkStart w:id="631" w:name="_Ref99374831"/>
      <w:bookmarkStart w:id="632" w:name="_Ref99393949"/>
      <w:bookmarkStart w:id="633" w:name="_Toc99399991"/>
      <w:bookmarkStart w:id="634" w:name="_Toc103890907"/>
      <w:bookmarkStart w:id="635" w:name="_Toc104908487"/>
      <w:bookmarkStart w:id="636" w:name="_Toc99364309"/>
      <w:bookmarkStart w:id="637" w:name="_Ref99127130"/>
      <w:bookmarkStart w:id="638" w:name="_Ref99127620"/>
      <w:bookmarkStart w:id="639" w:name="_Ref99127908"/>
      <w:bookmarkStart w:id="640" w:name="_Ref99128357"/>
      <w:bookmarkStart w:id="641" w:name="_Ref99118446"/>
      <w:bookmarkStart w:id="642" w:name="_Toc103113973"/>
      <w:bookmarkStart w:id="643" w:name="_Toc102486136"/>
      <w:bookmarkStart w:id="644" w:name="_Ref106456320"/>
      <w:r w:rsidRPr="00AA47FD">
        <w:t>Flooding and coastal risks</w:t>
      </w:r>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p>
    <w:p w14:paraId="4752A3A2" w14:textId="77777777" w:rsidR="00090470" w:rsidRDefault="00090470" w:rsidP="00A50288">
      <w:pPr>
        <w:pStyle w:val="BodyText"/>
        <w:jc w:val="both"/>
      </w:pPr>
      <w:r w:rsidRPr="000A43A4">
        <w:t>This section sets out</w:t>
      </w:r>
      <w:r>
        <w:t xml:space="preserve"> t</w:t>
      </w:r>
      <w:r w:rsidRPr="000A43A4">
        <w:t>he methodology and tools to identify</w:t>
      </w:r>
      <w:r>
        <w:t xml:space="preserve"> risk of flooding of infrastructure and equipment</w:t>
      </w:r>
      <w:r w:rsidRPr="000A43A4">
        <w:t xml:space="preserve"> as </w:t>
      </w:r>
      <w:r>
        <w:t xml:space="preserve">a </w:t>
      </w:r>
      <w:r w:rsidRPr="000A43A4">
        <w:t xml:space="preserve">result of </w:t>
      </w:r>
      <w:r>
        <w:t>rainfall and sea level rise due to climate change</w:t>
      </w:r>
      <w:r w:rsidRPr="000A43A4">
        <w:t>.</w:t>
      </w:r>
      <w:r>
        <w:t xml:space="preserve"> </w:t>
      </w:r>
      <w:r w:rsidR="003E5805">
        <w:t>Appendix A.1 provides e</w:t>
      </w:r>
      <w:r w:rsidR="003E5805" w:rsidRPr="009400BB">
        <w:t>xample impacts from flooding and sea level rise risks that may be observed for a range of sewer network and wastewater treatment assets</w:t>
      </w:r>
      <w:r w:rsidR="003E5805">
        <w:t>.</w:t>
      </w:r>
    </w:p>
    <w:p w14:paraId="485C5C09" w14:textId="77777777" w:rsidR="00090470" w:rsidRDefault="00090470" w:rsidP="00A50288">
      <w:pPr>
        <w:pStyle w:val="BodyText"/>
        <w:jc w:val="both"/>
      </w:pPr>
      <w:r>
        <w:t xml:space="preserve">With climate change predicting increased frequency and intensity of rainfall events, and sea level rise, new and existing assets may be susceptible to significant damage due to more frequent and/or higher floods and sea levels. </w:t>
      </w:r>
    </w:p>
    <w:p w14:paraId="1A43AB79" w14:textId="77777777" w:rsidR="00090470" w:rsidRDefault="00090470" w:rsidP="00A50288">
      <w:pPr>
        <w:pStyle w:val="BodyText"/>
        <w:jc w:val="both"/>
      </w:pPr>
      <w:r w:rsidRPr="00471F15">
        <w:t>Protecting assets will depend on the vulnerability and consequence of failure of each, on a case-by-case basis.</w:t>
      </w:r>
      <w:r>
        <w:t xml:space="preserve"> If the asset is designed to withstand flooding, the consequences of flooding to the asset are low, or the asset is located in an area where there are no sources of flooding, there would be no need for a climate impact assessment. The assessment of flood risk will be dependent on a number of factors: </w:t>
      </w:r>
    </w:p>
    <w:p w14:paraId="31161182" w14:textId="77777777" w:rsidR="00090470" w:rsidRDefault="00090470" w:rsidP="0029409B">
      <w:pPr>
        <w:pStyle w:val="ListNumber"/>
        <w:numPr>
          <w:ilvl w:val="0"/>
          <w:numId w:val="42"/>
        </w:numPr>
        <w:jc w:val="both"/>
      </w:pPr>
      <w:r>
        <w:t xml:space="preserve">The nature of the assets </w:t>
      </w:r>
    </w:p>
    <w:p w14:paraId="36AA65D2" w14:textId="77777777" w:rsidR="00090470" w:rsidRDefault="00090470" w:rsidP="00A50288">
      <w:pPr>
        <w:pStyle w:val="ListNumber"/>
        <w:jc w:val="both"/>
      </w:pPr>
      <w:r>
        <w:t xml:space="preserve">The consequence of damage, loss of service or damage to the asset </w:t>
      </w:r>
    </w:p>
    <w:p w14:paraId="4210E89B" w14:textId="77777777" w:rsidR="00090470" w:rsidRDefault="00090470" w:rsidP="00A50288">
      <w:pPr>
        <w:pStyle w:val="ListNumber"/>
        <w:jc w:val="both"/>
      </w:pPr>
      <w:r>
        <w:t xml:space="preserve">The location of the asset </w:t>
      </w:r>
    </w:p>
    <w:p w14:paraId="1DB84872" w14:textId="77777777" w:rsidR="00090470" w:rsidRDefault="00090470" w:rsidP="00A50288">
      <w:pPr>
        <w:pStyle w:val="ListNumber"/>
        <w:jc w:val="both"/>
      </w:pPr>
      <w:r>
        <w:t xml:space="preserve">The available data </w:t>
      </w:r>
    </w:p>
    <w:p w14:paraId="41BFF17D" w14:textId="77777777" w:rsidR="00090470" w:rsidRDefault="00090470" w:rsidP="00A50288">
      <w:pPr>
        <w:pStyle w:val="ListNumber"/>
        <w:jc w:val="both"/>
      </w:pPr>
      <w:r>
        <w:t>The service life of the assets.</w:t>
      </w:r>
    </w:p>
    <w:p w14:paraId="7BA02B76" w14:textId="77777777" w:rsidR="00090470" w:rsidRDefault="00090470" w:rsidP="00A50288">
      <w:pPr>
        <w:pStyle w:val="BodyText"/>
        <w:jc w:val="both"/>
      </w:pPr>
      <w:r>
        <w:t xml:space="preserve">The above factors assist a vulnerability screening assessment. For areas with available data, there will be a continuum of historic information such as the flood record through to available flood models. </w:t>
      </w:r>
    </w:p>
    <w:p w14:paraId="4AB05304" w14:textId="0B5D971A" w:rsidR="00090470" w:rsidRDefault="00090470" w:rsidP="00A50288">
      <w:pPr>
        <w:pStyle w:val="BodyText"/>
        <w:jc w:val="both"/>
      </w:pPr>
      <w:r w:rsidRPr="00C70B9A">
        <w:t xml:space="preserve">Flood modelling </w:t>
      </w:r>
      <w:r w:rsidR="00206045">
        <w:t xml:space="preserve">is a tool that can be used to identify </w:t>
      </w:r>
      <w:r w:rsidRPr="00C70B9A">
        <w:t>areas at risk of flooding. Many areas of Victoria have been modelled to determine their risk for flooding by catchment managers and local councils. Authorities are encouraged to share information from flood studies with other authorities so that decision making is informed by the best available data (Guidelines for Development in</w:t>
      </w:r>
      <w:r>
        <w:t xml:space="preserve"> Flood Affected Areas, DELWP 2019). Flood models should be developed in accordance with the relevant authorities’ guidelines and advice outlined in AR&amp;R 2019 (Ball et al, 2019).</w:t>
      </w:r>
    </w:p>
    <w:p w14:paraId="696D91C0" w14:textId="13A959F9" w:rsidR="00090470" w:rsidRDefault="00090470" w:rsidP="00A50288">
      <w:pPr>
        <w:pStyle w:val="BodyText"/>
        <w:jc w:val="both"/>
      </w:pPr>
      <w:r>
        <w:t xml:space="preserve">Where flood mapping from a flood model is available for the full range of flood events in terms of AEP, the procedure outlined below should be followed. </w:t>
      </w:r>
    </w:p>
    <w:p w14:paraId="2B7D4FAA" w14:textId="77777777" w:rsidR="00090470" w:rsidRDefault="00090470" w:rsidP="00A50288">
      <w:pPr>
        <w:pStyle w:val="BodyText"/>
        <w:jc w:val="both"/>
      </w:pPr>
      <w:r>
        <w:t xml:space="preserve">For situations that do not have the full data requirements it will be necessary to infill this data. It is important </w:t>
      </w:r>
      <w:r w:rsidR="00206045">
        <w:t xml:space="preserve">that </w:t>
      </w:r>
      <w:r>
        <w:t xml:space="preserve">the effort to infill the data is proportionate to potential consequences. </w:t>
      </w:r>
    </w:p>
    <w:p w14:paraId="0165E93B" w14:textId="77777777" w:rsidR="00090470" w:rsidRDefault="00090470" w:rsidP="00A50288">
      <w:pPr>
        <w:pStyle w:val="BodyText"/>
        <w:jc w:val="both"/>
      </w:pPr>
      <w:r>
        <w:t>When identifying assets in flood areas consider:</w:t>
      </w:r>
    </w:p>
    <w:p w14:paraId="3DB11FF3" w14:textId="77777777" w:rsidR="00090470" w:rsidRDefault="00090470" w:rsidP="00A50288">
      <w:pPr>
        <w:pStyle w:val="ListBullet"/>
        <w:jc w:val="both"/>
      </w:pPr>
      <w:r>
        <w:t xml:space="preserve">sewerage network assets (such as pump stations, manholes, and surcharge structures). </w:t>
      </w:r>
    </w:p>
    <w:p w14:paraId="4F238ADD" w14:textId="77777777" w:rsidR="00090470" w:rsidRDefault="00090470" w:rsidP="00A50288">
      <w:pPr>
        <w:pStyle w:val="ListBullet"/>
        <w:jc w:val="both"/>
      </w:pPr>
      <w:r>
        <w:t>sewage treatment assets. Sewage treatment assets at risk include threats to mechanical and electrical equipment, roads (and access to the wastewater treatment plant), lagoons, levee banks, and retaining basins.</w:t>
      </w:r>
    </w:p>
    <w:p w14:paraId="21932092" w14:textId="77777777" w:rsidR="00090470" w:rsidRDefault="00090470" w:rsidP="00A50288">
      <w:pPr>
        <w:pStyle w:val="ListBullet"/>
        <w:jc w:val="both"/>
      </w:pPr>
      <w:r>
        <w:t xml:space="preserve">access and egress </w:t>
      </w:r>
    </w:p>
    <w:p w14:paraId="2455442D" w14:textId="77777777" w:rsidR="00090470" w:rsidRDefault="00090470" w:rsidP="00A50288">
      <w:pPr>
        <w:pStyle w:val="BodyText"/>
        <w:jc w:val="both"/>
      </w:pPr>
      <w:r>
        <w:t xml:space="preserve">If the screening assessment demonstrates that there is a significant consequence from flooding of the asset it would be necessary to undertake a flood climate impact assessment. The available data and potential consequence would dictate the details of the assessment. For situations where there is no data, a flood model would need to be developed that is proportional to the likely consequences. </w:t>
      </w:r>
    </w:p>
    <w:p w14:paraId="76254298" w14:textId="416BEA9B" w:rsidR="00090470" w:rsidRDefault="00090470" w:rsidP="00A50288">
      <w:pPr>
        <w:pStyle w:val="BodyText"/>
        <w:jc w:val="both"/>
      </w:pPr>
      <w:r>
        <w:t xml:space="preserve">The need for flood modelling using the latest climate data/projections can be determined via the process shown in </w:t>
      </w:r>
      <w:r>
        <w:fldChar w:fldCharType="begin"/>
      </w:r>
      <w:r>
        <w:instrText xml:space="preserve"> REF _Ref106459148 \h </w:instrText>
      </w:r>
      <w:r w:rsidR="00C23F40">
        <w:instrText xml:space="preserve"> \* MERGEFORMAT </w:instrText>
      </w:r>
      <w:r>
        <w:fldChar w:fldCharType="separate"/>
      </w:r>
      <w:r w:rsidR="00C07B66">
        <w:t xml:space="preserve">Figure </w:t>
      </w:r>
      <w:r w:rsidR="00C07B66">
        <w:rPr>
          <w:noProof/>
        </w:rPr>
        <w:t>16</w:t>
      </w:r>
      <w:r>
        <w:fldChar w:fldCharType="end"/>
      </w:r>
      <w:r>
        <w:t xml:space="preserve"> below. </w:t>
      </w:r>
    </w:p>
    <w:p w14:paraId="0E78AFAB" w14:textId="77777777" w:rsidR="00090470" w:rsidRDefault="00090470" w:rsidP="00A50288">
      <w:pPr>
        <w:pStyle w:val="ListBullet2"/>
        <w:keepNext/>
        <w:numPr>
          <w:ilvl w:val="0"/>
          <w:numId w:val="0"/>
        </w:numPr>
        <w:ind w:left="360" w:hanging="360"/>
        <w:jc w:val="both"/>
      </w:pPr>
      <w:r>
        <w:rPr>
          <w:noProof/>
        </w:rPr>
        <w:drawing>
          <wp:inline distT="0" distB="0" distL="0" distR="0" wp14:anchorId="173F909C" wp14:editId="7C9B747B">
            <wp:extent cx="4578985" cy="3297011"/>
            <wp:effectExtent l="0" t="0" r="0" b="0"/>
            <wp:docPr id="2069" name="Picture 2069" descr="Graphical user interface, diagram,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Picture 2069" descr="Graphical user interface, diagram, application&#10;&#10;Description automatically generated"/>
                    <pic:cNvPicPr/>
                  </pic:nvPicPr>
                  <pic:blipFill>
                    <a:blip r:embed="rId82" cstate="email">
                      <a:extLst>
                        <a:ext uri="{28A0092B-C50C-407E-A947-70E740481C1C}">
                          <a14:useLocalDpi xmlns:a14="http://schemas.microsoft.com/office/drawing/2010/main"/>
                        </a:ext>
                      </a:extLst>
                    </a:blip>
                    <a:stretch>
                      <a:fillRect/>
                    </a:stretch>
                  </pic:blipFill>
                  <pic:spPr>
                    <a:xfrm>
                      <a:off x="0" y="0"/>
                      <a:ext cx="4601461" cy="3313194"/>
                    </a:xfrm>
                    <a:prstGeom prst="rect">
                      <a:avLst/>
                    </a:prstGeom>
                  </pic:spPr>
                </pic:pic>
              </a:graphicData>
            </a:graphic>
          </wp:inline>
        </w:drawing>
      </w:r>
    </w:p>
    <w:p w14:paraId="46F7DCB5" w14:textId="10180521" w:rsidR="00090470" w:rsidRDefault="00090470" w:rsidP="00A50288">
      <w:pPr>
        <w:pStyle w:val="Caption"/>
        <w:spacing w:before="120"/>
        <w:jc w:val="both"/>
      </w:pPr>
      <w:bookmarkStart w:id="645" w:name="_Ref106459148"/>
      <w:bookmarkStart w:id="646" w:name="_Toc106737254"/>
      <w:bookmarkStart w:id="647" w:name="_Toc106737883"/>
      <w:bookmarkStart w:id="648" w:name="_Toc107240471"/>
      <w:bookmarkStart w:id="649" w:name="_Toc107265152"/>
      <w:bookmarkStart w:id="650" w:name="_Toc110338325"/>
      <w:r>
        <w:t xml:space="preserve">Figure </w:t>
      </w:r>
      <w:fldSimple w:instr=" SEQ Figure \* ARABIC ">
        <w:r w:rsidR="00C07B66">
          <w:rPr>
            <w:noProof/>
          </w:rPr>
          <w:t>16</w:t>
        </w:r>
      </w:fldSimple>
      <w:bookmarkEnd w:id="645"/>
      <w:r>
        <w:t>: Process to identify need for flood modelling</w:t>
      </w:r>
      <w:bookmarkEnd w:id="646"/>
      <w:bookmarkEnd w:id="647"/>
      <w:bookmarkEnd w:id="648"/>
      <w:bookmarkEnd w:id="649"/>
      <w:bookmarkEnd w:id="650"/>
    </w:p>
    <w:p w14:paraId="2DDADE54" w14:textId="00AFE925" w:rsidR="00090470" w:rsidRPr="00C57988" w:rsidRDefault="00090470" w:rsidP="00A50288">
      <w:pPr>
        <w:pStyle w:val="BodyText"/>
        <w:jc w:val="both"/>
      </w:pPr>
      <w:r w:rsidRPr="00534A2D">
        <w:t xml:space="preserve">The impacts of flooding on inflow infiltration into sewers and increased wet weather sewer flows ought to be undertaken in the assessment of sewer network hydraulics (climate change versus base case) as </w:t>
      </w:r>
      <w:r>
        <w:t>described</w:t>
      </w:r>
      <w:r w:rsidRPr="00534A2D">
        <w:t xml:space="preserve"> in Section </w:t>
      </w:r>
      <w:r w:rsidRPr="00534A2D">
        <w:fldChar w:fldCharType="begin"/>
      </w:r>
      <w:r w:rsidRPr="00534A2D">
        <w:instrText xml:space="preserve"> REF _Ref103165999 \r \h </w:instrText>
      </w:r>
      <w:r>
        <w:instrText xml:space="preserve"> \* MERGEFORMAT </w:instrText>
      </w:r>
      <w:r w:rsidRPr="00534A2D">
        <w:fldChar w:fldCharType="separate"/>
      </w:r>
      <w:r w:rsidR="00C07B66">
        <w:t>3.3.3</w:t>
      </w:r>
      <w:r w:rsidRPr="00534A2D">
        <w:fldChar w:fldCharType="end"/>
      </w:r>
      <w:r w:rsidRPr="00534A2D">
        <w:t xml:space="preserve">. It may be appropriate to model multiple design floods to align with the design storms assessed in network models to inform inflow and infiltration. In particular, with reference to the methodology outlined in </w:t>
      </w:r>
      <w:r w:rsidR="00FE50EC">
        <w:fldChar w:fldCharType="begin"/>
      </w:r>
      <w:r w:rsidR="00FE50EC">
        <w:instrText xml:space="preserve"> REF _Ref106824503 \h </w:instrText>
      </w:r>
      <w:r w:rsidR="00C23F40">
        <w:instrText xml:space="preserve"> \* MERGEFORMAT </w:instrText>
      </w:r>
      <w:r w:rsidR="00FE50EC">
        <w:fldChar w:fldCharType="separate"/>
      </w:r>
      <w:r w:rsidR="00C07B66" w:rsidRPr="00471F15">
        <w:t xml:space="preserve">Figure </w:t>
      </w:r>
      <w:r w:rsidR="00C07B66">
        <w:rPr>
          <w:noProof/>
        </w:rPr>
        <w:t>13</w:t>
      </w:r>
      <w:r w:rsidR="00C07B66" w:rsidRPr="00471F15">
        <w:t>:</w:t>
      </w:r>
      <w:r w:rsidR="00FE50EC">
        <w:fldChar w:fldCharType="end"/>
      </w:r>
      <w:r w:rsidRPr="00534A2D">
        <w:t xml:space="preserve">, the impacts of flooding could be accounted for in Steps 4 and 5 in Approach A and/or more generally for both Approach A and B adjusting the standard inflow-infiltration factors built into the network hydraulic modelling tools (e.g. Infoworks) in the “Assess Climate Change Impacts” step. </w:t>
      </w:r>
    </w:p>
    <w:p w14:paraId="408FF66F" w14:textId="77777777" w:rsidR="00090470" w:rsidRDefault="00090470" w:rsidP="00A50288">
      <w:pPr>
        <w:pStyle w:val="BodyText"/>
        <w:jc w:val="both"/>
      </w:pPr>
      <w:r>
        <w:t>A coastal hazard assessment may also be required to:</w:t>
      </w:r>
    </w:p>
    <w:p w14:paraId="6DEDE9D2" w14:textId="4A27EF82" w:rsidR="00090470" w:rsidRDefault="00090470" w:rsidP="00A50288">
      <w:pPr>
        <w:pStyle w:val="ListBullet"/>
        <w:jc w:val="both"/>
      </w:pPr>
      <w:r>
        <w:t xml:space="preserve">Identify assets (such as pump stations, </w:t>
      </w:r>
      <w:r w:rsidR="00C6112A">
        <w:t>WWTPs</w:t>
      </w:r>
      <w:r>
        <w:t xml:space="preserve">, and surcharge structures) that may become inundated due to sea level rise and/or storm surge (also consider tides and impact on river levels – hydraulic limitations). </w:t>
      </w:r>
    </w:p>
    <w:p w14:paraId="5B3013E6" w14:textId="791C1BB3" w:rsidR="00090470" w:rsidRDefault="00090470" w:rsidP="00A50288">
      <w:pPr>
        <w:pStyle w:val="ListBullet"/>
        <w:jc w:val="both"/>
      </w:pPr>
      <w:r>
        <w:t>Identify weak points in the system where the network may spill</w:t>
      </w:r>
      <w:r w:rsidR="00DB17D3">
        <w:t xml:space="preserve"> or </w:t>
      </w:r>
      <w:r>
        <w:t>back-up</w:t>
      </w:r>
      <w:r w:rsidR="00DB17D3">
        <w:t xml:space="preserve"> to surcharge and structurally stress maintenance holes</w:t>
      </w:r>
      <w:r>
        <w:t xml:space="preserve">. </w:t>
      </w:r>
    </w:p>
    <w:p w14:paraId="5E784D13" w14:textId="77777777" w:rsidR="00090470" w:rsidRDefault="00090470" w:rsidP="00A50288">
      <w:pPr>
        <w:pStyle w:val="ListBullet"/>
        <w:jc w:val="both"/>
      </w:pPr>
      <w:r>
        <w:t xml:space="preserve">Identify sewer network areas that will become inundated, saline water inundation impacts on pipes and STP process (as covered under </w:t>
      </w:r>
      <w:r w:rsidRPr="00471F15">
        <w:t>Section 3.2.2</w:t>
      </w:r>
      <w:r>
        <w:t>)</w:t>
      </w:r>
    </w:p>
    <w:p w14:paraId="4831A8AB" w14:textId="77777777" w:rsidR="00090470" w:rsidRDefault="00090470" w:rsidP="00A50288">
      <w:pPr>
        <w:pStyle w:val="ListBullet"/>
        <w:jc w:val="both"/>
      </w:pPr>
      <w:r>
        <w:t>Access and egress</w:t>
      </w:r>
    </w:p>
    <w:p w14:paraId="34208F00" w14:textId="77777777" w:rsidR="00090470" w:rsidRDefault="00090470" w:rsidP="00A50288">
      <w:pPr>
        <w:pStyle w:val="BodyText"/>
        <w:jc w:val="both"/>
      </w:pPr>
      <w:r>
        <w:t>Where the asset is potentially at risk from multiple sources of flooding such as rainfall induced and coastal flooding, assessments should consider the risk of a combination of events occurring simultaneously. This should not simply be the combination of equivalent probability events e.g., the 1% AEP flood event with the 1% AEP coastal event, as this will lead to an overestimate of flood levels. For high consequence situations a joint probability study would be recommended, whereas simple combination equivalent probability events are acceptable for low consequence situations.</w:t>
      </w:r>
    </w:p>
    <w:p w14:paraId="1EDF5569" w14:textId="3AEF16F6" w:rsidR="00090470" w:rsidRDefault="00090470" w:rsidP="00A50288">
      <w:pPr>
        <w:pStyle w:val="BodyText"/>
        <w:jc w:val="both"/>
      </w:pPr>
      <w:r>
        <w:t xml:space="preserve">From the above modelling and assessments, the location and predicted flooding and sea level rise can be assessed to determine the impacts of climate change. </w:t>
      </w:r>
      <w:r w:rsidR="00E07805">
        <w:fldChar w:fldCharType="begin"/>
      </w:r>
      <w:r w:rsidR="00E07805">
        <w:instrText xml:space="preserve"> REF _Ref106825200 \r \h </w:instrText>
      </w:r>
      <w:r w:rsidR="00C23F40">
        <w:instrText xml:space="preserve"> \* MERGEFORMAT </w:instrText>
      </w:r>
      <w:r w:rsidR="00E07805">
        <w:fldChar w:fldCharType="separate"/>
      </w:r>
      <w:r w:rsidR="00C07B66">
        <w:t>3.3.7</w:t>
      </w:r>
      <w:r w:rsidR="00E07805">
        <w:fldChar w:fldCharType="end"/>
      </w:r>
      <w:r w:rsidR="00E07805">
        <w:fldChar w:fldCharType="begin"/>
      </w:r>
      <w:r w:rsidR="00E07805">
        <w:instrText xml:space="preserve"> REF _Ref106825212 \r \h </w:instrText>
      </w:r>
      <w:r w:rsidR="00C23F40">
        <w:instrText xml:space="preserve"> \* MERGEFORMAT </w:instrText>
      </w:r>
      <w:r w:rsidR="00E07805">
        <w:fldChar w:fldCharType="separate"/>
      </w:r>
      <w:r w:rsidR="00C07B66">
        <w:t>3.3.7</w:t>
      </w:r>
      <w:r w:rsidR="00E07805">
        <w:fldChar w:fldCharType="end"/>
      </w:r>
    </w:p>
    <w:p w14:paraId="398B1E16" w14:textId="77777777" w:rsidR="00090470" w:rsidRPr="002B1F9E" w:rsidRDefault="00090470" w:rsidP="00A50288">
      <w:pPr>
        <w:pStyle w:val="Heading3"/>
        <w:spacing w:before="240"/>
        <w:jc w:val="both"/>
      </w:pPr>
      <w:bookmarkStart w:id="651" w:name="_Toc106737071"/>
      <w:bookmarkStart w:id="652" w:name="_Toc106737397"/>
      <w:bookmarkStart w:id="653" w:name="_Toc106745367"/>
      <w:bookmarkStart w:id="654" w:name="_Ref106824959"/>
      <w:bookmarkStart w:id="655" w:name="_Ref106825200"/>
      <w:bookmarkStart w:id="656" w:name="_Ref106825212"/>
      <w:bookmarkStart w:id="657" w:name="_Ref106825314"/>
      <w:bookmarkStart w:id="658" w:name="_Toc106745808"/>
      <w:bookmarkStart w:id="659" w:name="_Toc106829703"/>
      <w:bookmarkStart w:id="660" w:name="_Toc110338243"/>
      <w:bookmarkStart w:id="661" w:name="_Toc111107617"/>
      <w:r w:rsidRPr="002B1F9E">
        <w:t>Odour and Corrosion Risk</w:t>
      </w:r>
      <w:bookmarkEnd w:id="651"/>
      <w:bookmarkEnd w:id="652"/>
      <w:bookmarkEnd w:id="653"/>
      <w:bookmarkEnd w:id="654"/>
      <w:bookmarkEnd w:id="655"/>
      <w:bookmarkEnd w:id="656"/>
      <w:bookmarkEnd w:id="657"/>
      <w:bookmarkEnd w:id="658"/>
      <w:bookmarkEnd w:id="659"/>
      <w:bookmarkEnd w:id="660"/>
      <w:bookmarkEnd w:id="661"/>
      <w:r w:rsidRPr="002B1F9E">
        <w:t xml:space="preserve"> </w:t>
      </w:r>
    </w:p>
    <w:p w14:paraId="290DFBCC" w14:textId="77777777" w:rsidR="00090470" w:rsidRDefault="00090470" w:rsidP="00A50288">
      <w:pPr>
        <w:pStyle w:val="BodyText"/>
        <w:jc w:val="both"/>
      </w:pPr>
      <w:r w:rsidRPr="000A43A4">
        <w:t>This section sets out</w:t>
      </w:r>
      <w:r>
        <w:t xml:space="preserve"> t</w:t>
      </w:r>
      <w:r w:rsidRPr="000A43A4">
        <w:t xml:space="preserve">he methodology and tools to identify potential changes to </w:t>
      </w:r>
      <w:r>
        <w:t xml:space="preserve">odour and corrosion </w:t>
      </w:r>
      <w:r w:rsidRPr="000A43A4">
        <w:t xml:space="preserve">risks as </w:t>
      </w:r>
      <w:r>
        <w:t xml:space="preserve">a </w:t>
      </w:r>
      <w:r w:rsidRPr="000A43A4">
        <w:t xml:space="preserve">result of </w:t>
      </w:r>
      <w:r>
        <w:t>climate change</w:t>
      </w:r>
      <w:r w:rsidRPr="000A43A4">
        <w:t>.</w:t>
      </w:r>
      <w:r>
        <w:t xml:space="preserve"> </w:t>
      </w:r>
    </w:p>
    <w:p w14:paraId="188197BB" w14:textId="77777777" w:rsidR="00090470" w:rsidRDefault="00090470" w:rsidP="00A50288">
      <w:pPr>
        <w:pStyle w:val="BodyText"/>
        <w:jc w:val="both"/>
      </w:pPr>
      <w:r>
        <w:t>With climate change there is a po</w:t>
      </w:r>
      <w:r w:rsidRPr="001F4F52">
        <w:t xml:space="preserve">tential </w:t>
      </w:r>
      <w:r>
        <w:t xml:space="preserve">for significant odour and corrosion </w:t>
      </w:r>
      <w:r w:rsidRPr="001F4F52">
        <w:t>(O&amp;C) issues for wastewater network</w:t>
      </w:r>
      <w:r>
        <w:t>s</w:t>
      </w:r>
      <w:r w:rsidRPr="001F4F52">
        <w:t xml:space="preserve"> and treatment plant assets</w:t>
      </w:r>
      <w:r>
        <w:t xml:space="preserve">. Odour emissions and corrosion rates </w:t>
      </w:r>
      <w:r w:rsidRPr="001F4F52">
        <w:t>compared to current baseline operation</w:t>
      </w:r>
      <w:r>
        <w:t xml:space="preserve">, are likely to increase, in particular within the sewer network, due to operation with higher risk conditions (for example higher sewage temperatures, reduced flowrates and changes to ventilation rates). In turn, odour can lead to poor reputation in the community and corrosion to unplanned asset failures. </w:t>
      </w:r>
    </w:p>
    <w:p w14:paraId="3EA69383" w14:textId="5CD14F56" w:rsidR="00090470" w:rsidRPr="00C416F5" w:rsidRDefault="00090470" w:rsidP="00A50288">
      <w:pPr>
        <w:pStyle w:val="BodyText"/>
        <w:jc w:val="both"/>
      </w:pPr>
      <w:r w:rsidRPr="005C6EB5">
        <w:t>Hydraulic and sulphide modelling can be used to predict and quantify the impact of changes on</w:t>
      </w:r>
      <w:r>
        <w:t xml:space="preserve"> dissolved sulphide</w:t>
      </w:r>
      <w:r w:rsidRPr="005C6EB5">
        <w:t xml:space="preserve"> and </w:t>
      </w:r>
      <w:r w:rsidR="00E931F0">
        <w:t>H</w:t>
      </w:r>
      <w:r w:rsidR="00E931F0" w:rsidRPr="00436C74">
        <w:rPr>
          <w:vertAlign w:val="subscript"/>
        </w:rPr>
        <w:t>2</w:t>
      </w:r>
      <w:r w:rsidR="00E931F0">
        <w:t>S</w:t>
      </w:r>
      <w:r w:rsidRPr="005C6EB5">
        <w:t xml:space="preserve">, based on predicted changes to </w:t>
      </w:r>
      <w:r>
        <w:t xml:space="preserve">input </w:t>
      </w:r>
      <w:r w:rsidRPr="005C6EB5">
        <w:t xml:space="preserve">parameters. </w:t>
      </w:r>
      <w:r>
        <w:t>Models available include s</w:t>
      </w:r>
      <w:r w:rsidRPr="00C416F5">
        <w:t>preadsheet tools</w:t>
      </w:r>
      <w:r>
        <w:t xml:space="preserve"> (developed based on empirical equations), and proprietary models such as: </w:t>
      </w:r>
      <w:r w:rsidRPr="00C416F5">
        <w:t>WATS / SeweX</w:t>
      </w:r>
      <w:r>
        <w:t>; and l</w:t>
      </w:r>
      <w:r w:rsidRPr="00C416F5">
        <w:t>inked hydraulics / WAT</w:t>
      </w:r>
      <w:r w:rsidR="00481346">
        <w:t>S</w:t>
      </w:r>
      <w:r w:rsidRPr="00C416F5">
        <w:t>-SeweX /ventilation models</w:t>
      </w:r>
      <w:r>
        <w:t>.</w:t>
      </w:r>
    </w:p>
    <w:p w14:paraId="1775D35F" w14:textId="0FE2C853" w:rsidR="00090470" w:rsidRDefault="00090470" w:rsidP="00A50288">
      <w:pPr>
        <w:pStyle w:val="BodyText"/>
        <w:jc w:val="both"/>
      </w:pPr>
      <w:r w:rsidRPr="005C6EB5">
        <w:t xml:space="preserve">Odour dispersion modelling can be used to quantify ambient odour impacts to surrounding receptor sites under different </w:t>
      </w:r>
      <w:r w:rsidR="00E931F0">
        <w:t>H</w:t>
      </w:r>
      <w:r w:rsidR="00E931F0" w:rsidRPr="00436C74">
        <w:rPr>
          <w:vertAlign w:val="subscript"/>
        </w:rPr>
        <w:t>2</w:t>
      </w:r>
      <w:r w:rsidR="00E931F0">
        <w:t>S</w:t>
      </w:r>
      <w:r w:rsidRPr="005C6EB5">
        <w:t xml:space="preserve"> and odour emission scenarios</w:t>
      </w:r>
      <w:r w:rsidR="00481346">
        <w:t xml:space="preserve"> at designated </w:t>
      </w:r>
      <w:r w:rsidR="00772C50">
        <w:t xml:space="preserve">locations typically </w:t>
      </w:r>
      <w:r w:rsidR="00481346">
        <w:t>vent stacks</w:t>
      </w:r>
      <w:r w:rsidRPr="005C6EB5">
        <w:t xml:space="preserve">. Refer </w:t>
      </w:r>
      <w:r>
        <w:t xml:space="preserve">Appendix </w:t>
      </w:r>
      <w:r>
        <w:fldChar w:fldCharType="begin"/>
      </w:r>
      <w:r>
        <w:instrText xml:space="preserve"> REF _Ref106459686 \r \h </w:instrText>
      </w:r>
      <w:r w:rsidR="00C23F40">
        <w:instrText xml:space="preserve"> \* MERGEFORMAT </w:instrText>
      </w:r>
      <w:r>
        <w:fldChar w:fldCharType="separate"/>
      </w:r>
      <w:r w:rsidR="00C07B66">
        <w:t>A.5.8</w:t>
      </w:r>
      <w:r>
        <w:fldChar w:fldCharType="end"/>
      </w:r>
      <w:r w:rsidRPr="005C6EB5">
        <w:t xml:space="preserve"> for discussion of </w:t>
      </w:r>
      <w:r>
        <w:t>o</w:t>
      </w:r>
      <w:r w:rsidRPr="00FD5C33">
        <w:t xml:space="preserve">dour and </w:t>
      </w:r>
      <w:r>
        <w:t>c</w:t>
      </w:r>
      <w:r w:rsidRPr="00FD5C33">
        <w:t xml:space="preserve">orrosion </w:t>
      </w:r>
      <w:r>
        <w:t>m</w:t>
      </w:r>
      <w:r w:rsidRPr="00FD5C33">
        <w:t>odels</w:t>
      </w:r>
      <w:r w:rsidRPr="005C6EB5">
        <w:t>.</w:t>
      </w:r>
      <w:r>
        <w:t xml:space="preserve"> </w:t>
      </w:r>
    </w:p>
    <w:p w14:paraId="1E3AA1A1" w14:textId="77777777" w:rsidR="00090470" w:rsidRDefault="00090470" w:rsidP="00A50288">
      <w:pPr>
        <w:pStyle w:val="BodyText"/>
        <w:jc w:val="both"/>
      </w:pPr>
      <w:r>
        <w:t xml:space="preserve">Key hydraulic and sulphide prediction model inputs that may vary due to the impacts of climate change are the following: </w:t>
      </w:r>
    </w:p>
    <w:p w14:paraId="4A576738" w14:textId="77777777" w:rsidR="00090470" w:rsidRDefault="00090470" w:rsidP="00A50288">
      <w:pPr>
        <w:pStyle w:val="ListBullet"/>
        <w:jc w:val="both"/>
      </w:pPr>
      <w:r>
        <w:t xml:space="preserve">sewage flowrates (sewage residence times), </w:t>
      </w:r>
    </w:p>
    <w:p w14:paraId="161F9EFF" w14:textId="77777777" w:rsidR="00090470" w:rsidRDefault="00090470" w:rsidP="00A50288">
      <w:pPr>
        <w:pStyle w:val="ListBullet"/>
        <w:jc w:val="both"/>
      </w:pPr>
      <w:r>
        <w:t xml:space="preserve">sewage quality, </w:t>
      </w:r>
    </w:p>
    <w:p w14:paraId="56235355" w14:textId="77777777" w:rsidR="00090470" w:rsidRDefault="00090470" w:rsidP="00A50288">
      <w:pPr>
        <w:pStyle w:val="ListBullet"/>
        <w:jc w:val="both"/>
      </w:pPr>
      <w:r>
        <w:t xml:space="preserve">sewage temperature, </w:t>
      </w:r>
    </w:p>
    <w:p w14:paraId="2440D4A6" w14:textId="77777777" w:rsidR="00090470" w:rsidRDefault="00090470" w:rsidP="00A50288">
      <w:pPr>
        <w:pStyle w:val="ListBullet"/>
        <w:jc w:val="both"/>
      </w:pPr>
      <w:r>
        <w:t xml:space="preserve">air flowrates (for gravity systems, natural ventilation or pumped), and </w:t>
      </w:r>
    </w:p>
    <w:p w14:paraId="662AA5F1" w14:textId="77777777" w:rsidR="00090470" w:rsidRDefault="00090470" w:rsidP="00A50288">
      <w:pPr>
        <w:pStyle w:val="ListBullet"/>
        <w:jc w:val="both"/>
      </w:pPr>
      <w:r>
        <w:t xml:space="preserve">humidity levels. </w:t>
      </w:r>
    </w:p>
    <w:p w14:paraId="0D2CECE4" w14:textId="77777777" w:rsidR="00090470" w:rsidRDefault="00090470" w:rsidP="00A50288">
      <w:pPr>
        <w:pStyle w:val="BodyText"/>
        <w:jc w:val="both"/>
      </w:pPr>
      <w:r>
        <w:t>To predict the impact of climate change on odour emissions and corrosion rates in wastewater network systems and wastewater treatment plants:</w:t>
      </w:r>
    </w:p>
    <w:p w14:paraId="0F888E3E" w14:textId="77777777" w:rsidR="00090470" w:rsidRDefault="00090470" w:rsidP="0029409B">
      <w:pPr>
        <w:pStyle w:val="ListNumber"/>
        <w:numPr>
          <w:ilvl w:val="0"/>
          <w:numId w:val="43"/>
        </w:numPr>
        <w:jc w:val="both"/>
      </w:pPr>
      <w:r>
        <w:t xml:space="preserve">For wastewater network systems: </w:t>
      </w:r>
    </w:p>
    <w:p w14:paraId="04C5A8D5" w14:textId="77777777" w:rsidR="00090470" w:rsidRDefault="00090470" w:rsidP="00A50288">
      <w:pPr>
        <w:pStyle w:val="ListNumber2"/>
        <w:jc w:val="both"/>
      </w:pPr>
      <w:r>
        <w:t>Run wastewater network model scenarios for baseline and climate change scenario operating conditions. Typically, the model run scenarios will apply elevated wastewater temperature and variation in wastewater flows and residence times to predict corrosion rates and gaseous H</w:t>
      </w:r>
      <w:r w:rsidRPr="00555A4A">
        <w:rPr>
          <w:vertAlign w:val="subscript"/>
        </w:rPr>
        <w:t>2</w:t>
      </w:r>
      <w:r>
        <w:t xml:space="preserve">S concentrations. </w:t>
      </w:r>
    </w:p>
    <w:p w14:paraId="2DEAB1B8" w14:textId="06BD3383" w:rsidR="00090470" w:rsidRDefault="00090470" w:rsidP="00A50288">
      <w:pPr>
        <w:pStyle w:val="ListNumber2"/>
        <w:jc w:val="both"/>
      </w:pPr>
      <w:r>
        <w:t>Run ventilation modelling for natural ventilation or forced ventilation (as appropriate) for the sewer</w:t>
      </w:r>
      <w:r w:rsidRPr="00E509EC">
        <w:t>. Climate change scenarios will typically have</w:t>
      </w:r>
      <w:r>
        <w:t xml:space="preserve"> increased temperature and </w:t>
      </w:r>
      <w:r w:rsidR="00F22D86">
        <w:t>both</w:t>
      </w:r>
      <w:r w:rsidR="000D6CC4">
        <w:t xml:space="preserve"> increased </w:t>
      </w:r>
      <w:r w:rsidR="00F22D86">
        <w:t>and</w:t>
      </w:r>
      <w:r w:rsidR="000D6CC4">
        <w:t xml:space="preserve"> decreased </w:t>
      </w:r>
      <w:r>
        <w:t>relative humidity of vent induct air</w:t>
      </w:r>
      <w:r w:rsidR="00053550">
        <w:t xml:space="preserve"> to be tested</w:t>
      </w:r>
      <w:r>
        <w:t xml:space="preserve">. </w:t>
      </w:r>
      <w:r w:rsidR="00AB6D62">
        <w:t>Relative humidity</w:t>
      </w:r>
      <w:r w:rsidR="00857B92">
        <w:t xml:space="preserve"> (RH)</w:t>
      </w:r>
      <w:r w:rsidR="00AB6D62">
        <w:t xml:space="preserve"> is a key parameter affecting corrosion rates (of corrodible assets)</w:t>
      </w:r>
      <w:r w:rsidR="00346069">
        <w:t xml:space="preserve"> and </w:t>
      </w:r>
      <w:r w:rsidR="00857E97">
        <w:t xml:space="preserve">testing of </w:t>
      </w:r>
      <w:r w:rsidR="00346069">
        <w:t xml:space="preserve">a range of potential </w:t>
      </w:r>
      <w:r w:rsidR="00857B92">
        <w:t>RH conditions under climate change</w:t>
      </w:r>
      <w:r w:rsidR="00857E97">
        <w:t xml:space="preserve"> should be undertaken</w:t>
      </w:r>
    </w:p>
    <w:p w14:paraId="1FB0BE7B" w14:textId="77777777" w:rsidR="00090470" w:rsidRDefault="00090470" w:rsidP="00A50288">
      <w:pPr>
        <w:pStyle w:val="ListNumber"/>
        <w:jc w:val="both"/>
      </w:pPr>
      <w:r>
        <w:t xml:space="preserve">For wastewater treatment plants Run odour dispersion models for baseline and climate change scenario operating conditions. </w:t>
      </w:r>
    </w:p>
    <w:p w14:paraId="5A8837F8" w14:textId="236DE835" w:rsidR="00090470" w:rsidRDefault="00090470" w:rsidP="00A50288">
      <w:pPr>
        <w:pStyle w:val="ListNumber2"/>
        <w:jc w:val="both"/>
      </w:pPr>
      <w:r>
        <w:t xml:space="preserve">If available, the risk of increased odour and corrosion at the plant inlet can be informed by the network corrosion and odour risk assessment outputs, with the network assessment providing an indication of the future potential risk of higher odorous compounds (and </w:t>
      </w:r>
      <w:r w:rsidR="00E931F0">
        <w:t>H</w:t>
      </w:r>
      <w:r w:rsidR="00E931F0" w:rsidRPr="00436C74">
        <w:rPr>
          <w:vertAlign w:val="subscript"/>
        </w:rPr>
        <w:t>2</w:t>
      </w:r>
      <w:r w:rsidR="00E931F0">
        <w:t>S</w:t>
      </w:r>
      <w:r>
        <w:t xml:space="preserve">) being received at the WWTP inlet. </w:t>
      </w:r>
    </w:p>
    <w:p w14:paraId="36D80348" w14:textId="10CCE583" w:rsidR="00090470" w:rsidRDefault="00090470" w:rsidP="00A50288">
      <w:pPr>
        <w:pStyle w:val="ListNumber2"/>
        <w:jc w:val="both"/>
      </w:pPr>
      <w:r>
        <w:t xml:space="preserve">For the wider treatment plant, odour dispersion modelling can be run for baseline and climate change conditions. For climate change conditions, the adjusted inputs will depend on the network outputs (e.g., </w:t>
      </w:r>
      <w:r w:rsidR="00E931F0">
        <w:t>H</w:t>
      </w:r>
      <w:r w:rsidR="00E931F0" w:rsidRPr="00436C74">
        <w:rPr>
          <w:vertAlign w:val="subscript"/>
        </w:rPr>
        <w:t>2</w:t>
      </w:r>
      <w:r w:rsidR="00E931F0">
        <w:t>S</w:t>
      </w:r>
      <w:r>
        <w:t xml:space="preserve"> concentrations), process units and climatic conditions, and care will be required by the designer to adopt appropriate inputs. The impact of climate change on odour emission rates has not been widely researched, and advice from odour specialists will be required. </w:t>
      </w:r>
    </w:p>
    <w:p w14:paraId="1802A0FF" w14:textId="499057A3" w:rsidR="00090470" w:rsidRPr="007D7FEB" w:rsidRDefault="00090470" w:rsidP="00A50288">
      <w:pPr>
        <w:pStyle w:val="BodyText"/>
        <w:jc w:val="both"/>
      </w:pPr>
      <w:r>
        <w:t xml:space="preserve">From the above modelling and assessments, the location and predicted odour emissions and rates of corrosion can be assessed to determine the impacts of climate change. </w:t>
      </w:r>
      <w:r w:rsidRPr="007D7FEB">
        <w:t>Ex</w:t>
      </w:r>
      <w:r>
        <w:t>ample</w:t>
      </w:r>
      <w:r w:rsidRPr="007D7FEB">
        <w:t xml:space="preserve"> impacts </w:t>
      </w:r>
      <w:r>
        <w:t>from</w:t>
      </w:r>
      <w:r w:rsidRPr="007D7FEB">
        <w:t xml:space="preserve"> </w:t>
      </w:r>
      <w:r>
        <w:t>O&amp;C</w:t>
      </w:r>
      <w:r w:rsidRPr="007D7FEB">
        <w:t xml:space="preserve"> risks </w:t>
      </w:r>
      <w:r>
        <w:t>that may be observed for a range of sewer network and wastewater treatment assets are</w:t>
      </w:r>
      <w:r w:rsidRPr="007D7FEB">
        <w:t xml:space="preserve"> summarised in</w:t>
      </w:r>
      <w:r>
        <w:t xml:space="preserve"> </w:t>
      </w:r>
      <w:r w:rsidR="00B8735A">
        <w:fldChar w:fldCharType="begin"/>
      </w:r>
      <w:r w:rsidR="00B8735A">
        <w:instrText xml:space="preserve"> REF _Ref106825242 \h </w:instrText>
      </w:r>
      <w:r w:rsidR="00C23F40">
        <w:instrText xml:space="preserve"> \* MERGEFORMAT </w:instrText>
      </w:r>
      <w:r w:rsidR="00B8735A">
        <w:fldChar w:fldCharType="separate"/>
      </w:r>
      <w:r w:rsidR="00C07B66">
        <w:t xml:space="preserve">Table </w:t>
      </w:r>
      <w:r w:rsidR="00C07B66">
        <w:rPr>
          <w:noProof/>
        </w:rPr>
        <w:t>14</w:t>
      </w:r>
      <w:r w:rsidR="00B8735A">
        <w:fldChar w:fldCharType="end"/>
      </w:r>
      <w:r w:rsidRPr="007D7FEB">
        <w:t>.</w:t>
      </w:r>
    </w:p>
    <w:p w14:paraId="37E7272F" w14:textId="7AD03E81" w:rsidR="00090470" w:rsidRDefault="00090470" w:rsidP="00A50288">
      <w:pPr>
        <w:pStyle w:val="Caption"/>
        <w:jc w:val="both"/>
      </w:pPr>
      <w:bookmarkStart w:id="662" w:name="_Ref106825242"/>
      <w:bookmarkStart w:id="663" w:name="_Toc106737293"/>
      <w:bookmarkStart w:id="664" w:name="_Toc106737495"/>
      <w:bookmarkStart w:id="665" w:name="_Toc107240993"/>
      <w:bookmarkStart w:id="666" w:name="_Toc107265113"/>
      <w:bookmarkStart w:id="667" w:name="_Toc110338288"/>
      <w:r>
        <w:t xml:space="preserve">Table </w:t>
      </w:r>
      <w:fldSimple w:instr=" SEQ Table \* ARABIC ">
        <w:r w:rsidR="00C07B66">
          <w:rPr>
            <w:noProof/>
          </w:rPr>
          <w:t>14</w:t>
        </w:r>
      </w:fldSimple>
      <w:bookmarkEnd w:id="662"/>
      <w:r>
        <w:t>: Potential impact of climate change parameters on odour and corrosion risks at wastewater network and STP</w:t>
      </w:r>
      <w:bookmarkEnd w:id="663"/>
      <w:bookmarkEnd w:id="664"/>
      <w:bookmarkEnd w:id="665"/>
      <w:bookmarkEnd w:id="666"/>
      <w:bookmarkEnd w:id="667"/>
    </w:p>
    <w:tbl>
      <w:tblPr>
        <w:tblStyle w:val="TableGrid"/>
        <w:tblW w:w="5000" w:type="pct"/>
        <w:tblLook w:val="04A0" w:firstRow="1" w:lastRow="0" w:firstColumn="1" w:lastColumn="0" w:noHBand="0" w:noVBand="1"/>
      </w:tblPr>
      <w:tblGrid>
        <w:gridCol w:w="1560"/>
        <w:gridCol w:w="7466"/>
      </w:tblGrid>
      <w:tr w:rsidR="00090470" w14:paraId="1F27A4D8" w14:textId="77777777" w:rsidTr="00A50288">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864" w:type="pct"/>
            <w:vAlign w:val="center"/>
          </w:tcPr>
          <w:p w14:paraId="39D71A07" w14:textId="77777777" w:rsidR="00090470" w:rsidRPr="002D212A" w:rsidRDefault="00090470" w:rsidP="00A50288">
            <w:pPr>
              <w:pStyle w:val="TableHeadingLeft"/>
              <w:jc w:val="center"/>
              <w:rPr>
                <w:b/>
                <w:bCs w:val="0"/>
              </w:rPr>
            </w:pPr>
            <w:r w:rsidRPr="002D212A">
              <w:rPr>
                <w:b/>
                <w:bCs w:val="0"/>
              </w:rPr>
              <w:t>Asset Type</w:t>
            </w:r>
          </w:p>
        </w:tc>
        <w:tc>
          <w:tcPr>
            <w:tcW w:w="4136" w:type="pct"/>
            <w:vAlign w:val="center"/>
          </w:tcPr>
          <w:p w14:paraId="0C0E6439" w14:textId="77777777" w:rsidR="00090470" w:rsidRPr="002D212A" w:rsidRDefault="00090470" w:rsidP="00A50288">
            <w:pPr>
              <w:pStyle w:val="TableHeadingLeft"/>
              <w:jc w:val="center"/>
              <w:cnfStyle w:val="100000000000" w:firstRow="1" w:lastRow="0" w:firstColumn="0" w:lastColumn="0" w:oddVBand="0" w:evenVBand="0" w:oddHBand="0" w:evenHBand="0" w:firstRowFirstColumn="0" w:firstRowLastColumn="0" w:lastRowFirstColumn="0" w:lastRowLastColumn="0"/>
              <w:rPr>
                <w:b/>
                <w:bCs w:val="0"/>
              </w:rPr>
            </w:pPr>
            <w:r w:rsidRPr="002D212A">
              <w:rPr>
                <w:b/>
                <w:bCs w:val="0"/>
              </w:rPr>
              <w:t>Potential O&amp;C impact at network and WWT assets</w:t>
            </w:r>
          </w:p>
        </w:tc>
      </w:tr>
      <w:tr w:rsidR="00090470" w14:paraId="39A7D816" w14:textId="77777777" w:rsidTr="00A50288">
        <w:tc>
          <w:tcPr>
            <w:cnfStyle w:val="001000000000" w:firstRow="0" w:lastRow="0" w:firstColumn="1" w:lastColumn="0" w:oddVBand="0" w:evenVBand="0" w:oddHBand="0" w:evenHBand="0" w:firstRowFirstColumn="0" w:firstRowLastColumn="0" w:lastRowFirstColumn="0" w:lastRowLastColumn="0"/>
            <w:tcW w:w="864" w:type="pct"/>
          </w:tcPr>
          <w:p w14:paraId="4EEBA68B" w14:textId="77777777" w:rsidR="00090470" w:rsidRDefault="00090470" w:rsidP="00280DFF">
            <w:pPr>
              <w:pStyle w:val="TableTextLeft"/>
            </w:pPr>
            <w:r w:rsidRPr="005C1A77">
              <w:t>Sewer Network and Sewer PS</w:t>
            </w:r>
          </w:p>
        </w:tc>
        <w:tc>
          <w:tcPr>
            <w:tcW w:w="4136" w:type="pct"/>
          </w:tcPr>
          <w:p w14:paraId="4161058D" w14:textId="70A89E6C"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Increase in average sewage temperatures, resulting in increased sulphide generation rate in network, increased release of H</w:t>
            </w:r>
            <w:r w:rsidRPr="0020198E">
              <w:rPr>
                <w:vertAlign w:val="subscript"/>
              </w:rPr>
              <w:t>2</w:t>
            </w:r>
            <w:r>
              <w:t>S to sewer gas space. Increase to network O&amp;C risk.</w:t>
            </w:r>
          </w:p>
          <w:p w14:paraId="421ED102"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Higher sewer gas space temperatures resulting in increased corrosion rates in network. Corrosion rate is proportional to gas phase temperature.</w:t>
            </w:r>
          </w:p>
          <w:p w14:paraId="33450AF3" w14:textId="070A256F"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Increase in sewer gas buoyancy due to increase</w:t>
            </w:r>
            <w:r w:rsidR="00156A9A">
              <w:t>d</w:t>
            </w:r>
            <w:r>
              <w:t xml:space="preserve"> temperature resulting in increased rate of foul air outgassing at network vents and wastewater network openings (e.g., leaking manholes). Increased network odour impact risk.</w:t>
            </w:r>
            <w:r w:rsidR="00672A33">
              <w:t xml:space="preserve"> Bernoulli effects (function of wind speed) and varying sewage levels are also factors to be considered.</w:t>
            </w:r>
            <w:r w:rsidR="00A02CF9">
              <w:t xml:space="preserve"> </w:t>
            </w:r>
          </w:p>
          <w:p w14:paraId="7AC1E238" w14:textId="60A496F2"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rsidRPr="00664720">
              <w:t xml:space="preserve">Ambient air relative humidity may vary as a result of </w:t>
            </w:r>
            <w:r>
              <w:t>climate change</w:t>
            </w:r>
            <w:r w:rsidRPr="00664720">
              <w:t>, with greater variation between seasons</w:t>
            </w:r>
            <w:r>
              <w:t>, speeding up corrosion of corrodible assets</w:t>
            </w:r>
            <w:r w:rsidRPr="00664720">
              <w:t>.</w:t>
            </w:r>
          </w:p>
          <w:p w14:paraId="7B10654B"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Higher sewer gas space humidity (i.e., kg moisture per kg dry air) may occur due to increased sewer gas temperatures, resulting in increased corrosion rates. Corrosion rate is proportional to gas phase relative humidity, with corrosion rate increasing significantly for relative humidity increases above 85%.</w:t>
            </w:r>
          </w:p>
          <w:p w14:paraId="3F0ADE44"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Higher ambient relative humidity may cause a lower driving force for naturally ventilated sewer systems, less dilution of sewer gas space, resulting in higher H</w:t>
            </w:r>
            <w:r w:rsidRPr="00110E43">
              <w:rPr>
                <w:vertAlign w:val="subscript"/>
              </w:rPr>
              <w:t>2</w:t>
            </w:r>
            <w:r>
              <w:t xml:space="preserve">S/odour levels in sewers. Overall increase in O&amp;C risks for networks with natural ventilation. </w:t>
            </w:r>
          </w:p>
          <w:p w14:paraId="1EFD9F76"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rsidRPr="006E25C0">
              <w:t xml:space="preserve">Higher ambient relative humidity may cause </w:t>
            </w:r>
            <w:r>
              <w:t>reduced efficacy for forced ventilation systems used for corrosion mitigation to control sewer gas space relative humidity.</w:t>
            </w:r>
          </w:p>
          <w:p w14:paraId="02DB33A9" w14:textId="289B1406"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 xml:space="preserve">More intense rainfall events may cause greater turbulence at locations throughout </w:t>
            </w:r>
            <w:r w:rsidR="00C40C0D">
              <w:t xml:space="preserve">the </w:t>
            </w:r>
            <w:r>
              <w:t>network, resulting in increase in H</w:t>
            </w:r>
            <w:r w:rsidRPr="00A66328">
              <w:rPr>
                <w:vertAlign w:val="subscript"/>
              </w:rPr>
              <w:t>2</w:t>
            </w:r>
            <w:r>
              <w:t>S release rate to sewer gas space. Increased O&amp;C risk.</w:t>
            </w:r>
          </w:p>
          <w:p w14:paraId="2E5979F1" w14:textId="1F395ED9"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rsidRPr="009C0093">
              <w:t>Increased rate of seawater ingress to network via infiltration for coastal catchments. Results in higher sulphide generation rates, specifically in pressure mains. Overall increase to O&amp;C risk.</w:t>
            </w:r>
          </w:p>
        </w:tc>
      </w:tr>
      <w:tr w:rsidR="00090470" w14:paraId="6E370F1C" w14:textId="77777777" w:rsidTr="00A50288">
        <w:tc>
          <w:tcPr>
            <w:cnfStyle w:val="001000000000" w:firstRow="0" w:lastRow="0" w:firstColumn="1" w:lastColumn="0" w:oddVBand="0" w:evenVBand="0" w:oddHBand="0" w:evenHBand="0" w:firstRowFirstColumn="0" w:firstRowLastColumn="0" w:lastRowFirstColumn="0" w:lastRowLastColumn="0"/>
            <w:tcW w:w="864" w:type="pct"/>
          </w:tcPr>
          <w:p w14:paraId="7719A40C" w14:textId="77777777" w:rsidR="00090470" w:rsidRDefault="00090470" w:rsidP="00280DFF">
            <w:pPr>
              <w:pStyle w:val="TableTextLeft"/>
            </w:pPr>
            <w:r w:rsidRPr="005C1A77">
              <w:t>Wastewater Treatment Plant</w:t>
            </w:r>
          </w:p>
        </w:tc>
        <w:tc>
          <w:tcPr>
            <w:tcW w:w="4136" w:type="pct"/>
          </w:tcPr>
          <w:p w14:paraId="2DB75B51"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Increase in H</w:t>
            </w:r>
            <w:r w:rsidRPr="0020198E">
              <w:rPr>
                <w:vertAlign w:val="subscript"/>
              </w:rPr>
              <w:t>2</w:t>
            </w:r>
            <w:r>
              <w:t>S of wastewater discharged to WWTPs. Overall increase to O&amp;C risk. Highest WWTP risk areas expected to be process units most susceptible to H</w:t>
            </w:r>
            <w:r w:rsidRPr="00664720">
              <w:t>2</w:t>
            </w:r>
            <w:r>
              <w:t>S gas release, i.e., at inlet works and PST.</w:t>
            </w:r>
          </w:p>
        </w:tc>
      </w:tr>
      <w:tr w:rsidR="00090470" w14:paraId="4794A63C" w14:textId="77777777" w:rsidTr="00A50288">
        <w:tc>
          <w:tcPr>
            <w:cnfStyle w:val="001000000000" w:firstRow="0" w:lastRow="0" w:firstColumn="1" w:lastColumn="0" w:oddVBand="0" w:evenVBand="0" w:oddHBand="0" w:evenHBand="0" w:firstRowFirstColumn="0" w:firstRowLastColumn="0" w:lastRowFirstColumn="0" w:lastRowLastColumn="0"/>
            <w:tcW w:w="864" w:type="pct"/>
          </w:tcPr>
          <w:p w14:paraId="514B9976" w14:textId="77777777" w:rsidR="00090470" w:rsidRPr="005C1A77" w:rsidRDefault="00090470" w:rsidP="00280DFF">
            <w:pPr>
              <w:pStyle w:val="TableTextLeft"/>
            </w:pPr>
            <w:r>
              <w:t xml:space="preserve">Sewage Network and Wastewater Treatment Plant </w:t>
            </w:r>
          </w:p>
        </w:tc>
        <w:tc>
          <w:tcPr>
            <w:tcW w:w="4136" w:type="pct"/>
          </w:tcPr>
          <w:p w14:paraId="5C4B1A1C"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rsidRPr="005E5B82">
              <w:t>Changes in wind speed, direction and atmospheric stability may impact atmospheric dispersion conditions and associated impacts of odour plumes (in the air and at ground level). Low risk of material impact.</w:t>
            </w:r>
          </w:p>
          <w:p w14:paraId="483580A2" w14:textId="253FB0BC"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rsidRPr="002C0224">
              <w:t xml:space="preserve">Reduction in average flows may cause longer sewage residence times in network and subsequent higher sulphide generation rate. May also impact sewer gas composition (e.g., </w:t>
            </w:r>
            <w:r w:rsidR="00E931F0">
              <w:t>H</w:t>
            </w:r>
            <w:r w:rsidR="00E931F0" w:rsidRPr="0020198E">
              <w:rPr>
                <w:vertAlign w:val="subscript"/>
              </w:rPr>
              <w:t>2</w:t>
            </w:r>
            <w:r w:rsidR="00E931F0">
              <w:t>S</w:t>
            </w:r>
            <w:r w:rsidRPr="002C0224">
              <w:t xml:space="preserve">, mercaptans and other reduced sulphide components) due to changes in extent of anaerobic conditions. </w:t>
            </w:r>
          </w:p>
        </w:tc>
      </w:tr>
    </w:tbl>
    <w:p w14:paraId="2CBA2E67" w14:textId="77777777" w:rsidR="00090470" w:rsidRPr="00F40539" w:rsidRDefault="00090470" w:rsidP="00090470">
      <w:pPr>
        <w:pStyle w:val="BodyText"/>
        <w:spacing w:before="240" w:after="240"/>
      </w:pPr>
    </w:p>
    <w:tbl>
      <w:tblPr>
        <w:tblStyle w:val="TableGrid"/>
        <w:tblW w:w="5000" w:type="pct"/>
        <w:tblLook w:val="04A0" w:firstRow="1" w:lastRow="0" w:firstColumn="1" w:lastColumn="0" w:noHBand="0" w:noVBand="1"/>
      </w:tblPr>
      <w:tblGrid>
        <w:gridCol w:w="1419"/>
        <w:gridCol w:w="7607"/>
      </w:tblGrid>
      <w:tr w:rsidR="00090470" w:rsidRPr="00F102F3" w14:paraId="0B90D611" w14:textId="77777777" w:rsidTr="00A50288">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0" w:type="pct"/>
            <w:gridSpan w:val="2"/>
            <w:shd w:val="clear" w:color="auto" w:fill="E0F5F4" w:themeFill="accent2" w:themeFillTint="33"/>
          </w:tcPr>
          <w:p w14:paraId="3977F81A" w14:textId="77777777" w:rsidR="00C40C0D" w:rsidRPr="00A50288" w:rsidRDefault="00C40C0D" w:rsidP="00A50288">
            <w:pPr>
              <w:pStyle w:val="PullOutBoxHeading"/>
              <w:spacing w:line="240" w:lineRule="auto"/>
              <w:jc w:val="center"/>
              <w:rPr>
                <w:rFonts w:cs="Arial"/>
                <w:b/>
                <w:bCs w:val="0"/>
                <w:sz w:val="22"/>
                <w:szCs w:val="26"/>
              </w:rPr>
            </w:pPr>
            <w:r w:rsidRPr="00A50288">
              <w:rPr>
                <w:b/>
                <w:bCs w:val="0"/>
                <w:sz w:val="22"/>
                <w:szCs w:val="26"/>
                <w:shd w:val="clear" w:color="auto" w:fill="EAF8F8" w:themeFill="accent3" w:themeFillTint="33"/>
              </w:rPr>
              <w:t>CASE STUDY</w:t>
            </w:r>
          </w:p>
          <w:p w14:paraId="7D9300C1" w14:textId="10013EA7" w:rsidR="00090470" w:rsidRPr="00A50288" w:rsidRDefault="00090470" w:rsidP="00A50288">
            <w:pPr>
              <w:pStyle w:val="TableHeadingLeft"/>
              <w:jc w:val="center"/>
              <w:rPr>
                <w:b/>
                <w:bCs w:val="0"/>
                <w:color w:val="auto"/>
              </w:rPr>
            </w:pPr>
            <w:r w:rsidRPr="00A50288">
              <w:rPr>
                <w:color w:val="363534" w:themeColor="text1"/>
                <w:sz w:val="20"/>
                <w:szCs w:val="24"/>
              </w:rPr>
              <w:t>Example 1 Eltham sewer (Yarra Valley Water)</w:t>
            </w:r>
          </w:p>
        </w:tc>
      </w:tr>
      <w:tr w:rsidR="00090470" w:rsidRPr="006A2A13" w14:paraId="015897A5" w14:textId="77777777" w:rsidTr="00A50288">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786" w:type="pct"/>
            <w:shd w:val="clear" w:color="auto" w:fill="FFFFFF" w:themeFill="background1"/>
          </w:tcPr>
          <w:p w14:paraId="4E70F7A8" w14:textId="77777777" w:rsidR="00090470" w:rsidRPr="00534A2D" w:rsidRDefault="00090470" w:rsidP="00861474">
            <w:pPr>
              <w:pStyle w:val="PullOutBoxBodyText"/>
              <w:rPr>
                <w:b w:val="0"/>
                <w:bCs w:val="0"/>
              </w:rPr>
            </w:pPr>
            <w:r w:rsidRPr="00861474">
              <w:rPr>
                <w:b w:val="0"/>
              </w:rPr>
              <w:t xml:space="preserve">What: </w:t>
            </w:r>
          </w:p>
          <w:p w14:paraId="5ED9CBAF" w14:textId="77777777" w:rsidR="00090470" w:rsidRPr="00534A2D" w:rsidRDefault="00090470" w:rsidP="00861474">
            <w:pPr>
              <w:pStyle w:val="PullOutBoxBodyText"/>
              <w:rPr>
                <w:b w:val="0"/>
                <w:bCs w:val="0"/>
              </w:rPr>
            </w:pPr>
          </w:p>
        </w:tc>
        <w:tc>
          <w:tcPr>
            <w:tcW w:w="4214" w:type="pct"/>
            <w:shd w:val="clear" w:color="auto" w:fill="FFFFFF" w:themeFill="background1"/>
          </w:tcPr>
          <w:p w14:paraId="6467E8BD" w14:textId="77777777" w:rsidR="00090470" w:rsidRPr="00534A2D" w:rsidRDefault="00090470" w:rsidP="00A50288">
            <w:pPr>
              <w:pStyle w:val="PullOutBoxBodyText"/>
              <w:jc w:val="both"/>
              <w:cnfStyle w:val="100000000000" w:firstRow="1" w:lastRow="0" w:firstColumn="0" w:lastColumn="0" w:oddVBand="0" w:evenVBand="0" w:oddHBand="0" w:evenHBand="0" w:firstRowFirstColumn="0" w:firstRowLastColumn="0" w:lastRowFirstColumn="0" w:lastRowLastColumn="0"/>
              <w:rPr>
                <w:b w:val="0"/>
                <w:bCs w:val="0"/>
              </w:rPr>
            </w:pPr>
            <w:r w:rsidRPr="00861474">
              <w:rPr>
                <w:b w:val="0"/>
              </w:rPr>
              <w:t>Y</w:t>
            </w:r>
            <w:r>
              <w:rPr>
                <w:b w:val="0"/>
                <w:bCs w:val="0"/>
              </w:rPr>
              <w:t xml:space="preserve">arra </w:t>
            </w:r>
            <w:r w:rsidRPr="00861474">
              <w:rPr>
                <w:b w:val="0"/>
              </w:rPr>
              <w:t>V</w:t>
            </w:r>
            <w:r>
              <w:rPr>
                <w:b w:val="0"/>
                <w:bCs w:val="0"/>
              </w:rPr>
              <w:t xml:space="preserve">alley </w:t>
            </w:r>
            <w:r w:rsidRPr="00861474">
              <w:rPr>
                <w:b w:val="0"/>
              </w:rPr>
              <w:t>W</w:t>
            </w:r>
            <w:r>
              <w:rPr>
                <w:b w:val="0"/>
                <w:bCs w:val="0"/>
              </w:rPr>
              <w:t>ater</w:t>
            </w:r>
            <w:r w:rsidRPr="00861474">
              <w:rPr>
                <w:b w:val="0"/>
              </w:rPr>
              <w:t xml:space="preserve">’s Eltham sewer consists of a 13.5 km long trunk main, located approximately 20 km north-east of Melbourne’s CBD. Approximately 7.5 km of this sewer is unlined corrodible material with a diameter ranging from 750 to 1600 mm. There are 13 vents along the sewer for the purposes of natural ventilation. The sewer operation has contributed to several odour complaints and was prioritised by </w:t>
            </w:r>
            <w:r w:rsidRPr="0074266A">
              <w:rPr>
                <w:b w:val="0"/>
                <w:bCs w:val="0"/>
              </w:rPr>
              <w:t>Y</w:t>
            </w:r>
            <w:r>
              <w:rPr>
                <w:b w:val="0"/>
                <w:bCs w:val="0"/>
              </w:rPr>
              <w:t xml:space="preserve">arra </w:t>
            </w:r>
            <w:r w:rsidRPr="0074266A">
              <w:rPr>
                <w:b w:val="0"/>
                <w:bCs w:val="0"/>
              </w:rPr>
              <w:t>V</w:t>
            </w:r>
            <w:r>
              <w:rPr>
                <w:b w:val="0"/>
                <w:bCs w:val="0"/>
              </w:rPr>
              <w:t xml:space="preserve">alley </w:t>
            </w:r>
            <w:r w:rsidRPr="0074266A">
              <w:rPr>
                <w:b w:val="0"/>
                <w:bCs w:val="0"/>
              </w:rPr>
              <w:t>W</w:t>
            </w:r>
            <w:r>
              <w:rPr>
                <w:b w:val="0"/>
                <w:bCs w:val="0"/>
              </w:rPr>
              <w:t>ater</w:t>
            </w:r>
            <w:r w:rsidRPr="00861474">
              <w:rPr>
                <w:b w:val="0"/>
              </w:rPr>
              <w:t xml:space="preserve"> for odour and corrosion investigation. The investigation included the identification and assessment of options to significantly reduce or eliminate odour and corrosion risks attributed to the sewer. This involved the sulphide and ventilation modelling of H2S(g) in the sewer gas space, as well as estimation of corrosion rates. The modelling represents a baseline assessment using current condition data for sewage flow rates and ambient conditions. </w:t>
            </w:r>
          </w:p>
        </w:tc>
      </w:tr>
    </w:tbl>
    <w:p w14:paraId="24CA8419" w14:textId="4740FF75" w:rsidR="00090470" w:rsidRPr="00856126" w:rsidRDefault="00090470" w:rsidP="00A50288">
      <w:pPr>
        <w:pStyle w:val="Heading3"/>
        <w:jc w:val="both"/>
      </w:pPr>
      <w:bookmarkStart w:id="668" w:name="_Toc110338244"/>
      <w:bookmarkStart w:id="669" w:name="_Toc111107618"/>
      <w:bookmarkStart w:id="670" w:name="_Toc106737072"/>
      <w:bookmarkStart w:id="671" w:name="_Toc106737398"/>
      <w:bookmarkStart w:id="672" w:name="_Toc106745368"/>
      <w:bookmarkStart w:id="673" w:name="_Ref107216632"/>
      <w:bookmarkStart w:id="674" w:name="_Ref107216643"/>
      <w:bookmarkStart w:id="675" w:name="_Ref107216688"/>
      <w:bookmarkStart w:id="676" w:name="_Ref107216738"/>
      <w:bookmarkStart w:id="677" w:name="_Ref107216788"/>
      <w:bookmarkStart w:id="678" w:name="_Ref107216821"/>
      <w:bookmarkStart w:id="679" w:name="_Ref107216855"/>
      <w:bookmarkStart w:id="680" w:name="_Toc106745809"/>
      <w:bookmarkStart w:id="681" w:name="_Toc106829704"/>
      <w:r w:rsidRPr="00856126">
        <w:t>Asset Integrity and Design Life</w:t>
      </w:r>
      <w:bookmarkStart w:id="682" w:name="_Toc97893283"/>
      <w:bookmarkEnd w:id="630"/>
      <w:bookmarkEnd w:id="631"/>
      <w:bookmarkEnd w:id="632"/>
      <w:bookmarkEnd w:id="633"/>
      <w:bookmarkEnd w:id="634"/>
      <w:bookmarkEnd w:id="635"/>
      <w:bookmarkEnd w:id="668"/>
      <w:bookmarkEnd w:id="669"/>
      <w:r w:rsidRPr="00856126">
        <w:t xml:space="preserve"> </w:t>
      </w:r>
      <w:bookmarkEnd w:id="636"/>
      <w:bookmarkEnd w:id="637"/>
      <w:bookmarkEnd w:id="638"/>
      <w:bookmarkEnd w:id="639"/>
      <w:bookmarkEnd w:id="640"/>
      <w:bookmarkEnd w:id="641"/>
      <w:bookmarkEnd w:id="642"/>
      <w:bookmarkEnd w:id="643"/>
      <w:bookmarkEnd w:id="644"/>
      <w:bookmarkEnd w:id="670"/>
      <w:bookmarkEnd w:id="671"/>
      <w:bookmarkEnd w:id="672"/>
      <w:bookmarkEnd w:id="673"/>
      <w:bookmarkEnd w:id="674"/>
      <w:bookmarkEnd w:id="675"/>
      <w:bookmarkEnd w:id="676"/>
      <w:bookmarkEnd w:id="677"/>
      <w:bookmarkEnd w:id="678"/>
      <w:bookmarkEnd w:id="679"/>
      <w:bookmarkEnd w:id="680"/>
      <w:bookmarkEnd w:id="681"/>
      <w:bookmarkEnd w:id="682"/>
    </w:p>
    <w:p w14:paraId="083A7CAA" w14:textId="77777777" w:rsidR="00090470" w:rsidRDefault="00090470" w:rsidP="00A50288">
      <w:pPr>
        <w:pStyle w:val="BodyText"/>
        <w:jc w:val="both"/>
      </w:pPr>
      <w:r>
        <w:t>This section sets out the methodology and tools to identify potential changes to asset integrity and design life as a result of climate change.</w:t>
      </w:r>
    </w:p>
    <w:p w14:paraId="46CD4778" w14:textId="77777777" w:rsidR="00090470" w:rsidRDefault="00090470" w:rsidP="00A50288">
      <w:pPr>
        <w:pStyle w:val="BodyText"/>
        <w:jc w:val="both"/>
      </w:pPr>
      <w:r>
        <w:t xml:space="preserve">Climate change is likely to reduce the integrity and design life of wastewater assets, due to accelerated material fatigue and degradation from climate change impacts such as extreme storm flows, higher temperatures, fluctuation of soil moisture, floods and continued periods or low flows. </w:t>
      </w:r>
    </w:p>
    <w:p w14:paraId="4C3BABE5" w14:textId="2394FB88" w:rsidR="00090470" w:rsidRDefault="00090470" w:rsidP="00A50288">
      <w:pPr>
        <w:pStyle w:val="BodyText"/>
        <w:jc w:val="both"/>
      </w:pPr>
      <w:r>
        <w:t>The likelihood</w:t>
      </w:r>
      <w:r w:rsidRPr="00E86FCB">
        <w:t xml:space="preserve"> </w:t>
      </w:r>
      <w:r>
        <w:t xml:space="preserve">of </w:t>
      </w:r>
      <w:r w:rsidRPr="00E86FCB">
        <w:t>unplanned asset failures</w:t>
      </w:r>
      <w:r>
        <w:t xml:space="preserve"> and a need to bring forward asset renewals and upgrades increases. This in turn is likely to affect the water corporation’s reputation, perception within the community and ability to achieve service obligations.</w:t>
      </w:r>
      <w:r w:rsidR="00545D74">
        <w:t xml:space="preserve"> </w:t>
      </w:r>
    </w:p>
    <w:p w14:paraId="283E6036" w14:textId="77777777" w:rsidR="00090470" w:rsidRDefault="00090470" w:rsidP="00A50288">
      <w:pPr>
        <w:pStyle w:val="BodyText"/>
        <w:jc w:val="both"/>
      </w:pPr>
      <w:r>
        <w:t xml:space="preserve">Traditional condition assessment and physical tests of assets (i.e., pipe wall thickness tests) only consider the current condition of the asset and do not account for change in the potential integrity and design life of the asset due to climate change. </w:t>
      </w:r>
    </w:p>
    <w:p w14:paraId="7BFDC04B" w14:textId="25824396" w:rsidR="00090470" w:rsidRDefault="00090470" w:rsidP="00A50288">
      <w:pPr>
        <w:pStyle w:val="BodyText"/>
        <w:jc w:val="both"/>
      </w:pPr>
      <w:r w:rsidRPr="009B5B44">
        <w:t xml:space="preserve">Proprietary models to predict asset degradation are available </w:t>
      </w:r>
      <w:r>
        <w:t xml:space="preserve">that consider </w:t>
      </w:r>
      <w:r w:rsidRPr="009B5B44">
        <w:t>asset life reduction due to climate change. These are typically black box and of limited</w:t>
      </w:r>
      <w:r>
        <w:t xml:space="preserve"> assistance</w:t>
      </w:r>
      <w:r w:rsidRPr="009B5B44">
        <w:t xml:space="preserve"> to water corporations in understanding climate change impacts on asset</w:t>
      </w:r>
      <w:r>
        <w:t>s</w:t>
      </w:r>
      <w:r w:rsidRPr="009B5B44">
        <w:t xml:space="preserve"> other than in a general sense.</w:t>
      </w:r>
      <w:r w:rsidR="00545D74">
        <w:t xml:space="preserve"> </w:t>
      </w:r>
    </w:p>
    <w:p w14:paraId="50C704CA" w14:textId="77777777" w:rsidR="00090470" w:rsidRPr="009B5B44" w:rsidRDefault="00090470" w:rsidP="00A50288">
      <w:pPr>
        <w:pStyle w:val="BodyText"/>
        <w:jc w:val="both"/>
      </w:pPr>
      <w:r>
        <w:t>To account for the impacts of climate change, w</w:t>
      </w:r>
      <w:r w:rsidRPr="009B5B44" w:rsidDel="009809F7">
        <w:t>ater</w:t>
      </w:r>
      <w:r w:rsidRPr="009B5B44">
        <w:t xml:space="preserve"> corporations </w:t>
      </w:r>
      <w:r>
        <w:t>could</w:t>
      </w:r>
      <w:r w:rsidRPr="009B5B44">
        <w:t xml:space="preserve"> develop modified degradation curves using available literature incorporating temperature and other effects.</w:t>
      </w:r>
      <w:r>
        <w:t xml:space="preserve"> </w:t>
      </w:r>
      <w:r w:rsidRPr="009B5B44">
        <w:t xml:space="preserve">As these effects are likely to be slow moving, the use of modified baseline degradation curves supported by condition assessment and monitoring programs would allow timely action to avoid failure and to adopt more resilient materials. </w:t>
      </w:r>
    </w:p>
    <w:p w14:paraId="7E0FA9D9" w14:textId="77777777" w:rsidR="00090470" w:rsidRPr="00C13D64" w:rsidRDefault="00090470" w:rsidP="00A50288">
      <w:pPr>
        <w:pStyle w:val="BodyText"/>
        <w:jc w:val="both"/>
      </w:pPr>
      <w:r>
        <w:t xml:space="preserve">Asset degradation curves are used in asset management modelling to predict residual asset life. An asset degradation curve’s purpose is to plot and analyse deterioration of an asset over time and illustrate how assets fail over time. These curves allow for early detection of failure and can assist in reducing asset risk and inform planning and scheduling of renewals. </w:t>
      </w:r>
    </w:p>
    <w:p w14:paraId="39F3DC53" w14:textId="77777777" w:rsidR="00090470" w:rsidRDefault="00090470" w:rsidP="00A50288">
      <w:pPr>
        <w:pStyle w:val="BodyText"/>
        <w:spacing w:before="120"/>
        <w:jc w:val="both"/>
      </w:pPr>
      <w:r w:rsidRPr="00292E39">
        <w:rPr>
          <w:b/>
          <w:bCs/>
        </w:rPr>
        <w:t>Standard asset degradation curves should be adjusted to take account of the following climate change effects</w:t>
      </w:r>
      <w:r>
        <w:t>:</w:t>
      </w:r>
    </w:p>
    <w:p w14:paraId="5B58249B" w14:textId="77777777" w:rsidR="00090470" w:rsidRDefault="00090470" w:rsidP="00A50288">
      <w:pPr>
        <w:pStyle w:val="ListBullet"/>
        <w:jc w:val="both"/>
      </w:pPr>
      <w:r>
        <w:t xml:space="preserve">Increased air and ground temperatures </w:t>
      </w:r>
    </w:p>
    <w:p w14:paraId="5F8140F3" w14:textId="77777777" w:rsidR="00090470" w:rsidRDefault="00090470" w:rsidP="00A50288">
      <w:pPr>
        <w:pStyle w:val="ListBullet"/>
        <w:jc w:val="both"/>
      </w:pPr>
      <w:r>
        <w:t>Soil moisture content</w:t>
      </w:r>
    </w:p>
    <w:p w14:paraId="7CA580AB" w14:textId="77777777" w:rsidR="00090470" w:rsidRDefault="00090470" w:rsidP="00A50288">
      <w:pPr>
        <w:pStyle w:val="ListBullet"/>
        <w:jc w:val="both"/>
      </w:pPr>
      <w:r>
        <w:t xml:space="preserve">Changes in groundwater salinity </w:t>
      </w:r>
    </w:p>
    <w:p w14:paraId="74460A84" w14:textId="6C717C45" w:rsidR="00090470" w:rsidRDefault="00090470" w:rsidP="00A50288">
      <w:pPr>
        <w:pStyle w:val="ListBullet"/>
        <w:jc w:val="both"/>
      </w:pPr>
      <w:r>
        <w:t xml:space="preserve">Changes in sewage concentration resulting corrosion (refer to Section </w:t>
      </w:r>
      <w:r w:rsidR="004972F8">
        <w:fldChar w:fldCharType="begin"/>
      </w:r>
      <w:r w:rsidR="004972F8">
        <w:instrText xml:space="preserve"> REF _Ref106825314 \r \h </w:instrText>
      </w:r>
      <w:r w:rsidR="00C23F40">
        <w:instrText xml:space="preserve"> \* MERGEFORMAT </w:instrText>
      </w:r>
      <w:r w:rsidR="004972F8">
        <w:fldChar w:fldCharType="separate"/>
      </w:r>
      <w:r w:rsidR="00C07B66">
        <w:t>3.3.7</w:t>
      </w:r>
      <w:r w:rsidR="004972F8">
        <w:fldChar w:fldCharType="end"/>
      </w:r>
      <w:r w:rsidRPr="00763F17">
        <w:t xml:space="preserve"> </w:t>
      </w:r>
      <w:r>
        <w:t>for further detail on assessment of corrosion impact)</w:t>
      </w:r>
    </w:p>
    <w:p w14:paraId="3E0E6775" w14:textId="5C3D6C67" w:rsidR="00090470" w:rsidRDefault="00090470" w:rsidP="00A50288">
      <w:pPr>
        <w:pStyle w:val="BodyText"/>
        <w:spacing w:before="240"/>
        <w:jc w:val="both"/>
      </w:pPr>
      <w:r w:rsidRPr="00E86106">
        <w:t>WSAA Condition Assessment Guidelines for Mechanical and Electrical Assets Guidelines Report</w:t>
      </w:r>
      <w:r w:rsidRPr="00122DE4">
        <w:t xml:space="preserve"> </w:t>
      </w:r>
      <w:r>
        <w:t>provides a visual representation of</w:t>
      </w:r>
      <w:r w:rsidR="000C0536" w:rsidRPr="000C0536">
        <w:t xml:space="preserve"> </w:t>
      </w:r>
      <w:r w:rsidR="000C0536">
        <w:t>outlining how asset degradation curves can be used to identify</w:t>
      </w:r>
      <w:r>
        <w:t>:</w:t>
      </w:r>
    </w:p>
    <w:p w14:paraId="49A3D6EF" w14:textId="39362CF7" w:rsidR="00090470" w:rsidRDefault="00090470" w:rsidP="00A50288">
      <w:pPr>
        <w:pStyle w:val="ListBullet"/>
        <w:jc w:val="both"/>
      </w:pPr>
      <w:r>
        <w:t>Functional failure – is the inability of an asset to meet specified performance standard or inability of asset to function at the level of performance that has been specified as satisfactory</w:t>
      </w:r>
      <w:r w:rsidR="000C0536">
        <w:t>; and</w:t>
      </w:r>
    </w:p>
    <w:p w14:paraId="2D796A17" w14:textId="77777777" w:rsidR="00090470" w:rsidRDefault="00090470" w:rsidP="00A50288">
      <w:pPr>
        <w:pStyle w:val="ListBullet"/>
        <w:jc w:val="both"/>
      </w:pPr>
      <w:r>
        <w:t xml:space="preserve">Potential failure – is an identifiable condition that indicates function failure is imminent </w:t>
      </w:r>
    </w:p>
    <w:p w14:paraId="25E7B0F9" w14:textId="3B74A5A0" w:rsidR="00090470" w:rsidRDefault="00090470" w:rsidP="00A50288">
      <w:pPr>
        <w:pStyle w:val="BodyText"/>
        <w:spacing w:before="240"/>
        <w:jc w:val="both"/>
      </w:pPr>
      <w:r w:rsidRPr="00835C40">
        <w:t>The ability to identify either a functional or a potential failure depends on three factors:</w:t>
      </w:r>
      <w:r>
        <w:t xml:space="preserve"> </w:t>
      </w:r>
    </w:p>
    <w:p w14:paraId="447D1846" w14:textId="77777777" w:rsidR="00090470" w:rsidRDefault="00090470" w:rsidP="0029409B">
      <w:pPr>
        <w:pStyle w:val="ListNumber"/>
        <w:numPr>
          <w:ilvl w:val="0"/>
          <w:numId w:val="44"/>
        </w:numPr>
        <w:jc w:val="both"/>
      </w:pPr>
      <w:r>
        <w:t>Clear definitions of the function</w:t>
      </w:r>
      <w:r w:rsidRPr="007F459F">
        <w:t xml:space="preserve"> – what are the functions and associated desired standards of performance in present operating context?</w:t>
      </w:r>
      <w:r>
        <w:t xml:space="preserve"> i.e., function of pipe within a network and required performance to achieve service obligations and objectives </w:t>
      </w:r>
    </w:p>
    <w:p w14:paraId="0E190AC7" w14:textId="77777777" w:rsidR="00090470" w:rsidRDefault="00090470" w:rsidP="00A50288">
      <w:pPr>
        <w:pStyle w:val="ListNumber"/>
        <w:jc w:val="both"/>
      </w:pPr>
      <w:r>
        <w:t>Identification of conditions that constitute functional failure and failure modes – in what ways can it fail to fulfil its functions? What causes each functional failure? i.e., unplanned failures caused by corrosive soils damaging a pipe joint</w:t>
      </w:r>
    </w:p>
    <w:p w14:paraId="71BF237F" w14:textId="77777777" w:rsidR="00090470" w:rsidRDefault="00090470" w:rsidP="00A50288">
      <w:pPr>
        <w:pStyle w:val="ListNumber"/>
        <w:jc w:val="both"/>
      </w:pPr>
      <w:r>
        <w:t>Identification of conditions that indicate imminent failure (failure effects) – what happens when each failure occurs? i.e., potential spills within the network, interruption to service</w:t>
      </w:r>
    </w:p>
    <w:p w14:paraId="4CC1A99C" w14:textId="77777777" w:rsidR="00090470" w:rsidRDefault="00090470" w:rsidP="00A50288">
      <w:pPr>
        <w:pStyle w:val="BodyText"/>
        <w:spacing w:before="240"/>
        <w:jc w:val="both"/>
      </w:pPr>
      <w:r>
        <w:t>Processes to manage increased potential for accelerated degradation could including changing to algorithms used for estimating residual asset life (e.g., where temperature, rainfall and extent of increased corrosion are included).</w:t>
      </w:r>
    </w:p>
    <w:p w14:paraId="3C94A3DB" w14:textId="114DE7A1" w:rsidR="00090470" w:rsidRDefault="00090470" w:rsidP="00A50288">
      <w:pPr>
        <w:pStyle w:val="BodyText"/>
        <w:spacing w:before="180"/>
        <w:jc w:val="both"/>
      </w:pPr>
      <w:r>
        <w:t>Examples of functional failure modes that should be updated to account for climate impacts are shown in</w:t>
      </w:r>
      <w:r w:rsidR="00545D74">
        <w:t xml:space="preserve"> </w:t>
      </w:r>
      <w:r>
        <w:fldChar w:fldCharType="begin"/>
      </w:r>
      <w:r>
        <w:instrText xml:space="preserve"> REF _Ref103700800 \h </w:instrText>
      </w:r>
      <w:r w:rsidR="00C23F40">
        <w:instrText xml:space="preserve"> \* MERGEFORMAT </w:instrText>
      </w:r>
      <w:r>
        <w:fldChar w:fldCharType="separate"/>
      </w:r>
      <w:r w:rsidR="00C07B66">
        <w:t xml:space="preserve">Table </w:t>
      </w:r>
      <w:r w:rsidR="00C07B66">
        <w:rPr>
          <w:noProof/>
        </w:rPr>
        <w:t>15</w:t>
      </w:r>
      <w:r>
        <w:fldChar w:fldCharType="end"/>
      </w:r>
      <w:r>
        <w:t>.</w:t>
      </w:r>
    </w:p>
    <w:p w14:paraId="2D5EEEC3" w14:textId="74F3B815" w:rsidR="00090470" w:rsidRDefault="00090470" w:rsidP="00A50288">
      <w:pPr>
        <w:pStyle w:val="Caption"/>
        <w:jc w:val="both"/>
      </w:pPr>
      <w:bookmarkStart w:id="683" w:name="_Ref103700800"/>
      <w:bookmarkStart w:id="684" w:name="_Ref99044239"/>
      <w:bookmarkStart w:id="685" w:name="_Toc102486216"/>
      <w:bookmarkStart w:id="686" w:name="_Toc103891397"/>
      <w:bookmarkStart w:id="687" w:name="_Toc106737294"/>
      <w:bookmarkStart w:id="688" w:name="_Toc106737496"/>
      <w:bookmarkStart w:id="689" w:name="_Toc107240994"/>
      <w:bookmarkStart w:id="690" w:name="_Toc107265114"/>
      <w:bookmarkStart w:id="691" w:name="_Toc110338289"/>
      <w:r>
        <w:t xml:space="preserve">Table </w:t>
      </w:r>
      <w:fldSimple w:instr=" SEQ Table \* ARABIC ">
        <w:r w:rsidR="00C07B66">
          <w:rPr>
            <w:noProof/>
          </w:rPr>
          <w:t>15</w:t>
        </w:r>
      </w:fldSimple>
      <w:bookmarkEnd w:id="683"/>
      <w:r w:rsidR="00390351">
        <w:t>:</w:t>
      </w:r>
      <w:r>
        <w:t xml:space="preserve"> </w:t>
      </w:r>
      <w:r w:rsidRPr="002B64BE">
        <w:t>Examples of functional failure modes should be updated to account for climate impacts</w:t>
      </w:r>
      <w:bookmarkEnd w:id="684"/>
      <w:bookmarkEnd w:id="685"/>
      <w:bookmarkEnd w:id="686"/>
      <w:bookmarkEnd w:id="687"/>
      <w:bookmarkEnd w:id="688"/>
      <w:bookmarkEnd w:id="689"/>
      <w:bookmarkEnd w:id="690"/>
      <w:bookmarkEnd w:id="691"/>
    </w:p>
    <w:tbl>
      <w:tblPr>
        <w:tblStyle w:val="TableGrid"/>
        <w:tblW w:w="0" w:type="auto"/>
        <w:tblLook w:val="04A0" w:firstRow="1" w:lastRow="0" w:firstColumn="1" w:lastColumn="0" w:noHBand="0" w:noVBand="1"/>
      </w:tblPr>
      <w:tblGrid>
        <w:gridCol w:w="1688"/>
        <w:gridCol w:w="7338"/>
      </w:tblGrid>
      <w:tr w:rsidR="00090470" w14:paraId="5C29090C" w14:textId="77777777" w:rsidTr="00280DF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688" w:type="dxa"/>
            <w:tcBorders>
              <w:top w:val="single" w:sz="8" w:space="0" w:color="00B2A9" w:themeColor="text2"/>
              <w:left w:val="nil"/>
              <w:bottom w:val="single" w:sz="8" w:space="0" w:color="00B2A9" w:themeColor="text2"/>
              <w:right w:val="nil"/>
            </w:tcBorders>
            <w:hideMark/>
          </w:tcPr>
          <w:p w14:paraId="2DFA7F64" w14:textId="77777777" w:rsidR="00090470" w:rsidRPr="002D212A" w:rsidRDefault="00090470" w:rsidP="00A50288">
            <w:pPr>
              <w:pStyle w:val="TableHeadingLeft"/>
              <w:jc w:val="center"/>
              <w:rPr>
                <w:b/>
                <w:bCs w:val="0"/>
              </w:rPr>
            </w:pPr>
            <w:r w:rsidRPr="002D212A">
              <w:rPr>
                <w:b/>
                <w:bCs w:val="0"/>
              </w:rPr>
              <w:t>Asset Type</w:t>
            </w:r>
          </w:p>
        </w:tc>
        <w:tc>
          <w:tcPr>
            <w:tcW w:w="7338" w:type="dxa"/>
            <w:tcBorders>
              <w:top w:val="single" w:sz="8" w:space="0" w:color="00B2A9" w:themeColor="text2"/>
              <w:left w:val="nil"/>
              <w:bottom w:val="single" w:sz="8" w:space="0" w:color="00B2A9" w:themeColor="text2"/>
              <w:right w:val="nil"/>
            </w:tcBorders>
          </w:tcPr>
          <w:p w14:paraId="7DF5DCEA" w14:textId="77777777" w:rsidR="00090470" w:rsidRPr="002D212A" w:rsidRDefault="00090470" w:rsidP="00A50288">
            <w:pPr>
              <w:pStyle w:val="TableHeadingLeft"/>
              <w:jc w:val="center"/>
              <w:cnfStyle w:val="100000000000" w:firstRow="1" w:lastRow="0" w:firstColumn="0" w:lastColumn="0" w:oddVBand="0" w:evenVBand="0" w:oddHBand="0" w:evenHBand="0" w:firstRowFirstColumn="0" w:firstRowLastColumn="0" w:lastRowFirstColumn="0" w:lastRowLastColumn="0"/>
              <w:rPr>
                <w:b/>
                <w:bCs w:val="0"/>
              </w:rPr>
            </w:pPr>
            <w:r w:rsidRPr="002D212A">
              <w:rPr>
                <w:b/>
                <w:bCs w:val="0"/>
              </w:rPr>
              <w:t>Potential impact due to climate change</w:t>
            </w:r>
          </w:p>
        </w:tc>
      </w:tr>
      <w:tr w:rsidR="00090470" w14:paraId="4FB70A74" w14:textId="77777777" w:rsidTr="00280DFF">
        <w:tc>
          <w:tcPr>
            <w:cnfStyle w:val="001000000000" w:firstRow="0" w:lastRow="0" w:firstColumn="1" w:lastColumn="0" w:oddVBand="0" w:evenVBand="0" w:oddHBand="0" w:evenHBand="0" w:firstRowFirstColumn="0" w:firstRowLastColumn="0" w:lastRowFirstColumn="0" w:lastRowLastColumn="0"/>
            <w:tcW w:w="1688" w:type="dxa"/>
            <w:tcBorders>
              <w:top w:val="single" w:sz="8" w:space="0" w:color="00B2A9" w:themeColor="text2"/>
              <w:left w:val="nil"/>
              <w:bottom w:val="single" w:sz="8" w:space="0" w:color="00B2A9" w:themeColor="text2"/>
              <w:right w:val="nil"/>
            </w:tcBorders>
            <w:hideMark/>
          </w:tcPr>
          <w:p w14:paraId="2D4CFDEF" w14:textId="77777777" w:rsidR="00090470" w:rsidRDefault="00090470" w:rsidP="00280DFF">
            <w:pPr>
              <w:pStyle w:val="TableTextLeft"/>
            </w:pPr>
            <w:r>
              <w:t>Mild steel cement lined pipelines</w:t>
            </w:r>
          </w:p>
        </w:tc>
        <w:tc>
          <w:tcPr>
            <w:tcW w:w="7338" w:type="dxa"/>
            <w:tcBorders>
              <w:top w:val="single" w:sz="8" w:space="0" w:color="00B2A9" w:themeColor="text2"/>
              <w:left w:val="nil"/>
              <w:bottom w:val="single" w:sz="8" w:space="0" w:color="00B2A9" w:themeColor="text2"/>
              <w:right w:val="nil"/>
            </w:tcBorders>
            <w:hideMark/>
          </w:tcPr>
          <w:p w14:paraId="7DB674DD"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rsidRPr="008D7069">
              <w:t>External corrosion due to increased soil corrosivity and damaged, delaminating or missing coatings</w:t>
            </w:r>
          </w:p>
          <w:p w14:paraId="5BAE4795"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Internal corrosion (as described in Section 4.2.2.4)</w:t>
            </w:r>
          </w:p>
          <w:p w14:paraId="47FCFE5D"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Joint movement (degradation of joint material)</w:t>
            </w:r>
          </w:p>
        </w:tc>
      </w:tr>
      <w:tr w:rsidR="00090470" w14:paraId="547EE396" w14:textId="77777777" w:rsidTr="00280DFF">
        <w:tc>
          <w:tcPr>
            <w:cnfStyle w:val="001000000000" w:firstRow="0" w:lastRow="0" w:firstColumn="1" w:lastColumn="0" w:oddVBand="0" w:evenVBand="0" w:oddHBand="0" w:evenHBand="0" w:firstRowFirstColumn="0" w:firstRowLastColumn="0" w:lastRowFirstColumn="0" w:lastRowLastColumn="0"/>
            <w:tcW w:w="1688" w:type="dxa"/>
            <w:tcBorders>
              <w:top w:val="single" w:sz="8" w:space="0" w:color="00B2A9" w:themeColor="text2"/>
              <w:left w:val="nil"/>
              <w:bottom w:val="single" w:sz="8" w:space="0" w:color="00B2A9" w:themeColor="text2"/>
              <w:right w:val="nil"/>
            </w:tcBorders>
            <w:hideMark/>
          </w:tcPr>
          <w:p w14:paraId="3C18E7B9" w14:textId="77777777" w:rsidR="00090470" w:rsidRDefault="00090470" w:rsidP="00280DFF">
            <w:pPr>
              <w:pStyle w:val="TableTextLeft"/>
            </w:pPr>
            <w:r>
              <w:t>Cast iron cement lined pipelines</w:t>
            </w:r>
          </w:p>
        </w:tc>
        <w:tc>
          <w:tcPr>
            <w:tcW w:w="7338" w:type="dxa"/>
            <w:tcBorders>
              <w:top w:val="single" w:sz="8" w:space="0" w:color="00B2A9" w:themeColor="text2"/>
              <w:left w:val="nil"/>
              <w:bottom w:val="single" w:sz="8" w:space="0" w:color="00B2A9" w:themeColor="text2"/>
              <w:right w:val="nil"/>
            </w:tcBorders>
            <w:hideMark/>
          </w:tcPr>
          <w:p w14:paraId="227E670C" w14:textId="77777777" w:rsidR="00090470" w:rsidRPr="000D3A55"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rsidRPr="000D3A55">
              <w:t>External corrosion due to increased soil corrosivity and damaged, delaminating or missing coatings</w:t>
            </w:r>
          </w:p>
          <w:p w14:paraId="6643EBBB"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Joint movement (degradation of joint material)</w:t>
            </w:r>
          </w:p>
          <w:p w14:paraId="56B763DC"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Tuberculation where internal lining has failed or missing (older unlined pipes)</w:t>
            </w:r>
          </w:p>
        </w:tc>
      </w:tr>
      <w:tr w:rsidR="00090470" w14:paraId="2569D900" w14:textId="77777777" w:rsidTr="00280DFF">
        <w:tc>
          <w:tcPr>
            <w:cnfStyle w:val="001000000000" w:firstRow="0" w:lastRow="0" w:firstColumn="1" w:lastColumn="0" w:oddVBand="0" w:evenVBand="0" w:oddHBand="0" w:evenHBand="0" w:firstRowFirstColumn="0" w:firstRowLastColumn="0" w:lastRowFirstColumn="0" w:lastRowLastColumn="0"/>
            <w:tcW w:w="1688" w:type="dxa"/>
            <w:tcBorders>
              <w:top w:val="single" w:sz="8" w:space="0" w:color="00B2A9" w:themeColor="text2"/>
              <w:left w:val="nil"/>
              <w:bottom w:val="single" w:sz="8" w:space="0" w:color="00B2A9" w:themeColor="text2"/>
              <w:right w:val="nil"/>
            </w:tcBorders>
            <w:hideMark/>
          </w:tcPr>
          <w:p w14:paraId="22EDC437" w14:textId="77777777" w:rsidR="00090470" w:rsidRDefault="00090470" w:rsidP="00280DFF">
            <w:pPr>
              <w:pStyle w:val="TableTextLeft"/>
            </w:pPr>
            <w:r>
              <w:t>Ductile iron cement lined pipelines</w:t>
            </w:r>
          </w:p>
        </w:tc>
        <w:tc>
          <w:tcPr>
            <w:tcW w:w="7338" w:type="dxa"/>
            <w:tcBorders>
              <w:top w:val="single" w:sz="8" w:space="0" w:color="00B2A9" w:themeColor="text2"/>
              <w:left w:val="nil"/>
              <w:bottom w:val="single" w:sz="8" w:space="0" w:color="00B2A9" w:themeColor="text2"/>
              <w:right w:val="nil"/>
            </w:tcBorders>
            <w:hideMark/>
          </w:tcPr>
          <w:p w14:paraId="168D39D7"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 xml:space="preserve">External corrosion due to </w:t>
            </w:r>
            <w:r w:rsidRPr="000D3A55">
              <w:t xml:space="preserve">increased soil corrosivity and </w:t>
            </w:r>
            <w:r>
              <w:t xml:space="preserve">damaged, </w:t>
            </w:r>
            <w:r w:rsidRPr="000D3A55">
              <w:t>delaminating</w:t>
            </w:r>
            <w:r>
              <w:t xml:space="preserve"> or missing </w:t>
            </w:r>
            <w:r w:rsidRPr="000D3A55">
              <w:t>coatings</w:t>
            </w:r>
            <w:r>
              <w:t xml:space="preserve"> / sleeve</w:t>
            </w:r>
          </w:p>
          <w:p w14:paraId="42F0A800"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Joint movement (degradation of joint material)</w:t>
            </w:r>
          </w:p>
        </w:tc>
      </w:tr>
      <w:tr w:rsidR="00090470" w14:paraId="05DFEAB0" w14:textId="77777777" w:rsidTr="00280DFF">
        <w:tc>
          <w:tcPr>
            <w:cnfStyle w:val="001000000000" w:firstRow="0" w:lastRow="0" w:firstColumn="1" w:lastColumn="0" w:oddVBand="0" w:evenVBand="0" w:oddHBand="0" w:evenHBand="0" w:firstRowFirstColumn="0" w:firstRowLastColumn="0" w:lastRowFirstColumn="0" w:lastRowLastColumn="0"/>
            <w:tcW w:w="1688" w:type="dxa"/>
            <w:tcBorders>
              <w:top w:val="single" w:sz="8" w:space="0" w:color="00B2A9" w:themeColor="text2"/>
              <w:left w:val="nil"/>
              <w:bottom w:val="single" w:sz="8" w:space="0" w:color="00B2A9" w:themeColor="text2"/>
              <w:right w:val="nil"/>
            </w:tcBorders>
            <w:hideMark/>
          </w:tcPr>
          <w:p w14:paraId="68B69609" w14:textId="77777777" w:rsidR="00090470" w:rsidRDefault="00090470" w:rsidP="00280DFF">
            <w:pPr>
              <w:pStyle w:val="TableTextLeft"/>
            </w:pPr>
            <w:r>
              <w:t>Plastic (PVC, PE and Glass Reinforced Plastic)</w:t>
            </w:r>
          </w:p>
        </w:tc>
        <w:tc>
          <w:tcPr>
            <w:tcW w:w="7338" w:type="dxa"/>
            <w:tcBorders>
              <w:top w:val="single" w:sz="8" w:space="0" w:color="00B2A9" w:themeColor="text2"/>
              <w:left w:val="nil"/>
              <w:bottom w:val="single" w:sz="8" w:space="0" w:color="00B2A9" w:themeColor="text2"/>
              <w:right w:val="nil"/>
            </w:tcBorders>
            <w:hideMark/>
          </w:tcPr>
          <w:p w14:paraId="3FA6CA96"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Ultra-violet (UV) radiation and heat intensity (above ground installations)</w:t>
            </w:r>
          </w:p>
          <w:p w14:paraId="7CB6A4DF"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External loading damage e.g., point loading from rocks/stones in bedding material (below ground installation) – voids created in bedding material</w:t>
            </w:r>
          </w:p>
        </w:tc>
      </w:tr>
      <w:tr w:rsidR="00090470" w14:paraId="216898B3" w14:textId="77777777" w:rsidTr="00280DFF">
        <w:tc>
          <w:tcPr>
            <w:cnfStyle w:val="001000000000" w:firstRow="0" w:lastRow="0" w:firstColumn="1" w:lastColumn="0" w:oddVBand="0" w:evenVBand="0" w:oddHBand="0" w:evenHBand="0" w:firstRowFirstColumn="0" w:firstRowLastColumn="0" w:lastRowFirstColumn="0" w:lastRowLastColumn="0"/>
            <w:tcW w:w="1688" w:type="dxa"/>
            <w:tcBorders>
              <w:top w:val="single" w:sz="8" w:space="0" w:color="00B2A9" w:themeColor="text2"/>
              <w:left w:val="nil"/>
              <w:bottom w:val="single" w:sz="8" w:space="0" w:color="00B2A9" w:themeColor="text2"/>
              <w:right w:val="nil"/>
            </w:tcBorders>
            <w:hideMark/>
          </w:tcPr>
          <w:p w14:paraId="7A3B1629" w14:textId="77777777" w:rsidR="00090470" w:rsidRDefault="00090470" w:rsidP="00280DFF">
            <w:pPr>
              <w:pStyle w:val="TableTextLeft"/>
            </w:pPr>
            <w:r>
              <w:t>AC pipelines</w:t>
            </w:r>
          </w:p>
        </w:tc>
        <w:tc>
          <w:tcPr>
            <w:tcW w:w="7338" w:type="dxa"/>
            <w:tcBorders>
              <w:top w:val="single" w:sz="8" w:space="0" w:color="00B2A9" w:themeColor="text2"/>
              <w:left w:val="nil"/>
              <w:bottom w:val="single" w:sz="8" w:space="0" w:color="00B2A9" w:themeColor="text2"/>
              <w:right w:val="nil"/>
            </w:tcBorders>
            <w:hideMark/>
          </w:tcPr>
          <w:p w14:paraId="47CE13E3"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Internal / eternal corrosion</w:t>
            </w:r>
          </w:p>
          <w:p w14:paraId="47DDC202"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 xml:space="preserve">Fracture pipework due to ground movement </w:t>
            </w:r>
          </w:p>
        </w:tc>
      </w:tr>
      <w:tr w:rsidR="00090470" w14:paraId="3A016655" w14:textId="77777777" w:rsidTr="00280DFF">
        <w:tc>
          <w:tcPr>
            <w:cnfStyle w:val="001000000000" w:firstRow="0" w:lastRow="0" w:firstColumn="1" w:lastColumn="0" w:oddVBand="0" w:evenVBand="0" w:oddHBand="0" w:evenHBand="0" w:firstRowFirstColumn="0" w:firstRowLastColumn="0" w:lastRowFirstColumn="0" w:lastRowLastColumn="0"/>
            <w:tcW w:w="1688" w:type="dxa"/>
            <w:tcBorders>
              <w:top w:val="single" w:sz="8" w:space="0" w:color="00B2A9" w:themeColor="text2"/>
              <w:left w:val="nil"/>
              <w:bottom w:val="single" w:sz="8" w:space="0" w:color="00B2A9" w:themeColor="text2"/>
              <w:right w:val="nil"/>
            </w:tcBorders>
            <w:hideMark/>
          </w:tcPr>
          <w:p w14:paraId="44B6D9ED" w14:textId="77777777" w:rsidR="00090470" w:rsidRDefault="00090470" w:rsidP="00280DFF">
            <w:pPr>
              <w:pStyle w:val="TableTextLeft"/>
            </w:pPr>
            <w:r>
              <w:t>Valves</w:t>
            </w:r>
          </w:p>
        </w:tc>
        <w:tc>
          <w:tcPr>
            <w:tcW w:w="7338" w:type="dxa"/>
            <w:tcBorders>
              <w:top w:val="single" w:sz="8" w:space="0" w:color="00B2A9" w:themeColor="text2"/>
              <w:left w:val="nil"/>
              <w:bottom w:val="single" w:sz="8" w:space="0" w:color="00B2A9" w:themeColor="text2"/>
              <w:right w:val="nil"/>
            </w:tcBorders>
            <w:hideMark/>
          </w:tcPr>
          <w:p w14:paraId="35D33D34"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Corrosive environments</w:t>
            </w:r>
          </w:p>
          <w:p w14:paraId="03DFC125"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 xml:space="preserve">Changes to sewage quality, siltation, etc. </w:t>
            </w:r>
          </w:p>
        </w:tc>
      </w:tr>
      <w:tr w:rsidR="00090470" w14:paraId="1BA0D6EC" w14:textId="77777777" w:rsidTr="00280DFF">
        <w:tc>
          <w:tcPr>
            <w:cnfStyle w:val="001000000000" w:firstRow="0" w:lastRow="0" w:firstColumn="1" w:lastColumn="0" w:oddVBand="0" w:evenVBand="0" w:oddHBand="0" w:evenHBand="0" w:firstRowFirstColumn="0" w:firstRowLastColumn="0" w:lastRowFirstColumn="0" w:lastRowLastColumn="0"/>
            <w:tcW w:w="1688" w:type="dxa"/>
            <w:tcBorders>
              <w:top w:val="single" w:sz="8" w:space="0" w:color="00B2A9" w:themeColor="text2"/>
              <w:left w:val="nil"/>
              <w:bottom w:val="single" w:sz="8" w:space="0" w:color="00B2A9" w:themeColor="text2"/>
              <w:right w:val="nil"/>
            </w:tcBorders>
          </w:tcPr>
          <w:p w14:paraId="62BFA611" w14:textId="4E222879" w:rsidR="00090470" w:rsidRDefault="00090470" w:rsidP="00280DFF">
            <w:pPr>
              <w:pStyle w:val="TableTextLeft"/>
              <w:ind w:left="0"/>
            </w:pPr>
            <w:r>
              <w:t>Pipelines</w:t>
            </w:r>
            <w:r w:rsidR="000C0536">
              <w:t xml:space="preserve"> (general)</w:t>
            </w:r>
            <w:r>
              <w:t xml:space="preserve"> </w:t>
            </w:r>
          </w:p>
        </w:tc>
        <w:tc>
          <w:tcPr>
            <w:tcW w:w="7338" w:type="dxa"/>
            <w:tcBorders>
              <w:top w:val="single" w:sz="8" w:space="0" w:color="00B2A9" w:themeColor="text2"/>
              <w:left w:val="nil"/>
              <w:bottom w:val="single" w:sz="8" w:space="0" w:color="00B2A9" w:themeColor="text2"/>
              <w:right w:val="nil"/>
            </w:tcBorders>
          </w:tcPr>
          <w:p w14:paraId="6D52B62F"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 xml:space="preserve">Decreased soil moisture increased tree root intrusion </w:t>
            </w:r>
          </w:p>
          <w:p w14:paraId="19242B61" w14:textId="3A2FD581"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More frequent pipe full surcharging can lead to erosion of backfill surrounding pipes through degraded rubber joints (EW pipes)</w:t>
            </w:r>
            <w:r w:rsidR="00545D74">
              <w:t xml:space="preserve"> </w:t>
            </w:r>
            <w:r>
              <w:t>or cracks/holes (all pipes) and create voids that can lead to collapse.</w:t>
            </w:r>
          </w:p>
        </w:tc>
      </w:tr>
      <w:tr w:rsidR="00090470" w14:paraId="46730769" w14:textId="77777777" w:rsidTr="00280DFF">
        <w:tc>
          <w:tcPr>
            <w:cnfStyle w:val="001000000000" w:firstRow="0" w:lastRow="0" w:firstColumn="1" w:lastColumn="0" w:oddVBand="0" w:evenVBand="0" w:oddHBand="0" w:evenHBand="0" w:firstRowFirstColumn="0" w:firstRowLastColumn="0" w:lastRowFirstColumn="0" w:lastRowLastColumn="0"/>
            <w:tcW w:w="1688" w:type="dxa"/>
            <w:tcBorders>
              <w:top w:val="single" w:sz="8" w:space="0" w:color="00B2A9" w:themeColor="text2"/>
              <w:left w:val="nil"/>
              <w:bottom w:val="single" w:sz="8" w:space="0" w:color="00B2A9" w:themeColor="text2"/>
              <w:right w:val="nil"/>
            </w:tcBorders>
            <w:hideMark/>
          </w:tcPr>
          <w:p w14:paraId="0461D56F" w14:textId="77777777" w:rsidR="00090470" w:rsidRDefault="00090470" w:rsidP="00280DFF">
            <w:pPr>
              <w:pStyle w:val="TableTextLeft"/>
            </w:pPr>
            <w:r>
              <w:t>Mechanical and electrical assets</w:t>
            </w:r>
          </w:p>
        </w:tc>
        <w:tc>
          <w:tcPr>
            <w:tcW w:w="7338" w:type="dxa"/>
            <w:tcBorders>
              <w:top w:val="single" w:sz="8" w:space="0" w:color="00B2A9" w:themeColor="text2"/>
              <w:left w:val="nil"/>
              <w:bottom w:val="single" w:sz="8" w:space="0" w:color="00B2A9" w:themeColor="text2"/>
              <w:right w:val="nil"/>
            </w:tcBorders>
            <w:hideMark/>
          </w:tcPr>
          <w:p w14:paraId="3845B18E"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Corrosive environments</w:t>
            </w:r>
          </w:p>
          <w:p w14:paraId="64B97132"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Ambient temperatures – increased days over the temperature rating of electrical equipment or increased temperature cycling effects</w:t>
            </w:r>
          </w:p>
          <w:p w14:paraId="3938787C"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Ultra-violet (UV) radiation and heat intensity</w:t>
            </w:r>
          </w:p>
        </w:tc>
      </w:tr>
      <w:tr w:rsidR="00090470" w14:paraId="582D253C" w14:textId="77777777" w:rsidTr="00280DFF">
        <w:tc>
          <w:tcPr>
            <w:cnfStyle w:val="001000000000" w:firstRow="0" w:lastRow="0" w:firstColumn="1" w:lastColumn="0" w:oddVBand="0" w:evenVBand="0" w:oddHBand="0" w:evenHBand="0" w:firstRowFirstColumn="0" w:firstRowLastColumn="0" w:lastRowFirstColumn="0" w:lastRowLastColumn="0"/>
            <w:tcW w:w="1688" w:type="dxa"/>
            <w:tcBorders>
              <w:top w:val="single" w:sz="8" w:space="0" w:color="00B2A9" w:themeColor="text2"/>
              <w:left w:val="nil"/>
              <w:bottom w:val="single" w:sz="8" w:space="0" w:color="00B2A9" w:themeColor="text2"/>
              <w:right w:val="nil"/>
            </w:tcBorders>
            <w:hideMark/>
          </w:tcPr>
          <w:p w14:paraId="45F0233B" w14:textId="77777777" w:rsidR="00090470" w:rsidRDefault="00090470" w:rsidP="00280DFF">
            <w:pPr>
              <w:pStyle w:val="TableTextLeft"/>
            </w:pPr>
            <w:r>
              <w:t>Lagoons, retaining basins, levee banks</w:t>
            </w:r>
          </w:p>
        </w:tc>
        <w:tc>
          <w:tcPr>
            <w:tcW w:w="7338" w:type="dxa"/>
            <w:tcBorders>
              <w:top w:val="single" w:sz="8" w:space="0" w:color="00B2A9" w:themeColor="text2"/>
              <w:left w:val="nil"/>
              <w:bottom w:val="single" w:sz="8" w:space="0" w:color="00B2A9" w:themeColor="text2"/>
              <w:right w:val="nil"/>
            </w:tcBorders>
            <w:hideMark/>
          </w:tcPr>
          <w:p w14:paraId="28847157"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Changing soil moisture conditions resulting in damage to clay core or surface</w:t>
            </w:r>
          </w:p>
          <w:p w14:paraId="7BFCE773"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rsidRPr="000817CF">
              <w:t>Flexible covers – reduced asset life due to higher UV – structural loading of covers associated with water loading / higher intensity rainfall events</w:t>
            </w:r>
          </w:p>
          <w:p w14:paraId="3048269B"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Increased erosion when subject to higher flows resulting increase rainfall intensity (e.g., structures adjacent to drains / waterways</w:t>
            </w:r>
          </w:p>
          <w:p w14:paraId="5AFDDDA7"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Foreshore flooding / foreshore erosion for to storms (e.g., structures located on bays and ocean shorelines</w:t>
            </w:r>
          </w:p>
        </w:tc>
      </w:tr>
      <w:tr w:rsidR="00090470" w14:paraId="3AE0ED36" w14:textId="77777777" w:rsidTr="00280DFF">
        <w:tc>
          <w:tcPr>
            <w:cnfStyle w:val="001000000000" w:firstRow="0" w:lastRow="0" w:firstColumn="1" w:lastColumn="0" w:oddVBand="0" w:evenVBand="0" w:oddHBand="0" w:evenHBand="0" w:firstRowFirstColumn="0" w:firstRowLastColumn="0" w:lastRowFirstColumn="0" w:lastRowLastColumn="0"/>
            <w:tcW w:w="1688" w:type="dxa"/>
            <w:tcBorders>
              <w:top w:val="single" w:sz="8" w:space="0" w:color="00B2A9" w:themeColor="text2"/>
              <w:left w:val="nil"/>
              <w:bottom w:val="single" w:sz="8" w:space="0" w:color="00B2A9" w:themeColor="text2"/>
              <w:right w:val="nil"/>
            </w:tcBorders>
            <w:hideMark/>
          </w:tcPr>
          <w:p w14:paraId="56FA5945" w14:textId="77777777" w:rsidR="00090470" w:rsidRDefault="00090470" w:rsidP="00280DFF">
            <w:pPr>
              <w:pStyle w:val="TableTextLeft"/>
            </w:pPr>
            <w:r>
              <w:t>Concrete pipeline and structures</w:t>
            </w:r>
          </w:p>
        </w:tc>
        <w:tc>
          <w:tcPr>
            <w:tcW w:w="7338" w:type="dxa"/>
            <w:tcBorders>
              <w:top w:val="single" w:sz="8" w:space="0" w:color="00B2A9" w:themeColor="text2"/>
              <w:left w:val="nil"/>
              <w:bottom w:val="single" w:sz="8" w:space="0" w:color="00B2A9" w:themeColor="text2"/>
              <w:right w:val="nil"/>
            </w:tcBorders>
            <w:hideMark/>
          </w:tcPr>
          <w:p w14:paraId="5D3F8A2D"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External soil corrosion / corrosive environments (including increased corrosion rates due to higher ambient CO</w:t>
            </w:r>
            <w:r w:rsidRPr="00534A2D">
              <w:rPr>
                <w:vertAlign w:val="subscript"/>
              </w:rPr>
              <w:t>2</w:t>
            </w:r>
            <w:r>
              <w:t xml:space="preserve"> concentrations)</w:t>
            </w:r>
          </w:p>
          <w:p w14:paraId="69A4BF94"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Internal corrosion (as described in Section 4.2.2.4)</w:t>
            </w:r>
          </w:p>
          <w:p w14:paraId="70568BCC"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More frequent surcharging in manholes and structures due to higher intensity rainfall leading to increased internal pressure and structural failure (fatigue failure)</w:t>
            </w:r>
          </w:p>
          <w:p w14:paraId="433DF4B0"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Inundation and undermining of structures and pipelines</w:t>
            </w:r>
          </w:p>
        </w:tc>
      </w:tr>
      <w:tr w:rsidR="00090470" w14:paraId="70429241" w14:textId="77777777" w:rsidTr="00280DFF">
        <w:tc>
          <w:tcPr>
            <w:cnfStyle w:val="001000000000" w:firstRow="0" w:lastRow="0" w:firstColumn="1" w:lastColumn="0" w:oddVBand="0" w:evenVBand="0" w:oddHBand="0" w:evenHBand="0" w:firstRowFirstColumn="0" w:firstRowLastColumn="0" w:lastRowFirstColumn="0" w:lastRowLastColumn="0"/>
            <w:tcW w:w="1688" w:type="dxa"/>
            <w:tcBorders>
              <w:top w:val="single" w:sz="8" w:space="0" w:color="00B2A9" w:themeColor="text2"/>
              <w:left w:val="nil"/>
              <w:bottom w:val="single" w:sz="8" w:space="0" w:color="00B2A9" w:themeColor="text2"/>
              <w:right w:val="nil"/>
            </w:tcBorders>
          </w:tcPr>
          <w:p w14:paraId="61F91252" w14:textId="77777777" w:rsidR="00090470" w:rsidRDefault="00090470" w:rsidP="00280DFF">
            <w:pPr>
              <w:pStyle w:val="TableTextLeft"/>
            </w:pPr>
            <w:r>
              <w:t xml:space="preserve">Above ground assets </w:t>
            </w:r>
          </w:p>
        </w:tc>
        <w:tc>
          <w:tcPr>
            <w:tcW w:w="7338" w:type="dxa"/>
            <w:tcBorders>
              <w:top w:val="single" w:sz="8" w:space="0" w:color="00B2A9" w:themeColor="text2"/>
              <w:left w:val="nil"/>
              <w:bottom w:val="single" w:sz="8" w:space="0" w:color="00B2A9" w:themeColor="text2"/>
              <w:right w:val="nil"/>
            </w:tcBorders>
          </w:tcPr>
          <w:p w14:paraId="2B40CE99" w14:textId="77777777" w:rsidR="00090470"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t>D</w:t>
            </w:r>
            <w:r w:rsidRPr="00832AFD">
              <w:t>egradation and reduced asset li</w:t>
            </w:r>
            <w:r>
              <w:t>fe</w:t>
            </w:r>
            <w:r w:rsidRPr="00832AFD">
              <w:t xml:space="preserve"> through exposure to increased ambient temperatures and UV radiation (e.g., plastic pipes)</w:t>
            </w:r>
          </w:p>
        </w:tc>
      </w:tr>
      <w:tr w:rsidR="00090470" w14:paraId="7712E05D" w14:textId="77777777" w:rsidTr="00280DFF">
        <w:tc>
          <w:tcPr>
            <w:cnfStyle w:val="001000000000" w:firstRow="0" w:lastRow="0" w:firstColumn="1" w:lastColumn="0" w:oddVBand="0" w:evenVBand="0" w:oddHBand="0" w:evenHBand="0" w:firstRowFirstColumn="0" w:firstRowLastColumn="0" w:lastRowFirstColumn="0" w:lastRowLastColumn="0"/>
            <w:tcW w:w="1688" w:type="dxa"/>
            <w:tcBorders>
              <w:top w:val="single" w:sz="8" w:space="0" w:color="00B2A9" w:themeColor="text2"/>
              <w:left w:val="nil"/>
              <w:bottom w:val="single" w:sz="8" w:space="0" w:color="00B2A9" w:themeColor="text2"/>
              <w:right w:val="nil"/>
            </w:tcBorders>
          </w:tcPr>
          <w:p w14:paraId="44F1BD2D" w14:textId="77777777" w:rsidR="00090470" w:rsidRDefault="00090470" w:rsidP="00280DFF">
            <w:pPr>
              <w:pStyle w:val="TableTextLeft"/>
            </w:pPr>
            <w:r>
              <w:t xml:space="preserve">Gravity network assets </w:t>
            </w:r>
          </w:p>
        </w:tc>
        <w:tc>
          <w:tcPr>
            <w:tcW w:w="7338" w:type="dxa"/>
            <w:tcBorders>
              <w:top w:val="single" w:sz="8" w:space="0" w:color="00B2A9" w:themeColor="text2"/>
              <w:left w:val="nil"/>
              <w:bottom w:val="single" w:sz="8" w:space="0" w:color="00B2A9" w:themeColor="text2"/>
              <w:right w:val="nil"/>
            </w:tcBorders>
          </w:tcPr>
          <w:p w14:paraId="08F3410A" w14:textId="77777777" w:rsidR="00090470" w:rsidRPr="00832AFD" w:rsidRDefault="00090470" w:rsidP="00A50288">
            <w:pPr>
              <w:pStyle w:val="TableTextBullet"/>
              <w:jc w:val="both"/>
              <w:cnfStyle w:val="000000000000" w:firstRow="0" w:lastRow="0" w:firstColumn="0" w:lastColumn="0" w:oddVBand="0" w:evenVBand="0" w:oddHBand="0" w:evenHBand="0" w:firstRowFirstColumn="0" w:firstRowLastColumn="0" w:lastRowFirstColumn="0" w:lastRowLastColumn="0"/>
            </w:pPr>
            <w:r w:rsidRPr="00C56138">
              <w:t xml:space="preserve">Increased frequency of inflow surcharges </w:t>
            </w:r>
            <w:r>
              <w:t>–</w:t>
            </w:r>
            <w:r w:rsidRPr="00C56138">
              <w:t xml:space="preserve"> additional pressure on assets (e.g., manholes) </w:t>
            </w:r>
            <w:r>
              <w:t>–</w:t>
            </w:r>
            <w:r w:rsidRPr="00C56138">
              <w:t xml:space="preserve"> further compromised by changing earth pressure (fluctuating soil moisture)</w:t>
            </w:r>
          </w:p>
        </w:tc>
      </w:tr>
    </w:tbl>
    <w:p w14:paraId="2A3657C8" w14:textId="77777777" w:rsidR="00090470" w:rsidRDefault="00090470" w:rsidP="00C36ADE">
      <w:pPr>
        <w:pStyle w:val="BodyText"/>
      </w:pPr>
    </w:p>
    <w:p w14:paraId="01D26136" w14:textId="77777777" w:rsidR="00090470" w:rsidRPr="00856126" w:rsidRDefault="00090470" w:rsidP="00A50288">
      <w:pPr>
        <w:pStyle w:val="Heading3"/>
        <w:jc w:val="both"/>
      </w:pPr>
      <w:bookmarkStart w:id="692" w:name="_Toc97893286"/>
      <w:bookmarkStart w:id="693" w:name="_Ref99118504"/>
      <w:bookmarkStart w:id="694" w:name="_Toc99364312"/>
      <w:bookmarkStart w:id="695" w:name="_Ref99127116"/>
      <w:bookmarkStart w:id="696" w:name="_Toc99366631"/>
      <w:bookmarkStart w:id="697" w:name="_Toc99399994"/>
      <w:bookmarkStart w:id="698" w:name="_Toc102486139"/>
      <w:bookmarkStart w:id="699" w:name="_Toc103890910"/>
      <w:bookmarkStart w:id="700" w:name="_Toc103113976"/>
      <w:bookmarkStart w:id="701" w:name="_Toc104908490"/>
      <w:bookmarkStart w:id="702" w:name="_Ref106456330"/>
      <w:bookmarkStart w:id="703" w:name="_Toc106737073"/>
      <w:bookmarkStart w:id="704" w:name="_Toc106737399"/>
      <w:bookmarkStart w:id="705" w:name="_Toc106745369"/>
      <w:bookmarkStart w:id="706" w:name="_Ref107216584"/>
      <w:bookmarkStart w:id="707" w:name="_Ref107216661"/>
      <w:bookmarkStart w:id="708" w:name="_Ref107216700"/>
      <w:bookmarkStart w:id="709" w:name="_Ref107216747"/>
      <w:bookmarkStart w:id="710" w:name="_Ref107216802"/>
      <w:bookmarkStart w:id="711" w:name="_Ref107216829"/>
      <w:bookmarkStart w:id="712" w:name="_Ref107216864"/>
      <w:bookmarkStart w:id="713" w:name="_Toc106745810"/>
      <w:bookmarkStart w:id="714" w:name="_Toc106829705"/>
      <w:bookmarkStart w:id="715" w:name="_Toc110338245"/>
      <w:bookmarkStart w:id="716" w:name="_Toc111107619"/>
      <w:r w:rsidRPr="00856126">
        <w:t>Bushfire risks</w:t>
      </w:r>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p>
    <w:p w14:paraId="4233400D" w14:textId="7F659583" w:rsidR="00745768" w:rsidRDefault="00745768" w:rsidP="00A50288">
      <w:pPr>
        <w:pStyle w:val="BodyText"/>
        <w:jc w:val="both"/>
      </w:pPr>
      <w:r w:rsidRPr="00C416EA">
        <w:t xml:space="preserve">Bushfire </w:t>
      </w:r>
      <w:r>
        <w:t xml:space="preserve">may pose </w:t>
      </w:r>
      <w:r w:rsidRPr="00C416EA">
        <w:t>a</w:t>
      </w:r>
      <w:r>
        <w:t xml:space="preserve"> significant</w:t>
      </w:r>
      <w:r w:rsidRPr="00C416EA">
        <w:t xml:space="preserve"> risk </w:t>
      </w:r>
      <w:r>
        <w:t xml:space="preserve">to </w:t>
      </w:r>
      <w:r w:rsidR="005746E1">
        <w:t xml:space="preserve">elements of the </w:t>
      </w:r>
      <w:r>
        <w:t xml:space="preserve">wastewater </w:t>
      </w:r>
      <w:r w:rsidR="005746E1">
        <w:t xml:space="preserve">system </w:t>
      </w:r>
      <w:r w:rsidRPr="00C416EA">
        <w:t xml:space="preserve">in some settings, with the potential </w:t>
      </w:r>
      <w:r>
        <w:t>for</w:t>
      </w:r>
      <w:r w:rsidRPr="00C416EA">
        <w:t xml:space="preserve"> significant damage to </w:t>
      </w:r>
      <w:r>
        <w:t>above ground</w:t>
      </w:r>
      <w:r w:rsidRPr="00C416EA">
        <w:t xml:space="preserve"> assets</w:t>
      </w:r>
      <w:r>
        <w:t xml:space="preserve"> in highly bushfire-prone locations</w:t>
      </w:r>
      <w:r w:rsidRPr="00C416EA">
        <w:t>.</w:t>
      </w:r>
      <w:r>
        <w:t xml:space="preserve"> Bushfires may also disrupt the operation of the wastewater system due to </w:t>
      </w:r>
      <w:r w:rsidR="005746E1">
        <w:t>(e.g.)</w:t>
      </w:r>
      <w:r>
        <w:t xml:space="preserve"> damage to power supply networks and fire-affected trees blocking site access roads. </w:t>
      </w:r>
      <w:r w:rsidR="00334980">
        <w:t xml:space="preserve">Refer to Appendix A.1 for </w:t>
      </w:r>
      <w:r w:rsidR="00334980" w:rsidRPr="007D7FEB">
        <w:t>Ex</w:t>
      </w:r>
      <w:r w:rsidR="00334980">
        <w:t xml:space="preserve">amples of how climate change may exacerbate bushfire impacts on wastewater systems. </w:t>
      </w:r>
    </w:p>
    <w:p w14:paraId="78E64189" w14:textId="0C09F573" w:rsidR="00B75F02" w:rsidRDefault="00B75F02" w:rsidP="00A50288">
      <w:pPr>
        <w:pStyle w:val="BodyText"/>
        <w:jc w:val="both"/>
      </w:pPr>
      <w:r>
        <w:t>Bushfire hazard assessments are used to provide a basis for identifying areas and assets at risk from bushfires and to plan for risk mitigation. They are</w:t>
      </w:r>
      <w:r w:rsidR="00A02CF9">
        <w:t xml:space="preserve"> </w:t>
      </w:r>
      <w:r>
        <w:t xml:space="preserve">the magnitude of risk, protection measures for mitigation, and are a requirement for new infrastructure located within the Bushfire Management Overlay (BMO) areas (see </w:t>
      </w:r>
      <w:r w:rsidR="00C1203C" w:rsidRPr="003A6EF4">
        <w:rPr>
          <w:i/>
          <w:iCs/>
        </w:rPr>
        <w:t>Planning Permit</w:t>
      </w:r>
      <w:r w:rsidR="003A6EF4" w:rsidRPr="003A6EF4">
        <w:rPr>
          <w:i/>
          <w:iCs/>
        </w:rPr>
        <w:t xml:space="preserve"> Applications, Bushfire Management Overlay Technical Guide </w:t>
      </w:r>
      <w:sdt>
        <w:sdtPr>
          <w:id w:val="433407333"/>
          <w:citation/>
        </w:sdtPr>
        <w:sdtContent>
          <w:r w:rsidR="00C1203C">
            <w:fldChar w:fldCharType="begin"/>
          </w:r>
          <w:r w:rsidR="00C1203C">
            <w:instrText xml:space="preserve"> CITATION DEL17 \l 3081 </w:instrText>
          </w:r>
          <w:r w:rsidR="00C1203C">
            <w:fldChar w:fldCharType="separate"/>
          </w:r>
          <w:r w:rsidR="00C1203C">
            <w:rPr>
              <w:noProof/>
            </w:rPr>
            <w:t>(DELWP, 2017)</w:t>
          </w:r>
          <w:r w:rsidR="00C1203C">
            <w:fldChar w:fldCharType="end"/>
          </w:r>
        </w:sdtContent>
      </w:sdt>
      <w:r>
        <w:t xml:space="preserve">). </w:t>
      </w:r>
    </w:p>
    <w:p w14:paraId="346D24E6" w14:textId="77777777" w:rsidR="00B75F02" w:rsidRDefault="00B75F02" w:rsidP="00A50288">
      <w:pPr>
        <w:pStyle w:val="BodyText"/>
        <w:jc w:val="both"/>
      </w:pPr>
      <w:r>
        <w:t>Planning for new wastewater infrastructure within the BMO would follow pathway two in the DELWP (2017) bushfire planning technical guidance. This involves four main steps:</w:t>
      </w:r>
    </w:p>
    <w:p w14:paraId="5A2D6D56" w14:textId="3A768F45" w:rsidR="00B75F02" w:rsidRDefault="00B75F02" w:rsidP="00A50288">
      <w:pPr>
        <w:pStyle w:val="ListBullet"/>
        <w:jc w:val="both"/>
      </w:pPr>
      <w:r>
        <w:t>Bushfire hazard landscape assessment: which provides information on bushfire hazard exposure between 150m and over 20km from a development site. The assessment describes vegetation extent, topography, fire weather conditions, expected patterns of fire spread and access,</w:t>
      </w:r>
    </w:p>
    <w:p w14:paraId="1BC857A8" w14:textId="71632F24" w:rsidR="00B75F02" w:rsidRDefault="00B75F02" w:rsidP="00A50288">
      <w:pPr>
        <w:pStyle w:val="ListBullet"/>
        <w:jc w:val="both"/>
      </w:pPr>
      <w:r>
        <w:t>Bushfire hazard site assessment: considers bushfire hazard (from vegetation and slope) in the immediate vicinity of the development site and informs defendable space calculations sand building construction requirements, following AS 3959:2018 Construction of buildings in bushfire prone areas.</w:t>
      </w:r>
    </w:p>
    <w:p w14:paraId="6FD79295" w14:textId="0514798F" w:rsidR="00B75F02" w:rsidRDefault="00B75F02" w:rsidP="00A50288">
      <w:pPr>
        <w:pStyle w:val="ListBullet"/>
        <w:jc w:val="both"/>
      </w:pPr>
      <w:r>
        <w:t>Bushfire management statement: which is prepared by or on behalf of the development permit applicant. It shows how a proposal has responded to the bushfire hazard site and landscape assessments and documents how approved risk mitigation measures (</w:t>
      </w:r>
      <w:r w:rsidR="00481027">
        <w:t>i.e.,</w:t>
      </w:r>
      <w:r>
        <w:t xml:space="preserve"> defendable space, access provision, fire water supplies) will be applied. It demonstrates to a local government authority that a planning permit should be granted.</w:t>
      </w:r>
    </w:p>
    <w:p w14:paraId="3C1F5411" w14:textId="7D8811A0" w:rsidR="00B75F02" w:rsidRDefault="00B75F02" w:rsidP="00A50288">
      <w:pPr>
        <w:pStyle w:val="ListBullet"/>
        <w:jc w:val="both"/>
      </w:pPr>
      <w:r>
        <w:t>Bushfire management plan: which must show that all planning requirements have been met, including any conditions relation to managing the defendable space, water supply and vehicle access.</w:t>
      </w:r>
    </w:p>
    <w:p w14:paraId="18E8E66C" w14:textId="77777777" w:rsidR="00B75F02" w:rsidRDefault="00B75F02" w:rsidP="00A50288">
      <w:pPr>
        <w:pStyle w:val="BodyText"/>
        <w:jc w:val="both"/>
      </w:pPr>
      <w:r>
        <w:t xml:space="preserve">A bushfire hazard assessment (as per DELWP, 2017) should include information on the bushfire hazard on and near a site and set out appropriate bushfire protection measures such as defendable space, building construction requirements, water supply and access. </w:t>
      </w:r>
    </w:p>
    <w:p w14:paraId="048AFE92" w14:textId="5FE20F30" w:rsidR="00090470" w:rsidRPr="007D7FEB" w:rsidRDefault="00B75F02" w:rsidP="00A50288">
      <w:pPr>
        <w:pStyle w:val="BodyText"/>
        <w:jc w:val="both"/>
      </w:pPr>
      <w:r>
        <w:t xml:space="preserve">For long-lived wastewater system infrastructure, the bushfire hazard assessment </w:t>
      </w:r>
      <w:r w:rsidR="000C0536">
        <w:t>a</w:t>
      </w:r>
      <w:r>
        <w:t xml:space="preserve">s part of contextual information on the site, the hazard assessment should consider potential changes in fire weather conditions and fire behaviour as a result of climate change over the life of the asset . This can be done by modelling changes to the Fire Danger Rating (FDR) that stem from changes in fire weather </w:t>
      </w:r>
      <w:r w:rsidR="0090338C">
        <w:t xml:space="preserve">(as discussed in Appendix </w:t>
      </w:r>
      <w:r w:rsidR="0090338C">
        <w:fldChar w:fldCharType="begin"/>
      </w:r>
      <w:r w:rsidR="0090338C">
        <w:instrText xml:space="preserve"> REF _Ref106825349 \r \h </w:instrText>
      </w:r>
      <w:r w:rsidR="00C23F40">
        <w:instrText xml:space="preserve"> \* MERGEFORMAT </w:instrText>
      </w:r>
      <w:r w:rsidR="0090338C">
        <w:fldChar w:fldCharType="separate"/>
      </w:r>
      <w:r w:rsidR="00C07B66">
        <w:t>A.2</w:t>
      </w:r>
      <w:r w:rsidR="0090338C">
        <w:fldChar w:fldCharType="end"/>
      </w:r>
      <w:r w:rsidR="0090338C">
        <w:t>)</w:t>
      </w:r>
      <w:r>
        <w:t>. The climate change informed bushfire hazard assessment may lead to increased defendable space provision, changes in infrastructure construction or reconsideration of site selection.</w:t>
      </w:r>
      <w:r w:rsidR="0090338C">
        <w:t xml:space="preserve"> </w:t>
      </w:r>
    </w:p>
    <w:p w14:paraId="69A69288" w14:textId="605A2772" w:rsidR="00090470" w:rsidRPr="00F77C23" w:rsidRDefault="00F76ED8" w:rsidP="00F77C23">
      <w:pPr>
        <w:pStyle w:val="Heading2"/>
      </w:pPr>
      <w:bookmarkStart w:id="717" w:name="_Toc99366632"/>
      <w:bookmarkStart w:id="718" w:name="_Toc99399995"/>
      <w:bookmarkStart w:id="719" w:name="_Toc103890911"/>
      <w:bookmarkStart w:id="720" w:name="_Toc104908491"/>
      <w:bookmarkStart w:id="721" w:name="_Toc110338246"/>
      <w:bookmarkStart w:id="722" w:name="_Toc111107620"/>
      <w:bookmarkStart w:id="723" w:name="_Toc112247293"/>
      <w:bookmarkStart w:id="724" w:name="_Toc99364313"/>
      <w:bookmarkStart w:id="725" w:name="_Toc97893296"/>
      <w:bookmarkStart w:id="726" w:name="_Ref98329021"/>
      <w:bookmarkStart w:id="727" w:name="_Ref98963784"/>
      <w:bookmarkStart w:id="728" w:name="_Ref102055176"/>
      <w:bookmarkStart w:id="729" w:name="_Toc102486140"/>
      <w:bookmarkStart w:id="730" w:name="_Toc103113977"/>
      <w:bookmarkStart w:id="731" w:name="_Ref106371081"/>
      <w:bookmarkStart w:id="732" w:name="_Toc106737074"/>
      <w:bookmarkStart w:id="733" w:name="_Toc106737400"/>
      <w:bookmarkStart w:id="734" w:name="_Toc106745370"/>
      <w:bookmarkStart w:id="735" w:name="_Toc106745811"/>
      <w:bookmarkStart w:id="736" w:name="_Toc106829706"/>
      <w:bookmarkEnd w:id="490"/>
      <w:bookmarkEnd w:id="491"/>
      <w:r>
        <w:t>Including climate change impacts in r</w:t>
      </w:r>
      <w:r w:rsidR="00090470" w:rsidRPr="00F77C23">
        <w:t xml:space="preserve">isk </w:t>
      </w:r>
      <w:r>
        <w:t>a</w:t>
      </w:r>
      <w:r w:rsidR="00090470" w:rsidRPr="00F77C23">
        <w:t xml:space="preserve">ssessment and </w:t>
      </w:r>
      <w:r>
        <w:t>p</w:t>
      </w:r>
      <w:r w:rsidR="00090470" w:rsidRPr="00F77C23">
        <w:t>rioritisation</w:t>
      </w:r>
      <w:bookmarkEnd w:id="717"/>
      <w:bookmarkEnd w:id="718"/>
      <w:bookmarkEnd w:id="719"/>
      <w:bookmarkEnd w:id="720"/>
      <w:bookmarkEnd w:id="721"/>
      <w:bookmarkEnd w:id="722"/>
      <w:bookmarkEnd w:id="723"/>
      <w:r w:rsidR="00090470" w:rsidRPr="00F77C23">
        <w:t xml:space="preserve"> </w:t>
      </w:r>
      <w:bookmarkEnd w:id="724"/>
      <w:bookmarkEnd w:id="725"/>
      <w:bookmarkEnd w:id="726"/>
      <w:bookmarkEnd w:id="727"/>
      <w:bookmarkEnd w:id="728"/>
      <w:bookmarkEnd w:id="729"/>
      <w:bookmarkEnd w:id="730"/>
      <w:bookmarkEnd w:id="731"/>
      <w:bookmarkEnd w:id="732"/>
      <w:bookmarkEnd w:id="733"/>
      <w:bookmarkEnd w:id="734"/>
      <w:bookmarkEnd w:id="735"/>
      <w:bookmarkEnd w:id="736"/>
    </w:p>
    <w:tbl>
      <w:tblPr>
        <w:tblStyle w:val="HighlightTable"/>
        <w:tblW w:w="5000" w:type="pct"/>
        <w:tblLook w:val="0600" w:firstRow="0" w:lastRow="0" w:firstColumn="0" w:lastColumn="0" w:noHBand="1" w:noVBand="1"/>
      </w:tblPr>
      <w:tblGrid>
        <w:gridCol w:w="9026"/>
      </w:tblGrid>
      <w:tr w:rsidR="009B48BB" w14:paraId="4365813E" w14:textId="77777777" w:rsidTr="00DB01A8">
        <w:trPr>
          <w:trHeight w:val="1098"/>
        </w:trPr>
        <w:tc>
          <w:tcPr>
            <w:tcW w:w="5000" w:type="pct"/>
            <w:shd w:val="clear" w:color="auto" w:fill="D9D9D9" w:themeFill="background1" w:themeFillShade="D9"/>
          </w:tcPr>
          <w:p w14:paraId="73167DBA" w14:textId="3C1501A5" w:rsidR="00DB01A8" w:rsidRPr="00DB01A8" w:rsidRDefault="00C40C0D" w:rsidP="00DB01A8">
            <w:pPr>
              <w:pStyle w:val="HighlightBoxText"/>
              <w:spacing w:before="0"/>
              <w:jc w:val="center"/>
              <w:rPr>
                <w:i/>
                <w:iCs/>
                <w:color w:val="auto"/>
              </w:rPr>
            </w:pPr>
            <w:r w:rsidRPr="00007970">
              <w:rPr>
                <w:b/>
                <w:color w:val="005954" w:themeColor="text2" w:themeShade="80"/>
              </w:rPr>
              <w:t>PRACTITIONER’S GUID</w:t>
            </w:r>
            <w:r w:rsidR="00DB01A8" w:rsidRPr="00007970">
              <w:rPr>
                <w:b/>
                <w:color w:val="005954" w:themeColor="text2" w:themeShade="80"/>
              </w:rPr>
              <w:t>E</w:t>
            </w:r>
            <w:r w:rsidR="00DB01A8">
              <w:rPr>
                <w:b/>
                <w:color w:val="auto"/>
              </w:rPr>
              <w:br/>
            </w:r>
            <w:r w:rsidRPr="00DB01A8">
              <w:rPr>
                <w:i/>
                <w:iCs/>
                <w:color w:val="auto"/>
              </w:rPr>
              <w:t xml:space="preserve">This section will </w:t>
            </w:r>
            <w:r w:rsidR="00A50288" w:rsidRPr="00DB01A8">
              <w:rPr>
                <w:i/>
                <w:iCs/>
                <w:color w:val="auto"/>
              </w:rPr>
              <w:t>assist you to</w:t>
            </w:r>
            <w:r w:rsidR="00DB01A8" w:rsidRPr="00DB01A8">
              <w:rPr>
                <w:i/>
                <w:iCs/>
                <w:color w:val="auto"/>
              </w:rPr>
              <w:t>:</w:t>
            </w:r>
          </w:p>
          <w:p w14:paraId="681687D2" w14:textId="41D8F371" w:rsidR="009B48BB" w:rsidRPr="00007970" w:rsidRDefault="00DB01A8" w:rsidP="00DB01A8">
            <w:pPr>
              <w:pStyle w:val="HighlightBoxText"/>
              <w:spacing w:after="0"/>
              <w:jc w:val="center"/>
            </w:pPr>
            <w:r w:rsidRPr="00007970">
              <w:rPr>
                <w:color w:val="auto"/>
              </w:rPr>
              <w:t>A</w:t>
            </w:r>
            <w:r w:rsidR="00A21CF9" w:rsidRPr="00007970">
              <w:rPr>
                <w:color w:val="auto"/>
              </w:rPr>
              <w:t xml:space="preserve">ssess the risks to objectives. </w:t>
            </w:r>
            <w:r w:rsidR="009B48BB" w:rsidRPr="00007970">
              <w:rPr>
                <w:color w:val="auto"/>
              </w:rPr>
              <w:t>Are there risks that require interventions to adapt to climate change?</w:t>
            </w:r>
          </w:p>
        </w:tc>
      </w:tr>
    </w:tbl>
    <w:p w14:paraId="36504924" w14:textId="421DA8FB" w:rsidR="00090470" w:rsidRDefault="00090470" w:rsidP="0089127A">
      <w:pPr>
        <w:pStyle w:val="BodyText"/>
        <w:spacing w:before="240"/>
        <w:jc w:val="both"/>
      </w:pPr>
      <w:r>
        <w:t>This phase seeks to review the risks to objectives with the outcomes of the climate impact assessments and identify what matters most.</w:t>
      </w:r>
      <w:r w:rsidR="00545D74">
        <w:t xml:space="preserve"> </w:t>
      </w:r>
    </w:p>
    <w:p w14:paraId="4112CCD5" w14:textId="77777777" w:rsidR="00090470" w:rsidRPr="00861474" w:rsidRDefault="00090470" w:rsidP="0089127A">
      <w:pPr>
        <w:pStyle w:val="BodyText"/>
        <w:jc w:val="both"/>
        <w:rPr>
          <w:rStyle w:val="Emphasis"/>
          <w:shd w:val="clear" w:color="auto" w:fill="FFFFFF"/>
        </w:rPr>
      </w:pPr>
      <w:r w:rsidRPr="00861474">
        <w:rPr>
          <w:rStyle w:val="Emphasis"/>
          <w:i w:val="0"/>
          <w:shd w:val="clear" w:color="auto" w:fill="FFFFFF"/>
        </w:rPr>
        <w:t xml:space="preserve">The preceding sections have considered the potential impacts of climate change on wastewater systems. But which impacts require intervention to </w:t>
      </w:r>
      <w:r>
        <w:t>deliver on a water corporation’s commitments to customers, stakeholders and regulators?</w:t>
      </w:r>
    </w:p>
    <w:p w14:paraId="0948F0A8" w14:textId="77777777" w:rsidR="00090470" w:rsidRDefault="00090470" w:rsidP="0089127A">
      <w:pPr>
        <w:pStyle w:val="BodyText"/>
        <w:jc w:val="both"/>
      </w:pPr>
      <w:r>
        <w:t>Risk assessment and prioritisation of climate change related risks can support a resilient wastewater</w:t>
      </w:r>
      <w:r w:rsidRPr="006C3185">
        <w:t xml:space="preserve"> system for </w:t>
      </w:r>
      <w:r>
        <w:t xml:space="preserve">Victoria: </w:t>
      </w:r>
      <w:r w:rsidRPr="006C3185">
        <w:t>one that is prepared for, able to withstand and then recover and learn from disruptive trends or events.</w:t>
      </w:r>
      <w:r>
        <w:t xml:space="preserve"> </w:t>
      </w:r>
    </w:p>
    <w:p w14:paraId="4E451860" w14:textId="77777777" w:rsidR="00090470" w:rsidRDefault="00090470" w:rsidP="0089127A">
      <w:pPr>
        <w:pStyle w:val="BodyText"/>
        <w:jc w:val="both"/>
      </w:pPr>
      <w:bookmarkStart w:id="737" w:name="_Hlt103005779"/>
      <w:bookmarkStart w:id="738" w:name="_Toc97893302"/>
      <w:bookmarkStart w:id="739" w:name="_Ref99123261"/>
      <w:bookmarkStart w:id="740" w:name="_Toc99364314"/>
      <w:bookmarkStart w:id="741" w:name="_Toc99366633"/>
      <w:bookmarkStart w:id="742" w:name="_Toc99399996"/>
      <w:bookmarkStart w:id="743" w:name="_Toc102486141"/>
      <w:bookmarkStart w:id="744" w:name="_Toc103890912"/>
      <w:bookmarkStart w:id="745" w:name="_Toc104908492"/>
      <w:bookmarkStart w:id="746" w:name="_Toc103113978"/>
      <w:bookmarkEnd w:id="737"/>
      <w:r>
        <w:t xml:space="preserve">At this stage of assessment of the impacts of climate change, the practical consideration of what may happen if the wastewater system is not resilient should also be considered. Traditional asset management processes are based on </w:t>
      </w:r>
      <w:r w:rsidRPr="00E2462A">
        <w:t>just enough-just in time</w:t>
      </w:r>
      <w:r>
        <w:t xml:space="preserve"> investment, concentrating on satisfying customer service levels and complying with regulatory requirements (e.g., EPA licence conditions). </w:t>
      </w:r>
    </w:p>
    <w:p w14:paraId="4BC4EF52" w14:textId="77777777" w:rsidR="00090470" w:rsidRDefault="00090470" w:rsidP="0089127A">
      <w:pPr>
        <w:pStyle w:val="BodyText"/>
        <w:jc w:val="both"/>
      </w:pPr>
      <w:r>
        <w:t xml:space="preserve">Maintaining infrastructure to mitigate these risks is essential. However, the current approach to risk management results in decisions being made to “patch” the system to maintain the status quo. While it may be adequate when dealing with known or foreseeable changes and predictable systems, this approach can erode resilience when the external environment is changing rapidly. </w:t>
      </w:r>
    </w:p>
    <w:p w14:paraId="5D1DEB76" w14:textId="77777777" w:rsidR="00090470" w:rsidRDefault="00090470" w:rsidP="0089127A">
      <w:pPr>
        <w:pStyle w:val="BodyText"/>
        <w:jc w:val="both"/>
      </w:pPr>
      <w:r>
        <w:t xml:space="preserve">Regulatory change, population growth, climate change and events need to be considered in the decisions to increase flexibility and provide a “safe operating space” for those delivering wastewater services. The wastewater system is complex and highly interconnected. Risk management needs to reflect this. It must consider how the system will respond and how service delivery is affected when upstream and/or downstream assets are operating abnormally, and external system limits are approached. </w:t>
      </w:r>
    </w:p>
    <w:p w14:paraId="5FDF036E" w14:textId="06E8847F" w:rsidR="00090470" w:rsidRDefault="00090470" w:rsidP="0089127A">
      <w:pPr>
        <w:pStyle w:val="BodyText"/>
        <w:jc w:val="both"/>
      </w:pPr>
      <w:r>
        <w:t>Risk management also needs to enable the pursuit of opportunities to deliver strategic objectives and realise the benefits that are anticipated to arise from this. There is a link between water resource management and treated water generated by wastewater systems, and both are impacted by climate change. In particular the wastewater system should be seen as part of the whole water cycle with a potential capability to increase resilience and contribute to water resource management objectives. This could be achieved through appropriate treatment of wastewater to produce water of a quality suitable for use by either substitution of current uses freeing up surface water sources or meeting new or alternative water uses or contributing to potable water supply shortfalls including as driven by climate change effects.</w:t>
      </w:r>
      <w:r w:rsidR="00545D74">
        <w:t xml:space="preserve"> </w:t>
      </w:r>
    </w:p>
    <w:tbl>
      <w:tblPr>
        <w:tblStyle w:val="TableGrid"/>
        <w:tblW w:w="0" w:type="auto"/>
        <w:tblBorders>
          <w:insideV w:val="single" w:sz="8" w:space="0" w:color="00B2A9" w:themeColor="text2"/>
        </w:tblBorders>
        <w:tblLook w:val="04A0" w:firstRow="1" w:lastRow="0" w:firstColumn="1" w:lastColumn="0" w:noHBand="0" w:noVBand="1"/>
      </w:tblPr>
      <w:tblGrid>
        <w:gridCol w:w="8994"/>
      </w:tblGrid>
      <w:tr w:rsidR="00090470" w14:paraId="77B92688" w14:textId="77777777" w:rsidTr="0089127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dxa"/>
            <w:shd w:val="clear" w:color="auto" w:fill="E0F5F4"/>
          </w:tcPr>
          <w:p w14:paraId="62820AE0" w14:textId="77777777" w:rsidR="00C40C0D" w:rsidRPr="0089127A" w:rsidRDefault="00C40C0D" w:rsidP="00F30212">
            <w:pPr>
              <w:pStyle w:val="PullOutBoxHeading"/>
              <w:jc w:val="center"/>
              <w:rPr>
                <w:b/>
                <w:bCs w:val="0"/>
                <w:iCs w:val="0"/>
                <w:sz w:val="22"/>
                <w:szCs w:val="26"/>
              </w:rPr>
            </w:pPr>
            <w:r w:rsidRPr="0089127A">
              <w:rPr>
                <w:b/>
                <w:bCs w:val="0"/>
                <w:sz w:val="22"/>
                <w:szCs w:val="26"/>
              </w:rPr>
              <w:t>CASE STUDY</w:t>
            </w:r>
          </w:p>
          <w:p w14:paraId="09936C94" w14:textId="12B7E503" w:rsidR="00090470" w:rsidRPr="00C2048B" w:rsidRDefault="00090470" w:rsidP="0089127A">
            <w:pPr>
              <w:pStyle w:val="PullOutBoxHeading"/>
              <w:spacing w:line="240" w:lineRule="auto"/>
              <w:jc w:val="center"/>
              <w:rPr>
                <w:bCs w:val="0"/>
                <w:sz w:val="20"/>
                <w:szCs w:val="20"/>
              </w:rPr>
            </w:pPr>
            <w:r w:rsidRPr="00C2048B">
              <w:rPr>
                <w:rFonts w:cs="Arial"/>
                <w:bCs w:val="0"/>
                <w:sz w:val="20"/>
                <w:szCs w:val="20"/>
              </w:rPr>
              <w:t xml:space="preserve">Resilience risk types to support the practical consideration of what may happen if the sewerage system is </w:t>
            </w:r>
            <w:r w:rsidRPr="00C2048B">
              <w:rPr>
                <w:rFonts w:cs="Arial"/>
                <w:bCs w:val="0"/>
                <w:sz w:val="20"/>
                <w:szCs w:val="20"/>
                <w:u w:val="single"/>
              </w:rPr>
              <w:t>not</w:t>
            </w:r>
            <w:r w:rsidRPr="00C2048B">
              <w:rPr>
                <w:rFonts w:cs="Arial"/>
                <w:bCs w:val="0"/>
                <w:sz w:val="20"/>
                <w:szCs w:val="20"/>
              </w:rPr>
              <w:t xml:space="preserve"> resilient</w:t>
            </w:r>
          </w:p>
        </w:tc>
      </w:tr>
      <w:tr w:rsidR="00090470" w14:paraId="1360C108" w14:textId="77777777" w:rsidTr="0089127A">
        <w:tc>
          <w:tcPr>
            <w:cnfStyle w:val="001000000000" w:firstRow="0" w:lastRow="0" w:firstColumn="1" w:lastColumn="0" w:oddVBand="0" w:evenVBand="0" w:oddHBand="0" w:evenHBand="0" w:firstRowFirstColumn="0" w:firstRowLastColumn="0" w:lastRowFirstColumn="0" w:lastRowLastColumn="0"/>
            <w:tcW w:w="0" w:type="dxa"/>
          </w:tcPr>
          <w:p w14:paraId="15081529" w14:textId="1C475D2A" w:rsidR="00090470" w:rsidRPr="00BA63B5" w:rsidRDefault="00090470" w:rsidP="0089127A">
            <w:pPr>
              <w:pStyle w:val="TableTextLeft"/>
              <w:jc w:val="both"/>
              <w:rPr>
                <w:b/>
                <w:bCs/>
              </w:rPr>
            </w:pPr>
            <w:r w:rsidRPr="00BA63B5">
              <w:t xml:space="preserve">The Case for </w:t>
            </w:r>
            <w:r w:rsidR="00556A7E">
              <w:t>C</w:t>
            </w:r>
            <w:r w:rsidRPr="00BA63B5">
              <w:t xml:space="preserve">hange project </w:t>
            </w:r>
            <w:r w:rsidR="000C76E6">
              <w:t>(</w:t>
            </w:r>
            <w:r w:rsidR="00EE2ED3">
              <w:t>Melbourne Sewerage Strategy: Developing the case for change,</w:t>
            </w:r>
            <w:r w:rsidR="000C76E6">
              <w:t xml:space="preserve"> Melbourne Water, 2019) </w:t>
            </w:r>
            <w:r w:rsidRPr="00BA63B5">
              <w:t xml:space="preserve">identified four types of resilience risk (RR) framed to respond to this complex risk management environment and expand the way water corporations think about and manage risks associated with the sewerage system. </w:t>
            </w:r>
          </w:p>
          <w:p w14:paraId="72209325" w14:textId="77777777" w:rsidR="00090470" w:rsidRPr="00BA63B5" w:rsidRDefault="00090470" w:rsidP="0089127A">
            <w:pPr>
              <w:pStyle w:val="TableTextBullet"/>
              <w:jc w:val="both"/>
              <w:rPr>
                <w:b/>
                <w:bCs/>
              </w:rPr>
            </w:pPr>
            <w:r w:rsidRPr="00BA63B5">
              <w:t xml:space="preserve">RR #1: addresses circumstances where the wastewater system is unable to meet “service or performance expectations. This may result from: </w:t>
            </w:r>
          </w:p>
          <w:p w14:paraId="66B9D6B2" w14:textId="77777777" w:rsidR="00090470" w:rsidRPr="00BA63B5" w:rsidRDefault="00090470" w:rsidP="0089127A">
            <w:pPr>
              <w:pStyle w:val="TableTextBullet2"/>
              <w:jc w:val="both"/>
              <w:rPr>
                <w:b/>
              </w:rPr>
            </w:pPr>
            <w:r w:rsidRPr="00BA63B5">
              <w:t>Not providing sufficient capacity or functionality to satisfy service or performance expectations (RR#1A)</w:t>
            </w:r>
          </w:p>
          <w:p w14:paraId="026E4601" w14:textId="77777777" w:rsidR="00090470" w:rsidRPr="00BA63B5" w:rsidRDefault="00090470" w:rsidP="0089127A">
            <w:pPr>
              <w:pStyle w:val="TableTextBullet2"/>
              <w:jc w:val="both"/>
              <w:rPr>
                <w:b/>
              </w:rPr>
            </w:pPr>
            <w:r w:rsidRPr="00BA63B5">
              <w:t xml:space="preserve">Failure of multiple interconnected components or a combination of events causing overall system failure (RR#1B) under foreseeable operating conditions. </w:t>
            </w:r>
          </w:p>
          <w:p w14:paraId="5B8057F2" w14:textId="77777777" w:rsidR="00090470" w:rsidRPr="00BA63B5" w:rsidRDefault="00090470" w:rsidP="0089127A">
            <w:pPr>
              <w:pStyle w:val="TableTextBullet2"/>
              <w:jc w:val="both"/>
              <w:rPr>
                <w:b/>
              </w:rPr>
            </w:pPr>
            <w:r w:rsidRPr="00BA63B5">
              <w:t>Failure to anticipate changes in external environment which may occur over time and compromise existing capacity or require new capacity (RR#1C)</w:t>
            </w:r>
          </w:p>
          <w:p w14:paraId="65BAD8F9" w14:textId="77777777" w:rsidR="00090470" w:rsidRPr="00BA63B5" w:rsidRDefault="00090470" w:rsidP="0029409B">
            <w:pPr>
              <w:pStyle w:val="TableTextBullet"/>
              <w:numPr>
                <w:ilvl w:val="0"/>
                <w:numId w:val="58"/>
              </w:numPr>
              <w:ind w:left="283" w:hanging="170"/>
              <w:jc w:val="both"/>
              <w:rPr>
                <w:b/>
                <w:bCs/>
              </w:rPr>
            </w:pPr>
            <w:r w:rsidRPr="00BA63B5">
              <w:t xml:space="preserve">RR#1B risks could be addressed by providing appropriate operational flexibility to manage through such failure events. </w:t>
            </w:r>
          </w:p>
          <w:p w14:paraId="4C22B52D" w14:textId="77777777" w:rsidR="00090470" w:rsidRPr="00BA63B5" w:rsidRDefault="00090470" w:rsidP="0029409B">
            <w:pPr>
              <w:pStyle w:val="TableTextBullet"/>
              <w:numPr>
                <w:ilvl w:val="0"/>
                <w:numId w:val="58"/>
              </w:numPr>
              <w:ind w:left="283" w:hanging="170"/>
              <w:jc w:val="both"/>
              <w:rPr>
                <w:b/>
                <w:bCs/>
              </w:rPr>
            </w:pPr>
            <w:r w:rsidRPr="00BA63B5">
              <w:t xml:space="preserve">RR#1C risks may arise because emerging trends or issues (including changed social habits or use of the sewerage system, climate change and emerging contaminants) have not been anticipated and/or addressed in a timely or effective manner, thus triggering type RR#1A or RR#1B risks. </w:t>
            </w:r>
          </w:p>
          <w:tbl>
            <w:tblPr>
              <w:tblStyle w:val="Table1"/>
              <w:tblW w:w="0" w:type="auto"/>
              <w:tblBorders>
                <w:top w:val="single" w:sz="4" w:space="0" w:color="E5F7F6" w:themeColor="background2"/>
                <w:left w:val="single" w:sz="4" w:space="0" w:color="E5F7F6" w:themeColor="background2"/>
                <w:bottom w:val="single" w:sz="4" w:space="0" w:color="E5F7F6" w:themeColor="background2"/>
                <w:right w:val="single" w:sz="4" w:space="0" w:color="E5F7F6" w:themeColor="background2"/>
                <w:insideH w:val="none" w:sz="0" w:space="0" w:color="auto"/>
                <w:insideV w:val="none" w:sz="0" w:space="0" w:color="auto"/>
              </w:tblBorders>
              <w:tblLook w:val="04A0" w:firstRow="1" w:lastRow="0" w:firstColumn="1" w:lastColumn="0" w:noHBand="0" w:noVBand="1"/>
            </w:tblPr>
            <w:tblGrid>
              <w:gridCol w:w="8871"/>
            </w:tblGrid>
            <w:tr w:rsidR="00090470" w:rsidRPr="004674E2" w14:paraId="4EDC52FE" w14:textId="77777777" w:rsidTr="00280D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03" w:type="dxa"/>
                  <w:shd w:val="clear" w:color="auto" w:fill="auto"/>
                </w:tcPr>
                <w:p w14:paraId="6A8D6EB0" w14:textId="77777777" w:rsidR="00090470" w:rsidRPr="00BA63B5" w:rsidRDefault="00090470" w:rsidP="00280DFF">
                  <w:pPr>
                    <w:pStyle w:val="Tablesmalltext"/>
                    <w:jc w:val="center"/>
                    <w:rPr>
                      <w:b w:val="0"/>
                    </w:rPr>
                  </w:pPr>
                  <w:r w:rsidRPr="00BA63B5">
                    <w:rPr>
                      <w:noProof/>
                    </w:rPr>
                    <w:drawing>
                      <wp:inline distT="0" distB="0" distL="0" distR="0" wp14:anchorId="72D07B48" wp14:editId="431668E0">
                        <wp:extent cx="5495925" cy="4209821"/>
                        <wp:effectExtent l="0" t="0" r="0" b="63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email">
                                  <a:extLst>
                                    <a:ext uri="{28A0092B-C50C-407E-A947-70E740481C1C}">
                                      <a14:useLocalDpi xmlns:a14="http://schemas.microsoft.com/office/drawing/2010/main"/>
                                    </a:ext>
                                  </a:extLst>
                                </a:blip>
                                <a:stretch>
                                  <a:fillRect/>
                                </a:stretch>
                              </pic:blipFill>
                              <pic:spPr>
                                <a:xfrm>
                                  <a:off x="0" y="0"/>
                                  <a:ext cx="5518065" cy="4226780"/>
                                </a:xfrm>
                                <a:prstGeom prst="rect">
                                  <a:avLst/>
                                </a:prstGeom>
                              </pic:spPr>
                            </pic:pic>
                          </a:graphicData>
                        </a:graphic>
                      </wp:inline>
                    </w:drawing>
                  </w:r>
                </w:p>
              </w:tc>
            </w:tr>
            <w:tr w:rsidR="00090470" w:rsidRPr="004674E2" w14:paraId="48FEA876" w14:textId="77777777" w:rsidTr="00280DFF">
              <w:tc>
                <w:tcPr>
                  <w:cnfStyle w:val="001000000000" w:firstRow="0" w:lastRow="0" w:firstColumn="1" w:lastColumn="0" w:oddVBand="0" w:evenVBand="0" w:oddHBand="0" w:evenHBand="0" w:firstRowFirstColumn="0" w:firstRowLastColumn="0" w:lastRowFirstColumn="0" w:lastRowLastColumn="0"/>
                  <w:tcW w:w="8903" w:type="dxa"/>
                  <w:shd w:val="clear" w:color="auto" w:fill="auto"/>
                </w:tcPr>
                <w:p w14:paraId="7568BA2E" w14:textId="77777777" w:rsidR="00090470" w:rsidRDefault="00090470" w:rsidP="00280DFF">
                  <w:pPr>
                    <w:pStyle w:val="Tablesmalltext"/>
                    <w:spacing w:before="120"/>
                    <w:rPr>
                      <w:rFonts w:asciiTheme="minorHAnsi" w:hAnsiTheme="minorHAnsi" w:cstheme="minorHAnsi"/>
                      <w:sz w:val="20"/>
                      <w:szCs w:val="20"/>
                    </w:rPr>
                  </w:pPr>
                  <w:r w:rsidRPr="00F50FA3">
                    <w:rPr>
                      <w:rFonts w:asciiTheme="minorHAnsi" w:hAnsiTheme="minorHAnsi" w:cstheme="minorHAnsi"/>
                      <w:b/>
                      <w:bCs/>
                      <w:sz w:val="20"/>
                      <w:szCs w:val="20"/>
                    </w:rPr>
                    <w:t>RR#1</w:t>
                  </w:r>
                  <w:r w:rsidRPr="00497125">
                    <w:rPr>
                      <w:rFonts w:asciiTheme="minorHAnsi" w:hAnsiTheme="minorHAnsi" w:cstheme="minorHAnsi"/>
                      <w:sz w:val="20"/>
                      <w:szCs w:val="20"/>
                    </w:rPr>
                    <w:t xml:space="preserve"> reflects routine risk management by water corporations, where the focus is on continuing to provide infrastructure to meet regulatory obligations and customer service requirements. Risks arise from single or multiple interconnected component “failures” and as the system does not adapt in response to disruptive events or trends.</w:t>
                  </w:r>
                </w:p>
                <w:p w14:paraId="0A57F157" w14:textId="77777777" w:rsidR="00497125" w:rsidRPr="00497125" w:rsidRDefault="00497125" w:rsidP="00280DFF">
                  <w:pPr>
                    <w:pStyle w:val="Tablesmalltext"/>
                    <w:spacing w:before="120"/>
                    <w:rPr>
                      <w:rFonts w:asciiTheme="minorHAnsi" w:hAnsiTheme="minorHAnsi" w:cstheme="minorHAnsi"/>
                      <w:sz w:val="20"/>
                      <w:szCs w:val="20"/>
                    </w:rPr>
                  </w:pPr>
                </w:p>
                <w:p w14:paraId="4DBB63BB" w14:textId="77777777" w:rsidR="00090470" w:rsidRPr="00497125" w:rsidRDefault="00090470" w:rsidP="00280DFF">
                  <w:pPr>
                    <w:pStyle w:val="Tablesmalltext"/>
                    <w:rPr>
                      <w:rFonts w:asciiTheme="minorHAnsi" w:hAnsiTheme="minorHAnsi" w:cstheme="minorHAnsi"/>
                      <w:sz w:val="20"/>
                      <w:szCs w:val="20"/>
                    </w:rPr>
                  </w:pPr>
                  <w:r w:rsidRPr="00F50FA3">
                    <w:rPr>
                      <w:rFonts w:asciiTheme="minorHAnsi" w:hAnsiTheme="minorHAnsi" w:cstheme="minorHAnsi"/>
                      <w:b/>
                      <w:bCs/>
                      <w:sz w:val="20"/>
                      <w:szCs w:val="20"/>
                    </w:rPr>
                    <w:t>RR#2</w:t>
                  </w:r>
                  <w:r w:rsidRPr="00497125">
                    <w:rPr>
                      <w:rFonts w:asciiTheme="minorHAnsi" w:hAnsiTheme="minorHAnsi" w:cstheme="minorHAnsi"/>
                      <w:sz w:val="20"/>
                      <w:szCs w:val="20"/>
                    </w:rPr>
                    <w:t xml:space="preserve"> and </w:t>
                  </w:r>
                  <w:r w:rsidRPr="00F50FA3">
                    <w:rPr>
                      <w:rFonts w:asciiTheme="minorHAnsi" w:hAnsiTheme="minorHAnsi" w:cstheme="minorHAnsi"/>
                      <w:b/>
                      <w:bCs/>
                      <w:sz w:val="20"/>
                      <w:szCs w:val="20"/>
                    </w:rPr>
                    <w:t>#3</w:t>
                  </w:r>
                  <w:r w:rsidRPr="00497125">
                    <w:rPr>
                      <w:rFonts w:asciiTheme="minorHAnsi" w:hAnsiTheme="minorHAnsi" w:cstheme="minorHAnsi"/>
                      <w:sz w:val="20"/>
                      <w:szCs w:val="20"/>
                    </w:rPr>
                    <w:t xml:space="preserve"> are not readily addressed by routine risk management or through incremental change or adaptation. Transforming towards a circular, resource recovery system may allow the system to operate safely within its limits and enable circular economy benefits to be realised.</w:t>
                  </w:r>
                </w:p>
                <w:p w14:paraId="28EDE1DD" w14:textId="770E2353" w:rsidR="00090470" w:rsidRPr="00497125" w:rsidRDefault="00090470" w:rsidP="00280DFF">
                  <w:pPr>
                    <w:pStyle w:val="Tablesmalltext"/>
                    <w:rPr>
                      <w:rFonts w:asciiTheme="minorHAnsi" w:hAnsiTheme="minorHAnsi" w:cstheme="minorHAnsi"/>
                      <w:sz w:val="20"/>
                      <w:szCs w:val="20"/>
                    </w:rPr>
                  </w:pPr>
                  <w:r w:rsidRPr="00497125">
                    <w:rPr>
                      <w:rFonts w:asciiTheme="minorHAnsi" w:hAnsiTheme="minorHAnsi" w:cstheme="minorHAnsi"/>
                      <w:sz w:val="20"/>
                      <w:szCs w:val="20"/>
                    </w:rPr>
                    <w:t xml:space="preserve">Some risks (RR#4) are not readily anticipated or directly prepared for because of their severity, </w:t>
                  </w:r>
                  <w:r w:rsidR="00CF4F13" w:rsidRPr="00497125">
                    <w:rPr>
                      <w:rFonts w:asciiTheme="minorHAnsi" w:hAnsiTheme="minorHAnsi" w:cstheme="minorHAnsi"/>
                      <w:sz w:val="20"/>
                      <w:szCs w:val="20"/>
                    </w:rPr>
                    <w:t>combination,</w:t>
                  </w:r>
                  <w:r w:rsidRPr="00497125">
                    <w:rPr>
                      <w:rFonts w:asciiTheme="minorHAnsi" w:hAnsiTheme="minorHAnsi" w:cstheme="minorHAnsi"/>
                      <w:sz w:val="20"/>
                      <w:szCs w:val="20"/>
                    </w:rPr>
                    <w:t xml:space="preserve"> or sequencing. The identity of resilient organisations is underpinned by principles like those defined for Melbourne Water (above). They are better equipped to respond to risks for which no direct preparations have been made.</w:t>
                  </w:r>
                </w:p>
              </w:tc>
            </w:tr>
            <w:tr w:rsidR="00090470" w:rsidRPr="004674E2" w14:paraId="27ED7B7B" w14:textId="77777777" w:rsidTr="00280DFF">
              <w:tc>
                <w:tcPr>
                  <w:cnfStyle w:val="001000000000" w:firstRow="0" w:lastRow="0" w:firstColumn="1" w:lastColumn="0" w:oddVBand="0" w:evenVBand="0" w:oddHBand="0" w:evenHBand="0" w:firstRowFirstColumn="0" w:firstRowLastColumn="0" w:lastRowFirstColumn="0" w:lastRowLastColumn="0"/>
                  <w:tcW w:w="8903" w:type="dxa"/>
                  <w:shd w:val="clear" w:color="auto" w:fill="auto"/>
                </w:tcPr>
                <w:p w14:paraId="6C919427" w14:textId="10797731" w:rsidR="00090470" w:rsidRPr="0089127A" w:rsidRDefault="00090470" w:rsidP="00280DFF">
                  <w:pPr>
                    <w:pStyle w:val="Caption"/>
                    <w:spacing w:before="120" w:after="120"/>
                    <w:rPr>
                      <w:b w:val="0"/>
                      <w:bCs w:val="0"/>
                      <w:sz w:val="18"/>
                      <w:szCs w:val="26"/>
                    </w:rPr>
                  </w:pPr>
                  <w:bookmarkStart w:id="747" w:name="_Toc106737255"/>
                  <w:bookmarkStart w:id="748" w:name="_Toc106737884"/>
                  <w:bookmarkStart w:id="749" w:name="_Toc107240472"/>
                  <w:bookmarkStart w:id="750" w:name="_Toc107265153"/>
                  <w:bookmarkStart w:id="751" w:name="_Toc110338326"/>
                  <w:r w:rsidRPr="0089127A">
                    <w:rPr>
                      <w:b w:val="0"/>
                      <w:bCs w:val="0"/>
                      <w:sz w:val="18"/>
                      <w:szCs w:val="26"/>
                    </w:rPr>
                    <w:t xml:space="preserve">Figure </w:t>
                  </w:r>
                  <w:r w:rsidR="00EE3441" w:rsidRPr="0089127A">
                    <w:rPr>
                      <w:b w:val="0"/>
                      <w:bCs w:val="0"/>
                      <w:sz w:val="18"/>
                      <w:szCs w:val="26"/>
                    </w:rPr>
                    <w:fldChar w:fldCharType="begin"/>
                  </w:r>
                  <w:r w:rsidR="00EE3441" w:rsidRPr="0089127A">
                    <w:rPr>
                      <w:b w:val="0"/>
                      <w:bCs w:val="0"/>
                      <w:sz w:val="18"/>
                      <w:szCs w:val="26"/>
                    </w:rPr>
                    <w:instrText xml:space="preserve"> SEQ Figure \* ARABIC </w:instrText>
                  </w:r>
                  <w:r w:rsidR="00EE3441" w:rsidRPr="0089127A">
                    <w:rPr>
                      <w:b w:val="0"/>
                      <w:bCs w:val="0"/>
                      <w:sz w:val="18"/>
                      <w:szCs w:val="26"/>
                    </w:rPr>
                    <w:fldChar w:fldCharType="separate"/>
                  </w:r>
                  <w:r w:rsidR="00C07B66">
                    <w:rPr>
                      <w:b w:val="0"/>
                      <w:bCs w:val="0"/>
                      <w:noProof/>
                      <w:sz w:val="18"/>
                      <w:szCs w:val="26"/>
                    </w:rPr>
                    <w:t>17</w:t>
                  </w:r>
                  <w:r w:rsidR="00EE3441" w:rsidRPr="0089127A">
                    <w:rPr>
                      <w:b w:val="0"/>
                      <w:bCs w:val="0"/>
                      <w:sz w:val="18"/>
                      <w:szCs w:val="26"/>
                    </w:rPr>
                    <w:fldChar w:fldCharType="end"/>
                  </w:r>
                  <w:r w:rsidRPr="0089127A">
                    <w:rPr>
                      <w:b w:val="0"/>
                      <w:bCs w:val="0"/>
                      <w:sz w:val="18"/>
                      <w:szCs w:val="26"/>
                    </w:rPr>
                    <w:t>: Conceptualization of resilience risk types</w:t>
                  </w:r>
                  <w:bookmarkEnd w:id="747"/>
                  <w:bookmarkEnd w:id="748"/>
                  <w:bookmarkEnd w:id="749"/>
                  <w:bookmarkEnd w:id="750"/>
                  <w:bookmarkEnd w:id="751"/>
                </w:p>
              </w:tc>
            </w:tr>
          </w:tbl>
          <w:p w14:paraId="7809C198" w14:textId="77777777" w:rsidR="00DC49D6" w:rsidRPr="00872E84" w:rsidRDefault="00DC49D6" w:rsidP="0089127A">
            <w:pPr>
              <w:pStyle w:val="TableTextBullet"/>
              <w:numPr>
                <w:ilvl w:val="0"/>
                <w:numId w:val="0"/>
              </w:numPr>
              <w:ind w:left="284"/>
              <w:jc w:val="left"/>
              <w:rPr>
                <w:b/>
                <w:bCs/>
                <w:sz w:val="12"/>
                <w:szCs w:val="12"/>
              </w:rPr>
            </w:pPr>
          </w:p>
          <w:p w14:paraId="5CA6D2F5" w14:textId="2BB2739B" w:rsidR="00090470" w:rsidRPr="00BA63B5" w:rsidRDefault="00090470" w:rsidP="00727F33">
            <w:pPr>
              <w:pStyle w:val="TableTextBullet"/>
              <w:jc w:val="left"/>
              <w:rPr>
                <w:b/>
                <w:bCs/>
              </w:rPr>
            </w:pPr>
            <w:r w:rsidRPr="00BA63B5">
              <w:t xml:space="preserve">RR#1 comprises the types of risk </w:t>
            </w:r>
            <w:r w:rsidR="00EE2ED3">
              <w:t>that water corporation</w:t>
            </w:r>
            <w:r w:rsidR="00727F33">
              <w:t>s</w:t>
            </w:r>
            <w:r w:rsidRPr="00BA63B5">
              <w:t xml:space="preserve"> ha</w:t>
            </w:r>
            <w:r w:rsidR="00727F33">
              <w:t>ve</w:t>
            </w:r>
            <w:r w:rsidRPr="00BA63B5">
              <w:t xml:space="preserve"> traditionally focussed on and is most comfortable dealing with. The main focus has been on RR#1A risks; there is an increasing need to consider RR#1B and RR#1C risks and risk responses.</w:t>
            </w:r>
          </w:p>
          <w:p w14:paraId="06F7E077" w14:textId="77777777" w:rsidR="00090470" w:rsidRPr="00BA63B5" w:rsidRDefault="00090470" w:rsidP="00727F33">
            <w:pPr>
              <w:pStyle w:val="TableTextBullet"/>
              <w:jc w:val="left"/>
              <w:rPr>
                <w:b/>
                <w:bCs/>
              </w:rPr>
            </w:pPr>
            <w:r w:rsidRPr="00BA63B5">
              <w:t>RR #2: considers the interactions and interconnectivity between system limits (for inputs and/or outputs). The wastewater system needs to be planned for so that in addressing one system limit, another limit is not exceeded. For example, diversion of wet weather flows to an existing storage or overflow. However, this may be cause it to operate at or beyond its long-term limit. These risks may be foreseeable but require that adequate provision to be made for response when they materialise.</w:t>
            </w:r>
          </w:p>
          <w:p w14:paraId="6E6AF870" w14:textId="77777777" w:rsidR="00090470" w:rsidRPr="00BA63B5" w:rsidRDefault="00090470" w:rsidP="00727F33">
            <w:pPr>
              <w:pStyle w:val="TableTextBullet"/>
              <w:jc w:val="left"/>
              <w:rPr>
                <w:b/>
                <w:bCs/>
              </w:rPr>
            </w:pPr>
            <w:r w:rsidRPr="00BA63B5">
              <w:t>RR #3: considers the risks of not anticipated</w:t>
            </w:r>
            <w:r>
              <w:t xml:space="preserve"> </w:t>
            </w:r>
            <w:r w:rsidRPr="00BA63B5">
              <w:t>transforming as required by long term strategies. Risks that arise from transforming are associated with the opportunity cost of not realising the anticipated benefits. The process of transforming the system also carries risks (e.g., from over-investment/gold-plating the system, not fully appreciating the knowledge, values and/or rule gaps that need to be overcome), which must be considered.</w:t>
            </w:r>
          </w:p>
          <w:p w14:paraId="18C9DE45" w14:textId="3D41B979" w:rsidR="00090470" w:rsidRPr="00BA63B5" w:rsidRDefault="00090470" w:rsidP="00727F33">
            <w:pPr>
              <w:pStyle w:val="TableTextBullet"/>
              <w:jc w:val="left"/>
              <w:rPr>
                <w:b/>
                <w:bCs/>
              </w:rPr>
            </w:pPr>
            <w:r w:rsidRPr="00BA63B5">
              <w:t xml:space="preserve">RR #4: considers how water corporations respond to .)e.g., a major system shock, a succession of such events and/or rapid and difficult to anticipate change in community values or </w:t>
            </w:r>
            <w:r w:rsidR="003247CD">
              <w:t>unpredictable</w:t>
            </w:r>
            <w:r w:rsidRPr="00BA63B5">
              <w:t xml:space="preserve"> type events (e.g., COVID19). Responses require organisational resilience (as expressed in the resilience principles described above) and the capacity to recreate the wastewater system in a form or identity that is appropriate to the new circumstances.</w:t>
            </w:r>
          </w:p>
        </w:tc>
      </w:tr>
    </w:tbl>
    <w:p w14:paraId="3990781D" w14:textId="77777777" w:rsidR="00727F33" w:rsidRDefault="00727F33" w:rsidP="00C36ADE">
      <w:pPr>
        <w:pStyle w:val="BodyText"/>
        <w:rPr>
          <w:rFonts w:eastAsiaTheme="minorEastAsia"/>
          <w:lang w:val="en-GB"/>
        </w:rPr>
      </w:pPr>
    </w:p>
    <w:p w14:paraId="224DC8F5" w14:textId="76B930C2" w:rsidR="00090470" w:rsidRDefault="00090470" w:rsidP="00872E84">
      <w:pPr>
        <w:pStyle w:val="BodyText"/>
        <w:jc w:val="both"/>
        <w:rPr>
          <w:rFonts w:eastAsiaTheme="minorEastAsia"/>
          <w:lang w:val="en-GB"/>
        </w:rPr>
      </w:pPr>
      <w:r>
        <w:rPr>
          <w:rFonts w:eastAsiaTheme="minorEastAsia"/>
          <w:lang w:val="en-GB"/>
        </w:rPr>
        <w:t>R</w:t>
      </w:r>
      <w:r w:rsidRPr="005B6EDC">
        <w:rPr>
          <w:rFonts w:eastAsiaTheme="minorEastAsia"/>
          <w:lang w:val="en-GB"/>
        </w:rPr>
        <w:t>isk assessments provide</w:t>
      </w:r>
      <w:r>
        <w:rPr>
          <w:rFonts w:eastAsiaTheme="minorEastAsia"/>
          <w:lang w:val="en-GB"/>
        </w:rPr>
        <w:t xml:space="preserve"> a</w:t>
      </w:r>
      <w:r w:rsidRPr="005B6EDC">
        <w:rPr>
          <w:rFonts w:eastAsiaTheme="minorEastAsia"/>
          <w:lang w:val="en-GB"/>
        </w:rPr>
        <w:t xml:space="preserve"> robust analysis of issues to support the formulation of </w:t>
      </w:r>
      <w:r>
        <w:rPr>
          <w:rFonts w:eastAsiaTheme="minorEastAsia"/>
          <w:lang w:val="en-GB"/>
        </w:rPr>
        <w:t xml:space="preserve">interventions and </w:t>
      </w:r>
      <w:r w:rsidRPr="005B6EDC">
        <w:rPr>
          <w:rFonts w:eastAsiaTheme="minorEastAsia"/>
          <w:lang w:val="en-GB"/>
        </w:rPr>
        <w:t xml:space="preserve">a grounded sense of the priority of the identified risks against organisational or system objectives. </w:t>
      </w:r>
    </w:p>
    <w:p w14:paraId="1D2332EE" w14:textId="53D2BA14" w:rsidR="00090470" w:rsidRDefault="00090470" w:rsidP="00872E84">
      <w:pPr>
        <w:pStyle w:val="BodyText"/>
        <w:jc w:val="both"/>
      </w:pPr>
      <w:r>
        <w:t>As described in</w:t>
      </w:r>
      <w:r w:rsidR="0028102D">
        <w:t xml:space="preserve"> Section</w:t>
      </w:r>
      <w:r>
        <w:t xml:space="preserve"> </w:t>
      </w:r>
      <w:r>
        <w:fldChar w:fldCharType="begin"/>
      </w:r>
      <w:r>
        <w:instrText xml:space="preserve"> REF _Ref106648202 \r \h </w:instrText>
      </w:r>
      <w:r w:rsidR="00C23F40">
        <w:instrText xml:space="preserve"> \* MERGEFORMAT </w:instrText>
      </w:r>
      <w:r>
        <w:fldChar w:fldCharType="separate"/>
      </w:r>
      <w:r w:rsidR="00C07B66">
        <w:t>2.2.1</w:t>
      </w:r>
      <w:r>
        <w:fldChar w:fldCharType="end"/>
      </w:r>
      <w:r>
        <w:t xml:space="preserve">, risk equals probability x consequences and can be assessed either qualitatively or quantitatively using a water corporation’s corporate risk matrix. This risk ranking, the combined ranking considering both probability and consequence, traditionally drives the priority actions or interventions </w:t>
      </w:r>
      <w:r w:rsidR="00CF4F13">
        <w:t>i.e.,</w:t>
      </w:r>
      <w:r>
        <w:t xml:space="preserve"> the more extreme the combined risk rating, the higher the priority.</w:t>
      </w:r>
      <w:r w:rsidRPr="00F26F60">
        <w:t xml:space="preserve"> </w:t>
      </w:r>
      <w:r>
        <w:t xml:space="preserve">This approach potentially understates or excludes risks where the probability of occurrence may be uncertain, even if the consequences are major or catastrophic. It also does not consider the fact that the probability and consequences of a given risk may change over time. As a result, it can create a limited and inaccurate view of climate risk. It may also put undue emphasis on risks that are extremely hard to address at the expense of those that could be readily managed. </w:t>
      </w:r>
    </w:p>
    <w:p w14:paraId="6A65895C" w14:textId="779B6746" w:rsidR="00090470" w:rsidRPr="00454A0C" w:rsidRDefault="00090470" w:rsidP="00872E84">
      <w:pPr>
        <w:pStyle w:val="BodyText"/>
        <w:jc w:val="both"/>
      </w:pPr>
      <w:r>
        <w:t>A</w:t>
      </w:r>
      <w:r w:rsidRPr="004C3F54">
        <w:t xml:space="preserve"> useful reference </w:t>
      </w:r>
      <w:r>
        <w:t>which considers prioritisation of</w:t>
      </w:r>
      <w:r w:rsidRPr="004C3F54">
        <w:t xml:space="preserve"> climate change </w:t>
      </w:r>
      <w:r>
        <w:t xml:space="preserve">risk is the </w:t>
      </w:r>
      <w:r w:rsidRPr="004C3F54">
        <w:t xml:space="preserve">Climate Compass developed by the CSIRO for the commonwealth government. ( </w:t>
      </w:r>
      <w:hyperlink r:id="rId84" w:history="1">
        <w:r w:rsidRPr="00F53404">
          <w:rPr>
            <w:rStyle w:val="Hyperlink"/>
          </w:rPr>
          <w:t>https://www.awe.gov.au/science-research/climate-change/adaptation/publications/climate-compass-climate-risk-management-framework</w:t>
        </w:r>
      </w:hyperlink>
      <w:r w:rsidRPr="004C3F54">
        <w:t xml:space="preserve">). </w:t>
      </w:r>
      <w:r w:rsidRPr="00042C79">
        <w:t>This framework incudes</w:t>
      </w:r>
      <w:r>
        <w:rPr>
          <w:i/>
        </w:rPr>
        <w:t xml:space="preserve"> </w:t>
      </w:r>
      <w:r>
        <w:t>guidance on a modified risk prioritisation approach that could be used separately or combined to account for the uncertainty of climate risks. Climate compass proposes to:</w:t>
      </w:r>
    </w:p>
    <w:p w14:paraId="54537167" w14:textId="77777777" w:rsidR="00090470" w:rsidRDefault="00090470" w:rsidP="00872E84">
      <w:pPr>
        <w:pStyle w:val="ListBullet"/>
        <w:jc w:val="both"/>
      </w:pPr>
      <w:r>
        <w:t>p</w:t>
      </w:r>
      <w:r w:rsidRPr="000A2128">
        <w:t>rioriti</w:t>
      </w:r>
      <w:r>
        <w:t>s</w:t>
      </w:r>
      <w:r w:rsidRPr="000A2128">
        <w:t>e based on consequences alone</w:t>
      </w:r>
    </w:p>
    <w:p w14:paraId="2032543C" w14:textId="77777777" w:rsidR="00090470" w:rsidRDefault="00090470" w:rsidP="00872E84">
      <w:pPr>
        <w:pStyle w:val="ListBullet"/>
        <w:jc w:val="both"/>
      </w:pPr>
      <w:r>
        <w:t>p</w:t>
      </w:r>
      <w:r w:rsidRPr="00B84046">
        <w:t>rioritise certain types of risk based on your risk appetite</w:t>
      </w:r>
      <w:r>
        <w:t xml:space="preserve"> and</w:t>
      </w:r>
    </w:p>
    <w:p w14:paraId="45D65724" w14:textId="77777777" w:rsidR="00090470" w:rsidRPr="00465C0B" w:rsidRDefault="00090470" w:rsidP="00872E84">
      <w:pPr>
        <w:pStyle w:val="ListBullet"/>
        <w:jc w:val="both"/>
      </w:pPr>
      <w:r>
        <w:t>p</w:t>
      </w:r>
      <w:r w:rsidRPr="0011472C">
        <w:t>rioritise risks that are less certain</w:t>
      </w:r>
      <w:r>
        <w:t>.</w:t>
      </w:r>
    </w:p>
    <w:p w14:paraId="4AD9D5A5" w14:textId="77777777" w:rsidR="00090470" w:rsidRDefault="00090470" w:rsidP="00872E84">
      <w:pPr>
        <w:pStyle w:val="BodyText"/>
        <w:jc w:val="both"/>
        <w:rPr>
          <w:lang w:eastAsia="en-AU"/>
        </w:rPr>
      </w:pPr>
      <w:r>
        <w:t>R</w:t>
      </w:r>
      <w:r w:rsidRPr="005B6EDC">
        <w:t xml:space="preserve">isk assessments are not intended to be static and </w:t>
      </w:r>
      <w:r>
        <w:t>sh</w:t>
      </w:r>
      <w:r w:rsidRPr="005B6EDC">
        <w:t xml:space="preserve">ould be reviewed periodically in the light of any changes in objectives, experiences from </w:t>
      </w:r>
      <w:r>
        <w:t xml:space="preserve">climate change </w:t>
      </w:r>
      <w:r w:rsidRPr="005B6EDC">
        <w:t>events, and/or new information on climate hazards.</w:t>
      </w:r>
    </w:p>
    <w:p w14:paraId="491F4BE5" w14:textId="6CC359C5" w:rsidR="00090470" w:rsidRDefault="004D3044" w:rsidP="00872E84">
      <w:pPr>
        <w:pStyle w:val="BodyText"/>
        <w:jc w:val="both"/>
        <w:rPr>
          <w:lang w:eastAsia="en-AU"/>
        </w:rPr>
      </w:pPr>
      <w:r>
        <w:rPr>
          <w:lang w:eastAsia="en-AU"/>
        </w:rPr>
        <w:t>A case study</w:t>
      </w:r>
      <w:r w:rsidR="009E5F11">
        <w:rPr>
          <w:lang w:eastAsia="en-AU"/>
        </w:rPr>
        <w:t xml:space="preserve"> outlining the</w:t>
      </w:r>
      <w:r w:rsidR="0091002B">
        <w:rPr>
          <w:lang w:eastAsia="en-AU"/>
        </w:rPr>
        <w:t xml:space="preserve"> risk assessment and prioritisation approach used to assess the impacts of flooding at the Melbourne Water Western Treatment Plant is discussed below. </w:t>
      </w:r>
    </w:p>
    <w:p w14:paraId="72130357" w14:textId="77777777" w:rsidR="004D3044" w:rsidRDefault="004D3044" w:rsidP="004D3044">
      <w:pPr>
        <w:spacing w:after="80"/>
        <w:rPr>
          <w:rFonts w:cstheme="minorHAnsi"/>
        </w:rPr>
      </w:pPr>
    </w:p>
    <w:tbl>
      <w:tblPr>
        <w:tblStyle w:val="TableGrid"/>
        <w:tblW w:w="0" w:type="auto"/>
        <w:tblLook w:val="04A0" w:firstRow="1" w:lastRow="0" w:firstColumn="1" w:lastColumn="0" w:noHBand="0" w:noVBand="1"/>
      </w:tblPr>
      <w:tblGrid>
        <w:gridCol w:w="1675"/>
        <w:gridCol w:w="7351"/>
      </w:tblGrid>
      <w:tr w:rsidR="004D3044" w14:paraId="282136B0" w14:textId="77777777" w:rsidTr="00872E8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dxa"/>
            <w:gridSpan w:val="2"/>
            <w:tcBorders>
              <w:top w:val="single" w:sz="8" w:space="0" w:color="00B2A9" w:themeColor="text2"/>
              <w:left w:val="nil"/>
              <w:bottom w:val="single" w:sz="8" w:space="0" w:color="00B2A9" w:themeColor="text2"/>
              <w:right w:val="nil"/>
            </w:tcBorders>
            <w:shd w:val="clear" w:color="auto" w:fill="E0F5F4" w:themeFill="accent2" w:themeFillTint="33"/>
            <w:hideMark/>
          </w:tcPr>
          <w:p w14:paraId="3AE3AB2D" w14:textId="77777777" w:rsidR="00C40C0D" w:rsidRPr="00872E84" w:rsidRDefault="00C40C0D" w:rsidP="00F30212">
            <w:pPr>
              <w:pStyle w:val="PullOutBoxHeading"/>
              <w:jc w:val="center"/>
              <w:rPr>
                <w:b/>
                <w:bCs w:val="0"/>
                <w:iCs w:val="0"/>
                <w:sz w:val="22"/>
                <w:szCs w:val="26"/>
              </w:rPr>
            </w:pPr>
            <w:r w:rsidRPr="00872E84">
              <w:rPr>
                <w:b/>
                <w:bCs w:val="0"/>
                <w:sz w:val="22"/>
                <w:szCs w:val="26"/>
              </w:rPr>
              <w:t>CASE STUDY</w:t>
            </w:r>
          </w:p>
          <w:p w14:paraId="5E7420F5" w14:textId="1DF9888B" w:rsidR="004D3044" w:rsidRDefault="004D3044" w:rsidP="0066194F">
            <w:pPr>
              <w:pStyle w:val="PullOutBoxHeading"/>
              <w:spacing w:line="240" w:lineRule="auto"/>
              <w:jc w:val="center"/>
            </w:pPr>
            <w:r w:rsidRPr="00872E84">
              <w:rPr>
                <w:sz w:val="20"/>
              </w:rPr>
              <w:t>Melbourne Water Coastal climate change impacts on Western Treatment Plant</w:t>
            </w:r>
          </w:p>
        </w:tc>
      </w:tr>
      <w:tr w:rsidR="004D3044" w14:paraId="3ED310B4" w14:textId="77777777" w:rsidTr="00872E84">
        <w:tc>
          <w:tcPr>
            <w:cnfStyle w:val="001000000000" w:firstRow="0" w:lastRow="0" w:firstColumn="1" w:lastColumn="0" w:oddVBand="0" w:evenVBand="0" w:oddHBand="0" w:evenHBand="0" w:firstRowFirstColumn="0" w:firstRowLastColumn="0" w:lastRowFirstColumn="0" w:lastRowLastColumn="0"/>
            <w:tcW w:w="1675" w:type="dxa"/>
            <w:tcBorders>
              <w:top w:val="single" w:sz="8" w:space="0" w:color="00B2A9" w:themeColor="text2"/>
              <w:left w:val="nil"/>
              <w:bottom w:val="single" w:sz="8" w:space="0" w:color="00B2A9" w:themeColor="text2"/>
              <w:right w:val="nil"/>
            </w:tcBorders>
            <w:vAlign w:val="center"/>
          </w:tcPr>
          <w:p w14:paraId="1D3BD60E" w14:textId="3409807C" w:rsidR="004D3044" w:rsidRDefault="004D3044" w:rsidP="00872E84">
            <w:pPr>
              <w:pStyle w:val="TableTextLeft"/>
            </w:pPr>
            <w:r>
              <w:t>What</w:t>
            </w:r>
            <w:r w:rsidR="0066194F">
              <w:t>:</w:t>
            </w:r>
          </w:p>
          <w:p w14:paraId="1B8FA1F1" w14:textId="77777777" w:rsidR="004D3044" w:rsidRDefault="004D3044" w:rsidP="00872E84">
            <w:pPr>
              <w:pStyle w:val="TableTextLeft"/>
            </w:pPr>
          </w:p>
        </w:tc>
        <w:tc>
          <w:tcPr>
            <w:tcW w:w="7351" w:type="dxa"/>
            <w:tcBorders>
              <w:top w:val="single" w:sz="8" w:space="0" w:color="00B2A9" w:themeColor="text2"/>
              <w:left w:val="nil"/>
              <w:bottom w:val="single" w:sz="8" w:space="0" w:color="00B2A9" w:themeColor="text2"/>
              <w:right w:val="nil"/>
            </w:tcBorders>
            <w:hideMark/>
          </w:tcPr>
          <w:p w14:paraId="70445FA2" w14:textId="77777777" w:rsidR="004D3044" w:rsidRDefault="004D3044" w:rsidP="00872E84">
            <w:pPr>
              <w:pStyle w:val="TableTextLeft"/>
              <w:jc w:val="both"/>
              <w:cnfStyle w:val="000000000000" w:firstRow="0" w:lastRow="0" w:firstColumn="0" w:lastColumn="0" w:oddVBand="0" w:evenVBand="0" w:oddHBand="0" w:evenHBand="0" w:firstRowFirstColumn="0" w:firstRowLastColumn="0" w:lastRowFirstColumn="0" w:lastRowLastColumn="0"/>
            </w:pPr>
            <w:r w:rsidRPr="00F50E2D">
              <w:t xml:space="preserve">Due to the proximity to the Port Phillip Bay an </w:t>
            </w:r>
            <w:r>
              <w:t>assessment of sea level risk and storm tide impacts on Western Treatment Plant was completed. This included potential response strategies, adaptation options and indicative costs to mitigate against risks.</w:t>
            </w:r>
          </w:p>
          <w:p w14:paraId="0A15B5D4" w14:textId="3D0D83BB" w:rsidR="004D3044" w:rsidRDefault="004D3044" w:rsidP="00872E84">
            <w:pPr>
              <w:pStyle w:val="TableTextLeft"/>
              <w:jc w:val="both"/>
              <w:cnfStyle w:val="000000000000" w:firstRow="0" w:lastRow="0" w:firstColumn="0" w:lastColumn="0" w:oddVBand="0" w:evenVBand="0" w:oddHBand="0" w:evenHBand="0" w:firstRowFirstColumn="0" w:firstRowLastColumn="0" w:lastRowFirstColumn="0" w:lastRowLastColumn="0"/>
            </w:pPr>
            <w:r>
              <w:t xml:space="preserve">The assessment </w:t>
            </w:r>
            <w:r w:rsidR="00CF4F13">
              <w:t>includes</w:t>
            </w:r>
            <w:r>
              <w:t xml:space="preserve"> the following tasks:</w:t>
            </w:r>
          </w:p>
          <w:p w14:paraId="7DED2FBF" w14:textId="77777777" w:rsidR="004D3044" w:rsidRDefault="004D3044" w:rsidP="00872E84">
            <w:pPr>
              <w:pStyle w:val="TableTextLeft"/>
              <w:numPr>
                <w:ilvl w:val="0"/>
                <w:numId w:val="5"/>
              </w:numPr>
              <w:ind w:left="360" w:hanging="360"/>
              <w:jc w:val="both"/>
              <w:cnfStyle w:val="000000000000" w:firstRow="0" w:lastRow="0" w:firstColumn="0" w:lastColumn="0" w:oddVBand="0" w:evenVBand="0" w:oddHBand="0" w:evenHBand="0" w:firstRowFirstColumn="0" w:firstRowLastColumn="0" w:lastRowFirstColumn="0" w:lastRowLastColumn="0"/>
            </w:pPr>
            <w:r>
              <w:t>Coastal hazard risk assessment</w:t>
            </w:r>
          </w:p>
          <w:p w14:paraId="0F4DB943" w14:textId="77777777" w:rsidR="004D3044" w:rsidRDefault="004D3044" w:rsidP="00872E84">
            <w:pPr>
              <w:pStyle w:val="TableTextLeft"/>
              <w:numPr>
                <w:ilvl w:val="0"/>
                <w:numId w:val="5"/>
              </w:numPr>
              <w:ind w:left="360" w:hanging="360"/>
              <w:jc w:val="both"/>
              <w:cnfStyle w:val="000000000000" w:firstRow="0" w:lastRow="0" w:firstColumn="0" w:lastColumn="0" w:oddVBand="0" w:evenVBand="0" w:oddHBand="0" w:evenHBand="0" w:firstRowFirstColumn="0" w:firstRowLastColumn="0" w:lastRowFirstColumn="0" w:lastRowLastColumn="0"/>
            </w:pPr>
            <w:r>
              <w:t>Risk profile development with assigned score on consequence for each relevant hazard and likelihood</w:t>
            </w:r>
          </w:p>
          <w:p w14:paraId="33C8F105" w14:textId="77777777" w:rsidR="004D3044" w:rsidRDefault="004D3044" w:rsidP="00872E84">
            <w:pPr>
              <w:pStyle w:val="TableTextLeft"/>
              <w:numPr>
                <w:ilvl w:val="0"/>
                <w:numId w:val="5"/>
              </w:numPr>
              <w:ind w:left="360" w:hanging="360"/>
              <w:jc w:val="both"/>
              <w:cnfStyle w:val="000000000000" w:firstRow="0" w:lastRow="0" w:firstColumn="0" w:lastColumn="0" w:oddVBand="0" w:evenVBand="0" w:oddHBand="0" w:evenHBand="0" w:firstRowFirstColumn="0" w:firstRowLastColumn="0" w:lastRowFirstColumn="0" w:lastRowLastColumn="0"/>
            </w:pPr>
            <w:r>
              <w:t>Risk prioritisation to inform planning and decision making</w:t>
            </w:r>
          </w:p>
        </w:tc>
      </w:tr>
      <w:tr w:rsidR="004D3044" w14:paraId="7CA07178" w14:textId="77777777" w:rsidTr="00872E84">
        <w:tc>
          <w:tcPr>
            <w:cnfStyle w:val="001000000000" w:firstRow="0" w:lastRow="0" w:firstColumn="1" w:lastColumn="0" w:oddVBand="0" w:evenVBand="0" w:oddHBand="0" w:evenHBand="0" w:firstRowFirstColumn="0" w:firstRowLastColumn="0" w:lastRowFirstColumn="0" w:lastRowLastColumn="0"/>
            <w:tcW w:w="1675" w:type="dxa"/>
            <w:tcBorders>
              <w:top w:val="single" w:sz="8" w:space="0" w:color="00B2A9" w:themeColor="text2"/>
              <w:left w:val="nil"/>
              <w:bottom w:val="single" w:sz="8" w:space="0" w:color="00B2A9" w:themeColor="text2"/>
              <w:right w:val="nil"/>
            </w:tcBorders>
            <w:vAlign w:val="center"/>
            <w:hideMark/>
          </w:tcPr>
          <w:p w14:paraId="42349299" w14:textId="6B92F6D3" w:rsidR="004D3044" w:rsidRDefault="004D3044" w:rsidP="00872E84">
            <w:pPr>
              <w:pStyle w:val="TableTextLeft"/>
            </w:pPr>
            <w:r>
              <w:t>Outcome</w:t>
            </w:r>
            <w:r w:rsidR="0066194F">
              <w:t>:</w:t>
            </w:r>
          </w:p>
        </w:tc>
        <w:tc>
          <w:tcPr>
            <w:tcW w:w="7351" w:type="dxa"/>
            <w:tcBorders>
              <w:top w:val="single" w:sz="8" w:space="0" w:color="00B2A9" w:themeColor="text2"/>
              <w:left w:val="nil"/>
              <w:bottom w:val="single" w:sz="8" w:space="0" w:color="00B2A9" w:themeColor="text2"/>
              <w:right w:val="nil"/>
            </w:tcBorders>
            <w:hideMark/>
          </w:tcPr>
          <w:p w14:paraId="75E8BCD0" w14:textId="77777777" w:rsidR="004D3044" w:rsidRDefault="004D3044" w:rsidP="00872E84">
            <w:pPr>
              <w:pStyle w:val="TableTextLeft"/>
              <w:jc w:val="both"/>
              <w:cnfStyle w:val="000000000000" w:firstRow="0" w:lastRow="0" w:firstColumn="0" w:lastColumn="0" w:oddVBand="0" w:evenVBand="0" w:oddHBand="0" w:evenHBand="0" w:firstRowFirstColumn="0" w:firstRowLastColumn="0" w:lastRowFirstColumn="0" w:lastRowLastColumn="0"/>
            </w:pPr>
            <w:r>
              <w:t xml:space="preserve">A “retreat or defend” strategy was developed to manage a mitigate the identified sea level and storm tide risks. This was linked with a sea level rise and storm tide adaptive monitoring program. </w:t>
            </w:r>
          </w:p>
        </w:tc>
      </w:tr>
    </w:tbl>
    <w:p w14:paraId="21E6056B" w14:textId="5EADB5AB" w:rsidR="00090470" w:rsidRDefault="00090470" w:rsidP="00C36ADE">
      <w:pPr>
        <w:pStyle w:val="BodyText"/>
        <w:rPr>
          <w:lang w:eastAsia="en-AU"/>
        </w:rPr>
        <w:sectPr w:rsidR="00090470" w:rsidSect="00E1742F">
          <w:headerReference w:type="even" r:id="rId85"/>
          <w:headerReference w:type="default" r:id="rId86"/>
          <w:footerReference w:type="even" r:id="rId87"/>
          <w:headerReference w:type="first" r:id="rId88"/>
          <w:footerReference w:type="first" r:id="rId89"/>
          <w:pgSz w:w="11906" w:h="16838"/>
          <w:pgMar w:top="1440" w:right="1440" w:bottom="1440" w:left="1440" w:header="708" w:footer="708" w:gutter="0"/>
          <w:cols w:space="708"/>
          <w:docGrid w:linePitch="360"/>
        </w:sectPr>
      </w:pPr>
    </w:p>
    <w:p w14:paraId="106A919F" w14:textId="77777777" w:rsidR="00090470" w:rsidRPr="00C36ADE" w:rsidRDefault="00090470" w:rsidP="00C36ADE">
      <w:pPr>
        <w:pStyle w:val="Heading1TopofPage"/>
        <w:framePr w:wrap="around"/>
      </w:pPr>
      <w:bookmarkStart w:id="752" w:name="_Toc106737075"/>
      <w:bookmarkStart w:id="753" w:name="_Toc106737401"/>
      <w:bookmarkStart w:id="754" w:name="_Toc106745371"/>
      <w:bookmarkStart w:id="755" w:name="_Toc106745812"/>
      <w:bookmarkStart w:id="756" w:name="_Toc106829707"/>
      <w:bookmarkStart w:id="757" w:name="_Toc110338247"/>
      <w:bookmarkStart w:id="758" w:name="_Toc111107621"/>
      <w:bookmarkStart w:id="759" w:name="_Toc112247294"/>
      <w:r w:rsidRPr="00C36ADE">
        <w:t>What can we do about it?</w:t>
      </w:r>
      <w:bookmarkEnd w:id="738"/>
      <w:bookmarkEnd w:id="739"/>
      <w:r w:rsidRPr="00C36ADE">
        <w:t xml:space="preserve"> Planning and intervening in response to climate change</w:t>
      </w:r>
      <w:bookmarkEnd w:id="740"/>
      <w:bookmarkEnd w:id="741"/>
      <w:bookmarkEnd w:id="742"/>
      <w:bookmarkEnd w:id="743"/>
      <w:bookmarkEnd w:id="744"/>
      <w:bookmarkEnd w:id="745"/>
      <w:bookmarkEnd w:id="746"/>
      <w:bookmarkEnd w:id="752"/>
      <w:bookmarkEnd w:id="753"/>
      <w:bookmarkEnd w:id="754"/>
      <w:bookmarkEnd w:id="755"/>
      <w:bookmarkEnd w:id="756"/>
      <w:bookmarkEnd w:id="757"/>
      <w:bookmarkEnd w:id="758"/>
      <w:bookmarkEnd w:id="759"/>
    </w:p>
    <w:tbl>
      <w:tblPr>
        <w:tblStyle w:val="HighlightTable"/>
        <w:tblW w:w="5000" w:type="pct"/>
        <w:shd w:val="clear" w:color="auto" w:fill="E5F8FF"/>
        <w:tblLook w:val="0600" w:firstRow="0" w:lastRow="0" w:firstColumn="0" w:lastColumn="0" w:noHBand="1" w:noVBand="1"/>
      </w:tblPr>
      <w:tblGrid>
        <w:gridCol w:w="9026"/>
      </w:tblGrid>
      <w:tr w:rsidR="008D192E" w14:paraId="453E787C" w14:textId="77777777" w:rsidTr="00872E84">
        <w:trPr>
          <w:trHeight w:val="854"/>
        </w:trPr>
        <w:tc>
          <w:tcPr>
            <w:tcW w:w="5000" w:type="pct"/>
            <w:shd w:val="clear" w:color="auto" w:fill="E5F8FF"/>
          </w:tcPr>
          <w:p w14:paraId="49A1515A" w14:textId="245C4C27" w:rsidR="00AF3CF1" w:rsidRPr="000F2058" w:rsidRDefault="00CC1499" w:rsidP="00AF3CF1">
            <w:pPr>
              <w:pStyle w:val="HighlightBoxHeading"/>
              <w:spacing w:before="0"/>
              <w:jc w:val="center"/>
              <w:rPr>
                <w:color w:val="005954" w:themeColor="text2" w:themeShade="80"/>
              </w:rPr>
            </w:pPr>
            <w:r w:rsidRPr="000F2058">
              <w:rPr>
                <w:color w:val="005954" w:themeColor="text2" w:themeShade="80"/>
              </w:rPr>
              <w:t>SECTION</w:t>
            </w:r>
            <w:r w:rsidR="00AF3CF1" w:rsidRPr="000F2058">
              <w:rPr>
                <w:color w:val="005954" w:themeColor="text2" w:themeShade="80"/>
              </w:rPr>
              <w:t xml:space="preserve"> SUMMARY: OUTCOMES PROVIDED BY GUIDELINES</w:t>
            </w:r>
            <w:r w:rsidR="009E1EA3" w:rsidRPr="000F2058">
              <w:rPr>
                <w:color w:val="005954" w:themeColor="text2" w:themeShade="80"/>
              </w:rPr>
              <w:t xml:space="preserve"> </w:t>
            </w:r>
            <w:r w:rsidR="0066194F" w:rsidRPr="000F2058">
              <w:rPr>
                <w:color w:val="005954" w:themeColor="text2" w:themeShade="80"/>
              </w:rPr>
              <w:t>SECTION</w:t>
            </w:r>
            <w:r w:rsidR="009A4DE5" w:rsidRPr="000F2058">
              <w:rPr>
                <w:color w:val="005954" w:themeColor="text2" w:themeShade="80"/>
              </w:rPr>
              <w:t xml:space="preserve"> 4</w:t>
            </w:r>
          </w:p>
          <w:p w14:paraId="6897203E" w14:textId="150782A3" w:rsidR="008D192E" w:rsidRPr="000F2058" w:rsidRDefault="008D192E" w:rsidP="0066194F">
            <w:pPr>
              <w:pStyle w:val="HighlightBoxHeading"/>
              <w:jc w:val="center"/>
              <w:rPr>
                <w:i/>
                <w:iCs/>
                <w:color w:val="auto"/>
              </w:rPr>
            </w:pPr>
            <w:r w:rsidRPr="000F2058">
              <w:rPr>
                <w:i/>
                <w:iCs/>
                <w:color w:val="auto"/>
              </w:rPr>
              <w:t>What can we do about it?</w:t>
            </w:r>
          </w:p>
          <w:p w14:paraId="26B81A6C" w14:textId="56B18837" w:rsidR="0093679A" w:rsidRPr="0066194F" w:rsidRDefault="0093679A" w:rsidP="00131108">
            <w:pPr>
              <w:pStyle w:val="HighlightBoxBullet"/>
              <w:rPr>
                <w:color w:val="auto"/>
              </w:rPr>
            </w:pPr>
            <w:r w:rsidRPr="0066194F">
              <w:rPr>
                <w:color w:val="auto"/>
              </w:rPr>
              <w:t>We can identify the adaptations which may be needed for potential future climates.</w:t>
            </w:r>
          </w:p>
          <w:p w14:paraId="56744316" w14:textId="3C9E4C79" w:rsidR="008D192E" w:rsidRDefault="0093679A" w:rsidP="0066194F">
            <w:pPr>
              <w:pStyle w:val="HighlightBoxBullet"/>
              <w:spacing w:after="0"/>
            </w:pPr>
            <w:r w:rsidRPr="0066194F">
              <w:rPr>
                <w:color w:val="auto"/>
              </w:rPr>
              <w:t>We can understand the knowledge, values and rules of the interventions which must align for them to proceed.</w:t>
            </w:r>
          </w:p>
        </w:tc>
      </w:tr>
    </w:tbl>
    <w:p w14:paraId="12A9E470" w14:textId="77777777" w:rsidR="009B48BB" w:rsidRDefault="009B48BB" w:rsidP="00C36ADE">
      <w:pPr>
        <w:pStyle w:val="BodyText"/>
      </w:pPr>
    </w:p>
    <w:tbl>
      <w:tblPr>
        <w:tblStyle w:val="HighlightTable"/>
        <w:tblW w:w="5000" w:type="pct"/>
        <w:shd w:val="clear" w:color="auto" w:fill="F2F2F2" w:themeFill="background1" w:themeFillShade="F2"/>
        <w:tblLook w:val="0600" w:firstRow="0" w:lastRow="0" w:firstColumn="0" w:lastColumn="0" w:noHBand="1" w:noVBand="1"/>
      </w:tblPr>
      <w:tblGrid>
        <w:gridCol w:w="9026"/>
      </w:tblGrid>
      <w:tr w:rsidR="009B48BB" w14:paraId="63606641" w14:textId="77777777" w:rsidTr="0066194F">
        <w:tc>
          <w:tcPr>
            <w:tcW w:w="5000" w:type="pct"/>
            <w:shd w:val="clear" w:color="auto" w:fill="F2F2F2" w:themeFill="background1" w:themeFillShade="F2"/>
          </w:tcPr>
          <w:p w14:paraId="08A01EB5" w14:textId="3D1D6C5A" w:rsidR="006974B7" w:rsidRDefault="00D80FB3" w:rsidP="006974B7">
            <w:pPr>
              <w:pStyle w:val="HighlightBoxText"/>
              <w:spacing w:before="0"/>
              <w:jc w:val="center"/>
              <w:rPr>
                <w:color w:val="auto"/>
              </w:rPr>
            </w:pPr>
            <w:r w:rsidRPr="00007970">
              <w:rPr>
                <w:b/>
                <w:color w:val="005954" w:themeColor="text2" w:themeShade="80"/>
              </w:rPr>
              <w:t>PRACTITIONER’S GUIDE</w:t>
            </w:r>
            <w:r w:rsidR="006974B7">
              <w:rPr>
                <w:b/>
                <w:color w:val="auto"/>
              </w:rPr>
              <w:br/>
            </w:r>
            <w:r w:rsidRPr="006974B7">
              <w:rPr>
                <w:i/>
                <w:iCs/>
                <w:color w:val="auto"/>
              </w:rPr>
              <w:t>This section will help you</w:t>
            </w:r>
            <w:r w:rsidR="006974B7" w:rsidRPr="006974B7">
              <w:rPr>
                <w:i/>
                <w:iCs/>
                <w:color w:val="auto"/>
              </w:rPr>
              <w:t>:</w:t>
            </w:r>
          </w:p>
          <w:p w14:paraId="05A9EFC7" w14:textId="3FD5C156" w:rsidR="009B48BB" w:rsidRDefault="007316CC" w:rsidP="0066194F">
            <w:pPr>
              <w:pStyle w:val="HighlightBoxText"/>
              <w:spacing w:after="0"/>
              <w:jc w:val="center"/>
            </w:pPr>
            <w:r>
              <w:rPr>
                <w:color w:val="auto"/>
              </w:rPr>
              <w:t>I</w:t>
            </w:r>
            <w:r w:rsidR="00A21CF9" w:rsidRPr="0066194F">
              <w:rPr>
                <w:color w:val="auto"/>
              </w:rPr>
              <w:t>dentify</w:t>
            </w:r>
            <w:r w:rsidR="000A7149" w:rsidRPr="0066194F">
              <w:rPr>
                <w:color w:val="auto"/>
              </w:rPr>
              <w:t xml:space="preserve"> </w:t>
            </w:r>
            <w:r w:rsidR="001B05DD" w:rsidRPr="0066194F">
              <w:rPr>
                <w:color w:val="auto"/>
              </w:rPr>
              <w:t xml:space="preserve">interventions </w:t>
            </w:r>
            <w:r w:rsidR="00A21CF9" w:rsidRPr="0066194F">
              <w:rPr>
                <w:color w:val="auto"/>
              </w:rPr>
              <w:t xml:space="preserve">and the associated knowledge, </w:t>
            </w:r>
            <w:r w:rsidR="0066194F" w:rsidRPr="0066194F">
              <w:rPr>
                <w:color w:val="auto"/>
              </w:rPr>
              <w:t>values,</w:t>
            </w:r>
            <w:r w:rsidR="00A21CF9" w:rsidRPr="0066194F">
              <w:rPr>
                <w:color w:val="auto"/>
              </w:rPr>
              <w:t xml:space="preserve"> and rules </w:t>
            </w:r>
            <w:r w:rsidR="001B05DD" w:rsidRPr="0066194F">
              <w:rPr>
                <w:color w:val="auto"/>
              </w:rPr>
              <w:t xml:space="preserve">to </w:t>
            </w:r>
            <w:r w:rsidR="00A21CF9" w:rsidRPr="0066194F">
              <w:rPr>
                <w:color w:val="auto"/>
              </w:rPr>
              <w:t>align for an intervention to proceed.</w:t>
            </w:r>
          </w:p>
        </w:tc>
      </w:tr>
    </w:tbl>
    <w:p w14:paraId="636139A1" w14:textId="775553DE" w:rsidR="00090470" w:rsidRDefault="00090470" w:rsidP="0066194F">
      <w:pPr>
        <w:pStyle w:val="BodyText"/>
        <w:spacing w:before="240"/>
        <w:jc w:val="both"/>
      </w:pPr>
      <w:r>
        <w:t xml:space="preserve">This section </w:t>
      </w:r>
      <w:r w:rsidR="00206045">
        <w:t>provides</w:t>
      </w:r>
      <w:r>
        <w:t xml:space="preserve"> guidance on identifying i</w:t>
      </w:r>
      <w:r w:rsidRPr="005B5590">
        <w:t xml:space="preserve">nterventions </w:t>
      </w:r>
      <w:r>
        <w:t>that</w:t>
      </w:r>
      <w:r w:rsidRPr="005B5590">
        <w:t xml:space="preserve"> respond to </w:t>
      </w:r>
      <w:r>
        <w:t xml:space="preserve">the priority </w:t>
      </w:r>
      <w:r w:rsidRPr="005B5590">
        <w:t>climate change risks and opportunities</w:t>
      </w:r>
      <w:r>
        <w:t xml:space="preserve"> identified by the water corporation</w:t>
      </w:r>
      <w:r w:rsidR="0093388E">
        <w:t xml:space="preserve"> in Section </w:t>
      </w:r>
      <w:r w:rsidR="00220703">
        <w:fldChar w:fldCharType="begin"/>
      </w:r>
      <w:r w:rsidR="00220703">
        <w:instrText xml:space="preserve"> REF _Ref106880969 \r </w:instrText>
      </w:r>
      <w:r w:rsidR="00C23F40">
        <w:instrText xml:space="preserve"> \* MERGEFORMAT </w:instrText>
      </w:r>
      <w:r w:rsidR="00220703">
        <w:fldChar w:fldCharType="separate"/>
      </w:r>
      <w:r w:rsidR="00C07B66">
        <w:t>3</w:t>
      </w:r>
      <w:r w:rsidR="00220703">
        <w:fldChar w:fldCharType="end"/>
      </w:r>
      <w:r>
        <w:t>. Water corporations use a variety of planning approaches to identify and evaluate future infrastructure requirements to reduce or mitigate risks and achieve objectives</w:t>
      </w:r>
      <w:r w:rsidR="00206045">
        <w:t xml:space="preserve">, and these may be used or </w:t>
      </w:r>
      <w:r w:rsidR="00C9407E">
        <w:t>a</w:t>
      </w:r>
      <w:r w:rsidR="00206045">
        <w:t>dapted to mitigate climate change risk specifically</w:t>
      </w:r>
      <w:r>
        <w:t>.</w:t>
      </w:r>
    </w:p>
    <w:p w14:paraId="23ECD086" w14:textId="30950FBC" w:rsidR="00090470" w:rsidRPr="00534A2D" w:rsidRDefault="00090470" w:rsidP="0066194F">
      <w:pPr>
        <w:pStyle w:val="BodyText"/>
        <w:jc w:val="both"/>
      </w:pPr>
      <w:r>
        <w:t>Planning for climate change means planning for uncertainty in multiple dimensions of the plan. In a business there are multiple drivers</w:t>
      </w:r>
      <w:r w:rsidRPr="00996A2B">
        <w:t xml:space="preserve"> of </w:t>
      </w:r>
      <w:r>
        <w:t>change requiring investment; climate change impacts are just one of these. This section focuses only on climate change and how it might be considered in the planning processes for wastewater systems, acknowledging that climate change is only likely to ever be one of many influences on planning and decision-making. The planning process must be informed by broad considerations of the multiple drivers of change which will influence the design and expectations of an aspect of the wastewater system.</w:t>
      </w:r>
    </w:p>
    <w:p w14:paraId="4F0861E5" w14:textId="77777777" w:rsidR="00090470" w:rsidRDefault="00090470" w:rsidP="0066194F">
      <w:pPr>
        <w:pStyle w:val="BodyText"/>
        <w:jc w:val="both"/>
      </w:pPr>
      <w:r>
        <w:t xml:space="preserve">This section describes how the planning approaches that a water corporation may use to identify interventions, can consider a changing climate. It also introduces the concept of </w:t>
      </w:r>
      <w:r w:rsidRPr="005B5590">
        <w:t>knowledge, values and rules (KVR)</w:t>
      </w:r>
      <w:r>
        <w:t xml:space="preserve">, as well as </w:t>
      </w:r>
      <w:r w:rsidRPr="005B5590">
        <w:t>key triggers</w:t>
      </w:r>
      <w:r>
        <w:t>,</w:t>
      </w:r>
      <w:r w:rsidRPr="005B5590">
        <w:t xml:space="preserve"> decision points </w:t>
      </w:r>
      <w:r>
        <w:t xml:space="preserve">and limits </w:t>
      </w:r>
      <w:r w:rsidRPr="005B5590">
        <w:t>for implementation</w:t>
      </w:r>
      <w:r>
        <w:t>,</w:t>
      </w:r>
      <w:r w:rsidRPr="005B5590">
        <w:t xml:space="preserve"> that must be aligned </w:t>
      </w:r>
      <w:r>
        <w:t>before</w:t>
      </w:r>
      <w:r w:rsidRPr="005B5590">
        <w:t xml:space="preserve"> interventions </w:t>
      </w:r>
      <w:r>
        <w:t>are</w:t>
      </w:r>
      <w:r w:rsidRPr="005B5590">
        <w:t xml:space="preserve"> successfully implemented.</w:t>
      </w:r>
    </w:p>
    <w:p w14:paraId="1A111212" w14:textId="3E3A6BAA" w:rsidR="00090470" w:rsidRDefault="00090470" w:rsidP="0066194F">
      <w:pPr>
        <w:pStyle w:val="BodyText"/>
        <w:jc w:val="both"/>
      </w:pPr>
      <w:r>
        <w:t xml:space="preserve">As previously </w:t>
      </w:r>
      <w:r w:rsidR="007E0C1B">
        <w:t>noted,</w:t>
      </w:r>
      <w:r>
        <w:t xml:space="preserve"> a water corporation’s overall strategic and tactical objectives for GHG emissions (contributing to climate change) is not a focus of this guideline. </w:t>
      </w:r>
      <w:r w:rsidR="007E0C1B">
        <w:t>However,</w:t>
      </w:r>
      <w:r>
        <w:t xml:space="preserve"> it is important to identify and assess the merits of interventions which not only address the broad range of climate change impacts on wastewater systems but also those interventions which better contribute to GHG obligations and objectives (</w:t>
      </w:r>
      <w:r w:rsidR="007E0C1B">
        <w:t>e.g.,</w:t>
      </w:r>
      <w:r>
        <w:t xml:space="preserve"> </w:t>
      </w:r>
      <w:r w:rsidR="007451F2">
        <w:t>net-zero</w:t>
      </w:r>
      <w:r>
        <w:t xml:space="preserve"> GHG emissions by 2030 and beyond)</w:t>
      </w:r>
      <w:r w:rsidRPr="00DB267F">
        <w:t xml:space="preserve"> </w:t>
      </w:r>
      <w:r>
        <w:t>and are specifically delivered by wastewater system infrastructure. If the level of GHG emissions from or related to the operation of wastewater system assets are directly increased by climate change conditions, discrete interventions to mitigate these impacts should be considered. One of the assessment criteria for evaluating the merits of interventions should be their relative contributions to GHG emission targets. Further, when building new infrastructure (</w:t>
      </w:r>
      <w:r w:rsidR="007E0C1B">
        <w:t>e.g.,</w:t>
      </w:r>
      <w:r>
        <w:t xml:space="preserve"> new treatment plant) the direct and indirect impacts of climate change conditions on GHG emissions and their influence on achieving GHG emission targets need to be considered. Relevant guidance is provided on this at Section </w:t>
      </w:r>
      <w:r>
        <w:fldChar w:fldCharType="begin"/>
      </w:r>
      <w:r>
        <w:instrText xml:space="preserve"> REF _Ref103172654 \r \h </w:instrText>
      </w:r>
      <w:r w:rsidR="00C23F40">
        <w:instrText xml:space="preserve"> \* MERGEFORMAT </w:instrText>
      </w:r>
      <w:r>
        <w:fldChar w:fldCharType="separate"/>
      </w:r>
      <w:r w:rsidR="00C07B66">
        <w:t>3.3.5</w:t>
      </w:r>
      <w:r>
        <w:fldChar w:fldCharType="end"/>
      </w:r>
      <w:r>
        <w:t xml:space="preserve"> and in Appendix</w:t>
      </w:r>
      <w:r w:rsidR="00C14A8D">
        <w:t xml:space="preserve"> </w:t>
      </w:r>
      <w:r w:rsidR="00C14A8D">
        <w:fldChar w:fldCharType="begin"/>
      </w:r>
      <w:r w:rsidR="00C14A8D">
        <w:instrText xml:space="preserve"> REF _Ref107398584 \n \h </w:instrText>
      </w:r>
      <w:r w:rsidR="00C23F40">
        <w:instrText xml:space="preserve"> \* MERGEFORMAT </w:instrText>
      </w:r>
      <w:r w:rsidR="00C14A8D">
        <w:fldChar w:fldCharType="separate"/>
      </w:r>
      <w:r w:rsidR="00C07B66">
        <w:t>A.8</w:t>
      </w:r>
      <w:r w:rsidR="00C14A8D">
        <w:fldChar w:fldCharType="end"/>
      </w:r>
      <w:r>
        <w:t>.</w:t>
      </w:r>
    </w:p>
    <w:p w14:paraId="3849BD53" w14:textId="77777777" w:rsidR="00090470" w:rsidRPr="00C36ADE" w:rsidRDefault="00090470" w:rsidP="0066194F">
      <w:pPr>
        <w:pStyle w:val="Heading2"/>
        <w:jc w:val="both"/>
      </w:pPr>
      <w:bookmarkStart w:id="760" w:name="_Toc99364315"/>
      <w:bookmarkStart w:id="761" w:name="_Toc99366634"/>
      <w:bookmarkStart w:id="762" w:name="_Toc99399997"/>
      <w:bookmarkStart w:id="763" w:name="_Toc102486142"/>
      <w:bookmarkStart w:id="764" w:name="_Toc103890913"/>
      <w:bookmarkStart w:id="765" w:name="_Toc103113979"/>
      <w:bookmarkStart w:id="766" w:name="_Toc104908493"/>
      <w:bookmarkStart w:id="767" w:name="_Toc106737076"/>
      <w:bookmarkStart w:id="768" w:name="_Toc106737402"/>
      <w:bookmarkStart w:id="769" w:name="_Toc106745372"/>
      <w:bookmarkStart w:id="770" w:name="_Toc106745813"/>
      <w:bookmarkStart w:id="771" w:name="_Toc106829708"/>
      <w:bookmarkStart w:id="772" w:name="_Toc110338248"/>
      <w:bookmarkStart w:id="773" w:name="_Toc111107622"/>
      <w:bookmarkStart w:id="774" w:name="_Toc112247295"/>
      <w:r w:rsidRPr="00C36ADE">
        <w:t>Planning Approaches</w:t>
      </w:r>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p>
    <w:p w14:paraId="5895B83B" w14:textId="799B109F" w:rsidR="00090470" w:rsidRDefault="00090470" w:rsidP="0066194F">
      <w:pPr>
        <w:pStyle w:val="BodyText"/>
        <w:jc w:val="both"/>
      </w:pPr>
      <w:r>
        <w:t xml:space="preserve">There are a number of planning approaches that may be used to identify and evaluate interventions required to reduce or mitigate risks and achieve the objectives identified in Section </w:t>
      </w:r>
      <w:r>
        <w:fldChar w:fldCharType="begin"/>
      </w:r>
      <w:r>
        <w:instrText xml:space="preserve"> REF _Ref106653800 \r \h </w:instrText>
      </w:r>
      <w:r w:rsidR="00C23F40">
        <w:instrText xml:space="preserve"> \* MERGEFORMAT </w:instrText>
      </w:r>
      <w:r>
        <w:fldChar w:fldCharType="separate"/>
      </w:r>
      <w:r w:rsidR="00C07B66">
        <w:t>3.1</w:t>
      </w:r>
      <w:r>
        <w:fldChar w:fldCharType="end"/>
      </w:r>
      <w:r>
        <w:t xml:space="preserve">. This section discusses how climate change can be considered within three typical approaches: traditional master planning, scenario planning and adaptive pathways planning (APP). </w:t>
      </w:r>
      <w:r w:rsidRPr="00B128CE">
        <w:t>The purpose of this section is not to prescribe or make mandatory a particular process for planning, but to provide guidance on where and how climate change may be considered in planning.</w:t>
      </w:r>
      <w:r w:rsidR="00545D74">
        <w:t xml:space="preserve"> </w:t>
      </w:r>
    </w:p>
    <w:p w14:paraId="02C990C5" w14:textId="208B7378" w:rsidR="00090470" w:rsidRDefault="00090470" w:rsidP="0066194F">
      <w:pPr>
        <w:pStyle w:val="BodyText"/>
        <w:jc w:val="both"/>
      </w:pPr>
      <w:r>
        <w:t xml:space="preserve">If the rate of change of climate conditions is a ‘slow moving’ variable(s) then scenario planning or master planning incorporating scenario planning or </w:t>
      </w:r>
      <w:r w:rsidR="001C59E7">
        <w:t xml:space="preserve">a </w:t>
      </w:r>
      <w:r>
        <w:t>simplified version of APP may be sufficient and appropriate. However, APP is highlighted as a more robust and flexible approach to planning for systems augmentation or interventions particularly where there is one or more major future uncertainties in key design parameters influencing the type and quantum of the responses. For example, growth influencing wastewater flows and loads in combination with climate change conditions influencing flows. APP also has strong merit where the number of available interventions to manage the climate change and growth impacts are significant and emerging relevant technology developments offer potential merit in future.</w:t>
      </w:r>
    </w:p>
    <w:p w14:paraId="09C3872C" w14:textId="77777777" w:rsidR="00090470" w:rsidRPr="00534A2D" w:rsidRDefault="00090470" w:rsidP="0066194F">
      <w:pPr>
        <w:pStyle w:val="BodyText"/>
        <w:jc w:val="both"/>
      </w:pPr>
      <w:r w:rsidRPr="00534A2D">
        <w:t>The APP approach indicated here is just one example of how it could be undertaken and represents a case study. Different planning approaches ought to be considered and tailored to the specific context and the decisions to be made.</w:t>
      </w:r>
      <w:r>
        <w:t xml:space="preserve"> </w:t>
      </w:r>
      <w:r w:rsidRPr="00534A2D">
        <w:t xml:space="preserve">The planning approach selected by a water corporation </w:t>
      </w:r>
      <w:r>
        <w:t>should</w:t>
      </w:r>
      <w:r w:rsidRPr="00C13D64">
        <w:t xml:space="preserve"> </w:t>
      </w:r>
      <w:r w:rsidRPr="00534A2D">
        <w:t xml:space="preserve">also be influenced by available resourcing. </w:t>
      </w:r>
      <w:r>
        <w:t>S</w:t>
      </w:r>
      <w:r w:rsidRPr="00534A2D">
        <w:t xml:space="preserve">maller and regional utilities may not be as well placed as other better resourced water corporations or have the necessary skills to implement APP. </w:t>
      </w:r>
    </w:p>
    <w:p w14:paraId="2D255FE8" w14:textId="77777777" w:rsidR="00090470" w:rsidRPr="00C36ADE" w:rsidRDefault="00090470" w:rsidP="0066194F">
      <w:pPr>
        <w:pStyle w:val="Heading3"/>
        <w:jc w:val="both"/>
      </w:pPr>
      <w:bookmarkStart w:id="775" w:name="_Toc99364316"/>
      <w:bookmarkStart w:id="776" w:name="_Toc99366635"/>
      <w:bookmarkStart w:id="777" w:name="_Toc99399998"/>
      <w:bookmarkStart w:id="778" w:name="_Toc102486143"/>
      <w:bookmarkStart w:id="779" w:name="_Toc103890914"/>
      <w:bookmarkStart w:id="780" w:name="_Toc103113980"/>
      <w:bookmarkStart w:id="781" w:name="_Toc104908494"/>
      <w:bookmarkStart w:id="782" w:name="_Toc106737077"/>
      <w:bookmarkStart w:id="783" w:name="_Toc106737403"/>
      <w:bookmarkStart w:id="784" w:name="_Toc106745373"/>
      <w:bookmarkStart w:id="785" w:name="_Toc106745814"/>
      <w:bookmarkStart w:id="786" w:name="_Toc106829709"/>
      <w:bookmarkStart w:id="787" w:name="_Toc110338249"/>
      <w:bookmarkStart w:id="788" w:name="_Toc111107623"/>
      <w:r w:rsidRPr="00C36ADE">
        <w:t>Master Planning</w:t>
      </w:r>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p>
    <w:p w14:paraId="0DDD053E" w14:textId="77777777" w:rsidR="00090470" w:rsidRDefault="00090470" w:rsidP="0066194F">
      <w:pPr>
        <w:pStyle w:val="BodyText"/>
        <w:jc w:val="both"/>
      </w:pPr>
      <w:r>
        <w:t>Master planning is a long-term planning approach that provides direction on how the wastewater system should be ungraded in the future to adapt to climate change impacts. A master plan is typically based on the most likely future. Uncertainty is accounted for in the wastewater system operating conditions that are used to assess climate change impacts. Master planning is static and generally updated periodically based on reaction to a single condition i.e., increases in peak flows. Master plans are typically based on information available at the time of completing the plan, though more complex master plans may try to account for possible futures that could occur.</w:t>
      </w:r>
    </w:p>
    <w:p w14:paraId="731EC811" w14:textId="6D8E733F" w:rsidR="00090470" w:rsidRDefault="00090470" w:rsidP="00652899">
      <w:pPr>
        <w:pStyle w:val="BodyText"/>
      </w:pPr>
      <w:r w:rsidRPr="006C5910">
        <w:t xml:space="preserve">The key process of developing a master plan and how the Guidelines can be used to consider climate change throughout the process is shown in </w:t>
      </w:r>
      <w:r>
        <w:fldChar w:fldCharType="begin"/>
      </w:r>
      <w:r w:rsidRPr="00142998">
        <w:instrText xml:space="preserve"> REF _Ref102473654 \h </w:instrText>
      </w:r>
      <w:r w:rsidR="006C5910">
        <w:instrText xml:space="preserve"> \* MERGEFORMAT </w:instrText>
      </w:r>
      <w:r>
        <w:fldChar w:fldCharType="separate"/>
      </w:r>
      <w:r w:rsidR="00C07B66">
        <w:t>Figure</w:t>
      </w:r>
      <w:r w:rsidR="00C07B66">
        <w:rPr>
          <w:noProof/>
        </w:rPr>
        <w:t xml:space="preserve"> 18</w:t>
      </w:r>
      <w:r>
        <w:fldChar w:fldCharType="end"/>
      </w:r>
      <w:r>
        <w:t xml:space="preserve"> below. While there are a range of other factors to consider in master planning this figure focusses on climate change considerations.</w:t>
      </w:r>
    </w:p>
    <w:p w14:paraId="1066D107" w14:textId="531942FB" w:rsidR="00090470" w:rsidRDefault="00836E0D" w:rsidP="00652899">
      <w:pPr>
        <w:pStyle w:val="Caption"/>
        <w:spacing w:after="0"/>
        <w:jc w:val="both"/>
      </w:pPr>
      <w:bookmarkStart w:id="789" w:name="_Toc107265154"/>
      <w:r>
        <w:rPr>
          <w:noProof/>
        </w:rPr>
        <w:drawing>
          <wp:inline distT="0" distB="0" distL="0" distR="0" wp14:anchorId="2DDABA07" wp14:editId="39D7935C">
            <wp:extent cx="5727700" cy="3846830"/>
            <wp:effectExtent l="0" t="0" r="0" b="0"/>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0" cstate="email">
                      <a:extLst>
                        <a:ext uri="{28A0092B-C50C-407E-A947-70E740481C1C}">
                          <a14:useLocalDpi xmlns:a14="http://schemas.microsoft.com/office/drawing/2010/main"/>
                        </a:ext>
                      </a:extLst>
                    </a:blip>
                    <a:srcRect/>
                    <a:stretch/>
                  </pic:blipFill>
                  <pic:spPr bwMode="auto">
                    <a:xfrm>
                      <a:off x="0" y="0"/>
                      <a:ext cx="5727700" cy="3846830"/>
                    </a:xfrm>
                    <a:prstGeom prst="rect">
                      <a:avLst/>
                    </a:prstGeom>
                    <a:noFill/>
                    <a:ln>
                      <a:noFill/>
                    </a:ln>
                    <a:extLst>
                      <a:ext uri="{53640926-AAD7-44D8-BBD7-CCE9431645EC}">
                        <a14:shadowObscured xmlns:a14="http://schemas.microsoft.com/office/drawing/2010/main"/>
                      </a:ext>
                    </a:extLst>
                  </pic:spPr>
                </pic:pic>
              </a:graphicData>
            </a:graphic>
          </wp:inline>
        </w:drawing>
      </w:r>
      <w:bookmarkStart w:id="790" w:name="_Ref102473654"/>
      <w:bookmarkStart w:id="791" w:name="_Toc102486192"/>
      <w:bookmarkStart w:id="792" w:name="_Toc103891366"/>
      <w:bookmarkStart w:id="793" w:name="_Toc106737256"/>
      <w:bookmarkStart w:id="794" w:name="_Toc106737885"/>
      <w:bookmarkStart w:id="795" w:name="_Toc107240473"/>
      <w:bookmarkStart w:id="796" w:name="_Toc110338327"/>
      <w:r w:rsidR="00090470">
        <w:t xml:space="preserve">Figure </w:t>
      </w:r>
      <w:fldSimple w:instr=" SEQ Figure \* ARABIC ">
        <w:r w:rsidR="00C07B66">
          <w:rPr>
            <w:noProof/>
          </w:rPr>
          <w:t>18</w:t>
        </w:r>
      </w:fldSimple>
      <w:bookmarkEnd w:id="790"/>
      <w:r w:rsidR="00090470">
        <w:rPr>
          <w:noProof/>
        </w:rPr>
        <w:t>:</w:t>
      </w:r>
      <w:r w:rsidR="00090470">
        <w:t xml:space="preserve"> Master planning process in the context of climate change and the Guidelines</w:t>
      </w:r>
      <w:bookmarkEnd w:id="789"/>
      <w:bookmarkEnd w:id="791"/>
      <w:bookmarkEnd w:id="792"/>
      <w:bookmarkEnd w:id="793"/>
      <w:bookmarkEnd w:id="794"/>
      <w:bookmarkEnd w:id="795"/>
      <w:bookmarkEnd w:id="796"/>
    </w:p>
    <w:p w14:paraId="33CC90E2" w14:textId="51C8D09A" w:rsidR="00090470" w:rsidRPr="00C36ADE" w:rsidRDefault="00090470" w:rsidP="0066194F">
      <w:pPr>
        <w:pStyle w:val="Heading3"/>
        <w:jc w:val="both"/>
      </w:pPr>
      <w:bookmarkStart w:id="797" w:name="_Toc99364317"/>
      <w:bookmarkStart w:id="798" w:name="_Toc99366636"/>
      <w:bookmarkStart w:id="799" w:name="_Toc99399999"/>
      <w:bookmarkStart w:id="800" w:name="_Toc102486144"/>
      <w:bookmarkStart w:id="801" w:name="_Toc103890915"/>
      <w:bookmarkStart w:id="802" w:name="_Toc103113981"/>
      <w:bookmarkStart w:id="803" w:name="_Toc104908495"/>
      <w:bookmarkStart w:id="804" w:name="_Toc110338250"/>
      <w:bookmarkStart w:id="805" w:name="_Toc111107624"/>
      <w:bookmarkStart w:id="806" w:name="_Toc106737078"/>
      <w:bookmarkStart w:id="807" w:name="_Toc106737404"/>
      <w:bookmarkStart w:id="808" w:name="_Toc106745374"/>
      <w:bookmarkStart w:id="809" w:name="_Toc106745815"/>
      <w:bookmarkStart w:id="810" w:name="_Toc106829710"/>
      <w:r w:rsidRPr="00C36ADE">
        <w:t>Scenario Planning</w:t>
      </w:r>
      <w:bookmarkEnd w:id="797"/>
      <w:bookmarkEnd w:id="798"/>
      <w:bookmarkEnd w:id="799"/>
      <w:bookmarkEnd w:id="800"/>
      <w:bookmarkEnd w:id="801"/>
      <w:bookmarkEnd w:id="802"/>
      <w:bookmarkEnd w:id="803"/>
      <w:bookmarkEnd w:id="804"/>
      <w:bookmarkEnd w:id="805"/>
      <w:r w:rsidRPr="00C36ADE">
        <w:t xml:space="preserve"> </w:t>
      </w:r>
      <w:bookmarkEnd w:id="806"/>
      <w:bookmarkEnd w:id="807"/>
      <w:bookmarkEnd w:id="808"/>
      <w:bookmarkEnd w:id="809"/>
      <w:bookmarkEnd w:id="810"/>
    </w:p>
    <w:p w14:paraId="49DEFD27" w14:textId="47B4151B" w:rsidR="00090470" w:rsidRDefault="00090470" w:rsidP="0066194F">
      <w:pPr>
        <w:pStyle w:val="BodyText"/>
        <w:jc w:val="both"/>
      </w:pPr>
      <w:r>
        <w:t xml:space="preserve">Scenario planning is a strategic planning method that may be used to make flexible long-term plans that </w:t>
      </w:r>
      <w:r w:rsidRPr="00E3676B">
        <w:t>manage the impacts of climate change on the wastewater system</w:t>
      </w:r>
      <w:r>
        <w:t xml:space="preserve">. Scenario planning is in large part an adaptation and generalisation of classic methods used by military intelligence. The approach can include elements that are difficult to formalise, such as subjective interpretations of facts, shifts in values, new regulations or inventions. These different combinations of different elements are called "scenarios". The scenarios usually include plausible, important situations and problems that exist in some form in the present day. </w:t>
      </w:r>
    </w:p>
    <w:p w14:paraId="0AA28CD9" w14:textId="3B7CBAD3" w:rsidR="00090470" w:rsidRDefault="00090470" w:rsidP="0066194F">
      <w:pPr>
        <w:pStyle w:val="BodyText"/>
        <w:keepNext/>
        <w:jc w:val="both"/>
      </w:pPr>
      <w:r>
        <w:t xml:space="preserve">Once a number of scenarios are developed, a pathway of actions and interventions from the present to each possible future is constructed. In the case of the wastewater system, these pathways could comprise a series of capital or operational projects and investigations, such as network upgrades and </w:t>
      </w:r>
      <w:r w:rsidR="00D80FB3">
        <w:t>C</w:t>
      </w:r>
      <w:r>
        <w:t>onsideration of alternative technologies. Once a pathway is developed for each scenario, the pathways are reviewed to identify where there are common works. Refer to</w:t>
      </w:r>
      <w:r w:rsidR="002D28F0">
        <w:t xml:space="preserve"> </w:t>
      </w:r>
      <w:r w:rsidR="002D28F0">
        <w:fldChar w:fldCharType="begin"/>
      </w:r>
      <w:r w:rsidR="002D28F0">
        <w:instrText xml:space="preserve"> REF _Ref107304879 \h </w:instrText>
      </w:r>
      <w:r w:rsidR="00C23F40">
        <w:instrText xml:space="preserve"> \* MERGEFORMAT </w:instrText>
      </w:r>
      <w:r w:rsidR="002D28F0">
        <w:fldChar w:fldCharType="separate"/>
      </w:r>
      <w:r w:rsidR="00C07B66">
        <w:t xml:space="preserve">Figure </w:t>
      </w:r>
      <w:r w:rsidR="00C07B66" w:rsidRPr="00C07B66">
        <w:t>20</w:t>
      </w:r>
      <w:r w:rsidR="002D28F0">
        <w:fldChar w:fldCharType="end"/>
      </w:r>
      <w:r>
        <w:t>.</w:t>
      </w:r>
    </w:p>
    <w:p w14:paraId="0A4B288B" w14:textId="3B014527" w:rsidR="005110AF" w:rsidRPr="00830529" w:rsidRDefault="00090470" w:rsidP="0066194F">
      <w:pPr>
        <w:pStyle w:val="BodyText"/>
        <w:jc w:val="both"/>
      </w:pPr>
      <w:r>
        <w:t>Typical steps of scenario planning and how th</w:t>
      </w:r>
      <w:r w:rsidR="001901CA">
        <w:t>e</w:t>
      </w:r>
      <w:r>
        <w:t xml:space="preserve"> Guideline</w:t>
      </w:r>
      <w:r w:rsidR="001901CA">
        <w:t>s</w:t>
      </w:r>
      <w:r>
        <w:t xml:space="preserve"> could be used to inform this approach is shown in </w:t>
      </w:r>
      <w:r>
        <w:fldChar w:fldCharType="begin"/>
      </w:r>
      <w:r>
        <w:instrText xml:space="preserve"> REF _Ref106692604 \h </w:instrText>
      </w:r>
      <w:r w:rsidR="00C23F40">
        <w:instrText xml:space="preserve"> \* MERGEFORMAT </w:instrText>
      </w:r>
      <w:r>
        <w:fldChar w:fldCharType="separate"/>
      </w:r>
      <w:r w:rsidR="00C07B66">
        <w:t xml:space="preserve">Figure </w:t>
      </w:r>
      <w:r w:rsidR="00C07B66">
        <w:rPr>
          <w:noProof/>
        </w:rPr>
        <w:t>19</w:t>
      </w:r>
      <w:r>
        <w:fldChar w:fldCharType="end"/>
      </w:r>
      <w:r>
        <w:t>.</w:t>
      </w:r>
      <w:r w:rsidR="005110AF">
        <w:t xml:space="preserve"> This typically results in pathways being combined as shown in</w:t>
      </w:r>
      <w:r w:rsidR="00D80FB3">
        <w:t xml:space="preserve"> </w:t>
      </w:r>
      <w:r w:rsidR="00D80FB3">
        <w:fldChar w:fldCharType="begin"/>
      </w:r>
      <w:r w:rsidR="00D80FB3">
        <w:instrText xml:space="preserve"> REF _Ref107304879 \h  \* MERGEFORMAT </w:instrText>
      </w:r>
      <w:r w:rsidR="00D80FB3">
        <w:fldChar w:fldCharType="separate"/>
      </w:r>
      <w:r w:rsidR="00C07B66">
        <w:t xml:space="preserve">Figure </w:t>
      </w:r>
      <w:r w:rsidR="00C07B66" w:rsidRPr="00C07B66">
        <w:t>20</w:t>
      </w:r>
      <w:r w:rsidR="00D80FB3">
        <w:fldChar w:fldCharType="end"/>
      </w:r>
      <w:r w:rsidR="005110AF" w:rsidRPr="005110AF">
        <w:t>. T</w:t>
      </w:r>
      <w:r w:rsidR="005110AF">
        <w:t>he result is a flexible plan which aims to keep options for different future scenarios open as far as possible.</w:t>
      </w:r>
    </w:p>
    <w:p w14:paraId="190225D8" w14:textId="100A81BC" w:rsidR="00090470" w:rsidRDefault="00090470" w:rsidP="0066194F">
      <w:pPr>
        <w:pStyle w:val="BodyText"/>
        <w:jc w:val="both"/>
      </w:pPr>
    </w:p>
    <w:p w14:paraId="02728E1D" w14:textId="2F948C91" w:rsidR="00090470" w:rsidRDefault="00836E0D" w:rsidP="0066194F">
      <w:pPr>
        <w:jc w:val="both"/>
      </w:pPr>
      <w:r>
        <w:rPr>
          <w:noProof/>
        </w:rPr>
        <w:drawing>
          <wp:inline distT="0" distB="0" distL="0" distR="0" wp14:anchorId="6ACBA926" wp14:editId="5A92E1BB">
            <wp:extent cx="5727700" cy="5469147"/>
            <wp:effectExtent l="0" t="0" r="6350" b="0"/>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1" cstate="email">
                      <a:extLst>
                        <a:ext uri="{28A0092B-C50C-407E-A947-70E740481C1C}">
                          <a14:useLocalDpi xmlns:a14="http://schemas.microsoft.com/office/drawing/2010/main"/>
                        </a:ext>
                      </a:extLst>
                    </a:blip>
                    <a:srcRect/>
                    <a:stretch/>
                  </pic:blipFill>
                  <pic:spPr bwMode="auto">
                    <a:xfrm>
                      <a:off x="0" y="0"/>
                      <a:ext cx="5727700" cy="5469147"/>
                    </a:xfrm>
                    <a:prstGeom prst="rect">
                      <a:avLst/>
                    </a:prstGeom>
                    <a:noFill/>
                    <a:ln>
                      <a:noFill/>
                    </a:ln>
                    <a:extLst>
                      <a:ext uri="{53640926-AAD7-44D8-BBD7-CCE9431645EC}">
                        <a14:shadowObscured xmlns:a14="http://schemas.microsoft.com/office/drawing/2010/main"/>
                      </a:ext>
                    </a:extLst>
                  </pic:spPr>
                </pic:pic>
              </a:graphicData>
            </a:graphic>
          </wp:inline>
        </w:drawing>
      </w:r>
    </w:p>
    <w:p w14:paraId="7FC29C50" w14:textId="031EB2B8" w:rsidR="00090470" w:rsidRDefault="00090470" w:rsidP="0066194F">
      <w:pPr>
        <w:pStyle w:val="CaptionImageorFigure"/>
        <w:jc w:val="both"/>
      </w:pPr>
      <w:bookmarkStart w:id="811" w:name="_Ref106692604"/>
      <w:bookmarkStart w:id="812" w:name="_Toc106737257"/>
      <w:bookmarkStart w:id="813" w:name="_Toc106737886"/>
      <w:bookmarkStart w:id="814" w:name="_Toc107240474"/>
      <w:bookmarkStart w:id="815" w:name="_Toc107265155"/>
      <w:bookmarkStart w:id="816" w:name="_Toc110338328"/>
      <w:r>
        <w:t xml:space="preserve">Figure </w:t>
      </w:r>
      <w:fldSimple w:instr=" SEQ Figure \* ARABIC ">
        <w:r w:rsidR="00C07B66">
          <w:rPr>
            <w:noProof/>
          </w:rPr>
          <w:t>19</w:t>
        </w:r>
      </w:fldSimple>
      <w:bookmarkEnd w:id="811"/>
      <w:r>
        <w:rPr>
          <w:noProof/>
        </w:rPr>
        <w:t>:</w:t>
      </w:r>
      <w:r>
        <w:t xml:space="preserve"> Scenario planning steps</w:t>
      </w:r>
      <w:bookmarkEnd w:id="812"/>
      <w:bookmarkEnd w:id="813"/>
      <w:bookmarkEnd w:id="814"/>
      <w:bookmarkEnd w:id="815"/>
      <w:bookmarkEnd w:id="816"/>
    </w:p>
    <w:p w14:paraId="277C778A" w14:textId="77777777" w:rsidR="00E65B69" w:rsidRPr="00830529" w:rsidRDefault="00E65B69" w:rsidP="0066194F">
      <w:pPr>
        <w:pStyle w:val="BodyText"/>
        <w:jc w:val="both"/>
      </w:pPr>
    </w:p>
    <w:p w14:paraId="2547023A" w14:textId="79FD95B1" w:rsidR="005B2ECF" w:rsidRDefault="009666E0" w:rsidP="0066194F">
      <w:pPr>
        <w:pStyle w:val="BodyText"/>
        <w:keepNext/>
        <w:jc w:val="both"/>
      </w:pPr>
      <w:bookmarkStart w:id="817" w:name="_Ref106692340"/>
      <w:bookmarkStart w:id="818" w:name="_Ref103712017"/>
      <w:bookmarkStart w:id="819" w:name="_Ref106692321"/>
      <w:bookmarkStart w:id="820" w:name="_Ref99014190"/>
      <w:bookmarkStart w:id="821" w:name="_Toc102486193"/>
      <w:bookmarkStart w:id="822" w:name="_Toc103891367"/>
      <w:bookmarkStart w:id="823" w:name="_Toc106737258"/>
      <w:bookmarkStart w:id="824" w:name="_Toc106737887"/>
      <w:bookmarkStart w:id="825" w:name="_Toc107240475"/>
      <w:r w:rsidRPr="009666E0">
        <w:rPr>
          <w:noProof/>
        </w:rPr>
        <w:drawing>
          <wp:inline distT="0" distB="0" distL="0" distR="0" wp14:anchorId="24B79AF7" wp14:editId="32C0BBF0">
            <wp:extent cx="5731510" cy="2141220"/>
            <wp:effectExtent l="0" t="0" r="2540" b="0"/>
            <wp:docPr id="65" name="Picture 3" descr="Diagram&#10;&#10;Description automatically generated">
              <a:extLst xmlns:a="http://schemas.openxmlformats.org/drawingml/2006/main">
                <a:ext uri="{FF2B5EF4-FFF2-40B4-BE49-F238E27FC236}">
                  <a16:creationId xmlns:a16="http://schemas.microsoft.com/office/drawing/2014/main" id="{B56CAA61-29BD-4A04-9C86-F6BA5661A9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10;&#10;Description automatically generated">
                      <a:extLst>
                        <a:ext uri="{FF2B5EF4-FFF2-40B4-BE49-F238E27FC236}">
                          <a16:creationId xmlns:a16="http://schemas.microsoft.com/office/drawing/2014/main" id="{B56CAA61-29BD-4A04-9C86-F6BA5661A907}"/>
                        </a:ext>
                      </a:extLst>
                    </pic:cNvPr>
                    <pic:cNvPicPr>
                      <a:picLocks noChangeAspect="1"/>
                    </pic:cNvPicPr>
                  </pic:nvPicPr>
                  <pic:blipFill>
                    <a:blip r:embed="rId92" cstate="email">
                      <a:extLst>
                        <a:ext uri="{28A0092B-C50C-407E-A947-70E740481C1C}">
                          <a14:useLocalDpi xmlns:a14="http://schemas.microsoft.com/office/drawing/2010/main"/>
                        </a:ext>
                      </a:extLst>
                    </a:blip>
                    <a:stretch>
                      <a:fillRect/>
                    </a:stretch>
                  </pic:blipFill>
                  <pic:spPr>
                    <a:xfrm>
                      <a:off x="0" y="0"/>
                      <a:ext cx="5731510" cy="2141220"/>
                    </a:xfrm>
                    <a:prstGeom prst="rect">
                      <a:avLst/>
                    </a:prstGeom>
                  </pic:spPr>
                </pic:pic>
              </a:graphicData>
            </a:graphic>
          </wp:inline>
        </w:drawing>
      </w:r>
      <w:r w:rsidRPr="009666E0">
        <w:t xml:space="preserve"> </w:t>
      </w:r>
    </w:p>
    <w:p w14:paraId="38886C28" w14:textId="50E17EDC" w:rsidR="002D28F0" w:rsidRDefault="00090470" w:rsidP="0066194F">
      <w:pPr>
        <w:pStyle w:val="CaptionImageorFigure"/>
        <w:jc w:val="both"/>
      </w:pPr>
      <w:bookmarkStart w:id="826" w:name="_Ref107304879"/>
      <w:bookmarkStart w:id="827" w:name="_Toc107265156"/>
      <w:bookmarkStart w:id="828" w:name="_Ref107304870"/>
      <w:bookmarkStart w:id="829" w:name="_Toc110338329"/>
      <w:r>
        <w:t xml:space="preserve">Figure </w:t>
      </w:r>
      <w:r w:rsidR="008543A1">
        <w:fldChar w:fldCharType="begin"/>
      </w:r>
      <w:r w:rsidR="008543A1">
        <w:rPr>
          <w:b w:val="0"/>
          <w:bCs w:val="0"/>
        </w:rPr>
        <w:instrText xml:space="preserve"> SEQ Figure \* ARABIC </w:instrText>
      </w:r>
      <w:r w:rsidR="008543A1">
        <w:fldChar w:fldCharType="separate"/>
      </w:r>
      <w:r w:rsidR="00C07B66">
        <w:rPr>
          <w:b w:val="0"/>
          <w:bCs w:val="0"/>
          <w:noProof/>
        </w:rPr>
        <w:t>20</w:t>
      </w:r>
      <w:r w:rsidR="008543A1">
        <w:fldChar w:fldCharType="end"/>
      </w:r>
      <w:bookmarkEnd w:id="817"/>
      <w:bookmarkEnd w:id="818"/>
      <w:bookmarkEnd w:id="826"/>
      <w:r>
        <w:rPr>
          <w:noProof/>
        </w:rPr>
        <w:t>:</w:t>
      </w:r>
      <w:r>
        <w:t xml:space="preserve"> Scenario planning approach – example for </w:t>
      </w:r>
      <w:bookmarkEnd w:id="819"/>
      <w:r>
        <w:t>possible futures</w:t>
      </w:r>
      <w:bookmarkEnd w:id="820"/>
      <w:bookmarkEnd w:id="821"/>
      <w:bookmarkEnd w:id="822"/>
      <w:bookmarkEnd w:id="823"/>
      <w:bookmarkEnd w:id="824"/>
      <w:bookmarkEnd w:id="825"/>
      <w:bookmarkEnd w:id="827"/>
      <w:bookmarkEnd w:id="828"/>
      <w:bookmarkEnd w:id="829"/>
    </w:p>
    <w:p w14:paraId="31B796B6" w14:textId="77777777" w:rsidR="005110AF" w:rsidRPr="002D28F0" w:rsidRDefault="005110AF" w:rsidP="0066194F">
      <w:pPr>
        <w:pStyle w:val="BodyText"/>
        <w:jc w:val="both"/>
      </w:pPr>
    </w:p>
    <w:p w14:paraId="6E04C758" w14:textId="77777777" w:rsidR="00090470" w:rsidRPr="00A80304" w:rsidRDefault="00090470" w:rsidP="0066194F">
      <w:pPr>
        <w:pStyle w:val="Heading3"/>
        <w:jc w:val="both"/>
      </w:pPr>
      <w:bookmarkStart w:id="830" w:name="_Toc99364318"/>
      <w:bookmarkStart w:id="831" w:name="_Toc99366637"/>
      <w:bookmarkStart w:id="832" w:name="_Toc99400000"/>
      <w:bookmarkStart w:id="833" w:name="_Toc102486145"/>
      <w:bookmarkStart w:id="834" w:name="_Toc103890916"/>
      <w:bookmarkStart w:id="835" w:name="_Toc104908496"/>
      <w:bookmarkStart w:id="836" w:name="_Toc103113982"/>
      <w:bookmarkStart w:id="837" w:name="_Toc106737079"/>
      <w:bookmarkStart w:id="838" w:name="_Toc106737405"/>
      <w:bookmarkStart w:id="839" w:name="_Toc106745375"/>
      <w:bookmarkStart w:id="840" w:name="_Toc106745816"/>
      <w:bookmarkStart w:id="841" w:name="_Toc106829711"/>
      <w:bookmarkStart w:id="842" w:name="_Toc110338251"/>
      <w:bookmarkStart w:id="843" w:name="_Toc111107625"/>
      <w:r w:rsidRPr="00A80304">
        <w:t>Adaptive Planning</w:t>
      </w:r>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p>
    <w:p w14:paraId="48605C9A" w14:textId="32A26639" w:rsidR="00090470" w:rsidRDefault="00090470" w:rsidP="0066194F">
      <w:pPr>
        <w:pStyle w:val="BodyText"/>
        <w:jc w:val="both"/>
      </w:pPr>
      <w:r>
        <w:t>A</w:t>
      </w:r>
      <w:r w:rsidRPr="00905E48">
        <w:t xml:space="preserve"> generic adaptive planning process</w:t>
      </w:r>
      <w:r>
        <w:t xml:space="preserve"> was introduced in Section </w:t>
      </w:r>
      <w:r>
        <w:fldChar w:fldCharType="begin"/>
      </w:r>
      <w:r>
        <w:instrText xml:space="preserve"> REF _Ref102476719 \r \h </w:instrText>
      </w:r>
      <w:r w:rsidR="00C23F40">
        <w:instrText xml:space="preserve"> \* MERGEFORMAT </w:instrText>
      </w:r>
      <w:r>
        <w:fldChar w:fldCharType="separate"/>
      </w:r>
      <w:r w:rsidR="00C07B66">
        <w:t>1.6</w:t>
      </w:r>
      <w:r>
        <w:fldChar w:fldCharType="end"/>
      </w:r>
      <w:r>
        <w:t xml:space="preserve"> the Guidelines and its five main questions described in </w:t>
      </w:r>
      <w:r w:rsidR="005B2ECF">
        <w:fldChar w:fldCharType="begin"/>
      </w:r>
      <w:r w:rsidR="005B2ECF">
        <w:instrText xml:space="preserve"> REF _Ref107254724 \h </w:instrText>
      </w:r>
      <w:r w:rsidR="00C23F40">
        <w:instrText xml:space="preserve"> \* MERGEFORMAT </w:instrText>
      </w:r>
      <w:r w:rsidR="005B2ECF">
        <w:fldChar w:fldCharType="separate"/>
      </w:r>
      <w:r w:rsidR="00C07B66">
        <w:t xml:space="preserve">Figure </w:t>
      </w:r>
      <w:r w:rsidR="00C07B66" w:rsidRPr="00C07B66">
        <w:rPr>
          <w:noProof/>
        </w:rPr>
        <w:t>5</w:t>
      </w:r>
      <w:r w:rsidR="005B2ECF">
        <w:fldChar w:fldCharType="end"/>
      </w:r>
      <w:r w:rsidR="005734E9">
        <w:t>.</w:t>
      </w:r>
      <w:r w:rsidR="00545D74">
        <w:t xml:space="preserve"> </w:t>
      </w:r>
      <w:r>
        <w:t xml:space="preserve">The Guidelines have been developed based on this process. </w:t>
      </w:r>
    </w:p>
    <w:p w14:paraId="33CD4D7F" w14:textId="7E4B812A" w:rsidR="00090470" w:rsidRDefault="00090470" w:rsidP="0066194F">
      <w:pPr>
        <w:pStyle w:val="BodyText"/>
        <w:jc w:val="both"/>
        <w:rPr>
          <w:color w:val="000000"/>
        </w:rPr>
      </w:pPr>
      <w:r>
        <w:t>A particular form of APP is indicated here</w:t>
      </w:r>
      <w:r w:rsidR="00545D74">
        <w:t xml:space="preserve"> </w:t>
      </w:r>
      <w:r>
        <w:t xml:space="preserve">but modified or alternative forms of adaptive planning could be used. One useful reference is the Dynamic Adaptive Pathways Planning (DAPP) framework proposed for use by the </w:t>
      </w:r>
      <w:hyperlink r:id="rId93" w:history="1">
        <w:r w:rsidRPr="00C54EEC">
          <w:rPr>
            <w:rStyle w:val="Hyperlink"/>
          </w:rPr>
          <w:t>New Zealand Treasury and Auckland Council</w:t>
        </w:r>
      </w:hyperlink>
      <w:r>
        <w:rPr>
          <w:color w:val="000000"/>
        </w:rPr>
        <w:t xml:space="preserve">. There are also many examples with similar APP characteristics especially for flood management planning. </w:t>
      </w:r>
    </w:p>
    <w:p w14:paraId="6622DAE6" w14:textId="77777777" w:rsidR="00090470" w:rsidRPr="0074266A" w:rsidRDefault="00090470" w:rsidP="0066194F">
      <w:pPr>
        <w:pStyle w:val="BodyText"/>
        <w:jc w:val="both"/>
      </w:pPr>
      <w:r w:rsidRPr="0074266A">
        <w:t xml:space="preserve">WSAA has established an </w:t>
      </w:r>
      <w:r>
        <w:rPr>
          <w:rFonts w:ascii="Jacobs Chronos" w:hAnsi="Jacobs Chronos" w:cs="Jacobs Chronos"/>
          <w:lang w:eastAsia="en-AU"/>
        </w:rPr>
        <w:t>APP</w:t>
      </w:r>
      <w:r w:rsidRPr="0074266A">
        <w:t xml:space="preserve"> network to connect water corporations with each other to share experiences, information and learnings in implementing </w:t>
      </w:r>
      <w:r>
        <w:t>.</w:t>
      </w:r>
      <w:r>
        <w:rPr>
          <w:rFonts w:ascii="Jacobs Chronos" w:hAnsi="Jacobs Chronos" w:cs="Jacobs Chronos"/>
          <w:lang w:eastAsia="en-AU"/>
        </w:rPr>
        <w:t>APP</w:t>
      </w:r>
      <w:r w:rsidRPr="0074266A">
        <w:t xml:space="preserve"> This knowledge could be complemented with specialist resources as needed to assist a water corporation in implementing APP. </w:t>
      </w:r>
    </w:p>
    <w:p w14:paraId="62349A9F" w14:textId="77777777" w:rsidR="00090470" w:rsidRDefault="00090470" w:rsidP="0066194F">
      <w:pPr>
        <w:pStyle w:val="BodyText"/>
        <w:jc w:val="both"/>
      </w:pPr>
      <w:r>
        <w:t>Real options analysis is an appropriate investment analysis approach linked with adaptive planning. This is addressed in Department of Treasury (DoT) guidance documents, including “</w:t>
      </w:r>
      <w:r w:rsidRPr="00AF6A24">
        <w:t xml:space="preserve">Economic Evaluation </w:t>
      </w:r>
      <w:r>
        <w:t xml:space="preserve">for Business Cases </w:t>
      </w:r>
      <w:r w:rsidRPr="00AF6A24">
        <w:t>- Technical Guide</w:t>
      </w:r>
      <w:r>
        <w:t>, August 2013” as part of DoT’s series of ‘Investment Life Cycle and High Value/High Risk Guidelines series. The following extract from this Technical Guide explains the relevance of real options to adaptive planning.</w:t>
      </w:r>
    </w:p>
    <w:p w14:paraId="608CD527" w14:textId="670F0E63" w:rsidR="00D80FB3" w:rsidRDefault="00D80FB3" w:rsidP="00F30212">
      <w:pPr>
        <w:pStyle w:val="BodyText"/>
      </w:pPr>
      <w:r>
        <w:rPr>
          <w:noProof/>
        </w:rPr>
        <mc:AlternateContent>
          <mc:Choice Requires="wps">
            <w:drawing>
              <wp:inline distT="0" distB="0" distL="0" distR="0" wp14:anchorId="67F854D8" wp14:editId="31CDD65E">
                <wp:extent cx="5718412" cy="1838325"/>
                <wp:effectExtent l="0" t="0" r="0" b="0"/>
                <wp:docPr id="2052" name="Rectangle 2052"/>
                <wp:cNvGraphicFramePr/>
                <a:graphic xmlns:a="http://schemas.openxmlformats.org/drawingml/2006/main">
                  <a:graphicData uri="http://schemas.microsoft.com/office/word/2010/wordprocessingShape">
                    <wps:wsp>
                      <wps:cNvSpPr/>
                      <wps:spPr>
                        <a:xfrm>
                          <a:off x="0" y="0"/>
                          <a:ext cx="5718412" cy="183832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E42A54" w14:textId="4367ABBD" w:rsidR="00D80FB3" w:rsidRPr="00D80FB3" w:rsidRDefault="00D80FB3" w:rsidP="00DA5F1F">
                            <w:pPr>
                              <w:pStyle w:val="BodyText"/>
                              <w:ind w:left="284" w:right="306"/>
                              <w:jc w:val="center"/>
                              <w:rPr>
                                <w:i/>
                              </w:rPr>
                            </w:pPr>
                            <w:r w:rsidRPr="00F30212">
                              <w:rPr>
                                <w:i/>
                              </w:rPr>
                              <w:t xml:space="preserve">“While risk and uncertainty can be associated </w:t>
                            </w:r>
                            <w:r w:rsidRPr="00DA5F1F">
                              <w:rPr>
                                <w:i/>
                                <w:iCs/>
                              </w:rPr>
                              <w:t>with</w:t>
                            </w:r>
                            <w:r w:rsidRPr="00F30212">
                              <w:rPr>
                                <w:i/>
                              </w:rPr>
                              <w:t xml:space="preserve"> particular costs and benefits (or other important variables) involved in an economic evaluation, it can also be associated with the underlying investment concept or the circumstances surrounding it. This</w:t>
                            </w:r>
                            <w:r w:rsidRPr="00D80FB3">
                              <w:rPr>
                                <w:i/>
                              </w:rPr>
                              <w:t xml:space="preserve"> may require an adjunct to the economic evaluation approach to incorporate options which allow the flexibility to defer some of the decision-making until that uncertainty is resolved, including through the use of real options.</w:t>
                            </w:r>
                          </w:p>
                          <w:p w14:paraId="4D5259DF" w14:textId="2BB933F5" w:rsidR="00D80FB3" w:rsidRDefault="00D80FB3" w:rsidP="00DA5F1F">
                            <w:pPr>
                              <w:pStyle w:val="BodyText"/>
                              <w:jc w:val="center"/>
                            </w:pPr>
                            <w:r w:rsidRPr="00D80FB3">
                              <w:rPr>
                                <w:i/>
                                <w:iCs/>
                              </w:rPr>
                              <w:t>Real options analysis incorporates flexibility in the investment planning process to allow investments to adapt to uncertainty. It is a useful technique for evaluating project options and planning solutions that are characterised by uncertainty. Real options enable investments to be structured to encompass flexibility at milestone stages.”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7F854D8" id="Rectangle 2052" o:spid="_x0000_s1036" style="width:450.25pt;height:144.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" fillcolor="#f2f2f2 [3052]" stroked="f" strokeweight="2pt">
                <v:textbox>
                  <w:txbxContent>
                    <w:p w14:paraId="74E42A54" w14:textId="4367ABBD" w:rsidR="00D80FB3" w:rsidRPr="00D80FB3" w:rsidRDefault="00D80FB3" w:rsidP="00DA5F1F">
                      <w:pPr>
                        <w:pStyle w:val="BodyText"/>
                        <w:ind w:left="284" w:right="306"/>
                        <w:jc w:val="center"/>
                        <w:rPr>
                          <w:i/>
                        </w:rPr>
                      </w:pPr>
                      <w:r w:rsidRPr="00F30212">
                        <w:rPr>
                          <w:i/>
                        </w:rPr>
                        <w:t xml:space="preserve">“While risk and uncertainty can be associated </w:t>
                      </w:r>
                      <w:r w:rsidRPr="00DA5F1F">
                        <w:rPr>
                          <w:i/>
                          <w:iCs/>
                        </w:rPr>
                        <w:t>with</w:t>
                      </w:r>
                      <w:r w:rsidRPr="00F30212">
                        <w:rPr>
                          <w:i/>
                        </w:rPr>
                        <w:t xml:space="preserve"> particular costs and benefits (or other important variables) involved in an economic evaluation, it can also be associated with the underlying investment concept or the circumstances surrounding it. This</w:t>
                      </w:r>
                      <w:r w:rsidRPr="00D80FB3">
                        <w:rPr>
                          <w:i/>
                        </w:rPr>
                        <w:t xml:space="preserve"> may require an adjunct to the economic evaluation approach to incorporate options which allow the flexibility to defer some of the decision-making until that uncertainty is resolved, including through the use of real options.</w:t>
                      </w:r>
                    </w:p>
                    <w:p w14:paraId="4D5259DF" w14:textId="2BB933F5" w:rsidR="00D80FB3" w:rsidRDefault="00D80FB3" w:rsidP="00DA5F1F">
                      <w:pPr>
                        <w:pStyle w:val="BodyText"/>
                        <w:jc w:val="center"/>
                      </w:pPr>
                      <w:r w:rsidRPr="00D80FB3">
                        <w:rPr>
                          <w:i/>
                          <w:iCs/>
                        </w:rPr>
                        <w:t>Real options analysis incorporates flexibility in the investment planning process to allow investments to adapt to uncertainty. It is a useful technique for evaluating project options and planning solutions that are characterised by uncertainty. Real options enable investments to be structured to encompass flexibility at milestone stages.”</w:t>
                      </w:r>
                    </w:p>
                  </w:txbxContent>
                </v:textbox>
                <w10:anchorlock/>
              </v:rect>
            </w:pict>
          </mc:Fallback>
        </mc:AlternateContent>
      </w:r>
    </w:p>
    <w:p w14:paraId="4E82D36E" w14:textId="08272C6B" w:rsidR="00090470" w:rsidRPr="00826C00" w:rsidRDefault="00090470" w:rsidP="00DA5F1F">
      <w:pPr>
        <w:pStyle w:val="BodyText"/>
        <w:jc w:val="both"/>
      </w:pPr>
      <w:r>
        <w:t xml:space="preserve">Examples of early efficient investment as part of a real options analysis approach would be early design of a facility, purchase of land and resolution of contractual arrangements to prepare for later major and greatest proportion of investment to build and commission infrastructure when its need is certain. </w:t>
      </w:r>
      <w:r w:rsidRPr="00DA5F1F">
        <w:fldChar w:fldCharType="begin"/>
      </w:r>
      <w:r>
        <w:instrText xml:space="preserve"> REF _Ref103206221 \h </w:instrText>
      </w:r>
      <w:r w:rsidR="00C23F40">
        <w:instrText xml:space="preserve"> \* MERGEFORMAT </w:instrText>
      </w:r>
      <w:r w:rsidRPr="00DA5F1F">
        <w:fldChar w:fldCharType="separate"/>
      </w:r>
      <w:r w:rsidR="00C07B66">
        <w:t xml:space="preserve">Figure 23: </w:t>
      </w:r>
      <w:r w:rsidRPr="00DA5F1F">
        <w:fldChar w:fldCharType="end"/>
      </w:r>
      <w:r>
        <w:t xml:space="preserve"> shows the steps where in an adaptive planning process early efficient investments could be made in the manner contemplated by a real options approach. Importantly, in adaptive planning the identification of triggers and each of the key points in the lifecycle decision making process from pre-planning through design, procurement to construction and commissioning sets the basis for real options analysis and identifies the points in time where efficient early investment could be made. </w:t>
      </w:r>
      <w:bookmarkStart w:id="844" w:name="_Toc109750946"/>
      <w:bookmarkStart w:id="845" w:name="_Toc109826202"/>
      <w:bookmarkStart w:id="846" w:name="_Toc109826266"/>
      <w:bookmarkStart w:id="847" w:name="_Toc110330754"/>
      <w:bookmarkStart w:id="848" w:name="_Toc110338254"/>
      <w:bookmarkEnd w:id="844"/>
      <w:bookmarkEnd w:id="845"/>
      <w:bookmarkEnd w:id="846"/>
      <w:bookmarkEnd w:id="847"/>
      <w:bookmarkEnd w:id="848"/>
    </w:p>
    <w:p w14:paraId="0BF6038C" w14:textId="77777777" w:rsidR="00090470" w:rsidRPr="00A80304" w:rsidRDefault="00090470" w:rsidP="008F6A19">
      <w:pPr>
        <w:pStyle w:val="Heading2"/>
        <w:jc w:val="both"/>
      </w:pPr>
      <w:bookmarkStart w:id="849" w:name="_Toc99364321"/>
      <w:bookmarkStart w:id="850" w:name="_Toc99366640"/>
      <w:bookmarkStart w:id="851" w:name="_Toc99400003"/>
      <w:bookmarkStart w:id="852" w:name="_Toc102486148"/>
      <w:bookmarkStart w:id="853" w:name="_Toc103890919"/>
      <w:bookmarkStart w:id="854" w:name="_Toc103113985"/>
      <w:bookmarkStart w:id="855" w:name="_Toc104908499"/>
      <w:bookmarkStart w:id="856" w:name="_Toc106737080"/>
      <w:bookmarkStart w:id="857" w:name="_Toc106737406"/>
      <w:bookmarkStart w:id="858" w:name="_Toc106745376"/>
      <w:bookmarkStart w:id="859" w:name="_Toc106745817"/>
      <w:bookmarkStart w:id="860" w:name="_Toc106829712"/>
      <w:bookmarkStart w:id="861" w:name="_Toc110338255"/>
      <w:bookmarkStart w:id="862" w:name="_Toc111107626"/>
      <w:bookmarkStart w:id="863" w:name="_Toc112247296"/>
      <w:r w:rsidRPr="00A80304">
        <w:t>Intervention Identification</w:t>
      </w:r>
      <w:bookmarkEnd w:id="849"/>
      <w:bookmarkEnd w:id="850"/>
      <w:bookmarkEnd w:id="851"/>
      <w:bookmarkEnd w:id="852"/>
      <w:bookmarkEnd w:id="853"/>
      <w:bookmarkEnd w:id="854"/>
      <w:bookmarkEnd w:id="855"/>
      <w:r w:rsidRPr="00A80304">
        <w:t xml:space="preserve"> and Design</w:t>
      </w:r>
      <w:bookmarkEnd w:id="856"/>
      <w:bookmarkEnd w:id="857"/>
      <w:bookmarkEnd w:id="858"/>
      <w:bookmarkEnd w:id="859"/>
      <w:bookmarkEnd w:id="860"/>
      <w:bookmarkEnd w:id="861"/>
      <w:bookmarkEnd w:id="862"/>
      <w:bookmarkEnd w:id="863"/>
    </w:p>
    <w:p w14:paraId="77F2CA81" w14:textId="77777777" w:rsidR="00090470" w:rsidRPr="002E46A9" w:rsidRDefault="00090470" w:rsidP="00DA5F1F">
      <w:pPr>
        <w:pStyle w:val="BodyText"/>
        <w:jc w:val="both"/>
      </w:pPr>
      <w:r>
        <w:t xml:space="preserve">Identification and design of interventions should reflect insights from climate vulnerability and risk assessment. Where features of the wastewater system planning project are highly vulnerable to or at risk from climate change, additional design measures or interventions need to be developed to reduce the risk to an acceptable level. For example, a sewage pumping station is planned to be located in a low-lying coastal area that will be increasingly subject to sea level rise over the planned asset life. Interventions could include relocation, raising its elevation or providing flood defences. </w:t>
      </w:r>
    </w:p>
    <w:p w14:paraId="384F9CFE" w14:textId="4AFA05CC" w:rsidR="00090470" w:rsidRDefault="00090470" w:rsidP="00DA5F1F">
      <w:pPr>
        <w:pStyle w:val="BodyText"/>
        <w:jc w:val="both"/>
      </w:pPr>
      <w:r>
        <w:t xml:space="preserve">Intervention design considers climate change in three contexts </w:t>
      </w:r>
      <w:r>
        <w:fldChar w:fldCharType="begin"/>
      </w:r>
      <w:r>
        <w:instrText xml:space="preserve"> REF _Ref103587365 \h </w:instrText>
      </w:r>
      <w:r w:rsidR="00C23F40">
        <w:instrText xml:space="preserve"> \* MERGEFORMAT </w:instrText>
      </w:r>
      <w:r>
        <w:fldChar w:fldCharType="separate"/>
      </w:r>
      <w:r w:rsidR="00C07B66">
        <w:t xml:space="preserve">Figure </w:t>
      </w:r>
      <w:r w:rsidR="00C07B66">
        <w:rPr>
          <w:noProof/>
        </w:rPr>
        <w:t>21</w:t>
      </w:r>
      <w:r>
        <w:fldChar w:fldCharType="end"/>
      </w:r>
      <w:r>
        <w:t>:</w:t>
      </w:r>
    </w:p>
    <w:p w14:paraId="614685ED" w14:textId="77777777" w:rsidR="00090470" w:rsidRDefault="00090470" w:rsidP="00DA5F1F">
      <w:pPr>
        <w:pStyle w:val="ListBullet"/>
        <w:jc w:val="both"/>
      </w:pPr>
      <w:r>
        <w:t xml:space="preserve">What are the climate phenomena to which the design must respond? </w:t>
      </w:r>
    </w:p>
    <w:p w14:paraId="698CC424" w14:textId="77777777" w:rsidR="00090470" w:rsidRDefault="00090470" w:rsidP="00DA5F1F">
      <w:pPr>
        <w:pStyle w:val="ListBullet"/>
        <w:jc w:val="both"/>
      </w:pPr>
      <w:r>
        <w:t>What aspects of the system are affected and how do they respond?</w:t>
      </w:r>
    </w:p>
    <w:p w14:paraId="584D7A42" w14:textId="77777777" w:rsidR="00090470" w:rsidRDefault="00090470" w:rsidP="00DA5F1F">
      <w:pPr>
        <w:pStyle w:val="ListBullet"/>
        <w:jc w:val="both"/>
      </w:pPr>
      <w:r>
        <w:t xml:space="preserve">How does adaptation (or climate-responsive intervention) occur? </w:t>
      </w:r>
    </w:p>
    <w:p w14:paraId="63C4CFAB" w14:textId="5DD63606" w:rsidR="00090470" w:rsidRDefault="00090470" w:rsidP="00DA5F1F">
      <w:pPr>
        <w:pStyle w:val="BodyText"/>
        <w:jc w:val="both"/>
      </w:pPr>
      <w:r>
        <w:t xml:space="preserve">In some cases, there will be multiple intervention options through which strategic objective(s) might be achieved. </w:t>
      </w:r>
    </w:p>
    <w:p w14:paraId="105FC610" w14:textId="122B8B79" w:rsidR="00090470" w:rsidRDefault="005F60E2" w:rsidP="00DA5F1F">
      <w:pPr>
        <w:pStyle w:val="BodyText"/>
        <w:keepNext/>
        <w:jc w:val="both"/>
      </w:pPr>
      <w:r w:rsidRPr="005F60E2">
        <w:rPr>
          <w:rFonts w:cs="Arial"/>
          <w:noProof/>
          <w:lang w:eastAsia="en-AU"/>
        </w:rPr>
        <w:t xml:space="preserve"> </w:t>
      </w:r>
      <w:r w:rsidRPr="005F60E2">
        <w:rPr>
          <w:noProof/>
        </w:rPr>
        <w:drawing>
          <wp:inline distT="0" distB="0" distL="0" distR="0" wp14:anchorId="72D3268D" wp14:editId="5C14249A">
            <wp:extent cx="5263180" cy="4992950"/>
            <wp:effectExtent l="0" t="0" r="0" b="0"/>
            <wp:docPr id="66" name="Picture 3">
              <a:extLst xmlns:a="http://schemas.openxmlformats.org/drawingml/2006/main">
                <a:ext uri="{FF2B5EF4-FFF2-40B4-BE49-F238E27FC236}">
                  <a16:creationId xmlns:a16="http://schemas.microsoft.com/office/drawing/2014/main" id="{265B26CF-433C-4B00-9240-E09CCFC34D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3">
                      <a:extLst>
                        <a:ext uri="{FF2B5EF4-FFF2-40B4-BE49-F238E27FC236}">
                          <a16:creationId xmlns:a16="http://schemas.microsoft.com/office/drawing/2014/main" id="{265B26CF-433C-4B00-9240-E09CCFC34DB6}"/>
                        </a:ext>
                      </a:extLst>
                    </pic:cNvPr>
                    <pic:cNvPicPr>
                      <a:picLocks noChangeAspect="1"/>
                    </pic:cNvPicPr>
                  </pic:nvPicPr>
                  <pic:blipFill>
                    <a:blip r:embed="rId94" cstate="email">
                      <a:extLst>
                        <a:ext uri="{28A0092B-C50C-407E-A947-70E740481C1C}">
                          <a14:useLocalDpi xmlns:a14="http://schemas.microsoft.com/office/drawing/2010/main"/>
                        </a:ext>
                      </a:extLst>
                    </a:blip>
                    <a:stretch>
                      <a:fillRect/>
                    </a:stretch>
                  </pic:blipFill>
                  <pic:spPr>
                    <a:xfrm>
                      <a:off x="0" y="0"/>
                      <a:ext cx="5263180" cy="4992950"/>
                    </a:xfrm>
                    <a:prstGeom prst="rect">
                      <a:avLst/>
                    </a:prstGeom>
                  </pic:spPr>
                </pic:pic>
              </a:graphicData>
            </a:graphic>
          </wp:inline>
        </w:drawing>
      </w:r>
    </w:p>
    <w:p w14:paraId="453E1FB7" w14:textId="78006A50" w:rsidR="00090470" w:rsidRDefault="00090470" w:rsidP="00DA5F1F">
      <w:pPr>
        <w:pStyle w:val="Caption"/>
        <w:jc w:val="both"/>
      </w:pPr>
      <w:bookmarkStart w:id="864" w:name="_Ref103587365"/>
      <w:bookmarkStart w:id="865" w:name="_Toc102486195"/>
      <w:bookmarkStart w:id="866" w:name="_Toc103891369"/>
      <w:bookmarkStart w:id="867" w:name="_Toc106737259"/>
      <w:bookmarkStart w:id="868" w:name="_Toc106737888"/>
      <w:bookmarkStart w:id="869" w:name="_Toc107240476"/>
      <w:bookmarkStart w:id="870" w:name="_Toc107265157"/>
      <w:bookmarkStart w:id="871" w:name="_Toc110338330"/>
      <w:r>
        <w:t xml:space="preserve">Figure </w:t>
      </w:r>
      <w:fldSimple w:instr=" SEQ Figure \* ARABIC ">
        <w:r w:rsidR="00C07B66">
          <w:rPr>
            <w:noProof/>
          </w:rPr>
          <w:t>21</w:t>
        </w:r>
      </w:fldSimple>
      <w:bookmarkEnd w:id="864"/>
      <w:r>
        <w:rPr>
          <w:noProof/>
        </w:rPr>
        <w:t>:</w:t>
      </w:r>
      <w:r>
        <w:t xml:space="preserve"> Conceptualisation and evaluation of adaptation to climate change (adapted from Smith et al. 2000)</w:t>
      </w:r>
      <w:bookmarkEnd w:id="865"/>
      <w:bookmarkEnd w:id="866"/>
      <w:bookmarkEnd w:id="867"/>
      <w:bookmarkEnd w:id="868"/>
      <w:bookmarkEnd w:id="869"/>
      <w:bookmarkEnd w:id="870"/>
      <w:bookmarkEnd w:id="871"/>
    </w:p>
    <w:p w14:paraId="7B538964" w14:textId="47778866" w:rsidR="00090470" w:rsidRPr="007C7B86" w:rsidRDefault="00090470" w:rsidP="00DA5F1F">
      <w:pPr>
        <w:pStyle w:val="BodyText"/>
        <w:jc w:val="both"/>
      </w:pPr>
      <w:r>
        <w:t xml:space="preserve">Potential climate change related risks and interventions for the wastewater system are discussed below. The wastewater system is complex due to the numerous components and the many climate-related parameters that affect the design and ongoing operation of the assets. </w:t>
      </w:r>
      <w:r w:rsidRPr="000841AE">
        <w:t>It is important when assessing</w:t>
      </w:r>
      <w:r>
        <w:t xml:space="preserve"> and developing interventions </w:t>
      </w:r>
      <w:r w:rsidRPr="000841AE">
        <w:t xml:space="preserve">that </w:t>
      </w:r>
      <w:r>
        <w:t>the</w:t>
      </w:r>
      <w:r w:rsidRPr="000841AE">
        <w:t xml:space="preserve"> whole system </w:t>
      </w:r>
      <w:r>
        <w:t>is considered due to the</w:t>
      </w:r>
      <w:r w:rsidRPr="000841AE">
        <w:t xml:space="preserve"> significant interaction </w:t>
      </w:r>
      <w:r>
        <w:t>between each component.</w:t>
      </w:r>
      <w:r w:rsidRPr="000841AE">
        <w:t xml:space="preserve"> </w:t>
      </w:r>
      <w:r>
        <w:rPr>
          <w:rFonts w:cstheme="minorHAnsi"/>
        </w:rPr>
        <w:t xml:space="preserve">Water corporations should refer to EPA publications and guidance together with other industry guidance, such as national and international standards, when considering interventions. Additionally, interventions should consider all objectives including climate-related objectives such as </w:t>
      </w:r>
      <w:r w:rsidR="007451F2">
        <w:rPr>
          <w:rFonts w:cstheme="minorHAnsi"/>
        </w:rPr>
        <w:t>net-zero</w:t>
      </w:r>
      <w:r>
        <w:rPr>
          <w:rFonts w:cstheme="minorHAnsi"/>
        </w:rPr>
        <w:t xml:space="preserve"> </w:t>
      </w:r>
      <w:r w:rsidR="0052671B">
        <w:rPr>
          <w:rFonts w:cstheme="minorHAnsi"/>
        </w:rPr>
        <w:t>GHG</w:t>
      </w:r>
      <w:r>
        <w:rPr>
          <w:rFonts w:cstheme="minorHAnsi"/>
        </w:rPr>
        <w:t xml:space="preserve"> emissions.</w:t>
      </w:r>
    </w:p>
    <w:p w14:paraId="4ECAC055" w14:textId="77777777" w:rsidR="00090470" w:rsidRPr="00A80304" w:rsidRDefault="00090470" w:rsidP="00DA5F1F">
      <w:pPr>
        <w:pStyle w:val="Heading3"/>
        <w:jc w:val="both"/>
      </w:pPr>
      <w:bookmarkStart w:id="872" w:name="_Toc103113986"/>
      <w:bookmarkStart w:id="873" w:name="_Toc99364322"/>
      <w:bookmarkStart w:id="874" w:name="_Toc99366641"/>
      <w:bookmarkStart w:id="875" w:name="_Toc99400004"/>
      <w:bookmarkStart w:id="876" w:name="_Toc102486149"/>
      <w:bookmarkStart w:id="877" w:name="_Toc103890920"/>
      <w:bookmarkStart w:id="878" w:name="_Toc106737081"/>
      <w:bookmarkStart w:id="879" w:name="_Toc106737407"/>
      <w:bookmarkStart w:id="880" w:name="_Toc106745377"/>
      <w:bookmarkStart w:id="881" w:name="_Toc106745818"/>
      <w:bookmarkStart w:id="882" w:name="_Toc106829713"/>
      <w:bookmarkStart w:id="883" w:name="_Toc110338256"/>
      <w:bookmarkStart w:id="884" w:name="_Toc111107627"/>
      <w:r w:rsidRPr="00A80304">
        <w:t xml:space="preserve">Potential Interventions for </w:t>
      </w:r>
      <w:bookmarkStart w:id="885" w:name="_Toc104908500"/>
      <w:r w:rsidRPr="00A80304">
        <w:t>Sewer Network</w:t>
      </w:r>
      <w:bookmarkEnd w:id="872"/>
      <w:r w:rsidRPr="00A80304">
        <w:t>s</w:t>
      </w:r>
      <w:bookmarkEnd w:id="873"/>
      <w:bookmarkEnd w:id="874"/>
      <w:bookmarkEnd w:id="875"/>
      <w:bookmarkEnd w:id="876"/>
      <w:bookmarkEnd w:id="877"/>
      <w:bookmarkEnd w:id="878"/>
      <w:bookmarkEnd w:id="879"/>
      <w:bookmarkEnd w:id="880"/>
      <w:bookmarkEnd w:id="881"/>
      <w:bookmarkEnd w:id="882"/>
      <w:bookmarkEnd w:id="883"/>
      <w:bookmarkEnd w:id="884"/>
      <w:bookmarkEnd w:id="885"/>
    </w:p>
    <w:p w14:paraId="53415239" w14:textId="4D798EE4" w:rsidR="00090470" w:rsidRPr="007C7B86" w:rsidRDefault="00090470" w:rsidP="00DA5F1F">
      <w:pPr>
        <w:pStyle w:val="BodyText"/>
        <w:jc w:val="both"/>
      </w:pPr>
      <w:r>
        <w:t xml:space="preserve">Potential climate change risks and interventions for the sewer network are discussed in </w:t>
      </w:r>
      <w:r>
        <w:fldChar w:fldCharType="begin"/>
      </w:r>
      <w:r>
        <w:instrText xml:space="preserve"> REF _Ref103715828 \h </w:instrText>
      </w:r>
      <w:r w:rsidR="00C23F40">
        <w:instrText xml:space="preserve"> \* MERGEFORMAT </w:instrText>
      </w:r>
      <w:r>
        <w:fldChar w:fldCharType="separate"/>
      </w:r>
      <w:r w:rsidR="00C07B66">
        <w:t xml:space="preserve">Table </w:t>
      </w:r>
      <w:r w:rsidR="00C07B66">
        <w:rPr>
          <w:noProof/>
        </w:rPr>
        <w:t>16</w:t>
      </w:r>
      <w:r w:rsidR="00C07B66">
        <w:t>:</w:t>
      </w:r>
      <w:r>
        <w:fldChar w:fldCharType="end"/>
      </w:r>
      <w:r>
        <w:t xml:space="preserve">. The </w:t>
      </w:r>
      <w:r w:rsidRPr="005655A2">
        <w:t xml:space="preserve">EPA sewerage management guidelines </w:t>
      </w:r>
      <w:r>
        <w:t xml:space="preserve">provide a </w:t>
      </w:r>
      <w:r w:rsidRPr="005655A2">
        <w:t>hierarchy of controls for wet weather flows</w:t>
      </w:r>
      <w:r>
        <w:t xml:space="preserve"> which should be considered in the development of interventions.</w:t>
      </w:r>
    </w:p>
    <w:p w14:paraId="0BFC2A47" w14:textId="47B9B660" w:rsidR="00090470" w:rsidRPr="003F54CD" w:rsidRDefault="00090470" w:rsidP="00DA5F1F">
      <w:pPr>
        <w:pStyle w:val="Caption"/>
        <w:jc w:val="both"/>
      </w:pPr>
      <w:bookmarkStart w:id="886" w:name="_Ref103715828"/>
      <w:bookmarkStart w:id="887" w:name="_Toc102486223"/>
      <w:bookmarkStart w:id="888" w:name="_Toc103891404"/>
      <w:bookmarkStart w:id="889" w:name="_Toc107265116"/>
      <w:bookmarkStart w:id="890" w:name="_Toc106737296"/>
      <w:bookmarkStart w:id="891" w:name="_Toc106737498"/>
      <w:bookmarkStart w:id="892" w:name="_Toc107240996"/>
      <w:bookmarkStart w:id="893" w:name="_Toc110338290"/>
      <w:r>
        <w:t xml:space="preserve">Table </w:t>
      </w:r>
      <w:fldSimple w:instr=" SEQ Table \* ARABIC ">
        <w:r w:rsidR="00C07B66">
          <w:rPr>
            <w:noProof/>
          </w:rPr>
          <w:t>16</w:t>
        </w:r>
      </w:fldSimple>
      <w:r>
        <w:t>:</w:t>
      </w:r>
      <w:bookmarkEnd w:id="886"/>
      <w:r w:rsidR="00533ACE">
        <w:t xml:space="preserve"> </w:t>
      </w:r>
      <w:r>
        <w:t>Climate change risks and potential interventions within the sewer network</w:t>
      </w:r>
      <w:bookmarkEnd w:id="887"/>
      <w:bookmarkEnd w:id="888"/>
      <w:bookmarkEnd w:id="889"/>
      <w:bookmarkEnd w:id="890"/>
      <w:bookmarkEnd w:id="891"/>
      <w:bookmarkEnd w:id="892"/>
      <w:bookmarkEnd w:id="893"/>
    </w:p>
    <w:tbl>
      <w:tblPr>
        <w:tblStyle w:val="TableGrid"/>
        <w:tblW w:w="5000" w:type="pct"/>
        <w:tblLook w:val="04A0" w:firstRow="1" w:lastRow="0" w:firstColumn="1" w:lastColumn="0" w:noHBand="0" w:noVBand="1"/>
      </w:tblPr>
      <w:tblGrid>
        <w:gridCol w:w="2267"/>
        <w:gridCol w:w="6759"/>
      </w:tblGrid>
      <w:tr w:rsidR="00090470" w14:paraId="47DDA8C7" w14:textId="77777777" w:rsidTr="008F6A19">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256" w:type="pct"/>
          </w:tcPr>
          <w:p w14:paraId="63EEA9E7" w14:textId="77777777" w:rsidR="00090470" w:rsidRPr="002D212A" w:rsidRDefault="00090470" w:rsidP="008F6A19">
            <w:pPr>
              <w:pStyle w:val="TableHeadingLeft"/>
              <w:jc w:val="center"/>
              <w:rPr>
                <w:b/>
                <w:bCs w:val="0"/>
                <w:lang w:eastAsia="en-US"/>
              </w:rPr>
            </w:pPr>
            <w:r w:rsidRPr="002D212A">
              <w:rPr>
                <w:b/>
                <w:bCs w:val="0"/>
              </w:rPr>
              <w:t>Climate Change Risk</w:t>
            </w:r>
          </w:p>
        </w:tc>
        <w:tc>
          <w:tcPr>
            <w:tcW w:w="3744" w:type="pct"/>
          </w:tcPr>
          <w:p w14:paraId="55F8E107" w14:textId="77777777" w:rsidR="00090470" w:rsidRPr="002D212A" w:rsidRDefault="00090470" w:rsidP="008F6A19">
            <w:pPr>
              <w:pStyle w:val="TableHeadingLeft"/>
              <w:jc w:val="center"/>
              <w:cnfStyle w:val="100000000000" w:firstRow="1" w:lastRow="0" w:firstColumn="0" w:lastColumn="0" w:oddVBand="0" w:evenVBand="0" w:oddHBand="0" w:evenHBand="0" w:firstRowFirstColumn="0" w:firstRowLastColumn="0" w:lastRowFirstColumn="0" w:lastRowLastColumn="0"/>
              <w:rPr>
                <w:b/>
                <w:bCs w:val="0"/>
                <w:lang w:eastAsia="en-US"/>
              </w:rPr>
            </w:pPr>
            <w:r w:rsidRPr="002D212A">
              <w:rPr>
                <w:b/>
                <w:bCs w:val="0"/>
              </w:rPr>
              <w:t>Potential Interventions</w:t>
            </w:r>
          </w:p>
        </w:tc>
      </w:tr>
      <w:tr w:rsidR="00090470" w:rsidRPr="00930523" w14:paraId="237FB246" w14:textId="77777777" w:rsidTr="008F6A19">
        <w:tc>
          <w:tcPr>
            <w:cnfStyle w:val="001000000000" w:firstRow="0" w:lastRow="0" w:firstColumn="1" w:lastColumn="0" w:oddVBand="0" w:evenVBand="0" w:oddHBand="0" w:evenHBand="0" w:firstRowFirstColumn="0" w:firstRowLastColumn="0" w:lastRowFirstColumn="0" w:lastRowLastColumn="0"/>
            <w:tcW w:w="1256" w:type="pct"/>
          </w:tcPr>
          <w:p w14:paraId="1DA0AEF7" w14:textId="77777777" w:rsidR="00090470" w:rsidRPr="00297181" w:rsidRDefault="00090470" w:rsidP="00280DFF">
            <w:pPr>
              <w:pStyle w:val="TableTextLeft"/>
              <w:rPr>
                <w:lang w:eastAsia="en-US"/>
              </w:rPr>
            </w:pPr>
            <w:r w:rsidRPr="00297181">
              <w:t>Extreme heat days</w:t>
            </w:r>
          </w:p>
        </w:tc>
        <w:tc>
          <w:tcPr>
            <w:tcW w:w="3744" w:type="pct"/>
          </w:tcPr>
          <w:p w14:paraId="3864F6F3"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 xml:space="preserve">Protection of existing power supply </w:t>
            </w:r>
            <w:r w:rsidRPr="005B40B1">
              <w:t xml:space="preserve">and communication </w:t>
            </w:r>
            <w:r>
              <w:t xml:space="preserve">systems using forced ventilation and air conditions </w:t>
            </w:r>
          </w:p>
          <w:p w14:paraId="14628B1E" w14:textId="77777777" w:rsidR="00090470" w:rsidRPr="00650C48"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 xml:space="preserve">Increased use of shading </w:t>
            </w:r>
          </w:p>
        </w:tc>
      </w:tr>
      <w:tr w:rsidR="00090470" w14:paraId="528EACAD" w14:textId="77777777" w:rsidTr="008F6A19">
        <w:tc>
          <w:tcPr>
            <w:cnfStyle w:val="001000000000" w:firstRow="0" w:lastRow="0" w:firstColumn="1" w:lastColumn="0" w:oddVBand="0" w:evenVBand="0" w:oddHBand="0" w:evenHBand="0" w:firstRowFirstColumn="0" w:firstRowLastColumn="0" w:lastRowFirstColumn="0" w:lastRowLastColumn="0"/>
            <w:tcW w:w="1256" w:type="pct"/>
          </w:tcPr>
          <w:p w14:paraId="74E6FFFE" w14:textId="77777777" w:rsidR="00090470" w:rsidRPr="00930523" w:rsidRDefault="00090470" w:rsidP="00280DFF">
            <w:pPr>
              <w:pStyle w:val="TableTextLeft"/>
            </w:pPr>
            <w:r w:rsidRPr="00EE5EAA">
              <w:t>Peak wet weather flows (due to extreme weather events)</w:t>
            </w:r>
          </w:p>
        </w:tc>
        <w:tc>
          <w:tcPr>
            <w:tcW w:w="3744" w:type="pct"/>
          </w:tcPr>
          <w:p w14:paraId="5CF7A7EF"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 xml:space="preserve">Augment network capacity to provide for transfer of peak flows resulting from business nominated target climate change scenario (e.g., RCP8.5) to comply with regulatory objectives (number of overflow events, volumes of wastewater) </w:t>
            </w:r>
          </w:p>
          <w:p w14:paraId="23F274FC"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Revise standards to reduce stormwater inflows</w:t>
            </w:r>
          </w:p>
          <w:p w14:paraId="277EB660"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Implement asset resilience measures to reduce impact of individual component failure.</w:t>
            </w:r>
          </w:p>
          <w:p w14:paraId="432737A6"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Emergency storages and overflows at SPS for wet weather flows</w:t>
            </w:r>
          </w:p>
        </w:tc>
      </w:tr>
      <w:tr w:rsidR="00090470" w14:paraId="33D90436" w14:textId="77777777" w:rsidTr="008F6A19">
        <w:tc>
          <w:tcPr>
            <w:cnfStyle w:val="001000000000" w:firstRow="0" w:lastRow="0" w:firstColumn="1" w:lastColumn="0" w:oddVBand="0" w:evenVBand="0" w:oddHBand="0" w:evenHBand="0" w:firstRowFirstColumn="0" w:firstRowLastColumn="0" w:lastRowFirstColumn="0" w:lastRowLastColumn="0"/>
            <w:tcW w:w="1256" w:type="pct"/>
          </w:tcPr>
          <w:p w14:paraId="46834CBA" w14:textId="77777777" w:rsidR="00090470" w:rsidRPr="00A0006A" w:rsidRDefault="00090470" w:rsidP="00280DFF">
            <w:pPr>
              <w:pStyle w:val="TableTextLeft"/>
            </w:pPr>
            <w:r>
              <w:t>Seawater intrusion (due to sea level rise)</w:t>
            </w:r>
          </w:p>
        </w:tc>
        <w:tc>
          <w:tcPr>
            <w:tcW w:w="3744" w:type="pct"/>
          </w:tcPr>
          <w:p w14:paraId="36235A48"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 xml:space="preserve">Rehabilitate sewers </w:t>
            </w:r>
          </w:p>
          <w:p w14:paraId="054B466A"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Change to alternative systems which minimise infiltration.</w:t>
            </w:r>
          </w:p>
        </w:tc>
      </w:tr>
      <w:tr w:rsidR="00090470" w:rsidRPr="00930523" w14:paraId="767D799C" w14:textId="77777777" w:rsidTr="008F6A19">
        <w:tc>
          <w:tcPr>
            <w:cnfStyle w:val="001000000000" w:firstRow="0" w:lastRow="0" w:firstColumn="1" w:lastColumn="0" w:oddVBand="0" w:evenVBand="0" w:oddHBand="0" w:evenHBand="0" w:firstRowFirstColumn="0" w:firstRowLastColumn="0" w:lastRowFirstColumn="0" w:lastRowLastColumn="0"/>
            <w:tcW w:w="1256" w:type="pct"/>
          </w:tcPr>
          <w:p w14:paraId="27834BD5" w14:textId="77777777" w:rsidR="00090470" w:rsidRPr="00297181" w:rsidRDefault="00090470" w:rsidP="00280DFF">
            <w:pPr>
              <w:pStyle w:val="TableTextLeft"/>
            </w:pPr>
            <w:r w:rsidRPr="0071219D">
              <w:t>Higher variability in climatic conditions</w:t>
            </w:r>
            <w:r>
              <w:t xml:space="preserve"> increasing soil corrosivity</w:t>
            </w:r>
          </w:p>
        </w:tc>
        <w:tc>
          <w:tcPr>
            <w:tcW w:w="3744" w:type="pct"/>
          </w:tcPr>
          <w:p w14:paraId="7300F767"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 xml:space="preserve">Change pipeline or manhole structure material </w:t>
            </w:r>
          </w:p>
          <w:p w14:paraId="07202022"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 xml:space="preserve">Adopted more flexible corrosion resistant pipework </w:t>
            </w:r>
          </w:p>
        </w:tc>
      </w:tr>
      <w:tr w:rsidR="00090470" w:rsidRPr="00427AC6" w14:paraId="58D92F76" w14:textId="77777777" w:rsidTr="008F6A19">
        <w:tc>
          <w:tcPr>
            <w:cnfStyle w:val="001000000000" w:firstRow="0" w:lastRow="0" w:firstColumn="1" w:lastColumn="0" w:oddVBand="0" w:evenVBand="0" w:oddHBand="0" w:evenHBand="0" w:firstRowFirstColumn="0" w:firstRowLastColumn="0" w:lastRowFirstColumn="0" w:lastRowLastColumn="0"/>
            <w:tcW w:w="1256" w:type="pct"/>
          </w:tcPr>
          <w:p w14:paraId="46AF5DE4" w14:textId="77777777" w:rsidR="00090470" w:rsidRDefault="00090470" w:rsidP="00280DFF">
            <w:pPr>
              <w:pStyle w:val="TableTextLeft"/>
              <w:rPr>
                <w:lang w:eastAsia="en-US"/>
              </w:rPr>
            </w:pPr>
            <w:r>
              <w:rPr>
                <w:lang w:eastAsia="en-US"/>
              </w:rPr>
              <w:t xml:space="preserve">Storm / extreme weather </w:t>
            </w:r>
          </w:p>
        </w:tc>
        <w:tc>
          <w:tcPr>
            <w:tcW w:w="3744" w:type="pct"/>
          </w:tcPr>
          <w:p w14:paraId="50B1D65C"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rsidRPr="00297181">
              <w:t>Investment in power supply resilience (e.g., on-site generation, increased system storage capacity)</w:t>
            </w:r>
          </w:p>
          <w:p w14:paraId="51795BCA"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 xml:space="preserve">Remote operation of facilities </w:t>
            </w:r>
          </w:p>
          <w:p w14:paraId="37C34274" w14:textId="77777777" w:rsidR="00090470" w:rsidRPr="00427AC6"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Contingency and emergency event management plans</w:t>
            </w:r>
          </w:p>
        </w:tc>
      </w:tr>
      <w:tr w:rsidR="00090470" w14:paraId="2A2510BC" w14:textId="77777777" w:rsidTr="008F6A19">
        <w:tc>
          <w:tcPr>
            <w:cnfStyle w:val="001000000000" w:firstRow="0" w:lastRow="0" w:firstColumn="1" w:lastColumn="0" w:oddVBand="0" w:evenVBand="0" w:oddHBand="0" w:evenHBand="0" w:firstRowFirstColumn="0" w:firstRowLastColumn="0" w:lastRowFirstColumn="0" w:lastRowLastColumn="0"/>
            <w:tcW w:w="1256" w:type="pct"/>
          </w:tcPr>
          <w:p w14:paraId="1EFE9B1C" w14:textId="77777777" w:rsidR="00090470" w:rsidRDefault="00090470" w:rsidP="00280DFF">
            <w:pPr>
              <w:pStyle w:val="TableTextLeft"/>
            </w:pPr>
            <w:r>
              <w:t>Risk of inundation</w:t>
            </w:r>
          </w:p>
        </w:tc>
        <w:tc>
          <w:tcPr>
            <w:tcW w:w="3744" w:type="pct"/>
          </w:tcPr>
          <w:p w14:paraId="28914176" w14:textId="77777777" w:rsidR="00090470" w:rsidRPr="00BD39F2"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C</w:t>
            </w:r>
            <w:r w:rsidRPr="00BD39F2">
              <w:t xml:space="preserve">onsideration of the </w:t>
            </w:r>
            <w:r>
              <w:t xml:space="preserve">type of sewer network asset (e.g., gravity or pressure) and </w:t>
            </w:r>
            <w:r w:rsidRPr="00BD39F2">
              <w:t xml:space="preserve">location during asset planning stages, ensuring critical assets are protected against </w:t>
            </w:r>
            <w:r>
              <w:t>predicted</w:t>
            </w:r>
            <w:r w:rsidRPr="00BD39F2">
              <w:t xml:space="preserve"> flooding and coastal recession.</w:t>
            </w:r>
          </w:p>
          <w:p w14:paraId="67891FDC" w14:textId="77777777" w:rsidR="00090470" w:rsidRPr="00E7214F"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C</w:t>
            </w:r>
            <w:r w:rsidRPr="00BD39F2">
              <w:t>onsideration of the location</w:t>
            </w:r>
            <w:r>
              <w:t xml:space="preserve"> of the sewer asset</w:t>
            </w:r>
            <w:r w:rsidRPr="00BD39F2">
              <w:t xml:space="preserve"> during asset planning stages, ensuring critical assets are </w:t>
            </w:r>
            <w:r>
              <w:t>where feasible, located outside</w:t>
            </w:r>
            <w:r w:rsidRPr="00E7214F">
              <w:t xml:space="preserve"> the predicted </w:t>
            </w:r>
            <w:r>
              <w:t xml:space="preserve">flooding and </w:t>
            </w:r>
            <w:r w:rsidRPr="00E7214F">
              <w:t>sea level zone.</w:t>
            </w:r>
          </w:p>
          <w:p w14:paraId="12982C84" w14:textId="77777777" w:rsidR="00090470" w:rsidRPr="00BD39F2"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rsidRPr="00BD39F2">
              <w:t>Upgrading of discharge structures from gravity to pumped.</w:t>
            </w:r>
          </w:p>
          <w:p w14:paraId="72F08583"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P</w:t>
            </w:r>
            <w:r w:rsidRPr="00373B81">
              <w:t>rovid</w:t>
            </w:r>
            <w:r>
              <w:t>e</w:t>
            </w:r>
            <w:r w:rsidRPr="00373B81">
              <w:t xml:space="preserve"> barriers (e.g., berms, lining of ponds)</w:t>
            </w:r>
          </w:p>
          <w:p w14:paraId="103EF053" w14:textId="77777777" w:rsidR="00090470" w:rsidRPr="00BD39F2"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rsidRPr="00BD39F2">
              <w:t xml:space="preserve">Sufficient bunding and drainage around </w:t>
            </w:r>
            <w:r>
              <w:t>infrastructure</w:t>
            </w:r>
            <w:r w:rsidRPr="00BD39F2">
              <w:t xml:space="preserve"> to protect assets.</w:t>
            </w:r>
          </w:p>
          <w:p w14:paraId="59964BD6"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rsidRPr="00BD39F2">
              <w:t>Structural design requirements, e.g., in near-coastal areas experiencing rising groundwater levels associated with sea level rise, review the need to strengthen structural supports including additional or deeper piling.</w:t>
            </w:r>
          </w:p>
          <w:p w14:paraId="75E8269B" w14:textId="77777777" w:rsidR="00090470" w:rsidRPr="00BD39F2"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rsidRPr="00BD39F2">
              <w:t xml:space="preserve">Physical relocation of </w:t>
            </w:r>
            <w:r>
              <w:t xml:space="preserve">existing </w:t>
            </w:r>
            <w:r w:rsidRPr="00BD39F2">
              <w:t>critical assets</w:t>
            </w:r>
            <w:r w:rsidRPr="00373B81">
              <w:t xml:space="preserve"> to suitable higher ground</w:t>
            </w:r>
            <w:r w:rsidRPr="00BD39F2">
              <w:t>.</w:t>
            </w:r>
          </w:p>
          <w:p w14:paraId="661E0EA7" w14:textId="77777777" w:rsidR="00090470" w:rsidRDefault="00090470" w:rsidP="008F6A19">
            <w:pPr>
              <w:pStyle w:val="TableTextBullet"/>
              <w:numPr>
                <w:ilvl w:val="0"/>
                <w:numId w:val="0"/>
              </w:numPr>
              <w:jc w:val="both"/>
              <w:cnfStyle w:val="000000000000" w:firstRow="0" w:lastRow="0" w:firstColumn="0" w:lastColumn="0" w:oddVBand="0" w:evenVBand="0" w:oddHBand="0" w:evenHBand="0" w:firstRowFirstColumn="0" w:firstRowLastColumn="0" w:lastRowFirstColumn="0" w:lastRowLastColumn="0"/>
            </w:pPr>
          </w:p>
        </w:tc>
      </w:tr>
      <w:tr w:rsidR="00D90982" w14:paraId="1A07FA2E" w14:textId="77777777" w:rsidTr="008F6A19">
        <w:tc>
          <w:tcPr>
            <w:cnfStyle w:val="001000000000" w:firstRow="0" w:lastRow="0" w:firstColumn="1" w:lastColumn="0" w:oddVBand="0" w:evenVBand="0" w:oddHBand="0" w:evenHBand="0" w:firstRowFirstColumn="0" w:firstRowLastColumn="0" w:lastRowFirstColumn="0" w:lastRowLastColumn="0"/>
            <w:tcW w:w="1256" w:type="pct"/>
          </w:tcPr>
          <w:p w14:paraId="03A9F306" w14:textId="22A6665E" w:rsidR="00D90982" w:rsidRDefault="00D90982" w:rsidP="00280DFF">
            <w:pPr>
              <w:pStyle w:val="TableTextLeft"/>
            </w:pPr>
            <w:r>
              <w:t>Sewer Spills</w:t>
            </w:r>
          </w:p>
        </w:tc>
        <w:tc>
          <w:tcPr>
            <w:tcW w:w="3744" w:type="pct"/>
          </w:tcPr>
          <w:p w14:paraId="29DCE348" w14:textId="0303447E" w:rsidR="00D90982" w:rsidRDefault="00D90982" w:rsidP="008F6A19">
            <w:pPr>
              <w:pStyle w:val="TableTextBullet"/>
              <w:jc w:val="both"/>
              <w:cnfStyle w:val="000000000000" w:firstRow="0" w:lastRow="0" w:firstColumn="0" w:lastColumn="0" w:oddVBand="0" w:evenVBand="0" w:oddHBand="0" w:evenHBand="0" w:firstRowFirstColumn="0" w:firstRowLastColumn="0" w:lastRowFirstColumn="0" w:lastRowLastColumn="0"/>
            </w:pPr>
            <w:r>
              <w:t>Use the outputs of the assessment to re</w:t>
            </w:r>
            <w:r w:rsidR="000F26D6">
              <w:t xml:space="preserve">frame proactive asset management programs including </w:t>
            </w:r>
            <w:r w:rsidR="00E13BFC">
              <w:t xml:space="preserve">for </w:t>
            </w:r>
            <w:r w:rsidR="000F26D6">
              <w:t>sewer asset condition inspections (for service condition, potential for blockage), sewer cleaning (</w:t>
            </w:r>
            <w:r w:rsidR="00CF4F13">
              <w:t>e.g.,</w:t>
            </w:r>
            <w:r w:rsidR="000F26D6">
              <w:t xml:space="preserve"> root cutting) and </w:t>
            </w:r>
            <w:r w:rsidR="00E13BFC">
              <w:t xml:space="preserve">sewer renewals. </w:t>
            </w:r>
          </w:p>
        </w:tc>
      </w:tr>
      <w:tr w:rsidR="00090470" w14:paraId="57E0DD7F" w14:textId="77777777" w:rsidTr="008F6A19">
        <w:tc>
          <w:tcPr>
            <w:cnfStyle w:val="001000000000" w:firstRow="0" w:lastRow="0" w:firstColumn="1" w:lastColumn="0" w:oddVBand="0" w:evenVBand="0" w:oddHBand="0" w:evenHBand="0" w:firstRowFirstColumn="0" w:firstRowLastColumn="0" w:lastRowFirstColumn="0" w:lastRowLastColumn="0"/>
            <w:tcW w:w="1256" w:type="pct"/>
          </w:tcPr>
          <w:p w14:paraId="6AFFBDA2" w14:textId="77777777" w:rsidR="00090470" w:rsidRDefault="00090470" w:rsidP="00280DFF">
            <w:pPr>
              <w:pStyle w:val="TableTextLeft"/>
            </w:pPr>
            <w:r>
              <w:t>Increased odour and corrosion (due to warmer temperatures and reduced flows during periods of drought)</w:t>
            </w:r>
          </w:p>
        </w:tc>
        <w:tc>
          <w:tcPr>
            <w:tcW w:w="3744" w:type="pct"/>
          </w:tcPr>
          <w:p w14:paraId="701AD8AC"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Install new, or augment an existing ventilation system</w:t>
            </w:r>
          </w:p>
          <w:p w14:paraId="50F7432F"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Install new, or augment an existing odour control facility</w:t>
            </w:r>
          </w:p>
          <w:p w14:paraId="38D92FED"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 xml:space="preserve">Provide corrosion / odour dosing within the system </w:t>
            </w:r>
          </w:p>
          <w:p w14:paraId="7F10665E" w14:textId="106FA15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 xml:space="preserve">Replace assets with corrosion resistant materials i.e., </w:t>
            </w:r>
            <w:r w:rsidRPr="008B001E">
              <w:t xml:space="preserve">corrosion resistant liners in corrodible sewers, </w:t>
            </w:r>
            <w:r w:rsidR="00196132">
              <w:t>glass reinforced pipe (</w:t>
            </w:r>
            <w:r w:rsidRPr="008B001E">
              <w:t>GRP</w:t>
            </w:r>
            <w:r w:rsidR="00196132">
              <w:t>)</w:t>
            </w:r>
            <w:r w:rsidRPr="008B001E">
              <w:t xml:space="preserve"> liners in maintenance holes</w:t>
            </w:r>
          </w:p>
          <w:p w14:paraId="33342B18"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 xml:space="preserve">Design system to minimise system drops </w:t>
            </w:r>
          </w:p>
          <w:p w14:paraId="736616CD"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Design system based on laminar flow conditions</w:t>
            </w:r>
          </w:p>
          <w:p w14:paraId="2E85A392"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Where feasible design system to minimise pressure sewer discharge to gravity sewer, where required, ensure system is designed for the predicted odour and corrosion rates</w:t>
            </w:r>
          </w:p>
        </w:tc>
      </w:tr>
      <w:tr w:rsidR="00090470" w14:paraId="352A4D35" w14:textId="77777777" w:rsidTr="008F6A19">
        <w:tc>
          <w:tcPr>
            <w:cnfStyle w:val="001000000000" w:firstRow="0" w:lastRow="0" w:firstColumn="1" w:lastColumn="0" w:oddVBand="0" w:evenVBand="0" w:oddHBand="0" w:evenHBand="0" w:firstRowFirstColumn="0" w:firstRowLastColumn="0" w:lastRowFirstColumn="0" w:lastRowLastColumn="0"/>
            <w:tcW w:w="1256" w:type="pct"/>
          </w:tcPr>
          <w:p w14:paraId="689E3996" w14:textId="77777777" w:rsidR="00090470" w:rsidRDefault="00090470" w:rsidP="00280DFF">
            <w:pPr>
              <w:pStyle w:val="TableTextLeft"/>
            </w:pPr>
            <w:r>
              <w:t>Bushfires</w:t>
            </w:r>
          </w:p>
        </w:tc>
        <w:tc>
          <w:tcPr>
            <w:tcW w:w="3744" w:type="pct"/>
          </w:tcPr>
          <w:p w14:paraId="19141147"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Separate pump stations from bushfire prone vegetation either by appropriate siting or creation of defendable spaces.</w:t>
            </w:r>
          </w:p>
          <w:p w14:paraId="31E785D8"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Install critical equipment such as switchboards in fire rated buildings</w:t>
            </w:r>
          </w:p>
          <w:p w14:paraId="1A067A06"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 xml:space="preserve">Consider installation of fire-fighting system around critical sewer pump stations </w:t>
            </w:r>
          </w:p>
          <w:p w14:paraId="058407C2"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 xml:space="preserve">Provide for resilience of power supply by undergrounding powerlines or making provision to power by mobile generator. </w:t>
            </w:r>
          </w:p>
        </w:tc>
      </w:tr>
      <w:tr w:rsidR="00090470" w14:paraId="7373C63A" w14:textId="77777777" w:rsidTr="008F6A19">
        <w:tc>
          <w:tcPr>
            <w:cnfStyle w:val="001000000000" w:firstRow="0" w:lastRow="0" w:firstColumn="1" w:lastColumn="0" w:oddVBand="0" w:evenVBand="0" w:oddHBand="0" w:evenHBand="0" w:firstRowFirstColumn="0" w:firstRowLastColumn="0" w:lastRowFirstColumn="0" w:lastRowLastColumn="0"/>
            <w:tcW w:w="1256" w:type="pct"/>
          </w:tcPr>
          <w:p w14:paraId="32E0B8C8" w14:textId="77777777" w:rsidR="00090470" w:rsidRDefault="00090470" w:rsidP="00280DFF">
            <w:pPr>
              <w:pStyle w:val="TableTextLeft"/>
            </w:pPr>
            <w:r>
              <w:t>Increased design conditions (to allow for the predicted conditions)</w:t>
            </w:r>
          </w:p>
        </w:tc>
        <w:tc>
          <w:tcPr>
            <w:tcW w:w="3744" w:type="pct"/>
          </w:tcPr>
          <w:p w14:paraId="721D91EB"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 xml:space="preserve">For new equipment update specifications to reflect the climate data projections, for example: ambient temperature and number of days over xx rated equipment temperature per year; relative humidity, and changes to corrosive environments. </w:t>
            </w:r>
          </w:p>
        </w:tc>
      </w:tr>
    </w:tbl>
    <w:p w14:paraId="3B88819A" w14:textId="77777777" w:rsidR="00090470" w:rsidRPr="007D0B2B" w:rsidRDefault="00090470" w:rsidP="00090470">
      <w:pPr>
        <w:pStyle w:val="BodyText"/>
      </w:pPr>
      <w:r>
        <w:t xml:space="preserve"> </w:t>
      </w:r>
    </w:p>
    <w:p w14:paraId="7EE0C563" w14:textId="77777777" w:rsidR="00090470" w:rsidRPr="00A80304" w:rsidRDefault="00090470" w:rsidP="008F6A19">
      <w:pPr>
        <w:pStyle w:val="Heading3"/>
        <w:jc w:val="both"/>
      </w:pPr>
      <w:bookmarkStart w:id="894" w:name="_Toc99364323"/>
      <w:bookmarkStart w:id="895" w:name="_Toc99366642"/>
      <w:bookmarkStart w:id="896" w:name="_Toc99400005"/>
      <w:bookmarkStart w:id="897" w:name="_Toc102486150"/>
      <w:bookmarkStart w:id="898" w:name="_Toc103890921"/>
      <w:bookmarkStart w:id="899" w:name="_Toc103113987"/>
      <w:bookmarkStart w:id="900" w:name="_Toc106737082"/>
      <w:bookmarkStart w:id="901" w:name="_Toc106737408"/>
      <w:bookmarkStart w:id="902" w:name="_Toc106745378"/>
      <w:bookmarkStart w:id="903" w:name="_Toc106745819"/>
      <w:bookmarkStart w:id="904" w:name="_Toc106829714"/>
      <w:bookmarkStart w:id="905" w:name="_Toc110338257"/>
      <w:bookmarkStart w:id="906" w:name="_Toc111107628"/>
      <w:r w:rsidRPr="00A80304">
        <w:t xml:space="preserve">Potential Interventions for </w:t>
      </w:r>
      <w:bookmarkStart w:id="907" w:name="_Toc104908501"/>
      <w:r w:rsidRPr="00A80304">
        <w:t>Wastewater Treatment</w:t>
      </w:r>
      <w:bookmarkEnd w:id="894"/>
      <w:bookmarkEnd w:id="895"/>
      <w:bookmarkEnd w:id="896"/>
      <w:bookmarkEnd w:id="897"/>
      <w:bookmarkEnd w:id="898"/>
      <w:bookmarkEnd w:id="899"/>
      <w:bookmarkEnd w:id="907"/>
      <w:r w:rsidRPr="00A80304">
        <w:t xml:space="preserve"> Systems</w:t>
      </w:r>
      <w:bookmarkEnd w:id="900"/>
      <w:bookmarkEnd w:id="901"/>
      <w:bookmarkEnd w:id="902"/>
      <w:bookmarkEnd w:id="903"/>
      <w:bookmarkEnd w:id="904"/>
      <w:bookmarkEnd w:id="905"/>
      <w:bookmarkEnd w:id="906"/>
    </w:p>
    <w:p w14:paraId="10015C02" w14:textId="5142672F" w:rsidR="00090470" w:rsidRPr="007C7B86" w:rsidRDefault="00090470" w:rsidP="008F6A19">
      <w:pPr>
        <w:pStyle w:val="BodyText"/>
        <w:jc w:val="both"/>
      </w:pPr>
      <w:r>
        <w:t xml:space="preserve">Potential climate change risks and interventions for wastewater treatment systems, recycled water and biosolids are discussed in </w:t>
      </w:r>
      <w:r w:rsidRPr="00861474">
        <w:fldChar w:fldCharType="begin"/>
      </w:r>
      <w:r>
        <w:instrText xml:space="preserve"> REF _Ref103715802 \h </w:instrText>
      </w:r>
      <w:r w:rsidR="00C23F40">
        <w:instrText xml:space="preserve"> \* MERGEFORMAT </w:instrText>
      </w:r>
      <w:r w:rsidRPr="00861474">
        <w:fldChar w:fldCharType="separate"/>
      </w:r>
      <w:r w:rsidR="00C07B66">
        <w:t xml:space="preserve">Table </w:t>
      </w:r>
      <w:r w:rsidR="00C07B66">
        <w:rPr>
          <w:noProof/>
        </w:rPr>
        <w:t>17</w:t>
      </w:r>
      <w:r w:rsidRPr="00861474">
        <w:fldChar w:fldCharType="end"/>
      </w:r>
      <w:r>
        <w:t xml:space="preserve">. </w:t>
      </w:r>
    </w:p>
    <w:p w14:paraId="1F3361B7" w14:textId="661B7897" w:rsidR="00090470" w:rsidRDefault="00090470" w:rsidP="00090470">
      <w:pPr>
        <w:pStyle w:val="Caption"/>
      </w:pPr>
      <w:bookmarkStart w:id="908" w:name="_Ref98684015"/>
      <w:bookmarkStart w:id="909" w:name="_Ref103715802"/>
      <w:bookmarkStart w:id="910" w:name="_Ref99371925"/>
      <w:bookmarkStart w:id="911" w:name="_Toc102486224"/>
      <w:bookmarkStart w:id="912" w:name="_Toc103891405"/>
      <w:bookmarkStart w:id="913" w:name="_Toc106737297"/>
      <w:bookmarkStart w:id="914" w:name="_Toc106737499"/>
      <w:bookmarkStart w:id="915" w:name="_Toc107240997"/>
      <w:bookmarkStart w:id="916" w:name="_Toc107265117"/>
      <w:bookmarkStart w:id="917" w:name="_Toc110338291"/>
      <w:r>
        <w:t xml:space="preserve">Table </w:t>
      </w:r>
      <w:bookmarkEnd w:id="908"/>
      <w:r w:rsidR="0062215E">
        <w:fldChar w:fldCharType="begin"/>
      </w:r>
      <w:r w:rsidR="0062215E">
        <w:instrText xml:space="preserve"> SEQ Table \* ARABIC </w:instrText>
      </w:r>
      <w:r w:rsidR="0062215E">
        <w:fldChar w:fldCharType="separate"/>
      </w:r>
      <w:r w:rsidR="00C07B66">
        <w:rPr>
          <w:noProof/>
        </w:rPr>
        <w:t>17</w:t>
      </w:r>
      <w:r w:rsidR="0062215E">
        <w:fldChar w:fldCharType="end"/>
      </w:r>
      <w:bookmarkEnd w:id="909"/>
      <w:r>
        <w:t>: Climate change risks and potential interventions at WWTPs</w:t>
      </w:r>
      <w:bookmarkEnd w:id="910"/>
      <w:bookmarkEnd w:id="911"/>
      <w:bookmarkEnd w:id="912"/>
      <w:bookmarkEnd w:id="913"/>
      <w:bookmarkEnd w:id="914"/>
      <w:bookmarkEnd w:id="915"/>
      <w:bookmarkEnd w:id="916"/>
      <w:bookmarkEnd w:id="917"/>
    </w:p>
    <w:tbl>
      <w:tblPr>
        <w:tblStyle w:val="TableGrid"/>
        <w:tblW w:w="5000" w:type="pct"/>
        <w:tblLook w:val="04A0" w:firstRow="1" w:lastRow="0" w:firstColumn="1" w:lastColumn="0" w:noHBand="0" w:noVBand="1"/>
      </w:tblPr>
      <w:tblGrid>
        <w:gridCol w:w="2127"/>
        <w:gridCol w:w="6899"/>
      </w:tblGrid>
      <w:tr w:rsidR="00090470" w14:paraId="6FD71C3A" w14:textId="77777777" w:rsidTr="002D212A">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178" w:type="pct"/>
          </w:tcPr>
          <w:p w14:paraId="11386AAC" w14:textId="77777777" w:rsidR="00090470" w:rsidRPr="002D212A" w:rsidRDefault="00090470" w:rsidP="008F6A19">
            <w:pPr>
              <w:pStyle w:val="TableHeadingLeft"/>
              <w:jc w:val="center"/>
              <w:rPr>
                <w:b/>
                <w:bCs w:val="0"/>
                <w:lang w:eastAsia="en-US"/>
              </w:rPr>
            </w:pPr>
            <w:r w:rsidRPr="002D212A">
              <w:rPr>
                <w:b/>
                <w:bCs w:val="0"/>
              </w:rPr>
              <w:t>Climate Change Risk</w:t>
            </w:r>
          </w:p>
        </w:tc>
        <w:tc>
          <w:tcPr>
            <w:tcW w:w="3822" w:type="pct"/>
          </w:tcPr>
          <w:p w14:paraId="3C60FD02" w14:textId="20476C69" w:rsidR="00090470" w:rsidRPr="002D212A" w:rsidRDefault="00090470" w:rsidP="008F6A19">
            <w:pPr>
              <w:pStyle w:val="TableHeadingLeft"/>
              <w:jc w:val="center"/>
              <w:cnfStyle w:val="100000000000" w:firstRow="1" w:lastRow="0" w:firstColumn="0" w:lastColumn="0" w:oddVBand="0" w:evenVBand="0" w:oddHBand="0" w:evenHBand="0" w:firstRowFirstColumn="0" w:firstRowLastColumn="0" w:lastRowFirstColumn="0" w:lastRowLastColumn="0"/>
              <w:rPr>
                <w:b/>
                <w:bCs w:val="0"/>
                <w:lang w:eastAsia="en-US"/>
              </w:rPr>
            </w:pPr>
            <w:r w:rsidRPr="002D212A">
              <w:rPr>
                <w:b/>
                <w:bCs w:val="0"/>
              </w:rPr>
              <w:t>Potential Mitigation Measure</w:t>
            </w:r>
          </w:p>
        </w:tc>
      </w:tr>
      <w:tr w:rsidR="00991D0C" w14:paraId="5770A392" w14:textId="77777777" w:rsidTr="00991D0C">
        <w:trPr>
          <w:cantSplit/>
        </w:trPr>
        <w:tc>
          <w:tcPr>
            <w:cnfStyle w:val="001000000000" w:firstRow="0" w:lastRow="0" w:firstColumn="1" w:lastColumn="0" w:oddVBand="0" w:evenVBand="0" w:oddHBand="0" w:evenHBand="0" w:firstRowFirstColumn="0" w:firstRowLastColumn="0" w:lastRowFirstColumn="0" w:lastRowLastColumn="0"/>
            <w:tcW w:w="5000" w:type="pct"/>
            <w:gridSpan w:val="2"/>
          </w:tcPr>
          <w:p w14:paraId="2AD8BA52" w14:textId="16A5A381" w:rsidR="00991D0C" w:rsidRPr="008F6A19" w:rsidRDefault="002D212A" w:rsidP="008F6A19">
            <w:pPr>
              <w:pStyle w:val="TableTextLeft"/>
              <w:jc w:val="center"/>
              <w:rPr>
                <w:rFonts w:cs="Calibri"/>
                <w:b/>
                <w:bCs/>
              </w:rPr>
            </w:pPr>
            <w:r>
              <w:rPr>
                <w:b/>
                <w:bCs/>
              </w:rPr>
              <w:t>SITE RISKS</w:t>
            </w:r>
          </w:p>
        </w:tc>
      </w:tr>
      <w:tr w:rsidR="00090470" w:rsidRPr="00427AC6" w14:paraId="3DF9F825" w14:textId="77777777" w:rsidTr="002D212A">
        <w:trPr>
          <w:cantSplit/>
        </w:trPr>
        <w:tc>
          <w:tcPr>
            <w:cnfStyle w:val="001000000000" w:firstRow="0" w:lastRow="0" w:firstColumn="1" w:lastColumn="0" w:oddVBand="0" w:evenVBand="0" w:oddHBand="0" w:evenHBand="0" w:firstRowFirstColumn="0" w:firstRowLastColumn="0" w:lastRowFirstColumn="0" w:lastRowLastColumn="0"/>
            <w:tcW w:w="1178" w:type="pct"/>
          </w:tcPr>
          <w:p w14:paraId="173FF255" w14:textId="77777777" w:rsidR="00090470" w:rsidRDefault="00090470" w:rsidP="00280DFF">
            <w:pPr>
              <w:pStyle w:val="TableTextLeft"/>
              <w:rPr>
                <w:lang w:eastAsia="en-US"/>
              </w:rPr>
            </w:pPr>
            <w:r>
              <w:rPr>
                <w:lang w:eastAsia="en-US"/>
              </w:rPr>
              <w:t xml:space="preserve">Storm / extreme weather </w:t>
            </w:r>
          </w:p>
        </w:tc>
        <w:tc>
          <w:tcPr>
            <w:tcW w:w="3822" w:type="pct"/>
          </w:tcPr>
          <w:p w14:paraId="0B4055A3"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rsidRPr="00297181">
              <w:t>Investment in power supply resilience (e.g., on-site generation, increased system storage capacity)</w:t>
            </w:r>
          </w:p>
          <w:p w14:paraId="3E220EE1"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 xml:space="preserve">Remote operation of facilities </w:t>
            </w:r>
          </w:p>
          <w:p w14:paraId="3BA19E36"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Design of buildings to withstand storm / extreme weather events</w:t>
            </w:r>
          </w:p>
          <w:p w14:paraId="423F5A9A"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 xml:space="preserve">Where there is a risk to site access due to the impacts of storm/extreme weather, provide more than one access road into the plant </w:t>
            </w:r>
          </w:p>
          <w:p w14:paraId="1383AFBF" w14:textId="77777777" w:rsidR="00090470" w:rsidRPr="00427AC6"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Contingency and emergency event management plans</w:t>
            </w:r>
          </w:p>
        </w:tc>
      </w:tr>
      <w:tr w:rsidR="00090470" w14:paraId="1B9630AB" w14:textId="77777777" w:rsidTr="002D212A">
        <w:trPr>
          <w:cantSplit/>
        </w:trPr>
        <w:tc>
          <w:tcPr>
            <w:cnfStyle w:val="001000000000" w:firstRow="0" w:lastRow="0" w:firstColumn="1" w:lastColumn="0" w:oddVBand="0" w:evenVBand="0" w:oddHBand="0" w:evenHBand="0" w:firstRowFirstColumn="0" w:firstRowLastColumn="0" w:lastRowFirstColumn="0" w:lastRowLastColumn="0"/>
            <w:tcW w:w="1178" w:type="pct"/>
          </w:tcPr>
          <w:p w14:paraId="39B18167" w14:textId="77777777" w:rsidR="00090470" w:rsidRDefault="00090470" w:rsidP="00280DFF">
            <w:pPr>
              <w:pStyle w:val="TableTextLeft"/>
            </w:pPr>
            <w:r>
              <w:t>Bushfires</w:t>
            </w:r>
          </w:p>
        </w:tc>
        <w:tc>
          <w:tcPr>
            <w:tcW w:w="3822" w:type="pct"/>
          </w:tcPr>
          <w:p w14:paraId="69BE1DB7"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Separate treatment plants from bushfire prone vegetation either by appropriate siting or creation of defendable spaces.</w:t>
            </w:r>
          </w:p>
          <w:p w14:paraId="3D86D264"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Install critical equipment such as switchboards in fire rated buildings</w:t>
            </w:r>
          </w:p>
          <w:p w14:paraId="78422928"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 xml:space="preserve">Consider installation of fire-fighting system around critical sewer pump stations </w:t>
            </w:r>
          </w:p>
          <w:p w14:paraId="1D31D3C7"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Provide for resilience of power supply by undergrounding powerlines or making provision to power by mobile generator and/or designing for a low power treatment mode.</w:t>
            </w:r>
          </w:p>
        </w:tc>
      </w:tr>
      <w:tr w:rsidR="00090470" w14:paraId="23B9DB2F" w14:textId="77777777" w:rsidTr="002D212A">
        <w:trPr>
          <w:cantSplit/>
        </w:trPr>
        <w:tc>
          <w:tcPr>
            <w:cnfStyle w:val="001000000000" w:firstRow="0" w:lastRow="0" w:firstColumn="1" w:lastColumn="0" w:oddVBand="0" w:evenVBand="0" w:oddHBand="0" w:evenHBand="0" w:firstRowFirstColumn="0" w:firstRowLastColumn="0" w:lastRowFirstColumn="0" w:lastRowLastColumn="0"/>
            <w:tcW w:w="1178" w:type="pct"/>
          </w:tcPr>
          <w:p w14:paraId="6BD5CC83" w14:textId="77777777" w:rsidR="00090470" w:rsidRDefault="00090470" w:rsidP="00280DFF">
            <w:pPr>
              <w:pStyle w:val="TableTextLeft"/>
            </w:pPr>
            <w:r>
              <w:t>Increased odour and corrosion (due to warmer temperatures and reduced flows during periods of drought)</w:t>
            </w:r>
          </w:p>
        </w:tc>
        <w:tc>
          <w:tcPr>
            <w:tcW w:w="3822" w:type="pct"/>
          </w:tcPr>
          <w:p w14:paraId="0413A6DE"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Install covers over odorous areas and ventilate to a new Install new, or augment an existing odour control facility</w:t>
            </w:r>
          </w:p>
          <w:p w14:paraId="00F54E12"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 xml:space="preserve">Provide corrosion / odour dosing within the system </w:t>
            </w:r>
          </w:p>
          <w:p w14:paraId="5DC0BD96"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 xml:space="preserve">Replace assets with corrosion resistant materials i.e., </w:t>
            </w:r>
            <w:r w:rsidRPr="008B001E">
              <w:t xml:space="preserve">corrosion resistant liners in corrodible sewers, </w:t>
            </w:r>
            <w:r w:rsidRPr="004059C3">
              <w:t>glass-fibre reinforced plastic</w:t>
            </w:r>
            <w:r w:rsidRPr="008B001E">
              <w:t xml:space="preserve"> liners in maintenance holes</w:t>
            </w:r>
          </w:p>
          <w:p w14:paraId="46361469"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Design system to minimise localised areas of corrosion</w:t>
            </w:r>
          </w:p>
        </w:tc>
      </w:tr>
      <w:tr w:rsidR="00090470" w14:paraId="182C01CF" w14:textId="77777777" w:rsidTr="002D212A">
        <w:trPr>
          <w:cantSplit/>
        </w:trPr>
        <w:tc>
          <w:tcPr>
            <w:cnfStyle w:val="001000000000" w:firstRow="0" w:lastRow="0" w:firstColumn="1" w:lastColumn="0" w:oddVBand="0" w:evenVBand="0" w:oddHBand="0" w:evenHBand="0" w:firstRowFirstColumn="0" w:firstRowLastColumn="0" w:lastRowFirstColumn="0" w:lastRowLastColumn="0"/>
            <w:tcW w:w="1178" w:type="pct"/>
          </w:tcPr>
          <w:p w14:paraId="2C1A6827" w14:textId="77777777" w:rsidR="00090470" w:rsidRDefault="00090470" w:rsidP="00280DFF">
            <w:pPr>
              <w:pStyle w:val="TableTextLeft"/>
              <w:rPr>
                <w:lang w:eastAsia="en-US"/>
              </w:rPr>
            </w:pPr>
            <w:r w:rsidRPr="007C28CC">
              <w:rPr>
                <w:lang w:eastAsia="en-US"/>
              </w:rPr>
              <w:t>Extreme heat days</w:t>
            </w:r>
          </w:p>
        </w:tc>
        <w:tc>
          <w:tcPr>
            <w:tcW w:w="3822" w:type="pct"/>
          </w:tcPr>
          <w:p w14:paraId="0C1A5DFD"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Provide design allowances, which will likely require a</w:t>
            </w:r>
            <w:r w:rsidRPr="002B0DD2">
              <w:t>dditional equipment, such as additional air conditioners for electrical switch rooms, and blowers to provide peak demands on extreme heat demand days.</w:t>
            </w:r>
          </w:p>
          <w:p w14:paraId="6A9460C4"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If the i</w:t>
            </w:r>
            <w:r w:rsidRPr="00A36CE9">
              <w:t xml:space="preserve">ncreased ambient temperature </w:t>
            </w:r>
            <w:r>
              <w:t>is predicted to</w:t>
            </w:r>
            <w:r w:rsidRPr="00A36CE9">
              <w:t xml:space="preserve"> accelerate biological reaction rates, allowing more efficient use of process tankage</w:t>
            </w:r>
            <w:r>
              <w:t xml:space="preserve"> there could be an opportunity to </w:t>
            </w:r>
            <w:r w:rsidRPr="00A36CE9">
              <w:t>re-rat</w:t>
            </w:r>
            <w:r>
              <w:t>e</w:t>
            </w:r>
            <w:r w:rsidRPr="00A36CE9">
              <w:t xml:space="preserve"> existing plants and deferring plant capacity augmentation, or reducing tankage requirements for new plant upgrades.</w:t>
            </w:r>
          </w:p>
          <w:p w14:paraId="59511F56" w14:textId="77777777" w:rsidR="00090470" w:rsidRPr="00427AC6" w:rsidRDefault="00090470" w:rsidP="008F6A19">
            <w:pPr>
              <w:pStyle w:val="TableTextBullet"/>
              <w:numPr>
                <w:ilvl w:val="0"/>
                <w:numId w:val="0"/>
              </w:numPr>
              <w:ind w:left="113"/>
              <w:jc w:val="both"/>
              <w:cnfStyle w:val="000000000000" w:firstRow="0" w:lastRow="0" w:firstColumn="0" w:lastColumn="0" w:oddVBand="0" w:evenVBand="0" w:oddHBand="0" w:evenHBand="0" w:firstRowFirstColumn="0" w:firstRowLastColumn="0" w:lastRowFirstColumn="0" w:lastRowLastColumn="0"/>
            </w:pPr>
          </w:p>
        </w:tc>
      </w:tr>
      <w:tr w:rsidR="00090470" w14:paraId="120D35DE" w14:textId="77777777" w:rsidTr="002D212A">
        <w:trPr>
          <w:cantSplit/>
        </w:trPr>
        <w:tc>
          <w:tcPr>
            <w:cnfStyle w:val="001000000000" w:firstRow="0" w:lastRow="0" w:firstColumn="1" w:lastColumn="0" w:oddVBand="0" w:evenVBand="0" w:oddHBand="0" w:evenHBand="0" w:firstRowFirstColumn="0" w:firstRowLastColumn="0" w:lastRowFirstColumn="0" w:lastRowLastColumn="0"/>
            <w:tcW w:w="1178" w:type="pct"/>
          </w:tcPr>
          <w:p w14:paraId="6B4E1453" w14:textId="77777777" w:rsidR="00090470" w:rsidRDefault="00090470" w:rsidP="00280DFF">
            <w:pPr>
              <w:pStyle w:val="TableTextLeft"/>
            </w:pPr>
            <w:r>
              <w:t xml:space="preserve">Risk of inundation </w:t>
            </w:r>
            <w:r w:rsidRPr="007B608F">
              <w:t>(Flooding and Sea Level Rise)</w:t>
            </w:r>
          </w:p>
        </w:tc>
        <w:tc>
          <w:tcPr>
            <w:tcW w:w="3822" w:type="pct"/>
          </w:tcPr>
          <w:p w14:paraId="2D6EA1D9" w14:textId="77777777" w:rsidR="00090470" w:rsidRPr="00BD39F2"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rsidRPr="00BD39F2">
              <w:t>More consideration of the location during asset planning stages, ensuring critical assets are protected against flooding and coastal recession under worst-case climate change scenarios, e.g., outlets into tidal zones.</w:t>
            </w:r>
          </w:p>
          <w:p w14:paraId="0843D8AD" w14:textId="77777777" w:rsidR="00090470" w:rsidRPr="00E7214F"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rsidRPr="00E7214F">
              <w:t xml:space="preserve">Locate future assets outside the predicted </w:t>
            </w:r>
            <w:r>
              <w:t xml:space="preserve">flooding and </w:t>
            </w:r>
            <w:r w:rsidRPr="00E7214F">
              <w:t>sea level zone.</w:t>
            </w:r>
          </w:p>
          <w:p w14:paraId="2DDC2C55" w14:textId="77777777" w:rsidR="00090470" w:rsidRPr="00BD39F2"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rsidRPr="00BD39F2">
              <w:t>Physical relocation of critical assets</w:t>
            </w:r>
            <w:r w:rsidRPr="00373B81">
              <w:t xml:space="preserve"> to suitable higher ground</w:t>
            </w:r>
            <w:r w:rsidRPr="00BD39F2">
              <w:t>.</w:t>
            </w:r>
          </w:p>
          <w:p w14:paraId="729D774B" w14:textId="77777777" w:rsidR="00090470" w:rsidRPr="00BD39F2"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rsidRPr="00BD39F2">
              <w:t>Upgrading of discharge structures from gravity to pumped.</w:t>
            </w:r>
          </w:p>
          <w:p w14:paraId="1DF65DDA"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P</w:t>
            </w:r>
            <w:r w:rsidRPr="00373B81">
              <w:t>rovid</w:t>
            </w:r>
            <w:r>
              <w:t>e</w:t>
            </w:r>
            <w:r w:rsidRPr="00373B81">
              <w:t xml:space="preserve"> barriers (e.g., berms, lining of ponds)</w:t>
            </w:r>
          </w:p>
          <w:p w14:paraId="0F7B335D" w14:textId="77777777" w:rsidR="00090470" w:rsidRPr="00BD39F2"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rsidRPr="00BD39F2">
              <w:t>Sufficient bunding and drainage around treatment plants to protect assets.</w:t>
            </w:r>
          </w:p>
          <w:p w14:paraId="046E2EFC"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rsidRPr="00BD39F2">
              <w:t>Structural design requirements, e.g., in near-coastal areas experiencing rising groundwater levels associated with sea level rise, review the need to strengthen structural supports including additional or deeper piling.</w:t>
            </w:r>
          </w:p>
        </w:tc>
      </w:tr>
      <w:tr w:rsidR="00090470" w14:paraId="5D055AE5" w14:textId="77777777" w:rsidTr="002D212A">
        <w:trPr>
          <w:cantSplit/>
        </w:trPr>
        <w:tc>
          <w:tcPr>
            <w:cnfStyle w:val="001000000000" w:firstRow="0" w:lastRow="0" w:firstColumn="1" w:lastColumn="0" w:oddVBand="0" w:evenVBand="0" w:oddHBand="0" w:evenHBand="0" w:firstRowFirstColumn="0" w:firstRowLastColumn="0" w:lastRowFirstColumn="0" w:lastRowLastColumn="0"/>
            <w:tcW w:w="1178" w:type="pct"/>
          </w:tcPr>
          <w:p w14:paraId="1FD84198" w14:textId="77777777" w:rsidR="00090470" w:rsidRDefault="00090470" w:rsidP="00280DFF">
            <w:pPr>
              <w:pStyle w:val="TableTextLeft"/>
            </w:pPr>
            <w:r>
              <w:t>Risk of inundation</w:t>
            </w:r>
          </w:p>
        </w:tc>
        <w:tc>
          <w:tcPr>
            <w:tcW w:w="3822" w:type="pct"/>
          </w:tcPr>
          <w:p w14:paraId="465923AF" w14:textId="77777777" w:rsidR="00090470" w:rsidRPr="00BD39F2"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C</w:t>
            </w:r>
            <w:r w:rsidRPr="00BD39F2">
              <w:t xml:space="preserve">onsideration of the </w:t>
            </w:r>
            <w:r>
              <w:t xml:space="preserve">type of sewer network asset (e.g., gravity or pressure) and </w:t>
            </w:r>
            <w:r w:rsidRPr="00BD39F2">
              <w:t>location during asset planning stages, ensuring critical assets are protected against</w:t>
            </w:r>
            <w:r>
              <w:t xml:space="preserve"> predicted</w:t>
            </w:r>
            <w:r w:rsidRPr="00BD39F2">
              <w:t xml:space="preserve"> flooding and coastal recession.</w:t>
            </w:r>
          </w:p>
          <w:p w14:paraId="64BAC4A4" w14:textId="77777777" w:rsidR="00090470" w:rsidRPr="00E7214F"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C</w:t>
            </w:r>
            <w:r w:rsidRPr="00BD39F2">
              <w:t>onsideration of the location</w:t>
            </w:r>
            <w:r>
              <w:t xml:space="preserve"> of the sewer asset</w:t>
            </w:r>
            <w:r w:rsidRPr="00BD39F2">
              <w:t xml:space="preserve"> during asset planning stages, ensuring critical assets are </w:t>
            </w:r>
            <w:r>
              <w:t>where feasible, located outside</w:t>
            </w:r>
            <w:r w:rsidRPr="00E7214F">
              <w:t xml:space="preserve"> the predicted </w:t>
            </w:r>
            <w:r>
              <w:t xml:space="preserve">flooding and </w:t>
            </w:r>
            <w:r w:rsidRPr="00E7214F">
              <w:t>sea level zone.</w:t>
            </w:r>
          </w:p>
          <w:p w14:paraId="6C16C023" w14:textId="77777777" w:rsidR="00090470" w:rsidRPr="00BD39F2"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rsidRPr="00BD39F2">
              <w:t>Upgrading of discharge structures from gravity to pumped.</w:t>
            </w:r>
          </w:p>
          <w:p w14:paraId="3FD5E285"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P</w:t>
            </w:r>
            <w:r w:rsidRPr="00373B81">
              <w:t>rovid</w:t>
            </w:r>
            <w:r>
              <w:t>e</w:t>
            </w:r>
            <w:r w:rsidRPr="00373B81">
              <w:t xml:space="preserve"> barriers (e.g., berms, lining of ponds)</w:t>
            </w:r>
          </w:p>
          <w:p w14:paraId="0B5FE010" w14:textId="77777777" w:rsidR="00090470" w:rsidRPr="00BD39F2"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rsidRPr="00BD39F2">
              <w:t>Sufficient bunding and drainage around treatment plants to protect assets.</w:t>
            </w:r>
          </w:p>
          <w:p w14:paraId="78236DD2"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rsidRPr="00BD39F2">
              <w:t>Structural design requirements, e.g., in near-coastal areas experiencing rising groundwater levels associated with sea level rise, review the need to strengthen structural supports including additional or deeper piling.</w:t>
            </w:r>
          </w:p>
          <w:p w14:paraId="625B20C7" w14:textId="09910BFE" w:rsidR="00090470" w:rsidRPr="00D826F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rsidRPr="00BD39F2">
              <w:t xml:space="preserve">Physical relocation of </w:t>
            </w:r>
            <w:r>
              <w:t xml:space="preserve">existing </w:t>
            </w:r>
            <w:r w:rsidRPr="00BD39F2">
              <w:t>critical assets</w:t>
            </w:r>
            <w:r w:rsidRPr="00373B81">
              <w:t xml:space="preserve"> to suitable higher ground</w:t>
            </w:r>
            <w:r w:rsidRPr="00BD39F2">
              <w:t>.</w:t>
            </w:r>
          </w:p>
        </w:tc>
      </w:tr>
      <w:tr w:rsidR="00090470" w14:paraId="6AF2FCA4" w14:textId="77777777" w:rsidTr="002D212A">
        <w:trPr>
          <w:cantSplit/>
        </w:trPr>
        <w:tc>
          <w:tcPr>
            <w:cnfStyle w:val="001000000000" w:firstRow="0" w:lastRow="0" w:firstColumn="1" w:lastColumn="0" w:oddVBand="0" w:evenVBand="0" w:oddHBand="0" w:evenHBand="0" w:firstRowFirstColumn="0" w:firstRowLastColumn="0" w:lastRowFirstColumn="0" w:lastRowLastColumn="0"/>
            <w:tcW w:w="1178" w:type="pct"/>
          </w:tcPr>
          <w:p w14:paraId="317CE38D" w14:textId="77777777" w:rsidR="00090470" w:rsidRDefault="00090470" w:rsidP="00280DFF">
            <w:pPr>
              <w:pStyle w:val="TableTextLeft"/>
            </w:pPr>
            <w:r>
              <w:t>Increased design conditions (to allow for the predicted conditions)</w:t>
            </w:r>
          </w:p>
        </w:tc>
        <w:tc>
          <w:tcPr>
            <w:tcW w:w="3822" w:type="pct"/>
          </w:tcPr>
          <w:p w14:paraId="1F326254"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 xml:space="preserve">For new equipment update specifications to reflect the climate data projections, for example: ambient temperature and number of days over xx rated equipment temperature per year; relative humidity, and changes to corrosive environments. </w:t>
            </w:r>
          </w:p>
        </w:tc>
      </w:tr>
      <w:tr w:rsidR="00991D0C" w14:paraId="3E7A1224" w14:textId="77777777" w:rsidTr="00991D0C">
        <w:trPr>
          <w:cantSplit/>
        </w:trPr>
        <w:tc>
          <w:tcPr>
            <w:cnfStyle w:val="001000000000" w:firstRow="0" w:lastRow="0" w:firstColumn="1" w:lastColumn="0" w:oddVBand="0" w:evenVBand="0" w:oddHBand="0" w:evenHBand="0" w:firstRowFirstColumn="0" w:firstRowLastColumn="0" w:lastRowFirstColumn="0" w:lastRowLastColumn="0"/>
            <w:tcW w:w="5000" w:type="pct"/>
            <w:gridSpan w:val="2"/>
          </w:tcPr>
          <w:p w14:paraId="69DC2B68" w14:textId="4A2890AE" w:rsidR="00991D0C" w:rsidRPr="008F6A19" w:rsidRDefault="002D212A" w:rsidP="008F6A19">
            <w:pPr>
              <w:pStyle w:val="TableTextLeft"/>
              <w:jc w:val="center"/>
              <w:rPr>
                <w:b/>
                <w:bCs/>
              </w:rPr>
            </w:pPr>
            <w:r>
              <w:rPr>
                <w:b/>
                <w:bCs/>
              </w:rPr>
              <w:t>RISKS TO WASTEWATER TREATMENT</w:t>
            </w:r>
          </w:p>
        </w:tc>
      </w:tr>
      <w:tr w:rsidR="00090470" w14:paraId="70F08ACE" w14:textId="77777777" w:rsidTr="002D212A">
        <w:trPr>
          <w:cantSplit/>
        </w:trPr>
        <w:tc>
          <w:tcPr>
            <w:cnfStyle w:val="001000000000" w:firstRow="0" w:lastRow="0" w:firstColumn="1" w:lastColumn="0" w:oddVBand="0" w:evenVBand="0" w:oddHBand="0" w:evenHBand="0" w:firstRowFirstColumn="0" w:firstRowLastColumn="0" w:lastRowFirstColumn="0" w:lastRowLastColumn="0"/>
            <w:tcW w:w="1178" w:type="pct"/>
          </w:tcPr>
          <w:p w14:paraId="6C16D55A" w14:textId="77777777" w:rsidR="00090470" w:rsidRPr="00930523" w:rsidRDefault="00090470" w:rsidP="00280DFF">
            <w:pPr>
              <w:pStyle w:val="TableTextLeft"/>
            </w:pPr>
            <w:r w:rsidRPr="00EE5EAA">
              <w:t>Peak wet weather flows (due to extreme weather events)</w:t>
            </w:r>
          </w:p>
        </w:tc>
        <w:tc>
          <w:tcPr>
            <w:tcW w:w="3822" w:type="pct"/>
          </w:tcPr>
          <w:p w14:paraId="4303DB93"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 xml:space="preserve">Augment treatment plant capacity to provide full treatment of peak flows. For lagoon-based plants this may only require the augmentation of the inlet pump station, inlet screens, and plant hydraulics. If there is sufficient lagoon capacity, the works may not be significant. </w:t>
            </w:r>
          </w:p>
          <w:p w14:paraId="060B763D"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 xml:space="preserve">For mechanical plants, where the peak flows are significant, full treatment of all flows can result in a large treatment facility and may not be economically efficient </w:t>
            </w:r>
          </w:p>
          <w:p w14:paraId="00C3C1DA"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rsidRPr="008939A2">
              <w:t xml:space="preserve">Optimisation of flow balancing and wet weather bypass treatment to provide the required level of treatment to meet target requirements. </w:t>
            </w:r>
            <w:r>
              <w:t xml:space="preserve">This could include construction of bypass infrastructure to either store peak wet weather flows for later return and treatment through main treatment process or provide wet weather treatment to peak flows above the capacity of the main treatment process. </w:t>
            </w:r>
          </w:p>
        </w:tc>
      </w:tr>
      <w:tr w:rsidR="00090470" w14:paraId="5E51CD91" w14:textId="77777777" w:rsidTr="002D212A">
        <w:trPr>
          <w:cantSplit/>
        </w:trPr>
        <w:tc>
          <w:tcPr>
            <w:cnfStyle w:val="001000000000" w:firstRow="0" w:lastRow="0" w:firstColumn="1" w:lastColumn="0" w:oddVBand="0" w:evenVBand="0" w:oddHBand="0" w:evenHBand="0" w:firstRowFirstColumn="0" w:firstRowLastColumn="0" w:lastRowFirstColumn="0" w:lastRowLastColumn="0"/>
            <w:tcW w:w="1178" w:type="pct"/>
          </w:tcPr>
          <w:p w14:paraId="5709ED08" w14:textId="77777777" w:rsidR="00090470" w:rsidRPr="00EE5EAA" w:rsidRDefault="00090470" w:rsidP="00280DFF">
            <w:pPr>
              <w:pStyle w:val="TableTextLeft"/>
            </w:pPr>
            <w:r w:rsidRPr="006D239C">
              <w:t>Seawater intrusion on treatment process</w:t>
            </w:r>
          </w:p>
        </w:tc>
        <w:tc>
          <w:tcPr>
            <w:tcW w:w="3822" w:type="pct"/>
          </w:tcPr>
          <w:p w14:paraId="32D73C60"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rsidRPr="005474C2">
              <w:t>When high salinity causes nitrifier inhibition, there are limited options to provide treatment to ensure compliance with EPA licence requirements. Where a plant discharges immediately following treatment, the effluent, high in ammonia, could be diverted to a wet weather storage if available, and returned to the process once the high salinity event has passed, with the return flowrate sufficient to ensure the blended feed does not inhibit the process.</w:t>
            </w:r>
          </w:p>
          <w:p w14:paraId="0633FB02"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Change to alternative systems which minimise infiltration.</w:t>
            </w:r>
          </w:p>
          <w:p w14:paraId="13311DD2"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Accept and adjust STP treatment technologies used.</w:t>
            </w:r>
          </w:p>
        </w:tc>
      </w:tr>
      <w:tr w:rsidR="00090470" w14:paraId="7436968B" w14:textId="77777777" w:rsidTr="002D212A">
        <w:trPr>
          <w:cantSplit/>
        </w:trPr>
        <w:tc>
          <w:tcPr>
            <w:cnfStyle w:val="001000000000" w:firstRow="0" w:lastRow="0" w:firstColumn="1" w:lastColumn="0" w:oddVBand="0" w:evenVBand="0" w:oddHBand="0" w:evenHBand="0" w:firstRowFirstColumn="0" w:firstRowLastColumn="0" w:lastRowFirstColumn="0" w:lastRowLastColumn="0"/>
            <w:tcW w:w="1178" w:type="pct"/>
          </w:tcPr>
          <w:p w14:paraId="03480A12" w14:textId="77777777" w:rsidR="00090470" w:rsidRPr="006D239C" w:rsidRDefault="00090470" w:rsidP="00280DFF">
            <w:pPr>
              <w:pStyle w:val="TableTextLeft"/>
            </w:pPr>
            <w:r w:rsidRPr="009B6C11">
              <w:t>Seawater intrusion on corrosion</w:t>
            </w:r>
          </w:p>
        </w:tc>
        <w:tc>
          <w:tcPr>
            <w:tcW w:w="3822" w:type="pct"/>
          </w:tcPr>
          <w:p w14:paraId="7DB71892" w14:textId="77777777" w:rsidR="00090470" w:rsidRPr="005474C2"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Progressively</w:t>
            </w:r>
            <w:r w:rsidRPr="0091063D">
              <w:t xml:space="preserve"> </w:t>
            </w:r>
            <w:r>
              <w:t>r</w:t>
            </w:r>
            <w:r w:rsidRPr="0091063D">
              <w:t>eplace assets with corrosion resistant materials.</w:t>
            </w:r>
          </w:p>
        </w:tc>
      </w:tr>
      <w:tr w:rsidR="00B503CC" w14:paraId="40C93EE4" w14:textId="77777777" w:rsidTr="00B503CC">
        <w:trPr>
          <w:cantSplit/>
        </w:trPr>
        <w:tc>
          <w:tcPr>
            <w:cnfStyle w:val="001000000000" w:firstRow="0" w:lastRow="0" w:firstColumn="1" w:lastColumn="0" w:oddVBand="0" w:evenVBand="0" w:oddHBand="0" w:evenHBand="0" w:firstRowFirstColumn="0" w:firstRowLastColumn="0" w:lastRowFirstColumn="0" w:lastRowLastColumn="0"/>
            <w:tcW w:w="5000" w:type="pct"/>
            <w:gridSpan w:val="2"/>
          </w:tcPr>
          <w:p w14:paraId="70A338DC" w14:textId="5EF31673" w:rsidR="00B503CC" w:rsidRPr="008F6A19" w:rsidRDefault="002D212A" w:rsidP="008F6A19">
            <w:pPr>
              <w:pStyle w:val="TableTextLeft"/>
              <w:jc w:val="center"/>
              <w:rPr>
                <w:b/>
                <w:bCs/>
              </w:rPr>
            </w:pPr>
            <w:r>
              <w:rPr>
                <w:b/>
                <w:bCs/>
              </w:rPr>
              <w:t>BIOSOLIDS TREATMENT</w:t>
            </w:r>
          </w:p>
        </w:tc>
      </w:tr>
      <w:tr w:rsidR="00090470" w14:paraId="052D03E0" w14:textId="77777777" w:rsidTr="002D212A">
        <w:trPr>
          <w:cantSplit/>
        </w:trPr>
        <w:tc>
          <w:tcPr>
            <w:cnfStyle w:val="001000000000" w:firstRow="0" w:lastRow="0" w:firstColumn="1" w:lastColumn="0" w:oddVBand="0" w:evenVBand="0" w:oddHBand="0" w:evenHBand="0" w:firstRowFirstColumn="0" w:firstRowLastColumn="0" w:lastRowFirstColumn="0" w:lastRowLastColumn="0"/>
            <w:tcW w:w="1178" w:type="pct"/>
          </w:tcPr>
          <w:p w14:paraId="037E8B1F" w14:textId="77777777" w:rsidR="00090470" w:rsidRDefault="00090470" w:rsidP="00280DFF">
            <w:pPr>
              <w:pStyle w:val="TableTextLeft"/>
            </w:pPr>
            <w:r>
              <w:t>Biosolids treatment – sludge drying</w:t>
            </w:r>
          </w:p>
          <w:p w14:paraId="28ABD305" w14:textId="77777777" w:rsidR="00090470" w:rsidRDefault="00090470" w:rsidP="00280DFF">
            <w:pPr>
              <w:pStyle w:val="TableTextBullet"/>
            </w:pPr>
            <w:r>
              <w:t>Higher variability in climatic conditions, particularly in wet and dry years, impacts on the sludge drying area required</w:t>
            </w:r>
          </w:p>
        </w:tc>
        <w:tc>
          <w:tcPr>
            <w:tcW w:w="3822" w:type="pct"/>
          </w:tcPr>
          <w:p w14:paraId="62CB277A" w14:textId="77777777" w:rsidR="00090470" w:rsidRDefault="00090470" w:rsidP="00280DFF">
            <w:pPr>
              <w:pStyle w:val="TableTextBullet"/>
              <w:cnfStyle w:val="000000000000" w:firstRow="0" w:lastRow="0" w:firstColumn="0" w:lastColumn="0" w:oddVBand="0" w:evenVBand="0" w:oddHBand="0" w:evenHBand="0" w:firstRowFirstColumn="0" w:firstRowLastColumn="0" w:lastRowFirstColumn="0" w:lastRowLastColumn="0"/>
            </w:pPr>
            <w:r>
              <w:t xml:space="preserve">To reduce the variation in sludge drying rates in between dry and wet years, additional ‘turning’ of the drying sludge can be undertaken in wet years to increase the drying rates to a rate more similar to the dry year average. </w:t>
            </w:r>
          </w:p>
          <w:p w14:paraId="26B66A29" w14:textId="77777777" w:rsidR="00090470" w:rsidRDefault="00090470" w:rsidP="00280DFF">
            <w:pPr>
              <w:pStyle w:val="TableTextBullet"/>
              <w:cnfStyle w:val="000000000000" w:firstRow="0" w:lastRow="0" w:firstColumn="0" w:lastColumn="0" w:oddVBand="0" w:evenVBand="0" w:oddHBand="0" w:evenHBand="0" w:firstRowFirstColumn="0" w:firstRowLastColumn="0" w:lastRowFirstColumn="0" w:lastRowLastColumn="0"/>
            </w:pPr>
            <w:r>
              <w:t>Solar drying pans can reduce the impact of rainfall on sludge drying rates</w:t>
            </w:r>
          </w:p>
          <w:p w14:paraId="3F135D85" w14:textId="77777777" w:rsidR="00090470" w:rsidRDefault="00090470" w:rsidP="00280DFF">
            <w:pPr>
              <w:pStyle w:val="TableTextBullet"/>
              <w:cnfStyle w:val="000000000000" w:firstRow="0" w:lastRow="0" w:firstColumn="0" w:lastColumn="0" w:oddVBand="0" w:evenVBand="0" w:oddHBand="0" w:evenHBand="0" w:firstRowFirstColumn="0" w:firstRowLastColumn="0" w:lastRowFirstColumn="0" w:lastRowLastColumn="0"/>
            </w:pPr>
            <w:r>
              <w:t>Alternatives to sludge drying can be considered, noting that the EPA’s preference is to minimise the reliance on air drying of solids.</w:t>
            </w:r>
          </w:p>
          <w:p w14:paraId="64F77AC0" w14:textId="77777777" w:rsidR="00090470" w:rsidRPr="0091063D" w:rsidRDefault="00090470" w:rsidP="00280DFF">
            <w:pPr>
              <w:pStyle w:val="TableTextBullet"/>
              <w:cnfStyle w:val="000000000000" w:firstRow="0" w:lastRow="0" w:firstColumn="0" w:lastColumn="0" w:oddVBand="0" w:evenVBand="0" w:oddHBand="0" w:evenHBand="0" w:firstRowFirstColumn="0" w:firstRowLastColumn="0" w:lastRowFirstColumn="0" w:lastRowLastColumn="0"/>
            </w:pPr>
            <w:r>
              <w:t>Monitor inferred net drying rates as a function of solids loading rates and link with trends in key climate change conditions (local/regional rainfall events and temperature). Adjust drying area requirements based on the changed drying rates.</w:t>
            </w:r>
          </w:p>
        </w:tc>
      </w:tr>
      <w:tr w:rsidR="00991D0C" w14:paraId="64FD5D06" w14:textId="77777777" w:rsidTr="00991D0C">
        <w:trPr>
          <w:cantSplit/>
        </w:trPr>
        <w:tc>
          <w:tcPr>
            <w:cnfStyle w:val="001000000000" w:firstRow="0" w:lastRow="0" w:firstColumn="1" w:lastColumn="0" w:oddVBand="0" w:evenVBand="0" w:oddHBand="0" w:evenHBand="0" w:firstRowFirstColumn="0" w:firstRowLastColumn="0" w:lastRowFirstColumn="0" w:lastRowLastColumn="0"/>
            <w:tcW w:w="5000" w:type="pct"/>
            <w:gridSpan w:val="2"/>
          </w:tcPr>
          <w:p w14:paraId="6240A4C1" w14:textId="76A1134B" w:rsidR="00991D0C" w:rsidRPr="008F6A19" w:rsidRDefault="002D212A" w:rsidP="008F6A19">
            <w:pPr>
              <w:pStyle w:val="TableTextLeft"/>
              <w:jc w:val="center"/>
              <w:rPr>
                <w:b/>
                <w:bCs/>
              </w:rPr>
            </w:pPr>
            <w:r>
              <w:rPr>
                <w:b/>
                <w:bCs/>
              </w:rPr>
              <w:t>RECYCLED WATER STORAGE AND REUSE</w:t>
            </w:r>
          </w:p>
        </w:tc>
      </w:tr>
      <w:tr w:rsidR="00090470" w14:paraId="2A9E6908" w14:textId="77777777" w:rsidTr="002D212A">
        <w:trPr>
          <w:cantSplit/>
        </w:trPr>
        <w:tc>
          <w:tcPr>
            <w:cnfStyle w:val="001000000000" w:firstRow="0" w:lastRow="0" w:firstColumn="1" w:lastColumn="0" w:oddVBand="0" w:evenVBand="0" w:oddHBand="0" w:evenHBand="0" w:firstRowFirstColumn="0" w:firstRowLastColumn="0" w:lastRowFirstColumn="0" w:lastRowLastColumn="0"/>
            <w:tcW w:w="1178" w:type="pct"/>
          </w:tcPr>
          <w:p w14:paraId="66E69202" w14:textId="77777777" w:rsidR="00090470" w:rsidRPr="00850AE2" w:rsidRDefault="00090470" w:rsidP="00280DFF">
            <w:pPr>
              <w:pStyle w:val="TableTextLeft"/>
            </w:pPr>
            <w:r w:rsidRPr="00EE5EAA">
              <w:t>Peak wet weather flows (due to extreme weather events)</w:t>
            </w:r>
          </w:p>
        </w:tc>
        <w:tc>
          <w:tcPr>
            <w:tcW w:w="3822" w:type="pct"/>
          </w:tcPr>
          <w:p w14:paraId="36CF631F" w14:textId="740A01EA" w:rsidR="00F1123E" w:rsidRDefault="00190912" w:rsidP="00280DFF">
            <w:pPr>
              <w:pStyle w:val="TableTextBullet"/>
              <w:cnfStyle w:val="000000000000" w:firstRow="0" w:lastRow="0" w:firstColumn="0" w:lastColumn="0" w:oddVBand="0" w:evenVBand="0" w:oddHBand="0" w:evenHBand="0" w:firstRowFirstColumn="0" w:firstRowLastColumn="0" w:lastRowFirstColumn="0" w:lastRowLastColumn="0"/>
              <w:rPr>
                <w:bCs/>
              </w:rPr>
            </w:pPr>
            <w:r w:rsidRPr="00723A96">
              <w:t xml:space="preserve">Assess </w:t>
            </w:r>
            <w:r>
              <w:rPr>
                <w:bCs/>
              </w:rPr>
              <w:t>recycled water storage strategy to provide storage for wet years and more recycled water in dry years</w:t>
            </w:r>
          </w:p>
          <w:p w14:paraId="5B97A023" w14:textId="21DE1871" w:rsidR="00190912" w:rsidRPr="009D7E9C" w:rsidRDefault="00190912" w:rsidP="00280DFF">
            <w:pPr>
              <w:pStyle w:val="TableTextBullet"/>
              <w:cnfStyle w:val="000000000000" w:firstRow="0" w:lastRow="0" w:firstColumn="0" w:lastColumn="0" w:oddVBand="0" w:evenVBand="0" w:oddHBand="0" w:evenHBand="0" w:firstRowFirstColumn="0" w:firstRowLastColumn="0" w:lastRowFirstColumn="0" w:lastRowLastColumn="0"/>
            </w:pPr>
            <w:r>
              <w:rPr>
                <w:bCs/>
              </w:rPr>
              <w:t>Assess the storage capacity and weather conditions to maintain DW2.8 condition</w:t>
            </w:r>
          </w:p>
          <w:p w14:paraId="367C46F8" w14:textId="77777777" w:rsidR="00090470" w:rsidRPr="00640705" w:rsidRDefault="00090470" w:rsidP="00280DFF">
            <w:pPr>
              <w:pStyle w:val="TableTextBullet"/>
              <w:cnfStyle w:val="000000000000" w:firstRow="0" w:lastRow="0" w:firstColumn="0" w:lastColumn="0" w:oddVBand="0" w:evenVBand="0" w:oddHBand="0" w:evenHBand="0" w:firstRowFirstColumn="0" w:firstRowLastColumn="0" w:lastRowFirstColumn="0" w:lastRowLastColumn="0"/>
              <w:rPr>
                <w:b/>
              </w:rPr>
            </w:pPr>
            <w:r>
              <w:t>Consider alternatives to open winter storages such as aquifer storage and recovery</w:t>
            </w:r>
          </w:p>
          <w:p w14:paraId="58BB75AE" w14:textId="77777777" w:rsidR="00090470" w:rsidRPr="00850AE2" w:rsidRDefault="00090470" w:rsidP="00280DFF">
            <w:pPr>
              <w:pStyle w:val="TableTextBullet"/>
              <w:cnfStyle w:val="000000000000" w:firstRow="0" w:lastRow="0" w:firstColumn="0" w:lastColumn="0" w:oddVBand="0" w:evenVBand="0" w:oddHBand="0" w:evenHBand="0" w:firstRowFirstColumn="0" w:firstRowLastColumn="0" w:lastRowFirstColumn="0" w:lastRowLastColumn="0"/>
              <w:rPr>
                <w:b/>
              </w:rPr>
            </w:pPr>
            <w:r>
              <w:t>Diversification of recycled water users, for example, to recycled water demands less impacted by climatic conditions, such as indoor uses, greenhouse horticulture, industrial reuse.</w:t>
            </w:r>
          </w:p>
        </w:tc>
      </w:tr>
      <w:tr w:rsidR="00090470" w14:paraId="61090D3D" w14:textId="77777777" w:rsidTr="002D212A">
        <w:trPr>
          <w:cantSplit/>
        </w:trPr>
        <w:tc>
          <w:tcPr>
            <w:cnfStyle w:val="001000000000" w:firstRow="0" w:lastRow="0" w:firstColumn="1" w:lastColumn="0" w:oddVBand="0" w:evenVBand="0" w:oddHBand="0" w:evenHBand="0" w:firstRowFirstColumn="0" w:firstRowLastColumn="0" w:lastRowFirstColumn="0" w:lastRowLastColumn="0"/>
            <w:tcW w:w="1178" w:type="pct"/>
          </w:tcPr>
          <w:p w14:paraId="1A302310" w14:textId="77777777" w:rsidR="00090470" w:rsidRDefault="00090470" w:rsidP="00280DFF">
            <w:pPr>
              <w:pStyle w:val="TableTextLeft"/>
            </w:pPr>
            <w:r>
              <w:t xml:space="preserve">Seawater intrusion </w:t>
            </w:r>
          </w:p>
        </w:tc>
        <w:tc>
          <w:tcPr>
            <w:tcW w:w="3822" w:type="pct"/>
          </w:tcPr>
          <w:p w14:paraId="43BDD768" w14:textId="77777777" w:rsidR="00090470" w:rsidRDefault="00090470" w:rsidP="00280DFF">
            <w:pPr>
              <w:pStyle w:val="TableTextBullet"/>
              <w:cnfStyle w:val="000000000000" w:firstRow="0" w:lastRow="0" w:firstColumn="0" w:lastColumn="0" w:oddVBand="0" w:evenVBand="0" w:oddHBand="0" w:evenHBand="0" w:firstRowFirstColumn="0" w:firstRowLastColumn="0" w:lastRowFirstColumn="0" w:lastRowLastColumn="0"/>
            </w:pPr>
            <w:r>
              <w:t xml:space="preserve">Wet weather discharge to inland waterways </w:t>
            </w:r>
          </w:p>
          <w:p w14:paraId="64FD8C44" w14:textId="77777777" w:rsidR="00090470" w:rsidRDefault="00090470" w:rsidP="00280DFF">
            <w:pPr>
              <w:pStyle w:val="TableTextBullet"/>
              <w:cnfStyle w:val="000000000000" w:firstRow="0" w:lastRow="0" w:firstColumn="0" w:lastColumn="0" w:oddVBand="0" w:evenVBand="0" w:oddHBand="0" w:evenHBand="0" w:firstRowFirstColumn="0" w:firstRowLastColumn="0" w:lastRowFirstColumn="0" w:lastRowLastColumn="0"/>
            </w:pPr>
            <w:r>
              <w:t>Diversion of recycled water uses</w:t>
            </w:r>
          </w:p>
          <w:p w14:paraId="6DFB0496" w14:textId="77777777" w:rsidR="00090470" w:rsidRDefault="00090470" w:rsidP="00280DFF">
            <w:pPr>
              <w:pStyle w:val="TableTextBullet"/>
              <w:cnfStyle w:val="000000000000" w:firstRow="0" w:lastRow="0" w:firstColumn="0" w:lastColumn="0" w:oddVBand="0" w:evenVBand="0" w:oddHBand="0" w:evenHBand="0" w:firstRowFirstColumn="0" w:firstRowLastColumn="0" w:lastRowFirstColumn="0" w:lastRowLastColumn="0"/>
            </w:pPr>
            <w:r>
              <w:t xml:space="preserve">high salinity recycled water could be blended with alternative water sources </w:t>
            </w:r>
          </w:p>
          <w:p w14:paraId="51EBE04F" w14:textId="77777777" w:rsidR="00090470" w:rsidRPr="0091063D" w:rsidRDefault="00090470" w:rsidP="00280DFF">
            <w:pPr>
              <w:pStyle w:val="TableTextBullet"/>
              <w:cnfStyle w:val="000000000000" w:firstRow="0" w:lastRow="0" w:firstColumn="0" w:lastColumn="0" w:oddVBand="0" w:evenVBand="0" w:oddHBand="0" w:evenHBand="0" w:firstRowFirstColumn="0" w:firstRowLastColumn="0" w:lastRowFirstColumn="0" w:lastRowLastColumn="0"/>
            </w:pPr>
            <w:r>
              <w:t>Treatment processes such as RO could be introduced to reduce salinity levels</w:t>
            </w:r>
          </w:p>
        </w:tc>
      </w:tr>
      <w:tr w:rsidR="00991D0C" w:rsidRPr="00537F52" w14:paraId="58E6955F" w14:textId="77777777" w:rsidTr="00991D0C">
        <w:trPr>
          <w:cantSplit/>
        </w:trPr>
        <w:tc>
          <w:tcPr>
            <w:cnfStyle w:val="001000000000" w:firstRow="0" w:lastRow="0" w:firstColumn="1" w:lastColumn="0" w:oddVBand="0" w:evenVBand="0" w:oddHBand="0" w:evenHBand="0" w:firstRowFirstColumn="0" w:firstRowLastColumn="0" w:lastRowFirstColumn="0" w:lastRowLastColumn="0"/>
            <w:tcW w:w="5000" w:type="pct"/>
            <w:gridSpan w:val="2"/>
          </w:tcPr>
          <w:p w14:paraId="4C043809" w14:textId="2C462772" w:rsidR="00991D0C" w:rsidRPr="00B75266" w:rsidRDefault="00991D0C" w:rsidP="008F6A19">
            <w:pPr>
              <w:pStyle w:val="TableTextBullet"/>
              <w:numPr>
                <w:ilvl w:val="0"/>
                <w:numId w:val="0"/>
              </w:numPr>
              <w:ind w:left="284"/>
              <w:jc w:val="center"/>
              <w:rPr>
                <w:b/>
                <w:bCs/>
              </w:rPr>
            </w:pPr>
            <w:r w:rsidRPr="008F6A19">
              <w:rPr>
                <w:b/>
                <w:bCs/>
              </w:rPr>
              <w:t>Asset integrity and durability</w:t>
            </w:r>
          </w:p>
        </w:tc>
      </w:tr>
      <w:tr w:rsidR="00090470" w:rsidRPr="00930523" w14:paraId="1417661D" w14:textId="77777777" w:rsidTr="002D212A">
        <w:trPr>
          <w:cantSplit/>
        </w:trPr>
        <w:tc>
          <w:tcPr>
            <w:cnfStyle w:val="001000000000" w:firstRow="0" w:lastRow="0" w:firstColumn="1" w:lastColumn="0" w:oddVBand="0" w:evenVBand="0" w:oddHBand="0" w:evenHBand="0" w:firstRowFirstColumn="0" w:firstRowLastColumn="0" w:lastRowFirstColumn="0" w:lastRowLastColumn="0"/>
            <w:tcW w:w="1178" w:type="pct"/>
          </w:tcPr>
          <w:p w14:paraId="20FD5121" w14:textId="77777777" w:rsidR="00090470" w:rsidRPr="00297181" w:rsidRDefault="00090470" w:rsidP="00280DFF">
            <w:pPr>
              <w:pStyle w:val="TableTextLeft"/>
            </w:pPr>
            <w:r w:rsidRPr="0071219D">
              <w:t>Higher variability in climatic conditions</w:t>
            </w:r>
            <w:r>
              <w:t xml:space="preserve"> increasing soil corrosivity</w:t>
            </w:r>
          </w:p>
        </w:tc>
        <w:tc>
          <w:tcPr>
            <w:tcW w:w="3822" w:type="pct"/>
          </w:tcPr>
          <w:p w14:paraId="311E1CE1" w14:textId="77777777" w:rsidR="00090470" w:rsidRDefault="00090470" w:rsidP="00280DFF">
            <w:pPr>
              <w:pStyle w:val="TableTextBullet"/>
              <w:cnfStyle w:val="000000000000" w:firstRow="0" w:lastRow="0" w:firstColumn="0" w:lastColumn="0" w:oddVBand="0" w:evenVBand="0" w:oddHBand="0" w:evenHBand="0" w:firstRowFirstColumn="0" w:firstRowLastColumn="0" w:lastRowFirstColumn="0" w:lastRowLastColumn="0"/>
            </w:pPr>
            <w:r>
              <w:t xml:space="preserve">Change pipeline or manhole structure material </w:t>
            </w:r>
          </w:p>
          <w:p w14:paraId="6B46BEEC" w14:textId="77777777" w:rsidR="00090470" w:rsidRDefault="00090470" w:rsidP="00280DFF">
            <w:pPr>
              <w:pStyle w:val="TableTextBullet"/>
              <w:cnfStyle w:val="000000000000" w:firstRow="0" w:lastRow="0" w:firstColumn="0" w:lastColumn="0" w:oddVBand="0" w:evenVBand="0" w:oddHBand="0" w:evenHBand="0" w:firstRowFirstColumn="0" w:firstRowLastColumn="0" w:lastRowFirstColumn="0" w:lastRowLastColumn="0"/>
            </w:pPr>
            <w:r>
              <w:t xml:space="preserve">Adopt more flexible corrosion resistant pipework </w:t>
            </w:r>
          </w:p>
        </w:tc>
      </w:tr>
    </w:tbl>
    <w:p w14:paraId="60B51C1B" w14:textId="77777777" w:rsidR="00090470" w:rsidRDefault="00090470" w:rsidP="00090470">
      <w:pPr>
        <w:pStyle w:val="BodyText"/>
      </w:pPr>
    </w:p>
    <w:p w14:paraId="1F043325" w14:textId="77777777" w:rsidR="00090470" w:rsidRPr="00A80304" w:rsidRDefault="00090470" w:rsidP="00A80304">
      <w:pPr>
        <w:pStyle w:val="Heading3"/>
      </w:pPr>
      <w:bookmarkStart w:id="918" w:name="_Toc99364327"/>
      <w:bookmarkStart w:id="919" w:name="_Toc99366646"/>
      <w:bookmarkStart w:id="920" w:name="_Toc99400006"/>
      <w:bookmarkStart w:id="921" w:name="_Toc102486151"/>
      <w:bookmarkStart w:id="922" w:name="_Toc103890922"/>
      <w:bookmarkStart w:id="923" w:name="_Toc103113988"/>
      <w:bookmarkStart w:id="924" w:name="_Toc104908502"/>
      <w:bookmarkStart w:id="925" w:name="_Toc106737083"/>
      <w:bookmarkStart w:id="926" w:name="_Toc106737409"/>
      <w:bookmarkStart w:id="927" w:name="_Toc106745379"/>
      <w:bookmarkStart w:id="928" w:name="_Toc106745820"/>
      <w:bookmarkStart w:id="929" w:name="_Toc106829715"/>
      <w:bookmarkStart w:id="930" w:name="_Toc110338258"/>
      <w:bookmarkStart w:id="931" w:name="_Toc111107629"/>
      <w:r w:rsidRPr="00A80304">
        <w:t>Bushfires</w:t>
      </w:r>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p>
    <w:p w14:paraId="7F2AC52A" w14:textId="38E714A2" w:rsidR="00090470" w:rsidRPr="00DD7AD4" w:rsidRDefault="00090470" w:rsidP="008F6A19">
      <w:pPr>
        <w:pStyle w:val="BodyText"/>
        <w:jc w:val="both"/>
      </w:pPr>
      <w:r>
        <w:t>Bushfire p</w:t>
      </w:r>
      <w:r w:rsidRPr="005D3182">
        <w:t>rotection measures should be developed to accommodate changes in exposure that arise from climate change.</w:t>
      </w:r>
      <w:r>
        <w:t xml:space="preserve"> </w:t>
      </w:r>
      <w:r w:rsidR="009E7C59">
        <w:t>I</w:t>
      </w:r>
      <w:r>
        <w:t>nterventions would build on business-as-usual approaches that incorporate</w:t>
      </w:r>
      <w:r w:rsidR="009E7C59">
        <w:t>:</w:t>
      </w:r>
      <w:r>
        <w:t xml:space="preserve"> </w:t>
      </w:r>
    </w:p>
    <w:p w14:paraId="26DADB57" w14:textId="77777777" w:rsidR="00090470" w:rsidRDefault="00090470" w:rsidP="008F6A19">
      <w:pPr>
        <w:pStyle w:val="ListBullet"/>
        <w:jc w:val="both"/>
      </w:pPr>
      <w:r>
        <w:t xml:space="preserve">Where possible, locating fire-sensitive infrastructure in areas of lower bushfire risk (i.e., away from bushfire-prone vegetation, in areas where a fire would approach the infrastructure downhill rather than uphill). </w:t>
      </w:r>
    </w:p>
    <w:p w14:paraId="351D4E7B" w14:textId="77777777" w:rsidR="00090470" w:rsidRDefault="00090470" w:rsidP="008F6A19">
      <w:pPr>
        <w:pStyle w:val="ListBullet"/>
        <w:jc w:val="both"/>
      </w:pPr>
      <w:r>
        <w:t>Separation of the infrastructure from bushfire-prone vegetation to create a defendable space. This may involve the clearing of trees and understory vegetation to prevent direct flame contact, lower radiant heat exposure and reduce exposure from ember attack.</w:t>
      </w:r>
    </w:p>
    <w:p w14:paraId="40588F2A" w14:textId="77777777" w:rsidR="00090470" w:rsidRDefault="00090470" w:rsidP="008F6A19">
      <w:pPr>
        <w:pStyle w:val="ListBullet"/>
        <w:jc w:val="both"/>
      </w:pPr>
      <w:r>
        <w:t xml:space="preserve">Safe access: access roads/tracks should enable safe egress by personnel located at the wastewater system facility and safe access and egress by fire services. </w:t>
      </w:r>
    </w:p>
    <w:p w14:paraId="207906DE" w14:textId="77777777" w:rsidR="00090470" w:rsidRDefault="00090470" w:rsidP="008F6A19">
      <w:pPr>
        <w:pStyle w:val="ListBullet"/>
        <w:jc w:val="both"/>
      </w:pPr>
      <w:r>
        <w:t>Provision of water supply and utilities: where possible, access should be provided to water that is suitable for fire suppression. This may include overhead sprays that douse the infrastructure with water to prevent overheating or ignition. Electricity and any gas services must be located so that they do not add to the risk faced by fire services. If the facility is critical to wastewater services, it may be necessary to take measures to ensure the continuity of power supply if there is a fire.</w:t>
      </w:r>
    </w:p>
    <w:p w14:paraId="5E09267F" w14:textId="77777777" w:rsidR="00090470" w:rsidRDefault="00090470" w:rsidP="008F6A19">
      <w:pPr>
        <w:pStyle w:val="ListBullet"/>
        <w:jc w:val="both"/>
      </w:pPr>
      <w:r>
        <w:t xml:space="preserve">Emergency management arrangements: fire services should be made aware of the wastewater facility, its criticality and the protection measures that are in place. </w:t>
      </w:r>
    </w:p>
    <w:p w14:paraId="2016CAA7" w14:textId="77777777" w:rsidR="00090470" w:rsidRDefault="00090470" w:rsidP="008F6A19">
      <w:pPr>
        <w:pStyle w:val="ListBullet"/>
        <w:jc w:val="both"/>
      </w:pPr>
      <w:r>
        <w:t xml:space="preserve">Resilient design and construction: critical fire sensitive equipment (e.g., switchboards) should be located (including in structures designed for the bushfire attack level exposure (after AS3959-2018 </w:t>
      </w:r>
      <w:r>
        <w:rPr>
          <w:i/>
          <w:iCs/>
        </w:rPr>
        <w:t>Construction of buildings in bushfire pone areas</w:t>
      </w:r>
      <w:r>
        <w:t>, Standards Australia, 2018).</w:t>
      </w:r>
    </w:p>
    <w:p w14:paraId="25692D74" w14:textId="77777777" w:rsidR="00090470" w:rsidRPr="00525DB4" w:rsidRDefault="00090470" w:rsidP="008F6A19">
      <w:pPr>
        <w:pStyle w:val="BodyText"/>
        <w:jc w:val="both"/>
      </w:pPr>
      <w:r>
        <w:t xml:space="preserve">While bushfire-related climate conditions would be considered in designing these interventions, climate change, as such, may not be directly considered. Changes in potential fire intensity and radiant heat exposure potentially could be considered in planning defendable spaces and resilient design. </w:t>
      </w:r>
    </w:p>
    <w:p w14:paraId="4F018B3D" w14:textId="77777777" w:rsidR="00090470" w:rsidRPr="00A80304" w:rsidRDefault="00090470" w:rsidP="00A80304">
      <w:pPr>
        <w:pStyle w:val="Heading2"/>
      </w:pPr>
      <w:bookmarkStart w:id="932" w:name="_Ref99011304"/>
      <w:bookmarkStart w:id="933" w:name="_Toc99364328"/>
      <w:bookmarkStart w:id="934" w:name="_Toc99366647"/>
      <w:bookmarkStart w:id="935" w:name="_Toc99400007"/>
      <w:bookmarkStart w:id="936" w:name="_Toc102486152"/>
      <w:bookmarkStart w:id="937" w:name="_Toc103890923"/>
      <w:bookmarkStart w:id="938" w:name="_Toc103113989"/>
      <w:bookmarkStart w:id="939" w:name="_Ref106695777"/>
      <w:bookmarkStart w:id="940" w:name="_Ref106697181"/>
      <w:bookmarkStart w:id="941" w:name="_Toc106737084"/>
      <w:bookmarkStart w:id="942" w:name="_Toc106737410"/>
      <w:bookmarkStart w:id="943" w:name="_Toc106745380"/>
      <w:bookmarkStart w:id="944" w:name="_Toc106745821"/>
      <w:bookmarkStart w:id="945" w:name="_Toc106829716"/>
      <w:bookmarkStart w:id="946" w:name="_Toc110338259"/>
      <w:bookmarkStart w:id="947" w:name="_Toc111107630"/>
      <w:bookmarkStart w:id="948" w:name="_Toc112247297"/>
      <w:r w:rsidRPr="00A80304">
        <w:t>Knowledge, Values and Rule (</w:t>
      </w:r>
      <w:bookmarkStart w:id="949" w:name="_Toc104908503"/>
      <w:r w:rsidRPr="00A80304">
        <w:t>KVR) Framework</w:t>
      </w:r>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p>
    <w:p w14:paraId="094783AC" w14:textId="7CBC6F54" w:rsidR="00090470" w:rsidRDefault="00090470" w:rsidP="008F6A19">
      <w:pPr>
        <w:pStyle w:val="BodyText"/>
        <w:jc w:val="both"/>
      </w:pPr>
      <w:r w:rsidRPr="002400C5">
        <w:t xml:space="preserve">When thinking about future key decisions it is important to understand the context in which decisions are made and what might limit interventions and provide resistance to change. </w:t>
      </w:r>
      <w:r>
        <w:t xml:space="preserve">Knowledge, values and rules (KVR) </w:t>
      </w:r>
      <w:r w:rsidRPr="00C53310">
        <w:t xml:space="preserve">is a framework </w:t>
      </w:r>
      <w:r>
        <w:t>to support</w:t>
      </w:r>
      <w:r w:rsidRPr="00C53310">
        <w:t xml:space="preserve"> decision making around adaptation</w:t>
      </w:r>
      <w:r>
        <w:t xml:space="preserve"> (see </w:t>
      </w:r>
      <w:r w:rsidRPr="00FA13D3">
        <w:rPr>
          <w:rFonts w:cstheme="minorHAnsi"/>
        </w:rPr>
        <w:fldChar w:fldCharType="begin"/>
      </w:r>
      <w:r w:rsidRPr="009E7C59">
        <w:rPr>
          <w:rFonts w:cstheme="minorHAnsi"/>
        </w:rPr>
        <w:instrText xml:space="preserve"> REF _Ref103712185 \h  \* MERGEFORMAT </w:instrText>
      </w:r>
      <w:r w:rsidRPr="00FA13D3">
        <w:rPr>
          <w:rFonts w:cstheme="minorHAnsi"/>
        </w:rPr>
      </w:r>
      <w:r w:rsidRPr="00FA13D3">
        <w:rPr>
          <w:rFonts w:cstheme="minorHAnsi"/>
        </w:rPr>
        <w:fldChar w:fldCharType="separate"/>
      </w:r>
      <w:r w:rsidR="00C07B66" w:rsidRPr="00C07B66">
        <w:rPr>
          <w:rStyle w:val="normaltextrun"/>
          <w:rFonts w:cstheme="minorHAnsi"/>
          <w:lang w:val="en-US"/>
        </w:rPr>
        <w:t xml:space="preserve">Figure </w:t>
      </w:r>
      <w:r w:rsidR="00C07B66" w:rsidRPr="00C07B66">
        <w:rPr>
          <w:rStyle w:val="normaltextrun"/>
          <w:rFonts w:eastAsiaTheme="minorHAnsi" w:cstheme="minorHAnsi"/>
          <w:lang w:val="en-US"/>
        </w:rPr>
        <w:t>22</w:t>
      </w:r>
      <w:r w:rsidRPr="00FA13D3">
        <w:rPr>
          <w:rFonts w:cstheme="minorHAnsi"/>
        </w:rPr>
        <w:fldChar w:fldCharType="end"/>
      </w:r>
      <w:r w:rsidRPr="006C1CC2">
        <w:rPr>
          <w:rFonts w:cstheme="minorHAnsi"/>
        </w:rPr>
        <w:t xml:space="preserve"> b</w:t>
      </w:r>
      <w:r w:rsidRPr="00E40791">
        <w:rPr>
          <w:rFonts w:cstheme="minorHAnsi"/>
        </w:rPr>
        <w:t>elow)</w:t>
      </w:r>
      <w:r w:rsidRPr="00C53310">
        <w:t xml:space="preserve">. </w:t>
      </w:r>
    </w:p>
    <w:p w14:paraId="17930F2A" w14:textId="331C62E7" w:rsidR="00090470" w:rsidRDefault="00090470" w:rsidP="008F6A19">
      <w:pPr>
        <w:pStyle w:val="BodyText"/>
        <w:jc w:val="both"/>
      </w:pPr>
      <w:r>
        <w:t>T</w:t>
      </w:r>
      <w:r w:rsidRPr="002400C5">
        <w:t xml:space="preserve">he </w:t>
      </w:r>
      <w:r>
        <w:t xml:space="preserve">KVR </w:t>
      </w:r>
      <w:r w:rsidRPr="002400C5">
        <w:t xml:space="preserve">framework assists with identifying whether interventions are available now, and if not the timing of when they may be available in the future. </w:t>
      </w:r>
      <w:r>
        <w:t xml:space="preserve">In this way the KVR </w:t>
      </w:r>
      <w:r w:rsidRPr="002400C5">
        <w:t xml:space="preserve">framework </w:t>
      </w:r>
      <w:r>
        <w:t>maintains consideration</w:t>
      </w:r>
      <w:r w:rsidRPr="002400C5">
        <w:t xml:space="preserve"> </w:t>
      </w:r>
      <w:r>
        <w:t xml:space="preserve">of </w:t>
      </w:r>
      <w:r w:rsidRPr="009654D6">
        <w:t>interventions which could contribute to achieving the long-term objective</w:t>
      </w:r>
      <w:r>
        <w:t>(</w:t>
      </w:r>
      <w:r w:rsidRPr="009654D6">
        <w:t>s</w:t>
      </w:r>
      <w:r>
        <w:t>)</w:t>
      </w:r>
      <w:r w:rsidRPr="009654D6">
        <w:t xml:space="preserve"> but are not available now because </w:t>
      </w:r>
      <w:r>
        <w:t>of the current barriers to implementation. This is particularly important where</w:t>
      </w:r>
      <w:r w:rsidRPr="00646CB2">
        <w:t xml:space="preserve"> interventions may be necessary because the currently available options are not capable of achieving a strategic objective(s) or a limit has been reached requiring adoption of materially different option</w:t>
      </w:r>
      <w:r>
        <w:t>(s)</w:t>
      </w:r>
      <w:r w:rsidRPr="00646CB2">
        <w:t>.</w:t>
      </w:r>
    </w:p>
    <w:p w14:paraId="7FB98224" w14:textId="77777777" w:rsidR="00090470" w:rsidRDefault="00090470" w:rsidP="008F6A19">
      <w:pPr>
        <w:pStyle w:val="BodyText"/>
        <w:jc w:val="both"/>
      </w:pPr>
      <w:r w:rsidRPr="00C53310">
        <w:t>The KVR framework identifies and addresses issues by recognising barriers to implementation of an intervention option and its readiness for adoption at key decision points.</w:t>
      </w:r>
    </w:p>
    <w:p w14:paraId="64E73B9D" w14:textId="77777777" w:rsidR="00090470" w:rsidRDefault="00090470" w:rsidP="008F6A19">
      <w:pPr>
        <w:pStyle w:val="CaptionImageorFigure"/>
        <w:jc w:val="both"/>
        <w:rPr>
          <w:rStyle w:val="normaltextrun"/>
          <w:rFonts w:ascii="Jacobs Chronos Light" w:hAnsi="Jacobs Chronos Light" w:cs="Times New Roman"/>
          <w:b w:val="0"/>
          <w:bCs w:val="0"/>
          <w:color w:val="00B2A9" w:themeColor="text2"/>
          <w:sz w:val="20"/>
          <w:lang w:val="en-US" w:eastAsia="en-US"/>
        </w:rPr>
      </w:pPr>
      <w:r>
        <w:rPr>
          <w:rFonts w:ascii="Jacobs Chronos Light" w:hAnsi="Jacobs Chronos Light"/>
          <w:b w:val="0"/>
          <w:bCs w:val="0"/>
          <w:noProof/>
          <w:color w:val="00B2A9" w:themeColor="text2"/>
          <w:lang w:val="en-US"/>
        </w:rPr>
        <w:drawing>
          <wp:inline distT="0" distB="0" distL="0" distR="0" wp14:anchorId="479363CE" wp14:editId="6EB63095">
            <wp:extent cx="5770880" cy="1990725"/>
            <wp:effectExtent l="0" t="0" r="1270" b="9525"/>
            <wp:docPr id="2059" name="Picture 2059"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Picture 2059" descr="A picture containing chart&#10;&#10;Description automatically generated"/>
                    <pic:cNvPicPr/>
                  </pic:nvPicPr>
                  <pic:blipFill rotWithShape="1">
                    <a:blip r:embed="rId95" cstate="email">
                      <a:extLst>
                        <a:ext uri="{28A0092B-C50C-407E-A947-70E740481C1C}">
                          <a14:useLocalDpi xmlns:a14="http://schemas.microsoft.com/office/drawing/2010/main"/>
                        </a:ext>
                      </a:extLst>
                    </a:blip>
                    <a:srcRect/>
                    <a:stretch/>
                  </pic:blipFill>
                  <pic:spPr bwMode="auto">
                    <a:xfrm>
                      <a:off x="0" y="0"/>
                      <a:ext cx="5779614" cy="1993738"/>
                    </a:xfrm>
                    <a:prstGeom prst="rect">
                      <a:avLst/>
                    </a:prstGeom>
                    <a:ln>
                      <a:noFill/>
                    </a:ln>
                    <a:extLst>
                      <a:ext uri="{53640926-AAD7-44D8-BBD7-CCE9431645EC}">
                        <a14:shadowObscured xmlns:a14="http://schemas.microsoft.com/office/drawing/2010/main"/>
                      </a:ext>
                    </a:extLst>
                  </pic:spPr>
                </pic:pic>
              </a:graphicData>
            </a:graphic>
          </wp:inline>
        </w:drawing>
      </w:r>
    </w:p>
    <w:p w14:paraId="15E6D08D" w14:textId="14B83BA7" w:rsidR="00090470" w:rsidRPr="00A80304" w:rsidRDefault="00090470" w:rsidP="008F6A19">
      <w:pPr>
        <w:pStyle w:val="CaptionImageorFigure"/>
        <w:jc w:val="both"/>
        <w:rPr>
          <w:rStyle w:val="normaltextrun"/>
        </w:rPr>
      </w:pPr>
      <w:bookmarkStart w:id="950" w:name="_Ref103712185"/>
      <w:bookmarkStart w:id="951" w:name="_Toc102486196"/>
      <w:bookmarkStart w:id="952" w:name="_Toc103891370"/>
      <w:bookmarkStart w:id="953" w:name="_Toc106737260"/>
      <w:bookmarkStart w:id="954" w:name="_Toc106737889"/>
      <w:bookmarkStart w:id="955" w:name="_Toc107240477"/>
      <w:bookmarkStart w:id="956" w:name="_Toc107265158"/>
      <w:bookmarkStart w:id="957" w:name="_Toc110338331"/>
      <w:r w:rsidRPr="00A80304">
        <w:rPr>
          <w:rStyle w:val="normaltextrun"/>
        </w:rPr>
        <w:t xml:space="preserve">Figure </w:t>
      </w:r>
      <w:r w:rsidR="00EE3441">
        <w:rPr>
          <w:rStyle w:val="normaltextrun"/>
        </w:rPr>
        <w:fldChar w:fldCharType="begin"/>
      </w:r>
      <w:r w:rsidR="00EE3441">
        <w:rPr>
          <w:rStyle w:val="normaltextrun"/>
        </w:rPr>
        <w:instrText xml:space="preserve"> SEQ Figure \* ARABIC </w:instrText>
      </w:r>
      <w:r w:rsidR="00EE3441">
        <w:rPr>
          <w:rStyle w:val="normaltextrun"/>
        </w:rPr>
        <w:fldChar w:fldCharType="separate"/>
      </w:r>
      <w:r w:rsidR="00C07B66">
        <w:rPr>
          <w:rStyle w:val="normaltextrun"/>
          <w:noProof/>
        </w:rPr>
        <w:t>22</w:t>
      </w:r>
      <w:r w:rsidR="00EE3441">
        <w:rPr>
          <w:rStyle w:val="normaltextrun"/>
        </w:rPr>
        <w:fldChar w:fldCharType="end"/>
      </w:r>
      <w:bookmarkEnd w:id="950"/>
      <w:r w:rsidRPr="00A80304">
        <w:rPr>
          <w:rStyle w:val="normaltextrun"/>
          <w:rFonts w:eastAsiaTheme="minorHAnsi"/>
        </w:rPr>
        <w:t>:</w:t>
      </w:r>
      <w:r w:rsidRPr="00A80304">
        <w:rPr>
          <w:rStyle w:val="normaltextrun"/>
        </w:rPr>
        <w:t xml:space="preserve"> Overlap of </w:t>
      </w:r>
      <w:r w:rsidRPr="00A80304">
        <w:rPr>
          <w:rStyle w:val="normaltextrun"/>
          <w:rFonts w:eastAsiaTheme="minorHAnsi"/>
        </w:rPr>
        <w:t>KVR</w:t>
      </w:r>
      <w:r w:rsidRPr="00A80304">
        <w:rPr>
          <w:rStyle w:val="normaltextrun"/>
        </w:rPr>
        <w:t xml:space="preserve"> (intersection) – needed for successful adoption</w:t>
      </w:r>
      <w:bookmarkEnd w:id="951"/>
      <w:bookmarkEnd w:id="952"/>
      <w:bookmarkEnd w:id="953"/>
      <w:bookmarkEnd w:id="954"/>
      <w:bookmarkEnd w:id="955"/>
      <w:bookmarkEnd w:id="956"/>
      <w:bookmarkEnd w:id="957"/>
    </w:p>
    <w:p w14:paraId="52DB74E2" w14:textId="6CCE2C8D" w:rsidR="00090470" w:rsidRPr="00646CB2" w:rsidRDefault="00090470" w:rsidP="008F6A19">
      <w:pPr>
        <w:pStyle w:val="BodyText"/>
        <w:jc w:val="both"/>
      </w:pPr>
      <w:r>
        <w:t>A KVR analysis of interventions</w:t>
      </w:r>
      <w:r w:rsidRPr="00E16566">
        <w:t xml:space="preserve"> provides a valuable starting point for effective decision-making processes.</w:t>
      </w:r>
      <w:r>
        <w:t xml:space="preserve"> </w:t>
      </w:r>
      <w:r w:rsidRPr="00E16566">
        <w:t>Where knowledge, values and rules overlap there is a “sweet spot” for viable decision making</w:t>
      </w:r>
      <w:r>
        <w:t xml:space="preserve">. </w:t>
      </w:r>
      <w:r w:rsidRPr="002400C5">
        <w:t xml:space="preserve">The outputs of the </w:t>
      </w:r>
      <w:r>
        <w:t>KVR</w:t>
      </w:r>
      <w:r w:rsidRPr="002400C5">
        <w:t xml:space="preserve"> analysis then assists with identifying what actions could be </w:t>
      </w:r>
      <w:r w:rsidRPr="001B3BC1">
        <w:rPr>
          <w:rFonts w:cstheme="minorHAnsi"/>
        </w:rPr>
        <w:t xml:space="preserve">undertaken, and the associated timeframes, to allow a particular option to become available in the future. </w:t>
      </w:r>
      <w:r w:rsidRPr="001B3BC1">
        <w:rPr>
          <w:rStyle w:val="normaltextrun"/>
          <w:rFonts w:cstheme="minorHAnsi"/>
          <w:lang w:val="en-US"/>
        </w:rPr>
        <w:t xml:space="preserve">A summary of the meaning and concepts of KVR are provided in </w:t>
      </w:r>
      <w:r w:rsidRPr="001B3BC1">
        <w:rPr>
          <w:rStyle w:val="normaltextrun"/>
          <w:rFonts w:cstheme="minorHAnsi"/>
          <w:lang w:val="en-US"/>
        </w:rPr>
        <w:fldChar w:fldCharType="begin"/>
      </w:r>
      <w:r w:rsidRPr="001B3BC1">
        <w:rPr>
          <w:rStyle w:val="normaltextrun"/>
          <w:rFonts w:cstheme="minorHAnsi"/>
          <w:lang w:val="en-US"/>
        </w:rPr>
        <w:instrText xml:space="preserve"> REF _Ref99119305 \h </w:instrText>
      </w:r>
      <w:r w:rsidR="001B3BC1">
        <w:rPr>
          <w:rStyle w:val="normaltextrun"/>
          <w:rFonts w:cstheme="minorHAnsi"/>
          <w:lang w:val="en-US"/>
        </w:rPr>
        <w:instrText xml:space="preserve"> \* MERGEFORMAT </w:instrText>
      </w:r>
      <w:r w:rsidRPr="001B3BC1">
        <w:rPr>
          <w:rStyle w:val="normaltextrun"/>
          <w:rFonts w:cstheme="minorHAnsi"/>
          <w:lang w:val="en-US"/>
        </w:rPr>
      </w:r>
      <w:r w:rsidRPr="001B3BC1">
        <w:rPr>
          <w:rStyle w:val="normaltextrun"/>
          <w:rFonts w:cstheme="minorHAnsi"/>
          <w:lang w:val="en-US"/>
        </w:rPr>
        <w:fldChar w:fldCharType="separate"/>
      </w:r>
      <w:r w:rsidR="00C07B66" w:rsidRPr="00C07B66">
        <w:rPr>
          <w:rFonts w:cstheme="minorHAnsi"/>
        </w:rPr>
        <w:t xml:space="preserve">Table </w:t>
      </w:r>
      <w:r w:rsidR="00C07B66" w:rsidRPr="00C07B66">
        <w:rPr>
          <w:rFonts w:cstheme="minorHAnsi"/>
          <w:noProof/>
        </w:rPr>
        <w:t>18</w:t>
      </w:r>
      <w:r w:rsidRPr="001B3BC1">
        <w:rPr>
          <w:rStyle w:val="normaltextrun"/>
          <w:rFonts w:cstheme="minorHAnsi"/>
          <w:lang w:val="en-US"/>
        </w:rPr>
        <w:fldChar w:fldCharType="end"/>
      </w:r>
      <w:r w:rsidRPr="001B3BC1">
        <w:rPr>
          <w:rStyle w:val="normaltextrun"/>
          <w:rFonts w:cstheme="minorHAnsi"/>
          <w:lang w:val="en-US"/>
        </w:rPr>
        <w:t xml:space="preserve"> below.</w:t>
      </w:r>
      <w:r>
        <w:rPr>
          <w:rStyle w:val="normaltextrun"/>
          <w:rFonts w:ascii="Jacobs Chronos" w:hAnsi="Jacobs Chronos" w:cs="Jacobs Chronos"/>
          <w:lang w:val="en-US"/>
        </w:rPr>
        <w:t xml:space="preserve"> </w:t>
      </w:r>
    </w:p>
    <w:p w14:paraId="481FDCC4" w14:textId="0A2043E0" w:rsidR="00090470" w:rsidRPr="00A80304" w:rsidRDefault="00090470" w:rsidP="008F6A19">
      <w:pPr>
        <w:pStyle w:val="CaptionImageorFigure"/>
        <w:jc w:val="both"/>
      </w:pPr>
      <w:bookmarkStart w:id="958" w:name="_Ref99119305"/>
      <w:bookmarkStart w:id="959" w:name="_Ref99372135"/>
      <w:bookmarkStart w:id="960" w:name="_Toc102486225"/>
      <w:bookmarkStart w:id="961" w:name="_Toc103891406"/>
      <w:bookmarkStart w:id="962" w:name="_Toc106737298"/>
      <w:bookmarkStart w:id="963" w:name="_Toc106737500"/>
      <w:bookmarkStart w:id="964" w:name="_Toc107240998"/>
      <w:bookmarkStart w:id="965" w:name="_Toc107265118"/>
      <w:bookmarkStart w:id="966" w:name="_Toc110338292"/>
      <w:r w:rsidRPr="00A80304">
        <w:t xml:space="preserve">Table </w:t>
      </w:r>
      <w:fldSimple w:instr=" SEQ Table \* ARABIC ">
        <w:r w:rsidR="00C07B66">
          <w:rPr>
            <w:noProof/>
          </w:rPr>
          <w:t>18</w:t>
        </w:r>
      </w:fldSimple>
      <w:bookmarkEnd w:id="958"/>
      <w:r w:rsidRPr="00A80304">
        <w:t xml:space="preserve">: </w:t>
      </w:r>
      <w:r w:rsidRPr="00A80304">
        <w:rPr>
          <w:rStyle w:val="normaltextrun"/>
        </w:rPr>
        <w:t>Description of knowledge, values and rules (KVR) as applied within this adaptive pathway process.</w:t>
      </w:r>
      <w:bookmarkEnd w:id="959"/>
      <w:bookmarkEnd w:id="960"/>
      <w:bookmarkEnd w:id="961"/>
      <w:bookmarkEnd w:id="962"/>
      <w:bookmarkEnd w:id="963"/>
      <w:bookmarkEnd w:id="964"/>
      <w:bookmarkEnd w:id="965"/>
      <w:bookmarkEnd w:id="966"/>
      <w:r w:rsidRPr="00A80304">
        <w:rPr>
          <w:rStyle w:val="eop"/>
        </w:rPr>
        <w:t> </w:t>
      </w:r>
    </w:p>
    <w:tbl>
      <w:tblPr>
        <w:tblStyle w:val="TableGrid"/>
        <w:tblW w:w="9309" w:type="dxa"/>
        <w:tblLook w:val="04A0" w:firstRow="1" w:lastRow="0" w:firstColumn="1" w:lastColumn="0" w:noHBand="0" w:noVBand="1"/>
      </w:tblPr>
      <w:tblGrid>
        <w:gridCol w:w="3544"/>
        <w:gridCol w:w="2693"/>
        <w:gridCol w:w="3072"/>
      </w:tblGrid>
      <w:tr w:rsidR="00090470" w14:paraId="2B5E1683" w14:textId="77777777" w:rsidTr="001B3BC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544" w:type="dxa"/>
          </w:tcPr>
          <w:p w14:paraId="09651CCE" w14:textId="5E72A59C" w:rsidR="00090470" w:rsidRPr="00F30212" w:rsidRDefault="00090470" w:rsidP="008F6A19">
            <w:pPr>
              <w:jc w:val="center"/>
              <w:rPr>
                <w:color w:val="FFFFFF" w:themeColor="background1"/>
              </w:rPr>
            </w:pPr>
            <w:r w:rsidRPr="00B503CC">
              <w:rPr>
                <w:color w:val="FFFFFF" w:themeColor="background1"/>
              </w:rPr>
              <w:t>KVR Framework</w:t>
            </w:r>
          </w:p>
        </w:tc>
        <w:tc>
          <w:tcPr>
            <w:tcW w:w="2693" w:type="dxa"/>
          </w:tcPr>
          <w:p w14:paraId="070EB6E6" w14:textId="77777777" w:rsidR="00090470" w:rsidRPr="00F30212" w:rsidRDefault="00090470" w:rsidP="008F6A19">
            <w:pPr>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B503CC">
              <w:rPr>
                <w:color w:val="FFFFFF" w:themeColor="background1"/>
              </w:rPr>
              <w:t>Key questions</w:t>
            </w:r>
          </w:p>
        </w:tc>
        <w:tc>
          <w:tcPr>
            <w:tcW w:w="3072" w:type="dxa"/>
          </w:tcPr>
          <w:p w14:paraId="5A8B4189" w14:textId="77777777" w:rsidR="00090470" w:rsidRPr="00F30212" w:rsidRDefault="00090470" w:rsidP="008F6A19">
            <w:pPr>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B503CC">
              <w:rPr>
                <w:color w:val="FFFFFF" w:themeColor="background1"/>
              </w:rPr>
              <w:t>Example</w:t>
            </w:r>
          </w:p>
        </w:tc>
      </w:tr>
      <w:tr w:rsidR="00090470" w14:paraId="7AC81280" w14:textId="77777777" w:rsidTr="001B3BC1">
        <w:tc>
          <w:tcPr>
            <w:cnfStyle w:val="001000000000" w:firstRow="0" w:lastRow="0" w:firstColumn="1" w:lastColumn="0" w:oddVBand="0" w:evenVBand="0" w:oddHBand="0" w:evenHBand="0" w:firstRowFirstColumn="0" w:firstRowLastColumn="0" w:lastRowFirstColumn="0" w:lastRowLastColumn="0"/>
            <w:tcW w:w="3544" w:type="dxa"/>
          </w:tcPr>
          <w:p w14:paraId="53926F17" w14:textId="77777777" w:rsidR="00090470" w:rsidRPr="001B3BC1" w:rsidRDefault="00090470" w:rsidP="00280DFF">
            <w:pPr>
              <w:rPr>
                <w:b/>
                <w:bCs/>
              </w:rPr>
            </w:pPr>
            <w:r w:rsidRPr="001B3BC1">
              <w:rPr>
                <w:b/>
                <w:bCs/>
              </w:rPr>
              <w:t>Knowledge of options and their implications.</w:t>
            </w:r>
          </w:p>
          <w:p w14:paraId="33BC947B" w14:textId="38477821" w:rsidR="00090470" w:rsidRPr="000734CC" w:rsidRDefault="00090470" w:rsidP="00280DFF">
            <w:r w:rsidRPr="00EC42C4">
              <w:t>This is both evidence-based</w:t>
            </w:r>
            <w:r w:rsidR="00A02CF9">
              <w:t xml:space="preserve"> </w:t>
            </w:r>
            <w:r w:rsidRPr="00EC42C4">
              <w:t>knowledge and experiential knowledge.</w:t>
            </w:r>
            <w:r>
              <w:rPr>
                <w:szCs w:val="18"/>
              </w:rPr>
              <w:t xml:space="preserve"> </w:t>
            </w:r>
            <w:r w:rsidRPr="00EC42C4">
              <w:t>Our understanding of how we implement the intervention, including the technology it requires, and potential limits and risks. This can also include social or customer/community orientated knowledge, quantitative or qualitative.</w:t>
            </w:r>
          </w:p>
        </w:tc>
        <w:tc>
          <w:tcPr>
            <w:tcW w:w="2693" w:type="dxa"/>
          </w:tcPr>
          <w:p w14:paraId="64990554" w14:textId="77777777" w:rsidR="00090470" w:rsidRDefault="00090470" w:rsidP="008F6A19">
            <w:pPr>
              <w:pStyle w:val="TableTextBullet"/>
              <w:cnfStyle w:val="000000000000" w:firstRow="0" w:lastRow="0" w:firstColumn="0" w:lastColumn="0" w:oddVBand="0" w:evenVBand="0" w:oddHBand="0" w:evenHBand="0" w:firstRowFirstColumn="0" w:firstRowLastColumn="0" w:lastRowFirstColumn="0" w:lastRowLastColumn="0"/>
            </w:pPr>
            <w:r>
              <w:t>Do we know what to do?</w:t>
            </w:r>
          </w:p>
          <w:p w14:paraId="5D6E4EC4" w14:textId="77777777" w:rsidR="00090470" w:rsidRDefault="00090470" w:rsidP="008F6A19">
            <w:pPr>
              <w:pStyle w:val="TableTextBullet"/>
              <w:cnfStyle w:val="000000000000" w:firstRow="0" w:lastRow="0" w:firstColumn="0" w:lastColumn="0" w:oddVBand="0" w:evenVBand="0" w:oddHBand="0" w:evenHBand="0" w:firstRowFirstColumn="0" w:firstRowLastColumn="0" w:lastRowFirstColumn="0" w:lastRowLastColumn="0"/>
            </w:pPr>
            <w:r>
              <w:t>Do we know how to do it?</w:t>
            </w:r>
          </w:p>
          <w:p w14:paraId="6BD09A94" w14:textId="77777777" w:rsidR="00090470" w:rsidRDefault="00090470" w:rsidP="008F6A19">
            <w:pPr>
              <w:pStyle w:val="TableTextBullet"/>
              <w:cnfStyle w:val="000000000000" w:firstRow="0" w:lastRow="0" w:firstColumn="0" w:lastColumn="0" w:oddVBand="0" w:evenVBand="0" w:oddHBand="0" w:evenHBand="0" w:firstRowFirstColumn="0" w:firstRowLastColumn="0" w:lastRowFirstColumn="0" w:lastRowLastColumn="0"/>
            </w:pPr>
            <w:r>
              <w:t>Do we know what we will achieve by taking an action?</w:t>
            </w:r>
          </w:p>
          <w:p w14:paraId="3CC716C1" w14:textId="77777777" w:rsidR="00090470" w:rsidRPr="000D417B" w:rsidRDefault="00090470" w:rsidP="008F6A19">
            <w:pPr>
              <w:pStyle w:val="TableTextBullet"/>
              <w:cnfStyle w:val="000000000000" w:firstRow="0" w:lastRow="0" w:firstColumn="0" w:lastColumn="0" w:oddVBand="0" w:evenVBand="0" w:oddHBand="0" w:evenHBand="0" w:firstRowFirstColumn="0" w:firstRowLastColumn="0" w:lastRowFirstColumn="0" w:lastRowLastColumn="0"/>
            </w:pPr>
            <w:r w:rsidRPr="000D417B">
              <w:t>Will there be any unintended benefits or adverse effects?</w:t>
            </w:r>
          </w:p>
          <w:p w14:paraId="3CC0AEAC" w14:textId="77777777" w:rsidR="00090470" w:rsidRDefault="00090470" w:rsidP="008F6A19">
            <w:pPr>
              <w:pStyle w:val="TableTextBullet"/>
              <w:numPr>
                <w:ilvl w:val="0"/>
                <w:numId w:val="0"/>
              </w:numPr>
              <w:ind w:left="284"/>
              <w:cnfStyle w:val="000000000000" w:firstRow="0" w:lastRow="0" w:firstColumn="0" w:lastColumn="0" w:oddVBand="0" w:evenVBand="0" w:oddHBand="0" w:evenHBand="0" w:firstRowFirstColumn="0" w:firstRowLastColumn="0" w:lastRowFirstColumn="0" w:lastRowLastColumn="0"/>
            </w:pPr>
          </w:p>
        </w:tc>
        <w:tc>
          <w:tcPr>
            <w:tcW w:w="3072" w:type="dxa"/>
          </w:tcPr>
          <w:p w14:paraId="46F9DE0A"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Modifications to the wastewater treatment plant discharge to the waterway may be required – lack of knowledge on receiving waterway to determine whether discharge will have beneficial or negative impact.</w:t>
            </w:r>
          </w:p>
        </w:tc>
      </w:tr>
      <w:tr w:rsidR="00090470" w14:paraId="6D63D23D" w14:textId="77777777" w:rsidTr="001B3BC1">
        <w:tc>
          <w:tcPr>
            <w:cnfStyle w:val="001000000000" w:firstRow="0" w:lastRow="0" w:firstColumn="1" w:lastColumn="0" w:oddVBand="0" w:evenVBand="0" w:oddHBand="0" w:evenHBand="0" w:firstRowFirstColumn="0" w:firstRowLastColumn="0" w:lastRowFirstColumn="0" w:lastRowLastColumn="0"/>
            <w:tcW w:w="3544" w:type="dxa"/>
          </w:tcPr>
          <w:p w14:paraId="687AB5C7" w14:textId="77777777" w:rsidR="00090470" w:rsidRPr="001B3BC1" w:rsidRDefault="00090470" w:rsidP="00280DFF">
            <w:pPr>
              <w:rPr>
                <w:b/>
                <w:bCs/>
              </w:rPr>
            </w:pPr>
            <w:r w:rsidRPr="001B3BC1">
              <w:rPr>
                <w:b/>
                <w:bCs/>
              </w:rPr>
              <w:t>Values to assess the options.</w:t>
            </w:r>
          </w:p>
          <w:p w14:paraId="469C881B" w14:textId="77777777" w:rsidR="00090470" w:rsidRPr="00EC42C4" w:rsidRDefault="00090470" w:rsidP="00280DFF">
            <w:r w:rsidRPr="00EC42C4">
              <w:t xml:space="preserve">The set of ethical </w:t>
            </w:r>
            <w:r w:rsidRPr="00AB2051">
              <w:rPr>
                <w:szCs w:val="18"/>
              </w:rPr>
              <w:t>principles</w:t>
            </w:r>
            <w:r w:rsidRPr="00EC42C4">
              <w:t xml:space="preserve"> that determine the way people select actions and evaluate events that will support action to achieve a desired outcome. This considers what is important now and in future, for all stakeholders including the environment.</w:t>
            </w:r>
          </w:p>
        </w:tc>
        <w:tc>
          <w:tcPr>
            <w:tcW w:w="2693" w:type="dxa"/>
          </w:tcPr>
          <w:p w14:paraId="7E1E5476" w14:textId="77777777" w:rsidR="00090470" w:rsidRDefault="00090470" w:rsidP="008F6A19">
            <w:pPr>
              <w:pStyle w:val="TableTextBullet"/>
              <w:cnfStyle w:val="000000000000" w:firstRow="0" w:lastRow="0" w:firstColumn="0" w:lastColumn="0" w:oddVBand="0" w:evenVBand="0" w:oddHBand="0" w:evenHBand="0" w:firstRowFirstColumn="0" w:firstRowLastColumn="0" w:lastRowFirstColumn="0" w:lastRowLastColumn="0"/>
            </w:pPr>
            <w:r>
              <w:t>Do our stakeholders (community, internal stakeholders) want the intervention?</w:t>
            </w:r>
          </w:p>
          <w:p w14:paraId="6C9B3F35" w14:textId="77777777" w:rsidR="00090470" w:rsidRDefault="00090470" w:rsidP="008F6A19">
            <w:pPr>
              <w:pStyle w:val="TableTextBullet"/>
              <w:cnfStyle w:val="000000000000" w:firstRow="0" w:lastRow="0" w:firstColumn="0" w:lastColumn="0" w:oddVBand="0" w:evenVBand="0" w:oddHBand="0" w:evenHBand="0" w:firstRowFirstColumn="0" w:firstRowLastColumn="0" w:lastRowFirstColumn="0" w:lastRowLastColumn="0"/>
            </w:pPr>
            <w:r>
              <w:t>Is it within our social license to operate?</w:t>
            </w:r>
          </w:p>
        </w:tc>
        <w:tc>
          <w:tcPr>
            <w:tcW w:w="3072" w:type="dxa"/>
          </w:tcPr>
          <w:p w14:paraId="1AD4B656"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rsidRPr="00704322">
              <w:t xml:space="preserve">Strengthening resilience to climate change or decarbonising the </w:t>
            </w:r>
            <w:r>
              <w:t>waste</w:t>
            </w:r>
            <w:r w:rsidRPr="00704322">
              <w:t>water system may be fundamental to stakeholder engagement and achievement of the social licence</w:t>
            </w:r>
            <w:r>
              <w:t>.</w:t>
            </w:r>
          </w:p>
        </w:tc>
      </w:tr>
      <w:tr w:rsidR="00090470" w14:paraId="2B79BF01" w14:textId="77777777" w:rsidTr="001B3BC1">
        <w:tc>
          <w:tcPr>
            <w:cnfStyle w:val="001000000000" w:firstRow="0" w:lastRow="0" w:firstColumn="1" w:lastColumn="0" w:oddVBand="0" w:evenVBand="0" w:oddHBand="0" w:evenHBand="0" w:firstRowFirstColumn="0" w:firstRowLastColumn="0" w:lastRowFirstColumn="0" w:lastRowLastColumn="0"/>
            <w:tcW w:w="3544" w:type="dxa"/>
          </w:tcPr>
          <w:p w14:paraId="29855590" w14:textId="77777777" w:rsidR="00090470" w:rsidRPr="001B3BC1" w:rsidRDefault="00090470" w:rsidP="00280DFF">
            <w:pPr>
              <w:rPr>
                <w:b/>
                <w:bCs/>
              </w:rPr>
            </w:pPr>
            <w:r w:rsidRPr="001B3BC1">
              <w:rPr>
                <w:b/>
                <w:bCs/>
              </w:rPr>
              <w:t xml:space="preserve">Rules that enable implementation. </w:t>
            </w:r>
          </w:p>
          <w:p w14:paraId="7B304243" w14:textId="77777777" w:rsidR="00090470" w:rsidRPr="000734CC" w:rsidRDefault="00090470" w:rsidP="00280DFF">
            <w:r w:rsidRPr="00EC42C4">
              <w:t>These are both rules-in-use (norms, practices, habits, heuristics) and rules-in-form (regulations, laws, directives through to business rules) that affect what we can and can't do.</w:t>
            </w:r>
          </w:p>
        </w:tc>
        <w:tc>
          <w:tcPr>
            <w:tcW w:w="2693" w:type="dxa"/>
          </w:tcPr>
          <w:p w14:paraId="056AF316" w14:textId="77777777" w:rsidR="00090470" w:rsidRDefault="00090470" w:rsidP="008F6A19">
            <w:pPr>
              <w:pStyle w:val="TableTextBullet"/>
              <w:cnfStyle w:val="000000000000" w:firstRow="0" w:lastRow="0" w:firstColumn="0" w:lastColumn="0" w:oddVBand="0" w:evenVBand="0" w:oddHBand="0" w:evenHBand="0" w:firstRowFirstColumn="0" w:firstRowLastColumn="0" w:lastRowFirstColumn="0" w:lastRowLastColumn="0"/>
            </w:pPr>
            <w:r>
              <w:t>Does current legislation, policy or standards align with the intervention?</w:t>
            </w:r>
          </w:p>
          <w:p w14:paraId="72FC5873" w14:textId="77777777" w:rsidR="00090470" w:rsidRDefault="00090470" w:rsidP="008F6A19">
            <w:pPr>
              <w:pStyle w:val="TableTextBullet"/>
              <w:cnfStyle w:val="000000000000" w:firstRow="0" w:lastRow="0" w:firstColumn="0" w:lastColumn="0" w:oddVBand="0" w:evenVBand="0" w:oddHBand="0" w:evenHBand="0" w:firstRowFirstColumn="0" w:firstRowLastColumn="0" w:lastRowFirstColumn="0" w:lastRowLastColumn="0"/>
            </w:pPr>
            <w:r>
              <w:t>Do we need to change the rules to implement the intervention?</w:t>
            </w:r>
          </w:p>
        </w:tc>
        <w:tc>
          <w:tcPr>
            <w:tcW w:w="3072" w:type="dxa"/>
          </w:tcPr>
          <w:p w14:paraId="55DA1C3A" w14:textId="77777777" w:rsidR="00090470" w:rsidRDefault="00090470" w:rsidP="008F6A19">
            <w:pPr>
              <w:pStyle w:val="TableTextBullet"/>
              <w:jc w:val="both"/>
              <w:cnfStyle w:val="000000000000" w:firstRow="0" w:lastRow="0" w:firstColumn="0" w:lastColumn="0" w:oddVBand="0" w:evenVBand="0" w:oddHBand="0" w:evenHBand="0" w:firstRowFirstColumn="0" w:firstRowLastColumn="0" w:lastRowFirstColumn="0" w:lastRowLastColumn="0"/>
            </w:pPr>
            <w:r>
              <w:t xml:space="preserve">Modifications to a pump station emergency overflow may be required that should be in accordance with </w:t>
            </w:r>
            <w:r w:rsidRPr="002B486A">
              <w:t>the Environment Protection Act 2017</w:t>
            </w:r>
            <w:r>
              <w:t xml:space="preserve"> and GED.</w:t>
            </w:r>
          </w:p>
        </w:tc>
      </w:tr>
    </w:tbl>
    <w:p w14:paraId="78A14C59" w14:textId="77777777" w:rsidR="00090470" w:rsidRDefault="00090470" w:rsidP="00090470">
      <w:pPr>
        <w:pStyle w:val="BodyText"/>
        <w:rPr>
          <w:rStyle w:val="normaltextrun"/>
          <w:rFonts w:cs="Jacobs Chronos"/>
          <w:b/>
          <w:bCs/>
          <w:lang w:val="en-US"/>
        </w:rPr>
      </w:pPr>
    </w:p>
    <w:p w14:paraId="6AD86E7A" w14:textId="3AEB9314" w:rsidR="006974B7" w:rsidRDefault="00090470" w:rsidP="006974B7">
      <w:pPr>
        <w:pStyle w:val="BodyText"/>
        <w:spacing w:before="0" w:after="0"/>
        <w:jc w:val="both"/>
      </w:pPr>
      <w:r w:rsidRPr="00A80304">
        <w:t xml:space="preserve">The KVR outputs are used to develop an implementation plan for each intervention to be considered in the development of a possible future pathway, see Section </w:t>
      </w:r>
      <w:r w:rsidRPr="00A80304">
        <w:fldChar w:fldCharType="begin"/>
      </w:r>
      <w:r w:rsidRPr="00A80304">
        <w:instrText xml:space="preserve"> REF _Ref106694441 \r \h </w:instrText>
      </w:r>
      <w:r w:rsidR="00A80304">
        <w:instrText xml:space="preserve"> \* MERGEFORMAT </w:instrText>
      </w:r>
      <w:r w:rsidRPr="00A80304">
        <w:fldChar w:fldCharType="separate"/>
      </w:r>
      <w:r w:rsidR="00C07B66">
        <w:t>5.1</w:t>
      </w:r>
      <w:r w:rsidRPr="00A80304">
        <w:fldChar w:fldCharType="end"/>
      </w:r>
      <w:r w:rsidRPr="00A80304">
        <w:t xml:space="preserve">. The intervention is not considered available for implementation until the knowledge, values, and rules are all aligned, as shown in. </w:t>
      </w:r>
      <w:r w:rsidRPr="00A80304">
        <w:fldChar w:fldCharType="begin"/>
      </w:r>
      <w:r w:rsidRPr="00A80304">
        <w:instrText xml:space="preserve"> REF _Ref103589101 \h </w:instrText>
      </w:r>
      <w:r w:rsidR="00A80304">
        <w:instrText xml:space="preserve"> \* MERGEFORMAT </w:instrText>
      </w:r>
      <w:r w:rsidRPr="00A80304">
        <w:fldChar w:fldCharType="separate"/>
      </w:r>
      <w:r w:rsidR="00C07B66">
        <w:t xml:space="preserve">Figure 23: </w:t>
      </w:r>
      <w:r w:rsidRPr="00A80304">
        <w:fldChar w:fldCharType="end"/>
      </w:r>
      <w:r w:rsidRPr="00A80304">
        <w:t xml:space="preserve"> below. Therefore, the implementation timeline is made up of the KVR actions (which includes some feasibility and preliminary design activities), followed by design and construction</w:t>
      </w:r>
    </w:p>
    <w:p w14:paraId="10EF57F7" w14:textId="7CD74E01" w:rsidR="001B3BC1" w:rsidRDefault="00090470" w:rsidP="006974B7">
      <w:pPr>
        <w:pStyle w:val="BodyText"/>
        <w:spacing w:before="0" w:after="0"/>
        <w:sectPr w:rsidR="001B3BC1" w:rsidSect="00E1742F">
          <w:headerReference w:type="even" r:id="rId96"/>
          <w:headerReference w:type="default" r:id="rId97"/>
          <w:footerReference w:type="even" r:id="rId98"/>
          <w:footerReference w:type="default" r:id="rId99"/>
          <w:headerReference w:type="first" r:id="rId100"/>
          <w:footerReference w:type="first" r:id="rId101"/>
          <w:pgSz w:w="11906" w:h="16838"/>
          <w:pgMar w:top="1440" w:right="1440" w:bottom="1440" w:left="1440" w:header="708" w:footer="708" w:gutter="0"/>
          <w:cols w:space="708"/>
          <w:docGrid w:linePitch="360"/>
        </w:sectPr>
      </w:pPr>
      <w:r w:rsidRPr="00A80304">
        <w:t>timings</w:t>
      </w:r>
      <w:r w:rsidR="00622320">
        <w:t xml:space="preserve"> </w:t>
      </w:r>
      <w:r w:rsidRPr="00A80304">
        <w:t xml:space="preserve">for the intervention to be operational. </w:t>
      </w:r>
    </w:p>
    <w:p w14:paraId="0CC81DA5" w14:textId="1473B622" w:rsidR="00090470" w:rsidRDefault="000B357B" w:rsidP="00090470">
      <w:pPr>
        <w:pStyle w:val="BodyText"/>
        <w:keepNext/>
      </w:pPr>
      <w:r>
        <w:rPr>
          <w:rFonts w:cs="Arial"/>
          <w:noProof/>
          <w:lang w:eastAsia="en-AU"/>
        </w:rPr>
        <w:drawing>
          <wp:inline distT="0" distB="0" distL="0" distR="0" wp14:anchorId="5B882671" wp14:editId="1481134D">
            <wp:extent cx="9215120" cy="40195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9261717" cy="4039875"/>
                    </a:xfrm>
                    <a:prstGeom prst="rect">
                      <a:avLst/>
                    </a:prstGeom>
                    <a:noFill/>
                  </pic:spPr>
                </pic:pic>
              </a:graphicData>
            </a:graphic>
          </wp:inline>
        </w:drawing>
      </w:r>
    </w:p>
    <w:p w14:paraId="222CD02B" w14:textId="15704A91" w:rsidR="001B3BC1" w:rsidRPr="0002779F" w:rsidRDefault="00090470" w:rsidP="0002779F">
      <w:pPr>
        <w:pStyle w:val="Caption"/>
        <w:rPr>
          <w:rFonts w:cstheme="minorHAnsi"/>
        </w:rPr>
        <w:sectPr w:rsidR="001B3BC1" w:rsidRPr="0002779F" w:rsidSect="00E1742F">
          <w:pgSz w:w="16838" w:h="11906" w:orient="landscape"/>
          <w:pgMar w:top="1440" w:right="1440" w:bottom="1440" w:left="1440" w:header="708" w:footer="708" w:gutter="0"/>
          <w:cols w:space="708"/>
          <w:docGrid w:linePitch="360"/>
        </w:sectPr>
      </w:pPr>
      <w:bookmarkStart w:id="967" w:name="_Ref107337119"/>
      <w:bookmarkStart w:id="968" w:name="_Ref103206221"/>
      <w:bookmarkStart w:id="969" w:name="_Ref103589101"/>
      <w:bookmarkStart w:id="970" w:name="_Toc102486197"/>
      <w:bookmarkStart w:id="971" w:name="_Toc103891371"/>
      <w:bookmarkStart w:id="972" w:name="_Toc106737261"/>
      <w:bookmarkStart w:id="973" w:name="_Toc106737890"/>
      <w:bookmarkStart w:id="974" w:name="_Toc107240478"/>
      <w:bookmarkStart w:id="975" w:name="_Toc107265159"/>
      <w:bookmarkStart w:id="976" w:name="_Toc110338332"/>
      <w:r>
        <w:t xml:space="preserve">Figure </w:t>
      </w:r>
      <w:fldSimple w:instr=" SEQ Figure \* ARABIC ">
        <w:r w:rsidR="00C07B66">
          <w:rPr>
            <w:noProof/>
          </w:rPr>
          <w:t>23</w:t>
        </w:r>
      </w:fldSimple>
      <w:bookmarkEnd w:id="967"/>
      <w:r>
        <w:t xml:space="preserve">: </w:t>
      </w:r>
      <w:bookmarkEnd w:id="968"/>
      <w:bookmarkEnd w:id="969"/>
      <w:r>
        <w:t>Example of KVR alignment required for implementation of an intervention.</w:t>
      </w:r>
      <w:bookmarkEnd w:id="970"/>
      <w:bookmarkEnd w:id="971"/>
      <w:bookmarkEnd w:id="972"/>
      <w:bookmarkEnd w:id="973"/>
      <w:bookmarkEnd w:id="974"/>
      <w:bookmarkEnd w:id="975"/>
      <w:bookmarkEnd w:id="976"/>
    </w:p>
    <w:p w14:paraId="711BE0BB" w14:textId="77777777" w:rsidR="00090470" w:rsidRPr="00A80304" w:rsidRDefault="00090470" w:rsidP="00A80304">
      <w:pPr>
        <w:pStyle w:val="Heading1TopofPage"/>
        <w:framePr w:wrap="around"/>
      </w:pPr>
      <w:bookmarkStart w:id="977" w:name="_Toc97893304"/>
      <w:bookmarkStart w:id="978" w:name="_Ref98969584"/>
      <w:bookmarkStart w:id="979" w:name="_Toc99364329"/>
      <w:bookmarkStart w:id="980" w:name="_Toc99366648"/>
      <w:bookmarkStart w:id="981" w:name="_Toc99400008"/>
      <w:bookmarkStart w:id="982" w:name="_Toc102486153"/>
      <w:bookmarkStart w:id="983" w:name="_Toc103890924"/>
      <w:bookmarkStart w:id="984" w:name="_Toc103113990"/>
      <w:bookmarkStart w:id="985" w:name="_Toc104908504"/>
      <w:bookmarkStart w:id="986" w:name="_Toc110338260"/>
      <w:bookmarkStart w:id="987" w:name="_Toc111107631"/>
      <w:bookmarkStart w:id="988" w:name="_Toc112247298"/>
      <w:bookmarkStart w:id="989" w:name="_Toc106737085"/>
      <w:bookmarkStart w:id="990" w:name="_Toc106737411"/>
      <w:bookmarkStart w:id="991" w:name="_Toc106745381"/>
      <w:bookmarkStart w:id="992" w:name="_Toc106745822"/>
      <w:bookmarkStart w:id="993" w:name="_Toc106829717"/>
      <w:r w:rsidRPr="00A80304">
        <w:t>How can we implement the plan?</w:t>
      </w:r>
      <w:bookmarkEnd w:id="977"/>
      <w:r w:rsidRPr="00A80304">
        <w:t xml:space="preserve"> </w:t>
      </w:r>
      <w:bookmarkEnd w:id="978"/>
      <w:r w:rsidRPr="00A80304">
        <w:t>Making decisions to support implementation</w:t>
      </w:r>
      <w:bookmarkEnd w:id="979"/>
      <w:bookmarkEnd w:id="980"/>
      <w:bookmarkEnd w:id="981"/>
      <w:bookmarkEnd w:id="982"/>
      <w:bookmarkEnd w:id="983"/>
      <w:bookmarkEnd w:id="984"/>
      <w:bookmarkEnd w:id="985"/>
      <w:bookmarkEnd w:id="986"/>
      <w:bookmarkEnd w:id="987"/>
      <w:bookmarkEnd w:id="988"/>
      <w:r w:rsidRPr="00A80304">
        <w:t xml:space="preserve"> </w:t>
      </w:r>
      <w:bookmarkEnd w:id="989"/>
      <w:bookmarkEnd w:id="990"/>
      <w:bookmarkEnd w:id="991"/>
      <w:bookmarkEnd w:id="992"/>
      <w:bookmarkEnd w:id="993"/>
    </w:p>
    <w:tbl>
      <w:tblPr>
        <w:tblStyle w:val="HighlightTable"/>
        <w:tblW w:w="5000" w:type="pct"/>
        <w:shd w:val="clear" w:color="auto" w:fill="E5F8FF"/>
        <w:tblLook w:val="0600" w:firstRow="0" w:lastRow="0" w:firstColumn="0" w:lastColumn="0" w:noHBand="1" w:noVBand="1"/>
      </w:tblPr>
      <w:tblGrid>
        <w:gridCol w:w="9026"/>
      </w:tblGrid>
      <w:tr w:rsidR="00631F4E" w14:paraId="17F7202C" w14:textId="77777777" w:rsidTr="00EA1642">
        <w:trPr>
          <w:trHeight w:val="1704"/>
        </w:trPr>
        <w:tc>
          <w:tcPr>
            <w:tcW w:w="5000" w:type="pct"/>
            <w:shd w:val="clear" w:color="auto" w:fill="E5F8FF"/>
          </w:tcPr>
          <w:p w14:paraId="17E185C1" w14:textId="77777777" w:rsidR="000F2058" w:rsidRDefault="00CC1499" w:rsidP="008F6A19">
            <w:pPr>
              <w:pStyle w:val="HighlightBoxHeading"/>
              <w:spacing w:before="0"/>
              <w:jc w:val="center"/>
              <w:rPr>
                <w:color w:val="005954" w:themeColor="text2" w:themeShade="80"/>
              </w:rPr>
            </w:pPr>
            <w:r w:rsidRPr="000F2058">
              <w:rPr>
                <w:color w:val="005954" w:themeColor="text2" w:themeShade="80"/>
              </w:rPr>
              <w:t>SECTION</w:t>
            </w:r>
            <w:r w:rsidR="001E2B33" w:rsidRPr="000F2058">
              <w:rPr>
                <w:color w:val="005954" w:themeColor="text2" w:themeShade="80"/>
              </w:rPr>
              <w:t xml:space="preserve"> SUMMARY: OUTCOMES PROVIDED BY GUIDELINES</w:t>
            </w:r>
            <w:r w:rsidR="009A4DE5" w:rsidRPr="000F2058">
              <w:rPr>
                <w:color w:val="005954" w:themeColor="text2" w:themeShade="80"/>
              </w:rPr>
              <w:t xml:space="preserve"> </w:t>
            </w:r>
            <w:r w:rsidR="008F6A19" w:rsidRPr="000F2058">
              <w:rPr>
                <w:color w:val="005954" w:themeColor="text2" w:themeShade="80"/>
              </w:rPr>
              <w:t>SECTION</w:t>
            </w:r>
            <w:r w:rsidR="009A4DE5" w:rsidRPr="000F2058">
              <w:rPr>
                <w:color w:val="005954" w:themeColor="text2" w:themeShade="80"/>
              </w:rPr>
              <w:t xml:space="preserve"> 5</w:t>
            </w:r>
          </w:p>
          <w:p w14:paraId="5CFE3457" w14:textId="6AF36E76" w:rsidR="00631F4E" w:rsidRPr="000F2058" w:rsidRDefault="00631F4E" w:rsidP="008F6A19">
            <w:pPr>
              <w:pStyle w:val="HighlightBoxHeading"/>
              <w:spacing w:before="0"/>
              <w:jc w:val="center"/>
              <w:rPr>
                <w:color w:val="auto"/>
              </w:rPr>
            </w:pPr>
            <w:r w:rsidRPr="000F2058">
              <w:rPr>
                <w:rFonts w:eastAsiaTheme="minorEastAsia"/>
                <w:i/>
                <w:iCs/>
                <w:color w:val="363534" w:themeColor="text1"/>
              </w:rPr>
              <w:t>How can we implement the plan?</w:t>
            </w:r>
          </w:p>
          <w:p w14:paraId="1E145746" w14:textId="1008A9F7" w:rsidR="001B7EF2" w:rsidRPr="000F2058" w:rsidRDefault="001B7EF2" w:rsidP="00EA1642">
            <w:pPr>
              <w:pStyle w:val="HighlightBoxBullet"/>
              <w:numPr>
                <w:ilvl w:val="0"/>
                <w:numId w:val="0"/>
              </w:numPr>
              <w:ind w:left="454"/>
              <w:rPr>
                <w:color w:val="363534" w:themeColor="text1"/>
              </w:rPr>
            </w:pPr>
            <w:r w:rsidRPr="000F2058">
              <w:rPr>
                <w:color w:val="363534" w:themeColor="text1"/>
              </w:rPr>
              <w:t>We can keep the investment pathways open until decisions must be made.</w:t>
            </w:r>
          </w:p>
          <w:p w14:paraId="49A34767" w14:textId="7CCA4507" w:rsidR="00631F4E" w:rsidRDefault="001B7EF2" w:rsidP="00EA1642">
            <w:pPr>
              <w:pStyle w:val="HighlightBoxBullet"/>
              <w:numPr>
                <w:ilvl w:val="0"/>
                <w:numId w:val="0"/>
              </w:numPr>
              <w:ind w:left="454"/>
            </w:pPr>
            <w:r w:rsidRPr="000F2058">
              <w:rPr>
                <w:color w:val="363534" w:themeColor="text1"/>
              </w:rPr>
              <w:t>We can define the system limits, decision points and triggers to enable timely implementation of the plan.</w:t>
            </w:r>
          </w:p>
        </w:tc>
      </w:tr>
    </w:tbl>
    <w:p w14:paraId="6FFDDE30" w14:textId="77777777" w:rsidR="00146A45" w:rsidRDefault="00146A45" w:rsidP="00A80304">
      <w:pPr>
        <w:pStyle w:val="BodyText"/>
      </w:pPr>
    </w:p>
    <w:tbl>
      <w:tblPr>
        <w:tblStyle w:val="HighlightTable"/>
        <w:tblW w:w="5000" w:type="pct"/>
        <w:tblLook w:val="0600" w:firstRow="0" w:lastRow="0" w:firstColumn="0" w:lastColumn="0" w:noHBand="1" w:noVBand="1"/>
      </w:tblPr>
      <w:tblGrid>
        <w:gridCol w:w="9026"/>
      </w:tblGrid>
      <w:tr w:rsidR="00146A45" w14:paraId="696DCB2F" w14:textId="77777777" w:rsidTr="009462FC">
        <w:trPr>
          <w:trHeight w:val="1120"/>
        </w:trPr>
        <w:tc>
          <w:tcPr>
            <w:tcW w:w="5000" w:type="pct"/>
            <w:shd w:val="clear" w:color="auto" w:fill="F2F2F2" w:themeFill="background1" w:themeFillShade="F2"/>
          </w:tcPr>
          <w:p w14:paraId="2056B6BE" w14:textId="444B3592" w:rsidR="00DA3EE0" w:rsidRPr="00DA3EE0" w:rsidRDefault="00B503CC" w:rsidP="00DA3EE0">
            <w:pPr>
              <w:pStyle w:val="HighlightBoxText"/>
              <w:spacing w:before="0"/>
              <w:jc w:val="center"/>
              <w:rPr>
                <w:i/>
                <w:iCs/>
                <w:color w:val="auto"/>
              </w:rPr>
            </w:pPr>
            <w:r w:rsidRPr="00007970">
              <w:rPr>
                <w:b/>
                <w:color w:val="005954" w:themeColor="text2" w:themeShade="80"/>
              </w:rPr>
              <w:t>PRACTITIONER’S GUIDE</w:t>
            </w:r>
            <w:r w:rsidR="00DA3EE0">
              <w:rPr>
                <w:b/>
                <w:color w:val="auto"/>
              </w:rPr>
              <w:br/>
            </w:r>
            <w:r w:rsidRPr="00DA3EE0">
              <w:rPr>
                <w:i/>
                <w:iCs/>
                <w:color w:val="auto"/>
              </w:rPr>
              <w:t>This section will help you</w:t>
            </w:r>
            <w:r w:rsidR="00DA3EE0" w:rsidRPr="00DA3EE0">
              <w:rPr>
                <w:i/>
                <w:iCs/>
                <w:color w:val="auto"/>
              </w:rPr>
              <w:t>:</w:t>
            </w:r>
          </w:p>
          <w:p w14:paraId="498E0BF6" w14:textId="7D78F9B7" w:rsidR="00146A45" w:rsidRPr="00007970" w:rsidRDefault="00DA3EE0" w:rsidP="00DA3EE0">
            <w:pPr>
              <w:pStyle w:val="HighlightBoxText"/>
              <w:spacing w:after="0"/>
              <w:jc w:val="center"/>
            </w:pPr>
            <w:r w:rsidRPr="00007970">
              <w:rPr>
                <w:color w:val="auto"/>
              </w:rPr>
              <w:t>I</w:t>
            </w:r>
            <w:r w:rsidR="00146A45" w:rsidRPr="00007970">
              <w:rPr>
                <w:color w:val="auto"/>
              </w:rPr>
              <w:t>dentify triggers, decision points and limits to defin</w:t>
            </w:r>
            <w:r w:rsidR="00B503CC" w:rsidRPr="00007970">
              <w:rPr>
                <w:color w:val="auto"/>
              </w:rPr>
              <w:t>e</w:t>
            </w:r>
            <w:r w:rsidR="00146A45" w:rsidRPr="00007970">
              <w:rPr>
                <w:color w:val="auto"/>
              </w:rPr>
              <w:t xml:space="preserve"> and</w:t>
            </w:r>
            <w:r w:rsidR="00B503CC" w:rsidRPr="00007970">
              <w:rPr>
                <w:color w:val="auto"/>
              </w:rPr>
              <w:t xml:space="preserve"> </w:t>
            </w:r>
            <w:r w:rsidR="00146A45" w:rsidRPr="00007970">
              <w:rPr>
                <w:color w:val="auto"/>
              </w:rPr>
              <w:t xml:space="preserve">assess future </w:t>
            </w:r>
            <w:r w:rsidR="003A69F7" w:rsidRPr="00007970">
              <w:rPr>
                <w:color w:val="auto"/>
              </w:rPr>
              <w:t>pathways</w:t>
            </w:r>
            <w:r w:rsidR="002F25B3" w:rsidRPr="00007970">
              <w:rPr>
                <w:color w:val="auto"/>
              </w:rPr>
              <w:t>.</w:t>
            </w:r>
          </w:p>
        </w:tc>
      </w:tr>
    </w:tbl>
    <w:p w14:paraId="558959D9" w14:textId="34871F98" w:rsidR="00090470" w:rsidRDefault="00090470" w:rsidP="003A69F7">
      <w:pPr>
        <w:pStyle w:val="BodyText"/>
        <w:spacing w:before="240"/>
        <w:jc w:val="both"/>
      </w:pPr>
      <w:r>
        <w:t>T</w:t>
      </w:r>
      <w:r w:rsidRPr="00B61CEB">
        <w:t xml:space="preserve">his </w:t>
      </w:r>
      <w:r w:rsidR="00E22D7C">
        <w:t>phase</w:t>
      </w:r>
      <w:r w:rsidR="00E22D7C" w:rsidRPr="00B61CEB">
        <w:t xml:space="preserve"> </w:t>
      </w:r>
      <w:r>
        <w:t>seeks to provide guidance in decision making to implement a plan</w:t>
      </w:r>
      <w:r w:rsidRPr="00B61CEB">
        <w:t xml:space="preserve">. It includes </w:t>
      </w:r>
      <w:r>
        <w:t xml:space="preserve">grouping interventions into pathways, assessing the pathways and developing an action plan. </w:t>
      </w:r>
      <w:r w:rsidRPr="00AB4C1A">
        <w:t xml:space="preserve">Governance processes </w:t>
      </w:r>
      <w:r>
        <w:t>that should be</w:t>
      </w:r>
      <w:r w:rsidRPr="00AB4C1A">
        <w:t xml:space="preserve"> established to support funding and implementation of </w:t>
      </w:r>
      <w:r>
        <w:t>an</w:t>
      </w:r>
      <w:r w:rsidRPr="00AB4C1A">
        <w:t xml:space="preserve"> adaptive plan</w:t>
      </w:r>
      <w:r>
        <w:t xml:space="preserve"> </w:t>
      </w:r>
      <w:r w:rsidR="001315B6">
        <w:t xml:space="preserve">to </w:t>
      </w:r>
      <w:r w:rsidR="00270E13">
        <w:t>manage</w:t>
      </w:r>
      <w:r w:rsidR="006F634C">
        <w:t xml:space="preserve"> the impacts of climate change</w:t>
      </w:r>
      <w:r w:rsidR="001315B6">
        <w:t xml:space="preserve"> and ensure all service objectives and obligations continue to be met</w:t>
      </w:r>
      <w:r w:rsidR="006F634C">
        <w:t>,</w:t>
      </w:r>
      <w:r w:rsidR="001315B6">
        <w:t xml:space="preserve"> </w:t>
      </w:r>
      <w:r>
        <w:t>are also discussed</w:t>
      </w:r>
      <w:r w:rsidRPr="00AB4C1A">
        <w:t>.</w:t>
      </w:r>
    </w:p>
    <w:p w14:paraId="1148B3AD" w14:textId="77777777" w:rsidR="00090470" w:rsidRPr="00A80304" w:rsidRDefault="00090470" w:rsidP="003A69F7">
      <w:pPr>
        <w:pStyle w:val="Heading2"/>
        <w:jc w:val="both"/>
      </w:pPr>
      <w:bookmarkStart w:id="994" w:name="_Ref106694441"/>
      <w:bookmarkStart w:id="995" w:name="_Toc106737086"/>
      <w:bookmarkStart w:id="996" w:name="_Toc106737412"/>
      <w:bookmarkStart w:id="997" w:name="_Toc106745382"/>
      <w:bookmarkStart w:id="998" w:name="_Toc106745823"/>
      <w:bookmarkStart w:id="999" w:name="_Toc106829718"/>
      <w:bookmarkStart w:id="1000" w:name="_Toc110338261"/>
      <w:bookmarkStart w:id="1001" w:name="_Toc111107632"/>
      <w:bookmarkStart w:id="1002" w:name="_Toc112247299"/>
      <w:bookmarkStart w:id="1003" w:name="_Toc99364330"/>
      <w:bookmarkStart w:id="1004" w:name="_Toc99366649"/>
      <w:bookmarkStart w:id="1005" w:name="_Toc99400009"/>
      <w:bookmarkStart w:id="1006" w:name="_Toc102486154"/>
      <w:bookmarkStart w:id="1007" w:name="_Ref103193245"/>
      <w:bookmarkStart w:id="1008" w:name="_Ref103283324"/>
      <w:bookmarkStart w:id="1009" w:name="_Ref103284678"/>
      <w:bookmarkStart w:id="1010" w:name="_Toc103890925"/>
      <w:bookmarkStart w:id="1011" w:name="_Toc103113991"/>
      <w:bookmarkStart w:id="1012" w:name="_Toc104908505"/>
      <w:r w:rsidRPr="00A80304">
        <w:t>Possible Future Pathways</w:t>
      </w:r>
      <w:bookmarkEnd w:id="994"/>
      <w:bookmarkEnd w:id="995"/>
      <w:bookmarkEnd w:id="996"/>
      <w:bookmarkEnd w:id="997"/>
      <w:bookmarkEnd w:id="998"/>
      <w:bookmarkEnd w:id="999"/>
      <w:bookmarkEnd w:id="1000"/>
      <w:bookmarkEnd w:id="1001"/>
      <w:bookmarkEnd w:id="1002"/>
    </w:p>
    <w:p w14:paraId="2D219F28" w14:textId="43C34050" w:rsidR="00090470" w:rsidRPr="00AD6210" w:rsidRDefault="00090470" w:rsidP="003A69F7">
      <w:pPr>
        <w:pStyle w:val="BodyText"/>
        <w:jc w:val="both"/>
      </w:pPr>
      <w:r w:rsidRPr="00AD6210">
        <w:t xml:space="preserve">A resilient wastewater system is one that is prepared for, able to withstand and then recover and learn from disruptive trends or events. A resilient system would continue to progress towards desired outcomes, including delivering the functions and features outlined in </w:t>
      </w:r>
      <w:r>
        <w:t>Section</w:t>
      </w:r>
      <w:r w:rsidRPr="00AD6210">
        <w:t xml:space="preserve"> 4, even as climate changes.</w:t>
      </w:r>
    </w:p>
    <w:p w14:paraId="7DE39AEB" w14:textId="203C48D8" w:rsidR="00090470" w:rsidRPr="00AD6210" w:rsidRDefault="00090470" w:rsidP="003A69F7">
      <w:pPr>
        <w:pStyle w:val="BodyText"/>
        <w:jc w:val="both"/>
      </w:pPr>
      <w:r w:rsidRPr="00AD6210">
        <w:t>Creating a resilient wastewater system requires change. Resilient assets are delivered through decisions, governance and organisational culture that offer different perspectives on risk and opportunity to current “business-as-usual” (BAU) processes.</w:t>
      </w:r>
    </w:p>
    <w:p w14:paraId="1FBB1DF6" w14:textId="21261FF4" w:rsidR="00090470" w:rsidRDefault="00090470" w:rsidP="003A69F7">
      <w:pPr>
        <w:pStyle w:val="BodyText"/>
        <w:jc w:val="both"/>
        <w:rPr>
          <w:rFonts w:cstheme="minorHAnsi"/>
        </w:rPr>
      </w:pPr>
      <w:r w:rsidRPr="001D118C">
        <w:rPr>
          <w:rFonts w:cstheme="minorHAnsi"/>
        </w:rPr>
        <w:t>Intervention pathway</w:t>
      </w:r>
      <w:r>
        <w:rPr>
          <w:rFonts w:cstheme="minorHAnsi"/>
        </w:rPr>
        <w:t>s are</w:t>
      </w:r>
      <w:r w:rsidRPr="001D118C">
        <w:rPr>
          <w:rFonts w:cstheme="minorHAnsi"/>
        </w:rPr>
        <w:t xml:space="preserve"> the sequence of interventions required where there are progressive responses to climatic and</w:t>
      </w:r>
      <w:r>
        <w:rPr>
          <w:rFonts w:cstheme="minorHAnsi"/>
        </w:rPr>
        <w:t>/</w:t>
      </w:r>
      <w:r w:rsidRPr="001D118C">
        <w:rPr>
          <w:rFonts w:cstheme="minorHAnsi"/>
        </w:rPr>
        <w:t xml:space="preserve">other drivers of change and/or steps towards </w:t>
      </w:r>
      <w:r>
        <w:rPr>
          <w:rFonts w:cstheme="minorHAnsi"/>
        </w:rPr>
        <w:t>the</w:t>
      </w:r>
      <w:r w:rsidRPr="001D118C">
        <w:rPr>
          <w:rFonts w:cstheme="minorHAnsi"/>
        </w:rPr>
        <w:t xml:space="preserve"> objectives. Intervention pathways exist on a spectrum of complexity, </w:t>
      </w:r>
      <w:r w:rsidR="001315B6">
        <w:rPr>
          <w:rFonts w:cstheme="minorHAnsi"/>
        </w:rPr>
        <w:t xml:space="preserve">with multiple pathways typically identified comprising </w:t>
      </w:r>
      <w:r w:rsidR="00B163EF">
        <w:rPr>
          <w:rFonts w:cstheme="minorHAnsi"/>
        </w:rPr>
        <w:t>various mixes of intervention</w:t>
      </w:r>
      <w:r w:rsidR="00B36AF7">
        <w:rPr>
          <w:rFonts w:cstheme="minorHAnsi"/>
        </w:rPr>
        <w:t xml:space="preserve">s </w:t>
      </w:r>
      <w:r w:rsidR="00D23D3E">
        <w:rPr>
          <w:rFonts w:cstheme="minorHAnsi"/>
        </w:rPr>
        <w:t xml:space="preserve">including </w:t>
      </w:r>
      <w:r w:rsidR="00B36AF7">
        <w:rPr>
          <w:rFonts w:cstheme="minorHAnsi"/>
        </w:rPr>
        <w:t>to respond to climate change impacts.</w:t>
      </w:r>
      <w:r w:rsidR="00A02CF9">
        <w:rPr>
          <w:rFonts w:cstheme="minorHAnsi"/>
        </w:rPr>
        <w:t xml:space="preserve"> </w:t>
      </w:r>
      <w:r w:rsidR="00B36AF7">
        <w:rPr>
          <w:rFonts w:cstheme="minorHAnsi"/>
        </w:rPr>
        <w:t xml:space="preserve">There should be no fixed pathway identified but initial </w:t>
      </w:r>
      <w:r w:rsidR="003418A2">
        <w:rPr>
          <w:rFonts w:cstheme="minorHAnsi"/>
        </w:rPr>
        <w:t xml:space="preserve">interventions </w:t>
      </w:r>
      <w:r w:rsidR="00CF4F13">
        <w:rPr>
          <w:rFonts w:cstheme="minorHAnsi"/>
        </w:rPr>
        <w:t>identified,</w:t>
      </w:r>
      <w:r w:rsidR="003418A2">
        <w:rPr>
          <w:rFonts w:cstheme="minorHAnsi"/>
        </w:rPr>
        <w:t xml:space="preserve"> and options and pathways kept open for the future.</w:t>
      </w:r>
      <w:r w:rsidR="00A02CF9">
        <w:rPr>
          <w:rFonts w:cstheme="minorHAnsi"/>
        </w:rPr>
        <w:t xml:space="preserve"> </w:t>
      </w:r>
      <w:r w:rsidR="00D23D3E">
        <w:rPr>
          <w:rFonts w:cstheme="minorHAnsi"/>
        </w:rPr>
        <w:t>Adaptive planning implies p</w:t>
      </w:r>
      <w:r w:rsidR="003418A2">
        <w:rPr>
          <w:rFonts w:cstheme="minorHAnsi"/>
        </w:rPr>
        <w:t>rogress</w:t>
      </w:r>
      <w:r w:rsidR="00D23D3E">
        <w:rPr>
          <w:rFonts w:cstheme="minorHAnsi"/>
        </w:rPr>
        <w:t>ive implementation of infrastructure and non-infrastructure interventions.</w:t>
      </w:r>
      <w:r w:rsidR="00A02CF9">
        <w:rPr>
          <w:rFonts w:cstheme="minorHAnsi"/>
        </w:rPr>
        <w:t xml:space="preserve"> </w:t>
      </w:r>
      <w:r w:rsidRPr="001D118C">
        <w:rPr>
          <w:rFonts w:cstheme="minorHAnsi"/>
        </w:rPr>
        <w:t xml:space="preserve">In some cases (e.g., for progressive development of defences to protect coastal wastewater treatment infrastructure from sea level rise) the sequencing of interventions </w:t>
      </w:r>
      <w:r w:rsidR="00D23D3E">
        <w:rPr>
          <w:rFonts w:cstheme="minorHAnsi"/>
        </w:rPr>
        <w:t xml:space="preserve">would likely </w:t>
      </w:r>
      <w:r w:rsidRPr="001D118C">
        <w:rPr>
          <w:rFonts w:cstheme="minorHAnsi"/>
        </w:rPr>
        <w:t xml:space="preserve">be influenced </w:t>
      </w:r>
      <w:r>
        <w:rPr>
          <w:rFonts w:cstheme="minorHAnsi"/>
        </w:rPr>
        <w:t>by</w:t>
      </w:r>
      <w:r w:rsidRPr="001D118C">
        <w:rPr>
          <w:rFonts w:cstheme="minorHAnsi"/>
        </w:rPr>
        <w:t xml:space="preserve"> </w:t>
      </w:r>
      <w:r w:rsidR="00D23D3E">
        <w:rPr>
          <w:rFonts w:cstheme="minorHAnsi"/>
        </w:rPr>
        <w:t xml:space="preserve">the extent and rate of </w:t>
      </w:r>
      <w:r w:rsidRPr="001D118C">
        <w:rPr>
          <w:rFonts w:cstheme="minorHAnsi"/>
        </w:rPr>
        <w:t xml:space="preserve">climate change </w:t>
      </w:r>
      <w:r w:rsidR="00D23D3E">
        <w:rPr>
          <w:rFonts w:cstheme="minorHAnsi"/>
        </w:rPr>
        <w:t>actually experienced.</w:t>
      </w:r>
      <w:r w:rsidR="00A02CF9">
        <w:rPr>
          <w:rFonts w:cstheme="minorHAnsi"/>
        </w:rPr>
        <w:t xml:space="preserve"> </w:t>
      </w:r>
    </w:p>
    <w:p w14:paraId="6879321E" w14:textId="77777777" w:rsidR="00090470" w:rsidRDefault="00090470" w:rsidP="003A69F7">
      <w:pPr>
        <w:pStyle w:val="BodyText"/>
        <w:jc w:val="both"/>
      </w:pPr>
      <w:r>
        <w:t xml:space="preserve">Intervention pathways are developed in consideration of the mix of interventions required to achieve the objectives and the implementation timeline for the interventions defined in the KVR analysis. </w:t>
      </w:r>
    </w:p>
    <w:p w14:paraId="0C849B3E" w14:textId="401F3E70" w:rsidR="00090470" w:rsidRDefault="00090470" w:rsidP="003A69F7">
      <w:pPr>
        <w:pStyle w:val="BodyText"/>
        <w:jc w:val="both"/>
      </w:pPr>
      <w:r w:rsidRPr="003D5D51">
        <w:t xml:space="preserve">An example adaptive pathways </w:t>
      </w:r>
      <w:r>
        <w:t>output</w:t>
      </w:r>
      <w:r w:rsidR="00E22D7C">
        <w:t>,</w:t>
      </w:r>
      <w:r w:rsidRPr="003D5D51">
        <w:t xml:space="preserve"> based on a suite of interventions</w:t>
      </w:r>
      <w:r w:rsidR="00E22D7C">
        <w:t>,</w:t>
      </w:r>
      <w:r w:rsidRPr="003D5D51">
        <w:t xml:space="preserve"> is shown in </w:t>
      </w:r>
      <w:r w:rsidR="006648C4">
        <w:fldChar w:fldCharType="begin"/>
      </w:r>
      <w:r w:rsidR="006648C4">
        <w:instrText xml:space="preserve"> REF _Ref106825633 \h </w:instrText>
      </w:r>
      <w:r w:rsidR="00C23F40">
        <w:instrText xml:space="preserve"> \* MERGEFORMAT </w:instrText>
      </w:r>
      <w:r w:rsidR="006648C4">
        <w:fldChar w:fldCharType="separate"/>
      </w:r>
      <w:r w:rsidR="00C07B66">
        <w:t xml:space="preserve">Figure </w:t>
      </w:r>
      <w:r w:rsidR="00C07B66">
        <w:rPr>
          <w:noProof/>
        </w:rPr>
        <w:t>24</w:t>
      </w:r>
      <w:r w:rsidR="00C07B66">
        <w:t>:</w:t>
      </w:r>
      <w:r w:rsidR="006648C4">
        <w:fldChar w:fldCharType="end"/>
      </w:r>
      <w:r>
        <w:t xml:space="preserve">. </w:t>
      </w:r>
      <w:r>
        <w:rPr>
          <w:rFonts w:cstheme="minorHAnsi"/>
        </w:rPr>
        <w:t xml:space="preserve">In a master planning </w:t>
      </w:r>
      <w:r w:rsidR="00CF4F13">
        <w:rPr>
          <w:rFonts w:cstheme="minorHAnsi"/>
        </w:rPr>
        <w:t>approach,</w:t>
      </w:r>
      <w:r>
        <w:rPr>
          <w:rFonts w:cstheme="minorHAnsi"/>
        </w:rPr>
        <w:t xml:space="preserve"> there would be only one pathway to consider. </w:t>
      </w:r>
      <w:r>
        <w:t xml:space="preserve">Section </w:t>
      </w:r>
      <w:r w:rsidR="006648C4">
        <w:fldChar w:fldCharType="begin"/>
      </w:r>
      <w:r w:rsidR="006648C4">
        <w:instrText xml:space="preserve"> REF _Ref106825674 \r \h </w:instrText>
      </w:r>
      <w:r w:rsidR="00C23F40">
        <w:instrText xml:space="preserve"> \* MERGEFORMAT </w:instrText>
      </w:r>
      <w:r w:rsidR="006648C4">
        <w:fldChar w:fldCharType="separate"/>
      </w:r>
      <w:r w:rsidR="00C07B66">
        <w:t>5.2</w:t>
      </w:r>
      <w:r w:rsidR="006648C4">
        <w:fldChar w:fldCharType="end"/>
      </w:r>
      <w:r>
        <w:t xml:space="preserve"> describes how systems limits are preceded by an implementation point where the intervention becomes available, a decision point where the water corporation commits to an intervention and a trigger when interventions become effective and the KVRs align. These points are shown on the figure below to demonstrate how pathways could be developed to achieve the objective and manage the impacts of climate change.</w:t>
      </w:r>
    </w:p>
    <w:p w14:paraId="5644540B" w14:textId="5D7D75E1" w:rsidR="00090470" w:rsidRPr="00606FC1" w:rsidRDefault="001452DF" w:rsidP="003A69F7">
      <w:pPr>
        <w:jc w:val="both"/>
        <w:rPr>
          <w:rFonts w:cstheme="minorHAnsi"/>
          <w:sz w:val="22"/>
          <w:szCs w:val="24"/>
        </w:rPr>
      </w:pPr>
      <w:r w:rsidRPr="001452DF" w:rsidDel="001452DF">
        <w:rPr>
          <w:rFonts w:cstheme="minorHAnsi"/>
          <w:sz w:val="22"/>
          <w:szCs w:val="24"/>
        </w:rPr>
        <w:t xml:space="preserve"> </w:t>
      </w:r>
      <w:r w:rsidR="00AE29CA">
        <w:rPr>
          <w:rFonts w:cstheme="minorHAnsi"/>
          <w:noProof/>
          <w:sz w:val="22"/>
          <w:szCs w:val="24"/>
        </w:rPr>
        <w:drawing>
          <wp:inline distT="0" distB="0" distL="0" distR="0" wp14:anchorId="6BBA7C40" wp14:editId="48898EFC">
            <wp:extent cx="5679017" cy="6594987"/>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5682244" cy="6598734"/>
                    </a:xfrm>
                    <a:prstGeom prst="rect">
                      <a:avLst/>
                    </a:prstGeom>
                    <a:noFill/>
                  </pic:spPr>
                </pic:pic>
              </a:graphicData>
            </a:graphic>
          </wp:inline>
        </w:drawing>
      </w:r>
    </w:p>
    <w:p w14:paraId="1658FE85" w14:textId="6C912079" w:rsidR="00090470" w:rsidRDefault="00090470" w:rsidP="00143BC5">
      <w:pPr>
        <w:pStyle w:val="Caption"/>
        <w:spacing w:before="240"/>
        <w:jc w:val="both"/>
        <w:rPr>
          <w:rFonts w:cstheme="minorHAnsi"/>
        </w:rPr>
      </w:pPr>
      <w:bookmarkStart w:id="1013" w:name="_Ref106825633"/>
      <w:bookmarkStart w:id="1014" w:name="_Toc106737262"/>
      <w:bookmarkStart w:id="1015" w:name="_Toc106737891"/>
      <w:bookmarkStart w:id="1016" w:name="_Toc107240479"/>
      <w:bookmarkStart w:id="1017" w:name="_Toc107265160"/>
      <w:bookmarkStart w:id="1018" w:name="_Toc110338333"/>
      <w:r>
        <w:t xml:space="preserve">Figure </w:t>
      </w:r>
      <w:fldSimple w:instr=" SEQ Figure \* ARABIC ">
        <w:r w:rsidR="00C07B66">
          <w:rPr>
            <w:noProof/>
          </w:rPr>
          <w:t>24</w:t>
        </w:r>
      </w:fldSimple>
      <w:r w:rsidR="008851AB">
        <w:t>:</w:t>
      </w:r>
      <w:bookmarkEnd w:id="1013"/>
      <w:r w:rsidR="008851AB">
        <w:t xml:space="preserve"> </w:t>
      </w:r>
      <w:r>
        <w:t>G</w:t>
      </w:r>
      <w:r w:rsidRPr="00492D2B">
        <w:t xml:space="preserve">eneric </w:t>
      </w:r>
      <w:r>
        <w:t xml:space="preserve">adaptive planning pathways example </w:t>
      </w:r>
      <w:r w:rsidRPr="00492D2B">
        <w:t>for illustrative purposes only</w:t>
      </w:r>
      <w:r>
        <w:t xml:space="preserve"> – (all possible pathways are not shown for clarity</w:t>
      </w:r>
      <w:r w:rsidRPr="00492D2B">
        <w:t>)</w:t>
      </w:r>
      <w:bookmarkEnd w:id="1014"/>
      <w:bookmarkEnd w:id="1015"/>
      <w:bookmarkEnd w:id="1016"/>
      <w:bookmarkEnd w:id="1017"/>
      <w:bookmarkEnd w:id="1018"/>
    </w:p>
    <w:p w14:paraId="6F28E398" w14:textId="77777777" w:rsidR="00090470" w:rsidRPr="00A80304" w:rsidRDefault="00090470" w:rsidP="00143BC5">
      <w:pPr>
        <w:pStyle w:val="Heading2"/>
        <w:jc w:val="both"/>
      </w:pPr>
      <w:bookmarkStart w:id="1019" w:name="_Toc106737087"/>
      <w:bookmarkStart w:id="1020" w:name="_Toc106737413"/>
      <w:bookmarkStart w:id="1021" w:name="_Toc106745383"/>
      <w:bookmarkStart w:id="1022" w:name="_Ref106825674"/>
      <w:bookmarkStart w:id="1023" w:name="_Toc106745824"/>
      <w:bookmarkStart w:id="1024" w:name="_Toc106829719"/>
      <w:bookmarkStart w:id="1025" w:name="_Toc110338262"/>
      <w:bookmarkStart w:id="1026" w:name="_Toc111107633"/>
      <w:bookmarkStart w:id="1027" w:name="_Toc112247300"/>
      <w:r w:rsidRPr="00A80304">
        <w:t>Triggers, Decision Points, Limits</w:t>
      </w:r>
      <w:bookmarkEnd w:id="1019"/>
      <w:bookmarkEnd w:id="1020"/>
      <w:bookmarkEnd w:id="1021"/>
      <w:bookmarkEnd w:id="1022"/>
      <w:bookmarkEnd w:id="1023"/>
      <w:bookmarkEnd w:id="1024"/>
      <w:bookmarkEnd w:id="1025"/>
      <w:bookmarkEnd w:id="1026"/>
      <w:bookmarkEnd w:id="1027"/>
    </w:p>
    <w:p w14:paraId="0EB02FAA" w14:textId="02FCFA39" w:rsidR="00090470" w:rsidRDefault="00090470" w:rsidP="00143BC5">
      <w:pPr>
        <w:pStyle w:val="BodyText"/>
        <w:jc w:val="both"/>
      </w:pPr>
      <w:r>
        <w:t xml:space="preserve">Consideration of triggers, decision points and limits should be undertaken in the context of the mix and order of interventions within a pathway and to </w:t>
      </w:r>
      <w:r w:rsidRPr="00824962">
        <w:t>incorporat</w:t>
      </w:r>
      <w:r>
        <w:t>e</w:t>
      </w:r>
      <w:r w:rsidRPr="00824962">
        <w:t xml:space="preserve"> the </w:t>
      </w:r>
      <w:r>
        <w:t xml:space="preserve">KVR implementation plan for those </w:t>
      </w:r>
      <w:r w:rsidRPr="00824962">
        <w:t>interventions</w:t>
      </w:r>
      <w:r>
        <w:t xml:space="preserve">, refer to Section </w:t>
      </w:r>
      <w:r>
        <w:fldChar w:fldCharType="begin"/>
      </w:r>
      <w:r>
        <w:instrText xml:space="preserve"> REF _Ref106695777 \r \h </w:instrText>
      </w:r>
      <w:r w:rsidR="00C23F40">
        <w:instrText xml:space="preserve"> \* MERGEFORMAT </w:instrText>
      </w:r>
      <w:r>
        <w:fldChar w:fldCharType="separate"/>
      </w:r>
      <w:r w:rsidR="00C07B66">
        <w:t>4.3</w:t>
      </w:r>
      <w:r>
        <w:fldChar w:fldCharType="end"/>
      </w:r>
      <w:r>
        <w:t xml:space="preserve">. </w:t>
      </w:r>
    </w:p>
    <w:p w14:paraId="18214089" w14:textId="2F5D0566" w:rsidR="00090470" w:rsidRDefault="00277A9E" w:rsidP="00143BC5">
      <w:pPr>
        <w:pStyle w:val="BodyText"/>
        <w:jc w:val="both"/>
      </w:pPr>
      <w:r>
        <w:fldChar w:fldCharType="begin"/>
      </w:r>
      <w:r>
        <w:instrText xml:space="preserve"> REF _Ref106825706 \h </w:instrText>
      </w:r>
      <w:r w:rsidR="00C23F40">
        <w:instrText xml:space="preserve"> \* MERGEFORMAT </w:instrText>
      </w:r>
      <w:r>
        <w:fldChar w:fldCharType="separate"/>
      </w:r>
      <w:r w:rsidR="00C07B66">
        <w:t xml:space="preserve">Figure </w:t>
      </w:r>
      <w:r w:rsidR="00C07B66">
        <w:rPr>
          <w:noProof/>
        </w:rPr>
        <w:t>25</w:t>
      </w:r>
      <w:r>
        <w:fldChar w:fldCharType="end"/>
      </w:r>
      <w:r w:rsidR="00090470">
        <w:t xml:space="preserve"> shows how triggers and decision points within an existing system can be developed. </w:t>
      </w:r>
    </w:p>
    <w:p w14:paraId="4EB58EF3" w14:textId="40809B63" w:rsidR="00090470" w:rsidRDefault="00F46D68" w:rsidP="00143BC5">
      <w:pPr>
        <w:pStyle w:val="BodyText"/>
        <w:jc w:val="both"/>
      </w:pPr>
      <w:r>
        <w:t xml:space="preserve">Identifying trigger points for different categories of asset classes is a key requirement </w:t>
      </w:r>
      <w:r w:rsidR="00B565E9">
        <w:t xml:space="preserve">in responding to and </w:t>
      </w:r>
      <w:r>
        <w:t xml:space="preserve">adaptively managing the uncertainties </w:t>
      </w:r>
      <w:r w:rsidR="000A6A23">
        <w:t>of climate change impacts</w:t>
      </w:r>
      <w:r>
        <w:t xml:space="preserve">, especially the deep uncertainty associated trajectory of </w:t>
      </w:r>
      <w:r w:rsidR="000A6A23">
        <w:t xml:space="preserve">GHG </w:t>
      </w:r>
      <w:r>
        <w:t>emissions and the difficulty of estimating the impacts.</w:t>
      </w:r>
      <w:r w:rsidR="00A02CF9">
        <w:t xml:space="preserve"> </w:t>
      </w:r>
      <w:r w:rsidR="003860F4">
        <w:t xml:space="preserve">There may be a future opportunity to streamline the </w:t>
      </w:r>
      <w:r>
        <w:t xml:space="preserve">processes described </w:t>
      </w:r>
      <w:r w:rsidR="00BE2D5C">
        <w:t>herein.</w:t>
      </w:r>
      <w:r w:rsidR="00A02CF9">
        <w:t xml:space="preserve"> </w:t>
      </w:r>
      <w:r w:rsidR="00BE2D5C">
        <w:t>The examples provide guidance now and for later streamlined processes.</w:t>
      </w:r>
      <w:r w:rsidR="00A02CF9">
        <w:t xml:space="preserve"> </w:t>
      </w:r>
    </w:p>
    <w:p w14:paraId="2639EF8C" w14:textId="255A3C04" w:rsidR="00090470" w:rsidRDefault="004F6A1E" w:rsidP="00143BC5">
      <w:pPr>
        <w:pStyle w:val="BodyText"/>
        <w:keepNext/>
        <w:jc w:val="both"/>
      </w:pPr>
      <w:r>
        <w:rPr>
          <w:rFonts w:cs="Arial"/>
          <w:noProof/>
          <w:lang w:eastAsia="en-AU"/>
        </w:rPr>
        <w:drawing>
          <wp:inline distT="0" distB="0" distL="0" distR="0" wp14:anchorId="336964BE" wp14:editId="5A615AEC">
            <wp:extent cx="5804922" cy="437185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a:picLocks noChangeAspect="1" noChangeArrowheads="1"/>
                    </pic:cNvPicPr>
                  </pic:nvPicPr>
                  <pic:blipFill>
                    <a:blip r:embed="rId104" cstate="email">
                      <a:extLst>
                        <a:ext uri="{28A0092B-C50C-407E-A947-70E740481C1C}">
                          <a14:useLocalDpi xmlns:a14="http://schemas.microsoft.com/office/drawing/2010/main"/>
                        </a:ext>
                      </a:extLst>
                    </a:blip>
                    <a:stretch>
                      <a:fillRect/>
                    </a:stretch>
                  </pic:blipFill>
                  <pic:spPr bwMode="auto">
                    <a:xfrm>
                      <a:off x="0" y="0"/>
                      <a:ext cx="5804922" cy="4371855"/>
                    </a:xfrm>
                    <a:prstGeom prst="rect">
                      <a:avLst/>
                    </a:prstGeom>
                    <a:noFill/>
                  </pic:spPr>
                </pic:pic>
              </a:graphicData>
            </a:graphic>
          </wp:inline>
        </w:drawing>
      </w:r>
    </w:p>
    <w:p w14:paraId="17A79D96" w14:textId="54F04B6A" w:rsidR="00090470" w:rsidRDefault="00090470" w:rsidP="00143BC5">
      <w:pPr>
        <w:pStyle w:val="CaptionImageorFigure"/>
        <w:jc w:val="both"/>
      </w:pPr>
      <w:bookmarkStart w:id="1028" w:name="_Ref106825706"/>
      <w:bookmarkStart w:id="1029" w:name="_Toc106737263"/>
      <w:bookmarkStart w:id="1030" w:name="_Toc106737892"/>
      <w:bookmarkStart w:id="1031" w:name="_Toc107240480"/>
      <w:bookmarkStart w:id="1032" w:name="_Toc107265161"/>
      <w:bookmarkStart w:id="1033" w:name="_Toc110338334"/>
      <w:r>
        <w:t xml:space="preserve">Figure </w:t>
      </w:r>
      <w:fldSimple w:instr=" SEQ Figure \* ARABIC ">
        <w:r w:rsidR="00C07B66">
          <w:rPr>
            <w:noProof/>
          </w:rPr>
          <w:t>25</w:t>
        </w:r>
      </w:fldSimple>
      <w:bookmarkEnd w:id="1028"/>
      <w:r>
        <w:t>: Development of the trigger and decision point with relation to the system limit</w:t>
      </w:r>
      <w:bookmarkEnd w:id="1029"/>
      <w:bookmarkEnd w:id="1030"/>
      <w:bookmarkEnd w:id="1031"/>
      <w:bookmarkEnd w:id="1032"/>
      <w:bookmarkEnd w:id="1033"/>
    </w:p>
    <w:p w14:paraId="14554129" w14:textId="7E51C0D1" w:rsidR="00090470" w:rsidRPr="00143BC5" w:rsidRDefault="00090470" w:rsidP="00143BC5">
      <w:pPr>
        <w:pStyle w:val="BodyText"/>
        <w:spacing w:before="120"/>
        <w:jc w:val="both"/>
        <w:rPr>
          <w:b/>
          <w:bCs/>
        </w:rPr>
      </w:pPr>
      <w:r w:rsidRPr="00143BC5">
        <w:rPr>
          <w:b/>
          <w:bCs/>
        </w:rPr>
        <w:t xml:space="preserve">Referring to </w:t>
      </w:r>
      <w:r w:rsidR="00277A9E" w:rsidRPr="00143BC5">
        <w:rPr>
          <w:b/>
          <w:bCs/>
        </w:rPr>
        <w:fldChar w:fldCharType="begin"/>
      </w:r>
      <w:r w:rsidR="00277A9E" w:rsidRPr="00143BC5">
        <w:rPr>
          <w:b/>
          <w:bCs/>
        </w:rPr>
        <w:instrText xml:space="preserve"> REF _Ref106825706 \h </w:instrText>
      </w:r>
      <w:r w:rsidR="00C23F40" w:rsidRPr="00143BC5">
        <w:rPr>
          <w:b/>
          <w:bCs/>
        </w:rPr>
        <w:instrText xml:space="preserve"> \* MERGEFORMAT </w:instrText>
      </w:r>
      <w:r w:rsidR="00277A9E" w:rsidRPr="00143BC5">
        <w:rPr>
          <w:b/>
          <w:bCs/>
        </w:rPr>
      </w:r>
      <w:r w:rsidR="00277A9E" w:rsidRPr="00143BC5">
        <w:rPr>
          <w:b/>
          <w:bCs/>
        </w:rPr>
        <w:fldChar w:fldCharType="separate"/>
      </w:r>
      <w:r w:rsidR="00C07B66" w:rsidRPr="00C07B66">
        <w:rPr>
          <w:b/>
        </w:rPr>
        <w:t xml:space="preserve">Figure </w:t>
      </w:r>
      <w:r w:rsidR="00C07B66" w:rsidRPr="00C07B66">
        <w:rPr>
          <w:b/>
          <w:bCs/>
          <w:noProof/>
        </w:rPr>
        <w:t>25</w:t>
      </w:r>
      <w:r w:rsidR="00277A9E" w:rsidRPr="00143BC5">
        <w:rPr>
          <w:b/>
          <w:bCs/>
        </w:rPr>
        <w:fldChar w:fldCharType="end"/>
      </w:r>
      <w:r w:rsidRPr="00143BC5">
        <w:rPr>
          <w:b/>
          <w:bCs/>
        </w:rPr>
        <w:t xml:space="preserve"> and reading right to left through the graphic:</w:t>
      </w:r>
    </w:p>
    <w:p w14:paraId="25B1882E" w14:textId="52E2E9C1" w:rsidR="00090470" w:rsidRDefault="00090470" w:rsidP="00143BC5">
      <w:pPr>
        <w:pStyle w:val="ListBullet"/>
        <w:jc w:val="both"/>
      </w:pPr>
      <w:r w:rsidRPr="00143BC5">
        <w:rPr>
          <w:i/>
          <w:iCs/>
        </w:rPr>
        <w:t>An intervention once implemented will have a limit with respect to achieving a strategic objective(s)</w:t>
      </w:r>
      <w:r w:rsidR="000900A6" w:rsidRPr="00143BC5">
        <w:rPr>
          <w:i/>
          <w:iCs/>
        </w:rPr>
        <w:t>:</w:t>
      </w:r>
      <w:r>
        <w:t xml:space="preserve"> The limits of each intervention are specified as either a ‘hard’ or ‘soft’ limit. A ‘hard’ limit indicates that the intervention is exhausted, and a completely different approach or technology needs to be adopted e.g., sea level rise is limiting wastewater treatment plant’s ability to discharge to the bay requiring a different approach. A ‘soft’ limit can be overcome through</w:t>
      </w:r>
      <w:r w:rsidRPr="00463F5D">
        <w:t xml:space="preserve"> </w:t>
      </w:r>
      <w:r>
        <w:t>implementation of the same approach or technology that has already been agreed and adopted e.g., adding additional biological reactor volume of the same technology to increase capacity. Some interventions may only partially achieve an objective. Identifying the limit(s) of each intervention provides an understanding of when a decision needs to be made to progress the pathway.</w:t>
      </w:r>
    </w:p>
    <w:p w14:paraId="26C20EBA" w14:textId="662E7C55" w:rsidR="00090470" w:rsidRDefault="00090470" w:rsidP="00143BC5">
      <w:pPr>
        <w:pStyle w:val="ListBullet"/>
        <w:jc w:val="both"/>
      </w:pPr>
      <w:r w:rsidRPr="00143BC5">
        <w:rPr>
          <w:i/>
          <w:iCs/>
        </w:rPr>
        <w:t>A decision point leads a system limit</w:t>
      </w:r>
      <w:r w:rsidR="000900A6" w:rsidRPr="00143BC5">
        <w:rPr>
          <w:i/>
          <w:iCs/>
        </w:rPr>
        <w:t>:</w:t>
      </w:r>
      <w:r>
        <w:t xml:space="preserve"> The decision point defines when action should be taken, before a system limit is reached, to continue with the current intervention type or adopt another intervention type and implement necessary works. </w:t>
      </w:r>
    </w:p>
    <w:p w14:paraId="7DBBAA04" w14:textId="2064C650" w:rsidR="00090470" w:rsidRDefault="00090470" w:rsidP="00143BC5">
      <w:pPr>
        <w:pStyle w:val="ListBullet"/>
        <w:jc w:val="both"/>
      </w:pPr>
      <w:r w:rsidRPr="00143BC5">
        <w:rPr>
          <w:i/>
          <w:iCs/>
        </w:rPr>
        <w:t>A trigger is a point in time sufficiently before a decision needs to be made</w:t>
      </w:r>
      <w:r w:rsidR="000900A6" w:rsidRPr="00143BC5">
        <w:rPr>
          <w:i/>
          <w:iCs/>
        </w:rPr>
        <w:t>:</w:t>
      </w:r>
      <w:r>
        <w:t xml:space="preserve"> The trigger instigates action in time for the necessary implementation planning and preparation including assessment and confirmation of which intervention type(s) and future pathways are most appropriate. Triggers define the key relevant parameters to be monitored that forecast an approaching intervention limit, and decision point, and specify a threshold value for the parameter monitored. That is, the concept of a trigger relates to a system limit being reached e.g., inability with existing system infrastructure and operation to satisfactorily manage climate change impacts within agreed objectives. </w:t>
      </w:r>
      <w:r w:rsidRPr="0036052B">
        <w:t xml:space="preserve">These </w:t>
      </w:r>
      <w:r>
        <w:t xml:space="preserve">limits </w:t>
      </w:r>
      <w:r w:rsidRPr="0036052B">
        <w:t xml:space="preserve">could </w:t>
      </w:r>
      <w:r>
        <w:t>also</w:t>
      </w:r>
      <w:r w:rsidRPr="0036052B">
        <w:t xml:space="preserve"> relate to actual or potential physical impacts, such as changes in sea level, forecast flood levels, temperature risk or change in water resource availability or to changes in values or rules that are linked to climate change e.g., a willingness to accept full potable reuse of recycled water due to climate change induced water scarcity.</w:t>
      </w:r>
    </w:p>
    <w:p w14:paraId="2376615A" w14:textId="6122D3D4" w:rsidR="00090470" w:rsidRDefault="00090470" w:rsidP="00143BC5">
      <w:pPr>
        <w:pStyle w:val="BodyText"/>
        <w:jc w:val="both"/>
      </w:pPr>
      <w:r>
        <w:t xml:space="preserve">Additional notes are provided in </w:t>
      </w:r>
      <w:r w:rsidR="00FE422D">
        <w:fldChar w:fldCharType="begin"/>
      </w:r>
      <w:r w:rsidR="00FE422D">
        <w:instrText xml:space="preserve"> REF _Ref106825706 \h </w:instrText>
      </w:r>
      <w:r w:rsidR="00C23F40">
        <w:instrText xml:space="preserve"> \* MERGEFORMAT </w:instrText>
      </w:r>
      <w:r w:rsidR="00FE422D">
        <w:fldChar w:fldCharType="separate"/>
      </w:r>
      <w:r w:rsidR="00C07B66">
        <w:t xml:space="preserve">Figure </w:t>
      </w:r>
      <w:r w:rsidR="00C07B66">
        <w:rPr>
          <w:noProof/>
        </w:rPr>
        <w:t>25</w:t>
      </w:r>
      <w:r w:rsidR="00FE422D">
        <w:fldChar w:fldCharType="end"/>
      </w:r>
      <w:r>
        <w:t xml:space="preserve"> that may assist with framing how these key terms relate to each other. </w:t>
      </w:r>
    </w:p>
    <w:p w14:paraId="0F8183F4" w14:textId="77777777" w:rsidR="00090470" w:rsidRDefault="00090470" w:rsidP="00143BC5">
      <w:pPr>
        <w:pStyle w:val="BodyText"/>
        <w:jc w:val="both"/>
      </w:pPr>
      <w:r w:rsidRPr="00824962">
        <w:t xml:space="preserve">Each of the interventions may have differing decision points to allow the intervention to be implemented before the system limit is reached. </w:t>
      </w:r>
      <w:r>
        <w:t>By developing the limits, decision points and triggers for the interventions, the adaptive pathways can then be developed to ensure the system is able to continue meeting the objectives within the system limits across the planning horizon.</w:t>
      </w:r>
    </w:p>
    <w:p w14:paraId="76AFDB57" w14:textId="7E15F703" w:rsidR="00090470" w:rsidRPr="00143BC5" w:rsidRDefault="00090470" w:rsidP="00143BC5">
      <w:pPr>
        <w:pStyle w:val="BodyText"/>
        <w:jc w:val="both"/>
        <w:rPr>
          <w:b/>
          <w:bCs/>
        </w:rPr>
      </w:pPr>
      <w:r w:rsidRPr="00143BC5">
        <w:rPr>
          <w:b/>
          <w:bCs/>
        </w:rPr>
        <w:t xml:space="preserve">Referring back to </w:t>
      </w:r>
      <w:r w:rsidR="00FE422D" w:rsidRPr="00143BC5">
        <w:rPr>
          <w:b/>
          <w:bCs/>
          <w:highlight w:val="yellow"/>
        </w:rPr>
        <w:fldChar w:fldCharType="begin"/>
      </w:r>
      <w:r w:rsidR="00FE422D" w:rsidRPr="00143BC5">
        <w:rPr>
          <w:b/>
          <w:bCs/>
        </w:rPr>
        <w:instrText xml:space="preserve"> REF _Ref106825706 \h </w:instrText>
      </w:r>
      <w:r w:rsidR="00C23F40" w:rsidRPr="00143BC5">
        <w:rPr>
          <w:b/>
          <w:bCs/>
          <w:highlight w:val="yellow"/>
        </w:rPr>
        <w:instrText xml:space="preserve"> \* MERGEFORMAT </w:instrText>
      </w:r>
      <w:r w:rsidR="00FE422D" w:rsidRPr="00143BC5">
        <w:rPr>
          <w:b/>
          <w:bCs/>
          <w:highlight w:val="yellow"/>
        </w:rPr>
      </w:r>
      <w:r w:rsidR="00FE422D" w:rsidRPr="00143BC5">
        <w:rPr>
          <w:b/>
          <w:bCs/>
          <w:highlight w:val="yellow"/>
        </w:rPr>
        <w:fldChar w:fldCharType="separate"/>
      </w:r>
      <w:r w:rsidR="00C07B66" w:rsidRPr="00C07B66">
        <w:rPr>
          <w:b/>
        </w:rPr>
        <w:t xml:space="preserve">Figure </w:t>
      </w:r>
      <w:r w:rsidR="00C07B66" w:rsidRPr="00C07B66">
        <w:rPr>
          <w:b/>
          <w:bCs/>
          <w:noProof/>
        </w:rPr>
        <w:t>25</w:t>
      </w:r>
      <w:r w:rsidR="00FE422D" w:rsidRPr="00143BC5">
        <w:rPr>
          <w:b/>
          <w:bCs/>
          <w:highlight w:val="yellow"/>
        </w:rPr>
        <w:fldChar w:fldCharType="end"/>
      </w:r>
      <w:r w:rsidRPr="00143BC5">
        <w:rPr>
          <w:b/>
          <w:bCs/>
        </w:rPr>
        <w:t>, the trigger is determined by two factors:</w:t>
      </w:r>
    </w:p>
    <w:p w14:paraId="537E7F2E" w14:textId="77777777" w:rsidR="00090470" w:rsidRDefault="00090470" w:rsidP="0029409B">
      <w:pPr>
        <w:pStyle w:val="ListNumber"/>
        <w:numPr>
          <w:ilvl w:val="0"/>
          <w:numId w:val="45"/>
        </w:numPr>
        <w:jc w:val="both"/>
      </w:pPr>
      <w:r>
        <w:t>The time it takes to align KVR so that there is confidence in proceeding with implementation of the intervention (this is the decision point)</w:t>
      </w:r>
    </w:p>
    <w:p w14:paraId="36E1FB2D" w14:textId="77777777" w:rsidR="00090470" w:rsidRDefault="00090470" w:rsidP="00143BC5">
      <w:pPr>
        <w:pStyle w:val="ListNumber"/>
        <w:jc w:val="both"/>
      </w:pPr>
      <w:r>
        <w:t xml:space="preserve">The time it takes to implement an intervention (from design, construction to operation such that the system limit is not met). </w:t>
      </w:r>
    </w:p>
    <w:p w14:paraId="166DC3AB" w14:textId="77777777" w:rsidR="00090470" w:rsidRDefault="00090470" w:rsidP="00143BC5">
      <w:pPr>
        <w:pStyle w:val="BodyText"/>
        <w:jc w:val="both"/>
      </w:pPr>
      <w:r>
        <w:t xml:space="preserve">For example, if the system limit is projected to occur at 2042, and the intervention has a KVR period of 15 years, and a D&amp;C period of 5 years, the ‘trigger’ to progress the KVR actions appears in 2022. For interventions that require significant KVR alignment, the trigger for action may be ‘now’ so that those options can be ‘ready’ in time to make a decision, implement an intervention and avoid reaching a system limit. </w:t>
      </w:r>
    </w:p>
    <w:p w14:paraId="0BF83431" w14:textId="6DEEA1AF" w:rsidR="00090470" w:rsidRDefault="00090470" w:rsidP="00143BC5">
      <w:pPr>
        <w:pStyle w:val="BodyText"/>
        <w:jc w:val="both"/>
      </w:pPr>
      <w:r>
        <w:t xml:space="preserve">There may be additional triggers within the KVR implementation timeline, refer Section </w:t>
      </w:r>
      <w:r>
        <w:fldChar w:fldCharType="begin"/>
      </w:r>
      <w:r>
        <w:instrText xml:space="preserve"> REF _Ref106697181 \r \h </w:instrText>
      </w:r>
      <w:r w:rsidR="00C23F40">
        <w:instrText xml:space="preserve"> \* MERGEFORMAT </w:instrText>
      </w:r>
      <w:r>
        <w:fldChar w:fldCharType="separate"/>
      </w:r>
      <w:r w:rsidR="00C07B66">
        <w:t>4.3</w:t>
      </w:r>
      <w:r>
        <w:fldChar w:fldCharType="end"/>
      </w:r>
      <w:r>
        <w:t xml:space="preserve">, to ensure adequate progress is being made towards getting the intervention ‘decision ready’. </w:t>
      </w:r>
    </w:p>
    <w:p w14:paraId="4BF6F0B3" w14:textId="77777777" w:rsidR="00090470" w:rsidRPr="00A54180" w:rsidRDefault="00090470" w:rsidP="00143BC5">
      <w:pPr>
        <w:pStyle w:val="Heading2"/>
        <w:jc w:val="both"/>
      </w:pPr>
      <w:bookmarkStart w:id="1034" w:name="_Ref106697734"/>
      <w:bookmarkStart w:id="1035" w:name="_Toc106737088"/>
      <w:bookmarkStart w:id="1036" w:name="_Toc106737414"/>
      <w:bookmarkStart w:id="1037" w:name="_Toc106745384"/>
      <w:bookmarkStart w:id="1038" w:name="_Toc106745825"/>
      <w:bookmarkStart w:id="1039" w:name="_Toc106829720"/>
      <w:bookmarkStart w:id="1040" w:name="_Toc110338263"/>
      <w:bookmarkStart w:id="1041" w:name="_Toc111107634"/>
      <w:bookmarkStart w:id="1042" w:name="_Toc112247301"/>
      <w:r w:rsidRPr="00A54180">
        <w:t>Assess the Pathways</w:t>
      </w:r>
      <w:bookmarkEnd w:id="1034"/>
      <w:bookmarkEnd w:id="1035"/>
      <w:bookmarkEnd w:id="1036"/>
      <w:bookmarkEnd w:id="1037"/>
      <w:bookmarkEnd w:id="1038"/>
      <w:bookmarkEnd w:id="1039"/>
      <w:bookmarkEnd w:id="1040"/>
      <w:bookmarkEnd w:id="1041"/>
      <w:bookmarkEnd w:id="1042"/>
    </w:p>
    <w:p w14:paraId="5B7CE602" w14:textId="77777777" w:rsidR="00090470" w:rsidRDefault="00090470" w:rsidP="00143BC5">
      <w:pPr>
        <w:pStyle w:val="BodyText"/>
        <w:jc w:val="both"/>
        <w:rPr>
          <w:rFonts w:cstheme="minorHAnsi"/>
        </w:rPr>
      </w:pPr>
      <w:r>
        <w:rPr>
          <w:rFonts w:cstheme="minorHAnsi"/>
        </w:rPr>
        <w:t>This section seeks to provide guidance on assessing</w:t>
      </w:r>
      <w:r w:rsidRPr="00E93BD8">
        <w:rPr>
          <w:rFonts w:cstheme="minorHAnsi"/>
        </w:rPr>
        <w:t xml:space="preserve"> </w:t>
      </w:r>
      <w:r>
        <w:rPr>
          <w:rFonts w:cstheme="minorHAnsi"/>
        </w:rPr>
        <w:t>the advantages (the benefits) and disadvantages of</w:t>
      </w:r>
      <w:r w:rsidRPr="00E93BD8">
        <w:rPr>
          <w:rFonts w:cstheme="minorHAnsi"/>
        </w:rPr>
        <w:t xml:space="preserve"> </w:t>
      </w:r>
      <w:r>
        <w:rPr>
          <w:rFonts w:cstheme="minorHAnsi"/>
        </w:rPr>
        <w:t>an</w:t>
      </w:r>
      <w:r w:rsidRPr="00E93BD8">
        <w:rPr>
          <w:rFonts w:cstheme="minorHAnsi"/>
        </w:rPr>
        <w:t xml:space="preserve"> intervention or </w:t>
      </w:r>
      <w:r>
        <w:rPr>
          <w:rFonts w:cstheme="minorHAnsi"/>
        </w:rPr>
        <w:t>pathway</w:t>
      </w:r>
      <w:r w:rsidRPr="00E93BD8">
        <w:rPr>
          <w:rFonts w:cstheme="minorHAnsi"/>
        </w:rPr>
        <w:t xml:space="preserve"> option</w:t>
      </w:r>
      <w:r>
        <w:rPr>
          <w:rFonts w:cstheme="minorHAnsi"/>
        </w:rPr>
        <w:t xml:space="preserve">. </w:t>
      </w:r>
      <w:r w:rsidRPr="00E93BD8">
        <w:rPr>
          <w:rFonts w:cstheme="minorHAnsi"/>
        </w:rPr>
        <w:t xml:space="preserve">This includes </w:t>
      </w:r>
      <w:r>
        <w:rPr>
          <w:rFonts w:cstheme="minorHAnsi"/>
        </w:rPr>
        <w:t xml:space="preserve">assessing how well the pathway addresses </w:t>
      </w:r>
      <w:r w:rsidRPr="00E93BD8">
        <w:rPr>
          <w:rFonts w:cstheme="minorHAnsi"/>
        </w:rPr>
        <w:t>climate vulnerabilities/risks</w:t>
      </w:r>
      <w:r>
        <w:rPr>
          <w:rFonts w:cstheme="minorHAnsi"/>
        </w:rPr>
        <w:t xml:space="preserve"> and </w:t>
      </w:r>
      <w:r w:rsidRPr="00E93BD8">
        <w:rPr>
          <w:rFonts w:cstheme="minorHAnsi"/>
        </w:rPr>
        <w:t xml:space="preserve">how it performs against other financial and/or non-financial criteria. </w:t>
      </w:r>
    </w:p>
    <w:p w14:paraId="6190B28A" w14:textId="77777777" w:rsidR="00090470" w:rsidRDefault="00090470" w:rsidP="00143BC5">
      <w:pPr>
        <w:pStyle w:val="BodyText"/>
        <w:jc w:val="both"/>
        <w:rPr>
          <w:rFonts w:cstheme="minorHAnsi"/>
        </w:rPr>
      </w:pPr>
      <w:r>
        <w:t xml:space="preserve">Improvements in the resilience of a system decreases the impact of external shocks on the path of outcomes, and therefore provides greater certainty in outcomes. </w:t>
      </w:r>
    </w:p>
    <w:p w14:paraId="071E53D8" w14:textId="77777777" w:rsidR="00090470" w:rsidRDefault="00090470" w:rsidP="00143BC5">
      <w:pPr>
        <w:pStyle w:val="BodyText"/>
        <w:jc w:val="both"/>
        <w:rPr>
          <w:rFonts w:cstheme="minorHAnsi"/>
        </w:rPr>
      </w:pPr>
      <w:r>
        <w:rPr>
          <w:rFonts w:cstheme="minorHAnsi"/>
        </w:rPr>
        <w:t>Pathway</w:t>
      </w:r>
      <w:r w:rsidRPr="00E93BD8">
        <w:rPr>
          <w:rFonts w:cstheme="minorHAnsi"/>
        </w:rPr>
        <w:t xml:space="preserve"> evaluation may be undertaken using </w:t>
      </w:r>
      <w:r>
        <w:rPr>
          <w:rFonts w:cstheme="minorHAnsi"/>
        </w:rPr>
        <w:t xml:space="preserve">typical business assessment methods such as </w:t>
      </w:r>
      <w:r w:rsidRPr="00E93BD8">
        <w:rPr>
          <w:rFonts w:cstheme="minorHAnsi"/>
        </w:rPr>
        <w:t xml:space="preserve">multi-criteria </w:t>
      </w:r>
      <w:r>
        <w:rPr>
          <w:rFonts w:cstheme="minorHAnsi"/>
        </w:rPr>
        <w:t>assessment</w:t>
      </w:r>
      <w:r w:rsidRPr="00E93BD8">
        <w:rPr>
          <w:rFonts w:cstheme="minorHAnsi"/>
        </w:rPr>
        <w:t xml:space="preserve"> </w:t>
      </w:r>
      <w:r>
        <w:rPr>
          <w:rFonts w:cstheme="minorHAnsi"/>
        </w:rPr>
        <w:t xml:space="preserve">(MCA) </w:t>
      </w:r>
      <w:r w:rsidRPr="00E93BD8">
        <w:rPr>
          <w:rFonts w:cstheme="minorHAnsi"/>
        </w:rPr>
        <w:t>and benefit</w:t>
      </w:r>
      <w:r>
        <w:rPr>
          <w:rFonts w:cstheme="minorHAnsi"/>
        </w:rPr>
        <w:t xml:space="preserve">-cost </w:t>
      </w:r>
      <w:r w:rsidRPr="00E93BD8">
        <w:rPr>
          <w:rFonts w:cstheme="minorHAnsi"/>
        </w:rPr>
        <w:t>analysis</w:t>
      </w:r>
      <w:r>
        <w:rPr>
          <w:rFonts w:cstheme="minorHAnsi"/>
        </w:rPr>
        <w:t xml:space="preserve"> (BCA)</w:t>
      </w:r>
      <w:r w:rsidRPr="00E93BD8">
        <w:rPr>
          <w:rFonts w:cstheme="minorHAnsi"/>
        </w:rPr>
        <w:t xml:space="preserve">. </w:t>
      </w:r>
      <w:r>
        <w:rPr>
          <w:rFonts w:cstheme="minorHAnsi"/>
        </w:rPr>
        <w:t>Both require input of a net present value (NPV) evaluation of the pathway.</w:t>
      </w:r>
    </w:p>
    <w:p w14:paraId="318334AD" w14:textId="77777777" w:rsidR="00090470" w:rsidRDefault="00090470" w:rsidP="00143BC5">
      <w:pPr>
        <w:pStyle w:val="BoldHeading"/>
        <w:jc w:val="both"/>
      </w:pPr>
      <w:r w:rsidRPr="00354BFA">
        <w:t>Multi-criteria assessment</w:t>
      </w:r>
    </w:p>
    <w:p w14:paraId="118894F6" w14:textId="77777777" w:rsidR="00090470" w:rsidRDefault="00090470" w:rsidP="00143BC5">
      <w:pPr>
        <w:pStyle w:val="BodyText"/>
        <w:jc w:val="both"/>
        <w:rPr>
          <w:rFonts w:cstheme="minorHAnsi"/>
        </w:rPr>
      </w:pPr>
      <w:r>
        <w:rPr>
          <w:rFonts w:cstheme="minorHAnsi"/>
        </w:rPr>
        <w:t xml:space="preserve">MCA is a process that consists of setting indicators/ criteria that align with business objectives. to assess the pathway or option against. Indicators may be given a weighting. The outcome of the assessment will give an overall score. The highest scoring option being the preferred intervention. MCA can manage qualitative and quantitative data. It works well where the benefits of an intervention are well understood. The drawback of MCA is that social, environmental and operational factors are typically assessed qualitatively rather than quantitively. </w:t>
      </w:r>
    </w:p>
    <w:p w14:paraId="3FC7591D" w14:textId="77777777" w:rsidR="00090470" w:rsidRPr="00354BFA" w:rsidRDefault="00090470" w:rsidP="00143BC5">
      <w:pPr>
        <w:pStyle w:val="BoldHeading"/>
        <w:jc w:val="both"/>
      </w:pPr>
      <w:r>
        <w:t>Benefit-cost</w:t>
      </w:r>
      <w:r w:rsidRPr="00354BFA">
        <w:t xml:space="preserve"> analysis</w:t>
      </w:r>
    </w:p>
    <w:p w14:paraId="5DB28CC4" w14:textId="77777777" w:rsidR="00090470" w:rsidRDefault="00090470" w:rsidP="00143BC5">
      <w:pPr>
        <w:pStyle w:val="BodyText"/>
        <w:jc w:val="both"/>
        <w:rPr>
          <w:rFonts w:cstheme="minorHAnsi"/>
        </w:rPr>
      </w:pPr>
      <w:r>
        <w:t>Economic analysis, particularly BCA, is a powerful way of demonstrating a case for investment as it explicitly seeks to show that the benefits of a management decision exceed its costs over some time horizon. BCA</w:t>
      </w:r>
      <w:r w:rsidRPr="00B525E3">
        <w:rPr>
          <w:rFonts w:cstheme="minorHAnsi"/>
        </w:rPr>
        <w:t xml:space="preserve"> provides a clear way of demonstrating value for money by quantifying benefits </w:t>
      </w:r>
      <w:r>
        <w:rPr>
          <w:rFonts w:cstheme="minorHAnsi"/>
        </w:rPr>
        <w:t xml:space="preserve">(the advantages of making the change) </w:t>
      </w:r>
      <w:r w:rsidRPr="00B525E3">
        <w:rPr>
          <w:rFonts w:cstheme="minorHAnsi"/>
        </w:rPr>
        <w:t xml:space="preserve">and costs </w:t>
      </w:r>
      <w:r>
        <w:rPr>
          <w:rFonts w:cstheme="minorHAnsi"/>
        </w:rPr>
        <w:t>(what is sacrificed to make the change)</w:t>
      </w:r>
      <w:r w:rsidRPr="00B525E3">
        <w:rPr>
          <w:rFonts w:cstheme="minorHAnsi"/>
        </w:rPr>
        <w:t xml:space="preserve"> in monetary terms wherever possible, and therefore allowing like-for-like comparisons. </w:t>
      </w:r>
    </w:p>
    <w:p w14:paraId="207086C0" w14:textId="1912AEF0" w:rsidR="00704A64" w:rsidRDefault="00090470" w:rsidP="00143BC5">
      <w:pPr>
        <w:pStyle w:val="BodyText"/>
        <w:jc w:val="both"/>
      </w:pPr>
      <w:r>
        <w:t>BCA includes market and non-market impacts.</w:t>
      </w:r>
      <w:r w:rsidR="00545D74">
        <w:t xml:space="preserve"> </w:t>
      </w:r>
      <w:r>
        <w:t>Market impacts refer to costs and benefits that generally involve a clear transaction and market price.</w:t>
      </w:r>
      <w:r w:rsidR="00545D74">
        <w:t xml:space="preserve"> </w:t>
      </w:r>
      <w:r>
        <w:t xml:space="preserve">Non-market impacts refer to costs and benefits that do not necessarily have a clear transaction price. As such, BCA </w:t>
      </w:r>
      <w:r w:rsidRPr="00713AF5">
        <w:t xml:space="preserve">incorporates </w:t>
      </w:r>
      <w:r>
        <w:t xml:space="preserve">the value that the community or individuals place on </w:t>
      </w:r>
      <w:r w:rsidRPr="00713AF5">
        <w:t>social</w:t>
      </w:r>
      <w:r>
        <w:t>,</w:t>
      </w:r>
      <w:r w:rsidRPr="00713AF5">
        <w:t xml:space="preserve"> environmental</w:t>
      </w:r>
      <w:r>
        <w:t xml:space="preserve"> and economic</w:t>
      </w:r>
      <w:r w:rsidRPr="00713AF5">
        <w:t xml:space="preserve"> outcomes</w:t>
      </w:r>
      <w:r>
        <w:t xml:space="preserve">. </w:t>
      </w:r>
    </w:p>
    <w:p w14:paraId="25CF363D" w14:textId="0652525B" w:rsidR="00090470" w:rsidRDefault="00926140" w:rsidP="00143BC5">
      <w:pPr>
        <w:pStyle w:val="BodyText"/>
        <w:jc w:val="both"/>
      </w:pPr>
      <w:r>
        <w:t>The c</w:t>
      </w:r>
      <w:r w:rsidR="00EA4947">
        <w:t xml:space="preserve">ase </w:t>
      </w:r>
      <w:r>
        <w:t>s</w:t>
      </w:r>
      <w:r w:rsidR="00EA4947">
        <w:t xml:space="preserve">tudy </w:t>
      </w:r>
      <w:r w:rsidR="00090470">
        <w:t xml:space="preserve">below is an example of a substantially less expensive intervention being adopted which provided greater environmental and community benefits. This outcome would not have eventuated had a BCA not been used. </w:t>
      </w:r>
    </w:p>
    <w:p w14:paraId="19607F61" w14:textId="4AFB2BB2" w:rsidR="00090470" w:rsidRPr="00D65D6B" w:rsidRDefault="00090470" w:rsidP="00143BC5">
      <w:pPr>
        <w:pStyle w:val="BodyText"/>
        <w:jc w:val="both"/>
      </w:pPr>
      <w:r>
        <w:rPr>
          <w:rFonts w:cstheme="minorHAnsi"/>
        </w:rPr>
        <w:t>The range of</w:t>
      </w:r>
      <w:r>
        <w:t xml:space="preserve"> socio-economic costs and also the economic value of actions undertaken/interventions implemented that fall on residential and commercial customers, the public water sector, and the broader community are shown in </w:t>
      </w:r>
      <w:r>
        <w:fldChar w:fldCharType="begin"/>
      </w:r>
      <w:r>
        <w:instrText xml:space="preserve"> REF _Ref106695654 \h </w:instrText>
      </w:r>
      <w:r w:rsidR="00C23F40">
        <w:instrText xml:space="preserve"> \* MERGEFORMAT </w:instrText>
      </w:r>
      <w:r>
        <w:fldChar w:fldCharType="separate"/>
      </w:r>
      <w:r w:rsidR="00C07B66" w:rsidRPr="009038E7">
        <w:t xml:space="preserve">Figure </w:t>
      </w:r>
      <w:r w:rsidR="00C07B66">
        <w:rPr>
          <w:noProof/>
        </w:rPr>
        <w:t>26:</w:t>
      </w:r>
      <w:r w:rsidR="00C07B66">
        <w:t xml:space="preserve"> Examples of</w:t>
      </w:r>
      <w:r w:rsidR="00C07B66" w:rsidRPr="009038E7">
        <w:t xml:space="preserve"> </w:t>
      </w:r>
      <w:r w:rsidR="00C07B66">
        <w:t>socio-economic impacts</w:t>
      </w:r>
      <w:r>
        <w:fldChar w:fldCharType="end"/>
      </w:r>
      <w:r>
        <w:t xml:space="preserve">. </w:t>
      </w:r>
    </w:p>
    <w:p w14:paraId="26036F14" w14:textId="77777777" w:rsidR="00090470" w:rsidRPr="00C235A2" w:rsidRDefault="00090470" w:rsidP="00143BC5">
      <w:pPr>
        <w:pStyle w:val="Para0"/>
        <w:jc w:val="both"/>
      </w:pPr>
      <w:r w:rsidRPr="00C235A2">
        <w:rPr>
          <w:noProof/>
        </w:rPr>
        <w:drawing>
          <wp:inline distT="0" distB="0" distL="0" distR="0" wp14:anchorId="55C33E18" wp14:editId="3E31F09E">
            <wp:extent cx="5820789" cy="681487"/>
            <wp:effectExtent l="0" t="0" r="0" b="4445"/>
            <wp:docPr id="107" name="Picture 40">
              <a:extLst xmlns:a="http://schemas.openxmlformats.org/drawingml/2006/main">
                <a:ext uri="{FF2B5EF4-FFF2-40B4-BE49-F238E27FC236}">
                  <a16:creationId xmlns:a16="http://schemas.microsoft.com/office/drawing/2014/main" id="{B0CEACD4-0F3E-499A-99D4-0FFE9BECE8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0">
                      <a:extLst>
                        <a:ext uri="{FF2B5EF4-FFF2-40B4-BE49-F238E27FC236}">
                          <a16:creationId xmlns:a16="http://schemas.microsoft.com/office/drawing/2014/main" id="{B0CEACD4-0F3E-499A-99D4-0FFE9BECE87D}"/>
                        </a:ext>
                      </a:extLst>
                    </pic:cNvPr>
                    <pic:cNvPicPr>
                      <a:picLocks noChangeAspect="1"/>
                    </pic:cNvPicPr>
                  </pic:nvPicPr>
                  <pic:blipFill rotWithShape="1">
                    <a:blip r:embed="rId105" cstate="email">
                      <a:extLst>
                        <a:ext uri="{28A0092B-C50C-407E-A947-70E740481C1C}">
                          <a14:useLocalDpi xmlns:a14="http://schemas.microsoft.com/office/drawing/2010/main"/>
                        </a:ext>
                      </a:extLst>
                    </a:blip>
                    <a:srcRect/>
                    <a:stretch/>
                  </pic:blipFill>
                  <pic:spPr bwMode="auto">
                    <a:xfrm>
                      <a:off x="0" y="0"/>
                      <a:ext cx="5843106" cy="684100"/>
                    </a:xfrm>
                    <a:prstGeom prst="rect">
                      <a:avLst/>
                    </a:prstGeom>
                    <a:ln>
                      <a:noFill/>
                    </a:ln>
                    <a:extLst>
                      <a:ext uri="{53640926-AAD7-44D8-BBD7-CCE9431645EC}">
                        <a14:shadowObscured xmlns:a14="http://schemas.microsoft.com/office/drawing/2010/main"/>
                      </a:ext>
                    </a:extLst>
                  </pic:spPr>
                </pic:pic>
              </a:graphicData>
            </a:graphic>
          </wp:inline>
        </w:drawing>
      </w:r>
    </w:p>
    <w:p w14:paraId="6CC906A3" w14:textId="1BD620C1" w:rsidR="00090470" w:rsidRDefault="00090470" w:rsidP="00143BC5">
      <w:pPr>
        <w:pStyle w:val="Caption"/>
        <w:jc w:val="both"/>
      </w:pPr>
      <w:bookmarkStart w:id="1043" w:name="_Ref106695654"/>
      <w:bookmarkStart w:id="1044" w:name="_Toc106737264"/>
      <w:bookmarkStart w:id="1045" w:name="_Toc106737893"/>
      <w:bookmarkStart w:id="1046" w:name="_Toc107240481"/>
      <w:bookmarkStart w:id="1047" w:name="_Toc107265162"/>
      <w:bookmarkStart w:id="1048" w:name="_Toc110338335"/>
      <w:r w:rsidRPr="009038E7">
        <w:t xml:space="preserve">Figure </w:t>
      </w:r>
      <w:fldSimple w:instr=" SEQ Figure \* ARABIC ">
        <w:r w:rsidR="00C07B66">
          <w:rPr>
            <w:noProof/>
          </w:rPr>
          <w:t>26</w:t>
        </w:r>
      </w:fldSimple>
      <w:r>
        <w:rPr>
          <w:noProof/>
        </w:rPr>
        <w:t>:</w:t>
      </w:r>
      <w:r>
        <w:t xml:space="preserve"> Examples of</w:t>
      </w:r>
      <w:r w:rsidRPr="009038E7">
        <w:t xml:space="preserve"> </w:t>
      </w:r>
      <w:r>
        <w:t>socio-economic impacts</w:t>
      </w:r>
      <w:bookmarkEnd w:id="1043"/>
      <w:bookmarkEnd w:id="1044"/>
      <w:bookmarkEnd w:id="1045"/>
      <w:bookmarkEnd w:id="1046"/>
      <w:bookmarkEnd w:id="1047"/>
      <w:bookmarkEnd w:id="1048"/>
      <w:r>
        <w:t xml:space="preserve"> </w:t>
      </w:r>
    </w:p>
    <w:p w14:paraId="77109A24" w14:textId="25E233C2" w:rsidR="00090470" w:rsidRDefault="00090470" w:rsidP="00143BC5">
      <w:pPr>
        <w:pStyle w:val="BodyText"/>
        <w:jc w:val="both"/>
        <w:rPr>
          <w:rFonts w:cstheme="minorHAnsi"/>
        </w:rPr>
      </w:pPr>
      <w:r>
        <w:t>BCA</w:t>
      </w:r>
      <w:r w:rsidRPr="00BA1F85">
        <w:t xml:space="preserve"> can also apply probabilistic</w:t>
      </w:r>
      <w:r w:rsidRPr="007D170A">
        <w:t xml:space="preserve"> methods to c</w:t>
      </w:r>
      <w:r w:rsidRPr="001E6001">
        <w:t>onsider uncertainty</w:t>
      </w:r>
      <w:r w:rsidRPr="006661D0">
        <w:t xml:space="preserve">. </w:t>
      </w:r>
      <w:r>
        <w:t>These methods could include the probability of a climate change event occurring, the probability of the impacts of that event being realised and analysis of compounding risk scenarios.</w:t>
      </w:r>
      <w:r w:rsidR="00545D74">
        <w:t xml:space="preserve"> </w:t>
      </w:r>
      <w:r w:rsidRPr="00BA1F85">
        <w:t xml:space="preserve">This is of particular value when considering </w:t>
      </w:r>
      <w:r w:rsidRPr="00A86452">
        <w:t xml:space="preserve">interventions and pathways to prepare for </w:t>
      </w:r>
      <w:r w:rsidRPr="0009055D">
        <w:t>low likelihood, extreme consequence events.</w:t>
      </w:r>
      <w:r w:rsidR="00545D74">
        <w:t xml:space="preserve"> </w:t>
      </w:r>
      <w:r>
        <w:rPr>
          <w:rFonts w:cstheme="minorHAnsi"/>
        </w:rPr>
        <w:t>It is</w:t>
      </w:r>
      <w:r w:rsidRPr="00B525E3">
        <w:rPr>
          <w:rFonts w:cstheme="minorHAnsi"/>
        </w:rPr>
        <w:t xml:space="preserve"> the preferred approach by economic regulators such as the Essential Services Commission and by economic managers including the Victorian Department of Treasury and Finance.</w:t>
      </w:r>
    </w:p>
    <w:p w14:paraId="52F64BE4" w14:textId="77777777" w:rsidR="00090470" w:rsidRDefault="00090470" w:rsidP="00143BC5">
      <w:pPr>
        <w:pStyle w:val="BodyText"/>
        <w:jc w:val="both"/>
      </w:pPr>
      <w:r>
        <w:t xml:space="preserve">In summary, the key outputs from the BCA are: </w:t>
      </w:r>
    </w:p>
    <w:p w14:paraId="4DCA4A8F" w14:textId="77777777" w:rsidR="00090470" w:rsidRDefault="00090470" w:rsidP="00143BC5">
      <w:pPr>
        <w:pStyle w:val="ListBullet"/>
        <w:jc w:val="both"/>
      </w:pPr>
      <w:r>
        <w:t xml:space="preserve">Net present value (NPV)—the difference between the discounted or present value (PV) of benefits and costs. A positive NPV indicates that the project delivers net benefits to the community and is therefore economic. A negative NPV is also a net present cost (NPC). </w:t>
      </w:r>
    </w:p>
    <w:p w14:paraId="649B3CE5" w14:textId="1CD67D89" w:rsidR="00090470" w:rsidRDefault="00090470" w:rsidP="00143BC5">
      <w:pPr>
        <w:pStyle w:val="ListBullet"/>
        <w:jc w:val="both"/>
      </w:pPr>
      <w:r>
        <w:t>Benefit–cost ratio (BCR)—the Present Value (PV) of the quantified incremental economic benefits (financial, social and environmental) divided by the PV of the quantified incremental costs (</w:t>
      </w:r>
      <w:r w:rsidR="00CF4F13">
        <w:t>e.g.,</w:t>
      </w:r>
      <w:r>
        <w:t xml:space="preserve"> project capital and operating expenditure, plus other investments required to realise those benefits).</w:t>
      </w:r>
      <w:r w:rsidR="00545D74">
        <w:t xml:space="preserve"> </w:t>
      </w:r>
    </w:p>
    <w:p w14:paraId="595BF898" w14:textId="3714B167" w:rsidR="00090470" w:rsidRDefault="00090470" w:rsidP="00143BC5">
      <w:pPr>
        <w:pStyle w:val="BodyText"/>
        <w:spacing w:after="240"/>
        <w:jc w:val="both"/>
      </w:pPr>
      <w:r>
        <w:t xml:space="preserve">The above is supported by real options analysis as discussed in Section </w:t>
      </w:r>
      <w:r>
        <w:fldChar w:fldCharType="begin"/>
      </w:r>
      <w:r>
        <w:instrText xml:space="preserve"> REF _Ref103283324 \r \h </w:instrText>
      </w:r>
      <w:r w:rsidR="00C23F40">
        <w:instrText xml:space="preserve"> \* MERGEFORMAT </w:instrText>
      </w:r>
      <w:r>
        <w:fldChar w:fldCharType="separate"/>
      </w:r>
      <w:r w:rsidR="00C07B66">
        <w:t>5.1</w:t>
      </w:r>
      <w:r>
        <w:fldChar w:fldCharType="end"/>
      </w:r>
      <w:r>
        <w:t>. A BCR greater than 1 for earlier investment initiatives (</w:t>
      </w:r>
      <w:r w:rsidR="00280DD6">
        <w:t>e.g.,</w:t>
      </w:r>
      <w:r>
        <w:t xml:space="preserve"> undertaking early design, buying land or equipment) is also relevant to the overall economic assessment for justifying early investment.</w:t>
      </w:r>
      <w:r w:rsidR="00545D74">
        <w:t xml:space="preserve"> </w:t>
      </w:r>
      <w:r>
        <w:t>This would take account of the probability of the need for the main investment and its timing, and the disbenefits if the main intervention response is delivered too early or too late.</w:t>
      </w:r>
    </w:p>
    <w:tbl>
      <w:tblPr>
        <w:tblStyle w:val="TableGrid"/>
        <w:tblW w:w="0" w:type="auto"/>
        <w:tblLook w:val="04A0" w:firstRow="1" w:lastRow="0" w:firstColumn="1" w:lastColumn="0" w:noHBand="0" w:noVBand="1"/>
      </w:tblPr>
      <w:tblGrid>
        <w:gridCol w:w="1560"/>
        <w:gridCol w:w="7466"/>
      </w:tblGrid>
      <w:tr w:rsidR="00090470" w:rsidDel="00F34ADE" w14:paraId="594839B4" w14:textId="77777777" w:rsidTr="00143BC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dxa"/>
            <w:gridSpan w:val="2"/>
            <w:shd w:val="clear" w:color="auto" w:fill="E0F5F4" w:themeFill="accent2" w:themeFillTint="33"/>
          </w:tcPr>
          <w:p w14:paraId="4D56EFB8" w14:textId="5518A116" w:rsidR="005F6CF6" w:rsidRDefault="005F6CF6" w:rsidP="00143BC5">
            <w:pPr>
              <w:pStyle w:val="TableHeadingLeft"/>
              <w:jc w:val="center"/>
              <w:rPr>
                <w:b/>
                <w:bCs w:val="0"/>
                <w:i w:val="0"/>
                <w:iCs w:val="0"/>
              </w:rPr>
            </w:pPr>
            <w:r>
              <w:rPr>
                <w:rFonts w:cs="Arial"/>
                <w:b/>
                <w:bCs w:val="0"/>
                <w:color w:val="363534" w:themeColor="text1"/>
                <w:sz w:val="22"/>
                <w:szCs w:val="26"/>
              </w:rPr>
              <w:t>CASE STUDY</w:t>
            </w:r>
          </w:p>
          <w:p w14:paraId="385CC040" w14:textId="68D3DE0E" w:rsidR="00090470" w:rsidRPr="0064293A" w:rsidDel="00F34ADE" w:rsidRDefault="00090470" w:rsidP="00143BC5">
            <w:pPr>
              <w:pStyle w:val="PullOutBoxHeading"/>
              <w:spacing w:line="240" w:lineRule="auto"/>
              <w:jc w:val="center"/>
            </w:pPr>
            <w:r w:rsidRPr="00143BC5">
              <w:rPr>
                <w:sz w:val="20"/>
              </w:rPr>
              <w:t>Kilmore Environmental offsets (G</w:t>
            </w:r>
            <w:r w:rsidR="005F6CF6" w:rsidRPr="00143BC5">
              <w:rPr>
                <w:rFonts w:cs="Arial"/>
                <w:sz w:val="20"/>
              </w:rPr>
              <w:t>oulburn Valley Water</w:t>
            </w:r>
            <w:r w:rsidRPr="00143BC5">
              <w:rPr>
                <w:sz w:val="20"/>
              </w:rPr>
              <w:t>)</w:t>
            </w:r>
          </w:p>
        </w:tc>
      </w:tr>
      <w:tr w:rsidR="00090470" w:rsidDel="00F34ADE" w14:paraId="002D305F" w14:textId="77777777" w:rsidTr="00143BC5">
        <w:tc>
          <w:tcPr>
            <w:cnfStyle w:val="001000000000" w:firstRow="0" w:lastRow="0" w:firstColumn="1" w:lastColumn="0" w:oddVBand="0" w:evenVBand="0" w:oddHBand="0" w:evenHBand="0" w:firstRowFirstColumn="0" w:firstRowLastColumn="0" w:lastRowFirstColumn="0" w:lastRowLastColumn="0"/>
            <w:tcW w:w="1560" w:type="dxa"/>
          </w:tcPr>
          <w:p w14:paraId="42DAA228" w14:textId="77777777" w:rsidR="00090470" w:rsidDel="00F34ADE" w:rsidRDefault="00090470" w:rsidP="00280DFF">
            <w:pPr>
              <w:pStyle w:val="TableTextLeft"/>
            </w:pPr>
            <w:r w:rsidDel="00F34ADE">
              <w:t>What:</w:t>
            </w:r>
          </w:p>
        </w:tc>
        <w:tc>
          <w:tcPr>
            <w:tcW w:w="7466" w:type="dxa"/>
          </w:tcPr>
          <w:p w14:paraId="588BA45C" w14:textId="31FE2873" w:rsidR="00090470" w:rsidDel="00F34ADE" w:rsidRDefault="00090470" w:rsidP="00143BC5">
            <w:pPr>
              <w:pStyle w:val="TableTextBullet"/>
              <w:jc w:val="both"/>
              <w:cnfStyle w:val="000000000000" w:firstRow="0" w:lastRow="0" w:firstColumn="0" w:lastColumn="0" w:oddVBand="0" w:evenVBand="0" w:oddHBand="0" w:evenHBand="0" w:firstRowFirstColumn="0" w:firstRowLastColumn="0" w:lastRowFirstColumn="0" w:lastRowLastColumn="0"/>
            </w:pPr>
            <w:r w:rsidDel="00F34ADE">
              <w:t xml:space="preserve">The Kilmore WMF (Wastewater Management Facility) supplies and stores recycled water for irrigation purposes. Due to projected population growth a significant plant augmentation was required. Through extensive consultation with EPA rigorous cost benefit analysis and ecological risk assessment an offset scheme was considered as it would allow the facility to commence discharging recycled water to the local creek instead of having to expand its current storage and irrigation capacity. </w:t>
            </w:r>
            <w:r w:rsidR="008B0B80" w:rsidDel="00F34ADE">
              <w:t>To</w:t>
            </w:r>
            <w:r w:rsidDel="00F34ADE">
              <w:t xml:space="preserve"> negate the impact of the discharge to water quality, the facility offset the increased nutrient and pollutant loads within the catchment. The increased pollutant and nutrient discharge from the facility would therefore be counterbalanced by the improved environmental outcome of these offset works. (Reference: Kilmore Environmental Offsets, Clearwater regional case study).</w:t>
            </w:r>
          </w:p>
        </w:tc>
      </w:tr>
      <w:tr w:rsidR="00090470" w:rsidDel="00F34ADE" w14:paraId="2B07E3A4" w14:textId="77777777" w:rsidTr="00143BC5">
        <w:tc>
          <w:tcPr>
            <w:cnfStyle w:val="001000000000" w:firstRow="0" w:lastRow="0" w:firstColumn="1" w:lastColumn="0" w:oddVBand="0" w:evenVBand="0" w:oddHBand="0" w:evenHBand="0" w:firstRowFirstColumn="0" w:firstRowLastColumn="0" w:lastRowFirstColumn="0" w:lastRowLastColumn="0"/>
            <w:tcW w:w="1560" w:type="dxa"/>
          </w:tcPr>
          <w:p w14:paraId="60A562E8" w14:textId="77777777" w:rsidR="00090470" w:rsidDel="00F34ADE" w:rsidRDefault="00090470" w:rsidP="00280DFF">
            <w:pPr>
              <w:pStyle w:val="TableTextLeft"/>
            </w:pPr>
            <w:r w:rsidDel="00F34ADE">
              <w:t>Challenges:</w:t>
            </w:r>
          </w:p>
        </w:tc>
        <w:tc>
          <w:tcPr>
            <w:tcW w:w="7466" w:type="dxa"/>
          </w:tcPr>
          <w:p w14:paraId="43D0598A" w14:textId="7052FDD9" w:rsidR="00090470" w:rsidDel="00F34ADE" w:rsidRDefault="00090470" w:rsidP="00143BC5">
            <w:pPr>
              <w:pStyle w:val="TableTextBullet"/>
              <w:jc w:val="both"/>
              <w:cnfStyle w:val="000000000000" w:firstRow="0" w:lastRow="0" w:firstColumn="0" w:lastColumn="0" w:oddVBand="0" w:evenVBand="0" w:oddHBand="0" w:evenHBand="0" w:firstRowFirstColumn="0" w:firstRowLastColumn="0" w:lastRowFirstColumn="0" w:lastRowLastColumn="0"/>
            </w:pPr>
            <w:r w:rsidDel="00F34ADE">
              <w:t>The capital cost of winter storage for recycled water use during the summer irrigation period is expensive</w:t>
            </w:r>
          </w:p>
        </w:tc>
      </w:tr>
      <w:tr w:rsidR="00090470" w:rsidDel="00F34ADE" w14:paraId="44B9F682" w14:textId="77777777" w:rsidTr="00143BC5">
        <w:tc>
          <w:tcPr>
            <w:cnfStyle w:val="001000000000" w:firstRow="0" w:lastRow="0" w:firstColumn="1" w:lastColumn="0" w:oddVBand="0" w:evenVBand="0" w:oddHBand="0" w:evenHBand="0" w:firstRowFirstColumn="0" w:firstRowLastColumn="0" w:lastRowFirstColumn="0" w:lastRowLastColumn="0"/>
            <w:tcW w:w="1560" w:type="dxa"/>
          </w:tcPr>
          <w:p w14:paraId="68B4E29E" w14:textId="77777777" w:rsidR="00090470" w:rsidDel="00F34ADE" w:rsidRDefault="00090470" w:rsidP="00280DFF">
            <w:pPr>
              <w:pStyle w:val="TableTextLeft"/>
            </w:pPr>
            <w:r w:rsidDel="00F34ADE">
              <w:t>Climate change considerations:</w:t>
            </w:r>
          </w:p>
        </w:tc>
        <w:tc>
          <w:tcPr>
            <w:tcW w:w="7466" w:type="dxa"/>
          </w:tcPr>
          <w:p w14:paraId="7E66B1A5" w14:textId="77777777" w:rsidR="00090470" w:rsidDel="00F34ADE" w:rsidRDefault="00090470" w:rsidP="00143BC5">
            <w:pPr>
              <w:pStyle w:val="TableTextBullet"/>
              <w:keepNext/>
              <w:jc w:val="both"/>
              <w:cnfStyle w:val="000000000000" w:firstRow="0" w:lastRow="0" w:firstColumn="0" w:lastColumn="0" w:oddVBand="0" w:evenVBand="0" w:oddHBand="0" w:evenHBand="0" w:firstRowFirstColumn="0" w:firstRowLastColumn="0" w:lastRowFirstColumn="0" w:lastRowLastColumn="0"/>
            </w:pPr>
            <w:r w:rsidDel="00F34ADE">
              <w:t xml:space="preserve">This same approach could be adopted where climate change limits or temporarily reduces the extent of irrigation of recycled water use and to minimise the extent of storage in wetter years. With more variable climatic conditions the size of the winter storage to contain the recycled water produced increased compared with previous estimates. Discharging recycled water in excess of the existing winter storage and properties utilising the reuse water provides a more reliable recycled water use. </w:t>
            </w:r>
          </w:p>
        </w:tc>
      </w:tr>
    </w:tbl>
    <w:p w14:paraId="0FB88612" w14:textId="77777777" w:rsidR="00090470" w:rsidRPr="00EA4947" w:rsidRDefault="00090470" w:rsidP="00143BC5">
      <w:pPr>
        <w:pStyle w:val="Heading2"/>
        <w:jc w:val="both"/>
      </w:pPr>
      <w:bookmarkStart w:id="1049" w:name="_Toc99366652"/>
      <w:bookmarkStart w:id="1050" w:name="_Toc99400012"/>
      <w:bookmarkStart w:id="1051" w:name="_Toc102486157"/>
      <w:bookmarkStart w:id="1052" w:name="_Toc103890927"/>
      <w:bookmarkStart w:id="1053" w:name="_Toc103113994"/>
      <w:bookmarkStart w:id="1054" w:name="_Toc104908507"/>
      <w:bookmarkStart w:id="1055" w:name="_Toc106737089"/>
      <w:bookmarkStart w:id="1056" w:name="_Toc106737415"/>
      <w:bookmarkStart w:id="1057" w:name="_Toc106745385"/>
      <w:bookmarkStart w:id="1058" w:name="_Toc106745826"/>
      <w:bookmarkStart w:id="1059" w:name="_Toc106829721"/>
      <w:bookmarkStart w:id="1060" w:name="_Toc110338264"/>
      <w:bookmarkStart w:id="1061" w:name="_Toc111107635"/>
      <w:bookmarkStart w:id="1062" w:name="_Toc112247302"/>
      <w:bookmarkStart w:id="1063" w:name="_Ref98970382"/>
      <w:bookmarkStart w:id="1064" w:name="_Toc99364333"/>
      <w:bookmarkEnd w:id="1003"/>
      <w:bookmarkEnd w:id="1004"/>
      <w:bookmarkEnd w:id="1005"/>
      <w:bookmarkEnd w:id="1006"/>
      <w:bookmarkEnd w:id="1007"/>
      <w:bookmarkEnd w:id="1008"/>
      <w:bookmarkEnd w:id="1009"/>
      <w:bookmarkEnd w:id="1010"/>
      <w:bookmarkEnd w:id="1011"/>
      <w:bookmarkEnd w:id="1012"/>
      <w:r w:rsidRPr="00EA4947">
        <w:t>Action Plan</w:t>
      </w:r>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r w:rsidRPr="00EA4947">
        <w:t xml:space="preserve"> </w:t>
      </w:r>
      <w:bookmarkEnd w:id="1063"/>
      <w:bookmarkEnd w:id="1064"/>
    </w:p>
    <w:p w14:paraId="34FC2433" w14:textId="620C771E" w:rsidR="00090470" w:rsidRDefault="00090470" w:rsidP="00143BC5">
      <w:pPr>
        <w:pStyle w:val="BodyText"/>
        <w:jc w:val="both"/>
      </w:pPr>
      <w:r>
        <w:t xml:space="preserve">Once the preferred pathway is identified through the assessment described in Section </w:t>
      </w:r>
      <w:r>
        <w:fldChar w:fldCharType="begin"/>
      </w:r>
      <w:r>
        <w:instrText xml:space="preserve"> REF _Ref106697734 \r \h </w:instrText>
      </w:r>
      <w:r w:rsidR="00C23F40">
        <w:instrText xml:space="preserve"> \* MERGEFORMAT </w:instrText>
      </w:r>
      <w:r>
        <w:fldChar w:fldCharType="separate"/>
      </w:r>
      <w:r w:rsidR="00C07B66">
        <w:t>5.3</w:t>
      </w:r>
      <w:r>
        <w:fldChar w:fldCharType="end"/>
      </w:r>
      <w:r>
        <w:t xml:space="preserve">, and an action plan is developed. Implementation of the action plan is critical to making </w:t>
      </w:r>
      <w:r w:rsidR="002507CF">
        <w:t xml:space="preserve">progress and </w:t>
      </w:r>
      <w:r>
        <w:t xml:space="preserve">informed decisions. A summary of what should be included in an action plan are outlined below. An example template is provided in </w:t>
      </w:r>
      <w:r>
        <w:rPr>
          <w:highlight w:val="yellow"/>
        </w:rPr>
        <w:fldChar w:fldCharType="begin"/>
      </w:r>
      <w:r>
        <w:instrText xml:space="preserve"> REF _Ref98942359 \h </w:instrText>
      </w:r>
      <w:r w:rsidR="00C23F40">
        <w:rPr>
          <w:highlight w:val="yellow"/>
        </w:rPr>
        <w:instrText xml:space="preserve"> \* MERGEFORMAT </w:instrText>
      </w:r>
      <w:r>
        <w:rPr>
          <w:highlight w:val="yellow"/>
        </w:rPr>
      </w:r>
      <w:r>
        <w:rPr>
          <w:highlight w:val="yellow"/>
        </w:rPr>
        <w:fldChar w:fldCharType="separate"/>
      </w:r>
      <w:r w:rsidR="00C07B66">
        <w:t xml:space="preserve">Table </w:t>
      </w:r>
      <w:r w:rsidR="00C07B66">
        <w:rPr>
          <w:noProof/>
        </w:rPr>
        <w:t>19</w:t>
      </w:r>
      <w:r>
        <w:rPr>
          <w:highlight w:val="yellow"/>
        </w:rPr>
        <w:fldChar w:fldCharType="end"/>
      </w:r>
      <w:r>
        <w:t>. The template includes an ‘owner’ column, which provides governance of the plan to encourage ownership of the actions through the planning process.</w:t>
      </w:r>
    </w:p>
    <w:p w14:paraId="48059331" w14:textId="77777777" w:rsidR="00090470" w:rsidRPr="00314DFF" w:rsidRDefault="00090470" w:rsidP="00143BC5">
      <w:pPr>
        <w:pStyle w:val="BodyText"/>
        <w:jc w:val="both"/>
      </w:pPr>
      <w:r w:rsidRPr="0083338D">
        <w:rPr>
          <w:lang w:val="en-US"/>
        </w:rPr>
        <w:t>Action</w:t>
      </w:r>
      <w:r>
        <w:rPr>
          <w:lang w:val="en-US"/>
        </w:rPr>
        <w:t xml:space="preserve"> plans sh</w:t>
      </w:r>
      <w:r w:rsidRPr="00314DFF">
        <w:rPr>
          <w:lang w:val="en-US"/>
        </w:rPr>
        <w:t>ould identify:</w:t>
      </w:r>
    </w:p>
    <w:p w14:paraId="18EC9067" w14:textId="2893D519" w:rsidR="00090470" w:rsidRDefault="00090470" w:rsidP="00143BC5">
      <w:pPr>
        <w:pStyle w:val="ListBullet2"/>
        <w:numPr>
          <w:ilvl w:val="0"/>
          <w:numId w:val="6"/>
        </w:numPr>
        <w:jc w:val="both"/>
      </w:pPr>
      <w:r>
        <w:t xml:space="preserve">Specification of the </w:t>
      </w:r>
      <w:r w:rsidRPr="00534A2D">
        <w:t>physical infrastructure</w:t>
      </w:r>
      <w:r>
        <w:t xml:space="preserve">, operational and policy initiatives that would need to be undertaken in the short- term as a first step on the initial pathway </w:t>
      </w:r>
      <w:r w:rsidR="00BE2D5C">
        <w:t xml:space="preserve">identified. </w:t>
      </w:r>
      <w:r w:rsidR="00407A57">
        <w:t xml:space="preserve">These would typically </w:t>
      </w:r>
      <w:r w:rsidR="002D537B">
        <w:t>be</w:t>
      </w:r>
      <w:r w:rsidR="00407A57">
        <w:t xml:space="preserve"> specific infrastructure (and non-infrastructure </w:t>
      </w:r>
      <w:r>
        <w:t xml:space="preserve">initiatives </w:t>
      </w:r>
      <w:r w:rsidR="002D537B">
        <w:t xml:space="preserve">implementable </w:t>
      </w:r>
      <w:r>
        <w:t>with certainty for the initial 5-10 years</w:t>
      </w:r>
      <w:r w:rsidR="002D537B">
        <w:t xml:space="preserve">. These would be projects or programs justified for prudency and </w:t>
      </w:r>
      <w:r w:rsidR="006F19C2">
        <w:t xml:space="preserve">cost </w:t>
      </w:r>
      <w:r w:rsidR="002D537B">
        <w:t xml:space="preserve">efficiency </w:t>
      </w:r>
      <w:r w:rsidR="006F19C2">
        <w:t>meeting the ESC’s PREMO framework requirements for a water corporation’s</w:t>
      </w:r>
      <w:r>
        <w:t xml:space="preserve"> </w:t>
      </w:r>
      <w:r w:rsidR="00D879F5">
        <w:t>pricing submission</w:t>
      </w:r>
      <w:r>
        <w:t>, to address climate change risks).</w:t>
      </w:r>
      <w:r w:rsidR="006F19C2">
        <w:t xml:space="preserve"> [PREMO = Performance, Risk, Engagement, Management and Outcomes</w:t>
      </w:r>
      <w:r w:rsidR="00EC3AE9">
        <w:t>, the basis of the ESC’s economic regulatory assessment framework</w:t>
      </w:r>
      <w:r w:rsidR="006F19C2">
        <w:t>]</w:t>
      </w:r>
      <w:r w:rsidR="00EC3AE9">
        <w:t xml:space="preserve">. </w:t>
      </w:r>
    </w:p>
    <w:p w14:paraId="466C6B7A" w14:textId="77777777" w:rsidR="00090470" w:rsidRDefault="00090470" w:rsidP="00143BC5">
      <w:pPr>
        <w:pStyle w:val="ListBullet2"/>
        <w:numPr>
          <w:ilvl w:val="0"/>
          <w:numId w:val="6"/>
        </w:numPr>
        <w:jc w:val="both"/>
      </w:pPr>
      <w:r>
        <w:t xml:space="preserve">Specification of the </w:t>
      </w:r>
      <w:r w:rsidRPr="00534A2D">
        <w:t>mix of interventions</w:t>
      </w:r>
      <w:r>
        <w:t xml:space="preserve"> to address the impacts of climate change over a 25-to-50-year period that should feed into long-term business strategies. </w:t>
      </w:r>
    </w:p>
    <w:p w14:paraId="4863F9AB" w14:textId="77777777" w:rsidR="00090470" w:rsidRDefault="00090470" w:rsidP="00143BC5">
      <w:pPr>
        <w:pStyle w:val="ListBullet2"/>
        <w:numPr>
          <w:ilvl w:val="0"/>
          <w:numId w:val="6"/>
        </w:numPr>
        <w:jc w:val="both"/>
      </w:pPr>
      <w:r>
        <w:t xml:space="preserve">Suite of </w:t>
      </w:r>
      <w:r w:rsidRPr="00534A2D">
        <w:t xml:space="preserve">future limits, decision points </w:t>
      </w:r>
      <w:r>
        <w:t>and</w:t>
      </w:r>
      <w:r w:rsidRPr="00534A2D">
        <w:t xml:space="preserve"> triggers</w:t>
      </w:r>
      <w:r>
        <w:t xml:space="preserve"> (based on current knowledge).</w:t>
      </w:r>
    </w:p>
    <w:p w14:paraId="3E6DE080" w14:textId="77777777" w:rsidR="00090470" w:rsidRDefault="00090470" w:rsidP="00143BC5">
      <w:pPr>
        <w:pStyle w:val="ListBullet2"/>
        <w:numPr>
          <w:ilvl w:val="0"/>
          <w:numId w:val="6"/>
        </w:numPr>
        <w:jc w:val="both"/>
      </w:pPr>
      <w:r w:rsidRPr="00534A2D">
        <w:t>KVR</w:t>
      </w:r>
      <w:r>
        <w:t xml:space="preserve"> activities that need to be pursued to support implementation of future interventions and further development of the adaptive plan</w:t>
      </w:r>
    </w:p>
    <w:p w14:paraId="184A5E00" w14:textId="132EF75F" w:rsidR="00090470" w:rsidRPr="00314DFF" w:rsidRDefault="00090470" w:rsidP="00090470">
      <w:pPr>
        <w:pStyle w:val="Caption"/>
      </w:pPr>
      <w:bookmarkStart w:id="1065" w:name="_Ref98942359"/>
      <w:bookmarkStart w:id="1066" w:name="_Toc102486227"/>
      <w:bookmarkStart w:id="1067" w:name="_Toc103891408"/>
      <w:bookmarkStart w:id="1068" w:name="_Toc106737299"/>
      <w:bookmarkStart w:id="1069" w:name="_Toc106737501"/>
      <w:bookmarkStart w:id="1070" w:name="_Toc107240999"/>
      <w:bookmarkStart w:id="1071" w:name="_Toc107265119"/>
      <w:bookmarkStart w:id="1072" w:name="_Toc110338293"/>
      <w:r>
        <w:t xml:space="preserve">Table </w:t>
      </w:r>
      <w:fldSimple w:instr=" SEQ Table \* ARABIC ">
        <w:r w:rsidR="00C07B66">
          <w:rPr>
            <w:noProof/>
          </w:rPr>
          <w:t>19</w:t>
        </w:r>
      </w:fldSimple>
      <w:bookmarkEnd w:id="1065"/>
      <w:r>
        <w:t>: Action plan template</w:t>
      </w:r>
      <w:bookmarkEnd w:id="1066"/>
      <w:bookmarkEnd w:id="1067"/>
      <w:bookmarkEnd w:id="1068"/>
      <w:bookmarkEnd w:id="1069"/>
      <w:bookmarkEnd w:id="1070"/>
      <w:bookmarkEnd w:id="1071"/>
      <w:bookmarkEnd w:id="1072"/>
      <w:r>
        <w:t xml:space="preserve"> </w:t>
      </w:r>
    </w:p>
    <w:tbl>
      <w:tblPr>
        <w:tblStyle w:val="TableGrid"/>
        <w:tblW w:w="5000" w:type="pct"/>
        <w:tblLook w:val="04A0" w:firstRow="1" w:lastRow="0" w:firstColumn="1" w:lastColumn="0" w:noHBand="0" w:noVBand="1"/>
      </w:tblPr>
      <w:tblGrid>
        <w:gridCol w:w="3686"/>
        <w:gridCol w:w="2551"/>
        <w:gridCol w:w="1679"/>
        <w:gridCol w:w="1110"/>
      </w:tblGrid>
      <w:tr w:rsidR="00B75266" w14:paraId="6829AA38" w14:textId="77777777" w:rsidTr="003C218B">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042" w:type="pct"/>
            <w:vAlign w:val="center"/>
          </w:tcPr>
          <w:p w14:paraId="7804F51F" w14:textId="77777777" w:rsidR="00090470" w:rsidRPr="00143BC5" w:rsidRDefault="00090470" w:rsidP="00143BC5">
            <w:pPr>
              <w:pStyle w:val="TableHeadingLeft"/>
              <w:jc w:val="center"/>
              <w:rPr>
                <w:b/>
              </w:rPr>
            </w:pPr>
            <w:r w:rsidRPr="00F30212">
              <w:rPr>
                <w:b/>
                <w:color w:val="FFFFFF" w:themeColor="background1"/>
              </w:rPr>
              <w:t>Action Description</w:t>
            </w:r>
          </w:p>
        </w:tc>
        <w:tc>
          <w:tcPr>
            <w:tcW w:w="1413" w:type="pct"/>
            <w:vAlign w:val="center"/>
          </w:tcPr>
          <w:p w14:paraId="713C9F45" w14:textId="77777777" w:rsidR="00090470" w:rsidRPr="00143BC5" w:rsidRDefault="00090470" w:rsidP="00143BC5">
            <w:pPr>
              <w:pStyle w:val="TableHeadingLeft"/>
              <w:jc w:val="center"/>
              <w:cnfStyle w:val="100000000000" w:firstRow="1" w:lastRow="0" w:firstColumn="0" w:lastColumn="0" w:oddVBand="0" w:evenVBand="0" w:oddHBand="0" w:evenHBand="0" w:firstRowFirstColumn="0" w:firstRowLastColumn="0" w:lastRowFirstColumn="0" w:lastRowLastColumn="0"/>
              <w:rPr>
                <w:b/>
              </w:rPr>
            </w:pPr>
            <w:r w:rsidRPr="00F30212">
              <w:rPr>
                <w:b/>
                <w:color w:val="FFFFFF" w:themeColor="background1"/>
              </w:rPr>
              <w:t>Indicative Trigger</w:t>
            </w:r>
          </w:p>
        </w:tc>
        <w:tc>
          <w:tcPr>
            <w:tcW w:w="0" w:type="pct"/>
            <w:vAlign w:val="center"/>
          </w:tcPr>
          <w:p w14:paraId="3DB70165" w14:textId="359D19C1" w:rsidR="00090470" w:rsidRPr="00143BC5" w:rsidRDefault="00090470" w:rsidP="00143BC5">
            <w:pPr>
              <w:pStyle w:val="TableHeadingLeft"/>
              <w:jc w:val="center"/>
              <w:cnfStyle w:val="100000000000" w:firstRow="1" w:lastRow="0" w:firstColumn="0" w:lastColumn="0" w:oddVBand="0" w:evenVBand="0" w:oddHBand="0" w:evenHBand="0" w:firstRowFirstColumn="0" w:firstRowLastColumn="0" w:lastRowFirstColumn="0" w:lastRowLastColumn="0"/>
              <w:rPr>
                <w:b/>
              </w:rPr>
            </w:pPr>
            <w:r w:rsidRPr="00F30212">
              <w:rPr>
                <w:b/>
                <w:color w:val="FFFFFF" w:themeColor="background1"/>
              </w:rPr>
              <w:t>I</w:t>
            </w:r>
            <w:r w:rsidRPr="00F30212">
              <w:rPr>
                <w:b/>
              </w:rPr>
              <w:t>ndicative Decision Points</w:t>
            </w:r>
          </w:p>
        </w:tc>
        <w:tc>
          <w:tcPr>
            <w:tcW w:w="0" w:type="pct"/>
            <w:vAlign w:val="center"/>
          </w:tcPr>
          <w:p w14:paraId="30BD45C0" w14:textId="77777777" w:rsidR="00090470" w:rsidRPr="00143BC5" w:rsidRDefault="00090470" w:rsidP="00143BC5">
            <w:pPr>
              <w:pStyle w:val="TableHeadingLeft"/>
              <w:jc w:val="center"/>
              <w:cnfStyle w:val="100000000000" w:firstRow="1" w:lastRow="0" w:firstColumn="0" w:lastColumn="0" w:oddVBand="0" w:evenVBand="0" w:oddHBand="0" w:evenHBand="0" w:firstRowFirstColumn="0" w:firstRowLastColumn="0" w:lastRowFirstColumn="0" w:lastRowLastColumn="0"/>
              <w:rPr>
                <w:b/>
              </w:rPr>
            </w:pPr>
            <w:r w:rsidRPr="00F30212">
              <w:rPr>
                <w:b/>
              </w:rPr>
              <w:t>Owner</w:t>
            </w:r>
          </w:p>
        </w:tc>
      </w:tr>
      <w:tr w:rsidR="00B75266" w14:paraId="3DD61625" w14:textId="77777777" w:rsidTr="00B75266">
        <w:trPr>
          <w:cantSplit/>
        </w:trPr>
        <w:tc>
          <w:tcPr>
            <w:cnfStyle w:val="001000000000" w:firstRow="0" w:lastRow="0" w:firstColumn="1" w:lastColumn="0" w:oddVBand="0" w:evenVBand="0" w:oddHBand="0" w:evenHBand="0" w:firstRowFirstColumn="0" w:firstRowLastColumn="0" w:lastRowFirstColumn="0" w:lastRowLastColumn="0"/>
            <w:tcW w:w="2042" w:type="pct"/>
          </w:tcPr>
          <w:p w14:paraId="79120550" w14:textId="77777777" w:rsidR="00090470" w:rsidRPr="00EC42C4" w:rsidRDefault="00090470" w:rsidP="00280DFF">
            <w:pPr>
              <w:pStyle w:val="TableTextLeft"/>
              <w:rPr>
                <w:i w:val="0"/>
              </w:rPr>
            </w:pPr>
            <w:r w:rsidRPr="00EC42C4">
              <w:t>Intervention #1</w:t>
            </w:r>
          </w:p>
          <w:p w14:paraId="4362B8B0" w14:textId="77777777" w:rsidR="00090470" w:rsidRPr="00534A2D" w:rsidRDefault="00090470" w:rsidP="00280DFF">
            <w:pPr>
              <w:pStyle w:val="TableTextLeft"/>
              <w:rPr>
                <w:i w:val="0"/>
              </w:rPr>
            </w:pPr>
            <w:r w:rsidRPr="00534A2D">
              <w:rPr>
                <w:i w:val="0"/>
              </w:rPr>
              <w:t>Required actions to pursue, understand or achieve an outcome e.g., engaging with stakeholders, encouraging revisions to business strategy framework, more detailed assessment to inform decision</w:t>
            </w:r>
          </w:p>
        </w:tc>
        <w:tc>
          <w:tcPr>
            <w:tcW w:w="1413" w:type="pct"/>
          </w:tcPr>
          <w:p w14:paraId="68A1B177" w14:textId="77777777" w:rsidR="008F3F94" w:rsidRDefault="008F3F94" w:rsidP="00280DFF">
            <w:pPr>
              <w:pStyle w:val="TableTextLeft"/>
              <w:cnfStyle w:val="000000000000" w:firstRow="0" w:lastRow="0" w:firstColumn="0" w:lastColumn="0" w:oddVBand="0" w:evenVBand="0" w:oddHBand="0" w:evenHBand="0" w:firstRowFirstColumn="0" w:firstRowLastColumn="0" w:lastRowFirstColumn="0" w:lastRowLastColumn="0"/>
            </w:pPr>
          </w:p>
          <w:p w14:paraId="3D53FDB2" w14:textId="1964DDB5" w:rsidR="00090470" w:rsidRPr="00534A2D"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rsidRPr="00534A2D">
              <w:t xml:space="preserve">This could be based on a design parameter or external factors </w:t>
            </w:r>
            <w:r w:rsidR="008F3F94">
              <w:t>e.g.</w:t>
            </w:r>
            <w:r w:rsidRPr="00534A2D">
              <w:t xml:space="preserve">, increase in peak flow, change in community perception, change in legislation etc. </w:t>
            </w:r>
          </w:p>
        </w:tc>
        <w:tc>
          <w:tcPr>
            <w:tcW w:w="930" w:type="pct"/>
          </w:tcPr>
          <w:p w14:paraId="1E9B4D7B" w14:textId="77777777" w:rsidR="008F3F94" w:rsidRDefault="008F3F94" w:rsidP="00280DFF">
            <w:pPr>
              <w:pStyle w:val="TableTextLeft"/>
              <w:cnfStyle w:val="000000000000" w:firstRow="0" w:lastRow="0" w:firstColumn="0" w:lastColumn="0" w:oddVBand="0" w:evenVBand="0" w:oddHBand="0" w:evenHBand="0" w:firstRowFirstColumn="0" w:firstRowLastColumn="0" w:lastRowFirstColumn="0" w:lastRowLastColumn="0"/>
            </w:pPr>
          </w:p>
          <w:p w14:paraId="5A38739F" w14:textId="1E2222BC" w:rsidR="00090470" w:rsidRPr="00534A2D"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rsidRPr="00534A2D">
              <w:t>This could include adoption of other future intervention where the KVR is currently not aligned</w:t>
            </w:r>
          </w:p>
        </w:tc>
        <w:tc>
          <w:tcPr>
            <w:tcW w:w="615" w:type="pct"/>
          </w:tcPr>
          <w:p w14:paraId="1449DA21" w14:textId="2C9E7095" w:rsidR="0009047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p>
          <w:p w14:paraId="42B8926C" w14:textId="4D9BCCB6" w:rsidR="00090470" w:rsidRPr="00EC42C4" w:rsidRDefault="008F3F94" w:rsidP="00280DFF">
            <w:pPr>
              <w:pStyle w:val="TableTextLeft"/>
              <w:cnfStyle w:val="000000000000" w:firstRow="0" w:lastRow="0" w:firstColumn="0" w:lastColumn="0" w:oddVBand="0" w:evenVBand="0" w:oddHBand="0" w:evenHBand="0" w:firstRowFirstColumn="0" w:firstRowLastColumn="0" w:lastRowFirstColumn="0" w:lastRowLastColumn="0"/>
            </w:pPr>
            <w:r>
              <w:t>e.g., Asset Planning Manager</w:t>
            </w:r>
          </w:p>
        </w:tc>
      </w:tr>
    </w:tbl>
    <w:p w14:paraId="33779A99" w14:textId="77777777" w:rsidR="00090470" w:rsidRPr="00EA4947" w:rsidRDefault="00090470" w:rsidP="00143BC5">
      <w:pPr>
        <w:pStyle w:val="Heading2"/>
        <w:jc w:val="both"/>
      </w:pPr>
      <w:bookmarkStart w:id="1073" w:name="_Toc107238948"/>
      <w:bookmarkStart w:id="1074" w:name="_Toc107239034"/>
      <w:bookmarkStart w:id="1075" w:name="_Toc107239120"/>
      <w:bookmarkStart w:id="1076" w:name="_Toc107353272"/>
      <w:bookmarkStart w:id="1077" w:name="_Toc107354888"/>
      <w:bookmarkStart w:id="1078" w:name="_Toc107400281"/>
      <w:bookmarkStart w:id="1079" w:name="_Toc99364343"/>
      <w:bookmarkStart w:id="1080" w:name="_Toc99366653"/>
      <w:bookmarkStart w:id="1081" w:name="_Toc99400013"/>
      <w:bookmarkStart w:id="1082" w:name="_Toc102486158"/>
      <w:bookmarkStart w:id="1083" w:name="_Toc103890928"/>
      <w:bookmarkStart w:id="1084" w:name="_Toc103113995"/>
      <w:bookmarkStart w:id="1085" w:name="_Toc104908508"/>
      <w:bookmarkStart w:id="1086" w:name="_Toc110338265"/>
      <w:bookmarkStart w:id="1087" w:name="_Toc111107636"/>
      <w:bookmarkStart w:id="1088" w:name="_Toc112247303"/>
      <w:bookmarkStart w:id="1089" w:name="_Toc106737090"/>
      <w:bookmarkStart w:id="1090" w:name="_Toc106737416"/>
      <w:bookmarkStart w:id="1091" w:name="_Toc106745386"/>
      <w:bookmarkStart w:id="1092" w:name="_Toc106745827"/>
      <w:bookmarkStart w:id="1093" w:name="_Toc106829722"/>
      <w:bookmarkEnd w:id="1073"/>
      <w:bookmarkEnd w:id="1074"/>
      <w:bookmarkEnd w:id="1075"/>
      <w:bookmarkEnd w:id="1076"/>
      <w:bookmarkEnd w:id="1077"/>
      <w:bookmarkEnd w:id="1078"/>
      <w:r w:rsidRPr="00EA4947">
        <w:t>How to make a case for investing in climate adaptation measures</w:t>
      </w:r>
      <w:bookmarkEnd w:id="1079"/>
      <w:bookmarkEnd w:id="1080"/>
      <w:bookmarkEnd w:id="1081"/>
      <w:bookmarkEnd w:id="1082"/>
      <w:bookmarkEnd w:id="1083"/>
      <w:bookmarkEnd w:id="1084"/>
      <w:bookmarkEnd w:id="1085"/>
      <w:r w:rsidRPr="00EA4947">
        <w:t xml:space="preserve"> – development of a business case</w:t>
      </w:r>
      <w:bookmarkEnd w:id="1086"/>
      <w:bookmarkEnd w:id="1087"/>
      <w:bookmarkEnd w:id="1088"/>
      <w:r w:rsidRPr="00EA4947">
        <w:t xml:space="preserve"> </w:t>
      </w:r>
      <w:bookmarkEnd w:id="1089"/>
      <w:bookmarkEnd w:id="1090"/>
      <w:bookmarkEnd w:id="1091"/>
      <w:bookmarkEnd w:id="1092"/>
      <w:bookmarkEnd w:id="1093"/>
    </w:p>
    <w:p w14:paraId="0E72B3F4" w14:textId="77777777" w:rsidR="00090470" w:rsidRDefault="00090470" w:rsidP="00143BC5">
      <w:pPr>
        <w:pStyle w:val="BodyText"/>
        <w:jc w:val="both"/>
      </w:pPr>
      <w:r>
        <w:t xml:space="preserve">Climate change is one of many risks for water </w:t>
      </w:r>
      <w:r w:rsidRPr="00BD15EE">
        <w:t>corporations</w:t>
      </w:r>
      <w:r>
        <w:t xml:space="preserve"> that must be considered and responded to. Climate change risks should not be considered in isolation and should be integrated into existing risk assessment and decision-making processes. </w:t>
      </w:r>
    </w:p>
    <w:p w14:paraId="616E5F58" w14:textId="77777777" w:rsidR="00090470" w:rsidRDefault="00090470" w:rsidP="00143BC5">
      <w:pPr>
        <w:pStyle w:val="BodyText"/>
        <w:jc w:val="both"/>
      </w:pPr>
      <w:r>
        <w:t>C</w:t>
      </w:r>
      <w:r w:rsidRPr="00A279CE">
        <w:t>urrent risk-based approaches</w:t>
      </w:r>
      <w:r>
        <w:t xml:space="preserve"> should be reviewed</w:t>
      </w:r>
      <w:r w:rsidRPr="00A279CE">
        <w:t xml:space="preserve"> and modified to reflect how the climate change impacts identified in Section 4 should be incorporated into decision processes, business cases and Board deliberations.</w:t>
      </w:r>
      <w:r>
        <w:t xml:space="preserve"> </w:t>
      </w:r>
      <w:r w:rsidRPr="00A279CE">
        <w:t>This should include how corporate risk profiles and declared risk appetites might need to be modified to account for climate change risks.</w:t>
      </w:r>
    </w:p>
    <w:p w14:paraId="624CACA7" w14:textId="77777777" w:rsidR="00090470" w:rsidRDefault="00090470" w:rsidP="00143BC5">
      <w:pPr>
        <w:pStyle w:val="BodyText"/>
        <w:jc w:val="both"/>
      </w:pPr>
      <w:r>
        <w:t xml:space="preserve">Integrating climate change risk will look different for each water corporation in line with their individual investment decision-making framework. A key-element likely to be common to all, is the development of a business case to provide justification for proceeding with interventions for the preferred pathway and the associated action plan. Key components that should be used within or to support the business case include: </w:t>
      </w:r>
    </w:p>
    <w:p w14:paraId="720F0A0A" w14:textId="1E87E5B8" w:rsidR="00EC3AE9" w:rsidRPr="000651DF" w:rsidRDefault="00EC3AE9" w:rsidP="00143BC5">
      <w:pPr>
        <w:pStyle w:val="ListBullet"/>
        <w:jc w:val="both"/>
      </w:pPr>
      <w:r w:rsidRPr="000651DF">
        <w:rPr>
          <w:b/>
          <w:bCs/>
        </w:rPr>
        <w:t>Decision and Implementation Timeframe</w:t>
      </w:r>
      <w:r>
        <w:t xml:space="preserve">: This would map out the process in </w:t>
      </w:r>
      <w:r>
        <w:fldChar w:fldCharType="begin"/>
      </w:r>
      <w:r>
        <w:instrText xml:space="preserve"> REF _Ref107337119 \h </w:instrText>
      </w:r>
      <w:r w:rsidR="00C23F40">
        <w:instrText xml:space="preserve"> \* MERGEFORMAT </w:instrText>
      </w:r>
      <w:r>
        <w:fldChar w:fldCharType="separate"/>
      </w:r>
      <w:r w:rsidR="00C07B66">
        <w:t xml:space="preserve">Figure </w:t>
      </w:r>
      <w:r w:rsidR="00C07B66">
        <w:rPr>
          <w:noProof/>
        </w:rPr>
        <w:t>23</w:t>
      </w:r>
      <w:r>
        <w:fldChar w:fldCharType="end"/>
      </w:r>
      <w:r>
        <w:t xml:space="preserve"> and </w:t>
      </w:r>
      <w:r>
        <w:fldChar w:fldCharType="begin"/>
      </w:r>
      <w:r>
        <w:instrText xml:space="preserve"> REF _Ref106825706 \h </w:instrText>
      </w:r>
      <w:r w:rsidR="00C23F40">
        <w:instrText xml:space="preserve"> \* MERGEFORMAT </w:instrText>
      </w:r>
      <w:r>
        <w:fldChar w:fldCharType="separate"/>
      </w:r>
      <w:r w:rsidR="00C07B66">
        <w:t xml:space="preserve">Figure </w:t>
      </w:r>
      <w:r w:rsidR="00C07B66">
        <w:rPr>
          <w:noProof/>
        </w:rPr>
        <w:t>25</w:t>
      </w:r>
      <w:r>
        <w:fldChar w:fldCharType="end"/>
      </w:r>
      <w:r>
        <w:t xml:space="preserve"> emphasising the value of differences in available timeframe to implement a decision, and the design life of the asset, as key issues in dealing with the uncertainties of climate change impacts. </w:t>
      </w:r>
    </w:p>
    <w:p w14:paraId="32885BE9" w14:textId="1BEACA91" w:rsidR="00090470" w:rsidRDefault="00090470" w:rsidP="00143BC5">
      <w:pPr>
        <w:pStyle w:val="ListBullet"/>
        <w:jc w:val="both"/>
      </w:pPr>
      <w:r w:rsidRPr="00CA4AAF">
        <w:rPr>
          <w:b/>
          <w:bCs/>
        </w:rPr>
        <w:t>Expenditure Impacts:</w:t>
      </w:r>
      <w:r>
        <w:t xml:space="preserve"> the costs associated with implementing interventions required to address climate change impacts should be identified (e.g., costs associated with capacity upgrades and renewals; increased renewal and maintenance expenditure for addressing elevated sewer break rates). These costs could be capital or operational expenditure. As described in Section </w:t>
      </w:r>
      <w:r>
        <w:fldChar w:fldCharType="begin"/>
      </w:r>
      <w:r>
        <w:instrText xml:space="preserve"> REF _Ref106697734 \r \h </w:instrText>
      </w:r>
      <w:r w:rsidR="00C23F40">
        <w:instrText xml:space="preserve"> \* MERGEFORMAT </w:instrText>
      </w:r>
      <w:r>
        <w:fldChar w:fldCharType="separate"/>
      </w:r>
      <w:r w:rsidR="00C07B66">
        <w:t>5.3</w:t>
      </w:r>
      <w:r>
        <w:fldChar w:fldCharType="end"/>
      </w:r>
      <w:r>
        <w:t xml:space="preserve">, NPV’s should be completed during the assessment of the pathways. If a BCA is complete this will also </w:t>
      </w:r>
      <w:r w:rsidRPr="00063009">
        <w:t>quantify benefits and costs in monetary terms</w:t>
      </w:r>
      <w:r>
        <w:t xml:space="preserve">, enabling demonstrating of value for money. This information in monetary terms should be used to outline the expenditure impact to the business and support the decision to proceed with the recommended climate adaptation measures. </w:t>
      </w:r>
    </w:p>
    <w:p w14:paraId="343AB9EF" w14:textId="0BFE72DC" w:rsidR="00090470" w:rsidRPr="005E1B15" w:rsidRDefault="00090470" w:rsidP="00143BC5">
      <w:pPr>
        <w:pStyle w:val="ListBullet"/>
        <w:jc w:val="both"/>
      </w:pPr>
      <w:r w:rsidRPr="00CA4AAF">
        <w:rPr>
          <w:b/>
          <w:bCs/>
        </w:rPr>
        <w:t xml:space="preserve">Value Measurement: </w:t>
      </w:r>
      <w:r>
        <w:t xml:space="preserve">Identification and where possible, quantification of the value of the interventions and pathway should be included in the business case to justify the investment decision. A water </w:t>
      </w:r>
      <w:r w:rsidRPr="00BD15EE">
        <w:t>corporation</w:t>
      </w:r>
      <w:r>
        <w:t xml:space="preserve"> should determine how it measures value by defining criteria that align with the business objectives. As highlighted in Section </w:t>
      </w:r>
      <w:r>
        <w:fldChar w:fldCharType="begin"/>
      </w:r>
      <w:r>
        <w:instrText xml:space="preserve"> REF _Ref106697734 \r \h </w:instrText>
      </w:r>
      <w:r w:rsidR="00C23F40">
        <w:instrText xml:space="preserve"> \* MERGEFORMAT </w:instrText>
      </w:r>
      <w:r>
        <w:fldChar w:fldCharType="separate"/>
      </w:r>
      <w:r w:rsidR="00C07B66">
        <w:t>5.3</w:t>
      </w:r>
      <w:r>
        <w:fldChar w:fldCharType="end"/>
      </w:r>
      <w:r>
        <w:t xml:space="preserve"> a BCA </w:t>
      </w:r>
      <w:r w:rsidRPr="000574D4">
        <w:t>incorporates the value that the community or individuals place on social, environmental and economic outcomes</w:t>
      </w:r>
      <w:r>
        <w:t xml:space="preserve"> and thereby measures and demonstrates the value of the investment decision. </w:t>
      </w:r>
    </w:p>
    <w:p w14:paraId="4BFBD9D2" w14:textId="77777777" w:rsidR="00090470" w:rsidRDefault="00090470" w:rsidP="00143BC5">
      <w:pPr>
        <w:pStyle w:val="ListBullet"/>
        <w:jc w:val="both"/>
      </w:pPr>
      <w:r w:rsidRPr="00DF181F">
        <w:rPr>
          <w:b/>
          <w:bCs/>
        </w:rPr>
        <w:t>Explicit Trade-Offs:</w:t>
      </w:r>
      <w:r>
        <w:t xml:space="preserve"> Trade-offs may need to be made for managing climate change impacts in capital constrained environments. The APP approach helps make short-term decisions that should provide water </w:t>
      </w:r>
      <w:r w:rsidRPr="00BD15EE">
        <w:t>corporations</w:t>
      </w:r>
      <w:r>
        <w:t xml:space="preserve"> the greatest flexibility to adapt to climate change impacts. The APP approach is suited to a capital constrained environment where an insight into the long-term strategy will provide a strong basis for making an initial investment decision. Key consideration within the Guidelines that should be considered in this situation are:</w:t>
      </w:r>
    </w:p>
    <w:p w14:paraId="17E01885" w14:textId="161AAF50" w:rsidR="00090470" w:rsidRDefault="00090470" w:rsidP="00143BC5">
      <w:pPr>
        <w:pStyle w:val="ListBullet2"/>
        <w:jc w:val="both"/>
      </w:pPr>
      <w:r>
        <w:t xml:space="preserve">Risk prioritisation approach (Section </w:t>
      </w:r>
      <w:r>
        <w:fldChar w:fldCharType="begin"/>
      </w:r>
      <w:r>
        <w:instrText xml:space="preserve"> REF _Ref98963784 \n \h </w:instrText>
      </w:r>
      <w:r w:rsidR="00C23F40">
        <w:instrText xml:space="preserve"> \* MERGEFORMAT </w:instrText>
      </w:r>
      <w:r>
        <w:fldChar w:fldCharType="separate"/>
      </w:r>
      <w:r w:rsidR="00C07B66">
        <w:t>3.4</w:t>
      </w:r>
      <w:r>
        <w:fldChar w:fldCharType="end"/>
      </w:r>
      <w:r>
        <w:t xml:space="preserve">) – this process should be adapted to suit the businesses specific businesses risk appetite, and the level of consequence and uncertainty of risks that the business is comfortable with. </w:t>
      </w:r>
    </w:p>
    <w:p w14:paraId="0B1967E2" w14:textId="40426A0F" w:rsidR="00090470" w:rsidRDefault="00090470" w:rsidP="00143BC5">
      <w:pPr>
        <w:pStyle w:val="ListBullet2"/>
        <w:jc w:val="both"/>
      </w:pPr>
      <w:r>
        <w:t xml:space="preserve">KVRs (Section </w:t>
      </w:r>
      <w:r>
        <w:fldChar w:fldCharType="begin"/>
      </w:r>
      <w:r>
        <w:instrText xml:space="preserve"> REF _Ref99011304 \n \h </w:instrText>
      </w:r>
      <w:r w:rsidR="00C23F40">
        <w:instrText xml:space="preserve"> \* MERGEFORMAT </w:instrText>
      </w:r>
      <w:r>
        <w:fldChar w:fldCharType="separate"/>
      </w:r>
      <w:r w:rsidR="00C07B66">
        <w:t>4.3</w:t>
      </w:r>
      <w:r>
        <w:fldChar w:fldCharType="end"/>
      </w:r>
      <w:r>
        <w:t xml:space="preserve">) – this framework allows consideration of interventions that may not be available now but will assist in achieving the strategic and tactical objectives. This allows water </w:t>
      </w:r>
      <w:r w:rsidRPr="00BD15EE">
        <w:t>corporations</w:t>
      </w:r>
      <w:r>
        <w:t xml:space="preserve"> to understand long-term investment decisions that may need to be made while understanding the best short term investment decisions that provide the greatest future flexibility. </w:t>
      </w:r>
    </w:p>
    <w:p w14:paraId="68B2FA1A" w14:textId="3EA8C374" w:rsidR="00090470" w:rsidRDefault="00090470" w:rsidP="00143BC5">
      <w:pPr>
        <w:pStyle w:val="ListBullet2"/>
        <w:jc w:val="both"/>
      </w:pPr>
      <w:r>
        <w:t xml:space="preserve">Sequencing of interventions and pathways development (Section </w:t>
      </w:r>
      <w:r w:rsidR="002628C1">
        <w:fldChar w:fldCharType="begin"/>
      </w:r>
      <w:r w:rsidR="002628C1">
        <w:instrText xml:space="preserve"> REF _Ref106694441 \r \h </w:instrText>
      </w:r>
      <w:r w:rsidR="00C23F40">
        <w:instrText xml:space="preserve"> \* MERGEFORMAT </w:instrText>
      </w:r>
      <w:r w:rsidR="002628C1">
        <w:fldChar w:fldCharType="separate"/>
      </w:r>
      <w:r w:rsidR="00C07B66">
        <w:t>5.1</w:t>
      </w:r>
      <w:r w:rsidR="002628C1">
        <w:fldChar w:fldCharType="end"/>
      </w:r>
      <w:r>
        <w:t xml:space="preserve">) – during this step water </w:t>
      </w:r>
      <w:r w:rsidRPr="00BD15EE">
        <w:t>corporations</w:t>
      </w:r>
      <w:r>
        <w:t xml:space="preserve"> can sequence interventions based on specific understanding of available capital in the short, medium and long-term. </w:t>
      </w:r>
    </w:p>
    <w:p w14:paraId="3531AFB5" w14:textId="38AA4164" w:rsidR="00090470" w:rsidRDefault="00090470" w:rsidP="00143BC5">
      <w:pPr>
        <w:pStyle w:val="ListBullet2"/>
        <w:jc w:val="both"/>
      </w:pPr>
      <w:r>
        <w:t xml:space="preserve">Business assessment methods (MCA and CBA) (Section </w:t>
      </w:r>
      <w:r w:rsidR="002628C1">
        <w:fldChar w:fldCharType="begin"/>
      </w:r>
      <w:r w:rsidR="002628C1">
        <w:instrText xml:space="preserve"> REF _Ref106697734 \r \h </w:instrText>
      </w:r>
      <w:r w:rsidR="00C23F40">
        <w:instrText xml:space="preserve"> \* MERGEFORMAT </w:instrText>
      </w:r>
      <w:r w:rsidR="002628C1">
        <w:fldChar w:fldCharType="separate"/>
      </w:r>
      <w:r w:rsidR="00C07B66">
        <w:t>5.3</w:t>
      </w:r>
      <w:r w:rsidR="002628C1">
        <w:fldChar w:fldCharType="end"/>
      </w:r>
      <w:r>
        <w:t>) – the basis of progressing a pathway or intervention should be based on a solid understanding of the potential advantages or benefits that could arise through the implementation.</w:t>
      </w:r>
    </w:p>
    <w:p w14:paraId="4E2E7AAF" w14:textId="0D935B4C" w:rsidR="00090470" w:rsidRPr="00534A2D" w:rsidRDefault="00090470" w:rsidP="00143BC5">
      <w:pPr>
        <w:pStyle w:val="ListBullet"/>
        <w:jc w:val="both"/>
        <w:rPr>
          <w:b/>
          <w:bCs/>
        </w:rPr>
      </w:pPr>
      <w:r w:rsidRPr="005A345E">
        <w:rPr>
          <w:b/>
          <w:bCs/>
        </w:rPr>
        <w:t xml:space="preserve">Success Measures: </w:t>
      </w:r>
      <w:r w:rsidRPr="00F61389">
        <w:t xml:space="preserve">Success should be measured against achieving business objectives. Section </w:t>
      </w:r>
      <w:r w:rsidRPr="000817D1">
        <w:fldChar w:fldCharType="begin"/>
      </w:r>
      <w:r w:rsidRPr="00F61389">
        <w:instrText xml:space="preserve"> REF _Ref98966749 \n \h </w:instrText>
      </w:r>
      <w:r w:rsidRPr="00534A2D">
        <w:instrText xml:space="preserve"> \* MERGEFORMAT </w:instrText>
      </w:r>
      <w:r w:rsidRPr="000817D1">
        <w:fldChar w:fldCharType="separate"/>
      </w:r>
      <w:r w:rsidR="00C07B66">
        <w:t>3.1</w:t>
      </w:r>
      <w:r w:rsidRPr="000817D1">
        <w:fldChar w:fldCharType="end"/>
      </w:r>
      <w:r w:rsidRPr="00F61389">
        <w:t xml:space="preserve"> describes an approach for developing quantifiable tactical objectives specific to climate change impacts on the wastewater system. The tactical objective should have associated metrics which the interventions progress toward. The link between the proposed intervention and objective should be included within the business case as justification for making the investment decision. Identification of no-regret decisions should also be included to demonstrate that the investment decision is justified </w:t>
      </w:r>
      <w:r>
        <w:t xml:space="preserve">under a range of future climate scenarios. </w:t>
      </w:r>
      <w:r w:rsidRPr="00F61389">
        <w:t>This could be understood by undertaking a sensitivity analysis during impact assessment phase discussed in Section</w:t>
      </w:r>
      <w:r w:rsidR="000F76BE">
        <w:t xml:space="preserve"> </w:t>
      </w:r>
      <w:r w:rsidR="000F76BE">
        <w:fldChar w:fldCharType="begin"/>
      </w:r>
      <w:r w:rsidR="000F76BE">
        <w:instrText xml:space="preserve"> REF _Ref106709494 \r \h </w:instrText>
      </w:r>
      <w:r w:rsidR="00C23F40">
        <w:instrText xml:space="preserve"> \* MERGEFORMAT </w:instrText>
      </w:r>
      <w:r w:rsidR="000F76BE">
        <w:fldChar w:fldCharType="separate"/>
      </w:r>
      <w:r w:rsidR="00C07B66">
        <w:t>3.3.2</w:t>
      </w:r>
      <w:r w:rsidR="000F76BE">
        <w:fldChar w:fldCharType="end"/>
      </w:r>
      <w:r w:rsidRPr="00F61389">
        <w:t>.</w:t>
      </w:r>
      <w:r w:rsidRPr="00534A2D">
        <w:rPr>
          <w:b/>
          <w:bCs/>
        </w:rPr>
        <w:t xml:space="preserve"> </w:t>
      </w:r>
    </w:p>
    <w:p w14:paraId="682573CC" w14:textId="5CA63C7A" w:rsidR="00090470" w:rsidRPr="00143BC5" w:rsidRDefault="00090470" w:rsidP="00143BC5">
      <w:pPr>
        <w:pStyle w:val="ListBullet"/>
        <w:jc w:val="both"/>
        <w:rPr>
          <w:b/>
        </w:rPr>
      </w:pPr>
      <w:r w:rsidRPr="00143BC5">
        <w:rPr>
          <w:b/>
        </w:rPr>
        <w:t>No regrets decision</w:t>
      </w:r>
      <w:r w:rsidR="00E22D7C" w:rsidRPr="00143BC5">
        <w:rPr>
          <w:b/>
        </w:rPr>
        <w:t>-</w:t>
      </w:r>
      <w:r w:rsidRPr="00143BC5">
        <w:rPr>
          <w:b/>
        </w:rPr>
        <w:t>making</w:t>
      </w:r>
      <w:r w:rsidR="00B56EA1">
        <w:rPr>
          <w:b/>
          <w:bCs/>
        </w:rPr>
        <w:t>:</w:t>
      </w:r>
      <w:r w:rsidRPr="00143BC5">
        <w:rPr>
          <w:b/>
        </w:rPr>
        <w:t xml:space="preserve"> </w:t>
      </w:r>
      <w:r w:rsidRPr="00143BC5">
        <w:t xml:space="preserve">is an approach to management and decision making that involves erring on the side of caution and planning well in advance, given future uncertainties. This can be linked with implementation plans in adaptive systems planning. A "no-regrets" approach and actions are sometimes also defined as those that can be justified from an economic, and social, and environmental perspectives whether natural hazard events or climate change (or other hazards) take place or not. Actions which have multiple benefits including addressing climate change impacts should be a priority. The merits and materiality of benefits which primarily or solely address climate change impacts need to be justified. This approach is also linked with the benefits of a real options analysis (refer Section </w:t>
      </w:r>
      <w:r w:rsidRPr="00143BC5">
        <w:fldChar w:fldCharType="begin"/>
      </w:r>
      <w:r w:rsidRPr="00143BC5">
        <w:instrText xml:space="preserve"> REF _Ref103284678 \r \h  \* MERGEFORMAT </w:instrText>
      </w:r>
      <w:r w:rsidRPr="00143BC5">
        <w:fldChar w:fldCharType="separate"/>
      </w:r>
      <w:r w:rsidR="00C07B66">
        <w:t>5.1</w:t>
      </w:r>
      <w:r w:rsidRPr="00143BC5">
        <w:fldChar w:fldCharType="end"/>
      </w:r>
      <w:r w:rsidRPr="00143BC5">
        <w:t>). .</w:t>
      </w:r>
    </w:p>
    <w:p w14:paraId="27F5DA1C" w14:textId="50FA6FAB" w:rsidR="00090470" w:rsidRPr="00F30212" w:rsidRDefault="00090470" w:rsidP="003C218B">
      <w:pPr>
        <w:pStyle w:val="BodyText"/>
        <w:rPr>
          <w:rFonts w:ascii="Jacobs Chronos" w:eastAsiaTheme="minorEastAsia" w:hAnsi="Jacobs Chronos"/>
        </w:rPr>
      </w:pPr>
      <w:r w:rsidRPr="00487814">
        <w:t xml:space="preserve">Tracking of success and performance </w:t>
      </w:r>
      <w:r>
        <w:t xml:space="preserve">in managing climate change impacts should be included in the monitoring plan discussed in Section </w:t>
      </w:r>
      <w:r>
        <w:fldChar w:fldCharType="begin"/>
      </w:r>
      <w:r>
        <w:instrText xml:space="preserve"> REF _Ref98968541 \n \h </w:instrText>
      </w:r>
      <w:r w:rsidR="00C23F40">
        <w:instrText xml:space="preserve"> \* MERGEFORMAT </w:instrText>
      </w:r>
      <w:r>
        <w:fldChar w:fldCharType="separate"/>
      </w:r>
      <w:r w:rsidR="00C07B66">
        <w:t>6</w:t>
      </w:r>
      <w:r>
        <w:fldChar w:fldCharType="end"/>
      </w:r>
      <w:r>
        <w:t>.</w:t>
      </w:r>
    </w:p>
    <w:p w14:paraId="1DBD2DAE" w14:textId="77777777" w:rsidR="00090470" w:rsidRPr="00EA4947" w:rsidRDefault="00090470" w:rsidP="00EA4947">
      <w:pPr>
        <w:pStyle w:val="Heading1TopofPage"/>
        <w:framePr w:wrap="around"/>
      </w:pPr>
      <w:bookmarkStart w:id="1094" w:name="_Toc97893305"/>
      <w:bookmarkStart w:id="1095" w:name="_Ref98968541"/>
      <w:bookmarkStart w:id="1096" w:name="_Ref99125589"/>
      <w:bookmarkStart w:id="1097" w:name="_Ref99125593"/>
      <w:bookmarkStart w:id="1098" w:name="_Toc99364344"/>
      <w:bookmarkStart w:id="1099" w:name="_Toc99366654"/>
      <w:bookmarkStart w:id="1100" w:name="_Toc99400014"/>
      <w:bookmarkStart w:id="1101" w:name="_Toc102486159"/>
      <w:bookmarkStart w:id="1102" w:name="_Toc103890929"/>
      <w:bookmarkStart w:id="1103" w:name="_Toc103113996"/>
      <w:bookmarkStart w:id="1104" w:name="_Toc104908509"/>
      <w:bookmarkStart w:id="1105" w:name="_Toc106737091"/>
      <w:bookmarkStart w:id="1106" w:name="_Toc106737417"/>
      <w:bookmarkStart w:id="1107" w:name="_Toc106745387"/>
      <w:bookmarkStart w:id="1108" w:name="_Toc106745828"/>
      <w:bookmarkStart w:id="1109" w:name="_Toc106829723"/>
      <w:bookmarkStart w:id="1110" w:name="_Toc110338266"/>
      <w:bookmarkStart w:id="1111" w:name="_Toc111107637"/>
      <w:bookmarkStart w:id="1112" w:name="_Toc112247304"/>
      <w:r w:rsidRPr="00EA4947">
        <w:t>How is it working?</w:t>
      </w:r>
      <w:bookmarkEnd w:id="1094"/>
      <w:r w:rsidRPr="00EA4947">
        <w:t xml:space="preserve"> </w:t>
      </w:r>
      <w:bookmarkEnd w:id="1095"/>
      <w:r w:rsidRPr="00EA4947">
        <w:t>M</w:t>
      </w:r>
      <w:bookmarkEnd w:id="1096"/>
      <w:bookmarkEnd w:id="1097"/>
      <w:r w:rsidRPr="00EA4947">
        <w:t>onitoring drivers and triggers and review</w:t>
      </w:r>
      <w:bookmarkEnd w:id="1098"/>
      <w:bookmarkEnd w:id="1099"/>
      <w:bookmarkEnd w:id="1100"/>
      <w:r w:rsidRPr="00EA4947">
        <w:t xml:space="preserve"> effectiveness of plan</w:t>
      </w:r>
      <w:bookmarkEnd w:id="1101"/>
      <w:bookmarkEnd w:id="1102"/>
      <w:bookmarkEnd w:id="1103"/>
      <w:bookmarkEnd w:id="1104"/>
      <w:bookmarkEnd w:id="1105"/>
      <w:bookmarkEnd w:id="1106"/>
      <w:bookmarkEnd w:id="1107"/>
      <w:bookmarkEnd w:id="1108"/>
      <w:bookmarkEnd w:id="1109"/>
      <w:bookmarkEnd w:id="1110"/>
      <w:bookmarkEnd w:id="1111"/>
      <w:bookmarkEnd w:id="1112"/>
    </w:p>
    <w:tbl>
      <w:tblPr>
        <w:tblStyle w:val="HighlightTable"/>
        <w:tblW w:w="5000" w:type="pct"/>
        <w:shd w:val="clear" w:color="auto" w:fill="E5F8FF"/>
        <w:tblLook w:val="0600" w:firstRow="0" w:lastRow="0" w:firstColumn="0" w:lastColumn="0" w:noHBand="1" w:noVBand="1"/>
      </w:tblPr>
      <w:tblGrid>
        <w:gridCol w:w="9026"/>
      </w:tblGrid>
      <w:tr w:rsidR="00B75266" w:rsidRPr="00B75266" w14:paraId="19042AE0" w14:textId="77777777" w:rsidTr="00143BC5">
        <w:tc>
          <w:tcPr>
            <w:tcW w:w="5000" w:type="pct"/>
            <w:shd w:val="clear" w:color="auto" w:fill="E5F8FF"/>
          </w:tcPr>
          <w:p w14:paraId="080CFA17" w14:textId="77777777" w:rsidR="000F2058" w:rsidRDefault="00CC1499" w:rsidP="00143BC5">
            <w:pPr>
              <w:pStyle w:val="HighlightBoxHeading"/>
              <w:spacing w:before="0"/>
              <w:jc w:val="center"/>
              <w:rPr>
                <w:color w:val="005954" w:themeColor="text2" w:themeShade="80"/>
              </w:rPr>
            </w:pPr>
            <w:r w:rsidRPr="000F2058">
              <w:rPr>
                <w:color w:val="005954" w:themeColor="text2" w:themeShade="80"/>
              </w:rPr>
              <w:t>SECTION</w:t>
            </w:r>
            <w:r w:rsidR="00B75266" w:rsidRPr="000F2058">
              <w:rPr>
                <w:color w:val="005954" w:themeColor="text2" w:themeShade="80"/>
              </w:rPr>
              <w:t xml:space="preserve"> SUMMARY: OUTCOMES PROVIDED BY GUIDELINES</w:t>
            </w:r>
            <w:r w:rsidR="009A4DE5" w:rsidRPr="000F2058">
              <w:rPr>
                <w:color w:val="005954" w:themeColor="text2" w:themeShade="80"/>
              </w:rPr>
              <w:t xml:space="preserve"> </w:t>
            </w:r>
            <w:r w:rsidR="00143BC5" w:rsidRPr="000F2058">
              <w:rPr>
                <w:color w:val="005954" w:themeColor="text2" w:themeShade="80"/>
              </w:rPr>
              <w:t>SECTION</w:t>
            </w:r>
            <w:r w:rsidR="009A4DE5" w:rsidRPr="000F2058">
              <w:rPr>
                <w:color w:val="005954" w:themeColor="text2" w:themeShade="80"/>
              </w:rPr>
              <w:t xml:space="preserve"> 6</w:t>
            </w:r>
          </w:p>
          <w:p w14:paraId="1FEE50CB" w14:textId="20556B95" w:rsidR="00131108" w:rsidRPr="000F2058" w:rsidRDefault="003B1010" w:rsidP="00143BC5">
            <w:pPr>
              <w:pStyle w:val="HighlightBoxHeading"/>
              <w:spacing w:before="0"/>
              <w:jc w:val="center"/>
              <w:rPr>
                <w:bCs/>
                <w:color w:val="auto"/>
              </w:rPr>
            </w:pPr>
            <w:r w:rsidRPr="000F2058">
              <w:rPr>
                <w:bCs/>
                <w:i/>
                <w:iCs/>
                <w:color w:val="auto"/>
                <w:lang w:val="en-GB"/>
              </w:rPr>
              <w:t>How is it working?</w:t>
            </w:r>
            <w:r w:rsidR="00131108" w:rsidRPr="000F2058">
              <w:rPr>
                <w:bCs/>
                <w:color w:val="auto"/>
              </w:rPr>
              <w:t xml:space="preserve"> </w:t>
            </w:r>
          </w:p>
          <w:p w14:paraId="6E0490DB" w14:textId="6A46245F" w:rsidR="00131108" w:rsidRPr="00143BC5" w:rsidRDefault="00131108" w:rsidP="00131108">
            <w:pPr>
              <w:pStyle w:val="HighlightBoxBullet"/>
              <w:rPr>
                <w:color w:val="auto"/>
                <w:lang w:val="en-GB"/>
              </w:rPr>
            </w:pPr>
            <w:r w:rsidRPr="00143BC5">
              <w:rPr>
                <w:color w:val="auto"/>
                <w:lang w:val="en-GB"/>
              </w:rPr>
              <w:t xml:space="preserve">We are monitoring the rate of change of the climate and the effectiveness of the interventions already implemented to identify whether the plan is being confirmed or needs to be modified. </w:t>
            </w:r>
          </w:p>
          <w:p w14:paraId="403613C0" w14:textId="3B5AE583" w:rsidR="00131108" w:rsidRPr="00143BC5" w:rsidRDefault="00131108" w:rsidP="00131108">
            <w:pPr>
              <w:pStyle w:val="HighlightBoxBullet"/>
              <w:rPr>
                <w:color w:val="auto"/>
                <w:lang w:val="en-GB"/>
              </w:rPr>
            </w:pPr>
            <w:r w:rsidRPr="00143BC5">
              <w:rPr>
                <w:color w:val="auto"/>
                <w:lang w:val="en-GB"/>
              </w:rPr>
              <w:t>We are monitoring the system limits, decision points and triggers to instigate the next steps of the plan.</w:t>
            </w:r>
            <w:r w:rsidR="00545D74" w:rsidRPr="00143BC5">
              <w:rPr>
                <w:color w:val="auto"/>
                <w:lang w:val="en-GB"/>
              </w:rPr>
              <w:t xml:space="preserve"> </w:t>
            </w:r>
          </w:p>
          <w:p w14:paraId="51A744B8" w14:textId="29D55A46" w:rsidR="001B7EF2" w:rsidRPr="00143BC5" w:rsidRDefault="00131108" w:rsidP="00131108">
            <w:pPr>
              <w:pStyle w:val="HighlightBoxBullet"/>
              <w:rPr>
                <w:color w:val="auto"/>
                <w:lang w:val="en-GB"/>
              </w:rPr>
            </w:pPr>
            <w:r w:rsidRPr="00143BC5">
              <w:rPr>
                <w:color w:val="auto"/>
                <w:lang w:val="en-GB"/>
              </w:rPr>
              <w:t>We are monitoring the external and internal drivers for adaptation and the development of knowledge relating to wastewater systems and climate.</w:t>
            </w:r>
          </w:p>
        </w:tc>
      </w:tr>
    </w:tbl>
    <w:p w14:paraId="0D0FD8D7" w14:textId="77777777" w:rsidR="002F25B3" w:rsidRDefault="002F25B3" w:rsidP="00EA4947">
      <w:pPr>
        <w:pStyle w:val="BodyText"/>
        <w:rPr>
          <w:lang w:val="en-GB"/>
        </w:rPr>
      </w:pPr>
    </w:p>
    <w:tbl>
      <w:tblPr>
        <w:tblStyle w:val="HighlightTable"/>
        <w:tblW w:w="5000" w:type="pct"/>
        <w:shd w:val="clear" w:color="auto" w:fill="D9D9D9" w:themeFill="background1" w:themeFillShade="D9"/>
        <w:tblLook w:val="0600" w:firstRow="0" w:lastRow="0" w:firstColumn="0" w:lastColumn="0" w:noHBand="1" w:noVBand="1"/>
      </w:tblPr>
      <w:tblGrid>
        <w:gridCol w:w="9026"/>
      </w:tblGrid>
      <w:tr w:rsidR="002F25B3" w14:paraId="60CDBB74" w14:textId="77777777" w:rsidTr="002B4958">
        <w:tc>
          <w:tcPr>
            <w:tcW w:w="5000" w:type="pct"/>
            <w:shd w:val="clear" w:color="auto" w:fill="D9D9D9" w:themeFill="background1" w:themeFillShade="D9"/>
          </w:tcPr>
          <w:p w14:paraId="3C941779" w14:textId="068E2C64" w:rsidR="002B4958" w:rsidRPr="002B4958" w:rsidRDefault="005F6CF6" w:rsidP="002B4958">
            <w:pPr>
              <w:pStyle w:val="HighlightBoxText"/>
              <w:spacing w:before="0"/>
              <w:jc w:val="center"/>
              <w:rPr>
                <w:lang w:val="en-GB"/>
              </w:rPr>
            </w:pPr>
            <w:r w:rsidRPr="00007970">
              <w:rPr>
                <w:b/>
                <w:color w:val="005954" w:themeColor="text2" w:themeShade="80"/>
              </w:rPr>
              <w:t>PRACTITIONER’S GUIDE</w:t>
            </w:r>
            <w:r w:rsidR="002B4958">
              <w:rPr>
                <w:b/>
              </w:rPr>
              <w:br/>
            </w:r>
            <w:r w:rsidRPr="002B4958">
              <w:rPr>
                <w:i/>
                <w:iCs/>
                <w:color w:val="auto"/>
              </w:rPr>
              <w:t>This section will help you</w:t>
            </w:r>
            <w:r w:rsidR="002B4958" w:rsidRPr="002B4958">
              <w:rPr>
                <w:i/>
                <w:iCs/>
                <w:color w:val="auto"/>
              </w:rPr>
              <w:t xml:space="preserve"> with the:</w:t>
            </w:r>
          </w:p>
          <w:p w14:paraId="0559CB02" w14:textId="3976A83F" w:rsidR="002F25B3" w:rsidRPr="00007970" w:rsidRDefault="002F25B3" w:rsidP="002B4958">
            <w:pPr>
              <w:pStyle w:val="HighlightBoxText"/>
              <w:spacing w:after="0"/>
              <w:jc w:val="center"/>
              <w:rPr>
                <w:lang w:val="en-GB"/>
              </w:rPr>
            </w:pPr>
            <w:r w:rsidRPr="00007970">
              <w:rPr>
                <w:color w:val="auto"/>
              </w:rPr>
              <w:t>Specification</w:t>
            </w:r>
            <w:r w:rsidR="00A02CF9" w:rsidRPr="00007970">
              <w:rPr>
                <w:color w:val="auto"/>
              </w:rPr>
              <w:t xml:space="preserve"> </w:t>
            </w:r>
            <w:r w:rsidRPr="00007970">
              <w:rPr>
                <w:color w:val="auto"/>
              </w:rPr>
              <w:t>of monitoring regimes</w:t>
            </w:r>
            <w:r w:rsidR="002B4958" w:rsidRPr="00007970">
              <w:rPr>
                <w:color w:val="auto"/>
              </w:rPr>
              <w:t>.</w:t>
            </w:r>
          </w:p>
        </w:tc>
      </w:tr>
    </w:tbl>
    <w:p w14:paraId="7D8E26F4" w14:textId="77777777" w:rsidR="00090470" w:rsidRDefault="00090470" w:rsidP="002B4958">
      <w:pPr>
        <w:pStyle w:val="BodyText"/>
        <w:spacing w:before="240"/>
        <w:jc w:val="both"/>
      </w:pPr>
      <w:r w:rsidRPr="00B61CEB">
        <w:rPr>
          <w:lang w:val="en-GB"/>
        </w:rPr>
        <w:t xml:space="preserve">Adaptive planning </w:t>
      </w:r>
      <w:r>
        <w:rPr>
          <w:lang w:val="en-GB"/>
        </w:rPr>
        <w:t xml:space="preserve">and risk management processes </w:t>
      </w:r>
      <w:r w:rsidRPr="00B61CEB">
        <w:rPr>
          <w:lang w:val="en-GB"/>
        </w:rPr>
        <w:t xml:space="preserve">include </w:t>
      </w:r>
      <w:r w:rsidRPr="00B61CEB">
        <w:t>explicit commitment</w:t>
      </w:r>
      <w:r>
        <w:t>s</w:t>
      </w:r>
      <w:r w:rsidRPr="00B61CEB">
        <w:t xml:space="preserve"> to ongoing monitoring, evaluation and adjustment of interventions </w:t>
      </w:r>
      <w:r>
        <w:t xml:space="preserve">and risk treatments. A monitoring and review plan should be developed to help monitor progress against objectives and the parameters related to triggers, decision points and limits of the plan. The monitoring and review plan should identify the key questions to be asked in review and evaluation of the action plan and its implementation, as well as the monitoring required to answer these questions. Each phase of the adaptive planning process used to frame the Guidelines should be considered to develop a monitoring and review plan. </w:t>
      </w:r>
    </w:p>
    <w:p w14:paraId="51794810" w14:textId="53750FBA" w:rsidR="00090470" w:rsidRDefault="00090470" w:rsidP="002B4958">
      <w:pPr>
        <w:pStyle w:val="BodyText"/>
        <w:jc w:val="both"/>
      </w:pPr>
      <w:r w:rsidRPr="00B61CEB">
        <w:rPr>
          <w:rFonts w:cstheme="minorHAnsi"/>
          <w:szCs w:val="22"/>
          <w:lang w:val="en-GB"/>
        </w:rPr>
        <w:t>Th</w:t>
      </w:r>
      <w:r>
        <w:rPr>
          <w:rFonts w:cstheme="minorHAnsi"/>
          <w:szCs w:val="22"/>
          <w:lang w:val="en-GB"/>
        </w:rPr>
        <w:t>e following</w:t>
      </w:r>
      <w:r w:rsidRPr="00B61CEB">
        <w:rPr>
          <w:lang w:val="en-GB"/>
        </w:rPr>
        <w:t xml:space="preserve"> section discuss</w:t>
      </w:r>
      <w:r>
        <w:rPr>
          <w:lang w:val="en-GB"/>
        </w:rPr>
        <w:t>es</w:t>
      </w:r>
      <w:r w:rsidRPr="00B61CEB">
        <w:rPr>
          <w:lang w:val="en-GB"/>
        </w:rPr>
        <w:t xml:space="preserve"> the ongoing monitoring </w:t>
      </w:r>
      <w:r>
        <w:rPr>
          <w:lang w:val="en-GB"/>
        </w:rPr>
        <w:t xml:space="preserve">and review </w:t>
      </w:r>
      <w:r w:rsidRPr="00B61CEB">
        <w:rPr>
          <w:lang w:val="en-GB"/>
        </w:rPr>
        <w:t xml:space="preserve">required </w:t>
      </w:r>
      <w:r>
        <w:rPr>
          <w:lang w:val="en-GB"/>
        </w:rPr>
        <w:t xml:space="preserve">linked to each step of the adaptive planning process </w:t>
      </w:r>
      <w:r w:rsidRPr="00B61CEB">
        <w:rPr>
          <w:lang w:val="en-GB"/>
        </w:rPr>
        <w:t xml:space="preserve">to support adaptive responses to climate change within </w:t>
      </w:r>
      <w:r>
        <w:rPr>
          <w:lang w:val="en-GB"/>
        </w:rPr>
        <w:t>wastewater</w:t>
      </w:r>
      <w:r w:rsidRPr="00B61CEB">
        <w:rPr>
          <w:lang w:val="en-GB"/>
        </w:rPr>
        <w:t xml:space="preserve"> </w:t>
      </w:r>
      <w:r w:rsidRPr="00B61CEB">
        <w:rPr>
          <w:rFonts w:cstheme="minorHAnsi"/>
          <w:szCs w:val="22"/>
          <w:lang w:val="en-GB"/>
        </w:rPr>
        <w:t>system</w:t>
      </w:r>
      <w:r>
        <w:rPr>
          <w:rFonts w:cstheme="minorHAnsi"/>
          <w:szCs w:val="22"/>
          <w:lang w:val="en-GB"/>
        </w:rPr>
        <w:t>s</w:t>
      </w:r>
      <w:r w:rsidRPr="00B61CEB">
        <w:rPr>
          <w:lang w:val="en-GB"/>
        </w:rPr>
        <w:t>.</w:t>
      </w:r>
    </w:p>
    <w:p w14:paraId="34CE7D88" w14:textId="77777777" w:rsidR="00090470" w:rsidRDefault="00090470" w:rsidP="002B4958">
      <w:pPr>
        <w:pStyle w:val="BodyText"/>
        <w:jc w:val="both"/>
      </w:pPr>
      <w:r>
        <w:t>To support the monitoring reviews outlined in this section there are also more generalised learning and feedback loop frameworks and tools indicated in literature which may be of complementary value. One example drawn from literature, shown in the diagram below, is a Triple Loop Learning framework (incorporating single and double loop learning) developed by others. This involves bringing back learnings from analysis and effects of actions taken back into the planning process/cycle.</w:t>
      </w:r>
    </w:p>
    <w:p w14:paraId="70B29D93" w14:textId="292397C0" w:rsidR="00090470" w:rsidRDefault="00082F2A" w:rsidP="00910306">
      <w:pPr>
        <w:pStyle w:val="BodyText"/>
        <w:spacing w:before="360"/>
        <w:jc w:val="center"/>
      </w:pPr>
      <w:r>
        <w:rPr>
          <w:noProof/>
        </w:rPr>
        <w:drawing>
          <wp:inline distT="0" distB="0" distL="0" distR="0" wp14:anchorId="5E9AED32" wp14:editId="60EDBEBC">
            <wp:extent cx="5791200" cy="318692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5816777" cy="3201000"/>
                    </a:xfrm>
                    <a:prstGeom prst="rect">
                      <a:avLst/>
                    </a:prstGeom>
                    <a:noFill/>
                  </pic:spPr>
                </pic:pic>
              </a:graphicData>
            </a:graphic>
          </wp:inline>
        </w:drawing>
      </w:r>
    </w:p>
    <w:p w14:paraId="0F540212" w14:textId="7D20E7AF" w:rsidR="00090470" w:rsidRDefault="00D74578" w:rsidP="002B4958">
      <w:pPr>
        <w:pStyle w:val="Caption"/>
        <w:jc w:val="both"/>
      </w:pPr>
      <w:bookmarkStart w:id="1113" w:name="_Toc110338336"/>
      <w:r>
        <w:t xml:space="preserve">Figure </w:t>
      </w:r>
      <w:fldSimple w:instr=" SEQ Figure \* ARABIC ">
        <w:r w:rsidR="00C07B66">
          <w:rPr>
            <w:noProof/>
          </w:rPr>
          <w:t>27</w:t>
        </w:r>
      </w:fldSimple>
      <w:r>
        <w:t>: Triple-loop Learning Model</w:t>
      </w:r>
      <w:bookmarkEnd w:id="1113"/>
    </w:p>
    <w:p w14:paraId="24E03526" w14:textId="77777777" w:rsidR="00090470" w:rsidRPr="00F512EA" w:rsidRDefault="00090470" w:rsidP="002B4958">
      <w:pPr>
        <w:pStyle w:val="Heading2"/>
        <w:jc w:val="both"/>
      </w:pPr>
      <w:bookmarkStart w:id="1114" w:name="_Ref99348378"/>
      <w:bookmarkStart w:id="1115" w:name="_Toc99364345"/>
      <w:bookmarkStart w:id="1116" w:name="_Toc99366656"/>
      <w:bookmarkStart w:id="1117" w:name="_Toc99400015"/>
      <w:bookmarkStart w:id="1118" w:name="_Toc103890930"/>
      <w:bookmarkStart w:id="1119" w:name="_Toc103113997"/>
      <w:bookmarkStart w:id="1120" w:name="_Toc104908510"/>
      <w:bookmarkStart w:id="1121" w:name="_Toc106737092"/>
      <w:bookmarkStart w:id="1122" w:name="_Toc106737418"/>
      <w:bookmarkStart w:id="1123" w:name="_Toc106745388"/>
      <w:bookmarkStart w:id="1124" w:name="_Toc106745829"/>
      <w:bookmarkStart w:id="1125" w:name="_Toc106829724"/>
      <w:bookmarkStart w:id="1126" w:name="_Toc110338267"/>
      <w:bookmarkStart w:id="1127" w:name="_Toc111107638"/>
      <w:bookmarkStart w:id="1128" w:name="_Toc112247305"/>
      <w:bookmarkStart w:id="1129" w:name="_Toc102486160"/>
      <w:r w:rsidRPr="00F512EA">
        <w:t>Monitoring the climate change context</w:t>
      </w:r>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r w:rsidRPr="00F512EA">
        <w:t xml:space="preserve"> </w:t>
      </w:r>
      <w:bookmarkEnd w:id="1129"/>
    </w:p>
    <w:p w14:paraId="4863A6A8" w14:textId="6DDDA714" w:rsidR="00090470" w:rsidRDefault="00090470" w:rsidP="002B4958">
      <w:pPr>
        <w:pStyle w:val="BodyText"/>
        <w:jc w:val="both"/>
      </w:pPr>
      <w:r>
        <w:t xml:space="preserve">This section refers to monitoring the context for managing climate change. The context should be monitored regularly and includes monitoring for: </w:t>
      </w:r>
    </w:p>
    <w:p w14:paraId="31FD492F" w14:textId="77777777" w:rsidR="00090470" w:rsidRDefault="00090470" w:rsidP="002B4958">
      <w:pPr>
        <w:pStyle w:val="ListBullet"/>
        <w:jc w:val="both"/>
      </w:pPr>
      <w:r>
        <w:t>changes in the external legislative, regulatory and policy context for climate change</w:t>
      </w:r>
    </w:p>
    <w:p w14:paraId="5CED54DB" w14:textId="77777777" w:rsidR="00090470" w:rsidRDefault="00090470" w:rsidP="002B4958">
      <w:pPr>
        <w:pStyle w:val="ListBullet"/>
        <w:jc w:val="both"/>
      </w:pPr>
      <w:r>
        <w:t>changes in internal climate risk governance and risk appetite</w:t>
      </w:r>
    </w:p>
    <w:p w14:paraId="17DD4C06" w14:textId="77777777" w:rsidR="00090470" w:rsidRDefault="00090470" w:rsidP="002B4958">
      <w:pPr>
        <w:pStyle w:val="ListBullet"/>
        <w:jc w:val="both"/>
      </w:pPr>
      <w:r>
        <w:t>changes in climate and projected climate hazard conditions.</w:t>
      </w:r>
    </w:p>
    <w:p w14:paraId="1FBA3C54" w14:textId="10361B6D" w:rsidR="00090470" w:rsidRDefault="00090470" w:rsidP="002B4958">
      <w:pPr>
        <w:pStyle w:val="BodyText"/>
        <w:jc w:val="both"/>
      </w:pPr>
      <w:r>
        <w:t>When changes are identified, revisions or adjustments may be needed to the water corporation’s plans for climate adaptation. For example, the introduction of new emissions reduction obligations may require modifications to planned or existing treatment plant infrastructure to reduce fugitive methane emissions. The introduction of explicit climate risk disclosure requirements</w:t>
      </w:r>
      <w:r w:rsidR="00545D74">
        <w:t xml:space="preserve"> </w:t>
      </w:r>
      <w:r>
        <w:t>may require changes to climate risk governance and management processes that propagate through planning for and management of the wastewater system.</w:t>
      </w:r>
    </w:p>
    <w:p w14:paraId="46A91431" w14:textId="77777777" w:rsidR="00090470" w:rsidRDefault="00090470" w:rsidP="002B4958">
      <w:pPr>
        <w:pStyle w:val="BodyText"/>
        <w:jc w:val="both"/>
      </w:pPr>
      <w:r>
        <w:t>Monitoring for changes in climate and projected climate hazard conditions applicable to the wastewater system should include:</w:t>
      </w:r>
    </w:p>
    <w:p w14:paraId="5F78860C" w14:textId="2D4F1752" w:rsidR="00090470" w:rsidRDefault="00090470" w:rsidP="002B4958">
      <w:pPr>
        <w:pStyle w:val="ListBullet"/>
        <w:jc w:val="both"/>
      </w:pPr>
      <w:r w:rsidRPr="005A345E">
        <w:rPr>
          <w:b/>
          <w:bCs/>
        </w:rPr>
        <w:t>Climate conditions</w:t>
      </w:r>
      <w:r w:rsidRPr="00534A2D">
        <w:rPr>
          <w:b/>
          <w:bCs/>
        </w:rPr>
        <w:t>:</w:t>
      </w:r>
      <w:r>
        <w:t xml:space="preserve"> data on the eight key types of climate condition that potentially influence wastewater systems, refer to Section </w:t>
      </w:r>
      <w:r>
        <w:fldChar w:fldCharType="begin"/>
      </w:r>
      <w:r>
        <w:instrText xml:space="preserve"> REF _Ref106705846 \r \h </w:instrText>
      </w:r>
      <w:r w:rsidR="00C23F40">
        <w:instrText xml:space="preserve"> \* MERGEFORMAT </w:instrText>
      </w:r>
      <w:r>
        <w:fldChar w:fldCharType="separate"/>
      </w:r>
      <w:r w:rsidR="00C07B66">
        <w:t>2.3</w:t>
      </w:r>
      <w:r>
        <w:fldChar w:fldCharType="end"/>
      </w:r>
      <w:r>
        <w:t>, should be gathered by the water corporation or accessed from public records. This information will provide important insights to review the performance of the wastewater system under prevailing climate conditions and that might be expected under climate change (as below).</w:t>
      </w:r>
    </w:p>
    <w:p w14:paraId="2DBB69EE" w14:textId="43D85E4E" w:rsidR="00090470" w:rsidRDefault="00090470" w:rsidP="002B4958">
      <w:pPr>
        <w:pStyle w:val="ListBullet"/>
        <w:jc w:val="both"/>
      </w:pPr>
      <w:r w:rsidRPr="005A345E">
        <w:rPr>
          <w:b/>
          <w:bCs/>
        </w:rPr>
        <w:t>Projected climate change</w:t>
      </w:r>
      <w:r w:rsidRPr="000817D1">
        <w:rPr>
          <w:b/>
          <w:bCs/>
        </w:rPr>
        <w:t>:</w:t>
      </w:r>
      <w:r>
        <w:t xml:space="preserve"> climate change scenarios and/or projections are typically updated during each IPCC assessment report cycle, at intervals of approximately 5-7 years. It may take several years between the release of the IPCC working group I report on the </w:t>
      </w:r>
      <w:r w:rsidRPr="00AC117A">
        <w:rPr>
          <w:i/>
          <w:iCs/>
        </w:rPr>
        <w:t>Physical Basis of Climate Change</w:t>
      </w:r>
      <w:r>
        <w:t xml:space="preserve"> </w:t>
      </w:r>
      <w:sdt>
        <w:sdtPr>
          <w:id w:val="350457493"/>
          <w:citation/>
        </w:sdtPr>
        <w:sdtContent>
          <w:r w:rsidR="003C75C9">
            <w:fldChar w:fldCharType="begin"/>
          </w:r>
          <w:r w:rsidR="003C75C9">
            <w:instrText xml:space="preserve"> CITATION IPC21 \l 3081 </w:instrText>
          </w:r>
          <w:r w:rsidR="003C75C9">
            <w:fldChar w:fldCharType="separate"/>
          </w:r>
          <w:r w:rsidR="003C75C9">
            <w:rPr>
              <w:noProof/>
            </w:rPr>
            <w:t>(IPCC, 2021)</w:t>
          </w:r>
          <w:r w:rsidR="003C75C9">
            <w:fldChar w:fldCharType="end"/>
          </w:r>
        </w:sdtContent>
      </w:sdt>
      <w:r>
        <w:t xml:space="preserve"> and the climate model outputs for that report becoming available in public data sets. Monitoring for changes in the science context for climate change is required to update any vulnerability, risk and/or impact assessments with new climate change projections and reviewing and, as necessary, adjusting planning, implementation and/or wastewater system asset management.</w:t>
      </w:r>
    </w:p>
    <w:p w14:paraId="5340FF23" w14:textId="25678DDB" w:rsidR="00281E92" w:rsidRDefault="00281E92" w:rsidP="002B4958">
      <w:pPr>
        <w:pStyle w:val="BodyText"/>
        <w:jc w:val="both"/>
      </w:pPr>
      <w:r w:rsidRPr="00184667">
        <w:t>A</w:t>
      </w:r>
      <w:r w:rsidR="00346B87">
        <w:t>n example</w:t>
      </w:r>
      <w:r w:rsidRPr="00184667">
        <w:t xml:space="preserve"> </w:t>
      </w:r>
      <w:r w:rsidR="00C81B4F">
        <w:t xml:space="preserve">approach for monitoring climate hazard and boundary conditions that impact the wastewater system is </w:t>
      </w:r>
      <w:r w:rsidR="008F5559">
        <w:t>included</w:t>
      </w:r>
      <w:r w:rsidR="00C81B4F">
        <w:t xml:space="preserve"> below. </w:t>
      </w:r>
    </w:p>
    <w:tbl>
      <w:tblPr>
        <w:tblStyle w:val="PullOutBoxTable"/>
        <w:tblW w:w="5000" w:type="pct"/>
        <w:tblLook w:val="0600" w:firstRow="0" w:lastRow="0" w:firstColumn="0" w:lastColumn="0" w:noHBand="1" w:noVBand="1"/>
      </w:tblPr>
      <w:tblGrid>
        <w:gridCol w:w="9016"/>
      </w:tblGrid>
      <w:tr w:rsidR="00415468" w14:paraId="26D9B8F5" w14:textId="77777777" w:rsidTr="00346B87">
        <w:tc>
          <w:tcPr>
            <w:tcW w:w="5000" w:type="pct"/>
          </w:tcPr>
          <w:p w14:paraId="16E57B68" w14:textId="50501F20" w:rsidR="00415468" w:rsidRPr="002B4958" w:rsidRDefault="00346B87" w:rsidP="002B4958">
            <w:pPr>
              <w:pStyle w:val="PullOutBoxHeading"/>
              <w:jc w:val="center"/>
              <w:rPr>
                <w:sz w:val="22"/>
                <w:szCs w:val="26"/>
              </w:rPr>
            </w:pPr>
            <w:r w:rsidRPr="002B4958">
              <w:rPr>
                <w:sz w:val="22"/>
                <w:szCs w:val="26"/>
              </w:rPr>
              <w:t>Example w</w:t>
            </w:r>
            <w:r w:rsidR="00415468" w:rsidRPr="002B4958">
              <w:rPr>
                <w:sz w:val="22"/>
                <w:szCs w:val="26"/>
              </w:rPr>
              <w:t xml:space="preserve">astewater </w:t>
            </w:r>
            <w:r w:rsidR="0038593C" w:rsidRPr="002B4958">
              <w:rPr>
                <w:sz w:val="22"/>
                <w:szCs w:val="26"/>
              </w:rPr>
              <w:t>network monitoring</w:t>
            </w:r>
            <w:r w:rsidRPr="002B4958">
              <w:rPr>
                <w:sz w:val="22"/>
                <w:szCs w:val="26"/>
              </w:rPr>
              <w:t xml:space="preserve"> approach</w:t>
            </w:r>
          </w:p>
          <w:p w14:paraId="78D1D307" w14:textId="5EF5CDD0" w:rsidR="00415468" w:rsidRPr="00184667" w:rsidRDefault="00415468" w:rsidP="002B4958">
            <w:pPr>
              <w:pStyle w:val="PullOutBoxBodyText"/>
              <w:jc w:val="both"/>
            </w:pPr>
            <w:r w:rsidRPr="00B5529B">
              <w:t>Water utilities typically monitoring climate change conditions such as rainfall, flow, depth and velocity, and water quality within the sewer network to calibrate the projected climate change impacts relevant to their localised catchment and account for the uncertainty of climate change on the system.</w:t>
            </w:r>
          </w:p>
          <w:p w14:paraId="2499ADC1" w14:textId="77777777" w:rsidR="00415468" w:rsidRPr="00184667" w:rsidRDefault="00415468" w:rsidP="002B4958">
            <w:pPr>
              <w:pStyle w:val="PullOutBoxBodyText"/>
              <w:jc w:val="both"/>
            </w:pPr>
            <w:r w:rsidRPr="00B5529B">
              <w:t>All water utilities undertake varying extents of ambient and wastewater monitoring which can be incorporated, or ‘blended’, with the third-party data sources. Before it is blended, it is critical to validate the data against the third-party data to ensure they make sense together. If monitoring data is then combined with third-party data, it is equally critical that the process implemented to blend the data is documented in detail for future users to be able to delineate where the third-party data has been modified.</w:t>
            </w:r>
          </w:p>
          <w:p w14:paraId="36AB827B" w14:textId="77777777" w:rsidR="00415468" w:rsidRPr="00184667" w:rsidRDefault="00415468" w:rsidP="002B4958">
            <w:pPr>
              <w:pStyle w:val="PullOutBoxBodyText"/>
              <w:jc w:val="both"/>
            </w:pPr>
            <w:r w:rsidRPr="00B5529B">
              <w:t xml:space="preserve">It may benefit water utilities to utilise the outputs of the monitoring plan to identify where additional monitoring would benefit their climate change risk management strategy. </w:t>
            </w:r>
          </w:p>
          <w:p w14:paraId="6CB97974" w14:textId="77777777" w:rsidR="00415468" w:rsidRPr="00184667" w:rsidRDefault="00415468" w:rsidP="002B4958">
            <w:pPr>
              <w:pStyle w:val="PullOutBoxBodyText"/>
              <w:jc w:val="both"/>
            </w:pPr>
            <w:r w:rsidRPr="00B5529B">
              <w:t>Key steps to take in developing required monitoring are:</w:t>
            </w:r>
          </w:p>
          <w:p w14:paraId="22755001" w14:textId="77777777" w:rsidR="00415468" w:rsidRPr="00184667" w:rsidRDefault="00415468" w:rsidP="002B4958">
            <w:pPr>
              <w:pStyle w:val="PullOutBoxBullet"/>
              <w:jc w:val="both"/>
            </w:pPr>
            <w:r w:rsidRPr="00B5529B">
              <w:t>Understand the existing available third-party information and its geographical relevance</w:t>
            </w:r>
          </w:p>
          <w:p w14:paraId="098AE965" w14:textId="77777777" w:rsidR="00415468" w:rsidRPr="00184667" w:rsidRDefault="00415468" w:rsidP="002B4958">
            <w:pPr>
              <w:pStyle w:val="PullOutBoxBullet"/>
              <w:jc w:val="both"/>
            </w:pPr>
            <w:r w:rsidRPr="00B5529B">
              <w:t>Identify what existing monitoring is available and where there are ‘data gaps’ that need to be addressed</w:t>
            </w:r>
          </w:p>
          <w:p w14:paraId="31286F8E" w14:textId="77777777" w:rsidR="00415468" w:rsidRPr="00184667" w:rsidRDefault="00415468" w:rsidP="002B4958">
            <w:pPr>
              <w:pStyle w:val="PullOutBoxBullet"/>
              <w:jc w:val="both"/>
            </w:pPr>
            <w:r w:rsidRPr="00B5529B">
              <w:t>As well as filling the ‘data gaps’, ongoing monitoring can allow validation of the climate change projections, providing flexibility for water authorities to adapt as required. There are two key climate systems relevant to the sewer network; ambient and the sewer, discussed below.</w:t>
            </w:r>
          </w:p>
          <w:p w14:paraId="774C6656" w14:textId="60C8DAB3" w:rsidR="00415468" w:rsidRPr="00184667" w:rsidRDefault="00415468" w:rsidP="002B4958">
            <w:pPr>
              <w:pStyle w:val="PullOutBoxHeading"/>
              <w:jc w:val="both"/>
            </w:pPr>
            <w:r w:rsidRPr="00184667">
              <w:t xml:space="preserve">Ambient </w:t>
            </w:r>
            <w:r w:rsidR="00346B87">
              <w:t>m</w:t>
            </w:r>
            <w:r w:rsidRPr="00184667">
              <w:t xml:space="preserve">onitoring </w:t>
            </w:r>
          </w:p>
          <w:p w14:paraId="48FEE395" w14:textId="77777777" w:rsidR="00415468" w:rsidRPr="00184667" w:rsidRDefault="00415468" w:rsidP="002B4958">
            <w:pPr>
              <w:pStyle w:val="PullOutBoxBullet"/>
              <w:jc w:val="both"/>
            </w:pPr>
            <w:r w:rsidRPr="00B5529B">
              <w:t xml:space="preserve">Monitoring and assessment of climate change data, specifically the key climate change conditions such as rainfall, temperature, and sea level rise, will continue to be undertaken by government bodies. These will provide a general indication of the climate change trends, though more local information may be sought out to provide granularity to identify the specific impacts to local water utilities. </w:t>
            </w:r>
          </w:p>
          <w:p w14:paraId="756DAC28" w14:textId="51794278" w:rsidR="00415468" w:rsidRPr="00184667" w:rsidRDefault="00415468" w:rsidP="002B4958">
            <w:pPr>
              <w:pStyle w:val="PullOutBoxHeading"/>
              <w:jc w:val="both"/>
            </w:pPr>
            <w:r w:rsidRPr="00184667">
              <w:t xml:space="preserve">Sewer </w:t>
            </w:r>
            <w:r w:rsidR="00346B87">
              <w:t>m</w:t>
            </w:r>
            <w:r w:rsidRPr="00184667">
              <w:t xml:space="preserve">onitoring </w:t>
            </w:r>
          </w:p>
          <w:p w14:paraId="0B72835B" w14:textId="77777777" w:rsidR="00415468" w:rsidRPr="00184667" w:rsidRDefault="00415468" w:rsidP="002B4958">
            <w:pPr>
              <w:pStyle w:val="PullOutBoxBullet"/>
              <w:jc w:val="both"/>
            </w:pPr>
            <w:r w:rsidRPr="00B5529B">
              <w:t>Water utilities are well placed to monitor sewer flow rates as it is a key BAU parameter. With the data already being recorded, there is opportunity to corroborate climate change projections by:</w:t>
            </w:r>
          </w:p>
          <w:p w14:paraId="4325E13F" w14:textId="77777777" w:rsidR="00415468" w:rsidRPr="00184667" w:rsidRDefault="00415468" w:rsidP="002B4958">
            <w:pPr>
              <w:pStyle w:val="PullOutBoxBullet"/>
              <w:jc w:val="both"/>
            </w:pPr>
            <w:r w:rsidRPr="00B5529B">
              <w:t xml:space="preserve">Comparing flowrates during various storm events to the ‘design storm events’ used for asset design. </w:t>
            </w:r>
          </w:p>
          <w:p w14:paraId="1F3F07A7" w14:textId="77777777" w:rsidR="00415468" w:rsidRPr="00184667" w:rsidRDefault="00415468" w:rsidP="002B4958">
            <w:pPr>
              <w:pStyle w:val="PullOutBoxBullet"/>
              <w:jc w:val="both"/>
            </w:pPr>
            <w:r w:rsidRPr="00B5529B">
              <w:t>Comparing storm event intensity and duration to the volume of ingress to sewer, to understand the relationship between the ambient rainfall and the wastewater network rainfall ingress</w:t>
            </w:r>
          </w:p>
          <w:p w14:paraId="50155C5F" w14:textId="77777777" w:rsidR="00415468" w:rsidRPr="00184667" w:rsidRDefault="00415468" w:rsidP="002B4958">
            <w:pPr>
              <w:pStyle w:val="TableTextLeft"/>
              <w:jc w:val="both"/>
            </w:pPr>
            <w:r w:rsidRPr="00B5529B">
              <w:t>Wastewater network monitoring opportunities include:</w:t>
            </w:r>
          </w:p>
          <w:p w14:paraId="5E858605" w14:textId="77777777" w:rsidR="00415468" w:rsidRPr="00184667" w:rsidRDefault="00415468" w:rsidP="002B4958">
            <w:pPr>
              <w:pStyle w:val="PullOutBoxBullet"/>
              <w:jc w:val="both"/>
            </w:pPr>
            <w:r w:rsidRPr="00B5529B">
              <w:t xml:space="preserve">Monitoring the change in influent wastewater quality in STPs to identify changes over time that may be attributed to climate change are another source of BAU data, where the change in influent wastewater quality can be monitored to identify changes over time that may be attributed to climate change. </w:t>
            </w:r>
          </w:p>
          <w:p w14:paraId="43736208" w14:textId="77777777" w:rsidR="00415468" w:rsidRPr="00184667" w:rsidRDefault="00415468" w:rsidP="002B4958">
            <w:pPr>
              <w:pStyle w:val="PullOutBoxBullet"/>
              <w:jc w:val="both"/>
            </w:pPr>
            <w:r w:rsidRPr="00B5529B">
              <w:t>Monitoring for the lead indicators of odour risk, such as dissolved sulphate and H</w:t>
            </w:r>
            <w:r w:rsidRPr="00B5529B">
              <w:rPr>
                <w:vertAlign w:val="subscript"/>
              </w:rPr>
              <w:t>2</w:t>
            </w:r>
            <w:r w:rsidRPr="00B5529B">
              <w:t xml:space="preserve">S gas phase concentration, sewage temperatures relative to ambient temperatures (to understand their relationship) can assist in developing an understanding of odour risk. This can then allow proactive mitigation to be carried out, rather than relying on odour complaints to be reported. Monitoring the lead indicators is also integral to identifying corrosion risk within the wastewater network. </w:t>
            </w:r>
          </w:p>
          <w:p w14:paraId="57CB21BA" w14:textId="3C849C2E" w:rsidR="00415468" w:rsidRDefault="00415468" w:rsidP="002B4958">
            <w:pPr>
              <w:pStyle w:val="PullOutBoxBodyText"/>
              <w:jc w:val="both"/>
            </w:pPr>
            <w:r w:rsidRPr="00B5529B">
              <w:t>Monitoring sea level ingress into the sewer through electrical conductivity monitoring. This can be a key factor to projecting corrosion risks in the wastewater network and effluent quality risks from wastewater</w:t>
            </w:r>
          </w:p>
        </w:tc>
      </w:tr>
    </w:tbl>
    <w:p w14:paraId="74E27757" w14:textId="77777777" w:rsidR="0085469C" w:rsidRDefault="0085469C" w:rsidP="00184667">
      <w:pPr>
        <w:pStyle w:val="BodyText"/>
      </w:pPr>
    </w:p>
    <w:p w14:paraId="1208570E" w14:textId="77777777" w:rsidR="0085469C" w:rsidRDefault="0085469C" w:rsidP="00184667">
      <w:pPr>
        <w:pStyle w:val="BodyText"/>
      </w:pPr>
    </w:p>
    <w:p w14:paraId="09DB94B3" w14:textId="77777777" w:rsidR="00090470" w:rsidRPr="00F512EA" w:rsidRDefault="00090470" w:rsidP="002B4958">
      <w:pPr>
        <w:pStyle w:val="Heading2"/>
        <w:jc w:val="both"/>
      </w:pPr>
      <w:bookmarkStart w:id="1130" w:name="_Toc99364346"/>
      <w:bookmarkStart w:id="1131" w:name="_Toc99366657"/>
      <w:bookmarkStart w:id="1132" w:name="_Toc99400016"/>
      <w:bookmarkStart w:id="1133" w:name="_Toc102486161"/>
      <w:bookmarkStart w:id="1134" w:name="_Toc103890931"/>
      <w:bookmarkStart w:id="1135" w:name="_Toc103113998"/>
      <w:bookmarkStart w:id="1136" w:name="_Toc104908511"/>
      <w:bookmarkStart w:id="1137" w:name="_Toc106737093"/>
      <w:bookmarkStart w:id="1138" w:name="_Toc106737419"/>
      <w:bookmarkStart w:id="1139" w:name="_Toc106745389"/>
      <w:bookmarkStart w:id="1140" w:name="_Toc106745830"/>
      <w:bookmarkStart w:id="1141" w:name="_Toc106829725"/>
      <w:bookmarkStart w:id="1142" w:name="_Toc110338268"/>
      <w:bookmarkStart w:id="1143" w:name="_Toc111107639"/>
      <w:bookmarkStart w:id="1144" w:name="_Toc112247306"/>
      <w:r w:rsidRPr="00F512EA">
        <w:t>Reviewing climate change obligations, objectives and priorities</w:t>
      </w:r>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r w:rsidRPr="00F512EA">
        <w:t xml:space="preserve"> </w:t>
      </w:r>
    </w:p>
    <w:p w14:paraId="47E44435" w14:textId="77777777" w:rsidR="00090470" w:rsidRDefault="00090470" w:rsidP="002B4958">
      <w:pPr>
        <w:pStyle w:val="BodyText"/>
        <w:jc w:val="both"/>
      </w:pPr>
      <w:r>
        <w:t xml:space="preserve">Monitoring is required to gather information about the performance of the wastewater system in reaching climate-related obligations and objectives. This includes reviews to assess and improve the effectiveness of interventions and system performance. Such reviews would also support internal and any external climate risk disclosures. </w:t>
      </w:r>
    </w:p>
    <w:p w14:paraId="1B199367" w14:textId="77777777" w:rsidR="00090470" w:rsidRDefault="00090470" w:rsidP="002B4958">
      <w:pPr>
        <w:pStyle w:val="BodyText"/>
        <w:jc w:val="both"/>
      </w:pPr>
      <w:r>
        <w:t>Climate change vulnerability and risk assessments should be revised periodically to take account of:</w:t>
      </w:r>
    </w:p>
    <w:p w14:paraId="3F388A58" w14:textId="227F00FA" w:rsidR="00090470" w:rsidRDefault="00090470" w:rsidP="002B4958">
      <w:pPr>
        <w:pStyle w:val="ListBullet"/>
        <w:jc w:val="both"/>
      </w:pPr>
      <w:r>
        <w:t>new climate change obligations or objectives,</w:t>
      </w:r>
      <w:r w:rsidR="00A02CF9">
        <w:t xml:space="preserve"> </w:t>
      </w:r>
    </w:p>
    <w:p w14:paraId="77202716" w14:textId="77777777" w:rsidR="00090470" w:rsidRDefault="00090470" w:rsidP="002B4958">
      <w:pPr>
        <w:pStyle w:val="ListBullet"/>
        <w:jc w:val="both"/>
      </w:pPr>
      <w:r>
        <w:t xml:space="preserve">new climate change projection information, </w:t>
      </w:r>
    </w:p>
    <w:p w14:paraId="27885E05" w14:textId="77777777" w:rsidR="00090470" w:rsidRDefault="00090470" w:rsidP="002B4958">
      <w:pPr>
        <w:pStyle w:val="ListBullet"/>
        <w:jc w:val="both"/>
      </w:pPr>
      <w:r>
        <w:t xml:space="preserve">the system’s performance under prevailing climate, and </w:t>
      </w:r>
    </w:p>
    <w:p w14:paraId="358BB65E" w14:textId="77777777" w:rsidR="00090470" w:rsidRDefault="00090470" w:rsidP="002B4958">
      <w:pPr>
        <w:pStyle w:val="ListBullet"/>
        <w:jc w:val="both"/>
      </w:pPr>
      <w:r>
        <w:t xml:space="preserve">advancements in understanding of the causal links between climate and wastewater system performance. </w:t>
      </w:r>
    </w:p>
    <w:p w14:paraId="4BDFF1BD" w14:textId="77777777" w:rsidR="00090470" w:rsidRDefault="00090470" w:rsidP="002B4958">
      <w:pPr>
        <w:pStyle w:val="BodyText"/>
        <w:jc w:val="both"/>
      </w:pPr>
      <w:r>
        <w:t>These updated assessments may highlight new priorities that would then inform reviews of planning, implementation and asset management.</w:t>
      </w:r>
    </w:p>
    <w:p w14:paraId="6949C556" w14:textId="77777777" w:rsidR="00090470" w:rsidRPr="00F512EA" w:rsidRDefault="00090470" w:rsidP="002B4958">
      <w:pPr>
        <w:pStyle w:val="Heading2"/>
        <w:jc w:val="both"/>
      </w:pPr>
      <w:bookmarkStart w:id="1145" w:name="_Toc99364347"/>
      <w:bookmarkStart w:id="1146" w:name="_Toc99366658"/>
      <w:bookmarkStart w:id="1147" w:name="_Toc99400017"/>
      <w:bookmarkStart w:id="1148" w:name="_Toc102486162"/>
      <w:bookmarkStart w:id="1149" w:name="_Toc103890932"/>
      <w:bookmarkStart w:id="1150" w:name="_Toc103113999"/>
      <w:bookmarkStart w:id="1151" w:name="_Toc104908512"/>
      <w:bookmarkStart w:id="1152" w:name="_Toc106737094"/>
      <w:bookmarkStart w:id="1153" w:name="_Toc106737420"/>
      <w:bookmarkStart w:id="1154" w:name="_Toc106745390"/>
      <w:bookmarkStart w:id="1155" w:name="_Toc106745831"/>
      <w:bookmarkStart w:id="1156" w:name="_Toc106829726"/>
      <w:bookmarkStart w:id="1157" w:name="_Toc110338269"/>
      <w:bookmarkStart w:id="1158" w:name="_Toc111107640"/>
      <w:bookmarkStart w:id="1159" w:name="_Toc112247307"/>
      <w:r w:rsidRPr="00F512EA">
        <w:t>Evaluating the performance and effectiveness of adaptation plans</w:t>
      </w:r>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r w:rsidRPr="00F512EA">
        <w:t xml:space="preserve"> </w:t>
      </w:r>
    </w:p>
    <w:p w14:paraId="4E2460BD" w14:textId="77777777" w:rsidR="00090470" w:rsidRDefault="00090470" w:rsidP="002B4958">
      <w:pPr>
        <w:pStyle w:val="BodyText"/>
        <w:jc w:val="both"/>
      </w:pPr>
      <w:r>
        <w:t>Monitoring and review should provide critical input into periodic adjustments to plans and the refinement of future interventions. Adjustment and refinement should be based on evaluation of the appropriateness, effectiveness, efficiency and impact of plans, and be supported by data and information from monitoring the climate context and the system’s performance.</w:t>
      </w:r>
    </w:p>
    <w:p w14:paraId="64A00D19" w14:textId="10B9DF75" w:rsidR="00090470" w:rsidRDefault="00090470" w:rsidP="002B4958">
      <w:pPr>
        <w:pStyle w:val="BodyText"/>
        <w:jc w:val="both"/>
      </w:pPr>
      <w:r>
        <w:t>From a climate change perspective, the key aspects to consider are:</w:t>
      </w:r>
    </w:p>
    <w:p w14:paraId="6B235B23" w14:textId="77777777" w:rsidR="00090470" w:rsidRDefault="00090470" w:rsidP="002B4958">
      <w:pPr>
        <w:pStyle w:val="ListBullet"/>
        <w:jc w:val="both"/>
      </w:pPr>
      <w:r>
        <w:t xml:space="preserve">What climate conditions have been experienced? </w:t>
      </w:r>
    </w:p>
    <w:p w14:paraId="466C2C80" w14:textId="77777777" w:rsidR="00090470" w:rsidRDefault="00090470" w:rsidP="002B4958">
      <w:pPr>
        <w:pStyle w:val="ListBullet"/>
        <w:jc w:val="both"/>
      </w:pPr>
      <w:r>
        <w:t>How did the wastewater system experience those conditions and how did it perform? Monitoring of climate conditions and how they were experienced by the wastewater system would inform reviews of how the system performed under those conditions, with a focus on:</w:t>
      </w:r>
    </w:p>
    <w:p w14:paraId="3EF3FBCC" w14:textId="77777777" w:rsidR="00090470" w:rsidRDefault="00090470" w:rsidP="002B4958">
      <w:pPr>
        <w:pStyle w:val="ListBullet2"/>
        <w:jc w:val="both"/>
      </w:pPr>
      <w:r>
        <w:t>Climate events that disrupted the system in some way (e.g., drought resulting in tree root intrusion, leading to sewer blockages or dry weather spills)</w:t>
      </w:r>
    </w:p>
    <w:p w14:paraId="310F9E06" w14:textId="77777777" w:rsidR="00090470" w:rsidRDefault="00090470" w:rsidP="002B4958">
      <w:pPr>
        <w:pStyle w:val="ListBullet2"/>
        <w:jc w:val="both"/>
      </w:pPr>
      <w:r>
        <w:t>Events that were potentially disruptive, but did not lead the system to operate outside its limits (heavy rainfall events that did not lead to spills)</w:t>
      </w:r>
    </w:p>
    <w:p w14:paraId="3F2E08A6" w14:textId="77777777" w:rsidR="00090470" w:rsidRDefault="00090470" w:rsidP="002B4958">
      <w:pPr>
        <w:pStyle w:val="ListBullet2"/>
        <w:jc w:val="both"/>
      </w:pPr>
      <w:r>
        <w:t>System condition and/or performance in response to longer term trends (e.g., rate of sewer corrosion under warming temperature, flow rates in coastal sections of the sewer network in response to sea level rise).</w:t>
      </w:r>
    </w:p>
    <w:p w14:paraId="640E922F" w14:textId="77777777" w:rsidR="00090470" w:rsidRDefault="00090470" w:rsidP="002B4958">
      <w:pPr>
        <w:pStyle w:val="ListBullet"/>
        <w:jc w:val="both"/>
      </w:pPr>
      <w:r>
        <w:t>What modifications to plans and/or interventions are required to provide resilience under climate change? Reviews of system performance under experienced climate conditions, combined with (any) updated information on climate change or climate change impacts may lead to a reappraisal of plans, interventions used in response to climate change and/or refinement of on-going asset management.</w:t>
      </w:r>
    </w:p>
    <w:p w14:paraId="1E0AF2A9" w14:textId="77777777" w:rsidR="00090470" w:rsidRPr="00F512EA" w:rsidRDefault="00090470" w:rsidP="002B4958">
      <w:pPr>
        <w:pStyle w:val="Heading2"/>
        <w:jc w:val="both"/>
      </w:pPr>
      <w:bookmarkStart w:id="1160" w:name="_Toc99364348"/>
      <w:bookmarkStart w:id="1161" w:name="_Toc99366659"/>
      <w:bookmarkStart w:id="1162" w:name="_Toc99400018"/>
      <w:bookmarkStart w:id="1163" w:name="_Toc102486163"/>
      <w:bookmarkStart w:id="1164" w:name="_Toc103890933"/>
      <w:bookmarkStart w:id="1165" w:name="_Toc103114000"/>
      <w:bookmarkStart w:id="1166" w:name="_Toc104908513"/>
      <w:bookmarkStart w:id="1167" w:name="_Toc106737095"/>
      <w:bookmarkStart w:id="1168" w:name="_Toc106737421"/>
      <w:bookmarkStart w:id="1169" w:name="_Toc106745391"/>
      <w:bookmarkStart w:id="1170" w:name="_Toc106745832"/>
      <w:bookmarkStart w:id="1171" w:name="_Toc106829727"/>
      <w:bookmarkStart w:id="1172" w:name="_Toc110338270"/>
      <w:bookmarkStart w:id="1173" w:name="_Toc111107641"/>
      <w:bookmarkStart w:id="1174" w:name="_Toc112247308"/>
      <w:r w:rsidRPr="00F512EA">
        <w:t>Identifying triggers and decision points</w:t>
      </w:r>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p>
    <w:p w14:paraId="250C1237" w14:textId="77777777" w:rsidR="00090470" w:rsidRPr="00C91D2F" w:rsidRDefault="00090470" w:rsidP="002B4958">
      <w:pPr>
        <w:pStyle w:val="BodyText"/>
        <w:jc w:val="both"/>
      </w:pPr>
      <w:r>
        <w:t xml:space="preserve">Monitoring and review is critical for implementation of an adaptive plan by detecting triggers and decision points. These may relate to: </w:t>
      </w:r>
    </w:p>
    <w:p w14:paraId="5B239322" w14:textId="0EBC1BDA" w:rsidR="00090470" w:rsidRDefault="00090470" w:rsidP="002B4958">
      <w:pPr>
        <w:pStyle w:val="ListBullet"/>
        <w:jc w:val="both"/>
      </w:pPr>
      <w:r>
        <w:t xml:space="preserve">Progress with initiatives to align KVR, which are necessary for the next step in an intervention pathway. Monitoring of progress with climate related and other KVR initiatives will signal that new interventions are now available for implementation </w:t>
      </w:r>
      <w:r w:rsidR="009462FC">
        <w:t>when</w:t>
      </w:r>
      <w:r>
        <w:t xml:space="preserve"> needed.</w:t>
      </w:r>
    </w:p>
    <w:p w14:paraId="509F7514" w14:textId="6D76FBD6" w:rsidR="00090470" w:rsidRDefault="00090470" w:rsidP="002B4958">
      <w:pPr>
        <w:pStyle w:val="ListBullet"/>
        <w:jc w:val="both"/>
      </w:pPr>
      <w:r>
        <w:t>Identification of system limits: monitoring and review of triggers and decision points is intended to enable timely decisions on the introduction of new interventions to prevent systems from reaching or exceeding their limits and hence not achieving performance objectives or breaching regulatory or other obligations. Some of system limits may be influenced by climate conditions. For example, operation of some existing wastewater infrastructure in coastal areas may be safe until mean sea levels rise by 0.5 m. After reaching this level some kind of intervention (e.g., coastal defence, retreat inland) will have to have been implemented to enable safe operation within regulatory obligations and service objective limits. Trigger levels and decision points, based on sea level rise (&lt;0.5m) will have been set in the adaptive plan to ensure interventions are implemented before system limits are reached.</w:t>
      </w:r>
      <w:bookmarkStart w:id="1175" w:name="_Toc103114001"/>
    </w:p>
    <w:bookmarkEnd w:id="1175" w:displacedByCustomXml="next"/>
    <w:bookmarkStart w:id="1176" w:name="_Toc112247309" w:displacedByCustomXml="next"/>
    <w:bookmarkStart w:id="1177" w:name="_Toc110338271" w:displacedByCustomXml="next"/>
    <w:bookmarkStart w:id="1178" w:name="_Toc106737422" w:displacedByCustomXml="next"/>
    <w:bookmarkStart w:id="1179" w:name="_Toc106737096" w:displacedByCustomXml="next"/>
    <w:bookmarkStart w:id="1180" w:name="_Toc106745392" w:displacedByCustomXml="next"/>
    <w:bookmarkStart w:id="1181" w:name="_Toc111107642" w:displacedByCustomXml="next"/>
    <w:sdt>
      <w:sdtPr>
        <w:rPr>
          <w:rFonts w:eastAsiaTheme="minorHAnsi"/>
          <w:b w:val="0"/>
          <w:bCs w:val="0"/>
          <w:color w:val="363534" w:themeColor="text1"/>
          <w:kern w:val="0"/>
          <w:sz w:val="20"/>
          <w:szCs w:val="20"/>
        </w:rPr>
        <w:id w:val="2046405085"/>
        <w:docPartObj>
          <w:docPartGallery w:val="Bibliographies"/>
          <w:docPartUnique/>
        </w:docPartObj>
      </w:sdtPr>
      <w:sdtEndPr>
        <w:rPr>
          <w:rFonts w:eastAsia="Times New Roman"/>
        </w:rPr>
      </w:sdtEndPr>
      <w:sdtContent>
        <w:bookmarkStart w:id="1182" w:name="_Toc106829728" w:displacedByCustomXml="next"/>
        <w:bookmarkStart w:id="1183" w:name="_Toc106745833" w:displacedByCustomXml="next"/>
        <w:sdt>
          <w:sdtPr>
            <w:rPr>
              <w:rFonts w:eastAsiaTheme="minorHAnsi"/>
              <w:b w:val="0"/>
              <w:bCs w:val="0"/>
              <w:color w:val="363534" w:themeColor="text1"/>
              <w:kern w:val="0"/>
              <w:sz w:val="20"/>
              <w:szCs w:val="20"/>
            </w:rPr>
            <w:id w:val="-674488238"/>
            <w:docPartObj>
              <w:docPartGallery w:val="Bibliographies"/>
              <w:docPartUnique/>
            </w:docPartObj>
          </w:sdtPr>
          <w:sdtEndPr>
            <w:rPr>
              <w:rFonts w:eastAsia="Times New Roman"/>
            </w:rPr>
          </w:sdtEndPr>
          <w:sdtContent>
            <w:sdt>
              <w:sdtPr>
                <w:rPr>
                  <w:rFonts w:eastAsiaTheme="minorHAnsi"/>
                  <w:b w:val="0"/>
                  <w:bCs w:val="0"/>
                  <w:color w:val="363534" w:themeColor="text1"/>
                  <w:kern w:val="0"/>
                  <w:sz w:val="20"/>
                  <w:szCs w:val="20"/>
                </w:rPr>
                <w:id w:val="-1400589069"/>
                <w:docPartObj>
                  <w:docPartGallery w:val="Bibliographies"/>
                  <w:docPartUnique/>
                </w:docPartObj>
              </w:sdtPr>
              <w:sdtEndPr>
                <w:rPr>
                  <w:rFonts w:eastAsia="Times New Roman"/>
                </w:rPr>
              </w:sdtEndPr>
              <w:sdtContent>
                <w:p w14:paraId="105B698B" w14:textId="77777777" w:rsidR="00090470" w:rsidRPr="00B71243" w:rsidRDefault="00090470" w:rsidP="00B71243">
                  <w:pPr>
                    <w:pStyle w:val="Heading1TopofPage"/>
                    <w:framePr w:wrap="around"/>
                  </w:pPr>
                  <w:r w:rsidRPr="00B71243">
                    <w:t>References</w:t>
                  </w:r>
                  <w:bookmarkEnd w:id="1181"/>
                  <w:bookmarkEnd w:id="1180"/>
                  <w:bookmarkEnd w:id="1179"/>
                  <w:bookmarkEnd w:id="1178"/>
                  <w:bookmarkEnd w:id="1177"/>
                  <w:bookmarkEnd w:id="1176"/>
                  <w:bookmarkEnd w:id="1183"/>
                  <w:bookmarkEnd w:id="1182"/>
                </w:p>
                <w:sdt>
                  <w:sdtPr>
                    <w:id w:val="938034017"/>
                    <w:bibliography/>
                  </w:sdtPr>
                  <w:sdtContent>
                    <w:p w14:paraId="7F3B1359" w14:textId="77777777" w:rsidR="00006FA6" w:rsidRDefault="00090470">
                      <w:pPr>
                        <w:pStyle w:val="Bibliography"/>
                        <w:ind w:left="720" w:hanging="720"/>
                        <w:rPr>
                          <w:noProof/>
                          <w:sz w:val="24"/>
                          <w:szCs w:val="24"/>
                        </w:rPr>
                      </w:pPr>
                      <w:r>
                        <w:fldChar w:fldCharType="begin"/>
                      </w:r>
                      <w:r>
                        <w:instrText xml:space="preserve"> BIBLIOGRAPHY </w:instrText>
                      </w:r>
                      <w:r>
                        <w:fldChar w:fldCharType="separate"/>
                      </w:r>
                      <w:r w:rsidR="00006FA6">
                        <w:rPr>
                          <w:noProof/>
                        </w:rPr>
                        <w:t xml:space="preserve">Bureau of Meteorology &amp; CSIRO . ( 2018). </w:t>
                      </w:r>
                      <w:r w:rsidR="00006FA6">
                        <w:rPr>
                          <w:i/>
                          <w:iCs/>
                          <w:noProof/>
                        </w:rPr>
                        <w:t>State of the Climate 2018.</w:t>
                      </w:r>
                      <w:r w:rsidR="00006FA6">
                        <w:rPr>
                          <w:noProof/>
                        </w:rPr>
                        <w:t xml:space="preserve"> </w:t>
                      </w:r>
                    </w:p>
                    <w:p w14:paraId="186241E2" w14:textId="77777777" w:rsidR="00006FA6" w:rsidRDefault="00006FA6">
                      <w:pPr>
                        <w:pStyle w:val="Bibliography"/>
                        <w:ind w:left="720" w:hanging="720"/>
                        <w:rPr>
                          <w:noProof/>
                        </w:rPr>
                      </w:pPr>
                      <w:r>
                        <w:rPr>
                          <w:noProof/>
                        </w:rPr>
                        <w:t xml:space="preserve">Clarke, J., Thatcher, M., Hermanman, V., Heady, C., Round, V., Rafter, T., . . . Wilson, L. (2019). </w:t>
                      </w:r>
                      <w:r>
                        <w:rPr>
                          <w:i/>
                          <w:iCs/>
                          <w:noProof/>
                        </w:rPr>
                        <w:t>Victorian Climate Projections 2019 Technical Report.</w:t>
                      </w:r>
                      <w:r>
                        <w:rPr>
                          <w:noProof/>
                        </w:rPr>
                        <w:t xml:space="preserve"> Melbourne: CSIRO.</w:t>
                      </w:r>
                    </w:p>
                    <w:p w14:paraId="0C863B05" w14:textId="77777777" w:rsidR="00006FA6" w:rsidRDefault="00006FA6">
                      <w:pPr>
                        <w:pStyle w:val="Bibliography"/>
                        <w:ind w:left="720" w:hanging="720"/>
                        <w:rPr>
                          <w:noProof/>
                        </w:rPr>
                      </w:pPr>
                      <w:r>
                        <w:rPr>
                          <w:noProof/>
                        </w:rPr>
                        <w:t xml:space="preserve">CSIRO and Bureau of Meteorology. (2015). </w:t>
                      </w:r>
                      <w:r>
                        <w:rPr>
                          <w:i/>
                          <w:iCs/>
                          <w:noProof/>
                        </w:rPr>
                        <w:t>Climate Change in Australia Information for Australia’s Natural Resource Management Regions: Technical Report.</w:t>
                      </w:r>
                      <w:r>
                        <w:rPr>
                          <w:noProof/>
                        </w:rPr>
                        <w:t xml:space="preserve"> Australia: CSIRO and Bureau of Meteorology.</w:t>
                      </w:r>
                    </w:p>
                    <w:p w14:paraId="1492DFF9" w14:textId="77777777" w:rsidR="00006FA6" w:rsidRDefault="00006FA6">
                      <w:pPr>
                        <w:pStyle w:val="Bibliography"/>
                        <w:ind w:left="720" w:hanging="720"/>
                        <w:rPr>
                          <w:noProof/>
                        </w:rPr>
                      </w:pPr>
                      <w:r>
                        <w:rPr>
                          <w:noProof/>
                        </w:rPr>
                        <w:t xml:space="preserve">DELWP. (2017). </w:t>
                      </w:r>
                      <w:r>
                        <w:rPr>
                          <w:i/>
                          <w:iCs/>
                          <w:noProof/>
                        </w:rPr>
                        <w:t>Planning Permit Applications Bushfire Management Overlay - Technical Guide.</w:t>
                      </w:r>
                      <w:r>
                        <w:rPr>
                          <w:noProof/>
                        </w:rPr>
                        <w:t xml:space="preserve"> </w:t>
                      </w:r>
                    </w:p>
                    <w:p w14:paraId="61A70CED" w14:textId="77777777" w:rsidR="00006FA6" w:rsidRDefault="00006FA6">
                      <w:pPr>
                        <w:pStyle w:val="Bibliography"/>
                        <w:ind w:left="720" w:hanging="720"/>
                        <w:rPr>
                          <w:noProof/>
                        </w:rPr>
                      </w:pPr>
                      <w:r>
                        <w:rPr>
                          <w:noProof/>
                        </w:rPr>
                        <w:t xml:space="preserve">DELWP. (2018). </w:t>
                      </w:r>
                      <w:r>
                        <w:rPr>
                          <w:i/>
                          <w:iCs/>
                          <w:noProof/>
                        </w:rPr>
                        <w:t>Pilot Water Sector Climate Change Adaptation Action Plan.</w:t>
                      </w:r>
                      <w:r>
                        <w:rPr>
                          <w:noProof/>
                        </w:rPr>
                        <w:t xml:space="preserve"> Retrieved from Water Victoria: https://www.water.vic.gov.au/__data/assets/pdf_file/0019/410851/WSAAP-Web-version-FINAL_v2.pdf</w:t>
                      </w:r>
                    </w:p>
                    <w:p w14:paraId="60A7C626" w14:textId="77777777" w:rsidR="00006FA6" w:rsidRDefault="00006FA6">
                      <w:pPr>
                        <w:pStyle w:val="Bibliography"/>
                        <w:ind w:left="720" w:hanging="720"/>
                        <w:rPr>
                          <w:noProof/>
                        </w:rPr>
                      </w:pPr>
                      <w:r>
                        <w:rPr>
                          <w:noProof/>
                        </w:rPr>
                        <w:t xml:space="preserve">DELWP. (2019). </w:t>
                      </w:r>
                      <w:r>
                        <w:rPr>
                          <w:i/>
                          <w:iCs/>
                          <w:noProof/>
                        </w:rPr>
                        <w:t>Victoria’s Climate Science Report.</w:t>
                      </w:r>
                      <w:r>
                        <w:rPr>
                          <w:noProof/>
                        </w:rPr>
                        <w:t xml:space="preserve"> Australia: DELWP.</w:t>
                      </w:r>
                    </w:p>
                    <w:p w14:paraId="1F6988C8" w14:textId="77777777" w:rsidR="00006FA6" w:rsidRDefault="00006FA6">
                      <w:pPr>
                        <w:pStyle w:val="Bibliography"/>
                        <w:ind w:left="720" w:hanging="720"/>
                        <w:rPr>
                          <w:noProof/>
                        </w:rPr>
                      </w:pPr>
                      <w:r>
                        <w:rPr>
                          <w:noProof/>
                        </w:rPr>
                        <w:t xml:space="preserve">DELWP. (2020). </w:t>
                      </w:r>
                      <w:r>
                        <w:rPr>
                          <w:i/>
                          <w:iCs/>
                          <w:noProof/>
                        </w:rPr>
                        <w:t>Guidelines for Assessing the Impact of Climate Change on Water Availability in Victoria (Final).</w:t>
                      </w:r>
                      <w:r>
                        <w:rPr>
                          <w:noProof/>
                        </w:rPr>
                        <w:t xml:space="preserve"> Department of Environment, Land, Water and Planning.</w:t>
                      </w:r>
                    </w:p>
                    <w:p w14:paraId="2EB1267E" w14:textId="77777777" w:rsidR="00006FA6" w:rsidRDefault="00006FA6">
                      <w:pPr>
                        <w:pStyle w:val="Bibliography"/>
                        <w:ind w:left="720" w:hanging="720"/>
                        <w:rPr>
                          <w:noProof/>
                        </w:rPr>
                      </w:pPr>
                      <w:r>
                        <w:rPr>
                          <w:noProof/>
                        </w:rPr>
                        <w:t xml:space="preserve">DELWP. (2021, March). </w:t>
                      </w:r>
                      <w:r>
                        <w:rPr>
                          <w:i/>
                          <w:iCs/>
                          <w:noProof/>
                        </w:rPr>
                        <w:t>Guidelines for the development of urban water strategies.</w:t>
                      </w:r>
                      <w:r>
                        <w:rPr>
                          <w:noProof/>
                        </w:rPr>
                        <w:t xml:space="preserve"> Retrieved from Victoria State Government, Environment, Land Water Planning: https://www.water.vic.gov.au/__data/assets/pdf_file/0025/519802/Guidelines-for-the-development-of-urban-water-strategies_Final.pdf</w:t>
                      </w:r>
                    </w:p>
                    <w:p w14:paraId="5D1E6E56" w14:textId="77777777" w:rsidR="00006FA6" w:rsidRDefault="00006FA6">
                      <w:pPr>
                        <w:pStyle w:val="Bibliography"/>
                        <w:ind w:left="720" w:hanging="720"/>
                        <w:rPr>
                          <w:noProof/>
                        </w:rPr>
                      </w:pPr>
                      <w:r>
                        <w:rPr>
                          <w:noProof/>
                        </w:rPr>
                        <w:t xml:space="preserve">DELWP. (2021). </w:t>
                      </w:r>
                      <w:r>
                        <w:rPr>
                          <w:i/>
                          <w:iCs/>
                          <w:noProof/>
                        </w:rPr>
                        <w:t>Victoria’s water in a changing climate. Insights from the Victorian Water and Climate Initiative.</w:t>
                      </w:r>
                      <w:r>
                        <w:rPr>
                          <w:noProof/>
                        </w:rPr>
                        <w:t xml:space="preserve"> DELWP.</w:t>
                      </w:r>
                    </w:p>
                    <w:p w14:paraId="737BCCC7" w14:textId="77777777" w:rsidR="00006FA6" w:rsidRDefault="00006FA6">
                      <w:pPr>
                        <w:pStyle w:val="Bibliography"/>
                        <w:ind w:left="720" w:hanging="720"/>
                        <w:rPr>
                          <w:noProof/>
                        </w:rPr>
                      </w:pPr>
                      <w:r>
                        <w:rPr>
                          <w:noProof/>
                        </w:rPr>
                        <w:t xml:space="preserve">DELWP. (2022). </w:t>
                      </w:r>
                      <w:r>
                        <w:rPr>
                          <w:i/>
                          <w:iCs/>
                          <w:noProof/>
                        </w:rPr>
                        <w:t>Water Cycle Adaptation Action Plan 2022-2026.</w:t>
                      </w:r>
                      <w:r>
                        <w:rPr>
                          <w:noProof/>
                        </w:rPr>
                        <w:t xml:space="preserve"> Department for Environment Land Water Planning.</w:t>
                      </w:r>
                    </w:p>
                    <w:p w14:paraId="6F6BF1F0" w14:textId="77777777" w:rsidR="00006FA6" w:rsidRDefault="00006FA6">
                      <w:pPr>
                        <w:pStyle w:val="Bibliography"/>
                        <w:ind w:left="720" w:hanging="720"/>
                        <w:rPr>
                          <w:noProof/>
                        </w:rPr>
                      </w:pPr>
                      <w:r>
                        <w:rPr>
                          <w:noProof/>
                        </w:rPr>
                        <w:t xml:space="preserve">Denson, E., Wasko, C., &amp; Peel, M. C. (2021). Decreases in relative humidity across Australia. </w:t>
                      </w:r>
                      <w:r>
                        <w:rPr>
                          <w:i/>
                          <w:iCs/>
                          <w:noProof/>
                        </w:rPr>
                        <w:t>Environmental Research Letters</w:t>
                      </w:r>
                      <w:r>
                        <w:rPr>
                          <w:noProof/>
                        </w:rPr>
                        <w:t>.</w:t>
                      </w:r>
                    </w:p>
                    <w:p w14:paraId="1B2D89F0" w14:textId="77777777" w:rsidR="00006FA6" w:rsidRDefault="00006FA6">
                      <w:pPr>
                        <w:pStyle w:val="Bibliography"/>
                        <w:ind w:left="720" w:hanging="720"/>
                        <w:rPr>
                          <w:noProof/>
                        </w:rPr>
                      </w:pPr>
                      <w:r>
                        <w:rPr>
                          <w:noProof/>
                        </w:rPr>
                        <w:t xml:space="preserve">Donat, M. G., Yang, A. H., Durre, I., Vose, R., Dunn, R. J., Willett, K. M., . . . Klein Tank, A. M. (2015). Updated analyses of temperature and precipitation extreme indices since the beginning of the twentieth century: The HadEX2 dataset. </w:t>
                      </w:r>
                      <w:r>
                        <w:rPr>
                          <w:i/>
                          <w:iCs/>
                          <w:noProof/>
                        </w:rPr>
                        <w:t>Journal of Geophysical Research: Atmoshpheres</w:t>
                      </w:r>
                      <w:r>
                        <w:rPr>
                          <w:noProof/>
                        </w:rPr>
                        <w:t>, 2098-2118.</w:t>
                      </w:r>
                    </w:p>
                    <w:p w14:paraId="3D117881" w14:textId="77777777" w:rsidR="00006FA6" w:rsidRDefault="00006FA6">
                      <w:pPr>
                        <w:pStyle w:val="Bibliography"/>
                        <w:ind w:left="720" w:hanging="720"/>
                        <w:rPr>
                          <w:noProof/>
                        </w:rPr>
                      </w:pPr>
                      <w:r>
                        <w:rPr>
                          <w:noProof/>
                        </w:rPr>
                        <w:t xml:space="preserve">EPA. (1991). </w:t>
                      </w:r>
                      <w:r>
                        <w:rPr>
                          <w:i/>
                          <w:iCs/>
                          <w:noProof/>
                        </w:rPr>
                        <w:t>Guidelines for Wastewater Irrigation, Publication 168.</w:t>
                      </w:r>
                      <w:r>
                        <w:rPr>
                          <w:noProof/>
                        </w:rPr>
                        <w:t xml:space="preserve"> </w:t>
                      </w:r>
                    </w:p>
                    <w:p w14:paraId="6248CF2B" w14:textId="77777777" w:rsidR="00006FA6" w:rsidRDefault="00006FA6">
                      <w:pPr>
                        <w:pStyle w:val="Bibliography"/>
                        <w:ind w:left="720" w:hanging="720"/>
                        <w:rPr>
                          <w:noProof/>
                        </w:rPr>
                      </w:pPr>
                      <w:r>
                        <w:rPr>
                          <w:noProof/>
                        </w:rPr>
                        <w:t xml:space="preserve">EPA. (2004). </w:t>
                      </w:r>
                      <w:r>
                        <w:rPr>
                          <w:i/>
                          <w:iCs/>
                          <w:noProof/>
                        </w:rPr>
                        <w:t>943: Guidelines for environmental management: biosolids land application.</w:t>
                      </w:r>
                      <w:r>
                        <w:rPr>
                          <w:noProof/>
                        </w:rPr>
                        <w:t xml:space="preserve"> </w:t>
                      </w:r>
                    </w:p>
                    <w:p w14:paraId="1E408A73" w14:textId="77777777" w:rsidR="00006FA6" w:rsidRDefault="00006FA6">
                      <w:pPr>
                        <w:pStyle w:val="Bibliography"/>
                        <w:ind w:left="720" w:hanging="720"/>
                        <w:rPr>
                          <w:noProof/>
                        </w:rPr>
                      </w:pPr>
                      <w:r>
                        <w:rPr>
                          <w:noProof/>
                        </w:rPr>
                        <w:t xml:space="preserve">EPA. (2018). </w:t>
                      </w:r>
                      <w:r>
                        <w:rPr>
                          <w:i/>
                          <w:iCs/>
                          <w:noProof/>
                        </w:rPr>
                        <w:t>State Environment Protection Policy (Waters) Monitoring, Evaluation and Reporting Framework.</w:t>
                      </w:r>
                      <w:r>
                        <w:rPr>
                          <w:noProof/>
                        </w:rPr>
                        <w:t xml:space="preserve"> EPA. Retrieved from DELWP: https://www.water.vic.gov.au/__data/assets/pdf_file/0014/400721/MER-Framework.pdf</w:t>
                      </w:r>
                    </w:p>
                    <w:p w14:paraId="2D0C31D9" w14:textId="77777777" w:rsidR="00006FA6" w:rsidRDefault="00006FA6">
                      <w:pPr>
                        <w:pStyle w:val="Bibliography"/>
                        <w:ind w:left="720" w:hanging="720"/>
                        <w:rPr>
                          <w:noProof/>
                        </w:rPr>
                      </w:pPr>
                      <w:r>
                        <w:rPr>
                          <w:noProof/>
                        </w:rPr>
                        <w:t xml:space="preserve">EPA. (2020). </w:t>
                      </w:r>
                      <w:r>
                        <w:rPr>
                          <w:i/>
                          <w:iCs/>
                          <w:noProof/>
                        </w:rPr>
                        <w:t>1707.1: Sewerage Management Guidelines .</w:t>
                      </w:r>
                      <w:r>
                        <w:rPr>
                          <w:noProof/>
                        </w:rPr>
                        <w:t xml:space="preserve"> </w:t>
                      </w:r>
                    </w:p>
                    <w:p w14:paraId="47E12407" w14:textId="77777777" w:rsidR="00006FA6" w:rsidRDefault="00006FA6">
                      <w:pPr>
                        <w:pStyle w:val="Bibliography"/>
                        <w:ind w:left="720" w:hanging="720"/>
                        <w:rPr>
                          <w:noProof/>
                        </w:rPr>
                      </w:pPr>
                      <w:r>
                        <w:rPr>
                          <w:noProof/>
                        </w:rPr>
                        <w:t xml:space="preserve">EPA. (2021). </w:t>
                      </w:r>
                      <w:r>
                        <w:rPr>
                          <w:i/>
                          <w:iCs/>
                          <w:noProof/>
                        </w:rPr>
                        <w:t>1910.2: Victorian guideline for water recycling.</w:t>
                      </w:r>
                      <w:r>
                        <w:rPr>
                          <w:noProof/>
                        </w:rPr>
                        <w:t xml:space="preserve"> </w:t>
                      </w:r>
                    </w:p>
                    <w:p w14:paraId="23300459" w14:textId="77777777" w:rsidR="00006FA6" w:rsidRDefault="00006FA6">
                      <w:pPr>
                        <w:pStyle w:val="Bibliography"/>
                        <w:ind w:left="720" w:hanging="720"/>
                        <w:rPr>
                          <w:noProof/>
                        </w:rPr>
                      </w:pPr>
                      <w:r>
                        <w:rPr>
                          <w:noProof/>
                        </w:rPr>
                        <w:t xml:space="preserve">EPA. (2022). </w:t>
                      </w:r>
                      <w:r>
                        <w:rPr>
                          <w:i/>
                          <w:iCs/>
                          <w:noProof/>
                        </w:rPr>
                        <w:t>Guideline for Assessing and Minimising Air Pollution.</w:t>
                      </w:r>
                      <w:r>
                        <w:rPr>
                          <w:noProof/>
                        </w:rPr>
                        <w:t xml:space="preserve"> </w:t>
                      </w:r>
                    </w:p>
                    <w:p w14:paraId="0423A214" w14:textId="77777777" w:rsidR="00006FA6" w:rsidRDefault="00006FA6">
                      <w:pPr>
                        <w:pStyle w:val="Bibliography"/>
                        <w:ind w:left="720" w:hanging="720"/>
                        <w:rPr>
                          <w:noProof/>
                        </w:rPr>
                      </w:pPr>
                      <w:r>
                        <w:rPr>
                          <w:noProof/>
                        </w:rPr>
                        <w:t xml:space="preserve">Grose, M., Abbs, D., Bhend, J., Church, J., Ekstrom, M., Kirono, D., . . . Whetton, P. (2015). </w:t>
                      </w:r>
                      <w:r>
                        <w:rPr>
                          <w:i/>
                          <w:iCs/>
                          <w:noProof/>
                        </w:rPr>
                        <w:t>Southern Slopes Cluster Report, Climate Change in Australia Projections for Australia’s Natural Resource Management Regions: Cluster Reports.</w:t>
                      </w:r>
                      <w:r>
                        <w:rPr>
                          <w:noProof/>
                        </w:rPr>
                        <w:t xml:space="preserve"> Australia: CSIRO and Bureau of Meteorology.</w:t>
                      </w:r>
                    </w:p>
                    <w:p w14:paraId="660D8146" w14:textId="77777777" w:rsidR="00006FA6" w:rsidRDefault="00006FA6">
                      <w:pPr>
                        <w:pStyle w:val="Bibliography"/>
                        <w:ind w:left="720" w:hanging="720"/>
                        <w:rPr>
                          <w:noProof/>
                        </w:rPr>
                      </w:pPr>
                      <w:r>
                        <w:rPr>
                          <w:noProof/>
                        </w:rPr>
                        <w:t xml:space="preserve">Guerreiro, S., Fowler, H., Barbero, R., &amp; Westra, S. (2018). Detection of continental-scale intensification of hourly rainfall extremes. </w:t>
                      </w:r>
                      <w:r>
                        <w:rPr>
                          <w:i/>
                          <w:iCs/>
                          <w:noProof/>
                        </w:rPr>
                        <w:t>Nature Climate Change, 8</w:t>
                      </w:r>
                      <w:r>
                        <w:rPr>
                          <w:noProof/>
                        </w:rPr>
                        <w:t>.</w:t>
                      </w:r>
                    </w:p>
                    <w:p w14:paraId="2F255A7C" w14:textId="77777777" w:rsidR="00006FA6" w:rsidRDefault="00006FA6">
                      <w:pPr>
                        <w:pStyle w:val="Bibliography"/>
                        <w:ind w:left="720" w:hanging="720"/>
                        <w:rPr>
                          <w:noProof/>
                        </w:rPr>
                      </w:pPr>
                      <w:r>
                        <w:rPr>
                          <w:noProof/>
                        </w:rPr>
                        <w:t xml:space="preserve">HARC. (2019). </w:t>
                      </w:r>
                      <w:r>
                        <w:rPr>
                          <w:i/>
                          <w:iCs/>
                          <w:noProof/>
                        </w:rPr>
                        <w:t>Representing climate change projections in rainfall, evaporation and sea level inputs to hydraulic models of Melbourne’s sewer network. .</w:t>
                      </w:r>
                      <w:r>
                        <w:rPr>
                          <w:noProof/>
                        </w:rPr>
                        <w:t xml:space="preserve"> Melbourne Water.</w:t>
                      </w:r>
                    </w:p>
                    <w:p w14:paraId="470D0AC8" w14:textId="77777777" w:rsidR="00006FA6" w:rsidRDefault="00006FA6">
                      <w:pPr>
                        <w:pStyle w:val="Bibliography"/>
                        <w:ind w:left="720" w:hanging="720"/>
                        <w:rPr>
                          <w:noProof/>
                        </w:rPr>
                      </w:pPr>
                      <w:r>
                        <w:rPr>
                          <w:noProof/>
                        </w:rPr>
                        <w:t xml:space="preserve">Hope, P., Timbal, B., Hendon, H., Ekstrom, M., &amp; Potter, N. (2017). </w:t>
                      </w:r>
                      <w:r>
                        <w:rPr>
                          <w:i/>
                          <w:iCs/>
                          <w:noProof/>
                        </w:rPr>
                        <w:t>A synthesis of findings from the Victorian Climate Initiative (VicCI).</w:t>
                      </w:r>
                      <w:r>
                        <w:rPr>
                          <w:noProof/>
                        </w:rPr>
                        <w:t xml:space="preserve"> Australia: Bureau of Meteorology.</w:t>
                      </w:r>
                    </w:p>
                    <w:p w14:paraId="5A637C49" w14:textId="77777777" w:rsidR="00006FA6" w:rsidRDefault="00006FA6">
                      <w:pPr>
                        <w:pStyle w:val="Bibliography"/>
                        <w:ind w:left="720" w:hanging="720"/>
                        <w:rPr>
                          <w:noProof/>
                        </w:rPr>
                      </w:pPr>
                      <w:r>
                        <w:rPr>
                          <w:noProof/>
                        </w:rPr>
                        <w:t xml:space="preserve">Hutley, N., &amp; Hartford Davis, S. (2019). </w:t>
                      </w:r>
                      <w:r>
                        <w:rPr>
                          <w:i/>
                          <w:iCs/>
                          <w:noProof/>
                        </w:rPr>
                        <w:t>“Climate Change and Directors’ Duties” Supplementary Memorandum of Opinion.</w:t>
                      </w:r>
                      <w:r>
                        <w:rPr>
                          <w:noProof/>
                        </w:rPr>
                        <w:t xml:space="preserve"> Centre for Policy Development.</w:t>
                      </w:r>
                    </w:p>
                    <w:p w14:paraId="35A3F05C" w14:textId="77777777" w:rsidR="00006FA6" w:rsidRDefault="00006FA6">
                      <w:pPr>
                        <w:pStyle w:val="Bibliography"/>
                        <w:ind w:left="720" w:hanging="720"/>
                        <w:rPr>
                          <w:noProof/>
                        </w:rPr>
                      </w:pPr>
                      <w:r>
                        <w:rPr>
                          <w:noProof/>
                        </w:rPr>
                        <w:t xml:space="preserve">Hyghes, J., Cowper-Heays, K., Olesson, E., Bell, R., &amp; Stroombergen, A. (2021). Impacts and implications of climate change on wastewater systems: A New Zealand perspective. </w:t>
                      </w:r>
                      <w:r>
                        <w:rPr>
                          <w:i/>
                          <w:iCs/>
                          <w:noProof/>
                        </w:rPr>
                        <w:t>Climate Risk Management, 31</w:t>
                      </w:r>
                      <w:r>
                        <w:rPr>
                          <w:noProof/>
                        </w:rPr>
                        <w:t>.</w:t>
                      </w:r>
                    </w:p>
                    <w:p w14:paraId="6D48CC37" w14:textId="77777777" w:rsidR="00006FA6" w:rsidRDefault="00006FA6">
                      <w:pPr>
                        <w:pStyle w:val="Bibliography"/>
                        <w:ind w:left="720" w:hanging="720"/>
                        <w:rPr>
                          <w:noProof/>
                        </w:rPr>
                      </w:pPr>
                      <w:r>
                        <w:rPr>
                          <w:noProof/>
                        </w:rPr>
                        <w:t xml:space="preserve">IPCC. (2013). </w:t>
                      </w:r>
                      <w:r>
                        <w:rPr>
                          <w:i/>
                          <w:iCs/>
                          <w:noProof/>
                        </w:rPr>
                        <w:t>Fifth Assessment Report of the Intergovernmental Panel on Climate Change.</w:t>
                      </w:r>
                      <w:r>
                        <w:rPr>
                          <w:noProof/>
                        </w:rPr>
                        <w:t xml:space="preserve"> Intergovernmental Panel on Climate Change.</w:t>
                      </w:r>
                    </w:p>
                    <w:p w14:paraId="1CCF4F2C" w14:textId="77777777" w:rsidR="00006FA6" w:rsidRDefault="00006FA6">
                      <w:pPr>
                        <w:pStyle w:val="Bibliography"/>
                        <w:ind w:left="720" w:hanging="720"/>
                        <w:rPr>
                          <w:noProof/>
                        </w:rPr>
                      </w:pPr>
                      <w:r>
                        <w:rPr>
                          <w:noProof/>
                        </w:rPr>
                        <w:t xml:space="preserve">IPCC. (2021). </w:t>
                      </w:r>
                      <w:r>
                        <w:rPr>
                          <w:i/>
                          <w:iCs/>
                          <w:noProof/>
                        </w:rPr>
                        <w:t>Climate Change 2021: The Physical Science Basis Contribution of Working Group I to the Sixth Assessment Report of the Intergovernmental Panel on Climate Change</w:t>
                      </w:r>
                      <w:r>
                        <w:rPr>
                          <w:noProof/>
                        </w:rPr>
                        <w:t>. Retrieved from IPCC: https://www.ipcc.ch/report/ar6/wg1/</w:t>
                      </w:r>
                    </w:p>
                    <w:p w14:paraId="581D01C1" w14:textId="77777777" w:rsidR="00006FA6" w:rsidRDefault="00006FA6">
                      <w:pPr>
                        <w:pStyle w:val="Bibliography"/>
                        <w:ind w:left="720" w:hanging="720"/>
                        <w:rPr>
                          <w:noProof/>
                        </w:rPr>
                      </w:pPr>
                      <w:r>
                        <w:rPr>
                          <w:noProof/>
                        </w:rPr>
                        <w:t xml:space="preserve">IPCC. (2022). </w:t>
                      </w:r>
                      <w:r>
                        <w:rPr>
                          <w:i/>
                          <w:iCs/>
                          <w:noProof/>
                        </w:rPr>
                        <w:t xml:space="preserve">Climate Change 2022: Impacts, Adaptation, and Vulnerability. Contribution of Working Group II to the Sixth Assessment Report of the Intergovernmental Panel on Climate Change </w:t>
                      </w:r>
                      <w:r>
                        <w:rPr>
                          <w:noProof/>
                        </w:rPr>
                        <w:t>. Retrieved from IPCC: https://www.ipcc.ch/report/ar6/wg2/</w:t>
                      </w:r>
                    </w:p>
                    <w:p w14:paraId="6BD940D9" w14:textId="77777777" w:rsidR="00006FA6" w:rsidRDefault="00006FA6">
                      <w:pPr>
                        <w:pStyle w:val="Bibliography"/>
                        <w:ind w:left="720" w:hanging="720"/>
                        <w:rPr>
                          <w:noProof/>
                        </w:rPr>
                      </w:pPr>
                      <w:r>
                        <w:rPr>
                          <w:noProof/>
                        </w:rPr>
                        <w:t xml:space="preserve">Jacobs, [. C. (2011). </w:t>
                      </w:r>
                      <w:r>
                        <w:rPr>
                          <w:i/>
                          <w:iCs/>
                          <w:noProof/>
                        </w:rPr>
                        <w:t>Assessment of Potential Impacts on the Sewerage System by Advanced Water Efficiency Measures: Target Research and Development Funding Stream, report for Smart Water Fund.</w:t>
                      </w:r>
                      <w:r>
                        <w:rPr>
                          <w:noProof/>
                        </w:rPr>
                        <w:t xml:space="preserve"> Victorian Government.</w:t>
                      </w:r>
                    </w:p>
                    <w:p w14:paraId="0899A8B7" w14:textId="77777777" w:rsidR="00006FA6" w:rsidRDefault="00006FA6">
                      <w:pPr>
                        <w:pStyle w:val="Bibliography"/>
                        <w:ind w:left="720" w:hanging="720"/>
                        <w:rPr>
                          <w:noProof/>
                        </w:rPr>
                      </w:pPr>
                      <w:r>
                        <w:rPr>
                          <w:noProof/>
                        </w:rPr>
                        <w:t xml:space="preserve">Marlow, D., Boulaire, F., &amp; Beale, D. J. (2010). Sewer Performance Reporting: Factors That Influence Blockages. </w:t>
                      </w:r>
                      <w:r>
                        <w:rPr>
                          <w:i/>
                          <w:iCs/>
                          <w:noProof/>
                        </w:rPr>
                        <w:t>Journal if Infrastructure Systems</w:t>
                      </w:r>
                      <w:r>
                        <w:rPr>
                          <w:noProof/>
                        </w:rPr>
                        <w:t>, 42-51.</w:t>
                      </w:r>
                    </w:p>
                    <w:p w14:paraId="09EA2CE8" w14:textId="77777777" w:rsidR="00006FA6" w:rsidRDefault="00006FA6">
                      <w:pPr>
                        <w:pStyle w:val="Bibliography"/>
                        <w:ind w:left="720" w:hanging="720"/>
                        <w:rPr>
                          <w:noProof/>
                        </w:rPr>
                      </w:pPr>
                      <w:r>
                        <w:rPr>
                          <w:noProof/>
                        </w:rPr>
                        <w:t xml:space="preserve">McInnes, K. M. (2008). </w:t>
                      </w:r>
                      <w:r>
                        <w:rPr>
                          <w:i/>
                          <w:iCs/>
                          <w:noProof/>
                        </w:rPr>
                        <w:t>Effect of Climate Change on Extreme Sea Levels in the Western Port Region, Impacts of Climate Change on Human Settlements in the Western Port Region: An Integrated Assessment.</w:t>
                      </w:r>
                      <w:r>
                        <w:rPr>
                          <w:noProof/>
                        </w:rPr>
                        <w:t xml:space="preserve"> CSIRO Marine and Atmosphere.</w:t>
                      </w:r>
                    </w:p>
                    <w:p w14:paraId="77C96B23" w14:textId="77777777" w:rsidR="00006FA6" w:rsidRDefault="00006FA6">
                      <w:pPr>
                        <w:pStyle w:val="Bibliography"/>
                        <w:ind w:left="720" w:hanging="720"/>
                        <w:rPr>
                          <w:noProof/>
                        </w:rPr>
                      </w:pPr>
                      <w:r>
                        <w:rPr>
                          <w:noProof/>
                        </w:rPr>
                        <w:t xml:space="preserve">McInnes, K. M. (2009). </w:t>
                      </w:r>
                      <w:r>
                        <w:rPr>
                          <w:i/>
                          <w:iCs/>
                          <w:noProof/>
                        </w:rPr>
                        <w:t>A Modelling Approach for Estimating the Frequency of Sea Level Extremes and the Impact of Climate Change in Southeast Australia.</w:t>
                      </w:r>
                      <w:r>
                        <w:rPr>
                          <w:noProof/>
                        </w:rPr>
                        <w:t xml:space="preserve"> Retrieved from Natural Hazards. 51. 115-137. : https://doi.org/10.1007/s11069-009-9383-2</w:t>
                      </w:r>
                    </w:p>
                    <w:p w14:paraId="05201A06" w14:textId="77777777" w:rsidR="00006FA6" w:rsidRDefault="00006FA6">
                      <w:pPr>
                        <w:pStyle w:val="Bibliography"/>
                        <w:ind w:left="720" w:hanging="720"/>
                        <w:rPr>
                          <w:noProof/>
                        </w:rPr>
                      </w:pPr>
                      <w:r>
                        <w:rPr>
                          <w:noProof/>
                        </w:rPr>
                        <w:t xml:space="preserve">Meteorology, C. a. (2015). </w:t>
                      </w:r>
                      <w:r>
                        <w:rPr>
                          <w:i/>
                          <w:iCs/>
                          <w:noProof/>
                        </w:rPr>
                        <w:t>Climate change in Australia, projections for Australia's Natural Resource Management Regions, Technical Report.</w:t>
                      </w:r>
                      <w:r>
                        <w:rPr>
                          <w:noProof/>
                        </w:rPr>
                        <w:t xml:space="preserve"> CSIRO and Bureau of Meteorology, Australia.</w:t>
                      </w:r>
                    </w:p>
                    <w:p w14:paraId="3B9318D8" w14:textId="77777777" w:rsidR="00006FA6" w:rsidRDefault="00006FA6">
                      <w:pPr>
                        <w:pStyle w:val="Bibliography"/>
                        <w:ind w:left="720" w:hanging="720"/>
                        <w:rPr>
                          <w:noProof/>
                        </w:rPr>
                      </w:pPr>
                      <w:r>
                        <w:rPr>
                          <w:noProof/>
                        </w:rPr>
                        <w:t xml:space="preserve">New Zealand Government, Ministry for the Environment. (2017). </w:t>
                      </w:r>
                      <w:r>
                        <w:rPr>
                          <w:i/>
                          <w:iCs/>
                          <w:noProof/>
                        </w:rPr>
                        <w:t>Preparing for coastal change, A summary of coastal hazards and climage change guidance for local government.</w:t>
                      </w:r>
                      <w:r>
                        <w:rPr>
                          <w:noProof/>
                        </w:rPr>
                        <w:t xml:space="preserve"> Wellington: Ministry for the Environment.</w:t>
                      </w:r>
                    </w:p>
                    <w:p w14:paraId="152CE6F2" w14:textId="77777777" w:rsidR="00006FA6" w:rsidRDefault="00006FA6">
                      <w:pPr>
                        <w:pStyle w:val="Bibliography"/>
                        <w:ind w:left="720" w:hanging="720"/>
                        <w:rPr>
                          <w:noProof/>
                        </w:rPr>
                      </w:pPr>
                      <w:r>
                        <w:rPr>
                          <w:noProof/>
                        </w:rPr>
                        <w:t xml:space="preserve">Petzold, B., Roggendorf, M., Rowshankish, K., &amp; Sporleder, C. (2020, June). </w:t>
                      </w:r>
                      <w:r>
                        <w:rPr>
                          <w:i/>
                          <w:iCs/>
                          <w:noProof/>
                        </w:rPr>
                        <w:t>Designing data governance that delivers value.</w:t>
                      </w:r>
                      <w:r>
                        <w:rPr>
                          <w:noProof/>
                        </w:rPr>
                        <w:t xml:space="preserve"> Retrieved from McKinsey Digital - Our Insights: https://www.mckinsey.com/business-functions/mckinsey-digital/our-insights/designing-data-governance-that-delivers-value</w:t>
                      </w:r>
                    </w:p>
                    <w:p w14:paraId="76A48889" w14:textId="77777777" w:rsidR="00006FA6" w:rsidRDefault="00006FA6">
                      <w:pPr>
                        <w:pStyle w:val="Bibliography"/>
                        <w:ind w:left="720" w:hanging="720"/>
                        <w:rPr>
                          <w:noProof/>
                        </w:rPr>
                      </w:pPr>
                      <w:r>
                        <w:rPr>
                          <w:noProof/>
                        </w:rPr>
                        <w:t xml:space="preserve">Potter, N. J., Chiew, F. H., Zheng, H., Eksirom, M., &amp; Zhang, L. (2016). </w:t>
                      </w:r>
                      <w:r>
                        <w:rPr>
                          <w:i/>
                          <w:iCs/>
                          <w:noProof/>
                        </w:rPr>
                        <w:t>Hydroclimate projections for Victoria at 2040 and 2065.</w:t>
                      </w:r>
                      <w:r>
                        <w:rPr>
                          <w:noProof/>
                        </w:rPr>
                        <w:t xml:space="preserve"> Australia: CSIRO.</w:t>
                      </w:r>
                    </w:p>
                    <w:p w14:paraId="2116D992" w14:textId="77777777" w:rsidR="00006FA6" w:rsidRDefault="00006FA6">
                      <w:pPr>
                        <w:pStyle w:val="Bibliography"/>
                        <w:ind w:left="720" w:hanging="720"/>
                        <w:rPr>
                          <w:noProof/>
                        </w:rPr>
                      </w:pPr>
                      <w:r>
                        <w:rPr>
                          <w:noProof/>
                        </w:rPr>
                        <w:t xml:space="preserve">Ren, Z. J., &amp; Pagilla, K. (2022). </w:t>
                      </w:r>
                      <w:r>
                        <w:rPr>
                          <w:i/>
                          <w:iCs/>
                          <w:noProof/>
                        </w:rPr>
                        <w:t>Pathways to Water Sector Decarbonization, Carbon Capture and Utilization.</w:t>
                      </w:r>
                      <w:r>
                        <w:rPr>
                          <w:noProof/>
                        </w:rPr>
                        <w:t xml:space="preserve"> IWA Publishing.</w:t>
                      </w:r>
                    </w:p>
                    <w:p w14:paraId="04A57BCD" w14:textId="77777777" w:rsidR="00006FA6" w:rsidRDefault="00006FA6">
                      <w:pPr>
                        <w:pStyle w:val="Bibliography"/>
                        <w:ind w:left="720" w:hanging="720"/>
                        <w:rPr>
                          <w:noProof/>
                        </w:rPr>
                      </w:pPr>
                      <w:r>
                        <w:rPr>
                          <w:noProof/>
                        </w:rPr>
                        <w:t xml:space="preserve">Standards Australia. (2013). </w:t>
                      </w:r>
                      <w:r>
                        <w:rPr>
                          <w:i/>
                          <w:iCs/>
                          <w:noProof/>
                        </w:rPr>
                        <w:t>5334-2013: The Australian Standard for Climate change adaptation for settlements and infrastructure.</w:t>
                      </w:r>
                      <w:r>
                        <w:rPr>
                          <w:noProof/>
                        </w:rPr>
                        <w:t xml:space="preserve"> Standards Australia.</w:t>
                      </w:r>
                    </w:p>
                    <w:p w14:paraId="5B8B1F11" w14:textId="77777777" w:rsidR="00006FA6" w:rsidRDefault="00006FA6">
                      <w:pPr>
                        <w:pStyle w:val="Bibliography"/>
                        <w:ind w:left="720" w:hanging="720"/>
                        <w:rPr>
                          <w:noProof/>
                        </w:rPr>
                      </w:pPr>
                      <w:r>
                        <w:rPr>
                          <w:noProof/>
                        </w:rPr>
                        <w:t xml:space="preserve">Standards Australia. (2018). </w:t>
                      </w:r>
                      <w:r>
                        <w:rPr>
                          <w:i/>
                          <w:iCs/>
                          <w:noProof/>
                        </w:rPr>
                        <w:t>ISO31000:2018 Risk management guidelines.</w:t>
                      </w:r>
                      <w:r>
                        <w:rPr>
                          <w:noProof/>
                        </w:rPr>
                        <w:t xml:space="preserve"> Standards Australia.</w:t>
                      </w:r>
                    </w:p>
                    <w:p w14:paraId="0333C6D7" w14:textId="77777777" w:rsidR="00006FA6" w:rsidRDefault="00006FA6">
                      <w:pPr>
                        <w:pStyle w:val="Bibliography"/>
                        <w:ind w:left="720" w:hanging="720"/>
                        <w:rPr>
                          <w:noProof/>
                        </w:rPr>
                      </w:pPr>
                      <w:r>
                        <w:rPr>
                          <w:noProof/>
                        </w:rPr>
                        <w:t xml:space="preserve">Steffan, W., Vertessy, R., Dean, A., Hughes, L., Bambrick, H., Gergis, J., &amp; Rice, M. (2018). </w:t>
                      </w:r>
                      <w:r>
                        <w:rPr>
                          <w:i/>
                          <w:iCs/>
                          <w:noProof/>
                        </w:rPr>
                        <w:t>Deluge and Drought: Australian's Water Security in Changing Climate.</w:t>
                      </w:r>
                      <w:r>
                        <w:rPr>
                          <w:noProof/>
                        </w:rPr>
                        <w:t xml:space="preserve"> Climate Council of Australia.</w:t>
                      </w:r>
                    </w:p>
                    <w:p w14:paraId="745FDCA7" w14:textId="77777777" w:rsidR="00006FA6" w:rsidRDefault="00006FA6">
                      <w:pPr>
                        <w:pStyle w:val="Bibliography"/>
                        <w:ind w:left="720" w:hanging="720"/>
                        <w:rPr>
                          <w:noProof/>
                        </w:rPr>
                      </w:pPr>
                      <w:r>
                        <w:rPr>
                          <w:noProof/>
                        </w:rPr>
                        <w:t xml:space="preserve">Stewart, M. G., Wang, X., &amp; Nguyen, M. N. (2010). </w:t>
                      </w:r>
                      <w:r>
                        <w:rPr>
                          <w:i/>
                          <w:iCs/>
                          <w:noProof/>
                        </w:rPr>
                        <w:t>Climate Change Impact and Risks of Concrete Infrastructure Deterioration.</w:t>
                      </w:r>
                      <w:r>
                        <w:rPr>
                          <w:noProof/>
                        </w:rPr>
                        <w:t xml:space="preserve"> CSIRO.</w:t>
                      </w:r>
                    </w:p>
                    <w:p w14:paraId="1CA0D581" w14:textId="77777777" w:rsidR="00006FA6" w:rsidRDefault="00006FA6">
                      <w:pPr>
                        <w:pStyle w:val="Bibliography"/>
                        <w:ind w:left="720" w:hanging="720"/>
                        <w:rPr>
                          <w:noProof/>
                        </w:rPr>
                      </w:pPr>
                      <w:r>
                        <w:rPr>
                          <w:noProof/>
                        </w:rPr>
                        <w:t xml:space="preserve">TCFD. (2017). </w:t>
                      </w:r>
                      <w:r>
                        <w:rPr>
                          <w:i/>
                          <w:iCs/>
                          <w:noProof/>
                        </w:rPr>
                        <w:t>The Use of Scenario Analysis in Disclosure of Climate-Related Risks and Opportunities.</w:t>
                      </w:r>
                      <w:r>
                        <w:rPr>
                          <w:noProof/>
                        </w:rPr>
                        <w:t xml:space="preserve"> Task Force on Climate Related Financial Disclosure.</w:t>
                      </w:r>
                    </w:p>
                    <w:p w14:paraId="612B7061" w14:textId="77777777" w:rsidR="00006FA6" w:rsidRDefault="00006FA6">
                      <w:pPr>
                        <w:pStyle w:val="Bibliography"/>
                        <w:ind w:left="720" w:hanging="720"/>
                        <w:rPr>
                          <w:noProof/>
                        </w:rPr>
                      </w:pPr>
                      <w:r>
                        <w:rPr>
                          <w:noProof/>
                        </w:rPr>
                        <w:t xml:space="preserve">The State of Queensland (Department of Environment and Science). (2018, May 22). </w:t>
                      </w:r>
                      <w:r>
                        <w:rPr>
                          <w:i/>
                          <w:iCs/>
                          <w:noProof/>
                        </w:rPr>
                        <w:t>MEDLI - Software for effluent reuse schemes</w:t>
                      </w:r>
                      <w:r>
                        <w:rPr>
                          <w:noProof/>
                        </w:rPr>
                        <w:t>. Retrieved from Queensland Government: Science - Department of Environment and Science: https://science.des.qld.gov.au/government/science-division/medli</w:t>
                      </w:r>
                    </w:p>
                    <w:p w14:paraId="5A83341F" w14:textId="77777777" w:rsidR="00006FA6" w:rsidRDefault="00006FA6">
                      <w:pPr>
                        <w:pStyle w:val="Bibliography"/>
                        <w:ind w:left="720" w:hanging="720"/>
                        <w:rPr>
                          <w:noProof/>
                        </w:rPr>
                      </w:pPr>
                      <w:r>
                        <w:rPr>
                          <w:noProof/>
                        </w:rPr>
                        <w:t xml:space="preserve">Timbal, B., Abbs, D., Bhend, J., Chiew, F., Church, J., Ekstrom, M., . . . Wehtton, P. (2015). </w:t>
                      </w:r>
                      <w:r>
                        <w:rPr>
                          <w:i/>
                          <w:iCs/>
                          <w:noProof/>
                        </w:rPr>
                        <w:t>Murray Basin Cluster Report, Climate Change in Australia Projections for Australia’s Natural Resource Management Regions: Cluster Reports.</w:t>
                      </w:r>
                      <w:r>
                        <w:rPr>
                          <w:noProof/>
                        </w:rPr>
                        <w:t xml:space="preserve"> Australia: CSIRO and Bureau of Meteorology.</w:t>
                      </w:r>
                    </w:p>
                    <w:p w14:paraId="76735EE7" w14:textId="77777777" w:rsidR="00006FA6" w:rsidRDefault="00006FA6">
                      <w:pPr>
                        <w:pStyle w:val="Bibliography"/>
                        <w:ind w:left="720" w:hanging="720"/>
                        <w:rPr>
                          <w:noProof/>
                        </w:rPr>
                      </w:pPr>
                      <w:r>
                        <w:rPr>
                          <w:noProof/>
                        </w:rPr>
                        <w:t xml:space="preserve">WSAA. (2012). </w:t>
                      </w:r>
                      <w:r>
                        <w:rPr>
                          <w:i/>
                          <w:iCs/>
                          <w:noProof/>
                        </w:rPr>
                        <w:t>Climate Change Adaptation and the Australian Urban Water Industry.</w:t>
                      </w:r>
                      <w:r>
                        <w:rPr>
                          <w:noProof/>
                        </w:rPr>
                        <w:t xml:space="preserve"> WSAA.</w:t>
                      </w:r>
                    </w:p>
                    <w:p w14:paraId="430CB55C" w14:textId="77777777" w:rsidR="00006FA6" w:rsidRDefault="00006FA6">
                      <w:pPr>
                        <w:pStyle w:val="Bibliography"/>
                        <w:ind w:left="720" w:hanging="720"/>
                        <w:rPr>
                          <w:noProof/>
                        </w:rPr>
                      </w:pPr>
                      <w:r>
                        <w:rPr>
                          <w:noProof/>
                        </w:rPr>
                        <w:t xml:space="preserve">WSAA. (2016). Leading Practices Compendium. </w:t>
                      </w:r>
                      <w:r>
                        <w:rPr>
                          <w:i/>
                          <w:iCs/>
                          <w:noProof/>
                        </w:rPr>
                        <w:t>Asset Management Customer Value (AMCV).</w:t>
                      </w:r>
                      <w:r>
                        <w:rPr>
                          <w:noProof/>
                        </w:rPr>
                        <w:t xml:space="preserve"> Melbourne: WSAA.</w:t>
                      </w:r>
                    </w:p>
                    <w:p w14:paraId="6600CF2F" w14:textId="77777777" w:rsidR="00090470" w:rsidRDefault="00090470">
                      <w:r>
                        <w:rPr>
                          <w:b/>
                          <w:bCs/>
                          <w:noProof/>
                        </w:rPr>
                        <w:fldChar w:fldCharType="end"/>
                      </w:r>
                    </w:p>
                  </w:sdtContent>
                </w:sdt>
              </w:sdtContent>
            </w:sdt>
          </w:sdtContent>
        </w:sdt>
      </w:sdtContent>
    </w:sdt>
    <w:p w14:paraId="2FBC3CF2" w14:textId="77777777" w:rsidR="00690222" w:rsidRDefault="00690222">
      <w:pPr>
        <w:rPr>
          <w:b/>
          <w:bCs/>
          <w:color w:val="00857E" w:themeColor="text2" w:themeShade="BF"/>
          <w:kern w:val="32"/>
          <w:sz w:val="40"/>
          <w:szCs w:val="32"/>
        </w:rPr>
      </w:pPr>
      <w:bookmarkStart w:id="1184" w:name="_Toc106737097"/>
      <w:bookmarkStart w:id="1185" w:name="_Toc106737423"/>
      <w:bookmarkStart w:id="1186" w:name="_Toc106745393"/>
      <w:bookmarkStart w:id="1187" w:name="_Toc106745834"/>
      <w:bookmarkStart w:id="1188" w:name="_Toc106829729"/>
      <w:bookmarkStart w:id="1189" w:name="_Ref107399661"/>
      <w:r>
        <w:br w:type="page"/>
      </w:r>
    </w:p>
    <w:p w14:paraId="48192566" w14:textId="0C122904" w:rsidR="00090470" w:rsidRPr="00B71243" w:rsidRDefault="00090470" w:rsidP="00B71243">
      <w:pPr>
        <w:pStyle w:val="Heading1"/>
      </w:pPr>
      <w:bookmarkStart w:id="1190" w:name="_Toc110338272"/>
      <w:bookmarkStart w:id="1191" w:name="_Toc111107643"/>
      <w:bookmarkStart w:id="1192" w:name="_Toc112247310"/>
      <w:r w:rsidRPr="00B71243">
        <w:t>Further reading on climate change</w:t>
      </w:r>
      <w:bookmarkEnd w:id="1184"/>
      <w:bookmarkEnd w:id="1185"/>
      <w:bookmarkEnd w:id="1186"/>
      <w:bookmarkEnd w:id="1187"/>
      <w:bookmarkEnd w:id="1188"/>
      <w:bookmarkEnd w:id="1189"/>
      <w:bookmarkEnd w:id="1190"/>
      <w:bookmarkEnd w:id="1191"/>
      <w:bookmarkEnd w:id="1192"/>
      <w:r w:rsidRPr="00B71243">
        <w:t xml:space="preserve"> </w:t>
      </w:r>
    </w:p>
    <w:p w14:paraId="07BCA668" w14:textId="77777777" w:rsidR="00090470" w:rsidRDefault="00090470" w:rsidP="00090470">
      <w:pPr>
        <w:pStyle w:val="BodyText"/>
      </w:pPr>
      <w:r>
        <w:t>More detailed information on the key drivers of Victoria’s climate variability and on observed and projected future changes in Victoria’s climate may be obtained from several key sources, including:</w:t>
      </w:r>
    </w:p>
    <w:p w14:paraId="6B4889EB" w14:textId="52D95BBE" w:rsidR="00090470" w:rsidRPr="002A026B" w:rsidRDefault="00090470" w:rsidP="00B85C25">
      <w:pPr>
        <w:pStyle w:val="ListBullet"/>
        <w:tabs>
          <w:tab w:val="clear" w:pos="360"/>
        </w:tabs>
        <w:ind w:left="720"/>
      </w:pPr>
      <w:r w:rsidRPr="002A026B">
        <w:t xml:space="preserve">Victoria’s water in a changing climate. Insights from the Victorian Water and Climate Initiative </w:t>
      </w:r>
      <w:sdt>
        <w:sdtPr>
          <w:id w:val="379522756"/>
          <w:citation/>
        </w:sdtPr>
        <w:sdtContent>
          <w:r w:rsidR="001559E7">
            <w:fldChar w:fldCharType="begin"/>
          </w:r>
          <w:r w:rsidR="001559E7">
            <w:instrText xml:space="preserve"> CITATION DEL211 \l 3081 </w:instrText>
          </w:r>
          <w:r w:rsidR="001559E7">
            <w:fldChar w:fldCharType="separate"/>
          </w:r>
          <w:r w:rsidR="001559E7">
            <w:rPr>
              <w:noProof/>
            </w:rPr>
            <w:t>(DELWP, 2021)</w:t>
          </w:r>
          <w:r w:rsidR="001559E7">
            <w:fldChar w:fldCharType="end"/>
          </w:r>
        </w:sdtContent>
      </w:sdt>
    </w:p>
    <w:p w14:paraId="58DFE7AB" w14:textId="4C62F466" w:rsidR="00090470" w:rsidRDefault="00090470" w:rsidP="00B85C25">
      <w:pPr>
        <w:pStyle w:val="ListBullet"/>
        <w:tabs>
          <w:tab w:val="clear" w:pos="360"/>
        </w:tabs>
        <w:ind w:left="720"/>
      </w:pPr>
      <w:r w:rsidRPr="002A026B">
        <w:t>Victorian</w:t>
      </w:r>
      <w:r>
        <w:t xml:space="preserve"> Climate Projections 2019 (</w:t>
      </w:r>
      <w:r>
        <w:rPr>
          <w:rFonts w:cstheme="minorHAnsi"/>
        </w:rPr>
        <w:t>VCP19)</w:t>
      </w:r>
      <w:r w:rsidRPr="004E63A8">
        <w:t>.</w:t>
      </w:r>
      <w:r>
        <w:t xml:space="preserve"> </w:t>
      </w:r>
      <w:r w:rsidRPr="004E63A8">
        <w:t>Technical Report</w:t>
      </w:r>
      <w:r>
        <w:t xml:space="preserve"> </w:t>
      </w:r>
      <w:sdt>
        <w:sdtPr>
          <w:id w:val="-1728682825"/>
          <w:citation/>
        </w:sdtPr>
        <w:sdtContent>
          <w:r w:rsidR="00E168DC">
            <w:fldChar w:fldCharType="begin"/>
          </w:r>
          <w:r w:rsidR="00E168DC">
            <w:instrText xml:space="preserve"> CITATION Cla19 \l 3081 </w:instrText>
          </w:r>
          <w:r w:rsidR="00E168DC">
            <w:fldChar w:fldCharType="separate"/>
          </w:r>
          <w:r w:rsidR="00E168DC">
            <w:rPr>
              <w:noProof/>
            </w:rPr>
            <w:t>(Clarke, et al., 2019)</w:t>
          </w:r>
          <w:r w:rsidR="00E168DC">
            <w:fldChar w:fldCharType="end"/>
          </w:r>
        </w:sdtContent>
      </w:sdt>
    </w:p>
    <w:p w14:paraId="20C76929" w14:textId="53AD5246" w:rsidR="00090470" w:rsidRDefault="00090470" w:rsidP="00B85C25">
      <w:pPr>
        <w:pStyle w:val="ListBullet"/>
        <w:tabs>
          <w:tab w:val="clear" w:pos="360"/>
        </w:tabs>
        <w:ind w:left="720"/>
      </w:pPr>
      <w:r>
        <w:t xml:space="preserve">Guidelines for Assessing the Impact of Climate Change on Water Availability </w:t>
      </w:r>
      <w:sdt>
        <w:sdtPr>
          <w:id w:val="-1941598431"/>
          <w:citation/>
        </w:sdtPr>
        <w:sdtContent>
          <w:r w:rsidR="001559E7">
            <w:fldChar w:fldCharType="begin"/>
          </w:r>
          <w:r w:rsidR="001559E7">
            <w:instrText xml:space="preserve">CITATION DEL20 \l 3081 </w:instrText>
          </w:r>
          <w:r w:rsidR="001559E7">
            <w:fldChar w:fldCharType="separate"/>
          </w:r>
          <w:r w:rsidR="008F3F94">
            <w:rPr>
              <w:noProof/>
            </w:rPr>
            <w:t>(</w:t>
          </w:r>
          <w:r w:rsidR="001559E7">
            <w:rPr>
              <w:noProof/>
            </w:rPr>
            <w:t>DELWP, 2020)</w:t>
          </w:r>
          <w:r w:rsidR="001559E7">
            <w:fldChar w:fldCharType="end"/>
          </w:r>
        </w:sdtContent>
      </w:sdt>
    </w:p>
    <w:p w14:paraId="1D19FBCD" w14:textId="28F86A6E" w:rsidR="00090470" w:rsidRDefault="00090470" w:rsidP="00B85C25">
      <w:pPr>
        <w:pStyle w:val="ListBullet"/>
        <w:tabs>
          <w:tab w:val="clear" w:pos="360"/>
        </w:tabs>
        <w:ind w:left="720"/>
      </w:pPr>
      <w:r>
        <w:t xml:space="preserve">Hydroclimate projections for Victoria at 2040 and 2065 </w:t>
      </w:r>
      <w:sdt>
        <w:sdtPr>
          <w:id w:val="-81059444"/>
          <w:citation/>
        </w:sdtPr>
        <w:sdtContent>
          <w:r w:rsidR="005575DD">
            <w:fldChar w:fldCharType="begin"/>
          </w:r>
          <w:r w:rsidR="005575DD">
            <w:instrText xml:space="preserve"> CITATION Pot16 \l 3081 </w:instrText>
          </w:r>
          <w:r w:rsidR="005575DD">
            <w:fldChar w:fldCharType="separate"/>
          </w:r>
          <w:r w:rsidR="008F3F94">
            <w:rPr>
              <w:noProof/>
            </w:rPr>
            <w:t>(</w:t>
          </w:r>
          <w:r w:rsidR="005575DD">
            <w:rPr>
              <w:noProof/>
            </w:rPr>
            <w:t>Potter, Chiew, Zheng, Eksirom, &amp; Zhang, 2016)</w:t>
          </w:r>
          <w:r w:rsidR="005575DD">
            <w:fldChar w:fldCharType="end"/>
          </w:r>
        </w:sdtContent>
      </w:sdt>
      <w:r w:rsidR="001559E7">
        <w:t xml:space="preserve"> </w:t>
      </w:r>
    </w:p>
    <w:p w14:paraId="08DD99E7" w14:textId="12F200B1" w:rsidR="00090470" w:rsidRPr="002A026B" w:rsidRDefault="00090470" w:rsidP="00B85C25">
      <w:pPr>
        <w:pStyle w:val="ListBullet"/>
        <w:tabs>
          <w:tab w:val="clear" w:pos="360"/>
        </w:tabs>
        <w:ind w:left="720"/>
      </w:pPr>
      <w:r>
        <w:t xml:space="preserve">A </w:t>
      </w:r>
      <w:r w:rsidRPr="002A026B">
        <w:t xml:space="preserve">synthesis of findings from the Victorian Climate Initiate (VicCI) </w:t>
      </w:r>
      <w:sdt>
        <w:sdtPr>
          <w:id w:val="-408920007"/>
          <w:citation/>
        </w:sdtPr>
        <w:sdtContent>
          <w:r w:rsidR="001722D8">
            <w:fldChar w:fldCharType="begin"/>
          </w:r>
          <w:r w:rsidR="001722D8">
            <w:instrText xml:space="preserve"> CITATION Hop17 \l 3081 </w:instrText>
          </w:r>
          <w:r w:rsidR="001722D8">
            <w:fldChar w:fldCharType="separate"/>
          </w:r>
          <w:r w:rsidR="001722D8">
            <w:rPr>
              <w:noProof/>
            </w:rPr>
            <w:t>(Hope, Timbal, Hendon, Ekstrom, &amp; Potter, 2017)</w:t>
          </w:r>
          <w:r w:rsidR="001722D8">
            <w:fldChar w:fldCharType="end"/>
          </w:r>
        </w:sdtContent>
      </w:sdt>
    </w:p>
    <w:p w14:paraId="3865EFC3" w14:textId="3F1ACB96" w:rsidR="00090470" w:rsidRPr="002A026B" w:rsidRDefault="00090470" w:rsidP="00B85C25">
      <w:pPr>
        <w:pStyle w:val="ListBullet"/>
        <w:tabs>
          <w:tab w:val="clear" w:pos="360"/>
        </w:tabs>
        <w:ind w:left="720"/>
      </w:pPr>
      <w:r w:rsidRPr="002A026B">
        <w:t xml:space="preserve">Victoria’s Climate Science Report 2019 </w:t>
      </w:r>
      <w:sdt>
        <w:sdtPr>
          <w:id w:val="-894664235"/>
          <w:citation/>
        </w:sdtPr>
        <w:sdtContent>
          <w:r w:rsidR="003B168E">
            <w:fldChar w:fldCharType="begin"/>
          </w:r>
          <w:r w:rsidR="003B168E">
            <w:instrText xml:space="preserve"> CITATION DEL19 \l 3081 </w:instrText>
          </w:r>
          <w:r w:rsidR="003B168E">
            <w:fldChar w:fldCharType="separate"/>
          </w:r>
          <w:r w:rsidR="003B168E">
            <w:rPr>
              <w:noProof/>
            </w:rPr>
            <w:t>(DELWP, 2019)</w:t>
          </w:r>
          <w:r w:rsidR="003B168E">
            <w:fldChar w:fldCharType="end"/>
          </w:r>
        </w:sdtContent>
      </w:sdt>
    </w:p>
    <w:p w14:paraId="4E953FB9" w14:textId="2EB06003" w:rsidR="00DC4552" w:rsidRDefault="00090470" w:rsidP="003C218B">
      <w:pPr>
        <w:pStyle w:val="ListBullet"/>
        <w:tabs>
          <w:tab w:val="clear" w:pos="360"/>
        </w:tabs>
        <w:ind w:left="720"/>
        <w:sectPr w:rsidR="00DC4552" w:rsidSect="00E1742F">
          <w:pgSz w:w="11906" w:h="16838" w:code="9"/>
          <w:pgMar w:top="1440" w:right="1440" w:bottom="1440" w:left="1440" w:header="708" w:footer="708" w:gutter="0"/>
          <w:cols w:space="708"/>
          <w:docGrid w:linePitch="360"/>
        </w:sectPr>
      </w:pPr>
      <w:r>
        <w:t>Climate change in Australia (CCIA) Technical Report</w:t>
      </w:r>
      <w:r w:rsidR="0015538A">
        <w:t xml:space="preserve"> </w:t>
      </w:r>
      <w:sdt>
        <w:sdtPr>
          <w:id w:val="989293276"/>
          <w:citation/>
        </w:sdtPr>
        <w:sdtContent>
          <w:r w:rsidR="0015538A">
            <w:fldChar w:fldCharType="begin"/>
          </w:r>
          <w:r w:rsidR="0015538A">
            <w:instrText xml:space="preserve"> CITATION CSI155 \l 3081 </w:instrText>
          </w:r>
          <w:r w:rsidR="0015538A">
            <w:fldChar w:fldCharType="separate"/>
          </w:r>
          <w:r w:rsidR="0015538A">
            <w:rPr>
              <w:noProof/>
            </w:rPr>
            <w:t>(CSIRO and Bureau of Meteorology, 2015)</w:t>
          </w:r>
          <w:r w:rsidR="0015538A">
            <w:fldChar w:fldCharType="end"/>
          </w:r>
        </w:sdtContent>
      </w:sdt>
      <w:r>
        <w:t xml:space="preserve"> and its cluster reports applicable to Victoria: Murray Basin</w:t>
      </w:r>
      <w:r w:rsidR="001040CF">
        <w:t xml:space="preserve"> </w:t>
      </w:r>
      <w:sdt>
        <w:sdtPr>
          <w:id w:val="-1482921979"/>
          <w:citation/>
        </w:sdtPr>
        <w:sdtContent>
          <w:r w:rsidR="001040CF">
            <w:fldChar w:fldCharType="begin"/>
          </w:r>
          <w:r w:rsidR="001040CF">
            <w:instrText xml:space="preserve"> CITATION Tim15 \l 3081 </w:instrText>
          </w:r>
          <w:r w:rsidR="001040CF">
            <w:fldChar w:fldCharType="separate"/>
          </w:r>
          <w:r w:rsidR="001040CF">
            <w:rPr>
              <w:noProof/>
            </w:rPr>
            <w:t>(Timbal, et al., 2015)</w:t>
          </w:r>
          <w:r w:rsidR="001040CF">
            <w:fldChar w:fldCharType="end"/>
          </w:r>
        </w:sdtContent>
      </w:sdt>
      <w:r w:rsidR="00A02CF9">
        <w:t xml:space="preserve"> </w:t>
      </w:r>
      <w:r w:rsidR="00F36A04">
        <w:t>and</w:t>
      </w:r>
      <w:r w:rsidR="002C3900">
        <w:t xml:space="preserve"> </w:t>
      </w:r>
      <w:r>
        <w:t xml:space="preserve">Southern Slopes </w:t>
      </w:r>
      <w:sdt>
        <w:sdtPr>
          <w:id w:val="-526711525"/>
          <w:citation/>
        </w:sdtPr>
        <w:sdtContent>
          <w:r w:rsidR="00F36A04">
            <w:fldChar w:fldCharType="begin"/>
          </w:r>
          <w:r w:rsidR="00F36A04">
            <w:instrText xml:space="preserve"> CITATION Gro15 \l 3081 </w:instrText>
          </w:r>
          <w:r w:rsidR="00F36A04">
            <w:fldChar w:fldCharType="separate"/>
          </w:r>
          <w:r w:rsidR="00F36A04">
            <w:rPr>
              <w:noProof/>
            </w:rPr>
            <w:t>(Grose, et al., 2015)</w:t>
          </w:r>
          <w:r w:rsidR="00F36A04">
            <w:fldChar w:fldCharType="end"/>
          </w:r>
        </w:sdtContent>
      </w:sdt>
      <w:bookmarkStart w:id="1193" w:name="_Toc99364350"/>
      <w:bookmarkStart w:id="1194" w:name="_Toc99455192"/>
      <w:bookmarkStart w:id="1195" w:name="_Toc103890935"/>
      <w:bookmarkStart w:id="1196" w:name="_Toc104908515"/>
      <w:bookmarkStart w:id="1197" w:name="_Toc106737099"/>
      <w:bookmarkStart w:id="1198" w:name="_Toc106737425"/>
      <w:bookmarkEnd w:id="1193"/>
      <w:bookmarkEnd w:id="1194"/>
    </w:p>
    <w:p w14:paraId="237E800A" w14:textId="69026F22" w:rsidR="00DC4552" w:rsidRPr="00F30212" w:rsidRDefault="00DC4552" w:rsidP="00F30212">
      <w:pPr>
        <w:pStyle w:val="SectionHeading"/>
        <w:framePr w:w="15844" w:wrap="around" w:x="851"/>
        <w:ind w:left="142" w:right="4788"/>
        <w:jc w:val="left"/>
        <w:rPr>
          <w:color w:val="00857E" w:themeColor="text2" w:themeShade="BF"/>
        </w:rPr>
      </w:pPr>
      <w:bookmarkStart w:id="1199" w:name="_Toc106745395"/>
      <w:bookmarkStart w:id="1200" w:name="_Toc106745836"/>
      <w:bookmarkStart w:id="1201" w:name="_Toc110338273"/>
      <w:bookmarkStart w:id="1202" w:name="_Toc112247311"/>
      <w:r w:rsidRPr="00F30212">
        <w:rPr>
          <w:color w:val="00857E" w:themeColor="text2" w:themeShade="BF"/>
        </w:rPr>
        <w:t>Appendices</w:t>
      </w:r>
      <w:bookmarkEnd w:id="1199"/>
      <w:bookmarkEnd w:id="1200"/>
      <w:bookmarkEnd w:id="1201"/>
      <w:bookmarkEnd w:id="1202"/>
    </w:p>
    <w:p w14:paraId="35CE3BA6" w14:textId="091E4C08" w:rsidR="00DC4552" w:rsidRDefault="002D192D" w:rsidP="00604469">
      <w:pPr>
        <w:pStyle w:val="BodyText"/>
      </w:pPr>
      <w:r>
        <w:rPr>
          <w:noProof/>
        </w:rPr>
        <mc:AlternateContent>
          <mc:Choice Requires="wps">
            <w:drawing>
              <wp:anchor distT="0" distB="0" distL="114300" distR="114300" simplePos="0" relativeHeight="251658280" behindDoc="1" locked="1" layoutInCell="1" allowOverlap="1" wp14:anchorId="30A6C69D" wp14:editId="3E4B2B74">
                <wp:simplePos x="0" y="0"/>
                <wp:positionH relativeFrom="page">
                  <wp:posOffset>360045</wp:posOffset>
                </wp:positionH>
                <wp:positionV relativeFrom="page">
                  <wp:posOffset>1620520</wp:posOffset>
                </wp:positionV>
                <wp:extent cx="9972040" cy="3168015"/>
                <wp:effectExtent l="0" t="0" r="0" b="0"/>
                <wp:wrapNone/>
                <wp:docPr id="55" name="SB_LandscapePicSingle" descr="Title: Cover Image - Description: Cover Imag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72040" cy="3168015"/>
                        </a:xfrm>
                        <a:prstGeom prst="rect">
                          <a:avLst/>
                        </a:prstGeom>
                        <a:blipFill dpi="0" rotWithShape="1">
                          <a:blip r:embed="rId107" cstate="email">
                            <a:extLst>
                              <a:ext uri="{28A0092B-C50C-407E-A947-70E740481C1C}">
                                <a14:useLocalDpi xmlns:a14="http://schemas.microsoft.com/office/drawing/2010/main"/>
                              </a:ext>
                            </a:extLst>
                          </a:blip>
                          <a:srcRect/>
                          <a:stretch>
                            <a:fillRect/>
                          </a:stretch>
                        </a:blip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DC5E7CF" id="SB_LandscapePicSingle" o:spid="_x0000_s1026" alt="Title: Cover Image - Description: Cover Image" style="position:absolute;margin-left:28.35pt;margin-top:127.6pt;width:785.2pt;height:249.45pt;z-index:-25165820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" stroked="f" strokeweight="2pt">
                <v:fill r:id="rId108" o:title=" Cover Image" recolor="t" rotate="t" type="frame"/>
                <v:path arrowok="t"/>
                <w10:wrap anchorx="page" anchory="page"/>
                <w10:anchorlock/>
              </v:rect>
            </w:pict>
          </mc:Fallback>
        </mc:AlternateContent>
      </w:r>
      <w:r>
        <w:rPr>
          <w:noProof/>
        </w:rPr>
        <mc:AlternateContent>
          <mc:Choice Requires="wps">
            <w:drawing>
              <wp:anchor distT="0" distB="0" distL="114300" distR="114300" simplePos="0" relativeHeight="251658281" behindDoc="0" locked="1" layoutInCell="1" allowOverlap="1" wp14:anchorId="40CB71CF" wp14:editId="64CEDA87">
                <wp:simplePos x="0" y="0"/>
                <wp:positionH relativeFrom="page">
                  <wp:posOffset>360045</wp:posOffset>
                </wp:positionH>
                <wp:positionV relativeFrom="page">
                  <wp:posOffset>1620520</wp:posOffset>
                </wp:positionV>
                <wp:extent cx="2080895" cy="3168015"/>
                <wp:effectExtent l="0" t="0" r="0" b="0"/>
                <wp:wrapNone/>
                <wp:docPr id="54" name="Freeform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80895" cy="3168015"/>
                        </a:xfrm>
                        <a:custGeom>
                          <a:avLst/>
                          <a:gdLst>
                            <a:gd name="T0" fmla="*/ 924 w 3278"/>
                            <a:gd name="T1" fmla="*/ 0 h 4989"/>
                            <a:gd name="T2" fmla="*/ 0 w 3278"/>
                            <a:gd name="T3" fmla="*/ 0 h 4989"/>
                            <a:gd name="T4" fmla="*/ 0 w 3278"/>
                            <a:gd name="T5" fmla="*/ 4989 h 4989"/>
                            <a:gd name="T6" fmla="*/ 3278 w 3278"/>
                            <a:gd name="T7" fmla="*/ 4989 h 4989"/>
                            <a:gd name="T8" fmla="*/ 924 w 3278"/>
                            <a:gd name="T9" fmla="*/ 0 h 4989"/>
                          </a:gdLst>
                          <a:ahLst/>
                          <a:cxnLst>
                            <a:cxn ang="0">
                              <a:pos x="T0" y="T1"/>
                            </a:cxn>
                            <a:cxn ang="0">
                              <a:pos x="T2" y="T3"/>
                            </a:cxn>
                            <a:cxn ang="0">
                              <a:pos x="T4" y="T5"/>
                            </a:cxn>
                            <a:cxn ang="0">
                              <a:pos x="T6" y="T7"/>
                            </a:cxn>
                            <a:cxn ang="0">
                              <a:pos x="T8" y="T9"/>
                            </a:cxn>
                          </a:cxnLst>
                          <a:rect l="0" t="0" r="r" b="b"/>
                          <a:pathLst>
                            <a:path w="3278" h="4989">
                              <a:moveTo>
                                <a:pt x="924" y="0"/>
                              </a:moveTo>
                              <a:lnTo>
                                <a:pt x="0" y="0"/>
                              </a:lnTo>
                              <a:lnTo>
                                <a:pt x="0" y="4989"/>
                              </a:lnTo>
                              <a:lnTo>
                                <a:pt x="3278" y="4989"/>
                              </a:lnTo>
                              <a:lnTo>
                                <a:pt x="924" y="0"/>
                              </a:lnTo>
                              <a:close/>
                            </a:path>
                          </a:pathLst>
                        </a:custGeom>
                        <a:solidFill>
                          <a:srgbClr val="201547">
                            <a:alpha val="30196"/>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6A56F4" id="Freeform 54" o:spid="_x0000_s1026" style="position:absolute;margin-left:28.35pt;margin-top:127.6pt;width:163.85pt;height:249.45pt;z-index:2516582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278,498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" path="m924,l,,,4989r3278,l924,xe" fillcolor="#201547" stroked="f">
                <v:fill opacity="19789f"/>
                <v:path arrowok="t" o:connecttype="custom" o:connectlocs="586561,0;0,0;0,3168015;2080895,3168015;586561,0" o:connectangles="0,0,0,0,0"/>
                <w10:wrap anchorx="page" anchory="page"/>
                <w10:anchorlock/>
              </v:shape>
            </w:pict>
          </mc:Fallback>
        </mc:AlternateContent>
      </w:r>
      <w:r>
        <w:rPr>
          <w:noProof/>
        </w:rPr>
        <mc:AlternateContent>
          <mc:Choice Requires="wps">
            <w:drawing>
              <wp:anchor distT="0" distB="0" distL="114300" distR="114300" simplePos="0" relativeHeight="251658282" behindDoc="0" locked="1" layoutInCell="1" allowOverlap="1" wp14:anchorId="7F8FC5AC" wp14:editId="6EA261A1">
                <wp:simplePos x="0" y="0"/>
                <wp:positionH relativeFrom="page">
                  <wp:posOffset>2451735</wp:posOffset>
                </wp:positionH>
                <wp:positionV relativeFrom="page">
                  <wp:posOffset>1620520</wp:posOffset>
                </wp:positionV>
                <wp:extent cx="7880350" cy="3168015"/>
                <wp:effectExtent l="0" t="0" r="0" b="0"/>
                <wp:wrapNone/>
                <wp:docPr id="53" name="Freeform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350" cy="3168015"/>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444318" id="Freeform 53" o:spid="_x0000_s1026" style="position:absolute;margin-left:193.05pt;margin-top:127.6pt;width:620.5pt;height:249.45pt;z-index:2516582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" path="m,4989l2359,,12410,r,4989l,4989xe" fillcolor="#00b2a9 [3202]" stroked="f">
                <v:fill opacity="19789f"/>
                <v:path arrowok="t" o:connecttype="custom" o:connectlocs="0,3168015;1497965,0;7880350,0;7880350,3168015;0,3168015" o:connectangles="0,0,0,0,0"/>
                <w10:wrap anchorx="page" anchory="page"/>
                <w10:anchorlock/>
              </v:shape>
            </w:pict>
          </mc:Fallback>
        </mc:AlternateContent>
      </w:r>
      <w:bookmarkStart w:id="1203" w:name="_Toc110338274"/>
      <w:r w:rsidR="00DC4552" w:rsidRPr="00735C01">
        <w:rPr>
          <w:noProof/>
        </w:rPr>
        <mc:AlternateContent>
          <mc:Choice Requires="wps">
            <w:drawing>
              <wp:anchor distT="0" distB="0" distL="114300" distR="114300" simplePos="0" relativeHeight="251656192" behindDoc="1" locked="1" layoutInCell="1" allowOverlap="1" wp14:anchorId="2B22C739" wp14:editId="7041A4C1">
                <wp:simplePos x="0" y="0"/>
                <wp:positionH relativeFrom="page">
                  <wp:posOffset>360045</wp:posOffset>
                </wp:positionH>
                <wp:positionV relativeFrom="page">
                  <wp:posOffset>1620520</wp:posOffset>
                </wp:positionV>
                <wp:extent cx="9972000" cy="3168000"/>
                <wp:effectExtent l="0" t="0" r="0" b="0"/>
                <wp:wrapNone/>
                <wp:docPr id="48" name="SB_LandscapePicSingle" descr="Cover Image" hidden="1" title="Cover Image"/>
                <wp:cNvGraphicFramePr/>
                <a:graphic xmlns:a="http://schemas.openxmlformats.org/drawingml/2006/main">
                  <a:graphicData uri="http://schemas.microsoft.com/office/word/2010/wordprocessingShape">
                    <wps:wsp>
                      <wps:cNvSpPr/>
                      <wps:spPr>
                        <a:xfrm>
                          <a:off x="0" y="0"/>
                          <a:ext cx="9972000" cy="3168000"/>
                        </a:xfrm>
                        <a:prstGeom prst="rect">
                          <a:avLst/>
                        </a:prstGeom>
                        <a:blipFill dpi="0" rotWithShape="1">
                          <a:blip r:embed="rId109" cstate="email">
                            <a:extLst>
                              <a:ext uri="{28A0092B-C50C-407E-A947-70E740481C1C}">
                                <a14:useLocalDpi xmlns:a14="http://schemas.microsoft.com/office/drawing/2010/main"/>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F2548C" id="SB_LandscapePicSingle" o:spid="_x0000_s1026" alt="Title: Cover Image - Description: Cover Image" style="position:absolute;margin-left:28.35pt;margin-top:127.6pt;width:785.2pt;height:249.45pt;z-index:-25166028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" stroked="f" strokeweight="2pt">
                <v:fill r:id="rId110" o:title="Cover Image" recolor="t" rotate="t" type="frame"/>
                <w10:wrap anchorx="page" anchory="page"/>
                <w10:anchorlock/>
              </v:rect>
            </w:pict>
          </mc:Fallback>
        </mc:AlternateContent>
      </w:r>
      <w:r w:rsidR="00DC4552" w:rsidRPr="00735C01">
        <w:rPr>
          <w:noProof/>
        </w:rPr>
        <mc:AlternateContent>
          <mc:Choice Requires="wps">
            <w:drawing>
              <wp:anchor distT="0" distB="0" distL="114300" distR="114300" simplePos="0" relativeHeight="251662336" behindDoc="0" locked="1" layoutInCell="1" allowOverlap="1" wp14:anchorId="215A7228" wp14:editId="25DA2DB1">
                <wp:simplePos x="0" y="0"/>
                <wp:positionH relativeFrom="page">
                  <wp:posOffset>360045</wp:posOffset>
                </wp:positionH>
                <wp:positionV relativeFrom="page">
                  <wp:posOffset>1620520</wp:posOffset>
                </wp:positionV>
                <wp:extent cx="2080800" cy="3168000"/>
                <wp:effectExtent l="0" t="0" r="0" b="0"/>
                <wp:wrapNone/>
                <wp:docPr id="49" name="SB_LandscapeOverlayLef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80800" cy="3168000"/>
                        </a:xfrm>
                        <a:custGeom>
                          <a:avLst/>
                          <a:gdLst>
                            <a:gd name="T0" fmla="*/ 924 w 3278"/>
                            <a:gd name="T1" fmla="*/ 0 h 4989"/>
                            <a:gd name="T2" fmla="*/ 0 w 3278"/>
                            <a:gd name="T3" fmla="*/ 0 h 4989"/>
                            <a:gd name="T4" fmla="*/ 0 w 3278"/>
                            <a:gd name="T5" fmla="*/ 4989 h 4989"/>
                            <a:gd name="T6" fmla="*/ 3278 w 3278"/>
                            <a:gd name="T7" fmla="*/ 4989 h 4989"/>
                            <a:gd name="T8" fmla="*/ 924 w 3278"/>
                            <a:gd name="T9" fmla="*/ 0 h 4989"/>
                          </a:gdLst>
                          <a:ahLst/>
                          <a:cxnLst>
                            <a:cxn ang="0">
                              <a:pos x="T0" y="T1"/>
                            </a:cxn>
                            <a:cxn ang="0">
                              <a:pos x="T2" y="T3"/>
                            </a:cxn>
                            <a:cxn ang="0">
                              <a:pos x="T4" y="T5"/>
                            </a:cxn>
                            <a:cxn ang="0">
                              <a:pos x="T6" y="T7"/>
                            </a:cxn>
                            <a:cxn ang="0">
                              <a:pos x="T8" y="T9"/>
                            </a:cxn>
                          </a:cxnLst>
                          <a:rect l="0" t="0" r="r" b="b"/>
                          <a:pathLst>
                            <a:path w="3278" h="4989">
                              <a:moveTo>
                                <a:pt x="924" y="0"/>
                              </a:moveTo>
                              <a:lnTo>
                                <a:pt x="0" y="0"/>
                              </a:lnTo>
                              <a:lnTo>
                                <a:pt x="0" y="4989"/>
                              </a:lnTo>
                              <a:lnTo>
                                <a:pt x="3278" y="4989"/>
                              </a:lnTo>
                              <a:lnTo>
                                <a:pt x="924" y="0"/>
                              </a:lnTo>
                              <a:close/>
                            </a:path>
                          </a:pathLst>
                        </a:custGeom>
                        <a:solidFill>
                          <a:srgbClr val="201547">
                            <a:alpha val="30196"/>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477939" id="SB_LandscapeOverlayLeft" o:spid="_x0000_s1026" style="position:absolute;margin-left:28.35pt;margin-top:127.6pt;width:163.85pt;height:249.45pt;z-index:25166233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278,498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" path="m924,l,,,4989r3278,l924,xe" fillcolor="#201547" stroked="f">
                <v:fill opacity="19789f"/>
                <v:path arrowok="t" o:connecttype="custom" o:connectlocs="586534,0;0,0;0,3168000;2080800,3168000;586534,0" o:connectangles="0,0,0,0,0"/>
                <w10:wrap anchorx="page" anchory="page"/>
                <w10:anchorlock/>
              </v:shape>
            </w:pict>
          </mc:Fallback>
        </mc:AlternateContent>
      </w:r>
      <w:r w:rsidR="00DC4552" w:rsidRPr="00735C01">
        <w:rPr>
          <w:noProof/>
        </w:rPr>
        <mc:AlternateContent>
          <mc:Choice Requires="wps">
            <w:drawing>
              <wp:anchor distT="0" distB="0" distL="114300" distR="114300" simplePos="0" relativeHeight="251668480" behindDoc="0" locked="1" layoutInCell="1" allowOverlap="1" wp14:anchorId="3E17ABE1" wp14:editId="7B90C5F2">
                <wp:simplePos x="0" y="0"/>
                <wp:positionH relativeFrom="page">
                  <wp:posOffset>2451735</wp:posOffset>
                </wp:positionH>
                <wp:positionV relativeFrom="page">
                  <wp:posOffset>1620520</wp:posOffset>
                </wp:positionV>
                <wp:extent cx="7880400" cy="3168000"/>
                <wp:effectExtent l="0" t="0" r="0" b="0"/>
                <wp:wrapNone/>
                <wp:docPr id="42" name="SB_LandscapeOverlay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1AA928" id="SB_LandscapeOverlayRight" o:spid="_x0000_s1026" style="position:absolute;margin-left:193.05pt;margin-top:127.6pt;width:620.5pt;height:249.45pt;z-index:25166848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" path="m,4989l2359,,12410,r,4989l,4989xe" fillcolor="#00b2a9 [3202]" stroked="f">
                <v:fill opacity="19789f"/>
                <v:path arrowok="t" o:connecttype="custom" o:connectlocs="0,3168000;1497975,0;7880400,0;7880400,3168000;0,3168000" o:connectangles="0,0,0,0,0"/>
                <w10:wrap anchorx="page" anchory="page"/>
                <w10:anchorlock/>
              </v:shape>
            </w:pict>
          </mc:Fallback>
        </mc:AlternateContent>
      </w:r>
      <w:bookmarkEnd w:id="1203"/>
    </w:p>
    <w:p w14:paraId="012E4B99" w14:textId="1BC63805" w:rsidR="00090470" w:rsidRPr="00534A2D" w:rsidRDefault="00090470" w:rsidP="002B4958">
      <w:pPr>
        <w:pStyle w:val="Heading9"/>
        <w:rPr>
          <w:b w:val="0"/>
        </w:rPr>
        <w:sectPr w:rsidR="00090470" w:rsidRPr="00534A2D" w:rsidSect="00E1742F">
          <w:pgSz w:w="11907" w:h="16839" w:code="9"/>
          <w:pgMar w:top="2268" w:right="1134" w:bottom="1134" w:left="1134" w:header="283" w:footer="283" w:gutter="0"/>
          <w:cols w:space="708"/>
          <w:docGrid w:linePitch="360"/>
        </w:sectPr>
      </w:pPr>
      <w:bookmarkStart w:id="1204" w:name="_Ref106824230"/>
      <w:r w:rsidRPr="00DC4552">
        <w:t>Climate change potential impacts on the wastewater system</w:t>
      </w:r>
      <w:bookmarkStart w:id="1205" w:name="_Ref110340443"/>
      <w:bookmarkEnd w:id="1195"/>
      <w:bookmarkEnd w:id="1196"/>
      <w:bookmarkEnd w:id="1197"/>
      <w:bookmarkEnd w:id="1198"/>
      <w:bookmarkEnd w:id="1204"/>
    </w:p>
    <w:p w14:paraId="7C81492D" w14:textId="720E94B7" w:rsidR="00090470" w:rsidRDefault="00090470" w:rsidP="00B5714A">
      <w:pPr>
        <w:pStyle w:val="AppendixHeading2"/>
        <w:tabs>
          <w:tab w:val="clear" w:pos="1559"/>
          <w:tab w:val="clear" w:pos="1843"/>
          <w:tab w:val="clear" w:pos="2126"/>
          <w:tab w:val="clear" w:pos="2410"/>
          <w:tab w:val="left" w:pos="0"/>
        </w:tabs>
        <w:ind w:left="0"/>
      </w:pPr>
      <w:bookmarkStart w:id="1206" w:name="_Toc106737100"/>
      <w:bookmarkStart w:id="1207" w:name="_Toc106737426"/>
      <w:bookmarkStart w:id="1208" w:name="_Toc103890936"/>
      <w:bookmarkStart w:id="1209" w:name="_Toc104908516"/>
      <w:bookmarkEnd w:id="1205"/>
      <w:r w:rsidRPr="00C56B5B">
        <w:t>Summary of the potential impacts of climate conditions on wastewater infrastructure and water and biosolids reuse</w:t>
      </w:r>
      <w:bookmarkEnd w:id="1206"/>
      <w:bookmarkEnd w:id="1207"/>
    </w:p>
    <w:p w14:paraId="50E92DC2" w14:textId="0703C576" w:rsidR="00090470" w:rsidRDefault="00354878" w:rsidP="00090470">
      <w:pPr>
        <w:spacing w:after="160" w:line="259" w:lineRule="auto"/>
        <w:sectPr w:rsidR="00090470" w:rsidSect="00E1742F">
          <w:pgSz w:w="23811" w:h="16838" w:orient="landscape" w:code="8"/>
          <w:pgMar w:top="1440" w:right="1440" w:bottom="1440" w:left="1440" w:header="708" w:footer="708" w:gutter="0"/>
          <w:cols w:space="708"/>
          <w:docGrid w:linePitch="360"/>
        </w:sectPr>
      </w:pPr>
      <w:r>
        <w:rPr>
          <w:noProof/>
        </w:rPr>
        <w:drawing>
          <wp:inline distT="0" distB="0" distL="0" distR="0" wp14:anchorId="6FB1137A" wp14:editId="11A3E980">
            <wp:extent cx="11498520" cy="8135007"/>
            <wp:effectExtent l="19050" t="19050" r="27305" b="1841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11504630" cy="8139330"/>
                    </a:xfrm>
                    <a:prstGeom prst="rect">
                      <a:avLst/>
                    </a:prstGeom>
                    <a:noFill/>
                    <a:ln>
                      <a:solidFill>
                        <a:schemeClr val="accent5"/>
                      </a:solidFill>
                    </a:ln>
                  </pic:spPr>
                </pic:pic>
              </a:graphicData>
            </a:graphic>
          </wp:inline>
        </w:drawing>
      </w:r>
    </w:p>
    <w:p w14:paraId="1C8D5846" w14:textId="77777777" w:rsidR="00090470" w:rsidRPr="0032297B" w:rsidRDefault="00090470" w:rsidP="00B5714A">
      <w:pPr>
        <w:pStyle w:val="AppendixHeading2"/>
        <w:tabs>
          <w:tab w:val="clear" w:pos="1559"/>
          <w:tab w:val="clear" w:pos="1843"/>
          <w:tab w:val="clear" w:pos="2126"/>
          <w:tab w:val="clear" w:pos="2410"/>
          <w:tab w:val="left" w:pos="0"/>
        </w:tabs>
        <w:ind w:left="0"/>
      </w:pPr>
      <w:bookmarkStart w:id="1210" w:name="_Toc106737101"/>
      <w:bookmarkStart w:id="1211" w:name="_Toc106737427"/>
      <w:r w:rsidRPr="0032297B">
        <w:t>Sewage Transfer Network</w:t>
      </w:r>
      <w:bookmarkEnd w:id="1208"/>
      <w:bookmarkEnd w:id="1209"/>
      <w:bookmarkEnd w:id="1210"/>
      <w:bookmarkEnd w:id="1211"/>
    </w:p>
    <w:p w14:paraId="75804560" w14:textId="6B42C779" w:rsidR="00090470" w:rsidRPr="00B15EF6" w:rsidRDefault="00090470" w:rsidP="00873087">
      <w:pPr>
        <w:pStyle w:val="BodyText"/>
        <w:spacing w:before="120" w:line="240" w:lineRule="auto"/>
        <w:jc w:val="both"/>
      </w:pPr>
      <w:r w:rsidRPr="00B15EF6">
        <w:t xml:space="preserve">The sewage transfer network primarily consists of the network of underground pipes, </w:t>
      </w:r>
      <w:r>
        <w:rPr>
          <w:rFonts w:cstheme="minorHAnsi"/>
        </w:rPr>
        <w:t>the</w:t>
      </w:r>
      <w:r w:rsidRPr="00B15EF6">
        <w:t xml:space="preserve"> sewer access structures and emergency relief discharge locations. Some operate using gravity to transfer the sewage, and some are pumped</w:t>
      </w:r>
      <w:r>
        <w:rPr>
          <w:rFonts w:cstheme="minorHAnsi"/>
        </w:rPr>
        <w:t>.</w:t>
      </w:r>
      <w:r w:rsidR="00545D74">
        <w:rPr>
          <w:rFonts w:cstheme="minorHAnsi"/>
        </w:rPr>
        <w:t xml:space="preserve"> </w:t>
      </w:r>
      <w:r>
        <w:rPr>
          <w:rFonts w:cstheme="minorHAnsi"/>
        </w:rPr>
        <w:t>Gravity-fed and pumped operate systems</w:t>
      </w:r>
      <w:r w:rsidRPr="00B15EF6">
        <w:t xml:space="preserve"> have different risk profiles when considering climate change impacts. </w:t>
      </w:r>
      <w:r>
        <w:rPr>
          <w:rFonts w:cstheme="minorHAnsi"/>
        </w:rPr>
        <w:t>A</w:t>
      </w:r>
      <w:r w:rsidRPr="00B15EF6">
        <w:t xml:space="preserve"> broad range of climate parameters </w:t>
      </w:r>
      <w:r w:rsidRPr="00B15EF6">
        <w:rPr>
          <w:rFonts w:cstheme="minorHAnsi"/>
        </w:rPr>
        <w:t>need</w:t>
      </w:r>
      <w:r>
        <w:rPr>
          <w:rFonts w:cstheme="minorHAnsi"/>
        </w:rPr>
        <w:t>s</w:t>
      </w:r>
      <w:r w:rsidRPr="00B15EF6">
        <w:t xml:space="preserve"> to be considered</w:t>
      </w:r>
      <w:r>
        <w:rPr>
          <w:rFonts w:cstheme="minorHAnsi"/>
        </w:rPr>
        <w:t xml:space="preserve"> in the context of climate change</w:t>
      </w:r>
      <w:r w:rsidRPr="00B15EF6">
        <w:t xml:space="preserve">, with key potential consequences including </w:t>
      </w:r>
      <w:r>
        <w:t xml:space="preserve">increased </w:t>
      </w:r>
      <w:r w:rsidRPr="00B15EF6">
        <w:t xml:space="preserve">frequency and magnitude of spills (ability to manage sewage flows) and the increased likelihood of asset failure due to corrosion. A summary of potential impacts is listed in </w:t>
      </w:r>
      <w:r w:rsidR="00C9616A">
        <w:fldChar w:fldCharType="begin"/>
      </w:r>
      <w:r w:rsidR="00C9616A">
        <w:instrText xml:space="preserve"> REF _Ref107263489 \h </w:instrText>
      </w:r>
      <w:r w:rsidR="00C23F40">
        <w:instrText xml:space="preserve"> \* MERGEFORMAT </w:instrText>
      </w:r>
      <w:r w:rsidR="00C9616A">
        <w:fldChar w:fldCharType="separate"/>
      </w:r>
      <w:r w:rsidR="00C07B66">
        <w:t xml:space="preserve">Table </w:t>
      </w:r>
      <w:r w:rsidR="00C07B66">
        <w:rPr>
          <w:noProof/>
        </w:rPr>
        <w:t>20</w:t>
      </w:r>
      <w:r w:rsidR="00C9616A">
        <w:fldChar w:fldCharType="end"/>
      </w:r>
      <w:r>
        <w:t>.</w:t>
      </w:r>
    </w:p>
    <w:p w14:paraId="54F26CCF" w14:textId="7F8EC3F7" w:rsidR="00090470" w:rsidRDefault="00090470" w:rsidP="00090470">
      <w:pPr>
        <w:pStyle w:val="Caption"/>
      </w:pPr>
      <w:bookmarkStart w:id="1212" w:name="_Ref107263489"/>
      <w:bookmarkStart w:id="1213" w:name="_Toc103891410"/>
      <w:bookmarkStart w:id="1214" w:name="_Toc106737300"/>
      <w:bookmarkStart w:id="1215" w:name="_Toc106737502"/>
      <w:bookmarkStart w:id="1216" w:name="_Toc107241000"/>
      <w:bookmarkStart w:id="1217" w:name="_Toc107265120"/>
      <w:bookmarkStart w:id="1218" w:name="_Toc110338294"/>
      <w:r>
        <w:t xml:space="preserve">Table </w:t>
      </w:r>
      <w:fldSimple w:instr=" SEQ Table \* ARABIC ">
        <w:r w:rsidR="00C07B66">
          <w:rPr>
            <w:noProof/>
          </w:rPr>
          <w:t>20</w:t>
        </w:r>
      </w:fldSimple>
      <w:bookmarkEnd w:id="1212"/>
      <w:r>
        <w:rPr>
          <w:noProof/>
        </w:rPr>
        <w:t>:</w:t>
      </w:r>
      <w:r>
        <w:t xml:space="preserve"> Potential impacts of climate change on wastewater transfer networks</w:t>
      </w:r>
      <w:bookmarkEnd w:id="1213"/>
      <w:bookmarkEnd w:id="1214"/>
      <w:bookmarkEnd w:id="1215"/>
      <w:bookmarkEnd w:id="1216"/>
      <w:bookmarkEnd w:id="1217"/>
      <w:bookmarkEnd w:id="1218"/>
    </w:p>
    <w:tbl>
      <w:tblPr>
        <w:tblStyle w:val="TableGrid"/>
        <w:tblW w:w="5000" w:type="pct"/>
        <w:tblLook w:val="04A0" w:firstRow="1" w:lastRow="0" w:firstColumn="1" w:lastColumn="0" w:noHBand="0" w:noVBand="1"/>
      </w:tblPr>
      <w:tblGrid>
        <w:gridCol w:w="2435"/>
        <w:gridCol w:w="6591"/>
      </w:tblGrid>
      <w:tr w:rsidR="00090470" w14:paraId="22B79041" w14:textId="77777777" w:rsidTr="002D212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49" w:type="pct"/>
            <w:vAlign w:val="center"/>
            <w:hideMark/>
          </w:tcPr>
          <w:p w14:paraId="734521A1" w14:textId="1C6E0F8C" w:rsidR="00090470" w:rsidRPr="002D212A" w:rsidRDefault="00090470" w:rsidP="002D212A">
            <w:pPr>
              <w:pStyle w:val="TableHeadingLeft"/>
              <w:jc w:val="center"/>
              <w:rPr>
                <w:b/>
                <w:bCs w:val="0"/>
              </w:rPr>
            </w:pPr>
            <w:r w:rsidRPr="002D212A">
              <w:rPr>
                <w:b/>
                <w:bCs w:val="0"/>
              </w:rPr>
              <w:t>Potential key impacts on sewer transfer network</w:t>
            </w:r>
          </w:p>
        </w:tc>
        <w:tc>
          <w:tcPr>
            <w:tcW w:w="3651" w:type="pct"/>
            <w:vAlign w:val="center"/>
            <w:hideMark/>
          </w:tcPr>
          <w:p w14:paraId="3E2814ED" w14:textId="71595188" w:rsidR="00090470" w:rsidRPr="002D212A" w:rsidRDefault="00090470" w:rsidP="002D212A">
            <w:pPr>
              <w:pStyle w:val="TableHeadingLeft"/>
              <w:jc w:val="center"/>
              <w:cnfStyle w:val="100000000000" w:firstRow="1" w:lastRow="0" w:firstColumn="0" w:lastColumn="0" w:oddVBand="0" w:evenVBand="0" w:oddHBand="0" w:evenHBand="0" w:firstRowFirstColumn="0" w:firstRowLastColumn="0" w:lastRowFirstColumn="0" w:lastRowLastColumn="0"/>
              <w:rPr>
                <w:b/>
                <w:bCs w:val="0"/>
              </w:rPr>
            </w:pPr>
            <w:r w:rsidRPr="002D212A">
              <w:rPr>
                <w:b/>
                <w:bCs w:val="0"/>
              </w:rPr>
              <w:t xml:space="preserve">Potential impacts of climate </w:t>
            </w:r>
            <w:r w:rsidR="001705BB" w:rsidRPr="002D212A">
              <w:rPr>
                <w:b/>
                <w:bCs w:val="0"/>
              </w:rPr>
              <w:t>hazard conditions</w:t>
            </w:r>
          </w:p>
        </w:tc>
      </w:tr>
      <w:tr w:rsidR="00090470" w14:paraId="284C3CF2" w14:textId="77777777" w:rsidTr="00861474">
        <w:tc>
          <w:tcPr>
            <w:cnfStyle w:val="001000000000" w:firstRow="0" w:lastRow="0" w:firstColumn="1" w:lastColumn="0" w:oddVBand="0" w:evenVBand="0" w:oddHBand="0" w:evenHBand="0" w:firstRowFirstColumn="0" w:firstRowLastColumn="0" w:lastRowFirstColumn="0" w:lastRowLastColumn="0"/>
            <w:tcW w:w="1349" w:type="pct"/>
            <w:vMerge w:val="restart"/>
            <w:hideMark/>
          </w:tcPr>
          <w:p w14:paraId="7725E461" w14:textId="77777777" w:rsidR="00090470" w:rsidRPr="00483B86" w:rsidRDefault="00090470" w:rsidP="0029409B">
            <w:pPr>
              <w:pStyle w:val="TableTextBullet"/>
              <w:numPr>
                <w:ilvl w:val="0"/>
                <w:numId w:val="29"/>
              </w:numPr>
            </w:pPr>
            <w:r w:rsidRPr="00483B86">
              <w:t>Increased frequency and magnitude of spill</w:t>
            </w:r>
            <w:r>
              <w:t>s</w:t>
            </w:r>
            <w:r w:rsidRPr="00483B86">
              <w:t xml:space="preserve"> due to exceeding sewer network capacity</w:t>
            </w:r>
          </w:p>
          <w:p w14:paraId="03B7441E" w14:textId="77777777" w:rsidR="00090470" w:rsidRPr="00483B86" w:rsidRDefault="00090470" w:rsidP="0029409B">
            <w:pPr>
              <w:pStyle w:val="TableTextBullet"/>
              <w:numPr>
                <w:ilvl w:val="0"/>
                <w:numId w:val="29"/>
              </w:numPr>
            </w:pPr>
            <w:r w:rsidRPr="00483B86">
              <w:t>Accelerated corrosion assets</w:t>
            </w:r>
          </w:p>
          <w:p w14:paraId="28BCF583" w14:textId="77777777" w:rsidR="00090470" w:rsidRPr="00483B86" w:rsidRDefault="00090470" w:rsidP="0029409B">
            <w:pPr>
              <w:pStyle w:val="TableTextBullet"/>
              <w:numPr>
                <w:ilvl w:val="0"/>
                <w:numId w:val="29"/>
              </w:numPr>
            </w:pPr>
            <w:r w:rsidRPr="00483B86">
              <w:t xml:space="preserve">Increased likelihood of failure of assets as a result of the above impacts, as well as tree root ingress and bushfire </w:t>
            </w:r>
          </w:p>
          <w:p w14:paraId="7423686C" w14:textId="77777777" w:rsidR="00090470" w:rsidRDefault="00090470" w:rsidP="0029409B">
            <w:pPr>
              <w:pStyle w:val="TableTextBullet"/>
              <w:numPr>
                <w:ilvl w:val="0"/>
                <w:numId w:val="29"/>
              </w:numPr>
            </w:pPr>
            <w:r w:rsidRPr="00483B86">
              <w:t>Increased odour generation</w:t>
            </w:r>
          </w:p>
        </w:tc>
        <w:tc>
          <w:tcPr>
            <w:tcW w:w="3651" w:type="pct"/>
            <w:hideMark/>
          </w:tcPr>
          <w:p w14:paraId="0D69DC2B" w14:textId="77777777" w:rsidR="00090470" w:rsidRPr="00861474"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861474">
              <w:rPr>
                <w:b/>
              </w:rPr>
              <w:t xml:space="preserve">Rainfall (increased intensity of extreme rainfall events): </w:t>
            </w:r>
          </w:p>
          <w:p w14:paraId="31300483" w14:textId="77777777" w:rsidR="000904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I</w:t>
            </w:r>
            <w:r w:rsidRPr="00A71B71">
              <w:t>ncreased frequency and magnitude of spill</w:t>
            </w:r>
            <w:r>
              <w:t>s</w:t>
            </w:r>
            <w:r w:rsidRPr="00A71B71">
              <w:t xml:space="preserve"> and flooding due to larger peak flows</w:t>
            </w:r>
            <w:r w:rsidR="001705BB">
              <w:t>.</w:t>
            </w:r>
          </w:p>
          <w:p w14:paraId="1A29D37C" w14:textId="77777777" w:rsidR="000904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I</w:t>
            </w:r>
            <w:r w:rsidRPr="00A71B71">
              <w:t>ncreased risk of structural failure of assets</w:t>
            </w:r>
            <w:r w:rsidR="001705BB">
              <w:t>.</w:t>
            </w:r>
          </w:p>
          <w:p w14:paraId="72FF7705" w14:textId="7DBE4D18" w:rsidR="00090470" w:rsidRPr="00A71B71"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I</w:t>
            </w:r>
            <w:r w:rsidRPr="00A71B71">
              <w:t xml:space="preserve">ncreased risk of </w:t>
            </w:r>
            <w:r w:rsidR="00910CC9">
              <w:t>risk</w:t>
            </w:r>
            <w:r w:rsidR="00910CC9" w:rsidRPr="00A71B71">
              <w:t xml:space="preserve"> </w:t>
            </w:r>
            <w:r w:rsidRPr="00A71B71">
              <w:t>undersized transfer pipework</w:t>
            </w:r>
            <w:r w:rsidR="001705BB">
              <w:t>.</w:t>
            </w:r>
          </w:p>
          <w:p w14:paraId="272F8BEB" w14:textId="77777777" w:rsidR="001705BB"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A71B71">
              <w:t>Greater turbulence at locations throughout network, resulting in increase in H</w:t>
            </w:r>
            <w:r w:rsidRPr="00D36ADE">
              <w:rPr>
                <w:vertAlign w:val="subscript"/>
              </w:rPr>
              <w:t>2</w:t>
            </w:r>
            <w:r w:rsidRPr="00A71B71">
              <w:t>S release rate to sewer gas space</w:t>
            </w:r>
            <w:r>
              <w:t xml:space="preserve"> and i</w:t>
            </w:r>
            <w:r w:rsidRPr="00A71B71">
              <w:t>ncrease</w:t>
            </w:r>
            <w:r>
              <w:t>d</w:t>
            </w:r>
            <w:r w:rsidRPr="00A71B71">
              <w:t xml:space="preserve"> </w:t>
            </w:r>
            <w:r>
              <w:t>odour and corrosion</w:t>
            </w:r>
            <w:r w:rsidRPr="00A71B71">
              <w:t xml:space="preserve"> risk.</w:t>
            </w:r>
          </w:p>
          <w:p w14:paraId="4D85FD1E" w14:textId="77777777" w:rsidR="00090470" w:rsidRDefault="001705BB"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0926E4">
              <w:t>More frequent pipe full surcharging c</w:t>
            </w:r>
            <w:r>
              <w:t>ould</w:t>
            </w:r>
            <w:r w:rsidRPr="000926E4">
              <w:t xml:space="preserve"> lead to erosion of backfill surrounding pipes through degraded rubber joints (EW pipes) or cracks/holes (all pipes) and create voids that can lead to collapse</w:t>
            </w:r>
            <w:r>
              <w:t>.</w:t>
            </w:r>
          </w:p>
        </w:tc>
      </w:tr>
      <w:tr w:rsidR="00090470" w14:paraId="100FA9D6" w14:textId="77777777" w:rsidTr="00861474">
        <w:tc>
          <w:tcPr>
            <w:cnfStyle w:val="001000000000" w:firstRow="0" w:lastRow="0" w:firstColumn="1" w:lastColumn="0" w:oddVBand="0" w:evenVBand="0" w:oddHBand="0" w:evenHBand="0" w:firstRowFirstColumn="0" w:firstRowLastColumn="0" w:lastRowFirstColumn="0" w:lastRowLastColumn="0"/>
            <w:tcW w:w="1349" w:type="pct"/>
            <w:vMerge/>
            <w:hideMark/>
          </w:tcPr>
          <w:p w14:paraId="0FCAC99D" w14:textId="77777777" w:rsidR="00090470" w:rsidRPr="00AD6210" w:rsidRDefault="00090470" w:rsidP="00280DFF">
            <w:pPr>
              <w:pStyle w:val="TableTextLeft"/>
            </w:pPr>
          </w:p>
        </w:tc>
        <w:tc>
          <w:tcPr>
            <w:tcW w:w="3651" w:type="pct"/>
            <w:hideMark/>
          </w:tcPr>
          <w:p w14:paraId="71A53A43" w14:textId="77777777" w:rsidR="00090470" w:rsidRPr="00861474"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861474">
              <w:rPr>
                <w:b/>
              </w:rPr>
              <w:t>Temperature (increased average and peak temperatures):</w:t>
            </w:r>
          </w:p>
          <w:p w14:paraId="6AB91F50" w14:textId="77777777" w:rsidR="00090470" w:rsidRPr="000033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003370">
              <w:t>Increase in average sewage temperatures, resulting in increased sulphide generation rate in network, increased release of H</w:t>
            </w:r>
            <w:r w:rsidRPr="00846AF0">
              <w:rPr>
                <w:vertAlign w:val="subscript"/>
              </w:rPr>
              <w:t>2</w:t>
            </w:r>
            <w:r w:rsidRPr="00003370">
              <w:t xml:space="preserve">S to sewer </w:t>
            </w:r>
            <w:r>
              <w:t>air</w:t>
            </w:r>
            <w:r w:rsidRPr="00003370">
              <w:t xml:space="preserve"> space. Increase to network O&amp;C</w:t>
            </w:r>
            <w:r>
              <w:t xml:space="preserve"> and potential asset failure</w:t>
            </w:r>
            <w:r w:rsidRPr="00003370">
              <w:t xml:space="preserve"> risk.</w:t>
            </w:r>
            <w:r>
              <w:t xml:space="preserve"> [Reference: SCORe odour and corrosion research project undertaken by University of Queensland for the Australian water industry - and its outcomes and relevant empirical formulae.] </w:t>
            </w:r>
          </w:p>
          <w:p w14:paraId="5AF32D62" w14:textId="1261440A" w:rsidR="00090470" w:rsidRPr="000033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003370">
              <w:t>Higher sewer gas space temperatures resulting in increased corrosion rates in network</w:t>
            </w:r>
            <w:r w:rsidR="001705BB">
              <w:t xml:space="preserve"> (</w:t>
            </w:r>
            <w:r>
              <w:t>c</w:t>
            </w:r>
            <w:r w:rsidRPr="00003370">
              <w:t>orrosion rate proportional to gas phase temperature</w:t>
            </w:r>
            <w:r>
              <w:t>)</w:t>
            </w:r>
            <w:r w:rsidRPr="00003370">
              <w:t>.</w:t>
            </w:r>
          </w:p>
          <w:p w14:paraId="3E20E2F7" w14:textId="77777777" w:rsidR="00090470" w:rsidRPr="006A2506"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003370">
              <w:t xml:space="preserve">Increase in sewer gas buoyancy resulting in increased rate of foul air outgassing at network vents and sewerage network openings (e.g., leaking manholes). </w:t>
            </w:r>
          </w:p>
          <w:p w14:paraId="0EAFF9D2" w14:textId="77777777" w:rsidR="000904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003370">
              <w:t>Increased network odour impact risk.</w:t>
            </w:r>
          </w:p>
        </w:tc>
      </w:tr>
      <w:tr w:rsidR="00090470" w14:paraId="5F063565" w14:textId="77777777" w:rsidTr="00861474">
        <w:tc>
          <w:tcPr>
            <w:cnfStyle w:val="001000000000" w:firstRow="0" w:lastRow="0" w:firstColumn="1" w:lastColumn="0" w:oddVBand="0" w:evenVBand="0" w:oddHBand="0" w:evenHBand="0" w:firstRowFirstColumn="0" w:firstRowLastColumn="0" w:lastRowFirstColumn="0" w:lastRowLastColumn="0"/>
            <w:tcW w:w="1349" w:type="pct"/>
            <w:vMerge/>
            <w:hideMark/>
          </w:tcPr>
          <w:p w14:paraId="43F3213A" w14:textId="77777777" w:rsidR="00090470" w:rsidRPr="00AD6210" w:rsidRDefault="00090470" w:rsidP="00280DFF">
            <w:pPr>
              <w:pStyle w:val="TableTextLeft"/>
            </w:pPr>
          </w:p>
        </w:tc>
        <w:tc>
          <w:tcPr>
            <w:tcW w:w="3651" w:type="pct"/>
            <w:hideMark/>
          </w:tcPr>
          <w:p w14:paraId="614E8788" w14:textId="77777777" w:rsidR="00090470" w:rsidRPr="00861474"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861474">
              <w:rPr>
                <w:b/>
              </w:rPr>
              <w:t xml:space="preserve">Dry conditions: </w:t>
            </w:r>
          </w:p>
          <w:p w14:paraId="1CB267F7" w14:textId="77777777" w:rsidR="000904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4E1B9B">
              <w:t>Increased risk of asset failure due to pipe cracking (</w:t>
            </w:r>
            <w:r>
              <w:t>caused by</w:t>
            </w:r>
            <w:r w:rsidRPr="004E1B9B">
              <w:t xml:space="preserve"> cyclic wetting/drying) and tree root ingress (</w:t>
            </w:r>
            <w:r>
              <w:t>from</w:t>
            </w:r>
            <w:r w:rsidRPr="004E1B9B">
              <w:t xml:space="preserve"> prolonged drought periods)</w:t>
            </w:r>
            <w:r>
              <w:t>.</w:t>
            </w:r>
          </w:p>
          <w:p w14:paraId="034B365E" w14:textId="77777777" w:rsidR="000904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M</w:t>
            </w:r>
            <w:r w:rsidRPr="004E1B9B">
              <w:t xml:space="preserve">ore concentrated average sewage characteristics due to lower water use and reduced rainfall/groundwater infiltration </w:t>
            </w:r>
          </w:p>
          <w:p w14:paraId="77715A22" w14:textId="77777777" w:rsidR="00090470" w:rsidRPr="004E1B9B"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I</w:t>
            </w:r>
            <w:r w:rsidRPr="004E1B9B">
              <w:t xml:space="preserve">ncreased risk of dry weather spills to waterways that don’t contain running surface water </w:t>
            </w:r>
          </w:p>
          <w:p w14:paraId="529BCE14" w14:textId="77777777" w:rsidR="00090470" w:rsidRPr="004E1B9B"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4E1B9B">
              <w:t>Longer sewage residence times in network and subsequent higher sulphide generation rate. May also impact sewer gas composition (e.g., H</w:t>
            </w:r>
            <w:r w:rsidRPr="00A422F8">
              <w:rPr>
                <w:vertAlign w:val="subscript"/>
              </w:rPr>
              <w:t>2</w:t>
            </w:r>
            <w:r w:rsidRPr="004E1B9B">
              <w:t xml:space="preserve">S, mercaptans and other reduced sulphide components) due to changes in extent of anaerobic conditions. </w:t>
            </w:r>
          </w:p>
          <w:p w14:paraId="3E3DAC42" w14:textId="77777777" w:rsidR="00090470" w:rsidRPr="0064715C"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4E1B9B">
              <w:t xml:space="preserve">Potential for increased build-up of debris resulting in increased local sulphide generation. </w:t>
            </w:r>
          </w:p>
        </w:tc>
      </w:tr>
      <w:tr w:rsidR="00090470" w14:paraId="262D9017" w14:textId="77777777" w:rsidTr="00861474">
        <w:tc>
          <w:tcPr>
            <w:cnfStyle w:val="001000000000" w:firstRow="0" w:lastRow="0" w:firstColumn="1" w:lastColumn="0" w:oddVBand="0" w:evenVBand="0" w:oddHBand="0" w:evenHBand="0" w:firstRowFirstColumn="0" w:firstRowLastColumn="0" w:lastRowFirstColumn="0" w:lastRowLastColumn="0"/>
            <w:tcW w:w="1349" w:type="pct"/>
            <w:vMerge/>
            <w:hideMark/>
          </w:tcPr>
          <w:p w14:paraId="0C3B403B" w14:textId="77777777" w:rsidR="00090470" w:rsidRPr="00AD6210" w:rsidRDefault="00090470" w:rsidP="00280DFF">
            <w:pPr>
              <w:pStyle w:val="TableTextLeft"/>
            </w:pPr>
          </w:p>
        </w:tc>
        <w:tc>
          <w:tcPr>
            <w:tcW w:w="3651" w:type="pct"/>
            <w:hideMark/>
          </w:tcPr>
          <w:p w14:paraId="581BD76C" w14:textId="77777777" w:rsidR="00090470" w:rsidRPr="00861474"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861474">
              <w:rPr>
                <w:b/>
              </w:rPr>
              <w:t xml:space="preserve">Humidity (reduced ambient air humidity due to lower air moisture content, increased sewer humidity due to rising average temperatures): </w:t>
            </w:r>
          </w:p>
          <w:p w14:paraId="336A6634" w14:textId="77777777" w:rsidR="00910CC9"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5C1AEE">
              <w:t>Increased risk of odour emissions due to increased sewer humidity being more suitable for odour generation</w:t>
            </w:r>
            <w:r w:rsidR="001705BB">
              <w:t>.</w:t>
            </w:r>
          </w:p>
          <w:p w14:paraId="3F2428B8" w14:textId="3002F103" w:rsidR="00090470" w:rsidRPr="005C1AEE" w:rsidRDefault="001705BB"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Higher ambient humidity may reduce</w:t>
            </w:r>
            <w:r w:rsidR="00090470" w:rsidRPr="005C1AEE">
              <w:t xml:space="preserve"> efficiency of forced ventilation systems which may increase odour and corrosion risk</w:t>
            </w:r>
            <w:r>
              <w:t>.</w:t>
            </w:r>
          </w:p>
          <w:p w14:paraId="693AF68E" w14:textId="77777777" w:rsidR="00090470" w:rsidRPr="005C1AEE"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5C1AEE">
              <w:t>Higher sewer gas space humidity (i.e., kg moisture per kg dry air) may occur due to increased sewer gas temperatures, resulting in increased corrosion rates. Corrosion rate is proportional to gas phase relative humidity, with corrosion rate increasing significantly for relative humidity increases above 85%.</w:t>
            </w:r>
          </w:p>
          <w:p w14:paraId="16118C04" w14:textId="77777777" w:rsidR="000904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5C1AEE">
              <w:t>Higher ambient relative humidity may cause a lower driving force for naturally ventilated sewer systems, less dilution of sewer gas space, resulting in higher H</w:t>
            </w:r>
            <w:r w:rsidRPr="002921DD">
              <w:rPr>
                <w:vertAlign w:val="subscript"/>
              </w:rPr>
              <w:t>2</w:t>
            </w:r>
            <w:r w:rsidRPr="005C1AEE">
              <w:t xml:space="preserve">S/odour levels in sewers. </w:t>
            </w:r>
          </w:p>
          <w:p w14:paraId="713A8C62" w14:textId="77777777" w:rsidR="001705BB" w:rsidRDefault="001705BB"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G</w:t>
            </w:r>
            <w:r w:rsidRPr="009B3AD2">
              <w:t>reater</w:t>
            </w:r>
            <w:r>
              <w:t xml:space="preserve"> relative humidity</w:t>
            </w:r>
            <w:r w:rsidRPr="009B3AD2">
              <w:t xml:space="preserve"> variation</w:t>
            </w:r>
            <w:r>
              <w:t xml:space="preserve"> </w:t>
            </w:r>
            <w:r w:rsidRPr="009B3AD2">
              <w:t>between seasons</w:t>
            </w:r>
            <w:r>
              <w:t xml:space="preserve"> may</w:t>
            </w:r>
            <w:r w:rsidRPr="009B3AD2">
              <w:t xml:space="preserve"> speed up corrosion of corrodible assets</w:t>
            </w:r>
            <w:r>
              <w:t>.</w:t>
            </w:r>
          </w:p>
          <w:p w14:paraId="3A35348B" w14:textId="77777777" w:rsidR="00090470" w:rsidRPr="006B1DDA"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5C1AEE">
              <w:t xml:space="preserve">Overall increase in O&amp;C risks for networks with natural ventilation. </w:t>
            </w:r>
          </w:p>
        </w:tc>
      </w:tr>
      <w:tr w:rsidR="00090470" w14:paraId="0F6E8DE2" w14:textId="77777777" w:rsidTr="00861474">
        <w:tc>
          <w:tcPr>
            <w:cnfStyle w:val="001000000000" w:firstRow="0" w:lastRow="0" w:firstColumn="1" w:lastColumn="0" w:oddVBand="0" w:evenVBand="0" w:oddHBand="0" w:evenHBand="0" w:firstRowFirstColumn="0" w:firstRowLastColumn="0" w:lastRowFirstColumn="0" w:lastRowLastColumn="0"/>
            <w:tcW w:w="1349" w:type="pct"/>
            <w:vMerge/>
            <w:hideMark/>
          </w:tcPr>
          <w:p w14:paraId="3CFD82CB" w14:textId="77777777" w:rsidR="00090470" w:rsidRPr="00AD6210" w:rsidRDefault="00090470" w:rsidP="00280DFF">
            <w:pPr>
              <w:pStyle w:val="TableTextLeft"/>
            </w:pPr>
          </w:p>
        </w:tc>
        <w:tc>
          <w:tcPr>
            <w:tcW w:w="3651" w:type="pct"/>
            <w:hideMark/>
          </w:tcPr>
          <w:p w14:paraId="648F87AD" w14:textId="77777777" w:rsidR="00090470" w:rsidRPr="00861474"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861474">
              <w:rPr>
                <w:b/>
              </w:rPr>
              <w:t>Sea level rise</w:t>
            </w:r>
            <w:r w:rsidR="001705BB">
              <w:rPr>
                <w:b/>
                <w:bCs/>
              </w:rPr>
              <w:t>/flooding</w:t>
            </w:r>
            <w:r w:rsidRPr="00861474">
              <w:rPr>
                <w:b/>
              </w:rPr>
              <w:t xml:space="preserve">: </w:t>
            </w:r>
          </w:p>
          <w:p w14:paraId="7154E132" w14:textId="77777777" w:rsidR="000904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C50B5B">
              <w:t xml:space="preserve">Changing </w:t>
            </w:r>
            <w:r>
              <w:t>seawater</w:t>
            </w:r>
            <w:r w:rsidRPr="00C50B5B">
              <w:t xml:space="preserve"> inundation </w:t>
            </w:r>
            <w:r>
              <w:t>in</w:t>
            </w:r>
            <w:r w:rsidRPr="00C50B5B">
              <w:t xml:space="preserve"> coastal areas may cause increased </w:t>
            </w:r>
            <w:r>
              <w:t xml:space="preserve">seawater </w:t>
            </w:r>
            <w:r w:rsidRPr="00C50B5B">
              <w:t>ingress to sewer</w:t>
            </w:r>
            <w:r>
              <w:t>. This</w:t>
            </w:r>
            <w:r w:rsidRPr="00C50B5B">
              <w:t xml:space="preserve"> require</w:t>
            </w:r>
            <w:r>
              <w:t>s</w:t>
            </w:r>
            <w:r w:rsidRPr="00C50B5B">
              <w:t xml:space="preserve"> higher design flow requirements</w:t>
            </w:r>
          </w:p>
          <w:p w14:paraId="605023D6" w14:textId="77777777" w:rsidR="00090470" w:rsidRPr="00C50B5B"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A</w:t>
            </w:r>
            <w:r w:rsidRPr="00C50B5B">
              <w:t xml:space="preserve">ccelerated corrosion rates of corrodible assets due to increased salinity concentration in the sewer and contact of </w:t>
            </w:r>
            <w:r>
              <w:t>seawater</w:t>
            </w:r>
            <w:r w:rsidRPr="00C50B5B">
              <w:t xml:space="preserve"> with </w:t>
            </w:r>
            <w:r>
              <w:t>aboveground</w:t>
            </w:r>
            <w:r w:rsidRPr="00C50B5B">
              <w:t xml:space="preserve"> assets</w:t>
            </w:r>
          </w:p>
          <w:p w14:paraId="2019B474" w14:textId="77777777" w:rsidR="001705BB"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C50B5B">
              <w:t xml:space="preserve">Increased rate of seawater ingress to network </w:t>
            </w:r>
            <w:r>
              <w:t>may r</w:t>
            </w:r>
            <w:r w:rsidRPr="00C50B5B">
              <w:t xml:space="preserve">esult in higher sulphide generation rates, specifically in pressure mains. </w:t>
            </w:r>
          </w:p>
          <w:p w14:paraId="152C82FC" w14:textId="77777777" w:rsidR="001705BB" w:rsidRPr="00BA291A" w:rsidRDefault="001705BB"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BA291A">
              <w:t>Increased risk of asset damage/</w:t>
            </w:r>
            <w:r>
              <w:t>loss</w:t>
            </w:r>
            <w:r w:rsidRPr="00BA291A">
              <w:t xml:space="preserve"> from both gradual and / or storm surge-based inundation.</w:t>
            </w:r>
            <w:r>
              <w:t xml:space="preserve"> </w:t>
            </w:r>
          </w:p>
          <w:p w14:paraId="7D7BBF80" w14:textId="77777777" w:rsidR="00090470" w:rsidRDefault="001705BB"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B12C79">
              <w:t xml:space="preserve">Increased risk of sewage spills </w:t>
            </w:r>
            <w:r>
              <w:t xml:space="preserve">causing </w:t>
            </w:r>
            <w:r w:rsidRPr="00B12C79">
              <w:t>asset damage/destruction</w:t>
            </w:r>
            <w:r>
              <w:t>.</w:t>
            </w:r>
          </w:p>
        </w:tc>
      </w:tr>
      <w:tr w:rsidR="00090470" w14:paraId="29B1B46B" w14:textId="77777777" w:rsidTr="00861474">
        <w:tc>
          <w:tcPr>
            <w:cnfStyle w:val="001000000000" w:firstRow="0" w:lastRow="0" w:firstColumn="1" w:lastColumn="0" w:oddVBand="0" w:evenVBand="0" w:oddHBand="0" w:evenHBand="0" w:firstRowFirstColumn="0" w:firstRowLastColumn="0" w:lastRowFirstColumn="0" w:lastRowLastColumn="0"/>
            <w:tcW w:w="1349" w:type="pct"/>
            <w:vMerge/>
            <w:hideMark/>
          </w:tcPr>
          <w:p w14:paraId="1F45DEA9" w14:textId="77777777" w:rsidR="00090470" w:rsidRPr="00AD6210" w:rsidRDefault="00090470" w:rsidP="00280DFF">
            <w:pPr>
              <w:pStyle w:val="TableTextLeft"/>
            </w:pPr>
          </w:p>
        </w:tc>
        <w:tc>
          <w:tcPr>
            <w:tcW w:w="3651" w:type="pct"/>
            <w:hideMark/>
          </w:tcPr>
          <w:p w14:paraId="567BBEC7" w14:textId="77777777" w:rsidR="00090470" w:rsidRPr="00534A2D"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rsidRPr="00861474">
              <w:rPr>
                <w:b/>
              </w:rPr>
              <w:t>Bushfire (increased frequency of bushfire-prone ambient conditions</w:t>
            </w:r>
            <w:r w:rsidRPr="00534A2D">
              <w:t xml:space="preserve">): </w:t>
            </w:r>
          </w:p>
          <w:p w14:paraId="6452B9C6" w14:textId="77777777" w:rsidR="00090470" w:rsidRPr="0093047C"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93047C">
              <w:t>Increased risk of aboveground asset failure due to bushfires</w:t>
            </w:r>
          </w:p>
          <w:p w14:paraId="54ADC6D5" w14:textId="77777777" w:rsidR="000904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rPr>
                <w:b/>
                <w:bCs/>
              </w:rPr>
            </w:pPr>
            <w:r w:rsidRPr="0093047C">
              <w:t>Increased power outage frequency for key monitoring assets</w:t>
            </w:r>
            <w:r>
              <w:t xml:space="preserve">, </w:t>
            </w:r>
            <w:r w:rsidRPr="005C0044">
              <w:t>transfer pumping station</w:t>
            </w:r>
            <w:r>
              <w:t xml:space="preserve"> and</w:t>
            </w:r>
            <w:r w:rsidRPr="005C0044">
              <w:t xml:space="preserve"> pumped ERS and level actuated penstock </w:t>
            </w:r>
            <w:r w:rsidRPr="0093047C">
              <w:t>due to bushfire impacts to the broader power network</w:t>
            </w:r>
          </w:p>
        </w:tc>
      </w:tr>
      <w:tr w:rsidR="001705BB" w14:paraId="4209832D" w14:textId="77777777" w:rsidTr="001705BB">
        <w:tc>
          <w:tcPr>
            <w:cnfStyle w:val="001000000000" w:firstRow="0" w:lastRow="0" w:firstColumn="1" w:lastColumn="0" w:oddVBand="0" w:evenVBand="0" w:oddHBand="0" w:evenHBand="0" w:firstRowFirstColumn="0" w:firstRowLastColumn="0" w:lastRowFirstColumn="0" w:lastRowLastColumn="0"/>
            <w:tcW w:w="1349" w:type="pct"/>
            <w:vMerge/>
          </w:tcPr>
          <w:p w14:paraId="1B8B9D0B" w14:textId="77777777" w:rsidR="001705BB" w:rsidRPr="00AD6210" w:rsidRDefault="001705BB" w:rsidP="000E635F">
            <w:pPr>
              <w:pStyle w:val="TableTextLeft"/>
            </w:pPr>
          </w:p>
        </w:tc>
        <w:tc>
          <w:tcPr>
            <w:tcW w:w="3651" w:type="pct"/>
          </w:tcPr>
          <w:p w14:paraId="561460E6" w14:textId="77777777" w:rsidR="001705BB" w:rsidRDefault="001705BB" w:rsidP="000E635F">
            <w:pPr>
              <w:pStyle w:val="TableTextLeft"/>
              <w:cnfStyle w:val="000000000000" w:firstRow="0" w:lastRow="0" w:firstColumn="0" w:lastColumn="0" w:oddVBand="0" w:evenVBand="0" w:oddHBand="0" w:evenHBand="0" w:firstRowFirstColumn="0" w:firstRowLastColumn="0" w:lastRowFirstColumn="0" w:lastRowLastColumn="0"/>
              <w:rPr>
                <w:b/>
                <w:bCs/>
              </w:rPr>
            </w:pPr>
            <w:r>
              <w:rPr>
                <w:b/>
                <w:bCs/>
              </w:rPr>
              <w:t>Wind</w:t>
            </w:r>
          </w:p>
          <w:p w14:paraId="66D63058" w14:textId="77777777" w:rsidR="001705BB" w:rsidRPr="00211168" w:rsidRDefault="001705BB"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rPr>
                <w:b/>
                <w:bCs/>
              </w:rPr>
            </w:pPr>
            <w:r w:rsidRPr="00865D06">
              <w:t>Changes in wind speed, direction and atmospheric stability may impact atmospheric dispersion conditions and associated impacts of odour plumes (in the air and at ground level). Low risk of material impact.</w:t>
            </w:r>
          </w:p>
        </w:tc>
      </w:tr>
    </w:tbl>
    <w:p w14:paraId="21633AF3" w14:textId="77777777" w:rsidR="00090470" w:rsidRDefault="00090470" w:rsidP="00090470"/>
    <w:p w14:paraId="76D93A17" w14:textId="77777777" w:rsidR="00090470" w:rsidRPr="0032297B" w:rsidRDefault="00090470" w:rsidP="00B5714A">
      <w:pPr>
        <w:pStyle w:val="AppendixHeading2"/>
        <w:tabs>
          <w:tab w:val="clear" w:pos="1559"/>
          <w:tab w:val="clear" w:pos="1843"/>
          <w:tab w:val="clear" w:pos="2126"/>
          <w:tab w:val="clear" w:pos="2410"/>
          <w:tab w:val="left" w:pos="0"/>
        </w:tabs>
        <w:ind w:left="0"/>
      </w:pPr>
      <w:bookmarkStart w:id="1219" w:name="_Toc103890937"/>
      <w:bookmarkStart w:id="1220" w:name="_Toc104908517"/>
      <w:bookmarkStart w:id="1221" w:name="_Toc106737102"/>
      <w:bookmarkStart w:id="1222" w:name="_Toc106737428"/>
      <w:r w:rsidRPr="0032297B">
        <w:t>Sewage Pumping Stations and Network Monitoring sites</w:t>
      </w:r>
      <w:bookmarkEnd w:id="1219"/>
      <w:bookmarkEnd w:id="1220"/>
      <w:bookmarkEnd w:id="1221"/>
      <w:bookmarkEnd w:id="1222"/>
    </w:p>
    <w:p w14:paraId="06967EF1" w14:textId="32039123" w:rsidR="00090470" w:rsidRPr="00B15EF6" w:rsidRDefault="00090470" w:rsidP="00873087">
      <w:pPr>
        <w:spacing w:before="120"/>
        <w:jc w:val="both"/>
        <w:rPr>
          <w:rFonts w:cstheme="minorHAnsi"/>
        </w:rPr>
      </w:pPr>
      <w:r w:rsidRPr="00B15EF6">
        <w:rPr>
          <w:rFonts w:cstheme="minorHAnsi"/>
        </w:rPr>
        <w:t>Sewage pumping stations and network monitoring sites are considered together as they are both part of the sewage transfer network but are the primary locations of mechanical and electrical equipment</w:t>
      </w:r>
      <w:r>
        <w:rPr>
          <w:rFonts w:cstheme="minorHAnsi"/>
        </w:rPr>
        <w:t>. They</w:t>
      </w:r>
      <w:r w:rsidRPr="00B15EF6">
        <w:rPr>
          <w:rFonts w:cstheme="minorHAnsi"/>
        </w:rPr>
        <w:t xml:space="preserve"> have different potential impacts </w:t>
      </w:r>
      <w:r>
        <w:rPr>
          <w:rFonts w:cstheme="minorHAnsi"/>
        </w:rPr>
        <w:t>from</w:t>
      </w:r>
      <w:r w:rsidRPr="00B15EF6">
        <w:rPr>
          <w:rFonts w:cstheme="minorHAnsi"/>
        </w:rPr>
        <w:t xml:space="preserve"> climate change than the pipe network. The assets are more directly impacted by changes to the ambient conditions than the underground assets. A summary of potential impacts is listed in </w:t>
      </w:r>
      <w:r w:rsidR="00C9616A">
        <w:rPr>
          <w:rFonts w:cstheme="minorHAnsi"/>
        </w:rPr>
        <w:fldChar w:fldCharType="begin"/>
      </w:r>
      <w:r w:rsidR="00C9616A">
        <w:rPr>
          <w:rFonts w:cstheme="minorHAnsi"/>
        </w:rPr>
        <w:instrText xml:space="preserve"> REF _Ref107263515 \h </w:instrText>
      </w:r>
      <w:r w:rsidR="00C23F40">
        <w:rPr>
          <w:rFonts w:cstheme="minorHAnsi"/>
        </w:rPr>
        <w:instrText xml:space="preserve"> \* MERGEFORMAT </w:instrText>
      </w:r>
      <w:r w:rsidR="00C9616A">
        <w:rPr>
          <w:rFonts w:cstheme="minorHAnsi"/>
        </w:rPr>
      </w:r>
      <w:r w:rsidR="00C9616A">
        <w:rPr>
          <w:rFonts w:cstheme="minorHAnsi"/>
        </w:rPr>
        <w:fldChar w:fldCharType="separate"/>
      </w:r>
      <w:r w:rsidR="00C07B66">
        <w:t xml:space="preserve">Table </w:t>
      </w:r>
      <w:r w:rsidR="00C07B66">
        <w:rPr>
          <w:noProof/>
        </w:rPr>
        <w:t>21</w:t>
      </w:r>
      <w:r w:rsidR="00C9616A">
        <w:rPr>
          <w:rFonts w:cstheme="minorHAnsi"/>
        </w:rPr>
        <w:fldChar w:fldCharType="end"/>
      </w:r>
      <w:r w:rsidRPr="00B15EF6">
        <w:rPr>
          <w:rFonts w:cstheme="minorHAnsi"/>
        </w:rPr>
        <w:t>.</w:t>
      </w:r>
    </w:p>
    <w:p w14:paraId="56909D52" w14:textId="2A114DA5" w:rsidR="00090470" w:rsidRDefault="00090470" w:rsidP="00090470">
      <w:pPr>
        <w:pStyle w:val="Caption"/>
      </w:pPr>
      <w:bookmarkStart w:id="1223" w:name="_Ref107263515"/>
      <w:bookmarkStart w:id="1224" w:name="_Toc103891411"/>
      <w:bookmarkStart w:id="1225" w:name="_Toc106737301"/>
      <w:bookmarkStart w:id="1226" w:name="_Toc106737503"/>
      <w:bookmarkStart w:id="1227" w:name="_Toc107241001"/>
      <w:bookmarkStart w:id="1228" w:name="_Toc107265121"/>
      <w:bookmarkStart w:id="1229" w:name="_Toc110338295"/>
      <w:r>
        <w:t xml:space="preserve">Table </w:t>
      </w:r>
      <w:fldSimple w:instr=" SEQ Table \* ARABIC ">
        <w:r w:rsidR="00C07B66">
          <w:rPr>
            <w:noProof/>
          </w:rPr>
          <w:t>21</w:t>
        </w:r>
      </w:fldSimple>
      <w:bookmarkEnd w:id="1223"/>
      <w:r>
        <w:rPr>
          <w:noProof/>
        </w:rPr>
        <w:t>:</w:t>
      </w:r>
      <w:r>
        <w:t xml:space="preserve"> </w:t>
      </w:r>
      <w:r w:rsidRPr="0018511C">
        <w:t>Potential key impacts on sewage pumping stations</w:t>
      </w:r>
      <w:bookmarkEnd w:id="1224"/>
      <w:bookmarkEnd w:id="1225"/>
      <w:bookmarkEnd w:id="1226"/>
      <w:bookmarkEnd w:id="1227"/>
      <w:bookmarkEnd w:id="1228"/>
      <w:bookmarkEnd w:id="1229"/>
    </w:p>
    <w:tbl>
      <w:tblPr>
        <w:tblStyle w:val="TableGrid"/>
        <w:tblW w:w="5000" w:type="pct"/>
        <w:tblLook w:val="04A0" w:firstRow="1" w:lastRow="0" w:firstColumn="1" w:lastColumn="0" w:noHBand="0" w:noVBand="1"/>
      </w:tblPr>
      <w:tblGrid>
        <w:gridCol w:w="2145"/>
        <w:gridCol w:w="6881"/>
      </w:tblGrid>
      <w:tr w:rsidR="00090470" w14:paraId="60CCF7C4" w14:textId="77777777" w:rsidTr="002D212A">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188" w:type="pct"/>
            <w:vAlign w:val="center"/>
            <w:hideMark/>
          </w:tcPr>
          <w:p w14:paraId="04F02E5B" w14:textId="77777777" w:rsidR="00090470" w:rsidRPr="002D212A" w:rsidRDefault="00090470" w:rsidP="002D212A">
            <w:pPr>
              <w:pStyle w:val="TableHeadingLeft"/>
              <w:jc w:val="center"/>
              <w:rPr>
                <w:b/>
                <w:bCs w:val="0"/>
              </w:rPr>
            </w:pPr>
            <w:r w:rsidRPr="002D212A">
              <w:rPr>
                <w:b/>
                <w:bCs w:val="0"/>
              </w:rPr>
              <w:t>Potential key impacts on sewage pumping stations</w:t>
            </w:r>
          </w:p>
        </w:tc>
        <w:tc>
          <w:tcPr>
            <w:tcW w:w="3812" w:type="pct"/>
            <w:vAlign w:val="center"/>
            <w:hideMark/>
          </w:tcPr>
          <w:p w14:paraId="0D2F0B30" w14:textId="5D6F5E0F" w:rsidR="00090470" w:rsidRPr="002D212A" w:rsidRDefault="00090470" w:rsidP="002D212A">
            <w:pPr>
              <w:pStyle w:val="TableHeadingLeft"/>
              <w:jc w:val="center"/>
              <w:cnfStyle w:val="100000000000" w:firstRow="1" w:lastRow="0" w:firstColumn="0" w:lastColumn="0" w:oddVBand="0" w:evenVBand="0" w:oddHBand="0" w:evenHBand="0" w:firstRowFirstColumn="0" w:firstRowLastColumn="0" w:lastRowFirstColumn="0" w:lastRowLastColumn="0"/>
              <w:rPr>
                <w:b/>
                <w:bCs w:val="0"/>
              </w:rPr>
            </w:pPr>
            <w:r w:rsidRPr="002D212A">
              <w:rPr>
                <w:b/>
                <w:bCs w:val="0"/>
              </w:rPr>
              <w:t xml:space="preserve">Potential impacts of climate </w:t>
            </w:r>
            <w:r w:rsidR="00E22A8A" w:rsidRPr="002D212A">
              <w:rPr>
                <w:b/>
                <w:bCs w:val="0"/>
              </w:rPr>
              <w:t>hazard conditions</w:t>
            </w:r>
          </w:p>
        </w:tc>
      </w:tr>
      <w:tr w:rsidR="00090470" w14:paraId="79B76B02" w14:textId="77777777" w:rsidTr="00280DFF">
        <w:trPr>
          <w:cantSplit/>
        </w:trPr>
        <w:tc>
          <w:tcPr>
            <w:cnfStyle w:val="001000000000" w:firstRow="0" w:lastRow="0" w:firstColumn="1" w:lastColumn="0" w:oddVBand="0" w:evenVBand="0" w:oddHBand="0" w:evenHBand="0" w:firstRowFirstColumn="0" w:firstRowLastColumn="0" w:lastRowFirstColumn="0" w:lastRowLastColumn="0"/>
            <w:tcW w:w="1188" w:type="pct"/>
            <w:vMerge w:val="restart"/>
            <w:hideMark/>
          </w:tcPr>
          <w:p w14:paraId="324A1769" w14:textId="77777777" w:rsidR="00090470" w:rsidRPr="00483B86" w:rsidRDefault="00090470" w:rsidP="0029409B">
            <w:pPr>
              <w:pStyle w:val="TableTextBullet"/>
              <w:numPr>
                <w:ilvl w:val="0"/>
                <w:numId w:val="29"/>
              </w:numPr>
            </w:pPr>
            <w:r w:rsidRPr="00483B86">
              <w:t>Increased likelihood of undersized assets (pumps, wet well)</w:t>
            </w:r>
          </w:p>
          <w:p w14:paraId="5F70DEA0" w14:textId="77777777" w:rsidR="00090470" w:rsidRPr="00483B86" w:rsidRDefault="00090470" w:rsidP="0029409B">
            <w:pPr>
              <w:pStyle w:val="TableTextBullet"/>
              <w:numPr>
                <w:ilvl w:val="0"/>
                <w:numId w:val="29"/>
              </w:numPr>
            </w:pPr>
            <w:r w:rsidRPr="00483B86">
              <w:t>Increased odour and corrosion risk</w:t>
            </w:r>
          </w:p>
          <w:p w14:paraId="081984E8" w14:textId="77777777" w:rsidR="00090470" w:rsidRDefault="00090470" w:rsidP="0029409B">
            <w:pPr>
              <w:pStyle w:val="TableTextBullet"/>
              <w:numPr>
                <w:ilvl w:val="0"/>
                <w:numId w:val="29"/>
              </w:numPr>
            </w:pPr>
            <w:r w:rsidRPr="00483B86">
              <w:t>Failure of assets</w:t>
            </w:r>
            <w:r>
              <w:t xml:space="preserve"> </w:t>
            </w:r>
          </w:p>
        </w:tc>
        <w:tc>
          <w:tcPr>
            <w:tcW w:w="3812" w:type="pct"/>
            <w:hideMark/>
          </w:tcPr>
          <w:p w14:paraId="560C7785" w14:textId="77777777" w:rsidR="00090470" w:rsidRPr="00861474"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861474">
              <w:rPr>
                <w:b/>
              </w:rPr>
              <w:t xml:space="preserve">Rainfall (increased intensity of extreme rainfall events): </w:t>
            </w:r>
          </w:p>
          <w:p w14:paraId="62105307" w14:textId="77777777" w:rsidR="00090470" w:rsidRPr="00841673"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7907DE">
              <w:t>Increased risk of mechanical and electrical asset failure</w:t>
            </w:r>
            <w:r w:rsidR="00E22A8A">
              <w:t>.</w:t>
            </w:r>
          </w:p>
          <w:p w14:paraId="274E163A" w14:textId="490A92E0" w:rsidR="00090470" w:rsidRDefault="00E22A8A"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870AC1">
              <w:t>Increased frequency and magnitude of spills and flooding due to larger peak flows</w:t>
            </w:r>
            <w:r>
              <w:t xml:space="preserve"> increasing</w:t>
            </w:r>
            <w:r w:rsidR="00090470" w:rsidRPr="007907DE">
              <w:t xml:space="preserve"> risk of undersized </w:t>
            </w:r>
            <w:r>
              <w:t>assets.</w:t>
            </w:r>
          </w:p>
        </w:tc>
      </w:tr>
      <w:tr w:rsidR="00090470" w14:paraId="2C5310BE" w14:textId="77777777" w:rsidTr="00280DFF">
        <w:trPr>
          <w:cantSplit/>
        </w:trPr>
        <w:tc>
          <w:tcPr>
            <w:cnfStyle w:val="001000000000" w:firstRow="0" w:lastRow="0" w:firstColumn="1" w:lastColumn="0" w:oddVBand="0" w:evenVBand="0" w:oddHBand="0" w:evenHBand="0" w:firstRowFirstColumn="0" w:firstRowLastColumn="0" w:lastRowFirstColumn="0" w:lastRowLastColumn="0"/>
            <w:tcW w:w="1188" w:type="pct"/>
            <w:vMerge/>
            <w:hideMark/>
          </w:tcPr>
          <w:p w14:paraId="0C9137EC" w14:textId="77777777" w:rsidR="00090470" w:rsidRPr="00AD6210" w:rsidRDefault="00090470" w:rsidP="00280DFF">
            <w:pPr>
              <w:pStyle w:val="TableTextLeft"/>
            </w:pPr>
          </w:p>
        </w:tc>
        <w:tc>
          <w:tcPr>
            <w:tcW w:w="3812" w:type="pct"/>
            <w:hideMark/>
          </w:tcPr>
          <w:p w14:paraId="3A1B0684" w14:textId="77777777" w:rsidR="00090470" w:rsidRPr="00861474"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861474">
              <w:rPr>
                <w:b/>
              </w:rPr>
              <w:t xml:space="preserve">Temperature (increased average and peak temperatures): </w:t>
            </w:r>
          </w:p>
          <w:p w14:paraId="39D5CF1E" w14:textId="723456F2" w:rsidR="00090470" w:rsidRPr="005606F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5606F0">
              <w:t>Accelerated corrosion</w:t>
            </w:r>
            <w:r w:rsidR="00910CC9">
              <w:t xml:space="preserve"> of</w:t>
            </w:r>
            <w:r w:rsidRPr="005606F0">
              <w:t xml:space="preserve"> assets</w:t>
            </w:r>
          </w:p>
          <w:p w14:paraId="5A779195" w14:textId="77777777" w:rsidR="00090470" w:rsidRPr="005606F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5606F0">
              <w:t>Increased odour emissions risk</w:t>
            </w:r>
          </w:p>
          <w:p w14:paraId="3818D93F" w14:textId="71EAE7AB" w:rsidR="000904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5606F0">
              <w:t xml:space="preserve">Increased risk of asset failure for mechanical and </w:t>
            </w:r>
            <w:r w:rsidR="00A300F7" w:rsidRPr="00A300F7">
              <w:t xml:space="preserve">electrical, instrumentation and control </w:t>
            </w:r>
            <w:r w:rsidRPr="005606F0">
              <w:t>assets</w:t>
            </w:r>
          </w:p>
        </w:tc>
      </w:tr>
      <w:tr w:rsidR="00090470" w14:paraId="2C24A6FD" w14:textId="77777777" w:rsidTr="00280DFF">
        <w:trPr>
          <w:cantSplit/>
        </w:trPr>
        <w:tc>
          <w:tcPr>
            <w:cnfStyle w:val="001000000000" w:firstRow="0" w:lastRow="0" w:firstColumn="1" w:lastColumn="0" w:oddVBand="0" w:evenVBand="0" w:oddHBand="0" w:evenHBand="0" w:firstRowFirstColumn="0" w:firstRowLastColumn="0" w:lastRowFirstColumn="0" w:lastRowLastColumn="0"/>
            <w:tcW w:w="1188" w:type="pct"/>
            <w:vMerge/>
            <w:hideMark/>
          </w:tcPr>
          <w:p w14:paraId="09B60E1C" w14:textId="77777777" w:rsidR="00090470" w:rsidRPr="00AD6210" w:rsidRDefault="00090470" w:rsidP="00280DFF">
            <w:pPr>
              <w:pStyle w:val="TableTextLeft"/>
            </w:pPr>
          </w:p>
        </w:tc>
        <w:tc>
          <w:tcPr>
            <w:tcW w:w="3812" w:type="pct"/>
            <w:hideMark/>
          </w:tcPr>
          <w:p w14:paraId="28480DC8" w14:textId="77777777" w:rsidR="00090470" w:rsidRPr="00861474"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861474">
              <w:rPr>
                <w:b/>
              </w:rPr>
              <w:t xml:space="preserve">Dry conditions: </w:t>
            </w:r>
          </w:p>
          <w:p w14:paraId="6F4581AD" w14:textId="77777777" w:rsidR="00090470" w:rsidRPr="0052066E"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390E2B">
              <w:t xml:space="preserve">Increased risk of </w:t>
            </w:r>
            <w:r>
              <w:t>aboveground</w:t>
            </w:r>
            <w:r w:rsidRPr="00390E2B">
              <w:t xml:space="preserve"> pipe cracking due to cyclic wetting/drying of pipes and exposure to extreme temperatures</w:t>
            </w:r>
          </w:p>
          <w:p w14:paraId="588CC9C0" w14:textId="77777777" w:rsidR="000904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L</w:t>
            </w:r>
            <w:r w:rsidRPr="00390E2B">
              <w:t>onger detention times of sewage in wet wells due to lower water use</w:t>
            </w:r>
            <w:r>
              <w:t xml:space="preserve"> and</w:t>
            </w:r>
            <w:r w:rsidRPr="00390E2B">
              <w:t xml:space="preserve"> increase</w:t>
            </w:r>
            <w:r>
              <w:t>d</w:t>
            </w:r>
            <w:r w:rsidRPr="00390E2B">
              <w:t xml:space="preserve"> corrosion and odour risk</w:t>
            </w:r>
          </w:p>
        </w:tc>
      </w:tr>
      <w:tr w:rsidR="00090470" w14:paraId="42F25AC8" w14:textId="77777777" w:rsidTr="00280DFF">
        <w:trPr>
          <w:cantSplit/>
        </w:trPr>
        <w:tc>
          <w:tcPr>
            <w:cnfStyle w:val="001000000000" w:firstRow="0" w:lastRow="0" w:firstColumn="1" w:lastColumn="0" w:oddVBand="0" w:evenVBand="0" w:oddHBand="0" w:evenHBand="0" w:firstRowFirstColumn="0" w:firstRowLastColumn="0" w:lastRowFirstColumn="0" w:lastRowLastColumn="0"/>
            <w:tcW w:w="1188" w:type="pct"/>
            <w:vMerge/>
            <w:hideMark/>
          </w:tcPr>
          <w:p w14:paraId="15270264" w14:textId="77777777" w:rsidR="00090470" w:rsidRPr="00AD6210" w:rsidRDefault="00090470" w:rsidP="00280DFF">
            <w:pPr>
              <w:pStyle w:val="TableTextLeft"/>
            </w:pPr>
          </w:p>
        </w:tc>
        <w:tc>
          <w:tcPr>
            <w:tcW w:w="3812" w:type="pct"/>
            <w:hideMark/>
          </w:tcPr>
          <w:p w14:paraId="14937EF0" w14:textId="77777777" w:rsidR="00090470" w:rsidRPr="00861474"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861474">
              <w:rPr>
                <w:b/>
              </w:rPr>
              <w:t xml:space="preserve">Humidity (reduced ambient air humidity due to lower air moisture content, increased sewer humidity due to rising average temperatures): </w:t>
            </w:r>
          </w:p>
          <w:p w14:paraId="79797109" w14:textId="5BC68F85" w:rsidR="00090470" w:rsidRDefault="00E22A8A"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 xml:space="preserve">Refer to humidity impacts of the wastewater network. </w:t>
            </w:r>
          </w:p>
        </w:tc>
      </w:tr>
      <w:tr w:rsidR="00090470" w14:paraId="2296A0DC" w14:textId="77777777" w:rsidTr="00280DFF">
        <w:trPr>
          <w:cantSplit/>
        </w:trPr>
        <w:tc>
          <w:tcPr>
            <w:cnfStyle w:val="001000000000" w:firstRow="0" w:lastRow="0" w:firstColumn="1" w:lastColumn="0" w:oddVBand="0" w:evenVBand="0" w:oddHBand="0" w:evenHBand="0" w:firstRowFirstColumn="0" w:firstRowLastColumn="0" w:lastRowFirstColumn="0" w:lastRowLastColumn="0"/>
            <w:tcW w:w="1188" w:type="pct"/>
            <w:vMerge/>
            <w:hideMark/>
          </w:tcPr>
          <w:p w14:paraId="669195E0" w14:textId="77777777" w:rsidR="00090470" w:rsidRPr="00AD6210" w:rsidRDefault="00090470" w:rsidP="00280DFF">
            <w:pPr>
              <w:pStyle w:val="TableTextLeft"/>
            </w:pPr>
          </w:p>
        </w:tc>
        <w:tc>
          <w:tcPr>
            <w:tcW w:w="3812" w:type="pct"/>
            <w:hideMark/>
          </w:tcPr>
          <w:p w14:paraId="7A2FAFCD" w14:textId="77777777" w:rsidR="00090470" w:rsidRPr="00BE02DF" w:rsidRDefault="00090470" w:rsidP="00280DFF">
            <w:pPr>
              <w:pStyle w:val="TableTextBullet"/>
              <w:numPr>
                <w:ilvl w:val="0"/>
                <w:numId w:val="0"/>
              </w:numPr>
              <w:ind w:left="284" w:hanging="171"/>
              <w:cnfStyle w:val="000000000000" w:firstRow="0" w:lastRow="0" w:firstColumn="0" w:lastColumn="0" w:oddVBand="0" w:evenVBand="0" w:oddHBand="0" w:evenHBand="0" w:firstRowFirstColumn="0" w:firstRowLastColumn="0" w:lastRowFirstColumn="0" w:lastRowLastColumn="0"/>
              <w:rPr>
                <w:b/>
              </w:rPr>
            </w:pPr>
            <w:r w:rsidRPr="00BE02DF">
              <w:rPr>
                <w:b/>
              </w:rPr>
              <w:t>Sea level rise</w:t>
            </w:r>
            <w:r w:rsidR="00E22A8A">
              <w:rPr>
                <w:b/>
              </w:rPr>
              <w:t>/flooding</w:t>
            </w:r>
            <w:r w:rsidRPr="00BE02DF">
              <w:rPr>
                <w:b/>
              </w:rPr>
              <w:t xml:space="preserve">: </w:t>
            </w:r>
          </w:p>
          <w:p w14:paraId="12784E3A" w14:textId="77777777" w:rsidR="000904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BE02DF">
              <w:t xml:space="preserve">Increased risk of undersized assets due to increased </w:t>
            </w:r>
            <w:r>
              <w:t>seawater</w:t>
            </w:r>
            <w:r w:rsidRPr="00BE02DF">
              <w:t xml:space="preserve"> ingress to sewer</w:t>
            </w:r>
          </w:p>
          <w:p w14:paraId="458A2613" w14:textId="6B7CB9A8" w:rsidR="00E22A8A"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A8270D">
              <w:t>Increased rate of seawater ingress to network via infiltration for coastal catchments</w:t>
            </w:r>
            <w:r w:rsidR="00E22A8A" w:rsidRPr="00A8270D">
              <w:t xml:space="preserve"> </w:t>
            </w:r>
            <w:r w:rsidR="00E22A8A">
              <w:t>r</w:t>
            </w:r>
            <w:r w:rsidR="00E22A8A" w:rsidRPr="00A8270D">
              <w:t>esulti</w:t>
            </w:r>
            <w:r w:rsidR="00E22A8A">
              <w:t>ng</w:t>
            </w:r>
            <w:r w:rsidRPr="00A8270D">
              <w:t xml:space="preserve"> in higher sulphide generation rates, specifically in pressure mains. </w:t>
            </w:r>
          </w:p>
          <w:p w14:paraId="5FE378F2" w14:textId="77777777" w:rsidR="00E22A8A" w:rsidRDefault="00E22A8A"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317229">
              <w:t>Increased risk of asset damage/</w:t>
            </w:r>
            <w:r>
              <w:t xml:space="preserve">loss from both </w:t>
            </w:r>
            <w:r w:rsidRPr="00BA291A">
              <w:t>gradual and / or storm surge-based inundation</w:t>
            </w:r>
            <w:r>
              <w:t>.</w:t>
            </w:r>
          </w:p>
          <w:p w14:paraId="2C5DB933" w14:textId="77777777" w:rsidR="00090470" w:rsidRPr="00BE02DF" w:rsidRDefault="00E22A8A"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7907DE">
              <w:t>Increased risk of pump stations being within new flood zones</w:t>
            </w:r>
            <w:r>
              <w:t>.</w:t>
            </w:r>
          </w:p>
        </w:tc>
      </w:tr>
      <w:tr w:rsidR="00090470" w14:paraId="7BD27D22" w14:textId="77777777" w:rsidTr="00280DFF">
        <w:trPr>
          <w:cantSplit/>
        </w:trPr>
        <w:tc>
          <w:tcPr>
            <w:cnfStyle w:val="001000000000" w:firstRow="0" w:lastRow="0" w:firstColumn="1" w:lastColumn="0" w:oddVBand="0" w:evenVBand="0" w:oddHBand="0" w:evenHBand="0" w:firstRowFirstColumn="0" w:firstRowLastColumn="0" w:lastRowFirstColumn="0" w:lastRowLastColumn="0"/>
            <w:tcW w:w="1188" w:type="pct"/>
            <w:vMerge/>
            <w:hideMark/>
          </w:tcPr>
          <w:p w14:paraId="07A5EEC4" w14:textId="77777777" w:rsidR="00090470" w:rsidRPr="00AD6210" w:rsidRDefault="00090470" w:rsidP="00280DFF">
            <w:pPr>
              <w:pStyle w:val="TableTextLeft"/>
            </w:pPr>
          </w:p>
        </w:tc>
        <w:tc>
          <w:tcPr>
            <w:tcW w:w="3812" w:type="pct"/>
            <w:hideMark/>
          </w:tcPr>
          <w:p w14:paraId="03C59CB0" w14:textId="77777777" w:rsidR="00090470" w:rsidRPr="00861474"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861474">
              <w:rPr>
                <w:b/>
              </w:rPr>
              <w:t xml:space="preserve">Bushfire (increased frequency of bushfire-prone ambient conditions): </w:t>
            </w:r>
          </w:p>
          <w:p w14:paraId="4F18CA5A" w14:textId="77777777" w:rsidR="00090470" w:rsidRPr="00BE02DF"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BE02DF">
              <w:t>Increased risk of asset failure due to bushfires</w:t>
            </w:r>
            <w:r>
              <w:t>.</w:t>
            </w:r>
          </w:p>
          <w:p w14:paraId="0517C44D" w14:textId="77777777" w:rsidR="000904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rPr>
                <w:b/>
                <w:bCs/>
              </w:rPr>
            </w:pPr>
            <w:r w:rsidRPr="00BE02DF">
              <w:t>Increased power outage frequency due to bushfire impacts to the broader power network</w:t>
            </w:r>
            <w:r>
              <w:t>.</w:t>
            </w:r>
          </w:p>
        </w:tc>
      </w:tr>
      <w:tr w:rsidR="00E22A8A" w14:paraId="03F79FD2" w14:textId="77777777" w:rsidTr="000E635F">
        <w:trPr>
          <w:cantSplit/>
        </w:trPr>
        <w:tc>
          <w:tcPr>
            <w:cnfStyle w:val="001000000000" w:firstRow="0" w:lastRow="0" w:firstColumn="1" w:lastColumn="0" w:oddVBand="0" w:evenVBand="0" w:oddHBand="0" w:evenHBand="0" w:firstRowFirstColumn="0" w:firstRowLastColumn="0" w:lastRowFirstColumn="0" w:lastRowLastColumn="0"/>
            <w:tcW w:w="1188" w:type="pct"/>
            <w:vMerge/>
          </w:tcPr>
          <w:p w14:paraId="0F0FB0F2" w14:textId="77777777" w:rsidR="00E22A8A" w:rsidRPr="00AD6210" w:rsidRDefault="00E22A8A" w:rsidP="000E635F">
            <w:pPr>
              <w:pStyle w:val="TableTextLeft"/>
            </w:pPr>
          </w:p>
        </w:tc>
        <w:tc>
          <w:tcPr>
            <w:tcW w:w="3812" w:type="pct"/>
          </w:tcPr>
          <w:p w14:paraId="6803F001" w14:textId="77777777" w:rsidR="00E22A8A" w:rsidRDefault="00E22A8A" w:rsidP="000E635F">
            <w:pPr>
              <w:pStyle w:val="TableTextLeft"/>
              <w:cnfStyle w:val="000000000000" w:firstRow="0" w:lastRow="0" w:firstColumn="0" w:lastColumn="0" w:oddVBand="0" w:evenVBand="0" w:oddHBand="0" w:evenHBand="0" w:firstRowFirstColumn="0" w:firstRowLastColumn="0" w:lastRowFirstColumn="0" w:lastRowLastColumn="0"/>
              <w:rPr>
                <w:b/>
                <w:bCs/>
              </w:rPr>
            </w:pPr>
            <w:r>
              <w:rPr>
                <w:b/>
                <w:bCs/>
              </w:rPr>
              <w:t>Wind</w:t>
            </w:r>
          </w:p>
          <w:p w14:paraId="7A1B4A20" w14:textId="77777777" w:rsidR="00E22A8A" w:rsidRPr="00211168" w:rsidRDefault="00E22A8A"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rPr>
                <w:b/>
                <w:bCs/>
              </w:rPr>
            </w:pPr>
            <w:r>
              <w:t>Refer to wind impacts of the wastewater network.</w:t>
            </w:r>
          </w:p>
        </w:tc>
      </w:tr>
    </w:tbl>
    <w:p w14:paraId="55178646" w14:textId="77777777" w:rsidR="00090470" w:rsidRDefault="00090470" w:rsidP="00090470"/>
    <w:p w14:paraId="02870E44" w14:textId="77777777" w:rsidR="00090470" w:rsidRPr="0032297B" w:rsidRDefault="00090470" w:rsidP="00B5714A">
      <w:pPr>
        <w:pStyle w:val="AppendixHeading2"/>
        <w:tabs>
          <w:tab w:val="clear" w:pos="1559"/>
          <w:tab w:val="clear" w:pos="1843"/>
          <w:tab w:val="clear" w:pos="2126"/>
          <w:tab w:val="clear" w:pos="2410"/>
          <w:tab w:val="left" w:pos="0"/>
        </w:tabs>
        <w:ind w:left="0"/>
      </w:pPr>
      <w:bookmarkStart w:id="1230" w:name="_Toc103890938"/>
      <w:bookmarkStart w:id="1231" w:name="_Toc104908518"/>
      <w:bookmarkStart w:id="1232" w:name="_Toc106737103"/>
      <w:bookmarkStart w:id="1233" w:name="_Toc106737429"/>
      <w:r w:rsidRPr="0032297B">
        <w:t>Wastewater Treatment Plants</w:t>
      </w:r>
      <w:bookmarkEnd w:id="1230"/>
      <w:bookmarkEnd w:id="1231"/>
      <w:bookmarkEnd w:id="1232"/>
      <w:bookmarkEnd w:id="1233"/>
    </w:p>
    <w:p w14:paraId="123AEA39" w14:textId="3F9E6B6A" w:rsidR="00090470" w:rsidRPr="00B15EF6" w:rsidRDefault="00090470" w:rsidP="00873087">
      <w:pPr>
        <w:pStyle w:val="BodyText"/>
        <w:spacing w:before="120" w:line="240" w:lineRule="auto"/>
        <w:jc w:val="both"/>
      </w:pPr>
      <w:r w:rsidRPr="00B15EF6">
        <w:t xml:space="preserve">Wastewater treatment plants have additional complexity relative to the </w:t>
      </w:r>
      <w:r>
        <w:rPr>
          <w:rFonts w:cstheme="minorHAnsi"/>
        </w:rPr>
        <w:t xml:space="preserve">other </w:t>
      </w:r>
      <w:r w:rsidRPr="00B15EF6">
        <w:t xml:space="preserve">network assets due to the biological treatment process that is typically designed to operate with a certain operating band. Sewage characteristics can be affected by various climate parameters, and the sewage and infrastructure </w:t>
      </w:r>
      <w:r>
        <w:rPr>
          <w:rFonts w:cstheme="minorHAnsi"/>
        </w:rPr>
        <w:t>are</w:t>
      </w:r>
      <w:r w:rsidRPr="00B15EF6">
        <w:t xml:space="preserve"> typically exposed to ambient conditions, further exacerbating the complexity of designing and operating treatment plans </w:t>
      </w:r>
      <w:r>
        <w:rPr>
          <w:rFonts w:cstheme="minorHAnsi"/>
        </w:rPr>
        <w:t>for</w:t>
      </w:r>
      <w:r w:rsidRPr="00B15EF6">
        <w:t xml:space="preserve"> climate change impacts. A summary of potential impacts is listed in </w:t>
      </w:r>
      <w:r w:rsidR="00C9616A">
        <w:fldChar w:fldCharType="begin"/>
      </w:r>
      <w:r w:rsidR="00C9616A">
        <w:instrText xml:space="preserve"> REF _Ref107263538 \h </w:instrText>
      </w:r>
      <w:r w:rsidR="00C23F40">
        <w:instrText xml:space="preserve"> \* MERGEFORMAT </w:instrText>
      </w:r>
      <w:r w:rsidR="00C9616A">
        <w:fldChar w:fldCharType="separate"/>
      </w:r>
      <w:r w:rsidR="00C07B66">
        <w:t xml:space="preserve">Table </w:t>
      </w:r>
      <w:r w:rsidR="00C07B66">
        <w:rPr>
          <w:noProof/>
        </w:rPr>
        <w:t>22</w:t>
      </w:r>
      <w:r w:rsidR="00C9616A">
        <w:fldChar w:fldCharType="end"/>
      </w:r>
      <w:r w:rsidRPr="00B15EF6">
        <w:t>.</w:t>
      </w:r>
    </w:p>
    <w:p w14:paraId="793843EE" w14:textId="2A46552A" w:rsidR="00090470" w:rsidRDefault="00090470" w:rsidP="00090470">
      <w:pPr>
        <w:pStyle w:val="Caption"/>
      </w:pPr>
      <w:bookmarkStart w:id="1234" w:name="_Ref107263538"/>
      <w:bookmarkStart w:id="1235" w:name="_Toc103891412"/>
      <w:bookmarkStart w:id="1236" w:name="_Toc106737302"/>
      <w:bookmarkStart w:id="1237" w:name="_Toc106737504"/>
      <w:bookmarkStart w:id="1238" w:name="_Toc107241002"/>
      <w:bookmarkStart w:id="1239" w:name="_Toc107265122"/>
      <w:bookmarkStart w:id="1240" w:name="_Toc110338296"/>
      <w:r>
        <w:t xml:space="preserve">Table </w:t>
      </w:r>
      <w:fldSimple w:instr=" SEQ Table \* ARABIC ">
        <w:r w:rsidR="00C07B66">
          <w:rPr>
            <w:noProof/>
          </w:rPr>
          <w:t>22</w:t>
        </w:r>
      </w:fldSimple>
      <w:bookmarkEnd w:id="1234"/>
      <w:r>
        <w:rPr>
          <w:noProof/>
        </w:rPr>
        <w:t>:</w:t>
      </w:r>
      <w:r>
        <w:t xml:space="preserve"> </w:t>
      </w:r>
      <w:r w:rsidRPr="00FB0AF3">
        <w:t>Potential key impact on treatment plants</w:t>
      </w:r>
      <w:bookmarkEnd w:id="1235"/>
      <w:bookmarkEnd w:id="1236"/>
      <w:bookmarkEnd w:id="1237"/>
      <w:bookmarkEnd w:id="1238"/>
      <w:bookmarkEnd w:id="1239"/>
      <w:bookmarkEnd w:id="1240"/>
    </w:p>
    <w:tbl>
      <w:tblPr>
        <w:tblStyle w:val="TableGrid"/>
        <w:tblW w:w="5000" w:type="pct"/>
        <w:tblLook w:val="04A0" w:firstRow="1" w:lastRow="0" w:firstColumn="1" w:lastColumn="0" w:noHBand="0" w:noVBand="1"/>
      </w:tblPr>
      <w:tblGrid>
        <w:gridCol w:w="1843"/>
        <w:gridCol w:w="7183"/>
      </w:tblGrid>
      <w:tr w:rsidR="00090470" w14:paraId="2483BB0A" w14:textId="77777777" w:rsidTr="002D212A">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021" w:type="pct"/>
            <w:hideMark/>
          </w:tcPr>
          <w:p w14:paraId="7E92ED47" w14:textId="77777777" w:rsidR="00090470" w:rsidRPr="002D212A" w:rsidRDefault="00090470" w:rsidP="002D212A">
            <w:pPr>
              <w:pStyle w:val="TableHeadingLeft"/>
              <w:jc w:val="center"/>
              <w:rPr>
                <w:b/>
                <w:bCs w:val="0"/>
              </w:rPr>
            </w:pPr>
            <w:r w:rsidRPr="002D212A">
              <w:rPr>
                <w:b/>
                <w:bCs w:val="0"/>
              </w:rPr>
              <w:t>Potential key impact on treatment plants</w:t>
            </w:r>
          </w:p>
        </w:tc>
        <w:tc>
          <w:tcPr>
            <w:tcW w:w="3979" w:type="pct"/>
            <w:vAlign w:val="center"/>
            <w:hideMark/>
          </w:tcPr>
          <w:p w14:paraId="65A5CBAE" w14:textId="2AEB41CB" w:rsidR="00090470" w:rsidRPr="002D212A" w:rsidRDefault="00090470" w:rsidP="002D212A">
            <w:pPr>
              <w:pStyle w:val="TableHeadingLeft"/>
              <w:jc w:val="center"/>
              <w:cnfStyle w:val="100000000000" w:firstRow="1" w:lastRow="0" w:firstColumn="0" w:lastColumn="0" w:oddVBand="0" w:evenVBand="0" w:oddHBand="0" w:evenHBand="0" w:firstRowFirstColumn="0" w:firstRowLastColumn="0" w:lastRowFirstColumn="0" w:lastRowLastColumn="0"/>
              <w:rPr>
                <w:b/>
                <w:bCs w:val="0"/>
              </w:rPr>
            </w:pPr>
            <w:r w:rsidRPr="002D212A">
              <w:rPr>
                <w:b/>
                <w:bCs w:val="0"/>
              </w:rPr>
              <w:t xml:space="preserve">Potential impacts of climate </w:t>
            </w:r>
            <w:r w:rsidR="004B7C4F" w:rsidRPr="002D212A">
              <w:rPr>
                <w:b/>
                <w:bCs w:val="0"/>
              </w:rPr>
              <w:t>hazard conditions</w:t>
            </w:r>
          </w:p>
        </w:tc>
      </w:tr>
      <w:tr w:rsidR="00090470" w14:paraId="39249271" w14:textId="77777777" w:rsidTr="002D212A">
        <w:trPr>
          <w:cantSplit/>
        </w:trPr>
        <w:tc>
          <w:tcPr>
            <w:cnfStyle w:val="001000000000" w:firstRow="0" w:lastRow="0" w:firstColumn="1" w:lastColumn="0" w:oddVBand="0" w:evenVBand="0" w:oddHBand="0" w:evenHBand="0" w:firstRowFirstColumn="0" w:firstRowLastColumn="0" w:lastRowFirstColumn="0" w:lastRowLastColumn="0"/>
            <w:tcW w:w="1021" w:type="pct"/>
            <w:vMerge w:val="restart"/>
            <w:hideMark/>
          </w:tcPr>
          <w:p w14:paraId="6CAB2687" w14:textId="77777777" w:rsidR="00090470" w:rsidRPr="00483B86" w:rsidRDefault="00090470" w:rsidP="0029409B">
            <w:pPr>
              <w:pStyle w:val="TableTextBullet"/>
              <w:numPr>
                <w:ilvl w:val="0"/>
                <w:numId w:val="29"/>
              </w:numPr>
            </w:pPr>
            <w:r w:rsidRPr="00483B86">
              <w:t>Increased peak flows and process disruptions</w:t>
            </w:r>
          </w:p>
          <w:p w14:paraId="7CF1F636" w14:textId="77777777" w:rsidR="00090470" w:rsidRPr="00483B86" w:rsidRDefault="00090470" w:rsidP="0029409B">
            <w:pPr>
              <w:pStyle w:val="TableTextBullet"/>
              <w:numPr>
                <w:ilvl w:val="0"/>
                <w:numId w:val="29"/>
              </w:numPr>
            </w:pPr>
            <w:r w:rsidRPr="00483B86">
              <w:t>Changes to sewage quality characteristics</w:t>
            </w:r>
          </w:p>
          <w:p w14:paraId="697F687B" w14:textId="77777777" w:rsidR="00090470" w:rsidRDefault="00090470" w:rsidP="0029409B">
            <w:pPr>
              <w:pStyle w:val="TableTextBullet"/>
              <w:numPr>
                <w:ilvl w:val="0"/>
                <w:numId w:val="29"/>
              </w:numPr>
            </w:pPr>
            <w:r w:rsidRPr="00483B86">
              <w:t>Failure of assets due to accelerated corrosion of</w:t>
            </w:r>
            <w:r>
              <w:t xml:space="preserve"> corrodible assets</w:t>
            </w:r>
          </w:p>
        </w:tc>
        <w:tc>
          <w:tcPr>
            <w:tcW w:w="3979" w:type="pct"/>
            <w:hideMark/>
          </w:tcPr>
          <w:p w14:paraId="57D8220E" w14:textId="77777777" w:rsidR="00090470" w:rsidRPr="00861474"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861474">
              <w:rPr>
                <w:b/>
              </w:rPr>
              <w:t xml:space="preserve">Rainfall (increased intensity of extreme rainfall events): </w:t>
            </w:r>
          </w:p>
          <w:p w14:paraId="199F5818" w14:textId="77777777" w:rsidR="00090470" w:rsidRPr="00F23533"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F23533">
              <w:t>Increased risk of flooding of treatment plant sites</w:t>
            </w:r>
            <w:r>
              <w:t>.</w:t>
            </w:r>
          </w:p>
          <w:p w14:paraId="11033E81" w14:textId="1E47C19E" w:rsidR="00090470" w:rsidRPr="00175E74"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I</w:t>
            </w:r>
            <w:r w:rsidRPr="00F23533">
              <w:t xml:space="preserve">ncreased peak flows may cause process disruptions and inadequate treatment, spills, and require additional bypass infrastructure to either store or discharge the excess wet weather flows. </w:t>
            </w:r>
            <w:r w:rsidR="004B7C4F">
              <w:t xml:space="preserve">This may also result in exceedance of licences conditions. </w:t>
            </w:r>
          </w:p>
          <w:p w14:paraId="0F660AAA" w14:textId="77777777" w:rsidR="004B7C4F"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F23533">
              <w:t>Increased treatment plant capacity requirements and power usage for pumping of flows</w:t>
            </w:r>
            <w:r>
              <w:t>.</w:t>
            </w:r>
          </w:p>
          <w:p w14:paraId="58B3E051" w14:textId="77777777" w:rsidR="004B7C4F" w:rsidRDefault="004B7C4F"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E27E3C">
              <w:t>Increased sewage spills following severe storm events due to increased power outages</w:t>
            </w:r>
            <w:r>
              <w:t>.</w:t>
            </w:r>
          </w:p>
          <w:p w14:paraId="44818DAA" w14:textId="77777777" w:rsidR="00090470" w:rsidRDefault="004B7C4F"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E27E3C">
              <w:t xml:space="preserve">Increased </w:t>
            </w:r>
            <w:r>
              <w:t xml:space="preserve">risk of </w:t>
            </w:r>
            <w:r w:rsidRPr="00E27E3C">
              <w:t xml:space="preserve">loss of treatment capacity </w:t>
            </w:r>
            <w:r>
              <w:t xml:space="preserve">and/or inadequate treatment </w:t>
            </w:r>
            <w:r w:rsidRPr="00E27E3C">
              <w:t>due to severe storm events (increased power outages)</w:t>
            </w:r>
            <w:r>
              <w:t>.</w:t>
            </w:r>
          </w:p>
        </w:tc>
      </w:tr>
      <w:tr w:rsidR="00090470" w14:paraId="49962EF1" w14:textId="77777777" w:rsidTr="002D212A">
        <w:trPr>
          <w:cantSplit/>
        </w:trPr>
        <w:tc>
          <w:tcPr>
            <w:cnfStyle w:val="001000000000" w:firstRow="0" w:lastRow="0" w:firstColumn="1" w:lastColumn="0" w:oddVBand="0" w:evenVBand="0" w:oddHBand="0" w:evenHBand="0" w:firstRowFirstColumn="0" w:firstRowLastColumn="0" w:lastRowFirstColumn="0" w:lastRowLastColumn="0"/>
            <w:tcW w:w="1021" w:type="pct"/>
            <w:vMerge/>
            <w:hideMark/>
          </w:tcPr>
          <w:p w14:paraId="4B12D12B" w14:textId="77777777" w:rsidR="00090470" w:rsidRPr="00AD6210" w:rsidRDefault="00090470" w:rsidP="00280DFF">
            <w:pPr>
              <w:pStyle w:val="TableTextLeft"/>
            </w:pPr>
          </w:p>
        </w:tc>
        <w:tc>
          <w:tcPr>
            <w:tcW w:w="3979" w:type="pct"/>
            <w:hideMark/>
          </w:tcPr>
          <w:p w14:paraId="2BEF297A" w14:textId="77777777" w:rsidR="00090470" w:rsidRPr="00861474"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861474">
              <w:rPr>
                <w:b/>
              </w:rPr>
              <w:t xml:space="preserve">Temperature (increased average and peak temperatures): </w:t>
            </w:r>
          </w:p>
          <w:p w14:paraId="1116F268" w14:textId="77777777" w:rsidR="00090470" w:rsidRPr="00483B86"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483B86">
              <w:t>Changes to operating conditions of the treatment processes</w:t>
            </w:r>
            <w:r>
              <w:t>.</w:t>
            </w:r>
            <w:r w:rsidRPr="00483B86">
              <w:t xml:space="preserve"> </w:t>
            </w:r>
          </w:p>
          <w:p w14:paraId="385E4564" w14:textId="0E7C7ACE" w:rsidR="00090470" w:rsidRPr="00483B86"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Increase in H</w:t>
            </w:r>
            <w:r>
              <w:rPr>
                <w:vertAlign w:val="subscript"/>
              </w:rPr>
              <w:t>2</w:t>
            </w:r>
            <w:r>
              <w:t>S. Overall increase to odour and corrosion risk particularly at process units most susceptible to H</w:t>
            </w:r>
            <w:r>
              <w:rPr>
                <w:vertAlign w:val="subscript"/>
              </w:rPr>
              <w:t>2</w:t>
            </w:r>
            <w:r>
              <w:t xml:space="preserve">S gas release, i.e., at inlet works and </w:t>
            </w:r>
            <w:r w:rsidR="00A300F7" w:rsidRPr="00A300F7">
              <w:t xml:space="preserve">primary sedimentation </w:t>
            </w:r>
            <w:r w:rsidR="004B7C4F" w:rsidRPr="00A300F7">
              <w:t>tanks</w:t>
            </w:r>
            <w:r w:rsidR="004B7C4F">
              <w:t>.</w:t>
            </w:r>
          </w:p>
          <w:p w14:paraId="1398DD5B" w14:textId="77777777" w:rsidR="00090470" w:rsidRPr="00483B86"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483B86">
              <w:t xml:space="preserve">Increased risk of electrical/mechanical asset failure (particularly for </w:t>
            </w:r>
            <w:r>
              <w:t>aboveground</w:t>
            </w:r>
            <w:r w:rsidRPr="00483B86">
              <w:t xml:space="preserve"> assets directly influenced by ambient temperature)</w:t>
            </w:r>
            <w:r>
              <w:t>.</w:t>
            </w:r>
          </w:p>
          <w:p w14:paraId="6A709F3B" w14:textId="77777777" w:rsidR="00090470" w:rsidRPr="00483B86"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483B86">
              <w:t>Increased need for air-conditioned facilities increasing site power requirements</w:t>
            </w:r>
            <w:r>
              <w:t>.</w:t>
            </w:r>
          </w:p>
          <w:p w14:paraId="7D999CF5" w14:textId="77777777" w:rsidR="00090470" w:rsidRPr="00483B86"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483B86">
              <w:t xml:space="preserve">Increased frequency of power failure due to high power demand on the broader power network. </w:t>
            </w:r>
          </w:p>
          <w:p w14:paraId="0FD81C47" w14:textId="77777777" w:rsidR="00AC3661" w:rsidRDefault="004B7C4F"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A7395C">
              <w:t>Higher</w:t>
            </w:r>
            <w:r w:rsidR="00090470" w:rsidRPr="00483B86">
              <w:t xml:space="preserve"> biological activity</w:t>
            </w:r>
            <w:r w:rsidRPr="00A7395C">
              <w:t xml:space="preserve"> rates due to warmer average temperatures. Whilst unlikely to result in significant changes to plant capacity, should be allowed for in the climate change modelled scenarios.</w:t>
            </w:r>
          </w:p>
          <w:p w14:paraId="43BD208A" w14:textId="6B00916E" w:rsidR="000904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483B86">
              <w:t xml:space="preserve">Decreased air/oxygen transfer rates into wastewater potentially increasing blower capacity. </w:t>
            </w:r>
          </w:p>
        </w:tc>
      </w:tr>
      <w:tr w:rsidR="00090470" w14:paraId="42DE0DED" w14:textId="77777777" w:rsidTr="002D212A">
        <w:trPr>
          <w:cantSplit/>
        </w:trPr>
        <w:tc>
          <w:tcPr>
            <w:cnfStyle w:val="001000000000" w:firstRow="0" w:lastRow="0" w:firstColumn="1" w:lastColumn="0" w:oddVBand="0" w:evenVBand="0" w:oddHBand="0" w:evenHBand="0" w:firstRowFirstColumn="0" w:firstRowLastColumn="0" w:lastRowFirstColumn="0" w:lastRowLastColumn="0"/>
            <w:tcW w:w="1021" w:type="pct"/>
            <w:vMerge/>
            <w:hideMark/>
          </w:tcPr>
          <w:p w14:paraId="2193A11B" w14:textId="77777777" w:rsidR="00090470" w:rsidRPr="00AD6210" w:rsidRDefault="00090470" w:rsidP="00280DFF">
            <w:pPr>
              <w:pStyle w:val="TableTextLeft"/>
            </w:pPr>
          </w:p>
        </w:tc>
        <w:tc>
          <w:tcPr>
            <w:tcW w:w="3979" w:type="pct"/>
            <w:hideMark/>
          </w:tcPr>
          <w:p w14:paraId="37983C36" w14:textId="77777777" w:rsidR="00090470" w:rsidRPr="00861474"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861474">
              <w:rPr>
                <w:b/>
              </w:rPr>
              <w:t>Dry conditions:</w:t>
            </w:r>
          </w:p>
          <w:p w14:paraId="664AAE52" w14:textId="77777777" w:rsidR="000904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L</w:t>
            </w:r>
            <w:r w:rsidRPr="001E2F73">
              <w:t>onger residence time in</w:t>
            </w:r>
            <w:r>
              <w:t xml:space="preserve"> network and m</w:t>
            </w:r>
            <w:r w:rsidRPr="001E2F73">
              <w:t>ore concentrated sewage characteristics due to lower water use and reduced rainfall/groundwater infiltratio</w:t>
            </w:r>
            <w:r>
              <w:t>n</w:t>
            </w:r>
            <w:r w:rsidR="004B7C4F">
              <w:t>.</w:t>
            </w:r>
          </w:p>
          <w:p w14:paraId="5A0E5D4C" w14:textId="70C1983F" w:rsidR="00090470" w:rsidRPr="001E2F73"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I</w:t>
            </w:r>
            <w:r w:rsidRPr="001E2F73">
              <w:t xml:space="preserve">ncreased design load rates and odour and corrosion risk particularly at the plant inlet. A key parameter for some treatment facilities is the </w:t>
            </w:r>
            <w:r w:rsidR="00E931F0">
              <w:t xml:space="preserve">COD:TKN </w:t>
            </w:r>
            <w:r w:rsidRPr="001E2F73">
              <w:t>ratio.</w:t>
            </w:r>
          </w:p>
          <w:p w14:paraId="28B67C1F" w14:textId="77777777" w:rsidR="004B7C4F" w:rsidRDefault="004B7C4F"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Increased risk of corrosion due to higher strength wastewater during low flow / drought conditions.</w:t>
            </w:r>
          </w:p>
          <w:p w14:paraId="7BC48B2C" w14:textId="77777777" w:rsidR="004B7C4F" w:rsidRPr="001E2F73" w:rsidRDefault="004B7C4F"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Increased r</w:t>
            </w:r>
            <w:r w:rsidRPr="00A7395C">
              <w:t>isk to meeting effluent quality requirements during drought periods due to more highly concentrated influent conditions (more concentrated average sewage quality)</w:t>
            </w:r>
          </w:p>
          <w:p w14:paraId="741E20D2" w14:textId="77777777" w:rsidR="000904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1E2F73">
              <w:t>If sewage transport times increase, sedimentation and fermentation could occur in the network, which would be beneficial to biological phosphorus removal processes, but has a negative effect on primary treatment.</w:t>
            </w:r>
          </w:p>
        </w:tc>
      </w:tr>
      <w:tr w:rsidR="00090470" w14:paraId="124300F2" w14:textId="77777777" w:rsidTr="002D212A">
        <w:trPr>
          <w:cantSplit/>
        </w:trPr>
        <w:tc>
          <w:tcPr>
            <w:cnfStyle w:val="001000000000" w:firstRow="0" w:lastRow="0" w:firstColumn="1" w:lastColumn="0" w:oddVBand="0" w:evenVBand="0" w:oddHBand="0" w:evenHBand="0" w:firstRowFirstColumn="0" w:firstRowLastColumn="0" w:lastRowFirstColumn="0" w:lastRowLastColumn="0"/>
            <w:tcW w:w="1021" w:type="pct"/>
            <w:vMerge/>
            <w:hideMark/>
          </w:tcPr>
          <w:p w14:paraId="5BC91DD4" w14:textId="77777777" w:rsidR="00090470" w:rsidRPr="00AD6210" w:rsidRDefault="00090470" w:rsidP="00280DFF">
            <w:pPr>
              <w:pStyle w:val="TableTextLeft"/>
            </w:pPr>
          </w:p>
        </w:tc>
        <w:tc>
          <w:tcPr>
            <w:tcW w:w="3979" w:type="pct"/>
            <w:hideMark/>
          </w:tcPr>
          <w:p w14:paraId="4D8A3AF6" w14:textId="77777777" w:rsidR="00090470" w:rsidRPr="00861474"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861474">
              <w:rPr>
                <w:b/>
              </w:rPr>
              <w:t xml:space="preserve">Humidity (reduced ambient air humidity due to lower air moisture content, increased sewer humidity due to rising average temperatures): </w:t>
            </w:r>
          </w:p>
          <w:p w14:paraId="4B04CD41" w14:textId="77777777" w:rsidR="000904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BD3760">
              <w:t>Increased corrosion and odour risk</w:t>
            </w:r>
          </w:p>
        </w:tc>
      </w:tr>
      <w:tr w:rsidR="00090470" w14:paraId="683A8399" w14:textId="77777777" w:rsidTr="002D212A">
        <w:trPr>
          <w:cantSplit/>
        </w:trPr>
        <w:tc>
          <w:tcPr>
            <w:cnfStyle w:val="001000000000" w:firstRow="0" w:lastRow="0" w:firstColumn="1" w:lastColumn="0" w:oddVBand="0" w:evenVBand="0" w:oddHBand="0" w:evenHBand="0" w:firstRowFirstColumn="0" w:firstRowLastColumn="0" w:lastRowFirstColumn="0" w:lastRowLastColumn="0"/>
            <w:tcW w:w="1021" w:type="pct"/>
            <w:vMerge/>
            <w:hideMark/>
          </w:tcPr>
          <w:p w14:paraId="2F87FE96" w14:textId="77777777" w:rsidR="00090470" w:rsidRPr="00AD6210" w:rsidRDefault="00090470" w:rsidP="00280DFF">
            <w:pPr>
              <w:pStyle w:val="TableTextLeft"/>
            </w:pPr>
          </w:p>
        </w:tc>
        <w:tc>
          <w:tcPr>
            <w:tcW w:w="3979" w:type="pct"/>
            <w:hideMark/>
          </w:tcPr>
          <w:p w14:paraId="0F3E7C97" w14:textId="77777777" w:rsidR="00090470" w:rsidRPr="00861474"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861474">
              <w:rPr>
                <w:b/>
              </w:rPr>
              <w:t>Sea level rise</w:t>
            </w:r>
            <w:r w:rsidR="004B7C4F" w:rsidRPr="0000232F">
              <w:rPr>
                <w:b/>
                <w:bCs/>
              </w:rPr>
              <w:t>/flooding</w:t>
            </w:r>
            <w:r w:rsidRPr="00861474">
              <w:rPr>
                <w:b/>
              </w:rPr>
              <w:t xml:space="preserve">: </w:t>
            </w:r>
          </w:p>
          <w:p w14:paraId="563CE996" w14:textId="77777777" w:rsidR="004B7C4F" w:rsidRDefault="004B7C4F"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Increased r</w:t>
            </w:r>
            <w:r w:rsidRPr="00A7395C">
              <w:t>isk of loss of nitrification (ammonia treatment) if short-term peaks in influent seawater are observed in the influent (increased salinity) due to sea water ingression</w:t>
            </w:r>
            <w:r>
              <w:t>.</w:t>
            </w:r>
          </w:p>
          <w:p w14:paraId="51254405" w14:textId="166D7C44" w:rsidR="000904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 xml:space="preserve">Long term design load changes due to increase in </w:t>
            </w:r>
            <w:r w:rsidR="00E83D86" w:rsidRPr="00E83D86">
              <w:t xml:space="preserve">total dissolved </w:t>
            </w:r>
            <w:r w:rsidR="004B7C4F" w:rsidRPr="00E83D86">
              <w:t>solid</w:t>
            </w:r>
            <w:r w:rsidR="00E83D86" w:rsidRPr="00E83D86">
              <w:t>s</w:t>
            </w:r>
            <w:r w:rsidR="00E83D86">
              <w:t xml:space="preserve"> </w:t>
            </w:r>
            <w:r w:rsidR="00E931F0">
              <w:t>(TDS)</w:t>
            </w:r>
            <w:r w:rsidR="00E83D86">
              <w:t xml:space="preserve"> </w:t>
            </w:r>
            <w:r>
              <w:t>concentration in sewer</w:t>
            </w:r>
            <w:r w:rsidR="004B7C4F">
              <w:t xml:space="preserve"> from sea water</w:t>
            </w:r>
            <w:r>
              <w:t>.</w:t>
            </w:r>
          </w:p>
          <w:p w14:paraId="3A30A433" w14:textId="4C93C852" w:rsidR="004B7C4F"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483B86">
              <w:t xml:space="preserve">Longer term high influent salinity </w:t>
            </w:r>
            <w:r w:rsidR="004B7C4F">
              <w:t>may</w:t>
            </w:r>
            <w:r w:rsidRPr="00483B86">
              <w:t xml:space="preserve"> cause corrosion </w:t>
            </w:r>
            <w:r w:rsidR="004B7C4F">
              <w:t xml:space="preserve">of </w:t>
            </w:r>
            <w:r w:rsidRPr="00483B86">
              <w:t xml:space="preserve">corrodible </w:t>
            </w:r>
            <w:r w:rsidR="004B7C4F">
              <w:t>assets.</w:t>
            </w:r>
          </w:p>
          <w:p w14:paraId="7718003B" w14:textId="77777777" w:rsidR="004B7C4F" w:rsidRPr="00BA291A" w:rsidRDefault="004B7C4F"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BA291A">
              <w:t>Increased risk of asset damage/</w:t>
            </w:r>
            <w:r>
              <w:t>loss</w:t>
            </w:r>
            <w:r w:rsidRPr="00BA291A">
              <w:t xml:space="preserve"> from both gradual and / or storm surge-based inundation.</w:t>
            </w:r>
            <w:r>
              <w:t xml:space="preserve"> </w:t>
            </w:r>
          </w:p>
          <w:p w14:paraId="1DAF46C4" w14:textId="5C78E2A1" w:rsidR="00090470" w:rsidRPr="009E01E7" w:rsidRDefault="004B7C4F"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Increased risk of supply chain interruption for critical chemicals.</w:t>
            </w:r>
          </w:p>
        </w:tc>
      </w:tr>
      <w:tr w:rsidR="00090470" w14:paraId="18D5D139" w14:textId="77777777" w:rsidTr="002D212A">
        <w:trPr>
          <w:cantSplit/>
        </w:trPr>
        <w:tc>
          <w:tcPr>
            <w:cnfStyle w:val="001000000000" w:firstRow="0" w:lastRow="0" w:firstColumn="1" w:lastColumn="0" w:oddVBand="0" w:evenVBand="0" w:oddHBand="0" w:evenHBand="0" w:firstRowFirstColumn="0" w:firstRowLastColumn="0" w:lastRowFirstColumn="0" w:lastRowLastColumn="0"/>
            <w:tcW w:w="1021" w:type="pct"/>
            <w:vMerge/>
            <w:hideMark/>
          </w:tcPr>
          <w:p w14:paraId="27D77FD7" w14:textId="77777777" w:rsidR="00090470" w:rsidRPr="00AD6210" w:rsidRDefault="00090470" w:rsidP="00280DFF">
            <w:pPr>
              <w:pStyle w:val="TableTextLeft"/>
            </w:pPr>
          </w:p>
        </w:tc>
        <w:tc>
          <w:tcPr>
            <w:tcW w:w="3979" w:type="pct"/>
            <w:hideMark/>
          </w:tcPr>
          <w:p w14:paraId="11502D3B" w14:textId="77777777" w:rsidR="00090470" w:rsidRPr="00861474"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861474">
              <w:rPr>
                <w:b/>
              </w:rPr>
              <w:t xml:space="preserve">Bushfire (increased frequency of bushfire-prone ambient conditions): </w:t>
            </w:r>
          </w:p>
          <w:p w14:paraId="4BE3E6E8" w14:textId="77777777" w:rsidR="000904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Increased frequency of short-term concentrated sewage (nutrients, contaminants) due to bushfire ash and stormwater runoff ingress to sewer</w:t>
            </w:r>
            <w:r w:rsidR="004B7C4F">
              <w:t>.</w:t>
            </w:r>
          </w:p>
          <w:p w14:paraId="011E2E26" w14:textId="77777777" w:rsidR="000904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Increased power outage frequency due to bushfire impacts to the broader power network</w:t>
            </w:r>
            <w:r w:rsidR="004B7C4F">
              <w:t>.</w:t>
            </w:r>
          </w:p>
          <w:p w14:paraId="7DDD0F70" w14:textId="77777777" w:rsidR="000904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Impact on assets due to fire damage or loss of incoming power supply</w:t>
            </w:r>
            <w:r w:rsidR="004B7C4F">
              <w:t>.</w:t>
            </w:r>
          </w:p>
          <w:p w14:paraId="28F0A973" w14:textId="77777777" w:rsidR="004B7C4F" w:rsidRDefault="004B7C4F"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 xml:space="preserve">Increased risk of asset damage / loss. </w:t>
            </w:r>
          </w:p>
          <w:p w14:paraId="33A1718D" w14:textId="77777777" w:rsidR="004B7C4F" w:rsidRDefault="004B7C4F"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Increased risk of supply chain interruption for critical chemicals.</w:t>
            </w:r>
          </w:p>
          <w:p w14:paraId="24A63F44" w14:textId="77777777" w:rsidR="00090470" w:rsidRPr="00534A2D"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p>
        </w:tc>
      </w:tr>
      <w:tr w:rsidR="004B7C4F" w14:paraId="597F8EFC" w14:textId="77777777" w:rsidTr="002D212A">
        <w:trPr>
          <w:cantSplit/>
        </w:trPr>
        <w:tc>
          <w:tcPr>
            <w:cnfStyle w:val="001000000000" w:firstRow="0" w:lastRow="0" w:firstColumn="1" w:lastColumn="0" w:oddVBand="0" w:evenVBand="0" w:oddHBand="0" w:evenHBand="0" w:firstRowFirstColumn="0" w:firstRowLastColumn="0" w:lastRowFirstColumn="0" w:lastRowLastColumn="0"/>
            <w:tcW w:w="1021" w:type="pct"/>
            <w:vMerge/>
          </w:tcPr>
          <w:p w14:paraId="69482826" w14:textId="77777777" w:rsidR="004B7C4F" w:rsidRPr="00AD6210" w:rsidRDefault="004B7C4F" w:rsidP="000E635F">
            <w:pPr>
              <w:pStyle w:val="TableTextLeft"/>
            </w:pPr>
          </w:p>
        </w:tc>
        <w:tc>
          <w:tcPr>
            <w:tcW w:w="3979" w:type="pct"/>
          </w:tcPr>
          <w:p w14:paraId="1039300B" w14:textId="77777777" w:rsidR="004B7C4F" w:rsidRDefault="004B7C4F" w:rsidP="000E635F">
            <w:pPr>
              <w:pStyle w:val="TableTextLeft"/>
              <w:cnfStyle w:val="000000000000" w:firstRow="0" w:lastRow="0" w:firstColumn="0" w:lastColumn="0" w:oddVBand="0" w:evenVBand="0" w:oddHBand="0" w:evenHBand="0" w:firstRowFirstColumn="0" w:firstRowLastColumn="0" w:lastRowFirstColumn="0" w:lastRowLastColumn="0"/>
              <w:rPr>
                <w:b/>
                <w:bCs/>
              </w:rPr>
            </w:pPr>
            <w:r>
              <w:rPr>
                <w:b/>
                <w:bCs/>
              </w:rPr>
              <w:t>Wind</w:t>
            </w:r>
          </w:p>
          <w:p w14:paraId="7CF4E198" w14:textId="77777777" w:rsidR="004B7C4F" w:rsidRPr="00211168" w:rsidRDefault="004B7C4F"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rPr>
                <w:b/>
                <w:bCs/>
              </w:rPr>
            </w:pPr>
            <w:r w:rsidRPr="0000232F">
              <w:t>Changes in wind speed, direction and atmospheric stability may impact atmospheric dispersion conditions and associated impacts of odour plumes (in the air and at ground level). Low risk of material impact.</w:t>
            </w:r>
          </w:p>
        </w:tc>
      </w:tr>
    </w:tbl>
    <w:p w14:paraId="5DC8300D" w14:textId="77777777" w:rsidR="00090470" w:rsidRPr="00DA0ED7" w:rsidRDefault="00090470" w:rsidP="00090470"/>
    <w:p w14:paraId="63E85357" w14:textId="77777777" w:rsidR="00090470" w:rsidRPr="0032297B" w:rsidRDefault="00090470" w:rsidP="00B5714A">
      <w:pPr>
        <w:pStyle w:val="AppendixHeading2"/>
        <w:tabs>
          <w:tab w:val="clear" w:pos="1559"/>
          <w:tab w:val="clear" w:pos="1843"/>
          <w:tab w:val="clear" w:pos="2126"/>
          <w:tab w:val="clear" w:pos="2410"/>
          <w:tab w:val="left" w:pos="0"/>
        </w:tabs>
        <w:ind w:left="0"/>
      </w:pPr>
      <w:bookmarkStart w:id="1241" w:name="_Toc103890939"/>
      <w:bookmarkStart w:id="1242" w:name="_Toc104908519"/>
      <w:bookmarkStart w:id="1243" w:name="_Toc106737104"/>
      <w:bookmarkStart w:id="1244" w:name="_Toc106737430"/>
      <w:r w:rsidRPr="0032297B">
        <w:t>Recycled Water</w:t>
      </w:r>
      <w:bookmarkEnd w:id="1241"/>
      <w:bookmarkEnd w:id="1242"/>
      <w:bookmarkEnd w:id="1243"/>
      <w:bookmarkEnd w:id="1244"/>
      <w:r w:rsidR="00CA28E1">
        <w:t xml:space="preserve"> Treatment</w:t>
      </w:r>
    </w:p>
    <w:p w14:paraId="62D20AAB" w14:textId="2790179E" w:rsidR="00090470" w:rsidRDefault="00090470" w:rsidP="00873087">
      <w:pPr>
        <w:spacing w:before="120"/>
        <w:jc w:val="both"/>
      </w:pPr>
      <w:r>
        <w:t xml:space="preserve">Recycled water production and distribution typically is the end result of wastewater treatment facilities. The climate change impacts on recycled water, as considered in </w:t>
      </w:r>
      <w:r w:rsidR="00C9616A">
        <w:fldChar w:fldCharType="begin"/>
      </w:r>
      <w:r w:rsidR="00C9616A">
        <w:instrText xml:space="preserve"> REF _Ref107263562 \h </w:instrText>
      </w:r>
      <w:r w:rsidR="00C23F40">
        <w:instrText xml:space="preserve"> \* MERGEFORMAT </w:instrText>
      </w:r>
      <w:r w:rsidR="00C9616A">
        <w:fldChar w:fldCharType="separate"/>
      </w:r>
      <w:r w:rsidR="00C07B66">
        <w:t xml:space="preserve">Table </w:t>
      </w:r>
      <w:r w:rsidR="00C07B66">
        <w:rPr>
          <w:noProof/>
        </w:rPr>
        <w:t>23</w:t>
      </w:r>
      <w:r w:rsidR="00C9616A">
        <w:fldChar w:fldCharType="end"/>
      </w:r>
      <w:r>
        <w:t>, are primarily on the demand for recycled water to supplement potable water use.</w:t>
      </w:r>
    </w:p>
    <w:p w14:paraId="2EF028B3" w14:textId="27E51A34" w:rsidR="00090470" w:rsidRDefault="00090470" w:rsidP="00090470">
      <w:pPr>
        <w:pStyle w:val="Caption"/>
      </w:pPr>
      <w:bookmarkStart w:id="1245" w:name="_Ref107263562"/>
      <w:bookmarkStart w:id="1246" w:name="_Toc103891413"/>
      <w:bookmarkStart w:id="1247" w:name="_Toc106737303"/>
      <w:bookmarkStart w:id="1248" w:name="_Toc106737505"/>
      <w:bookmarkStart w:id="1249" w:name="_Toc107241003"/>
      <w:bookmarkStart w:id="1250" w:name="_Toc107265123"/>
      <w:bookmarkStart w:id="1251" w:name="_Toc110338297"/>
      <w:r>
        <w:t xml:space="preserve">Table </w:t>
      </w:r>
      <w:fldSimple w:instr=" SEQ Table \* ARABIC ">
        <w:r w:rsidR="00C07B66">
          <w:rPr>
            <w:noProof/>
          </w:rPr>
          <w:t>23</w:t>
        </w:r>
      </w:fldSimple>
      <w:bookmarkEnd w:id="1245"/>
      <w:r>
        <w:rPr>
          <w:noProof/>
        </w:rPr>
        <w:t>:</w:t>
      </w:r>
      <w:r>
        <w:t xml:space="preserve"> </w:t>
      </w:r>
      <w:r w:rsidRPr="007B03C0">
        <w:t xml:space="preserve">Potential key </w:t>
      </w:r>
      <w:r>
        <w:t>impact</w:t>
      </w:r>
      <w:r w:rsidRPr="007B03C0">
        <w:t>s on recycled water</w:t>
      </w:r>
      <w:bookmarkEnd w:id="1246"/>
      <w:bookmarkEnd w:id="1247"/>
      <w:bookmarkEnd w:id="1248"/>
      <w:bookmarkEnd w:id="1249"/>
      <w:bookmarkEnd w:id="1250"/>
      <w:r w:rsidR="00CA28E1">
        <w:t xml:space="preserve"> treatment</w:t>
      </w:r>
      <w:bookmarkEnd w:id="1251"/>
    </w:p>
    <w:tbl>
      <w:tblPr>
        <w:tblStyle w:val="TableGrid"/>
        <w:tblW w:w="5000" w:type="pct"/>
        <w:tblLook w:val="04A0" w:firstRow="1" w:lastRow="0" w:firstColumn="1" w:lastColumn="0" w:noHBand="0" w:noVBand="1"/>
      </w:tblPr>
      <w:tblGrid>
        <w:gridCol w:w="2127"/>
        <w:gridCol w:w="6899"/>
      </w:tblGrid>
      <w:tr w:rsidR="00B85C25" w14:paraId="1B2539E1" w14:textId="77777777" w:rsidTr="002D212A">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178" w:type="pct"/>
            <w:vAlign w:val="center"/>
            <w:hideMark/>
          </w:tcPr>
          <w:p w14:paraId="4E56280E" w14:textId="77777777" w:rsidR="00090470" w:rsidRPr="002D212A" w:rsidRDefault="00090470" w:rsidP="002D212A">
            <w:pPr>
              <w:pStyle w:val="TableHeadingLeft"/>
              <w:jc w:val="center"/>
              <w:rPr>
                <w:b/>
                <w:bCs w:val="0"/>
              </w:rPr>
            </w:pPr>
            <w:r w:rsidRPr="002D212A">
              <w:rPr>
                <w:b/>
                <w:bCs w:val="0"/>
              </w:rPr>
              <w:t>Potential key impact on recycled water</w:t>
            </w:r>
          </w:p>
        </w:tc>
        <w:tc>
          <w:tcPr>
            <w:tcW w:w="3822" w:type="pct"/>
            <w:vAlign w:val="center"/>
            <w:hideMark/>
          </w:tcPr>
          <w:p w14:paraId="5A4B706F" w14:textId="28CBFEF1" w:rsidR="00090470" w:rsidRPr="002D212A" w:rsidRDefault="00090470" w:rsidP="002D212A">
            <w:pPr>
              <w:pStyle w:val="TableHeadingLeft"/>
              <w:jc w:val="center"/>
              <w:cnfStyle w:val="100000000000" w:firstRow="1" w:lastRow="0" w:firstColumn="0" w:lastColumn="0" w:oddVBand="0" w:evenVBand="0" w:oddHBand="0" w:evenHBand="0" w:firstRowFirstColumn="0" w:firstRowLastColumn="0" w:lastRowFirstColumn="0" w:lastRowLastColumn="0"/>
              <w:rPr>
                <w:b/>
                <w:bCs w:val="0"/>
              </w:rPr>
            </w:pPr>
            <w:r w:rsidRPr="002D212A">
              <w:rPr>
                <w:b/>
                <w:bCs w:val="0"/>
              </w:rPr>
              <w:t xml:space="preserve">Potential impact of climate </w:t>
            </w:r>
            <w:r w:rsidR="00CA28E1" w:rsidRPr="002D212A">
              <w:rPr>
                <w:b/>
                <w:bCs w:val="0"/>
              </w:rPr>
              <w:t>hazard conditions</w:t>
            </w:r>
          </w:p>
        </w:tc>
      </w:tr>
      <w:tr w:rsidR="00B85C25" w14:paraId="03D25FC8" w14:textId="77777777" w:rsidTr="00861474">
        <w:trPr>
          <w:cantSplit/>
        </w:trPr>
        <w:tc>
          <w:tcPr>
            <w:cnfStyle w:val="001000000000" w:firstRow="0" w:lastRow="0" w:firstColumn="1" w:lastColumn="0" w:oddVBand="0" w:evenVBand="0" w:oddHBand="0" w:evenHBand="0" w:firstRowFirstColumn="0" w:firstRowLastColumn="0" w:lastRowFirstColumn="0" w:lastRowLastColumn="0"/>
            <w:tcW w:w="1178" w:type="pct"/>
            <w:vMerge w:val="restart"/>
            <w:hideMark/>
          </w:tcPr>
          <w:p w14:paraId="7E2A2142" w14:textId="77777777" w:rsidR="00090470" w:rsidRPr="00483B86" w:rsidRDefault="00090470" w:rsidP="0029409B">
            <w:pPr>
              <w:pStyle w:val="TableTextBullet"/>
              <w:numPr>
                <w:ilvl w:val="0"/>
                <w:numId w:val="29"/>
              </w:numPr>
            </w:pPr>
            <w:r w:rsidRPr="00483B86">
              <w:t xml:space="preserve">Increased recycled water demand </w:t>
            </w:r>
          </w:p>
          <w:p w14:paraId="314AEDD8" w14:textId="77777777" w:rsidR="00090470" w:rsidRDefault="00090470" w:rsidP="0029409B">
            <w:pPr>
              <w:pStyle w:val="TableTextBullet"/>
              <w:numPr>
                <w:ilvl w:val="0"/>
                <w:numId w:val="29"/>
              </w:numPr>
            </w:pPr>
            <w:r w:rsidRPr="00483B86">
              <w:t>Decreased reliability of recycled water supply</w:t>
            </w:r>
          </w:p>
        </w:tc>
        <w:tc>
          <w:tcPr>
            <w:tcW w:w="3822" w:type="pct"/>
            <w:hideMark/>
          </w:tcPr>
          <w:p w14:paraId="22933D87" w14:textId="77777777" w:rsidR="00090470" w:rsidRPr="00861474"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861474">
              <w:rPr>
                <w:b/>
              </w:rPr>
              <w:t xml:space="preserve">Rainfall (increased intensity of extreme rainfall events): </w:t>
            </w:r>
          </w:p>
          <w:p w14:paraId="05AC3784" w14:textId="77777777" w:rsidR="000904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50675A">
              <w:t>Increased frequency of short</w:t>
            </w:r>
            <w:r>
              <w:t xml:space="preserve"> to</w:t>
            </w:r>
            <w:r w:rsidRPr="0050675A">
              <w:t xml:space="preserve"> medium term treatment plant process disruptions</w:t>
            </w:r>
            <w:r>
              <w:t>. This</w:t>
            </w:r>
            <w:r w:rsidRPr="0050675A">
              <w:t xml:space="preserve"> may reduce reliability of recycled water production. </w:t>
            </w:r>
          </w:p>
          <w:p w14:paraId="3ADA83C4" w14:textId="77777777" w:rsidR="00090470" w:rsidRPr="0050675A"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50675A">
              <w:t>Increased winter storage requirements where recycled water is stored for summer demands.</w:t>
            </w:r>
          </w:p>
          <w:p w14:paraId="362471CE" w14:textId="77777777" w:rsidR="00CA28E1"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50675A">
              <w:t>Decreased requirement for recycled water by the recycled water users and therefore risk of non-compliance where the plant relies on water recycling for effluent disposal</w:t>
            </w:r>
            <w:r>
              <w:t>.</w:t>
            </w:r>
          </w:p>
          <w:p w14:paraId="6BFDD49C" w14:textId="77777777" w:rsidR="00090470" w:rsidRDefault="00CA28E1"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211168">
              <w:t>Risk of</w:t>
            </w:r>
            <w:r>
              <w:t xml:space="preserve"> </w:t>
            </w:r>
            <w:r w:rsidRPr="00211168">
              <w:t>inundation of low-lying effluent discharge outlets</w:t>
            </w:r>
            <w:r>
              <w:t>.</w:t>
            </w:r>
          </w:p>
        </w:tc>
      </w:tr>
      <w:tr w:rsidR="00B85C25" w14:paraId="24EF0131" w14:textId="77777777" w:rsidTr="00861474">
        <w:trPr>
          <w:cantSplit/>
        </w:trPr>
        <w:tc>
          <w:tcPr>
            <w:cnfStyle w:val="001000000000" w:firstRow="0" w:lastRow="0" w:firstColumn="1" w:lastColumn="0" w:oddVBand="0" w:evenVBand="0" w:oddHBand="0" w:evenHBand="0" w:firstRowFirstColumn="0" w:firstRowLastColumn="0" w:lastRowFirstColumn="0" w:lastRowLastColumn="0"/>
            <w:tcW w:w="1178" w:type="pct"/>
            <w:vMerge/>
            <w:hideMark/>
          </w:tcPr>
          <w:p w14:paraId="38B13FEB" w14:textId="77777777" w:rsidR="00090470" w:rsidRPr="00AD6210" w:rsidRDefault="00090470" w:rsidP="00280DFF">
            <w:pPr>
              <w:pStyle w:val="TableTextLeft"/>
            </w:pPr>
          </w:p>
        </w:tc>
        <w:tc>
          <w:tcPr>
            <w:tcW w:w="3822" w:type="pct"/>
            <w:hideMark/>
          </w:tcPr>
          <w:p w14:paraId="02EDE00F" w14:textId="77777777" w:rsidR="00090470" w:rsidRPr="00861474"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861474">
              <w:rPr>
                <w:b/>
              </w:rPr>
              <w:t xml:space="preserve">Temperature (increased average and peak temperatures): </w:t>
            </w:r>
          </w:p>
          <w:p w14:paraId="7AB95013" w14:textId="77777777" w:rsidR="00090470" w:rsidRPr="00483B86"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483B86">
              <w:t>Increased water use by consumers during periods of high temperature</w:t>
            </w:r>
            <w:r>
              <w:t>.</w:t>
            </w:r>
          </w:p>
          <w:p w14:paraId="3241E4B0" w14:textId="0972C2F4" w:rsidR="00090470" w:rsidRDefault="00CA28E1"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rPr>
                <w:b/>
              </w:rPr>
            </w:pPr>
            <w:r w:rsidRPr="0000232F">
              <w:t>Risk of inadequate treatment due to loss of mechanical/electrical equipment during extreme heat days</w:t>
            </w:r>
            <w:r>
              <w:t>.</w:t>
            </w:r>
          </w:p>
        </w:tc>
      </w:tr>
      <w:tr w:rsidR="00B85C25" w14:paraId="7FFB1A6A" w14:textId="77777777" w:rsidTr="00861474">
        <w:trPr>
          <w:cantSplit/>
        </w:trPr>
        <w:tc>
          <w:tcPr>
            <w:cnfStyle w:val="001000000000" w:firstRow="0" w:lastRow="0" w:firstColumn="1" w:lastColumn="0" w:oddVBand="0" w:evenVBand="0" w:oddHBand="0" w:evenHBand="0" w:firstRowFirstColumn="0" w:firstRowLastColumn="0" w:lastRowFirstColumn="0" w:lastRowLastColumn="0"/>
            <w:tcW w:w="1178" w:type="pct"/>
            <w:vMerge/>
            <w:hideMark/>
          </w:tcPr>
          <w:p w14:paraId="000D72B2" w14:textId="77777777" w:rsidR="00090470" w:rsidRPr="00AD6210" w:rsidRDefault="00090470" w:rsidP="00280DFF">
            <w:pPr>
              <w:pStyle w:val="TableTextLeft"/>
            </w:pPr>
          </w:p>
        </w:tc>
        <w:tc>
          <w:tcPr>
            <w:tcW w:w="3822" w:type="pct"/>
            <w:hideMark/>
          </w:tcPr>
          <w:p w14:paraId="1EF5CB7E" w14:textId="77777777" w:rsidR="00090470" w:rsidRPr="00861474"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861474">
              <w:rPr>
                <w:b/>
              </w:rPr>
              <w:t xml:space="preserve">Dry conditions: </w:t>
            </w:r>
          </w:p>
          <w:p w14:paraId="568C566C" w14:textId="77777777" w:rsidR="00090470" w:rsidRPr="00A713A9"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341612">
              <w:t xml:space="preserve">In drought conditions the demand for recycled water may increase, putting pressure on recycled water supply. </w:t>
            </w:r>
          </w:p>
          <w:p w14:paraId="57B5D53A" w14:textId="77777777" w:rsidR="00CA28E1" w:rsidRPr="00EF0560" w:rsidRDefault="00CA28E1"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175A30">
              <w:t xml:space="preserve">Risk to recycled water storages during prolonged drought conditions (e.g., </w:t>
            </w:r>
            <w:r>
              <w:t xml:space="preserve">increase water loss from evaporation and </w:t>
            </w:r>
            <w:r w:rsidRPr="00175A30">
              <w:t>potential for clay liner cracking)</w:t>
            </w:r>
            <w:r>
              <w:t>.</w:t>
            </w:r>
          </w:p>
          <w:p w14:paraId="75C1E4B7" w14:textId="77777777" w:rsidR="00CA28E1"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341612">
              <w:t>Diverting effluent from discharge to reuse may have a positive (e.g., ceasing nutrient and contaminant emissions into waterways) or negative (e.g., removing a source of water during drought) effect on environments where treated effluent is usually discharged.</w:t>
            </w:r>
          </w:p>
          <w:p w14:paraId="60DC56CF" w14:textId="77777777" w:rsidR="00090470" w:rsidRDefault="00CA28E1"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A7395C">
              <w:t>Risk of tighter effluent quality requirements being introduced to protect the environment during periods of drought (due to reduced dilution in the receiving environment)</w:t>
            </w:r>
            <w:r>
              <w:t>.</w:t>
            </w:r>
          </w:p>
        </w:tc>
      </w:tr>
      <w:tr w:rsidR="00B85C25" w14:paraId="418F01FD" w14:textId="77777777" w:rsidTr="00861474">
        <w:trPr>
          <w:cantSplit/>
        </w:trPr>
        <w:tc>
          <w:tcPr>
            <w:cnfStyle w:val="001000000000" w:firstRow="0" w:lastRow="0" w:firstColumn="1" w:lastColumn="0" w:oddVBand="0" w:evenVBand="0" w:oddHBand="0" w:evenHBand="0" w:firstRowFirstColumn="0" w:firstRowLastColumn="0" w:lastRowFirstColumn="0" w:lastRowLastColumn="0"/>
            <w:tcW w:w="1178" w:type="pct"/>
            <w:vMerge/>
            <w:hideMark/>
          </w:tcPr>
          <w:p w14:paraId="5F313ED4" w14:textId="77777777" w:rsidR="00090470" w:rsidRPr="00AD6210" w:rsidRDefault="00090470" w:rsidP="00280DFF">
            <w:pPr>
              <w:pStyle w:val="TableTextLeft"/>
            </w:pPr>
          </w:p>
        </w:tc>
        <w:tc>
          <w:tcPr>
            <w:tcW w:w="3822" w:type="pct"/>
            <w:hideMark/>
          </w:tcPr>
          <w:p w14:paraId="7F4441A0" w14:textId="77777777" w:rsidR="00090470" w:rsidRPr="00861474" w:rsidRDefault="00090470" w:rsidP="00861474">
            <w:pPr>
              <w:pStyle w:val="TableTextBullet"/>
              <w:numPr>
                <w:ilvl w:val="0"/>
                <w:numId w:val="0"/>
              </w:numPr>
              <w:ind w:left="113"/>
              <w:cnfStyle w:val="000000000000" w:firstRow="0" w:lastRow="0" w:firstColumn="0" w:lastColumn="0" w:oddVBand="0" w:evenVBand="0" w:oddHBand="0" w:evenHBand="0" w:firstRowFirstColumn="0" w:firstRowLastColumn="0" w:lastRowFirstColumn="0" w:lastRowLastColumn="0"/>
              <w:rPr>
                <w:b/>
              </w:rPr>
            </w:pPr>
            <w:r w:rsidRPr="00861474">
              <w:rPr>
                <w:b/>
              </w:rPr>
              <w:t xml:space="preserve">Humidity (reduced ambient air humidity due to lower air moisture content, increased sewer humidity due to rising average temperatures): </w:t>
            </w:r>
          </w:p>
          <w:p w14:paraId="78968591" w14:textId="77777777" w:rsidR="000904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No material impacts</w:t>
            </w:r>
          </w:p>
        </w:tc>
      </w:tr>
      <w:tr w:rsidR="00B85C25" w14:paraId="160A2FBD" w14:textId="77777777" w:rsidTr="00861474">
        <w:trPr>
          <w:cantSplit/>
        </w:trPr>
        <w:tc>
          <w:tcPr>
            <w:cnfStyle w:val="001000000000" w:firstRow="0" w:lastRow="0" w:firstColumn="1" w:lastColumn="0" w:oddVBand="0" w:evenVBand="0" w:oddHBand="0" w:evenHBand="0" w:firstRowFirstColumn="0" w:firstRowLastColumn="0" w:lastRowFirstColumn="0" w:lastRowLastColumn="0"/>
            <w:tcW w:w="1178" w:type="pct"/>
            <w:vMerge/>
            <w:hideMark/>
          </w:tcPr>
          <w:p w14:paraId="264C198F" w14:textId="77777777" w:rsidR="00090470" w:rsidRPr="00AD6210" w:rsidRDefault="00090470" w:rsidP="00280DFF">
            <w:pPr>
              <w:pStyle w:val="TableTextLeft"/>
            </w:pPr>
          </w:p>
        </w:tc>
        <w:tc>
          <w:tcPr>
            <w:tcW w:w="3822" w:type="pct"/>
            <w:hideMark/>
          </w:tcPr>
          <w:p w14:paraId="507D43D6" w14:textId="77777777" w:rsidR="00090470" w:rsidRDefault="00090470" w:rsidP="00280DFF">
            <w:pPr>
              <w:pStyle w:val="TableTextBullet"/>
              <w:numPr>
                <w:ilvl w:val="0"/>
                <w:numId w:val="0"/>
              </w:numPr>
              <w:ind w:left="284" w:hanging="171"/>
              <w:cnfStyle w:val="000000000000" w:firstRow="0" w:lastRow="0" w:firstColumn="0" w:lastColumn="0" w:oddVBand="0" w:evenVBand="0" w:oddHBand="0" w:evenHBand="0" w:firstRowFirstColumn="0" w:firstRowLastColumn="0" w:lastRowFirstColumn="0" w:lastRowLastColumn="0"/>
            </w:pPr>
            <w:r>
              <w:rPr>
                <w:b/>
              </w:rPr>
              <w:t>Sea level rise</w:t>
            </w:r>
            <w:r w:rsidR="00CA28E1">
              <w:rPr>
                <w:b/>
              </w:rPr>
              <w:t xml:space="preserve"> / flooding</w:t>
            </w:r>
            <w:r>
              <w:rPr>
                <w:b/>
              </w:rPr>
              <w:t>:</w:t>
            </w:r>
            <w:r>
              <w:t xml:space="preserve"> </w:t>
            </w:r>
          </w:p>
          <w:p w14:paraId="685689A6" w14:textId="08417E99" w:rsidR="00CA28E1" w:rsidRDefault="00CA28E1"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FD21A6">
              <w:t xml:space="preserve">Risk of production of </w:t>
            </w:r>
            <w:r w:rsidR="00270F9B" w:rsidRPr="00FD21A6">
              <w:t>poor-quality</w:t>
            </w:r>
            <w:r w:rsidRPr="00FD21A6">
              <w:t xml:space="preserve"> recycled water / loss of recycled water customers due to high salinity from seawater ingression</w:t>
            </w:r>
            <w:r>
              <w:t>.</w:t>
            </w:r>
          </w:p>
          <w:p w14:paraId="50E1CBE2" w14:textId="7F9B9090" w:rsidR="00090470" w:rsidRPr="00A713A9" w:rsidRDefault="00CA28E1"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 xml:space="preserve">Increased in influent water quality variability and </w:t>
            </w:r>
            <w:r w:rsidRPr="00483B86">
              <w:t xml:space="preserve">TDS </w:t>
            </w:r>
            <w:r>
              <w:t>from seawater intrusion</w:t>
            </w:r>
            <w:r w:rsidR="00090470" w:rsidRPr="00483B86">
              <w:t xml:space="preserve"> requiring adjustments to or refinement of process treatment technology selection, such as the requirement for </w:t>
            </w:r>
            <w:r w:rsidR="00ED1AB0" w:rsidRPr="00ED1AB0">
              <w:t xml:space="preserve">reverse </w:t>
            </w:r>
            <w:r w:rsidRPr="00ED1AB0">
              <w:t>osmosi</w:t>
            </w:r>
            <w:r>
              <w:t>s</w:t>
            </w:r>
            <w:r w:rsidR="00090470" w:rsidRPr="00483B86">
              <w:t xml:space="preserve"> treatment for recycled water production</w:t>
            </w:r>
            <w:r w:rsidR="00090470">
              <w:t>.</w:t>
            </w:r>
          </w:p>
          <w:p w14:paraId="1CE8C186" w14:textId="77777777" w:rsidR="00CA28E1"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483B86">
              <w:t xml:space="preserve">Risk of sea level intrusion </w:t>
            </w:r>
            <w:r w:rsidR="00CA28E1">
              <w:t xml:space="preserve">/ flooding </w:t>
            </w:r>
            <w:r w:rsidRPr="00483B86">
              <w:t>in low lying areas, potentially impacting</w:t>
            </w:r>
            <w:r>
              <w:t xml:space="preserve"> recycled </w:t>
            </w:r>
            <w:r w:rsidRPr="00483B86">
              <w:t>water storage and irrigation areas for sewage treatment plants</w:t>
            </w:r>
            <w:r w:rsidR="00CA28E1">
              <w:t>.</w:t>
            </w:r>
          </w:p>
          <w:p w14:paraId="2854E502" w14:textId="0E05E2A5" w:rsidR="00CA28E1" w:rsidRDefault="00CA28E1"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A7395C">
              <w:t xml:space="preserve">Risk of spills due to reduced effluent discharge capacity (gravity or pumped) due to flooding or sea level rise (gradual and/or storm surge-based inundation of </w:t>
            </w:r>
            <w:r w:rsidR="00090470" w:rsidRPr="00483B86">
              <w:t xml:space="preserve">coastal </w:t>
            </w:r>
            <w:r w:rsidRPr="00A7395C">
              <w:t>treatment plants)</w:t>
            </w:r>
            <w:r>
              <w:t>.</w:t>
            </w:r>
          </w:p>
          <w:p w14:paraId="5BE24176" w14:textId="77777777" w:rsidR="00CA28E1" w:rsidRPr="00BA291A" w:rsidRDefault="00CA28E1"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BA291A">
              <w:t>Increased risk of asset damage/</w:t>
            </w:r>
            <w:r>
              <w:t>loss</w:t>
            </w:r>
            <w:r w:rsidRPr="00BA291A">
              <w:t xml:space="preserve"> from both gradual and / or storm surge-based inundation.</w:t>
            </w:r>
            <w:r>
              <w:t xml:space="preserve"> </w:t>
            </w:r>
          </w:p>
          <w:p w14:paraId="01578807" w14:textId="12D49103" w:rsidR="00090470" w:rsidRDefault="00CA28E1"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Increased risk of supply chain interruption for critical chemicals</w:t>
            </w:r>
            <w:r w:rsidR="00090470">
              <w:t>.</w:t>
            </w:r>
          </w:p>
        </w:tc>
      </w:tr>
      <w:tr w:rsidR="00B85C25" w14:paraId="79C8231D" w14:textId="77777777" w:rsidTr="00861474">
        <w:trPr>
          <w:cantSplit/>
        </w:trPr>
        <w:tc>
          <w:tcPr>
            <w:cnfStyle w:val="001000000000" w:firstRow="0" w:lastRow="0" w:firstColumn="1" w:lastColumn="0" w:oddVBand="0" w:evenVBand="0" w:oddHBand="0" w:evenHBand="0" w:firstRowFirstColumn="0" w:firstRowLastColumn="0" w:lastRowFirstColumn="0" w:lastRowLastColumn="0"/>
            <w:tcW w:w="1178" w:type="pct"/>
            <w:vMerge/>
            <w:hideMark/>
          </w:tcPr>
          <w:p w14:paraId="1FD62C2C" w14:textId="77777777" w:rsidR="00090470" w:rsidRPr="00AD6210" w:rsidRDefault="00090470" w:rsidP="00280DFF">
            <w:pPr>
              <w:pStyle w:val="TableTextLeft"/>
            </w:pPr>
          </w:p>
        </w:tc>
        <w:tc>
          <w:tcPr>
            <w:tcW w:w="3822" w:type="pct"/>
            <w:hideMark/>
          </w:tcPr>
          <w:p w14:paraId="76695009" w14:textId="77777777" w:rsidR="00090470" w:rsidRPr="00861474"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861474">
              <w:rPr>
                <w:b/>
              </w:rPr>
              <w:t xml:space="preserve">Bushfire (increased frequency of bushfire-prone ambient conditions): </w:t>
            </w:r>
          </w:p>
          <w:p w14:paraId="0DEC68D9" w14:textId="77777777" w:rsidR="00CA28E1" w:rsidRPr="0000232F"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rPr>
                <w:b/>
                <w:bCs/>
              </w:rPr>
            </w:pPr>
            <w:r w:rsidRPr="00352428">
              <w:t>Increased risk of water quality contamination due to bushfire ash entering treated water storages</w:t>
            </w:r>
            <w:r>
              <w:t xml:space="preserve">. </w:t>
            </w:r>
          </w:p>
          <w:p w14:paraId="417EF7D7" w14:textId="040411A7" w:rsidR="00CA28E1" w:rsidRPr="00AA014E" w:rsidRDefault="00CA28E1"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00232F">
              <w:t xml:space="preserve">Increased risk of inadequate recycled water demand due to damage/destruction of land irrigation infrastructure, </w:t>
            </w:r>
            <w:r w:rsidR="00270F9B">
              <w:t>i.e.,</w:t>
            </w:r>
            <w:r w:rsidRPr="0000232F">
              <w:t xml:space="preserve"> loss of tree crops</w:t>
            </w:r>
          </w:p>
          <w:p w14:paraId="3EF6D6FC" w14:textId="77777777" w:rsidR="00CA28E1" w:rsidRDefault="00CA28E1"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 xml:space="preserve">Increased risk of asset damage / loss. </w:t>
            </w:r>
          </w:p>
          <w:p w14:paraId="41306CBB" w14:textId="77777777" w:rsidR="00090470" w:rsidRPr="00861474" w:rsidRDefault="00CA28E1"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Increased risk of supply chain interruption for critical chemicals.</w:t>
            </w:r>
          </w:p>
        </w:tc>
      </w:tr>
    </w:tbl>
    <w:p w14:paraId="0DF7FFEE" w14:textId="77777777" w:rsidR="00090470" w:rsidRDefault="00090470" w:rsidP="00090470"/>
    <w:p w14:paraId="7E22129E" w14:textId="77777777" w:rsidR="00090470" w:rsidRPr="0032297B" w:rsidRDefault="00090470" w:rsidP="00B5714A">
      <w:pPr>
        <w:pStyle w:val="AppendixHeading2"/>
        <w:tabs>
          <w:tab w:val="clear" w:pos="1559"/>
          <w:tab w:val="clear" w:pos="1843"/>
          <w:tab w:val="clear" w:pos="2126"/>
          <w:tab w:val="clear" w:pos="2410"/>
          <w:tab w:val="left" w:pos="0"/>
        </w:tabs>
        <w:ind w:left="0"/>
      </w:pPr>
      <w:bookmarkStart w:id="1252" w:name="_Toc103890940"/>
      <w:bookmarkStart w:id="1253" w:name="_Toc104908520"/>
      <w:bookmarkStart w:id="1254" w:name="_Toc106737105"/>
      <w:bookmarkStart w:id="1255" w:name="_Toc106737431"/>
      <w:r w:rsidRPr="0032297B">
        <w:t>Biosolids Management</w:t>
      </w:r>
      <w:bookmarkEnd w:id="1252"/>
      <w:bookmarkEnd w:id="1253"/>
      <w:bookmarkEnd w:id="1254"/>
      <w:bookmarkEnd w:id="1255"/>
    </w:p>
    <w:p w14:paraId="7C312A56" w14:textId="77777777" w:rsidR="00090470" w:rsidRPr="00442D62" w:rsidRDefault="00090470" w:rsidP="00090470">
      <w:pPr>
        <w:pStyle w:val="BodyText"/>
        <w:spacing w:before="120" w:line="240" w:lineRule="auto"/>
      </w:pPr>
      <w:r w:rsidRPr="00442D62">
        <w:t xml:space="preserve">A sub-set of wastewater treatment plants, biosolids management is a key component that is influenced by potential climate change impacts. </w:t>
      </w:r>
    </w:p>
    <w:p w14:paraId="053217A9" w14:textId="03E889E0" w:rsidR="00090470" w:rsidRDefault="00090470" w:rsidP="00090470">
      <w:pPr>
        <w:pStyle w:val="Caption"/>
      </w:pPr>
      <w:bookmarkStart w:id="1256" w:name="_Toc103891414"/>
      <w:bookmarkStart w:id="1257" w:name="_Toc106737304"/>
      <w:bookmarkStart w:id="1258" w:name="_Toc106737506"/>
      <w:bookmarkStart w:id="1259" w:name="_Toc107241004"/>
      <w:bookmarkStart w:id="1260" w:name="_Toc107265124"/>
      <w:bookmarkStart w:id="1261" w:name="_Toc110338298"/>
      <w:r>
        <w:t xml:space="preserve">Table </w:t>
      </w:r>
      <w:fldSimple w:instr=" SEQ Table \* ARABIC ">
        <w:r w:rsidR="00C07B66">
          <w:rPr>
            <w:noProof/>
          </w:rPr>
          <w:t>24</w:t>
        </w:r>
      </w:fldSimple>
      <w:r>
        <w:rPr>
          <w:noProof/>
        </w:rPr>
        <w:t>:</w:t>
      </w:r>
      <w:r>
        <w:t xml:space="preserve"> </w:t>
      </w:r>
      <w:r w:rsidRPr="0080774E">
        <w:t xml:space="preserve">Potential key </w:t>
      </w:r>
      <w:r>
        <w:t>impact</w:t>
      </w:r>
      <w:r w:rsidRPr="0080774E">
        <w:t>s on biosolids management</w:t>
      </w:r>
      <w:bookmarkEnd w:id="1256"/>
      <w:bookmarkEnd w:id="1257"/>
      <w:bookmarkEnd w:id="1258"/>
      <w:bookmarkEnd w:id="1259"/>
      <w:bookmarkEnd w:id="1260"/>
      <w:bookmarkEnd w:id="1261"/>
    </w:p>
    <w:tbl>
      <w:tblPr>
        <w:tblStyle w:val="TableGrid"/>
        <w:tblW w:w="5000" w:type="pct"/>
        <w:tblLook w:val="04A0" w:firstRow="1" w:lastRow="0" w:firstColumn="1" w:lastColumn="0" w:noHBand="0" w:noVBand="1"/>
      </w:tblPr>
      <w:tblGrid>
        <w:gridCol w:w="2127"/>
        <w:gridCol w:w="6899"/>
      </w:tblGrid>
      <w:tr w:rsidR="00090470" w14:paraId="61CBCB8E" w14:textId="77777777" w:rsidTr="002D212A">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178" w:type="pct"/>
            <w:vAlign w:val="center"/>
            <w:hideMark/>
          </w:tcPr>
          <w:p w14:paraId="6DC26FF4" w14:textId="77777777" w:rsidR="00090470" w:rsidRPr="002D212A" w:rsidRDefault="00090470" w:rsidP="002D212A">
            <w:pPr>
              <w:pStyle w:val="TableHeadingLeft"/>
              <w:jc w:val="center"/>
              <w:rPr>
                <w:b/>
                <w:bCs w:val="0"/>
              </w:rPr>
            </w:pPr>
            <w:r w:rsidRPr="002D212A">
              <w:rPr>
                <w:b/>
                <w:bCs w:val="0"/>
              </w:rPr>
              <w:t>Potential key impact on biosolids management</w:t>
            </w:r>
          </w:p>
        </w:tc>
        <w:tc>
          <w:tcPr>
            <w:tcW w:w="3822" w:type="pct"/>
            <w:vAlign w:val="center"/>
            <w:hideMark/>
          </w:tcPr>
          <w:p w14:paraId="574DE15F" w14:textId="7FCBD4FC" w:rsidR="00090470" w:rsidRPr="002D212A" w:rsidRDefault="00090470" w:rsidP="002D212A">
            <w:pPr>
              <w:pStyle w:val="TableHeadingLeft"/>
              <w:jc w:val="center"/>
              <w:cnfStyle w:val="100000000000" w:firstRow="1" w:lastRow="0" w:firstColumn="0" w:lastColumn="0" w:oddVBand="0" w:evenVBand="0" w:oddHBand="0" w:evenHBand="0" w:firstRowFirstColumn="0" w:firstRowLastColumn="0" w:lastRowFirstColumn="0" w:lastRowLastColumn="0"/>
              <w:rPr>
                <w:b/>
                <w:bCs w:val="0"/>
              </w:rPr>
            </w:pPr>
            <w:r w:rsidRPr="002D212A">
              <w:rPr>
                <w:b/>
                <w:bCs w:val="0"/>
              </w:rPr>
              <w:t xml:space="preserve">Potential impacts of climate </w:t>
            </w:r>
            <w:r w:rsidR="00554807" w:rsidRPr="002D212A">
              <w:rPr>
                <w:b/>
                <w:bCs w:val="0"/>
              </w:rPr>
              <w:t>hazard conditions</w:t>
            </w:r>
          </w:p>
        </w:tc>
      </w:tr>
      <w:tr w:rsidR="00090470" w14:paraId="2DE5890E" w14:textId="77777777" w:rsidTr="00861474">
        <w:trPr>
          <w:cantSplit/>
        </w:trPr>
        <w:tc>
          <w:tcPr>
            <w:cnfStyle w:val="001000000000" w:firstRow="0" w:lastRow="0" w:firstColumn="1" w:lastColumn="0" w:oddVBand="0" w:evenVBand="0" w:oddHBand="0" w:evenHBand="0" w:firstRowFirstColumn="0" w:firstRowLastColumn="0" w:lastRowFirstColumn="0" w:lastRowLastColumn="0"/>
            <w:tcW w:w="1178" w:type="pct"/>
            <w:vMerge w:val="restart"/>
            <w:hideMark/>
          </w:tcPr>
          <w:p w14:paraId="624D02D1" w14:textId="77777777" w:rsidR="00090470" w:rsidRPr="00E26A1D" w:rsidRDefault="00090470" w:rsidP="0029409B">
            <w:pPr>
              <w:pStyle w:val="TableTextBullet"/>
              <w:numPr>
                <w:ilvl w:val="0"/>
                <w:numId w:val="29"/>
              </w:numPr>
            </w:pPr>
            <w:r w:rsidRPr="00E26A1D">
              <w:t xml:space="preserve">Changes to receiving environment make it unsuitable for biosolids disposal </w:t>
            </w:r>
          </w:p>
          <w:p w14:paraId="3F71EBE9" w14:textId="77777777" w:rsidR="00090470" w:rsidRDefault="00090470" w:rsidP="0029409B">
            <w:pPr>
              <w:pStyle w:val="TableTextBullet"/>
              <w:numPr>
                <w:ilvl w:val="0"/>
                <w:numId w:val="29"/>
              </w:numPr>
            </w:pPr>
            <w:r w:rsidRPr="00E26A1D">
              <w:t>Variable sludge drying rates</w:t>
            </w:r>
          </w:p>
        </w:tc>
        <w:tc>
          <w:tcPr>
            <w:tcW w:w="3822" w:type="pct"/>
            <w:hideMark/>
          </w:tcPr>
          <w:p w14:paraId="10741746" w14:textId="77777777" w:rsidR="00090470" w:rsidRPr="00722CC7" w:rsidRDefault="00090470" w:rsidP="00280DFF">
            <w:pPr>
              <w:pStyle w:val="TableTextBullet"/>
              <w:numPr>
                <w:ilvl w:val="0"/>
                <w:numId w:val="0"/>
              </w:numPr>
              <w:ind w:left="113"/>
              <w:cnfStyle w:val="000000000000" w:firstRow="0" w:lastRow="0" w:firstColumn="0" w:lastColumn="0" w:oddVBand="0" w:evenVBand="0" w:oddHBand="0" w:evenHBand="0" w:firstRowFirstColumn="0" w:firstRowLastColumn="0" w:lastRowFirstColumn="0" w:lastRowLastColumn="0"/>
              <w:rPr>
                <w:b/>
              </w:rPr>
            </w:pPr>
            <w:r w:rsidRPr="00722CC7">
              <w:rPr>
                <w:b/>
              </w:rPr>
              <w:t xml:space="preserve">Rainfall (increased intensity of extreme rainfall events): </w:t>
            </w:r>
          </w:p>
          <w:p w14:paraId="6CD8BAAC" w14:textId="77777777" w:rsidR="00554807"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A</w:t>
            </w:r>
            <w:r w:rsidRPr="00A713A9">
              <w:t xml:space="preserve"> lower net evapotranspiration rate and reduced biosolids drying rate resulting in an increase in required drying area where sludge drying pans are used for solids drying. </w:t>
            </w:r>
          </w:p>
          <w:p w14:paraId="50AD92CC" w14:textId="77777777" w:rsidR="00090470" w:rsidRPr="00A713A9" w:rsidRDefault="00554807"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C0527F">
              <w:t>Risk of variability in demand for biosolids product for agriculture over the climate period, with greater demand in dryer years and reduced demand in wetter years</w:t>
            </w:r>
            <w:r>
              <w:t>.</w:t>
            </w:r>
          </w:p>
        </w:tc>
      </w:tr>
      <w:tr w:rsidR="00090470" w14:paraId="596F401C" w14:textId="77777777" w:rsidTr="00861474">
        <w:trPr>
          <w:cantSplit/>
        </w:trPr>
        <w:tc>
          <w:tcPr>
            <w:cnfStyle w:val="001000000000" w:firstRow="0" w:lastRow="0" w:firstColumn="1" w:lastColumn="0" w:oddVBand="0" w:evenVBand="0" w:oddHBand="0" w:evenHBand="0" w:firstRowFirstColumn="0" w:firstRowLastColumn="0" w:lastRowFirstColumn="0" w:lastRowLastColumn="0"/>
            <w:tcW w:w="1178" w:type="pct"/>
            <w:vMerge/>
            <w:hideMark/>
          </w:tcPr>
          <w:p w14:paraId="59C7BBF8" w14:textId="77777777" w:rsidR="00090470" w:rsidRPr="00EC42C4" w:rsidRDefault="00090470" w:rsidP="00280DFF">
            <w:pPr>
              <w:pStyle w:val="TableTextLeft"/>
            </w:pPr>
          </w:p>
        </w:tc>
        <w:tc>
          <w:tcPr>
            <w:tcW w:w="3822" w:type="pct"/>
            <w:hideMark/>
          </w:tcPr>
          <w:p w14:paraId="5E8309C9" w14:textId="77777777" w:rsidR="00090470" w:rsidRPr="004B2DDF" w:rsidRDefault="00090470" w:rsidP="00280DFF">
            <w:pPr>
              <w:pStyle w:val="TableTextBullet"/>
              <w:numPr>
                <w:ilvl w:val="0"/>
                <w:numId w:val="0"/>
              </w:numPr>
              <w:ind w:left="284" w:hanging="171"/>
              <w:cnfStyle w:val="000000000000" w:firstRow="0" w:lastRow="0" w:firstColumn="0" w:lastColumn="0" w:oddVBand="0" w:evenVBand="0" w:oddHBand="0" w:evenHBand="0" w:firstRowFirstColumn="0" w:firstRowLastColumn="0" w:lastRowFirstColumn="0" w:lastRowLastColumn="0"/>
              <w:rPr>
                <w:b/>
              </w:rPr>
            </w:pPr>
            <w:r w:rsidRPr="004B2DDF">
              <w:rPr>
                <w:b/>
              </w:rPr>
              <w:t xml:space="preserve">Temperature (increased average and peak temperatures) / </w:t>
            </w:r>
            <w:r>
              <w:rPr>
                <w:b/>
                <w:bCs/>
              </w:rPr>
              <w:t>d</w:t>
            </w:r>
            <w:r w:rsidRPr="004B2DDF">
              <w:rPr>
                <w:b/>
                <w:bCs/>
              </w:rPr>
              <w:t xml:space="preserve">ry </w:t>
            </w:r>
            <w:r>
              <w:rPr>
                <w:b/>
                <w:bCs/>
              </w:rPr>
              <w:t>c</w:t>
            </w:r>
            <w:r w:rsidRPr="004B2DDF">
              <w:rPr>
                <w:b/>
                <w:bCs/>
              </w:rPr>
              <w:t>onditions</w:t>
            </w:r>
            <w:r w:rsidRPr="004B2DDF">
              <w:rPr>
                <w:b/>
              </w:rPr>
              <w:t xml:space="preserve">: </w:t>
            </w:r>
          </w:p>
          <w:p w14:paraId="641B450D" w14:textId="77777777" w:rsidR="00090470" w:rsidRPr="00483B86"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483B86">
              <w:t>Improved sludge drying rates for solar dryers, though also conducive to increase odour risk due to hot, dry weather conditions</w:t>
            </w:r>
            <w:r w:rsidR="00554807">
              <w:t>.</w:t>
            </w:r>
          </w:p>
          <w:p w14:paraId="02D09917" w14:textId="77777777" w:rsidR="00554807"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483B86">
              <w:t>Increased fire risk (from self-heating) at biosolids handling / treatment sites</w:t>
            </w:r>
            <w:r w:rsidR="00554807">
              <w:t>.</w:t>
            </w:r>
          </w:p>
          <w:p w14:paraId="178DC3FA" w14:textId="77777777" w:rsidR="00554807" w:rsidRDefault="00554807"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Increased r</w:t>
            </w:r>
            <w:r w:rsidRPr="00AC5C2E">
              <w:t>isk of inadequate treatment due to loss of mechanical/electrical equipment during extreme heat days</w:t>
            </w:r>
            <w:r>
              <w:t>.</w:t>
            </w:r>
          </w:p>
          <w:p w14:paraId="0534E62F" w14:textId="77777777" w:rsidR="00090470" w:rsidRPr="00A713A9" w:rsidRDefault="00554807"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3655E3">
              <w:t>For land-based sludge drying, risk to sludge drying pan assets during prolonged drought conditions (e.g., potential for clay liner cracking)</w:t>
            </w:r>
            <w:r>
              <w:t>.</w:t>
            </w:r>
          </w:p>
        </w:tc>
      </w:tr>
      <w:tr w:rsidR="00090470" w14:paraId="2FD2E18F" w14:textId="77777777" w:rsidTr="00861474">
        <w:trPr>
          <w:cantSplit/>
        </w:trPr>
        <w:tc>
          <w:tcPr>
            <w:cnfStyle w:val="001000000000" w:firstRow="0" w:lastRow="0" w:firstColumn="1" w:lastColumn="0" w:oddVBand="0" w:evenVBand="0" w:oddHBand="0" w:evenHBand="0" w:firstRowFirstColumn="0" w:firstRowLastColumn="0" w:lastRowFirstColumn="0" w:lastRowLastColumn="0"/>
            <w:tcW w:w="1178" w:type="pct"/>
            <w:vMerge/>
            <w:hideMark/>
          </w:tcPr>
          <w:p w14:paraId="1BFB645D" w14:textId="77777777" w:rsidR="00090470" w:rsidRPr="00EC42C4" w:rsidRDefault="00090470" w:rsidP="00280DFF">
            <w:pPr>
              <w:pStyle w:val="TableTextLeft"/>
            </w:pPr>
          </w:p>
        </w:tc>
        <w:tc>
          <w:tcPr>
            <w:tcW w:w="3822" w:type="pct"/>
            <w:hideMark/>
          </w:tcPr>
          <w:p w14:paraId="164616BC" w14:textId="77777777" w:rsidR="00090470" w:rsidRPr="00861474"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861474">
              <w:rPr>
                <w:b/>
              </w:rPr>
              <w:t xml:space="preserve">Humidity (reduced ambient air humidity due to lower air moisture content, increased sewer humidity due to rising average temperatures): </w:t>
            </w:r>
          </w:p>
          <w:p w14:paraId="19E2E0B3" w14:textId="77777777" w:rsidR="00090470" w:rsidRPr="00A713A9"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R</w:t>
            </w:r>
            <w:r w:rsidRPr="00A713A9">
              <w:t>educed ambient air humidity may improve sludge drying rates</w:t>
            </w:r>
            <w:r>
              <w:t>.</w:t>
            </w:r>
          </w:p>
        </w:tc>
      </w:tr>
      <w:tr w:rsidR="00090470" w14:paraId="7968DEA8" w14:textId="77777777" w:rsidTr="00861474">
        <w:trPr>
          <w:cantSplit/>
        </w:trPr>
        <w:tc>
          <w:tcPr>
            <w:cnfStyle w:val="001000000000" w:firstRow="0" w:lastRow="0" w:firstColumn="1" w:lastColumn="0" w:oddVBand="0" w:evenVBand="0" w:oddHBand="0" w:evenHBand="0" w:firstRowFirstColumn="0" w:firstRowLastColumn="0" w:lastRowFirstColumn="0" w:lastRowLastColumn="0"/>
            <w:tcW w:w="1178" w:type="pct"/>
            <w:vMerge/>
            <w:hideMark/>
          </w:tcPr>
          <w:p w14:paraId="4823FD12" w14:textId="77777777" w:rsidR="00090470" w:rsidRPr="00EC42C4" w:rsidRDefault="00090470" w:rsidP="00280DFF">
            <w:pPr>
              <w:pStyle w:val="TableTextLeft"/>
            </w:pPr>
          </w:p>
        </w:tc>
        <w:tc>
          <w:tcPr>
            <w:tcW w:w="3822" w:type="pct"/>
            <w:hideMark/>
          </w:tcPr>
          <w:p w14:paraId="27B07861" w14:textId="77777777" w:rsidR="00090470" w:rsidRPr="00861474"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861474">
              <w:rPr>
                <w:b/>
              </w:rPr>
              <w:t xml:space="preserve">Sea level rise: </w:t>
            </w:r>
          </w:p>
          <w:p w14:paraId="03B3D814" w14:textId="77777777" w:rsidR="00554807"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D96AB5">
              <w:t>Low-lying coastal areas may be less suitable for biosolids land application due to sea level rise</w:t>
            </w:r>
            <w:r>
              <w:t>.</w:t>
            </w:r>
          </w:p>
          <w:p w14:paraId="3806D6BD" w14:textId="77777777" w:rsidR="00090470" w:rsidRPr="00A713A9" w:rsidRDefault="00554807"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BA291A">
              <w:t>Increased risk of asset damage/</w:t>
            </w:r>
            <w:r>
              <w:t>loss</w:t>
            </w:r>
            <w:r w:rsidRPr="00BA291A">
              <w:t xml:space="preserve"> from both gradual and / or storm surge-based inundation.</w:t>
            </w:r>
            <w:r>
              <w:t xml:space="preserve"> </w:t>
            </w:r>
          </w:p>
        </w:tc>
      </w:tr>
      <w:tr w:rsidR="00090470" w14:paraId="6E1054E5" w14:textId="77777777" w:rsidTr="00861474">
        <w:trPr>
          <w:cantSplit/>
        </w:trPr>
        <w:tc>
          <w:tcPr>
            <w:cnfStyle w:val="001000000000" w:firstRow="0" w:lastRow="0" w:firstColumn="1" w:lastColumn="0" w:oddVBand="0" w:evenVBand="0" w:oddHBand="0" w:evenHBand="0" w:firstRowFirstColumn="0" w:firstRowLastColumn="0" w:lastRowFirstColumn="0" w:lastRowLastColumn="0"/>
            <w:tcW w:w="1178" w:type="pct"/>
            <w:vMerge/>
            <w:hideMark/>
          </w:tcPr>
          <w:p w14:paraId="4732D69B" w14:textId="77777777" w:rsidR="00090470" w:rsidRPr="00EC42C4" w:rsidRDefault="00090470" w:rsidP="00280DFF">
            <w:pPr>
              <w:pStyle w:val="TableTextLeft"/>
            </w:pPr>
          </w:p>
        </w:tc>
        <w:tc>
          <w:tcPr>
            <w:tcW w:w="3822" w:type="pct"/>
            <w:hideMark/>
          </w:tcPr>
          <w:p w14:paraId="045FD0A7" w14:textId="77777777" w:rsidR="00090470" w:rsidRPr="00861474"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861474">
              <w:rPr>
                <w:b/>
              </w:rPr>
              <w:t xml:space="preserve">Bushfire (increased frequency of bushfire-prone ambient conditions): </w:t>
            </w:r>
          </w:p>
          <w:p w14:paraId="6AD45010" w14:textId="49B6D0E4" w:rsidR="00090470" w:rsidRPr="00534A2D" w:rsidRDefault="00554807"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38335F">
              <w:t xml:space="preserve">Increased risk of asset damage / loss. </w:t>
            </w:r>
          </w:p>
        </w:tc>
      </w:tr>
      <w:tr w:rsidR="00554807" w14:paraId="00968F78" w14:textId="77777777" w:rsidTr="000E635F">
        <w:trPr>
          <w:cantSplit/>
        </w:trPr>
        <w:tc>
          <w:tcPr>
            <w:cnfStyle w:val="001000000000" w:firstRow="0" w:lastRow="0" w:firstColumn="1" w:lastColumn="0" w:oddVBand="0" w:evenVBand="0" w:oddHBand="0" w:evenHBand="0" w:firstRowFirstColumn="0" w:firstRowLastColumn="0" w:lastRowFirstColumn="0" w:lastRowLastColumn="0"/>
            <w:tcW w:w="1178" w:type="pct"/>
          </w:tcPr>
          <w:p w14:paraId="64BE1BF0" w14:textId="77777777" w:rsidR="00554807" w:rsidRPr="00EC42C4" w:rsidRDefault="00554807" w:rsidP="000E635F">
            <w:pPr>
              <w:pStyle w:val="TableTextLeft"/>
            </w:pPr>
          </w:p>
        </w:tc>
        <w:tc>
          <w:tcPr>
            <w:tcW w:w="3822" w:type="pct"/>
          </w:tcPr>
          <w:p w14:paraId="6C42A57E" w14:textId="77777777" w:rsidR="00554807" w:rsidRDefault="00554807" w:rsidP="000E635F">
            <w:pPr>
              <w:pStyle w:val="TableTextLeft"/>
              <w:cnfStyle w:val="000000000000" w:firstRow="0" w:lastRow="0" w:firstColumn="0" w:lastColumn="0" w:oddVBand="0" w:evenVBand="0" w:oddHBand="0" w:evenHBand="0" w:firstRowFirstColumn="0" w:firstRowLastColumn="0" w:lastRowFirstColumn="0" w:lastRowLastColumn="0"/>
              <w:rPr>
                <w:b/>
                <w:bCs/>
              </w:rPr>
            </w:pPr>
            <w:r>
              <w:rPr>
                <w:b/>
                <w:bCs/>
              </w:rPr>
              <w:t>Wind</w:t>
            </w:r>
          </w:p>
          <w:p w14:paraId="53D3D4C6" w14:textId="77777777" w:rsidR="00554807" w:rsidRPr="00EE4444" w:rsidRDefault="00554807"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rPr>
                <w:b/>
                <w:bCs/>
              </w:rPr>
            </w:pPr>
            <w:r w:rsidRPr="00865D06">
              <w:t>Changes in wind speed, direction and atmospheric stability may impact atmospheric dispersion conditions and associated impacts of odour plumes (in the air and at ground level). Low risk of material impact.</w:t>
            </w:r>
          </w:p>
        </w:tc>
      </w:tr>
    </w:tbl>
    <w:p w14:paraId="234E364A" w14:textId="77777777" w:rsidR="00090470" w:rsidRDefault="00090470" w:rsidP="00090470">
      <w:pPr>
        <w:spacing w:after="160" w:line="259" w:lineRule="auto"/>
        <w:rPr>
          <w:i/>
          <w:iCs/>
          <w:color w:val="00B2A9" w:themeColor="text2"/>
          <w:sz w:val="18"/>
          <w:szCs w:val="18"/>
        </w:rPr>
      </w:pPr>
    </w:p>
    <w:p w14:paraId="69543246" w14:textId="77777777" w:rsidR="00CF5AD1" w:rsidRPr="0032297B" w:rsidRDefault="00CF5AD1" w:rsidP="00B5714A">
      <w:pPr>
        <w:pStyle w:val="AppendixHeading2"/>
        <w:tabs>
          <w:tab w:val="clear" w:pos="1559"/>
          <w:tab w:val="clear" w:pos="1843"/>
          <w:tab w:val="clear" w:pos="2126"/>
          <w:tab w:val="clear" w:pos="2410"/>
          <w:tab w:val="left" w:pos="0"/>
        </w:tabs>
        <w:ind w:left="0"/>
      </w:pPr>
      <w:r>
        <w:t>Asset Integrity</w:t>
      </w:r>
    </w:p>
    <w:p w14:paraId="5E1988A6" w14:textId="7DDC5C61" w:rsidR="00CF5AD1" w:rsidRPr="0000232F" w:rsidRDefault="00CF5AD1" w:rsidP="00CF5AD1">
      <w:pPr>
        <w:pStyle w:val="BodyText"/>
        <w:spacing w:before="120" w:line="240" w:lineRule="auto"/>
      </w:pPr>
      <w:r>
        <w:t>Examples of potential impacts of climate hazard conditions to the asset integrity in addition to the impacts list above is included below.</w:t>
      </w:r>
      <w:r w:rsidR="00A02CF9">
        <w:t xml:space="preserve"> </w:t>
      </w:r>
    </w:p>
    <w:p w14:paraId="149C28F7" w14:textId="2A36427B" w:rsidR="00CF5AD1" w:rsidRDefault="00CF5AD1" w:rsidP="00CF5AD1">
      <w:pPr>
        <w:pStyle w:val="Caption"/>
      </w:pPr>
      <w:bookmarkStart w:id="1262" w:name="_Toc110338299"/>
      <w:r>
        <w:t xml:space="preserve">Table </w:t>
      </w:r>
      <w:fldSimple w:instr=" SEQ Table \* ARABIC ">
        <w:r w:rsidR="00C07B66">
          <w:rPr>
            <w:noProof/>
          </w:rPr>
          <w:t>25</w:t>
        </w:r>
      </w:fldSimple>
      <w:r>
        <w:t xml:space="preserve">: </w:t>
      </w:r>
      <w:r w:rsidRPr="003C2D1F">
        <w:t xml:space="preserve">Potential key impacts on </w:t>
      </w:r>
      <w:r>
        <w:t>asset integrity</w:t>
      </w:r>
      <w:bookmarkEnd w:id="1262"/>
    </w:p>
    <w:tbl>
      <w:tblPr>
        <w:tblStyle w:val="TableGrid"/>
        <w:tblW w:w="0" w:type="auto"/>
        <w:tblLook w:val="04A0" w:firstRow="1" w:lastRow="0" w:firstColumn="1" w:lastColumn="0" w:noHBand="0" w:noVBand="1"/>
      </w:tblPr>
      <w:tblGrid>
        <w:gridCol w:w="1688"/>
        <w:gridCol w:w="7338"/>
      </w:tblGrid>
      <w:tr w:rsidR="00CF5AD1" w14:paraId="448650C6" w14:textId="77777777" w:rsidTr="002D212A">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688" w:type="dxa"/>
            <w:tcBorders>
              <w:top w:val="single" w:sz="8" w:space="0" w:color="00B2A9" w:themeColor="text2"/>
              <w:left w:val="nil"/>
              <w:bottom w:val="single" w:sz="8" w:space="0" w:color="00B2A9" w:themeColor="text2"/>
              <w:right w:val="nil"/>
            </w:tcBorders>
            <w:vAlign w:val="center"/>
            <w:hideMark/>
          </w:tcPr>
          <w:p w14:paraId="45DC4B58" w14:textId="77777777" w:rsidR="00CF5AD1" w:rsidRPr="002D212A" w:rsidRDefault="00CF5AD1" w:rsidP="002D212A">
            <w:pPr>
              <w:pStyle w:val="TableHeadingLeft"/>
              <w:jc w:val="center"/>
              <w:rPr>
                <w:b/>
                <w:bCs w:val="0"/>
              </w:rPr>
            </w:pPr>
            <w:r w:rsidRPr="002D212A">
              <w:rPr>
                <w:b/>
                <w:bCs w:val="0"/>
              </w:rPr>
              <w:t>Asset Type</w:t>
            </w:r>
          </w:p>
        </w:tc>
        <w:tc>
          <w:tcPr>
            <w:tcW w:w="7338" w:type="dxa"/>
            <w:tcBorders>
              <w:top w:val="single" w:sz="8" w:space="0" w:color="00B2A9" w:themeColor="text2"/>
              <w:left w:val="nil"/>
              <w:bottom w:val="single" w:sz="8" w:space="0" w:color="00B2A9" w:themeColor="text2"/>
              <w:right w:val="nil"/>
            </w:tcBorders>
            <w:vAlign w:val="center"/>
          </w:tcPr>
          <w:p w14:paraId="2F4350FA" w14:textId="2ED433D0" w:rsidR="00CF5AD1" w:rsidRPr="002D212A" w:rsidRDefault="00CF5AD1" w:rsidP="002D212A">
            <w:pPr>
              <w:pStyle w:val="TableHeadingLeft"/>
              <w:jc w:val="center"/>
              <w:cnfStyle w:val="100000000000" w:firstRow="1" w:lastRow="0" w:firstColumn="0" w:lastColumn="0" w:oddVBand="0" w:evenVBand="0" w:oddHBand="0" w:evenHBand="0" w:firstRowFirstColumn="0" w:firstRowLastColumn="0" w:lastRowFirstColumn="0" w:lastRowLastColumn="0"/>
              <w:rPr>
                <w:b/>
                <w:bCs w:val="0"/>
              </w:rPr>
            </w:pPr>
            <w:r w:rsidRPr="002D212A">
              <w:rPr>
                <w:b/>
                <w:bCs w:val="0"/>
              </w:rPr>
              <w:t>Potential impact of climate hazard conditions</w:t>
            </w:r>
          </w:p>
        </w:tc>
      </w:tr>
      <w:tr w:rsidR="00CF5AD1" w14:paraId="12376F10" w14:textId="77777777" w:rsidTr="000E635F">
        <w:tc>
          <w:tcPr>
            <w:cnfStyle w:val="001000000000" w:firstRow="0" w:lastRow="0" w:firstColumn="1" w:lastColumn="0" w:oddVBand="0" w:evenVBand="0" w:oddHBand="0" w:evenHBand="0" w:firstRowFirstColumn="0" w:firstRowLastColumn="0" w:lastRowFirstColumn="0" w:lastRowLastColumn="0"/>
            <w:tcW w:w="1688" w:type="dxa"/>
            <w:tcBorders>
              <w:top w:val="single" w:sz="8" w:space="0" w:color="00B2A9" w:themeColor="text2"/>
              <w:left w:val="nil"/>
              <w:bottom w:val="single" w:sz="8" w:space="0" w:color="00B2A9" w:themeColor="text2"/>
              <w:right w:val="nil"/>
            </w:tcBorders>
            <w:hideMark/>
          </w:tcPr>
          <w:p w14:paraId="6FD5A07B" w14:textId="77777777" w:rsidR="00CF5AD1" w:rsidRDefault="00CF5AD1" w:rsidP="000E635F">
            <w:pPr>
              <w:pStyle w:val="TableTextLeft"/>
            </w:pPr>
            <w:r>
              <w:t>Mild steel cement lined pipelines</w:t>
            </w:r>
          </w:p>
        </w:tc>
        <w:tc>
          <w:tcPr>
            <w:tcW w:w="7338" w:type="dxa"/>
            <w:tcBorders>
              <w:top w:val="single" w:sz="8" w:space="0" w:color="00B2A9" w:themeColor="text2"/>
              <w:left w:val="nil"/>
              <w:bottom w:val="single" w:sz="8" w:space="0" w:color="00B2A9" w:themeColor="text2"/>
              <w:right w:val="nil"/>
            </w:tcBorders>
            <w:hideMark/>
          </w:tcPr>
          <w:p w14:paraId="717A85BE" w14:textId="77777777" w:rsidR="00CF5AD1" w:rsidRDefault="00CF5AD1" w:rsidP="000E635F">
            <w:pPr>
              <w:pStyle w:val="TableTextBullet"/>
              <w:cnfStyle w:val="000000000000" w:firstRow="0" w:lastRow="0" w:firstColumn="0" w:lastColumn="0" w:oddVBand="0" w:evenVBand="0" w:oddHBand="0" w:evenHBand="0" w:firstRowFirstColumn="0" w:firstRowLastColumn="0" w:lastRowFirstColumn="0" w:lastRowLastColumn="0"/>
            </w:pPr>
            <w:r w:rsidRPr="008D7069">
              <w:t>External corrosion due to increased soil corrosivity and damaged, delaminating or missing coatings</w:t>
            </w:r>
            <w:r>
              <w:t>.</w:t>
            </w:r>
          </w:p>
          <w:p w14:paraId="0469BBFE" w14:textId="77777777" w:rsidR="00CF5AD1" w:rsidRDefault="00CF5AD1" w:rsidP="000E635F">
            <w:pPr>
              <w:pStyle w:val="TableTextBullet"/>
              <w:cnfStyle w:val="000000000000" w:firstRow="0" w:lastRow="0" w:firstColumn="0" w:lastColumn="0" w:oddVBand="0" w:evenVBand="0" w:oddHBand="0" w:evenHBand="0" w:firstRowFirstColumn="0" w:firstRowLastColumn="0" w:lastRowFirstColumn="0" w:lastRowLastColumn="0"/>
            </w:pPr>
            <w:r>
              <w:t>Internal corrosion.</w:t>
            </w:r>
          </w:p>
          <w:p w14:paraId="675DBD63" w14:textId="77777777" w:rsidR="00CF5AD1" w:rsidRDefault="00CF5AD1" w:rsidP="000E635F">
            <w:pPr>
              <w:pStyle w:val="TableTextBullet"/>
              <w:cnfStyle w:val="000000000000" w:firstRow="0" w:lastRow="0" w:firstColumn="0" w:lastColumn="0" w:oddVBand="0" w:evenVBand="0" w:oddHBand="0" w:evenHBand="0" w:firstRowFirstColumn="0" w:firstRowLastColumn="0" w:lastRowFirstColumn="0" w:lastRowLastColumn="0"/>
            </w:pPr>
            <w:r>
              <w:t>Joint movement (degradation of joint material).</w:t>
            </w:r>
          </w:p>
        </w:tc>
      </w:tr>
      <w:tr w:rsidR="00CF5AD1" w14:paraId="6504E6B5" w14:textId="77777777" w:rsidTr="000E635F">
        <w:tc>
          <w:tcPr>
            <w:cnfStyle w:val="001000000000" w:firstRow="0" w:lastRow="0" w:firstColumn="1" w:lastColumn="0" w:oddVBand="0" w:evenVBand="0" w:oddHBand="0" w:evenHBand="0" w:firstRowFirstColumn="0" w:firstRowLastColumn="0" w:lastRowFirstColumn="0" w:lastRowLastColumn="0"/>
            <w:tcW w:w="1688" w:type="dxa"/>
            <w:tcBorders>
              <w:top w:val="single" w:sz="8" w:space="0" w:color="00B2A9" w:themeColor="text2"/>
              <w:left w:val="nil"/>
              <w:bottom w:val="single" w:sz="8" w:space="0" w:color="00B2A9" w:themeColor="text2"/>
              <w:right w:val="nil"/>
            </w:tcBorders>
            <w:hideMark/>
          </w:tcPr>
          <w:p w14:paraId="73AC6218" w14:textId="77777777" w:rsidR="00CF5AD1" w:rsidRDefault="00CF5AD1" w:rsidP="000E635F">
            <w:pPr>
              <w:pStyle w:val="TableTextLeft"/>
            </w:pPr>
            <w:r>
              <w:t>Cast iron cement lined pipelines</w:t>
            </w:r>
          </w:p>
        </w:tc>
        <w:tc>
          <w:tcPr>
            <w:tcW w:w="7338" w:type="dxa"/>
            <w:tcBorders>
              <w:top w:val="single" w:sz="8" w:space="0" w:color="00B2A9" w:themeColor="text2"/>
              <w:left w:val="nil"/>
              <w:bottom w:val="single" w:sz="8" w:space="0" w:color="00B2A9" w:themeColor="text2"/>
              <w:right w:val="nil"/>
            </w:tcBorders>
            <w:hideMark/>
          </w:tcPr>
          <w:p w14:paraId="373C3625" w14:textId="77777777" w:rsidR="00CF5AD1" w:rsidRPr="000D3A55" w:rsidRDefault="00CF5AD1" w:rsidP="000E635F">
            <w:pPr>
              <w:pStyle w:val="TableTextBullet"/>
              <w:cnfStyle w:val="000000000000" w:firstRow="0" w:lastRow="0" w:firstColumn="0" w:lastColumn="0" w:oddVBand="0" w:evenVBand="0" w:oddHBand="0" w:evenHBand="0" w:firstRowFirstColumn="0" w:firstRowLastColumn="0" w:lastRowFirstColumn="0" w:lastRowLastColumn="0"/>
            </w:pPr>
            <w:r w:rsidRPr="000D3A55">
              <w:t>External corrosion due to increased soil corrosivity and damaged, delaminating or missing coatings</w:t>
            </w:r>
            <w:r>
              <w:t>.</w:t>
            </w:r>
          </w:p>
          <w:p w14:paraId="1BF5F3FF" w14:textId="77777777" w:rsidR="00CF5AD1" w:rsidRDefault="00CF5AD1" w:rsidP="000E635F">
            <w:pPr>
              <w:pStyle w:val="TableTextBullet"/>
              <w:cnfStyle w:val="000000000000" w:firstRow="0" w:lastRow="0" w:firstColumn="0" w:lastColumn="0" w:oddVBand="0" w:evenVBand="0" w:oddHBand="0" w:evenHBand="0" w:firstRowFirstColumn="0" w:firstRowLastColumn="0" w:lastRowFirstColumn="0" w:lastRowLastColumn="0"/>
            </w:pPr>
            <w:r>
              <w:t>Joint movement (degradation of joint material).</w:t>
            </w:r>
          </w:p>
          <w:p w14:paraId="459E4D36" w14:textId="77777777" w:rsidR="00CF5AD1" w:rsidRDefault="00CF5AD1" w:rsidP="000E635F">
            <w:pPr>
              <w:pStyle w:val="TableTextBullet"/>
              <w:cnfStyle w:val="000000000000" w:firstRow="0" w:lastRow="0" w:firstColumn="0" w:lastColumn="0" w:oddVBand="0" w:evenVBand="0" w:oddHBand="0" w:evenHBand="0" w:firstRowFirstColumn="0" w:firstRowLastColumn="0" w:lastRowFirstColumn="0" w:lastRowLastColumn="0"/>
            </w:pPr>
            <w:r>
              <w:t>Tuberculation where internal lining has failed or missing (older unlined pipes).</w:t>
            </w:r>
          </w:p>
        </w:tc>
      </w:tr>
      <w:tr w:rsidR="00CF5AD1" w14:paraId="4962BAEB" w14:textId="77777777" w:rsidTr="000E635F">
        <w:tc>
          <w:tcPr>
            <w:cnfStyle w:val="001000000000" w:firstRow="0" w:lastRow="0" w:firstColumn="1" w:lastColumn="0" w:oddVBand="0" w:evenVBand="0" w:oddHBand="0" w:evenHBand="0" w:firstRowFirstColumn="0" w:firstRowLastColumn="0" w:lastRowFirstColumn="0" w:lastRowLastColumn="0"/>
            <w:tcW w:w="1688" w:type="dxa"/>
            <w:tcBorders>
              <w:top w:val="single" w:sz="8" w:space="0" w:color="00B2A9" w:themeColor="text2"/>
              <w:left w:val="nil"/>
              <w:bottom w:val="single" w:sz="8" w:space="0" w:color="00B2A9" w:themeColor="text2"/>
              <w:right w:val="nil"/>
            </w:tcBorders>
            <w:hideMark/>
          </w:tcPr>
          <w:p w14:paraId="0813A2A5" w14:textId="77777777" w:rsidR="00CF5AD1" w:rsidRDefault="00CF5AD1" w:rsidP="000E635F">
            <w:pPr>
              <w:pStyle w:val="TableTextLeft"/>
            </w:pPr>
            <w:r>
              <w:t>Ductile iron cement lined pipelines</w:t>
            </w:r>
          </w:p>
        </w:tc>
        <w:tc>
          <w:tcPr>
            <w:tcW w:w="7338" w:type="dxa"/>
            <w:tcBorders>
              <w:top w:val="single" w:sz="8" w:space="0" w:color="00B2A9" w:themeColor="text2"/>
              <w:left w:val="nil"/>
              <w:bottom w:val="single" w:sz="8" w:space="0" w:color="00B2A9" w:themeColor="text2"/>
              <w:right w:val="nil"/>
            </w:tcBorders>
            <w:hideMark/>
          </w:tcPr>
          <w:p w14:paraId="74535533" w14:textId="77777777" w:rsidR="00CF5AD1" w:rsidRDefault="00CF5AD1" w:rsidP="000E635F">
            <w:pPr>
              <w:pStyle w:val="TableTextBullet"/>
              <w:cnfStyle w:val="000000000000" w:firstRow="0" w:lastRow="0" w:firstColumn="0" w:lastColumn="0" w:oddVBand="0" w:evenVBand="0" w:oddHBand="0" w:evenHBand="0" w:firstRowFirstColumn="0" w:firstRowLastColumn="0" w:lastRowFirstColumn="0" w:lastRowLastColumn="0"/>
            </w:pPr>
            <w:r>
              <w:t xml:space="preserve">External corrosion due to </w:t>
            </w:r>
            <w:r w:rsidRPr="000D3A55">
              <w:t xml:space="preserve">increased soil corrosivity and </w:t>
            </w:r>
            <w:r>
              <w:t xml:space="preserve">damaged, </w:t>
            </w:r>
            <w:r w:rsidRPr="000D3A55">
              <w:t>delaminating</w:t>
            </w:r>
            <w:r>
              <w:t xml:space="preserve"> or missing </w:t>
            </w:r>
            <w:r w:rsidRPr="000D3A55">
              <w:t>coatings</w:t>
            </w:r>
            <w:r>
              <w:t xml:space="preserve"> / sleeve.</w:t>
            </w:r>
          </w:p>
          <w:p w14:paraId="3BF88DBF" w14:textId="77777777" w:rsidR="00CF5AD1" w:rsidRDefault="00CF5AD1" w:rsidP="000E635F">
            <w:pPr>
              <w:pStyle w:val="TableTextBullet"/>
              <w:cnfStyle w:val="000000000000" w:firstRow="0" w:lastRow="0" w:firstColumn="0" w:lastColumn="0" w:oddVBand="0" w:evenVBand="0" w:oddHBand="0" w:evenHBand="0" w:firstRowFirstColumn="0" w:firstRowLastColumn="0" w:lastRowFirstColumn="0" w:lastRowLastColumn="0"/>
            </w:pPr>
            <w:r>
              <w:t>Joint movement (degradation of joint material).</w:t>
            </w:r>
          </w:p>
        </w:tc>
      </w:tr>
      <w:tr w:rsidR="00CF5AD1" w14:paraId="14C19CBA" w14:textId="77777777" w:rsidTr="000E635F">
        <w:tc>
          <w:tcPr>
            <w:cnfStyle w:val="001000000000" w:firstRow="0" w:lastRow="0" w:firstColumn="1" w:lastColumn="0" w:oddVBand="0" w:evenVBand="0" w:oddHBand="0" w:evenHBand="0" w:firstRowFirstColumn="0" w:firstRowLastColumn="0" w:lastRowFirstColumn="0" w:lastRowLastColumn="0"/>
            <w:tcW w:w="1688" w:type="dxa"/>
            <w:tcBorders>
              <w:top w:val="single" w:sz="8" w:space="0" w:color="00B2A9" w:themeColor="text2"/>
              <w:left w:val="nil"/>
              <w:bottom w:val="single" w:sz="8" w:space="0" w:color="00B2A9" w:themeColor="text2"/>
              <w:right w:val="nil"/>
            </w:tcBorders>
            <w:hideMark/>
          </w:tcPr>
          <w:p w14:paraId="6BA99DBD" w14:textId="77777777" w:rsidR="00CF5AD1" w:rsidRDefault="00CF5AD1" w:rsidP="000E635F">
            <w:pPr>
              <w:pStyle w:val="TableTextLeft"/>
            </w:pPr>
            <w:r>
              <w:t>Plastic (PVC, PE and Glass Reinforced Plastic)</w:t>
            </w:r>
          </w:p>
        </w:tc>
        <w:tc>
          <w:tcPr>
            <w:tcW w:w="7338" w:type="dxa"/>
            <w:tcBorders>
              <w:top w:val="single" w:sz="8" w:space="0" w:color="00B2A9" w:themeColor="text2"/>
              <w:left w:val="nil"/>
              <w:bottom w:val="single" w:sz="8" w:space="0" w:color="00B2A9" w:themeColor="text2"/>
              <w:right w:val="nil"/>
            </w:tcBorders>
            <w:hideMark/>
          </w:tcPr>
          <w:p w14:paraId="651549BA" w14:textId="77777777" w:rsidR="00CF5AD1" w:rsidRDefault="00CF5AD1" w:rsidP="000E635F">
            <w:pPr>
              <w:pStyle w:val="TableTextBullet"/>
              <w:cnfStyle w:val="000000000000" w:firstRow="0" w:lastRow="0" w:firstColumn="0" w:lastColumn="0" w:oddVBand="0" w:evenVBand="0" w:oddHBand="0" w:evenHBand="0" w:firstRowFirstColumn="0" w:firstRowLastColumn="0" w:lastRowFirstColumn="0" w:lastRowLastColumn="0"/>
            </w:pPr>
            <w:r>
              <w:t>Ultra-violet (UV) radiation and heat intensity (above ground installations).</w:t>
            </w:r>
          </w:p>
          <w:p w14:paraId="7CBA5E53" w14:textId="77777777" w:rsidR="00CF5AD1" w:rsidRDefault="00CF5AD1" w:rsidP="000E635F">
            <w:pPr>
              <w:pStyle w:val="TableTextBullet"/>
              <w:cnfStyle w:val="000000000000" w:firstRow="0" w:lastRow="0" w:firstColumn="0" w:lastColumn="0" w:oddVBand="0" w:evenVBand="0" w:oddHBand="0" w:evenHBand="0" w:firstRowFirstColumn="0" w:firstRowLastColumn="0" w:lastRowFirstColumn="0" w:lastRowLastColumn="0"/>
            </w:pPr>
            <w:r>
              <w:t>External loading damage e.g., point loading from rocks/stones in bedding material (below ground installation) – voids created in bedding material.</w:t>
            </w:r>
          </w:p>
        </w:tc>
      </w:tr>
      <w:tr w:rsidR="00CF5AD1" w14:paraId="2A262E5B" w14:textId="77777777" w:rsidTr="000E635F">
        <w:tc>
          <w:tcPr>
            <w:cnfStyle w:val="001000000000" w:firstRow="0" w:lastRow="0" w:firstColumn="1" w:lastColumn="0" w:oddVBand="0" w:evenVBand="0" w:oddHBand="0" w:evenHBand="0" w:firstRowFirstColumn="0" w:firstRowLastColumn="0" w:lastRowFirstColumn="0" w:lastRowLastColumn="0"/>
            <w:tcW w:w="1688" w:type="dxa"/>
            <w:tcBorders>
              <w:top w:val="single" w:sz="8" w:space="0" w:color="00B2A9" w:themeColor="text2"/>
              <w:left w:val="nil"/>
              <w:bottom w:val="single" w:sz="8" w:space="0" w:color="00B2A9" w:themeColor="text2"/>
              <w:right w:val="nil"/>
            </w:tcBorders>
            <w:hideMark/>
          </w:tcPr>
          <w:p w14:paraId="62A647BC" w14:textId="77777777" w:rsidR="00CF5AD1" w:rsidRDefault="00CF5AD1" w:rsidP="000E635F">
            <w:pPr>
              <w:pStyle w:val="TableTextLeft"/>
            </w:pPr>
            <w:r>
              <w:t>AC pipelines</w:t>
            </w:r>
          </w:p>
        </w:tc>
        <w:tc>
          <w:tcPr>
            <w:tcW w:w="7338" w:type="dxa"/>
            <w:tcBorders>
              <w:top w:val="single" w:sz="8" w:space="0" w:color="00B2A9" w:themeColor="text2"/>
              <w:left w:val="nil"/>
              <w:bottom w:val="single" w:sz="8" w:space="0" w:color="00B2A9" w:themeColor="text2"/>
              <w:right w:val="nil"/>
            </w:tcBorders>
            <w:hideMark/>
          </w:tcPr>
          <w:p w14:paraId="201AF208" w14:textId="77777777" w:rsidR="00CF5AD1" w:rsidRDefault="00CF5AD1" w:rsidP="000E635F">
            <w:pPr>
              <w:pStyle w:val="TableTextBullet"/>
              <w:cnfStyle w:val="000000000000" w:firstRow="0" w:lastRow="0" w:firstColumn="0" w:lastColumn="0" w:oddVBand="0" w:evenVBand="0" w:oddHBand="0" w:evenHBand="0" w:firstRowFirstColumn="0" w:firstRowLastColumn="0" w:lastRowFirstColumn="0" w:lastRowLastColumn="0"/>
            </w:pPr>
            <w:r>
              <w:t>Internal / eternal corrosion.</w:t>
            </w:r>
          </w:p>
          <w:p w14:paraId="44C3E49D" w14:textId="02A97795" w:rsidR="00CF5AD1" w:rsidRDefault="00CF5AD1" w:rsidP="000E635F">
            <w:pPr>
              <w:pStyle w:val="TableTextBullet"/>
              <w:cnfStyle w:val="000000000000" w:firstRow="0" w:lastRow="0" w:firstColumn="0" w:lastColumn="0" w:oddVBand="0" w:evenVBand="0" w:oddHBand="0" w:evenHBand="0" w:firstRowFirstColumn="0" w:firstRowLastColumn="0" w:lastRowFirstColumn="0" w:lastRowLastColumn="0"/>
            </w:pPr>
            <w:r>
              <w:t xml:space="preserve">Fracture pipework due to ground movement </w:t>
            </w:r>
          </w:p>
        </w:tc>
      </w:tr>
      <w:tr w:rsidR="00CF5AD1" w14:paraId="67202E71" w14:textId="77777777" w:rsidTr="000E635F">
        <w:tc>
          <w:tcPr>
            <w:cnfStyle w:val="001000000000" w:firstRow="0" w:lastRow="0" w:firstColumn="1" w:lastColumn="0" w:oddVBand="0" w:evenVBand="0" w:oddHBand="0" w:evenHBand="0" w:firstRowFirstColumn="0" w:firstRowLastColumn="0" w:lastRowFirstColumn="0" w:lastRowLastColumn="0"/>
            <w:tcW w:w="1688" w:type="dxa"/>
            <w:tcBorders>
              <w:top w:val="single" w:sz="8" w:space="0" w:color="00B2A9" w:themeColor="text2"/>
              <w:left w:val="nil"/>
              <w:bottom w:val="single" w:sz="8" w:space="0" w:color="00B2A9" w:themeColor="text2"/>
              <w:right w:val="nil"/>
            </w:tcBorders>
            <w:hideMark/>
          </w:tcPr>
          <w:p w14:paraId="15CD324D" w14:textId="77777777" w:rsidR="00CF5AD1" w:rsidRDefault="00CF5AD1" w:rsidP="000E635F">
            <w:pPr>
              <w:pStyle w:val="TableTextLeft"/>
            </w:pPr>
            <w:r>
              <w:t>Lagoons, retaining basins, levee banks</w:t>
            </w:r>
          </w:p>
        </w:tc>
        <w:tc>
          <w:tcPr>
            <w:tcW w:w="7338" w:type="dxa"/>
            <w:tcBorders>
              <w:top w:val="single" w:sz="8" w:space="0" w:color="00B2A9" w:themeColor="text2"/>
              <w:left w:val="nil"/>
              <w:bottom w:val="single" w:sz="8" w:space="0" w:color="00B2A9" w:themeColor="text2"/>
              <w:right w:val="nil"/>
            </w:tcBorders>
            <w:hideMark/>
          </w:tcPr>
          <w:p w14:paraId="7C0F7442" w14:textId="77777777" w:rsidR="00CF5AD1" w:rsidRDefault="00CF5AD1" w:rsidP="000E635F">
            <w:pPr>
              <w:pStyle w:val="TableTextBullet"/>
              <w:cnfStyle w:val="000000000000" w:firstRow="0" w:lastRow="0" w:firstColumn="0" w:lastColumn="0" w:oddVBand="0" w:evenVBand="0" w:oddHBand="0" w:evenHBand="0" w:firstRowFirstColumn="0" w:firstRowLastColumn="0" w:lastRowFirstColumn="0" w:lastRowLastColumn="0"/>
            </w:pPr>
            <w:r>
              <w:t>Changing soil moisture conditions resulting in damage to clay core or surface.</w:t>
            </w:r>
          </w:p>
          <w:p w14:paraId="77EC0255" w14:textId="77777777" w:rsidR="00CF5AD1" w:rsidRDefault="00CF5AD1" w:rsidP="000E635F">
            <w:pPr>
              <w:pStyle w:val="TableTextBullet"/>
              <w:cnfStyle w:val="000000000000" w:firstRow="0" w:lastRow="0" w:firstColumn="0" w:lastColumn="0" w:oddVBand="0" w:evenVBand="0" w:oddHBand="0" w:evenHBand="0" w:firstRowFirstColumn="0" w:firstRowLastColumn="0" w:lastRowFirstColumn="0" w:lastRowLastColumn="0"/>
            </w:pPr>
            <w:r w:rsidRPr="000817CF">
              <w:t>Flexible covers – reduced asset life due to higher UV – structural loading of covers associated with water loading / higher intensity rainfall events</w:t>
            </w:r>
            <w:r>
              <w:t>.</w:t>
            </w:r>
          </w:p>
          <w:p w14:paraId="3422688C" w14:textId="77777777" w:rsidR="00CF5AD1" w:rsidRDefault="00CF5AD1" w:rsidP="000E635F">
            <w:pPr>
              <w:pStyle w:val="TableTextBullet"/>
              <w:cnfStyle w:val="000000000000" w:firstRow="0" w:lastRow="0" w:firstColumn="0" w:lastColumn="0" w:oddVBand="0" w:evenVBand="0" w:oddHBand="0" w:evenHBand="0" w:firstRowFirstColumn="0" w:firstRowLastColumn="0" w:lastRowFirstColumn="0" w:lastRowLastColumn="0"/>
            </w:pPr>
            <w:r>
              <w:t>Increased erosion when subject to higher flows resulting increase rainfall intensity (e.g., structures adjacent to drains / waterways.</w:t>
            </w:r>
          </w:p>
          <w:p w14:paraId="27118B77" w14:textId="77777777" w:rsidR="00CF5AD1" w:rsidRDefault="00CF5AD1" w:rsidP="000E635F">
            <w:pPr>
              <w:pStyle w:val="TableTextBullet"/>
              <w:cnfStyle w:val="000000000000" w:firstRow="0" w:lastRow="0" w:firstColumn="0" w:lastColumn="0" w:oddVBand="0" w:evenVBand="0" w:oddHBand="0" w:evenHBand="0" w:firstRowFirstColumn="0" w:firstRowLastColumn="0" w:lastRowFirstColumn="0" w:lastRowLastColumn="0"/>
            </w:pPr>
            <w:r>
              <w:t>Foreshore flooding / foreshore erosion for to storms (e.g., structures located on bays and ocean shorelines.</w:t>
            </w:r>
          </w:p>
        </w:tc>
      </w:tr>
      <w:tr w:rsidR="00CF5AD1" w14:paraId="006E52AC" w14:textId="77777777" w:rsidTr="000E635F">
        <w:tc>
          <w:tcPr>
            <w:cnfStyle w:val="001000000000" w:firstRow="0" w:lastRow="0" w:firstColumn="1" w:lastColumn="0" w:oddVBand="0" w:evenVBand="0" w:oddHBand="0" w:evenHBand="0" w:firstRowFirstColumn="0" w:firstRowLastColumn="0" w:lastRowFirstColumn="0" w:lastRowLastColumn="0"/>
            <w:tcW w:w="1688" w:type="dxa"/>
            <w:tcBorders>
              <w:top w:val="single" w:sz="8" w:space="0" w:color="00B2A9" w:themeColor="text2"/>
              <w:left w:val="nil"/>
              <w:bottom w:val="single" w:sz="8" w:space="0" w:color="00B2A9" w:themeColor="text2"/>
              <w:right w:val="nil"/>
            </w:tcBorders>
            <w:hideMark/>
          </w:tcPr>
          <w:p w14:paraId="58A29990" w14:textId="2ECF741C" w:rsidR="00CF5AD1" w:rsidRDefault="00CF5AD1" w:rsidP="000E635F">
            <w:pPr>
              <w:pStyle w:val="TableTextLeft"/>
            </w:pPr>
            <w:r>
              <w:t>Concrete</w:t>
            </w:r>
            <w:r w:rsidR="00A02CF9">
              <w:t xml:space="preserve"> </w:t>
            </w:r>
            <w:r>
              <w:t>structures</w:t>
            </w:r>
          </w:p>
        </w:tc>
        <w:tc>
          <w:tcPr>
            <w:tcW w:w="7338" w:type="dxa"/>
            <w:tcBorders>
              <w:top w:val="single" w:sz="8" w:space="0" w:color="00B2A9" w:themeColor="text2"/>
              <w:left w:val="nil"/>
              <w:bottom w:val="single" w:sz="8" w:space="0" w:color="00B2A9" w:themeColor="text2"/>
              <w:right w:val="nil"/>
            </w:tcBorders>
            <w:hideMark/>
          </w:tcPr>
          <w:p w14:paraId="70EA1475" w14:textId="77777777" w:rsidR="00CF5AD1" w:rsidRDefault="00CF5AD1" w:rsidP="000E635F">
            <w:pPr>
              <w:pStyle w:val="TableTextBullet"/>
              <w:cnfStyle w:val="000000000000" w:firstRow="0" w:lastRow="0" w:firstColumn="0" w:lastColumn="0" w:oddVBand="0" w:evenVBand="0" w:oddHBand="0" w:evenHBand="0" w:firstRowFirstColumn="0" w:firstRowLastColumn="0" w:lastRowFirstColumn="0" w:lastRowLastColumn="0"/>
            </w:pPr>
            <w:r>
              <w:t>External soil corrosion / corrosive environments (including increased corrosion rates due to higher ambient CO</w:t>
            </w:r>
            <w:r w:rsidRPr="00534A2D">
              <w:rPr>
                <w:vertAlign w:val="subscript"/>
              </w:rPr>
              <w:t>2</w:t>
            </w:r>
            <w:r>
              <w:t xml:space="preserve"> concentrations).</w:t>
            </w:r>
          </w:p>
          <w:p w14:paraId="5F1FC2F7" w14:textId="77777777" w:rsidR="00CF5AD1" w:rsidRDefault="00CF5AD1" w:rsidP="000E635F">
            <w:pPr>
              <w:pStyle w:val="TableTextBullet"/>
              <w:cnfStyle w:val="000000000000" w:firstRow="0" w:lastRow="0" w:firstColumn="0" w:lastColumn="0" w:oddVBand="0" w:evenVBand="0" w:oddHBand="0" w:evenHBand="0" w:firstRowFirstColumn="0" w:firstRowLastColumn="0" w:lastRowFirstColumn="0" w:lastRowLastColumn="0"/>
            </w:pPr>
            <w:r>
              <w:t>Internal corrosion.</w:t>
            </w:r>
          </w:p>
          <w:p w14:paraId="60875E50" w14:textId="77777777" w:rsidR="00CF5AD1" w:rsidRDefault="00CF5AD1" w:rsidP="000E635F">
            <w:pPr>
              <w:pStyle w:val="TableTextBullet"/>
              <w:cnfStyle w:val="000000000000" w:firstRow="0" w:lastRow="0" w:firstColumn="0" w:lastColumn="0" w:oddVBand="0" w:evenVBand="0" w:oddHBand="0" w:evenHBand="0" w:firstRowFirstColumn="0" w:firstRowLastColumn="0" w:lastRowFirstColumn="0" w:lastRowLastColumn="0"/>
            </w:pPr>
            <w:r>
              <w:t>More frequent surcharging in manholes and structures due to higher intensity rainfall leading to increased internal pressure and structural failure (fatigue failure).</w:t>
            </w:r>
          </w:p>
          <w:p w14:paraId="443A0212" w14:textId="77777777" w:rsidR="00CF5AD1" w:rsidRPr="00865D06" w:rsidRDefault="00CF5AD1" w:rsidP="000E635F">
            <w:pPr>
              <w:pStyle w:val="TableTextBullet"/>
              <w:cnfStyle w:val="000000000000" w:firstRow="0" w:lastRow="0" w:firstColumn="0" w:lastColumn="0" w:oddVBand="0" w:evenVBand="0" w:oddHBand="0" w:evenHBand="0" w:firstRowFirstColumn="0" w:firstRowLastColumn="0" w:lastRowFirstColumn="0" w:lastRowLastColumn="0"/>
            </w:pPr>
            <w:r w:rsidRPr="00D1728D">
              <w:t>Inundation and undermining of structures</w:t>
            </w:r>
            <w:r>
              <w:t>.</w:t>
            </w:r>
          </w:p>
        </w:tc>
      </w:tr>
    </w:tbl>
    <w:p w14:paraId="68E5DAEB" w14:textId="77777777" w:rsidR="00554807" w:rsidRDefault="00554807" w:rsidP="00090470">
      <w:pPr>
        <w:spacing w:after="160" w:line="259" w:lineRule="auto"/>
        <w:rPr>
          <w:i/>
          <w:iCs/>
          <w:color w:val="00B2A9" w:themeColor="text2"/>
          <w:sz w:val="18"/>
          <w:szCs w:val="18"/>
        </w:rPr>
      </w:pPr>
    </w:p>
    <w:p w14:paraId="56F62CB0" w14:textId="77777777" w:rsidR="00554807" w:rsidRDefault="00554807" w:rsidP="00090470">
      <w:pPr>
        <w:spacing w:after="160" w:line="259" w:lineRule="auto"/>
        <w:rPr>
          <w:i/>
          <w:iCs/>
          <w:color w:val="00B2A9" w:themeColor="text2"/>
          <w:sz w:val="18"/>
          <w:szCs w:val="18"/>
        </w:rPr>
      </w:pPr>
    </w:p>
    <w:p w14:paraId="0A8579D2" w14:textId="77777777" w:rsidR="00090470" w:rsidRDefault="00090470" w:rsidP="008C4AAE">
      <w:pPr>
        <w:pStyle w:val="Heading1"/>
        <w:numPr>
          <w:ilvl w:val="0"/>
          <w:numId w:val="65"/>
        </w:numPr>
        <w:tabs>
          <w:tab w:val="num" w:pos="0"/>
        </w:tabs>
        <w:sectPr w:rsidR="00090470" w:rsidSect="00E1742F">
          <w:pgSz w:w="11906" w:h="16838"/>
          <w:pgMar w:top="1440" w:right="1440" w:bottom="1440" w:left="1440" w:header="708" w:footer="708" w:gutter="0"/>
          <w:cols w:space="708"/>
          <w:docGrid w:linePitch="360"/>
        </w:sectPr>
      </w:pPr>
    </w:p>
    <w:p w14:paraId="3D9F24F6" w14:textId="0CA5FDE5" w:rsidR="00090470" w:rsidRPr="00976F49" w:rsidRDefault="00090470" w:rsidP="00976F49">
      <w:pPr>
        <w:pStyle w:val="Heading9"/>
      </w:pPr>
      <w:bookmarkStart w:id="1263" w:name="_Toc106737106"/>
      <w:bookmarkStart w:id="1264" w:name="_Toc106737432"/>
      <w:bookmarkStart w:id="1265" w:name="_Ref106823902"/>
      <w:bookmarkStart w:id="1266" w:name="_Ref106823907"/>
      <w:bookmarkStart w:id="1267" w:name="_Ref106825349"/>
      <w:r w:rsidRPr="00976F49">
        <w:t>How Victoria’s climate may change</w:t>
      </w:r>
      <w:bookmarkEnd w:id="1263"/>
      <w:bookmarkEnd w:id="1264"/>
      <w:bookmarkEnd w:id="1265"/>
      <w:bookmarkEnd w:id="1266"/>
      <w:bookmarkEnd w:id="1267"/>
    </w:p>
    <w:p w14:paraId="673A045E" w14:textId="0A768C62" w:rsidR="00090470" w:rsidRDefault="00090470" w:rsidP="00873087">
      <w:pPr>
        <w:pStyle w:val="BodyText"/>
        <w:jc w:val="both"/>
      </w:pPr>
      <w:r>
        <w:t>This section provides a summary of how the key wastewater system climate hazards may change in response to projected climate change. More detailed information on the key drivers of Victoria’s climate variability and on observed and projected future changes in Victoria’s climate may be obtained from several key sources</w:t>
      </w:r>
      <w:r w:rsidR="001B7BFD">
        <w:t xml:space="preserve"> listed in Section </w:t>
      </w:r>
      <w:r w:rsidR="001B7BFD">
        <w:fldChar w:fldCharType="begin"/>
      </w:r>
      <w:r w:rsidR="001B7BFD">
        <w:instrText xml:space="preserve"> REF _Ref107399661 \n \h </w:instrText>
      </w:r>
      <w:r w:rsidR="00C23F40">
        <w:instrText xml:space="preserve"> \* MERGEFORMAT </w:instrText>
      </w:r>
      <w:r w:rsidR="001B7BFD">
        <w:fldChar w:fldCharType="separate"/>
      </w:r>
      <w:r w:rsidR="00C07B66">
        <w:t>0</w:t>
      </w:r>
      <w:r w:rsidR="001B7BFD">
        <w:fldChar w:fldCharType="end"/>
      </w:r>
      <w:r w:rsidR="001B7BFD">
        <w:t>.</w:t>
      </w:r>
    </w:p>
    <w:p w14:paraId="37C66F01" w14:textId="05E5B594" w:rsidR="00090470" w:rsidRDefault="00090470" w:rsidP="00873087">
      <w:pPr>
        <w:pStyle w:val="BodyText"/>
        <w:jc w:val="both"/>
      </w:pPr>
      <w:r>
        <w:t>Summaries of climate change projections are provided for each region of Victoria in the climate change adaptation strategies (</w:t>
      </w:r>
      <w:hyperlink r:id="rId112" w:history="1">
        <w:r w:rsidRPr="000E5C4E">
          <w:rPr>
            <w:rStyle w:val="Hyperlink"/>
          </w:rPr>
          <w:t>https://www.climatechange.vic.gov.au/supporting-local-action-on-climate-change</w:t>
        </w:r>
      </w:hyperlink>
      <w:r>
        <w:t xml:space="preserve">) that have been prepared for the six main regions of Victoria. </w:t>
      </w:r>
    </w:p>
    <w:p w14:paraId="529D3F92" w14:textId="77777777" w:rsidR="00090470" w:rsidRPr="00976F49" w:rsidRDefault="00090470" w:rsidP="0029409B">
      <w:pPr>
        <w:pStyle w:val="AppendixHeading2"/>
        <w:tabs>
          <w:tab w:val="clear" w:pos="1559"/>
          <w:tab w:val="clear" w:pos="1843"/>
          <w:tab w:val="clear" w:pos="2126"/>
          <w:tab w:val="clear" w:pos="2410"/>
          <w:tab w:val="left" w:pos="0"/>
        </w:tabs>
        <w:ind w:left="0"/>
        <w:jc w:val="both"/>
      </w:pPr>
      <w:bookmarkStart w:id="1268" w:name="_Toc104820686"/>
      <w:bookmarkStart w:id="1269" w:name="_Toc106737107"/>
      <w:bookmarkStart w:id="1270" w:name="_Toc106737433"/>
      <w:bookmarkStart w:id="1271" w:name="_Hlk110346822"/>
      <w:r w:rsidRPr="00976F49">
        <w:t>Heavy rainfall</w:t>
      </w:r>
      <w:bookmarkEnd w:id="1268"/>
      <w:bookmarkEnd w:id="1269"/>
      <w:bookmarkEnd w:id="1270"/>
    </w:p>
    <w:p w14:paraId="759CA571" w14:textId="5F6098C5" w:rsidR="00090470" w:rsidRDefault="00090470" w:rsidP="00873087">
      <w:pPr>
        <w:pStyle w:val="BodyText"/>
        <w:jc w:val="both"/>
      </w:pPr>
      <w:r>
        <w:t xml:space="preserve">Warming of the atmosphere globally has contributed to increases in average and heavy rainfall, trends which are projected to continue with climate change. Globally, average annual rainfall is projected to rise by about 3% per </w:t>
      </w:r>
      <w:r>
        <w:rPr>
          <w:rFonts w:cs="Jacobs Chronos"/>
        </w:rPr>
        <w:t>°</w:t>
      </w:r>
      <w:r>
        <w:t xml:space="preserve">C of warming and heavy rainfall is projected to increase by 7% per </w:t>
      </w:r>
      <w:r>
        <w:rPr>
          <w:rFonts w:cs="Jacobs Chronos"/>
        </w:rPr>
        <w:t>°</w:t>
      </w:r>
      <w:r>
        <w:t xml:space="preserve">C of warming </w:t>
      </w:r>
      <w:sdt>
        <w:sdtPr>
          <w:id w:val="-1953317125"/>
          <w:citation/>
        </w:sdtPr>
        <w:sdtContent>
          <w:r w:rsidR="003C75C9">
            <w:fldChar w:fldCharType="begin"/>
          </w:r>
          <w:r w:rsidR="003C75C9">
            <w:instrText xml:space="preserve"> CITATION IPC21 \l 3081 </w:instrText>
          </w:r>
          <w:r w:rsidR="003C75C9">
            <w:fldChar w:fldCharType="separate"/>
          </w:r>
          <w:r w:rsidR="003C75C9">
            <w:rPr>
              <w:noProof/>
            </w:rPr>
            <w:t>(IPCC, 2021)</w:t>
          </w:r>
          <w:r w:rsidR="003C75C9">
            <w:fldChar w:fldCharType="end"/>
          </w:r>
        </w:sdtContent>
      </w:sdt>
      <w:r w:rsidR="003C75C9">
        <w:t>.</w:t>
      </w:r>
    </w:p>
    <w:p w14:paraId="1583E55A" w14:textId="70AD6B0B" w:rsidR="00090470" w:rsidRDefault="00090470" w:rsidP="00873087">
      <w:pPr>
        <w:pStyle w:val="BodyText"/>
        <w:jc w:val="both"/>
      </w:pPr>
      <w:r>
        <w:t xml:space="preserve">Ocean and atmospheric circulation patterns mean that these trends will not be expressed consistently across the globe. In southern Australia, average annual rainfall is projected to decline with climate change rather than increase. While annual rainfall and rainfall in some seasons is projected to decline in Victoria, extreme daily or sub-daily rainfall are projected to increase </w:t>
      </w:r>
      <w:sdt>
        <w:sdtPr>
          <w:id w:val="968861395"/>
          <w:citation/>
        </w:sdtPr>
        <w:sdtContent>
          <w:r w:rsidR="00EE029C">
            <w:fldChar w:fldCharType="begin"/>
          </w:r>
          <w:r w:rsidR="00EE029C">
            <w:instrText xml:space="preserve"> CITATION Cla19 \l 3081 </w:instrText>
          </w:r>
          <w:r w:rsidR="00EE029C">
            <w:fldChar w:fldCharType="separate"/>
          </w:r>
          <w:r w:rsidR="00EE029C">
            <w:rPr>
              <w:noProof/>
            </w:rPr>
            <w:t>(Clarke, et al., 2019)</w:t>
          </w:r>
          <w:r w:rsidR="00EE029C">
            <w:fldChar w:fldCharType="end"/>
          </w:r>
        </w:sdtContent>
      </w:sdt>
      <w:r w:rsidRPr="00B9738A">
        <w:t>.</w:t>
      </w:r>
      <w:r>
        <w:t xml:space="preserve"> </w:t>
      </w:r>
    </w:p>
    <w:p w14:paraId="00026692" w14:textId="3CFA210E" w:rsidR="00090470" w:rsidRDefault="00090470" w:rsidP="00873087">
      <w:pPr>
        <w:pStyle w:val="BodyText"/>
        <w:jc w:val="both"/>
      </w:pPr>
      <w:r>
        <w:t>Projections of changes in heavy rainfall published on the Australian Rainfall and Run-off (AR&amp;R) Data Hub (</w:t>
      </w:r>
      <w:hyperlink r:id="rId113" w:history="1">
        <w:r w:rsidRPr="004A3C38">
          <w:rPr>
            <w:rStyle w:val="Hyperlink"/>
          </w:rPr>
          <w:t>https://data.arr-software.org/</w:t>
        </w:r>
      </w:hyperlink>
      <w:r>
        <w:t xml:space="preserve">) are based on such events increasing by 5% per °C of warming (Ball </w:t>
      </w:r>
      <w:r>
        <w:rPr>
          <w:i/>
          <w:iCs/>
        </w:rPr>
        <w:t>et al</w:t>
      </w:r>
      <w:r w:rsidRPr="0060376B">
        <w:t>., 2019</w:t>
      </w:r>
      <w:r>
        <w:t>), which equates to changes of 7.6% and 16.3% for RCPs 4.5 and 8.5 in 2090, respectively in southern Victoria and 9.2% and 20.2% in 2090, respectively, in northern Victoria.</w:t>
      </w:r>
    </w:p>
    <w:p w14:paraId="77259D57" w14:textId="72FA0542" w:rsidR="00090470" w:rsidRDefault="00090470" w:rsidP="00873087">
      <w:pPr>
        <w:pStyle w:val="BodyText"/>
        <w:jc w:val="both"/>
      </w:pPr>
      <w:r>
        <w:t>T</w:t>
      </w:r>
      <w:r w:rsidRPr="00743C4A">
        <w:t xml:space="preserve">he </w:t>
      </w:r>
      <w:r>
        <w:t>nature of projected changes in heavy rainfall</w:t>
      </w:r>
      <w:r w:rsidRPr="00743C4A">
        <w:t xml:space="preserve"> </w:t>
      </w:r>
      <w:r>
        <w:t xml:space="preserve">with climate change remains </w:t>
      </w:r>
      <w:r w:rsidRPr="00743C4A">
        <w:t xml:space="preserve">uncertain due to the high degree of variability </w:t>
      </w:r>
      <w:sdt>
        <w:sdtPr>
          <w:id w:val="887216661"/>
          <w:citation/>
        </w:sdtPr>
        <w:sdtContent>
          <w:r w:rsidR="00BA1EB7">
            <w:fldChar w:fldCharType="begin"/>
          </w:r>
          <w:r w:rsidR="00636CE3">
            <w:instrText xml:space="preserve">CITATION Bur18 \l 3081 </w:instrText>
          </w:r>
          <w:r w:rsidR="00BA1EB7">
            <w:fldChar w:fldCharType="separate"/>
          </w:r>
          <w:r w:rsidR="00636CE3">
            <w:rPr>
              <w:noProof/>
            </w:rPr>
            <w:t>(Bureau of Meteorology &amp; CSIRO, 2018)</w:t>
          </w:r>
          <w:r w:rsidR="00BA1EB7">
            <w:fldChar w:fldCharType="end"/>
          </w:r>
        </w:sdtContent>
      </w:sdt>
      <w:r w:rsidR="00BA1EB7">
        <w:t xml:space="preserve"> </w:t>
      </w:r>
      <w:r>
        <w:t>and limits on the capacity of global climate models to represent the processes involved in heavy rainfall events</w:t>
      </w:r>
      <w:r w:rsidRPr="00743C4A">
        <w:t xml:space="preserve">. The rate of increase in rainfall extremes based on thermodynamic expectations, referred to as Clausius–Clapeyron (CC) scaling, is estimated to be approximately 6.5% per 1.0 °C warming </w:t>
      </w:r>
      <w:sdt>
        <w:sdtPr>
          <w:id w:val="1354614030"/>
          <w:citation/>
        </w:sdtPr>
        <w:sdtContent>
          <w:r w:rsidR="00571F7A">
            <w:fldChar w:fldCharType="begin"/>
          </w:r>
          <w:r w:rsidR="00636CE3">
            <w:instrText xml:space="preserve">CITATION Bur18 \l 3081 </w:instrText>
          </w:r>
          <w:r w:rsidR="00571F7A">
            <w:fldChar w:fldCharType="separate"/>
          </w:r>
          <w:r w:rsidR="00636CE3">
            <w:rPr>
              <w:noProof/>
            </w:rPr>
            <w:t>(Bureau of Meteorology &amp; CSIRO, 2018)</w:t>
          </w:r>
          <w:r w:rsidR="00571F7A">
            <w:fldChar w:fldCharType="end"/>
          </w:r>
        </w:sdtContent>
      </w:sdt>
      <w:r>
        <w:t>;</w:t>
      </w:r>
      <w:r w:rsidRPr="00743C4A">
        <w:t xml:space="preserve"> </w:t>
      </w:r>
      <w:sdt>
        <w:sdtPr>
          <w:id w:val="1767115431"/>
          <w:citation/>
        </w:sdtPr>
        <w:sdtContent>
          <w:r w:rsidR="00EB15F1">
            <w:fldChar w:fldCharType="begin"/>
          </w:r>
          <w:r w:rsidR="00EB15F1">
            <w:instrText xml:space="preserve"> CITATION Gue18 \l 3081 </w:instrText>
          </w:r>
          <w:r w:rsidR="00EB15F1">
            <w:fldChar w:fldCharType="separate"/>
          </w:r>
          <w:r w:rsidR="00EB15F1">
            <w:rPr>
              <w:noProof/>
            </w:rPr>
            <w:t>(Guerreiro, Fowler, Barbero, &amp; Westra, 2018)</w:t>
          </w:r>
          <w:r w:rsidR="00EB15F1">
            <w:fldChar w:fldCharType="end"/>
          </w:r>
        </w:sdtContent>
      </w:sdt>
      <w:r w:rsidRPr="00743C4A">
        <w:t xml:space="preserve">. This is supported by climate models </w:t>
      </w:r>
      <w:r>
        <w:t xml:space="preserve">and some </w:t>
      </w:r>
      <w:r w:rsidRPr="00743C4A">
        <w:t>observation</w:t>
      </w:r>
      <w:r>
        <w:t>al data</w:t>
      </w:r>
      <w:r w:rsidRPr="00743C4A">
        <w:t xml:space="preserve"> </w:t>
      </w:r>
      <w:sdt>
        <w:sdtPr>
          <w:id w:val="-53782619"/>
          <w:citation/>
        </w:sdtPr>
        <w:sdtContent>
          <w:r w:rsidR="00E30B6C">
            <w:fldChar w:fldCharType="begin"/>
          </w:r>
          <w:r w:rsidR="00636CE3">
            <w:instrText xml:space="preserve">CITATION Bur18 \l 3081 </w:instrText>
          </w:r>
          <w:r w:rsidR="00E30B6C">
            <w:fldChar w:fldCharType="separate"/>
          </w:r>
          <w:r w:rsidR="00636CE3">
            <w:rPr>
              <w:noProof/>
            </w:rPr>
            <w:t>(Bureau of Meteorology &amp; CSIRO, 2018)</w:t>
          </w:r>
          <w:r w:rsidR="00E30B6C">
            <w:fldChar w:fldCharType="end"/>
          </w:r>
        </w:sdtContent>
      </w:sdt>
      <w:r w:rsidR="00E30B6C">
        <w:t>;</w:t>
      </w:r>
      <w:r w:rsidR="00E30B6C" w:rsidRPr="00743C4A">
        <w:t xml:space="preserve"> </w:t>
      </w:r>
      <w:sdt>
        <w:sdtPr>
          <w:id w:val="-1191453793"/>
          <w:citation/>
        </w:sdtPr>
        <w:sdtContent>
          <w:r w:rsidR="00E30B6C">
            <w:fldChar w:fldCharType="begin"/>
          </w:r>
          <w:r w:rsidR="00E30B6C">
            <w:instrText xml:space="preserve"> CITATION Gue18 \l 3081 </w:instrText>
          </w:r>
          <w:r w:rsidR="00E30B6C">
            <w:fldChar w:fldCharType="separate"/>
          </w:r>
          <w:r w:rsidR="00E30B6C">
            <w:rPr>
              <w:noProof/>
            </w:rPr>
            <w:t>(Guerreiro, Fowler, Barbero, &amp; Westra, 2018)</w:t>
          </w:r>
          <w:r w:rsidR="00E30B6C">
            <w:fldChar w:fldCharType="end"/>
          </w:r>
        </w:sdtContent>
      </w:sdt>
      <w:r w:rsidR="00E30B6C" w:rsidRPr="00743C4A">
        <w:t xml:space="preserve">. </w:t>
      </w:r>
      <w:r w:rsidRPr="00743C4A">
        <w:t xml:space="preserve">Donat </w:t>
      </w:r>
      <w:r w:rsidRPr="00E43568">
        <w:rPr>
          <w:i/>
          <w:iCs/>
        </w:rPr>
        <w:t>et al</w:t>
      </w:r>
      <w:r>
        <w:t>.</w:t>
      </w:r>
      <w:r w:rsidRPr="00743C4A">
        <w:t xml:space="preserve"> (2013) </w:t>
      </w:r>
      <w:r>
        <w:t xml:space="preserve">found that </w:t>
      </w:r>
      <w:r w:rsidRPr="00743C4A">
        <w:t xml:space="preserve">increases </w:t>
      </w:r>
      <w:r>
        <w:t xml:space="preserve">in </w:t>
      </w:r>
      <w:r w:rsidRPr="00743C4A">
        <w:t xml:space="preserve">extreme precipitation </w:t>
      </w:r>
      <w:r>
        <w:t xml:space="preserve">followed CC scaling to </w:t>
      </w:r>
      <w:r w:rsidRPr="00743C4A">
        <w:t xml:space="preserve">durations of up to 5 days. Guerreiro </w:t>
      </w:r>
      <w:r w:rsidRPr="00A64364">
        <w:rPr>
          <w:i/>
          <w:iCs/>
        </w:rPr>
        <w:t>et al</w:t>
      </w:r>
      <w:r>
        <w:rPr>
          <w:i/>
          <w:iCs/>
        </w:rPr>
        <w:t>.</w:t>
      </w:r>
      <w:r w:rsidRPr="00743C4A">
        <w:t xml:space="preserve"> (2018) </w:t>
      </w:r>
      <w:r>
        <w:t xml:space="preserve">found that some sub-daily </w:t>
      </w:r>
      <w:r w:rsidRPr="00743C4A">
        <w:t xml:space="preserve">rainfall extremes </w:t>
      </w:r>
      <w:r w:rsidR="008F3F94">
        <w:t xml:space="preserve">have increase by twice the rate, </w:t>
      </w:r>
      <w:r w:rsidRPr="00743C4A">
        <w:t xml:space="preserve">or more </w:t>
      </w:r>
      <w:r w:rsidR="008F3F94">
        <w:t xml:space="preserve">in some cases, </w:t>
      </w:r>
      <w:r w:rsidRPr="00743C4A">
        <w:t xml:space="preserve">than </w:t>
      </w:r>
      <w:r w:rsidR="008F3F94">
        <w:t xml:space="preserve">that </w:t>
      </w:r>
      <w:r w:rsidRPr="00743C4A">
        <w:t xml:space="preserve">expected </w:t>
      </w:r>
      <w:r>
        <w:t xml:space="preserve">from </w:t>
      </w:r>
      <w:r w:rsidRPr="00743C4A">
        <w:t xml:space="preserve">CC scaling. </w:t>
      </w:r>
    </w:p>
    <w:bookmarkEnd w:id="1271"/>
    <w:p w14:paraId="46DE1DEC" w14:textId="77777777" w:rsidR="00090470" w:rsidRDefault="00090470" w:rsidP="00873087">
      <w:pPr>
        <w:pStyle w:val="BodyText"/>
        <w:jc w:val="both"/>
      </w:pPr>
      <w:r>
        <w:rPr>
          <w:noProof/>
        </w:rPr>
        <w:drawing>
          <wp:inline distT="0" distB="0" distL="0" distR="0" wp14:anchorId="6A02614E" wp14:editId="785BEDD6">
            <wp:extent cx="6343650" cy="4615162"/>
            <wp:effectExtent l="0" t="0" r="0" b="0"/>
            <wp:docPr id="2097" name="Picture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6348134" cy="4618424"/>
                    </a:xfrm>
                    <a:prstGeom prst="rect">
                      <a:avLst/>
                    </a:prstGeom>
                    <a:noFill/>
                  </pic:spPr>
                </pic:pic>
              </a:graphicData>
            </a:graphic>
          </wp:inline>
        </w:drawing>
      </w:r>
    </w:p>
    <w:p w14:paraId="522EB256" w14:textId="78BB0076" w:rsidR="00090470" w:rsidRPr="00A80F44" w:rsidRDefault="00090470" w:rsidP="00B5714A">
      <w:pPr>
        <w:pStyle w:val="Caption"/>
      </w:pPr>
      <w:bookmarkStart w:id="1272" w:name="_Ref106788113"/>
      <w:bookmarkStart w:id="1273" w:name="_Toc106737265"/>
      <w:bookmarkStart w:id="1274" w:name="_Toc106737894"/>
      <w:bookmarkStart w:id="1275" w:name="_Toc107240482"/>
      <w:bookmarkStart w:id="1276" w:name="_Toc107265163"/>
      <w:bookmarkStart w:id="1277" w:name="_Toc110338337"/>
      <w:r w:rsidRPr="009038E7">
        <w:t xml:space="preserve">Figure </w:t>
      </w:r>
      <w:fldSimple w:instr=" SEQ Figure \* ARABIC ">
        <w:r w:rsidR="00C07B66">
          <w:rPr>
            <w:noProof/>
          </w:rPr>
          <w:t>28</w:t>
        </w:r>
      </w:fldSimple>
      <w:r w:rsidR="008851AB">
        <w:t>:</w:t>
      </w:r>
      <w:bookmarkEnd w:id="1272"/>
      <w:r w:rsidRPr="009038E7">
        <w:t xml:space="preserve"> </w:t>
      </w:r>
      <w:r>
        <w:t xml:space="preserve">Historical (1986-2005) and projected 2070 RCP8.5 annual average precipitation and warm season average maximum temperature for Victoria. Source: Victoria’s Future Climate Tool; </w:t>
      </w:r>
      <w:hyperlink r:id="rId115" w:history="1">
        <w:r w:rsidR="00B5714A" w:rsidRPr="00AC12D6">
          <w:rPr>
            <w:rStyle w:val="Hyperlink"/>
          </w:rPr>
          <w:t>https://vicfutureclimatetool.indraweb.io/project</w:t>
        </w:r>
      </w:hyperlink>
      <w:r>
        <w:t>.</w:t>
      </w:r>
      <w:bookmarkEnd w:id="1273"/>
      <w:bookmarkEnd w:id="1274"/>
      <w:bookmarkEnd w:id="1275"/>
      <w:bookmarkEnd w:id="1276"/>
      <w:bookmarkEnd w:id="1277"/>
      <w:r>
        <w:t xml:space="preserve"> </w:t>
      </w:r>
    </w:p>
    <w:p w14:paraId="647C71A5" w14:textId="77777777" w:rsidR="00090470" w:rsidRPr="00976F49" w:rsidRDefault="00090470" w:rsidP="0029409B">
      <w:pPr>
        <w:pStyle w:val="AppendixHeading2"/>
        <w:tabs>
          <w:tab w:val="clear" w:pos="1559"/>
          <w:tab w:val="clear" w:pos="1843"/>
          <w:tab w:val="clear" w:pos="2126"/>
          <w:tab w:val="clear" w:pos="2410"/>
          <w:tab w:val="left" w:pos="0"/>
        </w:tabs>
        <w:ind w:left="0"/>
        <w:jc w:val="both"/>
      </w:pPr>
      <w:bookmarkStart w:id="1278" w:name="_Toc104820687"/>
      <w:bookmarkStart w:id="1279" w:name="_Toc106737108"/>
      <w:bookmarkStart w:id="1280" w:name="_Toc106737434"/>
      <w:r w:rsidRPr="00976F49">
        <w:t>Temperature</w:t>
      </w:r>
      <w:bookmarkEnd w:id="1278"/>
      <w:bookmarkEnd w:id="1279"/>
      <w:bookmarkEnd w:id="1280"/>
    </w:p>
    <w:p w14:paraId="1520B012" w14:textId="7DA5141D" w:rsidR="00090470" w:rsidRDefault="00090470" w:rsidP="00873087">
      <w:pPr>
        <w:pStyle w:val="BodyText"/>
        <w:jc w:val="both"/>
      </w:pPr>
      <w:r>
        <w:t xml:space="preserve">Victoria’s climate has warmed by just over 1°C since official records began in 1910 (BoM, 2019). There have been many more warm years than cool years since the 1960s. Compared to the average conditions observed </w:t>
      </w:r>
      <w:r w:rsidR="00ED08F8">
        <w:t xml:space="preserve">during the </w:t>
      </w:r>
      <w:r>
        <w:t xml:space="preserve">reference period of 1961–1990, the last year with below-average temperature was 1996 (Clarke </w:t>
      </w:r>
      <w:r>
        <w:rPr>
          <w:i/>
          <w:iCs/>
        </w:rPr>
        <w:t>et al.</w:t>
      </w:r>
      <w:r>
        <w:t xml:space="preserve">, 2019). </w:t>
      </w:r>
    </w:p>
    <w:p w14:paraId="220F4FF3" w14:textId="13FD7F74" w:rsidR="00090470" w:rsidRDefault="00090470" w:rsidP="00873087">
      <w:pPr>
        <w:pStyle w:val="BodyText"/>
        <w:jc w:val="both"/>
      </w:pPr>
      <w:r>
        <w:t>Future climate change is projected to increase average, maximum and minimum daily, seasonal and yearly temperatures across Victoria (</w:t>
      </w:r>
      <w:r w:rsidR="00CC2183">
        <w:fldChar w:fldCharType="begin"/>
      </w:r>
      <w:r w:rsidR="00CC2183">
        <w:instrText xml:space="preserve"> REF _Ref106788113 \h </w:instrText>
      </w:r>
      <w:r w:rsidR="00C23F40">
        <w:instrText xml:space="preserve"> \* MERGEFORMAT </w:instrText>
      </w:r>
      <w:r w:rsidR="00CC2183">
        <w:fldChar w:fldCharType="separate"/>
      </w:r>
      <w:r w:rsidR="00C07B66" w:rsidRPr="009038E7">
        <w:t xml:space="preserve">Figure </w:t>
      </w:r>
      <w:r w:rsidR="00C07B66">
        <w:rPr>
          <w:noProof/>
        </w:rPr>
        <w:t>28</w:t>
      </w:r>
      <w:r w:rsidR="00C07B66">
        <w:t>:</w:t>
      </w:r>
      <w:r w:rsidR="00CC2183">
        <w:fldChar w:fldCharType="end"/>
      </w:r>
      <w:r>
        <w:t xml:space="preserve">). The incidence of hot days and heatwaves is projected to increase, and the incidence of frosts and freezing days is projected to decline. The amount of change is projected to increase over the course of this century and be greater under higher emissions scenarios. Warming is projected to be greater for maximum than minimum temperatures and in inland areas of the state than along the coast. Changes in temperature are projected to be greater in spring and summer than at other times of year (Clarke </w:t>
      </w:r>
      <w:r>
        <w:rPr>
          <w:i/>
          <w:iCs/>
        </w:rPr>
        <w:t>et al.</w:t>
      </w:r>
      <w:r w:rsidRPr="00CC5DC5">
        <w:t>, 2019</w:t>
      </w:r>
      <w:r>
        <w:t>).</w:t>
      </w:r>
      <w:r w:rsidR="00545D74">
        <w:t xml:space="preserve"> </w:t>
      </w:r>
    </w:p>
    <w:p w14:paraId="407AD39A" w14:textId="77777777" w:rsidR="00090470" w:rsidRDefault="00090470" w:rsidP="0029409B">
      <w:pPr>
        <w:pStyle w:val="AppendixHeading2"/>
        <w:tabs>
          <w:tab w:val="clear" w:pos="1559"/>
          <w:tab w:val="clear" w:pos="1843"/>
          <w:tab w:val="clear" w:pos="2126"/>
          <w:tab w:val="clear" w:pos="2410"/>
          <w:tab w:val="left" w:pos="0"/>
        </w:tabs>
        <w:ind w:left="0"/>
        <w:jc w:val="both"/>
      </w:pPr>
      <w:bookmarkStart w:id="1281" w:name="_Toc104820688"/>
      <w:bookmarkStart w:id="1282" w:name="_Toc106737109"/>
      <w:bookmarkStart w:id="1283" w:name="_Toc106737435"/>
      <w:r>
        <w:t>Drier climate</w:t>
      </w:r>
      <w:bookmarkEnd w:id="1281"/>
      <w:bookmarkEnd w:id="1282"/>
      <w:bookmarkEnd w:id="1283"/>
    </w:p>
    <w:p w14:paraId="431488DF" w14:textId="77777777" w:rsidR="00090470" w:rsidRDefault="00090470" w:rsidP="00873087">
      <w:pPr>
        <w:pStyle w:val="BodyText"/>
        <w:jc w:val="both"/>
      </w:pPr>
      <w:r>
        <w:t xml:space="preserve">Victoria’s rainfall patterns are influenced by large scale and interacting climate phenomena operating in the Indian, Pacific, and Southern Oceans (DELWP, 2019). Climate change has already disrupted some of these and is projected to significantly alter some major drivers of rainfall for the state. </w:t>
      </w:r>
    </w:p>
    <w:p w14:paraId="05D3A942" w14:textId="48439738" w:rsidR="00090470" w:rsidRDefault="00090470" w:rsidP="00873087">
      <w:pPr>
        <w:pStyle w:val="BodyText"/>
        <w:jc w:val="both"/>
      </w:pPr>
      <w:r>
        <w:t>Annual rainfall throughout Victoria is projected to decline during the course of this century (</w:t>
      </w:r>
      <w:r w:rsidR="00CC2183">
        <w:fldChar w:fldCharType="begin"/>
      </w:r>
      <w:r w:rsidR="00CC2183">
        <w:instrText xml:space="preserve"> REF _Ref106788113 \h </w:instrText>
      </w:r>
      <w:r w:rsidR="00C23F40">
        <w:instrText xml:space="preserve"> \* MERGEFORMAT </w:instrText>
      </w:r>
      <w:r w:rsidR="00CC2183">
        <w:fldChar w:fldCharType="separate"/>
      </w:r>
      <w:r w:rsidR="00C07B66" w:rsidRPr="009038E7">
        <w:t xml:space="preserve">Figure </w:t>
      </w:r>
      <w:r w:rsidR="00C07B66">
        <w:rPr>
          <w:noProof/>
        </w:rPr>
        <w:t>28</w:t>
      </w:r>
      <w:r w:rsidR="00C07B66">
        <w:t>:</w:t>
      </w:r>
      <w:r w:rsidR="00CC2183">
        <w:fldChar w:fldCharType="end"/>
      </w:r>
      <w:r>
        <w:t xml:space="preserve">), with that decline most pronounced under higher emissions scenarios and in the latter part of this century. To about mid-century, rainfall patterns are projected to be dominated by natural variability and </w:t>
      </w:r>
      <w:r w:rsidR="00917D08">
        <w:t>there is a reduced drying signal in some parts of the state</w:t>
      </w:r>
      <w:r>
        <w:t xml:space="preserve"> (particularly Gippsland)</w:t>
      </w:r>
      <w:r w:rsidR="00171E53">
        <w:t>, where the direction of change in future rainfall is not as clear</w:t>
      </w:r>
      <w:r>
        <w:t>. Towards the end of the century, annual rainfall may decline by over 25% under a high emissions scenario in parts of northern and western Victoria</w:t>
      </w:r>
      <w:r w:rsidR="00726920">
        <w:t xml:space="preserve"> </w:t>
      </w:r>
      <w:sdt>
        <w:sdtPr>
          <w:id w:val="343911050"/>
          <w:citation/>
        </w:sdtPr>
        <w:sdtContent>
          <w:r w:rsidR="00726920">
            <w:fldChar w:fldCharType="begin"/>
          </w:r>
          <w:r w:rsidR="00726920">
            <w:instrText xml:space="preserve"> CITATION Ste18 \l 3081 </w:instrText>
          </w:r>
          <w:r w:rsidR="00726920">
            <w:fldChar w:fldCharType="separate"/>
          </w:r>
          <w:r w:rsidR="00DC3856">
            <w:rPr>
              <w:noProof/>
            </w:rPr>
            <w:t>(Steffan, et al., 2018)</w:t>
          </w:r>
          <w:r w:rsidR="00726920">
            <w:fldChar w:fldCharType="end"/>
          </w:r>
        </w:sdtContent>
      </w:sdt>
      <w:r>
        <w:t>.</w:t>
      </w:r>
    </w:p>
    <w:p w14:paraId="2410FF14" w14:textId="5880266A" w:rsidR="00090470" w:rsidRDefault="00090470" w:rsidP="00873087">
      <w:pPr>
        <w:pStyle w:val="BodyText"/>
        <w:jc w:val="both"/>
      </w:pPr>
      <w:r>
        <w:t>Seasonal rainfall patterns are also projected to change, with the percentage change in rainfall during summer being less than that projected for other times of year</w:t>
      </w:r>
      <w:r w:rsidR="00267FC2">
        <w:t>, increasing the severity and frequency of drought.</w:t>
      </w:r>
      <w:sdt>
        <w:sdtPr>
          <w:id w:val="1949049724"/>
          <w:citation/>
        </w:sdtPr>
        <w:sdtContent>
          <w:r w:rsidR="00267FC2">
            <w:fldChar w:fldCharType="begin"/>
          </w:r>
          <w:r w:rsidR="00267FC2">
            <w:instrText xml:space="preserve"> CITATION Ste18 \l 3081 </w:instrText>
          </w:r>
          <w:r w:rsidR="00267FC2">
            <w:fldChar w:fldCharType="separate"/>
          </w:r>
          <w:r w:rsidR="0026658C">
            <w:rPr>
              <w:noProof/>
            </w:rPr>
            <w:t xml:space="preserve"> (Steffan, et al., 2018)</w:t>
          </w:r>
          <w:r w:rsidR="00267FC2">
            <w:fldChar w:fldCharType="end"/>
          </w:r>
        </w:sdtContent>
      </w:sdt>
      <w:r>
        <w:t xml:space="preserve">. </w:t>
      </w:r>
    </w:p>
    <w:p w14:paraId="3B165B49" w14:textId="77777777" w:rsidR="00090470" w:rsidRDefault="00090470" w:rsidP="00873087">
      <w:pPr>
        <w:pStyle w:val="BodyText"/>
        <w:jc w:val="both"/>
      </w:pPr>
      <w:r>
        <w:t xml:space="preserve">While projections of change in average rainfall are more certain than those for heavy rainfall, they are typically less certain than those for temperature. </w:t>
      </w:r>
    </w:p>
    <w:p w14:paraId="63B8E220" w14:textId="77777777" w:rsidR="00090470" w:rsidRDefault="00090470" w:rsidP="00873087">
      <w:pPr>
        <w:pStyle w:val="BodyText"/>
        <w:jc w:val="both"/>
      </w:pPr>
      <w:r>
        <w:t xml:space="preserve">Drying due to changes to Victoria’s rainfall is projected to be compounded by increased rates of pan or potential evaporation (Clarke </w:t>
      </w:r>
      <w:r>
        <w:rPr>
          <w:i/>
          <w:iCs/>
        </w:rPr>
        <w:t>et al.</w:t>
      </w:r>
      <w:r w:rsidRPr="00CC5DC5">
        <w:t>, 2019</w:t>
      </w:r>
      <w:r>
        <w:t>; DELWP, 2021). Annual pan evaporation is projected to increase by about 10-20% by 2050 and as much as 18-35% by 2090 (for RCPs 4.5/8.5), with the percentage and absolute change being greater in spring and summer than at other times of year.</w:t>
      </w:r>
    </w:p>
    <w:p w14:paraId="46C7C0F6" w14:textId="701FF5EF" w:rsidR="00090470" w:rsidRDefault="00090470" w:rsidP="00873087">
      <w:pPr>
        <w:pStyle w:val="BodyText"/>
        <w:jc w:val="both"/>
      </w:pPr>
      <w:r>
        <w:t>The combination of reduced rainfall and increased evaporation is projected to lead to reductions in annual run-off and groundwater recharge</w:t>
      </w:r>
      <w:r w:rsidRPr="00BD5387">
        <w:rPr>
          <w:rStyle w:val="FootnoteReference"/>
        </w:rPr>
        <w:footnoteReference w:id="4"/>
      </w:r>
      <w:r>
        <w:t xml:space="preserve"> (DELWP, 2016; 2020).</w:t>
      </w:r>
      <w:r w:rsidR="00267FC2">
        <w:t>)</w:t>
      </w:r>
      <w:r>
        <w:t>.</w:t>
      </w:r>
      <w:r w:rsidR="00C933FD">
        <w:t xml:space="preserve"> </w:t>
      </w:r>
      <w:r w:rsidR="00F35B7D">
        <w:t xml:space="preserve">Projected changes in annual average runoff in the south-west of Victoria show a strong drying trend, with </w:t>
      </w:r>
      <w:r w:rsidR="004143E3">
        <w:t xml:space="preserve">2060 average runoff </w:t>
      </w:r>
      <w:r w:rsidR="007030C8">
        <w:t xml:space="preserve">in some basins projected to be between 5% and </w:t>
      </w:r>
      <w:r w:rsidR="00C461F6">
        <w:t xml:space="preserve">60% below the 1995 runoff conditions </w:t>
      </w:r>
      <w:r w:rsidR="00C66584">
        <w:t>(RCP8.5)</w:t>
      </w:r>
      <w:r w:rsidR="004143E3">
        <w:t xml:space="preserve"> (DELWP, 2020)</w:t>
      </w:r>
      <w:r w:rsidR="00C66584">
        <w:t xml:space="preserve">. The direction of change in runoff not as clear in the far east of the state, </w:t>
      </w:r>
      <w:r w:rsidR="00152489">
        <w:t>where projections show a reduced drying signal (</w:t>
      </w:r>
      <w:r w:rsidR="0045268D">
        <w:t xml:space="preserve">for instance, 2065 runoff could </w:t>
      </w:r>
      <w:r w:rsidR="007A2CA3">
        <w:t xml:space="preserve">be between </w:t>
      </w:r>
      <w:r w:rsidR="0045268D">
        <w:t xml:space="preserve">20% </w:t>
      </w:r>
      <w:r w:rsidR="00DE0775">
        <w:t>above</w:t>
      </w:r>
      <w:r w:rsidR="007A2CA3">
        <w:t xml:space="preserve"> </w:t>
      </w:r>
      <w:r w:rsidR="0045268D">
        <w:t>or 30%</w:t>
      </w:r>
      <w:r w:rsidR="007A2CA3">
        <w:t xml:space="preserve"> </w:t>
      </w:r>
      <w:r w:rsidR="00DE0775">
        <w:t>below</w:t>
      </w:r>
      <w:r w:rsidR="007A2CA3">
        <w:t xml:space="preserve"> 1995 conditions</w:t>
      </w:r>
      <w:r w:rsidR="0045268D">
        <w:t>)</w:t>
      </w:r>
      <w:r w:rsidR="00C66584">
        <w:t>.</w:t>
      </w:r>
    </w:p>
    <w:p w14:paraId="78428750" w14:textId="77777777" w:rsidR="00090470" w:rsidRDefault="00090470" w:rsidP="0029409B">
      <w:pPr>
        <w:pStyle w:val="AppendixHeading2"/>
        <w:tabs>
          <w:tab w:val="clear" w:pos="1559"/>
          <w:tab w:val="clear" w:pos="1843"/>
          <w:tab w:val="clear" w:pos="2126"/>
          <w:tab w:val="clear" w:pos="2410"/>
          <w:tab w:val="left" w:pos="0"/>
        </w:tabs>
        <w:ind w:left="0"/>
        <w:jc w:val="both"/>
      </w:pPr>
      <w:bookmarkStart w:id="1284" w:name="_Toc104820689"/>
      <w:bookmarkStart w:id="1285" w:name="_Toc106737110"/>
      <w:bookmarkStart w:id="1286" w:name="_Toc106737436"/>
      <w:r>
        <w:t>Sea level rise</w:t>
      </w:r>
      <w:bookmarkEnd w:id="1284"/>
      <w:bookmarkEnd w:id="1285"/>
      <w:bookmarkEnd w:id="1286"/>
    </w:p>
    <w:p w14:paraId="2B4E021F" w14:textId="6E3140E9" w:rsidR="00090470" w:rsidRDefault="00090470" w:rsidP="00873087">
      <w:pPr>
        <w:pStyle w:val="BodyText"/>
        <w:jc w:val="both"/>
      </w:pPr>
      <w:r>
        <w:t xml:space="preserve">Sea levels have risen due to ice sheets on land melting and sea water expanding as it has warmed. It does not occur </w:t>
      </w:r>
      <w:r w:rsidR="00C7340D">
        <w:t>uniformly but</w:t>
      </w:r>
      <w:r>
        <w:t xml:space="preserve"> varies locally due differences in coastal topography and nearshore processes. Tide gauges show that Victoria’s mean sea level has been increasing, by between 1.6 and 5.3 cm/decade between 1931 and 2017. </w:t>
      </w:r>
    </w:p>
    <w:p w14:paraId="6AB4350D" w14:textId="652930DE" w:rsidR="00090470" w:rsidRDefault="00090470" w:rsidP="00873087">
      <w:pPr>
        <w:pStyle w:val="BodyText"/>
        <w:jc w:val="both"/>
      </w:pPr>
      <w:r>
        <w:t>By the 2030s, mean sea level is projected to rise by around 7-18 cm (RCPs 4.5/8.5) relative to 1986–2005. By the 2070s, warming of the atmosphere and oceans is projected to lead to an average sea level rise of 32-42 cm (RCPs 4.5/8.5).</w:t>
      </w:r>
      <w:r w:rsidR="00545D74">
        <w:t xml:space="preserve"> </w:t>
      </w:r>
      <w:r>
        <w:t xml:space="preserve">Upper range IPCC projections for global mean sea level rise by 2100 are as much as 1-1.5 m </w:t>
      </w:r>
      <w:sdt>
        <w:sdtPr>
          <w:id w:val="2077392278"/>
          <w:citation/>
        </w:sdtPr>
        <w:sdtContent>
          <w:r w:rsidR="003C75C9">
            <w:fldChar w:fldCharType="begin"/>
          </w:r>
          <w:r w:rsidR="003C75C9">
            <w:instrText xml:space="preserve"> CITATION IPC21 \l 3081 </w:instrText>
          </w:r>
          <w:r w:rsidR="003C75C9">
            <w:fldChar w:fldCharType="separate"/>
          </w:r>
          <w:r w:rsidR="003C75C9">
            <w:rPr>
              <w:noProof/>
            </w:rPr>
            <w:t>(IPCC, 2021)</w:t>
          </w:r>
          <w:r w:rsidR="003C75C9">
            <w:fldChar w:fldCharType="end"/>
          </w:r>
        </w:sdtContent>
      </w:sdt>
      <w:r w:rsidR="003C75C9">
        <w:t>.</w:t>
      </w:r>
    </w:p>
    <w:p w14:paraId="1E64331A" w14:textId="72BD05EE" w:rsidR="00090470" w:rsidRDefault="00090470" w:rsidP="00873087">
      <w:pPr>
        <w:pStyle w:val="BodyText"/>
        <w:jc w:val="both"/>
      </w:pPr>
      <w:r>
        <w:t>Changes in sea level with climate change will likely exacerbate flooding in low lying coastal areas associated with high astronomical tides and/or storm surges (</w:t>
      </w:r>
      <w:r w:rsidR="008A17EE">
        <w:fldChar w:fldCharType="begin"/>
      </w:r>
      <w:r w:rsidR="008A17EE">
        <w:instrText xml:space="preserve"> REF _Ref106788184 \h </w:instrText>
      </w:r>
      <w:r w:rsidR="00C23F40">
        <w:instrText xml:space="preserve"> \* MERGEFORMAT </w:instrText>
      </w:r>
      <w:r w:rsidR="008A17EE">
        <w:fldChar w:fldCharType="separate"/>
      </w:r>
      <w:r w:rsidR="00C07B66">
        <w:t xml:space="preserve">Figure </w:t>
      </w:r>
      <w:r w:rsidR="00C07B66">
        <w:rPr>
          <w:noProof/>
        </w:rPr>
        <w:t>29</w:t>
      </w:r>
      <w:r w:rsidR="008A17EE">
        <w:fldChar w:fldCharType="end"/>
      </w:r>
      <w:r>
        <w:t>). When combined, these may result in 100-year (1% AEP) storm tide reaching 2-3 m above mean sea level or more at some locations of the Victorian coast by 2100</w:t>
      </w:r>
      <w:r w:rsidR="00527981">
        <w:t xml:space="preserve"> </w:t>
      </w:r>
      <w:sdt>
        <w:sdtPr>
          <w:id w:val="-771005666"/>
          <w:citation/>
        </w:sdtPr>
        <w:sdtContent>
          <w:r w:rsidR="00C24163">
            <w:fldChar w:fldCharType="begin"/>
          </w:r>
          <w:r w:rsidR="00C24163">
            <w:instrText xml:space="preserve"> CITATION McI09 \l 3081 </w:instrText>
          </w:r>
          <w:r w:rsidR="00C24163">
            <w:fldChar w:fldCharType="separate"/>
          </w:r>
          <w:r w:rsidR="00C24163">
            <w:rPr>
              <w:noProof/>
            </w:rPr>
            <w:t>(McInnes K. M., 2009)</w:t>
          </w:r>
          <w:r w:rsidR="00C24163">
            <w:fldChar w:fldCharType="end"/>
          </w:r>
        </w:sdtContent>
      </w:sdt>
      <w:r>
        <w:t>. Upper range projected sea level rise could lead to what historically have been 100-year extreme sea level events recurring as frequently as every 1-2 years by 2100.</w:t>
      </w:r>
    </w:p>
    <w:p w14:paraId="05093E32" w14:textId="23D7E791" w:rsidR="00090470" w:rsidRPr="009E532F" w:rsidRDefault="00090470" w:rsidP="00873087">
      <w:pPr>
        <w:pStyle w:val="BodyText"/>
        <w:jc w:val="both"/>
      </w:pPr>
      <w:r>
        <w:t>Sea level rise will be accompanied by rising groundwater levels in some coastal aquifers. It may also lead to the erosion and retreat of the coastline in areas of sandy, muddy or otherwise unconsolidated geology (</w:t>
      </w:r>
      <w:r w:rsidR="00E66F7E">
        <w:fldChar w:fldCharType="begin"/>
      </w:r>
      <w:r w:rsidR="00E66F7E">
        <w:instrText xml:space="preserve"> REF _Ref106788184 \h </w:instrText>
      </w:r>
      <w:r w:rsidR="00C23F40">
        <w:instrText xml:space="preserve"> \* MERGEFORMAT </w:instrText>
      </w:r>
      <w:r w:rsidR="00E66F7E">
        <w:fldChar w:fldCharType="separate"/>
      </w:r>
      <w:r w:rsidR="00C07B66">
        <w:t xml:space="preserve">Figure </w:t>
      </w:r>
      <w:r w:rsidR="00C07B66">
        <w:rPr>
          <w:noProof/>
        </w:rPr>
        <w:t>29</w:t>
      </w:r>
      <w:r w:rsidR="00E66F7E">
        <w:fldChar w:fldCharType="end"/>
      </w:r>
      <w:r>
        <w:t>). The rate of retreat may be as much as 50-100 m for every metre of sea level rise.</w:t>
      </w:r>
    </w:p>
    <w:p w14:paraId="4EA3BE28" w14:textId="77777777" w:rsidR="00090470" w:rsidRDefault="00090470" w:rsidP="00873087">
      <w:pPr>
        <w:pStyle w:val="BodyText"/>
        <w:keepNext/>
        <w:jc w:val="both"/>
      </w:pPr>
      <w:r>
        <w:rPr>
          <w:noProof/>
        </w:rPr>
        <w:drawing>
          <wp:inline distT="0" distB="0" distL="0" distR="0" wp14:anchorId="79C01849" wp14:editId="597097F0">
            <wp:extent cx="6381750" cy="2346647"/>
            <wp:effectExtent l="0" t="0" r="0" b="0"/>
            <wp:docPr id="2098" name="Picture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6387791" cy="2348868"/>
                    </a:xfrm>
                    <a:prstGeom prst="rect">
                      <a:avLst/>
                    </a:prstGeom>
                    <a:noFill/>
                  </pic:spPr>
                </pic:pic>
              </a:graphicData>
            </a:graphic>
          </wp:inline>
        </w:drawing>
      </w:r>
    </w:p>
    <w:p w14:paraId="7AC2F4FF" w14:textId="7E8489CF" w:rsidR="00090470" w:rsidRPr="00C13D64" w:rsidRDefault="00090470" w:rsidP="00873087">
      <w:pPr>
        <w:pStyle w:val="Caption"/>
        <w:jc w:val="both"/>
        <w:rPr>
          <w:i/>
        </w:rPr>
      </w:pPr>
      <w:bookmarkStart w:id="1287" w:name="_Ref106788184"/>
      <w:bookmarkStart w:id="1288" w:name="_Toc106737266"/>
      <w:bookmarkStart w:id="1289" w:name="_Toc106737895"/>
      <w:bookmarkStart w:id="1290" w:name="_Toc107240483"/>
      <w:bookmarkStart w:id="1291" w:name="_Toc107265164"/>
      <w:bookmarkStart w:id="1292" w:name="_Toc110338338"/>
      <w:r>
        <w:t xml:space="preserve">Figure </w:t>
      </w:r>
      <w:fldSimple w:instr=" SEQ Figure \* ARABIC ">
        <w:r w:rsidR="00C07B66">
          <w:rPr>
            <w:noProof/>
          </w:rPr>
          <w:t>29</w:t>
        </w:r>
      </w:fldSimple>
      <w:bookmarkEnd w:id="1287"/>
      <w:r>
        <w:t xml:space="preserve">: Modelled vulnerability to inundation during 100-year (1% annual exceedance probability; AEP) storm tide event for Port Phillip and Westernport Bay and Gippsland coasts – in 2009 and projected for 2070 (RCP8.5). Assessed vulnerability of coastline to erosion. The coastline is likely to retreat more rapidly with sea level rise in areas with higher vulnerability to areas with high. Source: Coast Kit </w:t>
      </w:r>
      <w:r w:rsidRPr="00C13D64">
        <w:t>(</w:t>
      </w:r>
      <w:hyperlink r:id="rId117" w:history="1">
        <w:r w:rsidRPr="00C13D64">
          <w:rPr>
            <w:rStyle w:val="Hyperlink"/>
          </w:rPr>
          <w:t>https://mapshare.vic.gov.au/coastkit/</w:t>
        </w:r>
      </w:hyperlink>
      <w:r w:rsidRPr="00C13D64">
        <w:t>)</w:t>
      </w:r>
      <w:bookmarkEnd w:id="1288"/>
      <w:bookmarkEnd w:id="1289"/>
      <w:bookmarkEnd w:id="1290"/>
      <w:bookmarkEnd w:id="1291"/>
      <w:bookmarkEnd w:id="1292"/>
      <w:r w:rsidRPr="00C13D64">
        <w:t xml:space="preserve"> </w:t>
      </w:r>
    </w:p>
    <w:p w14:paraId="243DCD21" w14:textId="77777777" w:rsidR="00090470" w:rsidRDefault="00090470" w:rsidP="0029409B">
      <w:pPr>
        <w:pStyle w:val="AppendixHeading2"/>
        <w:tabs>
          <w:tab w:val="clear" w:pos="1559"/>
          <w:tab w:val="clear" w:pos="1843"/>
          <w:tab w:val="clear" w:pos="2126"/>
          <w:tab w:val="clear" w:pos="2410"/>
          <w:tab w:val="left" w:pos="0"/>
        </w:tabs>
        <w:ind w:left="0"/>
        <w:jc w:val="both"/>
      </w:pPr>
      <w:bookmarkStart w:id="1293" w:name="_Toc104820690"/>
      <w:bookmarkStart w:id="1294" w:name="_Toc106737111"/>
      <w:bookmarkStart w:id="1295" w:name="_Toc106737437"/>
      <w:r>
        <w:t>Bushfire weather</w:t>
      </w:r>
      <w:bookmarkEnd w:id="1293"/>
      <w:bookmarkEnd w:id="1294"/>
      <w:bookmarkEnd w:id="1295"/>
    </w:p>
    <w:p w14:paraId="71F33371" w14:textId="77777777" w:rsidR="00090470" w:rsidRDefault="00090470" w:rsidP="00873087">
      <w:pPr>
        <w:pStyle w:val="BodyText"/>
        <w:jc w:val="both"/>
      </w:pPr>
      <w:r>
        <w:t xml:space="preserve">Fire weather conditions in Victoria are characterised by the grasslands and forest fire danger indices (GFDI/FFDI, respectively; McArthur 1966; 1967). These indices incorporate daily or sub-daily variation in temperature, humidity and windspeed, as well as a measure of seasonal rainfall deficit (for FFDI) or grass curing (for GFDI). Values of both indices scale to fire danger ratings that are used in public bushfire safety </w:t>
      </w:r>
      <w:r w:rsidRPr="000A0CD1">
        <w:t>communications</w:t>
      </w:r>
      <w:r>
        <w:t xml:space="preserve">. </w:t>
      </w:r>
    </w:p>
    <w:p w14:paraId="1A0968B2" w14:textId="77777777" w:rsidR="00090470" w:rsidRDefault="00090470" w:rsidP="00873087">
      <w:pPr>
        <w:pStyle w:val="BodyText"/>
        <w:jc w:val="both"/>
      </w:pPr>
      <w:r>
        <w:t xml:space="preserve">Climate change is projected to exacerbate fire weather conditions. Rainfall is projected to decline, which enhances drying of forest fuels and hastens the curing of grassy fuels. Higher temperatures and reduced humidity will increase the intensity of burning, help to exacerbate fire behaviour and potentially increase bushfire impacts. </w:t>
      </w:r>
    </w:p>
    <w:p w14:paraId="760224D7" w14:textId="3E03306A" w:rsidR="00090470" w:rsidRDefault="00090470" w:rsidP="00873087">
      <w:pPr>
        <w:pStyle w:val="BodyText"/>
        <w:jc w:val="both"/>
      </w:pPr>
      <w:r>
        <w:t>The number of fire danger days in Victoria (where FFDI exceeds the 95</w:t>
      </w:r>
      <w:r w:rsidRPr="00330A88">
        <w:rPr>
          <w:vertAlign w:val="superscript"/>
        </w:rPr>
        <w:t>th</w:t>
      </w:r>
      <w:r>
        <w:t xml:space="preserve"> percentile value for 1986-2005) are expected to increase in the future. By about 2090 (RCP8.5), the number of fire danger days is projected to increase by 10-20 per year throughout most of Victoria</w:t>
      </w:r>
      <w:sdt>
        <w:sdtPr>
          <w:id w:val="-598485154"/>
          <w:citation/>
        </w:sdtPr>
        <w:sdtContent>
          <w:r w:rsidR="009A5940">
            <w:fldChar w:fldCharType="begin"/>
          </w:r>
          <w:r w:rsidR="009A5940">
            <w:instrText xml:space="preserve"> CITATION Cla19 \l 3081 </w:instrText>
          </w:r>
          <w:r w:rsidR="009A5940">
            <w:fldChar w:fldCharType="separate"/>
          </w:r>
          <w:r w:rsidR="009A5940">
            <w:rPr>
              <w:noProof/>
            </w:rPr>
            <w:t xml:space="preserve"> (Clarke, et al., 2019)</w:t>
          </w:r>
          <w:r w:rsidR="009A5940">
            <w:fldChar w:fldCharType="end"/>
          </w:r>
        </w:sdtContent>
      </w:sdt>
      <w:r w:rsidR="009A5940">
        <w:t>.</w:t>
      </w:r>
    </w:p>
    <w:p w14:paraId="4B4C4471" w14:textId="77777777" w:rsidR="00090470" w:rsidRDefault="00090470" w:rsidP="0029409B">
      <w:pPr>
        <w:pStyle w:val="AppendixHeading2"/>
        <w:tabs>
          <w:tab w:val="clear" w:pos="1559"/>
          <w:tab w:val="clear" w:pos="1843"/>
          <w:tab w:val="clear" w:pos="2126"/>
          <w:tab w:val="clear" w:pos="2410"/>
          <w:tab w:val="left" w:pos="0"/>
        </w:tabs>
        <w:ind w:left="0"/>
        <w:jc w:val="both"/>
      </w:pPr>
      <w:bookmarkStart w:id="1296" w:name="_Toc104820691"/>
      <w:bookmarkStart w:id="1297" w:name="_Toc106737112"/>
      <w:bookmarkStart w:id="1298" w:name="_Toc106737438"/>
      <w:r>
        <w:t>Carbon dioxide</w:t>
      </w:r>
      <w:bookmarkEnd w:id="1296"/>
      <w:bookmarkEnd w:id="1297"/>
      <w:bookmarkEnd w:id="1298"/>
    </w:p>
    <w:p w14:paraId="47EA721A" w14:textId="2BA0E978" w:rsidR="00090470" w:rsidRPr="00443896" w:rsidRDefault="00090470" w:rsidP="00873087">
      <w:pPr>
        <w:pStyle w:val="BodyText"/>
        <w:jc w:val="both"/>
      </w:pPr>
      <w:r>
        <w:t>Changes in atmospheric concentration of CO</w:t>
      </w:r>
      <w:r>
        <w:rPr>
          <w:vertAlign w:val="subscript"/>
        </w:rPr>
        <w:t xml:space="preserve">2 </w:t>
      </w:r>
      <w:r w:rsidRPr="0050413F">
        <w:t>(and</w:t>
      </w:r>
      <w:r>
        <w:t xml:space="preserve"> other greenhouse gases) drive climate change and may also affect the durability of long-lived concrete structures. Under RCP4.5 CO</w:t>
      </w:r>
      <w:r>
        <w:rPr>
          <w:vertAlign w:val="subscript"/>
        </w:rPr>
        <w:t xml:space="preserve">2 </w:t>
      </w:r>
      <w:r>
        <w:t>concentrations are projected to increase from about 400 ppm currently to about 540 ppm in 2100. Under RCP8.5, CO</w:t>
      </w:r>
      <w:r>
        <w:rPr>
          <w:vertAlign w:val="subscript"/>
        </w:rPr>
        <w:t xml:space="preserve">2 </w:t>
      </w:r>
      <w:r>
        <w:t>concentrations are projected to increase to about 940 ppm by 2100.</w:t>
      </w:r>
      <w:r w:rsidR="00414468" w:rsidRPr="00414468">
        <w:t xml:space="preserve"> </w:t>
      </w:r>
      <w:r w:rsidR="00414468">
        <w:t>An increase in CO</w:t>
      </w:r>
      <w:r w:rsidR="00414468">
        <w:rPr>
          <w:vertAlign w:val="subscript"/>
        </w:rPr>
        <w:t>2</w:t>
      </w:r>
      <w:r w:rsidR="00414468">
        <w:t xml:space="preserve"> levels may increase the rate of carbonation and the likelihood of carbonation-induced corrosion of reinforcing materials within reinforced concrete</w:t>
      </w:r>
      <w:r w:rsidR="00FE171E">
        <w:t xml:space="preserve"> </w:t>
      </w:r>
      <w:sdt>
        <w:sdtPr>
          <w:id w:val="50653913"/>
          <w:citation/>
        </w:sdtPr>
        <w:sdtContent>
          <w:r w:rsidR="00FE171E">
            <w:fldChar w:fldCharType="begin"/>
          </w:r>
          <w:r w:rsidR="00FE171E">
            <w:instrText xml:space="preserve"> CITATION Ste10 \l 3081 </w:instrText>
          </w:r>
          <w:r w:rsidR="00FE171E">
            <w:fldChar w:fldCharType="separate"/>
          </w:r>
          <w:r w:rsidR="00DC3856">
            <w:rPr>
              <w:noProof/>
            </w:rPr>
            <w:t>(Stewart, Wang, &amp; Nguyen, 2010)</w:t>
          </w:r>
          <w:r w:rsidR="00FE171E">
            <w:fldChar w:fldCharType="end"/>
          </w:r>
        </w:sdtContent>
      </w:sdt>
      <w:r w:rsidR="00414468">
        <w:t>.</w:t>
      </w:r>
    </w:p>
    <w:p w14:paraId="08281B20" w14:textId="77777777" w:rsidR="00090470" w:rsidRDefault="00090470" w:rsidP="0029409B">
      <w:pPr>
        <w:pStyle w:val="AppendixHeading2"/>
        <w:tabs>
          <w:tab w:val="clear" w:pos="1559"/>
          <w:tab w:val="clear" w:pos="1843"/>
          <w:tab w:val="clear" w:pos="2126"/>
          <w:tab w:val="clear" w:pos="2410"/>
          <w:tab w:val="left" w:pos="0"/>
        </w:tabs>
        <w:ind w:left="0"/>
        <w:jc w:val="both"/>
      </w:pPr>
      <w:bookmarkStart w:id="1299" w:name="_Toc104820692"/>
      <w:bookmarkStart w:id="1300" w:name="_Toc106737113"/>
      <w:bookmarkStart w:id="1301" w:name="_Toc106737439"/>
      <w:r>
        <w:t>Humidity</w:t>
      </w:r>
      <w:bookmarkEnd w:id="1299"/>
      <w:bookmarkEnd w:id="1300"/>
      <w:bookmarkEnd w:id="1301"/>
    </w:p>
    <w:p w14:paraId="05A55FA3" w14:textId="23B5A98F" w:rsidR="00090470" w:rsidRDefault="00090470" w:rsidP="00873087">
      <w:pPr>
        <w:pStyle w:val="BodyText"/>
        <w:jc w:val="both"/>
      </w:pPr>
      <w:r>
        <w:t>Relative humidity is projected to decline with climate change, with greater change under higher emissions and in northern Victoria</w:t>
      </w:r>
      <w:r w:rsidR="00FE171E">
        <w:t xml:space="preserve"> </w:t>
      </w:r>
      <w:sdt>
        <w:sdtPr>
          <w:id w:val="-635025727"/>
          <w:citation/>
        </w:sdtPr>
        <w:sdtContent>
          <w:r w:rsidR="00FE171E">
            <w:fldChar w:fldCharType="begin"/>
          </w:r>
          <w:r w:rsidR="00FE171E">
            <w:instrText xml:space="preserve"> CITATION Den21 \l 3081 </w:instrText>
          </w:r>
          <w:r w:rsidR="00FE171E">
            <w:fldChar w:fldCharType="separate"/>
          </w:r>
          <w:r w:rsidR="00DC3856">
            <w:rPr>
              <w:noProof/>
            </w:rPr>
            <w:t>(Denson, Wasko, &amp; Peel, 2021)</w:t>
          </w:r>
          <w:r w:rsidR="00FE171E">
            <w:fldChar w:fldCharType="end"/>
          </w:r>
        </w:sdtContent>
      </w:sdt>
      <w:r>
        <w:t>. By about 2070, relative humidity is projected to decline by up to 7% under RCP8.5 and up to about 5% under RCP4.5.</w:t>
      </w:r>
    </w:p>
    <w:p w14:paraId="3452AEDB" w14:textId="77777777" w:rsidR="00090470" w:rsidRDefault="00090470" w:rsidP="0029409B">
      <w:pPr>
        <w:pStyle w:val="AppendixHeading2"/>
        <w:tabs>
          <w:tab w:val="clear" w:pos="1559"/>
          <w:tab w:val="clear" w:pos="1843"/>
          <w:tab w:val="clear" w:pos="2126"/>
          <w:tab w:val="clear" w:pos="2410"/>
          <w:tab w:val="left" w:pos="0"/>
        </w:tabs>
        <w:ind w:left="0"/>
        <w:jc w:val="both"/>
      </w:pPr>
      <w:bookmarkStart w:id="1302" w:name="_Toc104820693"/>
      <w:bookmarkStart w:id="1303" w:name="_Toc106737114"/>
      <w:bookmarkStart w:id="1304" w:name="_Toc106737440"/>
      <w:r>
        <w:t>Wind</w:t>
      </w:r>
      <w:bookmarkEnd w:id="1302"/>
      <w:bookmarkEnd w:id="1303"/>
      <w:bookmarkEnd w:id="1304"/>
    </w:p>
    <w:p w14:paraId="630ADBB4" w14:textId="11F3AC5C" w:rsidR="00090470" w:rsidRDefault="00090470" w:rsidP="00873087">
      <w:pPr>
        <w:pStyle w:val="BodyText"/>
        <w:jc w:val="both"/>
      </w:pPr>
      <w:r>
        <w:t>Average wind speeds are projected to decline slightly in response to climate change, with the effect most pronounced in autumn, winter and spring. The reduction in average wind speed is projected to be no more than about 5% by 2070</w:t>
      </w:r>
      <w:sdt>
        <w:sdtPr>
          <w:id w:val="840813950"/>
          <w:citation/>
        </w:sdtPr>
        <w:sdtContent>
          <w:r w:rsidR="009A5940">
            <w:fldChar w:fldCharType="begin"/>
          </w:r>
          <w:r w:rsidR="009A5940">
            <w:instrText xml:space="preserve"> CITATION Cla19 \l 3081 </w:instrText>
          </w:r>
          <w:r w:rsidR="009A5940">
            <w:fldChar w:fldCharType="separate"/>
          </w:r>
          <w:r w:rsidR="009A5940">
            <w:rPr>
              <w:noProof/>
            </w:rPr>
            <w:t xml:space="preserve"> (Clarke, et al., 2019)</w:t>
          </w:r>
          <w:r w:rsidR="009A5940">
            <w:fldChar w:fldCharType="end"/>
          </w:r>
        </w:sdtContent>
      </w:sdt>
      <w:r>
        <w:t>.</w:t>
      </w:r>
    </w:p>
    <w:p w14:paraId="329B618E" w14:textId="77777777" w:rsidR="00090470" w:rsidRDefault="00090470" w:rsidP="00873087">
      <w:pPr>
        <w:pStyle w:val="BodyText"/>
        <w:jc w:val="both"/>
      </w:pPr>
      <w:r>
        <w:t>P</w:t>
      </w:r>
      <w:r w:rsidRPr="00520CD4">
        <w:t xml:space="preserve">rojections of extreme wind conditions under climate change are less certain than for rainfall and temperature (Grose et al., 2015), due to fewer climate models providing wind speed estimates and the influence of local topography and vegetation. Clarke et al. (2019) provided projections of change in 20-year return period </w:t>
      </w:r>
      <w:r>
        <w:t xml:space="preserve">(5% AEP) </w:t>
      </w:r>
      <w:r w:rsidRPr="00520CD4">
        <w:t>wind speeds. Regional climate models suggest either small increases or decreases in extreme wind speeds (~ ±1m/s), with some seasonal differences. Brown and Dowdy (2021) found that the frequency of conditions potentially giving rise to severe convective winds (which drive most wind-related damage to transmission infrastructure) in south-eastern Australia are projected to remain unaffected by climate change or reduce slightly in frequency</w:t>
      </w:r>
      <w:r>
        <w:t xml:space="preserve">. </w:t>
      </w:r>
    </w:p>
    <w:p w14:paraId="0DFA6446" w14:textId="77777777" w:rsidR="00090470" w:rsidRDefault="00090470" w:rsidP="00090470">
      <w:pPr>
        <w:pStyle w:val="BodyText"/>
        <w:sectPr w:rsidR="00090470" w:rsidSect="00E1742F">
          <w:pgSz w:w="11906" w:h="16838"/>
          <w:pgMar w:top="1440" w:right="1440" w:bottom="1440" w:left="1440" w:header="708" w:footer="708" w:gutter="0"/>
          <w:cols w:space="708"/>
          <w:docGrid w:linePitch="360"/>
        </w:sectPr>
      </w:pPr>
    </w:p>
    <w:p w14:paraId="59E5832E" w14:textId="77777777" w:rsidR="00090470" w:rsidRDefault="00090470" w:rsidP="00616316">
      <w:pPr>
        <w:pStyle w:val="Heading9"/>
      </w:pPr>
      <w:bookmarkStart w:id="1305" w:name="_Toc106737115"/>
      <w:bookmarkStart w:id="1306" w:name="_Toc106737441"/>
      <w:bookmarkStart w:id="1307" w:name="_Ref106782498"/>
      <w:bookmarkStart w:id="1308" w:name="_Ref107254579"/>
      <w:bookmarkStart w:id="1309" w:name="_Ref107254585"/>
      <w:r w:rsidRPr="00616316">
        <w:t>Consideration of objectives in the context of climate change</w:t>
      </w:r>
      <w:bookmarkEnd w:id="1305"/>
      <w:bookmarkEnd w:id="1306"/>
      <w:bookmarkEnd w:id="1307"/>
      <w:bookmarkEnd w:id="1308"/>
      <w:bookmarkEnd w:id="1309"/>
    </w:p>
    <w:p w14:paraId="683756B6" w14:textId="7670B968" w:rsidR="007C3CB8" w:rsidRDefault="007C3CB8" w:rsidP="00873087">
      <w:pPr>
        <w:jc w:val="both"/>
      </w:pPr>
      <w:r>
        <w:t xml:space="preserve">Section </w:t>
      </w:r>
      <w:r>
        <w:fldChar w:fldCharType="begin"/>
      </w:r>
      <w:r>
        <w:instrText xml:space="preserve"> REF _Ref106653800 \r \h </w:instrText>
      </w:r>
      <w:r w:rsidR="00C23F40">
        <w:instrText xml:space="preserve"> \* MERGEFORMAT </w:instrText>
      </w:r>
      <w:r>
        <w:fldChar w:fldCharType="separate"/>
      </w:r>
      <w:r w:rsidR="00C07B66">
        <w:t>3.1</w:t>
      </w:r>
      <w:r>
        <w:fldChar w:fldCharType="end"/>
      </w:r>
      <w:r>
        <w:t xml:space="preserve"> provides guidance on reframing existing or developing new objectives in the context of climate change impacts on the wastewater system. It is important to consider all service obligations (customer charter, economic and environmental regulatory) in the context of climate change during this process. The sections below provide additional guidance on customer and economics that could be considered during this process. </w:t>
      </w:r>
    </w:p>
    <w:p w14:paraId="54E66CED" w14:textId="7EDA8941" w:rsidR="00090470" w:rsidRPr="00616316" w:rsidRDefault="00090470" w:rsidP="00602E95">
      <w:pPr>
        <w:pStyle w:val="AppendixHeading2"/>
        <w:tabs>
          <w:tab w:val="clear" w:pos="1559"/>
          <w:tab w:val="clear" w:pos="1843"/>
          <w:tab w:val="clear" w:pos="2126"/>
          <w:tab w:val="clear" w:pos="2410"/>
          <w:tab w:val="left" w:pos="0"/>
        </w:tabs>
        <w:ind w:left="0"/>
        <w:jc w:val="both"/>
      </w:pPr>
      <w:bookmarkStart w:id="1310" w:name="_Toc106737116"/>
      <w:bookmarkStart w:id="1311" w:name="_Toc106737442"/>
      <w:r w:rsidRPr="00616316">
        <w:t>Customer and Economics</w:t>
      </w:r>
      <w:bookmarkEnd w:id="1310"/>
      <w:bookmarkEnd w:id="1311"/>
    </w:p>
    <w:p w14:paraId="26EDAB8C" w14:textId="77777777" w:rsidR="00090470" w:rsidRPr="00616316" w:rsidRDefault="00090470" w:rsidP="00873087">
      <w:pPr>
        <w:pStyle w:val="AppendixHeading3"/>
        <w:jc w:val="both"/>
      </w:pPr>
      <w:bookmarkStart w:id="1312" w:name="_Toc106737117"/>
      <w:bookmarkStart w:id="1313" w:name="_Toc106737443"/>
      <w:r w:rsidRPr="00616316">
        <w:t xml:space="preserve">Customer Consultation </w:t>
      </w:r>
      <w:bookmarkEnd w:id="1312"/>
      <w:bookmarkEnd w:id="1313"/>
    </w:p>
    <w:p w14:paraId="06DADF79" w14:textId="77777777" w:rsidR="00090470" w:rsidRDefault="00090470" w:rsidP="00873087">
      <w:pPr>
        <w:pStyle w:val="BodyText"/>
        <w:jc w:val="both"/>
      </w:pPr>
      <w:r>
        <w:t>Victorian water corporations have established mechanisms for assessing customer expectations and responses to changes in service and delivery standards to comply with the ESC’s PREMO water pricing framework. Customer focused outcomes are developed from customer engagement and verification</w:t>
      </w:r>
      <w:r w:rsidRPr="00664749">
        <w:t xml:space="preserve">. They </w:t>
      </w:r>
      <w:r>
        <w:t xml:space="preserve">also need to be measurable against agreed performance targets. </w:t>
      </w:r>
    </w:p>
    <w:p w14:paraId="15BBCE9F" w14:textId="77777777" w:rsidR="00090470" w:rsidRDefault="00090470" w:rsidP="00873087">
      <w:pPr>
        <w:pStyle w:val="BodyText"/>
        <w:jc w:val="both"/>
      </w:pPr>
      <w:r w:rsidRPr="00927EAA">
        <w:t xml:space="preserve">Engaging stakeholders and communities in </w:t>
      </w:r>
      <w:r>
        <w:t>planning for</w:t>
      </w:r>
      <w:r w:rsidRPr="00927EAA">
        <w:t xml:space="preserve"> climate change </w:t>
      </w:r>
      <w:r>
        <w:t xml:space="preserve">should include wastewater systems. Such a process builds greater understanding of customer and community values and gains </w:t>
      </w:r>
      <w:r w:rsidRPr="00927EAA">
        <w:t>social licence for interventions or adaptive measures that mitigate or reduce climate risks.</w:t>
      </w:r>
      <w:r>
        <w:t xml:space="preserve"> Key focus areas of a customer consultation process could include:</w:t>
      </w:r>
    </w:p>
    <w:p w14:paraId="60F25CF0" w14:textId="77777777" w:rsidR="00090470" w:rsidRDefault="00090470" w:rsidP="00873087">
      <w:pPr>
        <w:pStyle w:val="ListBullet"/>
        <w:jc w:val="both"/>
      </w:pPr>
      <w:r>
        <w:t>Climate change beliefs</w:t>
      </w:r>
    </w:p>
    <w:p w14:paraId="4CE43F59" w14:textId="77777777" w:rsidR="00090470" w:rsidRDefault="00090470" w:rsidP="00873087">
      <w:pPr>
        <w:pStyle w:val="ListBullet"/>
        <w:jc w:val="both"/>
      </w:pPr>
      <w:r>
        <w:t>Community expectations of water corporation in managing wastewater systems</w:t>
      </w:r>
    </w:p>
    <w:p w14:paraId="6B5F2334" w14:textId="77777777" w:rsidR="00090470" w:rsidRDefault="00090470" w:rsidP="00873087">
      <w:pPr>
        <w:pStyle w:val="ListBullet"/>
        <w:jc w:val="both"/>
      </w:pPr>
      <w:r>
        <w:t>Providing information to customers so that they</w:t>
      </w:r>
    </w:p>
    <w:p w14:paraId="3BD674FB" w14:textId="77777777" w:rsidR="00090470" w:rsidRDefault="00090470" w:rsidP="00873087">
      <w:pPr>
        <w:pStyle w:val="ListBullet2"/>
        <w:jc w:val="both"/>
      </w:pPr>
      <w:r>
        <w:t xml:space="preserve">are aware of the climate change impacts identified, their potential effects on wastewater system performance (including achievement of service obligations), the potential responses, the investment requirements and the risk-cost trade-offs; and </w:t>
      </w:r>
    </w:p>
    <w:p w14:paraId="2D529B06" w14:textId="77777777" w:rsidR="00090470" w:rsidRDefault="00090470" w:rsidP="00873087">
      <w:pPr>
        <w:pStyle w:val="ListBullet2"/>
        <w:jc w:val="both"/>
      </w:pPr>
      <w:r>
        <w:t xml:space="preserve">where there is a discretion, can make informed choices on performance objectives to be met, the appropriate level and timing of investment and their preferred risk position. </w:t>
      </w:r>
    </w:p>
    <w:p w14:paraId="551206DA" w14:textId="77777777" w:rsidR="00090470" w:rsidRDefault="00090470" w:rsidP="00873087">
      <w:pPr>
        <w:pStyle w:val="ListBullet"/>
        <w:jc w:val="both"/>
      </w:pPr>
      <w:r>
        <w:t>Preference and willingness to pay for climate resilient wastewater systems</w:t>
      </w:r>
    </w:p>
    <w:p w14:paraId="2F9DB296" w14:textId="77777777" w:rsidR="00090470" w:rsidRDefault="00090470" w:rsidP="00873087">
      <w:pPr>
        <w:pStyle w:val="ListBullet"/>
        <w:jc w:val="both"/>
      </w:pPr>
      <w:r>
        <w:t>Education of the risks to achievement of both legal and service obligations as a result of climate change e.g., the potential for an increase in asset maintenance due to a higher risk of pipe failure</w:t>
      </w:r>
    </w:p>
    <w:p w14:paraId="4FD8F2B7" w14:textId="279EAB54" w:rsidR="00090470" w:rsidRDefault="00BE3DE2" w:rsidP="00873087">
      <w:pPr>
        <w:pStyle w:val="BodyText"/>
        <w:jc w:val="both"/>
      </w:pPr>
      <w:r>
        <w:fldChar w:fldCharType="begin"/>
      </w:r>
      <w:r>
        <w:instrText xml:space="preserve"> REF _Ref107263777 \h </w:instrText>
      </w:r>
      <w:r w:rsidR="00C23F40">
        <w:instrText xml:space="preserve"> \* MERGEFORMAT </w:instrText>
      </w:r>
      <w:r>
        <w:fldChar w:fldCharType="separate"/>
      </w:r>
      <w:r w:rsidR="00C07B66">
        <w:t xml:space="preserve">Table </w:t>
      </w:r>
      <w:r w:rsidR="00C07B66">
        <w:rPr>
          <w:noProof/>
        </w:rPr>
        <w:t>26</w:t>
      </w:r>
      <w:r>
        <w:fldChar w:fldCharType="end"/>
      </w:r>
      <w:r>
        <w:t xml:space="preserve"> </w:t>
      </w:r>
      <w:r w:rsidR="00090470">
        <w:t xml:space="preserve">below gives an example of a customer value, its associated outcome and performance target, that could be identified through this process. </w:t>
      </w:r>
    </w:p>
    <w:p w14:paraId="50E44898" w14:textId="48758639" w:rsidR="00090470" w:rsidRDefault="00090470" w:rsidP="00873087">
      <w:pPr>
        <w:pStyle w:val="Caption"/>
        <w:spacing w:before="240"/>
        <w:jc w:val="both"/>
      </w:pPr>
      <w:bookmarkStart w:id="1314" w:name="_Ref107263777"/>
      <w:bookmarkStart w:id="1315" w:name="_Toc106737305"/>
      <w:bookmarkStart w:id="1316" w:name="_Toc106737507"/>
      <w:bookmarkStart w:id="1317" w:name="_Toc107241005"/>
      <w:bookmarkStart w:id="1318" w:name="_Toc107265125"/>
      <w:bookmarkStart w:id="1319" w:name="_Toc110338300"/>
      <w:r>
        <w:t xml:space="preserve">Table </w:t>
      </w:r>
      <w:fldSimple w:instr=" SEQ Table \* ARABIC ">
        <w:r w:rsidR="00C07B66">
          <w:rPr>
            <w:noProof/>
          </w:rPr>
          <w:t>26</w:t>
        </w:r>
      </w:fldSimple>
      <w:bookmarkEnd w:id="1314"/>
      <w:r>
        <w:t>: Customer value and outcome example</w:t>
      </w:r>
      <w:bookmarkEnd w:id="1315"/>
      <w:bookmarkEnd w:id="1316"/>
      <w:bookmarkEnd w:id="1317"/>
      <w:bookmarkEnd w:id="1318"/>
      <w:bookmarkEnd w:id="1319"/>
      <w:r>
        <w:t xml:space="preserve"> </w:t>
      </w:r>
    </w:p>
    <w:tbl>
      <w:tblPr>
        <w:tblStyle w:val="TableGrid"/>
        <w:tblW w:w="5000" w:type="pct"/>
        <w:tblLook w:val="04A0" w:firstRow="1" w:lastRow="0" w:firstColumn="1" w:lastColumn="0" w:noHBand="0" w:noVBand="1"/>
      </w:tblPr>
      <w:tblGrid>
        <w:gridCol w:w="2127"/>
        <w:gridCol w:w="2269"/>
        <w:gridCol w:w="4630"/>
      </w:tblGrid>
      <w:tr w:rsidR="003C5732" w14:paraId="40E15333" w14:textId="77777777" w:rsidTr="002D212A">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178" w:type="pct"/>
          </w:tcPr>
          <w:p w14:paraId="60C1E18F" w14:textId="77777777" w:rsidR="00090470" w:rsidRPr="002D212A" w:rsidRDefault="00090470" w:rsidP="003C5732">
            <w:pPr>
              <w:pStyle w:val="TableHeadingLeft"/>
              <w:rPr>
                <w:b/>
                <w:bCs w:val="0"/>
              </w:rPr>
            </w:pPr>
            <w:r w:rsidRPr="002D212A">
              <w:rPr>
                <w:b/>
                <w:bCs w:val="0"/>
              </w:rPr>
              <w:t xml:space="preserve">Customer value </w:t>
            </w:r>
          </w:p>
        </w:tc>
        <w:tc>
          <w:tcPr>
            <w:tcW w:w="1257" w:type="pct"/>
          </w:tcPr>
          <w:p w14:paraId="08F70BD6" w14:textId="77777777" w:rsidR="00090470" w:rsidRPr="002D212A" w:rsidRDefault="00090470" w:rsidP="003C5732">
            <w:pPr>
              <w:pStyle w:val="TableHeadingLeft"/>
              <w:cnfStyle w:val="100000000000" w:firstRow="1" w:lastRow="0" w:firstColumn="0" w:lastColumn="0" w:oddVBand="0" w:evenVBand="0" w:oddHBand="0" w:evenHBand="0" w:firstRowFirstColumn="0" w:firstRowLastColumn="0" w:lastRowFirstColumn="0" w:lastRowLastColumn="0"/>
              <w:rPr>
                <w:b/>
                <w:bCs w:val="0"/>
              </w:rPr>
            </w:pPr>
            <w:r w:rsidRPr="002D212A">
              <w:rPr>
                <w:b/>
                <w:bCs w:val="0"/>
              </w:rPr>
              <w:t>Outcome Example</w:t>
            </w:r>
          </w:p>
        </w:tc>
        <w:tc>
          <w:tcPr>
            <w:tcW w:w="2565" w:type="pct"/>
          </w:tcPr>
          <w:p w14:paraId="088DBEE7" w14:textId="77777777" w:rsidR="00090470" w:rsidRPr="002D212A" w:rsidRDefault="00090470" w:rsidP="003C5732">
            <w:pPr>
              <w:pStyle w:val="TableHeadingLeft"/>
              <w:cnfStyle w:val="100000000000" w:firstRow="1" w:lastRow="0" w:firstColumn="0" w:lastColumn="0" w:oddVBand="0" w:evenVBand="0" w:oddHBand="0" w:evenHBand="0" w:firstRowFirstColumn="0" w:firstRowLastColumn="0" w:lastRowFirstColumn="0" w:lastRowLastColumn="0"/>
              <w:rPr>
                <w:b/>
                <w:bCs w:val="0"/>
              </w:rPr>
            </w:pPr>
            <w:r w:rsidRPr="002D212A">
              <w:rPr>
                <w:b/>
                <w:bCs w:val="0"/>
              </w:rPr>
              <w:t>Key performance target</w:t>
            </w:r>
          </w:p>
        </w:tc>
      </w:tr>
      <w:tr w:rsidR="003C5732" w14:paraId="2A76B000" w14:textId="77777777" w:rsidTr="002D212A">
        <w:trPr>
          <w:cantSplit/>
        </w:trPr>
        <w:tc>
          <w:tcPr>
            <w:cnfStyle w:val="001000000000" w:firstRow="0" w:lastRow="0" w:firstColumn="1" w:lastColumn="0" w:oddVBand="0" w:evenVBand="0" w:oddHBand="0" w:evenHBand="0" w:firstRowFirstColumn="0" w:firstRowLastColumn="0" w:lastRowFirstColumn="0" w:lastRowLastColumn="0"/>
            <w:tcW w:w="1178" w:type="pct"/>
          </w:tcPr>
          <w:p w14:paraId="1F41969C" w14:textId="77777777" w:rsidR="00090470" w:rsidRPr="00352E6D" w:rsidRDefault="00090470" w:rsidP="0057398F">
            <w:pPr>
              <w:pStyle w:val="TableTextRight"/>
            </w:pPr>
            <w:r w:rsidRPr="00024B29">
              <w:t>Customers believe water corporations have a responsibility to limit the impact of climate change</w:t>
            </w:r>
          </w:p>
        </w:tc>
        <w:tc>
          <w:tcPr>
            <w:tcW w:w="1257" w:type="pct"/>
          </w:tcPr>
          <w:p w14:paraId="323B924C" w14:textId="77777777" w:rsidR="00090470" w:rsidRPr="00352E6D" w:rsidRDefault="00090470" w:rsidP="00092805">
            <w:pPr>
              <w:pStyle w:val="TableTextLeft"/>
              <w:cnfStyle w:val="000000000000" w:firstRow="0" w:lastRow="0" w:firstColumn="0" w:lastColumn="0" w:oddVBand="0" w:evenVBand="0" w:oddHBand="0" w:evenHBand="0" w:firstRowFirstColumn="0" w:firstRowLastColumn="0" w:lastRowFirstColumn="0" w:lastRowLastColumn="0"/>
            </w:pPr>
            <w:r w:rsidRPr="00024B29">
              <w:t>Reliable and sustainable wastewater systems</w:t>
            </w:r>
          </w:p>
        </w:tc>
        <w:tc>
          <w:tcPr>
            <w:tcW w:w="2565" w:type="pct"/>
          </w:tcPr>
          <w:p w14:paraId="32684D38" w14:textId="77777777" w:rsidR="00090470" w:rsidRPr="00352E6D" w:rsidRDefault="00090470" w:rsidP="0057398F">
            <w:pPr>
              <w:pStyle w:val="TableTextBullet"/>
              <w:cnfStyle w:val="000000000000" w:firstRow="0" w:lastRow="0" w:firstColumn="0" w:lastColumn="0" w:oddVBand="0" w:evenVBand="0" w:oddHBand="0" w:evenHBand="0" w:firstRowFirstColumn="0" w:firstRowLastColumn="0" w:lastRowFirstColumn="0" w:lastRowLastColumn="0"/>
            </w:pPr>
            <w:r w:rsidRPr="0057398F">
              <w:rPr>
                <w:rFonts w:cs="Arial"/>
              </w:rPr>
              <w:t xml:space="preserve">No deterioration in network hydraulic performance under the nominated climate change scenario (e.g., RCP4.5 or RCP8.5) – of meeting the WWF containment obligations and objectives </w:t>
            </w:r>
          </w:p>
          <w:p w14:paraId="66672E7D" w14:textId="77777777" w:rsidR="00090470" w:rsidRPr="00352E6D" w:rsidRDefault="00090470" w:rsidP="0057398F">
            <w:pPr>
              <w:pStyle w:val="TableTextBullet"/>
              <w:cnfStyle w:val="000000000000" w:firstRow="0" w:lastRow="0" w:firstColumn="0" w:lastColumn="0" w:oddVBand="0" w:evenVBand="0" w:oddHBand="0" w:evenHBand="0" w:firstRowFirstColumn="0" w:firstRowLastColumn="0" w:lastRowFirstColumn="0" w:lastRowLastColumn="0"/>
            </w:pPr>
            <w:r w:rsidRPr="0057398F">
              <w:rPr>
                <w:rFonts w:cs="Arial"/>
              </w:rPr>
              <w:t>No deterioration in achievement of Dry Weather Flow (DWF) spills obligations and objectives under the nominated climate change scenario</w:t>
            </w:r>
            <w:r w:rsidRPr="00D6348B" w:rsidDel="00B93B67">
              <w:rPr>
                <w:rFonts w:cs="Arial"/>
              </w:rPr>
              <w:t xml:space="preserve"> </w:t>
            </w:r>
            <w:r w:rsidRPr="003663B7">
              <w:rPr>
                <w:rFonts w:cs="Arial"/>
              </w:rPr>
              <w:t>(e.g., as measured by a defined target in number or volume of DWF spills)</w:t>
            </w:r>
          </w:p>
          <w:p w14:paraId="1F6F66C0" w14:textId="77777777" w:rsidR="00090470" w:rsidRPr="00352E6D" w:rsidRDefault="00090470" w:rsidP="0057398F">
            <w:pPr>
              <w:pStyle w:val="TableTextBullet"/>
              <w:cnfStyle w:val="000000000000" w:firstRow="0" w:lastRow="0" w:firstColumn="0" w:lastColumn="0" w:oddVBand="0" w:evenVBand="0" w:oddHBand="0" w:evenHBand="0" w:firstRowFirstColumn="0" w:firstRowLastColumn="0" w:lastRowFirstColumn="0" w:lastRowLastColumn="0"/>
            </w:pPr>
            <w:r w:rsidRPr="0057398F">
              <w:rPr>
                <w:rFonts w:cs="Arial"/>
              </w:rPr>
              <w:t>Aggregate service interruption times and duration of repairs and restoration of service</w:t>
            </w:r>
          </w:p>
          <w:p w14:paraId="0FC59876" w14:textId="77777777" w:rsidR="00090470" w:rsidRPr="00352E6D" w:rsidRDefault="00090470" w:rsidP="00D6348B">
            <w:pPr>
              <w:pStyle w:val="TableTextBullet"/>
              <w:cnfStyle w:val="000000000000" w:firstRow="0" w:lastRow="0" w:firstColumn="0" w:lastColumn="0" w:oddVBand="0" w:evenVBand="0" w:oddHBand="0" w:evenHBand="0" w:firstRowFirstColumn="0" w:firstRowLastColumn="0" w:lastRowFirstColumn="0" w:lastRowLastColumn="0"/>
            </w:pPr>
            <w:r w:rsidRPr="0057398F">
              <w:rPr>
                <w:rFonts w:cs="Arial"/>
              </w:rPr>
              <w:t>Reduction in carbon emissions by a set percentage each year.</w:t>
            </w:r>
          </w:p>
        </w:tc>
      </w:tr>
    </w:tbl>
    <w:p w14:paraId="264AAE44" w14:textId="74AA9E21" w:rsidR="00090470" w:rsidRDefault="00090470" w:rsidP="00873087">
      <w:pPr>
        <w:pStyle w:val="BodyText"/>
        <w:spacing w:before="240"/>
        <w:jc w:val="both"/>
      </w:pPr>
      <w:r>
        <w:t xml:space="preserve">Using the example shown in </w:t>
      </w:r>
      <w:r w:rsidR="00BE3DE2">
        <w:fldChar w:fldCharType="begin"/>
      </w:r>
      <w:r w:rsidR="00BE3DE2">
        <w:instrText xml:space="preserve"> REF _Ref107263777 \h </w:instrText>
      </w:r>
      <w:r w:rsidR="00C23F40">
        <w:instrText xml:space="preserve"> \* MERGEFORMAT </w:instrText>
      </w:r>
      <w:r w:rsidR="00BE3DE2">
        <w:fldChar w:fldCharType="separate"/>
      </w:r>
      <w:r w:rsidR="00C07B66">
        <w:t xml:space="preserve">Table </w:t>
      </w:r>
      <w:r w:rsidR="00C07B66">
        <w:rPr>
          <w:noProof/>
        </w:rPr>
        <w:t>26</w:t>
      </w:r>
      <w:r w:rsidR="00BE3DE2">
        <w:fldChar w:fldCharType="end"/>
      </w:r>
      <w:r>
        <w:t xml:space="preserve">, water corporations’ ability to achieve a target which reduces the number of spills from the wastewater system could be impacted by changes toto rainfall IFD. </w:t>
      </w:r>
    </w:p>
    <w:p w14:paraId="1A0C3E5F" w14:textId="08E32F59" w:rsidR="00090470" w:rsidRPr="00927EAA" w:rsidRDefault="00090470" w:rsidP="00873087">
      <w:pPr>
        <w:pStyle w:val="BodyText"/>
        <w:jc w:val="both"/>
      </w:pPr>
      <w:r>
        <w:t xml:space="preserve">Rehabilitation, modifications or upgrades to the wastewater system are likely to be required in the future to manage the impacts of climate change. This would have an associated capital or operating expenditure that would need to be clearly linked back to the proposed outcome to demonstrate how the projects would deliver improved customer value. </w:t>
      </w:r>
    </w:p>
    <w:p w14:paraId="62C189EB" w14:textId="2C4F8C65" w:rsidR="00090470" w:rsidRPr="00927EAA" w:rsidRDefault="00090470" w:rsidP="00873087">
      <w:pPr>
        <w:pStyle w:val="BodyText"/>
        <w:jc w:val="both"/>
      </w:pPr>
      <w:r>
        <w:t>The most recent WSAA 2020 Asset Management Customer Value (AMCV) project reports, notably the of Leading Practices conference component, provide relevant examples of leading practice customer consultation</w:t>
      </w:r>
      <w:r w:rsidR="007C3CB8">
        <w:t xml:space="preserve"> </w:t>
      </w:r>
      <w:sdt>
        <w:sdtPr>
          <w:id w:val="-1361891479"/>
          <w:citation/>
        </w:sdtPr>
        <w:sdtContent>
          <w:r w:rsidR="007C3CB8">
            <w:fldChar w:fldCharType="begin"/>
          </w:r>
          <w:r w:rsidR="007C3CB8">
            <w:instrText xml:space="preserve"> CITATION WSA16 \l 3081 </w:instrText>
          </w:r>
          <w:r w:rsidR="007C3CB8">
            <w:fldChar w:fldCharType="separate"/>
          </w:r>
          <w:r w:rsidR="00DC3856">
            <w:rPr>
              <w:noProof/>
            </w:rPr>
            <w:t>(WSAA, 2016)</w:t>
          </w:r>
          <w:r w:rsidR="007C3CB8">
            <w:fldChar w:fldCharType="end"/>
          </w:r>
        </w:sdtContent>
      </w:sdt>
      <w:r>
        <w:t xml:space="preserve">. </w:t>
      </w:r>
    </w:p>
    <w:p w14:paraId="35D4DA2F" w14:textId="77777777" w:rsidR="00090470" w:rsidRPr="00616316" w:rsidRDefault="00090470" w:rsidP="00873087">
      <w:pPr>
        <w:pStyle w:val="AppendixHeading3"/>
        <w:jc w:val="both"/>
      </w:pPr>
      <w:bookmarkStart w:id="1320" w:name="_Toc106737118"/>
      <w:bookmarkStart w:id="1321" w:name="_Toc106737444"/>
      <w:r w:rsidRPr="00616316">
        <w:t>Customer Charter</w:t>
      </w:r>
      <w:bookmarkEnd w:id="1320"/>
      <w:bookmarkEnd w:id="1321"/>
    </w:p>
    <w:p w14:paraId="41C3006F" w14:textId="77777777" w:rsidR="00090470" w:rsidRDefault="00090470" w:rsidP="00873087">
      <w:pPr>
        <w:pStyle w:val="BodyText"/>
        <w:jc w:val="both"/>
      </w:pPr>
      <w:r>
        <w:t>A w</w:t>
      </w:r>
      <w:r w:rsidRPr="00927EAA">
        <w:t xml:space="preserve">ater </w:t>
      </w:r>
      <w:r>
        <w:t>c</w:t>
      </w:r>
      <w:r w:rsidRPr="00927EAA">
        <w:t>orporation</w:t>
      </w:r>
      <w:r>
        <w:t>’</w:t>
      </w:r>
      <w:r w:rsidRPr="00927EAA">
        <w:t xml:space="preserve">s customer </w:t>
      </w:r>
      <w:r>
        <w:t>c</w:t>
      </w:r>
      <w:r w:rsidRPr="00927EAA">
        <w:t>harter</w:t>
      </w:r>
      <w:r>
        <w:t xml:space="preserve"> </w:t>
      </w:r>
      <w:r w:rsidRPr="00754E9E">
        <w:t xml:space="preserve">outlines the commitments, responsibilities and standards of service that </w:t>
      </w:r>
      <w:r>
        <w:t xml:space="preserve">they </w:t>
      </w:r>
      <w:r w:rsidRPr="00754E9E">
        <w:t>provide to customers</w:t>
      </w:r>
      <w:r w:rsidRPr="00927EAA">
        <w:t xml:space="preserve">. </w:t>
      </w:r>
      <w:r>
        <w:t xml:space="preserve">Standards of service may vary between water corporations. </w:t>
      </w:r>
    </w:p>
    <w:p w14:paraId="70F4877A" w14:textId="64713905" w:rsidR="00090470" w:rsidRDefault="00090470" w:rsidP="00873087">
      <w:pPr>
        <w:pStyle w:val="BodyText"/>
        <w:jc w:val="both"/>
      </w:pPr>
      <w:r>
        <w:t xml:space="preserve">Climate change is likely to impact water corporations’ abilities to achieve their customer commitments. An example of typical Customer Charter commitments and the resulting impacts from climate change are show in </w:t>
      </w:r>
      <w:r w:rsidR="000F76BE">
        <w:fldChar w:fldCharType="begin"/>
      </w:r>
      <w:r w:rsidR="000F76BE">
        <w:instrText xml:space="preserve"> REF _Ref106826897 \h </w:instrText>
      </w:r>
      <w:r w:rsidR="00C23F40">
        <w:instrText xml:space="preserve"> \* MERGEFORMAT </w:instrText>
      </w:r>
      <w:r w:rsidR="000F76BE">
        <w:fldChar w:fldCharType="separate"/>
      </w:r>
      <w:r w:rsidR="00C07B66">
        <w:t xml:space="preserve">Table </w:t>
      </w:r>
      <w:r w:rsidR="00C07B66">
        <w:rPr>
          <w:noProof/>
        </w:rPr>
        <w:t>27</w:t>
      </w:r>
      <w:r w:rsidR="000F76BE">
        <w:fldChar w:fldCharType="end"/>
      </w:r>
      <w:r>
        <w:t xml:space="preserve">. </w:t>
      </w:r>
    </w:p>
    <w:p w14:paraId="6FFE3566" w14:textId="7438C053" w:rsidR="00090470" w:rsidRDefault="00090470" w:rsidP="00090470">
      <w:pPr>
        <w:pStyle w:val="Caption"/>
      </w:pPr>
      <w:bookmarkStart w:id="1322" w:name="_Ref106826897"/>
      <w:bookmarkStart w:id="1323" w:name="_Toc106737306"/>
      <w:bookmarkStart w:id="1324" w:name="_Toc106737508"/>
      <w:bookmarkStart w:id="1325" w:name="_Toc107241006"/>
      <w:bookmarkStart w:id="1326" w:name="_Toc107265126"/>
      <w:bookmarkStart w:id="1327" w:name="_Toc110338301"/>
      <w:r>
        <w:t xml:space="preserve">Table </w:t>
      </w:r>
      <w:fldSimple w:instr=" SEQ Table \* ARABIC ">
        <w:r w:rsidR="00C07B66">
          <w:rPr>
            <w:noProof/>
          </w:rPr>
          <w:t>27</w:t>
        </w:r>
      </w:fldSimple>
      <w:bookmarkEnd w:id="1322"/>
      <w:r>
        <w:t>: Typical customer charter commitments that could be impacted by climate change</w:t>
      </w:r>
      <w:bookmarkEnd w:id="1323"/>
      <w:bookmarkEnd w:id="1324"/>
      <w:bookmarkEnd w:id="1325"/>
      <w:bookmarkEnd w:id="1326"/>
      <w:bookmarkEnd w:id="1327"/>
    </w:p>
    <w:tbl>
      <w:tblPr>
        <w:tblStyle w:val="TableGrid"/>
        <w:tblW w:w="5000" w:type="pct"/>
        <w:tblLook w:val="04A0" w:firstRow="1" w:lastRow="0" w:firstColumn="1" w:lastColumn="0" w:noHBand="0" w:noVBand="1"/>
      </w:tblPr>
      <w:tblGrid>
        <w:gridCol w:w="1843"/>
        <w:gridCol w:w="1843"/>
        <w:gridCol w:w="1993"/>
        <w:gridCol w:w="3347"/>
      </w:tblGrid>
      <w:tr w:rsidR="009A0B59" w14:paraId="7591C73D" w14:textId="77777777" w:rsidTr="002D212A">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021" w:type="pct"/>
            <w:vAlign w:val="center"/>
          </w:tcPr>
          <w:p w14:paraId="0653816B" w14:textId="397D2103" w:rsidR="00090470" w:rsidRPr="002D212A" w:rsidRDefault="00090470" w:rsidP="002D212A">
            <w:pPr>
              <w:pStyle w:val="TableHeadingLeft"/>
              <w:jc w:val="center"/>
              <w:rPr>
                <w:b/>
                <w:bCs w:val="0"/>
              </w:rPr>
            </w:pPr>
            <w:r w:rsidRPr="002D212A">
              <w:rPr>
                <w:b/>
                <w:bCs w:val="0"/>
              </w:rPr>
              <w:t>Example Customer Charter Commitment</w:t>
            </w:r>
          </w:p>
        </w:tc>
        <w:tc>
          <w:tcPr>
            <w:tcW w:w="1021" w:type="pct"/>
            <w:vAlign w:val="center"/>
          </w:tcPr>
          <w:p w14:paraId="4C98A6FC" w14:textId="77777777" w:rsidR="00090470" w:rsidRPr="002D212A" w:rsidRDefault="00090470" w:rsidP="002D212A">
            <w:pPr>
              <w:pStyle w:val="TableHeadingLeft"/>
              <w:jc w:val="center"/>
              <w:cnfStyle w:val="100000000000" w:firstRow="1" w:lastRow="0" w:firstColumn="0" w:lastColumn="0" w:oddVBand="0" w:evenVBand="0" w:oddHBand="0" w:evenHBand="0" w:firstRowFirstColumn="0" w:firstRowLastColumn="0" w:lastRowFirstColumn="0" w:lastRowLastColumn="0"/>
              <w:rPr>
                <w:b/>
                <w:bCs w:val="0"/>
              </w:rPr>
            </w:pPr>
            <w:r w:rsidRPr="002D212A">
              <w:rPr>
                <w:b/>
                <w:bCs w:val="0"/>
              </w:rPr>
              <w:t>Climate hazard condition and potential impacts</w:t>
            </w:r>
          </w:p>
        </w:tc>
        <w:tc>
          <w:tcPr>
            <w:tcW w:w="1104" w:type="pct"/>
            <w:vAlign w:val="center"/>
          </w:tcPr>
          <w:p w14:paraId="174AE578" w14:textId="77777777" w:rsidR="00090470" w:rsidRPr="002D212A" w:rsidRDefault="00090470" w:rsidP="002D212A">
            <w:pPr>
              <w:pStyle w:val="TableHeadingLeft"/>
              <w:jc w:val="center"/>
              <w:cnfStyle w:val="100000000000" w:firstRow="1" w:lastRow="0" w:firstColumn="0" w:lastColumn="0" w:oddVBand="0" w:evenVBand="0" w:oddHBand="0" w:evenHBand="0" w:firstRowFirstColumn="0" w:firstRowLastColumn="0" w:lastRowFirstColumn="0" w:lastRowLastColumn="0"/>
              <w:rPr>
                <w:b/>
                <w:bCs w:val="0"/>
              </w:rPr>
            </w:pPr>
            <w:r w:rsidRPr="002D212A">
              <w:rPr>
                <w:b/>
                <w:bCs w:val="0"/>
              </w:rPr>
              <w:t>Potential Climate Change Effects</w:t>
            </w:r>
          </w:p>
        </w:tc>
        <w:tc>
          <w:tcPr>
            <w:tcW w:w="1854" w:type="pct"/>
            <w:vAlign w:val="center"/>
          </w:tcPr>
          <w:p w14:paraId="2F51F0DB" w14:textId="106845BC" w:rsidR="00090470" w:rsidRPr="002D212A" w:rsidRDefault="00090470" w:rsidP="002D212A">
            <w:pPr>
              <w:pStyle w:val="TableHeadingLeft"/>
              <w:jc w:val="center"/>
              <w:cnfStyle w:val="100000000000" w:firstRow="1" w:lastRow="0" w:firstColumn="0" w:lastColumn="0" w:oddVBand="0" w:evenVBand="0" w:oddHBand="0" w:evenHBand="0" w:firstRowFirstColumn="0" w:firstRowLastColumn="0" w:lastRowFirstColumn="0" w:lastRowLastColumn="0"/>
              <w:rPr>
                <w:b/>
                <w:bCs w:val="0"/>
              </w:rPr>
            </w:pPr>
            <w:r w:rsidRPr="002D212A">
              <w:rPr>
                <w:b/>
                <w:bCs w:val="0"/>
              </w:rPr>
              <w:t>Impact on Businesses achieving Customer commitments</w:t>
            </w:r>
          </w:p>
        </w:tc>
      </w:tr>
      <w:tr w:rsidR="0078397B" w14:paraId="77854A83" w14:textId="77777777" w:rsidTr="002D212A">
        <w:trPr>
          <w:cantSplit/>
        </w:trPr>
        <w:tc>
          <w:tcPr>
            <w:cnfStyle w:val="001000000000" w:firstRow="0" w:lastRow="0" w:firstColumn="1" w:lastColumn="0" w:oddVBand="0" w:evenVBand="0" w:oddHBand="0" w:evenHBand="0" w:firstRowFirstColumn="0" w:firstRowLastColumn="0" w:lastRowFirstColumn="0" w:lastRowLastColumn="0"/>
            <w:tcW w:w="1021" w:type="pct"/>
          </w:tcPr>
          <w:p w14:paraId="74956C83" w14:textId="77777777" w:rsidR="007C3CB8" w:rsidRPr="00352E6D" w:rsidRDefault="007C3CB8" w:rsidP="0057398F">
            <w:pPr>
              <w:pStyle w:val="TableTextRight"/>
            </w:pPr>
            <w:r w:rsidRPr="00024B29">
              <w:t>Sewerage service is not interrupted more than 2 times in a year</w:t>
            </w:r>
          </w:p>
        </w:tc>
        <w:tc>
          <w:tcPr>
            <w:tcW w:w="1021" w:type="pct"/>
            <w:vMerge w:val="restart"/>
          </w:tcPr>
          <w:p w14:paraId="2370D973" w14:textId="77777777" w:rsidR="007C3CB8" w:rsidRPr="00352E6D" w:rsidRDefault="007C3CB8" w:rsidP="0057398F">
            <w:pPr>
              <w:pStyle w:val="TableTextBullet"/>
              <w:cnfStyle w:val="000000000000" w:firstRow="0" w:lastRow="0" w:firstColumn="0" w:lastColumn="0" w:oddVBand="0" w:evenVBand="0" w:oddHBand="0" w:evenHBand="0" w:firstRowFirstColumn="0" w:firstRowLastColumn="0" w:lastRowFirstColumn="0" w:lastRowLastColumn="0"/>
            </w:pPr>
            <w:r w:rsidRPr="00024B29">
              <w:t xml:space="preserve">Change Temperature </w:t>
            </w:r>
          </w:p>
          <w:p w14:paraId="3B52CDFF" w14:textId="77777777" w:rsidR="007C3CB8" w:rsidRPr="00352E6D" w:rsidRDefault="007C3CB8" w:rsidP="0057398F">
            <w:pPr>
              <w:pStyle w:val="TableTextBullet"/>
              <w:cnfStyle w:val="000000000000" w:firstRow="0" w:lastRow="0" w:firstColumn="0" w:lastColumn="0" w:oddVBand="0" w:evenVBand="0" w:oddHBand="0" w:evenHBand="0" w:firstRowFirstColumn="0" w:firstRowLastColumn="0" w:lastRowFirstColumn="0" w:lastRowLastColumn="0"/>
            </w:pPr>
            <w:r w:rsidRPr="00024B29">
              <w:t>Rainfall: seasonal to annual</w:t>
            </w:r>
          </w:p>
          <w:p w14:paraId="72B57278" w14:textId="77777777" w:rsidR="007C3CB8" w:rsidRPr="00352E6D" w:rsidRDefault="007C3CB8" w:rsidP="00D6348B">
            <w:pPr>
              <w:pStyle w:val="TableTextBullet"/>
              <w:cnfStyle w:val="000000000000" w:firstRow="0" w:lastRow="0" w:firstColumn="0" w:lastColumn="0" w:oddVBand="0" w:evenVBand="0" w:oddHBand="0" w:evenHBand="0" w:firstRowFirstColumn="0" w:firstRowLastColumn="0" w:lastRowFirstColumn="0" w:lastRowLastColumn="0"/>
            </w:pPr>
            <w:r w:rsidRPr="00024B29">
              <w:t>Relative humidity</w:t>
            </w:r>
          </w:p>
        </w:tc>
        <w:tc>
          <w:tcPr>
            <w:tcW w:w="1104" w:type="pct"/>
            <w:vMerge w:val="restart"/>
          </w:tcPr>
          <w:p w14:paraId="35F566B2" w14:textId="77777777" w:rsidR="007C3CB8" w:rsidRPr="0057398F" w:rsidRDefault="007C3CB8" w:rsidP="00D42192">
            <w:pPr>
              <w:pStyle w:val="TableTextLeft"/>
              <w:cnfStyle w:val="000000000000" w:firstRow="0" w:lastRow="0" w:firstColumn="0" w:lastColumn="0" w:oddVBand="0" w:evenVBand="0" w:oddHBand="0" w:evenHBand="0" w:firstRowFirstColumn="0" w:firstRowLastColumn="0" w:lastRowFirstColumn="0" w:lastRowLastColumn="0"/>
            </w:pPr>
            <w:r w:rsidRPr="0057398F">
              <w:rPr>
                <w:rFonts w:cs="Arial"/>
              </w:rPr>
              <w:t>Climate hazard conditions</w:t>
            </w:r>
          </w:p>
          <w:p w14:paraId="2271934E" w14:textId="77777777" w:rsidR="007C3CB8" w:rsidRPr="00352E6D" w:rsidRDefault="007C3CB8" w:rsidP="00996DB3">
            <w:pPr>
              <w:pStyle w:val="TableTextBullet"/>
              <w:cnfStyle w:val="000000000000" w:firstRow="0" w:lastRow="0" w:firstColumn="0" w:lastColumn="0" w:oddVBand="0" w:evenVBand="0" w:oddHBand="0" w:evenHBand="0" w:firstRowFirstColumn="0" w:firstRowLastColumn="0" w:lastRowFirstColumn="0" w:lastRowLastColumn="0"/>
            </w:pPr>
            <w:r w:rsidRPr="00024B29">
              <w:t>Drier climate</w:t>
            </w:r>
          </w:p>
          <w:p w14:paraId="7A2CEC9A" w14:textId="77777777" w:rsidR="007C3CB8" w:rsidRPr="0057398F" w:rsidRDefault="007C3CB8" w:rsidP="00184D77">
            <w:pPr>
              <w:pStyle w:val="TableTextLeft"/>
              <w:cnfStyle w:val="000000000000" w:firstRow="0" w:lastRow="0" w:firstColumn="0" w:lastColumn="0" w:oddVBand="0" w:evenVBand="0" w:oddHBand="0" w:evenHBand="0" w:firstRowFirstColumn="0" w:firstRowLastColumn="0" w:lastRowFirstColumn="0" w:lastRowLastColumn="0"/>
            </w:pPr>
            <w:r w:rsidRPr="0057398F">
              <w:rPr>
                <w:rFonts w:cs="Arial"/>
              </w:rPr>
              <w:t xml:space="preserve">Potential impacts </w:t>
            </w:r>
          </w:p>
          <w:p w14:paraId="287DC4E9" w14:textId="77777777" w:rsidR="007C3CB8" w:rsidRPr="00352E6D" w:rsidRDefault="007C3CB8" w:rsidP="00F3696F">
            <w:pPr>
              <w:pStyle w:val="TableTextBullet"/>
              <w:cnfStyle w:val="000000000000" w:firstRow="0" w:lastRow="0" w:firstColumn="0" w:lastColumn="0" w:oddVBand="0" w:evenVBand="0" w:oddHBand="0" w:evenHBand="0" w:firstRowFirstColumn="0" w:firstRowLastColumn="0" w:lastRowFirstColumn="0" w:lastRowLastColumn="0"/>
            </w:pPr>
            <w:r w:rsidRPr="00024B29">
              <w:t>Drier Soils</w:t>
            </w:r>
          </w:p>
          <w:p w14:paraId="7BF7E6F2" w14:textId="77777777" w:rsidR="007C3CB8" w:rsidRPr="00352E6D" w:rsidRDefault="007C3CB8">
            <w:pPr>
              <w:pStyle w:val="TableTextBullet"/>
              <w:cnfStyle w:val="000000000000" w:firstRow="0" w:lastRow="0" w:firstColumn="0" w:lastColumn="0" w:oddVBand="0" w:evenVBand="0" w:oddHBand="0" w:evenHBand="0" w:firstRowFirstColumn="0" w:firstRowLastColumn="0" w:lastRowFirstColumn="0" w:lastRowLastColumn="0"/>
            </w:pPr>
            <w:r w:rsidRPr="00024B29">
              <w:t>Higher sewage concentrations</w:t>
            </w:r>
          </w:p>
          <w:p w14:paraId="7063DCFA" w14:textId="77777777" w:rsidR="007C3CB8" w:rsidRPr="00352E6D" w:rsidRDefault="007C3CB8">
            <w:pPr>
              <w:pStyle w:val="TableTextBullet"/>
              <w:cnfStyle w:val="000000000000" w:firstRow="0" w:lastRow="0" w:firstColumn="0" w:lastColumn="0" w:oddVBand="0" w:evenVBand="0" w:oddHBand="0" w:evenHBand="0" w:firstRowFirstColumn="0" w:firstRowLastColumn="0" w:lastRowFirstColumn="0" w:lastRowLastColumn="0"/>
            </w:pPr>
            <w:r w:rsidRPr="00024B29">
              <w:t>Corrosion</w:t>
            </w:r>
          </w:p>
          <w:p w14:paraId="422167D1" w14:textId="77777777" w:rsidR="007C3CB8" w:rsidRPr="00352E6D" w:rsidRDefault="007C3CB8">
            <w:pPr>
              <w:pStyle w:val="TableTextBullet"/>
              <w:cnfStyle w:val="000000000000" w:firstRow="0" w:lastRow="0" w:firstColumn="0" w:lastColumn="0" w:oddVBand="0" w:evenVBand="0" w:oddHBand="0" w:evenHBand="0" w:firstRowFirstColumn="0" w:firstRowLastColumn="0" w:lastRowFirstColumn="0" w:lastRowLastColumn="0"/>
            </w:pPr>
            <w:r w:rsidRPr="00024B29">
              <w:t xml:space="preserve">Decreased sewer flows </w:t>
            </w:r>
          </w:p>
          <w:p w14:paraId="1698A6A7" w14:textId="77777777" w:rsidR="007C3CB8" w:rsidRPr="00EE1659" w:rsidRDefault="007C3CB8">
            <w:pPr>
              <w:pStyle w:val="TableTextLeft"/>
              <w:cnfStyle w:val="000000000000" w:firstRow="0" w:lastRow="0" w:firstColumn="0" w:lastColumn="0" w:oddVBand="0" w:evenVBand="0" w:oddHBand="0" w:evenHBand="0" w:firstRowFirstColumn="0" w:firstRowLastColumn="0" w:lastRowFirstColumn="0" w:lastRowLastColumn="0"/>
            </w:pPr>
          </w:p>
        </w:tc>
        <w:tc>
          <w:tcPr>
            <w:tcW w:w="1854" w:type="pct"/>
            <w:vMerge w:val="restart"/>
          </w:tcPr>
          <w:p w14:paraId="793E1374" w14:textId="77777777" w:rsidR="007C3CB8" w:rsidRPr="00352E6D" w:rsidRDefault="007C3CB8">
            <w:pPr>
              <w:pStyle w:val="TableTextLeft"/>
              <w:cnfStyle w:val="000000000000" w:firstRow="0" w:lastRow="0" w:firstColumn="0" w:lastColumn="0" w:oddVBand="0" w:evenVBand="0" w:oddHBand="0" w:evenHBand="0" w:firstRowFirstColumn="0" w:firstRowLastColumn="0" w:lastRowFirstColumn="0" w:lastRowLastColumn="0"/>
            </w:pPr>
            <w:r w:rsidRPr="00024B29">
              <w:t>Service and ability to remediate the network could be impacted by the following:</w:t>
            </w:r>
          </w:p>
          <w:p w14:paraId="5D7D5195" w14:textId="680A353B" w:rsidR="007C3CB8" w:rsidRPr="00352E6D" w:rsidRDefault="00024B29">
            <w:pPr>
              <w:pStyle w:val="TableTextBullet"/>
              <w:cnfStyle w:val="000000000000" w:firstRow="0" w:lastRow="0" w:firstColumn="0" w:lastColumn="0" w:oddVBand="0" w:evenVBand="0" w:oddHBand="0" w:evenHBand="0" w:firstRowFirstColumn="0" w:firstRowLastColumn="0" w:lastRowFirstColumn="0" w:lastRowLastColumn="0"/>
            </w:pPr>
            <w:r w:rsidRPr="00352E6D">
              <w:t>I</w:t>
            </w:r>
            <w:r w:rsidR="007C3CB8" w:rsidRPr="00024B29">
              <w:t>ncreased failures due to tree roots.</w:t>
            </w:r>
          </w:p>
          <w:p w14:paraId="2BAFB87E" w14:textId="73204286" w:rsidR="007C3CB8" w:rsidRPr="00352E6D" w:rsidRDefault="007C3CB8">
            <w:pPr>
              <w:pStyle w:val="TableTextBullet"/>
              <w:cnfStyle w:val="000000000000" w:firstRow="0" w:lastRow="0" w:firstColumn="0" w:lastColumn="0" w:oddVBand="0" w:evenVBand="0" w:oddHBand="0" w:evenHBand="0" w:firstRowFirstColumn="0" w:firstRowLastColumn="0" w:lastRowFirstColumn="0" w:lastRowLastColumn="0"/>
            </w:pPr>
            <w:r w:rsidRPr="00024B29">
              <w:t>Reduced flows caused by water restrictions resulting in lower scouring velocities and solid/sediment retention within sewers.</w:t>
            </w:r>
          </w:p>
          <w:p w14:paraId="0F457AD1" w14:textId="16A22970" w:rsidR="007C3CB8" w:rsidRPr="00352E6D" w:rsidRDefault="007C3CB8">
            <w:pPr>
              <w:pStyle w:val="TableTextBullet"/>
              <w:cnfStyle w:val="000000000000" w:firstRow="0" w:lastRow="0" w:firstColumn="0" w:lastColumn="0" w:oddVBand="0" w:evenVBand="0" w:oddHBand="0" w:evenHBand="0" w:firstRowFirstColumn="0" w:firstRowLastColumn="0" w:lastRowFirstColumn="0" w:lastRowLastColumn="0"/>
            </w:pPr>
            <w:r w:rsidRPr="00024B29">
              <w:t>Temperatures, relative humidity and residence time increase likelihood of</w:t>
            </w:r>
            <w:r w:rsidR="00E931F0" w:rsidRPr="00352E6D">
              <w:t xml:space="preserve"> </w:t>
            </w:r>
            <w:r w:rsidRPr="00024B29">
              <w:t>H</w:t>
            </w:r>
            <w:r w:rsidRPr="00E931F0">
              <w:rPr>
                <w:vertAlign w:val="subscript"/>
              </w:rPr>
              <w:t>2</w:t>
            </w:r>
            <w:r w:rsidRPr="00024B29">
              <w:t>S generation resulting in corrosion.</w:t>
            </w:r>
          </w:p>
        </w:tc>
      </w:tr>
      <w:tr w:rsidR="0078397B" w14:paraId="60E32FEE" w14:textId="77777777" w:rsidTr="002D212A">
        <w:trPr>
          <w:cantSplit/>
        </w:trPr>
        <w:tc>
          <w:tcPr>
            <w:cnfStyle w:val="001000000000" w:firstRow="0" w:lastRow="0" w:firstColumn="1" w:lastColumn="0" w:oddVBand="0" w:evenVBand="0" w:oddHBand="0" w:evenHBand="0" w:firstRowFirstColumn="0" w:firstRowLastColumn="0" w:lastRowFirstColumn="0" w:lastRowLastColumn="0"/>
            <w:tcW w:w="1021" w:type="pct"/>
          </w:tcPr>
          <w:p w14:paraId="402C9D36" w14:textId="77777777" w:rsidR="007C3CB8" w:rsidRPr="0057398F" w:rsidRDefault="007C3CB8" w:rsidP="0057398F">
            <w:pPr>
              <w:pStyle w:val="TableTextRight"/>
              <w:rPr>
                <w:i w:val="0"/>
              </w:rPr>
            </w:pPr>
            <w:r w:rsidRPr="00024B29">
              <w:t xml:space="preserve">Sewerage interruptions will be contained within 4 hours of notification </w:t>
            </w:r>
          </w:p>
        </w:tc>
        <w:tc>
          <w:tcPr>
            <w:tcW w:w="1021" w:type="pct"/>
            <w:vMerge/>
          </w:tcPr>
          <w:p w14:paraId="4F887255" w14:textId="7972B23C" w:rsidR="007C3CB8" w:rsidRPr="00436C74" w:rsidRDefault="007C3CB8">
            <w:pPr>
              <w:pStyle w:val="TableTextLeft"/>
              <w:cnfStyle w:val="000000000000" w:firstRow="0" w:lastRow="0" w:firstColumn="0" w:lastColumn="0" w:oddVBand="0" w:evenVBand="0" w:oddHBand="0" w:evenHBand="0" w:firstRowFirstColumn="0" w:firstRowLastColumn="0" w:lastRowFirstColumn="0" w:lastRowLastColumn="0"/>
            </w:pPr>
          </w:p>
        </w:tc>
        <w:tc>
          <w:tcPr>
            <w:tcW w:w="1104" w:type="pct"/>
            <w:vMerge/>
          </w:tcPr>
          <w:p w14:paraId="409712B3" w14:textId="77777777" w:rsidR="007C3CB8" w:rsidRPr="00436C74" w:rsidRDefault="007C3CB8">
            <w:pPr>
              <w:pStyle w:val="TableTextLeft"/>
              <w:cnfStyle w:val="000000000000" w:firstRow="0" w:lastRow="0" w:firstColumn="0" w:lastColumn="0" w:oddVBand="0" w:evenVBand="0" w:oddHBand="0" w:evenHBand="0" w:firstRowFirstColumn="0" w:firstRowLastColumn="0" w:lastRowFirstColumn="0" w:lastRowLastColumn="0"/>
            </w:pPr>
          </w:p>
        </w:tc>
        <w:tc>
          <w:tcPr>
            <w:tcW w:w="1854" w:type="pct"/>
            <w:vMerge/>
          </w:tcPr>
          <w:p w14:paraId="0B373B1B" w14:textId="77777777" w:rsidR="007C3CB8" w:rsidRPr="00436C74" w:rsidRDefault="007C3CB8">
            <w:pPr>
              <w:pStyle w:val="TableTextLeft"/>
              <w:cnfStyle w:val="000000000000" w:firstRow="0" w:lastRow="0" w:firstColumn="0" w:lastColumn="0" w:oddVBand="0" w:evenVBand="0" w:oddHBand="0" w:evenHBand="0" w:firstRowFirstColumn="0" w:firstRowLastColumn="0" w:lastRowFirstColumn="0" w:lastRowLastColumn="0"/>
            </w:pPr>
          </w:p>
        </w:tc>
      </w:tr>
      <w:tr w:rsidR="0078397B" w14:paraId="035589D5" w14:textId="77777777" w:rsidTr="002D212A">
        <w:trPr>
          <w:cantSplit/>
        </w:trPr>
        <w:tc>
          <w:tcPr>
            <w:cnfStyle w:val="001000000000" w:firstRow="0" w:lastRow="0" w:firstColumn="1" w:lastColumn="0" w:oddVBand="0" w:evenVBand="0" w:oddHBand="0" w:evenHBand="0" w:firstRowFirstColumn="0" w:firstRowLastColumn="0" w:lastRowFirstColumn="0" w:lastRowLastColumn="0"/>
            <w:tcW w:w="1021" w:type="pct"/>
          </w:tcPr>
          <w:p w14:paraId="06B2B55A" w14:textId="77777777" w:rsidR="00090470" w:rsidRPr="00352E6D" w:rsidRDefault="00090470" w:rsidP="0057398F">
            <w:pPr>
              <w:pStyle w:val="TableTextRight"/>
            </w:pPr>
            <w:r w:rsidRPr="00024B29">
              <w:t xml:space="preserve">Less than 2 sewer spills from the system on to a property per year </w:t>
            </w:r>
          </w:p>
        </w:tc>
        <w:tc>
          <w:tcPr>
            <w:tcW w:w="1021" w:type="pct"/>
          </w:tcPr>
          <w:p w14:paraId="10E3E2CA" w14:textId="77777777" w:rsidR="00090470" w:rsidRPr="00352E6D" w:rsidRDefault="00090470" w:rsidP="0057398F">
            <w:pPr>
              <w:pStyle w:val="TableTextBullet"/>
              <w:cnfStyle w:val="000000000000" w:firstRow="0" w:lastRow="0" w:firstColumn="0" w:lastColumn="0" w:oddVBand="0" w:evenVBand="0" w:oddHBand="0" w:evenHBand="0" w:firstRowFirstColumn="0" w:firstRowLastColumn="0" w:lastRowFirstColumn="0" w:lastRowLastColumn="0"/>
            </w:pPr>
            <w:r w:rsidRPr="00024B29">
              <w:t>Rainfall IFD</w:t>
            </w:r>
          </w:p>
          <w:p w14:paraId="11800F7D" w14:textId="77777777" w:rsidR="00090470" w:rsidRPr="00352E6D" w:rsidRDefault="00090470" w:rsidP="0057398F">
            <w:pPr>
              <w:pStyle w:val="TableTextBullet"/>
              <w:cnfStyle w:val="000000000000" w:firstRow="0" w:lastRow="0" w:firstColumn="0" w:lastColumn="0" w:oddVBand="0" w:evenVBand="0" w:oddHBand="0" w:evenHBand="0" w:firstRowFirstColumn="0" w:firstRowLastColumn="0" w:lastRowFirstColumn="0" w:lastRowLastColumn="0"/>
            </w:pPr>
            <w:r w:rsidRPr="00024B29">
              <w:t>Sea level</w:t>
            </w:r>
          </w:p>
          <w:p w14:paraId="78DEF969" w14:textId="77777777" w:rsidR="00090470" w:rsidRPr="00EE1659" w:rsidRDefault="00090470" w:rsidP="00D6348B">
            <w:pPr>
              <w:pStyle w:val="TableTextLeft"/>
              <w:cnfStyle w:val="000000000000" w:firstRow="0" w:lastRow="0" w:firstColumn="0" w:lastColumn="0" w:oddVBand="0" w:evenVBand="0" w:oddHBand="0" w:evenHBand="0" w:firstRowFirstColumn="0" w:firstRowLastColumn="0" w:lastRowFirstColumn="0" w:lastRowLastColumn="0"/>
            </w:pPr>
          </w:p>
        </w:tc>
        <w:tc>
          <w:tcPr>
            <w:tcW w:w="1104" w:type="pct"/>
          </w:tcPr>
          <w:p w14:paraId="1D132A88" w14:textId="77777777" w:rsidR="00090470" w:rsidRPr="0057398F" w:rsidRDefault="00090470" w:rsidP="00D42192">
            <w:pPr>
              <w:pStyle w:val="TableTextLeft"/>
              <w:cnfStyle w:val="000000000000" w:firstRow="0" w:lastRow="0" w:firstColumn="0" w:lastColumn="0" w:oddVBand="0" w:evenVBand="0" w:oddHBand="0" w:evenHBand="0" w:firstRowFirstColumn="0" w:firstRowLastColumn="0" w:lastRowFirstColumn="0" w:lastRowLastColumn="0"/>
            </w:pPr>
            <w:r w:rsidRPr="0057398F">
              <w:rPr>
                <w:rFonts w:cs="Arial"/>
              </w:rPr>
              <w:t>Climate hazard conditions</w:t>
            </w:r>
          </w:p>
          <w:p w14:paraId="035360C7" w14:textId="77777777" w:rsidR="00090470" w:rsidRPr="00352E6D" w:rsidRDefault="00090470" w:rsidP="00996DB3">
            <w:pPr>
              <w:pStyle w:val="TableTextBullet"/>
              <w:cnfStyle w:val="000000000000" w:firstRow="0" w:lastRow="0" w:firstColumn="0" w:lastColumn="0" w:oddVBand="0" w:evenVBand="0" w:oddHBand="0" w:evenHBand="0" w:firstRowFirstColumn="0" w:firstRowLastColumn="0" w:lastRowFirstColumn="0" w:lastRowLastColumn="0"/>
            </w:pPr>
            <w:r w:rsidRPr="00024B29">
              <w:t>Heavy rainfall</w:t>
            </w:r>
          </w:p>
          <w:p w14:paraId="30B45CB4" w14:textId="77777777" w:rsidR="00090470" w:rsidRPr="0057398F" w:rsidRDefault="00090470" w:rsidP="00184D77">
            <w:pPr>
              <w:pStyle w:val="TableTextLeft"/>
              <w:cnfStyle w:val="000000000000" w:firstRow="0" w:lastRow="0" w:firstColumn="0" w:lastColumn="0" w:oddVBand="0" w:evenVBand="0" w:oddHBand="0" w:evenHBand="0" w:firstRowFirstColumn="0" w:firstRowLastColumn="0" w:lastRowFirstColumn="0" w:lastRowLastColumn="0"/>
            </w:pPr>
            <w:r w:rsidRPr="0057398F">
              <w:rPr>
                <w:rFonts w:cs="Arial"/>
              </w:rPr>
              <w:t xml:space="preserve">Potential impacts </w:t>
            </w:r>
          </w:p>
          <w:p w14:paraId="125537E4" w14:textId="77777777" w:rsidR="00090470" w:rsidRPr="00352E6D" w:rsidRDefault="00090470" w:rsidP="00F3696F">
            <w:pPr>
              <w:pStyle w:val="TableTextBullet"/>
              <w:cnfStyle w:val="000000000000" w:firstRow="0" w:lastRow="0" w:firstColumn="0" w:lastColumn="0" w:oddVBand="0" w:evenVBand="0" w:oddHBand="0" w:evenHBand="0" w:firstRowFirstColumn="0" w:firstRowLastColumn="0" w:lastRowFirstColumn="0" w:lastRowLastColumn="0"/>
            </w:pPr>
            <w:r w:rsidRPr="00024B29">
              <w:t>Surface flooding</w:t>
            </w:r>
          </w:p>
          <w:p w14:paraId="6A4DEFC8" w14:textId="77777777" w:rsidR="00090470" w:rsidRPr="00352E6D" w:rsidRDefault="00090470">
            <w:pPr>
              <w:pStyle w:val="TableTextBullet"/>
              <w:cnfStyle w:val="000000000000" w:firstRow="0" w:lastRow="0" w:firstColumn="0" w:lastColumn="0" w:oddVBand="0" w:evenVBand="0" w:oddHBand="0" w:evenHBand="0" w:firstRowFirstColumn="0" w:firstRowLastColumn="0" w:lastRowFirstColumn="0" w:lastRowLastColumn="0"/>
            </w:pPr>
            <w:r w:rsidRPr="00024B29">
              <w:t xml:space="preserve">Increased peak sewer flows </w:t>
            </w:r>
          </w:p>
          <w:p w14:paraId="4AF4B036" w14:textId="77777777" w:rsidR="00090470" w:rsidRPr="00352E6D" w:rsidRDefault="00090470">
            <w:pPr>
              <w:pStyle w:val="TableTextBullet"/>
              <w:cnfStyle w:val="000000000000" w:firstRow="0" w:lastRow="0" w:firstColumn="0" w:lastColumn="0" w:oddVBand="0" w:evenVBand="0" w:oddHBand="0" w:evenHBand="0" w:firstRowFirstColumn="0" w:firstRowLastColumn="0" w:lastRowFirstColumn="0" w:lastRowLastColumn="0"/>
            </w:pPr>
            <w:r w:rsidRPr="00024B29">
              <w:t>Groundwater and sea water intrusion</w:t>
            </w:r>
          </w:p>
          <w:p w14:paraId="2818D851" w14:textId="77777777" w:rsidR="00090470" w:rsidRPr="00EE1659" w:rsidRDefault="00090470">
            <w:pPr>
              <w:pStyle w:val="TableTextLeft"/>
              <w:cnfStyle w:val="000000000000" w:firstRow="0" w:lastRow="0" w:firstColumn="0" w:lastColumn="0" w:oddVBand="0" w:evenVBand="0" w:oddHBand="0" w:evenHBand="0" w:firstRowFirstColumn="0" w:firstRowLastColumn="0" w:lastRowFirstColumn="0" w:lastRowLastColumn="0"/>
            </w:pPr>
          </w:p>
          <w:p w14:paraId="5C2F66F4" w14:textId="77777777" w:rsidR="00090470" w:rsidRPr="00290045" w:rsidRDefault="00090470">
            <w:pPr>
              <w:pStyle w:val="TableTextLeft"/>
              <w:cnfStyle w:val="000000000000" w:firstRow="0" w:lastRow="0" w:firstColumn="0" w:lastColumn="0" w:oddVBand="0" w:evenVBand="0" w:oddHBand="0" w:evenHBand="0" w:firstRowFirstColumn="0" w:firstRowLastColumn="0" w:lastRowFirstColumn="0" w:lastRowLastColumn="0"/>
            </w:pPr>
          </w:p>
        </w:tc>
        <w:tc>
          <w:tcPr>
            <w:tcW w:w="1854" w:type="pct"/>
          </w:tcPr>
          <w:p w14:paraId="218D7C14" w14:textId="77777777" w:rsidR="00090470" w:rsidRPr="00352E6D" w:rsidRDefault="00090470">
            <w:pPr>
              <w:pStyle w:val="TableTextLeft"/>
              <w:cnfStyle w:val="000000000000" w:firstRow="0" w:lastRow="0" w:firstColumn="0" w:lastColumn="0" w:oddVBand="0" w:evenVBand="0" w:oddHBand="0" w:evenHBand="0" w:firstRowFirstColumn="0" w:firstRowLastColumn="0" w:lastRowFirstColumn="0" w:lastRowLastColumn="0"/>
            </w:pPr>
            <w:r w:rsidRPr="00024B29">
              <w:t>Frequency of spills could increase due to the following:</w:t>
            </w:r>
          </w:p>
          <w:p w14:paraId="4BDDD226" w14:textId="77777777" w:rsidR="00090470" w:rsidRPr="00352E6D" w:rsidRDefault="00090470">
            <w:pPr>
              <w:pStyle w:val="TableTextBullet"/>
              <w:cnfStyle w:val="000000000000" w:firstRow="0" w:lastRow="0" w:firstColumn="0" w:lastColumn="0" w:oddVBand="0" w:evenVBand="0" w:oddHBand="0" w:evenHBand="0" w:firstRowFirstColumn="0" w:firstRowLastColumn="0" w:lastRowFirstColumn="0" w:lastRowLastColumn="0"/>
            </w:pPr>
            <w:r w:rsidRPr="00024B29">
              <w:t>Change in flood impacts to es creating surcharging in the upstream network.</w:t>
            </w:r>
          </w:p>
          <w:p w14:paraId="17D3CF34" w14:textId="77777777" w:rsidR="00090470" w:rsidRPr="00352E6D" w:rsidRDefault="00090470">
            <w:pPr>
              <w:pStyle w:val="TableTextBullet"/>
              <w:cnfStyle w:val="000000000000" w:firstRow="0" w:lastRow="0" w:firstColumn="0" w:lastColumn="0" w:oddVBand="0" w:evenVBand="0" w:oddHBand="0" w:evenHBand="0" w:firstRowFirstColumn="0" w:firstRowLastColumn="0" w:lastRowFirstColumn="0" w:lastRowLastColumn="0"/>
            </w:pPr>
            <w:r w:rsidRPr="00024B29">
              <w:t>Disruption to power supply caused by extreme weather.</w:t>
            </w:r>
          </w:p>
          <w:p w14:paraId="33C0B7BD" w14:textId="77777777" w:rsidR="00090470" w:rsidRPr="00352E6D" w:rsidRDefault="00090470">
            <w:pPr>
              <w:pStyle w:val="TableTextBullet"/>
              <w:cnfStyle w:val="000000000000" w:firstRow="0" w:lastRow="0" w:firstColumn="0" w:lastColumn="0" w:oddVBand="0" w:evenVBand="0" w:oddHBand="0" w:evenHBand="0" w:firstRowFirstColumn="0" w:firstRowLastColumn="0" w:lastRowFirstColumn="0" w:lastRowLastColumn="0"/>
            </w:pPr>
            <w:r w:rsidRPr="00024B29">
              <w:t>Inadequate system capacity . for peak flows</w:t>
            </w:r>
          </w:p>
        </w:tc>
      </w:tr>
    </w:tbl>
    <w:p w14:paraId="7891734A" w14:textId="77777777" w:rsidR="00C14A8D" w:rsidRPr="00132C6B" w:rsidRDefault="00C14A8D" w:rsidP="00132C6B">
      <w:bookmarkStart w:id="1328" w:name="_Toc106737119"/>
      <w:bookmarkStart w:id="1329" w:name="_Toc106737445"/>
    </w:p>
    <w:p w14:paraId="5BA5EE28" w14:textId="77777777" w:rsidR="00C14A8D" w:rsidRDefault="00C14A8D">
      <w:pPr>
        <w:rPr>
          <w:b/>
          <w:color w:val="00B2A9" w:themeColor="text2"/>
          <w:sz w:val="24"/>
        </w:rPr>
      </w:pPr>
      <w:r>
        <w:br w:type="page"/>
      </w:r>
    </w:p>
    <w:p w14:paraId="1A47AFD9" w14:textId="77777777" w:rsidR="00090470" w:rsidRPr="00B644B8" w:rsidRDefault="00090470" w:rsidP="00B644B8">
      <w:pPr>
        <w:pStyle w:val="Heading9"/>
      </w:pPr>
      <w:bookmarkStart w:id="1330" w:name="_Toc106737120"/>
      <w:bookmarkStart w:id="1331" w:name="_Toc106737446"/>
      <w:bookmarkStart w:id="1332" w:name="_Ref106878420"/>
      <w:bookmarkStart w:id="1333" w:name="_Ref107398627"/>
      <w:bookmarkStart w:id="1334" w:name="_Toc103890941"/>
      <w:bookmarkStart w:id="1335" w:name="_Toc104908521"/>
      <w:bookmarkStart w:id="1336" w:name="_Ref106719758"/>
      <w:bookmarkEnd w:id="1328"/>
      <w:bookmarkEnd w:id="1329"/>
      <w:r w:rsidRPr="00B644B8">
        <w:t>Characterising future conditions for climate change vulnerability, risk and impact assessments</w:t>
      </w:r>
      <w:bookmarkEnd w:id="1330"/>
      <w:bookmarkEnd w:id="1331"/>
      <w:bookmarkEnd w:id="1332"/>
      <w:bookmarkEnd w:id="1333"/>
      <w:r w:rsidRPr="00B644B8">
        <w:t xml:space="preserve"> </w:t>
      </w:r>
      <w:bookmarkEnd w:id="1334"/>
      <w:bookmarkEnd w:id="1335"/>
      <w:bookmarkEnd w:id="1336"/>
    </w:p>
    <w:p w14:paraId="4B31DFD6" w14:textId="29EC459E" w:rsidR="00090470" w:rsidRDefault="00090470" w:rsidP="00873087">
      <w:pPr>
        <w:pStyle w:val="BodyText"/>
        <w:jc w:val="both"/>
      </w:pPr>
      <w:r>
        <w:t>C</w:t>
      </w:r>
      <w:r w:rsidRPr="00D57865">
        <w:t>limate change</w:t>
      </w:r>
      <w:r>
        <w:t xml:space="preserve"> vulnerability, risk and</w:t>
      </w:r>
      <w:r w:rsidRPr="00D57865">
        <w:t xml:space="preserve"> </w:t>
      </w:r>
      <w:r>
        <w:t xml:space="preserve">impact assessments are informed by climate change projections, many of which are developed from baseline historical data adjusted for the adopted climate change </w:t>
      </w:r>
      <w:r w:rsidRPr="00D57865">
        <w:t xml:space="preserve">scenarios. </w:t>
      </w:r>
      <w:r>
        <w:t>T</w:t>
      </w:r>
      <w:r w:rsidRPr="00C13D64">
        <w:t xml:space="preserve">echniques for developing projections depend on the type of assessment being conducted and the tools being used. This </w:t>
      </w:r>
      <w:r>
        <w:t>appendix</w:t>
      </w:r>
      <w:r w:rsidRPr="00C13D64">
        <w:t xml:space="preserve"> provides guidance on how to prepare climate change projections for use in climate change </w:t>
      </w:r>
      <w:r>
        <w:t>vulnerability, risk and impact assessments that are relevant to wastewater systems.</w:t>
      </w:r>
      <w:bookmarkStart w:id="1337" w:name="_Toc104820695"/>
      <w:r w:rsidR="00545D74">
        <w:t xml:space="preserve"> </w:t>
      </w:r>
    </w:p>
    <w:p w14:paraId="01302420" w14:textId="77777777" w:rsidR="00602E95" w:rsidRDefault="00602E95" w:rsidP="00873087">
      <w:pPr>
        <w:pStyle w:val="BodyText"/>
        <w:jc w:val="both"/>
      </w:pPr>
    </w:p>
    <w:p w14:paraId="536503EF" w14:textId="77777777" w:rsidR="00090470" w:rsidRPr="00B644B8" w:rsidRDefault="00090470" w:rsidP="00602E95">
      <w:pPr>
        <w:pStyle w:val="AppendixHeading2"/>
        <w:tabs>
          <w:tab w:val="clear" w:pos="1559"/>
          <w:tab w:val="clear" w:pos="1843"/>
          <w:tab w:val="clear" w:pos="2126"/>
          <w:tab w:val="clear" w:pos="2410"/>
          <w:tab w:val="left" w:pos="0"/>
        </w:tabs>
        <w:ind w:left="0"/>
        <w:jc w:val="both"/>
      </w:pPr>
      <w:bookmarkStart w:id="1338" w:name="_Toc106737121"/>
      <w:bookmarkStart w:id="1339" w:name="_Toc106737447"/>
      <w:r w:rsidRPr="00B644B8">
        <w:t>Climate change projection timeframes</w:t>
      </w:r>
      <w:bookmarkEnd w:id="1337"/>
      <w:bookmarkEnd w:id="1338"/>
      <w:bookmarkEnd w:id="1339"/>
    </w:p>
    <w:p w14:paraId="6554D6F1" w14:textId="77777777" w:rsidR="00090470" w:rsidRDefault="00090470" w:rsidP="00873087">
      <w:pPr>
        <w:pStyle w:val="BodyText"/>
        <w:jc w:val="both"/>
      </w:pPr>
      <w:r>
        <w:t xml:space="preserve">The climate change projection timeframe(s) used in </w:t>
      </w:r>
      <w:r w:rsidRPr="00870978">
        <w:t>vulnerability, risk and impact assessments</w:t>
      </w:r>
      <w:r>
        <w:t xml:space="preserve"> and design or planning activities based will depend on data availability, planned asset life and/or planning timeframe. For complex infrastructure (e.g., wastewater treatment plants) with multiple components with differing asset lives, climate change projections for multiple timeframes may be considered. </w:t>
      </w:r>
    </w:p>
    <w:p w14:paraId="02C6C3B5" w14:textId="496FA7DB" w:rsidR="00090470" w:rsidRDefault="00090470" w:rsidP="00873087">
      <w:pPr>
        <w:pStyle w:val="BodyText"/>
        <w:jc w:val="both"/>
      </w:pPr>
      <w:r>
        <w:t xml:space="preserve">Climate change factors are typically available in public sources for the period 2030 to 2090 (as averages for the 20-year period </w:t>
      </w:r>
      <w:r w:rsidR="00063C79">
        <w:t xml:space="preserve">centred </w:t>
      </w:r>
      <w:r>
        <w:t xml:space="preserve">around the date referred to) in either 10 or 20-year time slices. Some sea level rise and storm tide projections are available for 2100. </w:t>
      </w:r>
    </w:p>
    <w:p w14:paraId="1E4E964D" w14:textId="77777777" w:rsidR="00090470" w:rsidRDefault="00090470" w:rsidP="00873087">
      <w:pPr>
        <w:pStyle w:val="BodyText"/>
        <w:jc w:val="both"/>
      </w:pPr>
      <w:r>
        <w:t xml:space="preserve">There are currently no public climate change projection data sets that extend beyond 2100. Where 2100 scaling factors are required, they may be extrapolated from earlier periods. Extrapolations should not go beyond 2100. </w:t>
      </w:r>
    </w:p>
    <w:p w14:paraId="47E8CD82" w14:textId="77777777" w:rsidR="00090470" w:rsidRDefault="00090470" w:rsidP="00873087">
      <w:pPr>
        <w:pStyle w:val="BodyText"/>
        <w:jc w:val="both"/>
      </w:pPr>
      <w:r>
        <w:t xml:space="preserve">Assessments, planning and/or design for new assets with design lives that extend well beyond 2100 may need to commission bespoke analyses for source projections from private sector providers. </w:t>
      </w:r>
    </w:p>
    <w:p w14:paraId="4920D449" w14:textId="7F919842" w:rsidR="00090470" w:rsidRDefault="00090470" w:rsidP="00873087">
      <w:pPr>
        <w:pStyle w:val="BodyText"/>
        <w:jc w:val="both"/>
      </w:pPr>
      <w:r>
        <w:t xml:space="preserve">Consistent with planning timeframes of water corporation Urban Water Strategies, climate change projections/factors published </w:t>
      </w:r>
      <w:r w:rsidR="00F423A7">
        <w:t xml:space="preserve">in </w:t>
      </w:r>
      <w:r w:rsidR="00834CD3">
        <w:t>the Water Availability Guidelines</w:t>
      </w:r>
      <w:r>
        <w:rPr>
          <w:i/>
          <w:iCs/>
        </w:rPr>
        <w:t xml:space="preserve"> </w:t>
      </w:r>
      <w:r w:rsidRPr="001F56F8">
        <w:t>are</w:t>
      </w:r>
      <w:r>
        <w:rPr>
          <w:i/>
          <w:iCs/>
        </w:rPr>
        <w:t xml:space="preserve"> </w:t>
      </w:r>
      <w:r>
        <w:t>provided for 2020, 2040 and 2065</w:t>
      </w:r>
      <w:r w:rsidR="00834CD3">
        <w:t xml:space="preserve"> and can be interpolated for intervening </w:t>
      </w:r>
      <w:r w:rsidR="00717AF3">
        <w:t>timeframes</w:t>
      </w:r>
      <w:r>
        <w:t>.</w:t>
      </w:r>
    </w:p>
    <w:p w14:paraId="07E743D5" w14:textId="77777777" w:rsidR="00602E95" w:rsidRPr="00AD029F" w:rsidRDefault="00602E95" w:rsidP="00873087">
      <w:pPr>
        <w:pStyle w:val="BodyText"/>
        <w:jc w:val="both"/>
      </w:pPr>
    </w:p>
    <w:p w14:paraId="0B7CC91E" w14:textId="77777777" w:rsidR="00090470" w:rsidRDefault="00090470" w:rsidP="00602E95">
      <w:pPr>
        <w:pStyle w:val="AppendixHeading2"/>
        <w:tabs>
          <w:tab w:val="clear" w:pos="1559"/>
          <w:tab w:val="clear" w:pos="1843"/>
          <w:tab w:val="clear" w:pos="2126"/>
          <w:tab w:val="clear" w:pos="2410"/>
          <w:tab w:val="left" w:pos="0"/>
        </w:tabs>
        <w:ind w:left="0"/>
        <w:jc w:val="both"/>
      </w:pPr>
      <w:bookmarkStart w:id="1340" w:name="_Toc104820697"/>
      <w:bookmarkStart w:id="1341" w:name="_Toc106737122"/>
      <w:bookmarkStart w:id="1342" w:name="_Toc106737448"/>
      <w:r>
        <w:t>Climate change projection reference period</w:t>
      </w:r>
      <w:bookmarkEnd w:id="1340"/>
      <w:bookmarkEnd w:id="1341"/>
      <w:bookmarkEnd w:id="1342"/>
      <w:r>
        <w:t xml:space="preserve"> </w:t>
      </w:r>
    </w:p>
    <w:p w14:paraId="4D3C3A25" w14:textId="77777777" w:rsidR="00090470" w:rsidRDefault="00090470" w:rsidP="00873087">
      <w:pPr>
        <w:pStyle w:val="BodyText"/>
        <w:jc w:val="both"/>
      </w:pPr>
      <w:r>
        <w:t xml:space="preserve">Climate change projection reference periods provide a baseline from which to project climate change and its potential impacts. They help to place climate change in the context of recorded natural climate variability and are important for consistency and repeatability in climate change vulnerability, risk and impact assessments. </w:t>
      </w:r>
    </w:p>
    <w:p w14:paraId="1A8F8AC4" w14:textId="77777777" w:rsidR="00090470" w:rsidRDefault="00090470" w:rsidP="00873087">
      <w:pPr>
        <w:pStyle w:val="BodyText"/>
        <w:jc w:val="both"/>
      </w:pPr>
      <w:r>
        <w:t>The selection of a suitable reference period involves trade-offs between the period being long enough to capture natural climate variability and it being short enough to avoid the confounding effects of trends driven by climate change. The standard reference period for AR5 climate change projections is 1986-2005. An updated reference period of 1995-2014 is also included in AR6.</w:t>
      </w:r>
    </w:p>
    <w:p w14:paraId="0FCB3535" w14:textId="729427EC" w:rsidR="00090470" w:rsidRDefault="00090470" w:rsidP="00873087">
      <w:pPr>
        <w:pStyle w:val="BodyText"/>
        <w:jc w:val="both"/>
      </w:pPr>
      <w:r>
        <w:t xml:space="preserve">The </w:t>
      </w:r>
      <w:r w:rsidR="00717AF3">
        <w:t xml:space="preserve">Water Availability Guidelines </w:t>
      </w:r>
      <w:r>
        <w:t xml:space="preserve">establish two reference periods for streamflow and water availability applications: </w:t>
      </w:r>
    </w:p>
    <w:p w14:paraId="01C4E7FB" w14:textId="77777777" w:rsidR="00090470" w:rsidRPr="006C3282" w:rsidRDefault="00090470" w:rsidP="0068653F">
      <w:pPr>
        <w:pStyle w:val="ListBullet"/>
        <w:numPr>
          <w:ilvl w:val="0"/>
          <w:numId w:val="19"/>
        </w:numPr>
        <w:jc w:val="both"/>
      </w:pPr>
      <w:r>
        <w:t>P</w:t>
      </w:r>
      <w:r w:rsidRPr="00C47BAD">
        <w:t>ost-1975</w:t>
      </w:r>
      <w:r>
        <w:t xml:space="preserve">: which is used as the reference period for applying the climate change projections recommended in the </w:t>
      </w:r>
      <w:r w:rsidRPr="0050413F">
        <w:rPr>
          <w:rFonts w:hint="eastAsia"/>
          <w:i/>
        </w:rPr>
        <w:t>Guidelines</w:t>
      </w:r>
    </w:p>
    <w:p w14:paraId="7A0444B9" w14:textId="77777777" w:rsidR="00090470" w:rsidRDefault="00090470" w:rsidP="0068653F">
      <w:pPr>
        <w:pStyle w:val="ListBullet"/>
        <w:numPr>
          <w:ilvl w:val="0"/>
          <w:numId w:val="19"/>
        </w:numPr>
        <w:jc w:val="both"/>
      </w:pPr>
      <w:r>
        <w:t>P</w:t>
      </w:r>
      <w:r w:rsidRPr="00C47BAD">
        <w:t>ost-1997</w:t>
      </w:r>
      <w:r>
        <w:t xml:space="preserve">: which assumes that the climate patterns observed since the Millennium Drought permanently continue. </w:t>
      </w:r>
    </w:p>
    <w:p w14:paraId="10CD646C" w14:textId="152AD314" w:rsidR="00090470" w:rsidRDefault="00090470" w:rsidP="00873087">
      <w:pPr>
        <w:pStyle w:val="BodyText"/>
        <w:jc w:val="both"/>
      </w:pPr>
      <w:r>
        <w:t xml:space="preserve">They also </w:t>
      </w:r>
      <w:r w:rsidR="002C63DB">
        <w:t>provide</w:t>
      </w:r>
      <w:r>
        <w:t xml:space="preserve"> advi</w:t>
      </w:r>
      <w:r w:rsidR="002C63DB">
        <w:t>c</w:t>
      </w:r>
      <w:r>
        <w:t>e on the use of stochastic data analysis to further extend the climate change projection reference period and better characterise inherent natural variability.</w:t>
      </w:r>
    </w:p>
    <w:p w14:paraId="32924D57" w14:textId="6F9849B5" w:rsidR="00090470" w:rsidRDefault="00090470" w:rsidP="00873087">
      <w:pPr>
        <w:pStyle w:val="BodyText"/>
        <w:jc w:val="both"/>
      </w:pPr>
      <w:r>
        <w:t>Use of a 40-year reference period (</w:t>
      </w:r>
      <w:r w:rsidRPr="006C3282">
        <w:t>1976</w:t>
      </w:r>
      <w:r>
        <w:t xml:space="preserve">-2015; also </w:t>
      </w:r>
      <w:r w:rsidR="002C63DB">
        <w:t>centred around</w:t>
      </w:r>
      <w:r>
        <w:t xml:space="preserve"> 1995) may be appropriate in some instances (particularly for temperature), to better reflect climate variability and conditions that have already been experienced.</w:t>
      </w:r>
    </w:p>
    <w:p w14:paraId="744EB718" w14:textId="77777777" w:rsidR="00602E95" w:rsidRDefault="00602E95" w:rsidP="00873087">
      <w:pPr>
        <w:pStyle w:val="BodyText"/>
        <w:jc w:val="both"/>
      </w:pPr>
    </w:p>
    <w:p w14:paraId="31ADCEBC" w14:textId="77777777" w:rsidR="00090470" w:rsidRDefault="00090470" w:rsidP="00602E95">
      <w:pPr>
        <w:pStyle w:val="AppendixHeading2"/>
        <w:tabs>
          <w:tab w:val="clear" w:pos="1559"/>
          <w:tab w:val="clear" w:pos="1843"/>
          <w:tab w:val="clear" w:pos="2126"/>
          <w:tab w:val="clear" w:pos="2410"/>
          <w:tab w:val="left" w:pos="0"/>
        </w:tabs>
        <w:ind w:left="0"/>
        <w:jc w:val="both"/>
      </w:pPr>
      <w:bookmarkStart w:id="1343" w:name="_Toc104820698"/>
      <w:bookmarkStart w:id="1344" w:name="_Toc106737123"/>
      <w:bookmarkStart w:id="1345" w:name="_Toc106737449"/>
      <w:r>
        <w:t>Sources of data for developing c</w:t>
      </w:r>
      <w:r w:rsidRPr="00B27BC8">
        <w:t>limate</w:t>
      </w:r>
      <w:r w:rsidRPr="00955FBD">
        <w:t xml:space="preserve"> change </w:t>
      </w:r>
      <w:r>
        <w:t>projections</w:t>
      </w:r>
      <w:bookmarkEnd w:id="1343"/>
      <w:bookmarkEnd w:id="1344"/>
      <w:bookmarkEnd w:id="1345"/>
      <w:r>
        <w:t xml:space="preserve"> </w:t>
      </w:r>
    </w:p>
    <w:p w14:paraId="73E0CAC0" w14:textId="4E27EE52" w:rsidR="00090470" w:rsidRPr="003C5732" w:rsidRDefault="00090470" w:rsidP="00873087">
      <w:pPr>
        <w:pStyle w:val="BodyText"/>
        <w:jc w:val="both"/>
      </w:pPr>
      <w:r w:rsidRPr="00C13D64">
        <w:t xml:space="preserve">The following </w:t>
      </w:r>
      <w:r>
        <w:t xml:space="preserve">describes relevant </w:t>
      </w:r>
      <w:r w:rsidRPr="00C13D64">
        <w:t xml:space="preserve">public data sources for climate change scaling factors for use by Victorian water corporations in developing climate change projections. Further details of when the sources </w:t>
      </w:r>
      <w:r w:rsidRPr="00F16CB1">
        <w:t>may be appropriate to use are provided in</w:t>
      </w:r>
      <w:r w:rsidR="00C5567F">
        <w:t xml:space="preserve"> </w:t>
      </w:r>
      <w:r w:rsidR="00864D36">
        <w:fldChar w:fldCharType="begin"/>
      </w:r>
      <w:r w:rsidR="00864D36">
        <w:instrText xml:space="preserve"> REF _Ref107263937 \h </w:instrText>
      </w:r>
      <w:r w:rsidR="00C23F40">
        <w:instrText xml:space="preserve"> \* MERGEFORMAT </w:instrText>
      </w:r>
      <w:r w:rsidR="00864D36">
        <w:fldChar w:fldCharType="separate"/>
      </w:r>
      <w:r w:rsidR="00C07B66">
        <w:t xml:space="preserve">Table </w:t>
      </w:r>
      <w:r w:rsidR="00C07B66">
        <w:rPr>
          <w:noProof/>
        </w:rPr>
        <w:t>28</w:t>
      </w:r>
      <w:r w:rsidR="00864D36">
        <w:fldChar w:fldCharType="end"/>
      </w:r>
      <w:r w:rsidR="00864D36">
        <w:t>.</w:t>
      </w:r>
    </w:p>
    <w:p w14:paraId="11CF1A65" w14:textId="6062CAF9" w:rsidR="00090470" w:rsidRPr="000A210B" w:rsidRDefault="00000000" w:rsidP="0068653F">
      <w:pPr>
        <w:pStyle w:val="ListBullet"/>
        <w:numPr>
          <w:ilvl w:val="0"/>
          <w:numId w:val="19"/>
        </w:numPr>
        <w:ind w:left="567"/>
        <w:jc w:val="both"/>
      </w:pPr>
      <w:hyperlink r:id="rId118" w:history="1">
        <w:r w:rsidR="00090470" w:rsidRPr="00861474">
          <w:rPr>
            <w:rStyle w:val="Hyperlink"/>
            <w:i/>
            <w:color w:val="363534" w:themeColor="text1"/>
          </w:rPr>
          <w:t>Guidelines for Assessing the Impact of Climate Change on Water Availability in Victoria</w:t>
        </w:r>
      </w:hyperlink>
      <w:r w:rsidR="00090470" w:rsidRPr="00F16CB1">
        <w:rPr>
          <w:i/>
          <w:iCs/>
        </w:rPr>
        <w:t>:</w:t>
      </w:r>
      <w:r w:rsidR="00545D74" w:rsidRPr="000A210B">
        <w:rPr>
          <w:i/>
          <w:iCs/>
        </w:rPr>
        <w:t xml:space="preserve"> </w:t>
      </w:r>
      <w:r w:rsidR="00090470" w:rsidRPr="000A210B">
        <w:t xml:space="preserve">this guideline provides climate change factors for temperature, potential evaporation, rainfall and runoff and groundwater recharge to support the Victorian water sector assess the impact of climate change on water availability, supply and demand. The information is summarised by surface water catchment. Data is available for 2020, 2040 and 2065 and RCPs 4.5 and 8.5. Climate change factors are provided for 10 (low), 50 (medium) and 90 (high) percentile </w:t>
      </w:r>
      <w:r w:rsidR="006B5A35">
        <w:t>outcome</w:t>
      </w:r>
      <w:r w:rsidR="00B10A96">
        <w:t>s</w:t>
      </w:r>
      <w:r w:rsidR="006B5A35" w:rsidRPr="000A210B">
        <w:t xml:space="preserve"> </w:t>
      </w:r>
      <w:r w:rsidR="00090470" w:rsidRPr="000A210B">
        <w:t xml:space="preserve">from the suite of </w:t>
      </w:r>
      <w:r w:rsidR="006B5A35">
        <w:t xml:space="preserve">42 </w:t>
      </w:r>
      <w:r w:rsidR="00090470" w:rsidRPr="000A210B">
        <w:t>climate models used.</w:t>
      </w:r>
    </w:p>
    <w:p w14:paraId="513444DF" w14:textId="4911A7CB" w:rsidR="00090470" w:rsidRPr="000A210B" w:rsidRDefault="00000000" w:rsidP="0068653F">
      <w:pPr>
        <w:pStyle w:val="ListBullet"/>
        <w:numPr>
          <w:ilvl w:val="0"/>
          <w:numId w:val="19"/>
        </w:numPr>
        <w:ind w:left="567"/>
        <w:jc w:val="both"/>
      </w:pPr>
      <w:hyperlink r:id="rId119" w:history="1">
        <w:r w:rsidR="00090470" w:rsidRPr="00861474">
          <w:rPr>
            <w:rStyle w:val="Hyperlink"/>
            <w:color w:val="363534" w:themeColor="text1"/>
          </w:rPr>
          <w:t>Victorian Climate Projections 2019 (VCP19)</w:t>
        </w:r>
      </w:hyperlink>
      <w:r w:rsidR="00090470" w:rsidRPr="00F16CB1">
        <w:t xml:space="preserve">: </w:t>
      </w:r>
      <w:r w:rsidR="00090470" w:rsidRPr="003C5732">
        <w:t xml:space="preserve">the technical report (Clarke </w:t>
      </w:r>
      <w:r w:rsidR="00090470" w:rsidRPr="003C5732">
        <w:rPr>
          <w:i/>
          <w:iCs/>
        </w:rPr>
        <w:t xml:space="preserve">et </w:t>
      </w:r>
      <w:r w:rsidR="00090470" w:rsidRPr="00E600FF">
        <w:t>al</w:t>
      </w:r>
      <w:r w:rsidR="00090470" w:rsidRPr="0082444A">
        <w:t>., 2019) and</w:t>
      </w:r>
      <w:r w:rsidR="00090470" w:rsidRPr="005529C8">
        <w:t xml:space="preserve"> data</w:t>
      </w:r>
      <w:r w:rsidR="00090470" w:rsidRPr="000A210B">
        <w:t xml:space="preserve"> set provide access to and analysis of downscaled climate change projections for Victoria. The dataset and report are based on new 5 km-resolution downscaled climate model outputs that draw on AR5 climate models and emissions scenarios. Data are provided in spreadsheet format for 10 regions and include climate change factors for RCPs 4.5 and 8.5 at 2030, 2050, 2070 and 2090. Climate change factors are provided for 10, 50 and 90 percentile values from the ensemble of climate models used.</w:t>
      </w:r>
    </w:p>
    <w:p w14:paraId="5D42F0FB" w14:textId="7E7E5923" w:rsidR="00090470" w:rsidRPr="000A210B" w:rsidRDefault="00000000" w:rsidP="0068653F">
      <w:pPr>
        <w:pStyle w:val="ListBullet"/>
        <w:numPr>
          <w:ilvl w:val="0"/>
          <w:numId w:val="19"/>
        </w:numPr>
        <w:ind w:left="567"/>
        <w:jc w:val="both"/>
      </w:pPr>
      <w:hyperlink r:id="rId120" w:history="1">
        <w:r w:rsidR="00090470" w:rsidRPr="00861474">
          <w:rPr>
            <w:rStyle w:val="Hyperlink"/>
            <w:color w:val="363534" w:themeColor="text1"/>
          </w:rPr>
          <w:t>Victoria’s Future Climate Tool (VFCT)</w:t>
        </w:r>
      </w:hyperlink>
      <w:r w:rsidR="00090470" w:rsidRPr="00F16CB1">
        <w:t>: map-based tool that may be used to interact with VCP2019 and other baseline climate and climate change projection information. Data can be viewed</w:t>
      </w:r>
      <w:r w:rsidR="00216E91">
        <w:t>/</w:t>
      </w:r>
      <w:r w:rsidR="00090470" w:rsidRPr="00F16CB1">
        <w:t>downloaded for the state, va</w:t>
      </w:r>
      <w:r w:rsidR="00090470" w:rsidRPr="000A210B">
        <w:t>rious administrative units or user-defined polygons. VFCT also provides access to basic coastal hazard projections. In addition to coastal hazard data, climate change projections are available for maximum</w:t>
      </w:r>
      <w:r w:rsidR="00216E91">
        <w:t>,</w:t>
      </w:r>
      <w:r w:rsidR="00090470" w:rsidRPr="000A210B">
        <w:t xml:space="preserve"> minimum and average temperature, rainfall and relative humidity for RCPs 4.5 and 8.5- and 20-year time slices from 2030</w:t>
      </w:r>
      <w:r w:rsidR="00216E91">
        <w:t>-</w:t>
      </w:r>
      <w:r w:rsidR="00090470" w:rsidRPr="000A210B">
        <w:t>2090.</w:t>
      </w:r>
    </w:p>
    <w:p w14:paraId="6C23C272" w14:textId="68D59E6B" w:rsidR="00090470" w:rsidRPr="000A210B" w:rsidRDefault="00000000" w:rsidP="0068653F">
      <w:pPr>
        <w:pStyle w:val="ListBullet"/>
        <w:numPr>
          <w:ilvl w:val="0"/>
          <w:numId w:val="19"/>
        </w:numPr>
        <w:ind w:left="567"/>
        <w:jc w:val="both"/>
      </w:pPr>
      <w:hyperlink r:id="rId121" w:history="1">
        <w:r w:rsidR="00090470" w:rsidRPr="00861474">
          <w:rPr>
            <w:rStyle w:val="Hyperlink"/>
            <w:color w:val="363534" w:themeColor="text1"/>
          </w:rPr>
          <w:t>CoastKit</w:t>
        </w:r>
      </w:hyperlink>
      <w:r w:rsidR="00090470" w:rsidRPr="00F16CB1">
        <w:t>: a map-based tool that brings together marine and coastal data, images and resources. T</w:t>
      </w:r>
      <w:r w:rsidR="00090470" w:rsidRPr="000A210B">
        <w:t>he information relates to multiple themes, of which coastal assets, infrastructure and shorelines, coastal hazard assessments, bathymetry and topography are likely to be most relevant to wastewater systems. The tool has data on existing coastal conditions and, under the coastal hazard assessment tab, data on projected sea level rise and storm surge conditions. Sea level rise and storm surge data are for 2050, 2070 and 2100, with sea level rise based on the upper range projection from AR4.</w:t>
      </w:r>
      <w:r w:rsidR="00545D74" w:rsidRPr="000A210B">
        <w:t xml:space="preserve"> </w:t>
      </w:r>
      <w:r w:rsidR="00090470" w:rsidRPr="000A210B">
        <w:t>CoastKit includes results from state-wide and local climate hazards assessments.</w:t>
      </w:r>
    </w:p>
    <w:p w14:paraId="32E77385" w14:textId="05CC66A9" w:rsidR="00090470" w:rsidRDefault="00000000" w:rsidP="0068653F">
      <w:pPr>
        <w:pStyle w:val="ListBullet"/>
        <w:numPr>
          <w:ilvl w:val="0"/>
          <w:numId w:val="19"/>
        </w:numPr>
        <w:ind w:left="567"/>
        <w:jc w:val="both"/>
      </w:pPr>
      <w:hyperlink r:id="rId122" w:history="1">
        <w:r w:rsidR="00090470" w:rsidRPr="00861474">
          <w:rPr>
            <w:rStyle w:val="Hyperlink"/>
            <w:color w:val="363534" w:themeColor="text1"/>
          </w:rPr>
          <w:t>Australian Rainfall and Runoff data hub (ARR)</w:t>
        </w:r>
      </w:hyperlink>
      <w:r w:rsidR="00090470" w:rsidRPr="00F16CB1">
        <w:t xml:space="preserve">: </w:t>
      </w:r>
      <w:r w:rsidR="00090470">
        <w:t xml:space="preserve">tool that allows for access to design inputs for flood estimation in Australia. It provides “interim” climate change scaling factors for heavy rainfall for any location in Australia. </w:t>
      </w:r>
      <w:r w:rsidR="00873087">
        <w:t xml:space="preserve">It </w:t>
      </w:r>
      <w:r w:rsidR="00090470">
        <w:t>also include technical reports and access to data on historical climate conditions. Climate change scaling factors are provided for 10-year time slices from 2030</w:t>
      </w:r>
      <w:r w:rsidR="00873087">
        <w:t>-</w:t>
      </w:r>
      <w:r w:rsidR="00090470">
        <w:t>2090 and for RCPs 4.5, 6 and 8.5. Scaling is based on CC scaling at 5% change in heavy rainfall intensity per degree of global warming for all storm durations and severities</w:t>
      </w:r>
      <w:r w:rsidR="00873087">
        <w:t>.</w:t>
      </w:r>
    </w:p>
    <w:p w14:paraId="74478291" w14:textId="0ECDEAF9" w:rsidR="00090470" w:rsidRDefault="00090470" w:rsidP="00873087">
      <w:pPr>
        <w:pStyle w:val="BodyText"/>
        <w:jc w:val="both"/>
      </w:pPr>
      <w:r w:rsidRPr="00C13D64">
        <w:t xml:space="preserve">A summary of the data </w:t>
      </w:r>
      <w:r>
        <w:t xml:space="preserve">and </w:t>
      </w:r>
      <w:r w:rsidRPr="00C13D64">
        <w:t xml:space="preserve">sources for eight climate hazard </w:t>
      </w:r>
      <w:r>
        <w:t xml:space="preserve">conditions </w:t>
      </w:r>
      <w:r w:rsidRPr="00C13D64">
        <w:t xml:space="preserve">that are the focus of these guidelines is provided in </w:t>
      </w:r>
      <w:r w:rsidR="00044F11">
        <w:fldChar w:fldCharType="begin"/>
      </w:r>
      <w:r w:rsidR="00044F11">
        <w:instrText xml:space="preserve"> REF _Ref106789591 \h </w:instrText>
      </w:r>
      <w:r w:rsidR="00C23F40">
        <w:instrText xml:space="preserve"> \* MERGEFORMAT </w:instrText>
      </w:r>
      <w:r w:rsidR="00044F11">
        <w:fldChar w:fldCharType="separate"/>
      </w:r>
      <w:r w:rsidR="00C07B66">
        <w:t xml:space="preserve">Table </w:t>
      </w:r>
      <w:r w:rsidR="00C07B66">
        <w:rPr>
          <w:noProof/>
        </w:rPr>
        <w:t>28</w:t>
      </w:r>
      <w:r w:rsidR="00C07B66">
        <w:t>:</w:t>
      </w:r>
      <w:r w:rsidR="00044F11">
        <w:fldChar w:fldCharType="end"/>
      </w:r>
      <w:r w:rsidRPr="00C13D64">
        <w:t>. The</w:t>
      </w:r>
      <w:r>
        <w:t xml:space="preserve"> data sources </w:t>
      </w:r>
      <w:r w:rsidRPr="00C13D64">
        <w:t xml:space="preserve">may be used to find climate change scaling factors, develop climate change projections and assess vulnerability, risks and potential impacts. </w:t>
      </w:r>
      <w:r w:rsidR="00800FEA">
        <w:fldChar w:fldCharType="begin"/>
      </w:r>
      <w:r w:rsidR="00800FEA">
        <w:instrText xml:space="preserve"> REF _Ref107263937 \h </w:instrText>
      </w:r>
      <w:r w:rsidR="00C23F40">
        <w:instrText xml:space="preserve"> \* MERGEFORMAT </w:instrText>
      </w:r>
      <w:r w:rsidR="00800FEA">
        <w:fldChar w:fldCharType="separate"/>
      </w:r>
      <w:r w:rsidR="00C07B66">
        <w:t xml:space="preserve">Table </w:t>
      </w:r>
      <w:r w:rsidR="00C07B66">
        <w:rPr>
          <w:noProof/>
        </w:rPr>
        <w:t>28</w:t>
      </w:r>
      <w:r w:rsidR="00800FEA">
        <w:fldChar w:fldCharType="end"/>
      </w:r>
      <w:r>
        <w:t xml:space="preserve"> also explores the level of confidence that exists in relation to the climate change description and provides commentary that water corporations should consider when understanding the uncertainty of climate projections.</w:t>
      </w:r>
    </w:p>
    <w:p w14:paraId="7668D8ED" w14:textId="6742A29C" w:rsidR="00090470" w:rsidRDefault="00090470" w:rsidP="00873087">
      <w:pPr>
        <w:pStyle w:val="BodyText"/>
        <w:jc w:val="both"/>
      </w:pPr>
      <w:r>
        <w:t>Water corporations should also consider that projections may vary between data sources and that very high spatial/temporal resolution data is not necessarily better. The Water Availability Guidelines offer a relevant example compari</w:t>
      </w:r>
      <w:r w:rsidR="00F516C5">
        <w:t>ng</w:t>
      </w:r>
      <w:r>
        <w:t xml:space="preserve"> VCP19 and Victorian Climate Initiative (VicCI) guideline projections. Uncertainty and variability in projections is also explored in </w:t>
      </w:r>
      <w:r w:rsidRPr="00534A2D">
        <w:rPr>
          <w:i/>
          <w:iCs/>
        </w:rPr>
        <w:t>Victoria’s Water in a Changing Climate</w:t>
      </w:r>
      <w:r>
        <w:t xml:space="preserve"> (DELWP 2020) which compares projected changes from a range of sources and notes that “the different projection products (from different ensembles of GCMs and/or dynamic downscaled products) and methods do not necessarily converge to a narrower range of change</w:t>
      </w:r>
      <w:r w:rsidR="00F516C5">
        <w:t>”</w:t>
      </w:r>
      <w:r>
        <w:t xml:space="preserve">. </w:t>
      </w:r>
    </w:p>
    <w:p w14:paraId="155BA405" w14:textId="57824320" w:rsidR="00090470" w:rsidRDefault="00090470" w:rsidP="00873087">
      <w:pPr>
        <w:pStyle w:val="BodyText"/>
        <w:jc w:val="both"/>
      </w:pPr>
      <w:r w:rsidRPr="00C13D64">
        <w:t>Key sources of data on existing conditions to establish baseline or reference period conditions are listed in</w:t>
      </w:r>
      <w:r w:rsidRPr="00C13D64">
        <w:rPr>
          <w:b/>
          <w:lang w:val="en-US"/>
        </w:rPr>
        <w:t xml:space="preserve"> </w:t>
      </w:r>
      <w:r>
        <w:rPr>
          <w:rFonts w:cstheme="minorHAnsi"/>
        </w:rPr>
        <w:fldChar w:fldCharType="begin"/>
      </w:r>
      <w:r>
        <w:rPr>
          <w:b/>
          <w:lang w:val="en-US"/>
        </w:rPr>
        <w:instrText xml:space="preserve"> REF _Ref106722985 \h </w:instrText>
      </w:r>
      <w:r w:rsidR="00C23F40">
        <w:rPr>
          <w:rFonts w:cstheme="minorHAnsi"/>
        </w:rPr>
        <w:instrText xml:space="preserve"> \* MERGEFORMAT </w:instrText>
      </w:r>
      <w:r>
        <w:rPr>
          <w:rFonts w:cstheme="minorHAnsi"/>
        </w:rPr>
      </w:r>
      <w:r>
        <w:rPr>
          <w:rFonts w:cstheme="minorHAnsi"/>
        </w:rPr>
        <w:fldChar w:fldCharType="separate"/>
      </w:r>
      <w:r w:rsidR="00C07B66">
        <w:t xml:space="preserve">Table </w:t>
      </w:r>
      <w:r w:rsidR="00C07B66">
        <w:rPr>
          <w:noProof/>
        </w:rPr>
        <w:t>29</w:t>
      </w:r>
      <w:r>
        <w:rPr>
          <w:rFonts w:cstheme="minorHAnsi"/>
        </w:rPr>
        <w:fldChar w:fldCharType="end"/>
      </w:r>
      <w:r>
        <w:rPr>
          <w:rFonts w:cstheme="minorHAnsi"/>
        </w:rPr>
        <w:t xml:space="preserve">. The table </w:t>
      </w:r>
      <w:r w:rsidRPr="00534A2D">
        <w:t>addresses a wider range of wastewater system issues that may be influenced by climate change (column 1). It identifies the key climate change hazards (column 2) and then lists the key climate or climate-change related inputs required for analysis (column 3). Column 4 lists the types of outputs that may be generated from climate change impact analysis for each design issue. Key climate or climate-related data sources that may be required for the analysis are given (with hyperlinks) in column 5.</w:t>
      </w:r>
    </w:p>
    <w:p w14:paraId="77AFFF0C" w14:textId="77777777" w:rsidR="00090470" w:rsidRDefault="00090470" w:rsidP="00090470">
      <w:pPr>
        <w:pStyle w:val="Caption"/>
        <w:sectPr w:rsidR="00090470" w:rsidSect="00873087">
          <w:pgSz w:w="11906" w:h="16838"/>
          <w:pgMar w:top="1440" w:right="1440" w:bottom="1440" w:left="1440" w:header="708" w:footer="708" w:gutter="0"/>
          <w:cols w:space="708"/>
          <w:docGrid w:linePitch="360"/>
        </w:sectPr>
      </w:pPr>
      <w:bookmarkStart w:id="1346" w:name="_Ref106720496"/>
      <w:bookmarkStart w:id="1347" w:name="_Ref106720473"/>
    </w:p>
    <w:p w14:paraId="35D86825" w14:textId="67DBB26E" w:rsidR="00090470" w:rsidRDefault="00090470" w:rsidP="00090470">
      <w:pPr>
        <w:pStyle w:val="Caption"/>
      </w:pPr>
      <w:bookmarkStart w:id="1348" w:name="_Ref107263937"/>
      <w:bookmarkStart w:id="1349" w:name="_Ref106789591"/>
      <w:bookmarkStart w:id="1350" w:name="_Toc106737307"/>
      <w:bookmarkStart w:id="1351" w:name="_Toc106737509"/>
      <w:bookmarkStart w:id="1352" w:name="_Toc107241007"/>
      <w:bookmarkStart w:id="1353" w:name="_Toc107265127"/>
      <w:bookmarkStart w:id="1354" w:name="_Toc110338302"/>
      <w:r>
        <w:t xml:space="preserve">Table </w:t>
      </w:r>
      <w:fldSimple w:instr=" SEQ Table \* ARABIC ">
        <w:r w:rsidR="00C07B66">
          <w:rPr>
            <w:noProof/>
          </w:rPr>
          <w:t>28</w:t>
        </w:r>
      </w:fldSimple>
      <w:bookmarkEnd w:id="1348"/>
      <w:r w:rsidR="00390351">
        <w:t>:</w:t>
      </w:r>
      <w:bookmarkEnd w:id="1346"/>
      <w:bookmarkEnd w:id="1347"/>
      <w:bookmarkEnd w:id="1349"/>
      <w:r w:rsidR="00545D74">
        <w:t xml:space="preserve"> </w:t>
      </w:r>
      <w:r w:rsidRPr="00C0523D">
        <w:t>Level of confidence in seasonal and daily time step changes in climate from global climate models (GCMs), for water resource planning applications (adapted from Grose et al. (2015a) and Timbal et al. (2015)</w:t>
      </w:r>
      <w:bookmarkEnd w:id="1350"/>
      <w:bookmarkEnd w:id="1351"/>
      <w:bookmarkEnd w:id="1352"/>
      <w:bookmarkEnd w:id="1353"/>
      <w:bookmarkEnd w:id="1354"/>
      <w:r w:rsidR="00A02CF9">
        <w:t xml:space="preserve"> </w:t>
      </w:r>
    </w:p>
    <w:tbl>
      <w:tblPr>
        <w:tblStyle w:val="TableGrid"/>
        <w:tblW w:w="13752" w:type="dxa"/>
        <w:tblLook w:val="04A0" w:firstRow="1" w:lastRow="0" w:firstColumn="1" w:lastColumn="0" w:noHBand="0" w:noVBand="1"/>
      </w:tblPr>
      <w:tblGrid>
        <w:gridCol w:w="1668"/>
        <w:gridCol w:w="2267"/>
        <w:gridCol w:w="2028"/>
        <w:gridCol w:w="4086"/>
        <w:gridCol w:w="3703"/>
      </w:tblGrid>
      <w:tr w:rsidR="0068653F" w:rsidRPr="00727D52" w14:paraId="65649E04" w14:textId="77777777" w:rsidTr="00602E95">
        <w:trPr>
          <w:cnfStyle w:val="100000000000" w:firstRow="1" w:lastRow="0" w:firstColumn="0" w:lastColumn="0" w:oddVBand="0" w:evenVBand="0" w:oddHBand="0" w:evenHBand="0" w:firstRowFirstColumn="0" w:firstRowLastColumn="0" w:lastRowFirstColumn="0" w:lastRowLastColumn="0"/>
          <w:trHeight w:val="645"/>
          <w:tblHeader/>
        </w:trPr>
        <w:tc>
          <w:tcPr>
            <w:cnfStyle w:val="001000000100" w:firstRow="0" w:lastRow="0" w:firstColumn="1" w:lastColumn="0" w:oddVBand="0" w:evenVBand="0" w:oddHBand="0" w:evenHBand="0" w:firstRowFirstColumn="1" w:firstRowLastColumn="0" w:lastRowFirstColumn="0" w:lastRowLastColumn="0"/>
            <w:tcW w:w="1671" w:type="dxa"/>
            <w:vAlign w:val="center"/>
            <w:hideMark/>
          </w:tcPr>
          <w:p w14:paraId="4A2025CA" w14:textId="77777777" w:rsidR="00090470" w:rsidRPr="00436C74" w:rsidRDefault="00090470" w:rsidP="002D212A">
            <w:pPr>
              <w:pStyle w:val="BodyText12ptBefore"/>
              <w:spacing w:before="120" w:line="240" w:lineRule="auto"/>
              <w:jc w:val="center"/>
              <w:rPr>
                <w:color w:val="FFFFFF" w:themeColor="background1"/>
              </w:rPr>
            </w:pPr>
            <w:r w:rsidRPr="00436C74">
              <w:rPr>
                <w:color w:val="FFFFFF" w:themeColor="background1"/>
              </w:rPr>
              <w:t>Climate Hazard Condition</w:t>
            </w:r>
          </w:p>
        </w:tc>
        <w:tc>
          <w:tcPr>
            <w:tcW w:w="2275" w:type="dxa"/>
            <w:vAlign w:val="center"/>
            <w:hideMark/>
          </w:tcPr>
          <w:p w14:paraId="4E5681C3" w14:textId="77777777" w:rsidR="00090470" w:rsidRPr="00436C74" w:rsidRDefault="00090470" w:rsidP="002D212A">
            <w:pPr>
              <w:pStyle w:val="BodyText12ptBefore"/>
              <w:spacing w:before="120"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436C74">
              <w:rPr>
                <w:color w:val="FFFFFF" w:themeColor="background1"/>
              </w:rPr>
              <w:t>Climate change description</w:t>
            </w:r>
          </w:p>
        </w:tc>
        <w:tc>
          <w:tcPr>
            <w:tcW w:w="2012" w:type="dxa"/>
            <w:vAlign w:val="center"/>
            <w:hideMark/>
          </w:tcPr>
          <w:p w14:paraId="67BCE556" w14:textId="77777777" w:rsidR="00090470" w:rsidRPr="00436C74" w:rsidRDefault="00090470" w:rsidP="002D212A">
            <w:pPr>
              <w:pStyle w:val="BodyText12ptBefore"/>
              <w:spacing w:before="120"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436C74">
              <w:rPr>
                <w:color w:val="FFFFFF" w:themeColor="background1"/>
              </w:rPr>
              <w:t>Level of confidence that this change will occur</w:t>
            </w:r>
          </w:p>
        </w:tc>
        <w:tc>
          <w:tcPr>
            <w:tcW w:w="4107" w:type="dxa"/>
            <w:vAlign w:val="center"/>
            <w:hideMark/>
          </w:tcPr>
          <w:p w14:paraId="54B709BB" w14:textId="77777777" w:rsidR="00090470" w:rsidRPr="00436C74" w:rsidRDefault="00090470" w:rsidP="002D212A">
            <w:pPr>
              <w:pStyle w:val="BodyText12ptBefore"/>
              <w:spacing w:before="120"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436C74">
              <w:rPr>
                <w:color w:val="FFFFFF" w:themeColor="background1"/>
              </w:rPr>
              <w:t>Comments</w:t>
            </w:r>
          </w:p>
        </w:tc>
        <w:tc>
          <w:tcPr>
            <w:tcW w:w="3687" w:type="dxa"/>
            <w:vAlign w:val="center"/>
            <w:hideMark/>
          </w:tcPr>
          <w:p w14:paraId="0CFD1D95" w14:textId="79338F11" w:rsidR="00090470" w:rsidRPr="00436C74" w:rsidRDefault="00090470" w:rsidP="002D212A">
            <w:pPr>
              <w:pStyle w:val="BodyText12ptBefore"/>
              <w:spacing w:before="120"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436C74">
              <w:rPr>
                <w:color w:val="FFFFFF" w:themeColor="background1"/>
              </w:rPr>
              <w:t>Recommended data source</w:t>
            </w:r>
          </w:p>
        </w:tc>
      </w:tr>
      <w:tr w:rsidR="0068653F" w:rsidRPr="00727D52" w14:paraId="7C2C7307" w14:textId="77777777" w:rsidTr="00602E95">
        <w:trPr>
          <w:trHeight w:val="1591"/>
        </w:trPr>
        <w:tc>
          <w:tcPr>
            <w:cnfStyle w:val="001000000000" w:firstRow="0" w:lastRow="0" w:firstColumn="1" w:lastColumn="0" w:oddVBand="0" w:evenVBand="0" w:oddHBand="0" w:evenHBand="0" w:firstRowFirstColumn="0" w:firstRowLastColumn="0" w:lastRowFirstColumn="0" w:lastRowLastColumn="0"/>
            <w:tcW w:w="1671" w:type="dxa"/>
            <w:hideMark/>
          </w:tcPr>
          <w:p w14:paraId="600EE4D4" w14:textId="77777777" w:rsidR="00090470" w:rsidRPr="00436C74" w:rsidRDefault="00090470" w:rsidP="00436C74">
            <w:pPr>
              <w:pStyle w:val="BodyText12ptBefore"/>
              <w:spacing w:before="60" w:after="60" w:line="240" w:lineRule="auto"/>
            </w:pPr>
            <w:r w:rsidRPr="00436C74">
              <w:t>Heavy rainfall events</w:t>
            </w:r>
            <w:r w:rsidRPr="0004059F">
              <w:t xml:space="preserve"> </w:t>
            </w:r>
          </w:p>
        </w:tc>
        <w:tc>
          <w:tcPr>
            <w:tcW w:w="2275" w:type="dxa"/>
            <w:hideMark/>
          </w:tcPr>
          <w:p w14:paraId="366D9001" w14:textId="77777777" w:rsidR="00090470" w:rsidRPr="0004059F"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04059F">
              <w:t>Intensity of heavy rainfall events will increase.</w:t>
            </w:r>
          </w:p>
        </w:tc>
        <w:tc>
          <w:tcPr>
            <w:tcW w:w="2012" w:type="dxa"/>
            <w:hideMark/>
          </w:tcPr>
          <w:p w14:paraId="243A3AED" w14:textId="77777777" w:rsidR="00090470" w:rsidRPr="00196132"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E931F0">
              <w:t>High with regard to direction of change, but medium confidence in the magnitude of the change</w:t>
            </w:r>
          </w:p>
        </w:tc>
        <w:tc>
          <w:tcPr>
            <w:tcW w:w="4107" w:type="dxa"/>
            <w:hideMark/>
          </w:tcPr>
          <w:p w14:paraId="68F3514A" w14:textId="77777777" w:rsidR="00090470" w:rsidRPr="00044F11"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98291D">
              <w:t>The magnitude of the change cannot reliably be projected as some smaller scale processes associated with extreme events are not well represented by GCMs.</w:t>
            </w:r>
          </w:p>
        </w:tc>
        <w:tc>
          <w:tcPr>
            <w:tcW w:w="3687" w:type="dxa"/>
            <w:hideMark/>
          </w:tcPr>
          <w:p w14:paraId="598270C1" w14:textId="77777777" w:rsidR="00090470" w:rsidRPr="00044F11"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044F11">
              <w:t xml:space="preserve">Australian Rainfall and Runoff Guidelines </w:t>
            </w:r>
            <w:r w:rsidRPr="00044F11">
              <w:br/>
              <w:t>Guidelines for assessing the impact of climate change on water availability in Victoria provides advice on how to consider changes in intense rainfall events within the context of an overall drying climate.</w:t>
            </w:r>
          </w:p>
        </w:tc>
      </w:tr>
      <w:tr w:rsidR="0068653F" w:rsidRPr="00727D52" w14:paraId="6A3C5E6B" w14:textId="77777777" w:rsidTr="00602E95">
        <w:trPr>
          <w:trHeight w:val="1815"/>
        </w:trPr>
        <w:tc>
          <w:tcPr>
            <w:cnfStyle w:val="001000000000" w:firstRow="0" w:lastRow="0" w:firstColumn="1" w:lastColumn="0" w:oddVBand="0" w:evenVBand="0" w:oddHBand="0" w:evenHBand="0" w:firstRowFirstColumn="0" w:firstRowLastColumn="0" w:lastRowFirstColumn="0" w:lastRowLastColumn="0"/>
            <w:tcW w:w="1671" w:type="dxa"/>
            <w:hideMark/>
          </w:tcPr>
          <w:p w14:paraId="5045C85B" w14:textId="77777777" w:rsidR="00090470" w:rsidRPr="0004059F" w:rsidRDefault="00090470" w:rsidP="00436C74">
            <w:pPr>
              <w:pStyle w:val="BodyText12ptBefore"/>
              <w:spacing w:before="60" w:after="60" w:line="240" w:lineRule="auto"/>
            </w:pPr>
            <w:r w:rsidRPr="0004059F">
              <w:t xml:space="preserve">Increased air, ground and water temperature:. </w:t>
            </w:r>
          </w:p>
        </w:tc>
        <w:tc>
          <w:tcPr>
            <w:tcW w:w="2275" w:type="dxa"/>
            <w:hideMark/>
          </w:tcPr>
          <w:p w14:paraId="20242BCB" w14:textId="77777777" w:rsidR="00090470" w:rsidRPr="00196132"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E931F0">
              <w:t>Increase in the temperature reached on the hottest days, the frequency of hot days and the duration of warm spells.</w:t>
            </w:r>
          </w:p>
        </w:tc>
        <w:tc>
          <w:tcPr>
            <w:tcW w:w="2012" w:type="dxa"/>
            <w:hideMark/>
          </w:tcPr>
          <w:p w14:paraId="26B0D155" w14:textId="77777777" w:rsidR="00090470" w:rsidRPr="0098291D"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98291D">
              <w:t>Very High</w:t>
            </w:r>
          </w:p>
        </w:tc>
        <w:tc>
          <w:tcPr>
            <w:tcW w:w="4107" w:type="dxa"/>
            <w:hideMark/>
          </w:tcPr>
          <w:p w14:paraId="685B6166" w14:textId="298BA7BA" w:rsidR="00090470" w:rsidRPr="00044F11"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044F11">
              <w:t>While confidence is very high,</w:t>
            </w:r>
            <w:r w:rsidR="00545D74">
              <w:t xml:space="preserve"> </w:t>
            </w:r>
            <w:r w:rsidRPr="00044F11">
              <w:t>confidence in the exact magnitude of the temperature increase, particularly at a local scale, is low.</w:t>
            </w:r>
          </w:p>
        </w:tc>
        <w:tc>
          <w:tcPr>
            <w:tcW w:w="3687" w:type="dxa"/>
            <w:hideMark/>
          </w:tcPr>
          <w:p w14:paraId="14B476C0" w14:textId="0A0DA243" w:rsidR="00090470" w:rsidRPr="00044F11"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044F11">
              <w:t>Guidelines for assessing the impact of climate change on water availability in Victoria</w:t>
            </w:r>
            <w:r w:rsidRPr="00044F11">
              <w:br/>
              <w:t xml:space="preserve">Victoria's Future Climate Tool has </w:t>
            </w:r>
            <w:r w:rsidR="0038015E" w:rsidRPr="00044F11">
              <w:t>additional</w:t>
            </w:r>
            <w:r w:rsidRPr="00044F11">
              <w:t xml:space="preserve"> information on heatwaves frequency and duration</w:t>
            </w:r>
          </w:p>
        </w:tc>
      </w:tr>
      <w:tr w:rsidR="0068653F" w:rsidRPr="00727D52" w14:paraId="4380BBBD" w14:textId="77777777" w:rsidTr="00602E95">
        <w:trPr>
          <w:trHeight w:val="945"/>
        </w:trPr>
        <w:tc>
          <w:tcPr>
            <w:cnfStyle w:val="001000000000" w:firstRow="0" w:lastRow="0" w:firstColumn="1" w:lastColumn="0" w:oddVBand="0" w:evenVBand="0" w:oddHBand="0" w:evenHBand="0" w:firstRowFirstColumn="0" w:firstRowLastColumn="0" w:lastRowFirstColumn="0" w:lastRowLastColumn="0"/>
            <w:tcW w:w="1671" w:type="dxa"/>
            <w:vMerge w:val="restart"/>
            <w:hideMark/>
          </w:tcPr>
          <w:p w14:paraId="28FF1154" w14:textId="77777777" w:rsidR="00090470" w:rsidRPr="0004059F" w:rsidRDefault="00090470" w:rsidP="00436C74">
            <w:pPr>
              <w:pStyle w:val="BodyText12ptBefore"/>
              <w:spacing w:before="60" w:after="60" w:line="240" w:lineRule="auto"/>
            </w:pPr>
            <w:r w:rsidRPr="0004059F">
              <w:t xml:space="preserve">Drier climate: </w:t>
            </w:r>
          </w:p>
        </w:tc>
        <w:tc>
          <w:tcPr>
            <w:tcW w:w="2275" w:type="dxa"/>
            <w:hideMark/>
          </w:tcPr>
          <w:p w14:paraId="5C4890EA" w14:textId="77777777" w:rsidR="00090470" w:rsidRPr="00E931F0"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04059F">
              <w:t>Increase in potential evaporation rates in all seasons.</w:t>
            </w:r>
          </w:p>
        </w:tc>
        <w:tc>
          <w:tcPr>
            <w:tcW w:w="2012" w:type="dxa"/>
            <w:hideMark/>
          </w:tcPr>
          <w:p w14:paraId="66EC5332" w14:textId="77777777" w:rsidR="00090470" w:rsidRPr="0098291D"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196132">
              <w:t>High with regard to direction of change, but medium confidence in magnitude of the change</w:t>
            </w:r>
          </w:p>
        </w:tc>
        <w:tc>
          <w:tcPr>
            <w:tcW w:w="4107" w:type="dxa"/>
            <w:hideMark/>
          </w:tcPr>
          <w:p w14:paraId="13409E7A" w14:textId="7594C3FA" w:rsidR="00090470" w:rsidRPr="00044F11"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p>
        </w:tc>
        <w:tc>
          <w:tcPr>
            <w:tcW w:w="3687" w:type="dxa"/>
            <w:hideMark/>
          </w:tcPr>
          <w:p w14:paraId="310C64B8" w14:textId="77777777" w:rsidR="00090470" w:rsidRPr="00044F11"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044F11">
              <w:t>Guidelines for assessing the impact of climate change on water availability in Victoria</w:t>
            </w:r>
          </w:p>
        </w:tc>
      </w:tr>
      <w:tr w:rsidR="0068653F" w:rsidRPr="00727D52" w14:paraId="33857F24" w14:textId="77777777" w:rsidTr="00602E95">
        <w:trPr>
          <w:trHeight w:val="630"/>
        </w:trPr>
        <w:tc>
          <w:tcPr>
            <w:cnfStyle w:val="001000000000" w:firstRow="0" w:lastRow="0" w:firstColumn="1" w:lastColumn="0" w:oddVBand="0" w:evenVBand="0" w:oddHBand="0" w:evenHBand="0" w:firstRowFirstColumn="0" w:firstRowLastColumn="0" w:lastRowFirstColumn="0" w:lastRowLastColumn="0"/>
            <w:tcW w:w="1671" w:type="dxa"/>
            <w:vMerge/>
            <w:hideMark/>
          </w:tcPr>
          <w:p w14:paraId="3CAF13C8" w14:textId="77777777" w:rsidR="00090470" w:rsidRPr="00044F11" w:rsidRDefault="00090470" w:rsidP="00436C74">
            <w:pPr>
              <w:pStyle w:val="BodyText12ptBefore"/>
              <w:spacing w:before="60" w:after="60" w:line="240" w:lineRule="auto"/>
            </w:pPr>
          </w:p>
        </w:tc>
        <w:tc>
          <w:tcPr>
            <w:tcW w:w="2275" w:type="dxa"/>
            <w:hideMark/>
          </w:tcPr>
          <w:p w14:paraId="2396BC7F" w14:textId="77777777" w:rsidR="00090470" w:rsidRPr="00044F11"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044F11">
              <w:t>Time spent in drought (rainfall deficiencies) will increase over the course of the 21st century and the frequency and duration of extreme droughts will increase.</w:t>
            </w:r>
          </w:p>
        </w:tc>
        <w:tc>
          <w:tcPr>
            <w:tcW w:w="2012" w:type="dxa"/>
            <w:hideMark/>
          </w:tcPr>
          <w:p w14:paraId="68CA09A2" w14:textId="77777777" w:rsidR="00090470" w:rsidRPr="00044F11"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044F11">
              <w:t>Medium</w:t>
            </w:r>
          </w:p>
        </w:tc>
        <w:tc>
          <w:tcPr>
            <w:tcW w:w="4107" w:type="dxa"/>
            <w:hideMark/>
          </w:tcPr>
          <w:p w14:paraId="29E08038" w14:textId="77777777" w:rsidR="00090470" w:rsidRPr="00044F11"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044F11">
              <w:t>Hope et al. (2015b) states drought durations in the GCM outputs over the 21st century are all shorter than the Millennium Drought.</w:t>
            </w:r>
          </w:p>
        </w:tc>
        <w:tc>
          <w:tcPr>
            <w:tcW w:w="3687" w:type="dxa"/>
            <w:hideMark/>
          </w:tcPr>
          <w:p w14:paraId="24A39B31" w14:textId="77777777" w:rsidR="00090470" w:rsidRPr="00044F11"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044F11">
              <w:t>Guidelines for assessing the impact of climate change on water availability in Victoria</w:t>
            </w:r>
          </w:p>
        </w:tc>
      </w:tr>
      <w:tr w:rsidR="0068653F" w:rsidRPr="00727D52" w14:paraId="13F6D52D" w14:textId="77777777" w:rsidTr="00602E95">
        <w:trPr>
          <w:trHeight w:val="1890"/>
        </w:trPr>
        <w:tc>
          <w:tcPr>
            <w:cnfStyle w:val="001000000000" w:firstRow="0" w:lastRow="0" w:firstColumn="1" w:lastColumn="0" w:oddVBand="0" w:evenVBand="0" w:oddHBand="0" w:evenHBand="0" w:firstRowFirstColumn="0" w:firstRowLastColumn="0" w:lastRowFirstColumn="0" w:lastRowLastColumn="0"/>
            <w:tcW w:w="1671" w:type="dxa"/>
            <w:vMerge/>
            <w:hideMark/>
          </w:tcPr>
          <w:p w14:paraId="236B67D7" w14:textId="77777777" w:rsidR="00090470" w:rsidRPr="00044F11" w:rsidRDefault="00090470" w:rsidP="00436C74">
            <w:pPr>
              <w:pStyle w:val="BodyText12ptBefore"/>
              <w:spacing w:before="60" w:after="60" w:line="240" w:lineRule="auto"/>
            </w:pPr>
          </w:p>
        </w:tc>
        <w:tc>
          <w:tcPr>
            <w:tcW w:w="2275" w:type="dxa"/>
            <w:hideMark/>
          </w:tcPr>
          <w:p w14:paraId="6A7B5BD3" w14:textId="77777777" w:rsidR="00090470" w:rsidRPr="00044F11"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044F11">
              <w:t>Rainfall decreases in winter and spring.</w:t>
            </w:r>
          </w:p>
        </w:tc>
        <w:tc>
          <w:tcPr>
            <w:tcW w:w="2012" w:type="dxa"/>
            <w:hideMark/>
          </w:tcPr>
          <w:p w14:paraId="197E9AC0" w14:textId="77777777" w:rsidR="00090470" w:rsidRPr="00044F11"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044F11">
              <w:t>High</w:t>
            </w:r>
          </w:p>
        </w:tc>
        <w:tc>
          <w:tcPr>
            <w:tcW w:w="4107" w:type="dxa"/>
            <w:hideMark/>
          </w:tcPr>
          <w:p w14:paraId="29037D36" w14:textId="77777777" w:rsidR="00090470" w:rsidRPr="00044F11"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044F11">
              <w:t>Hope et al. (2015b) states that, “there are a number of reasons to expect that projected cool season rainfall deficits may be under-estimated by current climate models, particularly for the winter months”, notably that the models, “do not capture the magnitude of the observed trends in the sub-tropical ridge” that are associated with cool season rainfall changes in Victoria.</w:t>
            </w:r>
          </w:p>
        </w:tc>
        <w:tc>
          <w:tcPr>
            <w:tcW w:w="3687" w:type="dxa"/>
            <w:hideMark/>
          </w:tcPr>
          <w:p w14:paraId="05E742B5" w14:textId="77777777" w:rsidR="00090470" w:rsidRPr="00044F11"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044F11">
              <w:t>Guidelines for assessing the impact of climate change on water availability in Victoria</w:t>
            </w:r>
          </w:p>
        </w:tc>
      </w:tr>
      <w:tr w:rsidR="0068653F" w:rsidRPr="00727D52" w14:paraId="4337E395" w14:textId="77777777" w:rsidTr="00602E95">
        <w:trPr>
          <w:trHeight w:val="1260"/>
        </w:trPr>
        <w:tc>
          <w:tcPr>
            <w:cnfStyle w:val="001000000000" w:firstRow="0" w:lastRow="0" w:firstColumn="1" w:lastColumn="0" w:oddVBand="0" w:evenVBand="0" w:oddHBand="0" w:evenHBand="0" w:firstRowFirstColumn="0" w:firstRowLastColumn="0" w:lastRowFirstColumn="0" w:lastRowLastColumn="0"/>
            <w:tcW w:w="1671" w:type="dxa"/>
            <w:vMerge/>
            <w:hideMark/>
          </w:tcPr>
          <w:p w14:paraId="7F5CD465" w14:textId="77777777" w:rsidR="00090470" w:rsidRPr="00044F11" w:rsidRDefault="00090470" w:rsidP="00436C74">
            <w:pPr>
              <w:pStyle w:val="BodyText12ptBefore"/>
              <w:spacing w:before="60" w:after="60" w:line="240" w:lineRule="auto"/>
            </w:pPr>
          </w:p>
        </w:tc>
        <w:tc>
          <w:tcPr>
            <w:tcW w:w="2275" w:type="dxa"/>
            <w:hideMark/>
          </w:tcPr>
          <w:p w14:paraId="274D179C" w14:textId="77777777" w:rsidR="00090470" w:rsidRPr="00044F11"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044F11">
              <w:t>Little change in autumn rainfall.</w:t>
            </w:r>
          </w:p>
        </w:tc>
        <w:tc>
          <w:tcPr>
            <w:tcW w:w="2012" w:type="dxa"/>
            <w:hideMark/>
          </w:tcPr>
          <w:p w14:paraId="538F8B52" w14:textId="77777777" w:rsidR="00090470" w:rsidRPr="00044F11"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044F11">
              <w:t>Low for southern Victoria</w:t>
            </w:r>
          </w:p>
        </w:tc>
        <w:tc>
          <w:tcPr>
            <w:tcW w:w="4107" w:type="dxa"/>
            <w:hideMark/>
          </w:tcPr>
          <w:p w14:paraId="44E0A5DA" w14:textId="77777777" w:rsidR="00090470" w:rsidRPr="00044F11"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044F11">
              <w:t>Grose et al. (2015a) states that substantial decreases in autumn rainfall are also plausible. Timbal et al. (2015) does not specifically comment on the level of confidence in changes in autumn rainfall for northern Victoria.</w:t>
            </w:r>
          </w:p>
        </w:tc>
        <w:tc>
          <w:tcPr>
            <w:tcW w:w="3687" w:type="dxa"/>
            <w:hideMark/>
          </w:tcPr>
          <w:p w14:paraId="79476699" w14:textId="77777777" w:rsidR="00090470" w:rsidRPr="00044F11"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044F11">
              <w:t>Guidelines for assessing the impact of climate change on water availability in Victoria</w:t>
            </w:r>
          </w:p>
        </w:tc>
      </w:tr>
      <w:tr w:rsidR="0068653F" w:rsidRPr="00727D52" w14:paraId="691C7CFC" w14:textId="77777777" w:rsidTr="00602E95">
        <w:trPr>
          <w:trHeight w:val="2205"/>
        </w:trPr>
        <w:tc>
          <w:tcPr>
            <w:cnfStyle w:val="001000000000" w:firstRow="0" w:lastRow="0" w:firstColumn="1" w:lastColumn="0" w:oddVBand="0" w:evenVBand="0" w:oddHBand="0" w:evenHBand="0" w:firstRowFirstColumn="0" w:firstRowLastColumn="0" w:lastRowFirstColumn="0" w:lastRowLastColumn="0"/>
            <w:tcW w:w="1671" w:type="dxa"/>
            <w:hideMark/>
          </w:tcPr>
          <w:p w14:paraId="5222A976" w14:textId="77777777" w:rsidR="00090470" w:rsidRPr="0004059F" w:rsidRDefault="00090470" w:rsidP="00436C74">
            <w:pPr>
              <w:pStyle w:val="BodyText12ptBefore"/>
              <w:spacing w:before="60" w:after="60" w:line="240" w:lineRule="auto"/>
              <w:rPr>
                <w:b/>
              </w:rPr>
            </w:pPr>
            <w:r w:rsidRPr="00436C74">
              <w:rPr>
                <w:bCs/>
              </w:rPr>
              <w:t>Sea level rise</w:t>
            </w:r>
            <w:r w:rsidRPr="0004059F">
              <w:rPr>
                <w:b/>
              </w:rPr>
              <w:t xml:space="preserve">: </w:t>
            </w:r>
          </w:p>
        </w:tc>
        <w:tc>
          <w:tcPr>
            <w:tcW w:w="2275" w:type="dxa"/>
            <w:hideMark/>
          </w:tcPr>
          <w:p w14:paraId="16CC0802" w14:textId="77777777" w:rsidR="00090470" w:rsidRPr="00191C00"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04059F">
              <w:t>Sea level rise</w:t>
            </w:r>
          </w:p>
        </w:tc>
        <w:tc>
          <w:tcPr>
            <w:tcW w:w="2012" w:type="dxa"/>
            <w:hideMark/>
          </w:tcPr>
          <w:p w14:paraId="2C5BFD09" w14:textId="77777777" w:rsidR="00090470" w:rsidRPr="0098291D"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E931F0">
              <w:t>High with regard to the direction of change but medium confidence in the magnitude at</w:t>
            </w:r>
            <w:r w:rsidRPr="00196132">
              <w:t xml:space="preserve"> local/regional scale</w:t>
            </w:r>
          </w:p>
        </w:tc>
        <w:tc>
          <w:tcPr>
            <w:tcW w:w="4107" w:type="dxa"/>
            <w:hideMark/>
          </w:tcPr>
          <w:p w14:paraId="6007009C" w14:textId="7EA06435" w:rsidR="00090470" w:rsidRPr="00044F11"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98291D">
              <w:t>By the 2070s, average sea level rise of 32-42 cm (RCPs 4.5/8.5)</w:t>
            </w:r>
            <w:r w:rsidR="00545D74">
              <w:t xml:space="preserve"> </w:t>
            </w:r>
            <w:r w:rsidRPr="0098291D">
              <w:t>(CSIRO and BoM, 2015).</w:t>
            </w:r>
            <w:r w:rsidR="00545D74">
              <w:t xml:space="preserve"> </w:t>
            </w:r>
            <w:r w:rsidRPr="0098291D">
              <w:t xml:space="preserve">Upper range IPCC projections for global mean sea level rise by 2100 are as much as 1-1.5 m </w:t>
            </w:r>
            <w:sdt>
              <w:sdtPr>
                <w:id w:val="2047488254"/>
                <w:citation/>
              </w:sdtPr>
              <w:sdtContent>
                <w:r w:rsidR="003C75C9">
                  <w:fldChar w:fldCharType="begin"/>
                </w:r>
                <w:r w:rsidR="003C75C9">
                  <w:instrText xml:space="preserve"> CITATION IPC21 \l 3081 </w:instrText>
                </w:r>
                <w:r w:rsidR="003C75C9">
                  <w:fldChar w:fldCharType="separate"/>
                </w:r>
                <w:r w:rsidR="003C75C9">
                  <w:rPr>
                    <w:noProof/>
                  </w:rPr>
                  <w:t>(IPCC, 2021)</w:t>
                </w:r>
                <w:r w:rsidR="003C75C9">
                  <w:fldChar w:fldCharType="end"/>
                </w:r>
              </w:sdtContent>
            </w:sdt>
            <w:r w:rsidRPr="0098291D">
              <w:t>.Sea level rise not only results in change</w:t>
            </w:r>
            <w:r w:rsidRPr="00044F11">
              <w:t xml:space="preserve">s in mean sea level but can also change the frequency and intensity of extreme sea level events, such as storm tides that occur when high tides combine with strong winds and low-pressure systems. </w:t>
            </w:r>
          </w:p>
        </w:tc>
        <w:tc>
          <w:tcPr>
            <w:tcW w:w="3687" w:type="dxa"/>
            <w:hideMark/>
          </w:tcPr>
          <w:p w14:paraId="07AF3F4F" w14:textId="672F3299" w:rsidR="00090470" w:rsidRPr="00044F11"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044F11">
              <w:t>Coast Kit (https://mapshare.vic.gov.au/coastkit/)</w:t>
            </w:r>
            <w:r w:rsidR="00545D74">
              <w:t xml:space="preserve"> </w:t>
            </w:r>
            <w:r w:rsidR="00C64253" w:rsidRPr="00C64253">
              <w:t>or data from a local coastal hazards assessment if available for the area of interest.</w:t>
            </w:r>
          </w:p>
        </w:tc>
      </w:tr>
      <w:tr w:rsidR="0068653F" w:rsidRPr="00727D52" w14:paraId="0EC9A23C" w14:textId="77777777" w:rsidTr="00602E95">
        <w:trPr>
          <w:trHeight w:val="1260"/>
        </w:trPr>
        <w:tc>
          <w:tcPr>
            <w:cnfStyle w:val="001000000000" w:firstRow="0" w:lastRow="0" w:firstColumn="1" w:lastColumn="0" w:oddVBand="0" w:evenVBand="0" w:oddHBand="0" w:evenHBand="0" w:firstRowFirstColumn="0" w:firstRowLastColumn="0" w:lastRowFirstColumn="0" w:lastRowLastColumn="0"/>
            <w:tcW w:w="1671" w:type="dxa"/>
            <w:hideMark/>
          </w:tcPr>
          <w:p w14:paraId="04F3ADBC" w14:textId="77777777" w:rsidR="00090470" w:rsidRPr="0004059F" w:rsidRDefault="00090470" w:rsidP="00436C74">
            <w:pPr>
              <w:pStyle w:val="BodyText12ptBefore"/>
              <w:spacing w:before="60" w:after="60" w:line="240" w:lineRule="auto"/>
            </w:pPr>
            <w:r w:rsidRPr="0004059F">
              <w:t xml:space="preserve">Bushfires: </w:t>
            </w:r>
          </w:p>
        </w:tc>
        <w:tc>
          <w:tcPr>
            <w:tcW w:w="2275" w:type="dxa"/>
            <w:hideMark/>
          </w:tcPr>
          <w:p w14:paraId="135CC524" w14:textId="77777777" w:rsidR="00090470" w:rsidRPr="00191C00"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04059F">
              <w:t>Bushfire weather</w:t>
            </w:r>
          </w:p>
        </w:tc>
        <w:tc>
          <w:tcPr>
            <w:tcW w:w="2012" w:type="dxa"/>
            <w:hideMark/>
          </w:tcPr>
          <w:p w14:paraId="6903A043" w14:textId="77777777" w:rsidR="00090470" w:rsidRPr="00196132"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E931F0">
              <w:t>Reasonably high confidence that fire weather conditions will be exacerbated (longer and more intense season)</w:t>
            </w:r>
          </w:p>
        </w:tc>
        <w:tc>
          <w:tcPr>
            <w:tcW w:w="4107" w:type="dxa"/>
            <w:hideMark/>
          </w:tcPr>
          <w:p w14:paraId="4B280E4B" w14:textId="77777777" w:rsidR="00090470" w:rsidRPr="00044F11"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98291D">
              <w:t>Climate change is projected to exacerbate fire weather conditions, likely to result in longer and more intense fire seasons. By the 2050s Victoria is likely to experience double the number of high fire danger days (Clarke et al., 2019).</w:t>
            </w:r>
          </w:p>
        </w:tc>
        <w:tc>
          <w:tcPr>
            <w:tcW w:w="3687" w:type="dxa"/>
            <w:noWrap/>
            <w:hideMark/>
          </w:tcPr>
          <w:p w14:paraId="5AB938EC" w14:textId="384B44CA" w:rsidR="00090470" w:rsidRPr="00044F11" w:rsidRDefault="00EF031B"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EF031B">
              <w:t>Given the complex nature of fire risk, water corporations are recommended to utilise the Bureau of Meteorology's historical FFDI values and assume a doubling of the very high FFDI days by the 2050s. This would provide a reasonable basis from which to assess risk that can be supplemented by more locally specific research, if available</w:t>
            </w:r>
            <w:r>
              <w:t>,</w:t>
            </w:r>
            <w:r w:rsidRPr="00EF031B">
              <w:t xml:space="preserve"> for the area of interest (</w:t>
            </w:r>
            <w:r w:rsidR="0038015E" w:rsidRPr="00EF031B">
              <w:t>e.g.,</w:t>
            </w:r>
            <w:r w:rsidRPr="00EF031B">
              <w:t xml:space="preserve"> Clarke et al 2021 Sarah Harris CFA work with Tim Brown).</w:t>
            </w:r>
          </w:p>
        </w:tc>
      </w:tr>
      <w:tr w:rsidR="0068653F" w:rsidRPr="00727D52" w14:paraId="5670A03F" w14:textId="77777777" w:rsidTr="00602E95">
        <w:trPr>
          <w:trHeight w:val="630"/>
        </w:trPr>
        <w:tc>
          <w:tcPr>
            <w:cnfStyle w:val="001000000000" w:firstRow="0" w:lastRow="0" w:firstColumn="1" w:lastColumn="0" w:oddVBand="0" w:evenVBand="0" w:oddHBand="0" w:evenHBand="0" w:firstRowFirstColumn="0" w:firstRowLastColumn="0" w:lastRowFirstColumn="0" w:lastRowLastColumn="0"/>
            <w:tcW w:w="1671" w:type="dxa"/>
            <w:hideMark/>
          </w:tcPr>
          <w:p w14:paraId="68618BDF" w14:textId="77777777" w:rsidR="00090470" w:rsidRPr="0004059F" w:rsidRDefault="00090470" w:rsidP="00436C74">
            <w:pPr>
              <w:pStyle w:val="BodyText12ptBefore"/>
              <w:spacing w:before="60" w:after="60" w:line="240" w:lineRule="auto"/>
            </w:pPr>
            <w:r w:rsidRPr="0004059F">
              <w:t xml:space="preserve">Reduced humidity: </w:t>
            </w:r>
          </w:p>
        </w:tc>
        <w:tc>
          <w:tcPr>
            <w:tcW w:w="2275" w:type="dxa"/>
            <w:hideMark/>
          </w:tcPr>
          <w:p w14:paraId="013FCD12" w14:textId="77777777" w:rsidR="00090470" w:rsidRPr="00191C00"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04059F">
              <w:t>Humidity</w:t>
            </w:r>
          </w:p>
        </w:tc>
        <w:tc>
          <w:tcPr>
            <w:tcW w:w="2012" w:type="dxa"/>
            <w:noWrap/>
            <w:hideMark/>
          </w:tcPr>
          <w:p w14:paraId="07AAE3F7" w14:textId="77777777" w:rsidR="00090470" w:rsidRPr="00E931F0"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E931F0">
              <w:t xml:space="preserve">Medium confidence </w:t>
            </w:r>
          </w:p>
        </w:tc>
        <w:tc>
          <w:tcPr>
            <w:tcW w:w="4107" w:type="dxa"/>
            <w:hideMark/>
          </w:tcPr>
          <w:p w14:paraId="41F82597" w14:textId="77777777" w:rsidR="00090470" w:rsidRPr="0098291D"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196132">
              <w:t xml:space="preserve">Relative humidity is likely to continue to decline with rising temperatures (Denson </w:t>
            </w:r>
            <w:r w:rsidRPr="0098291D">
              <w:t>et al 2021).</w:t>
            </w:r>
          </w:p>
        </w:tc>
        <w:tc>
          <w:tcPr>
            <w:tcW w:w="3687" w:type="dxa"/>
            <w:hideMark/>
          </w:tcPr>
          <w:p w14:paraId="67C6F34C" w14:textId="77777777" w:rsidR="00090470" w:rsidRPr="00044F11"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044F11">
              <w:t>Victoria's Future Climate Tool</w:t>
            </w:r>
          </w:p>
        </w:tc>
      </w:tr>
      <w:tr w:rsidR="0068653F" w:rsidRPr="00727D52" w14:paraId="5B3EE0C7" w14:textId="77777777" w:rsidTr="00602E95">
        <w:trPr>
          <w:trHeight w:val="1260"/>
        </w:trPr>
        <w:tc>
          <w:tcPr>
            <w:cnfStyle w:val="001000000000" w:firstRow="0" w:lastRow="0" w:firstColumn="1" w:lastColumn="0" w:oddVBand="0" w:evenVBand="0" w:oddHBand="0" w:evenHBand="0" w:firstRowFirstColumn="0" w:firstRowLastColumn="0" w:lastRowFirstColumn="0" w:lastRowLastColumn="0"/>
            <w:tcW w:w="1671" w:type="dxa"/>
            <w:hideMark/>
          </w:tcPr>
          <w:p w14:paraId="39C07178" w14:textId="6177D9F0" w:rsidR="00090470" w:rsidRPr="0004059F" w:rsidRDefault="0038015E" w:rsidP="00436C74">
            <w:pPr>
              <w:pStyle w:val="BodyText12ptBefore"/>
              <w:spacing w:before="60" w:after="60" w:line="240" w:lineRule="auto"/>
            </w:pPr>
            <w:r w:rsidRPr="0004059F">
              <w:t>Wind:</w:t>
            </w:r>
            <w:r w:rsidR="00090470" w:rsidRPr="0004059F">
              <w:t xml:space="preserve"> </w:t>
            </w:r>
          </w:p>
        </w:tc>
        <w:tc>
          <w:tcPr>
            <w:tcW w:w="2275" w:type="dxa"/>
            <w:hideMark/>
          </w:tcPr>
          <w:p w14:paraId="26CDE79B" w14:textId="77777777" w:rsidR="00090470" w:rsidRPr="00191C00"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04059F">
              <w:t xml:space="preserve">Wind </w:t>
            </w:r>
          </w:p>
        </w:tc>
        <w:tc>
          <w:tcPr>
            <w:tcW w:w="2012" w:type="dxa"/>
            <w:noWrap/>
            <w:hideMark/>
          </w:tcPr>
          <w:p w14:paraId="443AE513" w14:textId="77777777" w:rsidR="00090470" w:rsidRPr="00E931F0"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E931F0">
              <w:t xml:space="preserve">Low confidence </w:t>
            </w:r>
          </w:p>
        </w:tc>
        <w:tc>
          <w:tcPr>
            <w:tcW w:w="4107" w:type="dxa"/>
            <w:hideMark/>
          </w:tcPr>
          <w:p w14:paraId="2272D37C" w14:textId="1D2C3166" w:rsidR="00090470" w:rsidRPr="0098291D"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196132">
              <w:t>Regional climate models suggest either small increases or decreases in average and extreme wind speeds. Future changes in thunderstorms are relatively uncertain for lightning, hail, tornados, and extreme wind gusts (Clarke et al., 2019).</w:t>
            </w:r>
            <w:r w:rsidR="00545D74">
              <w:t xml:space="preserve"> </w:t>
            </w:r>
          </w:p>
        </w:tc>
        <w:tc>
          <w:tcPr>
            <w:tcW w:w="3687" w:type="dxa"/>
            <w:hideMark/>
          </w:tcPr>
          <w:p w14:paraId="2A27FDC3" w14:textId="77777777" w:rsidR="00090470" w:rsidRPr="00044F11" w:rsidRDefault="00090470" w:rsidP="00436C74">
            <w:pPr>
              <w:pStyle w:val="BodyText12ptBefore"/>
              <w:spacing w:before="60" w:after="60" w:line="240" w:lineRule="auto"/>
              <w:cnfStyle w:val="000000000000" w:firstRow="0" w:lastRow="0" w:firstColumn="0" w:lastColumn="0" w:oddVBand="0" w:evenVBand="0" w:oddHBand="0" w:evenHBand="0" w:firstRowFirstColumn="0" w:firstRowLastColumn="0" w:lastRowFirstColumn="0" w:lastRowLastColumn="0"/>
            </w:pPr>
            <w:r w:rsidRPr="0098291D">
              <w:t>No change - hist</w:t>
            </w:r>
            <w:r w:rsidRPr="00044F11">
              <w:t xml:space="preserve">orical data sufficient </w:t>
            </w:r>
          </w:p>
        </w:tc>
      </w:tr>
    </w:tbl>
    <w:p w14:paraId="16422250" w14:textId="77777777" w:rsidR="00090470" w:rsidRDefault="00090470" w:rsidP="00090470">
      <w:pPr>
        <w:pStyle w:val="BodyText"/>
      </w:pPr>
    </w:p>
    <w:p w14:paraId="6FD9F962" w14:textId="77777777" w:rsidR="00864D36" w:rsidRDefault="00864D36" w:rsidP="00090470">
      <w:pPr>
        <w:pStyle w:val="BodyText"/>
      </w:pPr>
    </w:p>
    <w:p w14:paraId="022B1FBF" w14:textId="77777777" w:rsidR="00090470" w:rsidRDefault="00090470" w:rsidP="00090470">
      <w:pPr>
        <w:pStyle w:val="BodyText"/>
        <w:rPr>
          <w:lang w:eastAsia="en-AU"/>
        </w:rPr>
        <w:sectPr w:rsidR="00090470" w:rsidSect="00E1742F">
          <w:headerReference w:type="even" r:id="rId123"/>
          <w:headerReference w:type="default" r:id="rId124"/>
          <w:footerReference w:type="even" r:id="rId125"/>
          <w:headerReference w:type="first" r:id="rId126"/>
          <w:pgSz w:w="16838" w:h="11906" w:orient="landscape" w:code="9"/>
          <w:pgMar w:top="1440" w:right="1440" w:bottom="1440" w:left="1440" w:header="708" w:footer="708" w:gutter="0"/>
          <w:cols w:space="708"/>
          <w:docGrid w:linePitch="360"/>
        </w:sectPr>
      </w:pPr>
    </w:p>
    <w:p w14:paraId="1435FD16" w14:textId="208EE1BB" w:rsidR="00090470" w:rsidRDefault="00090470" w:rsidP="00090470">
      <w:pPr>
        <w:pStyle w:val="Caption"/>
      </w:pPr>
      <w:bookmarkStart w:id="1355" w:name="_Ref106722985"/>
      <w:bookmarkStart w:id="1356" w:name="_Toc106737308"/>
      <w:bookmarkStart w:id="1357" w:name="_Toc106737510"/>
      <w:bookmarkStart w:id="1358" w:name="_Toc107241008"/>
      <w:bookmarkStart w:id="1359" w:name="_Toc107265128"/>
      <w:bookmarkStart w:id="1360" w:name="_Toc110338303"/>
      <w:r>
        <w:t xml:space="preserve">Table </w:t>
      </w:r>
      <w:fldSimple w:instr=" SEQ Table \* ARABIC ">
        <w:r w:rsidR="00C07B66">
          <w:rPr>
            <w:noProof/>
          </w:rPr>
          <w:t>29</w:t>
        </w:r>
      </w:fldSimple>
      <w:bookmarkEnd w:id="1355"/>
      <w:r>
        <w:t>: Wastewater system issues influenced by climate change.</w:t>
      </w:r>
      <w:bookmarkEnd w:id="1356"/>
      <w:bookmarkEnd w:id="1357"/>
      <w:bookmarkEnd w:id="1358"/>
      <w:bookmarkEnd w:id="1359"/>
      <w:bookmarkEnd w:id="1360"/>
    </w:p>
    <w:tbl>
      <w:tblPr>
        <w:tblStyle w:val="TableGrid"/>
        <w:tblW w:w="5000" w:type="pct"/>
        <w:tblLook w:val="04A0" w:firstRow="1" w:lastRow="0" w:firstColumn="1" w:lastColumn="0" w:noHBand="0" w:noVBand="1"/>
      </w:tblPr>
      <w:tblGrid>
        <w:gridCol w:w="1891"/>
        <w:gridCol w:w="1891"/>
        <w:gridCol w:w="2218"/>
        <w:gridCol w:w="2854"/>
        <w:gridCol w:w="12077"/>
      </w:tblGrid>
      <w:tr w:rsidR="0068653F" w:rsidRPr="00622E65" w14:paraId="0CF64DEA" w14:textId="77777777" w:rsidTr="00602E95">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474" w:type="pct"/>
            <w:vMerge w:val="restart"/>
            <w:vAlign w:val="center"/>
          </w:tcPr>
          <w:p w14:paraId="763B01B7" w14:textId="77777777" w:rsidR="002D212A" w:rsidRPr="002D212A" w:rsidRDefault="002D212A" w:rsidP="002D212A">
            <w:pPr>
              <w:pStyle w:val="TableHeadingLeft"/>
              <w:jc w:val="center"/>
              <w:rPr>
                <w:b/>
                <w:bCs w:val="0"/>
              </w:rPr>
            </w:pPr>
            <w:r w:rsidRPr="002D212A">
              <w:rPr>
                <w:b/>
                <w:bCs w:val="0"/>
              </w:rPr>
              <w:t>Wastewater system design or planning issue</w:t>
            </w:r>
          </w:p>
        </w:tc>
        <w:tc>
          <w:tcPr>
            <w:tcW w:w="474" w:type="pct"/>
            <w:vMerge w:val="restart"/>
            <w:vAlign w:val="center"/>
          </w:tcPr>
          <w:p w14:paraId="50BDC9AF" w14:textId="714B09EC" w:rsidR="002D212A" w:rsidRPr="002D212A" w:rsidRDefault="002D212A" w:rsidP="002D212A">
            <w:pPr>
              <w:pStyle w:val="TableHeadingLeft"/>
              <w:jc w:val="center"/>
              <w:cnfStyle w:val="100000000000" w:firstRow="1" w:lastRow="0" w:firstColumn="0" w:lastColumn="0" w:oddVBand="0" w:evenVBand="0" w:oddHBand="0" w:evenHBand="0" w:firstRowFirstColumn="0" w:firstRowLastColumn="0" w:lastRowFirstColumn="0" w:lastRowLastColumn="0"/>
              <w:rPr>
                <w:b/>
                <w:bCs w:val="0"/>
              </w:rPr>
            </w:pPr>
            <w:r w:rsidRPr="002D212A">
              <w:rPr>
                <w:b/>
                <w:bCs w:val="0"/>
              </w:rPr>
              <w:t>Applicable climate change hazard(s): from Appendix A.1</w:t>
            </w:r>
          </w:p>
        </w:tc>
        <w:tc>
          <w:tcPr>
            <w:tcW w:w="1145" w:type="pct"/>
            <w:gridSpan w:val="2"/>
            <w:vAlign w:val="center"/>
          </w:tcPr>
          <w:p w14:paraId="1BEF1053" w14:textId="3D1D26A3" w:rsidR="002D212A" w:rsidRPr="002D212A" w:rsidRDefault="002D212A" w:rsidP="002D212A">
            <w:pPr>
              <w:pStyle w:val="TableHeadingLeft"/>
              <w:jc w:val="center"/>
              <w:cnfStyle w:val="100000000000" w:firstRow="1" w:lastRow="0" w:firstColumn="0" w:lastColumn="0" w:oddVBand="0" w:evenVBand="0" w:oddHBand="0" w:evenHBand="0" w:firstRowFirstColumn="0" w:firstRowLastColumn="0" w:lastRowFirstColumn="0" w:lastRowLastColumn="0"/>
              <w:rPr>
                <w:b/>
                <w:bCs w:val="0"/>
              </w:rPr>
            </w:pPr>
            <w:r w:rsidRPr="002D212A">
              <w:rPr>
                <w:b/>
                <w:bCs w:val="0"/>
              </w:rPr>
              <w:t>Climate-related design parameters &amp;/or planning inputs</w:t>
            </w:r>
          </w:p>
        </w:tc>
        <w:tc>
          <w:tcPr>
            <w:tcW w:w="2907" w:type="pct"/>
            <w:vAlign w:val="center"/>
          </w:tcPr>
          <w:p w14:paraId="3D51FA26" w14:textId="77777777" w:rsidR="002D212A" w:rsidRPr="002D212A" w:rsidRDefault="002D212A" w:rsidP="002D212A">
            <w:pPr>
              <w:pStyle w:val="TableHeadingLeft"/>
              <w:jc w:val="center"/>
              <w:cnfStyle w:val="100000000000" w:firstRow="1" w:lastRow="0" w:firstColumn="0" w:lastColumn="0" w:oddVBand="0" w:evenVBand="0" w:oddHBand="0" w:evenHBand="0" w:firstRowFirstColumn="0" w:firstRowLastColumn="0" w:lastRowFirstColumn="0" w:lastRowLastColumn="0"/>
              <w:rPr>
                <w:b/>
                <w:bCs w:val="0"/>
              </w:rPr>
            </w:pPr>
            <w:r w:rsidRPr="002D212A">
              <w:rPr>
                <w:b/>
                <w:bCs w:val="0"/>
              </w:rPr>
              <w:t>Climate or other key data source(s)</w:t>
            </w:r>
          </w:p>
        </w:tc>
      </w:tr>
      <w:tr w:rsidR="0068653F" w:rsidRPr="00DF51AD" w14:paraId="47AB9CEC" w14:textId="77777777" w:rsidTr="00602E95">
        <w:trPr>
          <w:cantSplit/>
        </w:trPr>
        <w:tc>
          <w:tcPr>
            <w:cnfStyle w:val="001000000000" w:firstRow="0" w:lastRow="0" w:firstColumn="1" w:lastColumn="0" w:oddVBand="0" w:evenVBand="0" w:oddHBand="0" w:evenHBand="0" w:firstRowFirstColumn="0" w:firstRowLastColumn="0" w:lastRowFirstColumn="0" w:lastRowLastColumn="0"/>
            <w:tcW w:w="474" w:type="pct"/>
            <w:vMerge/>
            <w:shd w:val="clear" w:color="auto" w:fill="00B2A9" w:themeFill="accent1"/>
            <w:vAlign w:val="center"/>
          </w:tcPr>
          <w:p w14:paraId="6017AFC5" w14:textId="77777777" w:rsidR="002D212A" w:rsidRPr="00132C6B" w:rsidRDefault="002D212A" w:rsidP="002D212A">
            <w:pPr>
              <w:pStyle w:val="TableTextRight"/>
              <w:jc w:val="center"/>
              <w:rPr>
                <w:b/>
                <w:bCs/>
                <w:color w:val="FFFFFF" w:themeColor="background1"/>
              </w:rPr>
            </w:pPr>
          </w:p>
        </w:tc>
        <w:tc>
          <w:tcPr>
            <w:tcW w:w="474" w:type="pct"/>
            <w:vMerge/>
            <w:shd w:val="clear" w:color="auto" w:fill="00B2A9" w:themeFill="accent1"/>
            <w:vAlign w:val="center"/>
          </w:tcPr>
          <w:p w14:paraId="07BF0764" w14:textId="77777777" w:rsidR="002D212A" w:rsidRPr="00132C6B" w:rsidRDefault="002D212A" w:rsidP="002D212A">
            <w:pPr>
              <w:pStyle w:val="TableTextLeft"/>
              <w:ind w:left="0"/>
              <w:jc w:val="center"/>
              <w:cnfStyle w:val="000000000000" w:firstRow="0" w:lastRow="0" w:firstColumn="0" w:lastColumn="0" w:oddVBand="0" w:evenVBand="0" w:oddHBand="0" w:evenHBand="0" w:firstRowFirstColumn="0" w:firstRowLastColumn="0" w:lastRowFirstColumn="0" w:lastRowLastColumn="0"/>
              <w:rPr>
                <w:b/>
                <w:bCs/>
                <w:color w:val="FFFFFF" w:themeColor="background1"/>
              </w:rPr>
            </w:pPr>
          </w:p>
        </w:tc>
        <w:tc>
          <w:tcPr>
            <w:tcW w:w="441" w:type="pct"/>
            <w:shd w:val="clear" w:color="auto" w:fill="00B2A9" w:themeFill="accent1"/>
            <w:vAlign w:val="center"/>
          </w:tcPr>
          <w:p w14:paraId="468B2D3E" w14:textId="77777777" w:rsidR="002D212A" w:rsidRPr="00132C6B" w:rsidRDefault="002D212A" w:rsidP="002D212A">
            <w:pPr>
              <w:pStyle w:val="TableTextLeft"/>
              <w:jc w:val="center"/>
              <w:cnfStyle w:val="000000000000" w:firstRow="0" w:lastRow="0" w:firstColumn="0" w:lastColumn="0" w:oddVBand="0" w:evenVBand="0" w:oddHBand="0" w:evenHBand="0" w:firstRowFirstColumn="0" w:firstRowLastColumn="0" w:lastRowFirstColumn="0" w:lastRowLastColumn="0"/>
              <w:rPr>
                <w:b/>
                <w:bCs/>
                <w:color w:val="FFFFFF" w:themeColor="background1"/>
              </w:rPr>
            </w:pPr>
            <w:r w:rsidRPr="00132C6B">
              <w:rPr>
                <w:b/>
                <w:bCs/>
                <w:color w:val="FFFFFF" w:themeColor="background1"/>
              </w:rPr>
              <w:t>Climate inputs</w:t>
            </w:r>
          </w:p>
        </w:tc>
        <w:tc>
          <w:tcPr>
            <w:tcW w:w="704" w:type="pct"/>
            <w:shd w:val="clear" w:color="auto" w:fill="00B2A9" w:themeFill="accent1"/>
            <w:vAlign w:val="center"/>
          </w:tcPr>
          <w:p w14:paraId="645379EA" w14:textId="77777777" w:rsidR="002D212A" w:rsidRPr="00132C6B" w:rsidRDefault="002D212A" w:rsidP="002D212A">
            <w:pPr>
              <w:pStyle w:val="TableTextLeft"/>
              <w:jc w:val="center"/>
              <w:cnfStyle w:val="000000000000" w:firstRow="0" w:lastRow="0" w:firstColumn="0" w:lastColumn="0" w:oddVBand="0" w:evenVBand="0" w:oddHBand="0" w:evenHBand="0" w:firstRowFirstColumn="0" w:firstRowLastColumn="0" w:lastRowFirstColumn="0" w:lastRowLastColumn="0"/>
              <w:rPr>
                <w:b/>
                <w:bCs/>
                <w:color w:val="FFFFFF" w:themeColor="background1"/>
              </w:rPr>
            </w:pPr>
            <w:r w:rsidRPr="00132C6B">
              <w:rPr>
                <w:b/>
                <w:bCs/>
                <w:color w:val="FFFFFF" w:themeColor="background1"/>
              </w:rPr>
              <w:t>Analysis outputs</w:t>
            </w:r>
          </w:p>
        </w:tc>
        <w:tc>
          <w:tcPr>
            <w:tcW w:w="2907" w:type="pct"/>
            <w:shd w:val="clear" w:color="auto" w:fill="00B2A9" w:themeFill="accent1"/>
            <w:vAlign w:val="center"/>
          </w:tcPr>
          <w:p w14:paraId="7178F067" w14:textId="77777777" w:rsidR="002D212A" w:rsidRPr="00132C6B" w:rsidRDefault="002D212A" w:rsidP="002D212A">
            <w:pPr>
              <w:pStyle w:val="TableTextLeft"/>
              <w:jc w:val="center"/>
              <w:cnfStyle w:val="000000000000" w:firstRow="0" w:lastRow="0" w:firstColumn="0" w:lastColumn="0" w:oddVBand="0" w:evenVBand="0" w:oddHBand="0" w:evenHBand="0" w:firstRowFirstColumn="0" w:firstRowLastColumn="0" w:lastRowFirstColumn="0" w:lastRowLastColumn="0"/>
              <w:rPr>
                <w:b/>
                <w:bCs/>
                <w:color w:val="FFFFFF" w:themeColor="background1"/>
              </w:rPr>
            </w:pPr>
          </w:p>
        </w:tc>
      </w:tr>
      <w:tr w:rsidR="0068653F" w14:paraId="7E681FB0" w14:textId="77777777" w:rsidTr="00602E95">
        <w:trPr>
          <w:cantSplit/>
        </w:trPr>
        <w:tc>
          <w:tcPr>
            <w:cnfStyle w:val="001000000000" w:firstRow="0" w:lastRow="0" w:firstColumn="1" w:lastColumn="0" w:oddVBand="0" w:evenVBand="0" w:oddHBand="0" w:evenHBand="0" w:firstRowFirstColumn="0" w:firstRowLastColumn="0" w:lastRowFirstColumn="0" w:lastRowLastColumn="0"/>
            <w:tcW w:w="474" w:type="pct"/>
          </w:tcPr>
          <w:p w14:paraId="1DAFED2B" w14:textId="77777777" w:rsidR="00090470" w:rsidRDefault="00090470" w:rsidP="00602E95">
            <w:pPr>
              <w:pStyle w:val="TableTextRight"/>
              <w:ind w:left="0"/>
            </w:pPr>
            <w:r>
              <w:t>Peak sewer flows</w:t>
            </w:r>
          </w:p>
          <w:p w14:paraId="012A3F86" w14:textId="77777777" w:rsidR="00090470" w:rsidRDefault="00090470" w:rsidP="00602E95">
            <w:pPr>
              <w:pStyle w:val="TableTextBullet"/>
              <w:numPr>
                <w:ilvl w:val="0"/>
                <w:numId w:val="0"/>
              </w:numPr>
            </w:pPr>
            <w:r>
              <w:t>Sewer network</w:t>
            </w:r>
          </w:p>
          <w:p w14:paraId="4CD3B44C" w14:textId="77777777" w:rsidR="00090470" w:rsidRDefault="00090470" w:rsidP="00602E95">
            <w:pPr>
              <w:pStyle w:val="TableTextBullet"/>
              <w:numPr>
                <w:ilvl w:val="0"/>
                <w:numId w:val="0"/>
              </w:numPr>
            </w:pPr>
            <w:r>
              <w:t>Pump stations</w:t>
            </w:r>
          </w:p>
          <w:p w14:paraId="70B89F6D" w14:textId="77777777" w:rsidR="00090470" w:rsidRDefault="00090470" w:rsidP="00602E95">
            <w:pPr>
              <w:pStyle w:val="TableTextBullet"/>
              <w:numPr>
                <w:ilvl w:val="0"/>
                <w:numId w:val="0"/>
              </w:numPr>
            </w:pPr>
            <w:r>
              <w:t>Treatment plants</w:t>
            </w:r>
          </w:p>
        </w:tc>
        <w:tc>
          <w:tcPr>
            <w:tcW w:w="474" w:type="pct"/>
          </w:tcPr>
          <w:p w14:paraId="75C8F967"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Heavy rainfall</w:t>
            </w:r>
          </w:p>
          <w:p w14:paraId="3A14D855"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Drier climate</w:t>
            </w:r>
          </w:p>
          <w:p w14:paraId="4CBC0EB8"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Sea level rise</w:t>
            </w:r>
          </w:p>
        </w:tc>
        <w:tc>
          <w:tcPr>
            <w:tcW w:w="441" w:type="pct"/>
          </w:tcPr>
          <w:p w14:paraId="658D7A83"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Rainfall intensity-frequency-duration (IFD) for design storm events</w:t>
            </w:r>
          </w:p>
          <w:p w14:paraId="7FA1F357"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Groundwater level</w:t>
            </w:r>
          </w:p>
          <w:p w14:paraId="03014533"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Sea level</w:t>
            </w:r>
          </w:p>
          <w:p w14:paraId="62C85AEA" w14:textId="77777777" w:rsidR="00090470" w:rsidRPr="00AD621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Evaporation</w:t>
            </w:r>
          </w:p>
        </w:tc>
        <w:tc>
          <w:tcPr>
            <w:tcW w:w="704" w:type="pct"/>
          </w:tcPr>
          <w:p w14:paraId="3B54B55A"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Sewer inflow (during storm event)</w:t>
            </w:r>
          </w:p>
          <w:p w14:paraId="3BBE0F38"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Groundwater infiltration</w:t>
            </w:r>
          </w:p>
        </w:tc>
        <w:tc>
          <w:tcPr>
            <w:tcW w:w="2907" w:type="pct"/>
          </w:tcPr>
          <w:p w14:paraId="055AA2CD" w14:textId="4F2EDA7D"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 xml:space="preserve">Historical precipitation observations: Bureau of Meteorology (BoM </w:t>
            </w:r>
            <w:hyperlink r:id="rId127" w:history="1">
              <w:r w:rsidRPr="0096137F">
                <w:rPr>
                  <w:rStyle w:val="Hyperlink"/>
                  <w:rFonts w:eastAsiaTheme="majorEastAsia"/>
                </w:rPr>
                <w:t>http://www.bom.gov.au/climate/data/</w:t>
              </w:r>
            </w:hyperlink>
            <w:r>
              <w:t xml:space="preserve">), SILO </w:t>
            </w:r>
            <w:hyperlink r:id="rId128" w:history="1">
              <w:r w:rsidRPr="0096137F">
                <w:rPr>
                  <w:rStyle w:val="Hyperlink"/>
                  <w:rFonts w:eastAsiaTheme="majorEastAsia"/>
                </w:rPr>
                <w:t>https://www.longpaddock.qld.gov.au/silo/</w:t>
              </w:r>
            </w:hyperlink>
            <w:r>
              <w:t xml:space="preserve"> </w:t>
            </w:r>
          </w:p>
          <w:p w14:paraId="01244295" w14:textId="5380C47A"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 xml:space="preserve">Design rainfalls (IFD) and climate change projections for design storm events (temperature increases and rainfall scaling factors): Australian Rainfall &amp; Runoff data hub (ARR </w:t>
            </w:r>
            <w:hyperlink r:id="rId129" w:history="1">
              <w:r w:rsidRPr="00887FB8" w:rsidDel="0006453B">
                <w:rPr>
                  <w:rStyle w:val="Hyperlink"/>
                  <w:rFonts w:eastAsiaTheme="majorEastAsia"/>
                </w:rPr>
                <w:t>www.data.arr-software.org/</w:t>
              </w:r>
              <w:r>
                <w:rPr>
                  <w:rStyle w:val="Hyperlink"/>
                  <w:rFonts w:eastAsiaTheme="majorEastAsia"/>
                </w:rPr>
                <w:t>data.arr-software.org/</w:t>
              </w:r>
            </w:hyperlink>
            <w:r>
              <w:t>)</w:t>
            </w:r>
          </w:p>
          <w:p w14:paraId="671AF2C4" w14:textId="0DFE58B6"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 xml:space="preserve">Victorian streamflow and groundwater observations: Water Measurement Information System (WMIS </w:t>
            </w:r>
            <w:hyperlink r:id="rId130" w:history="1">
              <w:r w:rsidRPr="000A285E">
                <w:rPr>
                  <w:rStyle w:val="Hyperlink"/>
                  <w:rFonts w:eastAsiaTheme="majorEastAsia"/>
                </w:rPr>
                <w:t>www.data.water.vic.gov.au/</w:t>
              </w:r>
            </w:hyperlink>
            <w:r>
              <w:t xml:space="preserve"> )</w:t>
            </w:r>
          </w:p>
          <w:p w14:paraId="0FE04297" w14:textId="719DF02B" w:rsidR="00090470" w:rsidRDefault="00F24D25" w:rsidP="005529C8">
            <w:pPr>
              <w:pStyle w:val="TableTextLeft"/>
              <w:cnfStyle w:val="000000000000" w:firstRow="0" w:lastRow="0" w:firstColumn="0" w:lastColumn="0" w:oddVBand="0" w:evenVBand="0" w:oddHBand="0" w:evenHBand="0" w:firstRowFirstColumn="0" w:firstRowLastColumn="0" w:lastRowFirstColumn="0" w:lastRowLastColumn="0"/>
            </w:pPr>
            <w:r>
              <w:t>Advice</w:t>
            </w:r>
            <w:r w:rsidR="0068662A">
              <w:t xml:space="preserve"> on how to a</w:t>
            </w:r>
            <w:r w:rsidR="00090470">
              <w:t xml:space="preserve">pplying </w:t>
            </w:r>
            <w:r w:rsidR="005E27A8">
              <w:t xml:space="preserve">rainfall and runoff climate change projections </w:t>
            </w:r>
            <w:r w:rsidR="00090470">
              <w:t xml:space="preserve">to groundwater recharge: DELWP water availability guidelines </w:t>
            </w:r>
            <w:hyperlink r:id="rId131" w:history="1">
              <w:r w:rsidR="00090470" w:rsidRPr="0096137F">
                <w:rPr>
                  <w:rStyle w:val="Hyperlink"/>
                  <w:rFonts w:eastAsiaTheme="majorEastAsia"/>
                </w:rPr>
                <w:t>https://www.water.vic.gov.au/climate-change/adaptation/guidelines</w:t>
              </w:r>
            </w:hyperlink>
          </w:p>
          <w:p w14:paraId="296763B0" w14:textId="53138859" w:rsidR="00090470" w:rsidRDefault="00E62E29" w:rsidP="005529C8">
            <w:pPr>
              <w:pStyle w:val="TableTextLeft"/>
              <w:cnfStyle w:val="000000000000" w:firstRow="0" w:lastRow="0" w:firstColumn="0" w:lastColumn="0" w:oddVBand="0" w:evenVBand="0" w:oddHBand="0" w:evenHBand="0" w:firstRowFirstColumn="0" w:firstRowLastColumn="0" w:lastRowFirstColumn="0" w:lastRowLastColumn="0"/>
            </w:pPr>
            <w:r>
              <w:t>C</w:t>
            </w:r>
            <w:r w:rsidR="00DE4CD9">
              <w:t>urrent</w:t>
            </w:r>
            <w:r w:rsidR="0050392C" w:rsidRPr="0050392C">
              <w:t xml:space="preserve"> and projected </w:t>
            </w:r>
            <w:r w:rsidR="0050392C">
              <w:t>s</w:t>
            </w:r>
            <w:r w:rsidR="00090470">
              <w:t>ea level rise and coastal flooding: CoastKit (</w:t>
            </w:r>
            <w:hyperlink r:id="rId132" w:history="1">
              <w:r w:rsidR="00090470" w:rsidRPr="0096137F">
                <w:rPr>
                  <w:rStyle w:val="Hyperlink"/>
                  <w:rFonts w:eastAsiaTheme="majorEastAsia"/>
                </w:rPr>
                <w:t>https://www.marineandcoasts.vic.gov.au/coastal-programs/coastkit</w:t>
              </w:r>
            </w:hyperlink>
            <w:r w:rsidR="00090470">
              <w:t xml:space="preserve">) </w:t>
            </w:r>
          </w:p>
        </w:tc>
      </w:tr>
      <w:tr w:rsidR="0068653F" w14:paraId="088660F6" w14:textId="77777777" w:rsidTr="00602E95">
        <w:trPr>
          <w:cantSplit/>
        </w:trPr>
        <w:tc>
          <w:tcPr>
            <w:cnfStyle w:val="001000000000" w:firstRow="0" w:lastRow="0" w:firstColumn="1" w:lastColumn="0" w:oddVBand="0" w:evenVBand="0" w:oddHBand="0" w:evenHBand="0" w:firstRowFirstColumn="0" w:firstRowLastColumn="0" w:lastRowFirstColumn="0" w:lastRowLastColumn="0"/>
            <w:tcW w:w="474" w:type="pct"/>
          </w:tcPr>
          <w:p w14:paraId="7B94B173" w14:textId="77777777" w:rsidR="00090470" w:rsidRDefault="00090470" w:rsidP="00602E95">
            <w:pPr>
              <w:pStyle w:val="TableTextRight"/>
              <w:ind w:left="0"/>
            </w:pPr>
            <w:r>
              <w:t>Average sewer flow volume and concentration</w:t>
            </w:r>
          </w:p>
          <w:p w14:paraId="12687534" w14:textId="77777777" w:rsidR="00090470" w:rsidRDefault="00090470" w:rsidP="00602E95">
            <w:pPr>
              <w:pStyle w:val="TableTextBullet"/>
              <w:numPr>
                <w:ilvl w:val="0"/>
                <w:numId w:val="0"/>
              </w:numPr>
            </w:pPr>
            <w:r>
              <w:t>Sewer network</w:t>
            </w:r>
          </w:p>
          <w:p w14:paraId="4C64F912" w14:textId="77777777" w:rsidR="00090470" w:rsidRDefault="00090470" w:rsidP="00602E95">
            <w:pPr>
              <w:pStyle w:val="TableTextBullet"/>
              <w:numPr>
                <w:ilvl w:val="0"/>
                <w:numId w:val="0"/>
              </w:numPr>
            </w:pPr>
            <w:r>
              <w:t>Pump stations</w:t>
            </w:r>
          </w:p>
          <w:p w14:paraId="58B415AF" w14:textId="77777777" w:rsidR="00090470" w:rsidRDefault="00090470" w:rsidP="00602E95">
            <w:pPr>
              <w:pStyle w:val="TableTextBullet"/>
              <w:numPr>
                <w:ilvl w:val="0"/>
                <w:numId w:val="0"/>
              </w:numPr>
            </w:pPr>
            <w:r>
              <w:t xml:space="preserve">Treatment plants </w:t>
            </w:r>
          </w:p>
          <w:p w14:paraId="0FB0B4DE" w14:textId="77777777" w:rsidR="00090470" w:rsidRDefault="00090470" w:rsidP="00602E95">
            <w:pPr>
              <w:pStyle w:val="TableTextBullet"/>
              <w:numPr>
                <w:ilvl w:val="0"/>
                <w:numId w:val="0"/>
              </w:numPr>
            </w:pPr>
            <w:r>
              <w:t>Water recycling</w:t>
            </w:r>
          </w:p>
          <w:p w14:paraId="09175768" w14:textId="77777777" w:rsidR="00090470" w:rsidRDefault="00090470" w:rsidP="00602E95">
            <w:pPr>
              <w:pStyle w:val="TableTextBullet"/>
              <w:numPr>
                <w:ilvl w:val="0"/>
                <w:numId w:val="0"/>
              </w:numPr>
            </w:pPr>
            <w:r>
              <w:t>Biosolids</w:t>
            </w:r>
          </w:p>
        </w:tc>
        <w:tc>
          <w:tcPr>
            <w:tcW w:w="474" w:type="pct"/>
          </w:tcPr>
          <w:p w14:paraId="5F80F171"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Drier climate</w:t>
            </w:r>
          </w:p>
          <w:p w14:paraId="70BB72E2"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Sea level rise</w:t>
            </w:r>
          </w:p>
        </w:tc>
        <w:tc>
          <w:tcPr>
            <w:tcW w:w="441" w:type="pct"/>
          </w:tcPr>
          <w:p w14:paraId="62334B73"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Seasonal/annual rainfall &amp; evaporation</w:t>
            </w:r>
          </w:p>
          <w:p w14:paraId="64E264A6"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Groundwater level</w:t>
            </w:r>
          </w:p>
          <w:p w14:paraId="5C3C2765" w14:textId="77777777" w:rsidR="00090470" w:rsidRPr="00AD621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Sea level</w:t>
            </w:r>
          </w:p>
        </w:tc>
        <w:tc>
          <w:tcPr>
            <w:tcW w:w="704" w:type="pct"/>
          </w:tcPr>
          <w:p w14:paraId="0AC02789"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Groundwater infiltration</w:t>
            </w:r>
          </w:p>
          <w:p w14:paraId="08B95E15"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Sewer inflows &amp; concentration</w:t>
            </w:r>
          </w:p>
        </w:tc>
        <w:tc>
          <w:tcPr>
            <w:tcW w:w="2907" w:type="pct"/>
          </w:tcPr>
          <w:p w14:paraId="4A5AFEA8"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 xml:space="preserve">Historical precipitation observations: BoM, SILO </w:t>
            </w:r>
          </w:p>
          <w:p w14:paraId="1FE84142" w14:textId="2F62995F"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rPr>
                <w:rStyle w:val="Hyperlink"/>
                <w:rFonts w:eastAsiaTheme="majorEastAsia"/>
              </w:rPr>
            </w:pPr>
            <w:r>
              <w:t xml:space="preserve">Average annual/seasonal rainfall and potential evaporation climate change scaling factors: DELWP water availability guidelines </w:t>
            </w:r>
            <w:hyperlink r:id="rId133" w:history="1">
              <w:r w:rsidRPr="0096137F">
                <w:rPr>
                  <w:rStyle w:val="Hyperlink"/>
                  <w:rFonts w:eastAsiaTheme="majorEastAsia"/>
                </w:rPr>
                <w:t>https://www.water.vic.gov.au/climate-change/adaptation/guidelines</w:t>
              </w:r>
            </w:hyperlink>
            <w:r>
              <w:rPr>
                <w:rStyle w:val="Hyperlink"/>
                <w:rFonts w:eastAsiaTheme="majorEastAsia"/>
              </w:rPr>
              <w:t>,</w:t>
            </w:r>
          </w:p>
          <w:p w14:paraId="2C1C4CBB" w14:textId="1DD121AC"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rsidRPr="00F94A30">
              <w:t xml:space="preserve">Future climate projections for average annual/seasonal </w:t>
            </w:r>
            <w:r>
              <w:t>rainfall</w:t>
            </w:r>
            <w:r w:rsidRPr="00F94A30">
              <w:t xml:space="preserve"> (max, min, mean and extremes) </w:t>
            </w:r>
            <w:r>
              <w:t xml:space="preserve">and potential evaporation Victoria’s Climate Projections (VCP) 2019 </w:t>
            </w:r>
            <w:hyperlink r:id="rId134" w:history="1">
              <w:r w:rsidRPr="0096137F">
                <w:rPr>
                  <w:rStyle w:val="Hyperlink"/>
                  <w:rFonts w:eastAsiaTheme="majorEastAsia"/>
                </w:rPr>
                <w:t>https://www.climatechangeinaustralia.gov.au/en/projects/victorian-climate-projections-2019/</w:t>
              </w:r>
            </w:hyperlink>
            <w:r>
              <w:t xml:space="preserve">, Victoria’s Future Climate Tool (VFCT) </w:t>
            </w:r>
            <w:hyperlink r:id="rId135" w:history="1">
              <w:r w:rsidRPr="0096137F">
                <w:rPr>
                  <w:rStyle w:val="Hyperlink"/>
                  <w:rFonts w:eastAsiaTheme="majorEastAsia"/>
                </w:rPr>
                <w:t>https://vicfutureclimatetool.indraweb.io/</w:t>
              </w:r>
            </w:hyperlink>
            <w:r>
              <w:t xml:space="preserve"> </w:t>
            </w:r>
          </w:p>
          <w:p w14:paraId="54B86DE9"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Victorian streamflow and groundwater observations: WMIS</w:t>
            </w:r>
          </w:p>
          <w:p w14:paraId="425D6487"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Applying climate change projections to groundwater recharge: DELWP water availability guidelines</w:t>
            </w:r>
          </w:p>
          <w:p w14:paraId="13E66391" w14:textId="24DA8A1A" w:rsidR="00090470" w:rsidRDefault="00DE4CD9">
            <w:pPr>
              <w:pStyle w:val="TableTextLeft"/>
              <w:cnfStyle w:val="000000000000" w:firstRow="0" w:lastRow="0" w:firstColumn="0" w:lastColumn="0" w:oddVBand="0" w:evenVBand="0" w:oddHBand="0" w:evenHBand="0" w:firstRowFirstColumn="0" w:firstRowLastColumn="0" w:lastRowFirstColumn="0" w:lastRowLastColumn="0"/>
            </w:pPr>
            <w:r>
              <w:t>Current</w:t>
            </w:r>
            <w:r w:rsidRPr="0050392C">
              <w:t xml:space="preserve"> </w:t>
            </w:r>
            <w:r w:rsidR="0050392C">
              <w:t>and projected s</w:t>
            </w:r>
            <w:r w:rsidR="00090470">
              <w:t xml:space="preserve">ea level rise and coastal flooding: CoastKit </w:t>
            </w:r>
          </w:p>
        </w:tc>
      </w:tr>
      <w:tr w:rsidR="0068653F" w14:paraId="186A2094" w14:textId="77777777" w:rsidTr="00602E95">
        <w:trPr>
          <w:cantSplit/>
        </w:trPr>
        <w:tc>
          <w:tcPr>
            <w:cnfStyle w:val="001000000000" w:firstRow="0" w:lastRow="0" w:firstColumn="1" w:lastColumn="0" w:oddVBand="0" w:evenVBand="0" w:oddHBand="0" w:evenHBand="0" w:firstRowFirstColumn="0" w:firstRowLastColumn="0" w:lastRowFirstColumn="0" w:lastRowLastColumn="0"/>
            <w:tcW w:w="474" w:type="pct"/>
          </w:tcPr>
          <w:p w14:paraId="26426215" w14:textId="77777777" w:rsidR="00090470" w:rsidRDefault="00090470" w:rsidP="00602E95">
            <w:pPr>
              <w:pStyle w:val="TableTextRight"/>
              <w:ind w:left="0"/>
            </w:pPr>
            <w:r>
              <w:t>Groundwater intrusion (including by seawater)</w:t>
            </w:r>
          </w:p>
          <w:p w14:paraId="5BB9999E" w14:textId="77777777" w:rsidR="00090470" w:rsidRDefault="00090470" w:rsidP="00602E95">
            <w:pPr>
              <w:pStyle w:val="TableTextBullet"/>
              <w:numPr>
                <w:ilvl w:val="0"/>
                <w:numId w:val="0"/>
              </w:numPr>
            </w:pPr>
            <w:r>
              <w:t>Sewer network</w:t>
            </w:r>
          </w:p>
          <w:p w14:paraId="7A472201" w14:textId="77777777" w:rsidR="00090470" w:rsidRDefault="00090470" w:rsidP="00602E95">
            <w:pPr>
              <w:pStyle w:val="TableTextBullet"/>
              <w:numPr>
                <w:ilvl w:val="0"/>
                <w:numId w:val="0"/>
              </w:numPr>
            </w:pPr>
            <w:r>
              <w:t>Pump stations</w:t>
            </w:r>
          </w:p>
          <w:p w14:paraId="15F077E0" w14:textId="77777777" w:rsidR="00090470" w:rsidRDefault="00090470" w:rsidP="00602E95">
            <w:pPr>
              <w:pStyle w:val="TableTextBullet"/>
              <w:numPr>
                <w:ilvl w:val="0"/>
                <w:numId w:val="0"/>
              </w:numPr>
            </w:pPr>
            <w:r>
              <w:t>Treatment plants</w:t>
            </w:r>
          </w:p>
        </w:tc>
        <w:tc>
          <w:tcPr>
            <w:tcW w:w="474" w:type="pct"/>
          </w:tcPr>
          <w:p w14:paraId="45339B6D"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Drier climate</w:t>
            </w:r>
          </w:p>
          <w:p w14:paraId="67DE7046"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Sea level rise</w:t>
            </w:r>
          </w:p>
        </w:tc>
        <w:tc>
          <w:tcPr>
            <w:tcW w:w="441" w:type="pct"/>
          </w:tcPr>
          <w:p w14:paraId="5B8618CD"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Seasonal/annual rainfall &amp; evaporation</w:t>
            </w:r>
          </w:p>
          <w:p w14:paraId="4272557A"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Groundwater level</w:t>
            </w:r>
          </w:p>
          <w:p w14:paraId="3745FD77" w14:textId="77777777" w:rsidR="00090470" w:rsidRPr="00AD621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Sea level</w:t>
            </w:r>
          </w:p>
        </w:tc>
        <w:tc>
          <w:tcPr>
            <w:tcW w:w="704" w:type="pct"/>
          </w:tcPr>
          <w:p w14:paraId="13199766"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Groundwater infiltration</w:t>
            </w:r>
          </w:p>
          <w:p w14:paraId="57D1DD60"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p>
        </w:tc>
        <w:tc>
          <w:tcPr>
            <w:tcW w:w="2907" w:type="pct"/>
          </w:tcPr>
          <w:p w14:paraId="292683FE" w14:textId="25FA6D7E"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Precipitation, evaporation</w:t>
            </w:r>
            <w:r w:rsidR="00F61268">
              <w:t xml:space="preserve"> h</w:t>
            </w:r>
            <w:r w:rsidR="00F61268" w:rsidRPr="00F61268">
              <w:t>istorical observations</w:t>
            </w:r>
            <w:r>
              <w:t xml:space="preserve">: </w:t>
            </w:r>
            <w:r w:rsidR="00F551F7">
              <w:t>BoM, SILO</w:t>
            </w:r>
            <w:r w:rsidR="00F61268">
              <w:t xml:space="preserve"> </w:t>
            </w:r>
          </w:p>
          <w:p w14:paraId="45A27220" w14:textId="586979F3"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Climate change</w:t>
            </w:r>
            <w:r w:rsidR="00E81CFF">
              <w:t xml:space="preserve"> scaling</w:t>
            </w:r>
            <w:r>
              <w:t xml:space="preserve"> factors: VCP2019, VFCT</w:t>
            </w:r>
          </w:p>
          <w:p w14:paraId="04012113"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Groundwater current conditions: WMIS</w:t>
            </w:r>
          </w:p>
          <w:p w14:paraId="3A5E9B83"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Climate change scaling factors for groundwater recharge: DELWP water availability guidelines</w:t>
            </w:r>
          </w:p>
          <w:p w14:paraId="5A80C09D" w14:textId="13473F56" w:rsidR="00090470" w:rsidRDefault="00DE4CD9" w:rsidP="005529C8">
            <w:pPr>
              <w:pStyle w:val="TableTextLeft"/>
              <w:cnfStyle w:val="000000000000" w:firstRow="0" w:lastRow="0" w:firstColumn="0" w:lastColumn="0" w:oddVBand="0" w:evenVBand="0" w:oddHBand="0" w:evenHBand="0" w:firstRowFirstColumn="0" w:firstRowLastColumn="0" w:lastRowFirstColumn="0" w:lastRowLastColumn="0"/>
            </w:pPr>
            <w:r>
              <w:t>Current</w:t>
            </w:r>
            <w:r w:rsidRPr="0050392C">
              <w:t xml:space="preserve"> </w:t>
            </w:r>
            <w:r w:rsidR="0050392C">
              <w:t xml:space="preserve">and projected </w:t>
            </w:r>
            <w:r w:rsidR="00E81CFF">
              <w:t>s</w:t>
            </w:r>
            <w:r w:rsidR="00090470">
              <w:t>ea level rise and coastal flooding: CoastKit</w:t>
            </w:r>
          </w:p>
        </w:tc>
      </w:tr>
      <w:tr w:rsidR="0068653F" w14:paraId="700585A6" w14:textId="77777777" w:rsidTr="00602E95">
        <w:trPr>
          <w:cantSplit/>
        </w:trPr>
        <w:tc>
          <w:tcPr>
            <w:cnfStyle w:val="001000000000" w:firstRow="0" w:lastRow="0" w:firstColumn="1" w:lastColumn="0" w:oddVBand="0" w:evenVBand="0" w:oddHBand="0" w:evenHBand="0" w:firstRowFirstColumn="0" w:firstRowLastColumn="0" w:lastRowFirstColumn="0" w:lastRowLastColumn="0"/>
            <w:tcW w:w="474" w:type="pct"/>
          </w:tcPr>
          <w:p w14:paraId="3A708391" w14:textId="77777777" w:rsidR="00090470" w:rsidRDefault="00090470" w:rsidP="00602E95">
            <w:pPr>
              <w:pStyle w:val="TableTextRight"/>
              <w:ind w:left="0"/>
            </w:pPr>
            <w:r>
              <w:t>Sewer (internal) corrosion and odour generation</w:t>
            </w:r>
          </w:p>
          <w:p w14:paraId="09741531" w14:textId="77777777" w:rsidR="00090470" w:rsidRDefault="00090470" w:rsidP="00602E95">
            <w:pPr>
              <w:pStyle w:val="TableTextBullet"/>
              <w:numPr>
                <w:ilvl w:val="0"/>
                <w:numId w:val="0"/>
              </w:numPr>
            </w:pPr>
            <w:r>
              <w:t>Sewer network</w:t>
            </w:r>
          </w:p>
          <w:p w14:paraId="455D9F2A" w14:textId="77777777" w:rsidR="00090470" w:rsidRPr="00AD6210" w:rsidRDefault="00090470" w:rsidP="00602E95">
            <w:pPr>
              <w:pStyle w:val="TableTextBullet"/>
              <w:numPr>
                <w:ilvl w:val="0"/>
                <w:numId w:val="0"/>
              </w:numPr>
            </w:pPr>
            <w:r>
              <w:t>Pump stations</w:t>
            </w:r>
          </w:p>
        </w:tc>
        <w:tc>
          <w:tcPr>
            <w:tcW w:w="474" w:type="pct"/>
          </w:tcPr>
          <w:p w14:paraId="33AFE819"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Temperature</w:t>
            </w:r>
          </w:p>
          <w:p w14:paraId="7E67D8C0"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Humidity</w:t>
            </w:r>
          </w:p>
          <w:p w14:paraId="70F33D80"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Drier conditions</w:t>
            </w:r>
          </w:p>
          <w:p w14:paraId="3E8B4C2A"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p>
        </w:tc>
        <w:tc>
          <w:tcPr>
            <w:tcW w:w="441" w:type="pct"/>
          </w:tcPr>
          <w:p w14:paraId="00F5BA0F" w14:textId="77777777" w:rsidR="00090470" w:rsidRPr="00AD621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Ambient temperature &amp; humidity</w:t>
            </w:r>
          </w:p>
        </w:tc>
        <w:tc>
          <w:tcPr>
            <w:tcW w:w="704" w:type="pct"/>
          </w:tcPr>
          <w:p w14:paraId="6DEF79E8"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Sewer inflows, concentration and residence time</w:t>
            </w:r>
          </w:p>
          <w:p w14:paraId="1724BCC9"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Sewer micro-climate: temperature, humidity</w:t>
            </w:r>
          </w:p>
          <w:p w14:paraId="776B21A4" w14:textId="18ECECCE" w:rsidR="00090470" w:rsidRDefault="00E931F0" w:rsidP="005529C8">
            <w:pPr>
              <w:pStyle w:val="TableTextLeft"/>
              <w:cnfStyle w:val="000000000000" w:firstRow="0" w:lastRow="0" w:firstColumn="0" w:lastColumn="0" w:oddVBand="0" w:evenVBand="0" w:oddHBand="0" w:evenHBand="0" w:firstRowFirstColumn="0" w:firstRowLastColumn="0" w:lastRowFirstColumn="0" w:lastRowLastColumn="0"/>
            </w:pPr>
            <w:r w:rsidRPr="00E931F0">
              <w:t>H</w:t>
            </w:r>
            <w:r w:rsidRPr="00436C74">
              <w:rPr>
                <w:vertAlign w:val="subscript"/>
              </w:rPr>
              <w:t>2</w:t>
            </w:r>
            <w:r w:rsidRPr="00E931F0">
              <w:t xml:space="preserve">S </w:t>
            </w:r>
            <w:r w:rsidR="00090470">
              <w:t xml:space="preserve">generation </w:t>
            </w:r>
          </w:p>
          <w:p w14:paraId="63F67A60"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 xml:space="preserve">Sewer corrosion </w:t>
            </w:r>
          </w:p>
        </w:tc>
        <w:tc>
          <w:tcPr>
            <w:tcW w:w="2907" w:type="pct"/>
          </w:tcPr>
          <w:p w14:paraId="01C1A100" w14:textId="5EC645A1"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Temperature, precipitation, evaporation</w:t>
            </w:r>
            <w:r w:rsidR="00C93FD9">
              <w:t xml:space="preserve"> </w:t>
            </w:r>
            <w:r w:rsidR="0050392C">
              <w:t>h</w:t>
            </w:r>
            <w:r w:rsidR="0050392C" w:rsidRPr="00F61268">
              <w:t xml:space="preserve">istorical </w:t>
            </w:r>
            <w:r w:rsidR="00C93FD9" w:rsidRPr="00F61268">
              <w:t>observations</w:t>
            </w:r>
            <w:r>
              <w:t>: BoM, SILO</w:t>
            </w:r>
          </w:p>
          <w:p w14:paraId="7C4A3498" w14:textId="2F558170"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Future climate projections for average annual/seasonal temperature (max, min, mean and extremes) and relative humidity: VCP2019, VFCT</w:t>
            </w:r>
          </w:p>
          <w:p w14:paraId="45D0A2E2"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p>
        </w:tc>
      </w:tr>
      <w:tr w:rsidR="0068653F" w14:paraId="5FE68DE2" w14:textId="77777777" w:rsidTr="00602E95">
        <w:trPr>
          <w:cantSplit/>
        </w:trPr>
        <w:tc>
          <w:tcPr>
            <w:cnfStyle w:val="001000000000" w:firstRow="0" w:lastRow="0" w:firstColumn="1" w:lastColumn="0" w:oddVBand="0" w:evenVBand="0" w:oddHBand="0" w:evenHBand="0" w:firstRowFirstColumn="0" w:firstRowLastColumn="0" w:lastRowFirstColumn="0" w:lastRowLastColumn="0"/>
            <w:tcW w:w="474" w:type="pct"/>
          </w:tcPr>
          <w:p w14:paraId="1EE5316F" w14:textId="77777777" w:rsidR="00090470" w:rsidRDefault="00090470" w:rsidP="00602E95">
            <w:pPr>
              <w:pStyle w:val="TableTextRight"/>
              <w:ind w:left="0"/>
            </w:pPr>
            <w:r>
              <w:t>Odour dispersion</w:t>
            </w:r>
          </w:p>
          <w:p w14:paraId="59A63A2D" w14:textId="77777777" w:rsidR="00090470" w:rsidRDefault="00090470" w:rsidP="00602E95">
            <w:pPr>
              <w:pStyle w:val="TableTextBullet"/>
              <w:numPr>
                <w:ilvl w:val="0"/>
                <w:numId w:val="0"/>
              </w:numPr>
            </w:pPr>
            <w:r>
              <w:t>Sewer network</w:t>
            </w:r>
          </w:p>
          <w:p w14:paraId="5912BBCB" w14:textId="77777777" w:rsidR="00090470" w:rsidRDefault="00090470" w:rsidP="00602E95">
            <w:pPr>
              <w:pStyle w:val="TableTextBullet"/>
              <w:numPr>
                <w:ilvl w:val="0"/>
                <w:numId w:val="0"/>
              </w:numPr>
            </w:pPr>
            <w:r>
              <w:t>Pump stations</w:t>
            </w:r>
          </w:p>
          <w:p w14:paraId="3EBB46B8" w14:textId="77777777" w:rsidR="00090470" w:rsidRDefault="00090470" w:rsidP="00602E95">
            <w:pPr>
              <w:pStyle w:val="TableTextBullet"/>
              <w:numPr>
                <w:ilvl w:val="0"/>
                <w:numId w:val="0"/>
              </w:numPr>
            </w:pPr>
            <w:r>
              <w:t xml:space="preserve">Treatment plants </w:t>
            </w:r>
          </w:p>
          <w:p w14:paraId="3194D0DE" w14:textId="77777777" w:rsidR="00090470" w:rsidRDefault="00090470" w:rsidP="00602E95">
            <w:pPr>
              <w:pStyle w:val="TableTextBullet"/>
              <w:numPr>
                <w:ilvl w:val="0"/>
                <w:numId w:val="0"/>
              </w:numPr>
            </w:pPr>
            <w:r>
              <w:t>Biosolids</w:t>
            </w:r>
          </w:p>
        </w:tc>
        <w:tc>
          <w:tcPr>
            <w:tcW w:w="474" w:type="pct"/>
          </w:tcPr>
          <w:p w14:paraId="351DAE30"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Wind</w:t>
            </w:r>
          </w:p>
          <w:p w14:paraId="4EB04399"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Temperature</w:t>
            </w:r>
          </w:p>
          <w:p w14:paraId="5B1E2E74"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Humidity</w:t>
            </w:r>
          </w:p>
        </w:tc>
        <w:tc>
          <w:tcPr>
            <w:tcW w:w="441" w:type="pct"/>
          </w:tcPr>
          <w:p w14:paraId="2FE90B3B"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 xml:space="preserve">Ambient temperature &amp; humidity </w:t>
            </w:r>
          </w:p>
          <w:p w14:paraId="1A60B046" w14:textId="77777777" w:rsidR="00090470" w:rsidRPr="00AD621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Average wind speed</w:t>
            </w:r>
          </w:p>
        </w:tc>
        <w:tc>
          <w:tcPr>
            <w:tcW w:w="704" w:type="pct"/>
          </w:tcPr>
          <w:p w14:paraId="0A573F1B" w14:textId="2D8C4D7C"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 xml:space="preserve">Sewer </w:t>
            </w:r>
            <w:r w:rsidR="00E931F0">
              <w:t>H</w:t>
            </w:r>
            <w:r w:rsidR="00E931F0" w:rsidRPr="0020198E">
              <w:rPr>
                <w:vertAlign w:val="subscript"/>
              </w:rPr>
              <w:t>2</w:t>
            </w:r>
            <w:r w:rsidR="00E931F0">
              <w:t xml:space="preserve">S </w:t>
            </w:r>
            <w:r>
              <w:t xml:space="preserve">/odour generation </w:t>
            </w:r>
          </w:p>
          <w:p w14:paraId="501CA1D6"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Incidence of temperature inversions</w:t>
            </w:r>
          </w:p>
          <w:p w14:paraId="75795CF7"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Odour dispersion</w:t>
            </w:r>
          </w:p>
        </w:tc>
        <w:tc>
          <w:tcPr>
            <w:tcW w:w="2907" w:type="pct"/>
          </w:tcPr>
          <w:p w14:paraId="4BF061D9"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Historical observations of wind, temperature, relative humidity: BoM, SILO</w:t>
            </w:r>
          </w:p>
        </w:tc>
      </w:tr>
      <w:tr w:rsidR="0068653F" w14:paraId="27AEF517" w14:textId="77777777" w:rsidTr="00602E95">
        <w:trPr>
          <w:cantSplit/>
        </w:trPr>
        <w:tc>
          <w:tcPr>
            <w:cnfStyle w:val="001000000000" w:firstRow="0" w:lastRow="0" w:firstColumn="1" w:lastColumn="0" w:oddVBand="0" w:evenVBand="0" w:oddHBand="0" w:evenHBand="0" w:firstRowFirstColumn="0" w:firstRowLastColumn="0" w:lastRowFirstColumn="0" w:lastRowLastColumn="0"/>
            <w:tcW w:w="474" w:type="pct"/>
          </w:tcPr>
          <w:p w14:paraId="2ADDFEF4" w14:textId="77777777" w:rsidR="00090470" w:rsidRDefault="00090470" w:rsidP="00602E95">
            <w:pPr>
              <w:pStyle w:val="TableTextRight"/>
              <w:ind w:left="0"/>
            </w:pPr>
            <w:r>
              <w:t>Extent of surface flooding</w:t>
            </w:r>
          </w:p>
          <w:p w14:paraId="218AA70A" w14:textId="77777777" w:rsidR="00090470" w:rsidRDefault="00090470" w:rsidP="00602E95">
            <w:pPr>
              <w:pStyle w:val="TableTextBullet"/>
              <w:numPr>
                <w:ilvl w:val="0"/>
                <w:numId w:val="0"/>
              </w:numPr>
            </w:pPr>
            <w:r>
              <w:t>Sewer network</w:t>
            </w:r>
          </w:p>
          <w:p w14:paraId="5F3700A6" w14:textId="77777777" w:rsidR="00090470" w:rsidRDefault="00090470" w:rsidP="00602E95">
            <w:pPr>
              <w:pStyle w:val="TableTextBullet"/>
              <w:numPr>
                <w:ilvl w:val="0"/>
                <w:numId w:val="0"/>
              </w:numPr>
            </w:pPr>
            <w:r>
              <w:t>Pump stations</w:t>
            </w:r>
          </w:p>
          <w:p w14:paraId="5C20CE39" w14:textId="77777777" w:rsidR="00090470" w:rsidRDefault="00090470" w:rsidP="00602E95">
            <w:pPr>
              <w:pStyle w:val="TableTextBullet"/>
              <w:numPr>
                <w:ilvl w:val="0"/>
                <w:numId w:val="0"/>
              </w:numPr>
            </w:pPr>
            <w:r>
              <w:t xml:space="preserve">Treatment plants </w:t>
            </w:r>
          </w:p>
          <w:p w14:paraId="71944C74" w14:textId="77777777" w:rsidR="00090470" w:rsidRDefault="00090470" w:rsidP="00602E95">
            <w:pPr>
              <w:pStyle w:val="TableTextBullet"/>
              <w:numPr>
                <w:ilvl w:val="0"/>
                <w:numId w:val="0"/>
              </w:numPr>
            </w:pPr>
            <w:r>
              <w:t>Water recycling</w:t>
            </w:r>
          </w:p>
          <w:p w14:paraId="6145DF9F" w14:textId="77777777" w:rsidR="00090470" w:rsidRDefault="00090470" w:rsidP="00602E95">
            <w:pPr>
              <w:pStyle w:val="TableTextBullet"/>
              <w:numPr>
                <w:ilvl w:val="0"/>
                <w:numId w:val="0"/>
              </w:numPr>
            </w:pPr>
            <w:r>
              <w:t>Biosolids</w:t>
            </w:r>
          </w:p>
        </w:tc>
        <w:tc>
          <w:tcPr>
            <w:tcW w:w="474" w:type="pct"/>
          </w:tcPr>
          <w:p w14:paraId="50A0BCBD"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Heavy rainfall</w:t>
            </w:r>
          </w:p>
          <w:p w14:paraId="417580AB"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Drier climate</w:t>
            </w:r>
          </w:p>
          <w:p w14:paraId="53D5EA13"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Sea level rise</w:t>
            </w:r>
          </w:p>
        </w:tc>
        <w:tc>
          <w:tcPr>
            <w:tcW w:w="441" w:type="pct"/>
          </w:tcPr>
          <w:p w14:paraId="5081BF75"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Rainfall IFD for design storm events</w:t>
            </w:r>
          </w:p>
          <w:p w14:paraId="1C9ABC34" w14:textId="77777777" w:rsidR="00090470" w:rsidRPr="00AD621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Sea level rise</w:t>
            </w:r>
          </w:p>
        </w:tc>
        <w:tc>
          <w:tcPr>
            <w:tcW w:w="704" w:type="pct"/>
          </w:tcPr>
          <w:p w14:paraId="7732E26A"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 xml:space="preserve">Flood extent, depth, flow </w:t>
            </w:r>
          </w:p>
        </w:tc>
        <w:tc>
          <w:tcPr>
            <w:tcW w:w="2907" w:type="pct"/>
          </w:tcPr>
          <w:p w14:paraId="7625004E" w14:textId="7E536C31" w:rsidR="00090470" w:rsidRDefault="00E81CFF" w:rsidP="005529C8">
            <w:pPr>
              <w:pStyle w:val="TableTextLeft"/>
              <w:cnfStyle w:val="000000000000" w:firstRow="0" w:lastRow="0" w:firstColumn="0" w:lastColumn="0" w:oddVBand="0" w:evenVBand="0" w:oddHBand="0" w:evenHBand="0" w:firstRowFirstColumn="0" w:firstRowLastColumn="0" w:lastRowFirstColumn="0" w:lastRowLastColumn="0"/>
            </w:pPr>
            <w:r w:rsidRPr="00E81CFF">
              <w:t xml:space="preserve">Historical observations of </w:t>
            </w:r>
            <w:r>
              <w:t>p</w:t>
            </w:r>
            <w:r w:rsidR="00090470">
              <w:t>recipitation: Bureau of Meteorology (BoM)</w:t>
            </w:r>
          </w:p>
          <w:p w14:paraId="04899DA9" w14:textId="7B0597C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 xml:space="preserve">Design rainfalls (IFD) and climate change projections for design storm events (temperature increases and rainfall scaling factors): Australian Rainfall &amp; Runoff data hub (ARR </w:t>
            </w:r>
            <w:hyperlink r:id="rId136" w:history="1">
              <w:r>
                <w:rPr>
                  <w:rStyle w:val="Hyperlink"/>
                  <w:rFonts w:eastAsiaTheme="majorEastAsia"/>
                </w:rPr>
                <w:t>data.arr-software.org/</w:t>
              </w:r>
            </w:hyperlink>
            <w:r>
              <w:t>)</w:t>
            </w:r>
          </w:p>
          <w:p w14:paraId="2E721079" w14:textId="616A9114" w:rsidR="00090470" w:rsidRDefault="00DE4CD9" w:rsidP="005529C8">
            <w:pPr>
              <w:pStyle w:val="TableTextLeft"/>
              <w:cnfStyle w:val="000000000000" w:firstRow="0" w:lastRow="0" w:firstColumn="0" w:lastColumn="0" w:oddVBand="0" w:evenVBand="0" w:oddHBand="0" w:evenHBand="0" w:firstRowFirstColumn="0" w:firstRowLastColumn="0" w:lastRowFirstColumn="0" w:lastRowLastColumn="0"/>
            </w:pPr>
            <w:r>
              <w:t>Current</w:t>
            </w:r>
            <w:r w:rsidR="00E81CFF">
              <w:t xml:space="preserve"> and projected </w:t>
            </w:r>
            <w:r w:rsidR="00115160">
              <w:t>s</w:t>
            </w:r>
            <w:r w:rsidR="00090470">
              <w:t>ea level rise and coastal flooding: CoastKit</w:t>
            </w:r>
          </w:p>
          <w:p w14:paraId="68EEAEA6" w14:textId="31F5BE22"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 xml:space="preserve">Flood extent: Victorian Flood Database </w:t>
            </w:r>
            <w:hyperlink r:id="rId137" w:history="1">
              <w:r w:rsidRPr="000A285E">
                <w:rPr>
                  <w:rStyle w:val="Hyperlink"/>
                  <w:rFonts w:eastAsiaTheme="majorEastAsia"/>
                </w:rPr>
                <w:t>www.data.vic.gov.au</w:t>
              </w:r>
            </w:hyperlink>
            <w:r>
              <w:t xml:space="preserve">, Floodway and Land Subject to Inundation overlays </w:t>
            </w:r>
            <w:hyperlink r:id="rId138" w:history="1">
              <w:r w:rsidRPr="000A285E">
                <w:rPr>
                  <w:rStyle w:val="Hyperlink"/>
                  <w:rFonts w:eastAsiaTheme="majorEastAsia"/>
                </w:rPr>
                <w:t>www.data.vic.gov.au</w:t>
              </w:r>
            </w:hyperlink>
          </w:p>
        </w:tc>
      </w:tr>
      <w:tr w:rsidR="0068653F" w14:paraId="43206B40" w14:textId="77777777" w:rsidTr="00602E95">
        <w:trPr>
          <w:cantSplit/>
        </w:trPr>
        <w:tc>
          <w:tcPr>
            <w:cnfStyle w:val="001000000000" w:firstRow="0" w:lastRow="0" w:firstColumn="1" w:lastColumn="0" w:oddVBand="0" w:evenVBand="0" w:oddHBand="0" w:evenHBand="0" w:firstRowFirstColumn="0" w:firstRowLastColumn="0" w:lastRowFirstColumn="0" w:lastRowLastColumn="0"/>
            <w:tcW w:w="474" w:type="pct"/>
          </w:tcPr>
          <w:p w14:paraId="7DFD4493" w14:textId="77777777" w:rsidR="00090470" w:rsidRDefault="00090470" w:rsidP="00602E95">
            <w:pPr>
              <w:pStyle w:val="TableTextRight"/>
              <w:ind w:left="0"/>
            </w:pPr>
            <w:r>
              <w:t>Root ingress during drought/dry periods</w:t>
            </w:r>
          </w:p>
          <w:p w14:paraId="783CB7B5" w14:textId="77777777" w:rsidR="00090470" w:rsidRDefault="00090470" w:rsidP="00602E95">
            <w:pPr>
              <w:pStyle w:val="TableTextBullet"/>
              <w:numPr>
                <w:ilvl w:val="0"/>
                <w:numId w:val="0"/>
              </w:numPr>
            </w:pPr>
            <w:r>
              <w:t>Sewer network</w:t>
            </w:r>
          </w:p>
        </w:tc>
        <w:tc>
          <w:tcPr>
            <w:tcW w:w="474" w:type="pct"/>
          </w:tcPr>
          <w:p w14:paraId="4C6081C8"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Drier climate</w:t>
            </w:r>
          </w:p>
        </w:tc>
        <w:tc>
          <w:tcPr>
            <w:tcW w:w="441" w:type="pct"/>
          </w:tcPr>
          <w:p w14:paraId="2D5FA635"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Seasonal/annual rainfall &amp; evaporation</w:t>
            </w:r>
          </w:p>
          <w:p w14:paraId="4977FCD8" w14:textId="77777777" w:rsidR="00090470" w:rsidRPr="00AD621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Groundwater level</w:t>
            </w:r>
          </w:p>
        </w:tc>
        <w:tc>
          <w:tcPr>
            <w:tcW w:w="704" w:type="pct"/>
          </w:tcPr>
          <w:p w14:paraId="1B2BD026"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p>
        </w:tc>
        <w:tc>
          <w:tcPr>
            <w:tcW w:w="2907" w:type="pct"/>
          </w:tcPr>
          <w:p w14:paraId="7ADD07EF" w14:textId="504CA114" w:rsidR="00090470" w:rsidRDefault="00FC409E" w:rsidP="005529C8">
            <w:pPr>
              <w:pStyle w:val="TableTextLeft"/>
              <w:cnfStyle w:val="000000000000" w:firstRow="0" w:lastRow="0" w:firstColumn="0" w:lastColumn="0" w:oddVBand="0" w:evenVBand="0" w:oddHBand="0" w:evenHBand="0" w:firstRowFirstColumn="0" w:firstRowLastColumn="0" w:lastRowFirstColumn="0" w:lastRowLastColumn="0"/>
            </w:pPr>
            <w:r w:rsidRPr="00FC409E">
              <w:t xml:space="preserve">Historical observations of </w:t>
            </w:r>
            <w:r>
              <w:t>p</w:t>
            </w:r>
            <w:r w:rsidR="00090470">
              <w:t>recipitation, evaporation: BoM, SILO</w:t>
            </w:r>
          </w:p>
          <w:p w14:paraId="0C865CA1" w14:textId="04F80E31"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 xml:space="preserve">Climate change scaling factors: </w:t>
            </w:r>
            <w:r w:rsidR="008A15CD" w:rsidRPr="008A15CD">
              <w:t>DELWP water availability guidelines</w:t>
            </w:r>
            <w:r w:rsidR="008A15CD">
              <w:t xml:space="preserve">, </w:t>
            </w:r>
            <w:r>
              <w:t>VCP2019, VFCT</w:t>
            </w:r>
            <w:r w:rsidR="008A15CD">
              <w:t xml:space="preserve"> </w:t>
            </w:r>
          </w:p>
          <w:p w14:paraId="199C4942"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Groundwater current conditions: WMIS</w:t>
            </w:r>
          </w:p>
          <w:p w14:paraId="1BB3285E"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Climate change scaling factors for groundwater recharge: DELWP water availability guidelines</w:t>
            </w:r>
          </w:p>
        </w:tc>
      </w:tr>
      <w:tr w:rsidR="0068653F" w:rsidRPr="00661197" w14:paraId="378B9B8A" w14:textId="77777777" w:rsidTr="00602E95">
        <w:trPr>
          <w:cantSplit/>
        </w:trPr>
        <w:tc>
          <w:tcPr>
            <w:cnfStyle w:val="001000000000" w:firstRow="0" w:lastRow="0" w:firstColumn="1" w:lastColumn="0" w:oddVBand="0" w:evenVBand="0" w:oddHBand="0" w:evenHBand="0" w:firstRowFirstColumn="0" w:firstRowLastColumn="0" w:lastRowFirstColumn="0" w:lastRowLastColumn="0"/>
            <w:tcW w:w="474" w:type="pct"/>
          </w:tcPr>
          <w:p w14:paraId="4DBF4C91" w14:textId="77777777" w:rsidR="00090470" w:rsidRDefault="00090470" w:rsidP="00602E95">
            <w:pPr>
              <w:pStyle w:val="TableTextRight"/>
              <w:ind w:left="0"/>
            </w:pPr>
            <w:r>
              <w:t>Infrastructure durability</w:t>
            </w:r>
          </w:p>
          <w:p w14:paraId="3EE93A1B" w14:textId="77777777" w:rsidR="00090470" w:rsidRDefault="00090470" w:rsidP="00602E95">
            <w:pPr>
              <w:pStyle w:val="TableTextBullet"/>
              <w:numPr>
                <w:ilvl w:val="0"/>
                <w:numId w:val="0"/>
              </w:numPr>
            </w:pPr>
            <w:r>
              <w:t>Sewer network</w:t>
            </w:r>
          </w:p>
          <w:p w14:paraId="1466F913" w14:textId="77777777" w:rsidR="00090470" w:rsidRDefault="00090470" w:rsidP="00602E95">
            <w:pPr>
              <w:pStyle w:val="TableTextBullet"/>
              <w:numPr>
                <w:ilvl w:val="0"/>
                <w:numId w:val="0"/>
              </w:numPr>
            </w:pPr>
            <w:r>
              <w:t>Pump stations</w:t>
            </w:r>
          </w:p>
          <w:p w14:paraId="4D6E0A85" w14:textId="77777777" w:rsidR="00090470" w:rsidRDefault="00090470" w:rsidP="00602E95">
            <w:pPr>
              <w:pStyle w:val="TableTextBullet"/>
              <w:numPr>
                <w:ilvl w:val="0"/>
                <w:numId w:val="0"/>
              </w:numPr>
            </w:pPr>
            <w:r>
              <w:t xml:space="preserve">Treatment plants </w:t>
            </w:r>
          </w:p>
          <w:p w14:paraId="11966823" w14:textId="77777777" w:rsidR="00090470" w:rsidRDefault="00090470" w:rsidP="00602E95">
            <w:pPr>
              <w:pStyle w:val="TableTextBullet"/>
              <w:numPr>
                <w:ilvl w:val="0"/>
                <w:numId w:val="0"/>
              </w:numPr>
            </w:pPr>
            <w:r>
              <w:t>Water recycling</w:t>
            </w:r>
          </w:p>
          <w:p w14:paraId="5225B5B2" w14:textId="77777777" w:rsidR="00090470" w:rsidRDefault="00090470" w:rsidP="00602E95">
            <w:pPr>
              <w:pStyle w:val="TableTextBullet"/>
              <w:numPr>
                <w:ilvl w:val="0"/>
                <w:numId w:val="0"/>
              </w:numPr>
            </w:pPr>
            <w:r>
              <w:t>Biosolids</w:t>
            </w:r>
          </w:p>
        </w:tc>
        <w:tc>
          <w:tcPr>
            <w:tcW w:w="474" w:type="pct"/>
          </w:tcPr>
          <w:p w14:paraId="0BB8433C"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Temperature</w:t>
            </w:r>
          </w:p>
          <w:p w14:paraId="36F818E8"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Carbon dioxide</w:t>
            </w:r>
          </w:p>
          <w:p w14:paraId="66E05A64"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Wind</w:t>
            </w:r>
          </w:p>
          <w:p w14:paraId="47F88D90"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Bushfire weather</w:t>
            </w:r>
          </w:p>
          <w:p w14:paraId="255BA1FC"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Solar radiation</w:t>
            </w:r>
          </w:p>
        </w:tc>
        <w:tc>
          <w:tcPr>
            <w:tcW w:w="441" w:type="pct"/>
          </w:tcPr>
          <w:p w14:paraId="4761FDC3"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Seasonal extreme high and average temperatures</w:t>
            </w:r>
          </w:p>
          <w:p w14:paraId="15510B0B" w14:textId="77777777" w:rsidR="00090470" w:rsidRPr="000B78D7"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Atmospheric CO</w:t>
            </w:r>
            <w:r>
              <w:rPr>
                <w:vertAlign w:val="subscript"/>
              </w:rPr>
              <w:t>2</w:t>
            </w:r>
            <w:r>
              <w:t xml:space="preserve"> concentration</w:t>
            </w:r>
          </w:p>
          <w:p w14:paraId="6121595F"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Extreme wind speed</w:t>
            </w:r>
          </w:p>
          <w:p w14:paraId="576E6A13"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Daily and sub-daily rainfall, temperature, humidity, windspeed</w:t>
            </w:r>
          </w:p>
          <w:p w14:paraId="41E84F91"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Solar radiation</w:t>
            </w:r>
          </w:p>
        </w:tc>
        <w:tc>
          <w:tcPr>
            <w:tcW w:w="704" w:type="pct"/>
          </w:tcPr>
          <w:p w14:paraId="08414066"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Forest &amp; Grasslands Fire Danger Index</w:t>
            </w:r>
          </w:p>
          <w:p w14:paraId="4A5050E9"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Concrete carbonation rate</w:t>
            </w:r>
          </w:p>
          <w:p w14:paraId="063CDBE8"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p>
        </w:tc>
        <w:tc>
          <w:tcPr>
            <w:tcW w:w="2907" w:type="pct"/>
          </w:tcPr>
          <w:p w14:paraId="67CCFDEA" w14:textId="26CC5CED" w:rsidR="00090470" w:rsidRDefault="00FC409E" w:rsidP="005529C8">
            <w:pPr>
              <w:pStyle w:val="TableTextLeft"/>
              <w:cnfStyle w:val="000000000000" w:firstRow="0" w:lastRow="0" w:firstColumn="0" w:lastColumn="0" w:oddVBand="0" w:evenVBand="0" w:oddHBand="0" w:evenHBand="0" w:firstRowFirstColumn="0" w:firstRowLastColumn="0" w:lastRowFirstColumn="0" w:lastRowLastColumn="0"/>
            </w:pPr>
            <w:r w:rsidRPr="00FC409E">
              <w:t xml:space="preserve">Historical observations of </w:t>
            </w:r>
            <w:r>
              <w:t>t</w:t>
            </w:r>
            <w:r w:rsidR="00090470">
              <w:t>emperature, precipitation, humidity, wind: BoM, SILO</w:t>
            </w:r>
          </w:p>
          <w:p w14:paraId="3E35E169" w14:textId="3B8BF738"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Climate change scaling factors: VCP2019, VFCT, Electricity Sector Climate Information (ESCI) project (</w:t>
            </w:r>
            <w:hyperlink r:id="rId139" w:history="1">
              <w:r w:rsidRPr="000A285E">
                <w:rPr>
                  <w:rStyle w:val="Hyperlink"/>
                  <w:rFonts w:eastAsiaTheme="majorEastAsia"/>
                </w:rPr>
                <w:t>www.climatechangeinaustralia.gov.au/en/projects/esci/</w:t>
              </w:r>
            </w:hyperlink>
            <w:r>
              <w:t xml:space="preserve">) </w:t>
            </w:r>
          </w:p>
          <w:p w14:paraId="34154619" w14:textId="0397E328"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 xml:space="preserve">Bushfire prone areas mapping: </w:t>
            </w:r>
            <w:hyperlink r:id="rId140" w:history="1">
              <w:r w:rsidRPr="000A285E">
                <w:rPr>
                  <w:rStyle w:val="Hyperlink"/>
                  <w:rFonts w:eastAsiaTheme="majorEastAsia"/>
                </w:rPr>
                <w:t>www.data.vic.gov.au</w:t>
              </w:r>
            </w:hyperlink>
          </w:p>
          <w:p w14:paraId="2F2EF577" w14:textId="74F237C4"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 xml:space="preserve">Bushfire Management Overlay: </w:t>
            </w:r>
            <w:hyperlink r:id="rId141" w:history="1">
              <w:r w:rsidRPr="000A285E">
                <w:rPr>
                  <w:rStyle w:val="Hyperlink"/>
                  <w:rFonts w:eastAsiaTheme="majorEastAsia"/>
                </w:rPr>
                <w:t>www.data.vic.gov.au</w:t>
              </w:r>
            </w:hyperlink>
          </w:p>
        </w:tc>
      </w:tr>
      <w:tr w:rsidR="0068653F" w14:paraId="6432A29D" w14:textId="77777777" w:rsidTr="00602E95">
        <w:trPr>
          <w:cantSplit/>
        </w:trPr>
        <w:tc>
          <w:tcPr>
            <w:cnfStyle w:val="001000000000" w:firstRow="0" w:lastRow="0" w:firstColumn="1" w:lastColumn="0" w:oddVBand="0" w:evenVBand="0" w:oddHBand="0" w:evenHBand="0" w:firstRowFirstColumn="0" w:firstRowLastColumn="0" w:lastRowFirstColumn="0" w:lastRowLastColumn="0"/>
            <w:tcW w:w="474" w:type="pct"/>
          </w:tcPr>
          <w:p w14:paraId="01DAD7A6" w14:textId="77777777" w:rsidR="00090470" w:rsidRDefault="00090470" w:rsidP="00602E95">
            <w:pPr>
              <w:pStyle w:val="TableTextRight"/>
              <w:ind w:left="0"/>
            </w:pPr>
            <w:r>
              <w:t>Resilience of mechanical and electrical equipment</w:t>
            </w:r>
          </w:p>
          <w:p w14:paraId="438FBEF7" w14:textId="77777777" w:rsidR="00090470" w:rsidRDefault="00090470" w:rsidP="00602E95">
            <w:pPr>
              <w:pStyle w:val="TableTextBullet"/>
              <w:numPr>
                <w:ilvl w:val="0"/>
                <w:numId w:val="0"/>
              </w:numPr>
            </w:pPr>
            <w:r>
              <w:t>Pump stations</w:t>
            </w:r>
          </w:p>
          <w:p w14:paraId="7C9DE465" w14:textId="77777777" w:rsidR="00090470" w:rsidRDefault="00090470" w:rsidP="00602E95">
            <w:pPr>
              <w:pStyle w:val="TableTextBullet"/>
              <w:numPr>
                <w:ilvl w:val="0"/>
                <w:numId w:val="0"/>
              </w:numPr>
            </w:pPr>
            <w:r>
              <w:t xml:space="preserve">Treatment plants </w:t>
            </w:r>
          </w:p>
          <w:p w14:paraId="504FDF4A" w14:textId="77777777" w:rsidR="00090470" w:rsidRDefault="00090470" w:rsidP="00602E95">
            <w:pPr>
              <w:pStyle w:val="TableTextBullet"/>
              <w:numPr>
                <w:ilvl w:val="0"/>
                <w:numId w:val="0"/>
              </w:numPr>
            </w:pPr>
            <w:r>
              <w:t>Water recycling</w:t>
            </w:r>
          </w:p>
          <w:p w14:paraId="2336099A" w14:textId="77777777" w:rsidR="00090470" w:rsidRDefault="00090470" w:rsidP="00602E95">
            <w:pPr>
              <w:pStyle w:val="TableTextBullet"/>
              <w:numPr>
                <w:ilvl w:val="0"/>
                <w:numId w:val="0"/>
              </w:numPr>
            </w:pPr>
            <w:r>
              <w:t>Biosolids</w:t>
            </w:r>
          </w:p>
        </w:tc>
        <w:tc>
          <w:tcPr>
            <w:tcW w:w="474" w:type="pct"/>
          </w:tcPr>
          <w:p w14:paraId="6B1B2C1D"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Temperature</w:t>
            </w:r>
          </w:p>
        </w:tc>
        <w:tc>
          <w:tcPr>
            <w:tcW w:w="441" w:type="pct"/>
          </w:tcPr>
          <w:p w14:paraId="0C784634"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Extreme high temperature</w:t>
            </w:r>
          </w:p>
          <w:p w14:paraId="7D2A017E"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p>
        </w:tc>
        <w:tc>
          <w:tcPr>
            <w:tcW w:w="704" w:type="pct"/>
          </w:tcPr>
          <w:p w14:paraId="4F883F5A"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p>
        </w:tc>
        <w:tc>
          <w:tcPr>
            <w:tcW w:w="2907" w:type="pct"/>
          </w:tcPr>
          <w:p w14:paraId="38F32DD9" w14:textId="0915AFB7" w:rsidR="00090470" w:rsidRDefault="00902B22" w:rsidP="005529C8">
            <w:pPr>
              <w:pStyle w:val="TableTextLeft"/>
              <w:cnfStyle w:val="000000000000" w:firstRow="0" w:lastRow="0" w:firstColumn="0" w:lastColumn="0" w:oddVBand="0" w:evenVBand="0" w:oddHBand="0" w:evenHBand="0" w:firstRowFirstColumn="0" w:firstRowLastColumn="0" w:lastRowFirstColumn="0" w:lastRowLastColumn="0"/>
            </w:pPr>
            <w:r w:rsidRPr="00902B22">
              <w:t>Historical observations of t</w:t>
            </w:r>
            <w:r w:rsidR="00090470">
              <w:t>emperature: BoM, SILO</w:t>
            </w:r>
          </w:p>
        </w:tc>
      </w:tr>
      <w:tr w:rsidR="0068653F" w14:paraId="6BBA9586" w14:textId="77777777" w:rsidTr="00602E95">
        <w:trPr>
          <w:cantSplit/>
        </w:trPr>
        <w:tc>
          <w:tcPr>
            <w:cnfStyle w:val="001000000000" w:firstRow="0" w:lastRow="0" w:firstColumn="1" w:lastColumn="0" w:oddVBand="0" w:evenVBand="0" w:oddHBand="0" w:evenHBand="0" w:firstRowFirstColumn="0" w:firstRowLastColumn="0" w:lastRowFirstColumn="0" w:lastRowLastColumn="0"/>
            <w:tcW w:w="474" w:type="pct"/>
          </w:tcPr>
          <w:p w14:paraId="05955780" w14:textId="77777777" w:rsidR="00090470" w:rsidRDefault="00090470" w:rsidP="00602E95">
            <w:pPr>
              <w:pStyle w:val="TableTextRight"/>
              <w:ind w:left="0"/>
            </w:pPr>
            <w:r>
              <w:t>Wastewater treatment process efficiency</w:t>
            </w:r>
          </w:p>
          <w:p w14:paraId="4D4A83A5" w14:textId="77777777" w:rsidR="00090470" w:rsidRDefault="00090470" w:rsidP="00602E95">
            <w:pPr>
              <w:pStyle w:val="TableTextBullet"/>
              <w:numPr>
                <w:ilvl w:val="0"/>
                <w:numId w:val="0"/>
              </w:numPr>
            </w:pPr>
            <w:r>
              <w:t>Treatment plants</w:t>
            </w:r>
          </w:p>
        </w:tc>
        <w:tc>
          <w:tcPr>
            <w:tcW w:w="474" w:type="pct"/>
          </w:tcPr>
          <w:p w14:paraId="3EA928FC"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Temperature</w:t>
            </w:r>
          </w:p>
          <w:p w14:paraId="7A960F6E"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Drier climate</w:t>
            </w:r>
          </w:p>
          <w:p w14:paraId="69DADE87"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Sea level rise</w:t>
            </w:r>
          </w:p>
        </w:tc>
        <w:tc>
          <w:tcPr>
            <w:tcW w:w="441" w:type="pct"/>
          </w:tcPr>
          <w:p w14:paraId="0C97CCB8"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Seasonal extreme high and average temperatures</w:t>
            </w:r>
          </w:p>
          <w:p w14:paraId="369562FF"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Seasonal/annual rainfall &amp; evaporation</w:t>
            </w:r>
          </w:p>
          <w:p w14:paraId="1C03944D"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Groundwater level</w:t>
            </w:r>
          </w:p>
          <w:p w14:paraId="505D0246"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Sea level</w:t>
            </w:r>
          </w:p>
        </w:tc>
        <w:tc>
          <w:tcPr>
            <w:tcW w:w="704" w:type="pct"/>
          </w:tcPr>
          <w:p w14:paraId="1B2D0907"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Groundwater infiltration</w:t>
            </w:r>
          </w:p>
          <w:p w14:paraId="29C023F7"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Sewer inflows &amp; concentration</w:t>
            </w:r>
          </w:p>
        </w:tc>
        <w:tc>
          <w:tcPr>
            <w:tcW w:w="2907" w:type="pct"/>
          </w:tcPr>
          <w:p w14:paraId="4B308D14" w14:textId="2002BB20" w:rsidR="00090470" w:rsidRDefault="00902B22" w:rsidP="005529C8">
            <w:pPr>
              <w:pStyle w:val="TableTextLeft"/>
              <w:cnfStyle w:val="000000000000" w:firstRow="0" w:lastRow="0" w:firstColumn="0" w:lastColumn="0" w:oddVBand="0" w:evenVBand="0" w:oddHBand="0" w:evenHBand="0" w:firstRowFirstColumn="0" w:firstRowLastColumn="0" w:lastRowFirstColumn="0" w:lastRowLastColumn="0"/>
            </w:pPr>
            <w:r w:rsidRPr="00902B22">
              <w:t xml:space="preserve">Historical observations of </w:t>
            </w:r>
            <w:r>
              <w:t>p</w:t>
            </w:r>
            <w:r w:rsidR="00090470">
              <w:t>recipitation, evaporation, temperature: BoM, SILO</w:t>
            </w:r>
          </w:p>
          <w:p w14:paraId="20A103A5" w14:textId="4B314985"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 xml:space="preserve">Climate change scaling factors: </w:t>
            </w:r>
            <w:r w:rsidR="008A15CD" w:rsidRPr="008A15CD">
              <w:t>DELWP water availability guidelines</w:t>
            </w:r>
            <w:r w:rsidR="008A15CD">
              <w:t xml:space="preserve">, </w:t>
            </w:r>
            <w:r>
              <w:t>VCP2019, VFCT</w:t>
            </w:r>
          </w:p>
          <w:p w14:paraId="5C15A070"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Groundwater current conditions: WMIS</w:t>
            </w:r>
          </w:p>
          <w:p w14:paraId="44B8DE2D"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Climate change scaling factors for groundwater recharge: DELWP water availability guidelines</w:t>
            </w:r>
          </w:p>
          <w:p w14:paraId="033036FF" w14:textId="23D18495" w:rsidR="00090470" w:rsidRDefault="00DE4CD9" w:rsidP="005529C8">
            <w:pPr>
              <w:pStyle w:val="TableTextLeft"/>
              <w:cnfStyle w:val="000000000000" w:firstRow="0" w:lastRow="0" w:firstColumn="0" w:lastColumn="0" w:oddVBand="0" w:evenVBand="0" w:oddHBand="0" w:evenHBand="0" w:firstRowFirstColumn="0" w:firstRowLastColumn="0" w:lastRowFirstColumn="0" w:lastRowLastColumn="0"/>
            </w:pPr>
            <w:r>
              <w:t>Current</w:t>
            </w:r>
            <w:r w:rsidR="00481D89">
              <w:t xml:space="preserve"> and projected s</w:t>
            </w:r>
            <w:r w:rsidR="00090470">
              <w:t>ea level rise and coastal flooding: CoastKit</w:t>
            </w:r>
          </w:p>
        </w:tc>
      </w:tr>
      <w:tr w:rsidR="0068653F" w14:paraId="7B128E14" w14:textId="77777777" w:rsidTr="00602E95">
        <w:trPr>
          <w:cantSplit/>
        </w:trPr>
        <w:tc>
          <w:tcPr>
            <w:cnfStyle w:val="001000000000" w:firstRow="0" w:lastRow="0" w:firstColumn="1" w:lastColumn="0" w:oddVBand="0" w:evenVBand="0" w:oddHBand="0" w:evenHBand="0" w:firstRowFirstColumn="0" w:firstRowLastColumn="0" w:lastRowFirstColumn="0" w:lastRowLastColumn="0"/>
            <w:tcW w:w="474" w:type="pct"/>
          </w:tcPr>
          <w:p w14:paraId="70071B0F" w14:textId="77777777" w:rsidR="00090470" w:rsidRDefault="00090470" w:rsidP="00602E95">
            <w:pPr>
              <w:pStyle w:val="TableTextRight"/>
              <w:ind w:left="0"/>
            </w:pPr>
            <w:r>
              <w:t>Recycled water use</w:t>
            </w:r>
          </w:p>
          <w:p w14:paraId="5BA5F613" w14:textId="77777777" w:rsidR="00090470" w:rsidRDefault="00090470" w:rsidP="00602E95">
            <w:pPr>
              <w:pStyle w:val="TableTextBullet"/>
              <w:numPr>
                <w:ilvl w:val="0"/>
                <w:numId w:val="0"/>
              </w:numPr>
            </w:pPr>
            <w:r>
              <w:t>Water recycling</w:t>
            </w:r>
          </w:p>
        </w:tc>
        <w:tc>
          <w:tcPr>
            <w:tcW w:w="474" w:type="pct"/>
          </w:tcPr>
          <w:p w14:paraId="08DE18D6"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Drier climate</w:t>
            </w:r>
          </w:p>
          <w:p w14:paraId="4B6B8CBA"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Heavy rainfall</w:t>
            </w:r>
          </w:p>
        </w:tc>
        <w:tc>
          <w:tcPr>
            <w:tcW w:w="441" w:type="pct"/>
          </w:tcPr>
          <w:p w14:paraId="7802A43E"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Daily/monthly/annual rainfall &amp; evaporation</w:t>
            </w:r>
          </w:p>
          <w:p w14:paraId="1863D536"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Rainfall IFD for design storm events</w:t>
            </w:r>
          </w:p>
        </w:tc>
        <w:tc>
          <w:tcPr>
            <w:tcW w:w="704" w:type="pct"/>
          </w:tcPr>
          <w:p w14:paraId="48F747AB"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Recycled water irrigation rate and winter storage requirements</w:t>
            </w:r>
          </w:p>
        </w:tc>
        <w:tc>
          <w:tcPr>
            <w:tcW w:w="2907" w:type="pct"/>
          </w:tcPr>
          <w:p w14:paraId="518536CC" w14:textId="37D80652" w:rsidR="00090470" w:rsidRDefault="00DE4CD9" w:rsidP="005529C8">
            <w:pPr>
              <w:pStyle w:val="TableTextLeft"/>
              <w:cnfStyle w:val="000000000000" w:firstRow="0" w:lastRow="0" w:firstColumn="0" w:lastColumn="0" w:oddVBand="0" w:evenVBand="0" w:oddHBand="0" w:evenHBand="0" w:firstRowFirstColumn="0" w:firstRowLastColumn="0" w:lastRowFirstColumn="0" w:lastRowLastColumn="0"/>
            </w:pPr>
            <w:r w:rsidRPr="00902B22">
              <w:t xml:space="preserve">Historical observations of </w:t>
            </w:r>
            <w:r>
              <w:t>p</w:t>
            </w:r>
            <w:r w:rsidR="00090470">
              <w:t>recipitation, evaporation: BoM, SILO</w:t>
            </w:r>
          </w:p>
          <w:p w14:paraId="7E941B7A"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Climate change scaling factors (monthly rainfall &amp; evaporation): VCP2019, VFCT</w:t>
            </w:r>
          </w:p>
          <w:p w14:paraId="12EF22B1"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Climate change scaling factors (heavy rainfall): ARR</w:t>
            </w:r>
          </w:p>
        </w:tc>
      </w:tr>
      <w:tr w:rsidR="0068653F" w14:paraId="59412890" w14:textId="77777777" w:rsidTr="00602E95">
        <w:trPr>
          <w:cantSplit/>
        </w:trPr>
        <w:tc>
          <w:tcPr>
            <w:cnfStyle w:val="001000000000" w:firstRow="0" w:lastRow="0" w:firstColumn="1" w:lastColumn="0" w:oddVBand="0" w:evenVBand="0" w:oddHBand="0" w:evenHBand="0" w:firstRowFirstColumn="0" w:firstRowLastColumn="0" w:lastRowFirstColumn="0" w:lastRowLastColumn="0"/>
            <w:tcW w:w="474" w:type="pct"/>
          </w:tcPr>
          <w:p w14:paraId="11E194CC" w14:textId="77777777" w:rsidR="00090470" w:rsidRDefault="00090470" w:rsidP="00602E95">
            <w:pPr>
              <w:pStyle w:val="TableTextRight"/>
              <w:ind w:left="0"/>
            </w:pPr>
            <w:r>
              <w:t>Wet weather release of recycled water to receiving environment</w:t>
            </w:r>
          </w:p>
          <w:p w14:paraId="16160F95" w14:textId="77777777" w:rsidR="00090470" w:rsidRDefault="00090470" w:rsidP="00602E95">
            <w:pPr>
              <w:pStyle w:val="TableTextBullet"/>
              <w:numPr>
                <w:ilvl w:val="0"/>
                <w:numId w:val="0"/>
              </w:numPr>
            </w:pPr>
            <w:r>
              <w:t>Water recycling</w:t>
            </w:r>
          </w:p>
        </w:tc>
        <w:tc>
          <w:tcPr>
            <w:tcW w:w="474" w:type="pct"/>
          </w:tcPr>
          <w:p w14:paraId="676086D1"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Drier climate</w:t>
            </w:r>
          </w:p>
          <w:p w14:paraId="7D20E8E6"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Heavy rainfall</w:t>
            </w:r>
          </w:p>
        </w:tc>
        <w:tc>
          <w:tcPr>
            <w:tcW w:w="441" w:type="pct"/>
          </w:tcPr>
          <w:p w14:paraId="7293ABC0"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Daily/monthly/annual rainfall &amp; evaporation</w:t>
            </w:r>
          </w:p>
          <w:p w14:paraId="2630C9AE"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Rainfall IFD for design storm events</w:t>
            </w:r>
          </w:p>
          <w:p w14:paraId="38B5E576"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p>
        </w:tc>
        <w:tc>
          <w:tcPr>
            <w:tcW w:w="704" w:type="pct"/>
          </w:tcPr>
          <w:p w14:paraId="3530C41F"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River flows in receiving environment</w:t>
            </w:r>
          </w:p>
          <w:p w14:paraId="2AE0B473"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Winter storage requirements</w:t>
            </w:r>
          </w:p>
        </w:tc>
        <w:tc>
          <w:tcPr>
            <w:tcW w:w="2907" w:type="pct"/>
          </w:tcPr>
          <w:p w14:paraId="09777BCB" w14:textId="7577487C" w:rsidR="00090470" w:rsidRDefault="00481D89" w:rsidP="005529C8">
            <w:pPr>
              <w:pStyle w:val="TableTextLeft"/>
              <w:cnfStyle w:val="000000000000" w:firstRow="0" w:lastRow="0" w:firstColumn="0" w:lastColumn="0" w:oddVBand="0" w:evenVBand="0" w:oddHBand="0" w:evenHBand="0" w:firstRowFirstColumn="0" w:firstRowLastColumn="0" w:lastRowFirstColumn="0" w:lastRowLastColumn="0"/>
            </w:pPr>
            <w:r w:rsidRPr="00902B22">
              <w:t xml:space="preserve">Historical observations of </w:t>
            </w:r>
            <w:r>
              <w:t>p</w:t>
            </w:r>
            <w:r w:rsidR="00090470">
              <w:t>recipitation, evaporation: BoM, SILO</w:t>
            </w:r>
          </w:p>
          <w:p w14:paraId="47D4D052"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Historical river flows: WMIS</w:t>
            </w:r>
          </w:p>
          <w:p w14:paraId="4A48AEC2"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Climate change scaling factors (monthly rainfall &amp; evaporation): VCP2019, VFCT</w:t>
            </w:r>
          </w:p>
          <w:p w14:paraId="61652191"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Climate change scaling factors (heavy rainfall): ARR</w:t>
            </w:r>
            <w:r w:rsidDel="00F078CE">
              <w:t xml:space="preserve"> </w:t>
            </w:r>
          </w:p>
          <w:p w14:paraId="7FC59063" w14:textId="26580AA0"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 xml:space="preserve">Climate change scaling factors for catchment runoff: DELWP water availability guidelines </w:t>
            </w:r>
          </w:p>
        </w:tc>
      </w:tr>
      <w:tr w:rsidR="0068653F" w14:paraId="471DDDD0" w14:textId="77777777" w:rsidTr="00602E95">
        <w:trPr>
          <w:cantSplit/>
        </w:trPr>
        <w:tc>
          <w:tcPr>
            <w:cnfStyle w:val="001000000000" w:firstRow="0" w:lastRow="0" w:firstColumn="1" w:lastColumn="0" w:oddVBand="0" w:evenVBand="0" w:oddHBand="0" w:evenHBand="0" w:firstRowFirstColumn="0" w:firstRowLastColumn="0" w:lastRowFirstColumn="0" w:lastRowLastColumn="0"/>
            <w:tcW w:w="474" w:type="pct"/>
          </w:tcPr>
          <w:p w14:paraId="33BE0D3B" w14:textId="77777777" w:rsidR="00090470" w:rsidRDefault="00090470" w:rsidP="00602E95">
            <w:pPr>
              <w:pStyle w:val="TableTextRight"/>
              <w:ind w:left="0"/>
            </w:pPr>
            <w:r>
              <w:t>Sludge drying rates</w:t>
            </w:r>
          </w:p>
          <w:p w14:paraId="1D0E6003" w14:textId="77777777" w:rsidR="00090470" w:rsidRDefault="00090470" w:rsidP="00602E95">
            <w:pPr>
              <w:pStyle w:val="TableTextBullet"/>
              <w:numPr>
                <w:ilvl w:val="0"/>
                <w:numId w:val="0"/>
              </w:numPr>
            </w:pPr>
            <w:r>
              <w:t>Biosolids</w:t>
            </w:r>
          </w:p>
        </w:tc>
        <w:tc>
          <w:tcPr>
            <w:tcW w:w="474" w:type="pct"/>
          </w:tcPr>
          <w:p w14:paraId="4B8602D2"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Drier climate</w:t>
            </w:r>
          </w:p>
        </w:tc>
        <w:tc>
          <w:tcPr>
            <w:tcW w:w="441" w:type="pct"/>
          </w:tcPr>
          <w:p w14:paraId="6F2700D0"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Monthly/seasonal/annual rainfall &amp; evaporation</w:t>
            </w:r>
          </w:p>
        </w:tc>
        <w:tc>
          <w:tcPr>
            <w:tcW w:w="704" w:type="pct"/>
          </w:tcPr>
          <w:p w14:paraId="46571330"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p>
        </w:tc>
        <w:tc>
          <w:tcPr>
            <w:tcW w:w="2907" w:type="pct"/>
          </w:tcPr>
          <w:p w14:paraId="1587FA5F" w14:textId="1A9C6316" w:rsidR="00090470" w:rsidRDefault="00481D89" w:rsidP="005529C8">
            <w:pPr>
              <w:pStyle w:val="TableTextLeft"/>
              <w:cnfStyle w:val="000000000000" w:firstRow="0" w:lastRow="0" w:firstColumn="0" w:lastColumn="0" w:oddVBand="0" w:evenVBand="0" w:oddHBand="0" w:evenHBand="0" w:firstRowFirstColumn="0" w:firstRowLastColumn="0" w:lastRowFirstColumn="0" w:lastRowLastColumn="0"/>
            </w:pPr>
            <w:r w:rsidRPr="00902B22">
              <w:t xml:space="preserve">Historical observations of </w:t>
            </w:r>
            <w:r>
              <w:t>p</w:t>
            </w:r>
            <w:r w:rsidR="00090470">
              <w:t>recipitation, evaporation: BoM, SILO</w:t>
            </w:r>
          </w:p>
          <w:p w14:paraId="1C9CD180" w14:textId="77777777" w:rsidR="00090470" w:rsidRDefault="00090470" w:rsidP="005529C8">
            <w:pPr>
              <w:pStyle w:val="TableTextLeft"/>
              <w:cnfStyle w:val="000000000000" w:firstRow="0" w:lastRow="0" w:firstColumn="0" w:lastColumn="0" w:oddVBand="0" w:evenVBand="0" w:oddHBand="0" w:evenHBand="0" w:firstRowFirstColumn="0" w:firstRowLastColumn="0" w:lastRowFirstColumn="0" w:lastRowLastColumn="0"/>
            </w:pPr>
            <w:r>
              <w:t>Climate change scaling factors: VCP2019, VFCT</w:t>
            </w:r>
          </w:p>
        </w:tc>
      </w:tr>
    </w:tbl>
    <w:p w14:paraId="47068784" w14:textId="6915998C" w:rsidR="00090470" w:rsidRPr="006A2506" w:rsidRDefault="00090470" w:rsidP="0004059F">
      <w:pPr>
        <w:pStyle w:val="BodyText"/>
        <w:rPr>
          <w:rFonts w:cs="Jacobs Chronos"/>
        </w:rPr>
        <w:sectPr w:rsidR="00090470" w:rsidRPr="006A2506" w:rsidSect="00E1742F">
          <w:pgSz w:w="23811" w:h="16838" w:orient="landscape" w:code="8"/>
          <w:pgMar w:top="1440" w:right="1440" w:bottom="1440" w:left="1440" w:header="708" w:footer="708" w:gutter="0"/>
          <w:cols w:space="708"/>
          <w:docGrid w:linePitch="360"/>
        </w:sectPr>
      </w:pPr>
    </w:p>
    <w:p w14:paraId="1A9771DD" w14:textId="77777777" w:rsidR="00090470" w:rsidRPr="001B342C" w:rsidRDefault="00090470" w:rsidP="0068653F">
      <w:pPr>
        <w:pStyle w:val="Heading9"/>
        <w:jc w:val="both"/>
      </w:pPr>
      <w:bookmarkStart w:id="1361" w:name="_Toc103890942"/>
      <w:bookmarkStart w:id="1362" w:name="_Toc104908522"/>
      <w:bookmarkStart w:id="1363" w:name="_Toc106737124"/>
      <w:bookmarkStart w:id="1364" w:name="_Toc106737450"/>
      <w:bookmarkStart w:id="1365" w:name="_Ref107255996"/>
      <w:bookmarkStart w:id="1366" w:name="_Ref107256024"/>
      <w:r w:rsidRPr="001B342C">
        <w:t>Supporting tools and applications to assess impact of climate change</w:t>
      </w:r>
      <w:bookmarkEnd w:id="1361"/>
      <w:bookmarkEnd w:id="1362"/>
      <w:bookmarkEnd w:id="1363"/>
      <w:bookmarkEnd w:id="1364"/>
      <w:bookmarkEnd w:id="1365"/>
      <w:bookmarkEnd w:id="1366"/>
      <w:r w:rsidRPr="001B342C">
        <w:t xml:space="preserve"> </w:t>
      </w:r>
    </w:p>
    <w:p w14:paraId="3EF7E9ED" w14:textId="77777777" w:rsidR="00090470" w:rsidRDefault="00090470" w:rsidP="00602E95">
      <w:pPr>
        <w:pStyle w:val="AppendixHeading2"/>
        <w:tabs>
          <w:tab w:val="clear" w:pos="1559"/>
          <w:tab w:val="clear" w:pos="1843"/>
          <w:tab w:val="clear" w:pos="2126"/>
          <w:tab w:val="clear" w:pos="2410"/>
        </w:tabs>
        <w:ind w:left="0"/>
        <w:jc w:val="both"/>
      </w:pPr>
      <w:bookmarkStart w:id="1367" w:name="_Toc103890943"/>
      <w:bookmarkStart w:id="1368" w:name="_Toc104908523"/>
      <w:bookmarkStart w:id="1369" w:name="_Toc106737125"/>
      <w:bookmarkStart w:id="1370" w:name="_Toc106737451"/>
      <w:r>
        <w:t>Data</w:t>
      </w:r>
      <w:bookmarkEnd w:id="1367"/>
      <w:bookmarkEnd w:id="1368"/>
      <w:bookmarkEnd w:id="1369"/>
      <w:bookmarkEnd w:id="1370"/>
    </w:p>
    <w:p w14:paraId="47D5FD3E" w14:textId="7CB07BE7" w:rsidR="00090470" w:rsidRPr="00442D62" w:rsidRDefault="00090470" w:rsidP="0068653F">
      <w:pPr>
        <w:pStyle w:val="BodyText"/>
        <w:spacing w:before="120" w:line="240" w:lineRule="auto"/>
        <w:jc w:val="both"/>
      </w:pPr>
      <w:r w:rsidRPr="00442D62">
        <w:t>This section covers</w:t>
      </w:r>
      <w:r w:rsidRPr="00442D62">
        <w:rPr>
          <w:rFonts w:cstheme="minorHAnsi"/>
        </w:rPr>
        <w:t xml:space="preserve"> </w:t>
      </w:r>
      <w:r>
        <w:rPr>
          <w:rFonts w:cstheme="minorHAnsi"/>
        </w:rPr>
        <w:t>the</w:t>
      </w:r>
      <w:r w:rsidRPr="00442D62">
        <w:t xml:space="preserve"> data governance framework and the value of data and its limitations in underpinning policy decisions and planning</w:t>
      </w:r>
      <w:r w:rsidR="00E41A05" w:rsidRPr="00E41A05">
        <w:t xml:space="preserve"> </w:t>
      </w:r>
      <w:r w:rsidR="00E41A05">
        <w:t>and its use in analytical tools/models required to assess climate change impacts in wastewater systems</w:t>
      </w:r>
      <w:r w:rsidRPr="00442D62">
        <w:t>.</w:t>
      </w:r>
      <w:r>
        <w:rPr>
          <w:rFonts w:cstheme="minorHAnsi"/>
        </w:rPr>
        <w:t xml:space="preserve"> </w:t>
      </w:r>
      <w:r>
        <w:t>It provides general context and important matters to be considered when gathering and using data</w:t>
      </w:r>
      <w:r>
        <w:rPr>
          <w:rFonts w:cstheme="minorHAnsi"/>
        </w:rPr>
        <w:t>. Data needs to be</w:t>
      </w:r>
      <w:r>
        <w:t xml:space="preserve"> relevant, sufficient and of appropriate accuracy for assessing climate change impacts. </w:t>
      </w:r>
    </w:p>
    <w:p w14:paraId="77610CAF" w14:textId="1BB38001" w:rsidR="00090470" w:rsidRPr="00442D62" w:rsidRDefault="00090470" w:rsidP="0068653F">
      <w:pPr>
        <w:pStyle w:val="BodyText"/>
        <w:spacing w:before="120" w:line="240" w:lineRule="auto"/>
        <w:jc w:val="both"/>
      </w:pPr>
      <w:r w:rsidRPr="00442D62">
        <w:t xml:space="preserve">This is an important prelude to the discussion on supporting tools that may be used to assist in assessing climate change impacts, in decision making, or meeting service obligations and objectives. </w:t>
      </w:r>
    </w:p>
    <w:p w14:paraId="4E583324" w14:textId="5042599D" w:rsidR="00E41A05" w:rsidRDefault="00090470" w:rsidP="0068653F">
      <w:pPr>
        <w:pStyle w:val="BodyText"/>
        <w:spacing w:before="120" w:line="240" w:lineRule="auto"/>
        <w:jc w:val="both"/>
      </w:pPr>
      <w:r w:rsidRPr="00442D62">
        <w:t xml:space="preserve">Supporting tools </w:t>
      </w:r>
      <w:r w:rsidR="00E41A05">
        <w:t xml:space="preserve">discussed in the section below </w:t>
      </w:r>
      <w:r w:rsidRPr="00442D62">
        <w:t>include</w:t>
      </w:r>
      <w:r w:rsidR="00E41A05">
        <w:t>:</w:t>
      </w:r>
    </w:p>
    <w:p w14:paraId="7417EE76" w14:textId="77777777" w:rsidR="006B21F7" w:rsidRDefault="00090470" w:rsidP="0029409B">
      <w:pPr>
        <w:pStyle w:val="ListBullet"/>
        <w:numPr>
          <w:ilvl w:val="0"/>
          <w:numId w:val="34"/>
        </w:numPr>
        <w:tabs>
          <w:tab w:val="left" w:pos="720"/>
        </w:tabs>
        <w:spacing w:line="240" w:lineRule="auto"/>
        <w:ind w:left="357" w:hanging="357"/>
        <w:jc w:val="both"/>
        <w:rPr>
          <w:rFonts w:cstheme="minorHAnsi"/>
        </w:rPr>
      </w:pPr>
      <w:r w:rsidRPr="0004059F">
        <w:rPr>
          <w:rFonts w:cstheme="minorHAnsi"/>
        </w:rPr>
        <w:t>pro</w:t>
      </w:r>
      <w:r w:rsidRPr="008D67EE">
        <w:rPr>
          <w:rFonts w:cstheme="minorHAnsi"/>
        </w:rPr>
        <w:t>cess-based models (often available as part of software packages)</w:t>
      </w:r>
    </w:p>
    <w:p w14:paraId="3B312DB4" w14:textId="77777777" w:rsidR="00F36000"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 xml:space="preserve">empirical models and frameworks for risk screening, </w:t>
      </w:r>
    </w:p>
    <w:p w14:paraId="3D581385" w14:textId="77777777" w:rsidR="00F36000"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 xml:space="preserve">statistical models, and </w:t>
      </w:r>
    </w:p>
    <w:p w14:paraId="73ACD0B1" w14:textId="364D2258" w:rsidR="008D67EE"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machine learning algorithms</w:t>
      </w:r>
      <w:r w:rsidR="008D67EE" w:rsidRPr="00436C74">
        <w:rPr>
          <w:rFonts w:cstheme="minorHAnsi"/>
        </w:rPr>
        <w:t xml:space="preserve"> (discussed in Section</w:t>
      </w:r>
      <w:r w:rsidR="008D67EE">
        <w:rPr>
          <w:rFonts w:cstheme="minorHAnsi"/>
        </w:rPr>
        <w:t xml:space="preserve"> </w:t>
      </w:r>
      <w:r w:rsidR="008D67EE">
        <w:rPr>
          <w:rFonts w:cstheme="minorHAnsi"/>
        </w:rPr>
        <w:fldChar w:fldCharType="begin"/>
      </w:r>
      <w:r w:rsidR="008D67EE">
        <w:rPr>
          <w:rFonts w:cstheme="minorHAnsi"/>
        </w:rPr>
        <w:instrText xml:space="preserve"> REF _Ref106790387 \r \h </w:instrText>
      </w:r>
      <w:r w:rsidR="00C23F40">
        <w:rPr>
          <w:rFonts w:cstheme="minorHAnsi"/>
        </w:rPr>
        <w:instrText xml:space="preserve"> \* MERGEFORMAT </w:instrText>
      </w:r>
      <w:r w:rsidR="008D67EE">
        <w:rPr>
          <w:rFonts w:cstheme="minorHAnsi"/>
        </w:rPr>
      </w:r>
      <w:r w:rsidR="008D67EE">
        <w:rPr>
          <w:rFonts w:cstheme="minorHAnsi"/>
        </w:rPr>
        <w:fldChar w:fldCharType="separate"/>
      </w:r>
      <w:r w:rsidR="00C07B66">
        <w:rPr>
          <w:rFonts w:cstheme="minorHAnsi"/>
        </w:rPr>
        <w:t>3.3.4</w:t>
      </w:r>
      <w:r w:rsidR="008D67EE">
        <w:rPr>
          <w:rFonts w:cstheme="minorHAnsi"/>
        </w:rPr>
        <w:fldChar w:fldCharType="end"/>
      </w:r>
      <w:r w:rsidR="008D67EE" w:rsidRPr="00436C74">
        <w:rPr>
          <w:rFonts w:cstheme="minorHAnsi"/>
        </w:rPr>
        <w:t xml:space="preserve">). </w:t>
      </w:r>
    </w:p>
    <w:p w14:paraId="61309B9F" w14:textId="34A450FD" w:rsidR="00090470" w:rsidRPr="0004059F" w:rsidRDefault="00090470" w:rsidP="0068653F">
      <w:pPr>
        <w:pStyle w:val="BodyText"/>
        <w:spacing w:before="120" w:line="240" w:lineRule="auto"/>
        <w:jc w:val="both"/>
      </w:pPr>
      <w:r w:rsidRPr="00442D62">
        <w:t xml:space="preserve">These tools, which generate information from data, are often linked to asset management and </w:t>
      </w:r>
      <w:r w:rsidRPr="0004059F">
        <w:t>decision</w:t>
      </w:r>
      <w:r w:rsidRPr="00442D62">
        <w:t xml:space="preserve"> support systems using other tools such as smart metering, digital twins, and data management infrastructure. </w:t>
      </w:r>
    </w:p>
    <w:p w14:paraId="20CEFAF4" w14:textId="77777777" w:rsidR="00090470" w:rsidRPr="0004059F" w:rsidRDefault="00090470" w:rsidP="0068653F">
      <w:pPr>
        <w:pStyle w:val="BodyText"/>
        <w:spacing w:before="120" w:line="240" w:lineRule="auto"/>
        <w:jc w:val="both"/>
      </w:pPr>
      <w:r w:rsidRPr="00442D62">
        <w:t xml:space="preserve">This </w:t>
      </w:r>
      <w:r w:rsidRPr="0004059F">
        <w:t xml:space="preserve">section defines support tools as models or frameworks that can assist with: </w:t>
      </w:r>
    </w:p>
    <w:p w14:paraId="3F7E3476"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 xml:space="preserve">Acquiring and managing data </w:t>
      </w:r>
    </w:p>
    <w:p w14:paraId="67AF7A31"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Generating information from data</w:t>
      </w:r>
    </w:p>
    <w:p w14:paraId="51EF9625"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Feeding data into decision support systems</w:t>
      </w:r>
    </w:p>
    <w:p w14:paraId="6F5FFC4E" w14:textId="77777777" w:rsidR="00090470" w:rsidRPr="00442D62" w:rsidRDefault="00090470" w:rsidP="0068653F">
      <w:pPr>
        <w:pStyle w:val="BodyText"/>
        <w:spacing w:before="120" w:line="240" w:lineRule="auto"/>
        <w:jc w:val="both"/>
      </w:pPr>
      <w:r w:rsidRPr="0004059F">
        <w:t xml:space="preserve">Data collected by water corporations can include asset installation records (model and manufacturer, </w:t>
      </w:r>
      <w:r w:rsidRPr="0004059F">
        <w:rPr>
          <w:rFonts w:cstheme="minorHAnsi"/>
        </w:rPr>
        <w:t>geo-location</w:t>
      </w:r>
      <w:r w:rsidRPr="00191C00">
        <w:t xml:space="preserve"> data, start up and commiss</w:t>
      </w:r>
      <w:r w:rsidRPr="00442D62">
        <w:t>ioning records, etc.), operational performance monitoring (outputs from sensors and monitoring devices, etc.), asset management records (maintenance task, cost, frequency, failure cause, etc.), and other information related to the lifecycle of assets and infrastructure.</w:t>
      </w:r>
    </w:p>
    <w:p w14:paraId="505F27A2" w14:textId="377BCFB8" w:rsidR="00090470" w:rsidRPr="0004059F" w:rsidRDefault="00090470" w:rsidP="0068653F">
      <w:pPr>
        <w:pStyle w:val="BodyText"/>
        <w:spacing w:before="120" w:line="240" w:lineRule="auto"/>
        <w:jc w:val="both"/>
        <w:rPr>
          <w:rFonts w:cstheme="minorHAnsi"/>
        </w:rPr>
      </w:pPr>
      <w:r w:rsidRPr="00442D62">
        <w:t xml:space="preserve">The quality of the data collected, and the </w:t>
      </w:r>
      <w:r w:rsidRPr="00442D62">
        <w:rPr>
          <w:rFonts w:cstheme="minorHAnsi"/>
        </w:rPr>
        <w:t>method</w:t>
      </w:r>
      <w:r>
        <w:rPr>
          <w:rFonts w:cstheme="minorHAnsi"/>
        </w:rPr>
        <w:t>s</w:t>
      </w:r>
      <w:r w:rsidRPr="00442D62">
        <w:t xml:space="preserve"> of recording and storing it can impact the usefulness of the data for application in tools and for decision-making purposes</w:t>
      </w:r>
      <w:r w:rsidR="008D67EE">
        <w:t>.</w:t>
      </w:r>
    </w:p>
    <w:p w14:paraId="6D804FE2" w14:textId="77777777" w:rsidR="00090470" w:rsidRPr="00E931F0" w:rsidRDefault="00090470" w:rsidP="0068653F">
      <w:pPr>
        <w:pStyle w:val="BodyText"/>
        <w:spacing w:before="120" w:line="240" w:lineRule="auto"/>
        <w:jc w:val="both"/>
      </w:pPr>
      <w:r w:rsidRPr="0004059F">
        <w:t xml:space="preserve">Tools such as machine learning algorithms require large volumes of data that is consistent, has accurate metadata, and is stored properly to be able to perform predictive analytics tasks (use past data to predict the future). Poor quality data requires labour intensive processing and cleansing tasks to </w:t>
      </w:r>
      <w:r w:rsidRPr="00E931F0">
        <w:t>improve the data.</w:t>
      </w:r>
    </w:p>
    <w:p w14:paraId="6E858FBA" w14:textId="77777777" w:rsidR="00090470" w:rsidRPr="00196132" w:rsidRDefault="00090470" w:rsidP="0068653F">
      <w:pPr>
        <w:pStyle w:val="BodyText"/>
        <w:spacing w:before="120" w:line="240" w:lineRule="auto"/>
        <w:jc w:val="both"/>
      </w:pPr>
      <w:r w:rsidRPr="00196132">
        <w:t>The quality of data with respect to a particular management issue is affected by:</w:t>
      </w:r>
    </w:p>
    <w:p w14:paraId="14E7D1E0"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Available technology for data collection</w:t>
      </w:r>
    </w:p>
    <w:p w14:paraId="1C6B493B"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Data source(s) and their relevance to the management issue</w:t>
      </w:r>
    </w:p>
    <w:p w14:paraId="5AE52184"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 xml:space="preserve">Accuracy of data </w:t>
      </w:r>
    </w:p>
    <w:p w14:paraId="2343B0ED"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Relevancy of data</w:t>
      </w:r>
    </w:p>
    <w:p w14:paraId="76E7441E"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Completeness of data (gaps, duplications)</w:t>
      </w:r>
    </w:p>
    <w:p w14:paraId="212D32CE"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Consistency of data (consistent data fields such as units of measure, timescale, degree of accuracy)</w:t>
      </w:r>
    </w:p>
    <w:p w14:paraId="5E02BEB5"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Validity of data (version control/data collection methods)</w:t>
      </w:r>
    </w:p>
    <w:p w14:paraId="2A5B1699"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Timeliness of data (real-time data, relevant timeframes)</w:t>
      </w:r>
    </w:p>
    <w:p w14:paraId="037EB431"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Data collection/harvesting framework and structure</w:t>
      </w:r>
    </w:p>
    <w:p w14:paraId="2ED36FA7"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Data collection and storage tools (manual input, automation)</w:t>
      </w:r>
    </w:p>
    <w:p w14:paraId="006F27D3" w14:textId="77777777" w:rsidR="00090470" w:rsidRPr="00436C74" w:rsidRDefault="00090470" w:rsidP="0029409B">
      <w:pPr>
        <w:pStyle w:val="ListBullet"/>
        <w:numPr>
          <w:ilvl w:val="0"/>
          <w:numId w:val="34"/>
        </w:numPr>
        <w:tabs>
          <w:tab w:val="num" w:pos="340"/>
          <w:tab w:val="left" w:pos="720"/>
        </w:tabs>
        <w:spacing w:line="240" w:lineRule="auto"/>
        <w:jc w:val="both"/>
        <w:rPr>
          <w:rFonts w:cstheme="minorHAnsi"/>
        </w:rPr>
      </w:pPr>
      <w:r w:rsidRPr="00436C74">
        <w:rPr>
          <w:rFonts w:cstheme="minorHAnsi"/>
        </w:rPr>
        <w:t>Understanding and appropriate use of data</w:t>
      </w:r>
    </w:p>
    <w:p w14:paraId="43576813" w14:textId="5EF7A426" w:rsidR="00090470" w:rsidRDefault="00090470" w:rsidP="0068653F">
      <w:pPr>
        <w:pStyle w:val="BodyText"/>
        <w:spacing w:before="120" w:line="240" w:lineRule="auto"/>
        <w:jc w:val="both"/>
      </w:pPr>
      <w:r w:rsidRPr="0004059F">
        <w:t xml:space="preserve">Data quality and confidence can be improved through the </w:t>
      </w:r>
      <w:r w:rsidRPr="00442D62">
        <w:t xml:space="preserve">implementation of a data governance framework. McKinsey </w:t>
      </w:r>
      <w:r w:rsidR="008D67EE">
        <w:t>three key components</w:t>
      </w:r>
      <w:r w:rsidR="006F21D4" w:rsidRPr="00436C74">
        <w:t xml:space="preserve"> for </w:t>
      </w:r>
      <w:r w:rsidRPr="00442D62">
        <w:t xml:space="preserve">best practice data governance model </w:t>
      </w:r>
      <w:r w:rsidR="006F21D4">
        <w:t xml:space="preserve">are shown in </w:t>
      </w:r>
      <w:r w:rsidR="006F21D4">
        <w:fldChar w:fldCharType="begin"/>
      </w:r>
      <w:r w:rsidR="006F21D4">
        <w:instrText xml:space="preserve"> REF _Ref106741917 \h </w:instrText>
      </w:r>
      <w:r w:rsidR="00C23F40">
        <w:instrText xml:space="preserve"> \* MERGEFORMAT </w:instrText>
      </w:r>
      <w:r w:rsidR="006F21D4">
        <w:fldChar w:fldCharType="separate"/>
      </w:r>
      <w:r w:rsidR="00C07B66">
        <w:t xml:space="preserve">Table </w:t>
      </w:r>
      <w:r w:rsidR="00C07B66">
        <w:rPr>
          <w:noProof/>
        </w:rPr>
        <w:t>30</w:t>
      </w:r>
      <w:r w:rsidR="006F21D4">
        <w:fldChar w:fldCharType="end"/>
      </w:r>
      <w:sdt>
        <w:sdtPr>
          <w:id w:val="-646821316"/>
          <w:citation/>
        </w:sdtPr>
        <w:sdtContent>
          <w:r w:rsidR="006F21D4">
            <w:fldChar w:fldCharType="begin"/>
          </w:r>
          <w:r w:rsidR="006F21D4">
            <w:instrText xml:space="preserve"> CITATION Pet20 \l 3081 </w:instrText>
          </w:r>
          <w:r w:rsidR="006F21D4">
            <w:fldChar w:fldCharType="separate"/>
          </w:r>
          <w:r w:rsidR="0026658C">
            <w:rPr>
              <w:noProof/>
            </w:rPr>
            <w:t xml:space="preserve"> (Petzold, Roggendorf, Rowshankish, &amp; Sporleder, 2020)</w:t>
          </w:r>
          <w:r w:rsidR="006F21D4">
            <w:fldChar w:fldCharType="end"/>
          </w:r>
        </w:sdtContent>
      </w:sdt>
      <w:r w:rsidR="006F21D4">
        <w:t>.</w:t>
      </w:r>
    </w:p>
    <w:p w14:paraId="1F0D7F1A" w14:textId="78F5AC51" w:rsidR="006F21D4" w:rsidRDefault="006F21D4" w:rsidP="006F21D4">
      <w:pPr>
        <w:pStyle w:val="Caption"/>
      </w:pPr>
      <w:bookmarkStart w:id="1371" w:name="_Ref106741917"/>
      <w:bookmarkStart w:id="1372" w:name="_Toc107241009"/>
      <w:bookmarkStart w:id="1373" w:name="_Toc107265129"/>
      <w:bookmarkStart w:id="1374" w:name="_Toc110338304"/>
      <w:r>
        <w:t xml:space="preserve">Table </w:t>
      </w:r>
      <w:fldSimple w:instr=" SEQ Table \* ARABIC ">
        <w:r w:rsidR="00C07B66">
          <w:rPr>
            <w:noProof/>
          </w:rPr>
          <w:t>30</w:t>
        </w:r>
      </w:fldSimple>
      <w:bookmarkEnd w:id="1371"/>
      <w:r>
        <w:t xml:space="preserve">: </w:t>
      </w:r>
      <w:bookmarkStart w:id="1375" w:name="_Ref106741913"/>
      <w:r>
        <w:t xml:space="preserve">Best practice data governance model </w:t>
      </w:r>
      <w:sdt>
        <w:sdtPr>
          <w:id w:val="-467668642"/>
          <w:citation/>
        </w:sdtPr>
        <w:sdtContent>
          <w:r>
            <w:fldChar w:fldCharType="begin"/>
          </w:r>
          <w:r>
            <w:instrText xml:space="preserve"> CITATION Pet20 \l 3081 </w:instrText>
          </w:r>
          <w:r>
            <w:fldChar w:fldCharType="separate"/>
          </w:r>
          <w:r w:rsidR="00DC3856">
            <w:rPr>
              <w:noProof/>
            </w:rPr>
            <w:t>(Petzold, Roggendorf, Rowshankish, &amp; Sporleder, 2020)</w:t>
          </w:r>
          <w:r>
            <w:fldChar w:fldCharType="end"/>
          </w:r>
        </w:sdtContent>
      </w:sdt>
      <w:bookmarkEnd w:id="1372"/>
      <w:bookmarkEnd w:id="1373"/>
      <w:bookmarkEnd w:id="1374"/>
      <w:bookmarkEnd w:id="1375"/>
    </w:p>
    <w:tbl>
      <w:tblPr>
        <w:tblStyle w:val="TableGrid"/>
        <w:tblW w:w="0" w:type="auto"/>
        <w:tblLook w:val="04A0" w:firstRow="1" w:lastRow="0" w:firstColumn="1" w:lastColumn="0" w:noHBand="0" w:noVBand="1"/>
      </w:tblPr>
      <w:tblGrid>
        <w:gridCol w:w="493"/>
        <w:gridCol w:w="1975"/>
        <w:gridCol w:w="6558"/>
      </w:tblGrid>
      <w:tr w:rsidR="006F21D4" w14:paraId="63EA7B1E" w14:textId="77777777" w:rsidTr="002D212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hideMark/>
          </w:tcPr>
          <w:p w14:paraId="63D1CF1A" w14:textId="77777777" w:rsidR="006F21D4" w:rsidRDefault="006F21D4" w:rsidP="002D212A">
            <w:pPr>
              <w:pStyle w:val="BodyText"/>
              <w:spacing w:before="0" w:line="240" w:lineRule="auto"/>
              <w:jc w:val="center"/>
              <w:rPr>
                <w:color w:val="FFFFFF" w:themeColor="background1"/>
                <w:sz w:val="20"/>
              </w:rPr>
            </w:pPr>
            <w:r>
              <w:rPr>
                <w:color w:val="FFFFFF" w:themeColor="background1"/>
                <w:sz w:val="20"/>
              </w:rPr>
              <w:t>No</w:t>
            </w:r>
          </w:p>
        </w:tc>
        <w:tc>
          <w:tcPr>
            <w:tcW w:w="0" w:type="auto"/>
            <w:vAlign w:val="center"/>
            <w:hideMark/>
          </w:tcPr>
          <w:p w14:paraId="0302FD4E" w14:textId="77777777" w:rsidR="006F21D4" w:rsidRDefault="006F21D4" w:rsidP="002D212A">
            <w:pPr>
              <w:pStyle w:val="BodyText"/>
              <w:spacing w:before="0"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20"/>
              </w:rPr>
            </w:pPr>
            <w:r>
              <w:rPr>
                <w:color w:val="FFFFFF" w:themeColor="background1"/>
                <w:sz w:val="20"/>
              </w:rPr>
              <w:t>Best Practice Data Governance</w:t>
            </w:r>
          </w:p>
        </w:tc>
        <w:tc>
          <w:tcPr>
            <w:tcW w:w="0" w:type="auto"/>
            <w:vAlign w:val="center"/>
            <w:hideMark/>
          </w:tcPr>
          <w:p w14:paraId="24BC392F" w14:textId="77777777" w:rsidR="006F21D4" w:rsidRDefault="006F21D4" w:rsidP="002D212A">
            <w:pPr>
              <w:pStyle w:val="BodyText"/>
              <w:spacing w:before="0"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20"/>
              </w:rPr>
            </w:pPr>
            <w:r>
              <w:rPr>
                <w:color w:val="FFFFFF" w:themeColor="background1"/>
                <w:sz w:val="20"/>
              </w:rPr>
              <w:t>Description</w:t>
            </w:r>
          </w:p>
        </w:tc>
      </w:tr>
      <w:tr w:rsidR="006F21D4" w14:paraId="09538655" w14:textId="77777777" w:rsidTr="00436C74">
        <w:tc>
          <w:tcPr>
            <w:cnfStyle w:val="001000000000" w:firstRow="0" w:lastRow="0" w:firstColumn="1" w:lastColumn="0" w:oddVBand="0" w:evenVBand="0" w:oddHBand="0" w:evenHBand="0" w:firstRowFirstColumn="0" w:firstRowLastColumn="0" w:lastRowFirstColumn="0" w:lastRowLastColumn="0"/>
            <w:tcW w:w="0" w:type="auto"/>
            <w:hideMark/>
          </w:tcPr>
          <w:p w14:paraId="358223D6" w14:textId="77777777" w:rsidR="006F21D4" w:rsidRDefault="006F21D4">
            <w:pPr>
              <w:pStyle w:val="BodyText"/>
              <w:spacing w:before="0" w:line="240" w:lineRule="auto"/>
              <w:rPr>
                <w:sz w:val="20"/>
              </w:rPr>
            </w:pPr>
            <w:r>
              <w:rPr>
                <w:sz w:val="20"/>
              </w:rPr>
              <w:t>1</w:t>
            </w:r>
          </w:p>
        </w:tc>
        <w:tc>
          <w:tcPr>
            <w:tcW w:w="0" w:type="auto"/>
            <w:hideMark/>
          </w:tcPr>
          <w:p w14:paraId="5CA59ED5" w14:textId="77777777" w:rsidR="006F21D4" w:rsidRDefault="006F21D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sz w:val="20"/>
              </w:rPr>
            </w:pPr>
            <w:r>
              <w:rPr>
                <w:sz w:val="20"/>
              </w:rPr>
              <w:t>Data management office</w:t>
            </w:r>
            <w:r>
              <w:rPr>
                <w:rFonts w:cstheme="minorHAnsi"/>
                <w:sz w:val="20"/>
              </w:rPr>
              <w:t>:</w:t>
            </w:r>
          </w:p>
        </w:tc>
        <w:tc>
          <w:tcPr>
            <w:tcW w:w="0" w:type="auto"/>
            <w:hideMark/>
          </w:tcPr>
          <w:p w14:paraId="58CB4644" w14:textId="77777777" w:rsidR="006F21D4" w:rsidRDefault="006F21D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sz w:val="20"/>
              </w:rPr>
            </w:pPr>
            <w:r>
              <w:rPr>
                <w:rFonts w:cstheme="minorHAnsi"/>
                <w:sz w:val="20"/>
              </w:rPr>
              <w:t>A leadership team that defines the data strategy (policy and standards) and ensures coordination of data management activities and the systematic and consistent application of the strategy.</w:t>
            </w:r>
          </w:p>
        </w:tc>
      </w:tr>
      <w:tr w:rsidR="006F21D4" w14:paraId="75747112" w14:textId="77777777" w:rsidTr="00436C74">
        <w:tc>
          <w:tcPr>
            <w:cnfStyle w:val="001000000000" w:firstRow="0" w:lastRow="0" w:firstColumn="1" w:lastColumn="0" w:oddVBand="0" w:evenVBand="0" w:oddHBand="0" w:evenHBand="0" w:firstRowFirstColumn="0" w:firstRowLastColumn="0" w:lastRowFirstColumn="0" w:lastRowLastColumn="0"/>
            <w:tcW w:w="0" w:type="auto"/>
            <w:hideMark/>
          </w:tcPr>
          <w:p w14:paraId="6455265F" w14:textId="77777777" w:rsidR="006F21D4" w:rsidRDefault="006F21D4">
            <w:pPr>
              <w:pStyle w:val="BodyText"/>
              <w:spacing w:before="0" w:line="240" w:lineRule="auto"/>
              <w:rPr>
                <w:sz w:val="20"/>
              </w:rPr>
            </w:pPr>
            <w:r>
              <w:rPr>
                <w:sz w:val="20"/>
              </w:rPr>
              <w:t>2</w:t>
            </w:r>
          </w:p>
        </w:tc>
        <w:tc>
          <w:tcPr>
            <w:tcW w:w="0" w:type="auto"/>
            <w:hideMark/>
          </w:tcPr>
          <w:p w14:paraId="31ADECE5" w14:textId="77777777" w:rsidR="006F21D4" w:rsidRDefault="006F21D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sz w:val="20"/>
              </w:rPr>
            </w:pPr>
            <w:r>
              <w:rPr>
                <w:sz w:val="20"/>
              </w:rPr>
              <w:t>Data leadership by domain</w:t>
            </w:r>
          </w:p>
        </w:tc>
        <w:tc>
          <w:tcPr>
            <w:tcW w:w="0" w:type="auto"/>
            <w:hideMark/>
          </w:tcPr>
          <w:p w14:paraId="7865D39F" w14:textId="77777777" w:rsidR="006F21D4" w:rsidRDefault="006F21D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sz w:val="20"/>
              </w:rPr>
            </w:pPr>
            <w:r>
              <w:rPr>
                <w:rFonts w:cstheme="minorHAnsi"/>
                <w:sz w:val="20"/>
              </w:rPr>
              <w:t>Allocation of roles and accountabilities for the day-to-day execution of data strategies and ownership of data.</w:t>
            </w:r>
          </w:p>
        </w:tc>
      </w:tr>
      <w:tr w:rsidR="006F21D4" w14:paraId="6AE9C0BC" w14:textId="77777777" w:rsidTr="00436C74">
        <w:tc>
          <w:tcPr>
            <w:cnfStyle w:val="001000000000" w:firstRow="0" w:lastRow="0" w:firstColumn="1" w:lastColumn="0" w:oddVBand="0" w:evenVBand="0" w:oddHBand="0" w:evenHBand="0" w:firstRowFirstColumn="0" w:firstRowLastColumn="0" w:lastRowFirstColumn="0" w:lastRowLastColumn="0"/>
            <w:tcW w:w="0" w:type="auto"/>
            <w:hideMark/>
          </w:tcPr>
          <w:p w14:paraId="0F22B88D" w14:textId="77777777" w:rsidR="006F21D4" w:rsidRDefault="006F21D4">
            <w:pPr>
              <w:pStyle w:val="BodyText"/>
              <w:spacing w:before="0" w:line="240" w:lineRule="auto"/>
              <w:rPr>
                <w:sz w:val="20"/>
              </w:rPr>
            </w:pPr>
            <w:r>
              <w:rPr>
                <w:sz w:val="20"/>
              </w:rPr>
              <w:t>3</w:t>
            </w:r>
          </w:p>
        </w:tc>
        <w:tc>
          <w:tcPr>
            <w:tcW w:w="0" w:type="auto"/>
            <w:hideMark/>
          </w:tcPr>
          <w:p w14:paraId="420EBA30" w14:textId="77777777" w:rsidR="006F21D4" w:rsidRDefault="006F21D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sz w:val="20"/>
              </w:rPr>
            </w:pPr>
            <w:r>
              <w:rPr>
                <w:sz w:val="20"/>
              </w:rPr>
              <w:t>Data council</w:t>
            </w:r>
          </w:p>
        </w:tc>
        <w:tc>
          <w:tcPr>
            <w:tcW w:w="0" w:type="auto"/>
            <w:hideMark/>
          </w:tcPr>
          <w:p w14:paraId="4A09896C" w14:textId="77777777" w:rsidR="006F21D4" w:rsidRDefault="006F21D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sz w:val="20"/>
              </w:rPr>
            </w:pPr>
            <w:r>
              <w:rPr>
                <w:rFonts w:cstheme="minorHAnsi"/>
                <w:sz w:val="20"/>
              </w:rPr>
              <w:t>Bringing domain leaders and data management office together to align data strategy and priorities with corporate strategy, approve funding, and address issues.</w:t>
            </w:r>
          </w:p>
        </w:tc>
      </w:tr>
    </w:tbl>
    <w:p w14:paraId="2493D799" w14:textId="77777777" w:rsidR="006F21D4" w:rsidRDefault="006F21D4" w:rsidP="006F21D4">
      <w:pPr>
        <w:pStyle w:val="BodyText"/>
        <w:spacing w:before="120" w:line="240" w:lineRule="auto"/>
      </w:pPr>
    </w:p>
    <w:p w14:paraId="3C42A039" w14:textId="77777777" w:rsidR="00090470" w:rsidRPr="00442D62" w:rsidRDefault="00090470" w:rsidP="0068653F">
      <w:pPr>
        <w:pStyle w:val="BodyText"/>
        <w:spacing w:before="120" w:line="240" w:lineRule="auto"/>
        <w:jc w:val="both"/>
      </w:pPr>
      <w:r w:rsidRPr="00442D62">
        <w:t>There are two key overarching aspects to data and information:</w:t>
      </w:r>
    </w:p>
    <w:p w14:paraId="630986DE" w14:textId="77777777" w:rsidR="00090470" w:rsidRPr="00442D62" w:rsidRDefault="00090470" w:rsidP="0029409B">
      <w:pPr>
        <w:pStyle w:val="BodyText"/>
        <w:numPr>
          <w:ilvl w:val="0"/>
          <w:numId w:val="32"/>
        </w:numPr>
        <w:spacing w:before="120" w:line="240" w:lineRule="auto"/>
        <w:jc w:val="both"/>
      </w:pPr>
      <w:r w:rsidRPr="00534A2D">
        <w:t>Tools</w:t>
      </w:r>
      <w:r w:rsidRPr="00442D62">
        <w:t xml:space="preserve"> to efficiently and accurately collect data and information that is to be used for decision making, and</w:t>
      </w:r>
    </w:p>
    <w:p w14:paraId="7F87DC85" w14:textId="77777777" w:rsidR="00090470" w:rsidRPr="00442D62" w:rsidRDefault="00090470" w:rsidP="0029409B">
      <w:pPr>
        <w:pStyle w:val="BodyText"/>
        <w:numPr>
          <w:ilvl w:val="0"/>
          <w:numId w:val="32"/>
        </w:numPr>
        <w:spacing w:before="120" w:line="240" w:lineRule="auto"/>
        <w:jc w:val="both"/>
      </w:pPr>
      <w:r w:rsidRPr="00534A2D">
        <w:t>Development of a framework</w:t>
      </w:r>
      <w:r w:rsidRPr="00442D62">
        <w:t xml:space="preserve"> for using the data for analysis and decision making which aligns with leading practice governance (business objectives, accountability, transparency) comprising:</w:t>
      </w:r>
    </w:p>
    <w:p w14:paraId="1A23CD69" w14:textId="77777777" w:rsidR="00090470" w:rsidRPr="00442D62" w:rsidRDefault="00090470" w:rsidP="0029409B">
      <w:pPr>
        <w:pStyle w:val="BodyText"/>
        <w:numPr>
          <w:ilvl w:val="0"/>
          <w:numId w:val="33"/>
        </w:numPr>
        <w:spacing w:before="120" w:line="240" w:lineRule="auto"/>
        <w:jc w:val="both"/>
      </w:pPr>
      <w:r w:rsidRPr="00442D62">
        <w:t>Back-end databases</w:t>
      </w:r>
      <w:r>
        <w:rPr>
          <w:rFonts w:cstheme="minorHAnsi"/>
        </w:rPr>
        <w:t>:</w:t>
      </w:r>
    </w:p>
    <w:p w14:paraId="6A8BE89E" w14:textId="24492F31" w:rsidR="00090470" w:rsidRPr="00442D62" w:rsidRDefault="00090470" w:rsidP="0029409B">
      <w:pPr>
        <w:pStyle w:val="BodyText"/>
        <w:numPr>
          <w:ilvl w:val="0"/>
          <w:numId w:val="35"/>
        </w:numPr>
        <w:spacing w:before="120" w:line="240" w:lineRule="auto"/>
        <w:jc w:val="both"/>
      </w:pPr>
      <w:r w:rsidRPr="00442D62">
        <w:t>Technology used to collect data should be considered, e.g</w:t>
      </w:r>
      <w:r w:rsidRPr="00442D62">
        <w:rPr>
          <w:rFonts w:cstheme="minorHAnsi"/>
        </w:rPr>
        <w:t>.,</w:t>
      </w:r>
      <w:r w:rsidRPr="00442D62">
        <w:t xml:space="preserve"> wastewater database learnings from </w:t>
      </w:r>
      <w:r w:rsidR="0004059F">
        <w:t>United States Environmental Protection Agency (</w:t>
      </w:r>
      <w:r w:rsidRPr="00442D62">
        <w:t>US</w:t>
      </w:r>
      <w:r w:rsidR="0004059F">
        <w:t xml:space="preserve"> </w:t>
      </w:r>
      <w:r w:rsidRPr="00442D62">
        <w:t>EPA</w:t>
      </w:r>
      <w:r w:rsidR="0004059F">
        <w:t>)</w:t>
      </w:r>
      <w:r w:rsidRPr="00442D62">
        <w:t xml:space="preserve"> initiatives. </w:t>
      </w:r>
    </w:p>
    <w:p w14:paraId="1467ED70" w14:textId="77777777" w:rsidR="00090470" w:rsidRPr="00442D62" w:rsidRDefault="00090470" w:rsidP="0029409B">
      <w:pPr>
        <w:pStyle w:val="BodyText"/>
        <w:numPr>
          <w:ilvl w:val="0"/>
          <w:numId w:val="35"/>
        </w:numPr>
        <w:spacing w:before="120" w:line="240" w:lineRule="auto"/>
        <w:jc w:val="both"/>
      </w:pPr>
      <w:r w:rsidRPr="00442D62">
        <w:t xml:space="preserve">Identification and prioritisation of data linked with decision-making purposes. </w:t>
      </w:r>
    </w:p>
    <w:p w14:paraId="720C94B6" w14:textId="77777777" w:rsidR="00090470" w:rsidRPr="00442D62" w:rsidRDefault="00090470" w:rsidP="0029409B">
      <w:pPr>
        <w:pStyle w:val="BodyText"/>
        <w:numPr>
          <w:ilvl w:val="0"/>
          <w:numId w:val="35"/>
        </w:numPr>
        <w:spacing w:before="120" w:line="240" w:lineRule="auto"/>
        <w:jc w:val="both"/>
      </w:pPr>
      <w:r w:rsidRPr="00442D62">
        <w:t>Accessibility of data and information.</w:t>
      </w:r>
    </w:p>
    <w:p w14:paraId="67B1FEB4" w14:textId="77777777" w:rsidR="00090470" w:rsidRPr="00442D62" w:rsidRDefault="00090470" w:rsidP="0029409B">
      <w:pPr>
        <w:pStyle w:val="BodyText"/>
        <w:numPr>
          <w:ilvl w:val="0"/>
          <w:numId w:val="35"/>
        </w:numPr>
        <w:spacing w:before="120" w:line="240" w:lineRule="auto"/>
        <w:jc w:val="both"/>
      </w:pPr>
      <w:r w:rsidRPr="00442D62">
        <w:t>Data is compliant (privacy regulations, data is trusted (including third party external data, primary data).</w:t>
      </w:r>
    </w:p>
    <w:p w14:paraId="32853182" w14:textId="77777777" w:rsidR="00090470" w:rsidRPr="00442D62" w:rsidRDefault="00090470" w:rsidP="0029409B">
      <w:pPr>
        <w:pStyle w:val="BodyText"/>
        <w:numPr>
          <w:ilvl w:val="0"/>
          <w:numId w:val="33"/>
        </w:numPr>
        <w:spacing w:before="120" w:line="240" w:lineRule="auto"/>
        <w:jc w:val="both"/>
      </w:pPr>
      <w:r w:rsidRPr="00442D62">
        <w:t>Data visualisation tool (e.g</w:t>
      </w:r>
      <w:r w:rsidRPr="00442D62">
        <w:rPr>
          <w:rFonts w:cstheme="minorHAnsi"/>
        </w:rPr>
        <w:t>.,</w:t>
      </w:r>
      <w:r w:rsidRPr="00442D62">
        <w:t xml:space="preserve"> Power BI).</w:t>
      </w:r>
    </w:p>
    <w:p w14:paraId="3AC91434" w14:textId="77777777" w:rsidR="00090470" w:rsidRPr="00442D62" w:rsidRDefault="00090470" w:rsidP="0029409B">
      <w:pPr>
        <w:pStyle w:val="BodyText"/>
        <w:numPr>
          <w:ilvl w:val="0"/>
          <w:numId w:val="35"/>
        </w:numPr>
        <w:spacing w:before="120" w:line="240" w:lineRule="auto"/>
        <w:jc w:val="both"/>
      </w:pPr>
      <w:r w:rsidRPr="00442D62">
        <w:t>Presentation of data and outcomes of analysis to senior management, Boards, and stakeholders.</w:t>
      </w:r>
    </w:p>
    <w:p w14:paraId="4F18EFC6" w14:textId="77777777" w:rsidR="00090470" w:rsidRPr="00442D62" w:rsidRDefault="00090470" w:rsidP="0029409B">
      <w:pPr>
        <w:pStyle w:val="BodyText"/>
        <w:numPr>
          <w:ilvl w:val="0"/>
          <w:numId w:val="33"/>
        </w:numPr>
        <w:spacing w:before="120" w:line="240" w:lineRule="auto"/>
        <w:jc w:val="both"/>
      </w:pPr>
      <w:r w:rsidRPr="00442D62">
        <w:t>Monitoring regime and platforms (e.g</w:t>
      </w:r>
      <w:r w:rsidRPr="00442D62">
        <w:rPr>
          <w:rFonts w:cstheme="minorHAnsi"/>
        </w:rPr>
        <w:t>.,</w:t>
      </w:r>
      <w:r w:rsidRPr="00442D62">
        <w:t xml:space="preserve"> monthly in this context).</w:t>
      </w:r>
    </w:p>
    <w:p w14:paraId="0AB35374" w14:textId="77777777" w:rsidR="00090470" w:rsidRPr="00442D62" w:rsidRDefault="00090470" w:rsidP="0029409B">
      <w:pPr>
        <w:pStyle w:val="BodyText"/>
        <w:numPr>
          <w:ilvl w:val="0"/>
          <w:numId w:val="35"/>
        </w:numPr>
        <w:spacing w:before="120" w:line="240" w:lineRule="auto"/>
        <w:jc w:val="both"/>
      </w:pPr>
      <w:r w:rsidRPr="00442D62">
        <w:t>To ensure consistency of measurement and appropriate tracking of change and progress of initiatives (to establish effectiveness).</w:t>
      </w:r>
    </w:p>
    <w:p w14:paraId="1C95386C" w14:textId="77777777" w:rsidR="00090470" w:rsidRPr="00442D62" w:rsidRDefault="00090470" w:rsidP="0029409B">
      <w:pPr>
        <w:pStyle w:val="BodyText"/>
        <w:numPr>
          <w:ilvl w:val="0"/>
          <w:numId w:val="33"/>
        </w:numPr>
        <w:spacing w:before="120" w:line="240" w:lineRule="auto"/>
        <w:jc w:val="both"/>
      </w:pPr>
      <w:r w:rsidRPr="00442D62">
        <w:t>Performance assessment (of climate change effects) – predicted and actual.</w:t>
      </w:r>
    </w:p>
    <w:p w14:paraId="23A25251" w14:textId="77777777" w:rsidR="00090470" w:rsidRPr="00442D62" w:rsidRDefault="00090470" w:rsidP="0029409B">
      <w:pPr>
        <w:pStyle w:val="BodyText"/>
        <w:numPr>
          <w:ilvl w:val="0"/>
          <w:numId w:val="33"/>
        </w:numPr>
        <w:spacing w:before="120" w:line="240" w:lineRule="auto"/>
        <w:jc w:val="both"/>
      </w:pPr>
      <w:r w:rsidRPr="00442D62">
        <w:t xml:space="preserve">Tools for effective reporting of assessment outcomes and data governance (evaluation and management of data for effective policy decision making). </w:t>
      </w:r>
    </w:p>
    <w:p w14:paraId="253CA10E" w14:textId="3F8282AB" w:rsidR="00090470" w:rsidRPr="00442D62" w:rsidRDefault="0004059F" w:rsidP="0068653F">
      <w:pPr>
        <w:pStyle w:val="BodyText"/>
        <w:spacing w:before="120" w:line="240" w:lineRule="auto"/>
        <w:jc w:val="both"/>
      </w:pPr>
      <w:r>
        <w:t>In the</w:t>
      </w:r>
      <w:r w:rsidR="00090470" w:rsidRPr="00442D62">
        <w:t xml:space="preserve"> context</w:t>
      </w:r>
      <w:r>
        <w:t xml:space="preserve"> of data and information required to </w:t>
      </w:r>
      <w:r w:rsidR="00090470" w:rsidRPr="00442D62">
        <w:t>quantify the impacts of the climate change effects on the various components of the sewerage system</w:t>
      </w:r>
      <w:r>
        <w:t xml:space="preserve"> the following should be considered:</w:t>
      </w:r>
      <w:r w:rsidRPr="00442D62" w:rsidDel="0004059F">
        <w:t xml:space="preserve"> </w:t>
      </w:r>
    </w:p>
    <w:p w14:paraId="21FB4F55" w14:textId="0CDBA85A" w:rsidR="00090470" w:rsidRPr="0004059F" w:rsidRDefault="00090470" w:rsidP="0029409B">
      <w:pPr>
        <w:pStyle w:val="ListBullet"/>
        <w:numPr>
          <w:ilvl w:val="0"/>
          <w:numId w:val="34"/>
        </w:numPr>
        <w:tabs>
          <w:tab w:val="left" w:pos="720"/>
        </w:tabs>
        <w:spacing w:line="240" w:lineRule="auto"/>
        <w:ind w:left="357" w:hanging="357"/>
        <w:jc w:val="both"/>
        <w:rPr>
          <w:rFonts w:cstheme="minorHAnsi"/>
        </w:rPr>
      </w:pPr>
      <w:r w:rsidRPr="0004059F">
        <w:rPr>
          <w:rFonts w:cstheme="minorHAnsi"/>
        </w:rPr>
        <w:t xml:space="preserve">The materiality of the biophysical factors related to climate change on the </w:t>
      </w:r>
      <w:r w:rsidR="0004059F">
        <w:rPr>
          <w:rFonts w:cstheme="minorHAnsi"/>
        </w:rPr>
        <w:t xml:space="preserve">wastewater </w:t>
      </w:r>
      <w:r w:rsidRPr="0004059F">
        <w:rPr>
          <w:rFonts w:cstheme="minorHAnsi"/>
        </w:rPr>
        <w:t xml:space="preserve">system component behaviour and performance; and </w:t>
      </w:r>
    </w:p>
    <w:p w14:paraId="411F4107" w14:textId="77777777" w:rsidR="00090470" w:rsidRPr="00196132" w:rsidRDefault="00090470" w:rsidP="0029409B">
      <w:pPr>
        <w:pStyle w:val="ListBullet"/>
        <w:numPr>
          <w:ilvl w:val="0"/>
          <w:numId w:val="34"/>
        </w:numPr>
        <w:tabs>
          <w:tab w:val="left" w:pos="720"/>
        </w:tabs>
        <w:spacing w:line="240" w:lineRule="auto"/>
        <w:ind w:left="357" w:hanging="357"/>
        <w:jc w:val="both"/>
        <w:rPr>
          <w:rFonts w:cstheme="minorHAnsi"/>
        </w:rPr>
      </w:pPr>
      <w:r w:rsidRPr="00E931F0">
        <w:rPr>
          <w:rFonts w:cstheme="minorHAnsi"/>
        </w:rPr>
        <w:t xml:space="preserve">The rate of change of those effects to inform the linkages and alignment with the relevant planning and decision-making timeframes. This would consider: </w:t>
      </w:r>
    </w:p>
    <w:p w14:paraId="670E7884" w14:textId="77777777" w:rsidR="00090470" w:rsidRPr="00196132" w:rsidRDefault="00090470" w:rsidP="0029409B">
      <w:pPr>
        <w:pStyle w:val="ListBullet"/>
        <w:numPr>
          <w:ilvl w:val="1"/>
          <w:numId w:val="34"/>
        </w:numPr>
        <w:tabs>
          <w:tab w:val="left" w:pos="720"/>
        </w:tabs>
        <w:spacing w:line="240" w:lineRule="auto"/>
        <w:jc w:val="both"/>
        <w:rPr>
          <w:rFonts w:cstheme="minorHAnsi"/>
        </w:rPr>
      </w:pPr>
      <w:r w:rsidRPr="00196132">
        <w:rPr>
          <w:rFonts w:cstheme="minorHAnsi"/>
        </w:rPr>
        <w:t>Extent of variability versus extent of change.</w:t>
      </w:r>
    </w:p>
    <w:p w14:paraId="31324B07" w14:textId="77777777" w:rsidR="00090470" w:rsidRPr="0098291D" w:rsidRDefault="00090470" w:rsidP="0029409B">
      <w:pPr>
        <w:pStyle w:val="ListBullet"/>
        <w:numPr>
          <w:ilvl w:val="1"/>
          <w:numId w:val="34"/>
        </w:numPr>
        <w:tabs>
          <w:tab w:val="left" w:pos="720"/>
        </w:tabs>
        <w:spacing w:line="240" w:lineRule="auto"/>
        <w:jc w:val="both"/>
        <w:rPr>
          <w:rFonts w:cstheme="minorHAnsi"/>
        </w:rPr>
      </w:pPr>
      <w:r w:rsidRPr="0098291D">
        <w:rPr>
          <w:rFonts w:cstheme="minorHAnsi"/>
        </w:rPr>
        <w:t xml:space="preserve">Extremes versus averages </w:t>
      </w:r>
    </w:p>
    <w:p w14:paraId="717514AC" w14:textId="77777777" w:rsidR="00090470" w:rsidRPr="00E931F0" w:rsidRDefault="00090470" w:rsidP="0029409B">
      <w:pPr>
        <w:pStyle w:val="ListBullet"/>
        <w:numPr>
          <w:ilvl w:val="1"/>
          <w:numId w:val="34"/>
        </w:numPr>
        <w:tabs>
          <w:tab w:val="left" w:pos="720"/>
        </w:tabs>
        <w:spacing w:line="240" w:lineRule="auto"/>
        <w:jc w:val="both"/>
        <w:rPr>
          <w:rFonts w:cstheme="minorHAnsi"/>
        </w:rPr>
      </w:pPr>
      <w:r w:rsidRPr="00CA64C3">
        <w:rPr>
          <w:rFonts w:cstheme="minorHAnsi"/>
        </w:rPr>
        <w:t xml:space="preserve">Longer term strategic planning horizons which are more likely influenced by climate change effects in the second mentioned above (extent of </w:t>
      </w:r>
      <w:r w:rsidRPr="00EC59E5">
        <w:rPr>
          <w:rFonts w:cstheme="minorHAnsi"/>
        </w:rPr>
        <w:t>change, averages) which are typically indicated to have a material impact over two or three decades based on current understanding; and shorter</w:t>
      </w:r>
      <w:r w:rsidRPr="00442D62">
        <w:rPr>
          <w:rFonts w:cstheme="minorHAnsi"/>
        </w:rPr>
        <w:t>-</w:t>
      </w:r>
      <w:r w:rsidRPr="0004059F">
        <w:rPr>
          <w:rFonts w:cstheme="minorHAnsi"/>
        </w:rPr>
        <w:t xml:space="preserve">term tactical planning horizons (typically say 5 – 10 years) which needs to take account of variability and extremes. </w:t>
      </w:r>
    </w:p>
    <w:p w14:paraId="33A6EF1D" w14:textId="179D5FFB" w:rsidR="00090470" w:rsidRPr="00442D62" w:rsidRDefault="00090470" w:rsidP="0068653F">
      <w:pPr>
        <w:pStyle w:val="BodyText"/>
        <w:spacing w:before="120" w:line="240" w:lineRule="auto"/>
        <w:jc w:val="both"/>
      </w:pPr>
      <w:r w:rsidRPr="00442D62">
        <w:t>Consideration should also be given to the data collection and governance frameworks that DELWP, other performance reporting entities and any water corporations have implemented</w:t>
      </w:r>
      <w:r w:rsidR="00191C00">
        <w:t>.</w:t>
      </w:r>
      <w:r w:rsidRPr="00442D62">
        <w:t xml:space="preserve"> </w:t>
      </w:r>
    </w:p>
    <w:p w14:paraId="26300347" w14:textId="0C3EC75E" w:rsidR="00090470" w:rsidRPr="00442D62" w:rsidRDefault="00090470" w:rsidP="0068653F">
      <w:pPr>
        <w:pStyle w:val="BodyText"/>
        <w:spacing w:before="120" w:line="240" w:lineRule="auto"/>
        <w:jc w:val="both"/>
      </w:pPr>
      <w:r w:rsidRPr="00442D62">
        <w:t>It is of note that the US EPA has developed a series of guidance and technical papers for the collection and entry of data related to pollutant discharges.</w:t>
      </w:r>
      <w:r w:rsidR="008A1597">
        <w:t xml:space="preserve"> </w:t>
      </w:r>
      <w:r w:rsidRPr="00442D62">
        <w:rPr>
          <w:i/>
          <w:color w:val="7030A0"/>
        </w:rPr>
        <w:t xml:space="preserve">[See </w:t>
      </w:r>
      <w:hyperlink r:id="rId142" w:history="1">
        <w:r w:rsidRPr="00534A2D">
          <w:rPr>
            <w:rStyle w:val="Hyperlink"/>
            <w:rFonts w:eastAsiaTheme="majorEastAsia"/>
            <w:i/>
            <w:color w:val="7030A0"/>
          </w:rPr>
          <w:t>https://www.epa.gov/compliance/data-entry-guidance-and-technical-papers</w:t>
        </w:r>
      </w:hyperlink>
      <w:r w:rsidRPr="00442D62">
        <w:rPr>
          <w:i/>
          <w:color w:val="7030A0"/>
        </w:rPr>
        <w:t>].</w:t>
      </w:r>
    </w:p>
    <w:p w14:paraId="1AFA892C" w14:textId="77777777" w:rsidR="00090470" w:rsidRPr="00B644B8" w:rsidRDefault="00090470" w:rsidP="008A1597">
      <w:pPr>
        <w:pStyle w:val="AppendixHeading2"/>
        <w:tabs>
          <w:tab w:val="clear" w:pos="1559"/>
          <w:tab w:val="clear" w:pos="1843"/>
          <w:tab w:val="clear" w:pos="2126"/>
          <w:tab w:val="clear" w:pos="2410"/>
          <w:tab w:val="left" w:pos="2268"/>
        </w:tabs>
        <w:ind w:left="0"/>
        <w:jc w:val="both"/>
      </w:pPr>
      <w:r w:rsidRPr="00B644B8">
        <w:t>Limitations of data</w:t>
      </w:r>
    </w:p>
    <w:p w14:paraId="186D1050" w14:textId="77777777" w:rsidR="00090470" w:rsidRPr="00442D62" w:rsidRDefault="00090470" w:rsidP="0068653F">
      <w:pPr>
        <w:pStyle w:val="BodyText"/>
        <w:spacing w:before="120" w:line="240" w:lineRule="auto"/>
        <w:jc w:val="both"/>
      </w:pPr>
      <w:r w:rsidRPr="00442D62">
        <w:t>For sewerage systems the quality, accuracy, variability and repeatability of data gathered will differ depending on what component and aspect of the sewerage system is being considered.</w:t>
      </w:r>
      <w:r>
        <w:rPr>
          <w:rFonts w:cstheme="minorHAnsi"/>
        </w:rPr>
        <w:t xml:space="preserve"> </w:t>
      </w:r>
      <w:r w:rsidRPr="00442D62">
        <w:t xml:space="preserve">This is especially important in informing the development of decision tools. </w:t>
      </w:r>
    </w:p>
    <w:p w14:paraId="2B1790CD" w14:textId="0B77CE6B" w:rsidR="00090470" w:rsidRPr="00442D62" w:rsidRDefault="00090470" w:rsidP="0068653F">
      <w:pPr>
        <w:pStyle w:val="BodyText"/>
        <w:spacing w:before="120" w:line="240" w:lineRule="auto"/>
        <w:jc w:val="both"/>
      </w:pPr>
      <w:r w:rsidRPr="00442D62">
        <w:t>For example, the monitoring and metering of sewage flows can typically be estimated within +/- 5% and with reasonable repeatability, and sewage depths more accurately. However, sewage quality parameters (e.g</w:t>
      </w:r>
      <w:r w:rsidRPr="00442D62">
        <w:rPr>
          <w:rFonts w:cstheme="minorHAnsi"/>
        </w:rPr>
        <w:t>.,</w:t>
      </w:r>
      <w:r w:rsidRPr="00442D62">
        <w:t xml:space="preserve"> BOD/COD, total suspended solids) and sewer gas space data (e.g</w:t>
      </w:r>
      <w:r w:rsidRPr="00442D62">
        <w:rPr>
          <w:rFonts w:cstheme="minorHAnsi"/>
        </w:rPr>
        <w:t>.,</w:t>
      </w:r>
      <w:r w:rsidRPr="00442D62">
        <w:t xml:space="preserve"> </w:t>
      </w:r>
      <w:r w:rsidR="00E931F0" w:rsidRPr="00E931F0">
        <w:t>H</w:t>
      </w:r>
      <w:r w:rsidR="00E931F0" w:rsidRPr="00436C74">
        <w:rPr>
          <w:vertAlign w:val="subscript"/>
        </w:rPr>
        <w:t>2</w:t>
      </w:r>
      <w:r w:rsidR="00E931F0" w:rsidRPr="00E931F0">
        <w:t xml:space="preserve">S </w:t>
      </w:r>
      <w:r w:rsidRPr="00442D62">
        <w:t>and other gaseous compounds, relative humidity, odour unit levels) typically can only be measured with much less accuracy and repeatability.</w:t>
      </w:r>
      <w:r>
        <w:rPr>
          <w:rFonts w:cstheme="minorHAnsi"/>
        </w:rPr>
        <w:t xml:space="preserve"> </w:t>
      </w:r>
      <w:r w:rsidRPr="00442D62">
        <w:t>This is attributable to the difficulty in obtaining truly representative samples (whether taken by a person or automated) particularly in a live sewer environment, the inherent variability diurnally and seasonally and finally in the difficulty in test procedures themselves (even though standard test procedures exist and are used).</w:t>
      </w:r>
      <w:r>
        <w:rPr>
          <w:rFonts w:cstheme="minorHAnsi"/>
        </w:rPr>
        <w:t xml:space="preserve"> </w:t>
      </w:r>
      <w:r w:rsidRPr="00442D62">
        <w:t xml:space="preserve">This is in contrast to air quality monitoring for which relatively accurate real time sensor data can be obtained. </w:t>
      </w:r>
    </w:p>
    <w:p w14:paraId="421AC3BE" w14:textId="77777777" w:rsidR="00090470" w:rsidRPr="00442D62" w:rsidRDefault="00090470" w:rsidP="0068653F">
      <w:pPr>
        <w:pStyle w:val="BodyText"/>
        <w:spacing w:before="120" w:line="240" w:lineRule="auto"/>
        <w:jc w:val="both"/>
      </w:pPr>
      <w:r w:rsidRPr="00442D62">
        <w:t xml:space="preserve">When considering climate change impacts, this variability needs to be weighed against the magnitude of the effects of relevant climate change bio-physical variables and their materiality. </w:t>
      </w:r>
    </w:p>
    <w:p w14:paraId="17D41D81" w14:textId="77777777" w:rsidR="00090470" w:rsidRPr="00442D62" w:rsidRDefault="00090470" w:rsidP="0068653F">
      <w:pPr>
        <w:pStyle w:val="BodyText"/>
        <w:spacing w:before="120" w:line="240" w:lineRule="auto"/>
        <w:jc w:val="both"/>
      </w:pPr>
      <w:r w:rsidRPr="00442D62">
        <w:t>The frequency of data collection should be linked to the planning, operational and decision-making timeframes and the timing of climate change impacts.</w:t>
      </w:r>
      <w:r>
        <w:rPr>
          <w:rFonts w:cstheme="minorHAnsi"/>
        </w:rPr>
        <w:t xml:space="preserve"> </w:t>
      </w:r>
    </w:p>
    <w:p w14:paraId="3F7C8A4C" w14:textId="77777777" w:rsidR="00090470" w:rsidRPr="00196132" w:rsidRDefault="00090470" w:rsidP="0068653F">
      <w:pPr>
        <w:pStyle w:val="BodyText"/>
        <w:spacing w:before="120" w:line="240" w:lineRule="auto"/>
        <w:jc w:val="both"/>
      </w:pPr>
      <w:r w:rsidRPr="00442D62">
        <w:t xml:space="preserve">Common issues with data to be used for developing statistical approaches or machine learning tools </w:t>
      </w:r>
      <w:r w:rsidRPr="00196132">
        <w:t>are that:</w:t>
      </w:r>
    </w:p>
    <w:p w14:paraId="27D25470" w14:textId="60EF36E5"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the data collected did not fully contemplate the purpose for which it was to be used including to support the development of algorithms and/or decision making (</w:t>
      </w:r>
      <w:r w:rsidR="002D3EF2" w:rsidRPr="00436C74">
        <w:rPr>
          <w:rFonts w:cstheme="minorHAnsi"/>
        </w:rPr>
        <w:t>i.e.,</w:t>
      </w:r>
      <w:r w:rsidR="00191C00" w:rsidRPr="00436C74">
        <w:rPr>
          <w:rFonts w:cstheme="minorHAnsi"/>
        </w:rPr>
        <w:t xml:space="preserve"> </w:t>
      </w:r>
      <w:r w:rsidRPr="00436C74">
        <w:rPr>
          <w:rFonts w:cstheme="minorHAnsi"/>
        </w:rPr>
        <w:t>incorrectly recorded or missing service and structural failure information or asset management characteristics in asset management databases).</w:t>
      </w:r>
    </w:p>
    <w:p w14:paraId="4AFE0376"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 xml:space="preserve">the data collected did not have a focus on accuracy, completeness and consistent interpretation of guidance provided on definitions for the aspects and form of information sought, including human error. </w:t>
      </w:r>
    </w:p>
    <w:p w14:paraId="0DD7973E" w14:textId="225C4CB5"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 xml:space="preserve">significant data cleansing exercises of historical data </w:t>
      </w:r>
      <w:r w:rsidR="00191C00" w:rsidRPr="00436C74">
        <w:rPr>
          <w:rFonts w:cstheme="minorHAnsi"/>
        </w:rPr>
        <w:t xml:space="preserve">is required </w:t>
      </w:r>
      <w:r w:rsidRPr="00436C74">
        <w:rPr>
          <w:rFonts w:cstheme="minorHAnsi"/>
        </w:rPr>
        <w:t>to ensure it is fit-for-purpose in developing algorithms including for assessing the impacts of climate change variables. This needs to be remedied with a future focus to ensure that the type and form of data required is well understood and is sufficiently complete and accurate to enable reliable outputs from models developed and used to assess climate change impacts.</w:t>
      </w:r>
    </w:p>
    <w:p w14:paraId="22D1E30B" w14:textId="77777777" w:rsidR="00090470" w:rsidRPr="00196132" w:rsidRDefault="00090470" w:rsidP="0068653F">
      <w:pPr>
        <w:pStyle w:val="Caption"/>
        <w:spacing w:before="240"/>
        <w:jc w:val="both"/>
        <w:rPr>
          <w:b w:val="0"/>
          <w:i/>
          <w:sz w:val="26"/>
        </w:rPr>
      </w:pPr>
      <w:r w:rsidRPr="00196132">
        <w:rPr>
          <w:sz w:val="26"/>
        </w:rPr>
        <w:t>Limitations of models</w:t>
      </w:r>
    </w:p>
    <w:p w14:paraId="68FFD557" w14:textId="77777777" w:rsidR="00090470" w:rsidRPr="00442D62" w:rsidRDefault="00090470" w:rsidP="0068653F">
      <w:pPr>
        <w:pStyle w:val="BodyText"/>
        <w:jc w:val="both"/>
      </w:pPr>
      <w:r w:rsidRPr="00442D62">
        <w:t>The frequency of modelling to establish and monitor the quantitative impacts and trends of climate change variables should be linked to the types of planning (strategic, tactical, operational level), operational and decision-making timeframes and the timing, variability and rate of climate change impacts themselves.</w:t>
      </w:r>
      <w:r>
        <w:rPr>
          <w:rFonts w:cstheme="minorHAnsi"/>
        </w:rPr>
        <w:t xml:space="preserve"> </w:t>
      </w:r>
    </w:p>
    <w:p w14:paraId="39A85B39" w14:textId="77777777" w:rsidR="00090470" w:rsidRDefault="00090470" w:rsidP="0068653F">
      <w:pPr>
        <w:pStyle w:val="BodyText"/>
        <w:jc w:val="both"/>
      </w:pPr>
    </w:p>
    <w:p w14:paraId="0AC073C6" w14:textId="77777777" w:rsidR="00090470" w:rsidRPr="001B342C" w:rsidRDefault="00090470" w:rsidP="008A1597">
      <w:pPr>
        <w:pStyle w:val="AppendixHeading2"/>
        <w:tabs>
          <w:tab w:val="clear" w:pos="1559"/>
          <w:tab w:val="clear" w:pos="1843"/>
          <w:tab w:val="clear" w:pos="2126"/>
          <w:tab w:val="clear" w:pos="2410"/>
          <w:tab w:val="left" w:pos="2268"/>
        </w:tabs>
        <w:ind w:left="0"/>
        <w:jc w:val="both"/>
      </w:pPr>
      <w:bookmarkStart w:id="1376" w:name="_Ref91166721"/>
      <w:bookmarkStart w:id="1377" w:name="_Toc103890944"/>
      <w:bookmarkStart w:id="1378" w:name="_Toc104908524"/>
      <w:bookmarkStart w:id="1379" w:name="_Toc106737126"/>
      <w:bookmarkStart w:id="1380" w:name="_Toc106737452"/>
      <w:bookmarkStart w:id="1381" w:name="_Toc98749157"/>
      <w:r w:rsidRPr="001B342C">
        <w:t>Software tools</w:t>
      </w:r>
      <w:bookmarkEnd w:id="1376"/>
      <w:bookmarkEnd w:id="1377"/>
      <w:bookmarkEnd w:id="1378"/>
      <w:bookmarkEnd w:id="1379"/>
      <w:bookmarkEnd w:id="1380"/>
    </w:p>
    <w:p w14:paraId="14263325" w14:textId="77777777" w:rsidR="00090470" w:rsidRPr="00442D62" w:rsidRDefault="00090470" w:rsidP="0068653F">
      <w:pPr>
        <w:pStyle w:val="BodyText"/>
        <w:spacing w:before="120" w:line="240" w:lineRule="auto"/>
        <w:jc w:val="both"/>
      </w:pPr>
      <w:r w:rsidRPr="00442D62">
        <w:t xml:space="preserve">Software tools or models can be </w:t>
      </w:r>
      <w:r>
        <w:rPr>
          <w:rFonts w:cstheme="minorHAnsi"/>
        </w:rPr>
        <w:t>divided into</w:t>
      </w:r>
      <w:r w:rsidRPr="00442D62">
        <w:t xml:space="preserve"> static or dynamic tools. </w:t>
      </w:r>
    </w:p>
    <w:p w14:paraId="1884DF78" w14:textId="77777777" w:rsidR="00090470" w:rsidRPr="00442D62" w:rsidRDefault="00090470" w:rsidP="0068653F">
      <w:pPr>
        <w:pStyle w:val="BodyText"/>
        <w:spacing w:before="120" w:line="240" w:lineRule="auto"/>
        <w:jc w:val="both"/>
      </w:pPr>
      <w:r w:rsidRPr="00442D62">
        <w:t xml:space="preserve">A </w:t>
      </w:r>
      <w:r w:rsidRPr="00534A2D">
        <w:t>static</w:t>
      </w:r>
      <w:r w:rsidRPr="00442D62">
        <w:t xml:space="preserve"> software tool can be defined as one where the parameters are given (parameters defining boundary or initial conditions), the model will produce an output/outcome. The outcome is then utilised ‘as is’ for further analysis. </w:t>
      </w:r>
    </w:p>
    <w:p w14:paraId="3C7DCDF1" w14:textId="264D77B6" w:rsidR="00090470" w:rsidRPr="00442D62" w:rsidRDefault="00090470" w:rsidP="0068653F">
      <w:pPr>
        <w:pStyle w:val="BodyText"/>
        <w:spacing w:before="120" w:line="240" w:lineRule="auto"/>
        <w:jc w:val="both"/>
      </w:pPr>
      <w:r w:rsidRPr="00442D62">
        <w:t xml:space="preserve">A </w:t>
      </w:r>
      <w:r w:rsidRPr="00534A2D">
        <w:t>dynamic</w:t>
      </w:r>
      <w:r w:rsidRPr="00442D62">
        <w:t xml:space="preserve"> tool is one where the parameters can vary (and be measured e.g</w:t>
      </w:r>
      <w:r w:rsidRPr="00442D62">
        <w:rPr>
          <w:rFonts w:cstheme="minorHAnsi"/>
        </w:rPr>
        <w:t>.,</w:t>
      </w:r>
      <w:r w:rsidRPr="00442D62">
        <w:t xml:space="preserve"> through sensors) and where some output/outcome produced by the model is reused as an input to minimise or maximise a global outcome (optimised pump, spills or leakage, global cost/time). A natural consequence of a dynamic tool is that multiple models can be bundled in the same process (odour vs flow capacity). Traditionally, these components were established as individual supporting tools where each was separately developed and run sequentially with the outputs from one feeding as inputs into another. This was potentially cumbersome, difficult, and open to the risk of errors. </w:t>
      </w:r>
    </w:p>
    <w:p w14:paraId="41527E1A" w14:textId="468C675D" w:rsidR="00090470" w:rsidRPr="00442D62" w:rsidRDefault="00090470" w:rsidP="0068653F">
      <w:pPr>
        <w:pStyle w:val="BodyText"/>
        <w:spacing w:before="120" w:line="240" w:lineRule="auto"/>
        <w:jc w:val="both"/>
      </w:pPr>
      <w:r>
        <w:rPr>
          <w:rFonts w:cstheme="minorHAnsi"/>
        </w:rPr>
        <w:fldChar w:fldCharType="begin"/>
      </w:r>
      <w:r>
        <w:rPr>
          <w:rFonts w:cstheme="minorHAnsi"/>
        </w:rPr>
        <w:instrText xml:space="preserve"> REF _Ref103151804 \h  \* MERGEFORMAT </w:instrText>
      </w:r>
      <w:r>
        <w:rPr>
          <w:rFonts w:cstheme="minorHAnsi"/>
        </w:rPr>
      </w:r>
      <w:r>
        <w:rPr>
          <w:rFonts w:cstheme="minorHAnsi"/>
        </w:rPr>
        <w:fldChar w:fldCharType="separate"/>
      </w:r>
      <w:r w:rsidR="00C07B66">
        <w:t>Figure</w:t>
      </w:r>
      <w:r w:rsidR="00C07B66" w:rsidRPr="00C07B66">
        <w:rPr>
          <w:rFonts w:cs="Jacobs Chronos"/>
        </w:rPr>
        <w:t xml:space="preserve"> </w:t>
      </w:r>
      <w:r w:rsidR="00C07B66" w:rsidRPr="00C07B66">
        <w:rPr>
          <w:rFonts w:cs="Jacobs Chronos"/>
          <w:noProof/>
        </w:rPr>
        <w:t>30</w:t>
      </w:r>
      <w:r>
        <w:rPr>
          <w:rFonts w:cstheme="minorHAnsi"/>
        </w:rPr>
        <w:fldChar w:fldCharType="end"/>
      </w:r>
      <w:r w:rsidR="00191C00">
        <w:rPr>
          <w:rFonts w:cstheme="minorHAnsi"/>
        </w:rPr>
        <w:t xml:space="preserve"> </w:t>
      </w:r>
      <w:r w:rsidRPr="00442D62">
        <w:t xml:space="preserve">outlines three examples of static and dynamic tools or models. In these examples, each model is investigating sewer network capacity, subject to fixed topographic boundary conditions, and constrained by gravity flow modelling. </w:t>
      </w:r>
    </w:p>
    <w:p w14:paraId="14BC8656" w14:textId="77777777" w:rsidR="00090470" w:rsidRDefault="00090470" w:rsidP="00090470">
      <w:pPr>
        <w:pStyle w:val="BodyText"/>
        <w:jc w:val="center"/>
      </w:pPr>
      <w:r>
        <w:rPr>
          <w:noProof/>
        </w:rPr>
        <w:drawing>
          <wp:inline distT="0" distB="0" distL="0" distR="0" wp14:anchorId="612C4BAF" wp14:editId="7B605A47">
            <wp:extent cx="4748400" cy="5259600"/>
            <wp:effectExtent l="0" t="0" r="0" b="0"/>
            <wp:docPr id="222" name="Picture 222"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with low confidence"/>
                    <pic:cNvPicPr/>
                  </pic:nvPicPr>
                  <pic:blipFill>
                    <a:blip r:embed="rId143" cstate="email">
                      <a:extLst>
                        <a:ext uri="{28A0092B-C50C-407E-A947-70E740481C1C}">
                          <a14:useLocalDpi xmlns:a14="http://schemas.microsoft.com/office/drawing/2010/main"/>
                        </a:ext>
                      </a:extLst>
                    </a:blip>
                    <a:stretch>
                      <a:fillRect/>
                    </a:stretch>
                  </pic:blipFill>
                  <pic:spPr>
                    <a:xfrm>
                      <a:off x="0" y="0"/>
                      <a:ext cx="4748400" cy="5259600"/>
                    </a:xfrm>
                    <a:prstGeom prst="rect">
                      <a:avLst/>
                    </a:prstGeom>
                  </pic:spPr>
                </pic:pic>
              </a:graphicData>
            </a:graphic>
          </wp:inline>
        </w:drawing>
      </w:r>
    </w:p>
    <w:p w14:paraId="1F7A5162" w14:textId="60109446" w:rsidR="00090470" w:rsidRPr="004B1D19" w:rsidRDefault="00090470" w:rsidP="00090470">
      <w:pPr>
        <w:pStyle w:val="Caption"/>
        <w:jc w:val="center"/>
      </w:pPr>
      <w:bookmarkStart w:id="1382" w:name="_Ref103151804"/>
      <w:bookmarkStart w:id="1383" w:name="_Toc103891375"/>
      <w:bookmarkStart w:id="1384" w:name="_Toc106737268"/>
      <w:bookmarkStart w:id="1385" w:name="_Toc106737897"/>
      <w:bookmarkStart w:id="1386" w:name="_Toc107240485"/>
      <w:bookmarkStart w:id="1387" w:name="_Toc107265166"/>
      <w:bookmarkStart w:id="1388" w:name="_Toc110338339"/>
      <w:r>
        <w:t xml:space="preserve">Figure </w:t>
      </w:r>
      <w:fldSimple w:instr=" SEQ Figure \* ARABIC ">
        <w:r w:rsidR="00C07B66">
          <w:rPr>
            <w:noProof/>
          </w:rPr>
          <w:t>30</w:t>
        </w:r>
      </w:fldSimple>
      <w:bookmarkEnd w:id="1382"/>
      <w:r>
        <w:rPr>
          <w:noProof/>
        </w:rPr>
        <w:t>:</w:t>
      </w:r>
      <w:r>
        <w:t xml:space="preserve"> Examples of the form of models and tools</w:t>
      </w:r>
      <w:bookmarkEnd w:id="1383"/>
      <w:bookmarkEnd w:id="1384"/>
      <w:bookmarkEnd w:id="1385"/>
      <w:bookmarkEnd w:id="1386"/>
      <w:bookmarkEnd w:id="1387"/>
      <w:bookmarkEnd w:id="1388"/>
    </w:p>
    <w:p w14:paraId="3290E2A9" w14:textId="77777777" w:rsidR="00090470" w:rsidRPr="00442D62" w:rsidRDefault="00090470" w:rsidP="0068653F">
      <w:pPr>
        <w:pStyle w:val="BodyText"/>
        <w:spacing w:before="120" w:line="240" w:lineRule="auto"/>
        <w:jc w:val="both"/>
      </w:pPr>
      <w:r w:rsidRPr="00442D62">
        <w:t>The three models vary in complexity and application. Several comments can be made about the features of these three forms of models.</w:t>
      </w:r>
    </w:p>
    <w:p w14:paraId="7B5440DD" w14:textId="77777777" w:rsidR="00090470" w:rsidRPr="00442D62" w:rsidRDefault="00090470" w:rsidP="0068653F">
      <w:pPr>
        <w:pStyle w:val="BodyText"/>
        <w:spacing w:before="120" w:line="240" w:lineRule="auto"/>
        <w:jc w:val="both"/>
        <w:rPr>
          <w:b/>
          <w:i/>
        </w:rPr>
      </w:pPr>
      <w:r w:rsidRPr="00442D62">
        <w:rPr>
          <w:b/>
          <w:i/>
        </w:rPr>
        <w:t>Example 1:</w:t>
      </w:r>
    </w:p>
    <w:p w14:paraId="6A494576"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 xml:space="preserve">This example depicts a static model in a singular network modelling application. </w:t>
      </w:r>
    </w:p>
    <w:p w14:paraId="17FA9E5B"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 xml:space="preserve">Wet weather models are sometimes calibrated to a precipitation event. </w:t>
      </w:r>
    </w:p>
    <w:p w14:paraId="0499BE69"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 xml:space="preserve">Inputs: catchment information (hydrology, population), network information (including controls, standard peaking factors and diurnal patterns). </w:t>
      </w:r>
    </w:p>
    <w:p w14:paraId="7B468EBC" w14:textId="785840C9" w:rsidR="00191C00" w:rsidRPr="00436C74" w:rsidRDefault="003C031D" w:rsidP="0029409B">
      <w:pPr>
        <w:pStyle w:val="ListBullet"/>
        <w:numPr>
          <w:ilvl w:val="0"/>
          <w:numId w:val="34"/>
        </w:numPr>
        <w:tabs>
          <w:tab w:val="left" w:pos="720"/>
        </w:tabs>
        <w:spacing w:line="240" w:lineRule="auto"/>
        <w:ind w:left="357" w:hanging="357"/>
        <w:jc w:val="both"/>
        <w:rPr>
          <w:rFonts w:cstheme="minorHAnsi"/>
          <w:b/>
          <w:bCs/>
        </w:rPr>
      </w:pPr>
      <w:r>
        <w:rPr>
          <w:rFonts w:cstheme="minorHAnsi"/>
          <w:b/>
          <w:bCs/>
        </w:rPr>
        <w:t>Limitations</w:t>
      </w:r>
    </w:p>
    <w:p w14:paraId="192A8236" w14:textId="2CCACDD1" w:rsidR="00090470" w:rsidRPr="00436C74" w:rsidRDefault="00090470" w:rsidP="0029409B">
      <w:pPr>
        <w:pStyle w:val="ListBullet"/>
        <w:numPr>
          <w:ilvl w:val="1"/>
          <w:numId w:val="34"/>
        </w:numPr>
        <w:tabs>
          <w:tab w:val="left" w:pos="720"/>
        </w:tabs>
        <w:spacing w:line="240" w:lineRule="auto"/>
        <w:jc w:val="both"/>
        <w:rPr>
          <w:rFonts w:cstheme="minorHAnsi"/>
        </w:rPr>
      </w:pPr>
      <w:r w:rsidRPr="00436C74">
        <w:rPr>
          <w:rFonts w:cstheme="minorHAnsi"/>
        </w:rPr>
        <w:t>Limited validity (variation in the inputs or model deterioration)</w:t>
      </w:r>
    </w:p>
    <w:p w14:paraId="56A48B88" w14:textId="77777777" w:rsidR="00D87693" w:rsidRPr="00436C74" w:rsidRDefault="00D87693" w:rsidP="0029409B">
      <w:pPr>
        <w:pStyle w:val="ListBullet"/>
        <w:numPr>
          <w:ilvl w:val="1"/>
          <w:numId w:val="34"/>
        </w:numPr>
        <w:tabs>
          <w:tab w:val="left" w:pos="720"/>
        </w:tabs>
        <w:spacing w:line="240" w:lineRule="auto"/>
        <w:jc w:val="both"/>
        <w:rPr>
          <w:rFonts w:cstheme="minorHAnsi"/>
        </w:rPr>
      </w:pPr>
      <w:r w:rsidRPr="00436C74">
        <w:rPr>
          <w:rFonts w:cstheme="minorHAnsi"/>
        </w:rPr>
        <w:t xml:space="preserve">Forecasts are not provided </w:t>
      </w:r>
    </w:p>
    <w:p w14:paraId="0EAE9CA1" w14:textId="77777777" w:rsidR="0068653F" w:rsidRDefault="0068653F" w:rsidP="0068653F">
      <w:pPr>
        <w:pStyle w:val="BodyText"/>
        <w:spacing w:before="120" w:line="240" w:lineRule="auto"/>
        <w:jc w:val="both"/>
        <w:rPr>
          <w:b/>
          <w:i/>
        </w:rPr>
      </w:pPr>
    </w:p>
    <w:p w14:paraId="2BD7C759" w14:textId="77777777" w:rsidR="00090470" w:rsidRPr="00E931F0" w:rsidRDefault="00090470" w:rsidP="0068653F">
      <w:pPr>
        <w:pStyle w:val="BodyText"/>
        <w:spacing w:before="120" w:line="240" w:lineRule="auto"/>
        <w:jc w:val="both"/>
        <w:rPr>
          <w:b/>
          <w:i/>
        </w:rPr>
      </w:pPr>
      <w:r w:rsidRPr="00E931F0">
        <w:rPr>
          <w:b/>
          <w:i/>
        </w:rPr>
        <w:t xml:space="preserve">Example 2: </w:t>
      </w:r>
    </w:p>
    <w:p w14:paraId="100761C6"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 xml:space="preserve">This example also depicts a static model in a singular network modelling application with the potential to be dynamic. </w:t>
      </w:r>
    </w:p>
    <w:p w14:paraId="063EA480" w14:textId="77777777" w:rsidR="00090470" w:rsidRDefault="00090470" w:rsidP="0029409B">
      <w:pPr>
        <w:pStyle w:val="ListBullet"/>
        <w:numPr>
          <w:ilvl w:val="0"/>
          <w:numId w:val="34"/>
        </w:numPr>
        <w:tabs>
          <w:tab w:val="left" w:pos="720"/>
        </w:tabs>
        <w:spacing w:line="240" w:lineRule="auto"/>
        <w:ind w:left="357" w:hanging="357"/>
        <w:jc w:val="both"/>
        <w:rPr>
          <w:rFonts w:cstheme="minorHAnsi"/>
        </w:rPr>
      </w:pPr>
      <w:r w:rsidRPr="00E931F0">
        <w:rPr>
          <w:rFonts w:cstheme="minorHAnsi"/>
        </w:rPr>
        <w:t>However, in this case there is integration of external data, including pump station operation, wet well levels and overflow monitoring. This informs impro</w:t>
      </w:r>
      <w:r w:rsidRPr="00196132">
        <w:rPr>
          <w:rFonts w:cstheme="minorHAnsi"/>
        </w:rPr>
        <w:t>ved calibration and can enable models to be more dynamic with analysis of specific network/precipitation events.</w:t>
      </w:r>
    </w:p>
    <w:p w14:paraId="4AAC19D8" w14:textId="454DC36D" w:rsidR="00D87693" w:rsidRPr="00436C74" w:rsidRDefault="00D87693" w:rsidP="0029409B">
      <w:pPr>
        <w:pStyle w:val="ListBullet"/>
        <w:numPr>
          <w:ilvl w:val="0"/>
          <w:numId w:val="34"/>
        </w:numPr>
        <w:tabs>
          <w:tab w:val="left" w:pos="720"/>
        </w:tabs>
        <w:spacing w:line="240" w:lineRule="auto"/>
        <w:ind w:left="357" w:hanging="357"/>
        <w:jc w:val="both"/>
        <w:rPr>
          <w:rFonts w:cstheme="minorHAnsi"/>
          <w:b/>
          <w:bCs/>
        </w:rPr>
      </w:pPr>
      <w:r w:rsidRPr="00436C74">
        <w:rPr>
          <w:rFonts w:cstheme="minorHAnsi"/>
          <w:b/>
          <w:bCs/>
        </w:rPr>
        <w:t>Limitations</w:t>
      </w:r>
    </w:p>
    <w:p w14:paraId="2C39857D" w14:textId="77777777" w:rsidR="00090470" w:rsidRPr="00436C74" w:rsidRDefault="00090470" w:rsidP="0029409B">
      <w:pPr>
        <w:pStyle w:val="ListBullet"/>
        <w:numPr>
          <w:ilvl w:val="1"/>
          <w:numId w:val="34"/>
        </w:numPr>
        <w:tabs>
          <w:tab w:val="left" w:pos="720"/>
        </w:tabs>
        <w:spacing w:line="240" w:lineRule="auto"/>
        <w:jc w:val="both"/>
        <w:rPr>
          <w:rFonts w:cstheme="minorHAnsi"/>
        </w:rPr>
      </w:pPr>
      <w:r w:rsidRPr="00436C74">
        <w:rPr>
          <w:rFonts w:cstheme="minorHAnsi"/>
        </w:rPr>
        <w:t>Limited validity (variation in the inputs or model deterioration)</w:t>
      </w:r>
    </w:p>
    <w:p w14:paraId="35C2CEB9" w14:textId="1E89ACEF" w:rsidR="00090470" w:rsidRPr="00436C74" w:rsidRDefault="00090470" w:rsidP="0029409B">
      <w:pPr>
        <w:pStyle w:val="ListBullet"/>
        <w:numPr>
          <w:ilvl w:val="1"/>
          <w:numId w:val="34"/>
        </w:numPr>
        <w:tabs>
          <w:tab w:val="left" w:pos="720"/>
        </w:tabs>
        <w:spacing w:line="240" w:lineRule="auto"/>
        <w:jc w:val="both"/>
        <w:rPr>
          <w:rFonts w:cstheme="minorHAnsi"/>
        </w:rPr>
      </w:pPr>
      <w:r w:rsidRPr="00436C74">
        <w:rPr>
          <w:rFonts w:cstheme="minorHAnsi"/>
        </w:rPr>
        <w:t xml:space="preserve">Forecast </w:t>
      </w:r>
      <w:r w:rsidR="00D87693">
        <w:rPr>
          <w:rFonts w:cstheme="minorHAnsi"/>
        </w:rPr>
        <w:t xml:space="preserve">provided based on the </w:t>
      </w:r>
      <w:r w:rsidRPr="00436C74">
        <w:rPr>
          <w:rFonts w:cstheme="minorHAnsi"/>
        </w:rPr>
        <w:t xml:space="preserve">external events </w:t>
      </w:r>
    </w:p>
    <w:p w14:paraId="424E823B" w14:textId="77777777" w:rsidR="0068653F" w:rsidRDefault="0068653F" w:rsidP="0068653F">
      <w:pPr>
        <w:pStyle w:val="BodyText"/>
        <w:spacing w:before="120" w:line="240" w:lineRule="auto"/>
        <w:jc w:val="both"/>
        <w:rPr>
          <w:b/>
          <w:i/>
        </w:rPr>
      </w:pPr>
    </w:p>
    <w:p w14:paraId="0D815F89" w14:textId="77777777" w:rsidR="00090470" w:rsidRPr="00196132" w:rsidRDefault="00090470" w:rsidP="0068653F">
      <w:pPr>
        <w:pStyle w:val="BodyText"/>
        <w:spacing w:before="120" w:line="240" w:lineRule="auto"/>
        <w:jc w:val="both"/>
        <w:rPr>
          <w:b/>
          <w:i/>
        </w:rPr>
      </w:pPr>
      <w:r w:rsidRPr="00E931F0">
        <w:rPr>
          <w:b/>
          <w:i/>
        </w:rPr>
        <w:t>Example 3:</w:t>
      </w:r>
    </w:p>
    <w:p w14:paraId="373AB375"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 xml:space="preserve">This example depicts a dynamic model where integration of data and outputs from other sources, including assessments of climatic factors and other disruptive events that can impact network capacity are included. </w:t>
      </w:r>
    </w:p>
    <w:p w14:paraId="62035B2E"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Data cube and other AI/ML (artificial intelligence/machine learning) solutions can be applied to assess impacts on network model boundary conditions from multiple and other climatic variables. Sensitivity assessments of network models to determine wastewater assets most vulnerable to impacts of climate change.</w:t>
      </w:r>
    </w:p>
    <w:p w14:paraId="35CDDF16"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The model is regularly updated through a regularisation process (data assimilation strategy such as 4D-Var, or Ensemble Kalman Filter)</w:t>
      </w:r>
    </w:p>
    <w:p w14:paraId="35F40DA2" w14:textId="2532CFCE"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 xml:space="preserve">Forecast </w:t>
      </w:r>
      <w:r w:rsidR="003C031D">
        <w:rPr>
          <w:rFonts w:cstheme="minorHAnsi"/>
        </w:rPr>
        <w:t xml:space="preserve">are provided </w:t>
      </w:r>
    </w:p>
    <w:p w14:paraId="6EBBD3FE" w14:textId="115FDC49" w:rsidR="00090470" w:rsidRDefault="00090470" w:rsidP="0068653F">
      <w:pPr>
        <w:pStyle w:val="BodyText"/>
        <w:spacing w:before="120" w:line="240" w:lineRule="auto"/>
        <w:jc w:val="both"/>
      </w:pPr>
      <w:r w:rsidRPr="00E931F0">
        <w:t>The timeframe of execution is an important consideration to choose whether a study should use static or dynamic to</w:t>
      </w:r>
      <w:r w:rsidRPr="00196132">
        <w:t xml:space="preserve">ols. This would involve a trade-off between resources available and the nature of the risk and importance of the decisions which the tool/model is </w:t>
      </w:r>
      <w:r w:rsidRPr="00442D62">
        <w:t>informing. If some of the variables are slow moving</w:t>
      </w:r>
      <w:r w:rsidRPr="00442D62">
        <w:rPr>
          <w:rFonts w:cstheme="minorHAnsi"/>
        </w:rPr>
        <w:t>,</w:t>
      </w:r>
      <w:r w:rsidRPr="00442D62">
        <w:t xml:space="preserve"> then a static tool may be acceptable if repeated or run regularly. For instance, planning for long term simulation with various scenarios can be left static and use to guide or give specific constraints, whereas short term simulation can be thought to be more reactive and day-to-day compliant (similar to a live model).</w:t>
      </w:r>
    </w:p>
    <w:p w14:paraId="25928582" w14:textId="77777777" w:rsidR="008A1597" w:rsidRPr="00442D62" w:rsidRDefault="008A1597" w:rsidP="0068653F">
      <w:pPr>
        <w:pStyle w:val="BodyText"/>
        <w:spacing w:before="120" w:line="240" w:lineRule="auto"/>
        <w:jc w:val="both"/>
      </w:pPr>
    </w:p>
    <w:p w14:paraId="36C0B6CD" w14:textId="77777777" w:rsidR="00090470" w:rsidRPr="001B342C" w:rsidRDefault="00090470" w:rsidP="008A1597">
      <w:pPr>
        <w:pStyle w:val="AppendixHeading2"/>
        <w:tabs>
          <w:tab w:val="clear" w:pos="1559"/>
          <w:tab w:val="clear" w:pos="1843"/>
          <w:tab w:val="clear" w:pos="2126"/>
          <w:tab w:val="clear" w:pos="2410"/>
          <w:tab w:val="left" w:pos="2268"/>
        </w:tabs>
        <w:ind w:left="0"/>
        <w:jc w:val="both"/>
      </w:pPr>
      <w:bookmarkStart w:id="1389" w:name="_Toc103890945"/>
      <w:bookmarkStart w:id="1390" w:name="_Toc104908525"/>
      <w:bookmarkStart w:id="1391" w:name="_Toc106737127"/>
      <w:bookmarkStart w:id="1392" w:name="_Toc106737453"/>
      <w:r w:rsidRPr="001B342C">
        <w:t>Network Modelling, Monitoring, and Assessment</w:t>
      </w:r>
      <w:bookmarkEnd w:id="1389"/>
      <w:bookmarkEnd w:id="1390"/>
      <w:bookmarkEnd w:id="1391"/>
      <w:bookmarkEnd w:id="1392"/>
    </w:p>
    <w:p w14:paraId="1A31B64F" w14:textId="77777777" w:rsidR="00090470" w:rsidRPr="00196132" w:rsidRDefault="00090470" w:rsidP="0029409B">
      <w:pPr>
        <w:pStyle w:val="ListBullet"/>
        <w:numPr>
          <w:ilvl w:val="0"/>
          <w:numId w:val="34"/>
        </w:numPr>
        <w:tabs>
          <w:tab w:val="left" w:pos="720"/>
        </w:tabs>
        <w:spacing w:line="240" w:lineRule="auto"/>
        <w:ind w:left="357" w:hanging="357"/>
        <w:jc w:val="both"/>
      </w:pPr>
      <w:r w:rsidRPr="009D175D">
        <w:t>Key to the sewer network</w:t>
      </w:r>
      <w:r>
        <w:t xml:space="preserve"> impact assessment and monitoring</w:t>
      </w:r>
      <w:r w:rsidRPr="009D175D">
        <w:t>, is the representation of the actual assets, through a model</w:t>
      </w:r>
      <w:r>
        <w:t xml:space="preserve"> of</w:t>
      </w:r>
      <w:r w:rsidRPr="009D175D">
        <w:t xml:space="preserve"> the network. The models can vary in complexity with or without </w:t>
      </w:r>
      <w:r w:rsidRPr="00E931F0">
        <w:t xml:space="preserve">sensors to monitor some variables, as indicated previously. The different aspects for consideration include: </w:t>
      </w:r>
    </w:p>
    <w:p w14:paraId="002BB464" w14:textId="77777777" w:rsidR="00090470" w:rsidRPr="00436C74" w:rsidRDefault="00090470" w:rsidP="0029409B">
      <w:pPr>
        <w:pStyle w:val="ListBullet"/>
        <w:numPr>
          <w:ilvl w:val="0"/>
          <w:numId w:val="34"/>
        </w:numPr>
        <w:tabs>
          <w:tab w:val="left" w:pos="720"/>
        </w:tabs>
        <w:spacing w:line="240" w:lineRule="auto"/>
        <w:ind w:left="357" w:hanging="357"/>
        <w:jc w:val="both"/>
        <w:rPr>
          <w:rFonts w:asciiTheme="majorHAnsi" w:hAnsiTheme="majorHAnsi" w:cstheme="majorHAnsi"/>
        </w:rPr>
      </w:pPr>
      <w:r w:rsidRPr="00436C74">
        <w:rPr>
          <w:rFonts w:asciiTheme="majorHAnsi" w:hAnsiTheme="majorHAnsi" w:cstheme="majorHAnsi"/>
        </w:rPr>
        <w:t>Network modelling solutions: advancements in wastewater network modelling solutions enable integration of catchments and stormwater infrastructure for assessment of wastewater network response to changes in rainfall and sea levels.</w:t>
      </w:r>
    </w:p>
    <w:p w14:paraId="27B422F1" w14:textId="77777777" w:rsidR="00090470" w:rsidRPr="00436C74" w:rsidRDefault="00090470" w:rsidP="0029409B">
      <w:pPr>
        <w:pStyle w:val="ListBullet"/>
        <w:numPr>
          <w:ilvl w:val="0"/>
          <w:numId w:val="34"/>
        </w:numPr>
        <w:tabs>
          <w:tab w:val="left" w:pos="720"/>
        </w:tabs>
        <w:spacing w:line="240" w:lineRule="auto"/>
        <w:ind w:left="357" w:hanging="357"/>
        <w:jc w:val="both"/>
        <w:rPr>
          <w:rFonts w:asciiTheme="majorHAnsi" w:hAnsiTheme="majorHAnsi" w:cstheme="majorHAnsi"/>
        </w:rPr>
      </w:pPr>
      <w:r w:rsidRPr="00436C74">
        <w:rPr>
          <w:rFonts w:asciiTheme="majorHAnsi" w:hAnsiTheme="majorHAnsi" w:cstheme="majorHAnsi"/>
        </w:rPr>
        <w:t>Monitoring: time-series monitoring of levels at junctions and wet wells, pump station operation and performance, environmental conditions, and demand.</w:t>
      </w:r>
    </w:p>
    <w:p w14:paraId="44AD3D63" w14:textId="77777777" w:rsidR="00090470" w:rsidRPr="00436C74" w:rsidRDefault="00090470" w:rsidP="0029409B">
      <w:pPr>
        <w:pStyle w:val="ListBullet"/>
        <w:numPr>
          <w:ilvl w:val="0"/>
          <w:numId w:val="34"/>
        </w:numPr>
        <w:tabs>
          <w:tab w:val="left" w:pos="720"/>
        </w:tabs>
        <w:spacing w:line="240" w:lineRule="auto"/>
        <w:ind w:left="357" w:hanging="357"/>
        <w:jc w:val="both"/>
        <w:rPr>
          <w:rFonts w:asciiTheme="majorHAnsi" w:hAnsiTheme="majorHAnsi" w:cstheme="majorHAnsi"/>
        </w:rPr>
      </w:pPr>
      <w:r w:rsidRPr="00436C74">
        <w:rPr>
          <w:rFonts w:asciiTheme="majorHAnsi" w:hAnsiTheme="majorHAnsi" w:cstheme="majorHAnsi"/>
        </w:rPr>
        <w:t>Analytical and predictive solutions for the assessment of network performance and behaviour in response to climate factors.</w:t>
      </w:r>
    </w:p>
    <w:p w14:paraId="4518CBEB" w14:textId="77777777" w:rsidR="00090470" w:rsidRDefault="00090470" w:rsidP="0029409B">
      <w:pPr>
        <w:pStyle w:val="ListBullet"/>
        <w:numPr>
          <w:ilvl w:val="0"/>
          <w:numId w:val="34"/>
        </w:numPr>
        <w:tabs>
          <w:tab w:val="left" w:pos="720"/>
        </w:tabs>
        <w:spacing w:line="240" w:lineRule="auto"/>
        <w:ind w:left="357" w:hanging="357"/>
        <w:jc w:val="both"/>
        <w:rPr>
          <w:rFonts w:asciiTheme="majorHAnsi" w:hAnsiTheme="majorHAnsi" w:cstheme="majorHAnsi"/>
        </w:rPr>
      </w:pPr>
      <w:r w:rsidRPr="00436C74">
        <w:rPr>
          <w:rFonts w:asciiTheme="majorHAnsi" w:hAnsiTheme="majorHAnsi" w:cstheme="majorHAnsi"/>
        </w:rPr>
        <w:t>Maturity modelling: readiness assessment and identification of people, processes and technology needed for successful implementation of modelling, monitoring and analytical solutions for analysis and response planning for climate change impacts.</w:t>
      </w:r>
    </w:p>
    <w:p w14:paraId="204699EB" w14:textId="77777777" w:rsidR="00C93ED3" w:rsidRPr="00436C74" w:rsidRDefault="00C93ED3" w:rsidP="00C93ED3">
      <w:pPr>
        <w:pStyle w:val="ListBullet"/>
        <w:numPr>
          <w:ilvl w:val="0"/>
          <w:numId w:val="0"/>
        </w:numPr>
        <w:tabs>
          <w:tab w:val="left" w:pos="720"/>
        </w:tabs>
        <w:spacing w:line="240" w:lineRule="auto"/>
        <w:ind w:left="357"/>
        <w:jc w:val="both"/>
        <w:rPr>
          <w:rFonts w:asciiTheme="majorHAnsi" w:hAnsiTheme="majorHAnsi" w:cstheme="majorHAnsi"/>
        </w:rPr>
      </w:pPr>
    </w:p>
    <w:p w14:paraId="6353BEC0" w14:textId="77777777" w:rsidR="00090470" w:rsidRPr="001B342C" w:rsidRDefault="00090470" w:rsidP="00C93ED3">
      <w:pPr>
        <w:pStyle w:val="AppendixHeading2"/>
        <w:tabs>
          <w:tab w:val="clear" w:pos="1559"/>
          <w:tab w:val="clear" w:pos="1843"/>
          <w:tab w:val="clear" w:pos="2126"/>
          <w:tab w:val="clear" w:pos="2410"/>
          <w:tab w:val="left" w:pos="2268"/>
        </w:tabs>
        <w:ind w:left="0"/>
        <w:jc w:val="both"/>
      </w:pPr>
      <w:bookmarkStart w:id="1393" w:name="_Toc103890946"/>
      <w:bookmarkStart w:id="1394" w:name="_Toc104908526"/>
      <w:bookmarkStart w:id="1395" w:name="_Toc106737128"/>
      <w:bookmarkStart w:id="1396" w:name="_Toc106737454"/>
      <w:r w:rsidRPr="001B342C">
        <w:t>Sewage Treatment and Effluent Reuse</w:t>
      </w:r>
      <w:bookmarkEnd w:id="1393"/>
      <w:bookmarkEnd w:id="1394"/>
      <w:bookmarkEnd w:id="1395"/>
      <w:bookmarkEnd w:id="1396"/>
    </w:p>
    <w:p w14:paraId="1EC9B76D" w14:textId="45069636" w:rsidR="00090470" w:rsidRPr="00442D62" w:rsidRDefault="00090470" w:rsidP="0068653F">
      <w:pPr>
        <w:pStyle w:val="BodyText"/>
        <w:spacing w:before="120" w:line="240" w:lineRule="auto"/>
        <w:jc w:val="both"/>
      </w:pPr>
      <w:r w:rsidRPr="00442D62">
        <w:t>Effective process models for sewage treatment plants include proprietary software packages such as BioWin</w:t>
      </w:r>
      <w:r w:rsidRPr="00442D62">
        <w:rPr>
          <w:sz w:val="24"/>
          <w:vertAlign w:val="superscript"/>
        </w:rPr>
        <w:t>TM</w:t>
      </w:r>
      <w:r>
        <w:rPr>
          <w:rFonts w:cstheme="minorHAnsi"/>
          <w:sz w:val="24"/>
          <w:vertAlign w:val="superscript"/>
        </w:rPr>
        <w:t xml:space="preserve"> </w:t>
      </w:r>
      <w:r>
        <w:rPr>
          <w:rFonts w:cstheme="minorHAnsi"/>
        </w:rPr>
        <w:t>and</w:t>
      </w:r>
      <w:r w:rsidR="00545D74">
        <w:rPr>
          <w:rFonts w:cstheme="minorHAnsi"/>
        </w:rPr>
        <w:t xml:space="preserve"> </w:t>
      </w:r>
      <w:r w:rsidRPr="00442D62">
        <w:t>Sumo</w:t>
      </w:r>
      <w:r w:rsidRPr="00442D62">
        <w:rPr>
          <w:sz w:val="24"/>
          <w:vertAlign w:val="superscript"/>
        </w:rPr>
        <w:t>TM</w:t>
      </w:r>
      <w:r w:rsidRPr="00442D62">
        <w:t>.</w:t>
      </w:r>
    </w:p>
    <w:p w14:paraId="3B8E84C0" w14:textId="77777777" w:rsidR="00090470" w:rsidRPr="00442D62" w:rsidRDefault="00090470" w:rsidP="0068653F">
      <w:pPr>
        <w:pStyle w:val="BodyText"/>
        <w:spacing w:before="120" w:line="240" w:lineRule="auto"/>
        <w:jc w:val="both"/>
      </w:pPr>
      <w:r w:rsidRPr="00442D62">
        <w:t>These software packages are used to simulate sewage treatment plant processes under a variety of conditions</w:t>
      </w:r>
      <w:r>
        <w:rPr>
          <w:rFonts w:cstheme="minorHAnsi"/>
        </w:rPr>
        <w:t>. They can</w:t>
      </w:r>
      <w:r w:rsidRPr="00442D62">
        <w:rPr>
          <w:rFonts w:cstheme="minorHAnsi"/>
        </w:rPr>
        <w:t xml:space="preserve"> provid</w:t>
      </w:r>
      <w:r>
        <w:rPr>
          <w:rFonts w:cstheme="minorHAnsi"/>
        </w:rPr>
        <w:t>e</w:t>
      </w:r>
      <w:r w:rsidRPr="00442D62">
        <w:t xml:space="preserve"> information that can allow decision makers to determine capital and operating costs.</w:t>
      </w:r>
    </w:p>
    <w:p w14:paraId="65877D69" w14:textId="77777777" w:rsidR="00090470" w:rsidRPr="00442D62" w:rsidRDefault="00090470" w:rsidP="0068653F">
      <w:pPr>
        <w:pStyle w:val="BodyText"/>
        <w:spacing w:before="120" w:line="240" w:lineRule="auto"/>
        <w:jc w:val="both"/>
      </w:pPr>
      <w:r w:rsidRPr="00442D62">
        <w:t>Once calibrated and validated they can be used to assess the biological process treatment performance in its entirety</w:t>
      </w:r>
      <w:r>
        <w:rPr>
          <w:rFonts w:cstheme="minorHAnsi"/>
        </w:rPr>
        <w:t>,</w:t>
      </w:r>
      <w:r w:rsidRPr="00442D62">
        <w:t xml:space="preserve"> or </w:t>
      </w:r>
      <w:r>
        <w:rPr>
          <w:rFonts w:cstheme="minorHAnsi"/>
        </w:rPr>
        <w:t xml:space="preserve">for </w:t>
      </w:r>
      <w:r w:rsidRPr="00442D62">
        <w:t>elements of the system</w:t>
      </w:r>
      <w:r>
        <w:rPr>
          <w:rFonts w:cstheme="minorHAnsi"/>
        </w:rPr>
        <w:t>,</w:t>
      </w:r>
      <w:r w:rsidRPr="00442D62">
        <w:t xml:space="preserve"> considering for example technology upgrades, changes to aeration or chemical usage. These tools can be used to assess process performance (e.g</w:t>
      </w:r>
      <w:r w:rsidRPr="00442D62">
        <w:rPr>
          <w:rFonts w:cstheme="minorHAnsi"/>
        </w:rPr>
        <w:t>.,</w:t>
      </w:r>
      <w:r w:rsidRPr="00442D62">
        <w:t xml:space="preserve"> nutrient removal, solids generation) under a range of scenarios which take account of climate change impacts on influent sewage quality changes, influent flow variability (e.g</w:t>
      </w:r>
      <w:r w:rsidRPr="00442D62">
        <w:rPr>
          <w:rFonts w:cstheme="minorHAnsi"/>
        </w:rPr>
        <w:t>.,</w:t>
      </w:r>
      <w:r w:rsidRPr="00442D62">
        <w:t xml:space="preserve"> flow peaking factors affecting hydraulic and solids residence times) and process parameters (e.g</w:t>
      </w:r>
      <w:r w:rsidRPr="00442D62">
        <w:rPr>
          <w:rFonts w:cstheme="minorHAnsi"/>
        </w:rPr>
        <w:t>.,</w:t>
      </w:r>
      <w:r w:rsidRPr="00442D62">
        <w:t xml:space="preserve"> seasonal and longer</w:t>
      </w:r>
      <w:r w:rsidRPr="00442D62">
        <w:rPr>
          <w:rFonts w:cstheme="minorHAnsi"/>
        </w:rPr>
        <w:t>-</w:t>
      </w:r>
      <w:r w:rsidRPr="00442D62">
        <w:t xml:space="preserve">term temperature variability, fractionation parameters). </w:t>
      </w:r>
    </w:p>
    <w:p w14:paraId="19E2FFCF" w14:textId="77777777" w:rsidR="00090470" w:rsidRPr="00442D62" w:rsidRDefault="00090470" w:rsidP="0068653F">
      <w:pPr>
        <w:pStyle w:val="BodyText"/>
        <w:spacing w:before="120" w:line="240" w:lineRule="auto"/>
        <w:jc w:val="both"/>
      </w:pPr>
      <w:r w:rsidRPr="00442D62">
        <w:t xml:space="preserve">Another key tool available is the Water Environment Federation (WEF) Manual of Practice No FD-8 (Clarifier Design) which details the processes for undertaking state of point analysis for secondary clarifiers as part of the treatment train mixed liquor solids from treated effluent. It specifies for secondary clarifiers the acceptable target areal hydraulic loading rates and solids loadings rates (solids mass flux rates as function of mixed liquor solids concentrations) ensuring solids removal adequacy to meet treated effluent quality objectives. The safety factors identified will need to be reviewed over time to effectively take account of seasonal variations, increased sewage/mixed liquor/treated effluent temperatures and any increased risk of temperature gradients within secondary clarifiers. </w:t>
      </w:r>
    </w:p>
    <w:p w14:paraId="347C79CC" w14:textId="77777777" w:rsidR="00090470" w:rsidRPr="00442D62" w:rsidRDefault="00090470" w:rsidP="0068653F">
      <w:pPr>
        <w:pStyle w:val="BodyText"/>
        <w:spacing w:before="120" w:line="240" w:lineRule="auto"/>
        <w:jc w:val="both"/>
      </w:pPr>
      <w:r w:rsidRPr="00442D62">
        <w:t>Collectively, these tools can identify and quantify climate change impacts on treatment plant performance</w:t>
      </w:r>
      <w:r>
        <w:rPr>
          <w:rFonts w:cstheme="minorHAnsi"/>
        </w:rPr>
        <w:t>. They can</w:t>
      </w:r>
      <w:r w:rsidRPr="00442D62">
        <w:t xml:space="preserve"> be used to test the effectiveness of mitigation strategies to ensure process performance is maintained within acceptable bounds to meet operating licence and other objectives and obligations. </w:t>
      </w:r>
    </w:p>
    <w:p w14:paraId="26595988" w14:textId="3131D769" w:rsidR="00090470" w:rsidRPr="00442D62" w:rsidRDefault="00090470" w:rsidP="0068653F">
      <w:pPr>
        <w:pStyle w:val="BodyText"/>
        <w:spacing w:before="120" w:line="240" w:lineRule="auto"/>
        <w:jc w:val="both"/>
      </w:pPr>
      <w:r w:rsidRPr="00442D62">
        <w:t>Software packages for the modelling of effluent reuse and disposal</w:t>
      </w:r>
      <w:r>
        <w:rPr>
          <w:rFonts w:cstheme="minorHAnsi"/>
        </w:rPr>
        <w:t>,</w:t>
      </w:r>
      <w:r w:rsidRPr="00442D62">
        <w:t xml:space="preserve"> and air drying of solids are also available. An example of this software is the MEDLI tool developed collaboratively by the Queensland Department of Primary Industries. This software allows the user to understand and assess irrigation schemes by evaluating “the quality and quantity of effluent available, climate, storage and treatment, irrigation frequency and amount, flow paths of water, nitrogen, phosphorus and salt components and plant growth” </w:t>
      </w:r>
      <w:sdt>
        <w:sdtPr>
          <w:id w:val="-265223208"/>
          <w:citation/>
        </w:sdtPr>
        <w:sdtContent>
          <w:r w:rsidR="003C031D">
            <w:fldChar w:fldCharType="begin"/>
          </w:r>
          <w:r w:rsidR="003C031D">
            <w:instrText xml:space="preserve"> CITATION The18 \l 3081 </w:instrText>
          </w:r>
          <w:r w:rsidR="003C031D">
            <w:fldChar w:fldCharType="separate"/>
          </w:r>
          <w:r w:rsidR="00DC3856">
            <w:rPr>
              <w:noProof/>
            </w:rPr>
            <w:t>(The State of Queensland (Department of Environment and Science), 2018)</w:t>
          </w:r>
          <w:r w:rsidR="003C031D">
            <w:fldChar w:fldCharType="end"/>
          </w:r>
        </w:sdtContent>
      </w:sdt>
      <w:r w:rsidR="003C031D">
        <w:t xml:space="preserve">. </w:t>
      </w:r>
      <w:r w:rsidRPr="00442D62">
        <w:t>The</w:t>
      </w:r>
      <w:r w:rsidR="003C031D">
        <w:t xml:space="preserve"> software</w:t>
      </w:r>
      <w:r w:rsidRPr="00442D62">
        <w:t xml:space="preserve"> can be used to design and test the long</w:t>
      </w:r>
      <w:r w:rsidRPr="00442D62">
        <w:rPr>
          <w:rFonts w:cstheme="minorHAnsi"/>
        </w:rPr>
        <w:t>-</w:t>
      </w:r>
      <w:r w:rsidRPr="00442D62">
        <w:t>term viability of an effluent treatment and irrigation scheme, identify weaknesses in the scheme and establish the need for mitigation initiatives (e.g</w:t>
      </w:r>
      <w:r w:rsidRPr="00442D62">
        <w:rPr>
          <w:rFonts w:cstheme="minorHAnsi"/>
        </w:rPr>
        <w:t>.,</w:t>
      </w:r>
      <w:r w:rsidRPr="00442D62">
        <w:t xml:space="preserve"> greater volume storages to address more intense rainfall events and greater temporal variability, and/or greater irrigation or solids drying areas). </w:t>
      </w:r>
    </w:p>
    <w:p w14:paraId="4CCC88C1" w14:textId="77777777" w:rsidR="00090470" w:rsidRDefault="00090470" w:rsidP="0068653F">
      <w:pPr>
        <w:pStyle w:val="BodyText"/>
        <w:spacing w:before="120" w:line="240" w:lineRule="auto"/>
        <w:jc w:val="both"/>
      </w:pPr>
      <w:r w:rsidRPr="00442D62">
        <w:t xml:space="preserve">While software tools are available, bespoke tools using first principles transport phenomena analytical processes should be considered using as inputs local/regional rainfall and evapotranspiration patterns as informed by the </w:t>
      </w:r>
      <w:r>
        <w:rPr>
          <w:rFonts w:cstheme="minorHAnsi"/>
        </w:rPr>
        <w:t>G</w:t>
      </w:r>
      <w:r w:rsidRPr="00442D62">
        <w:rPr>
          <w:rFonts w:cstheme="minorHAnsi"/>
        </w:rPr>
        <w:t>uidelines</w:t>
      </w:r>
      <w:r w:rsidRPr="00442D62">
        <w:t>.</w:t>
      </w:r>
    </w:p>
    <w:p w14:paraId="4BD25F2B" w14:textId="77777777" w:rsidR="00C93ED3" w:rsidRPr="00442D62" w:rsidRDefault="00C93ED3" w:rsidP="0068653F">
      <w:pPr>
        <w:pStyle w:val="BodyText"/>
        <w:spacing w:before="120" w:line="240" w:lineRule="auto"/>
        <w:jc w:val="both"/>
      </w:pPr>
    </w:p>
    <w:p w14:paraId="5DA71F7D" w14:textId="77777777" w:rsidR="00090470" w:rsidRPr="001B342C" w:rsidRDefault="00090470" w:rsidP="00C93ED3">
      <w:pPr>
        <w:pStyle w:val="AppendixHeading2"/>
        <w:tabs>
          <w:tab w:val="clear" w:pos="1559"/>
          <w:tab w:val="clear" w:pos="1843"/>
          <w:tab w:val="clear" w:pos="2126"/>
          <w:tab w:val="clear" w:pos="2410"/>
          <w:tab w:val="left" w:pos="2268"/>
        </w:tabs>
        <w:ind w:left="0"/>
        <w:jc w:val="both"/>
      </w:pPr>
      <w:bookmarkStart w:id="1397" w:name="_Toc103890947"/>
      <w:bookmarkStart w:id="1398" w:name="_Toc104908527"/>
      <w:bookmarkStart w:id="1399" w:name="_Toc106737129"/>
      <w:bookmarkStart w:id="1400" w:name="_Toc106737455"/>
      <w:r w:rsidRPr="001B342C">
        <w:t>Digital twin</w:t>
      </w:r>
      <w:bookmarkEnd w:id="1397"/>
      <w:bookmarkEnd w:id="1398"/>
      <w:bookmarkEnd w:id="1399"/>
      <w:bookmarkEnd w:id="1400"/>
    </w:p>
    <w:p w14:paraId="178FE7D5" w14:textId="06BDA1E9" w:rsidR="003C031D" w:rsidRDefault="003C031D" w:rsidP="0068653F">
      <w:pPr>
        <w:pStyle w:val="BodyText"/>
        <w:spacing w:before="120" w:line="240" w:lineRule="auto"/>
        <w:jc w:val="both"/>
      </w:pPr>
      <w:r w:rsidRPr="00442D62">
        <w:t>The digital twin model is a digital or virtual representation of an asset, asset system or facility that simulates the performance of the asset, asset system or facility over a period of time, e.g</w:t>
      </w:r>
      <w:r w:rsidRPr="00442D62">
        <w:rPr>
          <w:rFonts w:cstheme="minorHAnsi"/>
        </w:rPr>
        <w:t>.,</w:t>
      </w:r>
      <w:r w:rsidRPr="00442D62">
        <w:t xml:space="preserve"> the operation of a wastewater treatment plant to simulate the performance of the process or asset condition tracking by utilising real-time data. The information gathered from the digital twin can be used to inform decision-making by assisting the user to understand the current state or forecast the future. A spectrum of liveness can be implemented within the digital twin</w:t>
      </w:r>
    </w:p>
    <w:p w14:paraId="6F6FF445" w14:textId="1CF558CD" w:rsidR="00090470" w:rsidRDefault="00090470" w:rsidP="0068653F">
      <w:pPr>
        <w:pStyle w:val="BodyText"/>
        <w:spacing w:before="120" w:line="240" w:lineRule="auto"/>
        <w:jc w:val="both"/>
      </w:pPr>
      <w:r>
        <w:t>A digital twin is a tool that is now being widely developed and used for BAU operating purposes to optimise cost and performance, including for sewerage network and treatment plant operation.</w:t>
      </w:r>
      <w:r>
        <w:rPr>
          <w:rFonts w:cstheme="minorHAnsi"/>
        </w:rPr>
        <w:t xml:space="preserve"> </w:t>
      </w:r>
      <w:r>
        <w:t>This tool could be used as a platform, or incorporate algorithms, to understand the impacts of changes in future operating conditions including those due to climate change.</w:t>
      </w:r>
      <w:r>
        <w:rPr>
          <w:rFonts w:cstheme="minorHAnsi"/>
        </w:rPr>
        <w:t xml:space="preserve"> </w:t>
      </w:r>
      <w:r>
        <w:t>While the main strength of a digital twin is its use to facilitate more effective short</w:t>
      </w:r>
      <w:r>
        <w:rPr>
          <w:rFonts w:cstheme="minorHAnsi"/>
        </w:rPr>
        <w:t>-</w:t>
      </w:r>
      <w:r>
        <w:t xml:space="preserve">term decision making, </w:t>
      </w:r>
      <w:r w:rsidR="0022725E">
        <w:t>it could be used for trending operating conditions (and their consequences) that may be impacted by climate change to inform longer term decisions</w:t>
      </w:r>
      <w:r>
        <w:t>.</w:t>
      </w:r>
      <w:r>
        <w:rPr>
          <w:rFonts w:cstheme="minorHAnsi"/>
        </w:rPr>
        <w:t xml:space="preserve"> </w:t>
      </w:r>
      <w:r w:rsidR="0022725E">
        <w:t xml:space="preserve">Using the digital twin for assessing the impacts of climate change </w:t>
      </w:r>
      <w:r>
        <w:t>would be a decision for each water corporation noting the difference in time scales in that the climate change conditions are slow-moving variables and digital twin development has been focussed at least initially on improving short term performance.</w:t>
      </w:r>
    </w:p>
    <w:p w14:paraId="0B5C848C" w14:textId="77777777" w:rsidR="00C93ED3" w:rsidRDefault="00C93ED3" w:rsidP="0068653F">
      <w:pPr>
        <w:pStyle w:val="BodyText"/>
        <w:spacing w:before="120" w:line="240" w:lineRule="auto"/>
        <w:jc w:val="both"/>
      </w:pPr>
    </w:p>
    <w:p w14:paraId="19EB4A3C" w14:textId="77777777" w:rsidR="00090470" w:rsidRPr="001B342C" w:rsidRDefault="00090470" w:rsidP="00C93ED3">
      <w:pPr>
        <w:pStyle w:val="AppendixHeading2"/>
        <w:tabs>
          <w:tab w:val="clear" w:pos="1559"/>
          <w:tab w:val="clear" w:pos="1843"/>
          <w:tab w:val="clear" w:pos="2126"/>
          <w:tab w:val="clear" w:pos="2410"/>
          <w:tab w:val="left" w:pos="2268"/>
        </w:tabs>
        <w:ind w:left="0"/>
        <w:jc w:val="both"/>
      </w:pPr>
      <w:bookmarkStart w:id="1401" w:name="_Toc103890948"/>
      <w:bookmarkStart w:id="1402" w:name="_Toc104908528"/>
      <w:bookmarkStart w:id="1403" w:name="_Toc106737130"/>
      <w:bookmarkStart w:id="1404" w:name="_Toc106737456"/>
      <w:r w:rsidRPr="00C93ED3">
        <w:rPr>
          <w:color w:val="363534" w:themeColor="text1"/>
        </w:rPr>
        <w:t>Asset</w:t>
      </w:r>
      <w:r w:rsidRPr="001B342C">
        <w:t xml:space="preserve"> Management tools: Preventative Maintenance and Hypervision (Data Visualisation)</w:t>
      </w:r>
      <w:bookmarkEnd w:id="1401"/>
      <w:bookmarkEnd w:id="1402"/>
      <w:bookmarkEnd w:id="1403"/>
      <w:bookmarkEnd w:id="1404"/>
    </w:p>
    <w:p w14:paraId="728BA0AF" w14:textId="77777777" w:rsidR="00090470" w:rsidRPr="00196132" w:rsidRDefault="00090470" w:rsidP="0068653F">
      <w:pPr>
        <w:pStyle w:val="BodyText"/>
        <w:spacing w:before="120" w:line="240" w:lineRule="auto"/>
        <w:jc w:val="both"/>
      </w:pPr>
      <w:r w:rsidRPr="00442D62">
        <w:t xml:space="preserve">Digital twin models can be </w:t>
      </w:r>
      <w:r>
        <w:rPr>
          <w:rFonts w:cstheme="minorHAnsi"/>
        </w:rPr>
        <w:t>used</w:t>
      </w:r>
      <w:r w:rsidRPr="00442D62">
        <w:t xml:space="preserve"> to support inspection and condition assessment of high-risk in-service assets by utilising remote inspection techniques to locate, geo-tag and label defects. The </w:t>
      </w:r>
      <w:r w:rsidRPr="00E931F0">
        <w:t>information g</w:t>
      </w:r>
      <w:r w:rsidRPr="00196132">
        <w:t>athered can be used to inform intervention and renewal decisions.</w:t>
      </w:r>
    </w:p>
    <w:p w14:paraId="71A03EF3" w14:textId="77777777" w:rsidR="00090470" w:rsidRPr="0098291D" w:rsidRDefault="00090470" w:rsidP="0068653F">
      <w:pPr>
        <w:pStyle w:val="BodyText"/>
        <w:spacing w:before="120" w:line="240" w:lineRule="auto"/>
        <w:jc w:val="both"/>
      </w:pPr>
      <w:r w:rsidRPr="00196132">
        <w:rPr>
          <w:rFonts w:cstheme="minorHAnsi"/>
        </w:rPr>
        <w:t>The benefits of using</w:t>
      </w:r>
      <w:r w:rsidRPr="00AE7CD6">
        <w:t xml:space="preserve"> remote inspection techniques </w:t>
      </w:r>
      <w:r w:rsidRPr="00AE7CD6">
        <w:rPr>
          <w:rFonts w:cstheme="minorHAnsi"/>
        </w:rPr>
        <w:t>are</w:t>
      </w:r>
      <w:r w:rsidRPr="0098291D">
        <w:t>:</w:t>
      </w:r>
    </w:p>
    <w:p w14:paraId="2B9BE757"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Eliminated need for people to enter high risk environments – improve personnel safety</w:t>
      </w:r>
    </w:p>
    <w:p w14:paraId="1706C036"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Reduced cost of travel, inspection time,</w:t>
      </w:r>
    </w:p>
    <w:p w14:paraId="790895A8"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Improved data quality</w:t>
      </w:r>
    </w:p>
    <w:p w14:paraId="59623728" w14:textId="77777777" w:rsidR="00090470" w:rsidRPr="00196132" w:rsidRDefault="00090470" w:rsidP="0068653F">
      <w:pPr>
        <w:pStyle w:val="BodyText"/>
        <w:spacing w:before="120" w:line="240" w:lineRule="auto"/>
        <w:jc w:val="both"/>
      </w:pPr>
      <w:r w:rsidRPr="00E931F0">
        <w:t>Digital twin benefits</w:t>
      </w:r>
      <w:r w:rsidRPr="00196132">
        <w:rPr>
          <w:rFonts w:cstheme="minorHAnsi"/>
        </w:rPr>
        <w:t xml:space="preserve"> are</w:t>
      </w:r>
      <w:r w:rsidRPr="00196132">
        <w:t>:</w:t>
      </w:r>
    </w:p>
    <w:p w14:paraId="27EACD61"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Visualisation of asset, tracking of change in condition over time, analysis and simulation of changes</w:t>
      </w:r>
    </w:p>
    <w:p w14:paraId="75D5BF87"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Continuous update with data from multiple sources – dynamic model</w:t>
      </w:r>
    </w:p>
    <w:p w14:paraId="24218E36"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Informed decision making – predictive maintenance of in-service assets.</w:t>
      </w:r>
    </w:p>
    <w:p w14:paraId="3659844F" w14:textId="77777777" w:rsidR="00090470"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Analysis of condition data, and monitoring of entire system to prevent failures/defects, reduce downtime, and develop plan for future design/upgrade using simulation</w:t>
      </w:r>
    </w:p>
    <w:p w14:paraId="6BA961D4" w14:textId="77777777" w:rsidR="00C93ED3" w:rsidRPr="00436C74" w:rsidRDefault="00C93ED3" w:rsidP="00C93ED3">
      <w:pPr>
        <w:pStyle w:val="ListBullet"/>
        <w:numPr>
          <w:ilvl w:val="0"/>
          <w:numId w:val="0"/>
        </w:numPr>
        <w:tabs>
          <w:tab w:val="left" w:pos="720"/>
        </w:tabs>
        <w:spacing w:line="240" w:lineRule="auto"/>
        <w:ind w:left="357"/>
        <w:jc w:val="both"/>
        <w:rPr>
          <w:rFonts w:cstheme="minorHAnsi"/>
        </w:rPr>
      </w:pPr>
    </w:p>
    <w:p w14:paraId="2335AA9C" w14:textId="77777777" w:rsidR="00090470" w:rsidRPr="00436C74" w:rsidRDefault="00090470" w:rsidP="00C93ED3">
      <w:pPr>
        <w:pStyle w:val="AppendixHeading2"/>
        <w:tabs>
          <w:tab w:val="clear" w:pos="1559"/>
          <w:tab w:val="clear" w:pos="1843"/>
          <w:tab w:val="clear" w:pos="2126"/>
          <w:tab w:val="clear" w:pos="2410"/>
          <w:tab w:val="left" w:pos="2268"/>
        </w:tabs>
        <w:ind w:left="0"/>
        <w:jc w:val="both"/>
        <w:rPr>
          <w:color w:val="363534" w:themeColor="text1"/>
        </w:rPr>
      </w:pPr>
      <w:bookmarkStart w:id="1405" w:name="_Toc103890949"/>
      <w:bookmarkStart w:id="1406" w:name="_Toc104908529"/>
      <w:bookmarkStart w:id="1407" w:name="_Ref106459678"/>
      <w:bookmarkStart w:id="1408" w:name="_Ref106459686"/>
      <w:bookmarkStart w:id="1409" w:name="_Ref106459712"/>
      <w:bookmarkStart w:id="1410" w:name="_Toc106737131"/>
      <w:bookmarkStart w:id="1411" w:name="_Toc106737457"/>
      <w:r w:rsidRPr="00436C74">
        <w:rPr>
          <w:color w:val="363534" w:themeColor="text1"/>
        </w:rPr>
        <w:t>Odour and Corrosion Models</w:t>
      </w:r>
      <w:bookmarkEnd w:id="1405"/>
      <w:bookmarkEnd w:id="1406"/>
      <w:bookmarkEnd w:id="1407"/>
      <w:bookmarkEnd w:id="1408"/>
      <w:bookmarkEnd w:id="1409"/>
      <w:bookmarkEnd w:id="1410"/>
      <w:bookmarkEnd w:id="1411"/>
    </w:p>
    <w:p w14:paraId="5CDEE954" w14:textId="77777777" w:rsidR="00090470" w:rsidRPr="00436C74" w:rsidRDefault="00090470" w:rsidP="0068653F">
      <w:pPr>
        <w:pStyle w:val="AppendixHeading3"/>
        <w:jc w:val="both"/>
        <w:rPr>
          <w:color w:val="363534" w:themeColor="text1"/>
        </w:rPr>
      </w:pPr>
      <w:bookmarkStart w:id="1412" w:name="_Toc103890950"/>
      <w:bookmarkStart w:id="1413" w:name="_Toc104908530"/>
      <w:bookmarkStart w:id="1414" w:name="_Toc106737132"/>
      <w:bookmarkStart w:id="1415" w:name="_Toc106737458"/>
      <w:r w:rsidRPr="00436C74">
        <w:rPr>
          <w:color w:val="363534" w:themeColor="text1"/>
        </w:rPr>
        <w:t>H2S generation and sewer ventilation models</w:t>
      </w:r>
      <w:bookmarkEnd w:id="1412"/>
      <w:bookmarkEnd w:id="1413"/>
      <w:bookmarkEnd w:id="1414"/>
      <w:bookmarkEnd w:id="1415"/>
    </w:p>
    <w:p w14:paraId="6EAA205E" w14:textId="77777777" w:rsidR="00090470" w:rsidRPr="00196132" w:rsidRDefault="00090470" w:rsidP="0068653F">
      <w:pPr>
        <w:pStyle w:val="BodyText"/>
        <w:spacing w:before="120" w:line="240" w:lineRule="auto"/>
        <w:jc w:val="both"/>
      </w:pPr>
      <w:r w:rsidRPr="00E931F0">
        <w:t>There are several odour and corrosion tools that can be used to</w:t>
      </w:r>
      <w:r w:rsidRPr="00196132">
        <w:rPr>
          <w:rFonts w:cstheme="minorHAnsi"/>
        </w:rPr>
        <w:t xml:space="preserve"> estimate</w:t>
      </w:r>
      <w:r w:rsidRPr="00196132">
        <w:t>:</w:t>
      </w:r>
    </w:p>
    <w:p w14:paraId="0FA8A2B9" w14:textId="77777777" w:rsidR="00090470"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H</w:t>
      </w:r>
      <w:r w:rsidRPr="00436C74">
        <w:rPr>
          <w:rFonts w:cstheme="minorHAnsi"/>
          <w:vertAlign w:val="subscript"/>
        </w:rPr>
        <w:t>2</w:t>
      </w:r>
      <w:r w:rsidRPr="00436C74">
        <w:rPr>
          <w:rFonts w:cstheme="minorHAnsi"/>
        </w:rPr>
        <w:t>S generation and release to the sewer gas space in a sewer network,</w:t>
      </w:r>
    </w:p>
    <w:p w14:paraId="53774E53" w14:textId="77777777" w:rsidR="00090470" w:rsidRPr="00442D62" w:rsidRDefault="00090470" w:rsidP="0029409B">
      <w:pPr>
        <w:pStyle w:val="ListBullet"/>
        <w:numPr>
          <w:ilvl w:val="0"/>
          <w:numId w:val="34"/>
        </w:numPr>
        <w:tabs>
          <w:tab w:val="left" w:pos="720"/>
        </w:tabs>
        <w:spacing w:line="240" w:lineRule="auto"/>
        <w:ind w:left="357" w:hanging="357"/>
        <w:jc w:val="both"/>
        <w:rPr>
          <w:rFonts w:cstheme="minorHAnsi"/>
          <w:color w:val="auto"/>
        </w:rPr>
      </w:pPr>
      <w:r w:rsidRPr="00436C74">
        <w:rPr>
          <w:rFonts w:cstheme="minorHAnsi"/>
        </w:rPr>
        <w:t>impact of different sewer ventilation conditions on H</w:t>
      </w:r>
      <w:r w:rsidRPr="00436C74">
        <w:rPr>
          <w:rFonts w:cstheme="minorHAnsi"/>
          <w:vertAlign w:val="subscript"/>
        </w:rPr>
        <w:t>2</w:t>
      </w:r>
      <w:r w:rsidRPr="00436C74">
        <w:rPr>
          <w:rFonts w:cstheme="minorHAnsi"/>
        </w:rPr>
        <w:t>S concentration in sewer gas space and potential for foul air release to the atmosphere</w:t>
      </w:r>
      <w:r>
        <w:rPr>
          <w:rFonts w:cstheme="minorHAnsi"/>
          <w:color w:val="auto"/>
        </w:rPr>
        <w:t>,</w:t>
      </w:r>
    </w:p>
    <w:p w14:paraId="2304AC0F" w14:textId="77777777" w:rsidR="00090470" w:rsidRPr="00442D62" w:rsidRDefault="00090470" w:rsidP="0029409B">
      <w:pPr>
        <w:pStyle w:val="ListBullet"/>
        <w:numPr>
          <w:ilvl w:val="0"/>
          <w:numId w:val="34"/>
        </w:numPr>
        <w:tabs>
          <w:tab w:val="left" w:pos="720"/>
        </w:tabs>
        <w:spacing w:line="240" w:lineRule="auto"/>
        <w:ind w:left="357" w:hanging="357"/>
        <w:jc w:val="both"/>
        <w:rPr>
          <w:rFonts w:cstheme="minorHAnsi"/>
          <w:color w:val="auto"/>
        </w:rPr>
      </w:pPr>
      <w:r w:rsidRPr="00442D62">
        <w:rPr>
          <w:rFonts w:cstheme="minorHAnsi"/>
          <w:color w:val="auto"/>
        </w:rPr>
        <w:t>corrosion rates in sewers</w:t>
      </w:r>
      <w:r>
        <w:rPr>
          <w:rFonts w:cstheme="minorHAnsi"/>
          <w:color w:val="auto"/>
        </w:rPr>
        <w:t>,</w:t>
      </w:r>
    </w:p>
    <w:p w14:paraId="05497021" w14:textId="77777777" w:rsidR="00090470" w:rsidRPr="00442D62" w:rsidRDefault="00090470" w:rsidP="0029409B">
      <w:pPr>
        <w:pStyle w:val="ListBullet"/>
        <w:numPr>
          <w:ilvl w:val="0"/>
          <w:numId w:val="34"/>
        </w:numPr>
        <w:tabs>
          <w:tab w:val="left" w:pos="720"/>
        </w:tabs>
        <w:spacing w:line="240" w:lineRule="auto"/>
        <w:ind w:left="357" w:hanging="357"/>
        <w:jc w:val="both"/>
        <w:rPr>
          <w:rFonts w:cstheme="minorHAnsi"/>
          <w:color w:val="auto"/>
        </w:rPr>
      </w:pPr>
      <w:r w:rsidRPr="00442D62">
        <w:rPr>
          <w:rFonts w:cstheme="minorHAnsi"/>
          <w:color w:val="auto"/>
        </w:rPr>
        <w:t xml:space="preserve">the extent of odour dispersion in ambient air to </w:t>
      </w:r>
      <w:r>
        <w:rPr>
          <w:rFonts w:cstheme="minorHAnsi"/>
          <w:color w:val="auto"/>
        </w:rPr>
        <w:t>be able to</w:t>
      </w:r>
      <w:r w:rsidRPr="00442D62">
        <w:rPr>
          <w:rFonts w:cstheme="minorHAnsi"/>
          <w:color w:val="auto"/>
        </w:rPr>
        <w:t xml:space="preserve"> meet environmental or EPA licence obligations. </w:t>
      </w:r>
    </w:p>
    <w:p w14:paraId="6D5F49B3" w14:textId="2897BB9F" w:rsidR="00090470" w:rsidRPr="00442D62" w:rsidRDefault="00090470" w:rsidP="0068653F">
      <w:pPr>
        <w:pStyle w:val="BodyText"/>
        <w:spacing w:before="120" w:line="240" w:lineRule="auto"/>
        <w:jc w:val="both"/>
      </w:pPr>
      <w:r w:rsidRPr="00442D62">
        <w:t xml:space="preserve">Each of the odour and corrosion models have inputs which are directly or indirectly related to key climate </w:t>
      </w:r>
      <w:r w:rsidR="003D4410">
        <w:t>hazard conditions</w:t>
      </w:r>
      <w:r>
        <w:rPr>
          <w:rFonts w:cstheme="minorHAnsi"/>
        </w:rPr>
        <w:t>. This means</w:t>
      </w:r>
      <w:r w:rsidRPr="00442D62">
        <w:t xml:space="preserve"> the challenge is to ensure that the change in input variables in the longer and shorter term is quantified to appropriately reflect the climate </w:t>
      </w:r>
      <w:r w:rsidR="003D4410">
        <w:t xml:space="preserve">hazard </w:t>
      </w:r>
      <w:r w:rsidR="00CD6298">
        <w:t xml:space="preserve">conditions. </w:t>
      </w:r>
      <w:r w:rsidR="00FF490A">
        <w:t>Once the climate hazard conditions and changes to the model inputs have been established t</w:t>
      </w:r>
      <w:r w:rsidRPr="00442D62">
        <w:t>he materiality of the impacts (in this instance) on corrosion and odour in the sewerage system</w:t>
      </w:r>
      <w:r w:rsidR="00EA606C">
        <w:t xml:space="preserve"> </w:t>
      </w:r>
      <w:r w:rsidR="003D4410">
        <w:t>can then be quantified</w:t>
      </w:r>
      <w:r w:rsidRPr="00442D62">
        <w:t xml:space="preserve">. </w:t>
      </w:r>
    </w:p>
    <w:p w14:paraId="7B9B3C34" w14:textId="1121C994" w:rsidR="00090470" w:rsidRPr="00442D62" w:rsidRDefault="00090470" w:rsidP="0068653F">
      <w:pPr>
        <w:pStyle w:val="BodyText"/>
        <w:spacing w:before="120" w:line="240" w:lineRule="auto"/>
        <w:jc w:val="both"/>
      </w:pPr>
      <w:r w:rsidRPr="00442D62">
        <w:t>Th</w:t>
      </w:r>
      <w:r w:rsidR="00FF490A">
        <w:t>e model output</w:t>
      </w:r>
      <w:r w:rsidRPr="00442D62">
        <w:t xml:space="preserve"> information is useful in understanding the changed potential for H</w:t>
      </w:r>
      <w:r w:rsidRPr="00442D62">
        <w:rPr>
          <w:vertAlign w:val="subscript"/>
        </w:rPr>
        <w:t>2</w:t>
      </w:r>
      <w:r w:rsidRPr="00442D62">
        <w:t>S generation in the sewage and its transfer into the sewer gas space under different design and operating conditions, and the consequent change in odour and corrosion risks. Models are often used to identify potential risk areas in a network as well as assessing the effectiveness and viability of O&amp;C mitigation options, e.g</w:t>
      </w:r>
      <w:r w:rsidRPr="00442D62">
        <w:rPr>
          <w:rFonts w:cstheme="minorHAnsi"/>
        </w:rPr>
        <w:t>.,</w:t>
      </w:r>
      <w:r w:rsidRPr="00442D62">
        <w:t xml:space="preserve"> chemical dosing, forced ventilation and treatment. </w:t>
      </w:r>
    </w:p>
    <w:p w14:paraId="0D61918D" w14:textId="583EE258" w:rsidR="00090470" w:rsidRPr="00442D62" w:rsidRDefault="00090470" w:rsidP="0068653F">
      <w:pPr>
        <w:pStyle w:val="BodyText"/>
        <w:spacing w:before="120" w:line="240" w:lineRule="auto"/>
        <w:jc w:val="both"/>
      </w:pPr>
      <w:r w:rsidRPr="00442D62">
        <w:t xml:space="preserve">In addressing the potential impact of climate change, the input data to the models will need to be updated periodically to reflect the current view of </w:t>
      </w:r>
      <w:r>
        <w:rPr>
          <w:rFonts w:cstheme="minorHAnsi"/>
        </w:rPr>
        <w:t xml:space="preserve">the </w:t>
      </w:r>
      <w:r w:rsidRPr="00442D62">
        <w:t xml:space="preserve">climate change path and the variables that influence the asset lives (due to corrosion) or odours. Note that there will be a need to update the contemporary models to reflect the recent phenomena </w:t>
      </w:r>
      <w:r>
        <w:rPr>
          <w:rFonts w:cstheme="minorHAnsi"/>
        </w:rPr>
        <w:t>of</w:t>
      </w:r>
      <w:r w:rsidRPr="00442D62">
        <w:t xml:space="preserve"> water </w:t>
      </w:r>
      <w:r>
        <w:t>corporations</w:t>
      </w:r>
      <w:r w:rsidRPr="00442D62">
        <w:t xml:space="preserve"> </w:t>
      </w:r>
      <w:r>
        <w:rPr>
          <w:rFonts w:cstheme="minorHAnsi"/>
        </w:rPr>
        <w:t>replacing</w:t>
      </w:r>
      <w:r w:rsidRPr="00442D62">
        <w:t xml:space="preserve"> corrodible materials </w:t>
      </w:r>
      <w:r>
        <w:rPr>
          <w:rFonts w:cstheme="minorHAnsi"/>
        </w:rPr>
        <w:t xml:space="preserve">with non-corrodible materials </w:t>
      </w:r>
      <w:r w:rsidRPr="00442D62">
        <w:t xml:space="preserve">to increase asset lives, </w:t>
      </w:r>
      <w:r>
        <w:rPr>
          <w:rFonts w:cstheme="minorHAnsi"/>
        </w:rPr>
        <w:t xml:space="preserve">resulting in </w:t>
      </w:r>
      <w:r w:rsidRPr="00442D62">
        <w:t xml:space="preserve">odours in large part </w:t>
      </w:r>
      <w:r>
        <w:rPr>
          <w:rFonts w:cstheme="minorHAnsi"/>
        </w:rPr>
        <w:t>being</w:t>
      </w:r>
      <w:r w:rsidRPr="00442D62">
        <w:rPr>
          <w:rFonts w:cstheme="minorHAnsi"/>
        </w:rPr>
        <w:t xml:space="preserve"> </w:t>
      </w:r>
      <w:r w:rsidRPr="00442D62">
        <w:t xml:space="preserve">transferred downstream </w:t>
      </w:r>
      <w:r>
        <w:rPr>
          <w:rFonts w:cstheme="minorHAnsi"/>
        </w:rPr>
        <w:t>and</w:t>
      </w:r>
      <w:r w:rsidRPr="00442D62">
        <w:rPr>
          <w:rFonts w:cstheme="minorHAnsi"/>
        </w:rPr>
        <w:t xml:space="preserve"> </w:t>
      </w:r>
      <w:r w:rsidRPr="00442D62">
        <w:t xml:space="preserve">with increased odour emissions risk. This indirect effect partly or indirectly driven by climate change will require additional air treatment facilities at more locations throughout a sewerage system. </w:t>
      </w:r>
    </w:p>
    <w:p w14:paraId="73198F08" w14:textId="77777777" w:rsidR="00090470" w:rsidRPr="00442D62" w:rsidRDefault="00090470" w:rsidP="0068653F">
      <w:pPr>
        <w:pStyle w:val="BodyText"/>
        <w:spacing w:before="120" w:line="240" w:lineRule="auto"/>
        <w:jc w:val="both"/>
      </w:pPr>
      <w:r w:rsidRPr="00442D62">
        <w:t xml:space="preserve">The model types </w:t>
      </w:r>
      <w:r>
        <w:rPr>
          <w:rFonts w:cstheme="minorHAnsi"/>
        </w:rPr>
        <w:t>range from</w:t>
      </w:r>
      <w:r w:rsidRPr="00442D62">
        <w:t xml:space="preserve"> MS Excel spreadsheets which use simplified calculations to estimate sulphide generation in pressure and gravity mains, to complex proprietary</w:t>
      </w:r>
      <w:r>
        <w:rPr>
          <w:rFonts w:cstheme="minorHAnsi"/>
        </w:rPr>
        <w:t xml:space="preserve">, </w:t>
      </w:r>
      <w:r w:rsidRPr="00442D62">
        <w:rPr>
          <w:rFonts w:cstheme="minorHAnsi"/>
        </w:rPr>
        <w:t>dynamic</w:t>
      </w:r>
      <w:r w:rsidRPr="00442D62">
        <w:t xml:space="preserve"> models</w:t>
      </w:r>
      <w:r>
        <w:rPr>
          <w:rFonts w:cstheme="minorHAnsi"/>
        </w:rPr>
        <w:t>,</w:t>
      </w:r>
      <w:r w:rsidRPr="00442D62">
        <w:t xml:space="preserve"> which predict spatial and temporal variations of H</w:t>
      </w:r>
      <w:r w:rsidRPr="00442D62">
        <w:rPr>
          <w:vertAlign w:val="subscript"/>
        </w:rPr>
        <w:t>2</w:t>
      </w:r>
      <w:r w:rsidRPr="00442D62">
        <w:t>S and other compounds. The choice of</w:t>
      </w:r>
      <w:r w:rsidRPr="00442D62">
        <w:rPr>
          <w:rFonts w:cstheme="minorHAnsi"/>
        </w:rPr>
        <w:t xml:space="preserve"> </w:t>
      </w:r>
      <w:r>
        <w:rPr>
          <w:rFonts w:cstheme="minorHAnsi"/>
        </w:rPr>
        <w:t>which</w:t>
      </w:r>
      <w:r w:rsidRPr="00442D62">
        <w:t xml:space="preserve"> model to use will depend on the objective of the assessment, the quality and extent of the input data, and the proposed end use of the output data. </w:t>
      </w:r>
    </w:p>
    <w:p w14:paraId="36912AAE" w14:textId="749F914D" w:rsidR="00090470" w:rsidRPr="00442D62" w:rsidRDefault="00090470" w:rsidP="0068653F">
      <w:pPr>
        <w:pStyle w:val="BodyText"/>
        <w:spacing w:before="120" w:line="240" w:lineRule="auto"/>
        <w:jc w:val="both"/>
      </w:pPr>
      <w:r>
        <w:rPr>
          <w:rFonts w:cstheme="minorHAnsi"/>
        </w:rPr>
        <w:t>T</w:t>
      </w:r>
      <w:r w:rsidRPr="00442D62">
        <w:rPr>
          <w:rFonts w:cstheme="minorHAnsi"/>
        </w:rPr>
        <w:t>he</w:t>
      </w:r>
      <w:r w:rsidRPr="00442D62">
        <w:t xml:space="preserve"> more common models are detailed in</w:t>
      </w:r>
      <w:r w:rsidR="00FF490A">
        <w:t xml:space="preserve"> </w:t>
      </w:r>
      <w:r w:rsidR="00FF490A">
        <w:fldChar w:fldCharType="begin"/>
      </w:r>
      <w:r w:rsidR="00FF490A">
        <w:instrText xml:space="preserve"> REF _Ref106791674 \h </w:instrText>
      </w:r>
      <w:r w:rsidR="00C23F40">
        <w:instrText xml:space="preserve"> \* MERGEFORMAT </w:instrText>
      </w:r>
      <w:r w:rsidR="00FF490A">
        <w:fldChar w:fldCharType="separate"/>
      </w:r>
      <w:r w:rsidR="00C07B66">
        <w:t xml:space="preserve">Table </w:t>
      </w:r>
      <w:r w:rsidR="00C07B66">
        <w:rPr>
          <w:noProof/>
        </w:rPr>
        <w:t>31</w:t>
      </w:r>
      <w:r w:rsidR="00FF490A">
        <w:fldChar w:fldCharType="end"/>
      </w:r>
      <w:r w:rsidRPr="00442D62">
        <w:t>.</w:t>
      </w:r>
    </w:p>
    <w:p w14:paraId="7A1F29F4" w14:textId="4187E0A4" w:rsidR="00090470" w:rsidRDefault="00090470" w:rsidP="00090470">
      <w:pPr>
        <w:pStyle w:val="Caption"/>
      </w:pPr>
      <w:bookmarkStart w:id="1416" w:name="_Ref106791674"/>
      <w:bookmarkStart w:id="1417" w:name="_Toc103891415"/>
      <w:bookmarkStart w:id="1418" w:name="_Toc106737309"/>
      <w:bookmarkStart w:id="1419" w:name="_Toc106737511"/>
      <w:bookmarkStart w:id="1420" w:name="_Toc107241010"/>
      <w:bookmarkStart w:id="1421" w:name="_Toc107265130"/>
      <w:bookmarkStart w:id="1422" w:name="_Toc110338305"/>
      <w:r>
        <w:t xml:space="preserve">Table </w:t>
      </w:r>
      <w:fldSimple w:instr=" SEQ Table \* ARABIC ">
        <w:r w:rsidR="00C07B66">
          <w:rPr>
            <w:noProof/>
          </w:rPr>
          <w:t>31</w:t>
        </w:r>
      </w:fldSimple>
      <w:bookmarkEnd w:id="1416"/>
      <w:r>
        <w:rPr>
          <w:noProof/>
        </w:rPr>
        <w:t>:</w:t>
      </w:r>
      <w:r>
        <w:t xml:space="preserve"> Sulphide modelling tools</w:t>
      </w:r>
      <w:bookmarkEnd w:id="1417"/>
      <w:bookmarkEnd w:id="1418"/>
      <w:bookmarkEnd w:id="1419"/>
      <w:bookmarkEnd w:id="1420"/>
      <w:bookmarkEnd w:id="1421"/>
      <w:bookmarkEnd w:id="1422"/>
    </w:p>
    <w:tbl>
      <w:tblPr>
        <w:tblStyle w:val="TableGrid"/>
        <w:tblW w:w="5000" w:type="pct"/>
        <w:tblLook w:val="04A0" w:firstRow="1" w:lastRow="0" w:firstColumn="1" w:lastColumn="0" w:noHBand="0" w:noVBand="1"/>
      </w:tblPr>
      <w:tblGrid>
        <w:gridCol w:w="1357"/>
        <w:gridCol w:w="7669"/>
      </w:tblGrid>
      <w:tr w:rsidR="00090470" w:rsidRPr="00292C4C" w14:paraId="1902C0CF" w14:textId="77777777" w:rsidTr="0068653F">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707" w:type="pct"/>
            <w:vAlign w:val="center"/>
          </w:tcPr>
          <w:p w14:paraId="18996031" w14:textId="14538829" w:rsidR="00090470" w:rsidRPr="002D212A" w:rsidRDefault="00090470" w:rsidP="002D212A">
            <w:pPr>
              <w:pStyle w:val="TableHeadingLeft"/>
              <w:jc w:val="center"/>
              <w:rPr>
                <w:rFonts w:cs="Arial"/>
                <w:iCs w:val="0"/>
              </w:rPr>
            </w:pPr>
            <w:r w:rsidRPr="002D212A">
              <w:rPr>
                <w:rFonts w:cs="Arial"/>
                <w:b/>
                <w:iCs w:val="0"/>
              </w:rPr>
              <w:t>Model</w:t>
            </w:r>
          </w:p>
        </w:tc>
        <w:tc>
          <w:tcPr>
            <w:tcW w:w="4293" w:type="pct"/>
            <w:vAlign w:val="center"/>
          </w:tcPr>
          <w:p w14:paraId="4F0BF6AA" w14:textId="77777777" w:rsidR="00090470" w:rsidRPr="00534A2D" w:rsidRDefault="00090470" w:rsidP="002D212A">
            <w:pPr>
              <w:pStyle w:val="TableHeadingLeft"/>
              <w:jc w:val="center"/>
              <w:cnfStyle w:val="100000000000" w:firstRow="1" w:lastRow="0" w:firstColumn="0" w:lastColumn="0" w:oddVBand="0" w:evenVBand="0" w:oddHBand="0" w:evenHBand="0" w:firstRowFirstColumn="0" w:firstRowLastColumn="0" w:lastRowFirstColumn="0" w:lastRowLastColumn="0"/>
              <w:rPr>
                <w:rFonts w:cs="Arial"/>
              </w:rPr>
            </w:pPr>
            <w:r w:rsidRPr="00534A2D">
              <w:rPr>
                <w:rFonts w:cs="Arial"/>
                <w:b/>
              </w:rPr>
              <w:t>Description</w:t>
            </w:r>
          </w:p>
        </w:tc>
      </w:tr>
      <w:tr w:rsidR="00090470" w:rsidRPr="00292C4C" w14:paraId="0570C69C" w14:textId="77777777" w:rsidTr="0068653F">
        <w:trPr>
          <w:cantSplit/>
        </w:trPr>
        <w:tc>
          <w:tcPr>
            <w:cnfStyle w:val="001000000000" w:firstRow="0" w:lastRow="0" w:firstColumn="1" w:lastColumn="0" w:oddVBand="0" w:evenVBand="0" w:oddHBand="0" w:evenHBand="0" w:firstRowFirstColumn="0" w:firstRowLastColumn="0" w:lastRowFirstColumn="0" w:lastRowLastColumn="0"/>
            <w:tcW w:w="707" w:type="pct"/>
          </w:tcPr>
          <w:p w14:paraId="19AB9201" w14:textId="77777777" w:rsidR="00090470" w:rsidRPr="00AD6210" w:rsidRDefault="00090470" w:rsidP="00280DFF">
            <w:pPr>
              <w:pStyle w:val="TableTextLeft"/>
            </w:pPr>
            <w:r w:rsidRPr="00AD6210">
              <w:t>Spreadsheet tools</w:t>
            </w:r>
          </w:p>
        </w:tc>
        <w:tc>
          <w:tcPr>
            <w:tcW w:w="4293" w:type="pct"/>
          </w:tcPr>
          <w:p w14:paraId="660CEACE" w14:textId="77777777" w:rsidR="00090470" w:rsidRPr="00AD621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rsidRPr="00AD6210">
              <w:t>Based on empirical relationships</w:t>
            </w:r>
            <w:r>
              <w:rPr>
                <w:rFonts w:cstheme="minorHAnsi"/>
                <w:color w:val="auto"/>
              </w:rPr>
              <w:t xml:space="preserve"> (</w:t>
            </w:r>
            <w:r w:rsidRPr="00AD6210">
              <w:t>e.g</w:t>
            </w:r>
            <w:r w:rsidRPr="00C921E1">
              <w:rPr>
                <w:rFonts w:cstheme="minorHAnsi"/>
                <w:color w:val="auto"/>
              </w:rPr>
              <w:t>.,</w:t>
            </w:r>
            <w:r>
              <w:rPr>
                <w:rFonts w:cstheme="minorHAnsi"/>
                <w:color w:val="auto"/>
              </w:rPr>
              <w:t xml:space="preserve"> those</w:t>
            </w:r>
            <w:r w:rsidRPr="00AD6210">
              <w:t xml:space="preserve"> developed by Pomeroy and Pankhurst 1977</w:t>
            </w:r>
            <w:r>
              <w:rPr>
                <w:rFonts w:cstheme="minorHAnsi"/>
                <w:color w:val="auto"/>
              </w:rPr>
              <w:t xml:space="preserve">) to </w:t>
            </w:r>
            <w:r w:rsidRPr="00C921E1">
              <w:rPr>
                <w:rFonts w:cstheme="minorHAnsi"/>
                <w:color w:val="auto"/>
              </w:rPr>
              <w:t>estimat</w:t>
            </w:r>
            <w:r>
              <w:rPr>
                <w:rFonts w:cstheme="minorHAnsi"/>
                <w:color w:val="auto"/>
              </w:rPr>
              <w:t>e</w:t>
            </w:r>
            <w:r w:rsidRPr="00AD6210">
              <w:t xml:space="preserve"> sulphide generation in pressure mains and gravity mains</w:t>
            </w:r>
            <w:r>
              <w:rPr>
                <w:rFonts w:cstheme="minorHAnsi"/>
                <w:color w:val="auto"/>
              </w:rPr>
              <w:t>.</w:t>
            </w:r>
          </w:p>
          <w:p w14:paraId="1898D4C1" w14:textId="77777777" w:rsidR="00090470" w:rsidRPr="00AD621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rsidRPr="00AD6210">
              <w:t>Typically developed ‘in house’ by water utility companies and consultant groups.</w:t>
            </w:r>
          </w:p>
          <w:p w14:paraId="3A26A384" w14:textId="53CFCB12" w:rsidR="00090470" w:rsidRPr="00AD621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rsidRPr="00AD6210">
              <w:t xml:space="preserve">Simple and quick to use. Key inputs are hydraulic residence times, sewage </w:t>
            </w:r>
            <w:r w:rsidR="00E931F0">
              <w:t>biological oxygen demand (</w:t>
            </w:r>
            <w:r w:rsidRPr="00AD6210">
              <w:t>BOD</w:t>
            </w:r>
            <w:r w:rsidR="00E931F0">
              <w:t>)</w:t>
            </w:r>
            <w:r w:rsidRPr="00AD6210">
              <w:t>, sulphate and temperature.</w:t>
            </w:r>
          </w:p>
          <w:p w14:paraId="775BC9A7" w14:textId="77777777" w:rsidR="00090470" w:rsidRPr="00AD621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rsidRPr="00AD6210">
              <w:t>Suitable for high level assessment or as ‘screening’ tool to assist in identifying risk areas.</w:t>
            </w:r>
          </w:p>
          <w:p w14:paraId="17540F8B" w14:textId="77777777" w:rsidR="00090470" w:rsidRPr="00AD621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rsidRPr="00AD6210">
              <w:t>Do not account for losses of sulphide to the gas phase</w:t>
            </w:r>
            <w:r>
              <w:rPr>
                <w:rFonts w:cstheme="minorHAnsi"/>
                <w:color w:val="auto"/>
              </w:rPr>
              <w:t>.</w:t>
            </w:r>
          </w:p>
          <w:p w14:paraId="0EE5155A" w14:textId="77777777" w:rsidR="00090470" w:rsidRPr="00AD621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rsidRPr="00AD6210">
              <w:t>Does not predict the effect of H</w:t>
            </w:r>
            <w:r w:rsidRPr="00AD6210">
              <w:rPr>
                <w:vertAlign w:val="subscript"/>
              </w:rPr>
              <w:t>2</w:t>
            </w:r>
            <w:r w:rsidRPr="00AD6210">
              <w:t>S control strategies</w:t>
            </w:r>
            <w:r>
              <w:rPr>
                <w:rFonts w:cstheme="minorHAnsi"/>
                <w:color w:val="auto"/>
              </w:rPr>
              <w:t>.</w:t>
            </w:r>
          </w:p>
        </w:tc>
      </w:tr>
      <w:tr w:rsidR="00090470" w:rsidRPr="00292C4C" w14:paraId="37FF10EF" w14:textId="77777777" w:rsidTr="0068653F">
        <w:trPr>
          <w:cantSplit/>
        </w:trPr>
        <w:tc>
          <w:tcPr>
            <w:cnfStyle w:val="001000000000" w:firstRow="0" w:lastRow="0" w:firstColumn="1" w:lastColumn="0" w:oddVBand="0" w:evenVBand="0" w:oddHBand="0" w:evenHBand="0" w:firstRowFirstColumn="0" w:firstRowLastColumn="0" w:lastRowFirstColumn="0" w:lastRowLastColumn="0"/>
            <w:tcW w:w="707" w:type="pct"/>
          </w:tcPr>
          <w:p w14:paraId="528008E4" w14:textId="77777777" w:rsidR="00090470" w:rsidRPr="00AD6210" w:rsidRDefault="00090470" w:rsidP="00280DFF">
            <w:pPr>
              <w:pStyle w:val="TableTextLeft"/>
            </w:pPr>
            <w:r w:rsidRPr="00AD6210">
              <w:t>Interceptor (CH2M HILL)</w:t>
            </w:r>
          </w:p>
        </w:tc>
        <w:tc>
          <w:tcPr>
            <w:tcW w:w="4293" w:type="pct"/>
          </w:tcPr>
          <w:p w14:paraId="14E1F1D7" w14:textId="77777777" w:rsidR="00090470" w:rsidRPr="00AD621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rsidRPr="00AD6210">
              <w:t>Predicts the generation, transport and fate of H</w:t>
            </w:r>
            <w:r w:rsidRPr="00AD6210">
              <w:rPr>
                <w:vertAlign w:val="subscript"/>
              </w:rPr>
              <w:t>2</w:t>
            </w:r>
            <w:r w:rsidRPr="00AD6210">
              <w:t>S in sewers using a steady-state mass balance approach.</w:t>
            </w:r>
          </w:p>
          <w:p w14:paraId="3B0784DF" w14:textId="77777777" w:rsidR="00090470" w:rsidRPr="00AD621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rsidRPr="00AD6210">
              <w:t>Often used in conjunction with the Sewer Corrosion and Odour Research (SCORe) ventilation tool.</w:t>
            </w:r>
          </w:p>
          <w:p w14:paraId="2A812898" w14:textId="6D0267A2" w:rsidR="00090470" w:rsidRPr="00AD621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rsidRPr="00AD6210">
              <w:t xml:space="preserve">Proprietary model, now </w:t>
            </w:r>
            <w:r w:rsidRPr="00C921E1">
              <w:t>superseded</w:t>
            </w:r>
            <w:r w:rsidRPr="00AD6210">
              <w:t xml:space="preserve"> by the more advanced WATS and SeweX models</w:t>
            </w:r>
            <w:r>
              <w:rPr>
                <w:rFonts w:cstheme="minorHAnsi"/>
                <w:color w:val="auto"/>
              </w:rPr>
              <w:t xml:space="preserve"> (see below)</w:t>
            </w:r>
            <w:r w:rsidRPr="00C921E1">
              <w:rPr>
                <w:rFonts w:cstheme="minorHAnsi"/>
                <w:color w:val="auto"/>
              </w:rPr>
              <w:t>.</w:t>
            </w:r>
          </w:p>
        </w:tc>
      </w:tr>
      <w:tr w:rsidR="00090470" w:rsidRPr="00292C4C" w14:paraId="6DCB88F9" w14:textId="77777777" w:rsidTr="0068653F">
        <w:trPr>
          <w:cantSplit/>
        </w:trPr>
        <w:tc>
          <w:tcPr>
            <w:cnfStyle w:val="001000000000" w:firstRow="0" w:lastRow="0" w:firstColumn="1" w:lastColumn="0" w:oddVBand="0" w:evenVBand="0" w:oddHBand="0" w:evenHBand="0" w:firstRowFirstColumn="0" w:firstRowLastColumn="0" w:lastRowFirstColumn="0" w:lastRowLastColumn="0"/>
            <w:tcW w:w="707" w:type="pct"/>
          </w:tcPr>
          <w:p w14:paraId="4F395FC3" w14:textId="77777777" w:rsidR="00090470" w:rsidRPr="00AD6210" w:rsidRDefault="00090470" w:rsidP="00280DFF">
            <w:pPr>
              <w:pStyle w:val="TableTextLeft"/>
            </w:pPr>
            <w:r w:rsidRPr="00AD6210">
              <w:t>Toxchem (Hydromantis)</w:t>
            </w:r>
          </w:p>
        </w:tc>
        <w:tc>
          <w:tcPr>
            <w:tcW w:w="4293" w:type="pct"/>
          </w:tcPr>
          <w:p w14:paraId="671BABDB" w14:textId="77777777" w:rsidR="00090470" w:rsidRPr="00AD621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rsidRPr="00AD6210">
              <w:t>Used primarily to predict volatile organic compounds and hazardous air pollutant emissions from wastewater treatment plants.</w:t>
            </w:r>
          </w:p>
          <w:p w14:paraId="2B9CDF9B" w14:textId="77777777" w:rsidR="00090470" w:rsidRPr="00AD621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rsidRPr="00AD6210">
              <w:t>Developed to overcome limitations of Water9 (USEPA) package (see Note 1).</w:t>
            </w:r>
          </w:p>
          <w:p w14:paraId="3C3AF821" w14:textId="77777777" w:rsidR="00090470" w:rsidRPr="00AD621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rsidRPr="00AD6210">
              <w:t>Based on mass balance of several compounds in WWTPs for each unit operation.</w:t>
            </w:r>
          </w:p>
          <w:p w14:paraId="3D4DD405" w14:textId="77777777" w:rsidR="00090470" w:rsidRPr="00AD621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rsidRPr="00AD6210">
              <w:t>Commercially available software package.</w:t>
            </w:r>
          </w:p>
        </w:tc>
      </w:tr>
      <w:tr w:rsidR="00090470" w:rsidRPr="00292C4C" w14:paraId="11310B3A" w14:textId="77777777" w:rsidTr="0068653F">
        <w:trPr>
          <w:cantSplit/>
        </w:trPr>
        <w:tc>
          <w:tcPr>
            <w:cnfStyle w:val="001000000000" w:firstRow="0" w:lastRow="0" w:firstColumn="1" w:lastColumn="0" w:oddVBand="0" w:evenVBand="0" w:oddHBand="0" w:evenHBand="0" w:firstRowFirstColumn="0" w:firstRowLastColumn="0" w:lastRowFirstColumn="0" w:lastRowLastColumn="0"/>
            <w:tcW w:w="707" w:type="pct"/>
          </w:tcPr>
          <w:p w14:paraId="3452AB66" w14:textId="77777777" w:rsidR="00090470" w:rsidRPr="00AD6210" w:rsidRDefault="00090470" w:rsidP="00280DFF">
            <w:pPr>
              <w:pStyle w:val="TableTextLeft"/>
            </w:pPr>
            <w:r w:rsidRPr="00AD6210">
              <w:t>WATS and MegaVent</w:t>
            </w:r>
          </w:p>
        </w:tc>
        <w:tc>
          <w:tcPr>
            <w:tcW w:w="4293" w:type="pct"/>
          </w:tcPr>
          <w:p w14:paraId="6286341B" w14:textId="77777777" w:rsidR="00090470" w:rsidRPr="00AD621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rsidRPr="00AD6210">
              <w:t>Complex model, with multiple sewage quality inputs. Requires outputs from GIS and hydraulic modelling.</w:t>
            </w:r>
          </w:p>
          <w:p w14:paraId="5189D7A9" w14:textId="77777777" w:rsidR="00090470" w:rsidRPr="00AD621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rsidRPr="00AD6210">
              <w:t>Describes anaerobic and aerobic processes for the estimation of sulphide in liquid and gas phase in sewage transport systems.</w:t>
            </w:r>
          </w:p>
          <w:p w14:paraId="30233ECB" w14:textId="77777777" w:rsidR="00090470" w:rsidRPr="00AD621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rsidRPr="00AD6210">
              <w:t>Includes sewer ventilation module for the prediction of changes to H</w:t>
            </w:r>
            <w:r w:rsidRPr="00AD6210">
              <w:rPr>
                <w:vertAlign w:val="subscript"/>
              </w:rPr>
              <w:t>2</w:t>
            </w:r>
            <w:r w:rsidRPr="00AD6210">
              <w:t>S gas concentrations and corrosion rates in sewers with different ventilation parameters.</w:t>
            </w:r>
          </w:p>
          <w:p w14:paraId="532CC7C3" w14:textId="77777777" w:rsidR="00090470" w:rsidRPr="00AD621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rsidRPr="00AD6210">
              <w:t>Estimates effect of H</w:t>
            </w:r>
            <w:r w:rsidRPr="00AD6210">
              <w:rPr>
                <w:vertAlign w:val="subscript"/>
              </w:rPr>
              <w:t>2</w:t>
            </w:r>
            <w:r w:rsidRPr="00AD6210">
              <w:t>S control strategies, e.g</w:t>
            </w:r>
            <w:r w:rsidRPr="00C921E1">
              <w:rPr>
                <w:rFonts w:cstheme="minorHAnsi"/>
                <w:color w:val="auto"/>
              </w:rPr>
              <w:t>.,</w:t>
            </w:r>
            <w:r w:rsidRPr="00AD6210">
              <w:t xml:space="preserve"> chemical dosing, ventilation.</w:t>
            </w:r>
          </w:p>
          <w:p w14:paraId="77F871C2" w14:textId="77777777" w:rsidR="00090470" w:rsidRPr="00AD621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rsidRPr="00AD6210">
              <w:t>Can be expensive to use due to resources in setting up model and analysis. Not available as a commercial software package.</w:t>
            </w:r>
          </w:p>
        </w:tc>
      </w:tr>
      <w:tr w:rsidR="00090470" w:rsidRPr="00292C4C" w14:paraId="306E1BF6" w14:textId="77777777" w:rsidTr="0068653F">
        <w:trPr>
          <w:cantSplit/>
        </w:trPr>
        <w:tc>
          <w:tcPr>
            <w:cnfStyle w:val="001000000000" w:firstRow="0" w:lastRow="0" w:firstColumn="1" w:lastColumn="0" w:oddVBand="0" w:evenVBand="0" w:oddHBand="0" w:evenHBand="0" w:firstRowFirstColumn="0" w:firstRowLastColumn="0" w:lastRowFirstColumn="0" w:lastRowLastColumn="0"/>
            <w:tcW w:w="707" w:type="pct"/>
          </w:tcPr>
          <w:p w14:paraId="21886B57" w14:textId="77777777" w:rsidR="00090470" w:rsidRPr="00AD6210" w:rsidRDefault="00090470" w:rsidP="00280DFF">
            <w:pPr>
              <w:pStyle w:val="TableTextLeft"/>
            </w:pPr>
            <w:r w:rsidRPr="00AD6210">
              <w:t>SeweX (University of Queensland)</w:t>
            </w:r>
          </w:p>
        </w:tc>
        <w:tc>
          <w:tcPr>
            <w:tcW w:w="4293" w:type="pct"/>
          </w:tcPr>
          <w:p w14:paraId="098AB616" w14:textId="77777777" w:rsidR="00090470" w:rsidRPr="00AD621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rsidRPr="00AD6210">
              <w:t>Complex model, with multiple sewage quality inputs. Requires outputs from GIS and hydraulic modelling.</w:t>
            </w:r>
          </w:p>
          <w:p w14:paraId="2978166D" w14:textId="77777777" w:rsidR="00090470" w:rsidRPr="00AD621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rsidRPr="00AD6210">
              <w:t>Predicts spatial and temporal variations of various compounds, e.g</w:t>
            </w:r>
            <w:r w:rsidRPr="00C921E1">
              <w:rPr>
                <w:rFonts w:cstheme="minorHAnsi"/>
                <w:color w:val="auto"/>
              </w:rPr>
              <w:t>.,</w:t>
            </w:r>
            <w:r w:rsidRPr="00AD6210">
              <w:t xml:space="preserve"> sulphide, methane, COD, pH, in sewage transport systems.</w:t>
            </w:r>
          </w:p>
          <w:p w14:paraId="7F01226B" w14:textId="77777777" w:rsidR="00090470" w:rsidRPr="00AD621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rsidRPr="00AD6210">
              <w:t>Estimates effect of H</w:t>
            </w:r>
            <w:r w:rsidRPr="00AD6210">
              <w:rPr>
                <w:vertAlign w:val="subscript"/>
              </w:rPr>
              <w:t>2</w:t>
            </w:r>
            <w:r w:rsidRPr="00AD6210">
              <w:t>S control strategies, e.g</w:t>
            </w:r>
            <w:r w:rsidRPr="00C921E1">
              <w:rPr>
                <w:rFonts w:cstheme="minorHAnsi"/>
                <w:color w:val="auto"/>
              </w:rPr>
              <w:t>.,</w:t>
            </w:r>
            <w:r w:rsidRPr="00AD6210">
              <w:t xml:space="preserve"> chemical dosing, forced ventilation.</w:t>
            </w:r>
          </w:p>
          <w:p w14:paraId="6992665E" w14:textId="77777777" w:rsidR="00090470" w:rsidRPr="00AD621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rsidRPr="00AD6210">
              <w:t xml:space="preserve">Can be expensive to use due to resources in setting up model and analysis. Currently SeweX is a service business of UniQuest Pty Ltd (University of Queensland). </w:t>
            </w:r>
          </w:p>
        </w:tc>
      </w:tr>
    </w:tbl>
    <w:p w14:paraId="4F7D35C8" w14:textId="6F0C4E3B" w:rsidR="00090470" w:rsidRPr="003D0237" w:rsidRDefault="00090470" w:rsidP="0068653F">
      <w:pPr>
        <w:pStyle w:val="BodyText"/>
        <w:rPr>
          <w:i/>
          <w:iCs/>
          <w:sz w:val="18"/>
          <w:szCs w:val="18"/>
        </w:rPr>
      </w:pPr>
      <w:r>
        <w:rPr>
          <w:i/>
          <w:iCs/>
          <w:sz w:val="18"/>
          <w:szCs w:val="18"/>
        </w:rPr>
        <w:t>Notes:</w:t>
      </w:r>
      <w:r w:rsidR="0068653F">
        <w:rPr>
          <w:i/>
          <w:iCs/>
          <w:sz w:val="18"/>
          <w:szCs w:val="18"/>
        </w:rPr>
        <w:t xml:space="preserve"> 1. </w:t>
      </w:r>
      <w:r w:rsidRPr="003D0237">
        <w:rPr>
          <w:i/>
          <w:iCs/>
          <w:sz w:val="18"/>
          <w:szCs w:val="18"/>
        </w:rPr>
        <w:t>Water9 model software is outdated and is no longer supported by USEPA.</w:t>
      </w:r>
    </w:p>
    <w:p w14:paraId="4A4DCABB" w14:textId="2C8023DB" w:rsidR="00090470" w:rsidRPr="00E744C5" w:rsidRDefault="00090470" w:rsidP="0068653F">
      <w:pPr>
        <w:pStyle w:val="AppendixHeading3"/>
        <w:jc w:val="both"/>
      </w:pPr>
      <w:bookmarkStart w:id="1423" w:name="_Toc103890951"/>
      <w:bookmarkStart w:id="1424" w:name="_Toc104908531"/>
      <w:bookmarkStart w:id="1425" w:name="_Toc106737133"/>
      <w:bookmarkStart w:id="1426" w:name="_Toc106737459"/>
      <w:r w:rsidRPr="00E744C5">
        <w:t>Odour dispersion models</w:t>
      </w:r>
      <w:bookmarkEnd w:id="1423"/>
      <w:bookmarkEnd w:id="1424"/>
      <w:bookmarkEnd w:id="1425"/>
      <w:bookmarkEnd w:id="1426"/>
    </w:p>
    <w:p w14:paraId="25674585" w14:textId="77777777" w:rsidR="00090470" w:rsidRPr="00373102" w:rsidRDefault="00090470" w:rsidP="0068653F">
      <w:pPr>
        <w:pStyle w:val="BodyText"/>
        <w:spacing w:before="120" w:line="240" w:lineRule="auto"/>
        <w:jc w:val="both"/>
      </w:pPr>
      <w:r w:rsidRPr="00373102">
        <w:t>Odour dispersion modelling is typically used to assess the ambient air impact arising from the release of odour (i.e</w:t>
      </w:r>
      <w:r w:rsidRPr="00373102">
        <w:rPr>
          <w:rFonts w:cstheme="minorHAnsi"/>
        </w:rPr>
        <w:t>.,</w:t>
      </w:r>
      <w:r w:rsidRPr="00373102">
        <w:t xml:space="preserve"> complex mix of H</w:t>
      </w:r>
      <w:r w:rsidRPr="00373102">
        <w:rPr>
          <w:vertAlign w:val="subscript"/>
        </w:rPr>
        <w:t>2</w:t>
      </w:r>
      <w:r w:rsidRPr="00373102">
        <w:t xml:space="preserve">S and other odorous components) to the atmosphere. This can be done for a simple vent stack along a sewer gravity main or for a </w:t>
      </w:r>
      <w:r>
        <w:t>WW</w:t>
      </w:r>
      <w:r w:rsidRPr="00373102">
        <w:t>TP site involving several odour emission sources. With projected changes to odour emissions at</w:t>
      </w:r>
      <w:r>
        <w:t xml:space="preserve"> WW</w:t>
      </w:r>
      <w:r w:rsidRPr="00373102">
        <w:t>TPs from climate change, e.g</w:t>
      </w:r>
      <w:r w:rsidRPr="00373102">
        <w:rPr>
          <w:rFonts w:cstheme="minorHAnsi"/>
        </w:rPr>
        <w:t>.,</w:t>
      </w:r>
      <w:r w:rsidRPr="00373102">
        <w:t xml:space="preserve"> due to an increase in BOD load to a lagoon-based treatment plant, odour dispersion modelling can compare baseline (current) odour risks with future scenarios which incorporate CC parameters. </w:t>
      </w:r>
      <w:r w:rsidRPr="00373102">
        <w:rPr>
          <w:rFonts w:cstheme="minorHAnsi"/>
        </w:rPr>
        <w:t>Incorporat</w:t>
      </w:r>
      <w:r>
        <w:rPr>
          <w:rFonts w:cstheme="minorHAnsi"/>
        </w:rPr>
        <w:t>ing</w:t>
      </w:r>
      <w:r w:rsidRPr="00373102">
        <w:t xml:space="preserve"> CC impacts is not expected to influence the selection of the dispersion model, i.e</w:t>
      </w:r>
      <w:r w:rsidRPr="00373102">
        <w:rPr>
          <w:rFonts w:cstheme="minorHAnsi"/>
        </w:rPr>
        <w:t>.,</w:t>
      </w:r>
      <w:r w:rsidRPr="00373102">
        <w:t xml:space="preserve"> the same model used for baseline assessments </w:t>
      </w:r>
      <w:r>
        <w:rPr>
          <w:rFonts w:cstheme="minorHAnsi"/>
        </w:rPr>
        <w:t>is</w:t>
      </w:r>
      <w:r w:rsidRPr="00373102">
        <w:t xml:space="preserve"> suitable for assessing CC impact scenarios.</w:t>
      </w:r>
    </w:p>
    <w:p w14:paraId="05E2D424" w14:textId="77777777" w:rsidR="00090470" w:rsidRPr="00373102" w:rsidRDefault="00090470" w:rsidP="0068653F">
      <w:pPr>
        <w:pStyle w:val="BodyText"/>
        <w:spacing w:before="120" w:line="240" w:lineRule="auto"/>
        <w:jc w:val="both"/>
      </w:pPr>
      <w:r w:rsidRPr="00373102">
        <w:t xml:space="preserve">Typical air dispersion model options include AERMOD, CALPUFF, TAPM and WRF. These take account of temperature effects impacted by climate change. </w:t>
      </w:r>
    </w:p>
    <w:p w14:paraId="69F10DDE" w14:textId="77777777" w:rsidR="00090470" w:rsidRPr="00373102" w:rsidRDefault="00090470" w:rsidP="0068653F">
      <w:pPr>
        <w:pStyle w:val="BodyText"/>
        <w:spacing w:before="120" w:line="240" w:lineRule="auto"/>
        <w:jc w:val="both"/>
      </w:pPr>
      <w:r w:rsidRPr="00373102">
        <w:t xml:space="preserve">Rising temperatures may also affect wind conditions </w:t>
      </w:r>
      <w:r>
        <w:rPr>
          <w:rFonts w:cstheme="minorHAnsi"/>
        </w:rPr>
        <w:t>and</w:t>
      </w:r>
      <w:r w:rsidRPr="00373102">
        <w:t xml:space="preserve"> atmospheric stability in some locations. The choice of dispersion model should reflect the local impacts of climate change - this may mean recommending an alternative to </w:t>
      </w:r>
      <w:r>
        <w:rPr>
          <w:rFonts w:cstheme="minorHAnsi"/>
        </w:rPr>
        <w:t>models</w:t>
      </w:r>
      <w:r w:rsidRPr="00373102">
        <w:t xml:space="preserve"> traditionally used by environmental authorities. </w:t>
      </w:r>
    </w:p>
    <w:p w14:paraId="5FADDE9B" w14:textId="77777777" w:rsidR="00090470" w:rsidRPr="00373102" w:rsidRDefault="00090470" w:rsidP="0068653F">
      <w:pPr>
        <w:pStyle w:val="BodyText"/>
        <w:spacing w:before="120" w:line="240" w:lineRule="auto"/>
        <w:jc w:val="both"/>
      </w:pPr>
      <w:r w:rsidRPr="00373102">
        <w:t>The choice of model will depend on the terrain and meteorology at the site (e.g</w:t>
      </w:r>
      <w:r w:rsidRPr="00373102">
        <w:rPr>
          <w:rFonts w:cstheme="minorHAnsi"/>
        </w:rPr>
        <w:t>.,</w:t>
      </w:r>
      <w:r w:rsidRPr="00373102">
        <w:t xml:space="preserve"> a Gaussian model will not be suitable for a site with complex meteorology where the use of a ‘puff’ model would instead be required), and the objective of the modelling (e.g</w:t>
      </w:r>
      <w:r w:rsidRPr="00373102">
        <w:rPr>
          <w:rFonts w:cstheme="minorHAnsi"/>
        </w:rPr>
        <w:t>.,</w:t>
      </w:r>
      <w:r w:rsidRPr="00373102">
        <w:t xml:space="preserve"> simple approach required for basic comparison of potential mitigation options). For odour modelling assessments which are required as part of a government approvals process, the respective local jurisdiction guidelines for the selection of model should be followed. </w:t>
      </w:r>
    </w:p>
    <w:p w14:paraId="2C41BBCC" w14:textId="77777777" w:rsidR="00090470" w:rsidRPr="00E744C5" w:rsidRDefault="00090470" w:rsidP="0068653F">
      <w:pPr>
        <w:pStyle w:val="AppendixHeading3"/>
        <w:jc w:val="both"/>
      </w:pPr>
      <w:bookmarkStart w:id="1427" w:name="_Toc103890952"/>
      <w:bookmarkStart w:id="1428" w:name="_Toc104908532"/>
      <w:bookmarkStart w:id="1429" w:name="_Toc106737134"/>
      <w:bookmarkStart w:id="1430" w:name="_Toc106737460"/>
      <w:r w:rsidRPr="00E744C5">
        <w:t>Limitations of models</w:t>
      </w:r>
      <w:bookmarkEnd w:id="1427"/>
      <w:bookmarkEnd w:id="1428"/>
      <w:bookmarkEnd w:id="1429"/>
      <w:bookmarkEnd w:id="1430"/>
    </w:p>
    <w:p w14:paraId="70CE52A1" w14:textId="77777777" w:rsidR="00090470" w:rsidRPr="0080632B" w:rsidRDefault="00090470" w:rsidP="0068653F">
      <w:pPr>
        <w:pStyle w:val="BodyText"/>
        <w:spacing w:before="120" w:line="240" w:lineRule="auto"/>
        <w:jc w:val="both"/>
      </w:pPr>
      <w:r w:rsidRPr="0080632B">
        <w:t>With the use of any model, it is important to understand the sensitivities of the outputs with variable input dat</w:t>
      </w:r>
      <w:r>
        <w:t>a. T</w:t>
      </w:r>
      <w:r w:rsidRPr="0080632B">
        <w:t xml:space="preserve">hese impacts, along with the inherent uncertainties </w:t>
      </w:r>
      <w:r>
        <w:t xml:space="preserve">and limitations </w:t>
      </w:r>
      <w:r w:rsidRPr="0080632B">
        <w:t>associated with mathematical model representations, should be considered.</w:t>
      </w:r>
    </w:p>
    <w:p w14:paraId="466ADB7F" w14:textId="77777777" w:rsidR="00196132" w:rsidRDefault="00090470" w:rsidP="0068653F">
      <w:pPr>
        <w:pStyle w:val="BodyText"/>
        <w:spacing w:before="120" w:line="240" w:lineRule="auto"/>
        <w:jc w:val="both"/>
      </w:pPr>
      <w:r w:rsidRPr="003D0237">
        <w:t xml:space="preserve">The frequency of modelling to establish </w:t>
      </w:r>
      <w:r>
        <w:t>t</w:t>
      </w:r>
      <w:r w:rsidRPr="003D0237">
        <w:t>he quantitative impacts and trends of climate change variables should be linked to</w:t>
      </w:r>
      <w:r w:rsidR="00196132">
        <w:t>:</w:t>
      </w:r>
    </w:p>
    <w:p w14:paraId="5C641907" w14:textId="4EFACBEC" w:rsidR="00196132" w:rsidRPr="00196132" w:rsidRDefault="00090470" w:rsidP="0029409B">
      <w:pPr>
        <w:pStyle w:val="ListBullet"/>
        <w:numPr>
          <w:ilvl w:val="0"/>
          <w:numId w:val="34"/>
        </w:numPr>
        <w:tabs>
          <w:tab w:val="left" w:pos="720"/>
        </w:tabs>
        <w:spacing w:line="240" w:lineRule="auto"/>
        <w:ind w:left="357" w:hanging="357"/>
        <w:jc w:val="both"/>
        <w:rPr>
          <w:rFonts w:cstheme="minorHAnsi"/>
        </w:rPr>
      </w:pPr>
      <w:r w:rsidRPr="00196132">
        <w:rPr>
          <w:rFonts w:cstheme="minorHAnsi"/>
        </w:rPr>
        <w:t xml:space="preserve"> the types of planning (strategic, tactical, operational level)</w:t>
      </w:r>
      <w:r w:rsidR="00196132" w:rsidRPr="00196132">
        <w:rPr>
          <w:rFonts w:cstheme="minorHAnsi"/>
        </w:rPr>
        <w:t>;</w:t>
      </w:r>
    </w:p>
    <w:p w14:paraId="5F3ADF29" w14:textId="3033755E" w:rsidR="00196132" w:rsidRPr="00436C74"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operational and decision-making timeframes and the timing</w:t>
      </w:r>
      <w:r w:rsidR="00196132" w:rsidRPr="00436C74">
        <w:rPr>
          <w:rFonts w:cstheme="minorHAnsi"/>
        </w:rPr>
        <w:t>; and</w:t>
      </w:r>
    </w:p>
    <w:p w14:paraId="3644DC4E" w14:textId="11A56976" w:rsidR="00090470" w:rsidRPr="00196132" w:rsidRDefault="00090470" w:rsidP="0029409B">
      <w:pPr>
        <w:pStyle w:val="ListBullet"/>
        <w:numPr>
          <w:ilvl w:val="0"/>
          <w:numId w:val="34"/>
        </w:numPr>
        <w:tabs>
          <w:tab w:val="left" w:pos="720"/>
        </w:tabs>
        <w:spacing w:line="240" w:lineRule="auto"/>
        <w:ind w:left="357" w:hanging="357"/>
        <w:jc w:val="both"/>
        <w:rPr>
          <w:rFonts w:cstheme="minorHAnsi"/>
        </w:rPr>
      </w:pPr>
      <w:r w:rsidRPr="00436C74">
        <w:rPr>
          <w:rFonts w:cstheme="minorHAnsi"/>
        </w:rPr>
        <w:t xml:space="preserve">variability and rate of climate change impacts themselves. </w:t>
      </w:r>
    </w:p>
    <w:p w14:paraId="0AC472E2" w14:textId="77777777" w:rsidR="00090470" w:rsidRDefault="00090470" w:rsidP="0068653F">
      <w:pPr>
        <w:jc w:val="both"/>
        <w:rPr>
          <w:rFonts w:cs="Times New Roman"/>
        </w:rPr>
      </w:pPr>
      <w:r>
        <w:br w:type="page"/>
      </w:r>
    </w:p>
    <w:p w14:paraId="2D77F3B6" w14:textId="77777777" w:rsidR="00090470" w:rsidRPr="00E744C5" w:rsidRDefault="00090470" w:rsidP="00C93ED3">
      <w:pPr>
        <w:pStyle w:val="Heading9"/>
        <w:spacing w:line="276" w:lineRule="auto"/>
      </w:pPr>
      <w:bookmarkStart w:id="1431" w:name="_Toc103890953"/>
      <w:bookmarkStart w:id="1432" w:name="_Toc104908533"/>
      <w:bookmarkStart w:id="1433" w:name="_Toc106737135"/>
      <w:bookmarkStart w:id="1434" w:name="_Toc106737461"/>
      <w:bookmarkStart w:id="1435" w:name="_Ref107353461"/>
      <w:r w:rsidRPr="00E744C5">
        <w:t>Consideration of Climate Change in Asset Management Planning Cycles</w:t>
      </w:r>
      <w:bookmarkEnd w:id="1381"/>
      <w:bookmarkEnd w:id="1431"/>
      <w:bookmarkEnd w:id="1432"/>
      <w:bookmarkEnd w:id="1433"/>
      <w:bookmarkEnd w:id="1434"/>
      <w:bookmarkEnd w:id="1435"/>
    </w:p>
    <w:p w14:paraId="1821F8D7" w14:textId="1DA8CC43" w:rsidR="00C93ED3" w:rsidRDefault="00090470" w:rsidP="00C93ED3">
      <w:pPr>
        <w:pStyle w:val="BodyText"/>
        <w:spacing w:after="360"/>
        <w:jc w:val="both"/>
      </w:pPr>
      <w:r>
        <w:rPr>
          <w:rFonts w:cstheme="minorHAnsi"/>
        </w:rPr>
        <w:fldChar w:fldCharType="begin"/>
      </w:r>
      <w:r>
        <w:rPr>
          <w:rFonts w:cstheme="minorHAnsi"/>
        </w:rPr>
        <w:instrText xml:space="preserve"> REF _Ref103717829 \h  \* MERGEFORMAT </w:instrText>
      </w:r>
      <w:r>
        <w:rPr>
          <w:rFonts w:cstheme="minorHAnsi"/>
        </w:rPr>
      </w:r>
      <w:r>
        <w:rPr>
          <w:rFonts w:cstheme="minorHAnsi"/>
        </w:rPr>
        <w:fldChar w:fldCharType="separate"/>
      </w:r>
      <w:r w:rsidR="00C07B66" w:rsidRPr="00C07B66">
        <w:rPr>
          <w:rFonts w:cs="Jacobs Chronos"/>
        </w:rPr>
        <w:t xml:space="preserve">Figure </w:t>
      </w:r>
      <w:r w:rsidR="00C07B66" w:rsidRPr="00C07B66">
        <w:rPr>
          <w:rFonts w:cs="Jacobs Chronos"/>
          <w:noProof/>
        </w:rPr>
        <w:t>31</w:t>
      </w:r>
      <w:r>
        <w:rPr>
          <w:rFonts w:cstheme="minorHAnsi"/>
        </w:rPr>
        <w:fldChar w:fldCharType="end"/>
      </w:r>
      <w:r w:rsidRPr="00B410A7">
        <w:t xml:space="preserve"> shows an example of a high-level generic asset management decision process (appropriate for taking account of climate change impacts</w:t>
      </w:r>
      <w:r w:rsidRPr="00B410A7">
        <w:rPr>
          <w:rFonts w:cstheme="minorHAnsi"/>
        </w:rPr>
        <w:t>)</w:t>
      </w:r>
      <w:r>
        <w:rPr>
          <w:rFonts w:cstheme="minorHAnsi"/>
        </w:rPr>
        <w:t>.</w:t>
      </w:r>
      <w:r w:rsidRPr="00B410A7">
        <w:rPr>
          <w:rFonts w:cstheme="minorHAnsi"/>
        </w:rPr>
        <w:t xml:space="preserve"> </w:t>
      </w:r>
      <w:r>
        <w:rPr>
          <w:rFonts w:cstheme="minorHAnsi"/>
        </w:rPr>
        <w:t xml:space="preserve">It </w:t>
      </w:r>
      <w:r w:rsidRPr="00B410A7">
        <w:rPr>
          <w:rFonts w:cstheme="minorHAnsi"/>
        </w:rPr>
        <w:t>highlight</w:t>
      </w:r>
      <w:r>
        <w:rPr>
          <w:rFonts w:cstheme="minorHAnsi"/>
        </w:rPr>
        <w:t>s</w:t>
      </w:r>
      <w:r w:rsidRPr="00B410A7">
        <w:t xml:space="preserve"> additional steps to consider for the expected impacts of climate change</w:t>
      </w:r>
      <w:r>
        <w:rPr>
          <w:rFonts w:cstheme="minorHAnsi"/>
        </w:rPr>
        <w:t>, which should be considered as part of b</w:t>
      </w:r>
      <w:r w:rsidRPr="00B410A7">
        <w:rPr>
          <w:rFonts w:cstheme="minorHAnsi"/>
        </w:rPr>
        <w:t>est</w:t>
      </w:r>
      <w:r w:rsidRPr="00B410A7">
        <w:t xml:space="preserve"> practice in asset management </w:t>
      </w:r>
      <w:r w:rsidRPr="00B410A7">
        <w:rPr>
          <w:rFonts w:cstheme="minorHAnsi"/>
        </w:rPr>
        <w:t>plan</w:t>
      </w:r>
      <w:r>
        <w:rPr>
          <w:rFonts w:cstheme="minorHAnsi"/>
        </w:rPr>
        <w:t>ning</w:t>
      </w:r>
      <w:r w:rsidRPr="00B410A7">
        <w:t>.</w:t>
      </w:r>
    </w:p>
    <w:p w14:paraId="26761B9A" w14:textId="77777777" w:rsidR="002D1BAC" w:rsidRPr="00B410A7" w:rsidRDefault="002D1BAC" w:rsidP="00C93ED3">
      <w:pPr>
        <w:pStyle w:val="BodyText"/>
        <w:spacing w:after="360"/>
        <w:jc w:val="both"/>
      </w:pPr>
      <w:r w:rsidRPr="00B410A7">
        <w:t>The following describes the additional factors relating to climate change in each of the stages.</w:t>
      </w:r>
    </w:p>
    <w:p w14:paraId="1C0DB4C5" w14:textId="77777777" w:rsidR="002D1BAC" w:rsidRPr="00B410A7" w:rsidRDefault="002D1BAC" w:rsidP="0029409B">
      <w:pPr>
        <w:pStyle w:val="BodyText"/>
        <w:numPr>
          <w:ilvl w:val="0"/>
          <w:numId w:val="31"/>
        </w:numPr>
        <w:spacing w:before="120" w:line="240" w:lineRule="auto"/>
        <w:jc w:val="both"/>
        <w:rPr>
          <w:b/>
        </w:rPr>
      </w:pPr>
      <w:r w:rsidRPr="00B410A7">
        <w:rPr>
          <w:b/>
        </w:rPr>
        <w:t xml:space="preserve">Recognising and </w:t>
      </w:r>
      <w:r>
        <w:rPr>
          <w:b/>
        </w:rPr>
        <w:t>u</w:t>
      </w:r>
      <w:r w:rsidRPr="00B410A7">
        <w:rPr>
          <w:b/>
        </w:rPr>
        <w:t>nderstanding issues</w:t>
      </w:r>
    </w:p>
    <w:p w14:paraId="54DCAA87" w14:textId="77777777" w:rsidR="002D1BAC" w:rsidRPr="00B410A7" w:rsidRDefault="002D1BAC" w:rsidP="0068653F">
      <w:pPr>
        <w:pStyle w:val="BodyText"/>
        <w:spacing w:before="120" w:line="240" w:lineRule="auto"/>
        <w:jc w:val="both"/>
      </w:pPr>
      <w:r w:rsidRPr="00B410A7">
        <w:t>To understand the relevant threats relating to climate change consider the asset, business and regional issues (i.e</w:t>
      </w:r>
      <w:r w:rsidRPr="00B410A7">
        <w:rPr>
          <w:rFonts w:cstheme="minorHAnsi"/>
        </w:rPr>
        <w:t>.,</w:t>
      </w:r>
      <w:r w:rsidRPr="00B410A7">
        <w:t xml:space="preserve"> climate </w:t>
      </w:r>
      <w:r>
        <w:t>hazard conditions</w:t>
      </w:r>
      <w:r w:rsidRPr="00B410A7">
        <w:t xml:space="preserve"> specific to that region) on a case</w:t>
      </w:r>
      <w:r w:rsidRPr="00B410A7">
        <w:rPr>
          <w:rFonts w:cstheme="minorHAnsi"/>
        </w:rPr>
        <w:t>-</w:t>
      </w:r>
      <w:r w:rsidRPr="00B410A7">
        <w:t>by</w:t>
      </w:r>
      <w:r w:rsidRPr="00B410A7">
        <w:rPr>
          <w:rFonts w:cstheme="minorHAnsi"/>
        </w:rPr>
        <w:t>-</w:t>
      </w:r>
      <w:r w:rsidRPr="00B410A7">
        <w:t>case basis. The climate projections for Victoria are described in Section</w:t>
      </w:r>
      <w:r>
        <w:t xml:space="preserve"> 3 </w:t>
      </w:r>
      <w:r w:rsidRPr="00B410A7">
        <w:t>of this guideline</w:t>
      </w:r>
      <w:r>
        <w:rPr>
          <w:rFonts w:cstheme="minorHAnsi"/>
        </w:rPr>
        <w:t xml:space="preserve">. </w:t>
      </w:r>
      <w:r w:rsidRPr="00B410A7">
        <w:t>Different regions in Victoria are expected to face different vulnerabilities. For example, a sewer pipeline will be vulnerable to different impacts if it is in a coastal area compared to inland; or a high flow catchment area, compared to a dry area.</w:t>
      </w:r>
    </w:p>
    <w:p w14:paraId="3086E964" w14:textId="77777777" w:rsidR="002D1BAC" w:rsidRPr="00B410A7" w:rsidRDefault="002D1BAC" w:rsidP="0068653F">
      <w:pPr>
        <w:pStyle w:val="BodyText"/>
        <w:spacing w:before="120" w:line="240" w:lineRule="auto"/>
        <w:jc w:val="both"/>
      </w:pPr>
      <w:r w:rsidRPr="00B410A7">
        <w:t>Climate change may affect failure modes, mechanisms, and causes. A risk assessment to determine consequence and likelihood of applicable climate change factors on the failures should be carried out.</w:t>
      </w:r>
    </w:p>
    <w:p w14:paraId="42B46DD4" w14:textId="77777777" w:rsidR="002D1BAC" w:rsidRDefault="002D1BAC" w:rsidP="0068653F">
      <w:pPr>
        <w:pStyle w:val="BodyText"/>
        <w:spacing w:before="120" w:line="240" w:lineRule="auto"/>
        <w:jc w:val="both"/>
      </w:pPr>
      <w:r w:rsidRPr="00B410A7">
        <w:t>The assessment should consider the impact of climate change on the risk of physical failure of an asset</w:t>
      </w:r>
      <w:r w:rsidRPr="00B410A7">
        <w:rPr>
          <w:rFonts w:cstheme="minorHAnsi"/>
        </w:rPr>
        <w:t>,</w:t>
      </w:r>
      <w:r w:rsidRPr="00B410A7">
        <w:t xml:space="preserve"> i.e</w:t>
      </w:r>
      <w:r w:rsidRPr="00B410A7">
        <w:rPr>
          <w:rFonts w:cstheme="minorHAnsi"/>
        </w:rPr>
        <w:t>.,</w:t>
      </w:r>
      <w:r w:rsidRPr="00B410A7">
        <w:t xml:space="preserve"> one component of the system, as well as the risk of failure to deliver the various service and other obligations (associated with and dependent on wastewater system assets).</w:t>
      </w:r>
    </w:p>
    <w:p w14:paraId="1EE64951" w14:textId="1CE10993" w:rsidR="002D1BAC" w:rsidRPr="00B51DCD" w:rsidRDefault="002D1BAC" w:rsidP="0068653F">
      <w:pPr>
        <w:pStyle w:val="BodyText"/>
        <w:spacing w:before="120" w:line="240" w:lineRule="auto"/>
        <w:jc w:val="both"/>
      </w:pPr>
      <w:r>
        <w:t xml:space="preserve">The Climate Change Adaptation and the Australian Urban Water Industry could be used when </w:t>
      </w:r>
      <w:r w:rsidRPr="00B51DCD">
        <w:t xml:space="preserve">examining possible causes of future asset failure </w:t>
      </w:r>
      <w:sdt>
        <w:sdtPr>
          <w:id w:val="313153768"/>
          <w:citation/>
        </w:sdtPr>
        <w:sdtContent>
          <w:r w:rsidRPr="00B51DCD">
            <w:fldChar w:fldCharType="begin"/>
          </w:r>
          <w:r w:rsidRPr="00B51DCD">
            <w:instrText xml:space="preserve"> CITATION WSA21 \l 3081 </w:instrText>
          </w:r>
          <w:r w:rsidRPr="00B51DCD">
            <w:fldChar w:fldCharType="separate"/>
          </w:r>
          <w:r>
            <w:rPr>
              <w:noProof/>
            </w:rPr>
            <w:t>(WSAA, 2012)</w:t>
          </w:r>
          <w:r w:rsidRPr="00B51DCD">
            <w:fldChar w:fldCharType="end"/>
          </w:r>
        </w:sdtContent>
      </w:sdt>
      <w:r w:rsidRPr="00B51DCD">
        <w:rPr>
          <w:rFonts w:cstheme="minorHAnsi"/>
        </w:rPr>
        <w:t xml:space="preserve"> This document considers the following:</w:t>
      </w:r>
    </w:p>
    <w:p w14:paraId="0397601A" w14:textId="77777777" w:rsidR="002D1BAC" w:rsidRPr="00B51DCD" w:rsidRDefault="002D1BAC" w:rsidP="0029409B">
      <w:pPr>
        <w:pStyle w:val="ListBullet"/>
        <w:numPr>
          <w:ilvl w:val="0"/>
          <w:numId w:val="46"/>
        </w:numPr>
        <w:tabs>
          <w:tab w:val="left" w:pos="720"/>
        </w:tabs>
        <w:spacing w:line="240" w:lineRule="auto"/>
        <w:ind w:left="357" w:hanging="357"/>
        <w:jc w:val="both"/>
        <w:rPr>
          <w:rFonts w:cstheme="minorHAnsi"/>
        </w:rPr>
      </w:pPr>
      <w:r w:rsidRPr="00B51DCD">
        <w:rPr>
          <w:rFonts w:cstheme="minorHAnsi"/>
        </w:rPr>
        <w:t>How can and how do the assets fail?</w:t>
      </w:r>
      <w:r>
        <w:rPr>
          <w:rFonts w:cstheme="minorHAnsi"/>
        </w:rPr>
        <w:t xml:space="preserve"> (Refer to Step 2 - Analyse Impacts)</w:t>
      </w:r>
    </w:p>
    <w:p w14:paraId="614E7759" w14:textId="77777777" w:rsidR="002D1BAC" w:rsidRPr="00E20333" w:rsidRDefault="002D1BAC" w:rsidP="0029409B">
      <w:pPr>
        <w:pStyle w:val="ListParagraph"/>
        <w:numPr>
          <w:ilvl w:val="0"/>
          <w:numId w:val="46"/>
        </w:numPr>
        <w:jc w:val="both"/>
        <w:rPr>
          <w:rFonts w:cstheme="minorHAnsi"/>
        </w:rPr>
      </w:pPr>
      <w:r w:rsidRPr="00B51DCD">
        <w:rPr>
          <w:rFonts w:cstheme="minorHAnsi"/>
        </w:rPr>
        <w:t>What are the likelihood and consequences of asset failure?</w:t>
      </w:r>
      <w:r w:rsidRPr="00E20333">
        <w:rPr>
          <w:rFonts w:cstheme="minorHAnsi"/>
        </w:rPr>
        <w:t xml:space="preserve"> (Refer to Step 3 – severity and likelihood of failure and implications for asset life and risk</w:t>
      </w:r>
      <w:r>
        <w:rPr>
          <w:rFonts w:cstheme="minorHAnsi"/>
        </w:rPr>
        <w:t>)</w:t>
      </w:r>
    </w:p>
    <w:p w14:paraId="1A456A20" w14:textId="77777777" w:rsidR="002D1BAC" w:rsidRPr="00B51DCD" w:rsidRDefault="002D1BAC" w:rsidP="0029409B">
      <w:pPr>
        <w:pStyle w:val="ListBullet"/>
        <w:numPr>
          <w:ilvl w:val="0"/>
          <w:numId w:val="46"/>
        </w:numPr>
        <w:tabs>
          <w:tab w:val="left" w:pos="720"/>
        </w:tabs>
        <w:spacing w:line="240" w:lineRule="auto"/>
        <w:ind w:left="357" w:hanging="357"/>
        <w:jc w:val="both"/>
        <w:rPr>
          <w:rFonts w:cstheme="minorHAnsi"/>
        </w:rPr>
      </w:pPr>
      <w:r w:rsidRPr="00B51DCD">
        <w:rPr>
          <w:rFonts w:cstheme="minorHAnsi"/>
        </w:rPr>
        <w:t>What are the financial, social, and environmental consequences of asset failure and repair?</w:t>
      </w:r>
      <w:r>
        <w:rPr>
          <w:rFonts w:cstheme="minorHAnsi"/>
        </w:rPr>
        <w:t xml:space="preserve"> (Refer to Step 4 – Develop appropriate response strategies)</w:t>
      </w:r>
    </w:p>
    <w:p w14:paraId="74050A77" w14:textId="051E4EAF" w:rsidR="002D1BAC" w:rsidRDefault="002D1BAC" w:rsidP="0029409B">
      <w:pPr>
        <w:pStyle w:val="ListBullet"/>
        <w:numPr>
          <w:ilvl w:val="0"/>
          <w:numId w:val="46"/>
        </w:numPr>
        <w:tabs>
          <w:tab w:val="left" w:pos="720"/>
        </w:tabs>
        <w:spacing w:line="240" w:lineRule="auto"/>
        <w:ind w:left="357" w:hanging="357"/>
        <w:jc w:val="both"/>
        <w:rPr>
          <w:rFonts w:cstheme="minorHAnsi"/>
        </w:rPr>
      </w:pPr>
      <w:r w:rsidRPr="00B51DCD">
        <w:rPr>
          <w:rFonts w:cstheme="minorHAnsi"/>
        </w:rPr>
        <w:t>What are the systems in place to prevent or mitigate failure?</w:t>
      </w:r>
      <w:r>
        <w:rPr>
          <w:rFonts w:cstheme="minorHAnsi"/>
        </w:rPr>
        <w:t xml:space="preserve"> ( </w:t>
      </w:r>
      <w:r w:rsidR="00C300B3">
        <w:rPr>
          <w:rFonts w:cstheme="minorHAnsi"/>
        </w:rPr>
        <w:t>Refer</w:t>
      </w:r>
      <w:r>
        <w:rPr>
          <w:rFonts w:cstheme="minorHAnsi"/>
        </w:rPr>
        <w:t xml:space="preserve"> to Step 5 – Business </w:t>
      </w:r>
      <w:r w:rsidRPr="00E20333">
        <w:rPr>
          <w:rFonts w:cstheme="minorHAnsi"/>
        </w:rPr>
        <w:t>case for maintenance, rehabilitation, and renewals</w:t>
      </w:r>
    </w:p>
    <w:p w14:paraId="042057AA" w14:textId="77777777" w:rsidR="00C93ED3" w:rsidRDefault="00C93ED3" w:rsidP="00C93ED3">
      <w:pPr>
        <w:pStyle w:val="ListBullet"/>
        <w:numPr>
          <w:ilvl w:val="0"/>
          <w:numId w:val="0"/>
        </w:numPr>
        <w:tabs>
          <w:tab w:val="left" w:pos="720"/>
        </w:tabs>
        <w:spacing w:line="240" w:lineRule="auto"/>
        <w:ind w:left="360" w:hanging="360"/>
        <w:jc w:val="both"/>
        <w:rPr>
          <w:rFonts w:cstheme="minorHAnsi"/>
        </w:rPr>
      </w:pPr>
    </w:p>
    <w:p w14:paraId="624E87EF" w14:textId="77777777" w:rsidR="007A053D" w:rsidRPr="00B410A7" w:rsidRDefault="007A053D" w:rsidP="0029409B">
      <w:pPr>
        <w:pStyle w:val="BodyText"/>
        <w:numPr>
          <w:ilvl w:val="0"/>
          <w:numId w:val="31"/>
        </w:numPr>
        <w:spacing w:before="120" w:line="240" w:lineRule="auto"/>
        <w:jc w:val="both"/>
        <w:rPr>
          <w:b/>
        </w:rPr>
      </w:pPr>
      <w:r w:rsidRPr="00B410A7">
        <w:rPr>
          <w:b/>
        </w:rPr>
        <w:t>Analyse impacts</w:t>
      </w:r>
      <w:r w:rsidRPr="00B410A7">
        <w:t xml:space="preserve"> </w:t>
      </w:r>
    </w:p>
    <w:p w14:paraId="79C1C1B9" w14:textId="1E2EA938" w:rsidR="007A053D" w:rsidRPr="00B410A7" w:rsidRDefault="007A053D" w:rsidP="0068653F">
      <w:pPr>
        <w:pStyle w:val="BodyText"/>
        <w:spacing w:before="120" w:line="240" w:lineRule="auto"/>
        <w:jc w:val="both"/>
      </w:pPr>
      <w:r>
        <w:t xml:space="preserve">Climate change may affect assets to a varying extent. </w:t>
      </w:r>
      <w:r w:rsidRPr="00B410A7">
        <w:t xml:space="preserve">The impacts should be assessed for a range of climate projections </w:t>
      </w:r>
      <w:r>
        <w:t>based on the</w:t>
      </w:r>
      <w:r w:rsidRPr="00B410A7">
        <w:t xml:space="preserve"> asset location</w:t>
      </w:r>
      <w:r>
        <w:t xml:space="preserve">, design stress and </w:t>
      </w:r>
      <w:r w:rsidRPr="00B410A7">
        <w:t xml:space="preserve">physical stress on the materials. </w:t>
      </w:r>
      <w:r>
        <w:t>The analysis should also</w:t>
      </w:r>
      <w:r w:rsidRPr="00B410A7">
        <w:t xml:space="preserve"> consider how compounding factors may affect actual asset life.</w:t>
      </w:r>
      <w:r w:rsidRPr="00196132">
        <w:t xml:space="preserve"> </w:t>
      </w:r>
      <w:r w:rsidRPr="00B410A7">
        <w:t xml:space="preserve">The </w:t>
      </w:r>
      <w:r>
        <w:t xml:space="preserve">impact </w:t>
      </w:r>
      <w:r w:rsidRPr="00B410A7">
        <w:t>assessment should be undertaken quantitatively as far as possible.</w:t>
      </w:r>
    </w:p>
    <w:p w14:paraId="1931D79C" w14:textId="77777777" w:rsidR="007A053D" w:rsidRPr="00B410A7" w:rsidRDefault="007A053D" w:rsidP="0068653F">
      <w:pPr>
        <w:pStyle w:val="BodyText"/>
        <w:spacing w:before="120" w:line="240" w:lineRule="auto"/>
        <w:jc w:val="both"/>
      </w:pPr>
      <w:r>
        <w:rPr>
          <w:rFonts w:cstheme="minorHAnsi"/>
        </w:rPr>
        <w:t>To a limited extend, r</w:t>
      </w:r>
      <w:r w:rsidRPr="00B410A7">
        <w:rPr>
          <w:rFonts w:cstheme="minorHAnsi"/>
        </w:rPr>
        <w:t xml:space="preserve">ecords </w:t>
      </w:r>
      <w:r>
        <w:rPr>
          <w:rFonts w:cstheme="minorHAnsi"/>
        </w:rPr>
        <w:t>of past asset failures</w:t>
      </w:r>
      <w:r w:rsidRPr="00B410A7">
        <w:t xml:space="preserve"> can be used as an indication of </w:t>
      </w:r>
      <w:r>
        <w:rPr>
          <w:rFonts w:cstheme="minorHAnsi"/>
        </w:rPr>
        <w:t xml:space="preserve">potential </w:t>
      </w:r>
      <w:r w:rsidRPr="00B410A7">
        <w:t>future failures. Monitoring types and causes of asset failure may show trends in changing conditions and stress on assets. This should be considered alongside future climate projections</w:t>
      </w:r>
      <w:r>
        <w:rPr>
          <w:rFonts w:cstheme="minorHAnsi"/>
        </w:rPr>
        <w:t>. R</w:t>
      </w:r>
      <w:r w:rsidRPr="00B410A7">
        <w:rPr>
          <w:rFonts w:cstheme="minorHAnsi"/>
        </w:rPr>
        <w:t xml:space="preserve">esearch </w:t>
      </w:r>
      <w:r>
        <w:rPr>
          <w:rFonts w:cstheme="minorHAnsi"/>
        </w:rPr>
        <w:t>about causes of failure</w:t>
      </w:r>
      <w:r w:rsidRPr="00B410A7">
        <w:t xml:space="preserve"> for specific asset classes</w:t>
      </w:r>
      <w:r w:rsidRPr="00B410A7">
        <w:rPr>
          <w:rFonts w:cstheme="minorHAnsi"/>
        </w:rPr>
        <w:t xml:space="preserve"> </w:t>
      </w:r>
      <w:r>
        <w:rPr>
          <w:rFonts w:cstheme="minorHAnsi"/>
        </w:rPr>
        <w:t>should also be undertaken</w:t>
      </w:r>
      <w:r w:rsidRPr="00B410A7">
        <w:t xml:space="preserve"> where possible.</w:t>
      </w:r>
    </w:p>
    <w:p w14:paraId="282949D3" w14:textId="0EAE557B" w:rsidR="007A053D" w:rsidRPr="00B410A7" w:rsidRDefault="007A053D" w:rsidP="0068653F">
      <w:pPr>
        <w:pStyle w:val="BodyText"/>
        <w:spacing w:before="120" w:line="240" w:lineRule="auto"/>
        <w:jc w:val="both"/>
      </w:pPr>
      <w:r w:rsidRPr="00B410A7">
        <w:t xml:space="preserve">A form of Failure Modes Effects and Criticality Analysis </w:t>
      </w:r>
      <w:r>
        <w:t>(</w:t>
      </w:r>
      <w:r w:rsidRPr="00B410A7">
        <w:t>FMECA</w:t>
      </w:r>
      <w:r>
        <w:t>)</w:t>
      </w:r>
      <w:r w:rsidRPr="00B410A7">
        <w:t xml:space="preserve"> analysis or equivalent should underpin the impact assessment.</w:t>
      </w:r>
    </w:p>
    <w:p w14:paraId="70B32ABE" w14:textId="24B84CC5" w:rsidR="007A053D" w:rsidRDefault="007A053D" w:rsidP="0068653F">
      <w:pPr>
        <w:pStyle w:val="ListBullet"/>
        <w:numPr>
          <w:ilvl w:val="0"/>
          <w:numId w:val="0"/>
        </w:numPr>
        <w:tabs>
          <w:tab w:val="left" w:pos="720"/>
        </w:tabs>
        <w:spacing w:line="240" w:lineRule="auto"/>
        <w:ind w:left="360" w:hanging="360"/>
        <w:jc w:val="both"/>
        <w:rPr>
          <w:rFonts w:cstheme="minorHAnsi"/>
        </w:rPr>
      </w:pPr>
    </w:p>
    <w:p w14:paraId="4D65E2AE" w14:textId="77777777" w:rsidR="007A053D" w:rsidRPr="00B51DCD" w:rsidRDefault="007A053D" w:rsidP="0068653F">
      <w:pPr>
        <w:pStyle w:val="ListBullet"/>
        <w:numPr>
          <w:ilvl w:val="0"/>
          <w:numId w:val="0"/>
        </w:numPr>
        <w:tabs>
          <w:tab w:val="left" w:pos="720"/>
        </w:tabs>
        <w:spacing w:line="240" w:lineRule="auto"/>
        <w:ind w:left="360" w:hanging="360"/>
        <w:jc w:val="both"/>
        <w:rPr>
          <w:rFonts w:cstheme="minorHAnsi"/>
        </w:rPr>
      </w:pPr>
    </w:p>
    <w:p w14:paraId="1072325F" w14:textId="337E7415" w:rsidR="002D1BAC" w:rsidRDefault="002D1BAC" w:rsidP="00090470">
      <w:pPr>
        <w:pStyle w:val="BodyText"/>
        <w:spacing w:after="360"/>
        <w:sectPr w:rsidR="002D1BAC" w:rsidSect="00E1742F">
          <w:headerReference w:type="even" r:id="rId144"/>
          <w:headerReference w:type="default" r:id="rId145"/>
          <w:footerReference w:type="even" r:id="rId146"/>
          <w:headerReference w:type="first" r:id="rId147"/>
          <w:pgSz w:w="11906" w:h="16838"/>
          <w:pgMar w:top="1440" w:right="1440" w:bottom="1440" w:left="1440" w:header="708" w:footer="708" w:gutter="0"/>
          <w:cols w:space="708"/>
          <w:docGrid w:linePitch="360"/>
        </w:sectPr>
      </w:pPr>
    </w:p>
    <w:p w14:paraId="7A4FE98E" w14:textId="7031E5EE" w:rsidR="00090470" w:rsidRPr="00B410A7" w:rsidRDefault="00CE397D" w:rsidP="00090470">
      <w:pPr>
        <w:pStyle w:val="BodyText"/>
        <w:jc w:val="center"/>
        <w:rPr>
          <w:rFonts w:cstheme="minorHAnsi"/>
        </w:rPr>
      </w:pPr>
      <w:r>
        <w:rPr>
          <w:rFonts w:cstheme="minorHAnsi"/>
          <w:noProof/>
        </w:rPr>
        <w:drawing>
          <wp:inline distT="0" distB="0" distL="0" distR="0" wp14:anchorId="33C3C4B3" wp14:editId="0A0F371D">
            <wp:extent cx="7705198" cy="5422605"/>
            <wp:effectExtent l="0" t="0" r="0" b="698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7736233" cy="5444446"/>
                    </a:xfrm>
                    <a:prstGeom prst="rect">
                      <a:avLst/>
                    </a:prstGeom>
                    <a:noFill/>
                  </pic:spPr>
                </pic:pic>
              </a:graphicData>
            </a:graphic>
          </wp:inline>
        </w:drawing>
      </w:r>
    </w:p>
    <w:p w14:paraId="66BFE033" w14:textId="2CC15DA6" w:rsidR="00090470" w:rsidRPr="00534A2D" w:rsidRDefault="00090470" w:rsidP="00090470">
      <w:pPr>
        <w:pStyle w:val="Caption"/>
        <w:spacing w:before="120"/>
        <w:jc w:val="center"/>
      </w:pPr>
      <w:bookmarkStart w:id="1436" w:name="_Ref97652466"/>
      <w:bookmarkStart w:id="1437" w:name="_Ref103717829"/>
      <w:bookmarkStart w:id="1438" w:name="_Ref99124855"/>
      <w:bookmarkStart w:id="1439" w:name="_Toc103891376"/>
      <w:bookmarkStart w:id="1440" w:name="_Toc106737269"/>
      <w:bookmarkStart w:id="1441" w:name="_Toc106737898"/>
      <w:bookmarkStart w:id="1442" w:name="_Toc107240486"/>
      <w:bookmarkStart w:id="1443" w:name="_Toc107265167"/>
      <w:bookmarkStart w:id="1444" w:name="_Toc110338340"/>
      <w:r w:rsidRPr="00534A2D">
        <w:t xml:space="preserve">Figure </w:t>
      </w:r>
      <w:bookmarkEnd w:id="1436"/>
      <w:r w:rsidR="00EE3441">
        <w:fldChar w:fldCharType="begin"/>
      </w:r>
      <w:r w:rsidR="00EE3441">
        <w:instrText xml:space="preserve"> SEQ Figure \* ARABIC </w:instrText>
      </w:r>
      <w:r w:rsidR="00EE3441">
        <w:fldChar w:fldCharType="separate"/>
      </w:r>
      <w:r w:rsidR="00C07B66">
        <w:rPr>
          <w:noProof/>
        </w:rPr>
        <w:t>31</w:t>
      </w:r>
      <w:r w:rsidR="00EE3441">
        <w:fldChar w:fldCharType="end"/>
      </w:r>
      <w:bookmarkEnd w:id="1437"/>
      <w:r w:rsidRPr="006A2506">
        <w:rPr>
          <w:rFonts w:cstheme="minorHAnsi"/>
          <w:color w:val="auto"/>
        </w:rPr>
        <w:t>:</w:t>
      </w:r>
      <w:r w:rsidRPr="00534A2D">
        <w:t xml:space="preserve"> Example asset management decision framework (taking account of climate change impacts)</w:t>
      </w:r>
      <w:bookmarkEnd w:id="1438"/>
      <w:bookmarkEnd w:id="1439"/>
      <w:bookmarkEnd w:id="1440"/>
      <w:bookmarkEnd w:id="1441"/>
      <w:bookmarkEnd w:id="1442"/>
      <w:bookmarkEnd w:id="1443"/>
      <w:bookmarkEnd w:id="1444"/>
    </w:p>
    <w:p w14:paraId="0B3E77B4" w14:textId="77777777" w:rsidR="006C4B5E" w:rsidRDefault="006C4B5E" w:rsidP="00090470">
      <w:pPr>
        <w:pStyle w:val="BodyText"/>
        <w:spacing w:before="360" w:line="240" w:lineRule="auto"/>
        <w:sectPr w:rsidR="006C4B5E" w:rsidSect="00E1742F">
          <w:pgSz w:w="16838" w:h="11906" w:orient="landscape"/>
          <w:pgMar w:top="1440" w:right="1440" w:bottom="1440" w:left="1440" w:header="708" w:footer="708" w:gutter="0"/>
          <w:cols w:space="708"/>
          <w:docGrid w:linePitch="360"/>
        </w:sectPr>
      </w:pPr>
    </w:p>
    <w:p w14:paraId="12502B29" w14:textId="77777777" w:rsidR="00090470" w:rsidRPr="00B410A7" w:rsidRDefault="00090470" w:rsidP="0029409B">
      <w:pPr>
        <w:pStyle w:val="BodyText"/>
        <w:numPr>
          <w:ilvl w:val="0"/>
          <w:numId w:val="31"/>
        </w:numPr>
        <w:spacing w:before="120" w:line="240" w:lineRule="auto"/>
        <w:jc w:val="both"/>
        <w:rPr>
          <w:b/>
        </w:rPr>
      </w:pPr>
      <w:r w:rsidRPr="00B410A7">
        <w:rPr>
          <w:b/>
        </w:rPr>
        <w:t xml:space="preserve">Understanding severity and likelihood of failure </w:t>
      </w:r>
      <w:r>
        <w:rPr>
          <w:b/>
        </w:rPr>
        <w:t>and implications for asset life and risk</w:t>
      </w:r>
    </w:p>
    <w:p w14:paraId="4BF0937E" w14:textId="77777777" w:rsidR="001A58E9" w:rsidRPr="0098291D" w:rsidRDefault="001A58E9" w:rsidP="0068653F">
      <w:pPr>
        <w:pStyle w:val="BodyText"/>
        <w:spacing w:before="120" w:line="240" w:lineRule="auto"/>
        <w:jc w:val="both"/>
        <w:rPr>
          <w:rFonts w:cstheme="minorHAnsi"/>
        </w:rPr>
      </w:pPr>
      <w:r w:rsidRPr="0098291D">
        <w:rPr>
          <w:rFonts w:cstheme="minorHAnsi"/>
        </w:rPr>
        <w:t xml:space="preserve">From the impact analysis, the impact of climate change on the severity of failure </w:t>
      </w:r>
      <w:r w:rsidRPr="00167403">
        <w:rPr>
          <w:rFonts w:cstheme="minorHAnsi"/>
        </w:rPr>
        <w:t>should be considered. For example, with a projection of more intense rainfalls, a failure of a sewer could cause an increase in overflow volume and flooding during extreme rain events. This could increase the severity in the asset ri</w:t>
      </w:r>
      <w:r w:rsidRPr="00CA64C3">
        <w:rPr>
          <w:rFonts w:cstheme="minorHAnsi"/>
        </w:rPr>
        <w:t xml:space="preserve">sk process and may require additional measures to mitigate. Impacts could vary between asset </w:t>
      </w:r>
      <w:r w:rsidRPr="00B410A7">
        <w:rPr>
          <w:rFonts w:cstheme="minorHAnsi"/>
        </w:rPr>
        <w:t>type</w:t>
      </w:r>
      <w:r>
        <w:rPr>
          <w:rFonts w:cstheme="minorHAnsi"/>
        </w:rPr>
        <w:t>s</w:t>
      </w:r>
      <w:r w:rsidRPr="0098291D">
        <w:rPr>
          <w:rFonts w:cstheme="minorHAnsi"/>
        </w:rPr>
        <w:t xml:space="preserve"> and </w:t>
      </w:r>
      <w:r w:rsidRPr="00B410A7">
        <w:rPr>
          <w:rFonts w:cstheme="minorHAnsi"/>
        </w:rPr>
        <w:t>location</w:t>
      </w:r>
      <w:r>
        <w:rPr>
          <w:rFonts w:cstheme="minorHAnsi"/>
        </w:rPr>
        <w:t>s</w:t>
      </w:r>
      <w:r w:rsidRPr="0098291D">
        <w:rPr>
          <w:rFonts w:cstheme="minorHAnsi"/>
        </w:rPr>
        <w:t xml:space="preserve"> (e.g</w:t>
      </w:r>
      <w:r w:rsidRPr="00B410A7">
        <w:rPr>
          <w:rFonts w:cstheme="minorHAnsi"/>
        </w:rPr>
        <w:t>.,</w:t>
      </w:r>
      <w:r w:rsidRPr="0098291D">
        <w:rPr>
          <w:rFonts w:cstheme="minorHAnsi"/>
        </w:rPr>
        <w:t xml:space="preserve"> coastal areas will have salt exposure).</w:t>
      </w:r>
    </w:p>
    <w:p w14:paraId="675732F2" w14:textId="77777777" w:rsidR="001A58E9" w:rsidRPr="00B410A7" w:rsidRDefault="001A58E9" w:rsidP="0068653F">
      <w:pPr>
        <w:pStyle w:val="BodyText"/>
        <w:spacing w:before="120" w:line="240" w:lineRule="auto"/>
        <w:jc w:val="both"/>
        <w:rPr>
          <w:rFonts w:cstheme="minorHAnsi"/>
        </w:rPr>
      </w:pPr>
      <w:r w:rsidRPr="00167403">
        <w:rPr>
          <w:rFonts w:cstheme="minorHAnsi"/>
        </w:rPr>
        <w:t xml:space="preserve">This process would involve </w:t>
      </w:r>
      <w:r w:rsidRPr="00436C74">
        <w:rPr>
          <w:rFonts w:cstheme="minorHAnsi"/>
        </w:rPr>
        <w:t xml:space="preserve">working with a typical 5 x 5 (consequence x likelihood of failure) </w:t>
      </w:r>
      <w:r>
        <w:rPr>
          <w:rFonts w:cstheme="minorHAnsi"/>
        </w:rPr>
        <w:t xml:space="preserve">matrix, </w:t>
      </w:r>
      <w:r w:rsidRPr="00436C74">
        <w:rPr>
          <w:rFonts w:cstheme="minorHAnsi"/>
        </w:rPr>
        <w:t>which is forward looking</w:t>
      </w:r>
      <w:r>
        <w:rPr>
          <w:rFonts w:cstheme="minorHAnsi"/>
        </w:rPr>
        <w:t xml:space="preserve">, </w:t>
      </w:r>
      <w:r w:rsidRPr="00100F3C">
        <w:rPr>
          <w:rFonts w:cstheme="minorHAnsi"/>
        </w:rPr>
        <w:t>reflect</w:t>
      </w:r>
      <w:r>
        <w:rPr>
          <w:rFonts w:cstheme="minorHAnsi"/>
        </w:rPr>
        <w:t>ing</w:t>
      </w:r>
      <w:r w:rsidRPr="00436C74">
        <w:rPr>
          <w:rFonts w:cstheme="minorHAnsi"/>
        </w:rPr>
        <w:t xml:space="preserve"> the future impacts of the relevant climate change factors. Water corporations will need the ability to assess their own assets within an equivalent matrix.</w:t>
      </w:r>
    </w:p>
    <w:p w14:paraId="28947D11" w14:textId="3AF62EBB" w:rsidR="00090470" w:rsidRPr="00650925" w:rsidRDefault="00090470" w:rsidP="0068653F">
      <w:pPr>
        <w:pStyle w:val="BodyText"/>
        <w:spacing w:before="120" w:line="240" w:lineRule="auto"/>
        <w:jc w:val="both"/>
      </w:pPr>
      <w:r w:rsidRPr="0098291D">
        <w:rPr>
          <w:rFonts w:cstheme="minorHAnsi"/>
        </w:rPr>
        <w:t>Both, t</w:t>
      </w:r>
      <w:r w:rsidRPr="001A58E9">
        <w:rPr>
          <w:rFonts w:cstheme="minorHAnsi"/>
        </w:rPr>
        <w:t>he</w:t>
      </w:r>
      <w:r w:rsidRPr="0098291D">
        <w:rPr>
          <w:rFonts w:cstheme="minorHAnsi"/>
        </w:rPr>
        <w:t xml:space="preserve"> implications</w:t>
      </w:r>
      <w:r w:rsidRPr="0098291D">
        <w:t xml:space="preserve"> for asset life </w:t>
      </w:r>
      <w:r w:rsidRPr="00167403">
        <w:t xml:space="preserve">and </w:t>
      </w:r>
      <w:r w:rsidRPr="00167403">
        <w:rPr>
          <w:rFonts w:cstheme="minorHAnsi"/>
        </w:rPr>
        <w:t>the</w:t>
      </w:r>
      <w:r w:rsidRPr="00650925">
        <w:rPr>
          <w:rFonts w:cstheme="minorHAnsi"/>
        </w:rPr>
        <w:t xml:space="preserve"> </w:t>
      </w:r>
      <w:r w:rsidRPr="00650925">
        <w:t xml:space="preserve">risk to service obligations </w:t>
      </w:r>
      <w:r w:rsidRPr="00650925">
        <w:rPr>
          <w:rFonts w:cstheme="minorHAnsi"/>
        </w:rPr>
        <w:t>from</w:t>
      </w:r>
      <w:r w:rsidRPr="00650925">
        <w:t xml:space="preserve"> the asset risk (consequence of failure x likelihood of failure) should be understood and assessed</w:t>
      </w:r>
      <w:r w:rsidRPr="00650925">
        <w:rPr>
          <w:rFonts w:cstheme="minorHAnsi"/>
        </w:rPr>
        <w:t>. The information should be used</w:t>
      </w:r>
      <w:r w:rsidRPr="00650925">
        <w:t xml:space="preserve"> to inform risk-based decision making of climate change impacts.</w:t>
      </w:r>
      <w:r w:rsidRPr="00650925">
        <w:rPr>
          <w:rFonts w:cstheme="minorHAnsi"/>
        </w:rPr>
        <w:t xml:space="preserve"> The likelihood</w:t>
      </w:r>
      <w:r w:rsidRPr="00650925">
        <w:t xml:space="preserve"> (e.g</w:t>
      </w:r>
      <w:r w:rsidRPr="00650925">
        <w:rPr>
          <w:rFonts w:cstheme="minorHAnsi"/>
        </w:rPr>
        <w:t>.,</w:t>
      </w:r>
      <w:r w:rsidRPr="00650925">
        <w:t xml:space="preserve"> failure to achieve a service or tactical objective under climate change</w:t>
      </w:r>
      <w:r w:rsidRPr="00650925">
        <w:rPr>
          <w:rFonts w:cstheme="minorHAnsi"/>
        </w:rPr>
        <w:t>) and</w:t>
      </w:r>
      <w:r w:rsidRPr="00650925">
        <w:t xml:space="preserve"> consequences (the extent and severity of the impacts if failure was to occur) and risk (the combination of the two</w:t>
      </w:r>
      <w:r w:rsidRPr="00650925">
        <w:rPr>
          <w:rFonts w:cstheme="minorHAnsi"/>
        </w:rPr>
        <w:t>) of a failure event occurring need to be assessed separately.</w:t>
      </w:r>
      <w:r w:rsidRPr="00650925">
        <w:t xml:space="preserve"> </w:t>
      </w:r>
    </w:p>
    <w:p w14:paraId="638EBF5A" w14:textId="77777777" w:rsidR="00090470" w:rsidRPr="00650925" w:rsidRDefault="00090470" w:rsidP="0068653F">
      <w:pPr>
        <w:pStyle w:val="BodyText"/>
        <w:spacing w:before="120" w:line="240" w:lineRule="auto"/>
        <w:jc w:val="both"/>
      </w:pPr>
      <w:r w:rsidRPr="00650925">
        <w:rPr>
          <w:rFonts w:cstheme="minorHAnsi"/>
        </w:rPr>
        <w:t>The risk rating of an asset can</w:t>
      </w:r>
      <w:r w:rsidRPr="00650925">
        <w:t xml:space="preserve"> be affected by </w:t>
      </w:r>
      <w:r w:rsidRPr="00650925">
        <w:rPr>
          <w:rFonts w:cstheme="minorHAnsi"/>
        </w:rPr>
        <w:t>the review of</w:t>
      </w:r>
      <w:r w:rsidRPr="00650925">
        <w:t xml:space="preserve"> the consequence and likelihood of failure. Ultimately this could be key in reviewing maintenance, rehabilitation, and renewals projects for existing assets and drive updates in management strategies.</w:t>
      </w:r>
    </w:p>
    <w:p w14:paraId="764FD927" w14:textId="77777777" w:rsidR="00090470" w:rsidRPr="00B410A7" w:rsidRDefault="00090470" w:rsidP="0068653F">
      <w:pPr>
        <w:pStyle w:val="BodyText"/>
        <w:spacing w:before="120" w:line="240" w:lineRule="auto"/>
        <w:jc w:val="both"/>
      </w:pPr>
      <w:r w:rsidRPr="00B410A7">
        <w:t xml:space="preserve">Climate change </w:t>
      </w:r>
      <w:r>
        <w:t xml:space="preserve">may </w:t>
      </w:r>
      <w:r w:rsidRPr="00B410A7">
        <w:t xml:space="preserve">alter the likelihood, but </w:t>
      </w:r>
      <w:r>
        <w:t xml:space="preserve">potentially </w:t>
      </w:r>
      <w:r w:rsidRPr="00B410A7">
        <w:t xml:space="preserve">less so (or </w:t>
      </w:r>
      <w:r>
        <w:t xml:space="preserve">in some instances </w:t>
      </w:r>
      <w:r w:rsidRPr="00B410A7">
        <w:t xml:space="preserve">not at all) the consequence of failure. </w:t>
      </w:r>
      <w:r>
        <w:t>For example</w:t>
      </w:r>
      <w:r>
        <w:rPr>
          <w:rFonts w:cstheme="minorHAnsi"/>
        </w:rPr>
        <w:t>,</w:t>
      </w:r>
      <w:r>
        <w:t xml:space="preserve"> extreme storm </w:t>
      </w:r>
      <w:r>
        <w:rPr>
          <w:rFonts w:cstheme="minorHAnsi"/>
        </w:rPr>
        <w:t>events</w:t>
      </w:r>
      <w:r>
        <w:t xml:space="preserve"> may potentially occur more frequently due to climate change, but the</w:t>
      </w:r>
      <w:r w:rsidRPr="00B410A7">
        <w:t xml:space="preserve"> </w:t>
      </w:r>
      <w:r>
        <w:t xml:space="preserve">resulting consequence or impact on the system or infrastructure could be the same each time the storm event occurs. </w:t>
      </w:r>
      <w:r w:rsidRPr="00B410A7">
        <w:t xml:space="preserve">There are some exceptions, </w:t>
      </w:r>
      <w:r>
        <w:rPr>
          <w:rFonts w:cstheme="minorHAnsi"/>
        </w:rPr>
        <w:t>for example,</w:t>
      </w:r>
      <w:r w:rsidRPr="00B410A7">
        <w:t xml:space="preserve"> the receiving environment into which sewer spills are discharged can already be under stress due to other impacts from climate change, exacerbating the environmental consequences of the discharge.</w:t>
      </w:r>
      <w:r>
        <w:rPr>
          <w:rFonts w:cstheme="minorHAnsi"/>
        </w:rPr>
        <w:t xml:space="preserve"> An</w:t>
      </w:r>
      <w:r>
        <w:t xml:space="preserve"> assessment of both</w:t>
      </w:r>
      <w:r>
        <w:rPr>
          <w:rFonts w:cstheme="minorHAnsi"/>
        </w:rPr>
        <w:t>,</w:t>
      </w:r>
      <w:r>
        <w:t xml:space="preserve"> the extent of the impacts (e.g</w:t>
      </w:r>
      <w:r>
        <w:rPr>
          <w:rFonts w:cstheme="minorHAnsi"/>
        </w:rPr>
        <w:t>.,</w:t>
      </w:r>
      <w:r>
        <w:t xml:space="preserve"> are they more widespread affecting more people or assets) and their severity (e.g</w:t>
      </w:r>
      <w:r>
        <w:rPr>
          <w:rFonts w:cstheme="minorHAnsi"/>
        </w:rPr>
        <w:t>.,</w:t>
      </w:r>
      <w:r>
        <w:t xml:space="preserve"> flooding of assets to a greater depth) should occur. </w:t>
      </w:r>
    </w:p>
    <w:p w14:paraId="704A97DD" w14:textId="77777777" w:rsidR="00090470" w:rsidRDefault="00090470" w:rsidP="0068653F">
      <w:pPr>
        <w:pStyle w:val="BodyText"/>
        <w:spacing w:before="120" w:line="240" w:lineRule="auto"/>
        <w:jc w:val="both"/>
      </w:pPr>
      <w:r w:rsidRPr="00B410A7">
        <w:t xml:space="preserve">Given </w:t>
      </w:r>
      <w:r>
        <w:t xml:space="preserve">the </w:t>
      </w:r>
      <w:r w:rsidRPr="00B410A7">
        <w:t>potential for increase</w:t>
      </w:r>
      <w:r>
        <w:t>s</w:t>
      </w:r>
      <w:r w:rsidRPr="00B410A7">
        <w:t xml:space="preserve"> in stress on assets, how climate change factors </w:t>
      </w:r>
      <w:r>
        <w:t>could</w:t>
      </w:r>
      <w:r w:rsidRPr="00B410A7">
        <w:t xml:space="preserve"> change vulnerability to failure (both structural and service)</w:t>
      </w:r>
      <w:r>
        <w:t xml:space="preserve"> should be considered</w:t>
      </w:r>
      <w:r w:rsidRPr="00B410A7">
        <w:t>. If</w:t>
      </w:r>
      <w:r>
        <w:t xml:space="preserve"> it is</w:t>
      </w:r>
      <w:r w:rsidRPr="00B410A7">
        <w:t xml:space="preserve"> shown to decrease asset life, the asset degradation curves w</w:t>
      </w:r>
      <w:r>
        <w:t>ould</w:t>
      </w:r>
      <w:r w:rsidRPr="00B410A7">
        <w:t xml:space="preserve"> need to be adjusted when used to predict residual asset life.</w:t>
      </w:r>
    </w:p>
    <w:p w14:paraId="0019AF9F" w14:textId="77777777" w:rsidR="00C93ED3" w:rsidRPr="00B410A7" w:rsidRDefault="00C93ED3" w:rsidP="0068653F">
      <w:pPr>
        <w:pStyle w:val="BodyText"/>
        <w:spacing w:before="120" w:line="240" w:lineRule="auto"/>
        <w:jc w:val="both"/>
      </w:pPr>
    </w:p>
    <w:p w14:paraId="49A65841" w14:textId="77777777" w:rsidR="00090470" w:rsidRPr="00B410A7" w:rsidRDefault="00090470" w:rsidP="0029409B">
      <w:pPr>
        <w:pStyle w:val="BodyText"/>
        <w:numPr>
          <w:ilvl w:val="0"/>
          <w:numId w:val="31"/>
        </w:numPr>
        <w:spacing w:before="120" w:line="240" w:lineRule="auto"/>
        <w:jc w:val="both"/>
        <w:rPr>
          <w:b/>
        </w:rPr>
      </w:pPr>
      <w:r>
        <w:rPr>
          <w:b/>
        </w:rPr>
        <w:t>Develop appropriate r</w:t>
      </w:r>
      <w:r w:rsidRPr="00B410A7">
        <w:rPr>
          <w:b/>
        </w:rPr>
        <w:t xml:space="preserve">esponse strategies </w:t>
      </w:r>
    </w:p>
    <w:p w14:paraId="0D9494B3" w14:textId="77777777" w:rsidR="00090470" w:rsidRPr="00A87939" w:rsidRDefault="00090470" w:rsidP="0068653F">
      <w:pPr>
        <w:pStyle w:val="BodyText"/>
        <w:spacing w:line="240" w:lineRule="auto"/>
        <w:jc w:val="both"/>
        <w:rPr>
          <w:rFonts w:cstheme="minorHAnsi"/>
        </w:rPr>
      </w:pPr>
      <w:r>
        <w:rPr>
          <w:rFonts w:cstheme="minorHAnsi"/>
        </w:rPr>
        <w:t>Options</w:t>
      </w:r>
      <w:r w:rsidRPr="00534A2D">
        <w:rPr>
          <w:rFonts w:eastAsiaTheme="minorEastAsia"/>
          <w:color w:val="auto"/>
        </w:rPr>
        <w:t xml:space="preserve"> analysis (technical, economic, </w:t>
      </w:r>
      <w:r w:rsidRPr="00A87939">
        <w:t>MCA</w:t>
      </w:r>
      <w:r w:rsidRPr="00A87939">
        <w:rPr>
          <w:rFonts w:cstheme="minorHAnsi"/>
        </w:rPr>
        <w:t>)</w:t>
      </w:r>
      <w:r>
        <w:rPr>
          <w:rFonts w:cstheme="minorHAnsi"/>
        </w:rPr>
        <w:t xml:space="preserve"> should be used to identify</w:t>
      </w:r>
      <w:r w:rsidRPr="00A87939">
        <w:t xml:space="preserve"> the </w:t>
      </w:r>
      <w:r>
        <w:rPr>
          <w:rFonts w:cstheme="minorHAnsi"/>
        </w:rPr>
        <w:t>a</w:t>
      </w:r>
      <w:r w:rsidRPr="00100F3C">
        <w:rPr>
          <w:rFonts w:cstheme="minorHAnsi"/>
        </w:rPr>
        <w:t>ppropriate</w:t>
      </w:r>
      <w:r>
        <w:rPr>
          <w:rFonts w:cstheme="minorHAnsi"/>
        </w:rPr>
        <w:t xml:space="preserve"> (</w:t>
      </w:r>
      <w:r w:rsidRPr="00A87939">
        <w:t>effective and efficient</w:t>
      </w:r>
      <w:r>
        <w:rPr>
          <w:rFonts w:cstheme="minorHAnsi"/>
        </w:rPr>
        <w:t>) ways to , ,</w:t>
      </w:r>
      <w:r w:rsidRPr="00A87939">
        <w:rPr>
          <w:rFonts w:cstheme="minorHAnsi"/>
        </w:rPr>
        <w:t xml:space="preserve"> </w:t>
      </w:r>
      <w:r>
        <w:rPr>
          <w:rFonts w:cstheme="minorHAnsi"/>
        </w:rPr>
        <w:t xml:space="preserve">address the </w:t>
      </w:r>
      <w:r w:rsidRPr="00A87939">
        <w:rPr>
          <w:rFonts w:cstheme="minorHAnsi"/>
        </w:rPr>
        <w:t>impacts</w:t>
      </w:r>
      <w:r>
        <w:rPr>
          <w:rFonts w:cstheme="minorHAnsi"/>
        </w:rPr>
        <w:t xml:space="preserve"> on assets from climate change</w:t>
      </w:r>
      <w:r w:rsidRPr="00A87939">
        <w:rPr>
          <w:rFonts w:cstheme="minorHAnsi"/>
        </w:rPr>
        <w:t xml:space="preserve">. </w:t>
      </w:r>
      <w:r>
        <w:rPr>
          <w:rFonts w:cstheme="minorHAnsi"/>
        </w:rPr>
        <w:t>Response strategies can be in the form of</w:t>
      </w:r>
      <w:r w:rsidRPr="00A87939">
        <w:t xml:space="preserve"> tactical plans and operational initiatives</w:t>
      </w:r>
      <w:r>
        <w:rPr>
          <w:rFonts w:cstheme="minorHAnsi"/>
        </w:rPr>
        <w:t xml:space="preserve">. </w:t>
      </w:r>
      <w:r w:rsidRPr="00A87939">
        <w:rPr>
          <w:rFonts w:cstheme="minorHAnsi"/>
        </w:rPr>
        <w:t>The</w:t>
      </w:r>
      <w:r>
        <w:rPr>
          <w:rFonts w:cstheme="minorHAnsi"/>
        </w:rPr>
        <w:t>y</w:t>
      </w:r>
      <w:r w:rsidRPr="00A87939">
        <w:rPr>
          <w:rFonts w:cstheme="minorHAnsi"/>
        </w:rPr>
        <w:t xml:space="preserve"> </w:t>
      </w:r>
      <w:r>
        <w:rPr>
          <w:rFonts w:cstheme="minorHAnsi"/>
        </w:rPr>
        <w:t>can</w:t>
      </w:r>
      <w:r w:rsidRPr="00A87939">
        <w:t xml:space="preserve"> involve a mix of operations, maintenance, works (infrastructure – rehabilitation, renewals, new; equipment) or policy initiatives. Response strategies may be framed around a series of adaptation pathways, focused on options analysis at progressive planning stages.</w:t>
      </w:r>
    </w:p>
    <w:p w14:paraId="18195DC3" w14:textId="77777777" w:rsidR="00090470" w:rsidRPr="00B410A7" w:rsidRDefault="00090470" w:rsidP="0068653F">
      <w:pPr>
        <w:pStyle w:val="BodyText"/>
        <w:spacing w:before="120" w:line="240" w:lineRule="auto"/>
        <w:jc w:val="both"/>
      </w:pPr>
      <w:r w:rsidRPr="00B410A7">
        <w:t>Asset management strategies for existing and new assets should factor in climate change projections. For existing assets, previous reviews may not have adequately considered this.</w:t>
      </w:r>
    </w:p>
    <w:p w14:paraId="202EC74D" w14:textId="77777777" w:rsidR="00090470" w:rsidRPr="00B410A7" w:rsidRDefault="00090470" w:rsidP="0068653F">
      <w:pPr>
        <w:pStyle w:val="BodyText"/>
        <w:spacing w:before="120" w:line="240" w:lineRule="auto"/>
        <w:jc w:val="both"/>
      </w:pPr>
      <w:r w:rsidRPr="00B410A7">
        <w:t>Current asset management strategies, asset management plans and specific components of those (e.g</w:t>
      </w:r>
      <w:r w:rsidRPr="00B410A7">
        <w:rPr>
          <w:rFonts w:cstheme="minorHAnsi"/>
        </w:rPr>
        <w:t>.,</w:t>
      </w:r>
      <w:r w:rsidRPr="00B410A7">
        <w:t xml:space="preserve"> renewals, rehabilitation, upgrades, and proactive</w:t>
      </w:r>
      <w:r>
        <w:rPr>
          <w:rFonts w:cstheme="minorHAnsi"/>
        </w:rPr>
        <w:t xml:space="preserve"> and</w:t>
      </w:r>
      <w:r w:rsidRPr="00B410A7">
        <w:t xml:space="preserve"> reactive</w:t>
      </w:r>
      <w:r>
        <w:rPr>
          <w:rFonts w:cstheme="minorHAnsi"/>
        </w:rPr>
        <w:t xml:space="preserve"> </w:t>
      </w:r>
      <w:r w:rsidRPr="00B410A7">
        <w:rPr>
          <w:rFonts w:cstheme="minorHAnsi"/>
        </w:rPr>
        <w:t>maintenance</w:t>
      </w:r>
      <w:r w:rsidRPr="00B410A7">
        <w:t xml:space="preserve"> plans) and programs of work with a 5</w:t>
      </w:r>
      <w:r w:rsidRPr="00B410A7">
        <w:rPr>
          <w:rFonts w:cstheme="minorHAnsi"/>
        </w:rPr>
        <w:t>-</w:t>
      </w:r>
      <w:r w:rsidRPr="00B410A7">
        <w:t>to</w:t>
      </w:r>
      <w:r w:rsidRPr="00B410A7">
        <w:rPr>
          <w:rFonts w:cstheme="minorHAnsi"/>
        </w:rPr>
        <w:t>-</w:t>
      </w:r>
      <w:r w:rsidRPr="00B410A7">
        <w:t>20</w:t>
      </w:r>
      <w:r w:rsidRPr="00B410A7">
        <w:rPr>
          <w:rFonts w:cstheme="minorHAnsi"/>
        </w:rPr>
        <w:t>-</w:t>
      </w:r>
      <w:r w:rsidRPr="00B410A7">
        <w:t>year outlook may require revision. Assets may move from one risk category to another when climate change impacts are considered (e.g</w:t>
      </w:r>
      <w:r w:rsidRPr="00B410A7">
        <w:rPr>
          <w:rFonts w:cstheme="minorHAnsi"/>
        </w:rPr>
        <w:t>.,</w:t>
      </w:r>
      <w:r w:rsidRPr="00B410A7">
        <w:t xml:space="preserve"> ‘high’ to ‘very high’ or ‘extreme’). An existing sewer already vulnerable to fluctuating underground moisture levels may fail earlier than expected due to additional material strain. Standing maintenance interventions may need to be brought forward or adapted to incorporate this additional risk.</w:t>
      </w:r>
    </w:p>
    <w:p w14:paraId="3DA0970F" w14:textId="65994F22" w:rsidR="00090470" w:rsidRPr="00B410A7" w:rsidRDefault="00090470" w:rsidP="0068653F">
      <w:pPr>
        <w:pStyle w:val="BodyText"/>
        <w:spacing w:before="120" w:line="240" w:lineRule="auto"/>
        <w:jc w:val="both"/>
      </w:pPr>
      <w:r w:rsidRPr="00B410A7">
        <w:t>For new assets, there is greater opportunity and flexibility to plan and implement asset management strategies</w:t>
      </w:r>
      <w:r>
        <w:rPr>
          <w:rFonts w:cstheme="minorHAnsi"/>
        </w:rPr>
        <w:t>.</w:t>
      </w:r>
      <w:r w:rsidRPr="00B410A7">
        <w:t xml:space="preserve"> </w:t>
      </w:r>
      <w:r w:rsidR="00023D9F">
        <w:t>B</w:t>
      </w:r>
      <w:r w:rsidRPr="00B410A7">
        <w:t xml:space="preserve">est practice would be to have a staged and adaptive management strategy with provision </w:t>
      </w:r>
      <w:r w:rsidR="00023D9F">
        <w:t xml:space="preserve">for </w:t>
      </w:r>
      <w:r w:rsidRPr="00B410A7">
        <w:t>planned maintenance, rehabilitation, and renewals as appropriate</w:t>
      </w:r>
      <w:r w:rsidR="00023D9F" w:rsidRPr="00023D9F">
        <w:t xml:space="preserve"> early in the design phase</w:t>
      </w:r>
      <w:r w:rsidRPr="00B410A7">
        <w:t xml:space="preserve">. Strategic preventative maintenance strategies with proactive measures should be decided in advance. Therefore, when limits or trigger points (linked with individual climate change factors and identified as part of an adaptive pathways planning approach) are reached, appropriate action can </w:t>
      </w:r>
      <w:r>
        <w:rPr>
          <w:rFonts w:cstheme="minorHAnsi"/>
        </w:rPr>
        <w:t xml:space="preserve">be </w:t>
      </w:r>
      <w:r w:rsidRPr="00B410A7">
        <w:rPr>
          <w:rFonts w:cstheme="minorHAnsi"/>
        </w:rPr>
        <w:t>take</w:t>
      </w:r>
      <w:r>
        <w:rPr>
          <w:rFonts w:cstheme="minorHAnsi"/>
        </w:rPr>
        <w:t>n</w:t>
      </w:r>
      <w:r w:rsidRPr="00B410A7">
        <w:t>.</w:t>
      </w:r>
    </w:p>
    <w:p w14:paraId="54CFFC3B" w14:textId="3621B772" w:rsidR="00090470" w:rsidRDefault="00090470" w:rsidP="0068653F">
      <w:pPr>
        <w:pStyle w:val="BodyText"/>
        <w:spacing w:before="120" w:line="240" w:lineRule="auto"/>
        <w:jc w:val="both"/>
      </w:pPr>
      <w:r w:rsidRPr="00B410A7">
        <w:t>The</w:t>
      </w:r>
      <w:r w:rsidR="00023D9F">
        <w:t xml:space="preserve"> asset</w:t>
      </w:r>
      <w:r w:rsidRPr="00B410A7">
        <w:t xml:space="preserve"> management plan should be </w:t>
      </w:r>
      <w:r>
        <w:t xml:space="preserve">developed using the approaches provided in Section 5, 6 and 7 of </w:t>
      </w:r>
      <w:r>
        <w:rPr>
          <w:rFonts w:cstheme="minorHAnsi"/>
        </w:rPr>
        <w:t>the Guidelines</w:t>
      </w:r>
      <w:r>
        <w:t xml:space="preserve"> to ensure it is </w:t>
      </w:r>
      <w:r w:rsidRPr="00B410A7">
        <w:t>adaptive, keeping as many responses available as possible to manage uncertainty in projections and impact in the future.</w:t>
      </w:r>
    </w:p>
    <w:p w14:paraId="7C91E10C" w14:textId="77777777" w:rsidR="00C93ED3" w:rsidRPr="00B410A7" w:rsidRDefault="00C93ED3" w:rsidP="0068653F">
      <w:pPr>
        <w:pStyle w:val="BodyText"/>
        <w:spacing w:before="120" w:line="240" w:lineRule="auto"/>
        <w:jc w:val="both"/>
      </w:pPr>
    </w:p>
    <w:p w14:paraId="4A0C3ED9" w14:textId="77777777" w:rsidR="00090470" w:rsidRPr="00534A2D" w:rsidRDefault="00090470" w:rsidP="0029409B">
      <w:pPr>
        <w:pStyle w:val="BodyText"/>
        <w:numPr>
          <w:ilvl w:val="0"/>
          <w:numId w:val="31"/>
        </w:numPr>
        <w:spacing w:before="120" w:line="240" w:lineRule="auto"/>
        <w:jc w:val="both"/>
        <w:rPr>
          <w:rFonts w:ascii="Bliss-Light" w:eastAsiaTheme="minorEastAsia" w:hAnsi="Bliss-Light"/>
          <w:b/>
        </w:rPr>
      </w:pPr>
      <w:r w:rsidRPr="00534A2D">
        <w:rPr>
          <w:rFonts w:eastAsiaTheme="minorEastAsia"/>
          <w:b/>
        </w:rPr>
        <w:t xml:space="preserve">Business case for maintenance, rehabilitation, and renewals </w:t>
      </w:r>
    </w:p>
    <w:p w14:paraId="52D3D563" w14:textId="0541C069" w:rsidR="00090470" w:rsidRDefault="00090470" w:rsidP="0068653F">
      <w:pPr>
        <w:spacing w:before="120"/>
        <w:jc w:val="both"/>
        <w:rPr>
          <w:rFonts w:cstheme="minorHAnsi"/>
        </w:rPr>
      </w:pPr>
      <w:r>
        <w:rPr>
          <w:rFonts w:cstheme="minorHAnsi"/>
        </w:rPr>
        <w:t xml:space="preserve">Any decisions or investments to manage or mitigate the impacts of climate change could require development of a business case. </w:t>
      </w:r>
      <w:r w:rsidRPr="00B410A7">
        <w:rPr>
          <w:rFonts w:cstheme="minorHAnsi"/>
        </w:rPr>
        <w:t xml:space="preserve">The </w:t>
      </w:r>
      <w:r w:rsidR="00023D9F">
        <w:rPr>
          <w:rFonts w:cstheme="minorHAnsi"/>
        </w:rPr>
        <w:t>response strategies above</w:t>
      </w:r>
      <w:r w:rsidRPr="00B410A7">
        <w:rPr>
          <w:rFonts w:cstheme="minorHAnsi"/>
        </w:rPr>
        <w:t xml:space="preserve"> can be used to prepare a business case for approval for funding and delivery of the climate change mitigation and management initiatives. </w:t>
      </w:r>
      <w:r>
        <w:rPr>
          <w:rFonts w:cstheme="minorHAnsi"/>
        </w:rPr>
        <w:t>The business case should consider the whole life costs and NPV for proactive measures. S</w:t>
      </w:r>
      <w:r w:rsidRPr="00F92752">
        <w:rPr>
          <w:rFonts w:cstheme="minorHAnsi"/>
        </w:rPr>
        <w:t xml:space="preserve">taging of future investments in response to climate change </w:t>
      </w:r>
      <w:r>
        <w:rPr>
          <w:rFonts w:cstheme="minorHAnsi"/>
        </w:rPr>
        <w:t xml:space="preserve">could </w:t>
      </w:r>
      <w:r w:rsidRPr="00F92752">
        <w:rPr>
          <w:rFonts w:cstheme="minorHAnsi"/>
        </w:rPr>
        <w:t>be developed using adaptation pathways</w:t>
      </w:r>
      <w:r>
        <w:rPr>
          <w:rFonts w:cstheme="minorHAnsi"/>
        </w:rPr>
        <w:t xml:space="preserve"> to include provisions for uncertainty in the future as outlined in Section 5, 6 and 7 of the Guidelines. Accuracy and validity are important for a strong case. Revisions or updates to the impact analysis may be required to ensure this. </w:t>
      </w:r>
    </w:p>
    <w:p w14:paraId="23AE068A" w14:textId="60189F61" w:rsidR="00090470" w:rsidRDefault="00023D9F" w:rsidP="0068653F">
      <w:pPr>
        <w:spacing w:before="120"/>
        <w:jc w:val="both"/>
        <w:rPr>
          <w:rFonts w:cstheme="minorHAnsi"/>
        </w:rPr>
      </w:pPr>
      <w:r>
        <w:rPr>
          <w:rFonts w:cstheme="minorHAnsi"/>
        </w:rPr>
        <w:t>T</w:t>
      </w:r>
      <w:r w:rsidR="00090470" w:rsidRPr="00B410A7">
        <w:rPr>
          <w:rFonts w:cstheme="minorHAnsi"/>
        </w:rPr>
        <w:t xml:space="preserve">he business case </w:t>
      </w:r>
      <w:r w:rsidR="00090470">
        <w:rPr>
          <w:rFonts w:cstheme="minorHAnsi"/>
        </w:rPr>
        <w:t>should</w:t>
      </w:r>
      <w:r w:rsidR="00090470" w:rsidRPr="00B410A7">
        <w:rPr>
          <w:rFonts w:cstheme="minorHAnsi"/>
        </w:rPr>
        <w:t xml:space="preserve"> explicitly reflect the </w:t>
      </w:r>
      <w:r w:rsidR="00090470">
        <w:rPr>
          <w:rFonts w:cstheme="minorHAnsi"/>
        </w:rPr>
        <w:t xml:space="preserve">water </w:t>
      </w:r>
      <w:r w:rsidR="00090470" w:rsidRPr="00B410A7">
        <w:rPr>
          <w:rFonts w:cstheme="minorHAnsi"/>
        </w:rPr>
        <w:t>corporation’s declared risk appetite</w:t>
      </w:r>
      <w:r w:rsidR="00090470" w:rsidRPr="00534A2D">
        <w:rPr>
          <w:sz w:val="24"/>
        </w:rPr>
        <w:t xml:space="preserve"> </w:t>
      </w:r>
      <w:r w:rsidR="00090470" w:rsidRPr="00B410A7">
        <w:rPr>
          <w:rFonts w:cstheme="minorHAnsi"/>
        </w:rPr>
        <w:t>for new infrastructure and upgrades to existing infrastructure</w:t>
      </w:r>
      <w:r w:rsidR="00090470">
        <w:rPr>
          <w:rFonts w:cstheme="minorHAnsi"/>
        </w:rPr>
        <w:t xml:space="preserve">. </w:t>
      </w:r>
    </w:p>
    <w:p w14:paraId="663DB239" w14:textId="77777777" w:rsidR="00090470" w:rsidRPr="00F92752" w:rsidRDefault="00090470" w:rsidP="0068653F">
      <w:pPr>
        <w:spacing w:before="120"/>
        <w:jc w:val="both"/>
        <w:rPr>
          <w:rFonts w:cstheme="minorHAnsi"/>
        </w:rPr>
      </w:pPr>
    </w:p>
    <w:p w14:paraId="67EB2998" w14:textId="77777777" w:rsidR="00090470" w:rsidRPr="00534A2D" w:rsidRDefault="00090470" w:rsidP="0068653F">
      <w:pPr>
        <w:spacing w:after="160" w:line="259" w:lineRule="auto"/>
        <w:jc w:val="both"/>
        <w:rPr>
          <w:b/>
          <w:color w:val="71C5E8"/>
          <w:kern w:val="32"/>
          <w:sz w:val="40"/>
        </w:rPr>
      </w:pPr>
      <w:r>
        <w:br w:type="page"/>
      </w:r>
    </w:p>
    <w:p w14:paraId="2B5C63EA" w14:textId="77777777" w:rsidR="00071BF8" w:rsidRPr="00436C74" w:rsidRDefault="00071BF8" w:rsidP="0068653F">
      <w:pPr>
        <w:pStyle w:val="Heading9"/>
        <w:jc w:val="both"/>
      </w:pPr>
      <w:bookmarkStart w:id="1445" w:name="_Toc103890954"/>
      <w:bookmarkStart w:id="1446" w:name="_Toc104908534"/>
      <w:bookmarkStart w:id="1447" w:name="_Toc106737136"/>
      <w:bookmarkStart w:id="1448" w:name="_Toc106737462"/>
      <w:r w:rsidRPr="00436C74">
        <w:t>E</w:t>
      </w:r>
      <w:r>
        <w:t>xample approach to assessing environmental and health issues under the GED framework</w:t>
      </w:r>
    </w:p>
    <w:p w14:paraId="1271CB39" w14:textId="77CD6E7C" w:rsidR="00071BF8" w:rsidRPr="004166DF" w:rsidRDefault="00071BF8" w:rsidP="0068653F">
      <w:pPr>
        <w:pStyle w:val="BodyText"/>
        <w:spacing w:before="240"/>
        <w:jc w:val="both"/>
      </w:pPr>
      <w:r w:rsidRPr="673876A6">
        <w:t>The GED requires demonstration (through data and analysis) that the measures in place to prevent failure and manage the consequences of potential spills to the environment take account of climate change effects. The measures and interventions need to be costed and a reasonable position adopted which provides an appropriate balance weighing those costs against the residual risk of environmental harm (after implementing the proposed measures and interventions).</w:t>
      </w:r>
      <w:r w:rsidRPr="00930A79">
        <w:t xml:space="preserve"> </w:t>
      </w:r>
    </w:p>
    <w:p w14:paraId="328DFA90" w14:textId="77777777" w:rsidR="00071BF8" w:rsidRDefault="00071BF8" w:rsidP="0068653F">
      <w:pPr>
        <w:pStyle w:val="BodyText"/>
        <w:spacing w:before="240"/>
        <w:jc w:val="both"/>
      </w:pPr>
      <w:r>
        <w:t>Compliance with the GED about the impacts of climate change typically includes:</w:t>
      </w:r>
    </w:p>
    <w:p w14:paraId="0BD22A47" w14:textId="77777777" w:rsidR="00071BF8" w:rsidRDefault="00071BF8" w:rsidP="0068653F">
      <w:pPr>
        <w:pStyle w:val="ListBullet"/>
        <w:numPr>
          <w:ilvl w:val="0"/>
          <w:numId w:val="19"/>
        </w:numPr>
        <w:jc w:val="both"/>
      </w:pPr>
      <w:r>
        <w:t>Understanding of the risks and their consequences</w:t>
      </w:r>
    </w:p>
    <w:p w14:paraId="18AC8F9B" w14:textId="77777777" w:rsidR="00071BF8" w:rsidRDefault="00071BF8" w:rsidP="0068653F">
      <w:pPr>
        <w:pStyle w:val="ListBullet"/>
        <w:numPr>
          <w:ilvl w:val="0"/>
          <w:numId w:val="19"/>
        </w:numPr>
        <w:jc w:val="both"/>
      </w:pPr>
      <w:r>
        <w:t>Controls, management practices and monitoring in place to minimise these at present</w:t>
      </w:r>
    </w:p>
    <w:p w14:paraId="2F0DEE6C" w14:textId="77777777" w:rsidR="00071BF8" w:rsidRDefault="00071BF8" w:rsidP="0068653F">
      <w:pPr>
        <w:pStyle w:val="BodyText"/>
        <w:jc w:val="both"/>
      </w:pPr>
      <w:r>
        <w:t>Plans and commitments to implement upgrades and improvements where these are necessary to meet SFARP (including appropriate timeframes which may vary depending on level of risk and cost of minimisation measures)</w:t>
      </w:r>
    </w:p>
    <w:p w14:paraId="44807927" w14:textId="34E373E7" w:rsidR="00071BF8" w:rsidRPr="0033607E" w:rsidRDefault="00071BF8" w:rsidP="0068653F">
      <w:pPr>
        <w:jc w:val="both"/>
        <w:rPr>
          <w:rFonts w:cstheme="minorHAnsi"/>
        </w:rPr>
      </w:pPr>
      <w:r w:rsidRPr="0033607E">
        <w:rPr>
          <w:rFonts w:cstheme="minorHAnsi"/>
        </w:rPr>
        <w:t xml:space="preserve">An example approach to assessing </w:t>
      </w:r>
      <w:r>
        <w:rPr>
          <w:rFonts w:cstheme="minorHAnsi"/>
        </w:rPr>
        <w:t xml:space="preserve">risks to human health and the environment </w:t>
      </w:r>
      <w:r w:rsidRPr="0033607E">
        <w:rPr>
          <w:rFonts w:cstheme="minorHAnsi"/>
        </w:rPr>
        <w:t>under a GED framework the spills risk from a typical sewage pump station (SPS) with the potential to overflow to a nearby waterway or marine environment is indicated in</w:t>
      </w:r>
      <w:r>
        <w:rPr>
          <w:rFonts w:cstheme="minorHAnsi"/>
        </w:rPr>
        <w:t xml:space="preserve"> </w:t>
      </w:r>
      <w:r w:rsidR="00225FC8">
        <w:rPr>
          <w:rFonts w:cstheme="minorHAnsi"/>
        </w:rPr>
        <w:fldChar w:fldCharType="begin"/>
      </w:r>
      <w:r w:rsidR="00225FC8">
        <w:rPr>
          <w:rFonts w:cstheme="minorHAnsi"/>
        </w:rPr>
        <w:instrText xml:space="preserve"> REF _Ref110340542 \h </w:instrText>
      </w:r>
      <w:r w:rsidR="0068653F">
        <w:rPr>
          <w:rFonts w:cstheme="minorHAnsi"/>
        </w:rPr>
        <w:instrText xml:space="preserve"> \* MERGEFORMAT </w:instrText>
      </w:r>
      <w:r w:rsidR="00225FC8">
        <w:rPr>
          <w:rFonts w:cstheme="minorHAnsi"/>
        </w:rPr>
      </w:r>
      <w:r w:rsidR="00225FC8">
        <w:rPr>
          <w:rFonts w:cstheme="minorHAnsi"/>
        </w:rPr>
        <w:fldChar w:fldCharType="separate"/>
      </w:r>
      <w:r w:rsidR="00C07B66">
        <w:t xml:space="preserve">Figure </w:t>
      </w:r>
      <w:r w:rsidR="00C07B66">
        <w:rPr>
          <w:noProof/>
        </w:rPr>
        <w:t>32</w:t>
      </w:r>
      <w:r w:rsidR="00225FC8">
        <w:rPr>
          <w:rFonts w:cstheme="minorHAnsi"/>
        </w:rPr>
        <w:fldChar w:fldCharType="end"/>
      </w:r>
      <w:r>
        <w:rPr>
          <w:rFonts w:cstheme="minorHAnsi"/>
        </w:rPr>
        <w:t xml:space="preserve"> below</w:t>
      </w:r>
      <w:r>
        <w:rPr>
          <w:rFonts w:cstheme="minorHAnsi"/>
          <w:i/>
          <w:iCs/>
        </w:rPr>
        <w:t>.</w:t>
      </w:r>
      <w:r w:rsidRPr="0033607E">
        <w:rPr>
          <w:rFonts w:cstheme="minorHAnsi"/>
        </w:rPr>
        <w:t xml:space="preserve"> This </w:t>
      </w:r>
      <w:r>
        <w:rPr>
          <w:rFonts w:cstheme="minorHAnsi"/>
        </w:rPr>
        <w:t>b</w:t>
      </w:r>
      <w:r w:rsidRPr="0033607E">
        <w:rPr>
          <w:rFonts w:cstheme="minorHAnsi"/>
        </w:rPr>
        <w:t xml:space="preserve">owtie approach considers both: </w:t>
      </w:r>
    </w:p>
    <w:p w14:paraId="0FB4B7CB" w14:textId="77777777" w:rsidR="00071BF8" w:rsidRPr="001D14EB" w:rsidRDefault="00071BF8" w:rsidP="0068653F">
      <w:pPr>
        <w:pStyle w:val="ListBullet"/>
        <w:numPr>
          <w:ilvl w:val="0"/>
          <w:numId w:val="19"/>
        </w:numPr>
        <w:jc w:val="both"/>
        <w:rPr>
          <w:rFonts w:cstheme="minorHAnsi"/>
        </w:rPr>
      </w:pPr>
      <w:r w:rsidRPr="001D14EB">
        <w:rPr>
          <w:rFonts w:cstheme="minorHAnsi"/>
        </w:rPr>
        <w:t>the likelihood of failure of each individual component in the pump station, plus credible combinations of failure events are shown on the left-hand side of the Bowtie.</w:t>
      </w:r>
      <w:r>
        <w:rPr>
          <w:rFonts w:cstheme="minorHAnsi"/>
        </w:rPr>
        <w:t xml:space="preserve"> </w:t>
      </w:r>
      <w:r w:rsidRPr="001D14EB">
        <w:rPr>
          <w:rFonts w:cstheme="minorHAnsi"/>
        </w:rPr>
        <w:t>Existing and proposed controls designed to prevent such a failure are also listed.</w:t>
      </w:r>
    </w:p>
    <w:p w14:paraId="22FBAC6E" w14:textId="77777777" w:rsidR="00071BF8" w:rsidRPr="001D14EB" w:rsidRDefault="00071BF8" w:rsidP="0068653F">
      <w:pPr>
        <w:pStyle w:val="ListBullet"/>
        <w:numPr>
          <w:ilvl w:val="0"/>
          <w:numId w:val="19"/>
        </w:numPr>
        <w:jc w:val="both"/>
        <w:rPr>
          <w:rFonts w:cstheme="minorHAnsi"/>
        </w:rPr>
      </w:pPr>
      <w:r w:rsidRPr="001D14EB">
        <w:rPr>
          <w:rFonts w:cstheme="minorHAnsi"/>
        </w:rPr>
        <w:t>the consequences of the failure occurring is shown on the right-hand side of the Bowtie, including a summary of the environmental (or other) aspects which may be impacted. Existing and proposed controls designed to mitigate the impacts, if the failure event occurs, are also identified.</w:t>
      </w:r>
      <w:r>
        <w:rPr>
          <w:rFonts w:cstheme="minorHAnsi"/>
        </w:rPr>
        <w:t xml:space="preserve"> </w:t>
      </w:r>
    </w:p>
    <w:p w14:paraId="2C12CEF4" w14:textId="77777777" w:rsidR="00071BF8" w:rsidRDefault="00071BF8" w:rsidP="00071BF8">
      <w:pPr>
        <w:jc w:val="center"/>
        <w:rPr>
          <w:rFonts w:cstheme="minorHAnsi"/>
        </w:rPr>
      </w:pPr>
      <w:r>
        <w:rPr>
          <w:rFonts w:cstheme="minorHAnsi"/>
          <w:noProof/>
        </w:rPr>
        <w:drawing>
          <wp:inline distT="0" distB="0" distL="0" distR="0" wp14:anchorId="371C430C" wp14:editId="52450571">
            <wp:extent cx="5094314" cy="7512908"/>
            <wp:effectExtent l="0" t="0" r="0" b="0"/>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5095023" cy="7513954"/>
                    </a:xfrm>
                    <a:prstGeom prst="rect">
                      <a:avLst/>
                    </a:prstGeom>
                    <a:noFill/>
                  </pic:spPr>
                </pic:pic>
              </a:graphicData>
            </a:graphic>
          </wp:inline>
        </w:drawing>
      </w:r>
    </w:p>
    <w:p w14:paraId="689A3C0F" w14:textId="61B1C0FC" w:rsidR="00071BF8" w:rsidRDefault="00071BF8" w:rsidP="00071BF8">
      <w:pPr>
        <w:pStyle w:val="Caption"/>
        <w:rPr>
          <w:rFonts w:cstheme="minorHAnsi"/>
        </w:rPr>
      </w:pPr>
      <w:bookmarkStart w:id="1449" w:name="_Ref110340542"/>
      <w:bookmarkStart w:id="1450" w:name="_Toc110338341"/>
      <w:r>
        <w:t xml:space="preserve">Figure </w:t>
      </w:r>
      <w:fldSimple w:instr=" SEQ Figure \* ARABIC ">
        <w:r w:rsidR="00C07B66">
          <w:rPr>
            <w:noProof/>
          </w:rPr>
          <w:t>32</w:t>
        </w:r>
      </w:fldSimple>
      <w:bookmarkEnd w:id="1449"/>
      <w:r>
        <w:rPr>
          <w:noProof/>
        </w:rPr>
        <w:t>:</w:t>
      </w:r>
      <w:r>
        <w:t xml:space="preserve"> </w:t>
      </w:r>
      <w:r w:rsidRPr="00F4685D">
        <w:t>GED framework of the spills risk from a typical sewage pump station (SPS) with the potential to overflow to a nearby waterway or marine environment</w:t>
      </w:r>
      <w:bookmarkEnd w:id="1450"/>
    </w:p>
    <w:p w14:paraId="7FFEE7FB" w14:textId="77777777" w:rsidR="00071BF8" w:rsidRPr="004D7199" w:rsidRDefault="00071BF8" w:rsidP="0068653F">
      <w:pPr>
        <w:jc w:val="both"/>
        <w:rPr>
          <w:rFonts w:cstheme="minorHAnsi"/>
        </w:rPr>
      </w:pPr>
      <w:r w:rsidRPr="004D7199">
        <w:rPr>
          <w:rFonts w:cstheme="minorHAnsi"/>
        </w:rPr>
        <w:t>The likelihood of failure of individual components will need to consider the effects of climate change (e.g., increased temperatures, increasing failure rate of switchboards, temperature effects on the reliability of the incoming power supply and/or of standby generator reliability etc). Appropriate maintenance regimes, spare</w:t>
      </w:r>
      <w:r>
        <w:rPr>
          <w:rFonts w:cstheme="minorHAnsi"/>
        </w:rPr>
        <w:t xml:space="preserve"> equipment and parts</w:t>
      </w:r>
      <w:r w:rsidRPr="004D7199">
        <w:rPr>
          <w:rFonts w:cstheme="minorHAnsi"/>
        </w:rPr>
        <w:t xml:space="preserve"> and effective contingency plans with proven response times are also relevant factors to consider in managing the likelihood of failure. </w:t>
      </w:r>
    </w:p>
    <w:p w14:paraId="711694E5" w14:textId="77777777" w:rsidR="00071BF8" w:rsidRPr="004D7199" w:rsidRDefault="00071BF8" w:rsidP="0068653F">
      <w:pPr>
        <w:spacing w:before="240"/>
        <w:jc w:val="both"/>
        <w:rPr>
          <w:rFonts w:cstheme="minorHAnsi"/>
        </w:rPr>
      </w:pPr>
      <w:r w:rsidRPr="004D7199">
        <w:rPr>
          <w:rFonts w:cstheme="minorHAnsi"/>
        </w:rPr>
        <w:t xml:space="preserve">The consequences of failure can be mitigated by providing sufficient on-site and/or upstream storage and/or sewer diversions to prevent spills when SPS failure occurs. The amount of storage required will depend on the flow patterns and changes to PDWF (peak dry weather flow) and wet weather flow </w:t>
      </w:r>
      <w:r>
        <w:rPr>
          <w:rFonts w:cstheme="minorHAnsi"/>
        </w:rPr>
        <w:t xml:space="preserve">(WWF) </w:t>
      </w:r>
      <w:r w:rsidRPr="004D7199">
        <w:rPr>
          <w:rFonts w:cstheme="minorHAnsi"/>
        </w:rPr>
        <w:t>peaks as impacted by climate change.</w:t>
      </w:r>
      <w:r>
        <w:rPr>
          <w:rFonts w:cstheme="minorHAnsi"/>
        </w:rPr>
        <w:t xml:space="preserve"> </w:t>
      </w:r>
    </w:p>
    <w:p w14:paraId="0A5B1A31" w14:textId="77777777" w:rsidR="00071BF8" w:rsidRDefault="00071BF8" w:rsidP="0068653F">
      <w:pPr>
        <w:pStyle w:val="BodyText"/>
        <w:jc w:val="both"/>
        <w:rPr>
          <w:lang w:eastAsia="en-AU"/>
        </w:rPr>
      </w:pPr>
    </w:p>
    <w:p w14:paraId="64088D29" w14:textId="77777777" w:rsidR="00071BF8" w:rsidRPr="00C439D3" w:rsidRDefault="00071BF8" w:rsidP="00071BF8">
      <w:pPr>
        <w:pStyle w:val="BodyText"/>
        <w:rPr>
          <w:b/>
        </w:rPr>
        <w:sectPr w:rsidR="00071BF8" w:rsidRPr="00C439D3" w:rsidSect="00E1742F">
          <w:pgSz w:w="11906" w:h="16838"/>
          <w:pgMar w:top="1440" w:right="1440" w:bottom="1440" w:left="1440" w:header="708" w:footer="708" w:gutter="0"/>
          <w:cols w:space="708"/>
          <w:docGrid w:linePitch="360"/>
        </w:sectPr>
      </w:pPr>
    </w:p>
    <w:p w14:paraId="43A793D8" w14:textId="77777777" w:rsidR="00090470" w:rsidRPr="00E744C5" w:rsidRDefault="00090470" w:rsidP="0068653F">
      <w:pPr>
        <w:pStyle w:val="Heading9"/>
        <w:jc w:val="both"/>
      </w:pPr>
      <w:bookmarkStart w:id="1451" w:name="_Ref107398584"/>
      <w:r w:rsidRPr="00E744C5">
        <w:t>Further Resources for Reducing GHG and Energy Use</w:t>
      </w:r>
      <w:bookmarkEnd w:id="1445"/>
      <w:bookmarkEnd w:id="1446"/>
      <w:bookmarkEnd w:id="1447"/>
      <w:bookmarkEnd w:id="1448"/>
      <w:bookmarkEnd w:id="1451"/>
      <w:r w:rsidRPr="00E744C5">
        <w:t xml:space="preserve"> </w:t>
      </w:r>
    </w:p>
    <w:p w14:paraId="0EDFA754" w14:textId="77777777" w:rsidR="00090470" w:rsidRDefault="00090470" w:rsidP="0068653F">
      <w:pPr>
        <w:jc w:val="both"/>
      </w:pPr>
      <w:r>
        <w:t xml:space="preserve">The purpose of this Appendix is to identify resources available to assess GHG emissions from relevant wastewater treatment assets for both base case (BAU) conditions and for future climate change conditions under nominated climate scenarios (RCP8.5, RCP4.5).). The assessment of the impacts of these climate change scenarios on plant operating conditions (using a bookend approach) will provide the inputs for assessment procedures referenced. This would enable a comparison of the extent of GHG emissions influenced by climate change with the base case and identification of mitigation responses and their timing. </w:t>
      </w:r>
    </w:p>
    <w:p w14:paraId="3522FD89" w14:textId="77777777" w:rsidR="00090470" w:rsidRDefault="00090470" w:rsidP="0068653F">
      <w:pPr>
        <w:spacing w:before="180"/>
        <w:jc w:val="both"/>
      </w:pPr>
      <w:r>
        <w:t>Wastewater treatment systems contribute to GHG emissions through:</w:t>
      </w:r>
    </w:p>
    <w:p w14:paraId="1A653734" w14:textId="49339EE3" w:rsidR="00090470" w:rsidRDefault="00090470" w:rsidP="0029409B">
      <w:pPr>
        <w:pStyle w:val="ListParagraph"/>
        <w:numPr>
          <w:ilvl w:val="0"/>
          <w:numId w:val="39"/>
        </w:numPr>
        <w:spacing w:before="120" w:after="120" w:line="240" w:lineRule="auto"/>
        <w:ind w:left="357" w:hanging="357"/>
        <w:contextualSpacing w:val="0"/>
        <w:jc w:val="both"/>
      </w:pPr>
      <w:r>
        <w:t xml:space="preserve">Direct emissions from sources owned by </w:t>
      </w:r>
      <w:r w:rsidR="00023D9F">
        <w:t>water corporations,</w:t>
      </w:r>
      <w:r>
        <w:t xml:space="preserve"> wastewater treatment systems typically emit methane, nitrous oxide and carbon dioxide from treatment processes and fuel usage (noting direct emissions of carbon dioxide from treatment systems are considered biogenic and not included in Scope 1 emissions reporting). </w:t>
      </w:r>
    </w:p>
    <w:p w14:paraId="380395D7" w14:textId="622D16B3" w:rsidR="00090470" w:rsidRDefault="00090470" w:rsidP="0029409B">
      <w:pPr>
        <w:pStyle w:val="ListParagraph"/>
        <w:numPr>
          <w:ilvl w:val="0"/>
          <w:numId w:val="39"/>
        </w:numPr>
        <w:spacing w:before="120" w:after="120" w:line="240" w:lineRule="auto"/>
        <w:ind w:left="357" w:hanging="357"/>
        <w:contextualSpacing w:val="0"/>
        <w:jc w:val="both"/>
      </w:pPr>
      <w:r>
        <w:t xml:space="preserve">Indirect emissions that arise from the production of energy used by </w:t>
      </w:r>
      <w:r w:rsidR="00023D9F">
        <w:t>water corporations.</w:t>
      </w:r>
    </w:p>
    <w:p w14:paraId="7C982BAC" w14:textId="77777777" w:rsidR="00090470" w:rsidRDefault="00090470" w:rsidP="0029409B">
      <w:pPr>
        <w:pStyle w:val="ListParagraph"/>
        <w:numPr>
          <w:ilvl w:val="0"/>
          <w:numId w:val="39"/>
        </w:numPr>
        <w:spacing w:before="120" w:after="120" w:line="240" w:lineRule="auto"/>
        <w:ind w:left="357" w:hanging="357"/>
        <w:contextualSpacing w:val="0"/>
        <w:jc w:val="both"/>
      </w:pPr>
      <w:r>
        <w:t xml:space="preserve">All other indirect emissions from purchased materials, fuels or services. </w:t>
      </w:r>
    </w:p>
    <w:p w14:paraId="74D06C21" w14:textId="77777777" w:rsidR="00090470" w:rsidRDefault="00090470" w:rsidP="0068653F">
      <w:pPr>
        <w:jc w:val="both"/>
      </w:pPr>
    </w:p>
    <w:p w14:paraId="7AD1178F" w14:textId="0599EB09" w:rsidR="00090470" w:rsidRPr="00FA0C49" w:rsidRDefault="00090470" w:rsidP="0068653F">
      <w:pPr>
        <w:jc w:val="both"/>
      </w:pPr>
      <w:r>
        <w:t xml:space="preserve">Refer to </w:t>
      </w:r>
      <w:r>
        <w:fldChar w:fldCharType="begin"/>
      </w:r>
      <w:r>
        <w:instrText xml:space="preserve"> REF _Ref103113056 \h </w:instrText>
      </w:r>
      <w:r w:rsidR="00C23F40">
        <w:instrText xml:space="preserve"> \* MERGEFORMAT </w:instrText>
      </w:r>
      <w:r>
        <w:fldChar w:fldCharType="separate"/>
      </w:r>
      <w:r w:rsidR="00C07B66" w:rsidRPr="00534A2D">
        <w:t xml:space="preserve">Figure </w:t>
      </w:r>
      <w:r w:rsidR="00C07B66">
        <w:rPr>
          <w:noProof/>
        </w:rPr>
        <w:t>33</w:t>
      </w:r>
      <w:r>
        <w:fldChar w:fldCharType="end"/>
      </w:r>
      <w:r>
        <w:t xml:space="preserve"> for a summary of sources of Methane and N2O emissions.</w:t>
      </w:r>
    </w:p>
    <w:p w14:paraId="4281C69B" w14:textId="77777777" w:rsidR="00090470" w:rsidRDefault="00090470" w:rsidP="0068653F">
      <w:pPr>
        <w:keepNext/>
        <w:jc w:val="both"/>
      </w:pPr>
      <w:r w:rsidRPr="00A523D6">
        <w:rPr>
          <w:noProof/>
        </w:rPr>
        <w:drawing>
          <wp:inline distT="0" distB="0" distL="0" distR="0" wp14:anchorId="3F1F6CD5" wp14:editId="590B74F4">
            <wp:extent cx="5794744" cy="3232831"/>
            <wp:effectExtent l="0" t="0" r="0" b="5715"/>
            <wp:docPr id="2080" name="Pictur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cstate="email">
                      <a:extLst>
                        <a:ext uri="{28A0092B-C50C-407E-A947-70E740481C1C}">
                          <a14:useLocalDpi xmlns:a14="http://schemas.microsoft.com/office/drawing/2010/main"/>
                        </a:ext>
                      </a:extLst>
                    </a:blip>
                    <a:srcRect/>
                    <a:stretch/>
                  </pic:blipFill>
                  <pic:spPr bwMode="auto">
                    <a:xfrm>
                      <a:off x="0" y="0"/>
                      <a:ext cx="5794744" cy="3232831"/>
                    </a:xfrm>
                    <a:prstGeom prst="rect">
                      <a:avLst/>
                    </a:prstGeom>
                    <a:ln>
                      <a:noFill/>
                    </a:ln>
                    <a:extLst>
                      <a:ext uri="{53640926-AAD7-44D8-BBD7-CCE9431645EC}">
                        <a14:shadowObscured xmlns:a14="http://schemas.microsoft.com/office/drawing/2010/main"/>
                      </a:ext>
                    </a:extLst>
                  </pic:spPr>
                </pic:pic>
              </a:graphicData>
            </a:graphic>
          </wp:inline>
        </w:drawing>
      </w:r>
    </w:p>
    <w:p w14:paraId="07ACF351" w14:textId="5DB0D300" w:rsidR="00090470" w:rsidRPr="00534A2D" w:rsidRDefault="00090470" w:rsidP="0068653F">
      <w:pPr>
        <w:pStyle w:val="Caption"/>
        <w:jc w:val="both"/>
      </w:pPr>
      <w:bookmarkStart w:id="1452" w:name="_Ref103113056"/>
      <w:bookmarkStart w:id="1453" w:name="_Toc107240487"/>
      <w:bookmarkStart w:id="1454" w:name="_Toc103891377"/>
      <w:bookmarkStart w:id="1455" w:name="_Toc106737270"/>
      <w:bookmarkStart w:id="1456" w:name="_Toc106737899"/>
      <w:bookmarkStart w:id="1457" w:name="_Toc107265168"/>
      <w:bookmarkStart w:id="1458" w:name="_Toc110338342"/>
      <w:r w:rsidRPr="00534A2D">
        <w:t xml:space="preserve">Figure </w:t>
      </w:r>
      <w:fldSimple w:instr=" SEQ Figure \* ARABIC ">
        <w:r w:rsidR="00C07B66">
          <w:rPr>
            <w:noProof/>
          </w:rPr>
          <w:t>33</w:t>
        </w:r>
      </w:fldSimple>
      <w:bookmarkEnd w:id="1452"/>
      <w:r w:rsidRPr="006A2506">
        <w:rPr>
          <w:noProof/>
          <w:color w:val="auto"/>
        </w:rPr>
        <w:t>:</w:t>
      </w:r>
      <w:r w:rsidRPr="00534A2D">
        <w:t xml:space="preserve"> Sources of N2O and CH4 emission points from wastewater transport and treatment </w:t>
      </w:r>
      <w:sdt>
        <w:sdtPr>
          <w:id w:val="1431320215"/>
          <w:citation/>
        </w:sdtPr>
        <w:sdtContent>
          <w:r w:rsidR="00023D9F">
            <w:fldChar w:fldCharType="begin"/>
          </w:r>
          <w:r w:rsidR="00023D9F">
            <w:instrText xml:space="preserve"> CITATION Ren22 \l 3081 </w:instrText>
          </w:r>
          <w:r w:rsidR="00023D9F">
            <w:fldChar w:fldCharType="separate"/>
          </w:r>
          <w:r w:rsidR="00DC3856">
            <w:rPr>
              <w:noProof/>
            </w:rPr>
            <w:t>(Ren &amp; Pagilla, 2022)</w:t>
          </w:r>
          <w:r w:rsidR="00023D9F">
            <w:fldChar w:fldCharType="end"/>
          </w:r>
        </w:sdtContent>
      </w:sdt>
      <w:bookmarkEnd w:id="1453"/>
      <w:bookmarkEnd w:id="1454"/>
      <w:bookmarkEnd w:id="1455"/>
      <w:bookmarkEnd w:id="1456"/>
      <w:bookmarkEnd w:id="1457"/>
      <w:bookmarkEnd w:id="1458"/>
    </w:p>
    <w:p w14:paraId="10FF1716" w14:textId="63356487" w:rsidR="00090470" w:rsidRDefault="00090470" w:rsidP="0068653F">
      <w:pPr>
        <w:jc w:val="both"/>
      </w:pPr>
      <w:r>
        <w:t>A roadmap to reducing the carbon footprint in the water cycle is outlined in the recent IWA Water Sector Decarbonisation, Carbon Capture and Utilization book</w:t>
      </w:r>
      <w:r w:rsidR="00023D9F">
        <w:t xml:space="preserve"> </w:t>
      </w:r>
      <w:sdt>
        <w:sdtPr>
          <w:id w:val="-1514146392"/>
          <w:citation/>
        </w:sdtPr>
        <w:sdtContent>
          <w:r w:rsidR="00023D9F">
            <w:fldChar w:fldCharType="begin"/>
          </w:r>
          <w:r w:rsidR="00023D9F">
            <w:instrText xml:space="preserve"> CITATION Ren22 \l 3081 </w:instrText>
          </w:r>
          <w:r w:rsidR="00023D9F">
            <w:fldChar w:fldCharType="separate"/>
          </w:r>
          <w:r w:rsidR="00DC3856">
            <w:rPr>
              <w:noProof/>
            </w:rPr>
            <w:t>(Ren &amp; Pagilla, 2022)</w:t>
          </w:r>
          <w:r w:rsidR="00023D9F">
            <w:fldChar w:fldCharType="end"/>
          </w:r>
        </w:sdtContent>
      </w:sdt>
      <w:r>
        <w:t>, and includes:</w:t>
      </w:r>
    </w:p>
    <w:p w14:paraId="2525645C" w14:textId="77777777" w:rsidR="00090470" w:rsidRDefault="00090470" w:rsidP="0029409B">
      <w:pPr>
        <w:pStyle w:val="ListParagraph"/>
        <w:numPr>
          <w:ilvl w:val="0"/>
          <w:numId w:val="37"/>
        </w:numPr>
        <w:spacing w:after="160" w:line="259" w:lineRule="auto"/>
        <w:jc w:val="both"/>
      </w:pPr>
      <w:r w:rsidRPr="000964C9">
        <w:t>Conserve water</w:t>
      </w:r>
      <w:r>
        <w:t xml:space="preserve"> to reduce the energy needed throughout the water cycle.</w:t>
      </w:r>
    </w:p>
    <w:p w14:paraId="2687EE32" w14:textId="77777777" w:rsidR="00090470" w:rsidRDefault="00090470" w:rsidP="0029409B">
      <w:pPr>
        <w:pStyle w:val="ListParagraph"/>
        <w:numPr>
          <w:ilvl w:val="0"/>
          <w:numId w:val="37"/>
        </w:numPr>
        <w:spacing w:after="160" w:line="259" w:lineRule="auto"/>
        <w:jc w:val="both"/>
      </w:pPr>
      <w:r>
        <w:t>Reduce water loss (distribution) and infiltration (collection) to reduce the flows (and in some cases loads) to be treated.</w:t>
      </w:r>
    </w:p>
    <w:p w14:paraId="47C9C6A9" w14:textId="77777777" w:rsidR="00090470" w:rsidRDefault="00090470" w:rsidP="0029409B">
      <w:pPr>
        <w:pStyle w:val="ListParagraph"/>
        <w:numPr>
          <w:ilvl w:val="0"/>
          <w:numId w:val="37"/>
        </w:numPr>
        <w:spacing w:after="160" w:line="259" w:lineRule="auto"/>
        <w:jc w:val="both"/>
      </w:pPr>
      <w:r>
        <w:t>Maximise energy generation. Generate energy by converting the organics in the wastewater to fuel, heat or electricity. Install solar or wind turbines for renewable energy generation.</w:t>
      </w:r>
    </w:p>
    <w:p w14:paraId="22D71AB6" w14:textId="77777777" w:rsidR="00090470" w:rsidRDefault="00090470" w:rsidP="0029409B">
      <w:pPr>
        <w:pStyle w:val="ListParagraph"/>
        <w:numPr>
          <w:ilvl w:val="0"/>
          <w:numId w:val="37"/>
        </w:numPr>
        <w:spacing w:after="160" w:line="259" w:lineRule="auto"/>
        <w:jc w:val="both"/>
      </w:pPr>
      <w:r>
        <w:t>Be energy efficient. Energy efficient processes and equipment can be selected.</w:t>
      </w:r>
    </w:p>
    <w:p w14:paraId="31287F60" w14:textId="77777777" w:rsidR="00090470" w:rsidRPr="000964C9" w:rsidRDefault="00090470" w:rsidP="0029409B">
      <w:pPr>
        <w:pStyle w:val="ListParagraph"/>
        <w:numPr>
          <w:ilvl w:val="0"/>
          <w:numId w:val="37"/>
        </w:numPr>
        <w:spacing w:after="160" w:line="259" w:lineRule="auto"/>
        <w:jc w:val="both"/>
      </w:pPr>
      <w:r>
        <w:t>Maintain equipment. Good housekeeping, good maintenance, and operating facilities as they are keys to ensuring a plant operates well which will keep direct and indirect carbon emissions lower.</w:t>
      </w:r>
    </w:p>
    <w:p w14:paraId="79AB55BF" w14:textId="77777777" w:rsidR="00090470" w:rsidRDefault="00090470" w:rsidP="0068653F">
      <w:pPr>
        <w:jc w:val="both"/>
      </w:pPr>
      <w:r>
        <w:t>Additional steps being taken by some Water Authorities include the following:</w:t>
      </w:r>
    </w:p>
    <w:p w14:paraId="3D05725A" w14:textId="77777777" w:rsidR="00090470" w:rsidRDefault="00090470" w:rsidP="0029409B">
      <w:pPr>
        <w:pStyle w:val="ListParagraph"/>
        <w:numPr>
          <w:ilvl w:val="0"/>
          <w:numId w:val="38"/>
        </w:numPr>
        <w:spacing w:after="160" w:line="259" w:lineRule="auto"/>
        <w:jc w:val="both"/>
      </w:pPr>
      <w:r>
        <w:t>I</w:t>
      </w:r>
      <w:r w:rsidRPr="00CE7A79">
        <w:t>ncrease their energy generation through the importation of additional organic waste</w:t>
      </w:r>
      <w:r>
        <w:t xml:space="preserve"> for digestion to produce biogas</w:t>
      </w:r>
      <w:r w:rsidRPr="00CE7A79">
        <w:t>.</w:t>
      </w:r>
    </w:p>
    <w:p w14:paraId="1500CB2D" w14:textId="77777777" w:rsidR="00090470" w:rsidRDefault="00090470" w:rsidP="0029409B">
      <w:pPr>
        <w:pStyle w:val="ListParagraph"/>
        <w:numPr>
          <w:ilvl w:val="0"/>
          <w:numId w:val="38"/>
        </w:numPr>
        <w:spacing w:after="160" w:line="259" w:lineRule="auto"/>
        <w:jc w:val="both"/>
      </w:pPr>
      <w:r>
        <w:t>Reduction in fugitive Methane (CH</w:t>
      </w:r>
      <w:r w:rsidRPr="00AD2ACE">
        <w:rPr>
          <w:vertAlign w:val="subscript"/>
        </w:rPr>
        <w:t>4</w:t>
      </w:r>
      <w:r>
        <w:t>) and Nitrous Oxide (N</w:t>
      </w:r>
      <w:r w:rsidRPr="00AD2ACE">
        <w:rPr>
          <w:vertAlign w:val="subscript"/>
        </w:rPr>
        <w:t>2</w:t>
      </w:r>
      <w:r>
        <w:t xml:space="preserve">O) emissions. </w:t>
      </w:r>
    </w:p>
    <w:p w14:paraId="5A7F4713" w14:textId="77777777" w:rsidR="00090470" w:rsidRDefault="00090470" w:rsidP="0068653F">
      <w:pPr>
        <w:jc w:val="both"/>
      </w:pPr>
    </w:p>
    <w:p w14:paraId="5FD699EA" w14:textId="33386DDA" w:rsidR="00090470" w:rsidRPr="008F17F2" w:rsidRDefault="00090470" w:rsidP="0068653F">
      <w:pPr>
        <w:jc w:val="both"/>
      </w:pPr>
      <w:r>
        <w:t xml:space="preserve">The following resources may assist in determining opportunities to reduce energy usage and GHG emissions for a wastewater system: </w:t>
      </w:r>
    </w:p>
    <w:p w14:paraId="46DB8312" w14:textId="77777777" w:rsidR="00090470" w:rsidRDefault="00090470" w:rsidP="0068653F">
      <w:pPr>
        <w:jc w:val="both"/>
      </w:pPr>
    </w:p>
    <w:p w14:paraId="6E4013F1" w14:textId="77777777" w:rsidR="00090470" w:rsidRDefault="00090470" w:rsidP="0029409B">
      <w:pPr>
        <w:pStyle w:val="ListParagraph"/>
        <w:numPr>
          <w:ilvl w:val="0"/>
          <w:numId w:val="47"/>
        </w:numPr>
        <w:ind w:left="360"/>
        <w:jc w:val="both"/>
      </w:pPr>
      <w:r>
        <w:t xml:space="preserve">Pathways to Water Sector Decarbonization, Carbon Capture and Utilization </w:t>
      </w:r>
    </w:p>
    <w:p w14:paraId="2B49EC8E" w14:textId="540C4654" w:rsidR="00090470" w:rsidRDefault="00000000" w:rsidP="0068653F">
      <w:pPr>
        <w:pStyle w:val="ListParagraph"/>
        <w:ind w:left="360"/>
        <w:jc w:val="both"/>
      </w:pPr>
      <w:hyperlink r:id="rId151" w:history="1">
        <w:r w:rsidR="00090470" w:rsidRPr="0098291D">
          <w:rPr>
            <w:rStyle w:val="Hyperlink"/>
            <w:rFonts w:eastAsiaTheme="majorEastAsia"/>
          </w:rPr>
          <w:t>Pathways to Water Sector Decarbonization, Carbon Capture and Utilization | eBooks Gateway | IWA Publishing (iwaponline.com)</w:t>
        </w:r>
      </w:hyperlink>
    </w:p>
    <w:p w14:paraId="269C2ABA" w14:textId="77777777" w:rsidR="00090470" w:rsidRDefault="00090470" w:rsidP="0029409B">
      <w:pPr>
        <w:pStyle w:val="ListParagraph"/>
        <w:numPr>
          <w:ilvl w:val="0"/>
          <w:numId w:val="47"/>
        </w:numPr>
        <w:ind w:left="360"/>
        <w:jc w:val="both"/>
      </w:pPr>
      <w:r>
        <w:t>NSW Office of Environment &amp; Heritage, Energy Efficiency Opportunities in Wastewater Treatment Facilities</w:t>
      </w:r>
    </w:p>
    <w:p w14:paraId="501FE9E0" w14:textId="75F2D8CF" w:rsidR="00090470" w:rsidRDefault="00000000" w:rsidP="0068653F">
      <w:pPr>
        <w:pStyle w:val="ListParagraph"/>
        <w:ind w:left="360"/>
        <w:jc w:val="both"/>
      </w:pPr>
      <w:hyperlink r:id="rId152" w:history="1">
        <w:r w:rsidR="000E7851" w:rsidRPr="0098291D">
          <w:rPr>
            <w:rStyle w:val="Hyperlink"/>
            <w:rFonts w:eastAsiaTheme="majorEastAsia"/>
          </w:rPr>
          <w:t>https://www.environment.nsw.gov.au/-/media/OEH/Corporate-Site/Documents/Energy-savings-and-resource-efficiency/wastewater-treatment-facilities-energy-efficiency-opportunities-190114.pdf</w:t>
        </w:r>
      </w:hyperlink>
    </w:p>
    <w:p w14:paraId="2F87ACE7" w14:textId="77777777" w:rsidR="00090470" w:rsidRDefault="00090470" w:rsidP="0029409B">
      <w:pPr>
        <w:pStyle w:val="ListParagraph"/>
        <w:numPr>
          <w:ilvl w:val="0"/>
          <w:numId w:val="47"/>
        </w:numPr>
        <w:ind w:left="360"/>
        <w:jc w:val="both"/>
      </w:pPr>
      <w:r>
        <w:t>Benchmarking energy use for wastewater treatment plants (D de Haas et al., Water e-Journal Vol 3 No 1 2018)</w:t>
      </w:r>
    </w:p>
    <w:p w14:paraId="0300DD48" w14:textId="0074644E" w:rsidR="00090470" w:rsidRDefault="00000000" w:rsidP="0068653F">
      <w:pPr>
        <w:pStyle w:val="ListParagraph"/>
        <w:ind w:left="360"/>
        <w:jc w:val="both"/>
      </w:pPr>
      <w:hyperlink r:id="rId153" w:history="1">
        <w:r w:rsidR="000E7851" w:rsidRPr="0098291D">
          <w:rPr>
            <w:rStyle w:val="Hyperlink"/>
            <w:rFonts w:eastAsiaTheme="majorEastAsia"/>
          </w:rPr>
          <w:t>https://www.awa.asn.au/resources/latest-news/business/assets-and-operations/benchmarking-energy-use-for-wastewater-treatment-plants</w:t>
        </w:r>
      </w:hyperlink>
    </w:p>
    <w:p w14:paraId="52C412FF" w14:textId="77777777" w:rsidR="00090470" w:rsidRDefault="00090470" w:rsidP="0029409B">
      <w:pPr>
        <w:pStyle w:val="ListParagraph"/>
        <w:numPr>
          <w:ilvl w:val="0"/>
          <w:numId w:val="47"/>
        </w:numPr>
        <w:ind w:left="360"/>
        <w:jc w:val="both"/>
      </w:pPr>
      <w:r>
        <w:t xml:space="preserve">Energy Efficiency Benchmarking Wastewater Treatment Plants and Sub-Metering Guidance (WSAA, 2017) (A copy of the report is available to WSAA members) </w:t>
      </w:r>
    </w:p>
    <w:p w14:paraId="3E6473AE" w14:textId="77777777" w:rsidR="00090470" w:rsidRDefault="00090470" w:rsidP="0029409B">
      <w:pPr>
        <w:pStyle w:val="ListParagraph"/>
        <w:numPr>
          <w:ilvl w:val="0"/>
          <w:numId w:val="47"/>
        </w:numPr>
        <w:ind w:left="360"/>
        <w:jc w:val="both"/>
      </w:pPr>
      <w:r>
        <w:t>Quantification and Modelling of Fugitive Greenhouse Gas Emissions from Urban Water Systems:</w:t>
      </w:r>
    </w:p>
    <w:p w14:paraId="2EB6AC1C" w14:textId="0C38B56B" w:rsidR="00090470" w:rsidRDefault="00000000" w:rsidP="0068653F">
      <w:pPr>
        <w:pStyle w:val="ListParagraph"/>
        <w:ind w:left="360"/>
        <w:jc w:val="both"/>
      </w:pPr>
      <w:hyperlink r:id="rId154" w:history="1">
        <w:r w:rsidR="000E7851" w:rsidRPr="0098291D">
          <w:rPr>
            <w:rStyle w:val="Hyperlink"/>
            <w:rFonts w:eastAsiaTheme="majorEastAsia"/>
          </w:rPr>
          <w:t>https://iwaponline.com/ebooks/book/844/Quantification-and-Modelling-of-Fugitive</w:t>
        </w:r>
      </w:hyperlink>
    </w:p>
    <w:p w14:paraId="30F5761B" w14:textId="77777777" w:rsidR="00090470" w:rsidRPr="00E405D0" w:rsidRDefault="00090470" w:rsidP="0029409B">
      <w:pPr>
        <w:pStyle w:val="ListParagraph"/>
        <w:numPr>
          <w:ilvl w:val="0"/>
          <w:numId w:val="47"/>
        </w:numPr>
        <w:ind w:left="360"/>
        <w:jc w:val="both"/>
      </w:pPr>
      <w:r>
        <w:t>Further information on reducing fugitive methane emissions is found in the EvEmBi project (</w:t>
      </w:r>
      <w:r w:rsidRPr="001B609C">
        <w:t>Evaluation and reduction of methane emissions from different European biogas plant concepts</w:t>
      </w:r>
      <w:r>
        <w:t>):</w:t>
      </w:r>
      <w:r w:rsidRPr="00E405D0">
        <w:t xml:space="preserve"> </w:t>
      </w:r>
    </w:p>
    <w:p w14:paraId="53C0ABAB" w14:textId="76947C5F" w:rsidR="00090470" w:rsidRDefault="00000000" w:rsidP="0068653F">
      <w:pPr>
        <w:pStyle w:val="ListParagraph"/>
        <w:ind w:left="360"/>
        <w:jc w:val="both"/>
      </w:pPr>
      <w:hyperlink r:id="rId155" w:history="1">
        <w:r w:rsidR="000E7851" w:rsidRPr="0098291D">
          <w:rPr>
            <w:rStyle w:val="Hyperlink"/>
            <w:rFonts w:eastAsiaTheme="majorEastAsia"/>
          </w:rPr>
          <w:t>https://www.europeanbiogas.eu/project/evembi/</w:t>
        </w:r>
      </w:hyperlink>
    </w:p>
    <w:p w14:paraId="47755B33" w14:textId="77777777" w:rsidR="00090470" w:rsidRPr="00EA337D" w:rsidRDefault="00090470" w:rsidP="0029409B">
      <w:pPr>
        <w:pStyle w:val="ListParagraph"/>
        <w:numPr>
          <w:ilvl w:val="0"/>
          <w:numId w:val="47"/>
        </w:numPr>
        <w:ind w:left="360"/>
        <w:jc w:val="both"/>
      </w:pPr>
      <w:r>
        <w:t xml:space="preserve">Overhauling the greenhouse gas emissions accounting guidelines for wastewater handling (Utility Magazine, 6 August </w:t>
      </w:r>
      <w:r w:rsidRPr="00EA337D">
        <w:t xml:space="preserve">2019), by Professor Zhiguo Yuan AM, Director, Advanced Water Management Centre, The University of Queensland and Dr David De Haas, GHD </w:t>
      </w:r>
    </w:p>
    <w:p w14:paraId="7C387CF4" w14:textId="39743E30" w:rsidR="00090470" w:rsidRDefault="00000000" w:rsidP="0029409B">
      <w:pPr>
        <w:pStyle w:val="ListParagraph"/>
        <w:numPr>
          <w:ilvl w:val="0"/>
          <w:numId w:val="47"/>
        </w:numPr>
        <w:ind w:left="360"/>
        <w:jc w:val="both"/>
      </w:pPr>
      <w:hyperlink r:id="rId156" w:history="1">
        <w:r w:rsidR="00090470" w:rsidRPr="0098291D">
          <w:rPr>
            <w:rStyle w:val="Hyperlink"/>
            <w:rFonts w:eastAsiaTheme="majorEastAsia"/>
          </w:rPr>
          <w:t>https://utilitymagazine.com.au/overhauling-the-greenhouse-gas-emissions-accounting-guidelines-for-wastewater-handling/</w:t>
        </w:r>
      </w:hyperlink>
    </w:p>
    <w:p w14:paraId="177F5BB3" w14:textId="77777777" w:rsidR="00090470" w:rsidRDefault="00090470" w:rsidP="0029409B">
      <w:pPr>
        <w:pStyle w:val="ListParagraph"/>
        <w:numPr>
          <w:ilvl w:val="0"/>
          <w:numId w:val="47"/>
        </w:numPr>
        <w:ind w:left="360"/>
        <w:jc w:val="both"/>
      </w:pPr>
      <w:r>
        <w:t>Better Understanding Wastewater Treatment’s Nitrous Oxide Emissions (The case for revised reporting protocols using variable emission factors based on nitrogen removal):</w:t>
      </w:r>
    </w:p>
    <w:p w14:paraId="0BEDB1E8" w14:textId="3B828870" w:rsidR="00090470" w:rsidRDefault="00000000" w:rsidP="0068653F">
      <w:pPr>
        <w:pStyle w:val="ListParagraph"/>
        <w:ind w:left="360"/>
        <w:jc w:val="both"/>
      </w:pPr>
      <w:hyperlink r:id="rId157" w:history="1">
        <w:r w:rsidR="000E7851" w:rsidRPr="0098291D">
          <w:rPr>
            <w:rStyle w:val="Hyperlink"/>
            <w:rFonts w:eastAsiaTheme="majorEastAsia"/>
          </w:rPr>
          <w:t>https://www.awa.asn.au/water-e-journal/water-e-journal-better-understanding-wastewater-treatments-nitrous-oxide-emissions</w:t>
        </w:r>
      </w:hyperlink>
    </w:p>
    <w:p w14:paraId="38CEB685" w14:textId="77777777" w:rsidR="00090470" w:rsidRDefault="00090470" w:rsidP="0029409B">
      <w:pPr>
        <w:pStyle w:val="ListParagraph"/>
        <w:numPr>
          <w:ilvl w:val="0"/>
          <w:numId w:val="47"/>
        </w:numPr>
        <w:ind w:left="360"/>
        <w:jc w:val="both"/>
      </w:pPr>
      <w:r>
        <w:t>A method to estimate the direct nitrous oxide emissions of municipal wastewater treatment plants based on the degree of nitrogen removal (T. Valkova et al., Journal of Environmental Management 279 (2021) 111563)</w:t>
      </w:r>
    </w:p>
    <w:p w14:paraId="6D3CF0B8" w14:textId="19B8F1BA" w:rsidR="00090470" w:rsidRDefault="00000000" w:rsidP="0068653F">
      <w:pPr>
        <w:pStyle w:val="ListParagraph"/>
        <w:ind w:left="360"/>
        <w:jc w:val="both"/>
      </w:pPr>
      <w:hyperlink r:id="rId158" w:history="1">
        <w:r w:rsidR="000E7851" w:rsidRPr="0098291D">
          <w:rPr>
            <w:rStyle w:val="Hyperlink"/>
            <w:rFonts w:eastAsiaTheme="majorEastAsia"/>
          </w:rPr>
          <w:t>https://www.sciencedirect.com/science/article/pii/S0301479720314882</w:t>
        </w:r>
      </w:hyperlink>
    </w:p>
    <w:p w14:paraId="55EBABF8" w14:textId="77777777" w:rsidR="00090470" w:rsidRDefault="00090470" w:rsidP="0029409B">
      <w:pPr>
        <w:pStyle w:val="ListParagraph"/>
        <w:numPr>
          <w:ilvl w:val="0"/>
          <w:numId w:val="47"/>
        </w:numPr>
        <w:ind w:left="360"/>
        <w:jc w:val="both"/>
      </w:pPr>
      <w:r>
        <w:t>Estimating emissions and energy from wastewater handling (domestic and commercial) and (industrial) guideline (Clean Energy Regulator, Updated July 2021)</w:t>
      </w:r>
    </w:p>
    <w:p w14:paraId="4D311CF0" w14:textId="671E3985" w:rsidR="00090470" w:rsidRDefault="00000000" w:rsidP="0068653F">
      <w:pPr>
        <w:pStyle w:val="ListParagraph"/>
        <w:ind w:left="360"/>
        <w:jc w:val="both"/>
      </w:pPr>
      <w:hyperlink r:id="rId159" w:history="1">
        <w:r w:rsidR="000E7851" w:rsidRPr="0098291D">
          <w:rPr>
            <w:rStyle w:val="Hyperlink"/>
            <w:rFonts w:eastAsiaTheme="majorEastAsia"/>
          </w:rPr>
          <w:t>http://www.cleanenergyregulator.gov.au/DocumentAssets/Documents/Estimating%20emissions%20and%20energy%20from%20wastewater%20handling%20guideline.pdf</w:t>
        </w:r>
      </w:hyperlink>
    </w:p>
    <w:p w14:paraId="7D835645" w14:textId="77777777" w:rsidR="00090470" w:rsidRDefault="00090470" w:rsidP="0029409B">
      <w:pPr>
        <w:pStyle w:val="ListParagraph"/>
        <w:numPr>
          <w:ilvl w:val="0"/>
          <w:numId w:val="47"/>
        </w:numPr>
        <w:ind w:left="360"/>
        <w:jc w:val="both"/>
      </w:pPr>
      <w:r w:rsidRPr="00DD5CED">
        <w:t>Insights into Nitrous Oxide Mitigation Strategies in Wastewater Treatment and Challenges for Wider Implementation</w:t>
      </w:r>
      <w:r>
        <w:t xml:space="preserve"> (Duan et al. </w:t>
      </w:r>
      <w:r w:rsidRPr="00165072">
        <w:t>Environ. Sci. Technol. 2021, 55, 11, 7208–7224)</w:t>
      </w:r>
    </w:p>
    <w:p w14:paraId="3291921F" w14:textId="77777777" w:rsidR="00090470" w:rsidRDefault="00090470" w:rsidP="0029409B">
      <w:pPr>
        <w:pStyle w:val="ListParagraph"/>
        <w:numPr>
          <w:ilvl w:val="0"/>
          <w:numId w:val="47"/>
        </w:numPr>
        <w:ind w:left="360"/>
        <w:jc w:val="both"/>
      </w:pPr>
      <w:r>
        <w:t>Climate Action in the Water Industry – Embracing the Challenges of N2O:</w:t>
      </w:r>
    </w:p>
    <w:p w14:paraId="159F8F3F" w14:textId="0D919210" w:rsidR="00090470" w:rsidRDefault="00000000" w:rsidP="0068653F">
      <w:pPr>
        <w:pStyle w:val="ListParagraph"/>
        <w:ind w:left="360"/>
        <w:jc w:val="both"/>
      </w:pPr>
      <w:hyperlink r:id="rId160" w:history="1">
        <w:r w:rsidR="000E7851" w:rsidRPr="0098291D">
          <w:rPr>
            <w:rStyle w:val="Hyperlink"/>
            <w:rFonts w:eastAsiaTheme="majorEastAsia"/>
          </w:rPr>
          <w:t>https://www.jacobs.com/newsroom/news/climate-action-water-industry-embracing-challenges-n2o</w:t>
        </w:r>
      </w:hyperlink>
    </w:p>
    <w:p w14:paraId="37434F53" w14:textId="77777777" w:rsidR="00090470" w:rsidRDefault="00090470" w:rsidP="0029409B">
      <w:pPr>
        <w:pStyle w:val="ListParagraph"/>
        <w:numPr>
          <w:ilvl w:val="0"/>
          <w:numId w:val="47"/>
        </w:numPr>
        <w:ind w:left="360"/>
        <w:jc w:val="both"/>
      </w:pPr>
      <w:r w:rsidRPr="00172DE8">
        <w:t>Sludge-Drying Lagoons: A Potential Significant Methane Source in Wastewater Treatment Plants (</w:t>
      </w:r>
      <w:r>
        <w:t xml:space="preserve">Y. Pan et al., </w:t>
      </w:r>
      <w:r w:rsidRPr="000E3C27">
        <w:t>Environ. Sci. Technol. 2016, 50, 3, 1368–1375</w:t>
      </w:r>
      <w:r w:rsidRPr="00172DE8">
        <w:t>)</w:t>
      </w:r>
    </w:p>
    <w:p w14:paraId="2C46E9BC" w14:textId="77777777" w:rsidR="00090470" w:rsidRDefault="00090470" w:rsidP="0029409B">
      <w:pPr>
        <w:pStyle w:val="ListParagraph"/>
        <w:numPr>
          <w:ilvl w:val="0"/>
          <w:numId w:val="47"/>
        </w:numPr>
        <w:ind w:left="360"/>
        <w:jc w:val="both"/>
      </w:pPr>
      <w:r>
        <w:t>ANZBP Biosolids Carbon Climate Discussion Paper (ANZBP, 2012)</w:t>
      </w:r>
    </w:p>
    <w:p w14:paraId="3781AF2F" w14:textId="77777777" w:rsidR="00090470" w:rsidRDefault="00090470" w:rsidP="0029409B">
      <w:pPr>
        <w:pStyle w:val="ListParagraph"/>
        <w:numPr>
          <w:ilvl w:val="0"/>
          <w:numId w:val="47"/>
        </w:numPr>
        <w:ind w:left="360"/>
        <w:jc w:val="both"/>
      </w:pPr>
      <w:r>
        <w:t>Water Services Association of Australia: Fugitive Emissions from Sludge Lagoons Technical Paper – NGER Determination submission (April 2014)</w:t>
      </w:r>
    </w:p>
    <w:p w14:paraId="052A6868" w14:textId="2E17E30F" w:rsidR="00090470" w:rsidRDefault="00090470" w:rsidP="0029409B">
      <w:pPr>
        <w:pStyle w:val="ListParagraph"/>
        <w:numPr>
          <w:ilvl w:val="0"/>
          <w:numId w:val="47"/>
        </w:numPr>
        <w:ind w:left="360"/>
        <w:jc w:val="both"/>
      </w:pPr>
      <w:r>
        <w:t xml:space="preserve">UK Water </w:t>
      </w:r>
      <w:r w:rsidR="007451F2">
        <w:t>Net-zero</w:t>
      </w:r>
      <w:r>
        <w:t xml:space="preserve"> Carbon: Quantifying the Benefits of Biosolids to Land:</w:t>
      </w:r>
    </w:p>
    <w:p w14:paraId="46F41873" w14:textId="249D3520" w:rsidR="00090470" w:rsidRDefault="00000000" w:rsidP="0068653F">
      <w:pPr>
        <w:pStyle w:val="ListParagraph"/>
        <w:ind w:left="360"/>
        <w:jc w:val="both"/>
      </w:pPr>
      <w:hyperlink r:id="rId161" w:history="1">
        <w:r w:rsidR="000E7851" w:rsidRPr="0098291D">
          <w:rPr>
            <w:rStyle w:val="Hyperlink"/>
            <w:rFonts w:eastAsiaTheme="majorEastAsia"/>
          </w:rPr>
          <w:t>https://www.jacobs.com/newsroom/news/uk-water-net-zero-carbon-quantifying-benefits-biosolids-land</w:t>
        </w:r>
      </w:hyperlink>
    </w:p>
    <w:p w14:paraId="18E74B14" w14:textId="77777777" w:rsidR="00696035" w:rsidRDefault="00696035" w:rsidP="0068653F">
      <w:pPr>
        <w:jc w:val="both"/>
      </w:pPr>
    </w:p>
    <w:p w14:paraId="1D5AD63C" w14:textId="0C1B931C" w:rsidR="00090470" w:rsidRDefault="00090470" w:rsidP="0068653F">
      <w:pPr>
        <w:jc w:val="both"/>
      </w:pPr>
      <w:r>
        <w:t>Whilst the resources provide a range of valuable information to assist in assessing and reducing energy usage and GHG emissions, it is important to note the following:</w:t>
      </w:r>
    </w:p>
    <w:p w14:paraId="40D98933" w14:textId="77777777" w:rsidR="00090470" w:rsidRDefault="00090470" w:rsidP="0029409B">
      <w:pPr>
        <w:pStyle w:val="ListParagraph"/>
        <w:numPr>
          <w:ilvl w:val="0"/>
          <w:numId w:val="40"/>
        </w:numPr>
        <w:spacing w:after="160" w:line="259" w:lineRule="auto"/>
        <w:jc w:val="both"/>
      </w:pPr>
      <w:r>
        <w:t>T</w:t>
      </w:r>
      <w:r w:rsidRPr="008F17F2">
        <w:t xml:space="preserve">he basis for some of the assessments are very site specific and not always transferable to another site, </w:t>
      </w:r>
      <w:r>
        <w:t>therefore</w:t>
      </w:r>
      <w:r w:rsidRPr="008F17F2">
        <w:t xml:space="preserve"> care should be taken by the reader to consider their specific infrastructure and operation</w:t>
      </w:r>
      <w:r>
        <w:t>s,</w:t>
      </w:r>
    </w:p>
    <w:p w14:paraId="7471355A" w14:textId="39ABF639" w:rsidR="00090470" w:rsidRDefault="00090470" w:rsidP="0029409B">
      <w:pPr>
        <w:pStyle w:val="ListParagraph"/>
        <w:numPr>
          <w:ilvl w:val="0"/>
          <w:numId w:val="40"/>
        </w:numPr>
        <w:spacing w:after="160" w:line="259" w:lineRule="auto"/>
        <w:jc w:val="both"/>
      </w:pPr>
      <w:r>
        <w:t>N</w:t>
      </w:r>
      <w:r w:rsidRPr="00B7459C">
        <w:rPr>
          <w:vertAlign w:val="subscript"/>
        </w:rPr>
        <w:t>2</w:t>
      </w:r>
      <w:r>
        <w:t xml:space="preserve">O is a potent GHG gas with a global warming </w:t>
      </w:r>
      <w:r w:rsidRPr="000C719E">
        <w:t>potential of 265 CO</w:t>
      </w:r>
      <w:r w:rsidRPr="000C719E">
        <w:rPr>
          <w:vertAlign w:val="subscript"/>
        </w:rPr>
        <w:t>2</w:t>
      </w:r>
      <w:r w:rsidRPr="000C719E">
        <w:t>-e</w:t>
      </w:r>
      <w:r>
        <w:t>quivalents.</w:t>
      </w:r>
      <w:r w:rsidR="00545D74">
        <w:t xml:space="preserve"> </w:t>
      </w:r>
      <w:r>
        <w:t>N</w:t>
      </w:r>
      <w:r w:rsidRPr="00B7459C">
        <w:rPr>
          <w:vertAlign w:val="subscript"/>
        </w:rPr>
        <w:t>2</w:t>
      </w:r>
      <w:r>
        <w:t>O emissions are generated by nitrification and denitrification processed used to remove nitrogenous compounds from wastewater.</w:t>
      </w:r>
      <w:r w:rsidR="00545D74">
        <w:t xml:space="preserve"> </w:t>
      </w:r>
      <w:r>
        <w:t xml:space="preserve">There is on-going significant global research into its production and emission. The current </w:t>
      </w:r>
      <w:r w:rsidR="00696035">
        <w:t xml:space="preserve">National Greenhouse and Energy Reporting </w:t>
      </w:r>
      <w:r>
        <w:t>methodology estimates N</w:t>
      </w:r>
      <w:r w:rsidRPr="005D12A9">
        <w:rPr>
          <w:vertAlign w:val="subscript"/>
        </w:rPr>
        <w:t>2</w:t>
      </w:r>
      <w:r>
        <w:t xml:space="preserve">O emissions from wastewater treatment plants based on an Emission Factor (EF) multiplied by the % Total Nitrogen (TN) removed, and an EF based on the discharge location for the treated effluent. Recent research has identified that an EF based on the % TN removed may be more representative, with a lower EF for a higher % TN removed, e.g., De Hass et </w:t>
      </w:r>
      <w:r w:rsidRPr="000C719E">
        <w:t>al, Valkova</w:t>
      </w:r>
      <w:r>
        <w:t xml:space="preserve"> et al. Therefore, care should be taken when assessing N</w:t>
      </w:r>
      <w:r w:rsidRPr="00B7459C">
        <w:rPr>
          <w:vertAlign w:val="subscript"/>
        </w:rPr>
        <w:t>2</w:t>
      </w:r>
      <w:r>
        <w:t>O reduction opportunities based on N</w:t>
      </w:r>
      <w:r w:rsidRPr="00B7459C">
        <w:rPr>
          <w:vertAlign w:val="subscript"/>
        </w:rPr>
        <w:t>2</w:t>
      </w:r>
      <w:r>
        <w:t>O emissions estimates developed using the NGERs methodology. As illustrated in the resources below, practical reductions in N</w:t>
      </w:r>
      <w:r w:rsidRPr="00596958">
        <w:rPr>
          <w:vertAlign w:val="subscript"/>
        </w:rPr>
        <w:t>2</w:t>
      </w:r>
      <w:r>
        <w:t>O emissions can be achieved through on-site monitoring and process changes to reduce emissions.</w:t>
      </w:r>
    </w:p>
    <w:p w14:paraId="3618B701" w14:textId="77777777" w:rsidR="00090470" w:rsidRPr="008F17F2" w:rsidRDefault="00090470" w:rsidP="0029409B">
      <w:pPr>
        <w:pStyle w:val="ListParagraph"/>
        <w:numPr>
          <w:ilvl w:val="0"/>
          <w:numId w:val="40"/>
        </w:numPr>
        <w:spacing w:after="160" w:line="259" w:lineRule="auto"/>
        <w:jc w:val="both"/>
      </w:pPr>
      <w:r>
        <w:t>They are a small sample of the many resources available.</w:t>
      </w:r>
    </w:p>
    <w:p w14:paraId="6D317E32" w14:textId="77777777" w:rsidR="00090470" w:rsidRDefault="00090470" w:rsidP="0068653F">
      <w:pPr>
        <w:jc w:val="both"/>
      </w:pPr>
    </w:p>
    <w:p w14:paraId="1EC34664" w14:textId="77777777" w:rsidR="00090470" w:rsidRDefault="00090470" w:rsidP="00090470">
      <w:pPr>
        <w:spacing w:after="160" w:line="259" w:lineRule="auto"/>
        <w:rPr>
          <w:b/>
          <w:bCs/>
          <w:color w:val="71C5E8"/>
          <w:kern w:val="32"/>
          <w:sz w:val="40"/>
          <w:szCs w:val="32"/>
        </w:rPr>
      </w:pPr>
      <w:r>
        <w:br w:type="page"/>
      </w:r>
    </w:p>
    <w:p w14:paraId="4470387A" w14:textId="77777777" w:rsidR="00090470" w:rsidRPr="00E744C5" w:rsidRDefault="00090470" w:rsidP="00E744C5">
      <w:pPr>
        <w:pStyle w:val="Heading9"/>
      </w:pPr>
      <w:bookmarkStart w:id="1459" w:name="_Toc103890955"/>
      <w:bookmarkStart w:id="1460" w:name="_Toc104908535"/>
      <w:bookmarkStart w:id="1461" w:name="_Toc106737137"/>
      <w:bookmarkStart w:id="1462" w:name="_Toc106737463"/>
      <w:bookmarkStart w:id="1463" w:name="_Ref106878695"/>
      <w:r w:rsidRPr="00E744C5">
        <w:t>Melbourne Water Case Study – An example of modelling climate change for sewer network using time series approach</w:t>
      </w:r>
      <w:bookmarkEnd w:id="1459"/>
      <w:bookmarkEnd w:id="1460"/>
      <w:bookmarkEnd w:id="1461"/>
      <w:bookmarkEnd w:id="1462"/>
      <w:bookmarkEnd w:id="1463"/>
    </w:p>
    <w:p w14:paraId="20338B78" w14:textId="77777777" w:rsidR="00090470" w:rsidRPr="00E744C5" w:rsidRDefault="00090470" w:rsidP="00C93ED3">
      <w:pPr>
        <w:pStyle w:val="AppendixHeading2"/>
        <w:tabs>
          <w:tab w:val="clear" w:pos="1559"/>
          <w:tab w:val="clear" w:pos="1843"/>
          <w:tab w:val="clear" w:pos="2126"/>
          <w:tab w:val="clear" w:pos="2410"/>
          <w:tab w:val="left" w:pos="0"/>
        </w:tabs>
        <w:ind w:left="0"/>
      </w:pPr>
      <w:bookmarkStart w:id="1464" w:name="_Toc103890956"/>
      <w:bookmarkStart w:id="1465" w:name="_Toc104908536"/>
      <w:bookmarkStart w:id="1466" w:name="_Toc106737138"/>
      <w:bookmarkStart w:id="1467" w:name="_Toc106737464"/>
      <w:r w:rsidRPr="00E744C5">
        <w:t>Case study overview</w:t>
      </w:r>
      <w:bookmarkEnd w:id="1464"/>
      <w:bookmarkEnd w:id="1465"/>
      <w:bookmarkEnd w:id="1466"/>
      <w:bookmarkEnd w:id="1467"/>
    </w:p>
    <w:p w14:paraId="747A4AB0" w14:textId="18A309DA" w:rsidR="00090470" w:rsidRDefault="00090470" w:rsidP="00090470">
      <w:pPr>
        <w:pStyle w:val="BodyText"/>
        <w:spacing w:before="240" w:after="240"/>
      </w:pPr>
      <w:r>
        <w:t xml:space="preserve">The following provides a more detailed illustration and guidance for application of the </w:t>
      </w:r>
      <w:r w:rsidRPr="006A2506">
        <w:rPr>
          <w:rFonts w:cs="Jacobs Chronos"/>
        </w:rPr>
        <w:t>time series</w:t>
      </w:r>
      <w:r>
        <w:t xml:space="preserve"> approach (Approach B,</w:t>
      </w:r>
      <w:r w:rsidR="00E64E80">
        <w:t xml:space="preserve"> </w:t>
      </w:r>
      <w:r w:rsidR="00E64E80">
        <w:fldChar w:fldCharType="begin"/>
      </w:r>
      <w:r w:rsidR="00E64E80">
        <w:instrText xml:space="preserve"> REF _Ref106456818 \h </w:instrText>
      </w:r>
      <w:r w:rsidR="00C23F40">
        <w:instrText xml:space="preserve"> \* MERGEFORMAT </w:instrText>
      </w:r>
      <w:r w:rsidR="00E64E80">
        <w:fldChar w:fldCharType="separate"/>
      </w:r>
      <w:r w:rsidR="00C07B66">
        <w:t xml:space="preserve">Figure </w:t>
      </w:r>
      <w:r w:rsidR="00C07B66">
        <w:rPr>
          <w:noProof/>
        </w:rPr>
        <w:t>12</w:t>
      </w:r>
      <w:r w:rsidR="00E64E80">
        <w:fldChar w:fldCharType="end"/>
      </w:r>
      <w:r>
        <w:t xml:space="preserve">) </w:t>
      </w:r>
      <w:r w:rsidRPr="006A2506">
        <w:rPr>
          <w:rFonts w:cs="Jacobs Chronos"/>
        </w:rPr>
        <w:t>in Section 4 of</w:t>
      </w:r>
      <w:r>
        <w:t xml:space="preserve"> the </w:t>
      </w:r>
      <w:r>
        <w:rPr>
          <w:rFonts w:cs="Jacobs Chronos"/>
        </w:rPr>
        <w:t>Guidelines. This</w:t>
      </w:r>
      <w:r>
        <w:t xml:space="preserve"> is </w:t>
      </w:r>
      <w:r>
        <w:rPr>
          <w:rFonts w:cs="Jacobs Chronos"/>
        </w:rPr>
        <w:t>illustrated based on the information</w:t>
      </w:r>
      <w:r>
        <w:t xml:space="preserve"> in </w:t>
      </w:r>
      <w:r>
        <w:rPr>
          <w:rFonts w:cs="Jacobs Chronos"/>
        </w:rPr>
        <w:fldChar w:fldCharType="begin"/>
      </w:r>
      <w:r>
        <w:rPr>
          <w:rFonts w:cs="Jacobs Chronos"/>
        </w:rPr>
        <w:instrText xml:space="preserve"> REF _Ref99126156 \h </w:instrText>
      </w:r>
      <w:r w:rsidR="00C23F40">
        <w:rPr>
          <w:rFonts w:cs="Jacobs Chronos"/>
        </w:rPr>
        <w:instrText xml:space="preserve"> \* MERGEFORMAT </w:instrText>
      </w:r>
      <w:r>
        <w:rPr>
          <w:rFonts w:cs="Jacobs Chronos"/>
        </w:rPr>
      </w:r>
      <w:r>
        <w:rPr>
          <w:rFonts w:cs="Jacobs Chronos"/>
        </w:rPr>
        <w:fldChar w:fldCharType="separate"/>
      </w:r>
      <w:r w:rsidR="00C07B66">
        <w:t xml:space="preserve">Table </w:t>
      </w:r>
      <w:r w:rsidR="00C07B66">
        <w:rPr>
          <w:noProof/>
        </w:rPr>
        <w:t>10</w:t>
      </w:r>
      <w:r>
        <w:rPr>
          <w:rFonts w:cs="Jacobs Chronos"/>
        </w:rPr>
        <w:fldChar w:fldCharType="end"/>
      </w:r>
      <w:r w:rsidR="00FE7E13">
        <w:rPr>
          <w:rFonts w:cs="Jacobs Chronos"/>
        </w:rPr>
        <w:t>.</w:t>
      </w:r>
      <w:r w:rsidR="00545D74">
        <w:t xml:space="preserve"> </w:t>
      </w:r>
    </w:p>
    <w:tbl>
      <w:tblPr>
        <w:tblStyle w:val="TableGrid"/>
        <w:tblW w:w="0" w:type="auto"/>
        <w:tblLook w:val="04A0" w:firstRow="1" w:lastRow="0" w:firstColumn="1" w:lastColumn="0" w:noHBand="0" w:noVBand="1"/>
      </w:tblPr>
      <w:tblGrid>
        <w:gridCol w:w="1437"/>
        <w:gridCol w:w="7589"/>
      </w:tblGrid>
      <w:tr w:rsidR="00090470" w:rsidRPr="0039143A" w14:paraId="4D43DF68" w14:textId="77777777" w:rsidTr="0068653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026" w:type="dxa"/>
            <w:gridSpan w:val="2"/>
            <w:shd w:val="clear" w:color="auto" w:fill="E0F5F4" w:themeFill="accent2" w:themeFillTint="33"/>
          </w:tcPr>
          <w:p w14:paraId="021E9310" w14:textId="34453386" w:rsidR="008C291C" w:rsidRDefault="008C291C" w:rsidP="002B4958">
            <w:pPr>
              <w:pStyle w:val="PullOutBoxHeading"/>
              <w:jc w:val="center"/>
              <w:rPr>
                <w:b/>
                <w:bCs w:val="0"/>
                <w:i w:val="0"/>
                <w:iCs w:val="0"/>
              </w:rPr>
            </w:pPr>
            <w:r>
              <w:rPr>
                <w:b/>
                <w:bCs w:val="0"/>
                <w:i w:val="0"/>
                <w:sz w:val="22"/>
                <w:szCs w:val="26"/>
              </w:rPr>
              <w:t>CASE STUDY</w:t>
            </w:r>
          </w:p>
          <w:p w14:paraId="4446053D" w14:textId="5DD66F39" w:rsidR="00090470" w:rsidRPr="00436C74" w:rsidRDefault="00090470" w:rsidP="002B4958">
            <w:pPr>
              <w:pStyle w:val="PullOutBoxHeading"/>
              <w:spacing w:line="240" w:lineRule="auto"/>
              <w:jc w:val="center"/>
              <w:rPr>
                <w:b/>
                <w:bCs w:val="0"/>
                <w:i w:val="0"/>
                <w:iCs w:val="0"/>
              </w:rPr>
            </w:pPr>
            <w:r w:rsidRPr="002B4958">
              <w:rPr>
                <w:sz w:val="20"/>
              </w:rPr>
              <w:t>Wastewater network modelling – for climate change impacts (Melbourne Water)</w:t>
            </w:r>
          </w:p>
        </w:tc>
      </w:tr>
      <w:tr w:rsidR="00090470" w:rsidRPr="0064293A" w14:paraId="5BDD562E" w14:textId="77777777" w:rsidTr="0068653F">
        <w:tc>
          <w:tcPr>
            <w:cnfStyle w:val="001000000000" w:firstRow="0" w:lastRow="0" w:firstColumn="1" w:lastColumn="0" w:oddVBand="0" w:evenVBand="0" w:oddHBand="0" w:evenHBand="0" w:firstRowFirstColumn="0" w:firstRowLastColumn="0" w:lastRowFirstColumn="0" w:lastRowLastColumn="0"/>
            <w:tcW w:w="1437" w:type="dxa"/>
          </w:tcPr>
          <w:p w14:paraId="3FDE885A" w14:textId="77777777" w:rsidR="00090470" w:rsidRDefault="00090470" w:rsidP="00280DFF">
            <w:pPr>
              <w:pStyle w:val="TableTextLeft"/>
            </w:pPr>
            <w:r>
              <w:t xml:space="preserve">What: </w:t>
            </w:r>
          </w:p>
          <w:p w14:paraId="5721A9EE" w14:textId="77777777" w:rsidR="00090470" w:rsidRDefault="00090470" w:rsidP="00280DFF">
            <w:pPr>
              <w:pStyle w:val="TableTextLeft"/>
            </w:pPr>
          </w:p>
        </w:tc>
        <w:tc>
          <w:tcPr>
            <w:tcW w:w="7589" w:type="dxa"/>
          </w:tcPr>
          <w:p w14:paraId="4180E302" w14:textId="57789220" w:rsidR="0009047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t xml:space="preserve">A climate change scenario was modelled (with time series rainfall), considering a number of impacts including: </w:t>
            </w:r>
          </w:p>
          <w:p w14:paraId="08918B83" w14:textId="77777777" w:rsidR="000904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 xml:space="preserve">the increase in rainfall intensity which increases inflows to sewers </w:t>
            </w:r>
          </w:p>
          <w:p w14:paraId="52A1D484" w14:textId="77777777" w:rsidR="000904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the increased evaporation and reduced annual rainfall which results in a drier catchment and can reduce the inflows to sewers in some cases and</w:t>
            </w:r>
          </w:p>
          <w:p w14:paraId="2562A113" w14:textId="77777777" w:rsidR="00090470"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 xml:space="preserve">sea level rise with potential to submerge </w:t>
            </w:r>
            <w:r w:rsidRPr="005F17C2">
              <w:t>Emergency Relief Structures</w:t>
            </w:r>
            <w:r>
              <w:t xml:space="preserve"> (ERS) outlet. </w:t>
            </w:r>
          </w:p>
          <w:p w14:paraId="53CA1691" w14:textId="77777777" w:rsidR="0009047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t>The results can be compared against the time series rainfall (without climate change) scenario to understand the sensitivity to climate impacts.</w:t>
            </w:r>
          </w:p>
          <w:p w14:paraId="0AD08927" w14:textId="2A808D4D" w:rsidR="0009047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_Ref99393105 \h  \* MERGEFORMAT </w:instrText>
            </w:r>
            <w:r>
              <w:fldChar w:fldCharType="separate"/>
            </w:r>
            <w:r w:rsidR="00C07B66" w:rsidRPr="00534A2D">
              <w:t xml:space="preserve">Figure </w:t>
            </w:r>
            <w:r w:rsidR="00C07B66">
              <w:t>34</w:t>
            </w:r>
            <w:r w:rsidR="00C07B66" w:rsidRPr="006A2506">
              <w:rPr>
                <w:noProof/>
                <w:color w:val="auto"/>
              </w:rPr>
              <w:t>:</w:t>
            </w:r>
            <w:r>
              <w:fldChar w:fldCharType="end"/>
            </w:r>
            <w:r>
              <w:t xml:space="preserve"> describes the steps to develop the inputs to Melbourne Water’s hydraulic model for this approach and shows their alignment with the generalised framework outlined in </w:t>
            </w:r>
            <w:r w:rsidR="00E64E80">
              <w:fldChar w:fldCharType="begin"/>
            </w:r>
            <w:r w:rsidR="00E64E80">
              <w:instrText xml:space="preserve"> REF _Ref106456818 \h </w:instrText>
            </w:r>
            <w:r w:rsidR="00C23F40">
              <w:instrText xml:space="preserve"> \* MERGEFORMAT </w:instrText>
            </w:r>
            <w:r w:rsidR="00E64E80">
              <w:fldChar w:fldCharType="separate"/>
            </w:r>
            <w:r w:rsidR="00C07B66">
              <w:t xml:space="preserve">Figure </w:t>
            </w:r>
            <w:r w:rsidR="00C07B66">
              <w:rPr>
                <w:noProof/>
              </w:rPr>
              <w:t>12</w:t>
            </w:r>
            <w:r w:rsidR="00E64E80">
              <w:fldChar w:fldCharType="end"/>
            </w:r>
            <w:r w:rsidRPr="00471F15">
              <w:t>.</w:t>
            </w:r>
            <w:r>
              <w:t xml:space="preserve"> </w:t>
            </w:r>
          </w:p>
          <w:p w14:paraId="7D2A53CA" w14:textId="7F3EA2B2" w:rsidR="00090470" w:rsidRPr="0064293A"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t xml:space="preserve">Table </w:t>
            </w:r>
            <w:r w:rsidR="00E86E24">
              <w:t>32</w:t>
            </w:r>
            <w:r>
              <w:t xml:space="preserve"> </w:t>
            </w:r>
            <w:r w:rsidRPr="006C799C">
              <w:t>provides an overview of key potential climate change impacts on wastewater network hydraulic performance as addressed by Melbourne Water</w:t>
            </w:r>
            <w:r>
              <w:t>.</w:t>
            </w:r>
          </w:p>
        </w:tc>
      </w:tr>
      <w:tr w:rsidR="00090470" w:rsidRPr="00721487" w14:paraId="4BD5DDE7" w14:textId="77777777" w:rsidTr="0068653F">
        <w:tc>
          <w:tcPr>
            <w:cnfStyle w:val="001000000000" w:firstRow="0" w:lastRow="0" w:firstColumn="1" w:lastColumn="0" w:oddVBand="0" w:evenVBand="0" w:oddHBand="0" w:evenHBand="0" w:firstRowFirstColumn="0" w:firstRowLastColumn="0" w:lastRowFirstColumn="0" w:lastRowLastColumn="0"/>
            <w:tcW w:w="1437" w:type="dxa"/>
          </w:tcPr>
          <w:p w14:paraId="55400ED5" w14:textId="77777777" w:rsidR="00090470" w:rsidRDefault="00090470" w:rsidP="00280DFF">
            <w:pPr>
              <w:pStyle w:val="TableTextLeft"/>
            </w:pPr>
            <w:r>
              <w:t xml:space="preserve">Challenges: </w:t>
            </w:r>
          </w:p>
        </w:tc>
        <w:tc>
          <w:tcPr>
            <w:tcW w:w="7589" w:type="dxa"/>
          </w:tcPr>
          <w:p w14:paraId="1585DF58" w14:textId="77777777" w:rsidR="00090470" w:rsidRPr="005F17C2"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5F17C2">
              <w:t xml:space="preserve">Confirm inflow and infiltration peaks and daily flows </w:t>
            </w:r>
          </w:p>
        </w:tc>
      </w:tr>
      <w:tr w:rsidR="00090470" w:rsidRPr="00EB4421" w14:paraId="4B2EE609" w14:textId="77777777" w:rsidTr="0068653F">
        <w:tc>
          <w:tcPr>
            <w:cnfStyle w:val="001000000000" w:firstRow="0" w:lastRow="0" w:firstColumn="1" w:lastColumn="0" w:oddVBand="0" w:evenVBand="0" w:oddHBand="0" w:evenHBand="0" w:firstRowFirstColumn="0" w:firstRowLastColumn="0" w:lastRowFirstColumn="0" w:lastRowLastColumn="0"/>
            <w:tcW w:w="1437" w:type="dxa"/>
          </w:tcPr>
          <w:p w14:paraId="66AEC3D4" w14:textId="77777777" w:rsidR="00090470" w:rsidRDefault="00090470" w:rsidP="00280DFF">
            <w:pPr>
              <w:pStyle w:val="TableTextLeft"/>
            </w:pPr>
            <w:r>
              <w:t>Climate change considerations:</w:t>
            </w:r>
          </w:p>
        </w:tc>
        <w:tc>
          <w:tcPr>
            <w:tcW w:w="7589" w:type="dxa"/>
          </w:tcPr>
          <w:p w14:paraId="599B7ED8" w14:textId="77777777" w:rsidR="00090470" w:rsidRDefault="00090470" w:rsidP="00280DFF">
            <w:pPr>
              <w:pStyle w:val="TableTextLeft"/>
              <w:cnfStyle w:val="000000000000" w:firstRow="0" w:lastRow="0" w:firstColumn="0" w:lastColumn="0" w:oddVBand="0" w:evenVBand="0" w:oddHBand="0" w:evenHBand="0" w:firstRowFirstColumn="0" w:firstRowLastColumn="0" w:lastRowFirstColumn="0" w:lastRowLastColumn="0"/>
            </w:pPr>
            <w:r>
              <w:t>Key findings are:</w:t>
            </w:r>
          </w:p>
          <w:p w14:paraId="3D5E14B6" w14:textId="77777777" w:rsidR="00090470" w:rsidRPr="005F17C2"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5F17C2">
              <w:t xml:space="preserve">Investigation of the return period of spills indicates that the climate change scenario causes an increase in spill frequency at most locations. </w:t>
            </w:r>
          </w:p>
          <w:p w14:paraId="5D4D67B3" w14:textId="77777777" w:rsidR="00090470" w:rsidRPr="005F17C2"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5F17C2">
              <w:t>The reduction in inflow / infiltration resulting in a drier catchment is not sufficient to offset the impact of the increased storm intensity mainly due to the continued inflow from illegal connections.</w:t>
            </w:r>
          </w:p>
          <w:p w14:paraId="7D903935" w14:textId="77777777" w:rsidR="00090470" w:rsidRPr="005F17C2"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5F17C2">
              <w:t>Sea level rise causing ERS submergence may increase spills in the network upstream.</w:t>
            </w:r>
          </w:p>
          <w:p w14:paraId="20EF97C6" w14:textId="01302574" w:rsidR="00090470" w:rsidRDefault="00090470" w:rsidP="00280DFF">
            <w:pPr>
              <w:pStyle w:val="TableTextBullet"/>
              <w:numPr>
                <w:ilvl w:val="0"/>
                <w:numId w:val="0"/>
              </w:numPr>
              <w:ind w:left="284" w:hanging="171"/>
              <w:cnfStyle w:val="000000000000" w:firstRow="0" w:lastRow="0" w:firstColumn="0" w:lastColumn="0" w:oddVBand="0" w:evenVBand="0" w:oddHBand="0" w:evenHBand="0" w:firstRowFirstColumn="0" w:firstRowLastColumn="0" w:lastRowFirstColumn="0" w:lastRowLastColumn="0"/>
            </w:pPr>
            <w:r>
              <w:t>Also consider</w:t>
            </w:r>
            <w:r w:rsidR="000A603E">
              <w:t>s</w:t>
            </w:r>
            <w:r>
              <w:t>:</w:t>
            </w:r>
          </w:p>
          <w:p w14:paraId="390746B9" w14:textId="33A60A81" w:rsidR="000A603E" w:rsidRDefault="000A603E"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The t</w:t>
            </w:r>
            <w:r w:rsidR="00090470" w:rsidRPr="005F17C2">
              <w:t>ime series impact on STP</w:t>
            </w:r>
            <w:r>
              <w:t>s</w:t>
            </w:r>
            <w:r w:rsidR="00090470" w:rsidRPr="005F17C2">
              <w:t xml:space="preserve"> over weeks/months (rather than 30 min intervals for </w:t>
            </w:r>
            <w:r w:rsidR="00090470">
              <w:t>the</w:t>
            </w:r>
            <w:r w:rsidR="00090470" w:rsidRPr="005F17C2">
              <w:t xml:space="preserve"> network). </w:t>
            </w:r>
          </w:p>
          <w:p w14:paraId="229E419A" w14:textId="32DC4AB1" w:rsidR="00090470" w:rsidRPr="005F17C2" w:rsidRDefault="000A603E"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t>The i</w:t>
            </w:r>
            <w:r w:rsidR="00090470" w:rsidRPr="005F17C2">
              <w:t>nfluence</w:t>
            </w:r>
            <w:r>
              <w:t xml:space="preserve"> of</w:t>
            </w:r>
            <w:r w:rsidR="00090470" w:rsidRPr="005F17C2">
              <w:t xml:space="preserve"> operational responses and decision</w:t>
            </w:r>
            <w:r>
              <w:t>s</w:t>
            </w:r>
            <w:r w:rsidR="00090470" w:rsidRPr="005F17C2">
              <w:t xml:space="preserve"> made in the months prior </w:t>
            </w:r>
            <w:r>
              <w:t>informed by</w:t>
            </w:r>
            <w:r w:rsidR="00090470" w:rsidRPr="005F17C2">
              <w:t xml:space="preserve"> weather outlook</w:t>
            </w:r>
          </w:p>
          <w:p w14:paraId="2C476D0A" w14:textId="3208F51C" w:rsidR="00090470" w:rsidRPr="00EB4421" w:rsidRDefault="00090470" w:rsidP="0029409B">
            <w:pPr>
              <w:pStyle w:val="TableTextBullet"/>
              <w:numPr>
                <w:ilvl w:val="0"/>
                <w:numId w:val="29"/>
              </w:numPr>
              <w:cnfStyle w:val="000000000000" w:firstRow="0" w:lastRow="0" w:firstColumn="0" w:lastColumn="0" w:oddVBand="0" w:evenVBand="0" w:oddHBand="0" w:evenHBand="0" w:firstRowFirstColumn="0" w:firstRowLastColumn="0" w:lastRowFirstColumn="0" w:lastRowLastColumn="0"/>
            </w:pPr>
            <w:r w:rsidRPr="005F17C2">
              <w:t>Make whole sewerage system and whole water cycle</w:t>
            </w:r>
            <w:r w:rsidR="00D205A5" w:rsidRPr="005F17C2">
              <w:t xml:space="preserve"> decisions</w:t>
            </w:r>
            <w:r w:rsidRPr="005F17C2">
              <w:t xml:space="preserve"> (</w:t>
            </w:r>
            <w:r w:rsidR="00C300B3">
              <w:t>i.e.,</w:t>
            </w:r>
            <w:r w:rsidR="00D205A5">
              <w:t xml:space="preserve"> integrated water management</w:t>
            </w:r>
            <w:r w:rsidRPr="005F17C2">
              <w:t>)</w:t>
            </w:r>
          </w:p>
        </w:tc>
      </w:tr>
    </w:tbl>
    <w:p w14:paraId="4A529907" w14:textId="77777777" w:rsidR="00090470" w:rsidRDefault="00090470" w:rsidP="00E33EA3">
      <w:pPr>
        <w:pStyle w:val="BodyText"/>
      </w:pPr>
      <w:bookmarkStart w:id="1468" w:name="_Ref103104910"/>
      <w:bookmarkStart w:id="1469" w:name="_Toc102129027"/>
      <w:bookmarkStart w:id="1470" w:name="_Toc103891418"/>
    </w:p>
    <w:p w14:paraId="7C8B4B3A" w14:textId="36A87012" w:rsidR="00090470" w:rsidRPr="00534A2D" w:rsidRDefault="00090470" w:rsidP="00090470">
      <w:pPr>
        <w:pStyle w:val="Caption"/>
        <w:spacing w:before="240"/>
      </w:pPr>
      <w:bookmarkStart w:id="1471" w:name="_Toc106737312"/>
      <w:bookmarkStart w:id="1472" w:name="_Toc106737514"/>
      <w:bookmarkStart w:id="1473" w:name="_Toc107241011"/>
      <w:bookmarkStart w:id="1474" w:name="_Toc107265131"/>
      <w:bookmarkStart w:id="1475" w:name="_Toc110338306"/>
      <w:r w:rsidRPr="00534A2D">
        <w:t xml:space="preserve">Table </w:t>
      </w:r>
      <w:fldSimple w:instr=" SEQ Table \* ARABIC ">
        <w:r w:rsidR="00C07B66">
          <w:rPr>
            <w:noProof/>
          </w:rPr>
          <w:t>32</w:t>
        </w:r>
      </w:fldSimple>
      <w:r w:rsidRPr="006A2506">
        <w:rPr>
          <w:noProof/>
          <w:color w:val="auto"/>
        </w:rPr>
        <w:t>:</w:t>
      </w:r>
      <w:r w:rsidRPr="006A2506">
        <w:rPr>
          <w:color w:val="auto"/>
        </w:rPr>
        <w:t xml:space="preserve"> </w:t>
      </w:r>
      <w:bookmarkEnd w:id="1468"/>
      <w:r w:rsidRPr="00534A2D">
        <w:t>Overview of key potential climate change impacts</w:t>
      </w:r>
      <w:bookmarkEnd w:id="1469"/>
      <w:bookmarkEnd w:id="1470"/>
      <w:bookmarkEnd w:id="1471"/>
      <w:bookmarkEnd w:id="1472"/>
      <w:bookmarkEnd w:id="1473"/>
      <w:bookmarkEnd w:id="1474"/>
      <w:bookmarkEnd w:id="1475"/>
    </w:p>
    <w:tbl>
      <w:tblPr>
        <w:tblStyle w:val="TableGrid"/>
        <w:tblW w:w="5000" w:type="pct"/>
        <w:tblLook w:val="00A0" w:firstRow="1" w:lastRow="0" w:firstColumn="1" w:lastColumn="0" w:noHBand="0" w:noVBand="0"/>
      </w:tblPr>
      <w:tblGrid>
        <w:gridCol w:w="1835"/>
        <w:gridCol w:w="2887"/>
        <w:gridCol w:w="2887"/>
        <w:gridCol w:w="1417"/>
      </w:tblGrid>
      <w:tr w:rsidR="00AD22DE" w:rsidRPr="002C0008" w14:paraId="4E9CC264" w14:textId="77777777" w:rsidTr="002D212A">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0" w:type="pct"/>
            <w:vAlign w:val="center"/>
            <w:hideMark/>
          </w:tcPr>
          <w:p w14:paraId="06D1E88F" w14:textId="77777777" w:rsidR="00090470" w:rsidRPr="002D212A" w:rsidRDefault="00090470" w:rsidP="002D212A">
            <w:pPr>
              <w:pStyle w:val="TableHeadingLeft"/>
              <w:jc w:val="center"/>
              <w:rPr>
                <w:b/>
                <w:bCs w:val="0"/>
              </w:rPr>
            </w:pPr>
            <w:r w:rsidRPr="002D212A">
              <w:rPr>
                <w:b/>
                <w:bCs w:val="0"/>
              </w:rPr>
              <w:t>Potential climate hazard conditions</w:t>
            </w:r>
          </w:p>
        </w:tc>
        <w:tc>
          <w:tcPr>
            <w:cnfStyle w:val="000010000000" w:firstRow="0" w:lastRow="0" w:firstColumn="0" w:lastColumn="0" w:oddVBand="1" w:evenVBand="0" w:oddHBand="0" w:evenHBand="0" w:firstRowFirstColumn="0" w:firstRowLastColumn="0" w:lastRowFirstColumn="0" w:lastRowLastColumn="0"/>
            <w:tcW w:w="0" w:type="pct"/>
            <w:vAlign w:val="center"/>
            <w:hideMark/>
          </w:tcPr>
          <w:p w14:paraId="72F34718" w14:textId="0B262380" w:rsidR="00090470" w:rsidRPr="002D212A" w:rsidRDefault="00090470" w:rsidP="002D212A">
            <w:pPr>
              <w:pStyle w:val="TableHeadingLeft"/>
              <w:ind w:left="0"/>
              <w:jc w:val="center"/>
              <w:rPr>
                <w:b/>
                <w:bCs w:val="0"/>
              </w:rPr>
            </w:pPr>
            <w:r w:rsidRPr="002D212A">
              <w:rPr>
                <w:b/>
                <w:bCs w:val="0"/>
              </w:rPr>
              <w:t>Potential impact on sewer network</w:t>
            </w:r>
          </w:p>
        </w:tc>
        <w:tc>
          <w:tcPr>
            <w:tcW w:w="0" w:type="pct"/>
            <w:vAlign w:val="center"/>
            <w:hideMark/>
          </w:tcPr>
          <w:p w14:paraId="79FB5814" w14:textId="77777777" w:rsidR="00090470" w:rsidRPr="002D212A" w:rsidRDefault="00090470" w:rsidP="002D212A">
            <w:pPr>
              <w:pStyle w:val="TableHeadingLeft"/>
              <w:jc w:val="center"/>
              <w:cnfStyle w:val="100000000000" w:firstRow="1" w:lastRow="0" w:firstColumn="0" w:lastColumn="0" w:oddVBand="0" w:evenVBand="0" w:oddHBand="0" w:evenHBand="0" w:firstRowFirstColumn="0" w:firstRowLastColumn="0" w:lastRowFirstColumn="0" w:lastRowLastColumn="0"/>
              <w:rPr>
                <w:b/>
                <w:bCs w:val="0"/>
              </w:rPr>
            </w:pPr>
            <w:r w:rsidRPr="002D212A">
              <w:rPr>
                <w:b/>
                <w:bCs w:val="0"/>
              </w:rPr>
              <w:t>How addressed in modelling</w:t>
            </w:r>
          </w:p>
        </w:tc>
        <w:tc>
          <w:tcPr>
            <w:cnfStyle w:val="000010000000" w:firstRow="0" w:lastRow="0" w:firstColumn="0" w:lastColumn="0" w:oddVBand="1" w:evenVBand="0" w:oddHBand="0" w:evenHBand="0" w:firstRowFirstColumn="0" w:firstRowLastColumn="0" w:lastRowFirstColumn="0" w:lastRowLastColumn="0"/>
            <w:tcW w:w="0" w:type="pct"/>
            <w:vAlign w:val="center"/>
            <w:hideMark/>
          </w:tcPr>
          <w:p w14:paraId="3A6EFAEA" w14:textId="77777777" w:rsidR="00090470" w:rsidRPr="002D212A" w:rsidRDefault="00090470" w:rsidP="002D212A">
            <w:pPr>
              <w:pStyle w:val="TableHeadingLeft"/>
              <w:jc w:val="center"/>
              <w:rPr>
                <w:b/>
                <w:bCs w:val="0"/>
              </w:rPr>
            </w:pPr>
            <w:r w:rsidRPr="002D212A">
              <w:rPr>
                <w:b/>
                <w:bCs w:val="0"/>
              </w:rPr>
              <w:t>Reference</w:t>
            </w:r>
          </w:p>
        </w:tc>
      </w:tr>
      <w:tr w:rsidR="00B85C25" w:rsidRPr="002C0008" w14:paraId="529AA512" w14:textId="77777777" w:rsidTr="00280DFF">
        <w:trPr>
          <w:cantSplit/>
        </w:trPr>
        <w:tc>
          <w:tcPr>
            <w:cnfStyle w:val="001000000000" w:firstRow="0" w:lastRow="0" w:firstColumn="1" w:lastColumn="0" w:oddVBand="0" w:evenVBand="0" w:oddHBand="0" w:evenHBand="0" w:firstRowFirstColumn="0" w:firstRowLastColumn="0" w:lastRowFirstColumn="0" w:lastRowLastColumn="0"/>
            <w:tcW w:w="1017" w:type="pct"/>
            <w:hideMark/>
          </w:tcPr>
          <w:p w14:paraId="6EDA58EE" w14:textId="77777777" w:rsidR="00090470" w:rsidRPr="002C0008" w:rsidRDefault="00090470" w:rsidP="00280DFF">
            <w:pPr>
              <w:pStyle w:val="TableTextLeft"/>
            </w:pPr>
            <w:r w:rsidRPr="00534A2D">
              <w:t>Storms become more extreme</w:t>
            </w:r>
          </w:p>
        </w:tc>
        <w:tc>
          <w:tcPr>
            <w:cnfStyle w:val="000010000000" w:firstRow="0" w:lastRow="0" w:firstColumn="0" w:lastColumn="0" w:oddVBand="1" w:evenVBand="0" w:oddHBand="0" w:evenHBand="0" w:firstRowFirstColumn="0" w:firstRowLastColumn="0" w:lastRowFirstColumn="0" w:lastRowLastColumn="0"/>
            <w:tcW w:w="1599" w:type="pct"/>
            <w:hideMark/>
          </w:tcPr>
          <w:p w14:paraId="4992A429" w14:textId="77777777" w:rsidR="00090470" w:rsidRPr="00534A2D" w:rsidRDefault="00090470" w:rsidP="00280DFF">
            <w:pPr>
              <w:pStyle w:val="TableTextLeft"/>
              <w:rPr>
                <w:b/>
              </w:rPr>
            </w:pPr>
            <w:r w:rsidRPr="00534A2D">
              <w:t>Wet weather inflows increase</w:t>
            </w:r>
            <w:r>
              <w:rPr>
                <w:color w:val="auto"/>
              </w:rPr>
              <w:t>.</w:t>
            </w:r>
          </w:p>
        </w:tc>
        <w:tc>
          <w:tcPr>
            <w:tcW w:w="1599" w:type="pct"/>
            <w:hideMark/>
          </w:tcPr>
          <w:p w14:paraId="19B0A2EC" w14:textId="77777777" w:rsidR="00090470" w:rsidRPr="00534A2D"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534A2D">
              <w:t>50</w:t>
            </w:r>
            <w:r>
              <w:rPr>
                <w:color w:val="auto"/>
              </w:rPr>
              <w:t>-y</w:t>
            </w:r>
            <w:r w:rsidRPr="00471F15">
              <w:rPr>
                <w:color w:val="auto"/>
              </w:rPr>
              <w:t xml:space="preserve">ear </w:t>
            </w:r>
            <w:r>
              <w:rPr>
                <w:color w:val="auto"/>
              </w:rPr>
              <w:t>t</w:t>
            </w:r>
            <w:r w:rsidRPr="00471F15">
              <w:rPr>
                <w:color w:val="auto"/>
              </w:rPr>
              <w:t xml:space="preserve">ime </w:t>
            </w:r>
            <w:r>
              <w:rPr>
                <w:color w:val="auto"/>
              </w:rPr>
              <w:t>s</w:t>
            </w:r>
            <w:r w:rsidRPr="00471F15">
              <w:rPr>
                <w:color w:val="auto"/>
              </w:rPr>
              <w:t>eries</w:t>
            </w:r>
            <w:r w:rsidRPr="00534A2D">
              <w:t xml:space="preserve"> of </w:t>
            </w:r>
            <w:r>
              <w:rPr>
                <w:color w:val="auto"/>
              </w:rPr>
              <w:t>d</w:t>
            </w:r>
            <w:r w:rsidRPr="00471F15">
              <w:rPr>
                <w:color w:val="auto"/>
              </w:rPr>
              <w:t>ata</w:t>
            </w:r>
            <w:r w:rsidRPr="00534A2D">
              <w:t xml:space="preserve"> adjusted so that intensity of larger storms is increased</w:t>
            </w:r>
            <w:r>
              <w:rPr>
                <w:color w:val="auto"/>
              </w:rPr>
              <w:t>.</w:t>
            </w:r>
          </w:p>
        </w:tc>
        <w:tc>
          <w:tcPr>
            <w:cnfStyle w:val="000010000000" w:firstRow="0" w:lastRow="0" w:firstColumn="0" w:lastColumn="0" w:oddVBand="1" w:evenVBand="0" w:oddHBand="0" w:evenHBand="0" w:firstRowFirstColumn="0" w:firstRowLastColumn="0" w:lastRowFirstColumn="0" w:lastRowLastColumn="0"/>
            <w:tcW w:w="786" w:type="pct"/>
            <w:hideMark/>
          </w:tcPr>
          <w:p w14:paraId="2866EC09" w14:textId="62AD92B6" w:rsidR="00090470" w:rsidRPr="0098291D" w:rsidRDefault="00090470" w:rsidP="00280DFF">
            <w:pPr>
              <w:pStyle w:val="TableTextLeft"/>
              <w:rPr>
                <w:b/>
              </w:rPr>
            </w:pPr>
            <w:r w:rsidRPr="0098291D">
              <w:rPr>
                <w:b/>
              </w:rPr>
              <w:fldChar w:fldCharType="begin"/>
            </w:r>
            <w:r w:rsidRPr="006F640D">
              <w:instrText xml:space="preserve"> REF _Ref99393105 \h  \* MERGEFORMAT </w:instrText>
            </w:r>
            <w:r w:rsidRPr="0098291D">
              <w:rPr>
                <w:b/>
              </w:rPr>
            </w:r>
            <w:r w:rsidRPr="0098291D">
              <w:rPr>
                <w:b/>
              </w:rPr>
              <w:fldChar w:fldCharType="separate"/>
            </w:r>
            <w:r w:rsidR="00C07B66" w:rsidRPr="00534A2D">
              <w:t xml:space="preserve">Figure </w:t>
            </w:r>
            <w:r w:rsidR="00C07B66">
              <w:t>34</w:t>
            </w:r>
            <w:r w:rsidR="00C07B66" w:rsidRPr="006A2506">
              <w:rPr>
                <w:noProof/>
                <w:color w:val="auto"/>
              </w:rPr>
              <w:t>:</w:t>
            </w:r>
            <w:r w:rsidRPr="0098291D">
              <w:rPr>
                <w:b/>
              </w:rPr>
              <w:fldChar w:fldCharType="end"/>
            </w:r>
          </w:p>
          <w:p w14:paraId="0F79E6DF" w14:textId="7C5ED76E" w:rsidR="00090470" w:rsidRPr="006F640D" w:rsidRDefault="00D205A5" w:rsidP="00280DFF">
            <w:pPr>
              <w:pStyle w:val="TableTextLeft"/>
              <w:rPr>
                <w:b/>
              </w:rPr>
            </w:pPr>
            <w:r>
              <w:t xml:space="preserve">Appendix </w:t>
            </w:r>
            <w:r>
              <w:fldChar w:fldCharType="begin"/>
            </w:r>
            <w:r>
              <w:instrText xml:space="preserve"> REF _Ref106803174 \r \h </w:instrText>
            </w:r>
            <w:r w:rsidR="00C23F40">
              <w:instrText xml:space="preserve"> \* MERGEFORMAT </w:instrText>
            </w:r>
            <w:r>
              <w:fldChar w:fldCharType="separate"/>
            </w:r>
            <w:r w:rsidR="00C07B66">
              <w:t>A.9.2</w:t>
            </w:r>
            <w:r>
              <w:fldChar w:fldCharType="end"/>
            </w:r>
            <w:r>
              <w:t xml:space="preserve"> </w:t>
            </w:r>
            <w:r w:rsidR="00090470" w:rsidRPr="0098291D">
              <w:t>Guidance notes 1 to 4</w:t>
            </w:r>
          </w:p>
        </w:tc>
      </w:tr>
      <w:tr w:rsidR="00B85C25" w:rsidRPr="002C0008" w14:paraId="08FE212A" w14:textId="77777777" w:rsidTr="00280DFF">
        <w:trPr>
          <w:cantSplit/>
        </w:trPr>
        <w:tc>
          <w:tcPr>
            <w:cnfStyle w:val="001000000000" w:firstRow="0" w:lastRow="0" w:firstColumn="1" w:lastColumn="0" w:oddVBand="0" w:evenVBand="0" w:oddHBand="0" w:evenHBand="0" w:firstRowFirstColumn="0" w:firstRowLastColumn="0" w:lastRowFirstColumn="0" w:lastRowLastColumn="0"/>
            <w:tcW w:w="1017" w:type="pct"/>
            <w:hideMark/>
          </w:tcPr>
          <w:p w14:paraId="11BB75E3" w14:textId="77777777" w:rsidR="00090470" w:rsidRPr="00471F15" w:rsidRDefault="00090470" w:rsidP="00280DFF">
            <w:pPr>
              <w:pStyle w:val="TableTextLeft"/>
            </w:pPr>
            <w:r w:rsidRPr="00534A2D">
              <w:t>Annual rainfall totals reduce</w:t>
            </w:r>
          </w:p>
        </w:tc>
        <w:tc>
          <w:tcPr>
            <w:cnfStyle w:val="000010000000" w:firstRow="0" w:lastRow="0" w:firstColumn="0" w:lastColumn="0" w:oddVBand="1" w:evenVBand="0" w:oddHBand="0" w:evenHBand="0" w:firstRowFirstColumn="0" w:firstRowLastColumn="0" w:lastRowFirstColumn="0" w:lastRowLastColumn="0"/>
            <w:tcW w:w="1599" w:type="pct"/>
            <w:hideMark/>
          </w:tcPr>
          <w:p w14:paraId="5FA650D7" w14:textId="77777777" w:rsidR="00090470" w:rsidRPr="00534A2D" w:rsidRDefault="00090470" w:rsidP="00280DFF">
            <w:pPr>
              <w:pStyle w:val="TableTextLeft"/>
              <w:rPr>
                <w:b/>
              </w:rPr>
            </w:pPr>
            <w:r w:rsidRPr="00534A2D">
              <w:t>The catchment becomes drier on average, so when a storm does occur runoff may reduce.</w:t>
            </w:r>
          </w:p>
        </w:tc>
        <w:tc>
          <w:tcPr>
            <w:tcW w:w="1599" w:type="pct"/>
            <w:hideMark/>
          </w:tcPr>
          <w:p w14:paraId="0A783DF9" w14:textId="77777777" w:rsidR="00090470" w:rsidRPr="00534A2D"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534A2D">
              <w:t>50</w:t>
            </w:r>
            <w:r>
              <w:rPr>
                <w:color w:val="auto"/>
              </w:rPr>
              <w:t>-y</w:t>
            </w:r>
            <w:r w:rsidRPr="00471F15">
              <w:rPr>
                <w:color w:val="auto"/>
              </w:rPr>
              <w:t xml:space="preserve">ear </w:t>
            </w:r>
            <w:r>
              <w:rPr>
                <w:color w:val="auto"/>
              </w:rPr>
              <w:t>t</w:t>
            </w:r>
            <w:r w:rsidRPr="00471F15">
              <w:rPr>
                <w:color w:val="auto"/>
              </w:rPr>
              <w:t xml:space="preserve">ime </w:t>
            </w:r>
            <w:r>
              <w:rPr>
                <w:color w:val="auto"/>
              </w:rPr>
              <w:t>s</w:t>
            </w:r>
            <w:r w:rsidRPr="00471F15">
              <w:rPr>
                <w:color w:val="auto"/>
              </w:rPr>
              <w:t>eries</w:t>
            </w:r>
            <w:r w:rsidRPr="00534A2D">
              <w:t xml:space="preserve"> of </w:t>
            </w:r>
            <w:r>
              <w:rPr>
                <w:color w:val="auto"/>
              </w:rPr>
              <w:t>d</w:t>
            </w:r>
            <w:r w:rsidRPr="00471F15">
              <w:rPr>
                <w:color w:val="auto"/>
              </w:rPr>
              <w:t>ata</w:t>
            </w:r>
            <w:r w:rsidRPr="00534A2D">
              <w:t xml:space="preserve"> adjusted so that smaller storms are reduced. The overall annual rainfall totals are reduced. This reduces the antecedent wetness and hence runoff.</w:t>
            </w:r>
          </w:p>
        </w:tc>
        <w:tc>
          <w:tcPr>
            <w:cnfStyle w:val="000010000000" w:firstRow="0" w:lastRow="0" w:firstColumn="0" w:lastColumn="0" w:oddVBand="1" w:evenVBand="0" w:oddHBand="0" w:evenHBand="0" w:firstRowFirstColumn="0" w:firstRowLastColumn="0" w:lastRowFirstColumn="0" w:lastRowLastColumn="0"/>
            <w:tcW w:w="786" w:type="pct"/>
            <w:hideMark/>
          </w:tcPr>
          <w:p w14:paraId="41EE2238" w14:textId="67193FCB" w:rsidR="00090470" w:rsidRPr="0098291D" w:rsidRDefault="00090470" w:rsidP="00280DFF">
            <w:pPr>
              <w:pStyle w:val="TableTextLeft"/>
              <w:rPr>
                <w:b/>
              </w:rPr>
            </w:pPr>
            <w:r w:rsidRPr="0098291D">
              <w:rPr>
                <w:b/>
              </w:rPr>
              <w:fldChar w:fldCharType="begin"/>
            </w:r>
            <w:r w:rsidRPr="006F640D">
              <w:instrText xml:space="preserve"> REF _Ref99393105 \h  \* MERGEFORMAT </w:instrText>
            </w:r>
            <w:r w:rsidRPr="0098291D">
              <w:rPr>
                <w:b/>
              </w:rPr>
            </w:r>
            <w:r w:rsidRPr="0098291D">
              <w:rPr>
                <w:b/>
              </w:rPr>
              <w:fldChar w:fldCharType="separate"/>
            </w:r>
            <w:r w:rsidR="00C07B66" w:rsidRPr="00534A2D">
              <w:t xml:space="preserve">Figure </w:t>
            </w:r>
            <w:r w:rsidR="00C07B66">
              <w:t>34</w:t>
            </w:r>
            <w:r w:rsidR="00C07B66" w:rsidRPr="006A2506">
              <w:rPr>
                <w:noProof/>
                <w:color w:val="auto"/>
              </w:rPr>
              <w:t>:</w:t>
            </w:r>
            <w:r w:rsidRPr="0098291D">
              <w:rPr>
                <w:b/>
              </w:rPr>
              <w:fldChar w:fldCharType="end"/>
            </w:r>
          </w:p>
          <w:p w14:paraId="67A390FD" w14:textId="020C3F04" w:rsidR="00090470" w:rsidRPr="006F640D" w:rsidRDefault="00D205A5" w:rsidP="00280DFF">
            <w:pPr>
              <w:pStyle w:val="TableTextLeft"/>
              <w:rPr>
                <w:b/>
              </w:rPr>
            </w:pPr>
            <w:r>
              <w:t xml:space="preserve">Appendix </w:t>
            </w:r>
            <w:r>
              <w:fldChar w:fldCharType="begin"/>
            </w:r>
            <w:r>
              <w:instrText xml:space="preserve"> REF _Ref106803174 \r \h </w:instrText>
            </w:r>
            <w:r w:rsidR="00C23F40">
              <w:instrText xml:space="preserve"> \* MERGEFORMAT </w:instrText>
            </w:r>
            <w:r>
              <w:fldChar w:fldCharType="separate"/>
            </w:r>
            <w:r w:rsidR="00C07B66">
              <w:t>A.9.2</w:t>
            </w:r>
            <w:r>
              <w:fldChar w:fldCharType="end"/>
            </w:r>
            <w:r>
              <w:t xml:space="preserve"> </w:t>
            </w:r>
            <w:r w:rsidR="00090470" w:rsidRPr="0098291D">
              <w:t>Guidance not</w:t>
            </w:r>
            <w:r w:rsidR="00090470" w:rsidRPr="00167403">
              <w:t>es 1 to 4</w:t>
            </w:r>
          </w:p>
        </w:tc>
      </w:tr>
      <w:tr w:rsidR="00B85C25" w:rsidRPr="002C0008" w14:paraId="13160603" w14:textId="77777777" w:rsidTr="00280DFF">
        <w:trPr>
          <w:cantSplit/>
        </w:trPr>
        <w:tc>
          <w:tcPr>
            <w:cnfStyle w:val="001000000000" w:firstRow="0" w:lastRow="0" w:firstColumn="1" w:lastColumn="0" w:oddVBand="0" w:evenVBand="0" w:oddHBand="0" w:evenHBand="0" w:firstRowFirstColumn="0" w:firstRowLastColumn="0" w:lastRowFirstColumn="0" w:lastRowLastColumn="0"/>
            <w:tcW w:w="1017" w:type="pct"/>
            <w:hideMark/>
          </w:tcPr>
          <w:p w14:paraId="184B0746" w14:textId="77777777" w:rsidR="00090470" w:rsidRPr="00471F15" w:rsidRDefault="00090470" w:rsidP="00280DFF">
            <w:pPr>
              <w:pStyle w:val="TableTextLeft"/>
            </w:pPr>
            <w:r w:rsidRPr="00534A2D">
              <w:t xml:space="preserve">Evaporation </w:t>
            </w:r>
            <w:r>
              <w:t>i</w:t>
            </w:r>
            <w:r w:rsidRPr="00471F15">
              <w:t>ncreases</w:t>
            </w:r>
          </w:p>
        </w:tc>
        <w:tc>
          <w:tcPr>
            <w:cnfStyle w:val="000010000000" w:firstRow="0" w:lastRow="0" w:firstColumn="0" w:lastColumn="0" w:oddVBand="1" w:evenVBand="0" w:oddHBand="0" w:evenHBand="0" w:firstRowFirstColumn="0" w:firstRowLastColumn="0" w:lastRowFirstColumn="0" w:lastRowLastColumn="0"/>
            <w:tcW w:w="1599" w:type="pct"/>
            <w:hideMark/>
          </w:tcPr>
          <w:p w14:paraId="1162D90E" w14:textId="77777777" w:rsidR="00090470" w:rsidRPr="00534A2D" w:rsidRDefault="00090470" w:rsidP="00280DFF">
            <w:pPr>
              <w:pStyle w:val="TableTextLeft"/>
              <w:rPr>
                <w:b/>
              </w:rPr>
            </w:pPr>
            <w:r w:rsidRPr="00534A2D">
              <w:t>The catchment becomes drier on average, so when a storm does occur runoff may reduce.</w:t>
            </w:r>
          </w:p>
        </w:tc>
        <w:tc>
          <w:tcPr>
            <w:tcW w:w="1599" w:type="pct"/>
            <w:hideMark/>
          </w:tcPr>
          <w:p w14:paraId="182DB2A6" w14:textId="77777777" w:rsidR="00090470" w:rsidRPr="00534A2D"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534A2D">
              <w:t>The evaporation used as an input to the modelling is increased. This reduces the antecedent wetness and hence runoff.</w:t>
            </w:r>
          </w:p>
        </w:tc>
        <w:tc>
          <w:tcPr>
            <w:cnfStyle w:val="000010000000" w:firstRow="0" w:lastRow="0" w:firstColumn="0" w:lastColumn="0" w:oddVBand="1" w:evenVBand="0" w:oddHBand="0" w:evenHBand="0" w:firstRowFirstColumn="0" w:firstRowLastColumn="0" w:lastRowFirstColumn="0" w:lastRowLastColumn="0"/>
            <w:tcW w:w="786" w:type="pct"/>
            <w:hideMark/>
          </w:tcPr>
          <w:p w14:paraId="2C2B4580" w14:textId="0E7EF9DF" w:rsidR="00090470" w:rsidRPr="00167403" w:rsidRDefault="00D205A5" w:rsidP="00280DFF">
            <w:pPr>
              <w:pStyle w:val="TableTextLeft"/>
              <w:rPr>
                <w:b/>
              </w:rPr>
            </w:pPr>
            <w:r>
              <w:t xml:space="preserve">Appendix </w:t>
            </w:r>
            <w:r>
              <w:fldChar w:fldCharType="begin"/>
            </w:r>
            <w:r>
              <w:instrText xml:space="preserve"> REF _Ref106803174 \r \h </w:instrText>
            </w:r>
            <w:r w:rsidR="00C23F40">
              <w:instrText xml:space="preserve"> \* MERGEFORMAT </w:instrText>
            </w:r>
            <w:r>
              <w:fldChar w:fldCharType="separate"/>
            </w:r>
            <w:r w:rsidR="00C07B66">
              <w:t>A.9.2</w:t>
            </w:r>
            <w:r>
              <w:fldChar w:fldCharType="end"/>
            </w:r>
            <w:r>
              <w:t xml:space="preserve"> </w:t>
            </w:r>
            <w:r w:rsidR="00090470" w:rsidRPr="0098291D">
              <w:t xml:space="preserve">Guidance </w:t>
            </w:r>
            <w:r w:rsidR="00090470" w:rsidRPr="0098291D">
              <w:br/>
              <w:t>note 3</w:t>
            </w:r>
          </w:p>
        </w:tc>
      </w:tr>
      <w:tr w:rsidR="00B85C25" w:rsidRPr="002C0008" w14:paraId="1C7FE0B0" w14:textId="77777777" w:rsidTr="00280DFF">
        <w:trPr>
          <w:cantSplit/>
        </w:trPr>
        <w:tc>
          <w:tcPr>
            <w:cnfStyle w:val="001000000000" w:firstRow="0" w:lastRow="0" w:firstColumn="1" w:lastColumn="0" w:oddVBand="0" w:evenVBand="0" w:oddHBand="0" w:evenHBand="0" w:firstRowFirstColumn="0" w:firstRowLastColumn="0" w:lastRowFirstColumn="0" w:lastRowLastColumn="0"/>
            <w:tcW w:w="1017" w:type="pct"/>
            <w:hideMark/>
          </w:tcPr>
          <w:p w14:paraId="4EF151A5" w14:textId="77777777" w:rsidR="00090470" w:rsidRPr="00471F15" w:rsidRDefault="00090470" w:rsidP="00280DFF">
            <w:pPr>
              <w:pStyle w:val="TableTextLeft"/>
            </w:pPr>
            <w:r w:rsidRPr="00534A2D">
              <w:t xml:space="preserve">Sea / </w:t>
            </w:r>
            <w:r>
              <w:t>flood l</w:t>
            </w:r>
            <w:r w:rsidRPr="00471F15">
              <w:t xml:space="preserve">evel </w:t>
            </w:r>
            <w:r>
              <w:t>r</w:t>
            </w:r>
            <w:r w:rsidRPr="00471F15">
              <w:t>ise</w:t>
            </w:r>
          </w:p>
        </w:tc>
        <w:tc>
          <w:tcPr>
            <w:cnfStyle w:val="000010000000" w:firstRow="0" w:lastRow="0" w:firstColumn="0" w:lastColumn="0" w:oddVBand="1" w:evenVBand="0" w:oddHBand="0" w:evenHBand="0" w:firstRowFirstColumn="0" w:firstRowLastColumn="0" w:lastRowFirstColumn="0" w:lastRowLastColumn="0"/>
            <w:tcW w:w="1599" w:type="pct"/>
            <w:hideMark/>
          </w:tcPr>
          <w:p w14:paraId="1AD5F565" w14:textId="77777777" w:rsidR="00090470" w:rsidRPr="00534A2D" w:rsidRDefault="00090470" w:rsidP="00280DFF">
            <w:pPr>
              <w:pStyle w:val="TableTextLeft"/>
              <w:rPr>
                <w:b/>
              </w:rPr>
            </w:pPr>
            <w:r w:rsidRPr="00534A2D">
              <w:t>Low lying ERS outlet submergence increases. This could change the distribution of spills from ERS to manholes.</w:t>
            </w:r>
          </w:p>
        </w:tc>
        <w:tc>
          <w:tcPr>
            <w:tcW w:w="1599" w:type="pct"/>
            <w:hideMark/>
          </w:tcPr>
          <w:p w14:paraId="1D33DDFD" w14:textId="77777777" w:rsidR="00090470" w:rsidRPr="00534A2D" w:rsidRDefault="00090470" w:rsidP="00280DFF">
            <w:pPr>
              <w:pStyle w:val="TableTextLeft"/>
              <w:cnfStyle w:val="000000000000" w:firstRow="0" w:lastRow="0" w:firstColumn="0" w:lastColumn="0" w:oddVBand="0" w:evenVBand="0" w:oddHBand="0" w:evenHBand="0" w:firstRowFirstColumn="0" w:firstRowLastColumn="0" w:lastRowFirstColumn="0" w:lastRowLastColumn="0"/>
              <w:rPr>
                <w:b/>
              </w:rPr>
            </w:pPr>
            <w:r w:rsidRPr="00534A2D">
              <w:t xml:space="preserve">Sea / </w:t>
            </w:r>
            <w:r>
              <w:rPr>
                <w:color w:val="auto"/>
              </w:rPr>
              <w:t>flood</w:t>
            </w:r>
            <w:r w:rsidRPr="00534A2D">
              <w:t xml:space="preserve"> levels adjusted when applying boundary conditions for ERS</w:t>
            </w:r>
            <w:r>
              <w:rPr>
                <w:color w:val="auto"/>
              </w:rPr>
              <w:t>.</w:t>
            </w:r>
          </w:p>
        </w:tc>
        <w:tc>
          <w:tcPr>
            <w:cnfStyle w:val="000010000000" w:firstRow="0" w:lastRow="0" w:firstColumn="0" w:lastColumn="0" w:oddVBand="1" w:evenVBand="0" w:oddHBand="0" w:evenHBand="0" w:firstRowFirstColumn="0" w:firstRowLastColumn="0" w:lastRowFirstColumn="0" w:lastRowLastColumn="0"/>
            <w:tcW w:w="786" w:type="pct"/>
            <w:hideMark/>
          </w:tcPr>
          <w:p w14:paraId="69D7F286" w14:textId="3CC092B7" w:rsidR="00090470" w:rsidRPr="00534A2D" w:rsidRDefault="00D205A5" w:rsidP="00280DFF">
            <w:pPr>
              <w:pStyle w:val="TableTextLeft"/>
              <w:rPr>
                <w:b/>
              </w:rPr>
            </w:pPr>
            <w:r>
              <w:t xml:space="preserve">Appendix </w:t>
            </w:r>
            <w:r>
              <w:fldChar w:fldCharType="begin"/>
            </w:r>
            <w:r>
              <w:instrText xml:space="preserve"> REF _Ref106803174 \r \h </w:instrText>
            </w:r>
            <w:r w:rsidR="00C23F40">
              <w:instrText xml:space="preserve"> \* MERGEFORMAT </w:instrText>
            </w:r>
            <w:r>
              <w:fldChar w:fldCharType="separate"/>
            </w:r>
            <w:r w:rsidR="00C07B66">
              <w:t>A.9.2</w:t>
            </w:r>
            <w:r>
              <w:fldChar w:fldCharType="end"/>
            </w:r>
            <w:r>
              <w:t xml:space="preserve"> </w:t>
            </w:r>
            <w:r w:rsidR="00090470" w:rsidRPr="00534A2D">
              <w:t xml:space="preserve">Guidance </w:t>
            </w:r>
            <w:r w:rsidR="00090470" w:rsidRPr="00534A2D">
              <w:br/>
              <w:t>note 4</w:t>
            </w:r>
          </w:p>
        </w:tc>
      </w:tr>
    </w:tbl>
    <w:p w14:paraId="70DB89E4" w14:textId="77777777" w:rsidR="00090470" w:rsidRDefault="00090470" w:rsidP="00090470">
      <w:pPr>
        <w:pStyle w:val="BodyText"/>
        <w:spacing w:before="240"/>
        <w:sectPr w:rsidR="00090470" w:rsidSect="00E1742F">
          <w:pgSz w:w="11906" w:h="16838"/>
          <w:pgMar w:top="1440" w:right="1440" w:bottom="1440" w:left="1440" w:header="708" w:footer="708" w:gutter="0"/>
          <w:cols w:space="708"/>
          <w:docGrid w:linePitch="360"/>
        </w:sectPr>
      </w:pPr>
    </w:p>
    <w:p w14:paraId="3145D462" w14:textId="77777777" w:rsidR="00090470" w:rsidRDefault="00090470" w:rsidP="00090470">
      <w:pPr>
        <w:pStyle w:val="BodyText"/>
        <w:spacing w:before="240"/>
      </w:pPr>
    </w:p>
    <w:p w14:paraId="5EF18473" w14:textId="77777777" w:rsidR="00090470" w:rsidRDefault="00090470" w:rsidP="00090470">
      <w:pPr>
        <w:pStyle w:val="BodyText"/>
        <w:spacing w:before="240"/>
      </w:pPr>
      <w:r>
        <w:rPr>
          <w:noProof/>
        </w:rPr>
        <w:drawing>
          <wp:inline distT="0" distB="0" distL="0" distR="0" wp14:anchorId="7557DA83" wp14:editId="4666DC2F">
            <wp:extent cx="9543600" cy="4269600"/>
            <wp:effectExtent l="0" t="0" r="63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email">
                      <a:extLst>
                        <a:ext uri="{28A0092B-C50C-407E-A947-70E740481C1C}">
                          <a14:useLocalDpi xmlns:a14="http://schemas.microsoft.com/office/drawing/2010/main"/>
                        </a:ext>
                      </a:extLst>
                    </a:blip>
                    <a:stretch>
                      <a:fillRect/>
                    </a:stretch>
                  </pic:blipFill>
                  <pic:spPr>
                    <a:xfrm>
                      <a:off x="0" y="0"/>
                      <a:ext cx="9543600" cy="4269600"/>
                    </a:xfrm>
                    <a:prstGeom prst="rect">
                      <a:avLst/>
                    </a:prstGeom>
                  </pic:spPr>
                </pic:pic>
              </a:graphicData>
            </a:graphic>
          </wp:inline>
        </w:drawing>
      </w:r>
    </w:p>
    <w:p w14:paraId="7273093D" w14:textId="7775C921" w:rsidR="00090470" w:rsidRPr="00534A2D" w:rsidRDefault="00090470" w:rsidP="00090470">
      <w:pPr>
        <w:pStyle w:val="Caption"/>
      </w:pPr>
      <w:bookmarkStart w:id="1476" w:name="_Ref99393105"/>
      <w:bookmarkStart w:id="1477" w:name="_Toc103019350"/>
      <w:bookmarkStart w:id="1478" w:name="_Ref103105731"/>
      <w:bookmarkStart w:id="1479" w:name="_Toc103891378"/>
      <w:bookmarkStart w:id="1480" w:name="_Toc106737271"/>
      <w:bookmarkStart w:id="1481" w:name="_Toc106737900"/>
      <w:bookmarkStart w:id="1482" w:name="_Toc107240488"/>
      <w:bookmarkStart w:id="1483" w:name="_Toc107265169"/>
      <w:bookmarkStart w:id="1484" w:name="_Toc110338343"/>
      <w:r w:rsidRPr="00534A2D">
        <w:t xml:space="preserve">Figure </w:t>
      </w:r>
      <w:fldSimple w:instr=" SEQ Figure \* ARABIC ">
        <w:r w:rsidR="00C07B66">
          <w:rPr>
            <w:noProof/>
          </w:rPr>
          <w:t>34</w:t>
        </w:r>
      </w:fldSimple>
      <w:r w:rsidRPr="006A2506">
        <w:rPr>
          <w:noProof/>
          <w:color w:val="auto"/>
        </w:rPr>
        <w:t>:</w:t>
      </w:r>
      <w:bookmarkEnd w:id="1476"/>
      <w:r w:rsidRPr="00534A2D">
        <w:t xml:space="preserve"> Melbourne Water Case Study:</w:t>
      </w:r>
      <w:r>
        <w:t xml:space="preserve"> </w:t>
      </w:r>
      <w:r w:rsidRPr="00534A2D">
        <w:t xml:space="preserve">More detailed specific illustration of </w:t>
      </w:r>
      <w:r w:rsidRPr="006A2506">
        <w:rPr>
          <w:color w:val="auto"/>
        </w:rPr>
        <w:t>Melbourne Water’s time series approach</w:t>
      </w:r>
      <w:r w:rsidRPr="00534A2D">
        <w:t xml:space="preserve"> aligned with the </w:t>
      </w:r>
      <w:r w:rsidRPr="006A2506">
        <w:rPr>
          <w:color w:val="auto"/>
        </w:rPr>
        <w:t>general framework</w:t>
      </w:r>
      <w:r w:rsidRPr="00534A2D">
        <w:t xml:space="preserve"> for </w:t>
      </w:r>
      <w:r w:rsidRPr="006A2506">
        <w:rPr>
          <w:color w:val="auto"/>
        </w:rPr>
        <w:t>sewer network</w:t>
      </w:r>
      <w:r w:rsidRPr="00534A2D">
        <w:t xml:space="preserve"> analysis of climate change effects on spills (DWF, WWF) and transfer capacity</w:t>
      </w:r>
      <w:bookmarkEnd w:id="1477"/>
      <w:bookmarkEnd w:id="1478"/>
      <w:r w:rsidRPr="00534A2D">
        <w:t xml:space="preserve"> </w:t>
      </w:r>
      <w:r>
        <w:t>(Jones et al 2009 and Wasko et al. 2018)</w:t>
      </w:r>
      <w:bookmarkEnd w:id="1479"/>
      <w:bookmarkEnd w:id="1480"/>
      <w:bookmarkEnd w:id="1481"/>
      <w:bookmarkEnd w:id="1482"/>
      <w:bookmarkEnd w:id="1483"/>
      <w:bookmarkEnd w:id="1484"/>
    </w:p>
    <w:p w14:paraId="423664B8" w14:textId="77777777" w:rsidR="00090470" w:rsidRDefault="00090470" w:rsidP="00090470">
      <w:pPr>
        <w:sectPr w:rsidR="00090470" w:rsidSect="00E1742F">
          <w:pgSz w:w="16838" w:h="11906" w:orient="landscape"/>
          <w:pgMar w:top="1440" w:right="1440" w:bottom="1440" w:left="1440" w:header="708" w:footer="708" w:gutter="0"/>
          <w:cols w:space="708"/>
          <w:docGrid w:linePitch="360"/>
        </w:sectPr>
      </w:pPr>
    </w:p>
    <w:p w14:paraId="3BC2AE8D" w14:textId="77777777" w:rsidR="00090470" w:rsidRDefault="00090470" w:rsidP="00C93ED3">
      <w:pPr>
        <w:pStyle w:val="AppendixHeading2"/>
        <w:tabs>
          <w:tab w:val="clear" w:pos="1559"/>
          <w:tab w:val="clear" w:pos="1843"/>
          <w:tab w:val="clear" w:pos="2126"/>
          <w:tab w:val="clear" w:pos="2410"/>
          <w:tab w:val="left" w:pos="0"/>
        </w:tabs>
        <w:ind w:left="0"/>
      </w:pPr>
      <w:bookmarkStart w:id="1485" w:name="_Ref103167427"/>
      <w:bookmarkStart w:id="1486" w:name="_Toc103890957"/>
      <w:bookmarkStart w:id="1487" w:name="_Toc104908537"/>
      <w:bookmarkStart w:id="1488" w:name="_Toc106737139"/>
      <w:bookmarkStart w:id="1489" w:name="_Toc106737465"/>
      <w:bookmarkStart w:id="1490" w:name="_Ref106803174"/>
      <w:r w:rsidRPr="00E744C5">
        <w:t>Guidance Notes</w:t>
      </w:r>
      <w:bookmarkEnd w:id="1485"/>
      <w:bookmarkEnd w:id="1486"/>
      <w:bookmarkEnd w:id="1487"/>
      <w:bookmarkEnd w:id="1488"/>
      <w:bookmarkEnd w:id="1489"/>
      <w:bookmarkEnd w:id="1490"/>
    </w:p>
    <w:p w14:paraId="45AB6724" w14:textId="105EC965" w:rsidR="00D205A5" w:rsidRPr="00EC59E5" w:rsidRDefault="00D205A5" w:rsidP="0068653F">
      <w:pPr>
        <w:pStyle w:val="BodyText"/>
        <w:jc w:val="both"/>
      </w:pPr>
      <w:r>
        <w:rPr>
          <w:lang w:eastAsia="en-AU"/>
        </w:rPr>
        <w:t xml:space="preserve">Guidance notes below provide additional information used to inform the </w:t>
      </w:r>
      <w:r w:rsidR="00877B05">
        <w:rPr>
          <w:lang w:eastAsia="en-AU"/>
        </w:rPr>
        <w:t>case study including development of the model inputs to address potential impacts of climate change.</w:t>
      </w:r>
    </w:p>
    <w:p w14:paraId="1F60DDCB" w14:textId="77777777" w:rsidR="00C93ED3" w:rsidRPr="00EC59E5" w:rsidRDefault="00C93ED3" w:rsidP="0068653F">
      <w:pPr>
        <w:pStyle w:val="BodyText"/>
        <w:jc w:val="both"/>
      </w:pPr>
    </w:p>
    <w:p w14:paraId="36AF2A8B" w14:textId="77777777" w:rsidR="00090470" w:rsidRPr="005F17C2" w:rsidRDefault="00090470" w:rsidP="0029409B">
      <w:pPr>
        <w:pStyle w:val="BodyText"/>
        <w:numPr>
          <w:ilvl w:val="0"/>
          <w:numId w:val="36"/>
        </w:numPr>
        <w:spacing w:before="120" w:after="60" w:line="216" w:lineRule="auto"/>
        <w:jc w:val="both"/>
        <w:rPr>
          <w:rFonts w:asciiTheme="majorHAnsi" w:hAnsiTheme="majorHAnsi" w:cstheme="majorHAnsi"/>
          <w:b/>
          <w:i/>
        </w:rPr>
      </w:pPr>
      <w:r>
        <w:rPr>
          <w:rFonts w:asciiTheme="majorHAnsi" w:hAnsiTheme="majorHAnsi" w:cstheme="majorHAnsi"/>
          <w:b/>
          <w:bCs/>
          <w:i/>
          <w:iCs/>
        </w:rPr>
        <w:t xml:space="preserve">Climate change </w:t>
      </w:r>
      <w:r w:rsidRPr="008144C0">
        <w:rPr>
          <w:rFonts w:asciiTheme="majorHAnsi" w:hAnsiTheme="majorHAnsi" w:cstheme="majorHAnsi"/>
          <w:b/>
          <w:bCs/>
          <w:i/>
          <w:iCs/>
        </w:rPr>
        <w:t xml:space="preserve">scaling factors </w:t>
      </w:r>
    </w:p>
    <w:p w14:paraId="78FFEFBC" w14:textId="08E1A102" w:rsidR="00090470" w:rsidRPr="00C13D64" w:rsidRDefault="00090470" w:rsidP="0068653F">
      <w:pPr>
        <w:pStyle w:val="BodyText"/>
        <w:spacing w:before="120"/>
        <w:jc w:val="both"/>
        <w:rPr>
          <w:rFonts w:asciiTheme="majorHAnsi" w:hAnsiTheme="majorHAnsi"/>
        </w:rPr>
      </w:pPr>
      <w:r w:rsidRPr="005F17C2">
        <w:rPr>
          <w:rFonts w:asciiTheme="majorHAnsi" w:hAnsiTheme="majorHAnsi" w:cstheme="majorHAnsi"/>
        </w:rPr>
        <w:t xml:space="preserve">The climate change scaling factor applied to the </w:t>
      </w:r>
      <w:r w:rsidRPr="00C13D64">
        <w:rPr>
          <w:rFonts w:asciiTheme="majorHAnsi" w:hAnsiTheme="majorHAnsi"/>
        </w:rPr>
        <w:t xml:space="preserve">rainfall data cube for various future horizons was taken from ARR data hub </w:t>
      </w:r>
      <w:sdt>
        <w:sdtPr>
          <w:rPr>
            <w:rFonts w:asciiTheme="majorHAnsi" w:hAnsiTheme="majorHAnsi"/>
          </w:rPr>
          <w:id w:val="-1669478326"/>
          <w:citation/>
        </w:sdtPr>
        <w:sdtContent>
          <w:r w:rsidR="004C01B0">
            <w:rPr>
              <w:rFonts w:asciiTheme="majorHAnsi" w:hAnsiTheme="majorHAnsi"/>
            </w:rPr>
            <w:fldChar w:fldCharType="begin"/>
          </w:r>
          <w:r w:rsidR="004C01B0">
            <w:rPr>
              <w:rFonts w:asciiTheme="majorHAnsi" w:hAnsiTheme="majorHAnsi"/>
            </w:rPr>
            <w:instrText xml:space="preserve"> CITATION HAR19 \l 3081 </w:instrText>
          </w:r>
          <w:r w:rsidR="004C01B0">
            <w:rPr>
              <w:rFonts w:asciiTheme="majorHAnsi" w:hAnsiTheme="majorHAnsi"/>
            </w:rPr>
            <w:fldChar w:fldCharType="separate"/>
          </w:r>
          <w:r w:rsidR="004C01B0" w:rsidRPr="00132C6B">
            <w:rPr>
              <w:rFonts w:asciiTheme="majorHAnsi" w:hAnsiTheme="majorHAnsi"/>
              <w:noProof/>
            </w:rPr>
            <w:t>(HARC, 2019)</w:t>
          </w:r>
          <w:r w:rsidR="004C01B0">
            <w:rPr>
              <w:rFonts w:asciiTheme="majorHAnsi" w:hAnsiTheme="majorHAnsi"/>
            </w:rPr>
            <w:fldChar w:fldCharType="end"/>
          </w:r>
        </w:sdtContent>
      </w:sdt>
      <w:r w:rsidRPr="00C13D64">
        <w:rPr>
          <w:rFonts w:asciiTheme="majorHAnsi" w:hAnsiTheme="majorHAnsi"/>
        </w:rPr>
        <w:t xml:space="preserve">, as shown in the </w:t>
      </w:r>
      <w:r>
        <w:rPr>
          <w:rFonts w:asciiTheme="majorHAnsi" w:hAnsiTheme="majorHAnsi" w:cstheme="majorHAnsi"/>
        </w:rPr>
        <w:fldChar w:fldCharType="begin"/>
      </w:r>
      <w:r>
        <w:rPr>
          <w:rFonts w:asciiTheme="majorHAnsi" w:hAnsiTheme="majorHAnsi" w:cstheme="majorHAnsi"/>
        </w:rPr>
        <w:instrText xml:space="preserve"> REF _Ref103718374 \h </w:instrText>
      </w:r>
      <w:r w:rsidR="00C23F40">
        <w:rPr>
          <w:rFonts w:asciiTheme="majorHAnsi" w:hAnsiTheme="majorHAnsi" w:cstheme="majorHAnsi"/>
        </w:rPr>
        <w:instrText xml:space="preserve"> \* MERGEFORMAT </w:instrText>
      </w:r>
      <w:r>
        <w:rPr>
          <w:rFonts w:asciiTheme="majorHAnsi" w:hAnsiTheme="majorHAnsi" w:cstheme="majorHAnsi"/>
        </w:rPr>
      </w:r>
      <w:r>
        <w:rPr>
          <w:rFonts w:asciiTheme="majorHAnsi" w:hAnsiTheme="majorHAnsi" w:cstheme="majorHAnsi"/>
        </w:rPr>
        <w:fldChar w:fldCharType="separate"/>
      </w:r>
      <w:r w:rsidR="00C07B66" w:rsidRPr="00534A2D">
        <w:rPr>
          <w:rFonts w:asciiTheme="majorHAnsi" w:hAnsiTheme="majorHAnsi"/>
        </w:rPr>
        <w:t xml:space="preserve">Figure </w:t>
      </w:r>
      <w:r w:rsidR="00C07B66">
        <w:rPr>
          <w:rFonts w:asciiTheme="majorHAnsi" w:hAnsiTheme="majorHAnsi"/>
          <w:noProof/>
        </w:rPr>
        <w:t>35</w:t>
      </w:r>
      <w:r w:rsidR="00C07B66">
        <w:rPr>
          <w:rFonts w:asciiTheme="majorHAnsi" w:hAnsiTheme="majorHAnsi"/>
        </w:rPr>
        <w:t>:</w:t>
      </w:r>
      <w:r>
        <w:rPr>
          <w:rFonts w:asciiTheme="majorHAnsi" w:hAnsiTheme="majorHAnsi" w:cstheme="majorHAnsi"/>
        </w:rPr>
        <w:fldChar w:fldCharType="end"/>
      </w:r>
      <w:r w:rsidRPr="00C13D64">
        <w:rPr>
          <w:rFonts w:asciiTheme="majorHAnsi" w:hAnsiTheme="majorHAnsi"/>
        </w:rPr>
        <w:t xml:space="preserve"> below.</w:t>
      </w:r>
    </w:p>
    <w:p w14:paraId="0D9CE5F4" w14:textId="77777777" w:rsidR="00090470" w:rsidRPr="00C13D64" w:rsidRDefault="00090470" w:rsidP="0068653F">
      <w:pPr>
        <w:pStyle w:val="BodyText"/>
        <w:spacing w:before="120"/>
        <w:ind w:left="360"/>
        <w:jc w:val="both"/>
        <w:rPr>
          <w:rFonts w:asciiTheme="majorHAnsi" w:hAnsiTheme="majorHAnsi"/>
        </w:rPr>
      </w:pPr>
      <w:r>
        <w:rPr>
          <w:noProof/>
        </w:rPr>
        <w:drawing>
          <wp:inline distT="0" distB="0" distL="0" distR="0" wp14:anchorId="7319D601" wp14:editId="4133E9E3">
            <wp:extent cx="2566800" cy="2152800"/>
            <wp:effectExtent l="0" t="0" r="5080" b="0"/>
            <wp:docPr id="2082" name="Content Placeholder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9"/>
                    <pic:cNvPicPr/>
                  </pic:nvPicPr>
                  <pic:blipFill>
                    <a:blip r:embed="rId163" cstate="email">
                      <a:extLst>
                        <a:ext uri="{28A0092B-C50C-407E-A947-70E740481C1C}">
                          <a14:useLocalDpi xmlns:a14="http://schemas.microsoft.com/office/drawing/2010/main"/>
                        </a:ext>
                      </a:extLst>
                    </a:blip>
                    <a:srcRect/>
                    <a:stretch>
                      <a:fillRect/>
                    </a:stretch>
                  </pic:blipFill>
                  <pic:spPr>
                    <a:xfrm>
                      <a:off x="0" y="0"/>
                      <a:ext cx="2566800" cy="2152800"/>
                    </a:xfrm>
                    <a:prstGeom prst="rect">
                      <a:avLst/>
                    </a:prstGeom>
                  </pic:spPr>
                </pic:pic>
              </a:graphicData>
            </a:graphic>
          </wp:inline>
        </w:drawing>
      </w:r>
    </w:p>
    <w:p w14:paraId="572E6F6C" w14:textId="752EB3BF" w:rsidR="00090470" w:rsidRDefault="00090470" w:rsidP="0068653F">
      <w:pPr>
        <w:pStyle w:val="Caption"/>
        <w:jc w:val="both"/>
        <w:rPr>
          <w:rFonts w:asciiTheme="majorHAnsi" w:hAnsiTheme="majorHAnsi"/>
        </w:rPr>
      </w:pPr>
      <w:bookmarkStart w:id="1491" w:name="_Ref103718374"/>
      <w:bookmarkStart w:id="1492" w:name="_Toc103891379"/>
      <w:bookmarkStart w:id="1493" w:name="_Toc106737272"/>
      <w:bookmarkStart w:id="1494" w:name="_Toc106737901"/>
      <w:bookmarkStart w:id="1495" w:name="_Toc107240489"/>
      <w:bookmarkStart w:id="1496" w:name="_Toc107265170"/>
      <w:bookmarkStart w:id="1497" w:name="_Toc110338344"/>
      <w:r w:rsidRPr="00534A2D">
        <w:rPr>
          <w:rFonts w:asciiTheme="majorHAnsi" w:hAnsiTheme="majorHAnsi"/>
        </w:rPr>
        <w:t xml:space="preserve">Figure </w:t>
      </w:r>
      <w:r w:rsidR="00EE3441">
        <w:rPr>
          <w:rFonts w:asciiTheme="majorHAnsi" w:hAnsiTheme="majorHAnsi"/>
        </w:rPr>
        <w:fldChar w:fldCharType="begin"/>
      </w:r>
      <w:r w:rsidR="00EE3441">
        <w:rPr>
          <w:rFonts w:asciiTheme="majorHAnsi" w:hAnsiTheme="majorHAnsi"/>
        </w:rPr>
        <w:instrText xml:space="preserve"> SEQ Figure \* ARABIC </w:instrText>
      </w:r>
      <w:r w:rsidR="00EE3441">
        <w:rPr>
          <w:rFonts w:asciiTheme="majorHAnsi" w:hAnsiTheme="majorHAnsi"/>
        </w:rPr>
        <w:fldChar w:fldCharType="separate"/>
      </w:r>
      <w:r w:rsidR="00C07B66">
        <w:rPr>
          <w:rFonts w:asciiTheme="majorHAnsi" w:hAnsiTheme="majorHAnsi"/>
          <w:noProof/>
        </w:rPr>
        <w:t>35</w:t>
      </w:r>
      <w:r w:rsidR="00EE3441">
        <w:rPr>
          <w:rFonts w:asciiTheme="majorHAnsi" w:hAnsiTheme="majorHAnsi"/>
        </w:rPr>
        <w:fldChar w:fldCharType="end"/>
      </w:r>
      <w:r w:rsidR="008851AB">
        <w:rPr>
          <w:rFonts w:asciiTheme="majorHAnsi" w:hAnsiTheme="majorHAnsi"/>
        </w:rPr>
        <w:t>:</w:t>
      </w:r>
      <w:bookmarkEnd w:id="1491"/>
      <w:r w:rsidRPr="00534A2D">
        <w:rPr>
          <w:rFonts w:asciiTheme="majorHAnsi" w:hAnsiTheme="majorHAnsi"/>
        </w:rPr>
        <w:t xml:space="preserve"> ARR data hub climate change scaling factor</w:t>
      </w:r>
      <w:bookmarkEnd w:id="1492"/>
      <w:bookmarkEnd w:id="1493"/>
      <w:bookmarkEnd w:id="1494"/>
      <w:bookmarkEnd w:id="1495"/>
      <w:bookmarkEnd w:id="1496"/>
      <w:bookmarkEnd w:id="1497"/>
    </w:p>
    <w:p w14:paraId="2B755B67" w14:textId="77777777" w:rsidR="00090470" w:rsidRPr="00C13D64" w:rsidRDefault="00090470" w:rsidP="0029409B">
      <w:pPr>
        <w:pStyle w:val="BodyText"/>
        <w:numPr>
          <w:ilvl w:val="0"/>
          <w:numId w:val="36"/>
        </w:numPr>
        <w:spacing w:before="120" w:after="60" w:line="216" w:lineRule="auto"/>
        <w:jc w:val="both"/>
        <w:rPr>
          <w:rFonts w:asciiTheme="majorHAnsi" w:hAnsiTheme="majorHAnsi"/>
          <w:b/>
          <w:i/>
        </w:rPr>
      </w:pPr>
      <w:r w:rsidRPr="00C13D64">
        <w:rPr>
          <w:rFonts w:asciiTheme="majorHAnsi" w:hAnsiTheme="majorHAnsi"/>
          <w:b/>
          <w:i/>
        </w:rPr>
        <w:t>Sub-daily rainfall – climate change adjustment methodology</w:t>
      </w:r>
    </w:p>
    <w:p w14:paraId="504037BD" w14:textId="1A601FE0" w:rsidR="00090470" w:rsidRPr="00C13D64" w:rsidRDefault="00090470" w:rsidP="0068653F">
      <w:pPr>
        <w:pStyle w:val="BodyText"/>
        <w:spacing w:before="120"/>
        <w:jc w:val="both"/>
        <w:rPr>
          <w:rFonts w:asciiTheme="majorHAnsi" w:hAnsiTheme="majorHAnsi"/>
        </w:rPr>
      </w:pPr>
      <w:r w:rsidRPr="00C13D64">
        <w:rPr>
          <w:rFonts w:asciiTheme="majorHAnsi" w:hAnsiTheme="majorHAnsi"/>
        </w:rPr>
        <w:t xml:space="preserve">Some guidance in preparing the sub-daily rainfall scale to model Melbourne Water’s wastewater network under projected climate change can be derived from the </w:t>
      </w:r>
      <w:r w:rsidR="004C01B0">
        <w:rPr>
          <w:rFonts w:asciiTheme="majorHAnsi" w:hAnsiTheme="majorHAnsi"/>
        </w:rPr>
        <w:t xml:space="preserve">Water Availability Guidelines </w:t>
      </w:r>
      <w:sdt>
        <w:sdtPr>
          <w:rPr>
            <w:rFonts w:asciiTheme="majorHAnsi" w:hAnsiTheme="majorHAnsi"/>
          </w:rPr>
          <w:id w:val="1134060041"/>
          <w:citation/>
        </w:sdtPr>
        <w:sdtContent>
          <w:r w:rsidR="004C01B0">
            <w:rPr>
              <w:rFonts w:asciiTheme="majorHAnsi" w:hAnsiTheme="majorHAnsi"/>
            </w:rPr>
            <w:fldChar w:fldCharType="begin"/>
          </w:r>
          <w:r w:rsidR="004C01B0">
            <w:rPr>
              <w:rFonts w:asciiTheme="majorHAnsi" w:hAnsiTheme="majorHAnsi"/>
            </w:rPr>
            <w:instrText xml:space="preserve"> CITATION DEL20 \l 3081 </w:instrText>
          </w:r>
          <w:r w:rsidR="004C01B0">
            <w:rPr>
              <w:rFonts w:asciiTheme="majorHAnsi" w:hAnsiTheme="majorHAnsi"/>
            </w:rPr>
            <w:fldChar w:fldCharType="separate"/>
          </w:r>
          <w:r w:rsidR="004C01B0" w:rsidRPr="00132C6B">
            <w:rPr>
              <w:rFonts w:asciiTheme="majorHAnsi" w:hAnsiTheme="majorHAnsi"/>
              <w:noProof/>
            </w:rPr>
            <w:t>(DELWP, 2020)</w:t>
          </w:r>
          <w:r w:rsidR="004C01B0">
            <w:rPr>
              <w:rFonts w:asciiTheme="majorHAnsi" w:hAnsiTheme="majorHAnsi"/>
            </w:rPr>
            <w:fldChar w:fldCharType="end"/>
          </w:r>
        </w:sdtContent>
      </w:sdt>
      <w:r w:rsidRPr="00C13D64">
        <w:rPr>
          <w:rFonts w:asciiTheme="majorHAnsi" w:hAnsiTheme="majorHAnsi"/>
        </w:rPr>
        <w:t xml:space="preserve"> for </w:t>
      </w:r>
    </w:p>
    <w:p w14:paraId="4AA725C7" w14:textId="5D69EB81" w:rsidR="00090470" w:rsidRPr="004E64E8" w:rsidRDefault="00090470" w:rsidP="0068653F">
      <w:pPr>
        <w:pStyle w:val="ListBullet"/>
        <w:numPr>
          <w:ilvl w:val="0"/>
          <w:numId w:val="19"/>
        </w:numPr>
        <w:ind w:left="360"/>
        <w:jc w:val="both"/>
      </w:pPr>
      <w:r w:rsidRPr="004E64E8">
        <w:t>Changes to peak rainfall (</w:t>
      </w:r>
      <w:r w:rsidR="005E2A70">
        <w:t xml:space="preserve">see </w:t>
      </w:r>
      <w:r>
        <w:t xml:space="preserve">Section </w:t>
      </w:r>
      <w:r w:rsidRPr="003D50E0">
        <w:t>5.9.4</w:t>
      </w:r>
      <w:r w:rsidRPr="004E64E8">
        <w:t>)</w:t>
      </w:r>
    </w:p>
    <w:p w14:paraId="09610E26" w14:textId="20F54EC8" w:rsidR="00090470" w:rsidRPr="004E64E8" w:rsidRDefault="00090470" w:rsidP="0068653F">
      <w:pPr>
        <w:pStyle w:val="ListBullet"/>
        <w:numPr>
          <w:ilvl w:val="0"/>
          <w:numId w:val="19"/>
        </w:numPr>
        <w:ind w:left="360"/>
        <w:jc w:val="both"/>
      </w:pPr>
      <w:r w:rsidRPr="004E64E8">
        <w:t>For peak sub-daily rainfall</w:t>
      </w:r>
      <w:r>
        <w:t xml:space="preserve">, </w:t>
      </w:r>
      <w:r w:rsidRPr="004E64E8">
        <w:t>e.g., peak 30-minute rainfall (</w:t>
      </w:r>
      <w:r w:rsidR="005E2A70">
        <w:t xml:space="preserve">see </w:t>
      </w:r>
      <w:r>
        <w:t xml:space="preserve">Section </w:t>
      </w:r>
      <w:r w:rsidRPr="003D50E0">
        <w:t>5.9.4</w:t>
      </w:r>
      <w:r w:rsidRPr="004E64E8">
        <w:t>)</w:t>
      </w:r>
    </w:p>
    <w:p w14:paraId="6B688CE3" w14:textId="7DDC1E27" w:rsidR="00090470" w:rsidRPr="004E64E8" w:rsidRDefault="00090470" w:rsidP="0068653F">
      <w:pPr>
        <w:pStyle w:val="ListBullet"/>
        <w:numPr>
          <w:ilvl w:val="0"/>
          <w:numId w:val="19"/>
        </w:numPr>
        <w:ind w:left="360"/>
        <w:jc w:val="both"/>
      </w:pPr>
      <w:r w:rsidRPr="004E64E8">
        <w:t>Supplementary guidance on sub-hourly rainfall (</w:t>
      </w:r>
      <w:r w:rsidR="005E2A70">
        <w:t>see</w:t>
      </w:r>
      <w:r>
        <w:t xml:space="preserve"> Appendix B.7</w:t>
      </w:r>
      <w:r w:rsidRPr="004E64E8">
        <w:t>)</w:t>
      </w:r>
    </w:p>
    <w:p w14:paraId="24F1CC70" w14:textId="15B0645F" w:rsidR="00090470" w:rsidRPr="004E64E8" w:rsidRDefault="00090470" w:rsidP="0068653F">
      <w:pPr>
        <w:pStyle w:val="ListBullet"/>
        <w:numPr>
          <w:ilvl w:val="0"/>
          <w:numId w:val="19"/>
        </w:numPr>
        <w:ind w:left="360"/>
        <w:jc w:val="both"/>
        <w:rPr>
          <w:i/>
          <w:iCs/>
        </w:rPr>
      </w:pPr>
      <w:r w:rsidRPr="00436C74">
        <w:t>Additional reference, “Representing climate change projections in rainfall, evaporation and sea level inputs to hydraulic models of Melbourne’s sewer network, HARC for Melbourne Water 2019</w:t>
      </w:r>
      <w:r w:rsidRPr="009822E6">
        <w:rPr>
          <w:i/>
          <w:iCs/>
        </w:rPr>
        <w:t>”</w:t>
      </w:r>
      <w:r w:rsidR="00877B05">
        <w:rPr>
          <w:i/>
          <w:iCs/>
        </w:rPr>
        <w:t xml:space="preserve"> </w:t>
      </w:r>
      <w:sdt>
        <w:sdtPr>
          <w:rPr>
            <w:i/>
            <w:iCs/>
          </w:rPr>
          <w:id w:val="1158111036"/>
          <w:citation/>
        </w:sdtPr>
        <w:sdtContent>
          <w:r w:rsidR="00877B05">
            <w:rPr>
              <w:i/>
              <w:iCs/>
            </w:rPr>
            <w:fldChar w:fldCharType="begin"/>
          </w:r>
          <w:r w:rsidR="00877B05">
            <w:rPr>
              <w:i/>
              <w:iCs/>
            </w:rPr>
            <w:instrText xml:space="preserve"> CITATION HAR19 \l 3081 </w:instrText>
          </w:r>
          <w:r w:rsidR="00877B05">
            <w:rPr>
              <w:i/>
              <w:iCs/>
            </w:rPr>
            <w:fldChar w:fldCharType="separate"/>
          </w:r>
          <w:r w:rsidR="00DC3856">
            <w:rPr>
              <w:noProof/>
            </w:rPr>
            <w:t>(HARC, 2019)</w:t>
          </w:r>
          <w:r w:rsidR="00877B05">
            <w:rPr>
              <w:i/>
              <w:iCs/>
            </w:rPr>
            <w:fldChar w:fldCharType="end"/>
          </w:r>
        </w:sdtContent>
      </w:sdt>
      <w:r w:rsidR="00F46F60">
        <w:rPr>
          <w:i/>
          <w:iCs/>
        </w:rPr>
        <w:br/>
      </w:r>
    </w:p>
    <w:p w14:paraId="6B3CB4C9" w14:textId="77777777" w:rsidR="00090470" w:rsidRPr="00DB3A66" w:rsidRDefault="00090470" w:rsidP="0029409B">
      <w:pPr>
        <w:pStyle w:val="BodyText"/>
        <w:numPr>
          <w:ilvl w:val="0"/>
          <w:numId w:val="36"/>
        </w:numPr>
        <w:spacing w:before="120" w:after="60" w:line="216" w:lineRule="auto"/>
        <w:jc w:val="both"/>
        <w:rPr>
          <w:rFonts w:asciiTheme="majorHAnsi" w:hAnsiTheme="majorHAnsi" w:cstheme="majorHAnsi"/>
          <w:b/>
          <w:bCs/>
          <w:i/>
          <w:iCs/>
        </w:rPr>
      </w:pPr>
      <w:r w:rsidRPr="00C13D64">
        <w:rPr>
          <w:rFonts w:asciiTheme="majorHAnsi" w:hAnsiTheme="majorHAnsi"/>
          <w:b/>
          <w:i/>
        </w:rPr>
        <w:t>Adjusting pan evaporation for climate change</w:t>
      </w:r>
      <w:r w:rsidRPr="00FB17F7">
        <w:rPr>
          <w:rFonts w:asciiTheme="majorHAnsi" w:hAnsiTheme="majorHAnsi" w:cstheme="majorHAnsi"/>
          <w:b/>
          <w:i/>
        </w:rPr>
        <w:t xml:space="preserve"> </w:t>
      </w:r>
    </w:p>
    <w:p w14:paraId="12F06388" w14:textId="77777777" w:rsidR="00090470" w:rsidRDefault="00090470" w:rsidP="0068653F">
      <w:pPr>
        <w:pStyle w:val="BodyText"/>
        <w:spacing w:before="120"/>
        <w:jc w:val="both"/>
      </w:pPr>
      <w:r w:rsidRPr="009B7E1D">
        <w:t xml:space="preserve">Guidance </w:t>
      </w:r>
      <w:r>
        <w:t xml:space="preserve">on </w:t>
      </w:r>
      <w:r w:rsidRPr="009B7E1D">
        <w:t xml:space="preserve">projected percentage changes in the evaporation inputs to </w:t>
      </w:r>
      <w:r>
        <w:t xml:space="preserve">Melbourne Water’s </w:t>
      </w:r>
      <w:r w:rsidRPr="009B7E1D">
        <w:t>Infoworks model</w:t>
      </w:r>
      <w:r>
        <w:t xml:space="preserve"> was derived </w:t>
      </w:r>
      <w:r w:rsidRPr="009B7E1D">
        <w:t xml:space="preserve">for the applicable Natural Resource Management cluster from </w:t>
      </w:r>
      <w:r>
        <w:t>“</w:t>
      </w:r>
      <w:r w:rsidRPr="009B7E1D">
        <w:t xml:space="preserve">Climate Change in Australia </w:t>
      </w:r>
      <w:r>
        <w:t xml:space="preserve">- </w:t>
      </w:r>
      <w:r w:rsidRPr="009B7E1D">
        <w:t>Information for Australia’s Natural Resource Management Regions: Technical Report</w:t>
      </w:r>
      <w:r>
        <w:t>,</w:t>
      </w:r>
      <w:r w:rsidRPr="009B7E1D">
        <w:t xml:space="preserve"> CSIRO and Bureau of Meteorology, Australia</w:t>
      </w:r>
      <w:r>
        <w:t>,</w:t>
      </w:r>
      <w:r w:rsidRPr="009B7E1D">
        <w:t xml:space="preserve"> 2015</w:t>
      </w:r>
      <w:r>
        <w:t xml:space="preserve">”. </w:t>
      </w:r>
    </w:p>
    <w:p w14:paraId="2B270A16" w14:textId="77777777" w:rsidR="00090470" w:rsidRPr="009B7E1D" w:rsidRDefault="00090470" w:rsidP="0068653F">
      <w:pPr>
        <w:pStyle w:val="BodyText"/>
        <w:spacing w:before="120"/>
        <w:jc w:val="both"/>
      </w:pPr>
      <w:r>
        <w:t>Recommended p</w:t>
      </w:r>
      <w:r w:rsidRPr="009B7E1D">
        <w:t xml:space="preserve">ercentage increases in pan evaporation were </w:t>
      </w:r>
      <w:r>
        <w:t xml:space="preserve">determined </w:t>
      </w:r>
      <w:r w:rsidRPr="009B7E1D">
        <w:t xml:space="preserve">for the warm season (November-April) and cool season (May-October) respectively, for each projection year. </w:t>
      </w:r>
    </w:p>
    <w:p w14:paraId="7C46CDF1" w14:textId="545B1C78" w:rsidR="00C93ED3" w:rsidRDefault="00090470" w:rsidP="00C93ED3">
      <w:pPr>
        <w:pStyle w:val="BodyText"/>
        <w:spacing w:before="120"/>
        <w:jc w:val="both"/>
      </w:pPr>
      <w:r w:rsidRPr="009B7E1D">
        <w:t xml:space="preserve">Projected changes in mean cool season, warm season and annual </w:t>
      </w:r>
      <w:r w:rsidR="00BF7397" w:rsidRPr="00BF7397">
        <w:t xml:space="preserve">potential evapotranspiration </w:t>
      </w:r>
      <w:r w:rsidR="00BF7397">
        <w:t>(</w:t>
      </w:r>
      <w:r w:rsidRPr="009B7E1D">
        <w:t>PET</w:t>
      </w:r>
      <w:r w:rsidR="00BF7397">
        <w:t>)</w:t>
      </w:r>
      <w:r w:rsidRPr="009B7E1D">
        <w:t xml:space="preserve"> increase between 2030 and 2050.</w:t>
      </w:r>
      <w:r>
        <w:t xml:space="preserve"> </w:t>
      </w:r>
      <w:r w:rsidRPr="009B7E1D">
        <w:t>From 2050 to 2070, changes in warm season and annual PET are both projected to stabilise, with mean cool season PET projected to increase. Mean annual PET is projected to increase by about 9% from historical climate levels by 2050 and then projected to remain at about 9% to 2070</w:t>
      </w:r>
      <w:r w:rsidR="00B749B7">
        <w:t xml:space="preserve"> </w:t>
      </w:r>
      <w:sdt>
        <w:sdtPr>
          <w:id w:val="-570818961"/>
          <w:citation/>
        </w:sdtPr>
        <w:sdtContent>
          <w:r w:rsidR="00B749B7">
            <w:fldChar w:fldCharType="begin"/>
          </w:r>
          <w:r w:rsidR="00B749B7">
            <w:instrText xml:space="preserve"> CITATION CSI15 \l 3081 </w:instrText>
          </w:r>
          <w:r w:rsidR="00B749B7">
            <w:fldChar w:fldCharType="separate"/>
          </w:r>
          <w:r w:rsidR="00DC3856">
            <w:rPr>
              <w:noProof/>
            </w:rPr>
            <w:t>(Meteorology, 2015)</w:t>
          </w:r>
          <w:r w:rsidR="00B749B7">
            <w:fldChar w:fldCharType="end"/>
          </w:r>
        </w:sdtContent>
      </w:sdt>
    </w:p>
    <w:p w14:paraId="465FF79E" w14:textId="77777777" w:rsidR="00C93ED3" w:rsidRDefault="00C93ED3" w:rsidP="00C93ED3">
      <w:pPr>
        <w:pStyle w:val="BodyText"/>
        <w:spacing w:before="120"/>
        <w:jc w:val="both"/>
      </w:pPr>
    </w:p>
    <w:p w14:paraId="43578226" w14:textId="77777777" w:rsidR="00090470" w:rsidRPr="00C13D64" w:rsidRDefault="00090470" w:rsidP="0029409B">
      <w:pPr>
        <w:pStyle w:val="BodyText"/>
        <w:numPr>
          <w:ilvl w:val="0"/>
          <w:numId w:val="36"/>
        </w:numPr>
        <w:spacing w:before="120"/>
        <w:jc w:val="both"/>
        <w:rPr>
          <w:rFonts w:asciiTheme="majorHAnsi" w:hAnsiTheme="majorHAnsi"/>
          <w:b/>
          <w:i/>
        </w:rPr>
      </w:pPr>
      <w:r w:rsidRPr="00C13D64">
        <w:rPr>
          <w:rFonts w:asciiTheme="majorHAnsi" w:hAnsiTheme="majorHAnsi"/>
          <w:b/>
          <w:i/>
        </w:rPr>
        <w:t>Adjusting sea level rise for climate change</w:t>
      </w:r>
    </w:p>
    <w:p w14:paraId="0F28BF5A" w14:textId="77777777" w:rsidR="00090470" w:rsidRPr="00C13D64" w:rsidRDefault="00090470" w:rsidP="0068653F">
      <w:pPr>
        <w:pStyle w:val="BodyText"/>
        <w:spacing w:before="120"/>
        <w:jc w:val="both"/>
        <w:rPr>
          <w:rFonts w:asciiTheme="majorHAnsi" w:hAnsiTheme="majorHAnsi"/>
        </w:rPr>
      </w:pPr>
      <w:r w:rsidRPr="00C13D64">
        <w:rPr>
          <w:rFonts w:asciiTheme="majorHAnsi" w:hAnsiTheme="majorHAnsi"/>
        </w:rPr>
        <w:t>Guidance on adjusting sea level rise for climate change was sourced from</w:t>
      </w:r>
      <w:r>
        <w:rPr>
          <w:rFonts w:asciiTheme="majorHAnsi" w:hAnsiTheme="majorHAnsi" w:cstheme="majorHAnsi"/>
        </w:rPr>
        <w:t>:</w:t>
      </w:r>
      <w:r w:rsidRPr="00C13D64">
        <w:rPr>
          <w:rFonts w:asciiTheme="majorHAnsi" w:hAnsiTheme="majorHAnsi"/>
        </w:rPr>
        <w:t xml:space="preserve"> </w:t>
      </w:r>
    </w:p>
    <w:p w14:paraId="2941A77A" w14:textId="22934A0D" w:rsidR="00090470" w:rsidRPr="00C13D64" w:rsidRDefault="00090470" w:rsidP="0068653F">
      <w:pPr>
        <w:pStyle w:val="ListBullet"/>
        <w:numPr>
          <w:ilvl w:val="0"/>
          <w:numId w:val="19"/>
        </w:numPr>
        <w:ind w:left="360"/>
        <w:jc w:val="both"/>
        <w:rPr>
          <w:rFonts w:asciiTheme="majorHAnsi" w:hAnsiTheme="majorHAnsi"/>
        </w:rPr>
      </w:pPr>
      <w:r w:rsidRPr="00C13D64">
        <w:rPr>
          <w:rFonts w:asciiTheme="majorHAnsi" w:hAnsiTheme="majorHAnsi"/>
        </w:rPr>
        <w:t>Effect of Climate Change on Extreme Sea Levels in the Western Port Region, Impacts of Climate Change on Human Settlements in the Western Port Region: An Integrated Assessment</w:t>
      </w:r>
      <w:r w:rsidR="00E168DC">
        <w:rPr>
          <w:rFonts w:asciiTheme="majorHAnsi" w:hAnsiTheme="majorHAnsi"/>
        </w:rPr>
        <w:t xml:space="preserve"> </w:t>
      </w:r>
      <w:sdt>
        <w:sdtPr>
          <w:rPr>
            <w:rFonts w:asciiTheme="majorHAnsi" w:hAnsiTheme="majorHAnsi"/>
          </w:rPr>
          <w:id w:val="722488833"/>
          <w:citation/>
        </w:sdtPr>
        <w:sdtContent>
          <w:r w:rsidR="00E168DC">
            <w:rPr>
              <w:rFonts w:asciiTheme="majorHAnsi" w:hAnsiTheme="majorHAnsi"/>
            </w:rPr>
            <w:fldChar w:fldCharType="begin"/>
          </w:r>
          <w:r w:rsidR="00E168DC">
            <w:rPr>
              <w:rFonts w:asciiTheme="majorHAnsi" w:hAnsiTheme="majorHAnsi"/>
            </w:rPr>
            <w:instrText xml:space="preserve"> CITATION McI08 \l 3081 </w:instrText>
          </w:r>
          <w:r w:rsidR="00E168DC">
            <w:rPr>
              <w:rFonts w:asciiTheme="majorHAnsi" w:hAnsiTheme="majorHAnsi"/>
            </w:rPr>
            <w:fldChar w:fldCharType="separate"/>
          </w:r>
          <w:r w:rsidR="00E168DC" w:rsidRPr="00132C6B">
            <w:rPr>
              <w:rFonts w:asciiTheme="majorHAnsi" w:hAnsiTheme="majorHAnsi"/>
              <w:noProof/>
            </w:rPr>
            <w:t>(McInnes K. M., 2008)</w:t>
          </w:r>
          <w:r w:rsidR="00E168DC">
            <w:rPr>
              <w:rFonts w:asciiTheme="majorHAnsi" w:hAnsiTheme="majorHAnsi"/>
            </w:rPr>
            <w:fldChar w:fldCharType="end"/>
          </w:r>
        </w:sdtContent>
      </w:sdt>
    </w:p>
    <w:p w14:paraId="56C2CD9C" w14:textId="4617D774" w:rsidR="00090470" w:rsidRPr="00C13D64" w:rsidRDefault="00090470" w:rsidP="0068653F">
      <w:pPr>
        <w:pStyle w:val="ListBullet"/>
        <w:numPr>
          <w:ilvl w:val="0"/>
          <w:numId w:val="19"/>
        </w:numPr>
        <w:ind w:left="360"/>
        <w:jc w:val="both"/>
        <w:rPr>
          <w:rFonts w:asciiTheme="majorHAnsi" w:hAnsiTheme="majorHAnsi"/>
        </w:rPr>
      </w:pPr>
      <w:r w:rsidRPr="00C13D64">
        <w:rPr>
          <w:rFonts w:asciiTheme="majorHAnsi" w:hAnsiTheme="majorHAnsi"/>
        </w:rPr>
        <w:t>A Modelling Approach for Estimating the Frequency of Sea Level Extremes and the Impact of Climate Change in Southeast Australia</w:t>
      </w:r>
      <w:r w:rsidR="00E168DC">
        <w:rPr>
          <w:rFonts w:asciiTheme="majorHAnsi" w:hAnsiTheme="majorHAnsi"/>
        </w:rPr>
        <w:t xml:space="preserve"> </w:t>
      </w:r>
      <w:sdt>
        <w:sdtPr>
          <w:rPr>
            <w:rFonts w:asciiTheme="majorHAnsi" w:hAnsiTheme="majorHAnsi"/>
          </w:rPr>
          <w:id w:val="438191133"/>
          <w:citation/>
        </w:sdtPr>
        <w:sdtContent>
          <w:r w:rsidR="00E168DC">
            <w:rPr>
              <w:rFonts w:asciiTheme="majorHAnsi" w:hAnsiTheme="majorHAnsi"/>
            </w:rPr>
            <w:fldChar w:fldCharType="begin"/>
          </w:r>
          <w:r w:rsidR="00E168DC">
            <w:rPr>
              <w:rFonts w:asciiTheme="majorHAnsi" w:hAnsiTheme="majorHAnsi"/>
            </w:rPr>
            <w:instrText xml:space="preserve"> CITATION McI09 \l 3081 </w:instrText>
          </w:r>
          <w:r w:rsidR="00E168DC">
            <w:rPr>
              <w:rFonts w:asciiTheme="majorHAnsi" w:hAnsiTheme="majorHAnsi"/>
            </w:rPr>
            <w:fldChar w:fldCharType="separate"/>
          </w:r>
          <w:r w:rsidR="00E168DC" w:rsidRPr="00132C6B">
            <w:rPr>
              <w:rFonts w:asciiTheme="majorHAnsi" w:hAnsiTheme="majorHAnsi"/>
              <w:noProof/>
            </w:rPr>
            <w:t>(McInnes K. M., 2009)</w:t>
          </w:r>
          <w:r w:rsidR="00E168DC">
            <w:rPr>
              <w:rFonts w:asciiTheme="majorHAnsi" w:hAnsiTheme="majorHAnsi"/>
            </w:rPr>
            <w:fldChar w:fldCharType="end"/>
          </w:r>
        </w:sdtContent>
      </w:sdt>
    </w:p>
    <w:p w14:paraId="0A56AECB" w14:textId="77777777" w:rsidR="00090470" w:rsidRPr="00C13D64" w:rsidRDefault="00090470" w:rsidP="0068653F">
      <w:pPr>
        <w:pStyle w:val="BodyText"/>
        <w:spacing w:before="120"/>
        <w:jc w:val="both"/>
        <w:rPr>
          <w:rFonts w:asciiTheme="majorHAnsi" w:hAnsiTheme="majorHAnsi"/>
        </w:rPr>
      </w:pPr>
      <w:r w:rsidRPr="00C13D64">
        <w:rPr>
          <w:rFonts w:asciiTheme="majorHAnsi" w:hAnsiTheme="majorHAnsi"/>
        </w:rPr>
        <w:t>McInnes et al. (2008, 2009) made an overall assessment of the storm tide levels in Port Phillip Bay under historical climate conditions and for 2030 and 2070 climate change projections.</w:t>
      </w:r>
      <w:r>
        <w:rPr>
          <w:rFonts w:asciiTheme="majorHAnsi" w:hAnsiTheme="majorHAnsi" w:cstheme="majorHAnsi"/>
        </w:rPr>
        <w:t xml:space="preserve"> </w:t>
      </w:r>
      <w:r w:rsidRPr="00C13D64">
        <w:rPr>
          <w:rFonts w:asciiTheme="majorHAnsi" w:hAnsiTheme="majorHAnsi"/>
        </w:rPr>
        <w:t>This work drew upon joint probability and frequency analysis of historical storm tide data, along with hydrodynamic modelling of Bass Strait and Port Phillip Bay.</w:t>
      </w:r>
      <w:r>
        <w:rPr>
          <w:rFonts w:asciiTheme="majorHAnsi" w:hAnsiTheme="majorHAnsi" w:cstheme="majorHAnsi"/>
        </w:rPr>
        <w:t xml:space="preserve"> </w:t>
      </w:r>
      <w:r w:rsidRPr="00C13D64">
        <w:rPr>
          <w:rFonts w:asciiTheme="majorHAnsi" w:hAnsiTheme="majorHAnsi"/>
        </w:rPr>
        <w:t>For the climate change projections, it drew upon the Global Climate Models (GCM) projections released by the IPCC in 2007.</w:t>
      </w:r>
    </w:p>
    <w:p w14:paraId="3A7C6269" w14:textId="77777777" w:rsidR="00090470" w:rsidRDefault="00090470" w:rsidP="0068653F">
      <w:pPr>
        <w:pStyle w:val="BodyText"/>
        <w:spacing w:before="120"/>
        <w:jc w:val="both"/>
        <w:rPr>
          <w:rFonts w:asciiTheme="majorHAnsi" w:hAnsiTheme="majorHAnsi"/>
        </w:rPr>
      </w:pPr>
      <w:r w:rsidRPr="00C13D64">
        <w:rPr>
          <w:rFonts w:asciiTheme="majorHAnsi" w:hAnsiTheme="majorHAnsi"/>
        </w:rPr>
        <w:t>Guidance was provided on projected water levels in Port Phillip Bay, associated with storm surge events under projected future climate change.</w:t>
      </w:r>
      <w:r>
        <w:rPr>
          <w:rFonts w:asciiTheme="majorHAnsi" w:hAnsiTheme="majorHAnsi" w:cstheme="majorHAnsi"/>
        </w:rPr>
        <w:t xml:space="preserve"> </w:t>
      </w:r>
      <w:r w:rsidRPr="00C13D64">
        <w:rPr>
          <w:rFonts w:asciiTheme="majorHAnsi" w:hAnsiTheme="majorHAnsi"/>
        </w:rPr>
        <w:t xml:space="preserve">Under current climate conditions, the 18.1% AEP storm surge level was 0.87 m AHD. This was projected to increase by 0.14 m (to 1.01 m AHD) by 2030 and to increase by 0.44 m (to 1.31 m AHD) by 2070 under the </w:t>
      </w:r>
      <w:r w:rsidRPr="00FB17F7">
        <w:rPr>
          <w:rFonts w:asciiTheme="majorHAnsi" w:hAnsiTheme="majorHAnsi" w:cstheme="majorHAnsi"/>
        </w:rPr>
        <w:t>RCP8</w:t>
      </w:r>
      <w:r w:rsidRPr="00C13D64">
        <w:rPr>
          <w:rFonts w:asciiTheme="majorHAnsi" w:hAnsiTheme="majorHAnsi"/>
        </w:rPr>
        <w:t>.5 scenario.</w:t>
      </w:r>
    </w:p>
    <w:p w14:paraId="6BEB8154" w14:textId="77777777" w:rsidR="00F46F60" w:rsidRPr="00C13D64" w:rsidRDefault="00F46F60" w:rsidP="0068653F">
      <w:pPr>
        <w:pStyle w:val="BodyText"/>
        <w:spacing w:before="120"/>
        <w:jc w:val="both"/>
        <w:rPr>
          <w:rFonts w:asciiTheme="majorHAnsi" w:hAnsiTheme="majorHAnsi"/>
        </w:rPr>
      </w:pPr>
    </w:p>
    <w:p w14:paraId="50D8269E" w14:textId="77777777" w:rsidR="00090470" w:rsidRPr="00FB17F7" w:rsidRDefault="00090470" w:rsidP="0029409B">
      <w:pPr>
        <w:pStyle w:val="BodyText"/>
        <w:numPr>
          <w:ilvl w:val="0"/>
          <w:numId w:val="36"/>
        </w:numPr>
        <w:spacing w:before="120" w:after="60" w:line="216" w:lineRule="auto"/>
        <w:jc w:val="both"/>
        <w:rPr>
          <w:rFonts w:asciiTheme="majorHAnsi" w:hAnsiTheme="majorHAnsi" w:cstheme="majorHAnsi"/>
          <w:b/>
          <w:i/>
        </w:rPr>
      </w:pPr>
      <w:r w:rsidRPr="00FB17F7">
        <w:rPr>
          <w:rFonts w:asciiTheme="majorHAnsi" w:hAnsiTheme="majorHAnsi" w:cstheme="majorHAnsi"/>
          <w:b/>
          <w:i/>
        </w:rPr>
        <w:t>Selection of significant rainfall events</w:t>
      </w:r>
    </w:p>
    <w:p w14:paraId="0F4E5863" w14:textId="3F315B09" w:rsidR="00090470" w:rsidRPr="00861474" w:rsidRDefault="00090470" w:rsidP="0068653F">
      <w:pPr>
        <w:pStyle w:val="BodyText"/>
        <w:jc w:val="both"/>
        <w:rPr>
          <w:rFonts w:eastAsiaTheme="minorEastAsia"/>
        </w:rPr>
      </w:pPr>
      <w:r w:rsidRPr="00861474">
        <w:rPr>
          <w:rFonts w:eastAsiaTheme="minorEastAsia"/>
        </w:rPr>
        <w:t>The selection of rainfall events considered to be hydraulically significant is important. For the Melbourne Water specific example an “event” was identified where the rolling 2-day average was 20 mm or greater (again M</w:t>
      </w:r>
      <w:r w:rsidR="006F640D" w:rsidRPr="00861474">
        <w:rPr>
          <w:rFonts w:eastAsiaTheme="minorEastAsia"/>
        </w:rPr>
        <w:t xml:space="preserve">elbourne </w:t>
      </w:r>
      <w:r w:rsidRPr="00861474">
        <w:rPr>
          <w:rFonts w:eastAsiaTheme="minorEastAsia"/>
        </w:rPr>
        <w:t>W</w:t>
      </w:r>
      <w:r w:rsidR="006F640D" w:rsidRPr="00861474">
        <w:rPr>
          <w:rFonts w:eastAsiaTheme="minorEastAsia"/>
        </w:rPr>
        <w:t>ater</w:t>
      </w:r>
      <w:r w:rsidRPr="00861474">
        <w:rPr>
          <w:rFonts w:eastAsiaTheme="minorEastAsia"/>
        </w:rPr>
        <w:t xml:space="preserve"> transfer network specific). A total of 325 events were identified across the 50-year time period. </w:t>
      </w:r>
    </w:p>
    <w:p w14:paraId="4BA19166" w14:textId="77777777" w:rsidR="00090470" w:rsidRPr="00861474" w:rsidRDefault="00090470" w:rsidP="0068653F">
      <w:pPr>
        <w:pStyle w:val="BodyText"/>
        <w:jc w:val="both"/>
        <w:rPr>
          <w:rFonts w:eastAsiaTheme="minorEastAsia"/>
        </w:rPr>
      </w:pPr>
      <w:r w:rsidRPr="00861474">
        <w:rPr>
          <w:rFonts w:eastAsiaTheme="minorEastAsia"/>
        </w:rPr>
        <w:t>Further refinement of the events selected for the model simulation (to 94 events) was done based on historical spills, flow events critical to wastewater treatments plants as well as identifying all events that will likely to create a spill in the network.</w:t>
      </w:r>
    </w:p>
    <w:p w14:paraId="1053E22E" w14:textId="77777777" w:rsidR="00090470" w:rsidRPr="00861474" w:rsidRDefault="00090470" w:rsidP="0068653F">
      <w:pPr>
        <w:pStyle w:val="BodyText"/>
        <w:jc w:val="both"/>
        <w:rPr>
          <w:rFonts w:eastAsiaTheme="minorEastAsia"/>
        </w:rPr>
      </w:pPr>
      <w:r w:rsidRPr="00861474">
        <w:rPr>
          <w:rFonts w:eastAsiaTheme="minorEastAsia"/>
        </w:rPr>
        <w:t>Individual water corporations may choose a different way to select or consider such events or issues, including production of output information for downstream assessment purposes, e.g., by using continuous simulations rather than discrete events.</w:t>
      </w:r>
    </w:p>
    <w:p w14:paraId="7D18B64E" w14:textId="77777777" w:rsidR="00090470" w:rsidRDefault="00090470" w:rsidP="0068653F">
      <w:pPr>
        <w:spacing w:after="160" w:line="259" w:lineRule="auto"/>
        <w:jc w:val="both"/>
        <w:rPr>
          <w:b/>
          <w:bCs/>
          <w:color w:val="71C5E8"/>
          <w:kern w:val="32"/>
          <w:sz w:val="40"/>
          <w:szCs w:val="32"/>
        </w:rPr>
      </w:pPr>
      <w:r>
        <w:br w:type="page"/>
      </w:r>
    </w:p>
    <w:p w14:paraId="3816C5FF" w14:textId="162C4C2B" w:rsidR="00090470" w:rsidRPr="00E744C5" w:rsidRDefault="002760E5" w:rsidP="00E744C5">
      <w:pPr>
        <w:pStyle w:val="Heading9"/>
      </w:pPr>
      <w:bookmarkStart w:id="1498" w:name="_Toc103890958"/>
      <w:bookmarkStart w:id="1499" w:name="_Toc104908538"/>
      <w:bookmarkStart w:id="1500" w:name="_Ref107398657"/>
      <w:bookmarkStart w:id="1501" w:name="_Toc106737140"/>
      <w:bookmarkStart w:id="1502" w:name="_Toc106737466"/>
      <w:r>
        <w:t xml:space="preserve">Example of how the Guidelines could be applied </w:t>
      </w:r>
      <w:r w:rsidR="00090470" w:rsidRPr="00E744C5">
        <w:t>– climate hazard condition consideration in treated wastewater reuse planning</w:t>
      </w:r>
      <w:bookmarkEnd w:id="1498"/>
      <w:bookmarkEnd w:id="1499"/>
      <w:bookmarkEnd w:id="1500"/>
      <w:r w:rsidR="00090470" w:rsidRPr="00E744C5">
        <w:t xml:space="preserve"> </w:t>
      </w:r>
      <w:bookmarkEnd w:id="1501"/>
      <w:bookmarkEnd w:id="1502"/>
    </w:p>
    <w:p w14:paraId="13B0802A" w14:textId="6E79988F" w:rsidR="00D02D0D" w:rsidRPr="0000232F" w:rsidRDefault="00D02D0D" w:rsidP="0068653F">
      <w:pPr>
        <w:pStyle w:val="BodyText"/>
        <w:jc w:val="both"/>
      </w:pPr>
      <w:r w:rsidRPr="0000232F">
        <w:t xml:space="preserve">A hypothetical case study was prepared to provide an example of how the Guidelines </w:t>
      </w:r>
      <w:r w:rsidR="00B34AAD" w:rsidRPr="0000232F">
        <w:t>c</w:t>
      </w:r>
      <w:r w:rsidR="00B34AAD">
        <w:t>ou</w:t>
      </w:r>
      <w:r w:rsidR="00B34AAD" w:rsidRPr="0000232F">
        <w:t>ld</w:t>
      </w:r>
      <w:r w:rsidRPr="0000232F">
        <w:t xml:space="preserve"> be applied to assess the impacts of climate change on a component of the wastewater system. </w:t>
      </w:r>
    </w:p>
    <w:p w14:paraId="08E8AC2D" w14:textId="1D481BC8" w:rsidR="00D02D0D" w:rsidRPr="006B75C0" w:rsidRDefault="00D02D0D" w:rsidP="0068653F">
      <w:pPr>
        <w:pStyle w:val="BodyText"/>
        <w:jc w:val="both"/>
      </w:pPr>
      <w:r w:rsidRPr="0000232F">
        <w:t xml:space="preserve">The case study is located within central Victoria and considers the impacts of climate change on a treated wastewater winter storage and recycled water irrigation demand. The case study uses the structure presented in </w:t>
      </w:r>
      <w:r>
        <w:t xml:space="preserve">Figure </w:t>
      </w:r>
      <w:r w:rsidR="00B835CF">
        <w:t>5</w:t>
      </w:r>
      <w:r>
        <w:t xml:space="preserve">. </w:t>
      </w:r>
    </w:p>
    <w:p w14:paraId="6121F683" w14:textId="3977C699" w:rsidR="00D02D0D" w:rsidRDefault="00D02D0D" w:rsidP="00F46F60">
      <w:pPr>
        <w:pStyle w:val="AppendixHeading2"/>
        <w:tabs>
          <w:tab w:val="clear" w:pos="1559"/>
          <w:tab w:val="clear" w:pos="1843"/>
          <w:tab w:val="clear" w:pos="2126"/>
          <w:tab w:val="clear" w:pos="2410"/>
        </w:tabs>
        <w:ind w:left="0"/>
      </w:pPr>
      <w:r w:rsidRPr="00E744C5">
        <w:t>Step 1</w:t>
      </w:r>
      <w:r>
        <w:t>a</w:t>
      </w:r>
      <w:r w:rsidRPr="00E744C5">
        <w:t xml:space="preserve"> </w:t>
      </w:r>
    </w:p>
    <w:p w14:paraId="4B7E9ADE" w14:textId="65DAAECA" w:rsidR="005A1E8E" w:rsidRPr="00E00CDE" w:rsidRDefault="007020C1" w:rsidP="0068653F">
      <w:pPr>
        <w:pStyle w:val="BodyText"/>
        <w:jc w:val="center"/>
      </w:pPr>
      <w:r>
        <w:rPr>
          <w:noProof/>
        </w:rPr>
        <w:drawing>
          <wp:inline distT="0" distB="0" distL="0" distR="0" wp14:anchorId="70FEF6DE" wp14:editId="00519B70">
            <wp:extent cx="2400300" cy="1114425"/>
            <wp:effectExtent l="0" t="0" r="0" b="9525"/>
            <wp:docPr id="2106" name="Picture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400300" cy="1114425"/>
                    </a:xfrm>
                    <a:prstGeom prst="rect">
                      <a:avLst/>
                    </a:prstGeom>
                  </pic:spPr>
                </pic:pic>
              </a:graphicData>
            </a:graphic>
          </wp:inline>
        </w:drawing>
      </w:r>
    </w:p>
    <w:p w14:paraId="2D6209DC" w14:textId="4403BE26" w:rsidR="00D02D0D" w:rsidRPr="0000232F" w:rsidRDefault="00164D18" w:rsidP="0068653F">
      <w:pPr>
        <w:pStyle w:val="BodyText"/>
        <w:jc w:val="both"/>
      </w:pPr>
      <w:r>
        <w:t>T</w:t>
      </w:r>
      <w:r w:rsidR="00466EAE" w:rsidRPr="0000232F">
        <w:t xml:space="preserve">he drivers are to assure continued reliance on treated effluent </w:t>
      </w:r>
      <w:r w:rsidR="00921614" w:rsidRPr="0000232F">
        <w:t xml:space="preserve">reuse </w:t>
      </w:r>
      <w:r w:rsidR="00466EAE" w:rsidRPr="0000232F">
        <w:t>via a combination of land irrigation to contracted customers and adequate winter storage to avoid disposal to local watercourses and associated environmental constraints.</w:t>
      </w:r>
      <w:r w:rsidR="00466EAE">
        <w:t xml:space="preserve"> </w:t>
      </w:r>
      <w:r w:rsidR="00D02D0D" w:rsidRPr="0000232F">
        <w:t xml:space="preserve">In this example, the external and internal drivers were understood in the context of climate change and were considered unlikely to change. </w:t>
      </w:r>
      <w:r w:rsidR="00D02D0D" w:rsidRPr="0000232F" w:rsidDel="00466EAE">
        <w:t xml:space="preserve">The drivers are to assure continued reliance on reuse/disposal of treated effluent via a combination of land irrigation to contracted customers and adequate winter storage to avoid disposal to local watercourses and associated environmental constraints. </w:t>
      </w:r>
    </w:p>
    <w:p w14:paraId="25211052" w14:textId="6A5FBC1A" w:rsidR="00D02D0D" w:rsidRDefault="00D02D0D" w:rsidP="00F46F60">
      <w:pPr>
        <w:pStyle w:val="AppendixHeading2"/>
        <w:tabs>
          <w:tab w:val="clear" w:pos="1559"/>
          <w:tab w:val="clear" w:pos="1843"/>
          <w:tab w:val="clear" w:pos="2126"/>
          <w:tab w:val="clear" w:pos="2410"/>
        </w:tabs>
        <w:ind w:left="0"/>
      </w:pPr>
      <w:r w:rsidRPr="00E744C5">
        <w:t xml:space="preserve">Step </w:t>
      </w:r>
      <w:r>
        <w:t>2a</w:t>
      </w:r>
      <w:r w:rsidRPr="00E744C5">
        <w:t xml:space="preserve"> </w:t>
      </w:r>
    </w:p>
    <w:p w14:paraId="18F68C84" w14:textId="31716273" w:rsidR="00164D18" w:rsidRDefault="007020C1" w:rsidP="0068653F">
      <w:pPr>
        <w:spacing w:before="60" w:after="120"/>
        <w:jc w:val="center"/>
        <w:rPr>
          <w:rFonts w:asciiTheme="majorHAnsi" w:hAnsiTheme="majorHAnsi" w:cstheme="majorHAnsi"/>
        </w:rPr>
      </w:pPr>
      <w:r>
        <w:rPr>
          <w:noProof/>
        </w:rPr>
        <w:drawing>
          <wp:inline distT="0" distB="0" distL="0" distR="0" wp14:anchorId="383B0AC5" wp14:editId="4C18F81D">
            <wp:extent cx="2400300" cy="723900"/>
            <wp:effectExtent l="0" t="0" r="0" b="0"/>
            <wp:docPr id="2107" name="Picture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400300" cy="723900"/>
                    </a:xfrm>
                    <a:prstGeom prst="rect">
                      <a:avLst/>
                    </a:prstGeom>
                  </pic:spPr>
                </pic:pic>
              </a:graphicData>
            </a:graphic>
          </wp:inline>
        </w:drawing>
      </w:r>
    </w:p>
    <w:p w14:paraId="2972D062" w14:textId="6C7C0EEE" w:rsidR="00D02D0D" w:rsidRDefault="00D02D0D" w:rsidP="0068653F">
      <w:pPr>
        <w:spacing w:before="60" w:after="120"/>
        <w:jc w:val="both"/>
        <w:rPr>
          <w:rFonts w:asciiTheme="majorHAnsi" w:hAnsiTheme="majorHAnsi" w:cstheme="majorHAnsi"/>
        </w:rPr>
      </w:pPr>
      <w:r w:rsidRPr="00564E71">
        <w:rPr>
          <w:rFonts w:asciiTheme="majorHAnsi" w:hAnsiTheme="majorHAnsi" w:cstheme="majorHAnsi"/>
        </w:rPr>
        <w:t>The system included in the hypothetical case study comprises of a treated wastewater winter storage and recycled water irrigation system</w:t>
      </w:r>
      <w:r w:rsidR="00041CB1">
        <w:rPr>
          <w:rFonts w:asciiTheme="majorHAnsi" w:hAnsiTheme="majorHAnsi" w:cstheme="majorHAnsi"/>
        </w:rPr>
        <w:t>, refer to Figure 3</w:t>
      </w:r>
      <w:r w:rsidR="002843F2">
        <w:rPr>
          <w:rFonts w:asciiTheme="majorHAnsi" w:hAnsiTheme="majorHAnsi" w:cstheme="majorHAnsi"/>
        </w:rPr>
        <w:t>6</w:t>
      </w:r>
      <w:r w:rsidR="00041CB1">
        <w:rPr>
          <w:rFonts w:asciiTheme="majorHAnsi" w:hAnsiTheme="majorHAnsi" w:cstheme="majorHAnsi"/>
        </w:rPr>
        <w:t>.</w:t>
      </w:r>
      <w:r w:rsidRPr="00564E71">
        <w:rPr>
          <w:rFonts w:asciiTheme="majorHAnsi" w:hAnsiTheme="majorHAnsi" w:cstheme="majorHAnsi"/>
        </w:rPr>
        <w:t xml:space="preserve"> The system includes the physical infrastructures required to store, transfer and reuse the recycled water including the power supply to the transfer system, required land for storage and irrigation, and the receiving waterway for potential spills of recycled water.</w:t>
      </w:r>
    </w:p>
    <w:p w14:paraId="34B113F9" w14:textId="77777777" w:rsidR="00D02D0D" w:rsidRPr="0000232F" w:rsidRDefault="00D02D0D" w:rsidP="00F46F60">
      <w:pPr>
        <w:pStyle w:val="AppendixHeading2"/>
        <w:tabs>
          <w:tab w:val="clear" w:pos="1559"/>
          <w:tab w:val="clear" w:pos="1843"/>
          <w:tab w:val="clear" w:pos="2126"/>
          <w:tab w:val="clear" w:pos="2410"/>
        </w:tabs>
        <w:ind w:left="0"/>
      </w:pPr>
      <w:r w:rsidRPr="0000232F">
        <w:t>Step 2b</w:t>
      </w:r>
    </w:p>
    <w:p w14:paraId="0F065E41" w14:textId="78D8F6A1" w:rsidR="00164D18" w:rsidRDefault="007020C1" w:rsidP="0068653F">
      <w:pPr>
        <w:spacing w:before="60" w:after="120"/>
        <w:jc w:val="center"/>
        <w:rPr>
          <w:rFonts w:asciiTheme="majorHAnsi" w:hAnsiTheme="majorHAnsi" w:cstheme="majorHAnsi"/>
        </w:rPr>
      </w:pPr>
      <w:r>
        <w:rPr>
          <w:noProof/>
        </w:rPr>
        <w:drawing>
          <wp:inline distT="0" distB="0" distL="0" distR="0" wp14:anchorId="133485A5" wp14:editId="60F7C89B">
            <wp:extent cx="2419350" cy="742950"/>
            <wp:effectExtent l="0" t="0" r="0" b="0"/>
            <wp:docPr id="2108" name="Picture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419350" cy="742950"/>
                    </a:xfrm>
                    <a:prstGeom prst="rect">
                      <a:avLst/>
                    </a:prstGeom>
                  </pic:spPr>
                </pic:pic>
              </a:graphicData>
            </a:graphic>
          </wp:inline>
        </w:drawing>
      </w:r>
    </w:p>
    <w:p w14:paraId="349DFDBA" w14:textId="77777777" w:rsidR="00D02D0D" w:rsidRPr="00236270" w:rsidRDefault="00D02D0D" w:rsidP="0068653F">
      <w:pPr>
        <w:spacing w:before="60" w:after="120"/>
        <w:jc w:val="both"/>
        <w:rPr>
          <w:rFonts w:asciiTheme="majorHAnsi" w:hAnsiTheme="majorHAnsi" w:cstheme="majorHAnsi"/>
        </w:rPr>
      </w:pPr>
      <w:r w:rsidRPr="00236270">
        <w:rPr>
          <w:rFonts w:asciiTheme="majorHAnsi" w:hAnsiTheme="majorHAnsi" w:cstheme="majorHAnsi"/>
        </w:rPr>
        <w:t xml:space="preserve">Using the information provided in </w:t>
      </w:r>
      <w:r>
        <w:rPr>
          <w:rFonts w:asciiTheme="majorHAnsi" w:hAnsiTheme="majorHAnsi" w:cstheme="majorHAnsi"/>
        </w:rPr>
        <w:t>Appendix A.1.1</w:t>
      </w:r>
      <w:r w:rsidRPr="00236270">
        <w:rPr>
          <w:rFonts w:asciiTheme="majorHAnsi" w:hAnsiTheme="majorHAnsi" w:cstheme="majorHAnsi"/>
        </w:rPr>
        <w:t xml:space="preserve"> the winter storage and irrigation system could be impacted by the following climate change conditions and hazards:</w:t>
      </w:r>
    </w:p>
    <w:p w14:paraId="2C1BA239" w14:textId="77777777" w:rsidR="00D02D0D" w:rsidRPr="0000232F" w:rsidRDefault="00D02D0D" w:rsidP="0068653F">
      <w:pPr>
        <w:pStyle w:val="ListBullet"/>
        <w:jc w:val="both"/>
      </w:pPr>
      <w:r w:rsidRPr="0000232F">
        <w:t>larger heavy rainfall events, stormwater and riverine flooding</w:t>
      </w:r>
    </w:p>
    <w:p w14:paraId="3B2B3824" w14:textId="77777777" w:rsidR="00D02D0D" w:rsidRPr="0000232F" w:rsidRDefault="00D02D0D" w:rsidP="0068653F">
      <w:pPr>
        <w:pStyle w:val="ListBullet"/>
        <w:jc w:val="both"/>
      </w:pPr>
      <w:r w:rsidRPr="0000232F">
        <w:t>drier conditions (reduced rainfall, greater evaporation), more severe droughts and</w:t>
      </w:r>
    </w:p>
    <w:p w14:paraId="04158D98" w14:textId="77777777" w:rsidR="00D02D0D" w:rsidRPr="006C4B5A" w:rsidRDefault="00D02D0D" w:rsidP="0068653F">
      <w:pPr>
        <w:pStyle w:val="ListBullet"/>
        <w:jc w:val="both"/>
      </w:pPr>
      <w:r w:rsidRPr="0000232F">
        <w:t xml:space="preserve">more severe bushfire weather. </w:t>
      </w:r>
    </w:p>
    <w:p w14:paraId="49E5A72E" w14:textId="77777777" w:rsidR="00D02D0D" w:rsidRPr="00E744C5" w:rsidRDefault="00D02D0D" w:rsidP="00F46F60">
      <w:pPr>
        <w:pStyle w:val="AppendixHeading2"/>
        <w:tabs>
          <w:tab w:val="clear" w:pos="1559"/>
          <w:tab w:val="clear" w:pos="1843"/>
          <w:tab w:val="clear" w:pos="2126"/>
          <w:tab w:val="clear" w:pos="2410"/>
        </w:tabs>
        <w:ind w:left="0"/>
      </w:pPr>
      <w:r w:rsidRPr="00E744C5">
        <w:t xml:space="preserve">Step </w:t>
      </w:r>
      <w:r>
        <w:t>3</w:t>
      </w:r>
    </w:p>
    <w:p w14:paraId="0A4B7AF0" w14:textId="1170737F" w:rsidR="00D02D0D" w:rsidRPr="006B75C0" w:rsidRDefault="007020C1" w:rsidP="0068653F">
      <w:pPr>
        <w:spacing w:before="60" w:after="120"/>
        <w:jc w:val="center"/>
        <w:rPr>
          <w:rFonts w:asciiTheme="majorHAnsi" w:hAnsiTheme="majorHAnsi" w:cstheme="majorHAnsi"/>
        </w:rPr>
      </w:pPr>
      <w:r>
        <w:rPr>
          <w:noProof/>
        </w:rPr>
        <w:drawing>
          <wp:inline distT="0" distB="0" distL="0" distR="0" wp14:anchorId="1D6AD4AF" wp14:editId="266E0A44">
            <wp:extent cx="2409825" cy="571500"/>
            <wp:effectExtent l="0" t="0" r="9525" b="0"/>
            <wp:docPr id="2109" name="Picture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409825" cy="571500"/>
                    </a:xfrm>
                    <a:prstGeom prst="rect">
                      <a:avLst/>
                    </a:prstGeom>
                  </pic:spPr>
                </pic:pic>
              </a:graphicData>
            </a:graphic>
          </wp:inline>
        </w:drawing>
      </w:r>
    </w:p>
    <w:p w14:paraId="0CB7F9E5" w14:textId="6668851B" w:rsidR="00D02D0D" w:rsidRPr="006B75C0" w:rsidRDefault="00D02D0D" w:rsidP="0068653F">
      <w:pPr>
        <w:spacing w:before="60" w:after="120"/>
        <w:jc w:val="both"/>
        <w:rPr>
          <w:rFonts w:asciiTheme="majorHAnsi" w:hAnsiTheme="majorHAnsi" w:cstheme="majorHAnsi"/>
        </w:rPr>
      </w:pPr>
      <w:r w:rsidRPr="006B75C0">
        <w:rPr>
          <w:rFonts w:asciiTheme="majorHAnsi" w:hAnsiTheme="majorHAnsi" w:cstheme="majorHAnsi"/>
        </w:rPr>
        <w:t xml:space="preserve">Using the example objectives in Table </w:t>
      </w:r>
      <w:r>
        <w:rPr>
          <w:rFonts w:asciiTheme="majorHAnsi" w:hAnsiTheme="majorHAnsi" w:cstheme="majorHAnsi"/>
        </w:rPr>
        <w:t>8</w:t>
      </w:r>
      <w:r w:rsidRPr="006B75C0">
        <w:rPr>
          <w:rFonts w:asciiTheme="majorHAnsi" w:hAnsiTheme="majorHAnsi" w:cstheme="majorHAnsi"/>
        </w:rPr>
        <w:t>, hypothetical objectives were developed</w:t>
      </w:r>
      <w:r>
        <w:rPr>
          <w:rFonts w:asciiTheme="majorHAnsi" w:hAnsiTheme="majorHAnsi" w:cstheme="majorHAnsi"/>
        </w:rPr>
        <w:t xml:space="preserve"> </w:t>
      </w:r>
      <w:r w:rsidR="004A4425">
        <w:rPr>
          <w:rFonts w:asciiTheme="majorHAnsi" w:hAnsiTheme="majorHAnsi" w:cstheme="majorHAnsi"/>
        </w:rPr>
        <w:t xml:space="preserve">for this example </w:t>
      </w:r>
      <w:r>
        <w:rPr>
          <w:rFonts w:asciiTheme="majorHAnsi" w:hAnsiTheme="majorHAnsi" w:cstheme="majorHAnsi"/>
        </w:rPr>
        <w:t>(see</w:t>
      </w:r>
      <w:r w:rsidRPr="006B75C0">
        <w:rPr>
          <w:rFonts w:asciiTheme="majorHAnsi" w:hAnsiTheme="majorHAnsi" w:cstheme="majorHAnsi"/>
        </w:rPr>
        <w:t xml:space="preserve"> </w:t>
      </w:r>
      <w:r w:rsidR="002843F2">
        <w:rPr>
          <w:rFonts w:asciiTheme="majorHAnsi" w:hAnsiTheme="majorHAnsi" w:cstheme="majorHAnsi"/>
        </w:rPr>
        <w:t xml:space="preserve">Figure </w:t>
      </w:r>
      <w:r w:rsidR="00B835CF">
        <w:rPr>
          <w:rFonts w:asciiTheme="majorHAnsi" w:hAnsiTheme="majorHAnsi" w:cstheme="majorHAnsi"/>
        </w:rPr>
        <w:t>35</w:t>
      </w:r>
      <w:r>
        <w:rPr>
          <w:rFonts w:asciiTheme="majorHAnsi" w:hAnsiTheme="majorHAnsi" w:cstheme="majorHAnsi"/>
        </w:rPr>
        <w:t>)</w:t>
      </w:r>
      <w:r w:rsidRPr="006B75C0">
        <w:rPr>
          <w:rFonts w:asciiTheme="majorHAnsi" w:hAnsiTheme="majorHAnsi" w:cstheme="majorHAnsi"/>
        </w:rPr>
        <w:t>.</w:t>
      </w:r>
    </w:p>
    <w:p w14:paraId="08FA7C38" w14:textId="26C35718" w:rsidR="00D02D0D" w:rsidRPr="006B75C0" w:rsidRDefault="00D02D0D" w:rsidP="0068653F">
      <w:pPr>
        <w:pStyle w:val="BodyText"/>
        <w:jc w:val="both"/>
      </w:pPr>
    </w:p>
    <w:p w14:paraId="0C7C2266" w14:textId="77777777" w:rsidR="00D02D0D" w:rsidRPr="006B75C0" w:rsidRDefault="00D02D0D" w:rsidP="0068653F">
      <w:pPr>
        <w:pStyle w:val="Caption"/>
        <w:jc w:val="both"/>
        <w:rPr>
          <w:rFonts w:asciiTheme="majorHAnsi" w:hAnsiTheme="majorHAnsi" w:cstheme="majorHAnsi"/>
        </w:rPr>
      </w:pPr>
      <w:r w:rsidRPr="006B75C0">
        <w:rPr>
          <w:rFonts w:asciiTheme="majorHAnsi" w:hAnsiTheme="majorHAnsi" w:cstheme="majorHAnsi"/>
          <w:noProof/>
        </w:rPr>
        <w:drawing>
          <wp:inline distT="0" distB="0" distL="0" distR="0" wp14:anchorId="14CD4361" wp14:editId="0A1E826A">
            <wp:extent cx="4213555" cy="1736598"/>
            <wp:effectExtent l="0" t="19050" r="0" b="0"/>
            <wp:docPr id="2099" name="Diagram 20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8" r:lo="rId169" r:qs="rId170" r:cs="rId171"/>
              </a:graphicData>
            </a:graphic>
          </wp:inline>
        </w:drawing>
      </w:r>
    </w:p>
    <w:p w14:paraId="1140636C" w14:textId="76606546" w:rsidR="00D02D0D" w:rsidRPr="00534A2D" w:rsidRDefault="00D02D0D" w:rsidP="0068653F">
      <w:pPr>
        <w:pStyle w:val="Caption"/>
        <w:jc w:val="both"/>
        <w:rPr>
          <w:rFonts w:asciiTheme="majorHAnsi" w:hAnsiTheme="majorHAnsi"/>
          <w:b w:val="0"/>
        </w:rPr>
      </w:pPr>
      <w:bookmarkStart w:id="1503" w:name="_Ref110340642"/>
      <w:bookmarkStart w:id="1504" w:name="_Toc110338345"/>
      <w:r w:rsidRPr="00534A2D">
        <w:rPr>
          <w:rFonts w:asciiTheme="majorHAnsi" w:hAnsiTheme="majorHAnsi"/>
        </w:rPr>
        <w:t xml:space="preserve">Figure </w:t>
      </w:r>
      <w:r>
        <w:rPr>
          <w:rFonts w:asciiTheme="majorHAnsi" w:hAnsiTheme="majorHAnsi"/>
        </w:rPr>
        <w:fldChar w:fldCharType="begin"/>
      </w:r>
      <w:r>
        <w:rPr>
          <w:rFonts w:asciiTheme="majorHAnsi" w:hAnsiTheme="majorHAnsi"/>
        </w:rPr>
        <w:instrText xml:space="preserve"> SEQ Figure \* ARABIC </w:instrText>
      </w:r>
      <w:r>
        <w:rPr>
          <w:rFonts w:asciiTheme="majorHAnsi" w:hAnsiTheme="majorHAnsi"/>
        </w:rPr>
        <w:fldChar w:fldCharType="separate"/>
      </w:r>
      <w:r w:rsidR="00C07B66">
        <w:rPr>
          <w:rFonts w:asciiTheme="majorHAnsi" w:hAnsiTheme="majorHAnsi"/>
          <w:noProof/>
        </w:rPr>
        <w:t>36</w:t>
      </w:r>
      <w:r>
        <w:rPr>
          <w:rFonts w:asciiTheme="majorHAnsi" w:hAnsiTheme="majorHAnsi"/>
        </w:rPr>
        <w:fldChar w:fldCharType="end"/>
      </w:r>
      <w:bookmarkEnd w:id="1503"/>
      <w:r>
        <w:rPr>
          <w:rFonts w:asciiTheme="majorHAnsi" w:hAnsiTheme="majorHAnsi"/>
        </w:rPr>
        <w:t>:</w:t>
      </w:r>
      <w:r w:rsidRPr="00534A2D">
        <w:rPr>
          <w:rFonts w:asciiTheme="majorHAnsi" w:hAnsiTheme="majorHAnsi"/>
        </w:rPr>
        <w:t xml:space="preserve"> Example objectives for climate changes impacts on a wastewater plant</w:t>
      </w:r>
      <w:bookmarkEnd w:id="1504"/>
    </w:p>
    <w:p w14:paraId="6E32DAD5" w14:textId="77777777" w:rsidR="00D02D0D" w:rsidRPr="00E744C5" w:rsidRDefault="00D02D0D" w:rsidP="00F46F60">
      <w:pPr>
        <w:pStyle w:val="AppendixHeading2"/>
        <w:tabs>
          <w:tab w:val="clear" w:pos="1559"/>
          <w:tab w:val="clear" w:pos="1843"/>
          <w:tab w:val="clear" w:pos="2126"/>
          <w:tab w:val="clear" w:pos="2410"/>
        </w:tabs>
        <w:ind w:left="0"/>
      </w:pPr>
      <w:r w:rsidRPr="00E744C5">
        <w:t>Step 4</w:t>
      </w:r>
    </w:p>
    <w:p w14:paraId="30020ADA" w14:textId="220B8922" w:rsidR="00D02D0D" w:rsidRDefault="007020C1" w:rsidP="0068653F">
      <w:pPr>
        <w:jc w:val="center"/>
        <w:rPr>
          <w:rFonts w:asciiTheme="majorHAnsi" w:hAnsiTheme="majorHAnsi" w:cstheme="majorHAnsi"/>
        </w:rPr>
      </w:pPr>
      <w:r>
        <w:rPr>
          <w:noProof/>
        </w:rPr>
        <w:drawing>
          <wp:inline distT="0" distB="0" distL="0" distR="0" wp14:anchorId="3F947924" wp14:editId="3DF82DA0">
            <wp:extent cx="2352675" cy="628650"/>
            <wp:effectExtent l="0" t="0" r="9525" b="0"/>
            <wp:docPr id="2110" name="Picture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352675" cy="628650"/>
                    </a:xfrm>
                    <a:prstGeom prst="rect">
                      <a:avLst/>
                    </a:prstGeom>
                  </pic:spPr>
                </pic:pic>
              </a:graphicData>
            </a:graphic>
          </wp:inline>
        </w:drawing>
      </w:r>
    </w:p>
    <w:p w14:paraId="59670F35" w14:textId="77777777" w:rsidR="00D02D0D" w:rsidRDefault="00D02D0D" w:rsidP="0068653F">
      <w:pPr>
        <w:jc w:val="both"/>
        <w:rPr>
          <w:rFonts w:asciiTheme="majorHAnsi" w:hAnsiTheme="majorHAnsi" w:cstheme="majorHAnsi"/>
        </w:rPr>
      </w:pPr>
    </w:p>
    <w:p w14:paraId="61BF3F11" w14:textId="7873DA7B" w:rsidR="00D02D0D" w:rsidRPr="006B75C0" w:rsidRDefault="00D02D0D" w:rsidP="0068653F">
      <w:pPr>
        <w:jc w:val="both"/>
        <w:rPr>
          <w:rFonts w:asciiTheme="majorHAnsi" w:hAnsiTheme="majorHAnsi" w:cstheme="majorHAnsi"/>
        </w:rPr>
      </w:pPr>
      <w:r w:rsidRPr="006B75C0">
        <w:rPr>
          <w:rFonts w:asciiTheme="majorHAnsi" w:hAnsiTheme="majorHAnsi" w:cstheme="majorHAnsi"/>
        </w:rPr>
        <w:t xml:space="preserve">Using the climate hazard conditions </w:t>
      </w:r>
      <w:r>
        <w:rPr>
          <w:rFonts w:asciiTheme="majorHAnsi" w:hAnsiTheme="majorHAnsi" w:cstheme="majorHAnsi"/>
        </w:rPr>
        <w:t>identified above</w:t>
      </w:r>
      <w:r w:rsidRPr="006B75C0">
        <w:rPr>
          <w:rFonts w:asciiTheme="majorHAnsi" w:hAnsiTheme="majorHAnsi" w:cstheme="majorHAnsi"/>
        </w:rPr>
        <w:t xml:space="preserve">, the </w:t>
      </w:r>
      <w:r>
        <w:rPr>
          <w:rFonts w:asciiTheme="majorHAnsi" w:hAnsiTheme="majorHAnsi" w:cstheme="majorHAnsi"/>
        </w:rPr>
        <w:t xml:space="preserve">simplified </w:t>
      </w:r>
      <w:r w:rsidRPr="006B75C0">
        <w:rPr>
          <w:rFonts w:asciiTheme="majorHAnsi" w:hAnsiTheme="majorHAnsi" w:cstheme="majorHAnsi"/>
        </w:rPr>
        <w:t xml:space="preserve">scanning approach (refer Section </w:t>
      </w:r>
      <w:r>
        <w:rPr>
          <w:rFonts w:asciiTheme="majorHAnsi" w:hAnsiTheme="majorHAnsi" w:cstheme="majorHAnsi"/>
        </w:rPr>
        <w:t>3</w:t>
      </w:r>
      <w:r w:rsidRPr="006B75C0">
        <w:rPr>
          <w:rFonts w:asciiTheme="majorHAnsi" w:hAnsiTheme="majorHAnsi" w:cstheme="majorHAnsi"/>
        </w:rPr>
        <w:t>.2.1) was used to consider the winter storage and irrigation system</w:t>
      </w:r>
      <w:r>
        <w:rPr>
          <w:rFonts w:asciiTheme="majorHAnsi" w:hAnsiTheme="majorHAnsi" w:cstheme="majorHAnsi"/>
        </w:rPr>
        <w:t xml:space="preserve"> (see</w:t>
      </w:r>
      <w:r w:rsidRPr="006B75C0">
        <w:rPr>
          <w:rFonts w:asciiTheme="majorHAnsi" w:hAnsiTheme="majorHAnsi" w:cstheme="majorHAnsi"/>
        </w:rPr>
        <w:t xml:space="preserve"> </w:t>
      </w:r>
      <w:r>
        <w:rPr>
          <w:rFonts w:asciiTheme="majorHAnsi" w:hAnsiTheme="majorHAnsi" w:cstheme="majorHAnsi"/>
        </w:rPr>
        <w:t>Table 3</w:t>
      </w:r>
      <w:r w:rsidR="002843F2">
        <w:rPr>
          <w:rFonts w:asciiTheme="majorHAnsi" w:hAnsiTheme="majorHAnsi" w:cstheme="majorHAnsi"/>
        </w:rPr>
        <w:t>3</w:t>
      </w:r>
      <w:r>
        <w:rPr>
          <w:rFonts w:asciiTheme="majorHAnsi" w:hAnsiTheme="majorHAnsi" w:cstheme="majorHAnsi"/>
        </w:rPr>
        <w:t>)</w:t>
      </w:r>
      <w:r w:rsidRPr="006B75C0">
        <w:rPr>
          <w:rFonts w:asciiTheme="majorHAnsi" w:hAnsiTheme="majorHAnsi" w:cstheme="majorHAnsi"/>
        </w:rPr>
        <w:t xml:space="preserve">. </w:t>
      </w:r>
    </w:p>
    <w:p w14:paraId="00E34EB7" w14:textId="54430190" w:rsidR="00D02D0D" w:rsidRPr="00534A2D" w:rsidRDefault="00D02D0D" w:rsidP="0068653F">
      <w:pPr>
        <w:pStyle w:val="Caption"/>
        <w:jc w:val="both"/>
        <w:rPr>
          <w:rFonts w:asciiTheme="majorHAnsi" w:hAnsiTheme="majorHAnsi"/>
        </w:rPr>
      </w:pPr>
      <w:bookmarkStart w:id="1505" w:name="_Toc110338307"/>
      <w:r w:rsidRPr="00534A2D">
        <w:rPr>
          <w:rFonts w:asciiTheme="majorHAnsi" w:hAnsiTheme="majorHAnsi"/>
        </w:rPr>
        <w:t xml:space="preserve">Table </w:t>
      </w:r>
      <w:r>
        <w:rPr>
          <w:rFonts w:asciiTheme="majorHAnsi" w:hAnsiTheme="majorHAnsi"/>
        </w:rPr>
        <w:fldChar w:fldCharType="begin"/>
      </w:r>
      <w:r>
        <w:rPr>
          <w:rFonts w:asciiTheme="majorHAnsi" w:hAnsiTheme="majorHAnsi"/>
        </w:rPr>
        <w:instrText xml:space="preserve"> SEQ Table \* ARABIC </w:instrText>
      </w:r>
      <w:r>
        <w:rPr>
          <w:rFonts w:asciiTheme="majorHAnsi" w:hAnsiTheme="majorHAnsi"/>
        </w:rPr>
        <w:fldChar w:fldCharType="separate"/>
      </w:r>
      <w:r w:rsidR="00C07B66">
        <w:rPr>
          <w:rFonts w:asciiTheme="majorHAnsi" w:hAnsiTheme="majorHAnsi"/>
          <w:noProof/>
        </w:rPr>
        <w:t>33</w:t>
      </w:r>
      <w:r>
        <w:rPr>
          <w:rFonts w:asciiTheme="majorHAnsi" w:hAnsiTheme="majorHAnsi"/>
        </w:rPr>
        <w:fldChar w:fldCharType="end"/>
      </w:r>
      <w:r w:rsidRPr="006A2506">
        <w:rPr>
          <w:rFonts w:asciiTheme="majorHAnsi" w:hAnsiTheme="majorHAnsi" w:cstheme="majorHAnsi"/>
          <w:color w:val="auto"/>
        </w:rPr>
        <w:t>:</w:t>
      </w:r>
      <w:r w:rsidRPr="00534A2D">
        <w:rPr>
          <w:rFonts w:asciiTheme="majorHAnsi" w:hAnsiTheme="majorHAnsi"/>
        </w:rPr>
        <w:t xml:space="preserve"> Climate change impacts scanning approach ou</w:t>
      </w:r>
      <w:r>
        <w:rPr>
          <w:rFonts w:asciiTheme="majorHAnsi" w:hAnsiTheme="majorHAnsi"/>
        </w:rPr>
        <w:t>tc</w:t>
      </w:r>
      <w:r w:rsidRPr="00534A2D">
        <w:rPr>
          <w:rFonts w:asciiTheme="majorHAnsi" w:hAnsiTheme="majorHAnsi"/>
        </w:rPr>
        <w:t>ome</w:t>
      </w:r>
      <w:bookmarkEnd w:id="1505"/>
    </w:p>
    <w:tbl>
      <w:tblPr>
        <w:tblStyle w:val="TableGrid"/>
        <w:tblW w:w="0" w:type="auto"/>
        <w:tblLayout w:type="fixed"/>
        <w:tblLook w:val="04A0" w:firstRow="1" w:lastRow="0" w:firstColumn="1" w:lastColumn="0" w:noHBand="0" w:noVBand="1"/>
      </w:tblPr>
      <w:tblGrid>
        <w:gridCol w:w="2014"/>
        <w:gridCol w:w="894"/>
        <w:gridCol w:w="1259"/>
        <w:gridCol w:w="886"/>
        <w:gridCol w:w="909"/>
        <w:gridCol w:w="942"/>
        <w:gridCol w:w="917"/>
        <w:gridCol w:w="950"/>
        <w:gridCol w:w="868"/>
      </w:tblGrid>
      <w:tr w:rsidR="00D02D0D" w:rsidRPr="006B75C0" w14:paraId="449CA397" w14:textId="77777777" w:rsidTr="000E635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014" w:type="dxa"/>
            <w:vMerge w:val="restart"/>
            <w:tcBorders>
              <w:top w:val="single" w:sz="8" w:space="0" w:color="00B2A9" w:themeColor="text2"/>
              <w:left w:val="nil"/>
              <w:bottom w:val="single" w:sz="8" w:space="0" w:color="00B2A9" w:themeColor="text2"/>
              <w:right w:val="nil"/>
            </w:tcBorders>
            <w:shd w:val="clear" w:color="auto" w:fill="00B2A9" w:themeFill="accent1"/>
            <w:vAlign w:val="center"/>
            <w:hideMark/>
          </w:tcPr>
          <w:p w14:paraId="2B4F664C" w14:textId="77777777" w:rsidR="00D02D0D" w:rsidRPr="0081203E" w:rsidRDefault="00D02D0D" w:rsidP="002B4958">
            <w:pPr>
              <w:pStyle w:val="BodyText"/>
              <w:spacing w:before="0" w:after="0" w:line="240" w:lineRule="auto"/>
              <w:ind w:left="57" w:right="57"/>
              <w:jc w:val="right"/>
              <w:rPr>
                <w:rFonts w:asciiTheme="majorHAnsi" w:hAnsiTheme="majorHAnsi"/>
                <w:bCs w:val="0"/>
                <w:color w:val="FFFFFF" w:themeColor="background1"/>
                <w:sz w:val="16"/>
              </w:rPr>
            </w:pPr>
            <w:r w:rsidRPr="00BA7108">
              <w:rPr>
                <w:rFonts w:asciiTheme="majorHAnsi" w:hAnsiTheme="majorHAnsi"/>
                <w:color w:val="FFFFFF" w:themeColor="background1"/>
                <w:sz w:val="16"/>
              </w:rPr>
              <w:t>Winter storage and irrigation system</w:t>
            </w:r>
          </w:p>
        </w:tc>
        <w:tc>
          <w:tcPr>
            <w:tcW w:w="7625" w:type="dxa"/>
            <w:gridSpan w:val="8"/>
            <w:tcBorders>
              <w:top w:val="single" w:sz="8" w:space="0" w:color="00B2A9" w:themeColor="text2"/>
              <w:left w:val="nil"/>
              <w:bottom w:val="single" w:sz="8" w:space="0" w:color="00B2A9" w:themeColor="text2"/>
              <w:right w:val="nil"/>
            </w:tcBorders>
            <w:shd w:val="clear" w:color="auto" w:fill="00B2A9" w:themeFill="accent1"/>
            <w:hideMark/>
          </w:tcPr>
          <w:p w14:paraId="201444B5" w14:textId="77777777" w:rsidR="00D02D0D" w:rsidRPr="0081203E" w:rsidRDefault="00D02D0D" w:rsidP="0068653F">
            <w:pPr>
              <w:pStyle w:val="BodyText"/>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val="0"/>
                <w:color w:val="FFFFFF" w:themeColor="background1"/>
                <w:sz w:val="16"/>
              </w:rPr>
            </w:pPr>
            <w:r w:rsidRPr="00BA7108">
              <w:rPr>
                <w:rFonts w:asciiTheme="majorHAnsi" w:hAnsiTheme="majorHAnsi"/>
                <w:color w:val="FFFFFF" w:themeColor="background1"/>
                <w:sz w:val="16"/>
              </w:rPr>
              <w:t>Climate Hazard Conditions</w:t>
            </w:r>
          </w:p>
        </w:tc>
      </w:tr>
      <w:tr w:rsidR="00D02D0D" w:rsidRPr="006B75C0" w14:paraId="1D55D63D" w14:textId="77777777" w:rsidTr="000E635F">
        <w:trPr>
          <w:cantSplit/>
          <w:trHeight w:val="1134"/>
        </w:trPr>
        <w:tc>
          <w:tcPr>
            <w:cnfStyle w:val="001000000000" w:firstRow="0" w:lastRow="0" w:firstColumn="1" w:lastColumn="0" w:oddVBand="0" w:evenVBand="0" w:oddHBand="0" w:evenHBand="0" w:firstRowFirstColumn="0" w:firstRowLastColumn="0" w:lastRowFirstColumn="0" w:lastRowLastColumn="0"/>
            <w:tcW w:w="2014" w:type="dxa"/>
            <w:vMerge/>
            <w:tcBorders>
              <w:top w:val="single" w:sz="8" w:space="0" w:color="00B2A9" w:themeColor="text2"/>
              <w:left w:val="nil"/>
              <w:bottom w:val="single" w:sz="8" w:space="0" w:color="00B2A9" w:themeColor="text2"/>
              <w:right w:val="nil"/>
            </w:tcBorders>
            <w:shd w:val="clear" w:color="auto" w:fill="00B2A9" w:themeFill="accent1"/>
            <w:vAlign w:val="center"/>
            <w:hideMark/>
          </w:tcPr>
          <w:p w14:paraId="483CB328" w14:textId="77777777" w:rsidR="00D02D0D" w:rsidRPr="0000232F" w:rsidRDefault="00D02D0D" w:rsidP="000E635F">
            <w:pPr>
              <w:spacing w:before="0"/>
              <w:ind w:left="57" w:right="57"/>
              <w:jc w:val="center"/>
              <w:rPr>
                <w:rFonts w:asciiTheme="majorHAnsi" w:eastAsiaTheme="minorEastAsia" w:hAnsiTheme="majorHAnsi"/>
                <w:b/>
                <w:color w:val="FFFFFF" w:themeColor="background1"/>
                <w:sz w:val="16"/>
              </w:rPr>
            </w:pPr>
          </w:p>
        </w:tc>
        <w:tc>
          <w:tcPr>
            <w:tcW w:w="894" w:type="dxa"/>
            <w:tcBorders>
              <w:top w:val="single" w:sz="8" w:space="0" w:color="00B2A9" w:themeColor="text2"/>
              <w:left w:val="nil"/>
              <w:bottom w:val="single" w:sz="8" w:space="0" w:color="00B2A9" w:themeColor="text2"/>
              <w:right w:val="nil"/>
            </w:tcBorders>
            <w:shd w:val="clear" w:color="auto" w:fill="00B2A9" w:themeFill="accent1"/>
          </w:tcPr>
          <w:p w14:paraId="5BB1D8DA" w14:textId="77777777" w:rsidR="00D02D0D" w:rsidRPr="00BA7108" w:rsidRDefault="00D02D0D" w:rsidP="000E635F">
            <w:pPr>
              <w:pStyle w:val="BodyText"/>
              <w:spacing w:before="0" w:after="0" w:line="240" w:lineRule="auto"/>
              <w:ind w:left="57" w:right="57"/>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FFFFFF" w:themeColor="background1"/>
                <w:sz w:val="16"/>
                <w:szCs w:val="16"/>
              </w:rPr>
            </w:pPr>
            <w:r w:rsidRPr="00BA7108">
              <w:rPr>
                <w:rFonts w:asciiTheme="majorHAnsi" w:hAnsiTheme="majorHAnsi" w:cstheme="majorHAnsi"/>
                <w:b/>
                <w:color w:val="FFFFFF" w:themeColor="background1"/>
                <w:sz w:val="16"/>
                <w:szCs w:val="16"/>
              </w:rPr>
              <w:t>Heavy rainfall</w:t>
            </w:r>
          </w:p>
          <w:p w14:paraId="50D8FC6F" w14:textId="77777777" w:rsidR="00D02D0D" w:rsidRPr="00BA7108" w:rsidRDefault="00D02D0D" w:rsidP="000E635F">
            <w:pPr>
              <w:pStyle w:val="BodyText"/>
              <w:spacing w:before="0" w:after="0" w:line="240" w:lineRule="auto"/>
              <w:ind w:left="57" w:right="57"/>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FFFFFF" w:themeColor="background1"/>
                <w:sz w:val="16"/>
                <w:szCs w:val="16"/>
              </w:rPr>
            </w:pPr>
          </w:p>
          <w:p w14:paraId="2F5914FA" w14:textId="3CA21FA4" w:rsidR="00D02D0D" w:rsidRPr="00BA7108" w:rsidRDefault="002D192D" w:rsidP="000E635F">
            <w:pPr>
              <w:pStyle w:val="BodyText"/>
              <w:spacing w:before="0" w:after="0" w:line="240" w:lineRule="auto"/>
              <w:ind w:left="57" w:right="57"/>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FFFFFF" w:themeColor="background1"/>
                <w:sz w:val="16"/>
                <w:szCs w:val="16"/>
              </w:rPr>
            </w:pPr>
            <w:r>
              <w:rPr>
                <w:noProof/>
              </w:rPr>
              <mc:AlternateContent>
                <mc:Choice Requires="wps">
                  <w:drawing>
                    <wp:inline distT="0" distB="0" distL="0" distR="0" wp14:anchorId="2E03FB3F" wp14:editId="66884F9A">
                      <wp:extent cx="431800" cy="431800"/>
                      <wp:effectExtent l="12700" t="12700" r="0" b="0"/>
                      <wp:docPr id="52"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1800" cy="431800"/>
                              </a:xfrm>
                              <a:prstGeom prst="ellipse">
                                <a:avLst/>
                              </a:prstGeom>
                              <a:blipFill dpi="0" rotWithShape="1">
                                <a:blip r:embed="rId174" cstate="email">
                                  <a:duotone>
                                    <a:srgbClr val="590058"/>
                                    <a:srgbClr val="FFFFFF"/>
                                  </a:duotone>
                                  <a:extLst>
                                    <a:ext uri="{28A0092B-C50C-407E-A947-70E740481C1C}">
                                      <a14:useLocalDpi xmlns:a14="http://schemas.microsoft.com/office/drawing/2010/main"/>
                                    </a:ext>
                                  </a:extLst>
                                </a:blip>
                                <a:srcRect/>
                                <a:stretch>
                                  <a:fillRect/>
                                </a:stretch>
                              </a:blipFill>
                              <a:ln w="25400">
                                <a:solidFill>
                                  <a:srgbClr val="7F7F7F">
                                    <a:alpha val="90195"/>
                                  </a:srgbClr>
                                </a:solidFill>
                                <a:round/>
                                <a:headEnd/>
                                <a:tailEnd/>
                              </a:ln>
                            </wps:spPr>
                            <wps:txbx>
                              <w:txbxContent>
                                <w:p w14:paraId="5C00203F" w14:textId="77777777" w:rsidR="00D02D0D" w:rsidRDefault="00D02D0D" w:rsidP="00D02D0D">
                                  <w:pPr>
                                    <w:jc w:val="center"/>
                                  </w:pPr>
                                </w:p>
                              </w:txbxContent>
                            </wps:txbx>
                            <wps:bodyPr rot="0" vert="horz" wrap="square" lIns="91440" tIns="45720" rIns="91440" bIns="45720" anchor="t" anchorCtr="0" upright="1">
                              <a:noAutofit/>
                            </wps:bodyPr>
                          </wps:wsp>
                        </a:graphicData>
                      </a:graphic>
                    </wp:inline>
                  </w:drawing>
                </mc:Choice>
                <mc:Fallback>
                  <w:pict>
                    <v:oval w14:anchorId="2E03FB3F" id="Oval 13" o:spid="_x0000_s1037" style="width:34pt;height:34pt;visibility:visible;mso-wrap-style:square;mso-left-percent:-10001;mso-top-percent:-10001;mso-position-horizontal:absolute;mso-position-horizontal-relative:char;mso-position-vertical:absolute;mso-position-vertical-relative:line;mso-left-percent:-10001;mso-top-percent:-10001;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" strokecolor="#7f7f7f" strokeweight="2pt">
                      <v:fill r:id="rId175" o:title="" recolor="t" rotate="t" type="frame"/>
                      <v:stroke opacity="59110f"/>
                      <v:imagedata recolortarget="#590058"/>
                      <v:path arrowok="t"/>
                      <v:textbox>
                        <w:txbxContent>
                          <w:p w14:paraId="5C00203F" w14:textId="77777777" w:rsidR="00D02D0D" w:rsidRDefault="00D02D0D" w:rsidP="00D02D0D">
                            <w:pPr>
                              <w:jc w:val="center"/>
                            </w:pPr>
                          </w:p>
                        </w:txbxContent>
                      </v:textbox>
                      <w10:anchorlock/>
                    </v:oval>
                  </w:pict>
                </mc:Fallback>
              </mc:AlternateContent>
            </w:r>
          </w:p>
        </w:tc>
        <w:tc>
          <w:tcPr>
            <w:tcW w:w="1259" w:type="dxa"/>
            <w:tcBorders>
              <w:top w:val="single" w:sz="8" w:space="0" w:color="00B2A9" w:themeColor="text2"/>
              <w:left w:val="nil"/>
              <w:bottom w:val="single" w:sz="8" w:space="0" w:color="00B2A9" w:themeColor="text2"/>
              <w:right w:val="nil"/>
            </w:tcBorders>
            <w:shd w:val="clear" w:color="auto" w:fill="00B2A9" w:themeFill="accent1"/>
          </w:tcPr>
          <w:p w14:paraId="07868ED2" w14:textId="77777777" w:rsidR="00D02D0D" w:rsidRPr="00BA7108" w:rsidRDefault="00D02D0D" w:rsidP="000E635F">
            <w:pPr>
              <w:pStyle w:val="BodyText"/>
              <w:spacing w:before="0" w:after="0" w:line="240" w:lineRule="auto"/>
              <w:ind w:left="57" w:right="57"/>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FFFFFF" w:themeColor="background1"/>
                <w:sz w:val="16"/>
                <w:szCs w:val="16"/>
              </w:rPr>
            </w:pPr>
            <w:r w:rsidRPr="00BA7108">
              <w:rPr>
                <w:rFonts w:asciiTheme="majorHAnsi" w:hAnsiTheme="majorHAnsi" w:cstheme="majorHAnsi"/>
                <w:b/>
                <w:color w:val="FFFFFF" w:themeColor="background1"/>
                <w:sz w:val="16"/>
                <w:szCs w:val="16"/>
              </w:rPr>
              <w:t>Temperature: extreme</w:t>
            </w:r>
          </w:p>
          <w:p w14:paraId="5021B327" w14:textId="77777777" w:rsidR="00D02D0D" w:rsidRPr="00BA7108" w:rsidRDefault="00D02D0D" w:rsidP="000E635F">
            <w:pPr>
              <w:pStyle w:val="BodyText"/>
              <w:spacing w:before="0" w:after="0" w:line="240" w:lineRule="auto"/>
              <w:ind w:left="57" w:right="57"/>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FFFFFF" w:themeColor="background1"/>
                <w:sz w:val="16"/>
                <w:szCs w:val="16"/>
              </w:rPr>
            </w:pPr>
          </w:p>
          <w:p w14:paraId="37E2C718" w14:textId="6CEAC85A" w:rsidR="00D02D0D" w:rsidRPr="00BA7108" w:rsidRDefault="002D192D" w:rsidP="000E635F">
            <w:pPr>
              <w:pStyle w:val="BodyText"/>
              <w:spacing w:before="0" w:after="0" w:line="240" w:lineRule="auto"/>
              <w:ind w:left="57" w:right="57"/>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FFFFFF" w:themeColor="background1"/>
                <w:sz w:val="16"/>
                <w:szCs w:val="16"/>
              </w:rPr>
            </w:pPr>
            <w:r>
              <w:rPr>
                <w:noProof/>
              </w:rPr>
              <mc:AlternateContent>
                <mc:Choice Requires="wps">
                  <w:drawing>
                    <wp:inline distT="0" distB="0" distL="0" distR="0" wp14:anchorId="037AFA08" wp14:editId="1662B95D">
                      <wp:extent cx="431800" cy="431800"/>
                      <wp:effectExtent l="12700" t="12700" r="0" b="0"/>
                      <wp:docPr id="51"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1800" cy="431800"/>
                              </a:xfrm>
                              <a:prstGeom prst="ellipse">
                                <a:avLst/>
                              </a:prstGeom>
                              <a:blipFill dpi="0" rotWithShape="1">
                                <a:blip r:embed="rId174" cstate="email">
                                  <a:extLst>
                                    <a:ext uri="{28A0092B-C50C-407E-A947-70E740481C1C}">
                                      <a14:useLocalDpi xmlns:a14="http://schemas.microsoft.com/office/drawing/2010/main"/>
                                    </a:ext>
                                  </a:extLst>
                                </a:blip>
                                <a:srcRect/>
                                <a:stretch>
                                  <a:fillRect/>
                                </a:stretch>
                              </a:blipFill>
                              <a:ln w="25400">
                                <a:solidFill>
                                  <a:srgbClr val="7F7F7F">
                                    <a:alpha val="90195"/>
                                  </a:srgbClr>
                                </a:solidFill>
                                <a:round/>
                                <a:headEnd/>
                                <a:tailEnd/>
                              </a:ln>
                            </wps:spPr>
                            <wps:txbx>
                              <w:txbxContent>
                                <w:p w14:paraId="74B1B658" w14:textId="77777777" w:rsidR="00D02D0D" w:rsidRDefault="00D02D0D" w:rsidP="00D02D0D">
                                  <w:pPr>
                                    <w:jc w:val="center"/>
                                  </w:pPr>
                                </w:p>
                              </w:txbxContent>
                            </wps:txbx>
                            <wps:bodyPr rot="0" vert="horz" wrap="square" lIns="91440" tIns="45720" rIns="91440" bIns="45720" anchor="t" anchorCtr="0" upright="1">
                              <a:noAutofit/>
                            </wps:bodyPr>
                          </wps:wsp>
                        </a:graphicData>
                      </a:graphic>
                    </wp:inline>
                  </w:drawing>
                </mc:Choice>
                <mc:Fallback>
                  <w:pict>
                    <v:oval w14:anchorId="037AFA08" id="Oval 22" o:spid="_x0000_s1038" style="width:34pt;height:34pt;visibility:visible;mso-wrap-style:square;mso-left-percent:-10001;mso-top-percent:-10001;mso-position-horizontal:absolute;mso-position-horizontal-relative:char;mso-position-vertical:absolute;mso-position-vertical-relative:line;mso-left-percent:-10001;mso-top-percent:-10001;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" strokecolor="#7f7f7f" strokeweight="2pt">
                      <v:fill r:id="rId175" o:title="" recolor="t" rotate="t" type="frame"/>
                      <v:stroke opacity="59110f"/>
                      <v:path arrowok="t"/>
                      <v:textbox>
                        <w:txbxContent>
                          <w:p w14:paraId="74B1B658" w14:textId="77777777" w:rsidR="00D02D0D" w:rsidRDefault="00D02D0D" w:rsidP="00D02D0D">
                            <w:pPr>
                              <w:jc w:val="center"/>
                            </w:pPr>
                          </w:p>
                        </w:txbxContent>
                      </v:textbox>
                      <w10:anchorlock/>
                    </v:oval>
                  </w:pict>
                </mc:Fallback>
              </mc:AlternateContent>
            </w:r>
          </w:p>
        </w:tc>
        <w:tc>
          <w:tcPr>
            <w:tcW w:w="886" w:type="dxa"/>
            <w:tcBorders>
              <w:top w:val="single" w:sz="8" w:space="0" w:color="00B2A9" w:themeColor="text2"/>
              <w:left w:val="nil"/>
              <w:bottom w:val="single" w:sz="8" w:space="0" w:color="00B2A9" w:themeColor="text2"/>
              <w:right w:val="nil"/>
            </w:tcBorders>
            <w:shd w:val="clear" w:color="auto" w:fill="00B2A9" w:themeFill="accent1"/>
            <w:hideMark/>
          </w:tcPr>
          <w:p w14:paraId="11FCBB17" w14:textId="77777777" w:rsidR="00D02D0D" w:rsidRPr="00BA7108" w:rsidRDefault="00D02D0D" w:rsidP="000E635F">
            <w:pPr>
              <w:pStyle w:val="BodyText"/>
              <w:spacing w:before="0" w:after="0" w:line="240" w:lineRule="auto"/>
              <w:ind w:left="57" w:right="57"/>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FFFFFF" w:themeColor="background1"/>
                <w:sz w:val="16"/>
                <w:szCs w:val="16"/>
              </w:rPr>
            </w:pPr>
            <w:r w:rsidRPr="00BA7108">
              <w:rPr>
                <w:rFonts w:asciiTheme="majorHAnsi" w:hAnsiTheme="majorHAnsi" w:cstheme="majorHAnsi"/>
                <w:b/>
                <w:color w:val="FFFFFF" w:themeColor="background1"/>
                <w:sz w:val="16"/>
                <w:szCs w:val="16"/>
              </w:rPr>
              <w:t>Drier Climate</w:t>
            </w:r>
          </w:p>
          <w:p w14:paraId="27A20CE4" w14:textId="77777777" w:rsidR="00D02D0D" w:rsidRPr="00BA7108" w:rsidRDefault="00D02D0D" w:rsidP="000E635F">
            <w:pPr>
              <w:pStyle w:val="BodyText"/>
              <w:spacing w:before="0" w:after="0" w:line="240" w:lineRule="auto"/>
              <w:ind w:left="57" w:right="57"/>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FFFFFF" w:themeColor="background1"/>
                <w:sz w:val="16"/>
                <w:szCs w:val="16"/>
              </w:rPr>
            </w:pPr>
          </w:p>
          <w:p w14:paraId="0ED54EC3" w14:textId="6DD2A023" w:rsidR="00D02D0D" w:rsidRPr="00BA7108" w:rsidRDefault="002D192D" w:rsidP="000E635F">
            <w:pPr>
              <w:pStyle w:val="BodyText"/>
              <w:spacing w:before="0" w:after="0" w:line="240" w:lineRule="auto"/>
              <w:ind w:left="57" w:right="57"/>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FFFFFF" w:themeColor="background1"/>
                <w:sz w:val="16"/>
                <w:szCs w:val="16"/>
              </w:rPr>
            </w:pPr>
            <w:r>
              <w:rPr>
                <w:noProof/>
              </w:rPr>
              <mc:AlternateContent>
                <mc:Choice Requires="wps">
                  <w:drawing>
                    <wp:inline distT="0" distB="0" distL="0" distR="0" wp14:anchorId="59F0CC85" wp14:editId="646DE645">
                      <wp:extent cx="431800" cy="431800"/>
                      <wp:effectExtent l="12700" t="12700" r="0" b="0"/>
                      <wp:docPr id="50"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1800" cy="431800"/>
                              </a:xfrm>
                              <a:prstGeom prst="ellipse">
                                <a:avLst/>
                              </a:prstGeom>
                              <a:blipFill dpi="0" rotWithShape="1">
                                <a:blip r:embed="rId176" cstate="email">
                                  <a:duotone>
                                    <a:srgbClr val="00653E"/>
                                    <a:srgbClr val="FFFFFF"/>
                                  </a:duotone>
                                  <a:extLst>
                                    <a:ext uri="{28A0092B-C50C-407E-A947-70E740481C1C}">
                                      <a14:useLocalDpi xmlns:a14="http://schemas.microsoft.com/office/drawing/2010/main"/>
                                    </a:ext>
                                  </a:extLst>
                                </a:blip>
                                <a:srcRect/>
                                <a:stretch>
                                  <a:fillRect/>
                                </a:stretch>
                              </a:blipFill>
                              <a:ln w="25400">
                                <a:solidFill>
                                  <a:srgbClr val="7F7F7F">
                                    <a:alpha val="90195"/>
                                  </a:srgbClr>
                                </a:solidFill>
                                <a:round/>
                                <a:headEnd/>
                                <a:tailEnd/>
                              </a:ln>
                            </wps:spPr>
                            <wps:txbx>
                              <w:txbxContent>
                                <w:p w14:paraId="711E9C70" w14:textId="77777777" w:rsidR="00D02D0D" w:rsidRDefault="00D02D0D" w:rsidP="00D02D0D">
                                  <w:pPr>
                                    <w:jc w:val="center"/>
                                  </w:pPr>
                                </w:p>
                              </w:txbxContent>
                            </wps:txbx>
                            <wps:bodyPr rot="0" vert="horz" wrap="square" lIns="91440" tIns="45720" rIns="91440" bIns="45720" anchor="t" anchorCtr="0" upright="1">
                              <a:noAutofit/>
                            </wps:bodyPr>
                          </wps:wsp>
                        </a:graphicData>
                      </a:graphic>
                    </wp:inline>
                  </w:drawing>
                </mc:Choice>
                <mc:Fallback>
                  <w:pict>
                    <v:oval w14:anchorId="59F0CC85" id="Oval 24" o:spid="_x0000_s1039" style="width:34pt;height:34pt;visibility:visible;mso-wrap-style:square;mso-left-percent:-10001;mso-top-percent:-10001;mso-position-horizontal:absolute;mso-position-horizontal-relative:char;mso-position-vertical:absolute;mso-position-vertical-relative:line;mso-left-percent:-10001;mso-top-percent:-10001;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" strokecolor="#7f7f7f" strokeweight="2pt">
                      <v:fill r:id="rId177" o:title="" recolor="t" rotate="t" type="frame"/>
                      <v:stroke opacity="59110f"/>
                      <v:imagedata recolortarget="#00653e"/>
                      <v:path arrowok="t"/>
                      <v:textbox>
                        <w:txbxContent>
                          <w:p w14:paraId="711E9C70" w14:textId="77777777" w:rsidR="00D02D0D" w:rsidRDefault="00D02D0D" w:rsidP="00D02D0D">
                            <w:pPr>
                              <w:jc w:val="center"/>
                            </w:pPr>
                          </w:p>
                        </w:txbxContent>
                      </v:textbox>
                      <w10:anchorlock/>
                    </v:oval>
                  </w:pict>
                </mc:Fallback>
              </mc:AlternateContent>
            </w:r>
          </w:p>
        </w:tc>
        <w:tc>
          <w:tcPr>
            <w:tcW w:w="909" w:type="dxa"/>
            <w:tcBorders>
              <w:top w:val="single" w:sz="8" w:space="0" w:color="00B2A9" w:themeColor="text2"/>
              <w:left w:val="nil"/>
              <w:bottom w:val="single" w:sz="8" w:space="0" w:color="00B2A9" w:themeColor="text2"/>
              <w:right w:val="nil"/>
            </w:tcBorders>
            <w:shd w:val="clear" w:color="auto" w:fill="00B2A9" w:themeFill="accent1"/>
          </w:tcPr>
          <w:p w14:paraId="283B50B4" w14:textId="77777777" w:rsidR="00D02D0D" w:rsidRPr="00BA7108" w:rsidRDefault="00D02D0D" w:rsidP="000E635F">
            <w:pPr>
              <w:pStyle w:val="BodyText"/>
              <w:spacing w:before="0" w:after="0" w:line="240" w:lineRule="auto"/>
              <w:ind w:left="57" w:right="57"/>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FFFFFF" w:themeColor="background1"/>
                <w:sz w:val="16"/>
                <w:szCs w:val="16"/>
              </w:rPr>
            </w:pPr>
            <w:r w:rsidRPr="00BA7108">
              <w:rPr>
                <w:rFonts w:asciiTheme="majorHAnsi" w:hAnsiTheme="majorHAnsi" w:cstheme="majorHAnsi"/>
                <w:b/>
                <w:color w:val="FFFFFF" w:themeColor="background1"/>
                <w:sz w:val="16"/>
                <w:szCs w:val="16"/>
              </w:rPr>
              <w:t>Sea Level Rise</w:t>
            </w:r>
          </w:p>
          <w:p w14:paraId="0693D645" w14:textId="77777777" w:rsidR="00D02D0D" w:rsidRPr="00BA7108" w:rsidRDefault="00D02D0D" w:rsidP="000E635F">
            <w:pPr>
              <w:pStyle w:val="BodyText"/>
              <w:spacing w:before="0" w:after="0" w:line="240" w:lineRule="auto"/>
              <w:ind w:left="57" w:right="57"/>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FFFFFF" w:themeColor="background1"/>
                <w:sz w:val="16"/>
                <w:szCs w:val="16"/>
              </w:rPr>
            </w:pPr>
          </w:p>
          <w:p w14:paraId="708FD67A" w14:textId="09F63CC1" w:rsidR="00D02D0D" w:rsidRPr="00BA7108" w:rsidRDefault="002D192D" w:rsidP="000E635F">
            <w:pPr>
              <w:pStyle w:val="BodyText"/>
              <w:spacing w:before="0" w:after="0" w:line="240" w:lineRule="auto"/>
              <w:ind w:left="57" w:right="57"/>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FFFFFF" w:themeColor="background1"/>
                <w:sz w:val="16"/>
                <w:szCs w:val="16"/>
              </w:rPr>
            </w:pPr>
            <w:r>
              <w:rPr>
                <w:noProof/>
              </w:rPr>
              <mc:AlternateContent>
                <mc:Choice Requires="wps">
                  <w:drawing>
                    <wp:inline distT="0" distB="0" distL="0" distR="0" wp14:anchorId="305F99A5" wp14:editId="6727DBD3">
                      <wp:extent cx="431800" cy="431800"/>
                      <wp:effectExtent l="12700" t="12700" r="0" b="0"/>
                      <wp:docPr id="46" name="Oval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1800" cy="431800"/>
                              </a:xfrm>
                              <a:prstGeom prst="ellipse">
                                <a:avLst/>
                              </a:prstGeom>
                              <a:blipFill dpi="0" rotWithShape="1">
                                <a:blip r:embed="rId174" cstate="email">
                                  <a:duotone>
                                    <a:srgbClr val="590058"/>
                                    <a:srgbClr val="FFFFFF"/>
                                  </a:duotone>
                                  <a:extLst>
                                    <a:ext uri="{28A0092B-C50C-407E-A947-70E740481C1C}">
                                      <a14:useLocalDpi xmlns:a14="http://schemas.microsoft.com/office/drawing/2010/main"/>
                                    </a:ext>
                                  </a:extLst>
                                </a:blip>
                                <a:srcRect/>
                                <a:stretch>
                                  <a:fillRect/>
                                </a:stretch>
                              </a:blipFill>
                              <a:ln w="25400">
                                <a:solidFill>
                                  <a:srgbClr val="7F7F7F">
                                    <a:alpha val="90195"/>
                                  </a:srgbClr>
                                </a:solidFill>
                                <a:round/>
                                <a:headEnd/>
                                <a:tailEnd/>
                              </a:ln>
                            </wps:spPr>
                            <wps:txbx>
                              <w:txbxContent>
                                <w:p w14:paraId="2EFEFF56" w14:textId="77777777" w:rsidR="00D02D0D" w:rsidRDefault="00D02D0D" w:rsidP="00D02D0D">
                                  <w:pPr>
                                    <w:jc w:val="center"/>
                                  </w:pPr>
                                </w:p>
                              </w:txbxContent>
                            </wps:txbx>
                            <wps:bodyPr rot="0" vert="horz" wrap="square" lIns="91440" tIns="45720" rIns="91440" bIns="45720" anchor="t" anchorCtr="0" upright="1">
                              <a:noAutofit/>
                            </wps:bodyPr>
                          </wps:wsp>
                        </a:graphicData>
                      </a:graphic>
                    </wp:inline>
                  </w:drawing>
                </mc:Choice>
                <mc:Fallback>
                  <w:pict>
                    <v:oval w14:anchorId="305F99A5" id="Oval 30" o:spid="_x0000_s1040" style="width:34pt;height:34pt;visibility:visible;mso-wrap-style:square;mso-left-percent:-10001;mso-top-percent:-10001;mso-position-horizontal:absolute;mso-position-horizontal-relative:char;mso-position-vertical:absolute;mso-position-vertical-relative:line;mso-left-percent:-10001;mso-top-percent:-10001;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" strokecolor="#7f7f7f" strokeweight="2pt">
                      <v:fill r:id="rId175" o:title="" recolor="t" rotate="t" type="frame"/>
                      <v:stroke opacity="59110f"/>
                      <v:imagedata recolortarget="#590058"/>
                      <v:path arrowok="t"/>
                      <v:textbox>
                        <w:txbxContent>
                          <w:p w14:paraId="2EFEFF56" w14:textId="77777777" w:rsidR="00D02D0D" w:rsidRDefault="00D02D0D" w:rsidP="00D02D0D">
                            <w:pPr>
                              <w:jc w:val="center"/>
                            </w:pPr>
                          </w:p>
                        </w:txbxContent>
                      </v:textbox>
                      <w10:anchorlock/>
                    </v:oval>
                  </w:pict>
                </mc:Fallback>
              </mc:AlternateContent>
            </w:r>
          </w:p>
        </w:tc>
        <w:tc>
          <w:tcPr>
            <w:tcW w:w="942" w:type="dxa"/>
            <w:tcBorders>
              <w:top w:val="single" w:sz="8" w:space="0" w:color="00B2A9" w:themeColor="text2"/>
              <w:left w:val="nil"/>
              <w:bottom w:val="single" w:sz="8" w:space="0" w:color="00B2A9" w:themeColor="text2"/>
              <w:right w:val="nil"/>
            </w:tcBorders>
            <w:shd w:val="clear" w:color="auto" w:fill="00B2A9" w:themeFill="accent1"/>
          </w:tcPr>
          <w:p w14:paraId="5923F61D" w14:textId="77777777" w:rsidR="00D02D0D" w:rsidRPr="00BA7108" w:rsidRDefault="00D02D0D" w:rsidP="000E635F">
            <w:pPr>
              <w:pStyle w:val="BodyText"/>
              <w:spacing w:before="0" w:after="0" w:line="240" w:lineRule="auto"/>
              <w:ind w:left="57" w:right="57"/>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FFFFFF" w:themeColor="background1"/>
                <w:sz w:val="16"/>
                <w:szCs w:val="16"/>
              </w:rPr>
            </w:pPr>
            <w:r w:rsidRPr="00BA7108">
              <w:rPr>
                <w:rFonts w:asciiTheme="majorHAnsi" w:hAnsiTheme="majorHAnsi" w:cstheme="majorHAnsi"/>
                <w:b/>
                <w:color w:val="FFFFFF" w:themeColor="background1"/>
                <w:sz w:val="16"/>
                <w:szCs w:val="16"/>
              </w:rPr>
              <w:t>Bushfire weather</w:t>
            </w:r>
          </w:p>
          <w:p w14:paraId="53A590AC" w14:textId="77777777" w:rsidR="00D02D0D" w:rsidRPr="00BA7108" w:rsidRDefault="00D02D0D" w:rsidP="000E635F">
            <w:pPr>
              <w:pStyle w:val="BodyText"/>
              <w:spacing w:before="0" w:after="0" w:line="240" w:lineRule="auto"/>
              <w:ind w:left="57" w:right="57"/>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FFFFFF" w:themeColor="background1"/>
                <w:sz w:val="16"/>
                <w:szCs w:val="16"/>
              </w:rPr>
            </w:pPr>
          </w:p>
          <w:p w14:paraId="11AC0408" w14:textId="0EFB8F60" w:rsidR="00D02D0D" w:rsidRPr="00BA7108" w:rsidRDefault="002D192D" w:rsidP="000E635F">
            <w:pPr>
              <w:pStyle w:val="BodyText"/>
              <w:spacing w:before="0" w:after="0" w:line="240" w:lineRule="auto"/>
              <w:ind w:left="57" w:right="57"/>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FFFFFF" w:themeColor="background1"/>
                <w:sz w:val="16"/>
                <w:szCs w:val="16"/>
              </w:rPr>
            </w:pPr>
            <w:r>
              <w:rPr>
                <w:noProof/>
              </w:rPr>
              <mc:AlternateContent>
                <mc:Choice Requires="wps">
                  <w:drawing>
                    <wp:inline distT="0" distB="0" distL="0" distR="0" wp14:anchorId="16FCD946" wp14:editId="7F292A08">
                      <wp:extent cx="431800" cy="431800"/>
                      <wp:effectExtent l="12700" t="12700" r="0" b="0"/>
                      <wp:docPr id="45"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1800" cy="431800"/>
                              </a:xfrm>
                              <a:prstGeom prst="ellipse">
                                <a:avLst/>
                              </a:prstGeom>
                              <a:blipFill dpi="0" rotWithShape="1">
                                <a:blip r:embed="rId178" cstate="email">
                                  <a:duotone>
                                    <a:srgbClr val="8B8B8B"/>
                                    <a:srgbClr val="FFFFFF"/>
                                  </a:duotone>
                                  <a:extLst>
                                    <a:ext uri="{28A0092B-C50C-407E-A947-70E740481C1C}">
                                      <a14:useLocalDpi xmlns:a14="http://schemas.microsoft.com/office/drawing/2010/main"/>
                                    </a:ext>
                                  </a:extLst>
                                </a:blip>
                                <a:srcRect/>
                                <a:stretch>
                                  <a:fillRect/>
                                </a:stretch>
                              </a:blipFill>
                              <a:ln w="25400">
                                <a:solidFill>
                                  <a:srgbClr val="7F7F7F">
                                    <a:alpha val="90195"/>
                                  </a:srgbClr>
                                </a:solidFill>
                                <a:round/>
                                <a:headEnd/>
                                <a:tailEnd/>
                              </a:ln>
                            </wps:spPr>
                            <wps:txbx>
                              <w:txbxContent>
                                <w:p w14:paraId="2F1075E1" w14:textId="77777777" w:rsidR="00D02D0D" w:rsidRDefault="00D02D0D" w:rsidP="00D02D0D">
                                  <w:pPr>
                                    <w:jc w:val="center"/>
                                  </w:pPr>
                                </w:p>
                              </w:txbxContent>
                            </wps:txbx>
                            <wps:bodyPr rot="0" vert="horz" wrap="square" lIns="91440" tIns="45720" rIns="91440" bIns="45720" anchor="t" anchorCtr="0" upright="1">
                              <a:noAutofit/>
                            </wps:bodyPr>
                          </wps:wsp>
                        </a:graphicData>
                      </a:graphic>
                    </wp:inline>
                  </w:drawing>
                </mc:Choice>
                <mc:Fallback>
                  <w:pict>
                    <v:oval w14:anchorId="16FCD946" id="Oval 46" o:spid="_x0000_s1041" style="width:34pt;height:34pt;visibility:visible;mso-wrap-style:square;mso-left-percent:-10001;mso-top-percent:-10001;mso-position-horizontal:absolute;mso-position-horizontal-relative:char;mso-position-vertical:absolute;mso-position-vertical-relative:line;mso-left-percent:-10001;mso-top-percent:-10001;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" strokecolor="#7f7f7f" strokeweight="2pt">
                      <v:fill r:id="rId179" o:title="" recolor="t" rotate="t" type="frame"/>
                      <v:stroke opacity="59110f"/>
                      <v:imagedata recolortarget="#8b8b8b"/>
                      <v:path arrowok="t"/>
                      <v:textbox>
                        <w:txbxContent>
                          <w:p w14:paraId="2F1075E1" w14:textId="77777777" w:rsidR="00D02D0D" w:rsidRDefault="00D02D0D" w:rsidP="00D02D0D">
                            <w:pPr>
                              <w:jc w:val="center"/>
                            </w:pPr>
                          </w:p>
                        </w:txbxContent>
                      </v:textbox>
                      <w10:anchorlock/>
                    </v:oval>
                  </w:pict>
                </mc:Fallback>
              </mc:AlternateContent>
            </w:r>
          </w:p>
        </w:tc>
        <w:tc>
          <w:tcPr>
            <w:tcW w:w="917" w:type="dxa"/>
            <w:tcBorders>
              <w:top w:val="single" w:sz="8" w:space="0" w:color="00B2A9" w:themeColor="text2"/>
              <w:left w:val="nil"/>
              <w:bottom w:val="single" w:sz="8" w:space="0" w:color="00B2A9" w:themeColor="text2"/>
              <w:right w:val="nil"/>
            </w:tcBorders>
            <w:shd w:val="clear" w:color="auto" w:fill="00B2A9" w:themeFill="accent1"/>
          </w:tcPr>
          <w:p w14:paraId="0F236FD1" w14:textId="77777777" w:rsidR="00D02D0D" w:rsidRPr="00BA7108" w:rsidRDefault="00D02D0D" w:rsidP="000E635F">
            <w:pPr>
              <w:pStyle w:val="BodyText"/>
              <w:spacing w:before="0" w:after="0" w:line="240" w:lineRule="auto"/>
              <w:ind w:left="57" w:right="57"/>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FFFFFF" w:themeColor="background1"/>
                <w:sz w:val="16"/>
                <w:szCs w:val="16"/>
              </w:rPr>
            </w:pPr>
            <w:r w:rsidRPr="00BA7108">
              <w:rPr>
                <w:rFonts w:asciiTheme="majorHAnsi" w:hAnsiTheme="majorHAnsi" w:cstheme="majorHAnsi"/>
                <w:b/>
                <w:color w:val="FFFFFF" w:themeColor="background1"/>
                <w:sz w:val="16"/>
                <w:szCs w:val="16"/>
              </w:rPr>
              <w:t>Carbon dioxide</w:t>
            </w:r>
          </w:p>
          <w:p w14:paraId="5D854E49" w14:textId="77777777" w:rsidR="00D02D0D" w:rsidRPr="00BA7108" w:rsidRDefault="00D02D0D" w:rsidP="000E635F">
            <w:pPr>
              <w:pStyle w:val="BodyText"/>
              <w:spacing w:before="0" w:after="0" w:line="240" w:lineRule="auto"/>
              <w:ind w:left="57" w:right="57"/>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FFFFFF" w:themeColor="background1"/>
                <w:sz w:val="16"/>
                <w:szCs w:val="16"/>
              </w:rPr>
            </w:pPr>
          </w:p>
          <w:p w14:paraId="5E192A8C" w14:textId="1E457F31" w:rsidR="00D02D0D" w:rsidRPr="00BA7108" w:rsidRDefault="002D192D" w:rsidP="000E635F">
            <w:pPr>
              <w:pStyle w:val="BodyText"/>
              <w:spacing w:before="0" w:after="0" w:line="240" w:lineRule="auto"/>
              <w:ind w:left="57" w:right="57"/>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FFFFFF" w:themeColor="background1"/>
                <w:sz w:val="16"/>
                <w:szCs w:val="16"/>
              </w:rPr>
            </w:pPr>
            <w:r>
              <w:rPr>
                <w:noProof/>
              </w:rPr>
              <mc:AlternateContent>
                <mc:Choice Requires="wps">
                  <w:drawing>
                    <wp:inline distT="0" distB="0" distL="0" distR="0" wp14:anchorId="6CAFC4D4" wp14:editId="693E62D3">
                      <wp:extent cx="431800" cy="431800"/>
                      <wp:effectExtent l="12700" t="12700" r="0" b="0"/>
                      <wp:docPr id="44" name="Oval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1800" cy="431800"/>
                              </a:xfrm>
                              <a:prstGeom prst="ellipse">
                                <a:avLst/>
                              </a:prstGeom>
                              <a:blipFill dpi="0" rotWithShape="1">
                                <a:blip r:embed="rId180" cstate="email">
                                  <a:extLst>
                                    <a:ext uri="{28A0092B-C50C-407E-A947-70E740481C1C}">
                                      <a14:useLocalDpi xmlns:a14="http://schemas.microsoft.com/office/drawing/2010/main"/>
                                    </a:ext>
                                  </a:extLst>
                                </a:blip>
                                <a:srcRect/>
                                <a:stretch>
                                  <a:fillRect/>
                                </a:stretch>
                              </a:blipFill>
                              <a:ln w="25400">
                                <a:solidFill>
                                  <a:srgbClr val="7F7F7F">
                                    <a:alpha val="90195"/>
                                  </a:srgbClr>
                                </a:solidFill>
                                <a:round/>
                                <a:headEnd/>
                                <a:tailEnd/>
                              </a:ln>
                            </wps:spPr>
                            <wps:txbx>
                              <w:txbxContent>
                                <w:p w14:paraId="48C3F63E" w14:textId="77777777" w:rsidR="00D02D0D" w:rsidRDefault="00D02D0D" w:rsidP="00D02D0D">
                                  <w:pPr>
                                    <w:jc w:val="center"/>
                                  </w:pPr>
                                </w:p>
                              </w:txbxContent>
                            </wps:txbx>
                            <wps:bodyPr rot="0" vert="horz" wrap="square" lIns="91440" tIns="45720" rIns="91440" bIns="45720" anchor="t" anchorCtr="0" upright="1">
                              <a:noAutofit/>
                            </wps:bodyPr>
                          </wps:wsp>
                        </a:graphicData>
                      </a:graphic>
                    </wp:inline>
                  </w:drawing>
                </mc:Choice>
                <mc:Fallback>
                  <w:pict>
                    <v:oval w14:anchorId="6CAFC4D4" id="Oval 53" o:spid="_x0000_s1042" style="width:34pt;height:34pt;visibility:visible;mso-wrap-style:square;mso-left-percent:-10001;mso-top-percent:-10001;mso-position-horizontal:absolute;mso-position-horizontal-relative:char;mso-position-vertical:absolute;mso-position-vertical-relative:line;mso-left-percent:-10001;mso-top-percent:-10001;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" strokecolor="#7f7f7f" strokeweight="2pt">
                      <v:fill r:id="rId181" o:title="" recolor="t" rotate="t" type="frame"/>
                      <v:stroke opacity="59110f"/>
                      <v:path arrowok="t"/>
                      <v:textbox>
                        <w:txbxContent>
                          <w:p w14:paraId="48C3F63E" w14:textId="77777777" w:rsidR="00D02D0D" w:rsidRDefault="00D02D0D" w:rsidP="00D02D0D">
                            <w:pPr>
                              <w:jc w:val="center"/>
                            </w:pPr>
                          </w:p>
                        </w:txbxContent>
                      </v:textbox>
                      <w10:anchorlock/>
                    </v:oval>
                  </w:pict>
                </mc:Fallback>
              </mc:AlternateContent>
            </w:r>
          </w:p>
        </w:tc>
        <w:tc>
          <w:tcPr>
            <w:tcW w:w="950" w:type="dxa"/>
            <w:tcBorders>
              <w:top w:val="single" w:sz="8" w:space="0" w:color="00B2A9" w:themeColor="text2"/>
              <w:left w:val="nil"/>
              <w:bottom w:val="single" w:sz="8" w:space="0" w:color="00B2A9" w:themeColor="text2"/>
              <w:right w:val="nil"/>
            </w:tcBorders>
            <w:shd w:val="clear" w:color="auto" w:fill="00B2A9" w:themeFill="accent1"/>
          </w:tcPr>
          <w:p w14:paraId="06822982" w14:textId="77777777" w:rsidR="00D02D0D" w:rsidRPr="006B75C0" w:rsidRDefault="00D02D0D" w:rsidP="000E635F">
            <w:pPr>
              <w:pStyle w:val="BodyText"/>
              <w:spacing w:before="0" w:after="0" w:line="240" w:lineRule="auto"/>
              <w:ind w:left="57" w:right="57"/>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FFFFFF" w:themeColor="background1"/>
                <w:sz w:val="16"/>
                <w:szCs w:val="16"/>
              </w:rPr>
            </w:pPr>
            <w:r w:rsidRPr="006B75C0">
              <w:rPr>
                <w:rFonts w:asciiTheme="majorHAnsi" w:hAnsiTheme="majorHAnsi" w:cstheme="majorHAnsi"/>
                <w:b/>
                <w:color w:val="FFFFFF" w:themeColor="background1"/>
                <w:sz w:val="16"/>
                <w:szCs w:val="16"/>
              </w:rPr>
              <w:t>Relative Humidity</w:t>
            </w:r>
          </w:p>
          <w:p w14:paraId="4A7F223D" w14:textId="77777777" w:rsidR="00D02D0D" w:rsidRPr="006B75C0" w:rsidRDefault="00D02D0D" w:rsidP="000E635F">
            <w:pPr>
              <w:pStyle w:val="BodyText"/>
              <w:spacing w:before="0" w:after="0" w:line="240" w:lineRule="auto"/>
              <w:ind w:left="57" w:right="57"/>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FFFFFF" w:themeColor="background1"/>
                <w:sz w:val="16"/>
                <w:szCs w:val="16"/>
              </w:rPr>
            </w:pPr>
          </w:p>
          <w:p w14:paraId="0A5158FA" w14:textId="4C9C6BCA" w:rsidR="00D02D0D" w:rsidRPr="006B75C0" w:rsidRDefault="002D192D" w:rsidP="000E635F">
            <w:pPr>
              <w:pStyle w:val="BodyText"/>
              <w:spacing w:before="0" w:after="0" w:line="240" w:lineRule="auto"/>
              <w:ind w:left="57" w:right="57"/>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FFFFFF" w:themeColor="background1"/>
                <w:sz w:val="16"/>
                <w:szCs w:val="16"/>
              </w:rPr>
            </w:pPr>
            <w:r>
              <w:rPr>
                <w:noProof/>
              </w:rPr>
              <mc:AlternateContent>
                <mc:Choice Requires="wps">
                  <w:drawing>
                    <wp:inline distT="0" distB="0" distL="0" distR="0" wp14:anchorId="1155BB22" wp14:editId="1962247A">
                      <wp:extent cx="431800" cy="431800"/>
                      <wp:effectExtent l="12700" t="12700" r="0" b="0"/>
                      <wp:docPr id="39" name="Oval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1800" cy="431800"/>
                              </a:xfrm>
                              <a:prstGeom prst="ellipse">
                                <a:avLst/>
                              </a:prstGeom>
                              <a:blipFill dpi="0" rotWithShape="1">
                                <a:blip r:embed="rId180" cstate="email">
                                  <a:extLst>
                                    <a:ext uri="{28A0092B-C50C-407E-A947-70E740481C1C}">
                                      <a14:useLocalDpi xmlns:a14="http://schemas.microsoft.com/office/drawing/2010/main"/>
                                    </a:ext>
                                  </a:extLst>
                                </a:blip>
                                <a:srcRect/>
                                <a:stretch>
                                  <a:fillRect/>
                                </a:stretch>
                              </a:blipFill>
                              <a:ln w="25400">
                                <a:solidFill>
                                  <a:srgbClr val="7F7F7F">
                                    <a:alpha val="90195"/>
                                  </a:srgbClr>
                                </a:solidFill>
                                <a:round/>
                                <a:headEnd/>
                                <a:tailEnd/>
                              </a:ln>
                            </wps:spPr>
                            <wps:txbx>
                              <w:txbxContent>
                                <w:p w14:paraId="11CD346C" w14:textId="77777777" w:rsidR="00D02D0D" w:rsidRDefault="00D02D0D" w:rsidP="00D02D0D">
                                  <w:pPr>
                                    <w:jc w:val="center"/>
                                  </w:pPr>
                                </w:p>
                              </w:txbxContent>
                            </wps:txbx>
                            <wps:bodyPr rot="0" vert="horz" wrap="square" lIns="91440" tIns="45720" rIns="91440" bIns="45720" anchor="t" anchorCtr="0" upright="1">
                              <a:noAutofit/>
                            </wps:bodyPr>
                          </wps:wsp>
                        </a:graphicData>
                      </a:graphic>
                    </wp:inline>
                  </w:drawing>
                </mc:Choice>
                <mc:Fallback>
                  <w:pict>
                    <v:oval w14:anchorId="1155BB22" id="Oval 57" o:spid="_x0000_s1043" style="width:34pt;height:34pt;visibility:visible;mso-wrap-style:square;mso-left-percent:-10001;mso-top-percent:-10001;mso-position-horizontal:absolute;mso-position-horizontal-relative:char;mso-position-vertical:absolute;mso-position-vertical-relative:line;mso-left-percent:-10001;mso-top-percent:-10001;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" strokecolor="#7f7f7f" strokeweight="2pt">
                      <v:fill r:id="rId181" o:title="" recolor="t" rotate="t" type="frame"/>
                      <v:stroke opacity="59110f"/>
                      <v:path arrowok="t"/>
                      <v:textbox>
                        <w:txbxContent>
                          <w:p w14:paraId="11CD346C" w14:textId="77777777" w:rsidR="00D02D0D" w:rsidRDefault="00D02D0D" w:rsidP="00D02D0D">
                            <w:pPr>
                              <w:jc w:val="center"/>
                            </w:pPr>
                          </w:p>
                        </w:txbxContent>
                      </v:textbox>
                      <w10:anchorlock/>
                    </v:oval>
                  </w:pict>
                </mc:Fallback>
              </mc:AlternateContent>
            </w:r>
          </w:p>
        </w:tc>
        <w:tc>
          <w:tcPr>
            <w:tcW w:w="868" w:type="dxa"/>
            <w:tcBorders>
              <w:top w:val="single" w:sz="8" w:space="0" w:color="00B2A9" w:themeColor="text2"/>
              <w:left w:val="nil"/>
              <w:bottom w:val="single" w:sz="8" w:space="0" w:color="00B2A9" w:themeColor="text2"/>
              <w:right w:val="nil"/>
            </w:tcBorders>
            <w:shd w:val="clear" w:color="auto" w:fill="00B2A9" w:themeFill="accent1"/>
          </w:tcPr>
          <w:p w14:paraId="6DCF27FD" w14:textId="77777777" w:rsidR="00D02D0D" w:rsidRPr="006B75C0" w:rsidRDefault="00D02D0D" w:rsidP="000E635F">
            <w:pPr>
              <w:pStyle w:val="BodyText"/>
              <w:spacing w:before="0" w:after="0" w:line="240" w:lineRule="auto"/>
              <w:ind w:left="57" w:right="57"/>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FFFFFF" w:themeColor="background1"/>
                <w:sz w:val="16"/>
                <w:szCs w:val="16"/>
              </w:rPr>
            </w:pPr>
            <w:r w:rsidRPr="006B75C0">
              <w:rPr>
                <w:rFonts w:asciiTheme="majorHAnsi" w:hAnsiTheme="majorHAnsi" w:cstheme="majorHAnsi"/>
                <w:b/>
                <w:color w:val="FFFFFF" w:themeColor="background1"/>
                <w:sz w:val="16"/>
                <w:szCs w:val="16"/>
              </w:rPr>
              <w:t>Wind speed</w:t>
            </w:r>
          </w:p>
          <w:p w14:paraId="3F3E0574" w14:textId="77777777" w:rsidR="00D02D0D" w:rsidRPr="006B75C0" w:rsidRDefault="00D02D0D" w:rsidP="0068653F">
            <w:pPr>
              <w:pStyle w:val="BodyText"/>
              <w:spacing w:before="0" w:after="0" w:line="240" w:lineRule="auto"/>
              <w:ind w:left="0" w:right="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FFFFFF" w:themeColor="background1"/>
                <w:sz w:val="16"/>
                <w:szCs w:val="16"/>
              </w:rPr>
            </w:pPr>
          </w:p>
          <w:p w14:paraId="49640663" w14:textId="19A45E5E" w:rsidR="00D02D0D" w:rsidRPr="006B75C0" w:rsidRDefault="002D192D" w:rsidP="000E635F">
            <w:pPr>
              <w:pStyle w:val="BodyText"/>
              <w:spacing w:before="0" w:after="0" w:line="240" w:lineRule="auto"/>
              <w:ind w:left="57" w:right="57"/>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FFFFFF" w:themeColor="background1"/>
                <w:sz w:val="16"/>
                <w:szCs w:val="16"/>
              </w:rPr>
            </w:pPr>
            <w:r>
              <w:rPr>
                <w:noProof/>
              </w:rPr>
              <mc:AlternateContent>
                <mc:Choice Requires="wps">
                  <w:drawing>
                    <wp:inline distT="0" distB="0" distL="0" distR="0" wp14:anchorId="16BFBE98" wp14:editId="651E1E68">
                      <wp:extent cx="431800" cy="431800"/>
                      <wp:effectExtent l="12700" t="12700" r="0" b="0"/>
                      <wp:docPr id="38" name="Oval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1800" cy="431800"/>
                              </a:xfrm>
                              <a:prstGeom prst="ellipse">
                                <a:avLst/>
                              </a:prstGeom>
                              <a:blipFill dpi="0" rotWithShape="1">
                                <a:blip r:embed="rId174" cstate="email">
                                  <a:duotone>
                                    <a:srgbClr val="590058"/>
                                    <a:srgbClr val="FFFFFF"/>
                                  </a:duotone>
                                  <a:extLst>
                                    <a:ext uri="{28A0092B-C50C-407E-A947-70E740481C1C}">
                                      <a14:useLocalDpi xmlns:a14="http://schemas.microsoft.com/office/drawing/2010/main"/>
                                    </a:ext>
                                  </a:extLst>
                                </a:blip>
                                <a:srcRect/>
                                <a:stretch>
                                  <a:fillRect/>
                                </a:stretch>
                              </a:blipFill>
                              <a:ln w="25400">
                                <a:solidFill>
                                  <a:srgbClr val="7F7F7F">
                                    <a:alpha val="90195"/>
                                  </a:srgbClr>
                                </a:solidFill>
                                <a:round/>
                                <a:headEnd/>
                                <a:tailEnd/>
                              </a:ln>
                            </wps:spPr>
                            <wps:txbx>
                              <w:txbxContent>
                                <w:p w14:paraId="0218F849" w14:textId="77777777" w:rsidR="00D02D0D" w:rsidRDefault="00D02D0D" w:rsidP="00D02D0D">
                                  <w:pPr>
                                    <w:jc w:val="center"/>
                                  </w:pPr>
                                </w:p>
                              </w:txbxContent>
                            </wps:txbx>
                            <wps:bodyPr rot="0" vert="horz" wrap="square" lIns="91440" tIns="45720" rIns="91440" bIns="45720" anchor="t" anchorCtr="0" upright="1">
                              <a:noAutofit/>
                            </wps:bodyPr>
                          </wps:wsp>
                        </a:graphicData>
                      </a:graphic>
                    </wp:inline>
                  </w:drawing>
                </mc:Choice>
                <mc:Fallback>
                  <w:pict>
                    <v:oval w14:anchorId="16BFBE98" id="Oval 72" o:spid="_x0000_s1044" style="width:34pt;height:34pt;visibility:visible;mso-wrap-style:square;mso-left-percent:-10001;mso-top-percent:-10001;mso-position-horizontal:absolute;mso-position-horizontal-relative:char;mso-position-vertical:absolute;mso-position-vertical-relative:line;mso-left-percent:-10001;mso-top-percent:-10001;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" strokecolor="#7f7f7f" strokeweight="2pt">
                      <v:fill r:id="rId175" o:title="" recolor="t" rotate="t" type="frame"/>
                      <v:stroke opacity="59110f"/>
                      <v:imagedata recolortarget="#590058"/>
                      <v:path arrowok="t"/>
                      <v:textbox>
                        <w:txbxContent>
                          <w:p w14:paraId="0218F849" w14:textId="77777777" w:rsidR="00D02D0D" w:rsidRDefault="00D02D0D" w:rsidP="00D02D0D">
                            <w:pPr>
                              <w:jc w:val="center"/>
                            </w:pPr>
                          </w:p>
                        </w:txbxContent>
                      </v:textbox>
                      <w10:anchorlock/>
                    </v:oval>
                  </w:pict>
                </mc:Fallback>
              </mc:AlternateContent>
            </w:r>
          </w:p>
        </w:tc>
      </w:tr>
      <w:tr w:rsidR="00D02D0D" w:rsidRPr="006B75C0" w14:paraId="001C4E16" w14:textId="77777777" w:rsidTr="000E635F">
        <w:tc>
          <w:tcPr>
            <w:cnfStyle w:val="001000000000" w:firstRow="0" w:lastRow="0" w:firstColumn="1" w:lastColumn="0" w:oddVBand="0" w:evenVBand="0" w:oddHBand="0" w:evenHBand="0" w:firstRowFirstColumn="0" w:firstRowLastColumn="0" w:lastRowFirstColumn="0" w:lastRowLastColumn="0"/>
            <w:tcW w:w="2014" w:type="dxa"/>
            <w:tcBorders>
              <w:top w:val="single" w:sz="8" w:space="0" w:color="00B2A9" w:themeColor="text2"/>
              <w:left w:val="nil"/>
              <w:bottom w:val="single" w:sz="8" w:space="0" w:color="00B2A9" w:themeColor="text2"/>
              <w:right w:val="nil"/>
            </w:tcBorders>
            <w:hideMark/>
          </w:tcPr>
          <w:p w14:paraId="0108A693" w14:textId="5EFAE0CC" w:rsidR="00D02D0D" w:rsidRPr="006B75C0" w:rsidRDefault="00D02D0D" w:rsidP="000E635F">
            <w:pPr>
              <w:pStyle w:val="BodyText"/>
              <w:spacing w:before="0" w:after="0" w:line="240" w:lineRule="auto"/>
              <w:ind w:left="57" w:right="57"/>
              <w:rPr>
                <w:rFonts w:asciiTheme="majorHAnsi" w:hAnsiTheme="majorHAnsi" w:cstheme="majorHAnsi"/>
                <w:sz w:val="16"/>
                <w:szCs w:val="16"/>
              </w:rPr>
            </w:pPr>
            <w:r w:rsidRPr="006B75C0">
              <w:rPr>
                <w:rFonts w:asciiTheme="majorHAnsi" w:hAnsiTheme="majorHAnsi" w:cstheme="majorHAnsi"/>
                <w:sz w:val="16"/>
                <w:szCs w:val="16"/>
              </w:rPr>
              <w:t>Will the climate hazard condition hinder the system’s ability to achieve objectives identified</w:t>
            </w:r>
          </w:p>
        </w:tc>
        <w:tc>
          <w:tcPr>
            <w:tcW w:w="894" w:type="dxa"/>
            <w:tcBorders>
              <w:top w:val="single" w:sz="8" w:space="0" w:color="00B2A9" w:themeColor="text2"/>
              <w:left w:val="nil"/>
              <w:bottom w:val="single" w:sz="8" w:space="0" w:color="00B2A9" w:themeColor="text2"/>
              <w:right w:val="nil"/>
            </w:tcBorders>
            <w:shd w:val="clear" w:color="auto" w:fill="FFFF00"/>
          </w:tcPr>
          <w:p w14:paraId="43EB02A9" w14:textId="77777777" w:rsidR="00D02D0D" w:rsidRPr="006B75C0" w:rsidRDefault="00D02D0D" w:rsidP="000E635F">
            <w:pPr>
              <w:pStyle w:val="BodyText"/>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p>
        </w:tc>
        <w:tc>
          <w:tcPr>
            <w:tcW w:w="1259" w:type="dxa"/>
            <w:tcBorders>
              <w:top w:val="single" w:sz="8" w:space="0" w:color="00B2A9" w:themeColor="text2"/>
              <w:left w:val="nil"/>
              <w:bottom w:val="single" w:sz="8" w:space="0" w:color="00B2A9" w:themeColor="text2"/>
              <w:right w:val="nil"/>
            </w:tcBorders>
            <w:shd w:val="clear" w:color="auto" w:fill="92D050"/>
          </w:tcPr>
          <w:p w14:paraId="29D1DC26" w14:textId="77777777" w:rsidR="00D02D0D" w:rsidRPr="006B75C0" w:rsidRDefault="00D02D0D" w:rsidP="000E635F">
            <w:pPr>
              <w:pStyle w:val="BodyText"/>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p>
        </w:tc>
        <w:tc>
          <w:tcPr>
            <w:tcW w:w="886" w:type="dxa"/>
            <w:tcBorders>
              <w:top w:val="single" w:sz="8" w:space="0" w:color="00B2A9" w:themeColor="text2"/>
              <w:left w:val="nil"/>
              <w:bottom w:val="single" w:sz="8" w:space="0" w:color="00B2A9" w:themeColor="text2"/>
              <w:right w:val="nil"/>
            </w:tcBorders>
            <w:shd w:val="clear" w:color="auto" w:fill="FF0000"/>
          </w:tcPr>
          <w:p w14:paraId="72F75912" w14:textId="77777777" w:rsidR="00D02D0D" w:rsidRPr="006B75C0" w:rsidRDefault="00D02D0D" w:rsidP="000E635F">
            <w:pPr>
              <w:pStyle w:val="BodyText"/>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p>
        </w:tc>
        <w:tc>
          <w:tcPr>
            <w:tcW w:w="909" w:type="dxa"/>
            <w:tcBorders>
              <w:top w:val="single" w:sz="8" w:space="0" w:color="00B2A9" w:themeColor="text2"/>
              <w:left w:val="nil"/>
              <w:bottom w:val="single" w:sz="8" w:space="0" w:color="00B2A9" w:themeColor="text2"/>
              <w:right w:val="nil"/>
            </w:tcBorders>
            <w:shd w:val="clear" w:color="auto" w:fill="92D050"/>
          </w:tcPr>
          <w:p w14:paraId="1620FB62" w14:textId="77777777" w:rsidR="00D02D0D" w:rsidRPr="006B75C0" w:rsidRDefault="00D02D0D" w:rsidP="000E635F">
            <w:pPr>
              <w:pStyle w:val="BodyText"/>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p>
        </w:tc>
        <w:tc>
          <w:tcPr>
            <w:tcW w:w="942" w:type="dxa"/>
            <w:tcBorders>
              <w:top w:val="single" w:sz="8" w:space="0" w:color="00B2A9" w:themeColor="text2"/>
              <w:left w:val="nil"/>
              <w:bottom w:val="single" w:sz="8" w:space="0" w:color="00B2A9" w:themeColor="text2"/>
              <w:right w:val="nil"/>
            </w:tcBorders>
            <w:shd w:val="clear" w:color="auto" w:fill="FFFF00"/>
          </w:tcPr>
          <w:p w14:paraId="0A588B30" w14:textId="77777777" w:rsidR="00D02D0D" w:rsidRPr="006B75C0" w:rsidRDefault="00D02D0D" w:rsidP="000E635F">
            <w:pPr>
              <w:pStyle w:val="BodyText"/>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p>
        </w:tc>
        <w:tc>
          <w:tcPr>
            <w:tcW w:w="917" w:type="dxa"/>
            <w:tcBorders>
              <w:top w:val="single" w:sz="8" w:space="0" w:color="00B2A9" w:themeColor="text2"/>
              <w:left w:val="nil"/>
              <w:bottom w:val="single" w:sz="8" w:space="0" w:color="00B2A9" w:themeColor="text2"/>
              <w:right w:val="nil"/>
            </w:tcBorders>
            <w:shd w:val="clear" w:color="auto" w:fill="92D050"/>
          </w:tcPr>
          <w:p w14:paraId="01E066D7" w14:textId="77777777" w:rsidR="00D02D0D" w:rsidRPr="006B75C0" w:rsidRDefault="00D02D0D" w:rsidP="000E635F">
            <w:pPr>
              <w:pStyle w:val="BodyText"/>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p>
        </w:tc>
        <w:tc>
          <w:tcPr>
            <w:tcW w:w="950" w:type="dxa"/>
            <w:tcBorders>
              <w:top w:val="single" w:sz="8" w:space="0" w:color="00B2A9" w:themeColor="text2"/>
              <w:left w:val="nil"/>
              <w:bottom w:val="single" w:sz="8" w:space="0" w:color="00B2A9" w:themeColor="text2"/>
              <w:right w:val="nil"/>
            </w:tcBorders>
            <w:shd w:val="clear" w:color="auto" w:fill="92D050"/>
          </w:tcPr>
          <w:p w14:paraId="18D5F4A3" w14:textId="77777777" w:rsidR="00D02D0D" w:rsidRPr="006B75C0" w:rsidRDefault="00D02D0D" w:rsidP="000E635F">
            <w:pPr>
              <w:pStyle w:val="BodyText"/>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p>
        </w:tc>
        <w:tc>
          <w:tcPr>
            <w:tcW w:w="868" w:type="dxa"/>
            <w:tcBorders>
              <w:top w:val="single" w:sz="8" w:space="0" w:color="00B2A9" w:themeColor="text2"/>
              <w:left w:val="nil"/>
              <w:bottom w:val="single" w:sz="8" w:space="0" w:color="00B2A9" w:themeColor="text2"/>
              <w:right w:val="nil"/>
            </w:tcBorders>
            <w:shd w:val="clear" w:color="auto" w:fill="92D050"/>
          </w:tcPr>
          <w:p w14:paraId="6316E356" w14:textId="77777777" w:rsidR="00D02D0D" w:rsidRPr="006B75C0" w:rsidRDefault="00D02D0D" w:rsidP="000E635F">
            <w:pPr>
              <w:pStyle w:val="BodyText"/>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p>
        </w:tc>
      </w:tr>
    </w:tbl>
    <w:p w14:paraId="0C8E101F" w14:textId="77777777" w:rsidR="0068653F" w:rsidRDefault="0068653F" w:rsidP="00D02D0D">
      <w:pPr>
        <w:pStyle w:val="BodyText"/>
        <w:rPr>
          <w:rFonts w:asciiTheme="majorHAnsi" w:hAnsiTheme="majorHAnsi" w:cstheme="majorHAnsi"/>
        </w:rPr>
      </w:pPr>
    </w:p>
    <w:p w14:paraId="58EC4E6C" w14:textId="77777777" w:rsidR="00D02D0D" w:rsidRPr="006B75C0" w:rsidRDefault="00D02D0D" w:rsidP="0068653F">
      <w:pPr>
        <w:pStyle w:val="BodyText"/>
        <w:jc w:val="both"/>
        <w:rPr>
          <w:rFonts w:asciiTheme="majorHAnsi" w:hAnsiTheme="majorHAnsi" w:cstheme="majorHAnsi"/>
        </w:rPr>
      </w:pPr>
      <w:r w:rsidRPr="006B75C0">
        <w:rPr>
          <w:rFonts w:asciiTheme="majorHAnsi" w:hAnsiTheme="majorHAnsi" w:cstheme="majorHAnsi"/>
        </w:rPr>
        <w:t xml:space="preserve">The winter storage and irrigation system could be directly influenced by heavy rainfall and a drier climate. If a drier climate occurs, the system may not be able to meet recycled water customer demands, hindering the water corporation’s ability to meet the above objectives. Therefore, this climate hazard condition was considered to have a high impact on the system. </w:t>
      </w:r>
    </w:p>
    <w:p w14:paraId="7C897A6C" w14:textId="79D44CAC" w:rsidR="00D02D0D" w:rsidRPr="006B75C0" w:rsidRDefault="00D02D0D" w:rsidP="0068653F">
      <w:pPr>
        <w:pStyle w:val="BodyText"/>
        <w:jc w:val="both"/>
        <w:rPr>
          <w:rFonts w:asciiTheme="majorHAnsi" w:hAnsiTheme="majorHAnsi" w:cstheme="majorHAnsi"/>
        </w:rPr>
      </w:pPr>
      <w:r w:rsidRPr="006B75C0">
        <w:rPr>
          <w:rFonts w:asciiTheme="majorHAnsi" w:hAnsiTheme="majorHAnsi" w:cstheme="majorHAnsi"/>
        </w:rPr>
        <w:t xml:space="preserve">Heavy rainfall could result in storm events </w:t>
      </w:r>
      <w:r>
        <w:rPr>
          <w:rFonts w:asciiTheme="majorHAnsi" w:hAnsiTheme="majorHAnsi" w:cstheme="majorHAnsi"/>
        </w:rPr>
        <w:t>which may</w:t>
      </w:r>
      <w:r w:rsidRPr="006B75C0">
        <w:rPr>
          <w:rFonts w:asciiTheme="majorHAnsi" w:hAnsiTheme="majorHAnsi" w:cstheme="majorHAnsi"/>
        </w:rPr>
        <w:t xml:space="preserve"> cause spills from the winter storage. Although this should be considered when planning and designing winter storage and irrigation system</w:t>
      </w:r>
      <w:r>
        <w:rPr>
          <w:rFonts w:asciiTheme="majorHAnsi" w:hAnsiTheme="majorHAnsi" w:cstheme="majorHAnsi"/>
        </w:rPr>
        <w:t>s</w:t>
      </w:r>
      <w:r w:rsidRPr="006B75C0">
        <w:rPr>
          <w:rFonts w:asciiTheme="majorHAnsi" w:hAnsiTheme="majorHAnsi" w:cstheme="majorHAnsi"/>
        </w:rPr>
        <w:t xml:space="preserve"> to adapt to climate change</w:t>
      </w:r>
      <w:r>
        <w:rPr>
          <w:rFonts w:asciiTheme="majorHAnsi" w:hAnsiTheme="majorHAnsi" w:cstheme="majorHAnsi"/>
        </w:rPr>
        <w:t>,</w:t>
      </w:r>
      <w:r w:rsidRPr="006B75C0">
        <w:rPr>
          <w:rFonts w:asciiTheme="majorHAnsi" w:hAnsiTheme="majorHAnsi" w:cstheme="majorHAnsi"/>
        </w:rPr>
        <w:t xml:space="preserve"> this would not influence the water corporation’s ability to achieve the hypothetical</w:t>
      </w:r>
      <w:r>
        <w:rPr>
          <w:rFonts w:asciiTheme="majorHAnsi" w:hAnsiTheme="majorHAnsi" w:cstheme="majorHAnsi"/>
        </w:rPr>
        <w:t xml:space="preserve"> </w:t>
      </w:r>
      <w:r w:rsidRPr="006B75C0">
        <w:rPr>
          <w:rFonts w:asciiTheme="majorHAnsi" w:hAnsiTheme="majorHAnsi" w:cstheme="majorHAnsi"/>
        </w:rPr>
        <w:t xml:space="preserve">objectives identified in </w:t>
      </w:r>
      <w:r w:rsidR="00225FC8">
        <w:rPr>
          <w:rFonts w:asciiTheme="majorHAnsi" w:hAnsiTheme="majorHAnsi" w:cstheme="majorHAnsi"/>
        </w:rPr>
        <w:fldChar w:fldCharType="begin"/>
      </w:r>
      <w:r w:rsidR="00225FC8">
        <w:rPr>
          <w:rFonts w:asciiTheme="majorHAnsi" w:hAnsiTheme="majorHAnsi" w:cstheme="majorHAnsi"/>
        </w:rPr>
        <w:instrText xml:space="preserve"> REF _Ref110340642 \h </w:instrText>
      </w:r>
      <w:r w:rsidR="0068653F">
        <w:rPr>
          <w:rFonts w:asciiTheme="majorHAnsi" w:hAnsiTheme="majorHAnsi" w:cstheme="majorHAnsi"/>
        </w:rPr>
        <w:instrText xml:space="preserve"> \* MERGEFORMAT </w:instrText>
      </w:r>
      <w:r w:rsidR="00225FC8">
        <w:rPr>
          <w:rFonts w:asciiTheme="majorHAnsi" w:hAnsiTheme="majorHAnsi" w:cstheme="majorHAnsi"/>
        </w:rPr>
      </w:r>
      <w:r w:rsidR="00225FC8">
        <w:rPr>
          <w:rFonts w:asciiTheme="majorHAnsi" w:hAnsiTheme="majorHAnsi" w:cstheme="majorHAnsi"/>
        </w:rPr>
        <w:fldChar w:fldCharType="separate"/>
      </w:r>
      <w:r w:rsidR="00C07B66" w:rsidRPr="00534A2D">
        <w:rPr>
          <w:rFonts w:asciiTheme="majorHAnsi" w:hAnsiTheme="majorHAnsi"/>
        </w:rPr>
        <w:t xml:space="preserve">Figure </w:t>
      </w:r>
      <w:r w:rsidR="00C07B66">
        <w:rPr>
          <w:rFonts w:asciiTheme="majorHAnsi" w:hAnsiTheme="majorHAnsi"/>
          <w:noProof/>
        </w:rPr>
        <w:t>36</w:t>
      </w:r>
      <w:r w:rsidR="00225FC8">
        <w:rPr>
          <w:rFonts w:asciiTheme="majorHAnsi" w:hAnsiTheme="majorHAnsi" w:cstheme="majorHAnsi"/>
        </w:rPr>
        <w:fldChar w:fldCharType="end"/>
      </w:r>
      <w:r w:rsidRPr="006B75C0">
        <w:rPr>
          <w:rFonts w:asciiTheme="majorHAnsi" w:hAnsiTheme="majorHAnsi" w:cstheme="majorHAnsi"/>
        </w:rPr>
        <w:t>. Therefore, this climate hazard condition was considered to have a medium impact for th</w:t>
      </w:r>
      <w:r>
        <w:rPr>
          <w:rFonts w:asciiTheme="majorHAnsi" w:hAnsiTheme="majorHAnsi" w:cstheme="majorHAnsi"/>
        </w:rPr>
        <w:t>is</w:t>
      </w:r>
      <w:r w:rsidRPr="006B75C0">
        <w:rPr>
          <w:rFonts w:asciiTheme="majorHAnsi" w:hAnsiTheme="majorHAnsi" w:cstheme="majorHAnsi"/>
        </w:rPr>
        <w:t xml:space="preserve"> </w:t>
      </w:r>
      <w:r>
        <w:rPr>
          <w:rFonts w:asciiTheme="majorHAnsi" w:hAnsiTheme="majorHAnsi" w:cstheme="majorHAnsi"/>
        </w:rPr>
        <w:t>example</w:t>
      </w:r>
      <w:r w:rsidRPr="006B75C0">
        <w:rPr>
          <w:rFonts w:asciiTheme="majorHAnsi" w:hAnsiTheme="majorHAnsi" w:cstheme="majorHAnsi"/>
        </w:rPr>
        <w:t xml:space="preserve">. </w:t>
      </w:r>
    </w:p>
    <w:p w14:paraId="412A6CC2" w14:textId="5F8EDC44" w:rsidR="00D02D0D" w:rsidRPr="0081203E" w:rsidRDefault="00D02D0D" w:rsidP="0068653F">
      <w:pPr>
        <w:pStyle w:val="BodyText"/>
        <w:jc w:val="both"/>
        <w:rPr>
          <w:rFonts w:cstheme="majorHAnsi"/>
        </w:rPr>
      </w:pPr>
      <w:r w:rsidRPr="0000232F">
        <w:rPr>
          <w:rFonts w:asciiTheme="majorHAnsi" w:hAnsiTheme="majorHAnsi" w:cstheme="majorHAnsi"/>
        </w:rPr>
        <w:t xml:space="preserve">Bushfire prone areas and bushfire management overlay mapping were obtained from </w:t>
      </w:r>
      <w:hyperlink r:id="rId182" w:history="1">
        <w:r w:rsidRPr="00910306">
          <w:rPr>
            <w:u w:val="single"/>
          </w:rPr>
          <w:t>www.data.vic.gov.au</w:t>
        </w:r>
      </w:hyperlink>
      <w:r w:rsidRPr="0000232F">
        <w:rPr>
          <w:rFonts w:asciiTheme="majorHAnsi" w:hAnsiTheme="majorHAnsi" w:cstheme="majorHAnsi"/>
        </w:rPr>
        <w:t xml:space="preserve">. A review of mapping for bushfire prone areas and bushfire management overlays confirmed that the system used in this example is located within a bushfire prone area, but not within a bushfire management overlay (which has a higher bushfire risk). On this basis bushfires were considered to have a medium impact. </w:t>
      </w:r>
    </w:p>
    <w:p w14:paraId="139B1B22" w14:textId="77777777" w:rsidR="00D02D0D" w:rsidRDefault="00D02D0D" w:rsidP="0068653F">
      <w:pPr>
        <w:pStyle w:val="BodyText"/>
        <w:jc w:val="both"/>
        <w:rPr>
          <w:rFonts w:asciiTheme="majorHAnsi" w:hAnsiTheme="majorHAnsi" w:cstheme="majorHAnsi"/>
        </w:rPr>
      </w:pPr>
      <w:r w:rsidRPr="006B75C0">
        <w:rPr>
          <w:rFonts w:asciiTheme="majorHAnsi" w:hAnsiTheme="majorHAnsi" w:cstheme="majorHAnsi"/>
        </w:rPr>
        <w:t xml:space="preserve">The </w:t>
      </w:r>
      <w:r>
        <w:rPr>
          <w:rFonts w:asciiTheme="majorHAnsi" w:hAnsiTheme="majorHAnsi" w:cstheme="majorHAnsi"/>
        </w:rPr>
        <w:t>example</w:t>
      </w:r>
      <w:r w:rsidRPr="006B75C0">
        <w:rPr>
          <w:rFonts w:asciiTheme="majorHAnsi" w:hAnsiTheme="majorHAnsi" w:cstheme="majorHAnsi"/>
        </w:rPr>
        <w:t xml:space="preserve"> system </w:t>
      </w:r>
      <w:r>
        <w:rPr>
          <w:rFonts w:asciiTheme="majorHAnsi" w:hAnsiTheme="majorHAnsi" w:cstheme="majorHAnsi"/>
        </w:rPr>
        <w:t>is</w:t>
      </w:r>
      <w:r w:rsidRPr="006B75C0">
        <w:rPr>
          <w:rFonts w:asciiTheme="majorHAnsi" w:hAnsiTheme="majorHAnsi" w:cstheme="majorHAnsi"/>
        </w:rPr>
        <w:t xml:space="preserve"> not adjacent to the ocean. Therefore, sea level was considered to have a low impact on the system. </w:t>
      </w:r>
    </w:p>
    <w:p w14:paraId="406C93DC" w14:textId="77777777" w:rsidR="00D02D0D" w:rsidRDefault="00D02D0D" w:rsidP="0068653F">
      <w:pPr>
        <w:pStyle w:val="BodyText"/>
        <w:jc w:val="both"/>
        <w:rPr>
          <w:rFonts w:asciiTheme="majorHAnsi" w:hAnsiTheme="majorHAnsi" w:cstheme="majorHAnsi"/>
        </w:rPr>
      </w:pPr>
      <w:r w:rsidRPr="006B75C0">
        <w:rPr>
          <w:rFonts w:asciiTheme="majorHAnsi" w:hAnsiTheme="majorHAnsi" w:cstheme="majorHAnsi"/>
        </w:rPr>
        <w:t xml:space="preserve">Carbon dioxide, relative humidity and wind speed should also have a low impact as these climate hazard conditions typically do not influence the operation or design of this system. </w:t>
      </w:r>
    </w:p>
    <w:p w14:paraId="207134B8" w14:textId="77777777" w:rsidR="00D02D0D" w:rsidRPr="006B75C0" w:rsidRDefault="00D02D0D" w:rsidP="0068653F">
      <w:pPr>
        <w:pStyle w:val="BodyText"/>
        <w:jc w:val="both"/>
        <w:rPr>
          <w:rFonts w:asciiTheme="majorHAnsi" w:hAnsiTheme="majorHAnsi" w:cstheme="majorHAnsi"/>
        </w:rPr>
      </w:pPr>
      <w:r w:rsidRPr="006B75C0">
        <w:rPr>
          <w:rFonts w:asciiTheme="majorHAnsi" w:hAnsiTheme="majorHAnsi" w:cstheme="majorHAnsi"/>
        </w:rPr>
        <w:t>Temperature extremes may impact power supply to the irrigation system pumps, but this was considered to have a low overall impact on the system. Temperature is linked to evaporation which was considered to be accounted for in the drier climate hazard condition.</w:t>
      </w:r>
      <w:r>
        <w:rPr>
          <w:rFonts w:asciiTheme="majorHAnsi" w:hAnsiTheme="majorHAnsi" w:cstheme="majorHAnsi"/>
        </w:rPr>
        <w:t xml:space="preserve"> </w:t>
      </w:r>
    </w:p>
    <w:p w14:paraId="3200297F" w14:textId="3117AD1B" w:rsidR="00D02D0D" w:rsidRPr="006B75C0" w:rsidRDefault="00D02D0D" w:rsidP="0068653F">
      <w:pPr>
        <w:pStyle w:val="BodyText"/>
        <w:jc w:val="both"/>
        <w:rPr>
          <w:rFonts w:asciiTheme="majorHAnsi" w:hAnsiTheme="majorHAnsi" w:cstheme="majorHAnsi"/>
        </w:rPr>
      </w:pPr>
      <w:r w:rsidRPr="006B75C0">
        <w:rPr>
          <w:rFonts w:asciiTheme="majorHAnsi" w:hAnsiTheme="majorHAnsi" w:cstheme="majorHAnsi"/>
        </w:rPr>
        <w:t xml:space="preserve">For the purpose of this </w:t>
      </w:r>
      <w:r>
        <w:rPr>
          <w:rFonts w:asciiTheme="majorHAnsi" w:hAnsiTheme="majorHAnsi" w:cstheme="majorHAnsi"/>
        </w:rPr>
        <w:t>example</w:t>
      </w:r>
      <w:r w:rsidRPr="006B75C0">
        <w:rPr>
          <w:rFonts w:asciiTheme="majorHAnsi" w:hAnsiTheme="majorHAnsi" w:cstheme="majorHAnsi"/>
        </w:rPr>
        <w:t xml:space="preserve">, an impact assessment </w:t>
      </w:r>
      <w:r w:rsidR="00895DF4">
        <w:rPr>
          <w:rFonts w:asciiTheme="majorHAnsi" w:hAnsiTheme="majorHAnsi" w:cstheme="majorHAnsi"/>
        </w:rPr>
        <w:t>included</w:t>
      </w:r>
      <w:r w:rsidRPr="006B75C0">
        <w:rPr>
          <w:rFonts w:asciiTheme="majorHAnsi" w:hAnsiTheme="majorHAnsi" w:cstheme="majorHAnsi"/>
        </w:rPr>
        <w:t xml:space="preserve"> climate hazard conditions with a potentially high impact on the system</w:t>
      </w:r>
      <w:r w:rsidR="00895DF4">
        <w:rPr>
          <w:rFonts w:asciiTheme="majorHAnsi" w:hAnsiTheme="majorHAnsi" w:cstheme="majorHAnsi"/>
        </w:rPr>
        <w:t xml:space="preserve">. </w:t>
      </w:r>
      <w:r>
        <w:rPr>
          <w:rFonts w:asciiTheme="majorHAnsi" w:hAnsiTheme="majorHAnsi" w:cstheme="majorHAnsi"/>
        </w:rPr>
        <w:t xml:space="preserve">Therefore, only the impacts of the drier climate on the </w:t>
      </w:r>
      <w:r w:rsidRPr="007A7606">
        <w:rPr>
          <w:rFonts w:asciiTheme="majorHAnsi" w:hAnsiTheme="majorHAnsi" w:cstheme="majorHAnsi"/>
        </w:rPr>
        <w:t>treated wastewater winter storage and recycled water irrigation demand</w:t>
      </w:r>
      <w:r w:rsidR="00895DF4">
        <w:rPr>
          <w:rFonts w:asciiTheme="majorHAnsi" w:hAnsiTheme="majorHAnsi" w:cstheme="majorHAnsi"/>
        </w:rPr>
        <w:t xml:space="preserve"> were considered. </w:t>
      </w:r>
    </w:p>
    <w:p w14:paraId="4B44BEE2" w14:textId="77777777" w:rsidR="00D02D0D" w:rsidRDefault="00D02D0D" w:rsidP="00F46F60">
      <w:pPr>
        <w:pStyle w:val="AppendixHeading2"/>
        <w:tabs>
          <w:tab w:val="clear" w:pos="1559"/>
          <w:tab w:val="clear" w:pos="1843"/>
          <w:tab w:val="clear" w:pos="2126"/>
          <w:tab w:val="clear" w:pos="2410"/>
        </w:tabs>
        <w:ind w:left="0"/>
      </w:pPr>
      <w:bookmarkStart w:id="1506" w:name="_Ref110340886"/>
      <w:r w:rsidRPr="00E744C5">
        <w:t>Step 5</w:t>
      </w:r>
      <w:bookmarkEnd w:id="1506"/>
    </w:p>
    <w:p w14:paraId="275BC476" w14:textId="2F98A775" w:rsidR="00D02D0D" w:rsidRDefault="007020C1" w:rsidP="0068653F">
      <w:pPr>
        <w:pStyle w:val="BodyText"/>
        <w:jc w:val="center"/>
        <w:rPr>
          <w:lang w:eastAsia="en-AU"/>
        </w:rPr>
      </w:pPr>
      <w:r>
        <w:rPr>
          <w:noProof/>
        </w:rPr>
        <w:drawing>
          <wp:inline distT="0" distB="0" distL="0" distR="0" wp14:anchorId="111ECA7A" wp14:editId="654A607E">
            <wp:extent cx="2362200" cy="657225"/>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362200" cy="657225"/>
                    </a:xfrm>
                    <a:prstGeom prst="rect">
                      <a:avLst/>
                    </a:prstGeom>
                  </pic:spPr>
                </pic:pic>
              </a:graphicData>
            </a:graphic>
          </wp:inline>
        </w:drawing>
      </w:r>
    </w:p>
    <w:p w14:paraId="068CACFA" w14:textId="106E2D92" w:rsidR="00D02D0D" w:rsidRDefault="00D02D0D" w:rsidP="0068653F">
      <w:pPr>
        <w:jc w:val="both"/>
        <w:rPr>
          <w:rFonts w:cs="Times New Roman"/>
        </w:rPr>
      </w:pPr>
      <w:r>
        <w:rPr>
          <w:rFonts w:asciiTheme="majorHAnsi" w:hAnsiTheme="majorHAnsi" w:cstheme="majorHAnsi"/>
        </w:rPr>
        <w:t xml:space="preserve">The operating boundary conditions for the </w:t>
      </w:r>
      <w:r w:rsidRPr="00865D06">
        <w:rPr>
          <w:rFonts w:cs="Times New Roman"/>
        </w:rPr>
        <w:t xml:space="preserve">treated wastewater winter storage and recycled water irrigation </w:t>
      </w:r>
      <w:r>
        <w:rPr>
          <w:rFonts w:cs="Times New Roman"/>
        </w:rPr>
        <w:t>system are shown in Figure 3</w:t>
      </w:r>
      <w:r w:rsidR="002843F2">
        <w:rPr>
          <w:rFonts w:cs="Times New Roman"/>
        </w:rPr>
        <w:t>6</w:t>
      </w:r>
      <w:r>
        <w:rPr>
          <w:rFonts w:cs="Times New Roman"/>
        </w:rPr>
        <w:t>.</w:t>
      </w:r>
    </w:p>
    <w:p w14:paraId="5DD49895" w14:textId="77777777" w:rsidR="00D02D0D" w:rsidRPr="006B75C0" w:rsidRDefault="00D02D0D" w:rsidP="0068653F">
      <w:pPr>
        <w:jc w:val="both"/>
        <w:rPr>
          <w:rFonts w:asciiTheme="majorHAnsi" w:hAnsiTheme="majorHAnsi" w:cstheme="majorHAnsi"/>
        </w:rPr>
      </w:pPr>
      <w:r w:rsidRPr="006B75C0">
        <w:rPr>
          <w:rFonts w:asciiTheme="majorHAnsi" w:hAnsiTheme="majorHAnsi" w:cstheme="majorHAnsi"/>
          <w:noProof/>
        </w:rPr>
        <w:drawing>
          <wp:inline distT="0" distB="0" distL="0" distR="0" wp14:anchorId="0A67AF75" wp14:editId="46C2E35C">
            <wp:extent cx="5799952" cy="1061367"/>
            <wp:effectExtent l="0" t="0" r="0" b="571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5839712" cy="1068643"/>
                    </a:xfrm>
                    <a:prstGeom prst="rect">
                      <a:avLst/>
                    </a:prstGeom>
                    <a:noFill/>
                  </pic:spPr>
                </pic:pic>
              </a:graphicData>
            </a:graphic>
          </wp:inline>
        </w:drawing>
      </w:r>
    </w:p>
    <w:p w14:paraId="3FEE7AF3" w14:textId="77777777" w:rsidR="00D02D0D" w:rsidRPr="006B75C0" w:rsidRDefault="00D02D0D" w:rsidP="0068653F">
      <w:pPr>
        <w:jc w:val="both"/>
        <w:rPr>
          <w:rFonts w:asciiTheme="majorHAnsi" w:hAnsiTheme="majorHAnsi" w:cstheme="majorHAnsi"/>
        </w:rPr>
      </w:pPr>
    </w:p>
    <w:p w14:paraId="3AEF888E" w14:textId="693212DA" w:rsidR="00D02D0D" w:rsidRPr="00534A2D" w:rsidRDefault="00D02D0D" w:rsidP="0068653F">
      <w:pPr>
        <w:pStyle w:val="Caption"/>
        <w:jc w:val="both"/>
        <w:rPr>
          <w:rFonts w:asciiTheme="majorHAnsi" w:hAnsiTheme="majorHAnsi"/>
        </w:rPr>
      </w:pPr>
      <w:bookmarkStart w:id="1507" w:name="_Toc110338346"/>
      <w:r w:rsidRPr="00534A2D">
        <w:rPr>
          <w:rFonts w:asciiTheme="majorHAnsi" w:hAnsiTheme="majorHAnsi"/>
        </w:rPr>
        <w:t xml:space="preserve">Figure </w:t>
      </w:r>
      <w:r>
        <w:rPr>
          <w:rFonts w:asciiTheme="majorHAnsi" w:hAnsiTheme="majorHAnsi"/>
        </w:rPr>
        <w:fldChar w:fldCharType="begin"/>
      </w:r>
      <w:r>
        <w:rPr>
          <w:rFonts w:asciiTheme="majorHAnsi" w:hAnsiTheme="majorHAnsi"/>
        </w:rPr>
        <w:instrText xml:space="preserve"> SEQ Figure \* ARABIC </w:instrText>
      </w:r>
      <w:r>
        <w:rPr>
          <w:rFonts w:asciiTheme="majorHAnsi" w:hAnsiTheme="majorHAnsi"/>
        </w:rPr>
        <w:fldChar w:fldCharType="separate"/>
      </w:r>
      <w:r w:rsidR="00C07B66">
        <w:rPr>
          <w:rFonts w:asciiTheme="majorHAnsi" w:hAnsiTheme="majorHAnsi"/>
          <w:noProof/>
        </w:rPr>
        <w:t>37</w:t>
      </w:r>
      <w:r>
        <w:rPr>
          <w:rFonts w:asciiTheme="majorHAnsi" w:hAnsiTheme="majorHAnsi"/>
        </w:rPr>
        <w:fldChar w:fldCharType="end"/>
      </w:r>
      <w:r w:rsidRPr="006A2506">
        <w:rPr>
          <w:rFonts w:asciiTheme="majorHAnsi" w:hAnsiTheme="majorHAnsi" w:cstheme="majorHAnsi"/>
          <w:color w:val="auto"/>
        </w:rPr>
        <w:t>:</w:t>
      </w:r>
      <w:r w:rsidRPr="00534A2D">
        <w:rPr>
          <w:rFonts w:asciiTheme="majorHAnsi" w:hAnsiTheme="majorHAnsi"/>
        </w:rPr>
        <w:t xml:space="preserve"> Winter Storage Water Balance</w:t>
      </w:r>
      <w:bookmarkEnd w:id="1507"/>
    </w:p>
    <w:p w14:paraId="125685FB" w14:textId="754953E2" w:rsidR="00D02D0D" w:rsidRDefault="00D02D0D" w:rsidP="0068653F">
      <w:pPr>
        <w:pStyle w:val="BodyText"/>
        <w:jc w:val="both"/>
        <w:rPr>
          <w:rFonts w:asciiTheme="majorHAnsi" w:hAnsiTheme="majorHAnsi" w:cstheme="majorHAnsi"/>
        </w:rPr>
      </w:pPr>
      <w:r w:rsidRPr="006B75C0">
        <w:rPr>
          <w:rFonts w:asciiTheme="majorHAnsi" w:hAnsiTheme="majorHAnsi" w:cstheme="majorHAnsi"/>
        </w:rPr>
        <w:t xml:space="preserve">A drier climate would </w:t>
      </w:r>
      <w:r>
        <w:rPr>
          <w:rFonts w:asciiTheme="majorHAnsi" w:hAnsiTheme="majorHAnsi" w:cstheme="majorHAnsi"/>
        </w:rPr>
        <w:t>predominately impact the winter storage rainfall and evaporation rates and the irrigation demand. Rainfall and evaporation are the key climate variables that would influence these boundary conditions.</w:t>
      </w:r>
      <w:r w:rsidR="00A127C3">
        <w:rPr>
          <w:rFonts w:asciiTheme="majorHAnsi" w:hAnsiTheme="majorHAnsi" w:cstheme="majorHAnsi"/>
        </w:rPr>
        <w:t xml:space="preserve"> The winter storage inflow is typically from the upstream wastewater treatment plant. </w:t>
      </w:r>
      <w:r w:rsidR="002315D2">
        <w:rPr>
          <w:rFonts w:asciiTheme="majorHAnsi" w:hAnsiTheme="majorHAnsi" w:cstheme="majorHAnsi"/>
        </w:rPr>
        <w:t xml:space="preserve">A drier climate could </w:t>
      </w:r>
      <w:r w:rsidR="0041333C">
        <w:rPr>
          <w:rFonts w:asciiTheme="majorHAnsi" w:hAnsiTheme="majorHAnsi" w:cstheme="majorHAnsi"/>
        </w:rPr>
        <w:t xml:space="preserve">result in water restriction and a reduction in stormwater infiltration reducing the </w:t>
      </w:r>
      <w:r w:rsidR="00A127C3">
        <w:rPr>
          <w:rFonts w:asciiTheme="majorHAnsi" w:hAnsiTheme="majorHAnsi" w:cstheme="majorHAnsi"/>
        </w:rPr>
        <w:t xml:space="preserve">wastewater treatment plant </w:t>
      </w:r>
      <w:r w:rsidR="002315D2">
        <w:rPr>
          <w:rFonts w:asciiTheme="majorHAnsi" w:hAnsiTheme="majorHAnsi" w:cstheme="majorHAnsi"/>
        </w:rPr>
        <w:t xml:space="preserve">inflows </w:t>
      </w:r>
      <w:r w:rsidR="0041333C">
        <w:rPr>
          <w:rFonts w:asciiTheme="majorHAnsi" w:hAnsiTheme="majorHAnsi" w:cstheme="majorHAnsi"/>
        </w:rPr>
        <w:t xml:space="preserve">and increasing the loads. </w:t>
      </w:r>
      <w:r w:rsidR="009837DE">
        <w:rPr>
          <w:rFonts w:asciiTheme="majorHAnsi" w:hAnsiTheme="majorHAnsi" w:cstheme="majorHAnsi"/>
        </w:rPr>
        <w:t>It is assumed that these impacts would be managed by the wastewater treatment plant process. Therefore, the</w:t>
      </w:r>
      <w:r w:rsidR="00F07DA1">
        <w:rPr>
          <w:rFonts w:asciiTheme="majorHAnsi" w:hAnsiTheme="majorHAnsi" w:cstheme="majorHAnsi"/>
        </w:rPr>
        <w:t xml:space="preserve"> winter storage</w:t>
      </w:r>
      <w:r w:rsidR="009837DE">
        <w:rPr>
          <w:rFonts w:asciiTheme="majorHAnsi" w:hAnsiTheme="majorHAnsi" w:cstheme="majorHAnsi"/>
        </w:rPr>
        <w:t xml:space="preserve"> inflows used to inform the hypothetical case study already </w:t>
      </w:r>
      <w:r w:rsidR="00F07DA1">
        <w:rPr>
          <w:rFonts w:asciiTheme="majorHAnsi" w:hAnsiTheme="majorHAnsi" w:cstheme="majorHAnsi"/>
        </w:rPr>
        <w:t xml:space="preserve">account for these impacts. </w:t>
      </w:r>
    </w:p>
    <w:p w14:paraId="1C5EB239" w14:textId="0C712E27" w:rsidR="00D02D0D" w:rsidRDefault="00D02D0D" w:rsidP="0068653F">
      <w:pPr>
        <w:jc w:val="both"/>
        <w:rPr>
          <w:rFonts w:asciiTheme="majorHAnsi" w:hAnsiTheme="majorHAnsi" w:cstheme="majorHAnsi"/>
        </w:rPr>
      </w:pPr>
      <w:r w:rsidRPr="006B75C0">
        <w:rPr>
          <w:rFonts w:asciiTheme="majorHAnsi" w:hAnsiTheme="majorHAnsi" w:cstheme="majorHAnsi"/>
        </w:rPr>
        <w:t>The p</w:t>
      </w:r>
      <w:r>
        <w:rPr>
          <w:rFonts w:asciiTheme="majorHAnsi" w:hAnsiTheme="majorHAnsi" w:cstheme="majorHAnsi"/>
        </w:rPr>
        <w:t>lanning</w:t>
      </w:r>
      <w:r w:rsidRPr="006B75C0">
        <w:rPr>
          <w:rFonts w:asciiTheme="majorHAnsi" w:hAnsiTheme="majorHAnsi" w:cstheme="majorHAnsi"/>
        </w:rPr>
        <w:t xml:space="preserve"> timeframe depends on data availability, planned asset life and/or planning timeframe</w:t>
      </w:r>
      <w:r w:rsidR="00217400">
        <w:rPr>
          <w:rFonts w:asciiTheme="majorHAnsi" w:hAnsiTheme="majorHAnsi" w:cstheme="majorHAnsi"/>
        </w:rPr>
        <w:t>, refer Appendix A.4.1</w:t>
      </w:r>
      <w:r w:rsidRPr="006B75C0">
        <w:rPr>
          <w:rFonts w:asciiTheme="majorHAnsi" w:hAnsiTheme="majorHAnsi" w:cstheme="majorHAnsi"/>
        </w:rPr>
        <w:t>. The hypothetical case study used a planning timeframe of 2040 based on an assumed 20-year planning cycle and a clay lined winter storage lagoon with a typical 20-year design life</w:t>
      </w:r>
      <w:r w:rsidR="00217400">
        <w:rPr>
          <w:rFonts w:asciiTheme="majorHAnsi" w:hAnsiTheme="majorHAnsi" w:cstheme="majorHAnsi"/>
        </w:rPr>
        <w:t>.</w:t>
      </w:r>
    </w:p>
    <w:p w14:paraId="77E7E57B" w14:textId="77777777" w:rsidR="00D02D0D" w:rsidRPr="006B75C0" w:rsidRDefault="00D02D0D" w:rsidP="00D02D0D">
      <w:pPr>
        <w:pStyle w:val="BodyText"/>
        <w:rPr>
          <w:rFonts w:asciiTheme="majorHAnsi" w:hAnsiTheme="majorHAnsi" w:cstheme="majorHAnsi"/>
        </w:rPr>
      </w:pPr>
    </w:p>
    <w:p w14:paraId="165BA968" w14:textId="77777777" w:rsidR="00D02D0D" w:rsidRPr="0081203E" w:rsidRDefault="00D02D0D" w:rsidP="00D02D0D">
      <w:pPr>
        <w:pStyle w:val="BodyText"/>
      </w:pPr>
    </w:p>
    <w:p w14:paraId="557EA8DC" w14:textId="77777777" w:rsidR="00D02D0D" w:rsidRPr="00E744C5" w:rsidRDefault="00D02D0D" w:rsidP="00F46F60">
      <w:pPr>
        <w:pStyle w:val="AppendixHeading2"/>
        <w:tabs>
          <w:tab w:val="clear" w:pos="1559"/>
          <w:tab w:val="clear" w:pos="1843"/>
          <w:tab w:val="clear" w:pos="2126"/>
          <w:tab w:val="clear" w:pos="2410"/>
        </w:tabs>
        <w:ind w:left="0"/>
      </w:pPr>
      <w:r w:rsidRPr="00E744C5">
        <w:t xml:space="preserve">Step </w:t>
      </w:r>
      <w:r>
        <w:t>6</w:t>
      </w:r>
    </w:p>
    <w:p w14:paraId="7720F4F5" w14:textId="0E5CFFA2" w:rsidR="00D02D0D" w:rsidRDefault="007020C1" w:rsidP="002B4958">
      <w:pPr>
        <w:jc w:val="center"/>
        <w:rPr>
          <w:rFonts w:asciiTheme="majorHAnsi" w:hAnsiTheme="majorHAnsi" w:cstheme="majorHAnsi"/>
        </w:rPr>
      </w:pPr>
      <w:r>
        <w:rPr>
          <w:noProof/>
        </w:rPr>
        <w:drawing>
          <wp:inline distT="0" distB="0" distL="0" distR="0" wp14:anchorId="197445BE" wp14:editId="1CA45734">
            <wp:extent cx="2381250" cy="23812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381250" cy="2381250"/>
                    </a:xfrm>
                    <a:prstGeom prst="rect">
                      <a:avLst/>
                    </a:prstGeom>
                  </pic:spPr>
                </pic:pic>
              </a:graphicData>
            </a:graphic>
          </wp:inline>
        </w:drawing>
      </w:r>
    </w:p>
    <w:p w14:paraId="46625091" w14:textId="77777777" w:rsidR="00D02D0D" w:rsidRPr="00534A2D" w:rsidRDefault="00D02D0D" w:rsidP="0068653F">
      <w:pPr>
        <w:pStyle w:val="AppendixHeading3"/>
        <w:jc w:val="both"/>
      </w:pPr>
      <w:r>
        <w:t>Create</w:t>
      </w:r>
      <w:r w:rsidRPr="00534A2D">
        <w:t xml:space="preserve"> reference period</w:t>
      </w:r>
      <w:r>
        <w:t xml:space="preserve"> conditions</w:t>
      </w:r>
    </w:p>
    <w:p w14:paraId="44B9A45D" w14:textId="5944D5AE" w:rsidR="00D02D0D" w:rsidRDefault="00D02D0D" w:rsidP="0068653F">
      <w:pPr>
        <w:pStyle w:val="BodyText"/>
        <w:jc w:val="both"/>
        <w:rPr>
          <w:rFonts w:asciiTheme="majorHAnsi" w:hAnsiTheme="majorHAnsi" w:cstheme="majorHAnsi"/>
        </w:rPr>
      </w:pPr>
      <w:r>
        <w:rPr>
          <w:rFonts w:asciiTheme="majorHAnsi" w:hAnsiTheme="majorHAnsi" w:cstheme="majorHAnsi"/>
        </w:rPr>
        <w:t>C</w:t>
      </w:r>
      <w:r w:rsidRPr="006B75C0">
        <w:rPr>
          <w:rFonts w:asciiTheme="majorHAnsi" w:hAnsiTheme="majorHAnsi" w:cstheme="majorHAnsi"/>
        </w:rPr>
        <w:t xml:space="preserve">onsistent with </w:t>
      </w:r>
      <w:r w:rsidR="00717AF3">
        <w:t>the Water Availability Guidelines</w:t>
      </w:r>
      <w:r w:rsidRPr="006B75C0">
        <w:rPr>
          <w:rFonts w:asciiTheme="majorHAnsi" w:hAnsiTheme="majorHAnsi" w:cstheme="majorHAnsi"/>
        </w:rPr>
        <w:t xml:space="preserve">, </w:t>
      </w:r>
      <w:r>
        <w:rPr>
          <w:rFonts w:asciiTheme="majorHAnsi" w:hAnsiTheme="majorHAnsi" w:cstheme="majorHAnsi"/>
        </w:rPr>
        <w:t>a</w:t>
      </w:r>
      <w:r w:rsidRPr="006B75C0">
        <w:rPr>
          <w:rFonts w:asciiTheme="majorHAnsi" w:hAnsiTheme="majorHAnsi" w:cstheme="majorHAnsi"/>
        </w:rPr>
        <w:t xml:space="preserve"> reference period of </w:t>
      </w:r>
      <w:r>
        <w:rPr>
          <w:rFonts w:asciiTheme="majorHAnsi" w:hAnsiTheme="majorHAnsi" w:cstheme="majorHAnsi"/>
        </w:rPr>
        <w:t>post-1975 was selected, refer Appendix A.4.2.</w:t>
      </w:r>
    </w:p>
    <w:p w14:paraId="20E36DE3" w14:textId="77777777" w:rsidR="00D02D0D" w:rsidRDefault="00D02D0D" w:rsidP="0068653F">
      <w:pPr>
        <w:pStyle w:val="BodyText"/>
        <w:jc w:val="both"/>
        <w:rPr>
          <w:rFonts w:asciiTheme="majorHAnsi" w:hAnsiTheme="majorHAnsi" w:cstheme="majorHAnsi"/>
        </w:rPr>
      </w:pPr>
      <w:r>
        <w:rPr>
          <w:rFonts w:asciiTheme="majorHAnsi" w:hAnsiTheme="majorHAnsi" w:cstheme="majorHAnsi"/>
        </w:rPr>
        <w:t>As identified in Step 5</w:t>
      </w:r>
      <w:r w:rsidRPr="006B75C0">
        <w:rPr>
          <w:rFonts w:asciiTheme="majorHAnsi" w:hAnsiTheme="majorHAnsi" w:cstheme="majorHAnsi"/>
        </w:rPr>
        <w:t xml:space="preserve"> historic data for rainfall and evaporation was </w:t>
      </w:r>
      <w:r>
        <w:rPr>
          <w:rFonts w:asciiTheme="majorHAnsi" w:hAnsiTheme="majorHAnsi" w:cstheme="majorHAnsi"/>
        </w:rPr>
        <w:t>required</w:t>
      </w:r>
      <w:r w:rsidRPr="006B75C0">
        <w:rPr>
          <w:rFonts w:asciiTheme="majorHAnsi" w:hAnsiTheme="majorHAnsi" w:cstheme="majorHAnsi"/>
        </w:rPr>
        <w:t xml:space="preserve"> to inform the hypothetical case study. Using the recommended source in</w:t>
      </w:r>
      <w:r>
        <w:rPr>
          <w:rFonts w:asciiTheme="majorHAnsi" w:hAnsiTheme="majorHAnsi" w:cstheme="majorHAnsi"/>
        </w:rPr>
        <w:t xml:space="preserve"> Table 31</w:t>
      </w:r>
      <w:r w:rsidRPr="006B75C0">
        <w:rPr>
          <w:rFonts w:asciiTheme="majorHAnsi" w:hAnsiTheme="majorHAnsi" w:cstheme="majorHAnsi"/>
        </w:rPr>
        <w:t>, daily historic rainfall and evaporation data was obtained from the Bureau of Meteorology between 1 January 19</w:t>
      </w:r>
      <w:r>
        <w:rPr>
          <w:rFonts w:asciiTheme="majorHAnsi" w:hAnsiTheme="majorHAnsi" w:cstheme="majorHAnsi"/>
        </w:rPr>
        <w:t xml:space="preserve">76 </w:t>
      </w:r>
      <w:r w:rsidRPr="006B75C0">
        <w:rPr>
          <w:rFonts w:asciiTheme="majorHAnsi" w:hAnsiTheme="majorHAnsi" w:cstheme="majorHAnsi"/>
        </w:rPr>
        <w:t>to 31 December 20</w:t>
      </w:r>
      <w:r>
        <w:rPr>
          <w:rFonts w:asciiTheme="majorHAnsi" w:hAnsiTheme="majorHAnsi" w:cstheme="majorHAnsi"/>
        </w:rPr>
        <w:t>21</w:t>
      </w:r>
      <w:r w:rsidRPr="006B75C0">
        <w:rPr>
          <w:rFonts w:asciiTheme="majorHAnsi" w:hAnsiTheme="majorHAnsi" w:cstheme="majorHAnsi"/>
        </w:rPr>
        <w:t>.</w:t>
      </w:r>
    </w:p>
    <w:p w14:paraId="4FFB58BC" w14:textId="77777777" w:rsidR="00D02D0D" w:rsidRPr="00534A2D" w:rsidRDefault="00D02D0D" w:rsidP="0068653F">
      <w:pPr>
        <w:pStyle w:val="AppendixHeading3"/>
        <w:jc w:val="both"/>
      </w:pPr>
      <w:r w:rsidRPr="00534A2D">
        <w:t xml:space="preserve">Select climate change scenarios </w:t>
      </w:r>
    </w:p>
    <w:p w14:paraId="7887F1C5" w14:textId="142B6932" w:rsidR="00D02D0D" w:rsidRPr="006B75C0" w:rsidRDefault="00D02D0D" w:rsidP="0068653F">
      <w:pPr>
        <w:jc w:val="both"/>
        <w:rPr>
          <w:rFonts w:asciiTheme="majorHAnsi" w:hAnsiTheme="majorHAnsi" w:cstheme="majorHAnsi"/>
        </w:rPr>
      </w:pPr>
      <w:r>
        <w:rPr>
          <w:rFonts w:asciiTheme="majorHAnsi" w:hAnsiTheme="majorHAnsi" w:cstheme="majorHAnsi"/>
        </w:rPr>
        <w:t>C</w:t>
      </w:r>
      <w:r w:rsidRPr="006B75C0">
        <w:rPr>
          <w:rFonts w:asciiTheme="majorHAnsi" w:hAnsiTheme="majorHAnsi" w:cstheme="majorHAnsi"/>
        </w:rPr>
        <w:t xml:space="preserve">onsistent with </w:t>
      </w:r>
      <w:r w:rsidR="00717AF3">
        <w:t>the Water Availability Guidelines</w:t>
      </w:r>
      <w:r w:rsidRPr="006B75C0">
        <w:rPr>
          <w:rFonts w:asciiTheme="majorHAnsi" w:hAnsiTheme="majorHAnsi" w:cstheme="majorHAnsi"/>
        </w:rPr>
        <w:t xml:space="preserve">, the </w:t>
      </w:r>
      <w:r w:rsidR="00FF5A07">
        <w:rPr>
          <w:rFonts w:asciiTheme="majorHAnsi" w:hAnsiTheme="majorHAnsi" w:cstheme="majorHAnsi"/>
        </w:rPr>
        <w:t>example</w:t>
      </w:r>
      <w:r w:rsidRPr="006B75C0">
        <w:rPr>
          <w:rFonts w:asciiTheme="majorHAnsi" w:hAnsiTheme="majorHAnsi" w:cstheme="majorHAnsi"/>
        </w:rPr>
        <w:t xml:space="preserve"> considered both RCPs 8.5 and 4.5 to provide plausible ranges in future climate conditions. The main focus of the case study is on RCP8.5, as it provides the most </w:t>
      </w:r>
      <w:r>
        <w:rPr>
          <w:rFonts w:asciiTheme="majorHAnsi" w:hAnsiTheme="majorHAnsi" w:cstheme="majorHAnsi"/>
        </w:rPr>
        <w:t>extreme</w:t>
      </w:r>
      <w:r w:rsidRPr="006B75C0">
        <w:rPr>
          <w:rFonts w:asciiTheme="majorHAnsi" w:hAnsiTheme="majorHAnsi" w:cstheme="majorHAnsi"/>
        </w:rPr>
        <w:t xml:space="preserve"> conditions</w:t>
      </w:r>
      <w:r>
        <w:rPr>
          <w:rFonts w:asciiTheme="majorHAnsi" w:hAnsiTheme="majorHAnsi" w:cstheme="majorHAnsi"/>
        </w:rPr>
        <w:t xml:space="preserve"> and effectively the worst-case scenario</w:t>
      </w:r>
      <w:r w:rsidRPr="006B75C0">
        <w:rPr>
          <w:rFonts w:asciiTheme="majorHAnsi" w:hAnsiTheme="majorHAnsi" w:cstheme="majorHAnsi"/>
        </w:rPr>
        <w:t>.</w:t>
      </w:r>
      <w:r>
        <w:rPr>
          <w:rFonts w:asciiTheme="majorHAnsi" w:hAnsiTheme="majorHAnsi" w:cstheme="majorHAnsi"/>
        </w:rPr>
        <w:t xml:space="preserve"> </w:t>
      </w:r>
    </w:p>
    <w:p w14:paraId="12530BBB" w14:textId="77777777" w:rsidR="00D02D0D" w:rsidRPr="00534A2D" w:rsidRDefault="00D02D0D" w:rsidP="00F46F60">
      <w:pPr>
        <w:pStyle w:val="AppendixHeading3"/>
        <w:tabs>
          <w:tab w:val="clear" w:pos="1559"/>
          <w:tab w:val="clear" w:pos="1843"/>
          <w:tab w:val="clear" w:pos="2126"/>
          <w:tab w:val="clear" w:pos="2410"/>
          <w:tab w:val="left" w:pos="0"/>
        </w:tabs>
        <w:jc w:val="both"/>
      </w:pPr>
      <w:r w:rsidRPr="00534A2D">
        <w:t>Source and Apply Climate Change Scaling Factors</w:t>
      </w:r>
    </w:p>
    <w:p w14:paraId="16F5AD79" w14:textId="1A7D7EFE" w:rsidR="00D02D0D" w:rsidRPr="006B75C0" w:rsidRDefault="00D02D0D" w:rsidP="0068653F">
      <w:pPr>
        <w:pStyle w:val="BodyText"/>
        <w:jc w:val="both"/>
        <w:rPr>
          <w:rFonts w:asciiTheme="majorHAnsi" w:hAnsiTheme="majorHAnsi" w:cstheme="majorHAnsi"/>
        </w:rPr>
      </w:pPr>
      <w:r w:rsidRPr="006B75C0">
        <w:rPr>
          <w:rFonts w:asciiTheme="majorHAnsi" w:hAnsiTheme="majorHAnsi" w:cstheme="majorHAnsi"/>
        </w:rPr>
        <w:t xml:space="preserve">Using the information provided in </w:t>
      </w:r>
      <w:r w:rsidRPr="00D2302C">
        <w:rPr>
          <w:rFonts w:asciiTheme="majorHAnsi" w:hAnsiTheme="majorHAnsi" w:cstheme="majorHAnsi"/>
        </w:rPr>
        <w:t>Appendix A.4.3</w:t>
      </w:r>
      <w:r w:rsidRPr="006B75C0">
        <w:rPr>
          <w:rFonts w:asciiTheme="majorHAnsi" w:hAnsiTheme="majorHAnsi" w:cstheme="majorHAnsi"/>
        </w:rPr>
        <w:t xml:space="preserve">, the </w:t>
      </w:r>
      <w:hyperlink r:id="rId186" w:history="1">
        <w:r w:rsidRPr="0000232F">
          <w:rPr>
            <w:rFonts w:cstheme="majorHAnsi"/>
          </w:rPr>
          <w:t>Victorian Climate Projections 2019 (VCP19)</w:t>
        </w:r>
      </w:hyperlink>
      <w:r w:rsidRPr="0000232F">
        <w:rPr>
          <w:rFonts w:cstheme="majorHAnsi"/>
        </w:rPr>
        <w:t xml:space="preserve"> </w:t>
      </w:r>
      <w:r w:rsidRPr="006B75C0">
        <w:rPr>
          <w:rFonts w:asciiTheme="majorHAnsi" w:hAnsiTheme="majorHAnsi" w:cstheme="majorHAnsi"/>
        </w:rPr>
        <w:t xml:space="preserve">were used as the data source for the climate change scaling factors. The </w:t>
      </w:r>
      <w:r w:rsidR="00FF5A07">
        <w:rPr>
          <w:rFonts w:asciiTheme="majorHAnsi" w:hAnsiTheme="majorHAnsi" w:cstheme="majorHAnsi"/>
        </w:rPr>
        <w:t>example</w:t>
      </w:r>
      <w:r w:rsidR="00FF5A07" w:rsidRPr="006B75C0">
        <w:rPr>
          <w:rFonts w:asciiTheme="majorHAnsi" w:hAnsiTheme="majorHAnsi" w:cstheme="majorHAnsi"/>
        </w:rPr>
        <w:t xml:space="preserve"> </w:t>
      </w:r>
      <w:r w:rsidRPr="006B75C0">
        <w:rPr>
          <w:rFonts w:asciiTheme="majorHAnsi" w:hAnsiTheme="majorHAnsi" w:cstheme="majorHAnsi"/>
        </w:rPr>
        <w:t xml:space="preserve">is located </w:t>
      </w:r>
      <w:r>
        <w:rPr>
          <w:rFonts w:asciiTheme="majorHAnsi" w:hAnsiTheme="majorHAnsi" w:cstheme="majorHAnsi"/>
        </w:rPr>
        <w:t>in</w:t>
      </w:r>
      <w:r w:rsidRPr="006B75C0">
        <w:rPr>
          <w:rFonts w:asciiTheme="majorHAnsi" w:hAnsiTheme="majorHAnsi" w:cstheme="majorHAnsi"/>
        </w:rPr>
        <w:t xml:space="preserve"> central Victoria. Therefore, the Goulburn Region Project Change Summary spreadsheet was used.</w:t>
      </w:r>
    </w:p>
    <w:p w14:paraId="6A0CB8B2" w14:textId="3C8A8543" w:rsidR="00D02D0D" w:rsidRPr="006B75C0" w:rsidRDefault="00D02D0D" w:rsidP="0068653F">
      <w:pPr>
        <w:pStyle w:val="BodyText"/>
        <w:jc w:val="both"/>
        <w:rPr>
          <w:rFonts w:asciiTheme="majorHAnsi" w:hAnsiTheme="majorHAnsi" w:cstheme="majorHAnsi"/>
        </w:rPr>
      </w:pPr>
      <w:r w:rsidRPr="006B75C0">
        <w:rPr>
          <w:rFonts w:asciiTheme="majorHAnsi" w:hAnsiTheme="majorHAnsi" w:cstheme="majorHAnsi"/>
        </w:rPr>
        <w:t xml:space="preserve">The </w:t>
      </w:r>
      <w:r w:rsidR="00FF5A07">
        <w:rPr>
          <w:rFonts w:asciiTheme="majorHAnsi" w:hAnsiTheme="majorHAnsi" w:cstheme="majorHAnsi"/>
        </w:rPr>
        <w:t>example</w:t>
      </w:r>
      <w:r w:rsidR="00FF5A07" w:rsidRPr="006B75C0">
        <w:rPr>
          <w:rFonts w:asciiTheme="majorHAnsi" w:hAnsiTheme="majorHAnsi" w:cstheme="majorHAnsi"/>
        </w:rPr>
        <w:t xml:space="preserve"> </w:t>
      </w:r>
      <w:r w:rsidRPr="006B75C0">
        <w:rPr>
          <w:rFonts w:asciiTheme="majorHAnsi" w:hAnsiTheme="majorHAnsi" w:cstheme="majorHAnsi"/>
        </w:rPr>
        <w:t>required climate change factors for rainfall and evaporation. The high-resolution results were use</w:t>
      </w:r>
      <w:r>
        <w:rPr>
          <w:rFonts w:asciiTheme="majorHAnsi" w:hAnsiTheme="majorHAnsi" w:cstheme="majorHAnsi"/>
        </w:rPr>
        <w:t>d,</w:t>
      </w:r>
      <w:r w:rsidRPr="006B75C0">
        <w:rPr>
          <w:rFonts w:asciiTheme="majorHAnsi" w:hAnsiTheme="majorHAnsi" w:cstheme="majorHAnsi"/>
        </w:rPr>
        <w:t xml:space="preserve"> as they are based on a 5km-resolution downscaled model output that draws on AR5 climate models and emission scenario. This data has a smaller </w:t>
      </w:r>
      <w:r w:rsidR="00F6048B">
        <w:rPr>
          <w:rFonts w:asciiTheme="majorHAnsi" w:hAnsiTheme="majorHAnsi" w:cstheme="majorHAnsi"/>
        </w:rPr>
        <w:t>spatial</w:t>
      </w:r>
      <w:r w:rsidRPr="006B75C0">
        <w:rPr>
          <w:rFonts w:asciiTheme="majorHAnsi" w:hAnsiTheme="majorHAnsi" w:cstheme="majorHAnsi"/>
        </w:rPr>
        <w:t xml:space="preserve"> scale that is more reflective of the local topographic conditions. </w:t>
      </w:r>
    </w:p>
    <w:p w14:paraId="05167848" w14:textId="07B160B4" w:rsidR="00D02D0D" w:rsidRPr="006B75C0" w:rsidRDefault="00D02D0D" w:rsidP="0068653F">
      <w:pPr>
        <w:pStyle w:val="BodyText"/>
        <w:jc w:val="both"/>
        <w:rPr>
          <w:rFonts w:asciiTheme="majorHAnsi" w:hAnsiTheme="majorHAnsi" w:cstheme="majorHAnsi"/>
        </w:rPr>
      </w:pPr>
      <w:r w:rsidRPr="006B75C0">
        <w:rPr>
          <w:rFonts w:asciiTheme="majorHAnsi" w:hAnsiTheme="majorHAnsi" w:cstheme="majorHAnsi"/>
        </w:rPr>
        <w:t xml:space="preserve">The 2050 climate factors were selected as the closest values to the 2040 planning timeframe. The climate change factors used for the case study are shown in </w:t>
      </w:r>
      <w:r w:rsidR="00AD0C2B">
        <w:rPr>
          <w:rFonts w:asciiTheme="majorHAnsi" w:hAnsiTheme="majorHAnsi" w:cstheme="majorHAnsi"/>
        </w:rPr>
        <w:fldChar w:fldCharType="begin"/>
      </w:r>
      <w:r w:rsidR="00AD0C2B">
        <w:rPr>
          <w:rFonts w:asciiTheme="majorHAnsi" w:hAnsiTheme="majorHAnsi" w:cstheme="majorHAnsi"/>
        </w:rPr>
        <w:instrText xml:space="preserve"> REF _Ref107304323 \h </w:instrText>
      </w:r>
      <w:r w:rsidR="00C23F40">
        <w:rPr>
          <w:rFonts w:asciiTheme="majorHAnsi" w:hAnsiTheme="majorHAnsi" w:cstheme="majorHAnsi"/>
        </w:rPr>
        <w:instrText xml:space="preserve"> \* MERGEFORMAT </w:instrText>
      </w:r>
      <w:r w:rsidR="00AD0C2B">
        <w:rPr>
          <w:rFonts w:asciiTheme="majorHAnsi" w:hAnsiTheme="majorHAnsi" w:cstheme="majorHAnsi"/>
        </w:rPr>
      </w:r>
      <w:r w:rsidR="00AD0C2B">
        <w:rPr>
          <w:rFonts w:asciiTheme="majorHAnsi" w:hAnsiTheme="majorHAnsi" w:cstheme="majorHAnsi"/>
        </w:rPr>
        <w:fldChar w:fldCharType="separate"/>
      </w:r>
      <w:r w:rsidR="00C07B66" w:rsidRPr="00534A2D">
        <w:rPr>
          <w:rFonts w:asciiTheme="majorHAnsi" w:hAnsiTheme="majorHAnsi"/>
        </w:rPr>
        <w:t xml:space="preserve">Table </w:t>
      </w:r>
      <w:r w:rsidR="00C07B66">
        <w:rPr>
          <w:rFonts w:asciiTheme="majorHAnsi" w:hAnsiTheme="majorHAnsi"/>
          <w:noProof/>
        </w:rPr>
        <w:t>34</w:t>
      </w:r>
      <w:r w:rsidR="00AD0C2B">
        <w:rPr>
          <w:rFonts w:asciiTheme="majorHAnsi" w:hAnsiTheme="majorHAnsi" w:cstheme="majorHAnsi"/>
        </w:rPr>
        <w:fldChar w:fldCharType="end"/>
      </w:r>
      <w:r w:rsidRPr="006B75C0">
        <w:rPr>
          <w:rFonts w:asciiTheme="majorHAnsi" w:hAnsiTheme="majorHAnsi" w:cstheme="majorHAnsi"/>
        </w:rPr>
        <w:t xml:space="preserve">. </w:t>
      </w:r>
    </w:p>
    <w:p w14:paraId="4A11200C" w14:textId="666FFB07" w:rsidR="00D02D0D" w:rsidRPr="00534A2D" w:rsidRDefault="00D02D0D" w:rsidP="00D02D0D">
      <w:pPr>
        <w:pStyle w:val="Caption"/>
        <w:rPr>
          <w:rFonts w:asciiTheme="majorHAnsi" w:hAnsiTheme="majorHAnsi"/>
        </w:rPr>
      </w:pPr>
      <w:bookmarkStart w:id="1508" w:name="_Ref107304323"/>
      <w:bookmarkStart w:id="1509" w:name="_Toc110338308"/>
      <w:r w:rsidRPr="00534A2D">
        <w:rPr>
          <w:rFonts w:asciiTheme="majorHAnsi" w:hAnsiTheme="majorHAnsi"/>
        </w:rPr>
        <w:t xml:space="preserve">Table </w:t>
      </w:r>
      <w:r>
        <w:rPr>
          <w:rFonts w:asciiTheme="majorHAnsi" w:hAnsiTheme="majorHAnsi"/>
        </w:rPr>
        <w:fldChar w:fldCharType="begin"/>
      </w:r>
      <w:r>
        <w:rPr>
          <w:rFonts w:asciiTheme="majorHAnsi" w:hAnsiTheme="majorHAnsi"/>
        </w:rPr>
        <w:instrText xml:space="preserve"> SEQ Table \* ARABIC </w:instrText>
      </w:r>
      <w:r>
        <w:rPr>
          <w:rFonts w:asciiTheme="majorHAnsi" w:hAnsiTheme="majorHAnsi"/>
        </w:rPr>
        <w:fldChar w:fldCharType="separate"/>
      </w:r>
      <w:r w:rsidR="00C07B66">
        <w:rPr>
          <w:rFonts w:asciiTheme="majorHAnsi" w:hAnsiTheme="majorHAnsi"/>
          <w:noProof/>
        </w:rPr>
        <w:t>34</w:t>
      </w:r>
      <w:r>
        <w:rPr>
          <w:rFonts w:asciiTheme="majorHAnsi" w:hAnsiTheme="majorHAnsi"/>
        </w:rPr>
        <w:fldChar w:fldCharType="end"/>
      </w:r>
      <w:bookmarkEnd w:id="1508"/>
      <w:r w:rsidRPr="006A2506">
        <w:rPr>
          <w:rFonts w:asciiTheme="majorHAnsi" w:hAnsiTheme="majorHAnsi" w:cstheme="majorHAnsi"/>
          <w:color w:val="auto"/>
        </w:rPr>
        <w:t>:</w:t>
      </w:r>
      <w:r w:rsidRPr="00534A2D">
        <w:rPr>
          <w:rFonts w:asciiTheme="majorHAnsi" w:hAnsiTheme="majorHAnsi"/>
        </w:rPr>
        <w:t xml:space="preserve"> Victorian Climate Projections 2019: High-resolution (CCAM) results</w:t>
      </w:r>
      <w:bookmarkEnd w:id="1509"/>
    </w:p>
    <w:tbl>
      <w:tblPr>
        <w:tblStyle w:val="TableGrid"/>
        <w:tblW w:w="5000" w:type="pct"/>
        <w:tblLook w:val="04A0" w:firstRow="1" w:lastRow="0" w:firstColumn="1" w:lastColumn="0" w:noHBand="0" w:noVBand="1"/>
      </w:tblPr>
      <w:tblGrid>
        <w:gridCol w:w="1968"/>
        <w:gridCol w:w="738"/>
        <w:gridCol w:w="1162"/>
        <w:gridCol w:w="1047"/>
        <w:gridCol w:w="920"/>
        <w:gridCol w:w="921"/>
        <w:gridCol w:w="1047"/>
        <w:gridCol w:w="920"/>
        <w:gridCol w:w="916"/>
      </w:tblGrid>
      <w:tr w:rsidR="00841E5C" w:rsidRPr="006B75C0" w14:paraId="72801A88" w14:textId="77777777" w:rsidTr="002B4958">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0" w:type="pct"/>
            <w:vMerge w:val="restart"/>
            <w:noWrap/>
            <w:vAlign w:val="center"/>
            <w:hideMark/>
          </w:tcPr>
          <w:p w14:paraId="0E07478D" w14:textId="5EF496AE" w:rsidR="00841E5C" w:rsidRPr="00534A2D" w:rsidRDefault="00841E5C" w:rsidP="003C218B">
            <w:pPr>
              <w:pStyle w:val="TableHeadingLeft"/>
              <w:ind w:left="0"/>
              <w:jc w:val="center"/>
            </w:pPr>
            <w:r w:rsidRPr="00534A2D">
              <w:rPr>
                <w:b/>
              </w:rPr>
              <w:t>Variable</w:t>
            </w:r>
          </w:p>
        </w:tc>
        <w:tc>
          <w:tcPr>
            <w:tcW w:w="0" w:type="pct"/>
            <w:vMerge w:val="restart"/>
            <w:noWrap/>
            <w:vAlign w:val="center"/>
            <w:hideMark/>
          </w:tcPr>
          <w:p w14:paraId="4850A1DF" w14:textId="0589D392" w:rsidR="00841E5C" w:rsidRPr="00534A2D" w:rsidRDefault="00841E5C" w:rsidP="003C218B">
            <w:pPr>
              <w:pStyle w:val="TableHeadingLeft"/>
              <w:jc w:val="center"/>
              <w:cnfStyle w:val="100000000000" w:firstRow="1" w:lastRow="0" w:firstColumn="0" w:lastColumn="0" w:oddVBand="0" w:evenVBand="0" w:oddHBand="0" w:evenHBand="0" w:firstRowFirstColumn="0" w:firstRowLastColumn="0" w:lastRowFirstColumn="0" w:lastRowLastColumn="0"/>
            </w:pPr>
            <w:r w:rsidRPr="00534A2D">
              <w:rPr>
                <w:b/>
              </w:rPr>
              <w:t>Unit</w:t>
            </w:r>
          </w:p>
        </w:tc>
        <w:tc>
          <w:tcPr>
            <w:tcW w:w="0" w:type="pct"/>
            <w:vMerge w:val="restart"/>
            <w:noWrap/>
            <w:vAlign w:val="center"/>
            <w:hideMark/>
          </w:tcPr>
          <w:p w14:paraId="585EC3F3" w14:textId="7F0FA0CD" w:rsidR="00841E5C" w:rsidRPr="00534A2D" w:rsidRDefault="00841E5C" w:rsidP="003C218B">
            <w:pPr>
              <w:pStyle w:val="TableHeadingLeft"/>
              <w:jc w:val="center"/>
              <w:cnfStyle w:val="100000000000" w:firstRow="1" w:lastRow="0" w:firstColumn="0" w:lastColumn="0" w:oddVBand="0" w:evenVBand="0" w:oddHBand="0" w:evenHBand="0" w:firstRowFirstColumn="0" w:firstRowLastColumn="0" w:lastRowFirstColumn="0" w:lastRowLastColumn="0"/>
            </w:pPr>
            <w:r w:rsidRPr="00534A2D">
              <w:rPr>
                <w:b/>
              </w:rPr>
              <w:t>RCP</w:t>
            </w:r>
          </w:p>
        </w:tc>
        <w:tc>
          <w:tcPr>
            <w:tcW w:w="0" w:type="pct"/>
            <w:gridSpan w:val="3"/>
            <w:noWrap/>
            <w:hideMark/>
          </w:tcPr>
          <w:p w14:paraId="4690163F" w14:textId="77777777" w:rsidR="00841E5C" w:rsidRPr="00534A2D" w:rsidRDefault="00841E5C" w:rsidP="003C218B">
            <w:pPr>
              <w:pStyle w:val="TableHeadingLeft"/>
              <w:jc w:val="center"/>
              <w:cnfStyle w:val="100000000000" w:firstRow="1" w:lastRow="0" w:firstColumn="0" w:lastColumn="0" w:oddVBand="0" w:evenVBand="0" w:oddHBand="0" w:evenHBand="0" w:firstRowFirstColumn="0" w:firstRowLastColumn="0" w:lastRowFirstColumn="0" w:lastRowLastColumn="0"/>
            </w:pPr>
            <w:r w:rsidRPr="00534A2D">
              <w:rPr>
                <w:b/>
              </w:rPr>
              <w:t>2050 RCP4.5</w:t>
            </w:r>
          </w:p>
        </w:tc>
        <w:tc>
          <w:tcPr>
            <w:tcW w:w="0" w:type="pct"/>
            <w:gridSpan w:val="3"/>
            <w:noWrap/>
            <w:hideMark/>
          </w:tcPr>
          <w:p w14:paraId="20B247FB" w14:textId="77777777" w:rsidR="00841E5C" w:rsidRPr="00534A2D" w:rsidRDefault="00841E5C" w:rsidP="003C218B">
            <w:pPr>
              <w:pStyle w:val="TableHeadingLeft"/>
              <w:jc w:val="center"/>
              <w:cnfStyle w:val="100000000000" w:firstRow="1" w:lastRow="0" w:firstColumn="0" w:lastColumn="0" w:oddVBand="0" w:evenVBand="0" w:oddHBand="0" w:evenHBand="0" w:firstRowFirstColumn="0" w:firstRowLastColumn="0" w:lastRowFirstColumn="0" w:lastRowLastColumn="0"/>
            </w:pPr>
            <w:r w:rsidRPr="00534A2D">
              <w:rPr>
                <w:b/>
              </w:rPr>
              <w:t>2050 RCP8.5</w:t>
            </w:r>
          </w:p>
        </w:tc>
      </w:tr>
      <w:tr w:rsidR="00841E5C" w:rsidRPr="006B75C0" w14:paraId="786F0D0F" w14:textId="77777777" w:rsidTr="003B7FFE">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021" w:type="pct"/>
            <w:vMerge/>
            <w:shd w:val="clear" w:color="auto" w:fill="00B2A9" w:themeFill="accent1"/>
            <w:noWrap/>
            <w:hideMark/>
          </w:tcPr>
          <w:p w14:paraId="3786D602" w14:textId="3906D354" w:rsidR="00841E5C" w:rsidRPr="00534A2D" w:rsidRDefault="00841E5C" w:rsidP="000E635F">
            <w:pPr>
              <w:pStyle w:val="TableTextLeft"/>
            </w:pPr>
          </w:p>
        </w:tc>
        <w:tc>
          <w:tcPr>
            <w:tcW w:w="383" w:type="pct"/>
            <w:vMerge/>
            <w:shd w:val="clear" w:color="auto" w:fill="00B2A9" w:themeFill="accent1"/>
            <w:noWrap/>
            <w:hideMark/>
          </w:tcPr>
          <w:p w14:paraId="4ACCD548" w14:textId="2FDB5474" w:rsidR="00841E5C" w:rsidRPr="00534A2D" w:rsidRDefault="00841E5C" w:rsidP="000E635F">
            <w:pPr>
              <w:pStyle w:val="TableTextLeft"/>
              <w:cnfStyle w:val="100000000000" w:firstRow="1" w:lastRow="0" w:firstColumn="0" w:lastColumn="0" w:oddVBand="0" w:evenVBand="0" w:oddHBand="0" w:evenHBand="0" w:firstRowFirstColumn="0" w:firstRowLastColumn="0" w:lastRowFirstColumn="0" w:lastRowLastColumn="0"/>
            </w:pPr>
          </w:p>
        </w:tc>
        <w:tc>
          <w:tcPr>
            <w:tcW w:w="603" w:type="pct"/>
            <w:vMerge/>
            <w:shd w:val="clear" w:color="auto" w:fill="00B2A9" w:themeFill="accent1"/>
            <w:noWrap/>
            <w:hideMark/>
          </w:tcPr>
          <w:p w14:paraId="2F1EFABB" w14:textId="569C942D" w:rsidR="00841E5C" w:rsidRPr="00534A2D" w:rsidRDefault="00841E5C" w:rsidP="000E635F">
            <w:pPr>
              <w:pStyle w:val="TableTextLeft"/>
              <w:cnfStyle w:val="100000000000" w:firstRow="1" w:lastRow="0" w:firstColumn="0" w:lastColumn="0" w:oddVBand="0" w:evenVBand="0" w:oddHBand="0" w:evenHBand="0" w:firstRowFirstColumn="0" w:firstRowLastColumn="0" w:lastRowFirstColumn="0" w:lastRowLastColumn="0"/>
            </w:pPr>
          </w:p>
        </w:tc>
        <w:tc>
          <w:tcPr>
            <w:tcW w:w="543" w:type="pct"/>
            <w:shd w:val="clear" w:color="auto" w:fill="00B2A9" w:themeFill="accent1"/>
            <w:noWrap/>
            <w:hideMark/>
          </w:tcPr>
          <w:p w14:paraId="5285AE07" w14:textId="77777777" w:rsidR="00841E5C" w:rsidRPr="0000232F" w:rsidRDefault="00841E5C" w:rsidP="00841E5C">
            <w:pPr>
              <w:pStyle w:val="TableTextCentre"/>
              <w:cnfStyle w:val="100000000000" w:firstRow="1" w:lastRow="0" w:firstColumn="0" w:lastColumn="0" w:oddVBand="0" w:evenVBand="0" w:oddHBand="0" w:evenHBand="0" w:firstRowFirstColumn="0" w:firstRowLastColumn="0" w:lastRowFirstColumn="0" w:lastRowLastColumn="0"/>
              <w:rPr>
                <w:color w:val="FFFFFF" w:themeColor="background1"/>
              </w:rPr>
            </w:pPr>
            <w:r w:rsidRPr="0000232F">
              <w:rPr>
                <w:color w:val="FFFFFF" w:themeColor="background1"/>
              </w:rPr>
              <w:t>Median</w:t>
            </w:r>
          </w:p>
        </w:tc>
        <w:tc>
          <w:tcPr>
            <w:tcW w:w="477" w:type="pct"/>
            <w:shd w:val="clear" w:color="auto" w:fill="00B2A9" w:themeFill="accent1"/>
            <w:noWrap/>
            <w:hideMark/>
          </w:tcPr>
          <w:p w14:paraId="6D721111" w14:textId="77777777" w:rsidR="00841E5C" w:rsidRPr="0000232F" w:rsidRDefault="00841E5C" w:rsidP="00841E5C">
            <w:pPr>
              <w:pStyle w:val="TableTextCentre"/>
              <w:cnfStyle w:val="100000000000" w:firstRow="1" w:lastRow="0" w:firstColumn="0" w:lastColumn="0" w:oddVBand="0" w:evenVBand="0" w:oddHBand="0" w:evenHBand="0" w:firstRowFirstColumn="0" w:firstRowLastColumn="0" w:lastRowFirstColumn="0" w:lastRowLastColumn="0"/>
              <w:rPr>
                <w:color w:val="FFFFFF" w:themeColor="background1"/>
              </w:rPr>
            </w:pPr>
            <w:r w:rsidRPr="0000232F">
              <w:rPr>
                <w:color w:val="FFFFFF" w:themeColor="background1"/>
              </w:rPr>
              <w:t>Lower</w:t>
            </w:r>
          </w:p>
        </w:tc>
        <w:tc>
          <w:tcPr>
            <w:tcW w:w="478" w:type="pct"/>
            <w:shd w:val="clear" w:color="auto" w:fill="00B2A9" w:themeFill="accent1"/>
            <w:noWrap/>
            <w:hideMark/>
          </w:tcPr>
          <w:p w14:paraId="4C05A0CD" w14:textId="77777777" w:rsidR="00841E5C" w:rsidRPr="0000232F" w:rsidRDefault="00841E5C" w:rsidP="00841E5C">
            <w:pPr>
              <w:pStyle w:val="TableTextCentre"/>
              <w:cnfStyle w:val="100000000000" w:firstRow="1" w:lastRow="0" w:firstColumn="0" w:lastColumn="0" w:oddVBand="0" w:evenVBand="0" w:oddHBand="0" w:evenHBand="0" w:firstRowFirstColumn="0" w:firstRowLastColumn="0" w:lastRowFirstColumn="0" w:lastRowLastColumn="0"/>
              <w:rPr>
                <w:color w:val="FFFFFF" w:themeColor="background1"/>
              </w:rPr>
            </w:pPr>
            <w:r w:rsidRPr="0000232F">
              <w:rPr>
                <w:color w:val="FFFFFF" w:themeColor="background1"/>
              </w:rPr>
              <w:t>Upper</w:t>
            </w:r>
          </w:p>
        </w:tc>
        <w:tc>
          <w:tcPr>
            <w:tcW w:w="543" w:type="pct"/>
            <w:shd w:val="clear" w:color="auto" w:fill="00B2A9" w:themeFill="accent1"/>
            <w:noWrap/>
            <w:hideMark/>
          </w:tcPr>
          <w:p w14:paraId="0EF6BA68" w14:textId="77777777" w:rsidR="00841E5C" w:rsidRPr="0000232F" w:rsidRDefault="00841E5C" w:rsidP="00841E5C">
            <w:pPr>
              <w:pStyle w:val="TableTextCentre"/>
              <w:cnfStyle w:val="100000000000" w:firstRow="1" w:lastRow="0" w:firstColumn="0" w:lastColumn="0" w:oddVBand="0" w:evenVBand="0" w:oddHBand="0" w:evenHBand="0" w:firstRowFirstColumn="0" w:firstRowLastColumn="0" w:lastRowFirstColumn="0" w:lastRowLastColumn="0"/>
              <w:rPr>
                <w:color w:val="FFFFFF" w:themeColor="background1"/>
              </w:rPr>
            </w:pPr>
            <w:r w:rsidRPr="0000232F">
              <w:rPr>
                <w:color w:val="FFFFFF" w:themeColor="background1"/>
              </w:rPr>
              <w:t>Median</w:t>
            </w:r>
          </w:p>
        </w:tc>
        <w:tc>
          <w:tcPr>
            <w:tcW w:w="477" w:type="pct"/>
            <w:shd w:val="clear" w:color="auto" w:fill="00B2A9" w:themeFill="accent1"/>
            <w:noWrap/>
            <w:hideMark/>
          </w:tcPr>
          <w:p w14:paraId="2A59EAC5" w14:textId="77777777" w:rsidR="00841E5C" w:rsidRPr="0000232F" w:rsidRDefault="00841E5C">
            <w:pPr>
              <w:pStyle w:val="TableTextCentre"/>
              <w:cnfStyle w:val="100000000000" w:firstRow="1" w:lastRow="0" w:firstColumn="0" w:lastColumn="0" w:oddVBand="0" w:evenVBand="0" w:oddHBand="0" w:evenHBand="0" w:firstRowFirstColumn="0" w:firstRowLastColumn="0" w:lastRowFirstColumn="0" w:lastRowLastColumn="0"/>
              <w:rPr>
                <w:color w:val="FFFFFF" w:themeColor="background1"/>
              </w:rPr>
            </w:pPr>
            <w:r w:rsidRPr="0000232F">
              <w:rPr>
                <w:color w:val="FFFFFF" w:themeColor="background1"/>
              </w:rPr>
              <w:t>Lower</w:t>
            </w:r>
          </w:p>
        </w:tc>
        <w:tc>
          <w:tcPr>
            <w:tcW w:w="475" w:type="pct"/>
            <w:shd w:val="clear" w:color="auto" w:fill="00B2A9" w:themeFill="accent1"/>
            <w:noWrap/>
            <w:hideMark/>
          </w:tcPr>
          <w:p w14:paraId="569049E0" w14:textId="77777777" w:rsidR="00841E5C" w:rsidRPr="0000232F" w:rsidRDefault="00841E5C">
            <w:pPr>
              <w:pStyle w:val="TableTextCentre"/>
              <w:cnfStyle w:val="100000000000" w:firstRow="1" w:lastRow="0" w:firstColumn="0" w:lastColumn="0" w:oddVBand="0" w:evenVBand="0" w:oddHBand="0" w:evenHBand="0" w:firstRowFirstColumn="0" w:firstRowLastColumn="0" w:lastRowFirstColumn="0" w:lastRowLastColumn="0"/>
              <w:rPr>
                <w:color w:val="FFFFFF" w:themeColor="background1"/>
              </w:rPr>
            </w:pPr>
            <w:r w:rsidRPr="0000232F">
              <w:rPr>
                <w:color w:val="FFFFFF" w:themeColor="background1"/>
              </w:rPr>
              <w:t>Upper</w:t>
            </w:r>
          </w:p>
        </w:tc>
      </w:tr>
      <w:tr w:rsidR="00D02D0D" w:rsidRPr="006B75C0" w14:paraId="07DB9813" w14:textId="77777777" w:rsidTr="00841E5C">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021" w:type="pct"/>
            <w:shd w:val="clear" w:color="auto" w:fill="FFFFFF" w:themeFill="background1"/>
            <w:noWrap/>
            <w:hideMark/>
          </w:tcPr>
          <w:p w14:paraId="5754EDDC" w14:textId="77777777" w:rsidR="00D02D0D" w:rsidRPr="00E00CDE" w:rsidRDefault="00D02D0D" w:rsidP="00910306">
            <w:pPr>
              <w:pStyle w:val="TableTextLeft"/>
              <w:jc w:val="right"/>
              <w:rPr>
                <w:b w:val="0"/>
                <w:bCs w:val="0"/>
              </w:rPr>
            </w:pPr>
            <w:r w:rsidRPr="00910306">
              <w:rPr>
                <w:rFonts w:cs="Arial"/>
              </w:rPr>
              <w:t>Precipitation</w:t>
            </w:r>
          </w:p>
        </w:tc>
        <w:tc>
          <w:tcPr>
            <w:tcW w:w="383" w:type="pct"/>
            <w:shd w:val="clear" w:color="auto" w:fill="FFFFFF" w:themeFill="background1"/>
            <w:noWrap/>
            <w:hideMark/>
          </w:tcPr>
          <w:p w14:paraId="70360309"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w:t>
            </w:r>
          </w:p>
        </w:tc>
        <w:tc>
          <w:tcPr>
            <w:tcW w:w="603" w:type="pct"/>
            <w:shd w:val="clear" w:color="auto" w:fill="FFFFFF" w:themeFill="background1"/>
            <w:noWrap/>
            <w:hideMark/>
          </w:tcPr>
          <w:p w14:paraId="631F629C"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Annual</w:t>
            </w:r>
          </w:p>
        </w:tc>
        <w:tc>
          <w:tcPr>
            <w:tcW w:w="543" w:type="pct"/>
            <w:shd w:val="clear" w:color="auto" w:fill="FFFFFF" w:themeFill="background1"/>
            <w:noWrap/>
            <w:hideMark/>
          </w:tcPr>
          <w:p w14:paraId="4616DBB4"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-5%</w:t>
            </w:r>
          </w:p>
        </w:tc>
        <w:tc>
          <w:tcPr>
            <w:tcW w:w="477" w:type="pct"/>
            <w:shd w:val="clear" w:color="auto" w:fill="FFFFFF" w:themeFill="background1"/>
            <w:noWrap/>
            <w:hideMark/>
          </w:tcPr>
          <w:p w14:paraId="75F76AD8"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-18%</w:t>
            </w:r>
          </w:p>
        </w:tc>
        <w:tc>
          <w:tcPr>
            <w:tcW w:w="478" w:type="pct"/>
            <w:shd w:val="clear" w:color="auto" w:fill="FFFFFF" w:themeFill="background1"/>
            <w:noWrap/>
            <w:hideMark/>
          </w:tcPr>
          <w:p w14:paraId="2FCAD43C"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3%</w:t>
            </w:r>
          </w:p>
        </w:tc>
        <w:tc>
          <w:tcPr>
            <w:tcW w:w="543" w:type="pct"/>
            <w:shd w:val="clear" w:color="auto" w:fill="FFFFFF" w:themeFill="background1"/>
            <w:noWrap/>
            <w:hideMark/>
          </w:tcPr>
          <w:p w14:paraId="133CCDB4"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-14%</w:t>
            </w:r>
          </w:p>
        </w:tc>
        <w:tc>
          <w:tcPr>
            <w:tcW w:w="477" w:type="pct"/>
            <w:shd w:val="clear" w:color="auto" w:fill="FFFFFF" w:themeFill="background1"/>
            <w:noWrap/>
            <w:hideMark/>
          </w:tcPr>
          <w:p w14:paraId="1EAC25F2"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-21%</w:t>
            </w:r>
          </w:p>
        </w:tc>
        <w:tc>
          <w:tcPr>
            <w:tcW w:w="475" w:type="pct"/>
            <w:shd w:val="clear" w:color="auto" w:fill="FFFFFF" w:themeFill="background1"/>
            <w:noWrap/>
            <w:hideMark/>
          </w:tcPr>
          <w:p w14:paraId="4D386731"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2%</w:t>
            </w:r>
          </w:p>
        </w:tc>
      </w:tr>
      <w:tr w:rsidR="00D02D0D" w:rsidRPr="006B75C0" w14:paraId="6CA1A0C0" w14:textId="77777777" w:rsidTr="00841E5C">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021" w:type="pct"/>
            <w:shd w:val="clear" w:color="auto" w:fill="FFFFFF" w:themeFill="background1"/>
            <w:noWrap/>
            <w:hideMark/>
          </w:tcPr>
          <w:p w14:paraId="0E65B924" w14:textId="77777777" w:rsidR="00D02D0D" w:rsidRPr="00E00CDE" w:rsidRDefault="00D02D0D" w:rsidP="00910306">
            <w:pPr>
              <w:pStyle w:val="TableTextLeft"/>
              <w:jc w:val="right"/>
              <w:rPr>
                <w:b w:val="0"/>
                <w:bCs w:val="0"/>
              </w:rPr>
            </w:pPr>
            <w:r w:rsidRPr="00910306">
              <w:rPr>
                <w:rFonts w:cs="Arial"/>
              </w:rPr>
              <w:t>Precipitation</w:t>
            </w:r>
          </w:p>
        </w:tc>
        <w:tc>
          <w:tcPr>
            <w:tcW w:w="383" w:type="pct"/>
            <w:shd w:val="clear" w:color="auto" w:fill="FFFFFF" w:themeFill="background1"/>
            <w:noWrap/>
            <w:hideMark/>
          </w:tcPr>
          <w:p w14:paraId="6F7C624E"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w:t>
            </w:r>
          </w:p>
        </w:tc>
        <w:tc>
          <w:tcPr>
            <w:tcW w:w="603" w:type="pct"/>
            <w:shd w:val="clear" w:color="auto" w:fill="FFFFFF" w:themeFill="background1"/>
            <w:noWrap/>
            <w:hideMark/>
          </w:tcPr>
          <w:p w14:paraId="11D44E70"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Summer</w:t>
            </w:r>
          </w:p>
        </w:tc>
        <w:tc>
          <w:tcPr>
            <w:tcW w:w="543" w:type="pct"/>
            <w:shd w:val="clear" w:color="auto" w:fill="FFFFFF" w:themeFill="background1"/>
            <w:noWrap/>
            <w:hideMark/>
          </w:tcPr>
          <w:p w14:paraId="18D1DB28"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3%</w:t>
            </w:r>
          </w:p>
        </w:tc>
        <w:tc>
          <w:tcPr>
            <w:tcW w:w="477" w:type="pct"/>
            <w:shd w:val="clear" w:color="auto" w:fill="FFFFFF" w:themeFill="background1"/>
            <w:noWrap/>
            <w:hideMark/>
          </w:tcPr>
          <w:p w14:paraId="45D15769"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-3%</w:t>
            </w:r>
          </w:p>
        </w:tc>
        <w:tc>
          <w:tcPr>
            <w:tcW w:w="478" w:type="pct"/>
            <w:shd w:val="clear" w:color="auto" w:fill="FFFFFF" w:themeFill="background1"/>
            <w:noWrap/>
            <w:hideMark/>
          </w:tcPr>
          <w:p w14:paraId="0B1334BC"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18%</w:t>
            </w:r>
          </w:p>
        </w:tc>
        <w:tc>
          <w:tcPr>
            <w:tcW w:w="543" w:type="pct"/>
            <w:shd w:val="clear" w:color="auto" w:fill="FFFFFF" w:themeFill="background1"/>
            <w:noWrap/>
            <w:hideMark/>
          </w:tcPr>
          <w:p w14:paraId="7ADABEC0"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-3%</w:t>
            </w:r>
          </w:p>
        </w:tc>
        <w:tc>
          <w:tcPr>
            <w:tcW w:w="477" w:type="pct"/>
            <w:shd w:val="clear" w:color="auto" w:fill="FFFFFF" w:themeFill="background1"/>
            <w:noWrap/>
            <w:hideMark/>
          </w:tcPr>
          <w:p w14:paraId="34D4BD44"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-5%</w:t>
            </w:r>
          </w:p>
        </w:tc>
        <w:tc>
          <w:tcPr>
            <w:tcW w:w="475" w:type="pct"/>
            <w:shd w:val="clear" w:color="auto" w:fill="FFFFFF" w:themeFill="background1"/>
            <w:noWrap/>
            <w:hideMark/>
          </w:tcPr>
          <w:p w14:paraId="606DBABC"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2%</w:t>
            </w:r>
          </w:p>
        </w:tc>
      </w:tr>
      <w:tr w:rsidR="00D02D0D" w:rsidRPr="006B75C0" w14:paraId="5FD61BE6" w14:textId="77777777" w:rsidTr="00841E5C">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021" w:type="pct"/>
            <w:shd w:val="clear" w:color="auto" w:fill="FFFFFF" w:themeFill="background1"/>
            <w:noWrap/>
            <w:hideMark/>
          </w:tcPr>
          <w:p w14:paraId="0FA0D984" w14:textId="77777777" w:rsidR="00D02D0D" w:rsidRPr="00E00CDE" w:rsidRDefault="00D02D0D" w:rsidP="00910306">
            <w:pPr>
              <w:pStyle w:val="TableTextLeft"/>
              <w:jc w:val="right"/>
              <w:rPr>
                <w:b w:val="0"/>
                <w:bCs w:val="0"/>
              </w:rPr>
            </w:pPr>
            <w:r w:rsidRPr="00910306">
              <w:rPr>
                <w:rFonts w:cs="Arial"/>
              </w:rPr>
              <w:t>Precipitation</w:t>
            </w:r>
          </w:p>
        </w:tc>
        <w:tc>
          <w:tcPr>
            <w:tcW w:w="383" w:type="pct"/>
            <w:shd w:val="clear" w:color="auto" w:fill="FFFFFF" w:themeFill="background1"/>
            <w:noWrap/>
            <w:hideMark/>
          </w:tcPr>
          <w:p w14:paraId="28C568DB"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w:t>
            </w:r>
          </w:p>
        </w:tc>
        <w:tc>
          <w:tcPr>
            <w:tcW w:w="603" w:type="pct"/>
            <w:shd w:val="clear" w:color="auto" w:fill="FFFFFF" w:themeFill="background1"/>
            <w:noWrap/>
            <w:hideMark/>
          </w:tcPr>
          <w:p w14:paraId="38547379"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Autumn</w:t>
            </w:r>
          </w:p>
        </w:tc>
        <w:tc>
          <w:tcPr>
            <w:tcW w:w="543" w:type="pct"/>
            <w:shd w:val="clear" w:color="auto" w:fill="FFFFFF" w:themeFill="background1"/>
            <w:noWrap/>
            <w:hideMark/>
          </w:tcPr>
          <w:p w14:paraId="1ADEC19A"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-3%</w:t>
            </w:r>
          </w:p>
        </w:tc>
        <w:tc>
          <w:tcPr>
            <w:tcW w:w="477" w:type="pct"/>
            <w:shd w:val="clear" w:color="auto" w:fill="FFFFFF" w:themeFill="background1"/>
            <w:noWrap/>
            <w:hideMark/>
          </w:tcPr>
          <w:p w14:paraId="6EB5DFD9"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-22%</w:t>
            </w:r>
          </w:p>
        </w:tc>
        <w:tc>
          <w:tcPr>
            <w:tcW w:w="478" w:type="pct"/>
            <w:shd w:val="clear" w:color="auto" w:fill="FFFFFF" w:themeFill="background1"/>
            <w:noWrap/>
            <w:hideMark/>
          </w:tcPr>
          <w:p w14:paraId="52597CCB"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38%</w:t>
            </w:r>
          </w:p>
        </w:tc>
        <w:tc>
          <w:tcPr>
            <w:tcW w:w="543" w:type="pct"/>
            <w:shd w:val="clear" w:color="auto" w:fill="FFFFFF" w:themeFill="background1"/>
            <w:noWrap/>
            <w:hideMark/>
          </w:tcPr>
          <w:p w14:paraId="4E15666A"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-10%</w:t>
            </w:r>
          </w:p>
        </w:tc>
        <w:tc>
          <w:tcPr>
            <w:tcW w:w="477" w:type="pct"/>
            <w:shd w:val="clear" w:color="auto" w:fill="FFFFFF" w:themeFill="background1"/>
            <w:noWrap/>
            <w:hideMark/>
          </w:tcPr>
          <w:p w14:paraId="2606D537"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-22%</w:t>
            </w:r>
          </w:p>
        </w:tc>
        <w:tc>
          <w:tcPr>
            <w:tcW w:w="475" w:type="pct"/>
            <w:shd w:val="clear" w:color="auto" w:fill="FFFFFF" w:themeFill="background1"/>
            <w:noWrap/>
            <w:hideMark/>
          </w:tcPr>
          <w:p w14:paraId="6F2E5740"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6%</w:t>
            </w:r>
          </w:p>
        </w:tc>
      </w:tr>
      <w:tr w:rsidR="00D02D0D" w:rsidRPr="006B75C0" w14:paraId="663B9E9A" w14:textId="77777777" w:rsidTr="00841E5C">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021" w:type="pct"/>
            <w:shd w:val="clear" w:color="auto" w:fill="FFFFFF" w:themeFill="background1"/>
            <w:noWrap/>
            <w:hideMark/>
          </w:tcPr>
          <w:p w14:paraId="33F924E4" w14:textId="77777777" w:rsidR="00D02D0D" w:rsidRPr="00E00CDE" w:rsidRDefault="00D02D0D" w:rsidP="00910306">
            <w:pPr>
              <w:pStyle w:val="TableTextLeft"/>
              <w:jc w:val="right"/>
              <w:rPr>
                <w:b w:val="0"/>
                <w:bCs w:val="0"/>
              </w:rPr>
            </w:pPr>
            <w:r w:rsidRPr="00910306">
              <w:rPr>
                <w:rFonts w:cs="Arial"/>
              </w:rPr>
              <w:t>Precipitation</w:t>
            </w:r>
          </w:p>
        </w:tc>
        <w:tc>
          <w:tcPr>
            <w:tcW w:w="383" w:type="pct"/>
            <w:shd w:val="clear" w:color="auto" w:fill="FFFFFF" w:themeFill="background1"/>
            <w:noWrap/>
            <w:hideMark/>
          </w:tcPr>
          <w:p w14:paraId="78090C9A"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w:t>
            </w:r>
          </w:p>
        </w:tc>
        <w:tc>
          <w:tcPr>
            <w:tcW w:w="603" w:type="pct"/>
            <w:shd w:val="clear" w:color="auto" w:fill="FFFFFF" w:themeFill="background1"/>
            <w:noWrap/>
            <w:hideMark/>
          </w:tcPr>
          <w:p w14:paraId="0E355E9E"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Winter</w:t>
            </w:r>
          </w:p>
        </w:tc>
        <w:tc>
          <w:tcPr>
            <w:tcW w:w="543" w:type="pct"/>
            <w:shd w:val="clear" w:color="auto" w:fill="FFFFFF" w:themeFill="background1"/>
            <w:noWrap/>
            <w:hideMark/>
          </w:tcPr>
          <w:p w14:paraId="307B91D1"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-10%</w:t>
            </w:r>
          </w:p>
        </w:tc>
        <w:tc>
          <w:tcPr>
            <w:tcW w:w="477" w:type="pct"/>
            <w:shd w:val="clear" w:color="auto" w:fill="FFFFFF" w:themeFill="background1"/>
            <w:noWrap/>
            <w:hideMark/>
          </w:tcPr>
          <w:p w14:paraId="0F95BE2B"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-15%</w:t>
            </w:r>
          </w:p>
        </w:tc>
        <w:tc>
          <w:tcPr>
            <w:tcW w:w="478" w:type="pct"/>
            <w:shd w:val="clear" w:color="auto" w:fill="FFFFFF" w:themeFill="background1"/>
            <w:noWrap/>
            <w:hideMark/>
          </w:tcPr>
          <w:p w14:paraId="7EAD36C8"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3%</w:t>
            </w:r>
          </w:p>
        </w:tc>
        <w:tc>
          <w:tcPr>
            <w:tcW w:w="543" w:type="pct"/>
            <w:shd w:val="clear" w:color="auto" w:fill="FFFFFF" w:themeFill="background1"/>
            <w:noWrap/>
            <w:hideMark/>
          </w:tcPr>
          <w:p w14:paraId="561B9B94"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-16%</w:t>
            </w:r>
          </w:p>
        </w:tc>
        <w:tc>
          <w:tcPr>
            <w:tcW w:w="477" w:type="pct"/>
            <w:shd w:val="clear" w:color="auto" w:fill="FFFFFF" w:themeFill="background1"/>
            <w:noWrap/>
            <w:hideMark/>
          </w:tcPr>
          <w:p w14:paraId="7C2C5F98"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-24%</w:t>
            </w:r>
          </w:p>
        </w:tc>
        <w:tc>
          <w:tcPr>
            <w:tcW w:w="475" w:type="pct"/>
            <w:shd w:val="clear" w:color="auto" w:fill="FFFFFF" w:themeFill="background1"/>
            <w:noWrap/>
            <w:hideMark/>
          </w:tcPr>
          <w:p w14:paraId="4D5C3A76"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-4%</w:t>
            </w:r>
          </w:p>
        </w:tc>
      </w:tr>
      <w:tr w:rsidR="00D02D0D" w:rsidRPr="006B75C0" w14:paraId="13D5A266" w14:textId="77777777" w:rsidTr="00841E5C">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021" w:type="pct"/>
            <w:shd w:val="clear" w:color="auto" w:fill="FFFFFF" w:themeFill="background1"/>
            <w:noWrap/>
            <w:hideMark/>
          </w:tcPr>
          <w:p w14:paraId="18405CB4" w14:textId="77777777" w:rsidR="00D02D0D" w:rsidRPr="00E00CDE" w:rsidRDefault="00D02D0D" w:rsidP="00910306">
            <w:pPr>
              <w:pStyle w:val="TableTextLeft"/>
              <w:jc w:val="right"/>
              <w:rPr>
                <w:b w:val="0"/>
                <w:bCs w:val="0"/>
              </w:rPr>
            </w:pPr>
            <w:r w:rsidRPr="00910306">
              <w:rPr>
                <w:rFonts w:cs="Arial"/>
              </w:rPr>
              <w:t>Precipitation</w:t>
            </w:r>
          </w:p>
        </w:tc>
        <w:tc>
          <w:tcPr>
            <w:tcW w:w="383" w:type="pct"/>
            <w:shd w:val="clear" w:color="auto" w:fill="FFFFFF" w:themeFill="background1"/>
            <w:noWrap/>
            <w:hideMark/>
          </w:tcPr>
          <w:p w14:paraId="7831284C"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w:t>
            </w:r>
          </w:p>
        </w:tc>
        <w:tc>
          <w:tcPr>
            <w:tcW w:w="603" w:type="pct"/>
            <w:shd w:val="clear" w:color="auto" w:fill="FFFFFF" w:themeFill="background1"/>
            <w:noWrap/>
            <w:hideMark/>
          </w:tcPr>
          <w:p w14:paraId="10E3F3AF"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Spring</w:t>
            </w:r>
          </w:p>
        </w:tc>
        <w:tc>
          <w:tcPr>
            <w:tcW w:w="543" w:type="pct"/>
            <w:shd w:val="clear" w:color="auto" w:fill="FFFFFF" w:themeFill="background1"/>
            <w:noWrap/>
            <w:hideMark/>
          </w:tcPr>
          <w:p w14:paraId="14082EA8"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-12%</w:t>
            </w:r>
          </w:p>
        </w:tc>
        <w:tc>
          <w:tcPr>
            <w:tcW w:w="477" w:type="pct"/>
            <w:shd w:val="clear" w:color="auto" w:fill="FFFFFF" w:themeFill="background1"/>
            <w:noWrap/>
            <w:hideMark/>
          </w:tcPr>
          <w:p w14:paraId="18F2B1B5"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-38%</w:t>
            </w:r>
          </w:p>
        </w:tc>
        <w:tc>
          <w:tcPr>
            <w:tcW w:w="478" w:type="pct"/>
            <w:shd w:val="clear" w:color="auto" w:fill="FFFFFF" w:themeFill="background1"/>
            <w:noWrap/>
            <w:hideMark/>
          </w:tcPr>
          <w:p w14:paraId="31983BF4"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-3%</w:t>
            </w:r>
          </w:p>
        </w:tc>
        <w:tc>
          <w:tcPr>
            <w:tcW w:w="543" w:type="pct"/>
            <w:shd w:val="clear" w:color="auto" w:fill="FFFFFF" w:themeFill="background1"/>
            <w:noWrap/>
            <w:hideMark/>
          </w:tcPr>
          <w:p w14:paraId="3840D941"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-22%</w:t>
            </w:r>
          </w:p>
        </w:tc>
        <w:tc>
          <w:tcPr>
            <w:tcW w:w="477" w:type="pct"/>
            <w:shd w:val="clear" w:color="auto" w:fill="FFFFFF" w:themeFill="background1"/>
            <w:noWrap/>
            <w:hideMark/>
          </w:tcPr>
          <w:p w14:paraId="2ADB75BF"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-28%</w:t>
            </w:r>
          </w:p>
        </w:tc>
        <w:tc>
          <w:tcPr>
            <w:tcW w:w="475" w:type="pct"/>
            <w:shd w:val="clear" w:color="auto" w:fill="FFFFFF" w:themeFill="background1"/>
            <w:noWrap/>
            <w:hideMark/>
          </w:tcPr>
          <w:p w14:paraId="4040DFC7"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12%</w:t>
            </w:r>
          </w:p>
        </w:tc>
      </w:tr>
      <w:tr w:rsidR="00D02D0D" w:rsidRPr="006B75C0" w14:paraId="169C4ABE" w14:textId="77777777" w:rsidTr="00841E5C">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021" w:type="pct"/>
            <w:shd w:val="clear" w:color="auto" w:fill="FFFFFF" w:themeFill="background1"/>
            <w:noWrap/>
            <w:hideMark/>
          </w:tcPr>
          <w:p w14:paraId="05C3D303" w14:textId="77777777" w:rsidR="00D02D0D" w:rsidRPr="00E00CDE" w:rsidRDefault="00D02D0D" w:rsidP="00910306">
            <w:pPr>
              <w:pStyle w:val="TableTextLeft"/>
              <w:jc w:val="right"/>
              <w:rPr>
                <w:b w:val="0"/>
                <w:bCs w:val="0"/>
              </w:rPr>
            </w:pPr>
            <w:r w:rsidRPr="00910306">
              <w:rPr>
                <w:rFonts w:cs="Arial"/>
              </w:rPr>
              <w:t>Pan evaporation</w:t>
            </w:r>
          </w:p>
        </w:tc>
        <w:tc>
          <w:tcPr>
            <w:tcW w:w="383" w:type="pct"/>
            <w:shd w:val="clear" w:color="auto" w:fill="FFFFFF" w:themeFill="background1"/>
            <w:noWrap/>
            <w:hideMark/>
          </w:tcPr>
          <w:p w14:paraId="4482D728"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w:t>
            </w:r>
          </w:p>
        </w:tc>
        <w:tc>
          <w:tcPr>
            <w:tcW w:w="603" w:type="pct"/>
            <w:shd w:val="clear" w:color="auto" w:fill="FFFFFF" w:themeFill="background1"/>
            <w:noWrap/>
            <w:hideMark/>
          </w:tcPr>
          <w:p w14:paraId="6A84F4CB"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Annual</w:t>
            </w:r>
          </w:p>
        </w:tc>
        <w:tc>
          <w:tcPr>
            <w:tcW w:w="543" w:type="pct"/>
            <w:shd w:val="clear" w:color="auto" w:fill="FFFFFF" w:themeFill="background1"/>
            <w:noWrap/>
            <w:hideMark/>
          </w:tcPr>
          <w:p w14:paraId="09AFF2BB"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18%</w:t>
            </w:r>
          </w:p>
        </w:tc>
        <w:tc>
          <w:tcPr>
            <w:tcW w:w="477" w:type="pct"/>
            <w:shd w:val="clear" w:color="auto" w:fill="FFFFFF" w:themeFill="background1"/>
            <w:noWrap/>
            <w:hideMark/>
          </w:tcPr>
          <w:p w14:paraId="3DFFA163"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6%</w:t>
            </w:r>
          </w:p>
        </w:tc>
        <w:tc>
          <w:tcPr>
            <w:tcW w:w="478" w:type="pct"/>
            <w:shd w:val="clear" w:color="auto" w:fill="FFFFFF" w:themeFill="background1"/>
            <w:noWrap/>
            <w:hideMark/>
          </w:tcPr>
          <w:p w14:paraId="12DF2850"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22%</w:t>
            </w:r>
          </w:p>
        </w:tc>
        <w:tc>
          <w:tcPr>
            <w:tcW w:w="543" w:type="pct"/>
            <w:shd w:val="clear" w:color="auto" w:fill="FFFFFF" w:themeFill="background1"/>
            <w:noWrap/>
            <w:hideMark/>
          </w:tcPr>
          <w:p w14:paraId="161A3445"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25%</w:t>
            </w:r>
          </w:p>
        </w:tc>
        <w:tc>
          <w:tcPr>
            <w:tcW w:w="477" w:type="pct"/>
            <w:shd w:val="clear" w:color="auto" w:fill="FFFFFF" w:themeFill="background1"/>
            <w:noWrap/>
            <w:hideMark/>
          </w:tcPr>
          <w:p w14:paraId="0653FF2E"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10%</w:t>
            </w:r>
          </w:p>
        </w:tc>
        <w:tc>
          <w:tcPr>
            <w:tcW w:w="475" w:type="pct"/>
            <w:shd w:val="clear" w:color="auto" w:fill="FFFFFF" w:themeFill="background1"/>
            <w:noWrap/>
            <w:hideMark/>
          </w:tcPr>
          <w:p w14:paraId="5F713F75"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32%</w:t>
            </w:r>
          </w:p>
        </w:tc>
      </w:tr>
      <w:tr w:rsidR="00D02D0D" w:rsidRPr="006B75C0" w14:paraId="133F4C60" w14:textId="77777777" w:rsidTr="00841E5C">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021" w:type="pct"/>
            <w:shd w:val="clear" w:color="auto" w:fill="FFFFFF" w:themeFill="background1"/>
            <w:noWrap/>
            <w:hideMark/>
          </w:tcPr>
          <w:p w14:paraId="04EC0955" w14:textId="77777777" w:rsidR="00D02D0D" w:rsidRPr="00E00CDE" w:rsidRDefault="00D02D0D" w:rsidP="00910306">
            <w:pPr>
              <w:pStyle w:val="TableTextLeft"/>
              <w:jc w:val="right"/>
              <w:rPr>
                <w:b w:val="0"/>
                <w:bCs w:val="0"/>
              </w:rPr>
            </w:pPr>
            <w:r w:rsidRPr="00910306">
              <w:rPr>
                <w:rFonts w:cs="Arial"/>
              </w:rPr>
              <w:t>Pan evaporation</w:t>
            </w:r>
          </w:p>
        </w:tc>
        <w:tc>
          <w:tcPr>
            <w:tcW w:w="383" w:type="pct"/>
            <w:shd w:val="clear" w:color="auto" w:fill="FFFFFF" w:themeFill="background1"/>
            <w:noWrap/>
            <w:hideMark/>
          </w:tcPr>
          <w:p w14:paraId="6E2EBF18"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w:t>
            </w:r>
          </w:p>
        </w:tc>
        <w:tc>
          <w:tcPr>
            <w:tcW w:w="603" w:type="pct"/>
            <w:shd w:val="clear" w:color="auto" w:fill="FFFFFF" w:themeFill="background1"/>
            <w:noWrap/>
            <w:hideMark/>
          </w:tcPr>
          <w:p w14:paraId="1265E4EC"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Summer</w:t>
            </w:r>
          </w:p>
        </w:tc>
        <w:tc>
          <w:tcPr>
            <w:tcW w:w="543" w:type="pct"/>
            <w:shd w:val="clear" w:color="auto" w:fill="FFFFFF" w:themeFill="background1"/>
            <w:noWrap/>
            <w:hideMark/>
          </w:tcPr>
          <w:p w14:paraId="6A0BE61B"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24%</w:t>
            </w:r>
          </w:p>
        </w:tc>
        <w:tc>
          <w:tcPr>
            <w:tcW w:w="477" w:type="pct"/>
            <w:shd w:val="clear" w:color="auto" w:fill="FFFFFF" w:themeFill="background1"/>
            <w:noWrap/>
            <w:hideMark/>
          </w:tcPr>
          <w:p w14:paraId="658798BC"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9%</w:t>
            </w:r>
          </w:p>
        </w:tc>
        <w:tc>
          <w:tcPr>
            <w:tcW w:w="478" w:type="pct"/>
            <w:shd w:val="clear" w:color="auto" w:fill="FFFFFF" w:themeFill="background1"/>
            <w:noWrap/>
            <w:hideMark/>
          </w:tcPr>
          <w:p w14:paraId="1DFB58F6"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40%</w:t>
            </w:r>
          </w:p>
        </w:tc>
        <w:tc>
          <w:tcPr>
            <w:tcW w:w="543" w:type="pct"/>
            <w:shd w:val="clear" w:color="auto" w:fill="FFFFFF" w:themeFill="background1"/>
            <w:noWrap/>
            <w:hideMark/>
          </w:tcPr>
          <w:p w14:paraId="4E90A816"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35%</w:t>
            </w:r>
          </w:p>
        </w:tc>
        <w:tc>
          <w:tcPr>
            <w:tcW w:w="477" w:type="pct"/>
            <w:shd w:val="clear" w:color="auto" w:fill="FFFFFF" w:themeFill="background1"/>
            <w:noWrap/>
            <w:hideMark/>
          </w:tcPr>
          <w:p w14:paraId="1E8D4237"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16%</w:t>
            </w:r>
          </w:p>
        </w:tc>
        <w:tc>
          <w:tcPr>
            <w:tcW w:w="475" w:type="pct"/>
            <w:shd w:val="clear" w:color="auto" w:fill="FFFFFF" w:themeFill="background1"/>
            <w:noWrap/>
            <w:hideMark/>
          </w:tcPr>
          <w:p w14:paraId="2C31F2E0"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57%</w:t>
            </w:r>
          </w:p>
        </w:tc>
      </w:tr>
      <w:tr w:rsidR="00D02D0D" w:rsidRPr="006B75C0" w14:paraId="13599F69" w14:textId="77777777" w:rsidTr="00841E5C">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021" w:type="pct"/>
            <w:shd w:val="clear" w:color="auto" w:fill="FFFFFF" w:themeFill="background1"/>
            <w:noWrap/>
            <w:hideMark/>
          </w:tcPr>
          <w:p w14:paraId="7E61BFE9" w14:textId="77777777" w:rsidR="00D02D0D" w:rsidRPr="00E00CDE" w:rsidRDefault="00D02D0D" w:rsidP="00910306">
            <w:pPr>
              <w:pStyle w:val="TableTextLeft"/>
              <w:jc w:val="right"/>
              <w:rPr>
                <w:b w:val="0"/>
                <w:bCs w:val="0"/>
              </w:rPr>
            </w:pPr>
            <w:r w:rsidRPr="00910306">
              <w:rPr>
                <w:rFonts w:cs="Arial"/>
              </w:rPr>
              <w:t>Pan evaporation</w:t>
            </w:r>
          </w:p>
        </w:tc>
        <w:tc>
          <w:tcPr>
            <w:tcW w:w="383" w:type="pct"/>
            <w:shd w:val="clear" w:color="auto" w:fill="FFFFFF" w:themeFill="background1"/>
            <w:noWrap/>
            <w:hideMark/>
          </w:tcPr>
          <w:p w14:paraId="070C40F7"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w:t>
            </w:r>
          </w:p>
        </w:tc>
        <w:tc>
          <w:tcPr>
            <w:tcW w:w="603" w:type="pct"/>
            <w:shd w:val="clear" w:color="auto" w:fill="FFFFFF" w:themeFill="background1"/>
            <w:noWrap/>
            <w:hideMark/>
          </w:tcPr>
          <w:p w14:paraId="7C24E5D2"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Autumn</w:t>
            </w:r>
          </w:p>
        </w:tc>
        <w:tc>
          <w:tcPr>
            <w:tcW w:w="543" w:type="pct"/>
            <w:shd w:val="clear" w:color="auto" w:fill="FFFFFF" w:themeFill="background1"/>
            <w:noWrap/>
            <w:hideMark/>
          </w:tcPr>
          <w:p w14:paraId="2E919BEE"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11%</w:t>
            </w:r>
          </w:p>
        </w:tc>
        <w:tc>
          <w:tcPr>
            <w:tcW w:w="477" w:type="pct"/>
            <w:shd w:val="clear" w:color="auto" w:fill="FFFFFF" w:themeFill="background1"/>
            <w:noWrap/>
            <w:hideMark/>
          </w:tcPr>
          <w:p w14:paraId="2317D001"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1%</w:t>
            </w:r>
          </w:p>
        </w:tc>
        <w:tc>
          <w:tcPr>
            <w:tcW w:w="478" w:type="pct"/>
            <w:shd w:val="clear" w:color="auto" w:fill="FFFFFF" w:themeFill="background1"/>
            <w:noWrap/>
            <w:hideMark/>
          </w:tcPr>
          <w:p w14:paraId="63938855"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19%</w:t>
            </w:r>
          </w:p>
        </w:tc>
        <w:tc>
          <w:tcPr>
            <w:tcW w:w="543" w:type="pct"/>
            <w:shd w:val="clear" w:color="auto" w:fill="FFFFFF" w:themeFill="background1"/>
            <w:noWrap/>
            <w:hideMark/>
          </w:tcPr>
          <w:p w14:paraId="2DE21A25"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18%</w:t>
            </w:r>
          </w:p>
        </w:tc>
        <w:tc>
          <w:tcPr>
            <w:tcW w:w="477" w:type="pct"/>
            <w:shd w:val="clear" w:color="auto" w:fill="FFFFFF" w:themeFill="background1"/>
            <w:noWrap/>
            <w:hideMark/>
          </w:tcPr>
          <w:p w14:paraId="5611BB2E"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7%</w:t>
            </w:r>
          </w:p>
        </w:tc>
        <w:tc>
          <w:tcPr>
            <w:tcW w:w="475" w:type="pct"/>
            <w:shd w:val="clear" w:color="auto" w:fill="FFFFFF" w:themeFill="background1"/>
            <w:noWrap/>
            <w:hideMark/>
          </w:tcPr>
          <w:p w14:paraId="0146C754"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20%</w:t>
            </w:r>
          </w:p>
        </w:tc>
      </w:tr>
      <w:tr w:rsidR="00D02D0D" w:rsidRPr="006B75C0" w14:paraId="27C1350B" w14:textId="77777777" w:rsidTr="00841E5C">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021" w:type="pct"/>
            <w:shd w:val="clear" w:color="auto" w:fill="FFFFFF" w:themeFill="background1"/>
            <w:noWrap/>
            <w:hideMark/>
          </w:tcPr>
          <w:p w14:paraId="704533F8" w14:textId="77777777" w:rsidR="00D02D0D" w:rsidRPr="00E00CDE" w:rsidRDefault="00D02D0D" w:rsidP="00910306">
            <w:pPr>
              <w:pStyle w:val="TableTextLeft"/>
              <w:jc w:val="right"/>
              <w:rPr>
                <w:b w:val="0"/>
                <w:bCs w:val="0"/>
              </w:rPr>
            </w:pPr>
            <w:r w:rsidRPr="00910306">
              <w:rPr>
                <w:rFonts w:cs="Arial"/>
              </w:rPr>
              <w:t>Pan evaporation</w:t>
            </w:r>
          </w:p>
        </w:tc>
        <w:tc>
          <w:tcPr>
            <w:tcW w:w="383" w:type="pct"/>
            <w:shd w:val="clear" w:color="auto" w:fill="FFFFFF" w:themeFill="background1"/>
            <w:noWrap/>
            <w:hideMark/>
          </w:tcPr>
          <w:p w14:paraId="29E7989C"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w:t>
            </w:r>
          </w:p>
        </w:tc>
        <w:tc>
          <w:tcPr>
            <w:tcW w:w="603" w:type="pct"/>
            <w:shd w:val="clear" w:color="auto" w:fill="FFFFFF" w:themeFill="background1"/>
            <w:noWrap/>
            <w:hideMark/>
          </w:tcPr>
          <w:p w14:paraId="34D65CEF"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Winter</w:t>
            </w:r>
          </w:p>
        </w:tc>
        <w:tc>
          <w:tcPr>
            <w:tcW w:w="543" w:type="pct"/>
            <w:shd w:val="clear" w:color="auto" w:fill="FFFFFF" w:themeFill="background1"/>
            <w:noWrap/>
            <w:hideMark/>
          </w:tcPr>
          <w:p w14:paraId="1EB80283"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3%</w:t>
            </w:r>
          </w:p>
        </w:tc>
        <w:tc>
          <w:tcPr>
            <w:tcW w:w="477" w:type="pct"/>
            <w:shd w:val="clear" w:color="auto" w:fill="FFFFFF" w:themeFill="background1"/>
            <w:noWrap/>
            <w:hideMark/>
          </w:tcPr>
          <w:p w14:paraId="14450C39"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1%</w:t>
            </w:r>
          </w:p>
        </w:tc>
        <w:tc>
          <w:tcPr>
            <w:tcW w:w="478" w:type="pct"/>
            <w:shd w:val="clear" w:color="auto" w:fill="FFFFFF" w:themeFill="background1"/>
            <w:noWrap/>
            <w:hideMark/>
          </w:tcPr>
          <w:p w14:paraId="37F295C3"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5%</w:t>
            </w:r>
          </w:p>
        </w:tc>
        <w:tc>
          <w:tcPr>
            <w:tcW w:w="543" w:type="pct"/>
            <w:shd w:val="clear" w:color="auto" w:fill="FFFFFF" w:themeFill="background1"/>
            <w:noWrap/>
            <w:hideMark/>
          </w:tcPr>
          <w:p w14:paraId="70683660"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5%</w:t>
            </w:r>
          </w:p>
        </w:tc>
        <w:tc>
          <w:tcPr>
            <w:tcW w:w="477" w:type="pct"/>
            <w:shd w:val="clear" w:color="auto" w:fill="FFFFFF" w:themeFill="background1"/>
            <w:noWrap/>
            <w:hideMark/>
          </w:tcPr>
          <w:p w14:paraId="68FAE73A"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3%</w:t>
            </w:r>
          </w:p>
        </w:tc>
        <w:tc>
          <w:tcPr>
            <w:tcW w:w="475" w:type="pct"/>
            <w:shd w:val="clear" w:color="auto" w:fill="FFFFFF" w:themeFill="background1"/>
            <w:noWrap/>
            <w:hideMark/>
          </w:tcPr>
          <w:p w14:paraId="7C857AB4"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6%</w:t>
            </w:r>
          </w:p>
        </w:tc>
      </w:tr>
      <w:tr w:rsidR="00D02D0D" w:rsidRPr="006B75C0" w14:paraId="5B594670" w14:textId="77777777" w:rsidTr="00841E5C">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021" w:type="pct"/>
            <w:shd w:val="clear" w:color="auto" w:fill="FFFFFF" w:themeFill="background1"/>
            <w:noWrap/>
            <w:hideMark/>
          </w:tcPr>
          <w:p w14:paraId="3A1C9EF8" w14:textId="77777777" w:rsidR="00D02D0D" w:rsidRPr="00E00CDE" w:rsidRDefault="00D02D0D" w:rsidP="00910306">
            <w:pPr>
              <w:pStyle w:val="TableTextLeft"/>
              <w:jc w:val="right"/>
              <w:rPr>
                <w:b w:val="0"/>
                <w:bCs w:val="0"/>
              </w:rPr>
            </w:pPr>
            <w:r w:rsidRPr="00910306">
              <w:rPr>
                <w:rFonts w:cs="Arial"/>
              </w:rPr>
              <w:t>Pan evaporation</w:t>
            </w:r>
          </w:p>
        </w:tc>
        <w:tc>
          <w:tcPr>
            <w:tcW w:w="383" w:type="pct"/>
            <w:shd w:val="clear" w:color="auto" w:fill="FFFFFF" w:themeFill="background1"/>
            <w:noWrap/>
            <w:hideMark/>
          </w:tcPr>
          <w:p w14:paraId="770B5DDE"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w:t>
            </w:r>
          </w:p>
        </w:tc>
        <w:tc>
          <w:tcPr>
            <w:tcW w:w="603" w:type="pct"/>
            <w:shd w:val="clear" w:color="auto" w:fill="FFFFFF" w:themeFill="background1"/>
            <w:noWrap/>
            <w:hideMark/>
          </w:tcPr>
          <w:p w14:paraId="0A1CFC52"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Spring</w:t>
            </w:r>
          </w:p>
        </w:tc>
        <w:tc>
          <w:tcPr>
            <w:tcW w:w="543" w:type="pct"/>
            <w:shd w:val="clear" w:color="auto" w:fill="FFFFFF" w:themeFill="background1"/>
            <w:noWrap/>
            <w:hideMark/>
          </w:tcPr>
          <w:p w14:paraId="15089435"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28%</w:t>
            </w:r>
          </w:p>
        </w:tc>
        <w:tc>
          <w:tcPr>
            <w:tcW w:w="477" w:type="pct"/>
            <w:shd w:val="clear" w:color="auto" w:fill="FFFFFF" w:themeFill="background1"/>
            <w:noWrap/>
            <w:hideMark/>
          </w:tcPr>
          <w:p w14:paraId="052A747F"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13%</w:t>
            </w:r>
          </w:p>
        </w:tc>
        <w:tc>
          <w:tcPr>
            <w:tcW w:w="478" w:type="pct"/>
            <w:shd w:val="clear" w:color="auto" w:fill="FFFFFF" w:themeFill="background1"/>
            <w:noWrap/>
            <w:hideMark/>
          </w:tcPr>
          <w:p w14:paraId="48C3EB4D"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40%</w:t>
            </w:r>
          </w:p>
        </w:tc>
        <w:tc>
          <w:tcPr>
            <w:tcW w:w="543" w:type="pct"/>
            <w:shd w:val="clear" w:color="auto" w:fill="FFFFFF" w:themeFill="background1"/>
            <w:noWrap/>
            <w:hideMark/>
          </w:tcPr>
          <w:p w14:paraId="1F26C789"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39%</w:t>
            </w:r>
          </w:p>
        </w:tc>
        <w:tc>
          <w:tcPr>
            <w:tcW w:w="477" w:type="pct"/>
            <w:shd w:val="clear" w:color="auto" w:fill="FFFFFF" w:themeFill="background1"/>
            <w:noWrap/>
            <w:hideMark/>
          </w:tcPr>
          <w:p w14:paraId="2DC18F17"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15%</w:t>
            </w:r>
          </w:p>
        </w:tc>
        <w:tc>
          <w:tcPr>
            <w:tcW w:w="475" w:type="pct"/>
            <w:shd w:val="clear" w:color="auto" w:fill="FFFFFF" w:themeFill="background1"/>
            <w:noWrap/>
            <w:hideMark/>
          </w:tcPr>
          <w:p w14:paraId="759B214C" w14:textId="77777777" w:rsidR="00D02D0D" w:rsidRPr="00E00CDE" w:rsidRDefault="00D02D0D" w:rsidP="00910306">
            <w:pPr>
              <w:pStyle w:val="TableTextLeft"/>
              <w:jc w:val="center"/>
              <w:cnfStyle w:val="100000000000" w:firstRow="1" w:lastRow="0" w:firstColumn="0" w:lastColumn="0" w:oddVBand="0" w:evenVBand="0" w:oddHBand="0" w:evenHBand="0" w:firstRowFirstColumn="0" w:firstRowLastColumn="0" w:lastRowFirstColumn="0" w:lastRowLastColumn="0"/>
              <w:rPr>
                <w:b w:val="0"/>
                <w:bCs w:val="0"/>
              </w:rPr>
            </w:pPr>
            <w:r w:rsidRPr="00910306">
              <w:rPr>
                <w:rFonts w:cs="Arial"/>
              </w:rPr>
              <w:t>48%</w:t>
            </w:r>
          </w:p>
        </w:tc>
      </w:tr>
    </w:tbl>
    <w:p w14:paraId="71E140A4" w14:textId="77777777" w:rsidR="0068653F" w:rsidRDefault="0068653F" w:rsidP="0068653F">
      <w:pPr>
        <w:pStyle w:val="BodyText"/>
        <w:jc w:val="both"/>
        <w:rPr>
          <w:rFonts w:asciiTheme="majorHAnsi" w:hAnsiTheme="majorHAnsi" w:cstheme="majorHAnsi"/>
        </w:rPr>
      </w:pPr>
    </w:p>
    <w:p w14:paraId="0AF00AD6" w14:textId="77777777" w:rsidR="00D02D0D" w:rsidRPr="006B75C0" w:rsidRDefault="00D02D0D" w:rsidP="0068653F">
      <w:pPr>
        <w:pStyle w:val="BodyText"/>
        <w:jc w:val="both"/>
        <w:rPr>
          <w:rFonts w:asciiTheme="majorHAnsi" w:hAnsiTheme="majorHAnsi" w:cstheme="majorHAnsi"/>
        </w:rPr>
      </w:pPr>
      <w:r w:rsidRPr="006B75C0">
        <w:rPr>
          <w:rFonts w:asciiTheme="majorHAnsi" w:hAnsiTheme="majorHAnsi" w:cstheme="majorHAnsi"/>
        </w:rPr>
        <w:t>The lower, median and upper climate factors represent the 10, 50 and 90 percentile changes respectively in the regionally averaged annual and seasonal means.</w:t>
      </w:r>
      <w:r>
        <w:rPr>
          <w:rFonts w:asciiTheme="majorHAnsi" w:hAnsiTheme="majorHAnsi" w:cstheme="majorHAnsi"/>
        </w:rPr>
        <w:t xml:space="preserve"> </w:t>
      </w:r>
    </w:p>
    <w:p w14:paraId="35DC668B" w14:textId="464BE18C" w:rsidR="00D02D0D" w:rsidRPr="006B75C0" w:rsidRDefault="00D02D0D" w:rsidP="0068653F">
      <w:pPr>
        <w:pStyle w:val="BodyText"/>
        <w:jc w:val="both"/>
        <w:rPr>
          <w:rFonts w:asciiTheme="majorHAnsi" w:hAnsiTheme="majorHAnsi" w:cstheme="majorHAnsi"/>
        </w:rPr>
      </w:pPr>
      <w:r w:rsidRPr="006B75C0">
        <w:rPr>
          <w:rFonts w:asciiTheme="majorHAnsi" w:hAnsiTheme="majorHAnsi" w:cstheme="majorHAnsi"/>
        </w:rPr>
        <w:t>The daily historic rainfall and evaporation data was used to develop monthly historic rainfall and evaporation data between Jan 1976 and Dec 20</w:t>
      </w:r>
      <w:r>
        <w:rPr>
          <w:rFonts w:asciiTheme="majorHAnsi" w:hAnsiTheme="majorHAnsi" w:cstheme="majorHAnsi"/>
        </w:rPr>
        <w:t>21</w:t>
      </w:r>
      <w:r w:rsidRPr="006B75C0">
        <w:rPr>
          <w:rFonts w:asciiTheme="majorHAnsi" w:hAnsiTheme="majorHAnsi" w:cstheme="majorHAnsi"/>
        </w:rPr>
        <w:t>.</w:t>
      </w:r>
      <w:r>
        <w:rPr>
          <w:rFonts w:asciiTheme="majorHAnsi" w:hAnsiTheme="majorHAnsi" w:cstheme="majorHAnsi"/>
        </w:rPr>
        <w:t xml:space="preserve"> </w:t>
      </w:r>
      <w:r w:rsidRPr="006B75C0">
        <w:rPr>
          <w:rFonts w:asciiTheme="majorHAnsi" w:hAnsiTheme="majorHAnsi" w:cstheme="majorHAnsi"/>
        </w:rPr>
        <w:t xml:space="preserve">The percentage change values shown in </w:t>
      </w:r>
      <w:r w:rsidR="00217400">
        <w:rPr>
          <w:rFonts w:asciiTheme="majorHAnsi" w:hAnsiTheme="majorHAnsi" w:cstheme="majorHAnsi"/>
        </w:rPr>
        <w:fldChar w:fldCharType="begin"/>
      </w:r>
      <w:r w:rsidR="00217400">
        <w:rPr>
          <w:rFonts w:asciiTheme="majorHAnsi" w:hAnsiTheme="majorHAnsi" w:cstheme="majorHAnsi"/>
        </w:rPr>
        <w:instrText xml:space="preserve"> REF _Ref107304323 \h </w:instrText>
      </w:r>
      <w:r w:rsidR="00C23F40">
        <w:rPr>
          <w:rFonts w:asciiTheme="majorHAnsi" w:hAnsiTheme="majorHAnsi" w:cstheme="majorHAnsi"/>
        </w:rPr>
        <w:instrText xml:space="preserve"> \* MERGEFORMAT </w:instrText>
      </w:r>
      <w:r w:rsidR="00217400">
        <w:rPr>
          <w:rFonts w:asciiTheme="majorHAnsi" w:hAnsiTheme="majorHAnsi" w:cstheme="majorHAnsi"/>
        </w:rPr>
      </w:r>
      <w:r w:rsidR="00217400">
        <w:rPr>
          <w:rFonts w:asciiTheme="majorHAnsi" w:hAnsiTheme="majorHAnsi" w:cstheme="majorHAnsi"/>
        </w:rPr>
        <w:fldChar w:fldCharType="separate"/>
      </w:r>
      <w:r w:rsidR="00C07B66" w:rsidRPr="00534A2D">
        <w:rPr>
          <w:rFonts w:asciiTheme="majorHAnsi" w:hAnsiTheme="majorHAnsi"/>
        </w:rPr>
        <w:t xml:space="preserve">Table </w:t>
      </w:r>
      <w:r w:rsidR="00C07B66">
        <w:rPr>
          <w:rFonts w:asciiTheme="majorHAnsi" w:hAnsiTheme="majorHAnsi"/>
          <w:noProof/>
        </w:rPr>
        <w:t>34</w:t>
      </w:r>
      <w:r w:rsidR="00217400">
        <w:rPr>
          <w:rFonts w:asciiTheme="majorHAnsi" w:hAnsiTheme="majorHAnsi" w:cstheme="majorHAnsi"/>
        </w:rPr>
        <w:fldChar w:fldCharType="end"/>
      </w:r>
      <w:r w:rsidR="00217400">
        <w:rPr>
          <w:rFonts w:asciiTheme="majorHAnsi" w:hAnsiTheme="majorHAnsi" w:cstheme="majorHAnsi"/>
        </w:rPr>
        <w:t xml:space="preserve"> </w:t>
      </w:r>
      <w:r w:rsidRPr="006B75C0">
        <w:rPr>
          <w:rFonts w:asciiTheme="majorHAnsi" w:hAnsiTheme="majorHAnsi" w:cstheme="majorHAnsi"/>
        </w:rPr>
        <w:t xml:space="preserve">were applied to the monthly historic rainfall and precipitation data to determine the projected climate change data. </w:t>
      </w:r>
    </w:p>
    <w:p w14:paraId="6356C22D" w14:textId="77777777" w:rsidR="00D02D0D" w:rsidRPr="00E744C5" w:rsidRDefault="00D02D0D" w:rsidP="00F46F60">
      <w:pPr>
        <w:pStyle w:val="AppendixHeading2"/>
        <w:tabs>
          <w:tab w:val="clear" w:pos="1559"/>
          <w:tab w:val="clear" w:pos="1843"/>
          <w:tab w:val="clear" w:pos="2126"/>
          <w:tab w:val="clear" w:pos="2410"/>
        </w:tabs>
        <w:ind w:left="0"/>
        <w:jc w:val="both"/>
      </w:pPr>
      <w:r w:rsidRPr="00E744C5">
        <w:t>Step 6</w:t>
      </w:r>
    </w:p>
    <w:p w14:paraId="126436D4" w14:textId="20C7B24F" w:rsidR="00D02D0D" w:rsidRPr="003E3A92" w:rsidRDefault="00082F2A" w:rsidP="002B4958">
      <w:pPr>
        <w:jc w:val="center"/>
      </w:pPr>
      <w:r>
        <w:rPr>
          <w:noProof/>
        </w:rPr>
        <w:drawing>
          <wp:inline distT="0" distB="0" distL="0" distR="0" wp14:anchorId="7DA81B09" wp14:editId="352232AA">
            <wp:extent cx="2390775" cy="723900"/>
            <wp:effectExtent l="0" t="0" r="952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390775" cy="723900"/>
                    </a:xfrm>
                    <a:prstGeom prst="rect">
                      <a:avLst/>
                    </a:prstGeom>
                  </pic:spPr>
                </pic:pic>
              </a:graphicData>
            </a:graphic>
          </wp:inline>
        </w:drawing>
      </w:r>
    </w:p>
    <w:p w14:paraId="29982DDF" w14:textId="77777777" w:rsidR="00D02D0D" w:rsidRPr="006B75C0" w:rsidRDefault="00D02D0D" w:rsidP="00D02D0D">
      <w:pPr>
        <w:rPr>
          <w:rFonts w:asciiTheme="majorHAnsi" w:hAnsiTheme="majorHAnsi" w:cstheme="majorHAnsi"/>
        </w:rPr>
      </w:pPr>
    </w:p>
    <w:p w14:paraId="4E248918" w14:textId="77777777" w:rsidR="00D02D0D" w:rsidRPr="006B75C0" w:rsidRDefault="00D02D0D" w:rsidP="0068653F">
      <w:pPr>
        <w:pStyle w:val="BodyText"/>
        <w:jc w:val="both"/>
        <w:rPr>
          <w:rFonts w:asciiTheme="majorHAnsi" w:hAnsiTheme="majorHAnsi" w:cstheme="majorHAnsi"/>
        </w:rPr>
      </w:pPr>
      <w:r w:rsidRPr="006B75C0">
        <w:rPr>
          <w:rFonts w:asciiTheme="majorHAnsi" w:hAnsiTheme="majorHAnsi" w:cstheme="majorHAnsi"/>
        </w:rPr>
        <w:t xml:space="preserve">A water balance was completed for the system using the historic and climate projected climate data to determine the impact of climate change on the future system. </w:t>
      </w:r>
    </w:p>
    <w:p w14:paraId="6AAC49B0" w14:textId="14874406" w:rsidR="00D02D0D" w:rsidRPr="006B75C0" w:rsidRDefault="00D02D0D" w:rsidP="0068653F">
      <w:pPr>
        <w:pStyle w:val="BodyText"/>
        <w:jc w:val="both"/>
        <w:rPr>
          <w:rFonts w:asciiTheme="majorHAnsi" w:hAnsiTheme="majorHAnsi" w:cstheme="majorHAnsi"/>
        </w:rPr>
      </w:pPr>
      <w:r w:rsidRPr="006B75C0">
        <w:rPr>
          <w:rFonts w:asciiTheme="majorHAnsi" w:hAnsiTheme="majorHAnsi" w:cstheme="majorHAnsi"/>
        </w:rPr>
        <w:t xml:space="preserve">The water balance was developed on a month-by-month basis using the </w:t>
      </w:r>
      <w:r w:rsidR="00B447FB">
        <w:rPr>
          <w:rFonts w:asciiTheme="majorHAnsi" w:hAnsiTheme="majorHAnsi" w:cstheme="majorHAnsi"/>
        </w:rPr>
        <w:t xml:space="preserve">Guidelines for wastewater irrigation </w:t>
      </w:r>
      <w:sdt>
        <w:sdtPr>
          <w:rPr>
            <w:rFonts w:asciiTheme="majorHAnsi" w:hAnsiTheme="majorHAnsi" w:cstheme="majorHAnsi"/>
          </w:rPr>
          <w:id w:val="2051567432"/>
          <w:citation/>
        </w:sdtPr>
        <w:sdtContent>
          <w:r w:rsidR="00687CA9">
            <w:rPr>
              <w:rFonts w:asciiTheme="majorHAnsi" w:hAnsiTheme="majorHAnsi" w:cstheme="majorHAnsi"/>
            </w:rPr>
            <w:fldChar w:fldCharType="begin"/>
          </w:r>
          <w:r w:rsidR="00687CA9">
            <w:rPr>
              <w:rFonts w:asciiTheme="majorHAnsi" w:hAnsiTheme="majorHAnsi" w:cstheme="majorHAnsi"/>
            </w:rPr>
            <w:instrText xml:space="preserve">CITATION EPA91 \l 3081 </w:instrText>
          </w:r>
          <w:r w:rsidR="00687CA9">
            <w:rPr>
              <w:rFonts w:asciiTheme="majorHAnsi" w:hAnsiTheme="majorHAnsi" w:cstheme="majorHAnsi"/>
            </w:rPr>
            <w:fldChar w:fldCharType="separate"/>
          </w:r>
          <w:r w:rsidR="00687CA9" w:rsidRPr="00687CA9">
            <w:rPr>
              <w:rFonts w:asciiTheme="majorHAnsi" w:hAnsiTheme="majorHAnsi" w:cstheme="majorHAnsi"/>
              <w:noProof/>
            </w:rPr>
            <w:t>(EPA, 1991)</w:t>
          </w:r>
          <w:r w:rsidR="00687CA9">
            <w:rPr>
              <w:rFonts w:asciiTheme="majorHAnsi" w:hAnsiTheme="majorHAnsi" w:cstheme="majorHAnsi"/>
            </w:rPr>
            <w:fldChar w:fldCharType="end"/>
          </w:r>
        </w:sdtContent>
      </w:sdt>
      <w:r w:rsidR="00B447FB">
        <w:rPr>
          <w:rFonts w:asciiTheme="majorHAnsi" w:hAnsiTheme="majorHAnsi" w:cstheme="majorHAnsi"/>
        </w:rPr>
        <w:t xml:space="preserve"> as</w:t>
      </w:r>
      <w:r w:rsidRPr="006B75C0">
        <w:rPr>
          <w:rFonts w:asciiTheme="majorHAnsi" w:hAnsiTheme="majorHAnsi" w:cstheme="majorHAnsi"/>
        </w:rPr>
        <w:t xml:space="preserve"> guidance. 2040 forecast inflows were developed for a hypothetical catchment to inform the water balance.</w:t>
      </w:r>
      <w:r>
        <w:rPr>
          <w:rFonts w:asciiTheme="majorHAnsi" w:hAnsiTheme="majorHAnsi" w:cstheme="majorHAnsi"/>
        </w:rPr>
        <w:t xml:space="preserve"> </w:t>
      </w:r>
    </w:p>
    <w:p w14:paraId="6E93DB52" w14:textId="10EF0D77" w:rsidR="00D02D0D" w:rsidRPr="006B75C0" w:rsidRDefault="00D02D0D" w:rsidP="0068653F">
      <w:pPr>
        <w:pStyle w:val="BodyText"/>
        <w:jc w:val="both"/>
        <w:rPr>
          <w:rFonts w:asciiTheme="majorHAnsi" w:hAnsiTheme="majorHAnsi" w:cstheme="majorHAnsi"/>
        </w:rPr>
      </w:pPr>
      <w:r w:rsidRPr="006B75C0">
        <w:rPr>
          <w:rFonts w:asciiTheme="majorHAnsi" w:hAnsiTheme="majorHAnsi" w:cstheme="majorHAnsi"/>
        </w:rPr>
        <w:t xml:space="preserve">The winter storage and irrigation system were sized using the 2040 forecast inflows and historic rainfall and evaporation data. The sizing was based on containing and reusing inflows for 90% of the reference years. </w:t>
      </w:r>
    </w:p>
    <w:p w14:paraId="3951D8B1" w14:textId="5F070C9E" w:rsidR="00D02D0D" w:rsidRPr="006B75C0" w:rsidRDefault="00D02D0D" w:rsidP="0068653F">
      <w:pPr>
        <w:jc w:val="both"/>
        <w:rPr>
          <w:rFonts w:asciiTheme="majorHAnsi" w:hAnsiTheme="majorHAnsi" w:cstheme="majorHAnsi"/>
        </w:rPr>
      </w:pPr>
      <w:r w:rsidRPr="006B75C0">
        <w:rPr>
          <w:rFonts w:asciiTheme="majorHAnsi" w:hAnsiTheme="majorHAnsi" w:cstheme="majorHAnsi"/>
        </w:rPr>
        <w:t xml:space="preserve">As discussed in </w:t>
      </w:r>
      <w:r w:rsidR="00B671A5">
        <w:rPr>
          <w:rFonts w:asciiTheme="majorHAnsi" w:hAnsiTheme="majorHAnsi" w:cstheme="majorHAnsi"/>
        </w:rPr>
        <w:fldChar w:fldCharType="begin"/>
      </w:r>
      <w:r w:rsidR="00B671A5">
        <w:rPr>
          <w:rFonts w:asciiTheme="majorHAnsi" w:hAnsiTheme="majorHAnsi" w:cstheme="majorHAnsi"/>
        </w:rPr>
        <w:instrText xml:space="preserve"> REF _Ref110340886 \r \h </w:instrText>
      </w:r>
      <w:r w:rsidR="0068653F">
        <w:rPr>
          <w:rFonts w:asciiTheme="majorHAnsi" w:hAnsiTheme="majorHAnsi" w:cstheme="majorHAnsi"/>
        </w:rPr>
        <w:instrText xml:space="preserve"> \* MERGEFORMAT </w:instrText>
      </w:r>
      <w:r w:rsidR="00B671A5">
        <w:rPr>
          <w:rFonts w:asciiTheme="majorHAnsi" w:hAnsiTheme="majorHAnsi" w:cstheme="majorHAnsi"/>
        </w:rPr>
      </w:r>
      <w:r w:rsidR="00B671A5">
        <w:rPr>
          <w:rFonts w:asciiTheme="majorHAnsi" w:hAnsiTheme="majorHAnsi" w:cstheme="majorHAnsi"/>
        </w:rPr>
        <w:fldChar w:fldCharType="separate"/>
      </w:r>
      <w:r w:rsidR="00C07B66">
        <w:rPr>
          <w:rFonts w:asciiTheme="majorHAnsi" w:hAnsiTheme="majorHAnsi" w:cstheme="majorHAnsi"/>
        </w:rPr>
        <w:t>A.10.6</w:t>
      </w:r>
      <w:r w:rsidR="00B671A5">
        <w:rPr>
          <w:rFonts w:asciiTheme="majorHAnsi" w:hAnsiTheme="majorHAnsi" w:cstheme="majorHAnsi"/>
        </w:rPr>
        <w:fldChar w:fldCharType="end"/>
      </w:r>
      <w:r w:rsidRPr="006B75C0">
        <w:rPr>
          <w:rFonts w:asciiTheme="majorHAnsi" w:hAnsiTheme="majorHAnsi" w:cstheme="majorHAnsi"/>
        </w:rPr>
        <w:t>, lower, median and upper rainfall and evaporation climate factors were identified for the case study. Consideration of the median climate factors is generally recommended, as they best represent the climate model outputs.</w:t>
      </w:r>
      <w:r w:rsidR="00824974">
        <w:rPr>
          <w:rFonts w:asciiTheme="majorHAnsi" w:hAnsiTheme="majorHAnsi" w:cstheme="majorHAnsi"/>
        </w:rPr>
        <w:t xml:space="preserve"> As discussed in </w:t>
      </w:r>
      <w:r w:rsidR="00824974">
        <w:rPr>
          <w:rFonts w:asciiTheme="majorHAnsi" w:hAnsiTheme="majorHAnsi" w:cstheme="majorHAnsi"/>
        </w:rPr>
        <w:fldChar w:fldCharType="begin"/>
      </w:r>
      <w:r w:rsidR="00824974">
        <w:rPr>
          <w:rFonts w:asciiTheme="majorHAnsi" w:hAnsiTheme="majorHAnsi" w:cstheme="majorHAnsi"/>
        </w:rPr>
        <w:instrText xml:space="preserve"> REF _Ref107263937 \h </w:instrText>
      </w:r>
      <w:r w:rsidR="00C23F40">
        <w:rPr>
          <w:rFonts w:asciiTheme="majorHAnsi" w:hAnsiTheme="majorHAnsi" w:cstheme="majorHAnsi"/>
        </w:rPr>
        <w:instrText xml:space="preserve"> \* MERGEFORMAT </w:instrText>
      </w:r>
      <w:r w:rsidR="00824974">
        <w:rPr>
          <w:rFonts w:asciiTheme="majorHAnsi" w:hAnsiTheme="majorHAnsi" w:cstheme="majorHAnsi"/>
        </w:rPr>
      </w:r>
      <w:r w:rsidR="00824974">
        <w:rPr>
          <w:rFonts w:asciiTheme="majorHAnsi" w:hAnsiTheme="majorHAnsi" w:cstheme="majorHAnsi"/>
        </w:rPr>
        <w:fldChar w:fldCharType="separate"/>
      </w:r>
      <w:r w:rsidR="00C07B66">
        <w:t xml:space="preserve">Table </w:t>
      </w:r>
      <w:r w:rsidR="00C07B66">
        <w:rPr>
          <w:noProof/>
        </w:rPr>
        <w:t>28</w:t>
      </w:r>
      <w:r w:rsidR="00824974">
        <w:rPr>
          <w:rFonts w:asciiTheme="majorHAnsi" w:hAnsiTheme="majorHAnsi" w:cstheme="majorHAnsi"/>
        </w:rPr>
        <w:fldChar w:fldCharType="end"/>
      </w:r>
      <w:r w:rsidR="00824974">
        <w:rPr>
          <w:rFonts w:asciiTheme="majorHAnsi" w:hAnsiTheme="majorHAnsi" w:cstheme="majorHAnsi"/>
        </w:rPr>
        <w:t>,</w:t>
      </w:r>
      <w:r w:rsidRPr="006B75C0">
        <w:rPr>
          <w:rFonts w:asciiTheme="majorHAnsi" w:hAnsiTheme="majorHAnsi" w:cstheme="majorHAnsi"/>
        </w:rPr>
        <w:t xml:space="preserve"> </w:t>
      </w:r>
      <w:r w:rsidR="00687391">
        <w:rPr>
          <w:rFonts w:asciiTheme="majorHAnsi" w:hAnsiTheme="majorHAnsi" w:cstheme="majorHAnsi"/>
        </w:rPr>
        <w:t xml:space="preserve">there is a higher level of confidence </w:t>
      </w:r>
      <w:r w:rsidR="00687391" w:rsidRPr="006B75C0">
        <w:rPr>
          <w:rFonts w:asciiTheme="majorHAnsi" w:hAnsiTheme="majorHAnsi" w:cstheme="majorHAnsi"/>
        </w:rPr>
        <w:t>evaporation projections</w:t>
      </w:r>
      <w:r w:rsidR="00687391">
        <w:rPr>
          <w:rFonts w:asciiTheme="majorHAnsi" w:hAnsiTheme="majorHAnsi" w:cstheme="majorHAnsi"/>
        </w:rPr>
        <w:t xml:space="preserve"> then a</w:t>
      </w:r>
      <w:r w:rsidRPr="006B75C0">
        <w:rPr>
          <w:rFonts w:asciiTheme="majorHAnsi" w:hAnsiTheme="majorHAnsi" w:cstheme="majorHAnsi"/>
        </w:rPr>
        <w:t xml:space="preserve">verage precipitation projections . Therefore, the case study included a sensitivity analysis using the lower, median and upper rainfall climate factor to provide possible future bookends, </w:t>
      </w:r>
      <w:r>
        <w:rPr>
          <w:rFonts w:asciiTheme="majorHAnsi" w:hAnsiTheme="majorHAnsi" w:cstheme="majorHAnsi"/>
        </w:rPr>
        <w:t>see</w:t>
      </w:r>
      <w:r w:rsidRPr="006B75C0">
        <w:rPr>
          <w:rFonts w:asciiTheme="majorHAnsi" w:hAnsiTheme="majorHAnsi" w:cstheme="majorHAnsi"/>
        </w:rPr>
        <w:t xml:space="preserve"> </w:t>
      </w:r>
      <w:r w:rsidR="00F46BB9">
        <w:rPr>
          <w:rFonts w:asciiTheme="majorHAnsi" w:hAnsiTheme="majorHAnsi" w:cstheme="majorHAnsi"/>
        </w:rPr>
        <w:fldChar w:fldCharType="begin"/>
      </w:r>
      <w:r w:rsidR="00F46BB9">
        <w:rPr>
          <w:rFonts w:asciiTheme="majorHAnsi" w:hAnsiTheme="majorHAnsi" w:cstheme="majorHAnsi"/>
        </w:rPr>
        <w:instrText xml:space="preserve"> REF _Ref107312055 \h </w:instrText>
      </w:r>
      <w:r w:rsidR="00C23F40">
        <w:rPr>
          <w:rFonts w:asciiTheme="majorHAnsi" w:hAnsiTheme="majorHAnsi" w:cstheme="majorHAnsi"/>
        </w:rPr>
        <w:instrText xml:space="preserve"> \* MERGEFORMAT </w:instrText>
      </w:r>
      <w:r w:rsidR="00F46BB9">
        <w:rPr>
          <w:rFonts w:asciiTheme="majorHAnsi" w:hAnsiTheme="majorHAnsi" w:cstheme="majorHAnsi"/>
        </w:rPr>
      </w:r>
      <w:r w:rsidR="00F46BB9">
        <w:rPr>
          <w:rFonts w:asciiTheme="majorHAnsi" w:hAnsiTheme="majorHAnsi" w:cstheme="majorHAnsi"/>
        </w:rPr>
        <w:fldChar w:fldCharType="separate"/>
      </w:r>
      <w:r w:rsidR="00C07B66" w:rsidRPr="00534A2D">
        <w:rPr>
          <w:rFonts w:asciiTheme="majorHAnsi" w:hAnsiTheme="majorHAnsi"/>
        </w:rPr>
        <w:t xml:space="preserve">Table </w:t>
      </w:r>
      <w:r w:rsidR="00C07B66">
        <w:rPr>
          <w:rFonts w:asciiTheme="majorHAnsi" w:hAnsiTheme="majorHAnsi"/>
          <w:noProof/>
        </w:rPr>
        <w:t>35</w:t>
      </w:r>
      <w:r w:rsidR="00F46BB9">
        <w:rPr>
          <w:rFonts w:asciiTheme="majorHAnsi" w:hAnsiTheme="majorHAnsi" w:cstheme="majorHAnsi"/>
        </w:rPr>
        <w:fldChar w:fldCharType="end"/>
      </w:r>
      <w:r w:rsidRPr="006B75C0">
        <w:rPr>
          <w:rFonts w:asciiTheme="majorHAnsi" w:hAnsiTheme="majorHAnsi" w:cstheme="majorHAnsi"/>
        </w:rPr>
        <w:t>.</w:t>
      </w:r>
    </w:p>
    <w:p w14:paraId="13F2DA8A" w14:textId="105558A8" w:rsidR="00D02D0D" w:rsidRPr="00534A2D" w:rsidRDefault="00D02D0D" w:rsidP="00FF5A07">
      <w:pPr>
        <w:pStyle w:val="Caption"/>
        <w:rPr>
          <w:rFonts w:asciiTheme="majorHAnsi" w:hAnsiTheme="majorHAnsi"/>
        </w:rPr>
      </w:pPr>
      <w:bookmarkStart w:id="1510" w:name="_Ref107312055"/>
      <w:bookmarkStart w:id="1511" w:name="_Toc110338309"/>
      <w:r w:rsidRPr="00534A2D">
        <w:rPr>
          <w:rFonts w:asciiTheme="majorHAnsi" w:hAnsiTheme="majorHAnsi"/>
        </w:rPr>
        <w:t xml:space="preserve">Table </w:t>
      </w:r>
      <w:r>
        <w:rPr>
          <w:rFonts w:asciiTheme="majorHAnsi" w:hAnsiTheme="majorHAnsi"/>
        </w:rPr>
        <w:fldChar w:fldCharType="begin"/>
      </w:r>
      <w:r>
        <w:rPr>
          <w:rFonts w:asciiTheme="majorHAnsi" w:hAnsiTheme="majorHAnsi"/>
        </w:rPr>
        <w:instrText xml:space="preserve"> SEQ Table \* ARABIC </w:instrText>
      </w:r>
      <w:r>
        <w:rPr>
          <w:rFonts w:asciiTheme="majorHAnsi" w:hAnsiTheme="majorHAnsi"/>
        </w:rPr>
        <w:fldChar w:fldCharType="separate"/>
      </w:r>
      <w:r w:rsidR="00C07B66">
        <w:rPr>
          <w:rFonts w:asciiTheme="majorHAnsi" w:hAnsiTheme="majorHAnsi"/>
          <w:noProof/>
        </w:rPr>
        <w:t>35</w:t>
      </w:r>
      <w:r>
        <w:rPr>
          <w:rFonts w:asciiTheme="majorHAnsi" w:hAnsiTheme="majorHAnsi"/>
        </w:rPr>
        <w:fldChar w:fldCharType="end"/>
      </w:r>
      <w:bookmarkEnd w:id="1510"/>
      <w:r w:rsidRPr="006A2506">
        <w:rPr>
          <w:rFonts w:asciiTheme="majorHAnsi" w:hAnsiTheme="majorHAnsi" w:cstheme="majorHAnsi"/>
          <w:color w:val="auto"/>
        </w:rPr>
        <w:t>:</w:t>
      </w:r>
      <w:r w:rsidRPr="00534A2D">
        <w:rPr>
          <w:rFonts w:asciiTheme="majorHAnsi" w:hAnsiTheme="majorHAnsi"/>
        </w:rPr>
        <w:t xml:space="preserve"> Climate conditions used to inform water balance</w:t>
      </w:r>
      <w:bookmarkEnd w:id="1511"/>
    </w:p>
    <w:tbl>
      <w:tblPr>
        <w:tblStyle w:val="TableGrid"/>
        <w:tblW w:w="5000" w:type="pct"/>
        <w:tblLook w:val="04A0" w:firstRow="1" w:lastRow="0" w:firstColumn="1" w:lastColumn="0" w:noHBand="0" w:noVBand="1"/>
      </w:tblPr>
      <w:tblGrid>
        <w:gridCol w:w="1871"/>
        <w:gridCol w:w="788"/>
        <w:gridCol w:w="3219"/>
        <w:gridCol w:w="544"/>
        <w:gridCol w:w="3217"/>
      </w:tblGrid>
      <w:tr w:rsidR="00D02D0D" w:rsidRPr="006B75C0" w14:paraId="31FD9ACB" w14:textId="77777777" w:rsidTr="002B4958">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0" w:type="pct"/>
            <w:gridSpan w:val="2"/>
            <w:vMerge w:val="restart"/>
            <w:shd w:val="clear" w:color="auto" w:fill="00B2A9" w:themeFill="accent1"/>
            <w:vAlign w:val="center"/>
          </w:tcPr>
          <w:p w14:paraId="66B6AA9C" w14:textId="77777777" w:rsidR="00D02D0D" w:rsidRPr="002D212A" w:rsidRDefault="00D02D0D" w:rsidP="002B4958">
            <w:pPr>
              <w:pStyle w:val="TableHeadingLeft"/>
              <w:jc w:val="center"/>
              <w:rPr>
                <w:rFonts w:cs="Arial"/>
                <w:b/>
                <w:bCs w:val="0"/>
                <w:color w:val="FFFFFF" w:themeColor="background1"/>
              </w:rPr>
            </w:pPr>
            <w:r w:rsidRPr="002D212A">
              <w:rPr>
                <w:b/>
                <w:bCs w:val="0"/>
                <w:color w:val="FFFFFF" w:themeColor="background1"/>
              </w:rPr>
              <w:t xml:space="preserve">Climate </w:t>
            </w:r>
            <w:r w:rsidRPr="002D212A">
              <w:rPr>
                <w:rFonts w:asciiTheme="majorHAnsi" w:hAnsiTheme="majorHAnsi" w:cstheme="majorHAnsi"/>
                <w:b/>
                <w:bCs w:val="0"/>
                <w:color w:val="FFFFFF" w:themeColor="background1"/>
                <w:szCs w:val="18"/>
              </w:rPr>
              <w:t>condition</w:t>
            </w:r>
          </w:p>
        </w:tc>
        <w:tc>
          <w:tcPr>
            <w:tcW w:w="0" w:type="pct"/>
            <w:gridSpan w:val="3"/>
            <w:shd w:val="clear" w:color="auto" w:fill="00B2A9" w:themeFill="accent1"/>
            <w:vAlign w:val="center"/>
          </w:tcPr>
          <w:p w14:paraId="08BC11A5" w14:textId="77777777" w:rsidR="00D02D0D" w:rsidRPr="002D212A" w:rsidRDefault="00D02D0D" w:rsidP="002B4958">
            <w:pPr>
              <w:pStyle w:val="TableHeadingLeft"/>
              <w:jc w:val="center"/>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rPr>
            </w:pPr>
            <w:r w:rsidRPr="002D212A">
              <w:rPr>
                <w:b/>
                <w:bCs w:val="0"/>
                <w:color w:val="FFFFFF" w:themeColor="background1"/>
              </w:rPr>
              <w:t>Changes in the regionally average annual and seasonal means</w:t>
            </w:r>
          </w:p>
        </w:tc>
      </w:tr>
      <w:tr w:rsidR="00D02D0D" w:rsidRPr="006B75C0" w14:paraId="2584A1E6" w14:textId="77777777" w:rsidTr="002B4958">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0" w:type="pct"/>
            <w:gridSpan w:val="2"/>
            <w:vMerge/>
            <w:shd w:val="clear" w:color="auto" w:fill="00B2A9" w:themeFill="accent1"/>
            <w:vAlign w:val="center"/>
          </w:tcPr>
          <w:p w14:paraId="69282BE5" w14:textId="77777777" w:rsidR="00D02D0D" w:rsidRPr="002D212A" w:rsidRDefault="00D02D0D">
            <w:pPr>
              <w:pStyle w:val="TableTextCentre"/>
              <w:rPr>
                <w:rFonts w:cs="Arial"/>
                <w:bCs w:val="0"/>
                <w:color w:val="FFFFFF" w:themeColor="background1"/>
              </w:rPr>
            </w:pPr>
          </w:p>
        </w:tc>
        <w:tc>
          <w:tcPr>
            <w:tcW w:w="0" w:type="pct"/>
            <w:gridSpan w:val="2"/>
            <w:shd w:val="clear" w:color="auto" w:fill="00B2A9" w:themeFill="accent1"/>
            <w:vAlign w:val="center"/>
          </w:tcPr>
          <w:p w14:paraId="4528DB57" w14:textId="77777777" w:rsidR="00D02D0D" w:rsidRPr="002D212A" w:rsidRDefault="00D02D0D">
            <w:pPr>
              <w:pStyle w:val="TableTextCentre"/>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rPr>
            </w:pPr>
            <w:r w:rsidRPr="002D212A">
              <w:rPr>
                <w:bCs w:val="0"/>
                <w:color w:val="FFFFFF" w:themeColor="background1"/>
              </w:rPr>
              <w:t>Rainfall</w:t>
            </w:r>
          </w:p>
        </w:tc>
        <w:tc>
          <w:tcPr>
            <w:tcW w:w="0" w:type="pct"/>
            <w:shd w:val="clear" w:color="auto" w:fill="00B2A9" w:themeFill="accent1"/>
            <w:vAlign w:val="center"/>
          </w:tcPr>
          <w:p w14:paraId="4B7368B4" w14:textId="77777777" w:rsidR="00D02D0D" w:rsidRPr="002D212A" w:rsidRDefault="00D02D0D">
            <w:pPr>
              <w:pStyle w:val="TableTextCentre"/>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rPr>
            </w:pPr>
            <w:r w:rsidRPr="002D212A">
              <w:rPr>
                <w:bCs w:val="0"/>
                <w:color w:val="FFFFFF" w:themeColor="background1"/>
              </w:rPr>
              <w:t>Evaporation</w:t>
            </w:r>
          </w:p>
        </w:tc>
      </w:tr>
      <w:tr w:rsidR="00D02D0D" w:rsidRPr="006B75C0" w14:paraId="76DC6672" w14:textId="77777777" w:rsidTr="000E635F">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201" w:type="pct"/>
            <w:shd w:val="clear" w:color="auto" w:fill="FFFFFF" w:themeFill="background1"/>
          </w:tcPr>
          <w:p w14:paraId="6C43CC98" w14:textId="77777777" w:rsidR="00D02D0D" w:rsidRPr="00E00CDE" w:rsidRDefault="00D02D0D" w:rsidP="000E635F">
            <w:pPr>
              <w:pStyle w:val="BodyText"/>
              <w:jc w:val="right"/>
              <w:rPr>
                <w:b w:val="0"/>
              </w:rPr>
            </w:pPr>
            <w:r w:rsidRPr="00666A2A">
              <w:rPr>
                <w:bCs w:val="0"/>
              </w:rPr>
              <w:t>Wet</w:t>
            </w:r>
          </w:p>
        </w:tc>
        <w:tc>
          <w:tcPr>
            <w:tcW w:w="1900" w:type="pct"/>
            <w:gridSpan w:val="2"/>
            <w:shd w:val="clear" w:color="auto" w:fill="FFFFFF" w:themeFill="background1"/>
          </w:tcPr>
          <w:p w14:paraId="000CCD79" w14:textId="77777777" w:rsidR="00D02D0D" w:rsidRPr="00E00CDE" w:rsidRDefault="00D02D0D" w:rsidP="00666A2A">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Upper (90th percentile)</w:t>
            </w:r>
          </w:p>
        </w:tc>
        <w:tc>
          <w:tcPr>
            <w:tcW w:w="1900" w:type="pct"/>
            <w:gridSpan w:val="2"/>
            <w:shd w:val="clear" w:color="auto" w:fill="FFFFFF" w:themeFill="background1"/>
          </w:tcPr>
          <w:p w14:paraId="06333DF4" w14:textId="77777777" w:rsidR="00D02D0D" w:rsidRPr="00E00CDE"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Median (50th percentile)</w:t>
            </w:r>
          </w:p>
        </w:tc>
      </w:tr>
      <w:tr w:rsidR="00D02D0D" w:rsidRPr="006B75C0" w14:paraId="4914F6FB" w14:textId="77777777" w:rsidTr="000E635F">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201" w:type="pct"/>
            <w:shd w:val="clear" w:color="auto" w:fill="FFFFFF" w:themeFill="background1"/>
          </w:tcPr>
          <w:p w14:paraId="005322BD" w14:textId="77777777" w:rsidR="00D02D0D" w:rsidRPr="00E00CDE" w:rsidRDefault="00D02D0D" w:rsidP="000E635F">
            <w:pPr>
              <w:pStyle w:val="BodyText"/>
              <w:jc w:val="right"/>
              <w:rPr>
                <w:b w:val="0"/>
              </w:rPr>
            </w:pPr>
            <w:r w:rsidRPr="00666A2A">
              <w:rPr>
                <w:bCs w:val="0"/>
              </w:rPr>
              <w:t>Median</w:t>
            </w:r>
          </w:p>
        </w:tc>
        <w:tc>
          <w:tcPr>
            <w:tcW w:w="1900" w:type="pct"/>
            <w:gridSpan w:val="2"/>
            <w:shd w:val="clear" w:color="auto" w:fill="FFFFFF" w:themeFill="background1"/>
          </w:tcPr>
          <w:p w14:paraId="10686FB9" w14:textId="77777777" w:rsidR="00D02D0D" w:rsidRPr="00E00CDE" w:rsidRDefault="00D02D0D" w:rsidP="00666A2A">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Median (50th percentile)</w:t>
            </w:r>
          </w:p>
        </w:tc>
        <w:tc>
          <w:tcPr>
            <w:tcW w:w="1900" w:type="pct"/>
            <w:gridSpan w:val="2"/>
            <w:shd w:val="clear" w:color="auto" w:fill="FFFFFF" w:themeFill="background1"/>
          </w:tcPr>
          <w:p w14:paraId="1192D57E" w14:textId="77777777" w:rsidR="00D02D0D" w:rsidRPr="00E00CDE"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Median (50th percentile)</w:t>
            </w:r>
          </w:p>
        </w:tc>
      </w:tr>
      <w:tr w:rsidR="00D02D0D" w:rsidRPr="006B75C0" w14:paraId="3DB6E745" w14:textId="77777777" w:rsidTr="000E635F">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201" w:type="pct"/>
            <w:shd w:val="clear" w:color="auto" w:fill="FFFFFF" w:themeFill="background1"/>
          </w:tcPr>
          <w:p w14:paraId="4453CDA9" w14:textId="77777777" w:rsidR="00D02D0D" w:rsidRPr="00E00CDE" w:rsidRDefault="00D02D0D" w:rsidP="000E635F">
            <w:pPr>
              <w:pStyle w:val="BodyText"/>
              <w:jc w:val="right"/>
              <w:rPr>
                <w:b w:val="0"/>
              </w:rPr>
            </w:pPr>
            <w:r w:rsidRPr="00666A2A">
              <w:rPr>
                <w:bCs w:val="0"/>
              </w:rPr>
              <w:t>Dry</w:t>
            </w:r>
          </w:p>
        </w:tc>
        <w:tc>
          <w:tcPr>
            <w:tcW w:w="1900" w:type="pct"/>
            <w:gridSpan w:val="2"/>
            <w:shd w:val="clear" w:color="auto" w:fill="FFFFFF" w:themeFill="background1"/>
          </w:tcPr>
          <w:p w14:paraId="5E05AD93" w14:textId="77777777" w:rsidR="00D02D0D" w:rsidRPr="00E00CDE" w:rsidRDefault="00D02D0D" w:rsidP="00666A2A">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Lower (10th percentile)</w:t>
            </w:r>
          </w:p>
        </w:tc>
        <w:tc>
          <w:tcPr>
            <w:tcW w:w="1900" w:type="pct"/>
            <w:gridSpan w:val="2"/>
            <w:shd w:val="clear" w:color="auto" w:fill="FFFFFF" w:themeFill="background1"/>
          </w:tcPr>
          <w:p w14:paraId="1AE0D0CC" w14:textId="77777777" w:rsidR="00D02D0D" w:rsidRPr="00E00CDE"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Median (50th percentile)</w:t>
            </w:r>
          </w:p>
        </w:tc>
      </w:tr>
    </w:tbl>
    <w:p w14:paraId="611DC648" w14:textId="77777777" w:rsidR="0068653F" w:rsidRDefault="0068653F" w:rsidP="00D02D0D">
      <w:pPr>
        <w:pStyle w:val="BodyText"/>
        <w:rPr>
          <w:rFonts w:asciiTheme="majorHAnsi" w:hAnsiTheme="majorHAnsi" w:cstheme="majorHAnsi"/>
        </w:rPr>
      </w:pPr>
    </w:p>
    <w:p w14:paraId="2CD30EA5" w14:textId="330E6E96" w:rsidR="00D02D0D" w:rsidRDefault="00D02D0D" w:rsidP="0068653F">
      <w:pPr>
        <w:pStyle w:val="BodyText"/>
        <w:jc w:val="both"/>
        <w:rPr>
          <w:rFonts w:asciiTheme="majorHAnsi" w:hAnsiTheme="majorHAnsi" w:cstheme="majorHAnsi"/>
        </w:rPr>
      </w:pPr>
      <w:r w:rsidRPr="006B75C0">
        <w:rPr>
          <w:rFonts w:asciiTheme="majorHAnsi" w:hAnsiTheme="majorHAnsi" w:cstheme="majorHAnsi"/>
        </w:rPr>
        <w:t xml:space="preserve">Both RCP8.5 and RCP4.5 scenarios were considered fixing the winter storage and irrigation sizes based on historic climate data assessment. The comparison of historic versus climate projected rainfall, pan evaporation and spill volumes are shown in </w:t>
      </w:r>
      <w:r w:rsidR="00F46BB9">
        <w:rPr>
          <w:rFonts w:asciiTheme="majorHAnsi" w:hAnsiTheme="majorHAnsi" w:cstheme="majorHAnsi"/>
        </w:rPr>
        <w:fldChar w:fldCharType="begin"/>
      </w:r>
      <w:r w:rsidR="00F46BB9">
        <w:rPr>
          <w:rFonts w:asciiTheme="majorHAnsi" w:hAnsiTheme="majorHAnsi" w:cstheme="majorHAnsi"/>
        </w:rPr>
        <w:instrText xml:space="preserve"> REF _Ref107304208 \h </w:instrText>
      </w:r>
      <w:r w:rsidR="00C23F40">
        <w:rPr>
          <w:rFonts w:asciiTheme="majorHAnsi" w:hAnsiTheme="majorHAnsi" w:cstheme="majorHAnsi"/>
        </w:rPr>
        <w:instrText xml:space="preserve"> \* MERGEFORMAT </w:instrText>
      </w:r>
      <w:r w:rsidR="00F46BB9">
        <w:rPr>
          <w:rFonts w:asciiTheme="majorHAnsi" w:hAnsiTheme="majorHAnsi" w:cstheme="majorHAnsi"/>
        </w:rPr>
      </w:r>
      <w:r w:rsidR="00F46BB9">
        <w:rPr>
          <w:rFonts w:asciiTheme="majorHAnsi" w:hAnsiTheme="majorHAnsi" w:cstheme="majorHAnsi"/>
        </w:rPr>
        <w:fldChar w:fldCharType="separate"/>
      </w:r>
      <w:r w:rsidR="00C07B66" w:rsidRPr="00534A2D">
        <w:rPr>
          <w:rFonts w:asciiTheme="majorHAnsi" w:hAnsiTheme="majorHAnsi"/>
        </w:rPr>
        <w:t xml:space="preserve">Figure </w:t>
      </w:r>
      <w:r w:rsidR="00C07B66">
        <w:rPr>
          <w:rFonts w:asciiTheme="majorHAnsi" w:hAnsiTheme="majorHAnsi"/>
          <w:noProof/>
        </w:rPr>
        <w:t>38</w:t>
      </w:r>
      <w:r w:rsidR="00F46BB9">
        <w:rPr>
          <w:rFonts w:asciiTheme="majorHAnsi" w:hAnsiTheme="majorHAnsi" w:cstheme="majorHAnsi"/>
        </w:rPr>
        <w:fldChar w:fldCharType="end"/>
      </w:r>
      <w:r w:rsidRPr="006B75C0">
        <w:rPr>
          <w:rFonts w:asciiTheme="majorHAnsi" w:hAnsiTheme="majorHAnsi" w:cstheme="majorHAnsi"/>
        </w:rPr>
        <w:t xml:space="preserve"> for RCP8.5. The projected number of spills over the reference period for both RCP8.5 and RCP4.5 is shown in </w:t>
      </w:r>
      <w:r w:rsidR="00F46BB9">
        <w:rPr>
          <w:rFonts w:asciiTheme="majorHAnsi" w:hAnsiTheme="majorHAnsi" w:cstheme="majorHAnsi"/>
        </w:rPr>
        <w:fldChar w:fldCharType="begin"/>
      </w:r>
      <w:r w:rsidR="00F46BB9">
        <w:rPr>
          <w:rFonts w:asciiTheme="majorHAnsi" w:hAnsiTheme="majorHAnsi" w:cstheme="majorHAnsi"/>
        </w:rPr>
        <w:instrText xml:space="preserve"> REF _Ref107312083 \h </w:instrText>
      </w:r>
      <w:r w:rsidR="00C23F40">
        <w:rPr>
          <w:rFonts w:asciiTheme="majorHAnsi" w:hAnsiTheme="majorHAnsi" w:cstheme="majorHAnsi"/>
        </w:rPr>
        <w:instrText xml:space="preserve"> \* MERGEFORMAT </w:instrText>
      </w:r>
      <w:r w:rsidR="00F46BB9">
        <w:rPr>
          <w:rFonts w:asciiTheme="majorHAnsi" w:hAnsiTheme="majorHAnsi" w:cstheme="majorHAnsi"/>
        </w:rPr>
      </w:r>
      <w:r w:rsidR="00F46BB9">
        <w:rPr>
          <w:rFonts w:asciiTheme="majorHAnsi" w:hAnsiTheme="majorHAnsi" w:cstheme="majorHAnsi"/>
        </w:rPr>
        <w:fldChar w:fldCharType="separate"/>
      </w:r>
      <w:r w:rsidR="00C07B66" w:rsidRPr="00534A2D">
        <w:rPr>
          <w:rFonts w:asciiTheme="majorHAnsi" w:hAnsiTheme="majorHAnsi"/>
        </w:rPr>
        <w:t xml:space="preserve">Table </w:t>
      </w:r>
      <w:r w:rsidR="00C07B66">
        <w:rPr>
          <w:rFonts w:asciiTheme="majorHAnsi" w:hAnsiTheme="majorHAnsi"/>
          <w:noProof/>
        </w:rPr>
        <w:t>36</w:t>
      </w:r>
      <w:r w:rsidR="00F46BB9">
        <w:rPr>
          <w:rFonts w:asciiTheme="majorHAnsi" w:hAnsiTheme="majorHAnsi" w:cstheme="majorHAnsi"/>
        </w:rPr>
        <w:fldChar w:fldCharType="end"/>
      </w:r>
      <w:r w:rsidRPr="006B75C0">
        <w:rPr>
          <w:rFonts w:asciiTheme="majorHAnsi" w:hAnsiTheme="majorHAnsi" w:cstheme="majorHAnsi"/>
        </w:rPr>
        <w:t>.</w:t>
      </w:r>
    </w:p>
    <w:p w14:paraId="0AB28169" w14:textId="77777777" w:rsidR="00C47141" w:rsidRPr="006B75C0" w:rsidRDefault="00C47141" w:rsidP="0068653F">
      <w:pPr>
        <w:pStyle w:val="BodyText"/>
        <w:jc w:val="both"/>
        <w:rPr>
          <w:rFonts w:asciiTheme="majorHAnsi" w:hAnsiTheme="majorHAnsi" w:cstheme="majorHAnsi"/>
        </w:rPr>
      </w:pPr>
    </w:p>
    <w:p w14:paraId="2475EF54" w14:textId="264D7ED6" w:rsidR="00F120F5" w:rsidRPr="006B75C0" w:rsidRDefault="00F120F5" w:rsidP="00D02D0D">
      <w:pPr>
        <w:pStyle w:val="BodyText"/>
        <w:rPr>
          <w:rFonts w:asciiTheme="majorHAnsi" w:hAnsiTheme="majorHAnsi" w:cstheme="majorHAnsi"/>
        </w:rPr>
      </w:pPr>
      <w:r>
        <w:rPr>
          <w:rFonts w:asciiTheme="majorHAnsi" w:hAnsiTheme="majorHAnsi" w:cstheme="majorHAnsi"/>
          <w:noProof/>
        </w:rPr>
        <w:drawing>
          <wp:inline distT="0" distB="0" distL="0" distR="0" wp14:anchorId="64536641" wp14:editId="3CABE7DD">
            <wp:extent cx="6120765" cy="2566670"/>
            <wp:effectExtent l="0" t="0" r="0" b="5080"/>
            <wp:docPr id="73" name="Picture 7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Chart&#10;&#10;Description automatically generated"/>
                    <pic:cNvPicPr/>
                  </pic:nvPicPr>
                  <pic:blipFill>
                    <a:blip r:embed="rId188" cstate="email">
                      <a:extLst>
                        <a:ext uri="{28A0092B-C50C-407E-A947-70E740481C1C}">
                          <a14:useLocalDpi xmlns:a14="http://schemas.microsoft.com/office/drawing/2010/main"/>
                        </a:ext>
                      </a:extLst>
                    </a:blip>
                    <a:stretch>
                      <a:fillRect/>
                    </a:stretch>
                  </pic:blipFill>
                  <pic:spPr>
                    <a:xfrm>
                      <a:off x="0" y="0"/>
                      <a:ext cx="6120765" cy="2566670"/>
                    </a:xfrm>
                    <a:prstGeom prst="rect">
                      <a:avLst/>
                    </a:prstGeom>
                  </pic:spPr>
                </pic:pic>
              </a:graphicData>
            </a:graphic>
          </wp:inline>
        </w:drawing>
      </w:r>
    </w:p>
    <w:p w14:paraId="7E988761" w14:textId="12FD3E80" w:rsidR="00D02D0D" w:rsidRPr="00534A2D" w:rsidRDefault="00D02D0D" w:rsidP="002B4958">
      <w:pPr>
        <w:pStyle w:val="Caption"/>
        <w:keepNext w:val="0"/>
        <w:rPr>
          <w:rFonts w:asciiTheme="majorHAnsi" w:hAnsiTheme="majorHAnsi"/>
        </w:rPr>
      </w:pPr>
      <w:bookmarkStart w:id="1512" w:name="_Ref107304208"/>
      <w:bookmarkStart w:id="1513" w:name="_Toc110338347"/>
      <w:r w:rsidRPr="00534A2D">
        <w:rPr>
          <w:rFonts w:asciiTheme="majorHAnsi" w:hAnsiTheme="majorHAnsi"/>
        </w:rPr>
        <w:t xml:space="preserve">Figure </w:t>
      </w:r>
      <w:r>
        <w:rPr>
          <w:rFonts w:asciiTheme="majorHAnsi" w:hAnsiTheme="majorHAnsi"/>
        </w:rPr>
        <w:fldChar w:fldCharType="begin"/>
      </w:r>
      <w:r>
        <w:rPr>
          <w:rFonts w:asciiTheme="majorHAnsi" w:hAnsiTheme="majorHAnsi"/>
        </w:rPr>
        <w:instrText xml:space="preserve"> SEQ Figure \* ARABIC </w:instrText>
      </w:r>
      <w:r>
        <w:rPr>
          <w:rFonts w:asciiTheme="majorHAnsi" w:hAnsiTheme="majorHAnsi"/>
        </w:rPr>
        <w:fldChar w:fldCharType="separate"/>
      </w:r>
      <w:r w:rsidR="00C07B66">
        <w:rPr>
          <w:rFonts w:asciiTheme="majorHAnsi" w:hAnsiTheme="majorHAnsi"/>
          <w:noProof/>
        </w:rPr>
        <w:t>38</w:t>
      </w:r>
      <w:r>
        <w:rPr>
          <w:rFonts w:asciiTheme="majorHAnsi" w:hAnsiTheme="majorHAnsi"/>
        </w:rPr>
        <w:fldChar w:fldCharType="end"/>
      </w:r>
      <w:bookmarkEnd w:id="1512"/>
      <w:r w:rsidRPr="006A2506">
        <w:rPr>
          <w:rFonts w:asciiTheme="majorHAnsi" w:hAnsiTheme="majorHAnsi" w:cstheme="majorHAnsi"/>
          <w:color w:val="auto"/>
        </w:rPr>
        <w:t>:</w:t>
      </w:r>
      <w:r w:rsidRPr="00534A2D">
        <w:rPr>
          <w:rFonts w:asciiTheme="majorHAnsi" w:hAnsiTheme="majorHAnsi"/>
        </w:rPr>
        <w:t xml:space="preserve"> Year on year comparison of historic versus climate projected rainfall, pan evaporation and projected spills for RCP8.5</w:t>
      </w:r>
      <w:bookmarkEnd w:id="1513"/>
    </w:p>
    <w:p w14:paraId="44B386DE" w14:textId="5DFE4D9B" w:rsidR="00D02D0D" w:rsidRPr="00534A2D" w:rsidRDefault="00D02D0D" w:rsidP="00D02D0D">
      <w:pPr>
        <w:pStyle w:val="Caption"/>
        <w:rPr>
          <w:rFonts w:asciiTheme="majorHAnsi" w:hAnsiTheme="majorHAnsi"/>
        </w:rPr>
      </w:pPr>
      <w:bookmarkStart w:id="1514" w:name="_Ref107312083"/>
      <w:bookmarkStart w:id="1515" w:name="_Toc110338310"/>
      <w:r w:rsidRPr="00534A2D">
        <w:rPr>
          <w:rFonts w:asciiTheme="majorHAnsi" w:hAnsiTheme="majorHAnsi"/>
        </w:rPr>
        <w:t xml:space="preserve">Table </w:t>
      </w:r>
      <w:r>
        <w:rPr>
          <w:rFonts w:asciiTheme="majorHAnsi" w:hAnsiTheme="majorHAnsi"/>
        </w:rPr>
        <w:fldChar w:fldCharType="begin"/>
      </w:r>
      <w:r>
        <w:rPr>
          <w:rFonts w:asciiTheme="majorHAnsi" w:hAnsiTheme="majorHAnsi"/>
        </w:rPr>
        <w:instrText xml:space="preserve"> SEQ Table \* ARABIC </w:instrText>
      </w:r>
      <w:r>
        <w:rPr>
          <w:rFonts w:asciiTheme="majorHAnsi" w:hAnsiTheme="majorHAnsi"/>
        </w:rPr>
        <w:fldChar w:fldCharType="separate"/>
      </w:r>
      <w:r w:rsidR="00C07B66">
        <w:rPr>
          <w:rFonts w:asciiTheme="majorHAnsi" w:hAnsiTheme="majorHAnsi"/>
          <w:noProof/>
        </w:rPr>
        <w:t>36</w:t>
      </w:r>
      <w:r>
        <w:rPr>
          <w:rFonts w:asciiTheme="majorHAnsi" w:hAnsiTheme="majorHAnsi"/>
        </w:rPr>
        <w:fldChar w:fldCharType="end"/>
      </w:r>
      <w:bookmarkEnd w:id="1514"/>
      <w:r w:rsidRPr="006A2506">
        <w:rPr>
          <w:rFonts w:asciiTheme="majorHAnsi" w:hAnsiTheme="majorHAnsi" w:cstheme="majorHAnsi"/>
          <w:color w:val="auto"/>
        </w:rPr>
        <w:t>:</w:t>
      </w:r>
      <w:r w:rsidRPr="00534A2D">
        <w:rPr>
          <w:rFonts w:asciiTheme="majorHAnsi" w:hAnsiTheme="majorHAnsi"/>
        </w:rPr>
        <w:t xml:space="preserve"> Number of projected spills based on historic, wet, median and dry climate conditions</w:t>
      </w:r>
      <w:bookmarkEnd w:id="1515"/>
    </w:p>
    <w:tbl>
      <w:tblPr>
        <w:tblStyle w:val="TableGrid"/>
        <w:tblW w:w="5000" w:type="pct"/>
        <w:tblLook w:val="04A0" w:firstRow="1" w:lastRow="0" w:firstColumn="1" w:lastColumn="0" w:noHBand="0" w:noVBand="1"/>
      </w:tblPr>
      <w:tblGrid>
        <w:gridCol w:w="2580"/>
        <w:gridCol w:w="897"/>
        <w:gridCol w:w="1026"/>
        <w:gridCol w:w="1026"/>
        <w:gridCol w:w="1028"/>
        <w:gridCol w:w="1026"/>
        <w:gridCol w:w="1027"/>
        <w:gridCol w:w="1029"/>
      </w:tblGrid>
      <w:tr w:rsidR="00D02D0D" w:rsidRPr="006B75C0" w14:paraId="3869067C" w14:textId="77777777" w:rsidTr="0068653F">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397" w:type="pct"/>
            <w:vMerge w:val="restart"/>
            <w:shd w:val="clear" w:color="auto" w:fill="00B2A9" w:themeFill="accent1"/>
            <w:vAlign w:val="center"/>
          </w:tcPr>
          <w:p w14:paraId="3649C838" w14:textId="77777777" w:rsidR="00D02D0D" w:rsidRPr="002D212A" w:rsidRDefault="00D02D0D" w:rsidP="002B4958">
            <w:pPr>
              <w:pStyle w:val="TableHeadingLeft"/>
              <w:jc w:val="center"/>
              <w:rPr>
                <w:rFonts w:cs="Arial"/>
                <w:b/>
                <w:bCs w:val="0"/>
                <w:color w:val="FFFFFF" w:themeColor="background1"/>
              </w:rPr>
            </w:pPr>
            <w:r w:rsidRPr="002D212A">
              <w:rPr>
                <w:b/>
                <w:bCs w:val="0"/>
                <w:color w:val="FFFFFF" w:themeColor="background1"/>
              </w:rPr>
              <w:t>Description</w:t>
            </w:r>
          </w:p>
        </w:tc>
        <w:tc>
          <w:tcPr>
            <w:tcW w:w="55" w:type="pct"/>
            <w:vMerge w:val="restart"/>
            <w:shd w:val="clear" w:color="auto" w:fill="00B2A9" w:themeFill="accent1"/>
            <w:vAlign w:val="center"/>
          </w:tcPr>
          <w:p w14:paraId="4792D074" w14:textId="77777777" w:rsidR="00D02D0D" w:rsidRPr="002D212A" w:rsidRDefault="00D02D0D" w:rsidP="002B4958">
            <w:pPr>
              <w:pStyle w:val="TableHeadingLeft"/>
              <w:jc w:val="center"/>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rPr>
            </w:pPr>
            <w:r w:rsidRPr="002D212A">
              <w:rPr>
                <w:b/>
                <w:bCs w:val="0"/>
                <w:color w:val="FFFFFF" w:themeColor="background1"/>
              </w:rPr>
              <w:t xml:space="preserve">Historic </w:t>
            </w:r>
            <w:r w:rsidRPr="002D212A">
              <w:rPr>
                <w:rFonts w:asciiTheme="majorHAnsi" w:hAnsiTheme="majorHAnsi" w:cstheme="majorHAnsi"/>
                <w:b/>
                <w:bCs w:val="0"/>
                <w:color w:val="FFFFFF" w:themeColor="background1"/>
                <w:szCs w:val="18"/>
              </w:rPr>
              <w:t>climate data</w:t>
            </w:r>
          </w:p>
        </w:tc>
        <w:tc>
          <w:tcPr>
            <w:tcW w:w="3548" w:type="pct"/>
            <w:gridSpan w:val="6"/>
            <w:shd w:val="clear" w:color="auto" w:fill="00B2A9" w:themeFill="accent1"/>
            <w:vAlign w:val="center"/>
          </w:tcPr>
          <w:p w14:paraId="6653D040" w14:textId="77777777" w:rsidR="00D02D0D" w:rsidRPr="002D212A" w:rsidRDefault="00D02D0D" w:rsidP="002B4958">
            <w:pPr>
              <w:pStyle w:val="TableHeadingLeft"/>
              <w:jc w:val="center"/>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rPr>
            </w:pPr>
            <w:r w:rsidRPr="002D212A">
              <w:rPr>
                <w:b/>
                <w:bCs w:val="0"/>
                <w:color w:val="FFFFFF" w:themeColor="background1"/>
              </w:rPr>
              <w:t xml:space="preserve">Projected </w:t>
            </w:r>
            <w:r w:rsidRPr="002D212A">
              <w:rPr>
                <w:rFonts w:asciiTheme="majorHAnsi" w:hAnsiTheme="majorHAnsi" w:cstheme="majorHAnsi"/>
                <w:b/>
                <w:bCs w:val="0"/>
                <w:color w:val="FFFFFF" w:themeColor="background1"/>
                <w:szCs w:val="18"/>
              </w:rPr>
              <w:t>climate data</w:t>
            </w:r>
          </w:p>
        </w:tc>
      </w:tr>
      <w:tr w:rsidR="00D02D0D" w:rsidRPr="006B75C0" w14:paraId="24C3AC90" w14:textId="77777777" w:rsidTr="0068653F">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397" w:type="pct"/>
            <w:vMerge/>
            <w:shd w:val="clear" w:color="auto" w:fill="00B2A9" w:themeFill="accent1"/>
            <w:vAlign w:val="center"/>
          </w:tcPr>
          <w:p w14:paraId="302A97B8" w14:textId="77777777" w:rsidR="00D02D0D" w:rsidRPr="002D212A" w:rsidRDefault="00D02D0D">
            <w:pPr>
              <w:pStyle w:val="TableTextCentre"/>
              <w:rPr>
                <w:rFonts w:cs="Arial"/>
                <w:bCs w:val="0"/>
                <w:color w:val="FFFFFF" w:themeColor="background1"/>
              </w:rPr>
            </w:pPr>
          </w:p>
        </w:tc>
        <w:tc>
          <w:tcPr>
            <w:tcW w:w="55" w:type="pct"/>
            <w:vMerge/>
            <w:shd w:val="clear" w:color="auto" w:fill="00B2A9" w:themeFill="accent1"/>
            <w:vAlign w:val="center"/>
          </w:tcPr>
          <w:p w14:paraId="6D0B2B0F" w14:textId="77777777" w:rsidR="00D02D0D" w:rsidRPr="002D212A" w:rsidRDefault="00D02D0D">
            <w:pPr>
              <w:pStyle w:val="TableTextCentre"/>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rPr>
            </w:pPr>
          </w:p>
        </w:tc>
        <w:tc>
          <w:tcPr>
            <w:tcW w:w="1774" w:type="pct"/>
            <w:gridSpan w:val="3"/>
            <w:shd w:val="clear" w:color="auto" w:fill="00B2A9" w:themeFill="accent1"/>
            <w:vAlign w:val="center"/>
          </w:tcPr>
          <w:p w14:paraId="607FC7A6" w14:textId="77777777" w:rsidR="00D02D0D" w:rsidRPr="002D212A" w:rsidRDefault="00D02D0D">
            <w:pPr>
              <w:pStyle w:val="TableTextCentre"/>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rPr>
            </w:pPr>
            <w:r w:rsidRPr="002D212A">
              <w:rPr>
                <w:bCs w:val="0"/>
                <w:color w:val="FFFFFF" w:themeColor="background1"/>
              </w:rPr>
              <w:t>RCP4.5</w:t>
            </w:r>
          </w:p>
        </w:tc>
        <w:tc>
          <w:tcPr>
            <w:tcW w:w="1774" w:type="pct"/>
            <w:gridSpan w:val="3"/>
            <w:shd w:val="clear" w:color="auto" w:fill="00B2A9" w:themeFill="accent1"/>
          </w:tcPr>
          <w:p w14:paraId="211B060C" w14:textId="77777777" w:rsidR="00D02D0D" w:rsidRPr="002D212A" w:rsidRDefault="00D02D0D">
            <w:pPr>
              <w:pStyle w:val="TableTextCentre"/>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rPr>
            </w:pPr>
            <w:r w:rsidRPr="002D212A">
              <w:rPr>
                <w:bCs w:val="0"/>
                <w:color w:val="FFFFFF" w:themeColor="background1"/>
              </w:rPr>
              <w:t>RCP8.5</w:t>
            </w:r>
          </w:p>
        </w:tc>
      </w:tr>
      <w:tr w:rsidR="00D02D0D" w:rsidRPr="006B75C0" w14:paraId="409CEE5D" w14:textId="77777777" w:rsidTr="0068653F">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397" w:type="pct"/>
            <w:vMerge/>
            <w:shd w:val="clear" w:color="auto" w:fill="00B2A9" w:themeFill="accent1"/>
          </w:tcPr>
          <w:p w14:paraId="01BFDE9E" w14:textId="77777777" w:rsidR="00D02D0D" w:rsidRPr="002D212A" w:rsidRDefault="00D02D0D">
            <w:pPr>
              <w:pStyle w:val="TableTextCentre"/>
              <w:rPr>
                <w:rFonts w:cs="Arial"/>
                <w:bCs w:val="0"/>
                <w:color w:val="FFFFFF" w:themeColor="background1"/>
              </w:rPr>
            </w:pPr>
          </w:p>
        </w:tc>
        <w:tc>
          <w:tcPr>
            <w:tcW w:w="55" w:type="pct"/>
            <w:vMerge/>
            <w:shd w:val="clear" w:color="auto" w:fill="00B2A9" w:themeFill="accent1"/>
          </w:tcPr>
          <w:p w14:paraId="38CBFFC2" w14:textId="77777777" w:rsidR="00D02D0D" w:rsidRPr="002D212A" w:rsidRDefault="00D02D0D">
            <w:pPr>
              <w:pStyle w:val="TableTextCentre"/>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rPr>
            </w:pPr>
          </w:p>
        </w:tc>
        <w:tc>
          <w:tcPr>
            <w:tcW w:w="591" w:type="pct"/>
            <w:shd w:val="clear" w:color="auto" w:fill="00B2A9" w:themeFill="accent1"/>
          </w:tcPr>
          <w:p w14:paraId="051F7D57" w14:textId="77777777" w:rsidR="00D02D0D" w:rsidRPr="002D212A" w:rsidRDefault="00D02D0D">
            <w:pPr>
              <w:pStyle w:val="TableTextCentre"/>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rPr>
            </w:pPr>
            <w:r w:rsidRPr="002D212A">
              <w:rPr>
                <w:bCs w:val="0"/>
                <w:color w:val="FFFFFF" w:themeColor="background1"/>
              </w:rPr>
              <w:t>Wet</w:t>
            </w:r>
          </w:p>
        </w:tc>
        <w:tc>
          <w:tcPr>
            <w:tcW w:w="591" w:type="pct"/>
            <w:shd w:val="clear" w:color="auto" w:fill="00B2A9" w:themeFill="accent1"/>
          </w:tcPr>
          <w:p w14:paraId="24181E24" w14:textId="77777777" w:rsidR="00D02D0D" w:rsidRPr="002D212A" w:rsidRDefault="00D02D0D">
            <w:pPr>
              <w:pStyle w:val="TableTextCentre"/>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rPr>
            </w:pPr>
            <w:r w:rsidRPr="002D212A">
              <w:rPr>
                <w:bCs w:val="0"/>
                <w:color w:val="FFFFFF" w:themeColor="background1"/>
              </w:rPr>
              <w:t>Median</w:t>
            </w:r>
          </w:p>
        </w:tc>
        <w:tc>
          <w:tcPr>
            <w:tcW w:w="591" w:type="pct"/>
            <w:shd w:val="clear" w:color="auto" w:fill="00B2A9" w:themeFill="accent1"/>
          </w:tcPr>
          <w:p w14:paraId="4C491302" w14:textId="77777777" w:rsidR="00D02D0D" w:rsidRPr="002D212A" w:rsidRDefault="00D02D0D">
            <w:pPr>
              <w:pStyle w:val="TableTextCentre"/>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rPr>
            </w:pPr>
            <w:r w:rsidRPr="002D212A">
              <w:rPr>
                <w:bCs w:val="0"/>
                <w:color w:val="FFFFFF" w:themeColor="background1"/>
              </w:rPr>
              <w:t>Dry</w:t>
            </w:r>
          </w:p>
        </w:tc>
        <w:tc>
          <w:tcPr>
            <w:tcW w:w="591" w:type="pct"/>
            <w:shd w:val="clear" w:color="auto" w:fill="00B2A9" w:themeFill="accent1"/>
          </w:tcPr>
          <w:p w14:paraId="2A6B1BF4" w14:textId="77777777" w:rsidR="00D02D0D" w:rsidRPr="002D212A" w:rsidRDefault="00D02D0D">
            <w:pPr>
              <w:pStyle w:val="TableTextCentre"/>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rPr>
            </w:pPr>
            <w:r w:rsidRPr="002D212A">
              <w:rPr>
                <w:bCs w:val="0"/>
                <w:color w:val="FFFFFF" w:themeColor="background1"/>
              </w:rPr>
              <w:t>Wet</w:t>
            </w:r>
          </w:p>
        </w:tc>
        <w:tc>
          <w:tcPr>
            <w:tcW w:w="591" w:type="pct"/>
            <w:shd w:val="clear" w:color="auto" w:fill="00B2A9" w:themeFill="accent1"/>
          </w:tcPr>
          <w:p w14:paraId="6A1C2C84" w14:textId="77777777" w:rsidR="00D02D0D" w:rsidRPr="002D212A" w:rsidRDefault="00D02D0D">
            <w:pPr>
              <w:pStyle w:val="TableTextCentre"/>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rPr>
            </w:pPr>
            <w:r w:rsidRPr="002D212A">
              <w:rPr>
                <w:bCs w:val="0"/>
                <w:color w:val="FFFFFF" w:themeColor="background1"/>
              </w:rPr>
              <w:t>Median</w:t>
            </w:r>
          </w:p>
        </w:tc>
        <w:tc>
          <w:tcPr>
            <w:tcW w:w="591" w:type="pct"/>
            <w:shd w:val="clear" w:color="auto" w:fill="00B2A9" w:themeFill="accent1"/>
          </w:tcPr>
          <w:p w14:paraId="55E4ABBA" w14:textId="77777777" w:rsidR="00D02D0D" w:rsidRPr="002D212A" w:rsidRDefault="00D02D0D">
            <w:pPr>
              <w:pStyle w:val="TableTextCentre"/>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rPr>
            </w:pPr>
            <w:r w:rsidRPr="002D212A">
              <w:rPr>
                <w:bCs w:val="0"/>
                <w:color w:val="FFFFFF" w:themeColor="background1"/>
              </w:rPr>
              <w:t>Dry</w:t>
            </w:r>
          </w:p>
        </w:tc>
      </w:tr>
      <w:tr w:rsidR="00D02D0D" w:rsidRPr="006B75C0" w14:paraId="3E93332C" w14:textId="77777777" w:rsidTr="0068653F">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397" w:type="pct"/>
            <w:shd w:val="clear" w:color="auto" w:fill="FFFFFF" w:themeFill="background1"/>
          </w:tcPr>
          <w:p w14:paraId="5F713FEC" w14:textId="77777777" w:rsidR="00D02D0D" w:rsidRPr="00E00CDE" w:rsidRDefault="00D02D0D" w:rsidP="00910306">
            <w:pPr>
              <w:pStyle w:val="TableTextLeft"/>
              <w:jc w:val="right"/>
              <w:rPr>
                <w:b w:val="0"/>
              </w:rPr>
            </w:pPr>
            <w:r w:rsidRPr="00666A2A">
              <w:rPr>
                <w:rFonts w:cs="Arial"/>
                <w:bCs w:val="0"/>
              </w:rPr>
              <w:t>Precipitation</w:t>
            </w:r>
          </w:p>
        </w:tc>
        <w:tc>
          <w:tcPr>
            <w:tcW w:w="55" w:type="pct"/>
            <w:shd w:val="clear" w:color="auto" w:fill="FFFFFF" w:themeFill="background1"/>
            <w:vAlign w:val="center"/>
          </w:tcPr>
          <w:p w14:paraId="16AE2E48" w14:textId="77777777" w:rsidR="00D02D0D" w:rsidRPr="00CB734C" w:rsidRDefault="00D02D0D" w:rsidP="00666A2A">
            <w:pPr>
              <w:pStyle w:val="TableTextLeft"/>
              <w:jc w:val="center"/>
              <w:cnfStyle w:val="100000000000" w:firstRow="1" w:lastRow="0" w:firstColumn="0" w:lastColumn="0" w:oddVBand="0" w:evenVBand="0" w:oddHBand="0" w:evenHBand="0" w:firstRowFirstColumn="0" w:firstRowLastColumn="0" w:lastRowFirstColumn="0" w:lastRowLastColumn="0"/>
              <w:rPr>
                <w:b w:val="0"/>
              </w:rPr>
            </w:pPr>
          </w:p>
        </w:tc>
        <w:tc>
          <w:tcPr>
            <w:tcW w:w="591" w:type="pct"/>
            <w:shd w:val="clear" w:color="auto" w:fill="FFFFFF" w:themeFill="background1"/>
            <w:vAlign w:val="center"/>
          </w:tcPr>
          <w:p w14:paraId="33324910" w14:textId="77777777" w:rsidR="00D02D0D" w:rsidRPr="00E00CDE" w:rsidRDefault="00D02D0D" w:rsidP="00666A2A">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Upper</w:t>
            </w:r>
          </w:p>
        </w:tc>
        <w:tc>
          <w:tcPr>
            <w:tcW w:w="591" w:type="pct"/>
            <w:shd w:val="clear" w:color="auto" w:fill="FFFFFF" w:themeFill="background1"/>
            <w:vAlign w:val="center"/>
          </w:tcPr>
          <w:p w14:paraId="2B29BA8A" w14:textId="77777777" w:rsidR="00D02D0D" w:rsidRPr="00E00CDE"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Median</w:t>
            </w:r>
          </w:p>
        </w:tc>
        <w:tc>
          <w:tcPr>
            <w:tcW w:w="591" w:type="pct"/>
            <w:shd w:val="clear" w:color="auto" w:fill="FFFFFF" w:themeFill="background1"/>
            <w:vAlign w:val="center"/>
          </w:tcPr>
          <w:p w14:paraId="7AE5FDCC" w14:textId="77777777" w:rsidR="00D02D0D" w:rsidRPr="00E00CDE"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Lower</w:t>
            </w:r>
          </w:p>
        </w:tc>
        <w:tc>
          <w:tcPr>
            <w:tcW w:w="591" w:type="pct"/>
            <w:shd w:val="clear" w:color="auto" w:fill="FFFFFF" w:themeFill="background1"/>
            <w:vAlign w:val="center"/>
          </w:tcPr>
          <w:p w14:paraId="644667C1" w14:textId="77777777" w:rsidR="00D02D0D" w:rsidRPr="00E00CDE"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Upper</w:t>
            </w:r>
          </w:p>
        </w:tc>
        <w:tc>
          <w:tcPr>
            <w:tcW w:w="591" w:type="pct"/>
            <w:shd w:val="clear" w:color="auto" w:fill="FFFFFF" w:themeFill="background1"/>
            <w:vAlign w:val="center"/>
          </w:tcPr>
          <w:p w14:paraId="7C073FA3" w14:textId="77777777" w:rsidR="00D02D0D" w:rsidRPr="00E00CDE"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Median</w:t>
            </w:r>
          </w:p>
        </w:tc>
        <w:tc>
          <w:tcPr>
            <w:tcW w:w="591" w:type="pct"/>
            <w:shd w:val="clear" w:color="auto" w:fill="FFFFFF" w:themeFill="background1"/>
            <w:vAlign w:val="center"/>
          </w:tcPr>
          <w:p w14:paraId="3D2138F7" w14:textId="77777777" w:rsidR="00D02D0D" w:rsidRPr="00E00CDE"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Lower</w:t>
            </w:r>
          </w:p>
        </w:tc>
      </w:tr>
      <w:tr w:rsidR="00D02D0D" w:rsidRPr="006B75C0" w14:paraId="251A9DC1" w14:textId="77777777" w:rsidTr="0068653F">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397" w:type="pct"/>
            <w:shd w:val="clear" w:color="auto" w:fill="FFFFFF" w:themeFill="background1"/>
          </w:tcPr>
          <w:p w14:paraId="301EF7DA" w14:textId="77777777" w:rsidR="00D02D0D" w:rsidRPr="00E00CDE" w:rsidRDefault="00D02D0D" w:rsidP="00910306">
            <w:pPr>
              <w:pStyle w:val="TableTextLeft"/>
              <w:jc w:val="right"/>
              <w:rPr>
                <w:b w:val="0"/>
              </w:rPr>
            </w:pPr>
            <w:r w:rsidRPr="00666A2A">
              <w:rPr>
                <w:rFonts w:cs="Arial"/>
                <w:bCs w:val="0"/>
              </w:rPr>
              <w:t>Pan evaporation</w:t>
            </w:r>
          </w:p>
        </w:tc>
        <w:tc>
          <w:tcPr>
            <w:tcW w:w="55" w:type="pct"/>
            <w:shd w:val="clear" w:color="auto" w:fill="FFFFFF" w:themeFill="background1"/>
            <w:vAlign w:val="center"/>
          </w:tcPr>
          <w:p w14:paraId="2F172A02" w14:textId="77777777" w:rsidR="00D02D0D" w:rsidRPr="00CB734C" w:rsidRDefault="00D02D0D" w:rsidP="00666A2A">
            <w:pPr>
              <w:pStyle w:val="TableTextLeft"/>
              <w:jc w:val="center"/>
              <w:cnfStyle w:val="100000000000" w:firstRow="1" w:lastRow="0" w:firstColumn="0" w:lastColumn="0" w:oddVBand="0" w:evenVBand="0" w:oddHBand="0" w:evenHBand="0" w:firstRowFirstColumn="0" w:firstRowLastColumn="0" w:lastRowFirstColumn="0" w:lastRowLastColumn="0"/>
              <w:rPr>
                <w:b w:val="0"/>
              </w:rPr>
            </w:pPr>
          </w:p>
        </w:tc>
        <w:tc>
          <w:tcPr>
            <w:tcW w:w="591" w:type="pct"/>
            <w:shd w:val="clear" w:color="auto" w:fill="FFFFFF" w:themeFill="background1"/>
            <w:vAlign w:val="center"/>
          </w:tcPr>
          <w:p w14:paraId="26B350F7" w14:textId="77777777" w:rsidR="00D02D0D" w:rsidRPr="00E00CDE" w:rsidRDefault="00D02D0D" w:rsidP="00666A2A">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Median</w:t>
            </w:r>
          </w:p>
        </w:tc>
        <w:tc>
          <w:tcPr>
            <w:tcW w:w="591" w:type="pct"/>
            <w:shd w:val="clear" w:color="auto" w:fill="FFFFFF" w:themeFill="background1"/>
            <w:vAlign w:val="center"/>
          </w:tcPr>
          <w:p w14:paraId="4835DD16" w14:textId="77777777" w:rsidR="00D02D0D" w:rsidRPr="00E00CDE"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Median</w:t>
            </w:r>
          </w:p>
        </w:tc>
        <w:tc>
          <w:tcPr>
            <w:tcW w:w="591" w:type="pct"/>
            <w:shd w:val="clear" w:color="auto" w:fill="FFFFFF" w:themeFill="background1"/>
            <w:vAlign w:val="center"/>
          </w:tcPr>
          <w:p w14:paraId="556F6829" w14:textId="77777777" w:rsidR="00D02D0D" w:rsidRPr="00E00CDE"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Median</w:t>
            </w:r>
          </w:p>
        </w:tc>
        <w:tc>
          <w:tcPr>
            <w:tcW w:w="591" w:type="pct"/>
            <w:shd w:val="clear" w:color="auto" w:fill="FFFFFF" w:themeFill="background1"/>
            <w:vAlign w:val="center"/>
          </w:tcPr>
          <w:p w14:paraId="2DFBDE90" w14:textId="77777777" w:rsidR="00D02D0D" w:rsidRPr="00E00CDE"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Median</w:t>
            </w:r>
          </w:p>
        </w:tc>
        <w:tc>
          <w:tcPr>
            <w:tcW w:w="591" w:type="pct"/>
            <w:shd w:val="clear" w:color="auto" w:fill="FFFFFF" w:themeFill="background1"/>
            <w:vAlign w:val="center"/>
          </w:tcPr>
          <w:p w14:paraId="329602D8" w14:textId="77777777" w:rsidR="00D02D0D" w:rsidRPr="00E00CDE"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Median</w:t>
            </w:r>
          </w:p>
        </w:tc>
        <w:tc>
          <w:tcPr>
            <w:tcW w:w="591" w:type="pct"/>
            <w:shd w:val="clear" w:color="auto" w:fill="FFFFFF" w:themeFill="background1"/>
            <w:vAlign w:val="center"/>
          </w:tcPr>
          <w:p w14:paraId="3FF7EBB7" w14:textId="77777777" w:rsidR="00D02D0D" w:rsidRPr="00E00CDE"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Median</w:t>
            </w:r>
          </w:p>
        </w:tc>
      </w:tr>
      <w:tr w:rsidR="00D02D0D" w:rsidRPr="006B75C0" w14:paraId="529811B3" w14:textId="77777777" w:rsidTr="0068653F">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397" w:type="pct"/>
            <w:shd w:val="clear" w:color="auto" w:fill="FFFFFF" w:themeFill="background1"/>
          </w:tcPr>
          <w:p w14:paraId="0922B987" w14:textId="77777777" w:rsidR="00D02D0D" w:rsidRPr="00E00CDE" w:rsidRDefault="00D02D0D" w:rsidP="00910306">
            <w:pPr>
              <w:pStyle w:val="TableTextLeft"/>
              <w:jc w:val="right"/>
              <w:rPr>
                <w:b w:val="0"/>
              </w:rPr>
            </w:pPr>
            <w:r w:rsidRPr="00666A2A">
              <w:rPr>
                <w:rFonts w:cs="Arial"/>
                <w:bCs w:val="0"/>
              </w:rPr>
              <w:t>No annual spills in reference period</w:t>
            </w:r>
          </w:p>
        </w:tc>
        <w:tc>
          <w:tcPr>
            <w:tcW w:w="55" w:type="pct"/>
            <w:shd w:val="clear" w:color="auto" w:fill="FFFFFF" w:themeFill="background1"/>
            <w:vAlign w:val="center"/>
          </w:tcPr>
          <w:p w14:paraId="14341D4D" w14:textId="77777777" w:rsidR="00D02D0D" w:rsidRPr="00E00CDE" w:rsidRDefault="00D02D0D" w:rsidP="00666A2A">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4</w:t>
            </w:r>
          </w:p>
        </w:tc>
        <w:tc>
          <w:tcPr>
            <w:tcW w:w="591" w:type="pct"/>
            <w:shd w:val="clear" w:color="auto" w:fill="FFFFFF" w:themeFill="background1"/>
            <w:vAlign w:val="center"/>
          </w:tcPr>
          <w:p w14:paraId="2E54E1B9" w14:textId="77777777" w:rsidR="00D02D0D" w:rsidRPr="00E00CDE" w:rsidRDefault="00D02D0D" w:rsidP="00666A2A">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3</w:t>
            </w:r>
          </w:p>
        </w:tc>
        <w:tc>
          <w:tcPr>
            <w:tcW w:w="591" w:type="pct"/>
            <w:shd w:val="clear" w:color="auto" w:fill="FFFFFF" w:themeFill="background1"/>
            <w:vAlign w:val="center"/>
          </w:tcPr>
          <w:p w14:paraId="09644C61" w14:textId="77777777" w:rsidR="00D02D0D" w:rsidRPr="00E00CDE"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1</w:t>
            </w:r>
          </w:p>
        </w:tc>
        <w:tc>
          <w:tcPr>
            <w:tcW w:w="591" w:type="pct"/>
            <w:shd w:val="clear" w:color="auto" w:fill="FFFFFF" w:themeFill="background1"/>
            <w:vAlign w:val="center"/>
          </w:tcPr>
          <w:p w14:paraId="67D2D45E" w14:textId="77777777" w:rsidR="00D02D0D" w:rsidRPr="00E00CDE"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1</w:t>
            </w:r>
          </w:p>
        </w:tc>
        <w:tc>
          <w:tcPr>
            <w:tcW w:w="591" w:type="pct"/>
            <w:shd w:val="clear" w:color="auto" w:fill="FFFFFF" w:themeFill="background1"/>
            <w:vAlign w:val="center"/>
          </w:tcPr>
          <w:p w14:paraId="1E29FDA8" w14:textId="77777777" w:rsidR="00D02D0D" w:rsidRPr="00E00CDE"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1</w:t>
            </w:r>
          </w:p>
        </w:tc>
        <w:tc>
          <w:tcPr>
            <w:tcW w:w="591" w:type="pct"/>
            <w:shd w:val="clear" w:color="auto" w:fill="FFFFFF" w:themeFill="background1"/>
            <w:vAlign w:val="center"/>
          </w:tcPr>
          <w:p w14:paraId="4BF4D1E6" w14:textId="77777777" w:rsidR="00D02D0D" w:rsidRPr="00E00CDE"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1</w:t>
            </w:r>
          </w:p>
        </w:tc>
        <w:tc>
          <w:tcPr>
            <w:tcW w:w="591" w:type="pct"/>
            <w:shd w:val="clear" w:color="auto" w:fill="FFFFFF" w:themeFill="background1"/>
            <w:vAlign w:val="center"/>
          </w:tcPr>
          <w:p w14:paraId="0A25436B" w14:textId="77777777" w:rsidR="00D02D0D" w:rsidRPr="00E00CDE"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0</w:t>
            </w:r>
          </w:p>
        </w:tc>
      </w:tr>
      <w:tr w:rsidR="00D02D0D" w:rsidRPr="006B75C0" w14:paraId="618C0CAC" w14:textId="77777777" w:rsidTr="0068653F">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397" w:type="pct"/>
            <w:shd w:val="clear" w:color="auto" w:fill="FFFFFF" w:themeFill="background1"/>
          </w:tcPr>
          <w:p w14:paraId="2EEBD1DA" w14:textId="77777777" w:rsidR="00D02D0D" w:rsidRPr="00E00CDE" w:rsidRDefault="00D02D0D" w:rsidP="00910306">
            <w:pPr>
              <w:pStyle w:val="TableTextLeft"/>
              <w:jc w:val="right"/>
              <w:rPr>
                <w:b w:val="0"/>
              </w:rPr>
            </w:pPr>
            <w:r w:rsidRPr="00666A2A">
              <w:rPr>
                <w:rFonts w:cs="Arial"/>
                <w:bCs w:val="0"/>
              </w:rPr>
              <w:t>Number of spills in years where annual rainfall exceeded 90th percentile annual historic rainfall</w:t>
            </w:r>
            <w:r w:rsidRPr="00910306">
              <w:rPr>
                <w:rFonts w:cs="Arial"/>
              </w:rPr>
              <w:t xml:space="preserve"> </w:t>
            </w:r>
          </w:p>
        </w:tc>
        <w:tc>
          <w:tcPr>
            <w:tcW w:w="55" w:type="pct"/>
            <w:shd w:val="clear" w:color="auto" w:fill="FFFFFF" w:themeFill="background1"/>
            <w:vAlign w:val="center"/>
          </w:tcPr>
          <w:p w14:paraId="27DE5929" w14:textId="77777777" w:rsidR="00D02D0D" w:rsidRPr="00E00CDE" w:rsidRDefault="00D02D0D" w:rsidP="00666A2A">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1</w:t>
            </w:r>
          </w:p>
        </w:tc>
        <w:tc>
          <w:tcPr>
            <w:tcW w:w="591" w:type="pct"/>
            <w:shd w:val="clear" w:color="auto" w:fill="FFFFFF" w:themeFill="background1"/>
            <w:vAlign w:val="center"/>
          </w:tcPr>
          <w:p w14:paraId="180F3FE1" w14:textId="77777777" w:rsidR="00D02D0D" w:rsidRPr="00E00CDE" w:rsidRDefault="00D02D0D" w:rsidP="00666A2A">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1</w:t>
            </w:r>
          </w:p>
        </w:tc>
        <w:tc>
          <w:tcPr>
            <w:tcW w:w="591" w:type="pct"/>
            <w:shd w:val="clear" w:color="auto" w:fill="FFFFFF" w:themeFill="background1"/>
            <w:vAlign w:val="center"/>
          </w:tcPr>
          <w:p w14:paraId="1C12673E" w14:textId="77777777" w:rsidR="00D02D0D" w:rsidRPr="00E00CDE"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0</w:t>
            </w:r>
          </w:p>
        </w:tc>
        <w:tc>
          <w:tcPr>
            <w:tcW w:w="591" w:type="pct"/>
            <w:shd w:val="clear" w:color="auto" w:fill="FFFFFF" w:themeFill="background1"/>
            <w:vAlign w:val="center"/>
          </w:tcPr>
          <w:p w14:paraId="090F7A76" w14:textId="77777777" w:rsidR="00D02D0D" w:rsidRPr="00E00CDE"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0</w:t>
            </w:r>
          </w:p>
        </w:tc>
        <w:tc>
          <w:tcPr>
            <w:tcW w:w="591" w:type="pct"/>
            <w:shd w:val="clear" w:color="auto" w:fill="FFFFFF" w:themeFill="background1"/>
            <w:vAlign w:val="center"/>
          </w:tcPr>
          <w:p w14:paraId="31D9B88A" w14:textId="77777777" w:rsidR="00D02D0D" w:rsidRPr="00E00CDE"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0</w:t>
            </w:r>
          </w:p>
        </w:tc>
        <w:tc>
          <w:tcPr>
            <w:tcW w:w="591" w:type="pct"/>
            <w:shd w:val="clear" w:color="auto" w:fill="FFFFFF" w:themeFill="background1"/>
            <w:vAlign w:val="center"/>
          </w:tcPr>
          <w:p w14:paraId="08895E67" w14:textId="77777777" w:rsidR="00D02D0D" w:rsidRPr="00E00CDE"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0</w:t>
            </w:r>
          </w:p>
        </w:tc>
        <w:tc>
          <w:tcPr>
            <w:tcW w:w="591" w:type="pct"/>
            <w:shd w:val="clear" w:color="auto" w:fill="FFFFFF" w:themeFill="background1"/>
            <w:vAlign w:val="center"/>
          </w:tcPr>
          <w:p w14:paraId="18F747D9" w14:textId="77777777" w:rsidR="00D02D0D" w:rsidRPr="00E00CDE"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0</w:t>
            </w:r>
          </w:p>
        </w:tc>
      </w:tr>
    </w:tbl>
    <w:p w14:paraId="77E94B62" w14:textId="77777777" w:rsidR="0068653F" w:rsidRDefault="0068653F" w:rsidP="00D02D0D">
      <w:pPr>
        <w:pStyle w:val="BodyText"/>
        <w:rPr>
          <w:rFonts w:asciiTheme="majorHAnsi" w:hAnsiTheme="majorHAnsi" w:cstheme="majorHAnsi"/>
        </w:rPr>
      </w:pPr>
    </w:p>
    <w:p w14:paraId="54CF0F34" w14:textId="4718C079" w:rsidR="00D02D0D" w:rsidRPr="006B75C0" w:rsidRDefault="00D02D0D" w:rsidP="0068653F">
      <w:pPr>
        <w:pStyle w:val="BodyText"/>
        <w:jc w:val="both"/>
        <w:rPr>
          <w:rFonts w:asciiTheme="majorHAnsi" w:hAnsiTheme="majorHAnsi" w:cstheme="majorHAnsi"/>
        </w:rPr>
      </w:pPr>
      <w:r w:rsidRPr="006B75C0">
        <w:rPr>
          <w:rFonts w:asciiTheme="majorHAnsi" w:hAnsiTheme="majorHAnsi" w:cstheme="majorHAnsi"/>
        </w:rPr>
        <w:t xml:space="preserve">As shown in </w:t>
      </w:r>
      <w:r w:rsidR="00AD0C2B">
        <w:rPr>
          <w:rFonts w:asciiTheme="majorHAnsi" w:hAnsiTheme="majorHAnsi" w:cstheme="majorHAnsi"/>
        </w:rPr>
        <w:fldChar w:fldCharType="begin"/>
      </w:r>
      <w:r w:rsidR="00AD0C2B">
        <w:rPr>
          <w:rFonts w:asciiTheme="majorHAnsi" w:hAnsiTheme="majorHAnsi" w:cstheme="majorHAnsi"/>
        </w:rPr>
        <w:instrText xml:space="preserve"> REF _Ref107304208 \h </w:instrText>
      </w:r>
      <w:r w:rsidR="00C23F40">
        <w:rPr>
          <w:rFonts w:asciiTheme="majorHAnsi" w:hAnsiTheme="majorHAnsi" w:cstheme="majorHAnsi"/>
        </w:rPr>
        <w:instrText xml:space="preserve"> \* MERGEFORMAT </w:instrText>
      </w:r>
      <w:r w:rsidR="00AD0C2B">
        <w:rPr>
          <w:rFonts w:asciiTheme="majorHAnsi" w:hAnsiTheme="majorHAnsi" w:cstheme="majorHAnsi"/>
        </w:rPr>
      </w:r>
      <w:r w:rsidR="00AD0C2B">
        <w:rPr>
          <w:rFonts w:asciiTheme="majorHAnsi" w:hAnsiTheme="majorHAnsi" w:cstheme="majorHAnsi"/>
        </w:rPr>
        <w:fldChar w:fldCharType="separate"/>
      </w:r>
      <w:r w:rsidR="00C07B66" w:rsidRPr="00534A2D">
        <w:rPr>
          <w:rFonts w:asciiTheme="majorHAnsi" w:hAnsiTheme="majorHAnsi"/>
        </w:rPr>
        <w:t xml:space="preserve">Figure </w:t>
      </w:r>
      <w:r w:rsidR="00C07B66">
        <w:rPr>
          <w:rFonts w:asciiTheme="majorHAnsi" w:hAnsiTheme="majorHAnsi"/>
          <w:noProof/>
        </w:rPr>
        <w:t>38</w:t>
      </w:r>
      <w:r w:rsidR="00AD0C2B">
        <w:rPr>
          <w:rFonts w:asciiTheme="majorHAnsi" w:hAnsiTheme="majorHAnsi" w:cstheme="majorHAnsi"/>
        </w:rPr>
        <w:fldChar w:fldCharType="end"/>
      </w:r>
      <w:r w:rsidRPr="006B75C0">
        <w:rPr>
          <w:rFonts w:asciiTheme="majorHAnsi" w:hAnsiTheme="majorHAnsi" w:cstheme="majorHAnsi"/>
        </w:rPr>
        <w:t xml:space="preserve">, rainfall and evaporation are projected to decrease and increase respectively. Therefore, available volume in the storage may decrease over time reducing the potential spill volume and number of annual spills. The projected changes are less under the RCP4.5 scenario, resulting in a potentially higher spill volume and frequency than the RCP8.5 scenario. </w:t>
      </w:r>
    </w:p>
    <w:p w14:paraId="26872D3C" w14:textId="77777777" w:rsidR="00D02D0D" w:rsidRPr="006B75C0" w:rsidRDefault="00D02D0D" w:rsidP="0068653F">
      <w:pPr>
        <w:pStyle w:val="BodyText"/>
        <w:jc w:val="both"/>
        <w:rPr>
          <w:rFonts w:asciiTheme="majorHAnsi" w:hAnsiTheme="majorHAnsi" w:cstheme="majorHAnsi"/>
        </w:rPr>
      </w:pPr>
      <w:r w:rsidRPr="006B75C0">
        <w:rPr>
          <w:rFonts w:asciiTheme="majorHAnsi" w:hAnsiTheme="majorHAnsi" w:cstheme="majorHAnsi"/>
        </w:rPr>
        <w:t xml:space="preserve">This means the required winter storage and irrigation system size may be less than projected using the historic climate data. It also means the ability to reliably supply recycled water demands could be affected in the future due to the impacts of climate changes hindering water corporations’ abilities to achieve the theoretical objectives identified in </w:t>
      </w:r>
      <w:r>
        <w:rPr>
          <w:rFonts w:asciiTheme="majorHAnsi" w:hAnsiTheme="majorHAnsi" w:cstheme="majorHAnsi"/>
        </w:rPr>
        <w:t>Step 3</w:t>
      </w:r>
      <w:r w:rsidRPr="006B75C0">
        <w:rPr>
          <w:rFonts w:asciiTheme="majorHAnsi" w:hAnsiTheme="majorHAnsi" w:cstheme="majorHAnsi"/>
        </w:rPr>
        <w:t>.</w:t>
      </w:r>
    </w:p>
    <w:p w14:paraId="2ADF2D7E" w14:textId="69D2DA54" w:rsidR="00D02D0D" w:rsidRPr="006B75C0" w:rsidRDefault="00D02D0D" w:rsidP="0068653F">
      <w:pPr>
        <w:pStyle w:val="BodyText"/>
        <w:jc w:val="both"/>
        <w:rPr>
          <w:rFonts w:asciiTheme="majorHAnsi" w:hAnsiTheme="majorHAnsi" w:cstheme="majorHAnsi"/>
        </w:rPr>
      </w:pPr>
      <w:r w:rsidRPr="006B75C0">
        <w:rPr>
          <w:rFonts w:asciiTheme="majorHAnsi" w:hAnsiTheme="majorHAnsi" w:cstheme="majorHAnsi"/>
        </w:rPr>
        <w:t xml:space="preserve">The number of months where a recycled water demand shortfall may occur, and the corresponding percentage volume shortfall was assessed for the median climate conditions and RCP8.5 scenario to understand the potential impact of climate change on recycled water reliability, refer to </w:t>
      </w:r>
      <w:r w:rsidR="006F5CC4">
        <w:rPr>
          <w:rFonts w:asciiTheme="majorHAnsi" w:hAnsiTheme="majorHAnsi" w:cstheme="majorHAnsi"/>
        </w:rPr>
        <w:fldChar w:fldCharType="begin"/>
      </w:r>
      <w:r w:rsidR="006F5CC4">
        <w:rPr>
          <w:rFonts w:asciiTheme="majorHAnsi" w:hAnsiTheme="majorHAnsi" w:cstheme="majorHAnsi"/>
        </w:rPr>
        <w:instrText xml:space="preserve"> REF _Ref107312745 \h </w:instrText>
      </w:r>
      <w:r w:rsidR="00C23F40">
        <w:rPr>
          <w:rFonts w:asciiTheme="majorHAnsi" w:hAnsiTheme="majorHAnsi" w:cstheme="majorHAnsi"/>
        </w:rPr>
        <w:instrText xml:space="preserve"> \* MERGEFORMAT </w:instrText>
      </w:r>
      <w:r w:rsidR="006F5CC4">
        <w:rPr>
          <w:rFonts w:asciiTheme="majorHAnsi" w:hAnsiTheme="majorHAnsi" w:cstheme="majorHAnsi"/>
        </w:rPr>
      </w:r>
      <w:r w:rsidR="006F5CC4">
        <w:rPr>
          <w:rFonts w:asciiTheme="majorHAnsi" w:hAnsiTheme="majorHAnsi" w:cstheme="majorHAnsi"/>
        </w:rPr>
        <w:fldChar w:fldCharType="separate"/>
      </w:r>
      <w:r w:rsidR="00C07B66" w:rsidRPr="00534A2D">
        <w:rPr>
          <w:rFonts w:asciiTheme="majorHAnsi" w:hAnsiTheme="majorHAnsi"/>
        </w:rPr>
        <w:t xml:space="preserve">Figure </w:t>
      </w:r>
      <w:r w:rsidR="00C07B66">
        <w:rPr>
          <w:rFonts w:asciiTheme="majorHAnsi" w:hAnsiTheme="majorHAnsi"/>
          <w:noProof/>
        </w:rPr>
        <w:t>39</w:t>
      </w:r>
      <w:r w:rsidR="006F5CC4">
        <w:rPr>
          <w:rFonts w:asciiTheme="majorHAnsi" w:hAnsiTheme="majorHAnsi" w:cstheme="majorHAnsi"/>
        </w:rPr>
        <w:fldChar w:fldCharType="end"/>
      </w:r>
      <w:r w:rsidRPr="006B75C0">
        <w:rPr>
          <w:rFonts w:asciiTheme="majorHAnsi" w:hAnsiTheme="majorHAnsi" w:cstheme="majorHAnsi"/>
        </w:rPr>
        <w:t xml:space="preserve">. The percentage of months where there is a shortfall in irrigation demand over the reference period for the historic, dry and median climate conditions RCP8.5 and RCP4.5 scenario was also assessed, </w:t>
      </w:r>
      <w:r>
        <w:rPr>
          <w:rFonts w:asciiTheme="majorHAnsi" w:hAnsiTheme="majorHAnsi" w:cstheme="majorHAnsi"/>
        </w:rPr>
        <w:t>see</w:t>
      </w:r>
      <w:r w:rsidRPr="006B75C0">
        <w:rPr>
          <w:rFonts w:asciiTheme="majorHAnsi" w:hAnsiTheme="majorHAnsi" w:cstheme="majorHAnsi"/>
        </w:rPr>
        <w:t xml:space="preserve"> </w:t>
      </w:r>
      <w:r w:rsidR="00AD0C2B">
        <w:rPr>
          <w:rFonts w:asciiTheme="majorHAnsi" w:hAnsiTheme="majorHAnsi" w:cstheme="majorHAnsi"/>
        </w:rPr>
        <w:fldChar w:fldCharType="begin"/>
      </w:r>
      <w:r w:rsidR="00AD0C2B">
        <w:rPr>
          <w:rFonts w:asciiTheme="majorHAnsi" w:hAnsiTheme="majorHAnsi" w:cstheme="majorHAnsi"/>
        </w:rPr>
        <w:instrText xml:space="preserve"> REF _Ref107304279 \h </w:instrText>
      </w:r>
      <w:r w:rsidR="00C23F40">
        <w:rPr>
          <w:rFonts w:asciiTheme="majorHAnsi" w:hAnsiTheme="majorHAnsi" w:cstheme="majorHAnsi"/>
        </w:rPr>
        <w:instrText xml:space="preserve"> \* MERGEFORMAT </w:instrText>
      </w:r>
      <w:r w:rsidR="00AD0C2B">
        <w:rPr>
          <w:rFonts w:asciiTheme="majorHAnsi" w:hAnsiTheme="majorHAnsi" w:cstheme="majorHAnsi"/>
        </w:rPr>
      </w:r>
      <w:r w:rsidR="00AD0C2B">
        <w:rPr>
          <w:rFonts w:asciiTheme="majorHAnsi" w:hAnsiTheme="majorHAnsi" w:cstheme="majorHAnsi"/>
        </w:rPr>
        <w:fldChar w:fldCharType="separate"/>
      </w:r>
      <w:r w:rsidR="00C07B66" w:rsidRPr="00534A2D">
        <w:rPr>
          <w:rFonts w:asciiTheme="majorHAnsi" w:hAnsiTheme="majorHAnsi"/>
        </w:rPr>
        <w:t xml:space="preserve">Table </w:t>
      </w:r>
      <w:r w:rsidR="00C07B66">
        <w:rPr>
          <w:rFonts w:asciiTheme="majorHAnsi" w:hAnsiTheme="majorHAnsi"/>
          <w:noProof/>
        </w:rPr>
        <w:t>37</w:t>
      </w:r>
      <w:r w:rsidR="00AD0C2B">
        <w:rPr>
          <w:rFonts w:asciiTheme="majorHAnsi" w:hAnsiTheme="majorHAnsi" w:cstheme="majorHAnsi"/>
        </w:rPr>
        <w:fldChar w:fldCharType="end"/>
      </w:r>
      <w:r w:rsidRPr="006B75C0">
        <w:rPr>
          <w:rFonts w:asciiTheme="majorHAnsi" w:hAnsiTheme="majorHAnsi" w:cstheme="majorHAnsi"/>
        </w:rPr>
        <w:t>.</w:t>
      </w:r>
    </w:p>
    <w:p w14:paraId="4EE0F451" w14:textId="06E08E12" w:rsidR="00D02D0D" w:rsidRPr="006B75C0" w:rsidRDefault="00023AF0" w:rsidP="00D02D0D">
      <w:pPr>
        <w:pStyle w:val="BodyText"/>
        <w:rPr>
          <w:rFonts w:asciiTheme="majorHAnsi" w:hAnsiTheme="majorHAnsi" w:cstheme="majorHAnsi"/>
        </w:rPr>
      </w:pPr>
      <w:r>
        <w:rPr>
          <w:rFonts w:asciiTheme="majorHAnsi" w:hAnsiTheme="majorHAnsi" w:cstheme="majorHAnsi"/>
          <w:noProof/>
        </w:rPr>
        <w:drawing>
          <wp:inline distT="0" distB="0" distL="0" distR="0" wp14:anchorId="1706FDB1" wp14:editId="011168F4">
            <wp:extent cx="6120765" cy="2023745"/>
            <wp:effectExtent l="0" t="0" r="0" b="0"/>
            <wp:docPr id="2096" name="Picture 209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 name="Picture 2096" descr="Chart, histogram&#10;&#10;Description automatically generated"/>
                    <pic:cNvPicPr/>
                  </pic:nvPicPr>
                  <pic:blipFill>
                    <a:blip r:embed="rId189" cstate="email">
                      <a:extLst>
                        <a:ext uri="{28A0092B-C50C-407E-A947-70E740481C1C}">
                          <a14:useLocalDpi xmlns:a14="http://schemas.microsoft.com/office/drawing/2010/main"/>
                        </a:ext>
                      </a:extLst>
                    </a:blip>
                    <a:stretch>
                      <a:fillRect/>
                    </a:stretch>
                  </pic:blipFill>
                  <pic:spPr>
                    <a:xfrm>
                      <a:off x="0" y="0"/>
                      <a:ext cx="6120765" cy="2023745"/>
                    </a:xfrm>
                    <a:prstGeom prst="rect">
                      <a:avLst/>
                    </a:prstGeom>
                  </pic:spPr>
                </pic:pic>
              </a:graphicData>
            </a:graphic>
          </wp:inline>
        </w:drawing>
      </w:r>
    </w:p>
    <w:p w14:paraId="2709B473" w14:textId="78687A7D" w:rsidR="00D02D0D" w:rsidRPr="00534A2D" w:rsidRDefault="00D02D0D" w:rsidP="002B4958">
      <w:pPr>
        <w:pStyle w:val="Caption"/>
        <w:keepNext w:val="0"/>
        <w:rPr>
          <w:rFonts w:asciiTheme="majorHAnsi" w:hAnsiTheme="majorHAnsi"/>
        </w:rPr>
      </w:pPr>
      <w:bookmarkStart w:id="1516" w:name="_Ref107312745"/>
      <w:bookmarkStart w:id="1517" w:name="_Toc110338348"/>
      <w:r w:rsidRPr="00534A2D">
        <w:rPr>
          <w:rFonts w:asciiTheme="majorHAnsi" w:hAnsiTheme="majorHAnsi"/>
        </w:rPr>
        <w:t xml:space="preserve">Figure </w:t>
      </w:r>
      <w:r>
        <w:rPr>
          <w:rFonts w:asciiTheme="majorHAnsi" w:hAnsiTheme="majorHAnsi"/>
        </w:rPr>
        <w:fldChar w:fldCharType="begin"/>
      </w:r>
      <w:r>
        <w:rPr>
          <w:rFonts w:asciiTheme="majorHAnsi" w:hAnsiTheme="majorHAnsi"/>
        </w:rPr>
        <w:instrText xml:space="preserve"> SEQ Figure \* ARABIC </w:instrText>
      </w:r>
      <w:r>
        <w:rPr>
          <w:rFonts w:asciiTheme="majorHAnsi" w:hAnsiTheme="majorHAnsi"/>
        </w:rPr>
        <w:fldChar w:fldCharType="separate"/>
      </w:r>
      <w:r w:rsidR="00C07B66">
        <w:rPr>
          <w:rFonts w:asciiTheme="majorHAnsi" w:hAnsiTheme="majorHAnsi"/>
          <w:noProof/>
        </w:rPr>
        <w:t>39</w:t>
      </w:r>
      <w:r>
        <w:rPr>
          <w:rFonts w:asciiTheme="majorHAnsi" w:hAnsiTheme="majorHAnsi"/>
        </w:rPr>
        <w:fldChar w:fldCharType="end"/>
      </w:r>
      <w:bookmarkEnd w:id="1516"/>
      <w:r w:rsidRPr="006A2506">
        <w:rPr>
          <w:rFonts w:asciiTheme="majorHAnsi" w:hAnsiTheme="majorHAnsi" w:cstheme="majorHAnsi"/>
          <w:color w:val="auto"/>
        </w:rPr>
        <w:t>:</w:t>
      </w:r>
      <w:r w:rsidRPr="00534A2D">
        <w:rPr>
          <w:rFonts w:asciiTheme="majorHAnsi" w:hAnsiTheme="majorHAnsi"/>
        </w:rPr>
        <w:t xml:space="preserve"> Irrigation demand shortfall historic versus median conditions for RCP8.5 scenario</w:t>
      </w:r>
      <w:bookmarkEnd w:id="1517"/>
    </w:p>
    <w:p w14:paraId="3A5C5E45" w14:textId="596AA46D" w:rsidR="00D02D0D" w:rsidRPr="00534A2D" w:rsidRDefault="00D02D0D" w:rsidP="00D02D0D">
      <w:pPr>
        <w:pStyle w:val="Caption"/>
        <w:rPr>
          <w:rFonts w:asciiTheme="majorHAnsi" w:hAnsiTheme="majorHAnsi"/>
        </w:rPr>
      </w:pPr>
      <w:bookmarkStart w:id="1518" w:name="_Ref107304279"/>
      <w:bookmarkStart w:id="1519" w:name="_Ref107304274"/>
      <w:bookmarkStart w:id="1520" w:name="_Toc110338311"/>
      <w:r w:rsidRPr="00534A2D">
        <w:rPr>
          <w:rFonts w:asciiTheme="majorHAnsi" w:hAnsiTheme="majorHAnsi"/>
        </w:rPr>
        <w:t xml:space="preserve">Table </w:t>
      </w:r>
      <w:r>
        <w:rPr>
          <w:rFonts w:asciiTheme="majorHAnsi" w:hAnsiTheme="majorHAnsi"/>
        </w:rPr>
        <w:fldChar w:fldCharType="begin"/>
      </w:r>
      <w:r>
        <w:rPr>
          <w:rFonts w:asciiTheme="majorHAnsi" w:hAnsiTheme="majorHAnsi"/>
        </w:rPr>
        <w:instrText xml:space="preserve"> SEQ Table \* ARABIC </w:instrText>
      </w:r>
      <w:r>
        <w:rPr>
          <w:rFonts w:asciiTheme="majorHAnsi" w:hAnsiTheme="majorHAnsi"/>
        </w:rPr>
        <w:fldChar w:fldCharType="separate"/>
      </w:r>
      <w:r w:rsidR="00C07B66">
        <w:rPr>
          <w:rFonts w:asciiTheme="majorHAnsi" w:hAnsiTheme="majorHAnsi"/>
          <w:noProof/>
        </w:rPr>
        <w:t>37</w:t>
      </w:r>
      <w:r>
        <w:rPr>
          <w:rFonts w:asciiTheme="majorHAnsi" w:hAnsiTheme="majorHAnsi"/>
        </w:rPr>
        <w:fldChar w:fldCharType="end"/>
      </w:r>
      <w:bookmarkEnd w:id="1518"/>
      <w:r w:rsidRPr="006A2506">
        <w:rPr>
          <w:rFonts w:asciiTheme="majorHAnsi" w:hAnsiTheme="majorHAnsi" w:cstheme="majorHAnsi"/>
          <w:color w:val="auto"/>
        </w:rPr>
        <w:t>:</w:t>
      </w:r>
      <w:r w:rsidRPr="00534A2D">
        <w:rPr>
          <w:rFonts w:asciiTheme="majorHAnsi" w:hAnsiTheme="majorHAnsi"/>
        </w:rPr>
        <w:t xml:space="preserve"> Percentage of months of reference period with irrigation demand shortfall using historic, wet, median and dry climate conditions</w:t>
      </w:r>
      <w:bookmarkEnd w:id="1519"/>
      <w:bookmarkEnd w:id="1520"/>
    </w:p>
    <w:tbl>
      <w:tblPr>
        <w:tblStyle w:val="TableGrid"/>
        <w:tblW w:w="5000" w:type="pct"/>
        <w:tblLayout w:type="fixed"/>
        <w:tblLook w:val="04A0" w:firstRow="1" w:lastRow="0" w:firstColumn="1" w:lastColumn="0" w:noHBand="0" w:noVBand="1"/>
      </w:tblPr>
      <w:tblGrid>
        <w:gridCol w:w="2410"/>
        <w:gridCol w:w="993"/>
        <w:gridCol w:w="1039"/>
        <w:gridCol w:w="1039"/>
        <w:gridCol w:w="443"/>
        <w:gridCol w:w="596"/>
        <w:gridCol w:w="1039"/>
        <w:gridCol w:w="1039"/>
        <w:gridCol w:w="1041"/>
      </w:tblGrid>
      <w:tr w:rsidR="00D02D0D" w:rsidRPr="006B75C0" w14:paraId="5A2F1901" w14:textId="77777777" w:rsidTr="0068653F">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250" w:type="pct"/>
            <w:vMerge w:val="restart"/>
            <w:shd w:val="clear" w:color="auto" w:fill="00B2A9" w:themeFill="accent1"/>
            <w:vAlign w:val="center"/>
          </w:tcPr>
          <w:p w14:paraId="04994347" w14:textId="77777777" w:rsidR="00D02D0D" w:rsidRPr="002D212A" w:rsidRDefault="00D02D0D" w:rsidP="002B4958">
            <w:pPr>
              <w:pStyle w:val="TableHeadingLeft"/>
              <w:jc w:val="center"/>
              <w:rPr>
                <w:rFonts w:cs="Arial"/>
                <w:b/>
                <w:bCs w:val="0"/>
                <w:color w:val="FFFFFF" w:themeColor="background1"/>
              </w:rPr>
            </w:pPr>
            <w:r w:rsidRPr="002D212A">
              <w:rPr>
                <w:b/>
                <w:bCs w:val="0"/>
                <w:color w:val="FFFFFF" w:themeColor="background1"/>
              </w:rPr>
              <w:t>Description</w:t>
            </w:r>
          </w:p>
        </w:tc>
        <w:tc>
          <w:tcPr>
            <w:tcW w:w="515" w:type="pct"/>
            <w:vMerge w:val="restart"/>
            <w:shd w:val="clear" w:color="auto" w:fill="00B2A9" w:themeFill="accent1"/>
            <w:vAlign w:val="center"/>
          </w:tcPr>
          <w:p w14:paraId="06B6B5D7" w14:textId="77777777" w:rsidR="00D02D0D" w:rsidRPr="002D212A" w:rsidRDefault="00D02D0D" w:rsidP="002B4958">
            <w:pPr>
              <w:pStyle w:val="TableHeadingLeft"/>
              <w:jc w:val="center"/>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rPr>
            </w:pPr>
            <w:r w:rsidRPr="002D212A">
              <w:rPr>
                <w:b/>
                <w:bCs w:val="0"/>
                <w:color w:val="FFFFFF" w:themeColor="background1"/>
              </w:rPr>
              <w:t>Historic Climate Data</w:t>
            </w:r>
          </w:p>
        </w:tc>
        <w:tc>
          <w:tcPr>
            <w:tcW w:w="3236" w:type="pct"/>
            <w:gridSpan w:val="7"/>
            <w:shd w:val="clear" w:color="auto" w:fill="00B2A9" w:themeFill="accent1"/>
            <w:vAlign w:val="center"/>
          </w:tcPr>
          <w:p w14:paraId="2A6AB1AE" w14:textId="77777777" w:rsidR="00D02D0D" w:rsidRPr="002D212A" w:rsidRDefault="00D02D0D" w:rsidP="002B4958">
            <w:pPr>
              <w:pStyle w:val="TableHeadingLeft"/>
              <w:jc w:val="center"/>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rPr>
            </w:pPr>
            <w:r w:rsidRPr="002D212A">
              <w:rPr>
                <w:b/>
                <w:bCs w:val="0"/>
                <w:color w:val="FFFFFF" w:themeColor="background1"/>
              </w:rPr>
              <w:t>Climate Projected Climate Data</w:t>
            </w:r>
          </w:p>
        </w:tc>
      </w:tr>
      <w:tr w:rsidR="00D02D0D" w:rsidRPr="006B75C0" w14:paraId="1362FD4D" w14:textId="77777777" w:rsidTr="0068653F">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250" w:type="pct"/>
            <w:vMerge/>
            <w:shd w:val="clear" w:color="auto" w:fill="00B2A9" w:themeFill="accent1"/>
          </w:tcPr>
          <w:p w14:paraId="5BDF2F6D" w14:textId="77777777" w:rsidR="00D02D0D" w:rsidRPr="002D212A" w:rsidRDefault="00D02D0D">
            <w:pPr>
              <w:pStyle w:val="TableTextCentre"/>
              <w:rPr>
                <w:rFonts w:cs="Arial"/>
                <w:bCs w:val="0"/>
                <w:color w:val="FFFFFF" w:themeColor="background1"/>
              </w:rPr>
            </w:pPr>
          </w:p>
        </w:tc>
        <w:tc>
          <w:tcPr>
            <w:tcW w:w="515" w:type="pct"/>
            <w:vMerge/>
            <w:shd w:val="clear" w:color="auto" w:fill="00B2A9" w:themeFill="accent1"/>
          </w:tcPr>
          <w:p w14:paraId="1C2B504D" w14:textId="77777777" w:rsidR="00D02D0D" w:rsidRPr="002D212A" w:rsidRDefault="00D02D0D">
            <w:pPr>
              <w:pStyle w:val="TableTextCentre"/>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rPr>
            </w:pPr>
          </w:p>
        </w:tc>
        <w:tc>
          <w:tcPr>
            <w:tcW w:w="1308" w:type="pct"/>
            <w:gridSpan w:val="3"/>
            <w:shd w:val="clear" w:color="auto" w:fill="00B2A9" w:themeFill="accent1"/>
          </w:tcPr>
          <w:p w14:paraId="44B45C6F" w14:textId="77777777" w:rsidR="00D02D0D" w:rsidRPr="002D212A" w:rsidRDefault="00D02D0D">
            <w:pPr>
              <w:pStyle w:val="TableTextCentre"/>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rPr>
            </w:pPr>
            <w:r w:rsidRPr="002D212A">
              <w:rPr>
                <w:bCs w:val="0"/>
                <w:color w:val="FFFFFF" w:themeColor="background1"/>
              </w:rPr>
              <w:t>RCP4.5</w:t>
            </w:r>
          </w:p>
        </w:tc>
        <w:tc>
          <w:tcPr>
            <w:tcW w:w="1928" w:type="pct"/>
            <w:gridSpan w:val="4"/>
            <w:shd w:val="clear" w:color="auto" w:fill="00B2A9" w:themeFill="accent1"/>
          </w:tcPr>
          <w:p w14:paraId="564AEC95" w14:textId="77777777" w:rsidR="00D02D0D" w:rsidRPr="002D212A" w:rsidRDefault="00D02D0D">
            <w:pPr>
              <w:pStyle w:val="TableTextCentre"/>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rPr>
            </w:pPr>
            <w:r w:rsidRPr="002D212A">
              <w:rPr>
                <w:bCs w:val="0"/>
                <w:color w:val="FFFFFF" w:themeColor="background1"/>
              </w:rPr>
              <w:t>RCP8.5</w:t>
            </w:r>
          </w:p>
        </w:tc>
      </w:tr>
      <w:tr w:rsidR="0068653F" w:rsidRPr="006B75C0" w14:paraId="4381E56D" w14:textId="77777777" w:rsidTr="0068653F">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250" w:type="pct"/>
            <w:vMerge/>
            <w:shd w:val="clear" w:color="auto" w:fill="00B2A9" w:themeFill="accent1"/>
          </w:tcPr>
          <w:p w14:paraId="579C3F66" w14:textId="77777777" w:rsidR="00D02D0D" w:rsidRPr="002D212A" w:rsidRDefault="00D02D0D">
            <w:pPr>
              <w:pStyle w:val="TableTextCentre"/>
              <w:rPr>
                <w:rFonts w:cs="Arial"/>
                <w:bCs w:val="0"/>
                <w:color w:val="FFFFFF" w:themeColor="background1"/>
              </w:rPr>
            </w:pPr>
          </w:p>
        </w:tc>
        <w:tc>
          <w:tcPr>
            <w:tcW w:w="515" w:type="pct"/>
            <w:vMerge/>
            <w:shd w:val="clear" w:color="auto" w:fill="00B2A9" w:themeFill="accent1"/>
          </w:tcPr>
          <w:p w14:paraId="20391063" w14:textId="77777777" w:rsidR="00D02D0D" w:rsidRPr="002D212A" w:rsidRDefault="00D02D0D">
            <w:pPr>
              <w:pStyle w:val="TableTextCentre"/>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rPr>
            </w:pPr>
          </w:p>
        </w:tc>
        <w:tc>
          <w:tcPr>
            <w:tcW w:w="539" w:type="pct"/>
            <w:shd w:val="clear" w:color="auto" w:fill="00B2A9" w:themeFill="accent1"/>
          </w:tcPr>
          <w:p w14:paraId="483661C2" w14:textId="77777777" w:rsidR="00D02D0D" w:rsidRPr="002D212A" w:rsidRDefault="00D02D0D">
            <w:pPr>
              <w:pStyle w:val="TableTextCentre"/>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rPr>
            </w:pPr>
            <w:r w:rsidRPr="002D212A">
              <w:rPr>
                <w:bCs w:val="0"/>
                <w:color w:val="FFFFFF" w:themeColor="background1"/>
              </w:rPr>
              <w:t>Wet</w:t>
            </w:r>
          </w:p>
        </w:tc>
        <w:tc>
          <w:tcPr>
            <w:tcW w:w="539" w:type="pct"/>
            <w:shd w:val="clear" w:color="auto" w:fill="00B2A9" w:themeFill="accent1"/>
          </w:tcPr>
          <w:p w14:paraId="6951275E" w14:textId="77777777" w:rsidR="00D02D0D" w:rsidRPr="002D212A" w:rsidRDefault="00D02D0D">
            <w:pPr>
              <w:pStyle w:val="TableTextCentre"/>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rPr>
            </w:pPr>
            <w:r w:rsidRPr="002D212A">
              <w:rPr>
                <w:bCs w:val="0"/>
                <w:color w:val="FFFFFF" w:themeColor="background1"/>
              </w:rPr>
              <w:t>Median</w:t>
            </w:r>
          </w:p>
        </w:tc>
        <w:tc>
          <w:tcPr>
            <w:tcW w:w="539" w:type="pct"/>
            <w:gridSpan w:val="2"/>
            <w:shd w:val="clear" w:color="auto" w:fill="00B2A9" w:themeFill="accent1"/>
          </w:tcPr>
          <w:p w14:paraId="69601D75" w14:textId="77777777" w:rsidR="00D02D0D" w:rsidRPr="002D212A" w:rsidRDefault="00D02D0D">
            <w:pPr>
              <w:pStyle w:val="TableTextCentre"/>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rPr>
            </w:pPr>
            <w:r w:rsidRPr="002D212A">
              <w:rPr>
                <w:bCs w:val="0"/>
                <w:color w:val="FFFFFF" w:themeColor="background1"/>
              </w:rPr>
              <w:t>Dry</w:t>
            </w:r>
          </w:p>
        </w:tc>
        <w:tc>
          <w:tcPr>
            <w:tcW w:w="539" w:type="pct"/>
            <w:shd w:val="clear" w:color="auto" w:fill="00B2A9" w:themeFill="accent1"/>
          </w:tcPr>
          <w:p w14:paraId="27570951" w14:textId="77777777" w:rsidR="00D02D0D" w:rsidRPr="002D212A" w:rsidRDefault="00D02D0D">
            <w:pPr>
              <w:pStyle w:val="TableTextCentre"/>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rPr>
            </w:pPr>
            <w:r w:rsidRPr="002D212A">
              <w:rPr>
                <w:bCs w:val="0"/>
                <w:color w:val="FFFFFF" w:themeColor="background1"/>
              </w:rPr>
              <w:t>Wet</w:t>
            </w:r>
          </w:p>
        </w:tc>
        <w:tc>
          <w:tcPr>
            <w:tcW w:w="539" w:type="pct"/>
            <w:shd w:val="clear" w:color="auto" w:fill="00B2A9" w:themeFill="accent1"/>
          </w:tcPr>
          <w:p w14:paraId="510D2CE9" w14:textId="77777777" w:rsidR="00D02D0D" w:rsidRPr="002D212A" w:rsidRDefault="00D02D0D">
            <w:pPr>
              <w:pStyle w:val="TableTextCentre"/>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rPr>
            </w:pPr>
            <w:r w:rsidRPr="002D212A">
              <w:rPr>
                <w:bCs w:val="0"/>
                <w:color w:val="FFFFFF" w:themeColor="background1"/>
              </w:rPr>
              <w:t>Median</w:t>
            </w:r>
          </w:p>
        </w:tc>
        <w:tc>
          <w:tcPr>
            <w:tcW w:w="539" w:type="pct"/>
            <w:shd w:val="clear" w:color="auto" w:fill="00B2A9" w:themeFill="accent1"/>
          </w:tcPr>
          <w:p w14:paraId="0180C13D" w14:textId="77777777" w:rsidR="00D02D0D" w:rsidRPr="002D212A" w:rsidRDefault="00D02D0D">
            <w:pPr>
              <w:pStyle w:val="TableTextCentre"/>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rPr>
            </w:pPr>
            <w:r w:rsidRPr="002D212A">
              <w:rPr>
                <w:bCs w:val="0"/>
                <w:color w:val="FFFFFF" w:themeColor="background1"/>
              </w:rPr>
              <w:t>Dry</w:t>
            </w:r>
          </w:p>
        </w:tc>
      </w:tr>
      <w:tr w:rsidR="0068653F" w:rsidRPr="006B75C0" w14:paraId="0327C4FF" w14:textId="77777777" w:rsidTr="0068653F">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250" w:type="pct"/>
            <w:shd w:val="clear" w:color="auto" w:fill="FFFFFF" w:themeFill="background1"/>
          </w:tcPr>
          <w:p w14:paraId="694B5D24" w14:textId="77777777" w:rsidR="00D02D0D" w:rsidRPr="00E00CDE" w:rsidRDefault="00D02D0D" w:rsidP="00910306">
            <w:pPr>
              <w:pStyle w:val="TableTextLeft"/>
              <w:jc w:val="right"/>
              <w:rPr>
                <w:b w:val="0"/>
              </w:rPr>
            </w:pPr>
            <w:r w:rsidRPr="00666A2A">
              <w:rPr>
                <w:rFonts w:cs="Arial"/>
                <w:bCs w:val="0"/>
              </w:rPr>
              <w:t>Precipitation</w:t>
            </w:r>
          </w:p>
        </w:tc>
        <w:tc>
          <w:tcPr>
            <w:tcW w:w="515" w:type="pct"/>
            <w:shd w:val="clear" w:color="auto" w:fill="FFFFFF" w:themeFill="background1"/>
            <w:vAlign w:val="center"/>
          </w:tcPr>
          <w:p w14:paraId="0B410B84" w14:textId="77777777" w:rsidR="00D02D0D" w:rsidRPr="0000232F" w:rsidRDefault="00D02D0D" w:rsidP="00666A2A">
            <w:pPr>
              <w:pStyle w:val="TableTextLeft"/>
              <w:jc w:val="center"/>
              <w:cnfStyle w:val="100000000000" w:firstRow="1" w:lastRow="0" w:firstColumn="0" w:lastColumn="0" w:oddVBand="0" w:evenVBand="0" w:oddHBand="0" w:evenHBand="0" w:firstRowFirstColumn="0" w:firstRowLastColumn="0" w:lastRowFirstColumn="0" w:lastRowLastColumn="0"/>
              <w:rPr>
                <w:b w:val="0"/>
              </w:rPr>
            </w:pPr>
          </w:p>
        </w:tc>
        <w:tc>
          <w:tcPr>
            <w:tcW w:w="539" w:type="pct"/>
            <w:shd w:val="clear" w:color="auto" w:fill="FFFFFF" w:themeFill="background1"/>
            <w:vAlign w:val="center"/>
          </w:tcPr>
          <w:p w14:paraId="59638DD6" w14:textId="77777777" w:rsidR="00D02D0D" w:rsidRPr="0000232F"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Upper</w:t>
            </w:r>
          </w:p>
        </w:tc>
        <w:tc>
          <w:tcPr>
            <w:tcW w:w="539" w:type="pct"/>
            <w:shd w:val="clear" w:color="auto" w:fill="FFFFFF" w:themeFill="background1"/>
            <w:vAlign w:val="center"/>
          </w:tcPr>
          <w:p w14:paraId="5B451E23" w14:textId="77777777" w:rsidR="00D02D0D" w:rsidRPr="0000232F"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Median</w:t>
            </w:r>
          </w:p>
        </w:tc>
        <w:tc>
          <w:tcPr>
            <w:tcW w:w="539" w:type="pct"/>
            <w:gridSpan w:val="2"/>
            <w:shd w:val="clear" w:color="auto" w:fill="FFFFFF" w:themeFill="background1"/>
            <w:vAlign w:val="center"/>
          </w:tcPr>
          <w:p w14:paraId="05A204ED" w14:textId="77777777" w:rsidR="00D02D0D" w:rsidRPr="0000232F"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Lower</w:t>
            </w:r>
          </w:p>
        </w:tc>
        <w:tc>
          <w:tcPr>
            <w:tcW w:w="539" w:type="pct"/>
            <w:shd w:val="clear" w:color="auto" w:fill="FFFFFF" w:themeFill="background1"/>
            <w:vAlign w:val="center"/>
          </w:tcPr>
          <w:p w14:paraId="33A3B444" w14:textId="77777777" w:rsidR="00D02D0D" w:rsidRPr="0000232F"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Upper</w:t>
            </w:r>
          </w:p>
        </w:tc>
        <w:tc>
          <w:tcPr>
            <w:tcW w:w="539" w:type="pct"/>
            <w:shd w:val="clear" w:color="auto" w:fill="FFFFFF" w:themeFill="background1"/>
            <w:vAlign w:val="center"/>
          </w:tcPr>
          <w:p w14:paraId="2A476913" w14:textId="77777777" w:rsidR="00D02D0D" w:rsidRPr="0000232F"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Median</w:t>
            </w:r>
          </w:p>
        </w:tc>
        <w:tc>
          <w:tcPr>
            <w:tcW w:w="539" w:type="pct"/>
            <w:shd w:val="clear" w:color="auto" w:fill="FFFFFF" w:themeFill="background1"/>
            <w:vAlign w:val="center"/>
          </w:tcPr>
          <w:p w14:paraId="1096C59D" w14:textId="77777777" w:rsidR="00D02D0D" w:rsidRPr="0000232F"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Lower</w:t>
            </w:r>
          </w:p>
        </w:tc>
      </w:tr>
      <w:tr w:rsidR="0068653F" w:rsidRPr="006B75C0" w14:paraId="560C0E1A" w14:textId="77777777" w:rsidTr="0068653F">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250" w:type="pct"/>
            <w:shd w:val="clear" w:color="auto" w:fill="FFFFFF" w:themeFill="background1"/>
          </w:tcPr>
          <w:p w14:paraId="27BD1D84" w14:textId="77777777" w:rsidR="00D02D0D" w:rsidRPr="00E00CDE" w:rsidRDefault="00D02D0D" w:rsidP="00910306">
            <w:pPr>
              <w:pStyle w:val="TableTextLeft"/>
              <w:jc w:val="right"/>
              <w:rPr>
                <w:b w:val="0"/>
              </w:rPr>
            </w:pPr>
            <w:r w:rsidRPr="00666A2A">
              <w:rPr>
                <w:rFonts w:cs="Arial"/>
                <w:bCs w:val="0"/>
              </w:rPr>
              <w:t>Pan evaporation</w:t>
            </w:r>
          </w:p>
        </w:tc>
        <w:tc>
          <w:tcPr>
            <w:tcW w:w="515" w:type="pct"/>
            <w:shd w:val="clear" w:color="auto" w:fill="FFFFFF" w:themeFill="background1"/>
            <w:vAlign w:val="center"/>
          </w:tcPr>
          <w:p w14:paraId="1D22113F" w14:textId="77777777" w:rsidR="00D02D0D" w:rsidRPr="0000232F" w:rsidRDefault="00D02D0D" w:rsidP="00666A2A">
            <w:pPr>
              <w:pStyle w:val="TableTextLeft"/>
              <w:jc w:val="center"/>
              <w:cnfStyle w:val="100000000000" w:firstRow="1" w:lastRow="0" w:firstColumn="0" w:lastColumn="0" w:oddVBand="0" w:evenVBand="0" w:oddHBand="0" w:evenHBand="0" w:firstRowFirstColumn="0" w:firstRowLastColumn="0" w:lastRowFirstColumn="0" w:lastRowLastColumn="0"/>
              <w:rPr>
                <w:b w:val="0"/>
              </w:rPr>
            </w:pPr>
          </w:p>
        </w:tc>
        <w:tc>
          <w:tcPr>
            <w:tcW w:w="539" w:type="pct"/>
            <w:shd w:val="clear" w:color="auto" w:fill="FFFFFF" w:themeFill="background1"/>
            <w:vAlign w:val="center"/>
          </w:tcPr>
          <w:p w14:paraId="3EFC6285" w14:textId="77777777" w:rsidR="00D02D0D" w:rsidRPr="0000232F"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Median</w:t>
            </w:r>
          </w:p>
        </w:tc>
        <w:tc>
          <w:tcPr>
            <w:tcW w:w="539" w:type="pct"/>
            <w:shd w:val="clear" w:color="auto" w:fill="FFFFFF" w:themeFill="background1"/>
            <w:vAlign w:val="center"/>
          </w:tcPr>
          <w:p w14:paraId="735C70D7" w14:textId="77777777" w:rsidR="00D02D0D" w:rsidRPr="0000232F"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Median</w:t>
            </w:r>
          </w:p>
        </w:tc>
        <w:tc>
          <w:tcPr>
            <w:tcW w:w="539" w:type="pct"/>
            <w:gridSpan w:val="2"/>
            <w:shd w:val="clear" w:color="auto" w:fill="FFFFFF" w:themeFill="background1"/>
            <w:vAlign w:val="center"/>
          </w:tcPr>
          <w:p w14:paraId="3C61D0DB" w14:textId="77777777" w:rsidR="00D02D0D" w:rsidRPr="0000232F"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Median</w:t>
            </w:r>
          </w:p>
        </w:tc>
        <w:tc>
          <w:tcPr>
            <w:tcW w:w="539" w:type="pct"/>
            <w:shd w:val="clear" w:color="auto" w:fill="FFFFFF" w:themeFill="background1"/>
            <w:vAlign w:val="center"/>
          </w:tcPr>
          <w:p w14:paraId="0F963901" w14:textId="77777777" w:rsidR="00D02D0D" w:rsidRPr="0000232F"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Median</w:t>
            </w:r>
          </w:p>
        </w:tc>
        <w:tc>
          <w:tcPr>
            <w:tcW w:w="539" w:type="pct"/>
            <w:shd w:val="clear" w:color="auto" w:fill="FFFFFF" w:themeFill="background1"/>
            <w:vAlign w:val="center"/>
          </w:tcPr>
          <w:p w14:paraId="11158DDE" w14:textId="77777777" w:rsidR="00D02D0D" w:rsidRPr="0000232F"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Median</w:t>
            </w:r>
          </w:p>
        </w:tc>
        <w:tc>
          <w:tcPr>
            <w:tcW w:w="539" w:type="pct"/>
            <w:shd w:val="clear" w:color="auto" w:fill="FFFFFF" w:themeFill="background1"/>
            <w:vAlign w:val="center"/>
          </w:tcPr>
          <w:p w14:paraId="02F04176" w14:textId="77777777" w:rsidR="00D02D0D" w:rsidRPr="0000232F"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Median</w:t>
            </w:r>
          </w:p>
        </w:tc>
      </w:tr>
      <w:tr w:rsidR="0068653F" w:rsidRPr="006B75C0" w14:paraId="004EFBC6" w14:textId="77777777" w:rsidTr="0068653F">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250" w:type="pct"/>
            <w:shd w:val="clear" w:color="auto" w:fill="FFFFFF" w:themeFill="background1"/>
          </w:tcPr>
          <w:p w14:paraId="2785EB2B" w14:textId="049DD736" w:rsidR="00D02D0D" w:rsidRPr="00E00CDE" w:rsidRDefault="00D02D0D" w:rsidP="00910306">
            <w:pPr>
              <w:pStyle w:val="TableTextLeft"/>
              <w:jc w:val="right"/>
              <w:rPr>
                <w:b w:val="0"/>
              </w:rPr>
            </w:pPr>
            <w:r w:rsidRPr="00666A2A">
              <w:rPr>
                <w:rFonts w:cs="Arial"/>
                <w:bCs w:val="0"/>
              </w:rPr>
              <w:t xml:space="preserve">% </w:t>
            </w:r>
            <w:r w:rsidR="00C300B3" w:rsidRPr="00666A2A">
              <w:rPr>
                <w:rFonts w:cs="Arial"/>
                <w:bCs w:val="0"/>
              </w:rPr>
              <w:t>Months</w:t>
            </w:r>
            <w:r w:rsidRPr="00666A2A">
              <w:rPr>
                <w:rFonts w:cs="Arial"/>
                <w:bCs w:val="0"/>
              </w:rPr>
              <w:t xml:space="preserve"> over reference period with irrigation demand shortfall</w:t>
            </w:r>
          </w:p>
        </w:tc>
        <w:tc>
          <w:tcPr>
            <w:tcW w:w="515" w:type="pct"/>
            <w:shd w:val="clear" w:color="auto" w:fill="FFFFFF" w:themeFill="background1"/>
            <w:vAlign w:val="center"/>
          </w:tcPr>
          <w:p w14:paraId="579B946E" w14:textId="77777777" w:rsidR="00D02D0D" w:rsidRPr="0000232F" w:rsidRDefault="00D02D0D" w:rsidP="00666A2A">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9%</w:t>
            </w:r>
          </w:p>
        </w:tc>
        <w:tc>
          <w:tcPr>
            <w:tcW w:w="539" w:type="pct"/>
            <w:shd w:val="clear" w:color="auto" w:fill="FFFFFF" w:themeFill="background1"/>
            <w:vAlign w:val="center"/>
          </w:tcPr>
          <w:p w14:paraId="069A2891" w14:textId="77777777" w:rsidR="00D02D0D" w:rsidRPr="0000232F"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22%</w:t>
            </w:r>
          </w:p>
        </w:tc>
        <w:tc>
          <w:tcPr>
            <w:tcW w:w="539" w:type="pct"/>
            <w:shd w:val="clear" w:color="auto" w:fill="FFFFFF" w:themeFill="background1"/>
            <w:vAlign w:val="center"/>
          </w:tcPr>
          <w:p w14:paraId="6312E5AA" w14:textId="77777777" w:rsidR="00D02D0D" w:rsidRPr="0000232F"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25%</w:t>
            </w:r>
          </w:p>
        </w:tc>
        <w:tc>
          <w:tcPr>
            <w:tcW w:w="539" w:type="pct"/>
            <w:gridSpan w:val="2"/>
            <w:shd w:val="clear" w:color="auto" w:fill="FFFFFF" w:themeFill="background1"/>
            <w:vAlign w:val="center"/>
          </w:tcPr>
          <w:p w14:paraId="6701A44A" w14:textId="77777777" w:rsidR="00D02D0D" w:rsidRPr="0000232F"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29%</w:t>
            </w:r>
          </w:p>
        </w:tc>
        <w:tc>
          <w:tcPr>
            <w:tcW w:w="539" w:type="pct"/>
            <w:shd w:val="clear" w:color="auto" w:fill="FFFFFF" w:themeFill="background1"/>
            <w:vAlign w:val="center"/>
          </w:tcPr>
          <w:p w14:paraId="45089C8D" w14:textId="77777777" w:rsidR="00D02D0D" w:rsidRPr="0000232F"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27%</w:t>
            </w:r>
          </w:p>
        </w:tc>
        <w:tc>
          <w:tcPr>
            <w:tcW w:w="539" w:type="pct"/>
            <w:shd w:val="clear" w:color="auto" w:fill="FFFFFF" w:themeFill="background1"/>
            <w:vAlign w:val="center"/>
          </w:tcPr>
          <w:p w14:paraId="766A95C0" w14:textId="77777777" w:rsidR="00D02D0D" w:rsidRPr="0000232F"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30%</w:t>
            </w:r>
          </w:p>
        </w:tc>
        <w:tc>
          <w:tcPr>
            <w:tcW w:w="539" w:type="pct"/>
            <w:shd w:val="clear" w:color="auto" w:fill="FFFFFF" w:themeFill="background1"/>
            <w:vAlign w:val="center"/>
          </w:tcPr>
          <w:p w14:paraId="71FFE05B" w14:textId="77777777" w:rsidR="00D02D0D" w:rsidRPr="0000232F" w:rsidRDefault="00D02D0D">
            <w:pPr>
              <w:pStyle w:val="TableTextLeft"/>
              <w:jc w:val="center"/>
              <w:cnfStyle w:val="100000000000" w:firstRow="1" w:lastRow="0" w:firstColumn="0" w:lastColumn="0" w:oddVBand="0" w:evenVBand="0" w:oddHBand="0" w:evenHBand="0" w:firstRowFirstColumn="0" w:firstRowLastColumn="0" w:lastRowFirstColumn="0" w:lastRowLastColumn="0"/>
              <w:rPr>
                <w:b w:val="0"/>
              </w:rPr>
            </w:pPr>
            <w:r w:rsidRPr="00666A2A">
              <w:rPr>
                <w:rFonts w:cs="Arial"/>
                <w:bCs w:val="0"/>
              </w:rPr>
              <w:t>33%</w:t>
            </w:r>
          </w:p>
        </w:tc>
      </w:tr>
    </w:tbl>
    <w:p w14:paraId="0F2A7C94" w14:textId="77777777" w:rsidR="0068653F" w:rsidRDefault="0068653F" w:rsidP="00D02D0D">
      <w:pPr>
        <w:pStyle w:val="BodyText"/>
        <w:rPr>
          <w:rFonts w:asciiTheme="majorHAnsi" w:hAnsiTheme="majorHAnsi" w:cstheme="majorHAnsi"/>
        </w:rPr>
      </w:pPr>
    </w:p>
    <w:p w14:paraId="711D8004" w14:textId="42FABA58" w:rsidR="00D02D0D" w:rsidRPr="006B75C0" w:rsidRDefault="00E5681E" w:rsidP="0068653F">
      <w:pPr>
        <w:pStyle w:val="BodyText"/>
        <w:jc w:val="both"/>
        <w:rPr>
          <w:rFonts w:asciiTheme="majorHAnsi" w:hAnsiTheme="majorHAnsi" w:cstheme="majorHAnsi"/>
        </w:rPr>
      </w:pPr>
      <w:r>
        <w:rPr>
          <w:rFonts w:asciiTheme="majorHAnsi" w:hAnsiTheme="majorHAnsi" w:cstheme="majorHAnsi"/>
        </w:rPr>
        <w:fldChar w:fldCharType="begin"/>
      </w:r>
      <w:r>
        <w:rPr>
          <w:rFonts w:asciiTheme="majorHAnsi" w:hAnsiTheme="majorHAnsi" w:cstheme="majorHAnsi"/>
        </w:rPr>
        <w:instrText xml:space="preserve"> REF _Ref107312745 \h </w:instrText>
      </w:r>
      <w:r w:rsidR="00C23F40">
        <w:rPr>
          <w:rFonts w:asciiTheme="majorHAnsi" w:hAnsiTheme="majorHAnsi" w:cstheme="majorHAnsi"/>
        </w:rPr>
        <w:instrText xml:space="preserve"> \* MERGEFORMAT </w:instrText>
      </w:r>
      <w:r>
        <w:rPr>
          <w:rFonts w:asciiTheme="majorHAnsi" w:hAnsiTheme="majorHAnsi" w:cstheme="majorHAnsi"/>
        </w:rPr>
      </w:r>
      <w:r>
        <w:rPr>
          <w:rFonts w:asciiTheme="majorHAnsi" w:hAnsiTheme="majorHAnsi" w:cstheme="majorHAnsi"/>
        </w:rPr>
        <w:fldChar w:fldCharType="separate"/>
      </w:r>
      <w:r w:rsidR="00C07B66" w:rsidRPr="00534A2D">
        <w:rPr>
          <w:rFonts w:asciiTheme="majorHAnsi" w:hAnsiTheme="majorHAnsi"/>
        </w:rPr>
        <w:t xml:space="preserve">Figure </w:t>
      </w:r>
      <w:r w:rsidR="00C07B66">
        <w:rPr>
          <w:rFonts w:asciiTheme="majorHAnsi" w:hAnsiTheme="majorHAnsi"/>
          <w:noProof/>
        </w:rPr>
        <w:t>39</w:t>
      </w:r>
      <w:r>
        <w:rPr>
          <w:rFonts w:asciiTheme="majorHAnsi" w:hAnsiTheme="majorHAnsi" w:cstheme="majorHAnsi"/>
        </w:rPr>
        <w:fldChar w:fldCharType="end"/>
      </w:r>
      <w:r w:rsidR="00D02D0D" w:rsidRPr="006B75C0">
        <w:rPr>
          <w:rFonts w:asciiTheme="majorHAnsi" w:hAnsiTheme="majorHAnsi" w:cstheme="majorHAnsi"/>
        </w:rPr>
        <w:t xml:space="preserve"> and </w:t>
      </w:r>
      <w:r>
        <w:rPr>
          <w:rFonts w:asciiTheme="majorHAnsi" w:hAnsiTheme="majorHAnsi" w:cstheme="majorHAnsi"/>
        </w:rPr>
        <w:fldChar w:fldCharType="begin"/>
      </w:r>
      <w:r>
        <w:rPr>
          <w:rFonts w:asciiTheme="majorHAnsi" w:hAnsiTheme="majorHAnsi" w:cstheme="majorHAnsi"/>
        </w:rPr>
        <w:instrText xml:space="preserve"> REF _Ref107304279 \h </w:instrText>
      </w:r>
      <w:r w:rsidR="00C23F40">
        <w:rPr>
          <w:rFonts w:asciiTheme="majorHAnsi" w:hAnsiTheme="majorHAnsi" w:cstheme="majorHAnsi"/>
        </w:rPr>
        <w:instrText xml:space="preserve"> \* MERGEFORMAT </w:instrText>
      </w:r>
      <w:r>
        <w:rPr>
          <w:rFonts w:asciiTheme="majorHAnsi" w:hAnsiTheme="majorHAnsi" w:cstheme="majorHAnsi"/>
        </w:rPr>
      </w:r>
      <w:r>
        <w:rPr>
          <w:rFonts w:asciiTheme="majorHAnsi" w:hAnsiTheme="majorHAnsi" w:cstheme="majorHAnsi"/>
        </w:rPr>
        <w:fldChar w:fldCharType="separate"/>
      </w:r>
      <w:r w:rsidR="00C07B66" w:rsidRPr="00534A2D">
        <w:rPr>
          <w:rFonts w:asciiTheme="majorHAnsi" w:hAnsiTheme="majorHAnsi"/>
        </w:rPr>
        <w:t xml:space="preserve">Table </w:t>
      </w:r>
      <w:r w:rsidR="00C07B66">
        <w:rPr>
          <w:rFonts w:asciiTheme="majorHAnsi" w:hAnsiTheme="majorHAnsi"/>
          <w:noProof/>
        </w:rPr>
        <w:t>37</w:t>
      </w:r>
      <w:r>
        <w:rPr>
          <w:rFonts w:asciiTheme="majorHAnsi" w:hAnsiTheme="majorHAnsi" w:cstheme="majorHAnsi"/>
        </w:rPr>
        <w:fldChar w:fldCharType="end"/>
      </w:r>
      <w:r w:rsidR="00D02D0D" w:rsidRPr="006B75C0">
        <w:rPr>
          <w:rFonts w:asciiTheme="majorHAnsi" w:hAnsiTheme="majorHAnsi" w:cstheme="majorHAnsi"/>
        </w:rPr>
        <w:t xml:space="preserve"> demonstrate that a shortfall in recycled water demands could potentially increase in the future due to climate change. This could also result in the winter storage being empty for a longer period of time impacting the condition of the lagoon, potentially leading to cracking in the clay liner. </w:t>
      </w:r>
    </w:p>
    <w:p w14:paraId="2A233008" w14:textId="37F21160" w:rsidR="00D02D0D" w:rsidRPr="006B75C0" w:rsidRDefault="00D02D0D" w:rsidP="0068653F">
      <w:pPr>
        <w:pStyle w:val="BodyText"/>
        <w:jc w:val="both"/>
        <w:rPr>
          <w:rFonts w:asciiTheme="majorHAnsi" w:hAnsiTheme="majorHAnsi" w:cstheme="majorHAnsi"/>
        </w:rPr>
      </w:pPr>
      <w:r w:rsidRPr="006B75C0">
        <w:rPr>
          <w:rFonts w:asciiTheme="majorHAnsi" w:hAnsiTheme="majorHAnsi" w:cstheme="majorHAnsi"/>
        </w:rPr>
        <w:t>Optimisation of the future required winter storage and irrigation system sizes should be completed further to minimise spill frequency and volume while ensuring an adequate balance to enable the system to reliably supply recycled water demands</w:t>
      </w:r>
      <w:r w:rsidR="00D10E45">
        <w:rPr>
          <w:rFonts w:asciiTheme="majorHAnsi" w:hAnsiTheme="majorHAnsi" w:cstheme="majorHAnsi"/>
        </w:rPr>
        <w:t xml:space="preserve"> and achieve the objectives identified above</w:t>
      </w:r>
      <w:r w:rsidRPr="006B75C0">
        <w:rPr>
          <w:rFonts w:asciiTheme="majorHAnsi" w:hAnsiTheme="majorHAnsi" w:cstheme="majorHAnsi"/>
        </w:rPr>
        <w:t xml:space="preserve">. </w:t>
      </w:r>
    </w:p>
    <w:p w14:paraId="0B98F866" w14:textId="77777777" w:rsidR="00EB4A30" w:rsidRDefault="00EB4A30" w:rsidP="00EB4A30">
      <w:pPr>
        <w:rPr>
          <w:rFonts w:asciiTheme="majorHAnsi" w:hAnsiTheme="majorHAnsi" w:cstheme="majorHAnsi"/>
        </w:rPr>
      </w:pPr>
      <w:r>
        <w:rPr>
          <w:rFonts w:asciiTheme="majorHAnsi" w:hAnsiTheme="majorHAnsi" w:cstheme="majorHAnsi"/>
        </w:rPr>
        <w:br w:type="page"/>
      </w:r>
    </w:p>
    <w:p w14:paraId="067E2B16" w14:textId="4E791B8E" w:rsidR="00EB4A30" w:rsidRPr="00E744C5" w:rsidRDefault="00EB4A30" w:rsidP="00EB4A30">
      <w:pPr>
        <w:pStyle w:val="Heading9"/>
      </w:pPr>
      <w:bookmarkStart w:id="1521" w:name="_Ref107310683"/>
      <w:r w:rsidRPr="00EB4A30">
        <w:t>Further references</w:t>
      </w:r>
      <w:bookmarkEnd w:id="1521"/>
      <w:r w:rsidRPr="00EB4A30">
        <w:t xml:space="preserve"> </w:t>
      </w:r>
    </w:p>
    <w:p w14:paraId="227A6A91" w14:textId="0EB9BC8C" w:rsidR="00EB4A30" w:rsidRPr="00910306" w:rsidRDefault="00EB4A30" w:rsidP="00F46F60">
      <w:pPr>
        <w:pStyle w:val="AppendixHeading2"/>
        <w:tabs>
          <w:tab w:val="clear" w:pos="1559"/>
          <w:tab w:val="clear" w:pos="1843"/>
          <w:tab w:val="clear" w:pos="2126"/>
          <w:tab w:val="clear" w:pos="2410"/>
        </w:tabs>
        <w:ind w:left="0"/>
      </w:pPr>
      <w:r w:rsidRPr="00C25725">
        <w:t>Victoria’s legislation (links downloaded 28 Jun 2022)</w:t>
      </w:r>
    </w:p>
    <w:p w14:paraId="4D57062E" w14:textId="4154B876" w:rsidR="00EB4A30" w:rsidRPr="00EB4A30" w:rsidRDefault="00EB4A30">
      <w:pPr>
        <w:pStyle w:val="BodyText"/>
      </w:pPr>
      <w:r w:rsidRPr="00EB4A30">
        <w:t xml:space="preserve">Victoria State Government/ DELWP, </w:t>
      </w:r>
      <w:r w:rsidRPr="00910306">
        <w:rPr>
          <w:i/>
        </w:rPr>
        <w:t>Climate Change Act 2017</w:t>
      </w:r>
      <w:r w:rsidRPr="00EB4A30">
        <w:t xml:space="preserve">, </w:t>
      </w:r>
      <w:hyperlink r:id="rId190" w:history="1">
        <w:r w:rsidR="00C25725" w:rsidRPr="006F7C1A">
          <w:rPr>
            <w:rStyle w:val="Hyperlink"/>
            <w:rFonts w:asciiTheme="majorHAnsi" w:hAnsiTheme="majorHAnsi" w:cstheme="majorHAnsi"/>
          </w:rPr>
          <w:t>https://www.climatechange.vic.gov.au/legislation/climate-change-act-2017</w:t>
        </w:r>
      </w:hyperlink>
      <w:r w:rsidR="00A02CF9">
        <w:t xml:space="preserve"> </w:t>
      </w:r>
    </w:p>
    <w:p w14:paraId="1E94F3D2" w14:textId="6A354DBF" w:rsidR="00EB4A30" w:rsidRPr="00EB4A30" w:rsidRDefault="00EB4A30">
      <w:pPr>
        <w:pStyle w:val="BodyText"/>
      </w:pPr>
      <w:r w:rsidRPr="00EB4A30">
        <w:t xml:space="preserve">Victoria State Government, </w:t>
      </w:r>
      <w:r w:rsidRPr="00910306">
        <w:rPr>
          <w:i/>
        </w:rPr>
        <w:t>Marine and Coastal Act 2018</w:t>
      </w:r>
      <w:r w:rsidRPr="00EB4A30">
        <w:t xml:space="preserve">, </w:t>
      </w:r>
      <w:hyperlink r:id="rId191" w:history="1">
        <w:r w:rsidR="00C25725" w:rsidRPr="006F7C1A">
          <w:rPr>
            <w:rStyle w:val="Hyperlink"/>
            <w:rFonts w:asciiTheme="majorHAnsi" w:hAnsiTheme="majorHAnsi" w:cstheme="majorHAnsi"/>
          </w:rPr>
          <w:t>https://content.legislation.vic.gov.au/sites/default/files/2021-06/18-26aa005%20authorised.pdf</w:t>
        </w:r>
      </w:hyperlink>
      <w:r w:rsidR="00C25725">
        <w:t xml:space="preserve"> </w:t>
      </w:r>
    </w:p>
    <w:p w14:paraId="535A8259" w14:textId="19F49226" w:rsidR="00EB4A30" w:rsidRPr="00EB4A30" w:rsidRDefault="00EB4A30">
      <w:pPr>
        <w:pStyle w:val="BodyText"/>
      </w:pPr>
      <w:r w:rsidRPr="00EB4A30">
        <w:t xml:space="preserve">Victoria State Government, Water Act 1989, </w:t>
      </w:r>
      <w:hyperlink r:id="rId192" w:history="1">
        <w:r w:rsidR="00C25725" w:rsidRPr="006F7C1A">
          <w:rPr>
            <w:rStyle w:val="Hyperlink"/>
            <w:rFonts w:asciiTheme="majorHAnsi" w:hAnsiTheme="majorHAnsi" w:cstheme="majorHAnsi"/>
          </w:rPr>
          <w:t>https://content.legislation.vic.gov.au/sites/default/files/2022-03/89-80aa136%20authorised.pdf</w:t>
        </w:r>
      </w:hyperlink>
      <w:r w:rsidR="00C25725">
        <w:t xml:space="preserve"> </w:t>
      </w:r>
    </w:p>
    <w:p w14:paraId="52477FF9" w14:textId="569775A6" w:rsidR="00EB4A30" w:rsidRPr="00EB4A30" w:rsidRDefault="00EB4A30">
      <w:pPr>
        <w:pStyle w:val="BodyText"/>
      </w:pPr>
      <w:r w:rsidRPr="00EB4A30">
        <w:t xml:space="preserve">Victoria State Government, </w:t>
      </w:r>
      <w:r w:rsidRPr="00910306">
        <w:rPr>
          <w:i/>
        </w:rPr>
        <w:t>Water Industry Act 1994</w:t>
      </w:r>
      <w:r w:rsidRPr="00EB4A30">
        <w:t xml:space="preserve">, </w:t>
      </w:r>
      <w:hyperlink r:id="rId193" w:history="1">
        <w:r w:rsidR="00C25725" w:rsidRPr="006F7C1A">
          <w:rPr>
            <w:rStyle w:val="Hyperlink"/>
            <w:rFonts w:asciiTheme="majorHAnsi" w:hAnsiTheme="majorHAnsi" w:cstheme="majorHAnsi"/>
          </w:rPr>
          <w:t>https://content.legislation.vic.gov.au/sites/default/files/2021-12/94-121aa076%20authorised.pdf</w:t>
        </w:r>
      </w:hyperlink>
      <w:r w:rsidR="00C25725">
        <w:t xml:space="preserve"> </w:t>
      </w:r>
    </w:p>
    <w:p w14:paraId="1C056606" w14:textId="0B8943D7" w:rsidR="00EB4A30" w:rsidRPr="00EB4A30" w:rsidRDefault="00EB4A30">
      <w:pPr>
        <w:pStyle w:val="BodyText"/>
      </w:pPr>
      <w:r w:rsidRPr="00EB4A30">
        <w:t xml:space="preserve">DELWP, </w:t>
      </w:r>
      <w:r w:rsidRPr="00910306">
        <w:rPr>
          <w:i/>
        </w:rPr>
        <w:t>Statements of Obligations</w:t>
      </w:r>
      <w:r w:rsidRPr="00EB4A30">
        <w:t xml:space="preserve">, </w:t>
      </w:r>
      <w:hyperlink r:id="rId194" w:history="1">
        <w:r w:rsidR="00C25725" w:rsidRPr="006F7C1A">
          <w:rPr>
            <w:rStyle w:val="Hyperlink"/>
            <w:rFonts w:asciiTheme="majorHAnsi" w:hAnsiTheme="majorHAnsi" w:cstheme="majorHAnsi"/>
          </w:rPr>
          <w:t>https://www.water.vic.gov.au/__data/assets/pdf_file/0015/54330/Statement-of-Obligations-General.pdf</w:t>
        </w:r>
      </w:hyperlink>
      <w:r w:rsidR="00C25725">
        <w:t xml:space="preserve"> </w:t>
      </w:r>
    </w:p>
    <w:p w14:paraId="1627C39B" w14:textId="2BFC3D1D" w:rsidR="00EB4A30" w:rsidRPr="00EB4A30" w:rsidRDefault="00EB4A30">
      <w:pPr>
        <w:pStyle w:val="BodyText"/>
      </w:pPr>
      <w:r w:rsidRPr="00EB4A30">
        <w:t xml:space="preserve">Victoria State Government, </w:t>
      </w:r>
      <w:r w:rsidRPr="00910306">
        <w:rPr>
          <w:i/>
        </w:rPr>
        <w:t>Financial Management Act 1994</w:t>
      </w:r>
      <w:r w:rsidRPr="00EB4A30">
        <w:t xml:space="preserve">, </w:t>
      </w:r>
      <w:hyperlink r:id="rId195" w:history="1">
        <w:r w:rsidR="00C25725" w:rsidRPr="006F7C1A">
          <w:rPr>
            <w:rStyle w:val="Hyperlink"/>
            <w:rFonts w:asciiTheme="majorHAnsi" w:hAnsiTheme="majorHAnsi" w:cstheme="majorHAnsi"/>
          </w:rPr>
          <w:t>https://content.legislation.vic.gov.au/sites/default/files/77475f8c-7c9d-3bab-b14e-9124ee5b8d61_94-18aa065%20authorised.pdf</w:t>
        </w:r>
      </w:hyperlink>
      <w:r w:rsidR="00C25725">
        <w:t xml:space="preserve"> </w:t>
      </w:r>
    </w:p>
    <w:p w14:paraId="0E87D978" w14:textId="06C1493F" w:rsidR="00EB4A30" w:rsidRPr="00EB4A30" w:rsidRDefault="00EB4A30">
      <w:pPr>
        <w:pStyle w:val="BodyText"/>
      </w:pPr>
      <w:r w:rsidRPr="00EB4A30">
        <w:t xml:space="preserve">Victoria State Government, </w:t>
      </w:r>
      <w:r w:rsidRPr="00910306">
        <w:rPr>
          <w:i/>
        </w:rPr>
        <w:t xml:space="preserve">Public Administration Act 2004, </w:t>
      </w:r>
      <w:hyperlink r:id="rId196" w:history="1">
        <w:r w:rsidR="00C25725" w:rsidRPr="006F7C1A">
          <w:rPr>
            <w:rStyle w:val="Hyperlink"/>
            <w:rFonts w:asciiTheme="majorHAnsi" w:hAnsiTheme="majorHAnsi" w:cstheme="majorHAnsi"/>
          </w:rPr>
          <w:t>https://content.legislation.vic.gov.au/sites/default/files/2021-12/04-108aa081%20authorised.pdf</w:t>
        </w:r>
      </w:hyperlink>
      <w:r w:rsidR="00C25725">
        <w:t xml:space="preserve"> </w:t>
      </w:r>
    </w:p>
    <w:p w14:paraId="0CAE8100" w14:textId="4023A2D8" w:rsidR="00EB4A30" w:rsidRPr="00EB4A30" w:rsidRDefault="00EB4A30">
      <w:pPr>
        <w:pStyle w:val="BodyText"/>
      </w:pPr>
      <w:r w:rsidRPr="00EB4A30">
        <w:t xml:space="preserve">Victoria State Government, </w:t>
      </w:r>
      <w:r w:rsidRPr="00910306">
        <w:rPr>
          <w:i/>
        </w:rPr>
        <w:t>Environment Protection Act 2017</w:t>
      </w:r>
      <w:r w:rsidRPr="00EB4A30">
        <w:t xml:space="preserve">, </w:t>
      </w:r>
      <w:hyperlink r:id="rId197" w:history="1">
        <w:r w:rsidR="00C25725" w:rsidRPr="006F7C1A">
          <w:rPr>
            <w:rStyle w:val="Hyperlink"/>
            <w:rFonts w:asciiTheme="majorHAnsi" w:hAnsiTheme="majorHAnsi" w:cstheme="majorHAnsi"/>
          </w:rPr>
          <w:t>https://content.legislation.vic.gov.au/sites/default/files/2021-06/17-51aa005%20authorised.pdf</w:t>
        </w:r>
      </w:hyperlink>
      <w:r w:rsidR="00C25725">
        <w:t xml:space="preserve"> </w:t>
      </w:r>
    </w:p>
    <w:p w14:paraId="1D979D84" w14:textId="322B11B6" w:rsidR="00EB4A30" w:rsidRDefault="00EB4A30">
      <w:pPr>
        <w:pStyle w:val="BodyText"/>
      </w:pPr>
      <w:r w:rsidRPr="00EB4A30">
        <w:t xml:space="preserve">Environmental Protection Agency (EPA), Environment Protection Regulations 2021 </w:t>
      </w:r>
      <w:r w:rsidRPr="00910306">
        <w:rPr>
          <w:i/>
        </w:rPr>
        <w:t>Environment Reference Standard</w:t>
      </w:r>
      <w:r w:rsidRPr="00EB4A30">
        <w:t xml:space="preserve">, </w:t>
      </w:r>
      <w:hyperlink r:id="rId198" w:history="1">
        <w:r w:rsidR="00C25725" w:rsidRPr="006F7C1A">
          <w:rPr>
            <w:rStyle w:val="Hyperlink"/>
            <w:rFonts w:asciiTheme="majorHAnsi" w:hAnsiTheme="majorHAnsi" w:cstheme="majorHAnsi"/>
          </w:rPr>
          <w:t>https://www.epa.vic.gov.au/about-epa/laws/epa-tools-and-powers/environment-reference-standard</w:t>
        </w:r>
      </w:hyperlink>
      <w:r w:rsidR="00C25725">
        <w:t xml:space="preserve"> </w:t>
      </w:r>
    </w:p>
    <w:p w14:paraId="2644C245" w14:textId="77777777" w:rsidR="00EB4A30" w:rsidRPr="00EB4A30" w:rsidRDefault="00EB4A30" w:rsidP="00EB4A30">
      <w:pPr>
        <w:pStyle w:val="BodyText"/>
        <w:rPr>
          <w:rFonts w:asciiTheme="majorHAnsi" w:hAnsiTheme="majorHAnsi" w:cstheme="majorHAnsi"/>
        </w:rPr>
      </w:pPr>
    </w:p>
    <w:p w14:paraId="0EB2AC8E" w14:textId="632FE2F3" w:rsidR="00C25725" w:rsidRPr="0010461D" w:rsidRDefault="00C25725" w:rsidP="00F46F60">
      <w:pPr>
        <w:pStyle w:val="AppendixHeading2"/>
        <w:tabs>
          <w:tab w:val="clear" w:pos="1559"/>
          <w:tab w:val="clear" w:pos="1843"/>
          <w:tab w:val="clear" w:pos="2126"/>
          <w:tab w:val="clear" w:pos="2410"/>
        </w:tabs>
        <w:ind w:left="0"/>
      </w:pPr>
      <w:r w:rsidRPr="00F46F60">
        <w:t>Victoria’s</w:t>
      </w:r>
      <w:r w:rsidRPr="00EB4A30">
        <w:rPr>
          <w:rFonts w:asciiTheme="majorHAnsi" w:hAnsiTheme="majorHAnsi" w:cstheme="majorHAnsi"/>
        </w:rPr>
        <w:t xml:space="preserve"> strategies and plans</w:t>
      </w:r>
    </w:p>
    <w:p w14:paraId="01C4BA82" w14:textId="39533368" w:rsidR="00EB4A30" w:rsidRPr="00EB4A30" w:rsidRDefault="00EB4A30">
      <w:pPr>
        <w:pStyle w:val="BodyText"/>
      </w:pPr>
      <w:r w:rsidRPr="00EB4A30">
        <w:t xml:space="preserve">Victoria State Government/ DELWP, </w:t>
      </w:r>
      <w:r w:rsidRPr="00910306">
        <w:rPr>
          <w:i/>
        </w:rPr>
        <w:t xml:space="preserve">Water for Victoria – Water Plan, </w:t>
      </w:r>
      <w:r w:rsidRPr="007B18E8">
        <w:t>2016</w:t>
      </w:r>
      <w:r w:rsidRPr="00EB4A30">
        <w:t xml:space="preserve">, </w:t>
      </w:r>
      <w:hyperlink r:id="rId199" w:history="1">
        <w:r w:rsidR="00C25725" w:rsidRPr="006F7C1A">
          <w:rPr>
            <w:rStyle w:val="Hyperlink"/>
            <w:rFonts w:asciiTheme="majorHAnsi" w:hAnsiTheme="majorHAnsi" w:cstheme="majorHAnsi"/>
          </w:rPr>
          <w:t>https://www.water.vic.gov.au/__data/assets/pdf_file/0030/58827/Water-Plan-strategy2.pdf</w:t>
        </w:r>
      </w:hyperlink>
      <w:r w:rsidR="00C25725">
        <w:t xml:space="preserve"> </w:t>
      </w:r>
    </w:p>
    <w:p w14:paraId="7333C7AB" w14:textId="47E7F0C7" w:rsidR="00EB4A30" w:rsidRPr="00EB4A30" w:rsidRDefault="00EB4A30">
      <w:pPr>
        <w:pStyle w:val="BodyText"/>
      </w:pPr>
      <w:r w:rsidRPr="00EB4A30">
        <w:t xml:space="preserve">Victoria State Government/ DEWLP, </w:t>
      </w:r>
      <w:r w:rsidRPr="00910306">
        <w:rPr>
          <w:i/>
        </w:rPr>
        <w:t xml:space="preserve">Marine and Coastal Policy, </w:t>
      </w:r>
      <w:r w:rsidRPr="00C92CD2">
        <w:t>2020</w:t>
      </w:r>
      <w:r w:rsidRPr="00EB4A30">
        <w:t xml:space="preserve">, </w:t>
      </w:r>
      <w:hyperlink r:id="rId200" w:history="1">
        <w:r w:rsidR="00C25725" w:rsidRPr="006F7C1A">
          <w:rPr>
            <w:rStyle w:val="Hyperlink"/>
            <w:rFonts w:asciiTheme="majorHAnsi" w:hAnsiTheme="majorHAnsi" w:cstheme="majorHAnsi"/>
          </w:rPr>
          <w:t>https://www.marineandcoasts.vic.gov.au/__data/assets/pdf_file/0027/456534/Marine-and-Coastal-Policy_Full.pdf</w:t>
        </w:r>
      </w:hyperlink>
      <w:r w:rsidR="00C25725">
        <w:t xml:space="preserve"> </w:t>
      </w:r>
    </w:p>
    <w:p w14:paraId="247FDF0A" w14:textId="280CCD86" w:rsidR="00EB4A30" w:rsidRPr="00EB4A30" w:rsidRDefault="00EB4A30">
      <w:pPr>
        <w:pStyle w:val="BodyText"/>
      </w:pPr>
      <w:r w:rsidRPr="00EB4A30">
        <w:t xml:space="preserve">Victoria State Government/ DELWP, </w:t>
      </w:r>
      <w:r w:rsidRPr="00910306">
        <w:rPr>
          <w:i/>
        </w:rPr>
        <w:t>Victoria’s Climate Change Strategy</w:t>
      </w:r>
      <w:r w:rsidRPr="00EB4A30">
        <w:t xml:space="preserve">, 2021, </w:t>
      </w:r>
      <w:hyperlink r:id="rId201" w:history="1">
        <w:r w:rsidR="00C25725" w:rsidRPr="006F7C1A">
          <w:rPr>
            <w:rStyle w:val="Hyperlink"/>
            <w:rFonts w:asciiTheme="majorHAnsi" w:hAnsiTheme="majorHAnsi" w:cstheme="majorHAnsi"/>
          </w:rPr>
          <w:t>https://www.climatechange.vic.gov.au/__data/assets/pdf_file/0026/521297/Victorian-Climate-Change-Strategy.pdf</w:t>
        </w:r>
      </w:hyperlink>
      <w:r w:rsidR="00C25725">
        <w:t xml:space="preserve"> </w:t>
      </w:r>
    </w:p>
    <w:p w14:paraId="589C4D09" w14:textId="0E354F3F" w:rsidR="00EB4A30" w:rsidRPr="00EB4A30" w:rsidRDefault="00EB4A30">
      <w:pPr>
        <w:pStyle w:val="BodyText"/>
      </w:pPr>
      <w:r w:rsidRPr="00EB4A30">
        <w:t xml:space="preserve">Victoria State Government/ DEWLP, </w:t>
      </w:r>
      <w:r w:rsidRPr="00910306">
        <w:rPr>
          <w:i/>
        </w:rPr>
        <w:t xml:space="preserve">Water Cycle Climate Change Adaptation Action Plan 2022–2026, </w:t>
      </w:r>
      <w:hyperlink r:id="rId202" w:history="1">
        <w:r w:rsidR="00C25725" w:rsidRPr="006F7C1A">
          <w:rPr>
            <w:rStyle w:val="Hyperlink"/>
          </w:rPr>
          <w:t>https://www.climatechange.vic.gov.au/__data/assets/pdf_file/0025/558421/WaterCycleAdaptationActionPlan.pdf</w:t>
        </w:r>
      </w:hyperlink>
      <w:r w:rsidR="00C25725">
        <w:t xml:space="preserve"> </w:t>
      </w:r>
    </w:p>
    <w:p w14:paraId="7F443A44" w14:textId="2E2DD4E4" w:rsidR="00EB4A30" w:rsidRPr="00EB4A30" w:rsidRDefault="00EB4A30">
      <w:pPr>
        <w:pStyle w:val="BodyText"/>
      </w:pPr>
      <w:r w:rsidRPr="00EB4A30">
        <w:t xml:space="preserve">Various, </w:t>
      </w:r>
      <w:r w:rsidRPr="00910306">
        <w:rPr>
          <w:i/>
        </w:rPr>
        <w:t>Regional Climate Change Adaptation Strategies</w:t>
      </w:r>
      <w:r w:rsidR="007B18E8">
        <w:rPr>
          <w:vertAlign w:val="superscript"/>
        </w:rPr>
        <w:t>1</w:t>
      </w:r>
      <w:r w:rsidRPr="00EB4A30">
        <w:t xml:space="preserve">, </w:t>
      </w:r>
      <w:hyperlink r:id="rId203" w:anchor="toc__id_1_regional" w:history="1">
        <w:r w:rsidR="00C25725" w:rsidRPr="006F7C1A">
          <w:rPr>
            <w:rStyle w:val="Hyperlink"/>
          </w:rPr>
          <w:t>https://www.climatechange.vic.gov.au/supporting-local-action-on-climate-change#toc__id_1_regional</w:t>
        </w:r>
      </w:hyperlink>
      <w:r w:rsidR="00C25725">
        <w:t xml:space="preserve"> </w:t>
      </w:r>
    </w:p>
    <w:p w14:paraId="777C4766" w14:textId="48500FFD" w:rsidR="00EB4A30" w:rsidRPr="00EB4A30" w:rsidRDefault="00EB4A30" w:rsidP="00EB4A30">
      <w:pPr>
        <w:pStyle w:val="BodyText"/>
        <w:rPr>
          <w:rFonts w:asciiTheme="majorHAnsi" w:hAnsiTheme="majorHAnsi" w:cstheme="majorHAnsi"/>
        </w:rPr>
      </w:pPr>
    </w:p>
    <w:p w14:paraId="42029C43" w14:textId="0208C4FB" w:rsidR="00C25725" w:rsidRPr="0010461D" w:rsidRDefault="00C25725" w:rsidP="00F46F60">
      <w:pPr>
        <w:pStyle w:val="AppendixHeading2"/>
        <w:tabs>
          <w:tab w:val="clear" w:pos="1559"/>
          <w:tab w:val="clear" w:pos="1843"/>
          <w:tab w:val="clear" w:pos="2126"/>
          <w:tab w:val="clear" w:pos="2410"/>
        </w:tabs>
        <w:ind w:left="0"/>
      </w:pPr>
      <w:r w:rsidRPr="00F46F60">
        <w:t>DELWP</w:t>
      </w:r>
      <w:r w:rsidRPr="00EB4A30">
        <w:rPr>
          <w:rFonts w:asciiTheme="majorHAnsi" w:hAnsiTheme="majorHAnsi" w:cstheme="majorHAnsi"/>
        </w:rPr>
        <w:t xml:space="preserve"> climate science investments</w:t>
      </w:r>
    </w:p>
    <w:p w14:paraId="2F660E6B" w14:textId="2F4D00BA" w:rsidR="00EB4A30" w:rsidRDefault="00EB4A30">
      <w:pPr>
        <w:pStyle w:val="BodyText"/>
      </w:pPr>
      <w:r w:rsidRPr="00910306">
        <w:t xml:space="preserve">Victoria State Government/ DEWLP, </w:t>
      </w:r>
      <w:r w:rsidRPr="00910306">
        <w:rPr>
          <w:i/>
        </w:rPr>
        <w:t>Victorian Climate Initiative: 2013-2016</w:t>
      </w:r>
      <w:r w:rsidRPr="00910306">
        <w:t xml:space="preserve">, </w:t>
      </w:r>
      <w:hyperlink r:id="rId204" w:history="1">
        <w:r w:rsidR="00C25725" w:rsidRPr="00910306">
          <w:rPr>
            <w:rStyle w:val="Hyperlink"/>
          </w:rPr>
          <w:t>https://www.water.vic.gov.au/climate-change/climate-and-water-resources-research/victorian-climate-initiative</w:t>
        </w:r>
      </w:hyperlink>
      <w:r w:rsidR="00C25725">
        <w:t xml:space="preserve"> </w:t>
      </w:r>
    </w:p>
    <w:p w14:paraId="43D9BD83" w14:textId="77777777" w:rsidR="00B25909" w:rsidRDefault="00B25909" w:rsidP="00B25909">
      <w:pPr>
        <w:pStyle w:val="FootnoteText"/>
      </w:pPr>
    </w:p>
    <w:p w14:paraId="5226B171" w14:textId="6D010180" w:rsidR="00B25909" w:rsidRPr="00910306" w:rsidRDefault="008F3F94" w:rsidP="00910306">
      <w:pPr>
        <w:pStyle w:val="FootnoteText"/>
      </w:pPr>
      <w:r>
        <w:t>1</w:t>
      </w:r>
      <w:r w:rsidR="00B25909">
        <w:t xml:space="preserve"> </w:t>
      </w:r>
      <w:r w:rsidR="00B25909" w:rsidRPr="005D2751">
        <w:t>Regional Climate Change Adaptation Strategies (RASs) are five-year practical strategies developed by the community</w:t>
      </w:r>
      <w:r w:rsidR="00B25909">
        <w:t xml:space="preserve">, supported by the </w:t>
      </w:r>
      <w:r w:rsidR="00B25909" w:rsidRPr="005D2751">
        <w:t>Victorian Government</w:t>
      </w:r>
      <w:r w:rsidR="00B25909">
        <w:t>,</w:t>
      </w:r>
      <w:r w:rsidR="00B25909" w:rsidRPr="005D2751">
        <w:t xml:space="preserve"> to address the unique challenges and opportunities that climate change brings to Victoria’s regions and guide locally relevant practical action.</w:t>
      </w:r>
    </w:p>
    <w:p w14:paraId="7943E021" w14:textId="3821A781" w:rsidR="00EB4A30" w:rsidRPr="00910306" w:rsidRDefault="00EB4A30">
      <w:pPr>
        <w:pStyle w:val="BodyText"/>
      </w:pPr>
      <w:r w:rsidRPr="00910306">
        <w:t xml:space="preserve">Victoria State Government/ DEWLP, </w:t>
      </w:r>
      <w:r w:rsidRPr="00910306">
        <w:rPr>
          <w:i/>
        </w:rPr>
        <w:t>Victorian Water and Climate Initiative: 2017-2024</w:t>
      </w:r>
      <w:r w:rsidRPr="00910306">
        <w:t xml:space="preserve">, </w:t>
      </w:r>
      <w:hyperlink r:id="rId205" w:history="1">
        <w:r w:rsidR="00C25725" w:rsidRPr="00910306">
          <w:rPr>
            <w:rStyle w:val="Hyperlink"/>
          </w:rPr>
          <w:t>https://www.water.vic.gov.au/climate-change/climate-and-water-resources-research/the-victorian-water-and-climate-initiative</w:t>
        </w:r>
      </w:hyperlink>
      <w:r w:rsidR="00C25725">
        <w:t xml:space="preserve"> </w:t>
      </w:r>
    </w:p>
    <w:p w14:paraId="3BFA5A35" w14:textId="7E23C1B9" w:rsidR="00EB4A30" w:rsidRPr="00910306" w:rsidRDefault="00EB4A30">
      <w:pPr>
        <w:pStyle w:val="BodyText"/>
      </w:pPr>
      <w:r w:rsidRPr="00910306">
        <w:t xml:space="preserve">Victoria State Government/ DEWLP/ CSIRO, </w:t>
      </w:r>
      <w:r w:rsidRPr="00910306">
        <w:rPr>
          <w:i/>
        </w:rPr>
        <w:t>Victorian Climate Projections 2019</w:t>
      </w:r>
      <w:r w:rsidRPr="00910306">
        <w:t xml:space="preserve">, </w:t>
      </w:r>
      <w:hyperlink r:id="rId206" w:history="1">
        <w:r w:rsidR="00C25725" w:rsidRPr="00910306">
          <w:rPr>
            <w:rStyle w:val="Hyperlink"/>
          </w:rPr>
          <w:t>https://www.climatechangeinaustralia.gov.au/en/projects/victorian-climate-projections-2019/</w:t>
        </w:r>
      </w:hyperlink>
      <w:r w:rsidR="00C25725">
        <w:t xml:space="preserve"> </w:t>
      </w:r>
    </w:p>
    <w:p w14:paraId="0E6385CA" w14:textId="3CCBC973" w:rsidR="00EB4A30" w:rsidRPr="00910306" w:rsidRDefault="00EB4A30">
      <w:pPr>
        <w:pStyle w:val="BodyText"/>
      </w:pPr>
      <w:r w:rsidRPr="00910306">
        <w:t xml:space="preserve">Victoria State Government/ DEWLP, </w:t>
      </w:r>
      <w:r w:rsidRPr="00910306">
        <w:rPr>
          <w:i/>
        </w:rPr>
        <w:t>Victoria’s Future Climate Tool</w:t>
      </w:r>
      <w:r w:rsidRPr="00910306">
        <w:t xml:space="preserve">, </w:t>
      </w:r>
      <w:hyperlink r:id="rId207" w:history="1">
        <w:r w:rsidR="00C25725" w:rsidRPr="00910306">
          <w:rPr>
            <w:rStyle w:val="Hyperlink"/>
          </w:rPr>
          <w:t>https://vicfutureclimatetool.indraweb.io/</w:t>
        </w:r>
      </w:hyperlink>
      <w:r w:rsidR="00C25725">
        <w:t xml:space="preserve"> </w:t>
      </w:r>
    </w:p>
    <w:p w14:paraId="1B104464" w14:textId="70FC0256" w:rsidR="00EB4A30" w:rsidRPr="00910306" w:rsidRDefault="00EB4A30">
      <w:pPr>
        <w:pStyle w:val="BodyText"/>
      </w:pPr>
      <w:r w:rsidRPr="00910306">
        <w:t xml:space="preserve">Victoria State Government/ DEWLP, </w:t>
      </w:r>
      <w:r w:rsidRPr="00910306">
        <w:rPr>
          <w:i/>
        </w:rPr>
        <w:t>CoastKit</w:t>
      </w:r>
      <w:r w:rsidRPr="00910306">
        <w:t xml:space="preserve">, </w:t>
      </w:r>
      <w:hyperlink r:id="rId208" w:history="1">
        <w:r w:rsidR="00C25725" w:rsidRPr="00910306">
          <w:rPr>
            <w:rStyle w:val="Hyperlink"/>
          </w:rPr>
          <w:t>https://www.marineandcoasts.vic.gov.au/coastal-programs/coastkit</w:t>
        </w:r>
      </w:hyperlink>
      <w:r w:rsidR="00C25725">
        <w:t xml:space="preserve"> </w:t>
      </w:r>
    </w:p>
    <w:p w14:paraId="5A1C7809" w14:textId="77777777" w:rsidR="00EB4A30" w:rsidRPr="00EB4A30" w:rsidRDefault="00EB4A30" w:rsidP="00EB4A30">
      <w:pPr>
        <w:pStyle w:val="BodyText"/>
        <w:rPr>
          <w:rFonts w:asciiTheme="majorHAnsi" w:hAnsiTheme="majorHAnsi" w:cstheme="majorHAnsi"/>
        </w:rPr>
      </w:pPr>
    </w:p>
    <w:p w14:paraId="39CCD40C" w14:textId="048260E7" w:rsidR="00D653F8" w:rsidRPr="0010461D" w:rsidRDefault="00D653F8" w:rsidP="00F46F60">
      <w:pPr>
        <w:pStyle w:val="AppendixHeading2"/>
        <w:tabs>
          <w:tab w:val="clear" w:pos="1559"/>
          <w:tab w:val="clear" w:pos="1843"/>
          <w:tab w:val="clear" w:pos="2126"/>
          <w:tab w:val="clear" w:pos="2410"/>
        </w:tabs>
        <w:ind w:left="0"/>
      </w:pPr>
      <w:r w:rsidRPr="00F46F60">
        <w:t>Australian</w:t>
      </w:r>
      <w:r w:rsidRPr="00D653F8">
        <w:rPr>
          <w:rFonts w:asciiTheme="majorHAnsi" w:hAnsiTheme="majorHAnsi" w:cstheme="majorHAnsi"/>
        </w:rPr>
        <w:t xml:space="preserve"> Government climate science investments</w:t>
      </w:r>
    </w:p>
    <w:p w14:paraId="56C3AE18" w14:textId="0EF29AFA" w:rsidR="00EB4A30" w:rsidRPr="00EB4A30" w:rsidRDefault="00EB4A30">
      <w:pPr>
        <w:pStyle w:val="BodyText"/>
      </w:pPr>
      <w:r w:rsidRPr="00EB4A30">
        <w:t xml:space="preserve">Climate change in Australia website, </w:t>
      </w:r>
      <w:hyperlink r:id="rId209" w:history="1">
        <w:r w:rsidR="00D653F8" w:rsidRPr="006F7C1A">
          <w:rPr>
            <w:rStyle w:val="Hyperlink"/>
          </w:rPr>
          <w:t>https://www.climatechangeinaustralia.gov.au/en/</w:t>
        </w:r>
      </w:hyperlink>
      <w:r w:rsidR="00D653F8">
        <w:t xml:space="preserve"> </w:t>
      </w:r>
    </w:p>
    <w:p w14:paraId="4C0CD182" w14:textId="0C301482" w:rsidR="00EB4A30" w:rsidRPr="00910306" w:rsidRDefault="00EB4A30" w:rsidP="00EB4A30">
      <w:pPr>
        <w:pStyle w:val="BodyText"/>
      </w:pPr>
      <w:r w:rsidRPr="00EB4A30">
        <w:t xml:space="preserve">Australian Rainfall and Runoff data hub website, </w:t>
      </w:r>
      <w:hyperlink r:id="rId210" w:history="1">
        <w:r w:rsidR="00D653F8" w:rsidRPr="006F7C1A">
          <w:rPr>
            <w:rStyle w:val="Hyperlink"/>
          </w:rPr>
          <w:t>https://data.arr-software.org/</w:t>
        </w:r>
      </w:hyperlink>
      <w:r w:rsidR="00D653F8">
        <w:t xml:space="preserve"> </w:t>
      </w:r>
    </w:p>
    <w:p w14:paraId="22CE3375" w14:textId="2B8F6EBC" w:rsidR="00EB4A30" w:rsidRPr="00EB4A30" w:rsidRDefault="00EB4A30" w:rsidP="00EB4A30">
      <w:pPr>
        <w:pStyle w:val="BodyText"/>
        <w:rPr>
          <w:rFonts w:asciiTheme="majorHAnsi" w:hAnsiTheme="majorHAnsi" w:cstheme="majorHAnsi"/>
        </w:rPr>
      </w:pPr>
      <w:r w:rsidRPr="00EB4A30">
        <w:rPr>
          <w:rFonts w:asciiTheme="majorHAnsi" w:hAnsiTheme="majorHAnsi" w:cstheme="majorHAnsi"/>
        </w:rPr>
        <w:t xml:space="preserve">National Climate Change Adaptation Research Facility, </w:t>
      </w:r>
      <w:r w:rsidRPr="00910306">
        <w:rPr>
          <w:rFonts w:asciiTheme="majorHAnsi" w:hAnsiTheme="majorHAnsi" w:cstheme="majorHAnsi"/>
          <w:i/>
        </w:rPr>
        <w:t>CoastAdapt</w:t>
      </w:r>
      <w:r w:rsidRPr="00EB4A30">
        <w:rPr>
          <w:rFonts w:asciiTheme="majorHAnsi" w:hAnsiTheme="majorHAnsi" w:cstheme="majorHAnsi"/>
        </w:rPr>
        <w:t xml:space="preserve">, </w:t>
      </w:r>
      <w:hyperlink r:id="rId211" w:history="1">
        <w:r w:rsidR="00D653F8" w:rsidRPr="006F7C1A">
          <w:rPr>
            <w:rStyle w:val="Hyperlink"/>
            <w:rFonts w:asciiTheme="majorHAnsi" w:hAnsiTheme="majorHAnsi" w:cstheme="majorHAnsi"/>
          </w:rPr>
          <w:t>https://coastadapt.com.au/</w:t>
        </w:r>
      </w:hyperlink>
      <w:r w:rsidR="00D653F8">
        <w:rPr>
          <w:rFonts w:asciiTheme="majorHAnsi" w:hAnsiTheme="majorHAnsi" w:cstheme="majorHAnsi"/>
        </w:rPr>
        <w:t xml:space="preserve"> </w:t>
      </w:r>
    </w:p>
    <w:p w14:paraId="23FFD955" w14:textId="77777777" w:rsidR="00D653F8" w:rsidRPr="00EB4A30" w:rsidRDefault="00D653F8" w:rsidP="00EB4A30">
      <w:pPr>
        <w:pStyle w:val="BodyText"/>
        <w:rPr>
          <w:rFonts w:asciiTheme="majorHAnsi" w:hAnsiTheme="majorHAnsi" w:cstheme="majorHAnsi"/>
        </w:rPr>
      </w:pPr>
    </w:p>
    <w:p w14:paraId="47F4DDC4" w14:textId="1473EC04" w:rsidR="000910AA" w:rsidRPr="0010461D" w:rsidRDefault="000910AA" w:rsidP="00F46F60">
      <w:pPr>
        <w:pStyle w:val="AppendixHeading2"/>
        <w:tabs>
          <w:tab w:val="clear" w:pos="1559"/>
          <w:tab w:val="clear" w:pos="1843"/>
          <w:tab w:val="clear" w:pos="2126"/>
          <w:tab w:val="clear" w:pos="2410"/>
        </w:tabs>
        <w:ind w:left="0"/>
      </w:pPr>
      <w:r w:rsidRPr="000910AA">
        <w:rPr>
          <w:rFonts w:asciiTheme="majorHAnsi" w:hAnsiTheme="majorHAnsi" w:cstheme="majorHAnsi"/>
        </w:rPr>
        <w:t xml:space="preserve">Other </w:t>
      </w:r>
      <w:r w:rsidRPr="00F46F60">
        <w:t>relevant</w:t>
      </w:r>
      <w:r w:rsidRPr="000910AA">
        <w:rPr>
          <w:rFonts w:asciiTheme="majorHAnsi" w:hAnsiTheme="majorHAnsi" w:cstheme="majorHAnsi"/>
        </w:rPr>
        <w:t xml:space="preserve"> guidance</w:t>
      </w:r>
    </w:p>
    <w:p w14:paraId="1099508C" w14:textId="3897DBEB" w:rsidR="00EB4A30" w:rsidRPr="00910306" w:rsidRDefault="00EB4A30">
      <w:pPr>
        <w:pStyle w:val="BodyText"/>
      </w:pPr>
      <w:r w:rsidRPr="00910306">
        <w:t xml:space="preserve">Victoria State Government/ DEWLP, </w:t>
      </w:r>
      <w:r w:rsidRPr="00910306">
        <w:rPr>
          <w:i/>
        </w:rPr>
        <w:t>Guidelines for assessing the impact of climate change on water availability</w:t>
      </w:r>
      <w:r w:rsidRPr="00910306">
        <w:t xml:space="preserve">, 2016, </w:t>
      </w:r>
      <w:hyperlink r:id="rId212" w:history="1">
        <w:r w:rsidR="000910AA" w:rsidRPr="00910306">
          <w:rPr>
            <w:rStyle w:val="Hyperlink"/>
          </w:rPr>
          <w:t>https://water.vic.gov.au/__data/assets/pdf_file/0014/52331/Guidelines-for-Assessing-the-Impact-of-Climate-Change-on-Water-Availability-in-Victoria.pdf</w:t>
        </w:r>
      </w:hyperlink>
      <w:r w:rsidR="000910AA">
        <w:t xml:space="preserve"> </w:t>
      </w:r>
    </w:p>
    <w:p w14:paraId="64B3B664" w14:textId="34DC93FF" w:rsidR="00EB4A30" w:rsidRPr="00910306" w:rsidRDefault="00EB4A30">
      <w:pPr>
        <w:pStyle w:val="BodyText"/>
      </w:pPr>
      <w:r w:rsidRPr="00910306">
        <w:t xml:space="preserve">Victoria State Government/ DEWLP, </w:t>
      </w:r>
      <w:r w:rsidRPr="00910306">
        <w:rPr>
          <w:i/>
        </w:rPr>
        <w:t>Guidelines for the development of urban water strategies</w:t>
      </w:r>
      <w:r w:rsidRPr="00910306">
        <w:t xml:space="preserve">, 2021, </w:t>
      </w:r>
      <w:hyperlink r:id="rId213" w:history="1">
        <w:r w:rsidR="000910AA" w:rsidRPr="00910306">
          <w:rPr>
            <w:rStyle w:val="Hyperlink"/>
          </w:rPr>
          <w:t>https://www.water.vic.gov.au/__data/assets/pdf_file/0025/519802/Guidelines-for-the-development-of-urban-water-strategies_Final.pdf</w:t>
        </w:r>
      </w:hyperlink>
      <w:r w:rsidR="000910AA">
        <w:t xml:space="preserve"> </w:t>
      </w:r>
    </w:p>
    <w:p w14:paraId="5D69089F" w14:textId="0D267E5F" w:rsidR="00EB4A30" w:rsidRPr="00910306" w:rsidRDefault="00EB4A30">
      <w:pPr>
        <w:pStyle w:val="BodyText"/>
      </w:pPr>
      <w:r w:rsidRPr="00910306">
        <w:t xml:space="preserve">Victoria State Government/ DEWLP, </w:t>
      </w:r>
      <w:r w:rsidRPr="00910306">
        <w:rPr>
          <w:i/>
        </w:rPr>
        <w:t>Managing climate change risk: guidance for Board Members &amp; Executives of Water Corporations and Catchment Management Authorities</w:t>
      </w:r>
      <w:r w:rsidRPr="00910306">
        <w:t xml:space="preserve">, 2019, </w:t>
      </w:r>
      <w:hyperlink r:id="rId214" w:history="1">
        <w:r w:rsidR="000910AA" w:rsidRPr="00910306">
          <w:rPr>
            <w:rStyle w:val="Hyperlink"/>
          </w:rPr>
          <w:t>https://www.delwp.vic.gov.au/__data/assets/pdf_file/0023/428054/ISBN-Managing-Climate-Change-Risk-Guidance-Water-Entities-20190702-02-.pdf</w:t>
        </w:r>
      </w:hyperlink>
      <w:r w:rsidR="000910AA">
        <w:t xml:space="preserve"> </w:t>
      </w:r>
    </w:p>
    <w:p w14:paraId="217CA3FD" w14:textId="18CAC919" w:rsidR="00EB4A30" w:rsidRPr="00910306" w:rsidRDefault="00EB4A30">
      <w:pPr>
        <w:pStyle w:val="BodyText"/>
      </w:pPr>
      <w:r w:rsidRPr="00910306">
        <w:t xml:space="preserve">Victoria State Government/ DEWLP, </w:t>
      </w:r>
      <w:r w:rsidRPr="00910306">
        <w:rPr>
          <w:i/>
        </w:rPr>
        <w:t>A guide to governing in the water sector</w:t>
      </w:r>
      <w:r w:rsidRPr="00910306">
        <w:t xml:space="preserve">, 2020, </w:t>
      </w:r>
      <w:hyperlink r:id="rId215" w:history="1">
        <w:r w:rsidR="000910AA" w:rsidRPr="00910306">
          <w:rPr>
            <w:rStyle w:val="Hyperlink"/>
          </w:rPr>
          <w:t>https://www.delwp.vic.gov.au/boards-and-governance/on-board/A-guide-to-governing-in-the-water-sector.pdf</w:t>
        </w:r>
      </w:hyperlink>
      <w:r w:rsidR="000910AA">
        <w:t xml:space="preserve"> </w:t>
      </w:r>
    </w:p>
    <w:p w14:paraId="45ABEDC9" w14:textId="36917B9B" w:rsidR="00EB4A30" w:rsidRPr="00910306" w:rsidRDefault="00EB4A30">
      <w:pPr>
        <w:pStyle w:val="BodyText"/>
      </w:pPr>
      <w:r w:rsidRPr="00910306">
        <w:t xml:space="preserve">Environmental Protection Agency (EPA) Victoria, </w:t>
      </w:r>
      <w:r w:rsidRPr="00910306">
        <w:rPr>
          <w:i/>
        </w:rPr>
        <w:t>EPA 168 Guidelines for wastewater irrigation</w:t>
      </w:r>
      <w:r w:rsidRPr="00910306">
        <w:t xml:space="preserve">, 1983, </w:t>
      </w:r>
      <w:hyperlink r:id="rId216" w:history="1">
        <w:r w:rsidR="000910AA" w:rsidRPr="00910306">
          <w:rPr>
            <w:rStyle w:val="Hyperlink"/>
          </w:rPr>
          <w:t>https://www.epa.vic.gov.au/-/media/epa/files/publications/168.pdf</w:t>
        </w:r>
      </w:hyperlink>
      <w:r w:rsidR="000910AA">
        <w:t xml:space="preserve"> </w:t>
      </w:r>
    </w:p>
    <w:p w14:paraId="6FCE1FCB" w14:textId="063FB3A4" w:rsidR="00EB4A30" w:rsidRPr="00910306" w:rsidRDefault="00EB4A30">
      <w:pPr>
        <w:pStyle w:val="BodyText"/>
      </w:pPr>
      <w:r w:rsidRPr="00910306">
        <w:t xml:space="preserve">Environmental Protection Agency (EPA) Victoria, </w:t>
      </w:r>
      <w:r w:rsidRPr="00910306">
        <w:rPr>
          <w:i/>
        </w:rPr>
        <w:t>EPA 943 Guidelines for environmental management: biosolids land application</w:t>
      </w:r>
      <w:r w:rsidRPr="00910306">
        <w:t xml:space="preserve">, 2004, </w:t>
      </w:r>
      <w:hyperlink r:id="rId217" w:history="1">
        <w:r w:rsidR="000910AA" w:rsidRPr="00910306">
          <w:rPr>
            <w:rStyle w:val="Hyperlink"/>
          </w:rPr>
          <w:t>https://www.epa.vic.gov.au/-/media/epa/files/publications/943.pdf</w:t>
        </w:r>
      </w:hyperlink>
      <w:r w:rsidR="000910AA">
        <w:t xml:space="preserve"> </w:t>
      </w:r>
    </w:p>
    <w:p w14:paraId="51A69E8A" w14:textId="54DB553F" w:rsidR="00EB4A30" w:rsidRPr="00910306" w:rsidRDefault="00EB4A30">
      <w:pPr>
        <w:pStyle w:val="BodyText"/>
      </w:pPr>
      <w:r w:rsidRPr="00910306">
        <w:t xml:space="preserve">Environmental Protection Agency (EPA) Victoria, </w:t>
      </w:r>
      <w:r w:rsidRPr="00910306">
        <w:rPr>
          <w:i/>
        </w:rPr>
        <w:t>EPA 1287 Guidelines for risk assessment of wastewater discharges to waterways</w:t>
      </w:r>
      <w:r w:rsidRPr="00910306">
        <w:t xml:space="preserve">, 2009, </w:t>
      </w:r>
      <w:hyperlink r:id="rId218" w:history="1">
        <w:r w:rsidR="000910AA" w:rsidRPr="00910306">
          <w:rPr>
            <w:rStyle w:val="Hyperlink"/>
          </w:rPr>
          <w:t>https://www.epa.vic.gov.au/-/media/epa/files/publications/1287.pdf</w:t>
        </w:r>
      </w:hyperlink>
      <w:r w:rsidR="000910AA">
        <w:t xml:space="preserve"> </w:t>
      </w:r>
    </w:p>
    <w:p w14:paraId="001CEE47" w14:textId="7D623457" w:rsidR="00EB4A30" w:rsidRPr="00910306" w:rsidRDefault="00EB4A30">
      <w:pPr>
        <w:pStyle w:val="BodyText"/>
      </w:pPr>
      <w:r w:rsidRPr="00910306">
        <w:t xml:space="preserve">Environmental Protection Agency (EPA) Victoria, </w:t>
      </w:r>
      <w:r w:rsidRPr="00910306">
        <w:rPr>
          <w:i/>
        </w:rPr>
        <w:t>EPA 1322 Licence management</w:t>
      </w:r>
      <w:r w:rsidRPr="00910306">
        <w:t xml:space="preserve">, 2017, </w:t>
      </w:r>
      <w:hyperlink r:id="rId219" w:history="1">
        <w:r w:rsidR="000910AA" w:rsidRPr="00910306">
          <w:rPr>
            <w:rStyle w:val="Hyperlink"/>
          </w:rPr>
          <w:t>https://www.epa.vic.gov.au/-/media/epa/files/publications/1322-9.pdf</w:t>
        </w:r>
      </w:hyperlink>
      <w:r w:rsidR="000910AA">
        <w:t xml:space="preserve"> </w:t>
      </w:r>
    </w:p>
    <w:p w14:paraId="70EDBA9C" w14:textId="3B7EE15F" w:rsidR="00EB4A30" w:rsidRPr="00910306" w:rsidRDefault="00EB4A30">
      <w:pPr>
        <w:pStyle w:val="BodyText"/>
      </w:pPr>
      <w:r w:rsidRPr="00910306">
        <w:t xml:space="preserve">Environmental Protection Agency (EPA) Victoria, </w:t>
      </w:r>
      <w:r w:rsidRPr="00910306">
        <w:rPr>
          <w:i/>
        </w:rPr>
        <w:t>EPA 1707 Sewerage management guidelines</w:t>
      </w:r>
      <w:r w:rsidRPr="00910306">
        <w:t xml:space="preserve">, 2020, </w:t>
      </w:r>
      <w:hyperlink r:id="rId220" w:history="1">
        <w:r w:rsidR="000910AA" w:rsidRPr="00910306">
          <w:rPr>
            <w:rStyle w:val="Hyperlink"/>
          </w:rPr>
          <w:t>https://www.epa.vic.gov.au/-/media/epa/files/publications/1707.pdf</w:t>
        </w:r>
      </w:hyperlink>
      <w:r w:rsidR="000910AA">
        <w:t xml:space="preserve"> </w:t>
      </w:r>
    </w:p>
    <w:p w14:paraId="6B1CE1F1" w14:textId="0D98C56B" w:rsidR="00EB4A30" w:rsidRPr="00910306" w:rsidRDefault="00EB4A30">
      <w:pPr>
        <w:pStyle w:val="BodyText"/>
      </w:pPr>
      <w:r w:rsidRPr="00910306">
        <w:t xml:space="preserve">Environmental Protection Agency (EPA) Victoria, </w:t>
      </w:r>
      <w:r w:rsidRPr="00910306">
        <w:rPr>
          <w:i/>
        </w:rPr>
        <w:t>EPA 1910 Victorian guideline for water recycling</w:t>
      </w:r>
      <w:r w:rsidRPr="00910306">
        <w:t xml:space="preserve">, 2021 </w:t>
      </w:r>
      <w:hyperlink r:id="rId221" w:history="1">
        <w:r w:rsidR="000910AA" w:rsidRPr="00910306">
          <w:rPr>
            <w:rStyle w:val="Hyperlink"/>
          </w:rPr>
          <w:t>https://www.epa.vic.gov.au/-/media/epa/files/publications/1910-2.pdf</w:t>
        </w:r>
      </w:hyperlink>
      <w:r w:rsidR="000910AA">
        <w:t xml:space="preserve"> </w:t>
      </w:r>
    </w:p>
    <w:p w14:paraId="4E14B8BC" w14:textId="77777777" w:rsidR="00EB4A30" w:rsidRPr="00EB4A30" w:rsidRDefault="00EB4A30" w:rsidP="00EB4A30">
      <w:pPr>
        <w:pStyle w:val="BodyText"/>
        <w:rPr>
          <w:rFonts w:asciiTheme="majorHAnsi" w:hAnsiTheme="majorHAnsi" w:cstheme="majorHAnsi"/>
        </w:rPr>
      </w:pPr>
    </w:p>
    <w:p w14:paraId="0BFFEA94" w14:textId="27C01D4D" w:rsidR="00EB4A30" w:rsidRPr="0010461D" w:rsidRDefault="00EB4A30" w:rsidP="00F46F60">
      <w:pPr>
        <w:pStyle w:val="AppendixHeading2"/>
        <w:tabs>
          <w:tab w:val="clear" w:pos="1559"/>
          <w:tab w:val="clear" w:pos="1843"/>
          <w:tab w:val="clear" w:pos="2126"/>
          <w:tab w:val="clear" w:pos="2410"/>
        </w:tabs>
        <w:ind w:left="0"/>
      </w:pPr>
      <w:r w:rsidRPr="00F46F60">
        <w:t>Water</w:t>
      </w:r>
      <w:r w:rsidRPr="00EB4A30">
        <w:rPr>
          <w:rFonts w:asciiTheme="majorHAnsi" w:hAnsiTheme="majorHAnsi" w:cstheme="majorHAnsi"/>
        </w:rPr>
        <w:t xml:space="preserve"> Corporation plans and strategies</w:t>
      </w:r>
    </w:p>
    <w:p w14:paraId="157F7735" w14:textId="38DA4D6C" w:rsidR="00EB4A30" w:rsidRPr="00910306" w:rsidRDefault="00EB4A30">
      <w:pPr>
        <w:pStyle w:val="BodyText"/>
      </w:pPr>
      <w:r w:rsidRPr="00910306">
        <w:t xml:space="preserve">Corporate Plans, </w:t>
      </w:r>
      <w:r w:rsidR="00C300B3" w:rsidRPr="00910306">
        <w:t>e.g.,</w:t>
      </w:r>
      <w:r w:rsidRPr="00910306">
        <w:t xml:space="preserve"> Melbourne Water Corporate Plan, </w:t>
      </w:r>
      <w:hyperlink r:id="rId222" w:history="1">
        <w:r w:rsidR="000910AA" w:rsidRPr="00910306">
          <w:rPr>
            <w:rStyle w:val="Hyperlink"/>
          </w:rPr>
          <w:t>https://www.melbournewater.com.au/media/3571/download</w:t>
        </w:r>
      </w:hyperlink>
      <w:r w:rsidR="000910AA">
        <w:t xml:space="preserve"> </w:t>
      </w:r>
    </w:p>
    <w:p w14:paraId="560CEC04" w14:textId="29D900E0" w:rsidR="00EB4A30" w:rsidRPr="00910306" w:rsidRDefault="00EB4A30">
      <w:pPr>
        <w:pStyle w:val="BodyText"/>
      </w:pPr>
      <w:r w:rsidRPr="00910306">
        <w:t xml:space="preserve">Various, </w:t>
      </w:r>
      <w:r w:rsidRPr="00910306">
        <w:rPr>
          <w:i/>
        </w:rPr>
        <w:t>Urban water strategies</w:t>
      </w:r>
      <w:r w:rsidRPr="00910306">
        <w:t xml:space="preserve">, </w:t>
      </w:r>
      <w:hyperlink r:id="rId223" w:history="1">
        <w:r w:rsidR="000910AA" w:rsidRPr="00910306">
          <w:rPr>
            <w:rStyle w:val="Hyperlink"/>
          </w:rPr>
          <w:t>https://www.water.vic.gov.au/liveable/urban-water-strategies</w:t>
        </w:r>
      </w:hyperlink>
      <w:r w:rsidR="000910AA">
        <w:t xml:space="preserve"> </w:t>
      </w:r>
    </w:p>
    <w:p w14:paraId="48C74565" w14:textId="050366A6" w:rsidR="00EB4A30" w:rsidRPr="00910306" w:rsidRDefault="00EB4A30">
      <w:pPr>
        <w:pStyle w:val="BodyText"/>
      </w:pPr>
      <w:r w:rsidRPr="00910306">
        <w:t xml:space="preserve">Victoria State Government/ DEWLP, </w:t>
      </w:r>
      <w:r w:rsidRPr="00910306">
        <w:rPr>
          <w:i/>
        </w:rPr>
        <w:t>Annual Water Outlook</w:t>
      </w:r>
      <w:r w:rsidRPr="00910306">
        <w:t xml:space="preserve">, </w:t>
      </w:r>
      <w:hyperlink r:id="rId224" w:history="1">
        <w:r w:rsidR="000910AA" w:rsidRPr="00910306">
          <w:rPr>
            <w:rStyle w:val="Hyperlink"/>
          </w:rPr>
          <w:t>https://www.water.vic.gov.au/water-reporting/outlook</w:t>
        </w:r>
      </w:hyperlink>
      <w:r w:rsidR="000910AA">
        <w:t xml:space="preserve"> </w:t>
      </w:r>
    </w:p>
    <w:p w14:paraId="1FBE1BC5" w14:textId="77777777" w:rsidR="00EB4A30" w:rsidRPr="00910306" w:rsidRDefault="00EB4A30">
      <w:pPr>
        <w:pStyle w:val="BodyText"/>
      </w:pPr>
      <w:r w:rsidRPr="00910306">
        <w:t xml:space="preserve">Other strategies and plans which may include: </w:t>
      </w:r>
    </w:p>
    <w:p w14:paraId="5B3C1381" w14:textId="35731CB6" w:rsidR="00EB4A30" w:rsidRPr="00910306" w:rsidRDefault="00EB4A30" w:rsidP="00910306">
      <w:pPr>
        <w:pStyle w:val="ListBullet"/>
      </w:pPr>
      <w:r w:rsidRPr="00910306">
        <w:t>Bushfire Mitigation Plan</w:t>
      </w:r>
    </w:p>
    <w:p w14:paraId="2AC52BE2" w14:textId="1C214FDB" w:rsidR="00EB4A30" w:rsidRPr="00910306" w:rsidRDefault="00EB4A30" w:rsidP="00910306">
      <w:pPr>
        <w:pStyle w:val="ListBullet"/>
      </w:pPr>
      <w:r w:rsidRPr="00910306">
        <w:t>Drought Preparedness Plan</w:t>
      </w:r>
    </w:p>
    <w:p w14:paraId="693145C8" w14:textId="450140F3" w:rsidR="00EB4A30" w:rsidRPr="00910306" w:rsidRDefault="00EB4A30" w:rsidP="00910306">
      <w:pPr>
        <w:pStyle w:val="ListBullet"/>
      </w:pPr>
      <w:r w:rsidRPr="00910306">
        <w:t xml:space="preserve">Climate Adaptation/ Resilience Plan/ Strategy </w:t>
      </w:r>
    </w:p>
    <w:p w14:paraId="224EEAD7" w14:textId="5C25938D" w:rsidR="00EB4A30" w:rsidRPr="00910306" w:rsidRDefault="00EB4A30" w:rsidP="00910306">
      <w:pPr>
        <w:pStyle w:val="ListBullet"/>
      </w:pPr>
      <w:r w:rsidRPr="00910306">
        <w:t>Melbourne Sewerage Strategy (Melbourne only)</w:t>
      </w:r>
    </w:p>
    <w:p w14:paraId="48940422" w14:textId="289A69EE" w:rsidR="00EB4A30" w:rsidRPr="00910306" w:rsidRDefault="00EB4A30" w:rsidP="00910306">
      <w:pPr>
        <w:pStyle w:val="ListBullet"/>
      </w:pPr>
      <w:r w:rsidRPr="00910306">
        <w:t>Sewerage strategies or masterplans</w:t>
      </w:r>
    </w:p>
    <w:p w14:paraId="4BC12786" w14:textId="46DEA3E8" w:rsidR="00EB4A30" w:rsidRPr="00910306" w:rsidRDefault="00EB4A30" w:rsidP="00910306">
      <w:pPr>
        <w:pStyle w:val="ListBullet"/>
      </w:pPr>
      <w:r w:rsidRPr="00910306">
        <w:t>Asset Management Plans/ Strategies</w:t>
      </w:r>
    </w:p>
    <w:p w14:paraId="0AF4C7EA" w14:textId="77777777" w:rsidR="00D02D0D" w:rsidRPr="006B75C0" w:rsidRDefault="00D02D0D" w:rsidP="00D02D0D">
      <w:pPr>
        <w:rPr>
          <w:rFonts w:asciiTheme="majorHAnsi" w:hAnsiTheme="majorHAnsi" w:cstheme="majorHAnsi"/>
        </w:rPr>
      </w:pPr>
    </w:p>
    <w:p w14:paraId="4C3FAF3F" w14:textId="77777777" w:rsidR="003636EA" w:rsidRPr="003636EA" w:rsidRDefault="003636EA" w:rsidP="00183B52">
      <w:pPr>
        <w:pStyle w:val="BodyText"/>
      </w:pPr>
    </w:p>
    <w:sectPr w:rsidR="003636EA" w:rsidRPr="003636EA" w:rsidSect="0068653F">
      <w:pgSz w:w="11907" w:h="16840" w:code="9"/>
      <w:pgMar w:top="1276" w:right="1134" w:bottom="1134" w:left="1134" w:header="284" w:footer="28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E207CE" w14:textId="77777777" w:rsidR="001B5067" w:rsidRDefault="001B5067">
      <w:r>
        <w:separator/>
      </w:r>
    </w:p>
    <w:p w14:paraId="275216DF" w14:textId="77777777" w:rsidR="001B5067" w:rsidRDefault="001B5067"/>
  </w:endnote>
  <w:endnote w:type="continuationSeparator" w:id="0">
    <w:p w14:paraId="37FA0E17" w14:textId="77777777" w:rsidR="001B5067" w:rsidRDefault="001B5067">
      <w:r>
        <w:continuationSeparator/>
      </w:r>
    </w:p>
    <w:p w14:paraId="0EFB5CBA" w14:textId="77777777" w:rsidR="001B5067" w:rsidRDefault="001B5067"/>
  </w:endnote>
  <w:endnote w:type="continuationNotice" w:id="1">
    <w:p w14:paraId="7BED5E1C" w14:textId="77777777" w:rsidR="001B5067" w:rsidRDefault="001B506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Jacobs Chronos">
    <w:altName w:val="Calibri"/>
    <w:panose1 w:val="020B0604020202020204"/>
    <w:charset w:val="00"/>
    <w:family w:val="swiss"/>
    <w:pitch w:val="variable"/>
    <w:sig w:usb0="A00000EF" w:usb1="0000E0EB" w:usb2="00000008" w:usb3="00000000" w:csb0="00000001" w:csb1="00000000"/>
  </w:font>
  <w:font w:name="Arial">
    <w:panose1 w:val="020B0604020202020204"/>
    <w:charset w:val="00"/>
    <w:family w:val="swiss"/>
    <w:pitch w:val="variable"/>
    <w:sig w:usb0="E0002AFF" w:usb1="C0007843" w:usb2="00000009" w:usb3="00000000" w:csb0="000001FF" w:csb1="00000000"/>
  </w:font>
  <w:font w:name="Webdings">
    <w:panose1 w:val="05030102010509060703"/>
    <w:charset w:val="4D"/>
    <w:family w:val="decorative"/>
    <w:pitch w:val="variable"/>
    <w:sig w:usb0="00000003" w:usb1="00000000" w:usb2="00000000" w:usb3="00000000" w:csb0="80000001"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Arial Black">
    <w:panose1 w:val="020B0A04020102020204"/>
    <w:charset w:val="00"/>
    <w:family w:val="swiss"/>
    <w:pitch w:val="variable"/>
    <w:sig w:usb0="A00002AF" w:usb1="400078FB" w:usb2="00000000" w:usb3="00000000" w:csb0="0000009F" w:csb1="00000000"/>
  </w:font>
  <w:font w:name="Jacobs Chronos Light">
    <w:altName w:val="Calibri"/>
    <w:panose1 w:val="020B0604020202020204"/>
    <w:charset w:val="00"/>
    <w:family w:val="swiss"/>
    <w:pitch w:val="variable"/>
    <w:sig w:usb0="A00000EF" w:usb1="0000E0EB" w:usb2="00000008" w:usb3="00000000" w:csb0="00000001" w:csb1="00000000"/>
  </w:font>
  <w:font w:name="Bliss-Light">
    <w:altName w:val="Yu Gothic"/>
    <w:panose1 w:val="020B0604020202020204"/>
    <w:charset w:val="00"/>
    <w:family w:val="auto"/>
    <w:pitch w:val="variable"/>
    <w:sig w:usb0="A00000AF" w:usb1="5000204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8504" w:type="dxa"/>
      <w:tblLayout w:type="fixed"/>
      <w:tblCellMar>
        <w:bottom w:w="284" w:type="dxa"/>
      </w:tblCellMar>
      <w:tblLook w:val="04A0" w:firstRow="1" w:lastRow="0" w:firstColumn="1" w:lastColumn="0" w:noHBand="0" w:noVBand="1"/>
    </w:tblPr>
    <w:tblGrid>
      <w:gridCol w:w="340"/>
      <w:gridCol w:w="8164"/>
    </w:tblGrid>
    <w:tr w:rsidR="008D4D17" w14:paraId="21BF4A54" w14:textId="77777777" w:rsidTr="00D83BD4">
      <w:trPr>
        <w:trHeight w:val="397"/>
      </w:trPr>
      <w:tc>
        <w:tcPr>
          <w:tcW w:w="340" w:type="dxa"/>
        </w:tcPr>
        <w:p w14:paraId="2C543F23" w14:textId="77777777" w:rsidR="008D4D17" w:rsidRPr="00D55628" w:rsidRDefault="008D4D17" w:rsidP="00D55628">
          <w:pPr>
            <w:pStyle w:val="FooterEven"/>
          </w:pPr>
          <w:r w:rsidRPr="00D55628">
            <w:fldChar w:fldCharType="begin"/>
          </w:r>
          <w:r w:rsidRPr="00D55628">
            <w:instrText xml:space="preserve"> PAGE   \* MERGEFORMAT </w:instrText>
          </w:r>
          <w:r w:rsidRPr="00D55628">
            <w:fldChar w:fldCharType="separate"/>
          </w:r>
          <w:r>
            <w:rPr>
              <w:noProof/>
            </w:rPr>
            <w:t>3</w:t>
          </w:r>
          <w:r w:rsidRPr="00D55628">
            <w:fldChar w:fldCharType="end"/>
          </w:r>
        </w:p>
      </w:tc>
      <w:tc>
        <w:tcPr>
          <w:tcW w:w="8164" w:type="dxa"/>
        </w:tcPr>
        <w:p w14:paraId="3706FA5B" w14:textId="77777777" w:rsidR="008D4D17" w:rsidRPr="00D55628" w:rsidRDefault="008D4D17" w:rsidP="00D55628">
          <w:pPr>
            <w:pStyle w:val="FooterEven"/>
          </w:pPr>
          <w:r w:rsidRPr="000A15E4">
            <w:rPr>
              <w:rStyle w:val="Bold"/>
            </w:rPr>
            <w:t>Title of document</w:t>
          </w:r>
          <w:r w:rsidRPr="00D55628">
            <w:t xml:space="preserve"> Subtitle</w:t>
          </w:r>
        </w:p>
      </w:tc>
    </w:tr>
  </w:tbl>
  <w:p w14:paraId="4293471E" w14:textId="77777777" w:rsidR="008D4D17" w:rsidRPr="008B6D45" w:rsidRDefault="008D4D17" w:rsidP="005949B0">
    <w:pPr>
      <w:pStyle w:val="FooterEven"/>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D1E2EE" w14:textId="77777777" w:rsidR="00090470" w:rsidRDefault="00090470">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C4093" w14:textId="77777777" w:rsidR="00090470" w:rsidRDefault="00090470">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8236627"/>
      <w:docPartObj>
        <w:docPartGallery w:val="Page Numbers (Bottom of Page)"/>
        <w:docPartUnique/>
      </w:docPartObj>
    </w:sdtPr>
    <w:sdtEndPr>
      <w:rPr>
        <w:noProof/>
      </w:rPr>
    </w:sdtEndPr>
    <w:sdtContent>
      <w:p w14:paraId="42ABB96C" w14:textId="464BA117" w:rsidR="003E06FF" w:rsidRDefault="002D192D">
        <w:pPr>
          <w:pStyle w:val="Footer"/>
          <w:jc w:val="right"/>
        </w:pPr>
        <w:r>
          <w:rPr>
            <w:noProof/>
          </w:rPr>
          <mc:AlternateContent>
            <mc:Choice Requires="wps">
              <w:drawing>
                <wp:anchor distT="0" distB="0" distL="114300" distR="114300" simplePos="0" relativeHeight="251676319" behindDoc="0" locked="0" layoutInCell="0" allowOverlap="1" wp14:anchorId="5E6FD196" wp14:editId="2B382526">
                  <wp:simplePos x="0" y="0"/>
                  <wp:positionH relativeFrom="page">
                    <wp:align>center</wp:align>
                  </wp:positionH>
                  <wp:positionV relativeFrom="page">
                    <wp:align>bottom</wp:align>
                  </wp:positionV>
                  <wp:extent cx="7772400" cy="464185"/>
                  <wp:effectExtent l="0" t="0" r="0" b="0"/>
                  <wp:wrapNone/>
                  <wp:docPr id="89" name="MSIPCM4cfb45009cd23f0d3981a0fd" descr="{&quot;HashCode&quot;:-1264680268,&quot;Height&quot;:9999999.0,&quot;Width&quot;:9999999.0,&quot;Placement&quot;:&quot;Footer&quot;,&quot;Index&quot;:&quot;Primary&quot;,&quot;Section&quot;:8,&quot;Top&quot;:0.0,&quot;Left&quot;: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772400" cy="464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3FC2E2" w14:textId="52D9368A" w:rsidR="00B87813" w:rsidRPr="00374348" w:rsidRDefault="00374348" w:rsidP="00374348">
                              <w:pPr>
                                <w:jc w:val="center"/>
                                <w:rPr>
                                  <w:rFonts w:ascii="Calibri" w:hAnsi="Calibri" w:cs="Calibri"/>
                                  <w:color w:val="000000"/>
                                  <w:sz w:val="24"/>
                                </w:rPr>
                              </w:pPr>
                              <w:r w:rsidRPr="00374348">
                                <w:rPr>
                                  <w:rFonts w:ascii="Calibri" w:hAnsi="Calibri" w:cs="Calibri"/>
                                  <w:color w:val="000000"/>
                                  <w:sz w:val="24"/>
                                </w:rPr>
                                <w:t>OFFICIAL</w:t>
                              </w:r>
                            </w:p>
                          </w:txbxContent>
                        </wps:txbx>
                        <wps:bodyPr rot="0" vert="horz" wrap="square" lIns="91440" tIns="0" rIns="9144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5E6FD196" id="_x0000_t202" coordsize="21600,21600" o:spt="202" path="m,l,21600r21600,l21600,xe">
                  <v:stroke joinstyle="miter"/>
                  <v:path gradientshapeok="t" o:connecttype="rect"/>
                </v:shapetype>
                <v:shape id="MSIPCM4cfb45009cd23f0d3981a0fd" o:spid="_x0000_s1053" type="#_x0000_t202" alt="{&quot;HashCode&quot;:-1264680268,&quot;Height&quot;:9999999.0,&quot;Width&quot;:9999999.0,&quot;Placement&quot;:&quot;Footer&quot;,&quot;Index&quot;:&quot;Primary&quot;,&quot;Section&quot;:8,&quot;Top&quot;:0.0,&quot;Left&quot;:0.0}" style="position:absolute;left:0;text-align:left;margin-left:0;margin-top:0;width:612pt;height:36.55pt;z-index:251676319;visibility:visible;mso-wrap-style:square;mso-width-percent:0;mso-height-percent:0;mso-wrap-distance-left:9pt;mso-wrap-distance-top:0;mso-wrap-distance-right:9pt;mso-wrap-distance-bottom:0;mso-position-horizontal:center;mso-position-horizontal-relative:page;mso-position-vertical:bottom;mso-position-vertical-relative:page;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" o:allowincell="f" filled="f" stroked="f">
                  <v:path arrowok="t"/>
                  <v:textbox inset=",0,,0">
                    <w:txbxContent>
                      <w:p w14:paraId="583FC2E2" w14:textId="52D9368A" w:rsidR="00B87813" w:rsidRPr="00374348" w:rsidRDefault="00374348" w:rsidP="00374348">
                        <w:pPr>
                          <w:jc w:val="center"/>
                          <w:rPr>
                            <w:rFonts w:ascii="Calibri" w:hAnsi="Calibri" w:cs="Calibri"/>
                            <w:color w:val="000000"/>
                            <w:sz w:val="24"/>
                          </w:rPr>
                        </w:pPr>
                        <w:r w:rsidRPr="00374348">
                          <w:rPr>
                            <w:rFonts w:ascii="Calibri" w:hAnsi="Calibri" w:cs="Calibri"/>
                            <w:color w:val="000000"/>
                            <w:sz w:val="24"/>
                          </w:rPr>
                          <w:t>OFFICIAL</w:t>
                        </w:r>
                      </w:p>
                    </w:txbxContent>
                  </v:textbox>
                  <w10:wrap anchorx="page" anchory="page"/>
                </v:shape>
              </w:pict>
            </mc:Fallback>
          </mc:AlternateContent>
        </w:r>
        <w:r w:rsidR="003E06FF">
          <w:fldChar w:fldCharType="begin"/>
        </w:r>
        <w:r w:rsidR="003E06FF">
          <w:instrText xml:space="preserve"> PAGE   \* MERGEFORMAT </w:instrText>
        </w:r>
        <w:r w:rsidR="003E06FF">
          <w:fldChar w:fldCharType="separate"/>
        </w:r>
        <w:r w:rsidR="003E06FF">
          <w:rPr>
            <w:noProof/>
          </w:rPr>
          <w:t>2</w:t>
        </w:r>
        <w:r w:rsidR="003E06FF">
          <w:rPr>
            <w:noProof/>
          </w:rPr>
          <w:fldChar w:fldCharType="end"/>
        </w:r>
      </w:p>
    </w:sdtContent>
  </w:sdt>
  <w:p w14:paraId="44C37FCA" w14:textId="2D3AC531" w:rsidR="00090470" w:rsidRDefault="00090470">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6EF2D" w14:textId="22AD2CDD" w:rsidR="00090470" w:rsidRDefault="002D192D">
    <w:pPr>
      <w:pStyle w:val="Footer"/>
    </w:pPr>
    <w:r>
      <w:rPr>
        <w:noProof/>
      </w:rPr>
      <mc:AlternateContent>
        <mc:Choice Requires="wps">
          <w:drawing>
            <wp:anchor distT="0" distB="0" distL="114300" distR="114300" simplePos="0" relativeHeight="251674852" behindDoc="0" locked="0" layoutInCell="0" allowOverlap="1" wp14:anchorId="689EEC54" wp14:editId="23F5DE60">
              <wp:simplePos x="0" y="0"/>
              <wp:positionH relativeFrom="page">
                <wp:align>center</wp:align>
              </wp:positionH>
              <wp:positionV relativeFrom="page">
                <wp:align>bottom</wp:align>
              </wp:positionV>
              <wp:extent cx="7772400" cy="464185"/>
              <wp:effectExtent l="0" t="0" r="0" b="0"/>
              <wp:wrapNone/>
              <wp:docPr id="88" name="MSIPCM78a64edeb8ba21a0dddc44e3" descr="{&quot;HashCode&quot;:-1264680268,&quot;Height&quot;:9999999.0,&quot;Width&quot;:9999999.0,&quot;Placement&quot;:&quot;Footer&quot;,&quot;Index&quot;:&quot;FirstPage&quot;,&quot;Section&quot;:8,&quot;Top&quot;:0.0,&quot;Left&quot;: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772400" cy="464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D4EBF" w14:textId="1D50A82B" w:rsidR="0069159F" w:rsidRPr="00374348" w:rsidRDefault="00374348" w:rsidP="00374348">
                          <w:pPr>
                            <w:jc w:val="center"/>
                            <w:rPr>
                              <w:rFonts w:ascii="Calibri" w:hAnsi="Calibri" w:cs="Calibri"/>
                              <w:color w:val="000000"/>
                              <w:sz w:val="24"/>
                            </w:rPr>
                          </w:pPr>
                          <w:r w:rsidRPr="00374348">
                            <w:rPr>
                              <w:rFonts w:ascii="Calibri" w:hAnsi="Calibri" w:cs="Calibri"/>
                              <w:color w:val="000000"/>
                              <w:sz w:val="24"/>
                            </w:rPr>
                            <w:t>OFFICIAL</w:t>
                          </w:r>
                        </w:p>
                      </w:txbxContent>
                    </wps:txbx>
                    <wps:bodyPr rot="0" vert="horz" wrap="square" lIns="91440" tIns="0" rIns="9144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689EEC54" id="_x0000_t202" coordsize="21600,21600" o:spt="202" path="m,l,21600r21600,l21600,xe">
              <v:stroke joinstyle="miter"/>
              <v:path gradientshapeok="t" o:connecttype="rect"/>
            </v:shapetype>
            <v:shape id="MSIPCM78a64edeb8ba21a0dddc44e3" o:spid="_x0000_s1054" type="#_x0000_t202" alt="{&quot;HashCode&quot;:-1264680268,&quot;Height&quot;:9999999.0,&quot;Width&quot;:9999999.0,&quot;Placement&quot;:&quot;Footer&quot;,&quot;Index&quot;:&quot;FirstPage&quot;,&quot;Section&quot;:8,&quot;Top&quot;:0.0,&quot;Left&quot;:0.0}" style="position:absolute;margin-left:0;margin-top:0;width:612pt;height:36.55pt;z-index:251674852;visibility:visible;mso-wrap-style:square;mso-width-percent:0;mso-height-percent:0;mso-wrap-distance-left:9pt;mso-wrap-distance-top:0;mso-wrap-distance-right:9pt;mso-wrap-distance-bottom:0;mso-position-horizontal:center;mso-position-horizontal-relative:page;mso-position-vertical:bottom;mso-position-vertical-relative:page;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" o:allowincell="f" filled="f" stroked="f">
              <v:path arrowok="t"/>
              <v:textbox inset=",0,,0">
                <w:txbxContent>
                  <w:p w14:paraId="33DD4EBF" w14:textId="1D50A82B" w:rsidR="0069159F" w:rsidRPr="00374348" w:rsidRDefault="00374348" w:rsidP="00374348">
                    <w:pPr>
                      <w:jc w:val="center"/>
                      <w:rPr>
                        <w:rFonts w:ascii="Calibri" w:hAnsi="Calibri" w:cs="Calibri"/>
                        <w:color w:val="000000"/>
                        <w:sz w:val="24"/>
                      </w:rPr>
                    </w:pPr>
                    <w:r w:rsidRPr="00374348">
                      <w:rPr>
                        <w:rFonts w:ascii="Calibri" w:hAnsi="Calibri" w:cs="Calibri"/>
                        <w:color w:val="000000"/>
                        <w:sz w:val="24"/>
                      </w:rPr>
                      <w:t>OFFICIAL</w:t>
                    </w:r>
                  </w:p>
                </w:txbxContent>
              </v:textbox>
              <w10:wrap anchorx="page" anchory="page"/>
            </v:shape>
          </w:pict>
        </mc:Fallback>
      </mc:AlternateContent>
    </w:r>
    <w:r>
      <w:rPr>
        <w:noProof/>
      </w:rPr>
      <mc:AlternateContent>
        <mc:Choice Requires="wps">
          <w:drawing>
            <wp:anchor distT="0" distB="0" distL="114300" distR="114300" simplePos="0" relativeHeight="251658247" behindDoc="0" locked="0" layoutInCell="0" allowOverlap="1" wp14:anchorId="419A261E" wp14:editId="2A60CBDD">
              <wp:simplePos x="0" y="0"/>
              <wp:positionH relativeFrom="page">
                <wp:align>center</wp:align>
              </wp:positionH>
              <wp:positionV relativeFrom="page">
                <wp:align>bottom</wp:align>
              </wp:positionV>
              <wp:extent cx="7772400" cy="463550"/>
              <wp:effectExtent l="0" t="0" r="0" b="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2400" cy="463550"/>
                      </a:xfrm>
                      <a:prstGeom prst="rect">
                        <a:avLst/>
                      </a:prstGeom>
                      <a:noFill/>
                      <a:ln w="6350">
                        <a:noFill/>
                      </a:ln>
                    </wps:spPr>
                    <wps:txbx>
                      <w:txbxContent>
                        <w:p w14:paraId="07544B5A" w14:textId="5CC780D1" w:rsidR="00C9331E" w:rsidRPr="00C9331E" w:rsidRDefault="00C9331E" w:rsidP="00C9331E">
                          <w:pPr>
                            <w:jc w:val="center"/>
                            <w:rPr>
                              <w:rFonts w:ascii="Calibri" w:hAnsi="Calibri" w:cs="Calibri"/>
                              <w:color w:val="000000"/>
                              <w:sz w:val="24"/>
                            </w:rPr>
                          </w:pPr>
                          <w:r w:rsidRPr="00C9331E">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19A261E" id="Text Box 87" o:spid="_x0000_s1055" type="#_x0000_t202" style="position:absolute;margin-left:0;margin-top:0;width:612pt;height:36.5pt;z-index:251658247;visibility:visible;mso-wrap-style:square;mso-width-percent:0;mso-height-percent:0;mso-wrap-distance-left:9pt;mso-wrap-distance-top:0;mso-wrap-distance-right:9pt;mso-wrap-distance-bottom:0;mso-position-horizontal:center;mso-position-horizontal-relative:page;mso-position-vertical:bottom;mso-position-vertical-relative:page;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" o:allowincell="f" filled="f" stroked="f" strokeweight=".5pt">
              <v:textbox inset=",0,,0">
                <w:txbxContent>
                  <w:p w14:paraId="07544B5A" w14:textId="5CC780D1" w:rsidR="00C9331E" w:rsidRPr="00C9331E" w:rsidRDefault="00C9331E" w:rsidP="00C9331E">
                    <w:pPr>
                      <w:jc w:val="center"/>
                      <w:rPr>
                        <w:rFonts w:ascii="Calibri" w:hAnsi="Calibri" w:cs="Calibri"/>
                        <w:color w:val="000000"/>
                        <w:sz w:val="24"/>
                      </w:rPr>
                    </w:pPr>
                    <w:r w:rsidRPr="00C9331E">
                      <w:rPr>
                        <w:rFonts w:ascii="Calibri" w:hAnsi="Calibri" w:cs="Calibri"/>
                        <w:color w:val="000000"/>
                        <w:sz w:val="24"/>
                      </w:rPr>
                      <w:t>OFFICIAL</w:t>
                    </w:r>
                  </w:p>
                </w:txbxContent>
              </v:textbox>
              <w10:wrap anchorx="page" anchory="page"/>
            </v:shape>
          </w:pict>
        </mc:Fallback>
      </mc:AlternateContent>
    </w:r>
    <w:r w:rsidR="00C9331E">
      <w:rPr>
        <w:noProof/>
      </w:rPr>
      <mc:AlternateContent>
        <mc:Choice Requires="wps">
          <w:drawing>
            <wp:anchor distT="0" distB="0" distL="114300" distR="114300" simplePos="0" relativeHeight="251649536" behindDoc="0" locked="0" layoutInCell="0" allowOverlap="1" wp14:anchorId="281884A3" wp14:editId="620A4D21">
              <wp:simplePos x="0" y="9403953"/>
              <wp:positionH relativeFrom="page">
                <wp:align>center</wp:align>
              </wp:positionH>
              <wp:positionV relativeFrom="page">
                <wp:align>bottom</wp:align>
              </wp:positionV>
              <wp:extent cx="7772400" cy="463550"/>
              <wp:effectExtent l="0" t="0" r="0" b="12700"/>
              <wp:wrapNone/>
              <wp:docPr id="58" name="MSIPCM8ae846a29f2f1c38bfe008ad" descr="{&quot;HashCode&quot;:-1264680268,&quot;Height&quot;:9999999.0,&quot;Width&quot;:9999999.0,&quot;Placement&quot;:&quot;Footer&quot;,&quot;Index&quot;:&quot;FirstPage&quot;,&quot;Section&quot;:10,&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DA4D848" w14:textId="77777777" w:rsidR="00C9331E" w:rsidRPr="00C9331E" w:rsidRDefault="00C9331E" w:rsidP="00C9331E">
                          <w:pPr>
                            <w:jc w:val="center"/>
                            <w:rPr>
                              <w:rFonts w:ascii="Calibri" w:hAnsi="Calibri" w:cs="Calibri"/>
                              <w:color w:val="000000"/>
                              <w:sz w:val="24"/>
                            </w:rPr>
                          </w:pPr>
                          <w:r w:rsidRPr="00C9331E">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281884A3" id="MSIPCM8ae846a29f2f1c38bfe008ad" o:spid="_x0000_s1056" type="#_x0000_t202" alt="{&quot;HashCode&quot;:-1264680268,&quot;Height&quot;:9999999.0,&quot;Width&quot;:9999999.0,&quot;Placement&quot;:&quot;Footer&quot;,&quot;Index&quot;:&quot;FirstPage&quot;,&quot;Section&quot;:10,&quot;Top&quot;:0.0,&quot;Left&quot;:0.0}" style="position:absolute;margin-left:0;margin-top:0;width:612pt;height:36.5pt;z-index:25164953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" o:allowincell="f" filled="f" stroked="f" strokeweight=".5pt">
              <v:textbox inset=",0,,0">
                <w:txbxContent>
                  <w:p w14:paraId="7DA4D848" w14:textId="77777777" w:rsidR="00C9331E" w:rsidRPr="00C9331E" w:rsidRDefault="00C9331E" w:rsidP="00C9331E">
                    <w:pPr>
                      <w:jc w:val="center"/>
                      <w:rPr>
                        <w:rFonts w:ascii="Calibri" w:hAnsi="Calibri" w:cs="Calibri"/>
                        <w:color w:val="000000"/>
                        <w:sz w:val="24"/>
                      </w:rPr>
                    </w:pPr>
                    <w:r w:rsidRPr="00C9331E">
                      <w:rPr>
                        <w:rFonts w:ascii="Calibri" w:hAnsi="Calibri" w:cs="Calibri"/>
                        <w:color w:val="000000"/>
                        <w:sz w:val="24"/>
                      </w:rPr>
                      <w:t>OFFICIAL</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090470" w14:paraId="42EA22F5" w14:textId="77777777" w:rsidTr="00280DFF">
      <w:trPr>
        <w:trHeight w:val="397"/>
      </w:trPr>
      <w:tc>
        <w:tcPr>
          <w:tcW w:w="340" w:type="dxa"/>
        </w:tcPr>
        <w:p w14:paraId="01B3966B" w14:textId="77777777" w:rsidR="00090470" w:rsidRPr="00D55628" w:rsidRDefault="00090470" w:rsidP="00280DFF">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16</w:t>
          </w:r>
          <w:r w:rsidRPr="00D55628">
            <w:fldChar w:fldCharType="end"/>
          </w:r>
        </w:p>
      </w:tc>
      <w:tc>
        <w:tcPr>
          <w:tcW w:w="9071" w:type="dxa"/>
        </w:tcPr>
        <w:p w14:paraId="619E34BA" w14:textId="4E519B37" w:rsidR="00090470" w:rsidRDefault="00000000" w:rsidP="00280DFF">
          <w:pPr>
            <w:pStyle w:val="FooterEven"/>
          </w:pPr>
          <w:fldSimple w:instr=" DOCPROPERTY  xFooterTitle  \* MERGEFORMAT ">
            <w:r w:rsidR="00C07B66">
              <w:t>Guidelines for the Adaptive Management of Wastewater Systems Under Climate Change in Victoria</w:t>
            </w:r>
          </w:fldSimple>
        </w:p>
        <w:p w14:paraId="0D59A3B6" w14:textId="015ECDD1" w:rsidR="00090470" w:rsidRPr="00810C40" w:rsidRDefault="00000000" w:rsidP="00280DFF">
          <w:pPr>
            <w:pStyle w:val="FooterEven"/>
          </w:pPr>
          <w:fldSimple w:instr=" DOCPROPERTY  xFooterSubtitle  \* MERGEFORMAT ">
            <w:r w:rsidR="00C07B66">
              <w:t>Final</w:t>
            </w:r>
          </w:fldSimple>
          <w:fldSimple w:instr=" DOCPROPERTY  xFooterSubtitle  \* MERGEFORMAT ">
            <w:r w:rsidR="00C07B66">
              <w:t>Final</w:t>
            </w:r>
          </w:fldSimple>
        </w:p>
      </w:tc>
    </w:tr>
  </w:tbl>
  <w:p w14:paraId="2B4BE06E" w14:textId="77777777" w:rsidR="00090470" w:rsidRDefault="00090470" w:rsidP="00280DFF">
    <w:pPr>
      <w:pStyle w:val="FooterEven"/>
    </w:pPr>
  </w:p>
  <w:p w14:paraId="18EDA41F" w14:textId="77777777" w:rsidR="00090470" w:rsidRPr="00B5221E" w:rsidRDefault="00090470" w:rsidP="00280DFF">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090470" w14:paraId="51468BC2" w14:textId="77777777" w:rsidTr="00280DFF">
      <w:trPr>
        <w:trHeight w:val="397"/>
      </w:trPr>
      <w:tc>
        <w:tcPr>
          <w:tcW w:w="340" w:type="dxa"/>
        </w:tcPr>
        <w:p w14:paraId="63BA05A2" w14:textId="77777777" w:rsidR="00090470" w:rsidRPr="00D55628" w:rsidRDefault="00090470" w:rsidP="00280DFF">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16</w:t>
          </w:r>
          <w:r w:rsidRPr="00D55628">
            <w:fldChar w:fldCharType="end"/>
          </w:r>
        </w:p>
      </w:tc>
      <w:tc>
        <w:tcPr>
          <w:tcW w:w="9071" w:type="dxa"/>
        </w:tcPr>
        <w:p w14:paraId="727700D3" w14:textId="08691288" w:rsidR="00090470" w:rsidRDefault="00000000" w:rsidP="00280DFF">
          <w:pPr>
            <w:pStyle w:val="FooterEven"/>
          </w:pPr>
          <w:fldSimple w:instr=" DOCPROPERTY  xFooterTitle  \* MERGEFORMAT ">
            <w:r w:rsidR="00C07B66">
              <w:t>Guidelines for the Adaptive Management of Wastewater Systems Under Climate Change in Victoria</w:t>
            </w:r>
          </w:fldSimple>
        </w:p>
        <w:p w14:paraId="5A678AD9" w14:textId="07AFB38C" w:rsidR="00090470" w:rsidRPr="00810C40" w:rsidRDefault="00000000" w:rsidP="00280DFF">
          <w:pPr>
            <w:pStyle w:val="FooterEven"/>
          </w:pPr>
          <w:fldSimple w:instr=" DOCPROPERTY  xFooterSubtitle  \* MERGEFORMAT ">
            <w:r w:rsidR="00C07B66">
              <w:t>Final</w:t>
            </w:r>
          </w:fldSimple>
          <w:fldSimple w:instr=" DOCPROPERTY  xFooterSubtitle  \* MERGEFORMAT ">
            <w:r w:rsidR="00C07B66">
              <w:t>Final</w:t>
            </w:r>
          </w:fldSimple>
        </w:p>
      </w:tc>
    </w:tr>
  </w:tbl>
  <w:p w14:paraId="1A6C8505" w14:textId="77777777" w:rsidR="00090470" w:rsidRDefault="00090470" w:rsidP="00280DFF">
    <w:pPr>
      <w:pStyle w:val="FooterEven"/>
    </w:pPr>
  </w:p>
  <w:p w14:paraId="5037C7BD" w14:textId="77777777" w:rsidR="00090470" w:rsidRPr="00B5221E" w:rsidRDefault="00090470" w:rsidP="00280DF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6442206"/>
      <w:docPartObj>
        <w:docPartGallery w:val="Page Numbers (Bottom of Page)"/>
        <w:docPartUnique/>
      </w:docPartObj>
    </w:sdtPr>
    <w:sdtEndPr>
      <w:rPr>
        <w:noProof/>
      </w:rPr>
    </w:sdtEndPr>
    <w:sdtContent>
      <w:p w14:paraId="4989C525" w14:textId="7D7EDDD3" w:rsidR="003E06FF" w:rsidRDefault="002D192D" w:rsidP="003E06FF">
        <w:pPr>
          <w:pStyle w:val="Footer"/>
          <w:tabs>
            <w:tab w:val="left" w:pos="4245"/>
            <w:tab w:val="right" w:pos="9638"/>
          </w:tabs>
        </w:pPr>
        <w:r>
          <w:rPr>
            <w:noProof/>
          </w:rPr>
          <mc:AlternateContent>
            <mc:Choice Requires="wps">
              <w:drawing>
                <wp:anchor distT="0" distB="0" distL="114300" distR="114300" simplePos="0" relativeHeight="251683407" behindDoc="0" locked="0" layoutInCell="0" allowOverlap="1" wp14:anchorId="0710D068" wp14:editId="4F815D90">
                  <wp:simplePos x="0" y="0"/>
                  <wp:positionH relativeFrom="page">
                    <wp:align>center</wp:align>
                  </wp:positionH>
                  <wp:positionV relativeFrom="page">
                    <wp:align>bottom</wp:align>
                  </wp:positionV>
                  <wp:extent cx="7772400" cy="464185"/>
                  <wp:effectExtent l="0" t="0" r="0" b="0"/>
                  <wp:wrapNone/>
                  <wp:docPr id="100" name="MSIPCMd71c4ff7be0920371cddba11" descr="{&quot;HashCode&quot;:-1264680268,&quot;Height&quot;:9999999.0,&quot;Width&quot;:9999999.0,&quot;Placement&quot;:&quot;Footer&quot;,&quot;Index&quot;:&quot;Primary&quot;,&quot;Section&quot;:1,&quot;Top&quot;:0.0,&quot;Left&quot;: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772400" cy="464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9A8EC9" w14:textId="30BFF59B" w:rsidR="00B87813" w:rsidRPr="00C07B66" w:rsidRDefault="00B87813" w:rsidP="00C07B66">
                              <w:pPr>
                                <w:jc w:val="center"/>
                                <w:rPr>
                                  <w:rFonts w:ascii="Calibri" w:hAnsi="Calibri" w:cs="Calibri"/>
                                  <w:color w:val="000000"/>
                                  <w:sz w:val="24"/>
                                </w:rPr>
                              </w:pPr>
                            </w:p>
                          </w:txbxContent>
                        </wps:txbx>
                        <wps:bodyPr rot="0" vert="horz" wrap="square" lIns="91440" tIns="0" rIns="9144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0710D068" id="_x0000_t202" coordsize="21600,21600" o:spt="202" path="m,l,21600r21600,l21600,xe">
                  <v:stroke joinstyle="miter"/>
                  <v:path gradientshapeok="t" o:connecttype="rect"/>
                </v:shapetype>
                <v:shape id="MSIPCMd71c4ff7be0920371cddba11" o:spid="_x0000_s1045" type="#_x0000_t202" alt="{&quot;HashCode&quot;:-1264680268,&quot;Height&quot;:9999999.0,&quot;Width&quot;:9999999.0,&quot;Placement&quot;:&quot;Footer&quot;,&quot;Index&quot;:&quot;Primary&quot;,&quot;Section&quot;:1,&quot;Top&quot;:0.0,&quot;Left&quot;:0.0}" style="position:absolute;margin-left:0;margin-top:0;width:612pt;height:36.55pt;z-index:251683407;visibility:visible;mso-wrap-style:square;mso-width-percent:0;mso-height-percent:0;mso-wrap-distance-left:9pt;mso-wrap-distance-top:0;mso-wrap-distance-right:9pt;mso-wrap-distance-bottom:0;mso-position-horizontal:center;mso-position-horizontal-relative:page;mso-position-vertical:bottom;mso-position-vertical-relative:page;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" o:allowincell="f" filled="f" stroked="f">
                  <v:path arrowok="t"/>
                  <v:textbox inset=",0,,0">
                    <w:txbxContent>
                      <w:p w14:paraId="4C9A8EC9" w14:textId="30BFF59B" w:rsidR="00B87813" w:rsidRPr="00C07B66" w:rsidRDefault="00B87813" w:rsidP="00C07B66">
                        <w:pPr>
                          <w:jc w:val="center"/>
                          <w:rPr>
                            <w:rFonts w:ascii="Calibri" w:hAnsi="Calibri" w:cs="Calibri"/>
                            <w:color w:val="000000"/>
                            <w:sz w:val="24"/>
                          </w:rPr>
                        </w:pPr>
                      </w:p>
                    </w:txbxContent>
                  </v:textbox>
                  <w10:wrap anchorx="page" anchory="page"/>
                </v:shape>
              </w:pict>
            </mc:Fallback>
          </mc:AlternateContent>
        </w:r>
        <w:r w:rsidR="003E06FF">
          <w:tab/>
          <w:t>OFFICIAL</w:t>
        </w:r>
        <w:r w:rsidR="003E06FF">
          <w:tab/>
        </w:r>
        <w:r w:rsidR="003E06FF">
          <w:fldChar w:fldCharType="begin"/>
        </w:r>
        <w:r w:rsidR="003E06FF">
          <w:instrText xml:space="preserve"> PAGE   \* MERGEFORMAT </w:instrText>
        </w:r>
        <w:r w:rsidR="003E06FF">
          <w:fldChar w:fldCharType="separate"/>
        </w:r>
        <w:r w:rsidR="003E06FF">
          <w:rPr>
            <w:noProof/>
          </w:rPr>
          <w:t>2</w:t>
        </w:r>
        <w:r w:rsidR="003E06FF">
          <w:rPr>
            <w:noProof/>
          </w:rPr>
          <w:fldChar w:fldCharType="end"/>
        </w:r>
      </w:p>
    </w:sdtContent>
  </w:sdt>
  <w:p w14:paraId="71AEF0F6" w14:textId="77777777" w:rsidR="008D4D17" w:rsidRDefault="008D4D1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2E931A" w14:textId="3FFAFF23" w:rsidR="008D4D17" w:rsidRDefault="002D192D">
    <w:pPr>
      <w:pStyle w:val="Footer"/>
    </w:pPr>
    <w:r>
      <w:rPr>
        <w:noProof/>
      </w:rPr>
      <mc:AlternateContent>
        <mc:Choice Requires="wps">
          <w:drawing>
            <wp:anchor distT="0" distB="0" distL="114300" distR="114300" simplePos="0" relativeHeight="251675585" behindDoc="0" locked="0" layoutInCell="0" allowOverlap="1" wp14:anchorId="2372C59F" wp14:editId="30EF38BA">
              <wp:simplePos x="0" y="0"/>
              <wp:positionH relativeFrom="page">
                <wp:align>center</wp:align>
              </wp:positionH>
              <wp:positionV relativeFrom="page">
                <wp:align>bottom</wp:align>
              </wp:positionV>
              <wp:extent cx="7772400" cy="463550"/>
              <wp:effectExtent l="0" t="0" r="0" b="0"/>
              <wp:wrapNone/>
              <wp:docPr id="99" name="MSIPCMd5df446da617327252db9892" descr="{&quot;HashCode&quot;:-1264680268,&quot;Height&quot;:9999999.0,&quot;Width&quot;:9999999.0,&quot;Placement&quot;:&quot;Footer&quot;,&quot;Index&quot;:&quot;FirstPage&quot;,&quot;Section&quot;:1,&quot;Top&quot;:0.0,&quot;Left&quot;: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772400"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F0078E4" w14:textId="1C31EEE3" w:rsidR="00C9331E" w:rsidRPr="00C07B66" w:rsidRDefault="00C07B66" w:rsidP="00C07B66">
                          <w:pPr>
                            <w:jc w:val="center"/>
                            <w:rPr>
                              <w:rFonts w:ascii="Calibri" w:hAnsi="Calibri" w:cs="Calibri"/>
                              <w:color w:val="000000"/>
                              <w:sz w:val="24"/>
                            </w:rPr>
                          </w:pPr>
                          <w:r w:rsidRPr="00C07B66">
                            <w:rPr>
                              <w:rFonts w:ascii="Calibri" w:hAnsi="Calibri" w:cs="Calibri"/>
                              <w:color w:val="000000"/>
                              <w:sz w:val="24"/>
                            </w:rPr>
                            <w:t>OFFICIAL</w:t>
                          </w:r>
                        </w:p>
                      </w:txbxContent>
                    </wps:txbx>
                    <wps:bodyPr rot="0" vert="horz" wrap="square" lIns="91440" tIns="0" rIns="9144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2372C59F" id="_x0000_t202" coordsize="21600,21600" o:spt="202" path="m,l,21600r21600,l21600,xe">
              <v:stroke joinstyle="miter"/>
              <v:path gradientshapeok="t" o:connecttype="rect"/>
            </v:shapetype>
            <v:shape id="MSIPCMd5df446da617327252db9892" o:spid="_x0000_s1046" type="#_x0000_t202" alt="{&quot;HashCode&quot;:-1264680268,&quot;Height&quot;:9999999.0,&quot;Width&quot;:9999999.0,&quot;Placement&quot;:&quot;Footer&quot;,&quot;Index&quot;:&quot;FirstPage&quot;,&quot;Section&quot;:1,&quot;Top&quot;:0.0,&quot;Left&quot;:0.0}" style="position:absolute;margin-left:0;margin-top:0;width:612pt;height:36.5pt;z-index:251675585;visibility:visible;mso-wrap-style:square;mso-width-percent:0;mso-height-percent:0;mso-wrap-distance-left:9pt;mso-wrap-distance-top:0;mso-wrap-distance-right:9pt;mso-wrap-distance-bottom:0;mso-position-horizontal:center;mso-position-horizontal-relative:page;mso-position-vertical:bottom;mso-position-vertical-relative:page;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" o:allowincell="f" filled="f" stroked="f" strokeweight=".5pt">
              <v:path arrowok="t"/>
              <v:textbox inset=",0,,0">
                <w:txbxContent>
                  <w:p w14:paraId="5F0078E4" w14:textId="1C31EEE3" w:rsidR="00C9331E" w:rsidRPr="00C07B66" w:rsidRDefault="00C07B66" w:rsidP="00C07B66">
                    <w:pPr>
                      <w:jc w:val="center"/>
                      <w:rPr>
                        <w:rFonts w:ascii="Calibri" w:hAnsi="Calibri" w:cs="Calibri"/>
                        <w:color w:val="000000"/>
                        <w:sz w:val="24"/>
                      </w:rPr>
                    </w:pPr>
                    <w:r w:rsidRPr="00C07B66">
                      <w:rPr>
                        <w:rFonts w:ascii="Calibri" w:hAnsi="Calibri" w:cs="Calibri"/>
                        <w:color w:val="000000"/>
                        <w:sz w:val="24"/>
                      </w:rPr>
                      <w:t>OFFICIAL</w:t>
                    </w:r>
                  </w:p>
                </w:txbxContent>
              </v:textbox>
              <w10:wrap anchorx="page" anchory="page"/>
            </v:shape>
          </w:pict>
        </mc:Fallback>
      </mc:AlternateContent>
    </w:r>
    <w:r w:rsidR="008D4D17">
      <w:rPr>
        <w:noProof/>
      </w:rPr>
      <w:drawing>
        <wp:anchor distT="0" distB="0" distL="114300" distR="114300" simplePos="0" relativeHeight="251690496" behindDoc="1" locked="1" layoutInCell="1" allowOverlap="1" wp14:anchorId="30453A68" wp14:editId="6B83EC15">
          <wp:simplePos x="0" y="0"/>
          <wp:positionH relativeFrom="page">
            <wp:align>left</wp:align>
          </wp:positionH>
          <wp:positionV relativeFrom="page">
            <wp:align>bottom</wp:align>
          </wp:positionV>
          <wp:extent cx="2008800" cy="950400"/>
          <wp:effectExtent l="0" t="0" r="0" b="2540"/>
          <wp:wrapNone/>
          <wp:docPr id="124" name="SolarVicLog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SolarVicLogo" hidden="1"/>
                  <pic:cNvPicPr/>
                </pic:nvPicPr>
                <pic:blipFill>
                  <a:blip r:embed="rId1">
                    <a:extLst>
                      <a:ext uri="{28A0092B-C50C-407E-A947-70E740481C1C}">
                        <a14:useLocalDpi xmlns:a14="http://schemas.microsoft.com/office/drawing/2010/main" val="0"/>
                      </a:ext>
                    </a:extLst>
                  </a:blip>
                  <a:stretch>
                    <a:fillRect/>
                  </a:stretch>
                </pic:blipFill>
                <pic:spPr>
                  <a:xfrm>
                    <a:off x="0" y="0"/>
                    <a:ext cx="2008800" cy="950400"/>
                  </a:xfrm>
                  <a:prstGeom prst="rect">
                    <a:avLst/>
                  </a:prstGeom>
                </pic:spPr>
              </pic:pic>
            </a:graphicData>
          </a:graphic>
          <wp14:sizeRelH relativeFrom="page">
            <wp14:pctWidth>0</wp14:pctWidth>
          </wp14:sizeRelH>
          <wp14:sizeRelV relativeFrom="page">
            <wp14:pctHeight>0</wp14:pctHeight>
          </wp14:sizeRelV>
        </wp:anchor>
      </w:drawing>
    </w:r>
    <w:r w:rsidR="008D4D17">
      <w:rPr>
        <w:noProof/>
      </w:rPr>
      <w:drawing>
        <wp:anchor distT="0" distB="0" distL="114300" distR="114300" simplePos="0" relativeHeight="251670016" behindDoc="1" locked="1" layoutInCell="1" allowOverlap="1" wp14:anchorId="2720C1B0" wp14:editId="3F04E25B">
          <wp:simplePos x="0" y="0"/>
          <wp:positionH relativeFrom="page">
            <wp:align>right</wp:align>
          </wp:positionH>
          <wp:positionV relativeFrom="page">
            <wp:align>bottom</wp:align>
          </wp:positionV>
          <wp:extent cx="2527200" cy="1057955"/>
          <wp:effectExtent l="0" t="0" r="0" b="0"/>
          <wp:wrapNone/>
          <wp:docPr id="25" name="Logo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ogoMono" hidden="1"/>
                  <pic:cNvPicPr/>
                </pic:nvPicPr>
                <pic:blipFill>
                  <a:blip r:embed="rId2">
                    <a:extLst>
                      <a:ext uri="{28A0092B-C50C-407E-A947-70E740481C1C}">
                        <a14:useLocalDpi xmlns:a14="http://schemas.microsoft.com/office/drawing/2010/main" val="0"/>
                      </a:ext>
                    </a:extLst>
                  </a:blip>
                  <a:srcRect r="-15043" b="-16667"/>
                  <a:stretch>
                    <a:fillRect/>
                  </a:stretch>
                </pic:blipFill>
                <pic:spPr bwMode="auto">
                  <a:xfrm>
                    <a:off x="0" y="0"/>
                    <a:ext cx="2527200" cy="1057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4D17" w:rsidRPr="00D55628">
      <w:rPr>
        <w:noProof/>
      </w:rPr>
      <w:drawing>
        <wp:anchor distT="0" distB="0" distL="114300" distR="114300" simplePos="0" relativeHeight="251644416" behindDoc="1" locked="1" layoutInCell="1" allowOverlap="1" wp14:anchorId="161D5A25" wp14:editId="28B74FF3">
          <wp:simplePos x="0" y="0"/>
          <wp:positionH relativeFrom="page">
            <wp:align>right</wp:align>
          </wp:positionH>
          <wp:positionV relativeFrom="page">
            <wp:align>bottom</wp:align>
          </wp:positionV>
          <wp:extent cx="2520000" cy="1062000"/>
          <wp:effectExtent l="0" t="0" r="0" b="0"/>
          <wp:wrapNone/>
          <wp:docPr id="47" name="Logo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LogoColour"/>
                  <pic:cNvPicPr/>
                </pic:nvPicPr>
                <pic:blipFill>
                  <a:blip r:embed="rId3">
                    <a:extLst>
                      <a:ext uri="{28A0092B-C50C-407E-A947-70E740481C1C}">
                        <a14:useLocalDpi xmlns:a14="http://schemas.microsoft.com/office/drawing/2010/main" val="0"/>
                      </a:ext>
                    </a:extLst>
                  </a:blip>
                  <a:srcRect r="-37744" b="-93793"/>
                  <a:stretch>
                    <a:fillRect/>
                  </a:stretch>
                </pic:blipFill>
                <pic:spPr bwMode="auto">
                  <a:xfrm>
                    <a:off x="0" y="0"/>
                    <a:ext cx="2520000" cy="106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300DA" w14:textId="0AEB55DF" w:rsidR="008D4D17" w:rsidRPr="00124E8F" w:rsidRDefault="002D192D" w:rsidP="00124E8F">
    <w:pPr>
      <w:pStyle w:val="Footer"/>
    </w:pPr>
    <w:r>
      <w:rPr>
        <w:noProof/>
      </w:rPr>
      <mc:AlternateContent>
        <mc:Choice Requires="wps">
          <w:drawing>
            <wp:anchor distT="0" distB="0" distL="114300" distR="114300" simplePos="0" relativeHeight="251658244" behindDoc="1" locked="1" layoutInCell="1" allowOverlap="1" wp14:anchorId="5FBDAEE4" wp14:editId="6460021F">
              <wp:simplePos x="0" y="0"/>
              <wp:positionH relativeFrom="page">
                <wp:align>center</wp:align>
              </wp:positionH>
              <wp:positionV relativeFrom="page">
                <wp:align>center</wp:align>
              </wp:positionV>
              <wp:extent cx="7560310" cy="1796415"/>
              <wp:effectExtent l="0" t="0" r="0" b="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560310" cy="1796415"/>
                      </a:xfrm>
                      <a:prstGeom prst="rect">
                        <a:avLst/>
                      </a:prstGeom>
                      <a:noFill/>
                      <a:ln>
                        <a:noFill/>
                      </a:ln>
                    </wps:spPr>
                    <wps:txbx>
                      <w:txbxContent>
                        <w:p w14:paraId="16A43876" w14:textId="450201DE" w:rsidR="008D4D17" w:rsidRPr="0001226A" w:rsidRDefault="008D4D17"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BDAEE4" id="_x0000_t202" coordsize="21600,21600" o:spt="202" path="m,l,21600r21600,l21600,xe">
              <v:stroke joinstyle="miter"/>
              <v:path gradientshapeok="t" o:connecttype="rect"/>
            </v:shapetype>
            <v:shape id="Text Box 95" o:spid="_x0000_s1047" type="#_x0000_t202" style="position:absolute;margin-left:0;margin-top:0;width:595.3pt;height:141.45pt;z-index:-25165823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" filled="f" stroked="f">
              <v:textbox>
                <w:txbxContent>
                  <w:p w14:paraId="16A43876" w14:textId="450201DE" w:rsidR="008D4D17" w:rsidRPr="0001226A" w:rsidRDefault="008D4D17"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r w:rsidR="008D4D17" w:rsidRPr="00D55628">
      <w:rPr>
        <w:noProof/>
      </w:rPr>
      <mc:AlternateContent>
        <mc:Choice Requires="wps">
          <w:drawing>
            <wp:anchor distT="0" distB="0" distL="114300" distR="114300" simplePos="0" relativeHeight="251648512" behindDoc="1" locked="1" layoutInCell="1" allowOverlap="1" wp14:anchorId="0ECF03A5" wp14:editId="1B82E5F6">
              <wp:simplePos x="0" y="0"/>
              <wp:positionH relativeFrom="page">
                <wp:align>center</wp:align>
              </wp:positionH>
              <wp:positionV relativeFrom="page">
                <wp:align>center</wp:align>
              </wp:positionV>
              <wp:extent cx="7560000" cy="1796400"/>
              <wp:effectExtent l="0" t="0" r="0" b="0"/>
              <wp:wrapNone/>
              <wp:docPr id="27"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CDAE4D" w14:textId="3D986594" w:rsidR="008D4D17" w:rsidRPr="0001226A" w:rsidRDefault="008D4D17"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CF03A5" id="Text Box 225" o:spid="_x0000_s1048" type="#_x0000_t202" style="position:absolute;margin-left:0;margin-top:0;width:595.3pt;height:141.45pt;z-index:-25166796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" filled="f" stroked="f">
              <v:textbox>
                <w:txbxContent>
                  <w:p w14:paraId="68CDAE4D" w14:textId="3D986594" w:rsidR="008D4D17" w:rsidRPr="0001226A" w:rsidRDefault="008D4D17"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24937" w14:textId="4DF39089" w:rsidR="008D4D17" w:rsidRDefault="002D192D">
    <w:pPr>
      <w:pStyle w:val="Footer"/>
    </w:pPr>
    <w:r>
      <w:rPr>
        <w:noProof/>
      </w:rPr>
      <mc:AlternateContent>
        <mc:Choice Requires="wps">
          <w:drawing>
            <wp:anchor distT="0" distB="0" distL="114300" distR="114300" simplePos="0" relativeHeight="251658243" behindDoc="1" locked="1" layoutInCell="1" allowOverlap="1" wp14:anchorId="42D3AF29" wp14:editId="523E5533">
              <wp:simplePos x="0" y="0"/>
              <wp:positionH relativeFrom="page">
                <wp:align>center</wp:align>
              </wp:positionH>
              <wp:positionV relativeFrom="page">
                <wp:align>center</wp:align>
              </wp:positionV>
              <wp:extent cx="7560310" cy="1796415"/>
              <wp:effectExtent l="0" t="0" r="0" b="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560310" cy="1796415"/>
                      </a:xfrm>
                      <a:prstGeom prst="rect">
                        <a:avLst/>
                      </a:prstGeom>
                      <a:noFill/>
                      <a:ln>
                        <a:noFill/>
                      </a:ln>
                    </wps:spPr>
                    <wps:txbx>
                      <w:txbxContent>
                        <w:p w14:paraId="4550841F" w14:textId="65D4D052" w:rsidR="008D4D17" w:rsidRPr="0001226A" w:rsidRDefault="008D4D17"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D3AF29" id="_x0000_t202" coordsize="21600,21600" o:spt="202" path="m,l,21600r21600,l21600,xe">
              <v:stroke joinstyle="miter"/>
              <v:path gradientshapeok="t" o:connecttype="rect"/>
            </v:shapetype>
            <v:shape id="Text Box 94" o:spid="_x0000_s1049" type="#_x0000_t202" style="position:absolute;margin-left:0;margin-top:0;width:595.3pt;height:141.45pt;z-index:-251658237;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" filled="f" stroked="f">
              <v:textbox>
                <w:txbxContent>
                  <w:p w14:paraId="4550841F" w14:textId="65D4D052" w:rsidR="008D4D17" w:rsidRPr="0001226A" w:rsidRDefault="008D4D17"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r w:rsidR="008D4D17" w:rsidRPr="00D55628">
      <w:rPr>
        <w:noProof/>
      </w:rPr>
      <mc:AlternateContent>
        <mc:Choice Requires="wps">
          <w:drawing>
            <wp:anchor distT="0" distB="0" distL="114300" distR="114300" simplePos="0" relativeHeight="251646464" behindDoc="1" locked="1" layoutInCell="1" allowOverlap="1" wp14:anchorId="1765BE25" wp14:editId="07BCC931">
              <wp:simplePos x="0" y="0"/>
              <wp:positionH relativeFrom="page">
                <wp:align>center</wp:align>
              </wp:positionH>
              <wp:positionV relativeFrom="page">
                <wp:align>center</wp:align>
              </wp:positionV>
              <wp:extent cx="7560000" cy="1796400"/>
              <wp:effectExtent l="0" t="0" r="0" b="0"/>
              <wp:wrapNone/>
              <wp:docPr id="14" name="Text Box 225"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A4BA42" w14:textId="73EB8D72" w:rsidR="008D4D17" w:rsidRPr="0001226A" w:rsidRDefault="008D4D17"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65BE25" id="_x0000_s1050" type="#_x0000_t202" alt="Title: Background Watermark Image" style="position:absolute;margin-left:0;margin-top:0;width:595.3pt;height:141.45pt;z-index:-25167001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" filled="f" stroked="f">
              <v:textbox>
                <w:txbxContent>
                  <w:p w14:paraId="35A4BA42" w14:textId="73EB8D72" w:rsidR="008D4D17" w:rsidRPr="0001226A" w:rsidRDefault="008D4D17"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p w14:paraId="6E3F97B9" w14:textId="77777777" w:rsidR="008D4D17" w:rsidRDefault="008D4D1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99202" w14:textId="11B58C8B" w:rsidR="00C63D01" w:rsidRDefault="002D192D">
    <w:pPr>
      <w:pStyle w:val="Footer"/>
    </w:pPr>
    <w:r>
      <w:rPr>
        <w:noProof/>
      </w:rPr>
      <mc:AlternateContent>
        <mc:Choice Requires="wps">
          <w:drawing>
            <wp:anchor distT="0" distB="0" distL="114300" distR="114300" simplePos="0" relativeHeight="251658246" behindDoc="1" locked="1" layoutInCell="1" allowOverlap="1" wp14:anchorId="0C075E33" wp14:editId="3C575B9F">
              <wp:simplePos x="0" y="0"/>
              <wp:positionH relativeFrom="page">
                <wp:align>center</wp:align>
              </wp:positionH>
              <wp:positionV relativeFrom="page">
                <wp:align>center</wp:align>
              </wp:positionV>
              <wp:extent cx="7560310" cy="1796415"/>
              <wp:effectExtent l="0" t="0" r="0" b="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560310" cy="1796415"/>
                      </a:xfrm>
                      <a:prstGeom prst="rect">
                        <a:avLst/>
                      </a:prstGeom>
                      <a:noFill/>
                      <a:ln>
                        <a:noFill/>
                      </a:ln>
                    </wps:spPr>
                    <wps:txbx>
                      <w:txbxContent>
                        <w:p w14:paraId="093D164B" w14:textId="08636A5C" w:rsidR="008F3F94" w:rsidRPr="0001226A" w:rsidRDefault="008F3F94"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075E33" id="_x0000_t202" coordsize="21600,21600" o:spt="202" path="m,l,21600r21600,l21600,xe">
              <v:stroke joinstyle="miter"/>
              <v:path gradientshapeok="t" o:connecttype="rect"/>
            </v:shapetype>
            <v:shape id="Text Box 92" o:spid="_x0000_s1051" type="#_x0000_t202" style="position:absolute;margin-left:0;margin-top:0;width:595.3pt;height:141.45pt;z-index:-25165823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" filled="f" stroked="f">
              <v:textbox>
                <w:txbxContent>
                  <w:p w14:paraId="093D164B" w14:textId="08636A5C" w:rsidR="008F3F94" w:rsidRPr="0001226A" w:rsidRDefault="008F3F94"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D79E3B" w14:textId="3F8F4D69" w:rsidR="008F3F94" w:rsidRDefault="002D192D">
    <w:pPr>
      <w:pStyle w:val="Footer"/>
    </w:pPr>
    <w:r>
      <w:rPr>
        <w:noProof/>
      </w:rPr>
      <mc:AlternateContent>
        <mc:Choice Requires="wps">
          <w:drawing>
            <wp:anchor distT="0" distB="0" distL="114300" distR="114300" simplePos="0" relativeHeight="251658245" behindDoc="1" locked="1" layoutInCell="1" allowOverlap="1" wp14:anchorId="3F9E8634" wp14:editId="7E62B148">
              <wp:simplePos x="0" y="0"/>
              <wp:positionH relativeFrom="page">
                <wp:align>center</wp:align>
              </wp:positionH>
              <wp:positionV relativeFrom="page">
                <wp:align>center</wp:align>
              </wp:positionV>
              <wp:extent cx="7560310" cy="1796415"/>
              <wp:effectExtent l="0" t="0" r="0" b="0"/>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560310" cy="1796415"/>
                      </a:xfrm>
                      <a:prstGeom prst="rect">
                        <a:avLst/>
                      </a:prstGeom>
                      <a:noFill/>
                      <a:ln>
                        <a:noFill/>
                      </a:ln>
                    </wps:spPr>
                    <wps:txbx>
                      <w:txbxContent>
                        <w:p w14:paraId="0D3D97E5" w14:textId="724D3D52" w:rsidR="008F3F94" w:rsidRPr="0001226A" w:rsidRDefault="008F3F94"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9E8634" id="_x0000_t202" coordsize="21600,21600" o:spt="202" path="m,l,21600r21600,l21600,xe">
              <v:stroke joinstyle="miter"/>
              <v:path gradientshapeok="t" o:connecttype="rect"/>
            </v:shapetype>
            <v:shape id="Text Box 91" o:spid="_x0000_s1052" type="#_x0000_t202" style="position:absolute;margin-left:0;margin-top:0;width:595.3pt;height:141.45pt;z-index:-251658235;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" filled="f" stroked="f">
              <v:textbox>
                <w:txbxContent>
                  <w:p w14:paraId="0D3D97E5" w14:textId="724D3D52" w:rsidR="008F3F94" w:rsidRPr="0001226A" w:rsidRDefault="008F3F94"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p w14:paraId="19DE371F" w14:textId="77777777" w:rsidR="00C63D01" w:rsidRDefault="00C63D01">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A190B" w14:textId="77777777" w:rsidR="00090470" w:rsidRDefault="00090470">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36450F" w14:textId="77777777" w:rsidR="00090470" w:rsidRDefault="0009047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A27F90" w14:textId="77777777" w:rsidR="001B5067" w:rsidRPr="008F5280" w:rsidRDefault="001B5067" w:rsidP="008F5280">
      <w:pPr>
        <w:pStyle w:val="FootnoteSeparator"/>
      </w:pPr>
    </w:p>
  </w:footnote>
  <w:footnote w:type="continuationSeparator" w:id="0">
    <w:p w14:paraId="1C386036" w14:textId="77777777" w:rsidR="001B5067" w:rsidRDefault="001B5067" w:rsidP="008F5280">
      <w:pPr>
        <w:pStyle w:val="FootnoteSeparator"/>
      </w:pPr>
    </w:p>
    <w:p w14:paraId="39CFB25D" w14:textId="77777777" w:rsidR="001B5067" w:rsidRDefault="001B5067"/>
  </w:footnote>
  <w:footnote w:type="continuationNotice" w:id="1">
    <w:p w14:paraId="72C8BA1C" w14:textId="77777777" w:rsidR="001B5067" w:rsidRDefault="001B5067" w:rsidP="00D55628"/>
    <w:p w14:paraId="1998B6E4" w14:textId="77777777" w:rsidR="001B5067" w:rsidRDefault="001B5067"/>
  </w:footnote>
  <w:footnote w:id="2">
    <w:p w14:paraId="56B513E1" w14:textId="77777777" w:rsidR="00090470" w:rsidRPr="00F136F1" w:rsidRDefault="00090470" w:rsidP="00090470">
      <w:pPr>
        <w:pStyle w:val="FootnoteText"/>
      </w:pPr>
      <w:r>
        <w:rPr>
          <w:rStyle w:val="FootnoteReference"/>
        </w:rPr>
        <w:footnoteRef/>
      </w:r>
      <w:r>
        <w:t xml:space="preserve"> Victorian Government Risk Management Framework, 2020, Department of Treasury and Finance, </w:t>
      </w:r>
      <w:hyperlink r:id="rId1" w:history="1">
        <w:r w:rsidRPr="00C107BA">
          <w:rPr>
            <w:rStyle w:val="Hyperlink"/>
            <w:rFonts w:eastAsiaTheme="majorEastAsia"/>
          </w:rPr>
          <w:t>https://www.dtf.vic.gov.au/sites/default/files/document/Victorian%20Government%20Risk%20Management%20Framework%20-%20August%202020.pdf</w:t>
        </w:r>
      </w:hyperlink>
    </w:p>
  </w:footnote>
  <w:footnote w:id="3">
    <w:p w14:paraId="7BC890C7" w14:textId="77777777" w:rsidR="00090470" w:rsidRPr="00F43A79" w:rsidRDefault="00090470" w:rsidP="00090470">
      <w:pPr>
        <w:pStyle w:val="FootnoteText"/>
      </w:pPr>
      <w:r>
        <w:rPr>
          <w:rStyle w:val="FootnoteReference"/>
        </w:rPr>
        <w:footnoteRef/>
      </w:r>
      <w:r>
        <w:t xml:space="preserve"> </w:t>
      </w:r>
      <w:hyperlink r:id="rId2" w:history="1">
        <w:r w:rsidRPr="00FC6CD7">
          <w:rPr>
            <w:rStyle w:val="Hyperlink"/>
            <w:rFonts w:eastAsiaTheme="majorEastAsia"/>
          </w:rPr>
          <w:t>https://vpsc.vic.gov.au/governance/board-obligations/risk-management/</w:t>
        </w:r>
      </w:hyperlink>
    </w:p>
    <w:p w14:paraId="58670DAA" w14:textId="77777777" w:rsidR="00090470" w:rsidRPr="00067F5D" w:rsidRDefault="00090470" w:rsidP="00090470">
      <w:pPr>
        <w:pStyle w:val="FootnoteText"/>
        <w:rPr>
          <w:lang w:val="en-US"/>
        </w:rPr>
      </w:pPr>
    </w:p>
  </w:footnote>
  <w:footnote w:id="4">
    <w:p w14:paraId="048417D7" w14:textId="77777777" w:rsidR="00090470" w:rsidRDefault="00090470" w:rsidP="00090470">
      <w:pPr>
        <w:pStyle w:val="FootnoteText"/>
      </w:pPr>
      <w:r>
        <w:rPr>
          <w:rStyle w:val="FootnoteReference"/>
        </w:rPr>
        <w:footnoteRef/>
      </w:r>
      <w:r>
        <w:t xml:space="preserve"> Reduction in groundwater recharge with climate change is projected for surface and unconfined aquifers (DELWP, 2016), but may not necessarily occur in unconfine aquifers.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50E406" w14:textId="77777777" w:rsidR="005F6A19" w:rsidRDefault="005F6A19">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52282" w14:textId="73F5EF8A" w:rsidR="00887936" w:rsidRDefault="0088793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2FC015" w14:textId="3CF384DB" w:rsidR="00887936" w:rsidRDefault="00887936">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012B6" w14:textId="2B90FAE5" w:rsidR="00887936" w:rsidRDefault="00887936">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B5D0CD" w14:textId="639EC7FF" w:rsidR="00090470" w:rsidRDefault="00090470">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012E5" w14:textId="5D6B7F97" w:rsidR="00090470" w:rsidRDefault="00090470">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D45A4" w14:textId="653CABFC" w:rsidR="00090470" w:rsidRDefault="00090470">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710A1F" w14:textId="3441D0F7" w:rsidR="00090470" w:rsidRDefault="00090470">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C6BA4" w14:textId="5BFA56B7" w:rsidR="00090470" w:rsidRDefault="00090470">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4A5778" w14:textId="000AAAA9" w:rsidR="00090470" w:rsidRDefault="00090470">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30374" w14:textId="2A6E5E52" w:rsidR="00887936" w:rsidRDefault="0088793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8FDFE2" w14:textId="470B41CA" w:rsidR="008D4D17" w:rsidRDefault="008D4D17" w:rsidP="009C64FA">
    <w:pPr>
      <w:pStyle w:val="Header"/>
    </w:pPr>
  </w:p>
  <w:p w14:paraId="088CD4DF" w14:textId="77777777" w:rsidR="008D4D17" w:rsidRPr="00393205" w:rsidRDefault="008D4D17" w:rsidP="00393205">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F1C69" w14:textId="672529B5" w:rsidR="00887936" w:rsidRDefault="00887936">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E8956" w14:textId="2DDDA0CB" w:rsidR="00887936" w:rsidRDefault="00887936">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C5D756" w14:textId="6C6A03DC" w:rsidR="00887936" w:rsidRDefault="00887936">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5E29C" w14:textId="3A22FD5E" w:rsidR="00887936" w:rsidRDefault="00887936">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7ECE28" w14:textId="17BDEE41" w:rsidR="00887936" w:rsidRDefault="0088793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E5CEB" w14:textId="77777777" w:rsidR="005F6A19" w:rsidRDefault="005F6A1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FBBB5" w14:textId="7640C778" w:rsidR="008D4D17" w:rsidRDefault="008D4D1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EC3C65" w14:textId="2E314FDD" w:rsidR="00887936" w:rsidRDefault="0088793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694C4E" w14:textId="15E7BCC0" w:rsidR="008D4D17" w:rsidRDefault="008D4D1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33837" w14:textId="6945CBD0" w:rsidR="00C63D01" w:rsidRDefault="00C63D01">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F9BEC5" w14:textId="35A8E61F" w:rsidR="00887936" w:rsidRDefault="00887936">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45552F" w14:textId="34D1A222" w:rsidR="00887936" w:rsidRDefault="0088793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42F66D9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23C6E55"/>
    <w:multiLevelType w:val="hybridMultilevel"/>
    <w:tmpl w:val="E56E5E2C"/>
    <w:lvl w:ilvl="0" w:tplc="0C090001">
      <w:start w:val="1"/>
      <w:numFmt w:val="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2" w15:restartNumberingAfterBreak="0">
    <w:nsid w:val="031A1FCF"/>
    <w:multiLevelType w:val="hybridMultilevel"/>
    <w:tmpl w:val="DAE2AE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341113A"/>
    <w:multiLevelType w:val="hybridMultilevel"/>
    <w:tmpl w:val="FCD29A22"/>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4" w15:restartNumberingAfterBreak="0">
    <w:nsid w:val="0456758B"/>
    <w:multiLevelType w:val="hybridMultilevel"/>
    <w:tmpl w:val="21E4AE54"/>
    <w:name w:val="DEPIListNumbering2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068B37FE"/>
    <w:multiLevelType w:val="multilevel"/>
    <w:tmpl w:val="073CE256"/>
    <w:name w:val="DEPIListBullets"/>
    <w:lvl w:ilvl="0">
      <w:start w:val="1"/>
      <w:numFmt w:val="bullet"/>
      <w:lvlText w:val="•"/>
      <w:lvlJc w:val="left"/>
      <w:pPr>
        <w:tabs>
          <w:tab w:val="num" w:pos="340"/>
        </w:tabs>
        <w:ind w:left="340" w:hanging="170"/>
      </w:pPr>
      <w:rPr>
        <w:rFonts w:ascii="Calibri" w:hAnsi="Calibri" w:cs="Times New Roman" w:hint="default"/>
        <w:b w:val="0"/>
        <w:i w:val="0"/>
        <w:color w:val="363534" w:themeColor="text1"/>
        <w:position w:val="0"/>
        <w:sz w:val="22"/>
        <w:szCs w:val="22"/>
      </w:rPr>
    </w:lvl>
    <w:lvl w:ilvl="1">
      <w:start w:val="1"/>
      <w:numFmt w:val="bullet"/>
      <w:pStyle w:val="ListBullet2"/>
      <w:lvlText w:val="–"/>
      <w:lvlJc w:val="left"/>
      <w:pPr>
        <w:tabs>
          <w:tab w:val="num" w:pos="510"/>
        </w:tabs>
        <w:ind w:left="510" w:hanging="170"/>
      </w:pPr>
      <w:rPr>
        <w:rFonts w:ascii="Times New Roman" w:hAnsi="Times New Roman" w:cs="Times New Roman" w:hint="default"/>
        <w:b w:val="0"/>
        <w:i w:val="0"/>
        <w:color w:val="auto"/>
        <w:position w:val="2"/>
        <w:sz w:val="20"/>
      </w:rPr>
    </w:lvl>
    <w:lvl w:ilvl="2">
      <w:start w:val="1"/>
      <w:numFmt w:val="bullet"/>
      <w:pStyle w:val="ListBullet3"/>
      <w:lvlText w:val=""/>
      <w:lvlJc w:val="left"/>
      <w:pPr>
        <w:tabs>
          <w:tab w:val="num" w:pos="680"/>
        </w:tabs>
        <w:ind w:left="680"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680"/>
        </w:tabs>
        <w:ind w:left="850" w:hanging="170"/>
      </w:pPr>
      <w:rPr>
        <w:rFonts w:hint="default"/>
      </w:rPr>
    </w:lvl>
    <w:lvl w:ilvl="4">
      <w:start w:val="1"/>
      <w:numFmt w:val="none"/>
      <w:lvlText w:val=""/>
      <w:lvlJc w:val="left"/>
      <w:pPr>
        <w:tabs>
          <w:tab w:val="num" w:pos="850"/>
        </w:tabs>
        <w:ind w:left="1020" w:hanging="170"/>
      </w:pPr>
      <w:rPr>
        <w:rFonts w:hint="default"/>
      </w:rPr>
    </w:lvl>
    <w:lvl w:ilvl="5">
      <w:start w:val="1"/>
      <w:numFmt w:val="none"/>
      <w:lvlText w:val=""/>
      <w:lvlJc w:val="left"/>
      <w:pPr>
        <w:tabs>
          <w:tab w:val="num" w:pos="1020"/>
        </w:tabs>
        <w:ind w:left="1190" w:hanging="170"/>
      </w:pPr>
      <w:rPr>
        <w:rFonts w:hint="default"/>
      </w:rPr>
    </w:lvl>
    <w:lvl w:ilvl="6">
      <w:start w:val="1"/>
      <w:numFmt w:val="none"/>
      <w:lvlText w:val=""/>
      <w:lvlJc w:val="left"/>
      <w:pPr>
        <w:tabs>
          <w:tab w:val="num" w:pos="1190"/>
        </w:tabs>
        <w:ind w:left="1360" w:hanging="170"/>
      </w:pPr>
      <w:rPr>
        <w:rFonts w:hint="default"/>
      </w:rPr>
    </w:lvl>
    <w:lvl w:ilvl="7">
      <w:start w:val="1"/>
      <w:numFmt w:val="none"/>
      <w:lvlText w:val=""/>
      <w:lvlJc w:val="left"/>
      <w:pPr>
        <w:tabs>
          <w:tab w:val="num" w:pos="1360"/>
        </w:tabs>
        <w:ind w:left="1530" w:hanging="170"/>
      </w:pPr>
      <w:rPr>
        <w:rFonts w:hint="default"/>
      </w:rPr>
    </w:lvl>
    <w:lvl w:ilvl="8">
      <w:start w:val="1"/>
      <w:numFmt w:val="none"/>
      <w:lvlText w:val=""/>
      <w:lvlJc w:val="left"/>
      <w:pPr>
        <w:tabs>
          <w:tab w:val="num" w:pos="1530"/>
        </w:tabs>
        <w:ind w:left="1700" w:hanging="170"/>
      </w:pPr>
      <w:rPr>
        <w:rFonts w:hint="default"/>
      </w:rPr>
    </w:lvl>
  </w:abstractNum>
  <w:abstractNum w:abstractNumId="6" w15:restartNumberingAfterBreak="0">
    <w:nsid w:val="099D0038"/>
    <w:multiLevelType w:val="multilevel"/>
    <w:tmpl w:val="F5AC586E"/>
    <w:lvl w:ilvl="0">
      <w:start w:val="1"/>
      <w:numFmt w:val="bullet"/>
      <w:pStyle w:val="Para0dash"/>
      <w:lvlText w:val="-"/>
      <w:lvlJc w:val="left"/>
      <w:pPr>
        <w:ind w:left="425" w:hanging="425"/>
      </w:pPr>
      <w:rPr>
        <w:rFonts w:ascii="Jacobs Chronos" w:hAnsi="Jacobs Chronos" w:cs="Jacobs Chronos" w:hint="default"/>
        <w:color w:val="363534" w:themeColor="text1"/>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7" w15:restartNumberingAfterBreak="0">
    <w:nsid w:val="09E53B47"/>
    <w:multiLevelType w:val="hybridMultilevel"/>
    <w:tmpl w:val="255CAABC"/>
    <w:lvl w:ilvl="0" w:tplc="14CC1B92">
      <w:start w:val="1"/>
      <w:numFmt w:val="bullet"/>
      <w:pStyle w:val="ContentBulletsDash"/>
      <w:lvlText w:val=""/>
      <w:lvlJc w:val="left"/>
      <w:pPr>
        <w:ind w:left="1418" w:hanging="851"/>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BE73C3E"/>
    <w:multiLevelType w:val="multilevel"/>
    <w:tmpl w:val="808E483A"/>
    <w:styleLink w:val="Headings"/>
    <w:lvl w:ilvl="0">
      <w:start w:val="1"/>
      <w:numFmt w:val="decimal"/>
      <w:lvlText w:val="%1."/>
      <w:lvlJc w:val="left"/>
      <w:pPr>
        <w:ind w:left="1134" w:hanging="1134"/>
      </w:pPr>
      <w:rPr>
        <w:rFonts w:hint="default"/>
      </w:rPr>
    </w:lvl>
    <w:lvl w:ilvl="1">
      <w:start w:val="1"/>
      <w:numFmt w:val="decimal"/>
      <w:lvlText w:val="%1.%2"/>
      <w:lvlJc w:val="left"/>
      <w:pPr>
        <w:ind w:left="1134" w:hanging="1134"/>
      </w:pPr>
      <w:rPr>
        <w:rFonts w:hint="default"/>
      </w:rPr>
    </w:lvl>
    <w:lvl w:ilvl="2">
      <w:start w:val="1"/>
      <w:numFmt w:val="decimal"/>
      <w:lvlText w:val="%1.%2.%3"/>
      <w:lvlJc w:val="left"/>
      <w:pPr>
        <w:ind w:left="1134" w:hanging="1134"/>
      </w:pPr>
      <w:rPr>
        <w:rFonts w:hint="default"/>
      </w:rPr>
    </w:lvl>
    <w:lvl w:ilvl="3">
      <w:start w:val="1"/>
      <w:numFmt w:val="decimal"/>
      <w:lvlText w:val="%1.%2.%3.%4"/>
      <w:lvlJc w:val="left"/>
      <w:pPr>
        <w:ind w:left="8648" w:hanging="1134"/>
      </w:pPr>
      <w:rPr>
        <w:rFonts w:hint="default"/>
      </w:rPr>
    </w:lvl>
    <w:lvl w:ilvl="4">
      <w:start w:val="1"/>
      <w:numFmt w:val="decimal"/>
      <w:lvlText w:val="%1.%2.%3.%4.%5"/>
      <w:lvlJc w:val="left"/>
      <w:pPr>
        <w:ind w:left="1134" w:hanging="1134"/>
      </w:pPr>
      <w:rPr>
        <w:rFonts w:hint="default"/>
      </w:rPr>
    </w:lvl>
    <w:lvl w:ilvl="5">
      <w:start w:val="1"/>
      <w:numFmt w:val="decimal"/>
      <w:lvlText w:val="%1.%2.%3.%4.%5.%6"/>
      <w:lvlJc w:val="left"/>
      <w:pPr>
        <w:ind w:left="1134" w:hanging="1134"/>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0C351215"/>
    <w:multiLevelType w:val="multilevel"/>
    <w:tmpl w:val="3FDEBA7A"/>
    <w:name w:val="DELWPHeadings"/>
    <w:lvl w:ilvl="0">
      <w:start w:val="1"/>
      <w:numFmt w:val="none"/>
      <w:lvlRestart w:val="0"/>
      <w:suff w:val="nothing"/>
      <w:lvlText w:val=""/>
      <w:lvlJc w:val="left"/>
      <w:pPr>
        <w:ind w:left="0" w:firstLine="0"/>
      </w:pPr>
      <w:rPr>
        <w:rFonts w:hint="default"/>
        <w:color w:val="00B2A9" w:themeColor="text2"/>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10" w15:restartNumberingAfterBreak="0">
    <w:nsid w:val="0D232C73"/>
    <w:multiLevelType w:val="hybridMultilevel"/>
    <w:tmpl w:val="EC1A3FC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1">
      <w:start w:val="1"/>
      <w:numFmt w:val="bullet"/>
      <w:lvlText w:val=""/>
      <w:lvlJc w:val="left"/>
      <w:pPr>
        <w:ind w:left="1800" w:hanging="360"/>
      </w:pPr>
      <w:rPr>
        <w:rFonts w:ascii="Symbol" w:hAnsi="Symbol"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11" w15:restartNumberingAfterBreak="0">
    <w:nsid w:val="0D2F6D52"/>
    <w:multiLevelType w:val="hybridMultilevel"/>
    <w:tmpl w:val="FEF47FCE"/>
    <w:lvl w:ilvl="0" w:tplc="0C090001">
      <w:start w:val="1"/>
      <w:numFmt w:val="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12" w15:restartNumberingAfterBreak="0">
    <w:nsid w:val="0FB2573F"/>
    <w:multiLevelType w:val="multilevel"/>
    <w:tmpl w:val="D18EE714"/>
    <w:name w:val="TableFootnotes"/>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13" w15:restartNumberingAfterBreak="0">
    <w:nsid w:val="182F7872"/>
    <w:multiLevelType w:val="hybridMultilevel"/>
    <w:tmpl w:val="0BC24EBC"/>
    <w:lvl w:ilvl="0" w:tplc="04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183307E8"/>
    <w:multiLevelType w:val="hybridMultilevel"/>
    <w:tmpl w:val="4D287D76"/>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94A695C"/>
    <w:multiLevelType w:val="multilevel"/>
    <w:tmpl w:val="75CA4D72"/>
    <w:name w:val="DEPITableBullets"/>
    <w:lvl w:ilvl="0">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pStyle w:val="TableTextBullet3"/>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16" w15:restartNumberingAfterBreak="0">
    <w:nsid w:val="1B066F7E"/>
    <w:multiLevelType w:val="multilevel"/>
    <w:tmpl w:val="9476FA8C"/>
    <w:styleLink w:val="JacobsTableNumbersList"/>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1BCB033C"/>
    <w:multiLevelType w:val="multilevel"/>
    <w:tmpl w:val="4E709FE6"/>
    <w:styleLink w:val="DELWPHeadings"/>
    <w:lvl w:ilvl="0">
      <w:start w:val="1"/>
      <w:numFmt w:val="decimal"/>
      <w:lvlRestart w:val="0"/>
      <w:pStyle w:val="Heading1"/>
      <w:suff w:val="space"/>
      <w:lvlText w:val="%1."/>
      <w:lvlJc w:val="left"/>
      <w:pPr>
        <w:tabs>
          <w:tab w:val="num" w:pos="0"/>
        </w:tabs>
        <w:ind w:left="0" w:firstLine="0"/>
      </w:pPr>
    </w:lvl>
    <w:lvl w:ilvl="1">
      <w:start w:val="1"/>
      <w:numFmt w:val="decimal"/>
      <w:pStyle w:val="Heading2"/>
      <w:suff w:val="space"/>
      <w:lvlText w:val="%1.%2"/>
      <w:lvlJc w:val="left"/>
      <w:pPr>
        <w:tabs>
          <w:tab w:val="num" w:pos="0"/>
        </w:tabs>
        <w:ind w:left="0" w:firstLine="0"/>
      </w:pPr>
    </w:lvl>
    <w:lvl w:ilvl="2">
      <w:start w:val="1"/>
      <w:numFmt w:val="decimal"/>
      <w:pStyle w:val="Heading3"/>
      <w:suff w:val="space"/>
      <w:lvlText w:val="%1.%2.%3"/>
      <w:lvlJc w:val="left"/>
      <w:pPr>
        <w:tabs>
          <w:tab w:val="num" w:pos="0"/>
        </w:tabs>
        <w:ind w:left="0" w:firstLine="0"/>
      </w:pPr>
    </w:lvl>
    <w:lvl w:ilvl="3">
      <w:start w:val="1"/>
      <w:numFmt w:val="decimal"/>
      <w:pStyle w:val="Heading4"/>
      <w:suff w:val="space"/>
      <w:lvlText w:val="%1.%2.%3.%4"/>
      <w:lvlJc w:val="left"/>
      <w:pPr>
        <w:tabs>
          <w:tab w:val="num" w:pos="0"/>
        </w:tabs>
        <w:ind w:left="0" w:firstLine="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1C6634C9"/>
    <w:multiLevelType w:val="multilevel"/>
    <w:tmpl w:val="E7B80D44"/>
    <w:styleLink w:val="Bullets"/>
    <w:lvl w:ilvl="0">
      <w:start w:val="1"/>
      <w:numFmt w:val="bullet"/>
      <w:pStyle w:val="BulletLevel1"/>
      <w:lvlText w:val=""/>
      <w:lvlJc w:val="left"/>
      <w:pPr>
        <w:ind w:left="288" w:hanging="288"/>
      </w:pPr>
      <w:rPr>
        <w:rFonts w:ascii="Calibri" w:hAnsi="Calibri" w:cs="Calibri" w:hint="default"/>
      </w:rPr>
    </w:lvl>
    <w:lvl w:ilvl="1">
      <w:start w:val="1"/>
      <w:numFmt w:val="bullet"/>
      <w:lvlText w:val="-"/>
      <w:lvlJc w:val="left"/>
      <w:pPr>
        <w:ind w:left="576" w:hanging="288"/>
      </w:pPr>
      <w:rPr>
        <w:rFonts w:ascii="Calibri" w:hAnsi="Calibri" w:cs="Calibri" w:hint="default"/>
      </w:rPr>
    </w:lvl>
    <w:lvl w:ilvl="2">
      <w:start w:val="1"/>
      <w:numFmt w:val="bullet"/>
      <w:lvlText w:val=""/>
      <w:lvlJc w:val="left"/>
      <w:pPr>
        <w:ind w:left="864" w:hanging="288"/>
      </w:pPr>
      <w:rPr>
        <w:rFonts w:ascii="Calibri" w:hAnsi="Calibri" w:cs="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20" w15:restartNumberingAfterBreak="0">
    <w:nsid w:val="2770332F"/>
    <w:multiLevelType w:val="hybridMultilevel"/>
    <w:tmpl w:val="7FA44B74"/>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21" w15:restartNumberingAfterBreak="0">
    <w:nsid w:val="298F07B5"/>
    <w:multiLevelType w:val="hybridMultilevel"/>
    <w:tmpl w:val="A7C23CCC"/>
    <w:styleLink w:val="BodyTextNumbering"/>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2A524BD1"/>
    <w:multiLevelType w:val="hybridMultilevel"/>
    <w:tmpl w:val="9EA826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C72580B"/>
    <w:multiLevelType w:val="multilevel"/>
    <w:tmpl w:val="151AC338"/>
    <w:name w:val="PullOutBoxNumbering"/>
    <w:lvl w:ilvl="0">
      <w:start w:val="1"/>
      <w:numFmt w:val="decimal"/>
      <w:pStyle w:val="PullOutBoxNumbered"/>
      <w:lvlText w:val="%1."/>
      <w:lvlJc w:val="left"/>
      <w:pPr>
        <w:tabs>
          <w:tab w:val="num" w:pos="482"/>
        </w:tabs>
        <w:ind w:left="482" w:hanging="340"/>
      </w:pPr>
      <w:rPr>
        <w:rFonts w:hint="default"/>
      </w:rPr>
    </w:lvl>
    <w:lvl w:ilvl="1">
      <w:start w:val="1"/>
      <w:numFmt w:val="lowerLetter"/>
      <w:pStyle w:val="PullOutBoxNumbered2"/>
      <w:lvlText w:val="%2."/>
      <w:lvlJc w:val="left"/>
      <w:pPr>
        <w:tabs>
          <w:tab w:val="num" w:pos="822"/>
        </w:tabs>
        <w:ind w:left="822" w:hanging="340"/>
      </w:pPr>
      <w:rPr>
        <w:rFonts w:hint="default"/>
        <w:color w:val="363534" w:themeColor="text1"/>
      </w:rPr>
    </w:lvl>
    <w:lvl w:ilvl="2">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4" w15:restartNumberingAfterBreak="0">
    <w:nsid w:val="2CFB5491"/>
    <w:multiLevelType w:val="hybridMultilevel"/>
    <w:tmpl w:val="46580D8A"/>
    <w:lvl w:ilvl="0" w:tplc="A72A769C">
      <w:start w:val="1"/>
      <w:numFmt w:val="bullet"/>
      <w:pStyle w:val="PenPicSidebarbullet"/>
      <w:lvlText w:val="§"/>
      <w:lvlJc w:val="left"/>
      <w:pPr>
        <w:ind w:left="955" w:hanging="360"/>
      </w:pPr>
      <w:rPr>
        <w:rFonts w:ascii="Wingdings" w:hAnsi="Wingdings" w:hint="default"/>
        <w:color w:val="000000"/>
        <w:sz w:val="16"/>
      </w:rPr>
    </w:lvl>
    <w:lvl w:ilvl="1" w:tplc="91643EC6" w:tentative="1">
      <w:start w:val="1"/>
      <w:numFmt w:val="bullet"/>
      <w:lvlText w:val="o"/>
      <w:lvlJc w:val="left"/>
      <w:pPr>
        <w:ind w:left="1675" w:hanging="360"/>
      </w:pPr>
      <w:rPr>
        <w:rFonts w:ascii="Courier New" w:hAnsi="Courier New" w:cs="Courier New" w:hint="default"/>
      </w:rPr>
    </w:lvl>
    <w:lvl w:ilvl="2" w:tplc="9EAA4C7A" w:tentative="1">
      <w:start w:val="1"/>
      <w:numFmt w:val="bullet"/>
      <w:lvlText w:val=""/>
      <w:lvlJc w:val="left"/>
      <w:pPr>
        <w:ind w:left="2395" w:hanging="360"/>
      </w:pPr>
      <w:rPr>
        <w:rFonts w:ascii="Wingdings" w:hAnsi="Wingdings" w:hint="default"/>
      </w:rPr>
    </w:lvl>
    <w:lvl w:ilvl="3" w:tplc="670EE6BA" w:tentative="1">
      <w:start w:val="1"/>
      <w:numFmt w:val="bullet"/>
      <w:lvlText w:val=""/>
      <w:lvlJc w:val="left"/>
      <w:pPr>
        <w:ind w:left="3115" w:hanging="360"/>
      </w:pPr>
      <w:rPr>
        <w:rFonts w:ascii="Symbol" w:hAnsi="Symbol" w:hint="default"/>
      </w:rPr>
    </w:lvl>
    <w:lvl w:ilvl="4" w:tplc="1C543BB0" w:tentative="1">
      <w:start w:val="1"/>
      <w:numFmt w:val="bullet"/>
      <w:lvlText w:val="o"/>
      <w:lvlJc w:val="left"/>
      <w:pPr>
        <w:ind w:left="3835" w:hanging="360"/>
      </w:pPr>
      <w:rPr>
        <w:rFonts w:ascii="Courier New" w:hAnsi="Courier New" w:cs="Courier New" w:hint="default"/>
      </w:rPr>
    </w:lvl>
    <w:lvl w:ilvl="5" w:tplc="44EA484A" w:tentative="1">
      <w:start w:val="1"/>
      <w:numFmt w:val="bullet"/>
      <w:lvlText w:val=""/>
      <w:lvlJc w:val="left"/>
      <w:pPr>
        <w:ind w:left="4555" w:hanging="360"/>
      </w:pPr>
      <w:rPr>
        <w:rFonts w:ascii="Wingdings" w:hAnsi="Wingdings" w:hint="default"/>
      </w:rPr>
    </w:lvl>
    <w:lvl w:ilvl="6" w:tplc="D5F0070C" w:tentative="1">
      <w:start w:val="1"/>
      <w:numFmt w:val="bullet"/>
      <w:lvlText w:val=""/>
      <w:lvlJc w:val="left"/>
      <w:pPr>
        <w:ind w:left="5275" w:hanging="360"/>
      </w:pPr>
      <w:rPr>
        <w:rFonts w:ascii="Symbol" w:hAnsi="Symbol" w:hint="default"/>
      </w:rPr>
    </w:lvl>
    <w:lvl w:ilvl="7" w:tplc="9A7605D8" w:tentative="1">
      <w:start w:val="1"/>
      <w:numFmt w:val="bullet"/>
      <w:lvlText w:val="o"/>
      <w:lvlJc w:val="left"/>
      <w:pPr>
        <w:ind w:left="5995" w:hanging="360"/>
      </w:pPr>
      <w:rPr>
        <w:rFonts w:ascii="Courier New" w:hAnsi="Courier New" w:cs="Courier New" w:hint="default"/>
      </w:rPr>
    </w:lvl>
    <w:lvl w:ilvl="8" w:tplc="B272450A" w:tentative="1">
      <w:start w:val="1"/>
      <w:numFmt w:val="bullet"/>
      <w:lvlText w:val=""/>
      <w:lvlJc w:val="left"/>
      <w:pPr>
        <w:ind w:left="6715" w:hanging="360"/>
      </w:pPr>
      <w:rPr>
        <w:rFonts w:ascii="Wingdings" w:hAnsi="Wingdings" w:hint="default"/>
      </w:rPr>
    </w:lvl>
  </w:abstractNum>
  <w:abstractNum w:abstractNumId="25" w15:restartNumberingAfterBreak="0">
    <w:nsid w:val="2F4F1AED"/>
    <w:multiLevelType w:val="hybridMultilevel"/>
    <w:tmpl w:val="6994D8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0630285"/>
    <w:multiLevelType w:val="hybridMultilevel"/>
    <w:tmpl w:val="B060BDD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35511ADF"/>
    <w:multiLevelType w:val="hybridMultilevel"/>
    <w:tmpl w:val="08D05EF0"/>
    <w:lvl w:ilvl="0" w:tplc="0C090001">
      <w:start w:val="1"/>
      <w:numFmt w:val="bullet"/>
      <w:lvlText w:val=""/>
      <w:lvlJc w:val="left"/>
      <w:pPr>
        <w:ind w:left="360" w:hanging="360"/>
      </w:pPr>
      <w:rPr>
        <w:rFonts w:ascii="Symbol" w:hAnsi="Symbol" w:hint="default"/>
      </w:rPr>
    </w:lvl>
    <w:lvl w:ilvl="1" w:tplc="0C090003">
      <w:start w:val="1"/>
      <w:numFmt w:val="bullet"/>
      <w:pStyle w:val="DELWPHeading1"/>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38723AD4"/>
    <w:multiLevelType w:val="multilevel"/>
    <w:tmpl w:val="C3FC21F4"/>
    <w:name w:val="DEPIPullOutBoxBullets"/>
    <w:lvl w:ilvl="0">
      <w:start w:val="1"/>
      <w:numFmt w:val="bullet"/>
      <w:pStyle w:val="PullOutBoxBullet"/>
      <w:lvlText w:val="•"/>
      <w:lvlJc w:val="left"/>
      <w:pPr>
        <w:tabs>
          <w:tab w:val="num" w:pos="567"/>
        </w:tabs>
        <w:ind w:left="312" w:hanging="170"/>
      </w:pPr>
      <w:rPr>
        <w:rFonts w:ascii="Calibri" w:hAnsi="Calibri" w:hint="default"/>
        <w:color w:val="363534" w:themeColor="text1"/>
        <w:sz w:val="20"/>
      </w:rPr>
    </w:lvl>
    <w:lvl w:ilvl="1">
      <w:start w:val="1"/>
      <w:numFmt w:val="bullet"/>
      <w:pStyle w:val="PullOutBoxBullet2"/>
      <w:lvlText w:val="–"/>
      <w:lvlJc w:val="left"/>
      <w:pPr>
        <w:tabs>
          <w:tab w:val="num" w:pos="851"/>
        </w:tabs>
        <w:ind w:left="482" w:hanging="170"/>
      </w:pPr>
      <w:rPr>
        <w:rFonts w:ascii="Calibri" w:hAnsi="Calibri" w:hint="default"/>
        <w:b w:val="0"/>
        <w:i w:val="0"/>
        <w:color w:val="363534" w:themeColor="text1"/>
        <w:position w:val="2"/>
        <w:sz w:val="20"/>
      </w:rPr>
    </w:lvl>
    <w:lvl w:ilvl="2">
      <w:start w:val="1"/>
      <w:numFmt w:val="bullet"/>
      <w:pStyle w:val="PullOutBoxBullet3"/>
      <w:lvlText w:val="&gt;"/>
      <w:lvlJc w:val="left"/>
      <w:pPr>
        <w:tabs>
          <w:tab w:val="num" w:pos="1134"/>
        </w:tabs>
        <w:ind w:left="652" w:hanging="170"/>
      </w:pPr>
      <w:rPr>
        <w:rFonts w:ascii="Calibri" w:hAnsi="Calibri" w:hint="default"/>
        <w:b w:val="0"/>
        <w:i w:val="0"/>
        <w:color w:val="363534"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9" w15:restartNumberingAfterBreak="0">
    <w:nsid w:val="38A72238"/>
    <w:multiLevelType w:val="hybridMultilevel"/>
    <w:tmpl w:val="FB52423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3A14543B"/>
    <w:multiLevelType w:val="hybridMultilevel"/>
    <w:tmpl w:val="F01C2B0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1"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2" w15:restartNumberingAfterBreak="0">
    <w:nsid w:val="3AD53A78"/>
    <w:multiLevelType w:val="hybridMultilevel"/>
    <w:tmpl w:val="BA422C3C"/>
    <w:lvl w:ilvl="0" w:tplc="01C8CC56">
      <w:start w:val="1"/>
      <w:numFmt w:val="decimal"/>
      <w:pStyle w:val="ContentBulletsNumber"/>
      <w:lvlText w:val="%1."/>
      <w:lvlJc w:val="left"/>
      <w:pPr>
        <w:ind w:left="1418" w:hanging="851"/>
      </w:pPr>
      <w:rPr>
        <w:rFonts w:ascii="Arial" w:hAnsi="Arial" w:hint="default"/>
        <w:b w:val="0"/>
        <w:bCs w:val="0"/>
        <w:i w:val="0"/>
        <w:iCs w:val="0"/>
        <w:color w:val="auto"/>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C345B32"/>
    <w:multiLevelType w:val="hybridMultilevel"/>
    <w:tmpl w:val="8D00A018"/>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3CFD75B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363534"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15:restartNumberingAfterBreak="0">
    <w:nsid w:val="47775741"/>
    <w:multiLevelType w:val="hybridMultilevel"/>
    <w:tmpl w:val="37984B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482A2C19"/>
    <w:multiLevelType w:val="multilevel"/>
    <w:tmpl w:val="0C090025"/>
    <w:lvl w:ilvl="0">
      <w:start w:val="1"/>
      <w:numFmt w:val="decimal"/>
      <w:lvlText w:val="%1"/>
      <w:lvlJc w:val="left"/>
      <w:pPr>
        <w:ind w:left="432" w:hanging="432"/>
      </w:pPr>
    </w:lvl>
    <w:lvl w:ilvl="1">
      <w:start w:val="1"/>
      <w:numFmt w:val="decimal"/>
      <w:lvlText w:val="%1.%2"/>
      <w:lvlJc w:val="left"/>
      <w:pPr>
        <w:ind w:left="128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8" w15:restartNumberingAfterBreak="0">
    <w:nsid w:val="4B314AC7"/>
    <w:multiLevelType w:val="hybridMultilevel"/>
    <w:tmpl w:val="8F648C00"/>
    <w:lvl w:ilvl="0" w:tplc="0616ED00">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4D545EC4"/>
    <w:multiLevelType w:val="multilevel"/>
    <w:tmpl w:val="CD04923A"/>
    <w:name w:val="HighlightBoxBullet"/>
    <w:lvl w:ilvl="0">
      <w:start w:val="1"/>
      <w:numFmt w:val="bullet"/>
      <w:lvlRestart w:val="0"/>
      <w:pStyle w:val="HighlightBoxBullet"/>
      <w:lvlText w:val="•"/>
      <w:lvlJc w:val="left"/>
      <w:pPr>
        <w:ind w:left="454" w:hanging="227"/>
      </w:pPr>
      <w:rPr>
        <w:rFonts w:ascii="Arial" w:hAnsi="Arial" w:cs="Arial" w:hint="default"/>
        <w:color w:val="auto"/>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40" w15:restartNumberingAfterBreak="0">
    <w:nsid w:val="4DC71008"/>
    <w:multiLevelType w:val="hybridMultilevel"/>
    <w:tmpl w:val="85664434"/>
    <w:lvl w:ilvl="0" w:tplc="0C090001">
      <w:start w:val="1"/>
      <w:numFmt w:val="bullet"/>
      <w:lvlText w:val=""/>
      <w:lvlJc w:val="left"/>
      <w:pPr>
        <w:ind w:left="700" w:hanging="360"/>
      </w:pPr>
      <w:rPr>
        <w:rFonts w:ascii="Symbol" w:hAnsi="Symbol" w:hint="default"/>
      </w:rPr>
    </w:lvl>
    <w:lvl w:ilvl="1" w:tplc="0C090003" w:tentative="1">
      <w:start w:val="1"/>
      <w:numFmt w:val="bullet"/>
      <w:lvlText w:val="o"/>
      <w:lvlJc w:val="left"/>
      <w:pPr>
        <w:ind w:left="1420" w:hanging="360"/>
      </w:pPr>
      <w:rPr>
        <w:rFonts w:ascii="Courier New" w:hAnsi="Courier New" w:cs="Courier New" w:hint="default"/>
      </w:rPr>
    </w:lvl>
    <w:lvl w:ilvl="2" w:tplc="0C090005" w:tentative="1">
      <w:start w:val="1"/>
      <w:numFmt w:val="bullet"/>
      <w:lvlText w:val=""/>
      <w:lvlJc w:val="left"/>
      <w:pPr>
        <w:ind w:left="2140" w:hanging="360"/>
      </w:pPr>
      <w:rPr>
        <w:rFonts w:ascii="Wingdings" w:hAnsi="Wingdings" w:hint="default"/>
      </w:rPr>
    </w:lvl>
    <w:lvl w:ilvl="3" w:tplc="0C090001" w:tentative="1">
      <w:start w:val="1"/>
      <w:numFmt w:val="bullet"/>
      <w:lvlText w:val=""/>
      <w:lvlJc w:val="left"/>
      <w:pPr>
        <w:ind w:left="2860" w:hanging="360"/>
      </w:pPr>
      <w:rPr>
        <w:rFonts w:ascii="Symbol" w:hAnsi="Symbol" w:hint="default"/>
      </w:rPr>
    </w:lvl>
    <w:lvl w:ilvl="4" w:tplc="0C090003" w:tentative="1">
      <w:start w:val="1"/>
      <w:numFmt w:val="bullet"/>
      <w:lvlText w:val="o"/>
      <w:lvlJc w:val="left"/>
      <w:pPr>
        <w:ind w:left="3580" w:hanging="360"/>
      </w:pPr>
      <w:rPr>
        <w:rFonts w:ascii="Courier New" w:hAnsi="Courier New" w:cs="Courier New" w:hint="default"/>
      </w:rPr>
    </w:lvl>
    <w:lvl w:ilvl="5" w:tplc="0C090005" w:tentative="1">
      <w:start w:val="1"/>
      <w:numFmt w:val="bullet"/>
      <w:lvlText w:val=""/>
      <w:lvlJc w:val="left"/>
      <w:pPr>
        <w:ind w:left="4300" w:hanging="360"/>
      </w:pPr>
      <w:rPr>
        <w:rFonts w:ascii="Wingdings" w:hAnsi="Wingdings" w:hint="default"/>
      </w:rPr>
    </w:lvl>
    <w:lvl w:ilvl="6" w:tplc="0C090001" w:tentative="1">
      <w:start w:val="1"/>
      <w:numFmt w:val="bullet"/>
      <w:lvlText w:val=""/>
      <w:lvlJc w:val="left"/>
      <w:pPr>
        <w:ind w:left="5020" w:hanging="360"/>
      </w:pPr>
      <w:rPr>
        <w:rFonts w:ascii="Symbol" w:hAnsi="Symbol" w:hint="default"/>
      </w:rPr>
    </w:lvl>
    <w:lvl w:ilvl="7" w:tplc="0C090003" w:tentative="1">
      <w:start w:val="1"/>
      <w:numFmt w:val="bullet"/>
      <w:lvlText w:val="o"/>
      <w:lvlJc w:val="left"/>
      <w:pPr>
        <w:ind w:left="5740" w:hanging="360"/>
      </w:pPr>
      <w:rPr>
        <w:rFonts w:ascii="Courier New" w:hAnsi="Courier New" w:cs="Courier New" w:hint="default"/>
      </w:rPr>
    </w:lvl>
    <w:lvl w:ilvl="8" w:tplc="0C090005" w:tentative="1">
      <w:start w:val="1"/>
      <w:numFmt w:val="bullet"/>
      <w:lvlText w:val=""/>
      <w:lvlJc w:val="left"/>
      <w:pPr>
        <w:ind w:left="6460" w:hanging="360"/>
      </w:pPr>
      <w:rPr>
        <w:rFonts w:ascii="Wingdings" w:hAnsi="Wingdings" w:hint="default"/>
      </w:rPr>
    </w:lvl>
  </w:abstractNum>
  <w:abstractNum w:abstractNumId="41" w15:restartNumberingAfterBreak="0">
    <w:nsid w:val="4E7D5E50"/>
    <w:multiLevelType w:val="hybridMultilevel"/>
    <w:tmpl w:val="D0062E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43" w15:restartNumberingAfterBreak="0">
    <w:nsid w:val="515E53D8"/>
    <w:multiLevelType w:val="multilevel"/>
    <w:tmpl w:val="71A64D76"/>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44" w15:restartNumberingAfterBreak="0">
    <w:nsid w:val="56B1039B"/>
    <w:multiLevelType w:val="hybridMultilevel"/>
    <w:tmpl w:val="FE9C5D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5D0540A9"/>
    <w:multiLevelType w:val="multilevel"/>
    <w:tmpl w:val="DADCDEF8"/>
    <w:name w:val="DEPIAppendices"/>
    <w:lvl w:ilvl="0">
      <w:start w:val="1"/>
      <w:numFmt w:val="upperLetter"/>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46" w15:restartNumberingAfterBreak="0">
    <w:nsid w:val="612D52D1"/>
    <w:multiLevelType w:val="singleLevel"/>
    <w:tmpl w:val="B2329E56"/>
    <w:lvl w:ilvl="0">
      <w:start w:val="1"/>
      <w:numFmt w:val="decimal"/>
      <w:pStyle w:val="Para2number"/>
      <w:lvlText w:val="%1)"/>
      <w:lvlJc w:val="left"/>
      <w:pPr>
        <w:ind w:left="1276" w:hanging="426"/>
      </w:pPr>
      <w:rPr>
        <w:rFonts w:ascii="Jacobs Chronos" w:hAnsi="Jacobs Chronos" w:cs="Jacobs Chronos" w:hint="default"/>
        <w:b w:val="0"/>
        <w:i w:val="0"/>
        <w:color w:val="auto"/>
        <w:sz w:val="20"/>
      </w:rPr>
    </w:lvl>
  </w:abstractNum>
  <w:abstractNum w:abstractNumId="47"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48" w15:restartNumberingAfterBreak="0">
    <w:nsid w:val="6492090D"/>
    <w:multiLevelType w:val="hybridMultilevel"/>
    <w:tmpl w:val="D122B1D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49" w15:restartNumberingAfterBreak="0">
    <w:nsid w:val="693E4CAD"/>
    <w:multiLevelType w:val="hybridMultilevel"/>
    <w:tmpl w:val="073A80F6"/>
    <w:name w:val="DEPIListNumbering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0" w15:restartNumberingAfterBreak="0">
    <w:nsid w:val="6C8204D3"/>
    <w:multiLevelType w:val="multilevel"/>
    <w:tmpl w:val="FFD64A62"/>
    <w:styleLink w:val="JacobsBulletList1"/>
    <w:lvl w:ilvl="0">
      <w:start w:val="1"/>
      <w:numFmt w:val="bullet"/>
      <w:lvlText w:val=""/>
      <w:lvlJc w:val="left"/>
      <w:pPr>
        <w:ind w:left="360" w:hanging="360"/>
      </w:pPr>
      <w:rPr>
        <w:rFonts w:ascii="Symbol" w:hAnsi="Symbol" w:hint="default"/>
        <w:color w:val="363534" w:themeColor="text1"/>
        <w:spacing w:val="0"/>
        <w:sz w:val="20"/>
      </w:rPr>
    </w:lvl>
    <w:lvl w:ilvl="1">
      <w:start w:val="1"/>
      <w:numFmt w:val="lowerLetter"/>
      <w:lvlText w:val="%2."/>
      <w:lvlJc w:val="left"/>
      <w:pPr>
        <w:tabs>
          <w:tab w:val="num" w:pos="680"/>
        </w:tabs>
        <w:ind w:left="680" w:hanging="340"/>
      </w:pPr>
      <w:rPr>
        <w:rFonts w:hint="default"/>
        <w:color w:val="363534" w:themeColor="text1"/>
        <w:spacing w:val="0"/>
        <w:sz w:val="20"/>
      </w:rPr>
    </w:lvl>
    <w:lvl w:ilvl="2">
      <w:start w:val="1"/>
      <w:numFmt w:val="lowerRoman"/>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51" w15:restartNumberingAfterBreak="0">
    <w:nsid w:val="6D1D40AC"/>
    <w:multiLevelType w:val="multilevel"/>
    <w:tmpl w:val="4A4219B0"/>
    <w:name w:val="TableNumbering"/>
    <w:lvl w:ilvl="0">
      <w:start w:val="1"/>
      <w:numFmt w:val="decimal"/>
      <w:pStyle w:val="TableTextNumbered"/>
      <w:lvlText w:val="%1."/>
      <w:lvlJc w:val="left"/>
      <w:pPr>
        <w:tabs>
          <w:tab w:val="num" w:pos="482"/>
        </w:tabs>
        <w:ind w:left="482" w:hanging="369"/>
      </w:pPr>
      <w:rPr>
        <w:rFonts w:hint="default"/>
      </w:rPr>
    </w:lvl>
    <w:lvl w:ilvl="1">
      <w:start w:val="1"/>
      <w:numFmt w:val="lowerLetter"/>
      <w:pStyle w:val="TableTextNumbered2"/>
      <w:lvlText w:val="%2."/>
      <w:lvlJc w:val="left"/>
      <w:pPr>
        <w:tabs>
          <w:tab w:val="num" w:pos="822"/>
        </w:tabs>
        <w:ind w:left="822" w:hanging="340"/>
      </w:pPr>
      <w:rPr>
        <w:rFonts w:hint="default"/>
      </w:rPr>
    </w:lvl>
    <w:lvl w:ilvl="2">
      <w:start w:val="1"/>
      <w:numFmt w:val="lowerRoman"/>
      <w:pStyle w:val="TableTextNumbered3"/>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52" w15:restartNumberingAfterBreak="0">
    <w:nsid w:val="6F362943"/>
    <w:multiLevelType w:val="hybridMultilevel"/>
    <w:tmpl w:val="433A551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3" w15:restartNumberingAfterBreak="0">
    <w:nsid w:val="6F7D6216"/>
    <w:multiLevelType w:val="multilevel"/>
    <w:tmpl w:val="F3E2DA6E"/>
    <w:styleLink w:val="JacobsSmallTableList1"/>
    <w:lvl w:ilvl="0">
      <w:start w:val="1"/>
      <w:numFmt w:val="bullet"/>
      <w:pStyle w:val="Tablesmallbullet"/>
      <w:lvlText w:val="§"/>
      <w:lvlJc w:val="left"/>
      <w:pPr>
        <w:ind w:left="284" w:hanging="284"/>
      </w:pPr>
      <w:rPr>
        <w:rFonts w:ascii="Wingdings" w:hAnsi="Wingdings"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54" w15:restartNumberingAfterBreak="0">
    <w:nsid w:val="6FE32475"/>
    <w:multiLevelType w:val="hybridMultilevel"/>
    <w:tmpl w:val="95042CC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5"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00B2A9"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56" w15:restartNumberingAfterBreak="0">
    <w:nsid w:val="754E7883"/>
    <w:multiLevelType w:val="multilevel"/>
    <w:tmpl w:val="AB3CCEBE"/>
    <w:styleLink w:val="DELWPAppendices"/>
    <w:lvl w:ilvl="0">
      <w:start w:val="1"/>
      <w:numFmt w:val="upperLetter"/>
      <w:lvlRestart w:val="0"/>
      <w:pStyle w:val="Heading8"/>
      <w:lvlText w:val="Appendix %1"/>
      <w:lvlJc w:val="left"/>
      <w:pPr>
        <w:tabs>
          <w:tab w:val="num" w:pos="3685"/>
        </w:tabs>
        <w:ind w:left="3685" w:hanging="2551"/>
      </w:pPr>
    </w:lvl>
    <w:lvl w:ilvl="1">
      <w:start w:val="1"/>
      <w:numFmt w:val="decimal"/>
      <w:pStyle w:val="Heading9"/>
      <w:suff w:val="space"/>
      <w:lvlText w:val="%1.%2"/>
      <w:lvlJc w:val="left"/>
      <w:pPr>
        <w:tabs>
          <w:tab w:val="num" w:pos="0"/>
        </w:tabs>
        <w:ind w:left="0" w:firstLine="0"/>
      </w:pPr>
    </w:lvl>
    <w:lvl w:ilvl="2">
      <w:start w:val="1"/>
      <w:numFmt w:val="decimal"/>
      <w:pStyle w:val="AppendixHeading2"/>
      <w:suff w:val="space"/>
      <w:lvlText w:val="%1.%2.%3"/>
      <w:lvlJc w:val="left"/>
      <w:pPr>
        <w:tabs>
          <w:tab w:val="num" w:pos="1985"/>
        </w:tabs>
        <w:ind w:left="1985" w:firstLine="0"/>
      </w:pPr>
    </w:lvl>
    <w:lvl w:ilvl="3">
      <w:start w:val="1"/>
      <w:numFmt w:val="decimal"/>
      <w:pStyle w:val="AppendixHeading3"/>
      <w:suff w:val="space"/>
      <w:lvlText w:val="%1.%2.%3.%4"/>
      <w:lvlJc w:val="left"/>
      <w:pPr>
        <w:tabs>
          <w:tab w:val="num" w:pos="0"/>
        </w:tabs>
        <w:ind w:left="0" w:firstLine="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7" w15:restartNumberingAfterBreak="0">
    <w:nsid w:val="77D02ECC"/>
    <w:multiLevelType w:val="hybridMultilevel"/>
    <w:tmpl w:val="02387ED4"/>
    <w:lvl w:ilvl="0" w:tplc="0C090001">
      <w:start w:val="1"/>
      <w:numFmt w:val="bullet"/>
      <w:lvlText w:val=""/>
      <w:lvlJc w:val="left"/>
      <w:pPr>
        <w:ind w:left="473" w:hanging="360"/>
      </w:pPr>
      <w:rPr>
        <w:rFonts w:ascii="Symbol" w:hAnsi="Symbol" w:hint="default"/>
      </w:rPr>
    </w:lvl>
    <w:lvl w:ilvl="1" w:tplc="0C090003" w:tentative="1">
      <w:start w:val="1"/>
      <w:numFmt w:val="bullet"/>
      <w:lvlText w:val="o"/>
      <w:lvlJc w:val="left"/>
      <w:pPr>
        <w:ind w:left="1193" w:hanging="360"/>
      </w:pPr>
      <w:rPr>
        <w:rFonts w:ascii="Courier New" w:hAnsi="Courier New" w:cs="Courier New" w:hint="default"/>
      </w:rPr>
    </w:lvl>
    <w:lvl w:ilvl="2" w:tplc="0C090005" w:tentative="1">
      <w:start w:val="1"/>
      <w:numFmt w:val="bullet"/>
      <w:lvlText w:val=""/>
      <w:lvlJc w:val="left"/>
      <w:pPr>
        <w:ind w:left="1913" w:hanging="360"/>
      </w:pPr>
      <w:rPr>
        <w:rFonts w:ascii="Wingdings" w:hAnsi="Wingdings" w:hint="default"/>
      </w:rPr>
    </w:lvl>
    <w:lvl w:ilvl="3" w:tplc="0C090001" w:tentative="1">
      <w:start w:val="1"/>
      <w:numFmt w:val="bullet"/>
      <w:lvlText w:val=""/>
      <w:lvlJc w:val="left"/>
      <w:pPr>
        <w:ind w:left="2633" w:hanging="360"/>
      </w:pPr>
      <w:rPr>
        <w:rFonts w:ascii="Symbol" w:hAnsi="Symbol" w:hint="default"/>
      </w:rPr>
    </w:lvl>
    <w:lvl w:ilvl="4" w:tplc="0C090003" w:tentative="1">
      <w:start w:val="1"/>
      <w:numFmt w:val="bullet"/>
      <w:lvlText w:val="o"/>
      <w:lvlJc w:val="left"/>
      <w:pPr>
        <w:ind w:left="3353" w:hanging="360"/>
      </w:pPr>
      <w:rPr>
        <w:rFonts w:ascii="Courier New" w:hAnsi="Courier New" w:cs="Courier New" w:hint="default"/>
      </w:rPr>
    </w:lvl>
    <w:lvl w:ilvl="5" w:tplc="0C090005" w:tentative="1">
      <w:start w:val="1"/>
      <w:numFmt w:val="bullet"/>
      <w:lvlText w:val=""/>
      <w:lvlJc w:val="left"/>
      <w:pPr>
        <w:ind w:left="4073" w:hanging="360"/>
      </w:pPr>
      <w:rPr>
        <w:rFonts w:ascii="Wingdings" w:hAnsi="Wingdings" w:hint="default"/>
      </w:rPr>
    </w:lvl>
    <w:lvl w:ilvl="6" w:tplc="0C090001" w:tentative="1">
      <w:start w:val="1"/>
      <w:numFmt w:val="bullet"/>
      <w:lvlText w:val=""/>
      <w:lvlJc w:val="left"/>
      <w:pPr>
        <w:ind w:left="4793" w:hanging="360"/>
      </w:pPr>
      <w:rPr>
        <w:rFonts w:ascii="Symbol" w:hAnsi="Symbol" w:hint="default"/>
      </w:rPr>
    </w:lvl>
    <w:lvl w:ilvl="7" w:tplc="0C090003" w:tentative="1">
      <w:start w:val="1"/>
      <w:numFmt w:val="bullet"/>
      <w:lvlText w:val="o"/>
      <w:lvlJc w:val="left"/>
      <w:pPr>
        <w:ind w:left="5513" w:hanging="360"/>
      </w:pPr>
      <w:rPr>
        <w:rFonts w:ascii="Courier New" w:hAnsi="Courier New" w:cs="Courier New" w:hint="default"/>
      </w:rPr>
    </w:lvl>
    <w:lvl w:ilvl="8" w:tplc="0C090005" w:tentative="1">
      <w:start w:val="1"/>
      <w:numFmt w:val="bullet"/>
      <w:lvlText w:val=""/>
      <w:lvlJc w:val="left"/>
      <w:pPr>
        <w:ind w:left="6233" w:hanging="360"/>
      </w:pPr>
      <w:rPr>
        <w:rFonts w:ascii="Wingdings" w:hAnsi="Wingdings" w:hint="default"/>
      </w:rPr>
    </w:lvl>
  </w:abstractNum>
  <w:abstractNum w:abstractNumId="58" w15:restartNumberingAfterBreak="0">
    <w:nsid w:val="7839021E"/>
    <w:multiLevelType w:val="multilevel"/>
    <w:tmpl w:val="E0E09B5E"/>
    <w:name w:val="DEPIListNumbering"/>
    <w:lvl w:ilvl="0">
      <w:start w:val="1"/>
      <w:numFmt w:val="decimal"/>
      <w:pStyle w:val="ListNumber"/>
      <w:lvlText w:val="%1."/>
      <w:lvlJc w:val="left"/>
      <w:pPr>
        <w:tabs>
          <w:tab w:val="num" w:pos="340"/>
        </w:tabs>
        <w:ind w:left="340" w:hanging="340"/>
      </w:pPr>
      <w:rPr>
        <w:rFonts w:hint="default"/>
        <w:color w:val="363534" w:themeColor="text1"/>
        <w:spacing w:val="0"/>
        <w:sz w:val="20"/>
      </w:rPr>
    </w:lvl>
    <w:lvl w:ilvl="1">
      <w:start w:val="1"/>
      <w:numFmt w:val="lowerLetter"/>
      <w:pStyle w:val="ListNumber2"/>
      <w:lvlText w:val="%2."/>
      <w:lvlJc w:val="left"/>
      <w:pPr>
        <w:tabs>
          <w:tab w:val="num" w:pos="680"/>
        </w:tabs>
        <w:ind w:left="680" w:hanging="340"/>
      </w:pPr>
      <w:rPr>
        <w:rFonts w:hint="default"/>
        <w:color w:val="363534" w:themeColor="text1"/>
        <w:spacing w:val="0"/>
        <w:sz w:val="20"/>
      </w:rPr>
    </w:lvl>
    <w:lvl w:ilvl="2">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59" w15:restartNumberingAfterBreak="0">
    <w:nsid w:val="7986665B"/>
    <w:multiLevelType w:val="hybridMultilevel"/>
    <w:tmpl w:val="079EB274"/>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60" w15:restartNumberingAfterBreak="0">
    <w:nsid w:val="7D8815AD"/>
    <w:multiLevelType w:val="hybridMultilevel"/>
    <w:tmpl w:val="39083826"/>
    <w:lvl w:ilvl="0" w:tplc="FF842692">
      <w:start w:val="1"/>
      <w:numFmt w:val="bullet"/>
      <w:lvlText w:val="-"/>
      <w:lvlJc w:val="left"/>
      <w:pPr>
        <w:ind w:left="1080" w:hanging="360"/>
      </w:pPr>
      <w:rPr>
        <w:rFonts w:ascii="Jacobs Chronos" w:eastAsiaTheme="minorHAnsi" w:hAnsi="Jacobs Chronos" w:cs="Jacobs Chrono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1" w15:restartNumberingAfterBreak="0">
    <w:nsid w:val="7D8E0BC8"/>
    <w:multiLevelType w:val="hybridMultilevel"/>
    <w:tmpl w:val="D384EF16"/>
    <w:styleLink w:val="JacobsBodyList"/>
    <w:lvl w:ilvl="0" w:tplc="F4481B90">
      <w:numFmt w:val="bullet"/>
      <w:lvlText w:val="–"/>
      <w:lvlJc w:val="left"/>
      <w:pPr>
        <w:ind w:left="405" w:hanging="360"/>
      </w:pPr>
      <w:rPr>
        <w:rFonts w:ascii="Jacobs Chronos" w:eastAsiaTheme="minorHAnsi" w:hAnsi="Jacobs Chronos" w:cs="Jacobs Chrono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846433025">
    <w:abstractNumId w:val="34"/>
  </w:num>
  <w:num w:numId="2" w16cid:durableId="342513125">
    <w:abstractNumId w:val="51"/>
  </w:num>
  <w:num w:numId="3" w16cid:durableId="1990554314">
    <w:abstractNumId w:val="58"/>
  </w:num>
  <w:num w:numId="4" w16cid:durableId="68693486">
    <w:abstractNumId w:val="23"/>
  </w:num>
  <w:num w:numId="5" w16cid:durableId="785462002">
    <w:abstractNumId w:val="12"/>
  </w:num>
  <w:num w:numId="6" w16cid:durableId="710542155">
    <w:abstractNumId w:val="5"/>
  </w:num>
  <w:num w:numId="7" w16cid:durableId="110318726">
    <w:abstractNumId w:val="55"/>
  </w:num>
  <w:num w:numId="8" w16cid:durableId="1954705850">
    <w:abstractNumId w:val="15"/>
  </w:num>
  <w:num w:numId="9" w16cid:durableId="405105798">
    <w:abstractNumId w:val="28"/>
  </w:num>
  <w:num w:numId="10" w16cid:durableId="1313369897">
    <w:abstractNumId w:val="19"/>
  </w:num>
  <w:num w:numId="11" w16cid:durableId="1316454190">
    <w:abstractNumId w:val="35"/>
  </w:num>
  <w:num w:numId="12" w16cid:durableId="1880582490">
    <w:abstractNumId w:val="39"/>
  </w:num>
  <w:num w:numId="13" w16cid:durableId="1542592474">
    <w:abstractNumId w:val="0"/>
  </w:num>
  <w:num w:numId="14" w16cid:durableId="1615399569">
    <w:abstractNumId w:val="17"/>
  </w:num>
  <w:num w:numId="15" w16cid:durableId="1859585343">
    <w:abstractNumId w:val="8"/>
  </w:num>
  <w:num w:numId="16" w16cid:durableId="1829056728">
    <w:abstractNumId w:val="18"/>
  </w:num>
  <w:num w:numId="17" w16cid:durableId="504056065">
    <w:abstractNumId w:val="7"/>
  </w:num>
  <w:num w:numId="18" w16cid:durableId="781731472">
    <w:abstractNumId w:val="46"/>
  </w:num>
  <w:num w:numId="19" w16cid:durableId="1612973794">
    <w:abstractNumId w:val="38"/>
  </w:num>
  <w:num w:numId="20" w16cid:durableId="435098213">
    <w:abstractNumId w:val="61"/>
  </w:num>
  <w:num w:numId="21" w16cid:durableId="1485584213">
    <w:abstractNumId w:val="16"/>
  </w:num>
  <w:num w:numId="22" w16cid:durableId="1379547598">
    <w:abstractNumId w:val="24"/>
  </w:num>
  <w:num w:numId="23" w16cid:durableId="1430194666">
    <w:abstractNumId w:val="6"/>
  </w:num>
  <w:num w:numId="24" w16cid:durableId="1273853215">
    <w:abstractNumId w:val="53"/>
  </w:num>
  <w:num w:numId="25" w16cid:durableId="708067631">
    <w:abstractNumId w:val="27"/>
  </w:num>
  <w:num w:numId="26" w16cid:durableId="986325659">
    <w:abstractNumId w:val="37"/>
  </w:num>
  <w:num w:numId="27" w16cid:durableId="797996140">
    <w:abstractNumId w:val="50"/>
  </w:num>
  <w:num w:numId="28" w16cid:durableId="1406101318">
    <w:abstractNumId w:val="21"/>
  </w:num>
  <w:num w:numId="29" w16cid:durableId="1146243633">
    <w:abstractNumId w:val="1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229069089">
    <w:abstractNumId w:val="32"/>
  </w:num>
  <w:num w:numId="31" w16cid:durableId="6916007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596131754">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42403677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99226074">
    <w:abstractNumId w:val="48"/>
  </w:num>
  <w:num w:numId="35" w16cid:durableId="169416672">
    <w:abstractNumId w:val="30"/>
  </w:num>
  <w:num w:numId="36" w16cid:durableId="722095280">
    <w:abstractNumId w:val="52"/>
  </w:num>
  <w:num w:numId="37" w16cid:durableId="2084907560">
    <w:abstractNumId w:val="14"/>
  </w:num>
  <w:num w:numId="38" w16cid:durableId="907494284">
    <w:abstractNumId w:val="60"/>
  </w:num>
  <w:num w:numId="39" w16cid:durableId="281885513">
    <w:abstractNumId w:val="10"/>
  </w:num>
  <w:num w:numId="40" w16cid:durableId="1471702620">
    <w:abstractNumId w:val="13"/>
  </w:num>
  <w:num w:numId="41" w16cid:durableId="110245908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363479815">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135758034">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979416344">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224489474">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22180183">
    <w:abstractNumId w:val="48"/>
  </w:num>
  <w:num w:numId="47" w16cid:durableId="1098713885">
    <w:abstractNumId w:val="25"/>
  </w:num>
  <w:num w:numId="48" w16cid:durableId="1893806559">
    <w:abstractNumId w:val="26"/>
  </w:num>
  <w:num w:numId="49" w16cid:durableId="288436821">
    <w:abstractNumId w:val="49"/>
  </w:num>
  <w:num w:numId="50" w16cid:durableId="870873614">
    <w:abstractNumId w:val="4"/>
  </w:num>
  <w:num w:numId="51" w16cid:durableId="1638797891">
    <w:abstractNumId w:val="57"/>
  </w:num>
  <w:num w:numId="52" w16cid:durableId="1145271332">
    <w:abstractNumId w:val="36"/>
  </w:num>
  <w:num w:numId="53" w16cid:durableId="1351495887">
    <w:abstractNumId w:val="2"/>
  </w:num>
  <w:num w:numId="54" w16cid:durableId="1901210714">
    <w:abstractNumId w:val="41"/>
  </w:num>
  <w:num w:numId="55" w16cid:durableId="763918465">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460756757">
    <w:abstractNumId w:val="17"/>
    <w:lvlOverride w:ilvl="0">
      <w:lvl w:ilvl="0">
        <w:start w:val="1"/>
        <w:numFmt w:val="decimal"/>
        <w:lvlRestart w:val="0"/>
        <w:pStyle w:val="Heading1"/>
        <w:suff w:val="space"/>
        <w:lvlText w:val="%1."/>
        <w:lvlJc w:val="left"/>
        <w:pPr>
          <w:tabs>
            <w:tab w:val="num" w:pos="0"/>
          </w:tabs>
          <w:ind w:left="0" w:firstLine="0"/>
        </w:pPr>
      </w:lvl>
    </w:lvlOverride>
  </w:num>
  <w:num w:numId="57" w16cid:durableId="1113210550">
    <w:abstractNumId w:val="40"/>
  </w:num>
  <w:num w:numId="58" w16cid:durableId="1734231865">
    <w:abstractNumId w:val="29"/>
  </w:num>
  <w:num w:numId="59" w16cid:durableId="1713531010">
    <w:abstractNumId w:val="22"/>
  </w:num>
  <w:num w:numId="60" w16cid:durableId="1930691846">
    <w:abstractNumId w:val="44"/>
  </w:num>
  <w:num w:numId="61" w16cid:durableId="507597664">
    <w:abstractNumId w:val="20"/>
  </w:num>
  <w:num w:numId="62" w16cid:durableId="1886209396">
    <w:abstractNumId w:val="11"/>
  </w:num>
  <w:num w:numId="63" w16cid:durableId="1195193738">
    <w:abstractNumId w:val="1"/>
  </w:num>
  <w:num w:numId="64" w16cid:durableId="2067796149">
    <w:abstractNumId w:val="59"/>
  </w:num>
  <w:num w:numId="65" w16cid:durableId="277638087">
    <w:abstractNumId w:val="59"/>
  </w:num>
  <w:num w:numId="66" w16cid:durableId="412045144">
    <w:abstractNumId w:val="56"/>
  </w:num>
  <w:num w:numId="67" w16cid:durableId="1810826404">
    <w:abstractNumId w:val="56"/>
    <w:lvlOverride w:ilvl="0">
      <w:lvl w:ilvl="0">
        <w:numFmt w:val="decimal"/>
        <w:pStyle w:val="Heading8"/>
        <w:lvlText w:val=""/>
        <w:lvlJc w:val="left"/>
      </w:lvl>
    </w:lvlOverride>
    <w:lvlOverride w:ilvl="1">
      <w:lvl w:ilvl="1">
        <w:start w:val="1"/>
        <w:numFmt w:val="decimal"/>
        <w:pStyle w:val="Heading9"/>
        <w:suff w:val="space"/>
        <w:lvlText w:val="%1.%2"/>
        <w:lvlJc w:val="left"/>
        <w:pPr>
          <w:tabs>
            <w:tab w:val="num" w:pos="0"/>
          </w:tabs>
          <w:ind w:left="0" w:firstLine="0"/>
        </w:pPr>
      </w:lvl>
    </w:lvlOverride>
    <w:lvlOverride w:ilvl="2">
      <w:lvl w:ilvl="2">
        <w:start w:val="1"/>
        <w:numFmt w:val="decimal"/>
        <w:pStyle w:val="AppendixHeading2"/>
        <w:suff w:val="space"/>
        <w:lvlText w:val=""/>
        <w:lvlJc w:val="left"/>
        <w:pPr>
          <w:tabs>
            <w:tab w:val="num" w:pos="1985"/>
          </w:tabs>
          <w:ind w:left="1985" w:firstLine="0"/>
        </w:pPr>
        <w:rPr>
          <w:color w:val="00857E" w:themeColor="accent1" w:themeShade="BF"/>
        </w:rPr>
      </w:lvl>
    </w:lvlOverride>
  </w:num>
  <w:num w:numId="68" w16cid:durableId="658122225">
    <w:abstractNumId w:val="3"/>
  </w:num>
  <w:num w:numId="69" w16cid:durableId="156651608">
    <w:abstractNumId w:val="56"/>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activeWritingStyle w:appName="MSWord" w:lang="en-US" w:vendorID="64" w:dllVersion="6" w:nlCheck="1" w:checkStyle="1"/>
  <w:activeWritingStyle w:appName="MSWord" w:lang="en-AU" w:vendorID="64" w:dllVersion="6" w:nlCheck="1" w:checkStyle="1"/>
  <w:activeWritingStyle w:appName="MSWord" w:lang="en-AU" w:vendorID="64" w:dllVersion="4096" w:nlCheck="1" w:checkStyle="0"/>
  <w:activeWritingStyle w:appName="MSWord" w:lang="en-AU" w:vendorID="64" w:dllVersion="0" w:nlCheck="1" w:checkStyle="0"/>
  <w:activeWritingStyle w:appName="MSWord" w:lang="en-GB" w:vendorID="64" w:dllVersion="0" w:nlCheck="1" w:checkStyle="0"/>
  <w:activeWritingStyle w:appName="MSWord" w:lang="en-US" w:vendorID="64" w:dllVersion="0" w:nlCheck="1" w:checkStyle="0"/>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drawingGridHorizontalSpacing w:val="100"/>
  <w:drawingGridVerticalSpacing w:val="136"/>
  <w:displayHorizontalDrawingGridEvery w:val="0"/>
  <w:displayVerticalDrawingGridEvery w:val="2"/>
  <w:characterSpacingControl w:val="doNotCompress"/>
  <w:hdrShapeDefaults>
    <o:shapedefaults v:ext="edit" spidmax="2050" style="mso-position-horizontal-relative:page;mso-position-vertical-relative:page" stroke="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ppendixName" w:val="Appendix"/>
    <w:docVar w:name="Audience" w:val="External"/>
    <w:docVar w:name="CoBrandNumber" w:val="0"/>
    <w:docVar w:name="ContentiousSubject" w:val="False"/>
    <w:docVar w:name="CoverCoBranded" w:val="False"/>
    <w:docVar w:name="CoverLayout" w:val="Single"/>
    <w:docVar w:name="CoverProjectBar" w:val="False"/>
    <w:docVar w:name="CoverWebAddress" w:val="False"/>
    <w:docVar w:name="FooterTextAuto" w:val="True"/>
    <w:docVar w:name="Heading1Numbered" w:val="True"/>
    <w:docVar w:name="Heading2Numbered" w:val="True"/>
    <w:docVar w:name="Heading3Numbered" w:val="True"/>
    <w:docVar w:name="Heading4Numbered" w:val="True"/>
    <w:docVar w:name="PageSetup" w:val="Single"/>
    <w:docVar w:name="Theme Color" w:val="Corporate"/>
    <w:docVar w:name="TOC" w:val="True"/>
    <w:docVar w:name="TOCNew" w:val="False"/>
    <w:docVar w:name="Version" w:val="3"/>
  </w:docVars>
  <w:rsids>
    <w:rsidRoot w:val="009A7E1D"/>
    <w:rsid w:val="0000017F"/>
    <w:rsid w:val="00000279"/>
    <w:rsid w:val="000004BD"/>
    <w:rsid w:val="000007E7"/>
    <w:rsid w:val="00000B7A"/>
    <w:rsid w:val="00000C89"/>
    <w:rsid w:val="00000FEB"/>
    <w:rsid w:val="000012BE"/>
    <w:rsid w:val="00001400"/>
    <w:rsid w:val="000015ED"/>
    <w:rsid w:val="00001F76"/>
    <w:rsid w:val="000024EB"/>
    <w:rsid w:val="000025FA"/>
    <w:rsid w:val="0000279C"/>
    <w:rsid w:val="000028B4"/>
    <w:rsid w:val="00002DE1"/>
    <w:rsid w:val="00003960"/>
    <w:rsid w:val="00004237"/>
    <w:rsid w:val="0000456E"/>
    <w:rsid w:val="00004641"/>
    <w:rsid w:val="0000491E"/>
    <w:rsid w:val="00004CA4"/>
    <w:rsid w:val="00005261"/>
    <w:rsid w:val="00005647"/>
    <w:rsid w:val="00005660"/>
    <w:rsid w:val="0000591C"/>
    <w:rsid w:val="00006000"/>
    <w:rsid w:val="00006129"/>
    <w:rsid w:val="00006376"/>
    <w:rsid w:val="00006769"/>
    <w:rsid w:val="000068D4"/>
    <w:rsid w:val="00006A2C"/>
    <w:rsid w:val="00006CF3"/>
    <w:rsid w:val="00006F08"/>
    <w:rsid w:val="00006FA6"/>
    <w:rsid w:val="0000725A"/>
    <w:rsid w:val="00007970"/>
    <w:rsid w:val="000079BC"/>
    <w:rsid w:val="000104DB"/>
    <w:rsid w:val="00010A57"/>
    <w:rsid w:val="00010AAD"/>
    <w:rsid w:val="00010E3F"/>
    <w:rsid w:val="00010FAD"/>
    <w:rsid w:val="0001107C"/>
    <w:rsid w:val="000114BD"/>
    <w:rsid w:val="000114D0"/>
    <w:rsid w:val="000118FD"/>
    <w:rsid w:val="00011C68"/>
    <w:rsid w:val="00011F39"/>
    <w:rsid w:val="0001226A"/>
    <w:rsid w:val="00012710"/>
    <w:rsid w:val="00012B94"/>
    <w:rsid w:val="00012DB7"/>
    <w:rsid w:val="00012E66"/>
    <w:rsid w:val="00012EC2"/>
    <w:rsid w:val="00013360"/>
    <w:rsid w:val="0001362A"/>
    <w:rsid w:val="0001389C"/>
    <w:rsid w:val="0001393A"/>
    <w:rsid w:val="00013BAE"/>
    <w:rsid w:val="00013DC6"/>
    <w:rsid w:val="000145C7"/>
    <w:rsid w:val="0001466C"/>
    <w:rsid w:val="00014C23"/>
    <w:rsid w:val="00014E03"/>
    <w:rsid w:val="00014E15"/>
    <w:rsid w:val="00015183"/>
    <w:rsid w:val="000152C0"/>
    <w:rsid w:val="00015BB6"/>
    <w:rsid w:val="00016108"/>
    <w:rsid w:val="00016478"/>
    <w:rsid w:val="00016C60"/>
    <w:rsid w:val="000171F8"/>
    <w:rsid w:val="000171FD"/>
    <w:rsid w:val="00017669"/>
    <w:rsid w:val="00017A91"/>
    <w:rsid w:val="00017B70"/>
    <w:rsid w:val="00017D91"/>
    <w:rsid w:val="00020DB2"/>
    <w:rsid w:val="00021A33"/>
    <w:rsid w:val="00021CF5"/>
    <w:rsid w:val="0002261E"/>
    <w:rsid w:val="000227DA"/>
    <w:rsid w:val="00022A1F"/>
    <w:rsid w:val="00022F51"/>
    <w:rsid w:val="000230FD"/>
    <w:rsid w:val="0002325E"/>
    <w:rsid w:val="00023536"/>
    <w:rsid w:val="000236AE"/>
    <w:rsid w:val="00023AF0"/>
    <w:rsid w:val="00023AFB"/>
    <w:rsid w:val="00023D9F"/>
    <w:rsid w:val="00023F44"/>
    <w:rsid w:val="0002404B"/>
    <w:rsid w:val="00024572"/>
    <w:rsid w:val="00024574"/>
    <w:rsid w:val="00024896"/>
    <w:rsid w:val="00024990"/>
    <w:rsid w:val="00024B29"/>
    <w:rsid w:val="00024D99"/>
    <w:rsid w:val="00025187"/>
    <w:rsid w:val="000251A3"/>
    <w:rsid w:val="00025217"/>
    <w:rsid w:val="0002541C"/>
    <w:rsid w:val="00025A62"/>
    <w:rsid w:val="00025ADB"/>
    <w:rsid w:val="00025F6C"/>
    <w:rsid w:val="00026290"/>
    <w:rsid w:val="000263AA"/>
    <w:rsid w:val="00026425"/>
    <w:rsid w:val="00026700"/>
    <w:rsid w:val="00026706"/>
    <w:rsid w:val="0002674C"/>
    <w:rsid w:val="000268F7"/>
    <w:rsid w:val="00026AC5"/>
    <w:rsid w:val="00026E5E"/>
    <w:rsid w:val="0002719A"/>
    <w:rsid w:val="0002752C"/>
    <w:rsid w:val="00027779"/>
    <w:rsid w:val="0002779F"/>
    <w:rsid w:val="00027D1E"/>
    <w:rsid w:val="00027E13"/>
    <w:rsid w:val="00027EED"/>
    <w:rsid w:val="00027F13"/>
    <w:rsid w:val="00030325"/>
    <w:rsid w:val="000303AC"/>
    <w:rsid w:val="00030692"/>
    <w:rsid w:val="0003108C"/>
    <w:rsid w:val="00031190"/>
    <w:rsid w:val="000312CC"/>
    <w:rsid w:val="000312E9"/>
    <w:rsid w:val="0003176C"/>
    <w:rsid w:val="00031EF6"/>
    <w:rsid w:val="00031F2C"/>
    <w:rsid w:val="000323E0"/>
    <w:rsid w:val="000323EF"/>
    <w:rsid w:val="000325F2"/>
    <w:rsid w:val="0003294B"/>
    <w:rsid w:val="00032BE8"/>
    <w:rsid w:val="00032D71"/>
    <w:rsid w:val="00033137"/>
    <w:rsid w:val="00033178"/>
    <w:rsid w:val="00033331"/>
    <w:rsid w:val="00033A46"/>
    <w:rsid w:val="00033A8A"/>
    <w:rsid w:val="00033F01"/>
    <w:rsid w:val="00034060"/>
    <w:rsid w:val="0003418D"/>
    <w:rsid w:val="0003451C"/>
    <w:rsid w:val="00034E46"/>
    <w:rsid w:val="00035139"/>
    <w:rsid w:val="00035163"/>
    <w:rsid w:val="00035168"/>
    <w:rsid w:val="000351EF"/>
    <w:rsid w:val="00035B4E"/>
    <w:rsid w:val="00035BAD"/>
    <w:rsid w:val="00035F72"/>
    <w:rsid w:val="00035FD9"/>
    <w:rsid w:val="000362D6"/>
    <w:rsid w:val="00036908"/>
    <w:rsid w:val="00036A70"/>
    <w:rsid w:val="00036E40"/>
    <w:rsid w:val="00036FBD"/>
    <w:rsid w:val="00037072"/>
    <w:rsid w:val="00037CE2"/>
    <w:rsid w:val="00037F49"/>
    <w:rsid w:val="00037F81"/>
    <w:rsid w:val="0004053D"/>
    <w:rsid w:val="0004059F"/>
    <w:rsid w:val="000409F2"/>
    <w:rsid w:val="00040BDB"/>
    <w:rsid w:val="00041451"/>
    <w:rsid w:val="00041568"/>
    <w:rsid w:val="0004176C"/>
    <w:rsid w:val="00041797"/>
    <w:rsid w:val="00041903"/>
    <w:rsid w:val="00041C5B"/>
    <w:rsid w:val="00041CB1"/>
    <w:rsid w:val="00041D37"/>
    <w:rsid w:val="00041FBF"/>
    <w:rsid w:val="0004212F"/>
    <w:rsid w:val="00042132"/>
    <w:rsid w:val="000421D0"/>
    <w:rsid w:val="0004253F"/>
    <w:rsid w:val="0004263E"/>
    <w:rsid w:val="00042B9A"/>
    <w:rsid w:val="000430CC"/>
    <w:rsid w:val="000430E6"/>
    <w:rsid w:val="00043389"/>
    <w:rsid w:val="00043650"/>
    <w:rsid w:val="00043971"/>
    <w:rsid w:val="00043BC5"/>
    <w:rsid w:val="00043E65"/>
    <w:rsid w:val="000441FC"/>
    <w:rsid w:val="00044882"/>
    <w:rsid w:val="00044BDC"/>
    <w:rsid w:val="00044F11"/>
    <w:rsid w:val="000455E1"/>
    <w:rsid w:val="00045739"/>
    <w:rsid w:val="00045AA1"/>
    <w:rsid w:val="0004622F"/>
    <w:rsid w:val="00046864"/>
    <w:rsid w:val="00046EAD"/>
    <w:rsid w:val="00046EE3"/>
    <w:rsid w:val="000473A1"/>
    <w:rsid w:val="0004740F"/>
    <w:rsid w:val="0004761D"/>
    <w:rsid w:val="00047C4B"/>
    <w:rsid w:val="00047C72"/>
    <w:rsid w:val="00047CE9"/>
    <w:rsid w:val="000501F1"/>
    <w:rsid w:val="00050257"/>
    <w:rsid w:val="00050487"/>
    <w:rsid w:val="000504A5"/>
    <w:rsid w:val="000507C3"/>
    <w:rsid w:val="00050DAB"/>
    <w:rsid w:val="00051750"/>
    <w:rsid w:val="00051903"/>
    <w:rsid w:val="00052234"/>
    <w:rsid w:val="00052630"/>
    <w:rsid w:val="00052825"/>
    <w:rsid w:val="00052C61"/>
    <w:rsid w:val="00053244"/>
    <w:rsid w:val="00053550"/>
    <w:rsid w:val="00053C43"/>
    <w:rsid w:val="0005434E"/>
    <w:rsid w:val="0005472E"/>
    <w:rsid w:val="000547C6"/>
    <w:rsid w:val="00054AD4"/>
    <w:rsid w:val="00054B1B"/>
    <w:rsid w:val="000551D5"/>
    <w:rsid w:val="00055546"/>
    <w:rsid w:val="0005568C"/>
    <w:rsid w:val="000557B4"/>
    <w:rsid w:val="00055860"/>
    <w:rsid w:val="00055C65"/>
    <w:rsid w:val="00055D0B"/>
    <w:rsid w:val="000560BA"/>
    <w:rsid w:val="0005644E"/>
    <w:rsid w:val="00056A58"/>
    <w:rsid w:val="000570E5"/>
    <w:rsid w:val="00057B4D"/>
    <w:rsid w:val="00057EB2"/>
    <w:rsid w:val="0006013C"/>
    <w:rsid w:val="000604D9"/>
    <w:rsid w:val="00060538"/>
    <w:rsid w:val="00060722"/>
    <w:rsid w:val="00060988"/>
    <w:rsid w:val="00060AD2"/>
    <w:rsid w:val="00060BE9"/>
    <w:rsid w:val="00060EE0"/>
    <w:rsid w:val="00060FD9"/>
    <w:rsid w:val="0006138A"/>
    <w:rsid w:val="00061573"/>
    <w:rsid w:val="000617D7"/>
    <w:rsid w:val="00061CFB"/>
    <w:rsid w:val="00061EA8"/>
    <w:rsid w:val="000620DA"/>
    <w:rsid w:val="00062194"/>
    <w:rsid w:val="000622BC"/>
    <w:rsid w:val="000626EE"/>
    <w:rsid w:val="00062885"/>
    <w:rsid w:val="00062985"/>
    <w:rsid w:val="00062A9E"/>
    <w:rsid w:val="00063623"/>
    <w:rsid w:val="00063C79"/>
    <w:rsid w:val="00063E5B"/>
    <w:rsid w:val="00063E71"/>
    <w:rsid w:val="000640A9"/>
    <w:rsid w:val="0006422E"/>
    <w:rsid w:val="00064489"/>
    <w:rsid w:val="00064BC8"/>
    <w:rsid w:val="000651DF"/>
    <w:rsid w:val="00065584"/>
    <w:rsid w:val="000655FD"/>
    <w:rsid w:val="00065A52"/>
    <w:rsid w:val="00065E7A"/>
    <w:rsid w:val="00065EAE"/>
    <w:rsid w:val="000660C5"/>
    <w:rsid w:val="00066AA2"/>
    <w:rsid w:val="00066ABF"/>
    <w:rsid w:val="00066C96"/>
    <w:rsid w:val="00066DAB"/>
    <w:rsid w:val="00066F02"/>
    <w:rsid w:val="00067098"/>
    <w:rsid w:val="0006742D"/>
    <w:rsid w:val="000676F8"/>
    <w:rsid w:val="00067769"/>
    <w:rsid w:val="000677AF"/>
    <w:rsid w:val="000701D1"/>
    <w:rsid w:val="000704F3"/>
    <w:rsid w:val="000705A5"/>
    <w:rsid w:val="00070A7D"/>
    <w:rsid w:val="00070C97"/>
    <w:rsid w:val="0007112E"/>
    <w:rsid w:val="00071B67"/>
    <w:rsid w:val="00071BF8"/>
    <w:rsid w:val="00071CA4"/>
    <w:rsid w:val="00071DE2"/>
    <w:rsid w:val="00072074"/>
    <w:rsid w:val="000721BC"/>
    <w:rsid w:val="00072288"/>
    <w:rsid w:val="00072733"/>
    <w:rsid w:val="00072749"/>
    <w:rsid w:val="00072783"/>
    <w:rsid w:val="0007295C"/>
    <w:rsid w:val="00072E02"/>
    <w:rsid w:val="00073536"/>
    <w:rsid w:val="0007374D"/>
    <w:rsid w:val="00073956"/>
    <w:rsid w:val="00073963"/>
    <w:rsid w:val="000739CC"/>
    <w:rsid w:val="00073A9B"/>
    <w:rsid w:val="00073BBA"/>
    <w:rsid w:val="00073F07"/>
    <w:rsid w:val="00073F9C"/>
    <w:rsid w:val="000742AF"/>
    <w:rsid w:val="00074430"/>
    <w:rsid w:val="00074A1F"/>
    <w:rsid w:val="00074C2B"/>
    <w:rsid w:val="000752FC"/>
    <w:rsid w:val="000758E3"/>
    <w:rsid w:val="000758F1"/>
    <w:rsid w:val="00075E81"/>
    <w:rsid w:val="00075E96"/>
    <w:rsid w:val="000767F1"/>
    <w:rsid w:val="00076B41"/>
    <w:rsid w:val="0008006E"/>
    <w:rsid w:val="000802A9"/>
    <w:rsid w:val="0008061A"/>
    <w:rsid w:val="0008129B"/>
    <w:rsid w:val="000812AB"/>
    <w:rsid w:val="000815EC"/>
    <w:rsid w:val="000816AD"/>
    <w:rsid w:val="0008221A"/>
    <w:rsid w:val="00082224"/>
    <w:rsid w:val="0008252E"/>
    <w:rsid w:val="00082889"/>
    <w:rsid w:val="00082914"/>
    <w:rsid w:val="00082F2A"/>
    <w:rsid w:val="0008307C"/>
    <w:rsid w:val="0008309F"/>
    <w:rsid w:val="000838A2"/>
    <w:rsid w:val="00083917"/>
    <w:rsid w:val="00083AFC"/>
    <w:rsid w:val="00083CD6"/>
    <w:rsid w:val="00084187"/>
    <w:rsid w:val="0008451A"/>
    <w:rsid w:val="00084CB1"/>
    <w:rsid w:val="00085689"/>
    <w:rsid w:val="0008568F"/>
    <w:rsid w:val="0008745F"/>
    <w:rsid w:val="000900A6"/>
    <w:rsid w:val="00090470"/>
    <w:rsid w:val="000908D6"/>
    <w:rsid w:val="000910AA"/>
    <w:rsid w:val="0009125C"/>
    <w:rsid w:val="000913AD"/>
    <w:rsid w:val="00091F49"/>
    <w:rsid w:val="0009214D"/>
    <w:rsid w:val="00092594"/>
    <w:rsid w:val="00092805"/>
    <w:rsid w:val="00093051"/>
    <w:rsid w:val="000935F8"/>
    <w:rsid w:val="0009374B"/>
    <w:rsid w:val="000938C5"/>
    <w:rsid w:val="00093985"/>
    <w:rsid w:val="00093DDF"/>
    <w:rsid w:val="00093F02"/>
    <w:rsid w:val="0009409C"/>
    <w:rsid w:val="0009427A"/>
    <w:rsid w:val="000948CF"/>
    <w:rsid w:val="00094A84"/>
    <w:rsid w:val="00094B01"/>
    <w:rsid w:val="00094F27"/>
    <w:rsid w:val="0009521E"/>
    <w:rsid w:val="000957FE"/>
    <w:rsid w:val="00095D2F"/>
    <w:rsid w:val="00095E8A"/>
    <w:rsid w:val="00096627"/>
    <w:rsid w:val="00096B2D"/>
    <w:rsid w:val="00096B35"/>
    <w:rsid w:val="00097170"/>
    <w:rsid w:val="00097538"/>
    <w:rsid w:val="00097763"/>
    <w:rsid w:val="000979B3"/>
    <w:rsid w:val="00097BCF"/>
    <w:rsid w:val="00097C1B"/>
    <w:rsid w:val="00097F48"/>
    <w:rsid w:val="000A0179"/>
    <w:rsid w:val="000A04B4"/>
    <w:rsid w:val="000A055B"/>
    <w:rsid w:val="000A059B"/>
    <w:rsid w:val="000A05D6"/>
    <w:rsid w:val="000A09AD"/>
    <w:rsid w:val="000A0ACE"/>
    <w:rsid w:val="000A0D74"/>
    <w:rsid w:val="000A1512"/>
    <w:rsid w:val="000A15E4"/>
    <w:rsid w:val="000A16B0"/>
    <w:rsid w:val="000A16F7"/>
    <w:rsid w:val="000A1B70"/>
    <w:rsid w:val="000A1DCD"/>
    <w:rsid w:val="000A1F04"/>
    <w:rsid w:val="000A210B"/>
    <w:rsid w:val="000A2315"/>
    <w:rsid w:val="000A28BD"/>
    <w:rsid w:val="000A2A80"/>
    <w:rsid w:val="000A2A90"/>
    <w:rsid w:val="000A2AA2"/>
    <w:rsid w:val="000A2C62"/>
    <w:rsid w:val="000A2E96"/>
    <w:rsid w:val="000A300F"/>
    <w:rsid w:val="000A30F9"/>
    <w:rsid w:val="000A3435"/>
    <w:rsid w:val="000A3721"/>
    <w:rsid w:val="000A3841"/>
    <w:rsid w:val="000A3AC1"/>
    <w:rsid w:val="000A3B01"/>
    <w:rsid w:val="000A3B12"/>
    <w:rsid w:val="000A4744"/>
    <w:rsid w:val="000A51F3"/>
    <w:rsid w:val="000A5E62"/>
    <w:rsid w:val="000A5E67"/>
    <w:rsid w:val="000A5EBD"/>
    <w:rsid w:val="000A5F3E"/>
    <w:rsid w:val="000A603E"/>
    <w:rsid w:val="000A6267"/>
    <w:rsid w:val="000A62AE"/>
    <w:rsid w:val="000A6592"/>
    <w:rsid w:val="000A6A23"/>
    <w:rsid w:val="000A6C89"/>
    <w:rsid w:val="000A7149"/>
    <w:rsid w:val="000A719A"/>
    <w:rsid w:val="000A73D0"/>
    <w:rsid w:val="000A73DC"/>
    <w:rsid w:val="000A7418"/>
    <w:rsid w:val="000A75EE"/>
    <w:rsid w:val="000A7E08"/>
    <w:rsid w:val="000B00B4"/>
    <w:rsid w:val="000B012B"/>
    <w:rsid w:val="000B02A5"/>
    <w:rsid w:val="000B0536"/>
    <w:rsid w:val="000B06A6"/>
    <w:rsid w:val="000B0959"/>
    <w:rsid w:val="000B0A6B"/>
    <w:rsid w:val="000B1056"/>
    <w:rsid w:val="000B11F1"/>
    <w:rsid w:val="000B167B"/>
    <w:rsid w:val="000B1B52"/>
    <w:rsid w:val="000B20BF"/>
    <w:rsid w:val="000B22C0"/>
    <w:rsid w:val="000B241A"/>
    <w:rsid w:val="000B2568"/>
    <w:rsid w:val="000B2587"/>
    <w:rsid w:val="000B25F8"/>
    <w:rsid w:val="000B271B"/>
    <w:rsid w:val="000B2BA2"/>
    <w:rsid w:val="000B2D62"/>
    <w:rsid w:val="000B2DE7"/>
    <w:rsid w:val="000B357B"/>
    <w:rsid w:val="000B3831"/>
    <w:rsid w:val="000B3DC1"/>
    <w:rsid w:val="000B3FB6"/>
    <w:rsid w:val="000B402E"/>
    <w:rsid w:val="000B40D6"/>
    <w:rsid w:val="000B44D9"/>
    <w:rsid w:val="000B46C3"/>
    <w:rsid w:val="000B4CFC"/>
    <w:rsid w:val="000B5144"/>
    <w:rsid w:val="000B5240"/>
    <w:rsid w:val="000B547C"/>
    <w:rsid w:val="000B54DE"/>
    <w:rsid w:val="000B5504"/>
    <w:rsid w:val="000B561E"/>
    <w:rsid w:val="000B56AB"/>
    <w:rsid w:val="000B5EA3"/>
    <w:rsid w:val="000B669C"/>
    <w:rsid w:val="000B6BF6"/>
    <w:rsid w:val="000B72C7"/>
    <w:rsid w:val="000B7CAB"/>
    <w:rsid w:val="000B7CC2"/>
    <w:rsid w:val="000C005D"/>
    <w:rsid w:val="000C015B"/>
    <w:rsid w:val="000C0411"/>
    <w:rsid w:val="000C0536"/>
    <w:rsid w:val="000C0A3E"/>
    <w:rsid w:val="000C1639"/>
    <w:rsid w:val="000C16A4"/>
    <w:rsid w:val="000C26FC"/>
    <w:rsid w:val="000C27FF"/>
    <w:rsid w:val="000C2888"/>
    <w:rsid w:val="000C2CCC"/>
    <w:rsid w:val="000C2CD8"/>
    <w:rsid w:val="000C2FB4"/>
    <w:rsid w:val="000C33EB"/>
    <w:rsid w:val="000C3B79"/>
    <w:rsid w:val="000C3C38"/>
    <w:rsid w:val="000C3DE7"/>
    <w:rsid w:val="000C41E0"/>
    <w:rsid w:val="000C41F9"/>
    <w:rsid w:val="000C4231"/>
    <w:rsid w:val="000C436A"/>
    <w:rsid w:val="000C4E6D"/>
    <w:rsid w:val="000C55BE"/>
    <w:rsid w:val="000C57F2"/>
    <w:rsid w:val="000C6231"/>
    <w:rsid w:val="000C707C"/>
    <w:rsid w:val="000C7611"/>
    <w:rsid w:val="000C76E6"/>
    <w:rsid w:val="000C773D"/>
    <w:rsid w:val="000D050A"/>
    <w:rsid w:val="000D0526"/>
    <w:rsid w:val="000D06EA"/>
    <w:rsid w:val="000D0749"/>
    <w:rsid w:val="000D0CA4"/>
    <w:rsid w:val="000D1A7B"/>
    <w:rsid w:val="000D1B66"/>
    <w:rsid w:val="000D1E7B"/>
    <w:rsid w:val="000D2340"/>
    <w:rsid w:val="000D2526"/>
    <w:rsid w:val="000D2813"/>
    <w:rsid w:val="000D2EA1"/>
    <w:rsid w:val="000D3159"/>
    <w:rsid w:val="000D3282"/>
    <w:rsid w:val="000D3344"/>
    <w:rsid w:val="000D36BF"/>
    <w:rsid w:val="000D3AE8"/>
    <w:rsid w:val="000D3B59"/>
    <w:rsid w:val="000D3D33"/>
    <w:rsid w:val="000D3E39"/>
    <w:rsid w:val="000D3F7B"/>
    <w:rsid w:val="000D42D6"/>
    <w:rsid w:val="000D464F"/>
    <w:rsid w:val="000D4EC1"/>
    <w:rsid w:val="000D5D54"/>
    <w:rsid w:val="000D6331"/>
    <w:rsid w:val="000D6CC4"/>
    <w:rsid w:val="000D6DC7"/>
    <w:rsid w:val="000D703A"/>
    <w:rsid w:val="000D7202"/>
    <w:rsid w:val="000D7482"/>
    <w:rsid w:val="000D76D9"/>
    <w:rsid w:val="000D7891"/>
    <w:rsid w:val="000D7E1F"/>
    <w:rsid w:val="000E0084"/>
    <w:rsid w:val="000E01C1"/>
    <w:rsid w:val="000E01D0"/>
    <w:rsid w:val="000E0F78"/>
    <w:rsid w:val="000E149E"/>
    <w:rsid w:val="000E1779"/>
    <w:rsid w:val="000E1BEC"/>
    <w:rsid w:val="000E1F1D"/>
    <w:rsid w:val="000E1FC7"/>
    <w:rsid w:val="000E2105"/>
    <w:rsid w:val="000E21E5"/>
    <w:rsid w:val="000E2207"/>
    <w:rsid w:val="000E24E1"/>
    <w:rsid w:val="000E25A9"/>
    <w:rsid w:val="000E27B6"/>
    <w:rsid w:val="000E2CE7"/>
    <w:rsid w:val="000E316D"/>
    <w:rsid w:val="000E33C8"/>
    <w:rsid w:val="000E3412"/>
    <w:rsid w:val="000E35C7"/>
    <w:rsid w:val="000E3AF5"/>
    <w:rsid w:val="000E3B96"/>
    <w:rsid w:val="000E3BA1"/>
    <w:rsid w:val="000E4910"/>
    <w:rsid w:val="000E4B54"/>
    <w:rsid w:val="000E53BD"/>
    <w:rsid w:val="000E54A4"/>
    <w:rsid w:val="000E55A2"/>
    <w:rsid w:val="000E5BDB"/>
    <w:rsid w:val="000E5F4E"/>
    <w:rsid w:val="000E635F"/>
    <w:rsid w:val="000E6684"/>
    <w:rsid w:val="000E6777"/>
    <w:rsid w:val="000E7410"/>
    <w:rsid w:val="000E77A3"/>
    <w:rsid w:val="000E7851"/>
    <w:rsid w:val="000E7936"/>
    <w:rsid w:val="000E7A59"/>
    <w:rsid w:val="000F03BC"/>
    <w:rsid w:val="000F0A47"/>
    <w:rsid w:val="000F0D60"/>
    <w:rsid w:val="000F147D"/>
    <w:rsid w:val="000F1503"/>
    <w:rsid w:val="000F1A3A"/>
    <w:rsid w:val="000F1A53"/>
    <w:rsid w:val="000F1A5A"/>
    <w:rsid w:val="000F1D45"/>
    <w:rsid w:val="000F1FA4"/>
    <w:rsid w:val="000F2014"/>
    <w:rsid w:val="000F2058"/>
    <w:rsid w:val="000F2194"/>
    <w:rsid w:val="000F24B2"/>
    <w:rsid w:val="000F26D6"/>
    <w:rsid w:val="000F29FA"/>
    <w:rsid w:val="000F2E9C"/>
    <w:rsid w:val="000F306B"/>
    <w:rsid w:val="000F31D9"/>
    <w:rsid w:val="000F3699"/>
    <w:rsid w:val="000F376E"/>
    <w:rsid w:val="000F3FC7"/>
    <w:rsid w:val="000F4A13"/>
    <w:rsid w:val="000F4CD5"/>
    <w:rsid w:val="000F5080"/>
    <w:rsid w:val="000F5216"/>
    <w:rsid w:val="000F567F"/>
    <w:rsid w:val="000F5A78"/>
    <w:rsid w:val="000F5E34"/>
    <w:rsid w:val="000F5E5F"/>
    <w:rsid w:val="000F5E8C"/>
    <w:rsid w:val="000F6801"/>
    <w:rsid w:val="000F6803"/>
    <w:rsid w:val="000F6C69"/>
    <w:rsid w:val="000F6D28"/>
    <w:rsid w:val="000F6D60"/>
    <w:rsid w:val="000F6D6B"/>
    <w:rsid w:val="000F6E41"/>
    <w:rsid w:val="000F74F6"/>
    <w:rsid w:val="000F7657"/>
    <w:rsid w:val="000F76BE"/>
    <w:rsid w:val="000F7A4B"/>
    <w:rsid w:val="000F7DCF"/>
    <w:rsid w:val="000F7F8C"/>
    <w:rsid w:val="00100005"/>
    <w:rsid w:val="001000DA"/>
    <w:rsid w:val="00100611"/>
    <w:rsid w:val="001006AD"/>
    <w:rsid w:val="0010072A"/>
    <w:rsid w:val="001009C3"/>
    <w:rsid w:val="00100B5E"/>
    <w:rsid w:val="00100BF7"/>
    <w:rsid w:val="00101435"/>
    <w:rsid w:val="00101451"/>
    <w:rsid w:val="0010306F"/>
    <w:rsid w:val="001031FC"/>
    <w:rsid w:val="0010384A"/>
    <w:rsid w:val="00103D73"/>
    <w:rsid w:val="00103F0F"/>
    <w:rsid w:val="001040CF"/>
    <w:rsid w:val="00104371"/>
    <w:rsid w:val="0010452D"/>
    <w:rsid w:val="00104574"/>
    <w:rsid w:val="0010484B"/>
    <w:rsid w:val="00104B12"/>
    <w:rsid w:val="00104F0C"/>
    <w:rsid w:val="00104F66"/>
    <w:rsid w:val="001054A3"/>
    <w:rsid w:val="0010559C"/>
    <w:rsid w:val="00105903"/>
    <w:rsid w:val="00105C32"/>
    <w:rsid w:val="00105CC8"/>
    <w:rsid w:val="0010606F"/>
    <w:rsid w:val="0010632A"/>
    <w:rsid w:val="0010632E"/>
    <w:rsid w:val="00106A7E"/>
    <w:rsid w:val="00106A81"/>
    <w:rsid w:val="00106B89"/>
    <w:rsid w:val="00106CA2"/>
    <w:rsid w:val="0011014B"/>
    <w:rsid w:val="001108B2"/>
    <w:rsid w:val="00110A24"/>
    <w:rsid w:val="00110A62"/>
    <w:rsid w:val="00110B1B"/>
    <w:rsid w:val="00110B5D"/>
    <w:rsid w:val="00110C4A"/>
    <w:rsid w:val="0011105B"/>
    <w:rsid w:val="0011111B"/>
    <w:rsid w:val="00111483"/>
    <w:rsid w:val="00111886"/>
    <w:rsid w:val="00111BD0"/>
    <w:rsid w:val="00111CE1"/>
    <w:rsid w:val="00112614"/>
    <w:rsid w:val="00112635"/>
    <w:rsid w:val="0011267E"/>
    <w:rsid w:val="00112711"/>
    <w:rsid w:val="0011271A"/>
    <w:rsid w:val="00112B67"/>
    <w:rsid w:val="00112E38"/>
    <w:rsid w:val="001131AA"/>
    <w:rsid w:val="00113532"/>
    <w:rsid w:val="001137CE"/>
    <w:rsid w:val="00113C4C"/>
    <w:rsid w:val="00113CDC"/>
    <w:rsid w:val="00113DD9"/>
    <w:rsid w:val="0011467A"/>
    <w:rsid w:val="00114751"/>
    <w:rsid w:val="0011484F"/>
    <w:rsid w:val="001148DA"/>
    <w:rsid w:val="00114CD6"/>
    <w:rsid w:val="00114F21"/>
    <w:rsid w:val="00114F4E"/>
    <w:rsid w:val="00115160"/>
    <w:rsid w:val="00115310"/>
    <w:rsid w:val="00115E3D"/>
    <w:rsid w:val="00116300"/>
    <w:rsid w:val="001172B9"/>
    <w:rsid w:val="0011779D"/>
    <w:rsid w:val="001177A2"/>
    <w:rsid w:val="00117819"/>
    <w:rsid w:val="001179D3"/>
    <w:rsid w:val="00117CFE"/>
    <w:rsid w:val="00117DD6"/>
    <w:rsid w:val="00117F77"/>
    <w:rsid w:val="00117FA2"/>
    <w:rsid w:val="00117FA6"/>
    <w:rsid w:val="001202B1"/>
    <w:rsid w:val="001203C0"/>
    <w:rsid w:val="001204D7"/>
    <w:rsid w:val="0012093F"/>
    <w:rsid w:val="001210F1"/>
    <w:rsid w:val="00121248"/>
    <w:rsid w:val="00121266"/>
    <w:rsid w:val="00121268"/>
    <w:rsid w:val="00121765"/>
    <w:rsid w:val="001217C3"/>
    <w:rsid w:val="001219CD"/>
    <w:rsid w:val="00121E66"/>
    <w:rsid w:val="00121FDF"/>
    <w:rsid w:val="00121FFE"/>
    <w:rsid w:val="00122355"/>
    <w:rsid w:val="00122358"/>
    <w:rsid w:val="001226AD"/>
    <w:rsid w:val="00122865"/>
    <w:rsid w:val="001228CD"/>
    <w:rsid w:val="00122A3C"/>
    <w:rsid w:val="00122AE8"/>
    <w:rsid w:val="00122C72"/>
    <w:rsid w:val="001230A5"/>
    <w:rsid w:val="00123733"/>
    <w:rsid w:val="00123ACC"/>
    <w:rsid w:val="00123FDE"/>
    <w:rsid w:val="00124482"/>
    <w:rsid w:val="00124611"/>
    <w:rsid w:val="001246C4"/>
    <w:rsid w:val="00124797"/>
    <w:rsid w:val="00124C3D"/>
    <w:rsid w:val="00124D82"/>
    <w:rsid w:val="00124E8F"/>
    <w:rsid w:val="00125029"/>
    <w:rsid w:val="001250AF"/>
    <w:rsid w:val="001253D5"/>
    <w:rsid w:val="00125A6C"/>
    <w:rsid w:val="00125C50"/>
    <w:rsid w:val="00125E91"/>
    <w:rsid w:val="00125F30"/>
    <w:rsid w:val="00125F99"/>
    <w:rsid w:val="001262FB"/>
    <w:rsid w:val="001266B1"/>
    <w:rsid w:val="001269E0"/>
    <w:rsid w:val="00126E7B"/>
    <w:rsid w:val="001270B7"/>
    <w:rsid w:val="00127308"/>
    <w:rsid w:val="00127385"/>
    <w:rsid w:val="00127410"/>
    <w:rsid w:val="0012741A"/>
    <w:rsid w:val="00127532"/>
    <w:rsid w:val="00127D30"/>
    <w:rsid w:val="00127F2F"/>
    <w:rsid w:val="00127FA5"/>
    <w:rsid w:val="001300CB"/>
    <w:rsid w:val="001306B5"/>
    <w:rsid w:val="00131108"/>
    <w:rsid w:val="00131311"/>
    <w:rsid w:val="001314EF"/>
    <w:rsid w:val="001315B6"/>
    <w:rsid w:val="001315CE"/>
    <w:rsid w:val="00132158"/>
    <w:rsid w:val="0013248A"/>
    <w:rsid w:val="001325D7"/>
    <w:rsid w:val="00132744"/>
    <w:rsid w:val="00132777"/>
    <w:rsid w:val="00132C6B"/>
    <w:rsid w:val="00132D31"/>
    <w:rsid w:val="00133497"/>
    <w:rsid w:val="00133770"/>
    <w:rsid w:val="00133A4B"/>
    <w:rsid w:val="00133A9C"/>
    <w:rsid w:val="00133CB0"/>
    <w:rsid w:val="00133E3D"/>
    <w:rsid w:val="0013436B"/>
    <w:rsid w:val="0013448B"/>
    <w:rsid w:val="001344D2"/>
    <w:rsid w:val="001346B4"/>
    <w:rsid w:val="00134898"/>
    <w:rsid w:val="00134C75"/>
    <w:rsid w:val="00134E87"/>
    <w:rsid w:val="00135403"/>
    <w:rsid w:val="00135A18"/>
    <w:rsid w:val="00136666"/>
    <w:rsid w:val="00136938"/>
    <w:rsid w:val="00136CE3"/>
    <w:rsid w:val="00136D91"/>
    <w:rsid w:val="00136EBF"/>
    <w:rsid w:val="001374EB"/>
    <w:rsid w:val="0013757A"/>
    <w:rsid w:val="001376E5"/>
    <w:rsid w:val="00137829"/>
    <w:rsid w:val="0013799D"/>
    <w:rsid w:val="0014019B"/>
    <w:rsid w:val="00140262"/>
    <w:rsid w:val="001408BD"/>
    <w:rsid w:val="001409C8"/>
    <w:rsid w:val="00140AE9"/>
    <w:rsid w:val="00140B0D"/>
    <w:rsid w:val="00140F92"/>
    <w:rsid w:val="001418BB"/>
    <w:rsid w:val="00141E25"/>
    <w:rsid w:val="00141F9F"/>
    <w:rsid w:val="001422E5"/>
    <w:rsid w:val="00142998"/>
    <w:rsid w:val="00142AFE"/>
    <w:rsid w:val="00142BBE"/>
    <w:rsid w:val="00142C15"/>
    <w:rsid w:val="00142C6C"/>
    <w:rsid w:val="00142DFF"/>
    <w:rsid w:val="00142E13"/>
    <w:rsid w:val="00143413"/>
    <w:rsid w:val="0014348A"/>
    <w:rsid w:val="0014351C"/>
    <w:rsid w:val="0014395E"/>
    <w:rsid w:val="001439C8"/>
    <w:rsid w:val="00143B0C"/>
    <w:rsid w:val="00143B42"/>
    <w:rsid w:val="00143BC5"/>
    <w:rsid w:val="00143CD8"/>
    <w:rsid w:val="00144226"/>
    <w:rsid w:val="001443D1"/>
    <w:rsid w:val="00144674"/>
    <w:rsid w:val="00144714"/>
    <w:rsid w:val="00144766"/>
    <w:rsid w:val="001447E1"/>
    <w:rsid w:val="00144C80"/>
    <w:rsid w:val="001452DF"/>
    <w:rsid w:val="00145411"/>
    <w:rsid w:val="00145711"/>
    <w:rsid w:val="0014576E"/>
    <w:rsid w:val="001457F6"/>
    <w:rsid w:val="001459D7"/>
    <w:rsid w:val="00145BB5"/>
    <w:rsid w:val="0014619D"/>
    <w:rsid w:val="00146637"/>
    <w:rsid w:val="00146776"/>
    <w:rsid w:val="00146A45"/>
    <w:rsid w:val="00146C88"/>
    <w:rsid w:val="00146CDE"/>
    <w:rsid w:val="0014701F"/>
    <w:rsid w:val="001470F1"/>
    <w:rsid w:val="001474AE"/>
    <w:rsid w:val="001474D5"/>
    <w:rsid w:val="00147B75"/>
    <w:rsid w:val="00147B9C"/>
    <w:rsid w:val="00147EC2"/>
    <w:rsid w:val="00150172"/>
    <w:rsid w:val="001501A0"/>
    <w:rsid w:val="0015027A"/>
    <w:rsid w:val="0015040D"/>
    <w:rsid w:val="00150BC2"/>
    <w:rsid w:val="00150F98"/>
    <w:rsid w:val="00151439"/>
    <w:rsid w:val="00151536"/>
    <w:rsid w:val="001519CD"/>
    <w:rsid w:val="00151C40"/>
    <w:rsid w:val="00151DB1"/>
    <w:rsid w:val="001522A3"/>
    <w:rsid w:val="00152489"/>
    <w:rsid w:val="00152DA7"/>
    <w:rsid w:val="00152F06"/>
    <w:rsid w:val="001531DF"/>
    <w:rsid w:val="00153334"/>
    <w:rsid w:val="0015375B"/>
    <w:rsid w:val="0015388E"/>
    <w:rsid w:val="00153FD1"/>
    <w:rsid w:val="00153FDB"/>
    <w:rsid w:val="001541A8"/>
    <w:rsid w:val="00154488"/>
    <w:rsid w:val="001544A7"/>
    <w:rsid w:val="00154503"/>
    <w:rsid w:val="0015452B"/>
    <w:rsid w:val="00154C0E"/>
    <w:rsid w:val="00154F44"/>
    <w:rsid w:val="0015538A"/>
    <w:rsid w:val="001557FC"/>
    <w:rsid w:val="001559B8"/>
    <w:rsid w:val="001559E7"/>
    <w:rsid w:val="00155B6F"/>
    <w:rsid w:val="001562D9"/>
    <w:rsid w:val="0015661D"/>
    <w:rsid w:val="001568CE"/>
    <w:rsid w:val="00156A81"/>
    <w:rsid w:val="00156A9A"/>
    <w:rsid w:val="00156F4A"/>
    <w:rsid w:val="0015751F"/>
    <w:rsid w:val="00157E61"/>
    <w:rsid w:val="00157E78"/>
    <w:rsid w:val="001601C2"/>
    <w:rsid w:val="00160ED7"/>
    <w:rsid w:val="0016106A"/>
    <w:rsid w:val="001619E0"/>
    <w:rsid w:val="00161E60"/>
    <w:rsid w:val="00162630"/>
    <w:rsid w:val="00162B86"/>
    <w:rsid w:val="00162BFC"/>
    <w:rsid w:val="00162E29"/>
    <w:rsid w:val="0016301C"/>
    <w:rsid w:val="0016310E"/>
    <w:rsid w:val="0016334C"/>
    <w:rsid w:val="00163536"/>
    <w:rsid w:val="00163569"/>
    <w:rsid w:val="001635A6"/>
    <w:rsid w:val="00163D3E"/>
    <w:rsid w:val="00163E14"/>
    <w:rsid w:val="00164055"/>
    <w:rsid w:val="00164B4C"/>
    <w:rsid w:val="00164D18"/>
    <w:rsid w:val="00164D40"/>
    <w:rsid w:val="00164F6D"/>
    <w:rsid w:val="0016502A"/>
    <w:rsid w:val="0016509E"/>
    <w:rsid w:val="00165678"/>
    <w:rsid w:val="00165754"/>
    <w:rsid w:val="0016579F"/>
    <w:rsid w:val="001658FA"/>
    <w:rsid w:val="00165D74"/>
    <w:rsid w:val="0016618F"/>
    <w:rsid w:val="001664DC"/>
    <w:rsid w:val="00166B17"/>
    <w:rsid w:val="00166FEF"/>
    <w:rsid w:val="00167403"/>
    <w:rsid w:val="00167413"/>
    <w:rsid w:val="0016741F"/>
    <w:rsid w:val="001676F4"/>
    <w:rsid w:val="00167865"/>
    <w:rsid w:val="001700D2"/>
    <w:rsid w:val="001705BB"/>
    <w:rsid w:val="00170713"/>
    <w:rsid w:val="00170BAD"/>
    <w:rsid w:val="00170F85"/>
    <w:rsid w:val="00171395"/>
    <w:rsid w:val="001713B1"/>
    <w:rsid w:val="001715D8"/>
    <w:rsid w:val="00171E53"/>
    <w:rsid w:val="00171FD1"/>
    <w:rsid w:val="00172031"/>
    <w:rsid w:val="001722D8"/>
    <w:rsid w:val="00172594"/>
    <w:rsid w:val="00172C9D"/>
    <w:rsid w:val="00172DA4"/>
    <w:rsid w:val="00173F6E"/>
    <w:rsid w:val="0017419E"/>
    <w:rsid w:val="001748A0"/>
    <w:rsid w:val="00175079"/>
    <w:rsid w:val="001756B6"/>
    <w:rsid w:val="0017570D"/>
    <w:rsid w:val="00175826"/>
    <w:rsid w:val="0017593D"/>
    <w:rsid w:val="00175B81"/>
    <w:rsid w:val="00175C26"/>
    <w:rsid w:val="00175E2D"/>
    <w:rsid w:val="001761E6"/>
    <w:rsid w:val="00176238"/>
    <w:rsid w:val="00176368"/>
    <w:rsid w:val="00176A24"/>
    <w:rsid w:val="00176DBD"/>
    <w:rsid w:val="00176DF9"/>
    <w:rsid w:val="0017720A"/>
    <w:rsid w:val="00177415"/>
    <w:rsid w:val="00177768"/>
    <w:rsid w:val="00177AC3"/>
    <w:rsid w:val="00177B82"/>
    <w:rsid w:val="00177C49"/>
    <w:rsid w:val="00180099"/>
    <w:rsid w:val="00180234"/>
    <w:rsid w:val="001809F2"/>
    <w:rsid w:val="001811ED"/>
    <w:rsid w:val="0018138B"/>
    <w:rsid w:val="0018157F"/>
    <w:rsid w:val="00182759"/>
    <w:rsid w:val="0018296A"/>
    <w:rsid w:val="00182986"/>
    <w:rsid w:val="001829AC"/>
    <w:rsid w:val="00182A3A"/>
    <w:rsid w:val="001830E4"/>
    <w:rsid w:val="00183265"/>
    <w:rsid w:val="00183480"/>
    <w:rsid w:val="00183544"/>
    <w:rsid w:val="00183605"/>
    <w:rsid w:val="001836FC"/>
    <w:rsid w:val="00183B52"/>
    <w:rsid w:val="00183DC3"/>
    <w:rsid w:val="00183F0D"/>
    <w:rsid w:val="0018400C"/>
    <w:rsid w:val="00184667"/>
    <w:rsid w:val="00184D77"/>
    <w:rsid w:val="00184D8A"/>
    <w:rsid w:val="00184F23"/>
    <w:rsid w:val="00184FE9"/>
    <w:rsid w:val="00185004"/>
    <w:rsid w:val="001856A2"/>
    <w:rsid w:val="0018593D"/>
    <w:rsid w:val="00185CD1"/>
    <w:rsid w:val="00185D75"/>
    <w:rsid w:val="00185F4B"/>
    <w:rsid w:val="0018600C"/>
    <w:rsid w:val="0018616D"/>
    <w:rsid w:val="00186ECA"/>
    <w:rsid w:val="00187062"/>
    <w:rsid w:val="00187296"/>
    <w:rsid w:val="00187485"/>
    <w:rsid w:val="00187860"/>
    <w:rsid w:val="00187A24"/>
    <w:rsid w:val="00190073"/>
    <w:rsid w:val="001901CA"/>
    <w:rsid w:val="00190242"/>
    <w:rsid w:val="00190912"/>
    <w:rsid w:val="0019095F"/>
    <w:rsid w:val="00190ECE"/>
    <w:rsid w:val="001911C7"/>
    <w:rsid w:val="001911F6"/>
    <w:rsid w:val="001912D2"/>
    <w:rsid w:val="0019138F"/>
    <w:rsid w:val="0019163A"/>
    <w:rsid w:val="00191688"/>
    <w:rsid w:val="0019194F"/>
    <w:rsid w:val="00191C00"/>
    <w:rsid w:val="00191CED"/>
    <w:rsid w:val="00191D9C"/>
    <w:rsid w:val="00192396"/>
    <w:rsid w:val="001924D8"/>
    <w:rsid w:val="00192793"/>
    <w:rsid w:val="001929A8"/>
    <w:rsid w:val="00192F74"/>
    <w:rsid w:val="001932CF"/>
    <w:rsid w:val="00193BEE"/>
    <w:rsid w:val="001940D7"/>
    <w:rsid w:val="001942B8"/>
    <w:rsid w:val="00194471"/>
    <w:rsid w:val="00194C55"/>
    <w:rsid w:val="00194CF5"/>
    <w:rsid w:val="0019502C"/>
    <w:rsid w:val="001952E8"/>
    <w:rsid w:val="001954E0"/>
    <w:rsid w:val="001955A7"/>
    <w:rsid w:val="00195EAE"/>
    <w:rsid w:val="00196016"/>
    <w:rsid w:val="00196132"/>
    <w:rsid w:val="00196165"/>
    <w:rsid w:val="00196393"/>
    <w:rsid w:val="00196667"/>
    <w:rsid w:val="001966C9"/>
    <w:rsid w:val="00196B14"/>
    <w:rsid w:val="00197033"/>
    <w:rsid w:val="0019725F"/>
    <w:rsid w:val="00197717"/>
    <w:rsid w:val="001977C0"/>
    <w:rsid w:val="00197844"/>
    <w:rsid w:val="00197F7F"/>
    <w:rsid w:val="001A016B"/>
    <w:rsid w:val="001A0827"/>
    <w:rsid w:val="001A0CBB"/>
    <w:rsid w:val="001A0EC9"/>
    <w:rsid w:val="001A0EF8"/>
    <w:rsid w:val="001A112D"/>
    <w:rsid w:val="001A13E9"/>
    <w:rsid w:val="001A150E"/>
    <w:rsid w:val="001A18D2"/>
    <w:rsid w:val="001A1BB4"/>
    <w:rsid w:val="001A245B"/>
    <w:rsid w:val="001A25AC"/>
    <w:rsid w:val="001A293B"/>
    <w:rsid w:val="001A2A31"/>
    <w:rsid w:val="001A2DE2"/>
    <w:rsid w:val="001A37A6"/>
    <w:rsid w:val="001A3CD5"/>
    <w:rsid w:val="001A4119"/>
    <w:rsid w:val="001A4197"/>
    <w:rsid w:val="001A45A0"/>
    <w:rsid w:val="001A4971"/>
    <w:rsid w:val="001A4BB8"/>
    <w:rsid w:val="001A50A5"/>
    <w:rsid w:val="001A52B5"/>
    <w:rsid w:val="001A548E"/>
    <w:rsid w:val="001A5625"/>
    <w:rsid w:val="001A58E9"/>
    <w:rsid w:val="001A5E71"/>
    <w:rsid w:val="001A5F91"/>
    <w:rsid w:val="001A7616"/>
    <w:rsid w:val="001A788D"/>
    <w:rsid w:val="001A7B61"/>
    <w:rsid w:val="001A7F0C"/>
    <w:rsid w:val="001B025E"/>
    <w:rsid w:val="001B05DD"/>
    <w:rsid w:val="001B0693"/>
    <w:rsid w:val="001B0706"/>
    <w:rsid w:val="001B0807"/>
    <w:rsid w:val="001B0F9E"/>
    <w:rsid w:val="001B101F"/>
    <w:rsid w:val="001B136D"/>
    <w:rsid w:val="001B1442"/>
    <w:rsid w:val="001B1470"/>
    <w:rsid w:val="001B1C97"/>
    <w:rsid w:val="001B1F30"/>
    <w:rsid w:val="001B2547"/>
    <w:rsid w:val="001B254F"/>
    <w:rsid w:val="001B2BCC"/>
    <w:rsid w:val="001B2F8B"/>
    <w:rsid w:val="001B342C"/>
    <w:rsid w:val="001B36B4"/>
    <w:rsid w:val="001B3857"/>
    <w:rsid w:val="001B38B7"/>
    <w:rsid w:val="001B39AE"/>
    <w:rsid w:val="001B3BC1"/>
    <w:rsid w:val="001B3C1A"/>
    <w:rsid w:val="001B3F7F"/>
    <w:rsid w:val="001B411F"/>
    <w:rsid w:val="001B4458"/>
    <w:rsid w:val="001B4653"/>
    <w:rsid w:val="001B4A22"/>
    <w:rsid w:val="001B4A40"/>
    <w:rsid w:val="001B5067"/>
    <w:rsid w:val="001B53B4"/>
    <w:rsid w:val="001B556E"/>
    <w:rsid w:val="001B58BC"/>
    <w:rsid w:val="001B5E7A"/>
    <w:rsid w:val="001B607E"/>
    <w:rsid w:val="001B6912"/>
    <w:rsid w:val="001B758A"/>
    <w:rsid w:val="001B7723"/>
    <w:rsid w:val="001B7979"/>
    <w:rsid w:val="001B7BB6"/>
    <w:rsid w:val="001B7BFD"/>
    <w:rsid w:val="001B7EF2"/>
    <w:rsid w:val="001B7FBD"/>
    <w:rsid w:val="001C03D1"/>
    <w:rsid w:val="001C0AC9"/>
    <w:rsid w:val="001C0ECA"/>
    <w:rsid w:val="001C1735"/>
    <w:rsid w:val="001C1769"/>
    <w:rsid w:val="001C1C28"/>
    <w:rsid w:val="001C2125"/>
    <w:rsid w:val="001C21A0"/>
    <w:rsid w:val="001C226F"/>
    <w:rsid w:val="001C2301"/>
    <w:rsid w:val="001C24BB"/>
    <w:rsid w:val="001C2A75"/>
    <w:rsid w:val="001C2AAB"/>
    <w:rsid w:val="001C3683"/>
    <w:rsid w:val="001C37E7"/>
    <w:rsid w:val="001C4284"/>
    <w:rsid w:val="001C4299"/>
    <w:rsid w:val="001C43F5"/>
    <w:rsid w:val="001C44D3"/>
    <w:rsid w:val="001C4C3F"/>
    <w:rsid w:val="001C5239"/>
    <w:rsid w:val="001C5501"/>
    <w:rsid w:val="001C58FF"/>
    <w:rsid w:val="001C591F"/>
    <w:rsid w:val="001C59E7"/>
    <w:rsid w:val="001C5EC9"/>
    <w:rsid w:val="001C63D2"/>
    <w:rsid w:val="001C647E"/>
    <w:rsid w:val="001C6526"/>
    <w:rsid w:val="001C6698"/>
    <w:rsid w:val="001C6A87"/>
    <w:rsid w:val="001C6DE9"/>
    <w:rsid w:val="001C6E31"/>
    <w:rsid w:val="001C6E3A"/>
    <w:rsid w:val="001C6FB7"/>
    <w:rsid w:val="001C700B"/>
    <w:rsid w:val="001C7078"/>
    <w:rsid w:val="001C709B"/>
    <w:rsid w:val="001C71B1"/>
    <w:rsid w:val="001C7813"/>
    <w:rsid w:val="001C7CDE"/>
    <w:rsid w:val="001D0248"/>
    <w:rsid w:val="001D10C3"/>
    <w:rsid w:val="001D1792"/>
    <w:rsid w:val="001D2509"/>
    <w:rsid w:val="001D25DB"/>
    <w:rsid w:val="001D273A"/>
    <w:rsid w:val="001D2DA8"/>
    <w:rsid w:val="001D3021"/>
    <w:rsid w:val="001D3116"/>
    <w:rsid w:val="001D347F"/>
    <w:rsid w:val="001D3B9E"/>
    <w:rsid w:val="001D3E83"/>
    <w:rsid w:val="001D3F6F"/>
    <w:rsid w:val="001D4A29"/>
    <w:rsid w:val="001D4F9A"/>
    <w:rsid w:val="001D5114"/>
    <w:rsid w:val="001D5190"/>
    <w:rsid w:val="001D55F2"/>
    <w:rsid w:val="001D5C0F"/>
    <w:rsid w:val="001D5D94"/>
    <w:rsid w:val="001D5F7D"/>
    <w:rsid w:val="001D6553"/>
    <w:rsid w:val="001D65FF"/>
    <w:rsid w:val="001D67DD"/>
    <w:rsid w:val="001D686B"/>
    <w:rsid w:val="001D68CD"/>
    <w:rsid w:val="001D69FE"/>
    <w:rsid w:val="001D6A62"/>
    <w:rsid w:val="001D6D1D"/>
    <w:rsid w:val="001D6D6C"/>
    <w:rsid w:val="001D70F5"/>
    <w:rsid w:val="001D729D"/>
    <w:rsid w:val="001D74DB"/>
    <w:rsid w:val="001D76E9"/>
    <w:rsid w:val="001E00AD"/>
    <w:rsid w:val="001E0190"/>
    <w:rsid w:val="001E0734"/>
    <w:rsid w:val="001E0ACF"/>
    <w:rsid w:val="001E0ADE"/>
    <w:rsid w:val="001E1098"/>
    <w:rsid w:val="001E1E96"/>
    <w:rsid w:val="001E211E"/>
    <w:rsid w:val="001E24D4"/>
    <w:rsid w:val="001E25C4"/>
    <w:rsid w:val="001E2B33"/>
    <w:rsid w:val="001E2C89"/>
    <w:rsid w:val="001E2CED"/>
    <w:rsid w:val="001E2E6F"/>
    <w:rsid w:val="001E3511"/>
    <w:rsid w:val="001E3642"/>
    <w:rsid w:val="001E3D56"/>
    <w:rsid w:val="001E3DBD"/>
    <w:rsid w:val="001E432E"/>
    <w:rsid w:val="001E4751"/>
    <w:rsid w:val="001E4938"/>
    <w:rsid w:val="001E4CD8"/>
    <w:rsid w:val="001E4FB6"/>
    <w:rsid w:val="001E4FB8"/>
    <w:rsid w:val="001E53A9"/>
    <w:rsid w:val="001E55D5"/>
    <w:rsid w:val="001E589C"/>
    <w:rsid w:val="001E5F09"/>
    <w:rsid w:val="001E5F5C"/>
    <w:rsid w:val="001E6058"/>
    <w:rsid w:val="001E6920"/>
    <w:rsid w:val="001E693A"/>
    <w:rsid w:val="001E6EC8"/>
    <w:rsid w:val="001E7905"/>
    <w:rsid w:val="001F014F"/>
    <w:rsid w:val="001F0190"/>
    <w:rsid w:val="001F0858"/>
    <w:rsid w:val="001F0883"/>
    <w:rsid w:val="001F08A4"/>
    <w:rsid w:val="001F0A0A"/>
    <w:rsid w:val="001F0A1D"/>
    <w:rsid w:val="001F0B61"/>
    <w:rsid w:val="001F0DCF"/>
    <w:rsid w:val="001F11E2"/>
    <w:rsid w:val="001F141F"/>
    <w:rsid w:val="001F14F2"/>
    <w:rsid w:val="001F1BAB"/>
    <w:rsid w:val="001F1EEE"/>
    <w:rsid w:val="001F203C"/>
    <w:rsid w:val="001F2108"/>
    <w:rsid w:val="001F2319"/>
    <w:rsid w:val="001F2A4D"/>
    <w:rsid w:val="001F2BD3"/>
    <w:rsid w:val="001F2CEF"/>
    <w:rsid w:val="001F2EA1"/>
    <w:rsid w:val="001F302E"/>
    <w:rsid w:val="001F337E"/>
    <w:rsid w:val="001F3479"/>
    <w:rsid w:val="001F353A"/>
    <w:rsid w:val="001F3603"/>
    <w:rsid w:val="001F386B"/>
    <w:rsid w:val="001F3D89"/>
    <w:rsid w:val="001F4052"/>
    <w:rsid w:val="001F4435"/>
    <w:rsid w:val="001F4FA9"/>
    <w:rsid w:val="001F548A"/>
    <w:rsid w:val="001F552F"/>
    <w:rsid w:val="001F579C"/>
    <w:rsid w:val="001F58E7"/>
    <w:rsid w:val="001F5A09"/>
    <w:rsid w:val="001F5C40"/>
    <w:rsid w:val="001F5D92"/>
    <w:rsid w:val="001F5F13"/>
    <w:rsid w:val="001F5F31"/>
    <w:rsid w:val="001F5FDE"/>
    <w:rsid w:val="001F60EF"/>
    <w:rsid w:val="001F668A"/>
    <w:rsid w:val="001F6AB6"/>
    <w:rsid w:val="001F6D64"/>
    <w:rsid w:val="001F7059"/>
    <w:rsid w:val="001F710A"/>
    <w:rsid w:val="001F758E"/>
    <w:rsid w:val="001F765B"/>
    <w:rsid w:val="001F76DE"/>
    <w:rsid w:val="001F770A"/>
    <w:rsid w:val="001F7F5E"/>
    <w:rsid w:val="00200A9D"/>
    <w:rsid w:val="00200B2E"/>
    <w:rsid w:val="00201162"/>
    <w:rsid w:val="00201324"/>
    <w:rsid w:val="00201841"/>
    <w:rsid w:val="0020194C"/>
    <w:rsid w:val="0020205B"/>
    <w:rsid w:val="00202335"/>
    <w:rsid w:val="00202340"/>
    <w:rsid w:val="0020278D"/>
    <w:rsid w:val="00202C45"/>
    <w:rsid w:val="00202E4A"/>
    <w:rsid w:val="00203011"/>
    <w:rsid w:val="002031FC"/>
    <w:rsid w:val="0020332E"/>
    <w:rsid w:val="00203733"/>
    <w:rsid w:val="0020390A"/>
    <w:rsid w:val="00203A4C"/>
    <w:rsid w:val="002041DB"/>
    <w:rsid w:val="0020460C"/>
    <w:rsid w:val="0020487F"/>
    <w:rsid w:val="00205553"/>
    <w:rsid w:val="0020587F"/>
    <w:rsid w:val="002059C8"/>
    <w:rsid w:val="00206005"/>
    <w:rsid w:val="00206045"/>
    <w:rsid w:val="00206928"/>
    <w:rsid w:val="00206C16"/>
    <w:rsid w:val="00206E82"/>
    <w:rsid w:val="0020726F"/>
    <w:rsid w:val="002073CA"/>
    <w:rsid w:val="002076FD"/>
    <w:rsid w:val="0020775A"/>
    <w:rsid w:val="0020777E"/>
    <w:rsid w:val="0020778C"/>
    <w:rsid w:val="00207CAE"/>
    <w:rsid w:val="00207D4E"/>
    <w:rsid w:val="00207ED2"/>
    <w:rsid w:val="00210464"/>
    <w:rsid w:val="00210480"/>
    <w:rsid w:val="002104A5"/>
    <w:rsid w:val="002104FF"/>
    <w:rsid w:val="00210770"/>
    <w:rsid w:val="00210D74"/>
    <w:rsid w:val="00211046"/>
    <w:rsid w:val="002112B2"/>
    <w:rsid w:val="00211AE6"/>
    <w:rsid w:val="00211FE8"/>
    <w:rsid w:val="00212CB6"/>
    <w:rsid w:val="00212DA6"/>
    <w:rsid w:val="00213289"/>
    <w:rsid w:val="0021343A"/>
    <w:rsid w:val="002139D9"/>
    <w:rsid w:val="00213B45"/>
    <w:rsid w:val="002147CA"/>
    <w:rsid w:val="002150E0"/>
    <w:rsid w:val="002154DF"/>
    <w:rsid w:val="002158A2"/>
    <w:rsid w:val="00215AEB"/>
    <w:rsid w:val="00215CE4"/>
    <w:rsid w:val="00215D57"/>
    <w:rsid w:val="00215E20"/>
    <w:rsid w:val="0021610D"/>
    <w:rsid w:val="002165C1"/>
    <w:rsid w:val="00216A8E"/>
    <w:rsid w:val="00216DAC"/>
    <w:rsid w:val="00216E91"/>
    <w:rsid w:val="00217400"/>
    <w:rsid w:val="00217538"/>
    <w:rsid w:val="00217563"/>
    <w:rsid w:val="00217998"/>
    <w:rsid w:val="00217C29"/>
    <w:rsid w:val="00217DA5"/>
    <w:rsid w:val="00217EC2"/>
    <w:rsid w:val="00217EC6"/>
    <w:rsid w:val="00217FD3"/>
    <w:rsid w:val="00220001"/>
    <w:rsid w:val="00220268"/>
    <w:rsid w:val="002202CC"/>
    <w:rsid w:val="00220703"/>
    <w:rsid w:val="00220B8F"/>
    <w:rsid w:val="00220DE2"/>
    <w:rsid w:val="00220E04"/>
    <w:rsid w:val="00220ED6"/>
    <w:rsid w:val="00221243"/>
    <w:rsid w:val="00221747"/>
    <w:rsid w:val="00221AB9"/>
    <w:rsid w:val="00221FB0"/>
    <w:rsid w:val="0022236B"/>
    <w:rsid w:val="00222411"/>
    <w:rsid w:val="0022253A"/>
    <w:rsid w:val="00222ACC"/>
    <w:rsid w:val="00222D23"/>
    <w:rsid w:val="002233BE"/>
    <w:rsid w:val="00223B9B"/>
    <w:rsid w:val="00223E41"/>
    <w:rsid w:val="00223EC7"/>
    <w:rsid w:val="00224085"/>
    <w:rsid w:val="002240AD"/>
    <w:rsid w:val="002241F7"/>
    <w:rsid w:val="00224234"/>
    <w:rsid w:val="002242F0"/>
    <w:rsid w:val="0022452B"/>
    <w:rsid w:val="00224EDC"/>
    <w:rsid w:val="00224F1D"/>
    <w:rsid w:val="00225CB2"/>
    <w:rsid w:val="00225FC8"/>
    <w:rsid w:val="002262A7"/>
    <w:rsid w:val="0022721E"/>
    <w:rsid w:val="0022725E"/>
    <w:rsid w:val="00227B32"/>
    <w:rsid w:val="0023007D"/>
    <w:rsid w:val="0023017B"/>
    <w:rsid w:val="002302B6"/>
    <w:rsid w:val="002302F5"/>
    <w:rsid w:val="00230478"/>
    <w:rsid w:val="002305F6"/>
    <w:rsid w:val="00230785"/>
    <w:rsid w:val="0023084B"/>
    <w:rsid w:val="00231068"/>
    <w:rsid w:val="002312E8"/>
    <w:rsid w:val="00231311"/>
    <w:rsid w:val="0023151E"/>
    <w:rsid w:val="002315D2"/>
    <w:rsid w:val="00231979"/>
    <w:rsid w:val="00232140"/>
    <w:rsid w:val="0023219B"/>
    <w:rsid w:val="0023230E"/>
    <w:rsid w:val="002323FD"/>
    <w:rsid w:val="00232820"/>
    <w:rsid w:val="0023282F"/>
    <w:rsid w:val="00232837"/>
    <w:rsid w:val="00232E2E"/>
    <w:rsid w:val="00232E42"/>
    <w:rsid w:val="00233011"/>
    <w:rsid w:val="00233107"/>
    <w:rsid w:val="00233827"/>
    <w:rsid w:val="00233A13"/>
    <w:rsid w:val="00233B14"/>
    <w:rsid w:val="00233EB7"/>
    <w:rsid w:val="00233F42"/>
    <w:rsid w:val="00234272"/>
    <w:rsid w:val="0023458E"/>
    <w:rsid w:val="002347C3"/>
    <w:rsid w:val="00234809"/>
    <w:rsid w:val="00234856"/>
    <w:rsid w:val="00235450"/>
    <w:rsid w:val="002359C3"/>
    <w:rsid w:val="00235ABC"/>
    <w:rsid w:val="00235AD4"/>
    <w:rsid w:val="00235C2D"/>
    <w:rsid w:val="00235CBD"/>
    <w:rsid w:val="00235CE1"/>
    <w:rsid w:val="00236737"/>
    <w:rsid w:val="00236778"/>
    <w:rsid w:val="00236E1C"/>
    <w:rsid w:val="00236F25"/>
    <w:rsid w:val="0023749F"/>
    <w:rsid w:val="002374F6"/>
    <w:rsid w:val="002375F5"/>
    <w:rsid w:val="0023766E"/>
    <w:rsid w:val="00237BD5"/>
    <w:rsid w:val="00237D72"/>
    <w:rsid w:val="00237EDD"/>
    <w:rsid w:val="00240237"/>
    <w:rsid w:val="002408BA"/>
    <w:rsid w:val="00240AE1"/>
    <w:rsid w:val="00240B7D"/>
    <w:rsid w:val="00240ED3"/>
    <w:rsid w:val="002410B1"/>
    <w:rsid w:val="002412A2"/>
    <w:rsid w:val="00241740"/>
    <w:rsid w:val="00241810"/>
    <w:rsid w:val="00242AB5"/>
    <w:rsid w:val="00242CFC"/>
    <w:rsid w:val="00242E04"/>
    <w:rsid w:val="002430F9"/>
    <w:rsid w:val="002432E0"/>
    <w:rsid w:val="00243622"/>
    <w:rsid w:val="002436B2"/>
    <w:rsid w:val="00243BDE"/>
    <w:rsid w:val="00243D2B"/>
    <w:rsid w:val="00243E8D"/>
    <w:rsid w:val="00244224"/>
    <w:rsid w:val="002448B2"/>
    <w:rsid w:val="00244A36"/>
    <w:rsid w:val="00244B6B"/>
    <w:rsid w:val="00244EE2"/>
    <w:rsid w:val="002454C8"/>
    <w:rsid w:val="002455EF"/>
    <w:rsid w:val="00245785"/>
    <w:rsid w:val="00245790"/>
    <w:rsid w:val="00245971"/>
    <w:rsid w:val="00245CE9"/>
    <w:rsid w:val="00245E00"/>
    <w:rsid w:val="00246012"/>
    <w:rsid w:val="00247B52"/>
    <w:rsid w:val="00247E49"/>
    <w:rsid w:val="00247EB2"/>
    <w:rsid w:val="00250497"/>
    <w:rsid w:val="00250568"/>
    <w:rsid w:val="002507C7"/>
    <w:rsid w:val="002507CF"/>
    <w:rsid w:val="00251032"/>
    <w:rsid w:val="002511AF"/>
    <w:rsid w:val="00251AF9"/>
    <w:rsid w:val="00251BF4"/>
    <w:rsid w:val="00252146"/>
    <w:rsid w:val="0025218E"/>
    <w:rsid w:val="002525B9"/>
    <w:rsid w:val="00252B3D"/>
    <w:rsid w:val="00252BA5"/>
    <w:rsid w:val="00253077"/>
    <w:rsid w:val="00253368"/>
    <w:rsid w:val="00253DF7"/>
    <w:rsid w:val="00253E4E"/>
    <w:rsid w:val="002544D3"/>
    <w:rsid w:val="002544FC"/>
    <w:rsid w:val="00254AB4"/>
    <w:rsid w:val="00254CA1"/>
    <w:rsid w:val="00254D73"/>
    <w:rsid w:val="00254DE3"/>
    <w:rsid w:val="0025505F"/>
    <w:rsid w:val="002550FF"/>
    <w:rsid w:val="0025523C"/>
    <w:rsid w:val="002557F1"/>
    <w:rsid w:val="00255984"/>
    <w:rsid w:val="00255D7F"/>
    <w:rsid w:val="00255DD3"/>
    <w:rsid w:val="00255E86"/>
    <w:rsid w:val="00256057"/>
    <w:rsid w:val="002560F7"/>
    <w:rsid w:val="0025659C"/>
    <w:rsid w:val="002568FE"/>
    <w:rsid w:val="0025742B"/>
    <w:rsid w:val="0025775A"/>
    <w:rsid w:val="002578D4"/>
    <w:rsid w:val="002579C1"/>
    <w:rsid w:val="002579F0"/>
    <w:rsid w:val="00257C83"/>
    <w:rsid w:val="002604DA"/>
    <w:rsid w:val="0026069C"/>
    <w:rsid w:val="00260781"/>
    <w:rsid w:val="00260992"/>
    <w:rsid w:val="00260A76"/>
    <w:rsid w:val="00260FC1"/>
    <w:rsid w:val="002611D2"/>
    <w:rsid w:val="00261217"/>
    <w:rsid w:val="002614DA"/>
    <w:rsid w:val="00261630"/>
    <w:rsid w:val="00261945"/>
    <w:rsid w:val="00261BDD"/>
    <w:rsid w:val="00261C51"/>
    <w:rsid w:val="00261DCD"/>
    <w:rsid w:val="00261FEA"/>
    <w:rsid w:val="002625C0"/>
    <w:rsid w:val="0026285F"/>
    <w:rsid w:val="0026288F"/>
    <w:rsid w:val="002628C1"/>
    <w:rsid w:val="00262932"/>
    <w:rsid w:val="00262CD3"/>
    <w:rsid w:val="00262E05"/>
    <w:rsid w:val="00262E69"/>
    <w:rsid w:val="0026311C"/>
    <w:rsid w:val="00263401"/>
    <w:rsid w:val="002634D9"/>
    <w:rsid w:val="002635D2"/>
    <w:rsid w:val="0026369F"/>
    <w:rsid w:val="002636AB"/>
    <w:rsid w:val="0026373B"/>
    <w:rsid w:val="002638F1"/>
    <w:rsid w:val="00263BE7"/>
    <w:rsid w:val="00264677"/>
    <w:rsid w:val="00264A62"/>
    <w:rsid w:val="00264C7D"/>
    <w:rsid w:val="00264CB3"/>
    <w:rsid w:val="00265045"/>
    <w:rsid w:val="00265096"/>
    <w:rsid w:val="0026589E"/>
    <w:rsid w:val="002659C1"/>
    <w:rsid w:val="002662BA"/>
    <w:rsid w:val="00266393"/>
    <w:rsid w:val="00266523"/>
    <w:rsid w:val="0026658C"/>
    <w:rsid w:val="0026689F"/>
    <w:rsid w:val="00266D7A"/>
    <w:rsid w:val="00266EB3"/>
    <w:rsid w:val="00267073"/>
    <w:rsid w:val="002670F5"/>
    <w:rsid w:val="00267693"/>
    <w:rsid w:val="00267CB6"/>
    <w:rsid w:val="00267EF8"/>
    <w:rsid w:val="00267FC2"/>
    <w:rsid w:val="002709FF"/>
    <w:rsid w:val="00270AC9"/>
    <w:rsid w:val="00270E13"/>
    <w:rsid w:val="00270F9B"/>
    <w:rsid w:val="00271AFF"/>
    <w:rsid w:val="00271B90"/>
    <w:rsid w:val="00271BC9"/>
    <w:rsid w:val="00271C4A"/>
    <w:rsid w:val="00272039"/>
    <w:rsid w:val="00272184"/>
    <w:rsid w:val="00272283"/>
    <w:rsid w:val="0027244F"/>
    <w:rsid w:val="0027300A"/>
    <w:rsid w:val="00273462"/>
    <w:rsid w:val="00273651"/>
    <w:rsid w:val="0027369B"/>
    <w:rsid w:val="0027393A"/>
    <w:rsid w:val="00273DB4"/>
    <w:rsid w:val="00273DE1"/>
    <w:rsid w:val="00273FD5"/>
    <w:rsid w:val="00273FDB"/>
    <w:rsid w:val="0027492F"/>
    <w:rsid w:val="00274F3B"/>
    <w:rsid w:val="002750AB"/>
    <w:rsid w:val="002750E0"/>
    <w:rsid w:val="002753C1"/>
    <w:rsid w:val="00275408"/>
    <w:rsid w:val="00275624"/>
    <w:rsid w:val="0027562D"/>
    <w:rsid w:val="0027598E"/>
    <w:rsid w:val="00275AC3"/>
    <w:rsid w:val="00275B33"/>
    <w:rsid w:val="00275BCE"/>
    <w:rsid w:val="002760B0"/>
    <w:rsid w:val="002760E5"/>
    <w:rsid w:val="0027632F"/>
    <w:rsid w:val="002766CD"/>
    <w:rsid w:val="0027678A"/>
    <w:rsid w:val="00277075"/>
    <w:rsid w:val="002770AD"/>
    <w:rsid w:val="00277171"/>
    <w:rsid w:val="00277414"/>
    <w:rsid w:val="002774D2"/>
    <w:rsid w:val="002779C6"/>
    <w:rsid w:val="00277A9E"/>
    <w:rsid w:val="00277B3D"/>
    <w:rsid w:val="00277BAB"/>
    <w:rsid w:val="0028044C"/>
    <w:rsid w:val="0028048B"/>
    <w:rsid w:val="0028091B"/>
    <w:rsid w:val="00280DC2"/>
    <w:rsid w:val="00280DD6"/>
    <w:rsid w:val="00280DFF"/>
    <w:rsid w:val="00280EEC"/>
    <w:rsid w:val="0028102D"/>
    <w:rsid w:val="0028111A"/>
    <w:rsid w:val="002815BC"/>
    <w:rsid w:val="002815F0"/>
    <w:rsid w:val="0028165D"/>
    <w:rsid w:val="002817EC"/>
    <w:rsid w:val="00281E92"/>
    <w:rsid w:val="00281F5E"/>
    <w:rsid w:val="00282B9B"/>
    <w:rsid w:val="00283592"/>
    <w:rsid w:val="0028363C"/>
    <w:rsid w:val="002837CA"/>
    <w:rsid w:val="00283D7B"/>
    <w:rsid w:val="00283E4F"/>
    <w:rsid w:val="00283FA3"/>
    <w:rsid w:val="002843F2"/>
    <w:rsid w:val="002845AC"/>
    <w:rsid w:val="00284B07"/>
    <w:rsid w:val="0028552F"/>
    <w:rsid w:val="00285A5B"/>
    <w:rsid w:val="00285ADF"/>
    <w:rsid w:val="00285AE6"/>
    <w:rsid w:val="00285C44"/>
    <w:rsid w:val="00285D36"/>
    <w:rsid w:val="00285DC5"/>
    <w:rsid w:val="00285E6C"/>
    <w:rsid w:val="00285F04"/>
    <w:rsid w:val="00286689"/>
    <w:rsid w:val="00286C19"/>
    <w:rsid w:val="00287075"/>
    <w:rsid w:val="0028710E"/>
    <w:rsid w:val="00287146"/>
    <w:rsid w:val="0028724C"/>
    <w:rsid w:val="00287609"/>
    <w:rsid w:val="002878A6"/>
    <w:rsid w:val="00287D08"/>
    <w:rsid w:val="00290045"/>
    <w:rsid w:val="00290136"/>
    <w:rsid w:val="002903D1"/>
    <w:rsid w:val="0029046B"/>
    <w:rsid w:val="002905D9"/>
    <w:rsid w:val="002907DF"/>
    <w:rsid w:val="00290935"/>
    <w:rsid w:val="002913D6"/>
    <w:rsid w:val="002914D3"/>
    <w:rsid w:val="00291BB4"/>
    <w:rsid w:val="00291E84"/>
    <w:rsid w:val="002920D4"/>
    <w:rsid w:val="00292556"/>
    <w:rsid w:val="002925DE"/>
    <w:rsid w:val="00292C66"/>
    <w:rsid w:val="00292E39"/>
    <w:rsid w:val="0029318B"/>
    <w:rsid w:val="00293241"/>
    <w:rsid w:val="002932D8"/>
    <w:rsid w:val="00293463"/>
    <w:rsid w:val="00293523"/>
    <w:rsid w:val="002935F6"/>
    <w:rsid w:val="00293680"/>
    <w:rsid w:val="00293860"/>
    <w:rsid w:val="00293EDC"/>
    <w:rsid w:val="0029409B"/>
    <w:rsid w:val="002940DF"/>
    <w:rsid w:val="002942A8"/>
    <w:rsid w:val="0029457A"/>
    <w:rsid w:val="00294BC0"/>
    <w:rsid w:val="00294C41"/>
    <w:rsid w:val="0029505A"/>
    <w:rsid w:val="002958B8"/>
    <w:rsid w:val="00295F12"/>
    <w:rsid w:val="00295F79"/>
    <w:rsid w:val="002963F3"/>
    <w:rsid w:val="00296613"/>
    <w:rsid w:val="002972FC"/>
    <w:rsid w:val="00297456"/>
    <w:rsid w:val="00297462"/>
    <w:rsid w:val="00297972"/>
    <w:rsid w:val="00297CA9"/>
    <w:rsid w:val="00297EC6"/>
    <w:rsid w:val="002A07EB"/>
    <w:rsid w:val="002A0AED"/>
    <w:rsid w:val="002A1017"/>
    <w:rsid w:val="002A13AD"/>
    <w:rsid w:val="002A2754"/>
    <w:rsid w:val="002A279F"/>
    <w:rsid w:val="002A289B"/>
    <w:rsid w:val="002A307B"/>
    <w:rsid w:val="002A314B"/>
    <w:rsid w:val="002A3367"/>
    <w:rsid w:val="002A33D4"/>
    <w:rsid w:val="002A33E0"/>
    <w:rsid w:val="002A3679"/>
    <w:rsid w:val="002A36DE"/>
    <w:rsid w:val="002A38F1"/>
    <w:rsid w:val="002A3D58"/>
    <w:rsid w:val="002A3DA4"/>
    <w:rsid w:val="002A3FAF"/>
    <w:rsid w:val="002A4177"/>
    <w:rsid w:val="002A4235"/>
    <w:rsid w:val="002A4300"/>
    <w:rsid w:val="002A4489"/>
    <w:rsid w:val="002A45DA"/>
    <w:rsid w:val="002A4B40"/>
    <w:rsid w:val="002A4CF9"/>
    <w:rsid w:val="002A4DF9"/>
    <w:rsid w:val="002A5358"/>
    <w:rsid w:val="002A5D8B"/>
    <w:rsid w:val="002A67CE"/>
    <w:rsid w:val="002A6829"/>
    <w:rsid w:val="002A6C11"/>
    <w:rsid w:val="002A6C41"/>
    <w:rsid w:val="002A6CDD"/>
    <w:rsid w:val="002A6FC7"/>
    <w:rsid w:val="002A7217"/>
    <w:rsid w:val="002A783B"/>
    <w:rsid w:val="002A7AC5"/>
    <w:rsid w:val="002A7DF3"/>
    <w:rsid w:val="002B00B5"/>
    <w:rsid w:val="002B0871"/>
    <w:rsid w:val="002B0CFA"/>
    <w:rsid w:val="002B1248"/>
    <w:rsid w:val="002B128F"/>
    <w:rsid w:val="002B132D"/>
    <w:rsid w:val="002B171F"/>
    <w:rsid w:val="002B1C2D"/>
    <w:rsid w:val="002B1DB7"/>
    <w:rsid w:val="002B1DE7"/>
    <w:rsid w:val="002B1F25"/>
    <w:rsid w:val="002B1F9E"/>
    <w:rsid w:val="002B2336"/>
    <w:rsid w:val="002B234F"/>
    <w:rsid w:val="002B2563"/>
    <w:rsid w:val="002B25C0"/>
    <w:rsid w:val="002B2F59"/>
    <w:rsid w:val="002B2FCD"/>
    <w:rsid w:val="002B2FF1"/>
    <w:rsid w:val="002B32A8"/>
    <w:rsid w:val="002B3396"/>
    <w:rsid w:val="002B3565"/>
    <w:rsid w:val="002B35C2"/>
    <w:rsid w:val="002B36E4"/>
    <w:rsid w:val="002B407B"/>
    <w:rsid w:val="002B407C"/>
    <w:rsid w:val="002B4954"/>
    <w:rsid w:val="002B4958"/>
    <w:rsid w:val="002B4CAF"/>
    <w:rsid w:val="002B5090"/>
    <w:rsid w:val="002B509A"/>
    <w:rsid w:val="002B553B"/>
    <w:rsid w:val="002B559E"/>
    <w:rsid w:val="002B587D"/>
    <w:rsid w:val="002B58C3"/>
    <w:rsid w:val="002B5B0B"/>
    <w:rsid w:val="002B5B7D"/>
    <w:rsid w:val="002B6681"/>
    <w:rsid w:val="002B6A07"/>
    <w:rsid w:val="002B6AE7"/>
    <w:rsid w:val="002B6C6B"/>
    <w:rsid w:val="002B7092"/>
    <w:rsid w:val="002B72F5"/>
    <w:rsid w:val="002B737D"/>
    <w:rsid w:val="002B76BC"/>
    <w:rsid w:val="002B780E"/>
    <w:rsid w:val="002B78F7"/>
    <w:rsid w:val="002B7958"/>
    <w:rsid w:val="002B7AF2"/>
    <w:rsid w:val="002B7C46"/>
    <w:rsid w:val="002B7D49"/>
    <w:rsid w:val="002B7D71"/>
    <w:rsid w:val="002C043E"/>
    <w:rsid w:val="002C04C2"/>
    <w:rsid w:val="002C09A2"/>
    <w:rsid w:val="002C13EA"/>
    <w:rsid w:val="002C1547"/>
    <w:rsid w:val="002C223F"/>
    <w:rsid w:val="002C25A0"/>
    <w:rsid w:val="002C2715"/>
    <w:rsid w:val="002C282D"/>
    <w:rsid w:val="002C296E"/>
    <w:rsid w:val="002C2B30"/>
    <w:rsid w:val="002C2E8E"/>
    <w:rsid w:val="002C321C"/>
    <w:rsid w:val="002C3384"/>
    <w:rsid w:val="002C3560"/>
    <w:rsid w:val="002C35FF"/>
    <w:rsid w:val="002C38C5"/>
    <w:rsid w:val="002C3900"/>
    <w:rsid w:val="002C3EFD"/>
    <w:rsid w:val="002C4529"/>
    <w:rsid w:val="002C45BA"/>
    <w:rsid w:val="002C4803"/>
    <w:rsid w:val="002C4FEB"/>
    <w:rsid w:val="002C5235"/>
    <w:rsid w:val="002C536C"/>
    <w:rsid w:val="002C5380"/>
    <w:rsid w:val="002C555C"/>
    <w:rsid w:val="002C5580"/>
    <w:rsid w:val="002C5898"/>
    <w:rsid w:val="002C5995"/>
    <w:rsid w:val="002C5DB1"/>
    <w:rsid w:val="002C5F6C"/>
    <w:rsid w:val="002C63DB"/>
    <w:rsid w:val="002C6693"/>
    <w:rsid w:val="002C729B"/>
    <w:rsid w:val="002C73EA"/>
    <w:rsid w:val="002C7690"/>
    <w:rsid w:val="002C7FEF"/>
    <w:rsid w:val="002D0047"/>
    <w:rsid w:val="002D04B2"/>
    <w:rsid w:val="002D06AC"/>
    <w:rsid w:val="002D0A5D"/>
    <w:rsid w:val="002D0A8B"/>
    <w:rsid w:val="002D1038"/>
    <w:rsid w:val="002D10F3"/>
    <w:rsid w:val="002D1562"/>
    <w:rsid w:val="002D1584"/>
    <w:rsid w:val="002D192D"/>
    <w:rsid w:val="002D1BAC"/>
    <w:rsid w:val="002D1D09"/>
    <w:rsid w:val="002D1E0C"/>
    <w:rsid w:val="002D1EEC"/>
    <w:rsid w:val="002D1F56"/>
    <w:rsid w:val="002D212A"/>
    <w:rsid w:val="002D212B"/>
    <w:rsid w:val="002D23E1"/>
    <w:rsid w:val="002D23FC"/>
    <w:rsid w:val="002D27CA"/>
    <w:rsid w:val="002D28F0"/>
    <w:rsid w:val="002D3B57"/>
    <w:rsid w:val="002D3EF2"/>
    <w:rsid w:val="002D3F88"/>
    <w:rsid w:val="002D4193"/>
    <w:rsid w:val="002D4531"/>
    <w:rsid w:val="002D47E6"/>
    <w:rsid w:val="002D495F"/>
    <w:rsid w:val="002D4B67"/>
    <w:rsid w:val="002D4ECB"/>
    <w:rsid w:val="002D517F"/>
    <w:rsid w:val="002D5353"/>
    <w:rsid w:val="002D537B"/>
    <w:rsid w:val="002D5398"/>
    <w:rsid w:val="002D5467"/>
    <w:rsid w:val="002D54A4"/>
    <w:rsid w:val="002D5584"/>
    <w:rsid w:val="002D5767"/>
    <w:rsid w:val="002D65F7"/>
    <w:rsid w:val="002D66F5"/>
    <w:rsid w:val="002D69E1"/>
    <w:rsid w:val="002D6A84"/>
    <w:rsid w:val="002D6B9C"/>
    <w:rsid w:val="002D6C05"/>
    <w:rsid w:val="002D6C11"/>
    <w:rsid w:val="002D70B7"/>
    <w:rsid w:val="002D71FA"/>
    <w:rsid w:val="002D7C5A"/>
    <w:rsid w:val="002E0210"/>
    <w:rsid w:val="002E0342"/>
    <w:rsid w:val="002E0666"/>
    <w:rsid w:val="002E0B41"/>
    <w:rsid w:val="002E0CE5"/>
    <w:rsid w:val="002E18B5"/>
    <w:rsid w:val="002E18FF"/>
    <w:rsid w:val="002E1FB3"/>
    <w:rsid w:val="002E2335"/>
    <w:rsid w:val="002E23C3"/>
    <w:rsid w:val="002E2FAA"/>
    <w:rsid w:val="002E2FCE"/>
    <w:rsid w:val="002E3432"/>
    <w:rsid w:val="002E3600"/>
    <w:rsid w:val="002E37EB"/>
    <w:rsid w:val="002E37F7"/>
    <w:rsid w:val="002E3891"/>
    <w:rsid w:val="002E3909"/>
    <w:rsid w:val="002E3E90"/>
    <w:rsid w:val="002E3F9E"/>
    <w:rsid w:val="002E429F"/>
    <w:rsid w:val="002E479B"/>
    <w:rsid w:val="002E4943"/>
    <w:rsid w:val="002E49CB"/>
    <w:rsid w:val="002E4E56"/>
    <w:rsid w:val="002E52CC"/>
    <w:rsid w:val="002E5808"/>
    <w:rsid w:val="002E584F"/>
    <w:rsid w:val="002E58C5"/>
    <w:rsid w:val="002E594F"/>
    <w:rsid w:val="002E59D9"/>
    <w:rsid w:val="002E5B9E"/>
    <w:rsid w:val="002E6B7A"/>
    <w:rsid w:val="002E6BAD"/>
    <w:rsid w:val="002E6DC0"/>
    <w:rsid w:val="002E6FC1"/>
    <w:rsid w:val="002E7001"/>
    <w:rsid w:val="002E7991"/>
    <w:rsid w:val="002E7A32"/>
    <w:rsid w:val="002E7EE9"/>
    <w:rsid w:val="002F03AF"/>
    <w:rsid w:val="002F0A6E"/>
    <w:rsid w:val="002F0BF5"/>
    <w:rsid w:val="002F1866"/>
    <w:rsid w:val="002F1A86"/>
    <w:rsid w:val="002F1ECC"/>
    <w:rsid w:val="002F25B3"/>
    <w:rsid w:val="002F25B4"/>
    <w:rsid w:val="002F25E9"/>
    <w:rsid w:val="002F2B34"/>
    <w:rsid w:val="002F2F21"/>
    <w:rsid w:val="002F303D"/>
    <w:rsid w:val="002F3837"/>
    <w:rsid w:val="002F3E23"/>
    <w:rsid w:val="002F3F83"/>
    <w:rsid w:val="002F4165"/>
    <w:rsid w:val="002F4167"/>
    <w:rsid w:val="002F44C2"/>
    <w:rsid w:val="002F4916"/>
    <w:rsid w:val="002F4B98"/>
    <w:rsid w:val="002F4CE0"/>
    <w:rsid w:val="002F4FB6"/>
    <w:rsid w:val="002F5200"/>
    <w:rsid w:val="002F57C5"/>
    <w:rsid w:val="002F57C9"/>
    <w:rsid w:val="002F5CA3"/>
    <w:rsid w:val="002F5DE3"/>
    <w:rsid w:val="002F6632"/>
    <w:rsid w:val="002F66F6"/>
    <w:rsid w:val="002F6A05"/>
    <w:rsid w:val="002F6C77"/>
    <w:rsid w:val="002F6C8D"/>
    <w:rsid w:val="002F71D3"/>
    <w:rsid w:val="002F7537"/>
    <w:rsid w:val="002F76E9"/>
    <w:rsid w:val="002F7E42"/>
    <w:rsid w:val="002F7F6A"/>
    <w:rsid w:val="00300224"/>
    <w:rsid w:val="003002D2"/>
    <w:rsid w:val="00300321"/>
    <w:rsid w:val="003003E2"/>
    <w:rsid w:val="00300640"/>
    <w:rsid w:val="00300778"/>
    <w:rsid w:val="00300B22"/>
    <w:rsid w:val="00300DA7"/>
    <w:rsid w:val="0030152A"/>
    <w:rsid w:val="0030152C"/>
    <w:rsid w:val="0030153A"/>
    <w:rsid w:val="003015B7"/>
    <w:rsid w:val="00301623"/>
    <w:rsid w:val="003017BE"/>
    <w:rsid w:val="0030196D"/>
    <w:rsid w:val="00301B40"/>
    <w:rsid w:val="00301C03"/>
    <w:rsid w:val="00301EAE"/>
    <w:rsid w:val="0030215B"/>
    <w:rsid w:val="00302572"/>
    <w:rsid w:val="003027A8"/>
    <w:rsid w:val="00302A79"/>
    <w:rsid w:val="00302C18"/>
    <w:rsid w:val="00302C1B"/>
    <w:rsid w:val="00303661"/>
    <w:rsid w:val="00303961"/>
    <w:rsid w:val="00303BD5"/>
    <w:rsid w:val="00303CCE"/>
    <w:rsid w:val="00303E3A"/>
    <w:rsid w:val="00303E4B"/>
    <w:rsid w:val="003043D2"/>
    <w:rsid w:val="003044A7"/>
    <w:rsid w:val="00304691"/>
    <w:rsid w:val="00304B82"/>
    <w:rsid w:val="00305AF5"/>
    <w:rsid w:val="00306030"/>
    <w:rsid w:val="00306521"/>
    <w:rsid w:val="00306780"/>
    <w:rsid w:val="00306796"/>
    <w:rsid w:val="00306B0C"/>
    <w:rsid w:val="003070C9"/>
    <w:rsid w:val="00307282"/>
    <w:rsid w:val="00307581"/>
    <w:rsid w:val="00307622"/>
    <w:rsid w:val="003078C0"/>
    <w:rsid w:val="00307DE3"/>
    <w:rsid w:val="00307DED"/>
    <w:rsid w:val="00307EE7"/>
    <w:rsid w:val="00310A6E"/>
    <w:rsid w:val="00310BB6"/>
    <w:rsid w:val="00310F51"/>
    <w:rsid w:val="003111F5"/>
    <w:rsid w:val="0031145A"/>
    <w:rsid w:val="003114B3"/>
    <w:rsid w:val="00311501"/>
    <w:rsid w:val="00311A7A"/>
    <w:rsid w:val="00311AEC"/>
    <w:rsid w:val="00311F5B"/>
    <w:rsid w:val="00311FF0"/>
    <w:rsid w:val="00312073"/>
    <w:rsid w:val="00312143"/>
    <w:rsid w:val="00312320"/>
    <w:rsid w:val="00312916"/>
    <w:rsid w:val="00312A2E"/>
    <w:rsid w:val="00312E1D"/>
    <w:rsid w:val="00313432"/>
    <w:rsid w:val="00313587"/>
    <w:rsid w:val="00313AA4"/>
    <w:rsid w:val="00314040"/>
    <w:rsid w:val="003140E6"/>
    <w:rsid w:val="00314485"/>
    <w:rsid w:val="003145C4"/>
    <w:rsid w:val="00314EA8"/>
    <w:rsid w:val="00315133"/>
    <w:rsid w:val="00315229"/>
    <w:rsid w:val="0031528F"/>
    <w:rsid w:val="0031535C"/>
    <w:rsid w:val="0031546D"/>
    <w:rsid w:val="00315585"/>
    <w:rsid w:val="00315622"/>
    <w:rsid w:val="00315855"/>
    <w:rsid w:val="003158D1"/>
    <w:rsid w:val="00315CFC"/>
    <w:rsid w:val="00315F65"/>
    <w:rsid w:val="00315F91"/>
    <w:rsid w:val="00316EE5"/>
    <w:rsid w:val="003175F0"/>
    <w:rsid w:val="003176F7"/>
    <w:rsid w:val="003177C7"/>
    <w:rsid w:val="00317B03"/>
    <w:rsid w:val="00317B60"/>
    <w:rsid w:val="00317EEA"/>
    <w:rsid w:val="0032018E"/>
    <w:rsid w:val="00320D1D"/>
    <w:rsid w:val="00320E0A"/>
    <w:rsid w:val="00321131"/>
    <w:rsid w:val="00321137"/>
    <w:rsid w:val="003215D4"/>
    <w:rsid w:val="003217EF"/>
    <w:rsid w:val="00321955"/>
    <w:rsid w:val="00321AD7"/>
    <w:rsid w:val="0032200E"/>
    <w:rsid w:val="00322972"/>
    <w:rsid w:val="0032297B"/>
    <w:rsid w:val="003229CA"/>
    <w:rsid w:val="00322D34"/>
    <w:rsid w:val="00323063"/>
    <w:rsid w:val="003234E6"/>
    <w:rsid w:val="0032380A"/>
    <w:rsid w:val="00323975"/>
    <w:rsid w:val="00323BDF"/>
    <w:rsid w:val="00323BE4"/>
    <w:rsid w:val="0032407D"/>
    <w:rsid w:val="00324330"/>
    <w:rsid w:val="00324361"/>
    <w:rsid w:val="003243D5"/>
    <w:rsid w:val="0032441F"/>
    <w:rsid w:val="003247CD"/>
    <w:rsid w:val="0032492D"/>
    <w:rsid w:val="00324C65"/>
    <w:rsid w:val="00324E02"/>
    <w:rsid w:val="003251B3"/>
    <w:rsid w:val="003251E1"/>
    <w:rsid w:val="0032537F"/>
    <w:rsid w:val="00325683"/>
    <w:rsid w:val="00325B4F"/>
    <w:rsid w:val="00325C0C"/>
    <w:rsid w:val="003260D0"/>
    <w:rsid w:val="00326274"/>
    <w:rsid w:val="00326529"/>
    <w:rsid w:val="0032654E"/>
    <w:rsid w:val="0032673B"/>
    <w:rsid w:val="00326798"/>
    <w:rsid w:val="00327052"/>
    <w:rsid w:val="00327485"/>
    <w:rsid w:val="003274B6"/>
    <w:rsid w:val="00327FD3"/>
    <w:rsid w:val="0033013A"/>
    <w:rsid w:val="00330302"/>
    <w:rsid w:val="00330504"/>
    <w:rsid w:val="00330A9E"/>
    <w:rsid w:val="00330F50"/>
    <w:rsid w:val="003314E1"/>
    <w:rsid w:val="00331509"/>
    <w:rsid w:val="003316FD"/>
    <w:rsid w:val="00331705"/>
    <w:rsid w:val="003319CC"/>
    <w:rsid w:val="00331F45"/>
    <w:rsid w:val="00332131"/>
    <w:rsid w:val="0033220C"/>
    <w:rsid w:val="00332539"/>
    <w:rsid w:val="003327A3"/>
    <w:rsid w:val="00332B70"/>
    <w:rsid w:val="00332CA3"/>
    <w:rsid w:val="00332CF8"/>
    <w:rsid w:val="003331F6"/>
    <w:rsid w:val="003334C7"/>
    <w:rsid w:val="003335F7"/>
    <w:rsid w:val="0033364B"/>
    <w:rsid w:val="003336C5"/>
    <w:rsid w:val="00333AD5"/>
    <w:rsid w:val="00334389"/>
    <w:rsid w:val="00334614"/>
    <w:rsid w:val="00334747"/>
    <w:rsid w:val="00334777"/>
    <w:rsid w:val="00334955"/>
    <w:rsid w:val="00334980"/>
    <w:rsid w:val="00334BC7"/>
    <w:rsid w:val="00334ED7"/>
    <w:rsid w:val="00335A0C"/>
    <w:rsid w:val="00335E10"/>
    <w:rsid w:val="003363DA"/>
    <w:rsid w:val="00336566"/>
    <w:rsid w:val="003365F6"/>
    <w:rsid w:val="00336657"/>
    <w:rsid w:val="003368F1"/>
    <w:rsid w:val="00336A3D"/>
    <w:rsid w:val="00336D1D"/>
    <w:rsid w:val="00336F65"/>
    <w:rsid w:val="003370FB"/>
    <w:rsid w:val="00337980"/>
    <w:rsid w:val="00337989"/>
    <w:rsid w:val="00340A63"/>
    <w:rsid w:val="00340C4D"/>
    <w:rsid w:val="003412C0"/>
    <w:rsid w:val="003418A2"/>
    <w:rsid w:val="00341DE0"/>
    <w:rsid w:val="003420E0"/>
    <w:rsid w:val="00342173"/>
    <w:rsid w:val="00342444"/>
    <w:rsid w:val="003424BA"/>
    <w:rsid w:val="0034258E"/>
    <w:rsid w:val="003428F3"/>
    <w:rsid w:val="00342BAA"/>
    <w:rsid w:val="00342C49"/>
    <w:rsid w:val="00342CBC"/>
    <w:rsid w:val="00342D06"/>
    <w:rsid w:val="003433B9"/>
    <w:rsid w:val="00343B7B"/>
    <w:rsid w:val="00343D0C"/>
    <w:rsid w:val="003440FE"/>
    <w:rsid w:val="003446A9"/>
    <w:rsid w:val="00344C80"/>
    <w:rsid w:val="00344D5B"/>
    <w:rsid w:val="00344FFD"/>
    <w:rsid w:val="0034541B"/>
    <w:rsid w:val="0034574D"/>
    <w:rsid w:val="00345B5F"/>
    <w:rsid w:val="00346069"/>
    <w:rsid w:val="00346310"/>
    <w:rsid w:val="003468F1"/>
    <w:rsid w:val="00346B3F"/>
    <w:rsid w:val="00346B87"/>
    <w:rsid w:val="00346F16"/>
    <w:rsid w:val="00346F99"/>
    <w:rsid w:val="0034750A"/>
    <w:rsid w:val="00347635"/>
    <w:rsid w:val="00347BA8"/>
    <w:rsid w:val="00350C48"/>
    <w:rsid w:val="00350CD9"/>
    <w:rsid w:val="00350E09"/>
    <w:rsid w:val="00351164"/>
    <w:rsid w:val="003511D3"/>
    <w:rsid w:val="00351B24"/>
    <w:rsid w:val="00352130"/>
    <w:rsid w:val="00352289"/>
    <w:rsid w:val="00352719"/>
    <w:rsid w:val="00352C21"/>
    <w:rsid w:val="00352E6D"/>
    <w:rsid w:val="0035308C"/>
    <w:rsid w:val="00353573"/>
    <w:rsid w:val="00353707"/>
    <w:rsid w:val="00354841"/>
    <w:rsid w:val="00354878"/>
    <w:rsid w:val="00354EFD"/>
    <w:rsid w:val="003555CC"/>
    <w:rsid w:val="0035584D"/>
    <w:rsid w:val="0035588C"/>
    <w:rsid w:val="00355B9C"/>
    <w:rsid w:val="003561B4"/>
    <w:rsid w:val="00356B68"/>
    <w:rsid w:val="00356C2D"/>
    <w:rsid w:val="003574ED"/>
    <w:rsid w:val="00357516"/>
    <w:rsid w:val="003575C2"/>
    <w:rsid w:val="003576A7"/>
    <w:rsid w:val="003576FA"/>
    <w:rsid w:val="00360239"/>
    <w:rsid w:val="0036056B"/>
    <w:rsid w:val="00360665"/>
    <w:rsid w:val="0036085B"/>
    <w:rsid w:val="0036096A"/>
    <w:rsid w:val="00360B61"/>
    <w:rsid w:val="00360F3F"/>
    <w:rsid w:val="00361287"/>
    <w:rsid w:val="0036145D"/>
    <w:rsid w:val="003616C9"/>
    <w:rsid w:val="00361F2F"/>
    <w:rsid w:val="00361FBC"/>
    <w:rsid w:val="003622D4"/>
    <w:rsid w:val="003628F9"/>
    <w:rsid w:val="00362CDF"/>
    <w:rsid w:val="00362D3F"/>
    <w:rsid w:val="00362E3A"/>
    <w:rsid w:val="003630B0"/>
    <w:rsid w:val="00363120"/>
    <w:rsid w:val="00363532"/>
    <w:rsid w:val="003636EA"/>
    <w:rsid w:val="00363763"/>
    <w:rsid w:val="00363BBC"/>
    <w:rsid w:val="00363BE1"/>
    <w:rsid w:val="00364154"/>
    <w:rsid w:val="003649FB"/>
    <w:rsid w:val="00364CA5"/>
    <w:rsid w:val="00364FBE"/>
    <w:rsid w:val="003659B7"/>
    <w:rsid w:val="003659CF"/>
    <w:rsid w:val="0036635A"/>
    <w:rsid w:val="003663B7"/>
    <w:rsid w:val="00366470"/>
    <w:rsid w:val="003664CB"/>
    <w:rsid w:val="003665BA"/>
    <w:rsid w:val="003669E5"/>
    <w:rsid w:val="00366F54"/>
    <w:rsid w:val="00367673"/>
    <w:rsid w:val="00367F71"/>
    <w:rsid w:val="00370617"/>
    <w:rsid w:val="0037089D"/>
    <w:rsid w:val="00370901"/>
    <w:rsid w:val="003709D8"/>
    <w:rsid w:val="00370D02"/>
    <w:rsid w:val="003718C3"/>
    <w:rsid w:val="00371C1B"/>
    <w:rsid w:val="00371D63"/>
    <w:rsid w:val="003728DE"/>
    <w:rsid w:val="003731C3"/>
    <w:rsid w:val="00373317"/>
    <w:rsid w:val="003733BF"/>
    <w:rsid w:val="0037344B"/>
    <w:rsid w:val="0037377A"/>
    <w:rsid w:val="003737B1"/>
    <w:rsid w:val="00373994"/>
    <w:rsid w:val="00373A4D"/>
    <w:rsid w:val="00373D12"/>
    <w:rsid w:val="00374126"/>
    <w:rsid w:val="00374140"/>
    <w:rsid w:val="00374298"/>
    <w:rsid w:val="00374348"/>
    <w:rsid w:val="003746C0"/>
    <w:rsid w:val="00374D76"/>
    <w:rsid w:val="0037511C"/>
    <w:rsid w:val="003751ED"/>
    <w:rsid w:val="003752C3"/>
    <w:rsid w:val="003752DA"/>
    <w:rsid w:val="003752E2"/>
    <w:rsid w:val="00375F4A"/>
    <w:rsid w:val="00375F8B"/>
    <w:rsid w:val="0037615F"/>
    <w:rsid w:val="003765AD"/>
    <w:rsid w:val="00377171"/>
    <w:rsid w:val="0037732E"/>
    <w:rsid w:val="003773A5"/>
    <w:rsid w:val="0037763B"/>
    <w:rsid w:val="00377690"/>
    <w:rsid w:val="00377A51"/>
    <w:rsid w:val="00377E6C"/>
    <w:rsid w:val="00377F1B"/>
    <w:rsid w:val="0038015E"/>
    <w:rsid w:val="003807EF"/>
    <w:rsid w:val="00380901"/>
    <w:rsid w:val="00380984"/>
    <w:rsid w:val="00380A99"/>
    <w:rsid w:val="00380BA7"/>
    <w:rsid w:val="003810BB"/>
    <w:rsid w:val="0038125D"/>
    <w:rsid w:val="00381327"/>
    <w:rsid w:val="00381337"/>
    <w:rsid w:val="00381808"/>
    <w:rsid w:val="00381D36"/>
    <w:rsid w:val="0038206B"/>
    <w:rsid w:val="00382150"/>
    <w:rsid w:val="00382225"/>
    <w:rsid w:val="003823DC"/>
    <w:rsid w:val="00382B27"/>
    <w:rsid w:val="0038300B"/>
    <w:rsid w:val="003832A8"/>
    <w:rsid w:val="003833EC"/>
    <w:rsid w:val="00383499"/>
    <w:rsid w:val="00383D60"/>
    <w:rsid w:val="00383DC9"/>
    <w:rsid w:val="00383FA3"/>
    <w:rsid w:val="0038434D"/>
    <w:rsid w:val="003845A7"/>
    <w:rsid w:val="003846E5"/>
    <w:rsid w:val="003850DA"/>
    <w:rsid w:val="003856F7"/>
    <w:rsid w:val="003857BF"/>
    <w:rsid w:val="0038593C"/>
    <w:rsid w:val="00385DC0"/>
    <w:rsid w:val="0038602E"/>
    <w:rsid w:val="003860F4"/>
    <w:rsid w:val="003866A9"/>
    <w:rsid w:val="00386797"/>
    <w:rsid w:val="003868F9"/>
    <w:rsid w:val="00386C52"/>
    <w:rsid w:val="00386CB8"/>
    <w:rsid w:val="00386DE5"/>
    <w:rsid w:val="00386F8A"/>
    <w:rsid w:val="00386FC8"/>
    <w:rsid w:val="003870F1"/>
    <w:rsid w:val="00387788"/>
    <w:rsid w:val="003878E7"/>
    <w:rsid w:val="00387B23"/>
    <w:rsid w:val="00387F59"/>
    <w:rsid w:val="00390013"/>
    <w:rsid w:val="003901B7"/>
    <w:rsid w:val="00390351"/>
    <w:rsid w:val="003903FC"/>
    <w:rsid w:val="00390F45"/>
    <w:rsid w:val="00391137"/>
    <w:rsid w:val="0039179C"/>
    <w:rsid w:val="003918D7"/>
    <w:rsid w:val="00391E78"/>
    <w:rsid w:val="00391F27"/>
    <w:rsid w:val="003920B2"/>
    <w:rsid w:val="00392AEA"/>
    <w:rsid w:val="00392E40"/>
    <w:rsid w:val="0039303B"/>
    <w:rsid w:val="0039318E"/>
    <w:rsid w:val="00393205"/>
    <w:rsid w:val="003936CD"/>
    <w:rsid w:val="003938BA"/>
    <w:rsid w:val="0039396D"/>
    <w:rsid w:val="00393EA9"/>
    <w:rsid w:val="00393F27"/>
    <w:rsid w:val="00394109"/>
    <w:rsid w:val="003947B8"/>
    <w:rsid w:val="00395181"/>
    <w:rsid w:val="00395446"/>
    <w:rsid w:val="00395B0F"/>
    <w:rsid w:val="003960AD"/>
    <w:rsid w:val="003963F7"/>
    <w:rsid w:val="003964CC"/>
    <w:rsid w:val="00396652"/>
    <w:rsid w:val="0039686E"/>
    <w:rsid w:val="003969B5"/>
    <w:rsid w:val="0039720E"/>
    <w:rsid w:val="003973A1"/>
    <w:rsid w:val="00397703"/>
    <w:rsid w:val="0039796C"/>
    <w:rsid w:val="00397E67"/>
    <w:rsid w:val="00397F27"/>
    <w:rsid w:val="003A0227"/>
    <w:rsid w:val="003A024F"/>
    <w:rsid w:val="003A036C"/>
    <w:rsid w:val="003A038B"/>
    <w:rsid w:val="003A054A"/>
    <w:rsid w:val="003A058B"/>
    <w:rsid w:val="003A07AC"/>
    <w:rsid w:val="003A0A93"/>
    <w:rsid w:val="003A0F29"/>
    <w:rsid w:val="003A11C3"/>
    <w:rsid w:val="003A13C5"/>
    <w:rsid w:val="003A1988"/>
    <w:rsid w:val="003A1F80"/>
    <w:rsid w:val="003A25F8"/>
    <w:rsid w:val="003A2A8A"/>
    <w:rsid w:val="003A2A8F"/>
    <w:rsid w:val="003A2B1C"/>
    <w:rsid w:val="003A2BFD"/>
    <w:rsid w:val="003A2D2C"/>
    <w:rsid w:val="003A34C6"/>
    <w:rsid w:val="003A37BF"/>
    <w:rsid w:val="003A3894"/>
    <w:rsid w:val="003A3AE7"/>
    <w:rsid w:val="003A3B9B"/>
    <w:rsid w:val="003A3E80"/>
    <w:rsid w:val="003A444D"/>
    <w:rsid w:val="003A4505"/>
    <w:rsid w:val="003A4A41"/>
    <w:rsid w:val="003A4D21"/>
    <w:rsid w:val="003A509A"/>
    <w:rsid w:val="003A50DD"/>
    <w:rsid w:val="003A5365"/>
    <w:rsid w:val="003A546D"/>
    <w:rsid w:val="003A549E"/>
    <w:rsid w:val="003A5542"/>
    <w:rsid w:val="003A55FD"/>
    <w:rsid w:val="003A5712"/>
    <w:rsid w:val="003A634F"/>
    <w:rsid w:val="003A64FA"/>
    <w:rsid w:val="003A6604"/>
    <w:rsid w:val="003A69F7"/>
    <w:rsid w:val="003A6C67"/>
    <w:rsid w:val="003A6CE9"/>
    <w:rsid w:val="003A6D48"/>
    <w:rsid w:val="003A6EF4"/>
    <w:rsid w:val="003A78FD"/>
    <w:rsid w:val="003A7910"/>
    <w:rsid w:val="003A79F1"/>
    <w:rsid w:val="003A7D28"/>
    <w:rsid w:val="003A7D33"/>
    <w:rsid w:val="003A7D9F"/>
    <w:rsid w:val="003B0339"/>
    <w:rsid w:val="003B0406"/>
    <w:rsid w:val="003B04F2"/>
    <w:rsid w:val="003B061E"/>
    <w:rsid w:val="003B06BF"/>
    <w:rsid w:val="003B0724"/>
    <w:rsid w:val="003B0E68"/>
    <w:rsid w:val="003B1010"/>
    <w:rsid w:val="003B12B7"/>
    <w:rsid w:val="003B148C"/>
    <w:rsid w:val="003B168E"/>
    <w:rsid w:val="003B1774"/>
    <w:rsid w:val="003B17FD"/>
    <w:rsid w:val="003B2E3A"/>
    <w:rsid w:val="003B3047"/>
    <w:rsid w:val="003B32F7"/>
    <w:rsid w:val="003B3734"/>
    <w:rsid w:val="003B3E59"/>
    <w:rsid w:val="003B430A"/>
    <w:rsid w:val="003B43FB"/>
    <w:rsid w:val="003B4465"/>
    <w:rsid w:val="003B44A9"/>
    <w:rsid w:val="003B465C"/>
    <w:rsid w:val="003B47B2"/>
    <w:rsid w:val="003B482F"/>
    <w:rsid w:val="003B4BE8"/>
    <w:rsid w:val="003B4E07"/>
    <w:rsid w:val="003B5119"/>
    <w:rsid w:val="003B53AB"/>
    <w:rsid w:val="003B53CC"/>
    <w:rsid w:val="003B57EA"/>
    <w:rsid w:val="003B5A12"/>
    <w:rsid w:val="003B5AD3"/>
    <w:rsid w:val="003B5DE9"/>
    <w:rsid w:val="003B5FA4"/>
    <w:rsid w:val="003B61E9"/>
    <w:rsid w:val="003B6345"/>
    <w:rsid w:val="003B6539"/>
    <w:rsid w:val="003B6EE1"/>
    <w:rsid w:val="003B6F54"/>
    <w:rsid w:val="003B712E"/>
    <w:rsid w:val="003B735C"/>
    <w:rsid w:val="003B7430"/>
    <w:rsid w:val="003B7569"/>
    <w:rsid w:val="003B75EC"/>
    <w:rsid w:val="003B7626"/>
    <w:rsid w:val="003B775F"/>
    <w:rsid w:val="003B7EC7"/>
    <w:rsid w:val="003B7FFE"/>
    <w:rsid w:val="003C031D"/>
    <w:rsid w:val="003C0482"/>
    <w:rsid w:val="003C05CC"/>
    <w:rsid w:val="003C091E"/>
    <w:rsid w:val="003C09E7"/>
    <w:rsid w:val="003C0BED"/>
    <w:rsid w:val="003C16C4"/>
    <w:rsid w:val="003C18AD"/>
    <w:rsid w:val="003C1CE0"/>
    <w:rsid w:val="003C20D3"/>
    <w:rsid w:val="003C217F"/>
    <w:rsid w:val="003C218B"/>
    <w:rsid w:val="003C2217"/>
    <w:rsid w:val="003C2AA7"/>
    <w:rsid w:val="003C2B34"/>
    <w:rsid w:val="003C2E9B"/>
    <w:rsid w:val="003C3368"/>
    <w:rsid w:val="003C38BD"/>
    <w:rsid w:val="003C39BB"/>
    <w:rsid w:val="003C3A14"/>
    <w:rsid w:val="003C3BC2"/>
    <w:rsid w:val="003C3BCD"/>
    <w:rsid w:val="003C3C33"/>
    <w:rsid w:val="003C3EDA"/>
    <w:rsid w:val="003C3F27"/>
    <w:rsid w:val="003C3F80"/>
    <w:rsid w:val="003C4209"/>
    <w:rsid w:val="003C474B"/>
    <w:rsid w:val="003C4E97"/>
    <w:rsid w:val="003C5099"/>
    <w:rsid w:val="003C50AA"/>
    <w:rsid w:val="003C510E"/>
    <w:rsid w:val="003C52CF"/>
    <w:rsid w:val="003C53DE"/>
    <w:rsid w:val="003C5732"/>
    <w:rsid w:val="003C5AF6"/>
    <w:rsid w:val="003C5C56"/>
    <w:rsid w:val="003C5C5A"/>
    <w:rsid w:val="003C611B"/>
    <w:rsid w:val="003C6210"/>
    <w:rsid w:val="003C62D6"/>
    <w:rsid w:val="003C673F"/>
    <w:rsid w:val="003C6B7E"/>
    <w:rsid w:val="003C70FF"/>
    <w:rsid w:val="003C71FE"/>
    <w:rsid w:val="003C75C9"/>
    <w:rsid w:val="003C7B87"/>
    <w:rsid w:val="003D0360"/>
    <w:rsid w:val="003D0CA7"/>
    <w:rsid w:val="003D0F88"/>
    <w:rsid w:val="003D1288"/>
    <w:rsid w:val="003D12AE"/>
    <w:rsid w:val="003D142B"/>
    <w:rsid w:val="003D1517"/>
    <w:rsid w:val="003D1E04"/>
    <w:rsid w:val="003D21F0"/>
    <w:rsid w:val="003D25C4"/>
    <w:rsid w:val="003D2681"/>
    <w:rsid w:val="003D2BF2"/>
    <w:rsid w:val="003D2C4D"/>
    <w:rsid w:val="003D30A6"/>
    <w:rsid w:val="003D3447"/>
    <w:rsid w:val="003D3468"/>
    <w:rsid w:val="003D34C8"/>
    <w:rsid w:val="003D357E"/>
    <w:rsid w:val="003D3695"/>
    <w:rsid w:val="003D3F0D"/>
    <w:rsid w:val="003D4055"/>
    <w:rsid w:val="003D4410"/>
    <w:rsid w:val="003D4483"/>
    <w:rsid w:val="003D4C15"/>
    <w:rsid w:val="003D4DC8"/>
    <w:rsid w:val="003D545B"/>
    <w:rsid w:val="003D5476"/>
    <w:rsid w:val="003D5611"/>
    <w:rsid w:val="003D5A45"/>
    <w:rsid w:val="003D5AFE"/>
    <w:rsid w:val="003D5EA3"/>
    <w:rsid w:val="003D5F52"/>
    <w:rsid w:val="003D6113"/>
    <w:rsid w:val="003D6245"/>
    <w:rsid w:val="003D6A16"/>
    <w:rsid w:val="003D6AA6"/>
    <w:rsid w:val="003D6D24"/>
    <w:rsid w:val="003D75A3"/>
    <w:rsid w:val="003D7644"/>
    <w:rsid w:val="003D76D7"/>
    <w:rsid w:val="003D7BA0"/>
    <w:rsid w:val="003D7ECF"/>
    <w:rsid w:val="003D7EE9"/>
    <w:rsid w:val="003E02B4"/>
    <w:rsid w:val="003E03A0"/>
    <w:rsid w:val="003E0588"/>
    <w:rsid w:val="003E06FF"/>
    <w:rsid w:val="003E0B36"/>
    <w:rsid w:val="003E0DFA"/>
    <w:rsid w:val="003E0E29"/>
    <w:rsid w:val="003E106A"/>
    <w:rsid w:val="003E13A8"/>
    <w:rsid w:val="003E13B1"/>
    <w:rsid w:val="003E1C99"/>
    <w:rsid w:val="003E1E9A"/>
    <w:rsid w:val="003E22D4"/>
    <w:rsid w:val="003E24BD"/>
    <w:rsid w:val="003E2C4B"/>
    <w:rsid w:val="003E313F"/>
    <w:rsid w:val="003E3643"/>
    <w:rsid w:val="003E39F6"/>
    <w:rsid w:val="003E3DCD"/>
    <w:rsid w:val="003E3E59"/>
    <w:rsid w:val="003E4332"/>
    <w:rsid w:val="003E461D"/>
    <w:rsid w:val="003E514F"/>
    <w:rsid w:val="003E516B"/>
    <w:rsid w:val="003E5442"/>
    <w:rsid w:val="003E5805"/>
    <w:rsid w:val="003E5AAB"/>
    <w:rsid w:val="003E6066"/>
    <w:rsid w:val="003E60CA"/>
    <w:rsid w:val="003E6458"/>
    <w:rsid w:val="003E690B"/>
    <w:rsid w:val="003E6917"/>
    <w:rsid w:val="003E6A4C"/>
    <w:rsid w:val="003E6CA0"/>
    <w:rsid w:val="003E724B"/>
    <w:rsid w:val="003E7618"/>
    <w:rsid w:val="003E7749"/>
    <w:rsid w:val="003E7784"/>
    <w:rsid w:val="003E7D83"/>
    <w:rsid w:val="003E7F3D"/>
    <w:rsid w:val="003F0588"/>
    <w:rsid w:val="003F0989"/>
    <w:rsid w:val="003F0C86"/>
    <w:rsid w:val="003F1131"/>
    <w:rsid w:val="003F13AC"/>
    <w:rsid w:val="003F1523"/>
    <w:rsid w:val="003F168A"/>
    <w:rsid w:val="003F183B"/>
    <w:rsid w:val="003F1886"/>
    <w:rsid w:val="003F19DB"/>
    <w:rsid w:val="003F1A89"/>
    <w:rsid w:val="003F1E3E"/>
    <w:rsid w:val="003F21D7"/>
    <w:rsid w:val="003F248F"/>
    <w:rsid w:val="003F2872"/>
    <w:rsid w:val="003F2934"/>
    <w:rsid w:val="003F2D3A"/>
    <w:rsid w:val="003F2ECC"/>
    <w:rsid w:val="003F2EDD"/>
    <w:rsid w:val="003F36B9"/>
    <w:rsid w:val="003F385A"/>
    <w:rsid w:val="003F3912"/>
    <w:rsid w:val="003F403C"/>
    <w:rsid w:val="003F44F5"/>
    <w:rsid w:val="003F464C"/>
    <w:rsid w:val="003F4A93"/>
    <w:rsid w:val="003F4DE2"/>
    <w:rsid w:val="003F4E79"/>
    <w:rsid w:val="003F505C"/>
    <w:rsid w:val="003F524E"/>
    <w:rsid w:val="003F53C6"/>
    <w:rsid w:val="003F5644"/>
    <w:rsid w:val="003F566C"/>
    <w:rsid w:val="003F5720"/>
    <w:rsid w:val="003F5AAB"/>
    <w:rsid w:val="003F5C95"/>
    <w:rsid w:val="003F6017"/>
    <w:rsid w:val="003F61F8"/>
    <w:rsid w:val="003F635B"/>
    <w:rsid w:val="003F63AF"/>
    <w:rsid w:val="003F6842"/>
    <w:rsid w:val="003F6B4D"/>
    <w:rsid w:val="003F6E4F"/>
    <w:rsid w:val="003F6F5A"/>
    <w:rsid w:val="003F7913"/>
    <w:rsid w:val="003F7B68"/>
    <w:rsid w:val="003F7E66"/>
    <w:rsid w:val="004002A8"/>
    <w:rsid w:val="00400760"/>
    <w:rsid w:val="004007D5"/>
    <w:rsid w:val="004008E7"/>
    <w:rsid w:val="0040096E"/>
    <w:rsid w:val="00400A90"/>
    <w:rsid w:val="00400CBC"/>
    <w:rsid w:val="0040102D"/>
    <w:rsid w:val="004010B3"/>
    <w:rsid w:val="00401398"/>
    <w:rsid w:val="00401465"/>
    <w:rsid w:val="00401E95"/>
    <w:rsid w:val="00401E9C"/>
    <w:rsid w:val="00402188"/>
    <w:rsid w:val="0040257A"/>
    <w:rsid w:val="004026FC"/>
    <w:rsid w:val="0040281F"/>
    <w:rsid w:val="00402AAA"/>
    <w:rsid w:val="00402F90"/>
    <w:rsid w:val="00403185"/>
    <w:rsid w:val="00403A74"/>
    <w:rsid w:val="00404237"/>
    <w:rsid w:val="00404337"/>
    <w:rsid w:val="00404EFB"/>
    <w:rsid w:val="00404F28"/>
    <w:rsid w:val="00405163"/>
    <w:rsid w:val="004053B7"/>
    <w:rsid w:val="00405498"/>
    <w:rsid w:val="0040572F"/>
    <w:rsid w:val="00405BA7"/>
    <w:rsid w:val="00405BAA"/>
    <w:rsid w:val="00406105"/>
    <w:rsid w:val="00406194"/>
    <w:rsid w:val="004062FF"/>
    <w:rsid w:val="0040631B"/>
    <w:rsid w:val="00406554"/>
    <w:rsid w:val="00406619"/>
    <w:rsid w:val="004066D2"/>
    <w:rsid w:val="004068A4"/>
    <w:rsid w:val="00406C2B"/>
    <w:rsid w:val="00406E30"/>
    <w:rsid w:val="004070DD"/>
    <w:rsid w:val="004072DB"/>
    <w:rsid w:val="00407450"/>
    <w:rsid w:val="0040753A"/>
    <w:rsid w:val="0040757B"/>
    <w:rsid w:val="004077EE"/>
    <w:rsid w:val="00407A57"/>
    <w:rsid w:val="00407A8B"/>
    <w:rsid w:val="00407A93"/>
    <w:rsid w:val="00407C95"/>
    <w:rsid w:val="00407C9B"/>
    <w:rsid w:val="0041001A"/>
    <w:rsid w:val="00410504"/>
    <w:rsid w:val="00410671"/>
    <w:rsid w:val="004107C3"/>
    <w:rsid w:val="00410A0F"/>
    <w:rsid w:val="00410BB0"/>
    <w:rsid w:val="00410E71"/>
    <w:rsid w:val="004113E2"/>
    <w:rsid w:val="0041166A"/>
    <w:rsid w:val="0041181E"/>
    <w:rsid w:val="00411F52"/>
    <w:rsid w:val="00412083"/>
    <w:rsid w:val="00412245"/>
    <w:rsid w:val="004122D4"/>
    <w:rsid w:val="00412721"/>
    <w:rsid w:val="0041287F"/>
    <w:rsid w:val="00412A90"/>
    <w:rsid w:val="00412C55"/>
    <w:rsid w:val="00412DE8"/>
    <w:rsid w:val="00412F3C"/>
    <w:rsid w:val="0041324A"/>
    <w:rsid w:val="00413316"/>
    <w:rsid w:val="0041333C"/>
    <w:rsid w:val="004133CE"/>
    <w:rsid w:val="004134DF"/>
    <w:rsid w:val="0041360B"/>
    <w:rsid w:val="0041386F"/>
    <w:rsid w:val="00413DE4"/>
    <w:rsid w:val="004143E3"/>
    <w:rsid w:val="004143E5"/>
    <w:rsid w:val="00414468"/>
    <w:rsid w:val="004145EC"/>
    <w:rsid w:val="0041469A"/>
    <w:rsid w:val="0041497A"/>
    <w:rsid w:val="00415468"/>
    <w:rsid w:val="00415C01"/>
    <w:rsid w:val="00415FBA"/>
    <w:rsid w:val="00416132"/>
    <w:rsid w:val="004162D7"/>
    <w:rsid w:val="00416348"/>
    <w:rsid w:val="0041657A"/>
    <w:rsid w:val="004166A0"/>
    <w:rsid w:val="00416894"/>
    <w:rsid w:val="0041692C"/>
    <w:rsid w:val="00416A93"/>
    <w:rsid w:val="00416BD8"/>
    <w:rsid w:val="0041791E"/>
    <w:rsid w:val="004179D0"/>
    <w:rsid w:val="00417A6D"/>
    <w:rsid w:val="00417FC3"/>
    <w:rsid w:val="004200B0"/>
    <w:rsid w:val="0042017F"/>
    <w:rsid w:val="00420664"/>
    <w:rsid w:val="00420A87"/>
    <w:rsid w:val="00420B15"/>
    <w:rsid w:val="00420C24"/>
    <w:rsid w:val="00420DCE"/>
    <w:rsid w:val="00420E5E"/>
    <w:rsid w:val="004212F0"/>
    <w:rsid w:val="00421799"/>
    <w:rsid w:val="0042191F"/>
    <w:rsid w:val="00421A3B"/>
    <w:rsid w:val="00421F78"/>
    <w:rsid w:val="00422267"/>
    <w:rsid w:val="0042227F"/>
    <w:rsid w:val="004222F1"/>
    <w:rsid w:val="00422687"/>
    <w:rsid w:val="00422D61"/>
    <w:rsid w:val="00422E51"/>
    <w:rsid w:val="0042317C"/>
    <w:rsid w:val="00423709"/>
    <w:rsid w:val="00423925"/>
    <w:rsid w:val="00423E7B"/>
    <w:rsid w:val="00423F52"/>
    <w:rsid w:val="00423FEB"/>
    <w:rsid w:val="0042457C"/>
    <w:rsid w:val="00424760"/>
    <w:rsid w:val="00424A25"/>
    <w:rsid w:val="00424C2C"/>
    <w:rsid w:val="00424FC5"/>
    <w:rsid w:val="004250A5"/>
    <w:rsid w:val="00425CF9"/>
    <w:rsid w:val="00425FF4"/>
    <w:rsid w:val="0042629F"/>
    <w:rsid w:val="00426930"/>
    <w:rsid w:val="004269D5"/>
    <w:rsid w:val="0042706D"/>
    <w:rsid w:val="004270FD"/>
    <w:rsid w:val="004271D5"/>
    <w:rsid w:val="00427261"/>
    <w:rsid w:val="004272B9"/>
    <w:rsid w:val="004273F5"/>
    <w:rsid w:val="004277BC"/>
    <w:rsid w:val="0042782F"/>
    <w:rsid w:val="00427915"/>
    <w:rsid w:val="00427BDE"/>
    <w:rsid w:val="004308E9"/>
    <w:rsid w:val="00430A8F"/>
    <w:rsid w:val="00430AF9"/>
    <w:rsid w:val="00431066"/>
    <w:rsid w:val="004311F9"/>
    <w:rsid w:val="004313EF"/>
    <w:rsid w:val="00431441"/>
    <w:rsid w:val="00431F16"/>
    <w:rsid w:val="00432296"/>
    <w:rsid w:val="0043383B"/>
    <w:rsid w:val="0043384A"/>
    <w:rsid w:val="004339B7"/>
    <w:rsid w:val="00433C3F"/>
    <w:rsid w:val="00433CB8"/>
    <w:rsid w:val="00433EF9"/>
    <w:rsid w:val="00433F44"/>
    <w:rsid w:val="00433F6B"/>
    <w:rsid w:val="0043400D"/>
    <w:rsid w:val="00434405"/>
    <w:rsid w:val="0043497B"/>
    <w:rsid w:val="00434B0F"/>
    <w:rsid w:val="00434B87"/>
    <w:rsid w:val="0043500E"/>
    <w:rsid w:val="00435012"/>
    <w:rsid w:val="004352F3"/>
    <w:rsid w:val="00435327"/>
    <w:rsid w:val="0043533B"/>
    <w:rsid w:val="004356E2"/>
    <w:rsid w:val="00435D9E"/>
    <w:rsid w:val="00435DD8"/>
    <w:rsid w:val="00436000"/>
    <w:rsid w:val="004361BB"/>
    <w:rsid w:val="00436277"/>
    <w:rsid w:val="0043640C"/>
    <w:rsid w:val="00436A6D"/>
    <w:rsid w:val="00436BD5"/>
    <w:rsid w:val="00436C74"/>
    <w:rsid w:val="00436FF9"/>
    <w:rsid w:val="004373A7"/>
    <w:rsid w:val="004374CC"/>
    <w:rsid w:val="0043764E"/>
    <w:rsid w:val="00437960"/>
    <w:rsid w:val="00437972"/>
    <w:rsid w:val="004379D8"/>
    <w:rsid w:val="00437A5E"/>
    <w:rsid w:val="00437C80"/>
    <w:rsid w:val="00437CF9"/>
    <w:rsid w:val="00437F3B"/>
    <w:rsid w:val="004400F1"/>
    <w:rsid w:val="0044019A"/>
    <w:rsid w:val="004403B8"/>
    <w:rsid w:val="00440734"/>
    <w:rsid w:val="00440870"/>
    <w:rsid w:val="00441301"/>
    <w:rsid w:val="00441569"/>
    <w:rsid w:val="004416B1"/>
    <w:rsid w:val="00441A0D"/>
    <w:rsid w:val="00441B87"/>
    <w:rsid w:val="004422DF"/>
    <w:rsid w:val="00442963"/>
    <w:rsid w:val="00442A99"/>
    <w:rsid w:val="00442BAA"/>
    <w:rsid w:val="00442D95"/>
    <w:rsid w:val="00442FB4"/>
    <w:rsid w:val="004430B1"/>
    <w:rsid w:val="00443176"/>
    <w:rsid w:val="00443310"/>
    <w:rsid w:val="00443463"/>
    <w:rsid w:val="0044367E"/>
    <w:rsid w:val="00443A9B"/>
    <w:rsid w:val="0044510D"/>
    <w:rsid w:val="00445209"/>
    <w:rsid w:val="004454C2"/>
    <w:rsid w:val="00445CA0"/>
    <w:rsid w:val="00445EB4"/>
    <w:rsid w:val="00445F8A"/>
    <w:rsid w:val="00446176"/>
    <w:rsid w:val="0044618B"/>
    <w:rsid w:val="00446390"/>
    <w:rsid w:val="004464A2"/>
    <w:rsid w:val="00446920"/>
    <w:rsid w:val="00446C30"/>
    <w:rsid w:val="004470C2"/>
    <w:rsid w:val="00447351"/>
    <w:rsid w:val="00447B50"/>
    <w:rsid w:val="00447BD5"/>
    <w:rsid w:val="00447C55"/>
    <w:rsid w:val="0045004D"/>
    <w:rsid w:val="00450836"/>
    <w:rsid w:val="00450BAD"/>
    <w:rsid w:val="00450BFC"/>
    <w:rsid w:val="00450C2B"/>
    <w:rsid w:val="00450E1B"/>
    <w:rsid w:val="004511D2"/>
    <w:rsid w:val="004512D8"/>
    <w:rsid w:val="0045153F"/>
    <w:rsid w:val="00451B45"/>
    <w:rsid w:val="00451D03"/>
    <w:rsid w:val="00451DD5"/>
    <w:rsid w:val="00451DF6"/>
    <w:rsid w:val="00451DFE"/>
    <w:rsid w:val="00451F51"/>
    <w:rsid w:val="0045205F"/>
    <w:rsid w:val="00452268"/>
    <w:rsid w:val="0045230A"/>
    <w:rsid w:val="0045268D"/>
    <w:rsid w:val="00452AEA"/>
    <w:rsid w:val="00452BC4"/>
    <w:rsid w:val="00452D17"/>
    <w:rsid w:val="00452D99"/>
    <w:rsid w:val="00452E0B"/>
    <w:rsid w:val="00453663"/>
    <w:rsid w:val="004538BB"/>
    <w:rsid w:val="00453DA9"/>
    <w:rsid w:val="00453F26"/>
    <w:rsid w:val="0045400B"/>
    <w:rsid w:val="0045406B"/>
    <w:rsid w:val="004540F5"/>
    <w:rsid w:val="0045426D"/>
    <w:rsid w:val="004548CC"/>
    <w:rsid w:val="00454E7D"/>
    <w:rsid w:val="0045510B"/>
    <w:rsid w:val="00455385"/>
    <w:rsid w:val="004556CC"/>
    <w:rsid w:val="004557DB"/>
    <w:rsid w:val="0045598B"/>
    <w:rsid w:val="00455A7E"/>
    <w:rsid w:val="00455BCE"/>
    <w:rsid w:val="00455EBC"/>
    <w:rsid w:val="004561E6"/>
    <w:rsid w:val="0045626E"/>
    <w:rsid w:val="00456E26"/>
    <w:rsid w:val="0045701C"/>
    <w:rsid w:val="00457135"/>
    <w:rsid w:val="0045714E"/>
    <w:rsid w:val="0045724E"/>
    <w:rsid w:val="004574BB"/>
    <w:rsid w:val="004575A6"/>
    <w:rsid w:val="004576B7"/>
    <w:rsid w:val="004578A8"/>
    <w:rsid w:val="00457E4C"/>
    <w:rsid w:val="004606CB"/>
    <w:rsid w:val="00460C91"/>
    <w:rsid w:val="0046109E"/>
    <w:rsid w:val="00461293"/>
    <w:rsid w:val="0046131A"/>
    <w:rsid w:val="004613ED"/>
    <w:rsid w:val="004614C6"/>
    <w:rsid w:val="004615D2"/>
    <w:rsid w:val="004621F0"/>
    <w:rsid w:val="0046229A"/>
    <w:rsid w:val="004623BF"/>
    <w:rsid w:val="004627AB"/>
    <w:rsid w:val="0046283F"/>
    <w:rsid w:val="00462A3F"/>
    <w:rsid w:val="00462F2F"/>
    <w:rsid w:val="004630CE"/>
    <w:rsid w:val="004631BC"/>
    <w:rsid w:val="004634CE"/>
    <w:rsid w:val="004635A7"/>
    <w:rsid w:val="00463645"/>
    <w:rsid w:val="004638CA"/>
    <w:rsid w:val="00463A62"/>
    <w:rsid w:val="00463BC7"/>
    <w:rsid w:val="00463E97"/>
    <w:rsid w:val="00464991"/>
    <w:rsid w:val="004649D9"/>
    <w:rsid w:val="00464C1B"/>
    <w:rsid w:val="00464D36"/>
    <w:rsid w:val="00464F86"/>
    <w:rsid w:val="0046503A"/>
    <w:rsid w:val="004652D7"/>
    <w:rsid w:val="00465713"/>
    <w:rsid w:val="004659BD"/>
    <w:rsid w:val="00465F2A"/>
    <w:rsid w:val="0046684C"/>
    <w:rsid w:val="004668C7"/>
    <w:rsid w:val="0046692A"/>
    <w:rsid w:val="00466A37"/>
    <w:rsid w:val="00466E27"/>
    <w:rsid w:val="00466EAE"/>
    <w:rsid w:val="004674B9"/>
    <w:rsid w:val="00467962"/>
    <w:rsid w:val="00467FA5"/>
    <w:rsid w:val="00470677"/>
    <w:rsid w:val="00470D63"/>
    <w:rsid w:val="00471473"/>
    <w:rsid w:val="00471496"/>
    <w:rsid w:val="0047188C"/>
    <w:rsid w:val="004718B5"/>
    <w:rsid w:val="00471D90"/>
    <w:rsid w:val="00472154"/>
    <w:rsid w:val="00472655"/>
    <w:rsid w:val="0047291F"/>
    <w:rsid w:val="00472B2D"/>
    <w:rsid w:val="00472D29"/>
    <w:rsid w:val="00472FD3"/>
    <w:rsid w:val="00473474"/>
    <w:rsid w:val="00473915"/>
    <w:rsid w:val="004741FF"/>
    <w:rsid w:val="004742A9"/>
    <w:rsid w:val="0047431D"/>
    <w:rsid w:val="00474492"/>
    <w:rsid w:val="00474924"/>
    <w:rsid w:val="004749BC"/>
    <w:rsid w:val="00474AB4"/>
    <w:rsid w:val="00474C65"/>
    <w:rsid w:val="0047533C"/>
    <w:rsid w:val="0047556C"/>
    <w:rsid w:val="00475575"/>
    <w:rsid w:val="00475DC7"/>
    <w:rsid w:val="00475E92"/>
    <w:rsid w:val="00476187"/>
    <w:rsid w:val="00476590"/>
    <w:rsid w:val="00476759"/>
    <w:rsid w:val="00476D9E"/>
    <w:rsid w:val="00477146"/>
    <w:rsid w:val="004772B4"/>
    <w:rsid w:val="004778C7"/>
    <w:rsid w:val="00477A42"/>
    <w:rsid w:val="00477C46"/>
    <w:rsid w:val="00477E2D"/>
    <w:rsid w:val="0048018C"/>
    <w:rsid w:val="0048066C"/>
    <w:rsid w:val="00480729"/>
    <w:rsid w:val="0048087A"/>
    <w:rsid w:val="00480A9E"/>
    <w:rsid w:val="00480BDF"/>
    <w:rsid w:val="00480DA7"/>
    <w:rsid w:val="00481027"/>
    <w:rsid w:val="00481346"/>
    <w:rsid w:val="0048154D"/>
    <w:rsid w:val="0048157D"/>
    <w:rsid w:val="0048179C"/>
    <w:rsid w:val="00481A57"/>
    <w:rsid w:val="00481CE4"/>
    <w:rsid w:val="00481D89"/>
    <w:rsid w:val="004821C4"/>
    <w:rsid w:val="004825B9"/>
    <w:rsid w:val="00482A70"/>
    <w:rsid w:val="00482D46"/>
    <w:rsid w:val="004831D6"/>
    <w:rsid w:val="0048328C"/>
    <w:rsid w:val="00483326"/>
    <w:rsid w:val="004834A7"/>
    <w:rsid w:val="00483A51"/>
    <w:rsid w:val="00483B71"/>
    <w:rsid w:val="00483D92"/>
    <w:rsid w:val="00483E06"/>
    <w:rsid w:val="00483FCE"/>
    <w:rsid w:val="0048408A"/>
    <w:rsid w:val="004842EB"/>
    <w:rsid w:val="00484592"/>
    <w:rsid w:val="00484746"/>
    <w:rsid w:val="00485533"/>
    <w:rsid w:val="0048558F"/>
    <w:rsid w:val="00485759"/>
    <w:rsid w:val="00485BCA"/>
    <w:rsid w:val="00485D2C"/>
    <w:rsid w:val="00485DBF"/>
    <w:rsid w:val="0048677F"/>
    <w:rsid w:val="0048687E"/>
    <w:rsid w:val="00486AB6"/>
    <w:rsid w:val="00486AF4"/>
    <w:rsid w:val="00486B9D"/>
    <w:rsid w:val="00486F4D"/>
    <w:rsid w:val="004872EB"/>
    <w:rsid w:val="00487851"/>
    <w:rsid w:val="004879B6"/>
    <w:rsid w:val="00487C1E"/>
    <w:rsid w:val="00487EC0"/>
    <w:rsid w:val="00487EC7"/>
    <w:rsid w:val="00490F9B"/>
    <w:rsid w:val="00491465"/>
    <w:rsid w:val="0049165E"/>
    <w:rsid w:val="0049180E"/>
    <w:rsid w:val="00491A11"/>
    <w:rsid w:val="00491C2A"/>
    <w:rsid w:val="004922A5"/>
    <w:rsid w:val="00492388"/>
    <w:rsid w:val="004925EC"/>
    <w:rsid w:val="00492ADF"/>
    <w:rsid w:val="00492C0D"/>
    <w:rsid w:val="00492CD9"/>
    <w:rsid w:val="00493789"/>
    <w:rsid w:val="00493C0D"/>
    <w:rsid w:val="00493F0E"/>
    <w:rsid w:val="0049412F"/>
    <w:rsid w:val="00494637"/>
    <w:rsid w:val="0049473E"/>
    <w:rsid w:val="0049493E"/>
    <w:rsid w:val="00494C06"/>
    <w:rsid w:val="004956B2"/>
    <w:rsid w:val="00495872"/>
    <w:rsid w:val="0049587E"/>
    <w:rsid w:val="00495986"/>
    <w:rsid w:val="00496446"/>
    <w:rsid w:val="00496465"/>
    <w:rsid w:val="00496982"/>
    <w:rsid w:val="00496C3E"/>
    <w:rsid w:val="00497125"/>
    <w:rsid w:val="0049713E"/>
    <w:rsid w:val="004972F8"/>
    <w:rsid w:val="00497A05"/>
    <w:rsid w:val="00497D75"/>
    <w:rsid w:val="004A0535"/>
    <w:rsid w:val="004A0717"/>
    <w:rsid w:val="004A0774"/>
    <w:rsid w:val="004A07E7"/>
    <w:rsid w:val="004A0D32"/>
    <w:rsid w:val="004A0E8E"/>
    <w:rsid w:val="004A142F"/>
    <w:rsid w:val="004A1948"/>
    <w:rsid w:val="004A1EEF"/>
    <w:rsid w:val="004A200E"/>
    <w:rsid w:val="004A2164"/>
    <w:rsid w:val="004A2515"/>
    <w:rsid w:val="004A2B54"/>
    <w:rsid w:val="004A2E41"/>
    <w:rsid w:val="004A2F38"/>
    <w:rsid w:val="004A30FA"/>
    <w:rsid w:val="004A324F"/>
    <w:rsid w:val="004A35BE"/>
    <w:rsid w:val="004A370C"/>
    <w:rsid w:val="004A39FD"/>
    <w:rsid w:val="004A4425"/>
    <w:rsid w:val="004A45E4"/>
    <w:rsid w:val="004A4A85"/>
    <w:rsid w:val="004A4D43"/>
    <w:rsid w:val="004A5164"/>
    <w:rsid w:val="004A5391"/>
    <w:rsid w:val="004A5619"/>
    <w:rsid w:val="004A5897"/>
    <w:rsid w:val="004A593E"/>
    <w:rsid w:val="004A594C"/>
    <w:rsid w:val="004A5A65"/>
    <w:rsid w:val="004A5B3B"/>
    <w:rsid w:val="004A5D57"/>
    <w:rsid w:val="004A5D61"/>
    <w:rsid w:val="004A645F"/>
    <w:rsid w:val="004A64AB"/>
    <w:rsid w:val="004A650C"/>
    <w:rsid w:val="004A69C8"/>
    <w:rsid w:val="004A6C97"/>
    <w:rsid w:val="004A6E85"/>
    <w:rsid w:val="004A772C"/>
    <w:rsid w:val="004A79D7"/>
    <w:rsid w:val="004A7AA8"/>
    <w:rsid w:val="004A7F29"/>
    <w:rsid w:val="004B015C"/>
    <w:rsid w:val="004B0790"/>
    <w:rsid w:val="004B0796"/>
    <w:rsid w:val="004B097B"/>
    <w:rsid w:val="004B09F7"/>
    <w:rsid w:val="004B0E07"/>
    <w:rsid w:val="004B0E1F"/>
    <w:rsid w:val="004B10EC"/>
    <w:rsid w:val="004B141F"/>
    <w:rsid w:val="004B1491"/>
    <w:rsid w:val="004B16BA"/>
    <w:rsid w:val="004B181C"/>
    <w:rsid w:val="004B1E8C"/>
    <w:rsid w:val="004B286C"/>
    <w:rsid w:val="004B288F"/>
    <w:rsid w:val="004B3987"/>
    <w:rsid w:val="004B39E1"/>
    <w:rsid w:val="004B3A9B"/>
    <w:rsid w:val="004B3C6B"/>
    <w:rsid w:val="004B441C"/>
    <w:rsid w:val="004B44C5"/>
    <w:rsid w:val="004B4B80"/>
    <w:rsid w:val="004B55DC"/>
    <w:rsid w:val="004B7321"/>
    <w:rsid w:val="004B7C4F"/>
    <w:rsid w:val="004B7FA5"/>
    <w:rsid w:val="004C01B0"/>
    <w:rsid w:val="004C0346"/>
    <w:rsid w:val="004C0479"/>
    <w:rsid w:val="004C0A38"/>
    <w:rsid w:val="004C0AC0"/>
    <w:rsid w:val="004C1076"/>
    <w:rsid w:val="004C112B"/>
    <w:rsid w:val="004C12BA"/>
    <w:rsid w:val="004C1649"/>
    <w:rsid w:val="004C1A1C"/>
    <w:rsid w:val="004C1AD1"/>
    <w:rsid w:val="004C1DBC"/>
    <w:rsid w:val="004C1E0A"/>
    <w:rsid w:val="004C2156"/>
    <w:rsid w:val="004C234B"/>
    <w:rsid w:val="004C2710"/>
    <w:rsid w:val="004C37B2"/>
    <w:rsid w:val="004C398D"/>
    <w:rsid w:val="004C3ACD"/>
    <w:rsid w:val="004C3C46"/>
    <w:rsid w:val="004C3C5E"/>
    <w:rsid w:val="004C402B"/>
    <w:rsid w:val="004C417C"/>
    <w:rsid w:val="004C42F5"/>
    <w:rsid w:val="004C4781"/>
    <w:rsid w:val="004C47FB"/>
    <w:rsid w:val="004C49D5"/>
    <w:rsid w:val="004C4C8A"/>
    <w:rsid w:val="004C4EE4"/>
    <w:rsid w:val="004C5315"/>
    <w:rsid w:val="004C56B1"/>
    <w:rsid w:val="004C577C"/>
    <w:rsid w:val="004C581E"/>
    <w:rsid w:val="004C5CEB"/>
    <w:rsid w:val="004C7235"/>
    <w:rsid w:val="004C72EE"/>
    <w:rsid w:val="004C7366"/>
    <w:rsid w:val="004C77E1"/>
    <w:rsid w:val="004C79EE"/>
    <w:rsid w:val="004C7F52"/>
    <w:rsid w:val="004C7F8E"/>
    <w:rsid w:val="004D0374"/>
    <w:rsid w:val="004D03AF"/>
    <w:rsid w:val="004D078E"/>
    <w:rsid w:val="004D082D"/>
    <w:rsid w:val="004D09B3"/>
    <w:rsid w:val="004D0BB5"/>
    <w:rsid w:val="004D0ED6"/>
    <w:rsid w:val="004D0F41"/>
    <w:rsid w:val="004D1061"/>
    <w:rsid w:val="004D15DA"/>
    <w:rsid w:val="004D177F"/>
    <w:rsid w:val="004D1E13"/>
    <w:rsid w:val="004D2561"/>
    <w:rsid w:val="004D2591"/>
    <w:rsid w:val="004D2824"/>
    <w:rsid w:val="004D2B7A"/>
    <w:rsid w:val="004D2F0B"/>
    <w:rsid w:val="004D3044"/>
    <w:rsid w:val="004D318E"/>
    <w:rsid w:val="004D36AE"/>
    <w:rsid w:val="004D4063"/>
    <w:rsid w:val="004D4140"/>
    <w:rsid w:val="004D46DE"/>
    <w:rsid w:val="004D514B"/>
    <w:rsid w:val="004D528E"/>
    <w:rsid w:val="004D55FF"/>
    <w:rsid w:val="004D5A45"/>
    <w:rsid w:val="004D5B4D"/>
    <w:rsid w:val="004D5BFF"/>
    <w:rsid w:val="004D5D86"/>
    <w:rsid w:val="004D6506"/>
    <w:rsid w:val="004D6C28"/>
    <w:rsid w:val="004D6FAF"/>
    <w:rsid w:val="004D70A6"/>
    <w:rsid w:val="004D796E"/>
    <w:rsid w:val="004D7FA5"/>
    <w:rsid w:val="004E0044"/>
    <w:rsid w:val="004E033D"/>
    <w:rsid w:val="004E071D"/>
    <w:rsid w:val="004E0F6C"/>
    <w:rsid w:val="004E10BD"/>
    <w:rsid w:val="004E12DF"/>
    <w:rsid w:val="004E1600"/>
    <w:rsid w:val="004E1964"/>
    <w:rsid w:val="004E1BB8"/>
    <w:rsid w:val="004E1C8E"/>
    <w:rsid w:val="004E1D08"/>
    <w:rsid w:val="004E1D14"/>
    <w:rsid w:val="004E1F2E"/>
    <w:rsid w:val="004E2125"/>
    <w:rsid w:val="004E2475"/>
    <w:rsid w:val="004E2566"/>
    <w:rsid w:val="004E2AB6"/>
    <w:rsid w:val="004E313A"/>
    <w:rsid w:val="004E33C3"/>
    <w:rsid w:val="004E382C"/>
    <w:rsid w:val="004E3BE5"/>
    <w:rsid w:val="004E3C09"/>
    <w:rsid w:val="004E3CC5"/>
    <w:rsid w:val="004E3F91"/>
    <w:rsid w:val="004E4B5E"/>
    <w:rsid w:val="004E52B6"/>
    <w:rsid w:val="004E52F1"/>
    <w:rsid w:val="004E53E9"/>
    <w:rsid w:val="004E565A"/>
    <w:rsid w:val="004E5ABC"/>
    <w:rsid w:val="004E6015"/>
    <w:rsid w:val="004E6424"/>
    <w:rsid w:val="004E6426"/>
    <w:rsid w:val="004E657B"/>
    <w:rsid w:val="004E6F7C"/>
    <w:rsid w:val="004E78D9"/>
    <w:rsid w:val="004E7C88"/>
    <w:rsid w:val="004E7CCE"/>
    <w:rsid w:val="004E7F3B"/>
    <w:rsid w:val="004F049C"/>
    <w:rsid w:val="004F07F4"/>
    <w:rsid w:val="004F091D"/>
    <w:rsid w:val="004F0A66"/>
    <w:rsid w:val="004F0C25"/>
    <w:rsid w:val="004F0D15"/>
    <w:rsid w:val="004F0DD8"/>
    <w:rsid w:val="004F1002"/>
    <w:rsid w:val="004F11A9"/>
    <w:rsid w:val="004F1382"/>
    <w:rsid w:val="004F1A38"/>
    <w:rsid w:val="004F1B1E"/>
    <w:rsid w:val="004F1E25"/>
    <w:rsid w:val="004F240B"/>
    <w:rsid w:val="004F2D66"/>
    <w:rsid w:val="004F35E0"/>
    <w:rsid w:val="004F35EE"/>
    <w:rsid w:val="004F3A12"/>
    <w:rsid w:val="004F3D42"/>
    <w:rsid w:val="004F40B3"/>
    <w:rsid w:val="004F43A1"/>
    <w:rsid w:val="004F4995"/>
    <w:rsid w:val="004F5160"/>
    <w:rsid w:val="004F58D0"/>
    <w:rsid w:val="004F5D45"/>
    <w:rsid w:val="004F6035"/>
    <w:rsid w:val="004F6580"/>
    <w:rsid w:val="004F6690"/>
    <w:rsid w:val="004F698A"/>
    <w:rsid w:val="004F6A1E"/>
    <w:rsid w:val="004F6BF1"/>
    <w:rsid w:val="004F6BF4"/>
    <w:rsid w:val="004F6F43"/>
    <w:rsid w:val="004F6F5E"/>
    <w:rsid w:val="004F739E"/>
    <w:rsid w:val="004F74CA"/>
    <w:rsid w:val="004F7595"/>
    <w:rsid w:val="004F7787"/>
    <w:rsid w:val="004F79B1"/>
    <w:rsid w:val="004F7CC3"/>
    <w:rsid w:val="004F7D13"/>
    <w:rsid w:val="004F7D83"/>
    <w:rsid w:val="004F7E3D"/>
    <w:rsid w:val="004F7EB6"/>
    <w:rsid w:val="004F7EDF"/>
    <w:rsid w:val="005000EE"/>
    <w:rsid w:val="00500110"/>
    <w:rsid w:val="00500700"/>
    <w:rsid w:val="00500799"/>
    <w:rsid w:val="00500DE8"/>
    <w:rsid w:val="0050105A"/>
    <w:rsid w:val="00501064"/>
    <w:rsid w:val="005014FC"/>
    <w:rsid w:val="005015FC"/>
    <w:rsid w:val="005019B5"/>
    <w:rsid w:val="005019C0"/>
    <w:rsid w:val="0050225A"/>
    <w:rsid w:val="00502A36"/>
    <w:rsid w:val="00502D81"/>
    <w:rsid w:val="00502D90"/>
    <w:rsid w:val="00502E1D"/>
    <w:rsid w:val="00502F97"/>
    <w:rsid w:val="00503352"/>
    <w:rsid w:val="005033D8"/>
    <w:rsid w:val="0050350A"/>
    <w:rsid w:val="00503662"/>
    <w:rsid w:val="0050392C"/>
    <w:rsid w:val="00503CF7"/>
    <w:rsid w:val="00503F00"/>
    <w:rsid w:val="005042D3"/>
    <w:rsid w:val="00504759"/>
    <w:rsid w:val="00504A6A"/>
    <w:rsid w:val="005050E0"/>
    <w:rsid w:val="00505200"/>
    <w:rsid w:val="00505460"/>
    <w:rsid w:val="00505B2A"/>
    <w:rsid w:val="00505CE1"/>
    <w:rsid w:val="00506058"/>
    <w:rsid w:val="00506259"/>
    <w:rsid w:val="005062DD"/>
    <w:rsid w:val="00506A1F"/>
    <w:rsid w:val="005071A3"/>
    <w:rsid w:val="005077A8"/>
    <w:rsid w:val="005077C6"/>
    <w:rsid w:val="00507CFB"/>
    <w:rsid w:val="00507E3F"/>
    <w:rsid w:val="0051008F"/>
    <w:rsid w:val="00510245"/>
    <w:rsid w:val="0051067C"/>
    <w:rsid w:val="00510833"/>
    <w:rsid w:val="0051089A"/>
    <w:rsid w:val="005108C8"/>
    <w:rsid w:val="005108DA"/>
    <w:rsid w:val="005108EF"/>
    <w:rsid w:val="00510A01"/>
    <w:rsid w:val="005110AF"/>
    <w:rsid w:val="00511120"/>
    <w:rsid w:val="00511156"/>
    <w:rsid w:val="0051118C"/>
    <w:rsid w:val="0051138B"/>
    <w:rsid w:val="00511A66"/>
    <w:rsid w:val="00511E9F"/>
    <w:rsid w:val="00512229"/>
    <w:rsid w:val="00512721"/>
    <w:rsid w:val="00512DFB"/>
    <w:rsid w:val="00512E08"/>
    <w:rsid w:val="00512EE7"/>
    <w:rsid w:val="005135E4"/>
    <w:rsid w:val="005137E8"/>
    <w:rsid w:val="00513EDA"/>
    <w:rsid w:val="00513F6B"/>
    <w:rsid w:val="005142A8"/>
    <w:rsid w:val="00514425"/>
    <w:rsid w:val="00514E2D"/>
    <w:rsid w:val="00514E8D"/>
    <w:rsid w:val="00514ECF"/>
    <w:rsid w:val="005151E9"/>
    <w:rsid w:val="00515463"/>
    <w:rsid w:val="0051592F"/>
    <w:rsid w:val="00515B23"/>
    <w:rsid w:val="00515C39"/>
    <w:rsid w:val="00516381"/>
    <w:rsid w:val="00516487"/>
    <w:rsid w:val="00516AE5"/>
    <w:rsid w:val="00516C58"/>
    <w:rsid w:val="00516D88"/>
    <w:rsid w:val="005173C0"/>
    <w:rsid w:val="00517471"/>
    <w:rsid w:val="0051750E"/>
    <w:rsid w:val="0051774E"/>
    <w:rsid w:val="00517E98"/>
    <w:rsid w:val="00520415"/>
    <w:rsid w:val="005204AE"/>
    <w:rsid w:val="00520A59"/>
    <w:rsid w:val="00520A75"/>
    <w:rsid w:val="00520C35"/>
    <w:rsid w:val="00520FC1"/>
    <w:rsid w:val="00521232"/>
    <w:rsid w:val="00521244"/>
    <w:rsid w:val="005212C4"/>
    <w:rsid w:val="005212DC"/>
    <w:rsid w:val="0052196C"/>
    <w:rsid w:val="005219CA"/>
    <w:rsid w:val="00521BFD"/>
    <w:rsid w:val="00521DB5"/>
    <w:rsid w:val="00521FDD"/>
    <w:rsid w:val="00522198"/>
    <w:rsid w:val="0052239B"/>
    <w:rsid w:val="005223F0"/>
    <w:rsid w:val="00522B13"/>
    <w:rsid w:val="00522B30"/>
    <w:rsid w:val="00522C03"/>
    <w:rsid w:val="005232B3"/>
    <w:rsid w:val="005233A5"/>
    <w:rsid w:val="00523493"/>
    <w:rsid w:val="00523964"/>
    <w:rsid w:val="00523C38"/>
    <w:rsid w:val="00523DC4"/>
    <w:rsid w:val="0052438E"/>
    <w:rsid w:val="00524B36"/>
    <w:rsid w:val="005259E9"/>
    <w:rsid w:val="00525B0A"/>
    <w:rsid w:val="0052624A"/>
    <w:rsid w:val="00526266"/>
    <w:rsid w:val="00526493"/>
    <w:rsid w:val="0052671B"/>
    <w:rsid w:val="00526A07"/>
    <w:rsid w:val="00526A2E"/>
    <w:rsid w:val="00526EBE"/>
    <w:rsid w:val="00526F6C"/>
    <w:rsid w:val="005276BF"/>
    <w:rsid w:val="00527730"/>
    <w:rsid w:val="00527981"/>
    <w:rsid w:val="005302CE"/>
    <w:rsid w:val="0053072B"/>
    <w:rsid w:val="00530BC0"/>
    <w:rsid w:val="005310F3"/>
    <w:rsid w:val="0053160A"/>
    <w:rsid w:val="00531614"/>
    <w:rsid w:val="005319CA"/>
    <w:rsid w:val="00531A3D"/>
    <w:rsid w:val="00531DE9"/>
    <w:rsid w:val="00531F4B"/>
    <w:rsid w:val="0053272A"/>
    <w:rsid w:val="0053349A"/>
    <w:rsid w:val="005334AF"/>
    <w:rsid w:val="00533545"/>
    <w:rsid w:val="005336D9"/>
    <w:rsid w:val="00533ACE"/>
    <w:rsid w:val="00533C24"/>
    <w:rsid w:val="00533DD7"/>
    <w:rsid w:val="00534175"/>
    <w:rsid w:val="00534196"/>
    <w:rsid w:val="0053426F"/>
    <w:rsid w:val="00534336"/>
    <w:rsid w:val="00534527"/>
    <w:rsid w:val="0053497F"/>
    <w:rsid w:val="00534DA3"/>
    <w:rsid w:val="00534DD6"/>
    <w:rsid w:val="00534EE6"/>
    <w:rsid w:val="00535E1F"/>
    <w:rsid w:val="00535EB4"/>
    <w:rsid w:val="0053665B"/>
    <w:rsid w:val="00536848"/>
    <w:rsid w:val="00536874"/>
    <w:rsid w:val="00536B82"/>
    <w:rsid w:val="00536BED"/>
    <w:rsid w:val="00536DA1"/>
    <w:rsid w:val="00537024"/>
    <w:rsid w:val="0053708A"/>
    <w:rsid w:val="00537261"/>
    <w:rsid w:val="0053770A"/>
    <w:rsid w:val="005379C2"/>
    <w:rsid w:val="00537E54"/>
    <w:rsid w:val="00537E60"/>
    <w:rsid w:val="0054010B"/>
    <w:rsid w:val="005402B2"/>
    <w:rsid w:val="00540758"/>
    <w:rsid w:val="00540776"/>
    <w:rsid w:val="005407D4"/>
    <w:rsid w:val="00540F8F"/>
    <w:rsid w:val="0054103D"/>
    <w:rsid w:val="005414E2"/>
    <w:rsid w:val="0054160D"/>
    <w:rsid w:val="005416A2"/>
    <w:rsid w:val="00541A11"/>
    <w:rsid w:val="00541E02"/>
    <w:rsid w:val="00541EB7"/>
    <w:rsid w:val="00542180"/>
    <w:rsid w:val="00542591"/>
    <w:rsid w:val="005426CC"/>
    <w:rsid w:val="00542945"/>
    <w:rsid w:val="00542AD5"/>
    <w:rsid w:val="00542B3F"/>
    <w:rsid w:val="00542DE5"/>
    <w:rsid w:val="00542EDE"/>
    <w:rsid w:val="005433C1"/>
    <w:rsid w:val="0054341E"/>
    <w:rsid w:val="00543FC2"/>
    <w:rsid w:val="00543FD6"/>
    <w:rsid w:val="00544088"/>
    <w:rsid w:val="005441BF"/>
    <w:rsid w:val="0054433B"/>
    <w:rsid w:val="00544AD7"/>
    <w:rsid w:val="00544B67"/>
    <w:rsid w:val="00545112"/>
    <w:rsid w:val="005452DF"/>
    <w:rsid w:val="0054585E"/>
    <w:rsid w:val="00545B76"/>
    <w:rsid w:val="00545D74"/>
    <w:rsid w:val="00546073"/>
    <w:rsid w:val="0054736B"/>
    <w:rsid w:val="005478BB"/>
    <w:rsid w:val="00547BC4"/>
    <w:rsid w:val="00550BE8"/>
    <w:rsid w:val="00550C69"/>
    <w:rsid w:val="00551607"/>
    <w:rsid w:val="005520DF"/>
    <w:rsid w:val="00552423"/>
    <w:rsid w:val="005529C8"/>
    <w:rsid w:val="005530FE"/>
    <w:rsid w:val="005534BB"/>
    <w:rsid w:val="00553651"/>
    <w:rsid w:val="0055365C"/>
    <w:rsid w:val="00553668"/>
    <w:rsid w:val="005538A9"/>
    <w:rsid w:val="00553A8E"/>
    <w:rsid w:val="00553ADF"/>
    <w:rsid w:val="005541D4"/>
    <w:rsid w:val="005544D5"/>
    <w:rsid w:val="00554807"/>
    <w:rsid w:val="00554A10"/>
    <w:rsid w:val="00554E49"/>
    <w:rsid w:val="005550AC"/>
    <w:rsid w:val="0055561E"/>
    <w:rsid w:val="005565AB"/>
    <w:rsid w:val="00556A21"/>
    <w:rsid w:val="00556A7E"/>
    <w:rsid w:val="00556E29"/>
    <w:rsid w:val="00556EE7"/>
    <w:rsid w:val="005575DD"/>
    <w:rsid w:val="00557E7A"/>
    <w:rsid w:val="0056060F"/>
    <w:rsid w:val="005613E8"/>
    <w:rsid w:val="0056158C"/>
    <w:rsid w:val="00561622"/>
    <w:rsid w:val="00561816"/>
    <w:rsid w:val="005619B2"/>
    <w:rsid w:val="00561AA1"/>
    <w:rsid w:val="00561C27"/>
    <w:rsid w:val="0056225F"/>
    <w:rsid w:val="00562414"/>
    <w:rsid w:val="0056255F"/>
    <w:rsid w:val="0056269B"/>
    <w:rsid w:val="00562761"/>
    <w:rsid w:val="0056298E"/>
    <w:rsid w:val="00562C8B"/>
    <w:rsid w:val="00563627"/>
    <w:rsid w:val="0056396A"/>
    <w:rsid w:val="00563B2F"/>
    <w:rsid w:val="005641CA"/>
    <w:rsid w:val="00564478"/>
    <w:rsid w:val="00564582"/>
    <w:rsid w:val="005647F9"/>
    <w:rsid w:val="00564CE1"/>
    <w:rsid w:val="00564D0C"/>
    <w:rsid w:val="00564D88"/>
    <w:rsid w:val="00565127"/>
    <w:rsid w:val="0056518A"/>
    <w:rsid w:val="00565F98"/>
    <w:rsid w:val="005662A2"/>
    <w:rsid w:val="00566671"/>
    <w:rsid w:val="00566DAC"/>
    <w:rsid w:val="00566FEA"/>
    <w:rsid w:val="0056740A"/>
    <w:rsid w:val="005676F5"/>
    <w:rsid w:val="005679F6"/>
    <w:rsid w:val="00567C79"/>
    <w:rsid w:val="00567D71"/>
    <w:rsid w:val="00570012"/>
    <w:rsid w:val="00570018"/>
    <w:rsid w:val="00570294"/>
    <w:rsid w:val="005704B3"/>
    <w:rsid w:val="005705A3"/>
    <w:rsid w:val="00570808"/>
    <w:rsid w:val="00570D33"/>
    <w:rsid w:val="00571192"/>
    <w:rsid w:val="005715BD"/>
    <w:rsid w:val="00571F7A"/>
    <w:rsid w:val="00572A1B"/>
    <w:rsid w:val="00572C10"/>
    <w:rsid w:val="00572FD2"/>
    <w:rsid w:val="005734E9"/>
    <w:rsid w:val="005735B8"/>
    <w:rsid w:val="005735BB"/>
    <w:rsid w:val="00573612"/>
    <w:rsid w:val="0057398F"/>
    <w:rsid w:val="00573ABC"/>
    <w:rsid w:val="00573EC6"/>
    <w:rsid w:val="005740BA"/>
    <w:rsid w:val="005740F2"/>
    <w:rsid w:val="005746CB"/>
    <w:rsid w:val="005746E1"/>
    <w:rsid w:val="005749CC"/>
    <w:rsid w:val="00574A48"/>
    <w:rsid w:val="00574A5F"/>
    <w:rsid w:val="00574C1C"/>
    <w:rsid w:val="00574E66"/>
    <w:rsid w:val="00575769"/>
    <w:rsid w:val="005759A1"/>
    <w:rsid w:val="00575C5A"/>
    <w:rsid w:val="00575CFA"/>
    <w:rsid w:val="00575FB3"/>
    <w:rsid w:val="00575FF4"/>
    <w:rsid w:val="005760F7"/>
    <w:rsid w:val="00576192"/>
    <w:rsid w:val="005761FD"/>
    <w:rsid w:val="00576A48"/>
    <w:rsid w:val="00576A9C"/>
    <w:rsid w:val="00576EC9"/>
    <w:rsid w:val="00576FE2"/>
    <w:rsid w:val="0057744C"/>
    <w:rsid w:val="00577475"/>
    <w:rsid w:val="005775D9"/>
    <w:rsid w:val="00577878"/>
    <w:rsid w:val="00577BF3"/>
    <w:rsid w:val="00577C9C"/>
    <w:rsid w:val="00577D17"/>
    <w:rsid w:val="00577F44"/>
    <w:rsid w:val="00577F58"/>
    <w:rsid w:val="0058016F"/>
    <w:rsid w:val="00580227"/>
    <w:rsid w:val="00580A0D"/>
    <w:rsid w:val="00580A8D"/>
    <w:rsid w:val="00580AF4"/>
    <w:rsid w:val="00580D32"/>
    <w:rsid w:val="00580EA8"/>
    <w:rsid w:val="00580ED7"/>
    <w:rsid w:val="00581415"/>
    <w:rsid w:val="0058168F"/>
    <w:rsid w:val="00581885"/>
    <w:rsid w:val="0058191D"/>
    <w:rsid w:val="00581978"/>
    <w:rsid w:val="00581FFE"/>
    <w:rsid w:val="0058204D"/>
    <w:rsid w:val="0058252A"/>
    <w:rsid w:val="00582611"/>
    <w:rsid w:val="00582647"/>
    <w:rsid w:val="00582B72"/>
    <w:rsid w:val="00582C5B"/>
    <w:rsid w:val="00582EE0"/>
    <w:rsid w:val="00582FAD"/>
    <w:rsid w:val="00583129"/>
    <w:rsid w:val="00583285"/>
    <w:rsid w:val="00583445"/>
    <w:rsid w:val="00583492"/>
    <w:rsid w:val="005835F6"/>
    <w:rsid w:val="00583612"/>
    <w:rsid w:val="00583D40"/>
    <w:rsid w:val="00583E2B"/>
    <w:rsid w:val="00583E96"/>
    <w:rsid w:val="005840D6"/>
    <w:rsid w:val="005846EA"/>
    <w:rsid w:val="0058495B"/>
    <w:rsid w:val="00584B8F"/>
    <w:rsid w:val="00584CE0"/>
    <w:rsid w:val="00584E40"/>
    <w:rsid w:val="005853B4"/>
    <w:rsid w:val="0058551B"/>
    <w:rsid w:val="00585C73"/>
    <w:rsid w:val="00585CE0"/>
    <w:rsid w:val="005862A9"/>
    <w:rsid w:val="0058636E"/>
    <w:rsid w:val="005867AE"/>
    <w:rsid w:val="00587A9A"/>
    <w:rsid w:val="00587F6A"/>
    <w:rsid w:val="00587FAB"/>
    <w:rsid w:val="005900AB"/>
    <w:rsid w:val="0059071B"/>
    <w:rsid w:val="00590903"/>
    <w:rsid w:val="00590B1F"/>
    <w:rsid w:val="00590B89"/>
    <w:rsid w:val="00590EED"/>
    <w:rsid w:val="00591309"/>
    <w:rsid w:val="00591420"/>
    <w:rsid w:val="005914A8"/>
    <w:rsid w:val="005915F9"/>
    <w:rsid w:val="0059171B"/>
    <w:rsid w:val="00591CE2"/>
    <w:rsid w:val="005922AA"/>
    <w:rsid w:val="0059265D"/>
    <w:rsid w:val="00592D66"/>
    <w:rsid w:val="00592E64"/>
    <w:rsid w:val="00593021"/>
    <w:rsid w:val="005930BC"/>
    <w:rsid w:val="005938B8"/>
    <w:rsid w:val="00593CDA"/>
    <w:rsid w:val="00594595"/>
    <w:rsid w:val="00594764"/>
    <w:rsid w:val="0059485F"/>
    <w:rsid w:val="005949B0"/>
    <w:rsid w:val="0059500B"/>
    <w:rsid w:val="00595627"/>
    <w:rsid w:val="0059590E"/>
    <w:rsid w:val="00595C8B"/>
    <w:rsid w:val="0059613A"/>
    <w:rsid w:val="0059627F"/>
    <w:rsid w:val="0059717E"/>
    <w:rsid w:val="00597359"/>
    <w:rsid w:val="00597C8C"/>
    <w:rsid w:val="00597D3A"/>
    <w:rsid w:val="005A02B2"/>
    <w:rsid w:val="005A0352"/>
    <w:rsid w:val="005A04E8"/>
    <w:rsid w:val="005A1360"/>
    <w:rsid w:val="005A1526"/>
    <w:rsid w:val="005A15BB"/>
    <w:rsid w:val="005A15E6"/>
    <w:rsid w:val="005A19E9"/>
    <w:rsid w:val="005A1C96"/>
    <w:rsid w:val="005A1E8E"/>
    <w:rsid w:val="005A1FFA"/>
    <w:rsid w:val="005A2142"/>
    <w:rsid w:val="005A21FA"/>
    <w:rsid w:val="005A24B9"/>
    <w:rsid w:val="005A274F"/>
    <w:rsid w:val="005A2951"/>
    <w:rsid w:val="005A299D"/>
    <w:rsid w:val="005A2A5D"/>
    <w:rsid w:val="005A2AFB"/>
    <w:rsid w:val="005A2CB7"/>
    <w:rsid w:val="005A3174"/>
    <w:rsid w:val="005A327F"/>
    <w:rsid w:val="005A341C"/>
    <w:rsid w:val="005A347A"/>
    <w:rsid w:val="005A4144"/>
    <w:rsid w:val="005A42D6"/>
    <w:rsid w:val="005A44BF"/>
    <w:rsid w:val="005A44DD"/>
    <w:rsid w:val="005A4E7B"/>
    <w:rsid w:val="005A4E82"/>
    <w:rsid w:val="005A5248"/>
    <w:rsid w:val="005A60C6"/>
    <w:rsid w:val="005A6965"/>
    <w:rsid w:val="005A7264"/>
    <w:rsid w:val="005A7456"/>
    <w:rsid w:val="005A74DB"/>
    <w:rsid w:val="005A74EC"/>
    <w:rsid w:val="005A78C7"/>
    <w:rsid w:val="005A79A2"/>
    <w:rsid w:val="005A7E99"/>
    <w:rsid w:val="005B07F8"/>
    <w:rsid w:val="005B0981"/>
    <w:rsid w:val="005B0AA5"/>
    <w:rsid w:val="005B1133"/>
    <w:rsid w:val="005B1263"/>
    <w:rsid w:val="005B18AD"/>
    <w:rsid w:val="005B1C39"/>
    <w:rsid w:val="005B1DA4"/>
    <w:rsid w:val="005B2177"/>
    <w:rsid w:val="005B2723"/>
    <w:rsid w:val="005B2ECF"/>
    <w:rsid w:val="005B3497"/>
    <w:rsid w:val="005B3A21"/>
    <w:rsid w:val="005B3C1F"/>
    <w:rsid w:val="005B3CA8"/>
    <w:rsid w:val="005B3D17"/>
    <w:rsid w:val="005B3DA2"/>
    <w:rsid w:val="005B4201"/>
    <w:rsid w:val="005B45D0"/>
    <w:rsid w:val="005B46AB"/>
    <w:rsid w:val="005B4997"/>
    <w:rsid w:val="005B4CFC"/>
    <w:rsid w:val="005B4D2B"/>
    <w:rsid w:val="005B4E3F"/>
    <w:rsid w:val="005B515B"/>
    <w:rsid w:val="005B5324"/>
    <w:rsid w:val="005B544F"/>
    <w:rsid w:val="005B57B5"/>
    <w:rsid w:val="005B587D"/>
    <w:rsid w:val="005B6242"/>
    <w:rsid w:val="005B6BDB"/>
    <w:rsid w:val="005B6CE4"/>
    <w:rsid w:val="005B6D16"/>
    <w:rsid w:val="005B6E2E"/>
    <w:rsid w:val="005B6F7A"/>
    <w:rsid w:val="005B7044"/>
    <w:rsid w:val="005B7246"/>
    <w:rsid w:val="005B72B3"/>
    <w:rsid w:val="005B7339"/>
    <w:rsid w:val="005B7474"/>
    <w:rsid w:val="005B790C"/>
    <w:rsid w:val="005B79F9"/>
    <w:rsid w:val="005C05A5"/>
    <w:rsid w:val="005C0642"/>
    <w:rsid w:val="005C07A1"/>
    <w:rsid w:val="005C0FC8"/>
    <w:rsid w:val="005C104B"/>
    <w:rsid w:val="005C1363"/>
    <w:rsid w:val="005C1670"/>
    <w:rsid w:val="005C23E4"/>
    <w:rsid w:val="005C2463"/>
    <w:rsid w:val="005C246E"/>
    <w:rsid w:val="005C2571"/>
    <w:rsid w:val="005C2763"/>
    <w:rsid w:val="005C28E9"/>
    <w:rsid w:val="005C2AAF"/>
    <w:rsid w:val="005C2C1D"/>
    <w:rsid w:val="005C34FA"/>
    <w:rsid w:val="005C382F"/>
    <w:rsid w:val="005C3D75"/>
    <w:rsid w:val="005C4461"/>
    <w:rsid w:val="005C5186"/>
    <w:rsid w:val="005C5402"/>
    <w:rsid w:val="005C5DEF"/>
    <w:rsid w:val="005C5ECE"/>
    <w:rsid w:val="005C5ED9"/>
    <w:rsid w:val="005C6152"/>
    <w:rsid w:val="005C6825"/>
    <w:rsid w:val="005C6B73"/>
    <w:rsid w:val="005C6BE2"/>
    <w:rsid w:val="005C7891"/>
    <w:rsid w:val="005C7A7A"/>
    <w:rsid w:val="005C7B07"/>
    <w:rsid w:val="005D0397"/>
    <w:rsid w:val="005D0515"/>
    <w:rsid w:val="005D0565"/>
    <w:rsid w:val="005D071D"/>
    <w:rsid w:val="005D09B8"/>
    <w:rsid w:val="005D0E1C"/>
    <w:rsid w:val="005D1075"/>
    <w:rsid w:val="005D1248"/>
    <w:rsid w:val="005D1255"/>
    <w:rsid w:val="005D12C4"/>
    <w:rsid w:val="005D141F"/>
    <w:rsid w:val="005D1494"/>
    <w:rsid w:val="005D1C14"/>
    <w:rsid w:val="005D1C5E"/>
    <w:rsid w:val="005D1FD0"/>
    <w:rsid w:val="005D2102"/>
    <w:rsid w:val="005D2885"/>
    <w:rsid w:val="005D2953"/>
    <w:rsid w:val="005D395A"/>
    <w:rsid w:val="005D3E83"/>
    <w:rsid w:val="005D4439"/>
    <w:rsid w:val="005D48A2"/>
    <w:rsid w:val="005D497A"/>
    <w:rsid w:val="005D4AA8"/>
    <w:rsid w:val="005D591D"/>
    <w:rsid w:val="005D5A5B"/>
    <w:rsid w:val="005D62B3"/>
    <w:rsid w:val="005D6CB1"/>
    <w:rsid w:val="005D6CC9"/>
    <w:rsid w:val="005D764B"/>
    <w:rsid w:val="005D773B"/>
    <w:rsid w:val="005D789D"/>
    <w:rsid w:val="005D7DF4"/>
    <w:rsid w:val="005E0160"/>
    <w:rsid w:val="005E03CB"/>
    <w:rsid w:val="005E0821"/>
    <w:rsid w:val="005E0A98"/>
    <w:rsid w:val="005E0FD4"/>
    <w:rsid w:val="005E104B"/>
    <w:rsid w:val="005E109D"/>
    <w:rsid w:val="005E12F0"/>
    <w:rsid w:val="005E13C6"/>
    <w:rsid w:val="005E14D4"/>
    <w:rsid w:val="005E1658"/>
    <w:rsid w:val="005E16C9"/>
    <w:rsid w:val="005E1961"/>
    <w:rsid w:val="005E1A27"/>
    <w:rsid w:val="005E2204"/>
    <w:rsid w:val="005E25C1"/>
    <w:rsid w:val="005E2661"/>
    <w:rsid w:val="005E27A8"/>
    <w:rsid w:val="005E2A70"/>
    <w:rsid w:val="005E3167"/>
    <w:rsid w:val="005E36CC"/>
    <w:rsid w:val="005E36FA"/>
    <w:rsid w:val="005E3BA7"/>
    <w:rsid w:val="005E3CB4"/>
    <w:rsid w:val="005E3E05"/>
    <w:rsid w:val="005E4138"/>
    <w:rsid w:val="005E42F7"/>
    <w:rsid w:val="005E43AE"/>
    <w:rsid w:val="005E462C"/>
    <w:rsid w:val="005E4816"/>
    <w:rsid w:val="005E4CFC"/>
    <w:rsid w:val="005E52F3"/>
    <w:rsid w:val="005E5351"/>
    <w:rsid w:val="005E542C"/>
    <w:rsid w:val="005E57A9"/>
    <w:rsid w:val="005E59B2"/>
    <w:rsid w:val="005E59CF"/>
    <w:rsid w:val="005E651B"/>
    <w:rsid w:val="005E6A00"/>
    <w:rsid w:val="005E6DD2"/>
    <w:rsid w:val="005E70B4"/>
    <w:rsid w:val="005E74A0"/>
    <w:rsid w:val="005E7CF0"/>
    <w:rsid w:val="005E7D9F"/>
    <w:rsid w:val="005E7E2C"/>
    <w:rsid w:val="005E7ECE"/>
    <w:rsid w:val="005E7FAB"/>
    <w:rsid w:val="005F0BB2"/>
    <w:rsid w:val="005F0C5A"/>
    <w:rsid w:val="005F0D01"/>
    <w:rsid w:val="005F106A"/>
    <w:rsid w:val="005F1B40"/>
    <w:rsid w:val="005F1BF3"/>
    <w:rsid w:val="005F1F06"/>
    <w:rsid w:val="005F2030"/>
    <w:rsid w:val="005F2104"/>
    <w:rsid w:val="005F21B9"/>
    <w:rsid w:val="005F2738"/>
    <w:rsid w:val="005F2CD9"/>
    <w:rsid w:val="005F2CE8"/>
    <w:rsid w:val="005F2DD4"/>
    <w:rsid w:val="005F32E4"/>
    <w:rsid w:val="005F387E"/>
    <w:rsid w:val="005F40BB"/>
    <w:rsid w:val="005F41F0"/>
    <w:rsid w:val="005F42DF"/>
    <w:rsid w:val="005F4CA6"/>
    <w:rsid w:val="005F4CC2"/>
    <w:rsid w:val="005F4FED"/>
    <w:rsid w:val="005F551C"/>
    <w:rsid w:val="005F5CE7"/>
    <w:rsid w:val="005F5D33"/>
    <w:rsid w:val="005F5F36"/>
    <w:rsid w:val="005F60E2"/>
    <w:rsid w:val="005F618D"/>
    <w:rsid w:val="005F6303"/>
    <w:rsid w:val="005F669F"/>
    <w:rsid w:val="005F6A19"/>
    <w:rsid w:val="005F6CF6"/>
    <w:rsid w:val="005F6D31"/>
    <w:rsid w:val="005F6DBF"/>
    <w:rsid w:val="005F6F53"/>
    <w:rsid w:val="005F73D0"/>
    <w:rsid w:val="005F7770"/>
    <w:rsid w:val="005F79F3"/>
    <w:rsid w:val="005F7C8F"/>
    <w:rsid w:val="0060043D"/>
    <w:rsid w:val="006004CF"/>
    <w:rsid w:val="0060058E"/>
    <w:rsid w:val="006008D1"/>
    <w:rsid w:val="006009A8"/>
    <w:rsid w:val="00600A7A"/>
    <w:rsid w:val="00600BD3"/>
    <w:rsid w:val="0060128F"/>
    <w:rsid w:val="006018F5"/>
    <w:rsid w:val="00601ECC"/>
    <w:rsid w:val="00601F0F"/>
    <w:rsid w:val="006023D9"/>
    <w:rsid w:val="0060269A"/>
    <w:rsid w:val="00602739"/>
    <w:rsid w:val="00602916"/>
    <w:rsid w:val="00602979"/>
    <w:rsid w:val="00602E95"/>
    <w:rsid w:val="00603085"/>
    <w:rsid w:val="0060337E"/>
    <w:rsid w:val="00603830"/>
    <w:rsid w:val="006039C8"/>
    <w:rsid w:val="00603C37"/>
    <w:rsid w:val="006040D0"/>
    <w:rsid w:val="00604469"/>
    <w:rsid w:val="00604691"/>
    <w:rsid w:val="00604976"/>
    <w:rsid w:val="00604A64"/>
    <w:rsid w:val="00604BD2"/>
    <w:rsid w:val="00604F9B"/>
    <w:rsid w:val="00605064"/>
    <w:rsid w:val="00605B53"/>
    <w:rsid w:val="00605F62"/>
    <w:rsid w:val="00606402"/>
    <w:rsid w:val="00606440"/>
    <w:rsid w:val="00606505"/>
    <w:rsid w:val="0060655A"/>
    <w:rsid w:val="00606818"/>
    <w:rsid w:val="00606951"/>
    <w:rsid w:val="00606CC0"/>
    <w:rsid w:val="00606CDD"/>
    <w:rsid w:val="00606F72"/>
    <w:rsid w:val="006071AD"/>
    <w:rsid w:val="006072AD"/>
    <w:rsid w:val="00607702"/>
    <w:rsid w:val="0060793A"/>
    <w:rsid w:val="00610620"/>
    <w:rsid w:val="006109FE"/>
    <w:rsid w:val="0061110A"/>
    <w:rsid w:val="00611153"/>
    <w:rsid w:val="006112CD"/>
    <w:rsid w:val="00611A84"/>
    <w:rsid w:val="00611AEA"/>
    <w:rsid w:val="00611B10"/>
    <w:rsid w:val="00611D72"/>
    <w:rsid w:val="00611ED0"/>
    <w:rsid w:val="0061201A"/>
    <w:rsid w:val="006120DB"/>
    <w:rsid w:val="00612230"/>
    <w:rsid w:val="006125F7"/>
    <w:rsid w:val="00612A6F"/>
    <w:rsid w:val="00612DE6"/>
    <w:rsid w:val="00612EAE"/>
    <w:rsid w:val="00612EEC"/>
    <w:rsid w:val="006139CC"/>
    <w:rsid w:val="00613A36"/>
    <w:rsid w:val="00613B4D"/>
    <w:rsid w:val="0061404D"/>
    <w:rsid w:val="00614254"/>
    <w:rsid w:val="00614317"/>
    <w:rsid w:val="0061433C"/>
    <w:rsid w:val="006143BD"/>
    <w:rsid w:val="0061440E"/>
    <w:rsid w:val="0061445B"/>
    <w:rsid w:val="006146B5"/>
    <w:rsid w:val="00614C53"/>
    <w:rsid w:val="00615263"/>
    <w:rsid w:val="0061599C"/>
    <w:rsid w:val="00615AD4"/>
    <w:rsid w:val="0061619C"/>
    <w:rsid w:val="00616316"/>
    <w:rsid w:val="006169E0"/>
    <w:rsid w:val="00616BFE"/>
    <w:rsid w:val="00616E66"/>
    <w:rsid w:val="00617567"/>
    <w:rsid w:val="00617C5A"/>
    <w:rsid w:val="00617D36"/>
    <w:rsid w:val="00617FA5"/>
    <w:rsid w:val="00620A52"/>
    <w:rsid w:val="00620A75"/>
    <w:rsid w:val="00621089"/>
    <w:rsid w:val="00621407"/>
    <w:rsid w:val="00621757"/>
    <w:rsid w:val="00621D27"/>
    <w:rsid w:val="0062215E"/>
    <w:rsid w:val="00622320"/>
    <w:rsid w:val="00622B92"/>
    <w:rsid w:val="00622C47"/>
    <w:rsid w:val="00622CC0"/>
    <w:rsid w:val="00622DA7"/>
    <w:rsid w:val="00622E33"/>
    <w:rsid w:val="00622FC5"/>
    <w:rsid w:val="0062302D"/>
    <w:rsid w:val="00623C20"/>
    <w:rsid w:val="006243D6"/>
    <w:rsid w:val="00624934"/>
    <w:rsid w:val="00624A25"/>
    <w:rsid w:val="00624FB0"/>
    <w:rsid w:val="006254B4"/>
    <w:rsid w:val="006254FD"/>
    <w:rsid w:val="006262CF"/>
    <w:rsid w:val="006266C2"/>
    <w:rsid w:val="006266D4"/>
    <w:rsid w:val="006266E1"/>
    <w:rsid w:val="006266FA"/>
    <w:rsid w:val="0062674E"/>
    <w:rsid w:val="006269A0"/>
    <w:rsid w:val="006269AA"/>
    <w:rsid w:val="00626AA8"/>
    <w:rsid w:val="00627067"/>
    <w:rsid w:val="0062728C"/>
    <w:rsid w:val="006302E0"/>
    <w:rsid w:val="00630767"/>
    <w:rsid w:val="006307CD"/>
    <w:rsid w:val="00630E39"/>
    <w:rsid w:val="0063103F"/>
    <w:rsid w:val="0063133D"/>
    <w:rsid w:val="00631925"/>
    <w:rsid w:val="00631D9A"/>
    <w:rsid w:val="00631F4E"/>
    <w:rsid w:val="006326EA"/>
    <w:rsid w:val="006330C8"/>
    <w:rsid w:val="006331BD"/>
    <w:rsid w:val="00633361"/>
    <w:rsid w:val="00633D4A"/>
    <w:rsid w:val="00634481"/>
    <w:rsid w:val="00634813"/>
    <w:rsid w:val="00634A54"/>
    <w:rsid w:val="00634B41"/>
    <w:rsid w:val="00634E22"/>
    <w:rsid w:val="00635602"/>
    <w:rsid w:val="006357F6"/>
    <w:rsid w:val="00635893"/>
    <w:rsid w:val="00635A9E"/>
    <w:rsid w:val="00635C17"/>
    <w:rsid w:val="00635FEF"/>
    <w:rsid w:val="00636354"/>
    <w:rsid w:val="00636447"/>
    <w:rsid w:val="00636856"/>
    <w:rsid w:val="00636998"/>
    <w:rsid w:val="00636A17"/>
    <w:rsid w:val="00636CE3"/>
    <w:rsid w:val="0063703B"/>
    <w:rsid w:val="006374F9"/>
    <w:rsid w:val="006378C4"/>
    <w:rsid w:val="00637F61"/>
    <w:rsid w:val="00640A7A"/>
    <w:rsid w:val="00640E50"/>
    <w:rsid w:val="00640EC7"/>
    <w:rsid w:val="00641975"/>
    <w:rsid w:val="00641FE4"/>
    <w:rsid w:val="006421A8"/>
    <w:rsid w:val="00642290"/>
    <w:rsid w:val="006423EC"/>
    <w:rsid w:val="006428B5"/>
    <w:rsid w:val="00642AC2"/>
    <w:rsid w:val="00642B49"/>
    <w:rsid w:val="00642E73"/>
    <w:rsid w:val="006430E4"/>
    <w:rsid w:val="00643126"/>
    <w:rsid w:val="00643247"/>
    <w:rsid w:val="006434FB"/>
    <w:rsid w:val="0064365E"/>
    <w:rsid w:val="00644027"/>
    <w:rsid w:val="0064428A"/>
    <w:rsid w:val="00644375"/>
    <w:rsid w:val="006444A0"/>
    <w:rsid w:val="006445F9"/>
    <w:rsid w:val="006446C6"/>
    <w:rsid w:val="0064481A"/>
    <w:rsid w:val="00644A6E"/>
    <w:rsid w:val="00644C3A"/>
    <w:rsid w:val="00644D13"/>
    <w:rsid w:val="00645089"/>
    <w:rsid w:val="006452E6"/>
    <w:rsid w:val="00645553"/>
    <w:rsid w:val="00645637"/>
    <w:rsid w:val="0064565A"/>
    <w:rsid w:val="0064591A"/>
    <w:rsid w:val="00645A8E"/>
    <w:rsid w:val="00645D07"/>
    <w:rsid w:val="00645E86"/>
    <w:rsid w:val="006460A4"/>
    <w:rsid w:val="00646843"/>
    <w:rsid w:val="00646958"/>
    <w:rsid w:val="0064759D"/>
    <w:rsid w:val="00647777"/>
    <w:rsid w:val="00647AB3"/>
    <w:rsid w:val="00647AD8"/>
    <w:rsid w:val="00647D86"/>
    <w:rsid w:val="00647F59"/>
    <w:rsid w:val="00650342"/>
    <w:rsid w:val="00650640"/>
    <w:rsid w:val="00650913"/>
    <w:rsid w:val="00650925"/>
    <w:rsid w:val="00650D59"/>
    <w:rsid w:val="00650DF0"/>
    <w:rsid w:val="00650F92"/>
    <w:rsid w:val="00651335"/>
    <w:rsid w:val="00651BA3"/>
    <w:rsid w:val="00651DC3"/>
    <w:rsid w:val="006520DD"/>
    <w:rsid w:val="00652183"/>
    <w:rsid w:val="0065246D"/>
    <w:rsid w:val="00652794"/>
    <w:rsid w:val="0065282E"/>
    <w:rsid w:val="00652840"/>
    <w:rsid w:val="00652899"/>
    <w:rsid w:val="00652C32"/>
    <w:rsid w:val="00652E94"/>
    <w:rsid w:val="00652EC9"/>
    <w:rsid w:val="00652F80"/>
    <w:rsid w:val="00653313"/>
    <w:rsid w:val="00653638"/>
    <w:rsid w:val="0065396A"/>
    <w:rsid w:val="0065399C"/>
    <w:rsid w:val="00653DCF"/>
    <w:rsid w:val="00653E58"/>
    <w:rsid w:val="00653F71"/>
    <w:rsid w:val="006545A2"/>
    <w:rsid w:val="0065474D"/>
    <w:rsid w:val="00654C98"/>
    <w:rsid w:val="00654F06"/>
    <w:rsid w:val="00655501"/>
    <w:rsid w:val="006556BA"/>
    <w:rsid w:val="00655BFD"/>
    <w:rsid w:val="00655E3E"/>
    <w:rsid w:val="00655F1F"/>
    <w:rsid w:val="00655F4D"/>
    <w:rsid w:val="0065608D"/>
    <w:rsid w:val="00656718"/>
    <w:rsid w:val="00656BAC"/>
    <w:rsid w:val="00657A05"/>
    <w:rsid w:val="006603A8"/>
    <w:rsid w:val="006603BD"/>
    <w:rsid w:val="00660830"/>
    <w:rsid w:val="00660AE9"/>
    <w:rsid w:val="00661178"/>
    <w:rsid w:val="006614FF"/>
    <w:rsid w:val="0066180C"/>
    <w:rsid w:val="0066194F"/>
    <w:rsid w:val="006619E4"/>
    <w:rsid w:val="00661C62"/>
    <w:rsid w:val="00661D14"/>
    <w:rsid w:val="00661D3E"/>
    <w:rsid w:val="0066220E"/>
    <w:rsid w:val="00662245"/>
    <w:rsid w:val="00662307"/>
    <w:rsid w:val="006623B5"/>
    <w:rsid w:val="0066247E"/>
    <w:rsid w:val="0066283C"/>
    <w:rsid w:val="00662F12"/>
    <w:rsid w:val="006637E3"/>
    <w:rsid w:val="006638C7"/>
    <w:rsid w:val="006648C4"/>
    <w:rsid w:val="00664914"/>
    <w:rsid w:val="00664BF0"/>
    <w:rsid w:val="00664C0B"/>
    <w:rsid w:val="00664D51"/>
    <w:rsid w:val="00665A3C"/>
    <w:rsid w:val="00665A41"/>
    <w:rsid w:val="00665D0D"/>
    <w:rsid w:val="00665E16"/>
    <w:rsid w:val="006662EB"/>
    <w:rsid w:val="006669FB"/>
    <w:rsid w:val="00666A2A"/>
    <w:rsid w:val="00666DFB"/>
    <w:rsid w:val="006670DA"/>
    <w:rsid w:val="0066740A"/>
    <w:rsid w:val="0066740E"/>
    <w:rsid w:val="006679B3"/>
    <w:rsid w:val="0067011C"/>
    <w:rsid w:val="006707DC"/>
    <w:rsid w:val="00670C77"/>
    <w:rsid w:val="00670F64"/>
    <w:rsid w:val="00671260"/>
    <w:rsid w:val="006712BE"/>
    <w:rsid w:val="006712C2"/>
    <w:rsid w:val="00671446"/>
    <w:rsid w:val="00671492"/>
    <w:rsid w:val="006717E1"/>
    <w:rsid w:val="00671D89"/>
    <w:rsid w:val="00671FFF"/>
    <w:rsid w:val="00672399"/>
    <w:rsid w:val="0067295F"/>
    <w:rsid w:val="00672A33"/>
    <w:rsid w:val="00672BB1"/>
    <w:rsid w:val="00672C5A"/>
    <w:rsid w:val="00672D08"/>
    <w:rsid w:val="00673B0F"/>
    <w:rsid w:val="00673B43"/>
    <w:rsid w:val="00673F70"/>
    <w:rsid w:val="0067400C"/>
    <w:rsid w:val="00674196"/>
    <w:rsid w:val="00674244"/>
    <w:rsid w:val="00674720"/>
    <w:rsid w:val="00674C30"/>
    <w:rsid w:val="00675203"/>
    <w:rsid w:val="00675583"/>
    <w:rsid w:val="00675E8D"/>
    <w:rsid w:val="006760A1"/>
    <w:rsid w:val="00676177"/>
    <w:rsid w:val="00676450"/>
    <w:rsid w:val="006764EF"/>
    <w:rsid w:val="00676B02"/>
    <w:rsid w:val="00676E85"/>
    <w:rsid w:val="006770D4"/>
    <w:rsid w:val="006773B8"/>
    <w:rsid w:val="006773E8"/>
    <w:rsid w:val="0067744B"/>
    <w:rsid w:val="00677480"/>
    <w:rsid w:val="00677547"/>
    <w:rsid w:val="00677CFC"/>
    <w:rsid w:val="00677D3D"/>
    <w:rsid w:val="00677DE9"/>
    <w:rsid w:val="0068000D"/>
    <w:rsid w:val="006808C1"/>
    <w:rsid w:val="00680CBA"/>
    <w:rsid w:val="00681194"/>
    <w:rsid w:val="006813EB"/>
    <w:rsid w:val="00681603"/>
    <w:rsid w:val="006817C4"/>
    <w:rsid w:val="006819A9"/>
    <w:rsid w:val="00681AB7"/>
    <w:rsid w:val="00681C5B"/>
    <w:rsid w:val="00681E17"/>
    <w:rsid w:val="00682292"/>
    <w:rsid w:val="00682478"/>
    <w:rsid w:val="006829E9"/>
    <w:rsid w:val="00682A59"/>
    <w:rsid w:val="00682BD8"/>
    <w:rsid w:val="0068306F"/>
    <w:rsid w:val="0068323C"/>
    <w:rsid w:val="006832BC"/>
    <w:rsid w:val="0068345F"/>
    <w:rsid w:val="00683878"/>
    <w:rsid w:val="00683AD9"/>
    <w:rsid w:val="00683D2E"/>
    <w:rsid w:val="006844A3"/>
    <w:rsid w:val="0068458E"/>
    <w:rsid w:val="006846CE"/>
    <w:rsid w:val="006848E7"/>
    <w:rsid w:val="006850FB"/>
    <w:rsid w:val="006852CE"/>
    <w:rsid w:val="0068562C"/>
    <w:rsid w:val="00685B39"/>
    <w:rsid w:val="0068653F"/>
    <w:rsid w:val="0068662A"/>
    <w:rsid w:val="0068664E"/>
    <w:rsid w:val="00686997"/>
    <w:rsid w:val="00686BAD"/>
    <w:rsid w:val="00686C6D"/>
    <w:rsid w:val="00686D61"/>
    <w:rsid w:val="00687233"/>
    <w:rsid w:val="00687391"/>
    <w:rsid w:val="006873BE"/>
    <w:rsid w:val="006876AA"/>
    <w:rsid w:val="00687CA9"/>
    <w:rsid w:val="00690222"/>
    <w:rsid w:val="006903C0"/>
    <w:rsid w:val="0069052A"/>
    <w:rsid w:val="006909B7"/>
    <w:rsid w:val="00690BA0"/>
    <w:rsid w:val="0069159F"/>
    <w:rsid w:val="00691664"/>
    <w:rsid w:val="0069186E"/>
    <w:rsid w:val="00691BD2"/>
    <w:rsid w:val="0069210E"/>
    <w:rsid w:val="00692220"/>
    <w:rsid w:val="00692877"/>
    <w:rsid w:val="006930DF"/>
    <w:rsid w:val="0069312B"/>
    <w:rsid w:val="00693285"/>
    <w:rsid w:val="006934CF"/>
    <w:rsid w:val="00693963"/>
    <w:rsid w:val="00693ACB"/>
    <w:rsid w:val="00693C50"/>
    <w:rsid w:val="0069443C"/>
    <w:rsid w:val="006945EA"/>
    <w:rsid w:val="006945F9"/>
    <w:rsid w:val="006947BD"/>
    <w:rsid w:val="006947C5"/>
    <w:rsid w:val="006947E2"/>
    <w:rsid w:val="00694A77"/>
    <w:rsid w:val="00694D4F"/>
    <w:rsid w:val="00694EFB"/>
    <w:rsid w:val="0069540B"/>
    <w:rsid w:val="006955CD"/>
    <w:rsid w:val="00696035"/>
    <w:rsid w:val="00696530"/>
    <w:rsid w:val="006967A1"/>
    <w:rsid w:val="00696C9E"/>
    <w:rsid w:val="00696D1D"/>
    <w:rsid w:val="0069749C"/>
    <w:rsid w:val="006974B7"/>
    <w:rsid w:val="006974E9"/>
    <w:rsid w:val="006979E4"/>
    <w:rsid w:val="00697AB9"/>
    <w:rsid w:val="00697B63"/>
    <w:rsid w:val="00697E5E"/>
    <w:rsid w:val="00697EA6"/>
    <w:rsid w:val="006A033B"/>
    <w:rsid w:val="006A0425"/>
    <w:rsid w:val="006A0FAB"/>
    <w:rsid w:val="006A134A"/>
    <w:rsid w:val="006A14B6"/>
    <w:rsid w:val="006A1A20"/>
    <w:rsid w:val="006A2763"/>
    <w:rsid w:val="006A2DEE"/>
    <w:rsid w:val="006A3026"/>
    <w:rsid w:val="006A3236"/>
    <w:rsid w:val="006A3398"/>
    <w:rsid w:val="006A3412"/>
    <w:rsid w:val="006A396B"/>
    <w:rsid w:val="006A3A4C"/>
    <w:rsid w:val="006A3A96"/>
    <w:rsid w:val="006A4025"/>
    <w:rsid w:val="006A40D7"/>
    <w:rsid w:val="006A4242"/>
    <w:rsid w:val="006A4700"/>
    <w:rsid w:val="006A4C45"/>
    <w:rsid w:val="006A4D08"/>
    <w:rsid w:val="006A4D41"/>
    <w:rsid w:val="006A4F24"/>
    <w:rsid w:val="006A522F"/>
    <w:rsid w:val="006A56C2"/>
    <w:rsid w:val="006A5AFF"/>
    <w:rsid w:val="006A5ECE"/>
    <w:rsid w:val="006A62A4"/>
    <w:rsid w:val="006A66B0"/>
    <w:rsid w:val="006A6971"/>
    <w:rsid w:val="006A6A19"/>
    <w:rsid w:val="006A73C4"/>
    <w:rsid w:val="006A7BC9"/>
    <w:rsid w:val="006B00A9"/>
    <w:rsid w:val="006B0264"/>
    <w:rsid w:val="006B048E"/>
    <w:rsid w:val="006B04EB"/>
    <w:rsid w:val="006B05D3"/>
    <w:rsid w:val="006B08B8"/>
    <w:rsid w:val="006B0F4B"/>
    <w:rsid w:val="006B132A"/>
    <w:rsid w:val="006B13BB"/>
    <w:rsid w:val="006B14EB"/>
    <w:rsid w:val="006B16AB"/>
    <w:rsid w:val="006B179E"/>
    <w:rsid w:val="006B1B43"/>
    <w:rsid w:val="006B1C34"/>
    <w:rsid w:val="006B218B"/>
    <w:rsid w:val="006B21F7"/>
    <w:rsid w:val="006B2A6F"/>
    <w:rsid w:val="006B2C90"/>
    <w:rsid w:val="006B2E2A"/>
    <w:rsid w:val="006B30E7"/>
    <w:rsid w:val="006B3157"/>
    <w:rsid w:val="006B35BB"/>
    <w:rsid w:val="006B36E4"/>
    <w:rsid w:val="006B39C7"/>
    <w:rsid w:val="006B4116"/>
    <w:rsid w:val="006B41FB"/>
    <w:rsid w:val="006B4566"/>
    <w:rsid w:val="006B460D"/>
    <w:rsid w:val="006B460E"/>
    <w:rsid w:val="006B46AE"/>
    <w:rsid w:val="006B47DA"/>
    <w:rsid w:val="006B52C0"/>
    <w:rsid w:val="006B550D"/>
    <w:rsid w:val="006B5993"/>
    <w:rsid w:val="006B5A35"/>
    <w:rsid w:val="006B5CB2"/>
    <w:rsid w:val="006B62DD"/>
    <w:rsid w:val="006B62E9"/>
    <w:rsid w:val="006B632E"/>
    <w:rsid w:val="006B65FF"/>
    <w:rsid w:val="006B6BE2"/>
    <w:rsid w:val="006B6D7C"/>
    <w:rsid w:val="006B6F95"/>
    <w:rsid w:val="006B70FB"/>
    <w:rsid w:val="006B7163"/>
    <w:rsid w:val="006B7260"/>
    <w:rsid w:val="006B77B4"/>
    <w:rsid w:val="006C03B6"/>
    <w:rsid w:val="006C03BA"/>
    <w:rsid w:val="006C04FB"/>
    <w:rsid w:val="006C08AE"/>
    <w:rsid w:val="006C0BAF"/>
    <w:rsid w:val="006C0C3D"/>
    <w:rsid w:val="006C0EA1"/>
    <w:rsid w:val="006C1465"/>
    <w:rsid w:val="006C15C1"/>
    <w:rsid w:val="006C162F"/>
    <w:rsid w:val="006C16EE"/>
    <w:rsid w:val="006C1C93"/>
    <w:rsid w:val="006C1CC2"/>
    <w:rsid w:val="006C2524"/>
    <w:rsid w:val="006C2583"/>
    <w:rsid w:val="006C26A7"/>
    <w:rsid w:val="006C2AA5"/>
    <w:rsid w:val="006C2CEA"/>
    <w:rsid w:val="006C2F3B"/>
    <w:rsid w:val="006C30E6"/>
    <w:rsid w:val="006C3273"/>
    <w:rsid w:val="006C372C"/>
    <w:rsid w:val="006C3807"/>
    <w:rsid w:val="006C3B7C"/>
    <w:rsid w:val="006C3C68"/>
    <w:rsid w:val="006C3D2F"/>
    <w:rsid w:val="006C4479"/>
    <w:rsid w:val="006C457A"/>
    <w:rsid w:val="006C45E9"/>
    <w:rsid w:val="006C4B5E"/>
    <w:rsid w:val="006C4C76"/>
    <w:rsid w:val="006C52DE"/>
    <w:rsid w:val="006C55AB"/>
    <w:rsid w:val="006C577B"/>
    <w:rsid w:val="006C5910"/>
    <w:rsid w:val="006C5DF4"/>
    <w:rsid w:val="006C660C"/>
    <w:rsid w:val="006C66D5"/>
    <w:rsid w:val="006C68CD"/>
    <w:rsid w:val="006C71AB"/>
    <w:rsid w:val="006D0741"/>
    <w:rsid w:val="006D09E0"/>
    <w:rsid w:val="006D0A00"/>
    <w:rsid w:val="006D0A6F"/>
    <w:rsid w:val="006D0E5A"/>
    <w:rsid w:val="006D0EC4"/>
    <w:rsid w:val="006D10E6"/>
    <w:rsid w:val="006D10E8"/>
    <w:rsid w:val="006D119C"/>
    <w:rsid w:val="006D130D"/>
    <w:rsid w:val="006D145F"/>
    <w:rsid w:val="006D1F88"/>
    <w:rsid w:val="006D2216"/>
    <w:rsid w:val="006D27AD"/>
    <w:rsid w:val="006D27E6"/>
    <w:rsid w:val="006D2A33"/>
    <w:rsid w:val="006D2D93"/>
    <w:rsid w:val="006D2EB2"/>
    <w:rsid w:val="006D3267"/>
    <w:rsid w:val="006D37B4"/>
    <w:rsid w:val="006D3855"/>
    <w:rsid w:val="006D3C06"/>
    <w:rsid w:val="006D3E6B"/>
    <w:rsid w:val="006D43DE"/>
    <w:rsid w:val="006D4451"/>
    <w:rsid w:val="006D4678"/>
    <w:rsid w:val="006D4804"/>
    <w:rsid w:val="006D4EC2"/>
    <w:rsid w:val="006D576A"/>
    <w:rsid w:val="006D58B9"/>
    <w:rsid w:val="006D5B8A"/>
    <w:rsid w:val="006D6720"/>
    <w:rsid w:val="006D6905"/>
    <w:rsid w:val="006D6C20"/>
    <w:rsid w:val="006D6D63"/>
    <w:rsid w:val="006D71A0"/>
    <w:rsid w:val="006D756A"/>
    <w:rsid w:val="006D7C46"/>
    <w:rsid w:val="006E0006"/>
    <w:rsid w:val="006E01B1"/>
    <w:rsid w:val="006E0352"/>
    <w:rsid w:val="006E035D"/>
    <w:rsid w:val="006E083A"/>
    <w:rsid w:val="006E0857"/>
    <w:rsid w:val="006E0861"/>
    <w:rsid w:val="006E0970"/>
    <w:rsid w:val="006E0F43"/>
    <w:rsid w:val="006E10BA"/>
    <w:rsid w:val="006E1305"/>
    <w:rsid w:val="006E16C8"/>
    <w:rsid w:val="006E1BB3"/>
    <w:rsid w:val="006E2242"/>
    <w:rsid w:val="006E227F"/>
    <w:rsid w:val="006E262F"/>
    <w:rsid w:val="006E29C7"/>
    <w:rsid w:val="006E2A46"/>
    <w:rsid w:val="006E2A62"/>
    <w:rsid w:val="006E37F8"/>
    <w:rsid w:val="006E3ACC"/>
    <w:rsid w:val="006E3C4E"/>
    <w:rsid w:val="006E3DCD"/>
    <w:rsid w:val="006E3F7A"/>
    <w:rsid w:val="006E4056"/>
    <w:rsid w:val="006E40E7"/>
    <w:rsid w:val="006E4181"/>
    <w:rsid w:val="006E443A"/>
    <w:rsid w:val="006E4474"/>
    <w:rsid w:val="006E46B9"/>
    <w:rsid w:val="006E4856"/>
    <w:rsid w:val="006E4CF1"/>
    <w:rsid w:val="006E4D73"/>
    <w:rsid w:val="006E50C6"/>
    <w:rsid w:val="006E5453"/>
    <w:rsid w:val="006E5475"/>
    <w:rsid w:val="006E5932"/>
    <w:rsid w:val="006E5B91"/>
    <w:rsid w:val="006E5D40"/>
    <w:rsid w:val="006E5FC9"/>
    <w:rsid w:val="006E6C8C"/>
    <w:rsid w:val="006E7019"/>
    <w:rsid w:val="006E711E"/>
    <w:rsid w:val="006E71FE"/>
    <w:rsid w:val="006E77E2"/>
    <w:rsid w:val="006E7867"/>
    <w:rsid w:val="006E7900"/>
    <w:rsid w:val="006E7CE2"/>
    <w:rsid w:val="006E7D6C"/>
    <w:rsid w:val="006F06E8"/>
    <w:rsid w:val="006F08C0"/>
    <w:rsid w:val="006F08EF"/>
    <w:rsid w:val="006F0AA8"/>
    <w:rsid w:val="006F0D9F"/>
    <w:rsid w:val="006F0ED7"/>
    <w:rsid w:val="006F0FD3"/>
    <w:rsid w:val="006F17CE"/>
    <w:rsid w:val="006F1955"/>
    <w:rsid w:val="006F19C2"/>
    <w:rsid w:val="006F1C41"/>
    <w:rsid w:val="006F1E76"/>
    <w:rsid w:val="006F2055"/>
    <w:rsid w:val="006F21D4"/>
    <w:rsid w:val="006F231D"/>
    <w:rsid w:val="006F277E"/>
    <w:rsid w:val="006F2780"/>
    <w:rsid w:val="006F27E4"/>
    <w:rsid w:val="006F2852"/>
    <w:rsid w:val="006F2D32"/>
    <w:rsid w:val="006F2F98"/>
    <w:rsid w:val="006F31BF"/>
    <w:rsid w:val="006F31D9"/>
    <w:rsid w:val="006F339A"/>
    <w:rsid w:val="006F345F"/>
    <w:rsid w:val="006F34A5"/>
    <w:rsid w:val="006F34BB"/>
    <w:rsid w:val="006F3881"/>
    <w:rsid w:val="006F3919"/>
    <w:rsid w:val="006F3B0E"/>
    <w:rsid w:val="006F3BAF"/>
    <w:rsid w:val="006F3D39"/>
    <w:rsid w:val="006F3F19"/>
    <w:rsid w:val="006F404A"/>
    <w:rsid w:val="006F4477"/>
    <w:rsid w:val="006F4752"/>
    <w:rsid w:val="006F4C25"/>
    <w:rsid w:val="006F4DE0"/>
    <w:rsid w:val="006F4FC1"/>
    <w:rsid w:val="006F536D"/>
    <w:rsid w:val="006F55BB"/>
    <w:rsid w:val="006F56E3"/>
    <w:rsid w:val="006F574E"/>
    <w:rsid w:val="006F58AF"/>
    <w:rsid w:val="006F58D3"/>
    <w:rsid w:val="006F5CC4"/>
    <w:rsid w:val="006F5CCD"/>
    <w:rsid w:val="006F5EBE"/>
    <w:rsid w:val="006F634C"/>
    <w:rsid w:val="006F640D"/>
    <w:rsid w:val="006F64D1"/>
    <w:rsid w:val="006F650B"/>
    <w:rsid w:val="006F650C"/>
    <w:rsid w:val="006F6512"/>
    <w:rsid w:val="006F65F8"/>
    <w:rsid w:val="006F67C2"/>
    <w:rsid w:val="006F6977"/>
    <w:rsid w:val="006F6980"/>
    <w:rsid w:val="006F6BD9"/>
    <w:rsid w:val="006F747F"/>
    <w:rsid w:val="006F7562"/>
    <w:rsid w:val="006F7D46"/>
    <w:rsid w:val="0070005F"/>
    <w:rsid w:val="00700B2A"/>
    <w:rsid w:val="00700C18"/>
    <w:rsid w:val="007010C5"/>
    <w:rsid w:val="007011AB"/>
    <w:rsid w:val="00701595"/>
    <w:rsid w:val="00701BC0"/>
    <w:rsid w:val="00701F5E"/>
    <w:rsid w:val="00702056"/>
    <w:rsid w:val="007020C1"/>
    <w:rsid w:val="00702340"/>
    <w:rsid w:val="007023F5"/>
    <w:rsid w:val="00702B73"/>
    <w:rsid w:val="00702D28"/>
    <w:rsid w:val="007030C8"/>
    <w:rsid w:val="0070314D"/>
    <w:rsid w:val="007031DB"/>
    <w:rsid w:val="00703986"/>
    <w:rsid w:val="00703AF1"/>
    <w:rsid w:val="00703BC5"/>
    <w:rsid w:val="00704255"/>
    <w:rsid w:val="00704A64"/>
    <w:rsid w:val="00704C93"/>
    <w:rsid w:val="00704C9C"/>
    <w:rsid w:val="00704D0F"/>
    <w:rsid w:val="00704D8A"/>
    <w:rsid w:val="007051B4"/>
    <w:rsid w:val="0070522B"/>
    <w:rsid w:val="00705752"/>
    <w:rsid w:val="00705756"/>
    <w:rsid w:val="00705C91"/>
    <w:rsid w:val="00706069"/>
    <w:rsid w:val="00706164"/>
    <w:rsid w:val="00706347"/>
    <w:rsid w:val="0070663E"/>
    <w:rsid w:val="00706747"/>
    <w:rsid w:val="00706F9F"/>
    <w:rsid w:val="007070EE"/>
    <w:rsid w:val="00707264"/>
    <w:rsid w:val="00707373"/>
    <w:rsid w:val="00707B50"/>
    <w:rsid w:val="00710EDC"/>
    <w:rsid w:val="0071108E"/>
    <w:rsid w:val="007112FA"/>
    <w:rsid w:val="007114A6"/>
    <w:rsid w:val="0071172A"/>
    <w:rsid w:val="0071198A"/>
    <w:rsid w:val="007119F4"/>
    <w:rsid w:val="00711F73"/>
    <w:rsid w:val="007120C9"/>
    <w:rsid w:val="0071253A"/>
    <w:rsid w:val="0071329F"/>
    <w:rsid w:val="00713906"/>
    <w:rsid w:val="00713B45"/>
    <w:rsid w:val="00714FD3"/>
    <w:rsid w:val="0071518E"/>
    <w:rsid w:val="0071530E"/>
    <w:rsid w:val="00715649"/>
    <w:rsid w:val="00715952"/>
    <w:rsid w:val="00715EE8"/>
    <w:rsid w:val="00716355"/>
    <w:rsid w:val="00716795"/>
    <w:rsid w:val="00716907"/>
    <w:rsid w:val="007169A1"/>
    <w:rsid w:val="00716CA0"/>
    <w:rsid w:val="00716E05"/>
    <w:rsid w:val="007172B7"/>
    <w:rsid w:val="007178CC"/>
    <w:rsid w:val="00717AF3"/>
    <w:rsid w:val="00717B97"/>
    <w:rsid w:val="00720154"/>
    <w:rsid w:val="007202E0"/>
    <w:rsid w:val="00720624"/>
    <w:rsid w:val="007209C2"/>
    <w:rsid w:val="00720C45"/>
    <w:rsid w:val="00720CF3"/>
    <w:rsid w:val="00720D32"/>
    <w:rsid w:val="00720D3D"/>
    <w:rsid w:val="0072190D"/>
    <w:rsid w:val="007219AA"/>
    <w:rsid w:val="007219FD"/>
    <w:rsid w:val="00721A9C"/>
    <w:rsid w:val="0072212E"/>
    <w:rsid w:val="007221FA"/>
    <w:rsid w:val="0072239F"/>
    <w:rsid w:val="0072260B"/>
    <w:rsid w:val="007227DF"/>
    <w:rsid w:val="00722983"/>
    <w:rsid w:val="00722A0A"/>
    <w:rsid w:val="00722C5C"/>
    <w:rsid w:val="007230EC"/>
    <w:rsid w:val="00723379"/>
    <w:rsid w:val="007239D7"/>
    <w:rsid w:val="00723A96"/>
    <w:rsid w:val="00723CAA"/>
    <w:rsid w:val="00724208"/>
    <w:rsid w:val="007244C5"/>
    <w:rsid w:val="00724536"/>
    <w:rsid w:val="007253F3"/>
    <w:rsid w:val="00725BC7"/>
    <w:rsid w:val="007261B3"/>
    <w:rsid w:val="007261D2"/>
    <w:rsid w:val="007262DA"/>
    <w:rsid w:val="00726920"/>
    <w:rsid w:val="00726A4B"/>
    <w:rsid w:val="00726B50"/>
    <w:rsid w:val="00726E5A"/>
    <w:rsid w:val="0072701F"/>
    <w:rsid w:val="00727294"/>
    <w:rsid w:val="00727346"/>
    <w:rsid w:val="0072771D"/>
    <w:rsid w:val="00727BF4"/>
    <w:rsid w:val="00727D59"/>
    <w:rsid w:val="00727F33"/>
    <w:rsid w:val="00730B27"/>
    <w:rsid w:val="00731017"/>
    <w:rsid w:val="007312FD"/>
    <w:rsid w:val="007316CC"/>
    <w:rsid w:val="00731798"/>
    <w:rsid w:val="007320B9"/>
    <w:rsid w:val="007322F9"/>
    <w:rsid w:val="00732B3E"/>
    <w:rsid w:val="00732B4D"/>
    <w:rsid w:val="0073302E"/>
    <w:rsid w:val="007330D5"/>
    <w:rsid w:val="007334AC"/>
    <w:rsid w:val="00733881"/>
    <w:rsid w:val="00733AA2"/>
    <w:rsid w:val="00733BAD"/>
    <w:rsid w:val="00733CAD"/>
    <w:rsid w:val="00733DB9"/>
    <w:rsid w:val="00733DE8"/>
    <w:rsid w:val="00733FAF"/>
    <w:rsid w:val="00734617"/>
    <w:rsid w:val="007346AC"/>
    <w:rsid w:val="007347E0"/>
    <w:rsid w:val="00734A9D"/>
    <w:rsid w:val="00734B53"/>
    <w:rsid w:val="007354D4"/>
    <w:rsid w:val="007355FC"/>
    <w:rsid w:val="00735711"/>
    <w:rsid w:val="007359DA"/>
    <w:rsid w:val="00735B6D"/>
    <w:rsid w:val="00735C7A"/>
    <w:rsid w:val="00735CBD"/>
    <w:rsid w:val="00736266"/>
    <w:rsid w:val="007364F3"/>
    <w:rsid w:val="00736637"/>
    <w:rsid w:val="00737041"/>
    <w:rsid w:val="00737046"/>
    <w:rsid w:val="007370AB"/>
    <w:rsid w:val="007370B4"/>
    <w:rsid w:val="00737275"/>
    <w:rsid w:val="0073737D"/>
    <w:rsid w:val="00737769"/>
    <w:rsid w:val="00737799"/>
    <w:rsid w:val="00737B8A"/>
    <w:rsid w:val="00737D06"/>
    <w:rsid w:val="007402C4"/>
    <w:rsid w:val="007402EF"/>
    <w:rsid w:val="007408FA"/>
    <w:rsid w:val="007408FC"/>
    <w:rsid w:val="00740AF8"/>
    <w:rsid w:val="0074145A"/>
    <w:rsid w:val="00741475"/>
    <w:rsid w:val="007418C9"/>
    <w:rsid w:val="00741B02"/>
    <w:rsid w:val="00741FE3"/>
    <w:rsid w:val="007420BB"/>
    <w:rsid w:val="0074211D"/>
    <w:rsid w:val="007423AB"/>
    <w:rsid w:val="00742476"/>
    <w:rsid w:val="0074286B"/>
    <w:rsid w:val="007428EA"/>
    <w:rsid w:val="00742974"/>
    <w:rsid w:val="00742E83"/>
    <w:rsid w:val="00743143"/>
    <w:rsid w:val="00743779"/>
    <w:rsid w:val="00743C5A"/>
    <w:rsid w:val="00743E88"/>
    <w:rsid w:val="007443C3"/>
    <w:rsid w:val="007444C1"/>
    <w:rsid w:val="0074479B"/>
    <w:rsid w:val="00744EBC"/>
    <w:rsid w:val="007451F2"/>
    <w:rsid w:val="0074545B"/>
    <w:rsid w:val="00745643"/>
    <w:rsid w:val="00745653"/>
    <w:rsid w:val="00745768"/>
    <w:rsid w:val="007458C6"/>
    <w:rsid w:val="007459A9"/>
    <w:rsid w:val="00745DFB"/>
    <w:rsid w:val="00746166"/>
    <w:rsid w:val="00746362"/>
    <w:rsid w:val="00746592"/>
    <w:rsid w:val="0074694D"/>
    <w:rsid w:val="00746F26"/>
    <w:rsid w:val="007474E3"/>
    <w:rsid w:val="007477CB"/>
    <w:rsid w:val="007503FB"/>
    <w:rsid w:val="0075061B"/>
    <w:rsid w:val="0075075D"/>
    <w:rsid w:val="00750760"/>
    <w:rsid w:val="00750D2B"/>
    <w:rsid w:val="00750DDB"/>
    <w:rsid w:val="00750F60"/>
    <w:rsid w:val="00750FCA"/>
    <w:rsid w:val="007511B0"/>
    <w:rsid w:val="00751BBC"/>
    <w:rsid w:val="00752085"/>
    <w:rsid w:val="007525FC"/>
    <w:rsid w:val="00752726"/>
    <w:rsid w:val="0075295B"/>
    <w:rsid w:val="0075331D"/>
    <w:rsid w:val="00753414"/>
    <w:rsid w:val="0075357D"/>
    <w:rsid w:val="007535AA"/>
    <w:rsid w:val="007535DA"/>
    <w:rsid w:val="0075373B"/>
    <w:rsid w:val="00753E07"/>
    <w:rsid w:val="00753FA3"/>
    <w:rsid w:val="007541DA"/>
    <w:rsid w:val="007542D2"/>
    <w:rsid w:val="00754611"/>
    <w:rsid w:val="00754BEB"/>
    <w:rsid w:val="00754D6D"/>
    <w:rsid w:val="00754F62"/>
    <w:rsid w:val="007554D1"/>
    <w:rsid w:val="00755955"/>
    <w:rsid w:val="00755B35"/>
    <w:rsid w:val="00755CC8"/>
    <w:rsid w:val="00755F55"/>
    <w:rsid w:val="007561F5"/>
    <w:rsid w:val="00756497"/>
    <w:rsid w:val="00756552"/>
    <w:rsid w:val="00756C0A"/>
    <w:rsid w:val="00756F57"/>
    <w:rsid w:val="00756FFA"/>
    <w:rsid w:val="007579AE"/>
    <w:rsid w:val="007579E2"/>
    <w:rsid w:val="00760543"/>
    <w:rsid w:val="00760556"/>
    <w:rsid w:val="007608FB"/>
    <w:rsid w:val="00760950"/>
    <w:rsid w:val="0076096D"/>
    <w:rsid w:val="00760A2E"/>
    <w:rsid w:val="007611B8"/>
    <w:rsid w:val="00761233"/>
    <w:rsid w:val="0076126B"/>
    <w:rsid w:val="0076134D"/>
    <w:rsid w:val="007616A6"/>
    <w:rsid w:val="00761707"/>
    <w:rsid w:val="00761940"/>
    <w:rsid w:val="00761A1C"/>
    <w:rsid w:val="00761AFD"/>
    <w:rsid w:val="00762267"/>
    <w:rsid w:val="0076264F"/>
    <w:rsid w:val="007626D9"/>
    <w:rsid w:val="00762D06"/>
    <w:rsid w:val="00762D0E"/>
    <w:rsid w:val="0076407E"/>
    <w:rsid w:val="00764110"/>
    <w:rsid w:val="007642E8"/>
    <w:rsid w:val="00764456"/>
    <w:rsid w:val="00764E15"/>
    <w:rsid w:val="007657D5"/>
    <w:rsid w:val="00765855"/>
    <w:rsid w:val="00765F41"/>
    <w:rsid w:val="00765F49"/>
    <w:rsid w:val="007660F9"/>
    <w:rsid w:val="007667D9"/>
    <w:rsid w:val="00766982"/>
    <w:rsid w:val="00766FEA"/>
    <w:rsid w:val="0076704A"/>
    <w:rsid w:val="00767205"/>
    <w:rsid w:val="007673BD"/>
    <w:rsid w:val="007673EA"/>
    <w:rsid w:val="0076773C"/>
    <w:rsid w:val="00767852"/>
    <w:rsid w:val="00767D34"/>
    <w:rsid w:val="0077067E"/>
    <w:rsid w:val="007709CD"/>
    <w:rsid w:val="00770D11"/>
    <w:rsid w:val="007712BF"/>
    <w:rsid w:val="0077170E"/>
    <w:rsid w:val="0077186C"/>
    <w:rsid w:val="00771F80"/>
    <w:rsid w:val="0077215A"/>
    <w:rsid w:val="0077220B"/>
    <w:rsid w:val="00772429"/>
    <w:rsid w:val="00772910"/>
    <w:rsid w:val="00772A08"/>
    <w:rsid w:val="00772BA3"/>
    <w:rsid w:val="00772C50"/>
    <w:rsid w:val="00772C6B"/>
    <w:rsid w:val="00772D0E"/>
    <w:rsid w:val="00773376"/>
    <w:rsid w:val="0077367F"/>
    <w:rsid w:val="0077392D"/>
    <w:rsid w:val="00773C98"/>
    <w:rsid w:val="00773E3E"/>
    <w:rsid w:val="00774EEB"/>
    <w:rsid w:val="007753D6"/>
    <w:rsid w:val="007755A5"/>
    <w:rsid w:val="0077571D"/>
    <w:rsid w:val="007759C3"/>
    <w:rsid w:val="00775D99"/>
    <w:rsid w:val="007763B8"/>
    <w:rsid w:val="0077641A"/>
    <w:rsid w:val="00776A64"/>
    <w:rsid w:val="00776ADF"/>
    <w:rsid w:val="00776C14"/>
    <w:rsid w:val="00776C58"/>
    <w:rsid w:val="00776FBE"/>
    <w:rsid w:val="00777036"/>
    <w:rsid w:val="00777103"/>
    <w:rsid w:val="0077710D"/>
    <w:rsid w:val="007771B6"/>
    <w:rsid w:val="007778FA"/>
    <w:rsid w:val="00777DA8"/>
    <w:rsid w:val="00777FE0"/>
    <w:rsid w:val="007801D6"/>
    <w:rsid w:val="00780241"/>
    <w:rsid w:val="00780372"/>
    <w:rsid w:val="00780521"/>
    <w:rsid w:val="00780E0F"/>
    <w:rsid w:val="007810EC"/>
    <w:rsid w:val="007812DE"/>
    <w:rsid w:val="00781566"/>
    <w:rsid w:val="00781795"/>
    <w:rsid w:val="00781A63"/>
    <w:rsid w:val="00781D40"/>
    <w:rsid w:val="007820C9"/>
    <w:rsid w:val="0078243F"/>
    <w:rsid w:val="0078248E"/>
    <w:rsid w:val="00782BA5"/>
    <w:rsid w:val="0078329D"/>
    <w:rsid w:val="007832C4"/>
    <w:rsid w:val="00783690"/>
    <w:rsid w:val="00783801"/>
    <w:rsid w:val="007838B7"/>
    <w:rsid w:val="007838D6"/>
    <w:rsid w:val="0078397B"/>
    <w:rsid w:val="00783C09"/>
    <w:rsid w:val="00783F49"/>
    <w:rsid w:val="007843F4"/>
    <w:rsid w:val="00784A45"/>
    <w:rsid w:val="00784B91"/>
    <w:rsid w:val="00784D88"/>
    <w:rsid w:val="00785089"/>
    <w:rsid w:val="007851E1"/>
    <w:rsid w:val="00785300"/>
    <w:rsid w:val="0078568D"/>
    <w:rsid w:val="00785938"/>
    <w:rsid w:val="00785A12"/>
    <w:rsid w:val="00785AA2"/>
    <w:rsid w:val="00785AEE"/>
    <w:rsid w:val="00785FCA"/>
    <w:rsid w:val="00786086"/>
    <w:rsid w:val="007860F7"/>
    <w:rsid w:val="007861EC"/>
    <w:rsid w:val="00786379"/>
    <w:rsid w:val="007864F2"/>
    <w:rsid w:val="00786862"/>
    <w:rsid w:val="00786B21"/>
    <w:rsid w:val="00787178"/>
    <w:rsid w:val="007875DF"/>
    <w:rsid w:val="00787867"/>
    <w:rsid w:val="007879D1"/>
    <w:rsid w:val="00787AC4"/>
    <w:rsid w:val="00787C50"/>
    <w:rsid w:val="00787DEE"/>
    <w:rsid w:val="0079000C"/>
    <w:rsid w:val="0079025C"/>
    <w:rsid w:val="00790289"/>
    <w:rsid w:val="0079036C"/>
    <w:rsid w:val="0079048F"/>
    <w:rsid w:val="00790660"/>
    <w:rsid w:val="00790B01"/>
    <w:rsid w:val="00790C4F"/>
    <w:rsid w:val="00790E9E"/>
    <w:rsid w:val="00790FAA"/>
    <w:rsid w:val="00791401"/>
    <w:rsid w:val="00791B5B"/>
    <w:rsid w:val="00791FC1"/>
    <w:rsid w:val="00792161"/>
    <w:rsid w:val="0079245C"/>
    <w:rsid w:val="00792757"/>
    <w:rsid w:val="0079279B"/>
    <w:rsid w:val="00792A52"/>
    <w:rsid w:val="00792BEF"/>
    <w:rsid w:val="00792E00"/>
    <w:rsid w:val="00793018"/>
    <w:rsid w:val="00793107"/>
    <w:rsid w:val="007933F8"/>
    <w:rsid w:val="00793602"/>
    <w:rsid w:val="007939F0"/>
    <w:rsid w:val="007943AF"/>
    <w:rsid w:val="007947CB"/>
    <w:rsid w:val="00794808"/>
    <w:rsid w:val="0079521E"/>
    <w:rsid w:val="00795366"/>
    <w:rsid w:val="00795609"/>
    <w:rsid w:val="0079581E"/>
    <w:rsid w:val="00795C30"/>
    <w:rsid w:val="00795EC4"/>
    <w:rsid w:val="00795FB7"/>
    <w:rsid w:val="0079687A"/>
    <w:rsid w:val="00796C23"/>
    <w:rsid w:val="00796C84"/>
    <w:rsid w:val="00796EA4"/>
    <w:rsid w:val="00797148"/>
    <w:rsid w:val="00797272"/>
    <w:rsid w:val="00797BC5"/>
    <w:rsid w:val="00797D2E"/>
    <w:rsid w:val="00797F27"/>
    <w:rsid w:val="007A01A6"/>
    <w:rsid w:val="007A053D"/>
    <w:rsid w:val="007A05FD"/>
    <w:rsid w:val="007A09E6"/>
    <w:rsid w:val="007A0ADD"/>
    <w:rsid w:val="007A0E59"/>
    <w:rsid w:val="007A1097"/>
    <w:rsid w:val="007A115A"/>
    <w:rsid w:val="007A146A"/>
    <w:rsid w:val="007A1488"/>
    <w:rsid w:val="007A1A56"/>
    <w:rsid w:val="007A1D73"/>
    <w:rsid w:val="007A22B8"/>
    <w:rsid w:val="007A2603"/>
    <w:rsid w:val="007A2BDA"/>
    <w:rsid w:val="007A2C14"/>
    <w:rsid w:val="007A2C1E"/>
    <w:rsid w:val="007A2C47"/>
    <w:rsid w:val="007A2CA3"/>
    <w:rsid w:val="007A2DBA"/>
    <w:rsid w:val="007A3485"/>
    <w:rsid w:val="007A38DD"/>
    <w:rsid w:val="007A3903"/>
    <w:rsid w:val="007A3B3F"/>
    <w:rsid w:val="007A402E"/>
    <w:rsid w:val="007A424F"/>
    <w:rsid w:val="007A47C6"/>
    <w:rsid w:val="007A4821"/>
    <w:rsid w:val="007A4B65"/>
    <w:rsid w:val="007A4BA3"/>
    <w:rsid w:val="007A4C6F"/>
    <w:rsid w:val="007A4DE7"/>
    <w:rsid w:val="007A4E1C"/>
    <w:rsid w:val="007A512E"/>
    <w:rsid w:val="007A5758"/>
    <w:rsid w:val="007A5E1C"/>
    <w:rsid w:val="007A631E"/>
    <w:rsid w:val="007A63BF"/>
    <w:rsid w:val="007A6488"/>
    <w:rsid w:val="007A674B"/>
    <w:rsid w:val="007A6964"/>
    <w:rsid w:val="007A71E7"/>
    <w:rsid w:val="007A766B"/>
    <w:rsid w:val="007A7A5E"/>
    <w:rsid w:val="007A7DED"/>
    <w:rsid w:val="007A7DF2"/>
    <w:rsid w:val="007B00D1"/>
    <w:rsid w:val="007B03D2"/>
    <w:rsid w:val="007B0B6E"/>
    <w:rsid w:val="007B0F02"/>
    <w:rsid w:val="007B1164"/>
    <w:rsid w:val="007B140D"/>
    <w:rsid w:val="007B18E8"/>
    <w:rsid w:val="007B197C"/>
    <w:rsid w:val="007B1F76"/>
    <w:rsid w:val="007B2541"/>
    <w:rsid w:val="007B2618"/>
    <w:rsid w:val="007B27B4"/>
    <w:rsid w:val="007B2802"/>
    <w:rsid w:val="007B3314"/>
    <w:rsid w:val="007B384D"/>
    <w:rsid w:val="007B3BA0"/>
    <w:rsid w:val="007B4113"/>
    <w:rsid w:val="007B431B"/>
    <w:rsid w:val="007B4412"/>
    <w:rsid w:val="007B47D4"/>
    <w:rsid w:val="007B47F1"/>
    <w:rsid w:val="007B4823"/>
    <w:rsid w:val="007B4EC0"/>
    <w:rsid w:val="007B508A"/>
    <w:rsid w:val="007B5135"/>
    <w:rsid w:val="007B5174"/>
    <w:rsid w:val="007B517A"/>
    <w:rsid w:val="007B51F1"/>
    <w:rsid w:val="007B541D"/>
    <w:rsid w:val="007B5837"/>
    <w:rsid w:val="007B5BC4"/>
    <w:rsid w:val="007B608C"/>
    <w:rsid w:val="007B61A6"/>
    <w:rsid w:val="007B6535"/>
    <w:rsid w:val="007B67D4"/>
    <w:rsid w:val="007B6996"/>
    <w:rsid w:val="007B6D2E"/>
    <w:rsid w:val="007B6D7A"/>
    <w:rsid w:val="007B6D8F"/>
    <w:rsid w:val="007B6F79"/>
    <w:rsid w:val="007B6F9F"/>
    <w:rsid w:val="007B7199"/>
    <w:rsid w:val="007B74C4"/>
    <w:rsid w:val="007B7559"/>
    <w:rsid w:val="007B76C3"/>
    <w:rsid w:val="007B76F2"/>
    <w:rsid w:val="007B7A2B"/>
    <w:rsid w:val="007B7AB6"/>
    <w:rsid w:val="007C06FB"/>
    <w:rsid w:val="007C0CC1"/>
    <w:rsid w:val="007C0DAF"/>
    <w:rsid w:val="007C1100"/>
    <w:rsid w:val="007C11ED"/>
    <w:rsid w:val="007C177D"/>
    <w:rsid w:val="007C18F6"/>
    <w:rsid w:val="007C1A65"/>
    <w:rsid w:val="007C1BA1"/>
    <w:rsid w:val="007C1C78"/>
    <w:rsid w:val="007C203F"/>
    <w:rsid w:val="007C2272"/>
    <w:rsid w:val="007C22CA"/>
    <w:rsid w:val="007C263F"/>
    <w:rsid w:val="007C2698"/>
    <w:rsid w:val="007C27BC"/>
    <w:rsid w:val="007C2839"/>
    <w:rsid w:val="007C2A32"/>
    <w:rsid w:val="007C2A69"/>
    <w:rsid w:val="007C2CCA"/>
    <w:rsid w:val="007C30CE"/>
    <w:rsid w:val="007C3122"/>
    <w:rsid w:val="007C33A4"/>
    <w:rsid w:val="007C348B"/>
    <w:rsid w:val="007C3580"/>
    <w:rsid w:val="007C364B"/>
    <w:rsid w:val="007C36CA"/>
    <w:rsid w:val="007C39B5"/>
    <w:rsid w:val="007C3BDD"/>
    <w:rsid w:val="007C3CB8"/>
    <w:rsid w:val="007C4181"/>
    <w:rsid w:val="007C472A"/>
    <w:rsid w:val="007C477E"/>
    <w:rsid w:val="007C4BCE"/>
    <w:rsid w:val="007C4EA8"/>
    <w:rsid w:val="007C518E"/>
    <w:rsid w:val="007C5344"/>
    <w:rsid w:val="007C5400"/>
    <w:rsid w:val="007C5554"/>
    <w:rsid w:val="007C5765"/>
    <w:rsid w:val="007C57D5"/>
    <w:rsid w:val="007C5FFC"/>
    <w:rsid w:val="007C6267"/>
    <w:rsid w:val="007C6706"/>
    <w:rsid w:val="007C6777"/>
    <w:rsid w:val="007C6AA2"/>
    <w:rsid w:val="007C6EB3"/>
    <w:rsid w:val="007C6ECA"/>
    <w:rsid w:val="007C7ABA"/>
    <w:rsid w:val="007C7BDE"/>
    <w:rsid w:val="007C7E1E"/>
    <w:rsid w:val="007D00DF"/>
    <w:rsid w:val="007D02A3"/>
    <w:rsid w:val="007D0435"/>
    <w:rsid w:val="007D0603"/>
    <w:rsid w:val="007D082B"/>
    <w:rsid w:val="007D0C23"/>
    <w:rsid w:val="007D137E"/>
    <w:rsid w:val="007D1854"/>
    <w:rsid w:val="007D1AC5"/>
    <w:rsid w:val="007D1C4B"/>
    <w:rsid w:val="007D1D3B"/>
    <w:rsid w:val="007D2053"/>
    <w:rsid w:val="007D20E3"/>
    <w:rsid w:val="007D2187"/>
    <w:rsid w:val="007D229D"/>
    <w:rsid w:val="007D25BC"/>
    <w:rsid w:val="007D29CE"/>
    <w:rsid w:val="007D2DD3"/>
    <w:rsid w:val="007D2F8D"/>
    <w:rsid w:val="007D3339"/>
    <w:rsid w:val="007D43D4"/>
    <w:rsid w:val="007D45FF"/>
    <w:rsid w:val="007D4AB6"/>
    <w:rsid w:val="007D4B22"/>
    <w:rsid w:val="007D4E91"/>
    <w:rsid w:val="007D50FD"/>
    <w:rsid w:val="007D5193"/>
    <w:rsid w:val="007D5363"/>
    <w:rsid w:val="007D5449"/>
    <w:rsid w:val="007D5534"/>
    <w:rsid w:val="007D5758"/>
    <w:rsid w:val="007D5923"/>
    <w:rsid w:val="007D5A97"/>
    <w:rsid w:val="007D5C33"/>
    <w:rsid w:val="007D605B"/>
    <w:rsid w:val="007D6339"/>
    <w:rsid w:val="007D6C85"/>
    <w:rsid w:val="007D7DE0"/>
    <w:rsid w:val="007D7FEE"/>
    <w:rsid w:val="007E0104"/>
    <w:rsid w:val="007E08CF"/>
    <w:rsid w:val="007E09F7"/>
    <w:rsid w:val="007E0A56"/>
    <w:rsid w:val="007E0AF4"/>
    <w:rsid w:val="007E0B6F"/>
    <w:rsid w:val="007E0BDF"/>
    <w:rsid w:val="007E0C1B"/>
    <w:rsid w:val="007E0DC6"/>
    <w:rsid w:val="007E16CC"/>
    <w:rsid w:val="007E1820"/>
    <w:rsid w:val="007E1919"/>
    <w:rsid w:val="007E19D3"/>
    <w:rsid w:val="007E1BA8"/>
    <w:rsid w:val="007E1C6B"/>
    <w:rsid w:val="007E1E7B"/>
    <w:rsid w:val="007E22DB"/>
    <w:rsid w:val="007E2398"/>
    <w:rsid w:val="007E24AF"/>
    <w:rsid w:val="007E2959"/>
    <w:rsid w:val="007E2A02"/>
    <w:rsid w:val="007E2CB4"/>
    <w:rsid w:val="007E35F2"/>
    <w:rsid w:val="007E3890"/>
    <w:rsid w:val="007E3D2B"/>
    <w:rsid w:val="007E3F5A"/>
    <w:rsid w:val="007E446F"/>
    <w:rsid w:val="007E5278"/>
    <w:rsid w:val="007E536E"/>
    <w:rsid w:val="007E5C43"/>
    <w:rsid w:val="007E5DAB"/>
    <w:rsid w:val="007E5F8D"/>
    <w:rsid w:val="007E679C"/>
    <w:rsid w:val="007E6818"/>
    <w:rsid w:val="007E6819"/>
    <w:rsid w:val="007E6F77"/>
    <w:rsid w:val="007E7A9C"/>
    <w:rsid w:val="007E7B22"/>
    <w:rsid w:val="007E7BF2"/>
    <w:rsid w:val="007E7E4B"/>
    <w:rsid w:val="007E7F34"/>
    <w:rsid w:val="007F1A6B"/>
    <w:rsid w:val="007F1D7C"/>
    <w:rsid w:val="007F2545"/>
    <w:rsid w:val="007F26D5"/>
    <w:rsid w:val="007F297D"/>
    <w:rsid w:val="007F2BA6"/>
    <w:rsid w:val="007F3088"/>
    <w:rsid w:val="007F32C9"/>
    <w:rsid w:val="007F35A0"/>
    <w:rsid w:val="007F3FDF"/>
    <w:rsid w:val="007F4249"/>
    <w:rsid w:val="007F4643"/>
    <w:rsid w:val="007F4C28"/>
    <w:rsid w:val="007F52F1"/>
    <w:rsid w:val="007F5B9D"/>
    <w:rsid w:val="007F5E2A"/>
    <w:rsid w:val="007F5F77"/>
    <w:rsid w:val="007F6643"/>
    <w:rsid w:val="007F66D7"/>
    <w:rsid w:val="007F67AD"/>
    <w:rsid w:val="007F68B8"/>
    <w:rsid w:val="007F6F7A"/>
    <w:rsid w:val="007F7420"/>
    <w:rsid w:val="007F75BE"/>
    <w:rsid w:val="007F7AE5"/>
    <w:rsid w:val="007F7B44"/>
    <w:rsid w:val="007F7FB2"/>
    <w:rsid w:val="008000C5"/>
    <w:rsid w:val="00800745"/>
    <w:rsid w:val="0080079F"/>
    <w:rsid w:val="00800844"/>
    <w:rsid w:val="00800FEA"/>
    <w:rsid w:val="00801306"/>
    <w:rsid w:val="00801416"/>
    <w:rsid w:val="00801F39"/>
    <w:rsid w:val="00802179"/>
    <w:rsid w:val="00802595"/>
    <w:rsid w:val="00802698"/>
    <w:rsid w:val="00802711"/>
    <w:rsid w:val="00802A6A"/>
    <w:rsid w:val="00802D08"/>
    <w:rsid w:val="00803081"/>
    <w:rsid w:val="0080323F"/>
    <w:rsid w:val="0080338C"/>
    <w:rsid w:val="008037C4"/>
    <w:rsid w:val="0080394D"/>
    <w:rsid w:val="00803A5B"/>
    <w:rsid w:val="00803B70"/>
    <w:rsid w:val="00803E7F"/>
    <w:rsid w:val="00804202"/>
    <w:rsid w:val="0080475D"/>
    <w:rsid w:val="008049A7"/>
    <w:rsid w:val="00804B47"/>
    <w:rsid w:val="00805563"/>
    <w:rsid w:val="00805D15"/>
    <w:rsid w:val="00805E38"/>
    <w:rsid w:val="0080638B"/>
    <w:rsid w:val="00807076"/>
    <w:rsid w:val="0080709E"/>
    <w:rsid w:val="0080764C"/>
    <w:rsid w:val="00807662"/>
    <w:rsid w:val="00807809"/>
    <w:rsid w:val="008078C4"/>
    <w:rsid w:val="00807AA5"/>
    <w:rsid w:val="00807EA8"/>
    <w:rsid w:val="00807FD2"/>
    <w:rsid w:val="0081025F"/>
    <w:rsid w:val="008102DA"/>
    <w:rsid w:val="00810394"/>
    <w:rsid w:val="0081053C"/>
    <w:rsid w:val="00810583"/>
    <w:rsid w:val="00810594"/>
    <w:rsid w:val="00810B9B"/>
    <w:rsid w:val="00810C40"/>
    <w:rsid w:val="00810C97"/>
    <w:rsid w:val="00810DB7"/>
    <w:rsid w:val="0081130A"/>
    <w:rsid w:val="008113A3"/>
    <w:rsid w:val="008114B8"/>
    <w:rsid w:val="00811BE4"/>
    <w:rsid w:val="00811D06"/>
    <w:rsid w:val="00811D7A"/>
    <w:rsid w:val="00812452"/>
    <w:rsid w:val="00812471"/>
    <w:rsid w:val="008125FD"/>
    <w:rsid w:val="00812815"/>
    <w:rsid w:val="008128A5"/>
    <w:rsid w:val="00812942"/>
    <w:rsid w:val="00812A2A"/>
    <w:rsid w:val="00812D63"/>
    <w:rsid w:val="008130E7"/>
    <w:rsid w:val="008134CB"/>
    <w:rsid w:val="0081365B"/>
    <w:rsid w:val="00813897"/>
    <w:rsid w:val="00813B7A"/>
    <w:rsid w:val="00813C85"/>
    <w:rsid w:val="008141F0"/>
    <w:rsid w:val="008144C5"/>
    <w:rsid w:val="00814A06"/>
    <w:rsid w:val="00814D61"/>
    <w:rsid w:val="0081521B"/>
    <w:rsid w:val="008152BE"/>
    <w:rsid w:val="00815479"/>
    <w:rsid w:val="00815A5C"/>
    <w:rsid w:val="00815B50"/>
    <w:rsid w:val="00815BDC"/>
    <w:rsid w:val="00815C55"/>
    <w:rsid w:val="008168A9"/>
    <w:rsid w:val="008168DB"/>
    <w:rsid w:val="008169C6"/>
    <w:rsid w:val="00816E7C"/>
    <w:rsid w:val="0081703A"/>
    <w:rsid w:val="00817873"/>
    <w:rsid w:val="00817EA2"/>
    <w:rsid w:val="00820451"/>
    <w:rsid w:val="0082049A"/>
    <w:rsid w:val="008207F6"/>
    <w:rsid w:val="00820CF6"/>
    <w:rsid w:val="00820F1C"/>
    <w:rsid w:val="00821262"/>
    <w:rsid w:val="008212DD"/>
    <w:rsid w:val="00821EEC"/>
    <w:rsid w:val="008226F0"/>
    <w:rsid w:val="008227BC"/>
    <w:rsid w:val="0082296E"/>
    <w:rsid w:val="00822AEC"/>
    <w:rsid w:val="00822DFE"/>
    <w:rsid w:val="00822EB8"/>
    <w:rsid w:val="008230D6"/>
    <w:rsid w:val="00823238"/>
    <w:rsid w:val="00823550"/>
    <w:rsid w:val="008236C5"/>
    <w:rsid w:val="00823751"/>
    <w:rsid w:val="00823B6E"/>
    <w:rsid w:val="00823F98"/>
    <w:rsid w:val="00823FCD"/>
    <w:rsid w:val="00824171"/>
    <w:rsid w:val="0082438E"/>
    <w:rsid w:val="0082444A"/>
    <w:rsid w:val="00824974"/>
    <w:rsid w:val="00824E40"/>
    <w:rsid w:val="00824E48"/>
    <w:rsid w:val="00824EDE"/>
    <w:rsid w:val="0082545D"/>
    <w:rsid w:val="00825489"/>
    <w:rsid w:val="00825C51"/>
    <w:rsid w:val="00825D71"/>
    <w:rsid w:val="00825DF1"/>
    <w:rsid w:val="0082647E"/>
    <w:rsid w:val="00826694"/>
    <w:rsid w:val="0082677C"/>
    <w:rsid w:val="00826FF7"/>
    <w:rsid w:val="008273E7"/>
    <w:rsid w:val="00827625"/>
    <w:rsid w:val="008276EA"/>
    <w:rsid w:val="00827871"/>
    <w:rsid w:val="00827B35"/>
    <w:rsid w:val="00827CB9"/>
    <w:rsid w:val="00827CEB"/>
    <w:rsid w:val="00827DC6"/>
    <w:rsid w:val="00830017"/>
    <w:rsid w:val="008300F0"/>
    <w:rsid w:val="008303BE"/>
    <w:rsid w:val="00830404"/>
    <w:rsid w:val="008307A6"/>
    <w:rsid w:val="00830873"/>
    <w:rsid w:val="00830A08"/>
    <w:rsid w:val="00830B7E"/>
    <w:rsid w:val="008310EA"/>
    <w:rsid w:val="0083118D"/>
    <w:rsid w:val="008313B0"/>
    <w:rsid w:val="00831538"/>
    <w:rsid w:val="00831A6B"/>
    <w:rsid w:val="00831F08"/>
    <w:rsid w:val="00831F50"/>
    <w:rsid w:val="0083212F"/>
    <w:rsid w:val="008321FA"/>
    <w:rsid w:val="008329DB"/>
    <w:rsid w:val="008332B4"/>
    <w:rsid w:val="008332D4"/>
    <w:rsid w:val="008334B7"/>
    <w:rsid w:val="008336FF"/>
    <w:rsid w:val="0083387E"/>
    <w:rsid w:val="00833DD1"/>
    <w:rsid w:val="00833FC7"/>
    <w:rsid w:val="00834526"/>
    <w:rsid w:val="00834719"/>
    <w:rsid w:val="00834CD3"/>
    <w:rsid w:val="008352BE"/>
    <w:rsid w:val="0083594F"/>
    <w:rsid w:val="0083644E"/>
    <w:rsid w:val="00836702"/>
    <w:rsid w:val="00836A4F"/>
    <w:rsid w:val="00836DDA"/>
    <w:rsid w:val="00836E0D"/>
    <w:rsid w:val="00836EF0"/>
    <w:rsid w:val="008370A9"/>
    <w:rsid w:val="008376D8"/>
    <w:rsid w:val="00837710"/>
    <w:rsid w:val="0083775B"/>
    <w:rsid w:val="00840D81"/>
    <w:rsid w:val="00840DFB"/>
    <w:rsid w:val="00840EEC"/>
    <w:rsid w:val="008411FB"/>
    <w:rsid w:val="00841202"/>
    <w:rsid w:val="00841303"/>
    <w:rsid w:val="00841E5C"/>
    <w:rsid w:val="00841F95"/>
    <w:rsid w:val="00842163"/>
    <w:rsid w:val="00842269"/>
    <w:rsid w:val="008423CE"/>
    <w:rsid w:val="0084291E"/>
    <w:rsid w:val="00842C55"/>
    <w:rsid w:val="00842D21"/>
    <w:rsid w:val="00842F95"/>
    <w:rsid w:val="00843072"/>
    <w:rsid w:val="008432D3"/>
    <w:rsid w:val="008436A2"/>
    <w:rsid w:val="008445F6"/>
    <w:rsid w:val="00844875"/>
    <w:rsid w:val="008448E9"/>
    <w:rsid w:val="00844A21"/>
    <w:rsid w:val="00844B28"/>
    <w:rsid w:val="00844B85"/>
    <w:rsid w:val="00845010"/>
    <w:rsid w:val="0084503F"/>
    <w:rsid w:val="0084589F"/>
    <w:rsid w:val="0084645D"/>
    <w:rsid w:val="0084654E"/>
    <w:rsid w:val="00846560"/>
    <w:rsid w:val="00846CDC"/>
    <w:rsid w:val="00846F12"/>
    <w:rsid w:val="00846F26"/>
    <w:rsid w:val="00847067"/>
    <w:rsid w:val="008472C8"/>
    <w:rsid w:val="00847833"/>
    <w:rsid w:val="00847A28"/>
    <w:rsid w:val="00850090"/>
    <w:rsid w:val="008500A9"/>
    <w:rsid w:val="0085044B"/>
    <w:rsid w:val="00850766"/>
    <w:rsid w:val="0085080E"/>
    <w:rsid w:val="00850A6C"/>
    <w:rsid w:val="00850DE6"/>
    <w:rsid w:val="00851226"/>
    <w:rsid w:val="00851373"/>
    <w:rsid w:val="0085205A"/>
    <w:rsid w:val="0085206A"/>
    <w:rsid w:val="0085232C"/>
    <w:rsid w:val="00852345"/>
    <w:rsid w:val="00852C4A"/>
    <w:rsid w:val="00852C8B"/>
    <w:rsid w:val="00853053"/>
    <w:rsid w:val="0085362D"/>
    <w:rsid w:val="008536DA"/>
    <w:rsid w:val="008538DB"/>
    <w:rsid w:val="00853987"/>
    <w:rsid w:val="00853AD9"/>
    <w:rsid w:val="00853B92"/>
    <w:rsid w:val="008543A1"/>
    <w:rsid w:val="0085469C"/>
    <w:rsid w:val="00854775"/>
    <w:rsid w:val="00854891"/>
    <w:rsid w:val="0085491C"/>
    <w:rsid w:val="00854A92"/>
    <w:rsid w:val="00854AFC"/>
    <w:rsid w:val="00854D46"/>
    <w:rsid w:val="00854E25"/>
    <w:rsid w:val="00855D27"/>
    <w:rsid w:val="00856126"/>
    <w:rsid w:val="00856840"/>
    <w:rsid w:val="008568E1"/>
    <w:rsid w:val="00856B69"/>
    <w:rsid w:val="008571F6"/>
    <w:rsid w:val="008577AF"/>
    <w:rsid w:val="0085789E"/>
    <w:rsid w:val="008579A6"/>
    <w:rsid w:val="00857B92"/>
    <w:rsid w:val="00857E97"/>
    <w:rsid w:val="0086000C"/>
    <w:rsid w:val="008601F2"/>
    <w:rsid w:val="008602BB"/>
    <w:rsid w:val="00860605"/>
    <w:rsid w:val="00860DEC"/>
    <w:rsid w:val="00860EA0"/>
    <w:rsid w:val="00860EE7"/>
    <w:rsid w:val="00860F38"/>
    <w:rsid w:val="00860FAB"/>
    <w:rsid w:val="00861101"/>
    <w:rsid w:val="00861311"/>
    <w:rsid w:val="00861474"/>
    <w:rsid w:val="00861510"/>
    <w:rsid w:val="00861AF5"/>
    <w:rsid w:val="0086233C"/>
    <w:rsid w:val="008631EF"/>
    <w:rsid w:val="008637EB"/>
    <w:rsid w:val="00863896"/>
    <w:rsid w:val="008638D3"/>
    <w:rsid w:val="008638F0"/>
    <w:rsid w:val="00863AA4"/>
    <w:rsid w:val="00863B8B"/>
    <w:rsid w:val="008641E8"/>
    <w:rsid w:val="0086429F"/>
    <w:rsid w:val="00864302"/>
    <w:rsid w:val="00864309"/>
    <w:rsid w:val="0086440E"/>
    <w:rsid w:val="0086451D"/>
    <w:rsid w:val="0086483B"/>
    <w:rsid w:val="00864D11"/>
    <w:rsid w:val="00864D36"/>
    <w:rsid w:val="00864DAF"/>
    <w:rsid w:val="00864E4E"/>
    <w:rsid w:val="00865097"/>
    <w:rsid w:val="008652B7"/>
    <w:rsid w:val="00865535"/>
    <w:rsid w:val="00865904"/>
    <w:rsid w:val="008659CD"/>
    <w:rsid w:val="008659F3"/>
    <w:rsid w:val="00865EE9"/>
    <w:rsid w:val="00866189"/>
    <w:rsid w:val="0086636C"/>
    <w:rsid w:val="008663D7"/>
    <w:rsid w:val="00866511"/>
    <w:rsid w:val="008666A0"/>
    <w:rsid w:val="00866B22"/>
    <w:rsid w:val="00866C7C"/>
    <w:rsid w:val="00867115"/>
    <w:rsid w:val="008671AA"/>
    <w:rsid w:val="00867573"/>
    <w:rsid w:val="008676BE"/>
    <w:rsid w:val="00867831"/>
    <w:rsid w:val="00867877"/>
    <w:rsid w:val="008678D0"/>
    <w:rsid w:val="00867908"/>
    <w:rsid w:val="00867C64"/>
    <w:rsid w:val="008704DF"/>
    <w:rsid w:val="00870765"/>
    <w:rsid w:val="00870F09"/>
    <w:rsid w:val="00870F1D"/>
    <w:rsid w:val="00870F44"/>
    <w:rsid w:val="008715CB"/>
    <w:rsid w:val="0087201E"/>
    <w:rsid w:val="008721A0"/>
    <w:rsid w:val="008727CD"/>
    <w:rsid w:val="008727D8"/>
    <w:rsid w:val="00872ABD"/>
    <w:rsid w:val="00872B1F"/>
    <w:rsid w:val="00872E84"/>
    <w:rsid w:val="00872F32"/>
    <w:rsid w:val="00873087"/>
    <w:rsid w:val="008730AA"/>
    <w:rsid w:val="008732E8"/>
    <w:rsid w:val="008732FF"/>
    <w:rsid w:val="00873328"/>
    <w:rsid w:val="0087348D"/>
    <w:rsid w:val="00873581"/>
    <w:rsid w:val="008739E7"/>
    <w:rsid w:val="00873EB9"/>
    <w:rsid w:val="008742AF"/>
    <w:rsid w:val="00874B42"/>
    <w:rsid w:val="00874D8C"/>
    <w:rsid w:val="008759AC"/>
    <w:rsid w:val="00875A2E"/>
    <w:rsid w:val="00875CD3"/>
    <w:rsid w:val="00875EC3"/>
    <w:rsid w:val="0087624D"/>
    <w:rsid w:val="008762A2"/>
    <w:rsid w:val="00876938"/>
    <w:rsid w:val="00876BC7"/>
    <w:rsid w:val="00876BCC"/>
    <w:rsid w:val="00876EAC"/>
    <w:rsid w:val="00876F60"/>
    <w:rsid w:val="008774E3"/>
    <w:rsid w:val="00877975"/>
    <w:rsid w:val="00877B05"/>
    <w:rsid w:val="0088033F"/>
    <w:rsid w:val="008804F8"/>
    <w:rsid w:val="00880672"/>
    <w:rsid w:val="00880758"/>
    <w:rsid w:val="008811B0"/>
    <w:rsid w:val="00881294"/>
    <w:rsid w:val="00881428"/>
    <w:rsid w:val="008814CC"/>
    <w:rsid w:val="008815EC"/>
    <w:rsid w:val="008819D9"/>
    <w:rsid w:val="00881C82"/>
    <w:rsid w:val="00881E27"/>
    <w:rsid w:val="00881F0A"/>
    <w:rsid w:val="00881F3A"/>
    <w:rsid w:val="0088244B"/>
    <w:rsid w:val="00882A32"/>
    <w:rsid w:val="00883406"/>
    <w:rsid w:val="00883817"/>
    <w:rsid w:val="00883E69"/>
    <w:rsid w:val="00883F73"/>
    <w:rsid w:val="0088426E"/>
    <w:rsid w:val="00884348"/>
    <w:rsid w:val="00884A1B"/>
    <w:rsid w:val="00884B2F"/>
    <w:rsid w:val="00884D2F"/>
    <w:rsid w:val="00884DA4"/>
    <w:rsid w:val="0088500C"/>
    <w:rsid w:val="00885159"/>
    <w:rsid w:val="008851AB"/>
    <w:rsid w:val="00885267"/>
    <w:rsid w:val="008854C4"/>
    <w:rsid w:val="0088580A"/>
    <w:rsid w:val="008858A3"/>
    <w:rsid w:val="00885968"/>
    <w:rsid w:val="00885BBF"/>
    <w:rsid w:val="008861D3"/>
    <w:rsid w:val="00886B6E"/>
    <w:rsid w:val="00886BDE"/>
    <w:rsid w:val="00886E96"/>
    <w:rsid w:val="00886F3B"/>
    <w:rsid w:val="00887936"/>
    <w:rsid w:val="00887CC1"/>
    <w:rsid w:val="00887D0A"/>
    <w:rsid w:val="0089049E"/>
    <w:rsid w:val="00890838"/>
    <w:rsid w:val="0089091A"/>
    <w:rsid w:val="008909E6"/>
    <w:rsid w:val="0089127A"/>
    <w:rsid w:val="00891463"/>
    <w:rsid w:val="00891CB9"/>
    <w:rsid w:val="00891CBC"/>
    <w:rsid w:val="00891E83"/>
    <w:rsid w:val="00891FB0"/>
    <w:rsid w:val="0089215E"/>
    <w:rsid w:val="008924C4"/>
    <w:rsid w:val="0089267F"/>
    <w:rsid w:val="0089285A"/>
    <w:rsid w:val="00892864"/>
    <w:rsid w:val="008928F4"/>
    <w:rsid w:val="00892A95"/>
    <w:rsid w:val="00892AF9"/>
    <w:rsid w:val="00892F57"/>
    <w:rsid w:val="00893106"/>
    <w:rsid w:val="008933FC"/>
    <w:rsid w:val="008934CA"/>
    <w:rsid w:val="00893540"/>
    <w:rsid w:val="00893A4A"/>
    <w:rsid w:val="00893C20"/>
    <w:rsid w:val="00893E62"/>
    <w:rsid w:val="008946DD"/>
    <w:rsid w:val="008948B8"/>
    <w:rsid w:val="00895015"/>
    <w:rsid w:val="0089543E"/>
    <w:rsid w:val="0089550A"/>
    <w:rsid w:val="00895DD3"/>
    <w:rsid w:val="00895DF4"/>
    <w:rsid w:val="00896414"/>
    <w:rsid w:val="008966EC"/>
    <w:rsid w:val="00896E38"/>
    <w:rsid w:val="008978A8"/>
    <w:rsid w:val="00897A8F"/>
    <w:rsid w:val="00897E3F"/>
    <w:rsid w:val="00897E51"/>
    <w:rsid w:val="00897EE1"/>
    <w:rsid w:val="008A01EF"/>
    <w:rsid w:val="008A02A2"/>
    <w:rsid w:val="008A0394"/>
    <w:rsid w:val="008A0736"/>
    <w:rsid w:val="008A0888"/>
    <w:rsid w:val="008A0964"/>
    <w:rsid w:val="008A0AED"/>
    <w:rsid w:val="008A0C32"/>
    <w:rsid w:val="008A0D6A"/>
    <w:rsid w:val="008A0EF7"/>
    <w:rsid w:val="008A1066"/>
    <w:rsid w:val="008A125A"/>
    <w:rsid w:val="008A125C"/>
    <w:rsid w:val="008A12C6"/>
    <w:rsid w:val="008A134A"/>
    <w:rsid w:val="008A1597"/>
    <w:rsid w:val="008A15CD"/>
    <w:rsid w:val="008A15D1"/>
    <w:rsid w:val="008A17EE"/>
    <w:rsid w:val="008A19D3"/>
    <w:rsid w:val="008A1C06"/>
    <w:rsid w:val="008A2952"/>
    <w:rsid w:val="008A2A3A"/>
    <w:rsid w:val="008A300B"/>
    <w:rsid w:val="008A3042"/>
    <w:rsid w:val="008A31E8"/>
    <w:rsid w:val="008A31F7"/>
    <w:rsid w:val="008A3450"/>
    <w:rsid w:val="008A38F2"/>
    <w:rsid w:val="008A3B88"/>
    <w:rsid w:val="008A4229"/>
    <w:rsid w:val="008A431B"/>
    <w:rsid w:val="008A43D8"/>
    <w:rsid w:val="008A44B6"/>
    <w:rsid w:val="008A4612"/>
    <w:rsid w:val="008A4667"/>
    <w:rsid w:val="008A4977"/>
    <w:rsid w:val="008A5077"/>
    <w:rsid w:val="008A53E6"/>
    <w:rsid w:val="008A5BEF"/>
    <w:rsid w:val="008A5C16"/>
    <w:rsid w:val="008A615E"/>
    <w:rsid w:val="008A6926"/>
    <w:rsid w:val="008A6A68"/>
    <w:rsid w:val="008A6A80"/>
    <w:rsid w:val="008A6A84"/>
    <w:rsid w:val="008A6C45"/>
    <w:rsid w:val="008A6D53"/>
    <w:rsid w:val="008A7031"/>
    <w:rsid w:val="008A759D"/>
    <w:rsid w:val="008A79F0"/>
    <w:rsid w:val="008A7C31"/>
    <w:rsid w:val="008B004F"/>
    <w:rsid w:val="008B035B"/>
    <w:rsid w:val="008B0618"/>
    <w:rsid w:val="008B0A6C"/>
    <w:rsid w:val="008B0B80"/>
    <w:rsid w:val="008B0C16"/>
    <w:rsid w:val="008B12AF"/>
    <w:rsid w:val="008B140D"/>
    <w:rsid w:val="008B14F8"/>
    <w:rsid w:val="008B15E1"/>
    <w:rsid w:val="008B1836"/>
    <w:rsid w:val="008B1A1D"/>
    <w:rsid w:val="008B1B28"/>
    <w:rsid w:val="008B1E54"/>
    <w:rsid w:val="008B1F69"/>
    <w:rsid w:val="008B1F76"/>
    <w:rsid w:val="008B1FC0"/>
    <w:rsid w:val="008B1FE2"/>
    <w:rsid w:val="008B2035"/>
    <w:rsid w:val="008B2488"/>
    <w:rsid w:val="008B30D8"/>
    <w:rsid w:val="008B3EB8"/>
    <w:rsid w:val="008B43D4"/>
    <w:rsid w:val="008B43F7"/>
    <w:rsid w:val="008B4600"/>
    <w:rsid w:val="008B4650"/>
    <w:rsid w:val="008B4D0A"/>
    <w:rsid w:val="008B4D8B"/>
    <w:rsid w:val="008B4FF4"/>
    <w:rsid w:val="008B5950"/>
    <w:rsid w:val="008B5BFA"/>
    <w:rsid w:val="008B61AB"/>
    <w:rsid w:val="008B6359"/>
    <w:rsid w:val="008B64BF"/>
    <w:rsid w:val="008B65D8"/>
    <w:rsid w:val="008B6759"/>
    <w:rsid w:val="008B6961"/>
    <w:rsid w:val="008B6C96"/>
    <w:rsid w:val="008B6F4B"/>
    <w:rsid w:val="008B7302"/>
    <w:rsid w:val="008B74E8"/>
    <w:rsid w:val="008B75A0"/>
    <w:rsid w:val="008B7EEF"/>
    <w:rsid w:val="008C01E9"/>
    <w:rsid w:val="008C0460"/>
    <w:rsid w:val="008C06D4"/>
    <w:rsid w:val="008C07EB"/>
    <w:rsid w:val="008C0821"/>
    <w:rsid w:val="008C08EF"/>
    <w:rsid w:val="008C0A56"/>
    <w:rsid w:val="008C0DDC"/>
    <w:rsid w:val="008C0E2F"/>
    <w:rsid w:val="008C1000"/>
    <w:rsid w:val="008C17E1"/>
    <w:rsid w:val="008C18B2"/>
    <w:rsid w:val="008C20C8"/>
    <w:rsid w:val="008C27BC"/>
    <w:rsid w:val="008C291C"/>
    <w:rsid w:val="008C2B05"/>
    <w:rsid w:val="008C2B8E"/>
    <w:rsid w:val="008C2C00"/>
    <w:rsid w:val="008C2D6D"/>
    <w:rsid w:val="008C2E6A"/>
    <w:rsid w:val="008C2F08"/>
    <w:rsid w:val="008C322D"/>
    <w:rsid w:val="008C34D5"/>
    <w:rsid w:val="008C39C5"/>
    <w:rsid w:val="008C3C77"/>
    <w:rsid w:val="008C4536"/>
    <w:rsid w:val="008C4692"/>
    <w:rsid w:val="008C4AAE"/>
    <w:rsid w:val="008C4B84"/>
    <w:rsid w:val="008C4FA6"/>
    <w:rsid w:val="008C4FB4"/>
    <w:rsid w:val="008C513F"/>
    <w:rsid w:val="008C51E3"/>
    <w:rsid w:val="008C5778"/>
    <w:rsid w:val="008C5947"/>
    <w:rsid w:val="008C5E9A"/>
    <w:rsid w:val="008C6168"/>
    <w:rsid w:val="008C650B"/>
    <w:rsid w:val="008C66C7"/>
    <w:rsid w:val="008C7AD4"/>
    <w:rsid w:val="008C7B4F"/>
    <w:rsid w:val="008C7EC0"/>
    <w:rsid w:val="008D0359"/>
    <w:rsid w:val="008D0497"/>
    <w:rsid w:val="008D0562"/>
    <w:rsid w:val="008D07B8"/>
    <w:rsid w:val="008D083A"/>
    <w:rsid w:val="008D0A50"/>
    <w:rsid w:val="008D0C26"/>
    <w:rsid w:val="008D1098"/>
    <w:rsid w:val="008D165F"/>
    <w:rsid w:val="008D177A"/>
    <w:rsid w:val="008D192E"/>
    <w:rsid w:val="008D19A7"/>
    <w:rsid w:val="008D1C99"/>
    <w:rsid w:val="008D2349"/>
    <w:rsid w:val="008D26CC"/>
    <w:rsid w:val="008D30FD"/>
    <w:rsid w:val="008D3196"/>
    <w:rsid w:val="008D3324"/>
    <w:rsid w:val="008D3406"/>
    <w:rsid w:val="008D3726"/>
    <w:rsid w:val="008D3D69"/>
    <w:rsid w:val="008D3F2F"/>
    <w:rsid w:val="008D4368"/>
    <w:rsid w:val="008D43BF"/>
    <w:rsid w:val="008D4894"/>
    <w:rsid w:val="008D4A26"/>
    <w:rsid w:val="008D4D17"/>
    <w:rsid w:val="008D4DB0"/>
    <w:rsid w:val="008D4EF0"/>
    <w:rsid w:val="008D53C7"/>
    <w:rsid w:val="008D53EE"/>
    <w:rsid w:val="008D5511"/>
    <w:rsid w:val="008D5930"/>
    <w:rsid w:val="008D5F36"/>
    <w:rsid w:val="008D6084"/>
    <w:rsid w:val="008D61E9"/>
    <w:rsid w:val="008D6611"/>
    <w:rsid w:val="008D6740"/>
    <w:rsid w:val="008D67EE"/>
    <w:rsid w:val="008D6C26"/>
    <w:rsid w:val="008D6D9B"/>
    <w:rsid w:val="008D6E00"/>
    <w:rsid w:val="008D72E6"/>
    <w:rsid w:val="008D72F7"/>
    <w:rsid w:val="008D754E"/>
    <w:rsid w:val="008D7C5A"/>
    <w:rsid w:val="008D7E6D"/>
    <w:rsid w:val="008D7F16"/>
    <w:rsid w:val="008E00D0"/>
    <w:rsid w:val="008E023F"/>
    <w:rsid w:val="008E051A"/>
    <w:rsid w:val="008E155C"/>
    <w:rsid w:val="008E15BD"/>
    <w:rsid w:val="008E1A1F"/>
    <w:rsid w:val="008E1A29"/>
    <w:rsid w:val="008E1A64"/>
    <w:rsid w:val="008E1BBC"/>
    <w:rsid w:val="008E1E73"/>
    <w:rsid w:val="008E1ED6"/>
    <w:rsid w:val="008E1FE4"/>
    <w:rsid w:val="008E2577"/>
    <w:rsid w:val="008E2620"/>
    <w:rsid w:val="008E2797"/>
    <w:rsid w:val="008E2910"/>
    <w:rsid w:val="008E2C0F"/>
    <w:rsid w:val="008E2CCE"/>
    <w:rsid w:val="008E3277"/>
    <w:rsid w:val="008E3389"/>
    <w:rsid w:val="008E3558"/>
    <w:rsid w:val="008E35BF"/>
    <w:rsid w:val="008E36F0"/>
    <w:rsid w:val="008E3730"/>
    <w:rsid w:val="008E3756"/>
    <w:rsid w:val="008E3B9B"/>
    <w:rsid w:val="008E46FA"/>
    <w:rsid w:val="008E4A68"/>
    <w:rsid w:val="008E4CA2"/>
    <w:rsid w:val="008E55E1"/>
    <w:rsid w:val="008E5999"/>
    <w:rsid w:val="008E6A3D"/>
    <w:rsid w:val="008E6B33"/>
    <w:rsid w:val="008E6D8A"/>
    <w:rsid w:val="008E77A1"/>
    <w:rsid w:val="008E78E9"/>
    <w:rsid w:val="008E7C9D"/>
    <w:rsid w:val="008E7CED"/>
    <w:rsid w:val="008F0554"/>
    <w:rsid w:val="008F06A2"/>
    <w:rsid w:val="008F0A90"/>
    <w:rsid w:val="008F0B33"/>
    <w:rsid w:val="008F0CD7"/>
    <w:rsid w:val="008F0D5D"/>
    <w:rsid w:val="008F0F56"/>
    <w:rsid w:val="008F10CE"/>
    <w:rsid w:val="008F15EA"/>
    <w:rsid w:val="008F16D5"/>
    <w:rsid w:val="008F1F6E"/>
    <w:rsid w:val="008F257C"/>
    <w:rsid w:val="008F27C7"/>
    <w:rsid w:val="008F286B"/>
    <w:rsid w:val="008F302C"/>
    <w:rsid w:val="008F3AD8"/>
    <w:rsid w:val="008F3DCC"/>
    <w:rsid w:val="008F3F94"/>
    <w:rsid w:val="008F4787"/>
    <w:rsid w:val="008F4C6F"/>
    <w:rsid w:val="008F4D3D"/>
    <w:rsid w:val="008F4E79"/>
    <w:rsid w:val="008F4E88"/>
    <w:rsid w:val="008F4FAB"/>
    <w:rsid w:val="008F50A6"/>
    <w:rsid w:val="008F51FC"/>
    <w:rsid w:val="008F5280"/>
    <w:rsid w:val="008F5559"/>
    <w:rsid w:val="008F5A1D"/>
    <w:rsid w:val="008F5CA9"/>
    <w:rsid w:val="008F5E08"/>
    <w:rsid w:val="008F64A9"/>
    <w:rsid w:val="008F677C"/>
    <w:rsid w:val="008F68C6"/>
    <w:rsid w:val="008F6979"/>
    <w:rsid w:val="008F6A19"/>
    <w:rsid w:val="008F6BED"/>
    <w:rsid w:val="008F6E57"/>
    <w:rsid w:val="008F71DC"/>
    <w:rsid w:val="008F7250"/>
    <w:rsid w:val="008F7297"/>
    <w:rsid w:val="008F759F"/>
    <w:rsid w:val="008F7FF9"/>
    <w:rsid w:val="009001F7"/>
    <w:rsid w:val="0090044F"/>
    <w:rsid w:val="00900D1F"/>
    <w:rsid w:val="00901348"/>
    <w:rsid w:val="0090177D"/>
    <w:rsid w:val="00901A42"/>
    <w:rsid w:val="00901CD1"/>
    <w:rsid w:val="00901D90"/>
    <w:rsid w:val="009026C9"/>
    <w:rsid w:val="0090279E"/>
    <w:rsid w:val="00902B22"/>
    <w:rsid w:val="00902DB3"/>
    <w:rsid w:val="009031E8"/>
    <w:rsid w:val="0090338C"/>
    <w:rsid w:val="00903B1A"/>
    <w:rsid w:val="00903BA2"/>
    <w:rsid w:val="009040AA"/>
    <w:rsid w:val="00904B30"/>
    <w:rsid w:val="00904BB5"/>
    <w:rsid w:val="00904F14"/>
    <w:rsid w:val="00905031"/>
    <w:rsid w:val="009052C0"/>
    <w:rsid w:val="0090567B"/>
    <w:rsid w:val="00905730"/>
    <w:rsid w:val="00905BEE"/>
    <w:rsid w:val="0090692F"/>
    <w:rsid w:val="00906B2F"/>
    <w:rsid w:val="00906BF6"/>
    <w:rsid w:val="00906C3D"/>
    <w:rsid w:val="00907443"/>
    <w:rsid w:val="00907749"/>
    <w:rsid w:val="00907A52"/>
    <w:rsid w:val="0091002B"/>
    <w:rsid w:val="00910306"/>
    <w:rsid w:val="00910716"/>
    <w:rsid w:val="00910751"/>
    <w:rsid w:val="00910990"/>
    <w:rsid w:val="00910CC9"/>
    <w:rsid w:val="009116AD"/>
    <w:rsid w:val="009116DB"/>
    <w:rsid w:val="009118A9"/>
    <w:rsid w:val="009118BF"/>
    <w:rsid w:val="0091198C"/>
    <w:rsid w:val="00911A16"/>
    <w:rsid w:val="00911B2D"/>
    <w:rsid w:val="00911D99"/>
    <w:rsid w:val="00912028"/>
    <w:rsid w:val="00912881"/>
    <w:rsid w:val="00912AD2"/>
    <w:rsid w:val="00912B89"/>
    <w:rsid w:val="00912D89"/>
    <w:rsid w:val="00912F35"/>
    <w:rsid w:val="009131EE"/>
    <w:rsid w:val="009133EF"/>
    <w:rsid w:val="00913AC1"/>
    <w:rsid w:val="00913AD8"/>
    <w:rsid w:val="009148F7"/>
    <w:rsid w:val="009152CB"/>
    <w:rsid w:val="0091580F"/>
    <w:rsid w:val="009158DF"/>
    <w:rsid w:val="00916382"/>
    <w:rsid w:val="009167F8"/>
    <w:rsid w:val="00916905"/>
    <w:rsid w:val="00916BCF"/>
    <w:rsid w:val="00916D62"/>
    <w:rsid w:val="0091707E"/>
    <w:rsid w:val="009170D3"/>
    <w:rsid w:val="00917241"/>
    <w:rsid w:val="0091727B"/>
    <w:rsid w:val="0091745D"/>
    <w:rsid w:val="009179A9"/>
    <w:rsid w:val="00917B5E"/>
    <w:rsid w:val="00917D08"/>
    <w:rsid w:val="00920113"/>
    <w:rsid w:val="009202FF"/>
    <w:rsid w:val="00920F57"/>
    <w:rsid w:val="00921411"/>
    <w:rsid w:val="00921449"/>
    <w:rsid w:val="0092149A"/>
    <w:rsid w:val="00921614"/>
    <w:rsid w:val="00921897"/>
    <w:rsid w:val="00921B1C"/>
    <w:rsid w:val="00921E43"/>
    <w:rsid w:val="00921F13"/>
    <w:rsid w:val="00922379"/>
    <w:rsid w:val="00922550"/>
    <w:rsid w:val="00922660"/>
    <w:rsid w:val="00922B08"/>
    <w:rsid w:val="00922C1B"/>
    <w:rsid w:val="00923325"/>
    <w:rsid w:val="00923921"/>
    <w:rsid w:val="00923981"/>
    <w:rsid w:val="00923C91"/>
    <w:rsid w:val="009241E5"/>
    <w:rsid w:val="0092464F"/>
    <w:rsid w:val="009247D8"/>
    <w:rsid w:val="00924BB6"/>
    <w:rsid w:val="00924D79"/>
    <w:rsid w:val="00924DFE"/>
    <w:rsid w:val="0092507D"/>
    <w:rsid w:val="0092556C"/>
    <w:rsid w:val="009255EB"/>
    <w:rsid w:val="00925652"/>
    <w:rsid w:val="00925921"/>
    <w:rsid w:val="00925EA0"/>
    <w:rsid w:val="009260F5"/>
    <w:rsid w:val="00926140"/>
    <w:rsid w:val="00926150"/>
    <w:rsid w:val="00926221"/>
    <w:rsid w:val="00926B1B"/>
    <w:rsid w:val="00926CB6"/>
    <w:rsid w:val="00926EC1"/>
    <w:rsid w:val="009272E3"/>
    <w:rsid w:val="009275F4"/>
    <w:rsid w:val="00927A7F"/>
    <w:rsid w:val="00927C36"/>
    <w:rsid w:val="00930297"/>
    <w:rsid w:val="00930413"/>
    <w:rsid w:val="009304ED"/>
    <w:rsid w:val="0093064D"/>
    <w:rsid w:val="009307B8"/>
    <w:rsid w:val="00930A79"/>
    <w:rsid w:val="00930C1B"/>
    <w:rsid w:val="00930CD3"/>
    <w:rsid w:val="0093183F"/>
    <w:rsid w:val="00931850"/>
    <w:rsid w:val="0093213E"/>
    <w:rsid w:val="0093220A"/>
    <w:rsid w:val="00932326"/>
    <w:rsid w:val="0093234A"/>
    <w:rsid w:val="009329EE"/>
    <w:rsid w:val="00932B0C"/>
    <w:rsid w:val="00932C41"/>
    <w:rsid w:val="00932DED"/>
    <w:rsid w:val="009331EA"/>
    <w:rsid w:val="0093342A"/>
    <w:rsid w:val="009336CF"/>
    <w:rsid w:val="00933732"/>
    <w:rsid w:val="009337C6"/>
    <w:rsid w:val="0093388E"/>
    <w:rsid w:val="00933B13"/>
    <w:rsid w:val="00933BEE"/>
    <w:rsid w:val="00933E97"/>
    <w:rsid w:val="00933FB4"/>
    <w:rsid w:val="00934640"/>
    <w:rsid w:val="009347B4"/>
    <w:rsid w:val="00934E7D"/>
    <w:rsid w:val="00934EB8"/>
    <w:rsid w:val="00935830"/>
    <w:rsid w:val="00935A91"/>
    <w:rsid w:val="009363B5"/>
    <w:rsid w:val="00936580"/>
    <w:rsid w:val="00936592"/>
    <w:rsid w:val="0093679A"/>
    <w:rsid w:val="009368A6"/>
    <w:rsid w:val="00936A6C"/>
    <w:rsid w:val="00936BF1"/>
    <w:rsid w:val="00936C1E"/>
    <w:rsid w:val="00936C21"/>
    <w:rsid w:val="009372FC"/>
    <w:rsid w:val="0093741E"/>
    <w:rsid w:val="009376D1"/>
    <w:rsid w:val="0094004F"/>
    <w:rsid w:val="009401D3"/>
    <w:rsid w:val="0094032D"/>
    <w:rsid w:val="009404AB"/>
    <w:rsid w:val="00940702"/>
    <w:rsid w:val="009407C5"/>
    <w:rsid w:val="00940A91"/>
    <w:rsid w:val="00940AF7"/>
    <w:rsid w:val="0094155E"/>
    <w:rsid w:val="00941868"/>
    <w:rsid w:val="00941B9F"/>
    <w:rsid w:val="00942003"/>
    <w:rsid w:val="0094228A"/>
    <w:rsid w:val="0094266F"/>
    <w:rsid w:val="009426AC"/>
    <w:rsid w:val="0094287B"/>
    <w:rsid w:val="00942F07"/>
    <w:rsid w:val="00943105"/>
    <w:rsid w:val="00944072"/>
    <w:rsid w:val="00944525"/>
    <w:rsid w:val="009445E0"/>
    <w:rsid w:val="00944F33"/>
    <w:rsid w:val="00944FA0"/>
    <w:rsid w:val="0094513E"/>
    <w:rsid w:val="0094554E"/>
    <w:rsid w:val="00945E56"/>
    <w:rsid w:val="009462FC"/>
    <w:rsid w:val="009468D4"/>
    <w:rsid w:val="0094690E"/>
    <w:rsid w:val="00946C22"/>
    <w:rsid w:val="0094707D"/>
    <w:rsid w:val="009472D7"/>
    <w:rsid w:val="00947B3D"/>
    <w:rsid w:val="0095055C"/>
    <w:rsid w:val="009506F2"/>
    <w:rsid w:val="00950766"/>
    <w:rsid w:val="009508B4"/>
    <w:rsid w:val="00950923"/>
    <w:rsid w:val="009510E7"/>
    <w:rsid w:val="0095128C"/>
    <w:rsid w:val="0095142B"/>
    <w:rsid w:val="00951434"/>
    <w:rsid w:val="00951494"/>
    <w:rsid w:val="00951565"/>
    <w:rsid w:val="00951782"/>
    <w:rsid w:val="009517F4"/>
    <w:rsid w:val="00951CE6"/>
    <w:rsid w:val="00951D98"/>
    <w:rsid w:val="009522DF"/>
    <w:rsid w:val="009523EA"/>
    <w:rsid w:val="0095266F"/>
    <w:rsid w:val="00952700"/>
    <w:rsid w:val="00953625"/>
    <w:rsid w:val="009536CB"/>
    <w:rsid w:val="00953E72"/>
    <w:rsid w:val="00953F59"/>
    <w:rsid w:val="0095437E"/>
    <w:rsid w:val="0095443A"/>
    <w:rsid w:val="00954751"/>
    <w:rsid w:val="00954AD6"/>
    <w:rsid w:val="00954CD6"/>
    <w:rsid w:val="00954D1C"/>
    <w:rsid w:val="00954E07"/>
    <w:rsid w:val="00954E80"/>
    <w:rsid w:val="00954ED4"/>
    <w:rsid w:val="009557CE"/>
    <w:rsid w:val="0095591B"/>
    <w:rsid w:val="00955938"/>
    <w:rsid w:val="00955B2B"/>
    <w:rsid w:val="00955DFD"/>
    <w:rsid w:val="009561BF"/>
    <w:rsid w:val="0095621A"/>
    <w:rsid w:val="0095655D"/>
    <w:rsid w:val="00956D8F"/>
    <w:rsid w:val="009570F3"/>
    <w:rsid w:val="00957483"/>
    <w:rsid w:val="0095767B"/>
    <w:rsid w:val="00957C63"/>
    <w:rsid w:val="00957C98"/>
    <w:rsid w:val="00957D10"/>
    <w:rsid w:val="00957E7F"/>
    <w:rsid w:val="0096015E"/>
    <w:rsid w:val="009602AB"/>
    <w:rsid w:val="00960449"/>
    <w:rsid w:val="009607FD"/>
    <w:rsid w:val="00960900"/>
    <w:rsid w:val="00960947"/>
    <w:rsid w:val="00960E04"/>
    <w:rsid w:val="00961169"/>
    <w:rsid w:val="00961250"/>
    <w:rsid w:val="009616C2"/>
    <w:rsid w:val="00961754"/>
    <w:rsid w:val="00961A1A"/>
    <w:rsid w:val="00961A4C"/>
    <w:rsid w:val="00961C2B"/>
    <w:rsid w:val="00961C66"/>
    <w:rsid w:val="00961F8C"/>
    <w:rsid w:val="009620B0"/>
    <w:rsid w:val="009621A5"/>
    <w:rsid w:val="00962288"/>
    <w:rsid w:val="009623CA"/>
    <w:rsid w:val="00962660"/>
    <w:rsid w:val="0096287B"/>
    <w:rsid w:val="009628F7"/>
    <w:rsid w:val="00962ABE"/>
    <w:rsid w:val="009637FD"/>
    <w:rsid w:val="00963D8C"/>
    <w:rsid w:val="00963DD1"/>
    <w:rsid w:val="00963FEE"/>
    <w:rsid w:val="0096411E"/>
    <w:rsid w:val="0096416C"/>
    <w:rsid w:val="009641F7"/>
    <w:rsid w:val="0096535C"/>
    <w:rsid w:val="00965706"/>
    <w:rsid w:val="009658AB"/>
    <w:rsid w:val="00965BD5"/>
    <w:rsid w:val="00965C39"/>
    <w:rsid w:val="00965CE0"/>
    <w:rsid w:val="00965E31"/>
    <w:rsid w:val="009661BD"/>
    <w:rsid w:val="00966456"/>
    <w:rsid w:val="009666E0"/>
    <w:rsid w:val="00966A50"/>
    <w:rsid w:val="00966CA6"/>
    <w:rsid w:val="00966ED7"/>
    <w:rsid w:val="00967763"/>
    <w:rsid w:val="00967ADB"/>
    <w:rsid w:val="00967CBE"/>
    <w:rsid w:val="00967CC9"/>
    <w:rsid w:val="00967D23"/>
    <w:rsid w:val="0097010A"/>
    <w:rsid w:val="009706D4"/>
    <w:rsid w:val="00970B6A"/>
    <w:rsid w:val="00970CC4"/>
    <w:rsid w:val="00970D7B"/>
    <w:rsid w:val="0097275D"/>
    <w:rsid w:val="00972956"/>
    <w:rsid w:val="00972B1E"/>
    <w:rsid w:val="00972B93"/>
    <w:rsid w:val="00972C5B"/>
    <w:rsid w:val="00972D4A"/>
    <w:rsid w:val="00972F49"/>
    <w:rsid w:val="00973037"/>
    <w:rsid w:val="00973700"/>
    <w:rsid w:val="0097386D"/>
    <w:rsid w:val="00973960"/>
    <w:rsid w:val="00973A87"/>
    <w:rsid w:val="00973C50"/>
    <w:rsid w:val="00974438"/>
    <w:rsid w:val="0097488A"/>
    <w:rsid w:val="00975277"/>
    <w:rsid w:val="0097539B"/>
    <w:rsid w:val="00975B09"/>
    <w:rsid w:val="00975C91"/>
    <w:rsid w:val="00975D72"/>
    <w:rsid w:val="00976B89"/>
    <w:rsid w:val="00976F49"/>
    <w:rsid w:val="00977318"/>
    <w:rsid w:val="0097757C"/>
    <w:rsid w:val="00977CFA"/>
    <w:rsid w:val="00977FB6"/>
    <w:rsid w:val="0098053B"/>
    <w:rsid w:val="009807C6"/>
    <w:rsid w:val="00980ACA"/>
    <w:rsid w:val="00980DEF"/>
    <w:rsid w:val="00980F14"/>
    <w:rsid w:val="0098125C"/>
    <w:rsid w:val="0098146B"/>
    <w:rsid w:val="00981877"/>
    <w:rsid w:val="009822D3"/>
    <w:rsid w:val="00982725"/>
    <w:rsid w:val="009828BD"/>
    <w:rsid w:val="0098291D"/>
    <w:rsid w:val="009829FD"/>
    <w:rsid w:val="00982A6F"/>
    <w:rsid w:val="00982F90"/>
    <w:rsid w:val="00983083"/>
    <w:rsid w:val="009837DE"/>
    <w:rsid w:val="00983939"/>
    <w:rsid w:val="00983984"/>
    <w:rsid w:val="00983BA8"/>
    <w:rsid w:val="00983C3B"/>
    <w:rsid w:val="00984DC5"/>
    <w:rsid w:val="00984DFF"/>
    <w:rsid w:val="00985258"/>
    <w:rsid w:val="009853B1"/>
    <w:rsid w:val="0098555E"/>
    <w:rsid w:val="00985627"/>
    <w:rsid w:val="009856E1"/>
    <w:rsid w:val="009857FB"/>
    <w:rsid w:val="00986423"/>
    <w:rsid w:val="00986472"/>
    <w:rsid w:val="009866B2"/>
    <w:rsid w:val="00986D0E"/>
    <w:rsid w:val="00986E15"/>
    <w:rsid w:val="009871C5"/>
    <w:rsid w:val="00987366"/>
    <w:rsid w:val="0098742C"/>
    <w:rsid w:val="0098765F"/>
    <w:rsid w:val="00987688"/>
    <w:rsid w:val="00987A47"/>
    <w:rsid w:val="00987DFA"/>
    <w:rsid w:val="009900A6"/>
    <w:rsid w:val="009900E6"/>
    <w:rsid w:val="00990635"/>
    <w:rsid w:val="00990B6D"/>
    <w:rsid w:val="00990DDE"/>
    <w:rsid w:val="00991123"/>
    <w:rsid w:val="0099117B"/>
    <w:rsid w:val="00991550"/>
    <w:rsid w:val="009917F3"/>
    <w:rsid w:val="0099181B"/>
    <w:rsid w:val="00991942"/>
    <w:rsid w:val="00991CB2"/>
    <w:rsid w:val="00991D0C"/>
    <w:rsid w:val="00992842"/>
    <w:rsid w:val="0099313C"/>
    <w:rsid w:val="00993756"/>
    <w:rsid w:val="009937F1"/>
    <w:rsid w:val="00993ACA"/>
    <w:rsid w:val="00993DAE"/>
    <w:rsid w:val="00993E27"/>
    <w:rsid w:val="00993EFA"/>
    <w:rsid w:val="009942BA"/>
    <w:rsid w:val="0099462D"/>
    <w:rsid w:val="00994BD6"/>
    <w:rsid w:val="00994EAF"/>
    <w:rsid w:val="00995139"/>
    <w:rsid w:val="00995376"/>
    <w:rsid w:val="009953FE"/>
    <w:rsid w:val="009959E3"/>
    <w:rsid w:val="0099603B"/>
    <w:rsid w:val="0099633F"/>
    <w:rsid w:val="00996446"/>
    <w:rsid w:val="00996D17"/>
    <w:rsid w:val="00996DB3"/>
    <w:rsid w:val="00996FB0"/>
    <w:rsid w:val="00997040"/>
    <w:rsid w:val="0099721E"/>
    <w:rsid w:val="00997271"/>
    <w:rsid w:val="00997461"/>
    <w:rsid w:val="009974E7"/>
    <w:rsid w:val="00997973"/>
    <w:rsid w:val="00997A4A"/>
    <w:rsid w:val="009A0324"/>
    <w:rsid w:val="009A0B18"/>
    <w:rsid w:val="009A0B30"/>
    <w:rsid w:val="009A0B59"/>
    <w:rsid w:val="009A0B77"/>
    <w:rsid w:val="009A0F20"/>
    <w:rsid w:val="009A0FBA"/>
    <w:rsid w:val="009A1781"/>
    <w:rsid w:val="009A180B"/>
    <w:rsid w:val="009A1DFB"/>
    <w:rsid w:val="009A1E37"/>
    <w:rsid w:val="009A2131"/>
    <w:rsid w:val="009A2189"/>
    <w:rsid w:val="009A228A"/>
    <w:rsid w:val="009A253C"/>
    <w:rsid w:val="009A2617"/>
    <w:rsid w:val="009A2625"/>
    <w:rsid w:val="009A2627"/>
    <w:rsid w:val="009A28F9"/>
    <w:rsid w:val="009A2E7A"/>
    <w:rsid w:val="009A2F7F"/>
    <w:rsid w:val="009A347B"/>
    <w:rsid w:val="009A39A2"/>
    <w:rsid w:val="009A39B3"/>
    <w:rsid w:val="009A3A46"/>
    <w:rsid w:val="009A3E99"/>
    <w:rsid w:val="009A48A6"/>
    <w:rsid w:val="009A49F5"/>
    <w:rsid w:val="009A4DE5"/>
    <w:rsid w:val="009A5178"/>
    <w:rsid w:val="009A5451"/>
    <w:rsid w:val="009A5592"/>
    <w:rsid w:val="009A5940"/>
    <w:rsid w:val="009A5D79"/>
    <w:rsid w:val="009A608A"/>
    <w:rsid w:val="009A62E0"/>
    <w:rsid w:val="009A6307"/>
    <w:rsid w:val="009A6354"/>
    <w:rsid w:val="009A64BF"/>
    <w:rsid w:val="009A683F"/>
    <w:rsid w:val="009A69D0"/>
    <w:rsid w:val="009A6BD5"/>
    <w:rsid w:val="009A6DE2"/>
    <w:rsid w:val="009A6E4C"/>
    <w:rsid w:val="009A720F"/>
    <w:rsid w:val="009A74C3"/>
    <w:rsid w:val="009A7974"/>
    <w:rsid w:val="009A7C99"/>
    <w:rsid w:val="009A7D1C"/>
    <w:rsid w:val="009A7E1D"/>
    <w:rsid w:val="009B0580"/>
    <w:rsid w:val="009B0701"/>
    <w:rsid w:val="009B0714"/>
    <w:rsid w:val="009B0ED2"/>
    <w:rsid w:val="009B0F6A"/>
    <w:rsid w:val="009B11B5"/>
    <w:rsid w:val="009B129D"/>
    <w:rsid w:val="009B1335"/>
    <w:rsid w:val="009B14D7"/>
    <w:rsid w:val="009B15D5"/>
    <w:rsid w:val="009B1665"/>
    <w:rsid w:val="009B18A0"/>
    <w:rsid w:val="009B241F"/>
    <w:rsid w:val="009B248F"/>
    <w:rsid w:val="009B27B5"/>
    <w:rsid w:val="009B29CC"/>
    <w:rsid w:val="009B31D6"/>
    <w:rsid w:val="009B385E"/>
    <w:rsid w:val="009B3AE9"/>
    <w:rsid w:val="009B4456"/>
    <w:rsid w:val="009B48BB"/>
    <w:rsid w:val="009B49FC"/>
    <w:rsid w:val="009B4B9F"/>
    <w:rsid w:val="009B4C36"/>
    <w:rsid w:val="009B4D74"/>
    <w:rsid w:val="009B4E07"/>
    <w:rsid w:val="009B528B"/>
    <w:rsid w:val="009B5C61"/>
    <w:rsid w:val="009B5CA5"/>
    <w:rsid w:val="009B5D48"/>
    <w:rsid w:val="009B5EB0"/>
    <w:rsid w:val="009B5F86"/>
    <w:rsid w:val="009B649A"/>
    <w:rsid w:val="009B68A3"/>
    <w:rsid w:val="009B69D6"/>
    <w:rsid w:val="009B6AAC"/>
    <w:rsid w:val="009B6BCA"/>
    <w:rsid w:val="009B6F45"/>
    <w:rsid w:val="009B6F5B"/>
    <w:rsid w:val="009B702A"/>
    <w:rsid w:val="009C00DF"/>
    <w:rsid w:val="009C01F0"/>
    <w:rsid w:val="009C0292"/>
    <w:rsid w:val="009C0303"/>
    <w:rsid w:val="009C03A3"/>
    <w:rsid w:val="009C0693"/>
    <w:rsid w:val="009C0E41"/>
    <w:rsid w:val="009C1657"/>
    <w:rsid w:val="009C18BB"/>
    <w:rsid w:val="009C1904"/>
    <w:rsid w:val="009C1AD8"/>
    <w:rsid w:val="009C1DA9"/>
    <w:rsid w:val="009C1E51"/>
    <w:rsid w:val="009C1E7C"/>
    <w:rsid w:val="009C1FBF"/>
    <w:rsid w:val="009C1FD9"/>
    <w:rsid w:val="009C212C"/>
    <w:rsid w:val="009C21E0"/>
    <w:rsid w:val="009C254E"/>
    <w:rsid w:val="009C256D"/>
    <w:rsid w:val="009C2923"/>
    <w:rsid w:val="009C2B59"/>
    <w:rsid w:val="009C3555"/>
    <w:rsid w:val="009C3562"/>
    <w:rsid w:val="009C379A"/>
    <w:rsid w:val="009C37C7"/>
    <w:rsid w:val="009C38A5"/>
    <w:rsid w:val="009C3936"/>
    <w:rsid w:val="009C41A8"/>
    <w:rsid w:val="009C473C"/>
    <w:rsid w:val="009C4761"/>
    <w:rsid w:val="009C4D3D"/>
    <w:rsid w:val="009C4D48"/>
    <w:rsid w:val="009C4E08"/>
    <w:rsid w:val="009C4E7F"/>
    <w:rsid w:val="009C4F42"/>
    <w:rsid w:val="009C4FAC"/>
    <w:rsid w:val="009C51DE"/>
    <w:rsid w:val="009C5224"/>
    <w:rsid w:val="009C5419"/>
    <w:rsid w:val="009C5BEB"/>
    <w:rsid w:val="009C5E27"/>
    <w:rsid w:val="009C6003"/>
    <w:rsid w:val="009C6099"/>
    <w:rsid w:val="009C64FA"/>
    <w:rsid w:val="009C6C1D"/>
    <w:rsid w:val="009C6EDB"/>
    <w:rsid w:val="009C76E4"/>
    <w:rsid w:val="009C79A8"/>
    <w:rsid w:val="009C7BA4"/>
    <w:rsid w:val="009C7CE6"/>
    <w:rsid w:val="009C7DF2"/>
    <w:rsid w:val="009D008A"/>
    <w:rsid w:val="009D046D"/>
    <w:rsid w:val="009D05C7"/>
    <w:rsid w:val="009D0AFD"/>
    <w:rsid w:val="009D0C71"/>
    <w:rsid w:val="009D0E38"/>
    <w:rsid w:val="009D0E99"/>
    <w:rsid w:val="009D0F7A"/>
    <w:rsid w:val="009D1640"/>
    <w:rsid w:val="009D1A2B"/>
    <w:rsid w:val="009D1D06"/>
    <w:rsid w:val="009D244A"/>
    <w:rsid w:val="009D2720"/>
    <w:rsid w:val="009D27D6"/>
    <w:rsid w:val="009D2A17"/>
    <w:rsid w:val="009D3554"/>
    <w:rsid w:val="009D3697"/>
    <w:rsid w:val="009D3990"/>
    <w:rsid w:val="009D3EA9"/>
    <w:rsid w:val="009D4157"/>
    <w:rsid w:val="009D434D"/>
    <w:rsid w:val="009D4394"/>
    <w:rsid w:val="009D45AE"/>
    <w:rsid w:val="009D495F"/>
    <w:rsid w:val="009D4EBA"/>
    <w:rsid w:val="009D50B3"/>
    <w:rsid w:val="009D50FB"/>
    <w:rsid w:val="009D53C5"/>
    <w:rsid w:val="009D5AA8"/>
    <w:rsid w:val="009D691C"/>
    <w:rsid w:val="009D6B60"/>
    <w:rsid w:val="009D6F6C"/>
    <w:rsid w:val="009D74C7"/>
    <w:rsid w:val="009D756C"/>
    <w:rsid w:val="009D7922"/>
    <w:rsid w:val="009D7A81"/>
    <w:rsid w:val="009D7C0D"/>
    <w:rsid w:val="009D7D08"/>
    <w:rsid w:val="009D7E9C"/>
    <w:rsid w:val="009E05E2"/>
    <w:rsid w:val="009E0728"/>
    <w:rsid w:val="009E0862"/>
    <w:rsid w:val="009E0B37"/>
    <w:rsid w:val="009E0BF0"/>
    <w:rsid w:val="009E0C93"/>
    <w:rsid w:val="009E0EC9"/>
    <w:rsid w:val="009E0F8F"/>
    <w:rsid w:val="009E1066"/>
    <w:rsid w:val="009E13E5"/>
    <w:rsid w:val="009E14AC"/>
    <w:rsid w:val="009E1853"/>
    <w:rsid w:val="009E1BD4"/>
    <w:rsid w:val="009E1CCF"/>
    <w:rsid w:val="009E1EA3"/>
    <w:rsid w:val="009E1EAC"/>
    <w:rsid w:val="009E2312"/>
    <w:rsid w:val="009E2E04"/>
    <w:rsid w:val="009E2F3B"/>
    <w:rsid w:val="009E3169"/>
    <w:rsid w:val="009E3419"/>
    <w:rsid w:val="009E3528"/>
    <w:rsid w:val="009E3A51"/>
    <w:rsid w:val="009E3A5B"/>
    <w:rsid w:val="009E3B07"/>
    <w:rsid w:val="009E3BBC"/>
    <w:rsid w:val="009E3C3B"/>
    <w:rsid w:val="009E3E42"/>
    <w:rsid w:val="009E4848"/>
    <w:rsid w:val="009E4B59"/>
    <w:rsid w:val="009E4D3F"/>
    <w:rsid w:val="009E4F08"/>
    <w:rsid w:val="009E4F96"/>
    <w:rsid w:val="009E5178"/>
    <w:rsid w:val="009E520E"/>
    <w:rsid w:val="009E54A0"/>
    <w:rsid w:val="009E5513"/>
    <w:rsid w:val="009E5A1A"/>
    <w:rsid w:val="009E5D41"/>
    <w:rsid w:val="009E5DFA"/>
    <w:rsid w:val="009E5E50"/>
    <w:rsid w:val="009E5F11"/>
    <w:rsid w:val="009E5F38"/>
    <w:rsid w:val="009E6437"/>
    <w:rsid w:val="009E6606"/>
    <w:rsid w:val="009E67E4"/>
    <w:rsid w:val="009E681A"/>
    <w:rsid w:val="009E6E4A"/>
    <w:rsid w:val="009E6F7C"/>
    <w:rsid w:val="009E7150"/>
    <w:rsid w:val="009E765C"/>
    <w:rsid w:val="009E76AC"/>
    <w:rsid w:val="009E775C"/>
    <w:rsid w:val="009E77D2"/>
    <w:rsid w:val="009E781E"/>
    <w:rsid w:val="009E7C59"/>
    <w:rsid w:val="009F0762"/>
    <w:rsid w:val="009F08E5"/>
    <w:rsid w:val="009F0F39"/>
    <w:rsid w:val="009F1136"/>
    <w:rsid w:val="009F12E1"/>
    <w:rsid w:val="009F130F"/>
    <w:rsid w:val="009F1401"/>
    <w:rsid w:val="009F1416"/>
    <w:rsid w:val="009F1986"/>
    <w:rsid w:val="009F20AA"/>
    <w:rsid w:val="009F24FC"/>
    <w:rsid w:val="009F26D5"/>
    <w:rsid w:val="009F26D7"/>
    <w:rsid w:val="009F26F4"/>
    <w:rsid w:val="009F28C7"/>
    <w:rsid w:val="009F2912"/>
    <w:rsid w:val="009F2AE5"/>
    <w:rsid w:val="009F30F1"/>
    <w:rsid w:val="009F3538"/>
    <w:rsid w:val="009F3846"/>
    <w:rsid w:val="009F3EBC"/>
    <w:rsid w:val="009F40DE"/>
    <w:rsid w:val="009F4174"/>
    <w:rsid w:val="009F4633"/>
    <w:rsid w:val="009F48A4"/>
    <w:rsid w:val="009F4EA8"/>
    <w:rsid w:val="009F55AF"/>
    <w:rsid w:val="009F5AD9"/>
    <w:rsid w:val="009F5C7D"/>
    <w:rsid w:val="009F5CF0"/>
    <w:rsid w:val="009F5E97"/>
    <w:rsid w:val="009F61A9"/>
    <w:rsid w:val="009F68BB"/>
    <w:rsid w:val="009F6F55"/>
    <w:rsid w:val="009F71DE"/>
    <w:rsid w:val="009F7316"/>
    <w:rsid w:val="009F7423"/>
    <w:rsid w:val="009F7563"/>
    <w:rsid w:val="009F7945"/>
    <w:rsid w:val="009F7B97"/>
    <w:rsid w:val="00A0028E"/>
    <w:rsid w:val="00A00531"/>
    <w:rsid w:val="00A014C6"/>
    <w:rsid w:val="00A025B3"/>
    <w:rsid w:val="00A0276E"/>
    <w:rsid w:val="00A02793"/>
    <w:rsid w:val="00A028C3"/>
    <w:rsid w:val="00A02CF9"/>
    <w:rsid w:val="00A0310E"/>
    <w:rsid w:val="00A03305"/>
    <w:rsid w:val="00A03495"/>
    <w:rsid w:val="00A0424C"/>
    <w:rsid w:val="00A049CA"/>
    <w:rsid w:val="00A04A55"/>
    <w:rsid w:val="00A04ED0"/>
    <w:rsid w:val="00A05269"/>
    <w:rsid w:val="00A053CC"/>
    <w:rsid w:val="00A0540D"/>
    <w:rsid w:val="00A05D23"/>
    <w:rsid w:val="00A05F57"/>
    <w:rsid w:val="00A06A21"/>
    <w:rsid w:val="00A06AB1"/>
    <w:rsid w:val="00A06E37"/>
    <w:rsid w:val="00A07034"/>
    <w:rsid w:val="00A07207"/>
    <w:rsid w:val="00A0721B"/>
    <w:rsid w:val="00A07F76"/>
    <w:rsid w:val="00A10084"/>
    <w:rsid w:val="00A1050B"/>
    <w:rsid w:val="00A10656"/>
    <w:rsid w:val="00A10897"/>
    <w:rsid w:val="00A10C8A"/>
    <w:rsid w:val="00A1129B"/>
    <w:rsid w:val="00A11C70"/>
    <w:rsid w:val="00A11F87"/>
    <w:rsid w:val="00A12350"/>
    <w:rsid w:val="00A124A0"/>
    <w:rsid w:val="00A127C3"/>
    <w:rsid w:val="00A128AF"/>
    <w:rsid w:val="00A12996"/>
    <w:rsid w:val="00A12A98"/>
    <w:rsid w:val="00A13383"/>
    <w:rsid w:val="00A13568"/>
    <w:rsid w:val="00A138F0"/>
    <w:rsid w:val="00A138FB"/>
    <w:rsid w:val="00A139AC"/>
    <w:rsid w:val="00A13CE0"/>
    <w:rsid w:val="00A1416B"/>
    <w:rsid w:val="00A1431F"/>
    <w:rsid w:val="00A1471F"/>
    <w:rsid w:val="00A14B4E"/>
    <w:rsid w:val="00A14C73"/>
    <w:rsid w:val="00A15676"/>
    <w:rsid w:val="00A159CE"/>
    <w:rsid w:val="00A16110"/>
    <w:rsid w:val="00A16714"/>
    <w:rsid w:val="00A16AB7"/>
    <w:rsid w:val="00A16B88"/>
    <w:rsid w:val="00A16B92"/>
    <w:rsid w:val="00A16E0B"/>
    <w:rsid w:val="00A1747D"/>
    <w:rsid w:val="00A17AB7"/>
    <w:rsid w:val="00A17CDF"/>
    <w:rsid w:val="00A17DD5"/>
    <w:rsid w:val="00A208AA"/>
    <w:rsid w:val="00A20994"/>
    <w:rsid w:val="00A20FFB"/>
    <w:rsid w:val="00A2103D"/>
    <w:rsid w:val="00A21346"/>
    <w:rsid w:val="00A2167F"/>
    <w:rsid w:val="00A219F9"/>
    <w:rsid w:val="00A21CF9"/>
    <w:rsid w:val="00A21F9F"/>
    <w:rsid w:val="00A229D0"/>
    <w:rsid w:val="00A22B57"/>
    <w:rsid w:val="00A232F4"/>
    <w:rsid w:val="00A23383"/>
    <w:rsid w:val="00A2342A"/>
    <w:rsid w:val="00A2376F"/>
    <w:rsid w:val="00A23C06"/>
    <w:rsid w:val="00A2431B"/>
    <w:rsid w:val="00A246E5"/>
    <w:rsid w:val="00A2472D"/>
    <w:rsid w:val="00A247FD"/>
    <w:rsid w:val="00A248C2"/>
    <w:rsid w:val="00A24DD7"/>
    <w:rsid w:val="00A24E69"/>
    <w:rsid w:val="00A24F5C"/>
    <w:rsid w:val="00A2512F"/>
    <w:rsid w:val="00A2520C"/>
    <w:rsid w:val="00A253D5"/>
    <w:rsid w:val="00A2540E"/>
    <w:rsid w:val="00A25520"/>
    <w:rsid w:val="00A25844"/>
    <w:rsid w:val="00A25A01"/>
    <w:rsid w:val="00A25B3B"/>
    <w:rsid w:val="00A25B4B"/>
    <w:rsid w:val="00A25FF6"/>
    <w:rsid w:val="00A260D7"/>
    <w:rsid w:val="00A26164"/>
    <w:rsid w:val="00A262A7"/>
    <w:rsid w:val="00A262AC"/>
    <w:rsid w:val="00A262BB"/>
    <w:rsid w:val="00A26603"/>
    <w:rsid w:val="00A26628"/>
    <w:rsid w:val="00A26717"/>
    <w:rsid w:val="00A269D4"/>
    <w:rsid w:val="00A26AF5"/>
    <w:rsid w:val="00A26BCA"/>
    <w:rsid w:val="00A26E4A"/>
    <w:rsid w:val="00A275DF"/>
    <w:rsid w:val="00A278A4"/>
    <w:rsid w:val="00A27A41"/>
    <w:rsid w:val="00A3009A"/>
    <w:rsid w:val="00A300F7"/>
    <w:rsid w:val="00A30376"/>
    <w:rsid w:val="00A3084E"/>
    <w:rsid w:val="00A30995"/>
    <w:rsid w:val="00A30ABB"/>
    <w:rsid w:val="00A30EE2"/>
    <w:rsid w:val="00A311E7"/>
    <w:rsid w:val="00A3137B"/>
    <w:rsid w:val="00A31534"/>
    <w:rsid w:val="00A31BA7"/>
    <w:rsid w:val="00A31FF7"/>
    <w:rsid w:val="00A32357"/>
    <w:rsid w:val="00A323EA"/>
    <w:rsid w:val="00A324D5"/>
    <w:rsid w:val="00A3254C"/>
    <w:rsid w:val="00A3277A"/>
    <w:rsid w:val="00A32A2A"/>
    <w:rsid w:val="00A33AF9"/>
    <w:rsid w:val="00A33B2D"/>
    <w:rsid w:val="00A33BC4"/>
    <w:rsid w:val="00A33F26"/>
    <w:rsid w:val="00A3438C"/>
    <w:rsid w:val="00A34864"/>
    <w:rsid w:val="00A348E4"/>
    <w:rsid w:val="00A357B2"/>
    <w:rsid w:val="00A357C3"/>
    <w:rsid w:val="00A359E3"/>
    <w:rsid w:val="00A35B40"/>
    <w:rsid w:val="00A35B83"/>
    <w:rsid w:val="00A35CF8"/>
    <w:rsid w:val="00A35E11"/>
    <w:rsid w:val="00A35EDB"/>
    <w:rsid w:val="00A35F55"/>
    <w:rsid w:val="00A364E2"/>
    <w:rsid w:val="00A36663"/>
    <w:rsid w:val="00A36931"/>
    <w:rsid w:val="00A36B36"/>
    <w:rsid w:val="00A36EC4"/>
    <w:rsid w:val="00A36FD3"/>
    <w:rsid w:val="00A373E0"/>
    <w:rsid w:val="00A37458"/>
    <w:rsid w:val="00A377B7"/>
    <w:rsid w:val="00A37E54"/>
    <w:rsid w:val="00A40257"/>
    <w:rsid w:val="00A4067F"/>
    <w:rsid w:val="00A40952"/>
    <w:rsid w:val="00A4098A"/>
    <w:rsid w:val="00A40ADC"/>
    <w:rsid w:val="00A40BE2"/>
    <w:rsid w:val="00A40CF6"/>
    <w:rsid w:val="00A40E37"/>
    <w:rsid w:val="00A4126D"/>
    <w:rsid w:val="00A41907"/>
    <w:rsid w:val="00A4192E"/>
    <w:rsid w:val="00A41996"/>
    <w:rsid w:val="00A41AE6"/>
    <w:rsid w:val="00A41C3C"/>
    <w:rsid w:val="00A41D81"/>
    <w:rsid w:val="00A421F9"/>
    <w:rsid w:val="00A42A65"/>
    <w:rsid w:val="00A42B8E"/>
    <w:rsid w:val="00A42DF0"/>
    <w:rsid w:val="00A43088"/>
    <w:rsid w:val="00A43557"/>
    <w:rsid w:val="00A4361D"/>
    <w:rsid w:val="00A436C4"/>
    <w:rsid w:val="00A4399E"/>
    <w:rsid w:val="00A43AC9"/>
    <w:rsid w:val="00A44135"/>
    <w:rsid w:val="00A4454A"/>
    <w:rsid w:val="00A448A1"/>
    <w:rsid w:val="00A44B1D"/>
    <w:rsid w:val="00A44C95"/>
    <w:rsid w:val="00A44E9B"/>
    <w:rsid w:val="00A45099"/>
    <w:rsid w:val="00A45447"/>
    <w:rsid w:val="00A45858"/>
    <w:rsid w:val="00A45D29"/>
    <w:rsid w:val="00A45EA1"/>
    <w:rsid w:val="00A45FF5"/>
    <w:rsid w:val="00A4684E"/>
    <w:rsid w:val="00A46D28"/>
    <w:rsid w:val="00A46D59"/>
    <w:rsid w:val="00A472EE"/>
    <w:rsid w:val="00A4778B"/>
    <w:rsid w:val="00A477B0"/>
    <w:rsid w:val="00A479BA"/>
    <w:rsid w:val="00A479BF"/>
    <w:rsid w:val="00A5011A"/>
    <w:rsid w:val="00A50156"/>
    <w:rsid w:val="00A50288"/>
    <w:rsid w:val="00A503C6"/>
    <w:rsid w:val="00A504F2"/>
    <w:rsid w:val="00A505EE"/>
    <w:rsid w:val="00A508BF"/>
    <w:rsid w:val="00A50BC8"/>
    <w:rsid w:val="00A50E88"/>
    <w:rsid w:val="00A51361"/>
    <w:rsid w:val="00A51832"/>
    <w:rsid w:val="00A51872"/>
    <w:rsid w:val="00A51A9F"/>
    <w:rsid w:val="00A52111"/>
    <w:rsid w:val="00A52470"/>
    <w:rsid w:val="00A5290F"/>
    <w:rsid w:val="00A52E7D"/>
    <w:rsid w:val="00A52FDD"/>
    <w:rsid w:val="00A53095"/>
    <w:rsid w:val="00A5321D"/>
    <w:rsid w:val="00A53CEB"/>
    <w:rsid w:val="00A53D6F"/>
    <w:rsid w:val="00A53E52"/>
    <w:rsid w:val="00A53EAB"/>
    <w:rsid w:val="00A54180"/>
    <w:rsid w:val="00A54248"/>
    <w:rsid w:val="00A546E0"/>
    <w:rsid w:val="00A547D4"/>
    <w:rsid w:val="00A54895"/>
    <w:rsid w:val="00A54972"/>
    <w:rsid w:val="00A54ADC"/>
    <w:rsid w:val="00A54C4A"/>
    <w:rsid w:val="00A54E7A"/>
    <w:rsid w:val="00A54F4B"/>
    <w:rsid w:val="00A54F83"/>
    <w:rsid w:val="00A55099"/>
    <w:rsid w:val="00A551BD"/>
    <w:rsid w:val="00A553C8"/>
    <w:rsid w:val="00A5581C"/>
    <w:rsid w:val="00A55F09"/>
    <w:rsid w:val="00A562C4"/>
    <w:rsid w:val="00A568E5"/>
    <w:rsid w:val="00A56B1E"/>
    <w:rsid w:val="00A56E27"/>
    <w:rsid w:val="00A56E85"/>
    <w:rsid w:val="00A57420"/>
    <w:rsid w:val="00A577F3"/>
    <w:rsid w:val="00A57929"/>
    <w:rsid w:val="00A579AC"/>
    <w:rsid w:val="00A57B08"/>
    <w:rsid w:val="00A57FE3"/>
    <w:rsid w:val="00A60160"/>
    <w:rsid w:val="00A6046E"/>
    <w:rsid w:val="00A60ADB"/>
    <w:rsid w:val="00A60CB7"/>
    <w:rsid w:val="00A613D9"/>
    <w:rsid w:val="00A61413"/>
    <w:rsid w:val="00A61530"/>
    <w:rsid w:val="00A61580"/>
    <w:rsid w:val="00A616D7"/>
    <w:rsid w:val="00A61787"/>
    <w:rsid w:val="00A61B2C"/>
    <w:rsid w:val="00A61B81"/>
    <w:rsid w:val="00A61DDD"/>
    <w:rsid w:val="00A62209"/>
    <w:rsid w:val="00A62473"/>
    <w:rsid w:val="00A62811"/>
    <w:rsid w:val="00A62870"/>
    <w:rsid w:val="00A631C8"/>
    <w:rsid w:val="00A63ABD"/>
    <w:rsid w:val="00A63E8C"/>
    <w:rsid w:val="00A63EEE"/>
    <w:rsid w:val="00A64417"/>
    <w:rsid w:val="00A649F6"/>
    <w:rsid w:val="00A64C9F"/>
    <w:rsid w:val="00A653F3"/>
    <w:rsid w:val="00A665C7"/>
    <w:rsid w:val="00A66605"/>
    <w:rsid w:val="00A66C93"/>
    <w:rsid w:val="00A66EEC"/>
    <w:rsid w:val="00A66F00"/>
    <w:rsid w:val="00A67702"/>
    <w:rsid w:val="00A677F1"/>
    <w:rsid w:val="00A67884"/>
    <w:rsid w:val="00A67E3F"/>
    <w:rsid w:val="00A70ECB"/>
    <w:rsid w:val="00A70EF9"/>
    <w:rsid w:val="00A70F74"/>
    <w:rsid w:val="00A712F7"/>
    <w:rsid w:val="00A71437"/>
    <w:rsid w:val="00A7235A"/>
    <w:rsid w:val="00A72369"/>
    <w:rsid w:val="00A72531"/>
    <w:rsid w:val="00A72DE5"/>
    <w:rsid w:val="00A7303D"/>
    <w:rsid w:val="00A73291"/>
    <w:rsid w:val="00A7334C"/>
    <w:rsid w:val="00A73467"/>
    <w:rsid w:val="00A73809"/>
    <w:rsid w:val="00A73A43"/>
    <w:rsid w:val="00A73CFF"/>
    <w:rsid w:val="00A73D3B"/>
    <w:rsid w:val="00A73E27"/>
    <w:rsid w:val="00A7415E"/>
    <w:rsid w:val="00A75345"/>
    <w:rsid w:val="00A7537E"/>
    <w:rsid w:val="00A7545C"/>
    <w:rsid w:val="00A754ED"/>
    <w:rsid w:val="00A756AD"/>
    <w:rsid w:val="00A75C7D"/>
    <w:rsid w:val="00A7645D"/>
    <w:rsid w:val="00A7655A"/>
    <w:rsid w:val="00A76EC8"/>
    <w:rsid w:val="00A77466"/>
    <w:rsid w:val="00A774B8"/>
    <w:rsid w:val="00A775A3"/>
    <w:rsid w:val="00A77C0D"/>
    <w:rsid w:val="00A77FED"/>
    <w:rsid w:val="00A80037"/>
    <w:rsid w:val="00A80304"/>
    <w:rsid w:val="00A8050C"/>
    <w:rsid w:val="00A8052E"/>
    <w:rsid w:val="00A80817"/>
    <w:rsid w:val="00A809BE"/>
    <w:rsid w:val="00A80B1C"/>
    <w:rsid w:val="00A80E34"/>
    <w:rsid w:val="00A818C4"/>
    <w:rsid w:val="00A81BF1"/>
    <w:rsid w:val="00A822AD"/>
    <w:rsid w:val="00A822B2"/>
    <w:rsid w:val="00A8262B"/>
    <w:rsid w:val="00A82E32"/>
    <w:rsid w:val="00A82E84"/>
    <w:rsid w:val="00A83517"/>
    <w:rsid w:val="00A8379A"/>
    <w:rsid w:val="00A8379D"/>
    <w:rsid w:val="00A83B7F"/>
    <w:rsid w:val="00A842B9"/>
    <w:rsid w:val="00A84508"/>
    <w:rsid w:val="00A84AB7"/>
    <w:rsid w:val="00A84D13"/>
    <w:rsid w:val="00A84FBB"/>
    <w:rsid w:val="00A85098"/>
    <w:rsid w:val="00A85143"/>
    <w:rsid w:val="00A8588C"/>
    <w:rsid w:val="00A85F86"/>
    <w:rsid w:val="00A86220"/>
    <w:rsid w:val="00A86289"/>
    <w:rsid w:val="00A8674C"/>
    <w:rsid w:val="00A86B00"/>
    <w:rsid w:val="00A87080"/>
    <w:rsid w:val="00A87144"/>
    <w:rsid w:val="00A8747A"/>
    <w:rsid w:val="00A876D0"/>
    <w:rsid w:val="00A8781F"/>
    <w:rsid w:val="00A87B67"/>
    <w:rsid w:val="00A87E5C"/>
    <w:rsid w:val="00A9000D"/>
    <w:rsid w:val="00A90052"/>
    <w:rsid w:val="00A901DF"/>
    <w:rsid w:val="00A907F7"/>
    <w:rsid w:val="00A909B6"/>
    <w:rsid w:val="00A90B68"/>
    <w:rsid w:val="00A90D33"/>
    <w:rsid w:val="00A90D4E"/>
    <w:rsid w:val="00A90F91"/>
    <w:rsid w:val="00A910DA"/>
    <w:rsid w:val="00A91384"/>
    <w:rsid w:val="00A915DE"/>
    <w:rsid w:val="00A919D6"/>
    <w:rsid w:val="00A91D44"/>
    <w:rsid w:val="00A91DA2"/>
    <w:rsid w:val="00A92149"/>
    <w:rsid w:val="00A92200"/>
    <w:rsid w:val="00A93932"/>
    <w:rsid w:val="00A93E28"/>
    <w:rsid w:val="00A93F4B"/>
    <w:rsid w:val="00A93FC2"/>
    <w:rsid w:val="00A942BA"/>
    <w:rsid w:val="00A9435D"/>
    <w:rsid w:val="00A949D2"/>
    <w:rsid w:val="00A94F97"/>
    <w:rsid w:val="00A950C8"/>
    <w:rsid w:val="00A9546B"/>
    <w:rsid w:val="00A9559C"/>
    <w:rsid w:val="00A955CE"/>
    <w:rsid w:val="00A95B1D"/>
    <w:rsid w:val="00A95DD5"/>
    <w:rsid w:val="00A961F8"/>
    <w:rsid w:val="00A964D5"/>
    <w:rsid w:val="00A96A4E"/>
    <w:rsid w:val="00A96D7C"/>
    <w:rsid w:val="00A96FF0"/>
    <w:rsid w:val="00A97353"/>
    <w:rsid w:val="00A97593"/>
    <w:rsid w:val="00A977A0"/>
    <w:rsid w:val="00A97818"/>
    <w:rsid w:val="00A97C74"/>
    <w:rsid w:val="00A97CA5"/>
    <w:rsid w:val="00A97CD4"/>
    <w:rsid w:val="00A97D4C"/>
    <w:rsid w:val="00AA02C9"/>
    <w:rsid w:val="00AA02EC"/>
    <w:rsid w:val="00AA06C5"/>
    <w:rsid w:val="00AA094A"/>
    <w:rsid w:val="00AA0B93"/>
    <w:rsid w:val="00AA0F27"/>
    <w:rsid w:val="00AA12CB"/>
    <w:rsid w:val="00AA1768"/>
    <w:rsid w:val="00AA17E6"/>
    <w:rsid w:val="00AA1AA6"/>
    <w:rsid w:val="00AA1AAC"/>
    <w:rsid w:val="00AA1AF7"/>
    <w:rsid w:val="00AA1C25"/>
    <w:rsid w:val="00AA1E7C"/>
    <w:rsid w:val="00AA1F09"/>
    <w:rsid w:val="00AA21C0"/>
    <w:rsid w:val="00AA22F6"/>
    <w:rsid w:val="00AA23E2"/>
    <w:rsid w:val="00AA24BA"/>
    <w:rsid w:val="00AA27A4"/>
    <w:rsid w:val="00AA2B8F"/>
    <w:rsid w:val="00AA2BB1"/>
    <w:rsid w:val="00AA2C74"/>
    <w:rsid w:val="00AA2D08"/>
    <w:rsid w:val="00AA31F8"/>
    <w:rsid w:val="00AA3258"/>
    <w:rsid w:val="00AA34E3"/>
    <w:rsid w:val="00AA3625"/>
    <w:rsid w:val="00AA3C21"/>
    <w:rsid w:val="00AA3DD9"/>
    <w:rsid w:val="00AA4173"/>
    <w:rsid w:val="00AA4186"/>
    <w:rsid w:val="00AA4306"/>
    <w:rsid w:val="00AA432B"/>
    <w:rsid w:val="00AA43E8"/>
    <w:rsid w:val="00AA44B1"/>
    <w:rsid w:val="00AA4528"/>
    <w:rsid w:val="00AA47FD"/>
    <w:rsid w:val="00AA4A49"/>
    <w:rsid w:val="00AA4BE4"/>
    <w:rsid w:val="00AA4C1B"/>
    <w:rsid w:val="00AA5316"/>
    <w:rsid w:val="00AA5682"/>
    <w:rsid w:val="00AA58B9"/>
    <w:rsid w:val="00AA63C9"/>
    <w:rsid w:val="00AA68B3"/>
    <w:rsid w:val="00AA6991"/>
    <w:rsid w:val="00AA6C49"/>
    <w:rsid w:val="00AA6C65"/>
    <w:rsid w:val="00AA736B"/>
    <w:rsid w:val="00AA741E"/>
    <w:rsid w:val="00AA7C65"/>
    <w:rsid w:val="00AA7D10"/>
    <w:rsid w:val="00AB0A1B"/>
    <w:rsid w:val="00AB14B9"/>
    <w:rsid w:val="00AB178A"/>
    <w:rsid w:val="00AB225D"/>
    <w:rsid w:val="00AB2526"/>
    <w:rsid w:val="00AB2532"/>
    <w:rsid w:val="00AB275F"/>
    <w:rsid w:val="00AB27EA"/>
    <w:rsid w:val="00AB2EB2"/>
    <w:rsid w:val="00AB325D"/>
    <w:rsid w:val="00AB3846"/>
    <w:rsid w:val="00AB3864"/>
    <w:rsid w:val="00AB3877"/>
    <w:rsid w:val="00AB3BD5"/>
    <w:rsid w:val="00AB3C26"/>
    <w:rsid w:val="00AB4154"/>
    <w:rsid w:val="00AB4171"/>
    <w:rsid w:val="00AB48D3"/>
    <w:rsid w:val="00AB4979"/>
    <w:rsid w:val="00AB4A5C"/>
    <w:rsid w:val="00AB4BFA"/>
    <w:rsid w:val="00AB52DB"/>
    <w:rsid w:val="00AB5365"/>
    <w:rsid w:val="00AB599A"/>
    <w:rsid w:val="00AB5AAB"/>
    <w:rsid w:val="00AB5BFC"/>
    <w:rsid w:val="00AB5C7E"/>
    <w:rsid w:val="00AB62DB"/>
    <w:rsid w:val="00AB644B"/>
    <w:rsid w:val="00AB6775"/>
    <w:rsid w:val="00AB6D62"/>
    <w:rsid w:val="00AB75FC"/>
    <w:rsid w:val="00AB780B"/>
    <w:rsid w:val="00AB7969"/>
    <w:rsid w:val="00AB7D06"/>
    <w:rsid w:val="00AB7F96"/>
    <w:rsid w:val="00AC0148"/>
    <w:rsid w:val="00AC0178"/>
    <w:rsid w:val="00AC0287"/>
    <w:rsid w:val="00AC042F"/>
    <w:rsid w:val="00AC0A16"/>
    <w:rsid w:val="00AC1345"/>
    <w:rsid w:val="00AC138D"/>
    <w:rsid w:val="00AC17A3"/>
    <w:rsid w:val="00AC19F7"/>
    <w:rsid w:val="00AC1FF7"/>
    <w:rsid w:val="00AC1FFA"/>
    <w:rsid w:val="00AC22F9"/>
    <w:rsid w:val="00AC28FE"/>
    <w:rsid w:val="00AC297B"/>
    <w:rsid w:val="00AC29C5"/>
    <w:rsid w:val="00AC3661"/>
    <w:rsid w:val="00AC3862"/>
    <w:rsid w:val="00AC402D"/>
    <w:rsid w:val="00AC4123"/>
    <w:rsid w:val="00AC438A"/>
    <w:rsid w:val="00AC451A"/>
    <w:rsid w:val="00AC451E"/>
    <w:rsid w:val="00AC4542"/>
    <w:rsid w:val="00AC478F"/>
    <w:rsid w:val="00AC49D0"/>
    <w:rsid w:val="00AC4C2C"/>
    <w:rsid w:val="00AC4DE1"/>
    <w:rsid w:val="00AC4ECE"/>
    <w:rsid w:val="00AC537D"/>
    <w:rsid w:val="00AC552C"/>
    <w:rsid w:val="00AC5686"/>
    <w:rsid w:val="00AC5B6A"/>
    <w:rsid w:val="00AC5E13"/>
    <w:rsid w:val="00AC652C"/>
    <w:rsid w:val="00AC6554"/>
    <w:rsid w:val="00AC67A1"/>
    <w:rsid w:val="00AC68D7"/>
    <w:rsid w:val="00AC6982"/>
    <w:rsid w:val="00AC6A6A"/>
    <w:rsid w:val="00AC6B78"/>
    <w:rsid w:val="00AC6BD3"/>
    <w:rsid w:val="00AC6D0B"/>
    <w:rsid w:val="00AC6D19"/>
    <w:rsid w:val="00AC70C0"/>
    <w:rsid w:val="00AC7BAD"/>
    <w:rsid w:val="00AD02B7"/>
    <w:rsid w:val="00AD03D6"/>
    <w:rsid w:val="00AD0421"/>
    <w:rsid w:val="00AD04F5"/>
    <w:rsid w:val="00AD0593"/>
    <w:rsid w:val="00AD05B0"/>
    <w:rsid w:val="00AD071D"/>
    <w:rsid w:val="00AD0B66"/>
    <w:rsid w:val="00AD0C2B"/>
    <w:rsid w:val="00AD135F"/>
    <w:rsid w:val="00AD1831"/>
    <w:rsid w:val="00AD18EE"/>
    <w:rsid w:val="00AD22DE"/>
    <w:rsid w:val="00AD2747"/>
    <w:rsid w:val="00AD28E5"/>
    <w:rsid w:val="00AD2C5E"/>
    <w:rsid w:val="00AD3037"/>
    <w:rsid w:val="00AD31D7"/>
    <w:rsid w:val="00AD3296"/>
    <w:rsid w:val="00AD33BC"/>
    <w:rsid w:val="00AD34BE"/>
    <w:rsid w:val="00AD391C"/>
    <w:rsid w:val="00AD411A"/>
    <w:rsid w:val="00AD49FA"/>
    <w:rsid w:val="00AD4A41"/>
    <w:rsid w:val="00AD4C26"/>
    <w:rsid w:val="00AD4F29"/>
    <w:rsid w:val="00AD52BD"/>
    <w:rsid w:val="00AD5CB6"/>
    <w:rsid w:val="00AD5DB5"/>
    <w:rsid w:val="00AD633B"/>
    <w:rsid w:val="00AD67D6"/>
    <w:rsid w:val="00AD6B3E"/>
    <w:rsid w:val="00AD70E2"/>
    <w:rsid w:val="00AD7588"/>
    <w:rsid w:val="00AD764A"/>
    <w:rsid w:val="00AD7813"/>
    <w:rsid w:val="00AD7A39"/>
    <w:rsid w:val="00AD7C28"/>
    <w:rsid w:val="00AD7C88"/>
    <w:rsid w:val="00AE0717"/>
    <w:rsid w:val="00AE08B2"/>
    <w:rsid w:val="00AE0962"/>
    <w:rsid w:val="00AE0A90"/>
    <w:rsid w:val="00AE0A91"/>
    <w:rsid w:val="00AE0FCB"/>
    <w:rsid w:val="00AE1B7D"/>
    <w:rsid w:val="00AE1C38"/>
    <w:rsid w:val="00AE29CA"/>
    <w:rsid w:val="00AE2C29"/>
    <w:rsid w:val="00AE2FBA"/>
    <w:rsid w:val="00AE3107"/>
    <w:rsid w:val="00AE3242"/>
    <w:rsid w:val="00AE3298"/>
    <w:rsid w:val="00AE36B4"/>
    <w:rsid w:val="00AE381B"/>
    <w:rsid w:val="00AE382A"/>
    <w:rsid w:val="00AE38F7"/>
    <w:rsid w:val="00AE3CF0"/>
    <w:rsid w:val="00AE3F08"/>
    <w:rsid w:val="00AE4098"/>
    <w:rsid w:val="00AE4226"/>
    <w:rsid w:val="00AE4C7F"/>
    <w:rsid w:val="00AE4CD3"/>
    <w:rsid w:val="00AE4F2B"/>
    <w:rsid w:val="00AE53B1"/>
    <w:rsid w:val="00AE5455"/>
    <w:rsid w:val="00AE54A7"/>
    <w:rsid w:val="00AE5A7C"/>
    <w:rsid w:val="00AE6041"/>
    <w:rsid w:val="00AE6090"/>
    <w:rsid w:val="00AE6236"/>
    <w:rsid w:val="00AE6583"/>
    <w:rsid w:val="00AE65A0"/>
    <w:rsid w:val="00AE6630"/>
    <w:rsid w:val="00AE6724"/>
    <w:rsid w:val="00AE6BCD"/>
    <w:rsid w:val="00AE710C"/>
    <w:rsid w:val="00AE7375"/>
    <w:rsid w:val="00AE76F3"/>
    <w:rsid w:val="00AE77D6"/>
    <w:rsid w:val="00AE7CD6"/>
    <w:rsid w:val="00AF0002"/>
    <w:rsid w:val="00AF0468"/>
    <w:rsid w:val="00AF0481"/>
    <w:rsid w:val="00AF0A8D"/>
    <w:rsid w:val="00AF0AEB"/>
    <w:rsid w:val="00AF0C58"/>
    <w:rsid w:val="00AF1079"/>
    <w:rsid w:val="00AF138C"/>
    <w:rsid w:val="00AF18BF"/>
    <w:rsid w:val="00AF1D5E"/>
    <w:rsid w:val="00AF203B"/>
    <w:rsid w:val="00AF2484"/>
    <w:rsid w:val="00AF2BC0"/>
    <w:rsid w:val="00AF38EF"/>
    <w:rsid w:val="00AF3C95"/>
    <w:rsid w:val="00AF3CF1"/>
    <w:rsid w:val="00AF49EA"/>
    <w:rsid w:val="00AF4C8A"/>
    <w:rsid w:val="00AF4F19"/>
    <w:rsid w:val="00AF4F20"/>
    <w:rsid w:val="00AF4F66"/>
    <w:rsid w:val="00AF5647"/>
    <w:rsid w:val="00AF56B7"/>
    <w:rsid w:val="00AF59FC"/>
    <w:rsid w:val="00AF5AFE"/>
    <w:rsid w:val="00AF5F27"/>
    <w:rsid w:val="00AF6387"/>
    <w:rsid w:val="00AF666D"/>
    <w:rsid w:val="00AF6804"/>
    <w:rsid w:val="00AF6AA5"/>
    <w:rsid w:val="00AF6AB0"/>
    <w:rsid w:val="00AF6DE2"/>
    <w:rsid w:val="00AF7210"/>
    <w:rsid w:val="00AF72E1"/>
    <w:rsid w:val="00AF7582"/>
    <w:rsid w:val="00B003A9"/>
    <w:rsid w:val="00B00433"/>
    <w:rsid w:val="00B00AFA"/>
    <w:rsid w:val="00B014F1"/>
    <w:rsid w:val="00B0167E"/>
    <w:rsid w:val="00B017D8"/>
    <w:rsid w:val="00B01A56"/>
    <w:rsid w:val="00B01E68"/>
    <w:rsid w:val="00B01E99"/>
    <w:rsid w:val="00B02271"/>
    <w:rsid w:val="00B025A5"/>
    <w:rsid w:val="00B02ACB"/>
    <w:rsid w:val="00B0383E"/>
    <w:rsid w:val="00B03852"/>
    <w:rsid w:val="00B03B76"/>
    <w:rsid w:val="00B03C53"/>
    <w:rsid w:val="00B03D71"/>
    <w:rsid w:val="00B04659"/>
    <w:rsid w:val="00B04FF3"/>
    <w:rsid w:val="00B05AD9"/>
    <w:rsid w:val="00B06117"/>
    <w:rsid w:val="00B06278"/>
    <w:rsid w:val="00B064C0"/>
    <w:rsid w:val="00B069A8"/>
    <w:rsid w:val="00B06ADB"/>
    <w:rsid w:val="00B06CC6"/>
    <w:rsid w:val="00B06E1B"/>
    <w:rsid w:val="00B070B9"/>
    <w:rsid w:val="00B073BC"/>
    <w:rsid w:val="00B075AD"/>
    <w:rsid w:val="00B0787B"/>
    <w:rsid w:val="00B07891"/>
    <w:rsid w:val="00B07980"/>
    <w:rsid w:val="00B079A7"/>
    <w:rsid w:val="00B07B63"/>
    <w:rsid w:val="00B07DA6"/>
    <w:rsid w:val="00B10795"/>
    <w:rsid w:val="00B10956"/>
    <w:rsid w:val="00B10A96"/>
    <w:rsid w:val="00B10E0B"/>
    <w:rsid w:val="00B11876"/>
    <w:rsid w:val="00B120C0"/>
    <w:rsid w:val="00B124BB"/>
    <w:rsid w:val="00B12647"/>
    <w:rsid w:val="00B1287F"/>
    <w:rsid w:val="00B12922"/>
    <w:rsid w:val="00B12BBF"/>
    <w:rsid w:val="00B12BD1"/>
    <w:rsid w:val="00B12EF4"/>
    <w:rsid w:val="00B12F5A"/>
    <w:rsid w:val="00B1392B"/>
    <w:rsid w:val="00B13AF4"/>
    <w:rsid w:val="00B13F63"/>
    <w:rsid w:val="00B14196"/>
    <w:rsid w:val="00B14373"/>
    <w:rsid w:val="00B1487F"/>
    <w:rsid w:val="00B14921"/>
    <w:rsid w:val="00B14E80"/>
    <w:rsid w:val="00B1501A"/>
    <w:rsid w:val="00B15683"/>
    <w:rsid w:val="00B158D7"/>
    <w:rsid w:val="00B15B7C"/>
    <w:rsid w:val="00B15C7C"/>
    <w:rsid w:val="00B15EDE"/>
    <w:rsid w:val="00B160BA"/>
    <w:rsid w:val="00B163EF"/>
    <w:rsid w:val="00B1651F"/>
    <w:rsid w:val="00B166D4"/>
    <w:rsid w:val="00B16745"/>
    <w:rsid w:val="00B175E1"/>
    <w:rsid w:val="00B175E2"/>
    <w:rsid w:val="00B17922"/>
    <w:rsid w:val="00B179BB"/>
    <w:rsid w:val="00B17CD1"/>
    <w:rsid w:val="00B17EBB"/>
    <w:rsid w:val="00B206CE"/>
    <w:rsid w:val="00B20DA0"/>
    <w:rsid w:val="00B20DB6"/>
    <w:rsid w:val="00B21420"/>
    <w:rsid w:val="00B2149A"/>
    <w:rsid w:val="00B2158E"/>
    <w:rsid w:val="00B21825"/>
    <w:rsid w:val="00B21FAC"/>
    <w:rsid w:val="00B2231F"/>
    <w:rsid w:val="00B223DF"/>
    <w:rsid w:val="00B22493"/>
    <w:rsid w:val="00B224A8"/>
    <w:rsid w:val="00B229BB"/>
    <w:rsid w:val="00B22B56"/>
    <w:rsid w:val="00B22C57"/>
    <w:rsid w:val="00B23142"/>
    <w:rsid w:val="00B233B5"/>
    <w:rsid w:val="00B2360C"/>
    <w:rsid w:val="00B23832"/>
    <w:rsid w:val="00B23EFF"/>
    <w:rsid w:val="00B244B4"/>
    <w:rsid w:val="00B245CF"/>
    <w:rsid w:val="00B24765"/>
    <w:rsid w:val="00B24FBC"/>
    <w:rsid w:val="00B250BF"/>
    <w:rsid w:val="00B25909"/>
    <w:rsid w:val="00B25AB2"/>
    <w:rsid w:val="00B26305"/>
    <w:rsid w:val="00B264DB"/>
    <w:rsid w:val="00B26A62"/>
    <w:rsid w:val="00B26AD4"/>
    <w:rsid w:val="00B26E98"/>
    <w:rsid w:val="00B26F77"/>
    <w:rsid w:val="00B27011"/>
    <w:rsid w:val="00B270F6"/>
    <w:rsid w:val="00B27582"/>
    <w:rsid w:val="00B2767E"/>
    <w:rsid w:val="00B27922"/>
    <w:rsid w:val="00B27A17"/>
    <w:rsid w:val="00B27ACE"/>
    <w:rsid w:val="00B27D8E"/>
    <w:rsid w:val="00B30238"/>
    <w:rsid w:val="00B3044D"/>
    <w:rsid w:val="00B3050B"/>
    <w:rsid w:val="00B307F2"/>
    <w:rsid w:val="00B3082A"/>
    <w:rsid w:val="00B30A60"/>
    <w:rsid w:val="00B30B20"/>
    <w:rsid w:val="00B30EA5"/>
    <w:rsid w:val="00B314D1"/>
    <w:rsid w:val="00B31748"/>
    <w:rsid w:val="00B31799"/>
    <w:rsid w:val="00B31985"/>
    <w:rsid w:val="00B31C36"/>
    <w:rsid w:val="00B31D68"/>
    <w:rsid w:val="00B31E68"/>
    <w:rsid w:val="00B31F3C"/>
    <w:rsid w:val="00B327BD"/>
    <w:rsid w:val="00B32C2F"/>
    <w:rsid w:val="00B33139"/>
    <w:rsid w:val="00B336C5"/>
    <w:rsid w:val="00B33A34"/>
    <w:rsid w:val="00B33B3A"/>
    <w:rsid w:val="00B33D84"/>
    <w:rsid w:val="00B33DB7"/>
    <w:rsid w:val="00B34227"/>
    <w:rsid w:val="00B3429A"/>
    <w:rsid w:val="00B3450B"/>
    <w:rsid w:val="00B347CC"/>
    <w:rsid w:val="00B34AAD"/>
    <w:rsid w:val="00B34E65"/>
    <w:rsid w:val="00B353BF"/>
    <w:rsid w:val="00B3545C"/>
    <w:rsid w:val="00B358CA"/>
    <w:rsid w:val="00B35C30"/>
    <w:rsid w:val="00B3610D"/>
    <w:rsid w:val="00B361B3"/>
    <w:rsid w:val="00B36423"/>
    <w:rsid w:val="00B3655F"/>
    <w:rsid w:val="00B36620"/>
    <w:rsid w:val="00B36AF7"/>
    <w:rsid w:val="00B36FC7"/>
    <w:rsid w:val="00B37033"/>
    <w:rsid w:val="00B370F3"/>
    <w:rsid w:val="00B37409"/>
    <w:rsid w:val="00B37B74"/>
    <w:rsid w:val="00B37BA4"/>
    <w:rsid w:val="00B37C71"/>
    <w:rsid w:val="00B37CC5"/>
    <w:rsid w:val="00B404F7"/>
    <w:rsid w:val="00B4072C"/>
    <w:rsid w:val="00B4095A"/>
    <w:rsid w:val="00B40B8D"/>
    <w:rsid w:val="00B40BBE"/>
    <w:rsid w:val="00B40CAF"/>
    <w:rsid w:val="00B40D2F"/>
    <w:rsid w:val="00B4139F"/>
    <w:rsid w:val="00B41702"/>
    <w:rsid w:val="00B418BA"/>
    <w:rsid w:val="00B41ADA"/>
    <w:rsid w:val="00B41DD3"/>
    <w:rsid w:val="00B4224B"/>
    <w:rsid w:val="00B428E8"/>
    <w:rsid w:val="00B429BA"/>
    <w:rsid w:val="00B42D85"/>
    <w:rsid w:val="00B42E79"/>
    <w:rsid w:val="00B431E2"/>
    <w:rsid w:val="00B433DE"/>
    <w:rsid w:val="00B4369C"/>
    <w:rsid w:val="00B437BB"/>
    <w:rsid w:val="00B440F3"/>
    <w:rsid w:val="00B44444"/>
    <w:rsid w:val="00B447FB"/>
    <w:rsid w:val="00B44A2B"/>
    <w:rsid w:val="00B4516E"/>
    <w:rsid w:val="00B45389"/>
    <w:rsid w:val="00B45469"/>
    <w:rsid w:val="00B457E2"/>
    <w:rsid w:val="00B458C2"/>
    <w:rsid w:val="00B45C49"/>
    <w:rsid w:val="00B45CE2"/>
    <w:rsid w:val="00B46726"/>
    <w:rsid w:val="00B4690A"/>
    <w:rsid w:val="00B4712F"/>
    <w:rsid w:val="00B4717F"/>
    <w:rsid w:val="00B4780B"/>
    <w:rsid w:val="00B47AF6"/>
    <w:rsid w:val="00B503CC"/>
    <w:rsid w:val="00B50F32"/>
    <w:rsid w:val="00B512C9"/>
    <w:rsid w:val="00B52051"/>
    <w:rsid w:val="00B5221E"/>
    <w:rsid w:val="00B5248C"/>
    <w:rsid w:val="00B5269F"/>
    <w:rsid w:val="00B526A3"/>
    <w:rsid w:val="00B52979"/>
    <w:rsid w:val="00B52C92"/>
    <w:rsid w:val="00B52D73"/>
    <w:rsid w:val="00B53063"/>
    <w:rsid w:val="00B533C7"/>
    <w:rsid w:val="00B5361C"/>
    <w:rsid w:val="00B53682"/>
    <w:rsid w:val="00B538B9"/>
    <w:rsid w:val="00B53EE2"/>
    <w:rsid w:val="00B54457"/>
    <w:rsid w:val="00B54531"/>
    <w:rsid w:val="00B547F6"/>
    <w:rsid w:val="00B54FAF"/>
    <w:rsid w:val="00B55189"/>
    <w:rsid w:val="00B5529B"/>
    <w:rsid w:val="00B55347"/>
    <w:rsid w:val="00B55530"/>
    <w:rsid w:val="00B55860"/>
    <w:rsid w:val="00B55A37"/>
    <w:rsid w:val="00B55E1C"/>
    <w:rsid w:val="00B55E80"/>
    <w:rsid w:val="00B56271"/>
    <w:rsid w:val="00B565E9"/>
    <w:rsid w:val="00B56676"/>
    <w:rsid w:val="00B56853"/>
    <w:rsid w:val="00B56CB8"/>
    <w:rsid w:val="00B56D3B"/>
    <w:rsid w:val="00B56E85"/>
    <w:rsid w:val="00B56EA1"/>
    <w:rsid w:val="00B56FB8"/>
    <w:rsid w:val="00B5714A"/>
    <w:rsid w:val="00B5740B"/>
    <w:rsid w:val="00B57784"/>
    <w:rsid w:val="00B57901"/>
    <w:rsid w:val="00B57B00"/>
    <w:rsid w:val="00B57BDF"/>
    <w:rsid w:val="00B57E69"/>
    <w:rsid w:val="00B601AA"/>
    <w:rsid w:val="00B60C53"/>
    <w:rsid w:val="00B60DC1"/>
    <w:rsid w:val="00B60F9D"/>
    <w:rsid w:val="00B61B16"/>
    <w:rsid w:val="00B61E3A"/>
    <w:rsid w:val="00B61F39"/>
    <w:rsid w:val="00B62003"/>
    <w:rsid w:val="00B62110"/>
    <w:rsid w:val="00B62425"/>
    <w:rsid w:val="00B62BAF"/>
    <w:rsid w:val="00B63117"/>
    <w:rsid w:val="00B634D5"/>
    <w:rsid w:val="00B63B96"/>
    <w:rsid w:val="00B63F44"/>
    <w:rsid w:val="00B6404F"/>
    <w:rsid w:val="00B6433B"/>
    <w:rsid w:val="00B644B8"/>
    <w:rsid w:val="00B64CD9"/>
    <w:rsid w:val="00B65160"/>
    <w:rsid w:val="00B6549C"/>
    <w:rsid w:val="00B6553F"/>
    <w:rsid w:val="00B6561B"/>
    <w:rsid w:val="00B6566B"/>
    <w:rsid w:val="00B65C8D"/>
    <w:rsid w:val="00B65DA8"/>
    <w:rsid w:val="00B65EFE"/>
    <w:rsid w:val="00B6601C"/>
    <w:rsid w:val="00B66093"/>
    <w:rsid w:val="00B6642B"/>
    <w:rsid w:val="00B66B90"/>
    <w:rsid w:val="00B66DAB"/>
    <w:rsid w:val="00B67022"/>
    <w:rsid w:val="00B670BF"/>
    <w:rsid w:val="00B670E1"/>
    <w:rsid w:val="00B671A5"/>
    <w:rsid w:val="00B674B6"/>
    <w:rsid w:val="00B677F2"/>
    <w:rsid w:val="00B67A58"/>
    <w:rsid w:val="00B67E14"/>
    <w:rsid w:val="00B7023B"/>
    <w:rsid w:val="00B702FF"/>
    <w:rsid w:val="00B70369"/>
    <w:rsid w:val="00B70401"/>
    <w:rsid w:val="00B70436"/>
    <w:rsid w:val="00B70562"/>
    <w:rsid w:val="00B70B65"/>
    <w:rsid w:val="00B70D3B"/>
    <w:rsid w:val="00B70FBA"/>
    <w:rsid w:val="00B71243"/>
    <w:rsid w:val="00B71320"/>
    <w:rsid w:val="00B7189F"/>
    <w:rsid w:val="00B71A99"/>
    <w:rsid w:val="00B71B3E"/>
    <w:rsid w:val="00B71B9C"/>
    <w:rsid w:val="00B71BB3"/>
    <w:rsid w:val="00B71BC3"/>
    <w:rsid w:val="00B7210F"/>
    <w:rsid w:val="00B72791"/>
    <w:rsid w:val="00B72C3B"/>
    <w:rsid w:val="00B730A1"/>
    <w:rsid w:val="00B73397"/>
    <w:rsid w:val="00B735A2"/>
    <w:rsid w:val="00B7377D"/>
    <w:rsid w:val="00B739CC"/>
    <w:rsid w:val="00B740EF"/>
    <w:rsid w:val="00B7471F"/>
    <w:rsid w:val="00B74861"/>
    <w:rsid w:val="00B749B7"/>
    <w:rsid w:val="00B74B2A"/>
    <w:rsid w:val="00B74B7C"/>
    <w:rsid w:val="00B74C7D"/>
    <w:rsid w:val="00B74FAD"/>
    <w:rsid w:val="00B75123"/>
    <w:rsid w:val="00B75266"/>
    <w:rsid w:val="00B7562B"/>
    <w:rsid w:val="00B7568D"/>
    <w:rsid w:val="00B75A06"/>
    <w:rsid w:val="00B75B80"/>
    <w:rsid w:val="00B75C14"/>
    <w:rsid w:val="00B75D1F"/>
    <w:rsid w:val="00B75F02"/>
    <w:rsid w:val="00B76491"/>
    <w:rsid w:val="00B76499"/>
    <w:rsid w:val="00B765CC"/>
    <w:rsid w:val="00B76A62"/>
    <w:rsid w:val="00B76FAE"/>
    <w:rsid w:val="00B77116"/>
    <w:rsid w:val="00B7732A"/>
    <w:rsid w:val="00B77603"/>
    <w:rsid w:val="00B77C75"/>
    <w:rsid w:val="00B77F09"/>
    <w:rsid w:val="00B8027E"/>
    <w:rsid w:val="00B80545"/>
    <w:rsid w:val="00B80BE4"/>
    <w:rsid w:val="00B80CD3"/>
    <w:rsid w:val="00B81A55"/>
    <w:rsid w:val="00B81AA9"/>
    <w:rsid w:val="00B81D7E"/>
    <w:rsid w:val="00B81EC8"/>
    <w:rsid w:val="00B81F29"/>
    <w:rsid w:val="00B82061"/>
    <w:rsid w:val="00B82159"/>
    <w:rsid w:val="00B8248A"/>
    <w:rsid w:val="00B82664"/>
    <w:rsid w:val="00B829E0"/>
    <w:rsid w:val="00B82A0A"/>
    <w:rsid w:val="00B82A9E"/>
    <w:rsid w:val="00B82EA0"/>
    <w:rsid w:val="00B82F24"/>
    <w:rsid w:val="00B83024"/>
    <w:rsid w:val="00B835CF"/>
    <w:rsid w:val="00B836F9"/>
    <w:rsid w:val="00B83743"/>
    <w:rsid w:val="00B8374F"/>
    <w:rsid w:val="00B83961"/>
    <w:rsid w:val="00B83BCF"/>
    <w:rsid w:val="00B83E0A"/>
    <w:rsid w:val="00B84996"/>
    <w:rsid w:val="00B8504C"/>
    <w:rsid w:val="00B85827"/>
    <w:rsid w:val="00B859F6"/>
    <w:rsid w:val="00B85C25"/>
    <w:rsid w:val="00B862EF"/>
    <w:rsid w:val="00B86500"/>
    <w:rsid w:val="00B8691D"/>
    <w:rsid w:val="00B86C2A"/>
    <w:rsid w:val="00B870F1"/>
    <w:rsid w:val="00B8735A"/>
    <w:rsid w:val="00B8751C"/>
    <w:rsid w:val="00B8752F"/>
    <w:rsid w:val="00B876CB"/>
    <w:rsid w:val="00B8775E"/>
    <w:rsid w:val="00B87813"/>
    <w:rsid w:val="00B87E2C"/>
    <w:rsid w:val="00B87FA0"/>
    <w:rsid w:val="00B902C1"/>
    <w:rsid w:val="00B90768"/>
    <w:rsid w:val="00B90893"/>
    <w:rsid w:val="00B912A2"/>
    <w:rsid w:val="00B9168D"/>
    <w:rsid w:val="00B9172A"/>
    <w:rsid w:val="00B91993"/>
    <w:rsid w:val="00B91AE2"/>
    <w:rsid w:val="00B91E28"/>
    <w:rsid w:val="00B92093"/>
    <w:rsid w:val="00B926D4"/>
    <w:rsid w:val="00B927B5"/>
    <w:rsid w:val="00B92A23"/>
    <w:rsid w:val="00B92BF0"/>
    <w:rsid w:val="00B9341B"/>
    <w:rsid w:val="00B9359C"/>
    <w:rsid w:val="00B93856"/>
    <w:rsid w:val="00B93B79"/>
    <w:rsid w:val="00B93B90"/>
    <w:rsid w:val="00B93FEB"/>
    <w:rsid w:val="00B942BD"/>
    <w:rsid w:val="00B94515"/>
    <w:rsid w:val="00B94A33"/>
    <w:rsid w:val="00B94F63"/>
    <w:rsid w:val="00B95327"/>
    <w:rsid w:val="00B95B7D"/>
    <w:rsid w:val="00B95D29"/>
    <w:rsid w:val="00B95D37"/>
    <w:rsid w:val="00B9611C"/>
    <w:rsid w:val="00B963B4"/>
    <w:rsid w:val="00B965EF"/>
    <w:rsid w:val="00B966A1"/>
    <w:rsid w:val="00B968D3"/>
    <w:rsid w:val="00B97493"/>
    <w:rsid w:val="00B9762E"/>
    <w:rsid w:val="00B97A26"/>
    <w:rsid w:val="00B97B8F"/>
    <w:rsid w:val="00B97BAB"/>
    <w:rsid w:val="00B97C5F"/>
    <w:rsid w:val="00BA0286"/>
    <w:rsid w:val="00BA0307"/>
    <w:rsid w:val="00BA049F"/>
    <w:rsid w:val="00BA0502"/>
    <w:rsid w:val="00BA0612"/>
    <w:rsid w:val="00BA0760"/>
    <w:rsid w:val="00BA0C35"/>
    <w:rsid w:val="00BA0DD6"/>
    <w:rsid w:val="00BA0E6D"/>
    <w:rsid w:val="00BA1061"/>
    <w:rsid w:val="00BA12BF"/>
    <w:rsid w:val="00BA1490"/>
    <w:rsid w:val="00BA156B"/>
    <w:rsid w:val="00BA1605"/>
    <w:rsid w:val="00BA18DC"/>
    <w:rsid w:val="00BA1EB7"/>
    <w:rsid w:val="00BA1FB5"/>
    <w:rsid w:val="00BA287A"/>
    <w:rsid w:val="00BA2A44"/>
    <w:rsid w:val="00BA2DDF"/>
    <w:rsid w:val="00BA3616"/>
    <w:rsid w:val="00BA3AA5"/>
    <w:rsid w:val="00BA3B7E"/>
    <w:rsid w:val="00BA3BE5"/>
    <w:rsid w:val="00BA3E0C"/>
    <w:rsid w:val="00BA4241"/>
    <w:rsid w:val="00BA4391"/>
    <w:rsid w:val="00BA43C5"/>
    <w:rsid w:val="00BA4E19"/>
    <w:rsid w:val="00BA4EBC"/>
    <w:rsid w:val="00BA4FB0"/>
    <w:rsid w:val="00BA5168"/>
    <w:rsid w:val="00BA51E6"/>
    <w:rsid w:val="00BA54D2"/>
    <w:rsid w:val="00BA581B"/>
    <w:rsid w:val="00BA584C"/>
    <w:rsid w:val="00BA58A1"/>
    <w:rsid w:val="00BA5D0C"/>
    <w:rsid w:val="00BA5D66"/>
    <w:rsid w:val="00BA655E"/>
    <w:rsid w:val="00BA7507"/>
    <w:rsid w:val="00BA786E"/>
    <w:rsid w:val="00BA7B4C"/>
    <w:rsid w:val="00BB03B6"/>
    <w:rsid w:val="00BB06D7"/>
    <w:rsid w:val="00BB09F9"/>
    <w:rsid w:val="00BB122A"/>
    <w:rsid w:val="00BB1304"/>
    <w:rsid w:val="00BB15B8"/>
    <w:rsid w:val="00BB1B50"/>
    <w:rsid w:val="00BB1C51"/>
    <w:rsid w:val="00BB1C6C"/>
    <w:rsid w:val="00BB1CF5"/>
    <w:rsid w:val="00BB1F66"/>
    <w:rsid w:val="00BB225C"/>
    <w:rsid w:val="00BB2277"/>
    <w:rsid w:val="00BB2767"/>
    <w:rsid w:val="00BB2978"/>
    <w:rsid w:val="00BB2992"/>
    <w:rsid w:val="00BB2B41"/>
    <w:rsid w:val="00BB2D4E"/>
    <w:rsid w:val="00BB2DB2"/>
    <w:rsid w:val="00BB318E"/>
    <w:rsid w:val="00BB35F3"/>
    <w:rsid w:val="00BB369F"/>
    <w:rsid w:val="00BB3BAF"/>
    <w:rsid w:val="00BB3C7B"/>
    <w:rsid w:val="00BB4405"/>
    <w:rsid w:val="00BB450E"/>
    <w:rsid w:val="00BB47A5"/>
    <w:rsid w:val="00BB4871"/>
    <w:rsid w:val="00BB4B4F"/>
    <w:rsid w:val="00BB5913"/>
    <w:rsid w:val="00BB5B40"/>
    <w:rsid w:val="00BB5B68"/>
    <w:rsid w:val="00BB5B8A"/>
    <w:rsid w:val="00BB5E22"/>
    <w:rsid w:val="00BB6023"/>
    <w:rsid w:val="00BB6A99"/>
    <w:rsid w:val="00BB6DCE"/>
    <w:rsid w:val="00BB74AA"/>
    <w:rsid w:val="00BB766C"/>
    <w:rsid w:val="00BB79AC"/>
    <w:rsid w:val="00BB7EEF"/>
    <w:rsid w:val="00BC0244"/>
    <w:rsid w:val="00BC0602"/>
    <w:rsid w:val="00BC0968"/>
    <w:rsid w:val="00BC0DC9"/>
    <w:rsid w:val="00BC0FB0"/>
    <w:rsid w:val="00BC0FF1"/>
    <w:rsid w:val="00BC15FC"/>
    <w:rsid w:val="00BC160B"/>
    <w:rsid w:val="00BC1BF9"/>
    <w:rsid w:val="00BC1F14"/>
    <w:rsid w:val="00BC2134"/>
    <w:rsid w:val="00BC2C8D"/>
    <w:rsid w:val="00BC2CEF"/>
    <w:rsid w:val="00BC3C04"/>
    <w:rsid w:val="00BC3CA2"/>
    <w:rsid w:val="00BC3F46"/>
    <w:rsid w:val="00BC4020"/>
    <w:rsid w:val="00BC49CD"/>
    <w:rsid w:val="00BC4CD3"/>
    <w:rsid w:val="00BC4D84"/>
    <w:rsid w:val="00BC5478"/>
    <w:rsid w:val="00BC54EF"/>
    <w:rsid w:val="00BC554F"/>
    <w:rsid w:val="00BC5557"/>
    <w:rsid w:val="00BC559A"/>
    <w:rsid w:val="00BC5780"/>
    <w:rsid w:val="00BC5D7B"/>
    <w:rsid w:val="00BC5D9E"/>
    <w:rsid w:val="00BC5DFA"/>
    <w:rsid w:val="00BC5E39"/>
    <w:rsid w:val="00BC5E75"/>
    <w:rsid w:val="00BC5EC4"/>
    <w:rsid w:val="00BC62FE"/>
    <w:rsid w:val="00BC6D72"/>
    <w:rsid w:val="00BC7173"/>
    <w:rsid w:val="00BC71BC"/>
    <w:rsid w:val="00BC7202"/>
    <w:rsid w:val="00BC75F1"/>
    <w:rsid w:val="00BC7888"/>
    <w:rsid w:val="00BC79F4"/>
    <w:rsid w:val="00BC7C79"/>
    <w:rsid w:val="00BC7E9C"/>
    <w:rsid w:val="00BC7EE4"/>
    <w:rsid w:val="00BD027C"/>
    <w:rsid w:val="00BD02C5"/>
    <w:rsid w:val="00BD0318"/>
    <w:rsid w:val="00BD031B"/>
    <w:rsid w:val="00BD052E"/>
    <w:rsid w:val="00BD0578"/>
    <w:rsid w:val="00BD05E5"/>
    <w:rsid w:val="00BD087D"/>
    <w:rsid w:val="00BD0B35"/>
    <w:rsid w:val="00BD0D53"/>
    <w:rsid w:val="00BD13DF"/>
    <w:rsid w:val="00BD150E"/>
    <w:rsid w:val="00BD154F"/>
    <w:rsid w:val="00BD16A2"/>
    <w:rsid w:val="00BD19B4"/>
    <w:rsid w:val="00BD1ADF"/>
    <w:rsid w:val="00BD1B1A"/>
    <w:rsid w:val="00BD1ED5"/>
    <w:rsid w:val="00BD1F97"/>
    <w:rsid w:val="00BD225E"/>
    <w:rsid w:val="00BD22E1"/>
    <w:rsid w:val="00BD23E9"/>
    <w:rsid w:val="00BD2AF3"/>
    <w:rsid w:val="00BD34BB"/>
    <w:rsid w:val="00BD356A"/>
    <w:rsid w:val="00BD36AC"/>
    <w:rsid w:val="00BD41E1"/>
    <w:rsid w:val="00BD476F"/>
    <w:rsid w:val="00BD484E"/>
    <w:rsid w:val="00BD4BC3"/>
    <w:rsid w:val="00BD4C55"/>
    <w:rsid w:val="00BD4CC0"/>
    <w:rsid w:val="00BD4F6D"/>
    <w:rsid w:val="00BD4FE9"/>
    <w:rsid w:val="00BD5111"/>
    <w:rsid w:val="00BD5387"/>
    <w:rsid w:val="00BD56AC"/>
    <w:rsid w:val="00BD59B9"/>
    <w:rsid w:val="00BD59EE"/>
    <w:rsid w:val="00BD5AD4"/>
    <w:rsid w:val="00BD5E7E"/>
    <w:rsid w:val="00BD5F8E"/>
    <w:rsid w:val="00BD5FCA"/>
    <w:rsid w:val="00BD64F1"/>
    <w:rsid w:val="00BD653D"/>
    <w:rsid w:val="00BD6855"/>
    <w:rsid w:val="00BD6D85"/>
    <w:rsid w:val="00BD6DEA"/>
    <w:rsid w:val="00BD7C73"/>
    <w:rsid w:val="00BD7DB0"/>
    <w:rsid w:val="00BE01AD"/>
    <w:rsid w:val="00BE04A5"/>
    <w:rsid w:val="00BE0A64"/>
    <w:rsid w:val="00BE0A86"/>
    <w:rsid w:val="00BE0BE3"/>
    <w:rsid w:val="00BE0BEA"/>
    <w:rsid w:val="00BE1950"/>
    <w:rsid w:val="00BE1A07"/>
    <w:rsid w:val="00BE1A72"/>
    <w:rsid w:val="00BE1C9B"/>
    <w:rsid w:val="00BE2571"/>
    <w:rsid w:val="00BE25C6"/>
    <w:rsid w:val="00BE2751"/>
    <w:rsid w:val="00BE2793"/>
    <w:rsid w:val="00BE27D3"/>
    <w:rsid w:val="00BE28E7"/>
    <w:rsid w:val="00BE297E"/>
    <w:rsid w:val="00BE2D5C"/>
    <w:rsid w:val="00BE2E5C"/>
    <w:rsid w:val="00BE32C5"/>
    <w:rsid w:val="00BE3329"/>
    <w:rsid w:val="00BE36CC"/>
    <w:rsid w:val="00BE3813"/>
    <w:rsid w:val="00BE393E"/>
    <w:rsid w:val="00BE3C93"/>
    <w:rsid w:val="00BE3CD3"/>
    <w:rsid w:val="00BE3DE2"/>
    <w:rsid w:val="00BE40A6"/>
    <w:rsid w:val="00BE426A"/>
    <w:rsid w:val="00BE4301"/>
    <w:rsid w:val="00BE44F2"/>
    <w:rsid w:val="00BE4EA5"/>
    <w:rsid w:val="00BE520A"/>
    <w:rsid w:val="00BE5406"/>
    <w:rsid w:val="00BE5A70"/>
    <w:rsid w:val="00BE5BF2"/>
    <w:rsid w:val="00BE64AA"/>
    <w:rsid w:val="00BE662E"/>
    <w:rsid w:val="00BE6801"/>
    <w:rsid w:val="00BE69BB"/>
    <w:rsid w:val="00BE6B16"/>
    <w:rsid w:val="00BE6DFC"/>
    <w:rsid w:val="00BE7040"/>
    <w:rsid w:val="00BE7094"/>
    <w:rsid w:val="00BE7160"/>
    <w:rsid w:val="00BE7455"/>
    <w:rsid w:val="00BE780B"/>
    <w:rsid w:val="00BE7B34"/>
    <w:rsid w:val="00BF01F9"/>
    <w:rsid w:val="00BF0A04"/>
    <w:rsid w:val="00BF0A20"/>
    <w:rsid w:val="00BF0C82"/>
    <w:rsid w:val="00BF0D9D"/>
    <w:rsid w:val="00BF0FEA"/>
    <w:rsid w:val="00BF162E"/>
    <w:rsid w:val="00BF191E"/>
    <w:rsid w:val="00BF1C60"/>
    <w:rsid w:val="00BF1E7D"/>
    <w:rsid w:val="00BF1F2E"/>
    <w:rsid w:val="00BF203C"/>
    <w:rsid w:val="00BF22B6"/>
    <w:rsid w:val="00BF23DD"/>
    <w:rsid w:val="00BF264D"/>
    <w:rsid w:val="00BF2837"/>
    <w:rsid w:val="00BF28C3"/>
    <w:rsid w:val="00BF292E"/>
    <w:rsid w:val="00BF2B62"/>
    <w:rsid w:val="00BF2BAA"/>
    <w:rsid w:val="00BF2CCE"/>
    <w:rsid w:val="00BF2E18"/>
    <w:rsid w:val="00BF2EA4"/>
    <w:rsid w:val="00BF2F5D"/>
    <w:rsid w:val="00BF35B1"/>
    <w:rsid w:val="00BF3903"/>
    <w:rsid w:val="00BF3A0B"/>
    <w:rsid w:val="00BF3BC0"/>
    <w:rsid w:val="00BF3BC8"/>
    <w:rsid w:val="00BF3E1E"/>
    <w:rsid w:val="00BF4473"/>
    <w:rsid w:val="00BF44D4"/>
    <w:rsid w:val="00BF4D9D"/>
    <w:rsid w:val="00BF4DA4"/>
    <w:rsid w:val="00BF529E"/>
    <w:rsid w:val="00BF5778"/>
    <w:rsid w:val="00BF57DE"/>
    <w:rsid w:val="00BF5D1B"/>
    <w:rsid w:val="00BF5D87"/>
    <w:rsid w:val="00BF5E1E"/>
    <w:rsid w:val="00BF5ECF"/>
    <w:rsid w:val="00BF65CD"/>
    <w:rsid w:val="00BF6893"/>
    <w:rsid w:val="00BF68A0"/>
    <w:rsid w:val="00BF730C"/>
    <w:rsid w:val="00BF7397"/>
    <w:rsid w:val="00BF759E"/>
    <w:rsid w:val="00BF7724"/>
    <w:rsid w:val="00BF7992"/>
    <w:rsid w:val="00BF7E75"/>
    <w:rsid w:val="00BF7F62"/>
    <w:rsid w:val="00C00366"/>
    <w:rsid w:val="00C007CB"/>
    <w:rsid w:val="00C0091D"/>
    <w:rsid w:val="00C00A4F"/>
    <w:rsid w:val="00C01033"/>
    <w:rsid w:val="00C012F5"/>
    <w:rsid w:val="00C0132B"/>
    <w:rsid w:val="00C014C4"/>
    <w:rsid w:val="00C01980"/>
    <w:rsid w:val="00C01B3F"/>
    <w:rsid w:val="00C0228D"/>
    <w:rsid w:val="00C02494"/>
    <w:rsid w:val="00C0279E"/>
    <w:rsid w:val="00C0287D"/>
    <w:rsid w:val="00C03D86"/>
    <w:rsid w:val="00C03DBB"/>
    <w:rsid w:val="00C03E57"/>
    <w:rsid w:val="00C04246"/>
    <w:rsid w:val="00C04625"/>
    <w:rsid w:val="00C047B0"/>
    <w:rsid w:val="00C0483E"/>
    <w:rsid w:val="00C04C50"/>
    <w:rsid w:val="00C04DCD"/>
    <w:rsid w:val="00C04DEA"/>
    <w:rsid w:val="00C04EEC"/>
    <w:rsid w:val="00C0504A"/>
    <w:rsid w:val="00C0597C"/>
    <w:rsid w:val="00C05B57"/>
    <w:rsid w:val="00C05B94"/>
    <w:rsid w:val="00C05C59"/>
    <w:rsid w:val="00C06105"/>
    <w:rsid w:val="00C0649A"/>
    <w:rsid w:val="00C06879"/>
    <w:rsid w:val="00C06B28"/>
    <w:rsid w:val="00C06BC8"/>
    <w:rsid w:val="00C070BF"/>
    <w:rsid w:val="00C07364"/>
    <w:rsid w:val="00C07B43"/>
    <w:rsid w:val="00C07B66"/>
    <w:rsid w:val="00C07BA7"/>
    <w:rsid w:val="00C07EB0"/>
    <w:rsid w:val="00C07EFB"/>
    <w:rsid w:val="00C07F68"/>
    <w:rsid w:val="00C101EC"/>
    <w:rsid w:val="00C10568"/>
    <w:rsid w:val="00C106EB"/>
    <w:rsid w:val="00C1090A"/>
    <w:rsid w:val="00C109A6"/>
    <w:rsid w:val="00C11023"/>
    <w:rsid w:val="00C11036"/>
    <w:rsid w:val="00C1108A"/>
    <w:rsid w:val="00C111ED"/>
    <w:rsid w:val="00C11813"/>
    <w:rsid w:val="00C11BA4"/>
    <w:rsid w:val="00C1203C"/>
    <w:rsid w:val="00C12492"/>
    <w:rsid w:val="00C129DA"/>
    <w:rsid w:val="00C12DE9"/>
    <w:rsid w:val="00C12F13"/>
    <w:rsid w:val="00C1322C"/>
    <w:rsid w:val="00C132C8"/>
    <w:rsid w:val="00C133DE"/>
    <w:rsid w:val="00C1346B"/>
    <w:rsid w:val="00C134BA"/>
    <w:rsid w:val="00C1377B"/>
    <w:rsid w:val="00C140F7"/>
    <w:rsid w:val="00C14361"/>
    <w:rsid w:val="00C14669"/>
    <w:rsid w:val="00C146B2"/>
    <w:rsid w:val="00C14A8D"/>
    <w:rsid w:val="00C14C2F"/>
    <w:rsid w:val="00C14DD9"/>
    <w:rsid w:val="00C150EB"/>
    <w:rsid w:val="00C15A13"/>
    <w:rsid w:val="00C15D91"/>
    <w:rsid w:val="00C15DF5"/>
    <w:rsid w:val="00C162AA"/>
    <w:rsid w:val="00C162BC"/>
    <w:rsid w:val="00C1632A"/>
    <w:rsid w:val="00C16533"/>
    <w:rsid w:val="00C165B7"/>
    <w:rsid w:val="00C1677A"/>
    <w:rsid w:val="00C167F8"/>
    <w:rsid w:val="00C170C0"/>
    <w:rsid w:val="00C17BE6"/>
    <w:rsid w:val="00C17E34"/>
    <w:rsid w:val="00C2048B"/>
    <w:rsid w:val="00C20550"/>
    <w:rsid w:val="00C206A4"/>
    <w:rsid w:val="00C20842"/>
    <w:rsid w:val="00C20A13"/>
    <w:rsid w:val="00C20C40"/>
    <w:rsid w:val="00C20FE5"/>
    <w:rsid w:val="00C2103F"/>
    <w:rsid w:val="00C210A6"/>
    <w:rsid w:val="00C21545"/>
    <w:rsid w:val="00C21870"/>
    <w:rsid w:val="00C21915"/>
    <w:rsid w:val="00C219F9"/>
    <w:rsid w:val="00C21D84"/>
    <w:rsid w:val="00C21D9C"/>
    <w:rsid w:val="00C221D5"/>
    <w:rsid w:val="00C22435"/>
    <w:rsid w:val="00C22490"/>
    <w:rsid w:val="00C226E8"/>
    <w:rsid w:val="00C23094"/>
    <w:rsid w:val="00C23F17"/>
    <w:rsid w:val="00C23F40"/>
    <w:rsid w:val="00C2413D"/>
    <w:rsid w:val="00C24163"/>
    <w:rsid w:val="00C2419D"/>
    <w:rsid w:val="00C2477D"/>
    <w:rsid w:val="00C24E74"/>
    <w:rsid w:val="00C2505C"/>
    <w:rsid w:val="00C251D9"/>
    <w:rsid w:val="00C253E1"/>
    <w:rsid w:val="00C25432"/>
    <w:rsid w:val="00C25725"/>
    <w:rsid w:val="00C25749"/>
    <w:rsid w:val="00C25915"/>
    <w:rsid w:val="00C25B9A"/>
    <w:rsid w:val="00C25C9E"/>
    <w:rsid w:val="00C25FC0"/>
    <w:rsid w:val="00C26C8E"/>
    <w:rsid w:val="00C270CC"/>
    <w:rsid w:val="00C2728B"/>
    <w:rsid w:val="00C272C4"/>
    <w:rsid w:val="00C27473"/>
    <w:rsid w:val="00C27E96"/>
    <w:rsid w:val="00C300B3"/>
    <w:rsid w:val="00C30165"/>
    <w:rsid w:val="00C3049E"/>
    <w:rsid w:val="00C30987"/>
    <w:rsid w:val="00C30AFA"/>
    <w:rsid w:val="00C30B58"/>
    <w:rsid w:val="00C30D8E"/>
    <w:rsid w:val="00C30DEB"/>
    <w:rsid w:val="00C30E89"/>
    <w:rsid w:val="00C31358"/>
    <w:rsid w:val="00C31439"/>
    <w:rsid w:val="00C31C12"/>
    <w:rsid w:val="00C31E6E"/>
    <w:rsid w:val="00C324FF"/>
    <w:rsid w:val="00C32704"/>
    <w:rsid w:val="00C32969"/>
    <w:rsid w:val="00C32A12"/>
    <w:rsid w:val="00C32AF1"/>
    <w:rsid w:val="00C33159"/>
    <w:rsid w:val="00C3322C"/>
    <w:rsid w:val="00C3344C"/>
    <w:rsid w:val="00C3395A"/>
    <w:rsid w:val="00C34052"/>
    <w:rsid w:val="00C34A5D"/>
    <w:rsid w:val="00C34D97"/>
    <w:rsid w:val="00C34EAD"/>
    <w:rsid w:val="00C3507E"/>
    <w:rsid w:val="00C35370"/>
    <w:rsid w:val="00C359E1"/>
    <w:rsid w:val="00C35AC0"/>
    <w:rsid w:val="00C35BCB"/>
    <w:rsid w:val="00C35FAE"/>
    <w:rsid w:val="00C362EF"/>
    <w:rsid w:val="00C36605"/>
    <w:rsid w:val="00C36ADE"/>
    <w:rsid w:val="00C36B01"/>
    <w:rsid w:val="00C36BCF"/>
    <w:rsid w:val="00C36C82"/>
    <w:rsid w:val="00C37BB6"/>
    <w:rsid w:val="00C37D0B"/>
    <w:rsid w:val="00C37DBE"/>
    <w:rsid w:val="00C37FC2"/>
    <w:rsid w:val="00C4027A"/>
    <w:rsid w:val="00C4097C"/>
    <w:rsid w:val="00C40BD7"/>
    <w:rsid w:val="00C40C0D"/>
    <w:rsid w:val="00C40EFB"/>
    <w:rsid w:val="00C40FD6"/>
    <w:rsid w:val="00C41133"/>
    <w:rsid w:val="00C41864"/>
    <w:rsid w:val="00C41CD3"/>
    <w:rsid w:val="00C42321"/>
    <w:rsid w:val="00C4238C"/>
    <w:rsid w:val="00C42B7C"/>
    <w:rsid w:val="00C42C45"/>
    <w:rsid w:val="00C42CCE"/>
    <w:rsid w:val="00C42D07"/>
    <w:rsid w:val="00C42F69"/>
    <w:rsid w:val="00C434B3"/>
    <w:rsid w:val="00C4364B"/>
    <w:rsid w:val="00C43C5C"/>
    <w:rsid w:val="00C43E12"/>
    <w:rsid w:val="00C443F2"/>
    <w:rsid w:val="00C4461C"/>
    <w:rsid w:val="00C448BB"/>
    <w:rsid w:val="00C44E9F"/>
    <w:rsid w:val="00C44FAD"/>
    <w:rsid w:val="00C450A2"/>
    <w:rsid w:val="00C4516D"/>
    <w:rsid w:val="00C455E7"/>
    <w:rsid w:val="00C4577D"/>
    <w:rsid w:val="00C45EDF"/>
    <w:rsid w:val="00C461F6"/>
    <w:rsid w:val="00C46590"/>
    <w:rsid w:val="00C46CA3"/>
    <w:rsid w:val="00C46DE1"/>
    <w:rsid w:val="00C46F79"/>
    <w:rsid w:val="00C46FC9"/>
    <w:rsid w:val="00C47141"/>
    <w:rsid w:val="00C474A3"/>
    <w:rsid w:val="00C47BCF"/>
    <w:rsid w:val="00C47D84"/>
    <w:rsid w:val="00C47F14"/>
    <w:rsid w:val="00C50131"/>
    <w:rsid w:val="00C509E0"/>
    <w:rsid w:val="00C51011"/>
    <w:rsid w:val="00C51174"/>
    <w:rsid w:val="00C515D3"/>
    <w:rsid w:val="00C51B84"/>
    <w:rsid w:val="00C52067"/>
    <w:rsid w:val="00C52634"/>
    <w:rsid w:val="00C52B31"/>
    <w:rsid w:val="00C5304D"/>
    <w:rsid w:val="00C532A1"/>
    <w:rsid w:val="00C535E0"/>
    <w:rsid w:val="00C537ED"/>
    <w:rsid w:val="00C53AA8"/>
    <w:rsid w:val="00C5431F"/>
    <w:rsid w:val="00C5456C"/>
    <w:rsid w:val="00C54994"/>
    <w:rsid w:val="00C54DE2"/>
    <w:rsid w:val="00C54EEC"/>
    <w:rsid w:val="00C5546B"/>
    <w:rsid w:val="00C55485"/>
    <w:rsid w:val="00C5567F"/>
    <w:rsid w:val="00C557C0"/>
    <w:rsid w:val="00C55968"/>
    <w:rsid w:val="00C55B69"/>
    <w:rsid w:val="00C56020"/>
    <w:rsid w:val="00C56346"/>
    <w:rsid w:val="00C565FD"/>
    <w:rsid w:val="00C56B5B"/>
    <w:rsid w:val="00C575DC"/>
    <w:rsid w:val="00C5769A"/>
    <w:rsid w:val="00C579C8"/>
    <w:rsid w:val="00C57C36"/>
    <w:rsid w:val="00C60055"/>
    <w:rsid w:val="00C6039F"/>
    <w:rsid w:val="00C60451"/>
    <w:rsid w:val="00C60670"/>
    <w:rsid w:val="00C60737"/>
    <w:rsid w:val="00C6112A"/>
    <w:rsid w:val="00C61257"/>
    <w:rsid w:val="00C61337"/>
    <w:rsid w:val="00C6136E"/>
    <w:rsid w:val="00C617D8"/>
    <w:rsid w:val="00C61968"/>
    <w:rsid w:val="00C61B60"/>
    <w:rsid w:val="00C623BE"/>
    <w:rsid w:val="00C62D41"/>
    <w:rsid w:val="00C6361D"/>
    <w:rsid w:val="00C63817"/>
    <w:rsid w:val="00C63B82"/>
    <w:rsid w:val="00C63B87"/>
    <w:rsid w:val="00C63BB3"/>
    <w:rsid w:val="00C63C0B"/>
    <w:rsid w:val="00C63D01"/>
    <w:rsid w:val="00C6414E"/>
    <w:rsid w:val="00C64253"/>
    <w:rsid w:val="00C642B6"/>
    <w:rsid w:val="00C6479D"/>
    <w:rsid w:val="00C64EA9"/>
    <w:rsid w:val="00C65140"/>
    <w:rsid w:val="00C652F1"/>
    <w:rsid w:val="00C65849"/>
    <w:rsid w:val="00C65D22"/>
    <w:rsid w:val="00C65E23"/>
    <w:rsid w:val="00C65F25"/>
    <w:rsid w:val="00C664FE"/>
    <w:rsid w:val="00C66584"/>
    <w:rsid w:val="00C6660B"/>
    <w:rsid w:val="00C666DD"/>
    <w:rsid w:val="00C66CF0"/>
    <w:rsid w:val="00C67029"/>
    <w:rsid w:val="00C6714B"/>
    <w:rsid w:val="00C67488"/>
    <w:rsid w:val="00C67551"/>
    <w:rsid w:val="00C677E8"/>
    <w:rsid w:val="00C678DC"/>
    <w:rsid w:val="00C67C2A"/>
    <w:rsid w:val="00C67C61"/>
    <w:rsid w:val="00C701F5"/>
    <w:rsid w:val="00C70382"/>
    <w:rsid w:val="00C705E4"/>
    <w:rsid w:val="00C705E6"/>
    <w:rsid w:val="00C70786"/>
    <w:rsid w:val="00C7081B"/>
    <w:rsid w:val="00C70913"/>
    <w:rsid w:val="00C70FF3"/>
    <w:rsid w:val="00C71148"/>
    <w:rsid w:val="00C715E0"/>
    <w:rsid w:val="00C71E15"/>
    <w:rsid w:val="00C72333"/>
    <w:rsid w:val="00C72389"/>
    <w:rsid w:val="00C72D39"/>
    <w:rsid w:val="00C72E75"/>
    <w:rsid w:val="00C732B3"/>
    <w:rsid w:val="00C7340D"/>
    <w:rsid w:val="00C734A5"/>
    <w:rsid w:val="00C7376F"/>
    <w:rsid w:val="00C737D7"/>
    <w:rsid w:val="00C73B96"/>
    <w:rsid w:val="00C73C80"/>
    <w:rsid w:val="00C73DC6"/>
    <w:rsid w:val="00C73FD8"/>
    <w:rsid w:val="00C74A5B"/>
    <w:rsid w:val="00C74D6F"/>
    <w:rsid w:val="00C74F1F"/>
    <w:rsid w:val="00C750CA"/>
    <w:rsid w:val="00C75280"/>
    <w:rsid w:val="00C756C4"/>
    <w:rsid w:val="00C759AA"/>
    <w:rsid w:val="00C75A98"/>
    <w:rsid w:val="00C75B01"/>
    <w:rsid w:val="00C75BFB"/>
    <w:rsid w:val="00C75E0F"/>
    <w:rsid w:val="00C76228"/>
    <w:rsid w:val="00C762BE"/>
    <w:rsid w:val="00C763B6"/>
    <w:rsid w:val="00C7658F"/>
    <w:rsid w:val="00C765D7"/>
    <w:rsid w:val="00C766E2"/>
    <w:rsid w:val="00C77B9A"/>
    <w:rsid w:val="00C803DD"/>
    <w:rsid w:val="00C80C33"/>
    <w:rsid w:val="00C80E69"/>
    <w:rsid w:val="00C80F2F"/>
    <w:rsid w:val="00C81413"/>
    <w:rsid w:val="00C81955"/>
    <w:rsid w:val="00C81B4F"/>
    <w:rsid w:val="00C82DD2"/>
    <w:rsid w:val="00C8378D"/>
    <w:rsid w:val="00C83B22"/>
    <w:rsid w:val="00C84387"/>
    <w:rsid w:val="00C845B7"/>
    <w:rsid w:val="00C8464C"/>
    <w:rsid w:val="00C847B0"/>
    <w:rsid w:val="00C84F5D"/>
    <w:rsid w:val="00C85379"/>
    <w:rsid w:val="00C858A1"/>
    <w:rsid w:val="00C8600E"/>
    <w:rsid w:val="00C86505"/>
    <w:rsid w:val="00C86F92"/>
    <w:rsid w:val="00C8742E"/>
    <w:rsid w:val="00C87484"/>
    <w:rsid w:val="00C874D1"/>
    <w:rsid w:val="00C876B5"/>
    <w:rsid w:val="00C90139"/>
    <w:rsid w:val="00C902AA"/>
    <w:rsid w:val="00C90457"/>
    <w:rsid w:val="00C904DF"/>
    <w:rsid w:val="00C9058E"/>
    <w:rsid w:val="00C909AB"/>
    <w:rsid w:val="00C90AEB"/>
    <w:rsid w:val="00C90C19"/>
    <w:rsid w:val="00C90EFB"/>
    <w:rsid w:val="00C910B2"/>
    <w:rsid w:val="00C91540"/>
    <w:rsid w:val="00C9158B"/>
    <w:rsid w:val="00C9160F"/>
    <w:rsid w:val="00C91703"/>
    <w:rsid w:val="00C91AB0"/>
    <w:rsid w:val="00C91B1E"/>
    <w:rsid w:val="00C91C4E"/>
    <w:rsid w:val="00C91CF5"/>
    <w:rsid w:val="00C920F6"/>
    <w:rsid w:val="00C923FF"/>
    <w:rsid w:val="00C92886"/>
    <w:rsid w:val="00C92C19"/>
    <w:rsid w:val="00C92CD2"/>
    <w:rsid w:val="00C92E1E"/>
    <w:rsid w:val="00C9331E"/>
    <w:rsid w:val="00C933FD"/>
    <w:rsid w:val="00C9345A"/>
    <w:rsid w:val="00C935B8"/>
    <w:rsid w:val="00C93AA0"/>
    <w:rsid w:val="00C93ED3"/>
    <w:rsid w:val="00C93FD9"/>
    <w:rsid w:val="00C9407E"/>
    <w:rsid w:val="00C94090"/>
    <w:rsid w:val="00C94437"/>
    <w:rsid w:val="00C949F5"/>
    <w:rsid w:val="00C94EA2"/>
    <w:rsid w:val="00C94FBE"/>
    <w:rsid w:val="00C95433"/>
    <w:rsid w:val="00C955D1"/>
    <w:rsid w:val="00C95AB8"/>
    <w:rsid w:val="00C95F0C"/>
    <w:rsid w:val="00C9616A"/>
    <w:rsid w:val="00C96446"/>
    <w:rsid w:val="00C96891"/>
    <w:rsid w:val="00C96993"/>
    <w:rsid w:val="00C96A9C"/>
    <w:rsid w:val="00C96D6C"/>
    <w:rsid w:val="00C96ED9"/>
    <w:rsid w:val="00C96EE5"/>
    <w:rsid w:val="00C97601"/>
    <w:rsid w:val="00C97647"/>
    <w:rsid w:val="00C97657"/>
    <w:rsid w:val="00C978BF"/>
    <w:rsid w:val="00C97C97"/>
    <w:rsid w:val="00CA1080"/>
    <w:rsid w:val="00CA1166"/>
    <w:rsid w:val="00CA1566"/>
    <w:rsid w:val="00CA1759"/>
    <w:rsid w:val="00CA18A7"/>
    <w:rsid w:val="00CA1A2F"/>
    <w:rsid w:val="00CA1A59"/>
    <w:rsid w:val="00CA1C75"/>
    <w:rsid w:val="00CA1D01"/>
    <w:rsid w:val="00CA1DB7"/>
    <w:rsid w:val="00CA1F0E"/>
    <w:rsid w:val="00CA1FE9"/>
    <w:rsid w:val="00CA2554"/>
    <w:rsid w:val="00CA28E1"/>
    <w:rsid w:val="00CA2A66"/>
    <w:rsid w:val="00CA2AD6"/>
    <w:rsid w:val="00CA2FBC"/>
    <w:rsid w:val="00CA305E"/>
    <w:rsid w:val="00CA3229"/>
    <w:rsid w:val="00CA34F9"/>
    <w:rsid w:val="00CA4545"/>
    <w:rsid w:val="00CA4884"/>
    <w:rsid w:val="00CA5403"/>
    <w:rsid w:val="00CA59B8"/>
    <w:rsid w:val="00CA607F"/>
    <w:rsid w:val="00CA62E9"/>
    <w:rsid w:val="00CA64C3"/>
    <w:rsid w:val="00CA6653"/>
    <w:rsid w:val="00CA6EE9"/>
    <w:rsid w:val="00CA724C"/>
    <w:rsid w:val="00CA73A6"/>
    <w:rsid w:val="00CA7563"/>
    <w:rsid w:val="00CA77E7"/>
    <w:rsid w:val="00CA7B96"/>
    <w:rsid w:val="00CA7FBB"/>
    <w:rsid w:val="00CB01A8"/>
    <w:rsid w:val="00CB0480"/>
    <w:rsid w:val="00CB0597"/>
    <w:rsid w:val="00CB0687"/>
    <w:rsid w:val="00CB08DC"/>
    <w:rsid w:val="00CB1691"/>
    <w:rsid w:val="00CB1920"/>
    <w:rsid w:val="00CB1C0C"/>
    <w:rsid w:val="00CB1C2D"/>
    <w:rsid w:val="00CB1CA5"/>
    <w:rsid w:val="00CB1CC6"/>
    <w:rsid w:val="00CB1FB7"/>
    <w:rsid w:val="00CB2443"/>
    <w:rsid w:val="00CB2579"/>
    <w:rsid w:val="00CB2C02"/>
    <w:rsid w:val="00CB2D0D"/>
    <w:rsid w:val="00CB3135"/>
    <w:rsid w:val="00CB330D"/>
    <w:rsid w:val="00CB33B9"/>
    <w:rsid w:val="00CB395E"/>
    <w:rsid w:val="00CB3A8F"/>
    <w:rsid w:val="00CB4229"/>
    <w:rsid w:val="00CB43FE"/>
    <w:rsid w:val="00CB45F8"/>
    <w:rsid w:val="00CB4A05"/>
    <w:rsid w:val="00CB503E"/>
    <w:rsid w:val="00CB5131"/>
    <w:rsid w:val="00CB5179"/>
    <w:rsid w:val="00CB568D"/>
    <w:rsid w:val="00CB5968"/>
    <w:rsid w:val="00CB5FF3"/>
    <w:rsid w:val="00CB6876"/>
    <w:rsid w:val="00CB6AFC"/>
    <w:rsid w:val="00CB734C"/>
    <w:rsid w:val="00CB74C3"/>
    <w:rsid w:val="00CB77DC"/>
    <w:rsid w:val="00CB7E6A"/>
    <w:rsid w:val="00CB7ECA"/>
    <w:rsid w:val="00CB7F5E"/>
    <w:rsid w:val="00CC0119"/>
    <w:rsid w:val="00CC0231"/>
    <w:rsid w:val="00CC091C"/>
    <w:rsid w:val="00CC0B00"/>
    <w:rsid w:val="00CC10BA"/>
    <w:rsid w:val="00CC11E1"/>
    <w:rsid w:val="00CC1266"/>
    <w:rsid w:val="00CC1499"/>
    <w:rsid w:val="00CC18C6"/>
    <w:rsid w:val="00CC1AFD"/>
    <w:rsid w:val="00CC202B"/>
    <w:rsid w:val="00CC2183"/>
    <w:rsid w:val="00CC29B3"/>
    <w:rsid w:val="00CC2BDE"/>
    <w:rsid w:val="00CC2F9B"/>
    <w:rsid w:val="00CC31EC"/>
    <w:rsid w:val="00CC38BA"/>
    <w:rsid w:val="00CC3CFB"/>
    <w:rsid w:val="00CC3ECB"/>
    <w:rsid w:val="00CC43B2"/>
    <w:rsid w:val="00CC4D9D"/>
    <w:rsid w:val="00CC4F39"/>
    <w:rsid w:val="00CC4F53"/>
    <w:rsid w:val="00CC54F6"/>
    <w:rsid w:val="00CC5A45"/>
    <w:rsid w:val="00CC5BE8"/>
    <w:rsid w:val="00CC65DB"/>
    <w:rsid w:val="00CC673D"/>
    <w:rsid w:val="00CC67D4"/>
    <w:rsid w:val="00CC681D"/>
    <w:rsid w:val="00CC6E76"/>
    <w:rsid w:val="00CC731B"/>
    <w:rsid w:val="00CC7676"/>
    <w:rsid w:val="00CC7832"/>
    <w:rsid w:val="00CC7B75"/>
    <w:rsid w:val="00CC7BC7"/>
    <w:rsid w:val="00CC7E21"/>
    <w:rsid w:val="00CC7FEC"/>
    <w:rsid w:val="00CD02E6"/>
    <w:rsid w:val="00CD0577"/>
    <w:rsid w:val="00CD0A6B"/>
    <w:rsid w:val="00CD0AF3"/>
    <w:rsid w:val="00CD0CB2"/>
    <w:rsid w:val="00CD102F"/>
    <w:rsid w:val="00CD1112"/>
    <w:rsid w:val="00CD17F9"/>
    <w:rsid w:val="00CD1A91"/>
    <w:rsid w:val="00CD1F29"/>
    <w:rsid w:val="00CD2779"/>
    <w:rsid w:val="00CD2BF8"/>
    <w:rsid w:val="00CD2E4B"/>
    <w:rsid w:val="00CD2EE1"/>
    <w:rsid w:val="00CD32E3"/>
    <w:rsid w:val="00CD380A"/>
    <w:rsid w:val="00CD3971"/>
    <w:rsid w:val="00CD3AB1"/>
    <w:rsid w:val="00CD3CE5"/>
    <w:rsid w:val="00CD3CEB"/>
    <w:rsid w:val="00CD3D94"/>
    <w:rsid w:val="00CD420A"/>
    <w:rsid w:val="00CD42BB"/>
    <w:rsid w:val="00CD42D7"/>
    <w:rsid w:val="00CD490E"/>
    <w:rsid w:val="00CD4964"/>
    <w:rsid w:val="00CD4A28"/>
    <w:rsid w:val="00CD517C"/>
    <w:rsid w:val="00CD5284"/>
    <w:rsid w:val="00CD5946"/>
    <w:rsid w:val="00CD5BD2"/>
    <w:rsid w:val="00CD6279"/>
    <w:rsid w:val="00CD6298"/>
    <w:rsid w:val="00CD63DA"/>
    <w:rsid w:val="00CD6661"/>
    <w:rsid w:val="00CD6A39"/>
    <w:rsid w:val="00CD6B96"/>
    <w:rsid w:val="00CD6CA0"/>
    <w:rsid w:val="00CD7156"/>
    <w:rsid w:val="00CD71C6"/>
    <w:rsid w:val="00CD7BA4"/>
    <w:rsid w:val="00CE035E"/>
    <w:rsid w:val="00CE0C01"/>
    <w:rsid w:val="00CE0F1A"/>
    <w:rsid w:val="00CE1328"/>
    <w:rsid w:val="00CE1BBC"/>
    <w:rsid w:val="00CE1CBE"/>
    <w:rsid w:val="00CE1D3C"/>
    <w:rsid w:val="00CE1F5A"/>
    <w:rsid w:val="00CE209D"/>
    <w:rsid w:val="00CE272F"/>
    <w:rsid w:val="00CE277A"/>
    <w:rsid w:val="00CE2A20"/>
    <w:rsid w:val="00CE2D7F"/>
    <w:rsid w:val="00CE3400"/>
    <w:rsid w:val="00CE3779"/>
    <w:rsid w:val="00CE38F8"/>
    <w:rsid w:val="00CE397D"/>
    <w:rsid w:val="00CE3C63"/>
    <w:rsid w:val="00CE4184"/>
    <w:rsid w:val="00CE4431"/>
    <w:rsid w:val="00CE44DC"/>
    <w:rsid w:val="00CE453E"/>
    <w:rsid w:val="00CE45AA"/>
    <w:rsid w:val="00CE4A76"/>
    <w:rsid w:val="00CE4A97"/>
    <w:rsid w:val="00CE5F7A"/>
    <w:rsid w:val="00CE6154"/>
    <w:rsid w:val="00CE61A8"/>
    <w:rsid w:val="00CE6243"/>
    <w:rsid w:val="00CE6318"/>
    <w:rsid w:val="00CE693D"/>
    <w:rsid w:val="00CE6E54"/>
    <w:rsid w:val="00CE6F2A"/>
    <w:rsid w:val="00CE713D"/>
    <w:rsid w:val="00CE7935"/>
    <w:rsid w:val="00CE7BD0"/>
    <w:rsid w:val="00CE7E48"/>
    <w:rsid w:val="00CE7EDB"/>
    <w:rsid w:val="00CF0247"/>
    <w:rsid w:val="00CF036F"/>
    <w:rsid w:val="00CF063E"/>
    <w:rsid w:val="00CF065E"/>
    <w:rsid w:val="00CF0B40"/>
    <w:rsid w:val="00CF0EE3"/>
    <w:rsid w:val="00CF127C"/>
    <w:rsid w:val="00CF12E0"/>
    <w:rsid w:val="00CF1F26"/>
    <w:rsid w:val="00CF1F40"/>
    <w:rsid w:val="00CF26A1"/>
    <w:rsid w:val="00CF2886"/>
    <w:rsid w:val="00CF2ABF"/>
    <w:rsid w:val="00CF2DAB"/>
    <w:rsid w:val="00CF2EBB"/>
    <w:rsid w:val="00CF3444"/>
    <w:rsid w:val="00CF3659"/>
    <w:rsid w:val="00CF3F6E"/>
    <w:rsid w:val="00CF4C20"/>
    <w:rsid w:val="00CF4F13"/>
    <w:rsid w:val="00CF5159"/>
    <w:rsid w:val="00CF56A2"/>
    <w:rsid w:val="00CF57B2"/>
    <w:rsid w:val="00CF57E5"/>
    <w:rsid w:val="00CF5AD1"/>
    <w:rsid w:val="00CF5C7A"/>
    <w:rsid w:val="00CF603F"/>
    <w:rsid w:val="00CF67DF"/>
    <w:rsid w:val="00CF68B1"/>
    <w:rsid w:val="00CF6922"/>
    <w:rsid w:val="00CF6C84"/>
    <w:rsid w:val="00CF6D76"/>
    <w:rsid w:val="00CF71A8"/>
    <w:rsid w:val="00CF73A4"/>
    <w:rsid w:val="00CF7747"/>
    <w:rsid w:val="00CF7A36"/>
    <w:rsid w:val="00D00689"/>
    <w:rsid w:val="00D006FE"/>
    <w:rsid w:val="00D00C59"/>
    <w:rsid w:val="00D0103D"/>
    <w:rsid w:val="00D0138C"/>
    <w:rsid w:val="00D01545"/>
    <w:rsid w:val="00D01806"/>
    <w:rsid w:val="00D018FD"/>
    <w:rsid w:val="00D01B4F"/>
    <w:rsid w:val="00D02183"/>
    <w:rsid w:val="00D02410"/>
    <w:rsid w:val="00D026E7"/>
    <w:rsid w:val="00D0293F"/>
    <w:rsid w:val="00D02A71"/>
    <w:rsid w:val="00D02D0D"/>
    <w:rsid w:val="00D02F06"/>
    <w:rsid w:val="00D030D5"/>
    <w:rsid w:val="00D033CA"/>
    <w:rsid w:val="00D038DF"/>
    <w:rsid w:val="00D039FC"/>
    <w:rsid w:val="00D03D23"/>
    <w:rsid w:val="00D040A8"/>
    <w:rsid w:val="00D0452E"/>
    <w:rsid w:val="00D05416"/>
    <w:rsid w:val="00D05502"/>
    <w:rsid w:val="00D056C0"/>
    <w:rsid w:val="00D05799"/>
    <w:rsid w:val="00D057C3"/>
    <w:rsid w:val="00D05892"/>
    <w:rsid w:val="00D058A3"/>
    <w:rsid w:val="00D05C75"/>
    <w:rsid w:val="00D05F26"/>
    <w:rsid w:val="00D0604F"/>
    <w:rsid w:val="00D06063"/>
    <w:rsid w:val="00D06084"/>
    <w:rsid w:val="00D06131"/>
    <w:rsid w:val="00D0628D"/>
    <w:rsid w:val="00D06F83"/>
    <w:rsid w:val="00D072A9"/>
    <w:rsid w:val="00D07346"/>
    <w:rsid w:val="00D07793"/>
    <w:rsid w:val="00D078B3"/>
    <w:rsid w:val="00D079ED"/>
    <w:rsid w:val="00D07DA0"/>
    <w:rsid w:val="00D07F22"/>
    <w:rsid w:val="00D101A8"/>
    <w:rsid w:val="00D10310"/>
    <w:rsid w:val="00D10397"/>
    <w:rsid w:val="00D10855"/>
    <w:rsid w:val="00D10A3A"/>
    <w:rsid w:val="00D10B22"/>
    <w:rsid w:val="00D10BA1"/>
    <w:rsid w:val="00D10CAE"/>
    <w:rsid w:val="00D10E45"/>
    <w:rsid w:val="00D1112F"/>
    <w:rsid w:val="00D11669"/>
    <w:rsid w:val="00D1184C"/>
    <w:rsid w:val="00D11856"/>
    <w:rsid w:val="00D11A2C"/>
    <w:rsid w:val="00D11B5D"/>
    <w:rsid w:val="00D11BDF"/>
    <w:rsid w:val="00D121EC"/>
    <w:rsid w:val="00D12431"/>
    <w:rsid w:val="00D124E5"/>
    <w:rsid w:val="00D127B3"/>
    <w:rsid w:val="00D12915"/>
    <w:rsid w:val="00D12ACC"/>
    <w:rsid w:val="00D12BC8"/>
    <w:rsid w:val="00D13044"/>
    <w:rsid w:val="00D13526"/>
    <w:rsid w:val="00D13655"/>
    <w:rsid w:val="00D13749"/>
    <w:rsid w:val="00D13BAB"/>
    <w:rsid w:val="00D14121"/>
    <w:rsid w:val="00D14D48"/>
    <w:rsid w:val="00D14DDF"/>
    <w:rsid w:val="00D14E24"/>
    <w:rsid w:val="00D14EE7"/>
    <w:rsid w:val="00D14F29"/>
    <w:rsid w:val="00D14F40"/>
    <w:rsid w:val="00D15210"/>
    <w:rsid w:val="00D15267"/>
    <w:rsid w:val="00D15362"/>
    <w:rsid w:val="00D15578"/>
    <w:rsid w:val="00D16367"/>
    <w:rsid w:val="00D16623"/>
    <w:rsid w:val="00D16A40"/>
    <w:rsid w:val="00D16DC4"/>
    <w:rsid w:val="00D16DEC"/>
    <w:rsid w:val="00D16E03"/>
    <w:rsid w:val="00D1715D"/>
    <w:rsid w:val="00D175A9"/>
    <w:rsid w:val="00D17673"/>
    <w:rsid w:val="00D17F9A"/>
    <w:rsid w:val="00D2011A"/>
    <w:rsid w:val="00D204AD"/>
    <w:rsid w:val="00D205A5"/>
    <w:rsid w:val="00D2073F"/>
    <w:rsid w:val="00D20BB8"/>
    <w:rsid w:val="00D20F10"/>
    <w:rsid w:val="00D214E7"/>
    <w:rsid w:val="00D21579"/>
    <w:rsid w:val="00D21CA0"/>
    <w:rsid w:val="00D21CD3"/>
    <w:rsid w:val="00D21E8A"/>
    <w:rsid w:val="00D2267C"/>
    <w:rsid w:val="00D22895"/>
    <w:rsid w:val="00D23005"/>
    <w:rsid w:val="00D2333E"/>
    <w:rsid w:val="00D23D0E"/>
    <w:rsid w:val="00D23D3E"/>
    <w:rsid w:val="00D24D9F"/>
    <w:rsid w:val="00D255E1"/>
    <w:rsid w:val="00D25604"/>
    <w:rsid w:val="00D25B8C"/>
    <w:rsid w:val="00D26691"/>
    <w:rsid w:val="00D26FC2"/>
    <w:rsid w:val="00D270B3"/>
    <w:rsid w:val="00D27135"/>
    <w:rsid w:val="00D2725B"/>
    <w:rsid w:val="00D27690"/>
    <w:rsid w:val="00D30DFC"/>
    <w:rsid w:val="00D30F57"/>
    <w:rsid w:val="00D31168"/>
    <w:rsid w:val="00D313FB"/>
    <w:rsid w:val="00D31504"/>
    <w:rsid w:val="00D31D2C"/>
    <w:rsid w:val="00D3264A"/>
    <w:rsid w:val="00D3269F"/>
    <w:rsid w:val="00D32A6E"/>
    <w:rsid w:val="00D32A73"/>
    <w:rsid w:val="00D32E8E"/>
    <w:rsid w:val="00D32F17"/>
    <w:rsid w:val="00D33354"/>
    <w:rsid w:val="00D334FD"/>
    <w:rsid w:val="00D33742"/>
    <w:rsid w:val="00D3380F"/>
    <w:rsid w:val="00D33F14"/>
    <w:rsid w:val="00D34079"/>
    <w:rsid w:val="00D341AD"/>
    <w:rsid w:val="00D34502"/>
    <w:rsid w:val="00D34734"/>
    <w:rsid w:val="00D34820"/>
    <w:rsid w:val="00D34E07"/>
    <w:rsid w:val="00D3542A"/>
    <w:rsid w:val="00D35677"/>
    <w:rsid w:val="00D35F5A"/>
    <w:rsid w:val="00D3614C"/>
    <w:rsid w:val="00D364CC"/>
    <w:rsid w:val="00D3659C"/>
    <w:rsid w:val="00D3697A"/>
    <w:rsid w:val="00D36A9F"/>
    <w:rsid w:val="00D36D76"/>
    <w:rsid w:val="00D370E5"/>
    <w:rsid w:val="00D37164"/>
    <w:rsid w:val="00D37659"/>
    <w:rsid w:val="00D37D1D"/>
    <w:rsid w:val="00D37D9C"/>
    <w:rsid w:val="00D40641"/>
    <w:rsid w:val="00D40820"/>
    <w:rsid w:val="00D40DB3"/>
    <w:rsid w:val="00D40DF5"/>
    <w:rsid w:val="00D41403"/>
    <w:rsid w:val="00D41678"/>
    <w:rsid w:val="00D41FB8"/>
    <w:rsid w:val="00D42003"/>
    <w:rsid w:val="00D42192"/>
    <w:rsid w:val="00D4231A"/>
    <w:rsid w:val="00D42320"/>
    <w:rsid w:val="00D42E52"/>
    <w:rsid w:val="00D43261"/>
    <w:rsid w:val="00D43AC8"/>
    <w:rsid w:val="00D43C10"/>
    <w:rsid w:val="00D43D05"/>
    <w:rsid w:val="00D44334"/>
    <w:rsid w:val="00D4447C"/>
    <w:rsid w:val="00D4474D"/>
    <w:rsid w:val="00D44859"/>
    <w:rsid w:val="00D44C2B"/>
    <w:rsid w:val="00D44C91"/>
    <w:rsid w:val="00D456E2"/>
    <w:rsid w:val="00D45A41"/>
    <w:rsid w:val="00D45ADC"/>
    <w:rsid w:val="00D45B37"/>
    <w:rsid w:val="00D460F1"/>
    <w:rsid w:val="00D46251"/>
    <w:rsid w:val="00D468F2"/>
    <w:rsid w:val="00D472AF"/>
    <w:rsid w:val="00D47399"/>
    <w:rsid w:val="00D4761C"/>
    <w:rsid w:val="00D47850"/>
    <w:rsid w:val="00D47C66"/>
    <w:rsid w:val="00D47C8E"/>
    <w:rsid w:val="00D47FF7"/>
    <w:rsid w:val="00D500BD"/>
    <w:rsid w:val="00D503C0"/>
    <w:rsid w:val="00D50917"/>
    <w:rsid w:val="00D50DBD"/>
    <w:rsid w:val="00D51001"/>
    <w:rsid w:val="00D51019"/>
    <w:rsid w:val="00D51310"/>
    <w:rsid w:val="00D51420"/>
    <w:rsid w:val="00D519BB"/>
    <w:rsid w:val="00D51BC4"/>
    <w:rsid w:val="00D51DD0"/>
    <w:rsid w:val="00D5273C"/>
    <w:rsid w:val="00D532EB"/>
    <w:rsid w:val="00D53636"/>
    <w:rsid w:val="00D536EF"/>
    <w:rsid w:val="00D538D4"/>
    <w:rsid w:val="00D538D8"/>
    <w:rsid w:val="00D53962"/>
    <w:rsid w:val="00D54DBF"/>
    <w:rsid w:val="00D5556B"/>
    <w:rsid w:val="00D55628"/>
    <w:rsid w:val="00D55663"/>
    <w:rsid w:val="00D55756"/>
    <w:rsid w:val="00D5594A"/>
    <w:rsid w:val="00D5646A"/>
    <w:rsid w:val="00D56808"/>
    <w:rsid w:val="00D56812"/>
    <w:rsid w:val="00D56FB2"/>
    <w:rsid w:val="00D57193"/>
    <w:rsid w:val="00D573B4"/>
    <w:rsid w:val="00D5745E"/>
    <w:rsid w:val="00D57541"/>
    <w:rsid w:val="00D576B0"/>
    <w:rsid w:val="00D57B31"/>
    <w:rsid w:val="00D57DB6"/>
    <w:rsid w:val="00D57EFC"/>
    <w:rsid w:val="00D60069"/>
    <w:rsid w:val="00D60281"/>
    <w:rsid w:val="00D602D0"/>
    <w:rsid w:val="00D6064F"/>
    <w:rsid w:val="00D60692"/>
    <w:rsid w:val="00D6071B"/>
    <w:rsid w:val="00D607FB"/>
    <w:rsid w:val="00D60FA5"/>
    <w:rsid w:val="00D610F3"/>
    <w:rsid w:val="00D6110B"/>
    <w:rsid w:val="00D61148"/>
    <w:rsid w:val="00D6183E"/>
    <w:rsid w:val="00D619CF"/>
    <w:rsid w:val="00D61ABC"/>
    <w:rsid w:val="00D61BDD"/>
    <w:rsid w:val="00D61CA4"/>
    <w:rsid w:val="00D6249A"/>
    <w:rsid w:val="00D62C04"/>
    <w:rsid w:val="00D6301D"/>
    <w:rsid w:val="00D632E4"/>
    <w:rsid w:val="00D63416"/>
    <w:rsid w:val="00D6348B"/>
    <w:rsid w:val="00D63796"/>
    <w:rsid w:val="00D639B5"/>
    <w:rsid w:val="00D63A6C"/>
    <w:rsid w:val="00D63D48"/>
    <w:rsid w:val="00D63F84"/>
    <w:rsid w:val="00D6449A"/>
    <w:rsid w:val="00D647A4"/>
    <w:rsid w:val="00D64805"/>
    <w:rsid w:val="00D6496C"/>
    <w:rsid w:val="00D64FD1"/>
    <w:rsid w:val="00D65004"/>
    <w:rsid w:val="00D65096"/>
    <w:rsid w:val="00D653F8"/>
    <w:rsid w:val="00D6546E"/>
    <w:rsid w:val="00D6569D"/>
    <w:rsid w:val="00D6586A"/>
    <w:rsid w:val="00D65B43"/>
    <w:rsid w:val="00D65C51"/>
    <w:rsid w:val="00D65DFD"/>
    <w:rsid w:val="00D66196"/>
    <w:rsid w:val="00D66366"/>
    <w:rsid w:val="00D66B22"/>
    <w:rsid w:val="00D66BCB"/>
    <w:rsid w:val="00D67569"/>
    <w:rsid w:val="00D67B70"/>
    <w:rsid w:val="00D67BAA"/>
    <w:rsid w:val="00D67EC9"/>
    <w:rsid w:val="00D70537"/>
    <w:rsid w:val="00D7066E"/>
    <w:rsid w:val="00D70792"/>
    <w:rsid w:val="00D70C58"/>
    <w:rsid w:val="00D710A9"/>
    <w:rsid w:val="00D713EF"/>
    <w:rsid w:val="00D71424"/>
    <w:rsid w:val="00D714CD"/>
    <w:rsid w:val="00D7153E"/>
    <w:rsid w:val="00D72A3E"/>
    <w:rsid w:val="00D72BC8"/>
    <w:rsid w:val="00D72CB0"/>
    <w:rsid w:val="00D72D57"/>
    <w:rsid w:val="00D730A0"/>
    <w:rsid w:val="00D7356A"/>
    <w:rsid w:val="00D73A5A"/>
    <w:rsid w:val="00D73B6C"/>
    <w:rsid w:val="00D73BA3"/>
    <w:rsid w:val="00D73C62"/>
    <w:rsid w:val="00D73E90"/>
    <w:rsid w:val="00D74578"/>
    <w:rsid w:val="00D747A7"/>
    <w:rsid w:val="00D74A10"/>
    <w:rsid w:val="00D74FAD"/>
    <w:rsid w:val="00D751D7"/>
    <w:rsid w:val="00D7587C"/>
    <w:rsid w:val="00D7591E"/>
    <w:rsid w:val="00D75CA5"/>
    <w:rsid w:val="00D75FF5"/>
    <w:rsid w:val="00D76125"/>
    <w:rsid w:val="00D765B1"/>
    <w:rsid w:val="00D76A19"/>
    <w:rsid w:val="00D76EF0"/>
    <w:rsid w:val="00D773F9"/>
    <w:rsid w:val="00D776CD"/>
    <w:rsid w:val="00D779E9"/>
    <w:rsid w:val="00D77C22"/>
    <w:rsid w:val="00D77C87"/>
    <w:rsid w:val="00D77DA6"/>
    <w:rsid w:val="00D80539"/>
    <w:rsid w:val="00D80648"/>
    <w:rsid w:val="00D809C1"/>
    <w:rsid w:val="00D80B5C"/>
    <w:rsid w:val="00D80D2C"/>
    <w:rsid w:val="00D80DD3"/>
    <w:rsid w:val="00D80FB3"/>
    <w:rsid w:val="00D81686"/>
    <w:rsid w:val="00D81894"/>
    <w:rsid w:val="00D81DF9"/>
    <w:rsid w:val="00D82181"/>
    <w:rsid w:val="00D824DF"/>
    <w:rsid w:val="00D826F0"/>
    <w:rsid w:val="00D82A76"/>
    <w:rsid w:val="00D82C6F"/>
    <w:rsid w:val="00D83191"/>
    <w:rsid w:val="00D831F1"/>
    <w:rsid w:val="00D8336B"/>
    <w:rsid w:val="00D8342A"/>
    <w:rsid w:val="00D835C6"/>
    <w:rsid w:val="00D835CD"/>
    <w:rsid w:val="00D83BD4"/>
    <w:rsid w:val="00D83BFB"/>
    <w:rsid w:val="00D841D6"/>
    <w:rsid w:val="00D84DD7"/>
    <w:rsid w:val="00D854F7"/>
    <w:rsid w:val="00D86022"/>
    <w:rsid w:val="00D8613A"/>
    <w:rsid w:val="00D862B0"/>
    <w:rsid w:val="00D86B2E"/>
    <w:rsid w:val="00D86BBA"/>
    <w:rsid w:val="00D86DB1"/>
    <w:rsid w:val="00D872C1"/>
    <w:rsid w:val="00D874AE"/>
    <w:rsid w:val="00D87693"/>
    <w:rsid w:val="00D87830"/>
    <w:rsid w:val="00D87866"/>
    <w:rsid w:val="00D879F5"/>
    <w:rsid w:val="00D87A96"/>
    <w:rsid w:val="00D87DD7"/>
    <w:rsid w:val="00D87E3C"/>
    <w:rsid w:val="00D9006A"/>
    <w:rsid w:val="00D901A5"/>
    <w:rsid w:val="00D901FD"/>
    <w:rsid w:val="00D902A0"/>
    <w:rsid w:val="00D902DD"/>
    <w:rsid w:val="00D9044A"/>
    <w:rsid w:val="00D904EC"/>
    <w:rsid w:val="00D90550"/>
    <w:rsid w:val="00D9060D"/>
    <w:rsid w:val="00D907D7"/>
    <w:rsid w:val="00D90953"/>
    <w:rsid w:val="00D90982"/>
    <w:rsid w:val="00D90BFB"/>
    <w:rsid w:val="00D910FE"/>
    <w:rsid w:val="00D9150D"/>
    <w:rsid w:val="00D91CEB"/>
    <w:rsid w:val="00D91F7E"/>
    <w:rsid w:val="00D9209C"/>
    <w:rsid w:val="00D920D6"/>
    <w:rsid w:val="00D921BE"/>
    <w:rsid w:val="00D923EE"/>
    <w:rsid w:val="00D92719"/>
    <w:rsid w:val="00D92A66"/>
    <w:rsid w:val="00D92B1C"/>
    <w:rsid w:val="00D931C3"/>
    <w:rsid w:val="00D935BD"/>
    <w:rsid w:val="00D93884"/>
    <w:rsid w:val="00D93CC6"/>
    <w:rsid w:val="00D93E1C"/>
    <w:rsid w:val="00D943AD"/>
    <w:rsid w:val="00D9487B"/>
    <w:rsid w:val="00D94F7E"/>
    <w:rsid w:val="00D9517F"/>
    <w:rsid w:val="00D951A4"/>
    <w:rsid w:val="00D95922"/>
    <w:rsid w:val="00D95ABC"/>
    <w:rsid w:val="00D95B90"/>
    <w:rsid w:val="00D9679C"/>
    <w:rsid w:val="00D968D5"/>
    <w:rsid w:val="00D96A57"/>
    <w:rsid w:val="00D972DF"/>
    <w:rsid w:val="00D9746A"/>
    <w:rsid w:val="00D97598"/>
    <w:rsid w:val="00D97B01"/>
    <w:rsid w:val="00D97C41"/>
    <w:rsid w:val="00DA0378"/>
    <w:rsid w:val="00DA0680"/>
    <w:rsid w:val="00DA06C3"/>
    <w:rsid w:val="00DA07B0"/>
    <w:rsid w:val="00DA09FE"/>
    <w:rsid w:val="00DA0AF0"/>
    <w:rsid w:val="00DA0D82"/>
    <w:rsid w:val="00DA0F6A"/>
    <w:rsid w:val="00DA1542"/>
    <w:rsid w:val="00DA172A"/>
    <w:rsid w:val="00DA1753"/>
    <w:rsid w:val="00DA1D22"/>
    <w:rsid w:val="00DA1F6B"/>
    <w:rsid w:val="00DA1F8E"/>
    <w:rsid w:val="00DA2779"/>
    <w:rsid w:val="00DA2863"/>
    <w:rsid w:val="00DA2A2F"/>
    <w:rsid w:val="00DA2BA1"/>
    <w:rsid w:val="00DA2BDB"/>
    <w:rsid w:val="00DA2D38"/>
    <w:rsid w:val="00DA2FCC"/>
    <w:rsid w:val="00DA321D"/>
    <w:rsid w:val="00DA343B"/>
    <w:rsid w:val="00DA3EE0"/>
    <w:rsid w:val="00DA4108"/>
    <w:rsid w:val="00DA41DF"/>
    <w:rsid w:val="00DA42A8"/>
    <w:rsid w:val="00DA443F"/>
    <w:rsid w:val="00DA49C5"/>
    <w:rsid w:val="00DA4A20"/>
    <w:rsid w:val="00DA4A5B"/>
    <w:rsid w:val="00DA4F0F"/>
    <w:rsid w:val="00DA5902"/>
    <w:rsid w:val="00DA5C37"/>
    <w:rsid w:val="00DA5F1F"/>
    <w:rsid w:val="00DA6459"/>
    <w:rsid w:val="00DA64FC"/>
    <w:rsid w:val="00DA6961"/>
    <w:rsid w:val="00DA6A1D"/>
    <w:rsid w:val="00DA6F2A"/>
    <w:rsid w:val="00DA70A2"/>
    <w:rsid w:val="00DA75D8"/>
    <w:rsid w:val="00DA7913"/>
    <w:rsid w:val="00DA7A4B"/>
    <w:rsid w:val="00DA7ACC"/>
    <w:rsid w:val="00DB01A8"/>
    <w:rsid w:val="00DB04ED"/>
    <w:rsid w:val="00DB0F93"/>
    <w:rsid w:val="00DB158A"/>
    <w:rsid w:val="00DB17D3"/>
    <w:rsid w:val="00DB17F5"/>
    <w:rsid w:val="00DB199B"/>
    <w:rsid w:val="00DB19B1"/>
    <w:rsid w:val="00DB230F"/>
    <w:rsid w:val="00DB26D6"/>
    <w:rsid w:val="00DB278D"/>
    <w:rsid w:val="00DB2A8D"/>
    <w:rsid w:val="00DB2AD1"/>
    <w:rsid w:val="00DB2F5C"/>
    <w:rsid w:val="00DB38A0"/>
    <w:rsid w:val="00DB3B77"/>
    <w:rsid w:val="00DB3C59"/>
    <w:rsid w:val="00DB3CBC"/>
    <w:rsid w:val="00DB3F14"/>
    <w:rsid w:val="00DB4162"/>
    <w:rsid w:val="00DB49DE"/>
    <w:rsid w:val="00DB4BD2"/>
    <w:rsid w:val="00DB4EA5"/>
    <w:rsid w:val="00DB571D"/>
    <w:rsid w:val="00DB59FD"/>
    <w:rsid w:val="00DB5A9B"/>
    <w:rsid w:val="00DB5C10"/>
    <w:rsid w:val="00DB60EF"/>
    <w:rsid w:val="00DB62AD"/>
    <w:rsid w:val="00DB658E"/>
    <w:rsid w:val="00DB6631"/>
    <w:rsid w:val="00DB67A2"/>
    <w:rsid w:val="00DB690A"/>
    <w:rsid w:val="00DB6AEC"/>
    <w:rsid w:val="00DB6E34"/>
    <w:rsid w:val="00DB7333"/>
    <w:rsid w:val="00DB768E"/>
    <w:rsid w:val="00DB79E5"/>
    <w:rsid w:val="00DB7B81"/>
    <w:rsid w:val="00DB7BC4"/>
    <w:rsid w:val="00DC02B2"/>
    <w:rsid w:val="00DC04E1"/>
    <w:rsid w:val="00DC0519"/>
    <w:rsid w:val="00DC0946"/>
    <w:rsid w:val="00DC12E8"/>
    <w:rsid w:val="00DC1A24"/>
    <w:rsid w:val="00DC1A8B"/>
    <w:rsid w:val="00DC1D59"/>
    <w:rsid w:val="00DC206C"/>
    <w:rsid w:val="00DC228D"/>
    <w:rsid w:val="00DC2482"/>
    <w:rsid w:val="00DC2D5C"/>
    <w:rsid w:val="00DC2F5F"/>
    <w:rsid w:val="00DC2F74"/>
    <w:rsid w:val="00DC3078"/>
    <w:rsid w:val="00DC3086"/>
    <w:rsid w:val="00DC34EA"/>
    <w:rsid w:val="00DC34EB"/>
    <w:rsid w:val="00DC37BD"/>
    <w:rsid w:val="00DC3856"/>
    <w:rsid w:val="00DC3889"/>
    <w:rsid w:val="00DC3AEA"/>
    <w:rsid w:val="00DC3C99"/>
    <w:rsid w:val="00DC4118"/>
    <w:rsid w:val="00DC42AF"/>
    <w:rsid w:val="00DC4361"/>
    <w:rsid w:val="00DC4552"/>
    <w:rsid w:val="00DC455B"/>
    <w:rsid w:val="00DC49D6"/>
    <w:rsid w:val="00DC4A79"/>
    <w:rsid w:val="00DC4B81"/>
    <w:rsid w:val="00DC4B93"/>
    <w:rsid w:val="00DC4D5A"/>
    <w:rsid w:val="00DC50C6"/>
    <w:rsid w:val="00DC5C21"/>
    <w:rsid w:val="00DC5F11"/>
    <w:rsid w:val="00DC5FAE"/>
    <w:rsid w:val="00DC617E"/>
    <w:rsid w:val="00DC62BC"/>
    <w:rsid w:val="00DC6901"/>
    <w:rsid w:val="00DC6A43"/>
    <w:rsid w:val="00DC6BD0"/>
    <w:rsid w:val="00DC6C10"/>
    <w:rsid w:val="00DC71F7"/>
    <w:rsid w:val="00DC7231"/>
    <w:rsid w:val="00DC787B"/>
    <w:rsid w:val="00DC78B2"/>
    <w:rsid w:val="00DC7A39"/>
    <w:rsid w:val="00DC7C54"/>
    <w:rsid w:val="00DC7D5B"/>
    <w:rsid w:val="00DD0323"/>
    <w:rsid w:val="00DD0468"/>
    <w:rsid w:val="00DD04AB"/>
    <w:rsid w:val="00DD09DC"/>
    <w:rsid w:val="00DD11A1"/>
    <w:rsid w:val="00DD12E2"/>
    <w:rsid w:val="00DD16E7"/>
    <w:rsid w:val="00DD177B"/>
    <w:rsid w:val="00DD1CBF"/>
    <w:rsid w:val="00DD2D60"/>
    <w:rsid w:val="00DD3022"/>
    <w:rsid w:val="00DD319B"/>
    <w:rsid w:val="00DD3361"/>
    <w:rsid w:val="00DD364A"/>
    <w:rsid w:val="00DD37D5"/>
    <w:rsid w:val="00DD38FB"/>
    <w:rsid w:val="00DD3902"/>
    <w:rsid w:val="00DD397F"/>
    <w:rsid w:val="00DD3D5C"/>
    <w:rsid w:val="00DD400B"/>
    <w:rsid w:val="00DD4200"/>
    <w:rsid w:val="00DD46DD"/>
    <w:rsid w:val="00DD47D8"/>
    <w:rsid w:val="00DD482D"/>
    <w:rsid w:val="00DD4A1D"/>
    <w:rsid w:val="00DD54FD"/>
    <w:rsid w:val="00DD5A6E"/>
    <w:rsid w:val="00DD5C06"/>
    <w:rsid w:val="00DD5D1D"/>
    <w:rsid w:val="00DD5DD0"/>
    <w:rsid w:val="00DD63FD"/>
    <w:rsid w:val="00DD6ACB"/>
    <w:rsid w:val="00DD6E3B"/>
    <w:rsid w:val="00DD70A7"/>
    <w:rsid w:val="00DD7238"/>
    <w:rsid w:val="00DD735B"/>
    <w:rsid w:val="00DD75DF"/>
    <w:rsid w:val="00DD7833"/>
    <w:rsid w:val="00DE0309"/>
    <w:rsid w:val="00DE03C3"/>
    <w:rsid w:val="00DE0775"/>
    <w:rsid w:val="00DE07DE"/>
    <w:rsid w:val="00DE0987"/>
    <w:rsid w:val="00DE09EA"/>
    <w:rsid w:val="00DE0A20"/>
    <w:rsid w:val="00DE0E1F"/>
    <w:rsid w:val="00DE14DB"/>
    <w:rsid w:val="00DE15CF"/>
    <w:rsid w:val="00DE1BB0"/>
    <w:rsid w:val="00DE1BF6"/>
    <w:rsid w:val="00DE20CE"/>
    <w:rsid w:val="00DE27B9"/>
    <w:rsid w:val="00DE291C"/>
    <w:rsid w:val="00DE3149"/>
    <w:rsid w:val="00DE31B5"/>
    <w:rsid w:val="00DE3281"/>
    <w:rsid w:val="00DE32BD"/>
    <w:rsid w:val="00DE3462"/>
    <w:rsid w:val="00DE3EDF"/>
    <w:rsid w:val="00DE40E2"/>
    <w:rsid w:val="00DE483A"/>
    <w:rsid w:val="00DE4A9D"/>
    <w:rsid w:val="00DE4C6A"/>
    <w:rsid w:val="00DE4CD9"/>
    <w:rsid w:val="00DE4F04"/>
    <w:rsid w:val="00DE522B"/>
    <w:rsid w:val="00DE5C5D"/>
    <w:rsid w:val="00DE6BA4"/>
    <w:rsid w:val="00DE710A"/>
    <w:rsid w:val="00DE7307"/>
    <w:rsid w:val="00DE79CA"/>
    <w:rsid w:val="00DE7F6D"/>
    <w:rsid w:val="00DF04F9"/>
    <w:rsid w:val="00DF0B12"/>
    <w:rsid w:val="00DF0C0A"/>
    <w:rsid w:val="00DF11CA"/>
    <w:rsid w:val="00DF1784"/>
    <w:rsid w:val="00DF184E"/>
    <w:rsid w:val="00DF1853"/>
    <w:rsid w:val="00DF18AD"/>
    <w:rsid w:val="00DF19FE"/>
    <w:rsid w:val="00DF2123"/>
    <w:rsid w:val="00DF2132"/>
    <w:rsid w:val="00DF2161"/>
    <w:rsid w:val="00DF21D2"/>
    <w:rsid w:val="00DF23A2"/>
    <w:rsid w:val="00DF2488"/>
    <w:rsid w:val="00DF254F"/>
    <w:rsid w:val="00DF26F1"/>
    <w:rsid w:val="00DF27D5"/>
    <w:rsid w:val="00DF2866"/>
    <w:rsid w:val="00DF2D87"/>
    <w:rsid w:val="00DF2EF3"/>
    <w:rsid w:val="00DF3675"/>
    <w:rsid w:val="00DF413F"/>
    <w:rsid w:val="00DF41F4"/>
    <w:rsid w:val="00DF439C"/>
    <w:rsid w:val="00DF44B4"/>
    <w:rsid w:val="00DF4642"/>
    <w:rsid w:val="00DF4993"/>
    <w:rsid w:val="00DF4B20"/>
    <w:rsid w:val="00DF4E4F"/>
    <w:rsid w:val="00DF4E6A"/>
    <w:rsid w:val="00DF52EB"/>
    <w:rsid w:val="00DF5439"/>
    <w:rsid w:val="00DF5489"/>
    <w:rsid w:val="00DF54C2"/>
    <w:rsid w:val="00DF5538"/>
    <w:rsid w:val="00DF58D4"/>
    <w:rsid w:val="00DF5DCE"/>
    <w:rsid w:val="00DF5FCB"/>
    <w:rsid w:val="00DF61D8"/>
    <w:rsid w:val="00DF67BA"/>
    <w:rsid w:val="00DF68B6"/>
    <w:rsid w:val="00DF6DD5"/>
    <w:rsid w:val="00DF7260"/>
    <w:rsid w:val="00DF7419"/>
    <w:rsid w:val="00DF7628"/>
    <w:rsid w:val="00DF7CB7"/>
    <w:rsid w:val="00E00725"/>
    <w:rsid w:val="00E008B2"/>
    <w:rsid w:val="00E00B08"/>
    <w:rsid w:val="00E00CDE"/>
    <w:rsid w:val="00E00D33"/>
    <w:rsid w:val="00E00F8D"/>
    <w:rsid w:val="00E011D4"/>
    <w:rsid w:val="00E02965"/>
    <w:rsid w:val="00E03055"/>
    <w:rsid w:val="00E03063"/>
    <w:rsid w:val="00E03599"/>
    <w:rsid w:val="00E03884"/>
    <w:rsid w:val="00E03B69"/>
    <w:rsid w:val="00E0438E"/>
    <w:rsid w:val="00E04631"/>
    <w:rsid w:val="00E0471E"/>
    <w:rsid w:val="00E04FDF"/>
    <w:rsid w:val="00E05312"/>
    <w:rsid w:val="00E05618"/>
    <w:rsid w:val="00E05786"/>
    <w:rsid w:val="00E05EB7"/>
    <w:rsid w:val="00E05FAB"/>
    <w:rsid w:val="00E060FC"/>
    <w:rsid w:val="00E0650D"/>
    <w:rsid w:val="00E06521"/>
    <w:rsid w:val="00E06823"/>
    <w:rsid w:val="00E06B90"/>
    <w:rsid w:val="00E06C46"/>
    <w:rsid w:val="00E06DBC"/>
    <w:rsid w:val="00E06E11"/>
    <w:rsid w:val="00E0707C"/>
    <w:rsid w:val="00E07792"/>
    <w:rsid w:val="00E07805"/>
    <w:rsid w:val="00E0783E"/>
    <w:rsid w:val="00E07915"/>
    <w:rsid w:val="00E105A0"/>
    <w:rsid w:val="00E10607"/>
    <w:rsid w:val="00E10B17"/>
    <w:rsid w:val="00E10B2C"/>
    <w:rsid w:val="00E10F3E"/>
    <w:rsid w:val="00E1127C"/>
    <w:rsid w:val="00E11351"/>
    <w:rsid w:val="00E11629"/>
    <w:rsid w:val="00E11BCD"/>
    <w:rsid w:val="00E11F35"/>
    <w:rsid w:val="00E12115"/>
    <w:rsid w:val="00E122D6"/>
    <w:rsid w:val="00E12340"/>
    <w:rsid w:val="00E1279C"/>
    <w:rsid w:val="00E12E8A"/>
    <w:rsid w:val="00E132A2"/>
    <w:rsid w:val="00E135E3"/>
    <w:rsid w:val="00E13942"/>
    <w:rsid w:val="00E13BFC"/>
    <w:rsid w:val="00E13C18"/>
    <w:rsid w:val="00E13D44"/>
    <w:rsid w:val="00E140DB"/>
    <w:rsid w:val="00E14410"/>
    <w:rsid w:val="00E15121"/>
    <w:rsid w:val="00E1520C"/>
    <w:rsid w:val="00E15405"/>
    <w:rsid w:val="00E1547E"/>
    <w:rsid w:val="00E15852"/>
    <w:rsid w:val="00E15996"/>
    <w:rsid w:val="00E15A85"/>
    <w:rsid w:val="00E15B7C"/>
    <w:rsid w:val="00E15CE9"/>
    <w:rsid w:val="00E16144"/>
    <w:rsid w:val="00E162F9"/>
    <w:rsid w:val="00E168DC"/>
    <w:rsid w:val="00E16A6F"/>
    <w:rsid w:val="00E16B94"/>
    <w:rsid w:val="00E16D5B"/>
    <w:rsid w:val="00E1742F"/>
    <w:rsid w:val="00E175F1"/>
    <w:rsid w:val="00E1798C"/>
    <w:rsid w:val="00E17AE5"/>
    <w:rsid w:val="00E17C6D"/>
    <w:rsid w:val="00E17F95"/>
    <w:rsid w:val="00E201DA"/>
    <w:rsid w:val="00E202D0"/>
    <w:rsid w:val="00E20333"/>
    <w:rsid w:val="00E2047C"/>
    <w:rsid w:val="00E204C3"/>
    <w:rsid w:val="00E20680"/>
    <w:rsid w:val="00E20C81"/>
    <w:rsid w:val="00E21688"/>
    <w:rsid w:val="00E21A36"/>
    <w:rsid w:val="00E21D12"/>
    <w:rsid w:val="00E22111"/>
    <w:rsid w:val="00E2214D"/>
    <w:rsid w:val="00E222FC"/>
    <w:rsid w:val="00E223D9"/>
    <w:rsid w:val="00E22A8A"/>
    <w:rsid w:val="00E22CB9"/>
    <w:rsid w:val="00E22D7C"/>
    <w:rsid w:val="00E22F11"/>
    <w:rsid w:val="00E23231"/>
    <w:rsid w:val="00E235DC"/>
    <w:rsid w:val="00E23746"/>
    <w:rsid w:val="00E23BAC"/>
    <w:rsid w:val="00E23BEA"/>
    <w:rsid w:val="00E23D87"/>
    <w:rsid w:val="00E24147"/>
    <w:rsid w:val="00E2426D"/>
    <w:rsid w:val="00E247B4"/>
    <w:rsid w:val="00E2492F"/>
    <w:rsid w:val="00E24F33"/>
    <w:rsid w:val="00E251A2"/>
    <w:rsid w:val="00E25286"/>
    <w:rsid w:val="00E254E5"/>
    <w:rsid w:val="00E254F5"/>
    <w:rsid w:val="00E254FB"/>
    <w:rsid w:val="00E25896"/>
    <w:rsid w:val="00E25B36"/>
    <w:rsid w:val="00E25BCE"/>
    <w:rsid w:val="00E260DC"/>
    <w:rsid w:val="00E269D3"/>
    <w:rsid w:val="00E26A34"/>
    <w:rsid w:val="00E26E66"/>
    <w:rsid w:val="00E27A00"/>
    <w:rsid w:val="00E27A19"/>
    <w:rsid w:val="00E27CF0"/>
    <w:rsid w:val="00E27F2C"/>
    <w:rsid w:val="00E301D1"/>
    <w:rsid w:val="00E307E5"/>
    <w:rsid w:val="00E30B6C"/>
    <w:rsid w:val="00E30EAD"/>
    <w:rsid w:val="00E30EE0"/>
    <w:rsid w:val="00E30F72"/>
    <w:rsid w:val="00E31564"/>
    <w:rsid w:val="00E31B8A"/>
    <w:rsid w:val="00E3206C"/>
    <w:rsid w:val="00E3215F"/>
    <w:rsid w:val="00E328BA"/>
    <w:rsid w:val="00E32A05"/>
    <w:rsid w:val="00E32BE3"/>
    <w:rsid w:val="00E32E70"/>
    <w:rsid w:val="00E3371C"/>
    <w:rsid w:val="00E33EA3"/>
    <w:rsid w:val="00E34147"/>
    <w:rsid w:val="00E34436"/>
    <w:rsid w:val="00E346F3"/>
    <w:rsid w:val="00E34CB6"/>
    <w:rsid w:val="00E34D35"/>
    <w:rsid w:val="00E34FA0"/>
    <w:rsid w:val="00E3515A"/>
    <w:rsid w:val="00E3585C"/>
    <w:rsid w:val="00E35F9D"/>
    <w:rsid w:val="00E3606E"/>
    <w:rsid w:val="00E36691"/>
    <w:rsid w:val="00E368B6"/>
    <w:rsid w:val="00E36E2C"/>
    <w:rsid w:val="00E36ECB"/>
    <w:rsid w:val="00E36F13"/>
    <w:rsid w:val="00E3707E"/>
    <w:rsid w:val="00E370A0"/>
    <w:rsid w:val="00E3719C"/>
    <w:rsid w:val="00E37291"/>
    <w:rsid w:val="00E372D6"/>
    <w:rsid w:val="00E37602"/>
    <w:rsid w:val="00E376B9"/>
    <w:rsid w:val="00E37AC6"/>
    <w:rsid w:val="00E37C0C"/>
    <w:rsid w:val="00E4061B"/>
    <w:rsid w:val="00E40C05"/>
    <w:rsid w:val="00E40C6C"/>
    <w:rsid w:val="00E410D6"/>
    <w:rsid w:val="00E41166"/>
    <w:rsid w:val="00E4164E"/>
    <w:rsid w:val="00E417BC"/>
    <w:rsid w:val="00E41A05"/>
    <w:rsid w:val="00E41A79"/>
    <w:rsid w:val="00E41EA4"/>
    <w:rsid w:val="00E426DA"/>
    <w:rsid w:val="00E4281C"/>
    <w:rsid w:val="00E42B04"/>
    <w:rsid w:val="00E42B3B"/>
    <w:rsid w:val="00E42C94"/>
    <w:rsid w:val="00E42D70"/>
    <w:rsid w:val="00E42F6E"/>
    <w:rsid w:val="00E43398"/>
    <w:rsid w:val="00E433BE"/>
    <w:rsid w:val="00E436CF"/>
    <w:rsid w:val="00E437BC"/>
    <w:rsid w:val="00E43977"/>
    <w:rsid w:val="00E43CD5"/>
    <w:rsid w:val="00E44795"/>
    <w:rsid w:val="00E44C1E"/>
    <w:rsid w:val="00E4522B"/>
    <w:rsid w:val="00E4591C"/>
    <w:rsid w:val="00E45CA3"/>
    <w:rsid w:val="00E4630A"/>
    <w:rsid w:val="00E46901"/>
    <w:rsid w:val="00E469DD"/>
    <w:rsid w:val="00E46C23"/>
    <w:rsid w:val="00E473E7"/>
    <w:rsid w:val="00E47893"/>
    <w:rsid w:val="00E479B8"/>
    <w:rsid w:val="00E47A98"/>
    <w:rsid w:val="00E47D1E"/>
    <w:rsid w:val="00E47EB9"/>
    <w:rsid w:val="00E50111"/>
    <w:rsid w:val="00E506E9"/>
    <w:rsid w:val="00E50AEE"/>
    <w:rsid w:val="00E50CB1"/>
    <w:rsid w:val="00E513DD"/>
    <w:rsid w:val="00E5145C"/>
    <w:rsid w:val="00E514AA"/>
    <w:rsid w:val="00E5164B"/>
    <w:rsid w:val="00E516F2"/>
    <w:rsid w:val="00E5194A"/>
    <w:rsid w:val="00E51954"/>
    <w:rsid w:val="00E51A6C"/>
    <w:rsid w:val="00E51F75"/>
    <w:rsid w:val="00E52159"/>
    <w:rsid w:val="00E52206"/>
    <w:rsid w:val="00E52360"/>
    <w:rsid w:val="00E5254B"/>
    <w:rsid w:val="00E52857"/>
    <w:rsid w:val="00E53489"/>
    <w:rsid w:val="00E5361B"/>
    <w:rsid w:val="00E5396F"/>
    <w:rsid w:val="00E53C6F"/>
    <w:rsid w:val="00E542B6"/>
    <w:rsid w:val="00E546E4"/>
    <w:rsid w:val="00E548CE"/>
    <w:rsid w:val="00E54920"/>
    <w:rsid w:val="00E54971"/>
    <w:rsid w:val="00E549B0"/>
    <w:rsid w:val="00E54B84"/>
    <w:rsid w:val="00E54CA9"/>
    <w:rsid w:val="00E550C7"/>
    <w:rsid w:val="00E55516"/>
    <w:rsid w:val="00E55F48"/>
    <w:rsid w:val="00E562E6"/>
    <w:rsid w:val="00E56586"/>
    <w:rsid w:val="00E5662B"/>
    <w:rsid w:val="00E566FF"/>
    <w:rsid w:val="00E5681E"/>
    <w:rsid w:val="00E5721E"/>
    <w:rsid w:val="00E5734B"/>
    <w:rsid w:val="00E57739"/>
    <w:rsid w:val="00E57BBE"/>
    <w:rsid w:val="00E57DCD"/>
    <w:rsid w:val="00E57F7A"/>
    <w:rsid w:val="00E600FF"/>
    <w:rsid w:val="00E605ED"/>
    <w:rsid w:val="00E60BE7"/>
    <w:rsid w:val="00E60DA7"/>
    <w:rsid w:val="00E60DE1"/>
    <w:rsid w:val="00E60DF1"/>
    <w:rsid w:val="00E61262"/>
    <w:rsid w:val="00E6130D"/>
    <w:rsid w:val="00E614CE"/>
    <w:rsid w:val="00E620C5"/>
    <w:rsid w:val="00E62139"/>
    <w:rsid w:val="00E6239D"/>
    <w:rsid w:val="00E626BE"/>
    <w:rsid w:val="00E62825"/>
    <w:rsid w:val="00E62D73"/>
    <w:rsid w:val="00E62E29"/>
    <w:rsid w:val="00E62E78"/>
    <w:rsid w:val="00E6329F"/>
    <w:rsid w:val="00E632B4"/>
    <w:rsid w:val="00E63879"/>
    <w:rsid w:val="00E63EF1"/>
    <w:rsid w:val="00E63F97"/>
    <w:rsid w:val="00E6422A"/>
    <w:rsid w:val="00E6449B"/>
    <w:rsid w:val="00E644BF"/>
    <w:rsid w:val="00E6468D"/>
    <w:rsid w:val="00E64788"/>
    <w:rsid w:val="00E64B70"/>
    <w:rsid w:val="00E64E80"/>
    <w:rsid w:val="00E6537D"/>
    <w:rsid w:val="00E65443"/>
    <w:rsid w:val="00E65528"/>
    <w:rsid w:val="00E6553D"/>
    <w:rsid w:val="00E65B69"/>
    <w:rsid w:val="00E65E5B"/>
    <w:rsid w:val="00E65FE0"/>
    <w:rsid w:val="00E66042"/>
    <w:rsid w:val="00E66CB4"/>
    <w:rsid w:val="00E66F17"/>
    <w:rsid w:val="00E66F7E"/>
    <w:rsid w:val="00E672F0"/>
    <w:rsid w:val="00E67381"/>
    <w:rsid w:val="00E67BA4"/>
    <w:rsid w:val="00E70A71"/>
    <w:rsid w:val="00E70F61"/>
    <w:rsid w:val="00E712F5"/>
    <w:rsid w:val="00E71AAA"/>
    <w:rsid w:val="00E71D0B"/>
    <w:rsid w:val="00E7204E"/>
    <w:rsid w:val="00E72054"/>
    <w:rsid w:val="00E7246B"/>
    <w:rsid w:val="00E725A1"/>
    <w:rsid w:val="00E72FBA"/>
    <w:rsid w:val="00E73199"/>
    <w:rsid w:val="00E73266"/>
    <w:rsid w:val="00E7362F"/>
    <w:rsid w:val="00E739B0"/>
    <w:rsid w:val="00E73FED"/>
    <w:rsid w:val="00E74013"/>
    <w:rsid w:val="00E741AB"/>
    <w:rsid w:val="00E743A9"/>
    <w:rsid w:val="00E744C5"/>
    <w:rsid w:val="00E74A3E"/>
    <w:rsid w:val="00E74C1E"/>
    <w:rsid w:val="00E74CBF"/>
    <w:rsid w:val="00E74E60"/>
    <w:rsid w:val="00E74FC7"/>
    <w:rsid w:val="00E75020"/>
    <w:rsid w:val="00E755BD"/>
    <w:rsid w:val="00E75FFA"/>
    <w:rsid w:val="00E76018"/>
    <w:rsid w:val="00E764C6"/>
    <w:rsid w:val="00E7679E"/>
    <w:rsid w:val="00E776DD"/>
    <w:rsid w:val="00E77CAE"/>
    <w:rsid w:val="00E77DDD"/>
    <w:rsid w:val="00E8018B"/>
    <w:rsid w:val="00E80430"/>
    <w:rsid w:val="00E8055B"/>
    <w:rsid w:val="00E8056A"/>
    <w:rsid w:val="00E807E2"/>
    <w:rsid w:val="00E811B3"/>
    <w:rsid w:val="00E816AF"/>
    <w:rsid w:val="00E818CB"/>
    <w:rsid w:val="00E819CB"/>
    <w:rsid w:val="00E81C5F"/>
    <w:rsid w:val="00E81CFF"/>
    <w:rsid w:val="00E81D89"/>
    <w:rsid w:val="00E81E6A"/>
    <w:rsid w:val="00E8224D"/>
    <w:rsid w:val="00E825EC"/>
    <w:rsid w:val="00E829ED"/>
    <w:rsid w:val="00E82B4E"/>
    <w:rsid w:val="00E82B89"/>
    <w:rsid w:val="00E83286"/>
    <w:rsid w:val="00E8372C"/>
    <w:rsid w:val="00E8388E"/>
    <w:rsid w:val="00E83A82"/>
    <w:rsid w:val="00E83CF0"/>
    <w:rsid w:val="00E83D86"/>
    <w:rsid w:val="00E83EBA"/>
    <w:rsid w:val="00E84126"/>
    <w:rsid w:val="00E84532"/>
    <w:rsid w:val="00E84542"/>
    <w:rsid w:val="00E84621"/>
    <w:rsid w:val="00E846AF"/>
    <w:rsid w:val="00E8506F"/>
    <w:rsid w:val="00E856DD"/>
    <w:rsid w:val="00E85A14"/>
    <w:rsid w:val="00E85AC8"/>
    <w:rsid w:val="00E85D3D"/>
    <w:rsid w:val="00E862FE"/>
    <w:rsid w:val="00E864BC"/>
    <w:rsid w:val="00E86D91"/>
    <w:rsid w:val="00E86E24"/>
    <w:rsid w:val="00E86F02"/>
    <w:rsid w:val="00E87202"/>
    <w:rsid w:val="00E87347"/>
    <w:rsid w:val="00E87B3F"/>
    <w:rsid w:val="00E87F2B"/>
    <w:rsid w:val="00E904D3"/>
    <w:rsid w:val="00E90569"/>
    <w:rsid w:val="00E9072E"/>
    <w:rsid w:val="00E90860"/>
    <w:rsid w:val="00E908B6"/>
    <w:rsid w:val="00E90A3F"/>
    <w:rsid w:val="00E90F85"/>
    <w:rsid w:val="00E910FD"/>
    <w:rsid w:val="00E915BF"/>
    <w:rsid w:val="00E9176C"/>
    <w:rsid w:val="00E91A83"/>
    <w:rsid w:val="00E91BE8"/>
    <w:rsid w:val="00E92BD6"/>
    <w:rsid w:val="00E92DEA"/>
    <w:rsid w:val="00E93029"/>
    <w:rsid w:val="00E931F0"/>
    <w:rsid w:val="00E93307"/>
    <w:rsid w:val="00E9381A"/>
    <w:rsid w:val="00E93B28"/>
    <w:rsid w:val="00E93D98"/>
    <w:rsid w:val="00E9404C"/>
    <w:rsid w:val="00E9456E"/>
    <w:rsid w:val="00E95021"/>
    <w:rsid w:val="00E95025"/>
    <w:rsid w:val="00E95227"/>
    <w:rsid w:val="00E95576"/>
    <w:rsid w:val="00E9589C"/>
    <w:rsid w:val="00E958A6"/>
    <w:rsid w:val="00E960FD"/>
    <w:rsid w:val="00E9636B"/>
    <w:rsid w:val="00E96576"/>
    <w:rsid w:val="00E96D09"/>
    <w:rsid w:val="00E96FED"/>
    <w:rsid w:val="00E97776"/>
    <w:rsid w:val="00E979FE"/>
    <w:rsid w:val="00EA004B"/>
    <w:rsid w:val="00EA0778"/>
    <w:rsid w:val="00EA08B3"/>
    <w:rsid w:val="00EA09C8"/>
    <w:rsid w:val="00EA0AC5"/>
    <w:rsid w:val="00EA0BE1"/>
    <w:rsid w:val="00EA0F13"/>
    <w:rsid w:val="00EA114B"/>
    <w:rsid w:val="00EA1178"/>
    <w:rsid w:val="00EA1449"/>
    <w:rsid w:val="00EA1642"/>
    <w:rsid w:val="00EA1822"/>
    <w:rsid w:val="00EA182F"/>
    <w:rsid w:val="00EA19E3"/>
    <w:rsid w:val="00EA1BEA"/>
    <w:rsid w:val="00EA1D08"/>
    <w:rsid w:val="00EA2415"/>
    <w:rsid w:val="00EA28ED"/>
    <w:rsid w:val="00EA29DF"/>
    <w:rsid w:val="00EA2A08"/>
    <w:rsid w:val="00EA2B40"/>
    <w:rsid w:val="00EA3073"/>
    <w:rsid w:val="00EA3163"/>
    <w:rsid w:val="00EA3433"/>
    <w:rsid w:val="00EA3498"/>
    <w:rsid w:val="00EA37E4"/>
    <w:rsid w:val="00EA397A"/>
    <w:rsid w:val="00EA3F5A"/>
    <w:rsid w:val="00EA4947"/>
    <w:rsid w:val="00EA4C44"/>
    <w:rsid w:val="00EA4D0A"/>
    <w:rsid w:val="00EA4D19"/>
    <w:rsid w:val="00EA4F8A"/>
    <w:rsid w:val="00EA57A3"/>
    <w:rsid w:val="00EA5A7F"/>
    <w:rsid w:val="00EA5C9A"/>
    <w:rsid w:val="00EA606C"/>
    <w:rsid w:val="00EA6242"/>
    <w:rsid w:val="00EA660E"/>
    <w:rsid w:val="00EA6C70"/>
    <w:rsid w:val="00EA7530"/>
    <w:rsid w:val="00EA7BF6"/>
    <w:rsid w:val="00EA7C61"/>
    <w:rsid w:val="00EB0092"/>
    <w:rsid w:val="00EB03B8"/>
    <w:rsid w:val="00EB042B"/>
    <w:rsid w:val="00EB1506"/>
    <w:rsid w:val="00EB15F1"/>
    <w:rsid w:val="00EB1712"/>
    <w:rsid w:val="00EB1C3D"/>
    <w:rsid w:val="00EB1E86"/>
    <w:rsid w:val="00EB2307"/>
    <w:rsid w:val="00EB23EC"/>
    <w:rsid w:val="00EB255A"/>
    <w:rsid w:val="00EB26D0"/>
    <w:rsid w:val="00EB29B5"/>
    <w:rsid w:val="00EB3226"/>
    <w:rsid w:val="00EB3564"/>
    <w:rsid w:val="00EB38F4"/>
    <w:rsid w:val="00EB3C9C"/>
    <w:rsid w:val="00EB3DBF"/>
    <w:rsid w:val="00EB3EB1"/>
    <w:rsid w:val="00EB3F8C"/>
    <w:rsid w:val="00EB4036"/>
    <w:rsid w:val="00EB4A30"/>
    <w:rsid w:val="00EB4B1A"/>
    <w:rsid w:val="00EB52AF"/>
    <w:rsid w:val="00EB5537"/>
    <w:rsid w:val="00EB5940"/>
    <w:rsid w:val="00EB5ACE"/>
    <w:rsid w:val="00EB5F11"/>
    <w:rsid w:val="00EB61ED"/>
    <w:rsid w:val="00EB65AC"/>
    <w:rsid w:val="00EB69F6"/>
    <w:rsid w:val="00EB6BC8"/>
    <w:rsid w:val="00EB74D6"/>
    <w:rsid w:val="00EB7608"/>
    <w:rsid w:val="00EB760C"/>
    <w:rsid w:val="00EC07D1"/>
    <w:rsid w:val="00EC08F4"/>
    <w:rsid w:val="00EC0A69"/>
    <w:rsid w:val="00EC0D4A"/>
    <w:rsid w:val="00EC1A00"/>
    <w:rsid w:val="00EC1C96"/>
    <w:rsid w:val="00EC1F54"/>
    <w:rsid w:val="00EC3971"/>
    <w:rsid w:val="00EC39A2"/>
    <w:rsid w:val="00EC3AE9"/>
    <w:rsid w:val="00EC4250"/>
    <w:rsid w:val="00EC4327"/>
    <w:rsid w:val="00EC446D"/>
    <w:rsid w:val="00EC47CE"/>
    <w:rsid w:val="00EC483B"/>
    <w:rsid w:val="00EC4911"/>
    <w:rsid w:val="00EC4B59"/>
    <w:rsid w:val="00EC4FD4"/>
    <w:rsid w:val="00EC50C9"/>
    <w:rsid w:val="00EC51B4"/>
    <w:rsid w:val="00EC5523"/>
    <w:rsid w:val="00EC563C"/>
    <w:rsid w:val="00EC58D0"/>
    <w:rsid w:val="00EC59E5"/>
    <w:rsid w:val="00EC5C13"/>
    <w:rsid w:val="00EC5C28"/>
    <w:rsid w:val="00EC5C82"/>
    <w:rsid w:val="00EC5EE0"/>
    <w:rsid w:val="00EC621C"/>
    <w:rsid w:val="00EC6270"/>
    <w:rsid w:val="00EC6615"/>
    <w:rsid w:val="00EC686D"/>
    <w:rsid w:val="00EC6AA7"/>
    <w:rsid w:val="00EC6B9F"/>
    <w:rsid w:val="00EC77BC"/>
    <w:rsid w:val="00EC7833"/>
    <w:rsid w:val="00EC7A43"/>
    <w:rsid w:val="00EC7AAB"/>
    <w:rsid w:val="00EC7FA9"/>
    <w:rsid w:val="00ED00CE"/>
    <w:rsid w:val="00ED08F8"/>
    <w:rsid w:val="00ED09D9"/>
    <w:rsid w:val="00ED0C6B"/>
    <w:rsid w:val="00ED0EAE"/>
    <w:rsid w:val="00ED0F86"/>
    <w:rsid w:val="00ED1197"/>
    <w:rsid w:val="00ED12C1"/>
    <w:rsid w:val="00ED1AB0"/>
    <w:rsid w:val="00ED1FE7"/>
    <w:rsid w:val="00ED2030"/>
    <w:rsid w:val="00ED23BA"/>
    <w:rsid w:val="00ED2657"/>
    <w:rsid w:val="00ED2A41"/>
    <w:rsid w:val="00ED2B54"/>
    <w:rsid w:val="00ED2B8B"/>
    <w:rsid w:val="00ED2EB8"/>
    <w:rsid w:val="00ED34F6"/>
    <w:rsid w:val="00ED35C0"/>
    <w:rsid w:val="00ED3758"/>
    <w:rsid w:val="00ED3911"/>
    <w:rsid w:val="00ED3DA0"/>
    <w:rsid w:val="00ED3FC6"/>
    <w:rsid w:val="00ED42F0"/>
    <w:rsid w:val="00ED45F9"/>
    <w:rsid w:val="00ED477D"/>
    <w:rsid w:val="00ED47B6"/>
    <w:rsid w:val="00ED4E4B"/>
    <w:rsid w:val="00ED5115"/>
    <w:rsid w:val="00ED5179"/>
    <w:rsid w:val="00ED5589"/>
    <w:rsid w:val="00ED57CE"/>
    <w:rsid w:val="00ED5887"/>
    <w:rsid w:val="00ED5C19"/>
    <w:rsid w:val="00ED5E4E"/>
    <w:rsid w:val="00ED5ED8"/>
    <w:rsid w:val="00ED5F50"/>
    <w:rsid w:val="00ED607E"/>
    <w:rsid w:val="00ED60CD"/>
    <w:rsid w:val="00ED6202"/>
    <w:rsid w:val="00ED635F"/>
    <w:rsid w:val="00ED644A"/>
    <w:rsid w:val="00ED657F"/>
    <w:rsid w:val="00ED6A0C"/>
    <w:rsid w:val="00ED6C6D"/>
    <w:rsid w:val="00ED6D45"/>
    <w:rsid w:val="00ED744E"/>
    <w:rsid w:val="00ED750B"/>
    <w:rsid w:val="00ED7CF4"/>
    <w:rsid w:val="00ED7D94"/>
    <w:rsid w:val="00EE029C"/>
    <w:rsid w:val="00EE081C"/>
    <w:rsid w:val="00EE0832"/>
    <w:rsid w:val="00EE0BDC"/>
    <w:rsid w:val="00EE0CC9"/>
    <w:rsid w:val="00EE10E5"/>
    <w:rsid w:val="00EE1603"/>
    <w:rsid w:val="00EE1659"/>
    <w:rsid w:val="00EE1A55"/>
    <w:rsid w:val="00EE1C29"/>
    <w:rsid w:val="00EE1E09"/>
    <w:rsid w:val="00EE2153"/>
    <w:rsid w:val="00EE2222"/>
    <w:rsid w:val="00EE24EA"/>
    <w:rsid w:val="00EE27CE"/>
    <w:rsid w:val="00EE2D15"/>
    <w:rsid w:val="00EE2ED3"/>
    <w:rsid w:val="00EE32D8"/>
    <w:rsid w:val="00EE3441"/>
    <w:rsid w:val="00EE36B2"/>
    <w:rsid w:val="00EE3A69"/>
    <w:rsid w:val="00EE3D13"/>
    <w:rsid w:val="00EE3D35"/>
    <w:rsid w:val="00EE3EBB"/>
    <w:rsid w:val="00EE4997"/>
    <w:rsid w:val="00EE4AFC"/>
    <w:rsid w:val="00EE5533"/>
    <w:rsid w:val="00EE5D3F"/>
    <w:rsid w:val="00EE61AD"/>
    <w:rsid w:val="00EE6A67"/>
    <w:rsid w:val="00EE6E5F"/>
    <w:rsid w:val="00EE6EF4"/>
    <w:rsid w:val="00EE77E0"/>
    <w:rsid w:val="00EE782E"/>
    <w:rsid w:val="00EE7845"/>
    <w:rsid w:val="00EE78DF"/>
    <w:rsid w:val="00EE7946"/>
    <w:rsid w:val="00EE7CAB"/>
    <w:rsid w:val="00EF00BE"/>
    <w:rsid w:val="00EF031B"/>
    <w:rsid w:val="00EF0899"/>
    <w:rsid w:val="00EF0C8E"/>
    <w:rsid w:val="00EF0D1B"/>
    <w:rsid w:val="00EF0D5E"/>
    <w:rsid w:val="00EF0F35"/>
    <w:rsid w:val="00EF110A"/>
    <w:rsid w:val="00EF123C"/>
    <w:rsid w:val="00EF14F8"/>
    <w:rsid w:val="00EF1BF6"/>
    <w:rsid w:val="00EF1DB7"/>
    <w:rsid w:val="00EF202A"/>
    <w:rsid w:val="00EF2A75"/>
    <w:rsid w:val="00EF2E05"/>
    <w:rsid w:val="00EF3458"/>
    <w:rsid w:val="00EF373E"/>
    <w:rsid w:val="00EF3D3F"/>
    <w:rsid w:val="00EF3F56"/>
    <w:rsid w:val="00EF430B"/>
    <w:rsid w:val="00EF439C"/>
    <w:rsid w:val="00EF460B"/>
    <w:rsid w:val="00EF52F4"/>
    <w:rsid w:val="00EF563F"/>
    <w:rsid w:val="00EF5823"/>
    <w:rsid w:val="00EF5BEB"/>
    <w:rsid w:val="00EF5BF0"/>
    <w:rsid w:val="00EF5F7B"/>
    <w:rsid w:val="00EF6341"/>
    <w:rsid w:val="00EF6562"/>
    <w:rsid w:val="00EF682B"/>
    <w:rsid w:val="00EF692B"/>
    <w:rsid w:val="00EF69D4"/>
    <w:rsid w:val="00EF6B8B"/>
    <w:rsid w:val="00EF6EE0"/>
    <w:rsid w:val="00EF7A5F"/>
    <w:rsid w:val="00F004EB"/>
    <w:rsid w:val="00F00518"/>
    <w:rsid w:val="00F0072E"/>
    <w:rsid w:val="00F009B0"/>
    <w:rsid w:val="00F01211"/>
    <w:rsid w:val="00F016CC"/>
    <w:rsid w:val="00F018EC"/>
    <w:rsid w:val="00F01E57"/>
    <w:rsid w:val="00F01F96"/>
    <w:rsid w:val="00F028E1"/>
    <w:rsid w:val="00F02C1C"/>
    <w:rsid w:val="00F02C33"/>
    <w:rsid w:val="00F02D86"/>
    <w:rsid w:val="00F0317C"/>
    <w:rsid w:val="00F032D1"/>
    <w:rsid w:val="00F03856"/>
    <w:rsid w:val="00F038E2"/>
    <w:rsid w:val="00F038F7"/>
    <w:rsid w:val="00F04172"/>
    <w:rsid w:val="00F041AE"/>
    <w:rsid w:val="00F041BD"/>
    <w:rsid w:val="00F043E6"/>
    <w:rsid w:val="00F04497"/>
    <w:rsid w:val="00F04535"/>
    <w:rsid w:val="00F048BD"/>
    <w:rsid w:val="00F04AA4"/>
    <w:rsid w:val="00F04D17"/>
    <w:rsid w:val="00F04E6A"/>
    <w:rsid w:val="00F056C8"/>
    <w:rsid w:val="00F05A31"/>
    <w:rsid w:val="00F05B89"/>
    <w:rsid w:val="00F05C62"/>
    <w:rsid w:val="00F05EE8"/>
    <w:rsid w:val="00F06508"/>
    <w:rsid w:val="00F065AE"/>
    <w:rsid w:val="00F0669A"/>
    <w:rsid w:val="00F068E6"/>
    <w:rsid w:val="00F07639"/>
    <w:rsid w:val="00F076EE"/>
    <w:rsid w:val="00F077C1"/>
    <w:rsid w:val="00F078A2"/>
    <w:rsid w:val="00F078CD"/>
    <w:rsid w:val="00F07A4A"/>
    <w:rsid w:val="00F07ADB"/>
    <w:rsid w:val="00F07DA1"/>
    <w:rsid w:val="00F1014E"/>
    <w:rsid w:val="00F10954"/>
    <w:rsid w:val="00F10C9A"/>
    <w:rsid w:val="00F11097"/>
    <w:rsid w:val="00F11150"/>
    <w:rsid w:val="00F11189"/>
    <w:rsid w:val="00F111A6"/>
    <w:rsid w:val="00F1123E"/>
    <w:rsid w:val="00F112A4"/>
    <w:rsid w:val="00F11349"/>
    <w:rsid w:val="00F11738"/>
    <w:rsid w:val="00F11892"/>
    <w:rsid w:val="00F11CCD"/>
    <w:rsid w:val="00F120F5"/>
    <w:rsid w:val="00F12357"/>
    <w:rsid w:val="00F124C4"/>
    <w:rsid w:val="00F128E3"/>
    <w:rsid w:val="00F12D17"/>
    <w:rsid w:val="00F12FE6"/>
    <w:rsid w:val="00F1306F"/>
    <w:rsid w:val="00F13085"/>
    <w:rsid w:val="00F13416"/>
    <w:rsid w:val="00F13584"/>
    <w:rsid w:val="00F13590"/>
    <w:rsid w:val="00F13A5E"/>
    <w:rsid w:val="00F13B6C"/>
    <w:rsid w:val="00F13D53"/>
    <w:rsid w:val="00F13EF6"/>
    <w:rsid w:val="00F13F1F"/>
    <w:rsid w:val="00F14412"/>
    <w:rsid w:val="00F14445"/>
    <w:rsid w:val="00F1473E"/>
    <w:rsid w:val="00F152BC"/>
    <w:rsid w:val="00F152EA"/>
    <w:rsid w:val="00F15553"/>
    <w:rsid w:val="00F15559"/>
    <w:rsid w:val="00F155C7"/>
    <w:rsid w:val="00F1569A"/>
    <w:rsid w:val="00F159B8"/>
    <w:rsid w:val="00F16146"/>
    <w:rsid w:val="00F16698"/>
    <w:rsid w:val="00F169D7"/>
    <w:rsid w:val="00F16A61"/>
    <w:rsid w:val="00F16CB1"/>
    <w:rsid w:val="00F1756F"/>
    <w:rsid w:val="00F17B42"/>
    <w:rsid w:val="00F2001B"/>
    <w:rsid w:val="00F204AA"/>
    <w:rsid w:val="00F20B4B"/>
    <w:rsid w:val="00F20DF0"/>
    <w:rsid w:val="00F210A1"/>
    <w:rsid w:val="00F21378"/>
    <w:rsid w:val="00F21859"/>
    <w:rsid w:val="00F21940"/>
    <w:rsid w:val="00F21A36"/>
    <w:rsid w:val="00F21E4C"/>
    <w:rsid w:val="00F21F1B"/>
    <w:rsid w:val="00F2241A"/>
    <w:rsid w:val="00F2284B"/>
    <w:rsid w:val="00F22851"/>
    <w:rsid w:val="00F22928"/>
    <w:rsid w:val="00F229EB"/>
    <w:rsid w:val="00F22D86"/>
    <w:rsid w:val="00F233FC"/>
    <w:rsid w:val="00F23E78"/>
    <w:rsid w:val="00F23EA0"/>
    <w:rsid w:val="00F24333"/>
    <w:rsid w:val="00F2441B"/>
    <w:rsid w:val="00F247B0"/>
    <w:rsid w:val="00F247C5"/>
    <w:rsid w:val="00F248B9"/>
    <w:rsid w:val="00F24944"/>
    <w:rsid w:val="00F24C06"/>
    <w:rsid w:val="00F24D25"/>
    <w:rsid w:val="00F24DDE"/>
    <w:rsid w:val="00F24FB7"/>
    <w:rsid w:val="00F25298"/>
    <w:rsid w:val="00F25616"/>
    <w:rsid w:val="00F25B71"/>
    <w:rsid w:val="00F26603"/>
    <w:rsid w:val="00F267DB"/>
    <w:rsid w:val="00F269A3"/>
    <w:rsid w:val="00F271BB"/>
    <w:rsid w:val="00F272C0"/>
    <w:rsid w:val="00F27780"/>
    <w:rsid w:val="00F277A6"/>
    <w:rsid w:val="00F27831"/>
    <w:rsid w:val="00F27A37"/>
    <w:rsid w:val="00F27A3F"/>
    <w:rsid w:val="00F27AB5"/>
    <w:rsid w:val="00F301CC"/>
    <w:rsid w:val="00F30212"/>
    <w:rsid w:val="00F303A1"/>
    <w:rsid w:val="00F304DF"/>
    <w:rsid w:val="00F30B23"/>
    <w:rsid w:val="00F30E80"/>
    <w:rsid w:val="00F30F65"/>
    <w:rsid w:val="00F31A5B"/>
    <w:rsid w:val="00F31C91"/>
    <w:rsid w:val="00F31D19"/>
    <w:rsid w:val="00F3204F"/>
    <w:rsid w:val="00F32383"/>
    <w:rsid w:val="00F326FA"/>
    <w:rsid w:val="00F32784"/>
    <w:rsid w:val="00F327AA"/>
    <w:rsid w:val="00F3304D"/>
    <w:rsid w:val="00F331B8"/>
    <w:rsid w:val="00F331DA"/>
    <w:rsid w:val="00F33227"/>
    <w:rsid w:val="00F33A5D"/>
    <w:rsid w:val="00F33BB3"/>
    <w:rsid w:val="00F33C49"/>
    <w:rsid w:val="00F33D77"/>
    <w:rsid w:val="00F33DEA"/>
    <w:rsid w:val="00F33E93"/>
    <w:rsid w:val="00F3465B"/>
    <w:rsid w:val="00F34A54"/>
    <w:rsid w:val="00F34B12"/>
    <w:rsid w:val="00F34B5D"/>
    <w:rsid w:val="00F34EAC"/>
    <w:rsid w:val="00F3523F"/>
    <w:rsid w:val="00F35840"/>
    <w:rsid w:val="00F3585E"/>
    <w:rsid w:val="00F35B7D"/>
    <w:rsid w:val="00F35D9B"/>
    <w:rsid w:val="00F35FDF"/>
    <w:rsid w:val="00F36000"/>
    <w:rsid w:val="00F365AB"/>
    <w:rsid w:val="00F368D7"/>
    <w:rsid w:val="00F3696F"/>
    <w:rsid w:val="00F36A04"/>
    <w:rsid w:val="00F36C78"/>
    <w:rsid w:val="00F375AE"/>
    <w:rsid w:val="00F37DCA"/>
    <w:rsid w:val="00F40403"/>
    <w:rsid w:val="00F40AB4"/>
    <w:rsid w:val="00F41112"/>
    <w:rsid w:val="00F411B4"/>
    <w:rsid w:val="00F41594"/>
    <w:rsid w:val="00F4159C"/>
    <w:rsid w:val="00F4185B"/>
    <w:rsid w:val="00F418D3"/>
    <w:rsid w:val="00F42107"/>
    <w:rsid w:val="00F421BA"/>
    <w:rsid w:val="00F423A7"/>
    <w:rsid w:val="00F42A49"/>
    <w:rsid w:val="00F42A7A"/>
    <w:rsid w:val="00F42EFD"/>
    <w:rsid w:val="00F43039"/>
    <w:rsid w:val="00F440C9"/>
    <w:rsid w:val="00F440EE"/>
    <w:rsid w:val="00F44818"/>
    <w:rsid w:val="00F44DDA"/>
    <w:rsid w:val="00F451F3"/>
    <w:rsid w:val="00F4541A"/>
    <w:rsid w:val="00F45AE5"/>
    <w:rsid w:val="00F45BA1"/>
    <w:rsid w:val="00F45C9E"/>
    <w:rsid w:val="00F45CA1"/>
    <w:rsid w:val="00F45DBF"/>
    <w:rsid w:val="00F4610A"/>
    <w:rsid w:val="00F46526"/>
    <w:rsid w:val="00F46BB9"/>
    <w:rsid w:val="00F46D68"/>
    <w:rsid w:val="00F46F60"/>
    <w:rsid w:val="00F47012"/>
    <w:rsid w:val="00F47307"/>
    <w:rsid w:val="00F47401"/>
    <w:rsid w:val="00F4763B"/>
    <w:rsid w:val="00F47BB9"/>
    <w:rsid w:val="00F47E7E"/>
    <w:rsid w:val="00F501F3"/>
    <w:rsid w:val="00F5023D"/>
    <w:rsid w:val="00F50C6C"/>
    <w:rsid w:val="00F50E2D"/>
    <w:rsid w:val="00F50F92"/>
    <w:rsid w:val="00F50FA3"/>
    <w:rsid w:val="00F51056"/>
    <w:rsid w:val="00F512EA"/>
    <w:rsid w:val="00F5143D"/>
    <w:rsid w:val="00F51676"/>
    <w:rsid w:val="00F516C5"/>
    <w:rsid w:val="00F52634"/>
    <w:rsid w:val="00F52A74"/>
    <w:rsid w:val="00F52BD7"/>
    <w:rsid w:val="00F52E42"/>
    <w:rsid w:val="00F531E0"/>
    <w:rsid w:val="00F534CD"/>
    <w:rsid w:val="00F534E4"/>
    <w:rsid w:val="00F536DF"/>
    <w:rsid w:val="00F53818"/>
    <w:rsid w:val="00F538E5"/>
    <w:rsid w:val="00F53D55"/>
    <w:rsid w:val="00F53F43"/>
    <w:rsid w:val="00F54144"/>
    <w:rsid w:val="00F54320"/>
    <w:rsid w:val="00F546D3"/>
    <w:rsid w:val="00F548D2"/>
    <w:rsid w:val="00F54ACF"/>
    <w:rsid w:val="00F54D7B"/>
    <w:rsid w:val="00F551F7"/>
    <w:rsid w:val="00F552E4"/>
    <w:rsid w:val="00F55384"/>
    <w:rsid w:val="00F557E3"/>
    <w:rsid w:val="00F5592B"/>
    <w:rsid w:val="00F55E20"/>
    <w:rsid w:val="00F560C2"/>
    <w:rsid w:val="00F560F9"/>
    <w:rsid w:val="00F56360"/>
    <w:rsid w:val="00F5645F"/>
    <w:rsid w:val="00F56777"/>
    <w:rsid w:val="00F568C1"/>
    <w:rsid w:val="00F569C8"/>
    <w:rsid w:val="00F56C33"/>
    <w:rsid w:val="00F56D14"/>
    <w:rsid w:val="00F56DE0"/>
    <w:rsid w:val="00F56FD2"/>
    <w:rsid w:val="00F57133"/>
    <w:rsid w:val="00F5713F"/>
    <w:rsid w:val="00F57464"/>
    <w:rsid w:val="00F5764A"/>
    <w:rsid w:val="00F57931"/>
    <w:rsid w:val="00F57BA1"/>
    <w:rsid w:val="00F60202"/>
    <w:rsid w:val="00F6048B"/>
    <w:rsid w:val="00F60818"/>
    <w:rsid w:val="00F6092F"/>
    <w:rsid w:val="00F60AB8"/>
    <w:rsid w:val="00F60BCE"/>
    <w:rsid w:val="00F61268"/>
    <w:rsid w:val="00F6141B"/>
    <w:rsid w:val="00F6158A"/>
    <w:rsid w:val="00F619F6"/>
    <w:rsid w:val="00F61ADE"/>
    <w:rsid w:val="00F62154"/>
    <w:rsid w:val="00F62E24"/>
    <w:rsid w:val="00F62FAC"/>
    <w:rsid w:val="00F6308E"/>
    <w:rsid w:val="00F630AA"/>
    <w:rsid w:val="00F63333"/>
    <w:rsid w:val="00F634B1"/>
    <w:rsid w:val="00F63E68"/>
    <w:rsid w:val="00F63EC8"/>
    <w:rsid w:val="00F6440A"/>
    <w:rsid w:val="00F64AC8"/>
    <w:rsid w:val="00F64D45"/>
    <w:rsid w:val="00F64D52"/>
    <w:rsid w:val="00F64F51"/>
    <w:rsid w:val="00F652DA"/>
    <w:rsid w:val="00F65345"/>
    <w:rsid w:val="00F655CD"/>
    <w:rsid w:val="00F65761"/>
    <w:rsid w:val="00F658E4"/>
    <w:rsid w:val="00F65936"/>
    <w:rsid w:val="00F65C86"/>
    <w:rsid w:val="00F66384"/>
    <w:rsid w:val="00F663C4"/>
    <w:rsid w:val="00F6666A"/>
    <w:rsid w:val="00F666DF"/>
    <w:rsid w:val="00F667EF"/>
    <w:rsid w:val="00F66E05"/>
    <w:rsid w:val="00F66E8C"/>
    <w:rsid w:val="00F67155"/>
    <w:rsid w:val="00F672D7"/>
    <w:rsid w:val="00F674E3"/>
    <w:rsid w:val="00F6799C"/>
    <w:rsid w:val="00F67C22"/>
    <w:rsid w:val="00F67C84"/>
    <w:rsid w:val="00F700B6"/>
    <w:rsid w:val="00F7012D"/>
    <w:rsid w:val="00F7061C"/>
    <w:rsid w:val="00F70890"/>
    <w:rsid w:val="00F718B3"/>
    <w:rsid w:val="00F71CF6"/>
    <w:rsid w:val="00F71F44"/>
    <w:rsid w:val="00F7215C"/>
    <w:rsid w:val="00F72873"/>
    <w:rsid w:val="00F72968"/>
    <w:rsid w:val="00F72A89"/>
    <w:rsid w:val="00F72CD7"/>
    <w:rsid w:val="00F72DC1"/>
    <w:rsid w:val="00F731FF"/>
    <w:rsid w:val="00F733F4"/>
    <w:rsid w:val="00F73B13"/>
    <w:rsid w:val="00F73E79"/>
    <w:rsid w:val="00F73F66"/>
    <w:rsid w:val="00F7456A"/>
    <w:rsid w:val="00F7487D"/>
    <w:rsid w:val="00F74B00"/>
    <w:rsid w:val="00F74B84"/>
    <w:rsid w:val="00F74CA7"/>
    <w:rsid w:val="00F74D16"/>
    <w:rsid w:val="00F74E3B"/>
    <w:rsid w:val="00F751BE"/>
    <w:rsid w:val="00F75210"/>
    <w:rsid w:val="00F75223"/>
    <w:rsid w:val="00F75E2C"/>
    <w:rsid w:val="00F760EE"/>
    <w:rsid w:val="00F76223"/>
    <w:rsid w:val="00F76460"/>
    <w:rsid w:val="00F76B07"/>
    <w:rsid w:val="00F76ED8"/>
    <w:rsid w:val="00F77161"/>
    <w:rsid w:val="00F77596"/>
    <w:rsid w:val="00F77601"/>
    <w:rsid w:val="00F7763B"/>
    <w:rsid w:val="00F77826"/>
    <w:rsid w:val="00F77896"/>
    <w:rsid w:val="00F77AE0"/>
    <w:rsid w:val="00F77BB3"/>
    <w:rsid w:val="00F77C23"/>
    <w:rsid w:val="00F77E65"/>
    <w:rsid w:val="00F800B0"/>
    <w:rsid w:val="00F80204"/>
    <w:rsid w:val="00F80770"/>
    <w:rsid w:val="00F8097E"/>
    <w:rsid w:val="00F80AD5"/>
    <w:rsid w:val="00F80F0A"/>
    <w:rsid w:val="00F8138E"/>
    <w:rsid w:val="00F8149A"/>
    <w:rsid w:val="00F8167D"/>
    <w:rsid w:val="00F816B7"/>
    <w:rsid w:val="00F8178C"/>
    <w:rsid w:val="00F81C1E"/>
    <w:rsid w:val="00F81E14"/>
    <w:rsid w:val="00F8291D"/>
    <w:rsid w:val="00F83203"/>
    <w:rsid w:val="00F834D1"/>
    <w:rsid w:val="00F836D5"/>
    <w:rsid w:val="00F83B72"/>
    <w:rsid w:val="00F83F67"/>
    <w:rsid w:val="00F842F6"/>
    <w:rsid w:val="00F84461"/>
    <w:rsid w:val="00F85101"/>
    <w:rsid w:val="00F851C4"/>
    <w:rsid w:val="00F85475"/>
    <w:rsid w:val="00F858E0"/>
    <w:rsid w:val="00F858EE"/>
    <w:rsid w:val="00F85D2D"/>
    <w:rsid w:val="00F862B1"/>
    <w:rsid w:val="00F864E7"/>
    <w:rsid w:val="00F8670F"/>
    <w:rsid w:val="00F86963"/>
    <w:rsid w:val="00F87086"/>
    <w:rsid w:val="00F90021"/>
    <w:rsid w:val="00F90134"/>
    <w:rsid w:val="00F907C7"/>
    <w:rsid w:val="00F9122B"/>
    <w:rsid w:val="00F9198D"/>
    <w:rsid w:val="00F91B15"/>
    <w:rsid w:val="00F91B7E"/>
    <w:rsid w:val="00F92016"/>
    <w:rsid w:val="00F925B4"/>
    <w:rsid w:val="00F925F6"/>
    <w:rsid w:val="00F92BDD"/>
    <w:rsid w:val="00F93AA3"/>
    <w:rsid w:val="00F94191"/>
    <w:rsid w:val="00F9443B"/>
    <w:rsid w:val="00F9456C"/>
    <w:rsid w:val="00F94BB3"/>
    <w:rsid w:val="00F94CA5"/>
    <w:rsid w:val="00F94F03"/>
    <w:rsid w:val="00F952C5"/>
    <w:rsid w:val="00F953FE"/>
    <w:rsid w:val="00F958F2"/>
    <w:rsid w:val="00F96AB2"/>
    <w:rsid w:val="00F97540"/>
    <w:rsid w:val="00F9777B"/>
    <w:rsid w:val="00F977D4"/>
    <w:rsid w:val="00F979B0"/>
    <w:rsid w:val="00F97FB0"/>
    <w:rsid w:val="00FA0BCC"/>
    <w:rsid w:val="00FA0C09"/>
    <w:rsid w:val="00FA1070"/>
    <w:rsid w:val="00FA107A"/>
    <w:rsid w:val="00FA13D3"/>
    <w:rsid w:val="00FA164F"/>
    <w:rsid w:val="00FA165E"/>
    <w:rsid w:val="00FA1ACB"/>
    <w:rsid w:val="00FA1BB5"/>
    <w:rsid w:val="00FA1FDF"/>
    <w:rsid w:val="00FA21ED"/>
    <w:rsid w:val="00FA21F4"/>
    <w:rsid w:val="00FA223D"/>
    <w:rsid w:val="00FA26F2"/>
    <w:rsid w:val="00FA2F3A"/>
    <w:rsid w:val="00FA304B"/>
    <w:rsid w:val="00FA30ED"/>
    <w:rsid w:val="00FA3214"/>
    <w:rsid w:val="00FA3661"/>
    <w:rsid w:val="00FA397C"/>
    <w:rsid w:val="00FA3B36"/>
    <w:rsid w:val="00FA3D5B"/>
    <w:rsid w:val="00FA41B5"/>
    <w:rsid w:val="00FA4C7D"/>
    <w:rsid w:val="00FA4D73"/>
    <w:rsid w:val="00FA4E97"/>
    <w:rsid w:val="00FA4ED6"/>
    <w:rsid w:val="00FA4FD7"/>
    <w:rsid w:val="00FA56E4"/>
    <w:rsid w:val="00FA5750"/>
    <w:rsid w:val="00FA5874"/>
    <w:rsid w:val="00FA5E3E"/>
    <w:rsid w:val="00FA6280"/>
    <w:rsid w:val="00FA6476"/>
    <w:rsid w:val="00FA65C7"/>
    <w:rsid w:val="00FA6A95"/>
    <w:rsid w:val="00FA6E13"/>
    <w:rsid w:val="00FA70CC"/>
    <w:rsid w:val="00FA7277"/>
    <w:rsid w:val="00FA7316"/>
    <w:rsid w:val="00FA7339"/>
    <w:rsid w:val="00FA77D4"/>
    <w:rsid w:val="00FA790B"/>
    <w:rsid w:val="00FA798A"/>
    <w:rsid w:val="00FA7E20"/>
    <w:rsid w:val="00FB02B1"/>
    <w:rsid w:val="00FB0FF2"/>
    <w:rsid w:val="00FB17AF"/>
    <w:rsid w:val="00FB18B5"/>
    <w:rsid w:val="00FB197F"/>
    <w:rsid w:val="00FB221C"/>
    <w:rsid w:val="00FB23DD"/>
    <w:rsid w:val="00FB2830"/>
    <w:rsid w:val="00FB291B"/>
    <w:rsid w:val="00FB312F"/>
    <w:rsid w:val="00FB35C3"/>
    <w:rsid w:val="00FB36C6"/>
    <w:rsid w:val="00FB3C8F"/>
    <w:rsid w:val="00FB3D8B"/>
    <w:rsid w:val="00FB4014"/>
    <w:rsid w:val="00FB409D"/>
    <w:rsid w:val="00FB4272"/>
    <w:rsid w:val="00FB546C"/>
    <w:rsid w:val="00FB580C"/>
    <w:rsid w:val="00FB584F"/>
    <w:rsid w:val="00FB5D61"/>
    <w:rsid w:val="00FB6041"/>
    <w:rsid w:val="00FB6343"/>
    <w:rsid w:val="00FB6A75"/>
    <w:rsid w:val="00FB6BF7"/>
    <w:rsid w:val="00FB6C57"/>
    <w:rsid w:val="00FB6CD6"/>
    <w:rsid w:val="00FB72D8"/>
    <w:rsid w:val="00FB746B"/>
    <w:rsid w:val="00FB74A0"/>
    <w:rsid w:val="00FB7951"/>
    <w:rsid w:val="00FB7D96"/>
    <w:rsid w:val="00FC0142"/>
    <w:rsid w:val="00FC03A1"/>
    <w:rsid w:val="00FC0623"/>
    <w:rsid w:val="00FC0E0D"/>
    <w:rsid w:val="00FC19B6"/>
    <w:rsid w:val="00FC1D06"/>
    <w:rsid w:val="00FC1F16"/>
    <w:rsid w:val="00FC1FB3"/>
    <w:rsid w:val="00FC282E"/>
    <w:rsid w:val="00FC2855"/>
    <w:rsid w:val="00FC2977"/>
    <w:rsid w:val="00FC317B"/>
    <w:rsid w:val="00FC3442"/>
    <w:rsid w:val="00FC352D"/>
    <w:rsid w:val="00FC3A0C"/>
    <w:rsid w:val="00FC3AF0"/>
    <w:rsid w:val="00FC3C61"/>
    <w:rsid w:val="00FC3C67"/>
    <w:rsid w:val="00FC3CCA"/>
    <w:rsid w:val="00FC409E"/>
    <w:rsid w:val="00FC42C3"/>
    <w:rsid w:val="00FC47DE"/>
    <w:rsid w:val="00FC48B4"/>
    <w:rsid w:val="00FC4A9E"/>
    <w:rsid w:val="00FC4D97"/>
    <w:rsid w:val="00FC4DDB"/>
    <w:rsid w:val="00FC50A2"/>
    <w:rsid w:val="00FC51A3"/>
    <w:rsid w:val="00FC5353"/>
    <w:rsid w:val="00FC539A"/>
    <w:rsid w:val="00FC558D"/>
    <w:rsid w:val="00FC5BC8"/>
    <w:rsid w:val="00FC5DF3"/>
    <w:rsid w:val="00FC5F6D"/>
    <w:rsid w:val="00FC6457"/>
    <w:rsid w:val="00FC66C1"/>
    <w:rsid w:val="00FC6703"/>
    <w:rsid w:val="00FC6BA8"/>
    <w:rsid w:val="00FC70A7"/>
    <w:rsid w:val="00FC7248"/>
    <w:rsid w:val="00FC7915"/>
    <w:rsid w:val="00FD003B"/>
    <w:rsid w:val="00FD023E"/>
    <w:rsid w:val="00FD0278"/>
    <w:rsid w:val="00FD0B1B"/>
    <w:rsid w:val="00FD0F80"/>
    <w:rsid w:val="00FD1149"/>
    <w:rsid w:val="00FD130E"/>
    <w:rsid w:val="00FD19A1"/>
    <w:rsid w:val="00FD2043"/>
    <w:rsid w:val="00FD20F4"/>
    <w:rsid w:val="00FD245D"/>
    <w:rsid w:val="00FD296C"/>
    <w:rsid w:val="00FD315A"/>
    <w:rsid w:val="00FD31A5"/>
    <w:rsid w:val="00FD3281"/>
    <w:rsid w:val="00FD3406"/>
    <w:rsid w:val="00FD3499"/>
    <w:rsid w:val="00FD370A"/>
    <w:rsid w:val="00FD376D"/>
    <w:rsid w:val="00FD3B6A"/>
    <w:rsid w:val="00FD3BC4"/>
    <w:rsid w:val="00FD3BEE"/>
    <w:rsid w:val="00FD3D3D"/>
    <w:rsid w:val="00FD4795"/>
    <w:rsid w:val="00FD49B4"/>
    <w:rsid w:val="00FD4B84"/>
    <w:rsid w:val="00FD5843"/>
    <w:rsid w:val="00FD5E3C"/>
    <w:rsid w:val="00FD5F8B"/>
    <w:rsid w:val="00FD61E3"/>
    <w:rsid w:val="00FD6751"/>
    <w:rsid w:val="00FD6CD6"/>
    <w:rsid w:val="00FD6D64"/>
    <w:rsid w:val="00FD6EB9"/>
    <w:rsid w:val="00FD701C"/>
    <w:rsid w:val="00FD712F"/>
    <w:rsid w:val="00FD76D9"/>
    <w:rsid w:val="00FD78CB"/>
    <w:rsid w:val="00FD7DCF"/>
    <w:rsid w:val="00FD7F1A"/>
    <w:rsid w:val="00FE00DF"/>
    <w:rsid w:val="00FE01E9"/>
    <w:rsid w:val="00FE02D1"/>
    <w:rsid w:val="00FE0888"/>
    <w:rsid w:val="00FE0AF7"/>
    <w:rsid w:val="00FE1448"/>
    <w:rsid w:val="00FE171E"/>
    <w:rsid w:val="00FE1B15"/>
    <w:rsid w:val="00FE203D"/>
    <w:rsid w:val="00FE22B4"/>
    <w:rsid w:val="00FE22B8"/>
    <w:rsid w:val="00FE2E79"/>
    <w:rsid w:val="00FE3124"/>
    <w:rsid w:val="00FE31A3"/>
    <w:rsid w:val="00FE31B9"/>
    <w:rsid w:val="00FE3716"/>
    <w:rsid w:val="00FE37FF"/>
    <w:rsid w:val="00FE389E"/>
    <w:rsid w:val="00FE422D"/>
    <w:rsid w:val="00FE4327"/>
    <w:rsid w:val="00FE449C"/>
    <w:rsid w:val="00FE4949"/>
    <w:rsid w:val="00FE4B78"/>
    <w:rsid w:val="00FE4B9D"/>
    <w:rsid w:val="00FE50EC"/>
    <w:rsid w:val="00FE55DF"/>
    <w:rsid w:val="00FE5641"/>
    <w:rsid w:val="00FE566E"/>
    <w:rsid w:val="00FE5A58"/>
    <w:rsid w:val="00FE5CAA"/>
    <w:rsid w:val="00FE6915"/>
    <w:rsid w:val="00FE6E29"/>
    <w:rsid w:val="00FE72AE"/>
    <w:rsid w:val="00FE7BC4"/>
    <w:rsid w:val="00FE7E13"/>
    <w:rsid w:val="00FF032B"/>
    <w:rsid w:val="00FF03B6"/>
    <w:rsid w:val="00FF09AC"/>
    <w:rsid w:val="00FF0A09"/>
    <w:rsid w:val="00FF0BE3"/>
    <w:rsid w:val="00FF0BF3"/>
    <w:rsid w:val="00FF11C6"/>
    <w:rsid w:val="00FF1384"/>
    <w:rsid w:val="00FF1B34"/>
    <w:rsid w:val="00FF1E01"/>
    <w:rsid w:val="00FF2014"/>
    <w:rsid w:val="00FF2495"/>
    <w:rsid w:val="00FF25EF"/>
    <w:rsid w:val="00FF2AC3"/>
    <w:rsid w:val="00FF2EC4"/>
    <w:rsid w:val="00FF3625"/>
    <w:rsid w:val="00FF36AA"/>
    <w:rsid w:val="00FF3B62"/>
    <w:rsid w:val="00FF3D9F"/>
    <w:rsid w:val="00FF4055"/>
    <w:rsid w:val="00FF4786"/>
    <w:rsid w:val="00FF48EB"/>
    <w:rsid w:val="00FF490A"/>
    <w:rsid w:val="00FF4978"/>
    <w:rsid w:val="00FF4BA5"/>
    <w:rsid w:val="00FF4D59"/>
    <w:rsid w:val="00FF4F4F"/>
    <w:rsid w:val="00FF5015"/>
    <w:rsid w:val="00FF5169"/>
    <w:rsid w:val="00FF5328"/>
    <w:rsid w:val="00FF5399"/>
    <w:rsid w:val="00FF5654"/>
    <w:rsid w:val="00FF58A7"/>
    <w:rsid w:val="00FF5A07"/>
    <w:rsid w:val="00FF5E28"/>
    <w:rsid w:val="00FF6A50"/>
    <w:rsid w:val="00FF6D0F"/>
    <w:rsid w:val="00FF6F59"/>
    <w:rsid w:val="00FF74EF"/>
    <w:rsid w:val="00FF75FD"/>
    <w:rsid w:val="00FF77F8"/>
    <w:rsid w:val="00FF786F"/>
    <w:rsid w:val="2C1E5CFA"/>
  </w:rsids>
  <m:mathPr>
    <m:mathFont m:val="Cambria Math"/>
    <m:brkBin m:val="before"/>
    <m:brkBinSub m:val="--"/>
    <m:smallFrac m:val="0"/>
    <m:dispDef/>
    <m:lMargin m:val="0"/>
    <m:rMargin m:val="0"/>
    <m:defJc m:val="centerGroup"/>
    <m:wrapIndent m:val="1440"/>
    <m:intLim m:val="subSup"/>
    <m:naryLim m:val="undOvr"/>
  </m:mathPr>
  <w:themeFontLang w:val="en-AU"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50" style="mso-position-horizontal-relative:page;mso-position-vertical-relative:page" stroke="f">
      <v:stroke on="f"/>
    </o:shapedefaults>
    <o:shapelayout v:ext="edit">
      <o:idmap v:ext="edit" data="2"/>
    </o:shapelayout>
  </w:shapeDefaults>
  <w:decimalSymbol w:val="."/>
  <w:listSeparator w:val=","/>
  <w14:docId w14:val="30640E5D"/>
  <w15:docId w15:val="{58C57B6D-F858-45B7-AA82-A4DE0C2A79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Arial"/>
        <w:color w:val="363534" w:themeColor="text1"/>
        <w:lang w:val="en-AU" w:eastAsia="en-AU" w:bidi="ar-SA"/>
      </w:rPr>
    </w:rPrDefault>
    <w:pPrDefault>
      <w:pPr>
        <w:spacing w:line="240" w:lineRule="atLeast"/>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iPriority="99"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iPriority="1" w:unhideWhenUsed="1" w:qFormat="1"/>
    <w:lsdException w:name="List Continue 2" w:semiHidden="1" w:uiPriority="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06CDD"/>
  </w:style>
  <w:style w:type="paragraph" w:styleId="Heading1">
    <w:name w:val="heading 1"/>
    <w:basedOn w:val="Normal"/>
    <w:next w:val="BodyText"/>
    <w:link w:val="Heading1Char"/>
    <w:qFormat/>
    <w:rsid w:val="003D7BA0"/>
    <w:pPr>
      <w:keepNext/>
      <w:keepLines/>
      <w:numPr>
        <w:numId w:val="56"/>
      </w:numPr>
      <w:spacing w:before="300" w:after="360" w:line="440" w:lineRule="exact"/>
      <w:jc w:val="center"/>
      <w:outlineLvl w:val="0"/>
    </w:pPr>
    <w:rPr>
      <w:b/>
      <w:bCs/>
      <w:color w:val="00857E" w:themeColor="text2" w:themeShade="BF"/>
      <w:kern w:val="32"/>
      <w:sz w:val="40"/>
      <w:szCs w:val="32"/>
    </w:rPr>
  </w:style>
  <w:style w:type="paragraph" w:styleId="Heading2">
    <w:name w:val="heading 2"/>
    <w:basedOn w:val="Normal"/>
    <w:next w:val="BodyText"/>
    <w:link w:val="Heading2Char"/>
    <w:qFormat/>
    <w:rsid w:val="003D7BA0"/>
    <w:pPr>
      <w:keepNext/>
      <w:keepLines/>
      <w:numPr>
        <w:ilvl w:val="1"/>
        <w:numId w:val="56"/>
      </w:numPr>
      <w:tabs>
        <w:tab w:val="left" w:pos="1418"/>
        <w:tab w:val="left" w:pos="1701"/>
        <w:tab w:val="left" w:pos="1985"/>
      </w:tabs>
      <w:spacing w:before="240" w:after="100" w:line="280" w:lineRule="exact"/>
      <w:outlineLvl w:val="1"/>
    </w:pPr>
    <w:rPr>
      <w:b/>
      <w:bCs/>
      <w:iCs/>
      <w:color w:val="00857E" w:themeColor="text2" w:themeShade="BF"/>
      <w:kern w:val="20"/>
      <w:sz w:val="24"/>
      <w:szCs w:val="28"/>
    </w:rPr>
  </w:style>
  <w:style w:type="paragraph" w:styleId="Heading3">
    <w:name w:val="heading 3"/>
    <w:basedOn w:val="Normal"/>
    <w:next w:val="BodyText"/>
    <w:link w:val="Heading3Char"/>
    <w:qFormat/>
    <w:rsid w:val="00542B3F"/>
    <w:pPr>
      <w:keepNext/>
      <w:keepLines/>
      <w:numPr>
        <w:ilvl w:val="2"/>
        <w:numId w:val="56"/>
      </w:numPr>
      <w:tabs>
        <w:tab w:val="left" w:pos="1418"/>
        <w:tab w:val="left" w:pos="1701"/>
        <w:tab w:val="left" w:pos="1985"/>
      </w:tabs>
      <w:spacing w:before="200" w:after="100" w:line="240" w:lineRule="exact"/>
      <w:outlineLvl w:val="2"/>
    </w:pPr>
    <w:rPr>
      <w:b/>
      <w:color w:val="494847"/>
    </w:rPr>
  </w:style>
  <w:style w:type="paragraph" w:styleId="Heading4">
    <w:name w:val="heading 4"/>
    <w:basedOn w:val="Normal"/>
    <w:next w:val="BodyText"/>
    <w:link w:val="Heading4Char"/>
    <w:qFormat/>
    <w:rsid w:val="00DA2779"/>
    <w:pPr>
      <w:keepNext/>
      <w:keepLines/>
      <w:numPr>
        <w:ilvl w:val="3"/>
        <w:numId w:val="56"/>
      </w:numPr>
      <w:tabs>
        <w:tab w:val="clear" w:pos="0"/>
        <w:tab w:val="left" w:pos="1418"/>
        <w:tab w:val="left" w:pos="1701"/>
        <w:tab w:val="left" w:pos="1985"/>
      </w:tabs>
      <w:spacing w:before="200" w:after="100"/>
      <w:ind w:left="2860" w:hanging="36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DA2779"/>
    <w:pPr>
      <w:keepNext/>
      <w:keepLines/>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qFormat/>
    <w:rsid w:val="00D14E24"/>
    <w:pPr>
      <w:keepNext/>
      <w:keepLines/>
      <w:spacing w:before="100" w:after="100"/>
      <w:outlineLvl w:val="5"/>
    </w:pPr>
    <w:rPr>
      <w:rFonts w:asciiTheme="majorHAnsi" w:eastAsiaTheme="majorEastAsia" w:hAnsiTheme="majorHAnsi" w:cstheme="majorBidi"/>
      <w:i/>
      <w:iCs/>
      <w:color w:val="00B2A9" w:themeColor="text2"/>
    </w:rPr>
  </w:style>
  <w:style w:type="paragraph" w:styleId="Heading7">
    <w:name w:val="heading 7"/>
    <w:basedOn w:val="Normal"/>
    <w:next w:val="Normal"/>
    <w:link w:val="Heading7Char"/>
    <w:qFormat/>
    <w:rsid w:val="007E536E"/>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qFormat/>
    <w:rsid w:val="003D7BA0"/>
    <w:pPr>
      <w:keepNext/>
      <w:keepLines/>
      <w:pageBreakBefore/>
      <w:framePr w:w="11906" w:h="1701" w:hSpace="11339" w:wrap="around" w:vAnchor="page" w:hAnchor="page" w:x="1" w:y="1"/>
      <w:numPr>
        <w:numId w:val="66"/>
      </w:numPr>
      <w:tabs>
        <w:tab w:val="left" w:pos="3685"/>
      </w:tabs>
      <w:spacing w:before="1300" w:after="440" w:line="440" w:lineRule="exact"/>
      <w:ind w:right="1134"/>
      <w:outlineLvl w:val="7"/>
    </w:pPr>
    <w:rPr>
      <w:rFonts w:asciiTheme="majorHAnsi" w:eastAsiaTheme="majorEastAsia" w:hAnsiTheme="majorHAnsi" w:cstheme="majorBidi"/>
      <w:b/>
      <w:color w:val="00857E" w:themeColor="text2" w:themeShade="BF"/>
      <w:sz w:val="40"/>
    </w:rPr>
  </w:style>
  <w:style w:type="paragraph" w:styleId="Heading9">
    <w:name w:val="heading 9"/>
    <w:aliases w:val="Appendix Heading 1,Appendix"/>
    <w:basedOn w:val="Normal"/>
    <w:next w:val="BodyText"/>
    <w:link w:val="Heading9Char"/>
    <w:uiPriority w:val="1"/>
    <w:qFormat/>
    <w:rsid w:val="00F80F0A"/>
    <w:pPr>
      <w:keepNext/>
      <w:keepLines/>
      <w:numPr>
        <w:ilvl w:val="1"/>
        <w:numId w:val="66"/>
      </w:numPr>
      <w:tabs>
        <w:tab w:val="left" w:pos="1559"/>
        <w:tab w:val="left" w:pos="1843"/>
        <w:tab w:val="left" w:pos="2126"/>
        <w:tab w:val="left" w:pos="2410"/>
      </w:tabs>
      <w:spacing w:before="240" w:after="100" w:line="280" w:lineRule="exact"/>
      <w:outlineLvl w:val="8"/>
    </w:pPr>
    <w:rPr>
      <w:b/>
      <w:color w:val="00B2A9" w:themeColor="text2"/>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561E6"/>
    <w:pPr>
      <w:spacing w:line="240" w:lineRule="auto"/>
    </w:pPr>
  </w:style>
  <w:style w:type="paragraph" w:styleId="Footer">
    <w:name w:val="footer"/>
    <w:basedOn w:val="Normal"/>
    <w:link w:val="FooterChar"/>
    <w:uiPriority w:val="99"/>
    <w:rsid w:val="00F83203"/>
    <w:pPr>
      <w:spacing w:line="200" w:lineRule="atLeast"/>
    </w:pPr>
    <w:rPr>
      <w:sz w:val="16"/>
    </w:rPr>
  </w:style>
  <w:style w:type="paragraph" w:customStyle="1" w:styleId="xDisclaimertext3">
    <w:name w:val="xDisclaimer text 3"/>
    <w:basedOn w:val="xDisclaimerText"/>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customStyle="1" w:styleId="FooterOdd">
    <w:name w:val="Footer Odd"/>
    <w:next w:val="Footer"/>
    <w:rsid w:val="00F83203"/>
    <w:pPr>
      <w:spacing w:line="200" w:lineRule="atLeast"/>
      <w:jc w:val="right"/>
    </w:pPr>
    <w:rPr>
      <w:spacing w:val="2"/>
      <w:sz w:val="16"/>
    </w:rPr>
  </w:style>
  <w:style w:type="table" w:styleId="TableGrid">
    <w:name w:val="Table Grid"/>
    <w:basedOn w:val="TableNormal"/>
    <w:uiPriority w:val="39"/>
    <w:rsid w:val="007D20E3"/>
    <w:pPr>
      <w:spacing w:before="60" w:after="60" w:line="220" w:lineRule="atLeast"/>
      <w:ind w:left="113" w:right="113"/>
    </w:pPr>
    <w:rPr>
      <w:rFonts w:cs="Times New Roman"/>
      <w:sz w:val="18"/>
    </w:rPr>
    <w:tblPr>
      <w:tblStyleColBandSize w:val="1"/>
      <w:tblBorders>
        <w:top w:val="single" w:sz="8" w:space="0" w:color="00B2A9" w:themeColor="text2"/>
        <w:bottom w:val="single" w:sz="8" w:space="0" w:color="00B2A9" w:themeColor="text2"/>
        <w:insideH w:val="single" w:sz="8" w:space="0" w:color="00B2A9"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bCs/>
        <w:color w:val="363534" w:themeColor="text1"/>
        <w:sz w:val="18"/>
      </w:rPr>
      <w:tblPr/>
      <w:tcPr>
        <w:shd w:val="clear" w:color="auto" w:fill="00B2A9" w:themeFill="text2"/>
      </w:tcPr>
    </w:tblStylePr>
    <w:tblStylePr w:type="lastRow">
      <w:rPr>
        <w:b/>
        <w:bCs/>
      </w:rPr>
    </w:tblStylePr>
    <w:tblStylePr w:type="firstCol">
      <w:pPr>
        <w:jc w:val="right"/>
      </w:pPr>
      <w:rPr>
        <w:i/>
        <w:iCs/>
      </w:rPr>
    </w:tblStylePr>
    <w:tblStylePr w:type="lastCol">
      <w:pPr>
        <w:jc w:val="left"/>
      </w:pPr>
      <w:rPr>
        <w:i/>
        <w:iCs/>
      </w:rPr>
    </w:tblStylePr>
    <w:tblStylePr w:type="band1Vert">
      <w:tblPr/>
      <w:tcPr>
        <w:shd w:val="clear" w:color="auto" w:fill="E5F7F6" w:themeFill="background2"/>
      </w:tcPr>
    </w:tblStylePr>
    <w:tblStylePr w:type="nwCell">
      <w:pPr>
        <w:jc w:val="left"/>
      </w:pPr>
    </w:tblStylePr>
  </w:style>
  <w:style w:type="paragraph" w:customStyle="1" w:styleId="FooterEven">
    <w:name w:val="Footer Even"/>
    <w:next w:val="Footer"/>
    <w:rsid w:val="00F83203"/>
    <w:pPr>
      <w:spacing w:line="200" w:lineRule="atLeast"/>
    </w:pPr>
    <w:rPr>
      <w:sz w:val="16"/>
    </w:rPr>
  </w:style>
  <w:style w:type="character" w:customStyle="1" w:styleId="FooterChar">
    <w:name w:val="Footer Char"/>
    <w:basedOn w:val="DefaultParagraphFont"/>
    <w:link w:val="Footer"/>
    <w:uiPriority w:val="99"/>
    <w:rsid w:val="00F83203"/>
    <w:rPr>
      <w:sz w:val="16"/>
    </w:rPr>
  </w:style>
  <w:style w:type="paragraph" w:customStyle="1" w:styleId="FooterOddPageNumber">
    <w:name w:val="Footer Odd Page Number"/>
    <w:basedOn w:val="FooterOdd"/>
    <w:rsid w:val="001748A0"/>
    <w:pPr>
      <w:ind w:right="28"/>
    </w:pPr>
    <w:rPr>
      <w:b/>
      <w:color w:val="00B2A9" w:themeColor="accent1"/>
    </w:rPr>
  </w:style>
  <w:style w:type="paragraph" w:customStyle="1" w:styleId="FootnoteSeparator">
    <w:name w:val="Footnote Separator"/>
    <w:basedOn w:val="Normal"/>
    <w:unhideWhenUsed/>
    <w:rsid w:val="0086233C"/>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606818"/>
    <w:rPr>
      <w:sz w:val="16"/>
      <w:szCs w:val="16"/>
    </w:rPr>
  </w:style>
  <w:style w:type="character" w:customStyle="1" w:styleId="Italics">
    <w:name w:val="Italics"/>
    <w:rsid w:val="00901CD1"/>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numPr>
        <w:numId w:val="3"/>
      </w:numPr>
      <w:spacing w:before="120" w:after="120"/>
    </w:pPr>
  </w:style>
  <w:style w:type="paragraph" w:styleId="ListNumber2">
    <w:name w:val="List Number 2"/>
    <w:basedOn w:val="Normal"/>
    <w:qFormat/>
    <w:rsid w:val="00781566"/>
    <w:pPr>
      <w:numPr>
        <w:ilvl w:val="1"/>
        <w:numId w:val="3"/>
      </w:numPr>
      <w:spacing w:before="120" w:after="120"/>
    </w:pPr>
  </w:style>
  <w:style w:type="paragraph" w:styleId="ListNumber3">
    <w:name w:val="List Number 3"/>
    <w:basedOn w:val="Normal"/>
    <w:qFormat/>
    <w:rsid w:val="00781566"/>
    <w:pPr>
      <w:numPr>
        <w:ilvl w:val="2"/>
        <w:numId w:val="3"/>
      </w:numPr>
      <w:spacing w:before="120" w:after="120"/>
    </w:pPr>
  </w:style>
  <w:style w:type="numbering" w:styleId="1ai">
    <w:name w:val="Outline List 1"/>
    <w:basedOn w:val="NoList"/>
    <w:rsid w:val="00606818"/>
    <w:pPr>
      <w:numPr>
        <w:numId w:val="1"/>
      </w:numPr>
    </w:pPr>
  </w:style>
  <w:style w:type="paragraph" w:styleId="BalloonText">
    <w:name w:val="Balloon Text"/>
    <w:basedOn w:val="Normal"/>
    <w:link w:val="BalloonTextChar"/>
    <w:semiHidden/>
    <w:unhideWhenUsed/>
    <w:rsid w:val="00606818"/>
    <w:rPr>
      <w:rFonts w:ascii="Tahoma" w:hAnsi="Tahoma" w:cs="Tahoma"/>
      <w:sz w:val="16"/>
      <w:szCs w:val="16"/>
    </w:rPr>
  </w:style>
  <w:style w:type="character" w:customStyle="1" w:styleId="HeaderChar">
    <w:name w:val="Header Char"/>
    <w:basedOn w:val="DefaultParagraphFont"/>
    <w:link w:val="Header"/>
    <w:uiPriority w:val="99"/>
    <w:rsid w:val="004561E6"/>
    <w:rPr>
      <w:color w:val="auto"/>
    </w:rPr>
  </w:style>
  <w:style w:type="paragraph" w:customStyle="1" w:styleId="TableTextBullet2">
    <w:name w:val="Table Text Bullet 2"/>
    <w:basedOn w:val="TableTextBullet"/>
    <w:qFormat/>
    <w:rsid w:val="004D4063"/>
    <w:pPr>
      <w:numPr>
        <w:ilvl w:val="1"/>
      </w:numPr>
    </w:pPr>
    <w:rPr>
      <w:bCs/>
    </w:rPr>
  </w:style>
  <w:style w:type="paragraph" w:customStyle="1" w:styleId="TableTextBullet3">
    <w:name w:val="Table Text Bullet 3"/>
    <w:basedOn w:val="TableTextBullet2"/>
    <w:qFormat/>
    <w:rsid w:val="004D4063"/>
    <w:pPr>
      <w:numPr>
        <w:ilvl w:val="2"/>
      </w:numPr>
    </w:pPr>
    <w:rPr>
      <w:bCs w:val="0"/>
    </w:rPr>
  </w:style>
  <w:style w:type="paragraph" w:customStyle="1" w:styleId="xDoublePic">
    <w:name w:val="xDoublePic"/>
    <w:basedOn w:val="xInlineShape"/>
    <w:semiHidden/>
    <w:rsid w:val="001E4751"/>
    <w:pPr>
      <w:spacing w:before="0" w:after="0"/>
    </w:pPr>
  </w:style>
  <w:style w:type="paragraph" w:styleId="BodyText">
    <w:name w:val="Body Text"/>
    <w:basedOn w:val="Normal"/>
    <w:link w:val="BodyTextChar"/>
    <w:qFormat/>
    <w:rsid w:val="000A300F"/>
    <w:pPr>
      <w:spacing w:before="60" w:after="120"/>
    </w:pPr>
    <w:rPr>
      <w:rFonts w:cs="Times New Roman"/>
      <w:lang w:eastAsia="en-US"/>
    </w:rPr>
  </w:style>
  <w:style w:type="character" w:customStyle="1" w:styleId="BodyTextChar">
    <w:name w:val="Body Text Char"/>
    <w:basedOn w:val="DefaultParagraphFont"/>
    <w:link w:val="BodyText"/>
    <w:rsid w:val="000A300F"/>
    <w:rPr>
      <w:rFonts w:cs="Times New Roman"/>
      <w:lang w:eastAsia="en-US"/>
    </w:rPr>
  </w:style>
  <w:style w:type="paragraph" w:customStyle="1" w:styleId="Footnotes">
    <w:name w:val="Footnotes"/>
    <w:basedOn w:val="Normal"/>
    <w:rsid w:val="0016301C"/>
    <w:pPr>
      <w:keepLines/>
      <w:numPr>
        <w:numId w:val="5"/>
      </w:numPr>
      <w:spacing w:before="60" w:after="100" w:afterAutospacing="1" w:line="180" w:lineRule="exact"/>
    </w:pPr>
    <w:rPr>
      <w:sz w:val="14"/>
    </w:rPr>
  </w:style>
  <w:style w:type="paragraph" w:customStyle="1" w:styleId="TableHeadingLeft">
    <w:name w:val="Table Heading Left"/>
    <w:basedOn w:val="TableTextLeft"/>
    <w:qFormat/>
    <w:rsid w:val="008C0821"/>
    <w:pPr>
      <w:keepNext/>
      <w:keepLines/>
    </w:pPr>
    <w:rPr>
      <w:b/>
      <w:color w:val="FFFFFF"/>
    </w:rPr>
  </w:style>
  <w:style w:type="character" w:customStyle="1" w:styleId="Superscript">
    <w:name w:val="Superscript"/>
    <w:semiHidden/>
    <w:rsid w:val="0045714E"/>
    <w:rPr>
      <w:vertAlign w:val="superscript"/>
    </w:rPr>
  </w:style>
  <w:style w:type="character" w:styleId="Hyperlink">
    <w:name w:val="Hyperlink"/>
    <w:basedOn w:val="DefaultParagraphFont"/>
    <w:uiPriority w:val="99"/>
    <w:unhideWhenUsed/>
    <w:rsid w:val="00502E1D"/>
    <w:rPr>
      <w:color w:val="auto"/>
      <w:u w:val="single"/>
    </w:rPr>
  </w:style>
  <w:style w:type="paragraph" w:styleId="ListParagraph">
    <w:name w:val="List Paragraph"/>
    <w:basedOn w:val="Normal"/>
    <w:uiPriority w:val="34"/>
    <w:qFormat/>
    <w:rsid w:val="00F0072E"/>
    <w:pPr>
      <w:ind w:left="720"/>
      <w:contextualSpacing/>
    </w:pPr>
  </w:style>
  <w:style w:type="paragraph" w:styleId="Caption">
    <w:name w:val="caption"/>
    <w:aliases w:val="Table title GH,Caption - Table Title,TABLE,Figure Char Char,Figure Char,Figure,Char,TFigure,Item,Caption Char1,Caption Char Char,Caption Char Char Char Char,Caption1 Char Char,Caption Char Char Char Char Char Char Char,~Caption,c,Tables"/>
    <w:basedOn w:val="Normal"/>
    <w:next w:val="BodyText"/>
    <w:link w:val="CaptionChar"/>
    <w:uiPriority w:val="35"/>
    <w:qFormat/>
    <w:rsid w:val="00F83203"/>
    <w:pPr>
      <w:keepNext/>
      <w:spacing w:before="360" w:after="240" w:line="200" w:lineRule="atLeast"/>
    </w:pPr>
    <w:rPr>
      <w:b/>
      <w:bCs/>
      <w:sz w:val="16"/>
    </w:rPr>
  </w:style>
  <w:style w:type="character" w:styleId="FootnoteReference">
    <w:name w:val="footnote reference"/>
    <w:basedOn w:val="DefaultParagraphFont"/>
    <w:uiPriority w:val="99"/>
    <w:rsid w:val="00810B9B"/>
    <w:rPr>
      <w:color w:val="363534" w:themeColor="text1"/>
      <w:vertAlign w:val="superscript"/>
    </w:rPr>
  </w:style>
  <w:style w:type="paragraph" w:styleId="FootnoteText">
    <w:name w:val="footnote text"/>
    <w:basedOn w:val="Normal"/>
    <w:link w:val="FootnoteTextChar"/>
    <w:uiPriority w:val="99"/>
    <w:rsid w:val="00F83203"/>
    <w:pPr>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uiPriority w:val="99"/>
    <w:rsid w:val="00F83203"/>
    <w:rPr>
      <w:kern w:val="16"/>
      <w:sz w:val="14"/>
    </w:rPr>
  </w:style>
  <w:style w:type="paragraph" w:styleId="ListBullet">
    <w:name w:val="List Bullet"/>
    <w:basedOn w:val="Normal"/>
    <w:unhideWhenUsed/>
    <w:qFormat/>
    <w:rsid w:val="00184667"/>
    <w:pPr>
      <w:numPr>
        <w:numId w:val="13"/>
      </w:numPr>
      <w:spacing w:before="120" w:after="120"/>
    </w:pPr>
  </w:style>
  <w:style w:type="paragraph" w:styleId="ListBullet2">
    <w:name w:val="List Bullet 2"/>
    <w:basedOn w:val="ListBullet"/>
    <w:unhideWhenUsed/>
    <w:qFormat/>
    <w:rsid w:val="004D4063"/>
    <w:pPr>
      <w:numPr>
        <w:ilvl w:val="1"/>
        <w:numId w:val="6"/>
      </w:numPr>
    </w:pPr>
  </w:style>
  <w:style w:type="paragraph" w:styleId="ListBullet3">
    <w:name w:val="List Bullet 3"/>
    <w:basedOn w:val="Normal"/>
    <w:unhideWhenUsed/>
    <w:rsid w:val="004D4063"/>
    <w:pPr>
      <w:numPr>
        <w:ilvl w:val="2"/>
        <w:numId w:val="6"/>
      </w:numPr>
      <w:spacing w:before="120" w:after="120"/>
    </w:pPr>
  </w:style>
  <w:style w:type="paragraph" w:styleId="Subtitle">
    <w:name w:val="Subtitle"/>
    <w:basedOn w:val="Normal"/>
    <w:next w:val="Normal"/>
    <w:link w:val="SubtitleChar"/>
    <w:uiPriority w:val="99"/>
    <w:rsid w:val="001748A0"/>
    <w:pPr>
      <w:numPr>
        <w:ilvl w:val="1"/>
      </w:numPr>
      <w:spacing w:line="400" w:lineRule="exact"/>
      <w:jc w:val="right"/>
    </w:pPr>
    <w:rPr>
      <w:rFonts w:asciiTheme="majorHAnsi" w:eastAsiaTheme="majorEastAsia" w:hAnsiTheme="majorHAnsi" w:cstheme="majorBidi"/>
      <w:iCs/>
      <w:color w:val="FFFFFF" w:themeColor="background1"/>
      <w:sz w:val="32"/>
      <w:szCs w:val="24"/>
    </w:rPr>
  </w:style>
  <w:style w:type="character" w:customStyle="1" w:styleId="SubtitleChar">
    <w:name w:val="Subtitle Char"/>
    <w:basedOn w:val="DefaultParagraphFont"/>
    <w:link w:val="Subtitle"/>
    <w:uiPriority w:val="99"/>
    <w:rsid w:val="001748A0"/>
    <w:rPr>
      <w:rFonts w:asciiTheme="majorHAnsi" w:eastAsiaTheme="majorEastAsia" w:hAnsiTheme="majorHAnsi" w:cstheme="majorBidi"/>
      <w:iCs/>
      <w:color w:val="FFFFFF" w:themeColor="background1"/>
      <w:sz w:val="32"/>
      <w:szCs w:val="24"/>
    </w:rPr>
  </w:style>
  <w:style w:type="paragraph" w:customStyle="1" w:styleId="TableTextLeft">
    <w:name w:val="Table Text Left"/>
    <w:basedOn w:val="Normal"/>
    <w:link w:val="TableTextLeftChar"/>
    <w:qFormat/>
    <w:rsid w:val="006669FB"/>
    <w:pPr>
      <w:spacing w:before="60" w:after="60" w:line="220" w:lineRule="atLeast"/>
      <w:ind w:left="113" w:right="113"/>
    </w:pPr>
    <w:rPr>
      <w:sz w:val="18"/>
    </w:rPr>
  </w:style>
  <w:style w:type="paragraph" w:customStyle="1" w:styleId="TableTextBullet">
    <w:name w:val="Table Text Bullet"/>
    <w:basedOn w:val="TableTextLeft"/>
    <w:qFormat/>
    <w:rsid w:val="004D4063"/>
    <w:pPr>
      <w:numPr>
        <w:numId w:val="8"/>
      </w:numPr>
    </w:pPr>
  </w:style>
  <w:style w:type="paragraph" w:customStyle="1" w:styleId="TableTextNumbered">
    <w:name w:val="Table Text Numbered"/>
    <w:basedOn w:val="TableTextLeft"/>
    <w:qFormat/>
    <w:rsid w:val="00041903"/>
    <w:pPr>
      <w:numPr>
        <w:numId w:val="2"/>
      </w:numPr>
    </w:pPr>
  </w:style>
  <w:style w:type="paragraph" w:customStyle="1" w:styleId="TableTextNumbered2">
    <w:name w:val="Table Text Numbered 2"/>
    <w:basedOn w:val="TableTextNumbered"/>
    <w:qFormat/>
    <w:rsid w:val="003043D2"/>
    <w:pPr>
      <w:numPr>
        <w:ilvl w:val="1"/>
      </w:numPr>
    </w:pPr>
  </w:style>
  <w:style w:type="paragraph" w:customStyle="1" w:styleId="TableTextNumbered3">
    <w:name w:val="Table Text Numbered 3"/>
    <w:basedOn w:val="TableTextNumbered2"/>
    <w:qFormat/>
    <w:rsid w:val="00606818"/>
    <w:pPr>
      <w:numPr>
        <w:ilvl w:val="2"/>
      </w:numPr>
    </w:pPr>
  </w:style>
  <w:style w:type="character" w:styleId="PlaceholderText">
    <w:name w:val="Placeholder Text"/>
    <w:basedOn w:val="DefaultParagraphFont"/>
    <w:uiPriority w:val="99"/>
    <w:rsid w:val="0040102D"/>
    <w:rPr>
      <w:color w:val="808080"/>
    </w:rPr>
  </w:style>
  <w:style w:type="paragraph" w:customStyle="1" w:styleId="TableTextLeftBold">
    <w:name w:val="Table Text Left Bold"/>
    <w:basedOn w:val="TableTextLeft"/>
    <w:qFormat/>
    <w:rsid w:val="001F668A"/>
    <w:rPr>
      <w:b/>
    </w:rPr>
  </w:style>
  <w:style w:type="paragraph" w:customStyle="1" w:styleId="BoldHeading">
    <w:name w:val="Bold Heading"/>
    <w:basedOn w:val="Normal"/>
    <w:next w:val="BodyText"/>
    <w:qFormat/>
    <w:rsid w:val="00E825EC"/>
    <w:pPr>
      <w:spacing w:before="280" w:after="240"/>
    </w:pPr>
    <w:rPr>
      <w:b/>
    </w:rPr>
  </w:style>
  <w:style w:type="paragraph" w:customStyle="1" w:styleId="xInlineShape">
    <w:name w:val="xInlineShape"/>
    <w:basedOn w:val="Normal"/>
    <w:next w:val="BodyText"/>
    <w:uiPriority w:val="3"/>
    <w:semiHidden/>
    <w:rsid w:val="00236737"/>
    <w:pPr>
      <w:keepNext/>
      <w:spacing w:before="120" w:after="20" w:line="240" w:lineRule="auto"/>
    </w:pPr>
  </w:style>
  <w:style w:type="character" w:customStyle="1" w:styleId="Heading4Char">
    <w:name w:val="Heading 4 Char"/>
    <w:basedOn w:val="DefaultParagraphFont"/>
    <w:link w:val="Heading4"/>
    <w:rsid w:val="00DA2779"/>
    <w:rPr>
      <w:rFonts w:asciiTheme="majorHAnsi" w:eastAsiaTheme="majorEastAsia" w:hAnsiTheme="majorHAnsi" w:cstheme="majorBidi"/>
      <w:b/>
      <w:bCs/>
      <w:i/>
      <w:iCs/>
      <w:color w:val="494847"/>
    </w:rPr>
  </w:style>
  <w:style w:type="paragraph" w:customStyle="1" w:styleId="xDisclaimerHeading">
    <w:name w:val="xDisclaimer Heading"/>
    <w:basedOn w:val="Normal"/>
    <w:rsid w:val="0086233C"/>
    <w:pPr>
      <w:spacing w:before="170" w:after="20" w:line="170" w:lineRule="atLeast"/>
    </w:pPr>
    <w:rPr>
      <w:b/>
      <w:sz w:val="16"/>
    </w:rPr>
  </w:style>
  <w:style w:type="paragraph" w:styleId="Title">
    <w:name w:val="Title"/>
    <w:basedOn w:val="Normal"/>
    <w:next w:val="Normal"/>
    <w:link w:val="TitleChar"/>
    <w:uiPriority w:val="99"/>
    <w:rsid w:val="002C2E8E"/>
    <w:pPr>
      <w:spacing w:after="360" w:line="480" w:lineRule="exact"/>
      <w:jc w:val="right"/>
    </w:pPr>
    <w:rPr>
      <w:rFonts w:asciiTheme="majorHAnsi" w:eastAsiaTheme="majorEastAsia" w:hAnsiTheme="majorHAnsi" w:cstheme="majorBidi"/>
      <w:b/>
      <w:color w:val="FFFFFF" w:themeColor="background1"/>
      <w:spacing w:val="-2"/>
      <w:sz w:val="42"/>
      <w:szCs w:val="52"/>
    </w:rPr>
  </w:style>
  <w:style w:type="character" w:customStyle="1" w:styleId="TitleChar">
    <w:name w:val="Title Char"/>
    <w:basedOn w:val="DefaultParagraphFont"/>
    <w:link w:val="Title"/>
    <w:uiPriority w:val="99"/>
    <w:rsid w:val="000758E3"/>
    <w:rPr>
      <w:rFonts w:asciiTheme="majorHAnsi" w:eastAsiaTheme="majorEastAsia" w:hAnsiTheme="majorHAnsi" w:cstheme="majorBidi"/>
      <w:b/>
      <w:color w:val="FFFFFF" w:themeColor="background1"/>
      <w:spacing w:val="-2"/>
      <w:sz w:val="42"/>
      <w:szCs w:val="52"/>
    </w:rPr>
  </w:style>
  <w:style w:type="table" w:customStyle="1" w:styleId="TableAsPlaceholder">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rsid w:val="003636EA"/>
    <w:pPr>
      <w:tabs>
        <w:tab w:val="right" w:leader="dot" w:pos="9582"/>
      </w:tabs>
      <w:spacing w:before="240" w:after="60"/>
      <w:ind w:right="851"/>
    </w:pPr>
    <w:rPr>
      <w:b/>
      <w:noProof/>
      <w:color w:val="00B2A9" w:themeColor="text2"/>
      <w:sz w:val="24"/>
      <w:szCs w:val="24"/>
    </w:rPr>
  </w:style>
  <w:style w:type="paragraph" w:styleId="TOCHeading">
    <w:name w:val="TOC Heading"/>
    <w:basedOn w:val="Normal"/>
    <w:uiPriority w:val="39"/>
    <w:qFormat/>
    <w:rsid w:val="00837710"/>
    <w:pPr>
      <w:framePr w:w="11906" w:h="1701" w:hSpace="11339" w:wrap="around" w:vAnchor="page" w:hAnchor="page" w:x="1" w:y="1"/>
      <w:tabs>
        <w:tab w:val="left" w:pos="1134"/>
        <w:tab w:val="left" w:pos="2268"/>
        <w:tab w:val="left" w:pos="3402"/>
        <w:tab w:val="left" w:pos="4536"/>
        <w:tab w:val="left" w:pos="5103"/>
      </w:tabs>
      <w:spacing w:before="1300" w:after="440" w:line="240" w:lineRule="auto"/>
      <w:ind w:left="1134" w:right="1134"/>
    </w:pPr>
    <w:rPr>
      <w:b/>
      <w:color w:val="00B2A9" w:themeColor="text2"/>
      <w:sz w:val="40"/>
      <w:szCs w:val="40"/>
    </w:rPr>
  </w:style>
  <w:style w:type="paragraph" w:styleId="TOC2">
    <w:name w:val="toc 2"/>
    <w:basedOn w:val="Normal"/>
    <w:next w:val="Normal"/>
    <w:uiPriority w:val="39"/>
    <w:rsid w:val="00887CC1"/>
    <w:pPr>
      <w:tabs>
        <w:tab w:val="right" w:leader="dot" w:pos="9582"/>
      </w:tabs>
      <w:spacing w:before="120" w:after="60"/>
      <w:ind w:right="851"/>
    </w:pPr>
    <w:rPr>
      <w:b/>
      <w:noProof/>
      <w:szCs w:val="28"/>
    </w:rPr>
  </w:style>
  <w:style w:type="paragraph" w:styleId="TOC3">
    <w:name w:val="toc 3"/>
    <w:basedOn w:val="Normal"/>
    <w:next w:val="Normal"/>
    <w:uiPriority w:val="39"/>
    <w:rsid w:val="003636EA"/>
    <w:pPr>
      <w:tabs>
        <w:tab w:val="right" w:leader="dot" w:pos="9582"/>
      </w:tabs>
      <w:spacing w:before="60" w:after="60"/>
      <w:ind w:left="142" w:right="851"/>
    </w:pPr>
    <w:rPr>
      <w:rFonts w:eastAsiaTheme="minorEastAsia" w:cstheme="minorBidi"/>
      <w:b/>
      <w:noProof/>
      <w:color w:val="4F4E4E"/>
    </w:rPr>
  </w:style>
  <w:style w:type="paragraph" w:styleId="TOC4">
    <w:name w:val="toc 4"/>
    <w:basedOn w:val="Normal"/>
    <w:uiPriority w:val="39"/>
    <w:rsid w:val="003636EA"/>
    <w:pPr>
      <w:tabs>
        <w:tab w:val="right" w:leader="dot" w:pos="9582"/>
      </w:tabs>
      <w:spacing w:before="60" w:after="60"/>
      <w:ind w:left="284" w:right="851"/>
    </w:pPr>
    <w:rPr>
      <w:noProof/>
      <w:color w:val="4F4E4E"/>
    </w:rPr>
  </w:style>
  <w:style w:type="paragraph" w:styleId="TableofFigures">
    <w:name w:val="table of figures"/>
    <w:basedOn w:val="Normal"/>
    <w:next w:val="Normal"/>
    <w:uiPriority w:val="99"/>
    <w:rsid w:val="0016301C"/>
    <w:pPr>
      <w:tabs>
        <w:tab w:val="right" w:leader="dot" w:pos="9582"/>
      </w:tabs>
      <w:spacing w:before="60" w:after="60"/>
      <w:ind w:right="851"/>
    </w:pPr>
  </w:style>
  <w:style w:type="paragraph" w:customStyle="1" w:styleId="TOFHeading">
    <w:name w:val="TOF Heading"/>
    <w:basedOn w:val="Normal"/>
    <w:uiPriority w:val="99"/>
    <w:rsid w:val="003636EA"/>
    <w:pPr>
      <w:keepNext/>
      <w:tabs>
        <w:tab w:val="left" w:pos="2268"/>
      </w:tabs>
      <w:spacing w:before="240" w:after="60"/>
    </w:pPr>
    <w:rPr>
      <w:b/>
      <w:color w:val="00B2A9" w:themeColor="text2"/>
      <w:sz w:val="24"/>
      <w:szCs w:val="32"/>
    </w:rPr>
  </w:style>
  <w:style w:type="paragraph" w:customStyle="1" w:styleId="BodyText12ptBefore">
    <w:name w:val="Body Text 12pt Before"/>
    <w:basedOn w:val="BodyText"/>
    <w:next w:val="BodyText"/>
    <w:qFormat/>
    <w:rsid w:val="00097538"/>
    <w:pPr>
      <w:spacing w:before="240"/>
    </w:pPr>
  </w:style>
  <w:style w:type="character" w:customStyle="1" w:styleId="Heading7Char">
    <w:name w:val="Heading 7 Char"/>
    <w:basedOn w:val="DefaultParagraphFont"/>
    <w:link w:val="Heading7"/>
    <w:rsid w:val="007E536E"/>
    <w:rPr>
      <w:rFonts w:asciiTheme="majorHAnsi" w:eastAsiaTheme="majorEastAsia" w:hAnsiTheme="majorHAnsi" w:cstheme="majorBidi"/>
      <w:b/>
      <w:iCs/>
      <w:color w:val="FFFFFF"/>
      <w:sz w:val="22"/>
    </w:rPr>
  </w:style>
  <w:style w:type="character" w:customStyle="1" w:styleId="Heading9Char">
    <w:name w:val="Heading 9 Char"/>
    <w:aliases w:val="Appendix Heading 1 Char,Appendix Char"/>
    <w:basedOn w:val="DefaultParagraphFont"/>
    <w:link w:val="Heading9"/>
    <w:uiPriority w:val="1"/>
    <w:rsid w:val="00F80F0A"/>
    <w:rPr>
      <w:b/>
      <w:color w:val="00B2A9" w:themeColor="text2"/>
      <w:sz w:val="28"/>
    </w:rPr>
  </w:style>
  <w:style w:type="paragraph" w:customStyle="1" w:styleId="AppendixHeading3">
    <w:name w:val="Appendix Heading 3"/>
    <w:basedOn w:val="Normal"/>
    <w:next w:val="BodyText"/>
    <w:uiPriority w:val="2"/>
    <w:rsid w:val="00E8055B"/>
    <w:pPr>
      <w:keepNext/>
      <w:keepLines/>
      <w:numPr>
        <w:ilvl w:val="3"/>
        <w:numId w:val="66"/>
      </w:numPr>
      <w:tabs>
        <w:tab w:val="left" w:pos="1559"/>
        <w:tab w:val="left" w:pos="1843"/>
        <w:tab w:val="left" w:pos="2126"/>
        <w:tab w:val="left" w:pos="2410"/>
        <w:tab w:val="left" w:pos="6804"/>
      </w:tabs>
      <w:spacing w:before="200" w:after="100" w:line="240" w:lineRule="exact"/>
    </w:pPr>
    <w:rPr>
      <w:rFonts w:asciiTheme="majorHAnsi" w:hAnsiTheme="majorHAnsi"/>
      <w:b/>
      <w:i/>
      <w:color w:val="494847"/>
    </w:rPr>
  </w:style>
  <w:style w:type="paragraph" w:customStyle="1" w:styleId="TableofContents2">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uiPriority w:val="39"/>
    <w:rsid w:val="001D25DB"/>
    <w:pPr>
      <w:tabs>
        <w:tab w:val="right" w:pos="9582"/>
      </w:tabs>
      <w:spacing w:before="240" w:after="60"/>
      <w:ind w:right="851"/>
    </w:pPr>
    <w:rPr>
      <w:b/>
      <w:color w:val="00B2A9" w:themeColor="text2"/>
      <w:sz w:val="24"/>
    </w:rPr>
  </w:style>
  <w:style w:type="paragraph" w:styleId="TOC6">
    <w:name w:val="toc 6"/>
    <w:basedOn w:val="Normal"/>
    <w:next w:val="Normal"/>
    <w:autoRedefine/>
    <w:uiPriority w:val="39"/>
    <w:rsid w:val="00DE27B9"/>
    <w:pPr>
      <w:spacing w:after="100"/>
      <w:ind w:left="1000"/>
    </w:pPr>
  </w:style>
  <w:style w:type="paragraph" w:styleId="TOC7">
    <w:name w:val="toc 7"/>
    <w:basedOn w:val="Normal"/>
    <w:next w:val="Normal"/>
    <w:autoRedefine/>
    <w:uiPriority w:val="39"/>
    <w:rsid w:val="00DE27B9"/>
    <w:pPr>
      <w:spacing w:after="100"/>
      <w:ind w:left="1200"/>
    </w:pPr>
  </w:style>
  <w:style w:type="paragraph" w:styleId="TOC8">
    <w:name w:val="toc 8"/>
    <w:basedOn w:val="Normal"/>
    <w:next w:val="Normal"/>
    <w:autoRedefine/>
    <w:uiPriority w:val="39"/>
    <w:rsid w:val="001D25DB"/>
    <w:pPr>
      <w:tabs>
        <w:tab w:val="right" w:leader="dot" w:pos="9582"/>
      </w:tabs>
      <w:spacing w:before="240" w:after="60"/>
      <w:ind w:right="851"/>
      <w:contextualSpacing/>
    </w:pPr>
    <w:rPr>
      <w:b/>
      <w:color w:val="00B2A9" w:themeColor="text2"/>
      <w:sz w:val="24"/>
    </w:rPr>
  </w:style>
  <w:style w:type="character" w:customStyle="1" w:styleId="Bold">
    <w:name w:val="Bold"/>
    <w:rsid w:val="00EE3D13"/>
    <w:rPr>
      <w:b/>
    </w:rPr>
  </w:style>
  <w:style w:type="paragraph" w:customStyle="1" w:styleId="xContactDetails">
    <w:name w:val="xContact Details"/>
    <w:basedOn w:val="TableTextLeft"/>
    <w:uiPriority w:val="3"/>
    <w:semiHidden/>
    <w:rsid w:val="009363B5"/>
    <w:pPr>
      <w:spacing w:before="40"/>
      <w:contextualSpacing/>
    </w:pPr>
    <w:rPr>
      <w:sz w:val="16"/>
    </w:rPr>
  </w:style>
  <w:style w:type="paragraph" w:customStyle="1" w:styleId="xEntityDetails">
    <w:name w:val="xEntity Details"/>
    <w:basedOn w:val="xContactDetails"/>
    <w:uiPriority w:val="3"/>
    <w:semiHidden/>
    <w:rsid w:val="00537024"/>
    <w:pPr>
      <w:framePr w:wrap="around" w:hAnchor="text"/>
    </w:pPr>
  </w:style>
  <w:style w:type="paragraph" w:customStyle="1" w:styleId="xStatus">
    <w:name w:val="xStatus"/>
    <w:basedOn w:val="Normal"/>
    <w:uiPriority w:val="3"/>
    <w:semiHidden/>
    <w:rsid w:val="006072AD"/>
    <w:pPr>
      <w:tabs>
        <w:tab w:val="left" w:pos="1134"/>
        <w:tab w:val="left" w:pos="2268"/>
        <w:tab w:val="left" w:pos="3402"/>
        <w:tab w:val="left" w:pos="4536"/>
        <w:tab w:val="left" w:pos="5103"/>
      </w:tabs>
      <w:spacing w:line="240" w:lineRule="auto"/>
      <w:jc w:val="center"/>
    </w:pPr>
    <w:rPr>
      <w:caps/>
      <w:color w:val="EAEAEA"/>
      <w:spacing w:val="40"/>
      <w:sz w:val="120"/>
      <w:szCs w:val="24"/>
    </w:rPr>
  </w:style>
  <w:style w:type="paragraph" w:customStyle="1" w:styleId="AppendixHeading2">
    <w:name w:val="Appendix Heading 2"/>
    <w:basedOn w:val="Normal"/>
    <w:next w:val="BodyText"/>
    <w:uiPriority w:val="2"/>
    <w:rsid w:val="00E8055B"/>
    <w:pPr>
      <w:keepNext/>
      <w:keepLines/>
      <w:numPr>
        <w:ilvl w:val="2"/>
        <w:numId w:val="66"/>
      </w:numPr>
      <w:tabs>
        <w:tab w:val="left" w:pos="1559"/>
        <w:tab w:val="left" w:pos="1843"/>
        <w:tab w:val="left" w:pos="2126"/>
        <w:tab w:val="left" w:pos="2410"/>
      </w:tabs>
      <w:spacing w:before="200" w:after="100" w:line="240" w:lineRule="exact"/>
    </w:pPr>
    <w:rPr>
      <w:b/>
      <w:color w:val="494847"/>
    </w:rPr>
  </w:style>
  <w:style w:type="character" w:customStyle="1" w:styleId="Heading8Char">
    <w:name w:val="Heading 8 Char"/>
    <w:aliases w:val="Appendix Title Char"/>
    <w:basedOn w:val="DefaultParagraphFont"/>
    <w:link w:val="Heading8"/>
    <w:rsid w:val="003D7BA0"/>
    <w:rPr>
      <w:rFonts w:asciiTheme="majorHAnsi" w:eastAsiaTheme="majorEastAsia" w:hAnsiTheme="majorHAnsi" w:cstheme="majorBidi"/>
      <w:b/>
      <w:color w:val="00857E" w:themeColor="text2" w:themeShade="BF"/>
      <w:sz w:val="40"/>
    </w:rPr>
  </w:style>
  <w:style w:type="paragraph" w:styleId="Quote">
    <w:name w:val="Quote"/>
    <w:basedOn w:val="Normal"/>
    <w:link w:val="QuoteChar"/>
    <w:qFormat/>
    <w:rsid w:val="004D4063"/>
    <w:pPr>
      <w:tabs>
        <w:tab w:val="left" w:pos="1134"/>
      </w:tabs>
      <w:spacing w:before="120" w:after="120"/>
      <w:ind w:left="284"/>
    </w:pPr>
    <w:rPr>
      <w:i/>
      <w:iCs/>
    </w:rPr>
  </w:style>
  <w:style w:type="character" w:customStyle="1" w:styleId="QuoteChar">
    <w:name w:val="Quote Char"/>
    <w:basedOn w:val="DefaultParagraphFont"/>
    <w:link w:val="Quote"/>
    <w:rsid w:val="004D4063"/>
    <w:rPr>
      <w:i/>
      <w:iCs/>
    </w:rPr>
  </w:style>
  <w:style w:type="character" w:styleId="IntenseEmphasis">
    <w:name w:val="Intense Emphasis"/>
    <w:rsid w:val="00644027"/>
    <w:rPr>
      <w:b/>
      <w:bCs/>
      <w:i/>
      <w:iCs/>
      <w:color w:val="auto"/>
    </w:rPr>
  </w:style>
  <w:style w:type="character" w:customStyle="1" w:styleId="Heading6Char">
    <w:name w:val="Heading 6 Char"/>
    <w:basedOn w:val="DefaultParagraphFont"/>
    <w:link w:val="Heading6"/>
    <w:rsid w:val="006D10E8"/>
    <w:rPr>
      <w:rFonts w:asciiTheme="majorHAnsi" w:eastAsiaTheme="majorEastAsia" w:hAnsiTheme="majorHAnsi" w:cstheme="majorBidi"/>
      <w:i/>
      <w:iCs/>
      <w:color w:val="00B2A9" w:themeColor="text2"/>
    </w:rPr>
  </w:style>
  <w:style w:type="character" w:customStyle="1" w:styleId="Heading5Char">
    <w:name w:val="Heading 5 Char"/>
    <w:basedOn w:val="DefaultParagraphFont"/>
    <w:link w:val="Heading5"/>
    <w:rsid w:val="00DA2779"/>
    <w:rPr>
      <w:rFonts w:asciiTheme="majorHAnsi" w:eastAsiaTheme="majorEastAsia" w:hAnsiTheme="majorHAnsi" w:cstheme="majorBidi"/>
      <w:i/>
      <w:color w:val="494847"/>
    </w:rPr>
  </w:style>
  <w:style w:type="paragraph" w:styleId="BlockText">
    <w:name w:val="Block Text"/>
    <w:basedOn w:val="Normal"/>
    <w:semiHidden/>
    <w:unhideWhenUsed/>
    <w:rsid w:val="0049165E"/>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cstheme="minorBidi"/>
      <w:i/>
      <w:iCs/>
      <w:color w:val="00B2A9" w:themeColor="text2"/>
    </w:rPr>
  </w:style>
  <w:style w:type="paragraph" w:styleId="IntenseQuote">
    <w:name w:val="Intense Quote"/>
    <w:basedOn w:val="Normal"/>
    <w:next w:val="Normal"/>
    <w:link w:val="IntenseQuoteChar"/>
    <w:rsid w:val="00315585"/>
    <w:pPr>
      <w:pBdr>
        <w:bottom w:val="single" w:sz="4" w:space="4" w:color="00B2A9" w:themeColor="accent1"/>
      </w:pBdr>
      <w:spacing w:before="200" w:after="280"/>
      <w:ind w:left="936" w:right="936"/>
    </w:pPr>
    <w:rPr>
      <w:b/>
      <w:bCs/>
      <w:i/>
      <w:iCs/>
      <w:color w:val="E5F7F6" w:themeColor="background2"/>
    </w:rPr>
  </w:style>
  <w:style w:type="character" w:customStyle="1" w:styleId="IntenseQuoteChar">
    <w:name w:val="Intense Quote Char"/>
    <w:basedOn w:val="DefaultParagraphFont"/>
    <w:link w:val="IntenseQuote"/>
    <w:rsid w:val="00F31C91"/>
    <w:rPr>
      <w:rFonts w:ascii="Arial" w:hAnsi="Arial" w:cs="Times New Roman"/>
      <w:b/>
      <w:bCs/>
      <w:i/>
      <w:iCs/>
      <w:color w:val="E5F7F6" w:themeColor="background2"/>
      <w:sz w:val="20"/>
      <w:szCs w:val="20"/>
      <w:lang w:eastAsia="en-US"/>
    </w:rPr>
  </w:style>
  <w:style w:type="paragraph" w:customStyle="1" w:styleId="PullOutBoxBodyText">
    <w:name w:val="Pull Out Box Body Text"/>
    <w:basedOn w:val="Normal"/>
    <w:qFormat/>
    <w:rsid w:val="00C91CF5"/>
    <w:pPr>
      <w:spacing w:before="120" w:after="120"/>
      <w:ind w:left="142" w:right="142"/>
    </w:pPr>
  </w:style>
  <w:style w:type="paragraph" w:customStyle="1" w:styleId="PullOutBoxHeading">
    <w:name w:val="Pull Out Box Heading"/>
    <w:basedOn w:val="PullOutBoxBodyText"/>
    <w:next w:val="PullOutBoxBodyText"/>
    <w:qFormat/>
    <w:rsid w:val="007879D1"/>
    <w:pPr>
      <w:keepNext/>
      <w:keepLines/>
    </w:pPr>
    <w:rPr>
      <w:b/>
      <w:szCs w:val="24"/>
    </w:rPr>
  </w:style>
  <w:style w:type="paragraph" w:customStyle="1" w:styleId="PullOutBoxBullet">
    <w:name w:val="Pull Out Box Bullet"/>
    <w:basedOn w:val="PullOutBoxBodyText"/>
    <w:qFormat/>
    <w:rsid w:val="004D4063"/>
    <w:pPr>
      <w:numPr>
        <w:numId w:val="9"/>
      </w:numPr>
    </w:pPr>
  </w:style>
  <w:style w:type="paragraph" w:customStyle="1" w:styleId="PullOutBoxBullet2">
    <w:name w:val="Pull Out Box Bullet 2"/>
    <w:basedOn w:val="PullOutBoxBodyText"/>
    <w:qFormat/>
    <w:rsid w:val="004D4063"/>
    <w:pPr>
      <w:numPr>
        <w:ilvl w:val="1"/>
        <w:numId w:val="9"/>
      </w:numPr>
    </w:pPr>
  </w:style>
  <w:style w:type="paragraph" w:customStyle="1" w:styleId="PullOutBoxBullet3">
    <w:name w:val="Pull Out Box Bullet 3"/>
    <w:basedOn w:val="PullOutBoxBodyText"/>
    <w:qFormat/>
    <w:rsid w:val="004D4063"/>
    <w:pPr>
      <w:numPr>
        <w:ilvl w:val="2"/>
        <w:numId w:val="9"/>
      </w:numPr>
    </w:pPr>
  </w:style>
  <w:style w:type="paragraph" w:customStyle="1" w:styleId="xBackPageWebAddress">
    <w:name w:val="xBack Page Web Address"/>
    <w:basedOn w:val="Normal"/>
    <w:semiHidden/>
    <w:rsid w:val="00A14B4E"/>
    <w:pPr>
      <w:spacing w:before="140"/>
    </w:pPr>
    <w:rPr>
      <w:color w:val="FFFFFF"/>
      <w:spacing w:val="-6"/>
      <w:sz w:val="36"/>
      <w:szCs w:val="36"/>
    </w:rPr>
  </w:style>
  <w:style w:type="paragraph" w:customStyle="1" w:styleId="xBackPage">
    <w:name w:val="xBack Page"/>
    <w:basedOn w:val="Normal"/>
    <w:semiHidden/>
    <w:rsid w:val="00A14B4E"/>
    <w:rPr>
      <w:color w:val="FFFFFF"/>
    </w:rPr>
  </w:style>
  <w:style w:type="paragraph" w:customStyle="1" w:styleId="Source">
    <w:name w:val="Source"/>
    <w:basedOn w:val="Normal"/>
    <w:next w:val="BodyText"/>
    <w:rsid w:val="00F83203"/>
    <w:pPr>
      <w:spacing w:before="60" w:after="60" w:line="180" w:lineRule="atLeast"/>
    </w:pPr>
    <w:rPr>
      <w:b/>
      <w:i/>
      <w:sz w:val="14"/>
    </w:rPr>
  </w:style>
  <w:style w:type="paragraph" w:customStyle="1" w:styleId="xDisclaimerText">
    <w:name w:val="xDisclaimer Text"/>
    <w:basedOn w:val="xContactDetails"/>
    <w:rsid w:val="009363B5"/>
    <w:pPr>
      <w:spacing w:before="0" w:after="0" w:line="175" w:lineRule="atLeast"/>
      <w:ind w:left="0" w:right="0"/>
      <w:contextualSpacing w:val="0"/>
    </w:pPr>
  </w:style>
  <w:style w:type="paragraph" w:customStyle="1" w:styleId="IntroFeatureText">
    <w:name w:val="Intro/Feature Text"/>
    <w:basedOn w:val="Normal"/>
    <w:next w:val="BodyText"/>
    <w:qFormat/>
    <w:rsid w:val="00F124C4"/>
    <w:pPr>
      <w:spacing w:before="60" w:after="180" w:line="360" w:lineRule="exact"/>
    </w:pPr>
    <w:rPr>
      <w:color w:val="00B2A9" w:themeColor="text2"/>
      <w:spacing w:val="-2"/>
      <w:sz w:val="32"/>
    </w:rPr>
  </w:style>
  <w:style w:type="character" w:customStyle="1" w:styleId="BoldAndItalics">
    <w:name w:val="Bold And Italics"/>
    <w:semiHidden/>
    <w:rsid w:val="00901CD1"/>
    <w:rPr>
      <w:b/>
      <w:i/>
    </w:rPr>
  </w:style>
  <w:style w:type="paragraph" w:customStyle="1" w:styleId="TableTextRight">
    <w:name w:val="Table Text Right"/>
    <w:basedOn w:val="TableTextLeft"/>
    <w:qFormat/>
    <w:rsid w:val="0096416C"/>
    <w:pPr>
      <w:jc w:val="right"/>
    </w:pPr>
  </w:style>
  <w:style w:type="paragraph" w:customStyle="1" w:styleId="CaptionDescriptive">
    <w:name w:val="Caption Descriptive"/>
    <w:basedOn w:val="BodyText"/>
    <w:next w:val="BodyText"/>
    <w:rsid w:val="00F83203"/>
    <w:pPr>
      <w:spacing w:after="60" w:line="240" w:lineRule="auto"/>
      <w:ind w:right="227"/>
    </w:pPr>
    <w:rPr>
      <w:i/>
      <w:sz w:val="18"/>
      <w:szCs w:val="14"/>
    </w:rPr>
  </w:style>
  <w:style w:type="table" w:customStyle="1" w:styleId="PullOutBoxTable">
    <w:name w:val="Pull Out Box Table"/>
    <w:basedOn w:val="TableNormal"/>
    <w:uiPriority w:val="99"/>
    <w:rsid w:val="00443176"/>
    <w:pPr>
      <w:spacing w:line="240" w:lineRule="auto"/>
    </w:pPr>
    <w:tblPr>
      <w:tblBorders>
        <w:top w:val="single" w:sz="4" w:space="0" w:color="00B2A9" w:themeColor="text2"/>
        <w:left w:val="single" w:sz="4" w:space="0" w:color="00B2A9" w:themeColor="text2"/>
        <w:bottom w:val="single" w:sz="4" w:space="0" w:color="00B2A9" w:themeColor="text2"/>
        <w:right w:val="single" w:sz="4" w:space="0" w:color="00B2A9" w:themeColor="text2"/>
      </w:tblBorders>
      <w:tblCellMar>
        <w:top w:w="85" w:type="dxa"/>
        <w:left w:w="0" w:type="dxa"/>
        <w:bottom w:w="85" w:type="dxa"/>
        <w:right w:w="0" w:type="dxa"/>
      </w:tblCellMar>
    </w:tblPr>
    <w:tcPr>
      <w:shd w:val="clear" w:color="auto" w:fill="auto"/>
    </w:tcPr>
  </w:style>
  <w:style w:type="paragraph" w:styleId="NoSpacing">
    <w:name w:val="No Spacing"/>
    <w:next w:val="BodyText"/>
    <w:rsid w:val="00ED5179"/>
    <w:pPr>
      <w:spacing w:line="240" w:lineRule="auto"/>
    </w:pPr>
  </w:style>
  <w:style w:type="paragraph" w:styleId="Date">
    <w:name w:val="Date"/>
    <w:basedOn w:val="Normal"/>
    <w:next w:val="Normal"/>
    <w:link w:val="DateChar"/>
    <w:semiHidden/>
    <w:rsid w:val="003260D0"/>
    <w:rPr>
      <w:b/>
      <w:color w:val="FFFFFF"/>
      <w:sz w:val="36"/>
    </w:rPr>
  </w:style>
  <w:style w:type="character" w:customStyle="1" w:styleId="DateChar">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eastAsiaTheme="minorEastAsia" w:cs="Times New Roman"/>
      <w:szCs w:val="24"/>
    </w:rPr>
  </w:style>
  <w:style w:type="character" w:customStyle="1" w:styleId="MySuperscript">
    <w:name w:val="MySuperscript"/>
    <w:uiPriority w:val="1"/>
    <w:semiHidden/>
    <w:rsid w:val="007D5534"/>
    <w:rPr>
      <w:vertAlign w:val="superscript"/>
    </w:rPr>
  </w:style>
  <w:style w:type="character" w:customStyle="1" w:styleId="MySubscript">
    <w:name w:val="MySubscript"/>
    <w:uiPriority w:val="1"/>
    <w:semiHidden/>
    <w:rsid w:val="00EB3C9C"/>
    <w:rPr>
      <w:vertAlign w:val="subscript"/>
    </w:rPr>
  </w:style>
  <w:style w:type="character" w:customStyle="1" w:styleId="MySuperscriptItalics">
    <w:name w:val="MySuperscript&amp;Italics"/>
    <w:uiPriority w:val="1"/>
    <w:semiHidden/>
    <w:rsid w:val="00405BA7"/>
    <w:rPr>
      <w:i/>
      <w:vertAlign w:val="superscript"/>
    </w:rPr>
  </w:style>
  <w:style w:type="character" w:customStyle="1" w:styleId="MySubscriptItalics">
    <w:name w:val="MySubscript&amp;Italics"/>
    <w:uiPriority w:val="1"/>
    <w:semiHidden/>
    <w:rsid w:val="00405BA7"/>
    <w:rPr>
      <w:i/>
      <w:vertAlign w:val="subscript"/>
    </w:rPr>
  </w:style>
  <w:style w:type="paragraph" w:customStyle="1" w:styleId="QuoteBullet">
    <w:name w:val="Quote Bullet"/>
    <w:basedOn w:val="Quote"/>
    <w:qFormat/>
    <w:rsid w:val="004D4063"/>
    <w:pPr>
      <w:numPr>
        <w:numId w:val="7"/>
      </w:numPr>
    </w:pPr>
  </w:style>
  <w:style w:type="paragraph" w:customStyle="1" w:styleId="QuoteBullet2">
    <w:name w:val="Quote Bullet 2"/>
    <w:basedOn w:val="Quote"/>
    <w:qFormat/>
    <w:rsid w:val="004D4063"/>
    <w:pPr>
      <w:numPr>
        <w:ilvl w:val="1"/>
        <w:numId w:val="7"/>
      </w:numPr>
      <w:tabs>
        <w:tab w:val="clear" w:pos="1134"/>
      </w:tabs>
    </w:pPr>
  </w:style>
  <w:style w:type="character" w:styleId="CommentReference">
    <w:name w:val="annotation reference"/>
    <w:basedOn w:val="DefaultParagraphFont"/>
    <w:semiHidden/>
    <w:rsid w:val="00732B4D"/>
    <w:rPr>
      <w:sz w:val="16"/>
      <w:szCs w:val="16"/>
    </w:rPr>
  </w:style>
  <w:style w:type="paragraph" w:styleId="CommentText">
    <w:name w:val="annotation text"/>
    <w:basedOn w:val="Normal"/>
    <w:link w:val="CommentTextChar"/>
    <w:uiPriority w:val="99"/>
    <w:rsid w:val="00732B4D"/>
    <w:pPr>
      <w:spacing w:line="240" w:lineRule="auto"/>
    </w:pPr>
  </w:style>
  <w:style w:type="character" w:customStyle="1" w:styleId="CommentTextChar">
    <w:name w:val="Comment Text Char"/>
    <w:basedOn w:val="DefaultParagraphFont"/>
    <w:link w:val="CommentText"/>
    <w:uiPriority w:val="99"/>
    <w:rsid w:val="000758E3"/>
  </w:style>
  <w:style w:type="paragraph" w:styleId="CommentSubject">
    <w:name w:val="annotation subject"/>
    <w:basedOn w:val="CommentText"/>
    <w:next w:val="CommentText"/>
    <w:link w:val="CommentSubjectChar"/>
    <w:semiHidden/>
    <w:rsid w:val="00732B4D"/>
    <w:rPr>
      <w:b/>
      <w:bCs/>
    </w:rPr>
  </w:style>
  <w:style w:type="character" w:customStyle="1" w:styleId="CommentSubjectChar">
    <w:name w:val="Comment Subject Char"/>
    <w:basedOn w:val="CommentTextChar"/>
    <w:link w:val="CommentSubject"/>
    <w:semiHidden/>
    <w:rsid w:val="000758E3"/>
    <w:rPr>
      <w:b/>
      <w:bCs/>
    </w:rPr>
  </w:style>
  <w:style w:type="paragraph" w:customStyle="1" w:styleId="PullOutBoxNumbered">
    <w:name w:val="Pull Out Box Numbered"/>
    <w:basedOn w:val="PullOutBoxBodyText"/>
    <w:qFormat/>
    <w:rsid w:val="007879D1"/>
    <w:pPr>
      <w:numPr>
        <w:numId w:val="4"/>
      </w:numPr>
    </w:pPr>
  </w:style>
  <w:style w:type="paragraph" w:customStyle="1" w:styleId="PullOutBoxNumbered2">
    <w:name w:val="Pull Out Box Numbered 2"/>
    <w:basedOn w:val="PullOutBoxBodyText"/>
    <w:qFormat/>
    <w:rsid w:val="007A4BA3"/>
    <w:pPr>
      <w:numPr>
        <w:ilvl w:val="1"/>
        <w:numId w:val="4"/>
      </w:numPr>
    </w:pPr>
  </w:style>
  <w:style w:type="paragraph" w:customStyle="1" w:styleId="PullOutBoxNumbered3">
    <w:name w:val="Pull Out Box Numbered 3"/>
    <w:basedOn w:val="PullOutBoxBodyText"/>
    <w:qFormat/>
    <w:rsid w:val="007879D1"/>
    <w:pPr>
      <w:numPr>
        <w:ilvl w:val="2"/>
        <w:numId w:val="4"/>
      </w:numPr>
    </w:pPr>
  </w:style>
  <w:style w:type="paragraph" w:customStyle="1" w:styleId="xDisclaimerText2">
    <w:name w:val="xDisclaimer Text 2"/>
    <w:basedOn w:val="xDisclaimerText"/>
    <w:rsid w:val="009363B5"/>
    <w:pPr>
      <w:spacing w:before="180" w:after="170"/>
    </w:pPr>
  </w:style>
  <w:style w:type="paragraph" w:customStyle="1" w:styleId="Heading1TopofPage">
    <w:name w:val="Heading 1 Top of Page"/>
    <w:basedOn w:val="Heading1"/>
    <w:link w:val="Heading1TopofPageChar"/>
    <w:rsid w:val="00837710"/>
    <w:pPr>
      <w:pageBreakBefore/>
      <w:framePr w:w="11906" w:h="1701" w:hSpace="11339" w:wrap="around" w:vAnchor="page" w:hAnchor="page" w:x="1" w:y="1"/>
      <w:spacing w:before="1300" w:after="440"/>
      <w:ind w:left="1134" w:right="1134"/>
    </w:pPr>
  </w:style>
  <w:style w:type="paragraph" w:customStyle="1" w:styleId="SectionHeading">
    <w:name w:val="Section Heading"/>
    <w:basedOn w:val="Normal"/>
    <w:next w:val="BodyText"/>
    <w:semiHidden/>
    <w:qFormat/>
    <w:rsid w:val="00837710"/>
    <w:pPr>
      <w:keepLines/>
      <w:pageBreakBefore/>
      <w:framePr w:w="11906" w:h="1701" w:hSpace="11339" w:wrap="around" w:vAnchor="page" w:hAnchor="page" w:xAlign="right" w:y="1"/>
      <w:spacing w:before="1300"/>
      <w:ind w:left="3969" w:right="1134"/>
      <w:jc w:val="right"/>
      <w:outlineLvl w:val="4"/>
    </w:pPr>
    <w:rPr>
      <w:b/>
      <w:color w:val="FFFFFF" w:themeColor="background1"/>
      <w:sz w:val="52"/>
      <w:szCs w:val="40"/>
    </w:rPr>
  </w:style>
  <w:style w:type="paragraph" w:customStyle="1" w:styleId="HighlightBoxText">
    <w:name w:val="Highlight Box Text"/>
    <w:basedOn w:val="Normal"/>
    <w:qFormat/>
    <w:rsid w:val="00345B5F"/>
    <w:pPr>
      <w:spacing w:before="120" w:after="120" w:line="300" w:lineRule="atLeast"/>
      <w:ind w:left="227" w:right="227"/>
    </w:pPr>
    <w:rPr>
      <w:color w:val="FFFFFF"/>
      <w:spacing w:val="-2"/>
      <w:sz w:val="24"/>
    </w:rPr>
  </w:style>
  <w:style w:type="character" w:styleId="FollowedHyperlink">
    <w:name w:val="FollowedHyperlink"/>
    <w:basedOn w:val="DefaultParagraphFont"/>
    <w:rsid w:val="00502E1D"/>
    <w:rPr>
      <w:color w:val="800080" w:themeColor="followedHyperlink"/>
      <w:u w:val="single"/>
    </w:rPr>
  </w:style>
  <w:style w:type="paragraph" w:customStyle="1" w:styleId="TitleBarText">
    <w:name w:val="Title Bar Text"/>
    <w:basedOn w:val="Normal"/>
    <w:uiPriority w:val="99"/>
    <w:qFormat/>
    <w:rsid w:val="001C2AAB"/>
    <w:pPr>
      <w:spacing w:line="360" w:lineRule="exact"/>
      <w:jc w:val="right"/>
    </w:pPr>
    <w:rPr>
      <w:color w:val="FFFFFF"/>
      <w:spacing w:val="-2"/>
      <w:sz w:val="28"/>
      <w:szCs w:val="28"/>
    </w:rPr>
  </w:style>
  <w:style w:type="table" w:customStyle="1" w:styleId="LogoPlaceholder">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86233C"/>
    <w:pPr>
      <w:jc w:val="right"/>
    </w:pPr>
    <w:rPr>
      <w:rFonts w:cs="Times New Roman"/>
    </w:rPr>
  </w:style>
  <w:style w:type="paragraph" w:customStyle="1" w:styleId="xCoverStatus">
    <w:name w:val="xCoverStatus"/>
    <w:basedOn w:val="Normal"/>
    <w:semiHidden/>
    <w:rsid w:val="00F77596"/>
    <w:rPr>
      <w:b/>
      <w:caps/>
      <w:color w:val="FF0000"/>
      <w:sz w:val="48"/>
      <w:szCs w:val="52"/>
    </w:rPr>
  </w:style>
  <w:style w:type="paragraph" w:customStyle="1" w:styleId="TableTextCentre">
    <w:name w:val="Table Text Centre"/>
    <w:basedOn w:val="TableTextLeft"/>
    <w:qFormat/>
    <w:rsid w:val="00447351"/>
    <w:pPr>
      <w:jc w:val="center"/>
    </w:pPr>
  </w:style>
  <w:style w:type="paragraph" w:customStyle="1" w:styleId="TableHeadingCentre">
    <w:name w:val="Table Heading Centre"/>
    <w:basedOn w:val="TableHeadingLeft"/>
    <w:qFormat/>
    <w:rsid w:val="004F07F4"/>
    <w:pPr>
      <w:jc w:val="center"/>
    </w:pPr>
  </w:style>
  <w:style w:type="paragraph" w:customStyle="1" w:styleId="Footnotes2">
    <w:name w:val="Footnotes 2"/>
    <w:basedOn w:val="Normal"/>
    <w:rsid w:val="0016301C"/>
    <w:pPr>
      <w:numPr>
        <w:ilvl w:val="1"/>
        <w:numId w:val="5"/>
      </w:numPr>
      <w:spacing w:after="100" w:afterAutospacing="1" w:line="180" w:lineRule="atLeast"/>
      <w:ind w:left="568" w:hanging="284"/>
      <w:contextualSpacing/>
    </w:pPr>
    <w:rPr>
      <w:sz w:val="14"/>
    </w:rPr>
  </w:style>
  <w:style w:type="table" w:customStyle="1" w:styleId="HighlightTable">
    <w:name w:val="Highlight Table"/>
    <w:basedOn w:val="TableNormal"/>
    <w:uiPriority w:val="99"/>
    <w:rsid w:val="00A84508"/>
    <w:pPr>
      <w:spacing w:line="240" w:lineRule="auto"/>
    </w:pPr>
    <w:rPr>
      <w:color w:val="FFFFFF"/>
      <w:sz w:val="24"/>
    </w:rPr>
    <w:tblPr>
      <w:tblCellMar>
        <w:top w:w="227" w:type="dxa"/>
        <w:left w:w="0" w:type="dxa"/>
        <w:bottom w:w="227" w:type="dxa"/>
        <w:right w:w="0" w:type="dxa"/>
      </w:tblCellMar>
    </w:tblPr>
    <w:tcPr>
      <w:shd w:val="clear" w:color="auto" w:fill="00B2A9"/>
    </w:tcPr>
  </w:style>
  <w:style w:type="paragraph" w:customStyle="1" w:styleId="BodyText100ThemeColour">
    <w:name w:val="Body Text 100% Theme Colour"/>
    <w:basedOn w:val="BodyText"/>
    <w:qFormat/>
    <w:rsid w:val="00096B2D"/>
    <w:rPr>
      <w:color w:val="00B2A9" w:themeColor="text2"/>
    </w:rPr>
  </w:style>
  <w:style w:type="paragraph" w:customStyle="1" w:styleId="CaptionImageorFigure">
    <w:name w:val="Caption Image or Figure"/>
    <w:basedOn w:val="Caption"/>
    <w:qFormat/>
    <w:rsid w:val="00F041AE"/>
    <w:pPr>
      <w:spacing w:before="60" w:after="120"/>
    </w:pPr>
  </w:style>
  <w:style w:type="paragraph" w:customStyle="1" w:styleId="PhotoCredit">
    <w:name w:val="Photo Credit"/>
    <w:basedOn w:val="CaptionDescriptive"/>
    <w:next w:val="BodyText"/>
    <w:qFormat/>
    <w:rsid w:val="00BC0FB0"/>
    <w:rPr>
      <w:i w:val="0"/>
      <w:sz w:val="16"/>
    </w:rPr>
  </w:style>
  <w:style w:type="paragraph" w:customStyle="1" w:styleId="ListAlpha">
    <w:name w:val="List Alpha"/>
    <w:basedOn w:val="Normal"/>
    <w:qFormat/>
    <w:rsid w:val="00893106"/>
    <w:pPr>
      <w:numPr>
        <w:numId w:val="10"/>
      </w:numPr>
      <w:spacing w:before="120" w:after="120"/>
    </w:pPr>
  </w:style>
  <w:style w:type="paragraph" w:customStyle="1" w:styleId="ListAlpha2">
    <w:name w:val="List Alpha 2"/>
    <w:basedOn w:val="Normal"/>
    <w:qFormat/>
    <w:rsid w:val="00893106"/>
    <w:pPr>
      <w:numPr>
        <w:ilvl w:val="1"/>
        <w:numId w:val="10"/>
      </w:numPr>
      <w:spacing w:before="120" w:after="120"/>
    </w:pPr>
  </w:style>
  <w:style w:type="paragraph" w:customStyle="1" w:styleId="ListAlpha3">
    <w:name w:val="List Alpha 3"/>
    <w:basedOn w:val="Normal"/>
    <w:qFormat/>
    <w:rsid w:val="00893106"/>
    <w:pPr>
      <w:numPr>
        <w:ilvl w:val="2"/>
        <w:numId w:val="10"/>
      </w:numPr>
      <w:spacing w:before="120" w:after="120"/>
    </w:pPr>
  </w:style>
  <w:style w:type="paragraph" w:customStyle="1" w:styleId="HighlightBoxHeading">
    <w:name w:val="Highlight Box Heading"/>
    <w:basedOn w:val="HighlightBoxText"/>
    <w:qFormat/>
    <w:rsid w:val="0072771D"/>
    <w:rPr>
      <w:b/>
    </w:rPr>
  </w:style>
  <w:style w:type="paragraph" w:customStyle="1" w:styleId="HighlightBoxBullet">
    <w:name w:val="Highlight Box Bullet"/>
    <w:basedOn w:val="HighlightBoxText"/>
    <w:qFormat/>
    <w:rsid w:val="00781566"/>
    <w:pPr>
      <w:numPr>
        <w:numId w:val="12"/>
      </w:numPr>
      <w:tabs>
        <w:tab w:val="left" w:pos="454"/>
      </w:tabs>
    </w:pPr>
  </w:style>
  <w:style w:type="character" w:customStyle="1" w:styleId="MyUnderline">
    <w:name w:val="MyUnderline"/>
    <w:uiPriority w:val="1"/>
    <w:semiHidden/>
    <w:rsid w:val="00F62FAC"/>
    <w:rPr>
      <w:u w:val="single"/>
      <w:lang w:eastAsia="en-AU"/>
    </w:rPr>
  </w:style>
  <w:style w:type="character" w:customStyle="1" w:styleId="MyBoldItalicsUnderline">
    <w:name w:val="MyBoldItalicsUnderline"/>
    <w:uiPriority w:val="1"/>
    <w:semiHidden/>
    <w:rsid w:val="00F62FAC"/>
    <w:rPr>
      <w:b/>
      <w:i/>
      <w:u w:val="single"/>
    </w:rPr>
  </w:style>
  <w:style w:type="character" w:customStyle="1" w:styleId="MyBoldUnderline">
    <w:name w:val="MyBoldUnderline"/>
    <w:uiPriority w:val="1"/>
    <w:semiHidden/>
    <w:rsid w:val="00F62FAC"/>
    <w:rPr>
      <w:b/>
      <w:u w:val="single"/>
    </w:rPr>
  </w:style>
  <w:style w:type="character" w:customStyle="1" w:styleId="MyItalicsUnderline">
    <w:name w:val="MyItalicsUnderline"/>
    <w:uiPriority w:val="1"/>
    <w:semiHidden/>
    <w:rsid w:val="00F62FAC"/>
    <w:rPr>
      <w:i/>
      <w:u w:val="single"/>
    </w:rPr>
  </w:style>
  <w:style w:type="paragraph" w:customStyle="1" w:styleId="SmallBodyText">
    <w:name w:val="Small Body Text"/>
    <w:basedOn w:val="xDisclaimerText"/>
    <w:qFormat/>
    <w:rsid w:val="006D0741"/>
    <w:pPr>
      <w:spacing w:before="40" w:after="40" w:line="220" w:lineRule="atLeast"/>
    </w:pPr>
    <w:rPr>
      <w:sz w:val="18"/>
    </w:rPr>
  </w:style>
  <w:style w:type="paragraph" w:customStyle="1" w:styleId="SmallBullet">
    <w:name w:val="Small Bullet"/>
    <w:basedOn w:val="SmallBodyText"/>
    <w:qFormat/>
    <w:rsid w:val="00D14E24"/>
    <w:pPr>
      <w:numPr>
        <w:numId w:val="11"/>
      </w:numPr>
    </w:pPr>
  </w:style>
  <w:style w:type="paragraph" w:customStyle="1" w:styleId="SmallHeading">
    <w:name w:val="Small Heading"/>
    <w:basedOn w:val="xDisclaimerHeading"/>
    <w:next w:val="SmallBodyText"/>
    <w:qFormat/>
    <w:rsid w:val="006D0741"/>
    <w:pPr>
      <w:spacing w:after="40" w:line="220" w:lineRule="atLeast"/>
    </w:pPr>
    <w:rPr>
      <w:sz w:val="18"/>
    </w:rPr>
  </w:style>
  <w:style w:type="paragraph" w:customStyle="1" w:styleId="xWeb">
    <w:name w:val="xWeb"/>
    <w:basedOn w:val="Normal"/>
    <w:semiHidden/>
    <w:qFormat/>
    <w:rsid w:val="001B758A"/>
    <w:pPr>
      <w:spacing w:line="240" w:lineRule="auto"/>
    </w:pPr>
    <w:rPr>
      <w:b/>
      <w:color w:val="FFFFFF"/>
      <w:spacing w:val="-4"/>
      <w:sz w:val="25"/>
      <w:szCs w:val="42"/>
    </w:rPr>
  </w:style>
  <w:style w:type="table" w:customStyle="1" w:styleId="DELWPTableNormal">
    <w:name w:val="DELWP Table Normal"/>
    <w:basedOn w:val="TableNormal"/>
    <w:uiPriority w:val="99"/>
    <w:rsid w:val="00C2477D"/>
    <w:pPr>
      <w:spacing w:line="240" w:lineRule="auto"/>
    </w:pPr>
    <w:tblPr/>
  </w:style>
  <w:style w:type="paragraph" w:customStyle="1" w:styleId="xAccessibilityText">
    <w:name w:val="xAccessibility Text"/>
    <w:basedOn w:val="Normal"/>
    <w:semiHidden/>
    <w:qFormat/>
    <w:rsid w:val="0086451D"/>
    <w:pPr>
      <w:spacing w:line="300" w:lineRule="exact"/>
    </w:pPr>
    <w:rPr>
      <w:sz w:val="24"/>
    </w:rPr>
  </w:style>
  <w:style w:type="paragraph" w:customStyle="1" w:styleId="xAccessibilityHeading">
    <w:name w:val="xAccessibility Heading"/>
    <w:basedOn w:val="Normal"/>
    <w:semiHidden/>
    <w:qFormat/>
    <w:rsid w:val="0086451D"/>
    <w:pPr>
      <w:spacing w:before="170" w:after="20" w:line="300" w:lineRule="exact"/>
    </w:pPr>
    <w:rPr>
      <w:b/>
      <w:sz w:val="24"/>
    </w:rPr>
  </w:style>
  <w:style w:type="paragraph" w:customStyle="1" w:styleId="FooterEvenPageNumber">
    <w:name w:val="Footer Even Page Number"/>
    <w:basedOn w:val="FooterEven"/>
    <w:rsid w:val="001748A0"/>
    <w:pPr>
      <w:framePr w:wrap="around" w:vAnchor="page" w:hAnchor="margin" w:yAlign="bottom"/>
    </w:pPr>
    <w:rPr>
      <w:b/>
      <w:color w:val="00B2A9" w:themeColor="accent1"/>
    </w:rPr>
  </w:style>
  <w:style w:type="character" w:customStyle="1" w:styleId="Heading2Char">
    <w:name w:val="Heading 2 Char"/>
    <w:basedOn w:val="DefaultParagraphFont"/>
    <w:link w:val="Heading2"/>
    <w:rsid w:val="003D7BA0"/>
    <w:rPr>
      <w:b/>
      <w:bCs/>
      <w:iCs/>
      <w:color w:val="00857E" w:themeColor="text2" w:themeShade="BF"/>
      <w:kern w:val="20"/>
      <w:sz w:val="24"/>
      <w:szCs w:val="28"/>
    </w:rPr>
  </w:style>
  <w:style w:type="character" w:customStyle="1" w:styleId="Heading1Char">
    <w:name w:val="Heading 1 Char"/>
    <w:basedOn w:val="DefaultParagraphFont"/>
    <w:link w:val="Heading1"/>
    <w:rsid w:val="003D7BA0"/>
    <w:rPr>
      <w:b/>
      <w:bCs/>
      <w:color w:val="00857E" w:themeColor="text2" w:themeShade="BF"/>
      <w:kern w:val="32"/>
      <w:sz w:val="40"/>
      <w:szCs w:val="32"/>
    </w:rPr>
  </w:style>
  <w:style w:type="character" w:customStyle="1" w:styleId="Heading3Char">
    <w:name w:val="Heading 3 Char"/>
    <w:basedOn w:val="DefaultParagraphFont"/>
    <w:link w:val="Heading3"/>
    <w:rsid w:val="00321955"/>
    <w:rPr>
      <w:b/>
      <w:color w:val="494847"/>
    </w:rPr>
  </w:style>
  <w:style w:type="character" w:customStyle="1" w:styleId="HiddenText">
    <w:name w:val="Hidden Text"/>
    <w:basedOn w:val="DefaultParagraphFont"/>
    <w:uiPriority w:val="1"/>
    <w:qFormat/>
    <w:rsid w:val="00DC6A43"/>
    <w:rPr>
      <w:vanish/>
      <w:color w:val="FF0000"/>
      <w:sz w:val="20"/>
      <w:u w:val="dotted"/>
    </w:rPr>
  </w:style>
  <w:style w:type="paragraph" w:customStyle="1" w:styleId="xWebCoverPage">
    <w:name w:val="xWebCoverPage"/>
    <w:basedOn w:val="xWeb"/>
    <w:semiHidden/>
    <w:qFormat/>
    <w:rsid w:val="00606CDD"/>
    <w:rPr>
      <w:color w:val="00B2A9"/>
    </w:rPr>
  </w:style>
  <w:style w:type="character" w:customStyle="1" w:styleId="TableTextLeftChar">
    <w:name w:val="Table Text Left Char"/>
    <w:basedOn w:val="DefaultParagraphFont"/>
    <w:link w:val="TableTextLeft"/>
    <w:rsid w:val="00756F57"/>
    <w:rPr>
      <w:sz w:val="18"/>
    </w:rPr>
  </w:style>
  <w:style w:type="paragraph" w:customStyle="1" w:styleId="xDisclaimertext4">
    <w:name w:val="xDisclaimer text 4"/>
    <w:basedOn w:val="xDisclaimertext3"/>
    <w:qFormat/>
    <w:rsid w:val="00DF7CB7"/>
    <w:pPr>
      <w:framePr w:hSpace="181" w:wrap="around" w:hAnchor="margin" w:yAlign="bottom"/>
      <w:spacing w:line="210" w:lineRule="atLeast"/>
      <w:ind w:left="284" w:right="3686"/>
      <w:suppressOverlap/>
    </w:pPr>
    <w:rPr>
      <w:sz w:val="18"/>
    </w:rPr>
  </w:style>
  <w:style w:type="paragraph" w:customStyle="1" w:styleId="xDisclaimertext6">
    <w:name w:val="xDisclaimer text 6"/>
    <w:basedOn w:val="xDisclaimertext4"/>
    <w:qFormat/>
    <w:rsid w:val="00035BAD"/>
    <w:pPr>
      <w:framePr w:wrap="around"/>
      <w:spacing w:before="120" w:after="120"/>
    </w:pPr>
    <w:rPr>
      <w:b/>
      <w:color w:val="00B2A9" w:themeColor="accent1"/>
      <w:sz w:val="20"/>
    </w:rPr>
  </w:style>
  <w:style w:type="paragraph" w:customStyle="1" w:styleId="xDisclaimertext5">
    <w:name w:val="xDisclaimer text 5"/>
    <w:basedOn w:val="xDisclaimertext4"/>
    <w:qFormat/>
    <w:rsid w:val="008D53C7"/>
    <w:pPr>
      <w:framePr w:wrap="around"/>
      <w:spacing w:after="100"/>
      <w:ind w:right="3119"/>
    </w:pPr>
  </w:style>
  <w:style w:type="table" w:styleId="ColourfulGrid">
    <w:name w:val="Colorful Grid"/>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D7D6D5" w:themeFill="text1" w:themeFillTint="33"/>
    </w:tcPr>
    <w:tblStylePr w:type="firstRow">
      <w:rPr>
        <w:b/>
        <w:bCs/>
      </w:rPr>
      <w:tblPr/>
      <w:tcPr>
        <w:shd w:val="clear" w:color="auto" w:fill="AFAEAC" w:themeFill="text1" w:themeFillTint="66"/>
      </w:tcPr>
    </w:tblStylePr>
    <w:tblStylePr w:type="lastRow">
      <w:rPr>
        <w:b/>
        <w:bCs/>
        <w:color w:val="363534" w:themeColor="text1"/>
      </w:rPr>
      <w:tblPr/>
      <w:tcPr>
        <w:shd w:val="clear" w:color="auto" w:fill="AFAEAC" w:themeFill="text1" w:themeFillTint="66"/>
      </w:tcPr>
    </w:tblStylePr>
    <w:tblStylePr w:type="firstCol">
      <w:rPr>
        <w:color w:val="FFFFFF" w:themeColor="background1"/>
      </w:rPr>
      <w:tblPr/>
      <w:tcPr>
        <w:shd w:val="clear" w:color="auto" w:fill="282727" w:themeFill="text1" w:themeFillShade="BF"/>
      </w:tcPr>
    </w:tblStylePr>
    <w:tblStylePr w:type="lastCol">
      <w:rPr>
        <w:color w:val="FFFFFF" w:themeColor="background1"/>
      </w:rPr>
      <w:tblPr/>
      <w:tcPr>
        <w:shd w:val="clear" w:color="auto" w:fill="282727" w:themeFill="text1" w:themeFillShade="BF"/>
      </w:tcPr>
    </w:tblStylePr>
    <w:tblStylePr w:type="band1Vert">
      <w:tblPr/>
      <w:tcPr>
        <w:shd w:val="clear" w:color="auto" w:fill="9C9A98" w:themeFill="text1" w:themeFillTint="7F"/>
      </w:tcPr>
    </w:tblStylePr>
    <w:tblStylePr w:type="band1Horz">
      <w:tblPr/>
      <w:tcPr>
        <w:shd w:val="clear" w:color="auto" w:fill="9C9A98" w:themeFill="text1" w:themeFillTint="7F"/>
      </w:tcPr>
    </w:tblStylePr>
  </w:style>
  <w:style w:type="table" w:styleId="ColourfulGridAccent1">
    <w:name w:val="Colorful Grid Accent 1"/>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BCFFFB" w:themeFill="accent1" w:themeFillTint="33"/>
    </w:tcPr>
    <w:tblStylePr w:type="firstRow">
      <w:rPr>
        <w:b/>
        <w:bCs/>
      </w:rPr>
      <w:tblPr/>
      <w:tcPr>
        <w:shd w:val="clear" w:color="auto" w:fill="7AFFF8" w:themeFill="accent1" w:themeFillTint="66"/>
      </w:tcPr>
    </w:tblStylePr>
    <w:tblStylePr w:type="lastRow">
      <w:rPr>
        <w:b/>
        <w:bCs/>
        <w:color w:val="363534" w:themeColor="text1"/>
      </w:rPr>
      <w:tblPr/>
      <w:tcPr>
        <w:shd w:val="clear" w:color="auto" w:fill="7AFFF8" w:themeFill="accent1" w:themeFillTint="66"/>
      </w:tcPr>
    </w:tblStylePr>
    <w:tblStylePr w:type="firstCol">
      <w:rPr>
        <w:color w:val="FFFFFF" w:themeColor="background1"/>
      </w:rPr>
      <w:tblPr/>
      <w:tcPr>
        <w:shd w:val="clear" w:color="auto" w:fill="00857E" w:themeFill="accent1" w:themeFillShade="BF"/>
      </w:tcPr>
    </w:tblStylePr>
    <w:tblStylePr w:type="lastCol">
      <w:rPr>
        <w:color w:val="FFFFFF" w:themeColor="background1"/>
      </w:rPr>
      <w:tblPr/>
      <w:tcPr>
        <w:shd w:val="clear" w:color="auto" w:fill="00857E" w:themeFill="accent1" w:themeFillShade="BF"/>
      </w:tcPr>
    </w:tblStylePr>
    <w:tblStylePr w:type="band1Vert">
      <w:tblPr/>
      <w:tcPr>
        <w:shd w:val="clear" w:color="auto" w:fill="59FFF6" w:themeFill="accent1" w:themeFillTint="7F"/>
      </w:tcPr>
    </w:tblStylePr>
    <w:tblStylePr w:type="band1Horz">
      <w:tblPr/>
      <w:tcPr>
        <w:shd w:val="clear" w:color="auto" w:fill="59FFF6" w:themeFill="accent1" w:themeFillTint="7F"/>
      </w:tcPr>
    </w:tblStylePr>
  </w:style>
  <w:style w:type="table" w:styleId="ColourfulGridAccent2">
    <w:name w:val="Colorful Grid Accent 2"/>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E0F5F4" w:themeFill="accent2" w:themeFillTint="33"/>
    </w:tcPr>
    <w:tblStylePr w:type="firstRow">
      <w:rPr>
        <w:b/>
        <w:bCs/>
      </w:rPr>
      <w:tblPr/>
      <w:tcPr>
        <w:shd w:val="clear" w:color="auto" w:fill="C1ECEA" w:themeFill="accent2" w:themeFillTint="66"/>
      </w:tcPr>
    </w:tblStylePr>
    <w:tblStylePr w:type="lastRow">
      <w:rPr>
        <w:b/>
        <w:bCs/>
        <w:color w:val="363534" w:themeColor="text1"/>
      </w:rPr>
      <w:tblPr/>
      <w:tcPr>
        <w:shd w:val="clear" w:color="auto" w:fill="C1ECEA" w:themeFill="accent2" w:themeFillTint="66"/>
      </w:tcPr>
    </w:tblStylePr>
    <w:tblStylePr w:type="firstCol">
      <w:rPr>
        <w:color w:val="FFFFFF" w:themeColor="background1"/>
      </w:rPr>
      <w:tblPr/>
      <w:tcPr>
        <w:shd w:val="clear" w:color="auto" w:fill="35B2AB" w:themeFill="accent2" w:themeFillShade="BF"/>
      </w:tcPr>
    </w:tblStylePr>
    <w:tblStylePr w:type="lastCol">
      <w:rPr>
        <w:color w:val="FFFFFF" w:themeColor="background1"/>
      </w:rPr>
      <w:tblPr/>
      <w:tcPr>
        <w:shd w:val="clear" w:color="auto" w:fill="35B2AB" w:themeFill="accent2" w:themeFillShade="BF"/>
      </w:tcPr>
    </w:tblStylePr>
    <w:tblStylePr w:type="band1Vert">
      <w:tblPr/>
      <w:tcPr>
        <w:shd w:val="clear" w:color="auto" w:fill="B2E8E5" w:themeFill="accent2" w:themeFillTint="7F"/>
      </w:tcPr>
    </w:tblStylePr>
    <w:tblStylePr w:type="band1Horz">
      <w:tblPr/>
      <w:tcPr>
        <w:shd w:val="clear" w:color="auto" w:fill="B2E8E5" w:themeFill="accent2" w:themeFillTint="7F"/>
      </w:tcPr>
    </w:tblStylePr>
  </w:style>
  <w:style w:type="table" w:styleId="ColourfulGridAccent3">
    <w:name w:val="Colorful Grid Accent 3"/>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EAF8F8" w:themeFill="accent3" w:themeFillTint="33"/>
    </w:tcPr>
    <w:tblStylePr w:type="firstRow">
      <w:rPr>
        <w:b/>
        <w:bCs/>
      </w:rPr>
      <w:tblPr/>
      <w:tcPr>
        <w:shd w:val="clear" w:color="auto" w:fill="D6F2F1" w:themeFill="accent3" w:themeFillTint="66"/>
      </w:tcPr>
    </w:tblStylePr>
    <w:tblStylePr w:type="lastRow">
      <w:rPr>
        <w:b/>
        <w:bCs/>
        <w:color w:val="363534" w:themeColor="text1"/>
      </w:rPr>
      <w:tblPr/>
      <w:tcPr>
        <w:shd w:val="clear" w:color="auto" w:fill="D6F2F1" w:themeFill="accent3" w:themeFillTint="66"/>
      </w:tcPr>
    </w:tblStylePr>
    <w:tblStylePr w:type="firstCol">
      <w:rPr>
        <w:color w:val="FFFFFF" w:themeColor="background1"/>
      </w:rPr>
      <w:tblPr/>
      <w:tcPr>
        <w:shd w:val="clear" w:color="auto" w:fill="50CAC4" w:themeFill="accent3" w:themeFillShade="BF"/>
      </w:tcPr>
    </w:tblStylePr>
    <w:tblStylePr w:type="lastCol">
      <w:rPr>
        <w:color w:val="FFFFFF" w:themeColor="background1"/>
      </w:rPr>
      <w:tblPr/>
      <w:tcPr>
        <w:shd w:val="clear" w:color="auto" w:fill="50CAC4" w:themeFill="accent3" w:themeFillShade="BF"/>
      </w:tcPr>
    </w:tblStylePr>
    <w:tblStylePr w:type="band1Vert">
      <w:tblPr/>
      <w:tcPr>
        <w:shd w:val="clear" w:color="auto" w:fill="CCEFEE" w:themeFill="accent3" w:themeFillTint="7F"/>
      </w:tcPr>
    </w:tblStylePr>
    <w:tblStylePr w:type="band1Horz">
      <w:tblPr/>
      <w:tcPr>
        <w:shd w:val="clear" w:color="auto" w:fill="CCEFEE" w:themeFill="accent3" w:themeFillTint="7F"/>
      </w:tcPr>
    </w:tblStylePr>
  </w:style>
  <w:style w:type="table" w:styleId="ColourfulGridAccent4">
    <w:name w:val="Colorful Grid Accent 4"/>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C8BEEC" w:themeFill="accent4" w:themeFillTint="33"/>
    </w:tcPr>
    <w:tblStylePr w:type="firstRow">
      <w:rPr>
        <w:b/>
        <w:bCs/>
      </w:rPr>
      <w:tblPr/>
      <w:tcPr>
        <w:shd w:val="clear" w:color="auto" w:fill="917DD8" w:themeFill="accent4" w:themeFillTint="66"/>
      </w:tcPr>
    </w:tblStylePr>
    <w:tblStylePr w:type="lastRow">
      <w:rPr>
        <w:b/>
        <w:bCs/>
        <w:color w:val="363534" w:themeColor="text1"/>
      </w:rPr>
      <w:tblPr/>
      <w:tcPr>
        <w:shd w:val="clear" w:color="auto" w:fill="917DD8" w:themeFill="accent4" w:themeFillTint="66"/>
      </w:tcPr>
    </w:tblStylePr>
    <w:tblStylePr w:type="firstCol">
      <w:rPr>
        <w:color w:val="FFFFFF" w:themeColor="background1"/>
      </w:rPr>
      <w:tblPr/>
      <w:tcPr>
        <w:shd w:val="clear" w:color="auto" w:fill="170F34" w:themeFill="accent4" w:themeFillShade="BF"/>
      </w:tcPr>
    </w:tblStylePr>
    <w:tblStylePr w:type="lastCol">
      <w:rPr>
        <w:color w:val="FFFFFF" w:themeColor="background1"/>
      </w:rPr>
      <w:tblPr/>
      <w:tcPr>
        <w:shd w:val="clear" w:color="auto" w:fill="170F34" w:themeFill="accent4" w:themeFillShade="BF"/>
      </w:tc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ColourfulGridAccent5">
    <w:name w:val="Colorful Grid Accent 5"/>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D9D5E5" w:themeFill="accent5" w:themeFillTint="33"/>
    </w:tcPr>
    <w:tblStylePr w:type="firstRow">
      <w:rPr>
        <w:b/>
        <w:bCs/>
      </w:rPr>
      <w:tblPr/>
      <w:tcPr>
        <w:shd w:val="clear" w:color="auto" w:fill="B3ADCB" w:themeFill="accent5" w:themeFillTint="66"/>
      </w:tcPr>
    </w:tblStylePr>
    <w:tblStylePr w:type="lastRow">
      <w:rPr>
        <w:b/>
        <w:bCs/>
        <w:color w:val="363534" w:themeColor="text1"/>
      </w:rPr>
      <w:tblPr/>
      <w:tcPr>
        <w:shd w:val="clear" w:color="auto" w:fill="B3ADCB" w:themeFill="accent5" w:themeFillTint="66"/>
      </w:tcPr>
    </w:tblStylePr>
    <w:tblStylePr w:type="firstCol">
      <w:rPr>
        <w:color w:val="FFFFFF" w:themeColor="background1"/>
      </w:rPr>
      <w:tblPr/>
      <w:tcPr>
        <w:shd w:val="clear" w:color="auto" w:fill="393350" w:themeFill="accent5" w:themeFillShade="BF"/>
      </w:tcPr>
    </w:tblStylePr>
    <w:tblStylePr w:type="lastCol">
      <w:rPr>
        <w:color w:val="FFFFFF" w:themeColor="background1"/>
      </w:rPr>
      <w:tblPr/>
      <w:tcPr>
        <w:shd w:val="clear" w:color="auto" w:fill="393350" w:themeFill="accent5" w:themeFillShade="BF"/>
      </w:tcPr>
    </w:tblStylePr>
    <w:tblStylePr w:type="band1Vert">
      <w:tblPr/>
      <w:tcPr>
        <w:shd w:val="clear" w:color="auto" w:fill="A198BE" w:themeFill="accent5" w:themeFillTint="7F"/>
      </w:tcPr>
    </w:tblStylePr>
    <w:tblStylePr w:type="band1Horz">
      <w:tblPr/>
      <w:tcPr>
        <w:shd w:val="clear" w:color="auto" w:fill="A198BE" w:themeFill="accent5" w:themeFillTint="7F"/>
      </w:tcPr>
    </w:tblStylePr>
  </w:style>
  <w:style w:type="table" w:styleId="ColourfulGridAccent6">
    <w:name w:val="Colorful Grid Accent 6"/>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E4E3E9" w:themeFill="accent6" w:themeFillTint="33"/>
    </w:tcPr>
    <w:tblStylePr w:type="firstRow">
      <w:rPr>
        <w:b/>
        <w:bCs/>
      </w:rPr>
      <w:tblPr/>
      <w:tcPr>
        <w:shd w:val="clear" w:color="auto" w:fill="C9C7D3" w:themeFill="accent6" w:themeFillTint="66"/>
      </w:tcPr>
    </w:tblStylePr>
    <w:tblStylePr w:type="lastRow">
      <w:rPr>
        <w:b/>
        <w:bCs/>
        <w:color w:val="363534" w:themeColor="text1"/>
      </w:rPr>
      <w:tblPr/>
      <w:tcPr>
        <w:shd w:val="clear" w:color="auto" w:fill="C9C7D3" w:themeFill="accent6" w:themeFillTint="66"/>
      </w:tcPr>
    </w:tblStylePr>
    <w:tblStylePr w:type="firstCol">
      <w:rPr>
        <w:color w:val="FFFFFF" w:themeColor="background1"/>
      </w:rPr>
      <w:tblPr/>
      <w:tcPr>
        <w:shd w:val="clear" w:color="auto" w:fill="5A556C" w:themeFill="accent6" w:themeFillShade="BF"/>
      </w:tcPr>
    </w:tblStylePr>
    <w:tblStylePr w:type="lastCol">
      <w:rPr>
        <w:color w:val="FFFFFF" w:themeColor="background1"/>
      </w:rPr>
      <w:tblPr/>
      <w:tcPr>
        <w:shd w:val="clear" w:color="auto" w:fill="5A556C" w:themeFill="accent6" w:themeFillShade="BF"/>
      </w:tcPr>
    </w:tblStylePr>
    <w:tblStylePr w:type="band1Vert">
      <w:tblPr/>
      <w:tcPr>
        <w:shd w:val="clear" w:color="auto" w:fill="BCB9C8" w:themeFill="accent6" w:themeFillTint="7F"/>
      </w:tcPr>
    </w:tblStylePr>
    <w:tblStylePr w:type="band1Horz">
      <w:tblPr/>
      <w:tcPr>
        <w:shd w:val="clear" w:color="auto" w:fill="BCB9C8" w:themeFill="accent6" w:themeFillTint="7F"/>
      </w:tcPr>
    </w:tblStylePr>
  </w:style>
  <w:style w:type="table" w:styleId="ColourfulList">
    <w:name w:val="Colorful List"/>
    <w:basedOn w:val="TableNormal"/>
    <w:uiPriority w:val="72"/>
    <w:semiHidden/>
    <w:rsid w:val="0021343A"/>
    <w:pPr>
      <w:spacing w:line="240" w:lineRule="auto"/>
    </w:pPr>
    <w:tblPr>
      <w:tblStyleRowBandSize w:val="1"/>
      <w:tblStyleColBandSize w:val="1"/>
    </w:tblPr>
    <w:tcPr>
      <w:shd w:val="clear" w:color="auto" w:fill="EBEBEA" w:themeFill="text1" w:themeFillTint="19"/>
    </w:tcPr>
    <w:tblStylePr w:type="firstRow">
      <w:rPr>
        <w:b/>
        <w:bCs/>
        <w:color w:val="FFFFFF" w:themeColor="background1"/>
      </w:rPr>
      <w:tblPr/>
      <w:tcPr>
        <w:tcBorders>
          <w:bottom w:val="single" w:sz="12" w:space="0" w:color="FFFFFF" w:themeColor="background1"/>
        </w:tcBorders>
        <w:shd w:val="clear" w:color="auto" w:fill="39BFB7" w:themeFill="accent2" w:themeFillShade="CC"/>
      </w:tcPr>
    </w:tblStylePr>
    <w:tblStylePr w:type="lastRow">
      <w:rPr>
        <w:b/>
        <w:bCs/>
        <w:color w:val="39BFB7"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ECCCC" w:themeFill="text1" w:themeFillTint="3F"/>
      </w:tcPr>
    </w:tblStylePr>
    <w:tblStylePr w:type="band1Horz">
      <w:tblPr/>
      <w:tcPr>
        <w:shd w:val="clear" w:color="auto" w:fill="D7D6D5" w:themeFill="text1" w:themeFillTint="33"/>
      </w:tcPr>
    </w:tblStylePr>
  </w:style>
  <w:style w:type="table" w:styleId="ColourfulListAccent1">
    <w:name w:val="Colorful List Accent 1"/>
    <w:basedOn w:val="TableNormal"/>
    <w:uiPriority w:val="72"/>
    <w:semiHidden/>
    <w:rsid w:val="0021343A"/>
    <w:pPr>
      <w:spacing w:line="240" w:lineRule="auto"/>
    </w:pPr>
    <w:tblPr>
      <w:tblStyleRowBandSize w:val="1"/>
      <w:tblStyleColBandSize w:val="1"/>
    </w:tblPr>
    <w:tcPr>
      <w:shd w:val="clear" w:color="auto" w:fill="DEFFFD" w:themeFill="accent1" w:themeFillTint="19"/>
    </w:tcPr>
    <w:tblStylePr w:type="firstRow">
      <w:rPr>
        <w:b/>
        <w:bCs/>
        <w:color w:val="FFFFFF" w:themeColor="background1"/>
      </w:rPr>
      <w:tblPr/>
      <w:tcPr>
        <w:tcBorders>
          <w:bottom w:val="single" w:sz="12" w:space="0" w:color="FFFFFF" w:themeColor="background1"/>
        </w:tcBorders>
        <w:shd w:val="clear" w:color="auto" w:fill="39BFB7" w:themeFill="accent2" w:themeFillShade="CC"/>
      </w:tcPr>
    </w:tblStylePr>
    <w:tblStylePr w:type="lastRow">
      <w:rPr>
        <w:b/>
        <w:bCs/>
        <w:color w:val="39BFB7"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1" w:themeFillTint="3F"/>
      </w:tcPr>
    </w:tblStylePr>
    <w:tblStylePr w:type="band1Horz">
      <w:tblPr/>
      <w:tcPr>
        <w:shd w:val="clear" w:color="auto" w:fill="BCFFFB" w:themeFill="accent1" w:themeFillTint="33"/>
      </w:tcPr>
    </w:tblStylePr>
  </w:style>
  <w:style w:type="table" w:styleId="ColourfulListAccent2">
    <w:name w:val="Colorful List Accent 2"/>
    <w:basedOn w:val="TableNormal"/>
    <w:uiPriority w:val="72"/>
    <w:semiHidden/>
    <w:rsid w:val="0021343A"/>
    <w:pPr>
      <w:spacing w:line="240" w:lineRule="auto"/>
    </w:pPr>
    <w:tblPr>
      <w:tblStyleRowBandSize w:val="1"/>
      <w:tblStyleColBandSize w:val="1"/>
    </w:tblPr>
    <w:tcPr>
      <w:shd w:val="clear" w:color="auto" w:fill="EFFAF9" w:themeFill="accent2" w:themeFillTint="19"/>
    </w:tcPr>
    <w:tblStylePr w:type="firstRow">
      <w:rPr>
        <w:b/>
        <w:bCs/>
        <w:color w:val="FFFFFF" w:themeColor="background1"/>
      </w:rPr>
      <w:tblPr/>
      <w:tcPr>
        <w:tcBorders>
          <w:bottom w:val="single" w:sz="12" w:space="0" w:color="FFFFFF" w:themeColor="background1"/>
        </w:tcBorders>
        <w:shd w:val="clear" w:color="auto" w:fill="39BFB7" w:themeFill="accent2" w:themeFillShade="CC"/>
      </w:tcPr>
    </w:tblStylePr>
    <w:tblStylePr w:type="lastRow">
      <w:rPr>
        <w:b/>
        <w:bCs/>
        <w:color w:val="39BFB7"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9F3F2" w:themeFill="accent2" w:themeFillTint="3F"/>
      </w:tcPr>
    </w:tblStylePr>
    <w:tblStylePr w:type="band1Horz">
      <w:tblPr/>
      <w:tcPr>
        <w:shd w:val="clear" w:color="auto" w:fill="E0F5F4" w:themeFill="accent2" w:themeFillTint="33"/>
      </w:tcPr>
    </w:tblStylePr>
  </w:style>
  <w:style w:type="table" w:styleId="ColourfulListAccent3">
    <w:name w:val="Colorful List Accent 3"/>
    <w:basedOn w:val="TableNormal"/>
    <w:uiPriority w:val="72"/>
    <w:semiHidden/>
    <w:rsid w:val="0021343A"/>
    <w:pPr>
      <w:spacing w:line="240" w:lineRule="auto"/>
    </w:pPr>
    <w:tblPr>
      <w:tblStyleRowBandSize w:val="1"/>
      <w:tblStyleColBandSize w:val="1"/>
    </w:tblPr>
    <w:tcPr>
      <w:shd w:val="clear" w:color="auto" w:fill="F4FCFB" w:themeFill="accent3" w:themeFillTint="19"/>
    </w:tcPr>
    <w:tblStylePr w:type="firstRow">
      <w:rPr>
        <w:b/>
        <w:bCs/>
        <w:color w:val="FFFFFF" w:themeColor="background1"/>
      </w:rPr>
      <w:tblPr/>
      <w:tcPr>
        <w:tcBorders>
          <w:bottom w:val="single" w:sz="12" w:space="0" w:color="FFFFFF" w:themeColor="background1"/>
        </w:tcBorders>
        <w:shd w:val="clear" w:color="auto" w:fill="191038" w:themeFill="accent4" w:themeFillShade="CC"/>
      </w:tcPr>
    </w:tblStylePr>
    <w:tblStylePr w:type="lastRow">
      <w:rPr>
        <w:b/>
        <w:bCs/>
        <w:color w:val="191038" w:themeColor="accent4"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5F7F6" w:themeFill="accent3" w:themeFillTint="3F"/>
      </w:tcPr>
    </w:tblStylePr>
    <w:tblStylePr w:type="band1Horz">
      <w:tblPr/>
      <w:tcPr>
        <w:shd w:val="clear" w:color="auto" w:fill="EAF8F8" w:themeFill="accent3" w:themeFillTint="33"/>
      </w:tcPr>
    </w:tblStylePr>
  </w:style>
  <w:style w:type="table" w:styleId="ColourfulListAccent4">
    <w:name w:val="Colorful List Accent 4"/>
    <w:basedOn w:val="TableNormal"/>
    <w:uiPriority w:val="72"/>
    <w:semiHidden/>
    <w:rsid w:val="0021343A"/>
    <w:pPr>
      <w:spacing w:line="240" w:lineRule="auto"/>
    </w:pPr>
    <w:tblPr>
      <w:tblStyleRowBandSize w:val="1"/>
      <w:tblStyleColBandSize w:val="1"/>
    </w:tblPr>
    <w:tcPr>
      <w:shd w:val="clear" w:color="auto" w:fill="E4DFF5" w:themeFill="accent4" w:themeFillTint="19"/>
    </w:tcPr>
    <w:tblStylePr w:type="firstRow">
      <w:rPr>
        <w:b/>
        <w:bCs/>
        <w:color w:val="FFFFFF" w:themeColor="background1"/>
      </w:rPr>
      <w:tblPr/>
      <w:tcPr>
        <w:tcBorders>
          <w:bottom w:val="single" w:sz="12" w:space="0" w:color="FFFFFF" w:themeColor="background1"/>
        </w:tcBorders>
        <w:shd w:val="clear" w:color="auto" w:fill="5FCEC9" w:themeFill="accent3" w:themeFillShade="CC"/>
      </w:tcPr>
    </w:tblStylePr>
    <w:tblStylePr w:type="lastRow">
      <w:rPr>
        <w:b/>
        <w:bCs/>
        <w:color w:val="5FCEC9" w:themeColor="accent3"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4" w:themeFillTint="3F"/>
      </w:tcPr>
    </w:tblStylePr>
    <w:tblStylePr w:type="band1Horz">
      <w:tblPr/>
      <w:tcPr>
        <w:shd w:val="clear" w:color="auto" w:fill="C8BEEC" w:themeFill="accent4" w:themeFillTint="33"/>
      </w:tcPr>
    </w:tblStylePr>
  </w:style>
  <w:style w:type="table" w:styleId="ColourfulListAccent5">
    <w:name w:val="Colorful List Accent 5"/>
    <w:basedOn w:val="TableNormal"/>
    <w:uiPriority w:val="72"/>
    <w:semiHidden/>
    <w:rsid w:val="0021343A"/>
    <w:pPr>
      <w:spacing w:line="240" w:lineRule="auto"/>
    </w:pPr>
    <w:tblPr>
      <w:tblStyleRowBandSize w:val="1"/>
      <w:tblStyleColBandSize w:val="1"/>
    </w:tblPr>
    <w:tcPr>
      <w:shd w:val="clear" w:color="auto" w:fill="ECEAF2" w:themeFill="accent5" w:themeFillTint="19"/>
    </w:tcPr>
    <w:tblStylePr w:type="firstRow">
      <w:rPr>
        <w:b/>
        <w:bCs/>
        <w:color w:val="FFFFFF" w:themeColor="background1"/>
      </w:rPr>
      <w:tblPr/>
      <w:tcPr>
        <w:tcBorders>
          <w:bottom w:val="single" w:sz="12" w:space="0" w:color="FFFFFF" w:themeColor="background1"/>
        </w:tcBorders>
        <w:shd w:val="clear" w:color="auto" w:fill="605B74" w:themeFill="accent6" w:themeFillShade="CC"/>
      </w:tcPr>
    </w:tblStylePr>
    <w:tblStylePr w:type="lastRow">
      <w:rPr>
        <w:b/>
        <w:bCs/>
        <w:color w:val="605B74" w:themeColor="accent6"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CCDF" w:themeFill="accent5" w:themeFillTint="3F"/>
      </w:tcPr>
    </w:tblStylePr>
    <w:tblStylePr w:type="band1Horz">
      <w:tblPr/>
      <w:tcPr>
        <w:shd w:val="clear" w:color="auto" w:fill="D9D5E5" w:themeFill="accent5" w:themeFillTint="33"/>
      </w:tcPr>
    </w:tblStylePr>
  </w:style>
  <w:style w:type="table" w:styleId="ColourfulListAccent6">
    <w:name w:val="Colorful List Accent 6"/>
    <w:basedOn w:val="TableNormal"/>
    <w:uiPriority w:val="72"/>
    <w:semiHidden/>
    <w:rsid w:val="0021343A"/>
    <w:pPr>
      <w:spacing w:line="240" w:lineRule="auto"/>
    </w:pPr>
    <w:tblPr>
      <w:tblStyleRowBandSize w:val="1"/>
      <w:tblStyleColBandSize w:val="1"/>
    </w:tblPr>
    <w:tcPr>
      <w:shd w:val="clear" w:color="auto" w:fill="F1F1F4" w:themeFill="accent6" w:themeFillTint="19"/>
    </w:tcPr>
    <w:tblStylePr w:type="firstRow">
      <w:rPr>
        <w:b/>
        <w:bCs/>
        <w:color w:val="FFFFFF" w:themeColor="background1"/>
      </w:rPr>
      <w:tblPr/>
      <w:tcPr>
        <w:tcBorders>
          <w:bottom w:val="single" w:sz="12" w:space="0" w:color="FFFFFF" w:themeColor="background1"/>
        </w:tcBorders>
        <w:shd w:val="clear" w:color="auto" w:fill="3D3656" w:themeFill="accent5" w:themeFillShade="CC"/>
      </w:tcPr>
    </w:tblStylePr>
    <w:tblStylePr w:type="lastRow">
      <w:rPr>
        <w:b/>
        <w:bCs/>
        <w:color w:val="3D3656" w:themeColor="accent5"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DDCE3" w:themeFill="accent6" w:themeFillTint="3F"/>
      </w:tcPr>
    </w:tblStylePr>
    <w:tblStylePr w:type="band1Horz">
      <w:tblPr/>
      <w:tcPr>
        <w:shd w:val="clear" w:color="auto" w:fill="E4E3E9" w:themeFill="accent6" w:themeFillTint="33"/>
      </w:tcPr>
    </w:tblStylePr>
  </w:style>
  <w:style w:type="table" w:styleId="ColourfulShading">
    <w:name w:val="Colorful Shading"/>
    <w:basedOn w:val="TableNormal"/>
    <w:uiPriority w:val="71"/>
    <w:semiHidden/>
    <w:rsid w:val="0021343A"/>
    <w:pPr>
      <w:spacing w:line="240" w:lineRule="auto"/>
    </w:pPr>
    <w:tblPr>
      <w:tblStyleRowBandSize w:val="1"/>
      <w:tblStyleColBandSize w:val="1"/>
      <w:tblBorders>
        <w:top w:val="single" w:sz="24" w:space="0" w:color="66D1CB" w:themeColor="accent2"/>
        <w:left w:val="single" w:sz="4" w:space="0" w:color="363534" w:themeColor="text1"/>
        <w:bottom w:val="single" w:sz="4" w:space="0" w:color="363534" w:themeColor="text1"/>
        <w:right w:val="single" w:sz="4" w:space="0" w:color="363534" w:themeColor="text1"/>
        <w:insideH w:val="single" w:sz="4" w:space="0" w:color="FFFFFF" w:themeColor="background1"/>
        <w:insideV w:val="single" w:sz="4" w:space="0" w:color="FFFFFF" w:themeColor="background1"/>
      </w:tblBorders>
    </w:tblPr>
    <w:tcPr>
      <w:shd w:val="clear" w:color="auto" w:fill="EBEBEA" w:themeFill="text1" w:themeFillTint="19"/>
    </w:tcPr>
    <w:tblStylePr w:type="firstRow">
      <w:rPr>
        <w:b/>
        <w:bCs/>
      </w:rPr>
      <w:tblPr/>
      <w:tcPr>
        <w:tcBorders>
          <w:top w:val="nil"/>
          <w:left w:val="nil"/>
          <w:bottom w:val="single" w:sz="24" w:space="0" w:color="66D1CB"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01F1F" w:themeFill="text1" w:themeFillShade="99"/>
      </w:tcPr>
    </w:tblStylePr>
    <w:tblStylePr w:type="firstCol">
      <w:rPr>
        <w:color w:val="FFFFFF" w:themeColor="background1"/>
      </w:rPr>
      <w:tblPr/>
      <w:tcPr>
        <w:tcBorders>
          <w:top w:val="nil"/>
          <w:left w:val="nil"/>
          <w:bottom w:val="nil"/>
          <w:right w:val="nil"/>
          <w:insideH w:val="single" w:sz="4" w:space="0" w:color="201F1F" w:themeColor="text1" w:themeShade="99"/>
          <w:insideV w:val="nil"/>
        </w:tcBorders>
        <w:shd w:val="clear" w:color="auto" w:fill="201F1F"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282727" w:themeFill="text1" w:themeFillShade="BF"/>
      </w:tcPr>
    </w:tblStylePr>
    <w:tblStylePr w:type="band1Vert">
      <w:tblPr/>
      <w:tcPr>
        <w:shd w:val="clear" w:color="auto" w:fill="AFAEAC" w:themeFill="text1" w:themeFillTint="66"/>
      </w:tcPr>
    </w:tblStylePr>
    <w:tblStylePr w:type="band1Horz">
      <w:tblPr/>
      <w:tcPr>
        <w:shd w:val="clear" w:color="auto" w:fill="9C9A98" w:themeFill="text1" w:themeFillTint="7F"/>
      </w:tcPr>
    </w:tblStylePr>
    <w:tblStylePr w:type="neCell">
      <w:rPr>
        <w:color w:val="363534" w:themeColor="text1"/>
      </w:rPr>
    </w:tblStylePr>
    <w:tblStylePr w:type="nwCell">
      <w:rPr>
        <w:color w:val="363534" w:themeColor="text1"/>
      </w:rPr>
    </w:tblStylePr>
  </w:style>
  <w:style w:type="table" w:styleId="ColourfulShadingAccent1">
    <w:name w:val="Colorful Shading Accent 1"/>
    <w:basedOn w:val="TableNormal"/>
    <w:uiPriority w:val="71"/>
    <w:semiHidden/>
    <w:rsid w:val="0021343A"/>
    <w:pPr>
      <w:spacing w:line="240" w:lineRule="auto"/>
    </w:pPr>
    <w:tblPr>
      <w:tblStyleRowBandSize w:val="1"/>
      <w:tblStyleColBandSize w:val="1"/>
      <w:tblBorders>
        <w:top w:val="single" w:sz="24" w:space="0" w:color="66D1CB" w:themeColor="accent2"/>
        <w:left w:val="single" w:sz="4" w:space="0" w:color="00B2A9" w:themeColor="accent1"/>
        <w:bottom w:val="single" w:sz="4" w:space="0" w:color="00B2A9" w:themeColor="accent1"/>
        <w:right w:val="single" w:sz="4" w:space="0" w:color="00B2A9" w:themeColor="accent1"/>
        <w:insideH w:val="single" w:sz="4" w:space="0" w:color="FFFFFF" w:themeColor="background1"/>
        <w:insideV w:val="single" w:sz="4" w:space="0" w:color="FFFFFF" w:themeColor="background1"/>
      </w:tblBorders>
    </w:tblPr>
    <w:tcPr>
      <w:shd w:val="clear" w:color="auto" w:fill="DEFFFD" w:themeFill="accent1" w:themeFillTint="19"/>
    </w:tcPr>
    <w:tblStylePr w:type="firstRow">
      <w:rPr>
        <w:b/>
        <w:bCs/>
      </w:rPr>
      <w:tblPr/>
      <w:tcPr>
        <w:tcBorders>
          <w:top w:val="nil"/>
          <w:left w:val="nil"/>
          <w:bottom w:val="single" w:sz="24" w:space="0" w:color="66D1CB"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1" w:themeFillShade="99"/>
      </w:tcPr>
    </w:tblStylePr>
    <w:tblStylePr w:type="firstCol">
      <w:rPr>
        <w:color w:val="FFFFFF" w:themeColor="background1"/>
      </w:rPr>
      <w:tblPr/>
      <w:tcPr>
        <w:tcBorders>
          <w:top w:val="nil"/>
          <w:left w:val="nil"/>
          <w:bottom w:val="nil"/>
          <w:right w:val="nil"/>
          <w:insideH w:val="single" w:sz="4" w:space="0" w:color="006A65" w:themeColor="accent1" w:themeShade="99"/>
          <w:insideV w:val="nil"/>
        </w:tcBorders>
        <w:shd w:val="clear" w:color="auto" w:fill="006A6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1" w:themeFillShade="99"/>
      </w:tcPr>
    </w:tblStylePr>
    <w:tblStylePr w:type="band1Vert">
      <w:tblPr/>
      <w:tcPr>
        <w:shd w:val="clear" w:color="auto" w:fill="7AFFF8" w:themeFill="accent1" w:themeFillTint="66"/>
      </w:tcPr>
    </w:tblStylePr>
    <w:tblStylePr w:type="band1Horz">
      <w:tblPr/>
      <w:tcPr>
        <w:shd w:val="clear" w:color="auto" w:fill="59FFF6" w:themeFill="accent1" w:themeFillTint="7F"/>
      </w:tcPr>
    </w:tblStylePr>
    <w:tblStylePr w:type="neCell">
      <w:rPr>
        <w:color w:val="363534" w:themeColor="text1"/>
      </w:rPr>
    </w:tblStylePr>
    <w:tblStylePr w:type="nwCell">
      <w:rPr>
        <w:color w:val="363534" w:themeColor="text1"/>
      </w:rPr>
    </w:tblStylePr>
  </w:style>
  <w:style w:type="table" w:styleId="ColourfulShadingAccent2">
    <w:name w:val="Colorful Shading Accent 2"/>
    <w:basedOn w:val="TableNormal"/>
    <w:uiPriority w:val="71"/>
    <w:semiHidden/>
    <w:rsid w:val="0021343A"/>
    <w:pPr>
      <w:spacing w:line="240" w:lineRule="auto"/>
    </w:pPr>
    <w:tblPr>
      <w:tblStyleRowBandSize w:val="1"/>
      <w:tblStyleColBandSize w:val="1"/>
      <w:tblBorders>
        <w:top w:val="single" w:sz="24" w:space="0" w:color="66D1CB" w:themeColor="accent2"/>
        <w:left w:val="single" w:sz="4" w:space="0" w:color="66D1CB" w:themeColor="accent2"/>
        <w:bottom w:val="single" w:sz="4" w:space="0" w:color="66D1CB" w:themeColor="accent2"/>
        <w:right w:val="single" w:sz="4" w:space="0" w:color="66D1CB" w:themeColor="accent2"/>
        <w:insideH w:val="single" w:sz="4" w:space="0" w:color="FFFFFF" w:themeColor="background1"/>
        <w:insideV w:val="single" w:sz="4" w:space="0" w:color="FFFFFF" w:themeColor="background1"/>
      </w:tblBorders>
    </w:tblPr>
    <w:tcPr>
      <w:shd w:val="clear" w:color="auto" w:fill="EFFAF9" w:themeFill="accent2" w:themeFillTint="19"/>
    </w:tcPr>
    <w:tblStylePr w:type="firstRow">
      <w:rPr>
        <w:b/>
        <w:bCs/>
      </w:rPr>
      <w:tblPr/>
      <w:tcPr>
        <w:tcBorders>
          <w:top w:val="nil"/>
          <w:left w:val="nil"/>
          <w:bottom w:val="single" w:sz="24" w:space="0" w:color="66D1CB"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B8F89" w:themeFill="accent2" w:themeFillShade="99"/>
      </w:tcPr>
    </w:tblStylePr>
    <w:tblStylePr w:type="firstCol">
      <w:rPr>
        <w:color w:val="FFFFFF" w:themeColor="background1"/>
      </w:rPr>
      <w:tblPr/>
      <w:tcPr>
        <w:tcBorders>
          <w:top w:val="nil"/>
          <w:left w:val="nil"/>
          <w:bottom w:val="nil"/>
          <w:right w:val="nil"/>
          <w:insideH w:val="single" w:sz="4" w:space="0" w:color="2B8F89" w:themeColor="accent2" w:themeShade="99"/>
          <w:insideV w:val="nil"/>
        </w:tcBorders>
        <w:shd w:val="clear" w:color="auto" w:fill="2B8F89"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2B8F89" w:themeFill="accent2" w:themeFillShade="99"/>
      </w:tcPr>
    </w:tblStylePr>
    <w:tblStylePr w:type="band1Vert">
      <w:tblPr/>
      <w:tcPr>
        <w:shd w:val="clear" w:color="auto" w:fill="C1ECEA" w:themeFill="accent2" w:themeFillTint="66"/>
      </w:tcPr>
    </w:tblStylePr>
    <w:tblStylePr w:type="band1Horz">
      <w:tblPr/>
      <w:tcPr>
        <w:shd w:val="clear" w:color="auto" w:fill="B2E8E5" w:themeFill="accent2" w:themeFillTint="7F"/>
      </w:tcPr>
    </w:tblStylePr>
    <w:tblStylePr w:type="neCell">
      <w:rPr>
        <w:color w:val="363534" w:themeColor="text1"/>
      </w:rPr>
    </w:tblStylePr>
    <w:tblStylePr w:type="nwCell">
      <w:rPr>
        <w:color w:val="363534" w:themeColor="text1"/>
      </w:rPr>
    </w:tblStylePr>
  </w:style>
  <w:style w:type="table" w:styleId="ColourfulShadingAccent3">
    <w:name w:val="Colorful Shading Accent 3"/>
    <w:basedOn w:val="TableNormal"/>
    <w:uiPriority w:val="71"/>
    <w:semiHidden/>
    <w:rsid w:val="0021343A"/>
    <w:pPr>
      <w:spacing w:line="240" w:lineRule="auto"/>
    </w:pPr>
    <w:tblPr>
      <w:tblStyleRowBandSize w:val="1"/>
      <w:tblStyleColBandSize w:val="1"/>
      <w:tblBorders>
        <w:top w:val="single" w:sz="24" w:space="0" w:color="201547" w:themeColor="accent4"/>
        <w:left w:val="single" w:sz="4" w:space="0" w:color="99E0DD" w:themeColor="accent3"/>
        <w:bottom w:val="single" w:sz="4" w:space="0" w:color="99E0DD" w:themeColor="accent3"/>
        <w:right w:val="single" w:sz="4" w:space="0" w:color="99E0DD" w:themeColor="accent3"/>
        <w:insideH w:val="single" w:sz="4" w:space="0" w:color="FFFFFF" w:themeColor="background1"/>
        <w:insideV w:val="single" w:sz="4" w:space="0" w:color="FFFFFF" w:themeColor="background1"/>
      </w:tblBorders>
    </w:tblPr>
    <w:tcPr>
      <w:shd w:val="clear" w:color="auto" w:fill="F4FCFB" w:themeFill="accent3" w:themeFillTint="19"/>
    </w:tcPr>
    <w:tblStylePr w:type="firstRow">
      <w:rPr>
        <w:b/>
        <w:bCs/>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4ADA7" w:themeFill="accent3" w:themeFillShade="99"/>
      </w:tcPr>
    </w:tblStylePr>
    <w:tblStylePr w:type="firstCol">
      <w:rPr>
        <w:color w:val="FFFFFF" w:themeColor="background1"/>
      </w:rPr>
      <w:tblPr/>
      <w:tcPr>
        <w:tcBorders>
          <w:top w:val="nil"/>
          <w:left w:val="nil"/>
          <w:bottom w:val="nil"/>
          <w:right w:val="nil"/>
          <w:insideH w:val="single" w:sz="4" w:space="0" w:color="34ADA7" w:themeColor="accent3" w:themeShade="99"/>
          <w:insideV w:val="nil"/>
        </w:tcBorders>
        <w:shd w:val="clear" w:color="auto" w:fill="34ADA7"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34ADA7" w:themeFill="accent3" w:themeFillShade="99"/>
      </w:tcPr>
    </w:tblStylePr>
    <w:tblStylePr w:type="band1Vert">
      <w:tblPr/>
      <w:tcPr>
        <w:shd w:val="clear" w:color="auto" w:fill="D6F2F1" w:themeFill="accent3" w:themeFillTint="66"/>
      </w:tcPr>
    </w:tblStylePr>
    <w:tblStylePr w:type="band1Horz">
      <w:tblPr/>
      <w:tcPr>
        <w:shd w:val="clear" w:color="auto" w:fill="CCEFEE" w:themeFill="accent3" w:themeFillTint="7F"/>
      </w:tcPr>
    </w:tblStylePr>
  </w:style>
  <w:style w:type="table" w:styleId="ColourfulShadingAccent4">
    <w:name w:val="Colorful Shading Accent 4"/>
    <w:basedOn w:val="TableNormal"/>
    <w:uiPriority w:val="71"/>
    <w:semiHidden/>
    <w:rsid w:val="0021343A"/>
    <w:pPr>
      <w:spacing w:line="240" w:lineRule="auto"/>
    </w:pPr>
    <w:tblPr>
      <w:tblStyleRowBandSize w:val="1"/>
      <w:tblStyleColBandSize w:val="1"/>
      <w:tblBorders>
        <w:top w:val="single" w:sz="24" w:space="0" w:color="99E0DD" w:themeColor="accent3"/>
        <w:left w:val="single" w:sz="4" w:space="0" w:color="201547" w:themeColor="accent4"/>
        <w:bottom w:val="single" w:sz="4" w:space="0" w:color="201547" w:themeColor="accent4"/>
        <w:right w:val="single" w:sz="4" w:space="0" w:color="201547" w:themeColor="accent4"/>
        <w:insideH w:val="single" w:sz="4" w:space="0" w:color="FFFFFF" w:themeColor="background1"/>
        <w:insideV w:val="single" w:sz="4" w:space="0" w:color="FFFFFF" w:themeColor="background1"/>
      </w:tblBorders>
    </w:tblPr>
    <w:tcPr>
      <w:shd w:val="clear" w:color="auto" w:fill="E4DFF5" w:themeFill="accent4" w:themeFillTint="19"/>
    </w:tcPr>
    <w:tblStylePr w:type="firstRow">
      <w:rPr>
        <w:b/>
        <w:bCs/>
      </w:rPr>
      <w:tblPr/>
      <w:tcPr>
        <w:tcBorders>
          <w:top w:val="nil"/>
          <w:left w:val="nil"/>
          <w:bottom w:val="single" w:sz="24" w:space="0" w:color="99E0DD"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4" w:themeFillShade="99"/>
      </w:tcPr>
    </w:tblStylePr>
    <w:tblStylePr w:type="firstCol">
      <w:rPr>
        <w:color w:val="FFFFFF" w:themeColor="background1"/>
      </w:rPr>
      <w:tblPr/>
      <w:tcPr>
        <w:tcBorders>
          <w:top w:val="nil"/>
          <w:left w:val="nil"/>
          <w:bottom w:val="nil"/>
          <w:right w:val="nil"/>
          <w:insideH w:val="single" w:sz="4" w:space="0" w:color="130C2A" w:themeColor="accent4" w:themeShade="99"/>
          <w:insideV w:val="nil"/>
        </w:tcBorders>
        <w:shd w:val="clear" w:color="auto" w:fill="130C2A"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4" w:themeFillShade="99"/>
      </w:tcPr>
    </w:tblStylePr>
    <w:tblStylePr w:type="band1Vert">
      <w:tblPr/>
      <w:tcPr>
        <w:shd w:val="clear" w:color="auto" w:fill="917DD8" w:themeFill="accent4" w:themeFillTint="66"/>
      </w:tcPr>
    </w:tblStylePr>
    <w:tblStylePr w:type="band1Horz">
      <w:tblPr/>
      <w:tcPr>
        <w:shd w:val="clear" w:color="auto" w:fill="775ECF" w:themeFill="accent4" w:themeFillTint="7F"/>
      </w:tcPr>
    </w:tblStylePr>
    <w:tblStylePr w:type="neCell">
      <w:rPr>
        <w:color w:val="363534" w:themeColor="text1"/>
      </w:rPr>
    </w:tblStylePr>
    <w:tblStylePr w:type="nwCell">
      <w:rPr>
        <w:color w:val="363534" w:themeColor="text1"/>
      </w:rPr>
    </w:tblStylePr>
  </w:style>
  <w:style w:type="table" w:styleId="ColourfulShadingAccent5">
    <w:name w:val="Colorful Shading Accent 5"/>
    <w:basedOn w:val="TableNormal"/>
    <w:uiPriority w:val="71"/>
    <w:semiHidden/>
    <w:rsid w:val="0021343A"/>
    <w:pPr>
      <w:spacing w:line="240" w:lineRule="auto"/>
    </w:pPr>
    <w:tblPr>
      <w:tblStyleRowBandSize w:val="1"/>
      <w:tblStyleColBandSize w:val="1"/>
      <w:tblBorders>
        <w:top w:val="single" w:sz="24" w:space="0" w:color="797391" w:themeColor="accent6"/>
        <w:left w:val="single" w:sz="4" w:space="0" w:color="4D446C" w:themeColor="accent5"/>
        <w:bottom w:val="single" w:sz="4" w:space="0" w:color="4D446C" w:themeColor="accent5"/>
        <w:right w:val="single" w:sz="4" w:space="0" w:color="4D446C" w:themeColor="accent5"/>
        <w:insideH w:val="single" w:sz="4" w:space="0" w:color="FFFFFF" w:themeColor="background1"/>
        <w:insideV w:val="single" w:sz="4" w:space="0" w:color="FFFFFF" w:themeColor="background1"/>
      </w:tblBorders>
    </w:tblPr>
    <w:tcPr>
      <w:shd w:val="clear" w:color="auto" w:fill="ECEAF2" w:themeFill="accent5" w:themeFillTint="19"/>
    </w:tcPr>
    <w:tblStylePr w:type="firstRow">
      <w:rPr>
        <w:b/>
        <w:bCs/>
      </w:rPr>
      <w:tblPr/>
      <w:tcPr>
        <w:tcBorders>
          <w:top w:val="nil"/>
          <w:left w:val="nil"/>
          <w:bottom w:val="single" w:sz="24" w:space="0" w:color="797391"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E2840" w:themeFill="accent5" w:themeFillShade="99"/>
      </w:tcPr>
    </w:tblStylePr>
    <w:tblStylePr w:type="firstCol">
      <w:rPr>
        <w:color w:val="FFFFFF" w:themeColor="background1"/>
      </w:rPr>
      <w:tblPr/>
      <w:tcPr>
        <w:tcBorders>
          <w:top w:val="nil"/>
          <w:left w:val="nil"/>
          <w:bottom w:val="nil"/>
          <w:right w:val="nil"/>
          <w:insideH w:val="single" w:sz="4" w:space="0" w:color="2E2840" w:themeColor="accent5" w:themeShade="99"/>
          <w:insideV w:val="nil"/>
        </w:tcBorders>
        <w:shd w:val="clear" w:color="auto" w:fill="2E2840"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E2840" w:themeFill="accent5" w:themeFillShade="99"/>
      </w:tcPr>
    </w:tblStylePr>
    <w:tblStylePr w:type="band1Vert">
      <w:tblPr/>
      <w:tcPr>
        <w:shd w:val="clear" w:color="auto" w:fill="B3ADCB" w:themeFill="accent5" w:themeFillTint="66"/>
      </w:tcPr>
    </w:tblStylePr>
    <w:tblStylePr w:type="band1Horz">
      <w:tblPr/>
      <w:tcPr>
        <w:shd w:val="clear" w:color="auto" w:fill="A198BE" w:themeFill="accent5" w:themeFillTint="7F"/>
      </w:tcPr>
    </w:tblStylePr>
    <w:tblStylePr w:type="neCell">
      <w:rPr>
        <w:color w:val="363534" w:themeColor="text1"/>
      </w:rPr>
    </w:tblStylePr>
    <w:tblStylePr w:type="nwCell">
      <w:rPr>
        <w:color w:val="363534" w:themeColor="text1"/>
      </w:rPr>
    </w:tblStylePr>
  </w:style>
  <w:style w:type="table" w:styleId="ColourfulShadingAccent6">
    <w:name w:val="Colorful Shading Accent 6"/>
    <w:basedOn w:val="TableNormal"/>
    <w:uiPriority w:val="71"/>
    <w:semiHidden/>
    <w:rsid w:val="0021343A"/>
    <w:pPr>
      <w:spacing w:line="240" w:lineRule="auto"/>
    </w:pPr>
    <w:tblPr>
      <w:tblStyleRowBandSize w:val="1"/>
      <w:tblStyleColBandSize w:val="1"/>
      <w:tblBorders>
        <w:top w:val="single" w:sz="24" w:space="0" w:color="4D446C" w:themeColor="accent5"/>
        <w:left w:val="single" w:sz="4" w:space="0" w:color="797391" w:themeColor="accent6"/>
        <w:bottom w:val="single" w:sz="4" w:space="0" w:color="797391" w:themeColor="accent6"/>
        <w:right w:val="single" w:sz="4" w:space="0" w:color="797391" w:themeColor="accent6"/>
        <w:insideH w:val="single" w:sz="4" w:space="0" w:color="FFFFFF" w:themeColor="background1"/>
        <w:insideV w:val="single" w:sz="4" w:space="0" w:color="FFFFFF" w:themeColor="background1"/>
      </w:tblBorders>
    </w:tblPr>
    <w:tcPr>
      <w:shd w:val="clear" w:color="auto" w:fill="F1F1F4" w:themeFill="accent6" w:themeFillTint="19"/>
    </w:tcPr>
    <w:tblStylePr w:type="firstRow">
      <w:rPr>
        <w:b/>
        <w:bCs/>
      </w:rPr>
      <w:tblPr/>
      <w:tcPr>
        <w:tcBorders>
          <w:top w:val="nil"/>
          <w:left w:val="nil"/>
          <w:bottom w:val="single" w:sz="24" w:space="0" w:color="4D446C"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84457" w:themeFill="accent6" w:themeFillShade="99"/>
      </w:tcPr>
    </w:tblStylePr>
    <w:tblStylePr w:type="firstCol">
      <w:rPr>
        <w:color w:val="FFFFFF" w:themeColor="background1"/>
      </w:rPr>
      <w:tblPr/>
      <w:tcPr>
        <w:tcBorders>
          <w:top w:val="nil"/>
          <w:left w:val="nil"/>
          <w:bottom w:val="nil"/>
          <w:right w:val="nil"/>
          <w:insideH w:val="single" w:sz="4" w:space="0" w:color="484457" w:themeColor="accent6" w:themeShade="99"/>
          <w:insideV w:val="nil"/>
        </w:tcBorders>
        <w:shd w:val="clear" w:color="auto" w:fill="484457"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84457" w:themeFill="accent6" w:themeFillShade="99"/>
      </w:tcPr>
    </w:tblStylePr>
    <w:tblStylePr w:type="band1Vert">
      <w:tblPr/>
      <w:tcPr>
        <w:shd w:val="clear" w:color="auto" w:fill="C9C7D3" w:themeFill="accent6" w:themeFillTint="66"/>
      </w:tcPr>
    </w:tblStylePr>
    <w:tblStylePr w:type="band1Horz">
      <w:tblPr/>
      <w:tcPr>
        <w:shd w:val="clear" w:color="auto" w:fill="BCB9C8" w:themeFill="accent6" w:themeFillTint="7F"/>
      </w:tcPr>
    </w:tblStylePr>
    <w:tblStylePr w:type="neCell">
      <w:rPr>
        <w:color w:val="363534" w:themeColor="text1"/>
      </w:rPr>
    </w:tblStylePr>
    <w:tblStylePr w:type="nwCell">
      <w:rPr>
        <w:color w:val="363534" w:themeColor="text1"/>
      </w:rPr>
    </w:tblStylePr>
  </w:style>
  <w:style w:type="table" w:styleId="DarkList">
    <w:name w:val="Dark List"/>
    <w:basedOn w:val="TableNormal"/>
    <w:uiPriority w:val="70"/>
    <w:semiHidden/>
    <w:rsid w:val="0021343A"/>
    <w:pPr>
      <w:spacing w:line="240" w:lineRule="auto"/>
    </w:pPr>
    <w:rPr>
      <w:color w:val="FFFFFF" w:themeColor="background1"/>
    </w:rPr>
    <w:tblPr>
      <w:tblStyleRowBandSize w:val="1"/>
      <w:tblStyleColBandSize w:val="1"/>
    </w:tblPr>
    <w:tcPr>
      <w:shd w:val="clear" w:color="auto" w:fill="363534" w:themeFill="text1"/>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1A1A1A"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282727"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282727" w:themeFill="text1" w:themeFillShade="BF"/>
      </w:tcPr>
    </w:tblStylePr>
    <w:tblStylePr w:type="band1Vert">
      <w:tblPr/>
      <w:tcPr>
        <w:tcBorders>
          <w:top w:val="nil"/>
          <w:left w:val="nil"/>
          <w:bottom w:val="nil"/>
          <w:right w:val="nil"/>
          <w:insideH w:val="nil"/>
          <w:insideV w:val="nil"/>
        </w:tcBorders>
        <w:shd w:val="clear" w:color="auto" w:fill="282727" w:themeFill="text1" w:themeFillShade="BF"/>
      </w:tcPr>
    </w:tblStylePr>
    <w:tblStylePr w:type="band1Horz">
      <w:tblPr/>
      <w:tcPr>
        <w:tcBorders>
          <w:top w:val="nil"/>
          <w:left w:val="nil"/>
          <w:bottom w:val="nil"/>
          <w:right w:val="nil"/>
          <w:insideH w:val="nil"/>
          <w:insideV w:val="nil"/>
        </w:tcBorders>
        <w:shd w:val="clear" w:color="auto" w:fill="282727" w:themeFill="text1" w:themeFillShade="BF"/>
      </w:tcPr>
    </w:tblStylePr>
  </w:style>
  <w:style w:type="table" w:styleId="DarkList-Accent1">
    <w:name w:val="Dark List Accent 1"/>
    <w:basedOn w:val="TableNormal"/>
    <w:uiPriority w:val="70"/>
    <w:semiHidden/>
    <w:rsid w:val="0021343A"/>
    <w:pPr>
      <w:spacing w:line="240" w:lineRule="auto"/>
    </w:pPr>
    <w:rPr>
      <w:color w:val="FFFFFF" w:themeColor="background1"/>
    </w:rPr>
    <w:tblPr>
      <w:tblStyleRowBandSize w:val="1"/>
      <w:tblStyleColBandSize w:val="1"/>
    </w:tblPr>
    <w:tcPr>
      <w:shd w:val="clear" w:color="auto" w:fill="00B2A9"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1" w:themeFillShade="BF"/>
      </w:tcPr>
    </w:tblStylePr>
    <w:tblStylePr w:type="band1Vert">
      <w:tblPr/>
      <w:tcPr>
        <w:tcBorders>
          <w:top w:val="nil"/>
          <w:left w:val="nil"/>
          <w:bottom w:val="nil"/>
          <w:right w:val="nil"/>
          <w:insideH w:val="nil"/>
          <w:insideV w:val="nil"/>
        </w:tcBorders>
        <w:shd w:val="clear" w:color="auto" w:fill="00857E" w:themeFill="accent1" w:themeFillShade="BF"/>
      </w:tcPr>
    </w:tblStylePr>
    <w:tblStylePr w:type="band1Horz">
      <w:tblPr/>
      <w:tcPr>
        <w:tcBorders>
          <w:top w:val="nil"/>
          <w:left w:val="nil"/>
          <w:bottom w:val="nil"/>
          <w:right w:val="nil"/>
          <w:insideH w:val="nil"/>
          <w:insideV w:val="nil"/>
        </w:tcBorders>
        <w:shd w:val="clear" w:color="auto" w:fill="00857E" w:themeFill="accent1" w:themeFillShade="BF"/>
      </w:tcPr>
    </w:tblStylePr>
  </w:style>
  <w:style w:type="table" w:styleId="DarkList-Accent2">
    <w:name w:val="Dark List Accent 2"/>
    <w:basedOn w:val="TableNormal"/>
    <w:uiPriority w:val="70"/>
    <w:semiHidden/>
    <w:rsid w:val="0021343A"/>
    <w:pPr>
      <w:spacing w:line="240" w:lineRule="auto"/>
    </w:pPr>
    <w:rPr>
      <w:color w:val="FFFFFF" w:themeColor="background1"/>
    </w:rPr>
    <w:tblPr>
      <w:tblStyleRowBandSize w:val="1"/>
      <w:tblStyleColBandSize w:val="1"/>
    </w:tblPr>
    <w:tcPr>
      <w:shd w:val="clear" w:color="auto" w:fill="66D1CB"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237671"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35B2AB"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35B2AB" w:themeFill="accent2" w:themeFillShade="BF"/>
      </w:tcPr>
    </w:tblStylePr>
    <w:tblStylePr w:type="band1Vert">
      <w:tblPr/>
      <w:tcPr>
        <w:tcBorders>
          <w:top w:val="nil"/>
          <w:left w:val="nil"/>
          <w:bottom w:val="nil"/>
          <w:right w:val="nil"/>
          <w:insideH w:val="nil"/>
          <w:insideV w:val="nil"/>
        </w:tcBorders>
        <w:shd w:val="clear" w:color="auto" w:fill="35B2AB" w:themeFill="accent2" w:themeFillShade="BF"/>
      </w:tcPr>
    </w:tblStylePr>
    <w:tblStylePr w:type="band1Horz">
      <w:tblPr/>
      <w:tcPr>
        <w:tcBorders>
          <w:top w:val="nil"/>
          <w:left w:val="nil"/>
          <w:bottom w:val="nil"/>
          <w:right w:val="nil"/>
          <w:insideH w:val="nil"/>
          <w:insideV w:val="nil"/>
        </w:tcBorders>
        <w:shd w:val="clear" w:color="auto" w:fill="35B2AB" w:themeFill="accent2" w:themeFillShade="BF"/>
      </w:tcPr>
    </w:tblStylePr>
  </w:style>
  <w:style w:type="table" w:styleId="DarkList-Accent3">
    <w:name w:val="Dark List Accent 3"/>
    <w:basedOn w:val="TableNormal"/>
    <w:uiPriority w:val="70"/>
    <w:semiHidden/>
    <w:rsid w:val="0021343A"/>
    <w:pPr>
      <w:spacing w:line="240" w:lineRule="auto"/>
    </w:pPr>
    <w:rPr>
      <w:color w:val="FFFFFF" w:themeColor="background1"/>
    </w:rPr>
    <w:tblPr>
      <w:tblStyleRowBandSize w:val="1"/>
      <w:tblStyleColBandSize w:val="1"/>
    </w:tblPr>
    <w:tcPr>
      <w:shd w:val="clear" w:color="auto" w:fill="99E0DD"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2B8F8B"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50CAC4"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50CAC4" w:themeFill="accent3" w:themeFillShade="BF"/>
      </w:tcPr>
    </w:tblStylePr>
    <w:tblStylePr w:type="band1Vert">
      <w:tblPr/>
      <w:tcPr>
        <w:tcBorders>
          <w:top w:val="nil"/>
          <w:left w:val="nil"/>
          <w:bottom w:val="nil"/>
          <w:right w:val="nil"/>
          <w:insideH w:val="nil"/>
          <w:insideV w:val="nil"/>
        </w:tcBorders>
        <w:shd w:val="clear" w:color="auto" w:fill="50CAC4" w:themeFill="accent3" w:themeFillShade="BF"/>
      </w:tcPr>
    </w:tblStylePr>
    <w:tblStylePr w:type="band1Horz">
      <w:tblPr/>
      <w:tcPr>
        <w:tcBorders>
          <w:top w:val="nil"/>
          <w:left w:val="nil"/>
          <w:bottom w:val="nil"/>
          <w:right w:val="nil"/>
          <w:insideH w:val="nil"/>
          <w:insideV w:val="nil"/>
        </w:tcBorders>
        <w:shd w:val="clear" w:color="auto" w:fill="50CAC4" w:themeFill="accent3" w:themeFillShade="BF"/>
      </w:tcPr>
    </w:tblStylePr>
  </w:style>
  <w:style w:type="table" w:styleId="DarkList-Accent4">
    <w:name w:val="Dark List Accent 4"/>
    <w:basedOn w:val="TableNormal"/>
    <w:uiPriority w:val="70"/>
    <w:semiHidden/>
    <w:rsid w:val="0021343A"/>
    <w:pPr>
      <w:spacing w:line="240" w:lineRule="auto"/>
    </w:pPr>
    <w:rPr>
      <w:color w:val="FFFFFF" w:themeColor="background1"/>
    </w:rPr>
    <w:tblPr>
      <w:tblStyleRowBandSize w:val="1"/>
      <w:tblStyleColBandSize w:val="1"/>
    </w:tblPr>
    <w:tcPr>
      <w:shd w:val="clear" w:color="auto" w:fill="201547"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4" w:themeFillShade="BF"/>
      </w:tcPr>
    </w:tblStylePr>
    <w:tblStylePr w:type="band1Vert">
      <w:tblPr/>
      <w:tcPr>
        <w:tcBorders>
          <w:top w:val="nil"/>
          <w:left w:val="nil"/>
          <w:bottom w:val="nil"/>
          <w:right w:val="nil"/>
          <w:insideH w:val="nil"/>
          <w:insideV w:val="nil"/>
        </w:tcBorders>
        <w:shd w:val="clear" w:color="auto" w:fill="170F34" w:themeFill="accent4" w:themeFillShade="BF"/>
      </w:tcPr>
    </w:tblStylePr>
    <w:tblStylePr w:type="band1Horz">
      <w:tblPr/>
      <w:tcPr>
        <w:tcBorders>
          <w:top w:val="nil"/>
          <w:left w:val="nil"/>
          <w:bottom w:val="nil"/>
          <w:right w:val="nil"/>
          <w:insideH w:val="nil"/>
          <w:insideV w:val="nil"/>
        </w:tcBorders>
        <w:shd w:val="clear" w:color="auto" w:fill="170F34" w:themeFill="accent4" w:themeFillShade="BF"/>
      </w:tcPr>
    </w:tblStylePr>
  </w:style>
  <w:style w:type="table" w:styleId="DarkList-Accent5">
    <w:name w:val="Dark List Accent 5"/>
    <w:basedOn w:val="TableNormal"/>
    <w:uiPriority w:val="70"/>
    <w:semiHidden/>
    <w:rsid w:val="0021343A"/>
    <w:pPr>
      <w:spacing w:line="240" w:lineRule="auto"/>
    </w:pPr>
    <w:rPr>
      <w:color w:val="FFFFFF" w:themeColor="background1"/>
    </w:rPr>
    <w:tblPr>
      <w:tblStyleRowBandSize w:val="1"/>
      <w:tblStyleColBandSize w:val="1"/>
    </w:tblPr>
    <w:tcPr>
      <w:shd w:val="clear" w:color="auto" w:fill="4D446C"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26213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93350"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93350" w:themeFill="accent5" w:themeFillShade="BF"/>
      </w:tcPr>
    </w:tblStylePr>
    <w:tblStylePr w:type="band1Vert">
      <w:tblPr/>
      <w:tcPr>
        <w:tcBorders>
          <w:top w:val="nil"/>
          <w:left w:val="nil"/>
          <w:bottom w:val="nil"/>
          <w:right w:val="nil"/>
          <w:insideH w:val="nil"/>
          <w:insideV w:val="nil"/>
        </w:tcBorders>
        <w:shd w:val="clear" w:color="auto" w:fill="393350" w:themeFill="accent5" w:themeFillShade="BF"/>
      </w:tcPr>
    </w:tblStylePr>
    <w:tblStylePr w:type="band1Horz">
      <w:tblPr/>
      <w:tcPr>
        <w:tcBorders>
          <w:top w:val="nil"/>
          <w:left w:val="nil"/>
          <w:bottom w:val="nil"/>
          <w:right w:val="nil"/>
          <w:insideH w:val="nil"/>
          <w:insideV w:val="nil"/>
        </w:tcBorders>
        <w:shd w:val="clear" w:color="auto" w:fill="393350" w:themeFill="accent5" w:themeFillShade="BF"/>
      </w:tcPr>
    </w:tblStylePr>
  </w:style>
  <w:style w:type="table" w:styleId="DarkList-Accent6">
    <w:name w:val="Dark List Accent 6"/>
    <w:basedOn w:val="TableNormal"/>
    <w:uiPriority w:val="70"/>
    <w:semiHidden/>
    <w:rsid w:val="0021343A"/>
    <w:pPr>
      <w:spacing w:line="240" w:lineRule="auto"/>
    </w:pPr>
    <w:rPr>
      <w:color w:val="FFFFFF" w:themeColor="background1"/>
    </w:rPr>
    <w:tblPr>
      <w:tblStyleRowBandSize w:val="1"/>
      <w:tblStyleColBandSize w:val="1"/>
    </w:tblPr>
    <w:tcPr>
      <w:shd w:val="clear" w:color="auto" w:fill="797391"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3C3948"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A556C"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A556C" w:themeFill="accent6" w:themeFillShade="BF"/>
      </w:tcPr>
    </w:tblStylePr>
    <w:tblStylePr w:type="band1Vert">
      <w:tblPr/>
      <w:tcPr>
        <w:tcBorders>
          <w:top w:val="nil"/>
          <w:left w:val="nil"/>
          <w:bottom w:val="nil"/>
          <w:right w:val="nil"/>
          <w:insideH w:val="nil"/>
          <w:insideV w:val="nil"/>
        </w:tcBorders>
        <w:shd w:val="clear" w:color="auto" w:fill="5A556C" w:themeFill="accent6" w:themeFillShade="BF"/>
      </w:tcPr>
    </w:tblStylePr>
    <w:tblStylePr w:type="band1Horz">
      <w:tblPr/>
      <w:tcPr>
        <w:tcBorders>
          <w:top w:val="nil"/>
          <w:left w:val="nil"/>
          <w:bottom w:val="nil"/>
          <w:right w:val="nil"/>
          <w:insideH w:val="nil"/>
          <w:insideV w:val="nil"/>
        </w:tcBorders>
        <w:shd w:val="clear" w:color="auto" w:fill="5A556C" w:themeFill="accent6" w:themeFillShade="BF"/>
      </w:tcPr>
    </w:tblStylePr>
  </w:style>
  <w:style w:type="table" w:styleId="GridTable1Light">
    <w:name w:val="Grid Table 1 Light"/>
    <w:basedOn w:val="TableNormal"/>
    <w:uiPriority w:val="46"/>
    <w:rsid w:val="0021343A"/>
    <w:pPr>
      <w:spacing w:line="240" w:lineRule="auto"/>
    </w:pPr>
    <w:tblPr>
      <w:tblStyleRowBandSize w:val="1"/>
      <w:tblStyleColBandSize w:val="1"/>
      <w:tblBorders>
        <w:top w:val="single" w:sz="4" w:space="0" w:color="AFAEAC" w:themeColor="text1" w:themeTint="66"/>
        <w:left w:val="single" w:sz="4" w:space="0" w:color="AFAEAC" w:themeColor="text1" w:themeTint="66"/>
        <w:bottom w:val="single" w:sz="4" w:space="0" w:color="AFAEAC" w:themeColor="text1" w:themeTint="66"/>
        <w:right w:val="single" w:sz="4" w:space="0" w:color="AFAEAC" w:themeColor="text1" w:themeTint="66"/>
        <w:insideH w:val="single" w:sz="4" w:space="0" w:color="AFAEAC" w:themeColor="text1" w:themeTint="66"/>
        <w:insideV w:val="single" w:sz="4" w:space="0" w:color="AFAEAC" w:themeColor="text1" w:themeTint="66"/>
      </w:tblBorders>
    </w:tblPr>
    <w:tblStylePr w:type="firstRow">
      <w:rPr>
        <w:b/>
        <w:bCs/>
      </w:rPr>
      <w:tblPr/>
      <w:tcPr>
        <w:tcBorders>
          <w:bottom w:val="single" w:sz="12" w:space="0" w:color="888583" w:themeColor="text1" w:themeTint="99"/>
        </w:tcBorders>
      </w:tcPr>
    </w:tblStylePr>
    <w:tblStylePr w:type="lastRow">
      <w:rPr>
        <w:b/>
        <w:bCs/>
      </w:rPr>
      <w:tblPr/>
      <w:tcPr>
        <w:tcBorders>
          <w:top w:val="double" w:sz="2" w:space="0" w:color="888583"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21343A"/>
    <w:pPr>
      <w:spacing w:line="240" w:lineRule="auto"/>
    </w:pPr>
    <w:tblPr>
      <w:tblStyleRowBandSize w:val="1"/>
      <w:tblStyleColBandSize w:val="1"/>
      <w:tblBorders>
        <w:top w:val="single" w:sz="4" w:space="0" w:color="7AFFF8" w:themeColor="accent1" w:themeTint="66"/>
        <w:left w:val="single" w:sz="4" w:space="0" w:color="7AFFF8" w:themeColor="accent1" w:themeTint="66"/>
        <w:bottom w:val="single" w:sz="4" w:space="0" w:color="7AFFF8" w:themeColor="accent1" w:themeTint="66"/>
        <w:right w:val="single" w:sz="4" w:space="0" w:color="7AFFF8" w:themeColor="accent1" w:themeTint="66"/>
        <w:insideH w:val="single" w:sz="4" w:space="0" w:color="7AFFF8" w:themeColor="accent1" w:themeTint="66"/>
        <w:insideV w:val="single" w:sz="4" w:space="0" w:color="7AFFF8" w:themeColor="accent1" w:themeTint="66"/>
      </w:tblBorders>
    </w:tblPr>
    <w:tblStylePr w:type="firstRow">
      <w:rPr>
        <w:b/>
        <w:bCs/>
      </w:rPr>
      <w:tblPr/>
      <w:tcPr>
        <w:tcBorders>
          <w:bottom w:val="single" w:sz="12" w:space="0" w:color="37FFF4" w:themeColor="accent1" w:themeTint="99"/>
        </w:tcBorders>
      </w:tcPr>
    </w:tblStylePr>
    <w:tblStylePr w:type="lastRow">
      <w:rPr>
        <w:b/>
        <w:bCs/>
      </w:rPr>
      <w:tblPr/>
      <w:tcPr>
        <w:tcBorders>
          <w:top w:val="double" w:sz="2" w:space="0" w:color="37FFF4"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21343A"/>
    <w:pPr>
      <w:spacing w:line="240" w:lineRule="auto"/>
    </w:pPr>
    <w:tblPr>
      <w:tblStyleRowBandSize w:val="1"/>
      <w:tblStyleColBandSize w:val="1"/>
      <w:tblBorders>
        <w:top w:val="single" w:sz="4" w:space="0" w:color="C1ECEA" w:themeColor="accent2" w:themeTint="66"/>
        <w:left w:val="single" w:sz="4" w:space="0" w:color="C1ECEA" w:themeColor="accent2" w:themeTint="66"/>
        <w:bottom w:val="single" w:sz="4" w:space="0" w:color="C1ECEA" w:themeColor="accent2" w:themeTint="66"/>
        <w:right w:val="single" w:sz="4" w:space="0" w:color="C1ECEA" w:themeColor="accent2" w:themeTint="66"/>
        <w:insideH w:val="single" w:sz="4" w:space="0" w:color="C1ECEA" w:themeColor="accent2" w:themeTint="66"/>
        <w:insideV w:val="single" w:sz="4" w:space="0" w:color="C1ECEA" w:themeColor="accent2" w:themeTint="66"/>
      </w:tblBorders>
    </w:tblPr>
    <w:tblStylePr w:type="firstRow">
      <w:rPr>
        <w:b/>
        <w:bCs/>
      </w:rPr>
      <w:tblPr/>
      <w:tcPr>
        <w:tcBorders>
          <w:bottom w:val="single" w:sz="12" w:space="0" w:color="A3E3DF" w:themeColor="accent2" w:themeTint="99"/>
        </w:tcBorders>
      </w:tcPr>
    </w:tblStylePr>
    <w:tblStylePr w:type="lastRow">
      <w:rPr>
        <w:b/>
        <w:bCs/>
      </w:rPr>
      <w:tblPr/>
      <w:tcPr>
        <w:tcBorders>
          <w:top w:val="double" w:sz="2" w:space="0" w:color="A3E3DF"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21343A"/>
    <w:pPr>
      <w:spacing w:line="240" w:lineRule="auto"/>
    </w:pPr>
    <w:tblPr>
      <w:tblStyleRowBandSize w:val="1"/>
      <w:tblStyleColBandSize w:val="1"/>
      <w:tblBorders>
        <w:top w:val="single" w:sz="4" w:space="0" w:color="D6F2F1" w:themeColor="accent3" w:themeTint="66"/>
        <w:left w:val="single" w:sz="4" w:space="0" w:color="D6F2F1" w:themeColor="accent3" w:themeTint="66"/>
        <w:bottom w:val="single" w:sz="4" w:space="0" w:color="D6F2F1" w:themeColor="accent3" w:themeTint="66"/>
        <w:right w:val="single" w:sz="4" w:space="0" w:color="D6F2F1" w:themeColor="accent3" w:themeTint="66"/>
        <w:insideH w:val="single" w:sz="4" w:space="0" w:color="D6F2F1" w:themeColor="accent3" w:themeTint="66"/>
        <w:insideV w:val="single" w:sz="4" w:space="0" w:color="D6F2F1" w:themeColor="accent3" w:themeTint="66"/>
      </w:tblBorders>
    </w:tblPr>
    <w:tblStylePr w:type="firstRow">
      <w:rPr>
        <w:b/>
        <w:bCs/>
      </w:rPr>
      <w:tblPr/>
      <w:tcPr>
        <w:tcBorders>
          <w:bottom w:val="single" w:sz="12" w:space="0" w:color="C1ECEA" w:themeColor="accent3" w:themeTint="99"/>
        </w:tcBorders>
      </w:tcPr>
    </w:tblStylePr>
    <w:tblStylePr w:type="lastRow">
      <w:rPr>
        <w:b/>
        <w:bCs/>
      </w:rPr>
      <w:tblPr/>
      <w:tcPr>
        <w:tcBorders>
          <w:top w:val="double" w:sz="2" w:space="0" w:color="C1ECEA"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21343A"/>
    <w:pPr>
      <w:spacing w:line="240" w:lineRule="auto"/>
    </w:pPr>
    <w:tblPr>
      <w:tblStyleRowBandSize w:val="1"/>
      <w:tblStyleColBandSize w:val="1"/>
      <w:tblBorders>
        <w:top w:val="single" w:sz="4" w:space="0" w:color="917DD8" w:themeColor="accent4" w:themeTint="66"/>
        <w:left w:val="single" w:sz="4" w:space="0" w:color="917DD8" w:themeColor="accent4" w:themeTint="66"/>
        <w:bottom w:val="single" w:sz="4" w:space="0" w:color="917DD8" w:themeColor="accent4" w:themeTint="66"/>
        <w:right w:val="single" w:sz="4" w:space="0" w:color="917DD8" w:themeColor="accent4" w:themeTint="66"/>
        <w:insideH w:val="single" w:sz="4" w:space="0" w:color="917DD8" w:themeColor="accent4" w:themeTint="66"/>
        <w:insideV w:val="single" w:sz="4" w:space="0" w:color="917DD8" w:themeColor="accent4" w:themeTint="66"/>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2" w:space="0" w:color="5B3DC5"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21343A"/>
    <w:pPr>
      <w:spacing w:line="240" w:lineRule="auto"/>
    </w:pPr>
    <w:tblPr>
      <w:tblStyleRowBandSize w:val="1"/>
      <w:tblStyleColBandSize w:val="1"/>
      <w:tblBorders>
        <w:top w:val="single" w:sz="4" w:space="0" w:color="B3ADCB" w:themeColor="accent5" w:themeTint="66"/>
        <w:left w:val="single" w:sz="4" w:space="0" w:color="B3ADCB" w:themeColor="accent5" w:themeTint="66"/>
        <w:bottom w:val="single" w:sz="4" w:space="0" w:color="B3ADCB" w:themeColor="accent5" w:themeTint="66"/>
        <w:right w:val="single" w:sz="4" w:space="0" w:color="B3ADCB" w:themeColor="accent5" w:themeTint="66"/>
        <w:insideH w:val="single" w:sz="4" w:space="0" w:color="B3ADCB" w:themeColor="accent5" w:themeTint="66"/>
        <w:insideV w:val="single" w:sz="4" w:space="0" w:color="B3ADCB" w:themeColor="accent5" w:themeTint="66"/>
      </w:tblBorders>
    </w:tblPr>
    <w:tblStylePr w:type="firstRow">
      <w:rPr>
        <w:b/>
        <w:bCs/>
      </w:rPr>
      <w:tblPr/>
      <w:tcPr>
        <w:tcBorders>
          <w:bottom w:val="single" w:sz="12" w:space="0" w:color="8E83B1" w:themeColor="accent5" w:themeTint="99"/>
        </w:tcBorders>
      </w:tcPr>
    </w:tblStylePr>
    <w:tblStylePr w:type="lastRow">
      <w:rPr>
        <w:b/>
        <w:bCs/>
      </w:rPr>
      <w:tblPr/>
      <w:tcPr>
        <w:tcBorders>
          <w:top w:val="double" w:sz="2" w:space="0" w:color="8E83B1"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21343A"/>
    <w:pPr>
      <w:spacing w:line="240" w:lineRule="auto"/>
    </w:pPr>
    <w:tblPr>
      <w:tblStyleRowBandSize w:val="1"/>
      <w:tblStyleColBandSize w:val="1"/>
      <w:tblBorders>
        <w:top w:val="single" w:sz="4" w:space="0" w:color="C9C7D3" w:themeColor="accent6" w:themeTint="66"/>
        <w:left w:val="single" w:sz="4" w:space="0" w:color="C9C7D3" w:themeColor="accent6" w:themeTint="66"/>
        <w:bottom w:val="single" w:sz="4" w:space="0" w:color="C9C7D3" w:themeColor="accent6" w:themeTint="66"/>
        <w:right w:val="single" w:sz="4" w:space="0" w:color="C9C7D3" w:themeColor="accent6" w:themeTint="66"/>
        <w:insideH w:val="single" w:sz="4" w:space="0" w:color="C9C7D3" w:themeColor="accent6" w:themeTint="66"/>
        <w:insideV w:val="single" w:sz="4" w:space="0" w:color="C9C7D3" w:themeColor="accent6" w:themeTint="66"/>
      </w:tblBorders>
    </w:tblPr>
    <w:tblStylePr w:type="firstRow">
      <w:rPr>
        <w:b/>
        <w:bCs/>
      </w:rPr>
      <w:tblPr/>
      <w:tcPr>
        <w:tcBorders>
          <w:bottom w:val="single" w:sz="12" w:space="0" w:color="AEABBD" w:themeColor="accent6" w:themeTint="99"/>
        </w:tcBorders>
      </w:tcPr>
    </w:tblStylePr>
    <w:tblStylePr w:type="lastRow">
      <w:rPr>
        <w:b/>
        <w:bCs/>
      </w:rPr>
      <w:tblPr/>
      <w:tcPr>
        <w:tcBorders>
          <w:top w:val="double" w:sz="2" w:space="0" w:color="AEABBD"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21343A"/>
    <w:pPr>
      <w:spacing w:line="240" w:lineRule="auto"/>
    </w:pPr>
    <w:tblPr>
      <w:tblStyleRowBandSize w:val="1"/>
      <w:tblStyleColBandSize w:val="1"/>
      <w:tblBorders>
        <w:top w:val="single" w:sz="2" w:space="0" w:color="888583" w:themeColor="text1" w:themeTint="99"/>
        <w:bottom w:val="single" w:sz="2" w:space="0" w:color="888583" w:themeColor="text1" w:themeTint="99"/>
        <w:insideH w:val="single" w:sz="2" w:space="0" w:color="888583" w:themeColor="text1" w:themeTint="99"/>
        <w:insideV w:val="single" w:sz="2" w:space="0" w:color="888583" w:themeColor="text1" w:themeTint="99"/>
      </w:tblBorders>
    </w:tblPr>
    <w:tblStylePr w:type="firstRow">
      <w:rPr>
        <w:b/>
        <w:bCs/>
      </w:rPr>
      <w:tblPr/>
      <w:tcPr>
        <w:tcBorders>
          <w:top w:val="nil"/>
          <w:bottom w:val="single" w:sz="12" w:space="0" w:color="888583" w:themeColor="text1" w:themeTint="99"/>
          <w:insideH w:val="nil"/>
          <w:insideV w:val="nil"/>
        </w:tcBorders>
        <w:shd w:val="clear" w:color="auto" w:fill="FFFFFF" w:themeFill="background1"/>
      </w:tcPr>
    </w:tblStylePr>
    <w:tblStylePr w:type="lastRow">
      <w:rPr>
        <w:b/>
        <w:bCs/>
      </w:rPr>
      <w:tblPr/>
      <w:tcPr>
        <w:tcBorders>
          <w:top w:val="double" w:sz="2" w:space="0" w:color="888583"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2-Accent1">
    <w:name w:val="Grid Table 2 Accent 1"/>
    <w:basedOn w:val="TableNormal"/>
    <w:uiPriority w:val="47"/>
    <w:rsid w:val="0021343A"/>
    <w:pPr>
      <w:spacing w:line="240" w:lineRule="auto"/>
    </w:pPr>
    <w:tblPr>
      <w:tblStyleRowBandSize w:val="1"/>
      <w:tblStyleColBandSize w:val="1"/>
      <w:tblBorders>
        <w:top w:val="single" w:sz="2" w:space="0" w:color="37FFF4" w:themeColor="accent1" w:themeTint="99"/>
        <w:bottom w:val="single" w:sz="2" w:space="0" w:color="37FFF4" w:themeColor="accent1" w:themeTint="99"/>
        <w:insideH w:val="single" w:sz="2" w:space="0" w:color="37FFF4" w:themeColor="accent1" w:themeTint="99"/>
        <w:insideV w:val="single" w:sz="2" w:space="0" w:color="37FFF4" w:themeColor="accent1" w:themeTint="99"/>
      </w:tblBorders>
    </w:tblPr>
    <w:tblStylePr w:type="firstRow">
      <w:rPr>
        <w:b/>
        <w:bCs/>
      </w:rPr>
      <w:tblPr/>
      <w:tcPr>
        <w:tcBorders>
          <w:top w:val="nil"/>
          <w:bottom w:val="single" w:sz="12" w:space="0" w:color="37FFF4" w:themeColor="accent1" w:themeTint="99"/>
          <w:insideH w:val="nil"/>
          <w:insideV w:val="nil"/>
        </w:tcBorders>
        <w:shd w:val="clear" w:color="auto" w:fill="FFFFFF" w:themeFill="background1"/>
      </w:tcPr>
    </w:tblStylePr>
    <w:tblStylePr w:type="lastRow">
      <w:rPr>
        <w:b/>
        <w:bCs/>
      </w:rPr>
      <w:tblPr/>
      <w:tcPr>
        <w:tcBorders>
          <w:top w:val="double" w:sz="2" w:space="0" w:color="37FFF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2-Accent2">
    <w:name w:val="Grid Table 2 Accent 2"/>
    <w:basedOn w:val="TableNormal"/>
    <w:uiPriority w:val="47"/>
    <w:rsid w:val="0021343A"/>
    <w:pPr>
      <w:spacing w:line="240" w:lineRule="auto"/>
    </w:pPr>
    <w:tblPr>
      <w:tblStyleRowBandSize w:val="1"/>
      <w:tblStyleColBandSize w:val="1"/>
      <w:tblBorders>
        <w:top w:val="single" w:sz="2" w:space="0" w:color="A3E3DF" w:themeColor="accent2" w:themeTint="99"/>
        <w:bottom w:val="single" w:sz="2" w:space="0" w:color="A3E3DF" w:themeColor="accent2" w:themeTint="99"/>
        <w:insideH w:val="single" w:sz="2" w:space="0" w:color="A3E3DF" w:themeColor="accent2" w:themeTint="99"/>
        <w:insideV w:val="single" w:sz="2" w:space="0" w:color="A3E3DF" w:themeColor="accent2" w:themeTint="99"/>
      </w:tblBorders>
    </w:tblPr>
    <w:tblStylePr w:type="firstRow">
      <w:rPr>
        <w:b/>
        <w:bCs/>
      </w:rPr>
      <w:tblPr/>
      <w:tcPr>
        <w:tcBorders>
          <w:top w:val="nil"/>
          <w:bottom w:val="single" w:sz="12" w:space="0" w:color="A3E3DF" w:themeColor="accent2" w:themeTint="99"/>
          <w:insideH w:val="nil"/>
          <w:insideV w:val="nil"/>
        </w:tcBorders>
        <w:shd w:val="clear" w:color="auto" w:fill="FFFFFF" w:themeFill="background1"/>
      </w:tcPr>
    </w:tblStylePr>
    <w:tblStylePr w:type="lastRow">
      <w:rPr>
        <w:b/>
        <w:bCs/>
      </w:rPr>
      <w:tblPr/>
      <w:tcPr>
        <w:tcBorders>
          <w:top w:val="double" w:sz="2" w:space="0" w:color="A3E3D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0F5F4" w:themeFill="accent2" w:themeFillTint="33"/>
      </w:tcPr>
    </w:tblStylePr>
    <w:tblStylePr w:type="band1Horz">
      <w:tblPr/>
      <w:tcPr>
        <w:shd w:val="clear" w:color="auto" w:fill="E0F5F4" w:themeFill="accent2" w:themeFillTint="33"/>
      </w:tcPr>
    </w:tblStylePr>
  </w:style>
  <w:style w:type="table" w:styleId="GridTable2-Accent3">
    <w:name w:val="Grid Table 2 Accent 3"/>
    <w:basedOn w:val="TableNormal"/>
    <w:uiPriority w:val="47"/>
    <w:rsid w:val="0021343A"/>
    <w:pPr>
      <w:spacing w:line="240" w:lineRule="auto"/>
    </w:pPr>
    <w:tblPr>
      <w:tblStyleRowBandSize w:val="1"/>
      <w:tblStyleColBandSize w:val="1"/>
      <w:tblBorders>
        <w:top w:val="single" w:sz="2" w:space="0" w:color="C1ECEA" w:themeColor="accent3" w:themeTint="99"/>
        <w:bottom w:val="single" w:sz="2" w:space="0" w:color="C1ECEA" w:themeColor="accent3" w:themeTint="99"/>
        <w:insideH w:val="single" w:sz="2" w:space="0" w:color="C1ECEA" w:themeColor="accent3" w:themeTint="99"/>
        <w:insideV w:val="single" w:sz="2" w:space="0" w:color="C1ECEA" w:themeColor="accent3" w:themeTint="99"/>
      </w:tblBorders>
    </w:tblPr>
    <w:tblStylePr w:type="firstRow">
      <w:rPr>
        <w:b/>
        <w:bCs/>
      </w:rPr>
      <w:tblPr/>
      <w:tcPr>
        <w:tcBorders>
          <w:top w:val="nil"/>
          <w:bottom w:val="single" w:sz="12" w:space="0" w:color="C1ECEA" w:themeColor="accent3" w:themeTint="99"/>
          <w:insideH w:val="nil"/>
          <w:insideV w:val="nil"/>
        </w:tcBorders>
        <w:shd w:val="clear" w:color="auto" w:fill="FFFFFF" w:themeFill="background1"/>
      </w:tcPr>
    </w:tblStylePr>
    <w:tblStylePr w:type="lastRow">
      <w:rPr>
        <w:b/>
        <w:bCs/>
      </w:rPr>
      <w:tblPr/>
      <w:tcPr>
        <w:tcBorders>
          <w:top w:val="double" w:sz="2" w:space="0" w:color="C1ECEA"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8F8" w:themeFill="accent3" w:themeFillTint="33"/>
      </w:tcPr>
    </w:tblStylePr>
    <w:tblStylePr w:type="band1Horz">
      <w:tblPr/>
      <w:tcPr>
        <w:shd w:val="clear" w:color="auto" w:fill="EAF8F8" w:themeFill="accent3" w:themeFillTint="33"/>
      </w:tcPr>
    </w:tblStylePr>
  </w:style>
  <w:style w:type="table" w:styleId="GridTable2-Accent4">
    <w:name w:val="Grid Table 2 Accent 4"/>
    <w:basedOn w:val="TableNormal"/>
    <w:uiPriority w:val="47"/>
    <w:rsid w:val="0021343A"/>
    <w:pPr>
      <w:spacing w:line="240" w:lineRule="auto"/>
    </w:pPr>
    <w:tblPr>
      <w:tblStyleRowBandSize w:val="1"/>
      <w:tblStyleColBandSize w:val="1"/>
      <w:tblBorders>
        <w:top w:val="single" w:sz="2" w:space="0" w:color="5B3DC5" w:themeColor="accent4" w:themeTint="99"/>
        <w:bottom w:val="single" w:sz="2" w:space="0" w:color="5B3DC5" w:themeColor="accent4" w:themeTint="99"/>
        <w:insideH w:val="single" w:sz="2" w:space="0" w:color="5B3DC5" w:themeColor="accent4" w:themeTint="99"/>
        <w:insideV w:val="single" w:sz="2" w:space="0" w:color="5B3DC5" w:themeColor="accent4" w:themeTint="99"/>
      </w:tblBorders>
    </w:tblPr>
    <w:tblStylePr w:type="firstRow">
      <w:rPr>
        <w:b/>
        <w:bCs/>
      </w:rPr>
      <w:tblPr/>
      <w:tcPr>
        <w:tcBorders>
          <w:top w:val="nil"/>
          <w:bottom w:val="single" w:sz="12" w:space="0" w:color="5B3DC5" w:themeColor="accent4" w:themeTint="99"/>
          <w:insideH w:val="nil"/>
          <w:insideV w:val="nil"/>
        </w:tcBorders>
        <w:shd w:val="clear" w:color="auto" w:fill="FFFFFF" w:themeFill="background1"/>
      </w:tcPr>
    </w:tblStylePr>
    <w:tblStylePr w:type="lastRow">
      <w:rPr>
        <w:b/>
        <w:bCs/>
      </w:rPr>
      <w:tblPr/>
      <w:tcPr>
        <w:tcBorders>
          <w:top w:val="double" w:sz="2" w:space="0" w:color="5B3DC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2-Accent5">
    <w:name w:val="Grid Table 2 Accent 5"/>
    <w:basedOn w:val="TableNormal"/>
    <w:uiPriority w:val="47"/>
    <w:rsid w:val="0021343A"/>
    <w:pPr>
      <w:spacing w:line="240" w:lineRule="auto"/>
    </w:pPr>
    <w:tblPr>
      <w:tblStyleRowBandSize w:val="1"/>
      <w:tblStyleColBandSize w:val="1"/>
      <w:tblBorders>
        <w:top w:val="single" w:sz="2" w:space="0" w:color="8E83B1" w:themeColor="accent5" w:themeTint="99"/>
        <w:bottom w:val="single" w:sz="2" w:space="0" w:color="8E83B1" w:themeColor="accent5" w:themeTint="99"/>
        <w:insideH w:val="single" w:sz="2" w:space="0" w:color="8E83B1" w:themeColor="accent5" w:themeTint="99"/>
        <w:insideV w:val="single" w:sz="2" w:space="0" w:color="8E83B1" w:themeColor="accent5" w:themeTint="99"/>
      </w:tblBorders>
    </w:tblPr>
    <w:tblStylePr w:type="firstRow">
      <w:rPr>
        <w:b/>
        <w:bCs/>
      </w:rPr>
      <w:tblPr/>
      <w:tcPr>
        <w:tcBorders>
          <w:top w:val="nil"/>
          <w:bottom w:val="single" w:sz="12" w:space="0" w:color="8E83B1" w:themeColor="accent5" w:themeTint="99"/>
          <w:insideH w:val="nil"/>
          <w:insideV w:val="nil"/>
        </w:tcBorders>
        <w:shd w:val="clear" w:color="auto" w:fill="FFFFFF" w:themeFill="background1"/>
      </w:tcPr>
    </w:tblStylePr>
    <w:tblStylePr w:type="lastRow">
      <w:rPr>
        <w:b/>
        <w:bCs/>
      </w:rPr>
      <w:tblPr/>
      <w:tcPr>
        <w:tcBorders>
          <w:top w:val="double" w:sz="2" w:space="0" w:color="8E83B1"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D5E5" w:themeFill="accent5" w:themeFillTint="33"/>
      </w:tcPr>
    </w:tblStylePr>
    <w:tblStylePr w:type="band1Horz">
      <w:tblPr/>
      <w:tcPr>
        <w:shd w:val="clear" w:color="auto" w:fill="D9D5E5" w:themeFill="accent5" w:themeFillTint="33"/>
      </w:tcPr>
    </w:tblStylePr>
  </w:style>
  <w:style w:type="table" w:styleId="GridTable2-Accent6">
    <w:name w:val="Grid Table 2 Accent 6"/>
    <w:basedOn w:val="TableNormal"/>
    <w:uiPriority w:val="47"/>
    <w:rsid w:val="0021343A"/>
    <w:pPr>
      <w:spacing w:line="240" w:lineRule="auto"/>
    </w:pPr>
    <w:tblPr>
      <w:tblStyleRowBandSize w:val="1"/>
      <w:tblStyleColBandSize w:val="1"/>
      <w:tblBorders>
        <w:top w:val="single" w:sz="2" w:space="0" w:color="AEABBD" w:themeColor="accent6" w:themeTint="99"/>
        <w:bottom w:val="single" w:sz="2" w:space="0" w:color="AEABBD" w:themeColor="accent6" w:themeTint="99"/>
        <w:insideH w:val="single" w:sz="2" w:space="0" w:color="AEABBD" w:themeColor="accent6" w:themeTint="99"/>
        <w:insideV w:val="single" w:sz="2" w:space="0" w:color="AEABBD" w:themeColor="accent6" w:themeTint="99"/>
      </w:tblBorders>
    </w:tblPr>
    <w:tblStylePr w:type="firstRow">
      <w:rPr>
        <w:b/>
        <w:bCs/>
      </w:rPr>
      <w:tblPr/>
      <w:tcPr>
        <w:tcBorders>
          <w:top w:val="nil"/>
          <w:bottom w:val="single" w:sz="12" w:space="0" w:color="AEABBD" w:themeColor="accent6" w:themeTint="99"/>
          <w:insideH w:val="nil"/>
          <w:insideV w:val="nil"/>
        </w:tcBorders>
        <w:shd w:val="clear" w:color="auto" w:fill="FFFFFF" w:themeFill="background1"/>
      </w:tcPr>
    </w:tblStylePr>
    <w:tblStylePr w:type="lastRow">
      <w:rPr>
        <w:b/>
        <w:bCs/>
      </w:rPr>
      <w:tblPr/>
      <w:tcPr>
        <w:tcBorders>
          <w:top w:val="double" w:sz="2" w:space="0" w:color="AEABB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4E3E9" w:themeFill="accent6" w:themeFillTint="33"/>
      </w:tcPr>
    </w:tblStylePr>
    <w:tblStylePr w:type="band1Horz">
      <w:tblPr/>
      <w:tcPr>
        <w:shd w:val="clear" w:color="auto" w:fill="E4E3E9" w:themeFill="accent6" w:themeFillTint="33"/>
      </w:tcPr>
    </w:tblStylePr>
  </w:style>
  <w:style w:type="table" w:styleId="GridTable3">
    <w:name w:val="Grid Table 3"/>
    <w:basedOn w:val="TableNormal"/>
    <w:uiPriority w:val="48"/>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bottom w:val="single" w:sz="4" w:space="0" w:color="888583" w:themeColor="text1" w:themeTint="99"/>
        </w:tcBorders>
      </w:tcPr>
    </w:tblStylePr>
    <w:tblStylePr w:type="nwCell">
      <w:tblPr/>
      <w:tcPr>
        <w:tcBorders>
          <w:bottom w:val="single" w:sz="4" w:space="0" w:color="888583" w:themeColor="text1" w:themeTint="99"/>
        </w:tcBorders>
      </w:tcPr>
    </w:tblStylePr>
    <w:tblStylePr w:type="seCell">
      <w:tblPr/>
      <w:tcPr>
        <w:tcBorders>
          <w:top w:val="single" w:sz="4" w:space="0" w:color="888583" w:themeColor="text1" w:themeTint="99"/>
        </w:tcBorders>
      </w:tcPr>
    </w:tblStylePr>
    <w:tblStylePr w:type="swCell">
      <w:tblPr/>
      <w:tcPr>
        <w:tcBorders>
          <w:top w:val="single" w:sz="4" w:space="0" w:color="888583" w:themeColor="text1" w:themeTint="99"/>
        </w:tcBorders>
      </w:tcPr>
    </w:tblStylePr>
  </w:style>
  <w:style w:type="table" w:styleId="GridTable3-Accent1">
    <w:name w:val="Grid Table 3 Accent 1"/>
    <w:basedOn w:val="TableNormal"/>
    <w:uiPriority w:val="48"/>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bottom w:val="single" w:sz="4" w:space="0" w:color="37FFF4" w:themeColor="accent1" w:themeTint="99"/>
        </w:tcBorders>
      </w:tcPr>
    </w:tblStylePr>
    <w:tblStylePr w:type="nwCell">
      <w:tblPr/>
      <w:tcPr>
        <w:tcBorders>
          <w:bottom w:val="single" w:sz="4" w:space="0" w:color="37FFF4" w:themeColor="accent1" w:themeTint="99"/>
        </w:tcBorders>
      </w:tcPr>
    </w:tblStylePr>
    <w:tblStylePr w:type="seCell">
      <w:tblPr/>
      <w:tcPr>
        <w:tcBorders>
          <w:top w:val="single" w:sz="4" w:space="0" w:color="37FFF4" w:themeColor="accent1" w:themeTint="99"/>
        </w:tcBorders>
      </w:tcPr>
    </w:tblStylePr>
    <w:tblStylePr w:type="swCell">
      <w:tblPr/>
      <w:tcPr>
        <w:tcBorders>
          <w:top w:val="single" w:sz="4" w:space="0" w:color="37FFF4" w:themeColor="accent1" w:themeTint="99"/>
        </w:tcBorders>
      </w:tcPr>
    </w:tblStylePr>
  </w:style>
  <w:style w:type="table" w:styleId="GridTable3-Accent2">
    <w:name w:val="Grid Table 3 Accent 2"/>
    <w:basedOn w:val="TableNormal"/>
    <w:uiPriority w:val="48"/>
    <w:rsid w:val="0021343A"/>
    <w:pPr>
      <w:spacing w:line="240" w:lineRule="auto"/>
    </w:pPr>
    <w:tblPr>
      <w:tblStyleRowBandSize w:val="1"/>
      <w:tblStyleColBandSize w:val="1"/>
      <w:tblBorders>
        <w:top w:val="single" w:sz="4" w:space="0" w:color="A3E3DF" w:themeColor="accent2" w:themeTint="99"/>
        <w:left w:val="single" w:sz="4" w:space="0" w:color="A3E3DF" w:themeColor="accent2" w:themeTint="99"/>
        <w:bottom w:val="single" w:sz="4" w:space="0" w:color="A3E3DF" w:themeColor="accent2" w:themeTint="99"/>
        <w:right w:val="single" w:sz="4" w:space="0" w:color="A3E3DF" w:themeColor="accent2" w:themeTint="99"/>
        <w:insideH w:val="single" w:sz="4" w:space="0" w:color="A3E3DF" w:themeColor="accent2" w:themeTint="99"/>
        <w:insideV w:val="single" w:sz="4" w:space="0" w:color="A3E3D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F5F4" w:themeFill="accent2" w:themeFillTint="33"/>
      </w:tcPr>
    </w:tblStylePr>
    <w:tblStylePr w:type="band1Horz">
      <w:tblPr/>
      <w:tcPr>
        <w:shd w:val="clear" w:color="auto" w:fill="E0F5F4" w:themeFill="accent2" w:themeFillTint="33"/>
      </w:tcPr>
    </w:tblStylePr>
    <w:tblStylePr w:type="neCell">
      <w:tblPr/>
      <w:tcPr>
        <w:tcBorders>
          <w:bottom w:val="single" w:sz="4" w:space="0" w:color="A3E3DF" w:themeColor="accent2" w:themeTint="99"/>
        </w:tcBorders>
      </w:tcPr>
    </w:tblStylePr>
    <w:tblStylePr w:type="nwCell">
      <w:tblPr/>
      <w:tcPr>
        <w:tcBorders>
          <w:bottom w:val="single" w:sz="4" w:space="0" w:color="A3E3DF" w:themeColor="accent2" w:themeTint="99"/>
        </w:tcBorders>
      </w:tcPr>
    </w:tblStylePr>
    <w:tblStylePr w:type="seCell">
      <w:tblPr/>
      <w:tcPr>
        <w:tcBorders>
          <w:top w:val="single" w:sz="4" w:space="0" w:color="A3E3DF" w:themeColor="accent2" w:themeTint="99"/>
        </w:tcBorders>
      </w:tcPr>
    </w:tblStylePr>
    <w:tblStylePr w:type="swCell">
      <w:tblPr/>
      <w:tcPr>
        <w:tcBorders>
          <w:top w:val="single" w:sz="4" w:space="0" w:color="A3E3DF" w:themeColor="accent2" w:themeTint="99"/>
        </w:tcBorders>
      </w:tcPr>
    </w:tblStylePr>
  </w:style>
  <w:style w:type="table" w:styleId="GridTable3-Accent3">
    <w:name w:val="Grid Table 3 Accent 3"/>
    <w:basedOn w:val="TableNormal"/>
    <w:uiPriority w:val="48"/>
    <w:rsid w:val="0021343A"/>
    <w:pPr>
      <w:spacing w:line="240" w:lineRule="auto"/>
    </w:pPr>
    <w:tblPr>
      <w:tblStyleRowBandSize w:val="1"/>
      <w:tblStyleColBandSize w:val="1"/>
      <w:tblBorders>
        <w:top w:val="single" w:sz="4" w:space="0" w:color="C1ECEA" w:themeColor="accent3" w:themeTint="99"/>
        <w:left w:val="single" w:sz="4" w:space="0" w:color="C1ECEA" w:themeColor="accent3" w:themeTint="99"/>
        <w:bottom w:val="single" w:sz="4" w:space="0" w:color="C1ECEA" w:themeColor="accent3" w:themeTint="99"/>
        <w:right w:val="single" w:sz="4" w:space="0" w:color="C1ECEA" w:themeColor="accent3" w:themeTint="99"/>
        <w:insideH w:val="single" w:sz="4" w:space="0" w:color="C1ECEA" w:themeColor="accent3" w:themeTint="99"/>
        <w:insideV w:val="single" w:sz="4" w:space="0" w:color="C1ECEA"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8F8" w:themeFill="accent3" w:themeFillTint="33"/>
      </w:tcPr>
    </w:tblStylePr>
    <w:tblStylePr w:type="band1Horz">
      <w:tblPr/>
      <w:tcPr>
        <w:shd w:val="clear" w:color="auto" w:fill="EAF8F8" w:themeFill="accent3" w:themeFillTint="33"/>
      </w:tcPr>
    </w:tblStylePr>
    <w:tblStylePr w:type="neCell">
      <w:tblPr/>
      <w:tcPr>
        <w:tcBorders>
          <w:bottom w:val="single" w:sz="4" w:space="0" w:color="C1ECEA" w:themeColor="accent3" w:themeTint="99"/>
        </w:tcBorders>
      </w:tcPr>
    </w:tblStylePr>
    <w:tblStylePr w:type="nwCell">
      <w:tblPr/>
      <w:tcPr>
        <w:tcBorders>
          <w:bottom w:val="single" w:sz="4" w:space="0" w:color="C1ECEA" w:themeColor="accent3" w:themeTint="99"/>
        </w:tcBorders>
      </w:tcPr>
    </w:tblStylePr>
    <w:tblStylePr w:type="seCell">
      <w:tblPr/>
      <w:tcPr>
        <w:tcBorders>
          <w:top w:val="single" w:sz="4" w:space="0" w:color="C1ECEA" w:themeColor="accent3" w:themeTint="99"/>
        </w:tcBorders>
      </w:tcPr>
    </w:tblStylePr>
    <w:tblStylePr w:type="swCell">
      <w:tblPr/>
      <w:tcPr>
        <w:tcBorders>
          <w:top w:val="single" w:sz="4" w:space="0" w:color="C1ECEA" w:themeColor="accent3" w:themeTint="99"/>
        </w:tcBorders>
      </w:tcPr>
    </w:tblStylePr>
  </w:style>
  <w:style w:type="table" w:styleId="GridTable3-Accent4">
    <w:name w:val="Grid Table 3 Accent 4"/>
    <w:basedOn w:val="TableNormal"/>
    <w:uiPriority w:val="48"/>
    <w:rsid w:val="0021343A"/>
    <w:pPr>
      <w:spacing w:line="240" w:lineRule="auto"/>
    </w:p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3-Accent5">
    <w:name w:val="Grid Table 3 Accent 5"/>
    <w:basedOn w:val="TableNormal"/>
    <w:uiPriority w:val="48"/>
    <w:rsid w:val="0021343A"/>
    <w:pPr>
      <w:spacing w:line="240" w:lineRule="auto"/>
    </w:pPr>
    <w:tblPr>
      <w:tblStyleRowBandSize w:val="1"/>
      <w:tblStyleColBandSize w:val="1"/>
      <w:tblBorders>
        <w:top w:val="single" w:sz="4" w:space="0" w:color="8E83B1" w:themeColor="accent5" w:themeTint="99"/>
        <w:left w:val="single" w:sz="4" w:space="0" w:color="8E83B1" w:themeColor="accent5" w:themeTint="99"/>
        <w:bottom w:val="single" w:sz="4" w:space="0" w:color="8E83B1" w:themeColor="accent5" w:themeTint="99"/>
        <w:right w:val="single" w:sz="4" w:space="0" w:color="8E83B1" w:themeColor="accent5" w:themeTint="99"/>
        <w:insideH w:val="single" w:sz="4" w:space="0" w:color="8E83B1" w:themeColor="accent5" w:themeTint="99"/>
        <w:insideV w:val="single" w:sz="4" w:space="0" w:color="8E83B1"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D5E5" w:themeFill="accent5" w:themeFillTint="33"/>
      </w:tcPr>
    </w:tblStylePr>
    <w:tblStylePr w:type="band1Horz">
      <w:tblPr/>
      <w:tcPr>
        <w:shd w:val="clear" w:color="auto" w:fill="D9D5E5" w:themeFill="accent5" w:themeFillTint="33"/>
      </w:tcPr>
    </w:tblStylePr>
    <w:tblStylePr w:type="neCell">
      <w:tblPr/>
      <w:tcPr>
        <w:tcBorders>
          <w:bottom w:val="single" w:sz="4" w:space="0" w:color="8E83B1" w:themeColor="accent5" w:themeTint="99"/>
        </w:tcBorders>
      </w:tcPr>
    </w:tblStylePr>
    <w:tblStylePr w:type="nwCell">
      <w:tblPr/>
      <w:tcPr>
        <w:tcBorders>
          <w:bottom w:val="single" w:sz="4" w:space="0" w:color="8E83B1" w:themeColor="accent5" w:themeTint="99"/>
        </w:tcBorders>
      </w:tcPr>
    </w:tblStylePr>
    <w:tblStylePr w:type="seCell">
      <w:tblPr/>
      <w:tcPr>
        <w:tcBorders>
          <w:top w:val="single" w:sz="4" w:space="0" w:color="8E83B1" w:themeColor="accent5" w:themeTint="99"/>
        </w:tcBorders>
      </w:tcPr>
    </w:tblStylePr>
    <w:tblStylePr w:type="swCell">
      <w:tblPr/>
      <w:tcPr>
        <w:tcBorders>
          <w:top w:val="single" w:sz="4" w:space="0" w:color="8E83B1" w:themeColor="accent5" w:themeTint="99"/>
        </w:tcBorders>
      </w:tcPr>
    </w:tblStylePr>
  </w:style>
  <w:style w:type="table" w:styleId="GridTable3-Accent6">
    <w:name w:val="Grid Table 3 Accent 6"/>
    <w:basedOn w:val="TableNormal"/>
    <w:uiPriority w:val="48"/>
    <w:rsid w:val="0021343A"/>
    <w:pPr>
      <w:spacing w:line="240" w:lineRule="auto"/>
    </w:pPr>
    <w:tblPr>
      <w:tblStyleRowBandSize w:val="1"/>
      <w:tblStyleColBandSize w:val="1"/>
      <w:tblBorders>
        <w:top w:val="single" w:sz="4" w:space="0" w:color="AEABBD" w:themeColor="accent6" w:themeTint="99"/>
        <w:left w:val="single" w:sz="4" w:space="0" w:color="AEABBD" w:themeColor="accent6" w:themeTint="99"/>
        <w:bottom w:val="single" w:sz="4" w:space="0" w:color="AEABBD" w:themeColor="accent6" w:themeTint="99"/>
        <w:right w:val="single" w:sz="4" w:space="0" w:color="AEABBD" w:themeColor="accent6" w:themeTint="99"/>
        <w:insideH w:val="single" w:sz="4" w:space="0" w:color="AEABBD" w:themeColor="accent6" w:themeTint="99"/>
        <w:insideV w:val="single" w:sz="4" w:space="0" w:color="AEABB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E3E9" w:themeFill="accent6" w:themeFillTint="33"/>
      </w:tcPr>
    </w:tblStylePr>
    <w:tblStylePr w:type="band1Horz">
      <w:tblPr/>
      <w:tcPr>
        <w:shd w:val="clear" w:color="auto" w:fill="E4E3E9" w:themeFill="accent6" w:themeFillTint="33"/>
      </w:tcPr>
    </w:tblStylePr>
    <w:tblStylePr w:type="neCell">
      <w:tblPr/>
      <w:tcPr>
        <w:tcBorders>
          <w:bottom w:val="single" w:sz="4" w:space="0" w:color="AEABBD" w:themeColor="accent6" w:themeTint="99"/>
        </w:tcBorders>
      </w:tcPr>
    </w:tblStylePr>
    <w:tblStylePr w:type="nwCell">
      <w:tblPr/>
      <w:tcPr>
        <w:tcBorders>
          <w:bottom w:val="single" w:sz="4" w:space="0" w:color="AEABBD" w:themeColor="accent6" w:themeTint="99"/>
        </w:tcBorders>
      </w:tcPr>
    </w:tblStylePr>
    <w:tblStylePr w:type="seCell">
      <w:tblPr/>
      <w:tcPr>
        <w:tcBorders>
          <w:top w:val="single" w:sz="4" w:space="0" w:color="AEABBD" w:themeColor="accent6" w:themeTint="99"/>
        </w:tcBorders>
      </w:tcPr>
    </w:tblStylePr>
    <w:tblStylePr w:type="swCell">
      <w:tblPr/>
      <w:tcPr>
        <w:tcBorders>
          <w:top w:val="single" w:sz="4" w:space="0" w:color="AEABBD" w:themeColor="accent6" w:themeTint="99"/>
        </w:tcBorders>
      </w:tcPr>
    </w:tblStylePr>
  </w:style>
  <w:style w:type="table" w:styleId="GridTable4">
    <w:name w:val="Grid Table 4"/>
    <w:basedOn w:val="TableNormal"/>
    <w:uiPriority w:val="49"/>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color w:val="FFFFFF" w:themeColor="background1"/>
      </w:rPr>
      <w:tblPr/>
      <w:tcPr>
        <w:tcBorders>
          <w:top w:val="single" w:sz="4" w:space="0" w:color="363534" w:themeColor="text1"/>
          <w:left w:val="single" w:sz="4" w:space="0" w:color="363534" w:themeColor="text1"/>
          <w:bottom w:val="single" w:sz="4" w:space="0" w:color="363534" w:themeColor="text1"/>
          <w:right w:val="single" w:sz="4" w:space="0" w:color="363534" w:themeColor="text1"/>
          <w:insideH w:val="nil"/>
          <w:insideV w:val="nil"/>
        </w:tcBorders>
        <w:shd w:val="clear" w:color="auto" w:fill="363534" w:themeFill="text1"/>
      </w:tcPr>
    </w:tblStylePr>
    <w:tblStylePr w:type="lastRow">
      <w:rPr>
        <w:b/>
        <w:bCs/>
      </w:rPr>
      <w:tblPr/>
      <w:tcPr>
        <w:tcBorders>
          <w:top w:val="double" w:sz="4" w:space="0" w:color="363534" w:themeColor="text1"/>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4-Accent1">
    <w:name w:val="Grid Table 4 Accent 1"/>
    <w:basedOn w:val="TableNormal"/>
    <w:uiPriority w:val="49"/>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color w:val="FFFFFF" w:themeColor="background1"/>
      </w:rPr>
      <w:tblPr/>
      <w:tcPr>
        <w:tcBorders>
          <w:top w:val="single" w:sz="4" w:space="0" w:color="00B2A9" w:themeColor="accent1"/>
          <w:left w:val="single" w:sz="4" w:space="0" w:color="00B2A9" w:themeColor="accent1"/>
          <w:bottom w:val="single" w:sz="4" w:space="0" w:color="00B2A9" w:themeColor="accent1"/>
          <w:right w:val="single" w:sz="4" w:space="0" w:color="00B2A9" w:themeColor="accent1"/>
          <w:insideH w:val="nil"/>
          <w:insideV w:val="nil"/>
        </w:tcBorders>
        <w:shd w:val="clear" w:color="auto" w:fill="00B2A9" w:themeFill="accent1"/>
      </w:tcPr>
    </w:tblStylePr>
    <w:tblStylePr w:type="lastRow">
      <w:rPr>
        <w:b/>
        <w:bCs/>
      </w:rPr>
      <w:tblPr/>
      <w:tcPr>
        <w:tcBorders>
          <w:top w:val="double" w:sz="4" w:space="0" w:color="00B2A9" w:themeColor="accent1"/>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4-Accent2">
    <w:name w:val="Grid Table 4 Accent 2"/>
    <w:basedOn w:val="TableNormal"/>
    <w:uiPriority w:val="49"/>
    <w:rsid w:val="0021343A"/>
    <w:pPr>
      <w:spacing w:line="240" w:lineRule="auto"/>
    </w:pPr>
    <w:tblPr>
      <w:tblStyleRowBandSize w:val="1"/>
      <w:tblStyleColBandSize w:val="1"/>
      <w:tblBorders>
        <w:top w:val="single" w:sz="4" w:space="0" w:color="A3E3DF" w:themeColor="accent2" w:themeTint="99"/>
        <w:left w:val="single" w:sz="4" w:space="0" w:color="A3E3DF" w:themeColor="accent2" w:themeTint="99"/>
        <w:bottom w:val="single" w:sz="4" w:space="0" w:color="A3E3DF" w:themeColor="accent2" w:themeTint="99"/>
        <w:right w:val="single" w:sz="4" w:space="0" w:color="A3E3DF" w:themeColor="accent2" w:themeTint="99"/>
        <w:insideH w:val="single" w:sz="4" w:space="0" w:color="A3E3DF" w:themeColor="accent2" w:themeTint="99"/>
        <w:insideV w:val="single" w:sz="4" w:space="0" w:color="A3E3DF" w:themeColor="accent2" w:themeTint="99"/>
      </w:tblBorders>
    </w:tblPr>
    <w:tblStylePr w:type="firstRow">
      <w:rPr>
        <w:b/>
        <w:bCs/>
        <w:color w:val="FFFFFF" w:themeColor="background1"/>
      </w:rPr>
      <w:tblPr/>
      <w:tcPr>
        <w:tcBorders>
          <w:top w:val="single" w:sz="4" w:space="0" w:color="66D1CB" w:themeColor="accent2"/>
          <w:left w:val="single" w:sz="4" w:space="0" w:color="66D1CB" w:themeColor="accent2"/>
          <w:bottom w:val="single" w:sz="4" w:space="0" w:color="66D1CB" w:themeColor="accent2"/>
          <w:right w:val="single" w:sz="4" w:space="0" w:color="66D1CB" w:themeColor="accent2"/>
          <w:insideH w:val="nil"/>
          <w:insideV w:val="nil"/>
        </w:tcBorders>
        <w:shd w:val="clear" w:color="auto" w:fill="66D1CB" w:themeFill="accent2"/>
      </w:tcPr>
    </w:tblStylePr>
    <w:tblStylePr w:type="lastRow">
      <w:rPr>
        <w:b/>
        <w:bCs/>
      </w:rPr>
      <w:tblPr/>
      <w:tcPr>
        <w:tcBorders>
          <w:top w:val="double" w:sz="4" w:space="0" w:color="66D1CB" w:themeColor="accent2"/>
        </w:tcBorders>
      </w:tcPr>
    </w:tblStylePr>
    <w:tblStylePr w:type="firstCol">
      <w:rPr>
        <w:b/>
        <w:bCs/>
      </w:rPr>
    </w:tblStylePr>
    <w:tblStylePr w:type="lastCol">
      <w:rPr>
        <w:b/>
        <w:bCs/>
      </w:rPr>
    </w:tblStylePr>
    <w:tblStylePr w:type="band1Vert">
      <w:tblPr/>
      <w:tcPr>
        <w:shd w:val="clear" w:color="auto" w:fill="E0F5F4" w:themeFill="accent2" w:themeFillTint="33"/>
      </w:tcPr>
    </w:tblStylePr>
    <w:tblStylePr w:type="band1Horz">
      <w:tblPr/>
      <w:tcPr>
        <w:shd w:val="clear" w:color="auto" w:fill="E0F5F4" w:themeFill="accent2" w:themeFillTint="33"/>
      </w:tcPr>
    </w:tblStylePr>
  </w:style>
  <w:style w:type="table" w:styleId="GridTable4-Accent3">
    <w:name w:val="Grid Table 4 Accent 3"/>
    <w:basedOn w:val="TableNormal"/>
    <w:uiPriority w:val="49"/>
    <w:rsid w:val="0021343A"/>
    <w:pPr>
      <w:spacing w:line="240" w:lineRule="auto"/>
    </w:pPr>
    <w:tblPr>
      <w:tblStyleRowBandSize w:val="1"/>
      <w:tblStyleColBandSize w:val="1"/>
      <w:tblBorders>
        <w:top w:val="single" w:sz="4" w:space="0" w:color="C1ECEA" w:themeColor="accent3" w:themeTint="99"/>
        <w:left w:val="single" w:sz="4" w:space="0" w:color="C1ECEA" w:themeColor="accent3" w:themeTint="99"/>
        <w:bottom w:val="single" w:sz="4" w:space="0" w:color="C1ECEA" w:themeColor="accent3" w:themeTint="99"/>
        <w:right w:val="single" w:sz="4" w:space="0" w:color="C1ECEA" w:themeColor="accent3" w:themeTint="99"/>
        <w:insideH w:val="single" w:sz="4" w:space="0" w:color="C1ECEA" w:themeColor="accent3" w:themeTint="99"/>
        <w:insideV w:val="single" w:sz="4" w:space="0" w:color="C1ECEA" w:themeColor="accent3" w:themeTint="99"/>
      </w:tblBorders>
    </w:tblPr>
    <w:tblStylePr w:type="firstRow">
      <w:rPr>
        <w:b/>
        <w:bCs/>
        <w:color w:val="FFFFFF" w:themeColor="background1"/>
      </w:rPr>
      <w:tblPr/>
      <w:tcPr>
        <w:tcBorders>
          <w:top w:val="single" w:sz="4" w:space="0" w:color="99E0DD" w:themeColor="accent3"/>
          <w:left w:val="single" w:sz="4" w:space="0" w:color="99E0DD" w:themeColor="accent3"/>
          <w:bottom w:val="single" w:sz="4" w:space="0" w:color="99E0DD" w:themeColor="accent3"/>
          <w:right w:val="single" w:sz="4" w:space="0" w:color="99E0DD" w:themeColor="accent3"/>
          <w:insideH w:val="nil"/>
          <w:insideV w:val="nil"/>
        </w:tcBorders>
        <w:shd w:val="clear" w:color="auto" w:fill="99E0DD" w:themeFill="accent3"/>
      </w:tcPr>
    </w:tblStylePr>
    <w:tblStylePr w:type="lastRow">
      <w:rPr>
        <w:b/>
        <w:bCs/>
      </w:rPr>
      <w:tblPr/>
      <w:tcPr>
        <w:tcBorders>
          <w:top w:val="double" w:sz="4" w:space="0" w:color="99E0DD" w:themeColor="accent3"/>
        </w:tcBorders>
      </w:tcPr>
    </w:tblStylePr>
    <w:tblStylePr w:type="firstCol">
      <w:rPr>
        <w:b/>
        <w:bCs/>
      </w:rPr>
    </w:tblStylePr>
    <w:tblStylePr w:type="lastCol">
      <w:rPr>
        <w:b/>
        <w:bCs/>
      </w:rPr>
    </w:tblStylePr>
    <w:tblStylePr w:type="band1Vert">
      <w:tblPr/>
      <w:tcPr>
        <w:shd w:val="clear" w:color="auto" w:fill="EAF8F8" w:themeFill="accent3" w:themeFillTint="33"/>
      </w:tcPr>
    </w:tblStylePr>
    <w:tblStylePr w:type="band1Horz">
      <w:tblPr/>
      <w:tcPr>
        <w:shd w:val="clear" w:color="auto" w:fill="EAF8F8" w:themeFill="accent3" w:themeFillTint="33"/>
      </w:tcPr>
    </w:tblStylePr>
  </w:style>
  <w:style w:type="table" w:styleId="GridTable4-Accent4">
    <w:name w:val="Grid Table 4 Accent 4"/>
    <w:basedOn w:val="TableNormal"/>
    <w:uiPriority w:val="49"/>
    <w:rsid w:val="0021343A"/>
    <w:pPr>
      <w:spacing w:line="240" w:lineRule="auto"/>
    </w:p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insideV w:val="nil"/>
        </w:tcBorders>
        <w:shd w:val="clear" w:color="auto" w:fill="201547" w:themeFill="accent4"/>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4-Accent5">
    <w:name w:val="Grid Table 4 Accent 5"/>
    <w:basedOn w:val="TableNormal"/>
    <w:uiPriority w:val="49"/>
    <w:rsid w:val="0021343A"/>
    <w:pPr>
      <w:spacing w:line="240" w:lineRule="auto"/>
    </w:pPr>
    <w:tblPr>
      <w:tblStyleRowBandSize w:val="1"/>
      <w:tblStyleColBandSize w:val="1"/>
      <w:tblBorders>
        <w:top w:val="single" w:sz="4" w:space="0" w:color="8E83B1" w:themeColor="accent5" w:themeTint="99"/>
        <w:left w:val="single" w:sz="4" w:space="0" w:color="8E83B1" w:themeColor="accent5" w:themeTint="99"/>
        <w:bottom w:val="single" w:sz="4" w:space="0" w:color="8E83B1" w:themeColor="accent5" w:themeTint="99"/>
        <w:right w:val="single" w:sz="4" w:space="0" w:color="8E83B1" w:themeColor="accent5" w:themeTint="99"/>
        <w:insideH w:val="single" w:sz="4" w:space="0" w:color="8E83B1" w:themeColor="accent5" w:themeTint="99"/>
        <w:insideV w:val="single" w:sz="4" w:space="0" w:color="8E83B1" w:themeColor="accent5" w:themeTint="99"/>
      </w:tblBorders>
    </w:tblPr>
    <w:tblStylePr w:type="firstRow">
      <w:rPr>
        <w:b/>
        <w:bCs/>
        <w:color w:val="FFFFFF" w:themeColor="background1"/>
      </w:rPr>
      <w:tblPr/>
      <w:tcPr>
        <w:tcBorders>
          <w:top w:val="single" w:sz="4" w:space="0" w:color="4D446C" w:themeColor="accent5"/>
          <w:left w:val="single" w:sz="4" w:space="0" w:color="4D446C" w:themeColor="accent5"/>
          <w:bottom w:val="single" w:sz="4" w:space="0" w:color="4D446C" w:themeColor="accent5"/>
          <w:right w:val="single" w:sz="4" w:space="0" w:color="4D446C" w:themeColor="accent5"/>
          <w:insideH w:val="nil"/>
          <w:insideV w:val="nil"/>
        </w:tcBorders>
        <w:shd w:val="clear" w:color="auto" w:fill="4D446C" w:themeFill="accent5"/>
      </w:tcPr>
    </w:tblStylePr>
    <w:tblStylePr w:type="lastRow">
      <w:rPr>
        <w:b/>
        <w:bCs/>
      </w:rPr>
      <w:tblPr/>
      <w:tcPr>
        <w:tcBorders>
          <w:top w:val="double" w:sz="4" w:space="0" w:color="4D446C" w:themeColor="accent5"/>
        </w:tcBorders>
      </w:tcPr>
    </w:tblStylePr>
    <w:tblStylePr w:type="firstCol">
      <w:rPr>
        <w:b/>
        <w:bCs/>
      </w:rPr>
    </w:tblStylePr>
    <w:tblStylePr w:type="lastCol">
      <w:rPr>
        <w:b/>
        <w:bCs/>
      </w:rPr>
    </w:tblStylePr>
    <w:tblStylePr w:type="band1Vert">
      <w:tblPr/>
      <w:tcPr>
        <w:shd w:val="clear" w:color="auto" w:fill="D9D5E5" w:themeFill="accent5" w:themeFillTint="33"/>
      </w:tcPr>
    </w:tblStylePr>
    <w:tblStylePr w:type="band1Horz">
      <w:tblPr/>
      <w:tcPr>
        <w:shd w:val="clear" w:color="auto" w:fill="D9D5E5" w:themeFill="accent5" w:themeFillTint="33"/>
      </w:tcPr>
    </w:tblStylePr>
  </w:style>
  <w:style w:type="table" w:styleId="GridTable4-Accent6">
    <w:name w:val="Grid Table 4 Accent 6"/>
    <w:basedOn w:val="TableNormal"/>
    <w:uiPriority w:val="49"/>
    <w:rsid w:val="0021343A"/>
    <w:pPr>
      <w:spacing w:line="240" w:lineRule="auto"/>
    </w:pPr>
    <w:tblPr>
      <w:tblStyleRowBandSize w:val="1"/>
      <w:tblStyleColBandSize w:val="1"/>
      <w:tblBorders>
        <w:top w:val="single" w:sz="4" w:space="0" w:color="AEABBD" w:themeColor="accent6" w:themeTint="99"/>
        <w:left w:val="single" w:sz="4" w:space="0" w:color="AEABBD" w:themeColor="accent6" w:themeTint="99"/>
        <w:bottom w:val="single" w:sz="4" w:space="0" w:color="AEABBD" w:themeColor="accent6" w:themeTint="99"/>
        <w:right w:val="single" w:sz="4" w:space="0" w:color="AEABBD" w:themeColor="accent6" w:themeTint="99"/>
        <w:insideH w:val="single" w:sz="4" w:space="0" w:color="AEABBD" w:themeColor="accent6" w:themeTint="99"/>
        <w:insideV w:val="single" w:sz="4" w:space="0" w:color="AEABBD" w:themeColor="accent6" w:themeTint="99"/>
      </w:tblBorders>
    </w:tblPr>
    <w:tblStylePr w:type="firstRow">
      <w:rPr>
        <w:b/>
        <w:bCs/>
        <w:color w:val="FFFFFF" w:themeColor="background1"/>
      </w:rPr>
      <w:tblPr/>
      <w:tcPr>
        <w:tcBorders>
          <w:top w:val="single" w:sz="4" w:space="0" w:color="797391" w:themeColor="accent6"/>
          <w:left w:val="single" w:sz="4" w:space="0" w:color="797391" w:themeColor="accent6"/>
          <w:bottom w:val="single" w:sz="4" w:space="0" w:color="797391" w:themeColor="accent6"/>
          <w:right w:val="single" w:sz="4" w:space="0" w:color="797391" w:themeColor="accent6"/>
          <w:insideH w:val="nil"/>
          <w:insideV w:val="nil"/>
        </w:tcBorders>
        <w:shd w:val="clear" w:color="auto" w:fill="797391" w:themeFill="accent6"/>
      </w:tcPr>
    </w:tblStylePr>
    <w:tblStylePr w:type="lastRow">
      <w:rPr>
        <w:b/>
        <w:bCs/>
      </w:rPr>
      <w:tblPr/>
      <w:tcPr>
        <w:tcBorders>
          <w:top w:val="double" w:sz="4" w:space="0" w:color="797391" w:themeColor="accent6"/>
        </w:tcBorders>
      </w:tcPr>
    </w:tblStylePr>
    <w:tblStylePr w:type="firstCol">
      <w:rPr>
        <w:b/>
        <w:bCs/>
      </w:rPr>
    </w:tblStylePr>
    <w:tblStylePr w:type="lastCol">
      <w:rPr>
        <w:b/>
        <w:bCs/>
      </w:rPr>
    </w:tblStylePr>
    <w:tblStylePr w:type="band1Vert">
      <w:tblPr/>
      <w:tcPr>
        <w:shd w:val="clear" w:color="auto" w:fill="E4E3E9" w:themeFill="accent6" w:themeFillTint="33"/>
      </w:tcPr>
    </w:tblStylePr>
    <w:tblStylePr w:type="band1Horz">
      <w:tblPr/>
      <w:tcPr>
        <w:shd w:val="clear" w:color="auto" w:fill="E4E3E9" w:themeFill="accent6" w:themeFillTint="33"/>
      </w:tcPr>
    </w:tblStylePr>
  </w:style>
  <w:style w:type="table" w:styleId="GridTable5Dark">
    <w:name w:val="Grid Table 5 Dark"/>
    <w:basedOn w:val="TableNormal"/>
    <w:uiPriority w:val="50"/>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6D5"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63534"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63534"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63534"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63534" w:themeFill="text1"/>
      </w:tcPr>
    </w:tblStylePr>
    <w:tblStylePr w:type="band1Vert">
      <w:tblPr/>
      <w:tcPr>
        <w:shd w:val="clear" w:color="auto" w:fill="AFAEAC" w:themeFill="text1" w:themeFillTint="66"/>
      </w:tcPr>
    </w:tblStylePr>
    <w:tblStylePr w:type="band1Horz">
      <w:tblPr/>
      <w:tcPr>
        <w:shd w:val="clear" w:color="auto" w:fill="AFAEAC" w:themeFill="text1" w:themeFillTint="66"/>
      </w:tcPr>
    </w:tblStylePr>
  </w:style>
  <w:style w:type="table" w:styleId="GridTable5Dark-Accent1">
    <w:name w:val="Grid Table 5 Dark Accent 1"/>
    <w:basedOn w:val="TableNormal"/>
    <w:uiPriority w:val="50"/>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1"/>
      </w:tcPr>
    </w:tblStylePr>
    <w:tblStylePr w:type="band1Vert">
      <w:tblPr/>
      <w:tcPr>
        <w:shd w:val="clear" w:color="auto" w:fill="7AFFF8" w:themeFill="accent1" w:themeFillTint="66"/>
      </w:tcPr>
    </w:tblStylePr>
    <w:tblStylePr w:type="band1Horz">
      <w:tblPr/>
      <w:tcPr>
        <w:shd w:val="clear" w:color="auto" w:fill="7AFFF8" w:themeFill="accent1" w:themeFillTint="66"/>
      </w:tcPr>
    </w:tblStylePr>
  </w:style>
  <w:style w:type="table" w:styleId="GridTable5Dark-Accent2">
    <w:name w:val="Grid Table 5 Dark Accent 2"/>
    <w:basedOn w:val="TableNormal"/>
    <w:uiPriority w:val="50"/>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0F5F4"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6D1CB"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6D1CB"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6D1CB"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6D1CB" w:themeFill="accent2"/>
      </w:tcPr>
    </w:tblStylePr>
    <w:tblStylePr w:type="band1Vert">
      <w:tblPr/>
      <w:tcPr>
        <w:shd w:val="clear" w:color="auto" w:fill="C1ECEA" w:themeFill="accent2" w:themeFillTint="66"/>
      </w:tcPr>
    </w:tblStylePr>
    <w:tblStylePr w:type="band1Horz">
      <w:tblPr/>
      <w:tcPr>
        <w:shd w:val="clear" w:color="auto" w:fill="C1ECEA" w:themeFill="accent2" w:themeFillTint="66"/>
      </w:tcPr>
    </w:tblStylePr>
  </w:style>
  <w:style w:type="table" w:styleId="GridTable5Dark-Accent3">
    <w:name w:val="Grid Table 5 Dark Accent 3"/>
    <w:basedOn w:val="TableNormal"/>
    <w:uiPriority w:val="50"/>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8F8"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9E0DD"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9E0DD"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9E0DD"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9E0DD" w:themeFill="accent3"/>
      </w:tcPr>
    </w:tblStylePr>
    <w:tblStylePr w:type="band1Vert">
      <w:tblPr/>
      <w:tcPr>
        <w:shd w:val="clear" w:color="auto" w:fill="D6F2F1" w:themeFill="accent3" w:themeFillTint="66"/>
      </w:tcPr>
    </w:tblStylePr>
    <w:tblStylePr w:type="band1Horz">
      <w:tblPr/>
      <w:tcPr>
        <w:shd w:val="clear" w:color="auto" w:fill="D6F2F1" w:themeFill="accent3" w:themeFillTint="66"/>
      </w:tcPr>
    </w:tblStylePr>
  </w:style>
  <w:style w:type="table" w:styleId="GridTable5Dark-Accent4">
    <w:name w:val="Grid Table 5 Dark Accent 4"/>
    <w:basedOn w:val="TableNormal"/>
    <w:uiPriority w:val="50"/>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4"/>
      </w:tcPr>
    </w:tblStylePr>
    <w:tblStylePr w:type="band1Vert">
      <w:tblPr/>
      <w:tcPr>
        <w:shd w:val="clear" w:color="auto" w:fill="917DD8" w:themeFill="accent4" w:themeFillTint="66"/>
      </w:tcPr>
    </w:tblStylePr>
    <w:tblStylePr w:type="band1Horz">
      <w:tblPr/>
      <w:tcPr>
        <w:shd w:val="clear" w:color="auto" w:fill="917DD8" w:themeFill="accent4" w:themeFillTint="66"/>
      </w:tcPr>
    </w:tblStylePr>
  </w:style>
  <w:style w:type="table" w:styleId="GridTable5Dark-Accent5">
    <w:name w:val="Grid Table 5 Dark Accent 5"/>
    <w:basedOn w:val="TableNormal"/>
    <w:uiPriority w:val="50"/>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D5E5"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D44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D44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D44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D446C" w:themeFill="accent5"/>
      </w:tcPr>
    </w:tblStylePr>
    <w:tblStylePr w:type="band1Vert">
      <w:tblPr/>
      <w:tcPr>
        <w:shd w:val="clear" w:color="auto" w:fill="B3ADCB" w:themeFill="accent5" w:themeFillTint="66"/>
      </w:tcPr>
    </w:tblStylePr>
    <w:tblStylePr w:type="band1Horz">
      <w:tblPr/>
      <w:tcPr>
        <w:shd w:val="clear" w:color="auto" w:fill="B3ADCB" w:themeFill="accent5" w:themeFillTint="66"/>
      </w:tcPr>
    </w:tblStylePr>
  </w:style>
  <w:style w:type="table" w:styleId="GridTable5Dark-Accent6">
    <w:name w:val="Grid Table 5 Dark Accent 6"/>
    <w:basedOn w:val="TableNormal"/>
    <w:uiPriority w:val="50"/>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E3E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97391"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97391"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97391"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97391" w:themeFill="accent6"/>
      </w:tcPr>
    </w:tblStylePr>
    <w:tblStylePr w:type="band1Vert">
      <w:tblPr/>
      <w:tcPr>
        <w:shd w:val="clear" w:color="auto" w:fill="C9C7D3" w:themeFill="accent6" w:themeFillTint="66"/>
      </w:tcPr>
    </w:tblStylePr>
    <w:tblStylePr w:type="band1Horz">
      <w:tblPr/>
      <w:tcPr>
        <w:shd w:val="clear" w:color="auto" w:fill="C9C7D3" w:themeFill="accent6" w:themeFillTint="66"/>
      </w:tcPr>
    </w:tblStylePr>
  </w:style>
  <w:style w:type="table" w:styleId="GridTable6Colourful">
    <w:name w:val="Grid Table 6 Colorful"/>
    <w:basedOn w:val="TableNormal"/>
    <w:uiPriority w:val="51"/>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bottom w:val="single" w:sz="12" w:space="0" w:color="888583" w:themeColor="text1" w:themeTint="99"/>
        </w:tcBorders>
      </w:tcPr>
    </w:tblStylePr>
    <w:tblStylePr w:type="lastRow">
      <w:rPr>
        <w:b/>
        <w:bCs/>
      </w:rPr>
      <w:tblPr/>
      <w:tcPr>
        <w:tcBorders>
          <w:top w:val="doub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6ColourfulAccent1">
    <w:name w:val="Grid Table 6 Colorful Accent 1"/>
    <w:basedOn w:val="TableNormal"/>
    <w:uiPriority w:val="51"/>
    <w:rsid w:val="0021343A"/>
    <w:pPr>
      <w:spacing w:line="240" w:lineRule="auto"/>
    </w:pPr>
    <w:rPr>
      <w:color w:val="00857E" w:themeColor="accent1" w:themeShade="BF"/>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bottom w:val="single" w:sz="12" w:space="0" w:color="37FFF4" w:themeColor="accent1" w:themeTint="99"/>
        </w:tcBorders>
      </w:tcPr>
    </w:tblStylePr>
    <w:tblStylePr w:type="lastRow">
      <w:rPr>
        <w:b/>
        <w:bCs/>
      </w:rPr>
      <w:tblPr/>
      <w:tcPr>
        <w:tcBorders>
          <w:top w:val="doub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6ColourfulAccent2">
    <w:name w:val="Grid Table 6 Colorful Accent 2"/>
    <w:basedOn w:val="TableNormal"/>
    <w:uiPriority w:val="51"/>
    <w:rsid w:val="0021343A"/>
    <w:pPr>
      <w:spacing w:line="240" w:lineRule="auto"/>
    </w:pPr>
    <w:rPr>
      <w:color w:val="35B2AB" w:themeColor="accent2" w:themeShade="BF"/>
    </w:rPr>
    <w:tblPr>
      <w:tblStyleRowBandSize w:val="1"/>
      <w:tblStyleColBandSize w:val="1"/>
      <w:tblBorders>
        <w:top w:val="single" w:sz="4" w:space="0" w:color="A3E3DF" w:themeColor="accent2" w:themeTint="99"/>
        <w:left w:val="single" w:sz="4" w:space="0" w:color="A3E3DF" w:themeColor="accent2" w:themeTint="99"/>
        <w:bottom w:val="single" w:sz="4" w:space="0" w:color="A3E3DF" w:themeColor="accent2" w:themeTint="99"/>
        <w:right w:val="single" w:sz="4" w:space="0" w:color="A3E3DF" w:themeColor="accent2" w:themeTint="99"/>
        <w:insideH w:val="single" w:sz="4" w:space="0" w:color="A3E3DF" w:themeColor="accent2" w:themeTint="99"/>
        <w:insideV w:val="single" w:sz="4" w:space="0" w:color="A3E3DF" w:themeColor="accent2" w:themeTint="99"/>
      </w:tblBorders>
    </w:tblPr>
    <w:tblStylePr w:type="firstRow">
      <w:rPr>
        <w:b/>
        <w:bCs/>
      </w:rPr>
      <w:tblPr/>
      <w:tcPr>
        <w:tcBorders>
          <w:bottom w:val="single" w:sz="12" w:space="0" w:color="A3E3DF" w:themeColor="accent2" w:themeTint="99"/>
        </w:tcBorders>
      </w:tcPr>
    </w:tblStylePr>
    <w:tblStylePr w:type="lastRow">
      <w:rPr>
        <w:b/>
        <w:bCs/>
      </w:rPr>
      <w:tblPr/>
      <w:tcPr>
        <w:tcBorders>
          <w:top w:val="double" w:sz="4" w:space="0" w:color="A3E3DF" w:themeColor="accent2" w:themeTint="99"/>
        </w:tcBorders>
      </w:tcPr>
    </w:tblStylePr>
    <w:tblStylePr w:type="firstCol">
      <w:rPr>
        <w:b/>
        <w:bCs/>
      </w:rPr>
    </w:tblStylePr>
    <w:tblStylePr w:type="lastCol">
      <w:rPr>
        <w:b/>
        <w:bCs/>
      </w:rPr>
    </w:tblStylePr>
    <w:tblStylePr w:type="band1Vert">
      <w:tblPr/>
      <w:tcPr>
        <w:shd w:val="clear" w:color="auto" w:fill="E0F5F4" w:themeFill="accent2" w:themeFillTint="33"/>
      </w:tcPr>
    </w:tblStylePr>
    <w:tblStylePr w:type="band1Horz">
      <w:tblPr/>
      <w:tcPr>
        <w:shd w:val="clear" w:color="auto" w:fill="E0F5F4" w:themeFill="accent2" w:themeFillTint="33"/>
      </w:tcPr>
    </w:tblStylePr>
  </w:style>
  <w:style w:type="table" w:styleId="GridTable6ColourfulAccent3">
    <w:name w:val="Grid Table 6 Colorful Accent 3"/>
    <w:basedOn w:val="TableNormal"/>
    <w:uiPriority w:val="51"/>
    <w:rsid w:val="0021343A"/>
    <w:pPr>
      <w:spacing w:line="240" w:lineRule="auto"/>
    </w:pPr>
    <w:rPr>
      <w:color w:val="50CAC4" w:themeColor="accent3" w:themeShade="BF"/>
    </w:rPr>
    <w:tblPr>
      <w:tblStyleRowBandSize w:val="1"/>
      <w:tblStyleColBandSize w:val="1"/>
      <w:tblBorders>
        <w:top w:val="single" w:sz="4" w:space="0" w:color="C1ECEA" w:themeColor="accent3" w:themeTint="99"/>
        <w:left w:val="single" w:sz="4" w:space="0" w:color="C1ECEA" w:themeColor="accent3" w:themeTint="99"/>
        <w:bottom w:val="single" w:sz="4" w:space="0" w:color="C1ECEA" w:themeColor="accent3" w:themeTint="99"/>
        <w:right w:val="single" w:sz="4" w:space="0" w:color="C1ECEA" w:themeColor="accent3" w:themeTint="99"/>
        <w:insideH w:val="single" w:sz="4" w:space="0" w:color="C1ECEA" w:themeColor="accent3" w:themeTint="99"/>
        <w:insideV w:val="single" w:sz="4" w:space="0" w:color="C1ECEA" w:themeColor="accent3" w:themeTint="99"/>
      </w:tblBorders>
    </w:tblPr>
    <w:tblStylePr w:type="firstRow">
      <w:rPr>
        <w:b/>
        <w:bCs/>
      </w:rPr>
      <w:tblPr/>
      <w:tcPr>
        <w:tcBorders>
          <w:bottom w:val="single" w:sz="12" w:space="0" w:color="C1ECEA" w:themeColor="accent3" w:themeTint="99"/>
        </w:tcBorders>
      </w:tcPr>
    </w:tblStylePr>
    <w:tblStylePr w:type="lastRow">
      <w:rPr>
        <w:b/>
        <w:bCs/>
      </w:rPr>
      <w:tblPr/>
      <w:tcPr>
        <w:tcBorders>
          <w:top w:val="double" w:sz="4" w:space="0" w:color="C1ECEA" w:themeColor="accent3" w:themeTint="99"/>
        </w:tcBorders>
      </w:tcPr>
    </w:tblStylePr>
    <w:tblStylePr w:type="firstCol">
      <w:rPr>
        <w:b/>
        <w:bCs/>
      </w:rPr>
    </w:tblStylePr>
    <w:tblStylePr w:type="lastCol">
      <w:rPr>
        <w:b/>
        <w:bCs/>
      </w:rPr>
    </w:tblStylePr>
    <w:tblStylePr w:type="band1Vert">
      <w:tblPr/>
      <w:tcPr>
        <w:shd w:val="clear" w:color="auto" w:fill="EAF8F8" w:themeFill="accent3" w:themeFillTint="33"/>
      </w:tcPr>
    </w:tblStylePr>
    <w:tblStylePr w:type="band1Horz">
      <w:tblPr/>
      <w:tcPr>
        <w:shd w:val="clear" w:color="auto" w:fill="EAF8F8" w:themeFill="accent3" w:themeFillTint="33"/>
      </w:tcPr>
    </w:tblStylePr>
  </w:style>
  <w:style w:type="table" w:styleId="GridTable6ColourfulAccent4">
    <w:name w:val="Grid Table 6 Colorful Accent 4"/>
    <w:basedOn w:val="TableNormal"/>
    <w:uiPriority w:val="51"/>
    <w:rsid w:val="0021343A"/>
    <w:pPr>
      <w:spacing w:line="240" w:lineRule="auto"/>
    </w:pPr>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6ColourfulAccent5">
    <w:name w:val="Grid Table 6 Colorful Accent 5"/>
    <w:basedOn w:val="TableNormal"/>
    <w:uiPriority w:val="51"/>
    <w:rsid w:val="0021343A"/>
    <w:pPr>
      <w:spacing w:line="240" w:lineRule="auto"/>
    </w:pPr>
    <w:rPr>
      <w:color w:val="393350" w:themeColor="accent5" w:themeShade="BF"/>
    </w:rPr>
    <w:tblPr>
      <w:tblStyleRowBandSize w:val="1"/>
      <w:tblStyleColBandSize w:val="1"/>
      <w:tblBorders>
        <w:top w:val="single" w:sz="4" w:space="0" w:color="8E83B1" w:themeColor="accent5" w:themeTint="99"/>
        <w:left w:val="single" w:sz="4" w:space="0" w:color="8E83B1" w:themeColor="accent5" w:themeTint="99"/>
        <w:bottom w:val="single" w:sz="4" w:space="0" w:color="8E83B1" w:themeColor="accent5" w:themeTint="99"/>
        <w:right w:val="single" w:sz="4" w:space="0" w:color="8E83B1" w:themeColor="accent5" w:themeTint="99"/>
        <w:insideH w:val="single" w:sz="4" w:space="0" w:color="8E83B1" w:themeColor="accent5" w:themeTint="99"/>
        <w:insideV w:val="single" w:sz="4" w:space="0" w:color="8E83B1" w:themeColor="accent5" w:themeTint="99"/>
      </w:tblBorders>
    </w:tblPr>
    <w:tblStylePr w:type="firstRow">
      <w:rPr>
        <w:b/>
        <w:bCs/>
      </w:rPr>
      <w:tblPr/>
      <w:tcPr>
        <w:tcBorders>
          <w:bottom w:val="single" w:sz="12" w:space="0" w:color="8E83B1" w:themeColor="accent5" w:themeTint="99"/>
        </w:tcBorders>
      </w:tcPr>
    </w:tblStylePr>
    <w:tblStylePr w:type="lastRow">
      <w:rPr>
        <w:b/>
        <w:bCs/>
      </w:rPr>
      <w:tblPr/>
      <w:tcPr>
        <w:tcBorders>
          <w:top w:val="double" w:sz="4" w:space="0" w:color="8E83B1" w:themeColor="accent5" w:themeTint="99"/>
        </w:tcBorders>
      </w:tcPr>
    </w:tblStylePr>
    <w:tblStylePr w:type="firstCol">
      <w:rPr>
        <w:b/>
        <w:bCs/>
      </w:rPr>
    </w:tblStylePr>
    <w:tblStylePr w:type="lastCol">
      <w:rPr>
        <w:b/>
        <w:bCs/>
      </w:rPr>
    </w:tblStylePr>
    <w:tblStylePr w:type="band1Vert">
      <w:tblPr/>
      <w:tcPr>
        <w:shd w:val="clear" w:color="auto" w:fill="D9D5E5" w:themeFill="accent5" w:themeFillTint="33"/>
      </w:tcPr>
    </w:tblStylePr>
    <w:tblStylePr w:type="band1Horz">
      <w:tblPr/>
      <w:tcPr>
        <w:shd w:val="clear" w:color="auto" w:fill="D9D5E5" w:themeFill="accent5" w:themeFillTint="33"/>
      </w:tcPr>
    </w:tblStylePr>
  </w:style>
  <w:style w:type="table" w:styleId="GridTable6ColourfulAccent6">
    <w:name w:val="Grid Table 6 Colorful Accent 6"/>
    <w:basedOn w:val="TableNormal"/>
    <w:uiPriority w:val="51"/>
    <w:rsid w:val="0021343A"/>
    <w:pPr>
      <w:spacing w:line="240" w:lineRule="auto"/>
    </w:pPr>
    <w:rPr>
      <w:color w:val="5A556C" w:themeColor="accent6" w:themeShade="BF"/>
    </w:rPr>
    <w:tblPr>
      <w:tblStyleRowBandSize w:val="1"/>
      <w:tblStyleColBandSize w:val="1"/>
      <w:tblBorders>
        <w:top w:val="single" w:sz="4" w:space="0" w:color="AEABBD" w:themeColor="accent6" w:themeTint="99"/>
        <w:left w:val="single" w:sz="4" w:space="0" w:color="AEABBD" w:themeColor="accent6" w:themeTint="99"/>
        <w:bottom w:val="single" w:sz="4" w:space="0" w:color="AEABBD" w:themeColor="accent6" w:themeTint="99"/>
        <w:right w:val="single" w:sz="4" w:space="0" w:color="AEABBD" w:themeColor="accent6" w:themeTint="99"/>
        <w:insideH w:val="single" w:sz="4" w:space="0" w:color="AEABBD" w:themeColor="accent6" w:themeTint="99"/>
        <w:insideV w:val="single" w:sz="4" w:space="0" w:color="AEABBD" w:themeColor="accent6" w:themeTint="99"/>
      </w:tblBorders>
    </w:tblPr>
    <w:tblStylePr w:type="firstRow">
      <w:rPr>
        <w:b/>
        <w:bCs/>
      </w:rPr>
      <w:tblPr/>
      <w:tcPr>
        <w:tcBorders>
          <w:bottom w:val="single" w:sz="12" w:space="0" w:color="AEABBD" w:themeColor="accent6" w:themeTint="99"/>
        </w:tcBorders>
      </w:tcPr>
    </w:tblStylePr>
    <w:tblStylePr w:type="lastRow">
      <w:rPr>
        <w:b/>
        <w:bCs/>
      </w:rPr>
      <w:tblPr/>
      <w:tcPr>
        <w:tcBorders>
          <w:top w:val="double" w:sz="4" w:space="0" w:color="AEABBD" w:themeColor="accent6" w:themeTint="99"/>
        </w:tcBorders>
      </w:tcPr>
    </w:tblStylePr>
    <w:tblStylePr w:type="firstCol">
      <w:rPr>
        <w:b/>
        <w:bCs/>
      </w:rPr>
    </w:tblStylePr>
    <w:tblStylePr w:type="lastCol">
      <w:rPr>
        <w:b/>
        <w:bCs/>
      </w:rPr>
    </w:tblStylePr>
    <w:tblStylePr w:type="band1Vert">
      <w:tblPr/>
      <w:tcPr>
        <w:shd w:val="clear" w:color="auto" w:fill="E4E3E9" w:themeFill="accent6" w:themeFillTint="33"/>
      </w:tcPr>
    </w:tblStylePr>
    <w:tblStylePr w:type="band1Horz">
      <w:tblPr/>
      <w:tcPr>
        <w:shd w:val="clear" w:color="auto" w:fill="E4E3E9" w:themeFill="accent6" w:themeFillTint="33"/>
      </w:tcPr>
    </w:tblStylePr>
  </w:style>
  <w:style w:type="table" w:styleId="GridTable7Colourful">
    <w:name w:val="Grid Table 7 Colorful"/>
    <w:basedOn w:val="TableNormal"/>
    <w:uiPriority w:val="52"/>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bottom w:val="single" w:sz="4" w:space="0" w:color="888583" w:themeColor="text1" w:themeTint="99"/>
        </w:tcBorders>
      </w:tcPr>
    </w:tblStylePr>
    <w:tblStylePr w:type="nwCell">
      <w:tblPr/>
      <w:tcPr>
        <w:tcBorders>
          <w:bottom w:val="single" w:sz="4" w:space="0" w:color="888583" w:themeColor="text1" w:themeTint="99"/>
        </w:tcBorders>
      </w:tcPr>
    </w:tblStylePr>
    <w:tblStylePr w:type="seCell">
      <w:tblPr/>
      <w:tcPr>
        <w:tcBorders>
          <w:top w:val="single" w:sz="4" w:space="0" w:color="888583" w:themeColor="text1" w:themeTint="99"/>
        </w:tcBorders>
      </w:tcPr>
    </w:tblStylePr>
    <w:tblStylePr w:type="swCell">
      <w:tblPr/>
      <w:tcPr>
        <w:tcBorders>
          <w:top w:val="single" w:sz="4" w:space="0" w:color="888583" w:themeColor="text1" w:themeTint="99"/>
        </w:tcBorders>
      </w:tcPr>
    </w:tblStylePr>
  </w:style>
  <w:style w:type="table" w:styleId="GridTable7ColourfulAccent1">
    <w:name w:val="Grid Table 7 Colorful Accent 1"/>
    <w:basedOn w:val="TableNormal"/>
    <w:uiPriority w:val="52"/>
    <w:rsid w:val="0021343A"/>
    <w:pPr>
      <w:spacing w:line="240" w:lineRule="auto"/>
    </w:pPr>
    <w:rPr>
      <w:color w:val="00857E" w:themeColor="accent1" w:themeShade="BF"/>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bottom w:val="single" w:sz="4" w:space="0" w:color="37FFF4" w:themeColor="accent1" w:themeTint="99"/>
        </w:tcBorders>
      </w:tcPr>
    </w:tblStylePr>
    <w:tblStylePr w:type="nwCell">
      <w:tblPr/>
      <w:tcPr>
        <w:tcBorders>
          <w:bottom w:val="single" w:sz="4" w:space="0" w:color="37FFF4" w:themeColor="accent1" w:themeTint="99"/>
        </w:tcBorders>
      </w:tcPr>
    </w:tblStylePr>
    <w:tblStylePr w:type="seCell">
      <w:tblPr/>
      <w:tcPr>
        <w:tcBorders>
          <w:top w:val="single" w:sz="4" w:space="0" w:color="37FFF4" w:themeColor="accent1" w:themeTint="99"/>
        </w:tcBorders>
      </w:tcPr>
    </w:tblStylePr>
    <w:tblStylePr w:type="swCell">
      <w:tblPr/>
      <w:tcPr>
        <w:tcBorders>
          <w:top w:val="single" w:sz="4" w:space="0" w:color="37FFF4" w:themeColor="accent1" w:themeTint="99"/>
        </w:tcBorders>
      </w:tcPr>
    </w:tblStylePr>
  </w:style>
  <w:style w:type="table" w:styleId="GridTable7ColourfulAccent2">
    <w:name w:val="Grid Table 7 Colorful Accent 2"/>
    <w:basedOn w:val="TableNormal"/>
    <w:uiPriority w:val="52"/>
    <w:rsid w:val="0021343A"/>
    <w:pPr>
      <w:spacing w:line="240" w:lineRule="auto"/>
    </w:pPr>
    <w:rPr>
      <w:color w:val="35B2AB" w:themeColor="accent2" w:themeShade="BF"/>
    </w:rPr>
    <w:tblPr>
      <w:tblStyleRowBandSize w:val="1"/>
      <w:tblStyleColBandSize w:val="1"/>
      <w:tblBorders>
        <w:top w:val="single" w:sz="4" w:space="0" w:color="A3E3DF" w:themeColor="accent2" w:themeTint="99"/>
        <w:left w:val="single" w:sz="4" w:space="0" w:color="A3E3DF" w:themeColor="accent2" w:themeTint="99"/>
        <w:bottom w:val="single" w:sz="4" w:space="0" w:color="A3E3DF" w:themeColor="accent2" w:themeTint="99"/>
        <w:right w:val="single" w:sz="4" w:space="0" w:color="A3E3DF" w:themeColor="accent2" w:themeTint="99"/>
        <w:insideH w:val="single" w:sz="4" w:space="0" w:color="A3E3DF" w:themeColor="accent2" w:themeTint="99"/>
        <w:insideV w:val="single" w:sz="4" w:space="0" w:color="A3E3D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F5F4" w:themeFill="accent2" w:themeFillTint="33"/>
      </w:tcPr>
    </w:tblStylePr>
    <w:tblStylePr w:type="band1Horz">
      <w:tblPr/>
      <w:tcPr>
        <w:shd w:val="clear" w:color="auto" w:fill="E0F5F4" w:themeFill="accent2" w:themeFillTint="33"/>
      </w:tcPr>
    </w:tblStylePr>
    <w:tblStylePr w:type="neCell">
      <w:tblPr/>
      <w:tcPr>
        <w:tcBorders>
          <w:bottom w:val="single" w:sz="4" w:space="0" w:color="A3E3DF" w:themeColor="accent2" w:themeTint="99"/>
        </w:tcBorders>
      </w:tcPr>
    </w:tblStylePr>
    <w:tblStylePr w:type="nwCell">
      <w:tblPr/>
      <w:tcPr>
        <w:tcBorders>
          <w:bottom w:val="single" w:sz="4" w:space="0" w:color="A3E3DF" w:themeColor="accent2" w:themeTint="99"/>
        </w:tcBorders>
      </w:tcPr>
    </w:tblStylePr>
    <w:tblStylePr w:type="seCell">
      <w:tblPr/>
      <w:tcPr>
        <w:tcBorders>
          <w:top w:val="single" w:sz="4" w:space="0" w:color="A3E3DF" w:themeColor="accent2" w:themeTint="99"/>
        </w:tcBorders>
      </w:tcPr>
    </w:tblStylePr>
    <w:tblStylePr w:type="swCell">
      <w:tblPr/>
      <w:tcPr>
        <w:tcBorders>
          <w:top w:val="single" w:sz="4" w:space="0" w:color="A3E3DF" w:themeColor="accent2" w:themeTint="99"/>
        </w:tcBorders>
      </w:tcPr>
    </w:tblStylePr>
  </w:style>
  <w:style w:type="table" w:styleId="GridTable7ColourfulAccent3">
    <w:name w:val="Grid Table 7 Colorful Accent 3"/>
    <w:basedOn w:val="TableNormal"/>
    <w:uiPriority w:val="52"/>
    <w:rsid w:val="0021343A"/>
    <w:pPr>
      <w:spacing w:line="240" w:lineRule="auto"/>
    </w:pPr>
    <w:rPr>
      <w:color w:val="50CAC4" w:themeColor="accent3" w:themeShade="BF"/>
    </w:rPr>
    <w:tblPr>
      <w:tblStyleRowBandSize w:val="1"/>
      <w:tblStyleColBandSize w:val="1"/>
      <w:tblBorders>
        <w:top w:val="single" w:sz="4" w:space="0" w:color="C1ECEA" w:themeColor="accent3" w:themeTint="99"/>
        <w:left w:val="single" w:sz="4" w:space="0" w:color="C1ECEA" w:themeColor="accent3" w:themeTint="99"/>
        <w:bottom w:val="single" w:sz="4" w:space="0" w:color="C1ECEA" w:themeColor="accent3" w:themeTint="99"/>
        <w:right w:val="single" w:sz="4" w:space="0" w:color="C1ECEA" w:themeColor="accent3" w:themeTint="99"/>
        <w:insideH w:val="single" w:sz="4" w:space="0" w:color="C1ECEA" w:themeColor="accent3" w:themeTint="99"/>
        <w:insideV w:val="single" w:sz="4" w:space="0" w:color="C1ECEA"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8F8" w:themeFill="accent3" w:themeFillTint="33"/>
      </w:tcPr>
    </w:tblStylePr>
    <w:tblStylePr w:type="band1Horz">
      <w:tblPr/>
      <w:tcPr>
        <w:shd w:val="clear" w:color="auto" w:fill="EAF8F8" w:themeFill="accent3" w:themeFillTint="33"/>
      </w:tcPr>
    </w:tblStylePr>
    <w:tblStylePr w:type="neCell">
      <w:tblPr/>
      <w:tcPr>
        <w:tcBorders>
          <w:bottom w:val="single" w:sz="4" w:space="0" w:color="C1ECEA" w:themeColor="accent3" w:themeTint="99"/>
        </w:tcBorders>
      </w:tcPr>
    </w:tblStylePr>
    <w:tblStylePr w:type="nwCell">
      <w:tblPr/>
      <w:tcPr>
        <w:tcBorders>
          <w:bottom w:val="single" w:sz="4" w:space="0" w:color="C1ECEA" w:themeColor="accent3" w:themeTint="99"/>
        </w:tcBorders>
      </w:tcPr>
    </w:tblStylePr>
    <w:tblStylePr w:type="seCell">
      <w:tblPr/>
      <w:tcPr>
        <w:tcBorders>
          <w:top w:val="single" w:sz="4" w:space="0" w:color="C1ECEA" w:themeColor="accent3" w:themeTint="99"/>
        </w:tcBorders>
      </w:tcPr>
    </w:tblStylePr>
    <w:tblStylePr w:type="swCell">
      <w:tblPr/>
      <w:tcPr>
        <w:tcBorders>
          <w:top w:val="single" w:sz="4" w:space="0" w:color="C1ECEA" w:themeColor="accent3" w:themeTint="99"/>
        </w:tcBorders>
      </w:tcPr>
    </w:tblStylePr>
  </w:style>
  <w:style w:type="table" w:styleId="GridTable7ColourfulAccent4">
    <w:name w:val="Grid Table 7 Colorful Accent 4"/>
    <w:basedOn w:val="TableNormal"/>
    <w:uiPriority w:val="52"/>
    <w:rsid w:val="0021343A"/>
    <w:pPr>
      <w:spacing w:line="240" w:lineRule="auto"/>
    </w:pPr>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7ColourfulAccent5">
    <w:name w:val="Grid Table 7 Colorful Accent 5"/>
    <w:basedOn w:val="TableNormal"/>
    <w:uiPriority w:val="52"/>
    <w:rsid w:val="0021343A"/>
    <w:pPr>
      <w:spacing w:line="240" w:lineRule="auto"/>
    </w:pPr>
    <w:rPr>
      <w:color w:val="393350" w:themeColor="accent5" w:themeShade="BF"/>
    </w:rPr>
    <w:tblPr>
      <w:tblStyleRowBandSize w:val="1"/>
      <w:tblStyleColBandSize w:val="1"/>
      <w:tblBorders>
        <w:top w:val="single" w:sz="4" w:space="0" w:color="8E83B1" w:themeColor="accent5" w:themeTint="99"/>
        <w:left w:val="single" w:sz="4" w:space="0" w:color="8E83B1" w:themeColor="accent5" w:themeTint="99"/>
        <w:bottom w:val="single" w:sz="4" w:space="0" w:color="8E83B1" w:themeColor="accent5" w:themeTint="99"/>
        <w:right w:val="single" w:sz="4" w:space="0" w:color="8E83B1" w:themeColor="accent5" w:themeTint="99"/>
        <w:insideH w:val="single" w:sz="4" w:space="0" w:color="8E83B1" w:themeColor="accent5" w:themeTint="99"/>
        <w:insideV w:val="single" w:sz="4" w:space="0" w:color="8E83B1"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D5E5" w:themeFill="accent5" w:themeFillTint="33"/>
      </w:tcPr>
    </w:tblStylePr>
    <w:tblStylePr w:type="band1Horz">
      <w:tblPr/>
      <w:tcPr>
        <w:shd w:val="clear" w:color="auto" w:fill="D9D5E5" w:themeFill="accent5" w:themeFillTint="33"/>
      </w:tcPr>
    </w:tblStylePr>
    <w:tblStylePr w:type="neCell">
      <w:tblPr/>
      <w:tcPr>
        <w:tcBorders>
          <w:bottom w:val="single" w:sz="4" w:space="0" w:color="8E83B1" w:themeColor="accent5" w:themeTint="99"/>
        </w:tcBorders>
      </w:tcPr>
    </w:tblStylePr>
    <w:tblStylePr w:type="nwCell">
      <w:tblPr/>
      <w:tcPr>
        <w:tcBorders>
          <w:bottom w:val="single" w:sz="4" w:space="0" w:color="8E83B1" w:themeColor="accent5" w:themeTint="99"/>
        </w:tcBorders>
      </w:tcPr>
    </w:tblStylePr>
    <w:tblStylePr w:type="seCell">
      <w:tblPr/>
      <w:tcPr>
        <w:tcBorders>
          <w:top w:val="single" w:sz="4" w:space="0" w:color="8E83B1" w:themeColor="accent5" w:themeTint="99"/>
        </w:tcBorders>
      </w:tcPr>
    </w:tblStylePr>
    <w:tblStylePr w:type="swCell">
      <w:tblPr/>
      <w:tcPr>
        <w:tcBorders>
          <w:top w:val="single" w:sz="4" w:space="0" w:color="8E83B1" w:themeColor="accent5" w:themeTint="99"/>
        </w:tcBorders>
      </w:tcPr>
    </w:tblStylePr>
  </w:style>
  <w:style w:type="table" w:styleId="GridTable7ColourfulAccent6">
    <w:name w:val="Grid Table 7 Colorful Accent 6"/>
    <w:basedOn w:val="TableNormal"/>
    <w:uiPriority w:val="52"/>
    <w:rsid w:val="0021343A"/>
    <w:pPr>
      <w:spacing w:line="240" w:lineRule="auto"/>
    </w:pPr>
    <w:rPr>
      <w:color w:val="5A556C" w:themeColor="accent6" w:themeShade="BF"/>
    </w:rPr>
    <w:tblPr>
      <w:tblStyleRowBandSize w:val="1"/>
      <w:tblStyleColBandSize w:val="1"/>
      <w:tblBorders>
        <w:top w:val="single" w:sz="4" w:space="0" w:color="AEABBD" w:themeColor="accent6" w:themeTint="99"/>
        <w:left w:val="single" w:sz="4" w:space="0" w:color="AEABBD" w:themeColor="accent6" w:themeTint="99"/>
        <w:bottom w:val="single" w:sz="4" w:space="0" w:color="AEABBD" w:themeColor="accent6" w:themeTint="99"/>
        <w:right w:val="single" w:sz="4" w:space="0" w:color="AEABBD" w:themeColor="accent6" w:themeTint="99"/>
        <w:insideH w:val="single" w:sz="4" w:space="0" w:color="AEABBD" w:themeColor="accent6" w:themeTint="99"/>
        <w:insideV w:val="single" w:sz="4" w:space="0" w:color="AEABB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E3E9" w:themeFill="accent6" w:themeFillTint="33"/>
      </w:tcPr>
    </w:tblStylePr>
    <w:tblStylePr w:type="band1Horz">
      <w:tblPr/>
      <w:tcPr>
        <w:shd w:val="clear" w:color="auto" w:fill="E4E3E9" w:themeFill="accent6" w:themeFillTint="33"/>
      </w:tcPr>
    </w:tblStylePr>
    <w:tblStylePr w:type="neCell">
      <w:tblPr/>
      <w:tcPr>
        <w:tcBorders>
          <w:bottom w:val="single" w:sz="4" w:space="0" w:color="AEABBD" w:themeColor="accent6" w:themeTint="99"/>
        </w:tcBorders>
      </w:tcPr>
    </w:tblStylePr>
    <w:tblStylePr w:type="nwCell">
      <w:tblPr/>
      <w:tcPr>
        <w:tcBorders>
          <w:bottom w:val="single" w:sz="4" w:space="0" w:color="AEABBD" w:themeColor="accent6" w:themeTint="99"/>
        </w:tcBorders>
      </w:tcPr>
    </w:tblStylePr>
    <w:tblStylePr w:type="seCell">
      <w:tblPr/>
      <w:tcPr>
        <w:tcBorders>
          <w:top w:val="single" w:sz="4" w:space="0" w:color="AEABBD" w:themeColor="accent6" w:themeTint="99"/>
        </w:tcBorders>
      </w:tcPr>
    </w:tblStylePr>
    <w:tblStylePr w:type="swCell">
      <w:tblPr/>
      <w:tcPr>
        <w:tcBorders>
          <w:top w:val="single" w:sz="4" w:space="0" w:color="AEABBD" w:themeColor="accent6" w:themeTint="99"/>
        </w:tcBorders>
      </w:tcPr>
    </w:tblStylePr>
  </w:style>
  <w:style w:type="table" w:styleId="LightGrid">
    <w:name w:val="Light Grid"/>
    <w:basedOn w:val="TableNormal"/>
    <w:uiPriority w:val="62"/>
    <w:semiHidden/>
    <w:rsid w:val="0021343A"/>
    <w:pPr>
      <w:spacing w:line="240" w:lineRule="auto"/>
    </w:p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insideH w:val="single" w:sz="8" w:space="0" w:color="363534" w:themeColor="text1"/>
        <w:insideV w:val="single" w:sz="8" w:space="0" w:color="363534"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63534" w:themeColor="text1"/>
          <w:left w:val="single" w:sz="8" w:space="0" w:color="363534" w:themeColor="text1"/>
          <w:bottom w:val="single" w:sz="18" w:space="0" w:color="363534" w:themeColor="text1"/>
          <w:right w:val="single" w:sz="8" w:space="0" w:color="363534" w:themeColor="text1"/>
          <w:insideH w:val="nil"/>
          <w:insideV w:val="single" w:sz="8" w:space="0" w:color="363534"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63534" w:themeColor="text1"/>
          <w:left w:val="single" w:sz="8" w:space="0" w:color="363534" w:themeColor="text1"/>
          <w:bottom w:val="single" w:sz="8" w:space="0" w:color="363534" w:themeColor="text1"/>
          <w:right w:val="single" w:sz="8" w:space="0" w:color="363534" w:themeColor="text1"/>
          <w:insideH w:val="nil"/>
          <w:insideV w:val="single" w:sz="8" w:space="0" w:color="363534"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tblStylePr w:type="band1Vert">
      <w:tblPr/>
      <w:tcPr>
        <w:tcBorders>
          <w:top w:val="single" w:sz="8" w:space="0" w:color="363534" w:themeColor="text1"/>
          <w:left w:val="single" w:sz="8" w:space="0" w:color="363534" w:themeColor="text1"/>
          <w:bottom w:val="single" w:sz="8" w:space="0" w:color="363534" w:themeColor="text1"/>
          <w:right w:val="single" w:sz="8" w:space="0" w:color="363534" w:themeColor="text1"/>
        </w:tcBorders>
        <w:shd w:val="clear" w:color="auto" w:fill="CECCCC" w:themeFill="text1" w:themeFillTint="3F"/>
      </w:tcPr>
    </w:tblStylePr>
    <w:tblStylePr w:type="band1Horz">
      <w:tblPr/>
      <w:tcPr>
        <w:tcBorders>
          <w:top w:val="single" w:sz="8" w:space="0" w:color="363534" w:themeColor="text1"/>
          <w:left w:val="single" w:sz="8" w:space="0" w:color="363534" w:themeColor="text1"/>
          <w:bottom w:val="single" w:sz="8" w:space="0" w:color="363534" w:themeColor="text1"/>
          <w:right w:val="single" w:sz="8" w:space="0" w:color="363534" w:themeColor="text1"/>
          <w:insideV w:val="single" w:sz="8" w:space="0" w:color="363534" w:themeColor="text1"/>
        </w:tcBorders>
        <w:shd w:val="clear" w:color="auto" w:fill="CECCCC" w:themeFill="text1" w:themeFillTint="3F"/>
      </w:tcPr>
    </w:tblStylePr>
    <w:tblStylePr w:type="band2Horz">
      <w:tblPr/>
      <w:tcPr>
        <w:tcBorders>
          <w:top w:val="single" w:sz="8" w:space="0" w:color="363534" w:themeColor="text1"/>
          <w:left w:val="single" w:sz="8" w:space="0" w:color="363534" w:themeColor="text1"/>
          <w:bottom w:val="single" w:sz="8" w:space="0" w:color="363534" w:themeColor="text1"/>
          <w:right w:val="single" w:sz="8" w:space="0" w:color="363534" w:themeColor="text1"/>
          <w:insideV w:val="single" w:sz="8" w:space="0" w:color="363534" w:themeColor="text1"/>
        </w:tcBorders>
      </w:tcPr>
    </w:tblStylePr>
  </w:style>
  <w:style w:type="table" w:styleId="LightGrid-Accent1">
    <w:name w:val="Light Grid Accent 1"/>
    <w:basedOn w:val="TableNormal"/>
    <w:uiPriority w:val="62"/>
    <w:semiHidden/>
    <w:rsid w:val="0021343A"/>
    <w:pPr>
      <w:spacing w:line="240" w:lineRule="auto"/>
    </w:p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insideH w:val="single" w:sz="8" w:space="0" w:color="00B2A9" w:themeColor="accent1"/>
        <w:insideV w:val="single" w:sz="8" w:space="0" w:color="00B2A9"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1"/>
          <w:left w:val="single" w:sz="8" w:space="0" w:color="00B2A9" w:themeColor="accent1"/>
          <w:bottom w:val="single" w:sz="18" w:space="0" w:color="00B2A9" w:themeColor="accent1"/>
          <w:right w:val="single" w:sz="8" w:space="0" w:color="00B2A9" w:themeColor="accent1"/>
          <w:insideH w:val="nil"/>
          <w:insideV w:val="single" w:sz="8" w:space="0" w:color="00B2A9"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1"/>
          <w:left w:val="single" w:sz="8" w:space="0" w:color="00B2A9" w:themeColor="accent1"/>
          <w:bottom w:val="single" w:sz="8" w:space="0" w:color="00B2A9" w:themeColor="accent1"/>
          <w:right w:val="single" w:sz="8" w:space="0" w:color="00B2A9" w:themeColor="accent1"/>
          <w:insideH w:val="nil"/>
          <w:insideV w:val="single" w:sz="8" w:space="0" w:color="00B2A9"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tblStylePr w:type="band1Vert">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shd w:val="clear" w:color="auto" w:fill="ACFFFA" w:themeFill="accent1" w:themeFillTint="3F"/>
      </w:tcPr>
    </w:tblStylePr>
    <w:tblStylePr w:type="band1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insideV w:val="single" w:sz="8" w:space="0" w:color="00B2A9" w:themeColor="accent1"/>
        </w:tcBorders>
        <w:shd w:val="clear" w:color="auto" w:fill="ACFFFA" w:themeFill="accent1" w:themeFillTint="3F"/>
      </w:tcPr>
    </w:tblStylePr>
    <w:tblStylePr w:type="band2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insideV w:val="single" w:sz="8" w:space="0" w:color="00B2A9" w:themeColor="accent1"/>
        </w:tcBorders>
      </w:tcPr>
    </w:tblStylePr>
  </w:style>
  <w:style w:type="table" w:styleId="LightGrid-Accent2">
    <w:name w:val="Light Grid Accent 2"/>
    <w:basedOn w:val="TableNormal"/>
    <w:uiPriority w:val="62"/>
    <w:semiHidden/>
    <w:rsid w:val="0021343A"/>
    <w:pPr>
      <w:spacing w:line="240" w:lineRule="auto"/>
    </w:pPr>
    <w:tblPr>
      <w:tblStyleRowBandSize w:val="1"/>
      <w:tblStyleColBandSize w:val="1"/>
      <w:tblBorders>
        <w:top w:val="single" w:sz="8" w:space="0" w:color="66D1CB" w:themeColor="accent2"/>
        <w:left w:val="single" w:sz="8" w:space="0" w:color="66D1CB" w:themeColor="accent2"/>
        <w:bottom w:val="single" w:sz="8" w:space="0" w:color="66D1CB" w:themeColor="accent2"/>
        <w:right w:val="single" w:sz="8" w:space="0" w:color="66D1CB" w:themeColor="accent2"/>
        <w:insideH w:val="single" w:sz="8" w:space="0" w:color="66D1CB" w:themeColor="accent2"/>
        <w:insideV w:val="single" w:sz="8" w:space="0" w:color="66D1CB"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6D1CB" w:themeColor="accent2"/>
          <w:left w:val="single" w:sz="8" w:space="0" w:color="66D1CB" w:themeColor="accent2"/>
          <w:bottom w:val="single" w:sz="18" w:space="0" w:color="66D1CB" w:themeColor="accent2"/>
          <w:right w:val="single" w:sz="8" w:space="0" w:color="66D1CB" w:themeColor="accent2"/>
          <w:insideH w:val="nil"/>
          <w:insideV w:val="single" w:sz="8" w:space="0" w:color="66D1CB"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6D1CB" w:themeColor="accent2"/>
          <w:left w:val="single" w:sz="8" w:space="0" w:color="66D1CB" w:themeColor="accent2"/>
          <w:bottom w:val="single" w:sz="8" w:space="0" w:color="66D1CB" w:themeColor="accent2"/>
          <w:right w:val="single" w:sz="8" w:space="0" w:color="66D1CB" w:themeColor="accent2"/>
          <w:insideH w:val="nil"/>
          <w:insideV w:val="single" w:sz="8" w:space="0" w:color="66D1CB"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6D1CB" w:themeColor="accent2"/>
          <w:left w:val="single" w:sz="8" w:space="0" w:color="66D1CB" w:themeColor="accent2"/>
          <w:bottom w:val="single" w:sz="8" w:space="0" w:color="66D1CB" w:themeColor="accent2"/>
          <w:right w:val="single" w:sz="8" w:space="0" w:color="66D1CB" w:themeColor="accent2"/>
        </w:tcBorders>
      </w:tcPr>
    </w:tblStylePr>
    <w:tblStylePr w:type="band1Vert">
      <w:tblPr/>
      <w:tcPr>
        <w:tcBorders>
          <w:top w:val="single" w:sz="8" w:space="0" w:color="66D1CB" w:themeColor="accent2"/>
          <w:left w:val="single" w:sz="8" w:space="0" w:color="66D1CB" w:themeColor="accent2"/>
          <w:bottom w:val="single" w:sz="8" w:space="0" w:color="66D1CB" w:themeColor="accent2"/>
          <w:right w:val="single" w:sz="8" w:space="0" w:color="66D1CB" w:themeColor="accent2"/>
        </w:tcBorders>
        <w:shd w:val="clear" w:color="auto" w:fill="D9F3F2" w:themeFill="accent2" w:themeFillTint="3F"/>
      </w:tcPr>
    </w:tblStylePr>
    <w:tblStylePr w:type="band1Horz">
      <w:tblPr/>
      <w:tcPr>
        <w:tcBorders>
          <w:top w:val="single" w:sz="8" w:space="0" w:color="66D1CB" w:themeColor="accent2"/>
          <w:left w:val="single" w:sz="8" w:space="0" w:color="66D1CB" w:themeColor="accent2"/>
          <w:bottom w:val="single" w:sz="8" w:space="0" w:color="66D1CB" w:themeColor="accent2"/>
          <w:right w:val="single" w:sz="8" w:space="0" w:color="66D1CB" w:themeColor="accent2"/>
          <w:insideV w:val="single" w:sz="8" w:space="0" w:color="66D1CB" w:themeColor="accent2"/>
        </w:tcBorders>
        <w:shd w:val="clear" w:color="auto" w:fill="D9F3F2" w:themeFill="accent2" w:themeFillTint="3F"/>
      </w:tcPr>
    </w:tblStylePr>
    <w:tblStylePr w:type="band2Horz">
      <w:tblPr/>
      <w:tcPr>
        <w:tcBorders>
          <w:top w:val="single" w:sz="8" w:space="0" w:color="66D1CB" w:themeColor="accent2"/>
          <w:left w:val="single" w:sz="8" w:space="0" w:color="66D1CB" w:themeColor="accent2"/>
          <w:bottom w:val="single" w:sz="8" w:space="0" w:color="66D1CB" w:themeColor="accent2"/>
          <w:right w:val="single" w:sz="8" w:space="0" w:color="66D1CB" w:themeColor="accent2"/>
          <w:insideV w:val="single" w:sz="8" w:space="0" w:color="66D1CB" w:themeColor="accent2"/>
        </w:tcBorders>
      </w:tcPr>
    </w:tblStylePr>
  </w:style>
  <w:style w:type="table" w:styleId="LightGrid-Accent3">
    <w:name w:val="Light Grid Accent 3"/>
    <w:basedOn w:val="TableNormal"/>
    <w:uiPriority w:val="62"/>
    <w:semiHidden/>
    <w:rsid w:val="0021343A"/>
    <w:pPr>
      <w:spacing w:line="240" w:lineRule="auto"/>
    </w:pPr>
    <w:tblPr>
      <w:tblStyleRowBandSize w:val="1"/>
      <w:tblStyleColBandSize w:val="1"/>
      <w:tblBorders>
        <w:top w:val="single" w:sz="8" w:space="0" w:color="99E0DD" w:themeColor="accent3"/>
        <w:left w:val="single" w:sz="8" w:space="0" w:color="99E0DD" w:themeColor="accent3"/>
        <w:bottom w:val="single" w:sz="8" w:space="0" w:color="99E0DD" w:themeColor="accent3"/>
        <w:right w:val="single" w:sz="8" w:space="0" w:color="99E0DD" w:themeColor="accent3"/>
        <w:insideH w:val="single" w:sz="8" w:space="0" w:color="99E0DD" w:themeColor="accent3"/>
        <w:insideV w:val="single" w:sz="8" w:space="0" w:color="99E0DD"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9E0DD" w:themeColor="accent3"/>
          <w:left w:val="single" w:sz="8" w:space="0" w:color="99E0DD" w:themeColor="accent3"/>
          <w:bottom w:val="single" w:sz="18" w:space="0" w:color="99E0DD" w:themeColor="accent3"/>
          <w:right w:val="single" w:sz="8" w:space="0" w:color="99E0DD" w:themeColor="accent3"/>
          <w:insideH w:val="nil"/>
          <w:insideV w:val="single" w:sz="8" w:space="0" w:color="99E0DD"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9E0DD" w:themeColor="accent3"/>
          <w:left w:val="single" w:sz="8" w:space="0" w:color="99E0DD" w:themeColor="accent3"/>
          <w:bottom w:val="single" w:sz="8" w:space="0" w:color="99E0DD" w:themeColor="accent3"/>
          <w:right w:val="single" w:sz="8" w:space="0" w:color="99E0DD" w:themeColor="accent3"/>
          <w:insideH w:val="nil"/>
          <w:insideV w:val="single" w:sz="8" w:space="0" w:color="99E0DD"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9E0DD" w:themeColor="accent3"/>
          <w:left w:val="single" w:sz="8" w:space="0" w:color="99E0DD" w:themeColor="accent3"/>
          <w:bottom w:val="single" w:sz="8" w:space="0" w:color="99E0DD" w:themeColor="accent3"/>
          <w:right w:val="single" w:sz="8" w:space="0" w:color="99E0DD" w:themeColor="accent3"/>
        </w:tcBorders>
      </w:tcPr>
    </w:tblStylePr>
    <w:tblStylePr w:type="band1Vert">
      <w:tblPr/>
      <w:tcPr>
        <w:tcBorders>
          <w:top w:val="single" w:sz="8" w:space="0" w:color="99E0DD" w:themeColor="accent3"/>
          <w:left w:val="single" w:sz="8" w:space="0" w:color="99E0DD" w:themeColor="accent3"/>
          <w:bottom w:val="single" w:sz="8" w:space="0" w:color="99E0DD" w:themeColor="accent3"/>
          <w:right w:val="single" w:sz="8" w:space="0" w:color="99E0DD" w:themeColor="accent3"/>
        </w:tcBorders>
        <w:shd w:val="clear" w:color="auto" w:fill="E5F7F6" w:themeFill="accent3" w:themeFillTint="3F"/>
      </w:tcPr>
    </w:tblStylePr>
    <w:tblStylePr w:type="band1Horz">
      <w:tblPr/>
      <w:tcPr>
        <w:tcBorders>
          <w:top w:val="single" w:sz="8" w:space="0" w:color="99E0DD" w:themeColor="accent3"/>
          <w:left w:val="single" w:sz="8" w:space="0" w:color="99E0DD" w:themeColor="accent3"/>
          <w:bottom w:val="single" w:sz="8" w:space="0" w:color="99E0DD" w:themeColor="accent3"/>
          <w:right w:val="single" w:sz="8" w:space="0" w:color="99E0DD" w:themeColor="accent3"/>
          <w:insideV w:val="single" w:sz="8" w:space="0" w:color="99E0DD" w:themeColor="accent3"/>
        </w:tcBorders>
        <w:shd w:val="clear" w:color="auto" w:fill="E5F7F6" w:themeFill="accent3" w:themeFillTint="3F"/>
      </w:tcPr>
    </w:tblStylePr>
    <w:tblStylePr w:type="band2Horz">
      <w:tblPr/>
      <w:tcPr>
        <w:tcBorders>
          <w:top w:val="single" w:sz="8" w:space="0" w:color="99E0DD" w:themeColor="accent3"/>
          <w:left w:val="single" w:sz="8" w:space="0" w:color="99E0DD" w:themeColor="accent3"/>
          <w:bottom w:val="single" w:sz="8" w:space="0" w:color="99E0DD" w:themeColor="accent3"/>
          <w:right w:val="single" w:sz="8" w:space="0" w:color="99E0DD" w:themeColor="accent3"/>
          <w:insideV w:val="single" w:sz="8" w:space="0" w:color="99E0DD" w:themeColor="accent3"/>
        </w:tcBorders>
      </w:tcPr>
    </w:tblStylePr>
  </w:style>
  <w:style w:type="table" w:styleId="LightGrid-Accent4">
    <w:name w:val="Light Grid Accent 4"/>
    <w:basedOn w:val="TableNormal"/>
    <w:uiPriority w:val="62"/>
    <w:semiHidden/>
    <w:rsid w:val="0021343A"/>
    <w:pPr>
      <w:spacing w:line="240" w:lineRule="auto"/>
    </w:p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18" w:space="0" w:color="201547" w:themeColor="accent4"/>
          <w:right w:val="single" w:sz="8" w:space="0" w:color="201547" w:themeColor="accent4"/>
          <w:insideH w:val="nil"/>
          <w:insideV w:val="single" w:sz="8" w:space="0" w:color="20154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insideH w:val="nil"/>
          <w:insideV w:val="single" w:sz="8" w:space="0" w:color="20154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shd w:val="clear" w:color="auto" w:fill="BBAFE7" w:themeFill="accent4" w:themeFillTint="3F"/>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shd w:val="clear" w:color="auto" w:fill="BBAFE7" w:themeFill="accent4" w:themeFillTint="3F"/>
      </w:tcPr>
    </w:tblStylePr>
    <w:tblStylePr w:type="band2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tcPr>
    </w:tblStylePr>
  </w:style>
  <w:style w:type="table" w:styleId="LightGrid-Accent5">
    <w:name w:val="Light Grid Accent 5"/>
    <w:basedOn w:val="TableNormal"/>
    <w:uiPriority w:val="62"/>
    <w:semiHidden/>
    <w:rsid w:val="0021343A"/>
    <w:pPr>
      <w:spacing w:line="240" w:lineRule="auto"/>
    </w:pPr>
    <w:tblPr>
      <w:tblStyleRowBandSize w:val="1"/>
      <w:tblStyleColBandSize w:val="1"/>
      <w:tblBorders>
        <w:top w:val="single" w:sz="8" w:space="0" w:color="4D446C" w:themeColor="accent5"/>
        <w:left w:val="single" w:sz="8" w:space="0" w:color="4D446C" w:themeColor="accent5"/>
        <w:bottom w:val="single" w:sz="8" w:space="0" w:color="4D446C" w:themeColor="accent5"/>
        <w:right w:val="single" w:sz="8" w:space="0" w:color="4D446C" w:themeColor="accent5"/>
        <w:insideH w:val="single" w:sz="8" w:space="0" w:color="4D446C" w:themeColor="accent5"/>
        <w:insideV w:val="single" w:sz="8" w:space="0" w:color="4D446C"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D446C" w:themeColor="accent5"/>
          <w:left w:val="single" w:sz="8" w:space="0" w:color="4D446C" w:themeColor="accent5"/>
          <w:bottom w:val="single" w:sz="18" w:space="0" w:color="4D446C" w:themeColor="accent5"/>
          <w:right w:val="single" w:sz="8" w:space="0" w:color="4D446C" w:themeColor="accent5"/>
          <w:insideH w:val="nil"/>
          <w:insideV w:val="single" w:sz="8" w:space="0" w:color="4D446C"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D446C" w:themeColor="accent5"/>
          <w:left w:val="single" w:sz="8" w:space="0" w:color="4D446C" w:themeColor="accent5"/>
          <w:bottom w:val="single" w:sz="8" w:space="0" w:color="4D446C" w:themeColor="accent5"/>
          <w:right w:val="single" w:sz="8" w:space="0" w:color="4D446C" w:themeColor="accent5"/>
          <w:insideH w:val="nil"/>
          <w:insideV w:val="single" w:sz="8" w:space="0" w:color="4D446C"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D446C" w:themeColor="accent5"/>
          <w:left w:val="single" w:sz="8" w:space="0" w:color="4D446C" w:themeColor="accent5"/>
          <w:bottom w:val="single" w:sz="8" w:space="0" w:color="4D446C" w:themeColor="accent5"/>
          <w:right w:val="single" w:sz="8" w:space="0" w:color="4D446C" w:themeColor="accent5"/>
        </w:tcBorders>
      </w:tcPr>
    </w:tblStylePr>
    <w:tblStylePr w:type="band1Vert">
      <w:tblPr/>
      <w:tcPr>
        <w:tcBorders>
          <w:top w:val="single" w:sz="8" w:space="0" w:color="4D446C" w:themeColor="accent5"/>
          <w:left w:val="single" w:sz="8" w:space="0" w:color="4D446C" w:themeColor="accent5"/>
          <w:bottom w:val="single" w:sz="8" w:space="0" w:color="4D446C" w:themeColor="accent5"/>
          <w:right w:val="single" w:sz="8" w:space="0" w:color="4D446C" w:themeColor="accent5"/>
        </w:tcBorders>
        <w:shd w:val="clear" w:color="auto" w:fill="D0CCDF" w:themeFill="accent5" w:themeFillTint="3F"/>
      </w:tcPr>
    </w:tblStylePr>
    <w:tblStylePr w:type="band1Horz">
      <w:tblPr/>
      <w:tcPr>
        <w:tcBorders>
          <w:top w:val="single" w:sz="8" w:space="0" w:color="4D446C" w:themeColor="accent5"/>
          <w:left w:val="single" w:sz="8" w:space="0" w:color="4D446C" w:themeColor="accent5"/>
          <w:bottom w:val="single" w:sz="8" w:space="0" w:color="4D446C" w:themeColor="accent5"/>
          <w:right w:val="single" w:sz="8" w:space="0" w:color="4D446C" w:themeColor="accent5"/>
          <w:insideV w:val="single" w:sz="8" w:space="0" w:color="4D446C" w:themeColor="accent5"/>
        </w:tcBorders>
        <w:shd w:val="clear" w:color="auto" w:fill="D0CCDF" w:themeFill="accent5" w:themeFillTint="3F"/>
      </w:tcPr>
    </w:tblStylePr>
    <w:tblStylePr w:type="band2Horz">
      <w:tblPr/>
      <w:tcPr>
        <w:tcBorders>
          <w:top w:val="single" w:sz="8" w:space="0" w:color="4D446C" w:themeColor="accent5"/>
          <w:left w:val="single" w:sz="8" w:space="0" w:color="4D446C" w:themeColor="accent5"/>
          <w:bottom w:val="single" w:sz="8" w:space="0" w:color="4D446C" w:themeColor="accent5"/>
          <w:right w:val="single" w:sz="8" w:space="0" w:color="4D446C" w:themeColor="accent5"/>
          <w:insideV w:val="single" w:sz="8" w:space="0" w:color="4D446C" w:themeColor="accent5"/>
        </w:tcBorders>
      </w:tcPr>
    </w:tblStylePr>
  </w:style>
  <w:style w:type="table" w:styleId="LightGrid-Accent6">
    <w:name w:val="Light Grid Accent 6"/>
    <w:basedOn w:val="TableNormal"/>
    <w:uiPriority w:val="62"/>
    <w:semiHidden/>
    <w:rsid w:val="0021343A"/>
    <w:pPr>
      <w:spacing w:line="240" w:lineRule="auto"/>
    </w:pPr>
    <w:tblPr>
      <w:tblStyleRowBandSize w:val="1"/>
      <w:tblStyleColBandSize w:val="1"/>
      <w:tblBorders>
        <w:top w:val="single" w:sz="8" w:space="0" w:color="797391" w:themeColor="accent6"/>
        <w:left w:val="single" w:sz="8" w:space="0" w:color="797391" w:themeColor="accent6"/>
        <w:bottom w:val="single" w:sz="8" w:space="0" w:color="797391" w:themeColor="accent6"/>
        <w:right w:val="single" w:sz="8" w:space="0" w:color="797391" w:themeColor="accent6"/>
        <w:insideH w:val="single" w:sz="8" w:space="0" w:color="797391" w:themeColor="accent6"/>
        <w:insideV w:val="single" w:sz="8" w:space="0" w:color="797391"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97391" w:themeColor="accent6"/>
          <w:left w:val="single" w:sz="8" w:space="0" w:color="797391" w:themeColor="accent6"/>
          <w:bottom w:val="single" w:sz="18" w:space="0" w:color="797391" w:themeColor="accent6"/>
          <w:right w:val="single" w:sz="8" w:space="0" w:color="797391" w:themeColor="accent6"/>
          <w:insideH w:val="nil"/>
          <w:insideV w:val="single" w:sz="8" w:space="0" w:color="797391"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97391" w:themeColor="accent6"/>
          <w:left w:val="single" w:sz="8" w:space="0" w:color="797391" w:themeColor="accent6"/>
          <w:bottom w:val="single" w:sz="8" w:space="0" w:color="797391" w:themeColor="accent6"/>
          <w:right w:val="single" w:sz="8" w:space="0" w:color="797391" w:themeColor="accent6"/>
          <w:insideH w:val="nil"/>
          <w:insideV w:val="single" w:sz="8" w:space="0" w:color="797391"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97391" w:themeColor="accent6"/>
          <w:left w:val="single" w:sz="8" w:space="0" w:color="797391" w:themeColor="accent6"/>
          <w:bottom w:val="single" w:sz="8" w:space="0" w:color="797391" w:themeColor="accent6"/>
          <w:right w:val="single" w:sz="8" w:space="0" w:color="797391" w:themeColor="accent6"/>
        </w:tcBorders>
      </w:tcPr>
    </w:tblStylePr>
    <w:tblStylePr w:type="band1Vert">
      <w:tblPr/>
      <w:tcPr>
        <w:tcBorders>
          <w:top w:val="single" w:sz="8" w:space="0" w:color="797391" w:themeColor="accent6"/>
          <w:left w:val="single" w:sz="8" w:space="0" w:color="797391" w:themeColor="accent6"/>
          <w:bottom w:val="single" w:sz="8" w:space="0" w:color="797391" w:themeColor="accent6"/>
          <w:right w:val="single" w:sz="8" w:space="0" w:color="797391" w:themeColor="accent6"/>
        </w:tcBorders>
        <w:shd w:val="clear" w:color="auto" w:fill="DDDCE3" w:themeFill="accent6" w:themeFillTint="3F"/>
      </w:tcPr>
    </w:tblStylePr>
    <w:tblStylePr w:type="band1Horz">
      <w:tblPr/>
      <w:tcPr>
        <w:tcBorders>
          <w:top w:val="single" w:sz="8" w:space="0" w:color="797391" w:themeColor="accent6"/>
          <w:left w:val="single" w:sz="8" w:space="0" w:color="797391" w:themeColor="accent6"/>
          <w:bottom w:val="single" w:sz="8" w:space="0" w:color="797391" w:themeColor="accent6"/>
          <w:right w:val="single" w:sz="8" w:space="0" w:color="797391" w:themeColor="accent6"/>
          <w:insideV w:val="single" w:sz="8" w:space="0" w:color="797391" w:themeColor="accent6"/>
        </w:tcBorders>
        <w:shd w:val="clear" w:color="auto" w:fill="DDDCE3" w:themeFill="accent6" w:themeFillTint="3F"/>
      </w:tcPr>
    </w:tblStylePr>
    <w:tblStylePr w:type="band2Horz">
      <w:tblPr/>
      <w:tcPr>
        <w:tcBorders>
          <w:top w:val="single" w:sz="8" w:space="0" w:color="797391" w:themeColor="accent6"/>
          <w:left w:val="single" w:sz="8" w:space="0" w:color="797391" w:themeColor="accent6"/>
          <w:bottom w:val="single" w:sz="8" w:space="0" w:color="797391" w:themeColor="accent6"/>
          <w:right w:val="single" w:sz="8" w:space="0" w:color="797391" w:themeColor="accent6"/>
          <w:insideV w:val="single" w:sz="8" w:space="0" w:color="797391" w:themeColor="accent6"/>
        </w:tcBorders>
      </w:tcPr>
    </w:tblStylePr>
  </w:style>
  <w:style w:type="table" w:styleId="LightList">
    <w:name w:val="Light List"/>
    <w:basedOn w:val="TableNormal"/>
    <w:uiPriority w:val="61"/>
    <w:semiHidden/>
    <w:rsid w:val="0021343A"/>
    <w:pPr>
      <w:spacing w:line="240" w:lineRule="auto"/>
    </w:p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tblBorders>
    </w:tblPr>
    <w:tblStylePr w:type="firstRow">
      <w:pPr>
        <w:spacing w:before="0" w:after="0" w:line="240" w:lineRule="auto"/>
      </w:pPr>
      <w:rPr>
        <w:b/>
        <w:bCs/>
        <w:color w:val="FFFFFF" w:themeColor="background1"/>
      </w:rPr>
      <w:tblPr/>
      <w:tcPr>
        <w:shd w:val="clear" w:color="auto" w:fill="363534" w:themeFill="text1"/>
      </w:tcPr>
    </w:tblStylePr>
    <w:tblStylePr w:type="lastRow">
      <w:pPr>
        <w:spacing w:before="0" w:after="0" w:line="240" w:lineRule="auto"/>
      </w:pPr>
      <w:rPr>
        <w:b/>
        <w:bCs/>
      </w:rPr>
      <w:tblPr/>
      <w:tcPr>
        <w:tcBorders>
          <w:top w:val="double" w:sz="6" w:space="0" w:color="363534" w:themeColor="text1"/>
          <w:left w:val="single" w:sz="8" w:space="0" w:color="363534" w:themeColor="text1"/>
          <w:bottom w:val="single" w:sz="8" w:space="0" w:color="363534" w:themeColor="text1"/>
          <w:right w:val="single" w:sz="8" w:space="0" w:color="363534" w:themeColor="text1"/>
        </w:tcBorders>
      </w:tcPr>
    </w:tblStylePr>
    <w:tblStylePr w:type="firstCol">
      <w:rPr>
        <w:b/>
        <w:bCs/>
      </w:rPr>
    </w:tblStylePr>
    <w:tblStylePr w:type="lastCol">
      <w:rPr>
        <w:b/>
        <w:bCs/>
      </w:rPr>
    </w:tblStylePr>
    <w:tblStylePr w:type="band1Vert">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tblStylePr w:type="band1Horz">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style>
  <w:style w:type="table" w:styleId="LightList-Accent1">
    <w:name w:val="Light List Accent 1"/>
    <w:basedOn w:val="TableNormal"/>
    <w:uiPriority w:val="61"/>
    <w:semiHidden/>
    <w:rsid w:val="0021343A"/>
    <w:pPr>
      <w:spacing w:line="240" w:lineRule="auto"/>
    </w:p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tblBorders>
    </w:tblPr>
    <w:tblStylePr w:type="firstRow">
      <w:pPr>
        <w:spacing w:before="0" w:after="0" w:line="240" w:lineRule="auto"/>
      </w:pPr>
      <w:rPr>
        <w:b/>
        <w:bCs/>
        <w:color w:val="FFFFFF" w:themeColor="background1"/>
      </w:rPr>
      <w:tblPr/>
      <w:tcPr>
        <w:shd w:val="clear" w:color="auto" w:fill="00B2A9" w:themeFill="accent1"/>
      </w:tcPr>
    </w:tblStylePr>
    <w:tblStylePr w:type="lastRow">
      <w:pPr>
        <w:spacing w:before="0" w:after="0" w:line="240" w:lineRule="auto"/>
      </w:pPr>
      <w:rPr>
        <w:b/>
        <w:bCs/>
      </w:rPr>
      <w:tblPr/>
      <w:tcPr>
        <w:tcBorders>
          <w:top w:val="double" w:sz="6" w:space="0" w:color="00B2A9" w:themeColor="accent1"/>
          <w:left w:val="single" w:sz="8" w:space="0" w:color="00B2A9" w:themeColor="accent1"/>
          <w:bottom w:val="single" w:sz="8" w:space="0" w:color="00B2A9" w:themeColor="accent1"/>
          <w:right w:val="single" w:sz="8" w:space="0" w:color="00B2A9" w:themeColor="accent1"/>
        </w:tcBorders>
      </w:tcPr>
    </w:tblStylePr>
    <w:tblStylePr w:type="firstCol">
      <w:rPr>
        <w:b/>
        <w:bCs/>
      </w:rPr>
    </w:tblStylePr>
    <w:tblStylePr w:type="lastCol">
      <w:rPr>
        <w:b/>
        <w:bCs/>
      </w:rPr>
    </w:tblStylePr>
    <w:tblStylePr w:type="band1Vert">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tblStylePr w:type="band1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style>
  <w:style w:type="table" w:styleId="LightList-Accent2">
    <w:name w:val="Light List Accent 2"/>
    <w:basedOn w:val="TableNormal"/>
    <w:uiPriority w:val="61"/>
    <w:semiHidden/>
    <w:rsid w:val="0021343A"/>
    <w:pPr>
      <w:spacing w:line="240" w:lineRule="auto"/>
    </w:pPr>
    <w:tblPr>
      <w:tblStyleRowBandSize w:val="1"/>
      <w:tblStyleColBandSize w:val="1"/>
      <w:tblBorders>
        <w:top w:val="single" w:sz="8" w:space="0" w:color="66D1CB" w:themeColor="accent2"/>
        <w:left w:val="single" w:sz="8" w:space="0" w:color="66D1CB" w:themeColor="accent2"/>
        <w:bottom w:val="single" w:sz="8" w:space="0" w:color="66D1CB" w:themeColor="accent2"/>
        <w:right w:val="single" w:sz="8" w:space="0" w:color="66D1CB" w:themeColor="accent2"/>
      </w:tblBorders>
    </w:tblPr>
    <w:tblStylePr w:type="firstRow">
      <w:pPr>
        <w:spacing w:before="0" w:after="0" w:line="240" w:lineRule="auto"/>
      </w:pPr>
      <w:rPr>
        <w:b/>
        <w:bCs/>
        <w:color w:val="FFFFFF" w:themeColor="background1"/>
      </w:rPr>
      <w:tblPr/>
      <w:tcPr>
        <w:shd w:val="clear" w:color="auto" w:fill="66D1CB" w:themeFill="accent2"/>
      </w:tcPr>
    </w:tblStylePr>
    <w:tblStylePr w:type="lastRow">
      <w:pPr>
        <w:spacing w:before="0" w:after="0" w:line="240" w:lineRule="auto"/>
      </w:pPr>
      <w:rPr>
        <w:b/>
        <w:bCs/>
      </w:rPr>
      <w:tblPr/>
      <w:tcPr>
        <w:tcBorders>
          <w:top w:val="double" w:sz="6" w:space="0" w:color="66D1CB" w:themeColor="accent2"/>
          <w:left w:val="single" w:sz="8" w:space="0" w:color="66D1CB" w:themeColor="accent2"/>
          <w:bottom w:val="single" w:sz="8" w:space="0" w:color="66D1CB" w:themeColor="accent2"/>
          <w:right w:val="single" w:sz="8" w:space="0" w:color="66D1CB" w:themeColor="accent2"/>
        </w:tcBorders>
      </w:tcPr>
    </w:tblStylePr>
    <w:tblStylePr w:type="firstCol">
      <w:rPr>
        <w:b/>
        <w:bCs/>
      </w:rPr>
    </w:tblStylePr>
    <w:tblStylePr w:type="lastCol">
      <w:rPr>
        <w:b/>
        <w:bCs/>
      </w:rPr>
    </w:tblStylePr>
    <w:tblStylePr w:type="band1Vert">
      <w:tblPr/>
      <w:tcPr>
        <w:tcBorders>
          <w:top w:val="single" w:sz="8" w:space="0" w:color="66D1CB" w:themeColor="accent2"/>
          <w:left w:val="single" w:sz="8" w:space="0" w:color="66D1CB" w:themeColor="accent2"/>
          <w:bottom w:val="single" w:sz="8" w:space="0" w:color="66D1CB" w:themeColor="accent2"/>
          <w:right w:val="single" w:sz="8" w:space="0" w:color="66D1CB" w:themeColor="accent2"/>
        </w:tcBorders>
      </w:tcPr>
    </w:tblStylePr>
    <w:tblStylePr w:type="band1Horz">
      <w:tblPr/>
      <w:tcPr>
        <w:tcBorders>
          <w:top w:val="single" w:sz="8" w:space="0" w:color="66D1CB" w:themeColor="accent2"/>
          <w:left w:val="single" w:sz="8" w:space="0" w:color="66D1CB" w:themeColor="accent2"/>
          <w:bottom w:val="single" w:sz="8" w:space="0" w:color="66D1CB" w:themeColor="accent2"/>
          <w:right w:val="single" w:sz="8" w:space="0" w:color="66D1CB" w:themeColor="accent2"/>
        </w:tcBorders>
      </w:tcPr>
    </w:tblStylePr>
  </w:style>
  <w:style w:type="table" w:styleId="LightList-Accent3">
    <w:name w:val="Light List Accent 3"/>
    <w:basedOn w:val="TableNormal"/>
    <w:uiPriority w:val="61"/>
    <w:semiHidden/>
    <w:rsid w:val="0021343A"/>
    <w:pPr>
      <w:spacing w:line="240" w:lineRule="auto"/>
    </w:pPr>
    <w:tblPr>
      <w:tblStyleRowBandSize w:val="1"/>
      <w:tblStyleColBandSize w:val="1"/>
      <w:tblBorders>
        <w:top w:val="single" w:sz="8" w:space="0" w:color="99E0DD" w:themeColor="accent3"/>
        <w:left w:val="single" w:sz="8" w:space="0" w:color="99E0DD" w:themeColor="accent3"/>
        <w:bottom w:val="single" w:sz="8" w:space="0" w:color="99E0DD" w:themeColor="accent3"/>
        <w:right w:val="single" w:sz="8" w:space="0" w:color="99E0DD" w:themeColor="accent3"/>
      </w:tblBorders>
    </w:tblPr>
    <w:tblStylePr w:type="firstRow">
      <w:pPr>
        <w:spacing w:before="0" w:after="0" w:line="240" w:lineRule="auto"/>
      </w:pPr>
      <w:rPr>
        <w:b/>
        <w:bCs/>
        <w:color w:val="FFFFFF" w:themeColor="background1"/>
      </w:rPr>
      <w:tblPr/>
      <w:tcPr>
        <w:shd w:val="clear" w:color="auto" w:fill="99E0DD" w:themeFill="accent3"/>
      </w:tcPr>
    </w:tblStylePr>
    <w:tblStylePr w:type="lastRow">
      <w:pPr>
        <w:spacing w:before="0" w:after="0" w:line="240" w:lineRule="auto"/>
      </w:pPr>
      <w:rPr>
        <w:b/>
        <w:bCs/>
      </w:rPr>
      <w:tblPr/>
      <w:tcPr>
        <w:tcBorders>
          <w:top w:val="double" w:sz="6" w:space="0" w:color="99E0DD" w:themeColor="accent3"/>
          <w:left w:val="single" w:sz="8" w:space="0" w:color="99E0DD" w:themeColor="accent3"/>
          <w:bottom w:val="single" w:sz="8" w:space="0" w:color="99E0DD" w:themeColor="accent3"/>
          <w:right w:val="single" w:sz="8" w:space="0" w:color="99E0DD" w:themeColor="accent3"/>
        </w:tcBorders>
      </w:tcPr>
    </w:tblStylePr>
    <w:tblStylePr w:type="firstCol">
      <w:rPr>
        <w:b/>
        <w:bCs/>
      </w:rPr>
    </w:tblStylePr>
    <w:tblStylePr w:type="lastCol">
      <w:rPr>
        <w:b/>
        <w:bCs/>
      </w:rPr>
    </w:tblStylePr>
    <w:tblStylePr w:type="band1Vert">
      <w:tblPr/>
      <w:tcPr>
        <w:tcBorders>
          <w:top w:val="single" w:sz="8" w:space="0" w:color="99E0DD" w:themeColor="accent3"/>
          <w:left w:val="single" w:sz="8" w:space="0" w:color="99E0DD" w:themeColor="accent3"/>
          <w:bottom w:val="single" w:sz="8" w:space="0" w:color="99E0DD" w:themeColor="accent3"/>
          <w:right w:val="single" w:sz="8" w:space="0" w:color="99E0DD" w:themeColor="accent3"/>
        </w:tcBorders>
      </w:tcPr>
    </w:tblStylePr>
    <w:tblStylePr w:type="band1Horz">
      <w:tblPr/>
      <w:tcPr>
        <w:tcBorders>
          <w:top w:val="single" w:sz="8" w:space="0" w:color="99E0DD" w:themeColor="accent3"/>
          <w:left w:val="single" w:sz="8" w:space="0" w:color="99E0DD" w:themeColor="accent3"/>
          <w:bottom w:val="single" w:sz="8" w:space="0" w:color="99E0DD" w:themeColor="accent3"/>
          <w:right w:val="single" w:sz="8" w:space="0" w:color="99E0DD" w:themeColor="accent3"/>
        </w:tcBorders>
      </w:tcPr>
    </w:tblStylePr>
  </w:style>
  <w:style w:type="table" w:styleId="LightList-Accent4">
    <w:name w:val="Light List Accent 4"/>
    <w:basedOn w:val="TableNormal"/>
    <w:uiPriority w:val="61"/>
    <w:semiHidden/>
    <w:rsid w:val="0021343A"/>
    <w:pPr>
      <w:spacing w:line="240" w:lineRule="auto"/>
    </w:p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pPr>
        <w:spacing w:before="0" w:after="0" w:line="240" w:lineRule="auto"/>
      </w:pPr>
      <w:rPr>
        <w:b/>
        <w:bCs/>
        <w:color w:val="FFFFFF" w:themeColor="background1"/>
      </w:rPr>
      <w:tblPr/>
      <w:tcPr>
        <w:shd w:val="clear" w:color="auto" w:fill="201547" w:themeFill="accent4"/>
      </w:tcPr>
    </w:tblStylePr>
    <w:tblStylePr w:type="lastRow">
      <w:pPr>
        <w:spacing w:before="0" w:after="0" w:line="240" w:lineRule="auto"/>
      </w:pPr>
      <w:rPr>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tcBorders>
      </w:tcPr>
    </w:tblStylePr>
    <w:tblStylePr w:type="firstCol">
      <w:rPr>
        <w:b/>
        <w:bCs/>
      </w:rPr>
    </w:tblStylePr>
    <w:tblStylePr w:type="lastCol">
      <w:rPr>
        <w:b/>
        <w:bCs/>
      </w:r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style>
  <w:style w:type="table" w:styleId="LightList-Accent5">
    <w:name w:val="Light List Accent 5"/>
    <w:basedOn w:val="TableNormal"/>
    <w:uiPriority w:val="61"/>
    <w:semiHidden/>
    <w:rsid w:val="0021343A"/>
    <w:pPr>
      <w:spacing w:line="240" w:lineRule="auto"/>
    </w:pPr>
    <w:tblPr>
      <w:tblStyleRowBandSize w:val="1"/>
      <w:tblStyleColBandSize w:val="1"/>
      <w:tblBorders>
        <w:top w:val="single" w:sz="8" w:space="0" w:color="4D446C" w:themeColor="accent5"/>
        <w:left w:val="single" w:sz="8" w:space="0" w:color="4D446C" w:themeColor="accent5"/>
        <w:bottom w:val="single" w:sz="8" w:space="0" w:color="4D446C" w:themeColor="accent5"/>
        <w:right w:val="single" w:sz="8" w:space="0" w:color="4D446C" w:themeColor="accent5"/>
      </w:tblBorders>
    </w:tblPr>
    <w:tblStylePr w:type="firstRow">
      <w:pPr>
        <w:spacing w:before="0" w:after="0" w:line="240" w:lineRule="auto"/>
      </w:pPr>
      <w:rPr>
        <w:b/>
        <w:bCs/>
        <w:color w:val="FFFFFF" w:themeColor="background1"/>
      </w:rPr>
      <w:tblPr/>
      <w:tcPr>
        <w:shd w:val="clear" w:color="auto" w:fill="4D446C" w:themeFill="accent5"/>
      </w:tcPr>
    </w:tblStylePr>
    <w:tblStylePr w:type="lastRow">
      <w:pPr>
        <w:spacing w:before="0" w:after="0" w:line="240" w:lineRule="auto"/>
      </w:pPr>
      <w:rPr>
        <w:b/>
        <w:bCs/>
      </w:rPr>
      <w:tblPr/>
      <w:tcPr>
        <w:tcBorders>
          <w:top w:val="double" w:sz="6" w:space="0" w:color="4D446C" w:themeColor="accent5"/>
          <w:left w:val="single" w:sz="8" w:space="0" w:color="4D446C" w:themeColor="accent5"/>
          <w:bottom w:val="single" w:sz="8" w:space="0" w:color="4D446C" w:themeColor="accent5"/>
          <w:right w:val="single" w:sz="8" w:space="0" w:color="4D446C" w:themeColor="accent5"/>
        </w:tcBorders>
      </w:tcPr>
    </w:tblStylePr>
    <w:tblStylePr w:type="firstCol">
      <w:rPr>
        <w:b/>
        <w:bCs/>
      </w:rPr>
    </w:tblStylePr>
    <w:tblStylePr w:type="lastCol">
      <w:rPr>
        <w:b/>
        <w:bCs/>
      </w:rPr>
    </w:tblStylePr>
    <w:tblStylePr w:type="band1Vert">
      <w:tblPr/>
      <w:tcPr>
        <w:tcBorders>
          <w:top w:val="single" w:sz="8" w:space="0" w:color="4D446C" w:themeColor="accent5"/>
          <w:left w:val="single" w:sz="8" w:space="0" w:color="4D446C" w:themeColor="accent5"/>
          <w:bottom w:val="single" w:sz="8" w:space="0" w:color="4D446C" w:themeColor="accent5"/>
          <w:right w:val="single" w:sz="8" w:space="0" w:color="4D446C" w:themeColor="accent5"/>
        </w:tcBorders>
      </w:tcPr>
    </w:tblStylePr>
    <w:tblStylePr w:type="band1Horz">
      <w:tblPr/>
      <w:tcPr>
        <w:tcBorders>
          <w:top w:val="single" w:sz="8" w:space="0" w:color="4D446C" w:themeColor="accent5"/>
          <w:left w:val="single" w:sz="8" w:space="0" w:color="4D446C" w:themeColor="accent5"/>
          <w:bottom w:val="single" w:sz="8" w:space="0" w:color="4D446C" w:themeColor="accent5"/>
          <w:right w:val="single" w:sz="8" w:space="0" w:color="4D446C" w:themeColor="accent5"/>
        </w:tcBorders>
      </w:tcPr>
    </w:tblStylePr>
  </w:style>
  <w:style w:type="table" w:styleId="LightList-Accent6">
    <w:name w:val="Light List Accent 6"/>
    <w:basedOn w:val="TableNormal"/>
    <w:uiPriority w:val="61"/>
    <w:semiHidden/>
    <w:rsid w:val="0021343A"/>
    <w:pPr>
      <w:spacing w:line="240" w:lineRule="auto"/>
    </w:pPr>
    <w:tblPr>
      <w:tblStyleRowBandSize w:val="1"/>
      <w:tblStyleColBandSize w:val="1"/>
      <w:tblBorders>
        <w:top w:val="single" w:sz="8" w:space="0" w:color="797391" w:themeColor="accent6"/>
        <w:left w:val="single" w:sz="8" w:space="0" w:color="797391" w:themeColor="accent6"/>
        <w:bottom w:val="single" w:sz="8" w:space="0" w:color="797391" w:themeColor="accent6"/>
        <w:right w:val="single" w:sz="8" w:space="0" w:color="797391" w:themeColor="accent6"/>
      </w:tblBorders>
    </w:tblPr>
    <w:tblStylePr w:type="firstRow">
      <w:pPr>
        <w:spacing w:before="0" w:after="0" w:line="240" w:lineRule="auto"/>
      </w:pPr>
      <w:rPr>
        <w:b/>
        <w:bCs/>
        <w:color w:val="FFFFFF" w:themeColor="background1"/>
      </w:rPr>
      <w:tblPr/>
      <w:tcPr>
        <w:shd w:val="clear" w:color="auto" w:fill="797391" w:themeFill="accent6"/>
      </w:tcPr>
    </w:tblStylePr>
    <w:tblStylePr w:type="lastRow">
      <w:pPr>
        <w:spacing w:before="0" w:after="0" w:line="240" w:lineRule="auto"/>
      </w:pPr>
      <w:rPr>
        <w:b/>
        <w:bCs/>
      </w:rPr>
      <w:tblPr/>
      <w:tcPr>
        <w:tcBorders>
          <w:top w:val="double" w:sz="6" w:space="0" w:color="797391" w:themeColor="accent6"/>
          <w:left w:val="single" w:sz="8" w:space="0" w:color="797391" w:themeColor="accent6"/>
          <w:bottom w:val="single" w:sz="8" w:space="0" w:color="797391" w:themeColor="accent6"/>
          <w:right w:val="single" w:sz="8" w:space="0" w:color="797391" w:themeColor="accent6"/>
        </w:tcBorders>
      </w:tcPr>
    </w:tblStylePr>
    <w:tblStylePr w:type="firstCol">
      <w:rPr>
        <w:b/>
        <w:bCs/>
      </w:rPr>
    </w:tblStylePr>
    <w:tblStylePr w:type="lastCol">
      <w:rPr>
        <w:b/>
        <w:bCs/>
      </w:rPr>
    </w:tblStylePr>
    <w:tblStylePr w:type="band1Vert">
      <w:tblPr/>
      <w:tcPr>
        <w:tcBorders>
          <w:top w:val="single" w:sz="8" w:space="0" w:color="797391" w:themeColor="accent6"/>
          <w:left w:val="single" w:sz="8" w:space="0" w:color="797391" w:themeColor="accent6"/>
          <w:bottom w:val="single" w:sz="8" w:space="0" w:color="797391" w:themeColor="accent6"/>
          <w:right w:val="single" w:sz="8" w:space="0" w:color="797391" w:themeColor="accent6"/>
        </w:tcBorders>
      </w:tcPr>
    </w:tblStylePr>
    <w:tblStylePr w:type="band1Horz">
      <w:tblPr/>
      <w:tcPr>
        <w:tcBorders>
          <w:top w:val="single" w:sz="8" w:space="0" w:color="797391" w:themeColor="accent6"/>
          <w:left w:val="single" w:sz="8" w:space="0" w:color="797391" w:themeColor="accent6"/>
          <w:bottom w:val="single" w:sz="8" w:space="0" w:color="797391" w:themeColor="accent6"/>
          <w:right w:val="single" w:sz="8" w:space="0" w:color="797391" w:themeColor="accent6"/>
        </w:tcBorders>
      </w:tcPr>
    </w:tblStylePr>
  </w:style>
  <w:style w:type="table" w:styleId="LightShading">
    <w:name w:val="Light Shading"/>
    <w:basedOn w:val="TableNormal"/>
    <w:uiPriority w:val="60"/>
    <w:semiHidden/>
    <w:rsid w:val="0021343A"/>
    <w:pPr>
      <w:spacing w:line="240" w:lineRule="auto"/>
    </w:pPr>
    <w:rPr>
      <w:color w:val="282727" w:themeColor="text1" w:themeShade="BF"/>
    </w:rPr>
    <w:tblPr>
      <w:tblStyleRowBandSize w:val="1"/>
      <w:tblStyleColBandSize w:val="1"/>
      <w:tblBorders>
        <w:top w:val="single" w:sz="8" w:space="0" w:color="363534" w:themeColor="text1"/>
        <w:bottom w:val="single" w:sz="8" w:space="0" w:color="363534" w:themeColor="text1"/>
      </w:tblBorders>
    </w:tblPr>
    <w:tblStylePr w:type="firstRow">
      <w:pPr>
        <w:spacing w:before="0" w:after="0" w:line="240" w:lineRule="auto"/>
      </w:pPr>
      <w:rPr>
        <w:b/>
        <w:bCs/>
      </w:rPr>
      <w:tblPr/>
      <w:tcPr>
        <w:tcBorders>
          <w:top w:val="single" w:sz="8" w:space="0" w:color="363534" w:themeColor="text1"/>
          <w:left w:val="nil"/>
          <w:bottom w:val="single" w:sz="8" w:space="0" w:color="363534" w:themeColor="text1"/>
          <w:right w:val="nil"/>
          <w:insideH w:val="nil"/>
          <w:insideV w:val="nil"/>
        </w:tcBorders>
      </w:tcPr>
    </w:tblStylePr>
    <w:tblStylePr w:type="lastRow">
      <w:pPr>
        <w:spacing w:before="0" w:after="0" w:line="240" w:lineRule="auto"/>
      </w:pPr>
      <w:rPr>
        <w:b/>
        <w:bCs/>
      </w:rPr>
      <w:tblPr/>
      <w:tcPr>
        <w:tcBorders>
          <w:top w:val="single" w:sz="8" w:space="0" w:color="363534" w:themeColor="text1"/>
          <w:left w:val="nil"/>
          <w:bottom w:val="single" w:sz="8" w:space="0" w:color="363534"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ECCCC" w:themeFill="text1" w:themeFillTint="3F"/>
      </w:tcPr>
    </w:tblStylePr>
    <w:tblStylePr w:type="band1Horz">
      <w:tblPr/>
      <w:tcPr>
        <w:tcBorders>
          <w:left w:val="nil"/>
          <w:right w:val="nil"/>
          <w:insideH w:val="nil"/>
          <w:insideV w:val="nil"/>
        </w:tcBorders>
        <w:shd w:val="clear" w:color="auto" w:fill="CECCCC" w:themeFill="text1" w:themeFillTint="3F"/>
      </w:tcPr>
    </w:tblStylePr>
  </w:style>
  <w:style w:type="table" w:styleId="LightShading-Accent1">
    <w:name w:val="Light Shading Accent 1"/>
    <w:basedOn w:val="TableNormal"/>
    <w:uiPriority w:val="60"/>
    <w:semiHidden/>
    <w:rsid w:val="0021343A"/>
    <w:pPr>
      <w:spacing w:line="240" w:lineRule="auto"/>
    </w:pPr>
    <w:rPr>
      <w:color w:val="00857E" w:themeColor="accent1" w:themeShade="BF"/>
    </w:rPr>
    <w:tblPr>
      <w:tblStyleRowBandSize w:val="1"/>
      <w:tblStyleColBandSize w:val="1"/>
      <w:tblBorders>
        <w:top w:val="single" w:sz="8" w:space="0" w:color="00B2A9" w:themeColor="accent1"/>
        <w:bottom w:val="single" w:sz="8" w:space="0" w:color="00B2A9" w:themeColor="accent1"/>
      </w:tblBorders>
    </w:tblPr>
    <w:tblStylePr w:type="firstRow">
      <w:pPr>
        <w:spacing w:before="0" w:after="0" w:line="240" w:lineRule="auto"/>
      </w:pPr>
      <w:rPr>
        <w:b/>
        <w:bCs/>
      </w:rPr>
      <w:tblPr/>
      <w:tcPr>
        <w:tcBorders>
          <w:top w:val="single" w:sz="8" w:space="0" w:color="00B2A9" w:themeColor="accent1"/>
          <w:left w:val="nil"/>
          <w:bottom w:val="single" w:sz="8" w:space="0" w:color="00B2A9" w:themeColor="accent1"/>
          <w:right w:val="nil"/>
          <w:insideH w:val="nil"/>
          <w:insideV w:val="nil"/>
        </w:tcBorders>
      </w:tcPr>
    </w:tblStylePr>
    <w:tblStylePr w:type="lastRow">
      <w:pPr>
        <w:spacing w:before="0" w:after="0" w:line="240" w:lineRule="auto"/>
      </w:pPr>
      <w:rPr>
        <w:b/>
        <w:bCs/>
      </w:rPr>
      <w:tblPr/>
      <w:tcPr>
        <w:tcBorders>
          <w:top w:val="single" w:sz="8" w:space="0" w:color="00B2A9" w:themeColor="accent1"/>
          <w:left w:val="nil"/>
          <w:bottom w:val="single" w:sz="8" w:space="0" w:color="00B2A9"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1" w:themeFillTint="3F"/>
      </w:tcPr>
    </w:tblStylePr>
    <w:tblStylePr w:type="band1Horz">
      <w:tblPr/>
      <w:tcPr>
        <w:tcBorders>
          <w:left w:val="nil"/>
          <w:right w:val="nil"/>
          <w:insideH w:val="nil"/>
          <w:insideV w:val="nil"/>
        </w:tcBorders>
        <w:shd w:val="clear" w:color="auto" w:fill="ACFFFA" w:themeFill="accent1" w:themeFillTint="3F"/>
      </w:tcPr>
    </w:tblStylePr>
  </w:style>
  <w:style w:type="table" w:styleId="LightShading-Accent2">
    <w:name w:val="Light Shading Accent 2"/>
    <w:basedOn w:val="TableNormal"/>
    <w:uiPriority w:val="60"/>
    <w:semiHidden/>
    <w:rsid w:val="0021343A"/>
    <w:pPr>
      <w:spacing w:line="240" w:lineRule="auto"/>
    </w:pPr>
    <w:rPr>
      <w:color w:val="35B2AB" w:themeColor="accent2" w:themeShade="BF"/>
    </w:rPr>
    <w:tblPr>
      <w:tblStyleRowBandSize w:val="1"/>
      <w:tblStyleColBandSize w:val="1"/>
      <w:tblBorders>
        <w:top w:val="single" w:sz="8" w:space="0" w:color="66D1CB" w:themeColor="accent2"/>
        <w:bottom w:val="single" w:sz="8" w:space="0" w:color="66D1CB" w:themeColor="accent2"/>
      </w:tblBorders>
    </w:tblPr>
    <w:tblStylePr w:type="firstRow">
      <w:pPr>
        <w:spacing w:before="0" w:after="0" w:line="240" w:lineRule="auto"/>
      </w:pPr>
      <w:rPr>
        <w:b/>
        <w:bCs/>
      </w:rPr>
      <w:tblPr/>
      <w:tcPr>
        <w:tcBorders>
          <w:top w:val="single" w:sz="8" w:space="0" w:color="66D1CB" w:themeColor="accent2"/>
          <w:left w:val="nil"/>
          <w:bottom w:val="single" w:sz="8" w:space="0" w:color="66D1CB" w:themeColor="accent2"/>
          <w:right w:val="nil"/>
          <w:insideH w:val="nil"/>
          <w:insideV w:val="nil"/>
        </w:tcBorders>
      </w:tcPr>
    </w:tblStylePr>
    <w:tblStylePr w:type="lastRow">
      <w:pPr>
        <w:spacing w:before="0" w:after="0" w:line="240" w:lineRule="auto"/>
      </w:pPr>
      <w:rPr>
        <w:b/>
        <w:bCs/>
      </w:rPr>
      <w:tblPr/>
      <w:tcPr>
        <w:tcBorders>
          <w:top w:val="single" w:sz="8" w:space="0" w:color="66D1CB" w:themeColor="accent2"/>
          <w:left w:val="nil"/>
          <w:bottom w:val="single" w:sz="8" w:space="0" w:color="66D1CB"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F3F2" w:themeFill="accent2" w:themeFillTint="3F"/>
      </w:tcPr>
    </w:tblStylePr>
    <w:tblStylePr w:type="band1Horz">
      <w:tblPr/>
      <w:tcPr>
        <w:tcBorders>
          <w:left w:val="nil"/>
          <w:right w:val="nil"/>
          <w:insideH w:val="nil"/>
          <w:insideV w:val="nil"/>
        </w:tcBorders>
        <w:shd w:val="clear" w:color="auto" w:fill="D9F3F2" w:themeFill="accent2" w:themeFillTint="3F"/>
      </w:tcPr>
    </w:tblStylePr>
  </w:style>
  <w:style w:type="table" w:styleId="LightShading-Accent3">
    <w:name w:val="Light Shading Accent 3"/>
    <w:basedOn w:val="TableNormal"/>
    <w:uiPriority w:val="60"/>
    <w:semiHidden/>
    <w:rsid w:val="0021343A"/>
    <w:pPr>
      <w:spacing w:line="240" w:lineRule="auto"/>
    </w:pPr>
    <w:rPr>
      <w:color w:val="50CAC4" w:themeColor="accent3" w:themeShade="BF"/>
    </w:rPr>
    <w:tblPr>
      <w:tblStyleRowBandSize w:val="1"/>
      <w:tblStyleColBandSize w:val="1"/>
      <w:tblBorders>
        <w:top w:val="single" w:sz="8" w:space="0" w:color="99E0DD" w:themeColor="accent3"/>
        <w:bottom w:val="single" w:sz="8" w:space="0" w:color="99E0DD" w:themeColor="accent3"/>
      </w:tblBorders>
    </w:tblPr>
    <w:tblStylePr w:type="firstRow">
      <w:pPr>
        <w:spacing w:before="0" w:after="0" w:line="240" w:lineRule="auto"/>
      </w:pPr>
      <w:rPr>
        <w:b/>
        <w:bCs/>
      </w:rPr>
      <w:tblPr/>
      <w:tcPr>
        <w:tcBorders>
          <w:top w:val="single" w:sz="8" w:space="0" w:color="99E0DD" w:themeColor="accent3"/>
          <w:left w:val="nil"/>
          <w:bottom w:val="single" w:sz="8" w:space="0" w:color="99E0DD" w:themeColor="accent3"/>
          <w:right w:val="nil"/>
          <w:insideH w:val="nil"/>
          <w:insideV w:val="nil"/>
        </w:tcBorders>
      </w:tcPr>
    </w:tblStylePr>
    <w:tblStylePr w:type="lastRow">
      <w:pPr>
        <w:spacing w:before="0" w:after="0" w:line="240" w:lineRule="auto"/>
      </w:pPr>
      <w:rPr>
        <w:b/>
        <w:bCs/>
      </w:rPr>
      <w:tblPr/>
      <w:tcPr>
        <w:tcBorders>
          <w:top w:val="single" w:sz="8" w:space="0" w:color="99E0DD" w:themeColor="accent3"/>
          <w:left w:val="nil"/>
          <w:bottom w:val="single" w:sz="8" w:space="0" w:color="99E0DD"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F7F6" w:themeFill="accent3" w:themeFillTint="3F"/>
      </w:tcPr>
    </w:tblStylePr>
    <w:tblStylePr w:type="band1Horz">
      <w:tblPr/>
      <w:tcPr>
        <w:tcBorders>
          <w:left w:val="nil"/>
          <w:right w:val="nil"/>
          <w:insideH w:val="nil"/>
          <w:insideV w:val="nil"/>
        </w:tcBorders>
        <w:shd w:val="clear" w:color="auto" w:fill="E5F7F6" w:themeFill="accent3" w:themeFillTint="3F"/>
      </w:tcPr>
    </w:tblStylePr>
  </w:style>
  <w:style w:type="table" w:styleId="LightShading-Accent4">
    <w:name w:val="Light Shading Accent 4"/>
    <w:basedOn w:val="TableNormal"/>
    <w:uiPriority w:val="60"/>
    <w:semiHidden/>
    <w:rsid w:val="0021343A"/>
    <w:pPr>
      <w:spacing w:line="240" w:lineRule="auto"/>
    </w:pPr>
    <w:rPr>
      <w:color w:val="170F34" w:themeColor="accent4" w:themeShade="BF"/>
    </w:rPr>
    <w:tblPr>
      <w:tblStyleRowBandSize w:val="1"/>
      <w:tblStyleColBandSize w:val="1"/>
      <w:tblBorders>
        <w:top w:val="single" w:sz="8" w:space="0" w:color="201547" w:themeColor="accent4"/>
        <w:bottom w:val="single" w:sz="8" w:space="0" w:color="201547" w:themeColor="accent4"/>
      </w:tblBorders>
    </w:tblPr>
    <w:tblStylePr w:type="fir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la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left w:val="nil"/>
          <w:right w:val="nil"/>
          <w:insideH w:val="nil"/>
          <w:insideV w:val="nil"/>
        </w:tcBorders>
        <w:shd w:val="clear" w:color="auto" w:fill="BBAFE7" w:themeFill="accent4" w:themeFillTint="3F"/>
      </w:tcPr>
    </w:tblStylePr>
  </w:style>
  <w:style w:type="table" w:styleId="LightShading-Accent5">
    <w:name w:val="Light Shading Accent 5"/>
    <w:basedOn w:val="TableNormal"/>
    <w:uiPriority w:val="60"/>
    <w:semiHidden/>
    <w:rsid w:val="0021343A"/>
    <w:pPr>
      <w:spacing w:line="240" w:lineRule="auto"/>
    </w:pPr>
    <w:rPr>
      <w:color w:val="393350" w:themeColor="accent5" w:themeShade="BF"/>
    </w:rPr>
    <w:tblPr>
      <w:tblStyleRowBandSize w:val="1"/>
      <w:tblStyleColBandSize w:val="1"/>
      <w:tblBorders>
        <w:top w:val="single" w:sz="8" w:space="0" w:color="4D446C" w:themeColor="accent5"/>
        <w:bottom w:val="single" w:sz="8" w:space="0" w:color="4D446C" w:themeColor="accent5"/>
      </w:tblBorders>
    </w:tblPr>
    <w:tblStylePr w:type="firstRow">
      <w:pPr>
        <w:spacing w:before="0" w:after="0" w:line="240" w:lineRule="auto"/>
      </w:pPr>
      <w:rPr>
        <w:b/>
        <w:bCs/>
      </w:rPr>
      <w:tblPr/>
      <w:tcPr>
        <w:tcBorders>
          <w:top w:val="single" w:sz="8" w:space="0" w:color="4D446C" w:themeColor="accent5"/>
          <w:left w:val="nil"/>
          <w:bottom w:val="single" w:sz="8" w:space="0" w:color="4D446C" w:themeColor="accent5"/>
          <w:right w:val="nil"/>
          <w:insideH w:val="nil"/>
          <w:insideV w:val="nil"/>
        </w:tcBorders>
      </w:tcPr>
    </w:tblStylePr>
    <w:tblStylePr w:type="lastRow">
      <w:pPr>
        <w:spacing w:before="0" w:after="0" w:line="240" w:lineRule="auto"/>
      </w:pPr>
      <w:rPr>
        <w:b/>
        <w:bCs/>
      </w:rPr>
      <w:tblPr/>
      <w:tcPr>
        <w:tcBorders>
          <w:top w:val="single" w:sz="8" w:space="0" w:color="4D446C" w:themeColor="accent5"/>
          <w:left w:val="nil"/>
          <w:bottom w:val="single" w:sz="8" w:space="0" w:color="4D446C"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CCDF" w:themeFill="accent5" w:themeFillTint="3F"/>
      </w:tcPr>
    </w:tblStylePr>
    <w:tblStylePr w:type="band1Horz">
      <w:tblPr/>
      <w:tcPr>
        <w:tcBorders>
          <w:left w:val="nil"/>
          <w:right w:val="nil"/>
          <w:insideH w:val="nil"/>
          <w:insideV w:val="nil"/>
        </w:tcBorders>
        <w:shd w:val="clear" w:color="auto" w:fill="D0CCDF" w:themeFill="accent5" w:themeFillTint="3F"/>
      </w:tcPr>
    </w:tblStylePr>
  </w:style>
  <w:style w:type="table" w:styleId="LightShading-Accent6">
    <w:name w:val="Light Shading Accent 6"/>
    <w:basedOn w:val="TableNormal"/>
    <w:uiPriority w:val="60"/>
    <w:semiHidden/>
    <w:rsid w:val="0021343A"/>
    <w:pPr>
      <w:spacing w:line="240" w:lineRule="auto"/>
    </w:pPr>
    <w:rPr>
      <w:color w:val="5A556C" w:themeColor="accent6" w:themeShade="BF"/>
    </w:rPr>
    <w:tblPr>
      <w:tblStyleRowBandSize w:val="1"/>
      <w:tblStyleColBandSize w:val="1"/>
      <w:tblBorders>
        <w:top w:val="single" w:sz="8" w:space="0" w:color="797391" w:themeColor="accent6"/>
        <w:bottom w:val="single" w:sz="8" w:space="0" w:color="797391" w:themeColor="accent6"/>
      </w:tblBorders>
    </w:tblPr>
    <w:tblStylePr w:type="firstRow">
      <w:pPr>
        <w:spacing w:before="0" w:after="0" w:line="240" w:lineRule="auto"/>
      </w:pPr>
      <w:rPr>
        <w:b/>
        <w:bCs/>
      </w:rPr>
      <w:tblPr/>
      <w:tcPr>
        <w:tcBorders>
          <w:top w:val="single" w:sz="8" w:space="0" w:color="797391" w:themeColor="accent6"/>
          <w:left w:val="nil"/>
          <w:bottom w:val="single" w:sz="8" w:space="0" w:color="797391" w:themeColor="accent6"/>
          <w:right w:val="nil"/>
          <w:insideH w:val="nil"/>
          <w:insideV w:val="nil"/>
        </w:tcBorders>
      </w:tcPr>
    </w:tblStylePr>
    <w:tblStylePr w:type="lastRow">
      <w:pPr>
        <w:spacing w:before="0" w:after="0" w:line="240" w:lineRule="auto"/>
      </w:pPr>
      <w:rPr>
        <w:b/>
        <w:bCs/>
      </w:rPr>
      <w:tblPr/>
      <w:tcPr>
        <w:tcBorders>
          <w:top w:val="single" w:sz="8" w:space="0" w:color="797391" w:themeColor="accent6"/>
          <w:left w:val="nil"/>
          <w:bottom w:val="single" w:sz="8" w:space="0" w:color="797391"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DDCE3" w:themeFill="accent6" w:themeFillTint="3F"/>
      </w:tcPr>
    </w:tblStylePr>
    <w:tblStylePr w:type="band1Horz">
      <w:tblPr/>
      <w:tcPr>
        <w:tcBorders>
          <w:left w:val="nil"/>
          <w:right w:val="nil"/>
          <w:insideH w:val="nil"/>
          <w:insideV w:val="nil"/>
        </w:tcBorders>
        <w:shd w:val="clear" w:color="auto" w:fill="DDDCE3" w:themeFill="accent6" w:themeFillTint="3F"/>
      </w:tcPr>
    </w:tblStylePr>
  </w:style>
  <w:style w:type="table" w:styleId="ListTable1Light">
    <w:name w:val="List Table 1 Light"/>
    <w:basedOn w:val="TableNormal"/>
    <w:uiPriority w:val="46"/>
    <w:rsid w:val="0021343A"/>
    <w:pPr>
      <w:spacing w:line="240" w:lineRule="auto"/>
    </w:pPr>
    <w:tblPr>
      <w:tblStyleRowBandSize w:val="1"/>
      <w:tblStyleColBandSize w:val="1"/>
    </w:tblPr>
    <w:tblStylePr w:type="firstRow">
      <w:rPr>
        <w:b/>
        <w:bCs/>
      </w:rPr>
      <w:tblPr/>
      <w:tcPr>
        <w:tcBorders>
          <w:bottom w:val="single" w:sz="4" w:space="0" w:color="888583" w:themeColor="text1" w:themeTint="99"/>
        </w:tcBorders>
      </w:tcPr>
    </w:tblStylePr>
    <w:tblStylePr w:type="lastRow">
      <w:rPr>
        <w:b/>
        <w:bCs/>
      </w:rPr>
      <w:tblPr/>
      <w:tcPr>
        <w:tcBorders>
          <w:top w:val="sing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1Light-Accent1">
    <w:name w:val="List Table 1 Light Accent 1"/>
    <w:basedOn w:val="TableNormal"/>
    <w:uiPriority w:val="46"/>
    <w:rsid w:val="0021343A"/>
    <w:pPr>
      <w:spacing w:line="240" w:lineRule="auto"/>
    </w:pPr>
    <w:tblPr>
      <w:tblStyleRowBandSize w:val="1"/>
      <w:tblStyleColBandSize w:val="1"/>
    </w:tblPr>
    <w:tblStylePr w:type="firstRow">
      <w:rPr>
        <w:b/>
        <w:bCs/>
      </w:rPr>
      <w:tblPr/>
      <w:tcPr>
        <w:tcBorders>
          <w:bottom w:val="single" w:sz="4" w:space="0" w:color="37FFF4" w:themeColor="accent1" w:themeTint="99"/>
        </w:tcBorders>
      </w:tcPr>
    </w:tblStylePr>
    <w:tblStylePr w:type="lastRow">
      <w:rPr>
        <w:b/>
        <w:bCs/>
      </w:rPr>
      <w:tblPr/>
      <w:tcPr>
        <w:tcBorders>
          <w:top w:val="sing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1Light-Accent2">
    <w:name w:val="List Table 1 Light Accent 2"/>
    <w:basedOn w:val="TableNormal"/>
    <w:uiPriority w:val="46"/>
    <w:rsid w:val="0021343A"/>
    <w:pPr>
      <w:spacing w:line="240" w:lineRule="auto"/>
    </w:pPr>
    <w:tblPr>
      <w:tblStyleRowBandSize w:val="1"/>
      <w:tblStyleColBandSize w:val="1"/>
    </w:tblPr>
    <w:tblStylePr w:type="firstRow">
      <w:rPr>
        <w:b/>
        <w:bCs/>
      </w:rPr>
      <w:tblPr/>
      <w:tcPr>
        <w:tcBorders>
          <w:bottom w:val="single" w:sz="4" w:space="0" w:color="A3E3DF" w:themeColor="accent2" w:themeTint="99"/>
        </w:tcBorders>
      </w:tcPr>
    </w:tblStylePr>
    <w:tblStylePr w:type="lastRow">
      <w:rPr>
        <w:b/>
        <w:bCs/>
      </w:rPr>
      <w:tblPr/>
      <w:tcPr>
        <w:tcBorders>
          <w:top w:val="single" w:sz="4" w:space="0" w:color="A3E3DF" w:themeColor="accent2" w:themeTint="99"/>
        </w:tcBorders>
      </w:tcPr>
    </w:tblStylePr>
    <w:tblStylePr w:type="firstCol">
      <w:rPr>
        <w:b/>
        <w:bCs/>
      </w:rPr>
    </w:tblStylePr>
    <w:tblStylePr w:type="lastCol">
      <w:rPr>
        <w:b/>
        <w:bCs/>
      </w:rPr>
    </w:tblStylePr>
    <w:tblStylePr w:type="band1Vert">
      <w:tblPr/>
      <w:tcPr>
        <w:shd w:val="clear" w:color="auto" w:fill="E0F5F4" w:themeFill="accent2" w:themeFillTint="33"/>
      </w:tcPr>
    </w:tblStylePr>
    <w:tblStylePr w:type="band1Horz">
      <w:tblPr/>
      <w:tcPr>
        <w:shd w:val="clear" w:color="auto" w:fill="E0F5F4" w:themeFill="accent2" w:themeFillTint="33"/>
      </w:tcPr>
    </w:tblStylePr>
  </w:style>
  <w:style w:type="table" w:styleId="ListTable1Light-Accent3">
    <w:name w:val="List Table 1 Light Accent 3"/>
    <w:basedOn w:val="TableNormal"/>
    <w:uiPriority w:val="46"/>
    <w:rsid w:val="0021343A"/>
    <w:pPr>
      <w:spacing w:line="240" w:lineRule="auto"/>
    </w:pPr>
    <w:tblPr>
      <w:tblStyleRowBandSize w:val="1"/>
      <w:tblStyleColBandSize w:val="1"/>
    </w:tblPr>
    <w:tblStylePr w:type="firstRow">
      <w:rPr>
        <w:b/>
        <w:bCs/>
      </w:rPr>
      <w:tblPr/>
      <w:tcPr>
        <w:tcBorders>
          <w:bottom w:val="single" w:sz="4" w:space="0" w:color="C1ECEA" w:themeColor="accent3" w:themeTint="99"/>
        </w:tcBorders>
      </w:tcPr>
    </w:tblStylePr>
    <w:tblStylePr w:type="lastRow">
      <w:rPr>
        <w:b/>
        <w:bCs/>
      </w:rPr>
      <w:tblPr/>
      <w:tcPr>
        <w:tcBorders>
          <w:top w:val="single" w:sz="4" w:space="0" w:color="C1ECEA" w:themeColor="accent3" w:themeTint="99"/>
        </w:tcBorders>
      </w:tcPr>
    </w:tblStylePr>
    <w:tblStylePr w:type="firstCol">
      <w:rPr>
        <w:b/>
        <w:bCs/>
      </w:rPr>
    </w:tblStylePr>
    <w:tblStylePr w:type="lastCol">
      <w:rPr>
        <w:b/>
        <w:bCs/>
      </w:rPr>
    </w:tblStylePr>
    <w:tblStylePr w:type="band1Vert">
      <w:tblPr/>
      <w:tcPr>
        <w:shd w:val="clear" w:color="auto" w:fill="EAF8F8" w:themeFill="accent3" w:themeFillTint="33"/>
      </w:tcPr>
    </w:tblStylePr>
    <w:tblStylePr w:type="band1Horz">
      <w:tblPr/>
      <w:tcPr>
        <w:shd w:val="clear" w:color="auto" w:fill="EAF8F8" w:themeFill="accent3" w:themeFillTint="33"/>
      </w:tcPr>
    </w:tblStylePr>
  </w:style>
  <w:style w:type="table" w:styleId="ListTable1Light-Accent4">
    <w:name w:val="List Table 1 Light Accent 4"/>
    <w:basedOn w:val="TableNormal"/>
    <w:uiPriority w:val="46"/>
    <w:rsid w:val="0021343A"/>
    <w:pPr>
      <w:spacing w:line="240" w:lineRule="auto"/>
    </w:pPr>
    <w:tblPr>
      <w:tblStyleRowBandSize w:val="1"/>
      <w:tblStyleColBandSize w:val="1"/>
    </w:tblPr>
    <w:tblStylePr w:type="firstRow">
      <w:rPr>
        <w:b/>
        <w:bCs/>
      </w:rPr>
      <w:tblPr/>
      <w:tcPr>
        <w:tcBorders>
          <w:bottom w:val="single" w:sz="4" w:space="0" w:color="5B3DC5" w:themeColor="accent4" w:themeTint="99"/>
        </w:tcBorders>
      </w:tcPr>
    </w:tblStylePr>
    <w:tblStylePr w:type="lastRow">
      <w:rPr>
        <w:b/>
        <w:bCs/>
      </w:rPr>
      <w:tblPr/>
      <w:tcPr>
        <w:tcBorders>
          <w:top w:val="sing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1Light-Accent5">
    <w:name w:val="List Table 1 Light Accent 5"/>
    <w:basedOn w:val="TableNormal"/>
    <w:uiPriority w:val="46"/>
    <w:rsid w:val="0021343A"/>
    <w:pPr>
      <w:spacing w:line="240" w:lineRule="auto"/>
    </w:pPr>
    <w:tblPr>
      <w:tblStyleRowBandSize w:val="1"/>
      <w:tblStyleColBandSize w:val="1"/>
    </w:tblPr>
    <w:tblStylePr w:type="firstRow">
      <w:rPr>
        <w:b/>
        <w:bCs/>
      </w:rPr>
      <w:tblPr/>
      <w:tcPr>
        <w:tcBorders>
          <w:bottom w:val="single" w:sz="4" w:space="0" w:color="8E83B1" w:themeColor="accent5" w:themeTint="99"/>
        </w:tcBorders>
      </w:tcPr>
    </w:tblStylePr>
    <w:tblStylePr w:type="lastRow">
      <w:rPr>
        <w:b/>
        <w:bCs/>
      </w:rPr>
      <w:tblPr/>
      <w:tcPr>
        <w:tcBorders>
          <w:top w:val="single" w:sz="4" w:space="0" w:color="8E83B1" w:themeColor="accent5" w:themeTint="99"/>
        </w:tcBorders>
      </w:tcPr>
    </w:tblStylePr>
    <w:tblStylePr w:type="firstCol">
      <w:rPr>
        <w:b/>
        <w:bCs/>
      </w:rPr>
    </w:tblStylePr>
    <w:tblStylePr w:type="lastCol">
      <w:rPr>
        <w:b/>
        <w:bCs/>
      </w:rPr>
    </w:tblStylePr>
    <w:tblStylePr w:type="band1Vert">
      <w:tblPr/>
      <w:tcPr>
        <w:shd w:val="clear" w:color="auto" w:fill="D9D5E5" w:themeFill="accent5" w:themeFillTint="33"/>
      </w:tcPr>
    </w:tblStylePr>
    <w:tblStylePr w:type="band1Horz">
      <w:tblPr/>
      <w:tcPr>
        <w:shd w:val="clear" w:color="auto" w:fill="D9D5E5" w:themeFill="accent5" w:themeFillTint="33"/>
      </w:tcPr>
    </w:tblStylePr>
  </w:style>
  <w:style w:type="table" w:styleId="ListTable1Light-Accent6">
    <w:name w:val="List Table 1 Light Accent 6"/>
    <w:basedOn w:val="TableNormal"/>
    <w:uiPriority w:val="46"/>
    <w:rsid w:val="0021343A"/>
    <w:pPr>
      <w:spacing w:line="240" w:lineRule="auto"/>
    </w:pPr>
    <w:tblPr>
      <w:tblStyleRowBandSize w:val="1"/>
      <w:tblStyleColBandSize w:val="1"/>
    </w:tblPr>
    <w:tblStylePr w:type="firstRow">
      <w:rPr>
        <w:b/>
        <w:bCs/>
      </w:rPr>
      <w:tblPr/>
      <w:tcPr>
        <w:tcBorders>
          <w:bottom w:val="single" w:sz="4" w:space="0" w:color="AEABBD" w:themeColor="accent6" w:themeTint="99"/>
        </w:tcBorders>
      </w:tcPr>
    </w:tblStylePr>
    <w:tblStylePr w:type="lastRow">
      <w:rPr>
        <w:b/>
        <w:bCs/>
      </w:rPr>
      <w:tblPr/>
      <w:tcPr>
        <w:tcBorders>
          <w:top w:val="single" w:sz="4" w:space="0" w:color="AEABBD" w:themeColor="accent6" w:themeTint="99"/>
        </w:tcBorders>
      </w:tcPr>
    </w:tblStylePr>
    <w:tblStylePr w:type="firstCol">
      <w:rPr>
        <w:b/>
        <w:bCs/>
      </w:rPr>
    </w:tblStylePr>
    <w:tblStylePr w:type="lastCol">
      <w:rPr>
        <w:b/>
        <w:bCs/>
      </w:rPr>
    </w:tblStylePr>
    <w:tblStylePr w:type="band1Vert">
      <w:tblPr/>
      <w:tcPr>
        <w:shd w:val="clear" w:color="auto" w:fill="E4E3E9" w:themeFill="accent6" w:themeFillTint="33"/>
      </w:tcPr>
    </w:tblStylePr>
    <w:tblStylePr w:type="band1Horz">
      <w:tblPr/>
      <w:tcPr>
        <w:shd w:val="clear" w:color="auto" w:fill="E4E3E9" w:themeFill="accent6" w:themeFillTint="33"/>
      </w:tcPr>
    </w:tblStylePr>
  </w:style>
  <w:style w:type="table" w:styleId="ListTable2">
    <w:name w:val="List Table 2"/>
    <w:basedOn w:val="TableNormal"/>
    <w:uiPriority w:val="47"/>
    <w:rsid w:val="0021343A"/>
    <w:pPr>
      <w:spacing w:line="240" w:lineRule="auto"/>
    </w:pPr>
    <w:tblPr>
      <w:tblStyleRowBandSize w:val="1"/>
      <w:tblStyleColBandSize w:val="1"/>
      <w:tblBorders>
        <w:top w:val="single" w:sz="4" w:space="0" w:color="888583" w:themeColor="text1" w:themeTint="99"/>
        <w:bottom w:val="single" w:sz="4" w:space="0" w:color="888583" w:themeColor="text1" w:themeTint="99"/>
        <w:insideH w:val="single" w:sz="4" w:space="0" w:color="888583"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2-Accent1">
    <w:name w:val="List Table 2 Accent 1"/>
    <w:basedOn w:val="TableNormal"/>
    <w:uiPriority w:val="47"/>
    <w:rsid w:val="0021343A"/>
    <w:pPr>
      <w:spacing w:line="240" w:lineRule="auto"/>
    </w:pPr>
    <w:tblPr>
      <w:tblStyleRowBandSize w:val="1"/>
      <w:tblStyleColBandSize w:val="1"/>
      <w:tblBorders>
        <w:top w:val="single" w:sz="4" w:space="0" w:color="37FFF4" w:themeColor="accent1" w:themeTint="99"/>
        <w:bottom w:val="single" w:sz="4" w:space="0" w:color="37FFF4" w:themeColor="accent1" w:themeTint="99"/>
        <w:insideH w:val="single" w:sz="4" w:space="0" w:color="37FFF4"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2-Accent2">
    <w:name w:val="List Table 2 Accent 2"/>
    <w:basedOn w:val="TableNormal"/>
    <w:uiPriority w:val="47"/>
    <w:rsid w:val="0021343A"/>
    <w:pPr>
      <w:spacing w:line="240" w:lineRule="auto"/>
    </w:pPr>
    <w:tblPr>
      <w:tblStyleRowBandSize w:val="1"/>
      <w:tblStyleColBandSize w:val="1"/>
      <w:tblBorders>
        <w:top w:val="single" w:sz="4" w:space="0" w:color="A3E3DF" w:themeColor="accent2" w:themeTint="99"/>
        <w:bottom w:val="single" w:sz="4" w:space="0" w:color="A3E3DF" w:themeColor="accent2" w:themeTint="99"/>
        <w:insideH w:val="single" w:sz="4" w:space="0" w:color="A3E3D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0F5F4" w:themeFill="accent2" w:themeFillTint="33"/>
      </w:tcPr>
    </w:tblStylePr>
    <w:tblStylePr w:type="band1Horz">
      <w:tblPr/>
      <w:tcPr>
        <w:shd w:val="clear" w:color="auto" w:fill="E0F5F4" w:themeFill="accent2" w:themeFillTint="33"/>
      </w:tcPr>
    </w:tblStylePr>
  </w:style>
  <w:style w:type="table" w:styleId="ListTable2-Accent3">
    <w:name w:val="List Table 2 Accent 3"/>
    <w:basedOn w:val="TableNormal"/>
    <w:uiPriority w:val="47"/>
    <w:rsid w:val="0021343A"/>
    <w:pPr>
      <w:spacing w:line="240" w:lineRule="auto"/>
    </w:pPr>
    <w:tblPr>
      <w:tblStyleRowBandSize w:val="1"/>
      <w:tblStyleColBandSize w:val="1"/>
      <w:tblBorders>
        <w:top w:val="single" w:sz="4" w:space="0" w:color="C1ECEA" w:themeColor="accent3" w:themeTint="99"/>
        <w:bottom w:val="single" w:sz="4" w:space="0" w:color="C1ECEA" w:themeColor="accent3" w:themeTint="99"/>
        <w:insideH w:val="single" w:sz="4" w:space="0" w:color="C1ECEA"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8F8" w:themeFill="accent3" w:themeFillTint="33"/>
      </w:tcPr>
    </w:tblStylePr>
    <w:tblStylePr w:type="band1Horz">
      <w:tblPr/>
      <w:tcPr>
        <w:shd w:val="clear" w:color="auto" w:fill="EAF8F8" w:themeFill="accent3" w:themeFillTint="33"/>
      </w:tcPr>
    </w:tblStylePr>
  </w:style>
  <w:style w:type="table" w:styleId="ListTable2-Accent4">
    <w:name w:val="List Table 2 Accent 4"/>
    <w:basedOn w:val="TableNormal"/>
    <w:uiPriority w:val="47"/>
    <w:rsid w:val="0021343A"/>
    <w:pPr>
      <w:spacing w:line="240" w:lineRule="auto"/>
    </w:pPr>
    <w:tblPr>
      <w:tblStyleRowBandSize w:val="1"/>
      <w:tblStyleColBandSize w:val="1"/>
      <w:tblBorders>
        <w:top w:val="single" w:sz="4" w:space="0" w:color="5B3DC5" w:themeColor="accent4" w:themeTint="99"/>
        <w:bottom w:val="single" w:sz="4" w:space="0" w:color="5B3DC5" w:themeColor="accent4" w:themeTint="99"/>
        <w:insideH w:val="single" w:sz="4" w:space="0" w:color="5B3DC5"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2-Accent5">
    <w:name w:val="List Table 2 Accent 5"/>
    <w:basedOn w:val="TableNormal"/>
    <w:uiPriority w:val="47"/>
    <w:rsid w:val="0021343A"/>
    <w:pPr>
      <w:spacing w:line="240" w:lineRule="auto"/>
    </w:pPr>
    <w:tblPr>
      <w:tblStyleRowBandSize w:val="1"/>
      <w:tblStyleColBandSize w:val="1"/>
      <w:tblBorders>
        <w:top w:val="single" w:sz="4" w:space="0" w:color="8E83B1" w:themeColor="accent5" w:themeTint="99"/>
        <w:bottom w:val="single" w:sz="4" w:space="0" w:color="8E83B1" w:themeColor="accent5" w:themeTint="99"/>
        <w:insideH w:val="single" w:sz="4" w:space="0" w:color="8E83B1"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D5E5" w:themeFill="accent5" w:themeFillTint="33"/>
      </w:tcPr>
    </w:tblStylePr>
    <w:tblStylePr w:type="band1Horz">
      <w:tblPr/>
      <w:tcPr>
        <w:shd w:val="clear" w:color="auto" w:fill="D9D5E5" w:themeFill="accent5" w:themeFillTint="33"/>
      </w:tcPr>
    </w:tblStylePr>
  </w:style>
  <w:style w:type="table" w:styleId="ListTable2-Accent6">
    <w:name w:val="List Table 2 Accent 6"/>
    <w:basedOn w:val="TableNormal"/>
    <w:uiPriority w:val="47"/>
    <w:rsid w:val="0021343A"/>
    <w:pPr>
      <w:spacing w:line="240" w:lineRule="auto"/>
    </w:pPr>
    <w:tblPr>
      <w:tblStyleRowBandSize w:val="1"/>
      <w:tblStyleColBandSize w:val="1"/>
      <w:tblBorders>
        <w:top w:val="single" w:sz="4" w:space="0" w:color="AEABBD" w:themeColor="accent6" w:themeTint="99"/>
        <w:bottom w:val="single" w:sz="4" w:space="0" w:color="AEABBD" w:themeColor="accent6" w:themeTint="99"/>
        <w:insideH w:val="single" w:sz="4" w:space="0" w:color="AEABB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4E3E9" w:themeFill="accent6" w:themeFillTint="33"/>
      </w:tcPr>
    </w:tblStylePr>
    <w:tblStylePr w:type="band1Horz">
      <w:tblPr/>
      <w:tcPr>
        <w:shd w:val="clear" w:color="auto" w:fill="E4E3E9" w:themeFill="accent6" w:themeFillTint="33"/>
      </w:tcPr>
    </w:tblStylePr>
  </w:style>
  <w:style w:type="table" w:styleId="ListTable3">
    <w:name w:val="List Table 3"/>
    <w:basedOn w:val="TableNormal"/>
    <w:uiPriority w:val="48"/>
    <w:rsid w:val="0021343A"/>
    <w:pPr>
      <w:spacing w:line="240" w:lineRule="auto"/>
    </w:pPr>
    <w:tblPr>
      <w:tblStyleRowBandSize w:val="1"/>
      <w:tblStyleColBandSize w:val="1"/>
      <w:tblBorders>
        <w:top w:val="single" w:sz="4" w:space="0" w:color="363534" w:themeColor="text1"/>
        <w:left w:val="single" w:sz="4" w:space="0" w:color="363534" w:themeColor="text1"/>
        <w:bottom w:val="single" w:sz="4" w:space="0" w:color="363534" w:themeColor="text1"/>
        <w:right w:val="single" w:sz="4" w:space="0" w:color="363534" w:themeColor="text1"/>
      </w:tblBorders>
    </w:tblPr>
    <w:tblStylePr w:type="firstRow">
      <w:rPr>
        <w:b/>
        <w:bCs/>
        <w:color w:val="FFFFFF" w:themeColor="background1"/>
      </w:rPr>
      <w:tblPr/>
      <w:tcPr>
        <w:shd w:val="clear" w:color="auto" w:fill="363534" w:themeFill="text1"/>
      </w:tcPr>
    </w:tblStylePr>
    <w:tblStylePr w:type="lastRow">
      <w:rPr>
        <w:b/>
        <w:bCs/>
      </w:rPr>
      <w:tblPr/>
      <w:tcPr>
        <w:tcBorders>
          <w:top w:val="double" w:sz="4" w:space="0" w:color="363534"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63534" w:themeColor="text1"/>
          <w:right w:val="single" w:sz="4" w:space="0" w:color="363534" w:themeColor="text1"/>
        </w:tcBorders>
      </w:tcPr>
    </w:tblStylePr>
    <w:tblStylePr w:type="band1Horz">
      <w:tblPr/>
      <w:tcPr>
        <w:tcBorders>
          <w:top w:val="single" w:sz="4" w:space="0" w:color="363534" w:themeColor="text1"/>
          <w:bottom w:val="single" w:sz="4" w:space="0" w:color="363534"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63534" w:themeColor="text1"/>
          <w:left w:val="nil"/>
        </w:tcBorders>
      </w:tcPr>
    </w:tblStylePr>
    <w:tblStylePr w:type="swCell">
      <w:tblPr/>
      <w:tcPr>
        <w:tcBorders>
          <w:top w:val="double" w:sz="4" w:space="0" w:color="363534" w:themeColor="text1"/>
          <w:right w:val="nil"/>
        </w:tcBorders>
      </w:tcPr>
    </w:tblStylePr>
  </w:style>
  <w:style w:type="table" w:styleId="ListTable3-Accent1">
    <w:name w:val="List Table 3 Accent 1"/>
    <w:basedOn w:val="TableNormal"/>
    <w:uiPriority w:val="48"/>
    <w:rsid w:val="0021343A"/>
    <w:pPr>
      <w:spacing w:line="240" w:lineRule="auto"/>
    </w:pPr>
    <w:tblPr>
      <w:tblStyleRowBandSize w:val="1"/>
      <w:tblStyleColBandSize w:val="1"/>
      <w:tblBorders>
        <w:top w:val="single" w:sz="4" w:space="0" w:color="00B2A9" w:themeColor="accent1"/>
        <w:left w:val="single" w:sz="4" w:space="0" w:color="00B2A9" w:themeColor="accent1"/>
        <w:bottom w:val="single" w:sz="4" w:space="0" w:color="00B2A9" w:themeColor="accent1"/>
        <w:right w:val="single" w:sz="4" w:space="0" w:color="00B2A9" w:themeColor="accent1"/>
      </w:tblBorders>
    </w:tblPr>
    <w:tblStylePr w:type="firstRow">
      <w:rPr>
        <w:b/>
        <w:bCs/>
        <w:color w:val="FFFFFF" w:themeColor="background1"/>
      </w:rPr>
      <w:tblPr/>
      <w:tcPr>
        <w:shd w:val="clear" w:color="auto" w:fill="00B2A9" w:themeFill="accent1"/>
      </w:tcPr>
    </w:tblStylePr>
    <w:tblStylePr w:type="lastRow">
      <w:rPr>
        <w:b/>
        <w:bCs/>
      </w:rPr>
      <w:tblPr/>
      <w:tcPr>
        <w:tcBorders>
          <w:top w:val="double" w:sz="4" w:space="0" w:color="00B2A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1"/>
          <w:right w:val="single" w:sz="4" w:space="0" w:color="00B2A9" w:themeColor="accent1"/>
        </w:tcBorders>
      </w:tcPr>
    </w:tblStylePr>
    <w:tblStylePr w:type="band1Horz">
      <w:tblPr/>
      <w:tcPr>
        <w:tcBorders>
          <w:top w:val="single" w:sz="4" w:space="0" w:color="00B2A9" w:themeColor="accent1"/>
          <w:bottom w:val="single" w:sz="4" w:space="0" w:color="00B2A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1"/>
          <w:left w:val="nil"/>
        </w:tcBorders>
      </w:tcPr>
    </w:tblStylePr>
    <w:tblStylePr w:type="swCell">
      <w:tblPr/>
      <w:tcPr>
        <w:tcBorders>
          <w:top w:val="double" w:sz="4" w:space="0" w:color="00B2A9" w:themeColor="accent1"/>
          <w:right w:val="nil"/>
        </w:tcBorders>
      </w:tcPr>
    </w:tblStylePr>
  </w:style>
  <w:style w:type="table" w:styleId="ListTable3-Accent2">
    <w:name w:val="List Table 3 Accent 2"/>
    <w:basedOn w:val="TableNormal"/>
    <w:uiPriority w:val="48"/>
    <w:rsid w:val="0021343A"/>
    <w:pPr>
      <w:spacing w:line="240" w:lineRule="auto"/>
    </w:pPr>
    <w:tblPr>
      <w:tblStyleRowBandSize w:val="1"/>
      <w:tblStyleColBandSize w:val="1"/>
      <w:tblBorders>
        <w:top w:val="single" w:sz="4" w:space="0" w:color="66D1CB" w:themeColor="accent2"/>
        <w:left w:val="single" w:sz="4" w:space="0" w:color="66D1CB" w:themeColor="accent2"/>
        <w:bottom w:val="single" w:sz="4" w:space="0" w:color="66D1CB" w:themeColor="accent2"/>
        <w:right w:val="single" w:sz="4" w:space="0" w:color="66D1CB" w:themeColor="accent2"/>
      </w:tblBorders>
    </w:tblPr>
    <w:tblStylePr w:type="firstRow">
      <w:rPr>
        <w:b/>
        <w:bCs/>
        <w:color w:val="FFFFFF" w:themeColor="background1"/>
      </w:rPr>
      <w:tblPr/>
      <w:tcPr>
        <w:shd w:val="clear" w:color="auto" w:fill="66D1CB" w:themeFill="accent2"/>
      </w:tcPr>
    </w:tblStylePr>
    <w:tblStylePr w:type="lastRow">
      <w:rPr>
        <w:b/>
        <w:bCs/>
      </w:rPr>
      <w:tblPr/>
      <w:tcPr>
        <w:tcBorders>
          <w:top w:val="double" w:sz="4" w:space="0" w:color="66D1CB"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6D1CB" w:themeColor="accent2"/>
          <w:right w:val="single" w:sz="4" w:space="0" w:color="66D1CB" w:themeColor="accent2"/>
        </w:tcBorders>
      </w:tcPr>
    </w:tblStylePr>
    <w:tblStylePr w:type="band1Horz">
      <w:tblPr/>
      <w:tcPr>
        <w:tcBorders>
          <w:top w:val="single" w:sz="4" w:space="0" w:color="66D1CB" w:themeColor="accent2"/>
          <w:bottom w:val="single" w:sz="4" w:space="0" w:color="66D1CB"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6D1CB" w:themeColor="accent2"/>
          <w:left w:val="nil"/>
        </w:tcBorders>
      </w:tcPr>
    </w:tblStylePr>
    <w:tblStylePr w:type="swCell">
      <w:tblPr/>
      <w:tcPr>
        <w:tcBorders>
          <w:top w:val="double" w:sz="4" w:space="0" w:color="66D1CB" w:themeColor="accent2"/>
          <w:right w:val="nil"/>
        </w:tcBorders>
      </w:tcPr>
    </w:tblStylePr>
  </w:style>
  <w:style w:type="table" w:styleId="ListTable3-Accent3">
    <w:name w:val="List Table 3 Accent 3"/>
    <w:basedOn w:val="TableNormal"/>
    <w:uiPriority w:val="48"/>
    <w:rsid w:val="0021343A"/>
    <w:pPr>
      <w:spacing w:line="240" w:lineRule="auto"/>
    </w:pPr>
    <w:tblPr>
      <w:tblStyleRowBandSize w:val="1"/>
      <w:tblStyleColBandSize w:val="1"/>
      <w:tblBorders>
        <w:top w:val="single" w:sz="4" w:space="0" w:color="99E0DD" w:themeColor="accent3"/>
        <w:left w:val="single" w:sz="4" w:space="0" w:color="99E0DD" w:themeColor="accent3"/>
        <w:bottom w:val="single" w:sz="4" w:space="0" w:color="99E0DD" w:themeColor="accent3"/>
        <w:right w:val="single" w:sz="4" w:space="0" w:color="99E0DD" w:themeColor="accent3"/>
      </w:tblBorders>
    </w:tblPr>
    <w:tblStylePr w:type="firstRow">
      <w:rPr>
        <w:b/>
        <w:bCs/>
        <w:color w:val="FFFFFF" w:themeColor="background1"/>
      </w:rPr>
      <w:tblPr/>
      <w:tcPr>
        <w:shd w:val="clear" w:color="auto" w:fill="99E0DD" w:themeFill="accent3"/>
      </w:tcPr>
    </w:tblStylePr>
    <w:tblStylePr w:type="lastRow">
      <w:rPr>
        <w:b/>
        <w:bCs/>
      </w:rPr>
      <w:tblPr/>
      <w:tcPr>
        <w:tcBorders>
          <w:top w:val="double" w:sz="4" w:space="0" w:color="99E0DD"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9E0DD" w:themeColor="accent3"/>
          <w:right w:val="single" w:sz="4" w:space="0" w:color="99E0DD" w:themeColor="accent3"/>
        </w:tcBorders>
      </w:tcPr>
    </w:tblStylePr>
    <w:tblStylePr w:type="band1Horz">
      <w:tblPr/>
      <w:tcPr>
        <w:tcBorders>
          <w:top w:val="single" w:sz="4" w:space="0" w:color="99E0DD" w:themeColor="accent3"/>
          <w:bottom w:val="single" w:sz="4" w:space="0" w:color="99E0DD"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9E0DD" w:themeColor="accent3"/>
          <w:left w:val="nil"/>
        </w:tcBorders>
      </w:tcPr>
    </w:tblStylePr>
    <w:tblStylePr w:type="swCell">
      <w:tblPr/>
      <w:tcPr>
        <w:tcBorders>
          <w:top w:val="double" w:sz="4" w:space="0" w:color="99E0DD" w:themeColor="accent3"/>
          <w:right w:val="nil"/>
        </w:tcBorders>
      </w:tcPr>
    </w:tblStylePr>
  </w:style>
  <w:style w:type="table" w:styleId="ListTable3-Accent4">
    <w:name w:val="List Table 3 Accent 4"/>
    <w:basedOn w:val="TableNormal"/>
    <w:uiPriority w:val="48"/>
    <w:rsid w:val="0021343A"/>
    <w:pPr>
      <w:spacing w:line="240" w:lineRule="auto"/>
    </w:pPr>
    <w:tblPr>
      <w:tblStyleRowBandSize w:val="1"/>
      <w:tblStyleColBandSize w:val="1"/>
      <w:tblBorders>
        <w:top w:val="single" w:sz="4" w:space="0" w:color="201547" w:themeColor="accent4"/>
        <w:left w:val="single" w:sz="4" w:space="0" w:color="201547" w:themeColor="accent4"/>
        <w:bottom w:val="single" w:sz="4" w:space="0" w:color="201547" w:themeColor="accent4"/>
        <w:right w:val="single" w:sz="4" w:space="0" w:color="201547" w:themeColor="accent4"/>
      </w:tblBorders>
    </w:tblPr>
    <w:tblStylePr w:type="firstRow">
      <w:rPr>
        <w:b/>
        <w:bCs/>
        <w:color w:val="FFFFFF" w:themeColor="background1"/>
      </w:rPr>
      <w:tblPr/>
      <w:tcPr>
        <w:shd w:val="clear" w:color="auto" w:fill="201547" w:themeFill="accent4"/>
      </w:tcPr>
    </w:tblStylePr>
    <w:tblStylePr w:type="lastRow">
      <w:rPr>
        <w:b/>
        <w:bCs/>
      </w:rPr>
      <w:tblPr/>
      <w:tcPr>
        <w:tcBorders>
          <w:top w:val="double" w:sz="4" w:space="0" w:color="201547"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4"/>
          <w:right w:val="single" w:sz="4" w:space="0" w:color="201547" w:themeColor="accent4"/>
        </w:tcBorders>
      </w:tcPr>
    </w:tblStylePr>
    <w:tblStylePr w:type="band1Horz">
      <w:tblPr/>
      <w:tcPr>
        <w:tcBorders>
          <w:top w:val="single" w:sz="4" w:space="0" w:color="201547" w:themeColor="accent4"/>
          <w:bottom w:val="single" w:sz="4" w:space="0" w:color="201547"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4"/>
          <w:left w:val="nil"/>
        </w:tcBorders>
      </w:tcPr>
    </w:tblStylePr>
    <w:tblStylePr w:type="swCell">
      <w:tblPr/>
      <w:tcPr>
        <w:tcBorders>
          <w:top w:val="double" w:sz="4" w:space="0" w:color="201547" w:themeColor="accent4"/>
          <w:right w:val="nil"/>
        </w:tcBorders>
      </w:tcPr>
    </w:tblStylePr>
  </w:style>
  <w:style w:type="table" w:styleId="ListTable3-Accent5">
    <w:name w:val="List Table 3 Accent 5"/>
    <w:basedOn w:val="TableNormal"/>
    <w:uiPriority w:val="48"/>
    <w:rsid w:val="0021343A"/>
    <w:pPr>
      <w:spacing w:line="240" w:lineRule="auto"/>
    </w:pPr>
    <w:tblPr>
      <w:tblStyleRowBandSize w:val="1"/>
      <w:tblStyleColBandSize w:val="1"/>
      <w:tblBorders>
        <w:top w:val="single" w:sz="4" w:space="0" w:color="4D446C" w:themeColor="accent5"/>
        <w:left w:val="single" w:sz="4" w:space="0" w:color="4D446C" w:themeColor="accent5"/>
        <w:bottom w:val="single" w:sz="4" w:space="0" w:color="4D446C" w:themeColor="accent5"/>
        <w:right w:val="single" w:sz="4" w:space="0" w:color="4D446C" w:themeColor="accent5"/>
      </w:tblBorders>
    </w:tblPr>
    <w:tblStylePr w:type="firstRow">
      <w:rPr>
        <w:b/>
        <w:bCs/>
        <w:color w:val="FFFFFF" w:themeColor="background1"/>
      </w:rPr>
      <w:tblPr/>
      <w:tcPr>
        <w:shd w:val="clear" w:color="auto" w:fill="4D446C" w:themeFill="accent5"/>
      </w:tcPr>
    </w:tblStylePr>
    <w:tblStylePr w:type="lastRow">
      <w:rPr>
        <w:b/>
        <w:bCs/>
      </w:rPr>
      <w:tblPr/>
      <w:tcPr>
        <w:tcBorders>
          <w:top w:val="double" w:sz="4" w:space="0" w:color="4D446C"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D446C" w:themeColor="accent5"/>
          <w:right w:val="single" w:sz="4" w:space="0" w:color="4D446C" w:themeColor="accent5"/>
        </w:tcBorders>
      </w:tcPr>
    </w:tblStylePr>
    <w:tblStylePr w:type="band1Horz">
      <w:tblPr/>
      <w:tcPr>
        <w:tcBorders>
          <w:top w:val="single" w:sz="4" w:space="0" w:color="4D446C" w:themeColor="accent5"/>
          <w:bottom w:val="single" w:sz="4" w:space="0" w:color="4D446C"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D446C" w:themeColor="accent5"/>
          <w:left w:val="nil"/>
        </w:tcBorders>
      </w:tcPr>
    </w:tblStylePr>
    <w:tblStylePr w:type="swCell">
      <w:tblPr/>
      <w:tcPr>
        <w:tcBorders>
          <w:top w:val="double" w:sz="4" w:space="0" w:color="4D446C" w:themeColor="accent5"/>
          <w:right w:val="nil"/>
        </w:tcBorders>
      </w:tcPr>
    </w:tblStylePr>
  </w:style>
  <w:style w:type="table" w:styleId="ListTable3-Accent6">
    <w:name w:val="List Table 3 Accent 6"/>
    <w:basedOn w:val="TableNormal"/>
    <w:uiPriority w:val="48"/>
    <w:rsid w:val="0021343A"/>
    <w:pPr>
      <w:spacing w:line="240" w:lineRule="auto"/>
    </w:pPr>
    <w:tblPr>
      <w:tblStyleRowBandSize w:val="1"/>
      <w:tblStyleColBandSize w:val="1"/>
      <w:tblBorders>
        <w:top w:val="single" w:sz="4" w:space="0" w:color="797391" w:themeColor="accent6"/>
        <w:left w:val="single" w:sz="4" w:space="0" w:color="797391" w:themeColor="accent6"/>
        <w:bottom w:val="single" w:sz="4" w:space="0" w:color="797391" w:themeColor="accent6"/>
        <w:right w:val="single" w:sz="4" w:space="0" w:color="797391" w:themeColor="accent6"/>
      </w:tblBorders>
    </w:tblPr>
    <w:tblStylePr w:type="firstRow">
      <w:rPr>
        <w:b/>
        <w:bCs/>
        <w:color w:val="FFFFFF" w:themeColor="background1"/>
      </w:rPr>
      <w:tblPr/>
      <w:tcPr>
        <w:shd w:val="clear" w:color="auto" w:fill="797391" w:themeFill="accent6"/>
      </w:tcPr>
    </w:tblStylePr>
    <w:tblStylePr w:type="lastRow">
      <w:rPr>
        <w:b/>
        <w:bCs/>
      </w:rPr>
      <w:tblPr/>
      <w:tcPr>
        <w:tcBorders>
          <w:top w:val="double" w:sz="4" w:space="0" w:color="797391"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97391" w:themeColor="accent6"/>
          <w:right w:val="single" w:sz="4" w:space="0" w:color="797391" w:themeColor="accent6"/>
        </w:tcBorders>
      </w:tcPr>
    </w:tblStylePr>
    <w:tblStylePr w:type="band1Horz">
      <w:tblPr/>
      <w:tcPr>
        <w:tcBorders>
          <w:top w:val="single" w:sz="4" w:space="0" w:color="797391" w:themeColor="accent6"/>
          <w:bottom w:val="single" w:sz="4" w:space="0" w:color="797391"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97391" w:themeColor="accent6"/>
          <w:left w:val="nil"/>
        </w:tcBorders>
      </w:tcPr>
    </w:tblStylePr>
    <w:tblStylePr w:type="swCell">
      <w:tblPr/>
      <w:tcPr>
        <w:tcBorders>
          <w:top w:val="double" w:sz="4" w:space="0" w:color="797391" w:themeColor="accent6"/>
          <w:right w:val="nil"/>
        </w:tcBorders>
      </w:tcPr>
    </w:tblStylePr>
  </w:style>
  <w:style w:type="table" w:styleId="ListTable4">
    <w:name w:val="List Table 4"/>
    <w:basedOn w:val="TableNormal"/>
    <w:uiPriority w:val="49"/>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tblBorders>
    </w:tblPr>
    <w:tblStylePr w:type="firstRow">
      <w:rPr>
        <w:b/>
        <w:bCs/>
        <w:color w:val="FFFFFF" w:themeColor="background1"/>
      </w:rPr>
      <w:tblPr/>
      <w:tcPr>
        <w:tcBorders>
          <w:top w:val="single" w:sz="4" w:space="0" w:color="363534" w:themeColor="text1"/>
          <w:left w:val="single" w:sz="4" w:space="0" w:color="363534" w:themeColor="text1"/>
          <w:bottom w:val="single" w:sz="4" w:space="0" w:color="363534" w:themeColor="text1"/>
          <w:right w:val="single" w:sz="4" w:space="0" w:color="363534" w:themeColor="text1"/>
          <w:insideH w:val="nil"/>
        </w:tcBorders>
        <w:shd w:val="clear" w:color="auto" w:fill="363534" w:themeFill="text1"/>
      </w:tcPr>
    </w:tblStylePr>
    <w:tblStylePr w:type="lastRow">
      <w:rPr>
        <w:b/>
        <w:bCs/>
      </w:rPr>
      <w:tblPr/>
      <w:tcPr>
        <w:tcBorders>
          <w:top w:val="doub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4-Accent1">
    <w:name w:val="List Table 4 Accent 1"/>
    <w:basedOn w:val="TableNormal"/>
    <w:uiPriority w:val="49"/>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tblBorders>
    </w:tblPr>
    <w:tblStylePr w:type="firstRow">
      <w:rPr>
        <w:b/>
        <w:bCs/>
        <w:color w:val="FFFFFF" w:themeColor="background1"/>
      </w:rPr>
      <w:tblPr/>
      <w:tcPr>
        <w:tcBorders>
          <w:top w:val="single" w:sz="4" w:space="0" w:color="00B2A9" w:themeColor="accent1"/>
          <w:left w:val="single" w:sz="4" w:space="0" w:color="00B2A9" w:themeColor="accent1"/>
          <w:bottom w:val="single" w:sz="4" w:space="0" w:color="00B2A9" w:themeColor="accent1"/>
          <w:right w:val="single" w:sz="4" w:space="0" w:color="00B2A9" w:themeColor="accent1"/>
          <w:insideH w:val="nil"/>
        </w:tcBorders>
        <w:shd w:val="clear" w:color="auto" w:fill="00B2A9" w:themeFill="accent1"/>
      </w:tcPr>
    </w:tblStylePr>
    <w:tblStylePr w:type="lastRow">
      <w:rPr>
        <w:b/>
        <w:bCs/>
      </w:rPr>
      <w:tblPr/>
      <w:tcPr>
        <w:tcBorders>
          <w:top w:val="doub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4-Accent2">
    <w:name w:val="List Table 4 Accent 2"/>
    <w:basedOn w:val="TableNormal"/>
    <w:uiPriority w:val="49"/>
    <w:rsid w:val="0021343A"/>
    <w:pPr>
      <w:spacing w:line="240" w:lineRule="auto"/>
    </w:pPr>
    <w:tblPr>
      <w:tblStyleRowBandSize w:val="1"/>
      <w:tblStyleColBandSize w:val="1"/>
      <w:tblBorders>
        <w:top w:val="single" w:sz="4" w:space="0" w:color="A3E3DF" w:themeColor="accent2" w:themeTint="99"/>
        <w:left w:val="single" w:sz="4" w:space="0" w:color="A3E3DF" w:themeColor="accent2" w:themeTint="99"/>
        <w:bottom w:val="single" w:sz="4" w:space="0" w:color="A3E3DF" w:themeColor="accent2" w:themeTint="99"/>
        <w:right w:val="single" w:sz="4" w:space="0" w:color="A3E3DF" w:themeColor="accent2" w:themeTint="99"/>
        <w:insideH w:val="single" w:sz="4" w:space="0" w:color="A3E3DF" w:themeColor="accent2" w:themeTint="99"/>
      </w:tblBorders>
    </w:tblPr>
    <w:tblStylePr w:type="firstRow">
      <w:rPr>
        <w:b/>
        <w:bCs/>
        <w:color w:val="FFFFFF" w:themeColor="background1"/>
      </w:rPr>
      <w:tblPr/>
      <w:tcPr>
        <w:tcBorders>
          <w:top w:val="single" w:sz="4" w:space="0" w:color="66D1CB" w:themeColor="accent2"/>
          <w:left w:val="single" w:sz="4" w:space="0" w:color="66D1CB" w:themeColor="accent2"/>
          <w:bottom w:val="single" w:sz="4" w:space="0" w:color="66D1CB" w:themeColor="accent2"/>
          <w:right w:val="single" w:sz="4" w:space="0" w:color="66D1CB" w:themeColor="accent2"/>
          <w:insideH w:val="nil"/>
        </w:tcBorders>
        <w:shd w:val="clear" w:color="auto" w:fill="66D1CB" w:themeFill="accent2"/>
      </w:tcPr>
    </w:tblStylePr>
    <w:tblStylePr w:type="lastRow">
      <w:rPr>
        <w:b/>
        <w:bCs/>
      </w:rPr>
      <w:tblPr/>
      <w:tcPr>
        <w:tcBorders>
          <w:top w:val="double" w:sz="4" w:space="0" w:color="A3E3DF" w:themeColor="accent2" w:themeTint="99"/>
        </w:tcBorders>
      </w:tcPr>
    </w:tblStylePr>
    <w:tblStylePr w:type="firstCol">
      <w:rPr>
        <w:b/>
        <w:bCs/>
      </w:rPr>
    </w:tblStylePr>
    <w:tblStylePr w:type="lastCol">
      <w:rPr>
        <w:b/>
        <w:bCs/>
      </w:rPr>
    </w:tblStylePr>
    <w:tblStylePr w:type="band1Vert">
      <w:tblPr/>
      <w:tcPr>
        <w:shd w:val="clear" w:color="auto" w:fill="E0F5F4" w:themeFill="accent2" w:themeFillTint="33"/>
      </w:tcPr>
    </w:tblStylePr>
    <w:tblStylePr w:type="band1Horz">
      <w:tblPr/>
      <w:tcPr>
        <w:shd w:val="clear" w:color="auto" w:fill="E0F5F4" w:themeFill="accent2" w:themeFillTint="33"/>
      </w:tcPr>
    </w:tblStylePr>
  </w:style>
  <w:style w:type="table" w:styleId="ListTable4-Accent3">
    <w:name w:val="List Table 4 Accent 3"/>
    <w:basedOn w:val="TableNormal"/>
    <w:uiPriority w:val="49"/>
    <w:rsid w:val="0021343A"/>
    <w:pPr>
      <w:spacing w:line="240" w:lineRule="auto"/>
    </w:pPr>
    <w:tblPr>
      <w:tblStyleRowBandSize w:val="1"/>
      <w:tblStyleColBandSize w:val="1"/>
      <w:tblBorders>
        <w:top w:val="single" w:sz="4" w:space="0" w:color="C1ECEA" w:themeColor="accent3" w:themeTint="99"/>
        <w:left w:val="single" w:sz="4" w:space="0" w:color="C1ECEA" w:themeColor="accent3" w:themeTint="99"/>
        <w:bottom w:val="single" w:sz="4" w:space="0" w:color="C1ECEA" w:themeColor="accent3" w:themeTint="99"/>
        <w:right w:val="single" w:sz="4" w:space="0" w:color="C1ECEA" w:themeColor="accent3" w:themeTint="99"/>
        <w:insideH w:val="single" w:sz="4" w:space="0" w:color="C1ECEA" w:themeColor="accent3" w:themeTint="99"/>
      </w:tblBorders>
    </w:tblPr>
    <w:tblStylePr w:type="firstRow">
      <w:rPr>
        <w:b/>
        <w:bCs/>
        <w:color w:val="FFFFFF" w:themeColor="background1"/>
      </w:rPr>
      <w:tblPr/>
      <w:tcPr>
        <w:tcBorders>
          <w:top w:val="single" w:sz="4" w:space="0" w:color="99E0DD" w:themeColor="accent3"/>
          <w:left w:val="single" w:sz="4" w:space="0" w:color="99E0DD" w:themeColor="accent3"/>
          <w:bottom w:val="single" w:sz="4" w:space="0" w:color="99E0DD" w:themeColor="accent3"/>
          <w:right w:val="single" w:sz="4" w:space="0" w:color="99E0DD" w:themeColor="accent3"/>
          <w:insideH w:val="nil"/>
        </w:tcBorders>
        <w:shd w:val="clear" w:color="auto" w:fill="99E0DD" w:themeFill="accent3"/>
      </w:tcPr>
    </w:tblStylePr>
    <w:tblStylePr w:type="lastRow">
      <w:rPr>
        <w:b/>
        <w:bCs/>
      </w:rPr>
      <w:tblPr/>
      <w:tcPr>
        <w:tcBorders>
          <w:top w:val="double" w:sz="4" w:space="0" w:color="C1ECEA" w:themeColor="accent3" w:themeTint="99"/>
        </w:tcBorders>
      </w:tcPr>
    </w:tblStylePr>
    <w:tblStylePr w:type="firstCol">
      <w:rPr>
        <w:b/>
        <w:bCs/>
      </w:rPr>
    </w:tblStylePr>
    <w:tblStylePr w:type="lastCol">
      <w:rPr>
        <w:b/>
        <w:bCs/>
      </w:rPr>
    </w:tblStylePr>
    <w:tblStylePr w:type="band1Vert">
      <w:tblPr/>
      <w:tcPr>
        <w:shd w:val="clear" w:color="auto" w:fill="EAF8F8" w:themeFill="accent3" w:themeFillTint="33"/>
      </w:tcPr>
    </w:tblStylePr>
    <w:tblStylePr w:type="band1Horz">
      <w:tblPr/>
      <w:tcPr>
        <w:shd w:val="clear" w:color="auto" w:fill="EAF8F8" w:themeFill="accent3" w:themeFillTint="33"/>
      </w:tcPr>
    </w:tblStylePr>
  </w:style>
  <w:style w:type="table" w:styleId="ListTable4-Accent4">
    <w:name w:val="List Table 4 Accent 4"/>
    <w:basedOn w:val="TableNormal"/>
    <w:uiPriority w:val="49"/>
    <w:rsid w:val="0021343A"/>
    <w:pPr>
      <w:spacing w:line="240" w:lineRule="auto"/>
    </w:p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tcBorders>
        <w:shd w:val="clear" w:color="auto" w:fill="201547" w:themeFill="accent4"/>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4-Accent5">
    <w:name w:val="List Table 4 Accent 5"/>
    <w:basedOn w:val="TableNormal"/>
    <w:uiPriority w:val="49"/>
    <w:rsid w:val="0021343A"/>
    <w:pPr>
      <w:spacing w:line="240" w:lineRule="auto"/>
    </w:pPr>
    <w:tblPr>
      <w:tblStyleRowBandSize w:val="1"/>
      <w:tblStyleColBandSize w:val="1"/>
      <w:tblBorders>
        <w:top w:val="single" w:sz="4" w:space="0" w:color="8E83B1" w:themeColor="accent5" w:themeTint="99"/>
        <w:left w:val="single" w:sz="4" w:space="0" w:color="8E83B1" w:themeColor="accent5" w:themeTint="99"/>
        <w:bottom w:val="single" w:sz="4" w:space="0" w:color="8E83B1" w:themeColor="accent5" w:themeTint="99"/>
        <w:right w:val="single" w:sz="4" w:space="0" w:color="8E83B1" w:themeColor="accent5" w:themeTint="99"/>
        <w:insideH w:val="single" w:sz="4" w:space="0" w:color="8E83B1" w:themeColor="accent5" w:themeTint="99"/>
      </w:tblBorders>
    </w:tblPr>
    <w:tblStylePr w:type="firstRow">
      <w:rPr>
        <w:b/>
        <w:bCs/>
        <w:color w:val="FFFFFF" w:themeColor="background1"/>
      </w:rPr>
      <w:tblPr/>
      <w:tcPr>
        <w:tcBorders>
          <w:top w:val="single" w:sz="4" w:space="0" w:color="4D446C" w:themeColor="accent5"/>
          <w:left w:val="single" w:sz="4" w:space="0" w:color="4D446C" w:themeColor="accent5"/>
          <w:bottom w:val="single" w:sz="4" w:space="0" w:color="4D446C" w:themeColor="accent5"/>
          <w:right w:val="single" w:sz="4" w:space="0" w:color="4D446C" w:themeColor="accent5"/>
          <w:insideH w:val="nil"/>
        </w:tcBorders>
        <w:shd w:val="clear" w:color="auto" w:fill="4D446C" w:themeFill="accent5"/>
      </w:tcPr>
    </w:tblStylePr>
    <w:tblStylePr w:type="lastRow">
      <w:rPr>
        <w:b/>
        <w:bCs/>
      </w:rPr>
      <w:tblPr/>
      <w:tcPr>
        <w:tcBorders>
          <w:top w:val="double" w:sz="4" w:space="0" w:color="8E83B1" w:themeColor="accent5" w:themeTint="99"/>
        </w:tcBorders>
      </w:tcPr>
    </w:tblStylePr>
    <w:tblStylePr w:type="firstCol">
      <w:rPr>
        <w:b/>
        <w:bCs/>
      </w:rPr>
    </w:tblStylePr>
    <w:tblStylePr w:type="lastCol">
      <w:rPr>
        <w:b/>
        <w:bCs/>
      </w:rPr>
    </w:tblStylePr>
    <w:tblStylePr w:type="band1Vert">
      <w:tblPr/>
      <w:tcPr>
        <w:shd w:val="clear" w:color="auto" w:fill="D9D5E5" w:themeFill="accent5" w:themeFillTint="33"/>
      </w:tcPr>
    </w:tblStylePr>
    <w:tblStylePr w:type="band1Horz">
      <w:tblPr/>
      <w:tcPr>
        <w:shd w:val="clear" w:color="auto" w:fill="D9D5E5" w:themeFill="accent5" w:themeFillTint="33"/>
      </w:tcPr>
    </w:tblStylePr>
  </w:style>
  <w:style w:type="table" w:styleId="ListTable4-Accent6">
    <w:name w:val="List Table 4 Accent 6"/>
    <w:basedOn w:val="TableNormal"/>
    <w:uiPriority w:val="49"/>
    <w:rsid w:val="0021343A"/>
    <w:pPr>
      <w:spacing w:line="240" w:lineRule="auto"/>
    </w:pPr>
    <w:tblPr>
      <w:tblStyleRowBandSize w:val="1"/>
      <w:tblStyleColBandSize w:val="1"/>
      <w:tblBorders>
        <w:top w:val="single" w:sz="4" w:space="0" w:color="AEABBD" w:themeColor="accent6" w:themeTint="99"/>
        <w:left w:val="single" w:sz="4" w:space="0" w:color="AEABBD" w:themeColor="accent6" w:themeTint="99"/>
        <w:bottom w:val="single" w:sz="4" w:space="0" w:color="AEABBD" w:themeColor="accent6" w:themeTint="99"/>
        <w:right w:val="single" w:sz="4" w:space="0" w:color="AEABBD" w:themeColor="accent6" w:themeTint="99"/>
        <w:insideH w:val="single" w:sz="4" w:space="0" w:color="AEABBD" w:themeColor="accent6" w:themeTint="99"/>
      </w:tblBorders>
    </w:tblPr>
    <w:tblStylePr w:type="firstRow">
      <w:rPr>
        <w:b/>
        <w:bCs/>
        <w:color w:val="FFFFFF" w:themeColor="background1"/>
      </w:rPr>
      <w:tblPr/>
      <w:tcPr>
        <w:tcBorders>
          <w:top w:val="single" w:sz="4" w:space="0" w:color="797391" w:themeColor="accent6"/>
          <w:left w:val="single" w:sz="4" w:space="0" w:color="797391" w:themeColor="accent6"/>
          <w:bottom w:val="single" w:sz="4" w:space="0" w:color="797391" w:themeColor="accent6"/>
          <w:right w:val="single" w:sz="4" w:space="0" w:color="797391" w:themeColor="accent6"/>
          <w:insideH w:val="nil"/>
        </w:tcBorders>
        <w:shd w:val="clear" w:color="auto" w:fill="797391" w:themeFill="accent6"/>
      </w:tcPr>
    </w:tblStylePr>
    <w:tblStylePr w:type="lastRow">
      <w:rPr>
        <w:b/>
        <w:bCs/>
      </w:rPr>
      <w:tblPr/>
      <w:tcPr>
        <w:tcBorders>
          <w:top w:val="double" w:sz="4" w:space="0" w:color="AEABBD" w:themeColor="accent6" w:themeTint="99"/>
        </w:tcBorders>
      </w:tcPr>
    </w:tblStylePr>
    <w:tblStylePr w:type="firstCol">
      <w:rPr>
        <w:b/>
        <w:bCs/>
      </w:rPr>
    </w:tblStylePr>
    <w:tblStylePr w:type="lastCol">
      <w:rPr>
        <w:b/>
        <w:bCs/>
      </w:rPr>
    </w:tblStylePr>
    <w:tblStylePr w:type="band1Vert">
      <w:tblPr/>
      <w:tcPr>
        <w:shd w:val="clear" w:color="auto" w:fill="E4E3E9" w:themeFill="accent6" w:themeFillTint="33"/>
      </w:tcPr>
    </w:tblStylePr>
    <w:tblStylePr w:type="band1Horz">
      <w:tblPr/>
      <w:tcPr>
        <w:shd w:val="clear" w:color="auto" w:fill="E4E3E9" w:themeFill="accent6" w:themeFillTint="33"/>
      </w:tcPr>
    </w:tblStylePr>
  </w:style>
  <w:style w:type="table" w:styleId="ListTable5Dark">
    <w:name w:val="List Table 5 Dark"/>
    <w:basedOn w:val="TableNormal"/>
    <w:uiPriority w:val="50"/>
    <w:rsid w:val="0021343A"/>
    <w:pPr>
      <w:spacing w:line="240" w:lineRule="auto"/>
    </w:pPr>
    <w:rPr>
      <w:color w:val="FFFFFF" w:themeColor="background1"/>
    </w:rPr>
    <w:tblPr>
      <w:tblStyleRowBandSize w:val="1"/>
      <w:tblStyleColBandSize w:val="1"/>
      <w:tblBorders>
        <w:top w:val="single" w:sz="24" w:space="0" w:color="363534" w:themeColor="text1"/>
        <w:left w:val="single" w:sz="24" w:space="0" w:color="363534" w:themeColor="text1"/>
        <w:bottom w:val="single" w:sz="24" w:space="0" w:color="363534" w:themeColor="text1"/>
        <w:right w:val="single" w:sz="24" w:space="0" w:color="363534" w:themeColor="text1"/>
      </w:tblBorders>
    </w:tblPr>
    <w:tcPr>
      <w:shd w:val="clear" w:color="auto" w:fill="363534"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21343A"/>
    <w:pPr>
      <w:spacing w:line="240" w:lineRule="auto"/>
    </w:pPr>
    <w:rPr>
      <w:color w:val="FFFFFF" w:themeColor="background1"/>
    </w:rPr>
    <w:tblPr>
      <w:tblStyleRowBandSize w:val="1"/>
      <w:tblStyleColBandSize w:val="1"/>
      <w:tblBorders>
        <w:top w:val="single" w:sz="24" w:space="0" w:color="00B2A9" w:themeColor="accent1"/>
        <w:left w:val="single" w:sz="24" w:space="0" w:color="00B2A9" w:themeColor="accent1"/>
        <w:bottom w:val="single" w:sz="24" w:space="0" w:color="00B2A9" w:themeColor="accent1"/>
        <w:right w:val="single" w:sz="24" w:space="0" w:color="00B2A9" w:themeColor="accent1"/>
      </w:tblBorders>
    </w:tblPr>
    <w:tcPr>
      <w:shd w:val="clear" w:color="auto" w:fill="00B2A9"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21343A"/>
    <w:pPr>
      <w:spacing w:line="240" w:lineRule="auto"/>
    </w:pPr>
    <w:rPr>
      <w:color w:val="FFFFFF" w:themeColor="background1"/>
    </w:rPr>
    <w:tblPr>
      <w:tblStyleRowBandSize w:val="1"/>
      <w:tblStyleColBandSize w:val="1"/>
      <w:tblBorders>
        <w:top w:val="single" w:sz="24" w:space="0" w:color="66D1CB" w:themeColor="accent2"/>
        <w:left w:val="single" w:sz="24" w:space="0" w:color="66D1CB" w:themeColor="accent2"/>
        <w:bottom w:val="single" w:sz="24" w:space="0" w:color="66D1CB" w:themeColor="accent2"/>
        <w:right w:val="single" w:sz="24" w:space="0" w:color="66D1CB" w:themeColor="accent2"/>
      </w:tblBorders>
    </w:tblPr>
    <w:tcPr>
      <w:shd w:val="clear" w:color="auto" w:fill="66D1CB"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21343A"/>
    <w:pPr>
      <w:spacing w:line="240" w:lineRule="auto"/>
    </w:pPr>
    <w:rPr>
      <w:color w:val="FFFFFF" w:themeColor="background1"/>
    </w:rPr>
    <w:tblPr>
      <w:tblStyleRowBandSize w:val="1"/>
      <w:tblStyleColBandSize w:val="1"/>
      <w:tblBorders>
        <w:top w:val="single" w:sz="24" w:space="0" w:color="99E0DD" w:themeColor="accent3"/>
        <w:left w:val="single" w:sz="24" w:space="0" w:color="99E0DD" w:themeColor="accent3"/>
        <w:bottom w:val="single" w:sz="24" w:space="0" w:color="99E0DD" w:themeColor="accent3"/>
        <w:right w:val="single" w:sz="24" w:space="0" w:color="99E0DD" w:themeColor="accent3"/>
      </w:tblBorders>
    </w:tblPr>
    <w:tcPr>
      <w:shd w:val="clear" w:color="auto" w:fill="99E0DD"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21343A"/>
    <w:pPr>
      <w:spacing w:line="240" w:lineRule="auto"/>
    </w:pPr>
    <w:rPr>
      <w:color w:val="FFFFFF" w:themeColor="background1"/>
    </w:rPr>
    <w:tblPr>
      <w:tblStyleRowBandSize w:val="1"/>
      <w:tblStyleColBandSize w:val="1"/>
      <w:tblBorders>
        <w:top w:val="single" w:sz="24" w:space="0" w:color="201547" w:themeColor="accent4"/>
        <w:left w:val="single" w:sz="24" w:space="0" w:color="201547" w:themeColor="accent4"/>
        <w:bottom w:val="single" w:sz="24" w:space="0" w:color="201547" w:themeColor="accent4"/>
        <w:right w:val="single" w:sz="24" w:space="0" w:color="201547" w:themeColor="accent4"/>
      </w:tblBorders>
    </w:tblPr>
    <w:tcPr>
      <w:shd w:val="clear" w:color="auto" w:fill="201547"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21343A"/>
    <w:pPr>
      <w:spacing w:line="240" w:lineRule="auto"/>
    </w:pPr>
    <w:rPr>
      <w:color w:val="FFFFFF" w:themeColor="background1"/>
    </w:rPr>
    <w:tblPr>
      <w:tblStyleRowBandSize w:val="1"/>
      <w:tblStyleColBandSize w:val="1"/>
      <w:tblBorders>
        <w:top w:val="single" w:sz="24" w:space="0" w:color="4D446C" w:themeColor="accent5"/>
        <w:left w:val="single" w:sz="24" w:space="0" w:color="4D446C" w:themeColor="accent5"/>
        <w:bottom w:val="single" w:sz="24" w:space="0" w:color="4D446C" w:themeColor="accent5"/>
        <w:right w:val="single" w:sz="24" w:space="0" w:color="4D446C" w:themeColor="accent5"/>
      </w:tblBorders>
    </w:tblPr>
    <w:tcPr>
      <w:shd w:val="clear" w:color="auto" w:fill="4D446C"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21343A"/>
    <w:pPr>
      <w:spacing w:line="240" w:lineRule="auto"/>
    </w:pPr>
    <w:rPr>
      <w:color w:val="FFFFFF" w:themeColor="background1"/>
    </w:rPr>
    <w:tblPr>
      <w:tblStyleRowBandSize w:val="1"/>
      <w:tblStyleColBandSize w:val="1"/>
      <w:tblBorders>
        <w:top w:val="single" w:sz="24" w:space="0" w:color="797391" w:themeColor="accent6"/>
        <w:left w:val="single" w:sz="24" w:space="0" w:color="797391" w:themeColor="accent6"/>
        <w:bottom w:val="single" w:sz="24" w:space="0" w:color="797391" w:themeColor="accent6"/>
        <w:right w:val="single" w:sz="24" w:space="0" w:color="797391" w:themeColor="accent6"/>
      </w:tblBorders>
    </w:tblPr>
    <w:tcPr>
      <w:shd w:val="clear" w:color="auto" w:fill="797391"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urful">
    <w:name w:val="List Table 6 Colorful"/>
    <w:basedOn w:val="TableNormal"/>
    <w:uiPriority w:val="51"/>
    <w:rsid w:val="0021343A"/>
    <w:pPr>
      <w:spacing w:line="240" w:lineRule="auto"/>
    </w:pPr>
    <w:tblPr>
      <w:tblStyleRowBandSize w:val="1"/>
      <w:tblStyleColBandSize w:val="1"/>
      <w:tblBorders>
        <w:top w:val="single" w:sz="4" w:space="0" w:color="363534" w:themeColor="text1"/>
        <w:bottom w:val="single" w:sz="4" w:space="0" w:color="363534" w:themeColor="text1"/>
      </w:tblBorders>
    </w:tblPr>
    <w:tblStylePr w:type="firstRow">
      <w:rPr>
        <w:b/>
        <w:bCs/>
      </w:rPr>
      <w:tblPr/>
      <w:tcPr>
        <w:tcBorders>
          <w:bottom w:val="single" w:sz="4" w:space="0" w:color="363534" w:themeColor="text1"/>
        </w:tcBorders>
      </w:tcPr>
    </w:tblStylePr>
    <w:tblStylePr w:type="lastRow">
      <w:rPr>
        <w:b/>
        <w:bCs/>
      </w:rPr>
      <w:tblPr/>
      <w:tcPr>
        <w:tcBorders>
          <w:top w:val="double" w:sz="4" w:space="0" w:color="363534" w:themeColor="text1"/>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6ColourfulAccent1">
    <w:name w:val="List Table 6 Colorful Accent 1"/>
    <w:basedOn w:val="TableNormal"/>
    <w:uiPriority w:val="51"/>
    <w:rsid w:val="0021343A"/>
    <w:pPr>
      <w:spacing w:line="240" w:lineRule="auto"/>
    </w:pPr>
    <w:rPr>
      <w:color w:val="00857E" w:themeColor="accent1" w:themeShade="BF"/>
    </w:rPr>
    <w:tblPr>
      <w:tblStyleRowBandSize w:val="1"/>
      <w:tblStyleColBandSize w:val="1"/>
      <w:tblBorders>
        <w:top w:val="single" w:sz="4" w:space="0" w:color="00B2A9" w:themeColor="accent1"/>
        <w:bottom w:val="single" w:sz="4" w:space="0" w:color="00B2A9" w:themeColor="accent1"/>
      </w:tblBorders>
    </w:tblPr>
    <w:tblStylePr w:type="firstRow">
      <w:rPr>
        <w:b/>
        <w:bCs/>
      </w:rPr>
      <w:tblPr/>
      <w:tcPr>
        <w:tcBorders>
          <w:bottom w:val="single" w:sz="4" w:space="0" w:color="00B2A9" w:themeColor="accent1"/>
        </w:tcBorders>
      </w:tcPr>
    </w:tblStylePr>
    <w:tblStylePr w:type="lastRow">
      <w:rPr>
        <w:b/>
        <w:bCs/>
      </w:rPr>
      <w:tblPr/>
      <w:tcPr>
        <w:tcBorders>
          <w:top w:val="double" w:sz="4" w:space="0" w:color="00B2A9" w:themeColor="accent1"/>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6ColourfulAccent2">
    <w:name w:val="List Table 6 Colorful Accent 2"/>
    <w:basedOn w:val="TableNormal"/>
    <w:uiPriority w:val="51"/>
    <w:rsid w:val="0021343A"/>
    <w:pPr>
      <w:spacing w:line="240" w:lineRule="auto"/>
    </w:pPr>
    <w:rPr>
      <w:color w:val="35B2AB" w:themeColor="accent2" w:themeShade="BF"/>
    </w:rPr>
    <w:tblPr>
      <w:tblStyleRowBandSize w:val="1"/>
      <w:tblStyleColBandSize w:val="1"/>
      <w:tblBorders>
        <w:top w:val="single" w:sz="4" w:space="0" w:color="66D1CB" w:themeColor="accent2"/>
        <w:bottom w:val="single" w:sz="4" w:space="0" w:color="66D1CB" w:themeColor="accent2"/>
      </w:tblBorders>
    </w:tblPr>
    <w:tblStylePr w:type="firstRow">
      <w:rPr>
        <w:b/>
        <w:bCs/>
      </w:rPr>
      <w:tblPr/>
      <w:tcPr>
        <w:tcBorders>
          <w:bottom w:val="single" w:sz="4" w:space="0" w:color="66D1CB" w:themeColor="accent2"/>
        </w:tcBorders>
      </w:tcPr>
    </w:tblStylePr>
    <w:tblStylePr w:type="lastRow">
      <w:rPr>
        <w:b/>
        <w:bCs/>
      </w:rPr>
      <w:tblPr/>
      <w:tcPr>
        <w:tcBorders>
          <w:top w:val="double" w:sz="4" w:space="0" w:color="66D1CB" w:themeColor="accent2"/>
        </w:tcBorders>
      </w:tcPr>
    </w:tblStylePr>
    <w:tblStylePr w:type="firstCol">
      <w:rPr>
        <w:b/>
        <w:bCs/>
      </w:rPr>
    </w:tblStylePr>
    <w:tblStylePr w:type="lastCol">
      <w:rPr>
        <w:b/>
        <w:bCs/>
      </w:rPr>
    </w:tblStylePr>
    <w:tblStylePr w:type="band1Vert">
      <w:tblPr/>
      <w:tcPr>
        <w:shd w:val="clear" w:color="auto" w:fill="E0F5F4" w:themeFill="accent2" w:themeFillTint="33"/>
      </w:tcPr>
    </w:tblStylePr>
    <w:tblStylePr w:type="band1Horz">
      <w:tblPr/>
      <w:tcPr>
        <w:shd w:val="clear" w:color="auto" w:fill="E0F5F4" w:themeFill="accent2" w:themeFillTint="33"/>
      </w:tcPr>
    </w:tblStylePr>
  </w:style>
  <w:style w:type="table" w:styleId="ListTable6ColourfulAccent3">
    <w:name w:val="List Table 6 Colorful Accent 3"/>
    <w:basedOn w:val="TableNormal"/>
    <w:uiPriority w:val="51"/>
    <w:rsid w:val="0021343A"/>
    <w:pPr>
      <w:spacing w:line="240" w:lineRule="auto"/>
    </w:pPr>
    <w:rPr>
      <w:color w:val="50CAC4" w:themeColor="accent3" w:themeShade="BF"/>
    </w:rPr>
    <w:tblPr>
      <w:tblStyleRowBandSize w:val="1"/>
      <w:tblStyleColBandSize w:val="1"/>
      <w:tblBorders>
        <w:top w:val="single" w:sz="4" w:space="0" w:color="99E0DD" w:themeColor="accent3"/>
        <w:bottom w:val="single" w:sz="4" w:space="0" w:color="99E0DD" w:themeColor="accent3"/>
      </w:tblBorders>
    </w:tblPr>
    <w:tblStylePr w:type="firstRow">
      <w:rPr>
        <w:b/>
        <w:bCs/>
      </w:rPr>
      <w:tblPr/>
      <w:tcPr>
        <w:tcBorders>
          <w:bottom w:val="single" w:sz="4" w:space="0" w:color="99E0DD" w:themeColor="accent3"/>
        </w:tcBorders>
      </w:tcPr>
    </w:tblStylePr>
    <w:tblStylePr w:type="lastRow">
      <w:rPr>
        <w:b/>
        <w:bCs/>
      </w:rPr>
      <w:tblPr/>
      <w:tcPr>
        <w:tcBorders>
          <w:top w:val="double" w:sz="4" w:space="0" w:color="99E0DD" w:themeColor="accent3"/>
        </w:tcBorders>
      </w:tcPr>
    </w:tblStylePr>
    <w:tblStylePr w:type="firstCol">
      <w:rPr>
        <w:b/>
        <w:bCs/>
      </w:rPr>
    </w:tblStylePr>
    <w:tblStylePr w:type="lastCol">
      <w:rPr>
        <w:b/>
        <w:bCs/>
      </w:rPr>
    </w:tblStylePr>
    <w:tblStylePr w:type="band1Vert">
      <w:tblPr/>
      <w:tcPr>
        <w:shd w:val="clear" w:color="auto" w:fill="EAF8F8" w:themeFill="accent3" w:themeFillTint="33"/>
      </w:tcPr>
    </w:tblStylePr>
    <w:tblStylePr w:type="band1Horz">
      <w:tblPr/>
      <w:tcPr>
        <w:shd w:val="clear" w:color="auto" w:fill="EAF8F8" w:themeFill="accent3" w:themeFillTint="33"/>
      </w:tcPr>
    </w:tblStylePr>
  </w:style>
  <w:style w:type="table" w:styleId="ListTable6ColourfulAccent4">
    <w:name w:val="List Table 6 Colorful Accent 4"/>
    <w:basedOn w:val="TableNormal"/>
    <w:uiPriority w:val="51"/>
    <w:rsid w:val="0021343A"/>
    <w:pPr>
      <w:spacing w:line="240" w:lineRule="auto"/>
    </w:pPr>
    <w:rPr>
      <w:color w:val="170F34" w:themeColor="accent4" w:themeShade="BF"/>
    </w:rPr>
    <w:tblPr>
      <w:tblStyleRowBandSize w:val="1"/>
      <w:tblStyleColBandSize w:val="1"/>
      <w:tblBorders>
        <w:top w:val="single" w:sz="4" w:space="0" w:color="201547" w:themeColor="accent4"/>
        <w:bottom w:val="single" w:sz="4" w:space="0" w:color="201547" w:themeColor="accent4"/>
      </w:tblBorders>
    </w:tblPr>
    <w:tblStylePr w:type="firstRow">
      <w:rPr>
        <w:b/>
        <w:bCs/>
      </w:rPr>
      <w:tblPr/>
      <w:tcPr>
        <w:tcBorders>
          <w:bottom w:val="single" w:sz="4" w:space="0" w:color="201547" w:themeColor="accent4"/>
        </w:tcBorders>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6ColourfulAccent5">
    <w:name w:val="List Table 6 Colorful Accent 5"/>
    <w:basedOn w:val="TableNormal"/>
    <w:uiPriority w:val="51"/>
    <w:rsid w:val="0021343A"/>
    <w:pPr>
      <w:spacing w:line="240" w:lineRule="auto"/>
    </w:pPr>
    <w:rPr>
      <w:color w:val="393350" w:themeColor="accent5" w:themeShade="BF"/>
    </w:rPr>
    <w:tblPr>
      <w:tblStyleRowBandSize w:val="1"/>
      <w:tblStyleColBandSize w:val="1"/>
      <w:tblBorders>
        <w:top w:val="single" w:sz="4" w:space="0" w:color="4D446C" w:themeColor="accent5"/>
        <w:bottom w:val="single" w:sz="4" w:space="0" w:color="4D446C" w:themeColor="accent5"/>
      </w:tblBorders>
    </w:tblPr>
    <w:tblStylePr w:type="firstRow">
      <w:rPr>
        <w:b/>
        <w:bCs/>
      </w:rPr>
      <w:tblPr/>
      <w:tcPr>
        <w:tcBorders>
          <w:bottom w:val="single" w:sz="4" w:space="0" w:color="4D446C" w:themeColor="accent5"/>
        </w:tcBorders>
      </w:tcPr>
    </w:tblStylePr>
    <w:tblStylePr w:type="lastRow">
      <w:rPr>
        <w:b/>
        <w:bCs/>
      </w:rPr>
      <w:tblPr/>
      <w:tcPr>
        <w:tcBorders>
          <w:top w:val="double" w:sz="4" w:space="0" w:color="4D446C" w:themeColor="accent5"/>
        </w:tcBorders>
      </w:tcPr>
    </w:tblStylePr>
    <w:tblStylePr w:type="firstCol">
      <w:rPr>
        <w:b/>
        <w:bCs/>
      </w:rPr>
    </w:tblStylePr>
    <w:tblStylePr w:type="lastCol">
      <w:rPr>
        <w:b/>
        <w:bCs/>
      </w:rPr>
    </w:tblStylePr>
    <w:tblStylePr w:type="band1Vert">
      <w:tblPr/>
      <w:tcPr>
        <w:shd w:val="clear" w:color="auto" w:fill="D9D5E5" w:themeFill="accent5" w:themeFillTint="33"/>
      </w:tcPr>
    </w:tblStylePr>
    <w:tblStylePr w:type="band1Horz">
      <w:tblPr/>
      <w:tcPr>
        <w:shd w:val="clear" w:color="auto" w:fill="D9D5E5" w:themeFill="accent5" w:themeFillTint="33"/>
      </w:tcPr>
    </w:tblStylePr>
  </w:style>
  <w:style w:type="table" w:styleId="ListTable6ColourfulAccent6">
    <w:name w:val="List Table 6 Colorful Accent 6"/>
    <w:basedOn w:val="TableNormal"/>
    <w:uiPriority w:val="51"/>
    <w:rsid w:val="0021343A"/>
    <w:pPr>
      <w:spacing w:line="240" w:lineRule="auto"/>
    </w:pPr>
    <w:rPr>
      <w:color w:val="5A556C" w:themeColor="accent6" w:themeShade="BF"/>
    </w:rPr>
    <w:tblPr>
      <w:tblStyleRowBandSize w:val="1"/>
      <w:tblStyleColBandSize w:val="1"/>
      <w:tblBorders>
        <w:top w:val="single" w:sz="4" w:space="0" w:color="797391" w:themeColor="accent6"/>
        <w:bottom w:val="single" w:sz="4" w:space="0" w:color="797391" w:themeColor="accent6"/>
      </w:tblBorders>
    </w:tblPr>
    <w:tblStylePr w:type="firstRow">
      <w:rPr>
        <w:b/>
        <w:bCs/>
      </w:rPr>
      <w:tblPr/>
      <w:tcPr>
        <w:tcBorders>
          <w:bottom w:val="single" w:sz="4" w:space="0" w:color="797391" w:themeColor="accent6"/>
        </w:tcBorders>
      </w:tcPr>
    </w:tblStylePr>
    <w:tblStylePr w:type="lastRow">
      <w:rPr>
        <w:b/>
        <w:bCs/>
      </w:rPr>
      <w:tblPr/>
      <w:tcPr>
        <w:tcBorders>
          <w:top w:val="double" w:sz="4" w:space="0" w:color="797391" w:themeColor="accent6"/>
        </w:tcBorders>
      </w:tcPr>
    </w:tblStylePr>
    <w:tblStylePr w:type="firstCol">
      <w:rPr>
        <w:b/>
        <w:bCs/>
      </w:rPr>
    </w:tblStylePr>
    <w:tblStylePr w:type="lastCol">
      <w:rPr>
        <w:b/>
        <w:bCs/>
      </w:rPr>
    </w:tblStylePr>
    <w:tblStylePr w:type="band1Vert">
      <w:tblPr/>
      <w:tcPr>
        <w:shd w:val="clear" w:color="auto" w:fill="E4E3E9" w:themeFill="accent6" w:themeFillTint="33"/>
      </w:tcPr>
    </w:tblStylePr>
    <w:tblStylePr w:type="band1Horz">
      <w:tblPr/>
      <w:tcPr>
        <w:shd w:val="clear" w:color="auto" w:fill="E4E3E9" w:themeFill="accent6" w:themeFillTint="33"/>
      </w:tcPr>
    </w:tblStylePr>
  </w:style>
  <w:style w:type="table" w:styleId="ListTable7Colourful">
    <w:name w:val="List Table 7 Colorful"/>
    <w:basedOn w:val="TableNormal"/>
    <w:uiPriority w:val="52"/>
    <w:rsid w:val="0021343A"/>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63534"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63534"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63534"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63534" w:themeColor="text1"/>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1">
    <w:name w:val="List Table 7 Colorful Accent 1"/>
    <w:basedOn w:val="TableNormal"/>
    <w:uiPriority w:val="52"/>
    <w:rsid w:val="0021343A"/>
    <w:pPr>
      <w:spacing w:line="240" w:lineRule="auto"/>
    </w:pPr>
    <w:rPr>
      <w:color w:val="00857E"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1"/>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2">
    <w:name w:val="List Table 7 Colorful Accent 2"/>
    <w:basedOn w:val="TableNormal"/>
    <w:uiPriority w:val="52"/>
    <w:rsid w:val="0021343A"/>
    <w:pPr>
      <w:spacing w:line="240" w:lineRule="auto"/>
    </w:pPr>
    <w:rPr>
      <w:color w:val="35B2AB"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6D1CB"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6D1CB"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6D1CB"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6D1CB" w:themeColor="accent2"/>
        </w:tcBorders>
        <w:shd w:val="clear" w:color="auto" w:fill="FFFFFF" w:themeFill="background1"/>
      </w:tcPr>
    </w:tblStylePr>
    <w:tblStylePr w:type="band1Vert">
      <w:tblPr/>
      <w:tcPr>
        <w:shd w:val="clear" w:color="auto" w:fill="E0F5F4" w:themeFill="accent2" w:themeFillTint="33"/>
      </w:tcPr>
    </w:tblStylePr>
    <w:tblStylePr w:type="band1Horz">
      <w:tblPr/>
      <w:tcPr>
        <w:shd w:val="clear" w:color="auto" w:fill="E0F5F4"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3">
    <w:name w:val="List Table 7 Colorful Accent 3"/>
    <w:basedOn w:val="TableNormal"/>
    <w:uiPriority w:val="52"/>
    <w:rsid w:val="0021343A"/>
    <w:pPr>
      <w:spacing w:line="240" w:lineRule="auto"/>
    </w:pPr>
    <w:rPr>
      <w:color w:val="50CAC4"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9E0DD"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9E0DD"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9E0DD"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9E0DD" w:themeColor="accent3"/>
        </w:tcBorders>
        <w:shd w:val="clear" w:color="auto" w:fill="FFFFFF" w:themeFill="background1"/>
      </w:tcPr>
    </w:tblStylePr>
    <w:tblStylePr w:type="band1Vert">
      <w:tblPr/>
      <w:tcPr>
        <w:shd w:val="clear" w:color="auto" w:fill="EAF8F8" w:themeFill="accent3" w:themeFillTint="33"/>
      </w:tcPr>
    </w:tblStylePr>
    <w:tblStylePr w:type="band1Horz">
      <w:tblPr/>
      <w:tcPr>
        <w:shd w:val="clear" w:color="auto" w:fill="EAF8F8"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4">
    <w:name w:val="List Table 7 Colorful Accent 4"/>
    <w:basedOn w:val="TableNormal"/>
    <w:uiPriority w:val="52"/>
    <w:rsid w:val="0021343A"/>
    <w:pPr>
      <w:spacing w:line="240" w:lineRule="auto"/>
    </w:pPr>
    <w:rPr>
      <w:color w:val="170F3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4"/>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5">
    <w:name w:val="List Table 7 Colorful Accent 5"/>
    <w:basedOn w:val="TableNormal"/>
    <w:uiPriority w:val="52"/>
    <w:rsid w:val="0021343A"/>
    <w:pPr>
      <w:spacing w:line="240" w:lineRule="auto"/>
    </w:pPr>
    <w:rPr>
      <w:color w:val="393350"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D446C"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D446C"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D446C"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D446C" w:themeColor="accent5"/>
        </w:tcBorders>
        <w:shd w:val="clear" w:color="auto" w:fill="FFFFFF" w:themeFill="background1"/>
      </w:tcPr>
    </w:tblStylePr>
    <w:tblStylePr w:type="band1Vert">
      <w:tblPr/>
      <w:tcPr>
        <w:shd w:val="clear" w:color="auto" w:fill="D9D5E5" w:themeFill="accent5" w:themeFillTint="33"/>
      </w:tcPr>
    </w:tblStylePr>
    <w:tblStylePr w:type="band1Horz">
      <w:tblPr/>
      <w:tcPr>
        <w:shd w:val="clear" w:color="auto" w:fill="D9D5E5"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6">
    <w:name w:val="List Table 7 Colorful Accent 6"/>
    <w:basedOn w:val="TableNormal"/>
    <w:uiPriority w:val="52"/>
    <w:rsid w:val="0021343A"/>
    <w:pPr>
      <w:spacing w:line="240" w:lineRule="auto"/>
    </w:pPr>
    <w:rPr>
      <w:color w:val="5A556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97391"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97391"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97391"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97391" w:themeColor="accent6"/>
        </w:tcBorders>
        <w:shd w:val="clear" w:color="auto" w:fill="FFFFFF" w:themeFill="background1"/>
      </w:tcPr>
    </w:tblStylePr>
    <w:tblStylePr w:type="band1Vert">
      <w:tblPr/>
      <w:tcPr>
        <w:shd w:val="clear" w:color="auto" w:fill="E4E3E9" w:themeFill="accent6" w:themeFillTint="33"/>
      </w:tcPr>
    </w:tblStylePr>
    <w:tblStylePr w:type="band1Horz">
      <w:tblPr/>
      <w:tcPr>
        <w:shd w:val="clear" w:color="auto" w:fill="E4E3E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21343A"/>
    <w:pPr>
      <w:spacing w:line="240" w:lineRule="auto"/>
    </w:pPr>
    <w:tblPr>
      <w:tblStyleRowBandSize w:val="1"/>
      <w:tblStyleColBandSize w:val="1"/>
      <w:tbl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single" w:sz="8" w:space="0" w:color="696765" w:themeColor="text1" w:themeTint="BF"/>
        <w:insideV w:val="single" w:sz="8" w:space="0" w:color="696765" w:themeColor="text1" w:themeTint="BF"/>
      </w:tblBorders>
    </w:tblPr>
    <w:tcPr>
      <w:shd w:val="clear" w:color="auto" w:fill="CECCCC" w:themeFill="text1" w:themeFillTint="3F"/>
    </w:tcPr>
    <w:tblStylePr w:type="firstRow">
      <w:rPr>
        <w:b/>
        <w:bCs/>
      </w:rPr>
    </w:tblStylePr>
    <w:tblStylePr w:type="lastRow">
      <w:rPr>
        <w:b/>
        <w:bCs/>
      </w:rPr>
      <w:tblPr/>
      <w:tcPr>
        <w:tcBorders>
          <w:top w:val="single" w:sz="18" w:space="0" w:color="696765" w:themeColor="text1" w:themeTint="BF"/>
        </w:tcBorders>
      </w:tcPr>
    </w:tblStylePr>
    <w:tblStylePr w:type="firstCol">
      <w:rPr>
        <w:b/>
        <w:bCs/>
      </w:rPr>
    </w:tblStylePr>
    <w:tblStylePr w:type="lastCol">
      <w:rPr>
        <w:b/>
        <w:bCs/>
      </w:rPr>
    </w:tblStylePr>
    <w:tblStylePr w:type="band1Vert">
      <w:tblPr/>
      <w:tcPr>
        <w:shd w:val="clear" w:color="auto" w:fill="9C9A98" w:themeFill="text1" w:themeFillTint="7F"/>
      </w:tcPr>
    </w:tblStylePr>
    <w:tblStylePr w:type="band1Horz">
      <w:tblPr/>
      <w:tcPr>
        <w:shd w:val="clear" w:color="auto" w:fill="9C9A98" w:themeFill="text1" w:themeFillTint="7F"/>
      </w:tcPr>
    </w:tblStylePr>
  </w:style>
  <w:style w:type="table" w:styleId="MediumGrid1-Accent1">
    <w:name w:val="Medium Grid 1 Accent 1"/>
    <w:basedOn w:val="TableNormal"/>
    <w:uiPriority w:val="67"/>
    <w:semiHidden/>
    <w:rsid w:val="0021343A"/>
    <w:pPr>
      <w:spacing w:line="240" w:lineRule="auto"/>
    </w:pPr>
    <w:tblPr>
      <w:tblStyleRowBandSize w:val="1"/>
      <w:tblStyleColBandSize w:val="1"/>
      <w:tbl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single" w:sz="8" w:space="0" w:color="06FFF2" w:themeColor="accent1" w:themeTint="BF"/>
        <w:insideV w:val="single" w:sz="8" w:space="0" w:color="06FFF2" w:themeColor="accent1" w:themeTint="BF"/>
      </w:tblBorders>
    </w:tblPr>
    <w:tcPr>
      <w:shd w:val="clear" w:color="auto" w:fill="ACFFFA" w:themeFill="accent1" w:themeFillTint="3F"/>
    </w:tcPr>
    <w:tblStylePr w:type="firstRow">
      <w:rPr>
        <w:b/>
        <w:bCs/>
      </w:rPr>
    </w:tblStylePr>
    <w:tblStylePr w:type="lastRow">
      <w:rPr>
        <w:b/>
        <w:bCs/>
      </w:rPr>
      <w:tblPr/>
      <w:tcPr>
        <w:tcBorders>
          <w:top w:val="single" w:sz="18" w:space="0" w:color="06FFF2" w:themeColor="accent1" w:themeTint="BF"/>
        </w:tcBorders>
      </w:tcPr>
    </w:tblStylePr>
    <w:tblStylePr w:type="firstCol">
      <w:rPr>
        <w:b/>
        <w:bCs/>
      </w:rPr>
    </w:tblStylePr>
    <w:tblStylePr w:type="lastCol">
      <w:rPr>
        <w:b/>
        <w:bCs/>
      </w:rPr>
    </w:tblStylePr>
    <w:tblStylePr w:type="band1Vert">
      <w:tblPr/>
      <w:tcPr>
        <w:shd w:val="clear" w:color="auto" w:fill="59FFF6" w:themeFill="accent1" w:themeFillTint="7F"/>
      </w:tcPr>
    </w:tblStylePr>
    <w:tblStylePr w:type="band1Horz">
      <w:tblPr/>
      <w:tcPr>
        <w:shd w:val="clear" w:color="auto" w:fill="59FFF6" w:themeFill="accent1" w:themeFillTint="7F"/>
      </w:tcPr>
    </w:tblStylePr>
  </w:style>
  <w:style w:type="table" w:styleId="MediumGrid1-Accent2">
    <w:name w:val="Medium Grid 1 Accent 2"/>
    <w:basedOn w:val="TableNormal"/>
    <w:uiPriority w:val="67"/>
    <w:semiHidden/>
    <w:rsid w:val="0021343A"/>
    <w:pPr>
      <w:spacing w:line="240" w:lineRule="auto"/>
    </w:pPr>
    <w:tblPr>
      <w:tblStyleRowBandSize w:val="1"/>
      <w:tblStyleColBandSize w:val="1"/>
      <w:tblBorders>
        <w:top w:val="single" w:sz="8" w:space="0" w:color="8CDCD7" w:themeColor="accent2" w:themeTint="BF"/>
        <w:left w:val="single" w:sz="8" w:space="0" w:color="8CDCD7" w:themeColor="accent2" w:themeTint="BF"/>
        <w:bottom w:val="single" w:sz="8" w:space="0" w:color="8CDCD7" w:themeColor="accent2" w:themeTint="BF"/>
        <w:right w:val="single" w:sz="8" w:space="0" w:color="8CDCD7" w:themeColor="accent2" w:themeTint="BF"/>
        <w:insideH w:val="single" w:sz="8" w:space="0" w:color="8CDCD7" w:themeColor="accent2" w:themeTint="BF"/>
        <w:insideV w:val="single" w:sz="8" w:space="0" w:color="8CDCD7" w:themeColor="accent2" w:themeTint="BF"/>
      </w:tblBorders>
    </w:tblPr>
    <w:tcPr>
      <w:shd w:val="clear" w:color="auto" w:fill="D9F3F2" w:themeFill="accent2" w:themeFillTint="3F"/>
    </w:tcPr>
    <w:tblStylePr w:type="firstRow">
      <w:rPr>
        <w:b/>
        <w:bCs/>
      </w:rPr>
    </w:tblStylePr>
    <w:tblStylePr w:type="lastRow">
      <w:rPr>
        <w:b/>
        <w:bCs/>
      </w:rPr>
      <w:tblPr/>
      <w:tcPr>
        <w:tcBorders>
          <w:top w:val="single" w:sz="18" w:space="0" w:color="8CDCD7" w:themeColor="accent2" w:themeTint="BF"/>
        </w:tcBorders>
      </w:tcPr>
    </w:tblStylePr>
    <w:tblStylePr w:type="firstCol">
      <w:rPr>
        <w:b/>
        <w:bCs/>
      </w:rPr>
    </w:tblStylePr>
    <w:tblStylePr w:type="lastCol">
      <w:rPr>
        <w:b/>
        <w:bCs/>
      </w:rPr>
    </w:tblStylePr>
    <w:tblStylePr w:type="band1Vert">
      <w:tblPr/>
      <w:tcPr>
        <w:shd w:val="clear" w:color="auto" w:fill="B2E8E5" w:themeFill="accent2" w:themeFillTint="7F"/>
      </w:tcPr>
    </w:tblStylePr>
    <w:tblStylePr w:type="band1Horz">
      <w:tblPr/>
      <w:tcPr>
        <w:shd w:val="clear" w:color="auto" w:fill="B2E8E5" w:themeFill="accent2" w:themeFillTint="7F"/>
      </w:tcPr>
    </w:tblStylePr>
  </w:style>
  <w:style w:type="table" w:styleId="MediumGrid1-Accent3">
    <w:name w:val="Medium Grid 1 Accent 3"/>
    <w:basedOn w:val="TableNormal"/>
    <w:uiPriority w:val="67"/>
    <w:semiHidden/>
    <w:rsid w:val="0021343A"/>
    <w:pPr>
      <w:spacing w:line="240" w:lineRule="auto"/>
    </w:pPr>
    <w:tblPr>
      <w:tblStyleRowBandSize w:val="1"/>
      <w:tblStyleColBandSize w:val="1"/>
      <w:tblBorders>
        <w:top w:val="single" w:sz="8" w:space="0" w:color="B2E7E5" w:themeColor="accent3" w:themeTint="BF"/>
        <w:left w:val="single" w:sz="8" w:space="0" w:color="B2E7E5" w:themeColor="accent3" w:themeTint="BF"/>
        <w:bottom w:val="single" w:sz="8" w:space="0" w:color="B2E7E5" w:themeColor="accent3" w:themeTint="BF"/>
        <w:right w:val="single" w:sz="8" w:space="0" w:color="B2E7E5" w:themeColor="accent3" w:themeTint="BF"/>
        <w:insideH w:val="single" w:sz="8" w:space="0" w:color="B2E7E5" w:themeColor="accent3" w:themeTint="BF"/>
        <w:insideV w:val="single" w:sz="8" w:space="0" w:color="B2E7E5" w:themeColor="accent3" w:themeTint="BF"/>
      </w:tblBorders>
    </w:tblPr>
    <w:tcPr>
      <w:shd w:val="clear" w:color="auto" w:fill="E5F7F6" w:themeFill="accent3" w:themeFillTint="3F"/>
    </w:tcPr>
    <w:tblStylePr w:type="firstRow">
      <w:rPr>
        <w:b/>
        <w:bCs/>
      </w:rPr>
    </w:tblStylePr>
    <w:tblStylePr w:type="lastRow">
      <w:rPr>
        <w:b/>
        <w:bCs/>
      </w:rPr>
      <w:tblPr/>
      <w:tcPr>
        <w:tcBorders>
          <w:top w:val="single" w:sz="18" w:space="0" w:color="B2E7E5" w:themeColor="accent3" w:themeTint="BF"/>
        </w:tcBorders>
      </w:tcPr>
    </w:tblStylePr>
    <w:tblStylePr w:type="firstCol">
      <w:rPr>
        <w:b/>
        <w:bCs/>
      </w:rPr>
    </w:tblStylePr>
    <w:tblStylePr w:type="lastCol">
      <w:rPr>
        <w:b/>
        <w:bCs/>
      </w:rPr>
    </w:tblStylePr>
    <w:tblStylePr w:type="band1Vert">
      <w:tblPr/>
      <w:tcPr>
        <w:shd w:val="clear" w:color="auto" w:fill="CCEFEE" w:themeFill="accent3" w:themeFillTint="7F"/>
      </w:tcPr>
    </w:tblStylePr>
    <w:tblStylePr w:type="band1Horz">
      <w:tblPr/>
      <w:tcPr>
        <w:shd w:val="clear" w:color="auto" w:fill="CCEFEE" w:themeFill="accent3" w:themeFillTint="7F"/>
      </w:tcPr>
    </w:tblStylePr>
  </w:style>
  <w:style w:type="table" w:styleId="MediumGrid1-Accent4">
    <w:name w:val="Medium Grid 1 Accent 4"/>
    <w:basedOn w:val="TableNormal"/>
    <w:uiPriority w:val="67"/>
    <w:semiHidden/>
    <w:rsid w:val="0021343A"/>
    <w:pPr>
      <w:spacing w:line="240" w:lineRule="auto"/>
    </w:pPr>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insideV w:val="single" w:sz="8" w:space="0" w:color="442D97" w:themeColor="accent4" w:themeTint="BF"/>
      </w:tblBorders>
    </w:tblPr>
    <w:tcPr>
      <w:shd w:val="clear" w:color="auto" w:fill="BBAFE7" w:themeFill="accent4" w:themeFillTint="3F"/>
    </w:tcPr>
    <w:tblStylePr w:type="firstRow">
      <w:rPr>
        <w:b/>
        <w:bCs/>
      </w:rPr>
    </w:tblStylePr>
    <w:tblStylePr w:type="lastRow">
      <w:rPr>
        <w:b/>
        <w:bCs/>
      </w:rPr>
      <w:tblPr/>
      <w:tcPr>
        <w:tcBorders>
          <w:top w:val="single" w:sz="18" w:space="0" w:color="442D97" w:themeColor="accent4" w:themeTint="BF"/>
        </w:tcBorders>
      </w:tcPr>
    </w:tblStylePr>
    <w:tblStylePr w:type="firstCol">
      <w:rPr>
        <w:b/>
        <w:bCs/>
      </w:rPr>
    </w:tblStylePr>
    <w:tblStylePr w:type="lastCol">
      <w:rPr>
        <w:b/>
        <w:bCs/>
      </w:r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MediumGrid1-Accent5">
    <w:name w:val="Medium Grid 1 Accent 5"/>
    <w:basedOn w:val="TableNormal"/>
    <w:uiPriority w:val="67"/>
    <w:semiHidden/>
    <w:rsid w:val="0021343A"/>
    <w:pPr>
      <w:spacing w:line="240" w:lineRule="auto"/>
    </w:pPr>
    <w:tblPr>
      <w:tblStyleRowBandSize w:val="1"/>
      <w:tblStyleColBandSize w:val="1"/>
      <w:tblBorders>
        <w:top w:val="single" w:sz="8" w:space="0" w:color="72659E" w:themeColor="accent5" w:themeTint="BF"/>
        <w:left w:val="single" w:sz="8" w:space="0" w:color="72659E" w:themeColor="accent5" w:themeTint="BF"/>
        <w:bottom w:val="single" w:sz="8" w:space="0" w:color="72659E" w:themeColor="accent5" w:themeTint="BF"/>
        <w:right w:val="single" w:sz="8" w:space="0" w:color="72659E" w:themeColor="accent5" w:themeTint="BF"/>
        <w:insideH w:val="single" w:sz="8" w:space="0" w:color="72659E" w:themeColor="accent5" w:themeTint="BF"/>
        <w:insideV w:val="single" w:sz="8" w:space="0" w:color="72659E" w:themeColor="accent5" w:themeTint="BF"/>
      </w:tblBorders>
    </w:tblPr>
    <w:tcPr>
      <w:shd w:val="clear" w:color="auto" w:fill="D0CCDF" w:themeFill="accent5" w:themeFillTint="3F"/>
    </w:tcPr>
    <w:tblStylePr w:type="firstRow">
      <w:rPr>
        <w:b/>
        <w:bCs/>
      </w:rPr>
    </w:tblStylePr>
    <w:tblStylePr w:type="lastRow">
      <w:rPr>
        <w:b/>
        <w:bCs/>
      </w:rPr>
      <w:tblPr/>
      <w:tcPr>
        <w:tcBorders>
          <w:top w:val="single" w:sz="18" w:space="0" w:color="72659E" w:themeColor="accent5" w:themeTint="BF"/>
        </w:tcBorders>
      </w:tcPr>
    </w:tblStylePr>
    <w:tblStylePr w:type="firstCol">
      <w:rPr>
        <w:b/>
        <w:bCs/>
      </w:rPr>
    </w:tblStylePr>
    <w:tblStylePr w:type="lastCol">
      <w:rPr>
        <w:b/>
        <w:bCs/>
      </w:rPr>
    </w:tblStylePr>
    <w:tblStylePr w:type="band1Vert">
      <w:tblPr/>
      <w:tcPr>
        <w:shd w:val="clear" w:color="auto" w:fill="A198BE" w:themeFill="accent5" w:themeFillTint="7F"/>
      </w:tcPr>
    </w:tblStylePr>
    <w:tblStylePr w:type="band1Horz">
      <w:tblPr/>
      <w:tcPr>
        <w:shd w:val="clear" w:color="auto" w:fill="A198BE" w:themeFill="accent5" w:themeFillTint="7F"/>
      </w:tcPr>
    </w:tblStylePr>
  </w:style>
  <w:style w:type="table" w:styleId="MediumGrid1-Accent6">
    <w:name w:val="Medium Grid 1 Accent 6"/>
    <w:basedOn w:val="TableNormal"/>
    <w:uiPriority w:val="67"/>
    <w:semiHidden/>
    <w:rsid w:val="0021343A"/>
    <w:pPr>
      <w:spacing w:line="240" w:lineRule="auto"/>
    </w:pPr>
    <w:tblPr>
      <w:tblStyleRowBandSize w:val="1"/>
      <w:tblStyleColBandSize w:val="1"/>
      <w:tblBorders>
        <w:top w:val="single" w:sz="8" w:space="0" w:color="9A96AC" w:themeColor="accent6" w:themeTint="BF"/>
        <w:left w:val="single" w:sz="8" w:space="0" w:color="9A96AC" w:themeColor="accent6" w:themeTint="BF"/>
        <w:bottom w:val="single" w:sz="8" w:space="0" w:color="9A96AC" w:themeColor="accent6" w:themeTint="BF"/>
        <w:right w:val="single" w:sz="8" w:space="0" w:color="9A96AC" w:themeColor="accent6" w:themeTint="BF"/>
        <w:insideH w:val="single" w:sz="8" w:space="0" w:color="9A96AC" w:themeColor="accent6" w:themeTint="BF"/>
        <w:insideV w:val="single" w:sz="8" w:space="0" w:color="9A96AC" w:themeColor="accent6" w:themeTint="BF"/>
      </w:tblBorders>
    </w:tblPr>
    <w:tcPr>
      <w:shd w:val="clear" w:color="auto" w:fill="DDDCE3" w:themeFill="accent6" w:themeFillTint="3F"/>
    </w:tcPr>
    <w:tblStylePr w:type="firstRow">
      <w:rPr>
        <w:b/>
        <w:bCs/>
      </w:rPr>
    </w:tblStylePr>
    <w:tblStylePr w:type="lastRow">
      <w:rPr>
        <w:b/>
        <w:bCs/>
      </w:rPr>
      <w:tblPr/>
      <w:tcPr>
        <w:tcBorders>
          <w:top w:val="single" w:sz="18" w:space="0" w:color="9A96AC" w:themeColor="accent6" w:themeTint="BF"/>
        </w:tcBorders>
      </w:tcPr>
    </w:tblStylePr>
    <w:tblStylePr w:type="firstCol">
      <w:rPr>
        <w:b/>
        <w:bCs/>
      </w:rPr>
    </w:tblStylePr>
    <w:tblStylePr w:type="lastCol">
      <w:rPr>
        <w:b/>
        <w:bCs/>
      </w:rPr>
    </w:tblStylePr>
    <w:tblStylePr w:type="band1Vert">
      <w:tblPr/>
      <w:tcPr>
        <w:shd w:val="clear" w:color="auto" w:fill="BCB9C8" w:themeFill="accent6" w:themeFillTint="7F"/>
      </w:tcPr>
    </w:tblStylePr>
    <w:tblStylePr w:type="band1Horz">
      <w:tblPr/>
      <w:tcPr>
        <w:shd w:val="clear" w:color="auto" w:fill="BCB9C8" w:themeFill="accent6" w:themeFillTint="7F"/>
      </w:tcPr>
    </w:tblStylePr>
  </w:style>
  <w:style w:type="table" w:styleId="MediumGrid2">
    <w:name w:val="Medium Grid 2"/>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insideH w:val="single" w:sz="8" w:space="0" w:color="363534" w:themeColor="text1"/>
        <w:insideV w:val="single" w:sz="8" w:space="0" w:color="363534" w:themeColor="text1"/>
      </w:tblBorders>
    </w:tblPr>
    <w:tcPr>
      <w:shd w:val="clear" w:color="auto" w:fill="CECCCC" w:themeFill="text1" w:themeFillTint="3F"/>
    </w:tcPr>
    <w:tblStylePr w:type="firstRow">
      <w:rPr>
        <w:b/>
        <w:bCs/>
        <w:color w:val="363534" w:themeColor="text1"/>
      </w:rPr>
      <w:tblPr/>
      <w:tcPr>
        <w:shd w:val="clear" w:color="auto" w:fill="EBEBEA" w:themeFill="text1"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D7D6D5" w:themeFill="text1" w:themeFillTint="33"/>
      </w:tcPr>
    </w:tblStylePr>
    <w:tblStylePr w:type="band1Vert">
      <w:tblPr/>
      <w:tcPr>
        <w:shd w:val="clear" w:color="auto" w:fill="9C9A98" w:themeFill="text1" w:themeFillTint="7F"/>
      </w:tcPr>
    </w:tblStylePr>
    <w:tblStylePr w:type="band1Horz">
      <w:tblPr/>
      <w:tcPr>
        <w:tcBorders>
          <w:insideH w:val="single" w:sz="6" w:space="0" w:color="363534" w:themeColor="text1"/>
          <w:insideV w:val="single" w:sz="6" w:space="0" w:color="363534" w:themeColor="text1"/>
        </w:tcBorders>
        <w:shd w:val="clear" w:color="auto" w:fill="9C9A98"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insideH w:val="single" w:sz="8" w:space="0" w:color="00B2A9" w:themeColor="accent1"/>
        <w:insideV w:val="single" w:sz="8" w:space="0" w:color="00B2A9" w:themeColor="accent1"/>
      </w:tblBorders>
    </w:tblPr>
    <w:tcPr>
      <w:shd w:val="clear" w:color="auto" w:fill="ACFFFA" w:themeFill="accent1" w:themeFillTint="3F"/>
    </w:tcPr>
    <w:tblStylePr w:type="firstRow">
      <w:rPr>
        <w:b/>
        <w:bCs/>
        <w:color w:val="363534" w:themeColor="text1"/>
      </w:rPr>
      <w:tblPr/>
      <w:tcPr>
        <w:shd w:val="clear" w:color="auto" w:fill="DEFFFD" w:themeFill="accent1"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BCFFFB" w:themeFill="accent1" w:themeFillTint="33"/>
      </w:tcPr>
    </w:tblStylePr>
    <w:tblStylePr w:type="band1Vert">
      <w:tblPr/>
      <w:tcPr>
        <w:shd w:val="clear" w:color="auto" w:fill="59FFF6" w:themeFill="accent1" w:themeFillTint="7F"/>
      </w:tcPr>
    </w:tblStylePr>
    <w:tblStylePr w:type="band1Horz">
      <w:tblPr/>
      <w:tcPr>
        <w:tcBorders>
          <w:insideH w:val="single" w:sz="6" w:space="0" w:color="00B2A9" w:themeColor="accent1"/>
          <w:insideV w:val="single" w:sz="6" w:space="0" w:color="00B2A9" w:themeColor="accent1"/>
        </w:tcBorders>
        <w:shd w:val="clear" w:color="auto" w:fill="59FFF6"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66D1CB" w:themeColor="accent2"/>
        <w:left w:val="single" w:sz="8" w:space="0" w:color="66D1CB" w:themeColor="accent2"/>
        <w:bottom w:val="single" w:sz="8" w:space="0" w:color="66D1CB" w:themeColor="accent2"/>
        <w:right w:val="single" w:sz="8" w:space="0" w:color="66D1CB" w:themeColor="accent2"/>
        <w:insideH w:val="single" w:sz="8" w:space="0" w:color="66D1CB" w:themeColor="accent2"/>
        <w:insideV w:val="single" w:sz="8" w:space="0" w:color="66D1CB" w:themeColor="accent2"/>
      </w:tblBorders>
    </w:tblPr>
    <w:tcPr>
      <w:shd w:val="clear" w:color="auto" w:fill="D9F3F2" w:themeFill="accent2" w:themeFillTint="3F"/>
    </w:tcPr>
    <w:tblStylePr w:type="firstRow">
      <w:rPr>
        <w:b/>
        <w:bCs/>
        <w:color w:val="363534" w:themeColor="text1"/>
      </w:rPr>
      <w:tblPr/>
      <w:tcPr>
        <w:shd w:val="clear" w:color="auto" w:fill="EFFAF9" w:themeFill="accent2"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0F5F4" w:themeFill="accent2" w:themeFillTint="33"/>
      </w:tcPr>
    </w:tblStylePr>
    <w:tblStylePr w:type="band1Vert">
      <w:tblPr/>
      <w:tcPr>
        <w:shd w:val="clear" w:color="auto" w:fill="B2E8E5" w:themeFill="accent2" w:themeFillTint="7F"/>
      </w:tcPr>
    </w:tblStylePr>
    <w:tblStylePr w:type="band1Horz">
      <w:tblPr/>
      <w:tcPr>
        <w:tcBorders>
          <w:insideH w:val="single" w:sz="6" w:space="0" w:color="66D1CB" w:themeColor="accent2"/>
          <w:insideV w:val="single" w:sz="6" w:space="0" w:color="66D1CB" w:themeColor="accent2"/>
        </w:tcBorders>
        <w:shd w:val="clear" w:color="auto" w:fill="B2E8E5"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99E0DD" w:themeColor="accent3"/>
        <w:left w:val="single" w:sz="8" w:space="0" w:color="99E0DD" w:themeColor="accent3"/>
        <w:bottom w:val="single" w:sz="8" w:space="0" w:color="99E0DD" w:themeColor="accent3"/>
        <w:right w:val="single" w:sz="8" w:space="0" w:color="99E0DD" w:themeColor="accent3"/>
        <w:insideH w:val="single" w:sz="8" w:space="0" w:color="99E0DD" w:themeColor="accent3"/>
        <w:insideV w:val="single" w:sz="8" w:space="0" w:color="99E0DD" w:themeColor="accent3"/>
      </w:tblBorders>
    </w:tblPr>
    <w:tcPr>
      <w:shd w:val="clear" w:color="auto" w:fill="E5F7F6" w:themeFill="accent3" w:themeFillTint="3F"/>
    </w:tcPr>
    <w:tblStylePr w:type="firstRow">
      <w:rPr>
        <w:b/>
        <w:bCs/>
        <w:color w:val="363534" w:themeColor="text1"/>
      </w:rPr>
      <w:tblPr/>
      <w:tcPr>
        <w:shd w:val="clear" w:color="auto" w:fill="F4FCFB" w:themeFill="accent3"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AF8F8" w:themeFill="accent3" w:themeFillTint="33"/>
      </w:tcPr>
    </w:tblStylePr>
    <w:tblStylePr w:type="band1Vert">
      <w:tblPr/>
      <w:tcPr>
        <w:shd w:val="clear" w:color="auto" w:fill="CCEFEE" w:themeFill="accent3" w:themeFillTint="7F"/>
      </w:tcPr>
    </w:tblStylePr>
    <w:tblStylePr w:type="band1Horz">
      <w:tblPr/>
      <w:tcPr>
        <w:tcBorders>
          <w:insideH w:val="single" w:sz="6" w:space="0" w:color="99E0DD" w:themeColor="accent3"/>
          <w:insideV w:val="single" w:sz="6" w:space="0" w:color="99E0DD" w:themeColor="accent3"/>
        </w:tcBorders>
        <w:shd w:val="clear" w:color="auto" w:fill="CCEFEE"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cPr>
      <w:shd w:val="clear" w:color="auto" w:fill="BBAFE7" w:themeFill="accent4" w:themeFillTint="3F"/>
    </w:tcPr>
    <w:tblStylePr w:type="firstRow">
      <w:rPr>
        <w:b/>
        <w:bCs/>
        <w:color w:val="363534" w:themeColor="text1"/>
      </w:rPr>
      <w:tblPr/>
      <w:tcPr>
        <w:shd w:val="clear" w:color="auto" w:fill="E4DFF5" w:themeFill="accent4"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C8BEEC" w:themeFill="accent4" w:themeFillTint="33"/>
      </w:tcPr>
    </w:tblStylePr>
    <w:tblStylePr w:type="band1Vert">
      <w:tblPr/>
      <w:tcPr>
        <w:shd w:val="clear" w:color="auto" w:fill="775ECF" w:themeFill="accent4" w:themeFillTint="7F"/>
      </w:tcPr>
    </w:tblStylePr>
    <w:tblStylePr w:type="band1Horz">
      <w:tblPr/>
      <w:tcPr>
        <w:tcBorders>
          <w:insideH w:val="single" w:sz="6" w:space="0" w:color="201547" w:themeColor="accent4"/>
          <w:insideV w:val="single" w:sz="6" w:space="0" w:color="201547" w:themeColor="accent4"/>
        </w:tcBorders>
        <w:shd w:val="clear" w:color="auto" w:fill="775EC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4D446C" w:themeColor="accent5"/>
        <w:left w:val="single" w:sz="8" w:space="0" w:color="4D446C" w:themeColor="accent5"/>
        <w:bottom w:val="single" w:sz="8" w:space="0" w:color="4D446C" w:themeColor="accent5"/>
        <w:right w:val="single" w:sz="8" w:space="0" w:color="4D446C" w:themeColor="accent5"/>
        <w:insideH w:val="single" w:sz="8" w:space="0" w:color="4D446C" w:themeColor="accent5"/>
        <w:insideV w:val="single" w:sz="8" w:space="0" w:color="4D446C" w:themeColor="accent5"/>
      </w:tblBorders>
    </w:tblPr>
    <w:tcPr>
      <w:shd w:val="clear" w:color="auto" w:fill="D0CCDF" w:themeFill="accent5" w:themeFillTint="3F"/>
    </w:tcPr>
    <w:tblStylePr w:type="firstRow">
      <w:rPr>
        <w:b/>
        <w:bCs/>
        <w:color w:val="363534" w:themeColor="text1"/>
      </w:rPr>
      <w:tblPr/>
      <w:tcPr>
        <w:shd w:val="clear" w:color="auto" w:fill="ECEAF2" w:themeFill="accent5"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D9D5E5" w:themeFill="accent5" w:themeFillTint="33"/>
      </w:tcPr>
    </w:tblStylePr>
    <w:tblStylePr w:type="band1Vert">
      <w:tblPr/>
      <w:tcPr>
        <w:shd w:val="clear" w:color="auto" w:fill="A198BE" w:themeFill="accent5" w:themeFillTint="7F"/>
      </w:tcPr>
    </w:tblStylePr>
    <w:tblStylePr w:type="band1Horz">
      <w:tblPr/>
      <w:tcPr>
        <w:tcBorders>
          <w:insideH w:val="single" w:sz="6" w:space="0" w:color="4D446C" w:themeColor="accent5"/>
          <w:insideV w:val="single" w:sz="6" w:space="0" w:color="4D446C" w:themeColor="accent5"/>
        </w:tcBorders>
        <w:shd w:val="clear" w:color="auto" w:fill="A198BE"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797391" w:themeColor="accent6"/>
        <w:left w:val="single" w:sz="8" w:space="0" w:color="797391" w:themeColor="accent6"/>
        <w:bottom w:val="single" w:sz="8" w:space="0" w:color="797391" w:themeColor="accent6"/>
        <w:right w:val="single" w:sz="8" w:space="0" w:color="797391" w:themeColor="accent6"/>
        <w:insideH w:val="single" w:sz="8" w:space="0" w:color="797391" w:themeColor="accent6"/>
        <w:insideV w:val="single" w:sz="8" w:space="0" w:color="797391" w:themeColor="accent6"/>
      </w:tblBorders>
    </w:tblPr>
    <w:tcPr>
      <w:shd w:val="clear" w:color="auto" w:fill="DDDCE3" w:themeFill="accent6" w:themeFillTint="3F"/>
    </w:tcPr>
    <w:tblStylePr w:type="firstRow">
      <w:rPr>
        <w:b/>
        <w:bCs/>
        <w:color w:val="363534" w:themeColor="text1"/>
      </w:rPr>
      <w:tblPr/>
      <w:tcPr>
        <w:shd w:val="clear" w:color="auto" w:fill="F1F1F4" w:themeFill="accent6"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4E3E9" w:themeFill="accent6" w:themeFillTint="33"/>
      </w:tcPr>
    </w:tblStylePr>
    <w:tblStylePr w:type="band1Vert">
      <w:tblPr/>
      <w:tcPr>
        <w:shd w:val="clear" w:color="auto" w:fill="BCB9C8" w:themeFill="accent6" w:themeFillTint="7F"/>
      </w:tcPr>
    </w:tblStylePr>
    <w:tblStylePr w:type="band1Horz">
      <w:tblPr/>
      <w:tcPr>
        <w:tcBorders>
          <w:insideH w:val="single" w:sz="6" w:space="0" w:color="797391" w:themeColor="accent6"/>
          <w:insideV w:val="single" w:sz="6" w:space="0" w:color="797391" w:themeColor="accent6"/>
        </w:tcBorders>
        <w:shd w:val="clear" w:color="auto" w:fill="BCB9C8"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ECCCC"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63534"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63534"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63534"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63534"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C9A98"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C9A98" w:themeFill="text1" w:themeFillTint="7F"/>
      </w:tcPr>
    </w:tblStylePr>
  </w:style>
  <w:style w:type="table" w:styleId="MediumGrid3-Accent1">
    <w:name w:val="Medium Grid 3 Accent 1"/>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1" w:themeFillTint="7F"/>
      </w:tcPr>
    </w:tblStylePr>
  </w:style>
  <w:style w:type="table" w:styleId="MediumGrid3-Accent2">
    <w:name w:val="Medium Grid 3 Accent 2"/>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9F3F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6D1CB"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6D1CB"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6D1CB"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6D1CB"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2E8E5"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2E8E5" w:themeFill="accent2" w:themeFillTint="7F"/>
      </w:tcPr>
    </w:tblStylePr>
  </w:style>
  <w:style w:type="table" w:styleId="MediumGrid3-Accent3">
    <w:name w:val="Medium Grid 3 Accent 3"/>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5F7F6"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9E0DD"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9E0DD"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9E0DD"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9E0DD"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CEFEE"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CEFEE" w:themeFill="accent3" w:themeFillTint="7F"/>
      </w:tcPr>
    </w:tblStylePr>
  </w:style>
  <w:style w:type="table" w:styleId="MediumGrid3-Accent4">
    <w:name w:val="Medium Grid 3 Accent 4"/>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4" w:themeFillTint="7F"/>
      </w:tcPr>
    </w:tblStylePr>
  </w:style>
  <w:style w:type="table" w:styleId="MediumGrid3-Accent5">
    <w:name w:val="Medium Grid 3 Accent 5"/>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CCD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D446C"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D446C"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D446C"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D446C"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98BE"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98BE" w:themeFill="accent5" w:themeFillTint="7F"/>
      </w:tcPr>
    </w:tblStylePr>
  </w:style>
  <w:style w:type="table" w:styleId="MediumGrid3-Accent6">
    <w:name w:val="Medium Grid 3 Accent 6"/>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DDCE3"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97391"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97391"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97391"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97391"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CB9C8"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CB9C8" w:themeFill="accent6" w:themeFillTint="7F"/>
      </w:tcPr>
    </w:tblStylePr>
  </w:style>
  <w:style w:type="table" w:styleId="MediumList1">
    <w:name w:val="Medium List 1"/>
    <w:basedOn w:val="TableNormal"/>
    <w:uiPriority w:val="65"/>
    <w:semiHidden/>
    <w:rsid w:val="0021343A"/>
    <w:pPr>
      <w:spacing w:line="240" w:lineRule="auto"/>
    </w:pPr>
    <w:tblPr>
      <w:tblStyleRowBandSize w:val="1"/>
      <w:tblStyleColBandSize w:val="1"/>
      <w:tblBorders>
        <w:top w:val="single" w:sz="8" w:space="0" w:color="363534" w:themeColor="text1"/>
        <w:bottom w:val="single" w:sz="8" w:space="0" w:color="363534" w:themeColor="text1"/>
      </w:tblBorders>
    </w:tblPr>
    <w:tblStylePr w:type="firstRow">
      <w:rPr>
        <w:rFonts w:asciiTheme="majorHAnsi" w:eastAsiaTheme="majorEastAsia" w:hAnsiTheme="majorHAnsi" w:cstheme="majorBidi"/>
      </w:rPr>
      <w:tblPr/>
      <w:tcPr>
        <w:tcBorders>
          <w:top w:val="nil"/>
          <w:bottom w:val="single" w:sz="8" w:space="0" w:color="363534" w:themeColor="text1"/>
        </w:tcBorders>
      </w:tcPr>
    </w:tblStylePr>
    <w:tblStylePr w:type="lastRow">
      <w:rPr>
        <w:b/>
        <w:bCs/>
        <w:color w:val="00B2A9" w:themeColor="text2"/>
      </w:rPr>
      <w:tblPr/>
      <w:tcPr>
        <w:tcBorders>
          <w:top w:val="single" w:sz="8" w:space="0" w:color="363534" w:themeColor="text1"/>
          <w:bottom w:val="single" w:sz="8" w:space="0" w:color="363534" w:themeColor="text1"/>
        </w:tcBorders>
      </w:tcPr>
    </w:tblStylePr>
    <w:tblStylePr w:type="firstCol">
      <w:rPr>
        <w:b/>
        <w:bCs/>
      </w:rPr>
    </w:tblStylePr>
    <w:tblStylePr w:type="lastCol">
      <w:rPr>
        <w:b/>
        <w:bCs/>
      </w:rPr>
      <w:tblPr/>
      <w:tcPr>
        <w:tcBorders>
          <w:top w:val="single" w:sz="8" w:space="0" w:color="363534" w:themeColor="text1"/>
          <w:bottom w:val="single" w:sz="8" w:space="0" w:color="363534" w:themeColor="text1"/>
        </w:tcBorders>
      </w:tcPr>
    </w:tblStylePr>
    <w:tblStylePr w:type="band1Vert">
      <w:tblPr/>
      <w:tcPr>
        <w:shd w:val="clear" w:color="auto" w:fill="CECCCC" w:themeFill="text1" w:themeFillTint="3F"/>
      </w:tcPr>
    </w:tblStylePr>
    <w:tblStylePr w:type="band1Horz">
      <w:tblPr/>
      <w:tcPr>
        <w:shd w:val="clear" w:color="auto" w:fill="CECCCC" w:themeFill="text1" w:themeFillTint="3F"/>
      </w:tcPr>
    </w:tblStylePr>
  </w:style>
  <w:style w:type="table" w:styleId="MediumList1-Accent1">
    <w:name w:val="Medium List 1 Accent 1"/>
    <w:basedOn w:val="TableNormal"/>
    <w:uiPriority w:val="65"/>
    <w:semiHidden/>
    <w:rsid w:val="0021343A"/>
    <w:pPr>
      <w:spacing w:line="240" w:lineRule="auto"/>
    </w:pPr>
    <w:tblPr>
      <w:tblStyleRowBandSize w:val="1"/>
      <w:tblStyleColBandSize w:val="1"/>
      <w:tblBorders>
        <w:top w:val="single" w:sz="8" w:space="0" w:color="00B2A9" w:themeColor="accent1"/>
        <w:bottom w:val="single" w:sz="8" w:space="0" w:color="00B2A9" w:themeColor="accent1"/>
      </w:tblBorders>
    </w:tblPr>
    <w:tblStylePr w:type="firstRow">
      <w:rPr>
        <w:rFonts w:asciiTheme="majorHAnsi" w:eastAsiaTheme="majorEastAsia" w:hAnsiTheme="majorHAnsi" w:cstheme="majorBidi"/>
      </w:rPr>
      <w:tblPr/>
      <w:tcPr>
        <w:tcBorders>
          <w:top w:val="nil"/>
          <w:bottom w:val="single" w:sz="8" w:space="0" w:color="00B2A9" w:themeColor="accent1"/>
        </w:tcBorders>
      </w:tcPr>
    </w:tblStylePr>
    <w:tblStylePr w:type="lastRow">
      <w:rPr>
        <w:b/>
        <w:bCs/>
        <w:color w:val="00B2A9" w:themeColor="text2"/>
      </w:rPr>
      <w:tblPr/>
      <w:tcPr>
        <w:tcBorders>
          <w:top w:val="single" w:sz="8" w:space="0" w:color="00B2A9" w:themeColor="accent1"/>
          <w:bottom w:val="single" w:sz="8" w:space="0" w:color="00B2A9" w:themeColor="accent1"/>
        </w:tcBorders>
      </w:tcPr>
    </w:tblStylePr>
    <w:tblStylePr w:type="firstCol">
      <w:rPr>
        <w:b/>
        <w:bCs/>
      </w:rPr>
    </w:tblStylePr>
    <w:tblStylePr w:type="lastCol">
      <w:rPr>
        <w:b/>
        <w:bCs/>
      </w:rPr>
      <w:tblPr/>
      <w:tcPr>
        <w:tcBorders>
          <w:top w:val="single" w:sz="8" w:space="0" w:color="00B2A9" w:themeColor="accent1"/>
          <w:bottom w:val="single" w:sz="8" w:space="0" w:color="00B2A9" w:themeColor="accent1"/>
        </w:tcBorders>
      </w:tcPr>
    </w:tblStylePr>
    <w:tblStylePr w:type="band1Vert">
      <w:tblPr/>
      <w:tcPr>
        <w:shd w:val="clear" w:color="auto" w:fill="ACFFFA" w:themeFill="accent1" w:themeFillTint="3F"/>
      </w:tcPr>
    </w:tblStylePr>
    <w:tblStylePr w:type="band1Horz">
      <w:tblPr/>
      <w:tcPr>
        <w:shd w:val="clear" w:color="auto" w:fill="ACFFFA" w:themeFill="accent1" w:themeFillTint="3F"/>
      </w:tcPr>
    </w:tblStylePr>
  </w:style>
  <w:style w:type="table" w:styleId="MediumList1-Accent2">
    <w:name w:val="Medium List 1 Accent 2"/>
    <w:basedOn w:val="TableNormal"/>
    <w:uiPriority w:val="65"/>
    <w:semiHidden/>
    <w:rsid w:val="0021343A"/>
    <w:pPr>
      <w:spacing w:line="240" w:lineRule="auto"/>
    </w:pPr>
    <w:tblPr>
      <w:tblStyleRowBandSize w:val="1"/>
      <w:tblStyleColBandSize w:val="1"/>
      <w:tblBorders>
        <w:top w:val="single" w:sz="8" w:space="0" w:color="66D1CB" w:themeColor="accent2"/>
        <w:bottom w:val="single" w:sz="8" w:space="0" w:color="66D1CB" w:themeColor="accent2"/>
      </w:tblBorders>
    </w:tblPr>
    <w:tblStylePr w:type="firstRow">
      <w:rPr>
        <w:rFonts w:asciiTheme="majorHAnsi" w:eastAsiaTheme="majorEastAsia" w:hAnsiTheme="majorHAnsi" w:cstheme="majorBidi"/>
      </w:rPr>
      <w:tblPr/>
      <w:tcPr>
        <w:tcBorders>
          <w:top w:val="nil"/>
          <w:bottom w:val="single" w:sz="8" w:space="0" w:color="66D1CB" w:themeColor="accent2"/>
        </w:tcBorders>
      </w:tcPr>
    </w:tblStylePr>
    <w:tblStylePr w:type="lastRow">
      <w:rPr>
        <w:b/>
        <w:bCs/>
        <w:color w:val="00B2A9" w:themeColor="text2"/>
      </w:rPr>
      <w:tblPr/>
      <w:tcPr>
        <w:tcBorders>
          <w:top w:val="single" w:sz="8" w:space="0" w:color="66D1CB" w:themeColor="accent2"/>
          <w:bottom w:val="single" w:sz="8" w:space="0" w:color="66D1CB" w:themeColor="accent2"/>
        </w:tcBorders>
      </w:tcPr>
    </w:tblStylePr>
    <w:tblStylePr w:type="firstCol">
      <w:rPr>
        <w:b/>
        <w:bCs/>
      </w:rPr>
    </w:tblStylePr>
    <w:tblStylePr w:type="lastCol">
      <w:rPr>
        <w:b/>
        <w:bCs/>
      </w:rPr>
      <w:tblPr/>
      <w:tcPr>
        <w:tcBorders>
          <w:top w:val="single" w:sz="8" w:space="0" w:color="66D1CB" w:themeColor="accent2"/>
          <w:bottom w:val="single" w:sz="8" w:space="0" w:color="66D1CB" w:themeColor="accent2"/>
        </w:tcBorders>
      </w:tcPr>
    </w:tblStylePr>
    <w:tblStylePr w:type="band1Vert">
      <w:tblPr/>
      <w:tcPr>
        <w:shd w:val="clear" w:color="auto" w:fill="D9F3F2" w:themeFill="accent2" w:themeFillTint="3F"/>
      </w:tcPr>
    </w:tblStylePr>
    <w:tblStylePr w:type="band1Horz">
      <w:tblPr/>
      <w:tcPr>
        <w:shd w:val="clear" w:color="auto" w:fill="D9F3F2" w:themeFill="accent2" w:themeFillTint="3F"/>
      </w:tcPr>
    </w:tblStylePr>
  </w:style>
  <w:style w:type="table" w:styleId="MediumList1-Accent3">
    <w:name w:val="Medium List 1 Accent 3"/>
    <w:basedOn w:val="TableNormal"/>
    <w:uiPriority w:val="65"/>
    <w:semiHidden/>
    <w:rsid w:val="0021343A"/>
    <w:pPr>
      <w:spacing w:line="240" w:lineRule="auto"/>
    </w:pPr>
    <w:tblPr>
      <w:tblStyleRowBandSize w:val="1"/>
      <w:tblStyleColBandSize w:val="1"/>
      <w:tblBorders>
        <w:top w:val="single" w:sz="8" w:space="0" w:color="99E0DD" w:themeColor="accent3"/>
        <w:bottom w:val="single" w:sz="8" w:space="0" w:color="99E0DD" w:themeColor="accent3"/>
      </w:tblBorders>
    </w:tblPr>
    <w:tblStylePr w:type="firstRow">
      <w:rPr>
        <w:rFonts w:asciiTheme="majorHAnsi" w:eastAsiaTheme="majorEastAsia" w:hAnsiTheme="majorHAnsi" w:cstheme="majorBidi"/>
      </w:rPr>
      <w:tblPr/>
      <w:tcPr>
        <w:tcBorders>
          <w:top w:val="nil"/>
          <w:bottom w:val="single" w:sz="8" w:space="0" w:color="99E0DD" w:themeColor="accent3"/>
        </w:tcBorders>
      </w:tcPr>
    </w:tblStylePr>
    <w:tblStylePr w:type="lastRow">
      <w:rPr>
        <w:b/>
        <w:bCs/>
        <w:color w:val="00B2A9" w:themeColor="text2"/>
      </w:rPr>
      <w:tblPr/>
      <w:tcPr>
        <w:tcBorders>
          <w:top w:val="single" w:sz="8" w:space="0" w:color="99E0DD" w:themeColor="accent3"/>
          <w:bottom w:val="single" w:sz="8" w:space="0" w:color="99E0DD" w:themeColor="accent3"/>
        </w:tcBorders>
      </w:tcPr>
    </w:tblStylePr>
    <w:tblStylePr w:type="firstCol">
      <w:rPr>
        <w:b/>
        <w:bCs/>
      </w:rPr>
    </w:tblStylePr>
    <w:tblStylePr w:type="lastCol">
      <w:rPr>
        <w:b/>
        <w:bCs/>
      </w:rPr>
      <w:tblPr/>
      <w:tcPr>
        <w:tcBorders>
          <w:top w:val="single" w:sz="8" w:space="0" w:color="99E0DD" w:themeColor="accent3"/>
          <w:bottom w:val="single" w:sz="8" w:space="0" w:color="99E0DD" w:themeColor="accent3"/>
        </w:tcBorders>
      </w:tcPr>
    </w:tblStylePr>
    <w:tblStylePr w:type="band1Vert">
      <w:tblPr/>
      <w:tcPr>
        <w:shd w:val="clear" w:color="auto" w:fill="E5F7F6" w:themeFill="accent3" w:themeFillTint="3F"/>
      </w:tcPr>
    </w:tblStylePr>
    <w:tblStylePr w:type="band1Horz">
      <w:tblPr/>
      <w:tcPr>
        <w:shd w:val="clear" w:color="auto" w:fill="E5F7F6" w:themeFill="accent3" w:themeFillTint="3F"/>
      </w:tcPr>
    </w:tblStylePr>
  </w:style>
  <w:style w:type="table" w:styleId="MediumList1-Accent4">
    <w:name w:val="Medium List 1 Accent 4"/>
    <w:basedOn w:val="TableNormal"/>
    <w:uiPriority w:val="65"/>
    <w:semiHidden/>
    <w:rsid w:val="0021343A"/>
    <w:pPr>
      <w:spacing w:line="240" w:lineRule="auto"/>
    </w:pPr>
    <w:tblPr>
      <w:tblStyleRowBandSize w:val="1"/>
      <w:tblStyleColBandSize w:val="1"/>
      <w:tblBorders>
        <w:top w:val="single" w:sz="8" w:space="0" w:color="201547" w:themeColor="accent4"/>
        <w:bottom w:val="single" w:sz="8" w:space="0" w:color="201547" w:themeColor="accent4"/>
      </w:tblBorders>
    </w:tblPr>
    <w:tblStylePr w:type="firstRow">
      <w:rPr>
        <w:rFonts w:asciiTheme="majorHAnsi" w:eastAsiaTheme="majorEastAsia" w:hAnsiTheme="majorHAnsi" w:cstheme="majorBidi"/>
      </w:rPr>
      <w:tblPr/>
      <w:tcPr>
        <w:tcBorders>
          <w:top w:val="nil"/>
          <w:bottom w:val="single" w:sz="8" w:space="0" w:color="201547" w:themeColor="accent4"/>
        </w:tcBorders>
      </w:tcPr>
    </w:tblStylePr>
    <w:tblStylePr w:type="lastRow">
      <w:rPr>
        <w:b/>
        <w:bCs/>
        <w:color w:val="00B2A9" w:themeColor="text2"/>
      </w:rPr>
      <w:tblPr/>
      <w:tcPr>
        <w:tcBorders>
          <w:top w:val="single" w:sz="8" w:space="0" w:color="201547" w:themeColor="accent4"/>
          <w:bottom w:val="single" w:sz="8" w:space="0" w:color="201547" w:themeColor="accent4"/>
        </w:tcBorders>
      </w:tcPr>
    </w:tblStylePr>
    <w:tblStylePr w:type="firstCol">
      <w:rPr>
        <w:b/>
        <w:bCs/>
      </w:rPr>
    </w:tblStylePr>
    <w:tblStylePr w:type="lastCol">
      <w:rPr>
        <w:b/>
        <w:bCs/>
      </w:rPr>
      <w:tblPr/>
      <w:tcPr>
        <w:tcBorders>
          <w:top w:val="single" w:sz="8" w:space="0" w:color="201547" w:themeColor="accent4"/>
          <w:bottom w:val="single" w:sz="8" w:space="0" w:color="201547" w:themeColor="accent4"/>
        </w:tcBorders>
      </w:tcPr>
    </w:tblStylePr>
    <w:tblStylePr w:type="band1Vert">
      <w:tblPr/>
      <w:tcPr>
        <w:shd w:val="clear" w:color="auto" w:fill="BBAFE7" w:themeFill="accent4" w:themeFillTint="3F"/>
      </w:tcPr>
    </w:tblStylePr>
    <w:tblStylePr w:type="band1Horz">
      <w:tblPr/>
      <w:tcPr>
        <w:shd w:val="clear" w:color="auto" w:fill="BBAFE7" w:themeFill="accent4" w:themeFillTint="3F"/>
      </w:tcPr>
    </w:tblStylePr>
  </w:style>
  <w:style w:type="table" w:styleId="MediumList1-Accent5">
    <w:name w:val="Medium List 1 Accent 5"/>
    <w:basedOn w:val="TableNormal"/>
    <w:uiPriority w:val="65"/>
    <w:semiHidden/>
    <w:rsid w:val="0021343A"/>
    <w:pPr>
      <w:spacing w:line="240" w:lineRule="auto"/>
    </w:pPr>
    <w:tblPr>
      <w:tblStyleRowBandSize w:val="1"/>
      <w:tblStyleColBandSize w:val="1"/>
      <w:tblBorders>
        <w:top w:val="single" w:sz="8" w:space="0" w:color="4D446C" w:themeColor="accent5"/>
        <w:bottom w:val="single" w:sz="8" w:space="0" w:color="4D446C" w:themeColor="accent5"/>
      </w:tblBorders>
    </w:tblPr>
    <w:tblStylePr w:type="firstRow">
      <w:rPr>
        <w:rFonts w:asciiTheme="majorHAnsi" w:eastAsiaTheme="majorEastAsia" w:hAnsiTheme="majorHAnsi" w:cstheme="majorBidi"/>
      </w:rPr>
      <w:tblPr/>
      <w:tcPr>
        <w:tcBorders>
          <w:top w:val="nil"/>
          <w:bottom w:val="single" w:sz="8" w:space="0" w:color="4D446C" w:themeColor="accent5"/>
        </w:tcBorders>
      </w:tcPr>
    </w:tblStylePr>
    <w:tblStylePr w:type="lastRow">
      <w:rPr>
        <w:b/>
        <w:bCs/>
        <w:color w:val="00B2A9" w:themeColor="text2"/>
      </w:rPr>
      <w:tblPr/>
      <w:tcPr>
        <w:tcBorders>
          <w:top w:val="single" w:sz="8" w:space="0" w:color="4D446C" w:themeColor="accent5"/>
          <w:bottom w:val="single" w:sz="8" w:space="0" w:color="4D446C" w:themeColor="accent5"/>
        </w:tcBorders>
      </w:tcPr>
    </w:tblStylePr>
    <w:tblStylePr w:type="firstCol">
      <w:rPr>
        <w:b/>
        <w:bCs/>
      </w:rPr>
    </w:tblStylePr>
    <w:tblStylePr w:type="lastCol">
      <w:rPr>
        <w:b/>
        <w:bCs/>
      </w:rPr>
      <w:tblPr/>
      <w:tcPr>
        <w:tcBorders>
          <w:top w:val="single" w:sz="8" w:space="0" w:color="4D446C" w:themeColor="accent5"/>
          <w:bottom w:val="single" w:sz="8" w:space="0" w:color="4D446C" w:themeColor="accent5"/>
        </w:tcBorders>
      </w:tcPr>
    </w:tblStylePr>
    <w:tblStylePr w:type="band1Vert">
      <w:tblPr/>
      <w:tcPr>
        <w:shd w:val="clear" w:color="auto" w:fill="D0CCDF" w:themeFill="accent5" w:themeFillTint="3F"/>
      </w:tcPr>
    </w:tblStylePr>
    <w:tblStylePr w:type="band1Horz">
      <w:tblPr/>
      <w:tcPr>
        <w:shd w:val="clear" w:color="auto" w:fill="D0CCDF" w:themeFill="accent5" w:themeFillTint="3F"/>
      </w:tcPr>
    </w:tblStylePr>
  </w:style>
  <w:style w:type="table" w:styleId="MediumList1-Accent6">
    <w:name w:val="Medium List 1 Accent 6"/>
    <w:basedOn w:val="TableNormal"/>
    <w:uiPriority w:val="65"/>
    <w:semiHidden/>
    <w:rsid w:val="0021343A"/>
    <w:pPr>
      <w:spacing w:line="240" w:lineRule="auto"/>
    </w:pPr>
    <w:tblPr>
      <w:tblStyleRowBandSize w:val="1"/>
      <w:tblStyleColBandSize w:val="1"/>
      <w:tblBorders>
        <w:top w:val="single" w:sz="8" w:space="0" w:color="797391" w:themeColor="accent6"/>
        <w:bottom w:val="single" w:sz="8" w:space="0" w:color="797391" w:themeColor="accent6"/>
      </w:tblBorders>
    </w:tblPr>
    <w:tblStylePr w:type="firstRow">
      <w:rPr>
        <w:rFonts w:asciiTheme="majorHAnsi" w:eastAsiaTheme="majorEastAsia" w:hAnsiTheme="majorHAnsi" w:cstheme="majorBidi"/>
      </w:rPr>
      <w:tblPr/>
      <w:tcPr>
        <w:tcBorders>
          <w:top w:val="nil"/>
          <w:bottom w:val="single" w:sz="8" w:space="0" w:color="797391" w:themeColor="accent6"/>
        </w:tcBorders>
      </w:tcPr>
    </w:tblStylePr>
    <w:tblStylePr w:type="lastRow">
      <w:rPr>
        <w:b/>
        <w:bCs/>
        <w:color w:val="00B2A9" w:themeColor="text2"/>
      </w:rPr>
      <w:tblPr/>
      <w:tcPr>
        <w:tcBorders>
          <w:top w:val="single" w:sz="8" w:space="0" w:color="797391" w:themeColor="accent6"/>
          <w:bottom w:val="single" w:sz="8" w:space="0" w:color="797391" w:themeColor="accent6"/>
        </w:tcBorders>
      </w:tcPr>
    </w:tblStylePr>
    <w:tblStylePr w:type="firstCol">
      <w:rPr>
        <w:b/>
        <w:bCs/>
      </w:rPr>
    </w:tblStylePr>
    <w:tblStylePr w:type="lastCol">
      <w:rPr>
        <w:b/>
        <w:bCs/>
      </w:rPr>
      <w:tblPr/>
      <w:tcPr>
        <w:tcBorders>
          <w:top w:val="single" w:sz="8" w:space="0" w:color="797391" w:themeColor="accent6"/>
          <w:bottom w:val="single" w:sz="8" w:space="0" w:color="797391" w:themeColor="accent6"/>
        </w:tcBorders>
      </w:tcPr>
    </w:tblStylePr>
    <w:tblStylePr w:type="band1Vert">
      <w:tblPr/>
      <w:tcPr>
        <w:shd w:val="clear" w:color="auto" w:fill="DDDCE3" w:themeFill="accent6" w:themeFillTint="3F"/>
      </w:tcPr>
    </w:tblStylePr>
    <w:tblStylePr w:type="band1Horz">
      <w:tblPr/>
      <w:tcPr>
        <w:shd w:val="clear" w:color="auto" w:fill="DDDCE3" w:themeFill="accent6" w:themeFillTint="3F"/>
      </w:tcPr>
    </w:tblStylePr>
  </w:style>
  <w:style w:type="table" w:styleId="MediumList2">
    <w:name w:val="Medium List 2"/>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tblBorders>
    </w:tblPr>
    <w:tblStylePr w:type="firstRow">
      <w:rPr>
        <w:sz w:val="24"/>
        <w:szCs w:val="24"/>
      </w:rPr>
      <w:tblPr/>
      <w:tcPr>
        <w:tcBorders>
          <w:top w:val="nil"/>
          <w:left w:val="nil"/>
          <w:bottom w:val="single" w:sz="24" w:space="0" w:color="363534" w:themeColor="text1"/>
          <w:right w:val="nil"/>
          <w:insideH w:val="nil"/>
          <w:insideV w:val="nil"/>
        </w:tcBorders>
        <w:shd w:val="clear" w:color="auto" w:fill="FFFFFF" w:themeFill="background1"/>
      </w:tcPr>
    </w:tblStylePr>
    <w:tblStylePr w:type="lastRow">
      <w:tblPr/>
      <w:tcPr>
        <w:tcBorders>
          <w:top w:val="single" w:sz="8" w:space="0" w:color="363534"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63534" w:themeColor="text1"/>
          <w:insideH w:val="nil"/>
          <w:insideV w:val="nil"/>
        </w:tcBorders>
        <w:shd w:val="clear" w:color="auto" w:fill="FFFFFF" w:themeFill="background1"/>
      </w:tcPr>
    </w:tblStylePr>
    <w:tblStylePr w:type="lastCol">
      <w:tblPr/>
      <w:tcPr>
        <w:tcBorders>
          <w:top w:val="nil"/>
          <w:left w:val="single" w:sz="8" w:space="0" w:color="363534"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ECCCC" w:themeFill="text1" w:themeFillTint="3F"/>
      </w:tcPr>
    </w:tblStylePr>
    <w:tblStylePr w:type="band1Horz">
      <w:tblPr/>
      <w:tcPr>
        <w:tcBorders>
          <w:top w:val="nil"/>
          <w:bottom w:val="nil"/>
          <w:insideH w:val="nil"/>
          <w:insideV w:val="nil"/>
        </w:tcBorders>
        <w:shd w:val="clear" w:color="auto" w:fill="CECCCC"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tblBorders>
    </w:tblPr>
    <w:tblStylePr w:type="firstRow">
      <w:rPr>
        <w:sz w:val="24"/>
        <w:szCs w:val="24"/>
      </w:rPr>
      <w:tblPr/>
      <w:tcPr>
        <w:tcBorders>
          <w:top w:val="nil"/>
          <w:left w:val="nil"/>
          <w:bottom w:val="single" w:sz="24" w:space="0" w:color="00B2A9" w:themeColor="accent1"/>
          <w:right w:val="nil"/>
          <w:insideH w:val="nil"/>
          <w:insideV w:val="nil"/>
        </w:tcBorders>
        <w:shd w:val="clear" w:color="auto" w:fill="FFFFFF" w:themeFill="background1"/>
      </w:tcPr>
    </w:tblStylePr>
    <w:tblStylePr w:type="lastRow">
      <w:tblPr/>
      <w:tcPr>
        <w:tcBorders>
          <w:top w:val="single" w:sz="8" w:space="0" w:color="00B2A9"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1"/>
          <w:insideH w:val="nil"/>
          <w:insideV w:val="nil"/>
        </w:tcBorders>
        <w:shd w:val="clear" w:color="auto" w:fill="FFFFFF" w:themeFill="background1"/>
      </w:tcPr>
    </w:tblStylePr>
    <w:tblStylePr w:type="lastCol">
      <w:tblPr/>
      <w:tcPr>
        <w:tcBorders>
          <w:top w:val="nil"/>
          <w:left w:val="single" w:sz="8" w:space="0" w:color="00B2A9"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1" w:themeFillTint="3F"/>
      </w:tcPr>
    </w:tblStylePr>
    <w:tblStylePr w:type="band1Horz">
      <w:tblPr/>
      <w:tcPr>
        <w:tcBorders>
          <w:top w:val="nil"/>
          <w:bottom w:val="nil"/>
          <w:insideH w:val="nil"/>
          <w:insideV w:val="nil"/>
        </w:tcBorders>
        <w:shd w:val="clear" w:color="auto" w:fill="ACFFF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66D1CB" w:themeColor="accent2"/>
        <w:left w:val="single" w:sz="8" w:space="0" w:color="66D1CB" w:themeColor="accent2"/>
        <w:bottom w:val="single" w:sz="8" w:space="0" w:color="66D1CB" w:themeColor="accent2"/>
        <w:right w:val="single" w:sz="8" w:space="0" w:color="66D1CB" w:themeColor="accent2"/>
      </w:tblBorders>
    </w:tblPr>
    <w:tblStylePr w:type="firstRow">
      <w:rPr>
        <w:sz w:val="24"/>
        <w:szCs w:val="24"/>
      </w:rPr>
      <w:tblPr/>
      <w:tcPr>
        <w:tcBorders>
          <w:top w:val="nil"/>
          <w:left w:val="nil"/>
          <w:bottom w:val="single" w:sz="24" w:space="0" w:color="66D1CB" w:themeColor="accent2"/>
          <w:right w:val="nil"/>
          <w:insideH w:val="nil"/>
          <w:insideV w:val="nil"/>
        </w:tcBorders>
        <w:shd w:val="clear" w:color="auto" w:fill="FFFFFF" w:themeFill="background1"/>
      </w:tcPr>
    </w:tblStylePr>
    <w:tblStylePr w:type="lastRow">
      <w:tblPr/>
      <w:tcPr>
        <w:tcBorders>
          <w:top w:val="single" w:sz="8" w:space="0" w:color="66D1CB"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6D1CB" w:themeColor="accent2"/>
          <w:insideH w:val="nil"/>
          <w:insideV w:val="nil"/>
        </w:tcBorders>
        <w:shd w:val="clear" w:color="auto" w:fill="FFFFFF" w:themeFill="background1"/>
      </w:tcPr>
    </w:tblStylePr>
    <w:tblStylePr w:type="lastCol">
      <w:tblPr/>
      <w:tcPr>
        <w:tcBorders>
          <w:top w:val="nil"/>
          <w:left w:val="single" w:sz="8" w:space="0" w:color="66D1CB"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9F3F2" w:themeFill="accent2" w:themeFillTint="3F"/>
      </w:tcPr>
    </w:tblStylePr>
    <w:tblStylePr w:type="band1Horz">
      <w:tblPr/>
      <w:tcPr>
        <w:tcBorders>
          <w:top w:val="nil"/>
          <w:bottom w:val="nil"/>
          <w:insideH w:val="nil"/>
          <w:insideV w:val="nil"/>
        </w:tcBorders>
        <w:shd w:val="clear" w:color="auto" w:fill="D9F3F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99E0DD" w:themeColor="accent3"/>
        <w:left w:val="single" w:sz="8" w:space="0" w:color="99E0DD" w:themeColor="accent3"/>
        <w:bottom w:val="single" w:sz="8" w:space="0" w:color="99E0DD" w:themeColor="accent3"/>
        <w:right w:val="single" w:sz="8" w:space="0" w:color="99E0DD" w:themeColor="accent3"/>
      </w:tblBorders>
    </w:tblPr>
    <w:tblStylePr w:type="firstRow">
      <w:rPr>
        <w:sz w:val="24"/>
        <w:szCs w:val="24"/>
      </w:rPr>
      <w:tblPr/>
      <w:tcPr>
        <w:tcBorders>
          <w:top w:val="nil"/>
          <w:left w:val="nil"/>
          <w:bottom w:val="single" w:sz="24" w:space="0" w:color="99E0DD" w:themeColor="accent3"/>
          <w:right w:val="nil"/>
          <w:insideH w:val="nil"/>
          <w:insideV w:val="nil"/>
        </w:tcBorders>
        <w:shd w:val="clear" w:color="auto" w:fill="FFFFFF" w:themeFill="background1"/>
      </w:tcPr>
    </w:tblStylePr>
    <w:tblStylePr w:type="lastRow">
      <w:tblPr/>
      <w:tcPr>
        <w:tcBorders>
          <w:top w:val="single" w:sz="8" w:space="0" w:color="99E0DD"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9E0DD" w:themeColor="accent3"/>
          <w:insideH w:val="nil"/>
          <w:insideV w:val="nil"/>
        </w:tcBorders>
        <w:shd w:val="clear" w:color="auto" w:fill="FFFFFF" w:themeFill="background1"/>
      </w:tcPr>
    </w:tblStylePr>
    <w:tblStylePr w:type="lastCol">
      <w:tblPr/>
      <w:tcPr>
        <w:tcBorders>
          <w:top w:val="nil"/>
          <w:left w:val="single" w:sz="8" w:space="0" w:color="99E0DD"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F7F6" w:themeFill="accent3" w:themeFillTint="3F"/>
      </w:tcPr>
    </w:tblStylePr>
    <w:tblStylePr w:type="band1Horz">
      <w:tblPr/>
      <w:tcPr>
        <w:tcBorders>
          <w:top w:val="nil"/>
          <w:bottom w:val="nil"/>
          <w:insideH w:val="nil"/>
          <w:insideV w:val="nil"/>
        </w:tcBorders>
        <w:shd w:val="clear" w:color="auto" w:fill="E5F7F6"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rPr>
        <w:sz w:val="24"/>
        <w:szCs w:val="24"/>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tblPr/>
      <w:tcPr>
        <w:tcBorders>
          <w:top w:val="single" w:sz="8" w:space="0" w:color="20154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4"/>
          <w:insideH w:val="nil"/>
          <w:insideV w:val="nil"/>
        </w:tcBorders>
        <w:shd w:val="clear" w:color="auto" w:fill="FFFFFF" w:themeFill="background1"/>
      </w:tcPr>
    </w:tblStylePr>
    <w:tblStylePr w:type="lastCol">
      <w:tblPr/>
      <w:tcPr>
        <w:tcBorders>
          <w:top w:val="nil"/>
          <w:left w:val="single" w:sz="8" w:space="0" w:color="20154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top w:val="nil"/>
          <w:bottom w:val="nil"/>
          <w:insideH w:val="nil"/>
          <w:insideV w:val="nil"/>
        </w:tcBorders>
        <w:shd w:val="clear" w:color="auto" w:fill="BBA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4D446C" w:themeColor="accent5"/>
        <w:left w:val="single" w:sz="8" w:space="0" w:color="4D446C" w:themeColor="accent5"/>
        <w:bottom w:val="single" w:sz="8" w:space="0" w:color="4D446C" w:themeColor="accent5"/>
        <w:right w:val="single" w:sz="8" w:space="0" w:color="4D446C" w:themeColor="accent5"/>
      </w:tblBorders>
    </w:tblPr>
    <w:tblStylePr w:type="firstRow">
      <w:rPr>
        <w:sz w:val="24"/>
        <w:szCs w:val="24"/>
      </w:rPr>
      <w:tblPr/>
      <w:tcPr>
        <w:tcBorders>
          <w:top w:val="nil"/>
          <w:left w:val="nil"/>
          <w:bottom w:val="single" w:sz="24" w:space="0" w:color="4D446C" w:themeColor="accent5"/>
          <w:right w:val="nil"/>
          <w:insideH w:val="nil"/>
          <w:insideV w:val="nil"/>
        </w:tcBorders>
        <w:shd w:val="clear" w:color="auto" w:fill="FFFFFF" w:themeFill="background1"/>
      </w:tcPr>
    </w:tblStylePr>
    <w:tblStylePr w:type="lastRow">
      <w:tblPr/>
      <w:tcPr>
        <w:tcBorders>
          <w:top w:val="single" w:sz="8" w:space="0" w:color="4D446C"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D446C" w:themeColor="accent5"/>
          <w:insideH w:val="nil"/>
          <w:insideV w:val="nil"/>
        </w:tcBorders>
        <w:shd w:val="clear" w:color="auto" w:fill="FFFFFF" w:themeFill="background1"/>
      </w:tcPr>
    </w:tblStylePr>
    <w:tblStylePr w:type="lastCol">
      <w:tblPr/>
      <w:tcPr>
        <w:tcBorders>
          <w:top w:val="nil"/>
          <w:left w:val="single" w:sz="8" w:space="0" w:color="4D446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CCDF" w:themeFill="accent5" w:themeFillTint="3F"/>
      </w:tcPr>
    </w:tblStylePr>
    <w:tblStylePr w:type="band1Horz">
      <w:tblPr/>
      <w:tcPr>
        <w:tcBorders>
          <w:top w:val="nil"/>
          <w:bottom w:val="nil"/>
          <w:insideH w:val="nil"/>
          <w:insideV w:val="nil"/>
        </w:tcBorders>
        <w:shd w:val="clear" w:color="auto" w:fill="D0CCD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797391" w:themeColor="accent6"/>
        <w:left w:val="single" w:sz="8" w:space="0" w:color="797391" w:themeColor="accent6"/>
        <w:bottom w:val="single" w:sz="8" w:space="0" w:color="797391" w:themeColor="accent6"/>
        <w:right w:val="single" w:sz="8" w:space="0" w:color="797391" w:themeColor="accent6"/>
      </w:tblBorders>
    </w:tblPr>
    <w:tblStylePr w:type="firstRow">
      <w:rPr>
        <w:sz w:val="24"/>
        <w:szCs w:val="24"/>
      </w:rPr>
      <w:tblPr/>
      <w:tcPr>
        <w:tcBorders>
          <w:top w:val="nil"/>
          <w:left w:val="nil"/>
          <w:bottom w:val="single" w:sz="24" w:space="0" w:color="797391" w:themeColor="accent6"/>
          <w:right w:val="nil"/>
          <w:insideH w:val="nil"/>
          <w:insideV w:val="nil"/>
        </w:tcBorders>
        <w:shd w:val="clear" w:color="auto" w:fill="FFFFFF" w:themeFill="background1"/>
      </w:tcPr>
    </w:tblStylePr>
    <w:tblStylePr w:type="lastRow">
      <w:tblPr/>
      <w:tcPr>
        <w:tcBorders>
          <w:top w:val="single" w:sz="8" w:space="0" w:color="797391"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97391" w:themeColor="accent6"/>
          <w:insideH w:val="nil"/>
          <w:insideV w:val="nil"/>
        </w:tcBorders>
        <w:shd w:val="clear" w:color="auto" w:fill="FFFFFF" w:themeFill="background1"/>
      </w:tcPr>
    </w:tblStylePr>
    <w:tblStylePr w:type="lastCol">
      <w:tblPr/>
      <w:tcPr>
        <w:tcBorders>
          <w:top w:val="nil"/>
          <w:left w:val="single" w:sz="8" w:space="0" w:color="797391"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DDCE3" w:themeFill="accent6" w:themeFillTint="3F"/>
      </w:tcPr>
    </w:tblStylePr>
    <w:tblStylePr w:type="band1Horz">
      <w:tblPr/>
      <w:tcPr>
        <w:tcBorders>
          <w:top w:val="nil"/>
          <w:bottom w:val="nil"/>
          <w:insideH w:val="nil"/>
          <w:insideV w:val="nil"/>
        </w:tcBorders>
        <w:shd w:val="clear" w:color="auto" w:fill="DDDCE3"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21343A"/>
    <w:pPr>
      <w:spacing w:line="240" w:lineRule="auto"/>
    </w:pPr>
    <w:tblPr>
      <w:tblStyleRowBandSize w:val="1"/>
      <w:tblStyleColBandSize w:val="1"/>
      <w:tbl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single" w:sz="8" w:space="0" w:color="696765" w:themeColor="text1" w:themeTint="BF"/>
      </w:tblBorders>
    </w:tblPr>
    <w:tblStylePr w:type="firstRow">
      <w:pPr>
        <w:spacing w:before="0" w:after="0" w:line="240" w:lineRule="auto"/>
      </w:pPr>
      <w:rPr>
        <w:b/>
        <w:bCs/>
        <w:color w:val="FFFFFF" w:themeColor="background1"/>
      </w:rPr>
      <w:tblPr/>
      <w:tcPr>
        <w:tc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nil"/>
          <w:insideV w:val="nil"/>
        </w:tcBorders>
        <w:shd w:val="clear" w:color="auto" w:fill="363534" w:themeFill="text1"/>
      </w:tcPr>
    </w:tblStylePr>
    <w:tblStylePr w:type="lastRow">
      <w:pPr>
        <w:spacing w:before="0" w:after="0" w:line="240" w:lineRule="auto"/>
      </w:pPr>
      <w:rPr>
        <w:b/>
        <w:bCs/>
      </w:rPr>
      <w:tblPr/>
      <w:tcPr>
        <w:tcBorders>
          <w:top w:val="double" w:sz="6"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nil"/>
          <w:insideV w:val="nil"/>
        </w:tcBorders>
      </w:tcPr>
    </w:tblStylePr>
    <w:tblStylePr w:type="firstCol">
      <w:rPr>
        <w:b/>
        <w:bCs/>
      </w:rPr>
    </w:tblStylePr>
    <w:tblStylePr w:type="lastCol">
      <w:rPr>
        <w:b/>
        <w:bCs/>
      </w:rPr>
    </w:tblStylePr>
    <w:tblStylePr w:type="band1Vert">
      <w:tblPr/>
      <w:tcPr>
        <w:shd w:val="clear" w:color="auto" w:fill="CECCCC" w:themeFill="text1" w:themeFillTint="3F"/>
      </w:tcPr>
    </w:tblStylePr>
    <w:tblStylePr w:type="band1Horz">
      <w:tblPr/>
      <w:tcPr>
        <w:tcBorders>
          <w:insideH w:val="nil"/>
          <w:insideV w:val="nil"/>
        </w:tcBorders>
        <w:shd w:val="clear" w:color="auto" w:fill="CECCCC"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21343A"/>
    <w:pPr>
      <w:spacing w:line="240" w:lineRule="auto"/>
    </w:pPr>
    <w:tblPr>
      <w:tblStyleRowBandSize w:val="1"/>
      <w:tblStyleColBandSize w:val="1"/>
      <w:tbl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single" w:sz="8" w:space="0" w:color="06FFF2" w:themeColor="accent1" w:themeTint="BF"/>
      </w:tblBorders>
    </w:tblPr>
    <w:tblStylePr w:type="firstRow">
      <w:pPr>
        <w:spacing w:before="0" w:after="0" w:line="240" w:lineRule="auto"/>
      </w:pPr>
      <w:rPr>
        <w:b/>
        <w:bCs/>
        <w:color w:val="FFFFFF" w:themeColor="background1"/>
      </w:rPr>
      <w:tblPr/>
      <w:tcPr>
        <w:tc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nil"/>
          <w:insideV w:val="nil"/>
        </w:tcBorders>
        <w:shd w:val="clear" w:color="auto" w:fill="00B2A9" w:themeFill="accent1"/>
      </w:tcPr>
    </w:tblStylePr>
    <w:tblStylePr w:type="lastRow">
      <w:pPr>
        <w:spacing w:before="0" w:after="0" w:line="240" w:lineRule="auto"/>
      </w:pPr>
      <w:rPr>
        <w:b/>
        <w:bCs/>
      </w:rPr>
      <w:tblPr/>
      <w:tcPr>
        <w:tcBorders>
          <w:top w:val="double" w:sz="6"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1" w:themeFillTint="3F"/>
      </w:tcPr>
    </w:tblStylePr>
    <w:tblStylePr w:type="band1Horz">
      <w:tblPr/>
      <w:tcPr>
        <w:tcBorders>
          <w:insideH w:val="nil"/>
          <w:insideV w:val="nil"/>
        </w:tcBorders>
        <w:shd w:val="clear" w:color="auto" w:fill="ACFFFA"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21343A"/>
    <w:pPr>
      <w:spacing w:line="240" w:lineRule="auto"/>
    </w:pPr>
    <w:tblPr>
      <w:tblStyleRowBandSize w:val="1"/>
      <w:tblStyleColBandSize w:val="1"/>
      <w:tblBorders>
        <w:top w:val="single" w:sz="8" w:space="0" w:color="8CDCD7" w:themeColor="accent2" w:themeTint="BF"/>
        <w:left w:val="single" w:sz="8" w:space="0" w:color="8CDCD7" w:themeColor="accent2" w:themeTint="BF"/>
        <w:bottom w:val="single" w:sz="8" w:space="0" w:color="8CDCD7" w:themeColor="accent2" w:themeTint="BF"/>
        <w:right w:val="single" w:sz="8" w:space="0" w:color="8CDCD7" w:themeColor="accent2" w:themeTint="BF"/>
        <w:insideH w:val="single" w:sz="8" w:space="0" w:color="8CDCD7" w:themeColor="accent2" w:themeTint="BF"/>
      </w:tblBorders>
    </w:tblPr>
    <w:tblStylePr w:type="firstRow">
      <w:pPr>
        <w:spacing w:before="0" w:after="0" w:line="240" w:lineRule="auto"/>
      </w:pPr>
      <w:rPr>
        <w:b/>
        <w:bCs/>
        <w:color w:val="FFFFFF" w:themeColor="background1"/>
      </w:rPr>
      <w:tblPr/>
      <w:tcPr>
        <w:tcBorders>
          <w:top w:val="single" w:sz="8" w:space="0" w:color="8CDCD7" w:themeColor="accent2" w:themeTint="BF"/>
          <w:left w:val="single" w:sz="8" w:space="0" w:color="8CDCD7" w:themeColor="accent2" w:themeTint="BF"/>
          <w:bottom w:val="single" w:sz="8" w:space="0" w:color="8CDCD7" w:themeColor="accent2" w:themeTint="BF"/>
          <w:right w:val="single" w:sz="8" w:space="0" w:color="8CDCD7" w:themeColor="accent2" w:themeTint="BF"/>
          <w:insideH w:val="nil"/>
          <w:insideV w:val="nil"/>
        </w:tcBorders>
        <w:shd w:val="clear" w:color="auto" w:fill="66D1CB" w:themeFill="accent2"/>
      </w:tcPr>
    </w:tblStylePr>
    <w:tblStylePr w:type="lastRow">
      <w:pPr>
        <w:spacing w:before="0" w:after="0" w:line="240" w:lineRule="auto"/>
      </w:pPr>
      <w:rPr>
        <w:b/>
        <w:bCs/>
      </w:rPr>
      <w:tblPr/>
      <w:tcPr>
        <w:tcBorders>
          <w:top w:val="double" w:sz="6" w:space="0" w:color="8CDCD7" w:themeColor="accent2" w:themeTint="BF"/>
          <w:left w:val="single" w:sz="8" w:space="0" w:color="8CDCD7" w:themeColor="accent2" w:themeTint="BF"/>
          <w:bottom w:val="single" w:sz="8" w:space="0" w:color="8CDCD7" w:themeColor="accent2" w:themeTint="BF"/>
          <w:right w:val="single" w:sz="8" w:space="0" w:color="8CDCD7" w:themeColor="accent2" w:themeTint="BF"/>
          <w:insideH w:val="nil"/>
          <w:insideV w:val="nil"/>
        </w:tcBorders>
      </w:tcPr>
    </w:tblStylePr>
    <w:tblStylePr w:type="firstCol">
      <w:rPr>
        <w:b/>
        <w:bCs/>
      </w:rPr>
    </w:tblStylePr>
    <w:tblStylePr w:type="lastCol">
      <w:rPr>
        <w:b/>
        <w:bCs/>
      </w:rPr>
    </w:tblStylePr>
    <w:tblStylePr w:type="band1Vert">
      <w:tblPr/>
      <w:tcPr>
        <w:shd w:val="clear" w:color="auto" w:fill="D9F3F2" w:themeFill="accent2" w:themeFillTint="3F"/>
      </w:tcPr>
    </w:tblStylePr>
    <w:tblStylePr w:type="band1Horz">
      <w:tblPr/>
      <w:tcPr>
        <w:tcBorders>
          <w:insideH w:val="nil"/>
          <w:insideV w:val="nil"/>
        </w:tcBorders>
        <w:shd w:val="clear" w:color="auto" w:fill="D9F3F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21343A"/>
    <w:pPr>
      <w:spacing w:line="240" w:lineRule="auto"/>
    </w:pPr>
    <w:tblPr>
      <w:tblStyleRowBandSize w:val="1"/>
      <w:tblStyleColBandSize w:val="1"/>
      <w:tblBorders>
        <w:top w:val="single" w:sz="8" w:space="0" w:color="B2E7E5" w:themeColor="accent3" w:themeTint="BF"/>
        <w:left w:val="single" w:sz="8" w:space="0" w:color="B2E7E5" w:themeColor="accent3" w:themeTint="BF"/>
        <w:bottom w:val="single" w:sz="8" w:space="0" w:color="B2E7E5" w:themeColor="accent3" w:themeTint="BF"/>
        <w:right w:val="single" w:sz="8" w:space="0" w:color="B2E7E5" w:themeColor="accent3" w:themeTint="BF"/>
        <w:insideH w:val="single" w:sz="8" w:space="0" w:color="B2E7E5" w:themeColor="accent3" w:themeTint="BF"/>
      </w:tblBorders>
    </w:tblPr>
    <w:tblStylePr w:type="firstRow">
      <w:pPr>
        <w:spacing w:before="0" w:after="0" w:line="240" w:lineRule="auto"/>
      </w:pPr>
      <w:rPr>
        <w:b/>
        <w:bCs/>
        <w:color w:val="FFFFFF" w:themeColor="background1"/>
      </w:rPr>
      <w:tblPr/>
      <w:tcPr>
        <w:tcBorders>
          <w:top w:val="single" w:sz="8" w:space="0" w:color="B2E7E5" w:themeColor="accent3" w:themeTint="BF"/>
          <w:left w:val="single" w:sz="8" w:space="0" w:color="B2E7E5" w:themeColor="accent3" w:themeTint="BF"/>
          <w:bottom w:val="single" w:sz="8" w:space="0" w:color="B2E7E5" w:themeColor="accent3" w:themeTint="BF"/>
          <w:right w:val="single" w:sz="8" w:space="0" w:color="B2E7E5" w:themeColor="accent3" w:themeTint="BF"/>
          <w:insideH w:val="nil"/>
          <w:insideV w:val="nil"/>
        </w:tcBorders>
        <w:shd w:val="clear" w:color="auto" w:fill="99E0DD" w:themeFill="accent3"/>
      </w:tcPr>
    </w:tblStylePr>
    <w:tblStylePr w:type="lastRow">
      <w:pPr>
        <w:spacing w:before="0" w:after="0" w:line="240" w:lineRule="auto"/>
      </w:pPr>
      <w:rPr>
        <w:b/>
        <w:bCs/>
      </w:rPr>
      <w:tblPr/>
      <w:tcPr>
        <w:tcBorders>
          <w:top w:val="double" w:sz="6" w:space="0" w:color="B2E7E5" w:themeColor="accent3" w:themeTint="BF"/>
          <w:left w:val="single" w:sz="8" w:space="0" w:color="B2E7E5" w:themeColor="accent3" w:themeTint="BF"/>
          <w:bottom w:val="single" w:sz="8" w:space="0" w:color="B2E7E5" w:themeColor="accent3" w:themeTint="BF"/>
          <w:right w:val="single" w:sz="8" w:space="0" w:color="B2E7E5" w:themeColor="accent3" w:themeTint="BF"/>
          <w:insideH w:val="nil"/>
          <w:insideV w:val="nil"/>
        </w:tcBorders>
      </w:tcPr>
    </w:tblStylePr>
    <w:tblStylePr w:type="firstCol">
      <w:rPr>
        <w:b/>
        <w:bCs/>
      </w:rPr>
    </w:tblStylePr>
    <w:tblStylePr w:type="lastCol">
      <w:rPr>
        <w:b/>
        <w:bCs/>
      </w:rPr>
    </w:tblStylePr>
    <w:tblStylePr w:type="band1Vert">
      <w:tblPr/>
      <w:tcPr>
        <w:shd w:val="clear" w:color="auto" w:fill="E5F7F6" w:themeFill="accent3" w:themeFillTint="3F"/>
      </w:tcPr>
    </w:tblStylePr>
    <w:tblStylePr w:type="band1Horz">
      <w:tblPr/>
      <w:tcPr>
        <w:tcBorders>
          <w:insideH w:val="nil"/>
          <w:insideV w:val="nil"/>
        </w:tcBorders>
        <w:shd w:val="clear" w:color="auto" w:fill="E5F7F6"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21343A"/>
    <w:pPr>
      <w:spacing w:line="240" w:lineRule="auto"/>
    </w:pPr>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tblBorders>
    </w:tblPr>
    <w:tblStylePr w:type="firstRow">
      <w:pPr>
        <w:spacing w:before="0" w:after="0" w:line="240" w:lineRule="auto"/>
      </w:pPr>
      <w:rPr>
        <w:b/>
        <w:bCs/>
        <w:color w:val="FFFFFF" w:themeColor="background1"/>
      </w:rPr>
      <w:tblPr/>
      <w:tcPr>
        <w:tc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shd w:val="clear" w:color="auto" w:fill="201547" w:themeFill="accent4"/>
      </w:tcPr>
    </w:tblStylePr>
    <w:tblStylePr w:type="lastRow">
      <w:pPr>
        <w:spacing w:before="0" w:after="0" w:line="240" w:lineRule="auto"/>
      </w:pPr>
      <w:rPr>
        <w:b/>
        <w:bCs/>
      </w:rPr>
      <w:tblPr/>
      <w:tcPr>
        <w:tcBorders>
          <w:top w:val="double" w:sz="6"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4" w:themeFillTint="3F"/>
      </w:tcPr>
    </w:tblStylePr>
    <w:tblStylePr w:type="band1Horz">
      <w:tblPr/>
      <w:tcPr>
        <w:tcBorders>
          <w:insideH w:val="nil"/>
          <w:insideV w:val="nil"/>
        </w:tcBorders>
        <w:shd w:val="clear" w:color="auto" w:fill="BBAF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21343A"/>
    <w:pPr>
      <w:spacing w:line="240" w:lineRule="auto"/>
    </w:pPr>
    <w:tblPr>
      <w:tblStyleRowBandSize w:val="1"/>
      <w:tblStyleColBandSize w:val="1"/>
      <w:tblBorders>
        <w:top w:val="single" w:sz="8" w:space="0" w:color="72659E" w:themeColor="accent5" w:themeTint="BF"/>
        <w:left w:val="single" w:sz="8" w:space="0" w:color="72659E" w:themeColor="accent5" w:themeTint="BF"/>
        <w:bottom w:val="single" w:sz="8" w:space="0" w:color="72659E" w:themeColor="accent5" w:themeTint="BF"/>
        <w:right w:val="single" w:sz="8" w:space="0" w:color="72659E" w:themeColor="accent5" w:themeTint="BF"/>
        <w:insideH w:val="single" w:sz="8" w:space="0" w:color="72659E" w:themeColor="accent5" w:themeTint="BF"/>
      </w:tblBorders>
    </w:tblPr>
    <w:tblStylePr w:type="firstRow">
      <w:pPr>
        <w:spacing w:before="0" w:after="0" w:line="240" w:lineRule="auto"/>
      </w:pPr>
      <w:rPr>
        <w:b/>
        <w:bCs/>
        <w:color w:val="FFFFFF" w:themeColor="background1"/>
      </w:rPr>
      <w:tblPr/>
      <w:tcPr>
        <w:tcBorders>
          <w:top w:val="single" w:sz="8" w:space="0" w:color="72659E" w:themeColor="accent5" w:themeTint="BF"/>
          <w:left w:val="single" w:sz="8" w:space="0" w:color="72659E" w:themeColor="accent5" w:themeTint="BF"/>
          <w:bottom w:val="single" w:sz="8" w:space="0" w:color="72659E" w:themeColor="accent5" w:themeTint="BF"/>
          <w:right w:val="single" w:sz="8" w:space="0" w:color="72659E" w:themeColor="accent5" w:themeTint="BF"/>
          <w:insideH w:val="nil"/>
          <w:insideV w:val="nil"/>
        </w:tcBorders>
        <w:shd w:val="clear" w:color="auto" w:fill="4D446C" w:themeFill="accent5"/>
      </w:tcPr>
    </w:tblStylePr>
    <w:tblStylePr w:type="lastRow">
      <w:pPr>
        <w:spacing w:before="0" w:after="0" w:line="240" w:lineRule="auto"/>
      </w:pPr>
      <w:rPr>
        <w:b/>
        <w:bCs/>
      </w:rPr>
      <w:tblPr/>
      <w:tcPr>
        <w:tcBorders>
          <w:top w:val="double" w:sz="6" w:space="0" w:color="72659E" w:themeColor="accent5" w:themeTint="BF"/>
          <w:left w:val="single" w:sz="8" w:space="0" w:color="72659E" w:themeColor="accent5" w:themeTint="BF"/>
          <w:bottom w:val="single" w:sz="8" w:space="0" w:color="72659E" w:themeColor="accent5" w:themeTint="BF"/>
          <w:right w:val="single" w:sz="8" w:space="0" w:color="72659E"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CCDF" w:themeFill="accent5" w:themeFillTint="3F"/>
      </w:tcPr>
    </w:tblStylePr>
    <w:tblStylePr w:type="band1Horz">
      <w:tblPr/>
      <w:tcPr>
        <w:tcBorders>
          <w:insideH w:val="nil"/>
          <w:insideV w:val="nil"/>
        </w:tcBorders>
        <w:shd w:val="clear" w:color="auto" w:fill="D0CCD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21343A"/>
    <w:pPr>
      <w:spacing w:line="240" w:lineRule="auto"/>
    </w:pPr>
    <w:tblPr>
      <w:tblStyleRowBandSize w:val="1"/>
      <w:tblStyleColBandSize w:val="1"/>
      <w:tblBorders>
        <w:top w:val="single" w:sz="8" w:space="0" w:color="9A96AC" w:themeColor="accent6" w:themeTint="BF"/>
        <w:left w:val="single" w:sz="8" w:space="0" w:color="9A96AC" w:themeColor="accent6" w:themeTint="BF"/>
        <w:bottom w:val="single" w:sz="8" w:space="0" w:color="9A96AC" w:themeColor="accent6" w:themeTint="BF"/>
        <w:right w:val="single" w:sz="8" w:space="0" w:color="9A96AC" w:themeColor="accent6" w:themeTint="BF"/>
        <w:insideH w:val="single" w:sz="8" w:space="0" w:color="9A96AC" w:themeColor="accent6" w:themeTint="BF"/>
      </w:tblBorders>
    </w:tblPr>
    <w:tblStylePr w:type="firstRow">
      <w:pPr>
        <w:spacing w:before="0" w:after="0" w:line="240" w:lineRule="auto"/>
      </w:pPr>
      <w:rPr>
        <w:b/>
        <w:bCs/>
        <w:color w:val="FFFFFF" w:themeColor="background1"/>
      </w:rPr>
      <w:tblPr/>
      <w:tcPr>
        <w:tcBorders>
          <w:top w:val="single" w:sz="8" w:space="0" w:color="9A96AC" w:themeColor="accent6" w:themeTint="BF"/>
          <w:left w:val="single" w:sz="8" w:space="0" w:color="9A96AC" w:themeColor="accent6" w:themeTint="BF"/>
          <w:bottom w:val="single" w:sz="8" w:space="0" w:color="9A96AC" w:themeColor="accent6" w:themeTint="BF"/>
          <w:right w:val="single" w:sz="8" w:space="0" w:color="9A96AC" w:themeColor="accent6" w:themeTint="BF"/>
          <w:insideH w:val="nil"/>
          <w:insideV w:val="nil"/>
        </w:tcBorders>
        <w:shd w:val="clear" w:color="auto" w:fill="797391" w:themeFill="accent6"/>
      </w:tcPr>
    </w:tblStylePr>
    <w:tblStylePr w:type="lastRow">
      <w:pPr>
        <w:spacing w:before="0" w:after="0" w:line="240" w:lineRule="auto"/>
      </w:pPr>
      <w:rPr>
        <w:b/>
        <w:bCs/>
      </w:rPr>
      <w:tblPr/>
      <w:tcPr>
        <w:tcBorders>
          <w:top w:val="double" w:sz="6" w:space="0" w:color="9A96AC" w:themeColor="accent6" w:themeTint="BF"/>
          <w:left w:val="single" w:sz="8" w:space="0" w:color="9A96AC" w:themeColor="accent6" w:themeTint="BF"/>
          <w:bottom w:val="single" w:sz="8" w:space="0" w:color="9A96AC" w:themeColor="accent6" w:themeTint="BF"/>
          <w:right w:val="single" w:sz="8" w:space="0" w:color="9A96AC" w:themeColor="accent6" w:themeTint="BF"/>
          <w:insideH w:val="nil"/>
          <w:insideV w:val="nil"/>
        </w:tcBorders>
      </w:tcPr>
    </w:tblStylePr>
    <w:tblStylePr w:type="firstCol">
      <w:rPr>
        <w:b/>
        <w:bCs/>
      </w:rPr>
    </w:tblStylePr>
    <w:tblStylePr w:type="lastCol">
      <w:rPr>
        <w:b/>
        <w:bCs/>
      </w:rPr>
    </w:tblStylePr>
    <w:tblStylePr w:type="band1Vert">
      <w:tblPr/>
      <w:tcPr>
        <w:shd w:val="clear" w:color="auto" w:fill="DDDCE3" w:themeFill="accent6" w:themeFillTint="3F"/>
      </w:tcPr>
    </w:tblStylePr>
    <w:tblStylePr w:type="band1Horz">
      <w:tblPr/>
      <w:tcPr>
        <w:tcBorders>
          <w:insideH w:val="nil"/>
          <w:insideV w:val="nil"/>
        </w:tcBorders>
        <w:shd w:val="clear" w:color="auto" w:fill="DDDCE3"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63534"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363534" w:themeFill="text1"/>
      </w:tcPr>
    </w:tblStylePr>
    <w:tblStylePr w:type="lastCol">
      <w:rPr>
        <w:b/>
        <w:bCs/>
        <w:color w:val="FFFFFF" w:themeColor="background1"/>
      </w:rPr>
      <w:tblPr/>
      <w:tcPr>
        <w:tcBorders>
          <w:left w:val="nil"/>
          <w:right w:val="nil"/>
          <w:insideH w:val="nil"/>
          <w:insideV w:val="nil"/>
        </w:tcBorders>
        <w:shd w:val="clear" w:color="auto" w:fill="363534"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1"/>
      </w:tcPr>
    </w:tblStylePr>
    <w:tblStylePr w:type="lastCol">
      <w:rPr>
        <w:b/>
        <w:bCs/>
        <w:color w:val="FFFFFF" w:themeColor="background1"/>
      </w:rPr>
      <w:tblPr/>
      <w:tcPr>
        <w:tcBorders>
          <w:left w:val="nil"/>
          <w:right w:val="nil"/>
          <w:insideH w:val="nil"/>
          <w:insideV w:val="nil"/>
        </w:tcBorders>
        <w:shd w:val="clear" w:color="auto" w:fill="00B2A9"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6D1CB"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6D1CB" w:themeFill="accent2"/>
      </w:tcPr>
    </w:tblStylePr>
    <w:tblStylePr w:type="lastCol">
      <w:rPr>
        <w:b/>
        <w:bCs/>
        <w:color w:val="FFFFFF" w:themeColor="background1"/>
      </w:rPr>
      <w:tblPr/>
      <w:tcPr>
        <w:tcBorders>
          <w:left w:val="nil"/>
          <w:right w:val="nil"/>
          <w:insideH w:val="nil"/>
          <w:insideV w:val="nil"/>
        </w:tcBorders>
        <w:shd w:val="clear" w:color="auto" w:fill="66D1CB"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9E0DD"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9E0DD" w:themeFill="accent3"/>
      </w:tcPr>
    </w:tblStylePr>
    <w:tblStylePr w:type="lastCol">
      <w:rPr>
        <w:b/>
        <w:bCs/>
        <w:color w:val="FFFFFF" w:themeColor="background1"/>
      </w:rPr>
      <w:tblPr/>
      <w:tcPr>
        <w:tcBorders>
          <w:left w:val="nil"/>
          <w:right w:val="nil"/>
          <w:insideH w:val="nil"/>
          <w:insideV w:val="nil"/>
        </w:tcBorders>
        <w:shd w:val="clear" w:color="auto" w:fill="99E0DD"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4"/>
      </w:tcPr>
    </w:tblStylePr>
    <w:tblStylePr w:type="lastCol">
      <w:rPr>
        <w:b/>
        <w:bCs/>
        <w:color w:val="FFFFFF" w:themeColor="background1"/>
      </w:rPr>
      <w:tblPr/>
      <w:tcPr>
        <w:tcBorders>
          <w:left w:val="nil"/>
          <w:right w:val="nil"/>
          <w:insideH w:val="nil"/>
          <w:insideV w:val="nil"/>
        </w:tcBorders>
        <w:shd w:val="clear" w:color="auto" w:fill="20154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D446C"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D446C" w:themeFill="accent5"/>
      </w:tcPr>
    </w:tblStylePr>
    <w:tblStylePr w:type="lastCol">
      <w:rPr>
        <w:b/>
        <w:bCs/>
        <w:color w:val="FFFFFF" w:themeColor="background1"/>
      </w:rPr>
      <w:tblPr/>
      <w:tcPr>
        <w:tcBorders>
          <w:left w:val="nil"/>
          <w:right w:val="nil"/>
          <w:insideH w:val="nil"/>
          <w:insideV w:val="nil"/>
        </w:tcBorders>
        <w:shd w:val="clear" w:color="auto" w:fill="4D446C"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97391"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97391" w:themeFill="accent6"/>
      </w:tcPr>
    </w:tblStylePr>
    <w:tblStylePr w:type="lastCol">
      <w:rPr>
        <w:b/>
        <w:bCs/>
        <w:color w:val="FFFFFF" w:themeColor="background1"/>
      </w:rPr>
      <w:tblPr/>
      <w:tcPr>
        <w:tcBorders>
          <w:left w:val="nil"/>
          <w:right w:val="nil"/>
          <w:insideH w:val="nil"/>
          <w:insideV w:val="nil"/>
        </w:tcBorders>
        <w:shd w:val="clear" w:color="auto" w:fill="797391"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rsid w:val="0021343A"/>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1343A"/>
    <w:pPr>
      <w:spacing w:line="240" w:lineRule="auto"/>
    </w:pPr>
    <w:tblPr>
      <w:tblStyleRowBandSize w:val="1"/>
      <w:tblStyleColBandSize w:val="1"/>
      <w:tblBorders>
        <w:top w:val="single" w:sz="4" w:space="0" w:color="9B9997" w:themeColor="text1" w:themeTint="80"/>
        <w:bottom w:val="single" w:sz="4" w:space="0" w:color="9B9997" w:themeColor="text1" w:themeTint="80"/>
      </w:tblBorders>
    </w:tblPr>
    <w:tblStylePr w:type="firstRow">
      <w:rPr>
        <w:b/>
        <w:bCs/>
      </w:rPr>
      <w:tblPr/>
      <w:tcPr>
        <w:tcBorders>
          <w:bottom w:val="single" w:sz="4" w:space="0" w:color="9B9997" w:themeColor="text1" w:themeTint="80"/>
        </w:tcBorders>
      </w:tcPr>
    </w:tblStylePr>
    <w:tblStylePr w:type="lastRow">
      <w:rPr>
        <w:b/>
        <w:bCs/>
      </w:rPr>
      <w:tblPr/>
      <w:tcPr>
        <w:tcBorders>
          <w:top w:val="single" w:sz="4" w:space="0" w:color="9B9997" w:themeColor="text1" w:themeTint="80"/>
        </w:tcBorders>
      </w:tcPr>
    </w:tblStylePr>
    <w:tblStylePr w:type="firstCol">
      <w:rPr>
        <w:b/>
        <w:bCs/>
      </w:rPr>
    </w:tblStylePr>
    <w:tblStylePr w:type="lastCol">
      <w:rPr>
        <w:b/>
        <w:bCs/>
      </w:rPr>
    </w:tblStylePr>
    <w:tblStylePr w:type="band1Vert">
      <w:tblPr/>
      <w:tcPr>
        <w:tcBorders>
          <w:left w:val="single" w:sz="4" w:space="0" w:color="9B9997" w:themeColor="text1" w:themeTint="80"/>
          <w:right w:val="single" w:sz="4" w:space="0" w:color="9B9997" w:themeColor="text1" w:themeTint="80"/>
        </w:tcBorders>
      </w:tcPr>
    </w:tblStylePr>
    <w:tblStylePr w:type="band2Vert">
      <w:tblPr/>
      <w:tcPr>
        <w:tcBorders>
          <w:left w:val="single" w:sz="4" w:space="0" w:color="9B9997" w:themeColor="text1" w:themeTint="80"/>
          <w:right w:val="single" w:sz="4" w:space="0" w:color="9B9997" w:themeColor="text1" w:themeTint="80"/>
        </w:tcBorders>
      </w:tcPr>
    </w:tblStylePr>
    <w:tblStylePr w:type="band1Horz">
      <w:tblPr/>
      <w:tcPr>
        <w:tcBorders>
          <w:top w:val="single" w:sz="4" w:space="0" w:color="9B9997" w:themeColor="text1" w:themeTint="80"/>
          <w:bottom w:val="single" w:sz="4" w:space="0" w:color="9B9997" w:themeColor="text1" w:themeTint="80"/>
        </w:tcBorders>
      </w:tcPr>
    </w:tblStylePr>
  </w:style>
  <w:style w:type="table" w:styleId="PlainTable3">
    <w:name w:val="Plain Table 3"/>
    <w:basedOn w:val="TableNormal"/>
    <w:uiPriority w:val="43"/>
    <w:rsid w:val="0021343A"/>
    <w:pPr>
      <w:spacing w:line="240" w:lineRule="auto"/>
    </w:pPr>
    <w:tblPr>
      <w:tblStyleRowBandSize w:val="1"/>
      <w:tblStyleColBandSize w:val="1"/>
    </w:tblPr>
    <w:tblStylePr w:type="firstRow">
      <w:rPr>
        <w:b/>
        <w:bCs/>
        <w:caps/>
      </w:rPr>
      <w:tblPr/>
      <w:tcPr>
        <w:tcBorders>
          <w:bottom w:val="single" w:sz="4" w:space="0" w:color="9B9997"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B9997"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21343A"/>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21343A"/>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9997"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9997"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9997"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9997"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rsid w:val="0021343A"/>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75F033071467457EA6C0D9A00DB4D927">
    <w:name w:val="75F033071467457EA6C0D9A00DB4D927"/>
    <w:rsid w:val="007A4821"/>
    <w:pPr>
      <w:spacing w:after="360" w:line="600" w:lineRule="exact"/>
      <w:jc w:val="right"/>
    </w:pPr>
    <w:rPr>
      <w:rFonts w:asciiTheme="majorHAnsi" w:eastAsiaTheme="majorEastAsia" w:hAnsiTheme="majorHAnsi" w:cstheme="majorBidi"/>
      <w:b/>
      <w:color w:val="FFFFFF"/>
      <w:spacing w:val="-2"/>
      <w:sz w:val="54"/>
      <w:szCs w:val="52"/>
    </w:rPr>
  </w:style>
  <w:style w:type="character" w:styleId="UnresolvedMention">
    <w:name w:val="Unresolved Mention"/>
    <w:basedOn w:val="DefaultParagraphFont"/>
    <w:uiPriority w:val="99"/>
    <w:unhideWhenUsed/>
    <w:rsid w:val="00582647"/>
    <w:rPr>
      <w:color w:val="605E5C"/>
      <w:shd w:val="clear" w:color="auto" w:fill="E1DFDD"/>
    </w:rPr>
  </w:style>
  <w:style w:type="numbering" w:customStyle="1" w:styleId="DELWPHeadings">
    <w:name w:val="DELWP Headings"/>
    <w:basedOn w:val="NoList"/>
    <w:rsid w:val="009A7E1D"/>
    <w:pPr>
      <w:numPr>
        <w:numId w:val="14"/>
      </w:numPr>
    </w:pPr>
  </w:style>
  <w:style w:type="character" w:customStyle="1" w:styleId="Heading1TopofPageChar">
    <w:name w:val="Heading 1 Top of Page Char"/>
    <w:basedOn w:val="Heading1Char"/>
    <w:link w:val="Heading1TopofPage"/>
    <w:rsid w:val="009A7E1D"/>
    <w:rPr>
      <w:b/>
      <w:bCs/>
      <w:color w:val="00857E" w:themeColor="text2" w:themeShade="BF"/>
      <w:kern w:val="32"/>
      <w:sz w:val="40"/>
      <w:szCs w:val="32"/>
    </w:rPr>
  </w:style>
  <w:style w:type="numbering" w:customStyle="1" w:styleId="DELWPAppendices">
    <w:name w:val="DELWP Appendices"/>
    <w:basedOn w:val="DELWPHeadings"/>
    <w:rsid w:val="009A7E1D"/>
    <w:pPr>
      <w:numPr>
        <w:numId w:val="66"/>
      </w:numPr>
    </w:pPr>
  </w:style>
  <w:style w:type="paragraph" w:customStyle="1" w:styleId="TableText">
    <w:name w:val="Table Text"/>
    <w:basedOn w:val="BodyText"/>
    <w:uiPriority w:val="4"/>
    <w:rsid w:val="00090470"/>
    <w:pPr>
      <w:spacing w:before="40" w:after="40" w:line="216" w:lineRule="auto"/>
    </w:pPr>
    <w:rPr>
      <w:rFonts w:eastAsiaTheme="minorEastAsia" w:cstheme="minorBidi"/>
      <w:color w:val="auto"/>
      <w:sz w:val="18"/>
      <w:lang w:eastAsia="en-AU"/>
    </w:rPr>
  </w:style>
  <w:style w:type="numbering" w:customStyle="1" w:styleId="Headings">
    <w:name w:val="Headings"/>
    <w:uiPriority w:val="99"/>
    <w:rsid w:val="00090470"/>
    <w:pPr>
      <w:numPr>
        <w:numId w:val="15"/>
      </w:numPr>
    </w:pPr>
  </w:style>
  <w:style w:type="numbering" w:customStyle="1" w:styleId="Bullets">
    <w:name w:val="Bullets"/>
    <w:uiPriority w:val="99"/>
    <w:rsid w:val="00090470"/>
    <w:pPr>
      <w:numPr>
        <w:numId w:val="16"/>
      </w:numPr>
    </w:pPr>
  </w:style>
  <w:style w:type="numbering" w:customStyle="1" w:styleId="BodyTextNumbering">
    <w:name w:val="Body Text Numbering"/>
    <w:uiPriority w:val="99"/>
    <w:rsid w:val="00090470"/>
    <w:pPr>
      <w:numPr>
        <w:numId w:val="28"/>
      </w:numPr>
    </w:pPr>
  </w:style>
  <w:style w:type="table" w:customStyle="1" w:styleId="JacobsTable1accentprimarythemes">
    <w:name w:val="Jacobs Table 1 (accent &amp; primary themes)"/>
    <w:basedOn w:val="TableNormal"/>
    <w:uiPriority w:val="99"/>
    <w:rsid w:val="00090470"/>
    <w:pPr>
      <w:spacing w:before="40" w:after="40" w:line="216" w:lineRule="auto"/>
    </w:pPr>
    <w:rPr>
      <w:rFonts w:eastAsiaTheme="minorEastAsia" w:cstheme="minorBidi"/>
      <w:color w:val="auto"/>
      <w:sz w:val="18"/>
    </w:rPr>
    <w:tblPr>
      <w:tblBorders>
        <w:top w:val="single" w:sz="4" w:space="0" w:color="00B2A9" w:themeColor="accent1"/>
        <w:bottom w:val="single" w:sz="4" w:space="0" w:color="00B2A9" w:themeColor="accent1"/>
        <w:insideH w:val="single" w:sz="4" w:space="0" w:color="00B2A9" w:themeColor="accent1"/>
        <w:insideV w:val="single" w:sz="4" w:space="0" w:color="00B2A9" w:themeColor="accent1"/>
      </w:tblBorders>
    </w:tblPr>
    <w:tcPr>
      <w:shd w:val="clear" w:color="auto" w:fill="auto"/>
    </w:tcPr>
    <w:tblStylePr w:type="firstRow">
      <w:pPr>
        <w:wordWrap/>
        <w:spacing w:beforeLines="0" w:before="60" w:beforeAutospacing="0" w:afterLines="0" w:after="60" w:afterAutospacing="0"/>
      </w:pPr>
      <w:rPr>
        <w:rFonts w:asciiTheme="minorHAnsi" w:hAnsiTheme="minorHAnsi"/>
        <w:b w:val="0"/>
        <w:color w:val="FFFFFF" w:themeColor="background1"/>
        <w:sz w:val="22"/>
      </w:rPr>
      <w:tblPr/>
      <w:trPr>
        <w:tblHeader/>
      </w:trPr>
      <w:tcPr>
        <w:shd w:val="clear" w:color="auto" w:fill="00B2A9" w:themeFill="accent1"/>
      </w:tcPr>
    </w:tblStylePr>
  </w:style>
  <w:style w:type="paragraph" w:customStyle="1" w:styleId="TableHeadingWhite">
    <w:name w:val="Table Heading White"/>
    <w:basedOn w:val="Normal"/>
    <w:uiPriority w:val="3"/>
    <w:qFormat/>
    <w:rsid w:val="00090470"/>
    <w:pPr>
      <w:keepNext/>
      <w:spacing w:before="60" w:after="60" w:line="216" w:lineRule="auto"/>
    </w:pPr>
    <w:rPr>
      <w:rFonts w:eastAsiaTheme="minorEastAsia" w:cstheme="minorBidi"/>
      <w:b/>
      <w:color w:val="FFFFFF" w:themeColor="background1"/>
    </w:rPr>
  </w:style>
  <w:style w:type="paragraph" w:customStyle="1" w:styleId="BulletLevel1">
    <w:name w:val="Bullet Level 1"/>
    <w:basedOn w:val="Normal"/>
    <w:uiPriority w:val="2"/>
    <w:rsid w:val="00090470"/>
    <w:pPr>
      <w:numPr>
        <w:numId w:val="16"/>
      </w:numPr>
      <w:spacing w:before="120" w:after="60" w:line="216" w:lineRule="auto"/>
      <w:contextualSpacing/>
    </w:pPr>
    <w:rPr>
      <w:rFonts w:asciiTheme="majorHAnsi" w:eastAsiaTheme="minorEastAsia" w:hAnsiTheme="majorHAnsi" w:cstheme="minorBidi"/>
      <w:color w:val="auto"/>
    </w:rPr>
  </w:style>
  <w:style w:type="paragraph" w:customStyle="1" w:styleId="BodyText1Number">
    <w:name w:val="Body Text 1 Number"/>
    <w:basedOn w:val="Normal"/>
    <w:uiPriority w:val="2"/>
    <w:rsid w:val="00090470"/>
    <w:pPr>
      <w:tabs>
        <w:tab w:val="num" w:pos="0"/>
      </w:tabs>
      <w:spacing w:before="180" w:after="120" w:line="216" w:lineRule="auto"/>
      <w:contextualSpacing/>
    </w:pPr>
    <w:rPr>
      <w:rFonts w:asciiTheme="majorHAnsi" w:eastAsiaTheme="minorEastAsia" w:hAnsiTheme="majorHAnsi" w:cstheme="minorBidi"/>
      <w:color w:val="auto"/>
    </w:rPr>
  </w:style>
  <w:style w:type="paragraph" w:customStyle="1" w:styleId="TableCaption">
    <w:name w:val="Table Caption"/>
    <w:basedOn w:val="Caption"/>
    <w:next w:val="BodyText"/>
    <w:uiPriority w:val="99"/>
    <w:semiHidden/>
    <w:rsid w:val="00090470"/>
    <w:pPr>
      <w:spacing w:before="120" w:after="40" w:line="216" w:lineRule="auto"/>
    </w:pPr>
    <w:rPr>
      <w:rFonts w:asciiTheme="majorHAnsi" w:eastAsiaTheme="minorEastAsia" w:hAnsiTheme="majorHAnsi" w:cstheme="minorBidi"/>
      <w:bCs w:val="0"/>
      <w:iCs/>
      <w:color w:val="00B2A9" w:themeColor="text2"/>
      <w:sz w:val="20"/>
      <w:szCs w:val="18"/>
    </w:rPr>
  </w:style>
  <w:style w:type="paragraph" w:customStyle="1" w:styleId="DELWPHeading1">
    <w:name w:val="DELWP Heading 1"/>
    <w:basedOn w:val="Heading2"/>
    <w:link w:val="DELWPHeading1Char"/>
    <w:qFormat/>
    <w:rsid w:val="00090470"/>
    <w:pPr>
      <w:numPr>
        <w:numId w:val="25"/>
      </w:numPr>
      <w:tabs>
        <w:tab w:val="clear" w:pos="1418"/>
        <w:tab w:val="clear" w:pos="1701"/>
        <w:tab w:val="clear" w:pos="1985"/>
      </w:tabs>
      <w:spacing w:after="120" w:line="216" w:lineRule="auto"/>
      <w:ind w:left="1134" w:hanging="1134"/>
    </w:pPr>
    <w:rPr>
      <w:rFonts w:asciiTheme="majorHAnsi" w:eastAsiaTheme="majorEastAsia" w:hAnsiTheme="majorHAnsi" w:cstheme="minorHAnsi"/>
      <w:bCs w:val="0"/>
      <w:iCs w:val="0"/>
      <w:noProof/>
      <w:color w:val="71C5E8"/>
      <w:kern w:val="32"/>
      <w:sz w:val="40"/>
      <w:szCs w:val="26"/>
    </w:rPr>
  </w:style>
  <w:style w:type="paragraph" w:customStyle="1" w:styleId="Tablesmalltext">
    <w:name w:val="Table small text"/>
    <w:basedOn w:val="Normal"/>
    <w:link w:val="TablesmalltextChar"/>
    <w:uiPriority w:val="15"/>
    <w:qFormat/>
    <w:rsid w:val="00090470"/>
    <w:pPr>
      <w:spacing w:before="40" w:after="40"/>
    </w:pPr>
    <w:rPr>
      <w:rFonts w:ascii="Calibri" w:eastAsiaTheme="minorEastAsia" w:hAnsi="Calibri" w:cs="Calibri"/>
      <w:color w:val="auto"/>
      <w:sz w:val="16"/>
      <w:szCs w:val="24"/>
      <w:lang w:val="en-GB" w:eastAsia="en-US"/>
    </w:rPr>
  </w:style>
  <w:style w:type="character" w:customStyle="1" w:styleId="DELWPHeading1Char">
    <w:name w:val="DELWP Heading 1 Char"/>
    <w:basedOn w:val="Heading1Char"/>
    <w:link w:val="DELWPHeading1"/>
    <w:rsid w:val="00090470"/>
    <w:rPr>
      <w:rFonts w:asciiTheme="majorHAnsi" w:eastAsiaTheme="majorEastAsia" w:hAnsiTheme="majorHAnsi" w:cstheme="minorHAnsi"/>
      <w:b/>
      <w:bCs w:val="0"/>
      <w:noProof/>
      <w:color w:val="71C5E8"/>
      <w:kern w:val="32"/>
      <w:sz w:val="40"/>
      <w:szCs w:val="26"/>
    </w:rPr>
  </w:style>
  <w:style w:type="character" w:styleId="Mention">
    <w:name w:val="Mention"/>
    <w:basedOn w:val="DefaultParagraphFont"/>
    <w:uiPriority w:val="99"/>
    <w:unhideWhenUsed/>
    <w:rsid w:val="00090470"/>
    <w:rPr>
      <w:color w:val="2B579A"/>
      <w:shd w:val="clear" w:color="auto" w:fill="E1DFDD"/>
    </w:rPr>
  </w:style>
  <w:style w:type="paragraph" w:customStyle="1" w:styleId="Para0">
    <w:name w:val="Para 0"/>
    <w:aliases w:val="Auto,After:  3 pt,Normal +Centre:  3 pt,Line spacing:  1.5 lines,tt,fmstabletext,fmstabletext + Courier New,8 pt,Top: (Single solid line,... +...,fmstabletext Char Char Char Char Char Char"/>
    <w:basedOn w:val="Normal"/>
    <w:link w:val="Para0Char"/>
    <w:qFormat/>
    <w:rsid w:val="00090470"/>
    <w:pPr>
      <w:spacing w:before="240" w:after="120"/>
    </w:pPr>
    <w:rPr>
      <w:rFonts w:ascii="Jacobs Chronos" w:eastAsiaTheme="minorEastAsia" w:hAnsi="Jacobs Chronos" w:cs="Jacobs Chronos"/>
      <w:color w:val="auto"/>
      <w:szCs w:val="24"/>
      <w:lang w:val="en-GB" w:eastAsia="en-US"/>
    </w:rPr>
  </w:style>
  <w:style w:type="table" w:customStyle="1" w:styleId="Table1">
    <w:name w:val="Table1"/>
    <w:basedOn w:val="TableNormal"/>
    <w:uiPriority w:val="99"/>
    <w:rsid w:val="00090470"/>
    <w:pPr>
      <w:spacing w:line="240" w:lineRule="auto"/>
    </w:pPr>
    <w:rPr>
      <w:rFonts w:eastAsiaTheme="minorEastAsia" w:cstheme="minorBidi"/>
      <w:color w:val="auto"/>
      <w:sz w:val="24"/>
      <w:szCs w:val="24"/>
      <w:lang w:val="en-US" w:eastAsia="en-US"/>
    </w:rPr>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Arial Black" w:hAnsi="Arial Black"/>
        <w:b/>
        <w:color w:val="000000"/>
        <w:sz w:val="50"/>
      </w:rPr>
      <w:tblPr/>
      <w:tcPr>
        <w:shd w:val="clear" w:color="auto" w:fill="CFCAC7"/>
      </w:tcPr>
    </w:tblStylePr>
    <w:tblStylePr w:type="firstCol">
      <w:tblPr/>
      <w:tcPr>
        <w:shd w:val="clear" w:color="auto" w:fill="E6E5E3"/>
      </w:tcPr>
    </w:tblStylePr>
  </w:style>
  <w:style w:type="character" w:customStyle="1" w:styleId="Para0Char">
    <w:name w:val="Para 0 Char"/>
    <w:aliases w:val="Auto Char,After:  3 pt Char Char"/>
    <w:basedOn w:val="DefaultParagraphFont"/>
    <w:link w:val="Para0"/>
    <w:qFormat/>
    <w:rsid w:val="00090470"/>
    <w:rPr>
      <w:rFonts w:ascii="Jacobs Chronos" w:eastAsiaTheme="minorEastAsia" w:hAnsi="Jacobs Chronos" w:cs="Jacobs Chronos"/>
      <w:color w:val="auto"/>
      <w:szCs w:val="24"/>
      <w:lang w:val="en-GB" w:eastAsia="en-US"/>
    </w:rPr>
  </w:style>
  <w:style w:type="paragraph" w:customStyle="1" w:styleId="Tableheading">
    <w:name w:val="Table heading"/>
    <w:basedOn w:val="Normal"/>
    <w:uiPriority w:val="14"/>
    <w:qFormat/>
    <w:rsid w:val="00090470"/>
    <w:pPr>
      <w:keepNext/>
      <w:spacing w:before="100" w:after="100"/>
    </w:pPr>
    <w:rPr>
      <w:rFonts w:ascii="Arial Black" w:eastAsiaTheme="minorEastAsia" w:hAnsi="Arial Black" w:cstheme="minorBidi"/>
      <w:color w:val="auto"/>
      <w:sz w:val="16"/>
      <w:szCs w:val="24"/>
      <w:lang w:val="en-GB" w:eastAsia="en-US"/>
    </w:rPr>
  </w:style>
  <w:style w:type="paragraph" w:customStyle="1" w:styleId="Tabletext0">
    <w:name w:val="Table text"/>
    <w:basedOn w:val="Normal"/>
    <w:uiPriority w:val="14"/>
    <w:qFormat/>
    <w:rsid w:val="00090470"/>
    <w:pPr>
      <w:spacing w:before="60" w:after="60"/>
    </w:pPr>
    <w:rPr>
      <w:rFonts w:ascii="Arial" w:eastAsiaTheme="minorEastAsia" w:hAnsi="Arial" w:cstheme="minorBidi"/>
      <w:color w:val="auto"/>
      <w:szCs w:val="24"/>
      <w:lang w:val="en-GB" w:eastAsia="en-US"/>
    </w:rPr>
  </w:style>
  <w:style w:type="paragraph" w:customStyle="1" w:styleId="ContentBulletsDash">
    <w:name w:val="Content Bullets Dash"/>
    <w:basedOn w:val="Normal"/>
    <w:semiHidden/>
    <w:qFormat/>
    <w:rsid w:val="00090470"/>
    <w:pPr>
      <w:numPr>
        <w:numId w:val="17"/>
      </w:numPr>
      <w:spacing w:before="240" w:after="120"/>
    </w:pPr>
    <w:rPr>
      <w:rFonts w:ascii="Arial" w:eastAsiaTheme="minorEastAsia" w:hAnsi="Arial" w:cstheme="minorBidi"/>
      <w:color w:val="auto"/>
      <w:szCs w:val="24"/>
      <w:lang w:val="en-GB" w:eastAsia="en-US"/>
    </w:rPr>
  </w:style>
  <w:style w:type="paragraph" w:customStyle="1" w:styleId="Tablesmallheading">
    <w:name w:val="Table small heading"/>
    <w:basedOn w:val="Tableheading"/>
    <w:uiPriority w:val="15"/>
    <w:qFormat/>
    <w:rsid w:val="00090470"/>
    <w:pPr>
      <w:spacing w:before="60" w:after="60"/>
    </w:pPr>
    <w:rPr>
      <w:rFonts w:ascii="Arial" w:hAnsi="Arial"/>
      <w:b/>
    </w:rPr>
  </w:style>
  <w:style w:type="paragraph" w:customStyle="1" w:styleId="Bodynarrowbullet">
    <w:name w:val="Body narrow bullet"/>
    <w:basedOn w:val="Normal"/>
    <w:uiPriority w:val="10"/>
    <w:qFormat/>
    <w:rsid w:val="00090470"/>
    <w:pPr>
      <w:tabs>
        <w:tab w:val="left" w:pos="198"/>
        <w:tab w:val="num" w:pos="3600"/>
      </w:tabs>
      <w:spacing w:before="40" w:after="60"/>
      <w:ind w:left="644" w:hanging="360"/>
    </w:pPr>
    <w:rPr>
      <w:rFonts w:ascii="Arial" w:eastAsiaTheme="minorEastAsia" w:hAnsi="Arial" w:cstheme="minorBidi"/>
      <w:color w:val="auto"/>
      <w:szCs w:val="24"/>
      <w:lang w:val="en-GB" w:eastAsia="en-US"/>
    </w:rPr>
  </w:style>
  <w:style w:type="paragraph" w:customStyle="1" w:styleId="Bodynarrowarrow">
    <w:name w:val="Body narrow arrow"/>
    <w:basedOn w:val="Bodynarrowbullet"/>
    <w:uiPriority w:val="10"/>
    <w:qFormat/>
    <w:rsid w:val="00090470"/>
    <w:pPr>
      <w:tabs>
        <w:tab w:val="clear" w:pos="198"/>
        <w:tab w:val="clear" w:pos="3600"/>
      </w:tabs>
      <w:ind w:left="1364"/>
    </w:pPr>
  </w:style>
  <w:style w:type="numbering" w:customStyle="1" w:styleId="JacobsBodyList">
    <w:name w:val="Jacobs Body List"/>
    <w:uiPriority w:val="99"/>
    <w:rsid w:val="00090470"/>
    <w:pPr>
      <w:numPr>
        <w:numId w:val="20"/>
      </w:numPr>
    </w:pPr>
  </w:style>
  <w:style w:type="paragraph" w:customStyle="1" w:styleId="Sectionheading0">
    <w:name w:val="Section heading"/>
    <w:basedOn w:val="Normal"/>
    <w:next w:val="Para0"/>
    <w:uiPriority w:val="1"/>
    <w:qFormat/>
    <w:rsid w:val="00090470"/>
    <w:pPr>
      <w:pageBreakBefore/>
      <w:spacing w:after="120" w:line="360" w:lineRule="exact"/>
    </w:pPr>
    <w:rPr>
      <w:rFonts w:ascii="Jacobs Chronos" w:eastAsiaTheme="minorEastAsia" w:hAnsi="Jacobs Chronos" w:cs="Jacobs Chronos"/>
      <w:b/>
      <w:color w:val="auto"/>
      <w:sz w:val="32"/>
      <w:szCs w:val="24"/>
      <w:lang w:val="en-GB" w:eastAsia="en-US"/>
    </w:rPr>
  </w:style>
  <w:style w:type="paragraph" w:customStyle="1" w:styleId="Table2item">
    <w:name w:val="Table 2 item"/>
    <w:basedOn w:val="Normal"/>
    <w:uiPriority w:val="15"/>
    <w:rsid w:val="00090470"/>
    <w:pPr>
      <w:tabs>
        <w:tab w:val="num" w:pos="567"/>
      </w:tabs>
      <w:spacing w:before="60" w:after="60"/>
      <w:ind w:left="720" w:hanging="360"/>
    </w:pPr>
    <w:rPr>
      <w:rFonts w:ascii="Jacobs Chronos" w:eastAsiaTheme="minorEastAsia" w:hAnsi="Jacobs Chronos" w:cs="Jacobs Chronos"/>
      <w:color w:val="auto"/>
      <w:szCs w:val="24"/>
      <w:lang w:val="en-GB" w:eastAsia="en-US"/>
    </w:rPr>
  </w:style>
  <w:style w:type="character" w:customStyle="1" w:styleId="CaptionChar">
    <w:name w:val="Caption Char"/>
    <w:aliases w:val="Table title GH Char,Caption - Table Title Char,TABLE Char,Figure Char Char Char,Figure Char Char1,Figure Char1,Char Char,TFigure Char,Item Char,Caption Char1 Char,Caption Char Char Char,Caption Char Char Char Char Char,~Caption Char,c Char"/>
    <w:basedOn w:val="DefaultParagraphFont"/>
    <w:link w:val="Caption"/>
    <w:uiPriority w:val="35"/>
    <w:locked/>
    <w:rsid w:val="00090470"/>
    <w:rPr>
      <w:b/>
      <w:bCs/>
      <w:sz w:val="16"/>
    </w:rPr>
  </w:style>
  <w:style w:type="paragraph" w:styleId="TOC9">
    <w:name w:val="toc 9"/>
    <w:basedOn w:val="Normal"/>
    <w:next w:val="Normal"/>
    <w:autoRedefine/>
    <w:uiPriority w:val="39"/>
    <w:unhideWhenUsed/>
    <w:rsid w:val="00090470"/>
    <w:pPr>
      <w:spacing w:line="240" w:lineRule="auto"/>
      <w:ind w:left="1400"/>
    </w:pPr>
    <w:rPr>
      <w:rFonts w:eastAsiaTheme="minorHAnsi" w:cstheme="minorHAnsi"/>
      <w:color w:val="auto"/>
      <w:lang w:eastAsia="en-US"/>
    </w:rPr>
  </w:style>
  <w:style w:type="paragraph" w:styleId="Revision">
    <w:name w:val="Revision"/>
    <w:hidden/>
    <w:uiPriority w:val="99"/>
    <w:semiHidden/>
    <w:rsid w:val="00090470"/>
    <w:pPr>
      <w:spacing w:line="240" w:lineRule="auto"/>
    </w:pPr>
    <w:rPr>
      <w:rFonts w:eastAsiaTheme="minorHAnsi" w:cstheme="minorBidi"/>
      <w:color w:val="auto"/>
      <w:szCs w:val="22"/>
      <w:lang w:eastAsia="en-US"/>
    </w:rPr>
  </w:style>
  <w:style w:type="character" w:customStyle="1" w:styleId="TablesmalltextChar">
    <w:name w:val="Table small text Char"/>
    <w:basedOn w:val="DefaultParagraphFont"/>
    <w:link w:val="Tablesmalltext"/>
    <w:uiPriority w:val="15"/>
    <w:rsid w:val="00090470"/>
    <w:rPr>
      <w:rFonts w:ascii="Calibri" w:eastAsiaTheme="minorEastAsia" w:hAnsi="Calibri" w:cs="Calibri"/>
      <w:color w:val="auto"/>
      <w:sz w:val="16"/>
      <w:szCs w:val="24"/>
      <w:lang w:val="en-GB" w:eastAsia="en-US"/>
    </w:rPr>
  </w:style>
  <w:style w:type="paragraph" w:customStyle="1" w:styleId="Para0bullet">
    <w:name w:val="Para 0 bullet"/>
    <w:basedOn w:val="Para0"/>
    <w:link w:val="Para0bulletChar"/>
    <w:uiPriority w:val="4"/>
    <w:qFormat/>
    <w:rsid w:val="00090470"/>
    <w:pPr>
      <w:tabs>
        <w:tab w:val="left" w:pos="851"/>
      </w:tabs>
      <w:spacing w:before="0"/>
      <w:ind w:left="425" w:hanging="425"/>
    </w:pPr>
  </w:style>
  <w:style w:type="paragraph" w:customStyle="1" w:styleId="Para1narrowarrow">
    <w:name w:val="Para 1 narrow arrow"/>
    <w:basedOn w:val="Normal"/>
    <w:uiPriority w:val="5"/>
    <w:unhideWhenUsed/>
    <w:qFormat/>
    <w:rsid w:val="00090470"/>
    <w:pPr>
      <w:tabs>
        <w:tab w:val="left" w:pos="851"/>
      </w:tabs>
      <w:spacing w:after="120"/>
      <w:ind w:left="851" w:hanging="426"/>
    </w:pPr>
    <w:rPr>
      <w:rFonts w:ascii="Jacobs Chronos" w:eastAsiaTheme="minorEastAsia" w:hAnsi="Jacobs Chronos" w:cs="Jacobs Chronos"/>
      <w:color w:val="auto"/>
      <w:szCs w:val="24"/>
      <w:lang w:val="en-GB" w:eastAsia="en-US"/>
    </w:rPr>
  </w:style>
  <w:style w:type="numbering" w:customStyle="1" w:styleId="JacobsBulletList1">
    <w:name w:val="Jacobs Bullet List 1"/>
    <w:uiPriority w:val="99"/>
    <w:rsid w:val="00090470"/>
    <w:pPr>
      <w:numPr>
        <w:numId w:val="27"/>
      </w:numPr>
    </w:pPr>
  </w:style>
  <w:style w:type="paragraph" w:customStyle="1" w:styleId="paragraph">
    <w:name w:val="paragraph"/>
    <w:basedOn w:val="Normal"/>
    <w:rsid w:val="00090470"/>
    <w:pPr>
      <w:spacing w:before="100" w:beforeAutospacing="1" w:after="100" w:afterAutospacing="1" w:line="240" w:lineRule="auto"/>
    </w:pPr>
    <w:rPr>
      <w:rFonts w:ascii="Times New Roman" w:hAnsi="Times New Roman" w:cs="Times New Roman"/>
      <w:color w:val="auto"/>
      <w:sz w:val="24"/>
      <w:szCs w:val="24"/>
    </w:rPr>
  </w:style>
  <w:style w:type="character" w:customStyle="1" w:styleId="normaltextrun">
    <w:name w:val="normaltextrun"/>
    <w:basedOn w:val="DefaultParagraphFont"/>
    <w:rsid w:val="00090470"/>
  </w:style>
  <w:style w:type="character" w:customStyle="1" w:styleId="eop">
    <w:name w:val="eop"/>
    <w:basedOn w:val="DefaultParagraphFont"/>
    <w:rsid w:val="00090470"/>
  </w:style>
  <w:style w:type="paragraph" w:customStyle="1" w:styleId="Para2number">
    <w:name w:val="Para 2 number"/>
    <w:basedOn w:val="Normal"/>
    <w:uiPriority w:val="6"/>
    <w:rsid w:val="00090470"/>
    <w:pPr>
      <w:numPr>
        <w:numId w:val="18"/>
      </w:numPr>
      <w:tabs>
        <w:tab w:val="left" w:pos="851"/>
      </w:tabs>
      <w:spacing w:after="120"/>
    </w:pPr>
    <w:rPr>
      <w:rFonts w:ascii="Jacobs Chronos" w:eastAsiaTheme="minorEastAsia" w:hAnsi="Jacobs Chronos" w:cs="Jacobs Chronos"/>
      <w:color w:val="auto"/>
      <w:szCs w:val="24"/>
      <w:lang w:val="en-US" w:eastAsia="en-US"/>
    </w:rPr>
  </w:style>
  <w:style w:type="character" w:customStyle="1" w:styleId="Para0bulletChar">
    <w:name w:val="Para 0 bullet Char"/>
    <w:basedOn w:val="DefaultParagraphFont"/>
    <w:link w:val="Para0bullet"/>
    <w:uiPriority w:val="4"/>
    <w:locked/>
    <w:rsid w:val="00090470"/>
    <w:rPr>
      <w:rFonts w:ascii="Jacobs Chronos" w:eastAsiaTheme="minorEastAsia" w:hAnsi="Jacobs Chronos" w:cs="Jacobs Chronos"/>
      <w:color w:val="auto"/>
      <w:szCs w:val="24"/>
      <w:lang w:val="en-GB" w:eastAsia="en-US"/>
    </w:rPr>
  </w:style>
  <w:style w:type="character" w:styleId="Emphasis">
    <w:name w:val="Emphasis"/>
    <w:basedOn w:val="DefaultParagraphFont"/>
    <w:uiPriority w:val="20"/>
    <w:qFormat/>
    <w:rsid w:val="00090470"/>
    <w:rPr>
      <w:i/>
      <w:iCs/>
    </w:rPr>
  </w:style>
  <w:style w:type="paragraph" w:customStyle="1" w:styleId="TableText1Number">
    <w:name w:val="Table Text 1 Number"/>
    <w:basedOn w:val="Normal"/>
    <w:uiPriority w:val="99"/>
    <w:semiHidden/>
    <w:rsid w:val="00090470"/>
    <w:pPr>
      <w:tabs>
        <w:tab w:val="num" w:pos="360"/>
        <w:tab w:val="num" w:pos="720"/>
      </w:tabs>
      <w:spacing w:before="40" w:after="40" w:line="216" w:lineRule="auto"/>
      <w:ind w:left="284" w:hanging="284"/>
    </w:pPr>
    <w:rPr>
      <w:rFonts w:eastAsiaTheme="minorEastAsia" w:cstheme="minorBidi"/>
      <w:color w:val="auto"/>
      <w:sz w:val="18"/>
    </w:rPr>
  </w:style>
  <w:style w:type="paragraph" w:customStyle="1" w:styleId="TableText2Letter">
    <w:name w:val="Table Text 2 Letter"/>
    <w:basedOn w:val="TableText1Number"/>
    <w:uiPriority w:val="99"/>
    <w:semiHidden/>
    <w:rsid w:val="00090470"/>
    <w:pPr>
      <w:tabs>
        <w:tab w:val="clear" w:pos="360"/>
        <w:tab w:val="num" w:pos="284"/>
      </w:tabs>
      <w:ind w:left="567" w:hanging="283"/>
    </w:pPr>
  </w:style>
  <w:style w:type="paragraph" w:customStyle="1" w:styleId="TableText3Roman">
    <w:name w:val="Table Text 3 Roman"/>
    <w:basedOn w:val="Normal"/>
    <w:uiPriority w:val="99"/>
    <w:semiHidden/>
    <w:rsid w:val="00090470"/>
    <w:pPr>
      <w:tabs>
        <w:tab w:val="num" w:pos="360"/>
        <w:tab w:val="num" w:pos="567"/>
        <w:tab w:val="num" w:pos="2160"/>
      </w:tabs>
      <w:spacing w:before="40" w:after="40" w:line="216" w:lineRule="auto"/>
      <w:ind w:left="851" w:hanging="284"/>
    </w:pPr>
    <w:rPr>
      <w:rFonts w:eastAsiaTheme="minorEastAsia" w:cstheme="minorBidi"/>
      <w:color w:val="auto"/>
      <w:sz w:val="18"/>
    </w:rPr>
  </w:style>
  <w:style w:type="numbering" w:customStyle="1" w:styleId="JacobsTableNumbersList">
    <w:name w:val="Jacobs Table Numbers List"/>
    <w:uiPriority w:val="99"/>
    <w:semiHidden/>
    <w:rsid w:val="00090470"/>
    <w:pPr>
      <w:numPr>
        <w:numId w:val="21"/>
      </w:numPr>
    </w:pPr>
  </w:style>
  <w:style w:type="paragraph" w:customStyle="1" w:styleId="BulletLevel2">
    <w:name w:val="Bullet Level 2"/>
    <w:basedOn w:val="Normal"/>
    <w:uiPriority w:val="2"/>
    <w:rsid w:val="00090470"/>
    <w:pPr>
      <w:spacing w:before="120" w:after="60" w:line="216" w:lineRule="auto"/>
      <w:ind w:left="714" w:hanging="283"/>
      <w:contextualSpacing/>
    </w:pPr>
    <w:rPr>
      <w:rFonts w:asciiTheme="majorHAnsi" w:eastAsiaTheme="minorEastAsia" w:hAnsiTheme="majorHAnsi" w:cstheme="minorBidi"/>
      <w:color w:val="auto"/>
    </w:rPr>
  </w:style>
  <w:style w:type="paragraph" w:customStyle="1" w:styleId="BulletLevel3">
    <w:name w:val="Bullet Level 3"/>
    <w:basedOn w:val="Normal"/>
    <w:uiPriority w:val="2"/>
    <w:rsid w:val="00090470"/>
    <w:pPr>
      <w:spacing w:before="120" w:after="60" w:line="216" w:lineRule="auto"/>
      <w:ind w:left="1071" w:hanging="357"/>
      <w:contextualSpacing/>
    </w:pPr>
    <w:rPr>
      <w:rFonts w:asciiTheme="majorHAnsi" w:eastAsiaTheme="minorEastAsia" w:hAnsiTheme="majorHAnsi" w:cstheme="minorBidi"/>
      <w:color w:val="auto"/>
    </w:rPr>
  </w:style>
  <w:style w:type="paragraph" w:customStyle="1" w:styleId="Tablesmallbullet">
    <w:name w:val="Table small bullet"/>
    <w:basedOn w:val="Tablesmalltext"/>
    <w:uiPriority w:val="15"/>
    <w:qFormat/>
    <w:rsid w:val="00090470"/>
    <w:pPr>
      <w:numPr>
        <w:numId w:val="24"/>
      </w:numPr>
      <w:ind w:left="1134" w:hanging="1134"/>
    </w:pPr>
    <w:rPr>
      <w:rFonts w:ascii="Jacobs Chronos" w:hAnsi="Jacobs Chronos" w:cs="Jacobs Chronos"/>
    </w:rPr>
  </w:style>
  <w:style w:type="paragraph" w:customStyle="1" w:styleId="Para0dash">
    <w:name w:val="Para 0 dash"/>
    <w:basedOn w:val="Para0"/>
    <w:uiPriority w:val="4"/>
    <w:qFormat/>
    <w:rsid w:val="00090470"/>
    <w:pPr>
      <w:numPr>
        <w:numId w:val="23"/>
      </w:numPr>
      <w:tabs>
        <w:tab w:val="left" w:pos="851"/>
      </w:tabs>
      <w:spacing w:before="0"/>
    </w:pPr>
  </w:style>
  <w:style w:type="paragraph" w:customStyle="1" w:styleId="Para1">
    <w:name w:val="Para 1"/>
    <w:basedOn w:val="Para0"/>
    <w:uiPriority w:val="5"/>
    <w:rsid w:val="00090470"/>
    <w:pPr>
      <w:ind w:left="425"/>
    </w:pPr>
  </w:style>
  <w:style w:type="paragraph" w:customStyle="1" w:styleId="Para1dash">
    <w:name w:val="Para 1 dash"/>
    <w:basedOn w:val="Para0dash"/>
    <w:uiPriority w:val="5"/>
    <w:rsid w:val="00090470"/>
    <w:pPr>
      <w:ind w:left="850"/>
    </w:pPr>
  </w:style>
  <w:style w:type="paragraph" w:customStyle="1" w:styleId="PenPicSidebarbullet">
    <w:name w:val="Pen Pic Sidebar bullet"/>
    <w:basedOn w:val="Normal"/>
    <w:rsid w:val="00090470"/>
    <w:pPr>
      <w:numPr>
        <w:numId w:val="22"/>
      </w:numPr>
      <w:spacing w:after="220"/>
    </w:pPr>
    <w:rPr>
      <w:rFonts w:ascii="Jacobs Chronos" w:eastAsiaTheme="minorEastAsia" w:hAnsi="Jacobs Chronos" w:cs="Jacobs Chronos"/>
      <w:color w:val="000000"/>
      <w:sz w:val="19"/>
      <w:szCs w:val="24"/>
      <w:lang w:val="en-GB" w:eastAsia="en-US"/>
    </w:rPr>
  </w:style>
  <w:style w:type="numbering" w:customStyle="1" w:styleId="JacobsSmallTableList1">
    <w:name w:val="Jacobs Small Table List 1"/>
    <w:uiPriority w:val="99"/>
    <w:rsid w:val="00090470"/>
    <w:pPr>
      <w:numPr>
        <w:numId w:val="24"/>
      </w:numPr>
    </w:pPr>
  </w:style>
  <w:style w:type="paragraph" w:styleId="ListBullet5">
    <w:name w:val="List Bullet 5"/>
    <w:basedOn w:val="Normal"/>
    <w:uiPriority w:val="99"/>
    <w:semiHidden/>
    <w:unhideWhenUsed/>
    <w:rsid w:val="00090470"/>
    <w:pPr>
      <w:tabs>
        <w:tab w:val="num" w:pos="1492"/>
      </w:tabs>
      <w:spacing w:after="220"/>
      <w:ind w:left="1492" w:hanging="360"/>
      <w:contextualSpacing/>
    </w:pPr>
    <w:rPr>
      <w:rFonts w:ascii="Jacobs Chronos" w:eastAsiaTheme="minorEastAsia" w:hAnsi="Jacobs Chronos" w:cs="Jacobs Chronos"/>
      <w:color w:val="auto"/>
      <w:szCs w:val="24"/>
      <w:lang w:val="en-GB" w:eastAsia="en-US"/>
    </w:rPr>
  </w:style>
  <w:style w:type="paragraph" w:customStyle="1" w:styleId="TableNotes">
    <w:name w:val="Table Notes"/>
    <w:basedOn w:val="Normal"/>
    <w:uiPriority w:val="6"/>
    <w:qFormat/>
    <w:rsid w:val="00090470"/>
    <w:pPr>
      <w:spacing w:before="80" w:after="80" w:line="216" w:lineRule="auto"/>
    </w:pPr>
    <w:rPr>
      <w:rFonts w:asciiTheme="majorHAnsi" w:eastAsiaTheme="minorEastAsia" w:hAnsiTheme="majorHAnsi" w:cstheme="minorBidi"/>
      <w:color w:val="auto"/>
      <w:sz w:val="16"/>
    </w:rPr>
  </w:style>
  <w:style w:type="paragraph" w:customStyle="1" w:styleId="CaptionNote">
    <w:name w:val="Caption Note"/>
    <w:basedOn w:val="Normal"/>
    <w:next w:val="BodyText"/>
    <w:uiPriority w:val="99"/>
    <w:semiHidden/>
    <w:rsid w:val="00090470"/>
    <w:pPr>
      <w:keepNext/>
      <w:spacing w:before="40" w:after="40" w:line="216" w:lineRule="auto"/>
    </w:pPr>
    <w:rPr>
      <w:rFonts w:eastAsiaTheme="minorEastAsia" w:cstheme="minorBidi"/>
      <w:i/>
      <w:color w:val="auto"/>
    </w:rPr>
  </w:style>
  <w:style w:type="paragraph" w:customStyle="1" w:styleId="FigureCaption">
    <w:name w:val="Figure Caption"/>
    <w:basedOn w:val="Caption"/>
    <w:next w:val="BodyText"/>
    <w:uiPriority w:val="99"/>
    <w:semiHidden/>
    <w:rsid w:val="00090470"/>
    <w:pPr>
      <w:spacing w:before="120" w:after="40" w:line="216" w:lineRule="auto"/>
    </w:pPr>
    <w:rPr>
      <w:rFonts w:asciiTheme="majorHAnsi" w:eastAsiaTheme="minorEastAsia" w:hAnsiTheme="majorHAnsi" w:cstheme="minorBidi"/>
      <w:bCs w:val="0"/>
      <w:iCs/>
      <w:color w:val="00B2A9" w:themeColor="text2"/>
      <w:sz w:val="20"/>
      <w:szCs w:val="18"/>
    </w:rPr>
  </w:style>
  <w:style w:type="character" w:customStyle="1" w:styleId="BalloonTextChar">
    <w:name w:val="Balloon Text Char"/>
    <w:basedOn w:val="DefaultParagraphFont"/>
    <w:link w:val="BalloonText"/>
    <w:semiHidden/>
    <w:rsid w:val="00090470"/>
    <w:rPr>
      <w:rFonts w:ascii="Tahoma" w:hAnsi="Tahoma" w:cs="Tahoma"/>
      <w:sz w:val="16"/>
      <w:szCs w:val="16"/>
    </w:rPr>
  </w:style>
  <w:style w:type="paragraph" w:customStyle="1" w:styleId="ContentBulletsNumber">
    <w:name w:val="Content Bullets Number"/>
    <w:basedOn w:val="Para0"/>
    <w:semiHidden/>
    <w:qFormat/>
    <w:rsid w:val="00090470"/>
    <w:pPr>
      <w:numPr>
        <w:numId w:val="30"/>
      </w:numPr>
      <w:ind w:left="717" w:hanging="360"/>
    </w:pPr>
    <w:rPr>
      <w:rFonts w:ascii="Arial" w:hAnsi="Arial" w:cstheme="minorBidi"/>
    </w:rPr>
  </w:style>
  <w:style w:type="paragraph" w:customStyle="1" w:styleId="Appendixsubheading1">
    <w:name w:val="Appendix subheading 1"/>
    <w:basedOn w:val="Normal"/>
    <w:next w:val="Para0"/>
    <w:uiPriority w:val="2"/>
    <w:qFormat/>
    <w:rsid w:val="00090470"/>
    <w:pPr>
      <w:spacing w:before="240" w:after="120" w:line="280" w:lineRule="exact"/>
      <w:ind w:left="851" w:hanging="851"/>
    </w:pPr>
    <w:rPr>
      <w:rFonts w:ascii="Arial" w:eastAsiaTheme="minorEastAsia" w:hAnsi="Arial" w:cstheme="minorBidi"/>
      <w:b/>
      <w:color w:val="00338D"/>
      <w:sz w:val="24"/>
      <w:szCs w:val="24"/>
      <w:lang w:val="en-GB" w:eastAsia="en-US"/>
    </w:rPr>
  </w:style>
  <w:style w:type="paragraph" w:customStyle="1" w:styleId="Appendixsubheading2">
    <w:name w:val="Appendix subheading 2"/>
    <w:basedOn w:val="Normal"/>
    <w:next w:val="Para0"/>
    <w:uiPriority w:val="2"/>
    <w:qFormat/>
    <w:rsid w:val="00090470"/>
    <w:pPr>
      <w:spacing w:before="240" w:after="120"/>
      <w:ind w:left="851" w:hanging="851"/>
    </w:pPr>
    <w:rPr>
      <w:rFonts w:ascii="Arial" w:eastAsiaTheme="minorEastAsia" w:hAnsi="Arial" w:cstheme="minorBidi"/>
      <w:b/>
      <w:color w:val="00338D"/>
      <w:szCs w:val="24"/>
      <w:lang w:val="en-GB" w:eastAsia="en-US"/>
    </w:rPr>
  </w:style>
  <w:style w:type="paragraph" w:customStyle="1" w:styleId="Appendixsubheading3">
    <w:name w:val="Appendix subheading 3"/>
    <w:basedOn w:val="Appendixsubheading2"/>
    <w:next w:val="Para0"/>
    <w:uiPriority w:val="2"/>
    <w:rsid w:val="00090470"/>
    <w:rPr>
      <w:color w:val="auto"/>
    </w:rPr>
  </w:style>
  <w:style w:type="table" w:styleId="TableColumns3">
    <w:name w:val="Table Columns 3"/>
    <w:basedOn w:val="TableNormal"/>
    <w:rsid w:val="00090470"/>
    <w:rPr>
      <w:rFonts w:ascii="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Grid1">
    <w:name w:val="Table Grid 1"/>
    <w:basedOn w:val="TableNormal"/>
    <w:rsid w:val="0009047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Classic1">
    <w:name w:val="Table Classic 1"/>
    <w:basedOn w:val="TableNormal"/>
    <w:rsid w:val="00090470"/>
    <w:rPr>
      <w:sz w:val="16"/>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2">
    <w:name w:val="Table Simple 2"/>
    <w:basedOn w:val="TableNormal"/>
    <w:rsid w:val="00090470"/>
    <w:rPr>
      <w:sz w:val="16"/>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00B2A9"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09047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itleBlack">
    <w:name w:val="Title Black"/>
    <w:basedOn w:val="Title"/>
    <w:uiPriority w:val="99"/>
    <w:rsid w:val="00090470"/>
    <w:pPr>
      <w:spacing w:line="600" w:lineRule="exact"/>
      <w:jc w:val="left"/>
    </w:pPr>
    <w:rPr>
      <w:color w:val="auto"/>
      <w:sz w:val="54"/>
    </w:rPr>
  </w:style>
  <w:style w:type="paragraph" w:customStyle="1" w:styleId="SubtitleBlack">
    <w:name w:val="Subtitle Black"/>
    <w:basedOn w:val="Subtitle"/>
    <w:uiPriority w:val="99"/>
    <w:qFormat/>
    <w:rsid w:val="00090470"/>
    <w:pPr>
      <w:jc w:val="left"/>
    </w:pPr>
    <w:rPr>
      <w:color w:val="auto"/>
    </w:rPr>
  </w:style>
  <w:style w:type="paragraph" w:customStyle="1" w:styleId="Heading1NoNumber">
    <w:name w:val="Heading 1 No Number"/>
    <w:basedOn w:val="Heading1"/>
    <w:next w:val="BodyText"/>
    <w:rsid w:val="00090470"/>
    <w:pPr>
      <w:numPr>
        <w:numId w:val="0"/>
      </w:numPr>
      <w:spacing w:before="0" w:line="460" w:lineRule="exact"/>
    </w:pPr>
  </w:style>
  <w:style w:type="paragraph" w:customStyle="1" w:styleId="SummaryHeading2">
    <w:name w:val="Summary Heading 2"/>
    <w:basedOn w:val="BodyText"/>
    <w:next w:val="BodyText"/>
    <w:qFormat/>
    <w:rsid w:val="00090470"/>
    <w:pPr>
      <w:keepNext/>
      <w:spacing w:before="240" w:after="100"/>
    </w:pPr>
    <w:rPr>
      <w:rFonts w:cs="Arial"/>
      <w:b/>
      <w:bCs/>
      <w:iCs/>
      <w:color w:val="00B2A9" w:themeColor="text2"/>
      <w:kern w:val="20"/>
      <w:sz w:val="24"/>
      <w:szCs w:val="28"/>
      <w:lang w:eastAsia="en-AU"/>
    </w:rPr>
  </w:style>
  <w:style w:type="paragraph" w:customStyle="1" w:styleId="SummaryHeading3">
    <w:name w:val="Summary Heading 3"/>
    <w:basedOn w:val="BodyText"/>
    <w:next w:val="BodyText"/>
    <w:qFormat/>
    <w:rsid w:val="00090470"/>
    <w:pPr>
      <w:keepNext/>
      <w:spacing w:before="200" w:after="100" w:line="240" w:lineRule="exact"/>
    </w:pPr>
    <w:rPr>
      <w:rFonts w:cs="Arial"/>
      <w:b/>
      <w:color w:val="494847"/>
      <w:szCs w:val="22"/>
      <w:lang w:eastAsia="en-AU"/>
    </w:rPr>
  </w:style>
  <w:style w:type="paragraph" w:customStyle="1" w:styleId="SummaryHeading4">
    <w:name w:val="Summary Heading 4"/>
    <w:basedOn w:val="BodyText"/>
    <w:next w:val="BodyText"/>
    <w:qFormat/>
    <w:rsid w:val="00090470"/>
    <w:pPr>
      <w:keepNext/>
      <w:spacing w:before="200" w:after="100" w:line="240" w:lineRule="exact"/>
    </w:pPr>
    <w:rPr>
      <w:rFonts w:asciiTheme="majorHAnsi" w:eastAsiaTheme="majorEastAsia" w:hAnsiTheme="majorHAnsi" w:cstheme="majorBidi"/>
      <w:b/>
      <w:bCs/>
      <w:i/>
      <w:iCs/>
      <w:color w:val="494847"/>
      <w:szCs w:val="22"/>
    </w:rPr>
  </w:style>
  <w:style w:type="character" w:customStyle="1" w:styleId="AbbreviationsTerm">
    <w:name w:val="Abbreviations Term"/>
    <w:uiPriority w:val="1"/>
    <w:rsid w:val="00090470"/>
    <w:rPr>
      <w:b w:val="0"/>
    </w:rPr>
  </w:style>
  <w:style w:type="character" w:customStyle="1" w:styleId="GlossaryTerm">
    <w:name w:val="Glossary Term"/>
    <w:uiPriority w:val="1"/>
    <w:rsid w:val="00090470"/>
    <w:rPr>
      <w:b w:val="0"/>
    </w:rPr>
  </w:style>
  <w:style w:type="paragraph" w:customStyle="1" w:styleId="References">
    <w:name w:val="References"/>
    <w:basedOn w:val="BodyText"/>
    <w:qFormat/>
    <w:rsid w:val="00090470"/>
    <w:pPr>
      <w:ind w:left="709" w:hanging="709"/>
    </w:pPr>
  </w:style>
  <w:style w:type="paragraph" w:styleId="Bibliography">
    <w:name w:val="Bibliography"/>
    <w:basedOn w:val="Normal"/>
    <w:next w:val="Normal"/>
    <w:uiPriority w:val="37"/>
    <w:unhideWhenUsed/>
    <w:rsid w:val="00090470"/>
  </w:style>
  <w:style w:type="paragraph" w:styleId="EndnoteText">
    <w:name w:val="endnote text"/>
    <w:basedOn w:val="Normal"/>
    <w:link w:val="EndnoteTextChar"/>
    <w:semiHidden/>
    <w:unhideWhenUsed/>
    <w:rsid w:val="00B749B7"/>
    <w:pPr>
      <w:spacing w:line="240" w:lineRule="auto"/>
    </w:pPr>
  </w:style>
  <w:style w:type="character" w:customStyle="1" w:styleId="EndnoteTextChar">
    <w:name w:val="Endnote Text Char"/>
    <w:basedOn w:val="DefaultParagraphFont"/>
    <w:link w:val="EndnoteText"/>
    <w:semiHidden/>
    <w:rsid w:val="00B749B7"/>
  </w:style>
  <w:style w:type="character" w:styleId="EndnoteReference">
    <w:name w:val="endnote reference"/>
    <w:basedOn w:val="DefaultParagraphFont"/>
    <w:semiHidden/>
    <w:unhideWhenUsed/>
    <w:rsid w:val="00B749B7"/>
    <w:rPr>
      <w:vertAlign w:val="superscript"/>
    </w:rPr>
  </w:style>
  <w:style w:type="character" w:customStyle="1" w:styleId="jpfdse">
    <w:name w:val="jpfdse"/>
    <w:basedOn w:val="DefaultParagraphFont"/>
    <w:rsid w:val="000E491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7889">
      <w:bodyDiv w:val="1"/>
      <w:marLeft w:val="0"/>
      <w:marRight w:val="0"/>
      <w:marTop w:val="0"/>
      <w:marBottom w:val="0"/>
      <w:divBdr>
        <w:top w:val="none" w:sz="0" w:space="0" w:color="auto"/>
        <w:left w:val="none" w:sz="0" w:space="0" w:color="auto"/>
        <w:bottom w:val="none" w:sz="0" w:space="0" w:color="auto"/>
        <w:right w:val="none" w:sz="0" w:space="0" w:color="auto"/>
      </w:divBdr>
    </w:div>
    <w:div w:id="4945793">
      <w:bodyDiv w:val="1"/>
      <w:marLeft w:val="0"/>
      <w:marRight w:val="0"/>
      <w:marTop w:val="0"/>
      <w:marBottom w:val="0"/>
      <w:divBdr>
        <w:top w:val="none" w:sz="0" w:space="0" w:color="auto"/>
        <w:left w:val="none" w:sz="0" w:space="0" w:color="auto"/>
        <w:bottom w:val="none" w:sz="0" w:space="0" w:color="auto"/>
        <w:right w:val="none" w:sz="0" w:space="0" w:color="auto"/>
      </w:divBdr>
    </w:div>
    <w:div w:id="5333895">
      <w:bodyDiv w:val="1"/>
      <w:marLeft w:val="0"/>
      <w:marRight w:val="0"/>
      <w:marTop w:val="0"/>
      <w:marBottom w:val="0"/>
      <w:divBdr>
        <w:top w:val="none" w:sz="0" w:space="0" w:color="auto"/>
        <w:left w:val="none" w:sz="0" w:space="0" w:color="auto"/>
        <w:bottom w:val="none" w:sz="0" w:space="0" w:color="auto"/>
        <w:right w:val="none" w:sz="0" w:space="0" w:color="auto"/>
      </w:divBdr>
    </w:div>
    <w:div w:id="6061925">
      <w:bodyDiv w:val="1"/>
      <w:marLeft w:val="0"/>
      <w:marRight w:val="0"/>
      <w:marTop w:val="0"/>
      <w:marBottom w:val="0"/>
      <w:divBdr>
        <w:top w:val="none" w:sz="0" w:space="0" w:color="auto"/>
        <w:left w:val="none" w:sz="0" w:space="0" w:color="auto"/>
        <w:bottom w:val="none" w:sz="0" w:space="0" w:color="auto"/>
        <w:right w:val="none" w:sz="0" w:space="0" w:color="auto"/>
      </w:divBdr>
    </w:div>
    <w:div w:id="7562598">
      <w:bodyDiv w:val="1"/>
      <w:marLeft w:val="0"/>
      <w:marRight w:val="0"/>
      <w:marTop w:val="0"/>
      <w:marBottom w:val="0"/>
      <w:divBdr>
        <w:top w:val="none" w:sz="0" w:space="0" w:color="auto"/>
        <w:left w:val="none" w:sz="0" w:space="0" w:color="auto"/>
        <w:bottom w:val="none" w:sz="0" w:space="0" w:color="auto"/>
        <w:right w:val="none" w:sz="0" w:space="0" w:color="auto"/>
      </w:divBdr>
    </w:div>
    <w:div w:id="8531671">
      <w:bodyDiv w:val="1"/>
      <w:marLeft w:val="0"/>
      <w:marRight w:val="0"/>
      <w:marTop w:val="0"/>
      <w:marBottom w:val="0"/>
      <w:divBdr>
        <w:top w:val="none" w:sz="0" w:space="0" w:color="auto"/>
        <w:left w:val="none" w:sz="0" w:space="0" w:color="auto"/>
        <w:bottom w:val="none" w:sz="0" w:space="0" w:color="auto"/>
        <w:right w:val="none" w:sz="0" w:space="0" w:color="auto"/>
      </w:divBdr>
    </w:div>
    <w:div w:id="14114357">
      <w:bodyDiv w:val="1"/>
      <w:marLeft w:val="0"/>
      <w:marRight w:val="0"/>
      <w:marTop w:val="0"/>
      <w:marBottom w:val="0"/>
      <w:divBdr>
        <w:top w:val="none" w:sz="0" w:space="0" w:color="auto"/>
        <w:left w:val="none" w:sz="0" w:space="0" w:color="auto"/>
        <w:bottom w:val="none" w:sz="0" w:space="0" w:color="auto"/>
        <w:right w:val="none" w:sz="0" w:space="0" w:color="auto"/>
      </w:divBdr>
    </w:div>
    <w:div w:id="14500449">
      <w:bodyDiv w:val="1"/>
      <w:marLeft w:val="0"/>
      <w:marRight w:val="0"/>
      <w:marTop w:val="0"/>
      <w:marBottom w:val="0"/>
      <w:divBdr>
        <w:top w:val="none" w:sz="0" w:space="0" w:color="auto"/>
        <w:left w:val="none" w:sz="0" w:space="0" w:color="auto"/>
        <w:bottom w:val="none" w:sz="0" w:space="0" w:color="auto"/>
        <w:right w:val="none" w:sz="0" w:space="0" w:color="auto"/>
      </w:divBdr>
    </w:div>
    <w:div w:id="16398142">
      <w:bodyDiv w:val="1"/>
      <w:marLeft w:val="0"/>
      <w:marRight w:val="0"/>
      <w:marTop w:val="0"/>
      <w:marBottom w:val="0"/>
      <w:divBdr>
        <w:top w:val="none" w:sz="0" w:space="0" w:color="auto"/>
        <w:left w:val="none" w:sz="0" w:space="0" w:color="auto"/>
        <w:bottom w:val="none" w:sz="0" w:space="0" w:color="auto"/>
        <w:right w:val="none" w:sz="0" w:space="0" w:color="auto"/>
      </w:divBdr>
    </w:div>
    <w:div w:id="17241534">
      <w:bodyDiv w:val="1"/>
      <w:marLeft w:val="0"/>
      <w:marRight w:val="0"/>
      <w:marTop w:val="0"/>
      <w:marBottom w:val="0"/>
      <w:divBdr>
        <w:top w:val="none" w:sz="0" w:space="0" w:color="auto"/>
        <w:left w:val="none" w:sz="0" w:space="0" w:color="auto"/>
        <w:bottom w:val="none" w:sz="0" w:space="0" w:color="auto"/>
        <w:right w:val="none" w:sz="0" w:space="0" w:color="auto"/>
      </w:divBdr>
    </w:div>
    <w:div w:id="24867853">
      <w:bodyDiv w:val="1"/>
      <w:marLeft w:val="0"/>
      <w:marRight w:val="0"/>
      <w:marTop w:val="0"/>
      <w:marBottom w:val="0"/>
      <w:divBdr>
        <w:top w:val="none" w:sz="0" w:space="0" w:color="auto"/>
        <w:left w:val="none" w:sz="0" w:space="0" w:color="auto"/>
        <w:bottom w:val="none" w:sz="0" w:space="0" w:color="auto"/>
        <w:right w:val="none" w:sz="0" w:space="0" w:color="auto"/>
      </w:divBdr>
    </w:div>
    <w:div w:id="33585913">
      <w:bodyDiv w:val="1"/>
      <w:marLeft w:val="0"/>
      <w:marRight w:val="0"/>
      <w:marTop w:val="0"/>
      <w:marBottom w:val="0"/>
      <w:divBdr>
        <w:top w:val="none" w:sz="0" w:space="0" w:color="auto"/>
        <w:left w:val="none" w:sz="0" w:space="0" w:color="auto"/>
        <w:bottom w:val="none" w:sz="0" w:space="0" w:color="auto"/>
        <w:right w:val="none" w:sz="0" w:space="0" w:color="auto"/>
      </w:divBdr>
    </w:div>
    <w:div w:id="35667263">
      <w:bodyDiv w:val="1"/>
      <w:marLeft w:val="0"/>
      <w:marRight w:val="0"/>
      <w:marTop w:val="0"/>
      <w:marBottom w:val="0"/>
      <w:divBdr>
        <w:top w:val="none" w:sz="0" w:space="0" w:color="auto"/>
        <w:left w:val="none" w:sz="0" w:space="0" w:color="auto"/>
        <w:bottom w:val="none" w:sz="0" w:space="0" w:color="auto"/>
        <w:right w:val="none" w:sz="0" w:space="0" w:color="auto"/>
      </w:divBdr>
    </w:div>
    <w:div w:id="37708808">
      <w:bodyDiv w:val="1"/>
      <w:marLeft w:val="0"/>
      <w:marRight w:val="0"/>
      <w:marTop w:val="0"/>
      <w:marBottom w:val="0"/>
      <w:divBdr>
        <w:top w:val="none" w:sz="0" w:space="0" w:color="auto"/>
        <w:left w:val="none" w:sz="0" w:space="0" w:color="auto"/>
        <w:bottom w:val="none" w:sz="0" w:space="0" w:color="auto"/>
        <w:right w:val="none" w:sz="0" w:space="0" w:color="auto"/>
      </w:divBdr>
    </w:div>
    <w:div w:id="45418845">
      <w:bodyDiv w:val="1"/>
      <w:marLeft w:val="0"/>
      <w:marRight w:val="0"/>
      <w:marTop w:val="0"/>
      <w:marBottom w:val="0"/>
      <w:divBdr>
        <w:top w:val="none" w:sz="0" w:space="0" w:color="auto"/>
        <w:left w:val="none" w:sz="0" w:space="0" w:color="auto"/>
        <w:bottom w:val="none" w:sz="0" w:space="0" w:color="auto"/>
        <w:right w:val="none" w:sz="0" w:space="0" w:color="auto"/>
      </w:divBdr>
    </w:div>
    <w:div w:id="45956371">
      <w:bodyDiv w:val="1"/>
      <w:marLeft w:val="0"/>
      <w:marRight w:val="0"/>
      <w:marTop w:val="0"/>
      <w:marBottom w:val="0"/>
      <w:divBdr>
        <w:top w:val="none" w:sz="0" w:space="0" w:color="auto"/>
        <w:left w:val="none" w:sz="0" w:space="0" w:color="auto"/>
        <w:bottom w:val="none" w:sz="0" w:space="0" w:color="auto"/>
        <w:right w:val="none" w:sz="0" w:space="0" w:color="auto"/>
      </w:divBdr>
    </w:div>
    <w:div w:id="54864771">
      <w:bodyDiv w:val="1"/>
      <w:marLeft w:val="0"/>
      <w:marRight w:val="0"/>
      <w:marTop w:val="0"/>
      <w:marBottom w:val="0"/>
      <w:divBdr>
        <w:top w:val="none" w:sz="0" w:space="0" w:color="auto"/>
        <w:left w:val="none" w:sz="0" w:space="0" w:color="auto"/>
        <w:bottom w:val="none" w:sz="0" w:space="0" w:color="auto"/>
        <w:right w:val="none" w:sz="0" w:space="0" w:color="auto"/>
      </w:divBdr>
    </w:div>
    <w:div w:id="57821691">
      <w:bodyDiv w:val="1"/>
      <w:marLeft w:val="0"/>
      <w:marRight w:val="0"/>
      <w:marTop w:val="0"/>
      <w:marBottom w:val="0"/>
      <w:divBdr>
        <w:top w:val="none" w:sz="0" w:space="0" w:color="auto"/>
        <w:left w:val="none" w:sz="0" w:space="0" w:color="auto"/>
        <w:bottom w:val="none" w:sz="0" w:space="0" w:color="auto"/>
        <w:right w:val="none" w:sz="0" w:space="0" w:color="auto"/>
      </w:divBdr>
    </w:div>
    <w:div w:id="59835032">
      <w:bodyDiv w:val="1"/>
      <w:marLeft w:val="0"/>
      <w:marRight w:val="0"/>
      <w:marTop w:val="0"/>
      <w:marBottom w:val="0"/>
      <w:divBdr>
        <w:top w:val="none" w:sz="0" w:space="0" w:color="auto"/>
        <w:left w:val="none" w:sz="0" w:space="0" w:color="auto"/>
        <w:bottom w:val="none" w:sz="0" w:space="0" w:color="auto"/>
        <w:right w:val="none" w:sz="0" w:space="0" w:color="auto"/>
      </w:divBdr>
    </w:div>
    <w:div w:id="62336823">
      <w:bodyDiv w:val="1"/>
      <w:marLeft w:val="0"/>
      <w:marRight w:val="0"/>
      <w:marTop w:val="0"/>
      <w:marBottom w:val="0"/>
      <w:divBdr>
        <w:top w:val="none" w:sz="0" w:space="0" w:color="auto"/>
        <w:left w:val="none" w:sz="0" w:space="0" w:color="auto"/>
        <w:bottom w:val="none" w:sz="0" w:space="0" w:color="auto"/>
        <w:right w:val="none" w:sz="0" w:space="0" w:color="auto"/>
      </w:divBdr>
    </w:div>
    <w:div w:id="62527258">
      <w:bodyDiv w:val="1"/>
      <w:marLeft w:val="0"/>
      <w:marRight w:val="0"/>
      <w:marTop w:val="0"/>
      <w:marBottom w:val="0"/>
      <w:divBdr>
        <w:top w:val="none" w:sz="0" w:space="0" w:color="auto"/>
        <w:left w:val="none" w:sz="0" w:space="0" w:color="auto"/>
        <w:bottom w:val="none" w:sz="0" w:space="0" w:color="auto"/>
        <w:right w:val="none" w:sz="0" w:space="0" w:color="auto"/>
      </w:divBdr>
    </w:div>
    <w:div w:id="62799992">
      <w:bodyDiv w:val="1"/>
      <w:marLeft w:val="0"/>
      <w:marRight w:val="0"/>
      <w:marTop w:val="0"/>
      <w:marBottom w:val="0"/>
      <w:divBdr>
        <w:top w:val="none" w:sz="0" w:space="0" w:color="auto"/>
        <w:left w:val="none" w:sz="0" w:space="0" w:color="auto"/>
        <w:bottom w:val="none" w:sz="0" w:space="0" w:color="auto"/>
        <w:right w:val="none" w:sz="0" w:space="0" w:color="auto"/>
      </w:divBdr>
    </w:div>
    <w:div w:id="63988129">
      <w:bodyDiv w:val="1"/>
      <w:marLeft w:val="0"/>
      <w:marRight w:val="0"/>
      <w:marTop w:val="0"/>
      <w:marBottom w:val="0"/>
      <w:divBdr>
        <w:top w:val="none" w:sz="0" w:space="0" w:color="auto"/>
        <w:left w:val="none" w:sz="0" w:space="0" w:color="auto"/>
        <w:bottom w:val="none" w:sz="0" w:space="0" w:color="auto"/>
        <w:right w:val="none" w:sz="0" w:space="0" w:color="auto"/>
      </w:divBdr>
    </w:div>
    <w:div w:id="66458606">
      <w:bodyDiv w:val="1"/>
      <w:marLeft w:val="0"/>
      <w:marRight w:val="0"/>
      <w:marTop w:val="0"/>
      <w:marBottom w:val="0"/>
      <w:divBdr>
        <w:top w:val="none" w:sz="0" w:space="0" w:color="auto"/>
        <w:left w:val="none" w:sz="0" w:space="0" w:color="auto"/>
        <w:bottom w:val="none" w:sz="0" w:space="0" w:color="auto"/>
        <w:right w:val="none" w:sz="0" w:space="0" w:color="auto"/>
      </w:divBdr>
    </w:div>
    <w:div w:id="66539224">
      <w:bodyDiv w:val="1"/>
      <w:marLeft w:val="0"/>
      <w:marRight w:val="0"/>
      <w:marTop w:val="0"/>
      <w:marBottom w:val="0"/>
      <w:divBdr>
        <w:top w:val="none" w:sz="0" w:space="0" w:color="auto"/>
        <w:left w:val="none" w:sz="0" w:space="0" w:color="auto"/>
        <w:bottom w:val="none" w:sz="0" w:space="0" w:color="auto"/>
        <w:right w:val="none" w:sz="0" w:space="0" w:color="auto"/>
      </w:divBdr>
    </w:div>
    <w:div w:id="66658717">
      <w:bodyDiv w:val="1"/>
      <w:marLeft w:val="0"/>
      <w:marRight w:val="0"/>
      <w:marTop w:val="0"/>
      <w:marBottom w:val="0"/>
      <w:divBdr>
        <w:top w:val="none" w:sz="0" w:space="0" w:color="auto"/>
        <w:left w:val="none" w:sz="0" w:space="0" w:color="auto"/>
        <w:bottom w:val="none" w:sz="0" w:space="0" w:color="auto"/>
        <w:right w:val="none" w:sz="0" w:space="0" w:color="auto"/>
      </w:divBdr>
    </w:div>
    <w:div w:id="66925267">
      <w:bodyDiv w:val="1"/>
      <w:marLeft w:val="0"/>
      <w:marRight w:val="0"/>
      <w:marTop w:val="0"/>
      <w:marBottom w:val="0"/>
      <w:divBdr>
        <w:top w:val="none" w:sz="0" w:space="0" w:color="auto"/>
        <w:left w:val="none" w:sz="0" w:space="0" w:color="auto"/>
        <w:bottom w:val="none" w:sz="0" w:space="0" w:color="auto"/>
        <w:right w:val="none" w:sz="0" w:space="0" w:color="auto"/>
      </w:divBdr>
    </w:div>
    <w:div w:id="67043916">
      <w:bodyDiv w:val="1"/>
      <w:marLeft w:val="0"/>
      <w:marRight w:val="0"/>
      <w:marTop w:val="0"/>
      <w:marBottom w:val="0"/>
      <w:divBdr>
        <w:top w:val="none" w:sz="0" w:space="0" w:color="auto"/>
        <w:left w:val="none" w:sz="0" w:space="0" w:color="auto"/>
        <w:bottom w:val="none" w:sz="0" w:space="0" w:color="auto"/>
        <w:right w:val="none" w:sz="0" w:space="0" w:color="auto"/>
      </w:divBdr>
    </w:div>
    <w:div w:id="73402483">
      <w:bodyDiv w:val="1"/>
      <w:marLeft w:val="0"/>
      <w:marRight w:val="0"/>
      <w:marTop w:val="0"/>
      <w:marBottom w:val="0"/>
      <w:divBdr>
        <w:top w:val="none" w:sz="0" w:space="0" w:color="auto"/>
        <w:left w:val="none" w:sz="0" w:space="0" w:color="auto"/>
        <w:bottom w:val="none" w:sz="0" w:space="0" w:color="auto"/>
        <w:right w:val="none" w:sz="0" w:space="0" w:color="auto"/>
      </w:divBdr>
    </w:div>
    <w:div w:id="75175655">
      <w:bodyDiv w:val="1"/>
      <w:marLeft w:val="0"/>
      <w:marRight w:val="0"/>
      <w:marTop w:val="0"/>
      <w:marBottom w:val="0"/>
      <w:divBdr>
        <w:top w:val="none" w:sz="0" w:space="0" w:color="auto"/>
        <w:left w:val="none" w:sz="0" w:space="0" w:color="auto"/>
        <w:bottom w:val="none" w:sz="0" w:space="0" w:color="auto"/>
        <w:right w:val="none" w:sz="0" w:space="0" w:color="auto"/>
      </w:divBdr>
    </w:div>
    <w:div w:id="76293400">
      <w:bodyDiv w:val="1"/>
      <w:marLeft w:val="0"/>
      <w:marRight w:val="0"/>
      <w:marTop w:val="0"/>
      <w:marBottom w:val="0"/>
      <w:divBdr>
        <w:top w:val="none" w:sz="0" w:space="0" w:color="auto"/>
        <w:left w:val="none" w:sz="0" w:space="0" w:color="auto"/>
        <w:bottom w:val="none" w:sz="0" w:space="0" w:color="auto"/>
        <w:right w:val="none" w:sz="0" w:space="0" w:color="auto"/>
      </w:divBdr>
    </w:div>
    <w:div w:id="80682448">
      <w:bodyDiv w:val="1"/>
      <w:marLeft w:val="0"/>
      <w:marRight w:val="0"/>
      <w:marTop w:val="0"/>
      <w:marBottom w:val="0"/>
      <w:divBdr>
        <w:top w:val="none" w:sz="0" w:space="0" w:color="auto"/>
        <w:left w:val="none" w:sz="0" w:space="0" w:color="auto"/>
        <w:bottom w:val="none" w:sz="0" w:space="0" w:color="auto"/>
        <w:right w:val="none" w:sz="0" w:space="0" w:color="auto"/>
      </w:divBdr>
    </w:div>
    <w:div w:id="82386153">
      <w:bodyDiv w:val="1"/>
      <w:marLeft w:val="0"/>
      <w:marRight w:val="0"/>
      <w:marTop w:val="0"/>
      <w:marBottom w:val="0"/>
      <w:divBdr>
        <w:top w:val="none" w:sz="0" w:space="0" w:color="auto"/>
        <w:left w:val="none" w:sz="0" w:space="0" w:color="auto"/>
        <w:bottom w:val="none" w:sz="0" w:space="0" w:color="auto"/>
        <w:right w:val="none" w:sz="0" w:space="0" w:color="auto"/>
      </w:divBdr>
    </w:div>
    <w:div w:id="85348369">
      <w:bodyDiv w:val="1"/>
      <w:marLeft w:val="0"/>
      <w:marRight w:val="0"/>
      <w:marTop w:val="0"/>
      <w:marBottom w:val="0"/>
      <w:divBdr>
        <w:top w:val="none" w:sz="0" w:space="0" w:color="auto"/>
        <w:left w:val="none" w:sz="0" w:space="0" w:color="auto"/>
        <w:bottom w:val="none" w:sz="0" w:space="0" w:color="auto"/>
        <w:right w:val="none" w:sz="0" w:space="0" w:color="auto"/>
      </w:divBdr>
    </w:div>
    <w:div w:id="87310698">
      <w:bodyDiv w:val="1"/>
      <w:marLeft w:val="0"/>
      <w:marRight w:val="0"/>
      <w:marTop w:val="0"/>
      <w:marBottom w:val="0"/>
      <w:divBdr>
        <w:top w:val="none" w:sz="0" w:space="0" w:color="auto"/>
        <w:left w:val="none" w:sz="0" w:space="0" w:color="auto"/>
        <w:bottom w:val="none" w:sz="0" w:space="0" w:color="auto"/>
        <w:right w:val="none" w:sz="0" w:space="0" w:color="auto"/>
      </w:divBdr>
    </w:div>
    <w:div w:id="90706145">
      <w:bodyDiv w:val="1"/>
      <w:marLeft w:val="0"/>
      <w:marRight w:val="0"/>
      <w:marTop w:val="0"/>
      <w:marBottom w:val="0"/>
      <w:divBdr>
        <w:top w:val="none" w:sz="0" w:space="0" w:color="auto"/>
        <w:left w:val="none" w:sz="0" w:space="0" w:color="auto"/>
        <w:bottom w:val="none" w:sz="0" w:space="0" w:color="auto"/>
        <w:right w:val="none" w:sz="0" w:space="0" w:color="auto"/>
      </w:divBdr>
    </w:div>
    <w:div w:id="90930317">
      <w:bodyDiv w:val="1"/>
      <w:marLeft w:val="0"/>
      <w:marRight w:val="0"/>
      <w:marTop w:val="0"/>
      <w:marBottom w:val="0"/>
      <w:divBdr>
        <w:top w:val="none" w:sz="0" w:space="0" w:color="auto"/>
        <w:left w:val="none" w:sz="0" w:space="0" w:color="auto"/>
        <w:bottom w:val="none" w:sz="0" w:space="0" w:color="auto"/>
        <w:right w:val="none" w:sz="0" w:space="0" w:color="auto"/>
      </w:divBdr>
    </w:div>
    <w:div w:id="91634821">
      <w:bodyDiv w:val="1"/>
      <w:marLeft w:val="0"/>
      <w:marRight w:val="0"/>
      <w:marTop w:val="0"/>
      <w:marBottom w:val="0"/>
      <w:divBdr>
        <w:top w:val="none" w:sz="0" w:space="0" w:color="auto"/>
        <w:left w:val="none" w:sz="0" w:space="0" w:color="auto"/>
        <w:bottom w:val="none" w:sz="0" w:space="0" w:color="auto"/>
        <w:right w:val="none" w:sz="0" w:space="0" w:color="auto"/>
      </w:divBdr>
    </w:div>
    <w:div w:id="96028072">
      <w:bodyDiv w:val="1"/>
      <w:marLeft w:val="0"/>
      <w:marRight w:val="0"/>
      <w:marTop w:val="0"/>
      <w:marBottom w:val="0"/>
      <w:divBdr>
        <w:top w:val="none" w:sz="0" w:space="0" w:color="auto"/>
        <w:left w:val="none" w:sz="0" w:space="0" w:color="auto"/>
        <w:bottom w:val="none" w:sz="0" w:space="0" w:color="auto"/>
        <w:right w:val="none" w:sz="0" w:space="0" w:color="auto"/>
      </w:divBdr>
    </w:div>
    <w:div w:id="96565704">
      <w:bodyDiv w:val="1"/>
      <w:marLeft w:val="0"/>
      <w:marRight w:val="0"/>
      <w:marTop w:val="0"/>
      <w:marBottom w:val="0"/>
      <w:divBdr>
        <w:top w:val="none" w:sz="0" w:space="0" w:color="auto"/>
        <w:left w:val="none" w:sz="0" w:space="0" w:color="auto"/>
        <w:bottom w:val="none" w:sz="0" w:space="0" w:color="auto"/>
        <w:right w:val="none" w:sz="0" w:space="0" w:color="auto"/>
      </w:divBdr>
    </w:div>
    <w:div w:id="97409101">
      <w:bodyDiv w:val="1"/>
      <w:marLeft w:val="0"/>
      <w:marRight w:val="0"/>
      <w:marTop w:val="0"/>
      <w:marBottom w:val="0"/>
      <w:divBdr>
        <w:top w:val="none" w:sz="0" w:space="0" w:color="auto"/>
        <w:left w:val="none" w:sz="0" w:space="0" w:color="auto"/>
        <w:bottom w:val="none" w:sz="0" w:space="0" w:color="auto"/>
        <w:right w:val="none" w:sz="0" w:space="0" w:color="auto"/>
      </w:divBdr>
    </w:div>
    <w:div w:id="101458179">
      <w:bodyDiv w:val="1"/>
      <w:marLeft w:val="0"/>
      <w:marRight w:val="0"/>
      <w:marTop w:val="0"/>
      <w:marBottom w:val="0"/>
      <w:divBdr>
        <w:top w:val="none" w:sz="0" w:space="0" w:color="auto"/>
        <w:left w:val="none" w:sz="0" w:space="0" w:color="auto"/>
        <w:bottom w:val="none" w:sz="0" w:space="0" w:color="auto"/>
        <w:right w:val="none" w:sz="0" w:space="0" w:color="auto"/>
      </w:divBdr>
    </w:div>
    <w:div w:id="103499827">
      <w:bodyDiv w:val="1"/>
      <w:marLeft w:val="0"/>
      <w:marRight w:val="0"/>
      <w:marTop w:val="0"/>
      <w:marBottom w:val="0"/>
      <w:divBdr>
        <w:top w:val="none" w:sz="0" w:space="0" w:color="auto"/>
        <w:left w:val="none" w:sz="0" w:space="0" w:color="auto"/>
        <w:bottom w:val="none" w:sz="0" w:space="0" w:color="auto"/>
        <w:right w:val="none" w:sz="0" w:space="0" w:color="auto"/>
      </w:divBdr>
    </w:div>
    <w:div w:id="105542421">
      <w:bodyDiv w:val="1"/>
      <w:marLeft w:val="0"/>
      <w:marRight w:val="0"/>
      <w:marTop w:val="0"/>
      <w:marBottom w:val="0"/>
      <w:divBdr>
        <w:top w:val="none" w:sz="0" w:space="0" w:color="auto"/>
        <w:left w:val="none" w:sz="0" w:space="0" w:color="auto"/>
        <w:bottom w:val="none" w:sz="0" w:space="0" w:color="auto"/>
        <w:right w:val="none" w:sz="0" w:space="0" w:color="auto"/>
      </w:divBdr>
    </w:div>
    <w:div w:id="106656962">
      <w:bodyDiv w:val="1"/>
      <w:marLeft w:val="0"/>
      <w:marRight w:val="0"/>
      <w:marTop w:val="0"/>
      <w:marBottom w:val="0"/>
      <w:divBdr>
        <w:top w:val="none" w:sz="0" w:space="0" w:color="auto"/>
        <w:left w:val="none" w:sz="0" w:space="0" w:color="auto"/>
        <w:bottom w:val="none" w:sz="0" w:space="0" w:color="auto"/>
        <w:right w:val="none" w:sz="0" w:space="0" w:color="auto"/>
      </w:divBdr>
    </w:div>
    <w:div w:id="111019981">
      <w:bodyDiv w:val="1"/>
      <w:marLeft w:val="0"/>
      <w:marRight w:val="0"/>
      <w:marTop w:val="0"/>
      <w:marBottom w:val="0"/>
      <w:divBdr>
        <w:top w:val="none" w:sz="0" w:space="0" w:color="auto"/>
        <w:left w:val="none" w:sz="0" w:space="0" w:color="auto"/>
        <w:bottom w:val="none" w:sz="0" w:space="0" w:color="auto"/>
        <w:right w:val="none" w:sz="0" w:space="0" w:color="auto"/>
      </w:divBdr>
    </w:div>
    <w:div w:id="111555709">
      <w:bodyDiv w:val="1"/>
      <w:marLeft w:val="0"/>
      <w:marRight w:val="0"/>
      <w:marTop w:val="0"/>
      <w:marBottom w:val="0"/>
      <w:divBdr>
        <w:top w:val="none" w:sz="0" w:space="0" w:color="auto"/>
        <w:left w:val="none" w:sz="0" w:space="0" w:color="auto"/>
        <w:bottom w:val="none" w:sz="0" w:space="0" w:color="auto"/>
        <w:right w:val="none" w:sz="0" w:space="0" w:color="auto"/>
      </w:divBdr>
    </w:div>
    <w:div w:id="127556199">
      <w:bodyDiv w:val="1"/>
      <w:marLeft w:val="0"/>
      <w:marRight w:val="0"/>
      <w:marTop w:val="0"/>
      <w:marBottom w:val="0"/>
      <w:divBdr>
        <w:top w:val="none" w:sz="0" w:space="0" w:color="auto"/>
        <w:left w:val="none" w:sz="0" w:space="0" w:color="auto"/>
        <w:bottom w:val="none" w:sz="0" w:space="0" w:color="auto"/>
        <w:right w:val="none" w:sz="0" w:space="0" w:color="auto"/>
      </w:divBdr>
    </w:div>
    <w:div w:id="136073086">
      <w:bodyDiv w:val="1"/>
      <w:marLeft w:val="0"/>
      <w:marRight w:val="0"/>
      <w:marTop w:val="0"/>
      <w:marBottom w:val="0"/>
      <w:divBdr>
        <w:top w:val="none" w:sz="0" w:space="0" w:color="auto"/>
        <w:left w:val="none" w:sz="0" w:space="0" w:color="auto"/>
        <w:bottom w:val="none" w:sz="0" w:space="0" w:color="auto"/>
        <w:right w:val="none" w:sz="0" w:space="0" w:color="auto"/>
      </w:divBdr>
    </w:div>
    <w:div w:id="138152226">
      <w:bodyDiv w:val="1"/>
      <w:marLeft w:val="0"/>
      <w:marRight w:val="0"/>
      <w:marTop w:val="0"/>
      <w:marBottom w:val="0"/>
      <w:divBdr>
        <w:top w:val="none" w:sz="0" w:space="0" w:color="auto"/>
        <w:left w:val="none" w:sz="0" w:space="0" w:color="auto"/>
        <w:bottom w:val="none" w:sz="0" w:space="0" w:color="auto"/>
        <w:right w:val="none" w:sz="0" w:space="0" w:color="auto"/>
      </w:divBdr>
    </w:div>
    <w:div w:id="138226440">
      <w:bodyDiv w:val="1"/>
      <w:marLeft w:val="0"/>
      <w:marRight w:val="0"/>
      <w:marTop w:val="0"/>
      <w:marBottom w:val="0"/>
      <w:divBdr>
        <w:top w:val="none" w:sz="0" w:space="0" w:color="auto"/>
        <w:left w:val="none" w:sz="0" w:space="0" w:color="auto"/>
        <w:bottom w:val="none" w:sz="0" w:space="0" w:color="auto"/>
        <w:right w:val="none" w:sz="0" w:space="0" w:color="auto"/>
      </w:divBdr>
    </w:div>
    <w:div w:id="142431356">
      <w:bodyDiv w:val="1"/>
      <w:marLeft w:val="0"/>
      <w:marRight w:val="0"/>
      <w:marTop w:val="0"/>
      <w:marBottom w:val="0"/>
      <w:divBdr>
        <w:top w:val="none" w:sz="0" w:space="0" w:color="auto"/>
        <w:left w:val="none" w:sz="0" w:space="0" w:color="auto"/>
        <w:bottom w:val="none" w:sz="0" w:space="0" w:color="auto"/>
        <w:right w:val="none" w:sz="0" w:space="0" w:color="auto"/>
      </w:divBdr>
    </w:div>
    <w:div w:id="143787842">
      <w:bodyDiv w:val="1"/>
      <w:marLeft w:val="0"/>
      <w:marRight w:val="0"/>
      <w:marTop w:val="0"/>
      <w:marBottom w:val="0"/>
      <w:divBdr>
        <w:top w:val="none" w:sz="0" w:space="0" w:color="auto"/>
        <w:left w:val="none" w:sz="0" w:space="0" w:color="auto"/>
        <w:bottom w:val="none" w:sz="0" w:space="0" w:color="auto"/>
        <w:right w:val="none" w:sz="0" w:space="0" w:color="auto"/>
      </w:divBdr>
    </w:div>
    <w:div w:id="145325898">
      <w:bodyDiv w:val="1"/>
      <w:marLeft w:val="0"/>
      <w:marRight w:val="0"/>
      <w:marTop w:val="0"/>
      <w:marBottom w:val="0"/>
      <w:divBdr>
        <w:top w:val="none" w:sz="0" w:space="0" w:color="auto"/>
        <w:left w:val="none" w:sz="0" w:space="0" w:color="auto"/>
        <w:bottom w:val="none" w:sz="0" w:space="0" w:color="auto"/>
        <w:right w:val="none" w:sz="0" w:space="0" w:color="auto"/>
      </w:divBdr>
    </w:div>
    <w:div w:id="149253363">
      <w:bodyDiv w:val="1"/>
      <w:marLeft w:val="0"/>
      <w:marRight w:val="0"/>
      <w:marTop w:val="0"/>
      <w:marBottom w:val="0"/>
      <w:divBdr>
        <w:top w:val="none" w:sz="0" w:space="0" w:color="auto"/>
        <w:left w:val="none" w:sz="0" w:space="0" w:color="auto"/>
        <w:bottom w:val="none" w:sz="0" w:space="0" w:color="auto"/>
        <w:right w:val="none" w:sz="0" w:space="0" w:color="auto"/>
      </w:divBdr>
    </w:div>
    <w:div w:id="150633963">
      <w:bodyDiv w:val="1"/>
      <w:marLeft w:val="0"/>
      <w:marRight w:val="0"/>
      <w:marTop w:val="0"/>
      <w:marBottom w:val="0"/>
      <w:divBdr>
        <w:top w:val="none" w:sz="0" w:space="0" w:color="auto"/>
        <w:left w:val="none" w:sz="0" w:space="0" w:color="auto"/>
        <w:bottom w:val="none" w:sz="0" w:space="0" w:color="auto"/>
        <w:right w:val="none" w:sz="0" w:space="0" w:color="auto"/>
      </w:divBdr>
    </w:div>
    <w:div w:id="150945958">
      <w:bodyDiv w:val="1"/>
      <w:marLeft w:val="0"/>
      <w:marRight w:val="0"/>
      <w:marTop w:val="0"/>
      <w:marBottom w:val="0"/>
      <w:divBdr>
        <w:top w:val="none" w:sz="0" w:space="0" w:color="auto"/>
        <w:left w:val="none" w:sz="0" w:space="0" w:color="auto"/>
        <w:bottom w:val="none" w:sz="0" w:space="0" w:color="auto"/>
        <w:right w:val="none" w:sz="0" w:space="0" w:color="auto"/>
      </w:divBdr>
    </w:div>
    <w:div w:id="159733964">
      <w:bodyDiv w:val="1"/>
      <w:marLeft w:val="0"/>
      <w:marRight w:val="0"/>
      <w:marTop w:val="0"/>
      <w:marBottom w:val="0"/>
      <w:divBdr>
        <w:top w:val="none" w:sz="0" w:space="0" w:color="auto"/>
        <w:left w:val="none" w:sz="0" w:space="0" w:color="auto"/>
        <w:bottom w:val="none" w:sz="0" w:space="0" w:color="auto"/>
        <w:right w:val="none" w:sz="0" w:space="0" w:color="auto"/>
      </w:divBdr>
    </w:div>
    <w:div w:id="160245686">
      <w:bodyDiv w:val="1"/>
      <w:marLeft w:val="0"/>
      <w:marRight w:val="0"/>
      <w:marTop w:val="0"/>
      <w:marBottom w:val="0"/>
      <w:divBdr>
        <w:top w:val="none" w:sz="0" w:space="0" w:color="auto"/>
        <w:left w:val="none" w:sz="0" w:space="0" w:color="auto"/>
        <w:bottom w:val="none" w:sz="0" w:space="0" w:color="auto"/>
        <w:right w:val="none" w:sz="0" w:space="0" w:color="auto"/>
      </w:divBdr>
    </w:div>
    <w:div w:id="161509820">
      <w:bodyDiv w:val="1"/>
      <w:marLeft w:val="0"/>
      <w:marRight w:val="0"/>
      <w:marTop w:val="0"/>
      <w:marBottom w:val="0"/>
      <w:divBdr>
        <w:top w:val="none" w:sz="0" w:space="0" w:color="auto"/>
        <w:left w:val="none" w:sz="0" w:space="0" w:color="auto"/>
        <w:bottom w:val="none" w:sz="0" w:space="0" w:color="auto"/>
        <w:right w:val="none" w:sz="0" w:space="0" w:color="auto"/>
      </w:divBdr>
    </w:div>
    <w:div w:id="163981126">
      <w:bodyDiv w:val="1"/>
      <w:marLeft w:val="0"/>
      <w:marRight w:val="0"/>
      <w:marTop w:val="0"/>
      <w:marBottom w:val="0"/>
      <w:divBdr>
        <w:top w:val="none" w:sz="0" w:space="0" w:color="auto"/>
        <w:left w:val="none" w:sz="0" w:space="0" w:color="auto"/>
        <w:bottom w:val="none" w:sz="0" w:space="0" w:color="auto"/>
        <w:right w:val="none" w:sz="0" w:space="0" w:color="auto"/>
      </w:divBdr>
    </w:div>
    <w:div w:id="166987431">
      <w:bodyDiv w:val="1"/>
      <w:marLeft w:val="0"/>
      <w:marRight w:val="0"/>
      <w:marTop w:val="0"/>
      <w:marBottom w:val="0"/>
      <w:divBdr>
        <w:top w:val="none" w:sz="0" w:space="0" w:color="auto"/>
        <w:left w:val="none" w:sz="0" w:space="0" w:color="auto"/>
        <w:bottom w:val="none" w:sz="0" w:space="0" w:color="auto"/>
        <w:right w:val="none" w:sz="0" w:space="0" w:color="auto"/>
      </w:divBdr>
    </w:div>
    <w:div w:id="167984510">
      <w:bodyDiv w:val="1"/>
      <w:marLeft w:val="0"/>
      <w:marRight w:val="0"/>
      <w:marTop w:val="0"/>
      <w:marBottom w:val="0"/>
      <w:divBdr>
        <w:top w:val="none" w:sz="0" w:space="0" w:color="auto"/>
        <w:left w:val="none" w:sz="0" w:space="0" w:color="auto"/>
        <w:bottom w:val="none" w:sz="0" w:space="0" w:color="auto"/>
        <w:right w:val="none" w:sz="0" w:space="0" w:color="auto"/>
      </w:divBdr>
    </w:div>
    <w:div w:id="168108496">
      <w:bodyDiv w:val="1"/>
      <w:marLeft w:val="0"/>
      <w:marRight w:val="0"/>
      <w:marTop w:val="0"/>
      <w:marBottom w:val="0"/>
      <w:divBdr>
        <w:top w:val="none" w:sz="0" w:space="0" w:color="auto"/>
        <w:left w:val="none" w:sz="0" w:space="0" w:color="auto"/>
        <w:bottom w:val="none" w:sz="0" w:space="0" w:color="auto"/>
        <w:right w:val="none" w:sz="0" w:space="0" w:color="auto"/>
      </w:divBdr>
    </w:div>
    <w:div w:id="169565418">
      <w:bodyDiv w:val="1"/>
      <w:marLeft w:val="0"/>
      <w:marRight w:val="0"/>
      <w:marTop w:val="0"/>
      <w:marBottom w:val="0"/>
      <w:divBdr>
        <w:top w:val="none" w:sz="0" w:space="0" w:color="auto"/>
        <w:left w:val="none" w:sz="0" w:space="0" w:color="auto"/>
        <w:bottom w:val="none" w:sz="0" w:space="0" w:color="auto"/>
        <w:right w:val="none" w:sz="0" w:space="0" w:color="auto"/>
      </w:divBdr>
    </w:div>
    <w:div w:id="170800394">
      <w:bodyDiv w:val="1"/>
      <w:marLeft w:val="0"/>
      <w:marRight w:val="0"/>
      <w:marTop w:val="0"/>
      <w:marBottom w:val="0"/>
      <w:divBdr>
        <w:top w:val="none" w:sz="0" w:space="0" w:color="auto"/>
        <w:left w:val="none" w:sz="0" w:space="0" w:color="auto"/>
        <w:bottom w:val="none" w:sz="0" w:space="0" w:color="auto"/>
        <w:right w:val="none" w:sz="0" w:space="0" w:color="auto"/>
      </w:divBdr>
    </w:div>
    <w:div w:id="175193332">
      <w:bodyDiv w:val="1"/>
      <w:marLeft w:val="0"/>
      <w:marRight w:val="0"/>
      <w:marTop w:val="0"/>
      <w:marBottom w:val="0"/>
      <w:divBdr>
        <w:top w:val="none" w:sz="0" w:space="0" w:color="auto"/>
        <w:left w:val="none" w:sz="0" w:space="0" w:color="auto"/>
        <w:bottom w:val="none" w:sz="0" w:space="0" w:color="auto"/>
        <w:right w:val="none" w:sz="0" w:space="0" w:color="auto"/>
      </w:divBdr>
    </w:div>
    <w:div w:id="176625011">
      <w:bodyDiv w:val="1"/>
      <w:marLeft w:val="0"/>
      <w:marRight w:val="0"/>
      <w:marTop w:val="0"/>
      <w:marBottom w:val="0"/>
      <w:divBdr>
        <w:top w:val="none" w:sz="0" w:space="0" w:color="auto"/>
        <w:left w:val="none" w:sz="0" w:space="0" w:color="auto"/>
        <w:bottom w:val="none" w:sz="0" w:space="0" w:color="auto"/>
        <w:right w:val="none" w:sz="0" w:space="0" w:color="auto"/>
      </w:divBdr>
    </w:div>
    <w:div w:id="182596560">
      <w:bodyDiv w:val="1"/>
      <w:marLeft w:val="0"/>
      <w:marRight w:val="0"/>
      <w:marTop w:val="0"/>
      <w:marBottom w:val="0"/>
      <w:divBdr>
        <w:top w:val="none" w:sz="0" w:space="0" w:color="auto"/>
        <w:left w:val="none" w:sz="0" w:space="0" w:color="auto"/>
        <w:bottom w:val="none" w:sz="0" w:space="0" w:color="auto"/>
        <w:right w:val="none" w:sz="0" w:space="0" w:color="auto"/>
      </w:divBdr>
    </w:div>
    <w:div w:id="189072764">
      <w:bodyDiv w:val="1"/>
      <w:marLeft w:val="0"/>
      <w:marRight w:val="0"/>
      <w:marTop w:val="0"/>
      <w:marBottom w:val="0"/>
      <w:divBdr>
        <w:top w:val="none" w:sz="0" w:space="0" w:color="auto"/>
        <w:left w:val="none" w:sz="0" w:space="0" w:color="auto"/>
        <w:bottom w:val="none" w:sz="0" w:space="0" w:color="auto"/>
        <w:right w:val="none" w:sz="0" w:space="0" w:color="auto"/>
      </w:divBdr>
    </w:div>
    <w:div w:id="189151164">
      <w:bodyDiv w:val="1"/>
      <w:marLeft w:val="0"/>
      <w:marRight w:val="0"/>
      <w:marTop w:val="0"/>
      <w:marBottom w:val="0"/>
      <w:divBdr>
        <w:top w:val="none" w:sz="0" w:space="0" w:color="auto"/>
        <w:left w:val="none" w:sz="0" w:space="0" w:color="auto"/>
        <w:bottom w:val="none" w:sz="0" w:space="0" w:color="auto"/>
        <w:right w:val="none" w:sz="0" w:space="0" w:color="auto"/>
      </w:divBdr>
    </w:div>
    <w:div w:id="189608686">
      <w:bodyDiv w:val="1"/>
      <w:marLeft w:val="0"/>
      <w:marRight w:val="0"/>
      <w:marTop w:val="0"/>
      <w:marBottom w:val="0"/>
      <w:divBdr>
        <w:top w:val="none" w:sz="0" w:space="0" w:color="auto"/>
        <w:left w:val="none" w:sz="0" w:space="0" w:color="auto"/>
        <w:bottom w:val="none" w:sz="0" w:space="0" w:color="auto"/>
        <w:right w:val="none" w:sz="0" w:space="0" w:color="auto"/>
      </w:divBdr>
    </w:div>
    <w:div w:id="192500606">
      <w:bodyDiv w:val="1"/>
      <w:marLeft w:val="0"/>
      <w:marRight w:val="0"/>
      <w:marTop w:val="0"/>
      <w:marBottom w:val="0"/>
      <w:divBdr>
        <w:top w:val="none" w:sz="0" w:space="0" w:color="auto"/>
        <w:left w:val="none" w:sz="0" w:space="0" w:color="auto"/>
        <w:bottom w:val="none" w:sz="0" w:space="0" w:color="auto"/>
        <w:right w:val="none" w:sz="0" w:space="0" w:color="auto"/>
      </w:divBdr>
    </w:div>
    <w:div w:id="193735118">
      <w:bodyDiv w:val="1"/>
      <w:marLeft w:val="0"/>
      <w:marRight w:val="0"/>
      <w:marTop w:val="0"/>
      <w:marBottom w:val="0"/>
      <w:divBdr>
        <w:top w:val="none" w:sz="0" w:space="0" w:color="auto"/>
        <w:left w:val="none" w:sz="0" w:space="0" w:color="auto"/>
        <w:bottom w:val="none" w:sz="0" w:space="0" w:color="auto"/>
        <w:right w:val="none" w:sz="0" w:space="0" w:color="auto"/>
      </w:divBdr>
    </w:div>
    <w:div w:id="193856924">
      <w:bodyDiv w:val="1"/>
      <w:marLeft w:val="0"/>
      <w:marRight w:val="0"/>
      <w:marTop w:val="0"/>
      <w:marBottom w:val="0"/>
      <w:divBdr>
        <w:top w:val="none" w:sz="0" w:space="0" w:color="auto"/>
        <w:left w:val="none" w:sz="0" w:space="0" w:color="auto"/>
        <w:bottom w:val="none" w:sz="0" w:space="0" w:color="auto"/>
        <w:right w:val="none" w:sz="0" w:space="0" w:color="auto"/>
      </w:divBdr>
    </w:div>
    <w:div w:id="194389590">
      <w:bodyDiv w:val="1"/>
      <w:marLeft w:val="0"/>
      <w:marRight w:val="0"/>
      <w:marTop w:val="0"/>
      <w:marBottom w:val="0"/>
      <w:divBdr>
        <w:top w:val="none" w:sz="0" w:space="0" w:color="auto"/>
        <w:left w:val="none" w:sz="0" w:space="0" w:color="auto"/>
        <w:bottom w:val="none" w:sz="0" w:space="0" w:color="auto"/>
        <w:right w:val="none" w:sz="0" w:space="0" w:color="auto"/>
      </w:divBdr>
    </w:div>
    <w:div w:id="194462361">
      <w:bodyDiv w:val="1"/>
      <w:marLeft w:val="0"/>
      <w:marRight w:val="0"/>
      <w:marTop w:val="0"/>
      <w:marBottom w:val="0"/>
      <w:divBdr>
        <w:top w:val="none" w:sz="0" w:space="0" w:color="auto"/>
        <w:left w:val="none" w:sz="0" w:space="0" w:color="auto"/>
        <w:bottom w:val="none" w:sz="0" w:space="0" w:color="auto"/>
        <w:right w:val="none" w:sz="0" w:space="0" w:color="auto"/>
      </w:divBdr>
    </w:div>
    <w:div w:id="200288854">
      <w:bodyDiv w:val="1"/>
      <w:marLeft w:val="0"/>
      <w:marRight w:val="0"/>
      <w:marTop w:val="0"/>
      <w:marBottom w:val="0"/>
      <w:divBdr>
        <w:top w:val="none" w:sz="0" w:space="0" w:color="auto"/>
        <w:left w:val="none" w:sz="0" w:space="0" w:color="auto"/>
        <w:bottom w:val="none" w:sz="0" w:space="0" w:color="auto"/>
        <w:right w:val="none" w:sz="0" w:space="0" w:color="auto"/>
      </w:divBdr>
    </w:div>
    <w:div w:id="206647442">
      <w:bodyDiv w:val="1"/>
      <w:marLeft w:val="0"/>
      <w:marRight w:val="0"/>
      <w:marTop w:val="0"/>
      <w:marBottom w:val="0"/>
      <w:divBdr>
        <w:top w:val="none" w:sz="0" w:space="0" w:color="auto"/>
        <w:left w:val="none" w:sz="0" w:space="0" w:color="auto"/>
        <w:bottom w:val="none" w:sz="0" w:space="0" w:color="auto"/>
        <w:right w:val="none" w:sz="0" w:space="0" w:color="auto"/>
      </w:divBdr>
    </w:div>
    <w:div w:id="207029739">
      <w:bodyDiv w:val="1"/>
      <w:marLeft w:val="0"/>
      <w:marRight w:val="0"/>
      <w:marTop w:val="0"/>
      <w:marBottom w:val="0"/>
      <w:divBdr>
        <w:top w:val="none" w:sz="0" w:space="0" w:color="auto"/>
        <w:left w:val="none" w:sz="0" w:space="0" w:color="auto"/>
        <w:bottom w:val="none" w:sz="0" w:space="0" w:color="auto"/>
        <w:right w:val="none" w:sz="0" w:space="0" w:color="auto"/>
      </w:divBdr>
    </w:div>
    <w:div w:id="215707968">
      <w:bodyDiv w:val="1"/>
      <w:marLeft w:val="0"/>
      <w:marRight w:val="0"/>
      <w:marTop w:val="0"/>
      <w:marBottom w:val="0"/>
      <w:divBdr>
        <w:top w:val="none" w:sz="0" w:space="0" w:color="auto"/>
        <w:left w:val="none" w:sz="0" w:space="0" w:color="auto"/>
        <w:bottom w:val="none" w:sz="0" w:space="0" w:color="auto"/>
        <w:right w:val="none" w:sz="0" w:space="0" w:color="auto"/>
      </w:divBdr>
    </w:div>
    <w:div w:id="216016804">
      <w:bodyDiv w:val="1"/>
      <w:marLeft w:val="0"/>
      <w:marRight w:val="0"/>
      <w:marTop w:val="0"/>
      <w:marBottom w:val="0"/>
      <w:divBdr>
        <w:top w:val="none" w:sz="0" w:space="0" w:color="auto"/>
        <w:left w:val="none" w:sz="0" w:space="0" w:color="auto"/>
        <w:bottom w:val="none" w:sz="0" w:space="0" w:color="auto"/>
        <w:right w:val="none" w:sz="0" w:space="0" w:color="auto"/>
      </w:divBdr>
    </w:div>
    <w:div w:id="227690309">
      <w:bodyDiv w:val="1"/>
      <w:marLeft w:val="0"/>
      <w:marRight w:val="0"/>
      <w:marTop w:val="0"/>
      <w:marBottom w:val="0"/>
      <w:divBdr>
        <w:top w:val="none" w:sz="0" w:space="0" w:color="auto"/>
        <w:left w:val="none" w:sz="0" w:space="0" w:color="auto"/>
        <w:bottom w:val="none" w:sz="0" w:space="0" w:color="auto"/>
        <w:right w:val="none" w:sz="0" w:space="0" w:color="auto"/>
      </w:divBdr>
    </w:div>
    <w:div w:id="231089365">
      <w:bodyDiv w:val="1"/>
      <w:marLeft w:val="0"/>
      <w:marRight w:val="0"/>
      <w:marTop w:val="0"/>
      <w:marBottom w:val="0"/>
      <w:divBdr>
        <w:top w:val="none" w:sz="0" w:space="0" w:color="auto"/>
        <w:left w:val="none" w:sz="0" w:space="0" w:color="auto"/>
        <w:bottom w:val="none" w:sz="0" w:space="0" w:color="auto"/>
        <w:right w:val="none" w:sz="0" w:space="0" w:color="auto"/>
      </w:divBdr>
    </w:div>
    <w:div w:id="232129939">
      <w:bodyDiv w:val="1"/>
      <w:marLeft w:val="0"/>
      <w:marRight w:val="0"/>
      <w:marTop w:val="0"/>
      <w:marBottom w:val="0"/>
      <w:divBdr>
        <w:top w:val="none" w:sz="0" w:space="0" w:color="auto"/>
        <w:left w:val="none" w:sz="0" w:space="0" w:color="auto"/>
        <w:bottom w:val="none" w:sz="0" w:space="0" w:color="auto"/>
        <w:right w:val="none" w:sz="0" w:space="0" w:color="auto"/>
      </w:divBdr>
    </w:div>
    <w:div w:id="232592074">
      <w:bodyDiv w:val="1"/>
      <w:marLeft w:val="0"/>
      <w:marRight w:val="0"/>
      <w:marTop w:val="0"/>
      <w:marBottom w:val="0"/>
      <w:divBdr>
        <w:top w:val="none" w:sz="0" w:space="0" w:color="auto"/>
        <w:left w:val="none" w:sz="0" w:space="0" w:color="auto"/>
        <w:bottom w:val="none" w:sz="0" w:space="0" w:color="auto"/>
        <w:right w:val="none" w:sz="0" w:space="0" w:color="auto"/>
      </w:divBdr>
    </w:div>
    <w:div w:id="235016656">
      <w:bodyDiv w:val="1"/>
      <w:marLeft w:val="0"/>
      <w:marRight w:val="0"/>
      <w:marTop w:val="0"/>
      <w:marBottom w:val="0"/>
      <w:divBdr>
        <w:top w:val="none" w:sz="0" w:space="0" w:color="auto"/>
        <w:left w:val="none" w:sz="0" w:space="0" w:color="auto"/>
        <w:bottom w:val="none" w:sz="0" w:space="0" w:color="auto"/>
        <w:right w:val="none" w:sz="0" w:space="0" w:color="auto"/>
      </w:divBdr>
    </w:div>
    <w:div w:id="240409028">
      <w:bodyDiv w:val="1"/>
      <w:marLeft w:val="0"/>
      <w:marRight w:val="0"/>
      <w:marTop w:val="0"/>
      <w:marBottom w:val="0"/>
      <w:divBdr>
        <w:top w:val="none" w:sz="0" w:space="0" w:color="auto"/>
        <w:left w:val="none" w:sz="0" w:space="0" w:color="auto"/>
        <w:bottom w:val="none" w:sz="0" w:space="0" w:color="auto"/>
        <w:right w:val="none" w:sz="0" w:space="0" w:color="auto"/>
      </w:divBdr>
    </w:div>
    <w:div w:id="243028643">
      <w:bodyDiv w:val="1"/>
      <w:marLeft w:val="0"/>
      <w:marRight w:val="0"/>
      <w:marTop w:val="0"/>
      <w:marBottom w:val="0"/>
      <w:divBdr>
        <w:top w:val="none" w:sz="0" w:space="0" w:color="auto"/>
        <w:left w:val="none" w:sz="0" w:space="0" w:color="auto"/>
        <w:bottom w:val="none" w:sz="0" w:space="0" w:color="auto"/>
        <w:right w:val="none" w:sz="0" w:space="0" w:color="auto"/>
      </w:divBdr>
    </w:div>
    <w:div w:id="256445785">
      <w:bodyDiv w:val="1"/>
      <w:marLeft w:val="0"/>
      <w:marRight w:val="0"/>
      <w:marTop w:val="0"/>
      <w:marBottom w:val="0"/>
      <w:divBdr>
        <w:top w:val="none" w:sz="0" w:space="0" w:color="auto"/>
        <w:left w:val="none" w:sz="0" w:space="0" w:color="auto"/>
        <w:bottom w:val="none" w:sz="0" w:space="0" w:color="auto"/>
        <w:right w:val="none" w:sz="0" w:space="0" w:color="auto"/>
      </w:divBdr>
    </w:div>
    <w:div w:id="258832005">
      <w:bodyDiv w:val="1"/>
      <w:marLeft w:val="0"/>
      <w:marRight w:val="0"/>
      <w:marTop w:val="0"/>
      <w:marBottom w:val="0"/>
      <w:divBdr>
        <w:top w:val="none" w:sz="0" w:space="0" w:color="auto"/>
        <w:left w:val="none" w:sz="0" w:space="0" w:color="auto"/>
        <w:bottom w:val="none" w:sz="0" w:space="0" w:color="auto"/>
        <w:right w:val="none" w:sz="0" w:space="0" w:color="auto"/>
      </w:divBdr>
    </w:div>
    <w:div w:id="269975134">
      <w:bodyDiv w:val="1"/>
      <w:marLeft w:val="0"/>
      <w:marRight w:val="0"/>
      <w:marTop w:val="0"/>
      <w:marBottom w:val="0"/>
      <w:divBdr>
        <w:top w:val="none" w:sz="0" w:space="0" w:color="auto"/>
        <w:left w:val="none" w:sz="0" w:space="0" w:color="auto"/>
        <w:bottom w:val="none" w:sz="0" w:space="0" w:color="auto"/>
        <w:right w:val="none" w:sz="0" w:space="0" w:color="auto"/>
      </w:divBdr>
    </w:div>
    <w:div w:id="272058088">
      <w:bodyDiv w:val="1"/>
      <w:marLeft w:val="0"/>
      <w:marRight w:val="0"/>
      <w:marTop w:val="0"/>
      <w:marBottom w:val="0"/>
      <w:divBdr>
        <w:top w:val="none" w:sz="0" w:space="0" w:color="auto"/>
        <w:left w:val="none" w:sz="0" w:space="0" w:color="auto"/>
        <w:bottom w:val="none" w:sz="0" w:space="0" w:color="auto"/>
        <w:right w:val="none" w:sz="0" w:space="0" w:color="auto"/>
      </w:divBdr>
    </w:div>
    <w:div w:id="272788295">
      <w:bodyDiv w:val="1"/>
      <w:marLeft w:val="0"/>
      <w:marRight w:val="0"/>
      <w:marTop w:val="0"/>
      <w:marBottom w:val="0"/>
      <w:divBdr>
        <w:top w:val="none" w:sz="0" w:space="0" w:color="auto"/>
        <w:left w:val="none" w:sz="0" w:space="0" w:color="auto"/>
        <w:bottom w:val="none" w:sz="0" w:space="0" w:color="auto"/>
        <w:right w:val="none" w:sz="0" w:space="0" w:color="auto"/>
      </w:divBdr>
    </w:div>
    <w:div w:id="275412689">
      <w:bodyDiv w:val="1"/>
      <w:marLeft w:val="0"/>
      <w:marRight w:val="0"/>
      <w:marTop w:val="0"/>
      <w:marBottom w:val="0"/>
      <w:divBdr>
        <w:top w:val="none" w:sz="0" w:space="0" w:color="auto"/>
        <w:left w:val="none" w:sz="0" w:space="0" w:color="auto"/>
        <w:bottom w:val="none" w:sz="0" w:space="0" w:color="auto"/>
        <w:right w:val="none" w:sz="0" w:space="0" w:color="auto"/>
      </w:divBdr>
    </w:div>
    <w:div w:id="279335537">
      <w:bodyDiv w:val="1"/>
      <w:marLeft w:val="0"/>
      <w:marRight w:val="0"/>
      <w:marTop w:val="0"/>
      <w:marBottom w:val="0"/>
      <w:divBdr>
        <w:top w:val="none" w:sz="0" w:space="0" w:color="auto"/>
        <w:left w:val="none" w:sz="0" w:space="0" w:color="auto"/>
        <w:bottom w:val="none" w:sz="0" w:space="0" w:color="auto"/>
        <w:right w:val="none" w:sz="0" w:space="0" w:color="auto"/>
      </w:divBdr>
    </w:div>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292910774">
      <w:bodyDiv w:val="1"/>
      <w:marLeft w:val="0"/>
      <w:marRight w:val="0"/>
      <w:marTop w:val="0"/>
      <w:marBottom w:val="0"/>
      <w:divBdr>
        <w:top w:val="none" w:sz="0" w:space="0" w:color="auto"/>
        <w:left w:val="none" w:sz="0" w:space="0" w:color="auto"/>
        <w:bottom w:val="none" w:sz="0" w:space="0" w:color="auto"/>
        <w:right w:val="none" w:sz="0" w:space="0" w:color="auto"/>
      </w:divBdr>
    </w:div>
    <w:div w:id="296837277">
      <w:bodyDiv w:val="1"/>
      <w:marLeft w:val="0"/>
      <w:marRight w:val="0"/>
      <w:marTop w:val="0"/>
      <w:marBottom w:val="0"/>
      <w:divBdr>
        <w:top w:val="none" w:sz="0" w:space="0" w:color="auto"/>
        <w:left w:val="none" w:sz="0" w:space="0" w:color="auto"/>
        <w:bottom w:val="none" w:sz="0" w:space="0" w:color="auto"/>
        <w:right w:val="none" w:sz="0" w:space="0" w:color="auto"/>
      </w:divBdr>
    </w:div>
    <w:div w:id="297079525">
      <w:bodyDiv w:val="1"/>
      <w:marLeft w:val="0"/>
      <w:marRight w:val="0"/>
      <w:marTop w:val="0"/>
      <w:marBottom w:val="0"/>
      <w:divBdr>
        <w:top w:val="none" w:sz="0" w:space="0" w:color="auto"/>
        <w:left w:val="none" w:sz="0" w:space="0" w:color="auto"/>
        <w:bottom w:val="none" w:sz="0" w:space="0" w:color="auto"/>
        <w:right w:val="none" w:sz="0" w:space="0" w:color="auto"/>
      </w:divBdr>
    </w:div>
    <w:div w:id="297152931">
      <w:bodyDiv w:val="1"/>
      <w:marLeft w:val="0"/>
      <w:marRight w:val="0"/>
      <w:marTop w:val="0"/>
      <w:marBottom w:val="0"/>
      <w:divBdr>
        <w:top w:val="none" w:sz="0" w:space="0" w:color="auto"/>
        <w:left w:val="none" w:sz="0" w:space="0" w:color="auto"/>
        <w:bottom w:val="none" w:sz="0" w:space="0" w:color="auto"/>
        <w:right w:val="none" w:sz="0" w:space="0" w:color="auto"/>
      </w:divBdr>
    </w:div>
    <w:div w:id="299072047">
      <w:bodyDiv w:val="1"/>
      <w:marLeft w:val="0"/>
      <w:marRight w:val="0"/>
      <w:marTop w:val="0"/>
      <w:marBottom w:val="0"/>
      <w:divBdr>
        <w:top w:val="none" w:sz="0" w:space="0" w:color="auto"/>
        <w:left w:val="none" w:sz="0" w:space="0" w:color="auto"/>
        <w:bottom w:val="none" w:sz="0" w:space="0" w:color="auto"/>
        <w:right w:val="none" w:sz="0" w:space="0" w:color="auto"/>
      </w:divBdr>
    </w:div>
    <w:div w:id="300577901">
      <w:bodyDiv w:val="1"/>
      <w:marLeft w:val="0"/>
      <w:marRight w:val="0"/>
      <w:marTop w:val="0"/>
      <w:marBottom w:val="0"/>
      <w:divBdr>
        <w:top w:val="none" w:sz="0" w:space="0" w:color="auto"/>
        <w:left w:val="none" w:sz="0" w:space="0" w:color="auto"/>
        <w:bottom w:val="none" w:sz="0" w:space="0" w:color="auto"/>
        <w:right w:val="none" w:sz="0" w:space="0" w:color="auto"/>
      </w:divBdr>
    </w:div>
    <w:div w:id="301427047">
      <w:bodyDiv w:val="1"/>
      <w:marLeft w:val="0"/>
      <w:marRight w:val="0"/>
      <w:marTop w:val="0"/>
      <w:marBottom w:val="0"/>
      <w:divBdr>
        <w:top w:val="none" w:sz="0" w:space="0" w:color="auto"/>
        <w:left w:val="none" w:sz="0" w:space="0" w:color="auto"/>
        <w:bottom w:val="none" w:sz="0" w:space="0" w:color="auto"/>
        <w:right w:val="none" w:sz="0" w:space="0" w:color="auto"/>
      </w:divBdr>
    </w:div>
    <w:div w:id="305865942">
      <w:bodyDiv w:val="1"/>
      <w:marLeft w:val="0"/>
      <w:marRight w:val="0"/>
      <w:marTop w:val="0"/>
      <w:marBottom w:val="0"/>
      <w:divBdr>
        <w:top w:val="none" w:sz="0" w:space="0" w:color="auto"/>
        <w:left w:val="none" w:sz="0" w:space="0" w:color="auto"/>
        <w:bottom w:val="none" w:sz="0" w:space="0" w:color="auto"/>
        <w:right w:val="none" w:sz="0" w:space="0" w:color="auto"/>
      </w:divBdr>
    </w:div>
    <w:div w:id="307057979">
      <w:bodyDiv w:val="1"/>
      <w:marLeft w:val="0"/>
      <w:marRight w:val="0"/>
      <w:marTop w:val="0"/>
      <w:marBottom w:val="0"/>
      <w:divBdr>
        <w:top w:val="none" w:sz="0" w:space="0" w:color="auto"/>
        <w:left w:val="none" w:sz="0" w:space="0" w:color="auto"/>
        <w:bottom w:val="none" w:sz="0" w:space="0" w:color="auto"/>
        <w:right w:val="none" w:sz="0" w:space="0" w:color="auto"/>
      </w:divBdr>
    </w:div>
    <w:div w:id="308170966">
      <w:bodyDiv w:val="1"/>
      <w:marLeft w:val="0"/>
      <w:marRight w:val="0"/>
      <w:marTop w:val="0"/>
      <w:marBottom w:val="0"/>
      <w:divBdr>
        <w:top w:val="none" w:sz="0" w:space="0" w:color="auto"/>
        <w:left w:val="none" w:sz="0" w:space="0" w:color="auto"/>
        <w:bottom w:val="none" w:sz="0" w:space="0" w:color="auto"/>
        <w:right w:val="none" w:sz="0" w:space="0" w:color="auto"/>
      </w:divBdr>
    </w:div>
    <w:div w:id="313603627">
      <w:bodyDiv w:val="1"/>
      <w:marLeft w:val="0"/>
      <w:marRight w:val="0"/>
      <w:marTop w:val="0"/>
      <w:marBottom w:val="0"/>
      <w:divBdr>
        <w:top w:val="none" w:sz="0" w:space="0" w:color="auto"/>
        <w:left w:val="none" w:sz="0" w:space="0" w:color="auto"/>
        <w:bottom w:val="none" w:sz="0" w:space="0" w:color="auto"/>
        <w:right w:val="none" w:sz="0" w:space="0" w:color="auto"/>
      </w:divBdr>
    </w:div>
    <w:div w:id="317921796">
      <w:bodyDiv w:val="1"/>
      <w:marLeft w:val="0"/>
      <w:marRight w:val="0"/>
      <w:marTop w:val="0"/>
      <w:marBottom w:val="0"/>
      <w:divBdr>
        <w:top w:val="none" w:sz="0" w:space="0" w:color="auto"/>
        <w:left w:val="none" w:sz="0" w:space="0" w:color="auto"/>
        <w:bottom w:val="none" w:sz="0" w:space="0" w:color="auto"/>
        <w:right w:val="none" w:sz="0" w:space="0" w:color="auto"/>
      </w:divBdr>
    </w:div>
    <w:div w:id="318583332">
      <w:bodyDiv w:val="1"/>
      <w:marLeft w:val="0"/>
      <w:marRight w:val="0"/>
      <w:marTop w:val="0"/>
      <w:marBottom w:val="0"/>
      <w:divBdr>
        <w:top w:val="none" w:sz="0" w:space="0" w:color="auto"/>
        <w:left w:val="none" w:sz="0" w:space="0" w:color="auto"/>
        <w:bottom w:val="none" w:sz="0" w:space="0" w:color="auto"/>
        <w:right w:val="none" w:sz="0" w:space="0" w:color="auto"/>
      </w:divBdr>
    </w:div>
    <w:div w:id="323247421">
      <w:bodyDiv w:val="1"/>
      <w:marLeft w:val="0"/>
      <w:marRight w:val="0"/>
      <w:marTop w:val="0"/>
      <w:marBottom w:val="0"/>
      <w:divBdr>
        <w:top w:val="none" w:sz="0" w:space="0" w:color="auto"/>
        <w:left w:val="none" w:sz="0" w:space="0" w:color="auto"/>
        <w:bottom w:val="none" w:sz="0" w:space="0" w:color="auto"/>
        <w:right w:val="none" w:sz="0" w:space="0" w:color="auto"/>
      </w:divBdr>
    </w:div>
    <w:div w:id="324407188">
      <w:bodyDiv w:val="1"/>
      <w:marLeft w:val="0"/>
      <w:marRight w:val="0"/>
      <w:marTop w:val="0"/>
      <w:marBottom w:val="0"/>
      <w:divBdr>
        <w:top w:val="none" w:sz="0" w:space="0" w:color="auto"/>
        <w:left w:val="none" w:sz="0" w:space="0" w:color="auto"/>
        <w:bottom w:val="none" w:sz="0" w:space="0" w:color="auto"/>
        <w:right w:val="none" w:sz="0" w:space="0" w:color="auto"/>
      </w:divBdr>
    </w:div>
    <w:div w:id="324751414">
      <w:bodyDiv w:val="1"/>
      <w:marLeft w:val="0"/>
      <w:marRight w:val="0"/>
      <w:marTop w:val="0"/>
      <w:marBottom w:val="0"/>
      <w:divBdr>
        <w:top w:val="none" w:sz="0" w:space="0" w:color="auto"/>
        <w:left w:val="none" w:sz="0" w:space="0" w:color="auto"/>
        <w:bottom w:val="none" w:sz="0" w:space="0" w:color="auto"/>
        <w:right w:val="none" w:sz="0" w:space="0" w:color="auto"/>
      </w:divBdr>
    </w:div>
    <w:div w:id="327172514">
      <w:bodyDiv w:val="1"/>
      <w:marLeft w:val="0"/>
      <w:marRight w:val="0"/>
      <w:marTop w:val="0"/>
      <w:marBottom w:val="0"/>
      <w:divBdr>
        <w:top w:val="none" w:sz="0" w:space="0" w:color="auto"/>
        <w:left w:val="none" w:sz="0" w:space="0" w:color="auto"/>
        <w:bottom w:val="none" w:sz="0" w:space="0" w:color="auto"/>
        <w:right w:val="none" w:sz="0" w:space="0" w:color="auto"/>
      </w:divBdr>
    </w:div>
    <w:div w:id="331687518">
      <w:bodyDiv w:val="1"/>
      <w:marLeft w:val="0"/>
      <w:marRight w:val="0"/>
      <w:marTop w:val="0"/>
      <w:marBottom w:val="0"/>
      <w:divBdr>
        <w:top w:val="none" w:sz="0" w:space="0" w:color="auto"/>
        <w:left w:val="none" w:sz="0" w:space="0" w:color="auto"/>
        <w:bottom w:val="none" w:sz="0" w:space="0" w:color="auto"/>
        <w:right w:val="none" w:sz="0" w:space="0" w:color="auto"/>
      </w:divBdr>
    </w:div>
    <w:div w:id="333609755">
      <w:bodyDiv w:val="1"/>
      <w:marLeft w:val="0"/>
      <w:marRight w:val="0"/>
      <w:marTop w:val="0"/>
      <w:marBottom w:val="0"/>
      <w:divBdr>
        <w:top w:val="none" w:sz="0" w:space="0" w:color="auto"/>
        <w:left w:val="none" w:sz="0" w:space="0" w:color="auto"/>
        <w:bottom w:val="none" w:sz="0" w:space="0" w:color="auto"/>
        <w:right w:val="none" w:sz="0" w:space="0" w:color="auto"/>
      </w:divBdr>
    </w:div>
    <w:div w:id="339813544">
      <w:bodyDiv w:val="1"/>
      <w:marLeft w:val="0"/>
      <w:marRight w:val="0"/>
      <w:marTop w:val="0"/>
      <w:marBottom w:val="0"/>
      <w:divBdr>
        <w:top w:val="none" w:sz="0" w:space="0" w:color="auto"/>
        <w:left w:val="none" w:sz="0" w:space="0" w:color="auto"/>
        <w:bottom w:val="none" w:sz="0" w:space="0" w:color="auto"/>
        <w:right w:val="none" w:sz="0" w:space="0" w:color="auto"/>
      </w:divBdr>
    </w:div>
    <w:div w:id="340015815">
      <w:bodyDiv w:val="1"/>
      <w:marLeft w:val="0"/>
      <w:marRight w:val="0"/>
      <w:marTop w:val="0"/>
      <w:marBottom w:val="0"/>
      <w:divBdr>
        <w:top w:val="none" w:sz="0" w:space="0" w:color="auto"/>
        <w:left w:val="none" w:sz="0" w:space="0" w:color="auto"/>
        <w:bottom w:val="none" w:sz="0" w:space="0" w:color="auto"/>
        <w:right w:val="none" w:sz="0" w:space="0" w:color="auto"/>
      </w:divBdr>
    </w:div>
    <w:div w:id="343483911">
      <w:bodyDiv w:val="1"/>
      <w:marLeft w:val="0"/>
      <w:marRight w:val="0"/>
      <w:marTop w:val="0"/>
      <w:marBottom w:val="0"/>
      <w:divBdr>
        <w:top w:val="none" w:sz="0" w:space="0" w:color="auto"/>
        <w:left w:val="none" w:sz="0" w:space="0" w:color="auto"/>
        <w:bottom w:val="none" w:sz="0" w:space="0" w:color="auto"/>
        <w:right w:val="none" w:sz="0" w:space="0" w:color="auto"/>
      </w:divBdr>
    </w:div>
    <w:div w:id="347830343">
      <w:bodyDiv w:val="1"/>
      <w:marLeft w:val="0"/>
      <w:marRight w:val="0"/>
      <w:marTop w:val="0"/>
      <w:marBottom w:val="0"/>
      <w:divBdr>
        <w:top w:val="none" w:sz="0" w:space="0" w:color="auto"/>
        <w:left w:val="none" w:sz="0" w:space="0" w:color="auto"/>
        <w:bottom w:val="none" w:sz="0" w:space="0" w:color="auto"/>
        <w:right w:val="none" w:sz="0" w:space="0" w:color="auto"/>
      </w:divBdr>
    </w:div>
    <w:div w:id="353923930">
      <w:bodyDiv w:val="1"/>
      <w:marLeft w:val="0"/>
      <w:marRight w:val="0"/>
      <w:marTop w:val="0"/>
      <w:marBottom w:val="0"/>
      <w:divBdr>
        <w:top w:val="none" w:sz="0" w:space="0" w:color="auto"/>
        <w:left w:val="none" w:sz="0" w:space="0" w:color="auto"/>
        <w:bottom w:val="none" w:sz="0" w:space="0" w:color="auto"/>
        <w:right w:val="none" w:sz="0" w:space="0" w:color="auto"/>
      </w:divBdr>
    </w:div>
    <w:div w:id="354844253">
      <w:bodyDiv w:val="1"/>
      <w:marLeft w:val="0"/>
      <w:marRight w:val="0"/>
      <w:marTop w:val="0"/>
      <w:marBottom w:val="0"/>
      <w:divBdr>
        <w:top w:val="none" w:sz="0" w:space="0" w:color="auto"/>
        <w:left w:val="none" w:sz="0" w:space="0" w:color="auto"/>
        <w:bottom w:val="none" w:sz="0" w:space="0" w:color="auto"/>
        <w:right w:val="none" w:sz="0" w:space="0" w:color="auto"/>
      </w:divBdr>
    </w:div>
    <w:div w:id="366297825">
      <w:bodyDiv w:val="1"/>
      <w:marLeft w:val="0"/>
      <w:marRight w:val="0"/>
      <w:marTop w:val="0"/>
      <w:marBottom w:val="0"/>
      <w:divBdr>
        <w:top w:val="none" w:sz="0" w:space="0" w:color="auto"/>
        <w:left w:val="none" w:sz="0" w:space="0" w:color="auto"/>
        <w:bottom w:val="none" w:sz="0" w:space="0" w:color="auto"/>
        <w:right w:val="none" w:sz="0" w:space="0" w:color="auto"/>
      </w:divBdr>
    </w:div>
    <w:div w:id="367460467">
      <w:bodyDiv w:val="1"/>
      <w:marLeft w:val="0"/>
      <w:marRight w:val="0"/>
      <w:marTop w:val="0"/>
      <w:marBottom w:val="0"/>
      <w:divBdr>
        <w:top w:val="none" w:sz="0" w:space="0" w:color="auto"/>
        <w:left w:val="none" w:sz="0" w:space="0" w:color="auto"/>
        <w:bottom w:val="none" w:sz="0" w:space="0" w:color="auto"/>
        <w:right w:val="none" w:sz="0" w:space="0" w:color="auto"/>
      </w:divBdr>
    </w:div>
    <w:div w:id="373118948">
      <w:bodyDiv w:val="1"/>
      <w:marLeft w:val="0"/>
      <w:marRight w:val="0"/>
      <w:marTop w:val="0"/>
      <w:marBottom w:val="0"/>
      <w:divBdr>
        <w:top w:val="none" w:sz="0" w:space="0" w:color="auto"/>
        <w:left w:val="none" w:sz="0" w:space="0" w:color="auto"/>
        <w:bottom w:val="none" w:sz="0" w:space="0" w:color="auto"/>
        <w:right w:val="none" w:sz="0" w:space="0" w:color="auto"/>
      </w:divBdr>
    </w:div>
    <w:div w:id="376242233">
      <w:bodyDiv w:val="1"/>
      <w:marLeft w:val="0"/>
      <w:marRight w:val="0"/>
      <w:marTop w:val="0"/>
      <w:marBottom w:val="0"/>
      <w:divBdr>
        <w:top w:val="none" w:sz="0" w:space="0" w:color="auto"/>
        <w:left w:val="none" w:sz="0" w:space="0" w:color="auto"/>
        <w:bottom w:val="none" w:sz="0" w:space="0" w:color="auto"/>
        <w:right w:val="none" w:sz="0" w:space="0" w:color="auto"/>
      </w:divBdr>
    </w:div>
    <w:div w:id="376661514">
      <w:bodyDiv w:val="1"/>
      <w:marLeft w:val="0"/>
      <w:marRight w:val="0"/>
      <w:marTop w:val="0"/>
      <w:marBottom w:val="0"/>
      <w:divBdr>
        <w:top w:val="none" w:sz="0" w:space="0" w:color="auto"/>
        <w:left w:val="none" w:sz="0" w:space="0" w:color="auto"/>
        <w:bottom w:val="none" w:sz="0" w:space="0" w:color="auto"/>
        <w:right w:val="none" w:sz="0" w:space="0" w:color="auto"/>
      </w:divBdr>
    </w:div>
    <w:div w:id="379668563">
      <w:bodyDiv w:val="1"/>
      <w:marLeft w:val="0"/>
      <w:marRight w:val="0"/>
      <w:marTop w:val="0"/>
      <w:marBottom w:val="0"/>
      <w:divBdr>
        <w:top w:val="none" w:sz="0" w:space="0" w:color="auto"/>
        <w:left w:val="none" w:sz="0" w:space="0" w:color="auto"/>
        <w:bottom w:val="none" w:sz="0" w:space="0" w:color="auto"/>
        <w:right w:val="none" w:sz="0" w:space="0" w:color="auto"/>
      </w:divBdr>
    </w:div>
    <w:div w:id="381448261">
      <w:bodyDiv w:val="1"/>
      <w:marLeft w:val="0"/>
      <w:marRight w:val="0"/>
      <w:marTop w:val="0"/>
      <w:marBottom w:val="0"/>
      <w:divBdr>
        <w:top w:val="none" w:sz="0" w:space="0" w:color="auto"/>
        <w:left w:val="none" w:sz="0" w:space="0" w:color="auto"/>
        <w:bottom w:val="none" w:sz="0" w:space="0" w:color="auto"/>
        <w:right w:val="none" w:sz="0" w:space="0" w:color="auto"/>
      </w:divBdr>
    </w:div>
    <w:div w:id="381756637">
      <w:bodyDiv w:val="1"/>
      <w:marLeft w:val="0"/>
      <w:marRight w:val="0"/>
      <w:marTop w:val="0"/>
      <w:marBottom w:val="0"/>
      <w:divBdr>
        <w:top w:val="none" w:sz="0" w:space="0" w:color="auto"/>
        <w:left w:val="none" w:sz="0" w:space="0" w:color="auto"/>
        <w:bottom w:val="none" w:sz="0" w:space="0" w:color="auto"/>
        <w:right w:val="none" w:sz="0" w:space="0" w:color="auto"/>
      </w:divBdr>
    </w:div>
    <w:div w:id="383145957">
      <w:bodyDiv w:val="1"/>
      <w:marLeft w:val="0"/>
      <w:marRight w:val="0"/>
      <w:marTop w:val="0"/>
      <w:marBottom w:val="0"/>
      <w:divBdr>
        <w:top w:val="none" w:sz="0" w:space="0" w:color="auto"/>
        <w:left w:val="none" w:sz="0" w:space="0" w:color="auto"/>
        <w:bottom w:val="none" w:sz="0" w:space="0" w:color="auto"/>
        <w:right w:val="none" w:sz="0" w:space="0" w:color="auto"/>
      </w:divBdr>
    </w:div>
    <w:div w:id="385837433">
      <w:bodyDiv w:val="1"/>
      <w:marLeft w:val="0"/>
      <w:marRight w:val="0"/>
      <w:marTop w:val="0"/>
      <w:marBottom w:val="0"/>
      <w:divBdr>
        <w:top w:val="none" w:sz="0" w:space="0" w:color="auto"/>
        <w:left w:val="none" w:sz="0" w:space="0" w:color="auto"/>
        <w:bottom w:val="none" w:sz="0" w:space="0" w:color="auto"/>
        <w:right w:val="none" w:sz="0" w:space="0" w:color="auto"/>
      </w:divBdr>
    </w:div>
    <w:div w:id="386074127">
      <w:bodyDiv w:val="1"/>
      <w:marLeft w:val="0"/>
      <w:marRight w:val="0"/>
      <w:marTop w:val="0"/>
      <w:marBottom w:val="0"/>
      <w:divBdr>
        <w:top w:val="none" w:sz="0" w:space="0" w:color="auto"/>
        <w:left w:val="none" w:sz="0" w:space="0" w:color="auto"/>
        <w:bottom w:val="none" w:sz="0" w:space="0" w:color="auto"/>
        <w:right w:val="none" w:sz="0" w:space="0" w:color="auto"/>
      </w:divBdr>
    </w:div>
    <w:div w:id="397824693">
      <w:bodyDiv w:val="1"/>
      <w:marLeft w:val="0"/>
      <w:marRight w:val="0"/>
      <w:marTop w:val="0"/>
      <w:marBottom w:val="0"/>
      <w:divBdr>
        <w:top w:val="none" w:sz="0" w:space="0" w:color="auto"/>
        <w:left w:val="none" w:sz="0" w:space="0" w:color="auto"/>
        <w:bottom w:val="none" w:sz="0" w:space="0" w:color="auto"/>
        <w:right w:val="none" w:sz="0" w:space="0" w:color="auto"/>
      </w:divBdr>
    </w:div>
    <w:div w:id="399332825">
      <w:bodyDiv w:val="1"/>
      <w:marLeft w:val="0"/>
      <w:marRight w:val="0"/>
      <w:marTop w:val="0"/>
      <w:marBottom w:val="0"/>
      <w:divBdr>
        <w:top w:val="none" w:sz="0" w:space="0" w:color="auto"/>
        <w:left w:val="none" w:sz="0" w:space="0" w:color="auto"/>
        <w:bottom w:val="none" w:sz="0" w:space="0" w:color="auto"/>
        <w:right w:val="none" w:sz="0" w:space="0" w:color="auto"/>
      </w:divBdr>
    </w:div>
    <w:div w:id="399598281">
      <w:bodyDiv w:val="1"/>
      <w:marLeft w:val="0"/>
      <w:marRight w:val="0"/>
      <w:marTop w:val="0"/>
      <w:marBottom w:val="0"/>
      <w:divBdr>
        <w:top w:val="none" w:sz="0" w:space="0" w:color="auto"/>
        <w:left w:val="none" w:sz="0" w:space="0" w:color="auto"/>
        <w:bottom w:val="none" w:sz="0" w:space="0" w:color="auto"/>
        <w:right w:val="none" w:sz="0" w:space="0" w:color="auto"/>
      </w:divBdr>
    </w:div>
    <w:div w:id="400324265">
      <w:bodyDiv w:val="1"/>
      <w:marLeft w:val="0"/>
      <w:marRight w:val="0"/>
      <w:marTop w:val="0"/>
      <w:marBottom w:val="0"/>
      <w:divBdr>
        <w:top w:val="none" w:sz="0" w:space="0" w:color="auto"/>
        <w:left w:val="none" w:sz="0" w:space="0" w:color="auto"/>
        <w:bottom w:val="none" w:sz="0" w:space="0" w:color="auto"/>
        <w:right w:val="none" w:sz="0" w:space="0" w:color="auto"/>
      </w:divBdr>
    </w:div>
    <w:div w:id="401753539">
      <w:bodyDiv w:val="1"/>
      <w:marLeft w:val="0"/>
      <w:marRight w:val="0"/>
      <w:marTop w:val="0"/>
      <w:marBottom w:val="0"/>
      <w:divBdr>
        <w:top w:val="none" w:sz="0" w:space="0" w:color="auto"/>
        <w:left w:val="none" w:sz="0" w:space="0" w:color="auto"/>
        <w:bottom w:val="none" w:sz="0" w:space="0" w:color="auto"/>
        <w:right w:val="none" w:sz="0" w:space="0" w:color="auto"/>
      </w:divBdr>
    </w:div>
    <w:div w:id="408961195">
      <w:bodyDiv w:val="1"/>
      <w:marLeft w:val="0"/>
      <w:marRight w:val="0"/>
      <w:marTop w:val="0"/>
      <w:marBottom w:val="0"/>
      <w:divBdr>
        <w:top w:val="none" w:sz="0" w:space="0" w:color="auto"/>
        <w:left w:val="none" w:sz="0" w:space="0" w:color="auto"/>
        <w:bottom w:val="none" w:sz="0" w:space="0" w:color="auto"/>
        <w:right w:val="none" w:sz="0" w:space="0" w:color="auto"/>
      </w:divBdr>
    </w:div>
    <w:div w:id="412045507">
      <w:bodyDiv w:val="1"/>
      <w:marLeft w:val="0"/>
      <w:marRight w:val="0"/>
      <w:marTop w:val="0"/>
      <w:marBottom w:val="0"/>
      <w:divBdr>
        <w:top w:val="none" w:sz="0" w:space="0" w:color="auto"/>
        <w:left w:val="none" w:sz="0" w:space="0" w:color="auto"/>
        <w:bottom w:val="none" w:sz="0" w:space="0" w:color="auto"/>
        <w:right w:val="none" w:sz="0" w:space="0" w:color="auto"/>
      </w:divBdr>
    </w:div>
    <w:div w:id="425226782">
      <w:bodyDiv w:val="1"/>
      <w:marLeft w:val="0"/>
      <w:marRight w:val="0"/>
      <w:marTop w:val="0"/>
      <w:marBottom w:val="0"/>
      <w:divBdr>
        <w:top w:val="none" w:sz="0" w:space="0" w:color="auto"/>
        <w:left w:val="none" w:sz="0" w:space="0" w:color="auto"/>
        <w:bottom w:val="none" w:sz="0" w:space="0" w:color="auto"/>
        <w:right w:val="none" w:sz="0" w:space="0" w:color="auto"/>
      </w:divBdr>
    </w:div>
    <w:div w:id="425686783">
      <w:bodyDiv w:val="1"/>
      <w:marLeft w:val="0"/>
      <w:marRight w:val="0"/>
      <w:marTop w:val="0"/>
      <w:marBottom w:val="0"/>
      <w:divBdr>
        <w:top w:val="none" w:sz="0" w:space="0" w:color="auto"/>
        <w:left w:val="none" w:sz="0" w:space="0" w:color="auto"/>
        <w:bottom w:val="none" w:sz="0" w:space="0" w:color="auto"/>
        <w:right w:val="none" w:sz="0" w:space="0" w:color="auto"/>
      </w:divBdr>
    </w:div>
    <w:div w:id="426123371">
      <w:bodyDiv w:val="1"/>
      <w:marLeft w:val="0"/>
      <w:marRight w:val="0"/>
      <w:marTop w:val="0"/>
      <w:marBottom w:val="0"/>
      <w:divBdr>
        <w:top w:val="none" w:sz="0" w:space="0" w:color="auto"/>
        <w:left w:val="none" w:sz="0" w:space="0" w:color="auto"/>
        <w:bottom w:val="none" w:sz="0" w:space="0" w:color="auto"/>
        <w:right w:val="none" w:sz="0" w:space="0" w:color="auto"/>
      </w:divBdr>
    </w:div>
    <w:div w:id="429274959">
      <w:bodyDiv w:val="1"/>
      <w:marLeft w:val="0"/>
      <w:marRight w:val="0"/>
      <w:marTop w:val="0"/>
      <w:marBottom w:val="0"/>
      <w:divBdr>
        <w:top w:val="none" w:sz="0" w:space="0" w:color="auto"/>
        <w:left w:val="none" w:sz="0" w:space="0" w:color="auto"/>
        <w:bottom w:val="none" w:sz="0" w:space="0" w:color="auto"/>
        <w:right w:val="none" w:sz="0" w:space="0" w:color="auto"/>
      </w:divBdr>
    </w:div>
    <w:div w:id="431824583">
      <w:bodyDiv w:val="1"/>
      <w:marLeft w:val="0"/>
      <w:marRight w:val="0"/>
      <w:marTop w:val="0"/>
      <w:marBottom w:val="0"/>
      <w:divBdr>
        <w:top w:val="none" w:sz="0" w:space="0" w:color="auto"/>
        <w:left w:val="none" w:sz="0" w:space="0" w:color="auto"/>
        <w:bottom w:val="none" w:sz="0" w:space="0" w:color="auto"/>
        <w:right w:val="none" w:sz="0" w:space="0" w:color="auto"/>
      </w:divBdr>
    </w:div>
    <w:div w:id="433790381">
      <w:bodyDiv w:val="1"/>
      <w:marLeft w:val="0"/>
      <w:marRight w:val="0"/>
      <w:marTop w:val="0"/>
      <w:marBottom w:val="0"/>
      <w:divBdr>
        <w:top w:val="none" w:sz="0" w:space="0" w:color="auto"/>
        <w:left w:val="none" w:sz="0" w:space="0" w:color="auto"/>
        <w:bottom w:val="none" w:sz="0" w:space="0" w:color="auto"/>
        <w:right w:val="none" w:sz="0" w:space="0" w:color="auto"/>
      </w:divBdr>
    </w:div>
    <w:div w:id="435443682">
      <w:bodyDiv w:val="1"/>
      <w:marLeft w:val="0"/>
      <w:marRight w:val="0"/>
      <w:marTop w:val="0"/>
      <w:marBottom w:val="0"/>
      <w:divBdr>
        <w:top w:val="none" w:sz="0" w:space="0" w:color="auto"/>
        <w:left w:val="none" w:sz="0" w:space="0" w:color="auto"/>
        <w:bottom w:val="none" w:sz="0" w:space="0" w:color="auto"/>
        <w:right w:val="none" w:sz="0" w:space="0" w:color="auto"/>
      </w:divBdr>
    </w:div>
    <w:div w:id="437138757">
      <w:bodyDiv w:val="1"/>
      <w:marLeft w:val="0"/>
      <w:marRight w:val="0"/>
      <w:marTop w:val="0"/>
      <w:marBottom w:val="0"/>
      <w:divBdr>
        <w:top w:val="none" w:sz="0" w:space="0" w:color="auto"/>
        <w:left w:val="none" w:sz="0" w:space="0" w:color="auto"/>
        <w:bottom w:val="none" w:sz="0" w:space="0" w:color="auto"/>
        <w:right w:val="none" w:sz="0" w:space="0" w:color="auto"/>
      </w:divBdr>
    </w:div>
    <w:div w:id="437408947">
      <w:bodyDiv w:val="1"/>
      <w:marLeft w:val="0"/>
      <w:marRight w:val="0"/>
      <w:marTop w:val="0"/>
      <w:marBottom w:val="0"/>
      <w:divBdr>
        <w:top w:val="none" w:sz="0" w:space="0" w:color="auto"/>
        <w:left w:val="none" w:sz="0" w:space="0" w:color="auto"/>
        <w:bottom w:val="none" w:sz="0" w:space="0" w:color="auto"/>
        <w:right w:val="none" w:sz="0" w:space="0" w:color="auto"/>
      </w:divBdr>
    </w:div>
    <w:div w:id="440030645">
      <w:bodyDiv w:val="1"/>
      <w:marLeft w:val="0"/>
      <w:marRight w:val="0"/>
      <w:marTop w:val="0"/>
      <w:marBottom w:val="0"/>
      <w:divBdr>
        <w:top w:val="none" w:sz="0" w:space="0" w:color="auto"/>
        <w:left w:val="none" w:sz="0" w:space="0" w:color="auto"/>
        <w:bottom w:val="none" w:sz="0" w:space="0" w:color="auto"/>
        <w:right w:val="none" w:sz="0" w:space="0" w:color="auto"/>
      </w:divBdr>
    </w:div>
    <w:div w:id="446655704">
      <w:bodyDiv w:val="1"/>
      <w:marLeft w:val="0"/>
      <w:marRight w:val="0"/>
      <w:marTop w:val="0"/>
      <w:marBottom w:val="0"/>
      <w:divBdr>
        <w:top w:val="none" w:sz="0" w:space="0" w:color="auto"/>
        <w:left w:val="none" w:sz="0" w:space="0" w:color="auto"/>
        <w:bottom w:val="none" w:sz="0" w:space="0" w:color="auto"/>
        <w:right w:val="none" w:sz="0" w:space="0" w:color="auto"/>
      </w:divBdr>
    </w:div>
    <w:div w:id="459543738">
      <w:bodyDiv w:val="1"/>
      <w:marLeft w:val="0"/>
      <w:marRight w:val="0"/>
      <w:marTop w:val="0"/>
      <w:marBottom w:val="0"/>
      <w:divBdr>
        <w:top w:val="none" w:sz="0" w:space="0" w:color="auto"/>
        <w:left w:val="none" w:sz="0" w:space="0" w:color="auto"/>
        <w:bottom w:val="none" w:sz="0" w:space="0" w:color="auto"/>
        <w:right w:val="none" w:sz="0" w:space="0" w:color="auto"/>
      </w:divBdr>
    </w:div>
    <w:div w:id="465010488">
      <w:bodyDiv w:val="1"/>
      <w:marLeft w:val="0"/>
      <w:marRight w:val="0"/>
      <w:marTop w:val="0"/>
      <w:marBottom w:val="0"/>
      <w:divBdr>
        <w:top w:val="none" w:sz="0" w:space="0" w:color="auto"/>
        <w:left w:val="none" w:sz="0" w:space="0" w:color="auto"/>
        <w:bottom w:val="none" w:sz="0" w:space="0" w:color="auto"/>
        <w:right w:val="none" w:sz="0" w:space="0" w:color="auto"/>
      </w:divBdr>
    </w:div>
    <w:div w:id="466050495">
      <w:bodyDiv w:val="1"/>
      <w:marLeft w:val="0"/>
      <w:marRight w:val="0"/>
      <w:marTop w:val="0"/>
      <w:marBottom w:val="0"/>
      <w:divBdr>
        <w:top w:val="none" w:sz="0" w:space="0" w:color="auto"/>
        <w:left w:val="none" w:sz="0" w:space="0" w:color="auto"/>
        <w:bottom w:val="none" w:sz="0" w:space="0" w:color="auto"/>
        <w:right w:val="none" w:sz="0" w:space="0" w:color="auto"/>
      </w:divBdr>
    </w:div>
    <w:div w:id="468980232">
      <w:bodyDiv w:val="1"/>
      <w:marLeft w:val="0"/>
      <w:marRight w:val="0"/>
      <w:marTop w:val="0"/>
      <w:marBottom w:val="0"/>
      <w:divBdr>
        <w:top w:val="none" w:sz="0" w:space="0" w:color="auto"/>
        <w:left w:val="none" w:sz="0" w:space="0" w:color="auto"/>
        <w:bottom w:val="none" w:sz="0" w:space="0" w:color="auto"/>
        <w:right w:val="none" w:sz="0" w:space="0" w:color="auto"/>
      </w:divBdr>
    </w:div>
    <w:div w:id="470245648">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474417260">
      <w:bodyDiv w:val="1"/>
      <w:marLeft w:val="0"/>
      <w:marRight w:val="0"/>
      <w:marTop w:val="0"/>
      <w:marBottom w:val="0"/>
      <w:divBdr>
        <w:top w:val="none" w:sz="0" w:space="0" w:color="auto"/>
        <w:left w:val="none" w:sz="0" w:space="0" w:color="auto"/>
        <w:bottom w:val="none" w:sz="0" w:space="0" w:color="auto"/>
        <w:right w:val="none" w:sz="0" w:space="0" w:color="auto"/>
      </w:divBdr>
    </w:div>
    <w:div w:id="479034054">
      <w:bodyDiv w:val="1"/>
      <w:marLeft w:val="0"/>
      <w:marRight w:val="0"/>
      <w:marTop w:val="0"/>
      <w:marBottom w:val="0"/>
      <w:divBdr>
        <w:top w:val="none" w:sz="0" w:space="0" w:color="auto"/>
        <w:left w:val="none" w:sz="0" w:space="0" w:color="auto"/>
        <w:bottom w:val="none" w:sz="0" w:space="0" w:color="auto"/>
        <w:right w:val="none" w:sz="0" w:space="0" w:color="auto"/>
      </w:divBdr>
    </w:div>
    <w:div w:id="479226412">
      <w:bodyDiv w:val="1"/>
      <w:marLeft w:val="0"/>
      <w:marRight w:val="0"/>
      <w:marTop w:val="0"/>
      <w:marBottom w:val="0"/>
      <w:divBdr>
        <w:top w:val="none" w:sz="0" w:space="0" w:color="auto"/>
        <w:left w:val="none" w:sz="0" w:space="0" w:color="auto"/>
        <w:bottom w:val="none" w:sz="0" w:space="0" w:color="auto"/>
        <w:right w:val="none" w:sz="0" w:space="0" w:color="auto"/>
      </w:divBdr>
    </w:div>
    <w:div w:id="483014091">
      <w:bodyDiv w:val="1"/>
      <w:marLeft w:val="0"/>
      <w:marRight w:val="0"/>
      <w:marTop w:val="0"/>
      <w:marBottom w:val="0"/>
      <w:divBdr>
        <w:top w:val="none" w:sz="0" w:space="0" w:color="auto"/>
        <w:left w:val="none" w:sz="0" w:space="0" w:color="auto"/>
        <w:bottom w:val="none" w:sz="0" w:space="0" w:color="auto"/>
        <w:right w:val="none" w:sz="0" w:space="0" w:color="auto"/>
      </w:divBdr>
    </w:div>
    <w:div w:id="484977341">
      <w:bodyDiv w:val="1"/>
      <w:marLeft w:val="0"/>
      <w:marRight w:val="0"/>
      <w:marTop w:val="0"/>
      <w:marBottom w:val="0"/>
      <w:divBdr>
        <w:top w:val="none" w:sz="0" w:space="0" w:color="auto"/>
        <w:left w:val="none" w:sz="0" w:space="0" w:color="auto"/>
        <w:bottom w:val="none" w:sz="0" w:space="0" w:color="auto"/>
        <w:right w:val="none" w:sz="0" w:space="0" w:color="auto"/>
      </w:divBdr>
    </w:div>
    <w:div w:id="485363118">
      <w:bodyDiv w:val="1"/>
      <w:marLeft w:val="0"/>
      <w:marRight w:val="0"/>
      <w:marTop w:val="0"/>
      <w:marBottom w:val="0"/>
      <w:divBdr>
        <w:top w:val="none" w:sz="0" w:space="0" w:color="auto"/>
        <w:left w:val="none" w:sz="0" w:space="0" w:color="auto"/>
        <w:bottom w:val="none" w:sz="0" w:space="0" w:color="auto"/>
        <w:right w:val="none" w:sz="0" w:space="0" w:color="auto"/>
      </w:divBdr>
    </w:div>
    <w:div w:id="494567109">
      <w:bodyDiv w:val="1"/>
      <w:marLeft w:val="0"/>
      <w:marRight w:val="0"/>
      <w:marTop w:val="0"/>
      <w:marBottom w:val="0"/>
      <w:divBdr>
        <w:top w:val="none" w:sz="0" w:space="0" w:color="auto"/>
        <w:left w:val="none" w:sz="0" w:space="0" w:color="auto"/>
        <w:bottom w:val="none" w:sz="0" w:space="0" w:color="auto"/>
        <w:right w:val="none" w:sz="0" w:space="0" w:color="auto"/>
      </w:divBdr>
    </w:div>
    <w:div w:id="494801928">
      <w:bodyDiv w:val="1"/>
      <w:marLeft w:val="0"/>
      <w:marRight w:val="0"/>
      <w:marTop w:val="0"/>
      <w:marBottom w:val="0"/>
      <w:divBdr>
        <w:top w:val="none" w:sz="0" w:space="0" w:color="auto"/>
        <w:left w:val="none" w:sz="0" w:space="0" w:color="auto"/>
        <w:bottom w:val="none" w:sz="0" w:space="0" w:color="auto"/>
        <w:right w:val="none" w:sz="0" w:space="0" w:color="auto"/>
      </w:divBdr>
    </w:div>
    <w:div w:id="496304851">
      <w:bodyDiv w:val="1"/>
      <w:marLeft w:val="0"/>
      <w:marRight w:val="0"/>
      <w:marTop w:val="0"/>
      <w:marBottom w:val="0"/>
      <w:divBdr>
        <w:top w:val="none" w:sz="0" w:space="0" w:color="auto"/>
        <w:left w:val="none" w:sz="0" w:space="0" w:color="auto"/>
        <w:bottom w:val="none" w:sz="0" w:space="0" w:color="auto"/>
        <w:right w:val="none" w:sz="0" w:space="0" w:color="auto"/>
      </w:divBdr>
    </w:div>
    <w:div w:id="505485563">
      <w:bodyDiv w:val="1"/>
      <w:marLeft w:val="0"/>
      <w:marRight w:val="0"/>
      <w:marTop w:val="0"/>
      <w:marBottom w:val="0"/>
      <w:divBdr>
        <w:top w:val="none" w:sz="0" w:space="0" w:color="auto"/>
        <w:left w:val="none" w:sz="0" w:space="0" w:color="auto"/>
        <w:bottom w:val="none" w:sz="0" w:space="0" w:color="auto"/>
        <w:right w:val="none" w:sz="0" w:space="0" w:color="auto"/>
      </w:divBdr>
    </w:div>
    <w:div w:id="511265015">
      <w:bodyDiv w:val="1"/>
      <w:marLeft w:val="0"/>
      <w:marRight w:val="0"/>
      <w:marTop w:val="0"/>
      <w:marBottom w:val="0"/>
      <w:divBdr>
        <w:top w:val="none" w:sz="0" w:space="0" w:color="auto"/>
        <w:left w:val="none" w:sz="0" w:space="0" w:color="auto"/>
        <w:bottom w:val="none" w:sz="0" w:space="0" w:color="auto"/>
        <w:right w:val="none" w:sz="0" w:space="0" w:color="auto"/>
      </w:divBdr>
    </w:div>
    <w:div w:id="517625106">
      <w:bodyDiv w:val="1"/>
      <w:marLeft w:val="0"/>
      <w:marRight w:val="0"/>
      <w:marTop w:val="0"/>
      <w:marBottom w:val="0"/>
      <w:divBdr>
        <w:top w:val="none" w:sz="0" w:space="0" w:color="auto"/>
        <w:left w:val="none" w:sz="0" w:space="0" w:color="auto"/>
        <w:bottom w:val="none" w:sz="0" w:space="0" w:color="auto"/>
        <w:right w:val="none" w:sz="0" w:space="0" w:color="auto"/>
      </w:divBdr>
    </w:div>
    <w:div w:id="519315134">
      <w:bodyDiv w:val="1"/>
      <w:marLeft w:val="0"/>
      <w:marRight w:val="0"/>
      <w:marTop w:val="0"/>
      <w:marBottom w:val="0"/>
      <w:divBdr>
        <w:top w:val="none" w:sz="0" w:space="0" w:color="auto"/>
        <w:left w:val="none" w:sz="0" w:space="0" w:color="auto"/>
        <w:bottom w:val="none" w:sz="0" w:space="0" w:color="auto"/>
        <w:right w:val="none" w:sz="0" w:space="0" w:color="auto"/>
      </w:divBdr>
    </w:div>
    <w:div w:id="519703491">
      <w:bodyDiv w:val="1"/>
      <w:marLeft w:val="0"/>
      <w:marRight w:val="0"/>
      <w:marTop w:val="0"/>
      <w:marBottom w:val="0"/>
      <w:divBdr>
        <w:top w:val="none" w:sz="0" w:space="0" w:color="auto"/>
        <w:left w:val="none" w:sz="0" w:space="0" w:color="auto"/>
        <w:bottom w:val="none" w:sz="0" w:space="0" w:color="auto"/>
        <w:right w:val="none" w:sz="0" w:space="0" w:color="auto"/>
      </w:divBdr>
    </w:div>
    <w:div w:id="519897863">
      <w:bodyDiv w:val="1"/>
      <w:marLeft w:val="0"/>
      <w:marRight w:val="0"/>
      <w:marTop w:val="0"/>
      <w:marBottom w:val="0"/>
      <w:divBdr>
        <w:top w:val="none" w:sz="0" w:space="0" w:color="auto"/>
        <w:left w:val="none" w:sz="0" w:space="0" w:color="auto"/>
        <w:bottom w:val="none" w:sz="0" w:space="0" w:color="auto"/>
        <w:right w:val="none" w:sz="0" w:space="0" w:color="auto"/>
      </w:divBdr>
    </w:div>
    <w:div w:id="521826349">
      <w:bodyDiv w:val="1"/>
      <w:marLeft w:val="0"/>
      <w:marRight w:val="0"/>
      <w:marTop w:val="0"/>
      <w:marBottom w:val="0"/>
      <w:divBdr>
        <w:top w:val="none" w:sz="0" w:space="0" w:color="auto"/>
        <w:left w:val="none" w:sz="0" w:space="0" w:color="auto"/>
        <w:bottom w:val="none" w:sz="0" w:space="0" w:color="auto"/>
        <w:right w:val="none" w:sz="0" w:space="0" w:color="auto"/>
      </w:divBdr>
    </w:div>
    <w:div w:id="528494942">
      <w:bodyDiv w:val="1"/>
      <w:marLeft w:val="0"/>
      <w:marRight w:val="0"/>
      <w:marTop w:val="0"/>
      <w:marBottom w:val="0"/>
      <w:divBdr>
        <w:top w:val="none" w:sz="0" w:space="0" w:color="auto"/>
        <w:left w:val="none" w:sz="0" w:space="0" w:color="auto"/>
        <w:bottom w:val="none" w:sz="0" w:space="0" w:color="auto"/>
        <w:right w:val="none" w:sz="0" w:space="0" w:color="auto"/>
      </w:divBdr>
    </w:div>
    <w:div w:id="528760083">
      <w:bodyDiv w:val="1"/>
      <w:marLeft w:val="0"/>
      <w:marRight w:val="0"/>
      <w:marTop w:val="0"/>
      <w:marBottom w:val="0"/>
      <w:divBdr>
        <w:top w:val="none" w:sz="0" w:space="0" w:color="auto"/>
        <w:left w:val="none" w:sz="0" w:space="0" w:color="auto"/>
        <w:bottom w:val="none" w:sz="0" w:space="0" w:color="auto"/>
        <w:right w:val="none" w:sz="0" w:space="0" w:color="auto"/>
      </w:divBdr>
    </w:div>
    <w:div w:id="530797888">
      <w:bodyDiv w:val="1"/>
      <w:marLeft w:val="0"/>
      <w:marRight w:val="0"/>
      <w:marTop w:val="0"/>
      <w:marBottom w:val="0"/>
      <w:divBdr>
        <w:top w:val="none" w:sz="0" w:space="0" w:color="auto"/>
        <w:left w:val="none" w:sz="0" w:space="0" w:color="auto"/>
        <w:bottom w:val="none" w:sz="0" w:space="0" w:color="auto"/>
        <w:right w:val="none" w:sz="0" w:space="0" w:color="auto"/>
      </w:divBdr>
    </w:div>
    <w:div w:id="537470944">
      <w:bodyDiv w:val="1"/>
      <w:marLeft w:val="0"/>
      <w:marRight w:val="0"/>
      <w:marTop w:val="0"/>
      <w:marBottom w:val="0"/>
      <w:divBdr>
        <w:top w:val="none" w:sz="0" w:space="0" w:color="auto"/>
        <w:left w:val="none" w:sz="0" w:space="0" w:color="auto"/>
        <w:bottom w:val="none" w:sz="0" w:space="0" w:color="auto"/>
        <w:right w:val="none" w:sz="0" w:space="0" w:color="auto"/>
      </w:divBdr>
    </w:div>
    <w:div w:id="539631179">
      <w:bodyDiv w:val="1"/>
      <w:marLeft w:val="0"/>
      <w:marRight w:val="0"/>
      <w:marTop w:val="0"/>
      <w:marBottom w:val="0"/>
      <w:divBdr>
        <w:top w:val="none" w:sz="0" w:space="0" w:color="auto"/>
        <w:left w:val="none" w:sz="0" w:space="0" w:color="auto"/>
        <w:bottom w:val="none" w:sz="0" w:space="0" w:color="auto"/>
        <w:right w:val="none" w:sz="0" w:space="0" w:color="auto"/>
      </w:divBdr>
    </w:div>
    <w:div w:id="542137922">
      <w:bodyDiv w:val="1"/>
      <w:marLeft w:val="0"/>
      <w:marRight w:val="0"/>
      <w:marTop w:val="0"/>
      <w:marBottom w:val="0"/>
      <w:divBdr>
        <w:top w:val="none" w:sz="0" w:space="0" w:color="auto"/>
        <w:left w:val="none" w:sz="0" w:space="0" w:color="auto"/>
        <w:bottom w:val="none" w:sz="0" w:space="0" w:color="auto"/>
        <w:right w:val="none" w:sz="0" w:space="0" w:color="auto"/>
      </w:divBdr>
    </w:div>
    <w:div w:id="542984654">
      <w:bodyDiv w:val="1"/>
      <w:marLeft w:val="0"/>
      <w:marRight w:val="0"/>
      <w:marTop w:val="0"/>
      <w:marBottom w:val="0"/>
      <w:divBdr>
        <w:top w:val="none" w:sz="0" w:space="0" w:color="auto"/>
        <w:left w:val="none" w:sz="0" w:space="0" w:color="auto"/>
        <w:bottom w:val="none" w:sz="0" w:space="0" w:color="auto"/>
        <w:right w:val="none" w:sz="0" w:space="0" w:color="auto"/>
      </w:divBdr>
    </w:div>
    <w:div w:id="544370304">
      <w:bodyDiv w:val="1"/>
      <w:marLeft w:val="0"/>
      <w:marRight w:val="0"/>
      <w:marTop w:val="0"/>
      <w:marBottom w:val="0"/>
      <w:divBdr>
        <w:top w:val="none" w:sz="0" w:space="0" w:color="auto"/>
        <w:left w:val="none" w:sz="0" w:space="0" w:color="auto"/>
        <w:bottom w:val="none" w:sz="0" w:space="0" w:color="auto"/>
        <w:right w:val="none" w:sz="0" w:space="0" w:color="auto"/>
      </w:divBdr>
    </w:div>
    <w:div w:id="546114370">
      <w:bodyDiv w:val="1"/>
      <w:marLeft w:val="0"/>
      <w:marRight w:val="0"/>
      <w:marTop w:val="0"/>
      <w:marBottom w:val="0"/>
      <w:divBdr>
        <w:top w:val="none" w:sz="0" w:space="0" w:color="auto"/>
        <w:left w:val="none" w:sz="0" w:space="0" w:color="auto"/>
        <w:bottom w:val="none" w:sz="0" w:space="0" w:color="auto"/>
        <w:right w:val="none" w:sz="0" w:space="0" w:color="auto"/>
      </w:divBdr>
    </w:div>
    <w:div w:id="547645580">
      <w:bodyDiv w:val="1"/>
      <w:marLeft w:val="0"/>
      <w:marRight w:val="0"/>
      <w:marTop w:val="0"/>
      <w:marBottom w:val="0"/>
      <w:divBdr>
        <w:top w:val="none" w:sz="0" w:space="0" w:color="auto"/>
        <w:left w:val="none" w:sz="0" w:space="0" w:color="auto"/>
        <w:bottom w:val="none" w:sz="0" w:space="0" w:color="auto"/>
        <w:right w:val="none" w:sz="0" w:space="0" w:color="auto"/>
      </w:divBdr>
    </w:div>
    <w:div w:id="549414625">
      <w:bodyDiv w:val="1"/>
      <w:marLeft w:val="0"/>
      <w:marRight w:val="0"/>
      <w:marTop w:val="0"/>
      <w:marBottom w:val="0"/>
      <w:divBdr>
        <w:top w:val="none" w:sz="0" w:space="0" w:color="auto"/>
        <w:left w:val="none" w:sz="0" w:space="0" w:color="auto"/>
        <w:bottom w:val="none" w:sz="0" w:space="0" w:color="auto"/>
        <w:right w:val="none" w:sz="0" w:space="0" w:color="auto"/>
      </w:divBdr>
    </w:div>
    <w:div w:id="554003160">
      <w:bodyDiv w:val="1"/>
      <w:marLeft w:val="0"/>
      <w:marRight w:val="0"/>
      <w:marTop w:val="0"/>
      <w:marBottom w:val="0"/>
      <w:divBdr>
        <w:top w:val="none" w:sz="0" w:space="0" w:color="auto"/>
        <w:left w:val="none" w:sz="0" w:space="0" w:color="auto"/>
        <w:bottom w:val="none" w:sz="0" w:space="0" w:color="auto"/>
        <w:right w:val="none" w:sz="0" w:space="0" w:color="auto"/>
      </w:divBdr>
    </w:div>
    <w:div w:id="554698969">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63567360">
      <w:bodyDiv w:val="1"/>
      <w:marLeft w:val="0"/>
      <w:marRight w:val="0"/>
      <w:marTop w:val="0"/>
      <w:marBottom w:val="0"/>
      <w:divBdr>
        <w:top w:val="none" w:sz="0" w:space="0" w:color="auto"/>
        <w:left w:val="none" w:sz="0" w:space="0" w:color="auto"/>
        <w:bottom w:val="none" w:sz="0" w:space="0" w:color="auto"/>
        <w:right w:val="none" w:sz="0" w:space="0" w:color="auto"/>
      </w:divBdr>
    </w:div>
    <w:div w:id="570700456">
      <w:bodyDiv w:val="1"/>
      <w:marLeft w:val="0"/>
      <w:marRight w:val="0"/>
      <w:marTop w:val="0"/>
      <w:marBottom w:val="0"/>
      <w:divBdr>
        <w:top w:val="none" w:sz="0" w:space="0" w:color="auto"/>
        <w:left w:val="none" w:sz="0" w:space="0" w:color="auto"/>
        <w:bottom w:val="none" w:sz="0" w:space="0" w:color="auto"/>
        <w:right w:val="none" w:sz="0" w:space="0" w:color="auto"/>
      </w:divBdr>
    </w:div>
    <w:div w:id="57273676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574704042">
      <w:bodyDiv w:val="1"/>
      <w:marLeft w:val="0"/>
      <w:marRight w:val="0"/>
      <w:marTop w:val="0"/>
      <w:marBottom w:val="0"/>
      <w:divBdr>
        <w:top w:val="none" w:sz="0" w:space="0" w:color="auto"/>
        <w:left w:val="none" w:sz="0" w:space="0" w:color="auto"/>
        <w:bottom w:val="none" w:sz="0" w:space="0" w:color="auto"/>
        <w:right w:val="none" w:sz="0" w:space="0" w:color="auto"/>
      </w:divBdr>
    </w:div>
    <w:div w:id="584723767">
      <w:bodyDiv w:val="1"/>
      <w:marLeft w:val="0"/>
      <w:marRight w:val="0"/>
      <w:marTop w:val="0"/>
      <w:marBottom w:val="0"/>
      <w:divBdr>
        <w:top w:val="none" w:sz="0" w:space="0" w:color="auto"/>
        <w:left w:val="none" w:sz="0" w:space="0" w:color="auto"/>
        <w:bottom w:val="none" w:sz="0" w:space="0" w:color="auto"/>
        <w:right w:val="none" w:sz="0" w:space="0" w:color="auto"/>
      </w:divBdr>
    </w:div>
    <w:div w:id="588544589">
      <w:bodyDiv w:val="1"/>
      <w:marLeft w:val="0"/>
      <w:marRight w:val="0"/>
      <w:marTop w:val="0"/>
      <w:marBottom w:val="0"/>
      <w:divBdr>
        <w:top w:val="none" w:sz="0" w:space="0" w:color="auto"/>
        <w:left w:val="none" w:sz="0" w:space="0" w:color="auto"/>
        <w:bottom w:val="none" w:sz="0" w:space="0" w:color="auto"/>
        <w:right w:val="none" w:sz="0" w:space="0" w:color="auto"/>
      </w:divBdr>
    </w:div>
    <w:div w:id="588930039">
      <w:bodyDiv w:val="1"/>
      <w:marLeft w:val="0"/>
      <w:marRight w:val="0"/>
      <w:marTop w:val="0"/>
      <w:marBottom w:val="0"/>
      <w:divBdr>
        <w:top w:val="none" w:sz="0" w:space="0" w:color="auto"/>
        <w:left w:val="none" w:sz="0" w:space="0" w:color="auto"/>
        <w:bottom w:val="none" w:sz="0" w:space="0" w:color="auto"/>
        <w:right w:val="none" w:sz="0" w:space="0" w:color="auto"/>
      </w:divBdr>
    </w:div>
    <w:div w:id="590554926">
      <w:bodyDiv w:val="1"/>
      <w:marLeft w:val="0"/>
      <w:marRight w:val="0"/>
      <w:marTop w:val="0"/>
      <w:marBottom w:val="0"/>
      <w:divBdr>
        <w:top w:val="none" w:sz="0" w:space="0" w:color="auto"/>
        <w:left w:val="none" w:sz="0" w:space="0" w:color="auto"/>
        <w:bottom w:val="none" w:sz="0" w:space="0" w:color="auto"/>
        <w:right w:val="none" w:sz="0" w:space="0" w:color="auto"/>
      </w:divBdr>
    </w:div>
    <w:div w:id="595097058">
      <w:bodyDiv w:val="1"/>
      <w:marLeft w:val="0"/>
      <w:marRight w:val="0"/>
      <w:marTop w:val="0"/>
      <w:marBottom w:val="0"/>
      <w:divBdr>
        <w:top w:val="none" w:sz="0" w:space="0" w:color="auto"/>
        <w:left w:val="none" w:sz="0" w:space="0" w:color="auto"/>
        <w:bottom w:val="none" w:sz="0" w:space="0" w:color="auto"/>
        <w:right w:val="none" w:sz="0" w:space="0" w:color="auto"/>
      </w:divBdr>
    </w:div>
    <w:div w:id="595283268">
      <w:bodyDiv w:val="1"/>
      <w:marLeft w:val="0"/>
      <w:marRight w:val="0"/>
      <w:marTop w:val="0"/>
      <w:marBottom w:val="0"/>
      <w:divBdr>
        <w:top w:val="none" w:sz="0" w:space="0" w:color="auto"/>
        <w:left w:val="none" w:sz="0" w:space="0" w:color="auto"/>
        <w:bottom w:val="none" w:sz="0" w:space="0" w:color="auto"/>
        <w:right w:val="none" w:sz="0" w:space="0" w:color="auto"/>
      </w:divBdr>
    </w:div>
    <w:div w:id="595403356">
      <w:bodyDiv w:val="1"/>
      <w:marLeft w:val="0"/>
      <w:marRight w:val="0"/>
      <w:marTop w:val="0"/>
      <w:marBottom w:val="0"/>
      <w:divBdr>
        <w:top w:val="none" w:sz="0" w:space="0" w:color="auto"/>
        <w:left w:val="none" w:sz="0" w:space="0" w:color="auto"/>
        <w:bottom w:val="none" w:sz="0" w:space="0" w:color="auto"/>
        <w:right w:val="none" w:sz="0" w:space="0" w:color="auto"/>
      </w:divBdr>
    </w:div>
    <w:div w:id="596210739">
      <w:bodyDiv w:val="1"/>
      <w:marLeft w:val="0"/>
      <w:marRight w:val="0"/>
      <w:marTop w:val="0"/>
      <w:marBottom w:val="0"/>
      <w:divBdr>
        <w:top w:val="none" w:sz="0" w:space="0" w:color="auto"/>
        <w:left w:val="none" w:sz="0" w:space="0" w:color="auto"/>
        <w:bottom w:val="none" w:sz="0" w:space="0" w:color="auto"/>
        <w:right w:val="none" w:sz="0" w:space="0" w:color="auto"/>
      </w:divBdr>
    </w:div>
    <w:div w:id="598608146">
      <w:bodyDiv w:val="1"/>
      <w:marLeft w:val="0"/>
      <w:marRight w:val="0"/>
      <w:marTop w:val="0"/>
      <w:marBottom w:val="0"/>
      <w:divBdr>
        <w:top w:val="none" w:sz="0" w:space="0" w:color="auto"/>
        <w:left w:val="none" w:sz="0" w:space="0" w:color="auto"/>
        <w:bottom w:val="none" w:sz="0" w:space="0" w:color="auto"/>
        <w:right w:val="none" w:sz="0" w:space="0" w:color="auto"/>
      </w:divBdr>
    </w:div>
    <w:div w:id="598754574">
      <w:bodyDiv w:val="1"/>
      <w:marLeft w:val="0"/>
      <w:marRight w:val="0"/>
      <w:marTop w:val="0"/>
      <w:marBottom w:val="0"/>
      <w:divBdr>
        <w:top w:val="none" w:sz="0" w:space="0" w:color="auto"/>
        <w:left w:val="none" w:sz="0" w:space="0" w:color="auto"/>
        <w:bottom w:val="none" w:sz="0" w:space="0" w:color="auto"/>
        <w:right w:val="none" w:sz="0" w:space="0" w:color="auto"/>
      </w:divBdr>
    </w:div>
    <w:div w:id="601301602">
      <w:bodyDiv w:val="1"/>
      <w:marLeft w:val="0"/>
      <w:marRight w:val="0"/>
      <w:marTop w:val="0"/>
      <w:marBottom w:val="0"/>
      <w:divBdr>
        <w:top w:val="none" w:sz="0" w:space="0" w:color="auto"/>
        <w:left w:val="none" w:sz="0" w:space="0" w:color="auto"/>
        <w:bottom w:val="none" w:sz="0" w:space="0" w:color="auto"/>
        <w:right w:val="none" w:sz="0" w:space="0" w:color="auto"/>
      </w:divBdr>
    </w:div>
    <w:div w:id="601764218">
      <w:bodyDiv w:val="1"/>
      <w:marLeft w:val="0"/>
      <w:marRight w:val="0"/>
      <w:marTop w:val="0"/>
      <w:marBottom w:val="0"/>
      <w:divBdr>
        <w:top w:val="none" w:sz="0" w:space="0" w:color="auto"/>
        <w:left w:val="none" w:sz="0" w:space="0" w:color="auto"/>
        <w:bottom w:val="none" w:sz="0" w:space="0" w:color="auto"/>
        <w:right w:val="none" w:sz="0" w:space="0" w:color="auto"/>
      </w:divBdr>
    </w:div>
    <w:div w:id="602149669">
      <w:bodyDiv w:val="1"/>
      <w:marLeft w:val="0"/>
      <w:marRight w:val="0"/>
      <w:marTop w:val="0"/>
      <w:marBottom w:val="0"/>
      <w:divBdr>
        <w:top w:val="none" w:sz="0" w:space="0" w:color="auto"/>
        <w:left w:val="none" w:sz="0" w:space="0" w:color="auto"/>
        <w:bottom w:val="none" w:sz="0" w:space="0" w:color="auto"/>
        <w:right w:val="none" w:sz="0" w:space="0" w:color="auto"/>
      </w:divBdr>
    </w:div>
    <w:div w:id="604462200">
      <w:bodyDiv w:val="1"/>
      <w:marLeft w:val="0"/>
      <w:marRight w:val="0"/>
      <w:marTop w:val="0"/>
      <w:marBottom w:val="0"/>
      <w:divBdr>
        <w:top w:val="none" w:sz="0" w:space="0" w:color="auto"/>
        <w:left w:val="none" w:sz="0" w:space="0" w:color="auto"/>
        <w:bottom w:val="none" w:sz="0" w:space="0" w:color="auto"/>
        <w:right w:val="none" w:sz="0" w:space="0" w:color="auto"/>
      </w:divBdr>
    </w:div>
    <w:div w:id="609824597">
      <w:bodyDiv w:val="1"/>
      <w:marLeft w:val="0"/>
      <w:marRight w:val="0"/>
      <w:marTop w:val="0"/>
      <w:marBottom w:val="0"/>
      <w:divBdr>
        <w:top w:val="none" w:sz="0" w:space="0" w:color="auto"/>
        <w:left w:val="none" w:sz="0" w:space="0" w:color="auto"/>
        <w:bottom w:val="none" w:sz="0" w:space="0" w:color="auto"/>
        <w:right w:val="none" w:sz="0" w:space="0" w:color="auto"/>
      </w:divBdr>
    </w:div>
    <w:div w:id="614210894">
      <w:bodyDiv w:val="1"/>
      <w:marLeft w:val="0"/>
      <w:marRight w:val="0"/>
      <w:marTop w:val="0"/>
      <w:marBottom w:val="0"/>
      <w:divBdr>
        <w:top w:val="none" w:sz="0" w:space="0" w:color="auto"/>
        <w:left w:val="none" w:sz="0" w:space="0" w:color="auto"/>
        <w:bottom w:val="none" w:sz="0" w:space="0" w:color="auto"/>
        <w:right w:val="none" w:sz="0" w:space="0" w:color="auto"/>
      </w:divBdr>
    </w:div>
    <w:div w:id="614290807">
      <w:bodyDiv w:val="1"/>
      <w:marLeft w:val="0"/>
      <w:marRight w:val="0"/>
      <w:marTop w:val="0"/>
      <w:marBottom w:val="0"/>
      <w:divBdr>
        <w:top w:val="none" w:sz="0" w:space="0" w:color="auto"/>
        <w:left w:val="none" w:sz="0" w:space="0" w:color="auto"/>
        <w:bottom w:val="none" w:sz="0" w:space="0" w:color="auto"/>
        <w:right w:val="none" w:sz="0" w:space="0" w:color="auto"/>
      </w:divBdr>
    </w:div>
    <w:div w:id="614867764">
      <w:bodyDiv w:val="1"/>
      <w:marLeft w:val="0"/>
      <w:marRight w:val="0"/>
      <w:marTop w:val="0"/>
      <w:marBottom w:val="0"/>
      <w:divBdr>
        <w:top w:val="none" w:sz="0" w:space="0" w:color="auto"/>
        <w:left w:val="none" w:sz="0" w:space="0" w:color="auto"/>
        <w:bottom w:val="none" w:sz="0" w:space="0" w:color="auto"/>
        <w:right w:val="none" w:sz="0" w:space="0" w:color="auto"/>
      </w:divBdr>
    </w:div>
    <w:div w:id="615141351">
      <w:bodyDiv w:val="1"/>
      <w:marLeft w:val="0"/>
      <w:marRight w:val="0"/>
      <w:marTop w:val="0"/>
      <w:marBottom w:val="0"/>
      <w:divBdr>
        <w:top w:val="none" w:sz="0" w:space="0" w:color="auto"/>
        <w:left w:val="none" w:sz="0" w:space="0" w:color="auto"/>
        <w:bottom w:val="none" w:sz="0" w:space="0" w:color="auto"/>
        <w:right w:val="none" w:sz="0" w:space="0" w:color="auto"/>
      </w:divBdr>
    </w:div>
    <w:div w:id="616452841">
      <w:bodyDiv w:val="1"/>
      <w:marLeft w:val="0"/>
      <w:marRight w:val="0"/>
      <w:marTop w:val="0"/>
      <w:marBottom w:val="0"/>
      <w:divBdr>
        <w:top w:val="none" w:sz="0" w:space="0" w:color="auto"/>
        <w:left w:val="none" w:sz="0" w:space="0" w:color="auto"/>
        <w:bottom w:val="none" w:sz="0" w:space="0" w:color="auto"/>
        <w:right w:val="none" w:sz="0" w:space="0" w:color="auto"/>
      </w:divBdr>
    </w:div>
    <w:div w:id="621612111">
      <w:bodyDiv w:val="1"/>
      <w:marLeft w:val="0"/>
      <w:marRight w:val="0"/>
      <w:marTop w:val="0"/>
      <w:marBottom w:val="0"/>
      <w:divBdr>
        <w:top w:val="none" w:sz="0" w:space="0" w:color="auto"/>
        <w:left w:val="none" w:sz="0" w:space="0" w:color="auto"/>
        <w:bottom w:val="none" w:sz="0" w:space="0" w:color="auto"/>
        <w:right w:val="none" w:sz="0" w:space="0" w:color="auto"/>
      </w:divBdr>
    </w:div>
    <w:div w:id="625162274">
      <w:bodyDiv w:val="1"/>
      <w:marLeft w:val="0"/>
      <w:marRight w:val="0"/>
      <w:marTop w:val="0"/>
      <w:marBottom w:val="0"/>
      <w:divBdr>
        <w:top w:val="none" w:sz="0" w:space="0" w:color="auto"/>
        <w:left w:val="none" w:sz="0" w:space="0" w:color="auto"/>
        <w:bottom w:val="none" w:sz="0" w:space="0" w:color="auto"/>
        <w:right w:val="none" w:sz="0" w:space="0" w:color="auto"/>
      </w:divBdr>
    </w:div>
    <w:div w:id="630088181">
      <w:bodyDiv w:val="1"/>
      <w:marLeft w:val="0"/>
      <w:marRight w:val="0"/>
      <w:marTop w:val="0"/>
      <w:marBottom w:val="0"/>
      <w:divBdr>
        <w:top w:val="none" w:sz="0" w:space="0" w:color="auto"/>
        <w:left w:val="none" w:sz="0" w:space="0" w:color="auto"/>
        <w:bottom w:val="none" w:sz="0" w:space="0" w:color="auto"/>
        <w:right w:val="none" w:sz="0" w:space="0" w:color="auto"/>
      </w:divBdr>
    </w:div>
    <w:div w:id="630406745">
      <w:bodyDiv w:val="1"/>
      <w:marLeft w:val="0"/>
      <w:marRight w:val="0"/>
      <w:marTop w:val="0"/>
      <w:marBottom w:val="0"/>
      <w:divBdr>
        <w:top w:val="none" w:sz="0" w:space="0" w:color="auto"/>
        <w:left w:val="none" w:sz="0" w:space="0" w:color="auto"/>
        <w:bottom w:val="none" w:sz="0" w:space="0" w:color="auto"/>
        <w:right w:val="none" w:sz="0" w:space="0" w:color="auto"/>
      </w:divBdr>
    </w:div>
    <w:div w:id="630598496">
      <w:bodyDiv w:val="1"/>
      <w:marLeft w:val="0"/>
      <w:marRight w:val="0"/>
      <w:marTop w:val="0"/>
      <w:marBottom w:val="0"/>
      <w:divBdr>
        <w:top w:val="none" w:sz="0" w:space="0" w:color="auto"/>
        <w:left w:val="none" w:sz="0" w:space="0" w:color="auto"/>
        <w:bottom w:val="none" w:sz="0" w:space="0" w:color="auto"/>
        <w:right w:val="none" w:sz="0" w:space="0" w:color="auto"/>
      </w:divBdr>
    </w:div>
    <w:div w:id="631063007">
      <w:bodyDiv w:val="1"/>
      <w:marLeft w:val="0"/>
      <w:marRight w:val="0"/>
      <w:marTop w:val="0"/>
      <w:marBottom w:val="0"/>
      <w:divBdr>
        <w:top w:val="none" w:sz="0" w:space="0" w:color="auto"/>
        <w:left w:val="none" w:sz="0" w:space="0" w:color="auto"/>
        <w:bottom w:val="none" w:sz="0" w:space="0" w:color="auto"/>
        <w:right w:val="none" w:sz="0" w:space="0" w:color="auto"/>
      </w:divBdr>
    </w:div>
    <w:div w:id="631715060">
      <w:bodyDiv w:val="1"/>
      <w:marLeft w:val="0"/>
      <w:marRight w:val="0"/>
      <w:marTop w:val="0"/>
      <w:marBottom w:val="0"/>
      <w:divBdr>
        <w:top w:val="none" w:sz="0" w:space="0" w:color="auto"/>
        <w:left w:val="none" w:sz="0" w:space="0" w:color="auto"/>
        <w:bottom w:val="none" w:sz="0" w:space="0" w:color="auto"/>
        <w:right w:val="none" w:sz="0" w:space="0" w:color="auto"/>
      </w:divBdr>
    </w:div>
    <w:div w:id="636490118">
      <w:bodyDiv w:val="1"/>
      <w:marLeft w:val="0"/>
      <w:marRight w:val="0"/>
      <w:marTop w:val="0"/>
      <w:marBottom w:val="0"/>
      <w:divBdr>
        <w:top w:val="none" w:sz="0" w:space="0" w:color="auto"/>
        <w:left w:val="none" w:sz="0" w:space="0" w:color="auto"/>
        <w:bottom w:val="none" w:sz="0" w:space="0" w:color="auto"/>
        <w:right w:val="none" w:sz="0" w:space="0" w:color="auto"/>
      </w:divBdr>
    </w:div>
    <w:div w:id="637881795">
      <w:bodyDiv w:val="1"/>
      <w:marLeft w:val="0"/>
      <w:marRight w:val="0"/>
      <w:marTop w:val="0"/>
      <w:marBottom w:val="0"/>
      <w:divBdr>
        <w:top w:val="none" w:sz="0" w:space="0" w:color="auto"/>
        <w:left w:val="none" w:sz="0" w:space="0" w:color="auto"/>
        <w:bottom w:val="none" w:sz="0" w:space="0" w:color="auto"/>
        <w:right w:val="none" w:sz="0" w:space="0" w:color="auto"/>
      </w:divBdr>
    </w:div>
    <w:div w:id="638851334">
      <w:bodyDiv w:val="1"/>
      <w:marLeft w:val="0"/>
      <w:marRight w:val="0"/>
      <w:marTop w:val="0"/>
      <w:marBottom w:val="0"/>
      <w:divBdr>
        <w:top w:val="none" w:sz="0" w:space="0" w:color="auto"/>
        <w:left w:val="none" w:sz="0" w:space="0" w:color="auto"/>
        <w:bottom w:val="none" w:sz="0" w:space="0" w:color="auto"/>
        <w:right w:val="none" w:sz="0" w:space="0" w:color="auto"/>
      </w:divBdr>
    </w:div>
    <w:div w:id="642856474">
      <w:bodyDiv w:val="1"/>
      <w:marLeft w:val="0"/>
      <w:marRight w:val="0"/>
      <w:marTop w:val="0"/>
      <w:marBottom w:val="0"/>
      <w:divBdr>
        <w:top w:val="none" w:sz="0" w:space="0" w:color="auto"/>
        <w:left w:val="none" w:sz="0" w:space="0" w:color="auto"/>
        <w:bottom w:val="none" w:sz="0" w:space="0" w:color="auto"/>
        <w:right w:val="none" w:sz="0" w:space="0" w:color="auto"/>
      </w:divBdr>
    </w:div>
    <w:div w:id="645016811">
      <w:bodyDiv w:val="1"/>
      <w:marLeft w:val="0"/>
      <w:marRight w:val="0"/>
      <w:marTop w:val="0"/>
      <w:marBottom w:val="0"/>
      <w:divBdr>
        <w:top w:val="none" w:sz="0" w:space="0" w:color="auto"/>
        <w:left w:val="none" w:sz="0" w:space="0" w:color="auto"/>
        <w:bottom w:val="none" w:sz="0" w:space="0" w:color="auto"/>
        <w:right w:val="none" w:sz="0" w:space="0" w:color="auto"/>
      </w:divBdr>
    </w:div>
    <w:div w:id="647586473">
      <w:bodyDiv w:val="1"/>
      <w:marLeft w:val="0"/>
      <w:marRight w:val="0"/>
      <w:marTop w:val="0"/>
      <w:marBottom w:val="0"/>
      <w:divBdr>
        <w:top w:val="none" w:sz="0" w:space="0" w:color="auto"/>
        <w:left w:val="none" w:sz="0" w:space="0" w:color="auto"/>
        <w:bottom w:val="none" w:sz="0" w:space="0" w:color="auto"/>
        <w:right w:val="none" w:sz="0" w:space="0" w:color="auto"/>
      </w:divBdr>
    </w:div>
    <w:div w:id="652371843">
      <w:bodyDiv w:val="1"/>
      <w:marLeft w:val="0"/>
      <w:marRight w:val="0"/>
      <w:marTop w:val="0"/>
      <w:marBottom w:val="0"/>
      <w:divBdr>
        <w:top w:val="none" w:sz="0" w:space="0" w:color="auto"/>
        <w:left w:val="none" w:sz="0" w:space="0" w:color="auto"/>
        <w:bottom w:val="none" w:sz="0" w:space="0" w:color="auto"/>
        <w:right w:val="none" w:sz="0" w:space="0" w:color="auto"/>
      </w:divBdr>
    </w:div>
    <w:div w:id="654989589">
      <w:bodyDiv w:val="1"/>
      <w:marLeft w:val="0"/>
      <w:marRight w:val="0"/>
      <w:marTop w:val="0"/>
      <w:marBottom w:val="0"/>
      <w:divBdr>
        <w:top w:val="none" w:sz="0" w:space="0" w:color="auto"/>
        <w:left w:val="none" w:sz="0" w:space="0" w:color="auto"/>
        <w:bottom w:val="none" w:sz="0" w:space="0" w:color="auto"/>
        <w:right w:val="none" w:sz="0" w:space="0" w:color="auto"/>
      </w:divBdr>
    </w:div>
    <w:div w:id="656612114">
      <w:bodyDiv w:val="1"/>
      <w:marLeft w:val="0"/>
      <w:marRight w:val="0"/>
      <w:marTop w:val="0"/>
      <w:marBottom w:val="0"/>
      <w:divBdr>
        <w:top w:val="none" w:sz="0" w:space="0" w:color="auto"/>
        <w:left w:val="none" w:sz="0" w:space="0" w:color="auto"/>
        <w:bottom w:val="none" w:sz="0" w:space="0" w:color="auto"/>
        <w:right w:val="none" w:sz="0" w:space="0" w:color="auto"/>
      </w:divBdr>
    </w:div>
    <w:div w:id="662047938">
      <w:bodyDiv w:val="1"/>
      <w:marLeft w:val="0"/>
      <w:marRight w:val="0"/>
      <w:marTop w:val="0"/>
      <w:marBottom w:val="0"/>
      <w:divBdr>
        <w:top w:val="none" w:sz="0" w:space="0" w:color="auto"/>
        <w:left w:val="none" w:sz="0" w:space="0" w:color="auto"/>
        <w:bottom w:val="none" w:sz="0" w:space="0" w:color="auto"/>
        <w:right w:val="none" w:sz="0" w:space="0" w:color="auto"/>
      </w:divBdr>
    </w:div>
    <w:div w:id="662661918">
      <w:bodyDiv w:val="1"/>
      <w:marLeft w:val="0"/>
      <w:marRight w:val="0"/>
      <w:marTop w:val="0"/>
      <w:marBottom w:val="0"/>
      <w:divBdr>
        <w:top w:val="none" w:sz="0" w:space="0" w:color="auto"/>
        <w:left w:val="none" w:sz="0" w:space="0" w:color="auto"/>
        <w:bottom w:val="none" w:sz="0" w:space="0" w:color="auto"/>
        <w:right w:val="none" w:sz="0" w:space="0" w:color="auto"/>
      </w:divBdr>
    </w:div>
    <w:div w:id="668562680">
      <w:bodyDiv w:val="1"/>
      <w:marLeft w:val="0"/>
      <w:marRight w:val="0"/>
      <w:marTop w:val="0"/>
      <w:marBottom w:val="0"/>
      <w:divBdr>
        <w:top w:val="none" w:sz="0" w:space="0" w:color="auto"/>
        <w:left w:val="none" w:sz="0" w:space="0" w:color="auto"/>
        <w:bottom w:val="none" w:sz="0" w:space="0" w:color="auto"/>
        <w:right w:val="none" w:sz="0" w:space="0" w:color="auto"/>
      </w:divBdr>
    </w:div>
    <w:div w:id="670721217">
      <w:bodyDiv w:val="1"/>
      <w:marLeft w:val="0"/>
      <w:marRight w:val="0"/>
      <w:marTop w:val="0"/>
      <w:marBottom w:val="0"/>
      <w:divBdr>
        <w:top w:val="none" w:sz="0" w:space="0" w:color="auto"/>
        <w:left w:val="none" w:sz="0" w:space="0" w:color="auto"/>
        <w:bottom w:val="none" w:sz="0" w:space="0" w:color="auto"/>
        <w:right w:val="none" w:sz="0" w:space="0" w:color="auto"/>
      </w:divBdr>
    </w:div>
    <w:div w:id="670836082">
      <w:bodyDiv w:val="1"/>
      <w:marLeft w:val="0"/>
      <w:marRight w:val="0"/>
      <w:marTop w:val="0"/>
      <w:marBottom w:val="0"/>
      <w:divBdr>
        <w:top w:val="none" w:sz="0" w:space="0" w:color="auto"/>
        <w:left w:val="none" w:sz="0" w:space="0" w:color="auto"/>
        <w:bottom w:val="none" w:sz="0" w:space="0" w:color="auto"/>
        <w:right w:val="none" w:sz="0" w:space="0" w:color="auto"/>
      </w:divBdr>
    </w:div>
    <w:div w:id="671687275">
      <w:bodyDiv w:val="1"/>
      <w:marLeft w:val="0"/>
      <w:marRight w:val="0"/>
      <w:marTop w:val="0"/>
      <w:marBottom w:val="0"/>
      <w:divBdr>
        <w:top w:val="none" w:sz="0" w:space="0" w:color="auto"/>
        <w:left w:val="none" w:sz="0" w:space="0" w:color="auto"/>
        <w:bottom w:val="none" w:sz="0" w:space="0" w:color="auto"/>
        <w:right w:val="none" w:sz="0" w:space="0" w:color="auto"/>
      </w:divBdr>
    </w:div>
    <w:div w:id="673072965">
      <w:bodyDiv w:val="1"/>
      <w:marLeft w:val="0"/>
      <w:marRight w:val="0"/>
      <w:marTop w:val="0"/>
      <w:marBottom w:val="0"/>
      <w:divBdr>
        <w:top w:val="none" w:sz="0" w:space="0" w:color="auto"/>
        <w:left w:val="none" w:sz="0" w:space="0" w:color="auto"/>
        <w:bottom w:val="none" w:sz="0" w:space="0" w:color="auto"/>
        <w:right w:val="none" w:sz="0" w:space="0" w:color="auto"/>
      </w:divBdr>
    </w:div>
    <w:div w:id="675612410">
      <w:bodyDiv w:val="1"/>
      <w:marLeft w:val="0"/>
      <w:marRight w:val="0"/>
      <w:marTop w:val="0"/>
      <w:marBottom w:val="0"/>
      <w:divBdr>
        <w:top w:val="none" w:sz="0" w:space="0" w:color="auto"/>
        <w:left w:val="none" w:sz="0" w:space="0" w:color="auto"/>
        <w:bottom w:val="none" w:sz="0" w:space="0" w:color="auto"/>
        <w:right w:val="none" w:sz="0" w:space="0" w:color="auto"/>
      </w:divBdr>
    </w:div>
    <w:div w:id="676419218">
      <w:bodyDiv w:val="1"/>
      <w:marLeft w:val="0"/>
      <w:marRight w:val="0"/>
      <w:marTop w:val="0"/>
      <w:marBottom w:val="0"/>
      <w:divBdr>
        <w:top w:val="none" w:sz="0" w:space="0" w:color="auto"/>
        <w:left w:val="none" w:sz="0" w:space="0" w:color="auto"/>
        <w:bottom w:val="none" w:sz="0" w:space="0" w:color="auto"/>
        <w:right w:val="none" w:sz="0" w:space="0" w:color="auto"/>
      </w:divBdr>
    </w:div>
    <w:div w:id="681051940">
      <w:bodyDiv w:val="1"/>
      <w:marLeft w:val="0"/>
      <w:marRight w:val="0"/>
      <w:marTop w:val="0"/>
      <w:marBottom w:val="0"/>
      <w:divBdr>
        <w:top w:val="none" w:sz="0" w:space="0" w:color="auto"/>
        <w:left w:val="none" w:sz="0" w:space="0" w:color="auto"/>
        <w:bottom w:val="none" w:sz="0" w:space="0" w:color="auto"/>
        <w:right w:val="none" w:sz="0" w:space="0" w:color="auto"/>
      </w:divBdr>
    </w:div>
    <w:div w:id="681056788">
      <w:bodyDiv w:val="1"/>
      <w:marLeft w:val="0"/>
      <w:marRight w:val="0"/>
      <w:marTop w:val="0"/>
      <w:marBottom w:val="0"/>
      <w:divBdr>
        <w:top w:val="none" w:sz="0" w:space="0" w:color="auto"/>
        <w:left w:val="none" w:sz="0" w:space="0" w:color="auto"/>
        <w:bottom w:val="none" w:sz="0" w:space="0" w:color="auto"/>
        <w:right w:val="none" w:sz="0" w:space="0" w:color="auto"/>
      </w:divBdr>
    </w:div>
    <w:div w:id="683753416">
      <w:bodyDiv w:val="1"/>
      <w:marLeft w:val="0"/>
      <w:marRight w:val="0"/>
      <w:marTop w:val="0"/>
      <w:marBottom w:val="0"/>
      <w:divBdr>
        <w:top w:val="none" w:sz="0" w:space="0" w:color="auto"/>
        <w:left w:val="none" w:sz="0" w:space="0" w:color="auto"/>
        <w:bottom w:val="none" w:sz="0" w:space="0" w:color="auto"/>
        <w:right w:val="none" w:sz="0" w:space="0" w:color="auto"/>
      </w:divBdr>
    </w:div>
    <w:div w:id="687682534">
      <w:bodyDiv w:val="1"/>
      <w:marLeft w:val="0"/>
      <w:marRight w:val="0"/>
      <w:marTop w:val="0"/>
      <w:marBottom w:val="0"/>
      <w:divBdr>
        <w:top w:val="none" w:sz="0" w:space="0" w:color="auto"/>
        <w:left w:val="none" w:sz="0" w:space="0" w:color="auto"/>
        <w:bottom w:val="none" w:sz="0" w:space="0" w:color="auto"/>
        <w:right w:val="none" w:sz="0" w:space="0" w:color="auto"/>
      </w:divBdr>
    </w:div>
    <w:div w:id="687878304">
      <w:bodyDiv w:val="1"/>
      <w:marLeft w:val="0"/>
      <w:marRight w:val="0"/>
      <w:marTop w:val="0"/>
      <w:marBottom w:val="0"/>
      <w:divBdr>
        <w:top w:val="none" w:sz="0" w:space="0" w:color="auto"/>
        <w:left w:val="none" w:sz="0" w:space="0" w:color="auto"/>
        <w:bottom w:val="none" w:sz="0" w:space="0" w:color="auto"/>
        <w:right w:val="none" w:sz="0" w:space="0" w:color="auto"/>
      </w:divBdr>
    </w:div>
    <w:div w:id="690225675">
      <w:bodyDiv w:val="1"/>
      <w:marLeft w:val="0"/>
      <w:marRight w:val="0"/>
      <w:marTop w:val="0"/>
      <w:marBottom w:val="0"/>
      <w:divBdr>
        <w:top w:val="none" w:sz="0" w:space="0" w:color="auto"/>
        <w:left w:val="none" w:sz="0" w:space="0" w:color="auto"/>
        <w:bottom w:val="none" w:sz="0" w:space="0" w:color="auto"/>
        <w:right w:val="none" w:sz="0" w:space="0" w:color="auto"/>
      </w:divBdr>
    </w:div>
    <w:div w:id="695423782">
      <w:bodyDiv w:val="1"/>
      <w:marLeft w:val="0"/>
      <w:marRight w:val="0"/>
      <w:marTop w:val="0"/>
      <w:marBottom w:val="0"/>
      <w:divBdr>
        <w:top w:val="none" w:sz="0" w:space="0" w:color="auto"/>
        <w:left w:val="none" w:sz="0" w:space="0" w:color="auto"/>
        <w:bottom w:val="none" w:sz="0" w:space="0" w:color="auto"/>
        <w:right w:val="none" w:sz="0" w:space="0" w:color="auto"/>
      </w:divBdr>
    </w:div>
    <w:div w:id="697857134">
      <w:bodyDiv w:val="1"/>
      <w:marLeft w:val="0"/>
      <w:marRight w:val="0"/>
      <w:marTop w:val="0"/>
      <w:marBottom w:val="0"/>
      <w:divBdr>
        <w:top w:val="none" w:sz="0" w:space="0" w:color="auto"/>
        <w:left w:val="none" w:sz="0" w:space="0" w:color="auto"/>
        <w:bottom w:val="none" w:sz="0" w:space="0" w:color="auto"/>
        <w:right w:val="none" w:sz="0" w:space="0" w:color="auto"/>
      </w:divBdr>
    </w:div>
    <w:div w:id="698777442">
      <w:bodyDiv w:val="1"/>
      <w:marLeft w:val="0"/>
      <w:marRight w:val="0"/>
      <w:marTop w:val="0"/>
      <w:marBottom w:val="0"/>
      <w:divBdr>
        <w:top w:val="none" w:sz="0" w:space="0" w:color="auto"/>
        <w:left w:val="none" w:sz="0" w:space="0" w:color="auto"/>
        <w:bottom w:val="none" w:sz="0" w:space="0" w:color="auto"/>
        <w:right w:val="none" w:sz="0" w:space="0" w:color="auto"/>
      </w:divBdr>
    </w:div>
    <w:div w:id="707098326">
      <w:bodyDiv w:val="1"/>
      <w:marLeft w:val="0"/>
      <w:marRight w:val="0"/>
      <w:marTop w:val="0"/>
      <w:marBottom w:val="0"/>
      <w:divBdr>
        <w:top w:val="none" w:sz="0" w:space="0" w:color="auto"/>
        <w:left w:val="none" w:sz="0" w:space="0" w:color="auto"/>
        <w:bottom w:val="none" w:sz="0" w:space="0" w:color="auto"/>
        <w:right w:val="none" w:sz="0" w:space="0" w:color="auto"/>
      </w:divBdr>
    </w:div>
    <w:div w:id="719013336">
      <w:bodyDiv w:val="1"/>
      <w:marLeft w:val="0"/>
      <w:marRight w:val="0"/>
      <w:marTop w:val="0"/>
      <w:marBottom w:val="0"/>
      <w:divBdr>
        <w:top w:val="none" w:sz="0" w:space="0" w:color="auto"/>
        <w:left w:val="none" w:sz="0" w:space="0" w:color="auto"/>
        <w:bottom w:val="none" w:sz="0" w:space="0" w:color="auto"/>
        <w:right w:val="none" w:sz="0" w:space="0" w:color="auto"/>
      </w:divBdr>
    </w:div>
    <w:div w:id="720903931">
      <w:bodyDiv w:val="1"/>
      <w:marLeft w:val="0"/>
      <w:marRight w:val="0"/>
      <w:marTop w:val="0"/>
      <w:marBottom w:val="0"/>
      <w:divBdr>
        <w:top w:val="none" w:sz="0" w:space="0" w:color="auto"/>
        <w:left w:val="none" w:sz="0" w:space="0" w:color="auto"/>
        <w:bottom w:val="none" w:sz="0" w:space="0" w:color="auto"/>
        <w:right w:val="none" w:sz="0" w:space="0" w:color="auto"/>
      </w:divBdr>
    </w:div>
    <w:div w:id="721759516">
      <w:bodyDiv w:val="1"/>
      <w:marLeft w:val="0"/>
      <w:marRight w:val="0"/>
      <w:marTop w:val="0"/>
      <w:marBottom w:val="0"/>
      <w:divBdr>
        <w:top w:val="none" w:sz="0" w:space="0" w:color="auto"/>
        <w:left w:val="none" w:sz="0" w:space="0" w:color="auto"/>
        <w:bottom w:val="none" w:sz="0" w:space="0" w:color="auto"/>
        <w:right w:val="none" w:sz="0" w:space="0" w:color="auto"/>
      </w:divBdr>
    </w:div>
    <w:div w:id="725304013">
      <w:bodyDiv w:val="1"/>
      <w:marLeft w:val="0"/>
      <w:marRight w:val="0"/>
      <w:marTop w:val="0"/>
      <w:marBottom w:val="0"/>
      <w:divBdr>
        <w:top w:val="none" w:sz="0" w:space="0" w:color="auto"/>
        <w:left w:val="none" w:sz="0" w:space="0" w:color="auto"/>
        <w:bottom w:val="none" w:sz="0" w:space="0" w:color="auto"/>
        <w:right w:val="none" w:sz="0" w:space="0" w:color="auto"/>
      </w:divBdr>
    </w:div>
    <w:div w:id="727806443">
      <w:bodyDiv w:val="1"/>
      <w:marLeft w:val="0"/>
      <w:marRight w:val="0"/>
      <w:marTop w:val="0"/>
      <w:marBottom w:val="0"/>
      <w:divBdr>
        <w:top w:val="none" w:sz="0" w:space="0" w:color="auto"/>
        <w:left w:val="none" w:sz="0" w:space="0" w:color="auto"/>
        <w:bottom w:val="none" w:sz="0" w:space="0" w:color="auto"/>
        <w:right w:val="none" w:sz="0" w:space="0" w:color="auto"/>
      </w:divBdr>
    </w:div>
    <w:div w:id="730688980">
      <w:bodyDiv w:val="1"/>
      <w:marLeft w:val="0"/>
      <w:marRight w:val="0"/>
      <w:marTop w:val="0"/>
      <w:marBottom w:val="0"/>
      <w:divBdr>
        <w:top w:val="none" w:sz="0" w:space="0" w:color="auto"/>
        <w:left w:val="none" w:sz="0" w:space="0" w:color="auto"/>
        <w:bottom w:val="none" w:sz="0" w:space="0" w:color="auto"/>
        <w:right w:val="none" w:sz="0" w:space="0" w:color="auto"/>
      </w:divBdr>
    </w:div>
    <w:div w:id="731317282">
      <w:bodyDiv w:val="1"/>
      <w:marLeft w:val="0"/>
      <w:marRight w:val="0"/>
      <w:marTop w:val="0"/>
      <w:marBottom w:val="0"/>
      <w:divBdr>
        <w:top w:val="none" w:sz="0" w:space="0" w:color="auto"/>
        <w:left w:val="none" w:sz="0" w:space="0" w:color="auto"/>
        <w:bottom w:val="none" w:sz="0" w:space="0" w:color="auto"/>
        <w:right w:val="none" w:sz="0" w:space="0" w:color="auto"/>
      </w:divBdr>
    </w:div>
    <w:div w:id="734278967">
      <w:bodyDiv w:val="1"/>
      <w:marLeft w:val="0"/>
      <w:marRight w:val="0"/>
      <w:marTop w:val="0"/>
      <w:marBottom w:val="0"/>
      <w:divBdr>
        <w:top w:val="none" w:sz="0" w:space="0" w:color="auto"/>
        <w:left w:val="none" w:sz="0" w:space="0" w:color="auto"/>
        <w:bottom w:val="none" w:sz="0" w:space="0" w:color="auto"/>
        <w:right w:val="none" w:sz="0" w:space="0" w:color="auto"/>
      </w:divBdr>
    </w:div>
    <w:div w:id="740177891">
      <w:bodyDiv w:val="1"/>
      <w:marLeft w:val="0"/>
      <w:marRight w:val="0"/>
      <w:marTop w:val="0"/>
      <w:marBottom w:val="0"/>
      <w:divBdr>
        <w:top w:val="none" w:sz="0" w:space="0" w:color="auto"/>
        <w:left w:val="none" w:sz="0" w:space="0" w:color="auto"/>
        <w:bottom w:val="none" w:sz="0" w:space="0" w:color="auto"/>
        <w:right w:val="none" w:sz="0" w:space="0" w:color="auto"/>
      </w:divBdr>
    </w:div>
    <w:div w:id="740181344">
      <w:bodyDiv w:val="1"/>
      <w:marLeft w:val="0"/>
      <w:marRight w:val="0"/>
      <w:marTop w:val="0"/>
      <w:marBottom w:val="0"/>
      <w:divBdr>
        <w:top w:val="none" w:sz="0" w:space="0" w:color="auto"/>
        <w:left w:val="none" w:sz="0" w:space="0" w:color="auto"/>
        <w:bottom w:val="none" w:sz="0" w:space="0" w:color="auto"/>
        <w:right w:val="none" w:sz="0" w:space="0" w:color="auto"/>
      </w:divBdr>
    </w:div>
    <w:div w:id="741679663">
      <w:bodyDiv w:val="1"/>
      <w:marLeft w:val="0"/>
      <w:marRight w:val="0"/>
      <w:marTop w:val="0"/>
      <w:marBottom w:val="0"/>
      <w:divBdr>
        <w:top w:val="none" w:sz="0" w:space="0" w:color="auto"/>
        <w:left w:val="none" w:sz="0" w:space="0" w:color="auto"/>
        <w:bottom w:val="none" w:sz="0" w:space="0" w:color="auto"/>
        <w:right w:val="none" w:sz="0" w:space="0" w:color="auto"/>
      </w:divBdr>
    </w:div>
    <w:div w:id="742218861">
      <w:bodyDiv w:val="1"/>
      <w:marLeft w:val="0"/>
      <w:marRight w:val="0"/>
      <w:marTop w:val="0"/>
      <w:marBottom w:val="0"/>
      <w:divBdr>
        <w:top w:val="none" w:sz="0" w:space="0" w:color="auto"/>
        <w:left w:val="none" w:sz="0" w:space="0" w:color="auto"/>
        <w:bottom w:val="none" w:sz="0" w:space="0" w:color="auto"/>
        <w:right w:val="none" w:sz="0" w:space="0" w:color="auto"/>
      </w:divBdr>
    </w:div>
    <w:div w:id="744112652">
      <w:bodyDiv w:val="1"/>
      <w:marLeft w:val="0"/>
      <w:marRight w:val="0"/>
      <w:marTop w:val="0"/>
      <w:marBottom w:val="0"/>
      <w:divBdr>
        <w:top w:val="none" w:sz="0" w:space="0" w:color="auto"/>
        <w:left w:val="none" w:sz="0" w:space="0" w:color="auto"/>
        <w:bottom w:val="none" w:sz="0" w:space="0" w:color="auto"/>
        <w:right w:val="none" w:sz="0" w:space="0" w:color="auto"/>
      </w:divBdr>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46196444">
      <w:bodyDiv w:val="1"/>
      <w:marLeft w:val="0"/>
      <w:marRight w:val="0"/>
      <w:marTop w:val="0"/>
      <w:marBottom w:val="0"/>
      <w:divBdr>
        <w:top w:val="none" w:sz="0" w:space="0" w:color="auto"/>
        <w:left w:val="none" w:sz="0" w:space="0" w:color="auto"/>
        <w:bottom w:val="none" w:sz="0" w:space="0" w:color="auto"/>
        <w:right w:val="none" w:sz="0" w:space="0" w:color="auto"/>
      </w:divBdr>
    </w:div>
    <w:div w:id="750006612">
      <w:bodyDiv w:val="1"/>
      <w:marLeft w:val="0"/>
      <w:marRight w:val="0"/>
      <w:marTop w:val="0"/>
      <w:marBottom w:val="0"/>
      <w:divBdr>
        <w:top w:val="none" w:sz="0" w:space="0" w:color="auto"/>
        <w:left w:val="none" w:sz="0" w:space="0" w:color="auto"/>
        <w:bottom w:val="none" w:sz="0" w:space="0" w:color="auto"/>
        <w:right w:val="none" w:sz="0" w:space="0" w:color="auto"/>
      </w:divBdr>
    </w:div>
    <w:div w:id="751702127">
      <w:bodyDiv w:val="1"/>
      <w:marLeft w:val="0"/>
      <w:marRight w:val="0"/>
      <w:marTop w:val="0"/>
      <w:marBottom w:val="0"/>
      <w:divBdr>
        <w:top w:val="none" w:sz="0" w:space="0" w:color="auto"/>
        <w:left w:val="none" w:sz="0" w:space="0" w:color="auto"/>
        <w:bottom w:val="none" w:sz="0" w:space="0" w:color="auto"/>
        <w:right w:val="none" w:sz="0" w:space="0" w:color="auto"/>
      </w:divBdr>
    </w:div>
    <w:div w:id="754281126">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755781905">
      <w:bodyDiv w:val="1"/>
      <w:marLeft w:val="0"/>
      <w:marRight w:val="0"/>
      <w:marTop w:val="0"/>
      <w:marBottom w:val="0"/>
      <w:divBdr>
        <w:top w:val="none" w:sz="0" w:space="0" w:color="auto"/>
        <w:left w:val="none" w:sz="0" w:space="0" w:color="auto"/>
        <w:bottom w:val="none" w:sz="0" w:space="0" w:color="auto"/>
        <w:right w:val="none" w:sz="0" w:space="0" w:color="auto"/>
      </w:divBdr>
    </w:div>
    <w:div w:id="761880809">
      <w:bodyDiv w:val="1"/>
      <w:marLeft w:val="0"/>
      <w:marRight w:val="0"/>
      <w:marTop w:val="0"/>
      <w:marBottom w:val="0"/>
      <w:divBdr>
        <w:top w:val="none" w:sz="0" w:space="0" w:color="auto"/>
        <w:left w:val="none" w:sz="0" w:space="0" w:color="auto"/>
        <w:bottom w:val="none" w:sz="0" w:space="0" w:color="auto"/>
        <w:right w:val="none" w:sz="0" w:space="0" w:color="auto"/>
      </w:divBdr>
    </w:div>
    <w:div w:id="761990631">
      <w:bodyDiv w:val="1"/>
      <w:marLeft w:val="0"/>
      <w:marRight w:val="0"/>
      <w:marTop w:val="0"/>
      <w:marBottom w:val="0"/>
      <w:divBdr>
        <w:top w:val="none" w:sz="0" w:space="0" w:color="auto"/>
        <w:left w:val="none" w:sz="0" w:space="0" w:color="auto"/>
        <w:bottom w:val="none" w:sz="0" w:space="0" w:color="auto"/>
        <w:right w:val="none" w:sz="0" w:space="0" w:color="auto"/>
      </w:divBdr>
    </w:div>
    <w:div w:id="762071315">
      <w:bodyDiv w:val="1"/>
      <w:marLeft w:val="0"/>
      <w:marRight w:val="0"/>
      <w:marTop w:val="0"/>
      <w:marBottom w:val="0"/>
      <w:divBdr>
        <w:top w:val="none" w:sz="0" w:space="0" w:color="auto"/>
        <w:left w:val="none" w:sz="0" w:space="0" w:color="auto"/>
        <w:bottom w:val="none" w:sz="0" w:space="0" w:color="auto"/>
        <w:right w:val="none" w:sz="0" w:space="0" w:color="auto"/>
      </w:divBdr>
    </w:div>
    <w:div w:id="766968037">
      <w:bodyDiv w:val="1"/>
      <w:marLeft w:val="0"/>
      <w:marRight w:val="0"/>
      <w:marTop w:val="0"/>
      <w:marBottom w:val="0"/>
      <w:divBdr>
        <w:top w:val="none" w:sz="0" w:space="0" w:color="auto"/>
        <w:left w:val="none" w:sz="0" w:space="0" w:color="auto"/>
        <w:bottom w:val="none" w:sz="0" w:space="0" w:color="auto"/>
        <w:right w:val="none" w:sz="0" w:space="0" w:color="auto"/>
      </w:divBdr>
    </w:div>
    <w:div w:id="768895673">
      <w:bodyDiv w:val="1"/>
      <w:marLeft w:val="0"/>
      <w:marRight w:val="0"/>
      <w:marTop w:val="0"/>
      <w:marBottom w:val="0"/>
      <w:divBdr>
        <w:top w:val="none" w:sz="0" w:space="0" w:color="auto"/>
        <w:left w:val="none" w:sz="0" w:space="0" w:color="auto"/>
        <w:bottom w:val="none" w:sz="0" w:space="0" w:color="auto"/>
        <w:right w:val="none" w:sz="0" w:space="0" w:color="auto"/>
      </w:divBdr>
    </w:div>
    <w:div w:id="774636422">
      <w:bodyDiv w:val="1"/>
      <w:marLeft w:val="0"/>
      <w:marRight w:val="0"/>
      <w:marTop w:val="0"/>
      <w:marBottom w:val="0"/>
      <w:divBdr>
        <w:top w:val="none" w:sz="0" w:space="0" w:color="auto"/>
        <w:left w:val="none" w:sz="0" w:space="0" w:color="auto"/>
        <w:bottom w:val="none" w:sz="0" w:space="0" w:color="auto"/>
        <w:right w:val="none" w:sz="0" w:space="0" w:color="auto"/>
      </w:divBdr>
    </w:div>
    <w:div w:id="776877094">
      <w:bodyDiv w:val="1"/>
      <w:marLeft w:val="0"/>
      <w:marRight w:val="0"/>
      <w:marTop w:val="0"/>
      <w:marBottom w:val="0"/>
      <w:divBdr>
        <w:top w:val="none" w:sz="0" w:space="0" w:color="auto"/>
        <w:left w:val="none" w:sz="0" w:space="0" w:color="auto"/>
        <w:bottom w:val="none" w:sz="0" w:space="0" w:color="auto"/>
        <w:right w:val="none" w:sz="0" w:space="0" w:color="auto"/>
      </w:divBdr>
    </w:div>
    <w:div w:id="784158189">
      <w:bodyDiv w:val="1"/>
      <w:marLeft w:val="0"/>
      <w:marRight w:val="0"/>
      <w:marTop w:val="0"/>
      <w:marBottom w:val="0"/>
      <w:divBdr>
        <w:top w:val="none" w:sz="0" w:space="0" w:color="auto"/>
        <w:left w:val="none" w:sz="0" w:space="0" w:color="auto"/>
        <w:bottom w:val="none" w:sz="0" w:space="0" w:color="auto"/>
        <w:right w:val="none" w:sz="0" w:space="0" w:color="auto"/>
      </w:divBdr>
    </w:div>
    <w:div w:id="787621920">
      <w:bodyDiv w:val="1"/>
      <w:marLeft w:val="0"/>
      <w:marRight w:val="0"/>
      <w:marTop w:val="0"/>
      <w:marBottom w:val="0"/>
      <w:divBdr>
        <w:top w:val="none" w:sz="0" w:space="0" w:color="auto"/>
        <w:left w:val="none" w:sz="0" w:space="0" w:color="auto"/>
        <w:bottom w:val="none" w:sz="0" w:space="0" w:color="auto"/>
        <w:right w:val="none" w:sz="0" w:space="0" w:color="auto"/>
      </w:divBdr>
    </w:div>
    <w:div w:id="790169845">
      <w:bodyDiv w:val="1"/>
      <w:marLeft w:val="0"/>
      <w:marRight w:val="0"/>
      <w:marTop w:val="0"/>
      <w:marBottom w:val="0"/>
      <w:divBdr>
        <w:top w:val="none" w:sz="0" w:space="0" w:color="auto"/>
        <w:left w:val="none" w:sz="0" w:space="0" w:color="auto"/>
        <w:bottom w:val="none" w:sz="0" w:space="0" w:color="auto"/>
        <w:right w:val="none" w:sz="0" w:space="0" w:color="auto"/>
      </w:divBdr>
    </w:div>
    <w:div w:id="793720293">
      <w:bodyDiv w:val="1"/>
      <w:marLeft w:val="0"/>
      <w:marRight w:val="0"/>
      <w:marTop w:val="0"/>
      <w:marBottom w:val="0"/>
      <w:divBdr>
        <w:top w:val="none" w:sz="0" w:space="0" w:color="auto"/>
        <w:left w:val="none" w:sz="0" w:space="0" w:color="auto"/>
        <w:bottom w:val="none" w:sz="0" w:space="0" w:color="auto"/>
        <w:right w:val="none" w:sz="0" w:space="0" w:color="auto"/>
      </w:divBdr>
    </w:div>
    <w:div w:id="795374727">
      <w:bodyDiv w:val="1"/>
      <w:marLeft w:val="0"/>
      <w:marRight w:val="0"/>
      <w:marTop w:val="0"/>
      <w:marBottom w:val="0"/>
      <w:divBdr>
        <w:top w:val="none" w:sz="0" w:space="0" w:color="auto"/>
        <w:left w:val="none" w:sz="0" w:space="0" w:color="auto"/>
        <w:bottom w:val="none" w:sz="0" w:space="0" w:color="auto"/>
        <w:right w:val="none" w:sz="0" w:space="0" w:color="auto"/>
      </w:divBdr>
    </w:div>
    <w:div w:id="796799745">
      <w:bodyDiv w:val="1"/>
      <w:marLeft w:val="0"/>
      <w:marRight w:val="0"/>
      <w:marTop w:val="0"/>
      <w:marBottom w:val="0"/>
      <w:divBdr>
        <w:top w:val="none" w:sz="0" w:space="0" w:color="auto"/>
        <w:left w:val="none" w:sz="0" w:space="0" w:color="auto"/>
        <w:bottom w:val="none" w:sz="0" w:space="0" w:color="auto"/>
        <w:right w:val="none" w:sz="0" w:space="0" w:color="auto"/>
      </w:divBdr>
    </w:div>
    <w:div w:id="800728223">
      <w:bodyDiv w:val="1"/>
      <w:marLeft w:val="0"/>
      <w:marRight w:val="0"/>
      <w:marTop w:val="0"/>
      <w:marBottom w:val="0"/>
      <w:divBdr>
        <w:top w:val="none" w:sz="0" w:space="0" w:color="auto"/>
        <w:left w:val="none" w:sz="0" w:space="0" w:color="auto"/>
        <w:bottom w:val="none" w:sz="0" w:space="0" w:color="auto"/>
        <w:right w:val="none" w:sz="0" w:space="0" w:color="auto"/>
      </w:divBdr>
    </w:div>
    <w:div w:id="801112629">
      <w:bodyDiv w:val="1"/>
      <w:marLeft w:val="0"/>
      <w:marRight w:val="0"/>
      <w:marTop w:val="0"/>
      <w:marBottom w:val="0"/>
      <w:divBdr>
        <w:top w:val="none" w:sz="0" w:space="0" w:color="auto"/>
        <w:left w:val="none" w:sz="0" w:space="0" w:color="auto"/>
        <w:bottom w:val="none" w:sz="0" w:space="0" w:color="auto"/>
        <w:right w:val="none" w:sz="0" w:space="0" w:color="auto"/>
      </w:divBdr>
    </w:div>
    <w:div w:id="802428362">
      <w:bodyDiv w:val="1"/>
      <w:marLeft w:val="0"/>
      <w:marRight w:val="0"/>
      <w:marTop w:val="0"/>
      <w:marBottom w:val="0"/>
      <w:divBdr>
        <w:top w:val="none" w:sz="0" w:space="0" w:color="auto"/>
        <w:left w:val="none" w:sz="0" w:space="0" w:color="auto"/>
        <w:bottom w:val="none" w:sz="0" w:space="0" w:color="auto"/>
        <w:right w:val="none" w:sz="0" w:space="0" w:color="auto"/>
      </w:divBdr>
    </w:div>
    <w:div w:id="806430329">
      <w:bodyDiv w:val="1"/>
      <w:marLeft w:val="0"/>
      <w:marRight w:val="0"/>
      <w:marTop w:val="0"/>
      <w:marBottom w:val="0"/>
      <w:divBdr>
        <w:top w:val="none" w:sz="0" w:space="0" w:color="auto"/>
        <w:left w:val="none" w:sz="0" w:space="0" w:color="auto"/>
        <w:bottom w:val="none" w:sz="0" w:space="0" w:color="auto"/>
        <w:right w:val="none" w:sz="0" w:space="0" w:color="auto"/>
      </w:divBdr>
    </w:div>
    <w:div w:id="806970418">
      <w:bodyDiv w:val="1"/>
      <w:marLeft w:val="0"/>
      <w:marRight w:val="0"/>
      <w:marTop w:val="0"/>
      <w:marBottom w:val="0"/>
      <w:divBdr>
        <w:top w:val="none" w:sz="0" w:space="0" w:color="auto"/>
        <w:left w:val="none" w:sz="0" w:space="0" w:color="auto"/>
        <w:bottom w:val="none" w:sz="0" w:space="0" w:color="auto"/>
        <w:right w:val="none" w:sz="0" w:space="0" w:color="auto"/>
      </w:divBdr>
    </w:div>
    <w:div w:id="807750181">
      <w:bodyDiv w:val="1"/>
      <w:marLeft w:val="0"/>
      <w:marRight w:val="0"/>
      <w:marTop w:val="0"/>
      <w:marBottom w:val="0"/>
      <w:divBdr>
        <w:top w:val="none" w:sz="0" w:space="0" w:color="auto"/>
        <w:left w:val="none" w:sz="0" w:space="0" w:color="auto"/>
        <w:bottom w:val="none" w:sz="0" w:space="0" w:color="auto"/>
        <w:right w:val="none" w:sz="0" w:space="0" w:color="auto"/>
      </w:divBdr>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10174343">
      <w:bodyDiv w:val="1"/>
      <w:marLeft w:val="0"/>
      <w:marRight w:val="0"/>
      <w:marTop w:val="0"/>
      <w:marBottom w:val="0"/>
      <w:divBdr>
        <w:top w:val="none" w:sz="0" w:space="0" w:color="auto"/>
        <w:left w:val="none" w:sz="0" w:space="0" w:color="auto"/>
        <w:bottom w:val="none" w:sz="0" w:space="0" w:color="auto"/>
        <w:right w:val="none" w:sz="0" w:space="0" w:color="auto"/>
      </w:divBdr>
    </w:div>
    <w:div w:id="815295461">
      <w:bodyDiv w:val="1"/>
      <w:marLeft w:val="0"/>
      <w:marRight w:val="0"/>
      <w:marTop w:val="0"/>
      <w:marBottom w:val="0"/>
      <w:divBdr>
        <w:top w:val="none" w:sz="0" w:space="0" w:color="auto"/>
        <w:left w:val="none" w:sz="0" w:space="0" w:color="auto"/>
        <w:bottom w:val="none" w:sz="0" w:space="0" w:color="auto"/>
        <w:right w:val="none" w:sz="0" w:space="0" w:color="auto"/>
      </w:divBdr>
    </w:div>
    <w:div w:id="817497353">
      <w:bodyDiv w:val="1"/>
      <w:marLeft w:val="0"/>
      <w:marRight w:val="0"/>
      <w:marTop w:val="0"/>
      <w:marBottom w:val="0"/>
      <w:divBdr>
        <w:top w:val="none" w:sz="0" w:space="0" w:color="auto"/>
        <w:left w:val="none" w:sz="0" w:space="0" w:color="auto"/>
        <w:bottom w:val="none" w:sz="0" w:space="0" w:color="auto"/>
        <w:right w:val="none" w:sz="0" w:space="0" w:color="auto"/>
      </w:divBdr>
    </w:div>
    <w:div w:id="819003782">
      <w:bodyDiv w:val="1"/>
      <w:marLeft w:val="0"/>
      <w:marRight w:val="0"/>
      <w:marTop w:val="0"/>
      <w:marBottom w:val="0"/>
      <w:divBdr>
        <w:top w:val="none" w:sz="0" w:space="0" w:color="auto"/>
        <w:left w:val="none" w:sz="0" w:space="0" w:color="auto"/>
        <w:bottom w:val="none" w:sz="0" w:space="0" w:color="auto"/>
        <w:right w:val="none" w:sz="0" w:space="0" w:color="auto"/>
      </w:divBdr>
    </w:div>
    <w:div w:id="819423770">
      <w:bodyDiv w:val="1"/>
      <w:marLeft w:val="0"/>
      <w:marRight w:val="0"/>
      <w:marTop w:val="0"/>
      <w:marBottom w:val="0"/>
      <w:divBdr>
        <w:top w:val="none" w:sz="0" w:space="0" w:color="auto"/>
        <w:left w:val="none" w:sz="0" w:space="0" w:color="auto"/>
        <w:bottom w:val="none" w:sz="0" w:space="0" w:color="auto"/>
        <w:right w:val="none" w:sz="0" w:space="0" w:color="auto"/>
      </w:divBdr>
    </w:div>
    <w:div w:id="820268785">
      <w:bodyDiv w:val="1"/>
      <w:marLeft w:val="0"/>
      <w:marRight w:val="0"/>
      <w:marTop w:val="0"/>
      <w:marBottom w:val="0"/>
      <w:divBdr>
        <w:top w:val="none" w:sz="0" w:space="0" w:color="auto"/>
        <w:left w:val="none" w:sz="0" w:space="0" w:color="auto"/>
        <w:bottom w:val="none" w:sz="0" w:space="0" w:color="auto"/>
        <w:right w:val="none" w:sz="0" w:space="0" w:color="auto"/>
      </w:divBdr>
    </w:div>
    <w:div w:id="821969422">
      <w:bodyDiv w:val="1"/>
      <w:marLeft w:val="0"/>
      <w:marRight w:val="0"/>
      <w:marTop w:val="0"/>
      <w:marBottom w:val="0"/>
      <w:divBdr>
        <w:top w:val="none" w:sz="0" w:space="0" w:color="auto"/>
        <w:left w:val="none" w:sz="0" w:space="0" w:color="auto"/>
        <w:bottom w:val="none" w:sz="0" w:space="0" w:color="auto"/>
        <w:right w:val="none" w:sz="0" w:space="0" w:color="auto"/>
      </w:divBdr>
    </w:div>
    <w:div w:id="822089924">
      <w:bodyDiv w:val="1"/>
      <w:marLeft w:val="0"/>
      <w:marRight w:val="0"/>
      <w:marTop w:val="0"/>
      <w:marBottom w:val="0"/>
      <w:divBdr>
        <w:top w:val="none" w:sz="0" w:space="0" w:color="auto"/>
        <w:left w:val="none" w:sz="0" w:space="0" w:color="auto"/>
        <w:bottom w:val="none" w:sz="0" w:space="0" w:color="auto"/>
        <w:right w:val="none" w:sz="0" w:space="0" w:color="auto"/>
      </w:divBdr>
    </w:div>
    <w:div w:id="823156010">
      <w:bodyDiv w:val="1"/>
      <w:marLeft w:val="0"/>
      <w:marRight w:val="0"/>
      <w:marTop w:val="0"/>
      <w:marBottom w:val="0"/>
      <w:divBdr>
        <w:top w:val="none" w:sz="0" w:space="0" w:color="auto"/>
        <w:left w:val="none" w:sz="0" w:space="0" w:color="auto"/>
        <w:bottom w:val="none" w:sz="0" w:space="0" w:color="auto"/>
        <w:right w:val="none" w:sz="0" w:space="0" w:color="auto"/>
      </w:divBdr>
    </w:div>
    <w:div w:id="825364273">
      <w:bodyDiv w:val="1"/>
      <w:marLeft w:val="0"/>
      <w:marRight w:val="0"/>
      <w:marTop w:val="0"/>
      <w:marBottom w:val="0"/>
      <w:divBdr>
        <w:top w:val="none" w:sz="0" w:space="0" w:color="auto"/>
        <w:left w:val="none" w:sz="0" w:space="0" w:color="auto"/>
        <w:bottom w:val="none" w:sz="0" w:space="0" w:color="auto"/>
        <w:right w:val="none" w:sz="0" w:space="0" w:color="auto"/>
      </w:divBdr>
    </w:div>
    <w:div w:id="829056824">
      <w:bodyDiv w:val="1"/>
      <w:marLeft w:val="0"/>
      <w:marRight w:val="0"/>
      <w:marTop w:val="0"/>
      <w:marBottom w:val="0"/>
      <w:divBdr>
        <w:top w:val="none" w:sz="0" w:space="0" w:color="auto"/>
        <w:left w:val="none" w:sz="0" w:space="0" w:color="auto"/>
        <w:bottom w:val="none" w:sz="0" w:space="0" w:color="auto"/>
        <w:right w:val="none" w:sz="0" w:space="0" w:color="auto"/>
      </w:divBdr>
    </w:div>
    <w:div w:id="838540490">
      <w:bodyDiv w:val="1"/>
      <w:marLeft w:val="0"/>
      <w:marRight w:val="0"/>
      <w:marTop w:val="0"/>
      <w:marBottom w:val="0"/>
      <w:divBdr>
        <w:top w:val="none" w:sz="0" w:space="0" w:color="auto"/>
        <w:left w:val="none" w:sz="0" w:space="0" w:color="auto"/>
        <w:bottom w:val="none" w:sz="0" w:space="0" w:color="auto"/>
        <w:right w:val="none" w:sz="0" w:space="0" w:color="auto"/>
      </w:divBdr>
    </w:div>
    <w:div w:id="838808786">
      <w:bodyDiv w:val="1"/>
      <w:marLeft w:val="0"/>
      <w:marRight w:val="0"/>
      <w:marTop w:val="0"/>
      <w:marBottom w:val="0"/>
      <w:divBdr>
        <w:top w:val="none" w:sz="0" w:space="0" w:color="auto"/>
        <w:left w:val="none" w:sz="0" w:space="0" w:color="auto"/>
        <w:bottom w:val="none" w:sz="0" w:space="0" w:color="auto"/>
        <w:right w:val="none" w:sz="0" w:space="0" w:color="auto"/>
      </w:divBdr>
    </w:div>
    <w:div w:id="851071621">
      <w:bodyDiv w:val="1"/>
      <w:marLeft w:val="0"/>
      <w:marRight w:val="0"/>
      <w:marTop w:val="0"/>
      <w:marBottom w:val="0"/>
      <w:divBdr>
        <w:top w:val="none" w:sz="0" w:space="0" w:color="auto"/>
        <w:left w:val="none" w:sz="0" w:space="0" w:color="auto"/>
        <w:bottom w:val="none" w:sz="0" w:space="0" w:color="auto"/>
        <w:right w:val="none" w:sz="0" w:space="0" w:color="auto"/>
      </w:divBdr>
    </w:div>
    <w:div w:id="852065768">
      <w:bodyDiv w:val="1"/>
      <w:marLeft w:val="0"/>
      <w:marRight w:val="0"/>
      <w:marTop w:val="0"/>
      <w:marBottom w:val="0"/>
      <w:divBdr>
        <w:top w:val="none" w:sz="0" w:space="0" w:color="auto"/>
        <w:left w:val="none" w:sz="0" w:space="0" w:color="auto"/>
        <w:bottom w:val="none" w:sz="0" w:space="0" w:color="auto"/>
        <w:right w:val="none" w:sz="0" w:space="0" w:color="auto"/>
      </w:divBdr>
    </w:div>
    <w:div w:id="852454330">
      <w:bodyDiv w:val="1"/>
      <w:marLeft w:val="0"/>
      <w:marRight w:val="0"/>
      <w:marTop w:val="0"/>
      <w:marBottom w:val="0"/>
      <w:divBdr>
        <w:top w:val="none" w:sz="0" w:space="0" w:color="auto"/>
        <w:left w:val="none" w:sz="0" w:space="0" w:color="auto"/>
        <w:bottom w:val="none" w:sz="0" w:space="0" w:color="auto"/>
        <w:right w:val="none" w:sz="0" w:space="0" w:color="auto"/>
      </w:divBdr>
    </w:div>
    <w:div w:id="852767205">
      <w:bodyDiv w:val="1"/>
      <w:marLeft w:val="0"/>
      <w:marRight w:val="0"/>
      <w:marTop w:val="0"/>
      <w:marBottom w:val="0"/>
      <w:divBdr>
        <w:top w:val="none" w:sz="0" w:space="0" w:color="auto"/>
        <w:left w:val="none" w:sz="0" w:space="0" w:color="auto"/>
        <w:bottom w:val="none" w:sz="0" w:space="0" w:color="auto"/>
        <w:right w:val="none" w:sz="0" w:space="0" w:color="auto"/>
      </w:divBdr>
    </w:div>
    <w:div w:id="859317182">
      <w:bodyDiv w:val="1"/>
      <w:marLeft w:val="0"/>
      <w:marRight w:val="0"/>
      <w:marTop w:val="0"/>
      <w:marBottom w:val="0"/>
      <w:divBdr>
        <w:top w:val="none" w:sz="0" w:space="0" w:color="auto"/>
        <w:left w:val="none" w:sz="0" w:space="0" w:color="auto"/>
        <w:bottom w:val="none" w:sz="0" w:space="0" w:color="auto"/>
        <w:right w:val="none" w:sz="0" w:space="0" w:color="auto"/>
      </w:divBdr>
    </w:div>
    <w:div w:id="861014172">
      <w:bodyDiv w:val="1"/>
      <w:marLeft w:val="0"/>
      <w:marRight w:val="0"/>
      <w:marTop w:val="0"/>
      <w:marBottom w:val="0"/>
      <w:divBdr>
        <w:top w:val="none" w:sz="0" w:space="0" w:color="auto"/>
        <w:left w:val="none" w:sz="0" w:space="0" w:color="auto"/>
        <w:bottom w:val="none" w:sz="0" w:space="0" w:color="auto"/>
        <w:right w:val="none" w:sz="0" w:space="0" w:color="auto"/>
      </w:divBdr>
    </w:div>
    <w:div w:id="863908984">
      <w:bodyDiv w:val="1"/>
      <w:marLeft w:val="0"/>
      <w:marRight w:val="0"/>
      <w:marTop w:val="0"/>
      <w:marBottom w:val="0"/>
      <w:divBdr>
        <w:top w:val="none" w:sz="0" w:space="0" w:color="auto"/>
        <w:left w:val="none" w:sz="0" w:space="0" w:color="auto"/>
        <w:bottom w:val="none" w:sz="0" w:space="0" w:color="auto"/>
        <w:right w:val="none" w:sz="0" w:space="0" w:color="auto"/>
      </w:divBdr>
    </w:div>
    <w:div w:id="864905788">
      <w:bodyDiv w:val="1"/>
      <w:marLeft w:val="0"/>
      <w:marRight w:val="0"/>
      <w:marTop w:val="0"/>
      <w:marBottom w:val="0"/>
      <w:divBdr>
        <w:top w:val="none" w:sz="0" w:space="0" w:color="auto"/>
        <w:left w:val="none" w:sz="0" w:space="0" w:color="auto"/>
        <w:bottom w:val="none" w:sz="0" w:space="0" w:color="auto"/>
        <w:right w:val="none" w:sz="0" w:space="0" w:color="auto"/>
      </w:divBdr>
    </w:div>
    <w:div w:id="865673135">
      <w:bodyDiv w:val="1"/>
      <w:marLeft w:val="0"/>
      <w:marRight w:val="0"/>
      <w:marTop w:val="0"/>
      <w:marBottom w:val="0"/>
      <w:divBdr>
        <w:top w:val="none" w:sz="0" w:space="0" w:color="auto"/>
        <w:left w:val="none" w:sz="0" w:space="0" w:color="auto"/>
        <w:bottom w:val="none" w:sz="0" w:space="0" w:color="auto"/>
        <w:right w:val="none" w:sz="0" w:space="0" w:color="auto"/>
      </w:divBdr>
    </w:div>
    <w:div w:id="870148656">
      <w:bodyDiv w:val="1"/>
      <w:marLeft w:val="0"/>
      <w:marRight w:val="0"/>
      <w:marTop w:val="0"/>
      <w:marBottom w:val="0"/>
      <w:divBdr>
        <w:top w:val="none" w:sz="0" w:space="0" w:color="auto"/>
        <w:left w:val="none" w:sz="0" w:space="0" w:color="auto"/>
        <w:bottom w:val="none" w:sz="0" w:space="0" w:color="auto"/>
        <w:right w:val="none" w:sz="0" w:space="0" w:color="auto"/>
      </w:divBdr>
    </w:div>
    <w:div w:id="875503426">
      <w:bodyDiv w:val="1"/>
      <w:marLeft w:val="0"/>
      <w:marRight w:val="0"/>
      <w:marTop w:val="0"/>
      <w:marBottom w:val="0"/>
      <w:divBdr>
        <w:top w:val="none" w:sz="0" w:space="0" w:color="auto"/>
        <w:left w:val="none" w:sz="0" w:space="0" w:color="auto"/>
        <w:bottom w:val="none" w:sz="0" w:space="0" w:color="auto"/>
        <w:right w:val="none" w:sz="0" w:space="0" w:color="auto"/>
      </w:divBdr>
    </w:div>
    <w:div w:id="876620815">
      <w:bodyDiv w:val="1"/>
      <w:marLeft w:val="0"/>
      <w:marRight w:val="0"/>
      <w:marTop w:val="0"/>
      <w:marBottom w:val="0"/>
      <w:divBdr>
        <w:top w:val="none" w:sz="0" w:space="0" w:color="auto"/>
        <w:left w:val="none" w:sz="0" w:space="0" w:color="auto"/>
        <w:bottom w:val="none" w:sz="0" w:space="0" w:color="auto"/>
        <w:right w:val="none" w:sz="0" w:space="0" w:color="auto"/>
      </w:divBdr>
    </w:div>
    <w:div w:id="878274941">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882211538">
      <w:bodyDiv w:val="1"/>
      <w:marLeft w:val="0"/>
      <w:marRight w:val="0"/>
      <w:marTop w:val="0"/>
      <w:marBottom w:val="0"/>
      <w:divBdr>
        <w:top w:val="none" w:sz="0" w:space="0" w:color="auto"/>
        <w:left w:val="none" w:sz="0" w:space="0" w:color="auto"/>
        <w:bottom w:val="none" w:sz="0" w:space="0" w:color="auto"/>
        <w:right w:val="none" w:sz="0" w:space="0" w:color="auto"/>
      </w:divBdr>
    </w:div>
    <w:div w:id="884681221">
      <w:bodyDiv w:val="1"/>
      <w:marLeft w:val="0"/>
      <w:marRight w:val="0"/>
      <w:marTop w:val="0"/>
      <w:marBottom w:val="0"/>
      <w:divBdr>
        <w:top w:val="none" w:sz="0" w:space="0" w:color="auto"/>
        <w:left w:val="none" w:sz="0" w:space="0" w:color="auto"/>
        <w:bottom w:val="none" w:sz="0" w:space="0" w:color="auto"/>
        <w:right w:val="none" w:sz="0" w:space="0" w:color="auto"/>
      </w:divBdr>
    </w:div>
    <w:div w:id="895244107">
      <w:bodyDiv w:val="1"/>
      <w:marLeft w:val="0"/>
      <w:marRight w:val="0"/>
      <w:marTop w:val="0"/>
      <w:marBottom w:val="0"/>
      <w:divBdr>
        <w:top w:val="none" w:sz="0" w:space="0" w:color="auto"/>
        <w:left w:val="none" w:sz="0" w:space="0" w:color="auto"/>
        <w:bottom w:val="none" w:sz="0" w:space="0" w:color="auto"/>
        <w:right w:val="none" w:sz="0" w:space="0" w:color="auto"/>
      </w:divBdr>
    </w:div>
    <w:div w:id="895319915">
      <w:bodyDiv w:val="1"/>
      <w:marLeft w:val="0"/>
      <w:marRight w:val="0"/>
      <w:marTop w:val="0"/>
      <w:marBottom w:val="0"/>
      <w:divBdr>
        <w:top w:val="none" w:sz="0" w:space="0" w:color="auto"/>
        <w:left w:val="none" w:sz="0" w:space="0" w:color="auto"/>
        <w:bottom w:val="none" w:sz="0" w:space="0" w:color="auto"/>
        <w:right w:val="none" w:sz="0" w:space="0" w:color="auto"/>
      </w:divBdr>
    </w:div>
    <w:div w:id="896015236">
      <w:bodyDiv w:val="1"/>
      <w:marLeft w:val="0"/>
      <w:marRight w:val="0"/>
      <w:marTop w:val="0"/>
      <w:marBottom w:val="0"/>
      <w:divBdr>
        <w:top w:val="none" w:sz="0" w:space="0" w:color="auto"/>
        <w:left w:val="none" w:sz="0" w:space="0" w:color="auto"/>
        <w:bottom w:val="none" w:sz="0" w:space="0" w:color="auto"/>
        <w:right w:val="none" w:sz="0" w:space="0" w:color="auto"/>
      </w:divBdr>
    </w:div>
    <w:div w:id="898831073">
      <w:bodyDiv w:val="1"/>
      <w:marLeft w:val="0"/>
      <w:marRight w:val="0"/>
      <w:marTop w:val="0"/>
      <w:marBottom w:val="0"/>
      <w:divBdr>
        <w:top w:val="none" w:sz="0" w:space="0" w:color="auto"/>
        <w:left w:val="none" w:sz="0" w:space="0" w:color="auto"/>
        <w:bottom w:val="none" w:sz="0" w:space="0" w:color="auto"/>
        <w:right w:val="none" w:sz="0" w:space="0" w:color="auto"/>
      </w:divBdr>
    </w:div>
    <w:div w:id="900561150">
      <w:bodyDiv w:val="1"/>
      <w:marLeft w:val="0"/>
      <w:marRight w:val="0"/>
      <w:marTop w:val="0"/>
      <w:marBottom w:val="0"/>
      <w:divBdr>
        <w:top w:val="none" w:sz="0" w:space="0" w:color="auto"/>
        <w:left w:val="none" w:sz="0" w:space="0" w:color="auto"/>
        <w:bottom w:val="none" w:sz="0" w:space="0" w:color="auto"/>
        <w:right w:val="none" w:sz="0" w:space="0" w:color="auto"/>
      </w:divBdr>
    </w:div>
    <w:div w:id="902526413">
      <w:bodyDiv w:val="1"/>
      <w:marLeft w:val="0"/>
      <w:marRight w:val="0"/>
      <w:marTop w:val="0"/>
      <w:marBottom w:val="0"/>
      <w:divBdr>
        <w:top w:val="none" w:sz="0" w:space="0" w:color="auto"/>
        <w:left w:val="none" w:sz="0" w:space="0" w:color="auto"/>
        <w:bottom w:val="none" w:sz="0" w:space="0" w:color="auto"/>
        <w:right w:val="none" w:sz="0" w:space="0" w:color="auto"/>
      </w:divBdr>
    </w:div>
    <w:div w:id="903183497">
      <w:bodyDiv w:val="1"/>
      <w:marLeft w:val="0"/>
      <w:marRight w:val="0"/>
      <w:marTop w:val="0"/>
      <w:marBottom w:val="0"/>
      <w:divBdr>
        <w:top w:val="none" w:sz="0" w:space="0" w:color="auto"/>
        <w:left w:val="none" w:sz="0" w:space="0" w:color="auto"/>
        <w:bottom w:val="none" w:sz="0" w:space="0" w:color="auto"/>
        <w:right w:val="none" w:sz="0" w:space="0" w:color="auto"/>
      </w:divBdr>
    </w:div>
    <w:div w:id="906452751">
      <w:bodyDiv w:val="1"/>
      <w:marLeft w:val="0"/>
      <w:marRight w:val="0"/>
      <w:marTop w:val="0"/>
      <w:marBottom w:val="0"/>
      <w:divBdr>
        <w:top w:val="none" w:sz="0" w:space="0" w:color="auto"/>
        <w:left w:val="none" w:sz="0" w:space="0" w:color="auto"/>
        <w:bottom w:val="none" w:sz="0" w:space="0" w:color="auto"/>
        <w:right w:val="none" w:sz="0" w:space="0" w:color="auto"/>
      </w:divBdr>
    </w:div>
    <w:div w:id="909004885">
      <w:bodyDiv w:val="1"/>
      <w:marLeft w:val="0"/>
      <w:marRight w:val="0"/>
      <w:marTop w:val="0"/>
      <w:marBottom w:val="0"/>
      <w:divBdr>
        <w:top w:val="none" w:sz="0" w:space="0" w:color="auto"/>
        <w:left w:val="none" w:sz="0" w:space="0" w:color="auto"/>
        <w:bottom w:val="none" w:sz="0" w:space="0" w:color="auto"/>
        <w:right w:val="none" w:sz="0" w:space="0" w:color="auto"/>
      </w:divBdr>
    </w:div>
    <w:div w:id="918368763">
      <w:bodyDiv w:val="1"/>
      <w:marLeft w:val="0"/>
      <w:marRight w:val="0"/>
      <w:marTop w:val="0"/>
      <w:marBottom w:val="0"/>
      <w:divBdr>
        <w:top w:val="none" w:sz="0" w:space="0" w:color="auto"/>
        <w:left w:val="none" w:sz="0" w:space="0" w:color="auto"/>
        <w:bottom w:val="none" w:sz="0" w:space="0" w:color="auto"/>
        <w:right w:val="none" w:sz="0" w:space="0" w:color="auto"/>
      </w:divBdr>
    </w:div>
    <w:div w:id="918754468">
      <w:bodyDiv w:val="1"/>
      <w:marLeft w:val="0"/>
      <w:marRight w:val="0"/>
      <w:marTop w:val="0"/>
      <w:marBottom w:val="0"/>
      <w:divBdr>
        <w:top w:val="none" w:sz="0" w:space="0" w:color="auto"/>
        <w:left w:val="none" w:sz="0" w:space="0" w:color="auto"/>
        <w:bottom w:val="none" w:sz="0" w:space="0" w:color="auto"/>
        <w:right w:val="none" w:sz="0" w:space="0" w:color="auto"/>
      </w:divBdr>
    </w:div>
    <w:div w:id="921110847">
      <w:bodyDiv w:val="1"/>
      <w:marLeft w:val="0"/>
      <w:marRight w:val="0"/>
      <w:marTop w:val="0"/>
      <w:marBottom w:val="0"/>
      <w:divBdr>
        <w:top w:val="none" w:sz="0" w:space="0" w:color="auto"/>
        <w:left w:val="none" w:sz="0" w:space="0" w:color="auto"/>
        <w:bottom w:val="none" w:sz="0" w:space="0" w:color="auto"/>
        <w:right w:val="none" w:sz="0" w:space="0" w:color="auto"/>
      </w:divBdr>
    </w:div>
    <w:div w:id="923607063">
      <w:bodyDiv w:val="1"/>
      <w:marLeft w:val="0"/>
      <w:marRight w:val="0"/>
      <w:marTop w:val="0"/>
      <w:marBottom w:val="0"/>
      <w:divBdr>
        <w:top w:val="none" w:sz="0" w:space="0" w:color="auto"/>
        <w:left w:val="none" w:sz="0" w:space="0" w:color="auto"/>
        <w:bottom w:val="none" w:sz="0" w:space="0" w:color="auto"/>
        <w:right w:val="none" w:sz="0" w:space="0" w:color="auto"/>
      </w:divBdr>
    </w:div>
    <w:div w:id="926498386">
      <w:bodyDiv w:val="1"/>
      <w:marLeft w:val="0"/>
      <w:marRight w:val="0"/>
      <w:marTop w:val="0"/>
      <w:marBottom w:val="0"/>
      <w:divBdr>
        <w:top w:val="none" w:sz="0" w:space="0" w:color="auto"/>
        <w:left w:val="none" w:sz="0" w:space="0" w:color="auto"/>
        <w:bottom w:val="none" w:sz="0" w:space="0" w:color="auto"/>
        <w:right w:val="none" w:sz="0" w:space="0" w:color="auto"/>
      </w:divBdr>
    </w:div>
    <w:div w:id="927428526">
      <w:bodyDiv w:val="1"/>
      <w:marLeft w:val="0"/>
      <w:marRight w:val="0"/>
      <w:marTop w:val="0"/>
      <w:marBottom w:val="0"/>
      <w:divBdr>
        <w:top w:val="none" w:sz="0" w:space="0" w:color="auto"/>
        <w:left w:val="none" w:sz="0" w:space="0" w:color="auto"/>
        <w:bottom w:val="none" w:sz="0" w:space="0" w:color="auto"/>
        <w:right w:val="none" w:sz="0" w:space="0" w:color="auto"/>
      </w:divBdr>
    </w:div>
    <w:div w:id="931664680">
      <w:bodyDiv w:val="1"/>
      <w:marLeft w:val="0"/>
      <w:marRight w:val="0"/>
      <w:marTop w:val="0"/>
      <w:marBottom w:val="0"/>
      <w:divBdr>
        <w:top w:val="none" w:sz="0" w:space="0" w:color="auto"/>
        <w:left w:val="none" w:sz="0" w:space="0" w:color="auto"/>
        <w:bottom w:val="none" w:sz="0" w:space="0" w:color="auto"/>
        <w:right w:val="none" w:sz="0" w:space="0" w:color="auto"/>
      </w:divBdr>
    </w:div>
    <w:div w:id="937180269">
      <w:bodyDiv w:val="1"/>
      <w:marLeft w:val="0"/>
      <w:marRight w:val="0"/>
      <w:marTop w:val="0"/>
      <w:marBottom w:val="0"/>
      <w:divBdr>
        <w:top w:val="none" w:sz="0" w:space="0" w:color="auto"/>
        <w:left w:val="none" w:sz="0" w:space="0" w:color="auto"/>
        <w:bottom w:val="none" w:sz="0" w:space="0" w:color="auto"/>
        <w:right w:val="none" w:sz="0" w:space="0" w:color="auto"/>
      </w:divBdr>
    </w:div>
    <w:div w:id="941693797">
      <w:bodyDiv w:val="1"/>
      <w:marLeft w:val="0"/>
      <w:marRight w:val="0"/>
      <w:marTop w:val="0"/>
      <w:marBottom w:val="0"/>
      <w:divBdr>
        <w:top w:val="none" w:sz="0" w:space="0" w:color="auto"/>
        <w:left w:val="none" w:sz="0" w:space="0" w:color="auto"/>
        <w:bottom w:val="none" w:sz="0" w:space="0" w:color="auto"/>
        <w:right w:val="none" w:sz="0" w:space="0" w:color="auto"/>
      </w:divBdr>
    </w:div>
    <w:div w:id="945816732">
      <w:bodyDiv w:val="1"/>
      <w:marLeft w:val="0"/>
      <w:marRight w:val="0"/>
      <w:marTop w:val="0"/>
      <w:marBottom w:val="0"/>
      <w:divBdr>
        <w:top w:val="none" w:sz="0" w:space="0" w:color="auto"/>
        <w:left w:val="none" w:sz="0" w:space="0" w:color="auto"/>
        <w:bottom w:val="none" w:sz="0" w:space="0" w:color="auto"/>
        <w:right w:val="none" w:sz="0" w:space="0" w:color="auto"/>
      </w:divBdr>
    </w:div>
    <w:div w:id="946935549">
      <w:bodyDiv w:val="1"/>
      <w:marLeft w:val="0"/>
      <w:marRight w:val="0"/>
      <w:marTop w:val="0"/>
      <w:marBottom w:val="0"/>
      <w:divBdr>
        <w:top w:val="none" w:sz="0" w:space="0" w:color="auto"/>
        <w:left w:val="none" w:sz="0" w:space="0" w:color="auto"/>
        <w:bottom w:val="none" w:sz="0" w:space="0" w:color="auto"/>
        <w:right w:val="none" w:sz="0" w:space="0" w:color="auto"/>
      </w:divBdr>
    </w:div>
    <w:div w:id="951742533">
      <w:bodyDiv w:val="1"/>
      <w:marLeft w:val="0"/>
      <w:marRight w:val="0"/>
      <w:marTop w:val="0"/>
      <w:marBottom w:val="0"/>
      <w:divBdr>
        <w:top w:val="none" w:sz="0" w:space="0" w:color="auto"/>
        <w:left w:val="none" w:sz="0" w:space="0" w:color="auto"/>
        <w:bottom w:val="none" w:sz="0" w:space="0" w:color="auto"/>
        <w:right w:val="none" w:sz="0" w:space="0" w:color="auto"/>
      </w:divBdr>
    </w:div>
    <w:div w:id="952522217">
      <w:bodyDiv w:val="1"/>
      <w:marLeft w:val="0"/>
      <w:marRight w:val="0"/>
      <w:marTop w:val="0"/>
      <w:marBottom w:val="0"/>
      <w:divBdr>
        <w:top w:val="none" w:sz="0" w:space="0" w:color="auto"/>
        <w:left w:val="none" w:sz="0" w:space="0" w:color="auto"/>
        <w:bottom w:val="none" w:sz="0" w:space="0" w:color="auto"/>
        <w:right w:val="none" w:sz="0" w:space="0" w:color="auto"/>
      </w:divBdr>
    </w:div>
    <w:div w:id="952783303">
      <w:bodyDiv w:val="1"/>
      <w:marLeft w:val="0"/>
      <w:marRight w:val="0"/>
      <w:marTop w:val="0"/>
      <w:marBottom w:val="0"/>
      <w:divBdr>
        <w:top w:val="none" w:sz="0" w:space="0" w:color="auto"/>
        <w:left w:val="none" w:sz="0" w:space="0" w:color="auto"/>
        <w:bottom w:val="none" w:sz="0" w:space="0" w:color="auto"/>
        <w:right w:val="none" w:sz="0" w:space="0" w:color="auto"/>
      </w:divBdr>
    </w:div>
    <w:div w:id="953095096">
      <w:bodyDiv w:val="1"/>
      <w:marLeft w:val="0"/>
      <w:marRight w:val="0"/>
      <w:marTop w:val="0"/>
      <w:marBottom w:val="0"/>
      <w:divBdr>
        <w:top w:val="none" w:sz="0" w:space="0" w:color="auto"/>
        <w:left w:val="none" w:sz="0" w:space="0" w:color="auto"/>
        <w:bottom w:val="none" w:sz="0" w:space="0" w:color="auto"/>
        <w:right w:val="none" w:sz="0" w:space="0" w:color="auto"/>
      </w:divBdr>
    </w:div>
    <w:div w:id="953900920">
      <w:bodyDiv w:val="1"/>
      <w:marLeft w:val="0"/>
      <w:marRight w:val="0"/>
      <w:marTop w:val="0"/>
      <w:marBottom w:val="0"/>
      <w:divBdr>
        <w:top w:val="none" w:sz="0" w:space="0" w:color="auto"/>
        <w:left w:val="none" w:sz="0" w:space="0" w:color="auto"/>
        <w:bottom w:val="none" w:sz="0" w:space="0" w:color="auto"/>
        <w:right w:val="none" w:sz="0" w:space="0" w:color="auto"/>
      </w:divBdr>
    </w:div>
    <w:div w:id="955408107">
      <w:bodyDiv w:val="1"/>
      <w:marLeft w:val="0"/>
      <w:marRight w:val="0"/>
      <w:marTop w:val="0"/>
      <w:marBottom w:val="0"/>
      <w:divBdr>
        <w:top w:val="none" w:sz="0" w:space="0" w:color="auto"/>
        <w:left w:val="none" w:sz="0" w:space="0" w:color="auto"/>
        <w:bottom w:val="none" w:sz="0" w:space="0" w:color="auto"/>
        <w:right w:val="none" w:sz="0" w:space="0" w:color="auto"/>
      </w:divBdr>
    </w:div>
    <w:div w:id="960573353">
      <w:bodyDiv w:val="1"/>
      <w:marLeft w:val="0"/>
      <w:marRight w:val="0"/>
      <w:marTop w:val="0"/>
      <w:marBottom w:val="0"/>
      <w:divBdr>
        <w:top w:val="none" w:sz="0" w:space="0" w:color="auto"/>
        <w:left w:val="none" w:sz="0" w:space="0" w:color="auto"/>
        <w:bottom w:val="none" w:sz="0" w:space="0" w:color="auto"/>
        <w:right w:val="none" w:sz="0" w:space="0" w:color="auto"/>
      </w:divBdr>
    </w:div>
    <w:div w:id="962923507">
      <w:bodyDiv w:val="1"/>
      <w:marLeft w:val="0"/>
      <w:marRight w:val="0"/>
      <w:marTop w:val="0"/>
      <w:marBottom w:val="0"/>
      <w:divBdr>
        <w:top w:val="none" w:sz="0" w:space="0" w:color="auto"/>
        <w:left w:val="none" w:sz="0" w:space="0" w:color="auto"/>
        <w:bottom w:val="none" w:sz="0" w:space="0" w:color="auto"/>
        <w:right w:val="none" w:sz="0" w:space="0" w:color="auto"/>
      </w:divBdr>
    </w:div>
    <w:div w:id="963998866">
      <w:bodyDiv w:val="1"/>
      <w:marLeft w:val="0"/>
      <w:marRight w:val="0"/>
      <w:marTop w:val="0"/>
      <w:marBottom w:val="0"/>
      <w:divBdr>
        <w:top w:val="none" w:sz="0" w:space="0" w:color="auto"/>
        <w:left w:val="none" w:sz="0" w:space="0" w:color="auto"/>
        <w:bottom w:val="none" w:sz="0" w:space="0" w:color="auto"/>
        <w:right w:val="none" w:sz="0" w:space="0" w:color="auto"/>
      </w:divBdr>
    </w:div>
    <w:div w:id="964038890">
      <w:bodyDiv w:val="1"/>
      <w:marLeft w:val="0"/>
      <w:marRight w:val="0"/>
      <w:marTop w:val="0"/>
      <w:marBottom w:val="0"/>
      <w:divBdr>
        <w:top w:val="none" w:sz="0" w:space="0" w:color="auto"/>
        <w:left w:val="none" w:sz="0" w:space="0" w:color="auto"/>
        <w:bottom w:val="none" w:sz="0" w:space="0" w:color="auto"/>
        <w:right w:val="none" w:sz="0" w:space="0" w:color="auto"/>
      </w:divBdr>
    </w:div>
    <w:div w:id="966741601">
      <w:bodyDiv w:val="1"/>
      <w:marLeft w:val="0"/>
      <w:marRight w:val="0"/>
      <w:marTop w:val="0"/>
      <w:marBottom w:val="0"/>
      <w:divBdr>
        <w:top w:val="none" w:sz="0" w:space="0" w:color="auto"/>
        <w:left w:val="none" w:sz="0" w:space="0" w:color="auto"/>
        <w:bottom w:val="none" w:sz="0" w:space="0" w:color="auto"/>
        <w:right w:val="none" w:sz="0" w:space="0" w:color="auto"/>
      </w:divBdr>
    </w:div>
    <w:div w:id="970019091">
      <w:bodyDiv w:val="1"/>
      <w:marLeft w:val="0"/>
      <w:marRight w:val="0"/>
      <w:marTop w:val="0"/>
      <w:marBottom w:val="0"/>
      <w:divBdr>
        <w:top w:val="none" w:sz="0" w:space="0" w:color="auto"/>
        <w:left w:val="none" w:sz="0" w:space="0" w:color="auto"/>
        <w:bottom w:val="none" w:sz="0" w:space="0" w:color="auto"/>
        <w:right w:val="none" w:sz="0" w:space="0" w:color="auto"/>
      </w:divBdr>
    </w:div>
    <w:div w:id="973289730">
      <w:bodyDiv w:val="1"/>
      <w:marLeft w:val="0"/>
      <w:marRight w:val="0"/>
      <w:marTop w:val="0"/>
      <w:marBottom w:val="0"/>
      <w:divBdr>
        <w:top w:val="none" w:sz="0" w:space="0" w:color="auto"/>
        <w:left w:val="none" w:sz="0" w:space="0" w:color="auto"/>
        <w:bottom w:val="none" w:sz="0" w:space="0" w:color="auto"/>
        <w:right w:val="none" w:sz="0" w:space="0" w:color="auto"/>
      </w:divBdr>
    </w:div>
    <w:div w:id="974873101">
      <w:bodyDiv w:val="1"/>
      <w:marLeft w:val="0"/>
      <w:marRight w:val="0"/>
      <w:marTop w:val="0"/>
      <w:marBottom w:val="0"/>
      <w:divBdr>
        <w:top w:val="none" w:sz="0" w:space="0" w:color="auto"/>
        <w:left w:val="none" w:sz="0" w:space="0" w:color="auto"/>
        <w:bottom w:val="none" w:sz="0" w:space="0" w:color="auto"/>
        <w:right w:val="none" w:sz="0" w:space="0" w:color="auto"/>
      </w:divBdr>
    </w:div>
    <w:div w:id="976254698">
      <w:bodyDiv w:val="1"/>
      <w:marLeft w:val="0"/>
      <w:marRight w:val="0"/>
      <w:marTop w:val="0"/>
      <w:marBottom w:val="0"/>
      <w:divBdr>
        <w:top w:val="none" w:sz="0" w:space="0" w:color="auto"/>
        <w:left w:val="none" w:sz="0" w:space="0" w:color="auto"/>
        <w:bottom w:val="none" w:sz="0" w:space="0" w:color="auto"/>
        <w:right w:val="none" w:sz="0" w:space="0" w:color="auto"/>
      </w:divBdr>
    </w:div>
    <w:div w:id="976883574">
      <w:bodyDiv w:val="1"/>
      <w:marLeft w:val="0"/>
      <w:marRight w:val="0"/>
      <w:marTop w:val="0"/>
      <w:marBottom w:val="0"/>
      <w:divBdr>
        <w:top w:val="none" w:sz="0" w:space="0" w:color="auto"/>
        <w:left w:val="none" w:sz="0" w:space="0" w:color="auto"/>
        <w:bottom w:val="none" w:sz="0" w:space="0" w:color="auto"/>
        <w:right w:val="none" w:sz="0" w:space="0" w:color="auto"/>
      </w:divBdr>
    </w:div>
    <w:div w:id="978461618">
      <w:bodyDiv w:val="1"/>
      <w:marLeft w:val="0"/>
      <w:marRight w:val="0"/>
      <w:marTop w:val="0"/>
      <w:marBottom w:val="0"/>
      <w:divBdr>
        <w:top w:val="none" w:sz="0" w:space="0" w:color="auto"/>
        <w:left w:val="none" w:sz="0" w:space="0" w:color="auto"/>
        <w:bottom w:val="none" w:sz="0" w:space="0" w:color="auto"/>
        <w:right w:val="none" w:sz="0" w:space="0" w:color="auto"/>
      </w:divBdr>
    </w:div>
    <w:div w:id="978461637">
      <w:bodyDiv w:val="1"/>
      <w:marLeft w:val="0"/>
      <w:marRight w:val="0"/>
      <w:marTop w:val="0"/>
      <w:marBottom w:val="0"/>
      <w:divBdr>
        <w:top w:val="none" w:sz="0" w:space="0" w:color="auto"/>
        <w:left w:val="none" w:sz="0" w:space="0" w:color="auto"/>
        <w:bottom w:val="none" w:sz="0" w:space="0" w:color="auto"/>
        <w:right w:val="none" w:sz="0" w:space="0" w:color="auto"/>
      </w:divBdr>
    </w:div>
    <w:div w:id="979849878">
      <w:bodyDiv w:val="1"/>
      <w:marLeft w:val="0"/>
      <w:marRight w:val="0"/>
      <w:marTop w:val="0"/>
      <w:marBottom w:val="0"/>
      <w:divBdr>
        <w:top w:val="none" w:sz="0" w:space="0" w:color="auto"/>
        <w:left w:val="none" w:sz="0" w:space="0" w:color="auto"/>
        <w:bottom w:val="none" w:sz="0" w:space="0" w:color="auto"/>
        <w:right w:val="none" w:sz="0" w:space="0" w:color="auto"/>
      </w:divBdr>
    </w:div>
    <w:div w:id="984162758">
      <w:bodyDiv w:val="1"/>
      <w:marLeft w:val="0"/>
      <w:marRight w:val="0"/>
      <w:marTop w:val="0"/>
      <w:marBottom w:val="0"/>
      <w:divBdr>
        <w:top w:val="none" w:sz="0" w:space="0" w:color="auto"/>
        <w:left w:val="none" w:sz="0" w:space="0" w:color="auto"/>
        <w:bottom w:val="none" w:sz="0" w:space="0" w:color="auto"/>
        <w:right w:val="none" w:sz="0" w:space="0" w:color="auto"/>
      </w:divBdr>
    </w:div>
    <w:div w:id="987054976">
      <w:bodyDiv w:val="1"/>
      <w:marLeft w:val="0"/>
      <w:marRight w:val="0"/>
      <w:marTop w:val="0"/>
      <w:marBottom w:val="0"/>
      <w:divBdr>
        <w:top w:val="none" w:sz="0" w:space="0" w:color="auto"/>
        <w:left w:val="none" w:sz="0" w:space="0" w:color="auto"/>
        <w:bottom w:val="none" w:sz="0" w:space="0" w:color="auto"/>
        <w:right w:val="none" w:sz="0" w:space="0" w:color="auto"/>
      </w:divBdr>
    </w:div>
    <w:div w:id="988167935">
      <w:bodyDiv w:val="1"/>
      <w:marLeft w:val="0"/>
      <w:marRight w:val="0"/>
      <w:marTop w:val="0"/>
      <w:marBottom w:val="0"/>
      <w:divBdr>
        <w:top w:val="none" w:sz="0" w:space="0" w:color="auto"/>
        <w:left w:val="none" w:sz="0" w:space="0" w:color="auto"/>
        <w:bottom w:val="none" w:sz="0" w:space="0" w:color="auto"/>
        <w:right w:val="none" w:sz="0" w:space="0" w:color="auto"/>
      </w:divBdr>
    </w:div>
    <w:div w:id="991641949">
      <w:bodyDiv w:val="1"/>
      <w:marLeft w:val="0"/>
      <w:marRight w:val="0"/>
      <w:marTop w:val="0"/>
      <w:marBottom w:val="0"/>
      <w:divBdr>
        <w:top w:val="none" w:sz="0" w:space="0" w:color="auto"/>
        <w:left w:val="none" w:sz="0" w:space="0" w:color="auto"/>
        <w:bottom w:val="none" w:sz="0" w:space="0" w:color="auto"/>
        <w:right w:val="none" w:sz="0" w:space="0" w:color="auto"/>
      </w:divBdr>
    </w:div>
    <w:div w:id="993295305">
      <w:bodyDiv w:val="1"/>
      <w:marLeft w:val="0"/>
      <w:marRight w:val="0"/>
      <w:marTop w:val="0"/>
      <w:marBottom w:val="0"/>
      <w:divBdr>
        <w:top w:val="none" w:sz="0" w:space="0" w:color="auto"/>
        <w:left w:val="none" w:sz="0" w:space="0" w:color="auto"/>
        <w:bottom w:val="none" w:sz="0" w:space="0" w:color="auto"/>
        <w:right w:val="none" w:sz="0" w:space="0" w:color="auto"/>
      </w:divBdr>
    </w:div>
    <w:div w:id="993608621">
      <w:bodyDiv w:val="1"/>
      <w:marLeft w:val="0"/>
      <w:marRight w:val="0"/>
      <w:marTop w:val="0"/>
      <w:marBottom w:val="0"/>
      <w:divBdr>
        <w:top w:val="none" w:sz="0" w:space="0" w:color="auto"/>
        <w:left w:val="none" w:sz="0" w:space="0" w:color="auto"/>
        <w:bottom w:val="none" w:sz="0" w:space="0" w:color="auto"/>
        <w:right w:val="none" w:sz="0" w:space="0" w:color="auto"/>
      </w:divBdr>
    </w:div>
    <w:div w:id="1002900505">
      <w:bodyDiv w:val="1"/>
      <w:marLeft w:val="0"/>
      <w:marRight w:val="0"/>
      <w:marTop w:val="0"/>
      <w:marBottom w:val="0"/>
      <w:divBdr>
        <w:top w:val="none" w:sz="0" w:space="0" w:color="auto"/>
        <w:left w:val="none" w:sz="0" w:space="0" w:color="auto"/>
        <w:bottom w:val="none" w:sz="0" w:space="0" w:color="auto"/>
        <w:right w:val="none" w:sz="0" w:space="0" w:color="auto"/>
      </w:divBdr>
    </w:div>
    <w:div w:id="1003893367">
      <w:bodyDiv w:val="1"/>
      <w:marLeft w:val="0"/>
      <w:marRight w:val="0"/>
      <w:marTop w:val="0"/>
      <w:marBottom w:val="0"/>
      <w:divBdr>
        <w:top w:val="none" w:sz="0" w:space="0" w:color="auto"/>
        <w:left w:val="none" w:sz="0" w:space="0" w:color="auto"/>
        <w:bottom w:val="none" w:sz="0" w:space="0" w:color="auto"/>
        <w:right w:val="none" w:sz="0" w:space="0" w:color="auto"/>
      </w:divBdr>
    </w:div>
    <w:div w:id="1009214929">
      <w:bodyDiv w:val="1"/>
      <w:marLeft w:val="0"/>
      <w:marRight w:val="0"/>
      <w:marTop w:val="0"/>
      <w:marBottom w:val="0"/>
      <w:divBdr>
        <w:top w:val="none" w:sz="0" w:space="0" w:color="auto"/>
        <w:left w:val="none" w:sz="0" w:space="0" w:color="auto"/>
        <w:bottom w:val="none" w:sz="0" w:space="0" w:color="auto"/>
        <w:right w:val="none" w:sz="0" w:space="0" w:color="auto"/>
      </w:divBdr>
    </w:div>
    <w:div w:id="1010448216">
      <w:bodyDiv w:val="1"/>
      <w:marLeft w:val="0"/>
      <w:marRight w:val="0"/>
      <w:marTop w:val="0"/>
      <w:marBottom w:val="0"/>
      <w:divBdr>
        <w:top w:val="none" w:sz="0" w:space="0" w:color="auto"/>
        <w:left w:val="none" w:sz="0" w:space="0" w:color="auto"/>
        <w:bottom w:val="none" w:sz="0" w:space="0" w:color="auto"/>
        <w:right w:val="none" w:sz="0" w:space="0" w:color="auto"/>
      </w:divBdr>
    </w:div>
    <w:div w:id="1012684878">
      <w:bodyDiv w:val="1"/>
      <w:marLeft w:val="0"/>
      <w:marRight w:val="0"/>
      <w:marTop w:val="0"/>
      <w:marBottom w:val="0"/>
      <w:divBdr>
        <w:top w:val="none" w:sz="0" w:space="0" w:color="auto"/>
        <w:left w:val="none" w:sz="0" w:space="0" w:color="auto"/>
        <w:bottom w:val="none" w:sz="0" w:space="0" w:color="auto"/>
        <w:right w:val="none" w:sz="0" w:space="0" w:color="auto"/>
      </w:divBdr>
    </w:div>
    <w:div w:id="1018046226">
      <w:bodyDiv w:val="1"/>
      <w:marLeft w:val="0"/>
      <w:marRight w:val="0"/>
      <w:marTop w:val="0"/>
      <w:marBottom w:val="0"/>
      <w:divBdr>
        <w:top w:val="none" w:sz="0" w:space="0" w:color="auto"/>
        <w:left w:val="none" w:sz="0" w:space="0" w:color="auto"/>
        <w:bottom w:val="none" w:sz="0" w:space="0" w:color="auto"/>
        <w:right w:val="none" w:sz="0" w:space="0" w:color="auto"/>
      </w:divBdr>
    </w:div>
    <w:div w:id="1020856110">
      <w:bodyDiv w:val="1"/>
      <w:marLeft w:val="0"/>
      <w:marRight w:val="0"/>
      <w:marTop w:val="0"/>
      <w:marBottom w:val="0"/>
      <w:divBdr>
        <w:top w:val="none" w:sz="0" w:space="0" w:color="auto"/>
        <w:left w:val="none" w:sz="0" w:space="0" w:color="auto"/>
        <w:bottom w:val="none" w:sz="0" w:space="0" w:color="auto"/>
        <w:right w:val="none" w:sz="0" w:space="0" w:color="auto"/>
      </w:divBdr>
    </w:div>
    <w:div w:id="1023088975">
      <w:bodyDiv w:val="1"/>
      <w:marLeft w:val="0"/>
      <w:marRight w:val="0"/>
      <w:marTop w:val="0"/>
      <w:marBottom w:val="0"/>
      <w:divBdr>
        <w:top w:val="none" w:sz="0" w:space="0" w:color="auto"/>
        <w:left w:val="none" w:sz="0" w:space="0" w:color="auto"/>
        <w:bottom w:val="none" w:sz="0" w:space="0" w:color="auto"/>
        <w:right w:val="none" w:sz="0" w:space="0" w:color="auto"/>
      </w:divBdr>
    </w:div>
    <w:div w:id="1029374115">
      <w:bodyDiv w:val="1"/>
      <w:marLeft w:val="0"/>
      <w:marRight w:val="0"/>
      <w:marTop w:val="0"/>
      <w:marBottom w:val="0"/>
      <w:divBdr>
        <w:top w:val="none" w:sz="0" w:space="0" w:color="auto"/>
        <w:left w:val="none" w:sz="0" w:space="0" w:color="auto"/>
        <w:bottom w:val="none" w:sz="0" w:space="0" w:color="auto"/>
        <w:right w:val="none" w:sz="0" w:space="0" w:color="auto"/>
      </w:divBdr>
    </w:div>
    <w:div w:id="1031885052">
      <w:bodyDiv w:val="1"/>
      <w:marLeft w:val="0"/>
      <w:marRight w:val="0"/>
      <w:marTop w:val="0"/>
      <w:marBottom w:val="0"/>
      <w:divBdr>
        <w:top w:val="none" w:sz="0" w:space="0" w:color="auto"/>
        <w:left w:val="none" w:sz="0" w:space="0" w:color="auto"/>
        <w:bottom w:val="none" w:sz="0" w:space="0" w:color="auto"/>
        <w:right w:val="none" w:sz="0" w:space="0" w:color="auto"/>
      </w:divBdr>
    </w:div>
    <w:div w:id="1033379526">
      <w:bodyDiv w:val="1"/>
      <w:marLeft w:val="0"/>
      <w:marRight w:val="0"/>
      <w:marTop w:val="0"/>
      <w:marBottom w:val="0"/>
      <w:divBdr>
        <w:top w:val="none" w:sz="0" w:space="0" w:color="auto"/>
        <w:left w:val="none" w:sz="0" w:space="0" w:color="auto"/>
        <w:bottom w:val="none" w:sz="0" w:space="0" w:color="auto"/>
        <w:right w:val="none" w:sz="0" w:space="0" w:color="auto"/>
      </w:divBdr>
    </w:div>
    <w:div w:id="1034886281">
      <w:bodyDiv w:val="1"/>
      <w:marLeft w:val="0"/>
      <w:marRight w:val="0"/>
      <w:marTop w:val="0"/>
      <w:marBottom w:val="0"/>
      <w:divBdr>
        <w:top w:val="none" w:sz="0" w:space="0" w:color="auto"/>
        <w:left w:val="none" w:sz="0" w:space="0" w:color="auto"/>
        <w:bottom w:val="none" w:sz="0" w:space="0" w:color="auto"/>
        <w:right w:val="none" w:sz="0" w:space="0" w:color="auto"/>
      </w:divBdr>
    </w:div>
    <w:div w:id="1035425460">
      <w:bodyDiv w:val="1"/>
      <w:marLeft w:val="0"/>
      <w:marRight w:val="0"/>
      <w:marTop w:val="0"/>
      <w:marBottom w:val="0"/>
      <w:divBdr>
        <w:top w:val="none" w:sz="0" w:space="0" w:color="auto"/>
        <w:left w:val="none" w:sz="0" w:space="0" w:color="auto"/>
        <w:bottom w:val="none" w:sz="0" w:space="0" w:color="auto"/>
        <w:right w:val="none" w:sz="0" w:space="0" w:color="auto"/>
      </w:divBdr>
    </w:div>
    <w:div w:id="1036009004">
      <w:bodyDiv w:val="1"/>
      <w:marLeft w:val="0"/>
      <w:marRight w:val="0"/>
      <w:marTop w:val="0"/>
      <w:marBottom w:val="0"/>
      <w:divBdr>
        <w:top w:val="none" w:sz="0" w:space="0" w:color="auto"/>
        <w:left w:val="none" w:sz="0" w:space="0" w:color="auto"/>
        <w:bottom w:val="none" w:sz="0" w:space="0" w:color="auto"/>
        <w:right w:val="none" w:sz="0" w:space="0" w:color="auto"/>
      </w:divBdr>
    </w:div>
    <w:div w:id="1037969172">
      <w:bodyDiv w:val="1"/>
      <w:marLeft w:val="0"/>
      <w:marRight w:val="0"/>
      <w:marTop w:val="0"/>
      <w:marBottom w:val="0"/>
      <w:divBdr>
        <w:top w:val="none" w:sz="0" w:space="0" w:color="auto"/>
        <w:left w:val="none" w:sz="0" w:space="0" w:color="auto"/>
        <w:bottom w:val="none" w:sz="0" w:space="0" w:color="auto"/>
        <w:right w:val="none" w:sz="0" w:space="0" w:color="auto"/>
      </w:divBdr>
    </w:div>
    <w:div w:id="1038701988">
      <w:bodyDiv w:val="1"/>
      <w:marLeft w:val="0"/>
      <w:marRight w:val="0"/>
      <w:marTop w:val="0"/>
      <w:marBottom w:val="0"/>
      <w:divBdr>
        <w:top w:val="none" w:sz="0" w:space="0" w:color="auto"/>
        <w:left w:val="none" w:sz="0" w:space="0" w:color="auto"/>
        <w:bottom w:val="none" w:sz="0" w:space="0" w:color="auto"/>
        <w:right w:val="none" w:sz="0" w:space="0" w:color="auto"/>
      </w:divBdr>
    </w:div>
    <w:div w:id="1039280359">
      <w:bodyDiv w:val="1"/>
      <w:marLeft w:val="0"/>
      <w:marRight w:val="0"/>
      <w:marTop w:val="0"/>
      <w:marBottom w:val="0"/>
      <w:divBdr>
        <w:top w:val="none" w:sz="0" w:space="0" w:color="auto"/>
        <w:left w:val="none" w:sz="0" w:space="0" w:color="auto"/>
        <w:bottom w:val="none" w:sz="0" w:space="0" w:color="auto"/>
        <w:right w:val="none" w:sz="0" w:space="0" w:color="auto"/>
      </w:divBdr>
    </w:div>
    <w:div w:id="1039281285">
      <w:bodyDiv w:val="1"/>
      <w:marLeft w:val="0"/>
      <w:marRight w:val="0"/>
      <w:marTop w:val="0"/>
      <w:marBottom w:val="0"/>
      <w:divBdr>
        <w:top w:val="none" w:sz="0" w:space="0" w:color="auto"/>
        <w:left w:val="none" w:sz="0" w:space="0" w:color="auto"/>
        <w:bottom w:val="none" w:sz="0" w:space="0" w:color="auto"/>
        <w:right w:val="none" w:sz="0" w:space="0" w:color="auto"/>
      </w:divBdr>
    </w:div>
    <w:div w:id="1040668695">
      <w:bodyDiv w:val="1"/>
      <w:marLeft w:val="0"/>
      <w:marRight w:val="0"/>
      <w:marTop w:val="0"/>
      <w:marBottom w:val="0"/>
      <w:divBdr>
        <w:top w:val="none" w:sz="0" w:space="0" w:color="auto"/>
        <w:left w:val="none" w:sz="0" w:space="0" w:color="auto"/>
        <w:bottom w:val="none" w:sz="0" w:space="0" w:color="auto"/>
        <w:right w:val="none" w:sz="0" w:space="0" w:color="auto"/>
      </w:divBdr>
    </w:div>
    <w:div w:id="1042287062">
      <w:bodyDiv w:val="1"/>
      <w:marLeft w:val="0"/>
      <w:marRight w:val="0"/>
      <w:marTop w:val="0"/>
      <w:marBottom w:val="0"/>
      <w:divBdr>
        <w:top w:val="none" w:sz="0" w:space="0" w:color="auto"/>
        <w:left w:val="none" w:sz="0" w:space="0" w:color="auto"/>
        <w:bottom w:val="none" w:sz="0" w:space="0" w:color="auto"/>
        <w:right w:val="none" w:sz="0" w:space="0" w:color="auto"/>
      </w:divBdr>
    </w:div>
    <w:div w:id="1042512842">
      <w:bodyDiv w:val="1"/>
      <w:marLeft w:val="0"/>
      <w:marRight w:val="0"/>
      <w:marTop w:val="0"/>
      <w:marBottom w:val="0"/>
      <w:divBdr>
        <w:top w:val="none" w:sz="0" w:space="0" w:color="auto"/>
        <w:left w:val="none" w:sz="0" w:space="0" w:color="auto"/>
        <w:bottom w:val="none" w:sz="0" w:space="0" w:color="auto"/>
        <w:right w:val="none" w:sz="0" w:space="0" w:color="auto"/>
      </w:divBdr>
    </w:div>
    <w:div w:id="1042709030">
      <w:bodyDiv w:val="1"/>
      <w:marLeft w:val="0"/>
      <w:marRight w:val="0"/>
      <w:marTop w:val="0"/>
      <w:marBottom w:val="0"/>
      <w:divBdr>
        <w:top w:val="none" w:sz="0" w:space="0" w:color="auto"/>
        <w:left w:val="none" w:sz="0" w:space="0" w:color="auto"/>
        <w:bottom w:val="none" w:sz="0" w:space="0" w:color="auto"/>
        <w:right w:val="none" w:sz="0" w:space="0" w:color="auto"/>
      </w:divBdr>
    </w:div>
    <w:div w:id="1042899068">
      <w:bodyDiv w:val="1"/>
      <w:marLeft w:val="0"/>
      <w:marRight w:val="0"/>
      <w:marTop w:val="0"/>
      <w:marBottom w:val="0"/>
      <w:divBdr>
        <w:top w:val="none" w:sz="0" w:space="0" w:color="auto"/>
        <w:left w:val="none" w:sz="0" w:space="0" w:color="auto"/>
        <w:bottom w:val="none" w:sz="0" w:space="0" w:color="auto"/>
        <w:right w:val="none" w:sz="0" w:space="0" w:color="auto"/>
      </w:divBdr>
    </w:div>
    <w:div w:id="1043482298">
      <w:bodyDiv w:val="1"/>
      <w:marLeft w:val="0"/>
      <w:marRight w:val="0"/>
      <w:marTop w:val="0"/>
      <w:marBottom w:val="0"/>
      <w:divBdr>
        <w:top w:val="none" w:sz="0" w:space="0" w:color="auto"/>
        <w:left w:val="none" w:sz="0" w:space="0" w:color="auto"/>
        <w:bottom w:val="none" w:sz="0" w:space="0" w:color="auto"/>
        <w:right w:val="none" w:sz="0" w:space="0" w:color="auto"/>
      </w:divBdr>
    </w:div>
    <w:div w:id="1048725729">
      <w:bodyDiv w:val="1"/>
      <w:marLeft w:val="0"/>
      <w:marRight w:val="0"/>
      <w:marTop w:val="0"/>
      <w:marBottom w:val="0"/>
      <w:divBdr>
        <w:top w:val="none" w:sz="0" w:space="0" w:color="auto"/>
        <w:left w:val="none" w:sz="0" w:space="0" w:color="auto"/>
        <w:bottom w:val="none" w:sz="0" w:space="0" w:color="auto"/>
        <w:right w:val="none" w:sz="0" w:space="0" w:color="auto"/>
      </w:divBdr>
    </w:div>
    <w:div w:id="1050110839">
      <w:bodyDiv w:val="1"/>
      <w:marLeft w:val="0"/>
      <w:marRight w:val="0"/>
      <w:marTop w:val="0"/>
      <w:marBottom w:val="0"/>
      <w:divBdr>
        <w:top w:val="none" w:sz="0" w:space="0" w:color="auto"/>
        <w:left w:val="none" w:sz="0" w:space="0" w:color="auto"/>
        <w:bottom w:val="none" w:sz="0" w:space="0" w:color="auto"/>
        <w:right w:val="none" w:sz="0" w:space="0" w:color="auto"/>
      </w:divBdr>
    </w:div>
    <w:div w:id="1054087269">
      <w:bodyDiv w:val="1"/>
      <w:marLeft w:val="0"/>
      <w:marRight w:val="0"/>
      <w:marTop w:val="0"/>
      <w:marBottom w:val="0"/>
      <w:divBdr>
        <w:top w:val="none" w:sz="0" w:space="0" w:color="auto"/>
        <w:left w:val="none" w:sz="0" w:space="0" w:color="auto"/>
        <w:bottom w:val="none" w:sz="0" w:space="0" w:color="auto"/>
        <w:right w:val="none" w:sz="0" w:space="0" w:color="auto"/>
      </w:divBdr>
    </w:div>
    <w:div w:id="1054621812">
      <w:bodyDiv w:val="1"/>
      <w:marLeft w:val="0"/>
      <w:marRight w:val="0"/>
      <w:marTop w:val="0"/>
      <w:marBottom w:val="0"/>
      <w:divBdr>
        <w:top w:val="none" w:sz="0" w:space="0" w:color="auto"/>
        <w:left w:val="none" w:sz="0" w:space="0" w:color="auto"/>
        <w:bottom w:val="none" w:sz="0" w:space="0" w:color="auto"/>
        <w:right w:val="none" w:sz="0" w:space="0" w:color="auto"/>
      </w:divBdr>
    </w:div>
    <w:div w:id="1055084016">
      <w:bodyDiv w:val="1"/>
      <w:marLeft w:val="0"/>
      <w:marRight w:val="0"/>
      <w:marTop w:val="0"/>
      <w:marBottom w:val="0"/>
      <w:divBdr>
        <w:top w:val="none" w:sz="0" w:space="0" w:color="auto"/>
        <w:left w:val="none" w:sz="0" w:space="0" w:color="auto"/>
        <w:bottom w:val="none" w:sz="0" w:space="0" w:color="auto"/>
        <w:right w:val="none" w:sz="0" w:space="0" w:color="auto"/>
      </w:divBdr>
    </w:div>
    <w:div w:id="1057127462">
      <w:bodyDiv w:val="1"/>
      <w:marLeft w:val="0"/>
      <w:marRight w:val="0"/>
      <w:marTop w:val="0"/>
      <w:marBottom w:val="0"/>
      <w:divBdr>
        <w:top w:val="none" w:sz="0" w:space="0" w:color="auto"/>
        <w:left w:val="none" w:sz="0" w:space="0" w:color="auto"/>
        <w:bottom w:val="none" w:sz="0" w:space="0" w:color="auto"/>
        <w:right w:val="none" w:sz="0" w:space="0" w:color="auto"/>
      </w:divBdr>
    </w:div>
    <w:div w:id="1060439634">
      <w:bodyDiv w:val="1"/>
      <w:marLeft w:val="0"/>
      <w:marRight w:val="0"/>
      <w:marTop w:val="0"/>
      <w:marBottom w:val="0"/>
      <w:divBdr>
        <w:top w:val="none" w:sz="0" w:space="0" w:color="auto"/>
        <w:left w:val="none" w:sz="0" w:space="0" w:color="auto"/>
        <w:bottom w:val="none" w:sz="0" w:space="0" w:color="auto"/>
        <w:right w:val="none" w:sz="0" w:space="0" w:color="auto"/>
      </w:divBdr>
    </w:div>
    <w:div w:id="1062220304">
      <w:bodyDiv w:val="1"/>
      <w:marLeft w:val="0"/>
      <w:marRight w:val="0"/>
      <w:marTop w:val="0"/>
      <w:marBottom w:val="0"/>
      <w:divBdr>
        <w:top w:val="none" w:sz="0" w:space="0" w:color="auto"/>
        <w:left w:val="none" w:sz="0" w:space="0" w:color="auto"/>
        <w:bottom w:val="none" w:sz="0" w:space="0" w:color="auto"/>
        <w:right w:val="none" w:sz="0" w:space="0" w:color="auto"/>
      </w:divBdr>
    </w:div>
    <w:div w:id="1064261443">
      <w:bodyDiv w:val="1"/>
      <w:marLeft w:val="0"/>
      <w:marRight w:val="0"/>
      <w:marTop w:val="0"/>
      <w:marBottom w:val="0"/>
      <w:divBdr>
        <w:top w:val="none" w:sz="0" w:space="0" w:color="auto"/>
        <w:left w:val="none" w:sz="0" w:space="0" w:color="auto"/>
        <w:bottom w:val="none" w:sz="0" w:space="0" w:color="auto"/>
        <w:right w:val="none" w:sz="0" w:space="0" w:color="auto"/>
      </w:divBdr>
    </w:div>
    <w:div w:id="1066033546">
      <w:bodyDiv w:val="1"/>
      <w:marLeft w:val="0"/>
      <w:marRight w:val="0"/>
      <w:marTop w:val="0"/>
      <w:marBottom w:val="0"/>
      <w:divBdr>
        <w:top w:val="none" w:sz="0" w:space="0" w:color="auto"/>
        <w:left w:val="none" w:sz="0" w:space="0" w:color="auto"/>
        <w:bottom w:val="none" w:sz="0" w:space="0" w:color="auto"/>
        <w:right w:val="none" w:sz="0" w:space="0" w:color="auto"/>
      </w:divBdr>
    </w:div>
    <w:div w:id="1072390761">
      <w:bodyDiv w:val="1"/>
      <w:marLeft w:val="0"/>
      <w:marRight w:val="0"/>
      <w:marTop w:val="0"/>
      <w:marBottom w:val="0"/>
      <w:divBdr>
        <w:top w:val="none" w:sz="0" w:space="0" w:color="auto"/>
        <w:left w:val="none" w:sz="0" w:space="0" w:color="auto"/>
        <w:bottom w:val="none" w:sz="0" w:space="0" w:color="auto"/>
        <w:right w:val="none" w:sz="0" w:space="0" w:color="auto"/>
      </w:divBdr>
    </w:div>
    <w:div w:id="1073087754">
      <w:bodyDiv w:val="1"/>
      <w:marLeft w:val="0"/>
      <w:marRight w:val="0"/>
      <w:marTop w:val="0"/>
      <w:marBottom w:val="0"/>
      <w:divBdr>
        <w:top w:val="none" w:sz="0" w:space="0" w:color="auto"/>
        <w:left w:val="none" w:sz="0" w:space="0" w:color="auto"/>
        <w:bottom w:val="none" w:sz="0" w:space="0" w:color="auto"/>
        <w:right w:val="none" w:sz="0" w:space="0" w:color="auto"/>
      </w:divBdr>
    </w:div>
    <w:div w:id="1074355609">
      <w:bodyDiv w:val="1"/>
      <w:marLeft w:val="0"/>
      <w:marRight w:val="0"/>
      <w:marTop w:val="0"/>
      <w:marBottom w:val="0"/>
      <w:divBdr>
        <w:top w:val="none" w:sz="0" w:space="0" w:color="auto"/>
        <w:left w:val="none" w:sz="0" w:space="0" w:color="auto"/>
        <w:bottom w:val="none" w:sz="0" w:space="0" w:color="auto"/>
        <w:right w:val="none" w:sz="0" w:space="0" w:color="auto"/>
      </w:divBdr>
    </w:div>
    <w:div w:id="1078556623">
      <w:bodyDiv w:val="1"/>
      <w:marLeft w:val="0"/>
      <w:marRight w:val="0"/>
      <w:marTop w:val="0"/>
      <w:marBottom w:val="0"/>
      <w:divBdr>
        <w:top w:val="none" w:sz="0" w:space="0" w:color="auto"/>
        <w:left w:val="none" w:sz="0" w:space="0" w:color="auto"/>
        <w:bottom w:val="none" w:sz="0" w:space="0" w:color="auto"/>
        <w:right w:val="none" w:sz="0" w:space="0" w:color="auto"/>
      </w:divBdr>
    </w:div>
    <w:div w:id="1092358254">
      <w:bodyDiv w:val="1"/>
      <w:marLeft w:val="0"/>
      <w:marRight w:val="0"/>
      <w:marTop w:val="0"/>
      <w:marBottom w:val="0"/>
      <w:divBdr>
        <w:top w:val="none" w:sz="0" w:space="0" w:color="auto"/>
        <w:left w:val="none" w:sz="0" w:space="0" w:color="auto"/>
        <w:bottom w:val="none" w:sz="0" w:space="0" w:color="auto"/>
        <w:right w:val="none" w:sz="0" w:space="0" w:color="auto"/>
      </w:divBdr>
    </w:div>
    <w:div w:id="1093935593">
      <w:bodyDiv w:val="1"/>
      <w:marLeft w:val="0"/>
      <w:marRight w:val="0"/>
      <w:marTop w:val="0"/>
      <w:marBottom w:val="0"/>
      <w:divBdr>
        <w:top w:val="none" w:sz="0" w:space="0" w:color="auto"/>
        <w:left w:val="none" w:sz="0" w:space="0" w:color="auto"/>
        <w:bottom w:val="none" w:sz="0" w:space="0" w:color="auto"/>
        <w:right w:val="none" w:sz="0" w:space="0" w:color="auto"/>
      </w:divBdr>
    </w:div>
    <w:div w:id="1103306969">
      <w:bodyDiv w:val="1"/>
      <w:marLeft w:val="0"/>
      <w:marRight w:val="0"/>
      <w:marTop w:val="0"/>
      <w:marBottom w:val="0"/>
      <w:divBdr>
        <w:top w:val="none" w:sz="0" w:space="0" w:color="auto"/>
        <w:left w:val="none" w:sz="0" w:space="0" w:color="auto"/>
        <w:bottom w:val="none" w:sz="0" w:space="0" w:color="auto"/>
        <w:right w:val="none" w:sz="0" w:space="0" w:color="auto"/>
      </w:divBdr>
    </w:div>
    <w:div w:id="1104762033">
      <w:bodyDiv w:val="1"/>
      <w:marLeft w:val="0"/>
      <w:marRight w:val="0"/>
      <w:marTop w:val="0"/>
      <w:marBottom w:val="0"/>
      <w:divBdr>
        <w:top w:val="none" w:sz="0" w:space="0" w:color="auto"/>
        <w:left w:val="none" w:sz="0" w:space="0" w:color="auto"/>
        <w:bottom w:val="none" w:sz="0" w:space="0" w:color="auto"/>
        <w:right w:val="none" w:sz="0" w:space="0" w:color="auto"/>
      </w:divBdr>
    </w:div>
    <w:div w:id="1105031259">
      <w:bodyDiv w:val="1"/>
      <w:marLeft w:val="0"/>
      <w:marRight w:val="0"/>
      <w:marTop w:val="0"/>
      <w:marBottom w:val="0"/>
      <w:divBdr>
        <w:top w:val="none" w:sz="0" w:space="0" w:color="auto"/>
        <w:left w:val="none" w:sz="0" w:space="0" w:color="auto"/>
        <w:bottom w:val="none" w:sz="0" w:space="0" w:color="auto"/>
        <w:right w:val="none" w:sz="0" w:space="0" w:color="auto"/>
      </w:divBdr>
    </w:div>
    <w:div w:id="1105150824">
      <w:bodyDiv w:val="1"/>
      <w:marLeft w:val="0"/>
      <w:marRight w:val="0"/>
      <w:marTop w:val="0"/>
      <w:marBottom w:val="0"/>
      <w:divBdr>
        <w:top w:val="none" w:sz="0" w:space="0" w:color="auto"/>
        <w:left w:val="none" w:sz="0" w:space="0" w:color="auto"/>
        <w:bottom w:val="none" w:sz="0" w:space="0" w:color="auto"/>
        <w:right w:val="none" w:sz="0" w:space="0" w:color="auto"/>
      </w:divBdr>
    </w:div>
    <w:div w:id="1105272594">
      <w:bodyDiv w:val="1"/>
      <w:marLeft w:val="0"/>
      <w:marRight w:val="0"/>
      <w:marTop w:val="0"/>
      <w:marBottom w:val="0"/>
      <w:divBdr>
        <w:top w:val="none" w:sz="0" w:space="0" w:color="auto"/>
        <w:left w:val="none" w:sz="0" w:space="0" w:color="auto"/>
        <w:bottom w:val="none" w:sz="0" w:space="0" w:color="auto"/>
        <w:right w:val="none" w:sz="0" w:space="0" w:color="auto"/>
      </w:divBdr>
    </w:div>
    <w:div w:id="1106465548">
      <w:bodyDiv w:val="1"/>
      <w:marLeft w:val="0"/>
      <w:marRight w:val="0"/>
      <w:marTop w:val="0"/>
      <w:marBottom w:val="0"/>
      <w:divBdr>
        <w:top w:val="none" w:sz="0" w:space="0" w:color="auto"/>
        <w:left w:val="none" w:sz="0" w:space="0" w:color="auto"/>
        <w:bottom w:val="none" w:sz="0" w:space="0" w:color="auto"/>
        <w:right w:val="none" w:sz="0" w:space="0" w:color="auto"/>
      </w:divBdr>
    </w:div>
    <w:div w:id="1108085732">
      <w:bodyDiv w:val="1"/>
      <w:marLeft w:val="0"/>
      <w:marRight w:val="0"/>
      <w:marTop w:val="0"/>
      <w:marBottom w:val="0"/>
      <w:divBdr>
        <w:top w:val="none" w:sz="0" w:space="0" w:color="auto"/>
        <w:left w:val="none" w:sz="0" w:space="0" w:color="auto"/>
        <w:bottom w:val="none" w:sz="0" w:space="0" w:color="auto"/>
        <w:right w:val="none" w:sz="0" w:space="0" w:color="auto"/>
      </w:divBdr>
    </w:div>
    <w:div w:id="1108549795">
      <w:bodyDiv w:val="1"/>
      <w:marLeft w:val="0"/>
      <w:marRight w:val="0"/>
      <w:marTop w:val="0"/>
      <w:marBottom w:val="0"/>
      <w:divBdr>
        <w:top w:val="none" w:sz="0" w:space="0" w:color="auto"/>
        <w:left w:val="none" w:sz="0" w:space="0" w:color="auto"/>
        <w:bottom w:val="none" w:sz="0" w:space="0" w:color="auto"/>
        <w:right w:val="none" w:sz="0" w:space="0" w:color="auto"/>
      </w:divBdr>
    </w:div>
    <w:div w:id="1112480394">
      <w:bodyDiv w:val="1"/>
      <w:marLeft w:val="0"/>
      <w:marRight w:val="0"/>
      <w:marTop w:val="0"/>
      <w:marBottom w:val="0"/>
      <w:divBdr>
        <w:top w:val="none" w:sz="0" w:space="0" w:color="auto"/>
        <w:left w:val="none" w:sz="0" w:space="0" w:color="auto"/>
        <w:bottom w:val="none" w:sz="0" w:space="0" w:color="auto"/>
        <w:right w:val="none" w:sz="0" w:space="0" w:color="auto"/>
      </w:divBdr>
    </w:div>
    <w:div w:id="1112819963">
      <w:bodyDiv w:val="1"/>
      <w:marLeft w:val="0"/>
      <w:marRight w:val="0"/>
      <w:marTop w:val="0"/>
      <w:marBottom w:val="0"/>
      <w:divBdr>
        <w:top w:val="none" w:sz="0" w:space="0" w:color="auto"/>
        <w:left w:val="none" w:sz="0" w:space="0" w:color="auto"/>
        <w:bottom w:val="none" w:sz="0" w:space="0" w:color="auto"/>
        <w:right w:val="none" w:sz="0" w:space="0" w:color="auto"/>
      </w:divBdr>
    </w:div>
    <w:div w:id="1113672358">
      <w:bodyDiv w:val="1"/>
      <w:marLeft w:val="0"/>
      <w:marRight w:val="0"/>
      <w:marTop w:val="0"/>
      <w:marBottom w:val="0"/>
      <w:divBdr>
        <w:top w:val="none" w:sz="0" w:space="0" w:color="auto"/>
        <w:left w:val="none" w:sz="0" w:space="0" w:color="auto"/>
        <w:bottom w:val="none" w:sz="0" w:space="0" w:color="auto"/>
        <w:right w:val="none" w:sz="0" w:space="0" w:color="auto"/>
      </w:divBdr>
    </w:div>
    <w:div w:id="1120342117">
      <w:bodyDiv w:val="1"/>
      <w:marLeft w:val="0"/>
      <w:marRight w:val="0"/>
      <w:marTop w:val="0"/>
      <w:marBottom w:val="0"/>
      <w:divBdr>
        <w:top w:val="none" w:sz="0" w:space="0" w:color="auto"/>
        <w:left w:val="none" w:sz="0" w:space="0" w:color="auto"/>
        <w:bottom w:val="none" w:sz="0" w:space="0" w:color="auto"/>
        <w:right w:val="none" w:sz="0" w:space="0" w:color="auto"/>
      </w:divBdr>
    </w:div>
    <w:div w:id="1121923585">
      <w:bodyDiv w:val="1"/>
      <w:marLeft w:val="0"/>
      <w:marRight w:val="0"/>
      <w:marTop w:val="0"/>
      <w:marBottom w:val="0"/>
      <w:divBdr>
        <w:top w:val="none" w:sz="0" w:space="0" w:color="auto"/>
        <w:left w:val="none" w:sz="0" w:space="0" w:color="auto"/>
        <w:bottom w:val="none" w:sz="0" w:space="0" w:color="auto"/>
        <w:right w:val="none" w:sz="0" w:space="0" w:color="auto"/>
      </w:divBdr>
    </w:div>
    <w:div w:id="1126506942">
      <w:bodyDiv w:val="1"/>
      <w:marLeft w:val="0"/>
      <w:marRight w:val="0"/>
      <w:marTop w:val="0"/>
      <w:marBottom w:val="0"/>
      <w:divBdr>
        <w:top w:val="none" w:sz="0" w:space="0" w:color="auto"/>
        <w:left w:val="none" w:sz="0" w:space="0" w:color="auto"/>
        <w:bottom w:val="none" w:sz="0" w:space="0" w:color="auto"/>
        <w:right w:val="none" w:sz="0" w:space="0" w:color="auto"/>
      </w:divBdr>
    </w:div>
    <w:div w:id="1126895259">
      <w:bodyDiv w:val="1"/>
      <w:marLeft w:val="0"/>
      <w:marRight w:val="0"/>
      <w:marTop w:val="0"/>
      <w:marBottom w:val="0"/>
      <w:divBdr>
        <w:top w:val="none" w:sz="0" w:space="0" w:color="auto"/>
        <w:left w:val="none" w:sz="0" w:space="0" w:color="auto"/>
        <w:bottom w:val="none" w:sz="0" w:space="0" w:color="auto"/>
        <w:right w:val="none" w:sz="0" w:space="0" w:color="auto"/>
      </w:divBdr>
    </w:div>
    <w:div w:id="1130170178">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132793716">
      <w:bodyDiv w:val="1"/>
      <w:marLeft w:val="0"/>
      <w:marRight w:val="0"/>
      <w:marTop w:val="0"/>
      <w:marBottom w:val="0"/>
      <w:divBdr>
        <w:top w:val="none" w:sz="0" w:space="0" w:color="auto"/>
        <w:left w:val="none" w:sz="0" w:space="0" w:color="auto"/>
        <w:bottom w:val="none" w:sz="0" w:space="0" w:color="auto"/>
        <w:right w:val="none" w:sz="0" w:space="0" w:color="auto"/>
      </w:divBdr>
    </w:div>
    <w:div w:id="1135176712">
      <w:bodyDiv w:val="1"/>
      <w:marLeft w:val="0"/>
      <w:marRight w:val="0"/>
      <w:marTop w:val="0"/>
      <w:marBottom w:val="0"/>
      <w:divBdr>
        <w:top w:val="none" w:sz="0" w:space="0" w:color="auto"/>
        <w:left w:val="none" w:sz="0" w:space="0" w:color="auto"/>
        <w:bottom w:val="none" w:sz="0" w:space="0" w:color="auto"/>
        <w:right w:val="none" w:sz="0" w:space="0" w:color="auto"/>
      </w:divBdr>
    </w:div>
    <w:div w:id="1139109504">
      <w:bodyDiv w:val="1"/>
      <w:marLeft w:val="0"/>
      <w:marRight w:val="0"/>
      <w:marTop w:val="0"/>
      <w:marBottom w:val="0"/>
      <w:divBdr>
        <w:top w:val="none" w:sz="0" w:space="0" w:color="auto"/>
        <w:left w:val="none" w:sz="0" w:space="0" w:color="auto"/>
        <w:bottom w:val="none" w:sz="0" w:space="0" w:color="auto"/>
        <w:right w:val="none" w:sz="0" w:space="0" w:color="auto"/>
      </w:divBdr>
    </w:div>
    <w:div w:id="1139884289">
      <w:bodyDiv w:val="1"/>
      <w:marLeft w:val="0"/>
      <w:marRight w:val="0"/>
      <w:marTop w:val="0"/>
      <w:marBottom w:val="0"/>
      <w:divBdr>
        <w:top w:val="none" w:sz="0" w:space="0" w:color="auto"/>
        <w:left w:val="none" w:sz="0" w:space="0" w:color="auto"/>
        <w:bottom w:val="none" w:sz="0" w:space="0" w:color="auto"/>
        <w:right w:val="none" w:sz="0" w:space="0" w:color="auto"/>
      </w:divBdr>
    </w:div>
    <w:div w:id="1139955612">
      <w:bodyDiv w:val="1"/>
      <w:marLeft w:val="0"/>
      <w:marRight w:val="0"/>
      <w:marTop w:val="0"/>
      <w:marBottom w:val="0"/>
      <w:divBdr>
        <w:top w:val="none" w:sz="0" w:space="0" w:color="auto"/>
        <w:left w:val="none" w:sz="0" w:space="0" w:color="auto"/>
        <w:bottom w:val="none" w:sz="0" w:space="0" w:color="auto"/>
        <w:right w:val="none" w:sz="0" w:space="0" w:color="auto"/>
      </w:divBdr>
    </w:div>
    <w:div w:id="1140659714">
      <w:bodyDiv w:val="1"/>
      <w:marLeft w:val="0"/>
      <w:marRight w:val="0"/>
      <w:marTop w:val="0"/>
      <w:marBottom w:val="0"/>
      <w:divBdr>
        <w:top w:val="none" w:sz="0" w:space="0" w:color="auto"/>
        <w:left w:val="none" w:sz="0" w:space="0" w:color="auto"/>
        <w:bottom w:val="none" w:sz="0" w:space="0" w:color="auto"/>
        <w:right w:val="none" w:sz="0" w:space="0" w:color="auto"/>
      </w:divBdr>
    </w:div>
    <w:div w:id="1142040512">
      <w:bodyDiv w:val="1"/>
      <w:marLeft w:val="0"/>
      <w:marRight w:val="0"/>
      <w:marTop w:val="0"/>
      <w:marBottom w:val="0"/>
      <w:divBdr>
        <w:top w:val="none" w:sz="0" w:space="0" w:color="auto"/>
        <w:left w:val="none" w:sz="0" w:space="0" w:color="auto"/>
        <w:bottom w:val="none" w:sz="0" w:space="0" w:color="auto"/>
        <w:right w:val="none" w:sz="0" w:space="0" w:color="auto"/>
      </w:divBdr>
    </w:div>
    <w:div w:id="1143355787">
      <w:bodyDiv w:val="1"/>
      <w:marLeft w:val="0"/>
      <w:marRight w:val="0"/>
      <w:marTop w:val="0"/>
      <w:marBottom w:val="0"/>
      <w:divBdr>
        <w:top w:val="none" w:sz="0" w:space="0" w:color="auto"/>
        <w:left w:val="none" w:sz="0" w:space="0" w:color="auto"/>
        <w:bottom w:val="none" w:sz="0" w:space="0" w:color="auto"/>
        <w:right w:val="none" w:sz="0" w:space="0" w:color="auto"/>
      </w:divBdr>
    </w:div>
    <w:div w:id="1150170114">
      <w:bodyDiv w:val="1"/>
      <w:marLeft w:val="0"/>
      <w:marRight w:val="0"/>
      <w:marTop w:val="0"/>
      <w:marBottom w:val="0"/>
      <w:divBdr>
        <w:top w:val="none" w:sz="0" w:space="0" w:color="auto"/>
        <w:left w:val="none" w:sz="0" w:space="0" w:color="auto"/>
        <w:bottom w:val="none" w:sz="0" w:space="0" w:color="auto"/>
        <w:right w:val="none" w:sz="0" w:space="0" w:color="auto"/>
      </w:divBdr>
    </w:div>
    <w:div w:id="1150705599">
      <w:bodyDiv w:val="1"/>
      <w:marLeft w:val="0"/>
      <w:marRight w:val="0"/>
      <w:marTop w:val="0"/>
      <w:marBottom w:val="0"/>
      <w:divBdr>
        <w:top w:val="none" w:sz="0" w:space="0" w:color="auto"/>
        <w:left w:val="none" w:sz="0" w:space="0" w:color="auto"/>
        <w:bottom w:val="none" w:sz="0" w:space="0" w:color="auto"/>
        <w:right w:val="none" w:sz="0" w:space="0" w:color="auto"/>
      </w:divBdr>
    </w:div>
    <w:div w:id="1151750133">
      <w:bodyDiv w:val="1"/>
      <w:marLeft w:val="0"/>
      <w:marRight w:val="0"/>
      <w:marTop w:val="0"/>
      <w:marBottom w:val="0"/>
      <w:divBdr>
        <w:top w:val="none" w:sz="0" w:space="0" w:color="auto"/>
        <w:left w:val="none" w:sz="0" w:space="0" w:color="auto"/>
        <w:bottom w:val="none" w:sz="0" w:space="0" w:color="auto"/>
        <w:right w:val="none" w:sz="0" w:space="0" w:color="auto"/>
      </w:divBdr>
    </w:div>
    <w:div w:id="1151825639">
      <w:bodyDiv w:val="1"/>
      <w:marLeft w:val="0"/>
      <w:marRight w:val="0"/>
      <w:marTop w:val="0"/>
      <w:marBottom w:val="0"/>
      <w:divBdr>
        <w:top w:val="none" w:sz="0" w:space="0" w:color="auto"/>
        <w:left w:val="none" w:sz="0" w:space="0" w:color="auto"/>
        <w:bottom w:val="none" w:sz="0" w:space="0" w:color="auto"/>
        <w:right w:val="none" w:sz="0" w:space="0" w:color="auto"/>
      </w:divBdr>
    </w:div>
    <w:div w:id="1153646127">
      <w:bodyDiv w:val="1"/>
      <w:marLeft w:val="0"/>
      <w:marRight w:val="0"/>
      <w:marTop w:val="0"/>
      <w:marBottom w:val="0"/>
      <w:divBdr>
        <w:top w:val="none" w:sz="0" w:space="0" w:color="auto"/>
        <w:left w:val="none" w:sz="0" w:space="0" w:color="auto"/>
        <w:bottom w:val="none" w:sz="0" w:space="0" w:color="auto"/>
        <w:right w:val="none" w:sz="0" w:space="0" w:color="auto"/>
      </w:divBdr>
    </w:div>
    <w:div w:id="1158500051">
      <w:bodyDiv w:val="1"/>
      <w:marLeft w:val="0"/>
      <w:marRight w:val="0"/>
      <w:marTop w:val="0"/>
      <w:marBottom w:val="0"/>
      <w:divBdr>
        <w:top w:val="none" w:sz="0" w:space="0" w:color="auto"/>
        <w:left w:val="none" w:sz="0" w:space="0" w:color="auto"/>
        <w:bottom w:val="none" w:sz="0" w:space="0" w:color="auto"/>
        <w:right w:val="none" w:sz="0" w:space="0" w:color="auto"/>
      </w:divBdr>
    </w:div>
    <w:div w:id="1163618115">
      <w:bodyDiv w:val="1"/>
      <w:marLeft w:val="0"/>
      <w:marRight w:val="0"/>
      <w:marTop w:val="0"/>
      <w:marBottom w:val="0"/>
      <w:divBdr>
        <w:top w:val="none" w:sz="0" w:space="0" w:color="auto"/>
        <w:left w:val="none" w:sz="0" w:space="0" w:color="auto"/>
        <w:bottom w:val="none" w:sz="0" w:space="0" w:color="auto"/>
        <w:right w:val="none" w:sz="0" w:space="0" w:color="auto"/>
      </w:divBdr>
    </w:div>
    <w:div w:id="1166478034">
      <w:bodyDiv w:val="1"/>
      <w:marLeft w:val="0"/>
      <w:marRight w:val="0"/>
      <w:marTop w:val="0"/>
      <w:marBottom w:val="0"/>
      <w:divBdr>
        <w:top w:val="none" w:sz="0" w:space="0" w:color="auto"/>
        <w:left w:val="none" w:sz="0" w:space="0" w:color="auto"/>
        <w:bottom w:val="none" w:sz="0" w:space="0" w:color="auto"/>
        <w:right w:val="none" w:sz="0" w:space="0" w:color="auto"/>
      </w:divBdr>
    </w:div>
    <w:div w:id="1167787996">
      <w:bodyDiv w:val="1"/>
      <w:marLeft w:val="0"/>
      <w:marRight w:val="0"/>
      <w:marTop w:val="0"/>
      <w:marBottom w:val="0"/>
      <w:divBdr>
        <w:top w:val="none" w:sz="0" w:space="0" w:color="auto"/>
        <w:left w:val="none" w:sz="0" w:space="0" w:color="auto"/>
        <w:bottom w:val="none" w:sz="0" w:space="0" w:color="auto"/>
        <w:right w:val="none" w:sz="0" w:space="0" w:color="auto"/>
      </w:divBdr>
    </w:div>
    <w:div w:id="1170481216">
      <w:bodyDiv w:val="1"/>
      <w:marLeft w:val="0"/>
      <w:marRight w:val="0"/>
      <w:marTop w:val="0"/>
      <w:marBottom w:val="0"/>
      <w:divBdr>
        <w:top w:val="none" w:sz="0" w:space="0" w:color="auto"/>
        <w:left w:val="none" w:sz="0" w:space="0" w:color="auto"/>
        <w:bottom w:val="none" w:sz="0" w:space="0" w:color="auto"/>
        <w:right w:val="none" w:sz="0" w:space="0" w:color="auto"/>
      </w:divBdr>
    </w:div>
    <w:div w:id="1173110819">
      <w:bodyDiv w:val="1"/>
      <w:marLeft w:val="0"/>
      <w:marRight w:val="0"/>
      <w:marTop w:val="0"/>
      <w:marBottom w:val="0"/>
      <w:divBdr>
        <w:top w:val="none" w:sz="0" w:space="0" w:color="auto"/>
        <w:left w:val="none" w:sz="0" w:space="0" w:color="auto"/>
        <w:bottom w:val="none" w:sz="0" w:space="0" w:color="auto"/>
        <w:right w:val="none" w:sz="0" w:space="0" w:color="auto"/>
      </w:divBdr>
    </w:div>
    <w:div w:id="1177111104">
      <w:bodyDiv w:val="1"/>
      <w:marLeft w:val="0"/>
      <w:marRight w:val="0"/>
      <w:marTop w:val="0"/>
      <w:marBottom w:val="0"/>
      <w:divBdr>
        <w:top w:val="none" w:sz="0" w:space="0" w:color="auto"/>
        <w:left w:val="none" w:sz="0" w:space="0" w:color="auto"/>
        <w:bottom w:val="none" w:sz="0" w:space="0" w:color="auto"/>
        <w:right w:val="none" w:sz="0" w:space="0" w:color="auto"/>
      </w:divBdr>
    </w:div>
    <w:div w:id="1177425130">
      <w:bodyDiv w:val="1"/>
      <w:marLeft w:val="0"/>
      <w:marRight w:val="0"/>
      <w:marTop w:val="0"/>
      <w:marBottom w:val="0"/>
      <w:divBdr>
        <w:top w:val="none" w:sz="0" w:space="0" w:color="auto"/>
        <w:left w:val="none" w:sz="0" w:space="0" w:color="auto"/>
        <w:bottom w:val="none" w:sz="0" w:space="0" w:color="auto"/>
        <w:right w:val="none" w:sz="0" w:space="0" w:color="auto"/>
      </w:divBdr>
    </w:div>
    <w:div w:id="1178931639">
      <w:bodyDiv w:val="1"/>
      <w:marLeft w:val="0"/>
      <w:marRight w:val="0"/>
      <w:marTop w:val="0"/>
      <w:marBottom w:val="0"/>
      <w:divBdr>
        <w:top w:val="none" w:sz="0" w:space="0" w:color="auto"/>
        <w:left w:val="none" w:sz="0" w:space="0" w:color="auto"/>
        <w:bottom w:val="none" w:sz="0" w:space="0" w:color="auto"/>
        <w:right w:val="none" w:sz="0" w:space="0" w:color="auto"/>
      </w:divBdr>
    </w:div>
    <w:div w:id="1185946189">
      <w:bodyDiv w:val="1"/>
      <w:marLeft w:val="0"/>
      <w:marRight w:val="0"/>
      <w:marTop w:val="0"/>
      <w:marBottom w:val="0"/>
      <w:divBdr>
        <w:top w:val="none" w:sz="0" w:space="0" w:color="auto"/>
        <w:left w:val="none" w:sz="0" w:space="0" w:color="auto"/>
        <w:bottom w:val="none" w:sz="0" w:space="0" w:color="auto"/>
        <w:right w:val="none" w:sz="0" w:space="0" w:color="auto"/>
      </w:divBdr>
    </w:div>
    <w:div w:id="1188564754">
      <w:bodyDiv w:val="1"/>
      <w:marLeft w:val="0"/>
      <w:marRight w:val="0"/>
      <w:marTop w:val="0"/>
      <w:marBottom w:val="0"/>
      <w:divBdr>
        <w:top w:val="none" w:sz="0" w:space="0" w:color="auto"/>
        <w:left w:val="none" w:sz="0" w:space="0" w:color="auto"/>
        <w:bottom w:val="none" w:sz="0" w:space="0" w:color="auto"/>
        <w:right w:val="none" w:sz="0" w:space="0" w:color="auto"/>
      </w:divBdr>
    </w:div>
    <w:div w:id="1189248619">
      <w:bodyDiv w:val="1"/>
      <w:marLeft w:val="0"/>
      <w:marRight w:val="0"/>
      <w:marTop w:val="0"/>
      <w:marBottom w:val="0"/>
      <w:divBdr>
        <w:top w:val="none" w:sz="0" w:space="0" w:color="auto"/>
        <w:left w:val="none" w:sz="0" w:space="0" w:color="auto"/>
        <w:bottom w:val="none" w:sz="0" w:space="0" w:color="auto"/>
        <w:right w:val="none" w:sz="0" w:space="0" w:color="auto"/>
      </w:divBdr>
    </w:div>
    <w:div w:id="1196239782">
      <w:bodyDiv w:val="1"/>
      <w:marLeft w:val="0"/>
      <w:marRight w:val="0"/>
      <w:marTop w:val="0"/>
      <w:marBottom w:val="0"/>
      <w:divBdr>
        <w:top w:val="none" w:sz="0" w:space="0" w:color="auto"/>
        <w:left w:val="none" w:sz="0" w:space="0" w:color="auto"/>
        <w:bottom w:val="none" w:sz="0" w:space="0" w:color="auto"/>
        <w:right w:val="none" w:sz="0" w:space="0" w:color="auto"/>
      </w:divBdr>
    </w:div>
    <w:div w:id="1201164017">
      <w:bodyDiv w:val="1"/>
      <w:marLeft w:val="0"/>
      <w:marRight w:val="0"/>
      <w:marTop w:val="0"/>
      <w:marBottom w:val="0"/>
      <w:divBdr>
        <w:top w:val="none" w:sz="0" w:space="0" w:color="auto"/>
        <w:left w:val="none" w:sz="0" w:space="0" w:color="auto"/>
        <w:bottom w:val="none" w:sz="0" w:space="0" w:color="auto"/>
        <w:right w:val="none" w:sz="0" w:space="0" w:color="auto"/>
      </w:divBdr>
    </w:div>
    <w:div w:id="1201822453">
      <w:bodyDiv w:val="1"/>
      <w:marLeft w:val="0"/>
      <w:marRight w:val="0"/>
      <w:marTop w:val="0"/>
      <w:marBottom w:val="0"/>
      <w:divBdr>
        <w:top w:val="none" w:sz="0" w:space="0" w:color="auto"/>
        <w:left w:val="none" w:sz="0" w:space="0" w:color="auto"/>
        <w:bottom w:val="none" w:sz="0" w:space="0" w:color="auto"/>
        <w:right w:val="none" w:sz="0" w:space="0" w:color="auto"/>
      </w:divBdr>
    </w:div>
    <w:div w:id="1203328727">
      <w:bodyDiv w:val="1"/>
      <w:marLeft w:val="0"/>
      <w:marRight w:val="0"/>
      <w:marTop w:val="0"/>
      <w:marBottom w:val="0"/>
      <w:divBdr>
        <w:top w:val="none" w:sz="0" w:space="0" w:color="auto"/>
        <w:left w:val="none" w:sz="0" w:space="0" w:color="auto"/>
        <w:bottom w:val="none" w:sz="0" w:space="0" w:color="auto"/>
        <w:right w:val="none" w:sz="0" w:space="0" w:color="auto"/>
      </w:divBdr>
    </w:div>
    <w:div w:id="1206874335">
      <w:bodyDiv w:val="1"/>
      <w:marLeft w:val="0"/>
      <w:marRight w:val="0"/>
      <w:marTop w:val="0"/>
      <w:marBottom w:val="0"/>
      <w:divBdr>
        <w:top w:val="none" w:sz="0" w:space="0" w:color="auto"/>
        <w:left w:val="none" w:sz="0" w:space="0" w:color="auto"/>
        <w:bottom w:val="none" w:sz="0" w:space="0" w:color="auto"/>
        <w:right w:val="none" w:sz="0" w:space="0" w:color="auto"/>
      </w:divBdr>
    </w:div>
    <w:div w:id="1209679677">
      <w:bodyDiv w:val="1"/>
      <w:marLeft w:val="0"/>
      <w:marRight w:val="0"/>
      <w:marTop w:val="0"/>
      <w:marBottom w:val="0"/>
      <w:divBdr>
        <w:top w:val="none" w:sz="0" w:space="0" w:color="auto"/>
        <w:left w:val="none" w:sz="0" w:space="0" w:color="auto"/>
        <w:bottom w:val="none" w:sz="0" w:space="0" w:color="auto"/>
        <w:right w:val="none" w:sz="0" w:space="0" w:color="auto"/>
      </w:divBdr>
    </w:div>
    <w:div w:id="1214658161">
      <w:bodyDiv w:val="1"/>
      <w:marLeft w:val="0"/>
      <w:marRight w:val="0"/>
      <w:marTop w:val="0"/>
      <w:marBottom w:val="0"/>
      <w:divBdr>
        <w:top w:val="none" w:sz="0" w:space="0" w:color="auto"/>
        <w:left w:val="none" w:sz="0" w:space="0" w:color="auto"/>
        <w:bottom w:val="none" w:sz="0" w:space="0" w:color="auto"/>
        <w:right w:val="none" w:sz="0" w:space="0" w:color="auto"/>
      </w:divBdr>
    </w:div>
    <w:div w:id="1216354636">
      <w:bodyDiv w:val="1"/>
      <w:marLeft w:val="0"/>
      <w:marRight w:val="0"/>
      <w:marTop w:val="0"/>
      <w:marBottom w:val="0"/>
      <w:divBdr>
        <w:top w:val="none" w:sz="0" w:space="0" w:color="auto"/>
        <w:left w:val="none" w:sz="0" w:space="0" w:color="auto"/>
        <w:bottom w:val="none" w:sz="0" w:space="0" w:color="auto"/>
        <w:right w:val="none" w:sz="0" w:space="0" w:color="auto"/>
      </w:divBdr>
    </w:div>
    <w:div w:id="1217429271">
      <w:bodyDiv w:val="1"/>
      <w:marLeft w:val="0"/>
      <w:marRight w:val="0"/>
      <w:marTop w:val="0"/>
      <w:marBottom w:val="0"/>
      <w:divBdr>
        <w:top w:val="none" w:sz="0" w:space="0" w:color="auto"/>
        <w:left w:val="none" w:sz="0" w:space="0" w:color="auto"/>
        <w:bottom w:val="none" w:sz="0" w:space="0" w:color="auto"/>
        <w:right w:val="none" w:sz="0" w:space="0" w:color="auto"/>
      </w:divBdr>
    </w:div>
    <w:div w:id="1217735923">
      <w:bodyDiv w:val="1"/>
      <w:marLeft w:val="0"/>
      <w:marRight w:val="0"/>
      <w:marTop w:val="0"/>
      <w:marBottom w:val="0"/>
      <w:divBdr>
        <w:top w:val="none" w:sz="0" w:space="0" w:color="auto"/>
        <w:left w:val="none" w:sz="0" w:space="0" w:color="auto"/>
        <w:bottom w:val="none" w:sz="0" w:space="0" w:color="auto"/>
        <w:right w:val="none" w:sz="0" w:space="0" w:color="auto"/>
      </w:divBdr>
    </w:div>
    <w:div w:id="1221136209">
      <w:bodyDiv w:val="1"/>
      <w:marLeft w:val="0"/>
      <w:marRight w:val="0"/>
      <w:marTop w:val="0"/>
      <w:marBottom w:val="0"/>
      <w:divBdr>
        <w:top w:val="none" w:sz="0" w:space="0" w:color="auto"/>
        <w:left w:val="none" w:sz="0" w:space="0" w:color="auto"/>
        <w:bottom w:val="none" w:sz="0" w:space="0" w:color="auto"/>
        <w:right w:val="none" w:sz="0" w:space="0" w:color="auto"/>
      </w:divBdr>
    </w:div>
    <w:div w:id="1229536069">
      <w:bodyDiv w:val="1"/>
      <w:marLeft w:val="0"/>
      <w:marRight w:val="0"/>
      <w:marTop w:val="0"/>
      <w:marBottom w:val="0"/>
      <w:divBdr>
        <w:top w:val="none" w:sz="0" w:space="0" w:color="auto"/>
        <w:left w:val="none" w:sz="0" w:space="0" w:color="auto"/>
        <w:bottom w:val="none" w:sz="0" w:space="0" w:color="auto"/>
        <w:right w:val="none" w:sz="0" w:space="0" w:color="auto"/>
      </w:divBdr>
    </w:div>
    <w:div w:id="1229609836">
      <w:bodyDiv w:val="1"/>
      <w:marLeft w:val="0"/>
      <w:marRight w:val="0"/>
      <w:marTop w:val="0"/>
      <w:marBottom w:val="0"/>
      <w:divBdr>
        <w:top w:val="none" w:sz="0" w:space="0" w:color="auto"/>
        <w:left w:val="none" w:sz="0" w:space="0" w:color="auto"/>
        <w:bottom w:val="none" w:sz="0" w:space="0" w:color="auto"/>
        <w:right w:val="none" w:sz="0" w:space="0" w:color="auto"/>
      </w:divBdr>
    </w:div>
    <w:div w:id="1231114840">
      <w:bodyDiv w:val="1"/>
      <w:marLeft w:val="0"/>
      <w:marRight w:val="0"/>
      <w:marTop w:val="0"/>
      <w:marBottom w:val="0"/>
      <w:divBdr>
        <w:top w:val="none" w:sz="0" w:space="0" w:color="auto"/>
        <w:left w:val="none" w:sz="0" w:space="0" w:color="auto"/>
        <w:bottom w:val="none" w:sz="0" w:space="0" w:color="auto"/>
        <w:right w:val="none" w:sz="0" w:space="0" w:color="auto"/>
      </w:divBdr>
    </w:div>
    <w:div w:id="1231423985">
      <w:bodyDiv w:val="1"/>
      <w:marLeft w:val="0"/>
      <w:marRight w:val="0"/>
      <w:marTop w:val="0"/>
      <w:marBottom w:val="0"/>
      <w:divBdr>
        <w:top w:val="none" w:sz="0" w:space="0" w:color="auto"/>
        <w:left w:val="none" w:sz="0" w:space="0" w:color="auto"/>
        <w:bottom w:val="none" w:sz="0" w:space="0" w:color="auto"/>
        <w:right w:val="none" w:sz="0" w:space="0" w:color="auto"/>
      </w:divBdr>
    </w:div>
    <w:div w:id="1236085582">
      <w:bodyDiv w:val="1"/>
      <w:marLeft w:val="0"/>
      <w:marRight w:val="0"/>
      <w:marTop w:val="0"/>
      <w:marBottom w:val="0"/>
      <w:divBdr>
        <w:top w:val="none" w:sz="0" w:space="0" w:color="auto"/>
        <w:left w:val="none" w:sz="0" w:space="0" w:color="auto"/>
        <w:bottom w:val="none" w:sz="0" w:space="0" w:color="auto"/>
        <w:right w:val="none" w:sz="0" w:space="0" w:color="auto"/>
      </w:divBdr>
    </w:div>
    <w:div w:id="1239249156">
      <w:bodyDiv w:val="1"/>
      <w:marLeft w:val="0"/>
      <w:marRight w:val="0"/>
      <w:marTop w:val="0"/>
      <w:marBottom w:val="0"/>
      <w:divBdr>
        <w:top w:val="none" w:sz="0" w:space="0" w:color="auto"/>
        <w:left w:val="none" w:sz="0" w:space="0" w:color="auto"/>
        <w:bottom w:val="none" w:sz="0" w:space="0" w:color="auto"/>
        <w:right w:val="none" w:sz="0" w:space="0" w:color="auto"/>
      </w:divBdr>
    </w:div>
    <w:div w:id="1241480806">
      <w:bodyDiv w:val="1"/>
      <w:marLeft w:val="0"/>
      <w:marRight w:val="0"/>
      <w:marTop w:val="0"/>
      <w:marBottom w:val="0"/>
      <w:divBdr>
        <w:top w:val="none" w:sz="0" w:space="0" w:color="auto"/>
        <w:left w:val="none" w:sz="0" w:space="0" w:color="auto"/>
        <w:bottom w:val="none" w:sz="0" w:space="0" w:color="auto"/>
        <w:right w:val="none" w:sz="0" w:space="0" w:color="auto"/>
      </w:divBdr>
    </w:div>
    <w:div w:id="1246455319">
      <w:bodyDiv w:val="1"/>
      <w:marLeft w:val="0"/>
      <w:marRight w:val="0"/>
      <w:marTop w:val="0"/>
      <w:marBottom w:val="0"/>
      <w:divBdr>
        <w:top w:val="none" w:sz="0" w:space="0" w:color="auto"/>
        <w:left w:val="none" w:sz="0" w:space="0" w:color="auto"/>
        <w:bottom w:val="none" w:sz="0" w:space="0" w:color="auto"/>
        <w:right w:val="none" w:sz="0" w:space="0" w:color="auto"/>
      </w:divBdr>
    </w:div>
    <w:div w:id="1246501740">
      <w:bodyDiv w:val="1"/>
      <w:marLeft w:val="0"/>
      <w:marRight w:val="0"/>
      <w:marTop w:val="0"/>
      <w:marBottom w:val="0"/>
      <w:divBdr>
        <w:top w:val="none" w:sz="0" w:space="0" w:color="auto"/>
        <w:left w:val="none" w:sz="0" w:space="0" w:color="auto"/>
        <w:bottom w:val="none" w:sz="0" w:space="0" w:color="auto"/>
        <w:right w:val="none" w:sz="0" w:space="0" w:color="auto"/>
      </w:divBdr>
    </w:div>
    <w:div w:id="1248922430">
      <w:bodyDiv w:val="1"/>
      <w:marLeft w:val="0"/>
      <w:marRight w:val="0"/>
      <w:marTop w:val="0"/>
      <w:marBottom w:val="0"/>
      <w:divBdr>
        <w:top w:val="none" w:sz="0" w:space="0" w:color="auto"/>
        <w:left w:val="none" w:sz="0" w:space="0" w:color="auto"/>
        <w:bottom w:val="none" w:sz="0" w:space="0" w:color="auto"/>
        <w:right w:val="none" w:sz="0" w:space="0" w:color="auto"/>
      </w:divBdr>
    </w:div>
    <w:div w:id="1254784762">
      <w:bodyDiv w:val="1"/>
      <w:marLeft w:val="0"/>
      <w:marRight w:val="0"/>
      <w:marTop w:val="0"/>
      <w:marBottom w:val="0"/>
      <w:divBdr>
        <w:top w:val="none" w:sz="0" w:space="0" w:color="auto"/>
        <w:left w:val="none" w:sz="0" w:space="0" w:color="auto"/>
        <w:bottom w:val="none" w:sz="0" w:space="0" w:color="auto"/>
        <w:right w:val="none" w:sz="0" w:space="0" w:color="auto"/>
      </w:divBdr>
    </w:div>
    <w:div w:id="1258178684">
      <w:bodyDiv w:val="1"/>
      <w:marLeft w:val="0"/>
      <w:marRight w:val="0"/>
      <w:marTop w:val="0"/>
      <w:marBottom w:val="0"/>
      <w:divBdr>
        <w:top w:val="none" w:sz="0" w:space="0" w:color="auto"/>
        <w:left w:val="none" w:sz="0" w:space="0" w:color="auto"/>
        <w:bottom w:val="none" w:sz="0" w:space="0" w:color="auto"/>
        <w:right w:val="none" w:sz="0" w:space="0" w:color="auto"/>
      </w:divBdr>
    </w:div>
    <w:div w:id="1259606203">
      <w:bodyDiv w:val="1"/>
      <w:marLeft w:val="0"/>
      <w:marRight w:val="0"/>
      <w:marTop w:val="0"/>
      <w:marBottom w:val="0"/>
      <w:divBdr>
        <w:top w:val="none" w:sz="0" w:space="0" w:color="auto"/>
        <w:left w:val="none" w:sz="0" w:space="0" w:color="auto"/>
        <w:bottom w:val="none" w:sz="0" w:space="0" w:color="auto"/>
        <w:right w:val="none" w:sz="0" w:space="0" w:color="auto"/>
      </w:divBdr>
    </w:div>
    <w:div w:id="1260672871">
      <w:bodyDiv w:val="1"/>
      <w:marLeft w:val="0"/>
      <w:marRight w:val="0"/>
      <w:marTop w:val="0"/>
      <w:marBottom w:val="0"/>
      <w:divBdr>
        <w:top w:val="none" w:sz="0" w:space="0" w:color="auto"/>
        <w:left w:val="none" w:sz="0" w:space="0" w:color="auto"/>
        <w:bottom w:val="none" w:sz="0" w:space="0" w:color="auto"/>
        <w:right w:val="none" w:sz="0" w:space="0" w:color="auto"/>
      </w:divBdr>
    </w:div>
    <w:div w:id="1261334759">
      <w:bodyDiv w:val="1"/>
      <w:marLeft w:val="0"/>
      <w:marRight w:val="0"/>
      <w:marTop w:val="0"/>
      <w:marBottom w:val="0"/>
      <w:divBdr>
        <w:top w:val="none" w:sz="0" w:space="0" w:color="auto"/>
        <w:left w:val="none" w:sz="0" w:space="0" w:color="auto"/>
        <w:bottom w:val="none" w:sz="0" w:space="0" w:color="auto"/>
        <w:right w:val="none" w:sz="0" w:space="0" w:color="auto"/>
      </w:divBdr>
    </w:div>
    <w:div w:id="1261912044">
      <w:bodyDiv w:val="1"/>
      <w:marLeft w:val="0"/>
      <w:marRight w:val="0"/>
      <w:marTop w:val="0"/>
      <w:marBottom w:val="0"/>
      <w:divBdr>
        <w:top w:val="none" w:sz="0" w:space="0" w:color="auto"/>
        <w:left w:val="none" w:sz="0" w:space="0" w:color="auto"/>
        <w:bottom w:val="none" w:sz="0" w:space="0" w:color="auto"/>
        <w:right w:val="none" w:sz="0" w:space="0" w:color="auto"/>
      </w:divBdr>
    </w:div>
    <w:div w:id="1265576925">
      <w:bodyDiv w:val="1"/>
      <w:marLeft w:val="0"/>
      <w:marRight w:val="0"/>
      <w:marTop w:val="0"/>
      <w:marBottom w:val="0"/>
      <w:divBdr>
        <w:top w:val="none" w:sz="0" w:space="0" w:color="auto"/>
        <w:left w:val="none" w:sz="0" w:space="0" w:color="auto"/>
        <w:bottom w:val="none" w:sz="0" w:space="0" w:color="auto"/>
        <w:right w:val="none" w:sz="0" w:space="0" w:color="auto"/>
      </w:divBdr>
    </w:div>
    <w:div w:id="1266688431">
      <w:bodyDiv w:val="1"/>
      <w:marLeft w:val="0"/>
      <w:marRight w:val="0"/>
      <w:marTop w:val="0"/>
      <w:marBottom w:val="0"/>
      <w:divBdr>
        <w:top w:val="none" w:sz="0" w:space="0" w:color="auto"/>
        <w:left w:val="none" w:sz="0" w:space="0" w:color="auto"/>
        <w:bottom w:val="none" w:sz="0" w:space="0" w:color="auto"/>
        <w:right w:val="none" w:sz="0" w:space="0" w:color="auto"/>
      </w:divBdr>
    </w:div>
    <w:div w:id="1269194381">
      <w:bodyDiv w:val="1"/>
      <w:marLeft w:val="0"/>
      <w:marRight w:val="0"/>
      <w:marTop w:val="0"/>
      <w:marBottom w:val="0"/>
      <w:divBdr>
        <w:top w:val="none" w:sz="0" w:space="0" w:color="auto"/>
        <w:left w:val="none" w:sz="0" w:space="0" w:color="auto"/>
        <w:bottom w:val="none" w:sz="0" w:space="0" w:color="auto"/>
        <w:right w:val="none" w:sz="0" w:space="0" w:color="auto"/>
      </w:divBdr>
    </w:div>
    <w:div w:id="1269896115">
      <w:bodyDiv w:val="1"/>
      <w:marLeft w:val="0"/>
      <w:marRight w:val="0"/>
      <w:marTop w:val="0"/>
      <w:marBottom w:val="0"/>
      <w:divBdr>
        <w:top w:val="none" w:sz="0" w:space="0" w:color="auto"/>
        <w:left w:val="none" w:sz="0" w:space="0" w:color="auto"/>
        <w:bottom w:val="none" w:sz="0" w:space="0" w:color="auto"/>
        <w:right w:val="none" w:sz="0" w:space="0" w:color="auto"/>
      </w:divBdr>
    </w:div>
    <w:div w:id="1273511518">
      <w:bodyDiv w:val="1"/>
      <w:marLeft w:val="0"/>
      <w:marRight w:val="0"/>
      <w:marTop w:val="0"/>
      <w:marBottom w:val="0"/>
      <w:divBdr>
        <w:top w:val="none" w:sz="0" w:space="0" w:color="auto"/>
        <w:left w:val="none" w:sz="0" w:space="0" w:color="auto"/>
        <w:bottom w:val="none" w:sz="0" w:space="0" w:color="auto"/>
        <w:right w:val="none" w:sz="0" w:space="0" w:color="auto"/>
      </w:divBdr>
    </w:div>
    <w:div w:id="1274243415">
      <w:bodyDiv w:val="1"/>
      <w:marLeft w:val="0"/>
      <w:marRight w:val="0"/>
      <w:marTop w:val="0"/>
      <w:marBottom w:val="0"/>
      <w:divBdr>
        <w:top w:val="none" w:sz="0" w:space="0" w:color="auto"/>
        <w:left w:val="none" w:sz="0" w:space="0" w:color="auto"/>
        <w:bottom w:val="none" w:sz="0" w:space="0" w:color="auto"/>
        <w:right w:val="none" w:sz="0" w:space="0" w:color="auto"/>
      </w:divBdr>
    </w:div>
    <w:div w:id="1276863756">
      <w:bodyDiv w:val="1"/>
      <w:marLeft w:val="0"/>
      <w:marRight w:val="0"/>
      <w:marTop w:val="0"/>
      <w:marBottom w:val="0"/>
      <w:divBdr>
        <w:top w:val="none" w:sz="0" w:space="0" w:color="auto"/>
        <w:left w:val="none" w:sz="0" w:space="0" w:color="auto"/>
        <w:bottom w:val="none" w:sz="0" w:space="0" w:color="auto"/>
        <w:right w:val="none" w:sz="0" w:space="0" w:color="auto"/>
      </w:divBdr>
    </w:div>
    <w:div w:id="1277447230">
      <w:bodyDiv w:val="1"/>
      <w:marLeft w:val="0"/>
      <w:marRight w:val="0"/>
      <w:marTop w:val="0"/>
      <w:marBottom w:val="0"/>
      <w:divBdr>
        <w:top w:val="none" w:sz="0" w:space="0" w:color="auto"/>
        <w:left w:val="none" w:sz="0" w:space="0" w:color="auto"/>
        <w:bottom w:val="none" w:sz="0" w:space="0" w:color="auto"/>
        <w:right w:val="none" w:sz="0" w:space="0" w:color="auto"/>
      </w:divBdr>
    </w:div>
    <w:div w:id="1279798452">
      <w:bodyDiv w:val="1"/>
      <w:marLeft w:val="0"/>
      <w:marRight w:val="0"/>
      <w:marTop w:val="0"/>
      <w:marBottom w:val="0"/>
      <w:divBdr>
        <w:top w:val="none" w:sz="0" w:space="0" w:color="auto"/>
        <w:left w:val="none" w:sz="0" w:space="0" w:color="auto"/>
        <w:bottom w:val="none" w:sz="0" w:space="0" w:color="auto"/>
        <w:right w:val="none" w:sz="0" w:space="0" w:color="auto"/>
      </w:divBdr>
    </w:div>
    <w:div w:id="1281061723">
      <w:bodyDiv w:val="1"/>
      <w:marLeft w:val="0"/>
      <w:marRight w:val="0"/>
      <w:marTop w:val="0"/>
      <w:marBottom w:val="0"/>
      <w:divBdr>
        <w:top w:val="none" w:sz="0" w:space="0" w:color="auto"/>
        <w:left w:val="none" w:sz="0" w:space="0" w:color="auto"/>
        <w:bottom w:val="none" w:sz="0" w:space="0" w:color="auto"/>
        <w:right w:val="none" w:sz="0" w:space="0" w:color="auto"/>
      </w:divBdr>
    </w:div>
    <w:div w:id="1281837656">
      <w:bodyDiv w:val="1"/>
      <w:marLeft w:val="0"/>
      <w:marRight w:val="0"/>
      <w:marTop w:val="0"/>
      <w:marBottom w:val="0"/>
      <w:divBdr>
        <w:top w:val="none" w:sz="0" w:space="0" w:color="auto"/>
        <w:left w:val="none" w:sz="0" w:space="0" w:color="auto"/>
        <w:bottom w:val="none" w:sz="0" w:space="0" w:color="auto"/>
        <w:right w:val="none" w:sz="0" w:space="0" w:color="auto"/>
      </w:divBdr>
    </w:div>
    <w:div w:id="1288855601">
      <w:bodyDiv w:val="1"/>
      <w:marLeft w:val="0"/>
      <w:marRight w:val="0"/>
      <w:marTop w:val="0"/>
      <w:marBottom w:val="0"/>
      <w:divBdr>
        <w:top w:val="none" w:sz="0" w:space="0" w:color="auto"/>
        <w:left w:val="none" w:sz="0" w:space="0" w:color="auto"/>
        <w:bottom w:val="none" w:sz="0" w:space="0" w:color="auto"/>
        <w:right w:val="none" w:sz="0" w:space="0" w:color="auto"/>
      </w:divBdr>
    </w:div>
    <w:div w:id="1295520624">
      <w:bodyDiv w:val="1"/>
      <w:marLeft w:val="0"/>
      <w:marRight w:val="0"/>
      <w:marTop w:val="0"/>
      <w:marBottom w:val="0"/>
      <w:divBdr>
        <w:top w:val="none" w:sz="0" w:space="0" w:color="auto"/>
        <w:left w:val="none" w:sz="0" w:space="0" w:color="auto"/>
        <w:bottom w:val="none" w:sz="0" w:space="0" w:color="auto"/>
        <w:right w:val="none" w:sz="0" w:space="0" w:color="auto"/>
      </w:divBdr>
    </w:div>
    <w:div w:id="1298491034">
      <w:bodyDiv w:val="1"/>
      <w:marLeft w:val="0"/>
      <w:marRight w:val="0"/>
      <w:marTop w:val="0"/>
      <w:marBottom w:val="0"/>
      <w:divBdr>
        <w:top w:val="none" w:sz="0" w:space="0" w:color="auto"/>
        <w:left w:val="none" w:sz="0" w:space="0" w:color="auto"/>
        <w:bottom w:val="none" w:sz="0" w:space="0" w:color="auto"/>
        <w:right w:val="none" w:sz="0" w:space="0" w:color="auto"/>
      </w:divBdr>
    </w:div>
    <w:div w:id="1303582028">
      <w:bodyDiv w:val="1"/>
      <w:marLeft w:val="0"/>
      <w:marRight w:val="0"/>
      <w:marTop w:val="0"/>
      <w:marBottom w:val="0"/>
      <w:divBdr>
        <w:top w:val="none" w:sz="0" w:space="0" w:color="auto"/>
        <w:left w:val="none" w:sz="0" w:space="0" w:color="auto"/>
        <w:bottom w:val="none" w:sz="0" w:space="0" w:color="auto"/>
        <w:right w:val="none" w:sz="0" w:space="0" w:color="auto"/>
      </w:divBdr>
    </w:div>
    <w:div w:id="1306272832">
      <w:bodyDiv w:val="1"/>
      <w:marLeft w:val="0"/>
      <w:marRight w:val="0"/>
      <w:marTop w:val="0"/>
      <w:marBottom w:val="0"/>
      <w:divBdr>
        <w:top w:val="none" w:sz="0" w:space="0" w:color="auto"/>
        <w:left w:val="none" w:sz="0" w:space="0" w:color="auto"/>
        <w:bottom w:val="none" w:sz="0" w:space="0" w:color="auto"/>
        <w:right w:val="none" w:sz="0" w:space="0" w:color="auto"/>
      </w:divBdr>
    </w:div>
    <w:div w:id="1306348960">
      <w:bodyDiv w:val="1"/>
      <w:marLeft w:val="0"/>
      <w:marRight w:val="0"/>
      <w:marTop w:val="0"/>
      <w:marBottom w:val="0"/>
      <w:divBdr>
        <w:top w:val="none" w:sz="0" w:space="0" w:color="auto"/>
        <w:left w:val="none" w:sz="0" w:space="0" w:color="auto"/>
        <w:bottom w:val="none" w:sz="0" w:space="0" w:color="auto"/>
        <w:right w:val="none" w:sz="0" w:space="0" w:color="auto"/>
      </w:divBdr>
    </w:div>
    <w:div w:id="1307468349">
      <w:bodyDiv w:val="1"/>
      <w:marLeft w:val="0"/>
      <w:marRight w:val="0"/>
      <w:marTop w:val="0"/>
      <w:marBottom w:val="0"/>
      <w:divBdr>
        <w:top w:val="none" w:sz="0" w:space="0" w:color="auto"/>
        <w:left w:val="none" w:sz="0" w:space="0" w:color="auto"/>
        <w:bottom w:val="none" w:sz="0" w:space="0" w:color="auto"/>
        <w:right w:val="none" w:sz="0" w:space="0" w:color="auto"/>
      </w:divBdr>
    </w:div>
    <w:div w:id="1309282840">
      <w:bodyDiv w:val="1"/>
      <w:marLeft w:val="0"/>
      <w:marRight w:val="0"/>
      <w:marTop w:val="0"/>
      <w:marBottom w:val="0"/>
      <w:divBdr>
        <w:top w:val="none" w:sz="0" w:space="0" w:color="auto"/>
        <w:left w:val="none" w:sz="0" w:space="0" w:color="auto"/>
        <w:bottom w:val="none" w:sz="0" w:space="0" w:color="auto"/>
        <w:right w:val="none" w:sz="0" w:space="0" w:color="auto"/>
      </w:divBdr>
    </w:div>
    <w:div w:id="1310013930">
      <w:bodyDiv w:val="1"/>
      <w:marLeft w:val="0"/>
      <w:marRight w:val="0"/>
      <w:marTop w:val="0"/>
      <w:marBottom w:val="0"/>
      <w:divBdr>
        <w:top w:val="none" w:sz="0" w:space="0" w:color="auto"/>
        <w:left w:val="none" w:sz="0" w:space="0" w:color="auto"/>
        <w:bottom w:val="none" w:sz="0" w:space="0" w:color="auto"/>
        <w:right w:val="none" w:sz="0" w:space="0" w:color="auto"/>
      </w:divBdr>
    </w:div>
    <w:div w:id="1331638238">
      <w:bodyDiv w:val="1"/>
      <w:marLeft w:val="0"/>
      <w:marRight w:val="0"/>
      <w:marTop w:val="0"/>
      <w:marBottom w:val="0"/>
      <w:divBdr>
        <w:top w:val="none" w:sz="0" w:space="0" w:color="auto"/>
        <w:left w:val="none" w:sz="0" w:space="0" w:color="auto"/>
        <w:bottom w:val="none" w:sz="0" w:space="0" w:color="auto"/>
        <w:right w:val="none" w:sz="0" w:space="0" w:color="auto"/>
      </w:divBdr>
    </w:div>
    <w:div w:id="1332566547">
      <w:bodyDiv w:val="1"/>
      <w:marLeft w:val="0"/>
      <w:marRight w:val="0"/>
      <w:marTop w:val="0"/>
      <w:marBottom w:val="0"/>
      <w:divBdr>
        <w:top w:val="none" w:sz="0" w:space="0" w:color="auto"/>
        <w:left w:val="none" w:sz="0" w:space="0" w:color="auto"/>
        <w:bottom w:val="none" w:sz="0" w:space="0" w:color="auto"/>
        <w:right w:val="none" w:sz="0" w:space="0" w:color="auto"/>
      </w:divBdr>
    </w:div>
    <w:div w:id="1333869701">
      <w:bodyDiv w:val="1"/>
      <w:marLeft w:val="0"/>
      <w:marRight w:val="0"/>
      <w:marTop w:val="0"/>
      <w:marBottom w:val="0"/>
      <w:divBdr>
        <w:top w:val="none" w:sz="0" w:space="0" w:color="auto"/>
        <w:left w:val="none" w:sz="0" w:space="0" w:color="auto"/>
        <w:bottom w:val="none" w:sz="0" w:space="0" w:color="auto"/>
        <w:right w:val="none" w:sz="0" w:space="0" w:color="auto"/>
      </w:divBdr>
    </w:div>
    <w:div w:id="1337533739">
      <w:bodyDiv w:val="1"/>
      <w:marLeft w:val="0"/>
      <w:marRight w:val="0"/>
      <w:marTop w:val="0"/>
      <w:marBottom w:val="0"/>
      <w:divBdr>
        <w:top w:val="none" w:sz="0" w:space="0" w:color="auto"/>
        <w:left w:val="none" w:sz="0" w:space="0" w:color="auto"/>
        <w:bottom w:val="none" w:sz="0" w:space="0" w:color="auto"/>
        <w:right w:val="none" w:sz="0" w:space="0" w:color="auto"/>
      </w:divBdr>
    </w:div>
    <w:div w:id="1338654263">
      <w:bodyDiv w:val="1"/>
      <w:marLeft w:val="0"/>
      <w:marRight w:val="0"/>
      <w:marTop w:val="0"/>
      <w:marBottom w:val="0"/>
      <w:divBdr>
        <w:top w:val="none" w:sz="0" w:space="0" w:color="auto"/>
        <w:left w:val="none" w:sz="0" w:space="0" w:color="auto"/>
        <w:bottom w:val="none" w:sz="0" w:space="0" w:color="auto"/>
        <w:right w:val="none" w:sz="0" w:space="0" w:color="auto"/>
      </w:divBdr>
    </w:div>
    <w:div w:id="1342194786">
      <w:bodyDiv w:val="1"/>
      <w:marLeft w:val="0"/>
      <w:marRight w:val="0"/>
      <w:marTop w:val="0"/>
      <w:marBottom w:val="0"/>
      <w:divBdr>
        <w:top w:val="none" w:sz="0" w:space="0" w:color="auto"/>
        <w:left w:val="none" w:sz="0" w:space="0" w:color="auto"/>
        <w:bottom w:val="none" w:sz="0" w:space="0" w:color="auto"/>
        <w:right w:val="none" w:sz="0" w:space="0" w:color="auto"/>
      </w:divBdr>
    </w:div>
    <w:div w:id="1348217188">
      <w:bodyDiv w:val="1"/>
      <w:marLeft w:val="0"/>
      <w:marRight w:val="0"/>
      <w:marTop w:val="0"/>
      <w:marBottom w:val="0"/>
      <w:divBdr>
        <w:top w:val="none" w:sz="0" w:space="0" w:color="auto"/>
        <w:left w:val="none" w:sz="0" w:space="0" w:color="auto"/>
        <w:bottom w:val="none" w:sz="0" w:space="0" w:color="auto"/>
        <w:right w:val="none" w:sz="0" w:space="0" w:color="auto"/>
      </w:divBdr>
    </w:div>
    <w:div w:id="1351881017">
      <w:bodyDiv w:val="1"/>
      <w:marLeft w:val="0"/>
      <w:marRight w:val="0"/>
      <w:marTop w:val="0"/>
      <w:marBottom w:val="0"/>
      <w:divBdr>
        <w:top w:val="none" w:sz="0" w:space="0" w:color="auto"/>
        <w:left w:val="none" w:sz="0" w:space="0" w:color="auto"/>
        <w:bottom w:val="none" w:sz="0" w:space="0" w:color="auto"/>
        <w:right w:val="none" w:sz="0" w:space="0" w:color="auto"/>
      </w:divBdr>
    </w:div>
    <w:div w:id="1354499347">
      <w:bodyDiv w:val="1"/>
      <w:marLeft w:val="0"/>
      <w:marRight w:val="0"/>
      <w:marTop w:val="0"/>
      <w:marBottom w:val="0"/>
      <w:divBdr>
        <w:top w:val="none" w:sz="0" w:space="0" w:color="auto"/>
        <w:left w:val="none" w:sz="0" w:space="0" w:color="auto"/>
        <w:bottom w:val="none" w:sz="0" w:space="0" w:color="auto"/>
        <w:right w:val="none" w:sz="0" w:space="0" w:color="auto"/>
      </w:divBdr>
    </w:div>
    <w:div w:id="1363554390">
      <w:bodyDiv w:val="1"/>
      <w:marLeft w:val="0"/>
      <w:marRight w:val="0"/>
      <w:marTop w:val="0"/>
      <w:marBottom w:val="0"/>
      <w:divBdr>
        <w:top w:val="none" w:sz="0" w:space="0" w:color="auto"/>
        <w:left w:val="none" w:sz="0" w:space="0" w:color="auto"/>
        <w:bottom w:val="none" w:sz="0" w:space="0" w:color="auto"/>
        <w:right w:val="none" w:sz="0" w:space="0" w:color="auto"/>
      </w:divBdr>
    </w:div>
    <w:div w:id="1367221442">
      <w:bodyDiv w:val="1"/>
      <w:marLeft w:val="0"/>
      <w:marRight w:val="0"/>
      <w:marTop w:val="0"/>
      <w:marBottom w:val="0"/>
      <w:divBdr>
        <w:top w:val="none" w:sz="0" w:space="0" w:color="auto"/>
        <w:left w:val="none" w:sz="0" w:space="0" w:color="auto"/>
        <w:bottom w:val="none" w:sz="0" w:space="0" w:color="auto"/>
        <w:right w:val="none" w:sz="0" w:space="0" w:color="auto"/>
      </w:divBdr>
    </w:div>
    <w:div w:id="1372806633">
      <w:bodyDiv w:val="1"/>
      <w:marLeft w:val="0"/>
      <w:marRight w:val="0"/>
      <w:marTop w:val="0"/>
      <w:marBottom w:val="0"/>
      <w:divBdr>
        <w:top w:val="none" w:sz="0" w:space="0" w:color="auto"/>
        <w:left w:val="none" w:sz="0" w:space="0" w:color="auto"/>
        <w:bottom w:val="none" w:sz="0" w:space="0" w:color="auto"/>
        <w:right w:val="none" w:sz="0" w:space="0" w:color="auto"/>
      </w:divBdr>
    </w:div>
    <w:div w:id="1377699511">
      <w:bodyDiv w:val="1"/>
      <w:marLeft w:val="0"/>
      <w:marRight w:val="0"/>
      <w:marTop w:val="0"/>
      <w:marBottom w:val="0"/>
      <w:divBdr>
        <w:top w:val="none" w:sz="0" w:space="0" w:color="auto"/>
        <w:left w:val="none" w:sz="0" w:space="0" w:color="auto"/>
        <w:bottom w:val="none" w:sz="0" w:space="0" w:color="auto"/>
        <w:right w:val="none" w:sz="0" w:space="0" w:color="auto"/>
      </w:divBdr>
    </w:div>
    <w:div w:id="1380280528">
      <w:bodyDiv w:val="1"/>
      <w:marLeft w:val="0"/>
      <w:marRight w:val="0"/>
      <w:marTop w:val="0"/>
      <w:marBottom w:val="0"/>
      <w:divBdr>
        <w:top w:val="none" w:sz="0" w:space="0" w:color="auto"/>
        <w:left w:val="none" w:sz="0" w:space="0" w:color="auto"/>
        <w:bottom w:val="none" w:sz="0" w:space="0" w:color="auto"/>
        <w:right w:val="none" w:sz="0" w:space="0" w:color="auto"/>
      </w:divBdr>
    </w:div>
    <w:div w:id="1383485602">
      <w:bodyDiv w:val="1"/>
      <w:marLeft w:val="0"/>
      <w:marRight w:val="0"/>
      <w:marTop w:val="0"/>
      <w:marBottom w:val="0"/>
      <w:divBdr>
        <w:top w:val="none" w:sz="0" w:space="0" w:color="auto"/>
        <w:left w:val="none" w:sz="0" w:space="0" w:color="auto"/>
        <w:bottom w:val="none" w:sz="0" w:space="0" w:color="auto"/>
        <w:right w:val="none" w:sz="0" w:space="0" w:color="auto"/>
      </w:divBdr>
    </w:div>
    <w:div w:id="1384406918">
      <w:bodyDiv w:val="1"/>
      <w:marLeft w:val="0"/>
      <w:marRight w:val="0"/>
      <w:marTop w:val="0"/>
      <w:marBottom w:val="0"/>
      <w:divBdr>
        <w:top w:val="none" w:sz="0" w:space="0" w:color="auto"/>
        <w:left w:val="none" w:sz="0" w:space="0" w:color="auto"/>
        <w:bottom w:val="none" w:sz="0" w:space="0" w:color="auto"/>
        <w:right w:val="none" w:sz="0" w:space="0" w:color="auto"/>
      </w:divBdr>
    </w:div>
    <w:div w:id="1386024750">
      <w:bodyDiv w:val="1"/>
      <w:marLeft w:val="0"/>
      <w:marRight w:val="0"/>
      <w:marTop w:val="0"/>
      <w:marBottom w:val="0"/>
      <w:divBdr>
        <w:top w:val="none" w:sz="0" w:space="0" w:color="auto"/>
        <w:left w:val="none" w:sz="0" w:space="0" w:color="auto"/>
        <w:bottom w:val="none" w:sz="0" w:space="0" w:color="auto"/>
        <w:right w:val="none" w:sz="0" w:space="0" w:color="auto"/>
      </w:divBdr>
    </w:div>
    <w:div w:id="1387101174">
      <w:bodyDiv w:val="1"/>
      <w:marLeft w:val="0"/>
      <w:marRight w:val="0"/>
      <w:marTop w:val="0"/>
      <w:marBottom w:val="0"/>
      <w:divBdr>
        <w:top w:val="none" w:sz="0" w:space="0" w:color="auto"/>
        <w:left w:val="none" w:sz="0" w:space="0" w:color="auto"/>
        <w:bottom w:val="none" w:sz="0" w:space="0" w:color="auto"/>
        <w:right w:val="none" w:sz="0" w:space="0" w:color="auto"/>
      </w:divBdr>
    </w:div>
    <w:div w:id="1388063848">
      <w:bodyDiv w:val="1"/>
      <w:marLeft w:val="0"/>
      <w:marRight w:val="0"/>
      <w:marTop w:val="0"/>
      <w:marBottom w:val="0"/>
      <w:divBdr>
        <w:top w:val="none" w:sz="0" w:space="0" w:color="auto"/>
        <w:left w:val="none" w:sz="0" w:space="0" w:color="auto"/>
        <w:bottom w:val="none" w:sz="0" w:space="0" w:color="auto"/>
        <w:right w:val="none" w:sz="0" w:space="0" w:color="auto"/>
      </w:divBdr>
    </w:div>
    <w:div w:id="1391882222">
      <w:bodyDiv w:val="1"/>
      <w:marLeft w:val="0"/>
      <w:marRight w:val="0"/>
      <w:marTop w:val="0"/>
      <w:marBottom w:val="0"/>
      <w:divBdr>
        <w:top w:val="none" w:sz="0" w:space="0" w:color="auto"/>
        <w:left w:val="none" w:sz="0" w:space="0" w:color="auto"/>
        <w:bottom w:val="none" w:sz="0" w:space="0" w:color="auto"/>
        <w:right w:val="none" w:sz="0" w:space="0" w:color="auto"/>
      </w:divBdr>
    </w:div>
    <w:div w:id="1394230808">
      <w:bodyDiv w:val="1"/>
      <w:marLeft w:val="0"/>
      <w:marRight w:val="0"/>
      <w:marTop w:val="0"/>
      <w:marBottom w:val="0"/>
      <w:divBdr>
        <w:top w:val="none" w:sz="0" w:space="0" w:color="auto"/>
        <w:left w:val="none" w:sz="0" w:space="0" w:color="auto"/>
        <w:bottom w:val="none" w:sz="0" w:space="0" w:color="auto"/>
        <w:right w:val="none" w:sz="0" w:space="0" w:color="auto"/>
      </w:divBdr>
    </w:div>
    <w:div w:id="1395814360">
      <w:bodyDiv w:val="1"/>
      <w:marLeft w:val="0"/>
      <w:marRight w:val="0"/>
      <w:marTop w:val="0"/>
      <w:marBottom w:val="0"/>
      <w:divBdr>
        <w:top w:val="none" w:sz="0" w:space="0" w:color="auto"/>
        <w:left w:val="none" w:sz="0" w:space="0" w:color="auto"/>
        <w:bottom w:val="none" w:sz="0" w:space="0" w:color="auto"/>
        <w:right w:val="none" w:sz="0" w:space="0" w:color="auto"/>
      </w:divBdr>
    </w:div>
    <w:div w:id="1396514890">
      <w:bodyDiv w:val="1"/>
      <w:marLeft w:val="0"/>
      <w:marRight w:val="0"/>
      <w:marTop w:val="0"/>
      <w:marBottom w:val="0"/>
      <w:divBdr>
        <w:top w:val="none" w:sz="0" w:space="0" w:color="auto"/>
        <w:left w:val="none" w:sz="0" w:space="0" w:color="auto"/>
        <w:bottom w:val="none" w:sz="0" w:space="0" w:color="auto"/>
        <w:right w:val="none" w:sz="0" w:space="0" w:color="auto"/>
      </w:divBdr>
    </w:div>
    <w:div w:id="1397587943">
      <w:bodyDiv w:val="1"/>
      <w:marLeft w:val="0"/>
      <w:marRight w:val="0"/>
      <w:marTop w:val="0"/>
      <w:marBottom w:val="0"/>
      <w:divBdr>
        <w:top w:val="none" w:sz="0" w:space="0" w:color="auto"/>
        <w:left w:val="none" w:sz="0" w:space="0" w:color="auto"/>
        <w:bottom w:val="none" w:sz="0" w:space="0" w:color="auto"/>
        <w:right w:val="none" w:sz="0" w:space="0" w:color="auto"/>
      </w:divBdr>
    </w:div>
    <w:div w:id="1399553207">
      <w:bodyDiv w:val="1"/>
      <w:marLeft w:val="0"/>
      <w:marRight w:val="0"/>
      <w:marTop w:val="0"/>
      <w:marBottom w:val="0"/>
      <w:divBdr>
        <w:top w:val="none" w:sz="0" w:space="0" w:color="auto"/>
        <w:left w:val="none" w:sz="0" w:space="0" w:color="auto"/>
        <w:bottom w:val="none" w:sz="0" w:space="0" w:color="auto"/>
        <w:right w:val="none" w:sz="0" w:space="0" w:color="auto"/>
      </w:divBdr>
    </w:div>
    <w:div w:id="1399985502">
      <w:bodyDiv w:val="1"/>
      <w:marLeft w:val="0"/>
      <w:marRight w:val="0"/>
      <w:marTop w:val="0"/>
      <w:marBottom w:val="0"/>
      <w:divBdr>
        <w:top w:val="none" w:sz="0" w:space="0" w:color="auto"/>
        <w:left w:val="none" w:sz="0" w:space="0" w:color="auto"/>
        <w:bottom w:val="none" w:sz="0" w:space="0" w:color="auto"/>
        <w:right w:val="none" w:sz="0" w:space="0" w:color="auto"/>
      </w:divBdr>
    </w:div>
    <w:div w:id="1406030318">
      <w:bodyDiv w:val="1"/>
      <w:marLeft w:val="0"/>
      <w:marRight w:val="0"/>
      <w:marTop w:val="0"/>
      <w:marBottom w:val="0"/>
      <w:divBdr>
        <w:top w:val="none" w:sz="0" w:space="0" w:color="auto"/>
        <w:left w:val="none" w:sz="0" w:space="0" w:color="auto"/>
        <w:bottom w:val="none" w:sz="0" w:space="0" w:color="auto"/>
        <w:right w:val="none" w:sz="0" w:space="0" w:color="auto"/>
      </w:divBdr>
    </w:div>
    <w:div w:id="1406151357">
      <w:bodyDiv w:val="1"/>
      <w:marLeft w:val="0"/>
      <w:marRight w:val="0"/>
      <w:marTop w:val="0"/>
      <w:marBottom w:val="0"/>
      <w:divBdr>
        <w:top w:val="none" w:sz="0" w:space="0" w:color="auto"/>
        <w:left w:val="none" w:sz="0" w:space="0" w:color="auto"/>
        <w:bottom w:val="none" w:sz="0" w:space="0" w:color="auto"/>
        <w:right w:val="none" w:sz="0" w:space="0" w:color="auto"/>
      </w:divBdr>
    </w:div>
    <w:div w:id="1406487871">
      <w:bodyDiv w:val="1"/>
      <w:marLeft w:val="0"/>
      <w:marRight w:val="0"/>
      <w:marTop w:val="0"/>
      <w:marBottom w:val="0"/>
      <w:divBdr>
        <w:top w:val="none" w:sz="0" w:space="0" w:color="auto"/>
        <w:left w:val="none" w:sz="0" w:space="0" w:color="auto"/>
        <w:bottom w:val="none" w:sz="0" w:space="0" w:color="auto"/>
        <w:right w:val="none" w:sz="0" w:space="0" w:color="auto"/>
      </w:divBdr>
    </w:div>
    <w:div w:id="1410423144">
      <w:bodyDiv w:val="1"/>
      <w:marLeft w:val="0"/>
      <w:marRight w:val="0"/>
      <w:marTop w:val="0"/>
      <w:marBottom w:val="0"/>
      <w:divBdr>
        <w:top w:val="none" w:sz="0" w:space="0" w:color="auto"/>
        <w:left w:val="none" w:sz="0" w:space="0" w:color="auto"/>
        <w:bottom w:val="none" w:sz="0" w:space="0" w:color="auto"/>
        <w:right w:val="none" w:sz="0" w:space="0" w:color="auto"/>
      </w:divBdr>
    </w:div>
    <w:div w:id="1413772636">
      <w:bodyDiv w:val="1"/>
      <w:marLeft w:val="0"/>
      <w:marRight w:val="0"/>
      <w:marTop w:val="0"/>
      <w:marBottom w:val="0"/>
      <w:divBdr>
        <w:top w:val="none" w:sz="0" w:space="0" w:color="auto"/>
        <w:left w:val="none" w:sz="0" w:space="0" w:color="auto"/>
        <w:bottom w:val="none" w:sz="0" w:space="0" w:color="auto"/>
        <w:right w:val="none" w:sz="0" w:space="0" w:color="auto"/>
      </w:divBdr>
    </w:div>
    <w:div w:id="1415590887">
      <w:bodyDiv w:val="1"/>
      <w:marLeft w:val="0"/>
      <w:marRight w:val="0"/>
      <w:marTop w:val="0"/>
      <w:marBottom w:val="0"/>
      <w:divBdr>
        <w:top w:val="none" w:sz="0" w:space="0" w:color="auto"/>
        <w:left w:val="none" w:sz="0" w:space="0" w:color="auto"/>
        <w:bottom w:val="none" w:sz="0" w:space="0" w:color="auto"/>
        <w:right w:val="none" w:sz="0" w:space="0" w:color="auto"/>
      </w:divBdr>
    </w:div>
    <w:div w:id="1416051881">
      <w:bodyDiv w:val="1"/>
      <w:marLeft w:val="0"/>
      <w:marRight w:val="0"/>
      <w:marTop w:val="0"/>
      <w:marBottom w:val="0"/>
      <w:divBdr>
        <w:top w:val="none" w:sz="0" w:space="0" w:color="auto"/>
        <w:left w:val="none" w:sz="0" w:space="0" w:color="auto"/>
        <w:bottom w:val="none" w:sz="0" w:space="0" w:color="auto"/>
        <w:right w:val="none" w:sz="0" w:space="0" w:color="auto"/>
      </w:divBdr>
    </w:div>
    <w:div w:id="1416123458">
      <w:bodyDiv w:val="1"/>
      <w:marLeft w:val="0"/>
      <w:marRight w:val="0"/>
      <w:marTop w:val="0"/>
      <w:marBottom w:val="0"/>
      <w:divBdr>
        <w:top w:val="none" w:sz="0" w:space="0" w:color="auto"/>
        <w:left w:val="none" w:sz="0" w:space="0" w:color="auto"/>
        <w:bottom w:val="none" w:sz="0" w:space="0" w:color="auto"/>
        <w:right w:val="none" w:sz="0" w:space="0" w:color="auto"/>
      </w:divBdr>
    </w:div>
    <w:div w:id="1423141986">
      <w:bodyDiv w:val="1"/>
      <w:marLeft w:val="0"/>
      <w:marRight w:val="0"/>
      <w:marTop w:val="0"/>
      <w:marBottom w:val="0"/>
      <w:divBdr>
        <w:top w:val="none" w:sz="0" w:space="0" w:color="auto"/>
        <w:left w:val="none" w:sz="0" w:space="0" w:color="auto"/>
        <w:bottom w:val="none" w:sz="0" w:space="0" w:color="auto"/>
        <w:right w:val="none" w:sz="0" w:space="0" w:color="auto"/>
      </w:divBdr>
    </w:div>
    <w:div w:id="1425882994">
      <w:bodyDiv w:val="1"/>
      <w:marLeft w:val="0"/>
      <w:marRight w:val="0"/>
      <w:marTop w:val="0"/>
      <w:marBottom w:val="0"/>
      <w:divBdr>
        <w:top w:val="none" w:sz="0" w:space="0" w:color="auto"/>
        <w:left w:val="none" w:sz="0" w:space="0" w:color="auto"/>
        <w:bottom w:val="none" w:sz="0" w:space="0" w:color="auto"/>
        <w:right w:val="none" w:sz="0" w:space="0" w:color="auto"/>
      </w:divBdr>
    </w:div>
    <w:div w:id="1428505208">
      <w:bodyDiv w:val="1"/>
      <w:marLeft w:val="0"/>
      <w:marRight w:val="0"/>
      <w:marTop w:val="0"/>
      <w:marBottom w:val="0"/>
      <w:divBdr>
        <w:top w:val="none" w:sz="0" w:space="0" w:color="auto"/>
        <w:left w:val="none" w:sz="0" w:space="0" w:color="auto"/>
        <w:bottom w:val="none" w:sz="0" w:space="0" w:color="auto"/>
        <w:right w:val="none" w:sz="0" w:space="0" w:color="auto"/>
      </w:divBdr>
    </w:div>
    <w:div w:id="1431124881">
      <w:bodyDiv w:val="1"/>
      <w:marLeft w:val="0"/>
      <w:marRight w:val="0"/>
      <w:marTop w:val="0"/>
      <w:marBottom w:val="0"/>
      <w:divBdr>
        <w:top w:val="none" w:sz="0" w:space="0" w:color="auto"/>
        <w:left w:val="none" w:sz="0" w:space="0" w:color="auto"/>
        <w:bottom w:val="none" w:sz="0" w:space="0" w:color="auto"/>
        <w:right w:val="none" w:sz="0" w:space="0" w:color="auto"/>
      </w:divBdr>
    </w:div>
    <w:div w:id="1433865532">
      <w:bodyDiv w:val="1"/>
      <w:marLeft w:val="0"/>
      <w:marRight w:val="0"/>
      <w:marTop w:val="0"/>
      <w:marBottom w:val="0"/>
      <w:divBdr>
        <w:top w:val="none" w:sz="0" w:space="0" w:color="auto"/>
        <w:left w:val="none" w:sz="0" w:space="0" w:color="auto"/>
        <w:bottom w:val="none" w:sz="0" w:space="0" w:color="auto"/>
        <w:right w:val="none" w:sz="0" w:space="0" w:color="auto"/>
      </w:divBdr>
    </w:div>
    <w:div w:id="1434667400">
      <w:bodyDiv w:val="1"/>
      <w:marLeft w:val="0"/>
      <w:marRight w:val="0"/>
      <w:marTop w:val="0"/>
      <w:marBottom w:val="0"/>
      <w:divBdr>
        <w:top w:val="none" w:sz="0" w:space="0" w:color="auto"/>
        <w:left w:val="none" w:sz="0" w:space="0" w:color="auto"/>
        <w:bottom w:val="none" w:sz="0" w:space="0" w:color="auto"/>
        <w:right w:val="none" w:sz="0" w:space="0" w:color="auto"/>
      </w:divBdr>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35707486">
      <w:bodyDiv w:val="1"/>
      <w:marLeft w:val="0"/>
      <w:marRight w:val="0"/>
      <w:marTop w:val="0"/>
      <w:marBottom w:val="0"/>
      <w:divBdr>
        <w:top w:val="none" w:sz="0" w:space="0" w:color="auto"/>
        <w:left w:val="none" w:sz="0" w:space="0" w:color="auto"/>
        <w:bottom w:val="none" w:sz="0" w:space="0" w:color="auto"/>
        <w:right w:val="none" w:sz="0" w:space="0" w:color="auto"/>
      </w:divBdr>
    </w:div>
    <w:div w:id="1437872347">
      <w:bodyDiv w:val="1"/>
      <w:marLeft w:val="0"/>
      <w:marRight w:val="0"/>
      <w:marTop w:val="0"/>
      <w:marBottom w:val="0"/>
      <w:divBdr>
        <w:top w:val="none" w:sz="0" w:space="0" w:color="auto"/>
        <w:left w:val="none" w:sz="0" w:space="0" w:color="auto"/>
        <w:bottom w:val="none" w:sz="0" w:space="0" w:color="auto"/>
        <w:right w:val="none" w:sz="0" w:space="0" w:color="auto"/>
      </w:divBdr>
    </w:div>
    <w:div w:id="1441536065">
      <w:bodyDiv w:val="1"/>
      <w:marLeft w:val="0"/>
      <w:marRight w:val="0"/>
      <w:marTop w:val="0"/>
      <w:marBottom w:val="0"/>
      <w:divBdr>
        <w:top w:val="none" w:sz="0" w:space="0" w:color="auto"/>
        <w:left w:val="none" w:sz="0" w:space="0" w:color="auto"/>
        <w:bottom w:val="none" w:sz="0" w:space="0" w:color="auto"/>
        <w:right w:val="none" w:sz="0" w:space="0" w:color="auto"/>
      </w:divBdr>
    </w:div>
    <w:div w:id="1444569448">
      <w:bodyDiv w:val="1"/>
      <w:marLeft w:val="0"/>
      <w:marRight w:val="0"/>
      <w:marTop w:val="0"/>
      <w:marBottom w:val="0"/>
      <w:divBdr>
        <w:top w:val="none" w:sz="0" w:space="0" w:color="auto"/>
        <w:left w:val="none" w:sz="0" w:space="0" w:color="auto"/>
        <w:bottom w:val="none" w:sz="0" w:space="0" w:color="auto"/>
        <w:right w:val="none" w:sz="0" w:space="0" w:color="auto"/>
      </w:divBdr>
    </w:div>
    <w:div w:id="1445466089">
      <w:bodyDiv w:val="1"/>
      <w:marLeft w:val="0"/>
      <w:marRight w:val="0"/>
      <w:marTop w:val="0"/>
      <w:marBottom w:val="0"/>
      <w:divBdr>
        <w:top w:val="none" w:sz="0" w:space="0" w:color="auto"/>
        <w:left w:val="none" w:sz="0" w:space="0" w:color="auto"/>
        <w:bottom w:val="none" w:sz="0" w:space="0" w:color="auto"/>
        <w:right w:val="none" w:sz="0" w:space="0" w:color="auto"/>
      </w:divBdr>
    </w:div>
    <w:div w:id="1446774898">
      <w:bodyDiv w:val="1"/>
      <w:marLeft w:val="0"/>
      <w:marRight w:val="0"/>
      <w:marTop w:val="0"/>
      <w:marBottom w:val="0"/>
      <w:divBdr>
        <w:top w:val="none" w:sz="0" w:space="0" w:color="auto"/>
        <w:left w:val="none" w:sz="0" w:space="0" w:color="auto"/>
        <w:bottom w:val="none" w:sz="0" w:space="0" w:color="auto"/>
        <w:right w:val="none" w:sz="0" w:space="0" w:color="auto"/>
      </w:divBdr>
    </w:div>
    <w:div w:id="1455061024">
      <w:bodyDiv w:val="1"/>
      <w:marLeft w:val="0"/>
      <w:marRight w:val="0"/>
      <w:marTop w:val="0"/>
      <w:marBottom w:val="0"/>
      <w:divBdr>
        <w:top w:val="none" w:sz="0" w:space="0" w:color="auto"/>
        <w:left w:val="none" w:sz="0" w:space="0" w:color="auto"/>
        <w:bottom w:val="none" w:sz="0" w:space="0" w:color="auto"/>
        <w:right w:val="none" w:sz="0" w:space="0" w:color="auto"/>
      </w:divBdr>
    </w:div>
    <w:div w:id="1455514692">
      <w:bodyDiv w:val="1"/>
      <w:marLeft w:val="0"/>
      <w:marRight w:val="0"/>
      <w:marTop w:val="0"/>
      <w:marBottom w:val="0"/>
      <w:divBdr>
        <w:top w:val="none" w:sz="0" w:space="0" w:color="auto"/>
        <w:left w:val="none" w:sz="0" w:space="0" w:color="auto"/>
        <w:bottom w:val="none" w:sz="0" w:space="0" w:color="auto"/>
        <w:right w:val="none" w:sz="0" w:space="0" w:color="auto"/>
      </w:divBdr>
    </w:div>
    <w:div w:id="1456604333">
      <w:bodyDiv w:val="1"/>
      <w:marLeft w:val="0"/>
      <w:marRight w:val="0"/>
      <w:marTop w:val="0"/>
      <w:marBottom w:val="0"/>
      <w:divBdr>
        <w:top w:val="none" w:sz="0" w:space="0" w:color="auto"/>
        <w:left w:val="none" w:sz="0" w:space="0" w:color="auto"/>
        <w:bottom w:val="none" w:sz="0" w:space="0" w:color="auto"/>
        <w:right w:val="none" w:sz="0" w:space="0" w:color="auto"/>
      </w:divBdr>
    </w:div>
    <w:div w:id="1459490596">
      <w:bodyDiv w:val="1"/>
      <w:marLeft w:val="0"/>
      <w:marRight w:val="0"/>
      <w:marTop w:val="0"/>
      <w:marBottom w:val="0"/>
      <w:divBdr>
        <w:top w:val="none" w:sz="0" w:space="0" w:color="auto"/>
        <w:left w:val="none" w:sz="0" w:space="0" w:color="auto"/>
        <w:bottom w:val="none" w:sz="0" w:space="0" w:color="auto"/>
        <w:right w:val="none" w:sz="0" w:space="0" w:color="auto"/>
      </w:divBdr>
    </w:div>
    <w:div w:id="1462266782">
      <w:bodyDiv w:val="1"/>
      <w:marLeft w:val="0"/>
      <w:marRight w:val="0"/>
      <w:marTop w:val="0"/>
      <w:marBottom w:val="0"/>
      <w:divBdr>
        <w:top w:val="none" w:sz="0" w:space="0" w:color="auto"/>
        <w:left w:val="none" w:sz="0" w:space="0" w:color="auto"/>
        <w:bottom w:val="none" w:sz="0" w:space="0" w:color="auto"/>
        <w:right w:val="none" w:sz="0" w:space="0" w:color="auto"/>
      </w:divBdr>
    </w:div>
    <w:div w:id="1468284375">
      <w:bodyDiv w:val="1"/>
      <w:marLeft w:val="0"/>
      <w:marRight w:val="0"/>
      <w:marTop w:val="0"/>
      <w:marBottom w:val="0"/>
      <w:divBdr>
        <w:top w:val="none" w:sz="0" w:space="0" w:color="auto"/>
        <w:left w:val="none" w:sz="0" w:space="0" w:color="auto"/>
        <w:bottom w:val="none" w:sz="0" w:space="0" w:color="auto"/>
        <w:right w:val="none" w:sz="0" w:space="0" w:color="auto"/>
      </w:divBdr>
    </w:div>
    <w:div w:id="1470513912">
      <w:bodyDiv w:val="1"/>
      <w:marLeft w:val="0"/>
      <w:marRight w:val="0"/>
      <w:marTop w:val="0"/>
      <w:marBottom w:val="0"/>
      <w:divBdr>
        <w:top w:val="none" w:sz="0" w:space="0" w:color="auto"/>
        <w:left w:val="none" w:sz="0" w:space="0" w:color="auto"/>
        <w:bottom w:val="none" w:sz="0" w:space="0" w:color="auto"/>
        <w:right w:val="none" w:sz="0" w:space="0" w:color="auto"/>
      </w:divBdr>
    </w:div>
    <w:div w:id="1471555490">
      <w:bodyDiv w:val="1"/>
      <w:marLeft w:val="0"/>
      <w:marRight w:val="0"/>
      <w:marTop w:val="0"/>
      <w:marBottom w:val="0"/>
      <w:divBdr>
        <w:top w:val="none" w:sz="0" w:space="0" w:color="auto"/>
        <w:left w:val="none" w:sz="0" w:space="0" w:color="auto"/>
        <w:bottom w:val="none" w:sz="0" w:space="0" w:color="auto"/>
        <w:right w:val="none" w:sz="0" w:space="0" w:color="auto"/>
      </w:divBdr>
    </w:div>
    <w:div w:id="1473524401">
      <w:bodyDiv w:val="1"/>
      <w:marLeft w:val="0"/>
      <w:marRight w:val="0"/>
      <w:marTop w:val="0"/>
      <w:marBottom w:val="0"/>
      <w:divBdr>
        <w:top w:val="none" w:sz="0" w:space="0" w:color="auto"/>
        <w:left w:val="none" w:sz="0" w:space="0" w:color="auto"/>
        <w:bottom w:val="none" w:sz="0" w:space="0" w:color="auto"/>
        <w:right w:val="none" w:sz="0" w:space="0" w:color="auto"/>
      </w:divBdr>
    </w:div>
    <w:div w:id="1476412695">
      <w:bodyDiv w:val="1"/>
      <w:marLeft w:val="0"/>
      <w:marRight w:val="0"/>
      <w:marTop w:val="0"/>
      <w:marBottom w:val="0"/>
      <w:divBdr>
        <w:top w:val="none" w:sz="0" w:space="0" w:color="auto"/>
        <w:left w:val="none" w:sz="0" w:space="0" w:color="auto"/>
        <w:bottom w:val="none" w:sz="0" w:space="0" w:color="auto"/>
        <w:right w:val="none" w:sz="0" w:space="0" w:color="auto"/>
      </w:divBdr>
    </w:div>
    <w:div w:id="1481078160">
      <w:bodyDiv w:val="1"/>
      <w:marLeft w:val="0"/>
      <w:marRight w:val="0"/>
      <w:marTop w:val="0"/>
      <w:marBottom w:val="0"/>
      <w:divBdr>
        <w:top w:val="none" w:sz="0" w:space="0" w:color="auto"/>
        <w:left w:val="none" w:sz="0" w:space="0" w:color="auto"/>
        <w:bottom w:val="none" w:sz="0" w:space="0" w:color="auto"/>
        <w:right w:val="none" w:sz="0" w:space="0" w:color="auto"/>
      </w:divBdr>
    </w:div>
    <w:div w:id="1483892625">
      <w:bodyDiv w:val="1"/>
      <w:marLeft w:val="0"/>
      <w:marRight w:val="0"/>
      <w:marTop w:val="0"/>
      <w:marBottom w:val="0"/>
      <w:divBdr>
        <w:top w:val="none" w:sz="0" w:space="0" w:color="auto"/>
        <w:left w:val="none" w:sz="0" w:space="0" w:color="auto"/>
        <w:bottom w:val="none" w:sz="0" w:space="0" w:color="auto"/>
        <w:right w:val="none" w:sz="0" w:space="0" w:color="auto"/>
      </w:divBdr>
    </w:div>
    <w:div w:id="1484740503">
      <w:bodyDiv w:val="1"/>
      <w:marLeft w:val="0"/>
      <w:marRight w:val="0"/>
      <w:marTop w:val="0"/>
      <w:marBottom w:val="0"/>
      <w:divBdr>
        <w:top w:val="none" w:sz="0" w:space="0" w:color="auto"/>
        <w:left w:val="none" w:sz="0" w:space="0" w:color="auto"/>
        <w:bottom w:val="none" w:sz="0" w:space="0" w:color="auto"/>
        <w:right w:val="none" w:sz="0" w:space="0" w:color="auto"/>
      </w:divBdr>
    </w:div>
    <w:div w:id="1486631914">
      <w:bodyDiv w:val="1"/>
      <w:marLeft w:val="0"/>
      <w:marRight w:val="0"/>
      <w:marTop w:val="0"/>
      <w:marBottom w:val="0"/>
      <w:divBdr>
        <w:top w:val="none" w:sz="0" w:space="0" w:color="auto"/>
        <w:left w:val="none" w:sz="0" w:space="0" w:color="auto"/>
        <w:bottom w:val="none" w:sz="0" w:space="0" w:color="auto"/>
        <w:right w:val="none" w:sz="0" w:space="0" w:color="auto"/>
      </w:divBdr>
    </w:div>
    <w:div w:id="1486702577">
      <w:bodyDiv w:val="1"/>
      <w:marLeft w:val="0"/>
      <w:marRight w:val="0"/>
      <w:marTop w:val="0"/>
      <w:marBottom w:val="0"/>
      <w:divBdr>
        <w:top w:val="none" w:sz="0" w:space="0" w:color="auto"/>
        <w:left w:val="none" w:sz="0" w:space="0" w:color="auto"/>
        <w:bottom w:val="none" w:sz="0" w:space="0" w:color="auto"/>
        <w:right w:val="none" w:sz="0" w:space="0" w:color="auto"/>
      </w:divBdr>
    </w:div>
    <w:div w:id="1487626654">
      <w:bodyDiv w:val="1"/>
      <w:marLeft w:val="0"/>
      <w:marRight w:val="0"/>
      <w:marTop w:val="0"/>
      <w:marBottom w:val="0"/>
      <w:divBdr>
        <w:top w:val="none" w:sz="0" w:space="0" w:color="auto"/>
        <w:left w:val="none" w:sz="0" w:space="0" w:color="auto"/>
        <w:bottom w:val="none" w:sz="0" w:space="0" w:color="auto"/>
        <w:right w:val="none" w:sz="0" w:space="0" w:color="auto"/>
      </w:divBdr>
    </w:div>
    <w:div w:id="1489201238">
      <w:bodyDiv w:val="1"/>
      <w:marLeft w:val="0"/>
      <w:marRight w:val="0"/>
      <w:marTop w:val="0"/>
      <w:marBottom w:val="0"/>
      <w:divBdr>
        <w:top w:val="none" w:sz="0" w:space="0" w:color="auto"/>
        <w:left w:val="none" w:sz="0" w:space="0" w:color="auto"/>
        <w:bottom w:val="none" w:sz="0" w:space="0" w:color="auto"/>
        <w:right w:val="none" w:sz="0" w:space="0" w:color="auto"/>
      </w:divBdr>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491870258">
      <w:bodyDiv w:val="1"/>
      <w:marLeft w:val="0"/>
      <w:marRight w:val="0"/>
      <w:marTop w:val="0"/>
      <w:marBottom w:val="0"/>
      <w:divBdr>
        <w:top w:val="none" w:sz="0" w:space="0" w:color="auto"/>
        <w:left w:val="none" w:sz="0" w:space="0" w:color="auto"/>
        <w:bottom w:val="none" w:sz="0" w:space="0" w:color="auto"/>
        <w:right w:val="none" w:sz="0" w:space="0" w:color="auto"/>
      </w:divBdr>
    </w:div>
    <w:div w:id="1495484895">
      <w:bodyDiv w:val="1"/>
      <w:marLeft w:val="0"/>
      <w:marRight w:val="0"/>
      <w:marTop w:val="0"/>
      <w:marBottom w:val="0"/>
      <w:divBdr>
        <w:top w:val="none" w:sz="0" w:space="0" w:color="auto"/>
        <w:left w:val="none" w:sz="0" w:space="0" w:color="auto"/>
        <w:bottom w:val="none" w:sz="0" w:space="0" w:color="auto"/>
        <w:right w:val="none" w:sz="0" w:space="0" w:color="auto"/>
      </w:divBdr>
    </w:div>
    <w:div w:id="1495730129">
      <w:bodyDiv w:val="1"/>
      <w:marLeft w:val="0"/>
      <w:marRight w:val="0"/>
      <w:marTop w:val="0"/>
      <w:marBottom w:val="0"/>
      <w:divBdr>
        <w:top w:val="none" w:sz="0" w:space="0" w:color="auto"/>
        <w:left w:val="none" w:sz="0" w:space="0" w:color="auto"/>
        <w:bottom w:val="none" w:sz="0" w:space="0" w:color="auto"/>
        <w:right w:val="none" w:sz="0" w:space="0" w:color="auto"/>
      </w:divBdr>
    </w:div>
    <w:div w:id="1497843606">
      <w:bodyDiv w:val="1"/>
      <w:marLeft w:val="0"/>
      <w:marRight w:val="0"/>
      <w:marTop w:val="0"/>
      <w:marBottom w:val="0"/>
      <w:divBdr>
        <w:top w:val="none" w:sz="0" w:space="0" w:color="auto"/>
        <w:left w:val="none" w:sz="0" w:space="0" w:color="auto"/>
        <w:bottom w:val="none" w:sz="0" w:space="0" w:color="auto"/>
        <w:right w:val="none" w:sz="0" w:space="0" w:color="auto"/>
      </w:divBdr>
    </w:div>
    <w:div w:id="1499151337">
      <w:bodyDiv w:val="1"/>
      <w:marLeft w:val="0"/>
      <w:marRight w:val="0"/>
      <w:marTop w:val="0"/>
      <w:marBottom w:val="0"/>
      <w:divBdr>
        <w:top w:val="none" w:sz="0" w:space="0" w:color="auto"/>
        <w:left w:val="none" w:sz="0" w:space="0" w:color="auto"/>
        <w:bottom w:val="none" w:sz="0" w:space="0" w:color="auto"/>
        <w:right w:val="none" w:sz="0" w:space="0" w:color="auto"/>
      </w:divBdr>
    </w:div>
    <w:div w:id="1501695333">
      <w:bodyDiv w:val="1"/>
      <w:marLeft w:val="0"/>
      <w:marRight w:val="0"/>
      <w:marTop w:val="0"/>
      <w:marBottom w:val="0"/>
      <w:divBdr>
        <w:top w:val="none" w:sz="0" w:space="0" w:color="auto"/>
        <w:left w:val="none" w:sz="0" w:space="0" w:color="auto"/>
        <w:bottom w:val="none" w:sz="0" w:space="0" w:color="auto"/>
        <w:right w:val="none" w:sz="0" w:space="0" w:color="auto"/>
      </w:divBdr>
    </w:div>
    <w:div w:id="1502819001">
      <w:bodyDiv w:val="1"/>
      <w:marLeft w:val="0"/>
      <w:marRight w:val="0"/>
      <w:marTop w:val="0"/>
      <w:marBottom w:val="0"/>
      <w:divBdr>
        <w:top w:val="none" w:sz="0" w:space="0" w:color="auto"/>
        <w:left w:val="none" w:sz="0" w:space="0" w:color="auto"/>
        <w:bottom w:val="none" w:sz="0" w:space="0" w:color="auto"/>
        <w:right w:val="none" w:sz="0" w:space="0" w:color="auto"/>
      </w:divBdr>
    </w:div>
    <w:div w:id="1504859668">
      <w:bodyDiv w:val="1"/>
      <w:marLeft w:val="0"/>
      <w:marRight w:val="0"/>
      <w:marTop w:val="0"/>
      <w:marBottom w:val="0"/>
      <w:divBdr>
        <w:top w:val="none" w:sz="0" w:space="0" w:color="auto"/>
        <w:left w:val="none" w:sz="0" w:space="0" w:color="auto"/>
        <w:bottom w:val="none" w:sz="0" w:space="0" w:color="auto"/>
        <w:right w:val="none" w:sz="0" w:space="0" w:color="auto"/>
      </w:divBdr>
    </w:div>
    <w:div w:id="1508598268">
      <w:bodyDiv w:val="1"/>
      <w:marLeft w:val="0"/>
      <w:marRight w:val="0"/>
      <w:marTop w:val="0"/>
      <w:marBottom w:val="0"/>
      <w:divBdr>
        <w:top w:val="none" w:sz="0" w:space="0" w:color="auto"/>
        <w:left w:val="none" w:sz="0" w:space="0" w:color="auto"/>
        <w:bottom w:val="none" w:sz="0" w:space="0" w:color="auto"/>
        <w:right w:val="none" w:sz="0" w:space="0" w:color="auto"/>
      </w:divBdr>
    </w:div>
    <w:div w:id="1509053770">
      <w:bodyDiv w:val="1"/>
      <w:marLeft w:val="0"/>
      <w:marRight w:val="0"/>
      <w:marTop w:val="0"/>
      <w:marBottom w:val="0"/>
      <w:divBdr>
        <w:top w:val="none" w:sz="0" w:space="0" w:color="auto"/>
        <w:left w:val="none" w:sz="0" w:space="0" w:color="auto"/>
        <w:bottom w:val="none" w:sz="0" w:space="0" w:color="auto"/>
        <w:right w:val="none" w:sz="0" w:space="0" w:color="auto"/>
      </w:divBdr>
    </w:div>
    <w:div w:id="1509833734">
      <w:bodyDiv w:val="1"/>
      <w:marLeft w:val="0"/>
      <w:marRight w:val="0"/>
      <w:marTop w:val="0"/>
      <w:marBottom w:val="0"/>
      <w:divBdr>
        <w:top w:val="none" w:sz="0" w:space="0" w:color="auto"/>
        <w:left w:val="none" w:sz="0" w:space="0" w:color="auto"/>
        <w:bottom w:val="none" w:sz="0" w:space="0" w:color="auto"/>
        <w:right w:val="none" w:sz="0" w:space="0" w:color="auto"/>
      </w:divBdr>
    </w:div>
    <w:div w:id="1513226321">
      <w:bodyDiv w:val="1"/>
      <w:marLeft w:val="0"/>
      <w:marRight w:val="0"/>
      <w:marTop w:val="0"/>
      <w:marBottom w:val="0"/>
      <w:divBdr>
        <w:top w:val="none" w:sz="0" w:space="0" w:color="auto"/>
        <w:left w:val="none" w:sz="0" w:space="0" w:color="auto"/>
        <w:bottom w:val="none" w:sz="0" w:space="0" w:color="auto"/>
        <w:right w:val="none" w:sz="0" w:space="0" w:color="auto"/>
      </w:divBdr>
    </w:div>
    <w:div w:id="1514105705">
      <w:bodyDiv w:val="1"/>
      <w:marLeft w:val="0"/>
      <w:marRight w:val="0"/>
      <w:marTop w:val="0"/>
      <w:marBottom w:val="0"/>
      <w:divBdr>
        <w:top w:val="none" w:sz="0" w:space="0" w:color="auto"/>
        <w:left w:val="none" w:sz="0" w:space="0" w:color="auto"/>
        <w:bottom w:val="none" w:sz="0" w:space="0" w:color="auto"/>
        <w:right w:val="none" w:sz="0" w:space="0" w:color="auto"/>
      </w:divBdr>
    </w:div>
    <w:div w:id="1525360732">
      <w:bodyDiv w:val="1"/>
      <w:marLeft w:val="0"/>
      <w:marRight w:val="0"/>
      <w:marTop w:val="0"/>
      <w:marBottom w:val="0"/>
      <w:divBdr>
        <w:top w:val="none" w:sz="0" w:space="0" w:color="auto"/>
        <w:left w:val="none" w:sz="0" w:space="0" w:color="auto"/>
        <w:bottom w:val="none" w:sz="0" w:space="0" w:color="auto"/>
        <w:right w:val="none" w:sz="0" w:space="0" w:color="auto"/>
      </w:divBdr>
    </w:div>
    <w:div w:id="1526283629">
      <w:bodyDiv w:val="1"/>
      <w:marLeft w:val="0"/>
      <w:marRight w:val="0"/>
      <w:marTop w:val="0"/>
      <w:marBottom w:val="0"/>
      <w:divBdr>
        <w:top w:val="none" w:sz="0" w:space="0" w:color="auto"/>
        <w:left w:val="none" w:sz="0" w:space="0" w:color="auto"/>
        <w:bottom w:val="none" w:sz="0" w:space="0" w:color="auto"/>
        <w:right w:val="none" w:sz="0" w:space="0" w:color="auto"/>
      </w:divBdr>
    </w:div>
    <w:div w:id="1532449679">
      <w:bodyDiv w:val="1"/>
      <w:marLeft w:val="0"/>
      <w:marRight w:val="0"/>
      <w:marTop w:val="0"/>
      <w:marBottom w:val="0"/>
      <w:divBdr>
        <w:top w:val="none" w:sz="0" w:space="0" w:color="auto"/>
        <w:left w:val="none" w:sz="0" w:space="0" w:color="auto"/>
        <w:bottom w:val="none" w:sz="0" w:space="0" w:color="auto"/>
        <w:right w:val="none" w:sz="0" w:space="0" w:color="auto"/>
      </w:divBdr>
    </w:div>
    <w:div w:id="1536891340">
      <w:bodyDiv w:val="1"/>
      <w:marLeft w:val="0"/>
      <w:marRight w:val="0"/>
      <w:marTop w:val="0"/>
      <w:marBottom w:val="0"/>
      <w:divBdr>
        <w:top w:val="none" w:sz="0" w:space="0" w:color="auto"/>
        <w:left w:val="none" w:sz="0" w:space="0" w:color="auto"/>
        <w:bottom w:val="none" w:sz="0" w:space="0" w:color="auto"/>
        <w:right w:val="none" w:sz="0" w:space="0" w:color="auto"/>
      </w:divBdr>
    </w:div>
    <w:div w:id="1540974077">
      <w:bodyDiv w:val="1"/>
      <w:marLeft w:val="0"/>
      <w:marRight w:val="0"/>
      <w:marTop w:val="0"/>
      <w:marBottom w:val="0"/>
      <w:divBdr>
        <w:top w:val="none" w:sz="0" w:space="0" w:color="auto"/>
        <w:left w:val="none" w:sz="0" w:space="0" w:color="auto"/>
        <w:bottom w:val="none" w:sz="0" w:space="0" w:color="auto"/>
        <w:right w:val="none" w:sz="0" w:space="0" w:color="auto"/>
      </w:divBdr>
    </w:div>
    <w:div w:id="1541551420">
      <w:bodyDiv w:val="1"/>
      <w:marLeft w:val="0"/>
      <w:marRight w:val="0"/>
      <w:marTop w:val="0"/>
      <w:marBottom w:val="0"/>
      <w:divBdr>
        <w:top w:val="none" w:sz="0" w:space="0" w:color="auto"/>
        <w:left w:val="none" w:sz="0" w:space="0" w:color="auto"/>
        <w:bottom w:val="none" w:sz="0" w:space="0" w:color="auto"/>
        <w:right w:val="none" w:sz="0" w:space="0" w:color="auto"/>
      </w:divBdr>
    </w:div>
    <w:div w:id="1544290802">
      <w:bodyDiv w:val="1"/>
      <w:marLeft w:val="0"/>
      <w:marRight w:val="0"/>
      <w:marTop w:val="0"/>
      <w:marBottom w:val="0"/>
      <w:divBdr>
        <w:top w:val="none" w:sz="0" w:space="0" w:color="auto"/>
        <w:left w:val="none" w:sz="0" w:space="0" w:color="auto"/>
        <w:bottom w:val="none" w:sz="0" w:space="0" w:color="auto"/>
        <w:right w:val="none" w:sz="0" w:space="0" w:color="auto"/>
      </w:divBdr>
    </w:div>
    <w:div w:id="1546335822">
      <w:bodyDiv w:val="1"/>
      <w:marLeft w:val="0"/>
      <w:marRight w:val="0"/>
      <w:marTop w:val="0"/>
      <w:marBottom w:val="0"/>
      <w:divBdr>
        <w:top w:val="none" w:sz="0" w:space="0" w:color="auto"/>
        <w:left w:val="none" w:sz="0" w:space="0" w:color="auto"/>
        <w:bottom w:val="none" w:sz="0" w:space="0" w:color="auto"/>
        <w:right w:val="none" w:sz="0" w:space="0" w:color="auto"/>
      </w:divBdr>
    </w:div>
    <w:div w:id="1548760091">
      <w:bodyDiv w:val="1"/>
      <w:marLeft w:val="0"/>
      <w:marRight w:val="0"/>
      <w:marTop w:val="0"/>
      <w:marBottom w:val="0"/>
      <w:divBdr>
        <w:top w:val="none" w:sz="0" w:space="0" w:color="auto"/>
        <w:left w:val="none" w:sz="0" w:space="0" w:color="auto"/>
        <w:bottom w:val="none" w:sz="0" w:space="0" w:color="auto"/>
        <w:right w:val="none" w:sz="0" w:space="0" w:color="auto"/>
      </w:divBdr>
    </w:div>
    <w:div w:id="1555771096">
      <w:bodyDiv w:val="1"/>
      <w:marLeft w:val="0"/>
      <w:marRight w:val="0"/>
      <w:marTop w:val="0"/>
      <w:marBottom w:val="0"/>
      <w:divBdr>
        <w:top w:val="none" w:sz="0" w:space="0" w:color="auto"/>
        <w:left w:val="none" w:sz="0" w:space="0" w:color="auto"/>
        <w:bottom w:val="none" w:sz="0" w:space="0" w:color="auto"/>
        <w:right w:val="none" w:sz="0" w:space="0" w:color="auto"/>
      </w:divBdr>
    </w:div>
    <w:div w:id="1557274868">
      <w:bodyDiv w:val="1"/>
      <w:marLeft w:val="0"/>
      <w:marRight w:val="0"/>
      <w:marTop w:val="0"/>
      <w:marBottom w:val="0"/>
      <w:divBdr>
        <w:top w:val="none" w:sz="0" w:space="0" w:color="auto"/>
        <w:left w:val="none" w:sz="0" w:space="0" w:color="auto"/>
        <w:bottom w:val="none" w:sz="0" w:space="0" w:color="auto"/>
        <w:right w:val="none" w:sz="0" w:space="0" w:color="auto"/>
      </w:divBdr>
    </w:div>
    <w:div w:id="1557398320">
      <w:bodyDiv w:val="1"/>
      <w:marLeft w:val="0"/>
      <w:marRight w:val="0"/>
      <w:marTop w:val="0"/>
      <w:marBottom w:val="0"/>
      <w:divBdr>
        <w:top w:val="none" w:sz="0" w:space="0" w:color="auto"/>
        <w:left w:val="none" w:sz="0" w:space="0" w:color="auto"/>
        <w:bottom w:val="none" w:sz="0" w:space="0" w:color="auto"/>
        <w:right w:val="none" w:sz="0" w:space="0" w:color="auto"/>
      </w:divBdr>
    </w:div>
    <w:div w:id="1560943564">
      <w:bodyDiv w:val="1"/>
      <w:marLeft w:val="0"/>
      <w:marRight w:val="0"/>
      <w:marTop w:val="0"/>
      <w:marBottom w:val="0"/>
      <w:divBdr>
        <w:top w:val="none" w:sz="0" w:space="0" w:color="auto"/>
        <w:left w:val="none" w:sz="0" w:space="0" w:color="auto"/>
        <w:bottom w:val="none" w:sz="0" w:space="0" w:color="auto"/>
        <w:right w:val="none" w:sz="0" w:space="0" w:color="auto"/>
      </w:divBdr>
    </w:div>
    <w:div w:id="1561817992">
      <w:bodyDiv w:val="1"/>
      <w:marLeft w:val="0"/>
      <w:marRight w:val="0"/>
      <w:marTop w:val="0"/>
      <w:marBottom w:val="0"/>
      <w:divBdr>
        <w:top w:val="none" w:sz="0" w:space="0" w:color="auto"/>
        <w:left w:val="none" w:sz="0" w:space="0" w:color="auto"/>
        <w:bottom w:val="none" w:sz="0" w:space="0" w:color="auto"/>
        <w:right w:val="none" w:sz="0" w:space="0" w:color="auto"/>
      </w:divBdr>
    </w:div>
    <w:div w:id="1563053370">
      <w:bodyDiv w:val="1"/>
      <w:marLeft w:val="0"/>
      <w:marRight w:val="0"/>
      <w:marTop w:val="0"/>
      <w:marBottom w:val="0"/>
      <w:divBdr>
        <w:top w:val="none" w:sz="0" w:space="0" w:color="auto"/>
        <w:left w:val="none" w:sz="0" w:space="0" w:color="auto"/>
        <w:bottom w:val="none" w:sz="0" w:space="0" w:color="auto"/>
        <w:right w:val="none" w:sz="0" w:space="0" w:color="auto"/>
      </w:divBdr>
    </w:div>
    <w:div w:id="1568758405">
      <w:bodyDiv w:val="1"/>
      <w:marLeft w:val="0"/>
      <w:marRight w:val="0"/>
      <w:marTop w:val="0"/>
      <w:marBottom w:val="0"/>
      <w:divBdr>
        <w:top w:val="none" w:sz="0" w:space="0" w:color="auto"/>
        <w:left w:val="none" w:sz="0" w:space="0" w:color="auto"/>
        <w:bottom w:val="none" w:sz="0" w:space="0" w:color="auto"/>
        <w:right w:val="none" w:sz="0" w:space="0" w:color="auto"/>
      </w:divBdr>
    </w:div>
    <w:div w:id="1570312552">
      <w:bodyDiv w:val="1"/>
      <w:marLeft w:val="0"/>
      <w:marRight w:val="0"/>
      <w:marTop w:val="0"/>
      <w:marBottom w:val="0"/>
      <w:divBdr>
        <w:top w:val="none" w:sz="0" w:space="0" w:color="auto"/>
        <w:left w:val="none" w:sz="0" w:space="0" w:color="auto"/>
        <w:bottom w:val="none" w:sz="0" w:space="0" w:color="auto"/>
        <w:right w:val="none" w:sz="0" w:space="0" w:color="auto"/>
      </w:divBdr>
    </w:div>
    <w:div w:id="1576015297">
      <w:bodyDiv w:val="1"/>
      <w:marLeft w:val="0"/>
      <w:marRight w:val="0"/>
      <w:marTop w:val="0"/>
      <w:marBottom w:val="0"/>
      <w:divBdr>
        <w:top w:val="none" w:sz="0" w:space="0" w:color="auto"/>
        <w:left w:val="none" w:sz="0" w:space="0" w:color="auto"/>
        <w:bottom w:val="none" w:sz="0" w:space="0" w:color="auto"/>
        <w:right w:val="none" w:sz="0" w:space="0" w:color="auto"/>
      </w:divBdr>
    </w:div>
    <w:div w:id="1578436054">
      <w:bodyDiv w:val="1"/>
      <w:marLeft w:val="0"/>
      <w:marRight w:val="0"/>
      <w:marTop w:val="0"/>
      <w:marBottom w:val="0"/>
      <w:divBdr>
        <w:top w:val="none" w:sz="0" w:space="0" w:color="auto"/>
        <w:left w:val="none" w:sz="0" w:space="0" w:color="auto"/>
        <w:bottom w:val="none" w:sz="0" w:space="0" w:color="auto"/>
        <w:right w:val="none" w:sz="0" w:space="0" w:color="auto"/>
      </w:divBdr>
    </w:div>
    <w:div w:id="1583296195">
      <w:bodyDiv w:val="1"/>
      <w:marLeft w:val="0"/>
      <w:marRight w:val="0"/>
      <w:marTop w:val="0"/>
      <w:marBottom w:val="0"/>
      <w:divBdr>
        <w:top w:val="none" w:sz="0" w:space="0" w:color="auto"/>
        <w:left w:val="none" w:sz="0" w:space="0" w:color="auto"/>
        <w:bottom w:val="none" w:sz="0" w:space="0" w:color="auto"/>
        <w:right w:val="none" w:sz="0" w:space="0" w:color="auto"/>
      </w:divBdr>
    </w:div>
    <w:div w:id="1583375903">
      <w:bodyDiv w:val="1"/>
      <w:marLeft w:val="0"/>
      <w:marRight w:val="0"/>
      <w:marTop w:val="0"/>
      <w:marBottom w:val="0"/>
      <w:divBdr>
        <w:top w:val="none" w:sz="0" w:space="0" w:color="auto"/>
        <w:left w:val="none" w:sz="0" w:space="0" w:color="auto"/>
        <w:bottom w:val="none" w:sz="0" w:space="0" w:color="auto"/>
        <w:right w:val="none" w:sz="0" w:space="0" w:color="auto"/>
      </w:divBdr>
    </w:div>
    <w:div w:id="1583638302">
      <w:bodyDiv w:val="1"/>
      <w:marLeft w:val="0"/>
      <w:marRight w:val="0"/>
      <w:marTop w:val="0"/>
      <w:marBottom w:val="0"/>
      <w:divBdr>
        <w:top w:val="none" w:sz="0" w:space="0" w:color="auto"/>
        <w:left w:val="none" w:sz="0" w:space="0" w:color="auto"/>
        <w:bottom w:val="none" w:sz="0" w:space="0" w:color="auto"/>
        <w:right w:val="none" w:sz="0" w:space="0" w:color="auto"/>
      </w:divBdr>
    </w:div>
    <w:div w:id="1585912589">
      <w:bodyDiv w:val="1"/>
      <w:marLeft w:val="0"/>
      <w:marRight w:val="0"/>
      <w:marTop w:val="0"/>
      <w:marBottom w:val="0"/>
      <w:divBdr>
        <w:top w:val="none" w:sz="0" w:space="0" w:color="auto"/>
        <w:left w:val="none" w:sz="0" w:space="0" w:color="auto"/>
        <w:bottom w:val="none" w:sz="0" w:space="0" w:color="auto"/>
        <w:right w:val="none" w:sz="0" w:space="0" w:color="auto"/>
      </w:divBdr>
    </w:div>
    <w:div w:id="1587887458">
      <w:bodyDiv w:val="1"/>
      <w:marLeft w:val="0"/>
      <w:marRight w:val="0"/>
      <w:marTop w:val="0"/>
      <w:marBottom w:val="0"/>
      <w:divBdr>
        <w:top w:val="none" w:sz="0" w:space="0" w:color="auto"/>
        <w:left w:val="none" w:sz="0" w:space="0" w:color="auto"/>
        <w:bottom w:val="none" w:sz="0" w:space="0" w:color="auto"/>
        <w:right w:val="none" w:sz="0" w:space="0" w:color="auto"/>
      </w:divBdr>
    </w:div>
    <w:div w:id="1589464025">
      <w:bodyDiv w:val="1"/>
      <w:marLeft w:val="0"/>
      <w:marRight w:val="0"/>
      <w:marTop w:val="0"/>
      <w:marBottom w:val="0"/>
      <w:divBdr>
        <w:top w:val="none" w:sz="0" w:space="0" w:color="auto"/>
        <w:left w:val="none" w:sz="0" w:space="0" w:color="auto"/>
        <w:bottom w:val="none" w:sz="0" w:space="0" w:color="auto"/>
        <w:right w:val="none" w:sz="0" w:space="0" w:color="auto"/>
      </w:divBdr>
    </w:div>
    <w:div w:id="1593053499">
      <w:bodyDiv w:val="1"/>
      <w:marLeft w:val="0"/>
      <w:marRight w:val="0"/>
      <w:marTop w:val="0"/>
      <w:marBottom w:val="0"/>
      <w:divBdr>
        <w:top w:val="none" w:sz="0" w:space="0" w:color="auto"/>
        <w:left w:val="none" w:sz="0" w:space="0" w:color="auto"/>
        <w:bottom w:val="none" w:sz="0" w:space="0" w:color="auto"/>
        <w:right w:val="none" w:sz="0" w:space="0" w:color="auto"/>
      </w:divBdr>
    </w:div>
    <w:div w:id="1597714901">
      <w:bodyDiv w:val="1"/>
      <w:marLeft w:val="0"/>
      <w:marRight w:val="0"/>
      <w:marTop w:val="0"/>
      <w:marBottom w:val="0"/>
      <w:divBdr>
        <w:top w:val="none" w:sz="0" w:space="0" w:color="auto"/>
        <w:left w:val="none" w:sz="0" w:space="0" w:color="auto"/>
        <w:bottom w:val="none" w:sz="0" w:space="0" w:color="auto"/>
        <w:right w:val="none" w:sz="0" w:space="0" w:color="auto"/>
      </w:divBdr>
    </w:div>
    <w:div w:id="1598756372">
      <w:bodyDiv w:val="1"/>
      <w:marLeft w:val="0"/>
      <w:marRight w:val="0"/>
      <w:marTop w:val="0"/>
      <w:marBottom w:val="0"/>
      <w:divBdr>
        <w:top w:val="none" w:sz="0" w:space="0" w:color="auto"/>
        <w:left w:val="none" w:sz="0" w:space="0" w:color="auto"/>
        <w:bottom w:val="none" w:sz="0" w:space="0" w:color="auto"/>
        <w:right w:val="none" w:sz="0" w:space="0" w:color="auto"/>
      </w:divBdr>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602763690">
      <w:bodyDiv w:val="1"/>
      <w:marLeft w:val="0"/>
      <w:marRight w:val="0"/>
      <w:marTop w:val="0"/>
      <w:marBottom w:val="0"/>
      <w:divBdr>
        <w:top w:val="none" w:sz="0" w:space="0" w:color="auto"/>
        <w:left w:val="none" w:sz="0" w:space="0" w:color="auto"/>
        <w:bottom w:val="none" w:sz="0" w:space="0" w:color="auto"/>
        <w:right w:val="none" w:sz="0" w:space="0" w:color="auto"/>
      </w:divBdr>
    </w:div>
    <w:div w:id="1604411584">
      <w:bodyDiv w:val="1"/>
      <w:marLeft w:val="0"/>
      <w:marRight w:val="0"/>
      <w:marTop w:val="0"/>
      <w:marBottom w:val="0"/>
      <w:divBdr>
        <w:top w:val="none" w:sz="0" w:space="0" w:color="auto"/>
        <w:left w:val="none" w:sz="0" w:space="0" w:color="auto"/>
        <w:bottom w:val="none" w:sz="0" w:space="0" w:color="auto"/>
        <w:right w:val="none" w:sz="0" w:space="0" w:color="auto"/>
      </w:divBdr>
    </w:div>
    <w:div w:id="1604418670">
      <w:bodyDiv w:val="1"/>
      <w:marLeft w:val="0"/>
      <w:marRight w:val="0"/>
      <w:marTop w:val="0"/>
      <w:marBottom w:val="0"/>
      <w:divBdr>
        <w:top w:val="none" w:sz="0" w:space="0" w:color="auto"/>
        <w:left w:val="none" w:sz="0" w:space="0" w:color="auto"/>
        <w:bottom w:val="none" w:sz="0" w:space="0" w:color="auto"/>
        <w:right w:val="none" w:sz="0" w:space="0" w:color="auto"/>
      </w:divBdr>
    </w:div>
    <w:div w:id="1606425942">
      <w:bodyDiv w:val="1"/>
      <w:marLeft w:val="0"/>
      <w:marRight w:val="0"/>
      <w:marTop w:val="0"/>
      <w:marBottom w:val="0"/>
      <w:divBdr>
        <w:top w:val="none" w:sz="0" w:space="0" w:color="auto"/>
        <w:left w:val="none" w:sz="0" w:space="0" w:color="auto"/>
        <w:bottom w:val="none" w:sz="0" w:space="0" w:color="auto"/>
        <w:right w:val="none" w:sz="0" w:space="0" w:color="auto"/>
      </w:divBdr>
    </w:div>
    <w:div w:id="1610116025">
      <w:bodyDiv w:val="1"/>
      <w:marLeft w:val="0"/>
      <w:marRight w:val="0"/>
      <w:marTop w:val="0"/>
      <w:marBottom w:val="0"/>
      <w:divBdr>
        <w:top w:val="none" w:sz="0" w:space="0" w:color="auto"/>
        <w:left w:val="none" w:sz="0" w:space="0" w:color="auto"/>
        <w:bottom w:val="none" w:sz="0" w:space="0" w:color="auto"/>
        <w:right w:val="none" w:sz="0" w:space="0" w:color="auto"/>
      </w:divBdr>
    </w:div>
    <w:div w:id="1620837314">
      <w:bodyDiv w:val="1"/>
      <w:marLeft w:val="0"/>
      <w:marRight w:val="0"/>
      <w:marTop w:val="0"/>
      <w:marBottom w:val="0"/>
      <w:divBdr>
        <w:top w:val="none" w:sz="0" w:space="0" w:color="auto"/>
        <w:left w:val="none" w:sz="0" w:space="0" w:color="auto"/>
        <w:bottom w:val="none" w:sz="0" w:space="0" w:color="auto"/>
        <w:right w:val="none" w:sz="0" w:space="0" w:color="auto"/>
      </w:divBdr>
    </w:div>
    <w:div w:id="1624657388">
      <w:bodyDiv w:val="1"/>
      <w:marLeft w:val="0"/>
      <w:marRight w:val="0"/>
      <w:marTop w:val="0"/>
      <w:marBottom w:val="0"/>
      <w:divBdr>
        <w:top w:val="none" w:sz="0" w:space="0" w:color="auto"/>
        <w:left w:val="none" w:sz="0" w:space="0" w:color="auto"/>
        <w:bottom w:val="none" w:sz="0" w:space="0" w:color="auto"/>
        <w:right w:val="none" w:sz="0" w:space="0" w:color="auto"/>
      </w:divBdr>
    </w:div>
    <w:div w:id="1625112510">
      <w:bodyDiv w:val="1"/>
      <w:marLeft w:val="0"/>
      <w:marRight w:val="0"/>
      <w:marTop w:val="0"/>
      <w:marBottom w:val="0"/>
      <w:divBdr>
        <w:top w:val="none" w:sz="0" w:space="0" w:color="auto"/>
        <w:left w:val="none" w:sz="0" w:space="0" w:color="auto"/>
        <w:bottom w:val="none" w:sz="0" w:space="0" w:color="auto"/>
        <w:right w:val="none" w:sz="0" w:space="0" w:color="auto"/>
      </w:divBdr>
    </w:div>
    <w:div w:id="1626814881">
      <w:bodyDiv w:val="1"/>
      <w:marLeft w:val="0"/>
      <w:marRight w:val="0"/>
      <w:marTop w:val="0"/>
      <w:marBottom w:val="0"/>
      <w:divBdr>
        <w:top w:val="none" w:sz="0" w:space="0" w:color="auto"/>
        <w:left w:val="none" w:sz="0" w:space="0" w:color="auto"/>
        <w:bottom w:val="none" w:sz="0" w:space="0" w:color="auto"/>
        <w:right w:val="none" w:sz="0" w:space="0" w:color="auto"/>
      </w:divBdr>
    </w:div>
    <w:div w:id="1628002988">
      <w:bodyDiv w:val="1"/>
      <w:marLeft w:val="0"/>
      <w:marRight w:val="0"/>
      <w:marTop w:val="0"/>
      <w:marBottom w:val="0"/>
      <w:divBdr>
        <w:top w:val="none" w:sz="0" w:space="0" w:color="auto"/>
        <w:left w:val="none" w:sz="0" w:space="0" w:color="auto"/>
        <w:bottom w:val="none" w:sz="0" w:space="0" w:color="auto"/>
        <w:right w:val="none" w:sz="0" w:space="0" w:color="auto"/>
      </w:divBdr>
    </w:div>
    <w:div w:id="1631131506">
      <w:bodyDiv w:val="1"/>
      <w:marLeft w:val="0"/>
      <w:marRight w:val="0"/>
      <w:marTop w:val="0"/>
      <w:marBottom w:val="0"/>
      <w:divBdr>
        <w:top w:val="none" w:sz="0" w:space="0" w:color="auto"/>
        <w:left w:val="none" w:sz="0" w:space="0" w:color="auto"/>
        <w:bottom w:val="none" w:sz="0" w:space="0" w:color="auto"/>
        <w:right w:val="none" w:sz="0" w:space="0" w:color="auto"/>
      </w:divBdr>
    </w:div>
    <w:div w:id="1632518294">
      <w:bodyDiv w:val="1"/>
      <w:marLeft w:val="0"/>
      <w:marRight w:val="0"/>
      <w:marTop w:val="0"/>
      <w:marBottom w:val="0"/>
      <w:divBdr>
        <w:top w:val="none" w:sz="0" w:space="0" w:color="auto"/>
        <w:left w:val="none" w:sz="0" w:space="0" w:color="auto"/>
        <w:bottom w:val="none" w:sz="0" w:space="0" w:color="auto"/>
        <w:right w:val="none" w:sz="0" w:space="0" w:color="auto"/>
      </w:divBdr>
    </w:div>
    <w:div w:id="1633560293">
      <w:bodyDiv w:val="1"/>
      <w:marLeft w:val="0"/>
      <w:marRight w:val="0"/>
      <w:marTop w:val="0"/>
      <w:marBottom w:val="0"/>
      <w:divBdr>
        <w:top w:val="none" w:sz="0" w:space="0" w:color="auto"/>
        <w:left w:val="none" w:sz="0" w:space="0" w:color="auto"/>
        <w:bottom w:val="none" w:sz="0" w:space="0" w:color="auto"/>
        <w:right w:val="none" w:sz="0" w:space="0" w:color="auto"/>
      </w:divBdr>
    </w:div>
    <w:div w:id="1634287621">
      <w:bodyDiv w:val="1"/>
      <w:marLeft w:val="0"/>
      <w:marRight w:val="0"/>
      <w:marTop w:val="0"/>
      <w:marBottom w:val="0"/>
      <w:divBdr>
        <w:top w:val="none" w:sz="0" w:space="0" w:color="auto"/>
        <w:left w:val="none" w:sz="0" w:space="0" w:color="auto"/>
        <w:bottom w:val="none" w:sz="0" w:space="0" w:color="auto"/>
        <w:right w:val="none" w:sz="0" w:space="0" w:color="auto"/>
      </w:divBdr>
    </w:div>
    <w:div w:id="1635913846">
      <w:bodyDiv w:val="1"/>
      <w:marLeft w:val="0"/>
      <w:marRight w:val="0"/>
      <w:marTop w:val="0"/>
      <w:marBottom w:val="0"/>
      <w:divBdr>
        <w:top w:val="none" w:sz="0" w:space="0" w:color="auto"/>
        <w:left w:val="none" w:sz="0" w:space="0" w:color="auto"/>
        <w:bottom w:val="none" w:sz="0" w:space="0" w:color="auto"/>
        <w:right w:val="none" w:sz="0" w:space="0" w:color="auto"/>
      </w:divBdr>
    </w:div>
    <w:div w:id="1636832879">
      <w:bodyDiv w:val="1"/>
      <w:marLeft w:val="0"/>
      <w:marRight w:val="0"/>
      <w:marTop w:val="0"/>
      <w:marBottom w:val="0"/>
      <w:divBdr>
        <w:top w:val="none" w:sz="0" w:space="0" w:color="auto"/>
        <w:left w:val="none" w:sz="0" w:space="0" w:color="auto"/>
        <w:bottom w:val="none" w:sz="0" w:space="0" w:color="auto"/>
        <w:right w:val="none" w:sz="0" w:space="0" w:color="auto"/>
      </w:divBdr>
    </w:div>
    <w:div w:id="1638414469">
      <w:bodyDiv w:val="1"/>
      <w:marLeft w:val="0"/>
      <w:marRight w:val="0"/>
      <w:marTop w:val="0"/>
      <w:marBottom w:val="0"/>
      <w:divBdr>
        <w:top w:val="none" w:sz="0" w:space="0" w:color="auto"/>
        <w:left w:val="none" w:sz="0" w:space="0" w:color="auto"/>
        <w:bottom w:val="none" w:sz="0" w:space="0" w:color="auto"/>
        <w:right w:val="none" w:sz="0" w:space="0" w:color="auto"/>
      </w:divBdr>
    </w:div>
    <w:div w:id="1638602165">
      <w:bodyDiv w:val="1"/>
      <w:marLeft w:val="0"/>
      <w:marRight w:val="0"/>
      <w:marTop w:val="0"/>
      <w:marBottom w:val="0"/>
      <w:divBdr>
        <w:top w:val="none" w:sz="0" w:space="0" w:color="auto"/>
        <w:left w:val="none" w:sz="0" w:space="0" w:color="auto"/>
        <w:bottom w:val="none" w:sz="0" w:space="0" w:color="auto"/>
        <w:right w:val="none" w:sz="0" w:space="0" w:color="auto"/>
      </w:divBdr>
    </w:div>
    <w:div w:id="1640184300">
      <w:bodyDiv w:val="1"/>
      <w:marLeft w:val="0"/>
      <w:marRight w:val="0"/>
      <w:marTop w:val="0"/>
      <w:marBottom w:val="0"/>
      <w:divBdr>
        <w:top w:val="none" w:sz="0" w:space="0" w:color="auto"/>
        <w:left w:val="none" w:sz="0" w:space="0" w:color="auto"/>
        <w:bottom w:val="none" w:sz="0" w:space="0" w:color="auto"/>
        <w:right w:val="none" w:sz="0" w:space="0" w:color="auto"/>
      </w:divBdr>
    </w:div>
    <w:div w:id="1641421809">
      <w:bodyDiv w:val="1"/>
      <w:marLeft w:val="0"/>
      <w:marRight w:val="0"/>
      <w:marTop w:val="0"/>
      <w:marBottom w:val="0"/>
      <w:divBdr>
        <w:top w:val="none" w:sz="0" w:space="0" w:color="auto"/>
        <w:left w:val="none" w:sz="0" w:space="0" w:color="auto"/>
        <w:bottom w:val="none" w:sz="0" w:space="0" w:color="auto"/>
        <w:right w:val="none" w:sz="0" w:space="0" w:color="auto"/>
      </w:divBdr>
    </w:div>
    <w:div w:id="1643458422">
      <w:bodyDiv w:val="1"/>
      <w:marLeft w:val="0"/>
      <w:marRight w:val="0"/>
      <w:marTop w:val="0"/>
      <w:marBottom w:val="0"/>
      <w:divBdr>
        <w:top w:val="none" w:sz="0" w:space="0" w:color="auto"/>
        <w:left w:val="none" w:sz="0" w:space="0" w:color="auto"/>
        <w:bottom w:val="none" w:sz="0" w:space="0" w:color="auto"/>
        <w:right w:val="none" w:sz="0" w:space="0" w:color="auto"/>
      </w:divBdr>
    </w:div>
    <w:div w:id="1646229642">
      <w:bodyDiv w:val="1"/>
      <w:marLeft w:val="0"/>
      <w:marRight w:val="0"/>
      <w:marTop w:val="0"/>
      <w:marBottom w:val="0"/>
      <w:divBdr>
        <w:top w:val="none" w:sz="0" w:space="0" w:color="auto"/>
        <w:left w:val="none" w:sz="0" w:space="0" w:color="auto"/>
        <w:bottom w:val="none" w:sz="0" w:space="0" w:color="auto"/>
        <w:right w:val="none" w:sz="0" w:space="0" w:color="auto"/>
      </w:divBdr>
    </w:div>
    <w:div w:id="1647202207">
      <w:bodyDiv w:val="1"/>
      <w:marLeft w:val="0"/>
      <w:marRight w:val="0"/>
      <w:marTop w:val="0"/>
      <w:marBottom w:val="0"/>
      <w:divBdr>
        <w:top w:val="none" w:sz="0" w:space="0" w:color="auto"/>
        <w:left w:val="none" w:sz="0" w:space="0" w:color="auto"/>
        <w:bottom w:val="none" w:sz="0" w:space="0" w:color="auto"/>
        <w:right w:val="none" w:sz="0" w:space="0" w:color="auto"/>
      </w:divBdr>
    </w:div>
    <w:div w:id="1647658851">
      <w:bodyDiv w:val="1"/>
      <w:marLeft w:val="0"/>
      <w:marRight w:val="0"/>
      <w:marTop w:val="0"/>
      <w:marBottom w:val="0"/>
      <w:divBdr>
        <w:top w:val="none" w:sz="0" w:space="0" w:color="auto"/>
        <w:left w:val="none" w:sz="0" w:space="0" w:color="auto"/>
        <w:bottom w:val="none" w:sz="0" w:space="0" w:color="auto"/>
        <w:right w:val="none" w:sz="0" w:space="0" w:color="auto"/>
      </w:divBdr>
    </w:div>
    <w:div w:id="1649355962">
      <w:bodyDiv w:val="1"/>
      <w:marLeft w:val="0"/>
      <w:marRight w:val="0"/>
      <w:marTop w:val="0"/>
      <w:marBottom w:val="0"/>
      <w:divBdr>
        <w:top w:val="none" w:sz="0" w:space="0" w:color="auto"/>
        <w:left w:val="none" w:sz="0" w:space="0" w:color="auto"/>
        <w:bottom w:val="none" w:sz="0" w:space="0" w:color="auto"/>
        <w:right w:val="none" w:sz="0" w:space="0" w:color="auto"/>
      </w:divBdr>
    </w:div>
    <w:div w:id="1650357119">
      <w:bodyDiv w:val="1"/>
      <w:marLeft w:val="0"/>
      <w:marRight w:val="0"/>
      <w:marTop w:val="0"/>
      <w:marBottom w:val="0"/>
      <w:divBdr>
        <w:top w:val="none" w:sz="0" w:space="0" w:color="auto"/>
        <w:left w:val="none" w:sz="0" w:space="0" w:color="auto"/>
        <w:bottom w:val="none" w:sz="0" w:space="0" w:color="auto"/>
        <w:right w:val="none" w:sz="0" w:space="0" w:color="auto"/>
      </w:divBdr>
    </w:div>
    <w:div w:id="1654522549">
      <w:bodyDiv w:val="1"/>
      <w:marLeft w:val="0"/>
      <w:marRight w:val="0"/>
      <w:marTop w:val="0"/>
      <w:marBottom w:val="0"/>
      <w:divBdr>
        <w:top w:val="none" w:sz="0" w:space="0" w:color="auto"/>
        <w:left w:val="none" w:sz="0" w:space="0" w:color="auto"/>
        <w:bottom w:val="none" w:sz="0" w:space="0" w:color="auto"/>
        <w:right w:val="none" w:sz="0" w:space="0" w:color="auto"/>
      </w:divBdr>
    </w:div>
    <w:div w:id="1654750757">
      <w:bodyDiv w:val="1"/>
      <w:marLeft w:val="0"/>
      <w:marRight w:val="0"/>
      <w:marTop w:val="0"/>
      <w:marBottom w:val="0"/>
      <w:divBdr>
        <w:top w:val="none" w:sz="0" w:space="0" w:color="auto"/>
        <w:left w:val="none" w:sz="0" w:space="0" w:color="auto"/>
        <w:bottom w:val="none" w:sz="0" w:space="0" w:color="auto"/>
        <w:right w:val="none" w:sz="0" w:space="0" w:color="auto"/>
      </w:divBdr>
    </w:div>
    <w:div w:id="1657950789">
      <w:bodyDiv w:val="1"/>
      <w:marLeft w:val="0"/>
      <w:marRight w:val="0"/>
      <w:marTop w:val="0"/>
      <w:marBottom w:val="0"/>
      <w:divBdr>
        <w:top w:val="none" w:sz="0" w:space="0" w:color="auto"/>
        <w:left w:val="none" w:sz="0" w:space="0" w:color="auto"/>
        <w:bottom w:val="none" w:sz="0" w:space="0" w:color="auto"/>
        <w:right w:val="none" w:sz="0" w:space="0" w:color="auto"/>
      </w:divBdr>
    </w:div>
    <w:div w:id="1659846567">
      <w:bodyDiv w:val="1"/>
      <w:marLeft w:val="0"/>
      <w:marRight w:val="0"/>
      <w:marTop w:val="0"/>
      <w:marBottom w:val="0"/>
      <w:divBdr>
        <w:top w:val="none" w:sz="0" w:space="0" w:color="auto"/>
        <w:left w:val="none" w:sz="0" w:space="0" w:color="auto"/>
        <w:bottom w:val="none" w:sz="0" w:space="0" w:color="auto"/>
        <w:right w:val="none" w:sz="0" w:space="0" w:color="auto"/>
      </w:divBdr>
    </w:div>
    <w:div w:id="1661735744">
      <w:bodyDiv w:val="1"/>
      <w:marLeft w:val="0"/>
      <w:marRight w:val="0"/>
      <w:marTop w:val="0"/>
      <w:marBottom w:val="0"/>
      <w:divBdr>
        <w:top w:val="none" w:sz="0" w:space="0" w:color="auto"/>
        <w:left w:val="none" w:sz="0" w:space="0" w:color="auto"/>
        <w:bottom w:val="none" w:sz="0" w:space="0" w:color="auto"/>
        <w:right w:val="none" w:sz="0" w:space="0" w:color="auto"/>
      </w:divBdr>
    </w:div>
    <w:div w:id="1665550440">
      <w:bodyDiv w:val="1"/>
      <w:marLeft w:val="0"/>
      <w:marRight w:val="0"/>
      <w:marTop w:val="0"/>
      <w:marBottom w:val="0"/>
      <w:divBdr>
        <w:top w:val="none" w:sz="0" w:space="0" w:color="auto"/>
        <w:left w:val="none" w:sz="0" w:space="0" w:color="auto"/>
        <w:bottom w:val="none" w:sz="0" w:space="0" w:color="auto"/>
        <w:right w:val="none" w:sz="0" w:space="0" w:color="auto"/>
      </w:divBdr>
    </w:div>
    <w:div w:id="1666087310">
      <w:bodyDiv w:val="1"/>
      <w:marLeft w:val="0"/>
      <w:marRight w:val="0"/>
      <w:marTop w:val="0"/>
      <w:marBottom w:val="0"/>
      <w:divBdr>
        <w:top w:val="none" w:sz="0" w:space="0" w:color="auto"/>
        <w:left w:val="none" w:sz="0" w:space="0" w:color="auto"/>
        <w:bottom w:val="none" w:sz="0" w:space="0" w:color="auto"/>
        <w:right w:val="none" w:sz="0" w:space="0" w:color="auto"/>
      </w:divBdr>
    </w:div>
    <w:div w:id="1667515378">
      <w:bodyDiv w:val="1"/>
      <w:marLeft w:val="0"/>
      <w:marRight w:val="0"/>
      <w:marTop w:val="0"/>
      <w:marBottom w:val="0"/>
      <w:divBdr>
        <w:top w:val="none" w:sz="0" w:space="0" w:color="auto"/>
        <w:left w:val="none" w:sz="0" w:space="0" w:color="auto"/>
        <w:bottom w:val="none" w:sz="0" w:space="0" w:color="auto"/>
        <w:right w:val="none" w:sz="0" w:space="0" w:color="auto"/>
      </w:divBdr>
    </w:div>
    <w:div w:id="1687437804">
      <w:bodyDiv w:val="1"/>
      <w:marLeft w:val="0"/>
      <w:marRight w:val="0"/>
      <w:marTop w:val="0"/>
      <w:marBottom w:val="0"/>
      <w:divBdr>
        <w:top w:val="none" w:sz="0" w:space="0" w:color="auto"/>
        <w:left w:val="none" w:sz="0" w:space="0" w:color="auto"/>
        <w:bottom w:val="none" w:sz="0" w:space="0" w:color="auto"/>
        <w:right w:val="none" w:sz="0" w:space="0" w:color="auto"/>
      </w:divBdr>
    </w:div>
    <w:div w:id="1688168975">
      <w:bodyDiv w:val="1"/>
      <w:marLeft w:val="0"/>
      <w:marRight w:val="0"/>
      <w:marTop w:val="0"/>
      <w:marBottom w:val="0"/>
      <w:divBdr>
        <w:top w:val="none" w:sz="0" w:space="0" w:color="auto"/>
        <w:left w:val="none" w:sz="0" w:space="0" w:color="auto"/>
        <w:bottom w:val="none" w:sz="0" w:space="0" w:color="auto"/>
        <w:right w:val="none" w:sz="0" w:space="0" w:color="auto"/>
      </w:divBdr>
    </w:div>
    <w:div w:id="1694307886">
      <w:bodyDiv w:val="1"/>
      <w:marLeft w:val="0"/>
      <w:marRight w:val="0"/>
      <w:marTop w:val="0"/>
      <w:marBottom w:val="0"/>
      <w:divBdr>
        <w:top w:val="none" w:sz="0" w:space="0" w:color="auto"/>
        <w:left w:val="none" w:sz="0" w:space="0" w:color="auto"/>
        <w:bottom w:val="none" w:sz="0" w:space="0" w:color="auto"/>
        <w:right w:val="none" w:sz="0" w:space="0" w:color="auto"/>
      </w:divBdr>
    </w:div>
    <w:div w:id="1696729396">
      <w:bodyDiv w:val="1"/>
      <w:marLeft w:val="0"/>
      <w:marRight w:val="0"/>
      <w:marTop w:val="0"/>
      <w:marBottom w:val="0"/>
      <w:divBdr>
        <w:top w:val="none" w:sz="0" w:space="0" w:color="auto"/>
        <w:left w:val="none" w:sz="0" w:space="0" w:color="auto"/>
        <w:bottom w:val="none" w:sz="0" w:space="0" w:color="auto"/>
        <w:right w:val="none" w:sz="0" w:space="0" w:color="auto"/>
      </w:divBdr>
    </w:div>
    <w:div w:id="1697805403">
      <w:bodyDiv w:val="1"/>
      <w:marLeft w:val="0"/>
      <w:marRight w:val="0"/>
      <w:marTop w:val="0"/>
      <w:marBottom w:val="0"/>
      <w:divBdr>
        <w:top w:val="none" w:sz="0" w:space="0" w:color="auto"/>
        <w:left w:val="none" w:sz="0" w:space="0" w:color="auto"/>
        <w:bottom w:val="none" w:sz="0" w:space="0" w:color="auto"/>
        <w:right w:val="none" w:sz="0" w:space="0" w:color="auto"/>
      </w:divBdr>
    </w:div>
    <w:div w:id="1698238484">
      <w:bodyDiv w:val="1"/>
      <w:marLeft w:val="0"/>
      <w:marRight w:val="0"/>
      <w:marTop w:val="0"/>
      <w:marBottom w:val="0"/>
      <w:divBdr>
        <w:top w:val="none" w:sz="0" w:space="0" w:color="auto"/>
        <w:left w:val="none" w:sz="0" w:space="0" w:color="auto"/>
        <w:bottom w:val="none" w:sz="0" w:space="0" w:color="auto"/>
        <w:right w:val="none" w:sz="0" w:space="0" w:color="auto"/>
      </w:divBdr>
    </w:div>
    <w:div w:id="1699356022">
      <w:bodyDiv w:val="1"/>
      <w:marLeft w:val="0"/>
      <w:marRight w:val="0"/>
      <w:marTop w:val="0"/>
      <w:marBottom w:val="0"/>
      <w:divBdr>
        <w:top w:val="none" w:sz="0" w:space="0" w:color="auto"/>
        <w:left w:val="none" w:sz="0" w:space="0" w:color="auto"/>
        <w:bottom w:val="none" w:sz="0" w:space="0" w:color="auto"/>
        <w:right w:val="none" w:sz="0" w:space="0" w:color="auto"/>
      </w:divBdr>
    </w:div>
    <w:div w:id="1699820191">
      <w:bodyDiv w:val="1"/>
      <w:marLeft w:val="0"/>
      <w:marRight w:val="0"/>
      <w:marTop w:val="0"/>
      <w:marBottom w:val="0"/>
      <w:divBdr>
        <w:top w:val="none" w:sz="0" w:space="0" w:color="auto"/>
        <w:left w:val="none" w:sz="0" w:space="0" w:color="auto"/>
        <w:bottom w:val="none" w:sz="0" w:space="0" w:color="auto"/>
        <w:right w:val="none" w:sz="0" w:space="0" w:color="auto"/>
      </w:divBdr>
    </w:div>
    <w:div w:id="1702784179">
      <w:bodyDiv w:val="1"/>
      <w:marLeft w:val="0"/>
      <w:marRight w:val="0"/>
      <w:marTop w:val="0"/>
      <w:marBottom w:val="0"/>
      <w:divBdr>
        <w:top w:val="none" w:sz="0" w:space="0" w:color="auto"/>
        <w:left w:val="none" w:sz="0" w:space="0" w:color="auto"/>
        <w:bottom w:val="none" w:sz="0" w:space="0" w:color="auto"/>
        <w:right w:val="none" w:sz="0" w:space="0" w:color="auto"/>
      </w:divBdr>
    </w:div>
    <w:div w:id="1706364292">
      <w:bodyDiv w:val="1"/>
      <w:marLeft w:val="0"/>
      <w:marRight w:val="0"/>
      <w:marTop w:val="0"/>
      <w:marBottom w:val="0"/>
      <w:divBdr>
        <w:top w:val="none" w:sz="0" w:space="0" w:color="auto"/>
        <w:left w:val="none" w:sz="0" w:space="0" w:color="auto"/>
        <w:bottom w:val="none" w:sz="0" w:space="0" w:color="auto"/>
        <w:right w:val="none" w:sz="0" w:space="0" w:color="auto"/>
      </w:divBdr>
    </w:div>
    <w:div w:id="1708598097">
      <w:bodyDiv w:val="1"/>
      <w:marLeft w:val="0"/>
      <w:marRight w:val="0"/>
      <w:marTop w:val="0"/>
      <w:marBottom w:val="0"/>
      <w:divBdr>
        <w:top w:val="none" w:sz="0" w:space="0" w:color="auto"/>
        <w:left w:val="none" w:sz="0" w:space="0" w:color="auto"/>
        <w:bottom w:val="none" w:sz="0" w:space="0" w:color="auto"/>
        <w:right w:val="none" w:sz="0" w:space="0" w:color="auto"/>
      </w:divBdr>
    </w:div>
    <w:div w:id="1709337718">
      <w:bodyDiv w:val="1"/>
      <w:marLeft w:val="0"/>
      <w:marRight w:val="0"/>
      <w:marTop w:val="0"/>
      <w:marBottom w:val="0"/>
      <w:divBdr>
        <w:top w:val="none" w:sz="0" w:space="0" w:color="auto"/>
        <w:left w:val="none" w:sz="0" w:space="0" w:color="auto"/>
        <w:bottom w:val="none" w:sz="0" w:space="0" w:color="auto"/>
        <w:right w:val="none" w:sz="0" w:space="0" w:color="auto"/>
      </w:divBdr>
    </w:div>
    <w:div w:id="1713840738">
      <w:bodyDiv w:val="1"/>
      <w:marLeft w:val="0"/>
      <w:marRight w:val="0"/>
      <w:marTop w:val="0"/>
      <w:marBottom w:val="0"/>
      <w:divBdr>
        <w:top w:val="none" w:sz="0" w:space="0" w:color="auto"/>
        <w:left w:val="none" w:sz="0" w:space="0" w:color="auto"/>
        <w:bottom w:val="none" w:sz="0" w:space="0" w:color="auto"/>
        <w:right w:val="none" w:sz="0" w:space="0" w:color="auto"/>
      </w:divBdr>
    </w:div>
    <w:div w:id="1715502941">
      <w:bodyDiv w:val="1"/>
      <w:marLeft w:val="0"/>
      <w:marRight w:val="0"/>
      <w:marTop w:val="0"/>
      <w:marBottom w:val="0"/>
      <w:divBdr>
        <w:top w:val="none" w:sz="0" w:space="0" w:color="auto"/>
        <w:left w:val="none" w:sz="0" w:space="0" w:color="auto"/>
        <w:bottom w:val="none" w:sz="0" w:space="0" w:color="auto"/>
        <w:right w:val="none" w:sz="0" w:space="0" w:color="auto"/>
      </w:divBdr>
    </w:div>
    <w:div w:id="1720976204">
      <w:bodyDiv w:val="1"/>
      <w:marLeft w:val="0"/>
      <w:marRight w:val="0"/>
      <w:marTop w:val="0"/>
      <w:marBottom w:val="0"/>
      <w:divBdr>
        <w:top w:val="none" w:sz="0" w:space="0" w:color="auto"/>
        <w:left w:val="none" w:sz="0" w:space="0" w:color="auto"/>
        <w:bottom w:val="none" w:sz="0" w:space="0" w:color="auto"/>
        <w:right w:val="none" w:sz="0" w:space="0" w:color="auto"/>
      </w:divBdr>
    </w:div>
    <w:div w:id="1722557641">
      <w:bodyDiv w:val="1"/>
      <w:marLeft w:val="0"/>
      <w:marRight w:val="0"/>
      <w:marTop w:val="0"/>
      <w:marBottom w:val="0"/>
      <w:divBdr>
        <w:top w:val="none" w:sz="0" w:space="0" w:color="auto"/>
        <w:left w:val="none" w:sz="0" w:space="0" w:color="auto"/>
        <w:bottom w:val="none" w:sz="0" w:space="0" w:color="auto"/>
        <w:right w:val="none" w:sz="0" w:space="0" w:color="auto"/>
      </w:divBdr>
    </w:div>
    <w:div w:id="1735272748">
      <w:bodyDiv w:val="1"/>
      <w:marLeft w:val="0"/>
      <w:marRight w:val="0"/>
      <w:marTop w:val="0"/>
      <w:marBottom w:val="0"/>
      <w:divBdr>
        <w:top w:val="none" w:sz="0" w:space="0" w:color="auto"/>
        <w:left w:val="none" w:sz="0" w:space="0" w:color="auto"/>
        <w:bottom w:val="none" w:sz="0" w:space="0" w:color="auto"/>
        <w:right w:val="none" w:sz="0" w:space="0" w:color="auto"/>
      </w:divBdr>
    </w:div>
    <w:div w:id="1739938908">
      <w:bodyDiv w:val="1"/>
      <w:marLeft w:val="0"/>
      <w:marRight w:val="0"/>
      <w:marTop w:val="0"/>
      <w:marBottom w:val="0"/>
      <w:divBdr>
        <w:top w:val="none" w:sz="0" w:space="0" w:color="auto"/>
        <w:left w:val="none" w:sz="0" w:space="0" w:color="auto"/>
        <w:bottom w:val="none" w:sz="0" w:space="0" w:color="auto"/>
        <w:right w:val="none" w:sz="0" w:space="0" w:color="auto"/>
      </w:divBdr>
    </w:div>
    <w:div w:id="1741440787">
      <w:bodyDiv w:val="1"/>
      <w:marLeft w:val="0"/>
      <w:marRight w:val="0"/>
      <w:marTop w:val="0"/>
      <w:marBottom w:val="0"/>
      <w:divBdr>
        <w:top w:val="none" w:sz="0" w:space="0" w:color="auto"/>
        <w:left w:val="none" w:sz="0" w:space="0" w:color="auto"/>
        <w:bottom w:val="none" w:sz="0" w:space="0" w:color="auto"/>
        <w:right w:val="none" w:sz="0" w:space="0" w:color="auto"/>
      </w:divBdr>
    </w:div>
    <w:div w:id="1742360855">
      <w:bodyDiv w:val="1"/>
      <w:marLeft w:val="0"/>
      <w:marRight w:val="0"/>
      <w:marTop w:val="0"/>
      <w:marBottom w:val="0"/>
      <w:divBdr>
        <w:top w:val="none" w:sz="0" w:space="0" w:color="auto"/>
        <w:left w:val="none" w:sz="0" w:space="0" w:color="auto"/>
        <w:bottom w:val="none" w:sz="0" w:space="0" w:color="auto"/>
        <w:right w:val="none" w:sz="0" w:space="0" w:color="auto"/>
      </w:divBdr>
    </w:div>
    <w:div w:id="1744371772">
      <w:bodyDiv w:val="1"/>
      <w:marLeft w:val="0"/>
      <w:marRight w:val="0"/>
      <w:marTop w:val="0"/>
      <w:marBottom w:val="0"/>
      <w:divBdr>
        <w:top w:val="none" w:sz="0" w:space="0" w:color="auto"/>
        <w:left w:val="none" w:sz="0" w:space="0" w:color="auto"/>
        <w:bottom w:val="none" w:sz="0" w:space="0" w:color="auto"/>
        <w:right w:val="none" w:sz="0" w:space="0" w:color="auto"/>
      </w:divBdr>
    </w:div>
    <w:div w:id="1745755998">
      <w:bodyDiv w:val="1"/>
      <w:marLeft w:val="0"/>
      <w:marRight w:val="0"/>
      <w:marTop w:val="0"/>
      <w:marBottom w:val="0"/>
      <w:divBdr>
        <w:top w:val="none" w:sz="0" w:space="0" w:color="auto"/>
        <w:left w:val="none" w:sz="0" w:space="0" w:color="auto"/>
        <w:bottom w:val="none" w:sz="0" w:space="0" w:color="auto"/>
        <w:right w:val="none" w:sz="0" w:space="0" w:color="auto"/>
      </w:divBdr>
    </w:div>
    <w:div w:id="1747191350">
      <w:bodyDiv w:val="1"/>
      <w:marLeft w:val="0"/>
      <w:marRight w:val="0"/>
      <w:marTop w:val="0"/>
      <w:marBottom w:val="0"/>
      <w:divBdr>
        <w:top w:val="none" w:sz="0" w:space="0" w:color="auto"/>
        <w:left w:val="none" w:sz="0" w:space="0" w:color="auto"/>
        <w:bottom w:val="none" w:sz="0" w:space="0" w:color="auto"/>
        <w:right w:val="none" w:sz="0" w:space="0" w:color="auto"/>
      </w:divBdr>
    </w:div>
    <w:div w:id="1747534860">
      <w:bodyDiv w:val="1"/>
      <w:marLeft w:val="0"/>
      <w:marRight w:val="0"/>
      <w:marTop w:val="0"/>
      <w:marBottom w:val="0"/>
      <w:divBdr>
        <w:top w:val="none" w:sz="0" w:space="0" w:color="auto"/>
        <w:left w:val="none" w:sz="0" w:space="0" w:color="auto"/>
        <w:bottom w:val="none" w:sz="0" w:space="0" w:color="auto"/>
        <w:right w:val="none" w:sz="0" w:space="0" w:color="auto"/>
      </w:divBdr>
    </w:div>
    <w:div w:id="1749380628">
      <w:bodyDiv w:val="1"/>
      <w:marLeft w:val="0"/>
      <w:marRight w:val="0"/>
      <w:marTop w:val="0"/>
      <w:marBottom w:val="0"/>
      <w:divBdr>
        <w:top w:val="none" w:sz="0" w:space="0" w:color="auto"/>
        <w:left w:val="none" w:sz="0" w:space="0" w:color="auto"/>
        <w:bottom w:val="none" w:sz="0" w:space="0" w:color="auto"/>
        <w:right w:val="none" w:sz="0" w:space="0" w:color="auto"/>
      </w:divBdr>
    </w:div>
    <w:div w:id="1751583851">
      <w:bodyDiv w:val="1"/>
      <w:marLeft w:val="0"/>
      <w:marRight w:val="0"/>
      <w:marTop w:val="0"/>
      <w:marBottom w:val="0"/>
      <w:divBdr>
        <w:top w:val="none" w:sz="0" w:space="0" w:color="auto"/>
        <w:left w:val="none" w:sz="0" w:space="0" w:color="auto"/>
        <w:bottom w:val="none" w:sz="0" w:space="0" w:color="auto"/>
        <w:right w:val="none" w:sz="0" w:space="0" w:color="auto"/>
      </w:divBdr>
    </w:div>
    <w:div w:id="1755473083">
      <w:bodyDiv w:val="1"/>
      <w:marLeft w:val="0"/>
      <w:marRight w:val="0"/>
      <w:marTop w:val="0"/>
      <w:marBottom w:val="0"/>
      <w:divBdr>
        <w:top w:val="none" w:sz="0" w:space="0" w:color="auto"/>
        <w:left w:val="none" w:sz="0" w:space="0" w:color="auto"/>
        <w:bottom w:val="none" w:sz="0" w:space="0" w:color="auto"/>
        <w:right w:val="none" w:sz="0" w:space="0" w:color="auto"/>
      </w:divBdr>
    </w:div>
    <w:div w:id="1757245576">
      <w:bodyDiv w:val="1"/>
      <w:marLeft w:val="0"/>
      <w:marRight w:val="0"/>
      <w:marTop w:val="0"/>
      <w:marBottom w:val="0"/>
      <w:divBdr>
        <w:top w:val="none" w:sz="0" w:space="0" w:color="auto"/>
        <w:left w:val="none" w:sz="0" w:space="0" w:color="auto"/>
        <w:bottom w:val="none" w:sz="0" w:space="0" w:color="auto"/>
        <w:right w:val="none" w:sz="0" w:space="0" w:color="auto"/>
      </w:divBdr>
    </w:div>
    <w:div w:id="1759398220">
      <w:bodyDiv w:val="1"/>
      <w:marLeft w:val="0"/>
      <w:marRight w:val="0"/>
      <w:marTop w:val="0"/>
      <w:marBottom w:val="0"/>
      <w:divBdr>
        <w:top w:val="none" w:sz="0" w:space="0" w:color="auto"/>
        <w:left w:val="none" w:sz="0" w:space="0" w:color="auto"/>
        <w:bottom w:val="none" w:sz="0" w:space="0" w:color="auto"/>
        <w:right w:val="none" w:sz="0" w:space="0" w:color="auto"/>
      </w:divBdr>
    </w:div>
    <w:div w:id="1759867260">
      <w:bodyDiv w:val="1"/>
      <w:marLeft w:val="0"/>
      <w:marRight w:val="0"/>
      <w:marTop w:val="0"/>
      <w:marBottom w:val="0"/>
      <w:divBdr>
        <w:top w:val="none" w:sz="0" w:space="0" w:color="auto"/>
        <w:left w:val="none" w:sz="0" w:space="0" w:color="auto"/>
        <w:bottom w:val="none" w:sz="0" w:space="0" w:color="auto"/>
        <w:right w:val="none" w:sz="0" w:space="0" w:color="auto"/>
      </w:divBdr>
    </w:div>
    <w:div w:id="1760828863">
      <w:bodyDiv w:val="1"/>
      <w:marLeft w:val="0"/>
      <w:marRight w:val="0"/>
      <w:marTop w:val="0"/>
      <w:marBottom w:val="0"/>
      <w:divBdr>
        <w:top w:val="none" w:sz="0" w:space="0" w:color="auto"/>
        <w:left w:val="none" w:sz="0" w:space="0" w:color="auto"/>
        <w:bottom w:val="none" w:sz="0" w:space="0" w:color="auto"/>
        <w:right w:val="none" w:sz="0" w:space="0" w:color="auto"/>
      </w:divBdr>
    </w:div>
    <w:div w:id="1762678087">
      <w:bodyDiv w:val="1"/>
      <w:marLeft w:val="0"/>
      <w:marRight w:val="0"/>
      <w:marTop w:val="0"/>
      <w:marBottom w:val="0"/>
      <w:divBdr>
        <w:top w:val="none" w:sz="0" w:space="0" w:color="auto"/>
        <w:left w:val="none" w:sz="0" w:space="0" w:color="auto"/>
        <w:bottom w:val="none" w:sz="0" w:space="0" w:color="auto"/>
        <w:right w:val="none" w:sz="0" w:space="0" w:color="auto"/>
      </w:divBdr>
    </w:div>
    <w:div w:id="1773165796">
      <w:bodyDiv w:val="1"/>
      <w:marLeft w:val="0"/>
      <w:marRight w:val="0"/>
      <w:marTop w:val="0"/>
      <w:marBottom w:val="0"/>
      <w:divBdr>
        <w:top w:val="none" w:sz="0" w:space="0" w:color="auto"/>
        <w:left w:val="none" w:sz="0" w:space="0" w:color="auto"/>
        <w:bottom w:val="none" w:sz="0" w:space="0" w:color="auto"/>
        <w:right w:val="none" w:sz="0" w:space="0" w:color="auto"/>
      </w:divBdr>
    </w:div>
    <w:div w:id="1774133587">
      <w:bodyDiv w:val="1"/>
      <w:marLeft w:val="0"/>
      <w:marRight w:val="0"/>
      <w:marTop w:val="0"/>
      <w:marBottom w:val="0"/>
      <w:divBdr>
        <w:top w:val="none" w:sz="0" w:space="0" w:color="auto"/>
        <w:left w:val="none" w:sz="0" w:space="0" w:color="auto"/>
        <w:bottom w:val="none" w:sz="0" w:space="0" w:color="auto"/>
        <w:right w:val="none" w:sz="0" w:space="0" w:color="auto"/>
      </w:divBdr>
    </w:div>
    <w:div w:id="1777746584">
      <w:bodyDiv w:val="1"/>
      <w:marLeft w:val="0"/>
      <w:marRight w:val="0"/>
      <w:marTop w:val="0"/>
      <w:marBottom w:val="0"/>
      <w:divBdr>
        <w:top w:val="none" w:sz="0" w:space="0" w:color="auto"/>
        <w:left w:val="none" w:sz="0" w:space="0" w:color="auto"/>
        <w:bottom w:val="none" w:sz="0" w:space="0" w:color="auto"/>
        <w:right w:val="none" w:sz="0" w:space="0" w:color="auto"/>
      </w:divBdr>
    </w:div>
    <w:div w:id="1779328880">
      <w:bodyDiv w:val="1"/>
      <w:marLeft w:val="0"/>
      <w:marRight w:val="0"/>
      <w:marTop w:val="0"/>
      <w:marBottom w:val="0"/>
      <w:divBdr>
        <w:top w:val="none" w:sz="0" w:space="0" w:color="auto"/>
        <w:left w:val="none" w:sz="0" w:space="0" w:color="auto"/>
        <w:bottom w:val="none" w:sz="0" w:space="0" w:color="auto"/>
        <w:right w:val="none" w:sz="0" w:space="0" w:color="auto"/>
      </w:divBdr>
    </w:div>
    <w:div w:id="1780643924">
      <w:bodyDiv w:val="1"/>
      <w:marLeft w:val="0"/>
      <w:marRight w:val="0"/>
      <w:marTop w:val="0"/>
      <w:marBottom w:val="0"/>
      <w:divBdr>
        <w:top w:val="none" w:sz="0" w:space="0" w:color="auto"/>
        <w:left w:val="none" w:sz="0" w:space="0" w:color="auto"/>
        <w:bottom w:val="none" w:sz="0" w:space="0" w:color="auto"/>
        <w:right w:val="none" w:sz="0" w:space="0" w:color="auto"/>
      </w:divBdr>
    </w:div>
    <w:div w:id="1791044954">
      <w:bodyDiv w:val="1"/>
      <w:marLeft w:val="0"/>
      <w:marRight w:val="0"/>
      <w:marTop w:val="0"/>
      <w:marBottom w:val="0"/>
      <w:divBdr>
        <w:top w:val="none" w:sz="0" w:space="0" w:color="auto"/>
        <w:left w:val="none" w:sz="0" w:space="0" w:color="auto"/>
        <w:bottom w:val="none" w:sz="0" w:space="0" w:color="auto"/>
        <w:right w:val="none" w:sz="0" w:space="0" w:color="auto"/>
      </w:divBdr>
    </w:div>
    <w:div w:id="1796218035">
      <w:bodyDiv w:val="1"/>
      <w:marLeft w:val="0"/>
      <w:marRight w:val="0"/>
      <w:marTop w:val="0"/>
      <w:marBottom w:val="0"/>
      <w:divBdr>
        <w:top w:val="none" w:sz="0" w:space="0" w:color="auto"/>
        <w:left w:val="none" w:sz="0" w:space="0" w:color="auto"/>
        <w:bottom w:val="none" w:sz="0" w:space="0" w:color="auto"/>
        <w:right w:val="none" w:sz="0" w:space="0" w:color="auto"/>
      </w:divBdr>
    </w:div>
    <w:div w:id="1796682336">
      <w:bodyDiv w:val="1"/>
      <w:marLeft w:val="0"/>
      <w:marRight w:val="0"/>
      <w:marTop w:val="0"/>
      <w:marBottom w:val="0"/>
      <w:divBdr>
        <w:top w:val="none" w:sz="0" w:space="0" w:color="auto"/>
        <w:left w:val="none" w:sz="0" w:space="0" w:color="auto"/>
        <w:bottom w:val="none" w:sz="0" w:space="0" w:color="auto"/>
        <w:right w:val="none" w:sz="0" w:space="0" w:color="auto"/>
      </w:divBdr>
    </w:div>
    <w:div w:id="1800493325">
      <w:bodyDiv w:val="1"/>
      <w:marLeft w:val="0"/>
      <w:marRight w:val="0"/>
      <w:marTop w:val="0"/>
      <w:marBottom w:val="0"/>
      <w:divBdr>
        <w:top w:val="none" w:sz="0" w:space="0" w:color="auto"/>
        <w:left w:val="none" w:sz="0" w:space="0" w:color="auto"/>
        <w:bottom w:val="none" w:sz="0" w:space="0" w:color="auto"/>
        <w:right w:val="none" w:sz="0" w:space="0" w:color="auto"/>
      </w:divBdr>
    </w:div>
    <w:div w:id="1805653129">
      <w:bodyDiv w:val="1"/>
      <w:marLeft w:val="0"/>
      <w:marRight w:val="0"/>
      <w:marTop w:val="0"/>
      <w:marBottom w:val="0"/>
      <w:divBdr>
        <w:top w:val="none" w:sz="0" w:space="0" w:color="auto"/>
        <w:left w:val="none" w:sz="0" w:space="0" w:color="auto"/>
        <w:bottom w:val="none" w:sz="0" w:space="0" w:color="auto"/>
        <w:right w:val="none" w:sz="0" w:space="0" w:color="auto"/>
      </w:divBdr>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1806507494">
      <w:bodyDiv w:val="1"/>
      <w:marLeft w:val="0"/>
      <w:marRight w:val="0"/>
      <w:marTop w:val="0"/>
      <w:marBottom w:val="0"/>
      <w:divBdr>
        <w:top w:val="none" w:sz="0" w:space="0" w:color="auto"/>
        <w:left w:val="none" w:sz="0" w:space="0" w:color="auto"/>
        <w:bottom w:val="none" w:sz="0" w:space="0" w:color="auto"/>
        <w:right w:val="none" w:sz="0" w:space="0" w:color="auto"/>
      </w:divBdr>
    </w:div>
    <w:div w:id="1809325118">
      <w:bodyDiv w:val="1"/>
      <w:marLeft w:val="0"/>
      <w:marRight w:val="0"/>
      <w:marTop w:val="0"/>
      <w:marBottom w:val="0"/>
      <w:divBdr>
        <w:top w:val="none" w:sz="0" w:space="0" w:color="auto"/>
        <w:left w:val="none" w:sz="0" w:space="0" w:color="auto"/>
        <w:bottom w:val="none" w:sz="0" w:space="0" w:color="auto"/>
        <w:right w:val="none" w:sz="0" w:space="0" w:color="auto"/>
      </w:divBdr>
    </w:div>
    <w:div w:id="1811749836">
      <w:bodyDiv w:val="1"/>
      <w:marLeft w:val="0"/>
      <w:marRight w:val="0"/>
      <w:marTop w:val="0"/>
      <w:marBottom w:val="0"/>
      <w:divBdr>
        <w:top w:val="none" w:sz="0" w:space="0" w:color="auto"/>
        <w:left w:val="none" w:sz="0" w:space="0" w:color="auto"/>
        <w:bottom w:val="none" w:sz="0" w:space="0" w:color="auto"/>
        <w:right w:val="none" w:sz="0" w:space="0" w:color="auto"/>
      </w:divBdr>
    </w:div>
    <w:div w:id="1815828811">
      <w:bodyDiv w:val="1"/>
      <w:marLeft w:val="0"/>
      <w:marRight w:val="0"/>
      <w:marTop w:val="0"/>
      <w:marBottom w:val="0"/>
      <w:divBdr>
        <w:top w:val="none" w:sz="0" w:space="0" w:color="auto"/>
        <w:left w:val="none" w:sz="0" w:space="0" w:color="auto"/>
        <w:bottom w:val="none" w:sz="0" w:space="0" w:color="auto"/>
        <w:right w:val="none" w:sz="0" w:space="0" w:color="auto"/>
      </w:divBdr>
    </w:div>
    <w:div w:id="1822963815">
      <w:bodyDiv w:val="1"/>
      <w:marLeft w:val="0"/>
      <w:marRight w:val="0"/>
      <w:marTop w:val="0"/>
      <w:marBottom w:val="0"/>
      <w:divBdr>
        <w:top w:val="none" w:sz="0" w:space="0" w:color="auto"/>
        <w:left w:val="none" w:sz="0" w:space="0" w:color="auto"/>
        <w:bottom w:val="none" w:sz="0" w:space="0" w:color="auto"/>
        <w:right w:val="none" w:sz="0" w:space="0" w:color="auto"/>
      </w:divBdr>
    </w:div>
    <w:div w:id="1828742387">
      <w:bodyDiv w:val="1"/>
      <w:marLeft w:val="0"/>
      <w:marRight w:val="0"/>
      <w:marTop w:val="0"/>
      <w:marBottom w:val="0"/>
      <w:divBdr>
        <w:top w:val="none" w:sz="0" w:space="0" w:color="auto"/>
        <w:left w:val="none" w:sz="0" w:space="0" w:color="auto"/>
        <w:bottom w:val="none" w:sz="0" w:space="0" w:color="auto"/>
        <w:right w:val="none" w:sz="0" w:space="0" w:color="auto"/>
      </w:divBdr>
    </w:div>
    <w:div w:id="1830711413">
      <w:bodyDiv w:val="1"/>
      <w:marLeft w:val="0"/>
      <w:marRight w:val="0"/>
      <w:marTop w:val="0"/>
      <w:marBottom w:val="0"/>
      <w:divBdr>
        <w:top w:val="none" w:sz="0" w:space="0" w:color="auto"/>
        <w:left w:val="none" w:sz="0" w:space="0" w:color="auto"/>
        <w:bottom w:val="none" w:sz="0" w:space="0" w:color="auto"/>
        <w:right w:val="none" w:sz="0" w:space="0" w:color="auto"/>
      </w:divBdr>
    </w:div>
    <w:div w:id="1832210435">
      <w:bodyDiv w:val="1"/>
      <w:marLeft w:val="0"/>
      <w:marRight w:val="0"/>
      <w:marTop w:val="0"/>
      <w:marBottom w:val="0"/>
      <w:divBdr>
        <w:top w:val="none" w:sz="0" w:space="0" w:color="auto"/>
        <w:left w:val="none" w:sz="0" w:space="0" w:color="auto"/>
        <w:bottom w:val="none" w:sz="0" w:space="0" w:color="auto"/>
        <w:right w:val="none" w:sz="0" w:space="0" w:color="auto"/>
      </w:divBdr>
    </w:div>
    <w:div w:id="1834372346">
      <w:bodyDiv w:val="1"/>
      <w:marLeft w:val="0"/>
      <w:marRight w:val="0"/>
      <w:marTop w:val="0"/>
      <w:marBottom w:val="0"/>
      <w:divBdr>
        <w:top w:val="none" w:sz="0" w:space="0" w:color="auto"/>
        <w:left w:val="none" w:sz="0" w:space="0" w:color="auto"/>
        <w:bottom w:val="none" w:sz="0" w:space="0" w:color="auto"/>
        <w:right w:val="none" w:sz="0" w:space="0" w:color="auto"/>
      </w:divBdr>
    </w:div>
    <w:div w:id="1837844394">
      <w:bodyDiv w:val="1"/>
      <w:marLeft w:val="0"/>
      <w:marRight w:val="0"/>
      <w:marTop w:val="0"/>
      <w:marBottom w:val="0"/>
      <w:divBdr>
        <w:top w:val="none" w:sz="0" w:space="0" w:color="auto"/>
        <w:left w:val="none" w:sz="0" w:space="0" w:color="auto"/>
        <w:bottom w:val="none" w:sz="0" w:space="0" w:color="auto"/>
        <w:right w:val="none" w:sz="0" w:space="0" w:color="auto"/>
      </w:divBdr>
    </w:div>
    <w:div w:id="1840999246">
      <w:bodyDiv w:val="1"/>
      <w:marLeft w:val="0"/>
      <w:marRight w:val="0"/>
      <w:marTop w:val="0"/>
      <w:marBottom w:val="0"/>
      <w:divBdr>
        <w:top w:val="none" w:sz="0" w:space="0" w:color="auto"/>
        <w:left w:val="none" w:sz="0" w:space="0" w:color="auto"/>
        <w:bottom w:val="none" w:sz="0" w:space="0" w:color="auto"/>
        <w:right w:val="none" w:sz="0" w:space="0" w:color="auto"/>
      </w:divBdr>
    </w:div>
    <w:div w:id="1850025110">
      <w:bodyDiv w:val="1"/>
      <w:marLeft w:val="0"/>
      <w:marRight w:val="0"/>
      <w:marTop w:val="0"/>
      <w:marBottom w:val="0"/>
      <w:divBdr>
        <w:top w:val="none" w:sz="0" w:space="0" w:color="auto"/>
        <w:left w:val="none" w:sz="0" w:space="0" w:color="auto"/>
        <w:bottom w:val="none" w:sz="0" w:space="0" w:color="auto"/>
        <w:right w:val="none" w:sz="0" w:space="0" w:color="auto"/>
      </w:divBdr>
    </w:div>
    <w:div w:id="1852332115">
      <w:bodyDiv w:val="1"/>
      <w:marLeft w:val="0"/>
      <w:marRight w:val="0"/>
      <w:marTop w:val="0"/>
      <w:marBottom w:val="0"/>
      <w:divBdr>
        <w:top w:val="none" w:sz="0" w:space="0" w:color="auto"/>
        <w:left w:val="none" w:sz="0" w:space="0" w:color="auto"/>
        <w:bottom w:val="none" w:sz="0" w:space="0" w:color="auto"/>
        <w:right w:val="none" w:sz="0" w:space="0" w:color="auto"/>
      </w:divBdr>
    </w:div>
    <w:div w:id="1853760394">
      <w:bodyDiv w:val="1"/>
      <w:marLeft w:val="0"/>
      <w:marRight w:val="0"/>
      <w:marTop w:val="0"/>
      <w:marBottom w:val="0"/>
      <w:divBdr>
        <w:top w:val="none" w:sz="0" w:space="0" w:color="auto"/>
        <w:left w:val="none" w:sz="0" w:space="0" w:color="auto"/>
        <w:bottom w:val="none" w:sz="0" w:space="0" w:color="auto"/>
        <w:right w:val="none" w:sz="0" w:space="0" w:color="auto"/>
      </w:divBdr>
    </w:div>
    <w:div w:id="1856845477">
      <w:bodyDiv w:val="1"/>
      <w:marLeft w:val="0"/>
      <w:marRight w:val="0"/>
      <w:marTop w:val="0"/>
      <w:marBottom w:val="0"/>
      <w:divBdr>
        <w:top w:val="none" w:sz="0" w:space="0" w:color="auto"/>
        <w:left w:val="none" w:sz="0" w:space="0" w:color="auto"/>
        <w:bottom w:val="none" w:sz="0" w:space="0" w:color="auto"/>
        <w:right w:val="none" w:sz="0" w:space="0" w:color="auto"/>
      </w:divBdr>
    </w:div>
    <w:div w:id="1859393657">
      <w:bodyDiv w:val="1"/>
      <w:marLeft w:val="0"/>
      <w:marRight w:val="0"/>
      <w:marTop w:val="0"/>
      <w:marBottom w:val="0"/>
      <w:divBdr>
        <w:top w:val="none" w:sz="0" w:space="0" w:color="auto"/>
        <w:left w:val="none" w:sz="0" w:space="0" w:color="auto"/>
        <w:bottom w:val="none" w:sz="0" w:space="0" w:color="auto"/>
        <w:right w:val="none" w:sz="0" w:space="0" w:color="auto"/>
      </w:divBdr>
    </w:div>
    <w:div w:id="1860123195">
      <w:bodyDiv w:val="1"/>
      <w:marLeft w:val="0"/>
      <w:marRight w:val="0"/>
      <w:marTop w:val="0"/>
      <w:marBottom w:val="0"/>
      <w:divBdr>
        <w:top w:val="none" w:sz="0" w:space="0" w:color="auto"/>
        <w:left w:val="none" w:sz="0" w:space="0" w:color="auto"/>
        <w:bottom w:val="none" w:sz="0" w:space="0" w:color="auto"/>
        <w:right w:val="none" w:sz="0" w:space="0" w:color="auto"/>
      </w:divBdr>
    </w:div>
    <w:div w:id="1861553913">
      <w:bodyDiv w:val="1"/>
      <w:marLeft w:val="0"/>
      <w:marRight w:val="0"/>
      <w:marTop w:val="0"/>
      <w:marBottom w:val="0"/>
      <w:divBdr>
        <w:top w:val="none" w:sz="0" w:space="0" w:color="auto"/>
        <w:left w:val="none" w:sz="0" w:space="0" w:color="auto"/>
        <w:bottom w:val="none" w:sz="0" w:space="0" w:color="auto"/>
        <w:right w:val="none" w:sz="0" w:space="0" w:color="auto"/>
      </w:divBdr>
    </w:div>
    <w:div w:id="1862276750">
      <w:bodyDiv w:val="1"/>
      <w:marLeft w:val="0"/>
      <w:marRight w:val="0"/>
      <w:marTop w:val="0"/>
      <w:marBottom w:val="0"/>
      <w:divBdr>
        <w:top w:val="none" w:sz="0" w:space="0" w:color="auto"/>
        <w:left w:val="none" w:sz="0" w:space="0" w:color="auto"/>
        <w:bottom w:val="none" w:sz="0" w:space="0" w:color="auto"/>
        <w:right w:val="none" w:sz="0" w:space="0" w:color="auto"/>
      </w:divBdr>
    </w:div>
    <w:div w:id="1862862137">
      <w:bodyDiv w:val="1"/>
      <w:marLeft w:val="0"/>
      <w:marRight w:val="0"/>
      <w:marTop w:val="0"/>
      <w:marBottom w:val="0"/>
      <w:divBdr>
        <w:top w:val="none" w:sz="0" w:space="0" w:color="auto"/>
        <w:left w:val="none" w:sz="0" w:space="0" w:color="auto"/>
        <w:bottom w:val="none" w:sz="0" w:space="0" w:color="auto"/>
        <w:right w:val="none" w:sz="0" w:space="0" w:color="auto"/>
      </w:divBdr>
    </w:div>
    <w:div w:id="1865899183">
      <w:bodyDiv w:val="1"/>
      <w:marLeft w:val="0"/>
      <w:marRight w:val="0"/>
      <w:marTop w:val="0"/>
      <w:marBottom w:val="0"/>
      <w:divBdr>
        <w:top w:val="none" w:sz="0" w:space="0" w:color="auto"/>
        <w:left w:val="none" w:sz="0" w:space="0" w:color="auto"/>
        <w:bottom w:val="none" w:sz="0" w:space="0" w:color="auto"/>
        <w:right w:val="none" w:sz="0" w:space="0" w:color="auto"/>
      </w:divBdr>
    </w:div>
    <w:div w:id="1867786218">
      <w:bodyDiv w:val="1"/>
      <w:marLeft w:val="0"/>
      <w:marRight w:val="0"/>
      <w:marTop w:val="0"/>
      <w:marBottom w:val="0"/>
      <w:divBdr>
        <w:top w:val="none" w:sz="0" w:space="0" w:color="auto"/>
        <w:left w:val="none" w:sz="0" w:space="0" w:color="auto"/>
        <w:bottom w:val="none" w:sz="0" w:space="0" w:color="auto"/>
        <w:right w:val="none" w:sz="0" w:space="0" w:color="auto"/>
      </w:divBdr>
    </w:div>
    <w:div w:id="1867868144">
      <w:bodyDiv w:val="1"/>
      <w:marLeft w:val="0"/>
      <w:marRight w:val="0"/>
      <w:marTop w:val="0"/>
      <w:marBottom w:val="0"/>
      <w:divBdr>
        <w:top w:val="none" w:sz="0" w:space="0" w:color="auto"/>
        <w:left w:val="none" w:sz="0" w:space="0" w:color="auto"/>
        <w:bottom w:val="none" w:sz="0" w:space="0" w:color="auto"/>
        <w:right w:val="none" w:sz="0" w:space="0" w:color="auto"/>
      </w:divBdr>
    </w:div>
    <w:div w:id="1867983045">
      <w:bodyDiv w:val="1"/>
      <w:marLeft w:val="0"/>
      <w:marRight w:val="0"/>
      <w:marTop w:val="0"/>
      <w:marBottom w:val="0"/>
      <w:divBdr>
        <w:top w:val="none" w:sz="0" w:space="0" w:color="auto"/>
        <w:left w:val="none" w:sz="0" w:space="0" w:color="auto"/>
        <w:bottom w:val="none" w:sz="0" w:space="0" w:color="auto"/>
        <w:right w:val="none" w:sz="0" w:space="0" w:color="auto"/>
      </w:divBdr>
    </w:div>
    <w:div w:id="1871530684">
      <w:bodyDiv w:val="1"/>
      <w:marLeft w:val="0"/>
      <w:marRight w:val="0"/>
      <w:marTop w:val="0"/>
      <w:marBottom w:val="0"/>
      <w:divBdr>
        <w:top w:val="none" w:sz="0" w:space="0" w:color="auto"/>
        <w:left w:val="none" w:sz="0" w:space="0" w:color="auto"/>
        <w:bottom w:val="none" w:sz="0" w:space="0" w:color="auto"/>
        <w:right w:val="none" w:sz="0" w:space="0" w:color="auto"/>
      </w:divBdr>
    </w:div>
    <w:div w:id="1872721791">
      <w:bodyDiv w:val="1"/>
      <w:marLeft w:val="0"/>
      <w:marRight w:val="0"/>
      <w:marTop w:val="0"/>
      <w:marBottom w:val="0"/>
      <w:divBdr>
        <w:top w:val="none" w:sz="0" w:space="0" w:color="auto"/>
        <w:left w:val="none" w:sz="0" w:space="0" w:color="auto"/>
        <w:bottom w:val="none" w:sz="0" w:space="0" w:color="auto"/>
        <w:right w:val="none" w:sz="0" w:space="0" w:color="auto"/>
      </w:divBdr>
    </w:div>
    <w:div w:id="1876111986">
      <w:bodyDiv w:val="1"/>
      <w:marLeft w:val="0"/>
      <w:marRight w:val="0"/>
      <w:marTop w:val="0"/>
      <w:marBottom w:val="0"/>
      <w:divBdr>
        <w:top w:val="none" w:sz="0" w:space="0" w:color="auto"/>
        <w:left w:val="none" w:sz="0" w:space="0" w:color="auto"/>
        <w:bottom w:val="none" w:sz="0" w:space="0" w:color="auto"/>
        <w:right w:val="none" w:sz="0" w:space="0" w:color="auto"/>
      </w:divBdr>
    </w:div>
    <w:div w:id="1877113967">
      <w:bodyDiv w:val="1"/>
      <w:marLeft w:val="0"/>
      <w:marRight w:val="0"/>
      <w:marTop w:val="0"/>
      <w:marBottom w:val="0"/>
      <w:divBdr>
        <w:top w:val="none" w:sz="0" w:space="0" w:color="auto"/>
        <w:left w:val="none" w:sz="0" w:space="0" w:color="auto"/>
        <w:bottom w:val="none" w:sz="0" w:space="0" w:color="auto"/>
        <w:right w:val="none" w:sz="0" w:space="0" w:color="auto"/>
      </w:divBdr>
    </w:div>
    <w:div w:id="1881086422">
      <w:bodyDiv w:val="1"/>
      <w:marLeft w:val="0"/>
      <w:marRight w:val="0"/>
      <w:marTop w:val="0"/>
      <w:marBottom w:val="0"/>
      <w:divBdr>
        <w:top w:val="none" w:sz="0" w:space="0" w:color="auto"/>
        <w:left w:val="none" w:sz="0" w:space="0" w:color="auto"/>
        <w:bottom w:val="none" w:sz="0" w:space="0" w:color="auto"/>
        <w:right w:val="none" w:sz="0" w:space="0" w:color="auto"/>
      </w:divBdr>
    </w:div>
    <w:div w:id="1881818579">
      <w:bodyDiv w:val="1"/>
      <w:marLeft w:val="0"/>
      <w:marRight w:val="0"/>
      <w:marTop w:val="0"/>
      <w:marBottom w:val="0"/>
      <w:divBdr>
        <w:top w:val="none" w:sz="0" w:space="0" w:color="auto"/>
        <w:left w:val="none" w:sz="0" w:space="0" w:color="auto"/>
        <w:bottom w:val="none" w:sz="0" w:space="0" w:color="auto"/>
        <w:right w:val="none" w:sz="0" w:space="0" w:color="auto"/>
      </w:divBdr>
    </w:div>
    <w:div w:id="1882326349">
      <w:bodyDiv w:val="1"/>
      <w:marLeft w:val="0"/>
      <w:marRight w:val="0"/>
      <w:marTop w:val="0"/>
      <w:marBottom w:val="0"/>
      <w:divBdr>
        <w:top w:val="none" w:sz="0" w:space="0" w:color="auto"/>
        <w:left w:val="none" w:sz="0" w:space="0" w:color="auto"/>
        <w:bottom w:val="none" w:sz="0" w:space="0" w:color="auto"/>
        <w:right w:val="none" w:sz="0" w:space="0" w:color="auto"/>
      </w:divBdr>
    </w:div>
    <w:div w:id="1888684994">
      <w:bodyDiv w:val="1"/>
      <w:marLeft w:val="0"/>
      <w:marRight w:val="0"/>
      <w:marTop w:val="0"/>
      <w:marBottom w:val="0"/>
      <w:divBdr>
        <w:top w:val="none" w:sz="0" w:space="0" w:color="auto"/>
        <w:left w:val="none" w:sz="0" w:space="0" w:color="auto"/>
        <w:bottom w:val="none" w:sz="0" w:space="0" w:color="auto"/>
        <w:right w:val="none" w:sz="0" w:space="0" w:color="auto"/>
      </w:divBdr>
    </w:div>
    <w:div w:id="1891376243">
      <w:bodyDiv w:val="1"/>
      <w:marLeft w:val="0"/>
      <w:marRight w:val="0"/>
      <w:marTop w:val="0"/>
      <w:marBottom w:val="0"/>
      <w:divBdr>
        <w:top w:val="none" w:sz="0" w:space="0" w:color="auto"/>
        <w:left w:val="none" w:sz="0" w:space="0" w:color="auto"/>
        <w:bottom w:val="none" w:sz="0" w:space="0" w:color="auto"/>
        <w:right w:val="none" w:sz="0" w:space="0" w:color="auto"/>
      </w:divBdr>
    </w:div>
    <w:div w:id="1895969528">
      <w:bodyDiv w:val="1"/>
      <w:marLeft w:val="0"/>
      <w:marRight w:val="0"/>
      <w:marTop w:val="0"/>
      <w:marBottom w:val="0"/>
      <w:divBdr>
        <w:top w:val="none" w:sz="0" w:space="0" w:color="auto"/>
        <w:left w:val="none" w:sz="0" w:space="0" w:color="auto"/>
        <w:bottom w:val="none" w:sz="0" w:space="0" w:color="auto"/>
        <w:right w:val="none" w:sz="0" w:space="0" w:color="auto"/>
      </w:divBdr>
    </w:div>
    <w:div w:id="1896889166">
      <w:bodyDiv w:val="1"/>
      <w:marLeft w:val="0"/>
      <w:marRight w:val="0"/>
      <w:marTop w:val="0"/>
      <w:marBottom w:val="0"/>
      <w:divBdr>
        <w:top w:val="none" w:sz="0" w:space="0" w:color="auto"/>
        <w:left w:val="none" w:sz="0" w:space="0" w:color="auto"/>
        <w:bottom w:val="none" w:sz="0" w:space="0" w:color="auto"/>
        <w:right w:val="none" w:sz="0" w:space="0" w:color="auto"/>
      </w:divBdr>
    </w:div>
    <w:div w:id="1900049521">
      <w:bodyDiv w:val="1"/>
      <w:marLeft w:val="0"/>
      <w:marRight w:val="0"/>
      <w:marTop w:val="0"/>
      <w:marBottom w:val="0"/>
      <w:divBdr>
        <w:top w:val="none" w:sz="0" w:space="0" w:color="auto"/>
        <w:left w:val="none" w:sz="0" w:space="0" w:color="auto"/>
        <w:bottom w:val="none" w:sz="0" w:space="0" w:color="auto"/>
        <w:right w:val="none" w:sz="0" w:space="0" w:color="auto"/>
      </w:divBdr>
    </w:div>
    <w:div w:id="1903907318">
      <w:bodyDiv w:val="1"/>
      <w:marLeft w:val="0"/>
      <w:marRight w:val="0"/>
      <w:marTop w:val="0"/>
      <w:marBottom w:val="0"/>
      <w:divBdr>
        <w:top w:val="none" w:sz="0" w:space="0" w:color="auto"/>
        <w:left w:val="none" w:sz="0" w:space="0" w:color="auto"/>
        <w:bottom w:val="none" w:sz="0" w:space="0" w:color="auto"/>
        <w:right w:val="none" w:sz="0" w:space="0" w:color="auto"/>
      </w:divBdr>
    </w:div>
    <w:div w:id="1906452821">
      <w:bodyDiv w:val="1"/>
      <w:marLeft w:val="0"/>
      <w:marRight w:val="0"/>
      <w:marTop w:val="0"/>
      <w:marBottom w:val="0"/>
      <w:divBdr>
        <w:top w:val="none" w:sz="0" w:space="0" w:color="auto"/>
        <w:left w:val="none" w:sz="0" w:space="0" w:color="auto"/>
        <w:bottom w:val="none" w:sz="0" w:space="0" w:color="auto"/>
        <w:right w:val="none" w:sz="0" w:space="0" w:color="auto"/>
      </w:divBdr>
    </w:div>
    <w:div w:id="1908756518">
      <w:bodyDiv w:val="1"/>
      <w:marLeft w:val="0"/>
      <w:marRight w:val="0"/>
      <w:marTop w:val="0"/>
      <w:marBottom w:val="0"/>
      <w:divBdr>
        <w:top w:val="none" w:sz="0" w:space="0" w:color="auto"/>
        <w:left w:val="none" w:sz="0" w:space="0" w:color="auto"/>
        <w:bottom w:val="none" w:sz="0" w:space="0" w:color="auto"/>
        <w:right w:val="none" w:sz="0" w:space="0" w:color="auto"/>
      </w:divBdr>
    </w:div>
    <w:div w:id="1909804073">
      <w:bodyDiv w:val="1"/>
      <w:marLeft w:val="0"/>
      <w:marRight w:val="0"/>
      <w:marTop w:val="0"/>
      <w:marBottom w:val="0"/>
      <w:divBdr>
        <w:top w:val="none" w:sz="0" w:space="0" w:color="auto"/>
        <w:left w:val="none" w:sz="0" w:space="0" w:color="auto"/>
        <w:bottom w:val="none" w:sz="0" w:space="0" w:color="auto"/>
        <w:right w:val="none" w:sz="0" w:space="0" w:color="auto"/>
      </w:divBdr>
    </w:div>
    <w:div w:id="1910730763">
      <w:bodyDiv w:val="1"/>
      <w:marLeft w:val="0"/>
      <w:marRight w:val="0"/>
      <w:marTop w:val="0"/>
      <w:marBottom w:val="0"/>
      <w:divBdr>
        <w:top w:val="none" w:sz="0" w:space="0" w:color="auto"/>
        <w:left w:val="none" w:sz="0" w:space="0" w:color="auto"/>
        <w:bottom w:val="none" w:sz="0" w:space="0" w:color="auto"/>
        <w:right w:val="none" w:sz="0" w:space="0" w:color="auto"/>
      </w:divBdr>
    </w:div>
    <w:div w:id="1911883353">
      <w:bodyDiv w:val="1"/>
      <w:marLeft w:val="0"/>
      <w:marRight w:val="0"/>
      <w:marTop w:val="0"/>
      <w:marBottom w:val="0"/>
      <w:divBdr>
        <w:top w:val="none" w:sz="0" w:space="0" w:color="auto"/>
        <w:left w:val="none" w:sz="0" w:space="0" w:color="auto"/>
        <w:bottom w:val="none" w:sz="0" w:space="0" w:color="auto"/>
        <w:right w:val="none" w:sz="0" w:space="0" w:color="auto"/>
      </w:divBdr>
    </w:div>
    <w:div w:id="1913806102">
      <w:bodyDiv w:val="1"/>
      <w:marLeft w:val="0"/>
      <w:marRight w:val="0"/>
      <w:marTop w:val="0"/>
      <w:marBottom w:val="0"/>
      <w:divBdr>
        <w:top w:val="none" w:sz="0" w:space="0" w:color="auto"/>
        <w:left w:val="none" w:sz="0" w:space="0" w:color="auto"/>
        <w:bottom w:val="none" w:sz="0" w:space="0" w:color="auto"/>
        <w:right w:val="none" w:sz="0" w:space="0" w:color="auto"/>
      </w:divBdr>
    </w:div>
    <w:div w:id="1913812482">
      <w:bodyDiv w:val="1"/>
      <w:marLeft w:val="0"/>
      <w:marRight w:val="0"/>
      <w:marTop w:val="0"/>
      <w:marBottom w:val="0"/>
      <w:divBdr>
        <w:top w:val="none" w:sz="0" w:space="0" w:color="auto"/>
        <w:left w:val="none" w:sz="0" w:space="0" w:color="auto"/>
        <w:bottom w:val="none" w:sz="0" w:space="0" w:color="auto"/>
        <w:right w:val="none" w:sz="0" w:space="0" w:color="auto"/>
      </w:divBdr>
    </w:div>
    <w:div w:id="1917666426">
      <w:bodyDiv w:val="1"/>
      <w:marLeft w:val="0"/>
      <w:marRight w:val="0"/>
      <w:marTop w:val="0"/>
      <w:marBottom w:val="0"/>
      <w:divBdr>
        <w:top w:val="none" w:sz="0" w:space="0" w:color="auto"/>
        <w:left w:val="none" w:sz="0" w:space="0" w:color="auto"/>
        <w:bottom w:val="none" w:sz="0" w:space="0" w:color="auto"/>
        <w:right w:val="none" w:sz="0" w:space="0" w:color="auto"/>
      </w:divBdr>
    </w:div>
    <w:div w:id="1917934694">
      <w:bodyDiv w:val="1"/>
      <w:marLeft w:val="0"/>
      <w:marRight w:val="0"/>
      <w:marTop w:val="0"/>
      <w:marBottom w:val="0"/>
      <w:divBdr>
        <w:top w:val="none" w:sz="0" w:space="0" w:color="auto"/>
        <w:left w:val="none" w:sz="0" w:space="0" w:color="auto"/>
        <w:bottom w:val="none" w:sz="0" w:space="0" w:color="auto"/>
        <w:right w:val="none" w:sz="0" w:space="0" w:color="auto"/>
      </w:divBdr>
    </w:div>
    <w:div w:id="1918441195">
      <w:bodyDiv w:val="1"/>
      <w:marLeft w:val="0"/>
      <w:marRight w:val="0"/>
      <w:marTop w:val="0"/>
      <w:marBottom w:val="0"/>
      <w:divBdr>
        <w:top w:val="none" w:sz="0" w:space="0" w:color="auto"/>
        <w:left w:val="none" w:sz="0" w:space="0" w:color="auto"/>
        <w:bottom w:val="none" w:sz="0" w:space="0" w:color="auto"/>
        <w:right w:val="none" w:sz="0" w:space="0" w:color="auto"/>
      </w:divBdr>
    </w:div>
    <w:div w:id="1918711790">
      <w:bodyDiv w:val="1"/>
      <w:marLeft w:val="0"/>
      <w:marRight w:val="0"/>
      <w:marTop w:val="0"/>
      <w:marBottom w:val="0"/>
      <w:divBdr>
        <w:top w:val="none" w:sz="0" w:space="0" w:color="auto"/>
        <w:left w:val="none" w:sz="0" w:space="0" w:color="auto"/>
        <w:bottom w:val="none" w:sz="0" w:space="0" w:color="auto"/>
        <w:right w:val="none" w:sz="0" w:space="0" w:color="auto"/>
      </w:divBdr>
    </w:div>
    <w:div w:id="1920559815">
      <w:bodyDiv w:val="1"/>
      <w:marLeft w:val="0"/>
      <w:marRight w:val="0"/>
      <w:marTop w:val="0"/>
      <w:marBottom w:val="0"/>
      <w:divBdr>
        <w:top w:val="none" w:sz="0" w:space="0" w:color="auto"/>
        <w:left w:val="none" w:sz="0" w:space="0" w:color="auto"/>
        <w:bottom w:val="none" w:sz="0" w:space="0" w:color="auto"/>
        <w:right w:val="none" w:sz="0" w:space="0" w:color="auto"/>
      </w:divBdr>
    </w:div>
    <w:div w:id="1921015612">
      <w:bodyDiv w:val="1"/>
      <w:marLeft w:val="0"/>
      <w:marRight w:val="0"/>
      <w:marTop w:val="0"/>
      <w:marBottom w:val="0"/>
      <w:divBdr>
        <w:top w:val="none" w:sz="0" w:space="0" w:color="auto"/>
        <w:left w:val="none" w:sz="0" w:space="0" w:color="auto"/>
        <w:bottom w:val="none" w:sz="0" w:space="0" w:color="auto"/>
        <w:right w:val="none" w:sz="0" w:space="0" w:color="auto"/>
      </w:divBdr>
    </w:div>
    <w:div w:id="1923834184">
      <w:bodyDiv w:val="1"/>
      <w:marLeft w:val="0"/>
      <w:marRight w:val="0"/>
      <w:marTop w:val="0"/>
      <w:marBottom w:val="0"/>
      <w:divBdr>
        <w:top w:val="none" w:sz="0" w:space="0" w:color="auto"/>
        <w:left w:val="none" w:sz="0" w:space="0" w:color="auto"/>
        <w:bottom w:val="none" w:sz="0" w:space="0" w:color="auto"/>
        <w:right w:val="none" w:sz="0" w:space="0" w:color="auto"/>
      </w:divBdr>
    </w:div>
    <w:div w:id="1930692007">
      <w:bodyDiv w:val="1"/>
      <w:marLeft w:val="0"/>
      <w:marRight w:val="0"/>
      <w:marTop w:val="0"/>
      <w:marBottom w:val="0"/>
      <w:divBdr>
        <w:top w:val="none" w:sz="0" w:space="0" w:color="auto"/>
        <w:left w:val="none" w:sz="0" w:space="0" w:color="auto"/>
        <w:bottom w:val="none" w:sz="0" w:space="0" w:color="auto"/>
        <w:right w:val="none" w:sz="0" w:space="0" w:color="auto"/>
      </w:divBdr>
    </w:div>
    <w:div w:id="1931043635">
      <w:bodyDiv w:val="1"/>
      <w:marLeft w:val="0"/>
      <w:marRight w:val="0"/>
      <w:marTop w:val="0"/>
      <w:marBottom w:val="0"/>
      <w:divBdr>
        <w:top w:val="none" w:sz="0" w:space="0" w:color="auto"/>
        <w:left w:val="none" w:sz="0" w:space="0" w:color="auto"/>
        <w:bottom w:val="none" w:sz="0" w:space="0" w:color="auto"/>
        <w:right w:val="none" w:sz="0" w:space="0" w:color="auto"/>
      </w:divBdr>
    </w:div>
    <w:div w:id="1933470263">
      <w:bodyDiv w:val="1"/>
      <w:marLeft w:val="0"/>
      <w:marRight w:val="0"/>
      <w:marTop w:val="0"/>
      <w:marBottom w:val="0"/>
      <w:divBdr>
        <w:top w:val="none" w:sz="0" w:space="0" w:color="auto"/>
        <w:left w:val="none" w:sz="0" w:space="0" w:color="auto"/>
        <w:bottom w:val="none" w:sz="0" w:space="0" w:color="auto"/>
        <w:right w:val="none" w:sz="0" w:space="0" w:color="auto"/>
      </w:divBdr>
    </w:div>
    <w:div w:id="1935623079">
      <w:bodyDiv w:val="1"/>
      <w:marLeft w:val="0"/>
      <w:marRight w:val="0"/>
      <w:marTop w:val="0"/>
      <w:marBottom w:val="0"/>
      <w:divBdr>
        <w:top w:val="none" w:sz="0" w:space="0" w:color="auto"/>
        <w:left w:val="none" w:sz="0" w:space="0" w:color="auto"/>
        <w:bottom w:val="none" w:sz="0" w:space="0" w:color="auto"/>
        <w:right w:val="none" w:sz="0" w:space="0" w:color="auto"/>
      </w:divBdr>
    </w:div>
    <w:div w:id="1938366514">
      <w:bodyDiv w:val="1"/>
      <w:marLeft w:val="0"/>
      <w:marRight w:val="0"/>
      <w:marTop w:val="0"/>
      <w:marBottom w:val="0"/>
      <w:divBdr>
        <w:top w:val="none" w:sz="0" w:space="0" w:color="auto"/>
        <w:left w:val="none" w:sz="0" w:space="0" w:color="auto"/>
        <w:bottom w:val="none" w:sz="0" w:space="0" w:color="auto"/>
        <w:right w:val="none" w:sz="0" w:space="0" w:color="auto"/>
      </w:divBdr>
    </w:div>
    <w:div w:id="1938907108">
      <w:bodyDiv w:val="1"/>
      <w:marLeft w:val="0"/>
      <w:marRight w:val="0"/>
      <w:marTop w:val="0"/>
      <w:marBottom w:val="0"/>
      <w:divBdr>
        <w:top w:val="none" w:sz="0" w:space="0" w:color="auto"/>
        <w:left w:val="none" w:sz="0" w:space="0" w:color="auto"/>
        <w:bottom w:val="none" w:sz="0" w:space="0" w:color="auto"/>
        <w:right w:val="none" w:sz="0" w:space="0" w:color="auto"/>
      </w:divBdr>
    </w:div>
    <w:div w:id="1943341182">
      <w:bodyDiv w:val="1"/>
      <w:marLeft w:val="0"/>
      <w:marRight w:val="0"/>
      <w:marTop w:val="0"/>
      <w:marBottom w:val="0"/>
      <w:divBdr>
        <w:top w:val="none" w:sz="0" w:space="0" w:color="auto"/>
        <w:left w:val="none" w:sz="0" w:space="0" w:color="auto"/>
        <w:bottom w:val="none" w:sz="0" w:space="0" w:color="auto"/>
        <w:right w:val="none" w:sz="0" w:space="0" w:color="auto"/>
      </w:divBdr>
    </w:div>
    <w:div w:id="1943568174">
      <w:bodyDiv w:val="1"/>
      <w:marLeft w:val="0"/>
      <w:marRight w:val="0"/>
      <w:marTop w:val="0"/>
      <w:marBottom w:val="0"/>
      <w:divBdr>
        <w:top w:val="none" w:sz="0" w:space="0" w:color="auto"/>
        <w:left w:val="none" w:sz="0" w:space="0" w:color="auto"/>
        <w:bottom w:val="none" w:sz="0" w:space="0" w:color="auto"/>
        <w:right w:val="none" w:sz="0" w:space="0" w:color="auto"/>
      </w:divBdr>
    </w:div>
    <w:div w:id="1944916772">
      <w:bodyDiv w:val="1"/>
      <w:marLeft w:val="0"/>
      <w:marRight w:val="0"/>
      <w:marTop w:val="0"/>
      <w:marBottom w:val="0"/>
      <w:divBdr>
        <w:top w:val="none" w:sz="0" w:space="0" w:color="auto"/>
        <w:left w:val="none" w:sz="0" w:space="0" w:color="auto"/>
        <w:bottom w:val="none" w:sz="0" w:space="0" w:color="auto"/>
        <w:right w:val="none" w:sz="0" w:space="0" w:color="auto"/>
      </w:divBdr>
    </w:div>
    <w:div w:id="1952739501">
      <w:bodyDiv w:val="1"/>
      <w:marLeft w:val="0"/>
      <w:marRight w:val="0"/>
      <w:marTop w:val="0"/>
      <w:marBottom w:val="0"/>
      <w:divBdr>
        <w:top w:val="none" w:sz="0" w:space="0" w:color="auto"/>
        <w:left w:val="none" w:sz="0" w:space="0" w:color="auto"/>
        <w:bottom w:val="none" w:sz="0" w:space="0" w:color="auto"/>
        <w:right w:val="none" w:sz="0" w:space="0" w:color="auto"/>
      </w:divBdr>
    </w:div>
    <w:div w:id="1952974863">
      <w:bodyDiv w:val="1"/>
      <w:marLeft w:val="0"/>
      <w:marRight w:val="0"/>
      <w:marTop w:val="0"/>
      <w:marBottom w:val="0"/>
      <w:divBdr>
        <w:top w:val="none" w:sz="0" w:space="0" w:color="auto"/>
        <w:left w:val="none" w:sz="0" w:space="0" w:color="auto"/>
        <w:bottom w:val="none" w:sz="0" w:space="0" w:color="auto"/>
        <w:right w:val="none" w:sz="0" w:space="0" w:color="auto"/>
      </w:divBdr>
    </w:div>
    <w:div w:id="1957056625">
      <w:bodyDiv w:val="1"/>
      <w:marLeft w:val="0"/>
      <w:marRight w:val="0"/>
      <w:marTop w:val="0"/>
      <w:marBottom w:val="0"/>
      <w:divBdr>
        <w:top w:val="none" w:sz="0" w:space="0" w:color="auto"/>
        <w:left w:val="none" w:sz="0" w:space="0" w:color="auto"/>
        <w:bottom w:val="none" w:sz="0" w:space="0" w:color="auto"/>
        <w:right w:val="none" w:sz="0" w:space="0" w:color="auto"/>
      </w:divBdr>
    </w:div>
    <w:div w:id="1957057630">
      <w:bodyDiv w:val="1"/>
      <w:marLeft w:val="0"/>
      <w:marRight w:val="0"/>
      <w:marTop w:val="0"/>
      <w:marBottom w:val="0"/>
      <w:divBdr>
        <w:top w:val="none" w:sz="0" w:space="0" w:color="auto"/>
        <w:left w:val="none" w:sz="0" w:space="0" w:color="auto"/>
        <w:bottom w:val="none" w:sz="0" w:space="0" w:color="auto"/>
        <w:right w:val="none" w:sz="0" w:space="0" w:color="auto"/>
      </w:divBdr>
    </w:div>
    <w:div w:id="1957133080">
      <w:bodyDiv w:val="1"/>
      <w:marLeft w:val="0"/>
      <w:marRight w:val="0"/>
      <w:marTop w:val="0"/>
      <w:marBottom w:val="0"/>
      <w:divBdr>
        <w:top w:val="none" w:sz="0" w:space="0" w:color="auto"/>
        <w:left w:val="none" w:sz="0" w:space="0" w:color="auto"/>
        <w:bottom w:val="none" w:sz="0" w:space="0" w:color="auto"/>
        <w:right w:val="none" w:sz="0" w:space="0" w:color="auto"/>
      </w:divBdr>
    </w:div>
    <w:div w:id="1958641261">
      <w:bodyDiv w:val="1"/>
      <w:marLeft w:val="0"/>
      <w:marRight w:val="0"/>
      <w:marTop w:val="0"/>
      <w:marBottom w:val="0"/>
      <w:divBdr>
        <w:top w:val="none" w:sz="0" w:space="0" w:color="auto"/>
        <w:left w:val="none" w:sz="0" w:space="0" w:color="auto"/>
        <w:bottom w:val="none" w:sz="0" w:space="0" w:color="auto"/>
        <w:right w:val="none" w:sz="0" w:space="0" w:color="auto"/>
      </w:divBdr>
    </w:div>
    <w:div w:id="1963032013">
      <w:bodyDiv w:val="1"/>
      <w:marLeft w:val="0"/>
      <w:marRight w:val="0"/>
      <w:marTop w:val="0"/>
      <w:marBottom w:val="0"/>
      <w:divBdr>
        <w:top w:val="none" w:sz="0" w:space="0" w:color="auto"/>
        <w:left w:val="none" w:sz="0" w:space="0" w:color="auto"/>
        <w:bottom w:val="none" w:sz="0" w:space="0" w:color="auto"/>
        <w:right w:val="none" w:sz="0" w:space="0" w:color="auto"/>
      </w:divBdr>
    </w:div>
    <w:div w:id="1964380201">
      <w:bodyDiv w:val="1"/>
      <w:marLeft w:val="0"/>
      <w:marRight w:val="0"/>
      <w:marTop w:val="0"/>
      <w:marBottom w:val="0"/>
      <w:divBdr>
        <w:top w:val="none" w:sz="0" w:space="0" w:color="auto"/>
        <w:left w:val="none" w:sz="0" w:space="0" w:color="auto"/>
        <w:bottom w:val="none" w:sz="0" w:space="0" w:color="auto"/>
        <w:right w:val="none" w:sz="0" w:space="0" w:color="auto"/>
      </w:divBdr>
    </w:div>
    <w:div w:id="1965572908">
      <w:bodyDiv w:val="1"/>
      <w:marLeft w:val="0"/>
      <w:marRight w:val="0"/>
      <w:marTop w:val="0"/>
      <w:marBottom w:val="0"/>
      <w:divBdr>
        <w:top w:val="none" w:sz="0" w:space="0" w:color="auto"/>
        <w:left w:val="none" w:sz="0" w:space="0" w:color="auto"/>
        <w:bottom w:val="none" w:sz="0" w:space="0" w:color="auto"/>
        <w:right w:val="none" w:sz="0" w:space="0" w:color="auto"/>
      </w:divBdr>
    </w:div>
    <w:div w:id="1969120405">
      <w:bodyDiv w:val="1"/>
      <w:marLeft w:val="0"/>
      <w:marRight w:val="0"/>
      <w:marTop w:val="0"/>
      <w:marBottom w:val="0"/>
      <w:divBdr>
        <w:top w:val="none" w:sz="0" w:space="0" w:color="auto"/>
        <w:left w:val="none" w:sz="0" w:space="0" w:color="auto"/>
        <w:bottom w:val="none" w:sz="0" w:space="0" w:color="auto"/>
        <w:right w:val="none" w:sz="0" w:space="0" w:color="auto"/>
      </w:divBdr>
    </w:div>
    <w:div w:id="1970627601">
      <w:bodyDiv w:val="1"/>
      <w:marLeft w:val="0"/>
      <w:marRight w:val="0"/>
      <w:marTop w:val="0"/>
      <w:marBottom w:val="0"/>
      <w:divBdr>
        <w:top w:val="none" w:sz="0" w:space="0" w:color="auto"/>
        <w:left w:val="none" w:sz="0" w:space="0" w:color="auto"/>
        <w:bottom w:val="none" w:sz="0" w:space="0" w:color="auto"/>
        <w:right w:val="none" w:sz="0" w:space="0" w:color="auto"/>
      </w:divBdr>
    </w:div>
    <w:div w:id="1971857442">
      <w:bodyDiv w:val="1"/>
      <w:marLeft w:val="0"/>
      <w:marRight w:val="0"/>
      <w:marTop w:val="0"/>
      <w:marBottom w:val="0"/>
      <w:divBdr>
        <w:top w:val="none" w:sz="0" w:space="0" w:color="auto"/>
        <w:left w:val="none" w:sz="0" w:space="0" w:color="auto"/>
        <w:bottom w:val="none" w:sz="0" w:space="0" w:color="auto"/>
        <w:right w:val="none" w:sz="0" w:space="0" w:color="auto"/>
      </w:divBdr>
    </w:div>
    <w:div w:id="1975675096">
      <w:bodyDiv w:val="1"/>
      <w:marLeft w:val="0"/>
      <w:marRight w:val="0"/>
      <w:marTop w:val="0"/>
      <w:marBottom w:val="0"/>
      <w:divBdr>
        <w:top w:val="none" w:sz="0" w:space="0" w:color="auto"/>
        <w:left w:val="none" w:sz="0" w:space="0" w:color="auto"/>
        <w:bottom w:val="none" w:sz="0" w:space="0" w:color="auto"/>
        <w:right w:val="none" w:sz="0" w:space="0" w:color="auto"/>
      </w:divBdr>
    </w:div>
    <w:div w:id="1979454623">
      <w:bodyDiv w:val="1"/>
      <w:marLeft w:val="0"/>
      <w:marRight w:val="0"/>
      <w:marTop w:val="0"/>
      <w:marBottom w:val="0"/>
      <w:divBdr>
        <w:top w:val="none" w:sz="0" w:space="0" w:color="auto"/>
        <w:left w:val="none" w:sz="0" w:space="0" w:color="auto"/>
        <w:bottom w:val="none" w:sz="0" w:space="0" w:color="auto"/>
        <w:right w:val="none" w:sz="0" w:space="0" w:color="auto"/>
      </w:divBdr>
    </w:div>
    <w:div w:id="1985042806">
      <w:bodyDiv w:val="1"/>
      <w:marLeft w:val="0"/>
      <w:marRight w:val="0"/>
      <w:marTop w:val="0"/>
      <w:marBottom w:val="0"/>
      <w:divBdr>
        <w:top w:val="none" w:sz="0" w:space="0" w:color="auto"/>
        <w:left w:val="none" w:sz="0" w:space="0" w:color="auto"/>
        <w:bottom w:val="none" w:sz="0" w:space="0" w:color="auto"/>
        <w:right w:val="none" w:sz="0" w:space="0" w:color="auto"/>
      </w:divBdr>
    </w:div>
    <w:div w:id="1987195487">
      <w:bodyDiv w:val="1"/>
      <w:marLeft w:val="0"/>
      <w:marRight w:val="0"/>
      <w:marTop w:val="0"/>
      <w:marBottom w:val="0"/>
      <w:divBdr>
        <w:top w:val="none" w:sz="0" w:space="0" w:color="auto"/>
        <w:left w:val="none" w:sz="0" w:space="0" w:color="auto"/>
        <w:bottom w:val="none" w:sz="0" w:space="0" w:color="auto"/>
        <w:right w:val="none" w:sz="0" w:space="0" w:color="auto"/>
      </w:divBdr>
    </w:div>
    <w:div w:id="1987708993">
      <w:bodyDiv w:val="1"/>
      <w:marLeft w:val="0"/>
      <w:marRight w:val="0"/>
      <w:marTop w:val="0"/>
      <w:marBottom w:val="0"/>
      <w:divBdr>
        <w:top w:val="none" w:sz="0" w:space="0" w:color="auto"/>
        <w:left w:val="none" w:sz="0" w:space="0" w:color="auto"/>
        <w:bottom w:val="none" w:sz="0" w:space="0" w:color="auto"/>
        <w:right w:val="none" w:sz="0" w:space="0" w:color="auto"/>
      </w:divBdr>
    </w:div>
    <w:div w:id="1988850048">
      <w:bodyDiv w:val="1"/>
      <w:marLeft w:val="0"/>
      <w:marRight w:val="0"/>
      <w:marTop w:val="0"/>
      <w:marBottom w:val="0"/>
      <w:divBdr>
        <w:top w:val="none" w:sz="0" w:space="0" w:color="auto"/>
        <w:left w:val="none" w:sz="0" w:space="0" w:color="auto"/>
        <w:bottom w:val="none" w:sz="0" w:space="0" w:color="auto"/>
        <w:right w:val="none" w:sz="0" w:space="0" w:color="auto"/>
      </w:divBdr>
    </w:div>
    <w:div w:id="1989086658">
      <w:bodyDiv w:val="1"/>
      <w:marLeft w:val="0"/>
      <w:marRight w:val="0"/>
      <w:marTop w:val="0"/>
      <w:marBottom w:val="0"/>
      <w:divBdr>
        <w:top w:val="none" w:sz="0" w:space="0" w:color="auto"/>
        <w:left w:val="none" w:sz="0" w:space="0" w:color="auto"/>
        <w:bottom w:val="none" w:sz="0" w:space="0" w:color="auto"/>
        <w:right w:val="none" w:sz="0" w:space="0" w:color="auto"/>
      </w:divBdr>
    </w:div>
    <w:div w:id="1989556424">
      <w:bodyDiv w:val="1"/>
      <w:marLeft w:val="0"/>
      <w:marRight w:val="0"/>
      <w:marTop w:val="0"/>
      <w:marBottom w:val="0"/>
      <w:divBdr>
        <w:top w:val="none" w:sz="0" w:space="0" w:color="auto"/>
        <w:left w:val="none" w:sz="0" w:space="0" w:color="auto"/>
        <w:bottom w:val="none" w:sz="0" w:space="0" w:color="auto"/>
        <w:right w:val="none" w:sz="0" w:space="0" w:color="auto"/>
      </w:divBdr>
    </w:div>
    <w:div w:id="1993941411">
      <w:bodyDiv w:val="1"/>
      <w:marLeft w:val="0"/>
      <w:marRight w:val="0"/>
      <w:marTop w:val="0"/>
      <w:marBottom w:val="0"/>
      <w:divBdr>
        <w:top w:val="none" w:sz="0" w:space="0" w:color="auto"/>
        <w:left w:val="none" w:sz="0" w:space="0" w:color="auto"/>
        <w:bottom w:val="none" w:sz="0" w:space="0" w:color="auto"/>
        <w:right w:val="none" w:sz="0" w:space="0" w:color="auto"/>
      </w:divBdr>
    </w:div>
    <w:div w:id="1999066554">
      <w:bodyDiv w:val="1"/>
      <w:marLeft w:val="0"/>
      <w:marRight w:val="0"/>
      <w:marTop w:val="0"/>
      <w:marBottom w:val="0"/>
      <w:divBdr>
        <w:top w:val="none" w:sz="0" w:space="0" w:color="auto"/>
        <w:left w:val="none" w:sz="0" w:space="0" w:color="auto"/>
        <w:bottom w:val="none" w:sz="0" w:space="0" w:color="auto"/>
        <w:right w:val="none" w:sz="0" w:space="0" w:color="auto"/>
      </w:divBdr>
    </w:div>
    <w:div w:id="1999338588">
      <w:bodyDiv w:val="1"/>
      <w:marLeft w:val="0"/>
      <w:marRight w:val="0"/>
      <w:marTop w:val="0"/>
      <w:marBottom w:val="0"/>
      <w:divBdr>
        <w:top w:val="none" w:sz="0" w:space="0" w:color="auto"/>
        <w:left w:val="none" w:sz="0" w:space="0" w:color="auto"/>
        <w:bottom w:val="none" w:sz="0" w:space="0" w:color="auto"/>
        <w:right w:val="none" w:sz="0" w:space="0" w:color="auto"/>
      </w:divBdr>
    </w:div>
    <w:div w:id="2003464475">
      <w:bodyDiv w:val="1"/>
      <w:marLeft w:val="0"/>
      <w:marRight w:val="0"/>
      <w:marTop w:val="0"/>
      <w:marBottom w:val="0"/>
      <w:divBdr>
        <w:top w:val="none" w:sz="0" w:space="0" w:color="auto"/>
        <w:left w:val="none" w:sz="0" w:space="0" w:color="auto"/>
        <w:bottom w:val="none" w:sz="0" w:space="0" w:color="auto"/>
        <w:right w:val="none" w:sz="0" w:space="0" w:color="auto"/>
      </w:divBdr>
    </w:div>
    <w:div w:id="2005469897">
      <w:bodyDiv w:val="1"/>
      <w:marLeft w:val="0"/>
      <w:marRight w:val="0"/>
      <w:marTop w:val="0"/>
      <w:marBottom w:val="0"/>
      <w:divBdr>
        <w:top w:val="none" w:sz="0" w:space="0" w:color="auto"/>
        <w:left w:val="none" w:sz="0" w:space="0" w:color="auto"/>
        <w:bottom w:val="none" w:sz="0" w:space="0" w:color="auto"/>
        <w:right w:val="none" w:sz="0" w:space="0" w:color="auto"/>
      </w:divBdr>
    </w:div>
    <w:div w:id="2005552383">
      <w:bodyDiv w:val="1"/>
      <w:marLeft w:val="0"/>
      <w:marRight w:val="0"/>
      <w:marTop w:val="0"/>
      <w:marBottom w:val="0"/>
      <w:divBdr>
        <w:top w:val="none" w:sz="0" w:space="0" w:color="auto"/>
        <w:left w:val="none" w:sz="0" w:space="0" w:color="auto"/>
        <w:bottom w:val="none" w:sz="0" w:space="0" w:color="auto"/>
        <w:right w:val="none" w:sz="0" w:space="0" w:color="auto"/>
      </w:divBdr>
    </w:div>
    <w:div w:id="2006785937">
      <w:bodyDiv w:val="1"/>
      <w:marLeft w:val="0"/>
      <w:marRight w:val="0"/>
      <w:marTop w:val="0"/>
      <w:marBottom w:val="0"/>
      <w:divBdr>
        <w:top w:val="none" w:sz="0" w:space="0" w:color="auto"/>
        <w:left w:val="none" w:sz="0" w:space="0" w:color="auto"/>
        <w:bottom w:val="none" w:sz="0" w:space="0" w:color="auto"/>
        <w:right w:val="none" w:sz="0" w:space="0" w:color="auto"/>
      </w:divBdr>
    </w:div>
    <w:div w:id="2006976360">
      <w:bodyDiv w:val="1"/>
      <w:marLeft w:val="0"/>
      <w:marRight w:val="0"/>
      <w:marTop w:val="0"/>
      <w:marBottom w:val="0"/>
      <w:divBdr>
        <w:top w:val="none" w:sz="0" w:space="0" w:color="auto"/>
        <w:left w:val="none" w:sz="0" w:space="0" w:color="auto"/>
        <w:bottom w:val="none" w:sz="0" w:space="0" w:color="auto"/>
        <w:right w:val="none" w:sz="0" w:space="0" w:color="auto"/>
      </w:divBdr>
    </w:div>
    <w:div w:id="2009014839">
      <w:bodyDiv w:val="1"/>
      <w:marLeft w:val="0"/>
      <w:marRight w:val="0"/>
      <w:marTop w:val="0"/>
      <w:marBottom w:val="0"/>
      <w:divBdr>
        <w:top w:val="none" w:sz="0" w:space="0" w:color="auto"/>
        <w:left w:val="none" w:sz="0" w:space="0" w:color="auto"/>
        <w:bottom w:val="none" w:sz="0" w:space="0" w:color="auto"/>
        <w:right w:val="none" w:sz="0" w:space="0" w:color="auto"/>
      </w:divBdr>
    </w:div>
    <w:div w:id="2012370912">
      <w:bodyDiv w:val="1"/>
      <w:marLeft w:val="0"/>
      <w:marRight w:val="0"/>
      <w:marTop w:val="0"/>
      <w:marBottom w:val="0"/>
      <w:divBdr>
        <w:top w:val="none" w:sz="0" w:space="0" w:color="auto"/>
        <w:left w:val="none" w:sz="0" w:space="0" w:color="auto"/>
        <w:bottom w:val="none" w:sz="0" w:space="0" w:color="auto"/>
        <w:right w:val="none" w:sz="0" w:space="0" w:color="auto"/>
      </w:divBdr>
    </w:div>
    <w:div w:id="2013608243">
      <w:bodyDiv w:val="1"/>
      <w:marLeft w:val="0"/>
      <w:marRight w:val="0"/>
      <w:marTop w:val="0"/>
      <w:marBottom w:val="0"/>
      <w:divBdr>
        <w:top w:val="none" w:sz="0" w:space="0" w:color="auto"/>
        <w:left w:val="none" w:sz="0" w:space="0" w:color="auto"/>
        <w:bottom w:val="none" w:sz="0" w:space="0" w:color="auto"/>
        <w:right w:val="none" w:sz="0" w:space="0" w:color="auto"/>
      </w:divBdr>
    </w:div>
    <w:div w:id="2013679865">
      <w:bodyDiv w:val="1"/>
      <w:marLeft w:val="0"/>
      <w:marRight w:val="0"/>
      <w:marTop w:val="0"/>
      <w:marBottom w:val="0"/>
      <w:divBdr>
        <w:top w:val="none" w:sz="0" w:space="0" w:color="auto"/>
        <w:left w:val="none" w:sz="0" w:space="0" w:color="auto"/>
        <w:bottom w:val="none" w:sz="0" w:space="0" w:color="auto"/>
        <w:right w:val="none" w:sz="0" w:space="0" w:color="auto"/>
      </w:divBdr>
    </w:div>
    <w:div w:id="2014412264">
      <w:bodyDiv w:val="1"/>
      <w:marLeft w:val="0"/>
      <w:marRight w:val="0"/>
      <w:marTop w:val="0"/>
      <w:marBottom w:val="0"/>
      <w:divBdr>
        <w:top w:val="none" w:sz="0" w:space="0" w:color="auto"/>
        <w:left w:val="none" w:sz="0" w:space="0" w:color="auto"/>
        <w:bottom w:val="none" w:sz="0" w:space="0" w:color="auto"/>
        <w:right w:val="none" w:sz="0" w:space="0" w:color="auto"/>
      </w:divBdr>
    </w:div>
    <w:div w:id="2015454391">
      <w:bodyDiv w:val="1"/>
      <w:marLeft w:val="0"/>
      <w:marRight w:val="0"/>
      <w:marTop w:val="0"/>
      <w:marBottom w:val="0"/>
      <w:divBdr>
        <w:top w:val="none" w:sz="0" w:space="0" w:color="auto"/>
        <w:left w:val="none" w:sz="0" w:space="0" w:color="auto"/>
        <w:bottom w:val="none" w:sz="0" w:space="0" w:color="auto"/>
        <w:right w:val="none" w:sz="0" w:space="0" w:color="auto"/>
      </w:divBdr>
    </w:div>
    <w:div w:id="2016836282">
      <w:bodyDiv w:val="1"/>
      <w:marLeft w:val="0"/>
      <w:marRight w:val="0"/>
      <w:marTop w:val="0"/>
      <w:marBottom w:val="0"/>
      <w:divBdr>
        <w:top w:val="none" w:sz="0" w:space="0" w:color="auto"/>
        <w:left w:val="none" w:sz="0" w:space="0" w:color="auto"/>
        <w:bottom w:val="none" w:sz="0" w:space="0" w:color="auto"/>
        <w:right w:val="none" w:sz="0" w:space="0" w:color="auto"/>
      </w:divBdr>
    </w:div>
    <w:div w:id="2018772396">
      <w:bodyDiv w:val="1"/>
      <w:marLeft w:val="0"/>
      <w:marRight w:val="0"/>
      <w:marTop w:val="0"/>
      <w:marBottom w:val="0"/>
      <w:divBdr>
        <w:top w:val="none" w:sz="0" w:space="0" w:color="auto"/>
        <w:left w:val="none" w:sz="0" w:space="0" w:color="auto"/>
        <w:bottom w:val="none" w:sz="0" w:space="0" w:color="auto"/>
        <w:right w:val="none" w:sz="0" w:space="0" w:color="auto"/>
      </w:divBdr>
    </w:div>
    <w:div w:id="2018918140">
      <w:bodyDiv w:val="1"/>
      <w:marLeft w:val="0"/>
      <w:marRight w:val="0"/>
      <w:marTop w:val="0"/>
      <w:marBottom w:val="0"/>
      <w:divBdr>
        <w:top w:val="none" w:sz="0" w:space="0" w:color="auto"/>
        <w:left w:val="none" w:sz="0" w:space="0" w:color="auto"/>
        <w:bottom w:val="none" w:sz="0" w:space="0" w:color="auto"/>
        <w:right w:val="none" w:sz="0" w:space="0" w:color="auto"/>
      </w:divBdr>
    </w:div>
    <w:div w:id="2021277225">
      <w:bodyDiv w:val="1"/>
      <w:marLeft w:val="0"/>
      <w:marRight w:val="0"/>
      <w:marTop w:val="0"/>
      <w:marBottom w:val="0"/>
      <w:divBdr>
        <w:top w:val="none" w:sz="0" w:space="0" w:color="auto"/>
        <w:left w:val="none" w:sz="0" w:space="0" w:color="auto"/>
        <w:bottom w:val="none" w:sz="0" w:space="0" w:color="auto"/>
        <w:right w:val="none" w:sz="0" w:space="0" w:color="auto"/>
      </w:divBdr>
    </w:div>
    <w:div w:id="2022467913">
      <w:bodyDiv w:val="1"/>
      <w:marLeft w:val="0"/>
      <w:marRight w:val="0"/>
      <w:marTop w:val="0"/>
      <w:marBottom w:val="0"/>
      <w:divBdr>
        <w:top w:val="none" w:sz="0" w:space="0" w:color="auto"/>
        <w:left w:val="none" w:sz="0" w:space="0" w:color="auto"/>
        <w:bottom w:val="none" w:sz="0" w:space="0" w:color="auto"/>
        <w:right w:val="none" w:sz="0" w:space="0" w:color="auto"/>
      </w:divBdr>
    </w:div>
    <w:div w:id="2026863094">
      <w:bodyDiv w:val="1"/>
      <w:marLeft w:val="0"/>
      <w:marRight w:val="0"/>
      <w:marTop w:val="0"/>
      <w:marBottom w:val="0"/>
      <w:divBdr>
        <w:top w:val="none" w:sz="0" w:space="0" w:color="auto"/>
        <w:left w:val="none" w:sz="0" w:space="0" w:color="auto"/>
        <w:bottom w:val="none" w:sz="0" w:space="0" w:color="auto"/>
        <w:right w:val="none" w:sz="0" w:space="0" w:color="auto"/>
      </w:divBdr>
    </w:div>
    <w:div w:id="2027517586">
      <w:bodyDiv w:val="1"/>
      <w:marLeft w:val="0"/>
      <w:marRight w:val="0"/>
      <w:marTop w:val="0"/>
      <w:marBottom w:val="0"/>
      <w:divBdr>
        <w:top w:val="none" w:sz="0" w:space="0" w:color="auto"/>
        <w:left w:val="none" w:sz="0" w:space="0" w:color="auto"/>
        <w:bottom w:val="none" w:sz="0" w:space="0" w:color="auto"/>
        <w:right w:val="none" w:sz="0" w:space="0" w:color="auto"/>
      </w:divBdr>
    </w:div>
    <w:div w:id="2036809232">
      <w:bodyDiv w:val="1"/>
      <w:marLeft w:val="0"/>
      <w:marRight w:val="0"/>
      <w:marTop w:val="0"/>
      <w:marBottom w:val="0"/>
      <w:divBdr>
        <w:top w:val="none" w:sz="0" w:space="0" w:color="auto"/>
        <w:left w:val="none" w:sz="0" w:space="0" w:color="auto"/>
        <w:bottom w:val="none" w:sz="0" w:space="0" w:color="auto"/>
        <w:right w:val="none" w:sz="0" w:space="0" w:color="auto"/>
      </w:divBdr>
    </w:div>
    <w:div w:id="2040204038">
      <w:bodyDiv w:val="1"/>
      <w:marLeft w:val="0"/>
      <w:marRight w:val="0"/>
      <w:marTop w:val="0"/>
      <w:marBottom w:val="0"/>
      <w:divBdr>
        <w:top w:val="none" w:sz="0" w:space="0" w:color="auto"/>
        <w:left w:val="none" w:sz="0" w:space="0" w:color="auto"/>
        <w:bottom w:val="none" w:sz="0" w:space="0" w:color="auto"/>
        <w:right w:val="none" w:sz="0" w:space="0" w:color="auto"/>
      </w:divBdr>
    </w:div>
    <w:div w:id="2044859130">
      <w:bodyDiv w:val="1"/>
      <w:marLeft w:val="0"/>
      <w:marRight w:val="0"/>
      <w:marTop w:val="0"/>
      <w:marBottom w:val="0"/>
      <w:divBdr>
        <w:top w:val="none" w:sz="0" w:space="0" w:color="auto"/>
        <w:left w:val="none" w:sz="0" w:space="0" w:color="auto"/>
        <w:bottom w:val="none" w:sz="0" w:space="0" w:color="auto"/>
        <w:right w:val="none" w:sz="0" w:space="0" w:color="auto"/>
      </w:divBdr>
    </w:div>
    <w:div w:id="2044864239">
      <w:bodyDiv w:val="1"/>
      <w:marLeft w:val="0"/>
      <w:marRight w:val="0"/>
      <w:marTop w:val="0"/>
      <w:marBottom w:val="0"/>
      <w:divBdr>
        <w:top w:val="none" w:sz="0" w:space="0" w:color="auto"/>
        <w:left w:val="none" w:sz="0" w:space="0" w:color="auto"/>
        <w:bottom w:val="none" w:sz="0" w:space="0" w:color="auto"/>
        <w:right w:val="none" w:sz="0" w:space="0" w:color="auto"/>
      </w:divBdr>
    </w:div>
    <w:div w:id="2046516753">
      <w:bodyDiv w:val="1"/>
      <w:marLeft w:val="0"/>
      <w:marRight w:val="0"/>
      <w:marTop w:val="0"/>
      <w:marBottom w:val="0"/>
      <w:divBdr>
        <w:top w:val="none" w:sz="0" w:space="0" w:color="auto"/>
        <w:left w:val="none" w:sz="0" w:space="0" w:color="auto"/>
        <w:bottom w:val="none" w:sz="0" w:space="0" w:color="auto"/>
        <w:right w:val="none" w:sz="0" w:space="0" w:color="auto"/>
      </w:divBdr>
    </w:div>
    <w:div w:id="2047675416">
      <w:bodyDiv w:val="1"/>
      <w:marLeft w:val="0"/>
      <w:marRight w:val="0"/>
      <w:marTop w:val="0"/>
      <w:marBottom w:val="0"/>
      <w:divBdr>
        <w:top w:val="none" w:sz="0" w:space="0" w:color="auto"/>
        <w:left w:val="none" w:sz="0" w:space="0" w:color="auto"/>
        <w:bottom w:val="none" w:sz="0" w:space="0" w:color="auto"/>
        <w:right w:val="none" w:sz="0" w:space="0" w:color="auto"/>
      </w:divBdr>
    </w:div>
    <w:div w:id="2055613222">
      <w:bodyDiv w:val="1"/>
      <w:marLeft w:val="0"/>
      <w:marRight w:val="0"/>
      <w:marTop w:val="0"/>
      <w:marBottom w:val="0"/>
      <w:divBdr>
        <w:top w:val="none" w:sz="0" w:space="0" w:color="auto"/>
        <w:left w:val="none" w:sz="0" w:space="0" w:color="auto"/>
        <w:bottom w:val="none" w:sz="0" w:space="0" w:color="auto"/>
        <w:right w:val="none" w:sz="0" w:space="0" w:color="auto"/>
      </w:divBdr>
    </w:div>
    <w:div w:id="2056660725">
      <w:bodyDiv w:val="1"/>
      <w:marLeft w:val="0"/>
      <w:marRight w:val="0"/>
      <w:marTop w:val="0"/>
      <w:marBottom w:val="0"/>
      <w:divBdr>
        <w:top w:val="none" w:sz="0" w:space="0" w:color="auto"/>
        <w:left w:val="none" w:sz="0" w:space="0" w:color="auto"/>
        <w:bottom w:val="none" w:sz="0" w:space="0" w:color="auto"/>
        <w:right w:val="none" w:sz="0" w:space="0" w:color="auto"/>
      </w:divBdr>
    </w:div>
    <w:div w:id="2057854278">
      <w:bodyDiv w:val="1"/>
      <w:marLeft w:val="0"/>
      <w:marRight w:val="0"/>
      <w:marTop w:val="0"/>
      <w:marBottom w:val="0"/>
      <w:divBdr>
        <w:top w:val="none" w:sz="0" w:space="0" w:color="auto"/>
        <w:left w:val="none" w:sz="0" w:space="0" w:color="auto"/>
        <w:bottom w:val="none" w:sz="0" w:space="0" w:color="auto"/>
        <w:right w:val="none" w:sz="0" w:space="0" w:color="auto"/>
      </w:divBdr>
    </w:div>
    <w:div w:id="2057967189">
      <w:bodyDiv w:val="1"/>
      <w:marLeft w:val="0"/>
      <w:marRight w:val="0"/>
      <w:marTop w:val="0"/>
      <w:marBottom w:val="0"/>
      <w:divBdr>
        <w:top w:val="none" w:sz="0" w:space="0" w:color="auto"/>
        <w:left w:val="none" w:sz="0" w:space="0" w:color="auto"/>
        <w:bottom w:val="none" w:sz="0" w:space="0" w:color="auto"/>
        <w:right w:val="none" w:sz="0" w:space="0" w:color="auto"/>
      </w:divBdr>
    </w:div>
    <w:div w:id="2061859849">
      <w:bodyDiv w:val="1"/>
      <w:marLeft w:val="0"/>
      <w:marRight w:val="0"/>
      <w:marTop w:val="0"/>
      <w:marBottom w:val="0"/>
      <w:divBdr>
        <w:top w:val="none" w:sz="0" w:space="0" w:color="auto"/>
        <w:left w:val="none" w:sz="0" w:space="0" w:color="auto"/>
        <w:bottom w:val="none" w:sz="0" w:space="0" w:color="auto"/>
        <w:right w:val="none" w:sz="0" w:space="0" w:color="auto"/>
      </w:divBdr>
    </w:div>
    <w:div w:id="2062705330">
      <w:bodyDiv w:val="1"/>
      <w:marLeft w:val="0"/>
      <w:marRight w:val="0"/>
      <w:marTop w:val="0"/>
      <w:marBottom w:val="0"/>
      <w:divBdr>
        <w:top w:val="none" w:sz="0" w:space="0" w:color="auto"/>
        <w:left w:val="none" w:sz="0" w:space="0" w:color="auto"/>
        <w:bottom w:val="none" w:sz="0" w:space="0" w:color="auto"/>
        <w:right w:val="none" w:sz="0" w:space="0" w:color="auto"/>
      </w:divBdr>
    </w:div>
    <w:div w:id="2065057951">
      <w:bodyDiv w:val="1"/>
      <w:marLeft w:val="0"/>
      <w:marRight w:val="0"/>
      <w:marTop w:val="0"/>
      <w:marBottom w:val="0"/>
      <w:divBdr>
        <w:top w:val="none" w:sz="0" w:space="0" w:color="auto"/>
        <w:left w:val="none" w:sz="0" w:space="0" w:color="auto"/>
        <w:bottom w:val="none" w:sz="0" w:space="0" w:color="auto"/>
        <w:right w:val="none" w:sz="0" w:space="0" w:color="auto"/>
      </w:divBdr>
    </w:div>
    <w:div w:id="2071462166">
      <w:bodyDiv w:val="1"/>
      <w:marLeft w:val="0"/>
      <w:marRight w:val="0"/>
      <w:marTop w:val="0"/>
      <w:marBottom w:val="0"/>
      <w:divBdr>
        <w:top w:val="none" w:sz="0" w:space="0" w:color="auto"/>
        <w:left w:val="none" w:sz="0" w:space="0" w:color="auto"/>
        <w:bottom w:val="none" w:sz="0" w:space="0" w:color="auto"/>
        <w:right w:val="none" w:sz="0" w:space="0" w:color="auto"/>
      </w:divBdr>
    </w:div>
    <w:div w:id="2071729110">
      <w:bodyDiv w:val="1"/>
      <w:marLeft w:val="0"/>
      <w:marRight w:val="0"/>
      <w:marTop w:val="0"/>
      <w:marBottom w:val="0"/>
      <w:divBdr>
        <w:top w:val="none" w:sz="0" w:space="0" w:color="auto"/>
        <w:left w:val="none" w:sz="0" w:space="0" w:color="auto"/>
        <w:bottom w:val="none" w:sz="0" w:space="0" w:color="auto"/>
        <w:right w:val="none" w:sz="0" w:space="0" w:color="auto"/>
      </w:divBdr>
    </w:div>
    <w:div w:id="2072851948">
      <w:bodyDiv w:val="1"/>
      <w:marLeft w:val="0"/>
      <w:marRight w:val="0"/>
      <w:marTop w:val="0"/>
      <w:marBottom w:val="0"/>
      <w:divBdr>
        <w:top w:val="none" w:sz="0" w:space="0" w:color="auto"/>
        <w:left w:val="none" w:sz="0" w:space="0" w:color="auto"/>
        <w:bottom w:val="none" w:sz="0" w:space="0" w:color="auto"/>
        <w:right w:val="none" w:sz="0" w:space="0" w:color="auto"/>
      </w:divBdr>
    </w:div>
    <w:div w:id="2074890141">
      <w:bodyDiv w:val="1"/>
      <w:marLeft w:val="0"/>
      <w:marRight w:val="0"/>
      <w:marTop w:val="0"/>
      <w:marBottom w:val="0"/>
      <w:divBdr>
        <w:top w:val="none" w:sz="0" w:space="0" w:color="auto"/>
        <w:left w:val="none" w:sz="0" w:space="0" w:color="auto"/>
        <w:bottom w:val="none" w:sz="0" w:space="0" w:color="auto"/>
        <w:right w:val="none" w:sz="0" w:space="0" w:color="auto"/>
      </w:divBdr>
    </w:div>
    <w:div w:id="2078435540">
      <w:bodyDiv w:val="1"/>
      <w:marLeft w:val="0"/>
      <w:marRight w:val="0"/>
      <w:marTop w:val="0"/>
      <w:marBottom w:val="0"/>
      <w:divBdr>
        <w:top w:val="none" w:sz="0" w:space="0" w:color="auto"/>
        <w:left w:val="none" w:sz="0" w:space="0" w:color="auto"/>
        <w:bottom w:val="none" w:sz="0" w:space="0" w:color="auto"/>
        <w:right w:val="none" w:sz="0" w:space="0" w:color="auto"/>
      </w:divBdr>
    </w:div>
    <w:div w:id="2083290808">
      <w:bodyDiv w:val="1"/>
      <w:marLeft w:val="0"/>
      <w:marRight w:val="0"/>
      <w:marTop w:val="0"/>
      <w:marBottom w:val="0"/>
      <w:divBdr>
        <w:top w:val="none" w:sz="0" w:space="0" w:color="auto"/>
        <w:left w:val="none" w:sz="0" w:space="0" w:color="auto"/>
        <w:bottom w:val="none" w:sz="0" w:space="0" w:color="auto"/>
        <w:right w:val="none" w:sz="0" w:space="0" w:color="auto"/>
      </w:divBdr>
    </w:div>
    <w:div w:id="2090929027">
      <w:bodyDiv w:val="1"/>
      <w:marLeft w:val="0"/>
      <w:marRight w:val="0"/>
      <w:marTop w:val="0"/>
      <w:marBottom w:val="0"/>
      <w:divBdr>
        <w:top w:val="none" w:sz="0" w:space="0" w:color="auto"/>
        <w:left w:val="none" w:sz="0" w:space="0" w:color="auto"/>
        <w:bottom w:val="none" w:sz="0" w:space="0" w:color="auto"/>
        <w:right w:val="none" w:sz="0" w:space="0" w:color="auto"/>
      </w:divBdr>
    </w:div>
    <w:div w:id="2092434783">
      <w:bodyDiv w:val="1"/>
      <w:marLeft w:val="0"/>
      <w:marRight w:val="0"/>
      <w:marTop w:val="0"/>
      <w:marBottom w:val="0"/>
      <w:divBdr>
        <w:top w:val="none" w:sz="0" w:space="0" w:color="auto"/>
        <w:left w:val="none" w:sz="0" w:space="0" w:color="auto"/>
        <w:bottom w:val="none" w:sz="0" w:space="0" w:color="auto"/>
        <w:right w:val="none" w:sz="0" w:space="0" w:color="auto"/>
      </w:divBdr>
    </w:div>
    <w:div w:id="2093507697">
      <w:bodyDiv w:val="1"/>
      <w:marLeft w:val="0"/>
      <w:marRight w:val="0"/>
      <w:marTop w:val="0"/>
      <w:marBottom w:val="0"/>
      <w:divBdr>
        <w:top w:val="none" w:sz="0" w:space="0" w:color="auto"/>
        <w:left w:val="none" w:sz="0" w:space="0" w:color="auto"/>
        <w:bottom w:val="none" w:sz="0" w:space="0" w:color="auto"/>
        <w:right w:val="none" w:sz="0" w:space="0" w:color="auto"/>
      </w:divBdr>
    </w:div>
    <w:div w:id="2094936206">
      <w:bodyDiv w:val="1"/>
      <w:marLeft w:val="0"/>
      <w:marRight w:val="0"/>
      <w:marTop w:val="0"/>
      <w:marBottom w:val="0"/>
      <w:divBdr>
        <w:top w:val="none" w:sz="0" w:space="0" w:color="auto"/>
        <w:left w:val="none" w:sz="0" w:space="0" w:color="auto"/>
        <w:bottom w:val="none" w:sz="0" w:space="0" w:color="auto"/>
        <w:right w:val="none" w:sz="0" w:space="0" w:color="auto"/>
      </w:divBdr>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 w:id="2096509335">
      <w:bodyDiv w:val="1"/>
      <w:marLeft w:val="0"/>
      <w:marRight w:val="0"/>
      <w:marTop w:val="0"/>
      <w:marBottom w:val="0"/>
      <w:divBdr>
        <w:top w:val="none" w:sz="0" w:space="0" w:color="auto"/>
        <w:left w:val="none" w:sz="0" w:space="0" w:color="auto"/>
        <w:bottom w:val="none" w:sz="0" w:space="0" w:color="auto"/>
        <w:right w:val="none" w:sz="0" w:space="0" w:color="auto"/>
      </w:divBdr>
    </w:div>
    <w:div w:id="2098822059">
      <w:bodyDiv w:val="1"/>
      <w:marLeft w:val="0"/>
      <w:marRight w:val="0"/>
      <w:marTop w:val="0"/>
      <w:marBottom w:val="0"/>
      <w:divBdr>
        <w:top w:val="none" w:sz="0" w:space="0" w:color="auto"/>
        <w:left w:val="none" w:sz="0" w:space="0" w:color="auto"/>
        <w:bottom w:val="none" w:sz="0" w:space="0" w:color="auto"/>
        <w:right w:val="none" w:sz="0" w:space="0" w:color="auto"/>
      </w:divBdr>
    </w:div>
    <w:div w:id="2104035223">
      <w:bodyDiv w:val="1"/>
      <w:marLeft w:val="0"/>
      <w:marRight w:val="0"/>
      <w:marTop w:val="0"/>
      <w:marBottom w:val="0"/>
      <w:divBdr>
        <w:top w:val="none" w:sz="0" w:space="0" w:color="auto"/>
        <w:left w:val="none" w:sz="0" w:space="0" w:color="auto"/>
        <w:bottom w:val="none" w:sz="0" w:space="0" w:color="auto"/>
        <w:right w:val="none" w:sz="0" w:space="0" w:color="auto"/>
      </w:divBdr>
    </w:div>
    <w:div w:id="2104454024">
      <w:bodyDiv w:val="1"/>
      <w:marLeft w:val="0"/>
      <w:marRight w:val="0"/>
      <w:marTop w:val="0"/>
      <w:marBottom w:val="0"/>
      <w:divBdr>
        <w:top w:val="none" w:sz="0" w:space="0" w:color="auto"/>
        <w:left w:val="none" w:sz="0" w:space="0" w:color="auto"/>
        <w:bottom w:val="none" w:sz="0" w:space="0" w:color="auto"/>
        <w:right w:val="none" w:sz="0" w:space="0" w:color="auto"/>
      </w:divBdr>
    </w:div>
    <w:div w:id="2106417232">
      <w:bodyDiv w:val="1"/>
      <w:marLeft w:val="0"/>
      <w:marRight w:val="0"/>
      <w:marTop w:val="0"/>
      <w:marBottom w:val="0"/>
      <w:divBdr>
        <w:top w:val="none" w:sz="0" w:space="0" w:color="auto"/>
        <w:left w:val="none" w:sz="0" w:space="0" w:color="auto"/>
        <w:bottom w:val="none" w:sz="0" w:space="0" w:color="auto"/>
        <w:right w:val="none" w:sz="0" w:space="0" w:color="auto"/>
      </w:divBdr>
    </w:div>
    <w:div w:id="2109156511">
      <w:bodyDiv w:val="1"/>
      <w:marLeft w:val="0"/>
      <w:marRight w:val="0"/>
      <w:marTop w:val="0"/>
      <w:marBottom w:val="0"/>
      <w:divBdr>
        <w:top w:val="none" w:sz="0" w:space="0" w:color="auto"/>
        <w:left w:val="none" w:sz="0" w:space="0" w:color="auto"/>
        <w:bottom w:val="none" w:sz="0" w:space="0" w:color="auto"/>
        <w:right w:val="none" w:sz="0" w:space="0" w:color="auto"/>
      </w:divBdr>
    </w:div>
    <w:div w:id="2112125276">
      <w:bodyDiv w:val="1"/>
      <w:marLeft w:val="0"/>
      <w:marRight w:val="0"/>
      <w:marTop w:val="0"/>
      <w:marBottom w:val="0"/>
      <w:divBdr>
        <w:top w:val="none" w:sz="0" w:space="0" w:color="auto"/>
        <w:left w:val="none" w:sz="0" w:space="0" w:color="auto"/>
        <w:bottom w:val="none" w:sz="0" w:space="0" w:color="auto"/>
        <w:right w:val="none" w:sz="0" w:space="0" w:color="auto"/>
      </w:divBdr>
    </w:div>
    <w:div w:id="2113936440">
      <w:bodyDiv w:val="1"/>
      <w:marLeft w:val="0"/>
      <w:marRight w:val="0"/>
      <w:marTop w:val="0"/>
      <w:marBottom w:val="0"/>
      <w:divBdr>
        <w:top w:val="none" w:sz="0" w:space="0" w:color="auto"/>
        <w:left w:val="none" w:sz="0" w:space="0" w:color="auto"/>
        <w:bottom w:val="none" w:sz="0" w:space="0" w:color="auto"/>
        <w:right w:val="none" w:sz="0" w:space="0" w:color="auto"/>
      </w:divBdr>
    </w:div>
    <w:div w:id="2121751930">
      <w:bodyDiv w:val="1"/>
      <w:marLeft w:val="0"/>
      <w:marRight w:val="0"/>
      <w:marTop w:val="0"/>
      <w:marBottom w:val="0"/>
      <w:divBdr>
        <w:top w:val="none" w:sz="0" w:space="0" w:color="auto"/>
        <w:left w:val="none" w:sz="0" w:space="0" w:color="auto"/>
        <w:bottom w:val="none" w:sz="0" w:space="0" w:color="auto"/>
        <w:right w:val="none" w:sz="0" w:space="0" w:color="auto"/>
      </w:divBdr>
    </w:div>
    <w:div w:id="2128040659">
      <w:bodyDiv w:val="1"/>
      <w:marLeft w:val="0"/>
      <w:marRight w:val="0"/>
      <w:marTop w:val="0"/>
      <w:marBottom w:val="0"/>
      <w:divBdr>
        <w:top w:val="none" w:sz="0" w:space="0" w:color="auto"/>
        <w:left w:val="none" w:sz="0" w:space="0" w:color="auto"/>
        <w:bottom w:val="none" w:sz="0" w:space="0" w:color="auto"/>
        <w:right w:val="none" w:sz="0" w:space="0" w:color="auto"/>
      </w:divBdr>
    </w:div>
    <w:div w:id="2131319041">
      <w:bodyDiv w:val="1"/>
      <w:marLeft w:val="0"/>
      <w:marRight w:val="0"/>
      <w:marTop w:val="0"/>
      <w:marBottom w:val="0"/>
      <w:divBdr>
        <w:top w:val="none" w:sz="0" w:space="0" w:color="auto"/>
        <w:left w:val="none" w:sz="0" w:space="0" w:color="auto"/>
        <w:bottom w:val="none" w:sz="0" w:space="0" w:color="auto"/>
        <w:right w:val="none" w:sz="0" w:space="0" w:color="auto"/>
      </w:divBdr>
    </w:div>
    <w:div w:id="2133359588">
      <w:bodyDiv w:val="1"/>
      <w:marLeft w:val="0"/>
      <w:marRight w:val="0"/>
      <w:marTop w:val="0"/>
      <w:marBottom w:val="0"/>
      <w:divBdr>
        <w:top w:val="none" w:sz="0" w:space="0" w:color="auto"/>
        <w:left w:val="none" w:sz="0" w:space="0" w:color="auto"/>
        <w:bottom w:val="none" w:sz="0" w:space="0" w:color="auto"/>
        <w:right w:val="none" w:sz="0" w:space="0" w:color="auto"/>
      </w:divBdr>
    </w:div>
    <w:div w:id="2137867452">
      <w:bodyDiv w:val="1"/>
      <w:marLeft w:val="0"/>
      <w:marRight w:val="0"/>
      <w:marTop w:val="0"/>
      <w:marBottom w:val="0"/>
      <w:divBdr>
        <w:top w:val="none" w:sz="0" w:space="0" w:color="auto"/>
        <w:left w:val="none" w:sz="0" w:space="0" w:color="auto"/>
        <w:bottom w:val="none" w:sz="0" w:space="0" w:color="auto"/>
        <w:right w:val="none" w:sz="0" w:space="0" w:color="auto"/>
      </w:divBdr>
    </w:div>
    <w:div w:id="2139688647">
      <w:bodyDiv w:val="1"/>
      <w:marLeft w:val="0"/>
      <w:marRight w:val="0"/>
      <w:marTop w:val="0"/>
      <w:marBottom w:val="0"/>
      <w:divBdr>
        <w:top w:val="none" w:sz="0" w:space="0" w:color="auto"/>
        <w:left w:val="none" w:sz="0" w:space="0" w:color="auto"/>
        <w:bottom w:val="none" w:sz="0" w:space="0" w:color="auto"/>
        <w:right w:val="none" w:sz="0" w:space="0" w:color="auto"/>
      </w:divBdr>
    </w:div>
    <w:div w:id="21412170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mapshare.vic.gov.au/coastkit/" TargetMode="External"/><Relationship Id="rId21" Type="http://schemas.openxmlformats.org/officeDocument/2006/relationships/image" Target="media/image8.jpeg"/><Relationship Id="rId42" Type="http://schemas.openxmlformats.org/officeDocument/2006/relationships/footer" Target="footer3.xml"/><Relationship Id="rId63" Type="http://schemas.openxmlformats.org/officeDocument/2006/relationships/image" Target="media/image23.png"/><Relationship Id="rId84" Type="http://schemas.openxmlformats.org/officeDocument/2006/relationships/hyperlink" Target="https://www.awe.gov.au/science-research/climate-change/adaptation/publications/climate-compass-climate-risk-management-framework" TargetMode="External"/><Relationship Id="rId138" Type="http://schemas.openxmlformats.org/officeDocument/2006/relationships/hyperlink" Target="http://www.data.vic.gov.au" TargetMode="External"/><Relationship Id="rId159" Type="http://schemas.openxmlformats.org/officeDocument/2006/relationships/hyperlink" Target="http://www.cleanenergyregulator.gov.au/DocumentAssets/Documents/Estimating%20emissions%20and%20energy%20from%20wastewater%20handling%20guideline.pdf" TargetMode="External"/><Relationship Id="rId170" Type="http://schemas.openxmlformats.org/officeDocument/2006/relationships/diagramQuickStyle" Target="diagrams/quickStyle1.xml"/><Relationship Id="rId191" Type="http://schemas.openxmlformats.org/officeDocument/2006/relationships/hyperlink" Target="https://content.legislation.vic.gov.au/sites/default/files/2021-06/18-26aa005%20authorised.pdf" TargetMode="External"/><Relationship Id="rId205" Type="http://schemas.openxmlformats.org/officeDocument/2006/relationships/hyperlink" Target="https://www.water.vic.gov.au/climate-change/climate-and-water-resources-research/the-victorian-water-and-climate-initiative" TargetMode="External"/><Relationship Id="rId226" Type="http://schemas.openxmlformats.org/officeDocument/2006/relationships/glossaryDocument" Target="glossary/document.xml"/><Relationship Id="rId107" Type="http://schemas.openxmlformats.org/officeDocument/2006/relationships/image" Target="media/image48.png"/><Relationship Id="rId11" Type="http://schemas.openxmlformats.org/officeDocument/2006/relationships/webSettings" Target="webSettings.xml"/><Relationship Id="rId32" Type="http://schemas.openxmlformats.org/officeDocument/2006/relationships/image" Target="media/image18.png"/><Relationship Id="rId53" Type="http://schemas.openxmlformats.org/officeDocument/2006/relationships/header" Target="header6.xml"/><Relationship Id="rId74" Type="http://schemas.openxmlformats.org/officeDocument/2006/relationships/image" Target="media/image29.png"/><Relationship Id="rId128" Type="http://schemas.openxmlformats.org/officeDocument/2006/relationships/hyperlink" Target="https://www.longpaddock.qld.gov.au/silo/" TargetMode="External"/><Relationship Id="rId149" Type="http://schemas.openxmlformats.org/officeDocument/2006/relationships/image" Target="media/image57.png"/><Relationship Id="rId5" Type="http://schemas.openxmlformats.org/officeDocument/2006/relationships/customXml" Target="../customXml/item5.xml"/><Relationship Id="rId95" Type="http://schemas.openxmlformats.org/officeDocument/2006/relationships/image" Target="media/image42.png"/><Relationship Id="rId160" Type="http://schemas.openxmlformats.org/officeDocument/2006/relationships/hyperlink" Target="https://www.jacobs.com/newsroom/news/climate-action-water-industry-embracing-challenges-n2o" TargetMode="External"/><Relationship Id="rId181" Type="http://schemas.openxmlformats.org/officeDocument/2006/relationships/image" Target="media/image73.png"/><Relationship Id="rId216" Type="http://schemas.openxmlformats.org/officeDocument/2006/relationships/hyperlink" Target="https://www.epa.vic.gov.au/-/media/epa/files/publications/168.pdf" TargetMode="External"/><Relationship Id="rId22" Type="http://schemas.openxmlformats.org/officeDocument/2006/relationships/image" Target="media/image7.jpeg"/><Relationship Id="rId43" Type="http://schemas.openxmlformats.org/officeDocument/2006/relationships/hyperlink" Target="mailto:water.climatechange@delwp.vic.gov.au" TargetMode="External"/><Relationship Id="rId64" Type="http://schemas.openxmlformats.org/officeDocument/2006/relationships/hyperlink" Target="http://www.gazette.vic.gov.au/gazette/Gazettes2021/GG2021S306.pdf" TargetMode="External"/><Relationship Id="rId118" Type="http://schemas.openxmlformats.org/officeDocument/2006/relationships/hyperlink" Target="https://www.water.vic.gov.au/__data/assets/pdf_file/0023/502934/GuidelinesClimateChangeWaterAvailVic_2020_FINAL.pdf" TargetMode="External"/><Relationship Id="rId139" Type="http://schemas.openxmlformats.org/officeDocument/2006/relationships/hyperlink" Target="http://www.climatechangeinaustralia.gov.au/en/projects/esci/" TargetMode="External"/><Relationship Id="rId85" Type="http://schemas.openxmlformats.org/officeDocument/2006/relationships/header" Target="header13.xml"/><Relationship Id="rId150" Type="http://schemas.openxmlformats.org/officeDocument/2006/relationships/image" Target="media/image58.png"/><Relationship Id="rId171" Type="http://schemas.openxmlformats.org/officeDocument/2006/relationships/diagramColors" Target="diagrams/colors1.xml"/><Relationship Id="rId192" Type="http://schemas.openxmlformats.org/officeDocument/2006/relationships/hyperlink" Target="https://content.legislation.vic.gov.au/sites/default/files/2022-03/89-80aa136%20authorised.pdf" TargetMode="External"/><Relationship Id="rId206" Type="http://schemas.openxmlformats.org/officeDocument/2006/relationships/hyperlink" Target="https://www.climatechangeinaustralia.gov.au/en/projects/victorian-climate-projections-2019/" TargetMode="External"/><Relationship Id="rId227" Type="http://schemas.openxmlformats.org/officeDocument/2006/relationships/theme" Target="theme/theme1.xml"/><Relationship Id="rId12" Type="http://schemas.openxmlformats.org/officeDocument/2006/relationships/footnotes" Target="footnotes.xml"/><Relationship Id="rId33" Type="http://schemas.openxmlformats.org/officeDocument/2006/relationships/image" Target="media/image14.jpg"/><Relationship Id="rId108" Type="http://schemas.openxmlformats.org/officeDocument/2006/relationships/image" Target="media/image54.png"/><Relationship Id="rId129" Type="http://schemas.openxmlformats.org/officeDocument/2006/relationships/hyperlink" Target="http://data.arr-software.org/" TargetMode="External"/><Relationship Id="rId54" Type="http://schemas.openxmlformats.org/officeDocument/2006/relationships/footer" Target="footer5.xml"/><Relationship Id="rId75" Type="http://schemas.openxmlformats.org/officeDocument/2006/relationships/image" Target="media/image30.png"/><Relationship Id="rId96" Type="http://schemas.openxmlformats.org/officeDocument/2006/relationships/header" Target="header16.xml"/><Relationship Id="rId140" Type="http://schemas.openxmlformats.org/officeDocument/2006/relationships/hyperlink" Target="http://www.data.vic.gov.au" TargetMode="External"/><Relationship Id="rId161" Type="http://schemas.openxmlformats.org/officeDocument/2006/relationships/hyperlink" Target="https://www.jacobs.com/newsroom/news/uk-water-net-zero-carbon-quantifying-benefits-biosolids-land" TargetMode="External"/><Relationship Id="rId182" Type="http://schemas.openxmlformats.org/officeDocument/2006/relationships/hyperlink" Target="http://www.data.vic.gov.au" TargetMode="External"/><Relationship Id="rId217" Type="http://schemas.openxmlformats.org/officeDocument/2006/relationships/hyperlink" Target="https://www.epa.vic.gov.au/-/media/epa/files/publications/943.pdf" TargetMode="External"/><Relationship Id="rId6" Type="http://schemas.openxmlformats.org/officeDocument/2006/relationships/customXml" Target="../customXml/item6.xml"/><Relationship Id="rId23" Type="http://schemas.openxmlformats.org/officeDocument/2006/relationships/image" Target="media/image10.jpeg"/><Relationship Id="rId119" Type="http://schemas.openxmlformats.org/officeDocument/2006/relationships/hyperlink" Target="https://www.climatechangeinaustralia.gov.au/en/projects/victorian-climate-projections-2019/" TargetMode="External"/><Relationship Id="rId44" Type="http://schemas.openxmlformats.org/officeDocument/2006/relationships/image" Target="media/image19.png"/><Relationship Id="rId65" Type="http://schemas.openxmlformats.org/officeDocument/2006/relationships/image" Target="media/image24.png"/><Relationship Id="rId86" Type="http://schemas.openxmlformats.org/officeDocument/2006/relationships/header" Target="header14.xml"/><Relationship Id="rId130" Type="http://schemas.openxmlformats.org/officeDocument/2006/relationships/hyperlink" Target="http://www.data.water.vic.gov.au/" TargetMode="External"/><Relationship Id="rId151" Type="http://schemas.openxmlformats.org/officeDocument/2006/relationships/hyperlink" Target="https://iwaponline.com/ebooks/book/843/Pathways-to-Water-Sector-Decarbonization-Carbon" TargetMode="External"/><Relationship Id="rId172" Type="http://schemas.microsoft.com/office/2007/relationships/diagramDrawing" Target="diagrams/drawing1.xml"/><Relationship Id="rId193" Type="http://schemas.openxmlformats.org/officeDocument/2006/relationships/hyperlink" Target="https://content.legislation.vic.gov.au/sites/default/files/2021-12/94-121aa076%20authorised.pdf" TargetMode="External"/><Relationship Id="rId207" Type="http://schemas.openxmlformats.org/officeDocument/2006/relationships/hyperlink" Target="https://vicfutureclimatetool.indraweb.io/" TargetMode="External"/><Relationship Id="rId13" Type="http://schemas.openxmlformats.org/officeDocument/2006/relationships/endnotes" Target="endnotes.xml"/><Relationship Id="rId109" Type="http://schemas.openxmlformats.org/officeDocument/2006/relationships/image" Target="media/image49.png"/><Relationship Id="rId34" Type="http://schemas.openxmlformats.org/officeDocument/2006/relationships/image" Target="media/image15.jpg"/><Relationship Id="rId55" Type="http://schemas.openxmlformats.org/officeDocument/2006/relationships/hyperlink" Target="http://www.climatechangeinaustralia.gov.au" TargetMode="External"/><Relationship Id="rId76" Type="http://schemas.openxmlformats.org/officeDocument/2006/relationships/image" Target="media/image31.png"/><Relationship Id="rId97" Type="http://schemas.openxmlformats.org/officeDocument/2006/relationships/header" Target="header17.xml"/><Relationship Id="rId120" Type="http://schemas.openxmlformats.org/officeDocument/2006/relationships/hyperlink" Target="https://vicfutureclimatetool.indraweb.io/project" TargetMode="External"/><Relationship Id="rId141" Type="http://schemas.openxmlformats.org/officeDocument/2006/relationships/hyperlink" Target="http://www.data.vic.gov.au" TargetMode="External"/><Relationship Id="rId7" Type="http://schemas.openxmlformats.org/officeDocument/2006/relationships/customXml" Target="../customXml/item7.xml"/><Relationship Id="rId162" Type="http://schemas.openxmlformats.org/officeDocument/2006/relationships/image" Target="media/image59.png"/><Relationship Id="rId183" Type="http://schemas.openxmlformats.org/officeDocument/2006/relationships/image" Target="media/image74.png"/><Relationship Id="rId218" Type="http://schemas.openxmlformats.org/officeDocument/2006/relationships/hyperlink" Target="https://www.epa.vic.gov.au/-/media/epa/files/publications/1287.pdf" TargetMode="External"/><Relationship Id="rId24" Type="http://schemas.openxmlformats.org/officeDocument/2006/relationships/image" Target="media/image9.jpeg"/><Relationship Id="rId45" Type="http://schemas.openxmlformats.org/officeDocument/2006/relationships/image" Target="media/image20.emf"/><Relationship Id="rId66" Type="http://schemas.openxmlformats.org/officeDocument/2006/relationships/image" Target="media/image25.png"/><Relationship Id="rId87" Type="http://schemas.openxmlformats.org/officeDocument/2006/relationships/footer" Target="footer9.xml"/><Relationship Id="rId110" Type="http://schemas.openxmlformats.org/officeDocument/2006/relationships/image" Target="media/image56.png"/><Relationship Id="rId131" Type="http://schemas.openxmlformats.org/officeDocument/2006/relationships/hyperlink" Target="https://www.water.vic.gov.au/climate-change/adaptation/guidelines" TargetMode="External"/><Relationship Id="rId152" Type="http://schemas.openxmlformats.org/officeDocument/2006/relationships/hyperlink" Target="https://www.environment.nsw.gov.au/-/media/OEH/Corporate-Site/Documents/Energy-savings-and-resource-efficiency/wastewater-treatment-facilities-energy-efficiency-opportunities-190114.pdf" TargetMode="External"/><Relationship Id="rId173" Type="http://schemas.openxmlformats.org/officeDocument/2006/relationships/image" Target="media/image65.png"/><Relationship Id="rId194" Type="http://schemas.openxmlformats.org/officeDocument/2006/relationships/hyperlink" Target="https://www.water.vic.gov.au/__data/assets/pdf_file/0015/54330/Statement-of-Obligations-General.pdf" TargetMode="External"/><Relationship Id="rId208" Type="http://schemas.openxmlformats.org/officeDocument/2006/relationships/hyperlink" Target="https://www.marineandcoasts.vic.gov.au/coastal-programs/coastkit" TargetMode="External"/><Relationship Id="rId14" Type="http://schemas.openxmlformats.org/officeDocument/2006/relationships/image" Target="media/image1.png"/><Relationship Id="rId35" Type="http://schemas.openxmlformats.org/officeDocument/2006/relationships/image" Target="media/image130.jpg"/><Relationship Id="rId56" Type="http://schemas.openxmlformats.org/officeDocument/2006/relationships/header" Target="header7.xml"/><Relationship Id="rId77" Type="http://schemas.openxmlformats.org/officeDocument/2006/relationships/image" Target="media/image32.png"/><Relationship Id="rId100" Type="http://schemas.openxmlformats.org/officeDocument/2006/relationships/header" Target="header18.xml"/><Relationship Id="rId8" Type="http://schemas.openxmlformats.org/officeDocument/2006/relationships/numbering" Target="numbering.xml"/><Relationship Id="rId98" Type="http://schemas.openxmlformats.org/officeDocument/2006/relationships/footer" Target="footer11.xml"/><Relationship Id="rId121" Type="http://schemas.openxmlformats.org/officeDocument/2006/relationships/hyperlink" Target="https://www.marineandcoasts.vic.gov.au/coastal-programs/coastkit" TargetMode="External"/><Relationship Id="rId142" Type="http://schemas.openxmlformats.org/officeDocument/2006/relationships/hyperlink" Target="https://www.epa.gov/compliance/data-entry-guidance-and-technical-papers" TargetMode="External"/><Relationship Id="rId163" Type="http://schemas.openxmlformats.org/officeDocument/2006/relationships/image" Target="media/image60.png"/><Relationship Id="rId184" Type="http://schemas.openxmlformats.org/officeDocument/2006/relationships/image" Target="media/image75.png"/><Relationship Id="rId219" Type="http://schemas.openxmlformats.org/officeDocument/2006/relationships/hyperlink" Target="https://www.epa.vic.gov.au/-/media/epa/files/publications/1322-9.pdf" TargetMode="External"/><Relationship Id="rId3" Type="http://schemas.openxmlformats.org/officeDocument/2006/relationships/customXml" Target="../customXml/item3.xml"/><Relationship Id="rId214" Type="http://schemas.openxmlformats.org/officeDocument/2006/relationships/hyperlink" Target="https://www.delwp.vic.gov.au/__data/assets/pdf_file/0023/428054/ISBN-Managing-Climate-Change-Risk-Guidance-Water-Entities-20190702-02-.pdf" TargetMode="External"/><Relationship Id="rId25" Type="http://schemas.openxmlformats.org/officeDocument/2006/relationships/image" Target="media/image12.jpeg"/><Relationship Id="rId46" Type="http://schemas.openxmlformats.org/officeDocument/2006/relationships/hyperlink" Target="http://creativecommons.org/licenses/by/4.0/" TargetMode="External"/><Relationship Id="rId67" Type="http://schemas.openxmlformats.org/officeDocument/2006/relationships/image" Target="media/image26.png"/><Relationship Id="rId116" Type="http://schemas.openxmlformats.org/officeDocument/2006/relationships/image" Target="media/image52.png"/><Relationship Id="rId137" Type="http://schemas.openxmlformats.org/officeDocument/2006/relationships/hyperlink" Target="http://www.data.vic.gov.au" TargetMode="External"/><Relationship Id="rId158" Type="http://schemas.openxmlformats.org/officeDocument/2006/relationships/hyperlink" Target="https://www.sciencedirect.com/science/article/pii/S0301479720314882" TargetMode="External"/><Relationship Id="rId20" Type="http://schemas.openxmlformats.org/officeDocument/2006/relationships/image" Target="media/image6.jpeg"/><Relationship Id="rId41" Type="http://schemas.openxmlformats.org/officeDocument/2006/relationships/header" Target="header3.xml"/><Relationship Id="rId62" Type="http://schemas.openxmlformats.org/officeDocument/2006/relationships/image" Target="media/image22.png"/><Relationship Id="rId83" Type="http://schemas.openxmlformats.org/officeDocument/2006/relationships/image" Target="media/image37.png"/><Relationship Id="rId88" Type="http://schemas.openxmlformats.org/officeDocument/2006/relationships/header" Target="header15.xml"/><Relationship Id="rId111" Type="http://schemas.openxmlformats.org/officeDocument/2006/relationships/image" Target="media/image50.png"/><Relationship Id="rId132" Type="http://schemas.openxmlformats.org/officeDocument/2006/relationships/hyperlink" Target="https://www.marineandcoasts.vic.gov.au/coastal-programs/coastkit" TargetMode="External"/><Relationship Id="rId153" Type="http://schemas.openxmlformats.org/officeDocument/2006/relationships/hyperlink" Target="https://www.awa.asn.au/resources/latest-news/business/assets-and-operations/benchmarking-energy-use-for-wastewater-treatment-plants" TargetMode="External"/><Relationship Id="rId174" Type="http://schemas.openxmlformats.org/officeDocument/2006/relationships/image" Target="media/image66.png"/><Relationship Id="rId179" Type="http://schemas.openxmlformats.org/officeDocument/2006/relationships/image" Target="media/image71.png"/><Relationship Id="rId195" Type="http://schemas.openxmlformats.org/officeDocument/2006/relationships/hyperlink" Target="https://content.legislation.vic.gov.au/sites/default/files/77475f8c-7c9d-3bab-b14e-9124ee5b8d61_94-18aa065%20authorised.pdf" TargetMode="External"/><Relationship Id="rId209" Type="http://schemas.openxmlformats.org/officeDocument/2006/relationships/hyperlink" Target="https://www.climatechangeinaustralia.gov.au/en/" TargetMode="External"/><Relationship Id="rId190" Type="http://schemas.openxmlformats.org/officeDocument/2006/relationships/hyperlink" Target="https://www.climatechange.vic.gov.au/legislation/climate-change-act-2017" TargetMode="External"/><Relationship Id="rId204" Type="http://schemas.openxmlformats.org/officeDocument/2006/relationships/hyperlink" Target="https://www.water.vic.gov.au/climate-change/climate-and-water-resources-research/victorian-climate-initiative" TargetMode="External"/><Relationship Id="rId220" Type="http://schemas.openxmlformats.org/officeDocument/2006/relationships/hyperlink" Target="https://www.epa.vic.gov.au/-/media/epa/files/publications/1707.pdf" TargetMode="External"/><Relationship Id="rId225" Type="http://schemas.openxmlformats.org/officeDocument/2006/relationships/fontTable" Target="fontTable.xml"/><Relationship Id="rId15" Type="http://schemas.openxmlformats.org/officeDocument/2006/relationships/image" Target="media/image2.png"/><Relationship Id="rId36" Type="http://schemas.openxmlformats.org/officeDocument/2006/relationships/image" Target="media/image140.jpg"/><Relationship Id="rId57" Type="http://schemas.openxmlformats.org/officeDocument/2006/relationships/header" Target="header8.xml"/><Relationship Id="rId106" Type="http://schemas.openxmlformats.org/officeDocument/2006/relationships/image" Target="media/image47.png"/><Relationship Id="rId127" Type="http://schemas.openxmlformats.org/officeDocument/2006/relationships/hyperlink" Target="http://www.bom.gov.au/climate/data/" TargetMode="External"/><Relationship Id="rId10" Type="http://schemas.openxmlformats.org/officeDocument/2006/relationships/settings" Target="settings.xml"/><Relationship Id="rId31" Type="http://schemas.openxmlformats.org/officeDocument/2006/relationships/image" Target="media/image13.png"/><Relationship Id="rId52" Type="http://schemas.openxmlformats.org/officeDocument/2006/relationships/footer" Target="footer4.xml"/><Relationship Id="rId73" Type="http://schemas.openxmlformats.org/officeDocument/2006/relationships/header" Target="header12.xml"/><Relationship Id="rId78" Type="http://schemas.openxmlformats.org/officeDocument/2006/relationships/image" Target="media/image33.png"/><Relationship Id="rId94" Type="http://schemas.openxmlformats.org/officeDocument/2006/relationships/image" Target="media/image41.png"/><Relationship Id="rId99" Type="http://schemas.openxmlformats.org/officeDocument/2006/relationships/footer" Target="footer12.xml"/><Relationship Id="rId101" Type="http://schemas.openxmlformats.org/officeDocument/2006/relationships/footer" Target="footer13.xml"/><Relationship Id="rId122" Type="http://schemas.openxmlformats.org/officeDocument/2006/relationships/hyperlink" Target="https://data.arr-software.org/" TargetMode="External"/><Relationship Id="rId143" Type="http://schemas.openxmlformats.org/officeDocument/2006/relationships/image" Target="media/image53.png"/><Relationship Id="rId148" Type="http://schemas.openxmlformats.org/officeDocument/2006/relationships/image" Target="media/image55.png"/><Relationship Id="rId164" Type="http://schemas.openxmlformats.org/officeDocument/2006/relationships/image" Target="media/image61.png"/><Relationship Id="rId169" Type="http://schemas.openxmlformats.org/officeDocument/2006/relationships/diagramLayout" Target="diagrams/layout1.xml"/><Relationship Id="rId185" Type="http://schemas.openxmlformats.org/officeDocument/2006/relationships/image" Target="media/image76.png"/><Relationship Id="rId4" Type="http://schemas.openxmlformats.org/officeDocument/2006/relationships/customXml" Target="../customXml/item4.xml"/><Relationship Id="rId9" Type="http://schemas.openxmlformats.org/officeDocument/2006/relationships/styles" Target="styles.xml"/><Relationship Id="rId180" Type="http://schemas.openxmlformats.org/officeDocument/2006/relationships/image" Target="media/image72.png"/><Relationship Id="rId210" Type="http://schemas.openxmlformats.org/officeDocument/2006/relationships/hyperlink" Target="https://data.arr-software.org/" TargetMode="External"/><Relationship Id="rId215" Type="http://schemas.openxmlformats.org/officeDocument/2006/relationships/hyperlink" Target="https://www.delwp.vic.gov.au/boards-and-governance/on-board/A-guide-to-governing-in-the-water-sector.pdf" TargetMode="External"/><Relationship Id="rId26" Type="http://schemas.openxmlformats.org/officeDocument/2006/relationships/image" Target="media/image10.png"/><Relationship Id="rId47" Type="http://schemas.openxmlformats.org/officeDocument/2006/relationships/hyperlink" Target="mailto:customer.service@delwp.vic.gov.au" TargetMode="External"/><Relationship Id="rId68" Type="http://schemas.openxmlformats.org/officeDocument/2006/relationships/image" Target="media/image27.png"/><Relationship Id="rId89" Type="http://schemas.openxmlformats.org/officeDocument/2006/relationships/footer" Target="footer10.xml"/><Relationship Id="rId112" Type="http://schemas.openxmlformats.org/officeDocument/2006/relationships/hyperlink" Target="https://www.climatechange.vic.gov.au/supporting-local-action-on-climate-change" TargetMode="External"/><Relationship Id="rId133" Type="http://schemas.openxmlformats.org/officeDocument/2006/relationships/hyperlink" Target="https://www.water.vic.gov.au/climate-change/adaptation/guidelines" TargetMode="External"/><Relationship Id="rId154" Type="http://schemas.openxmlformats.org/officeDocument/2006/relationships/hyperlink" Target="https://iwaponline.com/ebooks/book/844/Quantification-and-Modelling-of-Fugitive" TargetMode="External"/><Relationship Id="rId175" Type="http://schemas.openxmlformats.org/officeDocument/2006/relationships/image" Target="media/image67.png"/><Relationship Id="rId196" Type="http://schemas.openxmlformats.org/officeDocument/2006/relationships/hyperlink" Target="https://content.legislation.vic.gov.au/sites/default/files/2021-12/04-108aa081%20authorised.pdf" TargetMode="External"/><Relationship Id="rId200" Type="http://schemas.openxmlformats.org/officeDocument/2006/relationships/hyperlink" Target="https://www.marineandcoasts.vic.gov.au/__data/assets/pdf_file/0027/456534/Marine-and-Coastal-Policy_Full.pdf" TargetMode="External"/><Relationship Id="rId16" Type="http://schemas.openxmlformats.org/officeDocument/2006/relationships/image" Target="media/image3.png"/><Relationship Id="rId221" Type="http://schemas.openxmlformats.org/officeDocument/2006/relationships/hyperlink" Target="https://www.epa.vic.gov.au/-/media/epa/files/publications/1910-2.pdf" TargetMode="External"/><Relationship Id="rId37" Type="http://schemas.openxmlformats.org/officeDocument/2006/relationships/header" Target="header1.xml"/><Relationship Id="rId58" Type="http://schemas.openxmlformats.org/officeDocument/2006/relationships/footer" Target="footer6.xml"/><Relationship Id="rId79" Type="http://schemas.openxmlformats.org/officeDocument/2006/relationships/hyperlink" Target="https://www.ibm.com/au-en/cloud/learn/machine-learning" TargetMode="External"/><Relationship Id="rId102" Type="http://schemas.openxmlformats.org/officeDocument/2006/relationships/image" Target="media/image43.png"/><Relationship Id="rId123" Type="http://schemas.openxmlformats.org/officeDocument/2006/relationships/header" Target="header19.xml"/><Relationship Id="rId144" Type="http://schemas.openxmlformats.org/officeDocument/2006/relationships/header" Target="header22.xml"/><Relationship Id="rId90" Type="http://schemas.openxmlformats.org/officeDocument/2006/relationships/image" Target="media/image38.png"/><Relationship Id="rId165" Type="http://schemas.openxmlformats.org/officeDocument/2006/relationships/image" Target="media/image62.png"/><Relationship Id="rId186" Type="http://schemas.openxmlformats.org/officeDocument/2006/relationships/hyperlink" Target="https://www.climatechangeinaustralia.gov.au/en/projects/victorian-climate-projections-2019/" TargetMode="External"/><Relationship Id="rId211" Type="http://schemas.openxmlformats.org/officeDocument/2006/relationships/hyperlink" Target="https://coastadapt.com.au/" TargetMode="External"/><Relationship Id="rId27" Type="http://schemas.openxmlformats.org/officeDocument/2006/relationships/image" Target="media/image11.png"/><Relationship Id="rId48" Type="http://schemas.openxmlformats.org/officeDocument/2006/relationships/hyperlink" Target="http://www.relayservice.com.au" TargetMode="External"/><Relationship Id="rId69" Type="http://schemas.openxmlformats.org/officeDocument/2006/relationships/image" Target="media/image28.png"/><Relationship Id="rId113" Type="http://schemas.openxmlformats.org/officeDocument/2006/relationships/hyperlink" Target="https://data.arr-software.org/" TargetMode="External"/><Relationship Id="rId134" Type="http://schemas.openxmlformats.org/officeDocument/2006/relationships/hyperlink" Target="https://www.climatechangeinaustralia.gov.au/en/projects/victorian-climate-projections-2019/" TargetMode="External"/><Relationship Id="rId80" Type="http://schemas.openxmlformats.org/officeDocument/2006/relationships/image" Target="media/image34.png"/><Relationship Id="rId155" Type="http://schemas.openxmlformats.org/officeDocument/2006/relationships/hyperlink" Target="https://www.europeanbiogas.eu/project/evembi/" TargetMode="External"/><Relationship Id="rId176" Type="http://schemas.openxmlformats.org/officeDocument/2006/relationships/image" Target="media/image68.png"/><Relationship Id="rId197" Type="http://schemas.openxmlformats.org/officeDocument/2006/relationships/hyperlink" Target="https://content.legislation.vic.gov.au/sites/default/files/2021-06/17-51aa005%20authorised.pdf" TargetMode="External"/><Relationship Id="rId201" Type="http://schemas.openxmlformats.org/officeDocument/2006/relationships/hyperlink" Target="https://www.climatechange.vic.gov.au/__data/assets/pdf_file/0026/521297/Victorian-Climate-Change-Strategy.pdf" TargetMode="External"/><Relationship Id="rId222" Type="http://schemas.openxmlformats.org/officeDocument/2006/relationships/hyperlink" Target="https://www.melbournewater.com.au/media/3571/download" TargetMode="External"/><Relationship Id="rId17" Type="http://schemas.openxmlformats.org/officeDocument/2006/relationships/image" Target="media/image4.png"/><Relationship Id="rId38" Type="http://schemas.openxmlformats.org/officeDocument/2006/relationships/header" Target="header2.xml"/><Relationship Id="rId59" Type="http://schemas.openxmlformats.org/officeDocument/2006/relationships/header" Target="header9.xml"/><Relationship Id="rId103" Type="http://schemas.openxmlformats.org/officeDocument/2006/relationships/image" Target="media/image44.png"/><Relationship Id="rId124" Type="http://schemas.openxmlformats.org/officeDocument/2006/relationships/header" Target="header20.xml"/><Relationship Id="rId70" Type="http://schemas.openxmlformats.org/officeDocument/2006/relationships/header" Target="header10.xml"/><Relationship Id="rId91" Type="http://schemas.openxmlformats.org/officeDocument/2006/relationships/image" Target="media/image39.png"/><Relationship Id="rId145" Type="http://schemas.openxmlformats.org/officeDocument/2006/relationships/header" Target="header23.xml"/><Relationship Id="rId166" Type="http://schemas.openxmlformats.org/officeDocument/2006/relationships/image" Target="media/image63.png"/><Relationship Id="rId187" Type="http://schemas.openxmlformats.org/officeDocument/2006/relationships/image" Target="media/image77.png"/><Relationship Id="rId1" Type="http://schemas.openxmlformats.org/officeDocument/2006/relationships/customXml" Target="../customXml/item1.xml"/><Relationship Id="rId212" Type="http://schemas.openxmlformats.org/officeDocument/2006/relationships/hyperlink" Target="https://water.vic.gov.au/__data/assets/pdf_file/0014/52331/Guidelines-for-Assessing-the-Impact-of-Climate-Change-on-Water-Availability-in-Victoria.pdf" TargetMode="External"/><Relationship Id="rId28" Type="http://schemas.openxmlformats.org/officeDocument/2006/relationships/image" Target="media/image12.png"/><Relationship Id="rId49" Type="http://schemas.openxmlformats.org/officeDocument/2006/relationships/hyperlink" Target="http://www.delwp.vic.gov.au" TargetMode="External"/><Relationship Id="rId114" Type="http://schemas.openxmlformats.org/officeDocument/2006/relationships/image" Target="media/image51.png"/><Relationship Id="rId60" Type="http://schemas.openxmlformats.org/officeDocument/2006/relationships/footer" Target="footer7.xml"/><Relationship Id="rId81" Type="http://schemas.openxmlformats.org/officeDocument/2006/relationships/image" Target="media/image35.png"/><Relationship Id="rId135" Type="http://schemas.openxmlformats.org/officeDocument/2006/relationships/hyperlink" Target="https://vicfutureclimatetool.indraweb.io/" TargetMode="External"/><Relationship Id="rId156" Type="http://schemas.openxmlformats.org/officeDocument/2006/relationships/hyperlink" Target="https://utilitymagazine.com.au/overhauling-the-greenhouse-gas-emissions-accounting-guidelines-for-wastewater-handling/" TargetMode="External"/><Relationship Id="rId177" Type="http://schemas.openxmlformats.org/officeDocument/2006/relationships/image" Target="media/image69.png"/><Relationship Id="rId198" Type="http://schemas.openxmlformats.org/officeDocument/2006/relationships/hyperlink" Target="https://www.epa.vic.gov.au/about-epa/laws/epa-tools-and-powers/environment-reference-standard" TargetMode="External"/><Relationship Id="rId202" Type="http://schemas.openxmlformats.org/officeDocument/2006/relationships/hyperlink" Target="https://www.climatechange.vic.gov.au/__data/assets/pdf_file/0025/558421/WaterCycleAdaptationActionPlan.pdf" TargetMode="External"/><Relationship Id="rId223" Type="http://schemas.openxmlformats.org/officeDocument/2006/relationships/hyperlink" Target="https://www.water.vic.gov.au/liveable/urban-water-strategies" TargetMode="External"/><Relationship Id="rId18" Type="http://schemas.openxmlformats.org/officeDocument/2006/relationships/image" Target="media/image5.png"/><Relationship Id="rId39" Type="http://schemas.openxmlformats.org/officeDocument/2006/relationships/footer" Target="footer1.xml"/><Relationship Id="rId50" Type="http://schemas.openxmlformats.org/officeDocument/2006/relationships/header" Target="header4.xml"/><Relationship Id="rId104" Type="http://schemas.openxmlformats.org/officeDocument/2006/relationships/image" Target="media/image45.png"/><Relationship Id="rId125" Type="http://schemas.openxmlformats.org/officeDocument/2006/relationships/footer" Target="footer14.xml"/><Relationship Id="rId146" Type="http://schemas.openxmlformats.org/officeDocument/2006/relationships/footer" Target="footer15.xml"/><Relationship Id="rId167" Type="http://schemas.openxmlformats.org/officeDocument/2006/relationships/image" Target="media/image64.png"/><Relationship Id="rId188" Type="http://schemas.openxmlformats.org/officeDocument/2006/relationships/image" Target="media/image78.jpeg"/><Relationship Id="rId71" Type="http://schemas.openxmlformats.org/officeDocument/2006/relationships/header" Target="header11.xml"/><Relationship Id="rId92" Type="http://schemas.openxmlformats.org/officeDocument/2006/relationships/image" Target="media/image40.png"/><Relationship Id="rId213" Type="http://schemas.openxmlformats.org/officeDocument/2006/relationships/hyperlink" Target="https://www.water.vic.gov.au/__data/assets/pdf_file/0025/519802/Guidelines-for-the-development-of-urban-water-strategies_Final.pdf" TargetMode="External"/><Relationship Id="rId2" Type="http://schemas.openxmlformats.org/officeDocument/2006/relationships/customXml" Target="../customXml/item2.xml"/><Relationship Id="rId29" Type="http://schemas.openxmlformats.org/officeDocument/2006/relationships/image" Target="media/image16.png"/><Relationship Id="rId40" Type="http://schemas.openxmlformats.org/officeDocument/2006/relationships/footer" Target="footer2.xml"/><Relationship Id="rId115" Type="http://schemas.openxmlformats.org/officeDocument/2006/relationships/hyperlink" Target="https://vicfutureclimatetool.indraweb.io/project" TargetMode="External"/><Relationship Id="rId136" Type="http://schemas.openxmlformats.org/officeDocument/2006/relationships/hyperlink" Target="http://data.arr-software.org/" TargetMode="External"/><Relationship Id="rId157" Type="http://schemas.openxmlformats.org/officeDocument/2006/relationships/hyperlink" Target="https://www.awa.asn.au/water-e-journal/water-e-journal-better-understanding-wastewater-treatments-nitrous-oxide-emissions" TargetMode="External"/><Relationship Id="rId178" Type="http://schemas.openxmlformats.org/officeDocument/2006/relationships/image" Target="media/image70.png"/><Relationship Id="rId61" Type="http://schemas.openxmlformats.org/officeDocument/2006/relationships/image" Target="media/image21.png"/><Relationship Id="rId82" Type="http://schemas.openxmlformats.org/officeDocument/2006/relationships/image" Target="media/image36.png"/><Relationship Id="rId199" Type="http://schemas.openxmlformats.org/officeDocument/2006/relationships/hyperlink" Target="https://www.water.vic.gov.au/__data/assets/pdf_file/0030/58827/Water-Plan-strategy2.pdf" TargetMode="External"/><Relationship Id="rId203" Type="http://schemas.openxmlformats.org/officeDocument/2006/relationships/hyperlink" Target="https://www.climatechange.vic.gov.au/supporting-local-action-on-climate-change" TargetMode="External"/><Relationship Id="rId19" Type="http://schemas.openxmlformats.org/officeDocument/2006/relationships/image" Target="media/image6.png"/><Relationship Id="rId224" Type="http://schemas.openxmlformats.org/officeDocument/2006/relationships/hyperlink" Target="https://www.water.vic.gov.au/water-reporting/outlook" TargetMode="External"/><Relationship Id="rId30" Type="http://schemas.openxmlformats.org/officeDocument/2006/relationships/image" Target="media/image14.png"/><Relationship Id="rId105" Type="http://schemas.openxmlformats.org/officeDocument/2006/relationships/image" Target="media/image46.png"/><Relationship Id="rId126" Type="http://schemas.openxmlformats.org/officeDocument/2006/relationships/header" Target="header21.xml"/><Relationship Id="rId147" Type="http://schemas.openxmlformats.org/officeDocument/2006/relationships/header" Target="header24.xml"/><Relationship Id="rId168" Type="http://schemas.openxmlformats.org/officeDocument/2006/relationships/diagramData" Target="diagrams/data1.xml"/><Relationship Id="rId51" Type="http://schemas.openxmlformats.org/officeDocument/2006/relationships/header" Target="header5.xml"/><Relationship Id="rId72" Type="http://schemas.openxmlformats.org/officeDocument/2006/relationships/footer" Target="footer8.xml"/><Relationship Id="rId93" Type="http://schemas.openxmlformats.org/officeDocument/2006/relationships/hyperlink" Target="https://www.aucklandcouncil.govt.nz/plans-projects-policies-reports-bylaws/our-plans-strategies/topic-based-plans-strategies/environmental-plans-strategies/aucklands-climate-plan/preparing/Pages/DAPP" TargetMode="External"/><Relationship Id="rId189" Type="http://schemas.openxmlformats.org/officeDocument/2006/relationships/image" Target="media/image79.jpeg"/></Relationships>
</file>

<file path=word/_rels/footer3.xml.rels><?xml version="1.0" encoding="UTF-8" standalone="yes"?>
<Relationships xmlns="http://schemas.openxmlformats.org/package/2006/relationships"><Relationship Id="rId3" Type="http://schemas.openxmlformats.org/officeDocument/2006/relationships/image" Target="media/image18.emf"/><Relationship Id="rId2" Type="http://schemas.openxmlformats.org/officeDocument/2006/relationships/image" Target="media/image17.emf"/><Relationship Id="rId1" Type="http://schemas.openxmlformats.org/officeDocument/2006/relationships/image" Target="media/image16.jpg"/></Relationships>
</file>

<file path=word/_rels/footnotes.xml.rels><?xml version="1.0" encoding="UTF-8" standalone="yes"?>
<Relationships xmlns="http://schemas.openxmlformats.org/package/2006/relationships"><Relationship Id="rId2" Type="http://schemas.openxmlformats.org/officeDocument/2006/relationships/hyperlink" Target="https://vpsc.vic.gov.au/governance/board-obligations/risk-management/" TargetMode="External"/><Relationship Id="rId1" Type="http://schemas.openxmlformats.org/officeDocument/2006/relationships/hyperlink" Target="https://www.dtf.vic.gov.au/sites/default/files/document/Victorian%20Government%20Risk%20Management%20Framework%20-%20August%202020.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ardenel\AppData\Local\Microsoft\Windows\INetCache\Content.Outlook\17F3ZEE2\DELWP%20Report%20template_macros.dotm" TargetMode="External"/></Relationships>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F1228B7-BB0F-4D61-A6B9-ADE90DB4C645}" type="doc">
      <dgm:prSet loTypeId="urn:microsoft.com/office/officeart/2009/3/layout/IncreasingArrowsProcess" loCatId="process" qsTypeId="urn:microsoft.com/office/officeart/2005/8/quickstyle/simple1" qsCatId="simple" csTypeId="urn:microsoft.com/office/officeart/2005/8/colors/accent0_3" csCatId="mainScheme" phldr="1"/>
      <dgm:spPr/>
      <dgm:t>
        <a:bodyPr/>
        <a:lstStyle/>
        <a:p>
          <a:endParaRPr lang="en-AU"/>
        </a:p>
      </dgm:t>
    </dgm:pt>
    <dgm:pt modelId="{4F2F9161-0A16-496D-BF1B-B9E61F3481FF}">
      <dgm:prSet phldrT="[Text]"/>
      <dgm:spPr/>
      <dgm:t>
        <a:bodyPr/>
        <a:lstStyle/>
        <a:p>
          <a:r>
            <a:rPr lang="en-AU"/>
            <a:t>Strategic</a:t>
          </a:r>
        </a:p>
      </dgm:t>
    </dgm:pt>
    <dgm:pt modelId="{16374284-B671-4B95-BD97-FE8566AE88B9}" type="parTrans" cxnId="{0BC801D9-214B-4403-8597-2F07D10A8323}">
      <dgm:prSet/>
      <dgm:spPr/>
      <dgm:t>
        <a:bodyPr/>
        <a:lstStyle/>
        <a:p>
          <a:endParaRPr lang="en-AU"/>
        </a:p>
      </dgm:t>
    </dgm:pt>
    <dgm:pt modelId="{77606FB0-00E8-4975-871D-581EDC244096}" type="sibTrans" cxnId="{0BC801D9-214B-4403-8597-2F07D10A8323}">
      <dgm:prSet/>
      <dgm:spPr/>
      <dgm:t>
        <a:bodyPr/>
        <a:lstStyle/>
        <a:p>
          <a:endParaRPr lang="en-AU"/>
        </a:p>
      </dgm:t>
    </dgm:pt>
    <dgm:pt modelId="{0BB39280-F6D9-4E24-BDFB-93707ACE541D}">
      <dgm:prSet phldrT="[Text]"/>
      <dgm:spPr/>
      <dgm:t>
        <a:bodyPr/>
        <a:lstStyle/>
        <a:p>
          <a:r>
            <a:rPr lang="en-AU"/>
            <a:t>Ensures safe, secure, reliable and affordable sewerage services that can adapt to future climate hazard conditions.</a:t>
          </a:r>
        </a:p>
      </dgm:t>
    </dgm:pt>
    <dgm:pt modelId="{9C09564F-1191-47C8-ABDC-C88436109D51}" type="parTrans" cxnId="{E30310B9-7BCE-4273-AC57-B0C963F56C68}">
      <dgm:prSet/>
      <dgm:spPr/>
      <dgm:t>
        <a:bodyPr/>
        <a:lstStyle/>
        <a:p>
          <a:endParaRPr lang="en-AU"/>
        </a:p>
      </dgm:t>
    </dgm:pt>
    <dgm:pt modelId="{6F5E1F87-DB8C-42D5-91F7-3349598A6BAF}" type="sibTrans" cxnId="{E30310B9-7BCE-4273-AC57-B0C963F56C68}">
      <dgm:prSet/>
      <dgm:spPr/>
      <dgm:t>
        <a:bodyPr/>
        <a:lstStyle/>
        <a:p>
          <a:endParaRPr lang="en-AU"/>
        </a:p>
      </dgm:t>
    </dgm:pt>
    <dgm:pt modelId="{290AC275-30FB-4A61-AB39-D36B689A2FD5}">
      <dgm:prSet phldrT="[Text]"/>
      <dgm:spPr/>
      <dgm:t>
        <a:bodyPr/>
        <a:lstStyle/>
        <a:p>
          <a:r>
            <a:rPr lang="en-AU"/>
            <a:t>Operational</a:t>
          </a:r>
        </a:p>
      </dgm:t>
    </dgm:pt>
    <dgm:pt modelId="{FC14E0B8-8E3F-401B-BA06-830A04D342CF}" type="parTrans" cxnId="{AF7C5E9E-1DB6-4C2C-86CC-D58D5E247959}">
      <dgm:prSet/>
      <dgm:spPr/>
      <dgm:t>
        <a:bodyPr/>
        <a:lstStyle/>
        <a:p>
          <a:endParaRPr lang="en-AU"/>
        </a:p>
      </dgm:t>
    </dgm:pt>
    <dgm:pt modelId="{A2CBF89A-EB03-4D13-BB1E-B56E294DF7B7}" type="sibTrans" cxnId="{AF7C5E9E-1DB6-4C2C-86CC-D58D5E247959}">
      <dgm:prSet/>
      <dgm:spPr/>
      <dgm:t>
        <a:bodyPr/>
        <a:lstStyle/>
        <a:p>
          <a:endParaRPr lang="en-AU"/>
        </a:p>
      </dgm:t>
    </dgm:pt>
    <dgm:pt modelId="{7C199502-9AF7-490A-8C0A-89EFAF44DD0C}">
      <dgm:prSet phldrT="[Text]"/>
      <dgm:spPr/>
      <dgm:t>
        <a:bodyPr/>
        <a:lstStyle/>
        <a:p>
          <a:r>
            <a:rPr lang="en-AU"/>
            <a:t>Winter storage and irrigation system water balance is reviewed annually to ensure reliable supply of recycled water to customers throughout the year and over the planned operating life to 2040 (or beyond).</a:t>
          </a:r>
        </a:p>
      </dgm:t>
    </dgm:pt>
    <dgm:pt modelId="{FFAC5D76-B3DE-406E-9C25-3597935CC16C}" type="parTrans" cxnId="{0510A4D3-98E3-4F75-B243-86FB2DACFF1D}">
      <dgm:prSet/>
      <dgm:spPr/>
      <dgm:t>
        <a:bodyPr/>
        <a:lstStyle/>
        <a:p>
          <a:endParaRPr lang="en-AU"/>
        </a:p>
      </dgm:t>
    </dgm:pt>
    <dgm:pt modelId="{194F10AF-A726-4989-A1B5-0CB7070D2FEB}" type="sibTrans" cxnId="{0510A4D3-98E3-4F75-B243-86FB2DACFF1D}">
      <dgm:prSet/>
      <dgm:spPr/>
      <dgm:t>
        <a:bodyPr/>
        <a:lstStyle/>
        <a:p>
          <a:endParaRPr lang="en-AU"/>
        </a:p>
      </dgm:t>
    </dgm:pt>
    <dgm:pt modelId="{4E1E4010-221D-4B8A-9936-355BACE073DC}">
      <dgm:prSet phldrT="[Text]"/>
      <dgm:spPr/>
      <dgm:t>
        <a:bodyPr/>
        <a:lstStyle/>
        <a:p>
          <a:r>
            <a:rPr lang="en-AU"/>
            <a:t>Tactical</a:t>
          </a:r>
        </a:p>
      </dgm:t>
    </dgm:pt>
    <dgm:pt modelId="{703C27D1-B6EA-4203-A084-C971CFDAB405}" type="parTrans" cxnId="{BDC71D5A-EDAA-4798-9BAE-018D823F813F}">
      <dgm:prSet/>
      <dgm:spPr/>
      <dgm:t>
        <a:bodyPr/>
        <a:lstStyle/>
        <a:p>
          <a:endParaRPr lang="en-AU"/>
        </a:p>
      </dgm:t>
    </dgm:pt>
    <dgm:pt modelId="{7D8682F1-99C3-4D30-B8F7-95A10C593300}" type="sibTrans" cxnId="{BDC71D5A-EDAA-4798-9BAE-018D823F813F}">
      <dgm:prSet/>
      <dgm:spPr/>
      <dgm:t>
        <a:bodyPr/>
        <a:lstStyle/>
        <a:p>
          <a:endParaRPr lang="en-AU"/>
        </a:p>
      </dgm:t>
    </dgm:pt>
    <dgm:pt modelId="{5910D6CE-02ED-40DE-AF9A-B07C3CC7B8B4}">
      <dgm:prSet phldrT="[Text]"/>
      <dgm:spPr/>
      <dgm:t>
        <a:bodyPr/>
        <a:lstStyle/>
        <a:p>
          <a:r>
            <a:rPr lang="en-AU"/>
            <a:t>The winter storage and irrigation system can supply recycled water customer demands under RCP8.5 (and RCP4.5) scenarios over the planned operating life to 2040 (or beyond).</a:t>
          </a:r>
        </a:p>
      </dgm:t>
    </dgm:pt>
    <dgm:pt modelId="{1DBB9053-85C4-49E0-B6D9-4F4804CB94DC}" type="parTrans" cxnId="{1ACB6F23-6836-4829-BB3E-331B834F9831}">
      <dgm:prSet/>
      <dgm:spPr/>
      <dgm:t>
        <a:bodyPr/>
        <a:lstStyle/>
        <a:p>
          <a:endParaRPr lang="en-AU"/>
        </a:p>
      </dgm:t>
    </dgm:pt>
    <dgm:pt modelId="{B7E5DE7E-1F1C-41CE-9B20-03B1CB989F14}" type="sibTrans" cxnId="{1ACB6F23-6836-4829-BB3E-331B834F9831}">
      <dgm:prSet/>
      <dgm:spPr/>
      <dgm:t>
        <a:bodyPr/>
        <a:lstStyle/>
        <a:p>
          <a:endParaRPr lang="en-AU"/>
        </a:p>
      </dgm:t>
    </dgm:pt>
    <dgm:pt modelId="{66BBAD7B-9DD1-41A1-BAAF-DA57FC1F8406}" type="pres">
      <dgm:prSet presAssocID="{BF1228B7-BB0F-4D61-A6B9-ADE90DB4C645}" presName="Name0" presStyleCnt="0">
        <dgm:presLayoutVars>
          <dgm:chMax val="5"/>
          <dgm:chPref val="5"/>
          <dgm:dir/>
          <dgm:animLvl val="lvl"/>
        </dgm:presLayoutVars>
      </dgm:prSet>
      <dgm:spPr/>
    </dgm:pt>
    <dgm:pt modelId="{8E6B42BA-A9DA-4761-B8E1-4D2C726F4EAE}" type="pres">
      <dgm:prSet presAssocID="{4F2F9161-0A16-496D-BF1B-B9E61F3481FF}" presName="parentText1" presStyleLbl="node1" presStyleIdx="0" presStyleCnt="3">
        <dgm:presLayoutVars>
          <dgm:chMax/>
          <dgm:chPref val="3"/>
          <dgm:bulletEnabled val="1"/>
        </dgm:presLayoutVars>
      </dgm:prSet>
      <dgm:spPr/>
    </dgm:pt>
    <dgm:pt modelId="{546C2D90-5A85-46D5-A451-7FA003DB2FF4}" type="pres">
      <dgm:prSet presAssocID="{4F2F9161-0A16-496D-BF1B-B9E61F3481FF}" presName="childText1" presStyleLbl="solidAlignAcc1" presStyleIdx="0" presStyleCnt="3">
        <dgm:presLayoutVars>
          <dgm:chMax val="0"/>
          <dgm:chPref val="0"/>
          <dgm:bulletEnabled val="1"/>
        </dgm:presLayoutVars>
      </dgm:prSet>
      <dgm:spPr/>
    </dgm:pt>
    <dgm:pt modelId="{DBF3671C-479E-4B0A-90AF-A143E7BCBE76}" type="pres">
      <dgm:prSet presAssocID="{290AC275-30FB-4A61-AB39-D36B689A2FD5}" presName="parentText2" presStyleLbl="node1" presStyleIdx="1" presStyleCnt="3">
        <dgm:presLayoutVars>
          <dgm:chMax/>
          <dgm:chPref val="3"/>
          <dgm:bulletEnabled val="1"/>
        </dgm:presLayoutVars>
      </dgm:prSet>
      <dgm:spPr/>
    </dgm:pt>
    <dgm:pt modelId="{5E0F4727-A524-4F9D-B4A2-99AD6FE78FE6}" type="pres">
      <dgm:prSet presAssocID="{290AC275-30FB-4A61-AB39-D36B689A2FD5}" presName="childText2" presStyleLbl="solidAlignAcc1" presStyleIdx="1" presStyleCnt="3" custLinFactNeighborY="-2309">
        <dgm:presLayoutVars>
          <dgm:chMax val="0"/>
          <dgm:chPref val="0"/>
          <dgm:bulletEnabled val="1"/>
        </dgm:presLayoutVars>
      </dgm:prSet>
      <dgm:spPr/>
    </dgm:pt>
    <dgm:pt modelId="{4EFEA47A-5D23-4113-BD05-BBC655CBB1CF}" type="pres">
      <dgm:prSet presAssocID="{4E1E4010-221D-4B8A-9936-355BACE073DC}" presName="parentText3" presStyleLbl="node1" presStyleIdx="2" presStyleCnt="3">
        <dgm:presLayoutVars>
          <dgm:chMax/>
          <dgm:chPref val="3"/>
          <dgm:bulletEnabled val="1"/>
        </dgm:presLayoutVars>
      </dgm:prSet>
      <dgm:spPr/>
    </dgm:pt>
    <dgm:pt modelId="{4A0D62E0-3CBC-457A-B410-96ACFD266E69}" type="pres">
      <dgm:prSet presAssocID="{4E1E4010-221D-4B8A-9936-355BACE073DC}" presName="childText3" presStyleLbl="solidAlignAcc1" presStyleIdx="2" presStyleCnt="3">
        <dgm:presLayoutVars>
          <dgm:chMax val="0"/>
          <dgm:chPref val="0"/>
          <dgm:bulletEnabled val="1"/>
        </dgm:presLayoutVars>
      </dgm:prSet>
      <dgm:spPr/>
    </dgm:pt>
  </dgm:ptLst>
  <dgm:cxnLst>
    <dgm:cxn modelId="{D5879601-B5B6-449E-A2DD-E422BD7D3053}" type="presOf" srcId="{5910D6CE-02ED-40DE-AF9A-B07C3CC7B8B4}" destId="{4A0D62E0-3CBC-457A-B410-96ACFD266E69}" srcOrd="0" destOrd="0" presId="urn:microsoft.com/office/officeart/2009/3/layout/IncreasingArrowsProcess"/>
    <dgm:cxn modelId="{6977F209-7976-49F3-81AE-03F14278ABAC}" type="presOf" srcId="{4E1E4010-221D-4B8A-9936-355BACE073DC}" destId="{4EFEA47A-5D23-4113-BD05-BBC655CBB1CF}" srcOrd="0" destOrd="0" presId="urn:microsoft.com/office/officeart/2009/3/layout/IncreasingArrowsProcess"/>
    <dgm:cxn modelId="{2FA62B11-50C5-46C5-B062-64E2F5032EAE}" type="presOf" srcId="{290AC275-30FB-4A61-AB39-D36B689A2FD5}" destId="{DBF3671C-479E-4B0A-90AF-A143E7BCBE76}" srcOrd="0" destOrd="0" presId="urn:microsoft.com/office/officeart/2009/3/layout/IncreasingArrowsProcess"/>
    <dgm:cxn modelId="{1ACB6F23-6836-4829-BB3E-331B834F9831}" srcId="{4E1E4010-221D-4B8A-9936-355BACE073DC}" destId="{5910D6CE-02ED-40DE-AF9A-B07C3CC7B8B4}" srcOrd="0" destOrd="0" parTransId="{1DBB9053-85C4-49E0-B6D9-4F4804CB94DC}" sibTransId="{B7E5DE7E-1F1C-41CE-9B20-03B1CB989F14}"/>
    <dgm:cxn modelId="{BDC71D5A-EDAA-4798-9BAE-018D823F813F}" srcId="{BF1228B7-BB0F-4D61-A6B9-ADE90DB4C645}" destId="{4E1E4010-221D-4B8A-9936-355BACE073DC}" srcOrd="2" destOrd="0" parTransId="{703C27D1-B6EA-4203-A084-C971CFDAB405}" sibTransId="{7D8682F1-99C3-4D30-B8F7-95A10C593300}"/>
    <dgm:cxn modelId="{AF7C5E9E-1DB6-4C2C-86CC-D58D5E247959}" srcId="{BF1228B7-BB0F-4D61-A6B9-ADE90DB4C645}" destId="{290AC275-30FB-4A61-AB39-D36B689A2FD5}" srcOrd="1" destOrd="0" parTransId="{FC14E0B8-8E3F-401B-BA06-830A04D342CF}" sibTransId="{A2CBF89A-EB03-4D13-BB1E-B56E294DF7B7}"/>
    <dgm:cxn modelId="{E30310B9-7BCE-4273-AC57-B0C963F56C68}" srcId="{4F2F9161-0A16-496D-BF1B-B9E61F3481FF}" destId="{0BB39280-F6D9-4E24-BDFB-93707ACE541D}" srcOrd="0" destOrd="0" parTransId="{9C09564F-1191-47C8-ABDC-C88436109D51}" sibTransId="{6F5E1F87-DB8C-42D5-91F7-3349598A6BAF}"/>
    <dgm:cxn modelId="{104276C9-5474-4911-B628-F603D96DD7BC}" type="presOf" srcId="{4F2F9161-0A16-496D-BF1B-B9E61F3481FF}" destId="{8E6B42BA-A9DA-4761-B8E1-4D2C726F4EAE}" srcOrd="0" destOrd="0" presId="urn:microsoft.com/office/officeart/2009/3/layout/IncreasingArrowsProcess"/>
    <dgm:cxn modelId="{0510A4D3-98E3-4F75-B243-86FB2DACFF1D}" srcId="{290AC275-30FB-4A61-AB39-D36B689A2FD5}" destId="{7C199502-9AF7-490A-8C0A-89EFAF44DD0C}" srcOrd="0" destOrd="0" parTransId="{FFAC5D76-B3DE-406E-9C25-3597935CC16C}" sibTransId="{194F10AF-A726-4989-A1B5-0CB7070D2FEB}"/>
    <dgm:cxn modelId="{0BC801D9-214B-4403-8597-2F07D10A8323}" srcId="{BF1228B7-BB0F-4D61-A6B9-ADE90DB4C645}" destId="{4F2F9161-0A16-496D-BF1B-B9E61F3481FF}" srcOrd="0" destOrd="0" parTransId="{16374284-B671-4B95-BD97-FE8566AE88B9}" sibTransId="{77606FB0-00E8-4975-871D-581EDC244096}"/>
    <dgm:cxn modelId="{E91D97DA-DA86-471D-8ADB-E453ADCD409C}" type="presOf" srcId="{0BB39280-F6D9-4E24-BDFB-93707ACE541D}" destId="{546C2D90-5A85-46D5-A451-7FA003DB2FF4}" srcOrd="0" destOrd="0" presId="urn:microsoft.com/office/officeart/2009/3/layout/IncreasingArrowsProcess"/>
    <dgm:cxn modelId="{070F98EB-4C25-4A51-94D6-00EECA13EF3E}" type="presOf" srcId="{BF1228B7-BB0F-4D61-A6B9-ADE90DB4C645}" destId="{66BBAD7B-9DD1-41A1-BAAF-DA57FC1F8406}" srcOrd="0" destOrd="0" presId="urn:microsoft.com/office/officeart/2009/3/layout/IncreasingArrowsProcess"/>
    <dgm:cxn modelId="{8DB9A8EE-AFEA-4CA9-853D-F67D4A0C471F}" type="presOf" srcId="{7C199502-9AF7-490A-8C0A-89EFAF44DD0C}" destId="{5E0F4727-A524-4F9D-B4A2-99AD6FE78FE6}" srcOrd="0" destOrd="0" presId="urn:microsoft.com/office/officeart/2009/3/layout/IncreasingArrowsProcess"/>
    <dgm:cxn modelId="{F6D79E09-2BF2-49B0-A3C4-4192BBB2DEB7}" type="presParOf" srcId="{66BBAD7B-9DD1-41A1-BAAF-DA57FC1F8406}" destId="{8E6B42BA-A9DA-4761-B8E1-4D2C726F4EAE}" srcOrd="0" destOrd="0" presId="urn:microsoft.com/office/officeart/2009/3/layout/IncreasingArrowsProcess"/>
    <dgm:cxn modelId="{CDDB8E97-C7C4-4B78-86CC-30D408FFF6F9}" type="presParOf" srcId="{66BBAD7B-9DD1-41A1-BAAF-DA57FC1F8406}" destId="{546C2D90-5A85-46D5-A451-7FA003DB2FF4}" srcOrd="1" destOrd="0" presId="urn:microsoft.com/office/officeart/2009/3/layout/IncreasingArrowsProcess"/>
    <dgm:cxn modelId="{040226A5-A675-4A3A-B468-1F1D73E8FFAA}" type="presParOf" srcId="{66BBAD7B-9DD1-41A1-BAAF-DA57FC1F8406}" destId="{DBF3671C-479E-4B0A-90AF-A143E7BCBE76}" srcOrd="2" destOrd="0" presId="urn:microsoft.com/office/officeart/2009/3/layout/IncreasingArrowsProcess"/>
    <dgm:cxn modelId="{B1516DF7-F6A2-4C5A-A116-134B5FF91334}" type="presParOf" srcId="{66BBAD7B-9DD1-41A1-BAAF-DA57FC1F8406}" destId="{5E0F4727-A524-4F9D-B4A2-99AD6FE78FE6}" srcOrd="3" destOrd="0" presId="urn:microsoft.com/office/officeart/2009/3/layout/IncreasingArrowsProcess"/>
    <dgm:cxn modelId="{58D9A2C5-4BC0-47C9-8CAA-CC3C632AC583}" type="presParOf" srcId="{66BBAD7B-9DD1-41A1-BAAF-DA57FC1F8406}" destId="{4EFEA47A-5D23-4113-BD05-BBC655CBB1CF}" srcOrd="4" destOrd="0" presId="urn:microsoft.com/office/officeart/2009/3/layout/IncreasingArrowsProcess"/>
    <dgm:cxn modelId="{6E284D4C-467C-4A9E-923A-315EF127E5DA}" type="presParOf" srcId="{66BBAD7B-9DD1-41A1-BAAF-DA57FC1F8406}" destId="{4A0D62E0-3CBC-457A-B410-96ACFD266E69}" srcOrd="5" destOrd="0" presId="urn:microsoft.com/office/officeart/2009/3/layout/IncreasingArrowsProcess"/>
  </dgm:cxnLst>
  <dgm:bg/>
  <dgm:whole/>
  <dgm:extLst>
    <a:ext uri="http://schemas.microsoft.com/office/drawing/2008/diagram">
      <dsp:dataModelExt xmlns:dsp="http://schemas.microsoft.com/office/drawing/2008/diagram" relId="rId17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E6B42BA-A9DA-4761-B8E1-4D2C726F4EAE}">
      <dsp:nvSpPr>
        <dsp:cNvPr id="0" name=""/>
        <dsp:cNvSpPr/>
      </dsp:nvSpPr>
      <dsp:spPr>
        <a:xfrm>
          <a:off x="327826" y="4001"/>
          <a:ext cx="3557901" cy="518165"/>
        </a:xfrm>
        <a:prstGeom prst="rightArrow">
          <a:avLst>
            <a:gd name="adj1" fmla="val 50000"/>
            <a:gd name="adj2" fmla="val 50000"/>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254000" bIns="82259" numCol="1" spcCol="1270" anchor="ctr" anchorCtr="0">
          <a:noAutofit/>
        </a:bodyPr>
        <a:lstStyle/>
        <a:p>
          <a:pPr marL="0" lvl="0" indent="0" algn="l" defTabSz="444500">
            <a:lnSpc>
              <a:spcPct val="90000"/>
            </a:lnSpc>
            <a:spcBef>
              <a:spcPct val="0"/>
            </a:spcBef>
            <a:spcAft>
              <a:spcPct val="35000"/>
            </a:spcAft>
            <a:buNone/>
          </a:pPr>
          <a:r>
            <a:rPr lang="en-AU" sz="1000" kern="1200"/>
            <a:t>Strategic</a:t>
          </a:r>
        </a:p>
      </dsp:txBody>
      <dsp:txXfrm>
        <a:off x="327826" y="133542"/>
        <a:ext cx="3428360" cy="259083"/>
      </dsp:txXfrm>
    </dsp:sp>
    <dsp:sp modelId="{546C2D90-5A85-46D5-A451-7FA003DB2FF4}">
      <dsp:nvSpPr>
        <dsp:cNvPr id="0" name=""/>
        <dsp:cNvSpPr/>
      </dsp:nvSpPr>
      <dsp:spPr>
        <a:xfrm>
          <a:off x="327826" y="403582"/>
          <a:ext cx="1095833" cy="998178"/>
        </a:xfrm>
        <a:prstGeom prst="rect">
          <a:avLst/>
        </a:prstGeom>
        <a:solidFill>
          <a:schemeClr val="lt2">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en-AU" sz="700" kern="1200"/>
            <a:t>Ensures safe, secure, reliable and affordable sewerage services that can adapt to future climate hazard conditions.</a:t>
          </a:r>
        </a:p>
      </dsp:txBody>
      <dsp:txXfrm>
        <a:off x="327826" y="403582"/>
        <a:ext cx="1095833" cy="998178"/>
      </dsp:txXfrm>
    </dsp:sp>
    <dsp:sp modelId="{DBF3671C-479E-4B0A-90AF-A143E7BCBE76}">
      <dsp:nvSpPr>
        <dsp:cNvPr id="0" name=""/>
        <dsp:cNvSpPr/>
      </dsp:nvSpPr>
      <dsp:spPr>
        <a:xfrm>
          <a:off x="1423660" y="176723"/>
          <a:ext cx="2462067" cy="518165"/>
        </a:xfrm>
        <a:prstGeom prst="rightArrow">
          <a:avLst>
            <a:gd name="adj1" fmla="val 50000"/>
            <a:gd name="adj2" fmla="val 50000"/>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254000" bIns="82259" numCol="1" spcCol="1270" anchor="ctr" anchorCtr="0">
          <a:noAutofit/>
        </a:bodyPr>
        <a:lstStyle/>
        <a:p>
          <a:pPr marL="0" lvl="0" indent="0" algn="l" defTabSz="444500">
            <a:lnSpc>
              <a:spcPct val="90000"/>
            </a:lnSpc>
            <a:spcBef>
              <a:spcPct val="0"/>
            </a:spcBef>
            <a:spcAft>
              <a:spcPct val="35000"/>
            </a:spcAft>
            <a:buNone/>
          </a:pPr>
          <a:r>
            <a:rPr lang="en-AU" sz="1000" kern="1200"/>
            <a:t>Operational</a:t>
          </a:r>
        </a:p>
      </dsp:txBody>
      <dsp:txXfrm>
        <a:off x="1423660" y="306264"/>
        <a:ext cx="2332526" cy="259083"/>
      </dsp:txXfrm>
    </dsp:sp>
    <dsp:sp modelId="{5E0F4727-A524-4F9D-B4A2-99AD6FE78FE6}">
      <dsp:nvSpPr>
        <dsp:cNvPr id="0" name=""/>
        <dsp:cNvSpPr/>
      </dsp:nvSpPr>
      <dsp:spPr>
        <a:xfrm>
          <a:off x="1423660" y="553256"/>
          <a:ext cx="1095833" cy="998178"/>
        </a:xfrm>
        <a:prstGeom prst="rect">
          <a:avLst/>
        </a:prstGeom>
        <a:solidFill>
          <a:schemeClr val="lt2">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en-AU" sz="700" kern="1200"/>
            <a:t>Winter storage and irrigation system water balance is reviewed annually to ensure reliable supply of recycled water to customers throughout the year and over the planned operating life to 2040 (or beyond).</a:t>
          </a:r>
        </a:p>
      </dsp:txBody>
      <dsp:txXfrm>
        <a:off x="1423660" y="553256"/>
        <a:ext cx="1095833" cy="998178"/>
      </dsp:txXfrm>
    </dsp:sp>
    <dsp:sp modelId="{4EFEA47A-5D23-4113-BD05-BBC655CBB1CF}">
      <dsp:nvSpPr>
        <dsp:cNvPr id="0" name=""/>
        <dsp:cNvSpPr/>
      </dsp:nvSpPr>
      <dsp:spPr>
        <a:xfrm>
          <a:off x="2519494" y="349445"/>
          <a:ext cx="1366234" cy="518165"/>
        </a:xfrm>
        <a:prstGeom prst="rightArrow">
          <a:avLst>
            <a:gd name="adj1" fmla="val 50000"/>
            <a:gd name="adj2" fmla="val 50000"/>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254000" bIns="82259" numCol="1" spcCol="1270" anchor="ctr" anchorCtr="0">
          <a:noAutofit/>
        </a:bodyPr>
        <a:lstStyle/>
        <a:p>
          <a:pPr marL="0" lvl="0" indent="0" algn="l" defTabSz="444500">
            <a:lnSpc>
              <a:spcPct val="90000"/>
            </a:lnSpc>
            <a:spcBef>
              <a:spcPct val="0"/>
            </a:spcBef>
            <a:spcAft>
              <a:spcPct val="35000"/>
            </a:spcAft>
            <a:buNone/>
          </a:pPr>
          <a:r>
            <a:rPr lang="en-AU" sz="1000" kern="1200"/>
            <a:t>Tactical</a:t>
          </a:r>
        </a:p>
      </dsp:txBody>
      <dsp:txXfrm>
        <a:off x="2519494" y="478986"/>
        <a:ext cx="1236693" cy="259083"/>
      </dsp:txXfrm>
    </dsp:sp>
    <dsp:sp modelId="{4A0D62E0-3CBC-457A-B410-96ACFD266E69}">
      <dsp:nvSpPr>
        <dsp:cNvPr id="0" name=""/>
        <dsp:cNvSpPr/>
      </dsp:nvSpPr>
      <dsp:spPr>
        <a:xfrm>
          <a:off x="2519494" y="749026"/>
          <a:ext cx="1095833" cy="983570"/>
        </a:xfrm>
        <a:prstGeom prst="rect">
          <a:avLst/>
        </a:prstGeom>
        <a:solidFill>
          <a:schemeClr val="lt2">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en-AU" sz="700" kern="1200"/>
            <a:t>The winter storage and irrigation system can supply recycled water customer demands under RCP8.5 (and RCP4.5) scenarios over the planned operating life to 2040 (or beyond).</a:t>
          </a:r>
        </a:p>
      </dsp:txBody>
      <dsp:txXfrm>
        <a:off x="2519494" y="749026"/>
        <a:ext cx="1095833" cy="983570"/>
      </dsp:txXfrm>
    </dsp:sp>
  </dsp:spTree>
</dsp:drawing>
</file>

<file path=word/diagrams/layout1.xml><?xml version="1.0" encoding="utf-8"?>
<dgm:layoutDef xmlns:dgm="http://schemas.openxmlformats.org/drawingml/2006/diagram" xmlns:a="http://schemas.openxmlformats.org/drawingml/2006/main" uniqueId="urn:microsoft.com/office/officeart/2009/3/layout/IncreasingArrowsProcess">
  <dgm:title val=""/>
  <dgm:desc val=""/>
  <dgm:catLst>
    <dgm:cat type="process" pri="5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val="5"/>
      <dgm:chPref val="5"/>
      <dgm:dir/>
      <dgm:animLvl val="lvl"/>
    </dgm:varLst>
    <dgm:shape xmlns:r="http://schemas.openxmlformats.org/officeDocument/2006/relationships" r:blip="">
      <dgm:adjLst/>
    </dgm:shape>
    <dgm:choose name="Name1">
      <dgm:if name="Name2" axis="ch" ptType="node" func="cnt" op="equ" val="1">
        <dgm:choose name="Name3">
          <dgm:if name="Name4" axis="ch ch" ptType="node node" func="cnt" op="equ" val="0">
            <dgm:alg type="composite">
              <dgm:param type="ar" val="6.8662"/>
            </dgm:alg>
            <dgm:choose name="Name5">
              <dgm:if name="Name6" func="var" arg="dir" op="equ" val="norm">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if>
              <dgm:else name="Name7">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else>
            </dgm:choose>
          </dgm:if>
          <dgm:else name="Name8">
            <dgm:alg type="composite">
              <dgm:param type="ar" val="1.9864"/>
            </dgm:alg>
            <dgm:choose name="Name9">
              <dgm:if name="Name10" func="var" arg="dir" op="equ" val="norm">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
                  <dgm:constr type="t" for="ch" forName="childText1" refType="h" fact="0.224"/>
                  <dgm:constr type="w" for="ch" forName="childText1" refType="w" fact="0.9241"/>
                  <dgm:constr type="h" for="ch" forName="childText1" refType="h" fact="0.776"/>
                </dgm:constrLst>
              </dgm:if>
              <dgm:else name="Name11">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076"/>
                  <dgm:constr type="t" for="ch" forName="childText1" refType="h" fact="0.224"/>
                  <dgm:constr type="w" for="ch" forName="childText1" refType="w" fact="0.9241"/>
                  <dgm:constr type="h" for="ch" forName="childText1" refType="h" fact="0.776"/>
                </dgm:constrLst>
              </dgm:else>
            </dgm:choose>
          </dgm:else>
        </dgm:choose>
      </dgm:if>
      <dgm:if name="Name12" axis="ch" ptType="node" func="cnt" op="equ" val="2">
        <dgm:choose name="Name13">
          <dgm:if name="Name14" axis="ch ch" ptType="node node" func="cnt" op="equ" val="0">
            <dgm:alg type="composite">
              <dgm:param type="ar" val="5.1498"/>
            </dgm:alg>
            <dgm:choose name="Name15">
              <dgm:if name="Name16" func="var" arg="dir" op="equ" val="norm">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462"/>
                  <dgm:constr type="t" for="ch" forName="parentText2" refType="h" fact="0.2499"/>
                  <dgm:constr type="w" for="ch" forName="parentText2" refType="w" fact="0.538"/>
                  <dgm:constr type="h" for="ch" forName="parentText2" refType="h" fact="0.7501"/>
                </dgm:constrLst>
              </dgm:if>
              <dgm:else name="Name17">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
                  <dgm:constr type="t" for="ch" forName="parentText2" refType="h" fact="0.2499"/>
                  <dgm:constr type="w" for="ch" forName="parentText2" refType="w" fact="0.538"/>
                  <dgm:constr type="h" for="ch" forName="parentText2" refType="h" fact="0.7501"/>
                </dgm:constrLst>
              </dgm:else>
            </dgm:choose>
          </dgm:if>
          <dgm:else name="Name18">
            <dgm:alg type="composite">
              <dgm:param type="ar" val="2.0563"/>
            </dgm:alg>
            <dgm:choose name="Name19">
              <dgm:if name="Name2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462"/>
                  <dgm:constr type="t" for="ch" forName="parentText2" refType="h" fact="0.0998"/>
                  <dgm:constr type="w" for="ch" forName="parentText2" refType="w" fact="0.538"/>
                  <dgm:constr type="h" for="ch" forName="parentText2" refType="h" fact="0.2995"/>
                  <dgm:constr type="l" for="ch" forName="childText1" refType="w" fact="0"/>
                  <dgm:constr type="t" for="ch" forName="childText1" refType="h" fact="0.2317"/>
                  <dgm:constr type="w" for="ch" forName="childText1" refType="w" fact="0.462"/>
                  <dgm:constr type="h" for="ch" forName="childText1" refType="h" fact="0.6685"/>
                  <dgm:constr type="l" for="ch" forName="childText2" refType="w" fact="0.462"/>
                  <dgm:constr type="t" for="ch" forName="childText2" refType="h" fact="0.3315"/>
                  <dgm:constr type="w" for="ch" forName="childText2" refType="w" fact="0.462"/>
                  <dgm:constr type="h" for="ch" forName="childText2" refType="h" fact="0.6685"/>
                </dgm:constrLst>
              </dgm:if>
              <dgm:else name="Name2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
                  <dgm:constr type="t" for="ch" forName="parentText2" refType="h" fact="0.0998"/>
                  <dgm:constr type="w" for="ch" forName="parentText2" refType="w" fact="0.538"/>
                  <dgm:constr type="h" for="ch" forName="parentText2" refType="h" fact="0.2995"/>
                  <dgm:constr type="l" for="ch" forName="childText1" refType="w" fact="0.538"/>
                  <dgm:constr type="t" for="ch" forName="childText1" refType="h" fact="0.2317"/>
                  <dgm:constr type="w" for="ch" forName="childText1" refType="w" fact="0.462"/>
                  <dgm:constr type="h" for="ch" forName="childText1" refType="h" fact="0.6685"/>
                  <dgm:constr type="l" for="ch" forName="childText2" refType="w" fact="0.076"/>
                  <dgm:constr type="t" for="ch" forName="childText2" refType="h" fact="0.3315"/>
                  <dgm:constr type="w" for="ch" forName="childText2" refType="w" fact="0.462"/>
                  <dgm:constr type="h" for="ch" forName="childText2" refType="h" fact="0.6685"/>
                </dgm:constrLst>
              </dgm:else>
            </dgm:choose>
          </dgm:else>
        </dgm:choose>
      </dgm:if>
      <dgm:if name="Name22" axis="ch" ptType="node" func="cnt" op="equ" val="3">
        <dgm:choose name="Name23">
          <dgm:if name="Name24" axis="ch ch" ptType="node node" func="cnt" op="equ" val="0">
            <dgm:alg type="composite">
              <dgm:param type="ar" val="4.1198"/>
            </dgm:alg>
            <dgm:choose name="Name25">
              <dgm:if name="Name2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308"/>
                  <dgm:constr type="t" for="ch" forName="parentText2" refType="h" fact="0.2"/>
                  <dgm:constr type="w" for="ch" forName="parentText2" refType="w" fact="0.692"/>
                  <dgm:constr type="h" for="ch" forName="parentText2" refType="h" fact="0.6"/>
                  <dgm:constr type="l" for="ch" forName="parentText3" refType="w" fact="0.616"/>
                  <dgm:constr type="t" for="ch" forName="parentText3" refType="h" fact="0.4"/>
                  <dgm:constr type="w" for="ch" forName="parentText3" refType="w" fact="0.384"/>
                  <dgm:constr type="h" for="ch" forName="parentText3" refType="h" fact="0.6"/>
                </dgm:constrLst>
              </dgm:if>
              <dgm:else name="Name2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
                  <dgm:constr type="t" for="ch" forName="parentText2" refType="h" fact="0.2"/>
                  <dgm:constr type="w" for="ch" forName="parentText2" refType="w" fact="0.692"/>
                  <dgm:constr type="h" for="ch" forName="parentText2" refType="h" fact="0.6"/>
                  <dgm:constr type="l" for="ch" forName="parentText3" refType="w" fact="0"/>
                  <dgm:constr type="t" for="ch" forName="parentText3" refType="h" fact="0.4"/>
                  <dgm:constr type="w" for="ch" forName="parentText3" refType="w" fact="0.384"/>
                  <dgm:constr type="h" for="ch" forName="parentText3" refType="h" fact="0.6"/>
                </dgm:constrLst>
              </dgm:else>
            </dgm:choose>
          </dgm:if>
          <dgm:else name="Name28">
            <dgm:alg type="composite">
              <dgm:param type="ar" val="2.0702"/>
            </dgm:alg>
            <dgm:choose name="Name29">
              <dgm:if name="Name3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
                  <dgm:constr type="t" for="ch" forName="childText1" refType="h" fact="0.2325"/>
                  <dgm:constr type="w" for="ch" forName="childText1" refType="w" fact="0.308"/>
                  <dgm:constr type="h" for="ch" forName="childText1" refType="h" fact="0.5808"/>
                  <dgm:constr type="l" for="ch" forName="childText2" refType="w" fact="0.308"/>
                  <dgm:constr type="t" for="ch" forName="childText2" refType="h" fact="0.333"/>
                  <dgm:constr type="w" for="ch" forName="childText2" refType="w" fact="0.308"/>
                  <dgm:constr type="h" for="ch" forName="childText2" refType="h" fact="0.5808"/>
                  <dgm:constr type="l" for="ch" forName="childText3" refType="w" fact="0.61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308"/>
                  <dgm:constr type="t" for="ch" forName="parentText2" refType="h" fact="0.1005"/>
                  <dgm:constr type="w" for="ch" forName="parentText2" refType="w" fact="0.692"/>
                  <dgm:constr type="h" for="ch" forName="parentText2" refType="h" fact="0.3015"/>
                  <dgm:constr type="l" for="ch" forName="parentText3" refType="w" fact="0.616"/>
                  <dgm:constr type="t" for="ch" forName="parentText3" refType="h" fact="0.201"/>
                  <dgm:constr type="w" for="ch" forName="parentText3" refType="w" fact="0.384"/>
                  <dgm:constr type="h" for="ch" forName="parentText3" refType="h" fact="0.3015"/>
                </dgm:constrLst>
              </dgm:if>
              <dgm:else name="Name3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692"/>
                  <dgm:constr type="t" for="ch" forName="childText1" refType="h" fact="0.2325"/>
                  <dgm:constr type="w" for="ch" forName="childText1" refType="w" fact="0.308"/>
                  <dgm:constr type="h" for="ch" forName="childText1" refType="h" fact="0.5808"/>
                  <dgm:constr type="l" for="ch" forName="childText2" refType="w" fact="0.384"/>
                  <dgm:constr type="t" for="ch" forName="childText2" refType="h" fact="0.333"/>
                  <dgm:constr type="w" for="ch" forName="childText2" refType="w" fact="0.308"/>
                  <dgm:constr type="h" for="ch" forName="childText2" refType="h" fact="0.5808"/>
                  <dgm:constr type="l" for="ch" forName="childText3" refType="w" fact="0.07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
                  <dgm:constr type="t" for="ch" forName="parentText2" refType="h" fact="0.1005"/>
                  <dgm:constr type="w" for="ch" forName="parentText2" refType="w" fact="0.692"/>
                  <dgm:constr type="h" for="ch" forName="parentText2" refType="h" fact="0.3015"/>
                  <dgm:constr type="l" for="ch" forName="parentText3" refType="w" fact="0"/>
                  <dgm:constr type="t" for="ch" forName="parentText3" refType="h" fact="0.201"/>
                  <dgm:constr type="w" for="ch" forName="parentText3" refType="w" fact="0.384"/>
                  <dgm:constr type="h" for="ch" forName="parentText3" refType="h" fact="0.3015"/>
                </dgm:constrLst>
              </dgm:else>
            </dgm:choose>
          </dgm:else>
        </dgm:choose>
      </dgm:if>
      <dgm:if name="Name32" axis="ch" ptType="node" func="cnt" op="equ" val="4">
        <dgm:choose name="Name33">
          <dgm:if name="Name34" axis="ch ch" ptType="node node" func="cnt" op="equ" val="0">
            <dgm:alg type="composite">
              <dgm:param type="ar" val="3.435"/>
            </dgm:alg>
            <dgm:choose name="Name35">
              <dgm:if name="Name3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2305"/>
                  <dgm:constr type="t" for="ch" forName="parentText2" refType="h" fact="0.1666"/>
                  <dgm:constr type="w" for="ch" forName="parentText2" refType="w" fact="0.7695"/>
                  <dgm:constr type="h" for="ch" forName="parentText2" refType="h" fact="0.5001"/>
                  <dgm:constr type="l" for="ch" forName="parentText3" refType="w" fact="0.461"/>
                  <dgm:constr type="t" for="ch" forName="parentText3" refType="h" fact="0.3333"/>
                  <dgm:constr type="w" for="ch" forName="parentText3" refType="w" fact="0.539"/>
                  <dgm:constr type="h" for="ch" forName="parentText3" refType="h" fact="0.5001"/>
                  <dgm:constr type="l" for="ch" forName="parentText4" refType="w" fact="0.6915"/>
                  <dgm:constr type="t" for="ch" forName="parentText4" refType="h" fact="0.4999"/>
                  <dgm:constr type="w" for="ch" forName="parentText4" refType="w" fact="0.3085"/>
                  <dgm:constr type="h" for="ch" forName="parentText4" refType="h" fact="0.5001"/>
                </dgm:constrLst>
              </dgm:if>
              <dgm:else name="Name3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
                  <dgm:constr type="t" for="ch" forName="parentText2" refType="h" fact="0.1666"/>
                  <dgm:constr type="w" for="ch" forName="parentText2" refType="w" fact="0.7695"/>
                  <dgm:constr type="h" for="ch" forName="parentText2" refType="h" fact="0.5001"/>
                  <dgm:constr type="l" for="ch" forName="parentText3" refType="w" fact="0"/>
                  <dgm:constr type="t" for="ch" forName="parentText3" refType="h" fact="0.3333"/>
                  <dgm:constr type="w" for="ch" forName="parentText3" refType="w" fact="0.539"/>
                  <dgm:constr type="h" for="ch" forName="parentText3" refType="h" fact="0.5001"/>
                  <dgm:constr type="l" for="ch" forName="parentText4" refType="w" fact="0"/>
                  <dgm:constr type="t" for="ch" forName="parentText4" refType="h" fact="0.4999"/>
                  <dgm:constr type="w" for="ch" forName="parentText4" refType="w" fact="0.3085"/>
                  <dgm:constr type="h" for="ch" forName="parentText4" refType="h" fact="0.5001"/>
                </dgm:constrLst>
              </dgm:else>
            </dgm:choose>
          </dgm:if>
          <dgm:else name="Name38">
            <dgm:alg type="composite">
              <dgm:param type="ar" val="1.9377"/>
            </dgm:alg>
            <dgm:choose name="Name39">
              <dgm:if name="Name4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
                  <dgm:constr type="t" for="ch" forName="childText1" refType="h" fact="0.218"/>
                  <dgm:constr type="w" for="ch" forName="childText1" refType="w" fact="0.2305"/>
                  <dgm:constr type="h" for="ch" forName="childText1" refType="h" fact="0.5218"/>
                  <dgm:constr type="l" for="ch" forName="childText2" refType="w" fact="0.2305"/>
                  <dgm:constr type="t" for="ch" forName="childText2" refType="h" fact="0.312"/>
                  <dgm:constr type="w" for="ch" forName="childText2" refType="w" fact="0.2305"/>
                  <dgm:constr type="h" for="ch" forName="childText2" refType="h" fact="0.5085"/>
                  <dgm:constr type="l" for="ch" forName="childText3" refType="w" fact="0.461"/>
                  <dgm:constr type="t" for="ch" forName="childText3" refType="h" fact="0.406"/>
                  <dgm:constr type="w" for="ch" forName="childText3" refType="w" fact="0.2305"/>
                  <dgm:constr type="h" for="ch" forName="childText3" refType="h" fact="0.5119"/>
                  <dgm:constr type="l" for="ch" forName="childText4" refType="w" fact="0.6915"/>
                  <dgm:constr type="t" for="ch" forName="childText4" refType="h" fact="0.5"/>
                  <dgm:constr type="w" for="ch" forName="childText4" refType="w" fact="0.232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2305"/>
                  <dgm:constr type="t" for="ch" forName="parentText2" refType="h" fact="0.094"/>
                  <dgm:constr type="w" for="ch" forName="parentText2" refType="w" fact="0.7695"/>
                  <dgm:constr type="h" for="ch" forName="parentText2" refType="h" fact="0.2821"/>
                  <dgm:constr type="l" for="ch" forName="parentText3" refType="w" fact="0.461"/>
                  <dgm:constr type="t" for="ch" forName="parentText3" refType="h" fact="0.188"/>
                  <dgm:constr type="w" for="ch" forName="parentText3" refType="w" fact="0.539"/>
                  <dgm:constr type="h" for="ch" forName="parentText3" refType="h" fact="0.2821"/>
                  <dgm:constr type="l" for="ch" forName="parentText4" refType="w" fact="0.6915"/>
                  <dgm:constr type="t" for="ch" forName="parentText4" refType="h" fact="0.282"/>
                  <dgm:constr type="w" for="ch" forName="parentText4" refType="w" fact="0.3085"/>
                  <dgm:constr type="h" for="ch" forName="parentText4" refType="h" fact="0.2821"/>
                </dgm:constrLst>
              </dgm:if>
              <dgm:else name="Name4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7695"/>
                  <dgm:constr type="t" for="ch" forName="childText1" refType="h" fact="0.218"/>
                  <dgm:constr type="w" for="ch" forName="childText1" refType="w" fact="0.2305"/>
                  <dgm:constr type="h" for="ch" forName="childText1" refType="h" fact="0.5218"/>
                  <dgm:constr type="l" for="ch" forName="childText2" refType="w" fact="0.539"/>
                  <dgm:constr type="t" for="ch" forName="childText2" refType="h" fact="0.312"/>
                  <dgm:constr type="w" for="ch" forName="childText2" refType="w" fact="0.2305"/>
                  <dgm:constr type="h" for="ch" forName="childText2" refType="h" fact="0.5085"/>
                  <dgm:constr type="l" for="ch" forName="childText3" refType="w" fact="0.3085"/>
                  <dgm:constr type="t" for="ch" forName="childText3" refType="h" fact="0.406"/>
                  <dgm:constr type="w" for="ch" forName="childText3" refType="w" fact="0.2305"/>
                  <dgm:constr type="h" for="ch" forName="childText3" refType="h" fact="0.5119"/>
                  <dgm:constr type="l" for="ch" forName="childText4" refType="w" fact="0.076"/>
                  <dgm:constr type="t" for="ch" forName="childText4" refType="h" fact="0.5"/>
                  <dgm:constr type="w" for="ch" forName="childText4" refType="w" fact="0.234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
                  <dgm:constr type="t" for="ch" forName="parentText2" refType="h" fact="0.094"/>
                  <dgm:constr type="w" for="ch" forName="parentText2" refType="w" fact="0.7695"/>
                  <dgm:constr type="h" for="ch" forName="parentText2" refType="h" fact="0.2821"/>
                  <dgm:constr type="l" for="ch" forName="parentText3" refType="w" fact="0"/>
                  <dgm:constr type="t" for="ch" forName="parentText3" refType="h" fact="0.188"/>
                  <dgm:constr type="w" for="ch" forName="parentText3" refType="w" fact="0.539"/>
                  <dgm:constr type="h" for="ch" forName="parentText3" refType="h" fact="0.2821"/>
                  <dgm:constr type="l" for="ch" forName="parentText4" refType="w" fact="0"/>
                  <dgm:constr type="t" for="ch" forName="parentText4" refType="h" fact="0.282"/>
                  <dgm:constr type="w" for="ch" forName="parentText4" refType="w" fact="0.3085"/>
                  <dgm:constr type="h" for="ch" forName="parentText4" refType="h" fact="0.2821"/>
                </dgm:constrLst>
              </dgm:else>
            </dgm:choose>
          </dgm:else>
        </dgm:choose>
      </dgm:if>
      <dgm:else name="Name42">
        <dgm:choose name="Name43">
          <dgm:if name="Name44" axis="ch ch" ptType="node node" func="cnt" op="equ" val="0">
            <dgm:alg type="composite">
              <dgm:param type="ar" val="2.9463"/>
            </dgm:alg>
            <dgm:choose name="Name45">
              <dgm:if name="Name4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1848"/>
                  <dgm:constr type="t" for="ch" forName="parentText2" refType="h" fact="0.1429"/>
                  <dgm:constr type="w" for="ch" forName="parentText2" refType="w" fact="0.8152"/>
                  <dgm:constr type="h" for="ch" forName="parentText2" refType="h" fact="0.4285"/>
                  <dgm:constr type="l" for="ch" forName="parentText3" refType="w" fact="0.3696"/>
                  <dgm:constr type="t" for="ch" forName="parentText3" refType="h" fact="0.2858"/>
                  <dgm:constr type="w" for="ch" forName="parentText3" refType="w" fact="0.6304"/>
                  <dgm:constr type="h" for="ch" forName="parentText3" refType="h" fact="0.4285"/>
                  <dgm:constr type="l" for="ch" forName="parentText4" refType="w" fact="0.5545"/>
                  <dgm:constr type="t" for="ch" forName="parentText4" refType="h" fact="0.4286"/>
                  <dgm:constr type="w" for="ch" forName="parentText4" refType="w" fact="0.4455"/>
                  <dgm:constr type="h" for="ch" forName="parentText4" refType="h" fact="0.4285"/>
                  <dgm:constr type="l" for="ch" forName="parentText5" refType="w" fact="0.7393"/>
                  <dgm:constr type="t" for="ch" forName="parentText5" refType="h" fact="0.5715"/>
                  <dgm:constr type="w" for="ch" forName="parentText5" refType="w" fact="0.2607"/>
                  <dgm:constr type="h" for="ch" forName="parentText5" refType="h" fact="0.4285"/>
                </dgm:constrLst>
              </dgm:if>
              <dgm:else name="Name4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
                  <dgm:constr type="t" for="ch" forName="parentText2" refType="h" fact="0.1429"/>
                  <dgm:constr type="w" for="ch" forName="parentText2" refType="w" fact="0.8152"/>
                  <dgm:constr type="h" for="ch" forName="parentText2" refType="h" fact="0.4285"/>
                  <dgm:constr type="l" for="ch" forName="parentText3" refType="w" fact="0"/>
                  <dgm:constr type="t" for="ch" forName="parentText3" refType="h" fact="0.2858"/>
                  <dgm:constr type="w" for="ch" forName="parentText3" refType="w" fact="0.6304"/>
                  <dgm:constr type="h" for="ch" forName="parentText3" refType="h" fact="0.4285"/>
                  <dgm:constr type="l" for="ch" forName="parentText4" refType="w" fact="0"/>
                  <dgm:constr type="t" for="ch" forName="parentText4" refType="h" fact="0.4286"/>
                  <dgm:constr type="w" for="ch" forName="parentText4" refType="w" fact="0.4455"/>
                  <dgm:constr type="h" for="ch" forName="parentText4" refType="h" fact="0.4285"/>
                  <dgm:constr type="l" for="ch" forName="parentText5" refType="w" fact="0"/>
                  <dgm:constr type="t" for="ch" forName="parentText5" refType="h" fact="0.5715"/>
                  <dgm:constr type="w" for="ch" forName="parentText5" refType="w" fact="0.2607"/>
                  <dgm:constr type="h" for="ch" forName="parentText5" refType="h" fact="0.4285"/>
                </dgm:constrLst>
              </dgm:else>
            </dgm:choose>
          </dgm:if>
          <dgm:else name="Name48">
            <dgm:alg type="composite">
              <dgm:param type="ar" val="1.7837"/>
            </dgm:alg>
            <dgm:choose name="Name49">
              <dgm:if name="Name5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
                  <dgm:constr type="t" for="ch" forName="childText1" refType="h" fact="0.1997"/>
                  <dgm:constr type="w" for="ch" forName="childText1" refType="w" fact="0.18482"/>
                  <dgm:constr type="h" for="ch" forName="childText1" refType="h" fact="0.4763"/>
                  <dgm:constr type="l" for="ch" forName="childText2" refType="w" fact="0.1848"/>
                  <dgm:constr type="t" for="ch" forName="childText2" refType="h" fact="0.2862"/>
                  <dgm:constr type="w" for="ch" forName="childText2" refType="w" fact="0.18482"/>
                  <dgm:constr type="h" for="ch" forName="childText2" refType="h" fact="0.4763"/>
                  <dgm:constr type="l" for="ch" forName="childText3" refType="w" fact="0.3696"/>
                  <dgm:constr type="t" for="ch" forName="childText3" refType="h" fact="0.3727"/>
                  <dgm:constr type="w" for="ch" forName="childText3" refType="w" fact="0.18482"/>
                  <dgm:constr type="h" for="ch" forName="childText3" refType="h" fact="0.4763"/>
                  <dgm:constr type="l" for="ch" forName="childText4" refType="w" fact="0.5545"/>
                  <dgm:constr type="t" for="ch" forName="childText4" refType="h" fact="0.4592"/>
                  <dgm:constr type="w" for="ch" forName="childText4" refType="w" fact="0.18482"/>
                  <dgm:constr type="h" for="ch" forName="childText4" refType="h" fact="0.4763"/>
                  <dgm:constr type="l" for="ch" forName="childText5" refType="w" fact="0.7393"/>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1848"/>
                  <dgm:constr type="t" for="ch" forName="parentText2" refType="h" fact="0.0865"/>
                  <dgm:constr type="w" for="ch" forName="parentText2" refType="w" fact="0.8152"/>
                  <dgm:constr type="h" for="ch" forName="parentText2" refType="h" fact="0.2594"/>
                  <dgm:constr type="l" for="ch" forName="parentText3" refType="w" fact="0.3696"/>
                  <dgm:constr type="t" for="ch" forName="parentText3" refType="h" fact="0.173"/>
                  <dgm:constr type="w" for="ch" forName="parentText3" refType="w" fact="0.6304"/>
                  <dgm:constr type="h" for="ch" forName="parentText3" refType="h" fact="0.2594"/>
                  <dgm:constr type="l" for="ch" forName="parentText4" refType="w" fact="0.5545"/>
                  <dgm:constr type="t" for="ch" forName="parentText4" refType="h" fact="0.2595"/>
                  <dgm:constr type="w" for="ch" forName="parentText4" refType="w" fact="0.4455"/>
                  <dgm:constr type="h" for="ch" forName="parentText4" refType="h" fact="0.2594"/>
                  <dgm:constr type="l" for="ch" forName="parentText5" refType="w" fact="0.7393"/>
                  <dgm:constr type="t" for="ch" forName="parentText5" refType="h" fact="0.346"/>
                  <dgm:constr type="w" for="ch" forName="parentText5" refType="w" fact="0.2607"/>
                  <dgm:constr type="h" for="ch" forName="parentText5" refType="h" fact="0.2594"/>
                </dgm:constrLst>
              </dgm:if>
              <dgm:else name="Name5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81518"/>
                  <dgm:constr type="t" for="ch" forName="childText1" refType="h" fact="0.1997"/>
                  <dgm:constr type="w" for="ch" forName="childText1" refType="w" fact="0.18482"/>
                  <dgm:constr type="h" for="ch" forName="childText1" refType="h" fact="0.4763"/>
                  <dgm:constr type="l" for="ch" forName="childText2" refType="w" fact="0.63036"/>
                  <dgm:constr type="t" for="ch" forName="childText2" refType="h" fact="0.2862"/>
                  <dgm:constr type="w" for="ch" forName="childText2" refType="w" fact="0.18482"/>
                  <dgm:constr type="h" for="ch" forName="childText2" refType="h" fact="0.4763"/>
                  <dgm:constr type="l" for="ch" forName="childText3" refType="w" fact="0.44554"/>
                  <dgm:constr type="t" for="ch" forName="childText3" refType="h" fact="0.3727"/>
                  <dgm:constr type="w" for="ch" forName="childText3" refType="w" fact="0.18482"/>
                  <dgm:constr type="h" for="ch" forName="childText3" refType="h" fact="0.4763"/>
                  <dgm:constr type="l" for="ch" forName="childText4" refType="w" fact="0.26072"/>
                  <dgm:constr type="t" for="ch" forName="childText4" refType="h" fact="0.4592"/>
                  <dgm:constr type="w" for="ch" forName="childText4" refType="w" fact="0.18482"/>
                  <dgm:constr type="h" for="ch" forName="childText4" refType="h" fact="0.4763"/>
                  <dgm:constr type="l" for="ch" forName="childText5" refType="w" fact="0.0759"/>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
                  <dgm:constr type="t" for="ch" forName="parentText2" refType="h" fact="0.0865"/>
                  <dgm:constr type="w" for="ch" forName="parentText2" refType="w" fact="0.8152"/>
                  <dgm:constr type="h" for="ch" forName="parentText2" refType="h" fact="0.2594"/>
                  <dgm:constr type="l" for="ch" forName="parentText3" refType="w" fact="0"/>
                  <dgm:constr type="t" for="ch" forName="parentText3" refType="h" fact="0.173"/>
                  <dgm:constr type="w" for="ch" forName="parentText3" refType="w" fact="0.6304"/>
                  <dgm:constr type="h" for="ch" forName="parentText3" refType="h" fact="0.2594"/>
                  <dgm:constr type="l" for="ch" forName="parentText4" refType="w" fact="0"/>
                  <dgm:constr type="t" for="ch" forName="parentText4" refType="h" fact="0.2595"/>
                  <dgm:constr type="w" for="ch" forName="parentText4" refType="w" fact="0.4455"/>
                  <dgm:constr type="h" for="ch" forName="parentText4" refType="h" fact="0.2594"/>
                  <dgm:constr type="l" for="ch" forName="parentText5" refType="w" fact="0"/>
                  <dgm:constr type="t" for="ch" forName="parentText5" refType="h" fact="0.346"/>
                  <dgm:constr type="w" for="ch" forName="parentText5" refType="w" fact="0.2607"/>
                  <dgm:constr type="h" for="ch" forName="parentText5" refType="h" fact="0.2594"/>
                </dgm:constrLst>
              </dgm:else>
            </dgm:choose>
          </dgm:else>
        </dgm:choose>
      </dgm:else>
    </dgm:choose>
    <dgm:forEach name="Name52" axis="ch" ptType="node" cnt="1">
      <dgm:layoutNode name="parentText1" styleLbl="node1">
        <dgm:varLst>
          <dgm:chMax/>
          <dgm:chPref val="3"/>
          <dgm:bulletEnabled val="1"/>
        </dgm:varLst>
        <dgm:choose name="Name53">
          <dgm:if name="Name54"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55">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56">
        <dgm:if name="Name57" axis="ch" ptType="node" func="cnt" op="gte" val="1">
          <dgm:layoutNode name="childText1"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8"/>
      </dgm:choose>
    </dgm:forEach>
    <dgm:forEach name="Name59" axis="ch" ptType="node" st="2" cnt="1">
      <dgm:layoutNode name="parentText2" styleLbl="node1">
        <dgm:varLst>
          <dgm:chMax/>
          <dgm:chPref val="3"/>
          <dgm:bulletEnabled val="1"/>
        </dgm:varLst>
        <dgm:choose name="Name60">
          <dgm:if name="Name61"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2">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63">
        <dgm:if name="Name64" axis="ch" ptType="node" func="cnt" op="gte" val="1">
          <dgm:layoutNode name="childText2"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5"/>
      </dgm:choose>
    </dgm:forEach>
    <dgm:forEach name="Name66" axis="ch" ptType="node" st="3" cnt="1">
      <dgm:layoutNode name="parentText3" styleLbl="node1">
        <dgm:varLst>
          <dgm:chMax/>
          <dgm:chPref val="3"/>
          <dgm:bulletEnabled val="1"/>
        </dgm:varLst>
        <dgm:choose name="Name67">
          <dgm:if name="Name68"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9">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0">
        <dgm:if name="Name71" axis="ch" ptType="node" func="cnt" op="gte" val="1">
          <dgm:layoutNode name="childText3"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forEach>
    <dgm:forEach name="Name73" axis="ch" ptType="node" st="4" cnt="1">
      <dgm:layoutNode name="parentText4" styleLbl="node1">
        <dgm:varLst>
          <dgm:chMax/>
          <dgm:chPref val="3"/>
          <dgm:bulletEnabled val="1"/>
        </dgm:varLst>
        <dgm:choose name="Name74">
          <dgm:if name="Name75"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76">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7">
        <dgm:if name="Name78" axis="ch" ptType="node" func="cnt" op="gte" val="1">
          <dgm:layoutNode name="childText4"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9"/>
      </dgm:choose>
    </dgm:forEach>
    <dgm:forEach name="Name80" axis="ch" ptType="node" st="5" cnt="1">
      <dgm:layoutNode name="parentText5" styleLbl="node1">
        <dgm:varLst>
          <dgm:chMax/>
          <dgm:chPref val="3"/>
          <dgm:bulletEnabled val="1"/>
        </dgm:varLst>
        <dgm:choose name="Name81">
          <dgm:if name="Name82"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83">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84">
        <dgm:if name="Name85" axis="ch" ptType="node" func="cnt" op="gte" val="1">
          <dgm:layoutNode name="childText5"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6A5FEBDA2DB4FF684D872BE1F77B804"/>
        <w:category>
          <w:name w:val="General"/>
          <w:gallery w:val="placeholder"/>
        </w:category>
        <w:types>
          <w:type w:val="bbPlcHdr"/>
        </w:types>
        <w:behaviors>
          <w:behavior w:val="content"/>
        </w:behaviors>
        <w:guid w:val="{90C09044-3081-49FF-BE11-91FC58DC20BD}"/>
      </w:docPartPr>
      <w:docPartBody>
        <w:p w:rsidR="00D7113E" w:rsidRDefault="007C5765">
          <w:pPr>
            <w:pStyle w:val="F6A5FEBDA2DB4FF684D872BE1F77B804"/>
          </w:pPr>
          <w:r w:rsidRPr="00F6699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Jacobs Chronos">
    <w:altName w:val="Calibri"/>
    <w:panose1 w:val="020B0604020202020204"/>
    <w:charset w:val="00"/>
    <w:family w:val="swiss"/>
    <w:pitch w:val="variable"/>
    <w:sig w:usb0="A00000EF" w:usb1="0000E0EB" w:usb2="00000008" w:usb3="00000000" w:csb0="00000001" w:csb1="00000000"/>
  </w:font>
  <w:font w:name="Arial">
    <w:panose1 w:val="020B0604020202020204"/>
    <w:charset w:val="00"/>
    <w:family w:val="swiss"/>
    <w:pitch w:val="variable"/>
    <w:sig w:usb0="E0002AFF" w:usb1="C0007843" w:usb2="00000009" w:usb3="00000000" w:csb0="000001FF" w:csb1="00000000"/>
  </w:font>
  <w:font w:name="Webdings">
    <w:panose1 w:val="05030102010509060703"/>
    <w:charset w:val="4D"/>
    <w:family w:val="decorative"/>
    <w:pitch w:val="variable"/>
    <w:sig w:usb0="00000003" w:usb1="00000000" w:usb2="00000000" w:usb3="00000000" w:csb0="80000001"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Arial Black">
    <w:panose1 w:val="020B0A04020102020204"/>
    <w:charset w:val="00"/>
    <w:family w:val="swiss"/>
    <w:pitch w:val="variable"/>
    <w:sig w:usb0="A00002AF" w:usb1="400078FB" w:usb2="00000000" w:usb3="00000000" w:csb0="0000009F" w:csb1="00000000"/>
  </w:font>
  <w:font w:name="Jacobs Chronos Light">
    <w:altName w:val="Calibri"/>
    <w:panose1 w:val="020B0604020202020204"/>
    <w:charset w:val="00"/>
    <w:family w:val="swiss"/>
    <w:pitch w:val="variable"/>
    <w:sig w:usb0="A00000EF" w:usb1="0000E0EB" w:usb2="00000008" w:usb3="00000000" w:csb0="00000001" w:csb1="00000000"/>
  </w:font>
  <w:font w:name="Bliss-Light">
    <w:altName w:val="Yu Gothic"/>
    <w:panose1 w:val="020B0604020202020204"/>
    <w:charset w:val="00"/>
    <w:family w:val="auto"/>
    <w:pitch w:val="variable"/>
    <w:sig w:usb0="A00000AF" w:usb1="5000204B" w:usb2="00000000" w:usb3="00000000" w:csb0="0000009B"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5AAB"/>
    <w:rsid w:val="00001E20"/>
    <w:rsid w:val="00130EA4"/>
    <w:rsid w:val="00250DC6"/>
    <w:rsid w:val="002730CA"/>
    <w:rsid w:val="002743B7"/>
    <w:rsid w:val="002F2CDA"/>
    <w:rsid w:val="0033177C"/>
    <w:rsid w:val="003A59A5"/>
    <w:rsid w:val="00455602"/>
    <w:rsid w:val="004731E8"/>
    <w:rsid w:val="0053627E"/>
    <w:rsid w:val="005F7D3C"/>
    <w:rsid w:val="00640134"/>
    <w:rsid w:val="006848D8"/>
    <w:rsid w:val="0069284D"/>
    <w:rsid w:val="00693410"/>
    <w:rsid w:val="007709E2"/>
    <w:rsid w:val="00781376"/>
    <w:rsid w:val="00785719"/>
    <w:rsid w:val="007A63AE"/>
    <w:rsid w:val="007C5765"/>
    <w:rsid w:val="007D5EAF"/>
    <w:rsid w:val="007E4252"/>
    <w:rsid w:val="00815AAB"/>
    <w:rsid w:val="00843D36"/>
    <w:rsid w:val="008E665E"/>
    <w:rsid w:val="00941703"/>
    <w:rsid w:val="009C5BB7"/>
    <w:rsid w:val="00A8212B"/>
    <w:rsid w:val="00B22A00"/>
    <w:rsid w:val="00B35366"/>
    <w:rsid w:val="00BA01EE"/>
    <w:rsid w:val="00BC261D"/>
    <w:rsid w:val="00C2627D"/>
    <w:rsid w:val="00CD1FFE"/>
    <w:rsid w:val="00D7113E"/>
    <w:rsid w:val="00DE0D79"/>
    <w:rsid w:val="00E00D9B"/>
    <w:rsid w:val="00E62A9A"/>
    <w:rsid w:val="00EB793A"/>
    <w:rsid w:val="00F03886"/>
    <w:rsid w:val="00F25902"/>
    <w:rsid w:val="00F81D5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815AAB"/>
    <w:rPr>
      <w:color w:val="808080"/>
    </w:rPr>
  </w:style>
  <w:style w:type="paragraph" w:customStyle="1" w:styleId="F6A5FEBDA2DB4FF684D872BE1F77B804">
    <w:name w:val="F6A5FEBDA2DB4FF684D872BE1F77B80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BOP">
  <a:themeElements>
    <a:clrScheme name="DELWP Sub-Brand Offical">
      <a:dk1>
        <a:srgbClr val="363534"/>
      </a:dk1>
      <a:lt1>
        <a:sysClr val="window" lastClr="FFFFFF"/>
      </a:lt1>
      <a:dk2>
        <a:srgbClr val="00B2A9"/>
      </a:dk2>
      <a:lt2>
        <a:srgbClr val="E5F7F6"/>
      </a:lt2>
      <a:accent1>
        <a:srgbClr val="00B2A9"/>
      </a:accent1>
      <a:accent2>
        <a:srgbClr val="66D1CB"/>
      </a:accent2>
      <a:accent3>
        <a:srgbClr val="99E0DD"/>
      </a:accent3>
      <a:accent4>
        <a:srgbClr val="201547"/>
      </a:accent4>
      <a:accent5>
        <a:srgbClr val="4D446C"/>
      </a:accent5>
      <a:accent6>
        <a:srgbClr val="797391"/>
      </a:accent6>
      <a:hlink>
        <a:srgbClr val="0000FF"/>
      </a:hlink>
      <a:folHlink>
        <a:srgbClr val="800080"/>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XSL" StyleName="APA">
  <b:Source>
    <b:Tag>DEL22</b:Tag>
    <b:SourceType>Report</b:SourceType>
    <b:Guid>{FB871ACB-0AC3-49DE-A8C5-05D30EB5C5D6}</b:Guid>
    <b:Title>Water Cycle Adaptation Action Plan 2022-2026</b:Title>
    <b:Year>2022</b:Year>
    <b:Author>
      <b:Author>
        <b:NameList>
          <b:Person>
            <b:Last>DELWP</b:Last>
          </b:Person>
        </b:NameList>
      </b:Author>
    </b:Author>
    <b:Publisher>Department for Environment Land Water Planning</b:Publisher>
    <b:RefOrder>1</b:RefOrder>
  </b:Source>
  <b:Source>
    <b:Tag>DEL</b:Tag>
    <b:SourceType>DocumentFromInternetSite</b:SourceType>
    <b:Guid>{E26E57EB-78C4-4ACF-B99E-85432D2C316A}</b:Guid>
    <b:Author>
      <b:Author>
        <b:NameList>
          <b:Person>
            <b:Last>DELWP</b:Last>
          </b:Person>
        </b:NameList>
      </b:Author>
    </b:Author>
    <b:Title>Pilot Water Sector Climate Change Adaptation Action Plan</b:Title>
    <b:InternetSiteTitle>Water Victoria</b:InternetSiteTitle>
    <b:URL>https://www.water.vic.gov.au/__data/assets/pdf_file/0019/410851/WSAAP-Web-version-FINAL_v2.pdf</b:URL>
    <b:Year>2018</b:Year>
    <b:RefOrder>11</b:RefOrder>
  </b:Source>
  <b:Source>
    <b:Tag>Sta13</b:Tag>
    <b:SourceType>Book</b:SourceType>
    <b:Guid>{1C4232FE-D523-4814-AB37-186F19853FF0}</b:Guid>
    <b:Author>
      <b:Author>
        <b:Corporate>Standards Australia</b:Corporate>
      </b:Author>
    </b:Author>
    <b:Title>5334-2013: The Australian Standard for Climate change adaptation for settlements and infrastructure</b:Title>
    <b:Year>2013</b:Year>
    <b:Publisher>Standards Australia</b:Publisher>
    <b:RefOrder>13</b:RefOrder>
  </b:Source>
  <b:Source>
    <b:Tag>Sta18</b:Tag>
    <b:SourceType>Book</b:SourceType>
    <b:Guid>{0833179C-8F6A-4484-A5EE-70ED104D29B3}</b:Guid>
    <b:Title>ISO31000:2018 Risk management guidelines</b:Title>
    <b:Year>2018</b:Year>
    <b:Author>
      <b:Author>
        <b:Corporate>Standards Australia</b:Corporate>
      </b:Author>
    </b:Author>
    <b:Publisher>Standards Australia</b:Publisher>
    <b:RefOrder>14</b:RefOrder>
  </b:Source>
  <b:Source>
    <b:Tag>DEL21</b:Tag>
    <b:SourceType>DocumentFromInternetSite</b:SourceType>
    <b:Guid>{D0383ADB-4A4D-43EB-9AD9-C5052FAA07C8}</b:Guid>
    <b:Author>
      <b:Author>
        <b:NameList>
          <b:Person>
            <b:Last>DELWP</b:Last>
          </b:Person>
        </b:NameList>
      </b:Author>
    </b:Author>
    <b:Title>Guidelines for the development of urban water strategies</b:Title>
    <b:InternetSiteTitle>Victoria State Government, Environment, Land Water Planning</b:InternetSiteTitle>
    <b:Year>2021</b:Year>
    <b:Month>March</b:Month>
    <b:URL>https://www.water.vic.gov.au/__data/assets/pdf_file/0025/519802/Guidelines-for-the-development-of-urban-water-strategies_Final.pdf</b:URL>
    <b:RefOrder>16</b:RefOrder>
  </b:Source>
  <b:Source>
    <b:Tag>Fif13</b:Tag>
    <b:SourceType>Report</b:SourceType>
    <b:Guid>{2D2B839C-08B5-4C44-956B-B258D2DFE7E0}</b:Guid>
    <b:Title>Fifth Assessment Report of the Intergovernmental Panel on Climate Change</b:Title>
    <b:Year>2013</b:Year>
    <b:Author>
      <b:Author>
        <b:NameList>
          <b:Person>
            <b:Last>IPCC</b:Last>
          </b:Person>
        </b:NameList>
      </b:Author>
    </b:Author>
    <b:Publisher>Intergovernmental Panel on Climate Change</b:Publisher>
    <b:RefOrder>20</b:RefOrder>
  </b:Source>
  <b:Source>
    <b:Tag>CSI15</b:Tag>
    <b:SourceType>Report</b:SourceType>
    <b:Guid>{6A663382-2FA8-4FAB-8B63-8064E84C124A}</b:Guid>
    <b:Author>
      <b:Author>
        <b:NameList>
          <b:Person>
            <b:Last>Meteorology</b:Last>
            <b:First>CSIRO</b:First>
            <b:Middle>and Bureau of</b:Middle>
          </b:Person>
        </b:NameList>
      </b:Author>
    </b:Author>
    <b:Title>Climate change in Australia, projections for Australia's Natural Resource Management Regions, Technical Report</b:Title>
    <b:Year>2015</b:Year>
    <b:Publisher>CSIRO and Bureau of Meteorology, Australia</b:Publisher>
    <b:RefOrder>41</b:RefOrder>
  </b:Source>
  <b:Source>
    <b:Tag>HAR19</b:Tag>
    <b:SourceType>Report</b:SourceType>
    <b:Guid>{059A1A70-49BB-4069-AB99-B825C9700B6A}</b:Guid>
    <b:Author>
      <b:Author>
        <b:NameList>
          <b:Person>
            <b:Last>HARC</b:Last>
          </b:Person>
        </b:NameList>
      </b:Author>
    </b:Author>
    <b:Title>Representing climate change projections in rainfall, evaporation and sea level inputs to hydraulic models of Melbourne’s sewer network. </b:Title>
    <b:Year>2019</b:Year>
    <b:Publisher>Melbourne Water</b:Publisher>
    <b:RefOrder>40</b:RefOrder>
  </b:Source>
  <b:Source>
    <b:Tag>McI08</b:Tag>
    <b:SourceType>Report</b:SourceType>
    <b:Guid>{97CCE2EC-5A6A-486C-8DAA-36FDA15EA8E6}</b:Guid>
    <b:Author>
      <b:Author>
        <b:NameList>
          <b:Person>
            <b:Last>McInnes</b:Last>
            <b:First>K.,</b:First>
            <b:Middle>Macadam, I., and O’Grady, J.</b:Middle>
          </b:Person>
        </b:NameList>
      </b:Author>
    </b:Author>
    <b:Title>Effect of Climate Change on Extreme Sea Levels in the Western Port Region, Impacts of Climate Change on Human Settlements in the Western Port Region: An Integrated Assessment</b:Title>
    <b:Year>2008</b:Year>
    <b:Publisher>CSIRO Marine and Atmosphere</b:Publisher>
    <b:RefOrder>42</b:RefOrder>
  </b:Source>
  <b:Source>
    <b:Tag>McI09</b:Tag>
    <b:SourceType>InternetSite</b:SourceType>
    <b:Guid>{EDF27BF5-C26B-4DE7-A1C7-98EAE16688C2}</b:Guid>
    <b:Title>A Modelling Approach for Estimating the Frequency of Sea Level Extremes and the Impact of Climate Change in Southeast Australia.</b:Title>
    <b:Year>2009</b:Year>
    <b:Author>
      <b:Author>
        <b:NameList>
          <b:Person>
            <b:Last>McInnes</b:Last>
            <b:First>K.,</b:First>
            <b:Middle>Macadam, I., Hubbert, G. and O’Grady, J.</b:Middle>
          </b:Person>
        </b:NameList>
      </b:Author>
    </b:Author>
    <b:InternetSiteTitle>Natural Hazards. 51. 115-137. </b:InternetSiteTitle>
    <b:URL>https://doi.org/10.1007/s11069-009-9383-2</b:URL>
    <b:RefOrder>32</b:RefOrder>
  </b:Source>
  <b:Source>
    <b:Tag>EPA</b:Tag>
    <b:SourceType>Report</b:SourceType>
    <b:Guid>{EFE0E213-66FE-4880-BDE0-6FB80C1497B6}</b:Guid>
    <b:Author>
      <b:Author>
        <b:Corporate>EPA</b:Corporate>
      </b:Author>
    </b:Author>
    <b:Title>1707.1: Sewerage Management Guidelines </b:Title>
    <b:Year>2020</b:Year>
    <b:RefOrder>6</b:RefOrder>
  </b:Source>
  <b:Source>
    <b:Tag>EPA21</b:Tag>
    <b:SourceType>Report</b:SourceType>
    <b:Guid>{BFA5F151-4B30-49C9-BDC1-987ACEDE40DF}</b:Guid>
    <b:Author>
      <b:Author>
        <b:Corporate>EPA</b:Corporate>
      </b:Author>
    </b:Author>
    <b:Title>1910.2: Victorian guideline for water recycling</b:Title>
    <b:Year>2021</b:Year>
    <b:RefOrder>7</b:RefOrder>
  </b:Source>
  <b:Source>
    <b:Tag>EPA04</b:Tag>
    <b:SourceType>Report</b:SourceType>
    <b:Guid>{D1794401-FE72-422A-8D5A-7C7C0959652E}</b:Guid>
    <b:Author>
      <b:Author>
        <b:Corporate>EPA</b:Corporate>
      </b:Author>
    </b:Author>
    <b:Title>943: Guidelines for environmental management: biosolids land application</b:Title>
    <b:Year>2004</b:Year>
    <b:RefOrder>8</b:RefOrder>
  </b:Source>
  <b:Source>
    <b:Tag>Ste18</b:Tag>
    <b:SourceType>Report</b:SourceType>
    <b:Guid>{B5AE23CB-91C7-4372-9C34-63F9E5D1D6F0}</b:Guid>
    <b:Title>Deluge and Drought: Australian's Water Security in Changing Climate</b:Title>
    <b:Year>2018</b:Year>
    <b:Publisher>Climate Council of Australia</b:Publisher>
    <b:Author>
      <b:Author>
        <b:NameList>
          <b:Person>
            <b:Last>Steffan</b:Last>
            <b:First>Will</b:First>
          </b:Person>
          <b:Person>
            <b:Last>Vertessy</b:Last>
            <b:First>Rob</b:First>
          </b:Person>
          <b:Person>
            <b:Last>Dean</b:Last>
            <b:First>Annika</b:First>
          </b:Person>
          <b:Person>
            <b:Last>Hughes</b:Last>
            <b:First>Lesley</b:First>
          </b:Person>
          <b:Person>
            <b:Last>Bambrick</b:Last>
            <b:First>Hilary</b:First>
          </b:Person>
          <b:Person>
            <b:Last>Gergis</b:Last>
            <b:First>Joelle</b:First>
          </b:Person>
          <b:Person>
            <b:Last>Rice</b:Last>
            <b:First>Martin</b:First>
          </b:Person>
        </b:NameList>
      </b:Author>
    </b:Author>
    <b:RefOrder>31</b:RefOrder>
  </b:Source>
  <b:Source>
    <b:Tag>Ste10</b:Tag>
    <b:SourceType>Book</b:SourceType>
    <b:Guid>{81EE6C86-55CE-41CB-8C59-8F490389CA0A}</b:Guid>
    <b:Title>Climate Change Impact and Risks of Concrete Infrastructure Deterioration</b:Title>
    <b:Year>2010</b:Year>
    <b:Publisher>CSIRO</b:Publisher>
    <b:Author>
      <b:Author>
        <b:NameList>
          <b:Person>
            <b:Last>Stewart</b:Last>
            <b:Middle>G</b:Middle>
            <b:First>Mark</b:First>
          </b:Person>
          <b:Person>
            <b:Last>Wang</b:Last>
            <b:First>Xiaoming</b:First>
          </b:Person>
          <b:Person>
            <b:Last>Nguyen</b:Last>
            <b:Middle>N</b:Middle>
            <b:First>Minh</b:First>
          </b:Person>
        </b:NameList>
      </b:Author>
    </b:Author>
    <b:RefOrder>33</b:RefOrder>
  </b:Source>
  <b:Source>
    <b:Tag>Den21</b:Tag>
    <b:SourceType>JournalArticle</b:SourceType>
    <b:Guid>{6D18FBAF-73D6-4C9C-B039-D807EDC702B8}</b:Guid>
    <b:Title>Decreases in relative humidity across Australia</b:Title>
    <b:Year>2021</b:Year>
    <b:JournalName>Environmental Research Letters</b:JournalName>
    <b:Author>
      <b:Author>
        <b:NameList>
          <b:Person>
            <b:Last>Denson</b:Last>
            <b:First>Eleanor</b:First>
          </b:Person>
          <b:Person>
            <b:Last>Wasko</b:Last>
            <b:First>Conrad</b:First>
          </b:Person>
          <b:Person>
            <b:Last>Peel</b:Last>
            <b:Middle>C</b:Middle>
            <b:First>Murray</b:First>
          </b:Person>
        </b:NameList>
      </b:Author>
    </b:Author>
    <b:RefOrder>34</b:RefOrder>
  </b:Source>
  <b:Source>
    <b:Tag>WSA21</b:Tag>
    <b:SourceType>Report</b:SourceType>
    <b:Guid>{4852A0AF-A2C9-4034-A456-0D359832F34F}</b:Guid>
    <b:Title>Climate Change Adaptation and the Australian Urban Water Industry</b:Title>
    <b:Year>2012</b:Year>
    <b:Author>
      <b:Author>
        <b:Corporate>WSAA</b:Corporate>
      </b:Author>
    </b:Author>
    <b:Publisher>WSAA</b:Publisher>
    <b:RefOrder>38</b:RefOrder>
  </b:Source>
  <b:Source>
    <b:Tag>WSA16</b:Tag>
    <b:SourceType>ConferenceProceedings</b:SourceType>
    <b:Guid>{7E72524C-DDE8-4247-897B-9F6E7C81AD00}</b:Guid>
    <b:Author>
      <b:Author>
        <b:Corporate>WSAA</b:Corporate>
      </b:Author>
    </b:Author>
    <b:Title>Leading Practices Compendium</b:Title>
    <b:Year>2016</b:Year>
    <b:ConferenceName>Asset Management Customer Value (AMCV)</b:ConferenceName>
    <b:City>Melbourne</b:City>
    <b:Publisher>WSAA</b:Publisher>
    <b:RefOrder>35</b:RefOrder>
  </b:Source>
  <b:Source>
    <b:Tag>The18</b:Tag>
    <b:SourceType>InternetSite</b:SourceType>
    <b:Guid>{8B48369E-9836-4104-AAD3-FC94597BB8B3}</b:Guid>
    <b:Title>MEDLI - Software for effluent reuse schemes</b:Title>
    <b:InternetSiteTitle>Queensland Government: Science - Department of Environment and Science</b:InternetSiteTitle>
    <b:Year>2018</b:Year>
    <b:Month>May</b:Month>
    <b:Day>22</b:Day>
    <b:URL>https://science.des.qld.gov.au/government/science-division/medli</b:URL>
    <b:Author>
      <b:Author>
        <b:Corporate>The State of Queensland (Department of Environment and Science)</b:Corporate>
      </b:Author>
    </b:Author>
    <b:RefOrder>37</b:RefOrder>
  </b:Source>
  <b:Source>
    <b:Tag>Pet20</b:Tag>
    <b:SourceType>DocumentFromInternetSite</b:SourceType>
    <b:Guid>{1397A679-6E9A-49D6-B466-E22E576859FA}</b:Guid>
    <b:Title>Designing data governance that delivers value</b:Title>
    <b:Year>2020</b:Year>
    <b:InternetSiteTitle>McKinsey Digital - Our Insights</b:InternetSiteTitle>
    <b:Month>June</b:Month>
    <b:URL>https://www.mckinsey.com/business-functions/mckinsey-digital/our-insights/designing-data-governance-that-delivers-value</b:URL>
    <b:Author>
      <b:Author>
        <b:NameList>
          <b:Person>
            <b:Last>Petzold</b:Last>
            <b:First>Bryan</b:First>
          </b:Person>
          <b:Person>
            <b:Last>Roggendorf</b:Last>
            <b:First>Matthias</b:First>
          </b:Person>
          <b:Person>
            <b:Last>Rowshankish</b:Last>
            <b:First>Kayvaun</b:First>
          </b:Person>
          <b:Person>
            <b:Last>Sporleder</b:Last>
            <b:First>Christoph</b:First>
          </b:Person>
        </b:NameList>
      </b:Author>
    </b:Author>
    <b:RefOrder>36</b:RefOrder>
  </b:Source>
  <b:Source>
    <b:Tag>Ren22</b:Tag>
    <b:SourceType>Book</b:SourceType>
    <b:Guid>{E3B92BED-231B-4331-ABD5-56A3A21BBA2F}</b:Guid>
    <b:Title>Pathways to Water Sector Decarbonization, Carbon Capture and Utilization</b:Title>
    <b:Year>2022</b:Year>
    <b:Publisher>IWA Publishing</b:Publisher>
    <b:Author>
      <b:Author>
        <b:NameList>
          <b:Person>
            <b:Last>Ren</b:Last>
            <b:Middle>J</b:Middle>
            <b:First>Zhiyong</b:First>
          </b:Person>
          <b:Person>
            <b:Last>Pagilla</b:Last>
            <b:First>Krishna</b:First>
          </b:Person>
        </b:NameList>
      </b:Author>
    </b:Author>
    <b:RefOrder>39</b:RefOrder>
  </b:Source>
  <b:Source>
    <b:Tag>EPA91</b:Tag>
    <b:SourceType>Report</b:SourceType>
    <b:Guid>{096D08B5-B752-446F-8E0C-2FB0EEF7ED3B}</b:Guid>
    <b:Author>
      <b:Author>
        <b:Corporate>EPA</b:Corporate>
      </b:Author>
    </b:Author>
    <b:Title>Guidelines for Wastewater Irrigation, Publication 168</b:Title>
    <b:Year>1991</b:Year>
    <b:RefOrder>43</b:RefOrder>
  </b:Source>
  <b:Source>
    <b:Tag>DEL17</b:Tag>
    <b:SourceType>Report</b:SourceType>
    <b:Guid>{A4EE0B16-BBE1-4467-B44B-CC1C82D15380}</b:Guid>
    <b:Author>
      <b:Author>
        <b:Corporate>DELWP</b:Corporate>
      </b:Author>
    </b:Author>
    <b:Title>Planning Permit Applications Bushfire Management Overlay - Technical Guide</b:Title>
    <b:Year>2017</b:Year>
    <b:RefOrder>22</b:RefOrder>
  </b:Source>
  <b:Source>
    <b:Tag>New17</b:Tag>
    <b:SourceType>Report</b:SourceType>
    <b:Guid>{24B74453-8600-4026-8592-8A0F41EF1DD0}</b:Guid>
    <b:Author>
      <b:Author>
        <b:Corporate>New Zealand Government, Ministry for the Environment</b:Corporate>
      </b:Author>
    </b:Author>
    <b:Title>Preparing for coastal change, A summary of coastal hazards and climage change guidance for local government</b:Title>
    <b:Year>2017</b:Year>
    <b:Publisher>Ministry for the Environment</b:Publisher>
    <b:City>Wellington</b:City>
    <b:RefOrder>12</b:RefOrder>
  </b:Source>
  <b:Source>
    <b:Tag>Hyg21</b:Tag>
    <b:SourceType>JournalArticle</b:SourceType>
    <b:Guid>{19621BEE-0D59-450C-9D27-3144D208DAC3}</b:Guid>
    <b:Title>Impacts and implications of climate change on wastewater systems: A New Zealand perspective</b:Title>
    <b:Year>2021</b:Year>
    <b:Author>
      <b:Author>
        <b:NameList>
          <b:Person>
            <b:Last>Hyghes</b:Last>
            <b:First>James</b:First>
          </b:Person>
          <b:Person>
            <b:Last>Cowper-Heays</b:Last>
            <b:First>Katherine</b:First>
          </b:Person>
          <b:Person>
            <b:Last>Olesson</b:Last>
            <b:First>Erica</b:First>
          </b:Person>
          <b:Person>
            <b:Last>Bell</b:Last>
            <b:First>Rob</b:First>
          </b:Person>
          <b:Person>
            <b:Last>Stroombergen</b:Last>
            <b:First>Adolf</b:First>
          </b:Person>
        </b:NameList>
      </b:Author>
    </b:Author>
    <b:JournalName>Climate Risk Management</b:JournalName>
    <b:Volume>31</b:Volume>
    <b:RefOrder>17</b:RefOrder>
  </b:Source>
  <b:Source>
    <b:Tag>Cla19</b:Tag>
    <b:SourceType>Report</b:SourceType>
    <b:Guid>{A183704C-0290-4508-B2DE-EB485C83156F}</b:Guid>
    <b:Title>Victorian Climate Projections 2019 Technical Report</b:Title>
    <b:Year>2019</b:Year>
    <b:Author>
      <b:Author>
        <b:NameList>
          <b:Person>
            <b:Last>Clarke</b:Last>
            <b:Middle>JM</b:Middle>
          </b:Person>
          <b:Person>
            <b:Last>Thatcher</b:Last>
            <b:First>M</b:First>
          </b:Person>
          <b:Person>
            <b:Last>Hermanman</b:Last>
            <b:First>V</b:First>
          </b:Person>
          <b:Person>
            <b:Last>Heady</b:Last>
            <b:First>C</b:First>
          </b:Person>
          <b:Person>
            <b:Last>Round</b:Last>
            <b:First>V</b:First>
          </b:Person>
          <b:Person>
            <b:Last>Rafter</b:Last>
            <b:First>T</b:First>
          </b:Person>
          <b:Person>
            <b:Last>Trenham</b:Last>
            <b:First>C</b:First>
          </b:Person>
          <b:Person>
            <b:Last>Wilson</b:Last>
            <b:First>L</b:First>
          </b:Person>
        </b:NameList>
      </b:Author>
    </b:Author>
    <b:Publisher>CSIRO</b:Publisher>
    <b:City>Melbourne</b:City>
    <b:RefOrder>18</b:RefOrder>
  </b:Source>
  <b:Source>
    <b:Tag>TCF17</b:Tag>
    <b:SourceType>Report</b:SourceType>
    <b:Guid>{B7925DFD-DFBE-4114-8DDA-497E19031DC4}</b:Guid>
    <b:Author>
      <b:Author>
        <b:Corporate>TCFD</b:Corporate>
      </b:Author>
    </b:Author>
    <b:Title>The Use of Scenario Analysis in Disclosure of Climate-Related Risks and Opportunities</b:Title>
    <b:Year>2017</b:Year>
    <b:Publisher>Task Force on Climate Related Financial Disclosure</b:Publisher>
    <b:RefOrder>15</b:RefOrder>
  </b:Source>
  <b:Source>
    <b:Tag>EPA22</b:Tag>
    <b:SourceType>Report</b:SourceType>
    <b:Guid>{40190822-627E-4050-A906-97FC66B2D25E}</b:Guid>
    <b:Author>
      <b:Author>
        <b:Corporate>EPA</b:Corporate>
      </b:Author>
    </b:Author>
    <b:Title>Guideline for Assessing and Minimising Air Pollution</b:Title>
    <b:Year>2022</b:Year>
    <b:RefOrder>10</b:RefOrder>
  </b:Source>
  <b:Source>
    <b:Tag>EPA18</b:Tag>
    <b:SourceType>Report</b:SourceType>
    <b:Guid>{B02A6605-9F25-4446-A728-2EB2BDF27E91}</b:Guid>
    <b:Author>
      <b:Author>
        <b:Corporate>EPA</b:Corporate>
      </b:Author>
    </b:Author>
    <b:Title>State Environment Protection Policy (Waters) Monitoring, Evaluation and Reporting Framework</b:Title>
    <b:Year>2018</b:Year>
    <b:Publisher>EPA</b:Publisher>
    <b:InternetSiteTitle>DELWP</b:InternetSiteTitle>
    <b:URL>https://www.water.vic.gov.au/__data/assets/pdf_file/0014/400721/MER-Framework.pdf</b:URL>
    <b:RefOrder>9</b:RefOrder>
  </b:Source>
  <b:Source>
    <b:Tag>Mar10</b:Tag>
    <b:SourceType>JournalArticle</b:SourceType>
    <b:Guid>{F80D3CF2-5FC6-4CE8-86BE-AABDA6189C15}</b:Guid>
    <b:Title>Sewer Performance Reporting: Factors That Influence Blockages</b:Title>
    <b:Year>2010</b:Year>
    <b:Author>
      <b:Author>
        <b:NameList>
          <b:Person>
            <b:Last>Marlow</b:Last>
            <b:First>David</b:First>
          </b:Person>
          <b:Person>
            <b:Last>Boulaire</b:Last>
            <b:First>Fanny</b:First>
          </b:Person>
          <b:Person>
            <b:Last>Beale</b:Last>
            <b:Middle>J</b:Middle>
            <b:First>David</b:First>
          </b:Person>
        </b:NameList>
      </b:Author>
    </b:Author>
    <b:JournalName>Journal if Infrastructure Systems</b:JournalName>
    <b:Pages>42-51</b:Pages>
    <b:RefOrder>19</b:RefOrder>
  </b:Source>
  <b:Source>
    <b:Tag>Hut19</b:Tag>
    <b:SourceType>Report</b:SourceType>
    <b:Guid>{84A40B01-B5FB-4B85-8588-97DCBD0B2490}</b:Guid>
    <b:Title>“Climate Change and Directors’ Duties” Supplementary Memorandum of Opinion</b:Title>
    <b:Year>2019</b:Year>
    <b:Publisher>Centre for Policy Development</b:Publisher>
    <b:Author>
      <b:Author>
        <b:NameList>
          <b:Person>
            <b:Last>Hutley</b:Last>
            <b:First>Noel</b:First>
          </b:Person>
          <b:Person>
            <b:Last>Hartford Davis</b:Last>
            <b:First>Sebastian</b:First>
          </b:Person>
        </b:NameList>
      </b:Author>
    </b:Author>
    <b:RefOrder>44</b:RefOrder>
  </b:Source>
  <b:Source>
    <b:Tag>CH211</b:Tag>
    <b:SourceType>Report</b:SourceType>
    <b:Guid>{0E3CE27B-4C00-4D2C-BA7F-2F10DDB707B1}</b:Guid>
    <b:Author>
      <b:Author>
        <b:NameList>
          <b:Person>
            <b:Last>Jacobs</b:Last>
            <b:First>[previously</b:First>
            <b:Middle>CH2M HILL Australia Pty Ltd]</b:Middle>
          </b:Person>
        </b:NameList>
      </b:Author>
    </b:Author>
    <b:Title>Assessment of Potential Impacts on the Sewerage System by Advanced Water Efficiency Measures: Target Research and Development Funding Stream, report for Smart Water Fund</b:Title>
    <b:Year>2011</b:Year>
    <b:Publisher>Victorian Government</b:Publisher>
    <b:RefOrder>21</b:RefOrder>
  </b:Source>
  <b:Source>
    <b:Tag>DEL211</b:Tag>
    <b:SourceType>Report</b:SourceType>
    <b:Guid>{7A2B5AE4-74BB-4558-83FA-AC022AD8FA8B}</b:Guid>
    <b:Author>
      <b:Author>
        <b:Corporate>DELWP</b:Corporate>
      </b:Author>
    </b:Author>
    <b:Title>Victoria’s water in a changing climate. Insights from the Victorian Water and Climate Initiative</b:Title>
    <b:Year>2021</b:Year>
    <b:Publisher>DELWP</b:Publisher>
    <b:RefOrder>23</b:RefOrder>
  </b:Source>
  <b:Source>
    <b:Tag>DEL20</b:Tag>
    <b:SourceType>Report</b:SourceType>
    <b:Guid>{7E065E82-D25F-4057-93BA-44834AE3AB2E}</b:Guid>
    <b:Author>
      <b:Author>
        <b:Corporate>DELWP</b:Corporate>
      </b:Author>
    </b:Author>
    <b:Title>Guidelines for Assessing the Impact of Climate Change on Water Availability in Victoria (Final)</b:Title>
    <b:Year>2020</b:Year>
    <b:Publisher>Department of Environment, Land, Water and Planning</b:Publisher>
    <b:RefOrder>3</b:RefOrder>
  </b:Source>
  <b:Source>
    <b:Tag>Pot16</b:Tag>
    <b:SourceType>Report</b:SourceType>
    <b:Guid>{9F552D7A-CFFB-41D9-87FE-063B4B813874}</b:Guid>
    <b:Title>Hydroclimate projections for Victoria at 2040 and 2065</b:Title>
    <b:Year>2016</b:Year>
    <b:Publisher>CSIRO</b:Publisher>
    <b:City>Australia</b:City>
    <b:Author>
      <b:Author>
        <b:NameList>
          <b:Person>
            <b:Last>Potter</b:Last>
            <b:Middle>J</b:Middle>
            <b:First>Nicolas</b:First>
          </b:Person>
          <b:Person>
            <b:Last>Chiew</b:Last>
            <b:Middle>HS</b:Middle>
            <b:First>Franics</b:First>
          </b:Person>
          <b:Person>
            <b:Last>Zheng</b:Last>
            <b:First>Hongxing</b:First>
          </b:Person>
          <b:Person>
            <b:Last>Eksirom</b:Last>
            <b:First>Marie</b:First>
          </b:Person>
          <b:Person>
            <b:Last>Zhang</b:Last>
            <b:First>Lu</b:First>
          </b:Person>
        </b:NameList>
      </b:Author>
    </b:Author>
    <b:RefOrder>24</b:RefOrder>
  </b:Source>
  <b:Source>
    <b:Tag>Hop17</b:Tag>
    <b:SourceType>Report</b:SourceType>
    <b:Guid>{48E19032-79FF-449A-9892-713FE8EAB648}</b:Guid>
    <b:Title> A synthesis of findings from the Victorian Climate Initiative (VicCI)</b:Title>
    <b:Year>2017</b:Year>
    <b:Publisher>Bureau of Meteorology</b:Publisher>
    <b:City>Australia</b:City>
    <b:Author>
      <b:Author>
        <b:NameList>
          <b:Person>
            <b:Last>Hope</b:Last>
            <b:First>P</b:First>
          </b:Person>
          <b:Person>
            <b:Last>Timbal</b:Last>
            <b:First>B</b:First>
          </b:Person>
          <b:Person>
            <b:Last>Hendon</b:Last>
            <b:First>H</b:First>
          </b:Person>
          <b:Person>
            <b:Last>Ekstrom</b:Last>
            <b:First>M</b:First>
          </b:Person>
          <b:Person>
            <b:Last>Potter</b:Last>
            <b:First>N</b:First>
          </b:Person>
        </b:NameList>
      </b:Author>
    </b:Author>
    <b:RefOrder>25</b:RefOrder>
  </b:Source>
  <b:Source>
    <b:Tag>DEL19</b:Tag>
    <b:SourceType>Report</b:SourceType>
    <b:Guid>{7132C24F-7576-4CBE-AC4F-AF0D7663526C}</b:Guid>
    <b:Author>
      <b:Author>
        <b:Corporate>DELWP</b:Corporate>
      </b:Author>
    </b:Author>
    <b:Title>Victoria’s Climate Science Report</b:Title>
    <b:Year>2019</b:Year>
    <b:Publisher>DELWP</b:Publisher>
    <b:City>Australia</b:City>
    <b:RefOrder>26</b:RefOrder>
  </b:Source>
  <b:Source>
    <b:Tag>CSI155</b:Tag>
    <b:SourceType>Report</b:SourceType>
    <b:Guid>{32500952-3440-44F6-AE9D-8E9DEE44E26C}</b:Guid>
    <b:Author>
      <b:Author>
        <b:Corporate>CSIRO and Bureau of Meteorology</b:Corporate>
      </b:Author>
    </b:Author>
    <b:Title>Climate Change in Australia Information for Australia’s Natural Resource Management Regions: Technical Report</b:Title>
    <b:Year>2015</b:Year>
    <b:Publisher>CSIRO and Bureau of Meteorology</b:Publisher>
    <b:City>Australia</b:City>
    <b:RefOrder>27</b:RefOrder>
  </b:Source>
  <b:Source>
    <b:Tag>Tim15</b:Tag>
    <b:SourceType>Report</b:SourceType>
    <b:Guid>{6BC1318E-47B1-4F88-890C-D82E4A5F5320}</b:Guid>
    <b:Title>Murray Basin Cluster Report, Climate Change in Australia Projections for Australia’s Natural Resource Management Regions: Cluster Reports</b:Title>
    <b:Year>2015</b:Year>
    <b:Publisher>CSIRO and Bureau of Meteorology</b:Publisher>
    <b:City>Australia</b:City>
    <b:Author>
      <b:Author>
        <b:NameList>
          <b:Person>
            <b:Last>Timbal</b:Last>
            <b:First>Bertrand</b:First>
          </b:Person>
          <b:Person>
            <b:Last>Abbs</b:Last>
            <b:First>Debbie</b:First>
          </b:Person>
          <b:Person>
            <b:Last>Bhend</b:Last>
            <b:First>Jonas</b:First>
          </b:Person>
          <b:Person>
            <b:Last>Chiew</b:Last>
            <b:First>Francis</b:First>
          </b:Person>
          <b:Person>
            <b:Last>Church</b:Last>
            <b:First>John</b:First>
          </b:Person>
          <b:Person>
            <b:Last>Ekstrom</b:Last>
            <b:First>Marie</b:First>
          </b:Person>
          <b:Person>
            <b:Last>Kirono</b:Last>
            <b:First>Dewi</b:First>
          </b:Person>
          <b:Person>
            <b:Last>Lenton</b:Last>
            <b:First>Andrew</b:First>
          </b:Person>
          <b:Person>
            <b:Last>Lucas</b:Last>
            <b:First>Chris</b:First>
          </b:Person>
          <b:Person>
            <b:Last>McInnes</b:Last>
            <b:First>Kathleen</b:First>
          </b:Person>
          <b:Person>
            <b:Last>Moise</b:Last>
            <b:First>Aurel</b:First>
          </b:Person>
          <b:Person>
            <b:Last>Monselesan</b:Last>
            <b:First>Didier</b:First>
          </b:Person>
          <b:Person>
            <b:Last>Mpelasoka</b:Last>
            <b:First>Freddie</b:First>
          </b:Person>
          <b:Person>
            <b:Last>Webb</b:Last>
            <b:First>Leanne</b:First>
          </b:Person>
          <b:Person>
            <b:Last>Wehtton</b:Last>
            <b:First>Penny</b:First>
          </b:Person>
        </b:NameList>
      </b:Author>
    </b:Author>
    <b:RefOrder>28</b:RefOrder>
  </b:Source>
  <b:Source>
    <b:Tag>Gro15</b:Tag>
    <b:SourceType>Report</b:SourceType>
    <b:Guid>{2C6C0CB5-608D-4565-A5F6-A4B9EB11C844}</b:Guid>
    <b:Title>Southern Slopes Cluster Report, Climate Change in Australia Projections for Australia’s Natural Resource Management Regions: Cluster Reports</b:Title>
    <b:Year>2015</b:Year>
    <b:Publisher>CSIRO and Bureau of Meteorology</b:Publisher>
    <b:City>Australia</b:City>
    <b:Author>
      <b:Author>
        <b:NameList>
          <b:Person>
            <b:Last>Grose</b:Last>
            <b:First>Michael</b:First>
          </b:Person>
          <b:Person>
            <b:Last>Abbs</b:Last>
            <b:First>Debbie</b:First>
          </b:Person>
          <b:Person>
            <b:Last>Bhend</b:Last>
            <b:First>Jonas</b:First>
          </b:Person>
          <b:Person>
            <b:Last>Church</b:Last>
            <b:First>John</b:First>
          </b:Person>
          <b:Person>
            <b:Last>Ekstrom</b:Last>
            <b:First>Marie</b:First>
          </b:Person>
          <b:Person>
            <b:Last>Kirono</b:Last>
            <b:First>Dewi</b:First>
          </b:Person>
          <b:Person>
            <b:Last>Lenton</b:Last>
            <b:First>Andrew</b:First>
          </b:Person>
          <b:Person>
            <b:Last>Lucas</b:Last>
            <b:First>Chris</b:First>
          </b:Person>
          <b:Person>
            <b:Last>McInnes</b:Last>
            <b:First>Kathleen</b:First>
          </b:Person>
          <b:Person>
            <b:Last>Mosise</b:Last>
            <b:First>Aurel</b:First>
          </b:Person>
          <b:Person>
            <b:Last>Monselesan</b:Last>
            <b:First>Didier</b:First>
          </b:Person>
          <b:Person>
            <b:Last>Mpelasoka</b:Last>
            <b:First>Freddie</b:First>
          </b:Person>
          <b:Person>
            <b:Last>Webb</b:Last>
            <b:First>Leanne</b:First>
          </b:Person>
          <b:Person>
            <b:Last>Whetton</b:Last>
            <b:First>Penny</b:First>
          </b:Person>
        </b:NameList>
      </b:Author>
    </b:Author>
    <b:RefOrder>29</b:RefOrder>
  </b:Source>
  <b:Source>
    <b:Tag>IPC21</b:Tag>
    <b:SourceType>InternetSite</b:SourceType>
    <b:Guid>{2932B0DC-DA71-4DFF-B4D4-37406A9504B0}</b:Guid>
    <b:Author>
      <b:Author>
        <b:Corporate>IPCC</b:Corporate>
      </b:Author>
    </b:Author>
    <b:Title>Climate Change 2021: The Physical Science Basis Contribution of Working Group I to the Sixth Assessment Report of the Intergovernmental Panel on Climate Change</b:Title>
    <b:Year>2021</b:Year>
    <b:Publisher>IPCC</b:Publisher>
    <b:InternetSiteTitle>IPCC</b:InternetSiteTitle>
    <b:URL>https://www.ipcc.ch/report/ar6/wg1/</b:URL>
    <b:RefOrder>4</b:RefOrder>
  </b:Source>
  <b:Source>
    <b:Tag>IPC22</b:Tag>
    <b:SourceType>InternetSite</b:SourceType>
    <b:Guid>{39805A44-5ADE-47AB-B94A-AD88629639B1}</b:Guid>
    <b:Author>
      <b:Author>
        <b:Corporate>IPCC</b:Corporate>
      </b:Author>
    </b:Author>
    <b:Title>Climate Change 2022: Impacts, Adaptation, and Vulnerability. Contribution of Working Group II to the Sixth Assessment Report of the Intergovernmental Panel on Climate Change </b:Title>
    <b:InternetSiteTitle>IPCC</b:InternetSiteTitle>
    <b:Year>2022</b:Year>
    <b:URL>https://www.ipcc.ch/report/ar6/wg2/</b:URL>
    <b:RefOrder>5</b:RefOrder>
  </b:Source>
  <b:Source>
    <b:Tag>Gue18</b:Tag>
    <b:SourceType>JournalArticle</b:SourceType>
    <b:Guid>{641BF8E4-D376-4E27-8E32-9A720758939F}</b:Guid>
    <b:Title>Detection of continental-scale intensification of hourly rainfall extremes</b:Title>
    <b:Year>2018</b:Year>
    <b:JournalName>Nature Climate Change</b:JournalName>
    <b:Author>
      <b:Author>
        <b:NameList>
          <b:Person>
            <b:Last>Guerreiro</b:Last>
            <b:First>Selma</b:First>
          </b:Person>
          <b:Person>
            <b:Last>Fowler</b:Last>
            <b:First>Hayley</b:First>
          </b:Person>
          <b:Person>
            <b:Last>Barbero</b:Last>
            <b:First>Renaud</b:First>
          </b:Person>
          <b:Person>
            <b:Last>Westra</b:Last>
            <b:First>Seth</b:First>
          </b:Person>
        </b:NameList>
      </b:Author>
    </b:Author>
    <b:Volume>8</b:Volume>
    <b:RefOrder>30</b:RefOrder>
  </b:Source>
  <b:Source>
    <b:Tag>Don15</b:Tag>
    <b:SourceType>JournalArticle</b:SourceType>
    <b:Guid>{10D414C6-F229-446E-98E8-F5FD412B4065}</b:Guid>
    <b:Title>Updated analyses of temperature and precipitation extreme indices since the beginning of the twentieth century: The HadEX2 dataset</b:Title>
    <b:Year>2015</b:Year>
    <b:Author>
      <b:Author>
        <b:NameList>
          <b:Person>
            <b:Last>Donat</b:Last>
            <b:Middle>G</b:Middle>
            <b:First>M</b:First>
          </b:Person>
          <b:Person>
            <b:Last>Yang</b:Last>
            <b:Middle>H</b:Middle>
            <b:First>A</b:First>
          </b:Person>
          <b:Person>
            <b:Last>Durre</b:Last>
            <b:First>I</b:First>
          </b:Person>
          <b:Person>
            <b:Last>Vose</b:Last>
            <b:First>R</b:First>
          </b:Person>
          <b:Person>
            <b:Last>Dunn</b:Last>
            <b:Middle>J H</b:Middle>
            <b:First>R</b:First>
          </b:Person>
          <b:Person>
            <b:Last>Willett</b:Last>
            <b:Middle>M</b:Middle>
            <b:First>K</b:First>
          </b:Person>
          <b:Person>
            <b:Last>Aguilar</b:Last>
            <b:First>E</b:First>
          </b:Person>
          <b:Person>
            <b:Last>Brunet</b:Last>
            <b:First>M</b:First>
          </b:Person>
          <b:Person>
            <b:Last>Caesar</b:Last>
            <b:First>J</b:First>
          </b:Person>
          <b:Person>
            <b:Last>Hewitson</b:Last>
            <b:First>B</b:First>
          </b:Person>
          <b:Person>
            <b:Last>Jack</b:Last>
            <b:First>C</b:First>
          </b:Person>
          <b:Person>
            <b:Last>Klein Tank</b:Last>
            <b:Middle>M</b:Middle>
            <b:First>A</b:First>
          </b:Person>
        </b:NameList>
      </b:Author>
    </b:Author>
    <b:JournalName>Journal of Geophysical Research: Atmoshpheres</b:JournalName>
    <b:Pages>2098-2118</b:Pages>
    <b:RefOrder>45</b:RefOrder>
  </b:Source>
  <b:Source>
    <b:Tag>Bur18</b:Tag>
    <b:SourceType>Report</b:SourceType>
    <b:Guid>{0C436F9F-140F-4737-9A84-B11E7CE96371}</b:Guid>
    <b:Title>State of the Climate 2018</b:Title>
    <b:Year>2018</b:Year>
    <b:Author>
      <b:Author>
        <b:Corporate>Bureau of Meteorology &amp; CSIRO</b:Corporate>
      </b:Author>
    </b:Author>
    <b:RefOrder>2</b:RefOrder>
  </b:Source>
</b:Sources>
</file>

<file path=customXml/item2.xml><?xml version="1.0" encoding="utf-8"?>
<ct:contentTypeSchema xmlns:ct="http://schemas.microsoft.com/office/2006/metadata/contentType" xmlns:ma="http://schemas.microsoft.com/office/2006/metadata/properties/metaAttributes" ct:_="" ma:_="" ma:contentTypeName="Consultant's Report" ma:contentTypeID="0x0101002517F445A0F35E449C98AAD631F2B038C70009CF6B014B6CA941BA94A22123ABC4DD" ma:contentTypeVersion="24" ma:contentTypeDescription="A report commissioned by the department and prepared by an external entity where professional advice is provided for a specific purpose or issue - DELWP" ma:contentTypeScope="" ma:versionID="906c523006aed299191ba94e4ebab536">
  <xsd:schema xmlns:xsd="http://www.w3.org/2001/XMLSchema" xmlns:xs="http://www.w3.org/2001/XMLSchema" xmlns:p="http://schemas.microsoft.com/office/2006/metadata/properties" xmlns:ns1="http://schemas.microsoft.com/sharepoint/v3" xmlns:ns2="a5f32de4-e402-4188-b034-e71ca7d22e54" xmlns:ns3="9fd47c19-1c4a-4d7d-b342-c10cef269344" xmlns:ns4="bb26e963-6d98-4aa7-8bcc-8a2cdbdc81f1" targetNamespace="http://schemas.microsoft.com/office/2006/metadata/properties" ma:root="true" ma:fieldsID="5783cd0c2cddc103baf6bdb5291e0cec" ns1:_="" ns2:_="" ns3:_="" ns4:_="">
    <xsd:import namespace="http://schemas.microsoft.com/sharepoint/v3"/>
    <xsd:import namespace="a5f32de4-e402-4188-b034-e71ca7d22e54"/>
    <xsd:import namespace="9fd47c19-1c4a-4d7d-b342-c10cef269344"/>
    <xsd:import namespace="bb26e963-6d98-4aa7-8bcc-8a2cdbdc81f1"/>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2:Financial_x0020_Year" minOccurs="0"/>
                <xsd:element ref="ns4:a453217080d54493860b75a39ddcbe9f" minOccurs="0"/>
                <xsd:element ref="ns4: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element name="Financial_x0020_Year" ma:index="32" nillable="true" ma:displayName="Financial Year" ma:format="Dropdown" ma:internalName="Financial_x0020_Year">
      <xsd:simpleType>
        <xsd:restriction base="dms:Choice">
          <xsd:enumeration value="2022-23"/>
          <xsd:enumeration value="2021-22"/>
          <xsd:enumeration value="2020-21"/>
          <xsd:enumeration value="2019-20"/>
          <xsd:enumeration value="2018-19"/>
          <xsd:enumeration value="2017-18"/>
          <xsd:enumeration value="2016-17"/>
          <xsd:enumeration value="2015-16"/>
          <xsd:enumeration value="2014-15"/>
          <xsd:enumeration value="2013-14"/>
          <xsd:enumeration value="Other"/>
        </xsd:restrictio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77;#All|8270565e-a836-42c0-aa61-1ac7b0ff14aa"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nillable="true" ma:taxonomy="true" ma:internalName="mfe9accc5a0b4653a7b513b67ffd122d" ma:taxonomyFieldName="Branch" ma:displayName="Branch" ma:readOnly="false" ma:default="79;#Sector Governance and Support|34d2b9e4-8800-435f-98d8-01788543e6ee"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a1039b56-b0f0-4c21-967e-bdf0b1ed3283}" ma:internalName="TaxCatchAll" ma:showField="CatchAllData" ma:web="153f2783-1c70-4464-955e-85040a58200f">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a1039b56-b0f0-4c21-967e-bdf0b1ed3283}" ma:internalName="TaxCatchAllLabel" ma:readOnly="true" ma:showField="CatchAllDataLabel" ma:web="153f2783-1c70-4464-955e-85040a58200f">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nillable="true" ma:taxonomy="true" ma:internalName="ic50d0a05a8e4d9791dac67f8a1e716c" ma:taxonomyFieldName="Group1" ma:displayName="Group" ma:readOnly="false" ma:default="4;#Water and Catchments|04babe5f-fe90-4982-9f33-c4fc8f4bb63f"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nillable="true" ma:taxonomy="true" ma:internalName="n771d69a070c4babbf278c67c8a2b859" ma:taxonomyFieldName="Division" ma:displayName="Division" ma:readOnly="false" ma:default="60;#Partnerships and Sector Performance|e50abddd-e04d-490d-89d9-6a98999b871a"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b26e963-6d98-4aa7-8bcc-8a2cdbdc81f1" elementFormDefault="qualified">
    <xsd:import namespace="http://schemas.microsoft.com/office/2006/documentManagement/types"/>
    <xsd:import namespace="http://schemas.microsoft.com/office/infopath/2007/PartnerControls"/>
    <xsd:element name="a453217080d54493860b75a39ddcbe9f" ma:index="33" nillable="true" ma:taxonomy="true" ma:internalName="a453217080d54493860b75a39ddcbe9f" ma:taxonomyFieldName="Adaptation_x0020_Initiatives" ma:displayName="Adaptation Initiatives" ma:default="" ma:fieldId="{a4532170-80d5-4493-860b-75a39ddcbe9f}" ma:sspId="797aeec6-0273-40f2-ab3e-beee73212332" ma:termSetId="e8c9afb3-8fdc-434e-a6bb-bcfe5efc3778" ma:anchorId="00000000-0000-0000-0000-000000000000" ma:open="true" ma:isKeyword="false">
      <xsd:complexType>
        <xsd:sequence>
          <xsd:element ref="pc:Terms" minOccurs="0" maxOccurs="1"/>
        </xsd:sequence>
      </xsd:complexType>
    </xsd:element>
    <xsd:element name="lcf76f155ced4ddcb4097134ff3c332f" ma:index="34" nillable="true" ma:displayName="Image Tags_0" ma:hidden="true" ma:internalName="lcf76f155ced4ddcb4097134ff3c332f">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495</Value>
      <Value>79</Value>
      <Value>77</Value>
      <Value>60</Value>
      <Value>4</Value>
      <Value>3</Value>
      <Value>2</Value>
      <Value>1</Value>
    </TaxCatchAll>
    <lcf76f155ced4ddcb4097134ff3c332f xmlns="bb26e963-6d98-4aa7-8bcc-8a2cdbdc81f1" xsi:nil="true"/>
    <Language xmlns="http://schemas.microsoft.com/sharepoint/v3">English</Language>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a453217080d54493860b75a39ddcbe9f xmlns="bb26e963-6d98-4aa7-8bcc-8a2cdbdc81f1">
      <Terms xmlns="http://schemas.microsoft.com/office/infopath/2007/PartnerControls">
        <TermInfo xmlns="http://schemas.microsoft.com/office/infopath/2007/PartnerControls">
          <TermName xmlns="http://schemas.microsoft.com/office/infopath/2007/PartnerControls">Action 20 Final outputs: Sewerage systems guidelines</TermName>
          <TermId xmlns="http://schemas.microsoft.com/office/infopath/2007/PartnerControls">d4f9258d-a6d6-457d-9323-a3a4d6766db6</TermId>
        </TermInfo>
      </Terms>
    </a453217080d54493860b75a39ddcbe9f>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Partnerships and Sector Performance</TermName>
          <TermId xmlns="http://schemas.microsoft.com/office/infopath/2007/PartnerControls">e50abddd-e04d-490d-89d9-6a98999b871a</TermId>
        </TermInfo>
      </Terms>
    </n771d69a070c4babbf278c67c8a2b859>
    <Financial_x0020_Year xmlns="a5f32de4-e402-4188-b034-e71ca7d22e54" xsi:nil="true"/>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Sector Governance and Support</TermName>
          <TermId xmlns="http://schemas.microsoft.com/office/infopath/2007/PartnerControls">34d2b9e4-8800-435f-98d8-01788543e6ee</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 xsi:nil="true"/>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Water and Catchments</TermName>
          <TermId xmlns="http://schemas.microsoft.com/office/infopath/2007/PartnerControls">04babe5f-fe90-4982-9f33-c4fc8f4bb63f</TermId>
        </TermInfo>
      </Terms>
    </ic50d0a05a8e4d9791dac67f8a1e716c>
    <_dlc_DocId xmlns="a5f32de4-e402-4188-b034-e71ca7d22e54">DOCID100-1983631520-1263</_dlc_DocId>
    <_dlc_DocIdUrl xmlns="a5f32de4-e402-4188-b034-e71ca7d22e54">
      <Url>https://delwpvicgovau.sharepoint.com/sites/ecm_100/_layouts/15/DocIdRedir.aspx?ID=DOCID100-1983631520-1263</Url>
      <Description>DOCID100-1983631520-1263</Description>
    </_dlc_DocIdUrl>
  </documentManagement>
</p:properties>
</file>

<file path=customXml/item5.xml><?xml version="1.0" encoding="utf-8"?>
<?mso-contentType ?>
<customXsn xmlns="http://schemas.microsoft.com/office/2006/metadata/customXsn">
  <xsnLocation/>
  <cached>True</cached>
  <openByDefault>True</openByDefault>
  <xsnScope>/sites/contentTypeHub</xsnScope>
</customXsn>
</file>

<file path=customXml/item6.xml><?xml version="1.0" encoding="utf-8"?>
<?mso-contentType ?>
<SharedContentType xmlns="Microsoft.SharePoint.Taxonomy.ContentTypeSync" SourceId="797aeec6-0273-40f2-ab3e-beee73212332" ContentTypeId="0x0101002517F445A0F35E449C98AAD631F2B038C7" PreviousValue="false"/>
</file>

<file path=customXml/item7.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5417CB8B-D6A0-4E7B-A480-7CBE65568752}">
  <ds:schemaRefs>
    <ds:schemaRef ds:uri="http://schemas.openxmlformats.org/officeDocument/2006/bibliography"/>
  </ds:schemaRefs>
</ds:datastoreItem>
</file>

<file path=customXml/itemProps2.xml><?xml version="1.0" encoding="utf-8"?>
<ds:datastoreItem xmlns:ds="http://schemas.openxmlformats.org/officeDocument/2006/customXml" ds:itemID="{29A01B69-CD63-42F3-95B3-4B6D0E045C6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9fd47c19-1c4a-4d7d-b342-c10cef269344"/>
    <ds:schemaRef ds:uri="bb26e963-6d98-4aa7-8bcc-8a2cdbdc81f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6034594-E663-4435-83D7-B6B133D1E624}">
  <ds:schemaRefs>
    <ds:schemaRef ds:uri="http://schemas.microsoft.com/sharepoint/v3/contenttype/forms"/>
  </ds:schemaRefs>
</ds:datastoreItem>
</file>

<file path=customXml/itemProps4.xml><?xml version="1.0" encoding="utf-8"?>
<ds:datastoreItem xmlns:ds="http://schemas.openxmlformats.org/officeDocument/2006/customXml" ds:itemID="{3EDB37CC-0531-429C-9A88-96F16B03DB61}">
  <ds:schemaRefs>
    <ds:schemaRef ds:uri="http://schemas.microsoft.com/office/2006/metadata/properties"/>
    <ds:schemaRef ds:uri="http://schemas.microsoft.com/office/infopath/2007/PartnerControls"/>
    <ds:schemaRef ds:uri="9fd47c19-1c4a-4d7d-b342-c10cef269344"/>
    <ds:schemaRef ds:uri="bb26e963-6d98-4aa7-8bcc-8a2cdbdc81f1"/>
    <ds:schemaRef ds:uri="http://schemas.microsoft.com/sharepoint/v3"/>
    <ds:schemaRef ds:uri="a5f32de4-e402-4188-b034-e71ca7d22e54"/>
  </ds:schemaRefs>
</ds:datastoreItem>
</file>

<file path=customXml/itemProps5.xml><?xml version="1.0" encoding="utf-8"?>
<ds:datastoreItem xmlns:ds="http://schemas.openxmlformats.org/officeDocument/2006/customXml" ds:itemID="{87784D0D-FBDD-4F5C-8D28-299759DFECFF}">
  <ds:schemaRefs>
    <ds:schemaRef ds:uri="http://schemas.microsoft.com/office/2006/metadata/customXsn"/>
  </ds:schemaRefs>
</ds:datastoreItem>
</file>

<file path=customXml/itemProps6.xml><?xml version="1.0" encoding="utf-8"?>
<ds:datastoreItem xmlns:ds="http://schemas.openxmlformats.org/officeDocument/2006/customXml" ds:itemID="{5FEBC653-A0DB-4B74-9EA4-4B40C7AD3549}">
  <ds:schemaRefs>
    <ds:schemaRef ds:uri="Microsoft.SharePoint.Taxonomy.ContentTypeSync"/>
  </ds:schemaRefs>
</ds:datastoreItem>
</file>

<file path=customXml/itemProps7.xml><?xml version="1.0" encoding="utf-8"?>
<ds:datastoreItem xmlns:ds="http://schemas.openxmlformats.org/officeDocument/2006/customXml" ds:itemID="{7691341C-9855-46F4-AB6E-4BE5BE6AB980}">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C:\Users\Cardenel\AppData\Local\Microsoft\Windows\INetCache\Content.Outlook\17F3ZEE2\DELWP Report template_macros.dotm</Template>
  <TotalTime>3</TotalTime>
  <Pages>24</Pages>
  <Words>61615</Words>
  <Characters>351207</Characters>
  <Application>Microsoft Office Word</Application>
  <DocSecurity>0</DocSecurity>
  <Lines>2926</Lines>
  <Paragraphs>823</Paragraphs>
  <ScaleCrop>false</ScaleCrop>
  <HeadingPairs>
    <vt:vector size="2" baseType="variant">
      <vt:variant>
        <vt:lpstr>Title</vt:lpstr>
      </vt:variant>
      <vt:variant>
        <vt:i4>1</vt:i4>
      </vt:variant>
    </vt:vector>
  </HeadingPairs>
  <TitlesOfParts>
    <vt:vector size="1" baseType="lpstr">
      <vt:lpstr>Guidelines for the Adaptive Management of Wastewater Systems Under Climate Change in Victoria Final 2022</vt:lpstr>
    </vt:vector>
  </TitlesOfParts>
  <Manager/>
  <Company/>
  <LinksUpToDate>false</LinksUpToDate>
  <CharactersWithSpaces>411999</CharactersWithSpaces>
  <SharedDoc>false</SharedDoc>
  <HyperlinkBase/>
  <HLinks>
    <vt:vector size="726" baseType="variant">
      <vt:variant>
        <vt:i4>65563</vt:i4>
      </vt:variant>
      <vt:variant>
        <vt:i4>1458</vt:i4>
      </vt:variant>
      <vt:variant>
        <vt:i4>0</vt:i4>
      </vt:variant>
      <vt:variant>
        <vt:i4>5</vt:i4>
      </vt:variant>
      <vt:variant>
        <vt:lpwstr>https://www.water.vic.gov.au/water-reporting/outlook</vt:lpwstr>
      </vt:variant>
      <vt:variant>
        <vt:lpwstr/>
      </vt:variant>
      <vt:variant>
        <vt:i4>5505039</vt:i4>
      </vt:variant>
      <vt:variant>
        <vt:i4>1455</vt:i4>
      </vt:variant>
      <vt:variant>
        <vt:i4>0</vt:i4>
      </vt:variant>
      <vt:variant>
        <vt:i4>5</vt:i4>
      </vt:variant>
      <vt:variant>
        <vt:lpwstr>https://www.water.vic.gov.au/liveable/urban-water-strategies</vt:lpwstr>
      </vt:variant>
      <vt:variant>
        <vt:lpwstr/>
      </vt:variant>
      <vt:variant>
        <vt:i4>6029322</vt:i4>
      </vt:variant>
      <vt:variant>
        <vt:i4>1452</vt:i4>
      </vt:variant>
      <vt:variant>
        <vt:i4>0</vt:i4>
      </vt:variant>
      <vt:variant>
        <vt:i4>5</vt:i4>
      </vt:variant>
      <vt:variant>
        <vt:lpwstr>https://www.melbournewater.com.au/media/3571/download</vt:lpwstr>
      </vt:variant>
      <vt:variant>
        <vt:lpwstr/>
      </vt:variant>
      <vt:variant>
        <vt:i4>4325387</vt:i4>
      </vt:variant>
      <vt:variant>
        <vt:i4>1449</vt:i4>
      </vt:variant>
      <vt:variant>
        <vt:i4>0</vt:i4>
      </vt:variant>
      <vt:variant>
        <vt:i4>5</vt:i4>
      </vt:variant>
      <vt:variant>
        <vt:lpwstr>https://www.epa.vic.gov.au/-/media/epa/files/publications/1910-2.pdf</vt:lpwstr>
      </vt:variant>
      <vt:variant>
        <vt:lpwstr/>
      </vt:variant>
      <vt:variant>
        <vt:i4>7929895</vt:i4>
      </vt:variant>
      <vt:variant>
        <vt:i4>1446</vt:i4>
      </vt:variant>
      <vt:variant>
        <vt:i4>0</vt:i4>
      </vt:variant>
      <vt:variant>
        <vt:i4>5</vt:i4>
      </vt:variant>
      <vt:variant>
        <vt:lpwstr>https://www.epa.vic.gov.au/-/media/epa/files/publications/1707.pdf</vt:lpwstr>
      </vt:variant>
      <vt:variant>
        <vt:lpwstr/>
      </vt:variant>
      <vt:variant>
        <vt:i4>4259848</vt:i4>
      </vt:variant>
      <vt:variant>
        <vt:i4>1443</vt:i4>
      </vt:variant>
      <vt:variant>
        <vt:i4>0</vt:i4>
      </vt:variant>
      <vt:variant>
        <vt:i4>5</vt:i4>
      </vt:variant>
      <vt:variant>
        <vt:lpwstr>https://www.epa.vic.gov.au/-/media/epa/files/publications/1322-9.pdf</vt:lpwstr>
      </vt:variant>
      <vt:variant>
        <vt:lpwstr/>
      </vt:variant>
      <vt:variant>
        <vt:i4>8126511</vt:i4>
      </vt:variant>
      <vt:variant>
        <vt:i4>1440</vt:i4>
      </vt:variant>
      <vt:variant>
        <vt:i4>0</vt:i4>
      </vt:variant>
      <vt:variant>
        <vt:i4>5</vt:i4>
      </vt:variant>
      <vt:variant>
        <vt:lpwstr>https://www.epa.vic.gov.au/-/media/epa/files/publications/1287.pdf</vt:lpwstr>
      </vt:variant>
      <vt:variant>
        <vt:lpwstr/>
      </vt:variant>
      <vt:variant>
        <vt:i4>1114134</vt:i4>
      </vt:variant>
      <vt:variant>
        <vt:i4>1437</vt:i4>
      </vt:variant>
      <vt:variant>
        <vt:i4>0</vt:i4>
      </vt:variant>
      <vt:variant>
        <vt:i4>5</vt:i4>
      </vt:variant>
      <vt:variant>
        <vt:lpwstr>https://www.epa.vic.gov.au/-/media/epa/files/publications/943.pdf</vt:lpwstr>
      </vt:variant>
      <vt:variant>
        <vt:lpwstr/>
      </vt:variant>
      <vt:variant>
        <vt:i4>1245205</vt:i4>
      </vt:variant>
      <vt:variant>
        <vt:i4>1434</vt:i4>
      </vt:variant>
      <vt:variant>
        <vt:i4>0</vt:i4>
      </vt:variant>
      <vt:variant>
        <vt:i4>5</vt:i4>
      </vt:variant>
      <vt:variant>
        <vt:lpwstr>https://www.epa.vic.gov.au/-/media/epa/files/publications/168.pdf</vt:lpwstr>
      </vt:variant>
      <vt:variant>
        <vt:lpwstr/>
      </vt:variant>
      <vt:variant>
        <vt:i4>6225937</vt:i4>
      </vt:variant>
      <vt:variant>
        <vt:i4>1431</vt:i4>
      </vt:variant>
      <vt:variant>
        <vt:i4>0</vt:i4>
      </vt:variant>
      <vt:variant>
        <vt:i4>5</vt:i4>
      </vt:variant>
      <vt:variant>
        <vt:lpwstr>https://www.delwp.vic.gov.au/boards-and-governance/on-board/A-guide-to-governing-in-the-water-sector.pdf</vt:lpwstr>
      </vt:variant>
      <vt:variant>
        <vt:lpwstr/>
      </vt:variant>
      <vt:variant>
        <vt:i4>4718695</vt:i4>
      </vt:variant>
      <vt:variant>
        <vt:i4>1428</vt:i4>
      </vt:variant>
      <vt:variant>
        <vt:i4>0</vt:i4>
      </vt:variant>
      <vt:variant>
        <vt:i4>5</vt:i4>
      </vt:variant>
      <vt:variant>
        <vt:lpwstr>https://www.delwp.vic.gov.au/__data/assets/pdf_file/0023/428054/ISBN-Managing-Climate-Change-Risk-Guidance-Water-Entities-20190702-02-.pdf</vt:lpwstr>
      </vt:variant>
      <vt:variant>
        <vt:lpwstr/>
      </vt:variant>
      <vt:variant>
        <vt:i4>393284</vt:i4>
      </vt:variant>
      <vt:variant>
        <vt:i4>1425</vt:i4>
      </vt:variant>
      <vt:variant>
        <vt:i4>0</vt:i4>
      </vt:variant>
      <vt:variant>
        <vt:i4>5</vt:i4>
      </vt:variant>
      <vt:variant>
        <vt:lpwstr>https://www.water.vic.gov.au/__data/assets/pdf_file/0025/519802/Guidelines-for-the-development-of-urban-water-strategies_Final.pdf</vt:lpwstr>
      </vt:variant>
      <vt:variant>
        <vt:lpwstr/>
      </vt:variant>
      <vt:variant>
        <vt:i4>1507380</vt:i4>
      </vt:variant>
      <vt:variant>
        <vt:i4>1422</vt:i4>
      </vt:variant>
      <vt:variant>
        <vt:i4>0</vt:i4>
      </vt:variant>
      <vt:variant>
        <vt:i4>5</vt:i4>
      </vt:variant>
      <vt:variant>
        <vt:lpwstr>https://water.vic.gov.au/__data/assets/pdf_file/0014/52331/Guidelines-for-Assessing-the-Impact-of-Climate-Change-on-Water-Availability-in-Victoria.pdf</vt:lpwstr>
      </vt:variant>
      <vt:variant>
        <vt:lpwstr/>
      </vt:variant>
      <vt:variant>
        <vt:i4>3735608</vt:i4>
      </vt:variant>
      <vt:variant>
        <vt:i4>1419</vt:i4>
      </vt:variant>
      <vt:variant>
        <vt:i4>0</vt:i4>
      </vt:variant>
      <vt:variant>
        <vt:i4>5</vt:i4>
      </vt:variant>
      <vt:variant>
        <vt:lpwstr>https://coastadapt.com.au/</vt:lpwstr>
      </vt:variant>
      <vt:variant>
        <vt:lpwstr/>
      </vt:variant>
      <vt:variant>
        <vt:i4>6357046</vt:i4>
      </vt:variant>
      <vt:variant>
        <vt:i4>1416</vt:i4>
      </vt:variant>
      <vt:variant>
        <vt:i4>0</vt:i4>
      </vt:variant>
      <vt:variant>
        <vt:i4>5</vt:i4>
      </vt:variant>
      <vt:variant>
        <vt:lpwstr>https://data.arr-software.org/</vt:lpwstr>
      </vt:variant>
      <vt:variant>
        <vt:lpwstr/>
      </vt:variant>
      <vt:variant>
        <vt:i4>7143477</vt:i4>
      </vt:variant>
      <vt:variant>
        <vt:i4>1413</vt:i4>
      </vt:variant>
      <vt:variant>
        <vt:i4>0</vt:i4>
      </vt:variant>
      <vt:variant>
        <vt:i4>5</vt:i4>
      </vt:variant>
      <vt:variant>
        <vt:lpwstr>https://www.climatechangeinaustralia.gov.au/en/</vt:lpwstr>
      </vt:variant>
      <vt:variant>
        <vt:lpwstr/>
      </vt:variant>
      <vt:variant>
        <vt:i4>5636185</vt:i4>
      </vt:variant>
      <vt:variant>
        <vt:i4>1410</vt:i4>
      </vt:variant>
      <vt:variant>
        <vt:i4>0</vt:i4>
      </vt:variant>
      <vt:variant>
        <vt:i4>5</vt:i4>
      </vt:variant>
      <vt:variant>
        <vt:lpwstr>https://www.marineandcoasts.vic.gov.au/coastal-programs/coastkit</vt:lpwstr>
      </vt:variant>
      <vt:variant>
        <vt:lpwstr/>
      </vt:variant>
      <vt:variant>
        <vt:i4>6094864</vt:i4>
      </vt:variant>
      <vt:variant>
        <vt:i4>1407</vt:i4>
      </vt:variant>
      <vt:variant>
        <vt:i4>0</vt:i4>
      </vt:variant>
      <vt:variant>
        <vt:i4>5</vt:i4>
      </vt:variant>
      <vt:variant>
        <vt:lpwstr>https://vicfutureclimatetool.indraweb.io/</vt:lpwstr>
      </vt:variant>
      <vt:variant>
        <vt:lpwstr/>
      </vt:variant>
      <vt:variant>
        <vt:i4>7274608</vt:i4>
      </vt:variant>
      <vt:variant>
        <vt:i4>1404</vt:i4>
      </vt:variant>
      <vt:variant>
        <vt:i4>0</vt:i4>
      </vt:variant>
      <vt:variant>
        <vt:i4>5</vt:i4>
      </vt:variant>
      <vt:variant>
        <vt:lpwstr>https://www.climatechangeinaustralia.gov.au/en/projects/victorian-climate-projections-2019/</vt:lpwstr>
      </vt:variant>
      <vt:variant>
        <vt:lpwstr/>
      </vt:variant>
      <vt:variant>
        <vt:i4>3145780</vt:i4>
      </vt:variant>
      <vt:variant>
        <vt:i4>1401</vt:i4>
      </vt:variant>
      <vt:variant>
        <vt:i4>0</vt:i4>
      </vt:variant>
      <vt:variant>
        <vt:i4>5</vt:i4>
      </vt:variant>
      <vt:variant>
        <vt:lpwstr>https://www.water.vic.gov.au/climate-change/climate-and-water-resources-research/the-victorian-water-and-climate-initiative</vt:lpwstr>
      </vt:variant>
      <vt:variant>
        <vt:lpwstr/>
      </vt:variant>
      <vt:variant>
        <vt:i4>5570587</vt:i4>
      </vt:variant>
      <vt:variant>
        <vt:i4>1398</vt:i4>
      </vt:variant>
      <vt:variant>
        <vt:i4>0</vt:i4>
      </vt:variant>
      <vt:variant>
        <vt:i4>5</vt:i4>
      </vt:variant>
      <vt:variant>
        <vt:lpwstr>https://www.water.vic.gov.au/climate-change/climate-and-water-resources-research/victorian-climate-initiative</vt:lpwstr>
      </vt:variant>
      <vt:variant>
        <vt:lpwstr/>
      </vt:variant>
      <vt:variant>
        <vt:i4>3604521</vt:i4>
      </vt:variant>
      <vt:variant>
        <vt:i4>1395</vt:i4>
      </vt:variant>
      <vt:variant>
        <vt:i4>0</vt:i4>
      </vt:variant>
      <vt:variant>
        <vt:i4>5</vt:i4>
      </vt:variant>
      <vt:variant>
        <vt:lpwstr>https://www.climatechange.vic.gov.au/supporting-local-action-on-climate-change</vt:lpwstr>
      </vt:variant>
      <vt:variant>
        <vt:lpwstr>toc__id_1_regional</vt:lpwstr>
      </vt:variant>
      <vt:variant>
        <vt:i4>4522097</vt:i4>
      </vt:variant>
      <vt:variant>
        <vt:i4>1392</vt:i4>
      </vt:variant>
      <vt:variant>
        <vt:i4>0</vt:i4>
      </vt:variant>
      <vt:variant>
        <vt:i4>5</vt:i4>
      </vt:variant>
      <vt:variant>
        <vt:lpwstr>https://www.climatechange.vic.gov.au/__data/assets/pdf_file/0025/558421/WaterCycleAdaptationActionPlan.pdf</vt:lpwstr>
      </vt:variant>
      <vt:variant>
        <vt:lpwstr/>
      </vt:variant>
      <vt:variant>
        <vt:i4>6750238</vt:i4>
      </vt:variant>
      <vt:variant>
        <vt:i4>1389</vt:i4>
      </vt:variant>
      <vt:variant>
        <vt:i4>0</vt:i4>
      </vt:variant>
      <vt:variant>
        <vt:i4>5</vt:i4>
      </vt:variant>
      <vt:variant>
        <vt:lpwstr>https://www.climatechange.vic.gov.au/__data/assets/pdf_file/0026/521297/Victorian-Climate-Change-Strategy.pdf</vt:lpwstr>
      </vt:variant>
      <vt:variant>
        <vt:lpwstr/>
      </vt:variant>
      <vt:variant>
        <vt:i4>1179737</vt:i4>
      </vt:variant>
      <vt:variant>
        <vt:i4>1386</vt:i4>
      </vt:variant>
      <vt:variant>
        <vt:i4>0</vt:i4>
      </vt:variant>
      <vt:variant>
        <vt:i4>5</vt:i4>
      </vt:variant>
      <vt:variant>
        <vt:lpwstr>https://www.marineandcoasts.vic.gov.au/__data/assets/pdf_file/0027/456534/Marine-and-Coastal-Policy_Full.pdf</vt:lpwstr>
      </vt:variant>
      <vt:variant>
        <vt:lpwstr/>
      </vt:variant>
      <vt:variant>
        <vt:i4>1245224</vt:i4>
      </vt:variant>
      <vt:variant>
        <vt:i4>1383</vt:i4>
      </vt:variant>
      <vt:variant>
        <vt:i4>0</vt:i4>
      </vt:variant>
      <vt:variant>
        <vt:i4>5</vt:i4>
      </vt:variant>
      <vt:variant>
        <vt:lpwstr>https://www.water.vic.gov.au/__data/assets/pdf_file/0030/58827/Water-Plan-strategy2.pdf</vt:lpwstr>
      </vt:variant>
      <vt:variant>
        <vt:lpwstr/>
      </vt:variant>
      <vt:variant>
        <vt:i4>1114204</vt:i4>
      </vt:variant>
      <vt:variant>
        <vt:i4>1380</vt:i4>
      </vt:variant>
      <vt:variant>
        <vt:i4>0</vt:i4>
      </vt:variant>
      <vt:variant>
        <vt:i4>5</vt:i4>
      </vt:variant>
      <vt:variant>
        <vt:lpwstr>https://www.epa.vic.gov.au/about-epa/laws/epa-tools-and-powers/environment-reference-standard</vt:lpwstr>
      </vt:variant>
      <vt:variant>
        <vt:lpwstr/>
      </vt:variant>
      <vt:variant>
        <vt:i4>4915211</vt:i4>
      </vt:variant>
      <vt:variant>
        <vt:i4>1377</vt:i4>
      </vt:variant>
      <vt:variant>
        <vt:i4>0</vt:i4>
      </vt:variant>
      <vt:variant>
        <vt:i4>5</vt:i4>
      </vt:variant>
      <vt:variant>
        <vt:lpwstr>https://content.legislation.vic.gov.au/sites/default/files/2021-06/17-51aa005 authorised.pdf</vt:lpwstr>
      </vt:variant>
      <vt:variant>
        <vt:lpwstr/>
      </vt:variant>
      <vt:variant>
        <vt:i4>786460</vt:i4>
      </vt:variant>
      <vt:variant>
        <vt:i4>1374</vt:i4>
      </vt:variant>
      <vt:variant>
        <vt:i4>0</vt:i4>
      </vt:variant>
      <vt:variant>
        <vt:i4>5</vt:i4>
      </vt:variant>
      <vt:variant>
        <vt:lpwstr>https://content.legislation.vic.gov.au/sites/default/files/2021-12/04-108aa081 authorised.pdf</vt:lpwstr>
      </vt:variant>
      <vt:variant>
        <vt:lpwstr/>
      </vt:variant>
      <vt:variant>
        <vt:i4>3801110</vt:i4>
      </vt:variant>
      <vt:variant>
        <vt:i4>1371</vt:i4>
      </vt:variant>
      <vt:variant>
        <vt:i4>0</vt:i4>
      </vt:variant>
      <vt:variant>
        <vt:i4>5</vt:i4>
      </vt:variant>
      <vt:variant>
        <vt:lpwstr>https://content.legislation.vic.gov.au/sites/default/files/77475f8c-7c9d-3bab-b14e-9124ee5b8d61_94-18aa065 authorised.pdf</vt:lpwstr>
      </vt:variant>
      <vt:variant>
        <vt:lpwstr/>
      </vt:variant>
      <vt:variant>
        <vt:i4>5963903</vt:i4>
      </vt:variant>
      <vt:variant>
        <vt:i4>1368</vt:i4>
      </vt:variant>
      <vt:variant>
        <vt:i4>0</vt:i4>
      </vt:variant>
      <vt:variant>
        <vt:i4>5</vt:i4>
      </vt:variant>
      <vt:variant>
        <vt:lpwstr>https://www.water.vic.gov.au/__data/assets/pdf_file/0015/54330/Statement-of-Obligations-General.pdf</vt:lpwstr>
      </vt:variant>
      <vt:variant>
        <vt:lpwstr/>
      </vt:variant>
      <vt:variant>
        <vt:i4>26</vt:i4>
      </vt:variant>
      <vt:variant>
        <vt:i4>1365</vt:i4>
      </vt:variant>
      <vt:variant>
        <vt:i4>0</vt:i4>
      </vt:variant>
      <vt:variant>
        <vt:i4>5</vt:i4>
      </vt:variant>
      <vt:variant>
        <vt:lpwstr>https://content.legislation.vic.gov.au/sites/default/files/2021-12/94-121aa076 authorised.pdf</vt:lpwstr>
      </vt:variant>
      <vt:variant>
        <vt:lpwstr/>
      </vt:variant>
      <vt:variant>
        <vt:i4>4521993</vt:i4>
      </vt:variant>
      <vt:variant>
        <vt:i4>1362</vt:i4>
      </vt:variant>
      <vt:variant>
        <vt:i4>0</vt:i4>
      </vt:variant>
      <vt:variant>
        <vt:i4>5</vt:i4>
      </vt:variant>
      <vt:variant>
        <vt:lpwstr>https://content.legislation.vic.gov.au/sites/default/files/2022-03/89-80aa136 authorised.pdf</vt:lpwstr>
      </vt:variant>
      <vt:variant>
        <vt:lpwstr/>
      </vt:variant>
      <vt:variant>
        <vt:i4>4980739</vt:i4>
      </vt:variant>
      <vt:variant>
        <vt:i4>1359</vt:i4>
      </vt:variant>
      <vt:variant>
        <vt:i4>0</vt:i4>
      </vt:variant>
      <vt:variant>
        <vt:i4>5</vt:i4>
      </vt:variant>
      <vt:variant>
        <vt:lpwstr>https://content.legislation.vic.gov.au/sites/default/files/2021-06/18-26aa005 authorised.pdf</vt:lpwstr>
      </vt:variant>
      <vt:variant>
        <vt:lpwstr/>
      </vt:variant>
      <vt:variant>
        <vt:i4>1310750</vt:i4>
      </vt:variant>
      <vt:variant>
        <vt:i4>1356</vt:i4>
      </vt:variant>
      <vt:variant>
        <vt:i4>0</vt:i4>
      </vt:variant>
      <vt:variant>
        <vt:i4>5</vt:i4>
      </vt:variant>
      <vt:variant>
        <vt:lpwstr>https://www.climatechange.vic.gov.au/legislation/climate-change-act-2017</vt:lpwstr>
      </vt:variant>
      <vt:variant>
        <vt:lpwstr/>
      </vt:variant>
      <vt:variant>
        <vt:i4>7274608</vt:i4>
      </vt:variant>
      <vt:variant>
        <vt:i4>1296</vt:i4>
      </vt:variant>
      <vt:variant>
        <vt:i4>0</vt:i4>
      </vt:variant>
      <vt:variant>
        <vt:i4>5</vt:i4>
      </vt:variant>
      <vt:variant>
        <vt:lpwstr>https://www.climatechangeinaustralia.gov.au/en/projects/victorian-climate-projections-2019/</vt:lpwstr>
      </vt:variant>
      <vt:variant>
        <vt:lpwstr/>
      </vt:variant>
      <vt:variant>
        <vt:i4>6684725</vt:i4>
      </vt:variant>
      <vt:variant>
        <vt:i4>1290</vt:i4>
      </vt:variant>
      <vt:variant>
        <vt:i4>0</vt:i4>
      </vt:variant>
      <vt:variant>
        <vt:i4>5</vt:i4>
      </vt:variant>
      <vt:variant>
        <vt:lpwstr>http://www.data.vic.gov.au/</vt:lpwstr>
      </vt:variant>
      <vt:variant>
        <vt:lpwstr/>
      </vt:variant>
      <vt:variant>
        <vt:i4>5111886</vt:i4>
      </vt:variant>
      <vt:variant>
        <vt:i4>1194</vt:i4>
      </vt:variant>
      <vt:variant>
        <vt:i4>0</vt:i4>
      </vt:variant>
      <vt:variant>
        <vt:i4>5</vt:i4>
      </vt:variant>
      <vt:variant>
        <vt:lpwstr>https://www.jacobs.com/newsroom/news/uk-water-net-zero-carbon-quantifying-benefits-biosolids-land</vt:lpwstr>
      </vt:variant>
      <vt:variant>
        <vt:lpwstr/>
      </vt:variant>
      <vt:variant>
        <vt:i4>7471151</vt:i4>
      </vt:variant>
      <vt:variant>
        <vt:i4>1191</vt:i4>
      </vt:variant>
      <vt:variant>
        <vt:i4>0</vt:i4>
      </vt:variant>
      <vt:variant>
        <vt:i4>5</vt:i4>
      </vt:variant>
      <vt:variant>
        <vt:lpwstr>https://www.jacobs.com/newsroom/news/climate-action-water-industry-embracing-challenges-n2o</vt:lpwstr>
      </vt:variant>
      <vt:variant>
        <vt:lpwstr/>
      </vt:variant>
      <vt:variant>
        <vt:i4>4128871</vt:i4>
      </vt:variant>
      <vt:variant>
        <vt:i4>1188</vt:i4>
      </vt:variant>
      <vt:variant>
        <vt:i4>0</vt:i4>
      </vt:variant>
      <vt:variant>
        <vt:i4>5</vt:i4>
      </vt:variant>
      <vt:variant>
        <vt:lpwstr>http://www.cleanenergyregulator.gov.au/DocumentAssets/Documents/Estimating emissions and energy from wastewater handling guideline.pdf</vt:lpwstr>
      </vt:variant>
      <vt:variant>
        <vt:lpwstr/>
      </vt:variant>
      <vt:variant>
        <vt:i4>6422644</vt:i4>
      </vt:variant>
      <vt:variant>
        <vt:i4>1185</vt:i4>
      </vt:variant>
      <vt:variant>
        <vt:i4>0</vt:i4>
      </vt:variant>
      <vt:variant>
        <vt:i4>5</vt:i4>
      </vt:variant>
      <vt:variant>
        <vt:lpwstr>https://www.sciencedirect.com/science/article/pii/S0301479720314882</vt:lpwstr>
      </vt:variant>
      <vt:variant>
        <vt:lpwstr/>
      </vt:variant>
      <vt:variant>
        <vt:i4>983113</vt:i4>
      </vt:variant>
      <vt:variant>
        <vt:i4>1182</vt:i4>
      </vt:variant>
      <vt:variant>
        <vt:i4>0</vt:i4>
      </vt:variant>
      <vt:variant>
        <vt:i4>5</vt:i4>
      </vt:variant>
      <vt:variant>
        <vt:lpwstr>https://www.awa.asn.au/water-e-journal/water-e-journal-better-understanding-wastewater-treatments-nitrous-oxide-emissions</vt:lpwstr>
      </vt:variant>
      <vt:variant>
        <vt:lpwstr/>
      </vt:variant>
      <vt:variant>
        <vt:i4>8323168</vt:i4>
      </vt:variant>
      <vt:variant>
        <vt:i4>1179</vt:i4>
      </vt:variant>
      <vt:variant>
        <vt:i4>0</vt:i4>
      </vt:variant>
      <vt:variant>
        <vt:i4>5</vt:i4>
      </vt:variant>
      <vt:variant>
        <vt:lpwstr>https://utilitymagazine.com.au/overhauling-the-greenhouse-gas-emissions-accounting-guidelines-for-wastewater-handling/</vt:lpwstr>
      </vt:variant>
      <vt:variant>
        <vt:lpwstr/>
      </vt:variant>
      <vt:variant>
        <vt:i4>4718621</vt:i4>
      </vt:variant>
      <vt:variant>
        <vt:i4>1176</vt:i4>
      </vt:variant>
      <vt:variant>
        <vt:i4>0</vt:i4>
      </vt:variant>
      <vt:variant>
        <vt:i4>5</vt:i4>
      </vt:variant>
      <vt:variant>
        <vt:lpwstr>https://www.europeanbiogas.eu/project/evembi/</vt:lpwstr>
      </vt:variant>
      <vt:variant>
        <vt:lpwstr/>
      </vt:variant>
      <vt:variant>
        <vt:i4>6815784</vt:i4>
      </vt:variant>
      <vt:variant>
        <vt:i4>1173</vt:i4>
      </vt:variant>
      <vt:variant>
        <vt:i4>0</vt:i4>
      </vt:variant>
      <vt:variant>
        <vt:i4>5</vt:i4>
      </vt:variant>
      <vt:variant>
        <vt:lpwstr>https://iwaponline.com/ebooks/book/844/Quantification-and-Modelling-of-Fugitive</vt:lpwstr>
      </vt:variant>
      <vt:variant>
        <vt:lpwstr/>
      </vt:variant>
      <vt:variant>
        <vt:i4>3735590</vt:i4>
      </vt:variant>
      <vt:variant>
        <vt:i4>1170</vt:i4>
      </vt:variant>
      <vt:variant>
        <vt:i4>0</vt:i4>
      </vt:variant>
      <vt:variant>
        <vt:i4>5</vt:i4>
      </vt:variant>
      <vt:variant>
        <vt:lpwstr>https://www.awa.asn.au/resources/latest-news/business/assets-and-operations/benchmarking-energy-use-for-wastewater-treatment-plants</vt:lpwstr>
      </vt:variant>
      <vt:variant>
        <vt:lpwstr/>
      </vt:variant>
      <vt:variant>
        <vt:i4>4653072</vt:i4>
      </vt:variant>
      <vt:variant>
        <vt:i4>1167</vt:i4>
      </vt:variant>
      <vt:variant>
        <vt:i4>0</vt:i4>
      </vt:variant>
      <vt:variant>
        <vt:i4>5</vt:i4>
      </vt:variant>
      <vt:variant>
        <vt:lpwstr>https://www.environment.nsw.gov.au/-/media/OEH/Corporate-Site/Documents/Energy-savings-and-resource-efficiency/wastewater-treatment-facilities-energy-efficiency-opportunities-190114.pdf</vt:lpwstr>
      </vt:variant>
      <vt:variant>
        <vt:lpwstr/>
      </vt:variant>
      <vt:variant>
        <vt:i4>7929967</vt:i4>
      </vt:variant>
      <vt:variant>
        <vt:i4>1164</vt:i4>
      </vt:variant>
      <vt:variant>
        <vt:i4>0</vt:i4>
      </vt:variant>
      <vt:variant>
        <vt:i4>5</vt:i4>
      </vt:variant>
      <vt:variant>
        <vt:lpwstr>https://iwaponline.com/ebooks/book/843/Pathways-to-Water-Sector-Decarbonization-Carbon</vt:lpwstr>
      </vt:variant>
      <vt:variant>
        <vt:lpwstr/>
      </vt:variant>
      <vt:variant>
        <vt:i4>3932220</vt:i4>
      </vt:variant>
      <vt:variant>
        <vt:i4>1119</vt:i4>
      </vt:variant>
      <vt:variant>
        <vt:i4>0</vt:i4>
      </vt:variant>
      <vt:variant>
        <vt:i4>5</vt:i4>
      </vt:variant>
      <vt:variant>
        <vt:lpwstr>https://www.epa.gov/compliance/data-entry-guidance-and-technical-papers</vt:lpwstr>
      </vt:variant>
      <vt:variant>
        <vt:lpwstr/>
      </vt:variant>
      <vt:variant>
        <vt:i4>6684725</vt:i4>
      </vt:variant>
      <vt:variant>
        <vt:i4>1101</vt:i4>
      </vt:variant>
      <vt:variant>
        <vt:i4>0</vt:i4>
      </vt:variant>
      <vt:variant>
        <vt:i4>5</vt:i4>
      </vt:variant>
      <vt:variant>
        <vt:lpwstr>http://www.data.vic.gov.au/</vt:lpwstr>
      </vt:variant>
      <vt:variant>
        <vt:lpwstr/>
      </vt:variant>
      <vt:variant>
        <vt:i4>6684725</vt:i4>
      </vt:variant>
      <vt:variant>
        <vt:i4>1098</vt:i4>
      </vt:variant>
      <vt:variant>
        <vt:i4>0</vt:i4>
      </vt:variant>
      <vt:variant>
        <vt:i4>5</vt:i4>
      </vt:variant>
      <vt:variant>
        <vt:lpwstr>http://www.data.vic.gov.au/</vt:lpwstr>
      </vt:variant>
      <vt:variant>
        <vt:lpwstr/>
      </vt:variant>
      <vt:variant>
        <vt:i4>5242958</vt:i4>
      </vt:variant>
      <vt:variant>
        <vt:i4>1095</vt:i4>
      </vt:variant>
      <vt:variant>
        <vt:i4>0</vt:i4>
      </vt:variant>
      <vt:variant>
        <vt:i4>5</vt:i4>
      </vt:variant>
      <vt:variant>
        <vt:lpwstr>http://www.climatechangeinaustralia.gov.au/en/projects/esci/</vt:lpwstr>
      </vt:variant>
      <vt:variant>
        <vt:lpwstr/>
      </vt:variant>
      <vt:variant>
        <vt:i4>6684725</vt:i4>
      </vt:variant>
      <vt:variant>
        <vt:i4>1092</vt:i4>
      </vt:variant>
      <vt:variant>
        <vt:i4>0</vt:i4>
      </vt:variant>
      <vt:variant>
        <vt:i4>5</vt:i4>
      </vt:variant>
      <vt:variant>
        <vt:lpwstr>http://www.data.vic.gov.au/</vt:lpwstr>
      </vt:variant>
      <vt:variant>
        <vt:lpwstr/>
      </vt:variant>
      <vt:variant>
        <vt:i4>6684725</vt:i4>
      </vt:variant>
      <vt:variant>
        <vt:i4>1089</vt:i4>
      </vt:variant>
      <vt:variant>
        <vt:i4>0</vt:i4>
      </vt:variant>
      <vt:variant>
        <vt:i4>5</vt:i4>
      </vt:variant>
      <vt:variant>
        <vt:lpwstr>http://www.data.vic.gov.au/</vt:lpwstr>
      </vt:variant>
      <vt:variant>
        <vt:lpwstr/>
      </vt:variant>
      <vt:variant>
        <vt:i4>6094934</vt:i4>
      </vt:variant>
      <vt:variant>
        <vt:i4>1086</vt:i4>
      </vt:variant>
      <vt:variant>
        <vt:i4>0</vt:i4>
      </vt:variant>
      <vt:variant>
        <vt:i4>5</vt:i4>
      </vt:variant>
      <vt:variant>
        <vt:lpwstr>http://data.arr-software.org/</vt:lpwstr>
      </vt:variant>
      <vt:variant>
        <vt:lpwstr/>
      </vt:variant>
      <vt:variant>
        <vt:i4>6094864</vt:i4>
      </vt:variant>
      <vt:variant>
        <vt:i4>1083</vt:i4>
      </vt:variant>
      <vt:variant>
        <vt:i4>0</vt:i4>
      </vt:variant>
      <vt:variant>
        <vt:i4>5</vt:i4>
      </vt:variant>
      <vt:variant>
        <vt:lpwstr>https://vicfutureclimatetool.indraweb.io/</vt:lpwstr>
      </vt:variant>
      <vt:variant>
        <vt:lpwstr/>
      </vt:variant>
      <vt:variant>
        <vt:i4>7274608</vt:i4>
      </vt:variant>
      <vt:variant>
        <vt:i4>1080</vt:i4>
      </vt:variant>
      <vt:variant>
        <vt:i4>0</vt:i4>
      </vt:variant>
      <vt:variant>
        <vt:i4>5</vt:i4>
      </vt:variant>
      <vt:variant>
        <vt:lpwstr>https://www.climatechangeinaustralia.gov.au/en/projects/victorian-climate-projections-2019/</vt:lpwstr>
      </vt:variant>
      <vt:variant>
        <vt:lpwstr/>
      </vt:variant>
      <vt:variant>
        <vt:i4>4194323</vt:i4>
      </vt:variant>
      <vt:variant>
        <vt:i4>1077</vt:i4>
      </vt:variant>
      <vt:variant>
        <vt:i4>0</vt:i4>
      </vt:variant>
      <vt:variant>
        <vt:i4>5</vt:i4>
      </vt:variant>
      <vt:variant>
        <vt:lpwstr>https://www.water.vic.gov.au/climate-change/adaptation/guidelines</vt:lpwstr>
      </vt:variant>
      <vt:variant>
        <vt:lpwstr/>
      </vt:variant>
      <vt:variant>
        <vt:i4>5636185</vt:i4>
      </vt:variant>
      <vt:variant>
        <vt:i4>1074</vt:i4>
      </vt:variant>
      <vt:variant>
        <vt:i4>0</vt:i4>
      </vt:variant>
      <vt:variant>
        <vt:i4>5</vt:i4>
      </vt:variant>
      <vt:variant>
        <vt:lpwstr>https://www.marineandcoasts.vic.gov.au/coastal-programs/coastkit</vt:lpwstr>
      </vt:variant>
      <vt:variant>
        <vt:lpwstr/>
      </vt:variant>
      <vt:variant>
        <vt:i4>4194323</vt:i4>
      </vt:variant>
      <vt:variant>
        <vt:i4>1071</vt:i4>
      </vt:variant>
      <vt:variant>
        <vt:i4>0</vt:i4>
      </vt:variant>
      <vt:variant>
        <vt:i4>5</vt:i4>
      </vt:variant>
      <vt:variant>
        <vt:lpwstr>https://www.water.vic.gov.au/climate-change/adaptation/guidelines</vt:lpwstr>
      </vt:variant>
      <vt:variant>
        <vt:lpwstr/>
      </vt:variant>
      <vt:variant>
        <vt:i4>4980804</vt:i4>
      </vt:variant>
      <vt:variant>
        <vt:i4>1068</vt:i4>
      </vt:variant>
      <vt:variant>
        <vt:i4>0</vt:i4>
      </vt:variant>
      <vt:variant>
        <vt:i4>5</vt:i4>
      </vt:variant>
      <vt:variant>
        <vt:lpwstr>http://www.data.water.vic.gov.au/</vt:lpwstr>
      </vt:variant>
      <vt:variant>
        <vt:lpwstr/>
      </vt:variant>
      <vt:variant>
        <vt:i4>6094934</vt:i4>
      </vt:variant>
      <vt:variant>
        <vt:i4>1065</vt:i4>
      </vt:variant>
      <vt:variant>
        <vt:i4>0</vt:i4>
      </vt:variant>
      <vt:variant>
        <vt:i4>5</vt:i4>
      </vt:variant>
      <vt:variant>
        <vt:lpwstr>http://data.arr-software.org/</vt:lpwstr>
      </vt:variant>
      <vt:variant>
        <vt:lpwstr/>
      </vt:variant>
      <vt:variant>
        <vt:i4>5111838</vt:i4>
      </vt:variant>
      <vt:variant>
        <vt:i4>1062</vt:i4>
      </vt:variant>
      <vt:variant>
        <vt:i4>0</vt:i4>
      </vt:variant>
      <vt:variant>
        <vt:i4>5</vt:i4>
      </vt:variant>
      <vt:variant>
        <vt:lpwstr>https://www.longpaddock.qld.gov.au/silo/</vt:lpwstr>
      </vt:variant>
      <vt:variant>
        <vt:lpwstr/>
      </vt:variant>
      <vt:variant>
        <vt:i4>2162747</vt:i4>
      </vt:variant>
      <vt:variant>
        <vt:i4>1059</vt:i4>
      </vt:variant>
      <vt:variant>
        <vt:i4>0</vt:i4>
      </vt:variant>
      <vt:variant>
        <vt:i4>5</vt:i4>
      </vt:variant>
      <vt:variant>
        <vt:lpwstr>http://www.bom.gov.au/climate/data/</vt:lpwstr>
      </vt:variant>
      <vt:variant>
        <vt:lpwstr/>
      </vt:variant>
      <vt:variant>
        <vt:i4>6357046</vt:i4>
      </vt:variant>
      <vt:variant>
        <vt:i4>1038</vt:i4>
      </vt:variant>
      <vt:variant>
        <vt:i4>0</vt:i4>
      </vt:variant>
      <vt:variant>
        <vt:i4>5</vt:i4>
      </vt:variant>
      <vt:variant>
        <vt:lpwstr>https://data.arr-software.org/</vt:lpwstr>
      </vt:variant>
      <vt:variant>
        <vt:lpwstr/>
      </vt:variant>
      <vt:variant>
        <vt:i4>5636185</vt:i4>
      </vt:variant>
      <vt:variant>
        <vt:i4>1035</vt:i4>
      </vt:variant>
      <vt:variant>
        <vt:i4>0</vt:i4>
      </vt:variant>
      <vt:variant>
        <vt:i4>5</vt:i4>
      </vt:variant>
      <vt:variant>
        <vt:lpwstr>https://www.marineandcoasts.vic.gov.au/coastal-programs/coastkit</vt:lpwstr>
      </vt:variant>
      <vt:variant>
        <vt:lpwstr/>
      </vt:variant>
      <vt:variant>
        <vt:i4>5439556</vt:i4>
      </vt:variant>
      <vt:variant>
        <vt:i4>1032</vt:i4>
      </vt:variant>
      <vt:variant>
        <vt:i4>0</vt:i4>
      </vt:variant>
      <vt:variant>
        <vt:i4>5</vt:i4>
      </vt:variant>
      <vt:variant>
        <vt:lpwstr>https://vicfutureclimatetool.indraweb.io/project</vt:lpwstr>
      </vt:variant>
      <vt:variant>
        <vt:lpwstr/>
      </vt:variant>
      <vt:variant>
        <vt:i4>7274608</vt:i4>
      </vt:variant>
      <vt:variant>
        <vt:i4>1029</vt:i4>
      </vt:variant>
      <vt:variant>
        <vt:i4>0</vt:i4>
      </vt:variant>
      <vt:variant>
        <vt:i4>5</vt:i4>
      </vt:variant>
      <vt:variant>
        <vt:lpwstr>https://www.climatechangeinaustralia.gov.au/en/projects/victorian-climate-projections-2019/</vt:lpwstr>
      </vt:variant>
      <vt:variant>
        <vt:lpwstr/>
      </vt:variant>
      <vt:variant>
        <vt:i4>2686986</vt:i4>
      </vt:variant>
      <vt:variant>
        <vt:i4>1026</vt:i4>
      </vt:variant>
      <vt:variant>
        <vt:i4>0</vt:i4>
      </vt:variant>
      <vt:variant>
        <vt:i4>5</vt:i4>
      </vt:variant>
      <vt:variant>
        <vt:lpwstr>https://www.water.vic.gov.au/__data/assets/pdf_file/0023/502934/GuidelinesClimateChangeWaterAvailVic_2020_FINAL.pdf</vt:lpwstr>
      </vt:variant>
      <vt:variant>
        <vt:lpwstr/>
      </vt:variant>
      <vt:variant>
        <vt:i4>5111813</vt:i4>
      </vt:variant>
      <vt:variant>
        <vt:i4>987</vt:i4>
      </vt:variant>
      <vt:variant>
        <vt:i4>0</vt:i4>
      </vt:variant>
      <vt:variant>
        <vt:i4>5</vt:i4>
      </vt:variant>
      <vt:variant>
        <vt:lpwstr>https://mapshare.vic.gov.au/coastkit/</vt:lpwstr>
      </vt:variant>
      <vt:variant>
        <vt:lpwstr/>
      </vt:variant>
      <vt:variant>
        <vt:i4>5439556</vt:i4>
      </vt:variant>
      <vt:variant>
        <vt:i4>957</vt:i4>
      </vt:variant>
      <vt:variant>
        <vt:i4>0</vt:i4>
      </vt:variant>
      <vt:variant>
        <vt:i4>5</vt:i4>
      </vt:variant>
      <vt:variant>
        <vt:lpwstr>https://vicfutureclimatetool.indraweb.io/project</vt:lpwstr>
      </vt:variant>
      <vt:variant>
        <vt:lpwstr/>
      </vt:variant>
      <vt:variant>
        <vt:i4>6357046</vt:i4>
      </vt:variant>
      <vt:variant>
        <vt:i4>936</vt:i4>
      </vt:variant>
      <vt:variant>
        <vt:i4>0</vt:i4>
      </vt:variant>
      <vt:variant>
        <vt:i4>5</vt:i4>
      </vt:variant>
      <vt:variant>
        <vt:lpwstr>https://data.arr-software.org/</vt:lpwstr>
      </vt:variant>
      <vt:variant>
        <vt:lpwstr/>
      </vt:variant>
      <vt:variant>
        <vt:i4>6291503</vt:i4>
      </vt:variant>
      <vt:variant>
        <vt:i4>927</vt:i4>
      </vt:variant>
      <vt:variant>
        <vt:i4>0</vt:i4>
      </vt:variant>
      <vt:variant>
        <vt:i4>5</vt:i4>
      </vt:variant>
      <vt:variant>
        <vt:lpwstr>https://www.climatechange.vic.gov.au/supporting-local-action-on-climate-change</vt:lpwstr>
      </vt:variant>
      <vt:variant>
        <vt:lpwstr/>
      </vt:variant>
      <vt:variant>
        <vt:i4>2687099</vt:i4>
      </vt:variant>
      <vt:variant>
        <vt:i4>726</vt:i4>
      </vt:variant>
      <vt:variant>
        <vt:i4>0</vt:i4>
      </vt:variant>
      <vt:variant>
        <vt:i4>5</vt:i4>
      </vt:variant>
      <vt:variant>
        <vt:lpwstr>https://www.aucklandcouncil.govt.nz/plans-projects-policies-reports-bylaws/our-plans-strategies/topic-based-plans-strategies/environmental-plans-strategies/aucklands-climate-plan/preparing/Pages/DAPP</vt:lpwstr>
      </vt:variant>
      <vt:variant>
        <vt:lpwstr/>
      </vt:variant>
      <vt:variant>
        <vt:i4>5439582</vt:i4>
      </vt:variant>
      <vt:variant>
        <vt:i4>684</vt:i4>
      </vt:variant>
      <vt:variant>
        <vt:i4>0</vt:i4>
      </vt:variant>
      <vt:variant>
        <vt:i4>5</vt:i4>
      </vt:variant>
      <vt:variant>
        <vt:lpwstr>https://www.awe.gov.au/science-research/climate-change/adaptation/publications/climate-compass-climate-risk-management-framework</vt:lpwstr>
      </vt:variant>
      <vt:variant>
        <vt:lpwstr/>
      </vt:variant>
      <vt:variant>
        <vt:i4>2490476</vt:i4>
      </vt:variant>
      <vt:variant>
        <vt:i4>564</vt:i4>
      </vt:variant>
      <vt:variant>
        <vt:i4>0</vt:i4>
      </vt:variant>
      <vt:variant>
        <vt:i4>5</vt:i4>
      </vt:variant>
      <vt:variant>
        <vt:lpwstr>https://www.ibm.com/au-en/cloud/learn/machine-learning</vt:lpwstr>
      </vt:variant>
      <vt:variant>
        <vt:lpwstr/>
      </vt:variant>
      <vt:variant>
        <vt:i4>6160449</vt:i4>
      </vt:variant>
      <vt:variant>
        <vt:i4>321</vt:i4>
      </vt:variant>
      <vt:variant>
        <vt:i4>0</vt:i4>
      </vt:variant>
      <vt:variant>
        <vt:i4>5</vt:i4>
      </vt:variant>
      <vt:variant>
        <vt:lpwstr>http://www.gazette.vic.gov.au/gazette/Gazettes2021/GG2021S306.pdf</vt:lpwstr>
      </vt:variant>
      <vt:variant>
        <vt:lpwstr/>
      </vt:variant>
      <vt:variant>
        <vt:i4>3866676</vt:i4>
      </vt:variant>
      <vt:variant>
        <vt:i4>240</vt:i4>
      </vt:variant>
      <vt:variant>
        <vt:i4>0</vt:i4>
      </vt:variant>
      <vt:variant>
        <vt:i4>5</vt:i4>
      </vt:variant>
      <vt:variant>
        <vt:lpwstr>http://www.climatechangeinaustralia.gov.au/</vt:lpwstr>
      </vt:variant>
      <vt:variant>
        <vt:lpwstr/>
      </vt:variant>
      <vt:variant>
        <vt:i4>1703998</vt:i4>
      </vt:variant>
      <vt:variant>
        <vt:i4>227</vt:i4>
      </vt:variant>
      <vt:variant>
        <vt:i4>0</vt:i4>
      </vt:variant>
      <vt:variant>
        <vt:i4>5</vt:i4>
      </vt:variant>
      <vt:variant>
        <vt:lpwstr/>
      </vt:variant>
      <vt:variant>
        <vt:lpwstr>_Toc111560899</vt:lpwstr>
      </vt:variant>
      <vt:variant>
        <vt:i4>1703998</vt:i4>
      </vt:variant>
      <vt:variant>
        <vt:i4>221</vt:i4>
      </vt:variant>
      <vt:variant>
        <vt:i4>0</vt:i4>
      </vt:variant>
      <vt:variant>
        <vt:i4>5</vt:i4>
      </vt:variant>
      <vt:variant>
        <vt:lpwstr/>
      </vt:variant>
      <vt:variant>
        <vt:lpwstr>_Toc111560898</vt:lpwstr>
      </vt:variant>
      <vt:variant>
        <vt:i4>1703998</vt:i4>
      </vt:variant>
      <vt:variant>
        <vt:i4>215</vt:i4>
      </vt:variant>
      <vt:variant>
        <vt:i4>0</vt:i4>
      </vt:variant>
      <vt:variant>
        <vt:i4>5</vt:i4>
      </vt:variant>
      <vt:variant>
        <vt:lpwstr/>
      </vt:variant>
      <vt:variant>
        <vt:lpwstr>_Toc111560897</vt:lpwstr>
      </vt:variant>
      <vt:variant>
        <vt:i4>1703998</vt:i4>
      </vt:variant>
      <vt:variant>
        <vt:i4>209</vt:i4>
      </vt:variant>
      <vt:variant>
        <vt:i4>0</vt:i4>
      </vt:variant>
      <vt:variant>
        <vt:i4>5</vt:i4>
      </vt:variant>
      <vt:variant>
        <vt:lpwstr/>
      </vt:variant>
      <vt:variant>
        <vt:lpwstr>_Toc111560896</vt:lpwstr>
      </vt:variant>
      <vt:variant>
        <vt:i4>1703998</vt:i4>
      </vt:variant>
      <vt:variant>
        <vt:i4>203</vt:i4>
      </vt:variant>
      <vt:variant>
        <vt:i4>0</vt:i4>
      </vt:variant>
      <vt:variant>
        <vt:i4>5</vt:i4>
      </vt:variant>
      <vt:variant>
        <vt:lpwstr/>
      </vt:variant>
      <vt:variant>
        <vt:lpwstr>_Toc111560895</vt:lpwstr>
      </vt:variant>
      <vt:variant>
        <vt:i4>1703998</vt:i4>
      </vt:variant>
      <vt:variant>
        <vt:i4>197</vt:i4>
      </vt:variant>
      <vt:variant>
        <vt:i4>0</vt:i4>
      </vt:variant>
      <vt:variant>
        <vt:i4>5</vt:i4>
      </vt:variant>
      <vt:variant>
        <vt:lpwstr/>
      </vt:variant>
      <vt:variant>
        <vt:lpwstr>_Toc111560894</vt:lpwstr>
      </vt:variant>
      <vt:variant>
        <vt:i4>1703998</vt:i4>
      </vt:variant>
      <vt:variant>
        <vt:i4>191</vt:i4>
      </vt:variant>
      <vt:variant>
        <vt:i4>0</vt:i4>
      </vt:variant>
      <vt:variant>
        <vt:i4>5</vt:i4>
      </vt:variant>
      <vt:variant>
        <vt:lpwstr/>
      </vt:variant>
      <vt:variant>
        <vt:lpwstr>_Toc111560893</vt:lpwstr>
      </vt:variant>
      <vt:variant>
        <vt:i4>1703998</vt:i4>
      </vt:variant>
      <vt:variant>
        <vt:i4>185</vt:i4>
      </vt:variant>
      <vt:variant>
        <vt:i4>0</vt:i4>
      </vt:variant>
      <vt:variant>
        <vt:i4>5</vt:i4>
      </vt:variant>
      <vt:variant>
        <vt:lpwstr/>
      </vt:variant>
      <vt:variant>
        <vt:lpwstr>_Toc111560892</vt:lpwstr>
      </vt:variant>
      <vt:variant>
        <vt:i4>1703998</vt:i4>
      </vt:variant>
      <vt:variant>
        <vt:i4>179</vt:i4>
      </vt:variant>
      <vt:variant>
        <vt:i4>0</vt:i4>
      </vt:variant>
      <vt:variant>
        <vt:i4>5</vt:i4>
      </vt:variant>
      <vt:variant>
        <vt:lpwstr/>
      </vt:variant>
      <vt:variant>
        <vt:lpwstr>_Toc111560891</vt:lpwstr>
      </vt:variant>
      <vt:variant>
        <vt:i4>1703998</vt:i4>
      </vt:variant>
      <vt:variant>
        <vt:i4>173</vt:i4>
      </vt:variant>
      <vt:variant>
        <vt:i4>0</vt:i4>
      </vt:variant>
      <vt:variant>
        <vt:i4>5</vt:i4>
      </vt:variant>
      <vt:variant>
        <vt:lpwstr/>
      </vt:variant>
      <vt:variant>
        <vt:lpwstr>_Toc111560890</vt:lpwstr>
      </vt:variant>
      <vt:variant>
        <vt:i4>1769534</vt:i4>
      </vt:variant>
      <vt:variant>
        <vt:i4>167</vt:i4>
      </vt:variant>
      <vt:variant>
        <vt:i4>0</vt:i4>
      </vt:variant>
      <vt:variant>
        <vt:i4>5</vt:i4>
      </vt:variant>
      <vt:variant>
        <vt:lpwstr/>
      </vt:variant>
      <vt:variant>
        <vt:lpwstr>_Toc111560889</vt:lpwstr>
      </vt:variant>
      <vt:variant>
        <vt:i4>1769534</vt:i4>
      </vt:variant>
      <vt:variant>
        <vt:i4>161</vt:i4>
      </vt:variant>
      <vt:variant>
        <vt:i4>0</vt:i4>
      </vt:variant>
      <vt:variant>
        <vt:i4>5</vt:i4>
      </vt:variant>
      <vt:variant>
        <vt:lpwstr/>
      </vt:variant>
      <vt:variant>
        <vt:lpwstr>_Toc111560888</vt:lpwstr>
      </vt:variant>
      <vt:variant>
        <vt:i4>1769534</vt:i4>
      </vt:variant>
      <vt:variant>
        <vt:i4>155</vt:i4>
      </vt:variant>
      <vt:variant>
        <vt:i4>0</vt:i4>
      </vt:variant>
      <vt:variant>
        <vt:i4>5</vt:i4>
      </vt:variant>
      <vt:variant>
        <vt:lpwstr/>
      </vt:variant>
      <vt:variant>
        <vt:lpwstr>_Toc111560887</vt:lpwstr>
      </vt:variant>
      <vt:variant>
        <vt:i4>1769534</vt:i4>
      </vt:variant>
      <vt:variant>
        <vt:i4>149</vt:i4>
      </vt:variant>
      <vt:variant>
        <vt:i4>0</vt:i4>
      </vt:variant>
      <vt:variant>
        <vt:i4>5</vt:i4>
      </vt:variant>
      <vt:variant>
        <vt:lpwstr/>
      </vt:variant>
      <vt:variant>
        <vt:lpwstr>_Toc111560886</vt:lpwstr>
      </vt:variant>
      <vt:variant>
        <vt:i4>1769534</vt:i4>
      </vt:variant>
      <vt:variant>
        <vt:i4>143</vt:i4>
      </vt:variant>
      <vt:variant>
        <vt:i4>0</vt:i4>
      </vt:variant>
      <vt:variant>
        <vt:i4>5</vt:i4>
      </vt:variant>
      <vt:variant>
        <vt:lpwstr/>
      </vt:variant>
      <vt:variant>
        <vt:lpwstr>_Toc111560885</vt:lpwstr>
      </vt:variant>
      <vt:variant>
        <vt:i4>1769534</vt:i4>
      </vt:variant>
      <vt:variant>
        <vt:i4>137</vt:i4>
      </vt:variant>
      <vt:variant>
        <vt:i4>0</vt:i4>
      </vt:variant>
      <vt:variant>
        <vt:i4>5</vt:i4>
      </vt:variant>
      <vt:variant>
        <vt:lpwstr/>
      </vt:variant>
      <vt:variant>
        <vt:lpwstr>_Toc111560884</vt:lpwstr>
      </vt:variant>
      <vt:variant>
        <vt:i4>1769534</vt:i4>
      </vt:variant>
      <vt:variant>
        <vt:i4>131</vt:i4>
      </vt:variant>
      <vt:variant>
        <vt:i4>0</vt:i4>
      </vt:variant>
      <vt:variant>
        <vt:i4>5</vt:i4>
      </vt:variant>
      <vt:variant>
        <vt:lpwstr/>
      </vt:variant>
      <vt:variant>
        <vt:lpwstr>_Toc111560883</vt:lpwstr>
      </vt:variant>
      <vt:variant>
        <vt:i4>1769534</vt:i4>
      </vt:variant>
      <vt:variant>
        <vt:i4>125</vt:i4>
      </vt:variant>
      <vt:variant>
        <vt:i4>0</vt:i4>
      </vt:variant>
      <vt:variant>
        <vt:i4>5</vt:i4>
      </vt:variant>
      <vt:variant>
        <vt:lpwstr/>
      </vt:variant>
      <vt:variant>
        <vt:lpwstr>_Toc111560882</vt:lpwstr>
      </vt:variant>
      <vt:variant>
        <vt:i4>1769534</vt:i4>
      </vt:variant>
      <vt:variant>
        <vt:i4>119</vt:i4>
      </vt:variant>
      <vt:variant>
        <vt:i4>0</vt:i4>
      </vt:variant>
      <vt:variant>
        <vt:i4>5</vt:i4>
      </vt:variant>
      <vt:variant>
        <vt:lpwstr/>
      </vt:variant>
      <vt:variant>
        <vt:lpwstr>_Toc111560881</vt:lpwstr>
      </vt:variant>
      <vt:variant>
        <vt:i4>1769534</vt:i4>
      </vt:variant>
      <vt:variant>
        <vt:i4>113</vt:i4>
      </vt:variant>
      <vt:variant>
        <vt:i4>0</vt:i4>
      </vt:variant>
      <vt:variant>
        <vt:i4>5</vt:i4>
      </vt:variant>
      <vt:variant>
        <vt:lpwstr/>
      </vt:variant>
      <vt:variant>
        <vt:lpwstr>_Toc111560880</vt:lpwstr>
      </vt:variant>
      <vt:variant>
        <vt:i4>1310782</vt:i4>
      </vt:variant>
      <vt:variant>
        <vt:i4>107</vt:i4>
      </vt:variant>
      <vt:variant>
        <vt:i4>0</vt:i4>
      </vt:variant>
      <vt:variant>
        <vt:i4>5</vt:i4>
      </vt:variant>
      <vt:variant>
        <vt:lpwstr/>
      </vt:variant>
      <vt:variant>
        <vt:lpwstr>_Toc111560879</vt:lpwstr>
      </vt:variant>
      <vt:variant>
        <vt:i4>1310782</vt:i4>
      </vt:variant>
      <vt:variant>
        <vt:i4>101</vt:i4>
      </vt:variant>
      <vt:variant>
        <vt:i4>0</vt:i4>
      </vt:variant>
      <vt:variant>
        <vt:i4>5</vt:i4>
      </vt:variant>
      <vt:variant>
        <vt:lpwstr/>
      </vt:variant>
      <vt:variant>
        <vt:lpwstr>_Toc111560878</vt:lpwstr>
      </vt:variant>
      <vt:variant>
        <vt:i4>1310782</vt:i4>
      </vt:variant>
      <vt:variant>
        <vt:i4>95</vt:i4>
      </vt:variant>
      <vt:variant>
        <vt:i4>0</vt:i4>
      </vt:variant>
      <vt:variant>
        <vt:i4>5</vt:i4>
      </vt:variant>
      <vt:variant>
        <vt:lpwstr/>
      </vt:variant>
      <vt:variant>
        <vt:lpwstr>_Toc111560877</vt:lpwstr>
      </vt:variant>
      <vt:variant>
        <vt:i4>1310782</vt:i4>
      </vt:variant>
      <vt:variant>
        <vt:i4>89</vt:i4>
      </vt:variant>
      <vt:variant>
        <vt:i4>0</vt:i4>
      </vt:variant>
      <vt:variant>
        <vt:i4>5</vt:i4>
      </vt:variant>
      <vt:variant>
        <vt:lpwstr/>
      </vt:variant>
      <vt:variant>
        <vt:lpwstr>_Toc111560876</vt:lpwstr>
      </vt:variant>
      <vt:variant>
        <vt:i4>1310782</vt:i4>
      </vt:variant>
      <vt:variant>
        <vt:i4>83</vt:i4>
      </vt:variant>
      <vt:variant>
        <vt:i4>0</vt:i4>
      </vt:variant>
      <vt:variant>
        <vt:i4>5</vt:i4>
      </vt:variant>
      <vt:variant>
        <vt:lpwstr/>
      </vt:variant>
      <vt:variant>
        <vt:lpwstr>_Toc111560875</vt:lpwstr>
      </vt:variant>
      <vt:variant>
        <vt:i4>1310782</vt:i4>
      </vt:variant>
      <vt:variant>
        <vt:i4>77</vt:i4>
      </vt:variant>
      <vt:variant>
        <vt:i4>0</vt:i4>
      </vt:variant>
      <vt:variant>
        <vt:i4>5</vt:i4>
      </vt:variant>
      <vt:variant>
        <vt:lpwstr/>
      </vt:variant>
      <vt:variant>
        <vt:lpwstr>_Toc111560874</vt:lpwstr>
      </vt:variant>
      <vt:variant>
        <vt:i4>1310782</vt:i4>
      </vt:variant>
      <vt:variant>
        <vt:i4>71</vt:i4>
      </vt:variant>
      <vt:variant>
        <vt:i4>0</vt:i4>
      </vt:variant>
      <vt:variant>
        <vt:i4>5</vt:i4>
      </vt:variant>
      <vt:variant>
        <vt:lpwstr/>
      </vt:variant>
      <vt:variant>
        <vt:lpwstr>_Toc111560873</vt:lpwstr>
      </vt:variant>
      <vt:variant>
        <vt:i4>1310782</vt:i4>
      </vt:variant>
      <vt:variant>
        <vt:i4>65</vt:i4>
      </vt:variant>
      <vt:variant>
        <vt:i4>0</vt:i4>
      </vt:variant>
      <vt:variant>
        <vt:i4>5</vt:i4>
      </vt:variant>
      <vt:variant>
        <vt:lpwstr/>
      </vt:variant>
      <vt:variant>
        <vt:lpwstr>_Toc111560872</vt:lpwstr>
      </vt:variant>
      <vt:variant>
        <vt:i4>1310782</vt:i4>
      </vt:variant>
      <vt:variant>
        <vt:i4>59</vt:i4>
      </vt:variant>
      <vt:variant>
        <vt:i4>0</vt:i4>
      </vt:variant>
      <vt:variant>
        <vt:i4>5</vt:i4>
      </vt:variant>
      <vt:variant>
        <vt:lpwstr/>
      </vt:variant>
      <vt:variant>
        <vt:lpwstr>_Toc111560871</vt:lpwstr>
      </vt:variant>
      <vt:variant>
        <vt:i4>1310782</vt:i4>
      </vt:variant>
      <vt:variant>
        <vt:i4>53</vt:i4>
      </vt:variant>
      <vt:variant>
        <vt:i4>0</vt:i4>
      </vt:variant>
      <vt:variant>
        <vt:i4>5</vt:i4>
      </vt:variant>
      <vt:variant>
        <vt:lpwstr/>
      </vt:variant>
      <vt:variant>
        <vt:lpwstr>_Toc111560870</vt:lpwstr>
      </vt:variant>
      <vt:variant>
        <vt:i4>1376318</vt:i4>
      </vt:variant>
      <vt:variant>
        <vt:i4>47</vt:i4>
      </vt:variant>
      <vt:variant>
        <vt:i4>0</vt:i4>
      </vt:variant>
      <vt:variant>
        <vt:i4>5</vt:i4>
      </vt:variant>
      <vt:variant>
        <vt:lpwstr/>
      </vt:variant>
      <vt:variant>
        <vt:lpwstr>_Toc111560869</vt:lpwstr>
      </vt:variant>
      <vt:variant>
        <vt:i4>1376318</vt:i4>
      </vt:variant>
      <vt:variant>
        <vt:i4>41</vt:i4>
      </vt:variant>
      <vt:variant>
        <vt:i4>0</vt:i4>
      </vt:variant>
      <vt:variant>
        <vt:i4>5</vt:i4>
      </vt:variant>
      <vt:variant>
        <vt:lpwstr/>
      </vt:variant>
      <vt:variant>
        <vt:lpwstr>_Toc111560868</vt:lpwstr>
      </vt:variant>
      <vt:variant>
        <vt:i4>1376318</vt:i4>
      </vt:variant>
      <vt:variant>
        <vt:i4>35</vt:i4>
      </vt:variant>
      <vt:variant>
        <vt:i4>0</vt:i4>
      </vt:variant>
      <vt:variant>
        <vt:i4>5</vt:i4>
      </vt:variant>
      <vt:variant>
        <vt:lpwstr/>
      </vt:variant>
      <vt:variant>
        <vt:lpwstr>_Toc111560867</vt:lpwstr>
      </vt:variant>
      <vt:variant>
        <vt:i4>1376318</vt:i4>
      </vt:variant>
      <vt:variant>
        <vt:i4>29</vt:i4>
      </vt:variant>
      <vt:variant>
        <vt:i4>0</vt:i4>
      </vt:variant>
      <vt:variant>
        <vt:i4>5</vt:i4>
      </vt:variant>
      <vt:variant>
        <vt:lpwstr/>
      </vt:variant>
      <vt:variant>
        <vt:lpwstr>_Toc111560866</vt:lpwstr>
      </vt:variant>
      <vt:variant>
        <vt:i4>1376318</vt:i4>
      </vt:variant>
      <vt:variant>
        <vt:i4>23</vt:i4>
      </vt:variant>
      <vt:variant>
        <vt:i4>0</vt:i4>
      </vt:variant>
      <vt:variant>
        <vt:i4>5</vt:i4>
      </vt:variant>
      <vt:variant>
        <vt:lpwstr/>
      </vt:variant>
      <vt:variant>
        <vt:lpwstr>_Toc111560865</vt:lpwstr>
      </vt:variant>
      <vt:variant>
        <vt:i4>1376318</vt:i4>
      </vt:variant>
      <vt:variant>
        <vt:i4>17</vt:i4>
      </vt:variant>
      <vt:variant>
        <vt:i4>0</vt:i4>
      </vt:variant>
      <vt:variant>
        <vt:i4>5</vt:i4>
      </vt:variant>
      <vt:variant>
        <vt:lpwstr/>
      </vt:variant>
      <vt:variant>
        <vt:lpwstr>_Toc111560864</vt:lpwstr>
      </vt:variant>
      <vt:variant>
        <vt:i4>1638431</vt:i4>
      </vt:variant>
      <vt:variant>
        <vt:i4>12</vt:i4>
      </vt:variant>
      <vt:variant>
        <vt:i4>0</vt:i4>
      </vt:variant>
      <vt:variant>
        <vt:i4>5</vt:i4>
      </vt:variant>
      <vt:variant>
        <vt:lpwstr>http://www.delwp.vic.gov.au/</vt:lpwstr>
      </vt:variant>
      <vt:variant>
        <vt:lpwstr/>
      </vt:variant>
      <vt:variant>
        <vt:i4>2490422</vt:i4>
      </vt:variant>
      <vt:variant>
        <vt:i4>9</vt:i4>
      </vt:variant>
      <vt:variant>
        <vt:i4>0</vt:i4>
      </vt:variant>
      <vt:variant>
        <vt:i4>5</vt:i4>
      </vt:variant>
      <vt:variant>
        <vt:lpwstr>http://www.relayservice.com.au/</vt:lpwstr>
      </vt:variant>
      <vt:variant>
        <vt:lpwstr/>
      </vt:variant>
      <vt:variant>
        <vt:i4>2687044</vt:i4>
      </vt:variant>
      <vt:variant>
        <vt:i4>6</vt:i4>
      </vt:variant>
      <vt:variant>
        <vt:i4>0</vt:i4>
      </vt:variant>
      <vt:variant>
        <vt:i4>5</vt:i4>
      </vt:variant>
      <vt:variant>
        <vt:lpwstr>mailto:customer.service@delwp.vic.gov.au</vt:lpwstr>
      </vt:variant>
      <vt:variant>
        <vt:lpwstr/>
      </vt:variant>
      <vt:variant>
        <vt:i4>6488166</vt:i4>
      </vt:variant>
      <vt:variant>
        <vt:i4>3</vt:i4>
      </vt:variant>
      <vt:variant>
        <vt:i4>0</vt:i4>
      </vt:variant>
      <vt:variant>
        <vt:i4>5</vt:i4>
      </vt:variant>
      <vt:variant>
        <vt:lpwstr>http://creativecommons.org/licenses/by/4.0/</vt:lpwstr>
      </vt:variant>
      <vt:variant>
        <vt:lpwstr/>
      </vt:variant>
      <vt:variant>
        <vt:i4>6488074</vt:i4>
      </vt:variant>
      <vt:variant>
        <vt:i4>0</vt:i4>
      </vt:variant>
      <vt:variant>
        <vt:i4>0</vt:i4>
      </vt:variant>
      <vt:variant>
        <vt:i4>5</vt:i4>
      </vt:variant>
      <vt:variant>
        <vt:lpwstr>mailto:water.climatechange@delwp.vic.gov.au</vt:lpwstr>
      </vt:variant>
      <vt:variant>
        <vt:lpwstr/>
      </vt:variant>
      <vt:variant>
        <vt:i4>1310785</vt:i4>
      </vt:variant>
      <vt:variant>
        <vt:i4>3</vt:i4>
      </vt:variant>
      <vt:variant>
        <vt:i4>0</vt:i4>
      </vt:variant>
      <vt:variant>
        <vt:i4>5</vt:i4>
      </vt:variant>
      <vt:variant>
        <vt:lpwstr>https://vpsc.vic.gov.au/governance/board-obligations/risk-management/</vt:lpwstr>
      </vt:variant>
      <vt:variant>
        <vt:lpwstr/>
      </vt:variant>
      <vt:variant>
        <vt:i4>4325400</vt:i4>
      </vt:variant>
      <vt:variant>
        <vt:i4>0</vt:i4>
      </vt:variant>
      <vt:variant>
        <vt:i4>0</vt:i4>
      </vt:variant>
      <vt:variant>
        <vt:i4>5</vt:i4>
      </vt:variant>
      <vt:variant>
        <vt:lpwstr>https://www.dtf.vic.gov.au/sites/default/files/document/Victorian Government Risk Management Framework - August 2020.pdf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Guidelines for the Adaptive Management of Wastewater Systems Under Climate Change in Victoria Final 2022</dc:title>
  <dc:subject/>
  <dc:creator>Carden, Emma</dc:creator>
  <cp:keywords/>
  <dc:description/>
  <cp:lastModifiedBy>Arion Potts (DELWP)</cp:lastModifiedBy>
  <cp:revision>7</cp:revision>
  <cp:lastPrinted>2022-08-25T01:45:00Z</cp:lastPrinted>
  <dcterms:created xsi:type="dcterms:W3CDTF">2022-08-25T03:58:00Z</dcterms:created>
  <dcterms:modified xsi:type="dcterms:W3CDTF">2022-08-31T00:48:00Z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itle">
    <vt:lpwstr>Guidelines for the Adaptive Management of Wastewater Systems Under Climate Change in Victoria</vt:lpwstr>
  </property>
  <property fmtid="{D5CDD505-2E9C-101B-9397-08002B2CF9AE}" pid="3" name="xDate">
    <vt:lpwstr/>
  </property>
  <property fmtid="{D5CDD505-2E9C-101B-9397-08002B2CF9AE}" pid="4" name="xTOCApp">
    <vt:lpwstr>H</vt:lpwstr>
  </property>
  <property fmtid="{D5CDD505-2E9C-101B-9397-08002B2CF9AE}" pid="5" name="xStatus">
    <vt:lpwstr/>
  </property>
  <property fmtid="{D5CDD505-2E9C-101B-9397-08002B2CF9AE}" pid="6" name="xCR">
    <vt:lpwstr>Tables</vt:lpwstr>
  </property>
  <property fmtid="{D5CDD505-2E9C-101B-9397-08002B2CF9AE}" pid="7" name="xHeadingsNumbered">
    <vt:lpwstr>-1</vt:lpwstr>
  </property>
  <property fmtid="{D5CDD505-2E9C-101B-9397-08002B2CF9AE}" pid="8" name="xDoctype">
    <vt:lpwstr/>
  </property>
  <property fmtid="{D5CDD505-2E9C-101B-9397-08002B2CF9AE}" pid="9" name="xFooterTitle">
    <vt:lpwstr>Guidelines for the Adaptive Management of Wastewater Systems Under Climate Change in Victoria</vt:lpwstr>
  </property>
  <property fmtid="{D5CDD505-2E9C-101B-9397-08002B2CF9AE}" pid="10" name="xAppendixName">
    <vt:lpwstr>Appendix</vt:lpwstr>
  </property>
  <property fmtid="{D5CDD505-2E9C-101B-9397-08002B2CF9AE}" pid="11" name="ContentTypeId">
    <vt:lpwstr>0x0101002517F445A0F35E449C98AAD631F2B038C70009CF6B014B6CA941BA94A22123ABC4DD</vt:lpwstr>
  </property>
  <property fmtid="{D5CDD505-2E9C-101B-9397-08002B2CF9AE}" pid="12" name="MediaServiceImageTags">
    <vt:lpwstr/>
  </property>
  <property fmtid="{D5CDD505-2E9C-101B-9397-08002B2CF9AE}" pid="13" name="Section">
    <vt:lpwstr>77;#All|8270565e-a836-42c0-aa61-1ac7b0ff14aa</vt:lpwstr>
  </property>
  <property fmtid="{D5CDD505-2E9C-101B-9397-08002B2CF9AE}" pid="14" name="Agency">
    <vt:lpwstr>1;#Department of Environment, Land, Water and Planning|607a3f87-1228-4cd9-82a5-076aa8776274</vt:lpwstr>
  </property>
  <property fmtid="{D5CDD505-2E9C-101B-9397-08002B2CF9AE}" pid="15" name="Branch">
    <vt:lpwstr>79;#Sector Governance and Support|34d2b9e4-8800-435f-98d8-01788543e6ee</vt:lpwstr>
  </property>
  <property fmtid="{D5CDD505-2E9C-101B-9397-08002B2CF9AE}" pid="16" name="_dlc_DocIdItemGuid">
    <vt:lpwstr>f467bc8b-dba9-4817-b4c4-e901865002b0</vt:lpwstr>
  </property>
  <property fmtid="{D5CDD505-2E9C-101B-9397-08002B2CF9AE}" pid="17" name="Division">
    <vt:lpwstr>60;#Partnerships and Sector Performance|e50abddd-e04d-490d-89d9-6a98999b871a</vt:lpwstr>
  </property>
  <property fmtid="{D5CDD505-2E9C-101B-9397-08002B2CF9AE}" pid="18" name="Group1">
    <vt:lpwstr>4;#Water and Catchments|04babe5f-fe90-4982-9f33-c4fc8f4bb63f</vt:lpwstr>
  </property>
  <property fmtid="{D5CDD505-2E9C-101B-9397-08002B2CF9AE}" pid="19" name="Dissemination Limiting Marker">
    <vt:lpwstr>2;#FOUO|955eb6fc-b35a-4808-8aa5-31e514fa3f26</vt:lpwstr>
  </property>
  <property fmtid="{D5CDD505-2E9C-101B-9397-08002B2CF9AE}" pid="20" name="Security Classification">
    <vt:lpwstr>3;#Unclassified|7fa379f4-4aba-4692-ab80-7d39d3a23cf4</vt:lpwstr>
  </property>
  <property fmtid="{D5CDD505-2E9C-101B-9397-08002B2CF9AE}" pid="21" name="Order">
    <vt:i4>126300</vt:i4>
  </property>
  <property fmtid="{D5CDD505-2E9C-101B-9397-08002B2CF9AE}" pid="22" name="Sub-Section">
    <vt:lpwstr/>
  </property>
  <property fmtid="{D5CDD505-2E9C-101B-9397-08002B2CF9AE}" pid="23" name="o85941e134754762b9719660a258a6e6">
    <vt:lpwstr/>
  </property>
  <property fmtid="{D5CDD505-2E9C-101B-9397-08002B2CF9AE}" pid="24" name="Reference_x0020_Type">
    <vt:lpwstr/>
  </property>
  <property fmtid="{D5CDD505-2E9C-101B-9397-08002B2CF9AE}" pid="25" name="Water_x0020_Corporations">
    <vt:lpwstr/>
  </property>
  <property fmtid="{D5CDD505-2E9C-101B-9397-08002B2CF9AE}" pid="26" name="Location_x0020_Type">
    <vt:lpwstr/>
  </property>
  <property fmtid="{D5CDD505-2E9C-101B-9397-08002B2CF9AE}" pid="27" name="Copyright_x0020_Licence_x0020_Name">
    <vt:lpwstr/>
  </property>
  <property fmtid="{D5CDD505-2E9C-101B-9397-08002B2CF9AE}" pid="28" name="df723ab3fe1c4eb7a0b151674e7ac40d">
    <vt:lpwstr/>
  </property>
  <property fmtid="{D5CDD505-2E9C-101B-9397-08002B2CF9AE}" pid="29" name="Copyright_x0020_License_x0020_Type">
    <vt:lpwstr/>
  </property>
  <property fmtid="{D5CDD505-2E9C-101B-9397-08002B2CF9AE}" pid="30" name="Document type">
    <vt:lpwstr/>
  </property>
  <property fmtid="{D5CDD505-2E9C-101B-9397-08002B2CF9AE}" pid="31" name="o2e611f6ba3e4c8f9a895dfb7980639e">
    <vt:lpwstr/>
  </property>
  <property fmtid="{D5CDD505-2E9C-101B-9397-08002B2CF9AE}" pid="32" name="Adaptation Initiatives">
    <vt:lpwstr>495;#Action 20 Final outputs: Sewerage systems guidelines|d4f9258d-a6d6-457d-9323-a3a4d6766db6</vt:lpwstr>
  </property>
  <property fmtid="{D5CDD505-2E9C-101B-9397-08002B2CF9AE}" pid="33" name="ld508a88e6264ce89693af80a72862cb">
    <vt:lpwstr/>
  </property>
  <property fmtid="{D5CDD505-2E9C-101B-9397-08002B2CF9AE}" pid="34" name="be330e6ff7164718af66e3369cee0e88">
    <vt:lpwstr/>
  </property>
  <property fmtid="{D5CDD505-2E9C-101B-9397-08002B2CF9AE}" pid="35" name="Copyright Licence Name">
    <vt:lpwstr/>
  </property>
  <property fmtid="{D5CDD505-2E9C-101B-9397-08002B2CF9AE}" pid="36" name="Location Type">
    <vt:lpwstr/>
  </property>
  <property fmtid="{D5CDD505-2E9C-101B-9397-08002B2CF9AE}" pid="37" name="Water Corporations">
    <vt:lpwstr/>
  </property>
  <property fmtid="{D5CDD505-2E9C-101B-9397-08002B2CF9AE}" pid="38" name="Reference Type">
    <vt:lpwstr/>
  </property>
  <property fmtid="{D5CDD505-2E9C-101B-9397-08002B2CF9AE}" pid="39" name="Copyright License Type">
    <vt:lpwstr/>
  </property>
  <property fmtid="{D5CDD505-2E9C-101B-9397-08002B2CF9AE}" pid="40" name="xSubtitle">
    <vt:lpwstr>Final</vt:lpwstr>
  </property>
  <property fmtid="{D5CDD505-2E9C-101B-9397-08002B2CF9AE}" pid="41" name="xTOCTable">
    <vt:lpwstr>H</vt:lpwstr>
  </property>
  <property fmtid="{D5CDD505-2E9C-101B-9397-08002B2CF9AE}" pid="42" name="xTOCFigure">
    <vt:lpwstr>H</vt:lpwstr>
  </property>
  <property fmtid="{D5CDD505-2E9C-101B-9397-08002B2CF9AE}" pid="43" name="xFooterSubtitle">
    <vt:lpwstr>Final</vt:lpwstr>
  </property>
  <property fmtid="{D5CDD505-2E9C-101B-9397-08002B2CF9AE}" pid="44" name="l6d3715e61db436890cb3481eae8cebd">
    <vt:lpwstr/>
  </property>
  <property fmtid="{D5CDD505-2E9C-101B-9397-08002B2CF9AE}" pid="45" name="xTOCH2">
    <vt:lpwstr>Y</vt:lpwstr>
  </property>
  <property fmtid="{D5CDD505-2E9C-101B-9397-08002B2CF9AE}" pid="46" name="xTOCH3">
    <vt:lpwstr>N</vt:lpwstr>
  </property>
  <property fmtid="{D5CDD505-2E9C-101B-9397-08002B2CF9AE}" pid="47" name="xTOCH4">
    <vt:lpwstr>N</vt:lpwstr>
  </property>
  <property fmtid="{D5CDD505-2E9C-101B-9397-08002B2CF9AE}" pid="48" name="MSIP_Label_4257e2ab-f512-40e2-9c9a-c64247360765_Enabled">
    <vt:lpwstr>true</vt:lpwstr>
  </property>
  <property fmtid="{D5CDD505-2E9C-101B-9397-08002B2CF9AE}" pid="49" name="MSIP_Label_4257e2ab-f512-40e2-9c9a-c64247360765_SetDate">
    <vt:lpwstr>2022-08-25T01:45:11Z</vt:lpwstr>
  </property>
  <property fmtid="{D5CDD505-2E9C-101B-9397-08002B2CF9AE}" pid="50" name="MSIP_Label_4257e2ab-f512-40e2-9c9a-c64247360765_Method">
    <vt:lpwstr>Privileged</vt:lpwstr>
  </property>
  <property fmtid="{D5CDD505-2E9C-101B-9397-08002B2CF9AE}" pid="51" name="MSIP_Label_4257e2ab-f512-40e2-9c9a-c64247360765_Name">
    <vt:lpwstr>OFFICIAL</vt:lpwstr>
  </property>
  <property fmtid="{D5CDD505-2E9C-101B-9397-08002B2CF9AE}" pid="52" name="MSIP_Label_4257e2ab-f512-40e2-9c9a-c64247360765_SiteId">
    <vt:lpwstr>e8bdd6f7-fc18-4e48-a554-7f547927223b</vt:lpwstr>
  </property>
  <property fmtid="{D5CDD505-2E9C-101B-9397-08002B2CF9AE}" pid="53" name="MSIP_Label_4257e2ab-f512-40e2-9c9a-c64247360765_ActionId">
    <vt:lpwstr>556576b5-f059-4b99-8007-c0f0d6be1615</vt:lpwstr>
  </property>
  <property fmtid="{D5CDD505-2E9C-101B-9397-08002B2CF9AE}" pid="54" name="MSIP_Label_4257e2ab-f512-40e2-9c9a-c64247360765_ContentBits">
    <vt:lpwstr>2</vt:lpwstr>
  </property>
</Properties>
</file>